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5A14" w:rsidRDefault="00D55A14">
      <w:pPr>
        <w:rPr>
          <w:rFonts w:ascii="Georgia" w:hAnsi="Georgia"/>
          <w:sz w:val="52"/>
          <w:szCs w:val="52"/>
        </w:rPr>
      </w:pPr>
      <w:r>
        <w:rPr>
          <w:rFonts w:ascii="Georgia" w:hAnsi="Georgia"/>
          <w:noProof/>
          <w:sz w:val="52"/>
          <w:szCs w:val="52"/>
        </w:rPr>
        <w:drawing>
          <wp:anchor distT="0" distB="0" distL="114300" distR="114300" simplePos="0" relativeHeight="251658240" behindDoc="0" locked="0" layoutInCell="1" allowOverlap="1">
            <wp:simplePos x="0" y="0"/>
            <wp:positionH relativeFrom="margin">
              <wp:align>center</wp:align>
            </wp:positionH>
            <wp:positionV relativeFrom="margin">
              <wp:align>center</wp:align>
            </wp:positionV>
            <wp:extent cx="7369810" cy="10745470"/>
            <wp:effectExtent l="19050" t="0" r="2540" b="0"/>
            <wp:wrapSquare wrapText="bothSides"/>
            <wp:docPr id="2" name="Image 0" descr="tronedefer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onedefer02.jpg"/>
                    <pic:cNvPicPr/>
                  </pic:nvPicPr>
                  <pic:blipFill>
                    <a:blip r:embed="rId8"/>
                    <a:stretch>
                      <a:fillRect/>
                    </a:stretch>
                  </pic:blipFill>
                  <pic:spPr>
                    <a:xfrm>
                      <a:off x="0" y="0"/>
                      <a:ext cx="7369810" cy="10745470"/>
                    </a:xfrm>
                    <a:prstGeom prst="rect">
                      <a:avLst/>
                    </a:prstGeom>
                  </pic:spPr>
                </pic:pic>
              </a:graphicData>
            </a:graphic>
          </wp:anchor>
        </w:drawing>
      </w:r>
      <w:r>
        <w:rPr>
          <w:rFonts w:ascii="Georgia" w:hAnsi="Georgia"/>
          <w:sz w:val="52"/>
          <w:szCs w:val="52"/>
        </w:rPr>
        <w:br w:type="page"/>
      </w:r>
    </w:p>
    <w:p w:rsidR="007A6F8D" w:rsidRPr="00F81143" w:rsidRDefault="007A6F8D" w:rsidP="007A6F8D">
      <w:pPr>
        <w:ind w:firstLine="709"/>
        <w:jc w:val="center"/>
        <w:rPr>
          <w:rFonts w:ascii="Georgia" w:hAnsi="Georgia"/>
          <w:noProof/>
          <w:sz w:val="32"/>
        </w:rPr>
      </w:pPr>
      <w:r>
        <w:rPr>
          <w:rFonts w:ascii="Georgia" w:hAnsi="Georgia"/>
          <w:sz w:val="52"/>
          <w:szCs w:val="52"/>
        </w:rPr>
        <w:lastRenderedPageBreak/>
        <w:t>George R.R. Martin</w:t>
      </w:r>
    </w:p>
    <w:p w:rsidR="007A6F8D" w:rsidRPr="00F81143" w:rsidRDefault="007A6F8D" w:rsidP="007A6F8D">
      <w:pPr>
        <w:ind w:firstLine="709"/>
        <w:jc w:val="center"/>
        <w:rPr>
          <w:rFonts w:ascii="Georgia" w:hAnsi="Georgia"/>
          <w:noProof/>
          <w:sz w:val="32"/>
        </w:rPr>
      </w:pPr>
    </w:p>
    <w:p w:rsidR="007A6F8D" w:rsidRPr="00F81143" w:rsidRDefault="007A6F8D" w:rsidP="007A6F8D">
      <w:pPr>
        <w:ind w:firstLine="709"/>
        <w:jc w:val="center"/>
        <w:rPr>
          <w:rFonts w:ascii="Georgia" w:hAnsi="Georgia"/>
          <w:noProof/>
          <w:sz w:val="32"/>
        </w:rPr>
      </w:pPr>
    </w:p>
    <w:p w:rsidR="007A6F8D" w:rsidRPr="00F81143" w:rsidRDefault="007A6F8D" w:rsidP="007A6F8D">
      <w:pPr>
        <w:ind w:firstLine="709"/>
        <w:jc w:val="center"/>
        <w:rPr>
          <w:rFonts w:ascii="Georgia" w:hAnsi="Georgia"/>
          <w:noProof/>
          <w:sz w:val="32"/>
        </w:rPr>
      </w:pPr>
    </w:p>
    <w:p w:rsidR="007A6F8D" w:rsidRPr="00F81143" w:rsidRDefault="007A6F8D" w:rsidP="007A6F8D">
      <w:pPr>
        <w:ind w:firstLine="709"/>
        <w:jc w:val="center"/>
        <w:rPr>
          <w:rFonts w:ascii="Georgia" w:hAnsi="Georgia"/>
          <w:noProof/>
          <w:sz w:val="32"/>
        </w:rPr>
      </w:pPr>
    </w:p>
    <w:p w:rsidR="007A6F8D" w:rsidRPr="00F81143" w:rsidRDefault="007A6F8D" w:rsidP="007A6F8D">
      <w:pPr>
        <w:ind w:firstLine="709"/>
        <w:jc w:val="center"/>
        <w:rPr>
          <w:rFonts w:ascii="Georgia" w:hAnsi="Georgia"/>
          <w:noProof/>
          <w:sz w:val="32"/>
        </w:rPr>
      </w:pPr>
    </w:p>
    <w:p w:rsidR="007A6F8D" w:rsidRPr="00F81143" w:rsidRDefault="007A6F8D" w:rsidP="007A6F8D">
      <w:pPr>
        <w:ind w:firstLine="709"/>
        <w:jc w:val="center"/>
        <w:rPr>
          <w:rFonts w:ascii="Georgia" w:hAnsi="Georgia"/>
          <w:noProof/>
          <w:sz w:val="32"/>
        </w:rPr>
      </w:pPr>
    </w:p>
    <w:p w:rsidR="007A6F8D" w:rsidRPr="007B2676" w:rsidRDefault="007A6F8D" w:rsidP="007A6F8D">
      <w:pPr>
        <w:ind w:firstLine="709"/>
        <w:jc w:val="center"/>
        <w:rPr>
          <w:rFonts w:ascii="Georgia" w:hAnsi="Georgia"/>
          <w:sz w:val="90"/>
          <w:szCs w:val="90"/>
        </w:rPr>
      </w:pPr>
      <w:r w:rsidRPr="007B2676">
        <w:rPr>
          <w:rFonts w:ascii="Georgia" w:hAnsi="Georgia"/>
          <w:sz w:val="90"/>
          <w:szCs w:val="90"/>
        </w:rPr>
        <w:t xml:space="preserve">LE </w:t>
      </w:r>
      <w:r>
        <w:rPr>
          <w:rFonts w:ascii="Georgia" w:hAnsi="Georgia"/>
          <w:sz w:val="90"/>
          <w:szCs w:val="90"/>
        </w:rPr>
        <w:t>DONJON</w:t>
      </w:r>
    </w:p>
    <w:p w:rsidR="007A6F8D" w:rsidRPr="007B2676" w:rsidRDefault="007A6F8D" w:rsidP="007A6F8D">
      <w:pPr>
        <w:ind w:firstLine="709"/>
        <w:jc w:val="center"/>
        <w:rPr>
          <w:rFonts w:ascii="Georgia" w:hAnsi="Georgia"/>
          <w:sz w:val="90"/>
          <w:szCs w:val="90"/>
        </w:rPr>
      </w:pPr>
      <w:r>
        <w:rPr>
          <w:rFonts w:ascii="Georgia" w:hAnsi="Georgia"/>
          <w:sz w:val="90"/>
          <w:szCs w:val="90"/>
        </w:rPr>
        <w:t>ROUGE</w:t>
      </w:r>
    </w:p>
    <w:p w:rsidR="007A6F8D" w:rsidRDefault="007A6F8D" w:rsidP="007A6F8D">
      <w:pPr>
        <w:ind w:firstLine="709"/>
        <w:jc w:val="center"/>
        <w:rPr>
          <w:rFonts w:ascii="Georgia" w:hAnsi="Georgia"/>
          <w:noProof/>
          <w:sz w:val="32"/>
        </w:rPr>
      </w:pPr>
    </w:p>
    <w:p w:rsidR="007A6F8D" w:rsidRPr="007B2676" w:rsidRDefault="007A6F8D" w:rsidP="007A6F8D">
      <w:pPr>
        <w:ind w:firstLine="709"/>
        <w:jc w:val="center"/>
        <w:rPr>
          <w:rFonts w:ascii="Georgia" w:hAnsi="Georgia"/>
          <w:i/>
          <w:noProof/>
          <w:sz w:val="32"/>
        </w:rPr>
      </w:pPr>
      <w:r w:rsidRPr="007B2676">
        <w:rPr>
          <w:rFonts w:ascii="Georgia" w:hAnsi="Georgia"/>
          <w:i/>
          <w:noProof/>
          <w:sz w:val="32"/>
        </w:rPr>
        <w:t>L</w:t>
      </w:r>
      <w:r>
        <w:rPr>
          <w:rFonts w:ascii="Georgia" w:hAnsi="Georgia"/>
          <w:i/>
          <w:noProof/>
          <w:sz w:val="32"/>
        </w:rPr>
        <w:t>e Trône de Fer</w:t>
      </w:r>
    </w:p>
    <w:p w:rsidR="007A6F8D" w:rsidRPr="00F81143" w:rsidRDefault="007A6F8D" w:rsidP="007A6F8D">
      <w:pPr>
        <w:ind w:firstLine="709"/>
        <w:jc w:val="center"/>
        <w:rPr>
          <w:rFonts w:ascii="Georgia" w:hAnsi="Georgia"/>
          <w:noProof/>
          <w:sz w:val="32"/>
        </w:rPr>
      </w:pPr>
    </w:p>
    <w:p w:rsidR="007A6F8D" w:rsidRPr="00F81143" w:rsidRDefault="007A6F8D" w:rsidP="007A6F8D">
      <w:pPr>
        <w:ind w:firstLine="709"/>
        <w:jc w:val="center"/>
        <w:rPr>
          <w:rFonts w:ascii="Georgia" w:hAnsi="Georgia"/>
          <w:sz w:val="52"/>
          <w:szCs w:val="52"/>
        </w:rPr>
      </w:pPr>
      <w:r>
        <w:rPr>
          <w:rFonts w:ascii="Georgia" w:hAnsi="Georgia"/>
          <w:sz w:val="52"/>
          <w:szCs w:val="52"/>
        </w:rPr>
        <w:t>**</w:t>
      </w:r>
    </w:p>
    <w:p w:rsidR="007A6F8D" w:rsidRDefault="007A6F8D" w:rsidP="007A6F8D">
      <w:pPr>
        <w:ind w:firstLine="709"/>
        <w:jc w:val="center"/>
        <w:rPr>
          <w:rFonts w:ascii="Georgia" w:hAnsi="Georgia"/>
          <w:sz w:val="44"/>
          <w:szCs w:val="44"/>
        </w:rPr>
      </w:pPr>
    </w:p>
    <w:p w:rsidR="007A6F8D" w:rsidRPr="00F81143" w:rsidRDefault="007A6F8D" w:rsidP="007A6F8D">
      <w:pPr>
        <w:ind w:firstLine="709"/>
        <w:jc w:val="center"/>
        <w:rPr>
          <w:rFonts w:ascii="Georgia" w:hAnsi="Georgia"/>
          <w:sz w:val="44"/>
          <w:szCs w:val="44"/>
        </w:rPr>
      </w:pPr>
    </w:p>
    <w:p w:rsidR="007A6F8D" w:rsidRPr="00F81143" w:rsidRDefault="007A6F8D" w:rsidP="007A6F8D">
      <w:pPr>
        <w:ind w:firstLine="709"/>
        <w:jc w:val="center"/>
        <w:rPr>
          <w:rFonts w:ascii="Georgia" w:hAnsi="Georgia"/>
          <w:sz w:val="44"/>
          <w:szCs w:val="44"/>
        </w:rPr>
      </w:pPr>
    </w:p>
    <w:p w:rsidR="007A6F8D" w:rsidRPr="00A842ED" w:rsidRDefault="007A6F8D" w:rsidP="007A6F8D">
      <w:pPr>
        <w:ind w:firstLine="709"/>
        <w:jc w:val="center"/>
        <w:rPr>
          <w:rFonts w:ascii="Georgia" w:hAnsi="Georgia"/>
          <w:sz w:val="52"/>
          <w:szCs w:val="52"/>
        </w:rPr>
      </w:pPr>
    </w:p>
    <w:p w:rsidR="007A6F8D" w:rsidRPr="007B2676" w:rsidRDefault="007A6F8D" w:rsidP="007A6F8D">
      <w:pPr>
        <w:ind w:firstLine="709"/>
        <w:jc w:val="center"/>
        <w:rPr>
          <w:rFonts w:ascii="Georgia" w:hAnsi="Georgia"/>
          <w:sz w:val="52"/>
          <w:szCs w:val="52"/>
        </w:rPr>
      </w:pPr>
      <w:r w:rsidRPr="00F81143">
        <w:rPr>
          <w:rFonts w:ascii="Georgia" w:hAnsi="Georgia"/>
          <w:noProof/>
          <w:sz w:val="32"/>
        </w:rPr>
        <w:t>Traduit de l</w:t>
      </w:r>
      <w:r w:rsidR="00842F6D">
        <w:rPr>
          <w:rFonts w:ascii="Georgia" w:hAnsi="Georgia"/>
          <w:noProof/>
          <w:sz w:val="32"/>
        </w:rPr>
        <w:t>’</w:t>
      </w:r>
      <w:r>
        <w:rPr>
          <w:rFonts w:ascii="Georgia" w:hAnsi="Georgia"/>
          <w:noProof/>
          <w:sz w:val="32"/>
        </w:rPr>
        <w:t>américain</w:t>
      </w:r>
      <w:r w:rsidRPr="00F81143">
        <w:rPr>
          <w:rFonts w:ascii="Georgia" w:hAnsi="Georgia"/>
          <w:noProof/>
          <w:sz w:val="32"/>
        </w:rPr>
        <w:t xml:space="preserve"> par </w:t>
      </w:r>
      <w:r>
        <w:rPr>
          <w:rFonts w:ascii="Georgia" w:hAnsi="Georgia"/>
          <w:noProof/>
          <w:sz w:val="32"/>
        </w:rPr>
        <w:t>Jean Sola</w:t>
      </w:r>
    </w:p>
    <w:p w:rsidR="007A6F8D" w:rsidRPr="00F81143" w:rsidRDefault="007A6F8D" w:rsidP="007A6F8D">
      <w:pPr>
        <w:ind w:firstLine="709"/>
        <w:jc w:val="both"/>
        <w:rPr>
          <w:rFonts w:ascii="Georgia" w:hAnsi="Georgia"/>
          <w:noProof/>
          <w:sz w:val="32"/>
        </w:rPr>
      </w:pPr>
    </w:p>
    <w:p w:rsidR="007A6F8D" w:rsidRPr="00F81143" w:rsidRDefault="007A6F8D" w:rsidP="007A6F8D">
      <w:pPr>
        <w:ind w:firstLine="709"/>
        <w:jc w:val="both"/>
        <w:rPr>
          <w:rFonts w:ascii="Georgia" w:hAnsi="Georgia"/>
          <w:noProof/>
          <w:sz w:val="32"/>
        </w:rPr>
      </w:pPr>
    </w:p>
    <w:p w:rsidR="007A6F8D" w:rsidRPr="00F81143" w:rsidRDefault="007A6F8D" w:rsidP="007A6F8D">
      <w:pPr>
        <w:ind w:firstLine="709"/>
        <w:jc w:val="both"/>
        <w:rPr>
          <w:rFonts w:ascii="Georgia" w:hAnsi="Georgia"/>
          <w:noProof/>
          <w:sz w:val="32"/>
        </w:rPr>
      </w:pPr>
    </w:p>
    <w:p w:rsidR="007A6F8D" w:rsidRPr="00F81143" w:rsidRDefault="007A6F8D" w:rsidP="007A6F8D">
      <w:pPr>
        <w:ind w:firstLine="709"/>
        <w:jc w:val="both"/>
        <w:rPr>
          <w:rFonts w:ascii="Georgia" w:hAnsi="Georgia"/>
          <w:noProof/>
          <w:sz w:val="32"/>
        </w:rPr>
      </w:pPr>
    </w:p>
    <w:p w:rsidR="007A6F8D" w:rsidRDefault="007A6F8D" w:rsidP="007A6F8D">
      <w:pPr>
        <w:ind w:firstLine="709"/>
        <w:jc w:val="both"/>
        <w:rPr>
          <w:rFonts w:ascii="Georgia" w:hAnsi="Georgia"/>
          <w:noProof/>
          <w:sz w:val="32"/>
        </w:rPr>
      </w:pPr>
    </w:p>
    <w:p w:rsidR="007A6F8D" w:rsidRDefault="007A6F8D" w:rsidP="007A6F8D">
      <w:pPr>
        <w:ind w:firstLine="709"/>
        <w:jc w:val="both"/>
        <w:rPr>
          <w:rFonts w:ascii="Georgia" w:hAnsi="Georgia"/>
          <w:noProof/>
          <w:sz w:val="32"/>
        </w:rPr>
      </w:pPr>
    </w:p>
    <w:p w:rsidR="007A6F8D" w:rsidRDefault="007A6F8D" w:rsidP="007A6F8D">
      <w:pPr>
        <w:ind w:firstLine="709"/>
        <w:jc w:val="both"/>
        <w:rPr>
          <w:rFonts w:ascii="Georgia" w:hAnsi="Georgia"/>
          <w:noProof/>
          <w:sz w:val="32"/>
        </w:rPr>
      </w:pPr>
    </w:p>
    <w:p w:rsidR="007A6F8D" w:rsidRPr="00F81143" w:rsidRDefault="007A6F8D" w:rsidP="007A6F8D">
      <w:pPr>
        <w:ind w:firstLine="709"/>
        <w:jc w:val="both"/>
        <w:rPr>
          <w:rFonts w:ascii="Georgia" w:hAnsi="Georgia"/>
          <w:noProof/>
          <w:sz w:val="32"/>
        </w:rPr>
      </w:pPr>
    </w:p>
    <w:p w:rsidR="007A6F8D" w:rsidRPr="00F81143" w:rsidRDefault="007A6F8D" w:rsidP="007A6F8D">
      <w:pPr>
        <w:ind w:firstLine="709"/>
        <w:jc w:val="center"/>
        <w:rPr>
          <w:rFonts w:ascii="Georgia" w:hAnsi="Georgia"/>
          <w:noProof/>
          <w:sz w:val="32"/>
        </w:rPr>
      </w:pPr>
    </w:p>
    <w:p w:rsidR="007A6F8D" w:rsidRPr="00F81143" w:rsidRDefault="007A6F8D" w:rsidP="007A6F8D">
      <w:pPr>
        <w:ind w:firstLine="709"/>
        <w:jc w:val="center"/>
        <w:rPr>
          <w:rFonts w:ascii="Georgia" w:hAnsi="Georgia"/>
          <w:noProof/>
          <w:sz w:val="32"/>
        </w:rPr>
      </w:pPr>
    </w:p>
    <w:p w:rsidR="007A6F8D" w:rsidRPr="00F81143" w:rsidRDefault="007A6F8D" w:rsidP="007A6F8D">
      <w:pPr>
        <w:ind w:firstLine="709"/>
        <w:jc w:val="center"/>
        <w:rPr>
          <w:rFonts w:ascii="Georgia" w:hAnsi="Georgia"/>
          <w:noProof/>
          <w:sz w:val="32"/>
        </w:rPr>
      </w:pPr>
    </w:p>
    <w:p w:rsidR="007A6F8D" w:rsidRPr="007B2676" w:rsidRDefault="007A6F8D" w:rsidP="007A6F8D">
      <w:pPr>
        <w:ind w:firstLine="709"/>
        <w:jc w:val="center"/>
        <w:rPr>
          <w:rStyle w:val="Corpsdutexte513pt"/>
          <w:rFonts w:ascii="Georgia" w:hAnsi="Georgia"/>
          <w:i w:val="0"/>
          <w:iCs w:val="0"/>
          <w:noProof/>
          <w:sz w:val="32"/>
        </w:rPr>
      </w:pPr>
      <w:r w:rsidRPr="00F81143">
        <w:rPr>
          <w:rFonts w:ascii="Georgia" w:hAnsi="Georgia"/>
          <w:noProof/>
          <w:sz w:val="32"/>
        </w:rPr>
        <w:t>P</w:t>
      </w:r>
      <w:r>
        <w:rPr>
          <w:rFonts w:ascii="Georgia" w:hAnsi="Georgia"/>
          <w:noProof/>
          <w:sz w:val="32"/>
        </w:rPr>
        <w:t>ygmalion</w:t>
      </w:r>
      <w:r>
        <w:rPr>
          <w:rStyle w:val="Corpsdutexte513pt"/>
          <w:rFonts w:ascii="Georgia" w:hAnsi="Georgia"/>
          <w:sz w:val="32"/>
          <w:szCs w:val="32"/>
        </w:rPr>
        <w:br w:type="page"/>
      </w:r>
    </w:p>
    <w:p w:rsidR="007A6F8D" w:rsidRDefault="007A6F8D" w:rsidP="007A6F8D">
      <w:pPr>
        <w:jc w:val="right"/>
        <w:rPr>
          <w:rStyle w:val="Corpsdutexte12pt68"/>
          <w:rFonts w:ascii="Georgia" w:hAnsi="Georgia"/>
          <w:sz w:val="32"/>
          <w:szCs w:val="32"/>
        </w:rPr>
      </w:pPr>
    </w:p>
    <w:p w:rsidR="007A6F8D" w:rsidRDefault="007A6F8D" w:rsidP="007A6F8D">
      <w:pPr>
        <w:jc w:val="right"/>
        <w:rPr>
          <w:rStyle w:val="Corpsdutexte12pt68"/>
          <w:rFonts w:ascii="Georgia" w:hAnsi="Georgia"/>
          <w:sz w:val="32"/>
          <w:szCs w:val="32"/>
        </w:rPr>
      </w:pPr>
    </w:p>
    <w:p w:rsidR="007A6F8D" w:rsidRDefault="007A6F8D" w:rsidP="007A6F8D">
      <w:pPr>
        <w:jc w:val="right"/>
        <w:rPr>
          <w:rStyle w:val="Corpsdutexte12pt68"/>
          <w:rFonts w:ascii="Georgia" w:hAnsi="Georgia"/>
          <w:sz w:val="32"/>
          <w:szCs w:val="32"/>
        </w:rPr>
      </w:pPr>
    </w:p>
    <w:p w:rsidR="007A6F8D" w:rsidRDefault="007A6F8D" w:rsidP="007A6F8D">
      <w:pPr>
        <w:jc w:val="right"/>
        <w:rPr>
          <w:rStyle w:val="Corpsdutexte12pt68"/>
          <w:rFonts w:ascii="Georgia" w:hAnsi="Georgia"/>
          <w:sz w:val="32"/>
          <w:szCs w:val="32"/>
        </w:rPr>
      </w:pPr>
    </w:p>
    <w:p w:rsidR="007A6F8D" w:rsidRDefault="007A6F8D" w:rsidP="007A6F8D">
      <w:pPr>
        <w:jc w:val="right"/>
        <w:rPr>
          <w:rStyle w:val="Corpsdutexte12pt68"/>
          <w:rFonts w:ascii="Georgia" w:hAnsi="Georgia"/>
          <w:sz w:val="32"/>
          <w:szCs w:val="32"/>
        </w:rPr>
      </w:pPr>
    </w:p>
    <w:p w:rsidR="007A6F8D" w:rsidRDefault="007A6F8D" w:rsidP="007A6F8D">
      <w:pPr>
        <w:jc w:val="right"/>
        <w:rPr>
          <w:rStyle w:val="Corpsdutexte12pt68"/>
          <w:rFonts w:ascii="Georgia" w:hAnsi="Georgia"/>
          <w:sz w:val="32"/>
          <w:szCs w:val="32"/>
        </w:rPr>
      </w:pPr>
    </w:p>
    <w:p w:rsidR="007A6F8D" w:rsidRDefault="007A6F8D" w:rsidP="007A6F8D">
      <w:pPr>
        <w:jc w:val="right"/>
        <w:rPr>
          <w:rStyle w:val="Corpsdutexte12pt68"/>
          <w:rFonts w:ascii="Georgia" w:hAnsi="Georgia"/>
          <w:sz w:val="32"/>
          <w:szCs w:val="32"/>
        </w:rPr>
      </w:pPr>
    </w:p>
    <w:p w:rsidR="007A6F8D" w:rsidRDefault="007A6F8D" w:rsidP="007A6F8D">
      <w:pPr>
        <w:jc w:val="right"/>
        <w:rPr>
          <w:rStyle w:val="Corpsdutexte12pt68"/>
          <w:rFonts w:ascii="Georgia" w:hAnsi="Georgia"/>
          <w:sz w:val="32"/>
          <w:szCs w:val="32"/>
        </w:rPr>
      </w:pPr>
    </w:p>
    <w:p w:rsidR="007A6F8D" w:rsidRDefault="007A6F8D" w:rsidP="007A6F8D">
      <w:pPr>
        <w:jc w:val="right"/>
        <w:rPr>
          <w:rStyle w:val="Corpsdutexte12pt68"/>
          <w:rFonts w:ascii="Georgia" w:hAnsi="Georgia"/>
          <w:sz w:val="32"/>
          <w:szCs w:val="32"/>
        </w:rPr>
      </w:pPr>
    </w:p>
    <w:p w:rsidR="007A6F8D" w:rsidRDefault="007A6F8D" w:rsidP="007A6F8D">
      <w:pPr>
        <w:jc w:val="right"/>
        <w:rPr>
          <w:rStyle w:val="Corpsdutexte12pt68"/>
          <w:rFonts w:ascii="Georgia" w:hAnsi="Georgia"/>
          <w:sz w:val="32"/>
          <w:szCs w:val="32"/>
        </w:rPr>
      </w:pPr>
    </w:p>
    <w:p w:rsidR="007A6F8D" w:rsidRDefault="007A6F8D" w:rsidP="007A6F8D">
      <w:pPr>
        <w:jc w:val="right"/>
        <w:rPr>
          <w:rStyle w:val="Corpsdutexte12pt68"/>
          <w:rFonts w:ascii="Georgia" w:hAnsi="Georgia"/>
          <w:sz w:val="32"/>
          <w:szCs w:val="32"/>
        </w:rPr>
      </w:pPr>
    </w:p>
    <w:p w:rsidR="007A6F8D" w:rsidRDefault="007A6F8D" w:rsidP="007A6F8D">
      <w:pPr>
        <w:jc w:val="right"/>
        <w:rPr>
          <w:rStyle w:val="Corpsdutexte12pt68"/>
          <w:rFonts w:ascii="Georgia" w:hAnsi="Georgia"/>
          <w:sz w:val="32"/>
          <w:szCs w:val="32"/>
        </w:rPr>
      </w:pPr>
      <w:r>
        <w:rPr>
          <w:rStyle w:val="Corpsdutexte12pt68"/>
          <w:rFonts w:ascii="Georgia" w:hAnsi="Georgia"/>
          <w:sz w:val="32"/>
          <w:szCs w:val="32"/>
        </w:rPr>
        <w:t>Pour Melinda</w:t>
      </w:r>
    </w:p>
    <w:p w:rsidR="007A6F8D" w:rsidRDefault="007A6F8D" w:rsidP="007A6F8D">
      <w:pPr>
        <w:rPr>
          <w:rStyle w:val="Corpsdutexte12pt68"/>
          <w:rFonts w:ascii="Georgia" w:hAnsi="Georgia"/>
          <w:color w:val="auto"/>
          <w:sz w:val="32"/>
          <w:szCs w:val="32"/>
        </w:rPr>
      </w:pPr>
      <w:r>
        <w:rPr>
          <w:rStyle w:val="Corpsdutexte12pt68"/>
          <w:rFonts w:ascii="Georgia" w:hAnsi="Georgia"/>
          <w:sz w:val="32"/>
          <w:szCs w:val="32"/>
        </w:rPr>
        <w:br w:type="page"/>
      </w:r>
    </w:p>
    <w:p w:rsidR="00F170CC" w:rsidRDefault="00F170CC" w:rsidP="007A6F8D">
      <w:pPr>
        <w:pStyle w:val="Corpsdutexte1"/>
        <w:spacing w:before="0" w:line="240" w:lineRule="auto"/>
        <w:ind w:right="40"/>
        <w:jc w:val="center"/>
        <w:rPr>
          <w:rStyle w:val="Corpsdutexte12pt68"/>
          <w:rFonts w:ascii="Georgia" w:hAnsi="Georgia"/>
          <w:sz w:val="44"/>
          <w:szCs w:val="32"/>
        </w:rPr>
      </w:pPr>
      <w:r w:rsidRPr="007A6F8D">
        <w:rPr>
          <w:rStyle w:val="Corpsdutexte12pt68"/>
          <w:rFonts w:ascii="Georgia" w:hAnsi="Georgia"/>
          <w:sz w:val="44"/>
          <w:szCs w:val="32"/>
        </w:rPr>
        <w:lastRenderedPageBreak/>
        <w:t>PRINCIPAUX PERSONNAGES</w:t>
      </w:r>
    </w:p>
    <w:p w:rsidR="007A6F8D" w:rsidRPr="007A6F8D" w:rsidRDefault="007A6F8D" w:rsidP="007A6F8D">
      <w:pPr>
        <w:pStyle w:val="Corpsdutexte1"/>
        <w:spacing w:before="0" w:line="240" w:lineRule="auto"/>
        <w:ind w:right="40"/>
        <w:jc w:val="center"/>
        <w:rPr>
          <w:rStyle w:val="Corpsdutexte12pt68"/>
          <w:rFonts w:ascii="Georgia" w:hAnsi="Georgia"/>
          <w:sz w:val="32"/>
          <w:szCs w:val="32"/>
        </w:rPr>
      </w:pPr>
    </w:p>
    <w:p w:rsidR="007A6F8D" w:rsidRPr="007A6F8D" w:rsidRDefault="007A6F8D" w:rsidP="007A6F8D">
      <w:pPr>
        <w:pStyle w:val="Corpsdutexte1"/>
        <w:spacing w:before="0" w:line="240" w:lineRule="auto"/>
        <w:ind w:right="40"/>
        <w:jc w:val="center"/>
        <w:rPr>
          <w:rStyle w:val="Corpsdutexte12pt68"/>
          <w:rFonts w:ascii="Georgia" w:hAnsi="Georgia"/>
          <w:sz w:val="32"/>
          <w:szCs w:val="32"/>
        </w:rPr>
      </w:pPr>
    </w:p>
    <w:p w:rsidR="007A6F8D" w:rsidRPr="007A6F8D" w:rsidRDefault="007A6F8D" w:rsidP="007A6F8D">
      <w:pPr>
        <w:pStyle w:val="Corpsdutexte1"/>
        <w:spacing w:before="0" w:line="240" w:lineRule="auto"/>
        <w:ind w:right="40"/>
        <w:jc w:val="center"/>
        <w:rPr>
          <w:rStyle w:val="Corpsdutexte12pt68"/>
          <w:rFonts w:ascii="Georgia" w:hAnsi="Georgia"/>
          <w:sz w:val="32"/>
          <w:szCs w:val="32"/>
        </w:rPr>
      </w:pPr>
    </w:p>
    <w:p w:rsidR="007A6F8D" w:rsidRDefault="007A6F8D" w:rsidP="007A6F8D">
      <w:pPr>
        <w:jc w:val="both"/>
        <w:rPr>
          <w:rFonts w:ascii="Georgia" w:hAnsi="Georgia"/>
          <w:b/>
          <w:sz w:val="32"/>
        </w:rPr>
      </w:pPr>
      <w:r w:rsidRPr="007A6F8D">
        <w:rPr>
          <w:rFonts w:ascii="Georgia" w:hAnsi="Georgia"/>
          <w:b/>
          <w:sz w:val="32"/>
        </w:rPr>
        <w:t>Maison Targaryen (le dragon)</w:t>
      </w:r>
    </w:p>
    <w:p w:rsidR="007A6F8D" w:rsidRPr="007A6F8D" w:rsidRDefault="007A6F8D" w:rsidP="007A6F8D">
      <w:pPr>
        <w:jc w:val="both"/>
        <w:rPr>
          <w:rFonts w:ascii="Georgia" w:hAnsi="Georgia"/>
          <w:b/>
          <w:sz w:val="32"/>
        </w:rPr>
      </w:pPr>
    </w:p>
    <w:p w:rsidR="00F170CC" w:rsidRPr="007A6F8D" w:rsidRDefault="00F170CC" w:rsidP="007A6F8D">
      <w:pPr>
        <w:jc w:val="both"/>
        <w:rPr>
          <w:rFonts w:ascii="Georgia" w:hAnsi="Georgia"/>
          <w:sz w:val="32"/>
        </w:rPr>
      </w:pPr>
      <w:r w:rsidRPr="007A6F8D">
        <w:rPr>
          <w:rFonts w:ascii="Georgia" w:hAnsi="Georgia"/>
          <w:sz w:val="32"/>
        </w:rPr>
        <w:t>Le prince Viserys, prétendant « légitime » au Trône de Fer, en exil à l</w:t>
      </w:r>
      <w:r w:rsidR="00842F6D">
        <w:rPr>
          <w:rFonts w:ascii="Georgia" w:hAnsi="Georgia"/>
          <w:sz w:val="32"/>
        </w:rPr>
        <w:t>’</w:t>
      </w:r>
      <w:r w:rsidRPr="007A6F8D">
        <w:rPr>
          <w:rFonts w:ascii="Georgia" w:hAnsi="Georgia"/>
          <w:sz w:val="32"/>
        </w:rPr>
        <w:t>est depuis le renversement et la mort de ses père, Aerys le Fol, et frère, Rhaegar</w:t>
      </w:r>
    </w:p>
    <w:p w:rsidR="00F170CC" w:rsidRPr="007A6F8D" w:rsidRDefault="00F170CC" w:rsidP="007A6F8D">
      <w:pPr>
        <w:jc w:val="both"/>
        <w:rPr>
          <w:rFonts w:ascii="Georgia" w:hAnsi="Georgia"/>
          <w:sz w:val="32"/>
        </w:rPr>
      </w:pPr>
      <w:r w:rsidRPr="007A6F8D">
        <w:rPr>
          <w:rFonts w:ascii="Georgia" w:hAnsi="Georgia"/>
          <w:sz w:val="32"/>
        </w:rPr>
        <w:t>La princesse Daenerys, sa sœur, épouse du Dothraki Khal Drogo</w:t>
      </w:r>
    </w:p>
    <w:p w:rsidR="007A6F8D" w:rsidRDefault="007A6F8D" w:rsidP="007A6F8D">
      <w:pPr>
        <w:jc w:val="both"/>
        <w:rPr>
          <w:rFonts w:ascii="Georgia" w:hAnsi="Georgia"/>
          <w:b/>
          <w:sz w:val="32"/>
        </w:rPr>
      </w:pPr>
    </w:p>
    <w:p w:rsidR="007A6F8D" w:rsidRPr="007A6F8D" w:rsidRDefault="007A6F8D" w:rsidP="007A6F8D">
      <w:pPr>
        <w:jc w:val="both"/>
        <w:rPr>
          <w:rFonts w:ascii="Georgia" w:hAnsi="Georgia"/>
          <w:b/>
          <w:sz w:val="32"/>
        </w:rPr>
      </w:pPr>
      <w:r w:rsidRPr="007A6F8D">
        <w:rPr>
          <w:rFonts w:ascii="Georgia" w:hAnsi="Georgia"/>
          <w:b/>
          <w:sz w:val="32"/>
        </w:rPr>
        <w:t>Maison Baratheon (le cerf couronné)</w:t>
      </w:r>
    </w:p>
    <w:p w:rsidR="007A6F8D" w:rsidRDefault="007A6F8D" w:rsidP="007A6F8D">
      <w:pPr>
        <w:jc w:val="both"/>
        <w:rPr>
          <w:rFonts w:ascii="Georgia" w:hAnsi="Georgia"/>
          <w:sz w:val="32"/>
        </w:rPr>
      </w:pPr>
    </w:p>
    <w:p w:rsidR="00F170CC" w:rsidRPr="007A6F8D" w:rsidRDefault="00F170CC" w:rsidP="007A6F8D">
      <w:pPr>
        <w:jc w:val="both"/>
        <w:rPr>
          <w:rFonts w:ascii="Georgia" w:hAnsi="Georgia"/>
          <w:sz w:val="32"/>
        </w:rPr>
      </w:pPr>
      <w:r w:rsidRPr="007A6F8D">
        <w:rPr>
          <w:rFonts w:ascii="Georgia" w:hAnsi="Georgia"/>
          <w:sz w:val="32"/>
        </w:rPr>
        <w:t>Le roi Robert, dit l</w:t>
      </w:r>
      <w:r w:rsidR="00842F6D">
        <w:rPr>
          <w:rFonts w:ascii="Georgia" w:hAnsi="Georgia"/>
          <w:sz w:val="32"/>
        </w:rPr>
        <w:t>’</w:t>
      </w:r>
      <w:r w:rsidRPr="007A6F8D">
        <w:rPr>
          <w:rFonts w:ascii="Georgia" w:hAnsi="Georgia"/>
          <w:sz w:val="32"/>
        </w:rPr>
        <w:t>Usurpateur</w:t>
      </w:r>
    </w:p>
    <w:p w:rsidR="00F170CC" w:rsidRPr="007A6F8D" w:rsidRDefault="00F170CC" w:rsidP="007A6F8D">
      <w:pPr>
        <w:jc w:val="both"/>
        <w:rPr>
          <w:rFonts w:ascii="Georgia" w:hAnsi="Georgia"/>
          <w:sz w:val="32"/>
        </w:rPr>
      </w:pPr>
      <w:r w:rsidRPr="007A6F8D">
        <w:rPr>
          <w:rFonts w:ascii="Georgia" w:hAnsi="Georgia"/>
          <w:sz w:val="32"/>
        </w:rPr>
        <w:t>Lord Stannis, seigneur de Peyredragon, et lord Renly, seigneur d</w:t>
      </w:r>
      <w:r w:rsidR="00842F6D">
        <w:rPr>
          <w:rFonts w:ascii="Georgia" w:hAnsi="Georgia"/>
          <w:sz w:val="32"/>
        </w:rPr>
        <w:t>’</w:t>
      </w:r>
      <w:r w:rsidRPr="007A6F8D">
        <w:rPr>
          <w:rFonts w:ascii="Georgia" w:hAnsi="Georgia"/>
          <w:sz w:val="32"/>
        </w:rPr>
        <w:t>Accalmie, ses frères</w:t>
      </w:r>
    </w:p>
    <w:p w:rsidR="00F170CC" w:rsidRPr="007A6F8D" w:rsidRDefault="00F170CC" w:rsidP="007A6F8D">
      <w:pPr>
        <w:jc w:val="both"/>
        <w:rPr>
          <w:rFonts w:ascii="Georgia" w:hAnsi="Georgia"/>
          <w:sz w:val="32"/>
        </w:rPr>
      </w:pPr>
      <w:r w:rsidRPr="007A6F8D">
        <w:rPr>
          <w:rFonts w:ascii="Georgia" w:hAnsi="Georgia"/>
          <w:sz w:val="32"/>
        </w:rPr>
        <w:t>La reine Cersei, née Lannister, sa femme</w:t>
      </w:r>
    </w:p>
    <w:p w:rsidR="00F170CC" w:rsidRPr="007A6F8D" w:rsidRDefault="00F170CC" w:rsidP="007A6F8D">
      <w:pPr>
        <w:jc w:val="both"/>
        <w:rPr>
          <w:rFonts w:ascii="Georgia" w:hAnsi="Georgia"/>
          <w:sz w:val="32"/>
        </w:rPr>
      </w:pPr>
      <w:r w:rsidRPr="007A6F8D">
        <w:rPr>
          <w:rFonts w:ascii="Georgia" w:hAnsi="Georgia"/>
          <w:sz w:val="32"/>
        </w:rPr>
        <w:t>Le prince héritier, Joffrey, la princesse Myrcella, le prince Tommen, leurs enfants</w:t>
      </w:r>
    </w:p>
    <w:p w:rsidR="007A6F8D" w:rsidRDefault="007A6F8D" w:rsidP="007A6F8D">
      <w:pPr>
        <w:jc w:val="both"/>
        <w:rPr>
          <w:rFonts w:ascii="Georgia" w:hAnsi="Georgia"/>
          <w:b/>
          <w:sz w:val="32"/>
        </w:rPr>
      </w:pPr>
    </w:p>
    <w:p w:rsidR="007A6F8D" w:rsidRPr="007A6F8D" w:rsidRDefault="007A6F8D" w:rsidP="007A6F8D">
      <w:pPr>
        <w:jc w:val="both"/>
        <w:rPr>
          <w:rFonts w:ascii="Georgia" w:hAnsi="Georgia"/>
          <w:b/>
          <w:sz w:val="32"/>
        </w:rPr>
      </w:pPr>
      <w:r w:rsidRPr="007A6F8D">
        <w:rPr>
          <w:rFonts w:ascii="Georgia" w:hAnsi="Georgia"/>
          <w:b/>
          <w:sz w:val="32"/>
        </w:rPr>
        <w:t>Maison Stark (le loup-garou)</w:t>
      </w:r>
    </w:p>
    <w:p w:rsidR="007A6F8D" w:rsidRDefault="007A6F8D" w:rsidP="007A6F8D">
      <w:pPr>
        <w:jc w:val="both"/>
        <w:rPr>
          <w:rFonts w:ascii="Georgia" w:hAnsi="Georgia"/>
          <w:sz w:val="32"/>
        </w:rPr>
      </w:pPr>
    </w:p>
    <w:p w:rsidR="00F170CC" w:rsidRPr="007A6F8D" w:rsidRDefault="00F170CC" w:rsidP="007A6F8D">
      <w:pPr>
        <w:jc w:val="both"/>
        <w:rPr>
          <w:rFonts w:ascii="Georgia" w:hAnsi="Georgia"/>
          <w:sz w:val="32"/>
        </w:rPr>
      </w:pPr>
      <w:r w:rsidRPr="007A6F8D">
        <w:rPr>
          <w:rFonts w:ascii="Georgia" w:hAnsi="Georgia"/>
          <w:sz w:val="32"/>
        </w:rPr>
        <w:t>Lord Eddard (Ned), seigneur de Winterfell, Main du Roi</w:t>
      </w:r>
    </w:p>
    <w:p w:rsidR="007A6F8D" w:rsidRDefault="00F170CC" w:rsidP="007A6F8D">
      <w:pPr>
        <w:jc w:val="both"/>
        <w:rPr>
          <w:rFonts w:ascii="Georgia" w:hAnsi="Georgia"/>
          <w:sz w:val="32"/>
        </w:rPr>
      </w:pPr>
      <w:r w:rsidRPr="007A6F8D">
        <w:rPr>
          <w:rFonts w:ascii="Georgia" w:hAnsi="Georgia"/>
          <w:sz w:val="32"/>
        </w:rPr>
        <w:t>Benjen (Ben), chef des patrouilles de la Garde de Nuit, son frère, porté</w:t>
      </w:r>
      <w:r w:rsidR="007A6F8D">
        <w:rPr>
          <w:rFonts w:ascii="Georgia" w:hAnsi="Georgia"/>
          <w:sz w:val="32"/>
        </w:rPr>
        <w:t xml:space="preserve"> disparu au-delà du Mur</w:t>
      </w:r>
    </w:p>
    <w:p w:rsidR="007A6F8D" w:rsidRDefault="00F170CC" w:rsidP="007A6F8D">
      <w:pPr>
        <w:jc w:val="both"/>
        <w:rPr>
          <w:rFonts w:ascii="Georgia" w:hAnsi="Georgia"/>
          <w:sz w:val="32"/>
        </w:rPr>
      </w:pPr>
      <w:r w:rsidRPr="007A6F8D">
        <w:rPr>
          <w:rFonts w:ascii="Georgia" w:hAnsi="Georgia"/>
          <w:sz w:val="32"/>
        </w:rPr>
        <w:t>Lady Catelyn (Cat), née Tully de Vivesai</w:t>
      </w:r>
      <w:r w:rsidR="007A6F8D">
        <w:rPr>
          <w:rFonts w:ascii="Georgia" w:hAnsi="Georgia"/>
          <w:sz w:val="32"/>
        </w:rPr>
        <w:t>gues, sa femme</w:t>
      </w:r>
    </w:p>
    <w:p w:rsidR="007A6F8D" w:rsidRDefault="00F170CC" w:rsidP="007A6F8D">
      <w:pPr>
        <w:jc w:val="both"/>
        <w:rPr>
          <w:rFonts w:ascii="Georgia" w:hAnsi="Georgia"/>
          <w:sz w:val="32"/>
        </w:rPr>
      </w:pPr>
      <w:r w:rsidRPr="007A6F8D">
        <w:rPr>
          <w:rFonts w:ascii="Georgia" w:hAnsi="Georgia"/>
          <w:sz w:val="32"/>
        </w:rPr>
        <w:t xml:space="preserve">Robb, Sansa, Arya, Brandon (Bran), </w:t>
      </w:r>
      <w:r w:rsidR="007A6F8D">
        <w:rPr>
          <w:rFonts w:ascii="Georgia" w:hAnsi="Georgia"/>
          <w:sz w:val="32"/>
        </w:rPr>
        <w:t>Rickard (Rickon), leurs enfants</w:t>
      </w:r>
    </w:p>
    <w:p w:rsidR="00F170CC" w:rsidRPr="007A6F8D" w:rsidRDefault="00F170CC" w:rsidP="007A6F8D">
      <w:pPr>
        <w:jc w:val="both"/>
        <w:rPr>
          <w:rFonts w:ascii="Georgia" w:hAnsi="Georgia"/>
          <w:sz w:val="32"/>
        </w:rPr>
      </w:pPr>
      <w:r w:rsidRPr="007A6F8D">
        <w:rPr>
          <w:rFonts w:ascii="Georgia" w:hAnsi="Georgia"/>
          <w:sz w:val="32"/>
        </w:rPr>
        <w:t>Jon le Bâtard (Snow), fils illégitime officiel de lord Stark et d</w:t>
      </w:r>
      <w:r w:rsidR="00842F6D">
        <w:rPr>
          <w:rFonts w:ascii="Georgia" w:hAnsi="Georgia"/>
          <w:sz w:val="32"/>
        </w:rPr>
        <w:t>’</w:t>
      </w:r>
      <w:r w:rsidRPr="007A6F8D">
        <w:rPr>
          <w:rFonts w:ascii="Georgia" w:hAnsi="Georgia"/>
          <w:sz w:val="32"/>
        </w:rPr>
        <w:t>une inconnue</w:t>
      </w:r>
    </w:p>
    <w:p w:rsidR="007A6F8D" w:rsidRDefault="007A6F8D" w:rsidP="007A6F8D">
      <w:pPr>
        <w:jc w:val="both"/>
        <w:rPr>
          <w:rFonts w:ascii="Georgia" w:hAnsi="Georgia"/>
          <w:b/>
          <w:sz w:val="32"/>
        </w:rPr>
      </w:pPr>
    </w:p>
    <w:p w:rsidR="007A6F8D" w:rsidRPr="007A6F8D" w:rsidRDefault="007A6F8D" w:rsidP="007A6F8D">
      <w:pPr>
        <w:jc w:val="both"/>
        <w:rPr>
          <w:rFonts w:ascii="Georgia" w:hAnsi="Georgia"/>
          <w:b/>
          <w:sz w:val="32"/>
        </w:rPr>
      </w:pPr>
      <w:r w:rsidRPr="007A6F8D">
        <w:rPr>
          <w:rFonts w:ascii="Georgia" w:hAnsi="Georgia"/>
          <w:b/>
          <w:sz w:val="32"/>
        </w:rPr>
        <w:t>Maison Lannister (le lion)</w:t>
      </w:r>
    </w:p>
    <w:p w:rsidR="007A6F8D" w:rsidRDefault="007A6F8D" w:rsidP="007A6F8D">
      <w:pPr>
        <w:jc w:val="both"/>
        <w:rPr>
          <w:rFonts w:ascii="Georgia" w:hAnsi="Georgia"/>
          <w:sz w:val="32"/>
        </w:rPr>
      </w:pPr>
    </w:p>
    <w:p w:rsidR="007A6F8D" w:rsidRDefault="007A6F8D" w:rsidP="007A6F8D">
      <w:pPr>
        <w:jc w:val="both"/>
        <w:rPr>
          <w:rFonts w:ascii="Georgia" w:hAnsi="Georgia"/>
          <w:sz w:val="32"/>
        </w:rPr>
      </w:pPr>
      <w:r>
        <w:rPr>
          <w:rFonts w:ascii="Georgia" w:hAnsi="Georgia"/>
          <w:sz w:val="32"/>
        </w:rPr>
        <w:t>Lord Tywin, seigneur de Castral Roc</w:t>
      </w:r>
    </w:p>
    <w:p w:rsidR="00F170CC" w:rsidRPr="007A6F8D" w:rsidRDefault="00904092" w:rsidP="007A6F8D">
      <w:pPr>
        <w:jc w:val="both"/>
        <w:rPr>
          <w:rFonts w:ascii="Georgia" w:hAnsi="Georgia"/>
          <w:sz w:val="32"/>
        </w:rPr>
      </w:pPr>
      <w:r>
        <w:rPr>
          <w:rFonts w:ascii="Georgia" w:hAnsi="Georgia"/>
          <w:sz w:val="32"/>
        </w:rPr>
        <w:t>Kev</w:t>
      </w:r>
      <w:r w:rsidR="00F170CC" w:rsidRPr="007A6F8D">
        <w:rPr>
          <w:rFonts w:ascii="Georgia" w:hAnsi="Georgia"/>
          <w:sz w:val="32"/>
        </w:rPr>
        <w:t>an, son frère</w:t>
      </w:r>
    </w:p>
    <w:p w:rsidR="00F170CC" w:rsidRPr="007A6F8D" w:rsidRDefault="00F170CC" w:rsidP="007A6F8D">
      <w:pPr>
        <w:jc w:val="both"/>
        <w:rPr>
          <w:rFonts w:ascii="Georgia" w:hAnsi="Georgia"/>
          <w:sz w:val="32"/>
        </w:rPr>
      </w:pPr>
      <w:r w:rsidRPr="007A6F8D">
        <w:rPr>
          <w:rFonts w:ascii="Georgia" w:hAnsi="Georgia"/>
          <w:sz w:val="32"/>
        </w:rPr>
        <w:t>Jaime, dit le Régicide, frère jumeau de la reine Cersei, et Tyrion le nain, dit le Lutin, ses enfants</w:t>
      </w:r>
    </w:p>
    <w:p w:rsidR="007A6F8D" w:rsidRDefault="007A6F8D" w:rsidP="007A6F8D">
      <w:pPr>
        <w:jc w:val="both"/>
        <w:rPr>
          <w:rFonts w:ascii="Georgia" w:hAnsi="Georgia"/>
          <w:b/>
          <w:sz w:val="32"/>
        </w:rPr>
      </w:pPr>
    </w:p>
    <w:p w:rsidR="007A6F8D" w:rsidRPr="007A6F8D" w:rsidRDefault="007A6F8D" w:rsidP="007A6F8D">
      <w:pPr>
        <w:jc w:val="both"/>
        <w:rPr>
          <w:rFonts w:ascii="Georgia" w:hAnsi="Georgia"/>
          <w:b/>
          <w:sz w:val="32"/>
        </w:rPr>
      </w:pPr>
      <w:r w:rsidRPr="007A6F8D">
        <w:rPr>
          <w:rFonts w:ascii="Georgia" w:hAnsi="Georgia"/>
          <w:b/>
          <w:sz w:val="32"/>
        </w:rPr>
        <w:t>Maison Tully (la truite)</w:t>
      </w:r>
    </w:p>
    <w:p w:rsidR="007A6F8D" w:rsidRDefault="007A6F8D" w:rsidP="007A6F8D">
      <w:pPr>
        <w:jc w:val="both"/>
        <w:rPr>
          <w:rFonts w:ascii="Georgia" w:hAnsi="Georgia"/>
          <w:sz w:val="32"/>
        </w:rPr>
      </w:pPr>
    </w:p>
    <w:p w:rsidR="00F170CC" w:rsidRPr="007A6F8D" w:rsidRDefault="00F170CC" w:rsidP="007A6F8D">
      <w:pPr>
        <w:jc w:val="both"/>
        <w:rPr>
          <w:rFonts w:ascii="Georgia" w:hAnsi="Georgia"/>
          <w:sz w:val="32"/>
        </w:rPr>
      </w:pPr>
      <w:r w:rsidRPr="007A6F8D">
        <w:rPr>
          <w:rFonts w:ascii="Georgia" w:hAnsi="Georgia"/>
          <w:sz w:val="32"/>
        </w:rPr>
        <w:t>Lord Hoster, seigneur de Vivesaigues</w:t>
      </w:r>
    </w:p>
    <w:p w:rsidR="00F170CC" w:rsidRPr="007A6F8D" w:rsidRDefault="00F170CC" w:rsidP="007A6F8D">
      <w:pPr>
        <w:jc w:val="both"/>
        <w:rPr>
          <w:rFonts w:ascii="Georgia" w:hAnsi="Georgia"/>
          <w:sz w:val="32"/>
        </w:rPr>
      </w:pPr>
      <w:r w:rsidRPr="007A6F8D">
        <w:rPr>
          <w:rFonts w:ascii="Georgia" w:hAnsi="Georgia"/>
          <w:sz w:val="32"/>
        </w:rPr>
        <w:t>Brynden, dit le Silure, son frère</w:t>
      </w:r>
    </w:p>
    <w:p w:rsidR="007A6F8D" w:rsidRDefault="00F170CC" w:rsidP="007A6F8D">
      <w:pPr>
        <w:jc w:val="both"/>
        <w:rPr>
          <w:rFonts w:ascii="Georgia" w:hAnsi="Georgia"/>
          <w:sz w:val="32"/>
        </w:rPr>
      </w:pPr>
      <w:r w:rsidRPr="007A6F8D">
        <w:rPr>
          <w:rFonts w:ascii="Georgia" w:hAnsi="Georgia"/>
          <w:sz w:val="32"/>
        </w:rPr>
        <w:t>Edmure, Catelyn (Stark) et Lysa (Arryn), ses enfants</w:t>
      </w:r>
    </w:p>
    <w:p w:rsidR="007A6F8D" w:rsidRDefault="007A6F8D">
      <w:pPr>
        <w:rPr>
          <w:rFonts w:ascii="Georgia" w:hAnsi="Georgia"/>
          <w:sz w:val="32"/>
        </w:rPr>
      </w:pPr>
      <w:r>
        <w:rPr>
          <w:rFonts w:ascii="Georgia" w:hAnsi="Georgia"/>
          <w:sz w:val="32"/>
        </w:rPr>
        <w:br w:type="page"/>
      </w:r>
    </w:p>
    <w:p w:rsidR="007A6F8D" w:rsidRDefault="007A6F8D" w:rsidP="007A6F8D">
      <w:pPr>
        <w:pStyle w:val="Corpsdutexte1"/>
        <w:tabs>
          <w:tab w:val="left" w:pos="566"/>
        </w:tabs>
        <w:spacing w:before="0" w:line="240" w:lineRule="auto"/>
        <w:ind w:right="40"/>
        <w:rPr>
          <w:rStyle w:val="Corpsdutexte12pt68"/>
          <w:rFonts w:ascii="Georgia" w:hAnsi="Georgia"/>
          <w:sz w:val="32"/>
          <w:szCs w:val="32"/>
        </w:rPr>
      </w:pPr>
    </w:p>
    <w:p w:rsidR="007A6F8D" w:rsidRDefault="007A6F8D" w:rsidP="007A6F8D">
      <w:pPr>
        <w:pStyle w:val="Corpsdutexte1"/>
        <w:tabs>
          <w:tab w:val="left" w:pos="566"/>
        </w:tabs>
        <w:spacing w:before="0" w:line="240" w:lineRule="auto"/>
        <w:ind w:right="40"/>
        <w:rPr>
          <w:rStyle w:val="Corpsdutexte12pt68"/>
          <w:rFonts w:ascii="Georgia" w:hAnsi="Georgia"/>
          <w:sz w:val="32"/>
          <w:szCs w:val="32"/>
        </w:rPr>
      </w:pPr>
    </w:p>
    <w:p w:rsidR="007A6F8D" w:rsidRPr="00FF615A" w:rsidRDefault="007A6F8D" w:rsidP="007A6F8D">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DAENERYS</w:t>
      </w:r>
    </w:p>
    <w:p w:rsidR="007A6F8D" w:rsidRPr="00ED7F66" w:rsidRDefault="007A6F8D" w:rsidP="007A6F8D">
      <w:pPr>
        <w:pStyle w:val="Corpsdutexte1"/>
        <w:tabs>
          <w:tab w:val="left" w:pos="566"/>
        </w:tabs>
        <w:spacing w:before="0" w:line="240" w:lineRule="auto"/>
        <w:ind w:right="40"/>
        <w:rPr>
          <w:rStyle w:val="Corpsdutexte12pt68"/>
          <w:rFonts w:ascii="Georgia" w:hAnsi="Georgia"/>
          <w:sz w:val="32"/>
          <w:szCs w:val="32"/>
        </w:rPr>
      </w:pPr>
    </w:p>
    <w:p w:rsidR="007A6F8D" w:rsidRPr="00ED7F66" w:rsidRDefault="007A6F8D" w:rsidP="007A6F8D">
      <w:pPr>
        <w:pStyle w:val="Corpsdutexte1"/>
        <w:tabs>
          <w:tab w:val="left" w:pos="566"/>
        </w:tabs>
        <w:spacing w:before="0" w:line="240" w:lineRule="auto"/>
        <w:ind w:right="40"/>
        <w:rPr>
          <w:rStyle w:val="Corpsdutexte12pt68"/>
          <w:rFonts w:ascii="Georgia" w:hAnsi="Georgia"/>
          <w:sz w:val="32"/>
          <w:szCs w:val="32"/>
        </w:rPr>
      </w:pPr>
    </w:p>
    <w:p w:rsidR="00F170CC" w:rsidRPr="007A6F8D" w:rsidRDefault="00F170CC" w:rsidP="007A6F8D">
      <w:pPr>
        <w:ind w:firstLine="720"/>
        <w:jc w:val="both"/>
        <w:rPr>
          <w:rFonts w:ascii="Georgia" w:hAnsi="Georgia"/>
          <w:sz w:val="32"/>
        </w:rPr>
      </w:pPr>
      <w:r w:rsidRPr="007A6F8D">
        <w:rPr>
          <w:rFonts w:ascii="Georgia" w:hAnsi="Georgia"/>
          <w:sz w:val="32"/>
        </w:rPr>
        <w:t xml:space="preserve">Deux gigantesques étalons de bronze cabrés dont les sabots se </w:t>
      </w:r>
      <w:r w:rsidR="00904092" w:rsidRPr="007A6F8D">
        <w:rPr>
          <w:rFonts w:ascii="Georgia" w:hAnsi="Georgia"/>
          <w:sz w:val="32"/>
        </w:rPr>
        <w:t>joignaient</w:t>
      </w:r>
      <w:r w:rsidRPr="007A6F8D">
        <w:rPr>
          <w:rFonts w:ascii="Georgia" w:hAnsi="Georgia"/>
          <w:sz w:val="32"/>
        </w:rPr>
        <w:t xml:space="preserve"> en ogive à cent pieds au-dessus de la route formaient la porte du Cheval de Vaes Dothrak. Une porte, à quoi bon ? s</w:t>
      </w:r>
      <w:r w:rsidR="00842F6D">
        <w:rPr>
          <w:rFonts w:ascii="Georgia" w:hAnsi="Georgia"/>
          <w:sz w:val="32"/>
        </w:rPr>
        <w:t>’</w:t>
      </w:r>
      <w:r w:rsidR="00904092" w:rsidRPr="007A6F8D">
        <w:rPr>
          <w:rFonts w:ascii="Georgia" w:hAnsi="Georgia"/>
          <w:sz w:val="32"/>
        </w:rPr>
        <w:t>interrogeait</w:t>
      </w:r>
      <w:r w:rsidRPr="007A6F8D">
        <w:rPr>
          <w:rFonts w:ascii="Georgia" w:hAnsi="Georgia"/>
          <w:sz w:val="32"/>
        </w:rPr>
        <w:t xml:space="preserve"> vainement Daenerys, puisqu</w:t>
      </w:r>
      <w:r w:rsidR="00842F6D">
        <w:rPr>
          <w:rFonts w:ascii="Georgia" w:hAnsi="Georgia"/>
          <w:sz w:val="32"/>
        </w:rPr>
        <w:t>’</w:t>
      </w:r>
      <w:r w:rsidRPr="007A6F8D">
        <w:rPr>
          <w:rFonts w:ascii="Georgia" w:hAnsi="Georgia"/>
          <w:sz w:val="32"/>
        </w:rPr>
        <w:t>aussi bien la cité présumée n</w:t>
      </w:r>
      <w:r w:rsidR="00842F6D">
        <w:rPr>
          <w:rFonts w:ascii="Georgia" w:hAnsi="Georgia"/>
          <w:sz w:val="32"/>
        </w:rPr>
        <w:t>’</w:t>
      </w:r>
      <w:r w:rsidRPr="007A6F8D">
        <w:rPr>
          <w:rFonts w:ascii="Georgia" w:hAnsi="Georgia"/>
          <w:sz w:val="32"/>
        </w:rPr>
        <w:t>avait pas de remparts... ni, apparemment,</w:t>
      </w:r>
      <w:r w:rsidR="007A6F8D" w:rsidRPr="007A6F8D">
        <w:rPr>
          <w:rFonts w:ascii="Georgia" w:hAnsi="Georgia"/>
          <w:i/>
          <w:sz w:val="32"/>
        </w:rPr>
        <w:t xml:space="preserve"> d</w:t>
      </w:r>
      <w:r w:rsidR="00842F6D">
        <w:rPr>
          <w:rFonts w:ascii="Georgia" w:hAnsi="Georgia"/>
          <w:i/>
          <w:sz w:val="32"/>
        </w:rPr>
        <w:t>’</w:t>
      </w:r>
      <w:r w:rsidR="007A6F8D" w:rsidRPr="007A6F8D">
        <w:rPr>
          <w:rFonts w:ascii="Georgia" w:hAnsi="Georgia"/>
          <w:i/>
          <w:sz w:val="32"/>
        </w:rPr>
        <w:t>édifices.</w:t>
      </w:r>
      <w:r w:rsidRPr="007A6F8D">
        <w:rPr>
          <w:rFonts w:ascii="Georgia" w:hAnsi="Georgia"/>
          <w:sz w:val="32"/>
        </w:rPr>
        <w:t xml:space="preserve"> La porte ne s</w:t>
      </w:r>
      <w:r w:rsidR="00842F6D">
        <w:rPr>
          <w:rFonts w:ascii="Georgia" w:hAnsi="Georgia"/>
          <w:sz w:val="32"/>
        </w:rPr>
        <w:t>’</w:t>
      </w:r>
      <w:r w:rsidRPr="007A6F8D">
        <w:rPr>
          <w:rFonts w:ascii="Georgia" w:hAnsi="Georgia"/>
          <w:sz w:val="32"/>
        </w:rPr>
        <w:t>en dressait pas moins là. Aussi belle qu</w:t>
      </w:r>
      <w:r w:rsidR="00842F6D">
        <w:rPr>
          <w:rFonts w:ascii="Georgia" w:hAnsi="Georgia"/>
          <w:sz w:val="32"/>
        </w:rPr>
        <w:t>’</w:t>
      </w:r>
      <w:r w:rsidRPr="007A6F8D">
        <w:rPr>
          <w:rFonts w:ascii="Georgia" w:hAnsi="Georgia"/>
          <w:sz w:val="32"/>
        </w:rPr>
        <w:t>impressionnante, avec ses coursiers sous lesquels s</w:t>
      </w:r>
      <w:r w:rsidR="00842F6D">
        <w:rPr>
          <w:rFonts w:ascii="Georgia" w:hAnsi="Georgia"/>
          <w:sz w:val="32"/>
        </w:rPr>
        <w:t>’</w:t>
      </w:r>
      <w:r w:rsidRPr="007A6F8D">
        <w:rPr>
          <w:rFonts w:ascii="Georgia" w:hAnsi="Georgia"/>
          <w:sz w:val="32"/>
        </w:rPr>
        <w:t>encadraient les montagnes pourpres de l</w:t>
      </w:r>
      <w:r w:rsidR="00842F6D">
        <w:rPr>
          <w:rFonts w:ascii="Georgia" w:hAnsi="Georgia"/>
          <w:sz w:val="32"/>
        </w:rPr>
        <w:t>’</w:t>
      </w:r>
      <w:r w:rsidRPr="007A6F8D">
        <w:rPr>
          <w:rFonts w:ascii="Georgia" w:hAnsi="Georgia"/>
          <w:sz w:val="32"/>
        </w:rPr>
        <w:t>horizon, et dont les ombres prodigieuses roulaient sur la houle verte de la mer Dothrak, tandis qu</w:t>
      </w:r>
      <w:r w:rsidR="00842F6D">
        <w:rPr>
          <w:rFonts w:ascii="Georgia" w:hAnsi="Georgia"/>
          <w:sz w:val="32"/>
        </w:rPr>
        <w:t>’</w:t>
      </w:r>
      <w:r w:rsidRPr="007A6F8D">
        <w:rPr>
          <w:rFonts w:ascii="Georgia" w:hAnsi="Georgia"/>
          <w:sz w:val="32"/>
        </w:rPr>
        <w:t>à la tête du</w:t>
      </w:r>
      <w:r w:rsidR="007A6F8D" w:rsidRPr="007A6F8D">
        <w:rPr>
          <w:rFonts w:ascii="Georgia" w:hAnsi="Georgia"/>
          <w:i/>
          <w:sz w:val="32"/>
        </w:rPr>
        <w:t xml:space="preserve"> khalasar</w:t>
      </w:r>
      <w:r w:rsidRPr="007A6F8D">
        <w:rPr>
          <w:rFonts w:ascii="Georgia" w:hAnsi="Georgia"/>
          <w:sz w:val="32"/>
        </w:rPr>
        <w:t>, Khal Drogo, ses sang-coureurs à ses côtés, pénétrait dans la ville absente.</w:t>
      </w:r>
    </w:p>
    <w:p w:rsidR="00F170CC" w:rsidRPr="007A6F8D" w:rsidRDefault="00F170CC" w:rsidP="007A6F8D">
      <w:pPr>
        <w:ind w:firstLine="720"/>
        <w:jc w:val="both"/>
        <w:rPr>
          <w:rFonts w:ascii="Georgia" w:hAnsi="Georgia"/>
          <w:sz w:val="32"/>
        </w:rPr>
      </w:pPr>
      <w:r w:rsidRPr="007A6F8D">
        <w:rPr>
          <w:rFonts w:ascii="Georgia" w:hAnsi="Georgia"/>
          <w:sz w:val="32"/>
        </w:rPr>
        <w:t>A nouveau monté, Viserys suivait, escortant sa sœur et ser Jorah Mormont. Depuis le jour où il s</w:t>
      </w:r>
      <w:r w:rsidR="00842F6D">
        <w:rPr>
          <w:rFonts w:ascii="Georgia" w:hAnsi="Georgia"/>
          <w:sz w:val="32"/>
        </w:rPr>
        <w:t>’</w:t>
      </w:r>
      <w:r w:rsidRPr="007A6F8D">
        <w:rPr>
          <w:rFonts w:ascii="Georgia" w:hAnsi="Georgia"/>
          <w:sz w:val="32"/>
        </w:rPr>
        <w:t>était vu contraint de rejoindre à pied le</w:t>
      </w:r>
      <w:r w:rsidR="007A6F8D" w:rsidRPr="007A6F8D">
        <w:rPr>
          <w:rFonts w:ascii="Georgia" w:hAnsi="Georgia"/>
          <w:i/>
          <w:sz w:val="32"/>
        </w:rPr>
        <w:t xml:space="preserve"> khalasar</w:t>
      </w:r>
      <w:r w:rsidRPr="007A6F8D">
        <w:rPr>
          <w:rFonts w:ascii="Georgia" w:hAnsi="Georgia"/>
          <w:sz w:val="32"/>
        </w:rPr>
        <w:t>, les Dothrakis l</w:t>
      </w:r>
      <w:r w:rsidR="00842F6D">
        <w:rPr>
          <w:rFonts w:ascii="Georgia" w:hAnsi="Georgia"/>
          <w:sz w:val="32"/>
        </w:rPr>
        <w:t>’</w:t>
      </w:r>
      <w:r w:rsidRPr="007A6F8D">
        <w:rPr>
          <w:rFonts w:ascii="Georgia" w:hAnsi="Georgia"/>
          <w:sz w:val="32"/>
        </w:rPr>
        <w:t>avaient affublé du surnom dérisoire de</w:t>
      </w:r>
      <w:r w:rsidR="007A6F8D" w:rsidRPr="007A6F8D">
        <w:rPr>
          <w:rFonts w:ascii="Georgia" w:hAnsi="Georgia"/>
          <w:i/>
          <w:sz w:val="32"/>
        </w:rPr>
        <w:t xml:space="preserve"> Khal Rhae Mhar,</w:t>
      </w:r>
      <w:r w:rsidRPr="007A6F8D">
        <w:rPr>
          <w:rFonts w:ascii="Georgia" w:hAnsi="Georgia"/>
          <w:sz w:val="32"/>
        </w:rPr>
        <w:t xml:space="preserve"> « le roi claudicant ». Le lendemain, son </w:t>
      </w:r>
      <w:r w:rsidR="00942F92" w:rsidRPr="007A6F8D">
        <w:rPr>
          <w:rFonts w:ascii="Georgia" w:hAnsi="Georgia"/>
          <w:sz w:val="32"/>
        </w:rPr>
        <w:t>ignorance</w:t>
      </w:r>
      <w:r w:rsidRPr="007A6F8D">
        <w:rPr>
          <w:rFonts w:ascii="Georgia" w:hAnsi="Georgia"/>
          <w:sz w:val="32"/>
        </w:rPr>
        <w:t xml:space="preserve"> obstinée lui fit accepter l</w:t>
      </w:r>
      <w:r w:rsidR="00842F6D">
        <w:rPr>
          <w:rFonts w:ascii="Georgia" w:hAnsi="Georgia"/>
          <w:sz w:val="32"/>
        </w:rPr>
        <w:t>’</w:t>
      </w:r>
      <w:r w:rsidRPr="007A6F8D">
        <w:rPr>
          <w:rFonts w:ascii="Georgia" w:hAnsi="Georgia"/>
          <w:sz w:val="32"/>
        </w:rPr>
        <w:t xml:space="preserve">offre de prendre place dans une </w:t>
      </w:r>
      <w:r w:rsidR="00942F92" w:rsidRPr="007A6F8D">
        <w:rPr>
          <w:rFonts w:ascii="Georgia" w:hAnsi="Georgia"/>
          <w:sz w:val="32"/>
        </w:rPr>
        <w:t>carriole</w:t>
      </w:r>
      <w:r w:rsidRPr="007A6F8D">
        <w:rPr>
          <w:rFonts w:ascii="Georgia" w:hAnsi="Georgia"/>
          <w:sz w:val="32"/>
        </w:rPr>
        <w:t>, alors qu</w:t>
      </w:r>
      <w:r w:rsidR="00842F6D">
        <w:rPr>
          <w:rFonts w:ascii="Georgia" w:hAnsi="Georgia"/>
          <w:sz w:val="32"/>
        </w:rPr>
        <w:t>’</w:t>
      </w:r>
      <w:r w:rsidRPr="007A6F8D">
        <w:rPr>
          <w:rFonts w:ascii="Georgia" w:hAnsi="Georgia"/>
          <w:sz w:val="32"/>
        </w:rPr>
        <w:t>on réservait ce genre de véhicules aux eunuques, aux infirmes, aux femmes en couches, aux grands vieillards et aux</w:t>
      </w:r>
      <w:r w:rsidR="00EB5621">
        <w:rPr>
          <w:rFonts w:ascii="Georgia" w:hAnsi="Georgia"/>
          <w:sz w:val="32"/>
        </w:rPr>
        <w:t xml:space="preserve"> tout-</w:t>
      </w:r>
      <w:r w:rsidRPr="007A6F8D">
        <w:rPr>
          <w:rFonts w:ascii="Georgia" w:hAnsi="Georgia"/>
          <w:sz w:val="32"/>
        </w:rPr>
        <w:t>petits. Il y gagna simplement le sobriquet supplémentaire de</w:t>
      </w:r>
      <w:r w:rsidR="007A6F8D" w:rsidRPr="007A6F8D">
        <w:rPr>
          <w:rFonts w:ascii="Georgia" w:hAnsi="Georgia"/>
          <w:i/>
          <w:sz w:val="32"/>
        </w:rPr>
        <w:t xml:space="preserve"> Khal Rhaggat,</w:t>
      </w:r>
      <w:r w:rsidRPr="007A6F8D">
        <w:rPr>
          <w:rFonts w:ascii="Georgia" w:hAnsi="Georgia"/>
          <w:sz w:val="32"/>
        </w:rPr>
        <w:t xml:space="preserve"> « le roi charrié ». Loin de se douter néanmoins qu</w:t>
      </w:r>
      <w:r w:rsidR="00842F6D">
        <w:rPr>
          <w:rFonts w:ascii="Georgia" w:hAnsi="Georgia"/>
          <w:sz w:val="32"/>
        </w:rPr>
        <w:t>’</w:t>
      </w:r>
      <w:r w:rsidRPr="007A6F8D">
        <w:rPr>
          <w:rFonts w:ascii="Georgia" w:hAnsi="Georgia"/>
          <w:sz w:val="32"/>
        </w:rPr>
        <w:t xml:space="preserve">il se </w:t>
      </w:r>
      <w:r w:rsidR="00942F92" w:rsidRPr="007A6F8D">
        <w:rPr>
          <w:rFonts w:ascii="Georgia" w:hAnsi="Georgia"/>
          <w:sz w:val="32"/>
        </w:rPr>
        <w:t>gaussait</w:t>
      </w:r>
      <w:r w:rsidRPr="007A6F8D">
        <w:rPr>
          <w:rFonts w:ascii="Georgia" w:hAnsi="Georgia"/>
          <w:sz w:val="32"/>
        </w:rPr>
        <w:t xml:space="preserve"> de lui, il se persuada que Drogo s</w:t>
      </w:r>
      <w:r w:rsidR="00842F6D">
        <w:rPr>
          <w:rFonts w:ascii="Georgia" w:hAnsi="Georgia"/>
          <w:sz w:val="32"/>
        </w:rPr>
        <w:t>’</w:t>
      </w:r>
      <w:r w:rsidRPr="007A6F8D">
        <w:rPr>
          <w:rFonts w:ascii="Georgia" w:hAnsi="Georgia"/>
          <w:sz w:val="32"/>
        </w:rPr>
        <w:t xml:space="preserve">excusait par ce biais des </w:t>
      </w:r>
      <w:r w:rsidR="00942F92" w:rsidRPr="007A6F8D">
        <w:rPr>
          <w:rFonts w:ascii="Georgia" w:hAnsi="Georgia"/>
          <w:sz w:val="32"/>
        </w:rPr>
        <w:t>avanies</w:t>
      </w:r>
      <w:r w:rsidRPr="007A6F8D">
        <w:rPr>
          <w:rFonts w:ascii="Georgia" w:hAnsi="Georgia"/>
          <w:sz w:val="32"/>
        </w:rPr>
        <w:t xml:space="preserve"> infligées par Daenerys. Cette dernière l</w:t>
      </w:r>
      <w:r w:rsidR="00842F6D">
        <w:rPr>
          <w:rFonts w:ascii="Georgia" w:hAnsi="Georgia"/>
          <w:sz w:val="32"/>
        </w:rPr>
        <w:t>’</w:t>
      </w:r>
      <w:r w:rsidRPr="007A6F8D">
        <w:rPr>
          <w:rFonts w:ascii="Georgia" w:hAnsi="Georgia"/>
          <w:sz w:val="32"/>
        </w:rPr>
        <w:t>ayant prié d</w:t>
      </w:r>
      <w:r w:rsidR="00842F6D">
        <w:rPr>
          <w:rFonts w:ascii="Georgia" w:hAnsi="Georgia"/>
          <w:sz w:val="32"/>
        </w:rPr>
        <w:t>’</w:t>
      </w:r>
      <w:r w:rsidRPr="007A6F8D">
        <w:rPr>
          <w:rFonts w:ascii="Georgia" w:hAnsi="Georgia"/>
          <w:sz w:val="32"/>
        </w:rPr>
        <w:t>épargner à son frère la honte de la vérité, ser Jorah s</w:t>
      </w:r>
      <w:r w:rsidR="00842F6D">
        <w:rPr>
          <w:rFonts w:ascii="Georgia" w:hAnsi="Georgia"/>
          <w:sz w:val="32"/>
        </w:rPr>
        <w:t>’</w:t>
      </w:r>
      <w:r w:rsidRPr="007A6F8D">
        <w:rPr>
          <w:rFonts w:ascii="Georgia" w:hAnsi="Georgia"/>
          <w:sz w:val="32"/>
        </w:rPr>
        <w:t xml:space="preserve">inclina..., non sans </w:t>
      </w:r>
      <w:r w:rsidR="00942F92" w:rsidRPr="007A6F8D">
        <w:rPr>
          <w:rFonts w:ascii="Georgia" w:hAnsi="Georgia"/>
          <w:sz w:val="32"/>
        </w:rPr>
        <w:t>observer</w:t>
      </w:r>
      <w:r w:rsidRPr="007A6F8D">
        <w:rPr>
          <w:rFonts w:ascii="Georgia" w:hAnsi="Georgia"/>
          <w:sz w:val="32"/>
        </w:rPr>
        <w:t xml:space="preserve"> qu</w:t>
      </w:r>
      <w:r w:rsidR="00842F6D">
        <w:rPr>
          <w:rFonts w:ascii="Georgia" w:hAnsi="Georgia"/>
          <w:sz w:val="32"/>
        </w:rPr>
        <w:t>’</w:t>
      </w:r>
      <w:r w:rsidRPr="007A6F8D">
        <w:rPr>
          <w:rFonts w:ascii="Georgia" w:hAnsi="Georgia"/>
          <w:sz w:val="32"/>
        </w:rPr>
        <w:t>un rien de vergogne serait bienvenu. Mais, pour vaincre ensuite la répugnance du</w:t>
      </w:r>
      <w:r w:rsidR="007A6F8D" w:rsidRPr="007A6F8D">
        <w:rPr>
          <w:rFonts w:ascii="Georgia" w:hAnsi="Georgia"/>
          <w:i/>
          <w:sz w:val="32"/>
        </w:rPr>
        <w:t xml:space="preserve"> khal</w:t>
      </w:r>
      <w:r w:rsidRPr="007A6F8D">
        <w:rPr>
          <w:rFonts w:ascii="Georgia" w:hAnsi="Georgia"/>
          <w:sz w:val="32"/>
        </w:rPr>
        <w:t xml:space="preserve"> à laisser Viserys recouvrer son rang dans le cortège, elle avait dû maintes fois plaider, tout en prodiguant chacun des secrets d</w:t>
      </w:r>
      <w:r w:rsidR="00842F6D">
        <w:rPr>
          <w:rFonts w:ascii="Georgia" w:hAnsi="Georgia"/>
          <w:sz w:val="32"/>
        </w:rPr>
        <w:t>’</w:t>
      </w:r>
      <w:r w:rsidRPr="007A6F8D">
        <w:rPr>
          <w:rFonts w:ascii="Georgia" w:hAnsi="Georgia"/>
          <w:sz w:val="32"/>
        </w:rPr>
        <w:t>alcôve appris de Doreah.</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 Où est donc</w:t>
      </w:r>
      <w:r w:rsidR="007A6F8D" w:rsidRPr="007A6F8D">
        <w:rPr>
          <w:rFonts w:ascii="Georgia" w:hAnsi="Georgia"/>
          <w:i/>
          <w:sz w:val="32"/>
        </w:rPr>
        <w:t xml:space="preserve"> la ville</w:t>
      </w:r>
      <w:r w:rsidRPr="007A6F8D">
        <w:rPr>
          <w:rFonts w:ascii="Georgia" w:hAnsi="Georgia"/>
          <w:sz w:val="32"/>
        </w:rPr>
        <w:t xml:space="preserve"> ? » s</w:t>
      </w:r>
      <w:r w:rsidR="00842F6D">
        <w:rPr>
          <w:rFonts w:ascii="Georgia" w:hAnsi="Georgia"/>
          <w:sz w:val="32"/>
        </w:rPr>
        <w:t>’</w:t>
      </w:r>
      <w:r w:rsidRPr="007A6F8D">
        <w:rPr>
          <w:rFonts w:ascii="Georgia" w:hAnsi="Georgia"/>
          <w:sz w:val="32"/>
        </w:rPr>
        <w:t>étonna-t-elle, comme on franchissait l</w:t>
      </w:r>
      <w:r w:rsidR="00842F6D">
        <w:rPr>
          <w:rFonts w:ascii="Georgia" w:hAnsi="Georgia"/>
          <w:sz w:val="32"/>
        </w:rPr>
        <w:t>’</w:t>
      </w:r>
      <w:r w:rsidRPr="007A6F8D">
        <w:rPr>
          <w:rFonts w:ascii="Georgia" w:hAnsi="Georgia"/>
          <w:sz w:val="32"/>
        </w:rPr>
        <w:t>arche de bronze. Bordée d</w:t>
      </w:r>
      <w:r w:rsidR="00842F6D">
        <w:rPr>
          <w:rFonts w:ascii="Georgia" w:hAnsi="Georgia"/>
          <w:sz w:val="32"/>
        </w:rPr>
        <w:t>’</w:t>
      </w:r>
      <w:r w:rsidRPr="007A6F8D">
        <w:rPr>
          <w:rFonts w:ascii="Georgia" w:hAnsi="Georgia"/>
          <w:sz w:val="32"/>
        </w:rPr>
        <w:t>antiques rapportés de toutes les contrées pillées au cours des siècles par les Dothrakis, la route plongeait dans les vagues vertes sans révéler le moindre habitat ni la moindre population.</w:t>
      </w:r>
    </w:p>
    <w:p w:rsidR="00F170CC" w:rsidRPr="007A6F8D" w:rsidRDefault="00F170CC" w:rsidP="007A6F8D">
      <w:pPr>
        <w:ind w:firstLine="720"/>
        <w:jc w:val="both"/>
        <w:rPr>
          <w:rFonts w:ascii="Georgia" w:hAnsi="Georgia"/>
          <w:sz w:val="32"/>
        </w:rPr>
      </w:pPr>
      <w:r w:rsidRPr="007A6F8D">
        <w:rPr>
          <w:rFonts w:ascii="Georgia" w:hAnsi="Georgia"/>
          <w:sz w:val="32"/>
        </w:rPr>
        <w:t>« Plus loin, répondit ser Jorah. Au bas de la montagne. »</w:t>
      </w:r>
    </w:p>
    <w:p w:rsidR="00F170CC" w:rsidRPr="007A6F8D" w:rsidRDefault="00F170CC" w:rsidP="007A6F8D">
      <w:pPr>
        <w:ind w:firstLine="720"/>
        <w:jc w:val="both"/>
        <w:rPr>
          <w:rFonts w:ascii="Georgia" w:hAnsi="Georgia"/>
          <w:sz w:val="32"/>
        </w:rPr>
      </w:pPr>
      <w:r w:rsidRPr="007A6F8D">
        <w:rPr>
          <w:rFonts w:ascii="Georgia" w:hAnsi="Georgia"/>
          <w:sz w:val="32"/>
        </w:rPr>
        <w:t>Par-delà la porte se discernaient, de part et d</w:t>
      </w:r>
      <w:r w:rsidR="00842F6D">
        <w:rPr>
          <w:rFonts w:ascii="Georgia" w:hAnsi="Georgia"/>
          <w:sz w:val="32"/>
        </w:rPr>
        <w:t>’</w:t>
      </w:r>
      <w:r w:rsidRPr="007A6F8D">
        <w:rPr>
          <w:rFonts w:ascii="Georgia" w:hAnsi="Georgia"/>
          <w:sz w:val="32"/>
        </w:rPr>
        <w:t>autre, héros dérobés, dieux ravis. Les divinités oubliées de cités défuntes brandissaient vers le ciel leurs foudres mutilées. Du haut de leur trône, des rois de pierre aux traits tavelés, rongés, que la nuit des temps condamnait à l</w:t>
      </w:r>
      <w:r w:rsidR="00842F6D">
        <w:rPr>
          <w:rFonts w:ascii="Georgia" w:hAnsi="Georgia"/>
          <w:sz w:val="32"/>
        </w:rPr>
        <w:t>’</w:t>
      </w:r>
      <w:r w:rsidR="00942F92" w:rsidRPr="007A6F8D">
        <w:rPr>
          <w:rFonts w:ascii="Georgia" w:hAnsi="Georgia"/>
          <w:sz w:val="32"/>
        </w:rPr>
        <w:t>anonymat</w:t>
      </w:r>
      <w:r w:rsidRPr="007A6F8D">
        <w:rPr>
          <w:rFonts w:ascii="Georgia" w:hAnsi="Georgia"/>
          <w:sz w:val="32"/>
        </w:rPr>
        <w:t xml:space="preserve"> regardaient passer la</w:t>
      </w:r>
      <w:r w:rsidR="007A6F8D" w:rsidRPr="007A6F8D">
        <w:rPr>
          <w:rFonts w:ascii="Georgia" w:hAnsi="Georgia"/>
          <w:i/>
          <w:sz w:val="32"/>
        </w:rPr>
        <w:t xml:space="preserve"> khaleesi</w:t>
      </w:r>
      <w:r w:rsidRPr="007A6F8D">
        <w:rPr>
          <w:rFonts w:ascii="Georgia" w:hAnsi="Georgia"/>
          <w:sz w:val="32"/>
        </w:rPr>
        <w:t xml:space="preserve"> sur son argenté. Aux linteaux de marbre dansaient toujours de gracieuses vierges, mais les urnes des choéphores ne déversaient plus que le vent. De-ci de-là se dressaient des monstres, à même l</w:t>
      </w:r>
      <w:r w:rsidR="00842F6D">
        <w:rPr>
          <w:rFonts w:ascii="Georgia" w:hAnsi="Georgia"/>
          <w:sz w:val="32"/>
        </w:rPr>
        <w:t>’</w:t>
      </w:r>
      <w:r w:rsidRPr="007A6F8D">
        <w:rPr>
          <w:rFonts w:ascii="Georgia" w:hAnsi="Georgia"/>
          <w:sz w:val="32"/>
        </w:rPr>
        <w:t>herbe : noirs dragons de fer à l</w:t>
      </w:r>
      <w:r w:rsidR="00842F6D">
        <w:rPr>
          <w:rFonts w:ascii="Georgia" w:hAnsi="Georgia"/>
          <w:sz w:val="32"/>
        </w:rPr>
        <w:t>’</w:t>
      </w:r>
      <w:r w:rsidRPr="007A6F8D">
        <w:rPr>
          <w:rFonts w:ascii="Georgia" w:hAnsi="Georgia"/>
          <w:sz w:val="32"/>
        </w:rPr>
        <w:t>orbite sertie de joyaux, griffons rugissants, mantricores tous dards dehors, et cent autres fauves innommables. De certaines statues émanait un charme inouï, d</w:t>
      </w:r>
      <w:r w:rsidR="00842F6D">
        <w:rPr>
          <w:rFonts w:ascii="Georgia" w:hAnsi="Georgia"/>
          <w:sz w:val="32"/>
        </w:rPr>
        <w:t>’</w:t>
      </w:r>
      <w:r w:rsidRPr="007A6F8D">
        <w:rPr>
          <w:rFonts w:ascii="Georgia" w:hAnsi="Georgia"/>
          <w:sz w:val="32"/>
        </w:rPr>
        <w:t>autres se signalaient par une si terrifiante hideur qu</w:t>
      </w:r>
      <w:r w:rsidR="00842F6D">
        <w:rPr>
          <w:rFonts w:ascii="Georgia" w:hAnsi="Georgia"/>
          <w:sz w:val="32"/>
        </w:rPr>
        <w:t>’</w:t>
      </w:r>
      <w:r w:rsidRPr="007A6F8D">
        <w:rPr>
          <w:rFonts w:ascii="Georgia" w:hAnsi="Georgia"/>
          <w:sz w:val="32"/>
        </w:rPr>
        <w:t>à peine le regard osait-il s</w:t>
      </w:r>
      <w:r w:rsidR="00842F6D">
        <w:rPr>
          <w:rFonts w:ascii="Georgia" w:hAnsi="Georgia"/>
          <w:sz w:val="32"/>
        </w:rPr>
        <w:t>’</w:t>
      </w:r>
      <w:r w:rsidRPr="007A6F8D">
        <w:rPr>
          <w:rFonts w:ascii="Georgia" w:hAnsi="Georgia"/>
          <w:sz w:val="32"/>
        </w:rPr>
        <w:t xml:space="preserve">y poser. Selon ser Jorah, les secondes devaient </w:t>
      </w:r>
      <w:r w:rsidR="00942F92" w:rsidRPr="007A6F8D">
        <w:rPr>
          <w:rFonts w:ascii="Georgia" w:hAnsi="Georgia"/>
          <w:sz w:val="32"/>
        </w:rPr>
        <w:t>provenir</w:t>
      </w:r>
      <w:r w:rsidRPr="007A6F8D">
        <w:rPr>
          <w:rFonts w:ascii="Georgia" w:hAnsi="Georgia"/>
          <w:sz w:val="32"/>
        </w:rPr>
        <w:t xml:space="preserve"> des Contrées de l</w:t>
      </w:r>
      <w:r w:rsidR="00842F6D">
        <w:rPr>
          <w:rFonts w:ascii="Georgia" w:hAnsi="Georgia"/>
          <w:sz w:val="32"/>
        </w:rPr>
        <w:t>’</w:t>
      </w:r>
      <w:r w:rsidRPr="007A6F8D">
        <w:rPr>
          <w:rFonts w:ascii="Georgia" w:hAnsi="Georgia"/>
          <w:sz w:val="32"/>
        </w:rPr>
        <w:t>Ombre, au-delà d</w:t>
      </w:r>
      <w:r w:rsidR="00842F6D">
        <w:rPr>
          <w:rFonts w:ascii="Georgia" w:hAnsi="Georgia"/>
          <w:sz w:val="32"/>
        </w:rPr>
        <w:t>’</w:t>
      </w:r>
      <w:r w:rsidRPr="007A6F8D">
        <w:rPr>
          <w:rFonts w:ascii="Georgia" w:hAnsi="Georgia"/>
          <w:sz w:val="32"/>
        </w:rPr>
        <w:t>Asshai.</w:t>
      </w:r>
    </w:p>
    <w:p w:rsidR="00F170CC" w:rsidRPr="007A6F8D" w:rsidRDefault="00F170CC" w:rsidP="007A6F8D">
      <w:pPr>
        <w:ind w:firstLine="720"/>
        <w:jc w:val="both"/>
        <w:rPr>
          <w:rFonts w:ascii="Georgia" w:hAnsi="Georgia"/>
          <w:sz w:val="32"/>
        </w:rPr>
      </w:pPr>
      <w:r w:rsidRPr="007A6F8D">
        <w:rPr>
          <w:rFonts w:ascii="Georgia" w:hAnsi="Georgia"/>
          <w:sz w:val="32"/>
        </w:rPr>
        <w:t>« Tant de monuments, s</w:t>
      </w:r>
      <w:r w:rsidR="00842F6D">
        <w:rPr>
          <w:rFonts w:ascii="Georgia" w:hAnsi="Georgia"/>
          <w:sz w:val="32"/>
        </w:rPr>
        <w:t>’</w:t>
      </w:r>
      <w:r w:rsidRPr="007A6F8D">
        <w:rPr>
          <w:rFonts w:ascii="Georgia" w:hAnsi="Georgia"/>
          <w:sz w:val="32"/>
        </w:rPr>
        <w:t xml:space="preserve">émerveilla Daenerys, tandis que sa </w:t>
      </w:r>
      <w:r w:rsidR="00942F92" w:rsidRPr="007A6F8D">
        <w:rPr>
          <w:rFonts w:ascii="Georgia" w:hAnsi="Georgia"/>
          <w:sz w:val="32"/>
        </w:rPr>
        <w:t>pouliche</w:t>
      </w:r>
      <w:r w:rsidRPr="007A6F8D">
        <w:rPr>
          <w:rFonts w:ascii="Georgia" w:hAnsi="Georgia"/>
          <w:sz w:val="32"/>
        </w:rPr>
        <w:t xml:space="preserve"> ondoyait au pas, et de tant de pays... » Son frère se voulait moins impressionné. « Babioles de cités mortes », ricana-t-il. Bien qu</w:t>
      </w:r>
      <w:r w:rsidR="00842F6D">
        <w:rPr>
          <w:rFonts w:ascii="Georgia" w:hAnsi="Georgia"/>
          <w:sz w:val="32"/>
        </w:rPr>
        <w:t>’</w:t>
      </w:r>
      <w:r w:rsidRPr="007A6F8D">
        <w:rPr>
          <w:rFonts w:ascii="Georgia" w:hAnsi="Georgia"/>
          <w:sz w:val="32"/>
        </w:rPr>
        <w:t>il exprimât prudemment ses mépris dans l</w:t>
      </w:r>
      <w:r w:rsidR="00842F6D">
        <w:rPr>
          <w:rFonts w:ascii="Georgia" w:hAnsi="Georgia"/>
          <w:sz w:val="32"/>
        </w:rPr>
        <w:t>’</w:t>
      </w:r>
      <w:r w:rsidRPr="007A6F8D">
        <w:rPr>
          <w:rFonts w:ascii="Georgia" w:hAnsi="Georgia"/>
          <w:sz w:val="32"/>
        </w:rPr>
        <w:t>idiome des Sept Couronnes, incompréhensible à la plupart des Dothrakis, Daenerys se surprit à décocher un coup d</w:t>
      </w:r>
      <w:r w:rsidR="00842F6D">
        <w:rPr>
          <w:rFonts w:ascii="Georgia" w:hAnsi="Georgia"/>
          <w:sz w:val="32"/>
        </w:rPr>
        <w:t>’</w:t>
      </w:r>
      <w:r w:rsidRPr="007A6F8D">
        <w:rPr>
          <w:rFonts w:ascii="Georgia" w:hAnsi="Georgia"/>
          <w:sz w:val="32"/>
        </w:rPr>
        <w:t>œil furtif vers les gens de son</w:t>
      </w:r>
      <w:r w:rsidR="007A6F8D" w:rsidRPr="007A6F8D">
        <w:rPr>
          <w:rFonts w:ascii="Georgia" w:hAnsi="Georgia"/>
          <w:i/>
          <w:sz w:val="32"/>
        </w:rPr>
        <w:t xml:space="preserve"> khas,</w:t>
      </w:r>
      <w:r w:rsidRPr="007A6F8D">
        <w:rPr>
          <w:rFonts w:ascii="Georgia" w:hAnsi="Georgia"/>
          <w:sz w:val="32"/>
        </w:rPr>
        <w:t xml:space="preserve"> derrière, afin de s</w:t>
      </w:r>
      <w:r w:rsidR="00842F6D">
        <w:rPr>
          <w:rFonts w:ascii="Georgia" w:hAnsi="Georgia"/>
          <w:sz w:val="32"/>
        </w:rPr>
        <w:t>’</w:t>
      </w:r>
      <w:r w:rsidRPr="007A6F8D">
        <w:rPr>
          <w:rFonts w:ascii="Georgia" w:hAnsi="Georgia"/>
          <w:sz w:val="32"/>
        </w:rPr>
        <w:t>assurer que nul n</w:t>
      </w:r>
      <w:r w:rsidR="00842F6D">
        <w:rPr>
          <w:rFonts w:ascii="Georgia" w:hAnsi="Georgia"/>
          <w:sz w:val="32"/>
        </w:rPr>
        <w:t>’</w:t>
      </w:r>
      <w:r w:rsidRPr="007A6F8D">
        <w:rPr>
          <w:rFonts w:ascii="Georgia" w:hAnsi="Georgia"/>
          <w:sz w:val="32"/>
        </w:rPr>
        <w:t>ait entendu. Il reprit, goguenard : « Le seul art dans lequel ces sauvages excellent est celui de dépouiller les peuples plus civilisés... et de tuer. » Il se mit à rire. « Ça, pour tuer, ils savent s</w:t>
      </w:r>
      <w:r w:rsidR="00842F6D">
        <w:rPr>
          <w:rFonts w:ascii="Georgia" w:hAnsi="Georgia"/>
          <w:sz w:val="32"/>
        </w:rPr>
        <w:t>’</w:t>
      </w:r>
      <w:r w:rsidRPr="007A6F8D">
        <w:rPr>
          <w:rFonts w:ascii="Georgia" w:hAnsi="Georgia"/>
          <w:sz w:val="32"/>
        </w:rPr>
        <w:t>y prendre. Et c</w:t>
      </w:r>
      <w:r w:rsidR="00842F6D">
        <w:rPr>
          <w:rFonts w:ascii="Georgia" w:hAnsi="Georgia"/>
          <w:sz w:val="32"/>
        </w:rPr>
        <w:t>’</w:t>
      </w:r>
      <w:r w:rsidRPr="007A6F8D">
        <w:rPr>
          <w:rFonts w:ascii="Georgia" w:hAnsi="Georgia"/>
          <w:sz w:val="32"/>
        </w:rPr>
        <w:t>est le seul intérêt qu</w:t>
      </w:r>
      <w:r w:rsidR="00842F6D">
        <w:rPr>
          <w:rFonts w:ascii="Georgia" w:hAnsi="Georgia"/>
          <w:sz w:val="32"/>
        </w:rPr>
        <w:t>’</w:t>
      </w:r>
      <w:r w:rsidRPr="007A6F8D">
        <w:rPr>
          <w:rFonts w:ascii="Georgia" w:hAnsi="Georgia"/>
          <w:sz w:val="32"/>
        </w:rPr>
        <w:t>ils aient à mes yeux.</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Ils sont mon peuple, désormais, protesta-t-elle. Tu ne devrais pas les qualifier de sauvages, frère.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Le dragon parle comme il veut », répliqua-t-il, toujours dans la même langue. Puis, lorgnant par-dessus l</w:t>
      </w:r>
      <w:r w:rsidR="00842F6D">
        <w:rPr>
          <w:rFonts w:ascii="Georgia" w:hAnsi="Georgia"/>
          <w:sz w:val="32"/>
        </w:rPr>
        <w:t>’</w:t>
      </w:r>
      <w:r w:rsidR="00F170CC" w:rsidRPr="007A6F8D">
        <w:rPr>
          <w:rFonts w:ascii="Georgia" w:hAnsi="Georgia"/>
          <w:sz w:val="32"/>
        </w:rPr>
        <w:t xml:space="preserve">épaule Aggo et Rakharo qui les talonnaient, il leur adressa un sourire narquois. « Tu vois ? des </w:t>
      </w:r>
      <w:r w:rsidR="00942F92" w:rsidRPr="007A6F8D">
        <w:rPr>
          <w:rFonts w:ascii="Georgia" w:hAnsi="Georgia"/>
          <w:sz w:val="32"/>
        </w:rPr>
        <w:t>sauvages</w:t>
      </w:r>
      <w:r w:rsidR="00F170CC" w:rsidRPr="007A6F8D">
        <w:rPr>
          <w:rFonts w:ascii="Georgia" w:hAnsi="Georgia"/>
          <w:sz w:val="32"/>
        </w:rPr>
        <w:t xml:space="preserve"> ! même pas capables de comprendre le langage des êtres </w:t>
      </w:r>
      <w:r w:rsidR="00942F92" w:rsidRPr="007A6F8D">
        <w:rPr>
          <w:rFonts w:ascii="Georgia" w:hAnsi="Georgia"/>
          <w:sz w:val="32"/>
        </w:rPr>
        <w:t>civilisés</w:t>
      </w:r>
      <w:r w:rsidR="00F170CC" w:rsidRPr="007A6F8D">
        <w:rPr>
          <w:rFonts w:ascii="Georgia" w:hAnsi="Georgia"/>
          <w:sz w:val="32"/>
        </w:rPr>
        <w:t>. » Sur le bas-côté, il avisa d</w:t>
      </w:r>
      <w:r w:rsidR="00842F6D">
        <w:rPr>
          <w:rFonts w:ascii="Georgia" w:hAnsi="Georgia"/>
          <w:sz w:val="32"/>
        </w:rPr>
        <w:t>’</w:t>
      </w:r>
      <w:r w:rsidR="00F170CC" w:rsidRPr="007A6F8D">
        <w:rPr>
          <w:rFonts w:ascii="Georgia" w:hAnsi="Georgia"/>
          <w:sz w:val="32"/>
        </w:rPr>
        <w:t xml:space="preserve">un air </w:t>
      </w:r>
      <w:r w:rsidR="00F170CC" w:rsidRPr="007A6F8D">
        <w:rPr>
          <w:rFonts w:ascii="Georgia" w:hAnsi="Georgia"/>
          <w:sz w:val="32"/>
        </w:rPr>
        <w:lastRenderedPageBreak/>
        <w:t xml:space="preserve">maussade un monolithe rouillé de lichens et haut de cinquante pieds. « Nous faudra-t-il encore </w:t>
      </w:r>
      <w:r w:rsidR="00942F92" w:rsidRPr="007A6F8D">
        <w:rPr>
          <w:rFonts w:ascii="Georgia" w:hAnsi="Georgia"/>
          <w:sz w:val="32"/>
        </w:rPr>
        <w:t>longtemps</w:t>
      </w:r>
      <w:r w:rsidR="00F170CC" w:rsidRPr="007A6F8D">
        <w:rPr>
          <w:rFonts w:ascii="Georgia" w:hAnsi="Georgia"/>
          <w:sz w:val="32"/>
        </w:rPr>
        <w:t xml:space="preserve"> bringuebaler parmi ces ruines avant que Drogo me donne mon armée ? Je commence à en avoir assez d</w:t>
      </w:r>
      <w:r w:rsidR="00842F6D">
        <w:rPr>
          <w:rFonts w:ascii="Georgia" w:hAnsi="Georgia"/>
          <w:sz w:val="32"/>
        </w:rPr>
        <w:t>’</w:t>
      </w:r>
      <w:r w:rsidR="00F170CC" w:rsidRPr="007A6F8D">
        <w:rPr>
          <w:rFonts w:ascii="Georgia" w:hAnsi="Georgia"/>
          <w:sz w:val="32"/>
        </w:rPr>
        <w:t>attendre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Il doit d</w:t>
      </w:r>
      <w:r w:rsidR="00842F6D">
        <w:rPr>
          <w:rFonts w:ascii="Georgia" w:hAnsi="Georgia"/>
          <w:sz w:val="32"/>
        </w:rPr>
        <w:t>’</w:t>
      </w:r>
      <w:r w:rsidR="00F170CC" w:rsidRPr="007A6F8D">
        <w:rPr>
          <w:rFonts w:ascii="Georgia" w:hAnsi="Georgia"/>
          <w:sz w:val="32"/>
        </w:rPr>
        <w:t>abord présenter la princesse au</w:t>
      </w:r>
      <w:r w:rsidRPr="007A6F8D">
        <w:rPr>
          <w:rFonts w:ascii="Georgia" w:hAnsi="Georgia"/>
          <w:i/>
          <w:sz w:val="32"/>
        </w:rPr>
        <w:t xml:space="preserve"> dosh khaleen</w:t>
      </w:r>
      <w:r w:rsidR="00F170CC" w:rsidRPr="007A6F8D">
        <w:rPr>
          <w:rFonts w:ascii="Georgia" w:hAnsi="Georgia"/>
          <w:sz w:val="32"/>
        </w:rPr>
        <w:t xml:space="preserve"> et...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Leur rond de commères, je sais ! coupa Viserys, puis la pitrerie des prophéties sur le marmot, vous m</w:t>
      </w:r>
      <w:r w:rsidR="00842F6D">
        <w:rPr>
          <w:rFonts w:ascii="Georgia" w:hAnsi="Georgia"/>
          <w:sz w:val="32"/>
        </w:rPr>
        <w:t>’</w:t>
      </w:r>
      <w:r w:rsidR="00F170CC" w:rsidRPr="007A6F8D">
        <w:rPr>
          <w:rFonts w:ascii="Georgia" w:hAnsi="Georgia"/>
          <w:sz w:val="32"/>
        </w:rPr>
        <w:t>avez dit ça. Mais qu</w:t>
      </w:r>
      <w:r w:rsidR="00842F6D">
        <w:rPr>
          <w:rFonts w:ascii="Georgia" w:hAnsi="Georgia"/>
          <w:sz w:val="32"/>
        </w:rPr>
        <w:t>’</w:t>
      </w:r>
      <w:r w:rsidR="00F170CC" w:rsidRPr="007A6F8D">
        <w:rPr>
          <w:rFonts w:ascii="Georgia" w:hAnsi="Georgia"/>
          <w:sz w:val="32"/>
        </w:rPr>
        <w:t>en ai-je à fiche, moi ? Moi, j</w:t>
      </w:r>
      <w:r w:rsidR="00842F6D">
        <w:rPr>
          <w:rFonts w:ascii="Georgia" w:hAnsi="Georgia"/>
          <w:sz w:val="32"/>
        </w:rPr>
        <w:t>’</w:t>
      </w:r>
      <w:r w:rsidR="00F170CC" w:rsidRPr="007A6F8D">
        <w:rPr>
          <w:rFonts w:ascii="Georgia" w:hAnsi="Georgia"/>
          <w:sz w:val="32"/>
        </w:rPr>
        <w:t>en ai marre de bouffer du cheval, et la puanteur de ces sauvages me lève le cœur ! » Il renifla la large manche flottante de sa tunique où il avait imaginé de dissimuler un sachet de senteur. Piètre subterfuge, en l</w:t>
      </w:r>
      <w:r w:rsidR="00842F6D">
        <w:rPr>
          <w:rFonts w:ascii="Georgia" w:hAnsi="Georgia"/>
          <w:sz w:val="32"/>
        </w:rPr>
        <w:t>’</w:t>
      </w:r>
      <w:r w:rsidR="00F170CC" w:rsidRPr="007A6F8D">
        <w:rPr>
          <w:rFonts w:ascii="Georgia" w:hAnsi="Georgia"/>
          <w:sz w:val="32"/>
        </w:rPr>
        <w:t>occurrence, vu la crasse de son vêtement... Toutes les soieries, tous les gros lainages qu</w:t>
      </w:r>
      <w:r w:rsidR="00842F6D">
        <w:rPr>
          <w:rFonts w:ascii="Georgia" w:hAnsi="Georgia"/>
          <w:sz w:val="32"/>
        </w:rPr>
        <w:t>’</w:t>
      </w:r>
      <w:r w:rsidR="00F170CC" w:rsidRPr="007A6F8D">
        <w:rPr>
          <w:rFonts w:ascii="Georgia" w:hAnsi="Georgia"/>
          <w:sz w:val="32"/>
        </w:rPr>
        <w:t>il traînait sur lui depuis Pentos, le rude voyage les avait souillés, la sueur pourris.</w:t>
      </w:r>
    </w:p>
    <w:p w:rsidR="00F170CC" w:rsidRPr="007A6F8D" w:rsidRDefault="00F170CC" w:rsidP="007A6F8D">
      <w:pPr>
        <w:ind w:firstLine="720"/>
        <w:jc w:val="both"/>
        <w:rPr>
          <w:rFonts w:ascii="Georgia" w:hAnsi="Georgia"/>
          <w:sz w:val="32"/>
        </w:rPr>
      </w:pPr>
      <w:r w:rsidRPr="007A6F8D">
        <w:rPr>
          <w:rFonts w:ascii="Georgia" w:hAnsi="Georgia"/>
          <w:sz w:val="32"/>
        </w:rPr>
        <w:t>« Le marché de l</w:t>
      </w:r>
      <w:r w:rsidR="00842F6D">
        <w:rPr>
          <w:rFonts w:ascii="Georgia" w:hAnsi="Georgia"/>
          <w:sz w:val="32"/>
        </w:rPr>
        <w:t>’</w:t>
      </w:r>
      <w:r w:rsidRPr="007A6F8D">
        <w:rPr>
          <w:rFonts w:ascii="Georgia" w:hAnsi="Georgia"/>
          <w:sz w:val="32"/>
        </w:rPr>
        <w:t>Ouest fournira des mets plus au gré de Votre Majesté, dit ser Jorah d</w:t>
      </w:r>
      <w:r w:rsidR="00842F6D">
        <w:rPr>
          <w:rFonts w:ascii="Georgia" w:hAnsi="Georgia"/>
          <w:sz w:val="32"/>
        </w:rPr>
        <w:t>’</w:t>
      </w:r>
      <w:r w:rsidRPr="007A6F8D">
        <w:rPr>
          <w:rFonts w:ascii="Georgia" w:hAnsi="Georgia"/>
          <w:sz w:val="32"/>
        </w:rPr>
        <w:t>un ton conciliant. Les négociants des cités libres y viennent vendre leurs produits. Quant au</w:t>
      </w:r>
      <w:r w:rsidR="007A6F8D" w:rsidRPr="007A6F8D">
        <w:rPr>
          <w:rFonts w:ascii="Georgia" w:hAnsi="Georgia"/>
          <w:i/>
          <w:sz w:val="32"/>
        </w:rPr>
        <w:t xml:space="preserve"> khal,</w:t>
      </w:r>
      <w:r w:rsidRPr="007A6F8D">
        <w:rPr>
          <w:rFonts w:ascii="Georgia" w:hAnsi="Georgia"/>
          <w:sz w:val="32"/>
        </w:rPr>
        <w:t xml:space="preserve"> il vous </w:t>
      </w:r>
      <w:r w:rsidR="00942F92" w:rsidRPr="007A6F8D">
        <w:rPr>
          <w:rFonts w:ascii="Georgia" w:hAnsi="Georgia"/>
          <w:sz w:val="32"/>
        </w:rPr>
        <w:t>tiendra</w:t>
      </w:r>
      <w:r w:rsidRPr="007A6F8D">
        <w:rPr>
          <w:rFonts w:ascii="Georgia" w:hAnsi="Georgia"/>
          <w:sz w:val="32"/>
        </w:rPr>
        <w:t xml:space="preserve"> parole à son heure.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Il y a tout intérêt, maugréa Viserys. La couronne qui m</w:t>
      </w:r>
      <w:r w:rsidR="00842F6D">
        <w:rPr>
          <w:rFonts w:ascii="Georgia" w:hAnsi="Georgia"/>
          <w:sz w:val="32"/>
        </w:rPr>
        <w:t>’</w:t>
      </w:r>
      <w:r w:rsidR="00F170CC" w:rsidRPr="007A6F8D">
        <w:rPr>
          <w:rFonts w:ascii="Georgia" w:hAnsi="Georgia"/>
          <w:sz w:val="32"/>
        </w:rPr>
        <w:t xml:space="preserve">est </w:t>
      </w:r>
      <w:r w:rsidR="00942F92" w:rsidRPr="007A6F8D">
        <w:rPr>
          <w:rFonts w:ascii="Georgia" w:hAnsi="Georgia"/>
          <w:sz w:val="32"/>
        </w:rPr>
        <w:t>promise</w:t>
      </w:r>
      <w:r w:rsidR="00F170CC" w:rsidRPr="007A6F8D">
        <w:rPr>
          <w:rFonts w:ascii="Georgia" w:hAnsi="Georgia"/>
          <w:sz w:val="32"/>
        </w:rPr>
        <w:t>, j</w:t>
      </w:r>
      <w:r w:rsidR="00842F6D">
        <w:rPr>
          <w:rFonts w:ascii="Georgia" w:hAnsi="Georgia"/>
          <w:sz w:val="32"/>
        </w:rPr>
        <w:t>’</w:t>
      </w:r>
      <w:r w:rsidR="00F170CC" w:rsidRPr="007A6F8D">
        <w:rPr>
          <w:rFonts w:ascii="Georgia" w:hAnsi="Georgia"/>
          <w:sz w:val="32"/>
        </w:rPr>
        <w:t>entends l</w:t>
      </w:r>
      <w:r w:rsidR="00842F6D">
        <w:rPr>
          <w:rFonts w:ascii="Georgia" w:hAnsi="Georgia"/>
          <w:sz w:val="32"/>
        </w:rPr>
        <w:t>’</w:t>
      </w:r>
      <w:r w:rsidR="00F170CC" w:rsidRPr="007A6F8D">
        <w:rPr>
          <w:rFonts w:ascii="Georgia" w:hAnsi="Georgia"/>
          <w:sz w:val="32"/>
        </w:rPr>
        <w:t>obtenir. On ne moque pas le dragon. » Apercevant une espèce de figure féminine obscène équipée de six mamelles et d</w:t>
      </w:r>
      <w:r w:rsidR="00842F6D">
        <w:rPr>
          <w:rFonts w:ascii="Georgia" w:hAnsi="Georgia"/>
          <w:sz w:val="32"/>
        </w:rPr>
        <w:t>’</w:t>
      </w:r>
      <w:r w:rsidR="00F170CC" w:rsidRPr="007A6F8D">
        <w:rPr>
          <w:rFonts w:ascii="Georgia" w:hAnsi="Georgia"/>
          <w:sz w:val="32"/>
        </w:rPr>
        <w:t>une tête de furet, il s</w:t>
      </w:r>
      <w:r w:rsidR="00842F6D">
        <w:rPr>
          <w:rFonts w:ascii="Georgia" w:hAnsi="Georgia"/>
          <w:sz w:val="32"/>
        </w:rPr>
        <w:t>’</w:t>
      </w:r>
      <w:r w:rsidR="00F170CC" w:rsidRPr="007A6F8D">
        <w:rPr>
          <w:rFonts w:ascii="Georgia" w:hAnsi="Georgia"/>
          <w:sz w:val="32"/>
        </w:rPr>
        <w:t>écarta de la chaussée pour aller l</w:t>
      </w:r>
      <w:r w:rsidR="00842F6D">
        <w:rPr>
          <w:rFonts w:ascii="Georgia" w:hAnsi="Georgia"/>
          <w:sz w:val="32"/>
        </w:rPr>
        <w:t>’</w:t>
      </w:r>
      <w:r w:rsidR="00F170CC" w:rsidRPr="007A6F8D">
        <w:rPr>
          <w:rFonts w:ascii="Georgia" w:hAnsi="Georgia"/>
          <w:sz w:val="32"/>
        </w:rPr>
        <w:t>examiner de plus près.</w:t>
      </w:r>
    </w:p>
    <w:p w:rsidR="00F170CC" w:rsidRPr="007A6F8D" w:rsidRDefault="00F170CC" w:rsidP="007A6F8D">
      <w:pPr>
        <w:ind w:firstLine="720"/>
        <w:jc w:val="both"/>
        <w:rPr>
          <w:rFonts w:ascii="Georgia" w:hAnsi="Georgia"/>
          <w:sz w:val="32"/>
        </w:rPr>
      </w:pPr>
      <w:r w:rsidRPr="007A6F8D">
        <w:rPr>
          <w:rFonts w:ascii="Georgia" w:hAnsi="Georgia"/>
          <w:sz w:val="32"/>
        </w:rPr>
        <w:t xml:space="preserve">Malgré le soulagement que lui procura cette absence </w:t>
      </w:r>
      <w:r w:rsidR="00942F92" w:rsidRPr="007A6F8D">
        <w:rPr>
          <w:rFonts w:ascii="Georgia" w:hAnsi="Georgia"/>
          <w:sz w:val="32"/>
        </w:rPr>
        <w:t>momentanée</w:t>
      </w:r>
      <w:r w:rsidRPr="007A6F8D">
        <w:rPr>
          <w:rFonts w:ascii="Georgia" w:hAnsi="Georgia"/>
          <w:sz w:val="32"/>
        </w:rPr>
        <w:t>, Daenerys n</w:t>
      </w:r>
      <w:r w:rsidR="00842F6D">
        <w:rPr>
          <w:rFonts w:ascii="Georgia" w:hAnsi="Georgia"/>
          <w:sz w:val="32"/>
        </w:rPr>
        <w:t>’</w:t>
      </w:r>
      <w:r w:rsidRPr="007A6F8D">
        <w:rPr>
          <w:rFonts w:ascii="Georgia" w:hAnsi="Georgia"/>
          <w:sz w:val="32"/>
        </w:rPr>
        <w:t xml:space="preserve">en demeurait pas moins anxieuse. « Les dieux </w:t>
      </w:r>
      <w:r w:rsidR="00942F92" w:rsidRPr="007A6F8D">
        <w:rPr>
          <w:rFonts w:ascii="Georgia" w:hAnsi="Georgia"/>
          <w:sz w:val="32"/>
        </w:rPr>
        <w:t>veuillent</w:t>
      </w:r>
      <w:r w:rsidRPr="007A6F8D">
        <w:rPr>
          <w:rFonts w:ascii="Georgia" w:hAnsi="Georgia"/>
          <w:sz w:val="32"/>
        </w:rPr>
        <w:t>, reprit-elle dès qu</w:t>
      </w:r>
      <w:r w:rsidR="00842F6D">
        <w:rPr>
          <w:rFonts w:ascii="Georgia" w:hAnsi="Georgia"/>
          <w:sz w:val="32"/>
        </w:rPr>
        <w:t>’</w:t>
      </w:r>
      <w:r w:rsidRPr="007A6F8D">
        <w:rPr>
          <w:rFonts w:ascii="Georgia" w:hAnsi="Georgia"/>
          <w:sz w:val="32"/>
        </w:rPr>
        <w:t>il se fut suffisamment éloigné, que le soleil étoilé de ma vie ne le fasse pas trop languir. Je ne cesse de les en prier. »</w:t>
      </w:r>
    </w:p>
    <w:p w:rsidR="00F170CC" w:rsidRPr="007A6F8D" w:rsidRDefault="00F170CC" w:rsidP="007A6F8D">
      <w:pPr>
        <w:ind w:firstLine="720"/>
        <w:jc w:val="both"/>
        <w:rPr>
          <w:rFonts w:ascii="Georgia" w:hAnsi="Georgia"/>
          <w:sz w:val="32"/>
        </w:rPr>
      </w:pPr>
      <w:r w:rsidRPr="007A6F8D">
        <w:rPr>
          <w:rFonts w:ascii="Georgia" w:hAnsi="Georgia"/>
          <w:sz w:val="32"/>
        </w:rPr>
        <w:t xml:space="preserve">Une moue sceptique lui répliqua. « Votre frère eût été mieux </w:t>
      </w:r>
      <w:r w:rsidR="00942F92" w:rsidRPr="007A6F8D">
        <w:rPr>
          <w:rFonts w:ascii="Georgia" w:hAnsi="Georgia"/>
          <w:sz w:val="32"/>
        </w:rPr>
        <w:t>inspiré</w:t>
      </w:r>
      <w:r w:rsidRPr="007A6F8D">
        <w:rPr>
          <w:rFonts w:ascii="Georgia" w:hAnsi="Georgia"/>
          <w:sz w:val="32"/>
        </w:rPr>
        <w:t xml:space="preserve"> de rester à Pentos pour ronger son frein. Il n</w:t>
      </w:r>
      <w:r w:rsidR="00842F6D">
        <w:rPr>
          <w:rFonts w:ascii="Georgia" w:hAnsi="Georgia"/>
          <w:sz w:val="32"/>
        </w:rPr>
        <w:t>’</w:t>
      </w:r>
      <w:r w:rsidRPr="007A6F8D">
        <w:rPr>
          <w:rFonts w:ascii="Georgia" w:hAnsi="Georgia"/>
          <w:sz w:val="32"/>
        </w:rPr>
        <w:t xml:space="preserve">a pas sa place au </w:t>
      </w:r>
      <w:r w:rsidR="007A6F8D" w:rsidRPr="007A6F8D">
        <w:rPr>
          <w:rFonts w:ascii="Georgia" w:hAnsi="Georgia"/>
          <w:i/>
          <w:sz w:val="32"/>
        </w:rPr>
        <w:t>khalasar.</w:t>
      </w:r>
      <w:r w:rsidRPr="007A6F8D">
        <w:rPr>
          <w:rFonts w:ascii="Georgia" w:hAnsi="Georgia"/>
          <w:sz w:val="32"/>
        </w:rPr>
        <w:t xml:space="preserve"> Illyrio l</w:t>
      </w:r>
      <w:r w:rsidR="00842F6D">
        <w:rPr>
          <w:rFonts w:ascii="Georgia" w:hAnsi="Georgia"/>
          <w:sz w:val="32"/>
        </w:rPr>
        <w:t>’</w:t>
      </w:r>
      <w:r w:rsidRPr="007A6F8D">
        <w:rPr>
          <w:rFonts w:ascii="Georgia" w:hAnsi="Georgia"/>
          <w:sz w:val="32"/>
        </w:rPr>
        <w:t>en avait bien prévenu, pourtant...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Il repartira dès l</w:t>
      </w:r>
      <w:r w:rsidR="00842F6D">
        <w:rPr>
          <w:rFonts w:ascii="Georgia" w:hAnsi="Georgia"/>
          <w:sz w:val="32"/>
        </w:rPr>
        <w:t>’</w:t>
      </w:r>
      <w:r w:rsidR="00F170CC" w:rsidRPr="007A6F8D">
        <w:rPr>
          <w:rFonts w:ascii="Georgia" w:hAnsi="Georgia"/>
          <w:sz w:val="32"/>
        </w:rPr>
        <w:t>instant où il tiendra ses dix mille hommes. Mon seigneur et maître lui a promis une couronne d</w:t>
      </w:r>
      <w:r w:rsidR="00842F6D">
        <w:rPr>
          <w:rFonts w:ascii="Georgia" w:hAnsi="Georgia"/>
          <w:sz w:val="32"/>
        </w:rPr>
        <w:t>’</w:t>
      </w:r>
      <w:r w:rsidR="00F170CC" w:rsidRPr="007A6F8D">
        <w:rPr>
          <w:rFonts w:ascii="Georgia" w:hAnsi="Georgia"/>
          <w:sz w:val="32"/>
        </w:rPr>
        <w:t>or. »</w:t>
      </w:r>
    </w:p>
    <w:p w:rsidR="00F170CC" w:rsidRPr="007A6F8D" w:rsidRDefault="00F170CC" w:rsidP="007A6F8D">
      <w:pPr>
        <w:ind w:firstLine="720"/>
        <w:jc w:val="both"/>
        <w:rPr>
          <w:rFonts w:ascii="Georgia" w:hAnsi="Georgia"/>
          <w:sz w:val="32"/>
        </w:rPr>
      </w:pPr>
      <w:r w:rsidRPr="007A6F8D">
        <w:rPr>
          <w:rFonts w:ascii="Georgia" w:hAnsi="Georgia"/>
          <w:sz w:val="32"/>
        </w:rPr>
        <w:t>Ser Jorah fit entendre un grognement. « Certes,</w:t>
      </w:r>
      <w:r w:rsidR="007A6F8D" w:rsidRPr="007A6F8D">
        <w:rPr>
          <w:rFonts w:ascii="Georgia" w:hAnsi="Georgia"/>
          <w:i/>
          <w:sz w:val="32"/>
        </w:rPr>
        <w:t xml:space="preserve"> Khaleesi...,</w:t>
      </w:r>
      <w:r w:rsidRPr="007A6F8D">
        <w:rPr>
          <w:rFonts w:ascii="Georgia" w:hAnsi="Georgia"/>
          <w:sz w:val="32"/>
        </w:rPr>
        <w:t xml:space="preserve"> mais les Dothrakis conçoivent ce genre de choses tout autrement que nous autres, gens de l</w:t>
      </w:r>
      <w:r w:rsidR="00842F6D">
        <w:rPr>
          <w:rFonts w:ascii="Georgia" w:hAnsi="Georgia"/>
          <w:sz w:val="32"/>
        </w:rPr>
        <w:t>’</w:t>
      </w:r>
      <w:r w:rsidRPr="007A6F8D">
        <w:rPr>
          <w:rFonts w:ascii="Georgia" w:hAnsi="Georgia"/>
          <w:sz w:val="32"/>
        </w:rPr>
        <w:t>ouest. Je m</w:t>
      </w:r>
      <w:r w:rsidR="00842F6D">
        <w:rPr>
          <w:rFonts w:ascii="Georgia" w:hAnsi="Georgia"/>
          <w:sz w:val="32"/>
        </w:rPr>
        <w:t>’</w:t>
      </w:r>
      <w:r w:rsidRPr="007A6F8D">
        <w:rPr>
          <w:rFonts w:ascii="Georgia" w:hAnsi="Georgia"/>
          <w:sz w:val="32"/>
        </w:rPr>
        <w:t>échine à l</w:t>
      </w:r>
      <w:r w:rsidR="00842F6D">
        <w:rPr>
          <w:rFonts w:ascii="Georgia" w:hAnsi="Georgia"/>
          <w:sz w:val="32"/>
        </w:rPr>
        <w:t>’</w:t>
      </w:r>
      <w:r w:rsidRPr="007A6F8D">
        <w:rPr>
          <w:rFonts w:ascii="Georgia" w:hAnsi="Georgia"/>
          <w:sz w:val="32"/>
        </w:rPr>
        <w:t xml:space="preserve">en avertir, tout </w:t>
      </w:r>
      <w:r w:rsidRPr="007A6F8D">
        <w:rPr>
          <w:rFonts w:ascii="Georgia" w:hAnsi="Georgia"/>
          <w:sz w:val="32"/>
        </w:rPr>
        <w:lastRenderedPageBreak/>
        <w:t>comme l</w:t>
      </w:r>
      <w:r w:rsidR="00842F6D">
        <w:rPr>
          <w:rFonts w:ascii="Georgia" w:hAnsi="Georgia"/>
          <w:sz w:val="32"/>
        </w:rPr>
        <w:t>’</w:t>
      </w:r>
      <w:r w:rsidRPr="007A6F8D">
        <w:rPr>
          <w:rFonts w:ascii="Georgia" w:hAnsi="Georgia"/>
          <w:sz w:val="32"/>
        </w:rPr>
        <w:t>a fait Illyrio, mais il refuse d</w:t>
      </w:r>
      <w:r w:rsidR="00842F6D">
        <w:rPr>
          <w:rFonts w:ascii="Georgia" w:hAnsi="Georgia"/>
          <w:sz w:val="32"/>
        </w:rPr>
        <w:t>’</w:t>
      </w:r>
      <w:r w:rsidRPr="007A6F8D">
        <w:rPr>
          <w:rFonts w:ascii="Georgia" w:hAnsi="Georgia"/>
          <w:sz w:val="32"/>
        </w:rPr>
        <w:t>écouter. Les seigneurs du cheval sont tout sauf des commerçants. Du moment qu</w:t>
      </w:r>
      <w:r w:rsidR="00842F6D">
        <w:rPr>
          <w:rFonts w:ascii="Georgia" w:hAnsi="Georgia"/>
          <w:sz w:val="32"/>
        </w:rPr>
        <w:t>’</w:t>
      </w:r>
      <w:r w:rsidRPr="007A6F8D">
        <w:rPr>
          <w:rFonts w:ascii="Georgia" w:hAnsi="Georgia"/>
          <w:sz w:val="32"/>
        </w:rPr>
        <w:t>il vous a vendue, Viserys croit pouvoir exiger d</w:t>
      </w:r>
      <w:r w:rsidR="00842F6D">
        <w:rPr>
          <w:rFonts w:ascii="Georgia" w:hAnsi="Georgia"/>
          <w:sz w:val="32"/>
        </w:rPr>
        <w:t>’</w:t>
      </w:r>
      <w:r w:rsidRPr="007A6F8D">
        <w:rPr>
          <w:rFonts w:ascii="Georgia" w:hAnsi="Georgia"/>
          <w:sz w:val="32"/>
        </w:rPr>
        <w:t>ores et déjà qu</w:t>
      </w:r>
      <w:r w:rsidR="00842F6D">
        <w:rPr>
          <w:rFonts w:ascii="Georgia" w:hAnsi="Georgia"/>
          <w:sz w:val="32"/>
        </w:rPr>
        <w:t>’</w:t>
      </w:r>
      <w:r w:rsidRPr="007A6F8D">
        <w:rPr>
          <w:rFonts w:ascii="Georgia" w:hAnsi="Georgia"/>
          <w:sz w:val="32"/>
        </w:rPr>
        <w:t>on lui paie le prix convenu. Or Khal Drogo, lui, vous considère comme un cadeau. Il ne manquera pas de répliquer par un cadeau, sûr et certain..., mais, je le répète, à son heure. D</w:t>
      </w:r>
      <w:r w:rsidR="00842F6D">
        <w:rPr>
          <w:rFonts w:ascii="Georgia" w:hAnsi="Georgia"/>
          <w:sz w:val="32"/>
        </w:rPr>
        <w:t>’</w:t>
      </w:r>
      <w:r w:rsidRPr="007A6F8D">
        <w:rPr>
          <w:rFonts w:ascii="Georgia" w:hAnsi="Georgia"/>
          <w:sz w:val="32"/>
        </w:rPr>
        <w:t>un</w:t>
      </w:r>
      <w:r w:rsidR="007A6F8D" w:rsidRPr="007A6F8D">
        <w:rPr>
          <w:rFonts w:ascii="Georgia" w:hAnsi="Georgia"/>
          <w:i/>
          <w:sz w:val="32"/>
        </w:rPr>
        <w:t xml:space="preserve"> khal</w:t>
      </w:r>
      <w:r w:rsidRPr="007A6F8D">
        <w:rPr>
          <w:rFonts w:ascii="Georgia" w:hAnsi="Georgia"/>
          <w:sz w:val="32"/>
        </w:rPr>
        <w:t>, nul ne saurait</w:t>
      </w:r>
      <w:r w:rsidR="007A6F8D" w:rsidRPr="007A6F8D">
        <w:rPr>
          <w:rFonts w:ascii="Georgia" w:hAnsi="Georgia"/>
          <w:i/>
          <w:sz w:val="32"/>
        </w:rPr>
        <w:t xml:space="preserve"> exiger</w:t>
      </w:r>
      <w:r w:rsidRPr="007A6F8D">
        <w:rPr>
          <w:rFonts w:ascii="Georgia" w:hAnsi="Georgia"/>
          <w:sz w:val="32"/>
        </w:rPr>
        <w:t xml:space="preserve"> de cadeau. Rien ne se réclame à un</w:t>
      </w:r>
      <w:r w:rsidR="007A6F8D" w:rsidRPr="007A6F8D">
        <w:rPr>
          <w:rFonts w:ascii="Georgia" w:hAnsi="Georgia"/>
          <w:i/>
          <w:sz w:val="32"/>
        </w:rPr>
        <w:t xml:space="preserve"> khal.</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Il n</w:t>
      </w:r>
      <w:r w:rsidR="00842F6D">
        <w:rPr>
          <w:rFonts w:ascii="Georgia" w:hAnsi="Georgia"/>
          <w:sz w:val="32"/>
        </w:rPr>
        <w:t>’</w:t>
      </w:r>
      <w:r w:rsidR="00F170CC" w:rsidRPr="007A6F8D">
        <w:rPr>
          <w:rFonts w:ascii="Georgia" w:hAnsi="Georgia"/>
          <w:sz w:val="32"/>
        </w:rPr>
        <w:t xml:space="preserve">est pas juste de le lanterner. » Elle prenait, sans savoir </w:t>
      </w:r>
      <w:r w:rsidR="00942F92" w:rsidRPr="007A6F8D">
        <w:rPr>
          <w:rFonts w:ascii="Georgia" w:hAnsi="Georgia"/>
          <w:sz w:val="32"/>
        </w:rPr>
        <w:t>pourquoi</w:t>
      </w:r>
      <w:r w:rsidR="00F170CC" w:rsidRPr="007A6F8D">
        <w:rPr>
          <w:rFonts w:ascii="Georgia" w:hAnsi="Georgia"/>
          <w:sz w:val="32"/>
        </w:rPr>
        <w:t xml:space="preserve">, le parti de son frère. « Il se fait fort de balayer les Sept </w:t>
      </w:r>
      <w:r w:rsidR="00942F92" w:rsidRPr="007A6F8D">
        <w:rPr>
          <w:rFonts w:ascii="Georgia" w:hAnsi="Georgia"/>
          <w:sz w:val="32"/>
        </w:rPr>
        <w:t>Couronnes</w:t>
      </w:r>
      <w:r w:rsidR="00F170CC" w:rsidRPr="007A6F8D">
        <w:rPr>
          <w:rFonts w:ascii="Georgia" w:hAnsi="Georgia"/>
          <w:sz w:val="32"/>
        </w:rPr>
        <w:t xml:space="preserve"> avec dix mille "gueulards" dothrak. »</w:t>
      </w:r>
    </w:p>
    <w:p w:rsidR="00F170CC" w:rsidRPr="007A6F8D" w:rsidRDefault="00F170CC" w:rsidP="007A6F8D">
      <w:pPr>
        <w:ind w:firstLine="720"/>
        <w:jc w:val="both"/>
        <w:rPr>
          <w:rFonts w:ascii="Georgia" w:hAnsi="Georgia"/>
          <w:sz w:val="32"/>
        </w:rPr>
      </w:pPr>
      <w:r w:rsidRPr="007A6F8D">
        <w:rPr>
          <w:rFonts w:ascii="Georgia" w:hAnsi="Georgia"/>
          <w:sz w:val="32"/>
        </w:rPr>
        <w:t>Un reniflement de dédain salua l</w:t>
      </w:r>
      <w:r w:rsidR="00842F6D">
        <w:rPr>
          <w:rFonts w:ascii="Georgia" w:hAnsi="Georgia"/>
          <w:sz w:val="32"/>
        </w:rPr>
        <w:t>’</w:t>
      </w:r>
      <w:r w:rsidRPr="007A6F8D">
        <w:rPr>
          <w:rFonts w:ascii="Georgia" w:hAnsi="Georgia"/>
          <w:sz w:val="32"/>
        </w:rPr>
        <w:t>assertion. « Eût-il dix mille balais de bruyère qu</w:t>
      </w:r>
      <w:r w:rsidR="00842F6D">
        <w:rPr>
          <w:rFonts w:ascii="Georgia" w:hAnsi="Georgia"/>
          <w:sz w:val="32"/>
        </w:rPr>
        <w:t>’</w:t>
      </w:r>
      <w:r w:rsidRPr="007A6F8D">
        <w:rPr>
          <w:rFonts w:ascii="Georgia" w:hAnsi="Georgia"/>
          <w:sz w:val="32"/>
        </w:rPr>
        <w:t>il ne balaierait pas même une étable. »</w:t>
      </w:r>
    </w:p>
    <w:p w:rsidR="00F170CC" w:rsidRPr="007A6F8D" w:rsidRDefault="00F170CC" w:rsidP="007A6F8D">
      <w:pPr>
        <w:ind w:firstLine="720"/>
        <w:jc w:val="both"/>
        <w:rPr>
          <w:rFonts w:ascii="Georgia" w:hAnsi="Georgia"/>
          <w:sz w:val="32"/>
        </w:rPr>
      </w:pPr>
      <w:r w:rsidRPr="007A6F8D">
        <w:rPr>
          <w:rFonts w:ascii="Georgia" w:hAnsi="Georgia"/>
          <w:sz w:val="32"/>
        </w:rPr>
        <w:t>Daenerys ne se soucia pas d</w:t>
      </w:r>
      <w:r w:rsidR="00842F6D">
        <w:rPr>
          <w:rFonts w:ascii="Georgia" w:hAnsi="Georgia"/>
          <w:sz w:val="32"/>
        </w:rPr>
        <w:t>’</w:t>
      </w:r>
      <w:r w:rsidRPr="007A6F8D">
        <w:rPr>
          <w:rFonts w:ascii="Georgia" w:hAnsi="Georgia"/>
          <w:sz w:val="32"/>
        </w:rPr>
        <w:t>affecter</w:t>
      </w:r>
      <w:r w:rsidR="00EB5621">
        <w:rPr>
          <w:rFonts w:ascii="Georgia" w:hAnsi="Georgia"/>
          <w:sz w:val="32"/>
        </w:rPr>
        <w:t xml:space="preserve"> la surprise. « Cependant, dit-</w:t>
      </w:r>
      <w:r w:rsidRPr="007A6F8D">
        <w:rPr>
          <w:rFonts w:ascii="Georgia" w:hAnsi="Georgia"/>
          <w:sz w:val="32"/>
        </w:rPr>
        <w:t>elle, que se passerait-il si un autre que lui les menait ? quelqu</w:t>
      </w:r>
      <w:r w:rsidR="00842F6D">
        <w:rPr>
          <w:rFonts w:ascii="Georgia" w:hAnsi="Georgia"/>
          <w:sz w:val="32"/>
        </w:rPr>
        <w:t>’</w:t>
      </w:r>
      <w:r w:rsidRPr="007A6F8D">
        <w:rPr>
          <w:rFonts w:ascii="Georgia" w:hAnsi="Georgia"/>
          <w:sz w:val="32"/>
        </w:rPr>
        <w:t xml:space="preserve">un de... </w:t>
      </w:r>
      <w:r w:rsidR="00942F92" w:rsidRPr="00942F92">
        <w:rPr>
          <w:rFonts w:ascii="Georgia" w:hAnsi="Georgia"/>
          <w:sz w:val="32"/>
        </w:rPr>
        <w:t>–</w:t>
      </w:r>
      <w:r w:rsidRPr="007A6F8D">
        <w:rPr>
          <w:rFonts w:ascii="Georgia" w:hAnsi="Georgia"/>
          <w:sz w:val="32"/>
        </w:rPr>
        <w:t xml:space="preserve"> de plus énergique ? Les Dothrakis seraient-ils alors vraiment capables de reconquérir le royaume ? »</w:t>
      </w:r>
    </w:p>
    <w:p w:rsidR="00F170CC" w:rsidRPr="007A6F8D" w:rsidRDefault="00F170CC" w:rsidP="007A6F8D">
      <w:pPr>
        <w:ind w:firstLine="720"/>
        <w:jc w:val="both"/>
        <w:rPr>
          <w:rFonts w:ascii="Georgia" w:hAnsi="Georgia"/>
          <w:sz w:val="32"/>
        </w:rPr>
      </w:pPr>
      <w:r w:rsidRPr="007A6F8D">
        <w:rPr>
          <w:rFonts w:ascii="Georgia" w:hAnsi="Georgia"/>
          <w:sz w:val="32"/>
        </w:rPr>
        <w:t>Tandis que leurs chevaux remontaient côte à côte l</w:t>
      </w:r>
      <w:r w:rsidR="00842F6D">
        <w:rPr>
          <w:rFonts w:ascii="Georgia" w:hAnsi="Georgia"/>
          <w:sz w:val="32"/>
        </w:rPr>
        <w:t>’</w:t>
      </w:r>
      <w:r w:rsidRPr="007A6F8D">
        <w:rPr>
          <w:rFonts w:ascii="Georgia" w:hAnsi="Georgia"/>
          <w:sz w:val="32"/>
        </w:rPr>
        <w:t>avenue aux déités, la réflexion fronça les traits de ser Jorah. « Dans les premiers temps de mon exil, je ne voyais en eux que des barbares à demi nus, aussi frustes que leurs montures. Vous m</w:t>
      </w:r>
      <w:r w:rsidR="00842F6D">
        <w:rPr>
          <w:rFonts w:ascii="Georgia" w:hAnsi="Georgia"/>
          <w:sz w:val="32"/>
        </w:rPr>
        <w:t>’</w:t>
      </w:r>
      <w:r w:rsidRPr="007A6F8D">
        <w:rPr>
          <w:rFonts w:ascii="Georgia" w:hAnsi="Georgia"/>
          <w:sz w:val="32"/>
        </w:rPr>
        <w:t xml:space="preserve">auriez posé la même </w:t>
      </w:r>
      <w:r w:rsidR="00942F92" w:rsidRPr="007A6F8D">
        <w:rPr>
          <w:rFonts w:ascii="Georgia" w:hAnsi="Georgia"/>
          <w:sz w:val="32"/>
        </w:rPr>
        <w:t>question</w:t>
      </w:r>
      <w:r w:rsidRPr="007A6F8D">
        <w:rPr>
          <w:rFonts w:ascii="Georgia" w:hAnsi="Georgia"/>
          <w:sz w:val="32"/>
        </w:rPr>
        <w:t xml:space="preserve"> à cette époque-là, princesse, je vous aurais dit qu</w:t>
      </w:r>
      <w:r w:rsidR="00842F6D">
        <w:rPr>
          <w:rFonts w:ascii="Georgia" w:hAnsi="Georgia"/>
          <w:sz w:val="32"/>
        </w:rPr>
        <w:t>’</w:t>
      </w:r>
      <w:r w:rsidRPr="007A6F8D">
        <w:rPr>
          <w:rFonts w:ascii="Georgia" w:hAnsi="Georgia"/>
          <w:sz w:val="32"/>
        </w:rPr>
        <w:t>un millier de bons chevaliers suffiraient à en mettre en fuite cent mille.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Et aujourd</w:t>
      </w:r>
      <w:r w:rsidR="00842F6D">
        <w:rPr>
          <w:rFonts w:ascii="Georgia" w:hAnsi="Georgia"/>
          <w:sz w:val="32"/>
        </w:rPr>
        <w:t>’</w:t>
      </w:r>
      <w:r w:rsidR="00F170CC" w:rsidRPr="007A6F8D">
        <w:rPr>
          <w:rFonts w:ascii="Georgia" w:hAnsi="Georgia"/>
          <w:sz w:val="32"/>
        </w:rPr>
        <w:t>hui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Aujourd</w:t>
      </w:r>
      <w:r w:rsidR="00842F6D">
        <w:rPr>
          <w:rFonts w:ascii="Georgia" w:hAnsi="Georgia"/>
          <w:sz w:val="32"/>
        </w:rPr>
        <w:t>’</w:t>
      </w:r>
      <w:r w:rsidR="00F170CC" w:rsidRPr="007A6F8D">
        <w:rPr>
          <w:rFonts w:ascii="Georgia" w:hAnsi="Georgia"/>
          <w:sz w:val="32"/>
        </w:rPr>
        <w:t xml:space="preserve">hui, je me montrerais moins affirmatif. Ils sont </w:t>
      </w:r>
      <w:r w:rsidR="00942F92" w:rsidRPr="007A6F8D">
        <w:rPr>
          <w:rFonts w:ascii="Georgia" w:hAnsi="Georgia"/>
          <w:sz w:val="32"/>
        </w:rPr>
        <w:t>meilleurs</w:t>
      </w:r>
      <w:r w:rsidR="00F170CC" w:rsidRPr="007A6F8D">
        <w:rPr>
          <w:rFonts w:ascii="Georgia" w:hAnsi="Georgia"/>
          <w:sz w:val="32"/>
        </w:rPr>
        <w:t xml:space="preserve"> cavaliers qu</w:t>
      </w:r>
      <w:r w:rsidR="00842F6D">
        <w:rPr>
          <w:rFonts w:ascii="Georgia" w:hAnsi="Georgia"/>
          <w:sz w:val="32"/>
        </w:rPr>
        <w:t>’</w:t>
      </w:r>
      <w:r w:rsidR="00F170CC" w:rsidRPr="007A6F8D">
        <w:rPr>
          <w:rFonts w:ascii="Georgia" w:hAnsi="Georgia"/>
          <w:sz w:val="32"/>
        </w:rPr>
        <w:t xml:space="preserve">aucun des nôtres, ne connaissent littéralement pas la peur, et nos arcs sont inférieurs aux leurs. Dans les Sept </w:t>
      </w:r>
      <w:r w:rsidR="00942F92" w:rsidRPr="007A6F8D">
        <w:rPr>
          <w:rFonts w:ascii="Georgia" w:hAnsi="Georgia"/>
          <w:sz w:val="32"/>
        </w:rPr>
        <w:t>Couronnes</w:t>
      </w:r>
      <w:r w:rsidR="00F170CC" w:rsidRPr="007A6F8D">
        <w:rPr>
          <w:rFonts w:ascii="Georgia" w:hAnsi="Georgia"/>
          <w:sz w:val="32"/>
        </w:rPr>
        <w:t>, la plupart des archers combattent à pied, retranchés derrière un mur de boucliers ou une palissade de pieux acérés. Les Dothrakis sont montés, eux ; qu</w:t>
      </w:r>
      <w:r w:rsidR="00842F6D">
        <w:rPr>
          <w:rFonts w:ascii="Georgia" w:hAnsi="Georgia"/>
          <w:sz w:val="32"/>
        </w:rPr>
        <w:t>’</w:t>
      </w:r>
      <w:r w:rsidR="00F170CC" w:rsidRPr="007A6F8D">
        <w:rPr>
          <w:rFonts w:ascii="Georgia" w:hAnsi="Georgia"/>
          <w:sz w:val="32"/>
        </w:rPr>
        <w:t>ils chargent ou retraitent n</w:t>
      </w:r>
      <w:r w:rsidR="00842F6D">
        <w:rPr>
          <w:rFonts w:ascii="Georgia" w:hAnsi="Georgia"/>
          <w:sz w:val="32"/>
        </w:rPr>
        <w:t>’</w:t>
      </w:r>
      <w:r w:rsidR="00F170CC" w:rsidRPr="007A6F8D">
        <w:rPr>
          <w:rFonts w:ascii="Georgia" w:hAnsi="Georgia"/>
          <w:sz w:val="32"/>
        </w:rPr>
        <w:t>y change rien, leurs traits demeurent aussi funestes... Et puis, ils sont</w:t>
      </w:r>
      <w:r w:rsidRPr="007A6F8D">
        <w:rPr>
          <w:rFonts w:ascii="Georgia" w:hAnsi="Georgia"/>
          <w:i/>
          <w:sz w:val="32"/>
        </w:rPr>
        <w:t xml:space="preserve"> tellement</w:t>
      </w:r>
      <w:r w:rsidR="00F170CC" w:rsidRPr="007A6F8D">
        <w:rPr>
          <w:rFonts w:ascii="Georgia" w:hAnsi="Georgia"/>
          <w:sz w:val="32"/>
        </w:rPr>
        <w:t xml:space="preserve"> nombreux, madame ! Songez que le seul</w:t>
      </w:r>
      <w:r w:rsidRPr="007A6F8D">
        <w:rPr>
          <w:rFonts w:ascii="Georgia" w:hAnsi="Georgia"/>
          <w:i/>
          <w:sz w:val="32"/>
        </w:rPr>
        <w:t xml:space="preserve"> khalasar</w:t>
      </w:r>
      <w:r w:rsidR="00F170CC" w:rsidRPr="007A6F8D">
        <w:rPr>
          <w:rFonts w:ascii="Georgia" w:hAnsi="Georgia"/>
          <w:sz w:val="32"/>
        </w:rPr>
        <w:t xml:space="preserve"> de Drogo peut aligner </w:t>
      </w:r>
      <w:r w:rsidR="00942F92" w:rsidRPr="007A6F8D">
        <w:rPr>
          <w:rFonts w:ascii="Georgia" w:hAnsi="Georgia"/>
          <w:sz w:val="32"/>
        </w:rPr>
        <w:t>quarante</w:t>
      </w:r>
      <w:r w:rsidR="00F170CC" w:rsidRPr="007A6F8D">
        <w:rPr>
          <w:rFonts w:ascii="Georgia" w:hAnsi="Georgia"/>
          <w:sz w:val="32"/>
        </w:rPr>
        <w:t xml:space="preserve"> mille guerriers en selle...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Et c</w:t>
      </w:r>
      <w:r w:rsidR="00842F6D">
        <w:rPr>
          <w:rFonts w:ascii="Georgia" w:hAnsi="Georgia"/>
          <w:sz w:val="32"/>
        </w:rPr>
        <w:t>’</w:t>
      </w:r>
      <w:r w:rsidR="00F170CC" w:rsidRPr="007A6F8D">
        <w:rPr>
          <w:rFonts w:ascii="Georgia" w:hAnsi="Georgia"/>
          <w:sz w:val="32"/>
        </w:rPr>
        <w:t>est véritablement beaucoup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Votre frère disposait sans doute d</w:t>
      </w:r>
      <w:r w:rsidR="00842F6D">
        <w:rPr>
          <w:rFonts w:ascii="Georgia" w:hAnsi="Georgia"/>
          <w:sz w:val="32"/>
        </w:rPr>
        <w:t>’</w:t>
      </w:r>
      <w:r w:rsidR="00F170CC" w:rsidRPr="007A6F8D">
        <w:rPr>
          <w:rFonts w:ascii="Georgia" w:hAnsi="Georgia"/>
          <w:sz w:val="32"/>
        </w:rPr>
        <w:t>autant d</w:t>
      </w:r>
      <w:r w:rsidR="00842F6D">
        <w:rPr>
          <w:rFonts w:ascii="Georgia" w:hAnsi="Georgia"/>
          <w:sz w:val="32"/>
        </w:rPr>
        <w:t>’</w:t>
      </w:r>
      <w:r w:rsidR="00F170CC" w:rsidRPr="007A6F8D">
        <w:rPr>
          <w:rFonts w:ascii="Georgia" w:hAnsi="Georgia"/>
          <w:sz w:val="32"/>
        </w:rPr>
        <w:t xml:space="preserve">hommes au </w:t>
      </w:r>
      <w:r w:rsidR="00942F92" w:rsidRPr="007A6F8D">
        <w:rPr>
          <w:rFonts w:ascii="Georgia" w:hAnsi="Georgia"/>
          <w:sz w:val="32"/>
        </w:rPr>
        <w:t>Trident</w:t>
      </w:r>
      <w:r w:rsidR="00F170CC" w:rsidRPr="007A6F8D">
        <w:rPr>
          <w:rFonts w:ascii="Georgia" w:hAnsi="Georgia"/>
          <w:sz w:val="32"/>
        </w:rPr>
        <w:t>, convint-il, mais un sur dix tout au plus d</w:t>
      </w:r>
      <w:r w:rsidR="00842F6D">
        <w:rPr>
          <w:rFonts w:ascii="Georgia" w:hAnsi="Georgia"/>
          <w:sz w:val="32"/>
        </w:rPr>
        <w:t>’</w:t>
      </w:r>
      <w:r w:rsidR="00F170CC" w:rsidRPr="007A6F8D">
        <w:rPr>
          <w:rFonts w:ascii="Georgia" w:hAnsi="Georgia"/>
          <w:sz w:val="32"/>
        </w:rPr>
        <w:t xml:space="preserve">entre eux était </w:t>
      </w:r>
      <w:r w:rsidR="00942F92" w:rsidRPr="007A6F8D">
        <w:rPr>
          <w:rFonts w:ascii="Georgia" w:hAnsi="Georgia"/>
          <w:sz w:val="32"/>
        </w:rPr>
        <w:lastRenderedPageBreak/>
        <w:t>chevalier</w:t>
      </w:r>
      <w:r w:rsidR="00F170CC" w:rsidRPr="007A6F8D">
        <w:rPr>
          <w:rFonts w:ascii="Georgia" w:hAnsi="Georgia"/>
          <w:sz w:val="32"/>
        </w:rPr>
        <w:t>. Le reste de son armée se composait de francs-coureurs, d</w:t>
      </w:r>
      <w:r w:rsidR="00842F6D">
        <w:rPr>
          <w:rFonts w:ascii="Georgia" w:hAnsi="Georgia"/>
          <w:sz w:val="32"/>
        </w:rPr>
        <w:t>’</w:t>
      </w:r>
      <w:r w:rsidR="00F170CC" w:rsidRPr="007A6F8D">
        <w:rPr>
          <w:rFonts w:ascii="Georgia" w:hAnsi="Georgia"/>
          <w:sz w:val="32"/>
        </w:rPr>
        <w:t>archers, de fantassins armés de lances et de piques. En voyant Rhaegar tomber, beaucoup lâchèrent leurs armes afin de mieux prendre leurs jambes à leur cou. Je vous en fais juge : combien de temps pareille racaille résisterait-elle à l</w:t>
      </w:r>
      <w:r w:rsidR="00842F6D">
        <w:rPr>
          <w:rFonts w:ascii="Georgia" w:hAnsi="Georgia"/>
          <w:sz w:val="32"/>
        </w:rPr>
        <w:t>’</w:t>
      </w:r>
      <w:r w:rsidR="00F170CC" w:rsidRPr="007A6F8D">
        <w:rPr>
          <w:rFonts w:ascii="Georgia" w:hAnsi="Georgia"/>
          <w:sz w:val="32"/>
        </w:rPr>
        <w:t xml:space="preserve">assaut de quarante mille "gueulards" altérés de sang ? Que lui serviraient ses hauberts de mailles et ses justaucorps de cuir bouilli quand de toutes parts </w:t>
      </w:r>
      <w:r w:rsidR="00942F92" w:rsidRPr="007A6F8D">
        <w:rPr>
          <w:rFonts w:ascii="Georgia" w:hAnsi="Georgia"/>
          <w:sz w:val="32"/>
        </w:rPr>
        <w:t>grêleraient</w:t>
      </w:r>
      <w:r w:rsidR="00F170CC" w:rsidRPr="007A6F8D">
        <w:rPr>
          <w:rFonts w:ascii="Georgia" w:hAnsi="Georgia"/>
          <w:sz w:val="32"/>
        </w:rPr>
        <w:t xml:space="preserve"> les flèches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Guère, dit-elle, et pas à grand-chose. »</w:t>
      </w:r>
    </w:p>
    <w:p w:rsidR="00F170CC" w:rsidRPr="007A6F8D" w:rsidRDefault="00F170CC" w:rsidP="007A6F8D">
      <w:pPr>
        <w:ind w:firstLine="720"/>
        <w:jc w:val="both"/>
        <w:rPr>
          <w:rFonts w:ascii="Georgia" w:hAnsi="Georgia"/>
          <w:sz w:val="32"/>
        </w:rPr>
      </w:pPr>
      <w:r w:rsidRPr="007A6F8D">
        <w:rPr>
          <w:rFonts w:ascii="Georgia" w:hAnsi="Georgia"/>
          <w:sz w:val="32"/>
        </w:rPr>
        <w:t>Il acquiesça du menton. « Remarquez toutefois, princesse, que, si les dieux ont seulement doté d</w:t>
      </w:r>
      <w:r w:rsidR="00842F6D">
        <w:rPr>
          <w:rFonts w:ascii="Georgia" w:hAnsi="Georgia"/>
          <w:sz w:val="32"/>
        </w:rPr>
        <w:t>’</w:t>
      </w:r>
      <w:r w:rsidRPr="007A6F8D">
        <w:rPr>
          <w:rFonts w:ascii="Georgia" w:hAnsi="Georgia"/>
          <w:sz w:val="32"/>
        </w:rPr>
        <w:t>autant d</w:t>
      </w:r>
      <w:r w:rsidR="00842F6D">
        <w:rPr>
          <w:rFonts w:ascii="Georgia" w:hAnsi="Georgia"/>
          <w:sz w:val="32"/>
        </w:rPr>
        <w:t>’</w:t>
      </w:r>
      <w:r w:rsidRPr="007A6F8D">
        <w:rPr>
          <w:rFonts w:ascii="Georgia" w:hAnsi="Georgia"/>
          <w:sz w:val="32"/>
        </w:rPr>
        <w:t xml:space="preserve">esprit que les oisons leurs </w:t>
      </w:r>
      <w:r w:rsidR="00942F92" w:rsidRPr="007A6F8D">
        <w:rPr>
          <w:rFonts w:ascii="Georgia" w:hAnsi="Georgia"/>
          <w:sz w:val="32"/>
        </w:rPr>
        <w:t>seigneuries</w:t>
      </w:r>
      <w:r w:rsidRPr="007A6F8D">
        <w:rPr>
          <w:rFonts w:ascii="Georgia" w:hAnsi="Georgia"/>
          <w:sz w:val="32"/>
        </w:rPr>
        <w:t xml:space="preserve"> des Sept Couronnes, on n</w:t>
      </w:r>
      <w:r w:rsidR="00842F6D">
        <w:rPr>
          <w:rFonts w:ascii="Georgia" w:hAnsi="Georgia"/>
          <w:sz w:val="32"/>
        </w:rPr>
        <w:t>’</w:t>
      </w:r>
      <w:r w:rsidRPr="007A6F8D">
        <w:rPr>
          <w:rFonts w:ascii="Georgia" w:hAnsi="Georgia"/>
          <w:sz w:val="32"/>
        </w:rPr>
        <w:t>en viendra jamais là. Les cavaliers d</w:t>
      </w:r>
      <w:r w:rsidR="00842F6D">
        <w:rPr>
          <w:rFonts w:ascii="Georgia" w:hAnsi="Georgia"/>
          <w:sz w:val="32"/>
        </w:rPr>
        <w:t>’</w:t>
      </w:r>
      <w:r w:rsidRPr="007A6F8D">
        <w:rPr>
          <w:rFonts w:ascii="Georgia" w:hAnsi="Georgia"/>
          <w:sz w:val="32"/>
        </w:rPr>
        <w:t xml:space="preserve">ici ne se sentent aucun goût pour la guerre de siège. Ils ne </w:t>
      </w:r>
      <w:r w:rsidR="00942F92" w:rsidRPr="007A6F8D">
        <w:rPr>
          <w:rFonts w:ascii="Georgia" w:hAnsi="Georgia"/>
          <w:sz w:val="32"/>
        </w:rPr>
        <w:t>prendraient</w:t>
      </w:r>
      <w:r w:rsidRPr="007A6F8D">
        <w:rPr>
          <w:rFonts w:ascii="Georgia" w:hAnsi="Georgia"/>
          <w:sz w:val="32"/>
        </w:rPr>
        <w:t xml:space="preserve"> pas, m</w:t>
      </w:r>
      <w:r w:rsidR="00842F6D">
        <w:rPr>
          <w:rFonts w:ascii="Georgia" w:hAnsi="Georgia"/>
          <w:sz w:val="32"/>
        </w:rPr>
        <w:t>’</w:t>
      </w:r>
      <w:r w:rsidRPr="007A6F8D">
        <w:rPr>
          <w:rFonts w:ascii="Georgia" w:hAnsi="Georgia"/>
          <w:sz w:val="32"/>
        </w:rPr>
        <w:t>est avis, le plus faible de nos châteaux. Mais si Robert Baratheon était assez niais pour leur livrer bataille, alors...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w:t>
      </w:r>
      <w:r w:rsidR="00842F6D">
        <w:rPr>
          <w:rFonts w:ascii="Georgia" w:hAnsi="Georgia"/>
          <w:sz w:val="32"/>
        </w:rPr>
        <w:t>’</w:t>
      </w:r>
      <w:r w:rsidR="00F170CC" w:rsidRPr="007A6F8D">
        <w:rPr>
          <w:rFonts w:ascii="Georgia" w:hAnsi="Georgia"/>
          <w:sz w:val="32"/>
        </w:rPr>
        <w:t>est-il ? demanda-t-elle. Je veux dire "niais" ? »</w:t>
      </w:r>
    </w:p>
    <w:p w:rsidR="00F170CC" w:rsidRPr="007A6F8D" w:rsidRDefault="00F170CC" w:rsidP="007A6F8D">
      <w:pPr>
        <w:ind w:firstLine="720"/>
        <w:jc w:val="both"/>
        <w:rPr>
          <w:rFonts w:ascii="Georgia" w:hAnsi="Georgia"/>
          <w:sz w:val="32"/>
        </w:rPr>
      </w:pPr>
      <w:r w:rsidRPr="007A6F8D">
        <w:rPr>
          <w:rFonts w:ascii="Georgia" w:hAnsi="Georgia"/>
          <w:sz w:val="32"/>
        </w:rPr>
        <w:t>Il se garda de répondre à l</w:t>
      </w:r>
      <w:r w:rsidR="00842F6D">
        <w:rPr>
          <w:rFonts w:ascii="Georgia" w:hAnsi="Georgia"/>
          <w:sz w:val="32"/>
        </w:rPr>
        <w:t>’</w:t>
      </w:r>
      <w:r w:rsidRPr="007A6F8D">
        <w:rPr>
          <w:rFonts w:ascii="Georgia" w:hAnsi="Georgia"/>
          <w:sz w:val="32"/>
        </w:rPr>
        <w:t>étourdie. « Il aurait dû naître en pays dothrak, dit-il enfin. Khal Drogo vous affirmerait qu</w:t>
      </w:r>
      <w:r w:rsidR="00842F6D">
        <w:rPr>
          <w:rFonts w:ascii="Georgia" w:hAnsi="Georgia"/>
          <w:sz w:val="32"/>
        </w:rPr>
        <w:t>’</w:t>
      </w:r>
      <w:r w:rsidRPr="007A6F8D">
        <w:rPr>
          <w:rFonts w:ascii="Georgia" w:hAnsi="Georgia"/>
          <w:sz w:val="32"/>
        </w:rPr>
        <w:t>à moins d</w:t>
      </w:r>
      <w:r w:rsidR="00842F6D">
        <w:rPr>
          <w:rFonts w:ascii="Georgia" w:hAnsi="Georgia"/>
          <w:sz w:val="32"/>
        </w:rPr>
        <w:t>’</w:t>
      </w:r>
      <w:r w:rsidRPr="007A6F8D">
        <w:rPr>
          <w:rFonts w:ascii="Georgia" w:hAnsi="Georgia"/>
          <w:sz w:val="32"/>
        </w:rPr>
        <w:t>être le dernier des lâches, on ne se réfugie pas derrière des remparts de pierre au lieu d</w:t>
      </w:r>
      <w:r w:rsidR="00842F6D">
        <w:rPr>
          <w:rFonts w:ascii="Georgia" w:hAnsi="Georgia"/>
          <w:sz w:val="32"/>
        </w:rPr>
        <w:t>’</w:t>
      </w:r>
      <w:r w:rsidRPr="007A6F8D">
        <w:rPr>
          <w:rFonts w:ascii="Georgia" w:hAnsi="Georgia"/>
          <w:sz w:val="32"/>
        </w:rPr>
        <w:t>affronter l</w:t>
      </w:r>
      <w:r w:rsidR="00842F6D">
        <w:rPr>
          <w:rFonts w:ascii="Georgia" w:hAnsi="Georgia"/>
          <w:sz w:val="32"/>
        </w:rPr>
        <w:t>’</w:t>
      </w:r>
      <w:r w:rsidRPr="007A6F8D">
        <w:rPr>
          <w:rFonts w:ascii="Georgia" w:hAnsi="Georgia"/>
          <w:sz w:val="32"/>
        </w:rPr>
        <w:t>adversaire l</w:t>
      </w:r>
      <w:r w:rsidR="00842F6D">
        <w:rPr>
          <w:rFonts w:ascii="Georgia" w:hAnsi="Georgia"/>
          <w:sz w:val="32"/>
        </w:rPr>
        <w:t>’</w:t>
      </w:r>
      <w:r w:rsidRPr="007A6F8D">
        <w:rPr>
          <w:rFonts w:ascii="Georgia" w:hAnsi="Georgia"/>
          <w:sz w:val="32"/>
        </w:rPr>
        <w:t>épée au poing. L</w:t>
      </w:r>
      <w:r w:rsidR="00842F6D">
        <w:rPr>
          <w:rFonts w:ascii="Georgia" w:hAnsi="Georgia"/>
          <w:sz w:val="32"/>
        </w:rPr>
        <w:t>’</w:t>
      </w:r>
      <w:r w:rsidRPr="007A6F8D">
        <w:rPr>
          <w:rFonts w:ascii="Georgia" w:hAnsi="Georgia"/>
          <w:sz w:val="32"/>
        </w:rPr>
        <w:t>Usurpateur en serait d</w:t>
      </w:r>
      <w:r w:rsidR="00842F6D">
        <w:rPr>
          <w:rFonts w:ascii="Georgia" w:hAnsi="Georgia"/>
          <w:sz w:val="32"/>
        </w:rPr>
        <w:t>’</w:t>
      </w:r>
      <w:r w:rsidRPr="007A6F8D">
        <w:rPr>
          <w:rFonts w:ascii="Georgia" w:hAnsi="Georgia"/>
          <w:sz w:val="32"/>
        </w:rPr>
        <w:t xml:space="preserve">accord. Joignant la bravoure à la force physique, il est bien suffisamment... téméraire pour affronter les hordes dothrak en </w:t>
      </w:r>
      <w:r w:rsidR="00942F92" w:rsidRPr="007A6F8D">
        <w:rPr>
          <w:rFonts w:ascii="Georgia" w:hAnsi="Georgia"/>
          <w:sz w:val="32"/>
        </w:rPr>
        <w:t>terrain</w:t>
      </w:r>
      <w:r w:rsidRPr="007A6F8D">
        <w:rPr>
          <w:rFonts w:ascii="Georgia" w:hAnsi="Georgia"/>
          <w:sz w:val="32"/>
        </w:rPr>
        <w:t xml:space="preserve"> découvert. Mais les gens de son entourage, enfin, les meneurs du bal, ne l</w:t>
      </w:r>
      <w:r w:rsidR="00842F6D">
        <w:rPr>
          <w:rFonts w:ascii="Georgia" w:hAnsi="Georgia"/>
          <w:sz w:val="32"/>
        </w:rPr>
        <w:t>’</w:t>
      </w:r>
      <w:r w:rsidRPr="007A6F8D">
        <w:rPr>
          <w:rFonts w:ascii="Georgia" w:hAnsi="Georgia"/>
          <w:sz w:val="32"/>
        </w:rPr>
        <w:t>entendraient pas de cette oreille. Ni son frère, Stan</w:t>
      </w:r>
      <w:r w:rsidR="00942F92">
        <w:rPr>
          <w:rFonts w:ascii="Georgia" w:hAnsi="Georgia"/>
          <w:sz w:val="32"/>
        </w:rPr>
        <w:t xml:space="preserve">nis, ni Tywin Lannister, ni... </w:t>
      </w:r>
      <w:r w:rsidR="00942F92" w:rsidRPr="00942F92">
        <w:rPr>
          <w:rFonts w:ascii="Georgia" w:hAnsi="Georgia"/>
          <w:sz w:val="32"/>
        </w:rPr>
        <w:t>–</w:t>
      </w:r>
      <w:r w:rsidR="00942F92">
        <w:rPr>
          <w:rFonts w:ascii="Georgia" w:hAnsi="Georgia"/>
          <w:sz w:val="32"/>
        </w:rPr>
        <w:t xml:space="preserve"> il cracha </w:t>
      </w:r>
      <w:r w:rsidR="00942F92" w:rsidRPr="00942F92">
        <w:rPr>
          <w:rFonts w:ascii="Georgia" w:hAnsi="Georgia"/>
          <w:sz w:val="32"/>
        </w:rPr>
        <w:t>–</w:t>
      </w:r>
      <w:r w:rsidRPr="007A6F8D">
        <w:rPr>
          <w:rFonts w:ascii="Georgia" w:hAnsi="Georgia"/>
          <w:sz w:val="32"/>
        </w:rPr>
        <w:t xml:space="preserve"> Eddard Stark.</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Vous l</w:t>
      </w:r>
      <w:r w:rsidR="00842F6D">
        <w:rPr>
          <w:rFonts w:ascii="Georgia" w:hAnsi="Georgia"/>
          <w:sz w:val="32"/>
        </w:rPr>
        <w:t>’</w:t>
      </w:r>
      <w:r w:rsidR="00F170CC" w:rsidRPr="007A6F8D">
        <w:rPr>
          <w:rFonts w:ascii="Georgia" w:hAnsi="Georgia"/>
          <w:sz w:val="32"/>
        </w:rPr>
        <w:t>exécrez décidément, ce lord Stark, dit-elle.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Il m</w:t>
      </w:r>
      <w:r w:rsidR="00842F6D">
        <w:rPr>
          <w:rFonts w:ascii="Georgia" w:hAnsi="Georgia"/>
          <w:sz w:val="32"/>
        </w:rPr>
        <w:t>’</w:t>
      </w:r>
      <w:r w:rsidR="00F170CC" w:rsidRPr="007A6F8D">
        <w:rPr>
          <w:rFonts w:ascii="Georgia" w:hAnsi="Georgia"/>
          <w:sz w:val="32"/>
        </w:rPr>
        <w:t>a dépouillé de tout ce que j</w:t>
      </w:r>
      <w:r w:rsidR="00842F6D">
        <w:rPr>
          <w:rFonts w:ascii="Georgia" w:hAnsi="Georgia"/>
          <w:sz w:val="32"/>
        </w:rPr>
        <w:t>’</w:t>
      </w:r>
      <w:r w:rsidR="00F170CC" w:rsidRPr="007A6F8D">
        <w:rPr>
          <w:rFonts w:ascii="Georgia" w:hAnsi="Georgia"/>
          <w:sz w:val="32"/>
        </w:rPr>
        <w:t>aimais, et pourquoi, je vous prie ? Pour une poignée de braconniers pouilleux ! le prix de son précieux honneur... ! » Son amertume disait assez qu</w:t>
      </w:r>
      <w:r w:rsidR="00842F6D">
        <w:rPr>
          <w:rFonts w:ascii="Georgia" w:hAnsi="Georgia"/>
          <w:sz w:val="32"/>
        </w:rPr>
        <w:t>’</w:t>
      </w:r>
      <w:r w:rsidR="00F170CC" w:rsidRPr="007A6F8D">
        <w:rPr>
          <w:rFonts w:ascii="Georgia" w:hAnsi="Georgia"/>
          <w:sz w:val="32"/>
        </w:rPr>
        <w:t>il n</w:t>
      </w:r>
      <w:r w:rsidR="00842F6D">
        <w:rPr>
          <w:rFonts w:ascii="Georgia" w:hAnsi="Georgia"/>
          <w:sz w:val="32"/>
        </w:rPr>
        <w:t>’</w:t>
      </w:r>
      <w:r w:rsidR="00F170CC" w:rsidRPr="007A6F8D">
        <w:rPr>
          <w:rFonts w:ascii="Georgia" w:hAnsi="Georgia"/>
          <w:sz w:val="32"/>
        </w:rPr>
        <w:t>était toujours pas remis de ses pertes. Il changea promptement de sujet. « Tenez, reprit-il, l</w:t>
      </w:r>
      <w:r w:rsidR="00842F6D">
        <w:rPr>
          <w:rFonts w:ascii="Georgia" w:hAnsi="Georgia"/>
          <w:sz w:val="32"/>
        </w:rPr>
        <w:t>’</w:t>
      </w:r>
      <w:r w:rsidR="00F170CC" w:rsidRPr="007A6F8D">
        <w:rPr>
          <w:rFonts w:ascii="Georgia" w:hAnsi="Georgia"/>
          <w:sz w:val="32"/>
        </w:rPr>
        <w:t>index tendu, là-bas. Vaes Dothrak. La cité des seigneurs du cheval. »</w:t>
      </w:r>
    </w:p>
    <w:p w:rsidR="00F170CC" w:rsidRPr="007A6F8D" w:rsidRDefault="00F170CC" w:rsidP="007A6F8D">
      <w:pPr>
        <w:ind w:firstLine="720"/>
        <w:jc w:val="both"/>
        <w:rPr>
          <w:rFonts w:ascii="Georgia" w:hAnsi="Georgia"/>
          <w:sz w:val="32"/>
        </w:rPr>
      </w:pPr>
      <w:r w:rsidRPr="007A6F8D">
        <w:rPr>
          <w:rFonts w:ascii="Georgia" w:hAnsi="Georgia"/>
          <w:sz w:val="32"/>
        </w:rPr>
        <w:t xml:space="preserve">Toujours flanqué de ses sang-coureurs, Khal Drogo leur fît </w:t>
      </w:r>
      <w:r w:rsidR="00942F92" w:rsidRPr="007A6F8D">
        <w:rPr>
          <w:rFonts w:ascii="Georgia" w:hAnsi="Georgia"/>
          <w:sz w:val="32"/>
        </w:rPr>
        <w:t>traverser</w:t>
      </w:r>
      <w:r w:rsidRPr="007A6F8D">
        <w:rPr>
          <w:rFonts w:ascii="Georgia" w:hAnsi="Georgia"/>
          <w:sz w:val="32"/>
        </w:rPr>
        <w:t xml:space="preserve"> le grand bazar du marché de l</w:t>
      </w:r>
      <w:r w:rsidR="00842F6D">
        <w:rPr>
          <w:rFonts w:ascii="Georgia" w:hAnsi="Georgia"/>
          <w:sz w:val="32"/>
        </w:rPr>
        <w:t>’</w:t>
      </w:r>
      <w:r w:rsidRPr="007A6F8D">
        <w:rPr>
          <w:rFonts w:ascii="Georgia" w:hAnsi="Georgia"/>
          <w:sz w:val="32"/>
        </w:rPr>
        <w:t>Ouest puis emprunter d</w:t>
      </w:r>
      <w:r w:rsidR="00842F6D">
        <w:rPr>
          <w:rFonts w:ascii="Georgia" w:hAnsi="Georgia"/>
          <w:sz w:val="32"/>
        </w:rPr>
        <w:t>’</w:t>
      </w:r>
      <w:r w:rsidRPr="007A6F8D">
        <w:rPr>
          <w:rFonts w:ascii="Georgia" w:hAnsi="Georgia"/>
          <w:sz w:val="32"/>
        </w:rPr>
        <w:t>immenses avenues. Tout écarquillée qu</w:t>
      </w:r>
      <w:r w:rsidR="00842F6D">
        <w:rPr>
          <w:rFonts w:ascii="Georgia" w:hAnsi="Georgia"/>
          <w:sz w:val="32"/>
        </w:rPr>
        <w:t>’</w:t>
      </w:r>
      <w:r w:rsidRPr="007A6F8D">
        <w:rPr>
          <w:rFonts w:ascii="Georgia" w:hAnsi="Georgia"/>
          <w:sz w:val="32"/>
        </w:rPr>
        <w:t xml:space="preserve">elle était par la bizarrerie du spectacle environnant, Daenerys ne se laissait pas </w:t>
      </w:r>
      <w:r w:rsidRPr="007A6F8D">
        <w:rPr>
          <w:rFonts w:ascii="Georgia" w:hAnsi="Georgia"/>
          <w:sz w:val="32"/>
        </w:rPr>
        <w:lastRenderedPageBreak/>
        <w:t>distancer. Vaes Dothrak était tout à la fois la plus vaste et la plus minuscule cité qu</w:t>
      </w:r>
      <w:r w:rsidR="00842F6D">
        <w:rPr>
          <w:rFonts w:ascii="Georgia" w:hAnsi="Georgia"/>
          <w:sz w:val="32"/>
        </w:rPr>
        <w:t>’</w:t>
      </w:r>
      <w:r w:rsidRPr="007A6F8D">
        <w:rPr>
          <w:rFonts w:ascii="Georgia" w:hAnsi="Georgia"/>
          <w:sz w:val="32"/>
        </w:rPr>
        <w:t>elle eût jamais vue. Dix fois plus étendue, semblait-il, que Pentos, mais dépourvue de remparts comme de limites, elle avait l</w:t>
      </w:r>
      <w:r w:rsidR="00842F6D">
        <w:rPr>
          <w:rFonts w:ascii="Georgia" w:hAnsi="Georgia"/>
          <w:sz w:val="32"/>
        </w:rPr>
        <w:t>’</w:t>
      </w:r>
      <w:r w:rsidRPr="007A6F8D">
        <w:rPr>
          <w:rFonts w:ascii="Georgia" w:hAnsi="Georgia"/>
          <w:sz w:val="32"/>
        </w:rPr>
        <w:t>air d</w:t>
      </w:r>
      <w:r w:rsidR="00842F6D">
        <w:rPr>
          <w:rFonts w:ascii="Georgia" w:hAnsi="Georgia"/>
          <w:sz w:val="32"/>
        </w:rPr>
        <w:t>’</w:t>
      </w:r>
      <w:r w:rsidRPr="007A6F8D">
        <w:rPr>
          <w:rFonts w:ascii="Georgia" w:hAnsi="Georgia"/>
          <w:sz w:val="32"/>
        </w:rPr>
        <w:t xml:space="preserve">un simple </w:t>
      </w:r>
      <w:r w:rsidR="00942F92" w:rsidRPr="007A6F8D">
        <w:rPr>
          <w:rFonts w:ascii="Georgia" w:hAnsi="Georgia"/>
          <w:sz w:val="32"/>
        </w:rPr>
        <w:t>prolongement</w:t>
      </w:r>
      <w:r w:rsidRPr="007A6F8D">
        <w:rPr>
          <w:rFonts w:ascii="Georgia" w:hAnsi="Georgia"/>
          <w:sz w:val="32"/>
        </w:rPr>
        <w:t xml:space="preserve"> du désert, avec ses larges rues ventées que se partageaient la poussière et l</w:t>
      </w:r>
      <w:r w:rsidR="00842F6D">
        <w:rPr>
          <w:rFonts w:ascii="Georgia" w:hAnsi="Georgia"/>
          <w:sz w:val="32"/>
        </w:rPr>
        <w:t>’</w:t>
      </w:r>
      <w:r w:rsidRPr="007A6F8D">
        <w:rPr>
          <w:rFonts w:ascii="Georgia" w:hAnsi="Georgia"/>
          <w:sz w:val="32"/>
        </w:rPr>
        <w:t>herbe et qu</w:t>
      </w:r>
      <w:r w:rsidR="00842F6D">
        <w:rPr>
          <w:rFonts w:ascii="Georgia" w:hAnsi="Georgia"/>
          <w:sz w:val="32"/>
        </w:rPr>
        <w:t>’</w:t>
      </w:r>
      <w:r w:rsidRPr="007A6F8D">
        <w:rPr>
          <w:rFonts w:ascii="Georgia" w:hAnsi="Georgia"/>
          <w:sz w:val="32"/>
        </w:rPr>
        <w:t xml:space="preserve">émaillaient les fleurs des champs. Autant, dans les cités libres, tours, hôtels particuliers, taudis, ponts, </w:t>
      </w:r>
      <w:r w:rsidR="00942F92" w:rsidRPr="007A6F8D">
        <w:rPr>
          <w:rFonts w:ascii="Georgia" w:hAnsi="Georgia"/>
          <w:sz w:val="32"/>
        </w:rPr>
        <w:t>boutiques</w:t>
      </w:r>
      <w:r w:rsidRPr="007A6F8D">
        <w:rPr>
          <w:rFonts w:ascii="Georgia" w:hAnsi="Georgia"/>
          <w:sz w:val="32"/>
        </w:rPr>
        <w:t>, édifices publics se pressaient, chevauchaient, mêlaient, autant l</w:t>
      </w:r>
      <w:r w:rsidR="00842F6D">
        <w:rPr>
          <w:rFonts w:ascii="Georgia" w:hAnsi="Georgia"/>
          <w:sz w:val="32"/>
        </w:rPr>
        <w:t>’</w:t>
      </w:r>
      <w:r w:rsidRPr="007A6F8D">
        <w:rPr>
          <w:rFonts w:ascii="Georgia" w:hAnsi="Georgia"/>
          <w:sz w:val="32"/>
        </w:rPr>
        <w:t xml:space="preserve">antique Vaes Dothrak se prélassait langoureusement au soleil, </w:t>
      </w:r>
      <w:r w:rsidR="00942F92" w:rsidRPr="007A6F8D">
        <w:rPr>
          <w:rFonts w:ascii="Georgia" w:hAnsi="Georgia"/>
          <w:sz w:val="32"/>
        </w:rPr>
        <w:t>lumineuse</w:t>
      </w:r>
      <w:r w:rsidRPr="007A6F8D">
        <w:rPr>
          <w:rFonts w:ascii="Georgia" w:hAnsi="Georgia"/>
          <w:sz w:val="32"/>
        </w:rPr>
        <w:t>, arrogante et vide.</w:t>
      </w:r>
    </w:p>
    <w:p w:rsidR="00F170CC" w:rsidRPr="007A6F8D" w:rsidRDefault="00F170CC" w:rsidP="007A6F8D">
      <w:pPr>
        <w:ind w:firstLine="720"/>
        <w:jc w:val="both"/>
        <w:rPr>
          <w:rFonts w:ascii="Georgia" w:hAnsi="Georgia"/>
          <w:sz w:val="32"/>
        </w:rPr>
      </w:pPr>
      <w:r w:rsidRPr="007A6F8D">
        <w:rPr>
          <w:rFonts w:ascii="Georgia" w:hAnsi="Georgia"/>
          <w:sz w:val="32"/>
        </w:rPr>
        <w:t>Jusqu</w:t>
      </w:r>
      <w:r w:rsidR="00842F6D">
        <w:rPr>
          <w:rFonts w:ascii="Georgia" w:hAnsi="Georgia"/>
          <w:sz w:val="32"/>
        </w:rPr>
        <w:t>’</w:t>
      </w:r>
      <w:r w:rsidRPr="007A6F8D">
        <w:rPr>
          <w:rFonts w:ascii="Georgia" w:hAnsi="Georgia"/>
          <w:sz w:val="32"/>
        </w:rPr>
        <w:t>aux bâtiments qui étaient d</w:t>
      </w:r>
      <w:r w:rsidR="00842F6D">
        <w:rPr>
          <w:rFonts w:ascii="Georgia" w:hAnsi="Georgia"/>
          <w:sz w:val="32"/>
        </w:rPr>
        <w:t>’</w:t>
      </w:r>
      <w:r w:rsidRPr="007A6F8D">
        <w:rPr>
          <w:rFonts w:ascii="Georgia" w:hAnsi="Georgia"/>
          <w:sz w:val="32"/>
        </w:rPr>
        <w:t>une étrangeté... ! Ici s</w:t>
      </w:r>
      <w:r w:rsidR="00842F6D">
        <w:rPr>
          <w:rFonts w:ascii="Georgia" w:hAnsi="Georgia"/>
          <w:sz w:val="32"/>
        </w:rPr>
        <w:t>’</w:t>
      </w:r>
      <w:r w:rsidRPr="007A6F8D">
        <w:rPr>
          <w:rFonts w:ascii="Georgia" w:hAnsi="Georgia"/>
          <w:sz w:val="32"/>
        </w:rPr>
        <w:t>élevaient des pavillons de pierre ciselée, là des manoirs d</w:t>
      </w:r>
      <w:r w:rsidR="00842F6D">
        <w:rPr>
          <w:rFonts w:ascii="Georgia" w:hAnsi="Georgia"/>
          <w:sz w:val="32"/>
        </w:rPr>
        <w:t>’</w:t>
      </w:r>
      <w:r w:rsidRPr="007A6F8D">
        <w:rPr>
          <w:rFonts w:ascii="Georgia" w:hAnsi="Georgia"/>
          <w:sz w:val="32"/>
        </w:rPr>
        <w:t xml:space="preserve">herbe aussi </w:t>
      </w:r>
      <w:r w:rsidR="00942F92" w:rsidRPr="007A6F8D">
        <w:rPr>
          <w:rFonts w:ascii="Georgia" w:hAnsi="Georgia"/>
          <w:sz w:val="32"/>
        </w:rPr>
        <w:t>gigantesques</w:t>
      </w:r>
      <w:r w:rsidRPr="007A6F8D">
        <w:rPr>
          <w:rFonts w:ascii="Georgia" w:hAnsi="Georgia"/>
          <w:sz w:val="32"/>
        </w:rPr>
        <w:t xml:space="preserve"> que des châteaux, là des tours de bois rachitiques, ailleurs, tapissées de marbre, des pyramides à degrés, plus loin la charpente d</w:t>
      </w:r>
      <w:r w:rsidR="00842F6D">
        <w:rPr>
          <w:rFonts w:ascii="Georgia" w:hAnsi="Georgia"/>
          <w:sz w:val="32"/>
        </w:rPr>
        <w:t>’</w:t>
      </w:r>
      <w:r w:rsidRPr="007A6F8D">
        <w:rPr>
          <w:rFonts w:ascii="Georgia" w:hAnsi="Georgia"/>
          <w:sz w:val="32"/>
        </w:rPr>
        <w:t>énormes halles ouvertes sur le ciel. « Il n</w:t>
      </w:r>
      <w:r w:rsidR="00842F6D">
        <w:rPr>
          <w:rFonts w:ascii="Georgia" w:hAnsi="Georgia"/>
          <w:sz w:val="32"/>
        </w:rPr>
        <w:t>’</w:t>
      </w:r>
      <w:r w:rsidRPr="007A6F8D">
        <w:rPr>
          <w:rFonts w:ascii="Georgia" w:hAnsi="Georgia"/>
          <w:sz w:val="32"/>
        </w:rPr>
        <w:t xml:space="preserve">y en a pas deux de </w:t>
      </w:r>
      <w:r w:rsidR="00942F92" w:rsidRPr="007A6F8D">
        <w:rPr>
          <w:rFonts w:ascii="Georgia" w:hAnsi="Georgia"/>
          <w:sz w:val="32"/>
        </w:rPr>
        <w:t>semblables</w:t>
      </w:r>
      <w:r w:rsidRPr="007A6F8D">
        <w:rPr>
          <w:rFonts w:ascii="Georgia" w:hAnsi="Georgia"/>
          <w:sz w:val="32"/>
        </w:rPr>
        <w:t>..., dit-elle.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Votre frère voit en partie juste, admit ser Jorah. Les Dothrakis ne construisent pas. Leur habitat, voilà quelque mille ans, se réduisait à un trou creusé dans la terre et recouvert d</w:t>
      </w:r>
      <w:r w:rsidR="00842F6D">
        <w:rPr>
          <w:rFonts w:ascii="Georgia" w:hAnsi="Georgia"/>
          <w:sz w:val="32"/>
        </w:rPr>
        <w:t>’</w:t>
      </w:r>
      <w:r w:rsidR="00F170CC" w:rsidRPr="007A6F8D">
        <w:rPr>
          <w:rFonts w:ascii="Georgia" w:hAnsi="Georgia"/>
          <w:sz w:val="32"/>
        </w:rPr>
        <w:t xml:space="preserve">herbe nattée. Les bâtiments que vous voyez furent édifiés par des esclaves qui, ramenés de razzias </w:t>
      </w:r>
      <w:r w:rsidR="00942F92" w:rsidRPr="007A6F8D">
        <w:rPr>
          <w:rFonts w:ascii="Georgia" w:hAnsi="Georgia"/>
          <w:sz w:val="32"/>
        </w:rPr>
        <w:t>lointaines</w:t>
      </w:r>
      <w:r w:rsidR="00F170CC" w:rsidRPr="007A6F8D">
        <w:rPr>
          <w:rFonts w:ascii="Georgia" w:hAnsi="Georgia"/>
          <w:sz w:val="32"/>
        </w:rPr>
        <w:t>, ont tous procédé selon les usages de leurs nations respectives. »</w:t>
      </w:r>
    </w:p>
    <w:p w:rsidR="00F170CC" w:rsidRPr="007A6F8D" w:rsidRDefault="00F170CC" w:rsidP="007A6F8D">
      <w:pPr>
        <w:ind w:firstLine="720"/>
        <w:jc w:val="both"/>
        <w:rPr>
          <w:rFonts w:ascii="Georgia" w:hAnsi="Georgia"/>
          <w:sz w:val="32"/>
        </w:rPr>
      </w:pPr>
      <w:r w:rsidRPr="007A6F8D">
        <w:rPr>
          <w:rFonts w:ascii="Georgia" w:hAnsi="Georgia"/>
          <w:sz w:val="32"/>
        </w:rPr>
        <w:t xml:space="preserve">La plupart des halles </w:t>
      </w:r>
      <w:r w:rsidR="00942F92" w:rsidRPr="00942F92">
        <w:rPr>
          <w:rFonts w:ascii="Georgia" w:hAnsi="Georgia"/>
          <w:sz w:val="32"/>
        </w:rPr>
        <w:t>–</w:t>
      </w:r>
      <w:r w:rsidRPr="007A6F8D">
        <w:rPr>
          <w:rFonts w:ascii="Georgia" w:hAnsi="Georgia"/>
          <w:sz w:val="32"/>
        </w:rPr>
        <w:t xml:space="preserve"> principales incluses </w:t>
      </w:r>
      <w:r w:rsidR="00942F92" w:rsidRPr="00942F92">
        <w:rPr>
          <w:rFonts w:ascii="Georgia" w:hAnsi="Georgia"/>
          <w:sz w:val="32"/>
        </w:rPr>
        <w:t>–</w:t>
      </w:r>
      <w:r w:rsidRPr="007A6F8D">
        <w:rPr>
          <w:rFonts w:ascii="Georgia" w:hAnsi="Georgia"/>
          <w:sz w:val="32"/>
        </w:rPr>
        <w:t xml:space="preserve"> offraient un aspect désert. « Mais où sont donc les habitants ? » demanda Daenerys.</w:t>
      </w:r>
      <w:r w:rsidR="00942F92">
        <w:rPr>
          <w:rFonts w:ascii="Georgia" w:hAnsi="Georgia"/>
          <w:sz w:val="32"/>
        </w:rPr>
        <w:t xml:space="preserve"> </w:t>
      </w:r>
      <w:r w:rsidRPr="007A6F8D">
        <w:rPr>
          <w:rFonts w:ascii="Georgia" w:hAnsi="Georgia"/>
          <w:sz w:val="32"/>
        </w:rPr>
        <w:t>Une fois dépassé le bazar, bondé de jeux, de cris, de courses, de remue-ménage, elle avait seulement aperçu, de loin en loin, quelque eunuque vaquant à ses affaires.</w:t>
      </w:r>
    </w:p>
    <w:p w:rsidR="00F170CC" w:rsidRPr="007A6F8D" w:rsidRDefault="00F170CC" w:rsidP="007A6F8D">
      <w:pPr>
        <w:ind w:firstLine="720"/>
        <w:jc w:val="both"/>
        <w:rPr>
          <w:rFonts w:ascii="Georgia" w:hAnsi="Georgia"/>
          <w:sz w:val="32"/>
        </w:rPr>
      </w:pPr>
      <w:r w:rsidRPr="007A6F8D">
        <w:rPr>
          <w:rFonts w:ascii="Georgia" w:hAnsi="Georgia"/>
          <w:sz w:val="32"/>
        </w:rPr>
        <w:t>« Seules résident en permanence dans la cité sacrée, avec leurs esclaves et leurs serviteurs, les reines douairières du</w:t>
      </w:r>
      <w:r w:rsidR="007A6F8D" w:rsidRPr="007A6F8D">
        <w:rPr>
          <w:rFonts w:ascii="Georgia" w:hAnsi="Georgia"/>
          <w:i/>
          <w:sz w:val="32"/>
        </w:rPr>
        <w:t xml:space="preserve"> dosh khaleen, </w:t>
      </w:r>
      <w:r w:rsidRPr="007A6F8D">
        <w:rPr>
          <w:rFonts w:ascii="Georgia" w:hAnsi="Georgia"/>
          <w:sz w:val="32"/>
        </w:rPr>
        <w:t>expliqua Mormont. Vaes Dothrak est toutefois suffisamment vaste pour héberger chacun des membres de chaque</w:t>
      </w:r>
      <w:r w:rsidR="007A6F8D" w:rsidRPr="007A6F8D">
        <w:rPr>
          <w:rFonts w:ascii="Georgia" w:hAnsi="Georgia"/>
          <w:i/>
          <w:sz w:val="32"/>
        </w:rPr>
        <w:t xml:space="preserve"> khalasar</w:t>
      </w:r>
      <w:r w:rsidRPr="007A6F8D">
        <w:rPr>
          <w:rFonts w:ascii="Georgia" w:hAnsi="Georgia"/>
          <w:sz w:val="32"/>
        </w:rPr>
        <w:t>, dussent tous les</w:t>
      </w:r>
      <w:r w:rsidR="007A6F8D" w:rsidRPr="007A6F8D">
        <w:rPr>
          <w:rFonts w:ascii="Georgia" w:hAnsi="Georgia"/>
          <w:i/>
          <w:sz w:val="32"/>
        </w:rPr>
        <w:t xml:space="preserve"> khals</w:t>
      </w:r>
      <w:r w:rsidRPr="007A6F8D">
        <w:rPr>
          <w:rFonts w:ascii="Georgia" w:hAnsi="Georgia"/>
          <w:sz w:val="32"/>
        </w:rPr>
        <w:t xml:space="preserve"> regagner un jour simultanément le sein de la Mère, ainsi que l</w:t>
      </w:r>
      <w:r w:rsidR="00842F6D">
        <w:rPr>
          <w:rFonts w:ascii="Georgia" w:hAnsi="Georgia"/>
          <w:sz w:val="32"/>
        </w:rPr>
        <w:t>’</w:t>
      </w:r>
      <w:r w:rsidRPr="007A6F8D">
        <w:rPr>
          <w:rFonts w:ascii="Georgia" w:hAnsi="Georgia"/>
          <w:sz w:val="32"/>
        </w:rPr>
        <w:t>ont dès longtemps prophétisé les veuves royales. Tout y est conçu dans la perspective de cette prodigieuse réunion. »</w:t>
      </w:r>
    </w:p>
    <w:p w:rsidR="00F170CC" w:rsidRPr="007A6F8D" w:rsidRDefault="00F170CC" w:rsidP="007A6F8D">
      <w:pPr>
        <w:ind w:firstLine="720"/>
        <w:jc w:val="both"/>
        <w:rPr>
          <w:rFonts w:ascii="Georgia" w:hAnsi="Georgia"/>
          <w:sz w:val="32"/>
        </w:rPr>
      </w:pPr>
      <w:r w:rsidRPr="007A6F8D">
        <w:rPr>
          <w:rFonts w:ascii="Georgia" w:hAnsi="Georgia"/>
          <w:sz w:val="32"/>
        </w:rPr>
        <w:t>Khal Drogo fit enfin halte, non loin du marché de l</w:t>
      </w:r>
      <w:r w:rsidR="00842F6D">
        <w:rPr>
          <w:rFonts w:ascii="Georgia" w:hAnsi="Georgia"/>
          <w:sz w:val="32"/>
        </w:rPr>
        <w:t>’</w:t>
      </w:r>
      <w:r w:rsidRPr="007A6F8D">
        <w:rPr>
          <w:rFonts w:ascii="Georgia" w:hAnsi="Georgia"/>
          <w:sz w:val="32"/>
        </w:rPr>
        <w:t xml:space="preserve">Est où </w:t>
      </w:r>
      <w:r w:rsidR="00942F92" w:rsidRPr="007A6F8D">
        <w:rPr>
          <w:rFonts w:ascii="Georgia" w:hAnsi="Georgia"/>
          <w:sz w:val="32"/>
        </w:rPr>
        <w:t>aboutissaient</w:t>
      </w:r>
      <w:r w:rsidRPr="007A6F8D">
        <w:rPr>
          <w:rFonts w:ascii="Georgia" w:hAnsi="Georgia"/>
          <w:sz w:val="32"/>
        </w:rPr>
        <w:t xml:space="preserve"> les caravanes marchandes en provenance de Yi Ti, d</w:t>
      </w:r>
      <w:r w:rsidR="00842F6D">
        <w:rPr>
          <w:rFonts w:ascii="Georgia" w:hAnsi="Georgia"/>
          <w:sz w:val="32"/>
        </w:rPr>
        <w:t>’</w:t>
      </w:r>
      <w:r w:rsidRPr="007A6F8D">
        <w:rPr>
          <w:rFonts w:ascii="Georgia" w:hAnsi="Georgia"/>
          <w:sz w:val="32"/>
        </w:rPr>
        <w:t>Asshai et des Contrées de l</w:t>
      </w:r>
      <w:r w:rsidR="00842F6D">
        <w:rPr>
          <w:rFonts w:ascii="Georgia" w:hAnsi="Georgia"/>
          <w:sz w:val="32"/>
        </w:rPr>
        <w:t>’</w:t>
      </w:r>
      <w:r w:rsidRPr="007A6F8D">
        <w:rPr>
          <w:rFonts w:ascii="Georgia" w:hAnsi="Georgia"/>
          <w:sz w:val="32"/>
        </w:rPr>
        <w:t xml:space="preserve">Ombre, au pied même de </w:t>
      </w:r>
      <w:r w:rsidRPr="007A6F8D">
        <w:rPr>
          <w:rFonts w:ascii="Georgia" w:hAnsi="Georgia"/>
          <w:sz w:val="32"/>
        </w:rPr>
        <w:lastRenderedPageBreak/>
        <w:t>l</w:t>
      </w:r>
      <w:r w:rsidR="00842F6D">
        <w:rPr>
          <w:rFonts w:ascii="Georgia" w:hAnsi="Georgia"/>
          <w:sz w:val="32"/>
        </w:rPr>
        <w:t>’</w:t>
      </w:r>
      <w:r w:rsidRPr="007A6F8D">
        <w:rPr>
          <w:rFonts w:ascii="Georgia" w:hAnsi="Georgia"/>
          <w:sz w:val="32"/>
        </w:rPr>
        <w:t xml:space="preserve">impressionnante Mère des Montagnes, et Daenerys ne put réprimer un sourire en se </w:t>
      </w:r>
      <w:r w:rsidR="00ED513A" w:rsidRPr="007A6F8D">
        <w:rPr>
          <w:rFonts w:ascii="Georgia" w:hAnsi="Georgia"/>
          <w:sz w:val="32"/>
        </w:rPr>
        <w:t>rappelant</w:t>
      </w:r>
      <w:r w:rsidRPr="007A6F8D">
        <w:rPr>
          <w:rFonts w:ascii="Georgia" w:hAnsi="Georgia"/>
          <w:sz w:val="32"/>
        </w:rPr>
        <w:t xml:space="preserve"> les caquets de la petite favorite de maître Illyrio. Le fameux « palais » aux deux cents pièces et aux portes d</w:t>
      </w:r>
      <w:r w:rsidR="00842F6D">
        <w:rPr>
          <w:rFonts w:ascii="Georgia" w:hAnsi="Georgia"/>
          <w:sz w:val="32"/>
        </w:rPr>
        <w:t>’</w:t>
      </w:r>
      <w:r w:rsidRPr="007A6F8D">
        <w:rPr>
          <w:rFonts w:ascii="Georgia" w:hAnsi="Georgia"/>
          <w:sz w:val="32"/>
        </w:rPr>
        <w:t xml:space="preserve">argent massif ? une salle des fêtes caverneuse en bois. Grossièrement équarris, ses murs avaient tout au plus quarante pieds de haut. Un vélum de soie </w:t>
      </w:r>
      <w:r w:rsidR="00ED513A" w:rsidRPr="007A6F8D">
        <w:rPr>
          <w:rFonts w:ascii="Georgia" w:hAnsi="Georgia"/>
          <w:sz w:val="32"/>
        </w:rPr>
        <w:t>palpitant</w:t>
      </w:r>
      <w:r w:rsidRPr="007A6F8D">
        <w:rPr>
          <w:rFonts w:ascii="Georgia" w:hAnsi="Georgia"/>
          <w:sz w:val="32"/>
        </w:rPr>
        <w:t xml:space="preserve"> leur tenait lieu de toiture, et de toiture mobile puisqu</w:t>
      </w:r>
      <w:r w:rsidR="00842F6D">
        <w:rPr>
          <w:rFonts w:ascii="Georgia" w:hAnsi="Georgia"/>
          <w:sz w:val="32"/>
        </w:rPr>
        <w:t>’</w:t>
      </w:r>
      <w:r w:rsidRPr="007A6F8D">
        <w:rPr>
          <w:rFonts w:ascii="Georgia" w:hAnsi="Georgia"/>
          <w:sz w:val="32"/>
        </w:rPr>
        <w:t>on pouvait aussi bien l</w:t>
      </w:r>
      <w:r w:rsidR="00842F6D">
        <w:rPr>
          <w:rFonts w:ascii="Georgia" w:hAnsi="Georgia"/>
          <w:sz w:val="32"/>
        </w:rPr>
        <w:t>’</w:t>
      </w:r>
      <w:r w:rsidRPr="007A6F8D">
        <w:rPr>
          <w:rFonts w:ascii="Georgia" w:hAnsi="Georgia"/>
          <w:sz w:val="32"/>
        </w:rPr>
        <w:t>abaisser si, chose rare, survenait la pluie que le relever pour accueillir l</w:t>
      </w:r>
      <w:r w:rsidR="00842F6D">
        <w:rPr>
          <w:rFonts w:ascii="Georgia" w:hAnsi="Georgia"/>
          <w:sz w:val="32"/>
        </w:rPr>
        <w:t>’</w:t>
      </w:r>
      <w:r w:rsidRPr="007A6F8D">
        <w:rPr>
          <w:rFonts w:ascii="Georgia" w:hAnsi="Georgia"/>
          <w:sz w:val="32"/>
        </w:rPr>
        <w:t>azur indéfini. Tout autour se voyaient, clôturées de haies, de grasses pâtures pour les chevaux, ainsi que des centaines de monticules bien ronds tout tapissés d</w:t>
      </w:r>
      <w:r w:rsidR="00842F6D">
        <w:rPr>
          <w:rFonts w:ascii="Georgia" w:hAnsi="Georgia"/>
          <w:sz w:val="32"/>
        </w:rPr>
        <w:t>’</w:t>
      </w:r>
      <w:r w:rsidRPr="007A6F8D">
        <w:rPr>
          <w:rFonts w:ascii="Georgia" w:hAnsi="Georgia"/>
          <w:sz w:val="32"/>
        </w:rPr>
        <w:t>herbe : des maisons de terre.</w:t>
      </w:r>
    </w:p>
    <w:p w:rsidR="00F170CC" w:rsidRPr="007A6F8D" w:rsidRDefault="00F170CC" w:rsidP="007A6F8D">
      <w:pPr>
        <w:ind w:firstLine="720"/>
        <w:jc w:val="both"/>
        <w:rPr>
          <w:rFonts w:ascii="Georgia" w:hAnsi="Georgia"/>
          <w:sz w:val="32"/>
        </w:rPr>
      </w:pPr>
      <w:r w:rsidRPr="007A6F8D">
        <w:rPr>
          <w:rFonts w:ascii="Georgia" w:hAnsi="Georgia"/>
          <w:sz w:val="32"/>
        </w:rPr>
        <w:t>Drogo s</w:t>
      </w:r>
      <w:r w:rsidR="00842F6D">
        <w:rPr>
          <w:rFonts w:ascii="Georgia" w:hAnsi="Georgia"/>
          <w:sz w:val="32"/>
        </w:rPr>
        <w:t>’</w:t>
      </w:r>
      <w:r w:rsidRPr="007A6F8D">
        <w:rPr>
          <w:rFonts w:ascii="Georgia" w:hAnsi="Georgia"/>
          <w:sz w:val="32"/>
        </w:rPr>
        <w:t>était fait précéder par un bataillon d</w:t>
      </w:r>
      <w:r w:rsidR="00842F6D">
        <w:rPr>
          <w:rFonts w:ascii="Georgia" w:hAnsi="Georgia"/>
          <w:sz w:val="32"/>
        </w:rPr>
        <w:t>’</w:t>
      </w:r>
      <w:r w:rsidRPr="007A6F8D">
        <w:rPr>
          <w:rFonts w:ascii="Georgia" w:hAnsi="Georgia"/>
          <w:sz w:val="32"/>
        </w:rPr>
        <w:t>esclaves auxquels, sitôt qu</w:t>
      </w:r>
      <w:r w:rsidR="00842F6D">
        <w:rPr>
          <w:rFonts w:ascii="Georgia" w:hAnsi="Georgia"/>
          <w:sz w:val="32"/>
        </w:rPr>
        <w:t>’</w:t>
      </w:r>
      <w:r w:rsidRPr="007A6F8D">
        <w:rPr>
          <w:rFonts w:ascii="Georgia" w:hAnsi="Georgia"/>
          <w:sz w:val="32"/>
        </w:rPr>
        <w:t>il sautait de selle, chaque cavalier remettait son</w:t>
      </w:r>
      <w:r w:rsidR="007A6F8D" w:rsidRPr="007A6F8D">
        <w:rPr>
          <w:rFonts w:ascii="Georgia" w:hAnsi="Georgia"/>
          <w:i/>
          <w:sz w:val="32"/>
        </w:rPr>
        <w:t xml:space="preserve"> arakh</w:t>
      </w:r>
      <w:r w:rsidRPr="007A6F8D">
        <w:rPr>
          <w:rFonts w:ascii="Georgia" w:hAnsi="Georgia"/>
          <w:sz w:val="32"/>
        </w:rPr>
        <w:t xml:space="preserve"> et ses autres armes. L</w:t>
      </w:r>
      <w:r w:rsidR="00842F6D">
        <w:rPr>
          <w:rFonts w:ascii="Georgia" w:hAnsi="Georgia"/>
          <w:sz w:val="32"/>
        </w:rPr>
        <w:t>’</w:t>
      </w:r>
      <w:r w:rsidRPr="007A6F8D">
        <w:rPr>
          <w:rFonts w:ascii="Georgia" w:hAnsi="Georgia"/>
          <w:sz w:val="32"/>
        </w:rPr>
        <w:t>interdiction formelle et de porter la moindre lame dans la ville et de verser le sang d</w:t>
      </w:r>
      <w:r w:rsidR="00842F6D">
        <w:rPr>
          <w:rFonts w:ascii="Georgia" w:hAnsi="Georgia"/>
          <w:sz w:val="32"/>
        </w:rPr>
        <w:t>’</w:t>
      </w:r>
      <w:r w:rsidRPr="007A6F8D">
        <w:rPr>
          <w:rFonts w:ascii="Georgia" w:hAnsi="Georgia"/>
          <w:sz w:val="32"/>
        </w:rPr>
        <w:t>un homme libre ne souffrait nulle exception de rang. En présence de la Mère des Montagnes, les</w:t>
      </w:r>
      <w:r w:rsidR="00ED513A">
        <w:rPr>
          <w:rFonts w:ascii="Georgia" w:hAnsi="Georgia"/>
          <w:i/>
          <w:sz w:val="32"/>
        </w:rPr>
        <w:t xml:space="preserve"> kha</w:t>
      </w:r>
      <w:r w:rsidR="007A6F8D" w:rsidRPr="007A6F8D">
        <w:rPr>
          <w:rFonts w:ascii="Georgia" w:hAnsi="Georgia"/>
          <w:i/>
          <w:sz w:val="32"/>
        </w:rPr>
        <w:t>lasars</w:t>
      </w:r>
      <w:r w:rsidRPr="007A6F8D">
        <w:rPr>
          <w:rFonts w:ascii="Georgia" w:hAnsi="Georgia"/>
          <w:sz w:val="32"/>
        </w:rPr>
        <w:t xml:space="preserve"> ennemis devaient eux-mêmes, selon ser Jorah, déposer leurs querelles et banqueter en bonne intelligence. Un décret du</w:t>
      </w:r>
      <w:r w:rsidR="007A6F8D" w:rsidRPr="007A6F8D">
        <w:rPr>
          <w:rFonts w:ascii="Georgia" w:hAnsi="Georgia"/>
          <w:i/>
          <w:sz w:val="32"/>
        </w:rPr>
        <w:t xml:space="preserve"> dosh kha</w:t>
      </w:r>
      <w:r w:rsidR="007A6F8D" w:rsidRPr="007A6F8D">
        <w:rPr>
          <w:rFonts w:ascii="Georgia" w:hAnsi="Georgia"/>
          <w:i/>
          <w:sz w:val="32"/>
        </w:rPr>
        <w:softHyphen/>
        <w:t>leen</w:t>
      </w:r>
      <w:r w:rsidRPr="007A6F8D">
        <w:rPr>
          <w:rFonts w:ascii="Georgia" w:hAnsi="Georgia"/>
          <w:sz w:val="32"/>
        </w:rPr>
        <w:t xml:space="preserve"> stipulait qu</w:t>
      </w:r>
      <w:r w:rsidR="00842F6D">
        <w:rPr>
          <w:rFonts w:ascii="Georgia" w:hAnsi="Georgia"/>
          <w:sz w:val="32"/>
        </w:rPr>
        <w:t>’</w:t>
      </w:r>
      <w:r w:rsidRPr="007A6F8D">
        <w:rPr>
          <w:rFonts w:ascii="Georgia" w:hAnsi="Georgia"/>
          <w:sz w:val="32"/>
        </w:rPr>
        <w:t>à Vaes Dothrak les Dothrakis n</w:t>
      </w:r>
      <w:r w:rsidR="00842F6D">
        <w:rPr>
          <w:rFonts w:ascii="Georgia" w:hAnsi="Georgia"/>
          <w:sz w:val="32"/>
        </w:rPr>
        <w:t>’</w:t>
      </w:r>
      <w:r w:rsidRPr="007A6F8D">
        <w:rPr>
          <w:rFonts w:ascii="Georgia" w:hAnsi="Georgia"/>
          <w:sz w:val="32"/>
        </w:rPr>
        <w:t>étaient plus qu</w:t>
      </w:r>
      <w:r w:rsidR="00842F6D">
        <w:rPr>
          <w:rFonts w:ascii="Georgia" w:hAnsi="Georgia"/>
          <w:sz w:val="32"/>
        </w:rPr>
        <w:t>’</w:t>
      </w:r>
      <w:r w:rsidRPr="007A6F8D">
        <w:rPr>
          <w:rFonts w:ascii="Georgia" w:hAnsi="Georgia"/>
          <w:sz w:val="32"/>
        </w:rPr>
        <w:t>un seul sang, un seul</w:t>
      </w:r>
      <w:r w:rsidR="007A6F8D" w:rsidRPr="007A6F8D">
        <w:rPr>
          <w:rFonts w:ascii="Georgia" w:hAnsi="Georgia"/>
          <w:i/>
          <w:sz w:val="32"/>
        </w:rPr>
        <w:t xml:space="preserve"> khalasar</w:t>
      </w:r>
      <w:r w:rsidRPr="007A6F8D">
        <w:rPr>
          <w:rFonts w:ascii="Georgia" w:hAnsi="Georgia"/>
          <w:sz w:val="32"/>
        </w:rPr>
        <w:t>, une seule harde.</w:t>
      </w:r>
    </w:p>
    <w:p w:rsidR="00F170CC" w:rsidRPr="007A6F8D" w:rsidRDefault="00F170CC" w:rsidP="007A6F8D">
      <w:pPr>
        <w:ind w:firstLine="720"/>
        <w:jc w:val="both"/>
        <w:rPr>
          <w:rFonts w:ascii="Georgia" w:hAnsi="Georgia"/>
          <w:sz w:val="32"/>
        </w:rPr>
      </w:pPr>
      <w:r w:rsidRPr="007A6F8D">
        <w:rPr>
          <w:rFonts w:ascii="Georgia" w:hAnsi="Georgia"/>
          <w:sz w:val="32"/>
        </w:rPr>
        <w:t>Comme Irri et Jhiqui l</w:t>
      </w:r>
      <w:r w:rsidR="00842F6D">
        <w:rPr>
          <w:rFonts w:ascii="Georgia" w:hAnsi="Georgia"/>
          <w:sz w:val="32"/>
        </w:rPr>
        <w:t>’</w:t>
      </w:r>
      <w:r w:rsidRPr="007A6F8D">
        <w:rPr>
          <w:rFonts w:ascii="Georgia" w:hAnsi="Georgia"/>
          <w:sz w:val="32"/>
        </w:rPr>
        <w:t>aidaient à mettre pied à terre, Daenerys vit venir à elle le doyen des trois sang-coureurs de Drogo, Cohollo. Trapu, chauve, crochu de profil, il avait la bouche hérissée de dents déchiquetées par un coup de masse reçu, vingt ans plus tôt, en volant au secours du jeune</w:t>
      </w:r>
      <w:r w:rsidR="007A6F8D" w:rsidRPr="007A6F8D">
        <w:rPr>
          <w:rFonts w:ascii="Georgia" w:hAnsi="Georgia"/>
          <w:i/>
          <w:sz w:val="32"/>
        </w:rPr>
        <w:t xml:space="preserve"> khalakka</w:t>
      </w:r>
      <w:r w:rsidRPr="007A6F8D">
        <w:rPr>
          <w:rFonts w:ascii="Georgia" w:hAnsi="Georgia"/>
          <w:sz w:val="32"/>
        </w:rPr>
        <w:t xml:space="preserve"> cerné par des spadassins qui comptaient le vendre à des</w:t>
      </w:r>
      <w:r w:rsidR="007A6F8D" w:rsidRPr="007A6F8D">
        <w:rPr>
          <w:rFonts w:ascii="Georgia" w:hAnsi="Georgia"/>
          <w:i/>
          <w:sz w:val="32"/>
        </w:rPr>
        <w:t xml:space="preserve"> khals</w:t>
      </w:r>
      <w:r w:rsidRPr="007A6F8D">
        <w:rPr>
          <w:rFonts w:ascii="Georgia" w:hAnsi="Georgia"/>
          <w:sz w:val="32"/>
        </w:rPr>
        <w:t xml:space="preserve"> rivaux de son père. De fait, son existence propre avait cessé dès la naissance de Drogo. Leurs jours étaient indissociables.</w:t>
      </w:r>
    </w:p>
    <w:p w:rsidR="00F170CC" w:rsidRPr="007A6F8D" w:rsidRDefault="00F170CC" w:rsidP="007A6F8D">
      <w:pPr>
        <w:ind w:firstLine="720"/>
        <w:jc w:val="both"/>
        <w:rPr>
          <w:rFonts w:ascii="Georgia" w:hAnsi="Georgia"/>
          <w:sz w:val="32"/>
        </w:rPr>
      </w:pPr>
      <w:r w:rsidRPr="007A6F8D">
        <w:rPr>
          <w:rFonts w:ascii="Georgia" w:hAnsi="Georgia"/>
          <w:sz w:val="32"/>
        </w:rPr>
        <w:t>Chaque</w:t>
      </w:r>
      <w:r w:rsidR="007A6F8D" w:rsidRPr="007A6F8D">
        <w:rPr>
          <w:rFonts w:ascii="Georgia" w:hAnsi="Georgia"/>
          <w:i/>
          <w:sz w:val="32"/>
        </w:rPr>
        <w:t xml:space="preserve"> khal</w:t>
      </w:r>
      <w:r w:rsidRPr="007A6F8D">
        <w:rPr>
          <w:rFonts w:ascii="Georgia" w:hAnsi="Georgia"/>
          <w:sz w:val="32"/>
        </w:rPr>
        <w:t xml:space="preserve"> possédait de même ses sang-coureurs. Au premier abord, Daenerys avait pris ceux-ci pour des espèces de gardes attachés sous serment à la personne du souverain, mais Jhiqui ne tarda pas à la détromper : bien plus que de simples gardes du corps, ils étaient pour le</w:t>
      </w:r>
      <w:r w:rsidR="007A6F8D" w:rsidRPr="007A6F8D">
        <w:rPr>
          <w:rFonts w:ascii="Georgia" w:hAnsi="Georgia"/>
          <w:i/>
          <w:sz w:val="32"/>
        </w:rPr>
        <w:t xml:space="preserve"> khal</w:t>
      </w:r>
      <w:r w:rsidRPr="007A6F8D">
        <w:rPr>
          <w:rFonts w:ascii="Georgia" w:hAnsi="Georgia"/>
          <w:sz w:val="32"/>
        </w:rPr>
        <w:t xml:space="preserve"> d</w:t>
      </w:r>
      <w:r w:rsidR="00842F6D">
        <w:rPr>
          <w:rFonts w:ascii="Georgia" w:hAnsi="Georgia"/>
          <w:sz w:val="32"/>
        </w:rPr>
        <w:t>’</w:t>
      </w:r>
      <w:r w:rsidRPr="007A6F8D">
        <w:rPr>
          <w:rFonts w:ascii="Georgia" w:hAnsi="Georgia"/>
          <w:sz w:val="32"/>
        </w:rPr>
        <w:t>authentiques frères, son ombre même et ses plus farouches amis. Drogo les appelait « Sang de mon sang », et ce n</w:t>
      </w:r>
      <w:r w:rsidR="00842F6D">
        <w:rPr>
          <w:rFonts w:ascii="Georgia" w:hAnsi="Georgia"/>
          <w:sz w:val="32"/>
        </w:rPr>
        <w:t>’</w:t>
      </w:r>
      <w:r w:rsidRPr="007A6F8D">
        <w:rPr>
          <w:rFonts w:ascii="Georgia" w:hAnsi="Georgia"/>
          <w:sz w:val="32"/>
        </w:rPr>
        <w:t>était pas un vain mot, car ils vivaient d</w:t>
      </w:r>
      <w:r w:rsidR="00842F6D">
        <w:rPr>
          <w:rFonts w:ascii="Georgia" w:hAnsi="Georgia"/>
          <w:sz w:val="32"/>
        </w:rPr>
        <w:t>’</w:t>
      </w:r>
      <w:r w:rsidRPr="007A6F8D">
        <w:rPr>
          <w:rFonts w:ascii="Georgia" w:hAnsi="Georgia"/>
          <w:sz w:val="32"/>
        </w:rPr>
        <w:t xml:space="preserve">une même vie. Les traditions immémoriales des </w:t>
      </w:r>
      <w:r w:rsidRPr="007A6F8D">
        <w:rPr>
          <w:rFonts w:ascii="Georgia" w:hAnsi="Georgia"/>
          <w:sz w:val="32"/>
        </w:rPr>
        <w:lastRenderedPageBreak/>
        <w:t>seigneurs du cheval voulaient qu</w:t>
      </w:r>
      <w:r w:rsidR="00842F6D">
        <w:rPr>
          <w:rFonts w:ascii="Georgia" w:hAnsi="Georgia"/>
          <w:sz w:val="32"/>
        </w:rPr>
        <w:t>’</w:t>
      </w:r>
      <w:r w:rsidRPr="007A6F8D">
        <w:rPr>
          <w:rFonts w:ascii="Georgia" w:hAnsi="Georgia"/>
          <w:sz w:val="32"/>
        </w:rPr>
        <w:t>à la mort du</w:t>
      </w:r>
      <w:r w:rsidR="007A6F8D" w:rsidRPr="007A6F8D">
        <w:rPr>
          <w:rFonts w:ascii="Georgia" w:hAnsi="Georgia"/>
          <w:i/>
          <w:sz w:val="32"/>
        </w:rPr>
        <w:t xml:space="preserve"> khal</w:t>
      </w:r>
      <w:r w:rsidRPr="007A6F8D">
        <w:rPr>
          <w:rFonts w:ascii="Georgia" w:hAnsi="Georgia"/>
          <w:sz w:val="32"/>
        </w:rPr>
        <w:t xml:space="preserve"> ses sang-coureurs aussi périssent afin d</w:t>
      </w:r>
      <w:r w:rsidR="00842F6D">
        <w:rPr>
          <w:rFonts w:ascii="Georgia" w:hAnsi="Georgia"/>
          <w:sz w:val="32"/>
        </w:rPr>
        <w:t>’</w:t>
      </w:r>
      <w:r w:rsidRPr="007A6F8D">
        <w:rPr>
          <w:rFonts w:ascii="Georgia" w:hAnsi="Georgia"/>
          <w:sz w:val="32"/>
        </w:rPr>
        <w:t xml:space="preserve">escorter sa chevauchée dans les contrées </w:t>
      </w:r>
      <w:r w:rsidR="00ED513A" w:rsidRPr="007A6F8D">
        <w:rPr>
          <w:rFonts w:ascii="Georgia" w:hAnsi="Georgia"/>
          <w:sz w:val="32"/>
        </w:rPr>
        <w:t>nocturnes</w:t>
      </w:r>
      <w:r w:rsidRPr="007A6F8D">
        <w:rPr>
          <w:rFonts w:ascii="Georgia" w:hAnsi="Georgia"/>
          <w:sz w:val="32"/>
        </w:rPr>
        <w:t>. Succombait-il aux coups de quelque ennemi, ils ne survivaient que le temps de le venger puis le rejoignaient avec joie dans la tombe. Il était même, à en croire Jhiqui, des</w:t>
      </w:r>
      <w:r w:rsidR="007A6F8D" w:rsidRPr="007A6F8D">
        <w:rPr>
          <w:rFonts w:ascii="Georgia" w:hAnsi="Georgia"/>
          <w:i/>
          <w:sz w:val="32"/>
        </w:rPr>
        <w:t xml:space="preserve"> khalasars</w:t>
      </w:r>
      <w:r w:rsidRPr="007A6F8D">
        <w:rPr>
          <w:rFonts w:ascii="Georgia" w:hAnsi="Georgia"/>
          <w:sz w:val="32"/>
        </w:rPr>
        <w:t xml:space="preserve"> où les sang-coureurs partageaient tout avec leur</w:t>
      </w:r>
      <w:r w:rsidR="007A6F8D" w:rsidRPr="007A6F8D">
        <w:rPr>
          <w:rFonts w:ascii="Georgia" w:hAnsi="Georgia"/>
          <w:i/>
          <w:sz w:val="32"/>
        </w:rPr>
        <w:t xml:space="preserve"> khal,</w:t>
      </w:r>
      <w:r w:rsidRPr="007A6F8D">
        <w:rPr>
          <w:rFonts w:ascii="Georgia" w:hAnsi="Georgia"/>
          <w:sz w:val="32"/>
        </w:rPr>
        <w:t xml:space="preserve"> vin, tente et femmes, tout, hormis son cheval. La monture d</w:t>
      </w:r>
      <w:r w:rsidR="00842F6D">
        <w:rPr>
          <w:rFonts w:ascii="Georgia" w:hAnsi="Georgia"/>
          <w:sz w:val="32"/>
        </w:rPr>
        <w:t>’</w:t>
      </w:r>
      <w:r w:rsidRPr="007A6F8D">
        <w:rPr>
          <w:rFonts w:ascii="Georgia" w:hAnsi="Georgia"/>
          <w:sz w:val="32"/>
        </w:rPr>
        <w:t>un homme est et demeure son apanage exclusif.</w:t>
      </w:r>
    </w:p>
    <w:p w:rsidR="00F170CC" w:rsidRPr="007A6F8D" w:rsidRDefault="00F170CC" w:rsidP="007A6F8D">
      <w:pPr>
        <w:ind w:firstLine="720"/>
        <w:jc w:val="both"/>
        <w:rPr>
          <w:rFonts w:ascii="Georgia" w:hAnsi="Georgia"/>
          <w:sz w:val="32"/>
        </w:rPr>
      </w:pPr>
      <w:r w:rsidRPr="007A6F8D">
        <w:rPr>
          <w:rFonts w:ascii="Georgia" w:hAnsi="Georgia"/>
          <w:sz w:val="32"/>
        </w:rPr>
        <w:t xml:space="preserve">Daenerys se félicitait que Drogo ne sacrifiât point à ces usages archaïques. Le partage ne la tentait pas. Au surplus, si le vieux Cohollo la traitait plutôt gentiment, les deux autres la terrifiaient. Haggo par sa masse taciturne et sa manière menaçante de la </w:t>
      </w:r>
      <w:r w:rsidR="00ED513A" w:rsidRPr="007A6F8D">
        <w:rPr>
          <w:rFonts w:ascii="Georgia" w:hAnsi="Georgia"/>
          <w:sz w:val="32"/>
        </w:rPr>
        <w:t>dévisager</w:t>
      </w:r>
      <w:r w:rsidRPr="007A6F8D">
        <w:rPr>
          <w:rFonts w:ascii="Georgia" w:hAnsi="Georgia"/>
          <w:sz w:val="32"/>
        </w:rPr>
        <w:t xml:space="preserve"> comme une inconnue. Qhoto par ses yeux féroces et la </w:t>
      </w:r>
      <w:r w:rsidR="00ED513A" w:rsidRPr="007A6F8D">
        <w:rPr>
          <w:rFonts w:ascii="Georgia" w:hAnsi="Georgia"/>
          <w:sz w:val="32"/>
        </w:rPr>
        <w:t>prestesse</w:t>
      </w:r>
      <w:r w:rsidRPr="007A6F8D">
        <w:rPr>
          <w:rFonts w:ascii="Georgia" w:hAnsi="Georgia"/>
          <w:sz w:val="32"/>
        </w:rPr>
        <w:t xml:space="preserve"> de ses mains sadiques : pour peu qu</w:t>
      </w:r>
      <w:r w:rsidR="00842F6D">
        <w:rPr>
          <w:rFonts w:ascii="Georgia" w:hAnsi="Georgia"/>
          <w:sz w:val="32"/>
        </w:rPr>
        <w:t>’</w:t>
      </w:r>
      <w:r w:rsidRPr="007A6F8D">
        <w:rPr>
          <w:rFonts w:ascii="Georgia" w:hAnsi="Georgia"/>
          <w:sz w:val="32"/>
        </w:rPr>
        <w:t>il la touchât, la douce peau blanche de Doreah se talait de bleus, et sa brutalité faisait parfois, la nuit, sangloter Irri. Ses chevaux eux-mêmes semblaient le craindre.</w:t>
      </w:r>
    </w:p>
    <w:p w:rsidR="00F170CC" w:rsidRPr="007A6F8D" w:rsidRDefault="00F170CC" w:rsidP="007A6F8D">
      <w:pPr>
        <w:ind w:firstLine="720"/>
        <w:jc w:val="both"/>
        <w:rPr>
          <w:rFonts w:ascii="Georgia" w:hAnsi="Georgia"/>
          <w:sz w:val="32"/>
        </w:rPr>
      </w:pPr>
      <w:r w:rsidRPr="007A6F8D">
        <w:rPr>
          <w:rFonts w:ascii="Georgia" w:hAnsi="Georgia"/>
          <w:sz w:val="32"/>
        </w:rPr>
        <w:t>Tous trois n</w:t>
      </w:r>
      <w:r w:rsidR="00842F6D">
        <w:rPr>
          <w:rFonts w:ascii="Georgia" w:hAnsi="Georgia"/>
          <w:sz w:val="32"/>
        </w:rPr>
        <w:t>’</w:t>
      </w:r>
      <w:r w:rsidRPr="007A6F8D">
        <w:rPr>
          <w:rFonts w:ascii="Georgia" w:hAnsi="Georgia"/>
          <w:sz w:val="32"/>
        </w:rPr>
        <w:t>en étant pas moins liés à son seigneur et maître à la vie à la mort, Daenerys devait vaille que vaille s</w:t>
      </w:r>
      <w:r w:rsidR="00842F6D">
        <w:rPr>
          <w:rFonts w:ascii="Georgia" w:hAnsi="Georgia"/>
          <w:sz w:val="32"/>
        </w:rPr>
        <w:t>’</w:t>
      </w:r>
      <w:r w:rsidRPr="007A6F8D">
        <w:rPr>
          <w:rFonts w:ascii="Georgia" w:hAnsi="Georgia"/>
          <w:sz w:val="32"/>
        </w:rPr>
        <w:t>accommoder d</w:t>
      </w:r>
      <w:r w:rsidR="00842F6D">
        <w:rPr>
          <w:rFonts w:ascii="Georgia" w:hAnsi="Georgia"/>
          <w:sz w:val="32"/>
        </w:rPr>
        <w:t>’</w:t>
      </w:r>
      <w:r w:rsidRPr="007A6F8D">
        <w:rPr>
          <w:rFonts w:ascii="Georgia" w:hAnsi="Georgia"/>
          <w:sz w:val="32"/>
        </w:rPr>
        <w:t>eux. Il lui arrivait même, d</w:t>
      </w:r>
      <w:r w:rsidR="00842F6D">
        <w:rPr>
          <w:rFonts w:ascii="Georgia" w:hAnsi="Georgia"/>
          <w:sz w:val="32"/>
        </w:rPr>
        <w:t>’</w:t>
      </w:r>
      <w:r w:rsidRPr="007A6F8D">
        <w:rPr>
          <w:rFonts w:ascii="Georgia" w:hAnsi="Georgia"/>
          <w:sz w:val="32"/>
        </w:rPr>
        <w:t>ailleurs, de déplorer que son père n</w:t>
      </w:r>
      <w:r w:rsidR="00842F6D">
        <w:rPr>
          <w:rFonts w:ascii="Georgia" w:hAnsi="Georgia"/>
          <w:sz w:val="32"/>
        </w:rPr>
        <w:t>’</w:t>
      </w:r>
      <w:r w:rsidRPr="007A6F8D">
        <w:rPr>
          <w:rFonts w:ascii="Georgia" w:hAnsi="Georgia"/>
          <w:sz w:val="32"/>
        </w:rPr>
        <w:t>eût pas disposé d</w:t>
      </w:r>
      <w:r w:rsidR="00842F6D">
        <w:rPr>
          <w:rFonts w:ascii="Georgia" w:hAnsi="Georgia"/>
          <w:sz w:val="32"/>
        </w:rPr>
        <w:t>’</w:t>
      </w:r>
      <w:r w:rsidRPr="007A6F8D">
        <w:rPr>
          <w:rFonts w:ascii="Georgia" w:hAnsi="Georgia"/>
          <w:sz w:val="32"/>
        </w:rPr>
        <w:t>hommes de cette trempe. Car les chansons avaient beau vanter sans relâche les blancs chevaliers de la Garde comme des parangons de noblesse, de bravoure et de loyauté, le roi Aerys était bel et bien tombé sous les coups d</w:t>
      </w:r>
      <w:r w:rsidR="00842F6D">
        <w:rPr>
          <w:rFonts w:ascii="Georgia" w:hAnsi="Georgia"/>
          <w:sz w:val="32"/>
        </w:rPr>
        <w:t>’</w:t>
      </w:r>
      <w:r w:rsidRPr="007A6F8D">
        <w:rPr>
          <w:rFonts w:ascii="Georgia" w:hAnsi="Georgia"/>
          <w:sz w:val="32"/>
        </w:rPr>
        <w:t xml:space="preserve">un des leurs, le jouvenceau superbe </w:t>
      </w:r>
      <w:r w:rsidR="00ED513A" w:rsidRPr="007A6F8D">
        <w:rPr>
          <w:rFonts w:ascii="Georgia" w:hAnsi="Georgia"/>
          <w:sz w:val="32"/>
        </w:rPr>
        <w:t>désormais</w:t>
      </w:r>
      <w:r w:rsidRPr="007A6F8D">
        <w:rPr>
          <w:rFonts w:ascii="Georgia" w:hAnsi="Georgia"/>
          <w:sz w:val="32"/>
        </w:rPr>
        <w:t xml:space="preserve"> flétri par le surnom de « Régicide », et un autre, ser Barristan le Hardi, n</w:t>
      </w:r>
      <w:r w:rsidR="00842F6D">
        <w:rPr>
          <w:rFonts w:ascii="Georgia" w:hAnsi="Georgia"/>
          <w:sz w:val="32"/>
        </w:rPr>
        <w:t>’</w:t>
      </w:r>
      <w:r w:rsidRPr="007A6F8D">
        <w:rPr>
          <w:rFonts w:ascii="Georgia" w:hAnsi="Georgia"/>
          <w:sz w:val="32"/>
        </w:rPr>
        <w:t>avait pas craint de rallier l</w:t>
      </w:r>
      <w:r w:rsidR="00842F6D">
        <w:rPr>
          <w:rFonts w:ascii="Georgia" w:hAnsi="Georgia"/>
          <w:sz w:val="32"/>
        </w:rPr>
        <w:t>’</w:t>
      </w:r>
      <w:r w:rsidRPr="007A6F8D">
        <w:rPr>
          <w:rFonts w:ascii="Georgia" w:hAnsi="Georgia"/>
          <w:sz w:val="32"/>
        </w:rPr>
        <w:t>Usurpateur... Et elle en venait à se demander si la félonie ne corrompait pas tous les cœurs, dans les Sept Couronnes, et à se promettre, en tout cas, de doter son fils, dès qu</w:t>
      </w:r>
      <w:r w:rsidR="00842F6D">
        <w:rPr>
          <w:rFonts w:ascii="Georgia" w:hAnsi="Georgia"/>
          <w:sz w:val="32"/>
        </w:rPr>
        <w:t>’</w:t>
      </w:r>
      <w:r w:rsidRPr="007A6F8D">
        <w:rPr>
          <w:rFonts w:ascii="Georgia" w:hAnsi="Georgia"/>
          <w:sz w:val="32"/>
        </w:rPr>
        <w:t xml:space="preserve">il remonterait sur le Trône de Fer, de sang-coureurs qui le </w:t>
      </w:r>
      <w:r w:rsidR="00ED513A" w:rsidRPr="007A6F8D">
        <w:rPr>
          <w:rFonts w:ascii="Georgia" w:hAnsi="Georgia"/>
          <w:sz w:val="32"/>
        </w:rPr>
        <w:t>protégeraient</w:t>
      </w:r>
      <w:r w:rsidRPr="007A6F8D">
        <w:rPr>
          <w:rFonts w:ascii="Georgia" w:hAnsi="Georgia"/>
          <w:sz w:val="32"/>
        </w:rPr>
        <w:t xml:space="preserve"> contre la trahison de ses propres gardes.</w:t>
      </w:r>
    </w:p>
    <w:p w:rsidR="00F170CC" w:rsidRPr="007A6F8D" w:rsidRDefault="007A6F8D" w:rsidP="007A6F8D">
      <w:pPr>
        <w:ind w:firstLine="720"/>
        <w:jc w:val="both"/>
        <w:rPr>
          <w:rFonts w:ascii="Georgia" w:hAnsi="Georgia"/>
          <w:sz w:val="32"/>
        </w:rPr>
      </w:pPr>
      <w:r w:rsidRPr="007A6F8D">
        <w:rPr>
          <w:rFonts w:ascii="Georgia" w:hAnsi="Georgia"/>
          <w:i/>
          <w:sz w:val="32"/>
        </w:rPr>
        <w:t>« Khaleesi</w:t>
      </w:r>
      <w:r w:rsidR="00F170CC" w:rsidRPr="007A6F8D">
        <w:rPr>
          <w:rFonts w:ascii="Georgia" w:hAnsi="Georgia"/>
          <w:sz w:val="32"/>
        </w:rPr>
        <w:t>, disait cependant Cohollo dans sa propre langue, le sang de mon sang m</w:t>
      </w:r>
      <w:r w:rsidR="00842F6D">
        <w:rPr>
          <w:rFonts w:ascii="Georgia" w:hAnsi="Georgia"/>
          <w:sz w:val="32"/>
        </w:rPr>
        <w:t>’</w:t>
      </w:r>
      <w:r w:rsidR="00F170CC" w:rsidRPr="007A6F8D">
        <w:rPr>
          <w:rFonts w:ascii="Georgia" w:hAnsi="Georgia"/>
          <w:sz w:val="32"/>
        </w:rPr>
        <w:t>ordonne de vous avertir qu</w:t>
      </w:r>
      <w:r w:rsidR="00842F6D">
        <w:rPr>
          <w:rFonts w:ascii="Georgia" w:hAnsi="Georgia"/>
          <w:sz w:val="32"/>
        </w:rPr>
        <w:t>’</w:t>
      </w:r>
      <w:r w:rsidR="00F170CC" w:rsidRPr="007A6F8D">
        <w:rPr>
          <w:rFonts w:ascii="Georgia" w:hAnsi="Georgia"/>
          <w:sz w:val="32"/>
        </w:rPr>
        <w:t>il doit se rendre, cette nuit, au sommet de la Mère des Montagnes afin de rendre grâces aux dieux de son heureux retour par un sacrifice. »</w:t>
      </w:r>
    </w:p>
    <w:p w:rsidR="00F170CC" w:rsidRPr="007A6F8D" w:rsidRDefault="00F170CC" w:rsidP="007A6F8D">
      <w:pPr>
        <w:ind w:firstLine="720"/>
        <w:jc w:val="both"/>
        <w:rPr>
          <w:rFonts w:ascii="Georgia" w:hAnsi="Georgia"/>
          <w:sz w:val="32"/>
        </w:rPr>
      </w:pPr>
      <w:r w:rsidRPr="007A6F8D">
        <w:rPr>
          <w:rFonts w:ascii="Georgia" w:hAnsi="Georgia"/>
          <w:sz w:val="32"/>
        </w:rPr>
        <w:t>Seuls les mâles, elle le savait, pouvaient se permettre de fouler le sol de la Mère. Escorté de ses sang-coureurs, le</w:t>
      </w:r>
      <w:r w:rsidR="007A6F8D" w:rsidRPr="007A6F8D">
        <w:rPr>
          <w:rFonts w:ascii="Georgia" w:hAnsi="Georgia"/>
          <w:i/>
          <w:sz w:val="32"/>
        </w:rPr>
        <w:t xml:space="preserve"> khal</w:t>
      </w:r>
      <w:r w:rsidRPr="007A6F8D">
        <w:rPr>
          <w:rFonts w:ascii="Georgia" w:hAnsi="Georgia"/>
          <w:sz w:val="32"/>
        </w:rPr>
        <w:t xml:space="preserve"> reviendrait à l</w:t>
      </w:r>
      <w:r w:rsidR="00842F6D">
        <w:rPr>
          <w:rFonts w:ascii="Georgia" w:hAnsi="Georgia"/>
          <w:sz w:val="32"/>
        </w:rPr>
        <w:t>’</w:t>
      </w:r>
      <w:r w:rsidRPr="007A6F8D">
        <w:rPr>
          <w:rFonts w:ascii="Georgia" w:hAnsi="Georgia"/>
          <w:sz w:val="32"/>
        </w:rPr>
        <w:t xml:space="preserve">aube. « Assurez le soleil étoilé de mes jours, </w:t>
      </w:r>
      <w:r w:rsidRPr="007A6F8D">
        <w:rPr>
          <w:rFonts w:ascii="Georgia" w:hAnsi="Georgia"/>
          <w:sz w:val="32"/>
        </w:rPr>
        <w:lastRenderedPageBreak/>
        <w:t>répondit-elle d</w:t>
      </w:r>
      <w:r w:rsidR="00842F6D">
        <w:rPr>
          <w:rFonts w:ascii="Georgia" w:hAnsi="Georgia"/>
          <w:sz w:val="32"/>
        </w:rPr>
        <w:t>’</w:t>
      </w:r>
      <w:r w:rsidRPr="007A6F8D">
        <w:rPr>
          <w:rFonts w:ascii="Georgia" w:hAnsi="Georgia"/>
          <w:sz w:val="32"/>
        </w:rPr>
        <w:t>un air gracieux, que mes rêves l</w:t>
      </w:r>
      <w:r w:rsidR="00842F6D">
        <w:rPr>
          <w:rFonts w:ascii="Georgia" w:hAnsi="Georgia"/>
          <w:sz w:val="32"/>
        </w:rPr>
        <w:t>’</w:t>
      </w:r>
      <w:r w:rsidRPr="007A6F8D">
        <w:rPr>
          <w:rFonts w:ascii="Georgia" w:hAnsi="Georgia"/>
          <w:sz w:val="32"/>
        </w:rPr>
        <w:t>accompagnent dans l</w:t>
      </w:r>
      <w:r w:rsidR="00842F6D">
        <w:rPr>
          <w:rFonts w:ascii="Georgia" w:hAnsi="Georgia"/>
          <w:sz w:val="32"/>
        </w:rPr>
        <w:t>’</w:t>
      </w:r>
      <w:r w:rsidRPr="007A6F8D">
        <w:rPr>
          <w:rFonts w:ascii="Georgia" w:hAnsi="Georgia"/>
          <w:sz w:val="32"/>
        </w:rPr>
        <w:t>impatience des retrouvailles. » A dire vrai, la perspective d</w:t>
      </w:r>
      <w:r w:rsidR="00842F6D">
        <w:rPr>
          <w:rFonts w:ascii="Georgia" w:hAnsi="Georgia"/>
          <w:sz w:val="32"/>
        </w:rPr>
        <w:t>’</w:t>
      </w:r>
      <w:r w:rsidRPr="007A6F8D">
        <w:rPr>
          <w:rFonts w:ascii="Georgia" w:hAnsi="Georgia"/>
          <w:sz w:val="32"/>
        </w:rPr>
        <w:t>une vraie nuit de repos la ravissait. Car si sa grossesse la fatiguait de plus en plus, le désir de Drogo n</w:t>
      </w:r>
      <w:r w:rsidR="00842F6D">
        <w:rPr>
          <w:rFonts w:ascii="Georgia" w:hAnsi="Georgia"/>
          <w:sz w:val="32"/>
        </w:rPr>
        <w:t>’</w:t>
      </w:r>
      <w:r w:rsidRPr="007A6F8D">
        <w:rPr>
          <w:rFonts w:ascii="Georgia" w:hAnsi="Georgia"/>
          <w:sz w:val="32"/>
        </w:rPr>
        <w:t>en paraissait que plus insatiable, et leurs dernières étreintes l</w:t>
      </w:r>
      <w:r w:rsidR="00842F6D">
        <w:rPr>
          <w:rFonts w:ascii="Georgia" w:hAnsi="Georgia"/>
          <w:sz w:val="32"/>
        </w:rPr>
        <w:t>’</w:t>
      </w:r>
      <w:r w:rsidRPr="007A6F8D">
        <w:rPr>
          <w:rFonts w:ascii="Georgia" w:hAnsi="Georgia"/>
          <w:sz w:val="32"/>
        </w:rPr>
        <w:t>avaient éreintée.</w:t>
      </w:r>
    </w:p>
    <w:p w:rsidR="00F170CC" w:rsidRPr="007A6F8D" w:rsidRDefault="00F170CC" w:rsidP="007A6F8D">
      <w:pPr>
        <w:ind w:firstLine="720"/>
        <w:jc w:val="both"/>
        <w:rPr>
          <w:rFonts w:ascii="Georgia" w:hAnsi="Georgia"/>
          <w:sz w:val="32"/>
        </w:rPr>
      </w:pPr>
      <w:r w:rsidRPr="007A6F8D">
        <w:rPr>
          <w:rFonts w:ascii="Georgia" w:hAnsi="Georgia"/>
          <w:sz w:val="32"/>
        </w:rPr>
        <w:t>Doreah la mena vers le tertre creux qu</w:t>
      </w:r>
      <w:r w:rsidR="00842F6D">
        <w:rPr>
          <w:rFonts w:ascii="Georgia" w:hAnsi="Georgia"/>
          <w:sz w:val="32"/>
        </w:rPr>
        <w:t>’</w:t>
      </w:r>
      <w:r w:rsidRPr="007A6F8D">
        <w:rPr>
          <w:rFonts w:ascii="Georgia" w:hAnsi="Georgia"/>
          <w:sz w:val="32"/>
        </w:rPr>
        <w:t>on avait préparé pour elle et son</w:t>
      </w:r>
      <w:r w:rsidR="007A6F8D" w:rsidRPr="007A6F8D">
        <w:rPr>
          <w:rFonts w:ascii="Georgia" w:hAnsi="Georgia"/>
          <w:i/>
          <w:sz w:val="32"/>
        </w:rPr>
        <w:t xml:space="preserve"> khal.</w:t>
      </w:r>
      <w:r w:rsidRPr="007A6F8D">
        <w:rPr>
          <w:rFonts w:ascii="Georgia" w:hAnsi="Georgia"/>
          <w:sz w:val="32"/>
        </w:rPr>
        <w:t xml:space="preserve"> Sous ce dais de terre régnait une obscure fraîcheur. « Un bain, s</w:t>
      </w:r>
      <w:r w:rsidR="00842F6D">
        <w:rPr>
          <w:rFonts w:ascii="Georgia" w:hAnsi="Georgia"/>
          <w:sz w:val="32"/>
        </w:rPr>
        <w:t>’</w:t>
      </w:r>
      <w:r w:rsidRPr="007A6F8D">
        <w:rPr>
          <w:rFonts w:ascii="Georgia" w:hAnsi="Georgia"/>
          <w:sz w:val="32"/>
        </w:rPr>
        <w:t>il te plaît, Jhiqui », commanda-t-elle aussitôt, tant il lui tardait d</w:t>
      </w:r>
      <w:r w:rsidR="00842F6D">
        <w:rPr>
          <w:rFonts w:ascii="Georgia" w:hAnsi="Georgia"/>
          <w:sz w:val="32"/>
        </w:rPr>
        <w:t>’</w:t>
      </w:r>
      <w:r w:rsidRPr="007A6F8D">
        <w:rPr>
          <w:rFonts w:ascii="Georgia" w:hAnsi="Georgia"/>
          <w:sz w:val="32"/>
        </w:rPr>
        <w:t>éliminer la poussière de la longue route et de délasser ses membres engourdis. Puis quel bonheur que de se dire : nous allons séjourner ici quelque temps, demain je ne serai pas forcée de remonter en selle... !</w:t>
      </w:r>
    </w:p>
    <w:p w:rsidR="00F170CC" w:rsidRPr="007A6F8D" w:rsidRDefault="00F170CC" w:rsidP="007A6F8D">
      <w:pPr>
        <w:ind w:firstLine="720"/>
        <w:jc w:val="both"/>
        <w:rPr>
          <w:rFonts w:ascii="Georgia" w:hAnsi="Georgia"/>
          <w:sz w:val="32"/>
        </w:rPr>
      </w:pPr>
      <w:r w:rsidRPr="007A6F8D">
        <w:rPr>
          <w:rFonts w:ascii="Georgia" w:hAnsi="Georgia"/>
          <w:sz w:val="32"/>
        </w:rPr>
        <w:t>L</w:t>
      </w:r>
      <w:r w:rsidR="00842F6D">
        <w:rPr>
          <w:rFonts w:ascii="Georgia" w:hAnsi="Georgia"/>
          <w:sz w:val="32"/>
        </w:rPr>
        <w:t>’</w:t>
      </w:r>
      <w:r w:rsidRPr="007A6F8D">
        <w:rPr>
          <w:rFonts w:ascii="Georgia" w:hAnsi="Georgia"/>
          <w:sz w:val="32"/>
        </w:rPr>
        <w:t>eau était bouillante, comme elle l</w:t>
      </w:r>
      <w:r w:rsidR="00842F6D">
        <w:rPr>
          <w:rFonts w:ascii="Georgia" w:hAnsi="Georgia"/>
          <w:sz w:val="32"/>
        </w:rPr>
        <w:t>’</w:t>
      </w:r>
      <w:r w:rsidRPr="007A6F8D">
        <w:rPr>
          <w:rFonts w:ascii="Georgia" w:hAnsi="Georgia"/>
          <w:sz w:val="32"/>
        </w:rPr>
        <w:t>aimait. «</w:t>
      </w:r>
      <w:r w:rsidR="00ED513A">
        <w:rPr>
          <w:rFonts w:ascii="Georgia" w:hAnsi="Georgia"/>
          <w:sz w:val="32"/>
        </w:rPr>
        <w:t xml:space="preserve"> </w:t>
      </w:r>
      <w:r w:rsidRPr="007A6F8D">
        <w:rPr>
          <w:rFonts w:ascii="Georgia" w:hAnsi="Georgia"/>
          <w:sz w:val="32"/>
        </w:rPr>
        <w:t>Je donnerai dès ce soir ses cadeaux à mon frère, décida-t-elle, tandis que Jhiqui lui lavait les cheveux. Il faut qu</w:t>
      </w:r>
      <w:r w:rsidR="00842F6D">
        <w:rPr>
          <w:rFonts w:ascii="Georgia" w:hAnsi="Georgia"/>
          <w:sz w:val="32"/>
        </w:rPr>
        <w:t>’</w:t>
      </w:r>
      <w:r w:rsidRPr="007A6F8D">
        <w:rPr>
          <w:rFonts w:ascii="Georgia" w:hAnsi="Georgia"/>
          <w:sz w:val="32"/>
        </w:rPr>
        <w:t>il ait l</w:t>
      </w:r>
      <w:r w:rsidR="00842F6D">
        <w:rPr>
          <w:rFonts w:ascii="Georgia" w:hAnsi="Georgia"/>
          <w:sz w:val="32"/>
        </w:rPr>
        <w:t>’</w:t>
      </w:r>
      <w:r w:rsidRPr="007A6F8D">
        <w:rPr>
          <w:rFonts w:ascii="Georgia" w:hAnsi="Georgia"/>
          <w:sz w:val="32"/>
        </w:rPr>
        <w:t>allure d</w:t>
      </w:r>
      <w:r w:rsidR="00842F6D">
        <w:rPr>
          <w:rFonts w:ascii="Georgia" w:hAnsi="Georgia"/>
          <w:sz w:val="32"/>
        </w:rPr>
        <w:t>’</w:t>
      </w:r>
      <w:r w:rsidRPr="007A6F8D">
        <w:rPr>
          <w:rFonts w:ascii="Georgia" w:hAnsi="Georgia"/>
          <w:sz w:val="32"/>
        </w:rPr>
        <w:t xml:space="preserve">un roi dans la cité sacrée. Cours à sa recherche, Doreah, et invite-le à dîner en ma </w:t>
      </w:r>
      <w:r w:rsidR="00ED513A" w:rsidRPr="007A6F8D">
        <w:rPr>
          <w:rFonts w:ascii="Georgia" w:hAnsi="Georgia"/>
          <w:sz w:val="32"/>
        </w:rPr>
        <w:t>compagnie</w:t>
      </w:r>
      <w:r w:rsidRPr="007A6F8D">
        <w:rPr>
          <w:rFonts w:ascii="Georgia" w:hAnsi="Georgia"/>
          <w:sz w:val="32"/>
        </w:rPr>
        <w:t>. » Etait-ce en souvenir des ébats permis à Pentos par maître Illyrio ? Viserys se montrait moins maussade avec la jeune Lysienne qu</w:t>
      </w:r>
      <w:r w:rsidR="00842F6D">
        <w:rPr>
          <w:rFonts w:ascii="Georgia" w:hAnsi="Georgia"/>
          <w:sz w:val="32"/>
        </w:rPr>
        <w:t>’</w:t>
      </w:r>
      <w:r w:rsidRPr="007A6F8D">
        <w:rPr>
          <w:rFonts w:ascii="Georgia" w:hAnsi="Georgia"/>
          <w:sz w:val="32"/>
        </w:rPr>
        <w:t xml:space="preserve">avec les deux servantes dothrak. « Quant à toi, Irri, va vite au bazar acheter de la viande </w:t>
      </w:r>
      <w:r w:rsidR="00ED513A" w:rsidRPr="00ED513A">
        <w:rPr>
          <w:rFonts w:ascii="Georgia" w:hAnsi="Georgia"/>
          <w:sz w:val="32"/>
        </w:rPr>
        <w:t>–</w:t>
      </w:r>
      <w:r w:rsidRPr="007A6F8D">
        <w:rPr>
          <w:rFonts w:ascii="Georgia" w:hAnsi="Georgia"/>
          <w:sz w:val="32"/>
        </w:rPr>
        <w:t xml:space="preserve"> mais tout sauf du cheval </w:t>
      </w:r>
      <w:r w:rsidR="00ED513A" w:rsidRPr="00ED513A">
        <w:rPr>
          <w:rFonts w:ascii="Georgia" w:hAnsi="Georgia"/>
          <w:sz w:val="32"/>
        </w:rPr>
        <w:t>–</w:t>
      </w:r>
      <w:r w:rsidRPr="007A6F8D">
        <w:rPr>
          <w:rFonts w:ascii="Georgia" w:hAnsi="Georgia"/>
          <w:sz w:val="32"/>
        </w:rPr>
        <w:t xml:space="preserve"> et des fruits.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Cheval meilleur, objecta Irri, cheval fait mâles vigoureux.</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Il déteste ça.</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Comme voudra</w:t>
      </w:r>
      <w:r w:rsidRPr="007A6F8D">
        <w:rPr>
          <w:rFonts w:ascii="Georgia" w:hAnsi="Georgia"/>
          <w:i/>
          <w:sz w:val="32"/>
        </w:rPr>
        <w:t xml:space="preserve"> Khaleesi. »</w:t>
      </w:r>
    </w:p>
    <w:p w:rsidR="00F170CC" w:rsidRPr="007A6F8D" w:rsidRDefault="00F170CC" w:rsidP="007A6F8D">
      <w:pPr>
        <w:ind w:firstLine="720"/>
        <w:jc w:val="both"/>
        <w:rPr>
          <w:rFonts w:ascii="Georgia" w:hAnsi="Georgia"/>
          <w:sz w:val="32"/>
        </w:rPr>
      </w:pPr>
      <w:r w:rsidRPr="007A6F8D">
        <w:rPr>
          <w:rFonts w:ascii="Georgia" w:hAnsi="Georgia"/>
          <w:sz w:val="32"/>
        </w:rPr>
        <w:t xml:space="preserve">Et, de fait, elle lui rapporta bientôt un cuissot de chèvre et une </w:t>
      </w:r>
      <w:r w:rsidR="00ED513A" w:rsidRPr="007A6F8D">
        <w:rPr>
          <w:rFonts w:ascii="Georgia" w:hAnsi="Georgia"/>
          <w:sz w:val="32"/>
        </w:rPr>
        <w:t>corbeille</w:t>
      </w:r>
      <w:r w:rsidRPr="007A6F8D">
        <w:rPr>
          <w:rFonts w:ascii="Georgia" w:hAnsi="Georgia"/>
          <w:sz w:val="32"/>
        </w:rPr>
        <w:t xml:space="preserve"> de légumes, de melons, de pommes-granates, de prunes et de fruits orientaux bizarres aux noms inconnus. Puis, tandis que ses femmes apprêtaient le repas, rôtissaient la viande avec des herbes et des piments tout en la laquant régulièrement de miel, elle étala le </w:t>
      </w:r>
      <w:r w:rsidR="00ED513A" w:rsidRPr="007A6F8D">
        <w:rPr>
          <w:rFonts w:ascii="Georgia" w:hAnsi="Georgia"/>
          <w:sz w:val="32"/>
        </w:rPr>
        <w:t>costume</w:t>
      </w:r>
      <w:r w:rsidRPr="007A6F8D">
        <w:rPr>
          <w:rFonts w:ascii="Georgia" w:hAnsi="Georgia"/>
          <w:sz w:val="32"/>
        </w:rPr>
        <w:t xml:space="preserve"> qu</w:t>
      </w:r>
      <w:r w:rsidR="00842F6D">
        <w:rPr>
          <w:rFonts w:ascii="Georgia" w:hAnsi="Georgia"/>
          <w:sz w:val="32"/>
        </w:rPr>
        <w:t>’</w:t>
      </w:r>
      <w:r w:rsidRPr="007A6F8D">
        <w:rPr>
          <w:rFonts w:ascii="Georgia" w:hAnsi="Georgia"/>
          <w:sz w:val="32"/>
        </w:rPr>
        <w:t xml:space="preserve">elle avait fait tailler sous le sceau du secret aux mesures de Viserys : une tunique et des houseaux en crépon de lin blanc, des </w:t>
      </w:r>
      <w:r w:rsidR="00ED513A" w:rsidRPr="007A6F8D">
        <w:rPr>
          <w:rFonts w:ascii="Georgia" w:hAnsi="Georgia"/>
          <w:sz w:val="32"/>
        </w:rPr>
        <w:t>sandales</w:t>
      </w:r>
      <w:r w:rsidRPr="007A6F8D">
        <w:rPr>
          <w:rFonts w:ascii="Georgia" w:hAnsi="Georgia"/>
          <w:sz w:val="32"/>
        </w:rPr>
        <w:t xml:space="preserve"> de cuir lacées jusqu</w:t>
      </w:r>
      <w:r w:rsidR="00842F6D">
        <w:rPr>
          <w:rFonts w:ascii="Georgia" w:hAnsi="Georgia"/>
          <w:sz w:val="32"/>
        </w:rPr>
        <w:t>’</w:t>
      </w:r>
      <w:r w:rsidRPr="007A6F8D">
        <w:rPr>
          <w:rFonts w:ascii="Georgia" w:hAnsi="Georgia"/>
          <w:sz w:val="32"/>
        </w:rPr>
        <w:t xml:space="preserve">au genou, une lourde chaîne à médaillons de bronze en guise de ceinture et une veste en peau, peinte de </w:t>
      </w:r>
      <w:r w:rsidR="00ED513A" w:rsidRPr="007A6F8D">
        <w:rPr>
          <w:rFonts w:ascii="Georgia" w:hAnsi="Georgia"/>
          <w:sz w:val="32"/>
        </w:rPr>
        <w:t>dragons</w:t>
      </w:r>
      <w:r w:rsidRPr="007A6F8D">
        <w:rPr>
          <w:rFonts w:ascii="Georgia" w:hAnsi="Georgia"/>
          <w:sz w:val="32"/>
        </w:rPr>
        <w:t xml:space="preserve"> qui crachaient le feu. Les Dothrakis le respecteraient davantage, espérait-elle, une fois qu</w:t>
      </w:r>
      <w:r w:rsidR="00842F6D">
        <w:rPr>
          <w:rFonts w:ascii="Georgia" w:hAnsi="Georgia"/>
          <w:sz w:val="32"/>
        </w:rPr>
        <w:t>’</w:t>
      </w:r>
      <w:r w:rsidRPr="007A6F8D">
        <w:rPr>
          <w:rFonts w:ascii="Georgia" w:hAnsi="Georgia"/>
          <w:sz w:val="32"/>
        </w:rPr>
        <w:t>il aurait l</w:t>
      </w:r>
      <w:r w:rsidR="00842F6D">
        <w:rPr>
          <w:rFonts w:ascii="Georgia" w:hAnsi="Georgia"/>
          <w:sz w:val="32"/>
        </w:rPr>
        <w:t>’</w:t>
      </w:r>
      <w:r w:rsidRPr="007A6F8D">
        <w:rPr>
          <w:rFonts w:ascii="Georgia" w:hAnsi="Georgia"/>
          <w:sz w:val="32"/>
        </w:rPr>
        <w:t>air moins gueux, et peut-être même lui pardonnerait-il, à elle, de l</w:t>
      </w:r>
      <w:r w:rsidR="00842F6D">
        <w:rPr>
          <w:rFonts w:ascii="Georgia" w:hAnsi="Georgia"/>
          <w:sz w:val="32"/>
        </w:rPr>
        <w:t>’</w:t>
      </w:r>
      <w:r w:rsidRPr="007A6F8D">
        <w:rPr>
          <w:rFonts w:ascii="Georgia" w:hAnsi="Georgia"/>
          <w:sz w:val="32"/>
        </w:rPr>
        <w:t xml:space="preserve">avoir naguère humilié ? </w:t>
      </w:r>
      <w:r w:rsidRPr="007A6F8D">
        <w:rPr>
          <w:rFonts w:ascii="Georgia" w:hAnsi="Georgia"/>
          <w:sz w:val="32"/>
        </w:rPr>
        <w:lastRenderedPageBreak/>
        <w:t>Sans compter qu</w:t>
      </w:r>
      <w:r w:rsidR="00842F6D">
        <w:rPr>
          <w:rFonts w:ascii="Georgia" w:hAnsi="Georgia"/>
          <w:sz w:val="32"/>
        </w:rPr>
        <w:t>’</w:t>
      </w:r>
      <w:r w:rsidRPr="007A6F8D">
        <w:rPr>
          <w:rFonts w:ascii="Georgia" w:hAnsi="Georgia"/>
          <w:sz w:val="32"/>
        </w:rPr>
        <w:t xml:space="preserve">il demeurait, après tout, son roi </w:t>
      </w:r>
      <w:r w:rsidR="00ED513A" w:rsidRPr="00ED513A">
        <w:rPr>
          <w:rFonts w:ascii="Georgia" w:hAnsi="Georgia"/>
          <w:sz w:val="32"/>
        </w:rPr>
        <w:t>–</w:t>
      </w:r>
      <w:r w:rsidRPr="007A6F8D">
        <w:rPr>
          <w:rFonts w:ascii="Georgia" w:hAnsi="Georgia"/>
          <w:sz w:val="32"/>
        </w:rPr>
        <w:t xml:space="preserve"> et son frère... N</w:t>
      </w:r>
      <w:r w:rsidR="00842F6D">
        <w:rPr>
          <w:rFonts w:ascii="Georgia" w:hAnsi="Georgia"/>
          <w:sz w:val="32"/>
        </w:rPr>
        <w:t>’</w:t>
      </w:r>
      <w:r w:rsidRPr="007A6F8D">
        <w:rPr>
          <w:rFonts w:ascii="Georgia" w:hAnsi="Georgia"/>
          <w:sz w:val="32"/>
        </w:rPr>
        <w:t>étaient-ils pas tous deux le sang du dragon ?</w:t>
      </w:r>
    </w:p>
    <w:p w:rsidR="00F170CC" w:rsidRPr="007A6F8D" w:rsidRDefault="00F170CC" w:rsidP="007A6F8D">
      <w:pPr>
        <w:ind w:firstLine="720"/>
        <w:jc w:val="both"/>
        <w:rPr>
          <w:rFonts w:ascii="Georgia" w:hAnsi="Georgia"/>
          <w:sz w:val="32"/>
        </w:rPr>
      </w:pPr>
      <w:r w:rsidRPr="007A6F8D">
        <w:rPr>
          <w:rFonts w:ascii="Georgia" w:hAnsi="Georgia"/>
          <w:sz w:val="32"/>
        </w:rPr>
        <w:t>Elle ach</w:t>
      </w:r>
      <w:r w:rsidR="00ED513A">
        <w:rPr>
          <w:rFonts w:ascii="Georgia" w:hAnsi="Georgia"/>
          <w:sz w:val="32"/>
        </w:rPr>
        <w:t xml:space="preserve">evait de disposer ses présents </w:t>
      </w:r>
      <w:r w:rsidR="00ED513A" w:rsidRPr="00ED513A">
        <w:rPr>
          <w:rFonts w:ascii="Georgia" w:hAnsi="Georgia"/>
          <w:sz w:val="32"/>
        </w:rPr>
        <w:t>–</w:t>
      </w:r>
      <w:r w:rsidRPr="007A6F8D">
        <w:rPr>
          <w:rFonts w:ascii="Georgia" w:hAnsi="Georgia"/>
          <w:sz w:val="32"/>
        </w:rPr>
        <w:t xml:space="preserve"> un manteau de soie </w:t>
      </w:r>
      <w:r w:rsidR="00ED513A" w:rsidRPr="007A6F8D">
        <w:rPr>
          <w:rFonts w:ascii="Georgia" w:hAnsi="Georgia"/>
          <w:sz w:val="32"/>
        </w:rPr>
        <w:t>sauvage</w:t>
      </w:r>
      <w:r w:rsidRPr="007A6F8D">
        <w:rPr>
          <w:rFonts w:ascii="Georgia" w:hAnsi="Georgia"/>
          <w:sz w:val="32"/>
        </w:rPr>
        <w:t>, d</w:t>
      </w:r>
      <w:r w:rsidR="00842F6D">
        <w:rPr>
          <w:rFonts w:ascii="Georgia" w:hAnsi="Georgia"/>
          <w:sz w:val="32"/>
        </w:rPr>
        <w:t>’</w:t>
      </w:r>
      <w:r w:rsidRPr="007A6F8D">
        <w:rPr>
          <w:rFonts w:ascii="Georgia" w:hAnsi="Georgia"/>
          <w:sz w:val="32"/>
        </w:rPr>
        <w:t>un vert d</w:t>
      </w:r>
      <w:r w:rsidR="00842F6D">
        <w:rPr>
          <w:rFonts w:ascii="Georgia" w:hAnsi="Georgia"/>
          <w:sz w:val="32"/>
        </w:rPr>
        <w:t>’</w:t>
      </w:r>
      <w:r w:rsidRPr="007A6F8D">
        <w:rPr>
          <w:rFonts w:ascii="Georgia" w:hAnsi="Georgia"/>
          <w:sz w:val="32"/>
        </w:rPr>
        <w:t xml:space="preserve">herbe, avec un liséré gris pâle élu pour mettre en valeur </w:t>
      </w:r>
      <w:r w:rsidR="00ED513A">
        <w:rPr>
          <w:rFonts w:ascii="Georgia" w:hAnsi="Georgia"/>
          <w:sz w:val="32"/>
        </w:rPr>
        <w:t xml:space="preserve">la blondeur platine de Viserys </w:t>
      </w:r>
      <w:r w:rsidR="00ED513A" w:rsidRPr="00ED513A">
        <w:rPr>
          <w:rFonts w:ascii="Georgia" w:hAnsi="Georgia"/>
          <w:sz w:val="32"/>
        </w:rPr>
        <w:t>–</w:t>
      </w:r>
      <w:r w:rsidRPr="007A6F8D">
        <w:rPr>
          <w:rFonts w:ascii="Georgia" w:hAnsi="Georgia"/>
          <w:sz w:val="32"/>
        </w:rPr>
        <w:t xml:space="preserve"> quand celui-ci fit irruption, traînant par le bras Doreah dont la pommette se violaçait d</w:t>
      </w:r>
      <w:r w:rsidR="00842F6D">
        <w:rPr>
          <w:rFonts w:ascii="Georgia" w:hAnsi="Georgia"/>
          <w:sz w:val="32"/>
        </w:rPr>
        <w:t>’</w:t>
      </w:r>
      <w:r w:rsidRPr="007A6F8D">
        <w:rPr>
          <w:rFonts w:ascii="Georgia" w:hAnsi="Georgia"/>
          <w:sz w:val="32"/>
        </w:rPr>
        <w:t>une ecchymose. « Comment oses-tu, glapit-il en jetant brutalement la messagère à terre, me mander tes ordres par cette putain ? »</w:t>
      </w:r>
    </w:p>
    <w:p w:rsidR="00F170CC" w:rsidRPr="007A6F8D" w:rsidRDefault="00F170CC" w:rsidP="007A6F8D">
      <w:pPr>
        <w:ind w:firstLine="720"/>
        <w:jc w:val="both"/>
        <w:rPr>
          <w:rFonts w:ascii="Georgia" w:hAnsi="Georgia"/>
          <w:sz w:val="32"/>
        </w:rPr>
      </w:pPr>
      <w:r w:rsidRPr="007A6F8D">
        <w:rPr>
          <w:rFonts w:ascii="Georgia" w:hAnsi="Georgia"/>
          <w:sz w:val="32"/>
        </w:rPr>
        <w:t xml:space="preserve">Sidérée par sa virulence, Daenerys bredouilla : « Mais ! je </w:t>
      </w:r>
      <w:r w:rsidR="00ED513A" w:rsidRPr="007A6F8D">
        <w:rPr>
          <w:rFonts w:ascii="Georgia" w:hAnsi="Georgia"/>
          <w:sz w:val="32"/>
        </w:rPr>
        <w:t>souhaitais</w:t>
      </w:r>
      <w:r w:rsidRPr="007A6F8D">
        <w:rPr>
          <w:rFonts w:ascii="Georgia" w:hAnsi="Georgia"/>
          <w:sz w:val="32"/>
        </w:rPr>
        <w:t xml:space="preserve"> seulement... Qu</w:t>
      </w:r>
      <w:r w:rsidR="00842F6D">
        <w:rPr>
          <w:rFonts w:ascii="Georgia" w:hAnsi="Georgia"/>
          <w:sz w:val="32"/>
        </w:rPr>
        <w:t>’</w:t>
      </w:r>
      <w:r w:rsidRPr="007A6F8D">
        <w:rPr>
          <w:rFonts w:ascii="Georgia" w:hAnsi="Georgia"/>
          <w:sz w:val="32"/>
        </w:rPr>
        <w:t>as-tu dit, Doreah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Veuillez me pardonner,</w:t>
      </w:r>
      <w:r w:rsidRPr="007A6F8D">
        <w:rPr>
          <w:rFonts w:ascii="Georgia" w:hAnsi="Georgia"/>
          <w:i/>
          <w:sz w:val="32"/>
        </w:rPr>
        <w:t xml:space="preserve"> Khaleesi,</w:t>
      </w:r>
      <w:r w:rsidR="00F170CC" w:rsidRPr="007A6F8D">
        <w:rPr>
          <w:rFonts w:ascii="Georgia" w:hAnsi="Georgia"/>
          <w:sz w:val="32"/>
        </w:rPr>
        <w:t xml:space="preserve"> je..., je suis désolée, je suis allée simplement le trouver, comme vous me l</w:t>
      </w:r>
      <w:r w:rsidR="00842F6D">
        <w:rPr>
          <w:rFonts w:ascii="Georgia" w:hAnsi="Georgia"/>
          <w:sz w:val="32"/>
        </w:rPr>
        <w:t>’</w:t>
      </w:r>
      <w:r w:rsidR="00F170CC" w:rsidRPr="007A6F8D">
        <w:rPr>
          <w:rFonts w:ascii="Georgia" w:hAnsi="Georgia"/>
          <w:sz w:val="32"/>
        </w:rPr>
        <w:t>aviez commandé, et j</w:t>
      </w:r>
      <w:r w:rsidR="00842F6D">
        <w:rPr>
          <w:rFonts w:ascii="Georgia" w:hAnsi="Georgia"/>
          <w:sz w:val="32"/>
        </w:rPr>
        <w:t>’</w:t>
      </w:r>
      <w:r w:rsidR="00F170CC" w:rsidRPr="007A6F8D">
        <w:rPr>
          <w:rFonts w:ascii="Georgia" w:hAnsi="Georgia"/>
          <w:sz w:val="32"/>
        </w:rPr>
        <w:t>ai dit que... que vous comptiez sur lui ce soir...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On ne convoque pas le dragon ! gronda-t-il.</w:t>
      </w:r>
      <w:r w:rsidRPr="007A6F8D">
        <w:rPr>
          <w:rFonts w:ascii="Georgia" w:hAnsi="Georgia"/>
          <w:i/>
          <w:sz w:val="32"/>
        </w:rPr>
        <w:t xml:space="preserve"> Je suis ton roi ! </w:t>
      </w:r>
      <w:r w:rsidR="00F170CC" w:rsidRPr="007A6F8D">
        <w:rPr>
          <w:rFonts w:ascii="Georgia" w:hAnsi="Georgia"/>
          <w:sz w:val="32"/>
        </w:rPr>
        <w:t>J</w:t>
      </w:r>
      <w:r w:rsidR="00842F6D">
        <w:rPr>
          <w:rFonts w:ascii="Georgia" w:hAnsi="Georgia"/>
          <w:sz w:val="32"/>
        </w:rPr>
        <w:t>’</w:t>
      </w:r>
      <w:r w:rsidR="00F170CC" w:rsidRPr="007A6F8D">
        <w:rPr>
          <w:rFonts w:ascii="Georgia" w:hAnsi="Georgia"/>
          <w:sz w:val="32"/>
        </w:rPr>
        <w:t>aurais dû te renvoyer sa tête ! »</w:t>
      </w:r>
    </w:p>
    <w:p w:rsidR="00F170CC" w:rsidRPr="007A6F8D" w:rsidRDefault="00F170CC" w:rsidP="007A6F8D">
      <w:pPr>
        <w:ind w:firstLine="720"/>
        <w:jc w:val="both"/>
        <w:rPr>
          <w:rFonts w:ascii="Georgia" w:hAnsi="Georgia"/>
          <w:sz w:val="32"/>
        </w:rPr>
      </w:pPr>
      <w:r w:rsidRPr="007A6F8D">
        <w:rPr>
          <w:rFonts w:ascii="Georgia" w:hAnsi="Georgia"/>
          <w:sz w:val="32"/>
        </w:rPr>
        <w:t>Voyant sa servante affolée, Daenerys la rassura d</w:t>
      </w:r>
      <w:r w:rsidR="00842F6D">
        <w:rPr>
          <w:rFonts w:ascii="Georgia" w:hAnsi="Georgia"/>
          <w:sz w:val="32"/>
        </w:rPr>
        <w:t>’</w:t>
      </w:r>
      <w:r w:rsidRPr="007A6F8D">
        <w:rPr>
          <w:rFonts w:ascii="Georgia" w:hAnsi="Georgia"/>
          <w:sz w:val="32"/>
        </w:rPr>
        <w:t>une caresse. « N</w:t>
      </w:r>
      <w:r w:rsidR="00842F6D">
        <w:rPr>
          <w:rFonts w:ascii="Georgia" w:hAnsi="Georgia"/>
          <w:sz w:val="32"/>
        </w:rPr>
        <w:t>’</w:t>
      </w:r>
      <w:r w:rsidRPr="007A6F8D">
        <w:rPr>
          <w:rFonts w:ascii="Georgia" w:hAnsi="Georgia"/>
          <w:sz w:val="32"/>
        </w:rPr>
        <w:t xml:space="preserve">aie pas peur, il ne te fera aucun mal. Quant à toi, cher frère, de grâce, </w:t>
      </w:r>
      <w:r w:rsidR="00ED513A" w:rsidRPr="007A6F8D">
        <w:rPr>
          <w:rFonts w:ascii="Georgia" w:hAnsi="Georgia"/>
          <w:sz w:val="32"/>
        </w:rPr>
        <w:t>pardonne</w:t>
      </w:r>
      <w:r w:rsidRPr="007A6F8D">
        <w:rPr>
          <w:rFonts w:ascii="Georgia" w:hAnsi="Georgia"/>
          <w:sz w:val="32"/>
        </w:rPr>
        <w:t>-lui cet écart de langage. Je l</w:t>
      </w:r>
      <w:r w:rsidR="00842F6D">
        <w:rPr>
          <w:rFonts w:ascii="Georgia" w:hAnsi="Georgia"/>
          <w:sz w:val="32"/>
        </w:rPr>
        <w:t>’</w:t>
      </w:r>
      <w:r w:rsidRPr="007A6F8D">
        <w:rPr>
          <w:rFonts w:ascii="Georgia" w:hAnsi="Georgia"/>
          <w:sz w:val="32"/>
        </w:rPr>
        <w:t>avais envoyée te</w:t>
      </w:r>
      <w:r w:rsidR="007A6F8D" w:rsidRPr="007A6F8D">
        <w:rPr>
          <w:rFonts w:ascii="Georgia" w:hAnsi="Georgia"/>
          <w:i/>
          <w:sz w:val="32"/>
        </w:rPr>
        <w:t xml:space="preserve"> prier</w:t>
      </w:r>
      <w:r w:rsidRPr="007A6F8D">
        <w:rPr>
          <w:rFonts w:ascii="Georgia" w:hAnsi="Georgia"/>
          <w:sz w:val="32"/>
        </w:rPr>
        <w:t xml:space="preserve"> de dîner avec moi, s</w:t>
      </w:r>
      <w:r w:rsidR="00842F6D">
        <w:rPr>
          <w:rFonts w:ascii="Georgia" w:hAnsi="Georgia"/>
          <w:sz w:val="32"/>
        </w:rPr>
        <w:t>’</w:t>
      </w:r>
      <w:r w:rsidRPr="007A6F8D">
        <w:rPr>
          <w:rFonts w:ascii="Georgia" w:hAnsi="Georgia"/>
          <w:sz w:val="32"/>
        </w:rPr>
        <w:t>il plaisait à Ta Majesté. » Le prenant par la main, elle le mena vers le fond de la pièce. « Regarde. C</w:t>
      </w:r>
      <w:r w:rsidR="00842F6D">
        <w:rPr>
          <w:rFonts w:ascii="Georgia" w:hAnsi="Georgia"/>
          <w:sz w:val="32"/>
        </w:rPr>
        <w:t>’</w:t>
      </w:r>
      <w:r w:rsidRPr="007A6F8D">
        <w:rPr>
          <w:rFonts w:ascii="Georgia" w:hAnsi="Georgia"/>
          <w:sz w:val="32"/>
        </w:rPr>
        <w:t>est pour toi. »</w:t>
      </w:r>
    </w:p>
    <w:p w:rsidR="00F170CC" w:rsidRPr="007A6F8D" w:rsidRDefault="00F170CC" w:rsidP="007A6F8D">
      <w:pPr>
        <w:ind w:firstLine="720"/>
        <w:jc w:val="both"/>
        <w:rPr>
          <w:rFonts w:ascii="Georgia" w:hAnsi="Georgia"/>
          <w:sz w:val="32"/>
        </w:rPr>
      </w:pPr>
      <w:r w:rsidRPr="007A6F8D">
        <w:rPr>
          <w:rFonts w:ascii="Georgia" w:hAnsi="Georgia"/>
          <w:sz w:val="32"/>
        </w:rPr>
        <w:t>Il se renfrogna, soupçonneux. « Qu</w:t>
      </w:r>
      <w:r w:rsidR="00842F6D">
        <w:rPr>
          <w:rFonts w:ascii="Georgia" w:hAnsi="Georgia"/>
          <w:sz w:val="32"/>
        </w:rPr>
        <w:t>’</w:t>
      </w:r>
      <w:r w:rsidRPr="007A6F8D">
        <w:rPr>
          <w:rFonts w:ascii="Georgia" w:hAnsi="Georgia"/>
          <w:sz w:val="32"/>
        </w:rPr>
        <w:t>est-ce là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De quoi t</w:t>
      </w:r>
      <w:r w:rsidR="00842F6D">
        <w:rPr>
          <w:rFonts w:ascii="Georgia" w:hAnsi="Georgia"/>
          <w:sz w:val="32"/>
        </w:rPr>
        <w:t>’</w:t>
      </w:r>
      <w:r w:rsidR="00F170CC" w:rsidRPr="007A6F8D">
        <w:rPr>
          <w:rFonts w:ascii="Georgia" w:hAnsi="Georgia"/>
          <w:sz w:val="32"/>
        </w:rPr>
        <w:t>habiller de neuf. Je l</w:t>
      </w:r>
      <w:r w:rsidR="00842F6D">
        <w:rPr>
          <w:rFonts w:ascii="Georgia" w:hAnsi="Georgia"/>
          <w:sz w:val="32"/>
        </w:rPr>
        <w:t>’</w:t>
      </w:r>
      <w:r w:rsidR="00F170CC" w:rsidRPr="007A6F8D">
        <w:rPr>
          <w:rFonts w:ascii="Georgia" w:hAnsi="Georgia"/>
          <w:sz w:val="32"/>
        </w:rPr>
        <w:t>ai fait exécuter spécialement pour toi », dit-elle avec un sourire timide.</w:t>
      </w:r>
    </w:p>
    <w:p w:rsidR="00F170CC" w:rsidRPr="007A6F8D" w:rsidRDefault="00F170CC" w:rsidP="007A6F8D">
      <w:pPr>
        <w:ind w:firstLine="720"/>
        <w:jc w:val="both"/>
        <w:rPr>
          <w:rFonts w:ascii="Georgia" w:hAnsi="Georgia"/>
          <w:sz w:val="32"/>
        </w:rPr>
      </w:pPr>
      <w:r w:rsidRPr="007A6F8D">
        <w:rPr>
          <w:rFonts w:ascii="Georgia" w:hAnsi="Georgia"/>
          <w:sz w:val="32"/>
        </w:rPr>
        <w:t>Il la dévisagea d</w:t>
      </w:r>
      <w:r w:rsidR="00842F6D">
        <w:rPr>
          <w:rFonts w:ascii="Georgia" w:hAnsi="Georgia"/>
          <w:sz w:val="32"/>
        </w:rPr>
        <w:t>’</w:t>
      </w:r>
      <w:r w:rsidRPr="007A6F8D">
        <w:rPr>
          <w:rFonts w:ascii="Georgia" w:hAnsi="Georgia"/>
          <w:sz w:val="32"/>
        </w:rPr>
        <w:t>un air hautain. « Des guenilles dothrak. Et tu t</w:t>
      </w:r>
      <w:r w:rsidR="00842F6D">
        <w:rPr>
          <w:rFonts w:ascii="Georgia" w:hAnsi="Georgia"/>
          <w:sz w:val="32"/>
        </w:rPr>
        <w:t>’</w:t>
      </w:r>
      <w:r w:rsidRPr="007A6F8D">
        <w:rPr>
          <w:rFonts w:ascii="Georgia" w:hAnsi="Georgia"/>
          <w:sz w:val="32"/>
        </w:rPr>
        <w:t>imagines m</w:t>
      </w:r>
      <w:r w:rsidR="00842F6D">
        <w:rPr>
          <w:rFonts w:ascii="Georgia" w:hAnsi="Georgia"/>
          <w:sz w:val="32"/>
        </w:rPr>
        <w:t>’</w:t>
      </w:r>
      <w:r w:rsidRPr="007A6F8D">
        <w:rPr>
          <w:rFonts w:ascii="Georgia" w:hAnsi="Georgia"/>
          <w:sz w:val="32"/>
        </w:rPr>
        <w:t>accoutrer de ça.</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t</w:t>
      </w:r>
      <w:r w:rsidR="00842F6D">
        <w:rPr>
          <w:rFonts w:ascii="Georgia" w:hAnsi="Georgia"/>
          <w:sz w:val="32"/>
        </w:rPr>
        <w:t>’</w:t>
      </w:r>
      <w:r w:rsidR="00F170CC" w:rsidRPr="007A6F8D">
        <w:rPr>
          <w:rFonts w:ascii="Georgia" w:hAnsi="Georgia"/>
          <w:sz w:val="32"/>
        </w:rPr>
        <w:t>en prie... Ils sont plus frais, plus agréables à porter, puis je me suis dit que..., que si tu t</w:t>
      </w:r>
      <w:r w:rsidR="00842F6D">
        <w:rPr>
          <w:rFonts w:ascii="Georgia" w:hAnsi="Georgia"/>
          <w:sz w:val="32"/>
        </w:rPr>
        <w:t>’</w:t>
      </w:r>
      <w:r w:rsidR="00F170CC" w:rsidRPr="007A6F8D">
        <w:rPr>
          <w:rFonts w:ascii="Georgia" w:hAnsi="Georgia"/>
          <w:sz w:val="32"/>
        </w:rPr>
        <w:t>habillais comme eux, peut-être que les Dothrakis... » Elle n</w:t>
      </w:r>
      <w:r w:rsidR="00842F6D">
        <w:rPr>
          <w:rFonts w:ascii="Georgia" w:hAnsi="Georgia"/>
          <w:sz w:val="32"/>
        </w:rPr>
        <w:t>’</w:t>
      </w:r>
      <w:r w:rsidR="00F170CC" w:rsidRPr="007A6F8D">
        <w:rPr>
          <w:rFonts w:ascii="Georgia" w:hAnsi="Georgia"/>
          <w:sz w:val="32"/>
        </w:rPr>
        <w:t>acheva pas, de crainte de réveiller le dragon par un mot maladroit.</w:t>
      </w:r>
    </w:p>
    <w:p w:rsidR="00F170CC" w:rsidRPr="007A6F8D" w:rsidRDefault="00F170CC" w:rsidP="007A6F8D">
      <w:pPr>
        <w:ind w:firstLine="720"/>
        <w:jc w:val="both"/>
        <w:rPr>
          <w:rFonts w:ascii="Georgia" w:hAnsi="Georgia"/>
          <w:sz w:val="32"/>
        </w:rPr>
      </w:pPr>
      <w:r w:rsidRPr="007A6F8D">
        <w:rPr>
          <w:rFonts w:ascii="Georgia" w:hAnsi="Georgia"/>
          <w:sz w:val="32"/>
        </w:rPr>
        <w:t>« Et il me faudra me tresser les cheveux, je suppose, ensuite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Oh ! jamais je... » Pourquoi se montrait-il si cruel, toujours ? Elle n</w:t>
      </w:r>
      <w:r w:rsidR="00842F6D">
        <w:rPr>
          <w:rFonts w:ascii="Georgia" w:hAnsi="Georgia"/>
          <w:sz w:val="32"/>
        </w:rPr>
        <w:t>’</w:t>
      </w:r>
      <w:r w:rsidR="00F170CC" w:rsidRPr="007A6F8D">
        <w:rPr>
          <w:rFonts w:ascii="Georgia" w:hAnsi="Georgia"/>
          <w:sz w:val="32"/>
        </w:rPr>
        <w:t>avait aspiré qu</w:t>
      </w:r>
      <w:r w:rsidR="00842F6D">
        <w:rPr>
          <w:rFonts w:ascii="Georgia" w:hAnsi="Georgia"/>
          <w:sz w:val="32"/>
        </w:rPr>
        <w:t>’</w:t>
      </w:r>
      <w:r w:rsidR="00F170CC" w:rsidRPr="007A6F8D">
        <w:rPr>
          <w:rFonts w:ascii="Georgia" w:hAnsi="Georgia"/>
          <w:sz w:val="32"/>
        </w:rPr>
        <w:t>à l</w:t>
      </w:r>
      <w:r w:rsidR="00842F6D">
        <w:rPr>
          <w:rFonts w:ascii="Georgia" w:hAnsi="Georgia"/>
          <w:sz w:val="32"/>
        </w:rPr>
        <w:t>’</w:t>
      </w:r>
      <w:r w:rsidR="00F170CC" w:rsidRPr="007A6F8D">
        <w:rPr>
          <w:rFonts w:ascii="Georgia" w:hAnsi="Georgia"/>
          <w:sz w:val="32"/>
        </w:rPr>
        <w:t>aider... « D</w:t>
      </w:r>
      <w:r w:rsidR="00842F6D">
        <w:rPr>
          <w:rFonts w:ascii="Georgia" w:hAnsi="Georgia"/>
          <w:sz w:val="32"/>
        </w:rPr>
        <w:t>’</w:t>
      </w:r>
      <w:r w:rsidR="00F170CC" w:rsidRPr="007A6F8D">
        <w:rPr>
          <w:rFonts w:ascii="Georgia" w:hAnsi="Georgia"/>
          <w:sz w:val="32"/>
        </w:rPr>
        <w:t>ailleurs, la tresse se mérite par des victoires, tu sais bien. »</w:t>
      </w:r>
    </w:p>
    <w:p w:rsidR="00F170CC" w:rsidRPr="007A6F8D" w:rsidRDefault="00F170CC" w:rsidP="007A6F8D">
      <w:pPr>
        <w:ind w:firstLine="720"/>
        <w:jc w:val="both"/>
        <w:rPr>
          <w:rFonts w:ascii="Georgia" w:hAnsi="Georgia"/>
          <w:sz w:val="32"/>
        </w:rPr>
      </w:pPr>
      <w:r w:rsidRPr="007A6F8D">
        <w:rPr>
          <w:rFonts w:ascii="Georgia" w:hAnsi="Georgia"/>
          <w:sz w:val="32"/>
        </w:rPr>
        <w:t>La dernière des choses à dire. Les prunelles lilas flambèrent de fureur. Mais il n</w:t>
      </w:r>
      <w:r w:rsidR="00842F6D">
        <w:rPr>
          <w:rFonts w:ascii="Georgia" w:hAnsi="Georgia"/>
          <w:sz w:val="32"/>
        </w:rPr>
        <w:t>’</w:t>
      </w:r>
      <w:r w:rsidRPr="007A6F8D">
        <w:rPr>
          <w:rFonts w:ascii="Georgia" w:hAnsi="Georgia"/>
          <w:sz w:val="32"/>
        </w:rPr>
        <w:t xml:space="preserve">osa la frapper. Ni en présence des suivantes </w:t>
      </w:r>
      <w:r w:rsidRPr="007A6F8D">
        <w:rPr>
          <w:rFonts w:ascii="Georgia" w:hAnsi="Georgia"/>
          <w:sz w:val="32"/>
        </w:rPr>
        <w:lastRenderedPageBreak/>
        <w:t>ni, à plus forte raison, quand, devant l</w:t>
      </w:r>
      <w:r w:rsidR="00842F6D">
        <w:rPr>
          <w:rFonts w:ascii="Georgia" w:hAnsi="Georgia"/>
          <w:sz w:val="32"/>
        </w:rPr>
        <w:t>’</w:t>
      </w:r>
      <w:r w:rsidRPr="007A6F8D">
        <w:rPr>
          <w:rFonts w:ascii="Georgia" w:hAnsi="Georgia"/>
          <w:sz w:val="32"/>
        </w:rPr>
        <w:t>entrée, les guerriers du</w:t>
      </w:r>
      <w:r w:rsidR="007A6F8D" w:rsidRPr="007A6F8D">
        <w:rPr>
          <w:rFonts w:ascii="Georgia" w:hAnsi="Georgia"/>
          <w:i/>
          <w:sz w:val="32"/>
        </w:rPr>
        <w:t xml:space="preserve"> khas</w:t>
      </w:r>
      <w:r w:rsidRPr="007A6F8D">
        <w:rPr>
          <w:rFonts w:ascii="Georgia" w:hAnsi="Georgia"/>
          <w:sz w:val="32"/>
        </w:rPr>
        <w:t xml:space="preserve"> </w:t>
      </w:r>
      <w:r w:rsidR="00ED513A" w:rsidRPr="007A6F8D">
        <w:rPr>
          <w:rFonts w:ascii="Georgia" w:hAnsi="Georgia"/>
          <w:sz w:val="32"/>
        </w:rPr>
        <w:t>montaient</w:t>
      </w:r>
      <w:r w:rsidRPr="007A6F8D">
        <w:rPr>
          <w:rFonts w:ascii="Georgia" w:hAnsi="Georgia"/>
          <w:sz w:val="32"/>
        </w:rPr>
        <w:t xml:space="preserve"> la garde. Aussi se contenta-t-il de prélever le manteau pour le porter à ses narines. « Il pue le fumier. Mais comme couverture de cheval, peut-être...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Doreah l</w:t>
      </w:r>
      <w:r w:rsidR="00842F6D">
        <w:rPr>
          <w:rFonts w:ascii="Georgia" w:hAnsi="Georgia"/>
          <w:sz w:val="32"/>
        </w:rPr>
        <w:t>’</w:t>
      </w:r>
      <w:r w:rsidR="00F170CC" w:rsidRPr="007A6F8D">
        <w:rPr>
          <w:rFonts w:ascii="Georgia" w:hAnsi="Georgia"/>
          <w:sz w:val="32"/>
        </w:rPr>
        <w:t>avait cousu sur mes ordres à ton intention, dit-elle, blessée. Des vêtements dignes d</w:t>
      </w:r>
      <w:r w:rsidR="00842F6D">
        <w:rPr>
          <w:rFonts w:ascii="Georgia" w:hAnsi="Georgia"/>
          <w:sz w:val="32"/>
        </w:rPr>
        <w:t>’</w:t>
      </w:r>
      <w:r w:rsidR="00F170CC" w:rsidRPr="007A6F8D">
        <w:rPr>
          <w:rFonts w:ascii="Georgia" w:hAnsi="Georgia"/>
          <w:sz w:val="32"/>
        </w:rPr>
        <w:t>un</w:t>
      </w:r>
      <w:r w:rsidRPr="007A6F8D">
        <w:rPr>
          <w:rFonts w:ascii="Georgia" w:hAnsi="Georgia"/>
          <w:i/>
          <w:sz w:val="32"/>
        </w:rPr>
        <w:t xml:space="preserve"> khal.</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 ce détail près que je suis le maître des Sept Couronnes et non l</w:t>
      </w:r>
      <w:r w:rsidR="00842F6D">
        <w:rPr>
          <w:rFonts w:ascii="Georgia" w:hAnsi="Georgia"/>
          <w:sz w:val="32"/>
        </w:rPr>
        <w:t>’</w:t>
      </w:r>
      <w:r w:rsidR="00F170CC" w:rsidRPr="007A6F8D">
        <w:rPr>
          <w:rFonts w:ascii="Georgia" w:hAnsi="Georgia"/>
          <w:sz w:val="32"/>
        </w:rPr>
        <w:t>un de tes sauvages barbouillés d</w:t>
      </w:r>
      <w:r w:rsidR="00842F6D">
        <w:rPr>
          <w:rFonts w:ascii="Georgia" w:hAnsi="Georgia"/>
          <w:sz w:val="32"/>
        </w:rPr>
        <w:t>’</w:t>
      </w:r>
      <w:r w:rsidR="00F170CC" w:rsidRPr="007A6F8D">
        <w:rPr>
          <w:rFonts w:ascii="Georgia" w:hAnsi="Georgia"/>
          <w:sz w:val="32"/>
        </w:rPr>
        <w:t xml:space="preserve">herbe et tout sonnaillants de </w:t>
      </w:r>
      <w:r w:rsidR="00ED513A" w:rsidRPr="007A6F8D">
        <w:rPr>
          <w:rFonts w:ascii="Georgia" w:hAnsi="Georgia"/>
          <w:sz w:val="32"/>
        </w:rPr>
        <w:t>clarines</w:t>
      </w:r>
      <w:r w:rsidR="00F170CC" w:rsidRPr="007A6F8D">
        <w:rPr>
          <w:rFonts w:ascii="Georgia" w:hAnsi="Georgia"/>
          <w:sz w:val="32"/>
        </w:rPr>
        <w:t>, cracha-t-il en lui empoignant le bras. Tu t</w:t>
      </w:r>
      <w:r w:rsidR="00842F6D">
        <w:rPr>
          <w:rFonts w:ascii="Georgia" w:hAnsi="Georgia"/>
          <w:sz w:val="32"/>
        </w:rPr>
        <w:t>’</w:t>
      </w:r>
      <w:r w:rsidR="00F170CC" w:rsidRPr="007A6F8D">
        <w:rPr>
          <w:rFonts w:ascii="Georgia" w:hAnsi="Georgia"/>
          <w:sz w:val="32"/>
        </w:rPr>
        <w:t>oublies, salope.</w:t>
      </w:r>
      <w:r w:rsidR="00ED513A">
        <w:rPr>
          <w:rFonts w:ascii="Georgia" w:hAnsi="Georgia"/>
          <w:sz w:val="32"/>
        </w:rPr>
        <w:t xml:space="preserve"> </w:t>
      </w:r>
      <w:r w:rsidR="00F170CC" w:rsidRPr="007A6F8D">
        <w:rPr>
          <w:rFonts w:ascii="Georgia" w:hAnsi="Georgia"/>
          <w:sz w:val="32"/>
        </w:rPr>
        <w:t>Qu</w:t>
      </w:r>
      <w:r w:rsidR="00842F6D">
        <w:rPr>
          <w:rFonts w:ascii="Georgia" w:hAnsi="Georgia"/>
          <w:sz w:val="32"/>
        </w:rPr>
        <w:t>’</w:t>
      </w:r>
      <w:r w:rsidR="00F170CC" w:rsidRPr="007A6F8D">
        <w:rPr>
          <w:rFonts w:ascii="Georgia" w:hAnsi="Georgia"/>
          <w:sz w:val="32"/>
        </w:rPr>
        <w:t xml:space="preserve">est-ce que tu crois ? Que ton ventre ballonné suffira à te </w:t>
      </w:r>
      <w:r w:rsidR="00ED513A" w:rsidRPr="007A6F8D">
        <w:rPr>
          <w:rFonts w:ascii="Georgia" w:hAnsi="Georgia"/>
          <w:sz w:val="32"/>
        </w:rPr>
        <w:t>préserver</w:t>
      </w:r>
      <w:r w:rsidR="00F170CC" w:rsidRPr="007A6F8D">
        <w:rPr>
          <w:rFonts w:ascii="Georgia" w:hAnsi="Georgia"/>
          <w:sz w:val="32"/>
        </w:rPr>
        <w:t>, si tu réveilles le dragon ? »</w:t>
      </w:r>
    </w:p>
    <w:p w:rsidR="00F170CC" w:rsidRPr="007A6F8D" w:rsidRDefault="00F170CC" w:rsidP="007A6F8D">
      <w:pPr>
        <w:ind w:firstLine="720"/>
        <w:jc w:val="both"/>
        <w:rPr>
          <w:rFonts w:ascii="Georgia" w:hAnsi="Georgia"/>
          <w:sz w:val="32"/>
        </w:rPr>
      </w:pPr>
      <w:r w:rsidRPr="007A6F8D">
        <w:rPr>
          <w:rFonts w:ascii="Georgia" w:hAnsi="Georgia"/>
          <w:sz w:val="32"/>
        </w:rPr>
        <w:t>Ses doigts s</w:t>
      </w:r>
      <w:r w:rsidR="00842F6D">
        <w:rPr>
          <w:rFonts w:ascii="Georgia" w:hAnsi="Georgia"/>
          <w:sz w:val="32"/>
        </w:rPr>
        <w:t>’</w:t>
      </w:r>
      <w:r w:rsidRPr="007A6F8D">
        <w:rPr>
          <w:rFonts w:ascii="Georgia" w:hAnsi="Georgia"/>
          <w:sz w:val="32"/>
        </w:rPr>
        <w:t>incrustaient si méchamment dans la chair qu</w:t>
      </w:r>
      <w:r w:rsidR="00842F6D">
        <w:rPr>
          <w:rFonts w:ascii="Georgia" w:hAnsi="Georgia"/>
          <w:sz w:val="32"/>
        </w:rPr>
        <w:t>’</w:t>
      </w:r>
      <w:r w:rsidRPr="007A6F8D">
        <w:rPr>
          <w:rFonts w:ascii="Georgia" w:hAnsi="Georgia"/>
          <w:sz w:val="32"/>
        </w:rPr>
        <w:t xml:space="preserve">un </w:t>
      </w:r>
      <w:r w:rsidR="00ED513A" w:rsidRPr="007A6F8D">
        <w:rPr>
          <w:rFonts w:ascii="Georgia" w:hAnsi="Georgia"/>
          <w:sz w:val="32"/>
        </w:rPr>
        <w:t>instant</w:t>
      </w:r>
      <w:r w:rsidRPr="007A6F8D">
        <w:rPr>
          <w:rFonts w:ascii="Georgia" w:hAnsi="Georgia"/>
          <w:sz w:val="32"/>
        </w:rPr>
        <w:t xml:space="preserve"> Daenerys redevint la petite fille effarée de naguère, la peur lui fit saisir le premier objet que rencontra sa main libre, la ceinture qu</w:t>
      </w:r>
      <w:r w:rsidR="00842F6D">
        <w:rPr>
          <w:rFonts w:ascii="Georgia" w:hAnsi="Georgia"/>
          <w:sz w:val="32"/>
        </w:rPr>
        <w:t>’</w:t>
      </w:r>
      <w:r w:rsidRPr="007A6F8D">
        <w:rPr>
          <w:rFonts w:ascii="Georgia" w:hAnsi="Georgia"/>
          <w:sz w:val="32"/>
        </w:rPr>
        <w:t>elle avait si fort désiré offrir à son frère, et elle l</w:t>
      </w:r>
      <w:r w:rsidR="00842F6D">
        <w:rPr>
          <w:rFonts w:ascii="Georgia" w:hAnsi="Georgia"/>
          <w:sz w:val="32"/>
        </w:rPr>
        <w:t>’</w:t>
      </w:r>
      <w:r w:rsidRPr="007A6F8D">
        <w:rPr>
          <w:rFonts w:ascii="Georgia" w:hAnsi="Georgia"/>
          <w:sz w:val="32"/>
        </w:rPr>
        <w:t>en cingla de toutes ses forces en pleine figure.</w:t>
      </w:r>
    </w:p>
    <w:p w:rsidR="00F170CC" w:rsidRPr="007A6F8D" w:rsidRDefault="00F170CC" w:rsidP="007A6F8D">
      <w:pPr>
        <w:ind w:firstLine="720"/>
        <w:jc w:val="both"/>
        <w:rPr>
          <w:rFonts w:ascii="Georgia" w:hAnsi="Georgia"/>
          <w:sz w:val="32"/>
        </w:rPr>
      </w:pPr>
      <w:r w:rsidRPr="007A6F8D">
        <w:rPr>
          <w:rFonts w:ascii="Georgia" w:hAnsi="Georgia"/>
          <w:sz w:val="32"/>
        </w:rPr>
        <w:t>De stupeur, il la relâcha. La tranche d</w:t>
      </w:r>
      <w:r w:rsidR="00842F6D">
        <w:rPr>
          <w:rFonts w:ascii="Georgia" w:hAnsi="Georgia"/>
          <w:sz w:val="32"/>
        </w:rPr>
        <w:t>’</w:t>
      </w:r>
      <w:r w:rsidRPr="007A6F8D">
        <w:rPr>
          <w:rFonts w:ascii="Georgia" w:hAnsi="Georgia"/>
          <w:sz w:val="32"/>
        </w:rPr>
        <w:t xml:space="preserve">un médaillon lui avait </w:t>
      </w:r>
      <w:r w:rsidR="00ED513A" w:rsidRPr="007A6F8D">
        <w:rPr>
          <w:rFonts w:ascii="Georgia" w:hAnsi="Georgia"/>
          <w:sz w:val="32"/>
        </w:rPr>
        <w:t>profondément</w:t>
      </w:r>
      <w:r w:rsidRPr="007A6F8D">
        <w:rPr>
          <w:rFonts w:ascii="Georgia" w:hAnsi="Georgia"/>
          <w:sz w:val="32"/>
        </w:rPr>
        <w:t xml:space="preserve"> entaillé la joue, le sang ruisselait. « C</w:t>
      </w:r>
      <w:r w:rsidR="00842F6D">
        <w:rPr>
          <w:rFonts w:ascii="Georgia" w:hAnsi="Georgia"/>
          <w:sz w:val="32"/>
        </w:rPr>
        <w:t>’</w:t>
      </w:r>
      <w:r w:rsidRPr="007A6F8D">
        <w:rPr>
          <w:rFonts w:ascii="Georgia" w:hAnsi="Georgia"/>
          <w:sz w:val="32"/>
        </w:rPr>
        <w:t>est toi qui t</w:t>
      </w:r>
      <w:r w:rsidR="00842F6D">
        <w:rPr>
          <w:rFonts w:ascii="Georgia" w:hAnsi="Georgia"/>
          <w:sz w:val="32"/>
        </w:rPr>
        <w:t>’</w:t>
      </w:r>
      <w:r w:rsidRPr="007A6F8D">
        <w:rPr>
          <w:rFonts w:ascii="Georgia" w:hAnsi="Georgia"/>
          <w:sz w:val="32"/>
        </w:rPr>
        <w:t>oublies, dit-elle. Ta mésaventure de la mer Dothrak ne t</w:t>
      </w:r>
      <w:r w:rsidR="00842F6D">
        <w:rPr>
          <w:rFonts w:ascii="Georgia" w:hAnsi="Georgia"/>
          <w:sz w:val="32"/>
        </w:rPr>
        <w:t>’</w:t>
      </w:r>
      <w:r w:rsidRPr="007A6F8D">
        <w:rPr>
          <w:rFonts w:ascii="Georgia" w:hAnsi="Georgia"/>
          <w:sz w:val="32"/>
        </w:rPr>
        <w:t>aurait-elle</w:t>
      </w:r>
      <w:r w:rsidR="007A6F8D" w:rsidRPr="007A6F8D">
        <w:rPr>
          <w:rFonts w:ascii="Georgia" w:hAnsi="Georgia"/>
          <w:i/>
          <w:sz w:val="32"/>
        </w:rPr>
        <w:t xml:space="preserve"> rien</w:t>
      </w:r>
      <w:r w:rsidRPr="007A6F8D">
        <w:rPr>
          <w:rFonts w:ascii="Georgia" w:hAnsi="Georgia"/>
          <w:sz w:val="32"/>
        </w:rPr>
        <w:t xml:space="preserve"> appris ? Va-t</w:t>
      </w:r>
      <w:r w:rsidR="00842F6D">
        <w:rPr>
          <w:rFonts w:ascii="Georgia" w:hAnsi="Georgia"/>
          <w:sz w:val="32"/>
        </w:rPr>
        <w:t>’</w:t>
      </w:r>
      <w:r w:rsidRPr="007A6F8D">
        <w:rPr>
          <w:rFonts w:ascii="Georgia" w:hAnsi="Georgia"/>
          <w:sz w:val="32"/>
        </w:rPr>
        <w:t>en, maintenant, vite, ou je te fais expulser par mon</w:t>
      </w:r>
      <w:r w:rsidR="007A6F8D" w:rsidRPr="007A6F8D">
        <w:rPr>
          <w:rFonts w:ascii="Georgia" w:hAnsi="Georgia"/>
          <w:i/>
          <w:sz w:val="32"/>
        </w:rPr>
        <w:t xml:space="preserve"> khas.</w:t>
      </w:r>
      <w:r w:rsidRPr="007A6F8D">
        <w:rPr>
          <w:rFonts w:ascii="Georgia" w:hAnsi="Georgia"/>
          <w:sz w:val="32"/>
        </w:rPr>
        <w:t xml:space="preserve"> Et les dieux te gardent que Khal Drogo n</w:t>
      </w:r>
      <w:r w:rsidR="00842F6D">
        <w:rPr>
          <w:rFonts w:ascii="Georgia" w:hAnsi="Georgia"/>
          <w:sz w:val="32"/>
        </w:rPr>
        <w:t>’</w:t>
      </w:r>
      <w:r w:rsidRPr="007A6F8D">
        <w:rPr>
          <w:rFonts w:ascii="Georgia" w:hAnsi="Georgia"/>
          <w:sz w:val="32"/>
        </w:rPr>
        <w:t>apprenne ton comportement. Il t</w:t>
      </w:r>
      <w:r w:rsidR="00842F6D">
        <w:rPr>
          <w:rFonts w:ascii="Georgia" w:hAnsi="Georgia"/>
          <w:sz w:val="32"/>
        </w:rPr>
        <w:t>’</w:t>
      </w:r>
      <w:r w:rsidRPr="007A6F8D">
        <w:rPr>
          <w:rFonts w:ascii="Georgia" w:hAnsi="Georgia"/>
          <w:sz w:val="32"/>
        </w:rPr>
        <w:t>éventrerait pour te faire avaler tes propres entrailles. »</w:t>
      </w:r>
    </w:p>
    <w:p w:rsidR="00F170CC" w:rsidRPr="007A6F8D" w:rsidRDefault="00F170CC" w:rsidP="007A6F8D">
      <w:pPr>
        <w:ind w:firstLine="720"/>
        <w:jc w:val="both"/>
        <w:rPr>
          <w:rFonts w:ascii="Georgia" w:hAnsi="Georgia"/>
          <w:sz w:val="32"/>
        </w:rPr>
      </w:pPr>
      <w:r w:rsidRPr="007A6F8D">
        <w:rPr>
          <w:rFonts w:ascii="Georgia" w:hAnsi="Georgia"/>
          <w:sz w:val="32"/>
        </w:rPr>
        <w:t>Viserys recula précipitamment. « Le jour où je rentrerai dans mon royaume, tu me paieras ça, salope ! » jura-t-il en se retirant, la main plaquée sur sa joue blessée.</w:t>
      </w:r>
    </w:p>
    <w:p w:rsidR="00ED513A" w:rsidRDefault="00F170CC" w:rsidP="007A6F8D">
      <w:pPr>
        <w:ind w:firstLine="720"/>
        <w:jc w:val="both"/>
        <w:rPr>
          <w:rFonts w:ascii="Georgia" w:hAnsi="Georgia"/>
          <w:sz w:val="32"/>
        </w:rPr>
      </w:pPr>
      <w:r w:rsidRPr="007A6F8D">
        <w:rPr>
          <w:rFonts w:ascii="Georgia" w:hAnsi="Georgia"/>
          <w:sz w:val="32"/>
        </w:rPr>
        <w:t>Des gouttes de son sang avaient maculé le beau manteau de soie sauvage. Toute chamboulée, Daenerys en appliqua machinalement le tissu moelleux contre son visage et s</w:t>
      </w:r>
      <w:r w:rsidR="00842F6D">
        <w:rPr>
          <w:rFonts w:ascii="Georgia" w:hAnsi="Georgia"/>
          <w:sz w:val="32"/>
        </w:rPr>
        <w:t>’</w:t>
      </w:r>
      <w:r w:rsidRPr="007A6F8D">
        <w:rPr>
          <w:rFonts w:ascii="Georgia" w:hAnsi="Georgia"/>
          <w:sz w:val="32"/>
        </w:rPr>
        <w:t>assit en tailleur parmi ses dons abandonnés. « Le dîner est prêt,</w:t>
      </w:r>
      <w:r w:rsidR="007A6F8D" w:rsidRPr="007A6F8D">
        <w:rPr>
          <w:rFonts w:ascii="Georgia" w:hAnsi="Georgia"/>
          <w:i/>
          <w:sz w:val="32"/>
        </w:rPr>
        <w:t xml:space="preserve"> Khaleesi,</w:t>
      </w:r>
      <w:r w:rsidR="00ED513A">
        <w:rPr>
          <w:rFonts w:ascii="Georgia" w:hAnsi="Georgia"/>
          <w:sz w:val="32"/>
        </w:rPr>
        <w:t xml:space="preserve"> annonça soudain Jhiqui.</w:t>
      </w:r>
    </w:p>
    <w:p w:rsidR="00F170CC" w:rsidRPr="007A6F8D" w:rsidRDefault="00ED513A" w:rsidP="007A6F8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170CC" w:rsidRPr="007A6F8D">
        <w:rPr>
          <w:rFonts w:ascii="Georgia" w:hAnsi="Georgia"/>
          <w:sz w:val="32"/>
        </w:rPr>
        <w:t>Je n</w:t>
      </w:r>
      <w:r w:rsidR="00842F6D">
        <w:rPr>
          <w:rFonts w:ascii="Georgia" w:hAnsi="Georgia"/>
          <w:sz w:val="32"/>
        </w:rPr>
        <w:t>’</w:t>
      </w:r>
      <w:r w:rsidR="00F170CC" w:rsidRPr="007A6F8D">
        <w:rPr>
          <w:rFonts w:ascii="Georgia" w:hAnsi="Georgia"/>
          <w:sz w:val="32"/>
        </w:rPr>
        <w:t>ai pas faim », répondit-elle avec tristesse. Elle se sentait brusquement épuisée. « Portez à ser Jorah de quoi se restaurer puis partagez-vous le reste. »</w:t>
      </w:r>
    </w:p>
    <w:p w:rsidR="00F170CC" w:rsidRPr="007A6F8D" w:rsidRDefault="00F170CC" w:rsidP="007A6F8D">
      <w:pPr>
        <w:ind w:firstLine="720"/>
        <w:jc w:val="both"/>
        <w:rPr>
          <w:rFonts w:ascii="Georgia" w:hAnsi="Georgia"/>
          <w:sz w:val="32"/>
        </w:rPr>
      </w:pPr>
      <w:r w:rsidRPr="007A6F8D">
        <w:rPr>
          <w:rFonts w:ascii="Georgia" w:hAnsi="Georgia"/>
          <w:sz w:val="32"/>
        </w:rPr>
        <w:t>Au bout d</w:t>
      </w:r>
      <w:r w:rsidR="00842F6D">
        <w:rPr>
          <w:rFonts w:ascii="Georgia" w:hAnsi="Georgia"/>
          <w:sz w:val="32"/>
        </w:rPr>
        <w:t>’</w:t>
      </w:r>
      <w:r w:rsidRPr="007A6F8D">
        <w:rPr>
          <w:rFonts w:ascii="Georgia" w:hAnsi="Georgia"/>
          <w:sz w:val="32"/>
        </w:rPr>
        <w:t>un moment, elle reprit : « Donnez-moi, s</w:t>
      </w:r>
      <w:r w:rsidR="00842F6D">
        <w:rPr>
          <w:rFonts w:ascii="Georgia" w:hAnsi="Georgia"/>
          <w:sz w:val="32"/>
        </w:rPr>
        <w:t>’</w:t>
      </w:r>
      <w:r w:rsidRPr="007A6F8D">
        <w:rPr>
          <w:rFonts w:ascii="Georgia" w:hAnsi="Georgia"/>
          <w:sz w:val="32"/>
        </w:rPr>
        <w:t>il vous plaît, l</w:t>
      </w:r>
      <w:r w:rsidR="00842F6D">
        <w:rPr>
          <w:rFonts w:ascii="Georgia" w:hAnsi="Georgia"/>
          <w:sz w:val="32"/>
        </w:rPr>
        <w:t>’</w:t>
      </w:r>
      <w:r w:rsidRPr="007A6F8D">
        <w:rPr>
          <w:rFonts w:ascii="Georgia" w:hAnsi="Georgia"/>
          <w:sz w:val="32"/>
        </w:rPr>
        <w:t xml:space="preserve">un des </w:t>
      </w:r>
      <w:r w:rsidR="00ED513A" w:rsidRPr="007A6F8D">
        <w:rPr>
          <w:rFonts w:ascii="Georgia" w:hAnsi="Georgia"/>
          <w:sz w:val="32"/>
        </w:rPr>
        <w:t>œufs</w:t>
      </w:r>
      <w:r w:rsidRPr="007A6F8D">
        <w:rPr>
          <w:rFonts w:ascii="Georgia" w:hAnsi="Georgia"/>
          <w:sz w:val="32"/>
        </w:rPr>
        <w:t xml:space="preserve"> de dragon. »</w:t>
      </w:r>
    </w:p>
    <w:p w:rsidR="00F170CC" w:rsidRPr="007A6F8D" w:rsidRDefault="00F170CC" w:rsidP="007A6F8D">
      <w:pPr>
        <w:ind w:firstLine="720"/>
        <w:jc w:val="both"/>
        <w:rPr>
          <w:rFonts w:ascii="Georgia" w:hAnsi="Georgia"/>
          <w:sz w:val="32"/>
        </w:rPr>
      </w:pPr>
      <w:r w:rsidRPr="007A6F8D">
        <w:rPr>
          <w:rFonts w:ascii="Georgia" w:hAnsi="Georgia"/>
          <w:sz w:val="32"/>
        </w:rPr>
        <w:t>Entre les mains menues d</w:t>
      </w:r>
      <w:r w:rsidR="00842F6D">
        <w:rPr>
          <w:rFonts w:ascii="Georgia" w:hAnsi="Georgia"/>
          <w:sz w:val="32"/>
        </w:rPr>
        <w:t>’</w:t>
      </w:r>
      <w:r w:rsidRPr="007A6F8D">
        <w:rPr>
          <w:rFonts w:ascii="Georgia" w:hAnsi="Georgia"/>
          <w:sz w:val="32"/>
        </w:rPr>
        <w:t xml:space="preserve">Irri, la coquille aux écailles vert </w:t>
      </w:r>
      <w:r w:rsidR="00ED513A" w:rsidRPr="007A6F8D">
        <w:rPr>
          <w:rFonts w:ascii="Georgia" w:hAnsi="Georgia"/>
          <w:sz w:val="32"/>
        </w:rPr>
        <w:t>sombre</w:t>
      </w:r>
      <w:r w:rsidRPr="007A6F8D">
        <w:rPr>
          <w:rFonts w:ascii="Georgia" w:hAnsi="Georgia"/>
          <w:sz w:val="32"/>
        </w:rPr>
        <w:t xml:space="preserve"> se moira de chatoiements bronze. Se pelotonnant sur le </w:t>
      </w:r>
      <w:r w:rsidRPr="007A6F8D">
        <w:rPr>
          <w:rFonts w:ascii="Georgia" w:hAnsi="Georgia"/>
          <w:sz w:val="32"/>
        </w:rPr>
        <w:lastRenderedPageBreak/>
        <w:t>flanc, Daenerys repoussa de côté le manteau de soie pour loger l</w:t>
      </w:r>
      <w:r w:rsidR="00842F6D">
        <w:rPr>
          <w:rFonts w:ascii="Georgia" w:hAnsi="Georgia"/>
          <w:sz w:val="32"/>
        </w:rPr>
        <w:t>’</w:t>
      </w:r>
      <w:r w:rsidRPr="007A6F8D">
        <w:rPr>
          <w:rFonts w:ascii="Georgia" w:hAnsi="Georgia"/>
          <w:sz w:val="32"/>
        </w:rPr>
        <w:t xml:space="preserve">œuf dans le nid que formaient ses petits seins sensibles et son giron renflé. Elle aimait les bercer ainsi. A cause de leur splendeur. Et parce que, </w:t>
      </w:r>
      <w:r w:rsidR="00ED513A" w:rsidRPr="007A6F8D">
        <w:rPr>
          <w:rFonts w:ascii="Georgia" w:hAnsi="Georgia"/>
          <w:sz w:val="32"/>
        </w:rPr>
        <w:t>parfois</w:t>
      </w:r>
      <w:r w:rsidRPr="007A6F8D">
        <w:rPr>
          <w:rFonts w:ascii="Georgia" w:hAnsi="Georgia"/>
          <w:sz w:val="32"/>
        </w:rPr>
        <w:t>, leur simple contact lui procurait l</w:t>
      </w:r>
      <w:r w:rsidR="00842F6D">
        <w:rPr>
          <w:rFonts w:ascii="Georgia" w:hAnsi="Georgia"/>
          <w:sz w:val="32"/>
        </w:rPr>
        <w:t>’</w:t>
      </w:r>
      <w:r w:rsidRPr="007A6F8D">
        <w:rPr>
          <w:rFonts w:ascii="Georgia" w:hAnsi="Georgia"/>
          <w:sz w:val="32"/>
        </w:rPr>
        <w:t>impression d</w:t>
      </w:r>
      <w:r w:rsidR="00842F6D">
        <w:rPr>
          <w:rFonts w:ascii="Georgia" w:hAnsi="Georgia"/>
          <w:sz w:val="32"/>
        </w:rPr>
        <w:t>’</w:t>
      </w:r>
      <w:r w:rsidRPr="007A6F8D">
        <w:rPr>
          <w:rFonts w:ascii="Georgia" w:hAnsi="Georgia"/>
          <w:sz w:val="32"/>
        </w:rPr>
        <w:t>être plus forte, plus brave. Un peu comme si les dragons pétrifiés à l</w:t>
      </w:r>
      <w:r w:rsidR="00842F6D">
        <w:rPr>
          <w:rFonts w:ascii="Georgia" w:hAnsi="Georgia"/>
          <w:sz w:val="32"/>
        </w:rPr>
        <w:t>’</w:t>
      </w:r>
      <w:r w:rsidRPr="007A6F8D">
        <w:rPr>
          <w:rFonts w:ascii="Georgia" w:hAnsi="Georgia"/>
          <w:sz w:val="32"/>
        </w:rPr>
        <w:t>intérieur lui communiquaient leur propre énergie.</w:t>
      </w:r>
    </w:p>
    <w:p w:rsidR="00ED513A" w:rsidRDefault="00F170CC" w:rsidP="00ED513A">
      <w:pPr>
        <w:ind w:firstLine="720"/>
        <w:jc w:val="both"/>
        <w:rPr>
          <w:rFonts w:ascii="Georgia" w:hAnsi="Georgia"/>
          <w:sz w:val="32"/>
        </w:rPr>
      </w:pPr>
      <w:r w:rsidRPr="007A6F8D">
        <w:rPr>
          <w:rFonts w:ascii="Georgia" w:hAnsi="Georgia"/>
          <w:sz w:val="32"/>
        </w:rPr>
        <w:t>Elle reposait là, blottie sur son œuf, quand elle sentit l</w:t>
      </w:r>
      <w:r w:rsidR="00842F6D">
        <w:rPr>
          <w:rFonts w:ascii="Georgia" w:hAnsi="Georgia"/>
          <w:sz w:val="32"/>
        </w:rPr>
        <w:t>’</w:t>
      </w:r>
      <w:r w:rsidRPr="007A6F8D">
        <w:rPr>
          <w:rFonts w:ascii="Georgia" w:hAnsi="Georgia"/>
          <w:sz w:val="32"/>
        </w:rPr>
        <w:t>enfant s</w:t>
      </w:r>
      <w:r w:rsidR="00842F6D">
        <w:rPr>
          <w:rFonts w:ascii="Georgia" w:hAnsi="Georgia"/>
          <w:sz w:val="32"/>
        </w:rPr>
        <w:t>’</w:t>
      </w:r>
      <w:r w:rsidRPr="007A6F8D">
        <w:rPr>
          <w:rFonts w:ascii="Georgia" w:hAnsi="Georgia"/>
          <w:sz w:val="32"/>
        </w:rPr>
        <w:t>agiter dans son sein..., et elle eût juré qu</w:t>
      </w:r>
      <w:r w:rsidR="00842F6D">
        <w:rPr>
          <w:rFonts w:ascii="Georgia" w:hAnsi="Georgia"/>
          <w:sz w:val="32"/>
        </w:rPr>
        <w:t>’</w:t>
      </w:r>
      <w:r w:rsidRPr="007A6F8D">
        <w:rPr>
          <w:rFonts w:ascii="Georgia" w:hAnsi="Georgia"/>
          <w:sz w:val="32"/>
        </w:rPr>
        <w:t>il tendait la main, de frère à frère, de sang à sang. « C</w:t>
      </w:r>
      <w:r w:rsidR="00842F6D">
        <w:rPr>
          <w:rFonts w:ascii="Georgia" w:hAnsi="Georgia"/>
          <w:sz w:val="32"/>
        </w:rPr>
        <w:t>’</w:t>
      </w:r>
      <w:r w:rsidRPr="007A6F8D">
        <w:rPr>
          <w:rFonts w:ascii="Georgia" w:hAnsi="Georgia"/>
          <w:sz w:val="32"/>
        </w:rPr>
        <w:t>est</w:t>
      </w:r>
      <w:r w:rsidR="007A6F8D" w:rsidRPr="007A6F8D">
        <w:rPr>
          <w:rFonts w:ascii="Georgia" w:hAnsi="Georgia"/>
          <w:i/>
          <w:sz w:val="32"/>
        </w:rPr>
        <w:t xml:space="preserve"> toi</w:t>
      </w:r>
      <w:r w:rsidRPr="007A6F8D">
        <w:rPr>
          <w:rFonts w:ascii="Georgia" w:hAnsi="Georgia"/>
          <w:sz w:val="32"/>
        </w:rPr>
        <w:t>, le dragon, murmura-t-elle, le</w:t>
      </w:r>
      <w:r w:rsidR="007A6F8D" w:rsidRPr="007A6F8D">
        <w:rPr>
          <w:rFonts w:ascii="Georgia" w:hAnsi="Georgia"/>
          <w:i/>
          <w:sz w:val="32"/>
        </w:rPr>
        <w:t xml:space="preserve"> vrai </w:t>
      </w:r>
      <w:r w:rsidRPr="007A6F8D">
        <w:rPr>
          <w:rFonts w:ascii="Georgia" w:hAnsi="Georgia"/>
          <w:sz w:val="32"/>
        </w:rPr>
        <w:t>dragon. Je le sais. Je le sais. » Un sourire lui vint aux lèvres, et elle s</w:t>
      </w:r>
      <w:r w:rsidR="00842F6D">
        <w:rPr>
          <w:rFonts w:ascii="Georgia" w:hAnsi="Georgia"/>
          <w:sz w:val="32"/>
        </w:rPr>
        <w:t>’</w:t>
      </w:r>
      <w:r w:rsidRPr="007A6F8D">
        <w:rPr>
          <w:rFonts w:ascii="Georgia" w:hAnsi="Georgia"/>
          <w:sz w:val="32"/>
        </w:rPr>
        <w:t>endormit en rêvant du beau royaume des Sept Couronnes.</w:t>
      </w:r>
      <w:r w:rsidR="00ED513A">
        <w:rPr>
          <w:rFonts w:ascii="Georgia" w:hAnsi="Georgia"/>
          <w:sz w:val="32"/>
        </w:rPr>
        <w:br w:type="page"/>
      </w:r>
    </w:p>
    <w:p w:rsidR="00ED513A" w:rsidRDefault="00ED513A" w:rsidP="00ED513A">
      <w:pPr>
        <w:pStyle w:val="Corpsdutexte1"/>
        <w:tabs>
          <w:tab w:val="left" w:pos="566"/>
        </w:tabs>
        <w:spacing w:before="0" w:line="240" w:lineRule="auto"/>
        <w:ind w:right="40"/>
        <w:rPr>
          <w:rStyle w:val="Corpsdutexte12pt68"/>
          <w:rFonts w:ascii="Georgia" w:hAnsi="Georgia"/>
          <w:sz w:val="32"/>
          <w:szCs w:val="32"/>
        </w:rPr>
      </w:pPr>
    </w:p>
    <w:p w:rsidR="00ED513A" w:rsidRDefault="00ED513A" w:rsidP="00ED513A">
      <w:pPr>
        <w:pStyle w:val="Corpsdutexte1"/>
        <w:tabs>
          <w:tab w:val="left" w:pos="566"/>
        </w:tabs>
        <w:spacing w:before="0" w:line="240" w:lineRule="auto"/>
        <w:ind w:right="40"/>
        <w:rPr>
          <w:rStyle w:val="Corpsdutexte12pt68"/>
          <w:rFonts w:ascii="Georgia" w:hAnsi="Georgia"/>
          <w:sz w:val="32"/>
          <w:szCs w:val="32"/>
        </w:rPr>
      </w:pPr>
    </w:p>
    <w:p w:rsidR="00ED513A" w:rsidRPr="00FF615A" w:rsidRDefault="00ED513A" w:rsidP="00ED513A">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BRAN</w:t>
      </w:r>
    </w:p>
    <w:p w:rsidR="00ED513A" w:rsidRDefault="00ED513A" w:rsidP="00ED513A">
      <w:pPr>
        <w:pStyle w:val="Corpsdutexte1"/>
        <w:tabs>
          <w:tab w:val="left" w:pos="566"/>
        </w:tabs>
        <w:spacing w:before="0" w:line="240" w:lineRule="auto"/>
        <w:ind w:right="40"/>
        <w:rPr>
          <w:rStyle w:val="Corpsdutexte12pt68"/>
          <w:rFonts w:ascii="Georgia" w:hAnsi="Georgia"/>
          <w:sz w:val="32"/>
          <w:szCs w:val="32"/>
        </w:rPr>
      </w:pPr>
    </w:p>
    <w:p w:rsidR="00ED513A" w:rsidRDefault="00ED513A" w:rsidP="00ED513A">
      <w:pPr>
        <w:pStyle w:val="Corpsdutexte1"/>
        <w:tabs>
          <w:tab w:val="left" w:pos="566"/>
        </w:tabs>
        <w:spacing w:before="0" w:line="240" w:lineRule="auto"/>
        <w:ind w:right="40"/>
        <w:rPr>
          <w:rStyle w:val="Corpsdutexte12pt68"/>
          <w:rFonts w:ascii="Georgia" w:hAnsi="Georgia"/>
          <w:sz w:val="32"/>
          <w:szCs w:val="32"/>
        </w:rPr>
      </w:pPr>
    </w:p>
    <w:p w:rsidR="00F170CC" w:rsidRPr="007A6F8D" w:rsidRDefault="00F170CC" w:rsidP="007A6F8D">
      <w:pPr>
        <w:ind w:firstLine="720"/>
        <w:jc w:val="both"/>
        <w:rPr>
          <w:rFonts w:ascii="Georgia" w:hAnsi="Georgia"/>
          <w:sz w:val="32"/>
        </w:rPr>
      </w:pPr>
      <w:r w:rsidRPr="007A6F8D">
        <w:rPr>
          <w:rFonts w:ascii="Georgia" w:hAnsi="Georgia"/>
          <w:sz w:val="32"/>
        </w:rPr>
        <w:t xml:space="preserve">Des flocons épars tombaient qui, au contact de son visage, </w:t>
      </w:r>
      <w:r w:rsidR="00436AA3" w:rsidRPr="007A6F8D">
        <w:rPr>
          <w:rFonts w:ascii="Georgia" w:hAnsi="Georgia"/>
          <w:sz w:val="32"/>
        </w:rPr>
        <w:t>fondaient</w:t>
      </w:r>
      <w:r w:rsidRPr="007A6F8D">
        <w:rPr>
          <w:rFonts w:ascii="Georgia" w:hAnsi="Georgia"/>
          <w:sz w:val="32"/>
        </w:rPr>
        <w:t xml:space="preserve"> telle une bruine des plus agréable. Bravement campé sur son cheval, il regardait se relever la herse de fer et s</w:t>
      </w:r>
      <w:r w:rsidR="00842F6D">
        <w:rPr>
          <w:rFonts w:ascii="Georgia" w:hAnsi="Georgia"/>
          <w:sz w:val="32"/>
        </w:rPr>
        <w:t>’</w:t>
      </w:r>
      <w:r w:rsidRPr="007A6F8D">
        <w:rPr>
          <w:rFonts w:ascii="Georgia" w:hAnsi="Georgia"/>
          <w:sz w:val="32"/>
        </w:rPr>
        <w:t>évertuait de son mieux à feindre le calme, en dépit des battements fébriles de son cœur.</w:t>
      </w:r>
    </w:p>
    <w:p w:rsidR="00F170CC" w:rsidRPr="007A6F8D" w:rsidRDefault="00F170CC" w:rsidP="007A6F8D">
      <w:pPr>
        <w:ind w:firstLine="720"/>
        <w:jc w:val="both"/>
        <w:rPr>
          <w:rFonts w:ascii="Georgia" w:hAnsi="Georgia"/>
          <w:sz w:val="32"/>
        </w:rPr>
      </w:pPr>
      <w:r w:rsidRPr="007A6F8D">
        <w:rPr>
          <w:rFonts w:ascii="Georgia" w:hAnsi="Georgia"/>
          <w:sz w:val="32"/>
        </w:rPr>
        <w:t>« Es-tu prêt ? » demanda Robb.</w:t>
      </w:r>
    </w:p>
    <w:p w:rsidR="00F170CC" w:rsidRPr="007A6F8D" w:rsidRDefault="00F170CC" w:rsidP="007A6F8D">
      <w:pPr>
        <w:ind w:firstLine="720"/>
        <w:jc w:val="both"/>
        <w:rPr>
          <w:rFonts w:ascii="Georgia" w:hAnsi="Georgia"/>
          <w:sz w:val="32"/>
        </w:rPr>
      </w:pPr>
      <w:r w:rsidRPr="007A6F8D">
        <w:rPr>
          <w:rFonts w:ascii="Georgia" w:hAnsi="Georgia"/>
          <w:sz w:val="32"/>
        </w:rPr>
        <w:t>De peur de révéler son appréhension, il acquiesça d</w:t>
      </w:r>
      <w:r w:rsidR="00842F6D">
        <w:rPr>
          <w:rFonts w:ascii="Georgia" w:hAnsi="Georgia"/>
          <w:sz w:val="32"/>
        </w:rPr>
        <w:t>’</w:t>
      </w:r>
      <w:r w:rsidRPr="007A6F8D">
        <w:rPr>
          <w:rFonts w:ascii="Georgia" w:hAnsi="Georgia"/>
          <w:sz w:val="32"/>
        </w:rPr>
        <w:t>un simple hochement. C</w:t>
      </w:r>
      <w:r w:rsidR="00842F6D">
        <w:rPr>
          <w:rFonts w:ascii="Georgia" w:hAnsi="Georgia"/>
          <w:sz w:val="32"/>
        </w:rPr>
        <w:t>’</w:t>
      </w:r>
      <w:r w:rsidRPr="007A6F8D">
        <w:rPr>
          <w:rFonts w:ascii="Georgia" w:hAnsi="Georgia"/>
          <w:sz w:val="32"/>
        </w:rPr>
        <w:t>était la première fois qu</w:t>
      </w:r>
      <w:r w:rsidR="00842F6D">
        <w:rPr>
          <w:rFonts w:ascii="Georgia" w:hAnsi="Georgia"/>
          <w:sz w:val="32"/>
        </w:rPr>
        <w:t>’</w:t>
      </w:r>
      <w:r w:rsidRPr="007A6F8D">
        <w:rPr>
          <w:rFonts w:ascii="Georgia" w:hAnsi="Georgia"/>
          <w:sz w:val="32"/>
        </w:rPr>
        <w:t>il sortait de Winterfell depuis son accident, mais il entendait monter aussi fièrement que le plus fier des chevaliers.</w:t>
      </w:r>
    </w:p>
    <w:p w:rsidR="00F170CC" w:rsidRPr="007A6F8D" w:rsidRDefault="00F170CC" w:rsidP="007A6F8D">
      <w:pPr>
        <w:ind w:firstLine="720"/>
        <w:jc w:val="both"/>
        <w:rPr>
          <w:rFonts w:ascii="Georgia" w:hAnsi="Georgia"/>
          <w:sz w:val="32"/>
        </w:rPr>
      </w:pPr>
      <w:r w:rsidRPr="007A6F8D">
        <w:rPr>
          <w:rFonts w:ascii="Georgia" w:hAnsi="Georgia"/>
          <w:sz w:val="32"/>
        </w:rPr>
        <w:t>« Alors, en route. » Robb pressa les flancs de son grand hongre pommelé, et l</w:t>
      </w:r>
      <w:r w:rsidR="00842F6D">
        <w:rPr>
          <w:rFonts w:ascii="Georgia" w:hAnsi="Georgia"/>
          <w:sz w:val="32"/>
        </w:rPr>
        <w:t>’</w:t>
      </w:r>
      <w:r w:rsidRPr="007A6F8D">
        <w:rPr>
          <w:rFonts w:ascii="Georgia" w:hAnsi="Georgia"/>
          <w:sz w:val="32"/>
        </w:rPr>
        <w:t>animal s</w:t>
      </w:r>
      <w:r w:rsidR="00842F6D">
        <w:rPr>
          <w:rFonts w:ascii="Georgia" w:hAnsi="Georgia"/>
          <w:sz w:val="32"/>
        </w:rPr>
        <w:t>’</w:t>
      </w:r>
      <w:r w:rsidRPr="007A6F8D">
        <w:rPr>
          <w:rFonts w:ascii="Georgia" w:hAnsi="Georgia"/>
          <w:sz w:val="32"/>
        </w:rPr>
        <w:t>engagea vers le pont-levis.</w:t>
      </w:r>
    </w:p>
    <w:p w:rsidR="00F170CC" w:rsidRPr="007A6F8D" w:rsidRDefault="00F170CC" w:rsidP="007A6F8D">
      <w:pPr>
        <w:ind w:firstLine="720"/>
        <w:jc w:val="both"/>
        <w:rPr>
          <w:rFonts w:ascii="Georgia" w:hAnsi="Georgia"/>
          <w:sz w:val="32"/>
        </w:rPr>
      </w:pPr>
      <w:r w:rsidRPr="007A6F8D">
        <w:rPr>
          <w:rFonts w:ascii="Georgia" w:hAnsi="Georgia"/>
          <w:sz w:val="32"/>
        </w:rPr>
        <w:t>« Va », souffla Bran à sa propre monture, tout en lui flattant l</w:t>
      </w:r>
      <w:r w:rsidR="00842F6D">
        <w:rPr>
          <w:rFonts w:ascii="Georgia" w:hAnsi="Georgia"/>
          <w:sz w:val="32"/>
        </w:rPr>
        <w:t>’</w:t>
      </w:r>
      <w:r w:rsidR="00436AA3" w:rsidRPr="007A6F8D">
        <w:rPr>
          <w:rFonts w:ascii="Georgia" w:hAnsi="Georgia"/>
          <w:sz w:val="32"/>
        </w:rPr>
        <w:t>encolure</w:t>
      </w:r>
      <w:r w:rsidRPr="007A6F8D">
        <w:rPr>
          <w:rFonts w:ascii="Georgia" w:hAnsi="Georgia"/>
          <w:sz w:val="32"/>
        </w:rPr>
        <w:t>, et la petite pouliche bai brun se mit en mouvement. Il l</w:t>
      </w:r>
      <w:r w:rsidR="00842F6D">
        <w:rPr>
          <w:rFonts w:ascii="Georgia" w:hAnsi="Georgia"/>
          <w:sz w:val="32"/>
        </w:rPr>
        <w:t>’</w:t>
      </w:r>
      <w:r w:rsidRPr="007A6F8D">
        <w:rPr>
          <w:rFonts w:ascii="Georgia" w:hAnsi="Georgia"/>
          <w:sz w:val="32"/>
        </w:rPr>
        <w:t>avait baptisée Danseuse, elle avait seulement deux ans, et Joseth la disait plus docile qu</w:t>
      </w:r>
      <w:r w:rsidR="00842F6D">
        <w:rPr>
          <w:rFonts w:ascii="Georgia" w:hAnsi="Georgia"/>
          <w:sz w:val="32"/>
        </w:rPr>
        <w:t>’</w:t>
      </w:r>
      <w:r w:rsidRPr="007A6F8D">
        <w:rPr>
          <w:rFonts w:ascii="Georgia" w:hAnsi="Georgia"/>
          <w:sz w:val="32"/>
        </w:rPr>
        <w:t>il n</w:t>
      </w:r>
      <w:r w:rsidR="00842F6D">
        <w:rPr>
          <w:rFonts w:ascii="Georgia" w:hAnsi="Georgia"/>
          <w:sz w:val="32"/>
        </w:rPr>
        <w:t>’</w:t>
      </w:r>
      <w:r w:rsidRPr="007A6F8D">
        <w:rPr>
          <w:rFonts w:ascii="Georgia" w:hAnsi="Georgia"/>
          <w:sz w:val="32"/>
        </w:rPr>
        <w:t>était permis à ses congénères. On l</w:t>
      </w:r>
      <w:r w:rsidR="00842F6D">
        <w:rPr>
          <w:rFonts w:ascii="Georgia" w:hAnsi="Georgia"/>
          <w:sz w:val="32"/>
        </w:rPr>
        <w:t>’</w:t>
      </w:r>
      <w:r w:rsidRPr="007A6F8D">
        <w:rPr>
          <w:rFonts w:ascii="Georgia" w:hAnsi="Georgia"/>
          <w:sz w:val="32"/>
        </w:rPr>
        <w:t xml:space="preserve">avait </w:t>
      </w:r>
      <w:r w:rsidR="00436AA3" w:rsidRPr="007A6F8D">
        <w:rPr>
          <w:rFonts w:ascii="Georgia" w:hAnsi="Georgia"/>
          <w:sz w:val="32"/>
        </w:rPr>
        <w:t>spécialement</w:t>
      </w:r>
      <w:r w:rsidRPr="007A6F8D">
        <w:rPr>
          <w:rFonts w:ascii="Georgia" w:hAnsi="Georgia"/>
          <w:sz w:val="32"/>
        </w:rPr>
        <w:t xml:space="preserve"> dressée pour répondre aux rênes, à la voix et à la caresse. Jusque-là, cependant, Bran ne l</w:t>
      </w:r>
      <w:r w:rsidR="00842F6D">
        <w:rPr>
          <w:rFonts w:ascii="Georgia" w:hAnsi="Georgia"/>
          <w:sz w:val="32"/>
        </w:rPr>
        <w:t>’</w:t>
      </w:r>
      <w:r w:rsidRPr="007A6F8D">
        <w:rPr>
          <w:rFonts w:ascii="Georgia" w:hAnsi="Georgia"/>
          <w:sz w:val="32"/>
        </w:rPr>
        <w:t>avait montée que tout autour de la cour, d</w:t>
      </w:r>
      <w:r w:rsidR="00842F6D">
        <w:rPr>
          <w:rFonts w:ascii="Georgia" w:hAnsi="Georgia"/>
          <w:sz w:val="32"/>
        </w:rPr>
        <w:t>’</w:t>
      </w:r>
      <w:r w:rsidRPr="007A6F8D">
        <w:rPr>
          <w:rFonts w:ascii="Georgia" w:hAnsi="Georgia"/>
          <w:sz w:val="32"/>
        </w:rPr>
        <w:t>abord tenue à la longe par Hodor ou Joseth, afin qu</w:t>
      </w:r>
      <w:r w:rsidR="00842F6D">
        <w:rPr>
          <w:rFonts w:ascii="Georgia" w:hAnsi="Georgia"/>
          <w:sz w:val="32"/>
        </w:rPr>
        <w:t>’</w:t>
      </w:r>
      <w:r w:rsidRPr="007A6F8D">
        <w:rPr>
          <w:rFonts w:ascii="Georgia" w:hAnsi="Georgia"/>
          <w:sz w:val="32"/>
        </w:rPr>
        <w:t>il s</w:t>
      </w:r>
      <w:r w:rsidR="00842F6D">
        <w:rPr>
          <w:rFonts w:ascii="Georgia" w:hAnsi="Georgia"/>
          <w:sz w:val="32"/>
        </w:rPr>
        <w:t>’</w:t>
      </w:r>
      <w:r w:rsidR="00436AA3" w:rsidRPr="007A6F8D">
        <w:rPr>
          <w:rFonts w:ascii="Georgia" w:hAnsi="Georgia"/>
          <w:sz w:val="32"/>
        </w:rPr>
        <w:t>accoutume</w:t>
      </w:r>
      <w:r w:rsidRPr="007A6F8D">
        <w:rPr>
          <w:rFonts w:ascii="Georgia" w:hAnsi="Georgia"/>
          <w:sz w:val="32"/>
        </w:rPr>
        <w:t xml:space="preserve"> à la selle conçue par Tyrion, puis sans aide depuis quinze jours, la faisant trotter en cercle et, de tour en tour, conquérant davantage d</w:t>
      </w:r>
      <w:r w:rsidR="00842F6D">
        <w:rPr>
          <w:rFonts w:ascii="Georgia" w:hAnsi="Georgia"/>
          <w:sz w:val="32"/>
        </w:rPr>
        <w:t>’</w:t>
      </w:r>
      <w:r w:rsidRPr="007A6F8D">
        <w:rPr>
          <w:rFonts w:ascii="Georgia" w:hAnsi="Georgia"/>
          <w:sz w:val="32"/>
        </w:rPr>
        <w:t>assurance et d</w:t>
      </w:r>
      <w:r w:rsidR="00842F6D">
        <w:rPr>
          <w:rFonts w:ascii="Georgia" w:hAnsi="Georgia"/>
          <w:sz w:val="32"/>
        </w:rPr>
        <w:t>’</w:t>
      </w:r>
      <w:r w:rsidRPr="007A6F8D">
        <w:rPr>
          <w:rFonts w:ascii="Georgia" w:hAnsi="Georgia"/>
          <w:sz w:val="32"/>
        </w:rPr>
        <w:t>autorité.</w:t>
      </w:r>
    </w:p>
    <w:p w:rsidR="00F170CC" w:rsidRPr="007A6F8D" w:rsidRDefault="00F170CC" w:rsidP="007A6F8D">
      <w:pPr>
        <w:ind w:firstLine="720"/>
        <w:jc w:val="both"/>
        <w:rPr>
          <w:rFonts w:ascii="Georgia" w:hAnsi="Georgia"/>
          <w:sz w:val="32"/>
        </w:rPr>
      </w:pPr>
      <w:r w:rsidRPr="007A6F8D">
        <w:rPr>
          <w:rFonts w:ascii="Georgia" w:hAnsi="Georgia"/>
          <w:sz w:val="32"/>
        </w:rPr>
        <w:t>Dès que l</w:t>
      </w:r>
      <w:r w:rsidR="00842F6D">
        <w:rPr>
          <w:rFonts w:ascii="Georgia" w:hAnsi="Georgia"/>
          <w:sz w:val="32"/>
        </w:rPr>
        <w:t>’</w:t>
      </w:r>
      <w:r w:rsidRPr="007A6F8D">
        <w:rPr>
          <w:rFonts w:ascii="Georgia" w:hAnsi="Georgia"/>
          <w:sz w:val="32"/>
        </w:rPr>
        <w:t>on eut franchi l</w:t>
      </w:r>
      <w:r w:rsidR="00842F6D">
        <w:rPr>
          <w:rFonts w:ascii="Georgia" w:hAnsi="Georgia"/>
          <w:sz w:val="32"/>
        </w:rPr>
        <w:t>’</w:t>
      </w:r>
      <w:r w:rsidRPr="007A6F8D">
        <w:rPr>
          <w:rFonts w:ascii="Georgia" w:hAnsi="Georgia"/>
          <w:sz w:val="32"/>
        </w:rPr>
        <w:t xml:space="preserve">enceinte extérieure, Broussaille, Eté </w:t>
      </w:r>
      <w:r w:rsidR="00436AA3" w:rsidRPr="007A6F8D">
        <w:rPr>
          <w:rFonts w:ascii="Georgia" w:hAnsi="Georgia"/>
          <w:sz w:val="32"/>
        </w:rPr>
        <w:t>prirent</w:t>
      </w:r>
      <w:r w:rsidRPr="007A6F8D">
        <w:rPr>
          <w:rFonts w:ascii="Georgia" w:hAnsi="Georgia"/>
          <w:sz w:val="32"/>
        </w:rPr>
        <w:t xml:space="preserve"> le vent. Derrière venait Theon Greyjoy qui, équipé de son grand arc et d</w:t>
      </w:r>
      <w:r w:rsidR="00842F6D">
        <w:rPr>
          <w:rFonts w:ascii="Georgia" w:hAnsi="Georgia"/>
          <w:sz w:val="32"/>
        </w:rPr>
        <w:t>’</w:t>
      </w:r>
      <w:r w:rsidRPr="007A6F8D">
        <w:rPr>
          <w:rFonts w:ascii="Georgia" w:hAnsi="Georgia"/>
          <w:sz w:val="32"/>
        </w:rPr>
        <w:t>un carquois bourré de matras, nourrissait de son propre aveu le projet de tuer un daim. Coiffés et vêtus de maille, quatre gardes suivaient, précédant Joseth, le palefrenier sec comme une trique promu par Robb maître d</w:t>
      </w:r>
      <w:r w:rsidR="00842F6D">
        <w:rPr>
          <w:rFonts w:ascii="Georgia" w:hAnsi="Georgia"/>
          <w:sz w:val="32"/>
        </w:rPr>
        <w:t>’</w:t>
      </w:r>
      <w:r w:rsidRPr="007A6F8D">
        <w:rPr>
          <w:rFonts w:ascii="Georgia" w:hAnsi="Georgia"/>
          <w:sz w:val="32"/>
        </w:rPr>
        <w:t xml:space="preserve">écurie en </w:t>
      </w:r>
      <w:r w:rsidRPr="007A6F8D">
        <w:rPr>
          <w:rFonts w:ascii="Georgia" w:hAnsi="Georgia"/>
          <w:sz w:val="32"/>
        </w:rPr>
        <w:lastRenderedPageBreak/>
        <w:t>l</w:t>
      </w:r>
      <w:r w:rsidR="00842F6D">
        <w:rPr>
          <w:rFonts w:ascii="Georgia" w:hAnsi="Georgia"/>
          <w:sz w:val="32"/>
        </w:rPr>
        <w:t>’</w:t>
      </w:r>
      <w:r w:rsidRPr="007A6F8D">
        <w:rPr>
          <w:rFonts w:ascii="Georgia" w:hAnsi="Georgia"/>
          <w:sz w:val="32"/>
        </w:rPr>
        <w:t>absence de Hullen. Monté sur un bourricot, mestre Luwin fermait le ban. Bran eût cent fois préféré partir avec son frère, seul à seul, mais Hal Mollen, aussitôt appuyé par Luwin, s</w:t>
      </w:r>
      <w:r w:rsidR="00842F6D">
        <w:rPr>
          <w:rFonts w:ascii="Georgia" w:hAnsi="Georgia"/>
          <w:sz w:val="32"/>
        </w:rPr>
        <w:t>’</w:t>
      </w:r>
      <w:r w:rsidRPr="007A6F8D">
        <w:rPr>
          <w:rFonts w:ascii="Georgia" w:hAnsi="Georgia"/>
          <w:sz w:val="32"/>
        </w:rPr>
        <w:t>y était formellement opposé. Qu</w:t>
      </w:r>
      <w:r w:rsidR="00842F6D">
        <w:rPr>
          <w:rFonts w:ascii="Georgia" w:hAnsi="Georgia"/>
          <w:sz w:val="32"/>
        </w:rPr>
        <w:t>’</w:t>
      </w:r>
      <w:r w:rsidRPr="007A6F8D">
        <w:rPr>
          <w:rFonts w:ascii="Georgia" w:hAnsi="Georgia"/>
          <w:sz w:val="32"/>
        </w:rPr>
        <w:t xml:space="preserve">il fît une chute ou se </w:t>
      </w:r>
      <w:r w:rsidR="00436AA3" w:rsidRPr="007A6F8D">
        <w:rPr>
          <w:rFonts w:ascii="Georgia" w:hAnsi="Georgia"/>
          <w:sz w:val="32"/>
        </w:rPr>
        <w:t>blessât</w:t>
      </w:r>
      <w:r w:rsidRPr="007A6F8D">
        <w:rPr>
          <w:rFonts w:ascii="Georgia" w:hAnsi="Georgia"/>
          <w:sz w:val="32"/>
        </w:rPr>
        <w:t>, le mestre entendait se trouver à même de le soigner sur-le-champ.</w:t>
      </w:r>
    </w:p>
    <w:p w:rsidR="00F170CC" w:rsidRPr="007A6F8D" w:rsidRDefault="00F170CC" w:rsidP="007A6F8D">
      <w:pPr>
        <w:ind w:firstLine="720"/>
        <w:jc w:val="both"/>
        <w:rPr>
          <w:rFonts w:ascii="Georgia" w:hAnsi="Georgia"/>
          <w:sz w:val="32"/>
        </w:rPr>
      </w:pPr>
      <w:r w:rsidRPr="007A6F8D">
        <w:rPr>
          <w:rFonts w:ascii="Georgia" w:hAnsi="Georgia"/>
          <w:sz w:val="32"/>
        </w:rPr>
        <w:t>Au-delà des portes s</w:t>
      </w:r>
      <w:r w:rsidR="00842F6D">
        <w:rPr>
          <w:rFonts w:ascii="Georgia" w:hAnsi="Georgia"/>
          <w:sz w:val="32"/>
        </w:rPr>
        <w:t>’</w:t>
      </w:r>
      <w:r w:rsidRPr="007A6F8D">
        <w:rPr>
          <w:rFonts w:ascii="Georgia" w:hAnsi="Georgia"/>
          <w:sz w:val="32"/>
        </w:rPr>
        <w:t>ouvrait la place du marché, déserte pour l</w:t>
      </w:r>
      <w:r w:rsidR="00842F6D">
        <w:rPr>
          <w:rFonts w:ascii="Georgia" w:hAnsi="Georgia"/>
          <w:sz w:val="32"/>
        </w:rPr>
        <w:t>’</w:t>
      </w:r>
      <w:r w:rsidRPr="007A6F8D">
        <w:rPr>
          <w:rFonts w:ascii="Georgia" w:hAnsi="Georgia"/>
          <w:sz w:val="32"/>
        </w:rPr>
        <w:t>heure, avec ses baraques de bois. Ils descendirent les rues fangeuses du village, dépassèrent les alignements de petites maisons proprettes construites en pierres sèches et en baliveaux. Pour le moment, moins d</w:t>
      </w:r>
      <w:r w:rsidR="00842F6D">
        <w:rPr>
          <w:rFonts w:ascii="Georgia" w:hAnsi="Georgia"/>
          <w:sz w:val="32"/>
        </w:rPr>
        <w:t>’</w:t>
      </w:r>
      <w:r w:rsidRPr="007A6F8D">
        <w:rPr>
          <w:rFonts w:ascii="Georgia" w:hAnsi="Georgia"/>
          <w:sz w:val="32"/>
        </w:rPr>
        <w:t>un cinquième d</w:t>
      </w:r>
      <w:r w:rsidR="00842F6D">
        <w:rPr>
          <w:rFonts w:ascii="Georgia" w:hAnsi="Georgia"/>
          <w:sz w:val="32"/>
        </w:rPr>
        <w:t>’</w:t>
      </w:r>
      <w:r w:rsidRPr="007A6F8D">
        <w:rPr>
          <w:rFonts w:ascii="Georgia" w:hAnsi="Georgia"/>
          <w:sz w:val="32"/>
        </w:rPr>
        <w:t>entre elles étaient habitées, comme l</w:t>
      </w:r>
      <w:r w:rsidR="00842F6D">
        <w:rPr>
          <w:rFonts w:ascii="Georgia" w:hAnsi="Georgia"/>
          <w:sz w:val="32"/>
        </w:rPr>
        <w:t>’</w:t>
      </w:r>
      <w:r w:rsidRPr="007A6F8D">
        <w:rPr>
          <w:rFonts w:ascii="Georgia" w:hAnsi="Georgia"/>
          <w:sz w:val="32"/>
        </w:rPr>
        <w:t>attestait le mince filet de fumée qui montait en spirales de leurs cheminées. Les autres se rempliraient peu à peu avec l</w:t>
      </w:r>
      <w:r w:rsidR="00842F6D">
        <w:rPr>
          <w:rFonts w:ascii="Georgia" w:hAnsi="Georgia"/>
          <w:sz w:val="32"/>
        </w:rPr>
        <w:t>’</w:t>
      </w:r>
      <w:r w:rsidRPr="007A6F8D">
        <w:rPr>
          <w:rFonts w:ascii="Georgia" w:hAnsi="Georgia"/>
          <w:sz w:val="32"/>
        </w:rPr>
        <w:t>aggravation du froid. Aux premières chutes importantes de neige, aux premières rafales glacées du nord, Vieille Nan ne manquait pas de le ressasser, les fermiers délaisseraient leurs champs gelés, les fortins à l</w:t>
      </w:r>
      <w:r w:rsidR="00842F6D">
        <w:rPr>
          <w:rFonts w:ascii="Georgia" w:hAnsi="Georgia"/>
          <w:sz w:val="32"/>
        </w:rPr>
        <w:t>’</w:t>
      </w:r>
      <w:r w:rsidRPr="007A6F8D">
        <w:rPr>
          <w:rFonts w:ascii="Georgia" w:hAnsi="Georgia"/>
          <w:sz w:val="32"/>
        </w:rPr>
        <w:t xml:space="preserve">écart de tout, </w:t>
      </w:r>
      <w:r w:rsidR="00436AA3" w:rsidRPr="007A6F8D">
        <w:rPr>
          <w:rFonts w:ascii="Georgia" w:hAnsi="Georgia"/>
          <w:sz w:val="32"/>
        </w:rPr>
        <w:t>chargeraient</w:t>
      </w:r>
      <w:r w:rsidRPr="007A6F8D">
        <w:rPr>
          <w:rFonts w:ascii="Georgia" w:hAnsi="Georgia"/>
          <w:sz w:val="32"/>
        </w:rPr>
        <w:t xml:space="preserve"> leurs charrois pour se replier sur la ville d</w:t>
      </w:r>
      <w:r w:rsidR="00842F6D">
        <w:rPr>
          <w:rFonts w:ascii="Georgia" w:hAnsi="Georgia"/>
          <w:sz w:val="32"/>
        </w:rPr>
        <w:t>’</w:t>
      </w:r>
      <w:r w:rsidRPr="007A6F8D">
        <w:rPr>
          <w:rFonts w:ascii="Georgia" w:hAnsi="Georgia"/>
          <w:sz w:val="32"/>
        </w:rPr>
        <w:t>hiver qui, dès lors, reprendrait vie. Ce phénomène-là, Bran n</w:t>
      </w:r>
      <w:r w:rsidR="00842F6D">
        <w:rPr>
          <w:rFonts w:ascii="Georgia" w:hAnsi="Georgia"/>
          <w:sz w:val="32"/>
        </w:rPr>
        <w:t>’</w:t>
      </w:r>
      <w:r w:rsidRPr="007A6F8D">
        <w:rPr>
          <w:rFonts w:ascii="Georgia" w:hAnsi="Georgia"/>
          <w:sz w:val="32"/>
        </w:rPr>
        <w:t>y avait jamais assisté, mais mestre Luwin en personne le prédisait plus imminent de jour en jour. Le long été s</w:t>
      </w:r>
      <w:r w:rsidR="00842F6D">
        <w:rPr>
          <w:rFonts w:ascii="Georgia" w:hAnsi="Georgia"/>
          <w:sz w:val="32"/>
        </w:rPr>
        <w:t>’</w:t>
      </w:r>
      <w:r w:rsidRPr="007A6F8D">
        <w:rPr>
          <w:rFonts w:ascii="Georgia" w:hAnsi="Georgia"/>
          <w:sz w:val="32"/>
        </w:rPr>
        <w:t>achèverait incessamment.</w:t>
      </w:r>
      <w:r w:rsidR="007A6F8D" w:rsidRPr="007A6F8D">
        <w:rPr>
          <w:rFonts w:ascii="Georgia" w:hAnsi="Georgia"/>
          <w:i/>
          <w:sz w:val="32"/>
        </w:rPr>
        <w:t xml:space="preserve"> L</w:t>
      </w:r>
      <w:r w:rsidR="00842F6D">
        <w:rPr>
          <w:rFonts w:ascii="Georgia" w:hAnsi="Georgia"/>
          <w:i/>
          <w:sz w:val="32"/>
        </w:rPr>
        <w:t>’</w:t>
      </w:r>
      <w:r w:rsidR="007A6F8D" w:rsidRPr="007A6F8D">
        <w:rPr>
          <w:rFonts w:ascii="Georgia" w:hAnsi="Georgia"/>
          <w:i/>
          <w:sz w:val="32"/>
        </w:rPr>
        <w:t>hiver vient.</w:t>
      </w:r>
    </w:p>
    <w:p w:rsidR="00F170CC" w:rsidRPr="007A6F8D" w:rsidRDefault="00F170CC" w:rsidP="007A6F8D">
      <w:pPr>
        <w:ind w:firstLine="720"/>
        <w:jc w:val="both"/>
        <w:rPr>
          <w:rFonts w:ascii="Georgia" w:hAnsi="Georgia"/>
          <w:sz w:val="32"/>
        </w:rPr>
      </w:pPr>
      <w:r w:rsidRPr="007A6F8D">
        <w:rPr>
          <w:rFonts w:ascii="Georgia" w:hAnsi="Georgia"/>
          <w:sz w:val="32"/>
        </w:rPr>
        <w:t xml:space="preserve">Sur le passage de la cavalcade, certains villageois ne purent </w:t>
      </w:r>
      <w:r w:rsidR="00436AA3" w:rsidRPr="007A6F8D">
        <w:rPr>
          <w:rFonts w:ascii="Georgia" w:hAnsi="Georgia"/>
          <w:sz w:val="32"/>
        </w:rPr>
        <w:t>réprimer</w:t>
      </w:r>
      <w:r w:rsidRPr="007A6F8D">
        <w:rPr>
          <w:rFonts w:ascii="Georgia" w:hAnsi="Georgia"/>
          <w:sz w:val="32"/>
        </w:rPr>
        <w:t xml:space="preserve"> quelque angoisse à la vue des deux loups-garous, et le </w:t>
      </w:r>
      <w:r w:rsidR="00436AA3" w:rsidRPr="007A6F8D">
        <w:rPr>
          <w:rFonts w:ascii="Georgia" w:hAnsi="Georgia"/>
          <w:sz w:val="32"/>
        </w:rPr>
        <w:t>mouvement</w:t>
      </w:r>
      <w:r w:rsidRPr="007A6F8D">
        <w:rPr>
          <w:rFonts w:ascii="Georgia" w:hAnsi="Georgia"/>
          <w:sz w:val="32"/>
        </w:rPr>
        <w:t xml:space="preserve"> de recul effaré que ceux-ci suscitèrent fit choir les fagots d</w:t>
      </w:r>
      <w:r w:rsidR="00842F6D">
        <w:rPr>
          <w:rFonts w:ascii="Georgia" w:hAnsi="Georgia"/>
          <w:sz w:val="32"/>
        </w:rPr>
        <w:t>’</w:t>
      </w:r>
      <w:r w:rsidRPr="007A6F8D">
        <w:rPr>
          <w:rFonts w:ascii="Georgia" w:hAnsi="Georgia"/>
          <w:sz w:val="32"/>
        </w:rPr>
        <w:t>un manant, mais la plupart des habitants y étaient déjà familiarisés, qui plièrent le genou devant les deux jeunes Stark, Robb les gratifiant un par un d</w:t>
      </w:r>
      <w:r w:rsidR="00842F6D">
        <w:rPr>
          <w:rFonts w:ascii="Georgia" w:hAnsi="Georgia"/>
          <w:sz w:val="32"/>
        </w:rPr>
        <w:t>’</w:t>
      </w:r>
      <w:r w:rsidRPr="007A6F8D">
        <w:rPr>
          <w:rFonts w:ascii="Georgia" w:hAnsi="Georgia"/>
          <w:sz w:val="32"/>
        </w:rPr>
        <w:t>un signe de tête des plus seigneurial.</w:t>
      </w:r>
    </w:p>
    <w:p w:rsidR="00F170CC" w:rsidRPr="007A6F8D" w:rsidRDefault="00F170CC" w:rsidP="007A6F8D">
      <w:pPr>
        <w:ind w:firstLine="720"/>
        <w:jc w:val="both"/>
        <w:rPr>
          <w:rFonts w:ascii="Georgia" w:hAnsi="Georgia"/>
          <w:sz w:val="32"/>
        </w:rPr>
      </w:pPr>
      <w:r w:rsidRPr="007A6F8D">
        <w:rPr>
          <w:rFonts w:ascii="Georgia" w:hAnsi="Georgia"/>
          <w:sz w:val="32"/>
        </w:rPr>
        <w:t>Compte tenu de ses jambes inertes, Bran éprouva d</w:t>
      </w:r>
      <w:r w:rsidR="00842F6D">
        <w:rPr>
          <w:rFonts w:ascii="Georgia" w:hAnsi="Georgia"/>
          <w:sz w:val="32"/>
        </w:rPr>
        <w:t>’</w:t>
      </w:r>
      <w:r w:rsidRPr="007A6F8D">
        <w:rPr>
          <w:rFonts w:ascii="Georgia" w:hAnsi="Georgia"/>
          <w:sz w:val="32"/>
        </w:rPr>
        <w:t xml:space="preserve">abord un rien de malaise au léger tangage de sa monture, mais comme le </w:t>
      </w:r>
      <w:r w:rsidR="00436AA3" w:rsidRPr="007A6F8D">
        <w:rPr>
          <w:rFonts w:ascii="Georgia" w:hAnsi="Georgia"/>
          <w:sz w:val="32"/>
        </w:rPr>
        <w:t>pommeau</w:t>
      </w:r>
      <w:r w:rsidRPr="007A6F8D">
        <w:rPr>
          <w:rFonts w:ascii="Georgia" w:hAnsi="Georgia"/>
          <w:sz w:val="32"/>
        </w:rPr>
        <w:t xml:space="preserve"> surélevé de sa grande selle et son haut dossier lui faisaient un berceau douillet, comme le harnais qui lui ceignait la poitrine et les cuisses lui interdisait de tomber, il ne tarda guère à trouver le </w:t>
      </w:r>
      <w:r w:rsidR="00436AA3" w:rsidRPr="007A6F8D">
        <w:rPr>
          <w:rFonts w:ascii="Georgia" w:hAnsi="Georgia"/>
          <w:sz w:val="32"/>
        </w:rPr>
        <w:t>mouvement</w:t>
      </w:r>
      <w:r w:rsidRPr="007A6F8D">
        <w:rPr>
          <w:rFonts w:ascii="Georgia" w:hAnsi="Georgia"/>
          <w:sz w:val="32"/>
        </w:rPr>
        <w:t xml:space="preserve"> presque naturel, son appréhension s</w:t>
      </w:r>
      <w:r w:rsidR="00842F6D">
        <w:rPr>
          <w:rFonts w:ascii="Georgia" w:hAnsi="Georgia"/>
          <w:sz w:val="32"/>
        </w:rPr>
        <w:t>’</w:t>
      </w:r>
      <w:r w:rsidRPr="007A6F8D">
        <w:rPr>
          <w:rFonts w:ascii="Georgia" w:hAnsi="Georgia"/>
          <w:sz w:val="32"/>
        </w:rPr>
        <w:t>estompa et, tout crispé qu</w:t>
      </w:r>
      <w:r w:rsidR="00842F6D">
        <w:rPr>
          <w:rFonts w:ascii="Georgia" w:hAnsi="Georgia"/>
          <w:sz w:val="32"/>
        </w:rPr>
        <w:t>’</w:t>
      </w:r>
      <w:r w:rsidRPr="007A6F8D">
        <w:rPr>
          <w:rFonts w:ascii="Georgia" w:hAnsi="Georgia"/>
          <w:sz w:val="32"/>
        </w:rPr>
        <w:t>il demeurait encore, un sourire lui fleurit les lèvres.</w:t>
      </w:r>
    </w:p>
    <w:p w:rsidR="00F170CC" w:rsidRPr="007A6F8D" w:rsidRDefault="00F170CC" w:rsidP="007A6F8D">
      <w:pPr>
        <w:ind w:firstLine="720"/>
        <w:jc w:val="both"/>
        <w:rPr>
          <w:rFonts w:ascii="Georgia" w:hAnsi="Georgia"/>
          <w:sz w:val="32"/>
        </w:rPr>
      </w:pPr>
      <w:r w:rsidRPr="007A6F8D">
        <w:rPr>
          <w:rFonts w:ascii="Georgia" w:hAnsi="Georgia"/>
          <w:sz w:val="32"/>
        </w:rPr>
        <w:t>Deux filles d</w:t>
      </w:r>
      <w:r w:rsidR="00842F6D">
        <w:rPr>
          <w:rFonts w:ascii="Georgia" w:hAnsi="Georgia"/>
          <w:sz w:val="32"/>
        </w:rPr>
        <w:t>’</w:t>
      </w:r>
      <w:r w:rsidRPr="007A6F8D">
        <w:rPr>
          <w:rFonts w:ascii="Georgia" w:hAnsi="Georgia"/>
          <w:sz w:val="32"/>
        </w:rPr>
        <w:t>auberge se tenaient sous l</w:t>
      </w:r>
      <w:r w:rsidR="00842F6D">
        <w:rPr>
          <w:rFonts w:ascii="Georgia" w:hAnsi="Georgia"/>
          <w:sz w:val="32"/>
        </w:rPr>
        <w:t>’</w:t>
      </w:r>
      <w:r w:rsidRPr="007A6F8D">
        <w:rPr>
          <w:rFonts w:ascii="Georgia" w:hAnsi="Georgia"/>
          <w:sz w:val="32"/>
        </w:rPr>
        <w:t>enseigne de</w:t>
      </w:r>
      <w:r w:rsidR="007A6F8D" w:rsidRPr="007A6F8D">
        <w:rPr>
          <w:rFonts w:ascii="Georgia" w:hAnsi="Georgia"/>
          <w:i/>
          <w:sz w:val="32"/>
        </w:rPr>
        <w:t xml:space="preserve"> La Bûche qui fume,</w:t>
      </w:r>
      <w:r w:rsidRPr="007A6F8D">
        <w:rPr>
          <w:rFonts w:ascii="Georgia" w:hAnsi="Georgia"/>
          <w:sz w:val="32"/>
        </w:rPr>
        <w:t xml:space="preserve"> la brasserie du coin. La plus jeune s</w:t>
      </w:r>
      <w:r w:rsidR="00842F6D">
        <w:rPr>
          <w:rFonts w:ascii="Georgia" w:hAnsi="Georgia"/>
          <w:sz w:val="32"/>
        </w:rPr>
        <w:t>’</w:t>
      </w:r>
      <w:r w:rsidRPr="007A6F8D">
        <w:rPr>
          <w:rFonts w:ascii="Georgia" w:hAnsi="Georgia"/>
          <w:sz w:val="32"/>
        </w:rPr>
        <w:t xml:space="preserve">empourpra </w:t>
      </w:r>
      <w:r w:rsidRPr="007A6F8D">
        <w:rPr>
          <w:rFonts w:ascii="Georgia" w:hAnsi="Georgia"/>
          <w:sz w:val="32"/>
        </w:rPr>
        <w:lastRenderedPageBreak/>
        <w:t xml:space="preserve">et se couvrit la face quand Theon les interpella puis, poussant son cheval à la </w:t>
      </w:r>
      <w:r w:rsidR="00436AA3" w:rsidRPr="007A6F8D">
        <w:rPr>
          <w:rFonts w:ascii="Georgia" w:hAnsi="Georgia"/>
          <w:sz w:val="32"/>
        </w:rPr>
        <w:t>hauteur</w:t>
      </w:r>
      <w:r w:rsidRPr="007A6F8D">
        <w:rPr>
          <w:rFonts w:ascii="Georgia" w:hAnsi="Georgia"/>
          <w:sz w:val="32"/>
        </w:rPr>
        <w:t xml:space="preserve"> de Robb, gloussa : « Cette chère Kyra ! Ça se trémousse au pieu comme une belette, mais dis-lui un mot dans la rue, des pudeurs de vierge... Je t</w:t>
      </w:r>
      <w:r w:rsidR="00842F6D">
        <w:rPr>
          <w:rFonts w:ascii="Georgia" w:hAnsi="Georgia"/>
          <w:sz w:val="32"/>
        </w:rPr>
        <w:t>’</w:t>
      </w:r>
      <w:r w:rsidRPr="007A6F8D">
        <w:rPr>
          <w:rFonts w:ascii="Georgia" w:hAnsi="Georgia"/>
          <w:sz w:val="32"/>
        </w:rPr>
        <w:t>ai raconté le soir où elle et Bessa...</w:t>
      </w:r>
    </w:p>
    <w:p w:rsidR="00F170CC" w:rsidRPr="007A6F8D" w:rsidRDefault="00436AA3" w:rsidP="007A6F8D">
      <w:pPr>
        <w:ind w:firstLine="720"/>
        <w:jc w:val="both"/>
        <w:rPr>
          <w:rFonts w:ascii="Georgia" w:hAnsi="Georgia"/>
          <w:sz w:val="32"/>
        </w:rPr>
      </w:pPr>
      <w:r w:rsidRPr="007A6F8D">
        <w:rPr>
          <w:rFonts w:ascii="Georgia" w:hAnsi="Georgia"/>
          <w:sz w:val="32"/>
        </w:rPr>
        <w:t>—</w:t>
      </w:r>
      <w:r w:rsidR="00F170CC" w:rsidRPr="007A6F8D">
        <w:rPr>
          <w:rFonts w:ascii="Georgia" w:hAnsi="Georgia"/>
          <w:sz w:val="32"/>
        </w:rPr>
        <w:t xml:space="preserve"> Pas devant mon frère, veux-tu ? » coupa-t-il avec un regard de biais vers Bran.</w:t>
      </w:r>
    </w:p>
    <w:p w:rsidR="00F170CC" w:rsidRPr="007A6F8D" w:rsidRDefault="00F170CC" w:rsidP="007A6F8D">
      <w:pPr>
        <w:ind w:firstLine="720"/>
        <w:jc w:val="both"/>
        <w:rPr>
          <w:rFonts w:ascii="Georgia" w:hAnsi="Georgia"/>
          <w:sz w:val="32"/>
        </w:rPr>
      </w:pPr>
      <w:r w:rsidRPr="007A6F8D">
        <w:rPr>
          <w:rFonts w:ascii="Georgia" w:hAnsi="Georgia"/>
          <w:sz w:val="32"/>
        </w:rPr>
        <w:t>Affectant n</w:t>
      </w:r>
      <w:r w:rsidR="00842F6D">
        <w:rPr>
          <w:rFonts w:ascii="Georgia" w:hAnsi="Georgia"/>
          <w:sz w:val="32"/>
        </w:rPr>
        <w:t>’</w:t>
      </w:r>
      <w:r w:rsidRPr="007A6F8D">
        <w:rPr>
          <w:rFonts w:ascii="Georgia" w:hAnsi="Georgia"/>
          <w:sz w:val="32"/>
        </w:rPr>
        <w:t>avoir rien entendu, Bran détourna les yeux, mais il sentait ceux de Greyjoy peser sur ses épaules. Avec un sourire, naturellement... Ce sourire dont il abusait quelque peu, comme pour vous signifier que le monde était une blague occulte et que lui seul s</w:t>
      </w:r>
      <w:r w:rsidR="00842F6D">
        <w:rPr>
          <w:rFonts w:ascii="Georgia" w:hAnsi="Georgia"/>
          <w:sz w:val="32"/>
        </w:rPr>
        <w:t>’</w:t>
      </w:r>
      <w:r w:rsidRPr="007A6F8D">
        <w:rPr>
          <w:rFonts w:ascii="Georgia" w:hAnsi="Georgia"/>
          <w:sz w:val="32"/>
        </w:rPr>
        <w:t>était montré assez futé pour la percer à jour. Si Robb semblait admirer le pupille de Père et se plaire en sa compagnie, Bran, lui, ne le portait guère dans son cœur.</w:t>
      </w:r>
    </w:p>
    <w:p w:rsidR="00F170CC" w:rsidRPr="007A6F8D" w:rsidRDefault="00F170CC" w:rsidP="007A6F8D">
      <w:pPr>
        <w:ind w:firstLine="720"/>
        <w:jc w:val="both"/>
        <w:rPr>
          <w:rFonts w:ascii="Georgia" w:hAnsi="Georgia"/>
          <w:sz w:val="32"/>
        </w:rPr>
      </w:pPr>
      <w:r w:rsidRPr="007A6F8D">
        <w:rPr>
          <w:rFonts w:ascii="Georgia" w:hAnsi="Georgia"/>
          <w:sz w:val="32"/>
        </w:rPr>
        <w:t>Robb se rapprocha. « Tu t</w:t>
      </w:r>
      <w:r w:rsidR="00842F6D">
        <w:rPr>
          <w:rFonts w:ascii="Georgia" w:hAnsi="Georgia"/>
          <w:sz w:val="32"/>
        </w:rPr>
        <w:t>’</w:t>
      </w:r>
      <w:r w:rsidRPr="007A6F8D">
        <w:rPr>
          <w:rFonts w:ascii="Georgia" w:hAnsi="Georgia"/>
          <w:sz w:val="32"/>
        </w:rPr>
        <w:t>en tires bien, Bran.</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w:t>
      </w:r>
      <w:r w:rsidR="00842F6D">
        <w:rPr>
          <w:rFonts w:ascii="Georgia" w:hAnsi="Georgia"/>
          <w:sz w:val="32"/>
        </w:rPr>
        <w:t>’</w:t>
      </w:r>
      <w:r w:rsidR="00F170CC" w:rsidRPr="007A6F8D">
        <w:rPr>
          <w:rFonts w:ascii="Georgia" w:hAnsi="Georgia"/>
          <w:sz w:val="32"/>
        </w:rPr>
        <w:t>ai envie de presser l</w:t>
      </w:r>
      <w:r w:rsidR="00842F6D">
        <w:rPr>
          <w:rFonts w:ascii="Georgia" w:hAnsi="Georgia"/>
          <w:sz w:val="32"/>
        </w:rPr>
        <w:t>’</w:t>
      </w:r>
      <w:r w:rsidR="00F170CC" w:rsidRPr="007A6F8D">
        <w:rPr>
          <w:rFonts w:ascii="Georgia" w:hAnsi="Georgia"/>
          <w:sz w:val="32"/>
        </w:rPr>
        <w:t>allure...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 ta guise », sourit son aîné en prenant le trot, aussitôt imité par les loups. Bran fit claquer les rênes, Danseuse obéit instantanément, et, sur un cri de Greyjoy, le martèlement des sabots s</w:t>
      </w:r>
      <w:r w:rsidR="00842F6D">
        <w:rPr>
          <w:rFonts w:ascii="Georgia" w:hAnsi="Georgia"/>
          <w:sz w:val="32"/>
        </w:rPr>
        <w:t>’</w:t>
      </w:r>
      <w:r w:rsidR="00F170CC" w:rsidRPr="007A6F8D">
        <w:rPr>
          <w:rFonts w:ascii="Georgia" w:hAnsi="Georgia"/>
          <w:sz w:val="32"/>
        </w:rPr>
        <w:t>accéléra dans son sillage.</w:t>
      </w:r>
    </w:p>
    <w:p w:rsidR="00F170CC" w:rsidRPr="007A6F8D" w:rsidRDefault="00F170CC" w:rsidP="007A6F8D">
      <w:pPr>
        <w:ind w:firstLine="720"/>
        <w:jc w:val="both"/>
        <w:rPr>
          <w:rFonts w:ascii="Georgia" w:hAnsi="Georgia"/>
          <w:sz w:val="32"/>
        </w:rPr>
      </w:pPr>
      <w:r w:rsidRPr="007A6F8D">
        <w:rPr>
          <w:rFonts w:ascii="Georgia" w:hAnsi="Georgia"/>
          <w:sz w:val="32"/>
        </w:rPr>
        <w:t>Le vent de la course enflait son manteau, le ployait, déployait telle une voile, la neige se précipitait pour lui fustiger le visage, et Robb, déjà loin devant, se retournait à demi, de temps à autre, pour s</w:t>
      </w:r>
      <w:r w:rsidR="00842F6D">
        <w:rPr>
          <w:rFonts w:ascii="Georgia" w:hAnsi="Georgia"/>
          <w:sz w:val="32"/>
        </w:rPr>
        <w:t>’</w:t>
      </w:r>
      <w:r w:rsidR="00436AA3" w:rsidRPr="007A6F8D">
        <w:rPr>
          <w:rFonts w:ascii="Georgia" w:hAnsi="Georgia"/>
          <w:sz w:val="32"/>
        </w:rPr>
        <w:t>assurer</w:t>
      </w:r>
      <w:r w:rsidRPr="007A6F8D">
        <w:rPr>
          <w:rFonts w:ascii="Georgia" w:hAnsi="Georgia"/>
          <w:sz w:val="32"/>
        </w:rPr>
        <w:t xml:space="preserve"> que le petit suivait, ainsi que les autres. Un nouveau claquement des rênes, et Danseuse adopta un galop soyeux qui ne tarda guère à réduire l</w:t>
      </w:r>
      <w:r w:rsidR="00842F6D">
        <w:rPr>
          <w:rFonts w:ascii="Georgia" w:hAnsi="Georgia"/>
          <w:sz w:val="32"/>
        </w:rPr>
        <w:t>’</w:t>
      </w:r>
      <w:r w:rsidRPr="007A6F8D">
        <w:rPr>
          <w:rFonts w:ascii="Georgia" w:hAnsi="Georgia"/>
          <w:sz w:val="32"/>
        </w:rPr>
        <w:t>écart, tout en distançant le reste de l</w:t>
      </w:r>
      <w:r w:rsidR="00842F6D">
        <w:rPr>
          <w:rFonts w:ascii="Georgia" w:hAnsi="Georgia"/>
          <w:sz w:val="32"/>
        </w:rPr>
        <w:t>’</w:t>
      </w:r>
      <w:r w:rsidRPr="007A6F8D">
        <w:rPr>
          <w:rFonts w:ascii="Georgia" w:hAnsi="Georgia"/>
          <w:sz w:val="32"/>
        </w:rPr>
        <w:t>escorte. A quelque deux milles du bourg d</w:t>
      </w:r>
      <w:r w:rsidR="00842F6D">
        <w:rPr>
          <w:rFonts w:ascii="Georgia" w:hAnsi="Georgia"/>
          <w:sz w:val="32"/>
        </w:rPr>
        <w:t>’</w:t>
      </w:r>
      <w:r w:rsidRPr="007A6F8D">
        <w:rPr>
          <w:rFonts w:ascii="Georgia" w:hAnsi="Georgia"/>
          <w:sz w:val="32"/>
        </w:rPr>
        <w:t>hiver, Bran rejoignit son frère sur la lisière du Bois-aux-Loups et, tout heureux, lui lança : « Je peux ! » Monter lui semblait presque aussi délicieux que voler.</w:t>
      </w:r>
    </w:p>
    <w:p w:rsidR="00F170CC" w:rsidRPr="007A6F8D" w:rsidRDefault="00F170CC" w:rsidP="007A6F8D">
      <w:pPr>
        <w:ind w:firstLine="720"/>
        <w:jc w:val="both"/>
        <w:rPr>
          <w:rFonts w:ascii="Georgia" w:hAnsi="Georgia"/>
          <w:sz w:val="32"/>
        </w:rPr>
      </w:pPr>
      <w:r w:rsidRPr="007A6F8D">
        <w:rPr>
          <w:rFonts w:ascii="Georgia" w:hAnsi="Georgia"/>
          <w:sz w:val="32"/>
        </w:rPr>
        <w:t>«</w:t>
      </w:r>
      <w:r w:rsidR="00436AA3">
        <w:rPr>
          <w:rFonts w:ascii="Georgia" w:hAnsi="Georgia"/>
          <w:sz w:val="32"/>
        </w:rPr>
        <w:t xml:space="preserve"> </w:t>
      </w:r>
      <w:r w:rsidRPr="007A6F8D">
        <w:rPr>
          <w:rFonts w:ascii="Georgia" w:hAnsi="Georgia"/>
          <w:sz w:val="32"/>
        </w:rPr>
        <w:t>Je te proposerais bien une compétition, blagua Robb d</w:t>
      </w:r>
      <w:r w:rsidR="00842F6D">
        <w:rPr>
          <w:rFonts w:ascii="Georgia" w:hAnsi="Georgia"/>
          <w:sz w:val="32"/>
        </w:rPr>
        <w:t>’</w:t>
      </w:r>
      <w:r w:rsidRPr="007A6F8D">
        <w:rPr>
          <w:rFonts w:ascii="Georgia" w:hAnsi="Georgia"/>
          <w:sz w:val="32"/>
        </w:rPr>
        <w:t>un ton léger, mais tu serais capable de gagner ! »</w:t>
      </w:r>
    </w:p>
    <w:p w:rsidR="00F170CC" w:rsidRPr="007A6F8D" w:rsidRDefault="00F170CC" w:rsidP="007A6F8D">
      <w:pPr>
        <w:ind w:firstLine="720"/>
        <w:jc w:val="both"/>
        <w:rPr>
          <w:rFonts w:ascii="Georgia" w:hAnsi="Georgia"/>
          <w:sz w:val="32"/>
        </w:rPr>
      </w:pPr>
      <w:r w:rsidRPr="007A6F8D">
        <w:rPr>
          <w:rFonts w:ascii="Georgia" w:hAnsi="Georgia"/>
          <w:sz w:val="32"/>
        </w:rPr>
        <w:t xml:space="preserve">Bran se garda de relever le défi. Sous le sourire de son frère, il </w:t>
      </w:r>
      <w:r w:rsidR="00436AA3" w:rsidRPr="007A6F8D">
        <w:rPr>
          <w:rFonts w:ascii="Georgia" w:hAnsi="Georgia"/>
          <w:sz w:val="32"/>
        </w:rPr>
        <w:t>percevait</w:t>
      </w:r>
      <w:r w:rsidRPr="007A6F8D">
        <w:rPr>
          <w:rFonts w:ascii="Georgia" w:hAnsi="Georgia"/>
          <w:sz w:val="32"/>
        </w:rPr>
        <w:t xml:space="preserve"> trop nettement une appréhension sourde. « Je n</w:t>
      </w:r>
      <w:r w:rsidR="00842F6D">
        <w:rPr>
          <w:rFonts w:ascii="Georgia" w:hAnsi="Georgia"/>
          <w:sz w:val="32"/>
        </w:rPr>
        <w:t>’</w:t>
      </w:r>
      <w:r w:rsidRPr="007A6F8D">
        <w:rPr>
          <w:rFonts w:ascii="Georgia" w:hAnsi="Georgia"/>
          <w:sz w:val="32"/>
        </w:rPr>
        <w:t>ai pas envie, dit-il, tout en scrutant les fourrés dans lesquels s</w:t>
      </w:r>
      <w:r w:rsidR="00842F6D">
        <w:rPr>
          <w:rFonts w:ascii="Georgia" w:hAnsi="Georgia"/>
          <w:sz w:val="32"/>
        </w:rPr>
        <w:t>’</w:t>
      </w:r>
      <w:r w:rsidRPr="007A6F8D">
        <w:rPr>
          <w:rFonts w:ascii="Georgia" w:hAnsi="Georgia"/>
          <w:sz w:val="32"/>
        </w:rPr>
        <w:t xml:space="preserve">étaient évanouis les loups. As-tu remarqué de quelle manière Eté hurlait, la nuit </w:t>
      </w:r>
      <w:r w:rsidR="00436AA3" w:rsidRPr="007A6F8D">
        <w:rPr>
          <w:rFonts w:ascii="Georgia" w:hAnsi="Georgia"/>
          <w:sz w:val="32"/>
        </w:rPr>
        <w:t>dernière</w:t>
      </w:r>
      <w:r w:rsidRPr="007A6F8D">
        <w:rPr>
          <w:rFonts w:ascii="Georgia" w:hAnsi="Georgia"/>
          <w:sz w:val="32"/>
        </w:rPr>
        <w:t xml:space="preserve"> ?</w:t>
      </w:r>
    </w:p>
    <w:p w:rsidR="00F170CC" w:rsidRPr="007A6F8D" w:rsidRDefault="007A6F8D" w:rsidP="007A6F8D">
      <w:pPr>
        <w:ind w:firstLine="720"/>
        <w:jc w:val="both"/>
        <w:rPr>
          <w:rFonts w:ascii="Georgia" w:hAnsi="Georgia"/>
          <w:sz w:val="32"/>
        </w:rPr>
      </w:pPr>
      <w:r w:rsidRPr="007A6F8D">
        <w:rPr>
          <w:rFonts w:ascii="Georgia" w:hAnsi="Georgia"/>
          <w:sz w:val="32"/>
        </w:rPr>
        <w:lastRenderedPageBreak/>
        <w:t>— </w:t>
      </w:r>
      <w:r w:rsidR="00F170CC" w:rsidRPr="007A6F8D">
        <w:rPr>
          <w:rFonts w:ascii="Georgia" w:hAnsi="Georgia"/>
          <w:sz w:val="32"/>
        </w:rPr>
        <w:t>Vent Gris non plus ne tenait pas en place », répliqua Robb. Ses cheveux auburn avaient beaucoup poussé sans qu</w:t>
      </w:r>
      <w:r w:rsidR="00842F6D">
        <w:rPr>
          <w:rFonts w:ascii="Georgia" w:hAnsi="Georgia"/>
          <w:sz w:val="32"/>
        </w:rPr>
        <w:t>’</w:t>
      </w:r>
      <w:r w:rsidR="00F170CC" w:rsidRPr="007A6F8D">
        <w:rPr>
          <w:rFonts w:ascii="Georgia" w:hAnsi="Georgia"/>
          <w:sz w:val="32"/>
        </w:rPr>
        <w:t xml:space="preserve">il en prît soin, et le poil rougeâtre qui commençait de lui ombrager la mâchoire </w:t>
      </w:r>
      <w:r w:rsidR="00436AA3" w:rsidRPr="007A6F8D">
        <w:rPr>
          <w:rFonts w:ascii="Georgia" w:hAnsi="Georgia"/>
          <w:sz w:val="32"/>
        </w:rPr>
        <w:t>démentait</w:t>
      </w:r>
      <w:r w:rsidR="00F170CC" w:rsidRPr="007A6F8D">
        <w:rPr>
          <w:rFonts w:ascii="Georgia" w:hAnsi="Georgia"/>
          <w:sz w:val="32"/>
        </w:rPr>
        <w:t xml:space="preserve"> déjà ses quinze ans. « Parfois, je me dis qu</w:t>
      </w:r>
      <w:r w:rsidR="00842F6D">
        <w:rPr>
          <w:rFonts w:ascii="Georgia" w:hAnsi="Georgia"/>
          <w:sz w:val="32"/>
        </w:rPr>
        <w:t>’</w:t>
      </w:r>
      <w:r w:rsidR="00F170CC" w:rsidRPr="007A6F8D">
        <w:rPr>
          <w:rFonts w:ascii="Georgia" w:hAnsi="Georgia"/>
          <w:sz w:val="32"/>
        </w:rPr>
        <w:t>ils savent des choses..., pressentent des choses... » Il soupira. « Et moi, je ne sais jamais jusqu</w:t>
      </w:r>
      <w:r w:rsidR="00842F6D">
        <w:rPr>
          <w:rFonts w:ascii="Georgia" w:hAnsi="Georgia"/>
          <w:sz w:val="32"/>
        </w:rPr>
        <w:t>’</w:t>
      </w:r>
      <w:r w:rsidR="00F170CC" w:rsidRPr="007A6F8D">
        <w:rPr>
          <w:rFonts w:ascii="Georgia" w:hAnsi="Georgia"/>
          <w:sz w:val="32"/>
        </w:rPr>
        <w:t>à quel point je puis te parler, Bran. Que n</w:t>
      </w:r>
      <w:r w:rsidR="00842F6D">
        <w:rPr>
          <w:rFonts w:ascii="Georgia" w:hAnsi="Georgia"/>
          <w:sz w:val="32"/>
        </w:rPr>
        <w:t>’</w:t>
      </w:r>
      <w:r w:rsidR="00F170CC" w:rsidRPr="007A6F8D">
        <w:rPr>
          <w:rFonts w:ascii="Georgia" w:hAnsi="Georgia"/>
          <w:sz w:val="32"/>
        </w:rPr>
        <w:t>es-tu plus âgé...</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Mais j</w:t>
      </w:r>
      <w:r w:rsidR="00842F6D">
        <w:rPr>
          <w:rFonts w:ascii="Georgia" w:hAnsi="Georgia"/>
          <w:sz w:val="32"/>
        </w:rPr>
        <w:t>’</w:t>
      </w:r>
      <w:r w:rsidR="00F170CC" w:rsidRPr="007A6F8D">
        <w:rPr>
          <w:rFonts w:ascii="Georgia" w:hAnsi="Georgia"/>
          <w:sz w:val="32"/>
        </w:rPr>
        <w:t>ai huit ans, désormais ! protesta-t-il. De huit à quinze, la différence n</w:t>
      </w:r>
      <w:r w:rsidR="00842F6D">
        <w:rPr>
          <w:rFonts w:ascii="Georgia" w:hAnsi="Georgia"/>
          <w:sz w:val="32"/>
        </w:rPr>
        <w:t>’</w:t>
      </w:r>
      <w:r w:rsidR="00F170CC" w:rsidRPr="007A6F8D">
        <w:rPr>
          <w:rFonts w:ascii="Georgia" w:hAnsi="Georgia"/>
          <w:sz w:val="32"/>
        </w:rPr>
        <w:t>est pas si grande, et Winterfell me revient, après toi.</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C</w:t>
      </w:r>
      <w:r w:rsidR="00842F6D">
        <w:rPr>
          <w:rFonts w:ascii="Georgia" w:hAnsi="Georgia"/>
          <w:sz w:val="32"/>
        </w:rPr>
        <w:t>’</w:t>
      </w:r>
      <w:r w:rsidR="00F170CC" w:rsidRPr="007A6F8D">
        <w:rPr>
          <w:rFonts w:ascii="Georgia" w:hAnsi="Georgia"/>
          <w:sz w:val="32"/>
        </w:rPr>
        <w:t>est vrai. » A sa tristesse se mêlait un rien d</w:t>
      </w:r>
      <w:r w:rsidR="00842F6D">
        <w:rPr>
          <w:rFonts w:ascii="Georgia" w:hAnsi="Georgia"/>
          <w:sz w:val="32"/>
        </w:rPr>
        <w:t>’</w:t>
      </w:r>
      <w:r w:rsidR="00F170CC" w:rsidRPr="007A6F8D">
        <w:rPr>
          <w:rFonts w:ascii="Georgia" w:hAnsi="Georgia"/>
          <w:sz w:val="32"/>
        </w:rPr>
        <w:t>effroi. « J</w:t>
      </w:r>
      <w:r w:rsidR="00842F6D">
        <w:rPr>
          <w:rFonts w:ascii="Georgia" w:hAnsi="Georgia"/>
          <w:sz w:val="32"/>
        </w:rPr>
        <w:t>’</w:t>
      </w:r>
      <w:r w:rsidR="00F170CC" w:rsidRPr="007A6F8D">
        <w:rPr>
          <w:rFonts w:ascii="Georgia" w:hAnsi="Georgia"/>
          <w:sz w:val="32"/>
        </w:rPr>
        <w:t>ai une nouvelle à t</w:t>
      </w:r>
      <w:r w:rsidR="00842F6D">
        <w:rPr>
          <w:rFonts w:ascii="Georgia" w:hAnsi="Georgia"/>
          <w:sz w:val="32"/>
        </w:rPr>
        <w:t>’</w:t>
      </w:r>
      <w:r w:rsidR="00F170CC" w:rsidRPr="007A6F8D">
        <w:rPr>
          <w:rFonts w:ascii="Georgia" w:hAnsi="Georgia"/>
          <w:sz w:val="32"/>
        </w:rPr>
        <w:t>annoncer, Bran. Un oiseau est arrivé, cette nuit. Mestre Luwin a dû me réveiller. »</w:t>
      </w:r>
    </w:p>
    <w:p w:rsidR="00F170CC" w:rsidRPr="007A6F8D" w:rsidRDefault="00F170CC" w:rsidP="007A6F8D">
      <w:pPr>
        <w:ind w:firstLine="720"/>
        <w:jc w:val="both"/>
        <w:rPr>
          <w:rFonts w:ascii="Georgia" w:hAnsi="Georgia"/>
          <w:sz w:val="32"/>
        </w:rPr>
      </w:pPr>
      <w:r w:rsidRPr="007A6F8D">
        <w:rPr>
          <w:rFonts w:ascii="Georgia" w:hAnsi="Georgia"/>
          <w:sz w:val="32"/>
        </w:rPr>
        <w:t>A ces mots, la panique envahit le petit.</w:t>
      </w:r>
      <w:r w:rsidR="007A6F8D" w:rsidRPr="007A6F8D">
        <w:rPr>
          <w:rFonts w:ascii="Georgia" w:hAnsi="Georgia"/>
          <w:i/>
          <w:sz w:val="32"/>
        </w:rPr>
        <w:t xml:space="preserve"> Noires ailes, nouvelles noires, </w:t>
      </w:r>
      <w:r w:rsidRPr="007A6F8D">
        <w:rPr>
          <w:rFonts w:ascii="Georgia" w:hAnsi="Georgia"/>
          <w:sz w:val="32"/>
        </w:rPr>
        <w:t>radotait sans trêve Vieille Nan, et le proverbe n</w:t>
      </w:r>
      <w:r w:rsidR="00842F6D">
        <w:rPr>
          <w:rFonts w:ascii="Georgia" w:hAnsi="Georgia"/>
          <w:sz w:val="32"/>
        </w:rPr>
        <w:t>’</w:t>
      </w:r>
      <w:r w:rsidRPr="007A6F8D">
        <w:rPr>
          <w:rFonts w:ascii="Georgia" w:hAnsi="Georgia"/>
          <w:sz w:val="32"/>
        </w:rPr>
        <w:t>avait cessé de s</w:t>
      </w:r>
      <w:r w:rsidR="00842F6D">
        <w:rPr>
          <w:rFonts w:ascii="Georgia" w:hAnsi="Georgia"/>
          <w:sz w:val="32"/>
        </w:rPr>
        <w:t>’</w:t>
      </w:r>
      <w:r w:rsidRPr="007A6F8D">
        <w:rPr>
          <w:rFonts w:ascii="Georgia" w:hAnsi="Georgia"/>
          <w:sz w:val="32"/>
        </w:rPr>
        <w:t>avérer, depuis peu. Interrogé sur le sort d</w:t>
      </w:r>
      <w:r w:rsidR="00842F6D">
        <w:rPr>
          <w:rFonts w:ascii="Georgia" w:hAnsi="Georgia"/>
          <w:sz w:val="32"/>
        </w:rPr>
        <w:t>’</w:t>
      </w:r>
      <w:r w:rsidRPr="007A6F8D">
        <w:rPr>
          <w:rFonts w:ascii="Georgia" w:hAnsi="Georgia"/>
          <w:sz w:val="32"/>
        </w:rPr>
        <w:t xml:space="preserve">Oncle Ben, le lord commandant de la Garde de Nuit en confirmait la mystérieuse disparition. Le </w:t>
      </w:r>
      <w:r w:rsidR="00436AA3" w:rsidRPr="007A6F8D">
        <w:rPr>
          <w:rFonts w:ascii="Georgia" w:hAnsi="Georgia"/>
          <w:sz w:val="32"/>
        </w:rPr>
        <w:t>message</w:t>
      </w:r>
      <w:r w:rsidRPr="007A6F8D">
        <w:rPr>
          <w:rFonts w:ascii="Georgia" w:hAnsi="Georgia"/>
          <w:sz w:val="32"/>
        </w:rPr>
        <w:t xml:space="preserve"> envoyé par Mère depuis les Eyrié n</w:t>
      </w:r>
      <w:r w:rsidR="00842F6D">
        <w:rPr>
          <w:rFonts w:ascii="Georgia" w:hAnsi="Georgia"/>
          <w:sz w:val="32"/>
        </w:rPr>
        <w:t>’</w:t>
      </w:r>
      <w:r w:rsidRPr="007A6F8D">
        <w:rPr>
          <w:rFonts w:ascii="Georgia" w:hAnsi="Georgia"/>
          <w:sz w:val="32"/>
        </w:rPr>
        <w:t xml:space="preserve">était pas moins alarmant : sans préciser quand elle comptait revenir, il évoquait simplement la capture du Lutin. Dans un certain sens, Bran éprouvait quelque </w:t>
      </w:r>
      <w:r w:rsidR="00436AA3" w:rsidRPr="007A6F8D">
        <w:rPr>
          <w:rFonts w:ascii="Georgia" w:hAnsi="Georgia"/>
          <w:sz w:val="32"/>
        </w:rPr>
        <w:t>sympathie</w:t>
      </w:r>
      <w:r w:rsidRPr="007A6F8D">
        <w:rPr>
          <w:rFonts w:ascii="Georgia" w:hAnsi="Georgia"/>
          <w:sz w:val="32"/>
        </w:rPr>
        <w:t xml:space="preserve"> pour le nain, mais le seul nom de</w:t>
      </w:r>
      <w:r w:rsidR="007A6F8D" w:rsidRPr="007A6F8D">
        <w:rPr>
          <w:rFonts w:ascii="Georgia" w:hAnsi="Georgia"/>
          <w:i/>
          <w:sz w:val="32"/>
        </w:rPr>
        <w:t xml:space="preserve"> Lannister</w:t>
      </w:r>
      <w:r w:rsidRPr="007A6F8D">
        <w:rPr>
          <w:rFonts w:ascii="Georgia" w:hAnsi="Georgia"/>
          <w:sz w:val="32"/>
        </w:rPr>
        <w:t xml:space="preserve"> lui faisait froid dans le dos. Il avait quelque chose à voir avec les Lannister, quelque chose de personnel et qu</w:t>
      </w:r>
      <w:r w:rsidR="00842F6D">
        <w:rPr>
          <w:rFonts w:ascii="Georgia" w:hAnsi="Georgia"/>
          <w:sz w:val="32"/>
        </w:rPr>
        <w:t>’</w:t>
      </w:r>
      <w:r w:rsidRPr="007A6F8D">
        <w:rPr>
          <w:rFonts w:ascii="Georgia" w:hAnsi="Georgia"/>
          <w:sz w:val="32"/>
        </w:rPr>
        <w:t>il aurait dû se rappeler, mais, lorsqu</w:t>
      </w:r>
      <w:r w:rsidR="00842F6D">
        <w:rPr>
          <w:rFonts w:ascii="Georgia" w:hAnsi="Georgia"/>
          <w:sz w:val="32"/>
        </w:rPr>
        <w:t>’</w:t>
      </w:r>
      <w:r w:rsidRPr="007A6F8D">
        <w:rPr>
          <w:rFonts w:ascii="Georgia" w:hAnsi="Georgia"/>
          <w:sz w:val="32"/>
        </w:rPr>
        <w:t>il s</w:t>
      </w:r>
      <w:r w:rsidR="00842F6D">
        <w:rPr>
          <w:rFonts w:ascii="Georgia" w:hAnsi="Georgia"/>
          <w:sz w:val="32"/>
        </w:rPr>
        <w:t>’</w:t>
      </w:r>
      <w:r w:rsidR="00436AA3" w:rsidRPr="007A6F8D">
        <w:rPr>
          <w:rFonts w:ascii="Georgia" w:hAnsi="Georgia"/>
          <w:sz w:val="32"/>
        </w:rPr>
        <w:t>efforçait</w:t>
      </w:r>
      <w:r w:rsidRPr="007A6F8D">
        <w:rPr>
          <w:rFonts w:ascii="Georgia" w:hAnsi="Georgia"/>
          <w:sz w:val="32"/>
        </w:rPr>
        <w:t xml:space="preserve"> de définir</w:t>
      </w:r>
      <w:r w:rsidR="007A6F8D" w:rsidRPr="007A6F8D">
        <w:rPr>
          <w:rFonts w:ascii="Georgia" w:hAnsi="Georgia"/>
          <w:i/>
          <w:sz w:val="32"/>
        </w:rPr>
        <w:t xml:space="preserve"> quoi</w:t>
      </w:r>
      <w:r w:rsidRPr="007A6F8D">
        <w:rPr>
          <w:rFonts w:ascii="Georgia" w:hAnsi="Georgia"/>
          <w:sz w:val="32"/>
        </w:rPr>
        <w:t>, un vertige s</w:t>
      </w:r>
      <w:r w:rsidR="00842F6D">
        <w:rPr>
          <w:rFonts w:ascii="Georgia" w:hAnsi="Georgia"/>
          <w:sz w:val="32"/>
        </w:rPr>
        <w:t>’</w:t>
      </w:r>
      <w:r w:rsidRPr="007A6F8D">
        <w:rPr>
          <w:rFonts w:ascii="Georgia" w:hAnsi="Georgia"/>
          <w:sz w:val="32"/>
        </w:rPr>
        <w:t>emparait de lui, qui lui pétrifiait les entrailles. Et l</w:t>
      </w:r>
      <w:r w:rsidR="00842F6D">
        <w:rPr>
          <w:rFonts w:ascii="Georgia" w:hAnsi="Georgia"/>
          <w:sz w:val="32"/>
        </w:rPr>
        <w:t>’</w:t>
      </w:r>
      <w:r w:rsidRPr="007A6F8D">
        <w:rPr>
          <w:rFonts w:ascii="Georgia" w:hAnsi="Georgia"/>
          <w:sz w:val="32"/>
        </w:rPr>
        <w:t>on avait eu beau le laisser dans l</w:t>
      </w:r>
      <w:r w:rsidR="00842F6D">
        <w:rPr>
          <w:rFonts w:ascii="Georgia" w:hAnsi="Georgia"/>
          <w:sz w:val="32"/>
        </w:rPr>
        <w:t>’</w:t>
      </w:r>
      <w:r w:rsidRPr="007A6F8D">
        <w:rPr>
          <w:rFonts w:ascii="Georgia" w:hAnsi="Georgia"/>
          <w:sz w:val="32"/>
        </w:rPr>
        <w:t>ignorance des tenants et aboutissants de l</w:t>
      </w:r>
      <w:r w:rsidR="00842F6D">
        <w:rPr>
          <w:rFonts w:ascii="Georgia" w:hAnsi="Georgia"/>
          <w:sz w:val="32"/>
        </w:rPr>
        <w:t>’</w:t>
      </w:r>
      <w:r w:rsidRPr="007A6F8D">
        <w:rPr>
          <w:rFonts w:ascii="Georgia" w:hAnsi="Georgia"/>
          <w:sz w:val="32"/>
        </w:rPr>
        <w:t>affaire Tyrion, comment méconnaître la gravité de la situation ? Robb s</w:t>
      </w:r>
      <w:r w:rsidR="00842F6D">
        <w:rPr>
          <w:rFonts w:ascii="Georgia" w:hAnsi="Georgia"/>
          <w:sz w:val="32"/>
        </w:rPr>
        <w:t>’</w:t>
      </w:r>
      <w:r w:rsidRPr="007A6F8D">
        <w:rPr>
          <w:rFonts w:ascii="Georgia" w:hAnsi="Georgia"/>
          <w:sz w:val="32"/>
        </w:rPr>
        <w:t xml:space="preserve">était, ce jour-là, enfermé à triples </w:t>
      </w:r>
      <w:r w:rsidR="00436AA3" w:rsidRPr="007A6F8D">
        <w:rPr>
          <w:rFonts w:ascii="Georgia" w:hAnsi="Georgia"/>
          <w:sz w:val="32"/>
        </w:rPr>
        <w:t>verrous</w:t>
      </w:r>
      <w:r w:rsidRPr="007A6F8D">
        <w:rPr>
          <w:rFonts w:ascii="Georgia" w:hAnsi="Georgia"/>
          <w:sz w:val="32"/>
        </w:rPr>
        <w:t>, des heures durant, avec mestre Luwin, Theon Greyjoy et Hallis Mollen, avant de dépêcher les plus rapides de ses estafettes porter des ordres aux quatre coins du nord. Et il avait même été question de Moat Cailin, l</w:t>
      </w:r>
      <w:r w:rsidR="00842F6D">
        <w:rPr>
          <w:rFonts w:ascii="Georgia" w:hAnsi="Georgia"/>
          <w:sz w:val="32"/>
        </w:rPr>
        <w:t>’</w:t>
      </w:r>
      <w:r w:rsidRPr="007A6F8D">
        <w:rPr>
          <w:rFonts w:ascii="Georgia" w:hAnsi="Georgia"/>
          <w:sz w:val="32"/>
        </w:rPr>
        <w:t xml:space="preserve">antique forteresse en ruine édifiée par les Premiers Hommes au débouché du Neck... Tout cela présageait des </w:t>
      </w:r>
      <w:r w:rsidR="00436AA3" w:rsidRPr="007A6F8D">
        <w:rPr>
          <w:rFonts w:ascii="Georgia" w:hAnsi="Georgia"/>
          <w:sz w:val="32"/>
        </w:rPr>
        <w:t>événements</w:t>
      </w:r>
      <w:r w:rsidRPr="007A6F8D">
        <w:rPr>
          <w:rFonts w:ascii="Georgia" w:hAnsi="Georgia"/>
          <w:sz w:val="32"/>
        </w:rPr>
        <w:t xml:space="preserve"> dramatiques.</w:t>
      </w:r>
    </w:p>
    <w:p w:rsidR="00F170CC" w:rsidRPr="007A6F8D" w:rsidRDefault="00F170CC" w:rsidP="007A6F8D">
      <w:pPr>
        <w:ind w:firstLine="720"/>
        <w:jc w:val="both"/>
        <w:rPr>
          <w:rFonts w:ascii="Georgia" w:hAnsi="Georgia"/>
          <w:sz w:val="32"/>
        </w:rPr>
      </w:pPr>
      <w:r w:rsidRPr="007A6F8D">
        <w:rPr>
          <w:rFonts w:ascii="Georgia" w:hAnsi="Georgia"/>
          <w:sz w:val="32"/>
        </w:rPr>
        <w:t xml:space="preserve">Et, là-dessus, nouveau corbeau, nouveau message... </w:t>
      </w:r>
      <w:r w:rsidR="00436AA3" w:rsidRPr="007A6F8D">
        <w:rPr>
          <w:rFonts w:ascii="Georgia" w:hAnsi="Georgia"/>
          <w:sz w:val="32"/>
        </w:rPr>
        <w:t>Désespérément</w:t>
      </w:r>
      <w:r w:rsidRPr="007A6F8D">
        <w:rPr>
          <w:rFonts w:ascii="Georgia" w:hAnsi="Georgia"/>
          <w:sz w:val="32"/>
        </w:rPr>
        <w:t>, Bran voulut néanmoins espérer. « C</w:t>
      </w:r>
      <w:r w:rsidR="00842F6D">
        <w:rPr>
          <w:rFonts w:ascii="Georgia" w:hAnsi="Georgia"/>
          <w:sz w:val="32"/>
        </w:rPr>
        <w:t>’</w:t>
      </w:r>
      <w:r w:rsidRPr="007A6F8D">
        <w:rPr>
          <w:rFonts w:ascii="Georgia" w:hAnsi="Georgia"/>
          <w:sz w:val="32"/>
        </w:rPr>
        <w:t>est Mère qui l</w:t>
      </w:r>
      <w:r w:rsidR="00842F6D">
        <w:rPr>
          <w:rFonts w:ascii="Georgia" w:hAnsi="Georgia"/>
          <w:sz w:val="32"/>
        </w:rPr>
        <w:t>’</w:t>
      </w:r>
      <w:r w:rsidRPr="007A6F8D">
        <w:rPr>
          <w:rFonts w:ascii="Georgia" w:hAnsi="Georgia"/>
          <w:sz w:val="32"/>
        </w:rPr>
        <w:t xml:space="preserve">a </w:t>
      </w:r>
      <w:r w:rsidR="00436AA3" w:rsidRPr="007A6F8D">
        <w:rPr>
          <w:rFonts w:ascii="Georgia" w:hAnsi="Georgia"/>
          <w:sz w:val="32"/>
        </w:rPr>
        <w:t>expédié</w:t>
      </w:r>
      <w:r w:rsidRPr="007A6F8D">
        <w:rPr>
          <w:rFonts w:ascii="Georgia" w:hAnsi="Georgia"/>
          <w:sz w:val="32"/>
        </w:rPr>
        <w:t xml:space="preserve"> ? Elle va revenir ?</w:t>
      </w:r>
    </w:p>
    <w:p w:rsidR="00F170CC" w:rsidRPr="007A6F8D" w:rsidRDefault="00436AA3" w:rsidP="007A6F8D">
      <w:pPr>
        <w:ind w:firstLine="720"/>
        <w:jc w:val="both"/>
        <w:rPr>
          <w:rFonts w:ascii="Georgia" w:hAnsi="Georgia"/>
          <w:sz w:val="32"/>
        </w:rPr>
      </w:pPr>
      <w:r w:rsidRPr="007A6F8D">
        <w:rPr>
          <w:rFonts w:ascii="Georgia" w:hAnsi="Georgia"/>
          <w:sz w:val="32"/>
        </w:rPr>
        <w:lastRenderedPageBreak/>
        <w:t>—</w:t>
      </w:r>
      <w:r w:rsidR="00F170CC" w:rsidRPr="007A6F8D">
        <w:rPr>
          <w:rFonts w:ascii="Georgia" w:hAnsi="Georgia"/>
          <w:sz w:val="32"/>
        </w:rPr>
        <w:t xml:space="preserve"> Non, c</w:t>
      </w:r>
      <w:r w:rsidR="00842F6D">
        <w:rPr>
          <w:rFonts w:ascii="Georgia" w:hAnsi="Georgia"/>
          <w:sz w:val="32"/>
        </w:rPr>
        <w:t>’</w:t>
      </w:r>
      <w:r w:rsidR="00F170CC" w:rsidRPr="007A6F8D">
        <w:rPr>
          <w:rFonts w:ascii="Georgia" w:hAnsi="Georgia"/>
          <w:sz w:val="32"/>
        </w:rPr>
        <w:t>est Alyn. De Port-Réal. Jory Cassel est mort. Et Wyl, et Heward aussi. Assassinés par le Régicide. » Robb livra son visage à la neige, qui fondait comme larmes en touchant ses joues. « Puissent les dieux leur accorder de reposer en paix. »</w:t>
      </w:r>
    </w:p>
    <w:p w:rsidR="00F170CC" w:rsidRPr="007A6F8D" w:rsidRDefault="00F170CC" w:rsidP="007A6F8D">
      <w:pPr>
        <w:ind w:firstLine="720"/>
        <w:jc w:val="both"/>
        <w:rPr>
          <w:rFonts w:ascii="Georgia" w:hAnsi="Georgia"/>
          <w:sz w:val="32"/>
        </w:rPr>
      </w:pPr>
      <w:r w:rsidRPr="007A6F8D">
        <w:rPr>
          <w:rFonts w:ascii="Georgia" w:hAnsi="Georgia"/>
          <w:sz w:val="32"/>
        </w:rPr>
        <w:t>Le souffle coupé comme par un choc en pleine poitrine, Bran demeura sans voix. Il n</w:t>
      </w:r>
      <w:r w:rsidR="00842F6D">
        <w:rPr>
          <w:rFonts w:ascii="Georgia" w:hAnsi="Georgia"/>
          <w:sz w:val="32"/>
        </w:rPr>
        <w:t>’</w:t>
      </w:r>
      <w:r w:rsidRPr="007A6F8D">
        <w:rPr>
          <w:rFonts w:ascii="Georgia" w:hAnsi="Georgia"/>
          <w:sz w:val="32"/>
        </w:rPr>
        <w:t>était pas né que Jory commandait déjà la garde, à Winterfell. Il revivait, bouleve</w:t>
      </w:r>
      <w:r w:rsidR="00EB5621">
        <w:rPr>
          <w:rFonts w:ascii="Georgia" w:hAnsi="Georgia"/>
          <w:sz w:val="32"/>
        </w:rPr>
        <w:t>rsé, chacune des fois où celui-</w:t>
      </w:r>
      <w:r w:rsidRPr="007A6F8D">
        <w:rPr>
          <w:rFonts w:ascii="Georgia" w:hAnsi="Georgia"/>
          <w:sz w:val="32"/>
        </w:rPr>
        <w:t>ci le traquait, là-haut, sur les toits du château. « Assassiner Jory ? » Il le revoyait, vêtu de maille et de plate, traverser la courtine à longues foulées, il le revoyait, installé à sa place accoutumée dans la grande salle, plaisanter pendant le dîner. « Mais qui pouvait vouloir sa mort ? Pourquoi ? »</w:t>
      </w:r>
    </w:p>
    <w:p w:rsidR="00F170CC" w:rsidRPr="007A6F8D" w:rsidRDefault="00F170CC" w:rsidP="007A6F8D">
      <w:pPr>
        <w:ind w:firstLine="720"/>
        <w:jc w:val="both"/>
        <w:rPr>
          <w:rFonts w:ascii="Georgia" w:hAnsi="Georgia"/>
          <w:sz w:val="32"/>
        </w:rPr>
      </w:pPr>
      <w:r w:rsidRPr="007A6F8D">
        <w:rPr>
          <w:rFonts w:ascii="Georgia" w:hAnsi="Georgia"/>
          <w:sz w:val="32"/>
        </w:rPr>
        <w:t>Sans dissimuler son chagrin, Robb hocha la tête d</w:t>
      </w:r>
      <w:r w:rsidR="00842F6D">
        <w:rPr>
          <w:rFonts w:ascii="Georgia" w:hAnsi="Georgia"/>
          <w:sz w:val="32"/>
        </w:rPr>
        <w:t>’</w:t>
      </w:r>
      <w:r w:rsidRPr="007A6F8D">
        <w:rPr>
          <w:rFonts w:ascii="Georgia" w:hAnsi="Georgia"/>
          <w:sz w:val="32"/>
        </w:rPr>
        <w:t>un air accablé. «</w:t>
      </w:r>
      <w:r w:rsidR="00436AA3">
        <w:rPr>
          <w:rFonts w:ascii="Georgia" w:hAnsi="Georgia"/>
          <w:sz w:val="32"/>
        </w:rPr>
        <w:t xml:space="preserve"> </w:t>
      </w:r>
      <w:r w:rsidRPr="007A6F8D">
        <w:rPr>
          <w:rFonts w:ascii="Georgia" w:hAnsi="Georgia"/>
          <w:sz w:val="32"/>
        </w:rPr>
        <w:t>Je l</w:t>
      </w:r>
      <w:r w:rsidR="00842F6D">
        <w:rPr>
          <w:rFonts w:ascii="Georgia" w:hAnsi="Georgia"/>
          <w:sz w:val="32"/>
        </w:rPr>
        <w:t>’</w:t>
      </w:r>
      <w:r w:rsidRPr="007A6F8D">
        <w:rPr>
          <w:rFonts w:ascii="Georgia" w:hAnsi="Georgia"/>
          <w:sz w:val="32"/>
        </w:rPr>
        <w:t>ignore, mais..., mais il y a pire, Bran. Pendant le combat, Père s</w:t>
      </w:r>
      <w:r w:rsidR="00842F6D">
        <w:rPr>
          <w:rFonts w:ascii="Georgia" w:hAnsi="Georgia"/>
          <w:sz w:val="32"/>
        </w:rPr>
        <w:t>’</w:t>
      </w:r>
      <w:r w:rsidRPr="007A6F8D">
        <w:rPr>
          <w:rFonts w:ascii="Georgia" w:hAnsi="Georgia"/>
          <w:sz w:val="32"/>
        </w:rPr>
        <w:t>est trouvé pris sous son cheval et fracassé la jambe... Mestre Pycelle lui a administré du lait de pavot, mais on ne sait quand..., quand il... » Comme Theon et les autres se rapprochaient, il s</w:t>
      </w:r>
      <w:r w:rsidR="00842F6D">
        <w:rPr>
          <w:rFonts w:ascii="Georgia" w:hAnsi="Georgia"/>
          <w:sz w:val="32"/>
        </w:rPr>
        <w:t>’</w:t>
      </w:r>
      <w:r w:rsidRPr="007A6F8D">
        <w:rPr>
          <w:rFonts w:ascii="Georgia" w:hAnsi="Georgia"/>
          <w:sz w:val="32"/>
        </w:rPr>
        <w:t>empressa d</w:t>
      </w:r>
      <w:r w:rsidR="00842F6D">
        <w:rPr>
          <w:rFonts w:ascii="Georgia" w:hAnsi="Georgia"/>
          <w:sz w:val="32"/>
        </w:rPr>
        <w:t>’</w:t>
      </w:r>
      <w:r w:rsidRPr="007A6F8D">
        <w:rPr>
          <w:rFonts w:ascii="Georgia" w:hAnsi="Georgia"/>
          <w:sz w:val="32"/>
        </w:rPr>
        <w:t>achever : « Quand il reprendra connaissance. » Sa main se porta sur la poignée de son épée et, du ton pompeux qu</w:t>
      </w:r>
      <w:r w:rsidR="00842F6D">
        <w:rPr>
          <w:rFonts w:ascii="Georgia" w:hAnsi="Georgia"/>
          <w:sz w:val="32"/>
        </w:rPr>
        <w:t>’</w:t>
      </w:r>
      <w:r w:rsidRPr="007A6F8D">
        <w:rPr>
          <w:rFonts w:ascii="Georgia" w:hAnsi="Georgia"/>
          <w:sz w:val="32"/>
        </w:rPr>
        <w:t>il affectait lorsqu</w:t>
      </w:r>
      <w:r w:rsidR="00842F6D">
        <w:rPr>
          <w:rFonts w:ascii="Georgia" w:hAnsi="Georgia"/>
          <w:sz w:val="32"/>
        </w:rPr>
        <w:t>’</w:t>
      </w:r>
      <w:r w:rsidRPr="007A6F8D">
        <w:rPr>
          <w:rFonts w:ascii="Georgia" w:hAnsi="Georgia"/>
          <w:sz w:val="32"/>
        </w:rPr>
        <w:t>il redevenait lord Robb, il articula : « Quoi qu</w:t>
      </w:r>
      <w:r w:rsidR="00842F6D">
        <w:rPr>
          <w:rFonts w:ascii="Georgia" w:hAnsi="Georgia"/>
          <w:sz w:val="32"/>
        </w:rPr>
        <w:t>’</w:t>
      </w:r>
      <w:r w:rsidRPr="007A6F8D">
        <w:rPr>
          <w:rFonts w:ascii="Georgia" w:hAnsi="Georgia"/>
          <w:sz w:val="32"/>
        </w:rPr>
        <w:t>il advienne, Bran, rien de tout cela ne sera oublié, je te le promets. »</w:t>
      </w:r>
    </w:p>
    <w:p w:rsidR="00F170CC" w:rsidRPr="007A6F8D" w:rsidRDefault="00F170CC" w:rsidP="007A6F8D">
      <w:pPr>
        <w:ind w:firstLine="720"/>
        <w:jc w:val="both"/>
        <w:rPr>
          <w:rFonts w:ascii="Georgia" w:hAnsi="Georgia"/>
          <w:sz w:val="32"/>
        </w:rPr>
      </w:pPr>
      <w:r w:rsidRPr="007A6F8D">
        <w:rPr>
          <w:rFonts w:ascii="Georgia" w:hAnsi="Georgia"/>
          <w:sz w:val="32"/>
        </w:rPr>
        <w:t>Loin de le réconforter, pareille fermeté redoubla l</w:t>
      </w:r>
      <w:r w:rsidR="00842F6D">
        <w:rPr>
          <w:rFonts w:ascii="Georgia" w:hAnsi="Georgia"/>
          <w:sz w:val="32"/>
        </w:rPr>
        <w:t>’</w:t>
      </w:r>
      <w:r w:rsidRPr="007A6F8D">
        <w:rPr>
          <w:rFonts w:ascii="Georgia" w:hAnsi="Georgia"/>
          <w:sz w:val="32"/>
        </w:rPr>
        <w:t>anxiété du petit. « Que comptes-tu donc faire ? demanda-t-il comme Greyjoy se portait à leur hauteur.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Theon me conseille de convoquer le ban.</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Sang pour sang », déclara ce dernier sans sourire, pour une fois. Derrière les mèches noires qui balayaient sa physionomie sombre et osseuse étincelait un regard de fauve affamé.</w:t>
      </w:r>
    </w:p>
    <w:p w:rsidR="00F170CC" w:rsidRPr="007A6F8D" w:rsidRDefault="00F170CC" w:rsidP="007A6F8D">
      <w:pPr>
        <w:ind w:firstLine="720"/>
        <w:jc w:val="both"/>
        <w:rPr>
          <w:rFonts w:ascii="Georgia" w:hAnsi="Georgia"/>
          <w:sz w:val="32"/>
        </w:rPr>
      </w:pPr>
      <w:r w:rsidRPr="007A6F8D">
        <w:rPr>
          <w:rFonts w:ascii="Georgia" w:hAnsi="Georgia"/>
          <w:sz w:val="32"/>
        </w:rPr>
        <w:t>« Il n</w:t>
      </w:r>
      <w:r w:rsidR="00842F6D">
        <w:rPr>
          <w:rFonts w:ascii="Georgia" w:hAnsi="Georgia"/>
          <w:sz w:val="32"/>
        </w:rPr>
        <w:t>’</w:t>
      </w:r>
      <w:r w:rsidRPr="007A6F8D">
        <w:rPr>
          <w:rFonts w:ascii="Georgia" w:hAnsi="Georgia"/>
          <w:sz w:val="32"/>
        </w:rPr>
        <w:t>appartient qu</w:t>
      </w:r>
      <w:r w:rsidR="00842F6D">
        <w:rPr>
          <w:rFonts w:ascii="Georgia" w:hAnsi="Georgia"/>
          <w:sz w:val="32"/>
        </w:rPr>
        <w:t>’</w:t>
      </w:r>
      <w:r w:rsidRPr="007A6F8D">
        <w:rPr>
          <w:rFonts w:ascii="Georgia" w:hAnsi="Georgia"/>
          <w:sz w:val="32"/>
        </w:rPr>
        <w:t>au suzerain de convoquer le ban, objecta Bran, tandis que la neige les enveloppait dans ses tourbillons.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Si ton père meurt, répliqua Theo</w:t>
      </w:r>
      <w:r w:rsidR="00436AA3">
        <w:rPr>
          <w:rFonts w:ascii="Georgia" w:hAnsi="Georgia"/>
          <w:sz w:val="32"/>
        </w:rPr>
        <w:t>n, la responsabilité de Winter</w:t>
      </w:r>
      <w:r w:rsidR="00F170CC" w:rsidRPr="007A6F8D">
        <w:rPr>
          <w:rFonts w:ascii="Georgia" w:hAnsi="Georgia"/>
          <w:sz w:val="32"/>
        </w:rPr>
        <w:t>fell échoit à Robb.</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Mais Père ne mourra pas ! » s</w:t>
      </w:r>
      <w:r w:rsidR="00842F6D">
        <w:rPr>
          <w:rFonts w:ascii="Georgia" w:hAnsi="Georgia"/>
          <w:sz w:val="32"/>
        </w:rPr>
        <w:t>’</w:t>
      </w:r>
      <w:r w:rsidR="00F170CC" w:rsidRPr="007A6F8D">
        <w:rPr>
          <w:rFonts w:ascii="Georgia" w:hAnsi="Georgia"/>
          <w:sz w:val="32"/>
        </w:rPr>
        <w:t>insurgea Bran dans un sanglot.</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Robb lui saisit la main. « Non, il ne mourra pas. Pas Père, dit-il</w:t>
      </w:r>
      <w:r w:rsidR="00436AA3">
        <w:rPr>
          <w:rFonts w:ascii="Georgia" w:hAnsi="Georgia"/>
          <w:sz w:val="32"/>
        </w:rPr>
        <w:t xml:space="preserve"> </w:t>
      </w:r>
      <w:r w:rsidRPr="007A6F8D">
        <w:rPr>
          <w:rFonts w:ascii="Georgia" w:hAnsi="Georgia"/>
          <w:sz w:val="32"/>
        </w:rPr>
        <w:t>avec calme. Toutefois..., l</w:t>
      </w:r>
      <w:r w:rsidR="00842F6D">
        <w:rPr>
          <w:rFonts w:ascii="Georgia" w:hAnsi="Georgia"/>
          <w:sz w:val="32"/>
        </w:rPr>
        <w:t>’</w:t>
      </w:r>
      <w:r w:rsidRPr="007A6F8D">
        <w:rPr>
          <w:rFonts w:ascii="Georgia" w:hAnsi="Georgia"/>
          <w:sz w:val="32"/>
        </w:rPr>
        <w:t>honneur du nord repose pour l</w:t>
      </w:r>
      <w:r w:rsidR="00842F6D">
        <w:rPr>
          <w:rFonts w:ascii="Georgia" w:hAnsi="Georgia"/>
          <w:sz w:val="32"/>
        </w:rPr>
        <w:t>’</w:t>
      </w:r>
      <w:r w:rsidRPr="007A6F8D">
        <w:rPr>
          <w:rFonts w:ascii="Georgia" w:hAnsi="Georgia"/>
          <w:sz w:val="32"/>
        </w:rPr>
        <w:t>heure entre mes mains. A son départ, le seigneur notre père m</w:t>
      </w:r>
      <w:r w:rsidR="00842F6D">
        <w:rPr>
          <w:rFonts w:ascii="Georgia" w:hAnsi="Georgia"/>
          <w:sz w:val="32"/>
        </w:rPr>
        <w:t>’</w:t>
      </w:r>
      <w:r w:rsidRPr="007A6F8D">
        <w:rPr>
          <w:rFonts w:ascii="Georgia" w:hAnsi="Georgia"/>
          <w:sz w:val="32"/>
        </w:rPr>
        <w:t>a ordonné de faire preuve d</w:t>
      </w:r>
      <w:r w:rsidR="00842F6D">
        <w:rPr>
          <w:rFonts w:ascii="Georgia" w:hAnsi="Georgia"/>
          <w:sz w:val="32"/>
        </w:rPr>
        <w:t>’</w:t>
      </w:r>
      <w:r w:rsidRPr="007A6F8D">
        <w:rPr>
          <w:rFonts w:ascii="Georgia" w:hAnsi="Georgia"/>
          <w:sz w:val="32"/>
        </w:rPr>
        <w:t>énergie pour toi, pour Rickon. Me voici presque un homme fait, Bran. »</w:t>
      </w:r>
    </w:p>
    <w:p w:rsidR="00F170CC" w:rsidRPr="007A6F8D" w:rsidRDefault="00F170CC" w:rsidP="007A6F8D">
      <w:pPr>
        <w:ind w:firstLine="720"/>
        <w:jc w:val="both"/>
        <w:rPr>
          <w:rFonts w:ascii="Georgia" w:hAnsi="Georgia"/>
          <w:sz w:val="32"/>
        </w:rPr>
      </w:pPr>
      <w:r w:rsidRPr="007A6F8D">
        <w:rPr>
          <w:rFonts w:ascii="Georgia" w:hAnsi="Georgia"/>
          <w:sz w:val="32"/>
        </w:rPr>
        <w:t>Le petit ne put réprimer un frisson. « Je voudrais tant que Mère soit de retour ! » s</w:t>
      </w:r>
      <w:r w:rsidR="00842F6D">
        <w:rPr>
          <w:rFonts w:ascii="Georgia" w:hAnsi="Georgia"/>
          <w:sz w:val="32"/>
        </w:rPr>
        <w:t>’</w:t>
      </w:r>
      <w:r w:rsidRPr="007A6F8D">
        <w:rPr>
          <w:rFonts w:ascii="Georgia" w:hAnsi="Georgia"/>
          <w:sz w:val="32"/>
        </w:rPr>
        <w:t>exclama-t-il douloureusement. Un coup d</w:t>
      </w:r>
      <w:r w:rsidR="00842F6D">
        <w:rPr>
          <w:rFonts w:ascii="Georgia" w:hAnsi="Georgia"/>
          <w:sz w:val="32"/>
        </w:rPr>
        <w:t>’</w:t>
      </w:r>
      <w:r w:rsidR="00436AA3" w:rsidRPr="007A6F8D">
        <w:rPr>
          <w:rFonts w:ascii="Georgia" w:hAnsi="Georgia"/>
          <w:sz w:val="32"/>
        </w:rPr>
        <w:t>œil</w:t>
      </w:r>
      <w:r w:rsidRPr="007A6F8D">
        <w:rPr>
          <w:rFonts w:ascii="Georgia" w:hAnsi="Georgia"/>
          <w:sz w:val="32"/>
        </w:rPr>
        <w:t xml:space="preserve"> </w:t>
      </w:r>
      <w:r w:rsidR="00436AA3" w:rsidRPr="007A6F8D">
        <w:rPr>
          <w:rFonts w:ascii="Georgia" w:hAnsi="Georgia"/>
          <w:sz w:val="32"/>
        </w:rPr>
        <w:t>circulaire</w:t>
      </w:r>
      <w:r w:rsidRPr="007A6F8D">
        <w:rPr>
          <w:rFonts w:ascii="Georgia" w:hAnsi="Georgia"/>
          <w:sz w:val="32"/>
        </w:rPr>
        <w:t xml:space="preserve"> affolé lui révéla que l</w:t>
      </w:r>
      <w:r w:rsidR="00842F6D">
        <w:rPr>
          <w:rFonts w:ascii="Georgia" w:hAnsi="Georgia"/>
          <w:sz w:val="32"/>
        </w:rPr>
        <w:t>’</w:t>
      </w:r>
      <w:r w:rsidRPr="007A6F8D">
        <w:rPr>
          <w:rFonts w:ascii="Georgia" w:hAnsi="Georgia"/>
          <w:sz w:val="32"/>
        </w:rPr>
        <w:t xml:space="preserve">âne de mestre Luwin peinait, loin </w:t>
      </w:r>
      <w:r w:rsidR="00436AA3" w:rsidRPr="007A6F8D">
        <w:rPr>
          <w:rFonts w:ascii="Georgia" w:hAnsi="Georgia"/>
          <w:sz w:val="32"/>
        </w:rPr>
        <w:t>derrière</w:t>
      </w:r>
      <w:r w:rsidRPr="007A6F8D">
        <w:rPr>
          <w:rFonts w:ascii="Georgia" w:hAnsi="Georgia"/>
          <w:sz w:val="32"/>
        </w:rPr>
        <w:t>, à gravir la pente d</w:t>
      </w:r>
      <w:r w:rsidR="00842F6D">
        <w:rPr>
          <w:rFonts w:ascii="Georgia" w:hAnsi="Georgia"/>
          <w:sz w:val="32"/>
        </w:rPr>
        <w:t>’</w:t>
      </w:r>
      <w:r w:rsidRPr="007A6F8D">
        <w:rPr>
          <w:rFonts w:ascii="Georgia" w:hAnsi="Georgia"/>
          <w:sz w:val="32"/>
        </w:rPr>
        <w:t>une colline. « Et mestre Luwin ? Lui aussi préconise de convoquer le ban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Lui ? il est aussi timoré qu</w:t>
      </w:r>
      <w:r w:rsidR="00842F6D">
        <w:rPr>
          <w:rFonts w:ascii="Georgia" w:hAnsi="Georgia"/>
          <w:sz w:val="32"/>
        </w:rPr>
        <w:t>’</w:t>
      </w:r>
      <w:r w:rsidR="00F170CC" w:rsidRPr="007A6F8D">
        <w:rPr>
          <w:rFonts w:ascii="Georgia" w:hAnsi="Georgia"/>
          <w:sz w:val="32"/>
        </w:rPr>
        <w:t xml:space="preserve">une vieille femme ! dit Theon, </w:t>
      </w:r>
      <w:r w:rsidR="00436AA3" w:rsidRPr="007A6F8D">
        <w:rPr>
          <w:rFonts w:ascii="Georgia" w:hAnsi="Georgia"/>
          <w:sz w:val="32"/>
        </w:rPr>
        <w:t>dédaigneux</w:t>
      </w:r>
      <w:r w:rsidR="00F170CC" w:rsidRPr="007A6F8D">
        <w:rPr>
          <w:rFonts w:ascii="Georgia" w:hAnsi="Georgia"/>
          <w:sz w:val="32"/>
        </w:rPr>
        <w: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Père n</w:t>
      </w:r>
      <w:r w:rsidR="00842F6D">
        <w:rPr>
          <w:rFonts w:ascii="Georgia" w:hAnsi="Georgia"/>
          <w:sz w:val="32"/>
        </w:rPr>
        <w:t>’</w:t>
      </w:r>
      <w:r w:rsidR="00F170CC" w:rsidRPr="007A6F8D">
        <w:rPr>
          <w:rFonts w:ascii="Georgia" w:hAnsi="Georgia"/>
          <w:sz w:val="32"/>
        </w:rPr>
        <w:t>en prisait pas moins ses avis, rappela Bran à son frère. Tout comme Mère.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les écoute également, affirma Robb. J</w:t>
      </w:r>
      <w:r w:rsidR="00842F6D">
        <w:rPr>
          <w:rFonts w:ascii="Georgia" w:hAnsi="Georgia"/>
          <w:sz w:val="32"/>
        </w:rPr>
        <w:t>’</w:t>
      </w:r>
      <w:r w:rsidR="00F170CC" w:rsidRPr="007A6F8D">
        <w:rPr>
          <w:rFonts w:ascii="Georgia" w:hAnsi="Georgia"/>
          <w:sz w:val="32"/>
        </w:rPr>
        <w:t>écoute tous ceux qu</w:t>
      </w:r>
      <w:r w:rsidR="00842F6D">
        <w:rPr>
          <w:rFonts w:ascii="Georgia" w:hAnsi="Georgia"/>
          <w:sz w:val="32"/>
        </w:rPr>
        <w:t>’</w:t>
      </w:r>
      <w:r w:rsidR="00F170CC" w:rsidRPr="007A6F8D">
        <w:rPr>
          <w:rFonts w:ascii="Georgia" w:hAnsi="Georgia"/>
          <w:sz w:val="32"/>
        </w:rPr>
        <w:t>on me donne. »</w:t>
      </w:r>
    </w:p>
    <w:p w:rsidR="00F170CC" w:rsidRPr="007A6F8D" w:rsidRDefault="00F170CC" w:rsidP="007A6F8D">
      <w:pPr>
        <w:ind w:firstLine="720"/>
        <w:jc w:val="both"/>
        <w:rPr>
          <w:rFonts w:ascii="Georgia" w:hAnsi="Georgia"/>
          <w:sz w:val="32"/>
        </w:rPr>
      </w:pPr>
      <w:r w:rsidRPr="007A6F8D">
        <w:rPr>
          <w:rFonts w:ascii="Georgia" w:hAnsi="Georgia"/>
          <w:sz w:val="32"/>
        </w:rPr>
        <w:t>Tout le bonheur que Bran s</w:t>
      </w:r>
      <w:r w:rsidR="00842F6D">
        <w:rPr>
          <w:rFonts w:ascii="Georgia" w:hAnsi="Georgia"/>
          <w:sz w:val="32"/>
        </w:rPr>
        <w:t>’</w:t>
      </w:r>
      <w:r w:rsidRPr="007A6F8D">
        <w:rPr>
          <w:rFonts w:ascii="Georgia" w:hAnsi="Georgia"/>
          <w:sz w:val="32"/>
        </w:rPr>
        <w:t>était promis de cette première sortie s</w:t>
      </w:r>
      <w:r w:rsidR="00842F6D">
        <w:rPr>
          <w:rFonts w:ascii="Georgia" w:hAnsi="Georgia"/>
          <w:sz w:val="32"/>
        </w:rPr>
        <w:t>’</w:t>
      </w:r>
      <w:r w:rsidRPr="007A6F8D">
        <w:rPr>
          <w:rFonts w:ascii="Georgia" w:hAnsi="Georgia"/>
          <w:sz w:val="32"/>
        </w:rPr>
        <w:t>était évaporé, précaire comme les flocons qui lui picotaient la figure et, l</w:t>
      </w:r>
      <w:r w:rsidR="00842F6D">
        <w:rPr>
          <w:rFonts w:ascii="Georgia" w:hAnsi="Georgia"/>
          <w:sz w:val="32"/>
        </w:rPr>
        <w:t>’</w:t>
      </w:r>
      <w:r w:rsidRPr="007A6F8D">
        <w:rPr>
          <w:rFonts w:ascii="Georgia" w:hAnsi="Georgia"/>
          <w:sz w:val="32"/>
        </w:rPr>
        <w:t>un après l</w:t>
      </w:r>
      <w:r w:rsidR="00842F6D">
        <w:rPr>
          <w:rFonts w:ascii="Georgia" w:hAnsi="Georgia"/>
          <w:sz w:val="32"/>
        </w:rPr>
        <w:t>’</w:t>
      </w:r>
      <w:r w:rsidRPr="007A6F8D">
        <w:rPr>
          <w:rFonts w:ascii="Georgia" w:hAnsi="Georgia"/>
          <w:sz w:val="32"/>
        </w:rPr>
        <w:t>autre, fondaient. Naguère encore, la seule pensée de Robb convoquant ses vassaux l</w:t>
      </w:r>
      <w:r w:rsidR="00842F6D">
        <w:rPr>
          <w:rFonts w:ascii="Georgia" w:hAnsi="Georgia"/>
          <w:sz w:val="32"/>
        </w:rPr>
        <w:t>’</w:t>
      </w:r>
      <w:r w:rsidRPr="007A6F8D">
        <w:rPr>
          <w:rFonts w:ascii="Georgia" w:hAnsi="Georgia"/>
          <w:sz w:val="32"/>
        </w:rPr>
        <w:t>eût enthousiasmé. Elle le terrifiait, maintenant. « Si nous rentrions ? proposa-t-il. J</w:t>
      </w:r>
      <w:r w:rsidR="00842F6D">
        <w:rPr>
          <w:rFonts w:ascii="Georgia" w:hAnsi="Georgia"/>
          <w:sz w:val="32"/>
        </w:rPr>
        <w:t>’</w:t>
      </w:r>
      <w:r w:rsidRPr="007A6F8D">
        <w:rPr>
          <w:rFonts w:ascii="Georgia" w:hAnsi="Georgia"/>
          <w:sz w:val="32"/>
        </w:rPr>
        <w:t>ai froid. »</w:t>
      </w:r>
    </w:p>
    <w:p w:rsidR="00F170CC" w:rsidRPr="007A6F8D" w:rsidRDefault="00F170CC" w:rsidP="007A6F8D">
      <w:pPr>
        <w:ind w:firstLine="720"/>
        <w:jc w:val="both"/>
        <w:rPr>
          <w:rFonts w:ascii="Georgia" w:hAnsi="Georgia"/>
          <w:sz w:val="32"/>
        </w:rPr>
      </w:pPr>
      <w:r w:rsidRPr="007A6F8D">
        <w:rPr>
          <w:rFonts w:ascii="Georgia" w:hAnsi="Georgia"/>
          <w:sz w:val="32"/>
        </w:rPr>
        <w:t>Robb jeta un regard à l</w:t>
      </w:r>
      <w:r w:rsidR="00842F6D">
        <w:rPr>
          <w:rFonts w:ascii="Georgia" w:hAnsi="Georgia"/>
          <w:sz w:val="32"/>
        </w:rPr>
        <w:t>’</w:t>
      </w:r>
      <w:r w:rsidRPr="007A6F8D">
        <w:rPr>
          <w:rFonts w:ascii="Georgia" w:hAnsi="Georgia"/>
          <w:sz w:val="32"/>
        </w:rPr>
        <w:t>entour. « Il nous faut retrouver les loups. Peux-tu tenir encore un peu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Autant que toi. » Quoique mestre Luwin, craignant que la selle ne le blessât, eût déconseillé une trop longue promenade, Bran ne voulait pour rien au monde admettre sa faiblesse devant son frère.</w:t>
      </w:r>
    </w:p>
    <w:p w:rsidR="00F170CC" w:rsidRPr="007A6F8D" w:rsidRDefault="00F170CC" w:rsidP="007A6F8D">
      <w:pPr>
        <w:ind w:firstLine="720"/>
        <w:jc w:val="both"/>
        <w:rPr>
          <w:rFonts w:ascii="Georgia" w:hAnsi="Georgia"/>
          <w:sz w:val="32"/>
        </w:rPr>
      </w:pPr>
      <w:r w:rsidRPr="007A6F8D">
        <w:rPr>
          <w:rFonts w:ascii="Georgia" w:hAnsi="Georgia"/>
          <w:sz w:val="32"/>
        </w:rPr>
        <w:t>La sollicitude universelle dont il était l</w:t>
      </w:r>
      <w:r w:rsidR="00842F6D">
        <w:rPr>
          <w:rFonts w:ascii="Georgia" w:hAnsi="Georgia"/>
          <w:sz w:val="32"/>
        </w:rPr>
        <w:t>’</w:t>
      </w:r>
      <w:r w:rsidRPr="007A6F8D">
        <w:rPr>
          <w:rFonts w:ascii="Georgia" w:hAnsi="Georgia"/>
          <w:sz w:val="32"/>
        </w:rPr>
        <w:t>objet lui levait le cœur, et il ne supportait plus de s</w:t>
      </w:r>
      <w:r w:rsidR="00842F6D">
        <w:rPr>
          <w:rFonts w:ascii="Georgia" w:hAnsi="Georgia"/>
          <w:sz w:val="32"/>
        </w:rPr>
        <w:t>’</w:t>
      </w:r>
      <w:r w:rsidRPr="007A6F8D">
        <w:rPr>
          <w:rFonts w:ascii="Georgia" w:hAnsi="Georgia"/>
          <w:sz w:val="32"/>
        </w:rPr>
        <w:t>entendre à tout bout de champ demander comment il allait.</w:t>
      </w:r>
    </w:p>
    <w:p w:rsidR="00F170CC" w:rsidRPr="007A6F8D" w:rsidRDefault="00F170CC" w:rsidP="007A6F8D">
      <w:pPr>
        <w:ind w:firstLine="720"/>
        <w:jc w:val="both"/>
        <w:rPr>
          <w:rFonts w:ascii="Georgia" w:hAnsi="Georgia"/>
          <w:sz w:val="32"/>
        </w:rPr>
      </w:pPr>
      <w:r w:rsidRPr="007A6F8D">
        <w:rPr>
          <w:rFonts w:ascii="Georgia" w:hAnsi="Georgia"/>
          <w:sz w:val="32"/>
        </w:rPr>
        <w:t>« A la chasse aux chasseurs, alors », conclut Robb, et, poussant leurs montures, ils abandonnèrent la route royale pour s</w:t>
      </w:r>
      <w:r w:rsidR="00842F6D">
        <w:rPr>
          <w:rFonts w:ascii="Georgia" w:hAnsi="Georgia"/>
          <w:sz w:val="32"/>
        </w:rPr>
        <w:t>’</w:t>
      </w:r>
      <w:r w:rsidRPr="007A6F8D">
        <w:rPr>
          <w:rFonts w:ascii="Georgia" w:hAnsi="Georgia"/>
          <w:sz w:val="32"/>
        </w:rPr>
        <w:t>enfoncer côte à côte dans le taillis, tandis que Theon, leur laissant prendre les devants, s</w:t>
      </w:r>
      <w:r w:rsidR="00842F6D">
        <w:rPr>
          <w:rFonts w:ascii="Georgia" w:hAnsi="Georgia"/>
          <w:sz w:val="32"/>
        </w:rPr>
        <w:t>’</w:t>
      </w:r>
      <w:r w:rsidRPr="007A6F8D">
        <w:rPr>
          <w:rFonts w:ascii="Georgia" w:hAnsi="Georgia"/>
          <w:sz w:val="32"/>
        </w:rPr>
        <w:t>attardait à badiner avec les gardes.</w:t>
      </w:r>
    </w:p>
    <w:p w:rsidR="00F170CC" w:rsidRPr="007A6F8D" w:rsidRDefault="00F170CC" w:rsidP="007A6F8D">
      <w:pPr>
        <w:ind w:firstLine="720"/>
        <w:jc w:val="both"/>
        <w:rPr>
          <w:rFonts w:ascii="Georgia" w:hAnsi="Georgia"/>
          <w:sz w:val="32"/>
        </w:rPr>
      </w:pPr>
      <w:r w:rsidRPr="007A6F8D">
        <w:rPr>
          <w:rFonts w:ascii="Georgia" w:hAnsi="Georgia"/>
          <w:sz w:val="32"/>
        </w:rPr>
        <w:t>Sous le charme de la futaie, Bran maintenait Danseuse au pas d</w:t>
      </w:r>
      <w:r w:rsidR="00842F6D">
        <w:rPr>
          <w:rFonts w:ascii="Georgia" w:hAnsi="Georgia"/>
          <w:sz w:val="32"/>
        </w:rPr>
        <w:t>’</w:t>
      </w:r>
      <w:r w:rsidRPr="007A6F8D">
        <w:rPr>
          <w:rFonts w:ascii="Georgia" w:hAnsi="Georgia"/>
          <w:sz w:val="32"/>
        </w:rPr>
        <w:t xml:space="preserve">une rêne légère afin de mieux jouir du spectacle en flânant. </w:t>
      </w:r>
      <w:r w:rsidR="00436AA3" w:rsidRPr="007A6F8D">
        <w:rPr>
          <w:rFonts w:ascii="Georgia" w:hAnsi="Georgia"/>
          <w:sz w:val="32"/>
        </w:rPr>
        <w:lastRenderedPageBreak/>
        <w:t>Quelque</w:t>
      </w:r>
      <w:r w:rsidRPr="007A6F8D">
        <w:rPr>
          <w:rFonts w:ascii="Georgia" w:hAnsi="Georgia"/>
          <w:sz w:val="32"/>
        </w:rPr>
        <w:t xml:space="preserve"> familiers que lui fussent les bois, il avait si longtemps vécu confiné à Winterfell qu</w:t>
      </w:r>
      <w:r w:rsidR="00842F6D">
        <w:rPr>
          <w:rFonts w:ascii="Georgia" w:hAnsi="Georgia"/>
          <w:sz w:val="32"/>
        </w:rPr>
        <w:t>’</w:t>
      </w:r>
      <w:r w:rsidRPr="007A6F8D">
        <w:rPr>
          <w:rFonts w:ascii="Georgia" w:hAnsi="Georgia"/>
          <w:sz w:val="32"/>
        </w:rPr>
        <w:t>il lui semblait les voir pour la première fois. L</w:t>
      </w:r>
      <w:r w:rsidR="00842F6D">
        <w:rPr>
          <w:rFonts w:ascii="Georgia" w:hAnsi="Georgia"/>
          <w:sz w:val="32"/>
        </w:rPr>
        <w:t>’</w:t>
      </w:r>
      <w:r w:rsidRPr="007A6F8D">
        <w:rPr>
          <w:rFonts w:ascii="Georgia" w:hAnsi="Georgia"/>
          <w:sz w:val="32"/>
        </w:rPr>
        <w:t>arôme de résine et d</w:t>
      </w:r>
      <w:r w:rsidR="00842F6D">
        <w:rPr>
          <w:rFonts w:ascii="Georgia" w:hAnsi="Georgia"/>
          <w:sz w:val="32"/>
        </w:rPr>
        <w:t>’</w:t>
      </w:r>
      <w:r w:rsidRPr="007A6F8D">
        <w:rPr>
          <w:rFonts w:ascii="Georgia" w:hAnsi="Georgia"/>
          <w:sz w:val="32"/>
        </w:rPr>
        <w:t>aiguilles fraîchement tombées, le parfum de feuilles mortes, d</w:t>
      </w:r>
      <w:r w:rsidR="00842F6D">
        <w:rPr>
          <w:rFonts w:ascii="Georgia" w:hAnsi="Georgia"/>
          <w:sz w:val="32"/>
        </w:rPr>
        <w:t>’</w:t>
      </w:r>
      <w:r w:rsidRPr="007A6F8D">
        <w:rPr>
          <w:rFonts w:ascii="Georgia" w:hAnsi="Georgia"/>
          <w:sz w:val="32"/>
        </w:rPr>
        <w:t>humus et de fermentation, les effluves de fumet fauve et de feux lointains, tant de senteurs indécises et mêlées lui dilataient les narines avec volupté. La toile argentée d</w:t>
      </w:r>
      <w:r w:rsidR="00842F6D">
        <w:rPr>
          <w:rFonts w:ascii="Georgia" w:hAnsi="Georgia"/>
          <w:sz w:val="32"/>
        </w:rPr>
        <w:t>’</w:t>
      </w:r>
      <w:r w:rsidRPr="007A6F8D">
        <w:rPr>
          <w:rFonts w:ascii="Georgia" w:hAnsi="Georgia"/>
          <w:sz w:val="32"/>
        </w:rPr>
        <w:t>une araignée-césar l</w:t>
      </w:r>
      <w:r w:rsidR="00842F6D">
        <w:rPr>
          <w:rFonts w:ascii="Georgia" w:hAnsi="Georgia"/>
          <w:sz w:val="32"/>
        </w:rPr>
        <w:t>’</w:t>
      </w:r>
      <w:r w:rsidRPr="007A6F8D">
        <w:rPr>
          <w:rFonts w:ascii="Georgia" w:hAnsi="Georgia"/>
          <w:sz w:val="32"/>
        </w:rPr>
        <w:t>émerveilla plusieurs secondes à l</w:t>
      </w:r>
      <w:r w:rsidR="00842F6D">
        <w:rPr>
          <w:rFonts w:ascii="Georgia" w:hAnsi="Georgia"/>
          <w:sz w:val="32"/>
        </w:rPr>
        <w:t>’</w:t>
      </w:r>
      <w:r w:rsidRPr="007A6F8D">
        <w:rPr>
          <w:rFonts w:ascii="Georgia" w:hAnsi="Georgia"/>
          <w:sz w:val="32"/>
        </w:rPr>
        <w:t>instar d</w:t>
      </w:r>
      <w:r w:rsidR="00842F6D">
        <w:rPr>
          <w:rFonts w:ascii="Georgia" w:hAnsi="Georgia"/>
          <w:sz w:val="32"/>
        </w:rPr>
        <w:t>’</w:t>
      </w:r>
      <w:r w:rsidRPr="007A6F8D">
        <w:rPr>
          <w:rFonts w:ascii="Georgia" w:hAnsi="Georgia"/>
          <w:sz w:val="32"/>
        </w:rPr>
        <w:t>une découverte et, dans les branches d</w:t>
      </w:r>
      <w:r w:rsidR="00842F6D">
        <w:rPr>
          <w:rFonts w:ascii="Georgia" w:hAnsi="Georgia"/>
          <w:sz w:val="32"/>
        </w:rPr>
        <w:t>’</w:t>
      </w:r>
      <w:r w:rsidRPr="007A6F8D">
        <w:rPr>
          <w:rFonts w:ascii="Georgia" w:hAnsi="Georgia"/>
          <w:sz w:val="32"/>
        </w:rPr>
        <w:t>un chêne alourdies de neige, apparut, disparut le panache d</w:t>
      </w:r>
      <w:r w:rsidR="00842F6D">
        <w:rPr>
          <w:rFonts w:ascii="Georgia" w:hAnsi="Georgia"/>
          <w:sz w:val="32"/>
        </w:rPr>
        <w:t>’</w:t>
      </w:r>
      <w:r w:rsidRPr="007A6F8D">
        <w:rPr>
          <w:rFonts w:ascii="Georgia" w:hAnsi="Georgia"/>
          <w:sz w:val="32"/>
        </w:rPr>
        <w:t>un écureuil noir.</w:t>
      </w:r>
    </w:p>
    <w:p w:rsidR="00F170CC" w:rsidRPr="007A6F8D" w:rsidRDefault="00F170CC" w:rsidP="007A6F8D">
      <w:pPr>
        <w:ind w:firstLine="720"/>
        <w:jc w:val="both"/>
        <w:rPr>
          <w:rFonts w:ascii="Georgia" w:hAnsi="Georgia"/>
          <w:sz w:val="32"/>
        </w:rPr>
      </w:pPr>
      <w:r w:rsidRPr="007A6F8D">
        <w:rPr>
          <w:rFonts w:ascii="Georgia" w:hAnsi="Georgia"/>
          <w:sz w:val="32"/>
        </w:rPr>
        <w:t>Derrière se perdaient peu à peu puis s</w:t>
      </w:r>
      <w:r w:rsidR="00842F6D">
        <w:rPr>
          <w:rFonts w:ascii="Georgia" w:hAnsi="Georgia"/>
          <w:sz w:val="32"/>
        </w:rPr>
        <w:t>’</w:t>
      </w:r>
      <w:r w:rsidRPr="007A6F8D">
        <w:rPr>
          <w:rFonts w:ascii="Georgia" w:hAnsi="Georgia"/>
          <w:sz w:val="32"/>
        </w:rPr>
        <w:t>éteignirent enfin les voix des autres. Devant se percevait le vague murmure d</w:t>
      </w:r>
      <w:r w:rsidR="00842F6D">
        <w:rPr>
          <w:rFonts w:ascii="Georgia" w:hAnsi="Georgia"/>
          <w:sz w:val="32"/>
        </w:rPr>
        <w:t>’</w:t>
      </w:r>
      <w:r w:rsidRPr="007A6F8D">
        <w:rPr>
          <w:rFonts w:ascii="Georgia" w:hAnsi="Georgia"/>
          <w:sz w:val="32"/>
        </w:rPr>
        <w:t>eaux bondissantes dont chaque pas précisait l</w:t>
      </w:r>
      <w:r w:rsidR="00842F6D">
        <w:rPr>
          <w:rFonts w:ascii="Georgia" w:hAnsi="Georgia"/>
          <w:sz w:val="32"/>
        </w:rPr>
        <w:t>’</w:t>
      </w:r>
      <w:r w:rsidRPr="007A6F8D">
        <w:rPr>
          <w:rFonts w:ascii="Georgia" w:hAnsi="Georgia"/>
          <w:sz w:val="32"/>
        </w:rPr>
        <w:t>éclat. En atteignant les rives du torrent, l</w:t>
      </w:r>
      <w:r w:rsidR="00842F6D">
        <w:rPr>
          <w:rFonts w:ascii="Georgia" w:hAnsi="Georgia"/>
          <w:sz w:val="32"/>
        </w:rPr>
        <w:t>’</w:t>
      </w:r>
      <w:r w:rsidRPr="007A6F8D">
        <w:rPr>
          <w:rFonts w:ascii="Georgia" w:hAnsi="Georgia"/>
          <w:sz w:val="32"/>
        </w:rPr>
        <w:t>enfant sentit des larmes lui piquer les yeux.</w:t>
      </w:r>
    </w:p>
    <w:p w:rsidR="00F170CC" w:rsidRPr="007A6F8D" w:rsidRDefault="00F170CC" w:rsidP="007A6F8D">
      <w:pPr>
        <w:ind w:firstLine="720"/>
        <w:jc w:val="both"/>
        <w:rPr>
          <w:rFonts w:ascii="Georgia" w:hAnsi="Georgia"/>
          <w:sz w:val="32"/>
        </w:rPr>
      </w:pPr>
      <w:r w:rsidRPr="007A6F8D">
        <w:rPr>
          <w:rFonts w:ascii="Georgia" w:hAnsi="Georgia"/>
          <w:sz w:val="32"/>
        </w:rPr>
        <w:t>« Bran..., s</w:t>
      </w:r>
      <w:r w:rsidR="00842F6D">
        <w:rPr>
          <w:rFonts w:ascii="Georgia" w:hAnsi="Georgia"/>
          <w:sz w:val="32"/>
        </w:rPr>
        <w:t>’</w:t>
      </w:r>
      <w:r w:rsidRPr="007A6F8D">
        <w:rPr>
          <w:rFonts w:ascii="Georgia" w:hAnsi="Georgia"/>
          <w:sz w:val="32"/>
        </w:rPr>
        <w:t>inquiéta Robb, qu</w:t>
      </w:r>
      <w:r w:rsidR="00842F6D">
        <w:rPr>
          <w:rFonts w:ascii="Georgia" w:hAnsi="Georgia"/>
          <w:sz w:val="32"/>
        </w:rPr>
        <w:t>’</w:t>
      </w:r>
      <w:r w:rsidRPr="007A6F8D">
        <w:rPr>
          <w:rFonts w:ascii="Georgia" w:hAnsi="Georgia"/>
          <w:sz w:val="32"/>
        </w:rPr>
        <w:t>y a-t-il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Un souvenir, simplement, répondit-il en secouant la tête. Jory nous a amenés ici, une fois, toi, moi, Jon, pour pêcher la truite. Tu te rappelles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me rappelle, acquiesça Robb à mi-voix d</w:t>
      </w:r>
      <w:r w:rsidR="00842F6D">
        <w:rPr>
          <w:rFonts w:ascii="Georgia" w:hAnsi="Georgia"/>
          <w:sz w:val="32"/>
        </w:rPr>
        <w:t>’</w:t>
      </w:r>
      <w:r w:rsidR="00F170CC" w:rsidRPr="007A6F8D">
        <w:rPr>
          <w:rFonts w:ascii="Georgia" w:hAnsi="Georgia"/>
          <w:sz w:val="32"/>
        </w:rPr>
        <w:t>un ton monocorde.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Comme j</w:t>
      </w:r>
      <w:r w:rsidR="00842F6D">
        <w:rPr>
          <w:rFonts w:ascii="Georgia" w:hAnsi="Georgia"/>
          <w:sz w:val="32"/>
        </w:rPr>
        <w:t>’</w:t>
      </w:r>
      <w:r w:rsidR="00F170CC" w:rsidRPr="007A6F8D">
        <w:rPr>
          <w:rFonts w:ascii="Georgia" w:hAnsi="Georgia"/>
          <w:sz w:val="32"/>
        </w:rPr>
        <w:t>allais rentrer bredouille à Winterfell, Jon me donna celles qu</w:t>
      </w:r>
      <w:r w:rsidR="00842F6D">
        <w:rPr>
          <w:rFonts w:ascii="Georgia" w:hAnsi="Georgia"/>
          <w:sz w:val="32"/>
        </w:rPr>
        <w:t>’</w:t>
      </w:r>
      <w:r w:rsidR="00F170CC" w:rsidRPr="007A6F8D">
        <w:rPr>
          <w:rFonts w:ascii="Georgia" w:hAnsi="Georgia"/>
          <w:sz w:val="32"/>
        </w:rPr>
        <w:t>il avait prises. Le reverrons-nous jamais, dis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Nous avons bien revu Oncle Ben lors de la visite du roi, </w:t>
      </w:r>
      <w:r w:rsidR="00436AA3" w:rsidRPr="007A6F8D">
        <w:rPr>
          <w:rFonts w:ascii="Georgia" w:hAnsi="Georgia"/>
          <w:sz w:val="32"/>
        </w:rPr>
        <w:t>rétorqua</w:t>
      </w:r>
      <w:r w:rsidR="00F170CC" w:rsidRPr="007A6F8D">
        <w:rPr>
          <w:rFonts w:ascii="Georgia" w:hAnsi="Georgia"/>
          <w:sz w:val="32"/>
        </w:rPr>
        <w:t xml:space="preserve"> son frère. Jon aussi nous arrivera un jour ou l</w:t>
      </w:r>
      <w:r w:rsidR="00842F6D">
        <w:rPr>
          <w:rFonts w:ascii="Georgia" w:hAnsi="Georgia"/>
          <w:sz w:val="32"/>
        </w:rPr>
        <w:t>’</w:t>
      </w:r>
      <w:r w:rsidR="00F170CC" w:rsidRPr="007A6F8D">
        <w:rPr>
          <w:rFonts w:ascii="Georgia" w:hAnsi="Georgia"/>
          <w:sz w:val="32"/>
        </w:rPr>
        <w:t>autre, tu verras. »</w:t>
      </w:r>
    </w:p>
    <w:p w:rsidR="00F170CC" w:rsidRPr="007A6F8D" w:rsidRDefault="00F170CC" w:rsidP="007A6F8D">
      <w:pPr>
        <w:ind w:firstLine="720"/>
        <w:jc w:val="both"/>
        <w:rPr>
          <w:rFonts w:ascii="Georgia" w:hAnsi="Georgia"/>
          <w:sz w:val="32"/>
        </w:rPr>
      </w:pPr>
      <w:r w:rsidRPr="007A6F8D">
        <w:rPr>
          <w:rFonts w:ascii="Georgia" w:hAnsi="Georgia"/>
          <w:sz w:val="32"/>
        </w:rPr>
        <w:t>Le torrent roulant des flots perfides et véhéments, Robb mit pied à terre pour le franchir. Au plus fort du courant, l</w:t>
      </w:r>
      <w:r w:rsidR="00842F6D">
        <w:rPr>
          <w:rFonts w:ascii="Georgia" w:hAnsi="Georgia"/>
          <w:sz w:val="32"/>
        </w:rPr>
        <w:t>’</w:t>
      </w:r>
      <w:r w:rsidRPr="007A6F8D">
        <w:rPr>
          <w:rFonts w:ascii="Georgia" w:hAnsi="Georgia"/>
          <w:sz w:val="32"/>
        </w:rPr>
        <w:t xml:space="preserve">eau lui montait à mi-cuisse. Une fois parvenu sur la berge opposée, il attacha son </w:t>
      </w:r>
      <w:r w:rsidR="00436AA3" w:rsidRPr="007A6F8D">
        <w:rPr>
          <w:rFonts w:ascii="Georgia" w:hAnsi="Georgia"/>
          <w:sz w:val="32"/>
        </w:rPr>
        <w:t>cheval</w:t>
      </w:r>
      <w:r w:rsidRPr="007A6F8D">
        <w:rPr>
          <w:rFonts w:ascii="Georgia" w:hAnsi="Georgia"/>
          <w:sz w:val="32"/>
        </w:rPr>
        <w:t xml:space="preserve"> à un arbre et retraversa pour mener Bran et Danseuse parmi les remous écumants que suscitaient souches et rochers. Sous les embruns qui l</w:t>
      </w:r>
      <w:r w:rsidR="00842F6D">
        <w:rPr>
          <w:rFonts w:ascii="Georgia" w:hAnsi="Georgia"/>
          <w:sz w:val="32"/>
        </w:rPr>
        <w:t>’</w:t>
      </w:r>
      <w:r w:rsidRPr="007A6F8D">
        <w:rPr>
          <w:rFonts w:ascii="Georgia" w:hAnsi="Georgia"/>
          <w:sz w:val="32"/>
        </w:rPr>
        <w:t>éclaboussaient, le petit infirme se prit à sourire, à rêver qu</w:t>
      </w:r>
      <w:r w:rsidR="00842F6D">
        <w:rPr>
          <w:rFonts w:ascii="Georgia" w:hAnsi="Georgia"/>
          <w:sz w:val="32"/>
        </w:rPr>
        <w:t>’</w:t>
      </w:r>
      <w:r w:rsidRPr="007A6F8D">
        <w:rPr>
          <w:rFonts w:ascii="Georgia" w:hAnsi="Georgia"/>
          <w:sz w:val="32"/>
        </w:rPr>
        <w:t>il avait recouvré ses forces et son intégrité physique et, renversant la tête vers les frondaisons, s</w:t>
      </w:r>
      <w:r w:rsidR="00842F6D">
        <w:rPr>
          <w:rFonts w:ascii="Georgia" w:hAnsi="Georgia"/>
          <w:sz w:val="32"/>
        </w:rPr>
        <w:t>’</w:t>
      </w:r>
      <w:r w:rsidRPr="007A6F8D">
        <w:rPr>
          <w:rFonts w:ascii="Georgia" w:hAnsi="Georgia"/>
          <w:sz w:val="32"/>
        </w:rPr>
        <w:t>imagina grimper jusqu</w:t>
      </w:r>
      <w:r w:rsidR="00842F6D">
        <w:rPr>
          <w:rFonts w:ascii="Georgia" w:hAnsi="Georgia"/>
          <w:sz w:val="32"/>
        </w:rPr>
        <w:t>’</w:t>
      </w:r>
      <w:r w:rsidRPr="007A6F8D">
        <w:rPr>
          <w:rFonts w:ascii="Georgia" w:hAnsi="Georgia"/>
          <w:sz w:val="32"/>
        </w:rPr>
        <w:t>au faîte des plus hauts arbres et, de là, contempler, tout autour, la forêt sous lui.</w:t>
      </w:r>
    </w:p>
    <w:p w:rsidR="00F170CC" w:rsidRPr="007A6F8D" w:rsidRDefault="00F170CC" w:rsidP="007A6F8D">
      <w:pPr>
        <w:ind w:firstLine="720"/>
        <w:jc w:val="both"/>
        <w:rPr>
          <w:rFonts w:ascii="Georgia" w:hAnsi="Georgia"/>
          <w:sz w:val="32"/>
        </w:rPr>
      </w:pPr>
      <w:r w:rsidRPr="007A6F8D">
        <w:rPr>
          <w:rFonts w:ascii="Georgia" w:hAnsi="Georgia"/>
          <w:sz w:val="32"/>
        </w:rPr>
        <w:t>Ils venaient d</w:t>
      </w:r>
      <w:r w:rsidR="00842F6D">
        <w:rPr>
          <w:rFonts w:ascii="Georgia" w:hAnsi="Georgia"/>
          <w:sz w:val="32"/>
        </w:rPr>
        <w:t>’</w:t>
      </w:r>
      <w:r w:rsidRPr="007A6F8D">
        <w:rPr>
          <w:rFonts w:ascii="Georgia" w:hAnsi="Georgia"/>
          <w:sz w:val="32"/>
        </w:rPr>
        <w:t>aborder la terre ferme quand s</w:t>
      </w:r>
      <w:r w:rsidR="00842F6D">
        <w:rPr>
          <w:rFonts w:ascii="Georgia" w:hAnsi="Georgia"/>
          <w:sz w:val="32"/>
        </w:rPr>
        <w:t>’</w:t>
      </w:r>
      <w:r w:rsidRPr="007A6F8D">
        <w:rPr>
          <w:rFonts w:ascii="Georgia" w:hAnsi="Georgia"/>
          <w:sz w:val="32"/>
        </w:rPr>
        <w:t xml:space="preserve">éleva, telle une </w:t>
      </w:r>
      <w:r w:rsidR="00436AA3" w:rsidRPr="007A6F8D">
        <w:rPr>
          <w:rFonts w:ascii="Georgia" w:hAnsi="Georgia"/>
          <w:sz w:val="32"/>
        </w:rPr>
        <w:t>longue</w:t>
      </w:r>
      <w:r w:rsidRPr="007A6F8D">
        <w:rPr>
          <w:rFonts w:ascii="Georgia" w:hAnsi="Georgia"/>
          <w:sz w:val="32"/>
        </w:rPr>
        <w:t xml:space="preserve"> bourrasque de bise mobile et plaintive parmi les </w:t>
      </w:r>
      <w:r w:rsidRPr="007A6F8D">
        <w:rPr>
          <w:rFonts w:ascii="Georgia" w:hAnsi="Georgia"/>
          <w:sz w:val="32"/>
        </w:rPr>
        <w:lastRenderedPageBreak/>
        <w:t xml:space="preserve">troncs, le </w:t>
      </w:r>
      <w:r w:rsidR="00436AA3" w:rsidRPr="007A6F8D">
        <w:rPr>
          <w:rFonts w:ascii="Georgia" w:hAnsi="Georgia"/>
          <w:sz w:val="32"/>
        </w:rPr>
        <w:t>hurlement</w:t>
      </w:r>
      <w:r w:rsidRPr="007A6F8D">
        <w:rPr>
          <w:rFonts w:ascii="Georgia" w:hAnsi="Georgia"/>
          <w:sz w:val="32"/>
        </w:rPr>
        <w:t>. Et Bran, prêtant l</w:t>
      </w:r>
      <w:r w:rsidR="00842F6D">
        <w:rPr>
          <w:rFonts w:ascii="Georgia" w:hAnsi="Georgia"/>
          <w:sz w:val="32"/>
        </w:rPr>
        <w:t>’</w:t>
      </w:r>
      <w:r w:rsidRPr="007A6F8D">
        <w:rPr>
          <w:rFonts w:ascii="Georgia" w:hAnsi="Georgia"/>
          <w:sz w:val="32"/>
        </w:rPr>
        <w:t>oreille, avait tout juste prononcé : « Eté », qu</w:t>
      </w:r>
      <w:r w:rsidR="00842F6D">
        <w:rPr>
          <w:rFonts w:ascii="Georgia" w:hAnsi="Georgia"/>
          <w:sz w:val="32"/>
        </w:rPr>
        <w:t>’</w:t>
      </w:r>
      <w:r w:rsidRPr="007A6F8D">
        <w:rPr>
          <w:rFonts w:ascii="Georgia" w:hAnsi="Georgia"/>
          <w:sz w:val="32"/>
        </w:rPr>
        <w:t>à la première se joignit une seconde voix.</w:t>
      </w:r>
    </w:p>
    <w:p w:rsidR="00F170CC" w:rsidRPr="007A6F8D" w:rsidRDefault="00F170CC" w:rsidP="007A6F8D">
      <w:pPr>
        <w:ind w:firstLine="720"/>
        <w:jc w:val="both"/>
        <w:rPr>
          <w:rFonts w:ascii="Georgia" w:hAnsi="Georgia"/>
          <w:sz w:val="32"/>
        </w:rPr>
      </w:pPr>
      <w:r w:rsidRPr="007A6F8D">
        <w:rPr>
          <w:rFonts w:ascii="Georgia" w:hAnsi="Georgia"/>
          <w:sz w:val="32"/>
        </w:rPr>
        <w:t>« Ils ont tué quelque chose, déclara Robb en remontant en selle. Autant que j</w:t>
      </w:r>
      <w:r w:rsidR="00842F6D">
        <w:rPr>
          <w:rFonts w:ascii="Georgia" w:hAnsi="Georgia"/>
          <w:sz w:val="32"/>
        </w:rPr>
        <w:t>’</w:t>
      </w:r>
      <w:r w:rsidRPr="007A6F8D">
        <w:rPr>
          <w:rFonts w:ascii="Georgia" w:hAnsi="Georgia"/>
          <w:sz w:val="32"/>
        </w:rPr>
        <w:t>aille à leur recherche. Attends-moi ici, Theon et les autres ne vont pas tarder.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t</w:t>
      </w:r>
      <w:r w:rsidR="00842F6D">
        <w:rPr>
          <w:rFonts w:ascii="Georgia" w:hAnsi="Georgia"/>
          <w:sz w:val="32"/>
        </w:rPr>
        <w:t>’</w:t>
      </w:r>
      <w:r w:rsidR="00F170CC" w:rsidRPr="007A6F8D">
        <w:rPr>
          <w:rFonts w:ascii="Georgia" w:hAnsi="Georgia"/>
          <w:sz w:val="32"/>
        </w:rPr>
        <w:t>accompagne.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Seul, je les retrouverai plus vite. » Déjà, il éperonnait son hongre et disparaissait.</w:t>
      </w:r>
    </w:p>
    <w:p w:rsidR="00F170CC" w:rsidRPr="007A6F8D" w:rsidRDefault="00F170CC" w:rsidP="007A6F8D">
      <w:pPr>
        <w:ind w:firstLine="720"/>
        <w:jc w:val="both"/>
        <w:rPr>
          <w:rFonts w:ascii="Georgia" w:hAnsi="Georgia"/>
          <w:sz w:val="32"/>
        </w:rPr>
      </w:pPr>
      <w:r w:rsidRPr="007A6F8D">
        <w:rPr>
          <w:rFonts w:ascii="Georgia" w:hAnsi="Georgia"/>
          <w:sz w:val="32"/>
        </w:rPr>
        <w:t>Aussitôt, Bran eut l</w:t>
      </w:r>
      <w:r w:rsidR="00842F6D">
        <w:rPr>
          <w:rFonts w:ascii="Georgia" w:hAnsi="Georgia"/>
          <w:sz w:val="32"/>
        </w:rPr>
        <w:t>’</w:t>
      </w:r>
      <w:r w:rsidRPr="007A6F8D">
        <w:rPr>
          <w:rFonts w:ascii="Georgia" w:hAnsi="Georgia"/>
          <w:sz w:val="32"/>
        </w:rPr>
        <w:t>impression que la forêt se refermait sur lui. La neige tombait désormais plus dru. Et si elle persistait à fondre dès qu</w:t>
      </w:r>
      <w:r w:rsidR="00842F6D">
        <w:rPr>
          <w:rFonts w:ascii="Georgia" w:hAnsi="Georgia"/>
          <w:sz w:val="32"/>
        </w:rPr>
        <w:t>’</w:t>
      </w:r>
      <w:r w:rsidRPr="007A6F8D">
        <w:rPr>
          <w:rFonts w:ascii="Georgia" w:hAnsi="Georgia"/>
          <w:sz w:val="32"/>
        </w:rPr>
        <w:t>elle touchait le sol, chaque racine et chaque pierre et chaque branche peu à peu se fourraient de blanc. Réduit à patienter, l</w:t>
      </w:r>
      <w:r w:rsidR="00842F6D">
        <w:rPr>
          <w:rFonts w:ascii="Georgia" w:hAnsi="Georgia"/>
          <w:sz w:val="32"/>
        </w:rPr>
        <w:t>’</w:t>
      </w:r>
      <w:r w:rsidRPr="007A6F8D">
        <w:rPr>
          <w:rFonts w:ascii="Georgia" w:hAnsi="Georgia"/>
          <w:sz w:val="32"/>
        </w:rPr>
        <w:t xml:space="preserve">enfant découvrit tout le malaise de sa position. Si ses jambes étaient </w:t>
      </w:r>
      <w:r w:rsidR="00FA51E6" w:rsidRPr="007A6F8D">
        <w:rPr>
          <w:rFonts w:ascii="Georgia" w:hAnsi="Georgia"/>
          <w:sz w:val="32"/>
        </w:rPr>
        <w:t>insensibles</w:t>
      </w:r>
      <w:r w:rsidRPr="007A6F8D">
        <w:rPr>
          <w:rFonts w:ascii="Georgia" w:hAnsi="Georgia"/>
          <w:sz w:val="32"/>
        </w:rPr>
        <w:t>, elles pendaient, inutiles, dans les étriers, et le harnais qui lui ceignait la poitrine entrait dans sa chair, l</w:t>
      </w:r>
      <w:r w:rsidR="00842F6D">
        <w:rPr>
          <w:rFonts w:ascii="Georgia" w:hAnsi="Georgia"/>
          <w:sz w:val="32"/>
        </w:rPr>
        <w:t>’</w:t>
      </w:r>
      <w:r w:rsidRPr="007A6F8D">
        <w:rPr>
          <w:rFonts w:ascii="Georgia" w:hAnsi="Georgia"/>
          <w:sz w:val="32"/>
        </w:rPr>
        <w:t>oppressait, ses gants détrempés lui glaçaient les mains. Puis où pouvaient bien se trouver mestre Luwin, Theon, Joseth et leurs compagnons... ?</w:t>
      </w:r>
    </w:p>
    <w:p w:rsidR="00F170CC" w:rsidRPr="007A6F8D" w:rsidRDefault="00F170CC" w:rsidP="007A6F8D">
      <w:pPr>
        <w:ind w:firstLine="720"/>
        <w:jc w:val="both"/>
        <w:rPr>
          <w:rFonts w:ascii="Georgia" w:hAnsi="Georgia"/>
          <w:sz w:val="32"/>
        </w:rPr>
      </w:pPr>
      <w:r w:rsidRPr="007A6F8D">
        <w:rPr>
          <w:rFonts w:ascii="Georgia" w:hAnsi="Georgia"/>
          <w:sz w:val="32"/>
        </w:rPr>
        <w:t>En entendant enfin le froissement de feuilles qui présageait leur survenue, il fit pivoter Danseuse, mais les hommes en loques qui émergèrent successivement sur la rive étaient inconnus de lui.</w:t>
      </w:r>
    </w:p>
    <w:p w:rsidR="00F170CC" w:rsidRPr="007A6F8D" w:rsidRDefault="00F170CC" w:rsidP="007A6F8D">
      <w:pPr>
        <w:ind w:firstLine="720"/>
        <w:jc w:val="both"/>
        <w:rPr>
          <w:rFonts w:ascii="Georgia" w:hAnsi="Georgia"/>
          <w:sz w:val="32"/>
        </w:rPr>
      </w:pPr>
      <w:r w:rsidRPr="007A6F8D">
        <w:rPr>
          <w:rFonts w:ascii="Georgia" w:hAnsi="Georgia"/>
          <w:sz w:val="32"/>
        </w:rPr>
        <w:t>« Bonjour », dit-il nerveusement. Un coup d</w:t>
      </w:r>
      <w:r w:rsidR="00842F6D">
        <w:rPr>
          <w:rFonts w:ascii="Georgia" w:hAnsi="Georgia"/>
          <w:sz w:val="32"/>
        </w:rPr>
        <w:t>’</w:t>
      </w:r>
      <w:r w:rsidR="00FA51E6" w:rsidRPr="007A6F8D">
        <w:rPr>
          <w:rFonts w:ascii="Georgia" w:hAnsi="Georgia"/>
          <w:sz w:val="32"/>
        </w:rPr>
        <w:t>œil</w:t>
      </w:r>
      <w:r w:rsidRPr="007A6F8D">
        <w:rPr>
          <w:rFonts w:ascii="Georgia" w:hAnsi="Georgia"/>
          <w:sz w:val="32"/>
        </w:rPr>
        <w:t xml:space="preserve"> lui avait suffi pour s</w:t>
      </w:r>
      <w:r w:rsidR="00842F6D">
        <w:rPr>
          <w:rFonts w:ascii="Georgia" w:hAnsi="Georgia"/>
          <w:sz w:val="32"/>
        </w:rPr>
        <w:t>’</w:t>
      </w:r>
      <w:r w:rsidRPr="007A6F8D">
        <w:rPr>
          <w:rFonts w:ascii="Georgia" w:hAnsi="Georgia"/>
          <w:sz w:val="32"/>
        </w:rPr>
        <w:t>apercevoir qu</w:t>
      </w:r>
      <w:r w:rsidR="00842F6D">
        <w:rPr>
          <w:rFonts w:ascii="Georgia" w:hAnsi="Georgia"/>
          <w:sz w:val="32"/>
        </w:rPr>
        <w:t>’</w:t>
      </w:r>
      <w:r w:rsidRPr="007A6F8D">
        <w:rPr>
          <w:rFonts w:ascii="Georgia" w:hAnsi="Georgia"/>
          <w:sz w:val="32"/>
        </w:rPr>
        <w:t>il ne s</w:t>
      </w:r>
      <w:r w:rsidR="00842F6D">
        <w:rPr>
          <w:rFonts w:ascii="Georgia" w:hAnsi="Georgia"/>
          <w:sz w:val="32"/>
        </w:rPr>
        <w:t>’</w:t>
      </w:r>
      <w:r w:rsidRPr="007A6F8D">
        <w:rPr>
          <w:rFonts w:ascii="Georgia" w:hAnsi="Georgia"/>
          <w:sz w:val="32"/>
        </w:rPr>
        <w:t>agissait ni de fermiers ni de bûcherons, et il prit brusquement conscience du luxe vestimentaire que constituaient sa tunique flambant neuve de laine gris sombre à boutons d</w:t>
      </w:r>
      <w:r w:rsidR="00842F6D">
        <w:rPr>
          <w:rFonts w:ascii="Georgia" w:hAnsi="Georgia"/>
          <w:sz w:val="32"/>
        </w:rPr>
        <w:t>’</w:t>
      </w:r>
      <w:r w:rsidRPr="007A6F8D">
        <w:rPr>
          <w:rFonts w:ascii="Georgia" w:hAnsi="Georgia"/>
          <w:sz w:val="32"/>
        </w:rPr>
        <w:t>argent, sa pelisse fixée aux épaules par une lourde fibule du même métal, ses bottes et ses gants fourrés.</w:t>
      </w:r>
    </w:p>
    <w:p w:rsidR="00F170CC" w:rsidRPr="007A6F8D" w:rsidRDefault="00F170CC" w:rsidP="007A6F8D">
      <w:pPr>
        <w:ind w:firstLine="720"/>
        <w:jc w:val="both"/>
        <w:rPr>
          <w:rFonts w:ascii="Georgia" w:hAnsi="Georgia"/>
          <w:sz w:val="32"/>
        </w:rPr>
      </w:pPr>
      <w:r w:rsidRPr="007A6F8D">
        <w:rPr>
          <w:rFonts w:ascii="Georgia" w:hAnsi="Georgia"/>
          <w:sz w:val="32"/>
        </w:rPr>
        <w:t>« Tout seul, comme ça ? dit le plus grand de la bande, un chauve aux traits bestiaux et tannés par le</w:t>
      </w:r>
      <w:r w:rsidR="00EB5621">
        <w:rPr>
          <w:rFonts w:ascii="Georgia" w:hAnsi="Georgia"/>
          <w:sz w:val="32"/>
        </w:rPr>
        <w:t xml:space="preserve"> vent. Perdu dans le Bois-aux-l</w:t>
      </w:r>
      <w:r w:rsidRPr="007A6F8D">
        <w:rPr>
          <w:rFonts w:ascii="Georgia" w:hAnsi="Georgia"/>
          <w:sz w:val="32"/>
        </w:rPr>
        <w:t>oups, pôv</w:t>
      </w:r>
      <w:r w:rsidR="00842F6D">
        <w:rPr>
          <w:rFonts w:ascii="Georgia" w:hAnsi="Georgia"/>
          <w:sz w:val="32"/>
        </w:rPr>
        <w:t>’</w:t>
      </w:r>
      <w:r w:rsidRPr="007A6F8D">
        <w:rPr>
          <w:rFonts w:ascii="Georgia" w:hAnsi="Georgia"/>
          <w:sz w:val="32"/>
        </w:rPr>
        <w:t xml:space="preserve"> p</w:t>
      </w:r>
      <w:r w:rsidR="00842F6D">
        <w:rPr>
          <w:rFonts w:ascii="Georgia" w:hAnsi="Georgia"/>
          <w:sz w:val="32"/>
        </w:rPr>
        <w:t>’</w:t>
      </w:r>
      <w:r w:rsidRPr="007A6F8D">
        <w:rPr>
          <w:rFonts w:ascii="Georgia" w:hAnsi="Georgia"/>
          <w:sz w:val="32"/>
        </w:rPr>
        <w:t>tiot...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Pas perdu du tout », répliqua Bran, à qui déplaisait la manière dont les étrangers le dévisageaient. Quatre, à première vue, mais un bref regard en arrière lui en révéla deux de plus. « Mon frère vient à peine de me quitter, et mes gardes seront là sous peu.</w:t>
      </w:r>
    </w:p>
    <w:p w:rsidR="00F170CC" w:rsidRPr="007A6F8D" w:rsidRDefault="007A6F8D" w:rsidP="007A6F8D">
      <w:pPr>
        <w:ind w:firstLine="720"/>
        <w:jc w:val="both"/>
        <w:rPr>
          <w:rFonts w:ascii="Georgia" w:hAnsi="Georgia"/>
          <w:sz w:val="32"/>
        </w:rPr>
      </w:pPr>
      <w:r w:rsidRPr="007A6F8D">
        <w:rPr>
          <w:rFonts w:ascii="Georgia" w:hAnsi="Georgia"/>
          <w:sz w:val="32"/>
        </w:rPr>
        <w:lastRenderedPageBreak/>
        <w:t>— </w:t>
      </w:r>
      <w:r w:rsidR="00F170CC" w:rsidRPr="007A6F8D">
        <w:rPr>
          <w:rFonts w:ascii="Georgia" w:hAnsi="Georgia"/>
          <w:sz w:val="32"/>
        </w:rPr>
        <w:t xml:space="preserve">Tes gardes, ah bon ? » dit un autre. Des picots grisâtres </w:t>
      </w:r>
      <w:r w:rsidR="00FA51E6" w:rsidRPr="007A6F8D">
        <w:rPr>
          <w:rFonts w:ascii="Georgia" w:hAnsi="Georgia"/>
          <w:sz w:val="32"/>
        </w:rPr>
        <w:t>hérissaient</w:t>
      </w:r>
      <w:r w:rsidR="00F170CC" w:rsidRPr="007A6F8D">
        <w:rPr>
          <w:rFonts w:ascii="Georgia" w:hAnsi="Georgia"/>
          <w:sz w:val="32"/>
        </w:rPr>
        <w:t xml:space="preserve"> sa face décharnée. « Et pour garder quoi, mon p</w:t>
      </w:r>
      <w:r w:rsidR="00842F6D">
        <w:rPr>
          <w:rFonts w:ascii="Georgia" w:hAnsi="Georgia"/>
          <w:sz w:val="32"/>
        </w:rPr>
        <w:t>’</w:t>
      </w:r>
      <w:r w:rsidR="00F170CC" w:rsidRPr="007A6F8D">
        <w:rPr>
          <w:rFonts w:ascii="Georgia" w:hAnsi="Georgia"/>
          <w:sz w:val="32"/>
        </w:rPr>
        <w:t>tit seigneur ? L</w:t>
      </w:r>
      <w:r w:rsidR="00842F6D">
        <w:rPr>
          <w:rFonts w:ascii="Georgia" w:hAnsi="Georgia"/>
          <w:sz w:val="32"/>
        </w:rPr>
        <w:t>’</w:t>
      </w:r>
      <w:r w:rsidR="00F170CC" w:rsidRPr="007A6F8D">
        <w:rPr>
          <w:rFonts w:ascii="Georgia" w:hAnsi="Georgia"/>
          <w:sz w:val="32"/>
        </w:rPr>
        <w:t>éping</w:t>
      </w:r>
      <w:r w:rsidR="00842F6D">
        <w:rPr>
          <w:rFonts w:ascii="Georgia" w:hAnsi="Georgia"/>
          <w:sz w:val="32"/>
        </w:rPr>
        <w:t>’</w:t>
      </w:r>
      <w:r w:rsidR="00F170CC" w:rsidRPr="007A6F8D">
        <w:rPr>
          <w:rFonts w:ascii="Georgia" w:hAnsi="Georgia"/>
          <w:sz w:val="32"/>
        </w:rPr>
        <w:t xml:space="preserve"> d</w:t>
      </w:r>
      <w:r w:rsidR="00842F6D">
        <w:rPr>
          <w:rFonts w:ascii="Georgia" w:hAnsi="Georgia"/>
          <w:sz w:val="32"/>
        </w:rPr>
        <w:t>’</w:t>
      </w:r>
      <w:r w:rsidR="00FA51E6">
        <w:rPr>
          <w:rFonts w:ascii="Georgia" w:hAnsi="Georgia"/>
          <w:sz w:val="32"/>
        </w:rPr>
        <w:t xml:space="preserve"> </w:t>
      </w:r>
      <w:r w:rsidR="00F170CC" w:rsidRPr="007A6F8D">
        <w:rPr>
          <w:rFonts w:ascii="Georgia" w:hAnsi="Georgia"/>
          <w:sz w:val="32"/>
        </w:rPr>
        <w:t>ton manteau, p</w:t>
      </w:r>
      <w:r w:rsidR="00842F6D">
        <w:rPr>
          <w:rFonts w:ascii="Georgia" w:hAnsi="Georgia"/>
          <w:sz w:val="32"/>
        </w:rPr>
        <w:t>’</w:t>
      </w:r>
      <w:r w:rsidR="00F170CC" w:rsidRPr="007A6F8D">
        <w:rPr>
          <w:rFonts w:ascii="Georgia" w:hAnsi="Georgia"/>
          <w:sz w:val="32"/>
        </w:rPr>
        <w:t>t</w:t>
      </w:r>
      <w:r w:rsidR="00842F6D">
        <w:rPr>
          <w:rFonts w:ascii="Georgia" w:hAnsi="Georgia"/>
          <w:sz w:val="32"/>
        </w:rPr>
        <w:t>’</w:t>
      </w:r>
      <w:r w:rsidR="00F170CC" w:rsidRPr="007A6F8D">
        <w:rPr>
          <w:rFonts w:ascii="Georgia" w:hAnsi="Georgia"/>
          <w:sz w:val="32"/>
        </w:rPr>
        <w:t>-êt</w:t>
      </w:r>
      <w:r w:rsidR="00842F6D">
        <w:rPr>
          <w:rFonts w:ascii="Georgia" w:hAnsi="Georgia"/>
          <w:sz w:val="32"/>
        </w:rPr>
        <w:t>’</w:t>
      </w:r>
      <w:r w:rsidR="00F170CC" w:rsidRPr="007A6F8D">
        <w:rPr>
          <w:rFonts w:ascii="Georgia" w:hAnsi="Georgia"/>
          <w:sz w:val="32"/>
        </w:rPr>
        <w:t xml:space="preserv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Jolie... » Le timbre était celui d</w:t>
      </w:r>
      <w:r w:rsidR="00842F6D">
        <w:rPr>
          <w:rFonts w:ascii="Georgia" w:hAnsi="Georgia"/>
          <w:sz w:val="32"/>
        </w:rPr>
        <w:t>’</w:t>
      </w:r>
      <w:r w:rsidR="00F170CC" w:rsidRPr="007A6F8D">
        <w:rPr>
          <w:rFonts w:ascii="Georgia" w:hAnsi="Georgia"/>
          <w:sz w:val="32"/>
        </w:rPr>
        <w:t>une femme, à défaut de l</w:t>
      </w:r>
      <w:r w:rsidR="00842F6D">
        <w:rPr>
          <w:rFonts w:ascii="Georgia" w:hAnsi="Georgia"/>
          <w:sz w:val="32"/>
        </w:rPr>
        <w:t>’</w:t>
      </w:r>
      <w:r w:rsidR="00FA51E6" w:rsidRPr="007A6F8D">
        <w:rPr>
          <w:rFonts w:ascii="Georgia" w:hAnsi="Georgia"/>
          <w:sz w:val="32"/>
        </w:rPr>
        <w:t>aspect</w:t>
      </w:r>
      <w:r w:rsidR="00F170CC" w:rsidRPr="007A6F8D">
        <w:rPr>
          <w:rFonts w:ascii="Georgia" w:hAnsi="Georgia"/>
          <w:sz w:val="32"/>
        </w:rPr>
        <w:t>. Grande, maigre, avec une physionomie aussi avenante que ses compères et les cheveux dissimulés sous un bassinet de fer, elle tenait une pique en chêne noir longue de huit pieds, à pointe d</w:t>
      </w:r>
      <w:r w:rsidR="00842F6D">
        <w:rPr>
          <w:rFonts w:ascii="Georgia" w:hAnsi="Georgia"/>
          <w:sz w:val="32"/>
        </w:rPr>
        <w:t>’</w:t>
      </w:r>
      <w:r w:rsidR="00F170CC" w:rsidRPr="007A6F8D">
        <w:rPr>
          <w:rFonts w:ascii="Georgia" w:hAnsi="Georgia"/>
          <w:sz w:val="32"/>
        </w:rPr>
        <w:t>acier rouillé.</w:t>
      </w:r>
    </w:p>
    <w:p w:rsidR="00F170CC" w:rsidRPr="007A6F8D" w:rsidRDefault="00F170CC" w:rsidP="007A6F8D">
      <w:pPr>
        <w:ind w:firstLine="720"/>
        <w:jc w:val="both"/>
        <w:rPr>
          <w:rFonts w:ascii="Georgia" w:hAnsi="Georgia"/>
          <w:sz w:val="32"/>
        </w:rPr>
      </w:pPr>
      <w:r w:rsidRPr="007A6F8D">
        <w:rPr>
          <w:rFonts w:ascii="Georgia" w:hAnsi="Georgia"/>
          <w:sz w:val="32"/>
        </w:rPr>
        <w:t>« Voyons voir », reprit le grand chauve.</w:t>
      </w:r>
    </w:p>
    <w:p w:rsidR="00F170CC" w:rsidRPr="007A6F8D" w:rsidRDefault="00F170CC" w:rsidP="007A6F8D">
      <w:pPr>
        <w:ind w:firstLine="720"/>
        <w:jc w:val="both"/>
        <w:rPr>
          <w:rFonts w:ascii="Georgia" w:hAnsi="Georgia"/>
          <w:sz w:val="32"/>
        </w:rPr>
      </w:pPr>
      <w:r w:rsidRPr="007A6F8D">
        <w:rPr>
          <w:rFonts w:ascii="Georgia" w:hAnsi="Georgia"/>
          <w:sz w:val="32"/>
        </w:rPr>
        <w:t>A mieux l</w:t>
      </w:r>
      <w:r w:rsidR="00842F6D">
        <w:rPr>
          <w:rFonts w:ascii="Georgia" w:hAnsi="Georgia"/>
          <w:sz w:val="32"/>
        </w:rPr>
        <w:t>’</w:t>
      </w:r>
      <w:r w:rsidRPr="007A6F8D">
        <w:rPr>
          <w:rFonts w:ascii="Georgia" w:hAnsi="Georgia"/>
          <w:sz w:val="32"/>
        </w:rPr>
        <w:t>examiner s</w:t>
      </w:r>
      <w:r w:rsidR="00842F6D">
        <w:rPr>
          <w:rFonts w:ascii="Georgia" w:hAnsi="Georgia"/>
          <w:sz w:val="32"/>
        </w:rPr>
        <w:t>’</w:t>
      </w:r>
      <w:r w:rsidRPr="007A6F8D">
        <w:rPr>
          <w:rFonts w:ascii="Georgia" w:hAnsi="Georgia"/>
          <w:sz w:val="32"/>
        </w:rPr>
        <w:t>aggrava l</w:t>
      </w:r>
      <w:r w:rsidR="00842F6D">
        <w:rPr>
          <w:rFonts w:ascii="Georgia" w:hAnsi="Georgia"/>
          <w:sz w:val="32"/>
        </w:rPr>
        <w:t>’</w:t>
      </w:r>
      <w:r w:rsidRPr="007A6F8D">
        <w:rPr>
          <w:rFonts w:ascii="Georgia" w:hAnsi="Georgia"/>
          <w:sz w:val="32"/>
        </w:rPr>
        <w:t>angoisse de Bran. L</w:t>
      </w:r>
      <w:r w:rsidR="00842F6D">
        <w:rPr>
          <w:rFonts w:ascii="Georgia" w:hAnsi="Georgia"/>
          <w:sz w:val="32"/>
        </w:rPr>
        <w:t>’</w:t>
      </w:r>
      <w:r w:rsidRPr="007A6F8D">
        <w:rPr>
          <w:rFonts w:ascii="Georgia" w:hAnsi="Georgia"/>
          <w:sz w:val="32"/>
        </w:rPr>
        <w:t xml:space="preserve">individu </w:t>
      </w:r>
      <w:r w:rsidR="00FA51E6" w:rsidRPr="007A6F8D">
        <w:rPr>
          <w:rFonts w:ascii="Georgia" w:hAnsi="Georgia"/>
          <w:sz w:val="32"/>
        </w:rPr>
        <w:t>portait</w:t>
      </w:r>
      <w:r w:rsidRPr="007A6F8D">
        <w:rPr>
          <w:rFonts w:ascii="Georgia" w:hAnsi="Georgia"/>
          <w:sz w:val="32"/>
        </w:rPr>
        <w:t xml:space="preserve"> des vêtements crasseux, presque en haillons, grossièrement </w:t>
      </w:r>
      <w:r w:rsidR="00FA51E6" w:rsidRPr="007A6F8D">
        <w:rPr>
          <w:rFonts w:ascii="Georgia" w:hAnsi="Georgia"/>
          <w:sz w:val="32"/>
        </w:rPr>
        <w:t>rapiécés</w:t>
      </w:r>
      <w:r w:rsidRPr="007A6F8D">
        <w:rPr>
          <w:rFonts w:ascii="Georgia" w:hAnsi="Georgia"/>
          <w:sz w:val="32"/>
        </w:rPr>
        <w:t xml:space="preserve"> ici de marron, là de bleu, de vert sombre ailleurs, et qui partout tendaient vers le gris pisseux, mais son manteau, jadis, avait dû être noir. Et noires aussi, les hardes du barbu lugubre, nota tout à coup l</w:t>
      </w:r>
      <w:r w:rsidR="00842F6D">
        <w:rPr>
          <w:rFonts w:ascii="Georgia" w:hAnsi="Georgia"/>
          <w:sz w:val="32"/>
        </w:rPr>
        <w:t>’</w:t>
      </w:r>
      <w:r w:rsidRPr="007A6F8D">
        <w:rPr>
          <w:rFonts w:ascii="Georgia" w:hAnsi="Georgia"/>
          <w:sz w:val="32"/>
        </w:rPr>
        <w:t>enfant, horrifié. En un éclair, il revit le parjure d</w:t>
      </w:r>
      <w:r w:rsidR="00842F6D">
        <w:rPr>
          <w:rFonts w:ascii="Georgia" w:hAnsi="Georgia"/>
          <w:sz w:val="32"/>
        </w:rPr>
        <w:t>’</w:t>
      </w:r>
      <w:r w:rsidRPr="007A6F8D">
        <w:rPr>
          <w:rFonts w:ascii="Georgia" w:hAnsi="Georgia"/>
          <w:sz w:val="32"/>
        </w:rPr>
        <w:t>antan, revécut son supplice, le jour même de la découverte des louveteaux ; celui-là aussi avait porté le noir, celui-là aussi déserté la Garde de Nuit... Et les mots de Père lui revinrent en mémoire.</w:t>
      </w:r>
      <w:r w:rsidR="007A6F8D" w:rsidRPr="007A6F8D">
        <w:rPr>
          <w:rFonts w:ascii="Georgia" w:hAnsi="Georgia"/>
          <w:i/>
          <w:sz w:val="32"/>
        </w:rPr>
        <w:t xml:space="preserve"> Rien de si dangereux qu</w:t>
      </w:r>
      <w:r w:rsidR="00842F6D">
        <w:rPr>
          <w:rFonts w:ascii="Georgia" w:hAnsi="Georgia"/>
          <w:i/>
          <w:sz w:val="32"/>
        </w:rPr>
        <w:t>’</w:t>
      </w:r>
      <w:r w:rsidR="007A6F8D" w:rsidRPr="007A6F8D">
        <w:rPr>
          <w:rFonts w:ascii="Georgia" w:hAnsi="Georgia"/>
          <w:i/>
          <w:sz w:val="32"/>
        </w:rPr>
        <w:t>un déserteur. Se sachant perdu, en cas de capture, il ne recule devant aucun crime, aucune vilenie.</w:t>
      </w:r>
    </w:p>
    <w:p w:rsidR="00F170CC" w:rsidRPr="007A6F8D" w:rsidRDefault="00F170CC" w:rsidP="007A6F8D">
      <w:pPr>
        <w:ind w:firstLine="720"/>
        <w:jc w:val="both"/>
        <w:rPr>
          <w:rFonts w:ascii="Georgia" w:hAnsi="Georgia"/>
          <w:sz w:val="32"/>
        </w:rPr>
      </w:pPr>
      <w:r w:rsidRPr="007A6F8D">
        <w:rPr>
          <w:rFonts w:ascii="Georgia" w:hAnsi="Georgia"/>
          <w:sz w:val="32"/>
        </w:rPr>
        <w:t>« L</w:t>
      </w:r>
      <w:r w:rsidR="00842F6D">
        <w:rPr>
          <w:rFonts w:ascii="Georgia" w:hAnsi="Georgia"/>
          <w:sz w:val="32"/>
        </w:rPr>
        <w:t>’</w:t>
      </w:r>
      <w:r w:rsidRPr="007A6F8D">
        <w:rPr>
          <w:rFonts w:ascii="Georgia" w:hAnsi="Georgia"/>
          <w:sz w:val="32"/>
        </w:rPr>
        <w:t>épingle, mon mignon, dit le chauve en tendant la main.</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Le ch</w:t>
      </w:r>
      <w:r w:rsidR="00842F6D">
        <w:rPr>
          <w:rFonts w:ascii="Georgia" w:hAnsi="Georgia"/>
          <w:sz w:val="32"/>
        </w:rPr>
        <w:t>’</w:t>
      </w:r>
      <w:r w:rsidR="00F170CC" w:rsidRPr="007A6F8D">
        <w:rPr>
          <w:rFonts w:ascii="Georgia" w:hAnsi="Georgia"/>
          <w:sz w:val="32"/>
        </w:rPr>
        <w:t xml:space="preserve">val aussi », reprit un de ses acolytes </w:t>
      </w:r>
      <w:r w:rsidR="00FA51E6" w:rsidRPr="00FA51E6">
        <w:rPr>
          <w:rFonts w:ascii="Georgia" w:hAnsi="Georgia"/>
          <w:sz w:val="32"/>
        </w:rPr>
        <w:t>–</w:t>
      </w:r>
      <w:r w:rsidR="00F170CC" w:rsidRPr="007A6F8D">
        <w:rPr>
          <w:rFonts w:ascii="Georgia" w:hAnsi="Georgia"/>
          <w:sz w:val="32"/>
        </w:rPr>
        <w:t xml:space="preserve"> une femme, plus trapue que Robb, à la face épatée sous des mèches filasse. « A terre, et magne-toi. » De sa manche jaillit un couteau dentelé comme une scie.</w:t>
      </w:r>
    </w:p>
    <w:p w:rsidR="00F170CC" w:rsidRPr="007A6F8D" w:rsidRDefault="00F170CC" w:rsidP="007A6F8D">
      <w:pPr>
        <w:ind w:firstLine="720"/>
        <w:jc w:val="both"/>
        <w:rPr>
          <w:rFonts w:ascii="Georgia" w:hAnsi="Georgia"/>
          <w:sz w:val="32"/>
        </w:rPr>
      </w:pPr>
      <w:r w:rsidRPr="007A6F8D">
        <w:rPr>
          <w:rFonts w:ascii="Georgia" w:hAnsi="Georgia"/>
          <w:sz w:val="32"/>
        </w:rPr>
        <w:t>« Non, se trahit Bran, je ne peux pas... »</w:t>
      </w:r>
    </w:p>
    <w:p w:rsidR="00F170CC" w:rsidRPr="007A6F8D" w:rsidRDefault="00F170CC" w:rsidP="007A6F8D">
      <w:pPr>
        <w:ind w:firstLine="720"/>
        <w:jc w:val="both"/>
        <w:rPr>
          <w:rFonts w:ascii="Georgia" w:hAnsi="Georgia"/>
          <w:sz w:val="32"/>
        </w:rPr>
      </w:pPr>
      <w:r w:rsidRPr="007A6F8D">
        <w:rPr>
          <w:rFonts w:ascii="Georgia" w:hAnsi="Georgia"/>
          <w:sz w:val="32"/>
        </w:rPr>
        <w:t>Il n</w:t>
      </w:r>
      <w:r w:rsidR="00842F6D">
        <w:rPr>
          <w:rFonts w:ascii="Georgia" w:hAnsi="Georgia"/>
          <w:sz w:val="32"/>
        </w:rPr>
        <w:t>’</w:t>
      </w:r>
      <w:r w:rsidRPr="007A6F8D">
        <w:rPr>
          <w:rFonts w:ascii="Georgia" w:hAnsi="Georgia"/>
          <w:sz w:val="32"/>
        </w:rPr>
        <w:t>eut pas même le loisir de songer à faire volter Danseuse et fuir au galop que le grand malandrin saisissait la bride. « Si, tu peux, mon prince..., et tu le feras, t</w:t>
      </w:r>
      <w:r w:rsidR="00842F6D">
        <w:rPr>
          <w:rFonts w:ascii="Georgia" w:hAnsi="Georgia"/>
          <w:sz w:val="32"/>
        </w:rPr>
        <w:t>’</w:t>
      </w:r>
      <w:r w:rsidRPr="007A6F8D">
        <w:rPr>
          <w:rFonts w:ascii="Georgia" w:hAnsi="Georgia"/>
          <w:sz w:val="32"/>
        </w:rPr>
        <w:t>as tout intérêt.</w:t>
      </w:r>
    </w:p>
    <w:p w:rsidR="00F170CC" w:rsidRPr="007A6F8D" w:rsidRDefault="007A6F8D" w:rsidP="007A6F8D">
      <w:pPr>
        <w:ind w:firstLine="720"/>
        <w:jc w:val="both"/>
        <w:rPr>
          <w:rFonts w:ascii="Georgia" w:hAnsi="Georgia"/>
          <w:sz w:val="32"/>
        </w:rPr>
      </w:pPr>
      <w:r w:rsidRPr="007A6F8D">
        <w:rPr>
          <w:rFonts w:ascii="Georgia" w:hAnsi="Georgia"/>
          <w:sz w:val="32"/>
        </w:rPr>
        <w:t>— </w:t>
      </w:r>
      <w:r w:rsidR="00FA51E6">
        <w:rPr>
          <w:rFonts w:ascii="Georgia" w:hAnsi="Georgia"/>
          <w:sz w:val="32"/>
        </w:rPr>
        <w:t>Vise un peu, Stiv</w:t>
      </w:r>
      <w:r w:rsidR="00F170CC" w:rsidRPr="007A6F8D">
        <w:rPr>
          <w:rFonts w:ascii="Georgia" w:hAnsi="Georgia"/>
          <w:sz w:val="32"/>
        </w:rPr>
        <w:t>, intervint la première femme, comme il est ficelé... » Un geste de sa pique appuyait ses dires. « Ça se pourrait qu</w:t>
      </w:r>
      <w:r w:rsidR="00842F6D">
        <w:rPr>
          <w:rFonts w:ascii="Georgia" w:hAnsi="Georgia"/>
          <w:sz w:val="32"/>
        </w:rPr>
        <w:t>’</w:t>
      </w:r>
      <w:r w:rsidR="00F170CC" w:rsidRPr="007A6F8D">
        <w:rPr>
          <w:rFonts w:ascii="Georgia" w:hAnsi="Georgia"/>
          <w:sz w:val="32"/>
        </w:rPr>
        <w:t>y mente pas.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Ficelé ? tiens tiens ! riposta l</w:t>
      </w:r>
      <w:r w:rsidR="00842F6D">
        <w:rPr>
          <w:rFonts w:ascii="Georgia" w:hAnsi="Georgia"/>
          <w:sz w:val="32"/>
        </w:rPr>
        <w:t>’</w:t>
      </w:r>
      <w:r w:rsidR="00F170CC" w:rsidRPr="007A6F8D">
        <w:rPr>
          <w:rFonts w:ascii="Georgia" w:hAnsi="Georgia"/>
          <w:sz w:val="32"/>
        </w:rPr>
        <w:t>autre en tirant un poignard de sa ceinture. Y a un truc, contre les ficelles.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T</w:t>
      </w:r>
      <w:r w:rsidR="00842F6D">
        <w:rPr>
          <w:rFonts w:ascii="Georgia" w:hAnsi="Georgia"/>
          <w:sz w:val="32"/>
        </w:rPr>
        <w:t>’</w:t>
      </w:r>
      <w:r w:rsidR="00F170CC" w:rsidRPr="007A6F8D">
        <w:rPr>
          <w:rFonts w:ascii="Georgia" w:hAnsi="Georgia"/>
          <w:sz w:val="32"/>
        </w:rPr>
        <w:t>es infirme, ou quoi ? demanda la courtaude.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suis Brandon Stark de Winterfell, flamba-t-il, et vous ferez bien de lâcher mon cheval, ou gare à vos têtes ! »</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L</w:t>
      </w:r>
      <w:r w:rsidR="00842F6D">
        <w:rPr>
          <w:rFonts w:ascii="Georgia" w:hAnsi="Georgia"/>
          <w:sz w:val="32"/>
        </w:rPr>
        <w:t>’</w:t>
      </w:r>
      <w:r w:rsidRPr="007A6F8D">
        <w:rPr>
          <w:rFonts w:ascii="Georgia" w:hAnsi="Georgia"/>
          <w:sz w:val="32"/>
        </w:rPr>
        <w:t>efflanqué barbu se mit à glousser. « Ça, c</w:t>
      </w:r>
      <w:r w:rsidR="00842F6D">
        <w:rPr>
          <w:rFonts w:ascii="Georgia" w:hAnsi="Georgia"/>
          <w:sz w:val="32"/>
        </w:rPr>
        <w:t>’</w:t>
      </w:r>
      <w:r w:rsidRPr="007A6F8D">
        <w:rPr>
          <w:rFonts w:ascii="Georgia" w:hAnsi="Georgia"/>
          <w:sz w:val="32"/>
        </w:rPr>
        <w:t>est bien d</w:t>
      </w:r>
      <w:r w:rsidR="00842F6D">
        <w:rPr>
          <w:rFonts w:ascii="Georgia" w:hAnsi="Georgia"/>
          <w:sz w:val="32"/>
        </w:rPr>
        <w:t>’</w:t>
      </w:r>
      <w:r w:rsidRPr="007A6F8D">
        <w:rPr>
          <w:rFonts w:ascii="Georgia" w:hAnsi="Georgia"/>
          <w:sz w:val="32"/>
        </w:rPr>
        <w:t>un Stark ! Y a qu</w:t>
      </w:r>
      <w:r w:rsidR="00842F6D">
        <w:rPr>
          <w:rFonts w:ascii="Georgia" w:hAnsi="Georgia"/>
          <w:sz w:val="32"/>
        </w:rPr>
        <w:t>’</w:t>
      </w:r>
      <w:r w:rsidRPr="007A6F8D">
        <w:rPr>
          <w:rFonts w:ascii="Georgia" w:hAnsi="Georgia"/>
          <w:sz w:val="32"/>
        </w:rPr>
        <w:t>eux d</w:t>
      </w:r>
      <w:r w:rsidR="00842F6D">
        <w:rPr>
          <w:rFonts w:ascii="Georgia" w:hAnsi="Georgia"/>
          <w:sz w:val="32"/>
        </w:rPr>
        <w:t>’</w:t>
      </w:r>
      <w:r w:rsidRPr="007A6F8D">
        <w:rPr>
          <w:rFonts w:ascii="Georgia" w:hAnsi="Georgia"/>
          <w:sz w:val="32"/>
        </w:rPr>
        <w:t>assez dingues pour vous menacer, quand un malin vous supplierait...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Coupes-y la quéquette et bourres-y-en le bec, suggéra la petite femme, y la bouclera, comme ça.</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T</w:t>
      </w:r>
      <w:r w:rsidR="00842F6D">
        <w:rPr>
          <w:rFonts w:ascii="Georgia" w:hAnsi="Georgia"/>
          <w:sz w:val="32"/>
        </w:rPr>
        <w:t>’</w:t>
      </w:r>
      <w:r w:rsidR="00F170CC" w:rsidRPr="007A6F8D">
        <w:rPr>
          <w:rFonts w:ascii="Georgia" w:hAnsi="Georgia"/>
          <w:sz w:val="32"/>
        </w:rPr>
        <w:t>es aussi bête que t</w:t>
      </w:r>
      <w:r w:rsidR="00842F6D">
        <w:rPr>
          <w:rFonts w:ascii="Georgia" w:hAnsi="Georgia"/>
          <w:sz w:val="32"/>
        </w:rPr>
        <w:t>’</w:t>
      </w:r>
      <w:r w:rsidR="00F170CC" w:rsidRPr="007A6F8D">
        <w:rPr>
          <w:rFonts w:ascii="Georgia" w:hAnsi="Georgia"/>
          <w:sz w:val="32"/>
        </w:rPr>
        <w:t>es moche, Hali, repartit sa compagne hommasse. Mort, y vaut pas un sou, mais vivant... Le propre sang de Benjen Stark en otage, Mance donnerait gros.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Au diable, Mance ! jura le chauve. T</w:t>
      </w:r>
      <w:r w:rsidR="00842F6D">
        <w:rPr>
          <w:rFonts w:ascii="Georgia" w:hAnsi="Georgia"/>
          <w:sz w:val="32"/>
        </w:rPr>
        <w:t>’</w:t>
      </w:r>
      <w:r w:rsidR="00EB5621">
        <w:rPr>
          <w:rFonts w:ascii="Georgia" w:hAnsi="Georgia"/>
          <w:sz w:val="32"/>
        </w:rPr>
        <w:t>as envie de retourner là-</w:t>
      </w:r>
      <w:r w:rsidR="00F170CC" w:rsidRPr="007A6F8D">
        <w:rPr>
          <w:rFonts w:ascii="Georgia" w:hAnsi="Georgia"/>
          <w:sz w:val="32"/>
        </w:rPr>
        <w:t>bas, Osha ? toi qui délires, oui... S</w:t>
      </w:r>
      <w:r w:rsidR="00842F6D">
        <w:rPr>
          <w:rFonts w:ascii="Georgia" w:hAnsi="Georgia"/>
          <w:sz w:val="32"/>
        </w:rPr>
        <w:t>’</w:t>
      </w:r>
      <w:r w:rsidR="00F170CC" w:rsidRPr="007A6F8D">
        <w:rPr>
          <w:rFonts w:ascii="Georgia" w:hAnsi="Georgia"/>
          <w:sz w:val="32"/>
        </w:rPr>
        <w:t>y s</w:t>
      </w:r>
      <w:r w:rsidR="00842F6D">
        <w:rPr>
          <w:rFonts w:ascii="Georgia" w:hAnsi="Georgia"/>
          <w:sz w:val="32"/>
        </w:rPr>
        <w:t>’</w:t>
      </w:r>
      <w:r w:rsidR="00F170CC" w:rsidRPr="007A6F8D">
        <w:rPr>
          <w:rFonts w:ascii="Georgia" w:hAnsi="Georgia"/>
          <w:sz w:val="32"/>
        </w:rPr>
        <w:t>en foutraient, les marcheurs blancs, que t</w:t>
      </w:r>
      <w:r w:rsidR="00842F6D">
        <w:rPr>
          <w:rFonts w:ascii="Georgia" w:hAnsi="Georgia"/>
          <w:sz w:val="32"/>
        </w:rPr>
        <w:t>’</w:t>
      </w:r>
      <w:r w:rsidR="00F170CC" w:rsidRPr="007A6F8D">
        <w:rPr>
          <w:rFonts w:ascii="Georgia" w:hAnsi="Georgia"/>
          <w:sz w:val="32"/>
        </w:rPr>
        <w:t>aies ou que t</w:t>
      </w:r>
      <w:r w:rsidR="00842F6D">
        <w:rPr>
          <w:rFonts w:ascii="Georgia" w:hAnsi="Georgia"/>
          <w:sz w:val="32"/>
        </w:rPr>
        <w:t>’</w:t>
      </w:r>
      <w:r w:rsidR="00F170CC" w:rsidRPr="007A6F8D">
        <w:rPr>
          <w:rFonts w:ascii="Georgia" w:hAnsi="Georgia"/>
          <w:sz w:val="32"/>
        </w:rPr>
        <w:t>aies pas d</w:t>
      </w:r>
      <w:r w:rsidR="00842F6D">
        <w:rPr>
          <w:rFonts w:ascii="Georgia" w:hAnsi="Georgia"/>
          <w:sz w:val="32"/>
        </w:rPr>
        <w:t>’</w:t>
      </w:r>
      <w:r w:rsidR="00F170CC" w:rsidRPr="007A6F8D">
        <w:rPr>
          <w:rFonts w:ascii="Georgia" w:hAnsi="Georgia"/>
          <w:sz w:val="32"/>
        </w:rPr>
        <w:t>otage ! » Et, d</w:t>
      </w:r>
      <w:r w:rsidR="00842F6D">
        <w:rPr>
          <w:rFonts w:ascii="Georgia" w:hAnsi="Georgia"/>
          <w:sz w:val="32"/>
        </w:rPr>
        <w:t>’</w:t>
      </w:r>
      <w:r w:rsidR="00F170CC" w:rsidRPr="007A6F8D">
        <w:rPr>
          <w:rFonts w:ascii="Georgia" w:hAnsi="Georgia"/>
          <w:sz w:val="32"/>
        </w:rPr>
        <w:t>un geste colère, il trancha la lanière de cuir qui maintenait la cuisse de Bran.</w:t>
      </w:r>
    </w:p>
    <w:p w:rsidR="00F170CC" w:rsidRPr="007A6F8D" w:rsidRDefault="00F170CC" w:rsidP="007A6F8D">
      <w:pPr>
        <w:ind w:firstLine="720"/>
        <w:jc w:val="both"/>
        <w:rPr>
          <w:rFonts w:ascii="Georgia" w:hAnsi="Georgia"/>
          <w:sz w:val="32"/>
        </w:rPr>
      </w:pPr>
      <w:r w:rsidRPr="007A6F8D">
        <w:rPr>
          <w:rFonts w:ascii="Georgia" w:hAnsi="Georgia"/>
          <w:sz w:val="32"/>
        </w:rPr>
        <w:t xml:space="preserve">Brutalement assené au hasard, le coup avait entamé </w:t>
      </w:r>
      <w:r w:rsidR="00FA51E6" w:rsidRPr="007A6F8D">
        <w:rPr>
          <w:rFonts w:ascii="Georgia" w:hAnsi="Georgia"/>
          <w:sz w:val="32"/>
        </w:rPr>
        <w:t>profondément</w:t>
      </w:r>
      <w:r w:rsidRPr="007A6F8D">
        <w:rPr>
          <w:rFonts w:ascii="Georgia" w:hAnsi="Georgia"/>
          <w:sz w:val="32"/>
        </w:rPr>
        <w:t xml:space="preserve"> la chair. En se penchant, l</w:t>
      </w:r>
      <w:r w:rsidR="00842F6D">
        <w:rPr>
          <w:rFonts w:ascii="Georgia" w:hAnsi="Georgia"/>
          <w:sz w:val="32"/>
        </w:rPr>
        <w:t>’</w:t>
      </w:r>
      <w:r w:rsidRPr="007A6F8D">
        <w:rPr>
          <w:rFonts w:ascii="Georgia" w:hAnsi="Georgia"/>
          <w:sz w:val="32"/>
        </w:rPr>
        <w:t xml:space="preserve">enfant entrevit la déchirure de ses chausses, un pan de peau blafard, puis le sang gicla. Avec une </w:t>
      </w:r>
      <w:r w:rsidR="00FA51E6" w:rsidRPr="007A6F8D">
        <w:rPr>
          <w:rFonts w:ascii="Georgia" w:hAnsi="Georgia"/>
          <w:sz w:val="32"/>
        </w:rPr>
        <w:t>stupeur</w:t>
      </w:r>
      <w:r w:rsidRPr="007A6F8D">
        <w:rPr>
          <w:rFonts w:ascii="Georgia" w:hAnsi="Georgia"/>
          <w:sz w:val="32"/>
        </w:rPr>
        <w:t xml:space="preserve"> où entrait une espèce de détachement singulier, il regardait s</w:t>
      </w:r>
      <w:r w:rsidR="00842F6D">
        <w:rPr>
          <w:rFonts w:ascii="Georgia" w:hAnsi="Georgia"/>
          <w:sz w:val="32"/>
        </w:rPr>
        <w:t>’</w:t>
      </w:r>
      <w:r w:rsidRPr="007A6F8D">
        <w:rPr>
          <w:rFonts w:ascii="Georgia" w:hAnsi="Georgia"/>
          <w:sz w:val="32"/>
        </w:rPr>
        <w:t>élargir la tache écarlate ; il n</w:t>
      </w:r>
      <w:r w:rsidR="00842F6D">
        <w:rPr>
          <w:rFonts w:ascii="Georgia" w:hAnsi="Georgia"/>
          <w:sz w:val="32"/>
        </w:rPr>
        <w:t>’</w:t>
      </w:r>
      <w:r w:rsidRPr="007A6F8D">
        <w:rPr>
          <w:rFonts w:ascii="Georgia" w:hAnsi="Georgia"/>
          <w:sz w:val="32"/>
        </w:rPr>
        <w:t>avait rien éprouvé, pas l</w:t>
      </w:r>
      <w:r w:rsidR="00842F6D">
        <w:rPr>
          <w:rFonts w:ascii="Georgia" w:hAnsi="Georgia"/>
          <w:sz w:val="32"/>
        </w:rPr>
        <w:t>’</w:t>
      </w:r>
      <w:r w:rsidRPr="007A6F8D">
        <w:rPr>
          <w:rFonts w:ascii="Georgia" w:hAnsi="Georgia"/>
          <w:sz w:val="32"/>
        </w:rPr>
        <w:t>ombre d</w:t>
      </w:r>
      <w:r w:rsidR="00842F6D">
        <w:rPr>
          <w:rFonts w:ascii="Georgia" w:hAnsi="Georgia"/>
          <w:sz w:val="32"/>
        </w:rPr>
        <w:t>’</w:t>
      </w:r>
      <w:r w:rsidRPr="007A6F8D">
        <w:rPr>
          <w:rFonts w:ascii="Georgia" w:hAnsi="Georgia"/>
          <w:sz w:val="32"/>
        </w:rPr>
        <w:t>une souffrance, même pas le choc. Non moins ébahi, son agresseur émit un grognement idiot.</w:t>
      </w:r>
    </w:p>
    <w:p w:rsidR="00F170CC" w:rsidRPr="007A6F8D" w:rsidRDefault="00F170CC" w:rsidP="007A6F8D">
      <w:pPr>
        <w:ind w:firstLine="720"/>
        <w:jc w:val="both"/>
        <w:rPr>
          <w:rFonts w:ascii="Georgia" w:hAnsi="Georgia"/>
          <w:sz w:val="32"/>
        </w:rPr>
      </w:pPr>
      <w:r w:rsidRPr="007A6F8D">
        <w:rPr>
          <w:rFonts w:ascii="Georgia" w:hAnsi="Georgia"/>
          <w:sz w:val="32"/>
        </w:rPr>
        <w:t>« Bas les armes ! » Sous l</w:t>
      </w:r>
      <w:r w:rsidR="00842F6D">
        <w:rPr>
          <w:rFonts w:ascii="Georgia" w:hAnsi="Georgia"/>
          <w:sz w:val="32"/>
        </w:rPr>
        <w:t>’</w:t>
      </w:r>
      <w:r w:rsidRPr="007A6F8D">
        <w:rPr>
          <w:rFonts w:ascii="Georgia" w:hAnsi="Georgia"/>
          <w:sz w:val="32"/>
        </w:rPr>
        <w:t xml:space="preserve">énergie de la sommation perçait un </w:t>
      </w:r>
      <w:r w:rsidR="00FA51E6" w:rsidRPr="007A6F8D">
        <w:rPr>
          <w:rFonts w:ascii="Georgia" w:hAnsi="Georgia"/>
          <w:sz w:val="32"/>
        </w:rPr>
        <w:t>tremblement</w:t>
      </w:r>
      <w:r w:rsidRPr="007A6F8D">
        <w:rPr>
          <w:rFonts w:ascii="Georgia" w:hAnsi="Georgia"/>
          <w:sz w:val="32"/>
        </w:rPr>
        <w:t xml:space="preserve"> d</w:t>
      </w:r>
      <w:r w:rsidR="00842F6D">
        <w:rPr>
          <w:rFonts w:ascii="Georgia" w:hAnsi="Georgia"/>
          <w:sz w:val="32"/>
        </w:rPr>
        <w:t>’</w:t>
      </w:r>
      <w:r w:rsidRPr="007A6F8D">
        <w:rPr>
          <w:rFonts w:ascii="Georgia" w:hAnsi="Georgia"/>
          <w:sz w:val="32"/>
        </w:rPr>
        <w:t>angoisse.</w:t>
      </w:r>
    </w:p>
    <w:p w:rsidR="00F170CC" w:rsidRPr="007A6F8D" w:rsidRDefault="00F170CC" w:rsidP="007A6F8D">
      <w:pPr>
        <w:ind w:firstLine="720"/>
        <w:jc w:val="both"/>
        <w:rPr>
          <w:rFonts w:ascii="Georgia" w:hAnsi="Georgia"/>
          <w:sz w:val="32"/>
        </w:rPr>
      </w:pPr>
      <w:r w:rsidRPr="007A6F8D">
        <w:rPr>
          <w:rFonts w:ascii="Georgia" w:hAnsi="Georgia"/>
          <w:sz w:val="32"/>
        </w:rPr>
        <w:t>La voix de Robb. Soudain tiré de son désespoir stupide par un espoir fou, Bran releva la tête. Robb était là, bel et bien. La dépouille sanglante d</w:t>
      </w:r>
      <w:r w:rsidR="00842F6D">
        <w:rPr>
          <w:rFonts w:ascii="Georgia" w:hAnsi="Georgia"/>
          <w:sz w:val="32"/>
        </w:rPr>
        <w:t>’</w:t>
      </w:r>
      <w:r w:rsidRPr="007A6F8D">
        <w:rPr>
          <w:rFonts w:ascii="Georgia" w:hAnsi="Georgia"/>
          <w:sz w:val="32"/>
        </w:rPr>
        <w:t>un daim jetée en travers de sa monture. Et l</w:t>
      </w:r>
      <w:r w:rsidR="00842F6D">
        <w:rPr>
          <w:rFonts w:ascii="Georgia" w:hAnsi="Georgia"/>
          <w:sz w:val="32"/>
        </w:rPr>
        <w:t>’</w:t>
      </w:r>
      <w:r w:rsidRPr="007A6F8D">
        <w:rPr>
          <w:rFonts w:ascii="Georgia" w:hAnsi="Georgia"/>
          <w:sz w:val="32"/>
        </w:rPr>
        <w:t>épée au poing.</w:t>
      </w:r>
    </w:p>
    <w:p w:rsidR="00F170CC" w:rsidRPr="007A6F8D" w:rsidRDefault="00F170CC" w:rsidP="007A6F8D">
      <w:pPr>
        <w:ind w:firstLine="720"/>
        <w:jc w:val="both"/>
        <w:rPr>
          <w:rFonts w:ascii="Georgia" w:hAnsi="Georgia"/>
          <w:sz w:val="32"/>
        </w:rPr>
      </w:pPr>
      <w:r w:rsidRPr="007A6F8D">
        <w:rPr>
          <w:rFonts w:ascii="Georgia" w:hAnsi="Georgia"/>
          <w:sz w:val="32"/>
        </w:rPr>
        <w:t>« Le frère, dit le barbu.</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Puis l</w:t>
      </w:r>
      <w:r w:rsidR="00842F6D">
        <w:rPr>
          <w:rFonts w:ascii="Georgia" w:hAnsi="Georgia"/>
          <w:sz w:val="32"/>
        </w:rPr>
        <w:t>’</w:t>
      </w:r>
      <w:r w:rsidR="00F170CC" w:rsidRPr="007A6F8D">
        <w:rPr>
          <w:rFonts w:ascii="Georgia" w:hAnsi="Georgia"/>
          <w:sz w:val="32"/>
        </w:rPr>
        <w:t>air féroce, ah mais ! ricana celle que les autres appelaient Hali. Tu comptes te battre avec nous, mon gars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Fais pas l</w:t>
      </w:r>
      <w:r w:rsidR="00842F6D">
        <w:rPr>
          <w:rFonts w:ascii="Georgia" w:hAnsi="Georgia"/>
          <w:sz w:val="32"/>
        </w:rPr>
        <w:t>’</w:t>
      </w:r>
      <w:r w:rsidR="00F170CC" w:rsidRPr="007A6F8D">
        <w:rPr>
          <w:rFonts w:ascii="Georgia" w:hAnsi="Georgia"/>
          <w:sz w:val="32"/>
        </w:rPr>
        <w:t>idiot, avertit l</w:t>
      </w:r>
      <w:r w:rsidR="00842F6D">
        <w:rPr>
          <w:rFonts w:ascii="Georgia" w:hAnsi="Georgia"/>
          <w:sz w:val="32"/>
        </w:rPr>
        <w:t>’</w:t>
      </w:r>
      <w:r w:rsidR="00F170CC" w:rsidRPr="007A6F8D">
        <w:rPr>
          <w:rFonts w:ascii="Georgia" w:hAnsi="Georgia"/>
          <w:sz w:val="32"/>
        </w:rPr>
        <w:t>autre, Osha, en braquant sa pique. On est six contre un. Descends de cheval et jette l</w:t>
      </w:r>
      <w:r w:rsidR="00842F6D">
        <w:rPr>
          <w:rFonts w:ascii="Georgia" w:hAnsi="Georgia"/>
          <w:sz w:val="32"/>
        </w:rPr>
        <w:t>’</w:t>
      </w:r>
      <w:r w:rsidR="00F170CC" w:rsidRPr="007A6F8D">
        <w:rPr>
          <w:rFonts w:ascii="Georgia" w:hAnsi="Georgia"/>
          <w:sz w:val="32"/>
        </w:rPr>
        <w:t xml:space="preserve">épée. On te </w:t>
      </w:r>
      <w:r w:rsidR="00FA51E6" w:rsidRPr="007A6F8D">
        <w:rPr>
          <w:rFonts w:ascii="Georgia" w:hAnsi="Georgia"/>
          <w:sz w:val="32"/>
        </w:rPr>
        <w:t>remerciera</w:t>
      </w:r>
      <w:r w:rsidR="00F170CC" w:rsidRPr="007A6F8D">
        <w:rPr>
          <w:rFonts w:ascii="Georgia" w:hAnsi="Georgia"/>
          <w:sz w:val="32"/>
        </w:rPr>
        <w:t xml:space="preserve"> gentiment pour la bête et pour le gibier, et tu pourras partir avec ton frère. »</w:t>
      </w:r>
    </w:p>
    <w:p w:rsidR="00F170CC" w:rsidRPr="007A6F8D" w:rsidRDefault="00F170CC" w:rsidP="007A6F8D">
      <w:pPr>
        <w:ind w:firstLine="720"/>
        <w:jc w:val="both"/>
        <w:rPr>
          <w:rFonts w:ascii="Georgia" w:hAnsi="Georgia"/>
          <w:sz w:val="32"/>
        </w:rPr>
      </w:pPr>
      <w:r w:rsidRPr="007A6F8D">
        <w:rPr>
          <w:rFonts w:ascii="Georgia" w:hAnsi="Georgia"/>
          <w:sz w:val="32"/>
        </w:rPr>
        <w:t>Il répondit par un sifflement, et l</w:t>
      </w:r>
      <w:r w:rsidR="00842F6D">
        <w:rPr>
          <w:rFonts w:ascii="Georgia" w:hAnsi="Georgia"/>
          <w:sz w:val="32"/>
        </w:rPr>
        <w:t>’</w:t>
      </w:r>
      <w:r w:rsidRPr="007A6F8D">
        <w:rPr>
          <w:rFonts w:ascii="Georgia" w:hAnsi="Georgia"/>
          <w:sz w:val="32"/>
        </w:rPr>
        <w:t>on entendit vaguement crisser les feuilles mortes sous des pas moelleux, puis les branches basses se soulagèrent de leur faix neigeux, les fourrés s</w:t>
      </w:r>
      <w:r w:rsidR="00842F6D">
        <w:rPr>
          <w:rFonts w:ascii="Georgia" w:hAnsi="Georgia"/>
          <w:sz w:val="32"/>
        </w:rPr>
        <w:t>’</w:t>
      </w:r>
      <w:r w:rsidRPr="007A6F8D">
        <w:rPr>
          <w:rFonts w:ascii="Georgia" w:hAnsi="Georgia"/>
          <w:sz w:val="32"/>
        </w:rPr>
        <w:t>ouvrirent, Eté et Vent Gris parurent, Eté huma l</w:t>
      </w:r>
      <w:r w:rsidR="00842F6D">
        <w:rPr>
          <w:rFonts w:ascii="Georgia" w:hAnsi="Georgia"/>
          <w:sz w:val="32"/>
        </w:rPr>
        <w:t>’</w:t>
      </w:r>
      <w:r w:rsidRPr="007A6F8D">
        <w:rPr>
          <w:rFonts w:ascii="Georgia" w:hAnsi="Georgia"/>
          <w:sz w:val="32"/>
        </w:rPr>
        <w:t>air et se mit à gronder.</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 Des loups... ! hoqueta Hali.</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Loups-garous », rectifia Bran, dûment initié par mestre Luwin et le maître-piqueux Farlen sur ce chapitre. Pour n</w:t>
      </w:r>
      <w:r w:rsidR="00842F6D">
        <w:rPr>
          <w:rFonts w:ascii="Georgia" w:hAnsi="Georgia"/>
          <w:sz w:val="32"/>
        </w:rPr>
        <w:t>’</w:t>
      </w:r>
      <w:r w:rsidR="00F170CC" w:rsidRPr="007A6F8D">
        <w:rPr>
          <w:rFonts w:ascii="Georgia" w:hAnsi="Georgia"/>
          <w:sz w:val="32"/>
        </w:rPr>
        <w:t>avoir encore atteint que la moitié de leur taille définitive, ils étaient déjà aussi grands qu</w:t>
      </w:r>
      <w:r w:rsidR="00842F6D">
        <w:rPr>
          <w:rFonts w:ascii="Georgia" w:hAnsi="Georgia"/>
          <w:sz w:val="32"/>
        </w:rPr>
        <w:t>’</w:t>
      </w:r>
      <w:r w:rsidR="00F170CC" w:rsidRPr="007A6F8D">
        <w:rPr>
          <w:rFonts w:ascii="Georgia" w:hAnsi="Georgia"/>
          <w:sz w:val="32"/>
        </w:rPr>
        <w:t>aucun loup commun, et nul œil exercé ne pouvait les confondre avec l</w:t>
      </w:r>
      <w:r w:rsidR="00842F6D">
        <w:rPr>
          <w:rFonts w:ascii="Georgia" w:hAnsi="Georgia"/>
          <w:sz w:val="32"/>
        </w:rPr>
        <w:t>’</w:t>
      </w:r>
      <w:r w:rsidR="00F170CC" w:rsidRPr="007A6F8D">
        <w:rPr>
          <w:rFonts w:ascii="Georgia" w:hAnsi="Georgia"/>
          <w:sz w:val="32"/>
        </w:rPr>
        <w:t xml:space="preserve">un de ceux-ci. Ils avaient, proportionnellement, les pattes plus longues, la tête plus forte, la truffe et la mâchoire incomparablement plus fines et plus prononcées. Enfin, quelque chose de farouche dans leur attitude, là, sous la valse lente des flocons si blancs, vous </w:t>
      </w:r>
      <w:r w:rsidR="00FA51E6" w:rsidRPr="007A6F8D">
        <w:rPr>
          <w:rFonts w:ascii="Georgia" w:hAnsi="Georgia"/>
          <w:sz w:val="32"/>
        </w:rPr>
        <w:t>inspirait</w:t>
      </w:r>
      <w:r w:rsidR="00F170CC" w:rsidRPr="007A6F8D">
        <w:rPr>
          <w:rFonts w:ascii="Georgia" w:hAnsi="Georgia"/>
          <w:sz w:val="32"/>
        </w:rPr>
        <w:t xml:space="preserve"> une terreur sourde. Les babines de Vent Gris dégouttaient de sang frais.</w:t>
      </w:r>
    </w:p>
    <w:p w:rsidR="00F170CC" w:rsidRPr="007A6F8D" w:rsidRDefault="00F170CC" w:rsidP="007A6F8D">
      <w:pPr>
        <w:ind w:firstLine="720"/>
        <w:jc w:val="both"/>
        <w:rPr>
          <w:rFonts w:ascii="Georgia" w:hAnsi="Georgia"/>
          <w:sz w:val="32"/>
        </w:rPr>
      </w:pPr>
      <w:r w:rsidRPr="007A6F8D">
        <w:rPr>
          <w:rFonts w:ascii="Georgia" w:hAnsi="Georgia"/>
          <w:sz w:val="32"/>
        </w:rPr>
        <w:t>« Des chiens, déclara le grand chauve d</w:t>
      </w:r>
      <w:r w:rsidR="00842F6D">
        <w:rPr>
          <w:rFonts w:ascii="Georgia" w:hAnsi="Georgia"/>
          <w:sz w:val="32"/>
        </w:rPr>
        <w:t>’</w:t>
      </w:r>
      <w:r w:rsidRPr="007A6F8D">
        <w:rPr>
          <w:rFonts w:ascii="Georgia" w:hAnsi="Georgia"/>
          <w:sz w:val="32"/>
        </w:rPr>
        <w:t>un air de souverain mépris.</w:t>
      </w:r>
      <w:r w:rsidR="00FA51E6">
        <w:rPr>
          <w:rFonts w:ascii="Georgia" w:hAnsi="Georgia"/>
          <w:sz w:val="32"/>
        </w:rPr>
        <w:t xml:space="preserve"> </w:t>
      </w:r>
      <w:r w:rsidRPr="007A6F8D">
        <w:rPr>
          <w:rFonts w:ascii="Georgia" w:hAnsi="Georgia"/>
          <w:sz w:val="32"/>
        </w:rPr>
        <w:t>Mais je me suis laissé dire qu</w:t>
      </w:r>
      <w:r w:rsidR="00842F6D">
        <w:rPr>
          <w:rFonts w:ascii="Georgia" w:hAnsi="Georgia"/>
          <w:sz w:val="32"/>
        </w:rPr>
        <w:t>’</w:t>
      </w:r>
      <w:r w:rsidRPr="007A6F8D">
        <w:rPr>
          <w:rFonts w:ascii="Georgia" w:hAnsi="Georgia"/>
          <w:sz w:val="32"/>
        </w:rPr>
        <w:t>y a rien de plus chaud, la nuit, qu</w:t>
      </w:r>
      <w:r w:rsidR="00842F6D">
        <w:rPr>
          <w:rFonts w:ascii="Georgia" w:hAnsi="Georgia"/>
          <w:sz w:val="32"/>
        </w:rPr>
        <w:t>’</w:t>
      </w:r>
      <w:r w:rsidRPr="007A6F8D">
        <w:rPr>
          <w:rFonts w:ascii="Georgia" w:hAnsi="Georgia"/>
          <w:sz w:val="32"/>
        </w:rPr>
        <w:t>une peau de loup. » Il fit un geste sec. « Attrapez-moi ça.</w:t>
      </w:r>
    </w:p>
    <w:p w:rsidR="00F170CC" w:rsidRPr="007A6F8D" w:rsidRDefault="00FA51E6" w:rsidP="007A6F8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7A6F8D" w:rsidRPr="007A6F8D">
        <w:rPr>
          <w:rFonts w:ascii="Georgia" w:hAnsi="Georgia"/>
          <w:i/>
          <w:sz w:val="32"/>
        </w:rPr>
        <w:t>Winterfell !</w:t>
      </w:r>
      <w:r w:rsidR="00F170CC" w:rsidRPr="007A6F8D">
        <w:rPr>
          <w:rFonts w:ascii="Georgia" w:hAnsi="Georgia"/>
          <w:sz w:val="32"/>
        </w:rPr>
        <w:t xml:space="preserve"> » cria Robb en piquant des deux, et le hongre dévala la berge sus à la bande qui se regroupait. Un homme armé d</w:t>
      </w:r>
      <w:r w:rsidR="00842F6D">
        <w:rPr>
          <w:rFonts w:ascii="Georgia" w:hAnsi="Georgia"/>
          <w:sz w:val="32"/>
        </w:rPr>
        <w:t>’</w:t>
      </w:r>
      <w:r w:rsidR="00F170CC" w:rsidRPr="007A6F8D">
        <w:rPr>
          <w:rFonts w:ascii="Georgia" w:hAnsi="Georgia"/>
          <w:sz w:val="32"/>
        </w:rPr>
        <w:t>une hache se précipita en vociférant, et mal lui en prit, l</w:t>
      </w:r>
      <w:r w:rsidR="00842F6D">
        <w:rPr>
          <w:rFonts w:ascii="Georgia" w:hAnsi="Georgia"/>
          <w:sz w:val="32"/>
        </w:rPr>
        <w:t>’</w:t>
      </w:r>
      <w:r w:rsidR="00F170CC" w:rsidRPr="007A6F8D">
        <w:rPr>
          <w:rFonts w:ascii="Georgia" w:hAnsi="Georgia"/>
          <w:sz w:val="32"/>
        </w:rPr>
        <w:t xml:space="preserve">épée le cingla en pleine figure, lui écrabouillant les pommettes et le nez dans un </w:t>
      </w:r>
      <w:r w:rsidRPr="007A6F8D">
        <w:rPr>
          <w:rFonts w:ascii="Georgia" w:hAnsi="Georgia"/>
          <w:sz w:val="32"/>
        </w:rPr>
        <w:t>geyser</w:t>
      </w:r>
      <w:r w:rsidR="00F170CC" w:rsidRPr="007A6F8D">
        <w:rPr>
          <w:rFonts w:ascii="Georgia" w:hAnsi="Georgia"/>
          <w:sz w:val="32"/>
        </w:rPr>
        <w:t xml:space="preserve"> vermeil. Le barbu tenta d</w:t>
      </w:r>
      <w:r w:rsidR="00842F6D">
        <w:rPr>
          <w:rFonts w:ascii="Georgia" w:hAnsi="Georgia"/>
          <w:sz w:val="32"/>
        </w:rPr>
        <w:t>’</w:t>
      </w:r>
      <w:r w:rsidR="00F170CC" w:rsidRPr="007A6F8D">
        <w:rPr>
          <w:rFonts w:ascii="Georgia" w:hAnsi="Georgia"/>
          <w:sz w:val="32"/>
        </w:rPr>
        <w:t>agripper la bride, y parvint... mais, au même instant, Vent Gris fondait sur lui, qui le projeta à la renverse dans le torrent. Une gerbe d</w:t>
      </w:r>
      <w:r w:rsidR="00842F6D">
        <w:rPr>
          <w:rFonts w:ascii="Georgia" w:hAnsi="Georgia"/>
          <w:sz w:val="32"/>
        </w:rPr>
        <w:t>’</w:t>
      </w:r>
      <w:r w:rsidR="00F170CC" w:rsidRPr="007A6F8D">
        <w:rPr>
          <w:rFonts w:ascii="Georgia" w:hAnsi="Georgia"/>
          <w:sz w:val="32"/>
        </w:rPr>
        <w:t>éclaboussures étouffa son cri, sa tête disparut, sa main seule émergeait, serrée sur son poignard, mais le loup plongea à son tour, et l</w:t>
      </w:r>
      <w:r w:rsidR="00842F6D">
        <w:rPr>
          <w:rFonts w:ascii="Georgia" w:hAnsi="Georgia"/>
          <w:sz w:val="32"/>
        </w:rPr>
        <w:t>’</w:t>
      </w:r>
      <w:r w:rsidR="00F170CC" w:rsidRPr="007A6F8D">
        <w:rPr>
          <w:rFonts w:ascii="Georgia" w:hAnsi="Georgia"/>
          <w:sz w:val="32"/>
        </w:rPr>
        <w:t>écume blanche se teignit de rouge dans le courant qui les emportait.</w:t>
      </w:r>
    </w:p>
    <w:p w:rsidR="00F170CC" w:rsidRPr="007A6F8D" w:rsidRDefault="00F170CC" w:rsidP="007A6F8D">
      <w:pPr>
        <w:ind w:firstLine="720"/>
        <w:jc w:val="both"/>
        <w:rPr>
          <w:rFonts w:ascii="Georgia" w:hAnsi="Georgia"/>
          <w:sz w:val="32"/>
        </w:rPr>
      </w:pPr>
      <w:r w:rsidRPr="007A6F8D">
        <w:rPr>
          <w:rFonts w:ascii="Georgia" w:hAnsi="Georgia"/>
          <w:sz w:val="32"/>
        </w:rPr>
        <w:t>Au milieu du lit, Osha affrontait Robb à son tour et, de sa longue pique analogue à un serpent à tête d</w:t>
      </w:r>
      <w:r w:rsidR="00842F6D">
        <w:rPr>
          <w:rFonts w:ascii="Georgia" w:hAnsi="Georgia"/>
          <w:sz w:val="32"/>
        </w:rPr>
        <w:t>’</w:t>
      </w:r>
      <w:r w:rsidRPr="007A6F8D">
        <w:rPr>
          <w:rFonts w:ascii="Georgia" w:hAnsi="Georgia"/>
          <w:sz w:val="32"/>
        </w:rPr>
        <w:t xml:space="preserve">acier, le visait sans relâche à la poitrine, mais il parait toujours, une fois, deux fois, trois, en </w:t>
      </w:r>
      <w:r w:rsidR="00FA51E6" w:rsidRPr="007A6F8D">
        <w:rPr>
          <w:rFonts w:ascii="Georgia" w:hAnsi="Georgia"/>
          <w:sz w:val="32"/>
        </w:rPr>
        <w:t>détournant</w:t>
      </w:r>
      <w:r w:rsidRPr="007A6F8D">
        <w:rPr>
          <w:rFonts w:ascii="Georgia" w:hAnsi="Georgia"/>
          <w:sz w:val="32"/>
        </w:rPr>
        <w:t xml:space="preserve"> la terrible pointe. A sa quatrième ou cinquième tentative, </w:t>
      </w:r>
      <w:r w:rsidR="00FA51E6" w:rsidRPr="007A6F8D">
        <w:rPr>
          <w:rFonts w:ascii="Georgia" w:hAnsi="Georgia"/>
          <w:sz w:val="32"/>
        </w:rPr>
        <w:t>cependant</w:t>
      </w:r>
      <w:r w:rsidRPr="007A6F8D">
        <w:rPr>
          <w:rFonts w:ascii="Georgia" w:hAnsi="Georgia"/>
          <w:sz w:val="32"/>
        </w:rPr>
        <w:t>, elle se plaça si bien en surextension qu</w:t>
      </w:r>
      <w:r w:rsidR="00842F6D">
        <w:rPr>
          <w:rFonts w:ascii="Georgia" w:hAnsi="Georgia"/>
          <w:sz w:val="32"/>
        </w:rPr>
        <w:t>’</w:t>
      </w:r>
      <w:r w:rsidRPr="007A6F8D">
        <w:rPr>
          <w:rFonts w:ascii="Georgia" w:hAnsi="Georgia"/>
          <w:sz w:val="32"/>
        </w:rPr>
        <w:t>une seconde à peine elle manqua perdre l</w:t>
      </w:r>
      <w:r w:rsidR="00842F6D">
        <w:rPr>
          <w:rFonts w:ascii="Georgia" w:hAnsi="Georgia"/>
          <w:sz w:val="32"/>
        </w:rPr>
        <w:t>’</w:t>
      </w:r>
      <w:r w:rsidRPr="007A6F8D">
        <w:rPr>
          <w:rFonts w:ascii="Georgia" w:hAnsi="Georgia"/>
          <w:sz w:val="32"/>
        </w:rPr>
        <w:t>équilibre, et il en profita pour charger et lui passer sur le corps.</w:t>
      </w:r>
    </w:p>
    <w:p w:rsidR="00F170CC" w:rsidRPr="007A6F8D" w:rsidRDefault="00F170CC" w:rsidP="007A6F8D">
      <w:pPr>
        <w:ind w:firstLine="720"/>
        <w:jc w:val="both"/>
        <w:rPr>
          <w:rFonts w:ascii="Georgia" w:hAnsi="Georgia"/>
          <w:sz w:val="32"/>
        </w:rPr>
      </w:pPr>
      <w:r w:rsidRPr="007A6F8D">
        <w:rPr>
          <w:rFonts w:ascii="Georgia" w:hAnsi="Georgia"/>
          <w:sz w:val="32"/>
        </w:rPr>
        <w:t>A quelques pas de là, Eté s</w:t>
      </w:r>
      <w:r w:rsidR="00842F6D">
        <w:rPr>
          <w:rFonts w:ascii="Georgia" w:hAnsi="Georgia"/>
          <w:sz w:val="32"/>
        </w:rPr>
        <w:t>’</w:t>
      </w:r>
      <w:r w:rsidRPr="007A6F8D">
        <w:rPr>
          <w:rFonts w:ascii="Georgia" w:hAnsi="Georgia"/>
          <w:sz w:val="32"/>
        </w:rPr>
        <w:t>était rué pour mordre Hali, mais le couteau le blessa au flanc. Avec un grondement, il se déroba, repartit à l</w:t>
      </w:r>
      <w:r w:rsidR="00842F6D">
        <w:rPr>
          <w:rFonts w:ascii="Georgia" w:hAnsi="Georgia"/>
          <w:sz w:val="32"/>
        </w:rPr>
        <w:t>’</w:t>
      </w:r>
      <w:r w:rsidRPr="007A6F8D">
        <w:rPr>
          <w:rFonts w:ascii="Georgia" w:hAnsi="Georgia"/>
          <w:sz w:val="32"/>
        </w:rPr>
        <w:t>attaque et, cette fois, ses crocs s</w:t>
      </w:r>
      <w:r w:rsidR="00842F6D">
        <w:rPr>
          <w:rFonts w:ascii="Georgia" w:hAnsi="Georgia"/>
          <w:sz w:val="32"/>
        </w:rPr>
        <w:t>’</w:t>
      </w:r>
      <w:r w:rsidRPr="007A6F8D">
        <w:rPr>
          <w:rFonts w:ascii="Georgia" w:hAnsi="Georgia"/>
          <w:sz w:val="32"/>
        </w:rPr>
        <w:t>arrimèrent dans le mollet de l</w:t>
      </w:r>
      <w:r w:rsidR="00842F6D">
        <w:rPr>
          <w:rFonts w:ascii="Georgia" w:hAnsi="Georgia"/>
          <w:sz w:val="32"/>
        </w:rPr>
        <w:t>’</w:t>
      </w:r>
      <w:r w:rsidRPr="007A6F8D">
        <w:rPr>
          <w:rFonts w:ascii="Georgia" w:hAnsi="Georgia"/>
          <w:sz w:val="32"/>
        </w:rPr>
        <w:t xml:space="preserve">adversaire. Brandissant son arme à deux mains, celle-ci frappa </w:t>
      </w:r>
      <w:r w:rsidR="00FA51E6" w:rsidRPr="007A6F8D">
        <w:rPr>
          <w:rFonts w:ascii="Georgia" w:hAnsi="Georgia"/>
          <w:sz w:val="32"/>
        </w:rPr>
        <w:t>derechef</w:t>
      </w:r>
      <w:r w:rsidRPr="007A6F8D">
        <w:rPr>
          <w:rFonts w:ascii="Georgia" w:hAnsi="Georgia"/>
          <w:sz w:val="32"/>
        </w:rPr>
        <w:t xml:space="preserve">, mais le loup-garou dut sentir venir le </w:t>
      </w:r>
      <w:r w:rsidRPr="007A6F8D">
        <w:rPr>
          <w:rFonts w:ascii="Georgia" w:hAnsi="Georgia"/>
          <w:sz w:val="32"/>
        </w:rPr>
        <w:lastRenderedPageBreak/>
        <w:t>coup, car il l</w:t>
      </w:r>
      <w:r w:rsidR="00842F6D">
        <w:rPr>
          <w:rFonts w:ascii="Georgia" w:hAnsi="Georgia"/>
          <w:sz w:val="32"/>
        </w:rPr>
        <w:t>’</w:t>
      </w:r>
      <w:r w:rsidRPr="007A6F8D">
        <w:rPr>
          <w:rFonts w:ascii="Georgia" w:hAnsi="Georgia"/>
          <w:sz w:val="32"/>
        </w:rPr>
        <w:t>esquiva d</w:t>
      </w:r>
      <w:r w:rsidR="00842F6D">
        <w:rPr>
          <w:rFonts w:ascii="Georgia" w:hAnsi="Georgia"/>
          <w:sz w:val="32"/>
        </w:rPr>
        <w:t>’</w:t>
      </w:r>
      <w:r w:rsidRPr="007A6F8D">
        <w:rPr>
          <w:rFonts w:ascii="Georgia" w:hAnsi="Georgia"/>
          <w:sz w:val="32"/>
        </w:rPr>
        <w:t>un bond, la gueule pleine de cuir, d</w:t>
      </w:r>
      <w:r w:rsidR="00842F6D">
        <w:rPr>
          <w:rFonts w:ascii="Georgia" w:hAnsi="Georgia"/>
          <w:sz w:val="32"/>
        </w:rPr>
        <w:t>’</w:t>
      </w:r>
      <w:r w:rsidRPr="007A6F8D">
        <w:rPr>
          <w:rFonts w:ascii="Georgia" w:hAnsi="Georgia"/>
          <w:sz w:val="32"/>
        </w:rPr>
        <w:t>étoffe et de chair sanglante, puis, comme la femme chancelait, s</w:t>
      </w:r>
      <w:r w:rsidR="00842F6D">
        <w:rPr>
          <w:rFonts w:ascii="Georgia" w:hAnsi="Georgia"/>
          <w:sz w:val="32"/>
        </w:rPr>
        <w:t>’</w:t>
      </w:r>
      <w:r w:rsidRPr="007A6F8D">
        <w:rPr>
          <w:rFonts w:ascii="Georgia" w:hAnsi="Georgia"/>
          <w:sz w:val="32"/>
        </w:rPr>
        <w:t>affaissait, aussitôt il se jeta sur elle et, la plaquant sur le dos, entreprit de lui fouailler les tripes.</w:t>
      </w:r>
    </w:p>
    <w:p w:rsidR="00F170CC" w:rsidRPr="007A6F8D" w:rsidRDefault="00F170CC" w:rsidP="007A6F8D">
      <w:pPr>
        <w:ind w:firstLine="720"/>
        <w:jc w:val="both"/>
        <w:rPr>
          <w:rFonts w:ascii="Georgia" w:hAnsi="Georgia"/>
          <w:sz w:val="32"/>
        </w:rPr>
      </w:pPr>
      <w:r w:rsidRPr="007A6F8D">
        <w:rPr>
          <w:rFonts w:ascii="Georgia" w:hAnsi="Georgia"/>
          <w:sz w:val="32"/>
        </w:rPr>
        <w:t>Au vu du carnage, l</w:t>
      </w:r>
      <w:r w:rsidR="00842F6D">
        <w:rPr>
          <w:rFonts w:ascii="Georgia" w:hAnsi="Georgia"/>
          <w:sz w:val="32"/>
        </w:rPr>
        <w:t>’</w:t>
      </w:r>
      <w:r w:rsidRPr="007A6F8D">
        <w:rPr>
          <w:rFonts w:ascii="Georgia" w:hAnsi="Georgia"/>
          <w:sz w:val="32"/>
        </w:rPr>
        <w:t>un des brigands préféra s</w:t>
      </w:r>
      <w:r w:rsidR="00842F6D">
        <w:rPr>
          <w:rFonts w:ascii="Georgia" w:hAnsi="Georgia"/>
          <w:sz w:val="32"/>
        </w:rPr>
        <w:t>’</w:t>
      </w:r>
      <w:r w:rsidRPr="007A6F8D">
        <w:rPr>
          <w:rFonts w:ascii="Georgia" w:hAnsi="Georgia"/>
          <w:sz w:val="32"/>
        </w:rPr>
        <w:t>enfuir mais, comme il escaladait la rive opposée, Vent Gris reparut, ruisselant, et, le temps de s</w:t>
      </w:r>
      <w:r w:rsidR="00842F6D">
        <w:rPr>
          <w:rFonts w:ascii="Georgia" w:hAnsi="Georgia"/>
          <w:sz w:val="32"/>
        </w:rPr>
        <w:t>’</w:t>
      </w:r>
      <w:r w:rsidRPr="007A6F8D">
        <w:rPr>
          <w:rFonts w:ascii="Georgia" w:hAnsi="Georgia"/>
          <w:sz w:val="32"/>
        </w:rPr>
        <w:t>ébrouer, se lançait à ses trousses, lui tranchait le jarret d</w:t>
      </w:r>
      <w:r w:rsidR="00842F6D">
        <w:rPr>
          <w:rFonts w:ascii="Georgia" w:hAnsi="Georgia"/>
          <w:sz w:val="32"/>
        </w:rPr>
        <w:t>’</w:t>
      </w:r>
      <w:r w:rsidRPr="007A6F8D">
        <w:rPr>
          <w:rFonts w:ascii="Georgia" w:hAnsi="Georgia"/>
          <w:sz w:val="32"/>
        </w:rPr>
        <w:t>un simple coup de dents puis cherchait sa gorge, tandis qu</w:t>
      </w:r>
      <w:r w:rsidR="00842F6D">
        <w:rPr>
          <w:rFonts w:ascii="Georgia" w:hAnsi="Georgia"/>
          <w:sz w:val="32"/>
        </w:rPr>
        <w:t>’</w:t>
      </w:r>
      <w:r w:rsidRPr="007A6F8D">
        <w:rPr>
          <w:rFonts w:ascii="Georgia" w:hAnsi="Georgia"/>
          <w:sz w:val="32"/>
        </w:rPr>
        <w:t>avec un cri d</w:t>
      </w:r>
      <w:r w:rsidR="00842F6D">
        <w:rPr>
          <w:rFonts w:ascii="Georgia" w:hAnsi="Georgia"/>
          <w:sz w:val="32"/>
        </w:rPr>
        <w:t>’</w:t>
      </w:r>
      <w:r w:rsidRPr="007A6F8D">
        <w:rPr>
          <w:rFonts w:ascii="Georgia" w:hAnsi="Georgia"/>
          <w:sz w:val="32"/>
        </w:rPr>
        <w:t>épouvante l</w:t>
      </w:r>
      <w:r w:rsidR="00842F6D">
        <w:rPr>
          <w:rFonts w:ascii="Georgia" w:hAnsi="Georgia"/>
          <w:sz w:val="32"/>
        </w:rPr>
        <w:t>’</w:t>
      </w:r>
      <w:r w:rsidRPr="007A6F8D">
        <w:rPr>
          <w:rFonts w:ascii="Georgia" w:hAnsi="Georgia"/>
          <w:sz w:val="32"/>
        </w:rPr>
        <w:t>homme, lentement, glissait, recroquevillé, vers les flots.</w:t>
      </w:r>
    </w:p>
    <w:p w:rsidR="00F170CC" w:rsidRPr="007A6F8D" w:rsidRDefault="00F170CC" w:rsidP="007A6F8D">
      <w:pPr>
        <w:ind w:firstLine="720"/>
        <w:jc w:val="both"/>
        <w:rPr>
          <w:rFonts w:ascii="Georgia" w:hAnsi="Georgia"/>
          <w:sz w:val="32"/>
        </w:rPr>
      </w:pPr>
      <w:r w:rsidRPr="007A6F8D">
        <w:rPr>
          <w:rFonts w:ascii="Georgia" w:hAnsi="Georgia"/>
          <w:sz w:val="32"/>
        </w:rPr>
        <w:t xml:space="preserve">Seul demeurait désormais le grand chauve, Stiv. Tranchant </w:t>
      </w:r>
      <w:r w:rsidR="00FA51E6" w:rsidRPr="007A6F8D">
        <w:rPr>
          <w:rFonts w:ascii="Georgia" w:hAnsi="Georgia"/>
          <w:sz w:val="32"/>
        </w:rPr>
        <w:t>vivement</w:t>
      </w:r>
      <w:r w:rsidRPr="007A6F8D">
        <w:rPr>
          <w:rFonts w:ascii="Georgia" w:hAnsi="Georgia"/>
          <w:sz w:val="32"/>
        </w:rPr>
        <w:t xml:space="preserve"> le harnais de Bran, il l</w:t>
      </w:r>
      <w:r w:rsidR="00842F6D">
        <w:rPr>
          <w:rFonts w:ascii="Georgia" w:hAnsi="Georgia"/>
          <w:sz w:val="32"/>
        </w:rPr>
        <w:t>’</w:t>
      </w:r>
      <w:r w:rsidRPr="007A6F8D">
        <w:rPr>
          <w:rFonts w:ascii="Georgia" w:hAnsi="Georgia"/>
          <w:sz w:val="32"/>
        </w:rPr>
        <w:t>empoigna par le bras, tira, le fit rouler à terre, ses jambes emmêlées sous lui, un pied ballant, insensible, dans le torrent glacial, et lui appliqua son poignard sur la gorge. La lame était froide. « Arrière ! cria-t-il, ou j</w:t>
      </w:r>
      <w:r w:rsidR="00842F6D">
        <w:rPr>
          <w:rFonts w:ascii="Georgia" w:hAnsi="Georgia"/>
          <w:sz w:val="32"/>
        </w:rPr>
        <w:t>’</w:t>
      </w:r>
      <w:r w:rsidRPr="007A6F8D">
        <w:rPr>
          <w:rFonts w:ascii="Georgia" w:hAnsi="Georgia"/>
          <w:sz w:val="32"/>
        </w:rPr>
        <w:t>ouvre le gosier du gosse ! »</w:t>
      </w:r>
    </w:p>
    <w:p w:rsidR="00F170CC" w:rsidRPr="007A6F8D" w:rsidRDefault="00F170CC" w:rsidP="007A6F8D">
      <w:pPr>
        <w:ind w:firstLine="720"/>
        <w:jc w:val="both"/>
        <w:rPr>
          <w:rFonts w:ascii="Georgia" w:hAnsi="Georgia"/>
          <w:sz w:val="32"/>
        </w:rPr>
      </w:pPr>
      <w:r w:rsidRPr="007A6F8D">
        <w:rPr>
          <w:rFonts w:ascii="Georgia" w:hAnsi="Georgia"/>
          <w:sz w:val="32"/>
        </w:rPr>
        <w:t>Aussitôt, Robb immobilisa son cheval et, haletant, laissa retomber son bras. La furie qui l</w:t>
      </w:r>
      <w:r w:rsidR="00842F6D">
        <w:rPr>
          <w:rFonts w:ascii="Georgia" w:hAnsi="Georgia"/>
          <w:sz w:val="32"/>
        </w:rPr>
        <w:t>’</w:t>
      </w:r>
      <w:r w:rsidRPr="007A6F8D">
        <w:rPr>
          <w:rFonts w:ascii="Georgia" w:hAnsi="Georgia"/>
          <w:sz w:val="32"/>
        </w:rPr>
        <w:t>animait jusque-là fit place à l</w:t>
      </w:r>
      <w:r w:rsidR="00842F6D">
        <w:rPr>
          <w:rFonts w:ascii="Georgia" w:hAnsi="Georgia"/>
          <w:sz w:val="32"/>
        </w:rPr>
        <w:t>’</w:t>
      </w:r>
      <w:r w:rsidRPr="007A6F8D">
        <w:rPr>
          <w:rFonts w:ascii="Georgia" w:hAnsi="Georgia"/>
          <w:sz w:val="32"/>
        </w:rPr>
        <w:t>appréhension.</w:t>
      </w:r>
    </w:p>
    <w:p w:rsidR="00F170CC" w:rsidRPr="007A6F8D" w:rsidRDefault="00F170CC" w:rsidP="007A6F8D">
      <w:pPr>
        <w:ind w:firstLine="720"/>
        <w:jc w:val="both"/>
        <w:rPr>
          <w:rFonts w:ascii="Georgia" w:hAnsi="Georgia"/>
          <w:sz w:val="32"/>
        </w:rPr>
      </w:pPr>
      <w:r w:rsidRPr="007A6F8D">
        <w:rPr>
          <w:rFonts w:ascii="Georgia" w:hAnsi="Georgia"/>
          <w:sz w:val="32"/>
        </w:rPr>
        <w:t xml:space="preserve">A cet instant, le regard de Bran </w:t>
      </w:r>
      <w:r w:rsidR="00FA51E6" w:rsidRPr="007A6F8D">
        <w:rPr>
          <w:rFonts w:ascii="Georgia" w:hAnsi="Georgia"/>
          <w:sz w:val="32"/>
        </w:rPr>
        <w:t>enregistra</w:t>
      </w:r>
      <w:r w:rsidRPr="007A6F8D">
        <w:rPr>
          <w:rFonts w:ascii="Georgia" w:hAnsi="Georgia"/>
          <w:sz w:val="32"/>
        </w:rPr>
        <w:t xml:space="preserve"> le moindre détail de la scène. Eté qui ravageait Hali, lui tirant du ventre de longs serpents à reflets bleus. Elle qui, les yeux grands ouverts, le contemplait faire. Vivante ? morte ? impossible à dire. Le barbu et l</w:t>
      </w:r>
      <w:r w:rsidR="00842F6D">
        <w:rPr>
          <w:rFonts w:ascii="Georgia" w:hAnsi="Georgia"/>
          <w:sz w:val="32"/>
        </w:rPr>
        <w:t>’</w:t>
      </w:r>
      <w:r w:rsidRPr="007A6F8D">
        <w:rPr>
          <w:rFonts w:ascii="Georgia" w:hAnsi="Georgia"/>
          <w:sz w:val="32"/>
        </w:rPr>
        <w:t xml:space="preserve">homme à la hache qui gisaient, inertes. Osha qui, à genoux, elle, se traînait pour </w:t>
      </w:r>
      <w:r w:rsidR="00FA51E6" w:rsidRPr="007A6F8D">
        <w:rPr>
          <w:rFonts w:ascii="Georgia" w:hAnsi="Georgia"/>
          <w:sz w:val="32"/>
        </w:rPr>
        <w:t>récupérer</w:t>
      </w:r>
      <w:r w:rsidRPr="007A6F8D">
        <w:rPr>
          <w:rFonts w:ascii="Georgia" w:hAnsi="Georgia"/>
          <w:sz w:val="32"/>
        </w:rPr>
        <w:t xml:space="preserve"> sa pique. Et Vent Gris qui, tout détrempé, s</w:t>
      </w:r>
      <w:r w:rsidR="00842F6D">
        <w:rPr>
          <w:rFonts w:ascii="Georgia" w:hAnsi="Georgia"/>
          <w:sz w:val="32"/>
        </w:rPr>
        <w:t>’</w:t>
      </w:r>
      <w:r w:rsidRPr="007A6F8D">
        <w:rPr>
          <w:rFonts w:ascii="Georgia" w:hAnsi="Georgia"/>
          <w:sz w:val="32"/>
        </w:rPr>
        <w:t>approchait d</w:t>
      </w:r>
      <w:r w:rsidR="00842F6D">
        <w:rPr>
          <w:rFonts w:ascii="Georgia" w:hAnsi="Georgia"/>
          <w:sz w:val="32"/>
        </w:rPr>
        <w:t>’</w:t>
      </w:r>
      <w:r w:rsidRPr="007A6F8D">
        <w:rPr>
          <w:rFonts w:ascii="Georgia" w:hAnsi="Georgia"/>
          <w:sz w:val="32"/>
        </w:rPr>
        <w:t>elle à pas feutrés. « Rappelle-le ! glapit l</w:t>
      </w:r>
      <w:r w:rsidR="00842F6D">
        <w:rPr>
          <w:rFonts w:ascii="Georgia" w:hAnsi="Georgia"/>
          <w:sz w:val="32"/>
        </w:rPr>
        <w:t>’</w:t>
      </w:r>
      <w:r w:rsidRPr="007A6F8D">
        <w:rPr>
          <w:rFonts w:ascii="Georgia" w:hAnsi="Georgia"/>
          <w:sz w:val="32"/>
        </w:rPr>
        <w:t>homme. Rappelle-les tous les deux, ou le gosse est mort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Ici, Vent Gris. Eté, ici », dit Robb.</w:t>
      </w:r>
    </w:p>
    <w:p w:rsidR="00F170CC" w:rsidRPr="007A6F8D" w:rsidRDefault="00F170CC" w:rsidP="007A6F8D">
      <w:pPr>
        <w:ind w:firstLine="720"/>
        <w:jc w:val="both"/>
        <w:rPr>
          <w:rFonts w:ascii="Georgia" w:hAnsi="Georgia"/>
          <w:sz w:val="32"/>
        </w:rPr>
      </w:pPr>
      <w:r w:rsidRPr="007A6F8D">
        <w:rPr>
          <w:rFonts w:ascii="Georgia" w:hAnsi="Georgia"/>
          <w:sz w:val="32"/>
        </w:rPr>
        <w:t>Les loups se détournèrent instantanément vers lui. Mais si Vent Gris vint le rejoindre d</w:t>
      </w:r>
      <w:r w:rsidR="00842F6D">
        <w:rPr>
          <w:rFonts w:ascii="Georgia" w:hAnsi="Georgia"/>
          <w:sz w:val="32"/>
        </w:rPr>
        <w:t>’</w:t>
      </w:r>
      <w:r w:rsidRPr="007A6F8D">
        <w:rPr>
          <w:rFonts w:ascii="Georgia" w:hAnsi="Georgia"/>
          <w:sz w:val="32"/>
        </w:rPr>
        <w:t>un trot nonchalant, Eté ne bougea pas d</w:t>
      </w:r>
      <w:r w:rsidR="00842F6D">
        <w:rPr>
          <w:rFonts w:ascii="Georgia" w:hAnsi="Georgia"/>
          <w:sz w:val="32"/>
        </w:rPr>
        <w:t>’</w:t>
      </w:r>
      <w:r w:rsidRPr="007A6F8D">
        <w:rPr>
          <w:rFonts w:ascii="Georgia" w:hAnsi="Georgia"/>
          <w:sz w:val="32"/>
        </w:rPr>
        <w:t xml:space="preserve">un pouce. Le museau barbouillé de rouge gluant, ses yeux </w:t>
      </w:r>
      <w:r w:rsidR="00FA51E6" w:rsidRPr="007A6F8D">
        <w:rPr>
          <w:rFonts w:ascii="Georgia" w:hAnsi="Georgia"/>
          <w:sz w:val="32"/>
        </w:rPr>
        <w:t>flamboyaient</w:t>
      </w:r>
      <w:r w:rsidRPr="007A6F8D">
        <w:rPr>
          <w:rFonts w:ascii="Georgia" w:hAnsi="Georgia"/>
          <w:sz w:val="32"/>
        </w:rPr>
        <w:t>, éperdument fixés sur Bran et sur l</w:t>
      </w:r>
      <w:r w:rsidR="00842F6D">
        <w:rPr>
          <w:rFonts w:ascii="Georgia" w:hAnsi="Georgia"/>
          <w:sz w:val="32"/>
        </w:rPr>
        <w:t>’</w:t>
      </w:r>
      <w:r w:rsidRPr="007A6F8D">
        <w:rPr>
          <w:rFonts w:ascii="Georgia" w:hAnsi="Georgia"/>
          <w:sz w:val="32"/>
        </w:rPr>
        <w:t xml:space="preserve">homme qui le </w:t>
      </w:r>
      <w:r w:rsidR="00FA51E6" w:rsidRPr="007A6F8D">
        <w:rPr>
          <w:rFonts w:ascii="Georgia" w:hAnsi="Georgia"/>
          <w:sz w:val="32"/>
        </w:rPr>
        <w:t>menaçait</w:t>
      </w:r>
      <w:r w:rsidRPr="007A6F8D">
        <w:rPr>
          <w:rFonts w:ascii="Georgia" w:hAnsi="Georgia"/>
          <w:sz w:val="32"/>
        </w:rPr>
        <w:t>.</w:t>
      </w:r>
    </w:p>
    <w:p w:rsidR="00F170CC" w:rsidRPr="007A6F8D" w:rsidRDefault="00F170CC" w:rsidP="007A6F8D">
      <w:pPr>
        <w:ind w:firstLine="720"/>
        <w:jc w:val="both"/>
        <w:rPr>
          <w:rFonts w:ascii="Georgia" w:hAnsi="Georgia"/>
          <w:sz w:val="32"/>
        </w:rPr>
      </w:pPr>
      <w:r w:rsidRPr="007A6F8D">
        <w:rPr>
          <w:rFonts w:ascii="Georgia" w:hAnsi="Georgia"/>
          <w:sz w:val="32"/>
        </w:rPr>
        <w:t>Osha, cependant, se relevait en s</w:t>
      </w:r>
      <w:r w:rsidR="00842F6D">
        <w:rPr>
          <w:rFonts w:ascii="Georgia" w:hAnsi="Georgia"/>
          <w:sz w:val="32"/>
        </w:rPr>
        <w:t>’</w:t>
      </w:r>
      <w:r w:rsidRPr="007A6F8D">
        <w:rPr>
          <w:rFonts w:ascii="Georgia" w:hAnsi="Georgia"/>
          <w:sz w:val="32"/>
        </w:rPr>
        <w:t>appuyant pesamment sur le talon de sa hampe. La blessure que lui avait faite Robb au bas de l</w:t>
      </w:r>
      <w:r w:rsidR="00842F6D">
        <w:rPr>
          <w:rFonts w:ascii="Georgia" w:hAnsi="Georgia"/>
          <w:sz w:val="32"/>
        </w:rPr>
        <w:t>’</w:t>
      </w:r>
      <w:r w:rsidRPr="007A6F8D">
        <w:rPr>
          <w:rFonts w:ascii="Georgia" w:hAnsi="Georgia"/>
          <w:sz w:val="32"/>
        </w:rPr>
        <w:t>épaule saignait pas mal. A la sueur qui lui dégoulinait sur le mufle, Bran comprit que Stiv n</w:t>
      </w:r>
      <w:r w:rsidR="00842F6D">
        <w:rPr>
          <w:rFonts w:ascii="Georgia" w:hAnsi="Georgia"/>
          <w:sz w:val="32"/>
        </w:rPr>
        <w:t>’</w:t>
      </w:r>
      <w:r w:rsidRPr="007A6F8D">
        <w:rPr>
          <w:rFonts w:ascii="Georgia" w:hAnsi="Georgia"/>
          <w:sz w:val="32"/>
        </w:rPr>
        <w:t xml:space="preserve">était pas moins terrifié que lui. « </w:t>
      </w:r>
      <w:r w:rsidRPr="007A6F8D">
        <w:rPr>
          <w:rFonts w:ascii="Georgia" w:hAnsi="Georgia"/>
          <w:sz w:val="32"/>
        </w:rPr>
        <w:lastRenderedPageBreak/>
        <w:t>Stark, grommela le chauve, putains de Stark. » Il éleva la voix. « Tue les loups, Osha, et prends son épée.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Tue-les toi-même, répliqua-t-elle. </w:t>
      </w:r>
      <w:r w:rsidR="00FA51E6">
        <w:rPr>
          <w:rFonts w:ascii="Georgia" w:hAnsi="Georgia"/>
          <w:sz w:val="32"/>
        </w:rPr>
        <w:t>’</w:t>
      </w:r>
      <w:r w:rsidR="00F170CC" w:rsidRPr="007A6F8D">
        <w:rPr>
          <w:rFonts w:ascii="Georgia" w:hAnsi="Georgia"/>
          <w:sz w:val="32"/>
        </w:rPr>
        <w:t>cune envie, moi, d</w:t>
      </w:r>
      <w:r w:rsidR="00842F6D">
        <w:rPr>
          <w:rFonts w:ascii="Georgia" w:hAnsi="Georgia"/>
          <w:sz w:val="32"/>
        </w:rPr>
        <w:t>’</w:t>
      </w:r>
      <w:r w:rsidR="00F170CC" w:rsidRPr="007A6F8D">
        <w:rPr>
          <w:rFonts w:ascii="Georgia" w:hAnsi="Georgia"/>
          <w:sz w:val="32"/>
        </w:rPr>
        <w:t>approcher ces monstres. »</w:t>
      </w:r>
    </w:p>
    <w:p w:rsidR="00F170CC" w:rsidRPr="007A6F8D" w:rsidRDefault="00F170CC" w:rsidP="007A6F8D">
      <w:pPr>
        <w:ind w:firstLine="720"/>
        <w:jc w:val="both"/>
        <w:rPr>
          <w:rFonts w:ascii="Georgia" w:hAnsi="Georgia"/>
          <w:sz w:val="32"/>
        </w:rPr>
      </w:pPr>
      <w:r w:rsidRPr="007A6F8D">
        <w:rPr>
          <w:rFonts w:ascii="Georgia" w:hAnsi="Georgia"/>
          <w:sz w:val="32"/>
        </w:rPr>
        <w:t>Un instant, Stiv demeura perplexe. Il tremblait si fort que Bran sentit son sang perler sous la vibration du poignard. Et l</w:t>
      </w:r>
      <w:r w:rsidR="00842F6D">
        <w:rPr>
          <w:rFonts w:ascii="Georgia" w:hAnsi="Georgia"/>
          <w:sz w:val="32"/>
        </w:rPr>
        <w:t>’</w:t>
      </w:r>
      <w:r w:rsidRPr="007A6F8D">
        <w:rPr>
          <w:rFonts w:ascii="Georgia" w:hAnsi="Georgia"/>
          <w:sz w:val="32"/>
        </w:rPr>
        <w:t>odeur infecte qu</w:t>
      </w:r>
      <w:r w:rsidR="00842F6D">
        <w:rPr>
          <w:rFonts w:ascii="Georgia" w:hAnsi="Georgia"/>
          <w:sz w:val="32"/>
        </w:rPr>
        <w:t>’</w:t>
      </w:r>
      <w:r w:rsidRPr="007A6F8D">
        <w:rPr>
          <w:rFonts w:ascii="Georgia" w:hAnsi="Georgia"/>
          <w:sz w:val="32"/>
        </w:rPr>
        <w:t>il répandait ne trompait pas non plus, il puait la peur. « Hé, toi, apostropha-t-il Robb, t</w:t>
      </w:r>
      <w:r w:rsidR="00842F6D">
        <w:rPr>
          <w:rFonts w:ascii="Georgia" w:hAnsi="Georgia"/>
          <w:sz w:val="32"/>
        </w:rPr>
        <w:t>’</w:t>
      </w:r>
      <w:r w:rsidRPr="007A6F8D">
        <w:rPr>
          <w:rFonts w:ascii="Georgia" w:hAnsi="Georgia"/>
          <w:sz w:val="32"/>
        </w:rPr>
        <w:t>as bien un nom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suis Robb Stark, l</w:t>
      </w:r>
      <w:r w:rsidR="00842F6D">
        <w:rPr>
          <w:rFonts w:ascii="Georgia" w:hAnsi="Georgia"/>
          <w:sz w:val="32"/>
        </w:rPr>
        <w:t>’</w:t>
      </w:r>
      <w:r w:rsidR="00F170CC" w:rsidRPr="007A6F8D">
        <w:rPr>
          <w:rFonts w:ascii="Georgia" w:hAnsi="Georgia"/>
          <w:sz w:val="32"/>
        </w:rPr>
        <w:t>héritier de Winterfell.</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Et çui-là, c</w:t>
      </w:r>
      <w:r w:rsidR="00842F6D">
        <w:rPr>
          <w:rFonts w:ascii="Georgia" w:hAnsi="Georgia"/>
          <w:sz w:val="32"/>
        </w:rPr>
        <w:t>’</w:t>
      </w:r>
      <w:r w:rsidR="00F170CC" w:rsidRPr="007A6F8D">
        <w:rPr>
          <w:rFonts w:ascii="Georgia" w:hAnsi="Georgia"/>
          <w:sz w:val="32"/>
        </w:rPr>
        <w:t xml:space="preserve"> ton frère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Oui.</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w:t>
      </w:r>
      <w:r w:rsidR="00842F6D">
        <w:rPr>
          <w:rFonts w:ascii="Georgia" w:hAnsi="Georgia"/>
          <w:sz w:val="32"/>
        </w:rPr>
        <w:t>’</w:t>
      </w:r>
      <w:r w:rsidR="00F170CC" w:rsidRPr="007A6F8D">
        <w:rPr>
          <w:rFonts w:ascii="Georgia" w:hAnsi="Georgia"/>
          <w:sz w:val="32"/>
        </w:rPr>
        <w:t>tu veux qu</w:t>
      </w:r>
      <w:r w:rsidR="00842F6D">
        <w:rPr>
          <w:rFonts w:ascii="Georgia" w:hAnsi="Georgia"/>
          <w:sz w:val="32"/>
        </w:rPr>
        <w:t>’</w:t>
      </w:r>
      <w:r w:rsidR="00F170CC" w:rsidRPr="007A6F8D">
        <w:rPr>
          <w:rFonts w:ascii="Georgia" w:hAnsi="Georgia"/>
          <w:sz w:val="32"/>
        </w:rPr>
        <w:t xml:space="preserve"> vive, fais ce que j</w:t>
      </w:r>
      <w:r w:rsidR="00842F6D">
        <w:rPr>
          <w:rFonts w:ascii="Georgia" w:hAnsi="Georgia"/>
          <w:sz w:val="32"/>
        </w:rPr>
        <w:t>’</w:t>
      </w:r>
      <w:r w:rsidR="00F170CC" w:rsidRPr="007A6F8D">
        <w:rPr>
          <w:rFonts w:ascii="Georgia" w:hAnsi="Georgia"/>
          <w:sz w:val="32"/>
        </w:rPr>
        <w:t xml:space="preserve"> dis. Démonte. »</w:t>
      </w:r>
    </w:p>
    <w:p w:rsidR="00F170CC" w:rsidRPr="007A6F8D" w:rsidRDefault="00F170CC" w:rsidP="007A6F8D">
      <w:pPr>
        <w:ind w:firstLine="720"/>
        <w:jc w:val="both"/>
        <w:rPr>
          <w:rFonts w:ascii="Georgia" w:hAnsi="Georgia"/>
          <w:sz w:val="32"/>
        </w:rPr>
      </w:pPr>
      <w:r w:rsidRPr="007A6F8D">
        <w:rPr>
          <w:rFonts w:ascii="Georgia" w:hAnsi="Georgia"/>
          <w:sz w:val="32"/>
        </w:rPr>
        <w:t>Une seconde, Robb hésita puis, posément, se résolut à mettre pied à terre et attendit, l</w:t>
      </w:r>
      <w:r w:rsidR="00842F6D">
        <w:rPr>
          <w:rFonts w:ascii="Georgia" w:hAnsi="Georgia"/>
          <w:sz w:val="32"/>
        </w:rPr>
        <w:t>’</w:t>
      </w:r>
      <w:r w:rsidRPr="007A6F8D">
        <w:rPr>
          <w:rFonts w:ascii="Georgia" w:hAnsi="Georgia"/>
          <w:sz w:val="32"/>
        </w:rPr>
        <w:t>épée au poing.</w:t>
      </w:r>
    </w:p>
    <w:p w:rsidR="00F170CC" w:rsidRPr="007A6F8D" w:rsidRDefault="00F170CC" w:rsidP="007A6F8D">
      <w:pPr>
        <w:ind w:firstLine="720"/>
        <w:jc w:val="both"/>
        <w:rPr>
          <w:rFonts w:ascii="Georgia" w:hAnsi="Georgia"/>
          <w:sz w:val="32"/>
        </w:rPr>
      </w:pPr>
      <w:r w:rsidRPr="007A6F8D">
        <w:rPr>
          <w:rFonts w:ascii="Georgia" w:hAnsi="Georgia"/>
          <w:sz w:val="32"/>
        </w:rPr>
        <w:t>« A présent, tue ces maudites bêtes. »</w:t>
      </w:r>
    </w:p>
    <w:p w:rsidR="00F170CC" w:rsidRPr="007A6F8D" w:rsidRDefault="00F170CC" w:rsidP="007A6F8D">
      <w:pPr>
        <w:ind w:firstLine="720"/>
        <w:jc w:val="both"/>
        <w:rPr>
          <w:rFonts w:ascii="Georgia" w:hAnsi="Georgia"/>
          <w:sz w:val="32"/>
        </w:rPr>
      </w:pPr>
      <w:r w:rsidRPr="007A6F8D">
        <w:rPr>
          <w:rFonts w:ascii="Georgia" w:hAnsi="Georgia"/>
          <w:sz w:val="32"/>
        </w:rPr>
        <w:t>Robb ne bougea pas.</w:t>
      </w:r>
    </w:p>
    <w:p w:rsidR="00F170CC" w:rsidRPr="007A6F8D" w:rsidRDefault="00F170CC" w:rsidP="007A6F8D">
      <w:pPr>
        <w:ind w:firstLine="720"/>
        <w:jc w:val="both"/>
        <w:rPr>
          <w:rFonts w:ascii="Georgia" w:hAnsi="Georgia"/>
          <w:sz w:val="32"/>
        </w:rPr>
      </w:pPr>
      <w:r w:rsidRPr="007A6F8D">
        <w:rPr>
          <w:rFonts w:ascii="Georgia" w:hAnsi="Georgia"/>
          <w:sz w:val="32"/>
        </w:rPr>
        <w:t>« Tue-les. C</w:t>
      </w:r>
      <w:r w:rsidR="00842F6D">
        <w:rPr>
          <w:rFonts w:ascii="Georgia" w:hAnsi="Georgia"/>
          <w:sz w:val="32"/>
        </w:rPr>
        <w:t>’</w:t>
      </w:r>
      <w:r w:rsidRPr="007A6F8D">
        <w:rPr>
          <w:rFonts w:ascii="Georgia" w:hAnsi="Georgia"/>
          <w:sz w:val="32"/>
        </w:rPr>
        <w:t>est eux ou le gosse.</w:t>
      </w:r>
    </w:p>
    <w:p w:rsidR="00F170CC" w:rsidRPr="007A6F8D" w:rsidRDefault="007A6F8D" w:rsidP="007A6F8D">
      <w:pPr>
        <w:ind w:firstLine="720"/>
        <w:jc w:val="both"/>
        <w:rPr>
          <w:rFonts w:ascii="Georgia" w:hAnsi="Georgia"/>
          <w:sz w:val="32"/>
        </w:rPr>
      </w:pPr>
      <w:r w:rsidRPr="007A6F8D">
        <w:rPr>
          <w:rFonts w:ascii="Georgia" w:hAnsi="Georgia"/>
          <w:i/>
          <w:sz w:val="32"/>
        </w:rPr>
        <w:t>— Non</w:t>
      </w:r>
      <w:r w:rsidR="00FA51E6" w:rsidRPr="00FA51E6">
        <w:rPr>
          <w:rFonts w:ascii="Georgia" w:hAnsi="Georgia"/>
          <w:i/>
          <w:sz w:val="32"/>
        </w:rPr>
        <w:t> !</w:t>
      </w:r>
      <w:r w:rsidR="00F170CC" w:rsidRPr="007A6F8D">
        <w:rPr>
          <w:rFonts w:ascii="Georgia" w:hAnsi="Georgia"/>
          <w:sz w:val="32"/>
        </w:rPr>
        <w:t xml:space="preserve"> » s</w:t>
      </w:r>
      <w:r w:rsidR="00842F6D">
        <w:rPr>
          <w:rFonts w:ascii="Georgia" w:hAnsi="Georgia"/>
          <w:sz w:val="32"/>
        </w:rPr>
        <w:t>’</w:t>
      </w:r>
      <w:r w:rsidR="00F170CC" w:rsidRPr="007A6F8D">
        <w:rPr>
          <w:rFonts w:ascii="Georgia" w:hAnsi="Georgia"/>
          <w:sz w:val="32"/>
        </w:rPr>
        <w:t>écria Bran, persuadé qu</w:t>
      </w:r>
      <w:r w:rsidR="00842F6D">
        <w:rPr>
          <w:rFonts w:ascii="Georgia" w:hAnsi="Georgia"/>
          <w:sz w:val="32"/>
        </w:rPr>
        <w:t>’</w:t>
      </w:r>
      <w:r w:rsidR="00F170CC" w:rsidRPr="007A6F8D">
        <w:rPr>
          <w:rFonts w:ascii="Georgia" w:hAnsi="Georgia"/>
          <w:sz w:val="32"/>
        </w:rPr>
        <w:t>une fois les loups morts Stiv les tuerait à leur tour tous deux.</w:t>
      </w:r>
    </w:p>
    <w:p w:rsidR="00F170CC" w:rsidRPr="007A6F8D" w:rsidRDefault="00F170CC" w:rsidP="007A6F8D">
      <w:pPr>
        <w:ind w:firstLine="720"/>
        <w:jc w:val="both"/>
        <w:rPr>
          <w:rFonts w:ascii="Georgia" w:hAnsi="Georgia"/>
          <w:sz w:val="32"/>
        </w:rPr>
      </w:pPr>
      <w:r w:rsidRPr="007A6F8D">
        <w:rPr>
          <w:rFonts w:ascii="Georgia" w:hAnsi="Georgia"/>
          <w:sz w:val="32"/>
        </w:rPr>
        <w:t>De sa main libre, celui-ci l</w:t>
      </w:r>
      <w:r w:rsidR="00842F6D">
        <w:rPr>
          <w:rFonts w:ascii="Georgia" w:hAnsi="Georgia"/>
          <w:sz w:val="32"/>
        </w:rPr>
        <w:t>’</w:t>
      </w:r>
      <w:r w:rsidRPr="007A6F8D">
        <w:rPr>
          <w:rFonts w:ascii="Georgia" w:hAnsi="Georgia"/>
          <w:sz w:val="32"/>
        </w:rPr>
        <w:t>empoigna par les cheveux et les lui tordit jusqu</w:t>
      </w:r>
      <w:r w:rsidR="00842F6D">
        <w:rPr>
          <w:rFonts w:ascii="Georgia" w:hAnsi="Georgia"/>
          <w:sz w:val="32"/>
        </w:rPr>
        <w:t>’</w:t>
      </w:r>
      <w:r w:rsidRPr="007A6F8D">
        <w:rPr>
          <w:rFonts w:ascii="Georgia" w:hAnsi="Georgia"/>
          <w:sz w:val="32"/>
        </w:rPr>
        <w:t>à le faire sangloter. « La ferme, estropié, t</w:t>
      </w:r>
      <w:r w:rsidR="00842F6D">
        <w:rPr>
          <w:rFonts w:ascii="Georgia" w:hAnsi="Georgia"/>
          <w:sz w:val="32"/>
        </w:rPr>
        <w:t>’</w:t>
      </w:r>
      <w:r w:rsidRPr="007A6F8D">
        <w:rPr>
          <w:rFonts w:ascii="Georgia" w:hAnsi="Georgia"/>
          <w:sz w:val="32"/>
        </w:rPr>
        <w:t>entends ? » Il accentua la torsion. «</w:t>
      </w:r>
      <w:r w:rsidR="007A6F8D" w:rsidRPr="007A6F8D">
        <w:rPr>
          <w:rFonts w:ascii="Georgia" w:hAnsi="Georgia"/>
          <w:i/>
          <w:sz w:val="32"/>
        </w:rPr>
        <w:t xml:space="preserve"> T</w:t>
      </w:r>
      <w:r w:rsidR="00842F6D">
        <w:rPr>
          <w:rFonts w:ascii="Georgia" w:hAnsi="Georgia"/>
          <w:i/>
          <w:sz w:val="32"/>
        </w:rPr>
        <w:t>’</w:t>
      </w:r>
      <w:r w:rsidR="007A6F8D" w:rsidRPr="007A6F8D">
        <w:rPr>
          <w:rFonts w:ascii="Georgia" w:hAnsi="Georgia"/>
          <w:i/>
          <w:sz w:val="32"/>
        </w:rPr>
        <w:t>entends ? »</w:t>
      </w:r>
    </w:p>
    <w:p w:rsidR="00F170CC" w:rsidRPr="007A6F8D" w:rsidRDefault="00F170CC" w:rsidP="007A6F8D">
      <w:pPr>
        <w:ind w:firstLine="720"/>
        <w:jc w:val="both"/>
        <w:rPr>
          <w:rFonts w:ascii="Georgia" w:hAnsi="Georgia"/>
          <w:sz w:val="32"/>
        </w:rPr>
      </w:pPr>
      <w:r w:rsidRPr="007A6F8D">
        <w:rPr>
          <w:rFonts w:ascii="Georgia" w:hAnsi="Georgia"/>
          <w:sz w:val="32"/>
        </w:rPr>
        <w:t>Une espèce de</w:t>
      </w:r>
      <w:r w:rsidR="007A6F8D" w:rsidRPr="007A6F8D">
        <w:rPr>
          <w:rFonts w:ascii="Georgia" w:hAnsi="Georgia"/>
          <w:i/>
          <w:sz w:val="32"/>
        </w:rPr>
        <w:t xml:space="preserve"> pincement</w:t>
      </w:r>
      <w:r w:rsidRPr="007A6F8D">
        <w:rPr>
          <w:rFonts w:ascii="Georgia" w:hAnsi="Georgia"/>
          <w:sz w:val="32"/>
        </w:rPr>
        <w:t xml:space="preserve"> grave, derrière, dans les fourrés, et Stiv émit un hoquet soufflé, tandis qu</w:t>
      </w:r>
      <w:r w:rsidR="00842F6D">
        <w:rPr>
          <w:rFonts w:ascii="Georgia" w:hAnsi="Georgia"/>
          <w:sz w:val="32"/>
        </w:rPr>
        <w:t>’</w:t>
      </w:r>
      <w:r w:rsidRPr="007A6F8D">
        <w:rPr>
          <w:rFonts w:ascii="Georgia" w:hAnsi="Georgia"/>
          <w:sz w:val="32"/>
        </w:rPr>
        <w:t xml:space="preserve">un bon pan de dard acéré lui </w:t>
      </w:r>
      <w:r w:rsidR="00FA51E6" w:rsidRPr="007A6F8D">
        <w:rPr>
          <w:rFonts w:ascii="Georgia" w:hAnsi="Georgia"/>
          <w:sz w:val="32"/>
        </w:rPr>
        <w:t>crevait</w:t>
      </w:r>
      <w:r w:rsidRPr="007A6F8D">
        <w:rPr>
          <w:rFonts w:ascii="Georgia" w:hAnsi="Georgia"/>
          <w:sz w:val="32"/>
        </w:rPr>
        <w:t>, devant, la poitrine. Une flèche. D</w:t>
      </w:r>
      <w:r w:rsidR="00842F6D">
        <w:rPr>
          <w:rFonts w:ascii="Georgia" w:hAnsi="Georgia"/>
          <w:sz w:val="32"/>
        </w:rPr>
        <w:t>’</w:t>
      </w:r>
      <w:r w:rsidRPr="007A6F8D">
        <w:rPr>
          <w:rFonts w:ascii="Georgia" w:hAnsi="Georgia"/>
          <w:sz w:val="32"/>
        </w:rPr>
        <w:t>un rouge aussi éclatant que si on l</w:t>
      </w:r>
      <w:r w:rsidR="00842F6D">
        <w:rPr>
          <w:rFonts w:ascii="Georgia" w:hAnsi="Georgia"/>
          <w:sz w:val="32"/>
        </w:rPr>
        <w:t>’</w:t>
      </w:r>
      <w:r w:rsidRPr="007A6F8D">
        <w:rPr>
          <w:rFonts w:ascii="Georgia" w:hAnsi="Georgia"/>
          <w:sz w:val="32"/>
        </w:rPr>
        <w:t>avait peinte.</w:t>
      </w:r>
    </w:p>
    <w:p w:rsidR="00F170CC" w:rsidRPr="007A6F8D" w:rsidRDefault="00F170CC" w:rsidP="007A6F8D">
      <w:pPr>
        <w:ind w:firstLine="720"/>
        <w:jc w:val="both"/>
        <w:rPr>
          <w:rFonts w:ascii="Georgia" w:hAnsi="Georgia"/>
          <w:sz w:val="32"/>
        </w:rPr>
      </w:pPr>
      <w:r w:rsidRPr="007A6F8D">
        <w:rPr>
          <w:rFonts w:ascii="Georgia" w:hAnsi="Georgia"/>
          <w:sz w:val="32"/>
        </w:rPr>
        <w:t>Et le poignard cessa d</w:t>
      </w:r>
      <w:r w:rsidR="00842F6D">
        <w:rPr>
          <w:rFonts w:ascii="Georgia" w:hAnsi="Georgia"/>
          <w:sz w:val="32"/>
        </w:rPr>
        <w:t>’</w:t>
      </w:r>
      <w:r w:rsidRPr="007A6F8D">
        <w:rPr>
          <w:rFonts w:ascii="Georgia" w:hAnsi="Georgia"/>
          <w:sz w:val="32"/>
        </w:rPr>
        <w:t>oppresser la gorge de Bran, pendant que le chauve titubait quelques secondes avant de s</w:t>
      </w:r>
      <w:r w:rsidR="00842F6D">
        <w:rPr>
          <w:rFonts w:ascii="Georgia" w:hAnsi="Georgia"/>
          <w:sz w:val="32"/>
        </w:rPr>
        <w:t>’</w:t>
      </w:r>
      <w:r w:rsidRPr="007A6F8D">
        <w:rPr>
          <w:rFonts w:ascii="Georgia" w:hAnsi="Georgia"/>
          <w:sz w:val="32"/>
        </w:rPr>
        <w:t xml:space="preserve">effondrer, face la </w:t>
      </w:r>
      <w:r w:rsidR="00FA51E6" w:rsidRPr="007A6F8D">
        <w:rPr>
          <w:rFonts w:ascii="Georgia" w:hAnsi="Georgia"/>
          <w:sz w:val="32"/>
        </w:rPr>
        <w:t>première</w:t>
      </w:r>
      <w:r w:rsidRPr="007A6F8D">
        <w:rPr>
          <w:rFonts w:ascii="Georgia" w:hAnsi="Georgia"/>
          <w:sz w:val="32"/>
        </w:rPr>
        <w:t>, dans le torrent qui, sous les yeux agrandis de l</w:t>
      </w:r>
      <w:r w:rsidR="00842F6D">
        <w:rPr>
          <w:rFonts w:ascii="Georgia" w:hAnsi="Georgia"/>
          <w:sz w:val="32"/>
        </w:rPr>
        <w:t>’</w:t>
      </w:r>
      <w:r w:rsidRPr="007A6F8D">
        <w:rPr>
          <w:rFonts w:ascii="Georgia" w:hAnsi="Georgia"/>
          <w:sz w:val="32"/>
        </w:rPr>
        <w:t>enfant, emporta au fil capricieux du courant les débris de la flèche et des bulles de vie.</w:t>
      </w:r>
    </w:p>
    <w:p w:rsidR="00F170CC" w:rsidRPr="007A6F8D" w:rsidRDefault="00F170CC" w:rsidP="007A6F8D">
      <w:pPr>
        <w:ind w:firstLine="720"/>
        <w:jc w:val="both"/>
        <w:rPr>
          <w:rFonts w:ascii="Georgia" w:hAnsi="Georgia"/>
          <w:sz w:val="32"/>
        </w:rPr>
      </w:pPr>
      <w:r w:rsidRPr="007A6F8D">
        <w:rPr>
          <w:rFonts w:ascii="Georgia" w:hAnsi="Georgia"/>
          <w:sz w:val="32"/>
        </w:rPr>
        <w:t>En voyant les gardes émerger du couvert, l</w:t>
      </w:r>
      <w:r w:rsidR="00842F6D">
        <w:rPr>
          <w:rFonts w:ascii="Georgia" w:hAnsi="Georgia"/>
          <w:sz w:val="32"/>
        </w:rPr>
        <w:t>’</w:t>
      </w:r>
      <w:r w:rsidRPr="007A6F8D">
        <w:rPr>
          <w:rFonts w:ascii="Georgia" w:hAnsi="Georgia"/>
          <w:sz w:val="32"/>
        </w:rPr>
        <w:t>épée dégainée, Osha lança à l</w:t>
      </w:r>
      <w:r w:rsidR="00842F6D">
        <w:rPr>
          <w:rFonts w:ascii="Georgia" w:hAnsi="Georgia"/>
          <w:sz w:val="32"/>
        </w:rPr>
        <w:t>’</w:t>
      </w:r>
      <w:r w:rsidRPr="007A6F8D">
        <w:rPr>
          <w:rFonts w:ascii="Georgia" w:hAnsi="Georgia"/>
          <w:sz w:val="32"/>
        </w:rPr>
        <w:t>entour un regard affolé puis,</w:t>
      </w:r>
      <w:r w:rsidR="00FA51E6">
        <w:rPr>
          <w:rFonts w:ascii="Georgia" w:hAnsi="Georgia"/>
          <w:sz w:val="32"/>
        </w:rPr>
        <w:t xml:space="preserve"> jetant sa pique, « Grâce, mes</w:t>
      </w:r>
      <w:r w:rsidRPr="007A6F8D">
        <w:rPr>
          <w:rFonts w:ascii="Georgia" w:hAnsi="Georgia"/>
          <w:sz w:val="32"/>
        </w:rPr>
        <w:t>sire », dit-elle à Robb.</w:t>
      </w:r>
    </w:p>
    <w:p w:rsidR="00F170CC" w:rsidRPr="007A6F8D" w:rsidRDefault="00F170CC" w:rsidP="007A6F8D">
      <w:pPr>
        <w:ind w:firstLine="720"/>
        <w:jc w:val="both"/>
        <w:rPr>
          <w:rFonts w:ascii="Georgia" w:hAnsi="Georgia"/>
          <w:sz w:val="32"/>
        </w:rPr>
      </w:pPr>
      <w:r w:rsidRPr="007A6F8D">
        <w:rPr>
          <w:rFonts w:ascii="Georgia" w:hAnsi="Georgia"/>
          <w:sz w:val="32"/>
        </w:rPr>
        <w:t>Les hommes de Père firent une drôle de tête en découvrant le spectacle. Ils n</w:t>
      </w:r>
      <w:r w:rsidR="00842F6D">
        <w:rPr>
          <w:rFonts w:ascii="Georgia" w:hAnsi="Georgia"/>
          <w:sz w:val="32"/>
        </w:rPr>
        <w:t>’</w:t>
      </w:r>
      <w:r w:rsidRPr="007A6F8D">
        <w:rPr>
          <w:rFonts w:ascii="Georgia" w:hAnsi="Georgia"/>
          <w:sz w:val="32"/>
        </w:rPr>
        <w:t>osaient trop regarder les loups, et, lorsqu</w:t>
      </w:r>
      <w:r w:rsidR="00842F6D">
        <w:rPr>
          <w:rFonts w:ascii="Georgia" w:hAnsi="Georgia"/>
          <w:sz w:val="32"/>
        </w:rPr>
        <w:t>’</w:t>
      </w:r>
      <w:r w:rsidRPr="007A6F8D">
        <w:rPr>
          <w:rFonts w:ascii="Georgia" w:hAnsi="Georgia"/>
          <w:sz w:val="32"/>
        </w:rPr>
        <w:t xml:space="preserve">Eté se </w:t>
      </w:r>
      <w:r w:rsidR="00FA51E6" w:rsidRPr="007A6F8D">
        <w:rPr>
          <w:rFonts w:ascii="Georgia" w:hAnsi="Georgia"/>
          <w:sz w:val="32"/>
        </w:rPr>
        <w:t>réattabla</w:t>
      </w:r>
      <w:r w:rsidRPr="007A6F8D">
        <w:rPr>
          <w:rFonts w:ascii="Georgia" w:hAnsi="Georgia"/>
          <w:sz w:val="32"/>
        </w:rPr>
        <w:t xml:space="preserve"> devant le cadavre de Hali, Joseth laissa choir son arme et, d</w:t>
      </w:r>
      <w:r w:rsidR="00842F6D">
        <w:rPr>
          <w:rFonts w:ascii="Georgia" w:hAnsi="Georgia"/>
          <w:sz w:val="32"/>
        </w:rPr>
        <w:t>’</w:t>
      </w:r>
      <w:r w:rsidRPr="007A6F8D">
        <w:rPr>
          <w:rFonts w:ascii="Georgia" w:hAnsi="Georgia"/>
          <w:sz w:val="32"/>
        </w:rPr>
        <w:t xml:space="preserve">un pas chancelant, gagna le sous-bois pour vomir. En </w:t>
      </w:r>
      <w:r w:rsidRPr="007A6F8D">
        <w:rPr>
          <w:rFonts w:ascii="Georgia" w:hAnsi="Georgia"/>
          <w:sz w:val="32"/>
        </w:rPr>
        <w:lastRenderedPageBreak/>
        <w:t xml:space="preserve">émergeant de </w:t>
      </w:r>
      <w:r w:rsidR="00FA51E6" w:rsidRPr="007A6F8D">
        <w:rPr>
          <w:rFonts w:ascii="Georgia" w:hAnsi="Georgia"/>
          <w:sz w:val="32"/>
        </w:rPr>
        <w:t>derrière</w:t>
      </w:r>
      <w:r w:rsidRPr="007A6F8D">
        <w:rPr>
          <w:rFonts w:ascii="Georgia" w:hAnsi="Georgia"/>
          <w:sz w:val="32"/>
        </w:rPr>
        <w:t xml:space="preserve"> un arbre, mestre Luwin lui-même sembla révulsé, du moins quelques secondes, et puis, branlant du chef, il pataugea </w:t>
      </w:r>
      <w:r w:rsidR="00FA51E6" w:rsidRPr="007A6F8D">
        <w:rPr>
          <w:rFonts w:ascii="Georgia" w:hAnsi="Georgia"/>
          <w:sz w:val="32"/>
        </w:rPr>
        <w:t>péniblement</w:t>
      </w:r>
      <w:r w:rsidRPr="007A6F8D">
        <w:rPr>
          <w:rFonts w:ascii="Georgia" w:hAnsi="Georgia"/>
          <w:sz w:val="32"/>
        </w:rPr>
        <w:t xml:space="preserve"> jusqu</w:t>
      </w:r>
      <w:r w:rsidR="00842F6D">
        <w:rPr>
          <w:rFonts w:ascii="Georgia" w:hAnsi="Georgia"/>
          <w:sz w:val="32"/>
        </w:rPr>
        <w:t>’</w:t>
      </w:r>
      <w:r w:rsidRPr="007A6F8D">
        <w:rPr>
          <w:rFonts w:ascii="Georgia" w:hAnsi="Georgia"/>
          <w:sz w:val="32"/>
        </w:rPr>
        <w:t>auprès de Bran. « Tu es blessé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 la jambe, mais je n</w:t>
      </w:r>
      <w:r w:rsidR="00842F6D">
        <w:rPr>
          <w:rFonts w:ascii="Georgia" w:hAnsi="Georgia"/>
          <w:sz w:val="32"/>
        </w:rPr>
        <w:t>’</w:t>
      </w:r>
      <w:r w:rsidR="00F170CC" w:rsidRPr="007A6F8D">
        <w:rPr>
          <w:rFonts w:ascii="Georgia" w:hAnsi="Georgia"/>
          <w:sz w:val="32"/>
        </w:rPr>
        <w:t>ai rien senti. »</w:t>
      </w:r>
    </w:p>
    <w:p w:rsidR="00F170CC" w:rsidRPr="007A6F8D" w:rsidRDefault="00F170CC" w:rsidP="007A6F8D">
      <w:pPr>
        <w:ind w:firstLine="720"/>
        <w:jc w:val="both"/>
        <w:rPr>
          <w:rFonts w:ascii="Georgia" w:hAnsi="Georgia"/>
          <w:sz w:val="32"/>
        </w:rPr>
      </w:pPr>
      <w:r w:rsidRPr="007A6F8D">
        <w:rPr>
          <w:rFonts w:ascii="Georgia" w:hAnsi="Georgia"/>
          <w:sz w:val="32"/>
        </w:rPr>
        <w:t>Comme le vieux s</w:t>
      </w:r>
      <w:r w:rsidR="00842F6D">
        <w:rPr>
          <w:rFonts w:ascii="Georgia" w:hAnsi="Georgia"/>
          <w:sz w:val="32"/>
        </w:rPr>
        <w:t>’</w:t>
      </w:r>
      <w:r w:rsidRPr="007A6F8D">
        <w:rPr>
          <w:rFonts w:ascii="Georgia" w:hAnsi="Georgia"/>
          <w:sz w:val="32"/>
        </w:rPr>
        <w:t xml:space="preserve">agenouillait pour examiner la plaie, le petit tourna la tête et aperçut Theon Greyjoy qui, debout sous un vigier, souriait, son arc à la main. Ce sourire sempiternel... Une </w:t>
      </w:r>
      <w:r w:rsidR="009B76CD" w:rsidRPr="007A6F8D">
        <w:rPr>
          <w:rFonts w:ascii="Georgia" w:hAnsi="Georgia"/>
          <w:sz w:val="32"/>
        </w:rPr>
        <w:t>demi-douzaine</w:t>
      </w:r>
      <w:r w:rsidRPr="007A6F8D">
        <w:rPr>
          <w:rFonts w:ascii="Georgia" w:hAnsi="Georgia"/>
          <w:sz w:val="32"/>
        </w:rPr>
        <w:t xml:space="preserve"> de flèches gisait à ses pieds, sur le sol moussu, mais une seule avait suffi. « Beau à voir, énonça-t-il, un ennemi mort.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Jon le disait toujours, que tu es un con ! riposta Robb à pleine voix. Je devrais t</w:t>
      </w:r>
      <w:r w:rsidR="00842F6D">
        <w:rPr>
          <w:rFonts w:ascii="Georgia" w:hAnsi="Georgia"/>
          <w:sz w:val="32"/>
        </w:rPr>
        <w:t>’</w:t>
      </w:r>
      <w:r w:rsidR="00F170CC" w:rsidRPr="007A6F8D">
        <w:rPr>
          <w:rFonts w:ascii="Georgia" w:hAnsi="Georgia"/>
          <w:sz w:val="32"/>
        </w:rPr>
        <w:t>enchaîner dans la cour et laisser Bran un peu s</w:t>
      </w:r>
      <w:r w:rsidR="00842F6D">
        <w:rPr>
          <w:rFonts w:ascii="Georgia" w:hAnsi="Georgia"/>
          <w:sz w:val="32"/>
        </w:rPr>
        <w:t>’</w:t>
      </w:r>
      <w:r w:rsidR="009B76CD" w:rsidRPr="007A6F8D">
        <w:rPr>
          <w:rFonts w:ascii="Georgia" w:hAnsi="Georgia"/>
          <w:sz w:val="32"/>
        </w:rPr>
        <w:t>entraîner</w:t>
      </w:r>
      <w:r w:rsidR="00F170CC" w:rsidRPr="007A6F8D">
        <w:rPr>
          <w:rFonts w:ascii="Georgia" w:hAnsi="Georgia"/>
          <w:sz w:val="32"/>
        </w:rPr>
        <w:t xml:space="preserve"> à tirer sur</w:t>
      </w:r>
      <w:r w:rsidRPr="007A6F8D">
        <w:rPr>
          <w:rFonts w:ascii="Georgia" w:hAnsi="Georgia"/>
          <w:i/>
          <w:sz w:val="32"/>
        </w:rPr>
        <w:t xml:space="preserve"> toi.</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w:t>
      </w:r>
      <w:r w:rsidR="00842F6D">
        <w:rPr>
          <w:rFonts w:ascii="Georgia" w:hAnsi="Georgia"/>
          <w:sz w:val="32"/>
        </w:rPr>
        <w:t>’</w:t>
      </w:r>
      <w:r w:rsidR="00F170CC" w:rsidRPr="007A6F8D">
        <w:rPr>
          <w:rFonts w:ascii="Georgia" w:hAnsi="Georgia"/>
          <w:sz w:val="32"/>
        </w:rPr>
        <w:t>escomptais plutôt des remerciements pour l</w:t>
      </w:r>
      <w:r w:rsidR="00842F6D">
        <w:rPr>
          <w:rFonts w:ascii="Georgia" w:hAnsi="Georgia"/>
          <w:sz w:val="32"/>
        </w:rPr>
        <w:t>’</w:t>
      </w:r>
      <w:r w:rsidR="00F170CC" w:rsidRPr="007A6F8D">
        <w:rPr>
          <w:rFonts w:ascii="Georgia" w:hAnsi="Georgia"/>
          <w:sz w:val="32"/>
        </w:rPr>
        <w:t>avoir sauvé.</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Et si tu avais raté ta cible ? Si tu l</w:t>
      </w:r>
      <w:r w:rsidR="00842F6D">
        <w:rPr>
          <w:rFonts w:ascii="Georgia" w:hAnsi="Georgia"/>
          <w:sz w:val="32"/>
        </w:rPr>
        <w:t>’</w:t>
      </w:r>
      <w:r w:rsidR="00F170CC" w:rsidRPr="007A6F8D">
        <w:rPr>
          <w:rFonts w:ascii="Georgia" w:hAnsi="Georgia"/>
          <w:sz w:val="32"/>
        </w:rPr>
        <w:t>avais seulement blessé, ce salaud ? fait sauter sa main ? ou touché mon frère, à sa place ? Il aurait pu porter un haubert de plates, à ton insu ! tu ne voyais que le dos de son manteau... Que serait-il arrivé, alors ? Y as-tu songé, ne fût-ce qu</w:t>
      </w:r>
      <w:r w:rsidR="00842F6D">
        <w:rPr>
          <w:rFonts w:ascii="Georgia" w:hAnsi="Georgia"/>
          <w:sz w:val="32"/>
        </w:rPr>
        <w:t>’</w:t>
      </w:r>
      <w:r w:rsidR="00F170CC" w:rsidRPr="007A6F8D">
        <w:rPr>
          <w:rFonts w:ascii="Georgia" w:hAnsi="Georgia"/>
          <w:sz w:val="32"/>
        </w:rPr>
        <w:t>un instant, Greyjoy ? »</w:t>
      </w:r>
    </w:p>
    <w:p w:rsidR="00F170CC" w:rsidRPr="007A6F8D" w:rsidRDefault="00F170CC" w:rsidP="007A6F8D">
      <w:pPr>
        <w:ind w:firstLine="720"/>
        <w:jc w:val="both"/>
        <w:rPr>
          <w:rFonts w:ascii="Georgia" w:hAnsi="Georgia"/>
          <w:sz w:val="32"/>
        </w:rPr>
      </w:pPr>
      <w:r w:rsidRPr="007A6F8D">
        <w:rPr>
          <w:rFonts w:ascii="Georgia" w:hAnsi="Georgia"/>
          <w:sz w:val="32"/>
        </w:rPr>
        <w:t>A présent, Theon ne souriait plus. Il haussa les épaules d</w:t>
      </w:r>
      <w:r w:rsidR="00842F6D">
        <w:rPr>
          <w:rFonts w:ascii="Georgia" w:hAnsi="Georgia"/>
          <w:sz w:val="32"/>
        </w:rPr>
        <w:t>’</w:t>
      </w:r>
      <w:r w:rsidRPr="007A6F8D">
        <w:rPr>
          <w:rFonts w:ascii="Georgia" w:hAnsi="Georgia"/>
          <w:sz w:val="32"/>
        </w:rPr>
        <w:t>un air maussade et se mit à ramasser ses flèches, une à une.</w:t>
      </w:r>
    </w:p>
    <w:p w:rsidR="00F170CC" w:rsidRPr="007A6F8D" w:rsidRDefault="00F170CC" w:rsidP="007A6F8D">
      <w:pPr>
        <w:ind w:firstLine="720"/>
        <w:jc w:val="both"/>
        <w:rPr>
          <w:rFonts w:ascii="Georgia" w:hAnsi="Georgia"/>
          <w:sz w:val="32"/>
        </w:rPr>
      </w:pPr>
      <w:r w:rsidRPr="007A6F8D">
        <w:rPr>
          <w:rFonts w:ascii="Georgia" w:hAnsi="Georgia"/>
          <w:sz w:val="32"/>
        </w:rPr>
        <w:t>Robb se tourna vers les gardes. « Et v</w:t>
      </w:r>
      <w:r w:rsidR="009B76CD">
        <w:rPr>
          <w:rFonts w:ascii="Georgia" w:hAnsi="Georgia"/>
          <w:sz w:val="32"/>
        </w:rPr>
        <w:t>ous, où étiez-vous ? les inter</w:t>
      </w:r>
      <w:r w:rsidRPr="007A6F8D">
        <w:rPr>
          <w:rFonts w:ascii="Georgia" w:hAnsi="Georgia"/>
          <w:sz w:val="32"/>
        </w:rPr>
        <w:t>pella-t-il. J</w:t>
      </w:r>
      <w:r w:rsidR="00842F6D">
        <w:rPr>
          <w:rFonts w:ascii="Georgia" w:hAnsi="Georgia"/>
          <w:sz w:val="32"/>
        </w:rPr>
        <w:t>’</w:t>
      </w:r>
      <w:r w:rsidRPr="007A6F8D">
        <w:rPr>
          <w:rFonts w:ascii="Georgia" w:hAnsi="Georgia"/>
          <w:sz w:val="32"/>
        </w:rPr>
        <w:t>avais tout lieu de vous croire sur nos talons. »</w:t>
      </w:r>
    </w:p>
    <w:p w:rsidR="00F170CC" w:rsidRPr="007A6F8D" w:rsidRDefault="00F170CC" w:rsidP="007A6F8D">
      <w:pPr>
        <w:ind w:firstLine="720"/>
        <w:jc w:val="both"/>
        <w:rPr>
          <w:rFonts w:ascii="Georgia" w:hAnsi="Georgia"/>
          <w:sz w:val="32"/>
        </w:rPr>
      </w:pPr>
      <w:r w:rsidRPr="007A6F8D">
        <w:rPr>
          <w:rFonts w:ascii="Georgia" w:hAnsi="Georgia"/>
          <w:sz w:val="32"/>
        </w:rPr>
        <w:t>Ils échangèrent des regards piteux. « On y était, m</w:t>
      </w:r>
      <w:r w:rsidR="00842F6D">
        <w:rPr>
          <w:rFonts w:ascii="Georgia" w:hAnsi="Georgia"/>
          <w:sz w:val="32"/>
        </w:rPr>
        <w:t>’</w:t>
      </w:r>
      <w:r w:rsidRPr="007A6F8D">
        <w:rPr>
          <w:rFonts w:ascii="Georgia" w:hAnsi="Georgia"/>
          <w:sz w:val="32"/>
        </w:rPr>
        <w:t>sire, plaida Quent, le plus jeune, dont la barbe brune avait des frisotis soyeux. Seulement..., d</w:t>
      </w:r>
      <w:r w:rsidR="00842F6D">
        <w:rPr>
          <w:rFonts w:ascii="Georgia" w:hAnsi="Georgia"/>
          <w:sz w:val="32"/>
        </w:rPr>
        <w:t>’</w:t>
      </w:r>
      <w:r w:rsidRPr="007A6F8D">
        <w:rPr>
          <w:rFonts w:ascii="Georgia" w:hAnsi="Georgia"/>
          <w:sz w:val="32"/>
        </w:rPr>
        <w:t>abord on a dû attendre mestre Luwin et son âne,</w:t>
      </w:r>
      <w:r w:rsidR="009B76CD">
        <w:rPr>
          <w:rFonts w:ascii="Georgia" w:hAnsi="Georgia"/>
          <w:sz w:val="32"/>
        </w:rPr>
        <w:t xml:space="preserve"> </w:t>
      </w:r>
      <w:r w:rsidRPr="007A6F8D">
        <w:rPr>
          <w:rFonts w:ascii="Georgia" w:hAnsi="Georgia"/>
          <w:sz w:val="32"/>
        </w:rPr>
        <w:t>sauf son respect, puis, bon, ensuite, hé bien, comme il y avait... » Il lança un coup d</w:t>
      </w:r>
      <w:r w:rsidR="00842F6D">
        <w:rPr>
          <w:rFonts w:ascii="Georgia" w:hAnsi="Georgia"/>
          <w:sz w:val="32"/>
        </w:rPr>
        <w:t>’</w:t>
      </w:r>
      <w:r w:rsidRPr="007A6F8D">
        <w:rPr>
          <w:rFonts w:ascii="Georgia" w:hAnsi="Georgia"/>
          <w:sz w:val="32"/>
        </w:rPr>
        <w:t>œil furtif du côté de Theon et se détourna vivement, gêné.</w:t>
      </w:r>
    </w:p>
    <w:p w:rsidR="00F170CC" w:rsidRPr="007A6F8D" w:rsidRDefault="00F170CC" w:rsidP="007A6F8D">
      <w:pPr>
        <w:ind w:firstLine="720"/>
        <w:jc w:val="both"/>
        <w:rPr>
          <w:rFonts w:ascii="Georgia" w:hAnsi="Georgia"/>
          <w:sz w:val="32"/>
        </w:rPr>
      </w:pPr>
      <w:r w:rsidRPr="007A6F8D">
        <w:rPr>
          <w:rFonts w:ascii="Georgia" w:hAnsi="Georgia"/>
          <w:sz w:val="32"/>
        </w:rPr>
        <w:t>« J</w:t>
      </w:r>
      <w:r w:rsidR="00842F6D">
        <w:rPr>
          <w:rFonts w:ascii="Georgia" w:hAnsi="Georgia"/>
          <w:sz w:val="32"/>
        </w:rPr>
        <w:t>’</w:t>
      </w:r>
      <w:r w:rsidRPr="007A6F8D">
        <w:rPr>
          <w:rFonts w:ascii="Georgia" w:hAnsi="Georgia"/>
          <w:sz w:val="32"/>
        </w:rPr>
        <w:t>ai aperçu un coq de bruyère, bafouilla Theon, très embarrassé. Mais aussi, comment j</w:t>
      </w:r>
      <w:r w:rsidR="00842F6D">
        <w:rPr>
          <w:rFonts w:ascii="Georgia" w:hAnsi="Georgia"/>
          <w:sz w:val="32"/>
        </w:rPr>
        <w:t>’</w:t>
      </w:r>
      <w:r w:rsidRPr="007A6F8D">
        <w:rPr>
          <w:rFonts w:ascii="Georgia" w:hAnsi="Georgia"/>
          <w:sz w:val="32"/>
        </w:rPr>
        <w:t>aurais su que tu laisserais le petit ? »</w:t>
      </w:r>
    </w:p>
    <w:p w:rsidR="00F170CC" w:rsidRPr="007A6F8D" w:rsidRDefault="00F170CC" w:rsidP="007A6F8D">
      <w:pPr>
        <w:ind w:firstLine="720"/>
        <w:jc w:val="both"/>
        <w:rPr>
          <w:rFonts w:ascii="Georgia" w:hAnsi="Georgia"/>
          <w:sz w:val="32"/>
        </w:rPr>
      </w:pPr>
      <w:r w:rsidRPr="007A6F8D">
        <w:rPr>
          <w:rFonts w:ascii="Georgia" w:hAnsi="Georgia"/>
          <w:sz w:val="32"/>
        </w:rPr>
        <w:t>Une fois encore, Robb le dévisagea d</w:t>
      </w:r>
      <w:r w:rsidR="00842F6D">
        <w:rPr>
          <w:rFonts w:ascii="Georgia" w:hAnsi="Georgia"/>
          <w:sz w:val="32"/>
        </w:rPr>
        <w:t>’</w:t>
      </w:r>
      <w:r w:rsidRPr="007A6F8D">
        <w:rPr>
          <w:rFonts w:ascii="Georgia" w:hAnsi="Georgia"/>
          <w:sz w:val="32"/>
        </w:rPr>
        <w:t>un air furibond que jamais Bran ne lui avait vu, mais il ne dit mot et, finalement, vint s</w:t>
      </w:r>
      <w:r w:rsidR="00842F6D">
        <w:rPr>
          <w:rFonts w:ascii="Georgia" w:hAnsi="Georgia"/>
          <w:sz w:val="32"/>
        </w:rPr>
        <w:t>’</w:t>
      </w:r>
      <w:r w:rsidR="009B76CD" w:rsidRPr="007A6F8D">
        <w:rPr>
          <w:rFonts w:ascii="Georgia" w:hAnsi="Georgia"/>
          <w:sz w:val="32"/>
        </w:rPr>
        <w:t>accroupir</w:t>
      </w:r>
      <w:r w:rsidRPr="007A6F8D">
        <w:rPr>
          <w:rFonts w:ascii="Georgia" w:hAnsi="Georgia"/>
          <w:sz w:val="32"/>
        </w:rPr>
        <w:t xml:space="preserve"> près du mestre. « C</w:t>
      </w:r>
      <w:r w:rsidR="00842F6D">
        <w:rPr>
          <w:rFonts w:ascii="Georgia" w:hAnsi="Georgia"/>
          <w:sz w:val="32"/>
        </w:rPr>
        <w:t>’</w:t>
      </w:r>
      <w:r w:rsidRPr="007A6F8D">
        <w:rPr>
          <w:rFonts w:ascii="Georgia" w:hAnsi="Georgia"/>
          <w:sz w:val="32"/>
        </w:rPr>
        <w:t>est grave ?</w:t>
      </w:r>
    </w:p>
    <w:p w:rsidR="00F170CC" w:rsidRPr="007A6F8D" w:rsidRDefault="007A6F8D" w:rsidP="007A6F8D">
      <w:pPr>
        <w:ind w:firstLine="720"/>
        <w:jc w:val="both"/>
        <w:rPr>
          <w:rFonts w:ascii="Georgia" w:hAnsi="Georgia"/>
          <w:sz w:val="32"/>
        </w:rPr>
      </w:pPr>
      <w:r w:rsidRPr="007A6F8D">
        <w:rPr>
          <w:rFonts w:ascii="Georgia" w:hAnsi="Georgia"/>
          <w:sz w:val="32"/>
        </w:rPr>
        <w:lastRenderedPageBreak/>
        <w:t>— </w:t>
      </w:r>
      <w:r w:rsidR="00F170CC" w:rsidRPr="007A6F8D">
        <w:rPr>
          <w:rFonts w:ascii="Georgia" w:hAnsi="Georgia"/>
          <w:sz w:val="32"/>
        </w:rPr>
        <w:t xml:space="preserve">Simple estafilade. » Il trempa un linge dans le torrent pour </w:t>
      </w:r>
      <w:r w:rsidR="009B76CD" w:rsidRPr="007A6F8D">
        <w:rPr>
          <w:rFonts w:ascii="Georgia" w:hAnsi="Georgia"/>
          <w:sz w:val="32"/>
        </w:rPr>
        <w:t>nettoyer</w:t>
      </w:r>
      <w:r w:rsidR="00F170CC" w:rsidRPr="007A6F8D">
        <w:rPr>
          <w:rFonts w:ascii="Georgia" w:hAnsi="Georgia"/>
          <w:sz w:val="32"/>
        </w:rPr>
        <w:t xml:space="preserve"> la plaie puis, tout en opérant : « Deux d</w:t>
      </w:r>
      <w:r w:rsidR="00842F6D">
        <w:rPr>
          <w:rFonts w:ascii="Georgia" w:hAnsi="Georgia"/>
          <w:sz w:val="32"/>
        </w:rPr>
        <w:t>’</w:t>
      </w:r>
      <w:r w:rsidR="00F170CC" w:rsidRPr="007A6F8D">
        <w:rPr>
          <w:rFonts w:ascii="Georgia" w:hAnsi="Georgia"/>
          <w:sz w:val="32"/>
        </w:rPr>
        <w:t>entre eux portaient le noir... »</w:t>
      </w:r>
    </w:p>
    <w:p w:rsidR="00F170CC" w:rsidRPr="007A6F8D" w:rsidRDefault="00F170CC" w:rsidP="007A6F8D">
      <w:pPr>
        <w:ind w:firstLine="720"/>
        <w:jc w:val="both"/>
        <w:rPr>
          <w:rFonts w:ascii="Georgia" w:hAnsi="Georgia"/>
          <w:sz w:val="32"/>
        </w:rPr>
      </w:pPr>
      <w:r w:rsidRPr="007A6F8D">
        <w:rPr>
          <w:rFonts w:ascii="Georgia" w:hAnsi="Georgia"/>
          <w:sz w:val="32"/>
        </w:rPr>
        <w:t>Robb jeta un coup d</w:t>
      </w:r>
      <w:r w:rsidR="00842F6D">
        <w:rPr>
          <w:rFonts w:ascii="Georgia" w:hAnsi="Georgia"/>
          <w:sz w:val="32"/>
        </w:rPr>
        <w:t>’</w:t>
      </w:r>
      <w:r w:rsidRPr="007A6F8D">
        <w:rPr>
          <w:rFonts w:ascii="Georgia" w:hAnsi="Georgia"/>
          <w:sz w:val="32"/>
        </w:rPr>
        <w:t>œil du côté où gisait Stiv, incessamment ballotté par le courant, dans son manteau pisseux. « Déserteurs de la Garde de Nuit, dit-il sombrement. De fameux corniauds, pour s</w:t>
      </w:r>
      <w:r w:rsidR="00842F6D">
        <w:rPr>
          <w:rFonts w:ascii="Georgia" w:hAnsi="Georgia"/>
          <w:sz w:val="32"/>
        </w:rPr>
        <w:t>’</w:t>
      </w:r>
      <w:r w:rsidRPr="007A6F8D">
        <w:rPr>
          <w:rFonts w:ascii="Georgia" w:hAnsi="Georgia"/>
          <w:sz w:val="32"/>
        </w:rPr>
        <w:t>aventurer si près de Winterfell.</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Il est souvent malaisé de faire le partage entre la bêtise et le désespoir, marmonna mestre Luwin.</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On les enterre, m</w:t>
      </w:r>
      <w:r w:rsidR="00842F6D">
        <w:rPr>
          <w:rFonts w:ascii="Georgia" w:hAnsi="Georgia"/>
          <w:sz w:val="32"/>
        </w:rPr>
        <w:t>’</w:t>
      </w:r>
      <w:r w:rsidR="00F170CC" w:rsidRPr="007A6F8D">
        <w:rPr>
          <w:rFonts w:ascii="Georgia" w:hAnsi="Georgia"/>
          <w:sz w:val="32"/>
        </w:rPr>
        <w:t>sire ? demanda Quent.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Ils ne l</w:t>
      </w:r>
      <w:r w:rsidR="00842F6D">
        <w:rPr>
          <w:rFonts w:ascii="Georgia" w:hAnsi="Georgia"/>
          <w:sz w:val="32"/>
        </w:rPr>
        <w:t>’</w:t>
      </w:r>
      <w:r w:rsidR="00F170CC" w:rsidRPr="007A6F8D">
        <w:rPr>
          <w:rFonts w:ascii="Georgia" w:hAnsi="Georgia"/>
          <w:sz w:val="32"/>
        </w:rPr>
        <w:t>auraient pas fait pour nous, répondit Robb. Coupe-leur la tête, on la renverra au Mur. Le reste, aux charognards.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Et elle ? » souffla Quent en agitant son pouce vers Osha.</w:t>
      </w:r>
    </w:p>
    <w:p w:rsidR="00F170CC" w:rsidRPr="007A6F8D" w:rsidRDefault="00F170CC" w:rsidP="007A6F8D">
      <w:pPr>
        <w:ind w:firstLine="720"/>
        <w:jc w:val="both"/>
        <w:rPr>
          <w:rFonts w:ascii="Georgia" w:hAnsi="Georgia"/>
          <w:sz w:val="32"/>
        </w:rPr>
      </w:pPr>
      <w:r w:rsidRPr="007A6F8D">
        <w:rPr>
          <w:rFonts w:ascii="Georgia" w:hAnsi="Georgia"/>
          <w:sz w:val="32"/>
        </w:rPr>
        <w:t>Robb s</w:t>
      </w:r>
      <w:r w:rsidR="00842F6D">
        <w:rPr>
          <w:rFonts w:ascii="Georgia" w:hAnsi="Georgia"/>
          <w:sz w:val="32"/>
        </w:rPr>
        <w:t>’</w:t>
      </w:r>
      <w:r w:rsidRPr="007A6F8D">
        <w:rPr>
          <w:rFonts w:ascii="Georgia" w:hAnsi="Georgia"/>
          <w:sz w:val="32"/>
        </w:rPr>
        <w:t>approcha d</w:t>
      </w:r>
      <w:r w:rsidR="00842F6D">
        <w:rPr>
          <w:rFonts w:ascii="Georgia" w:hAnsi="Georgia"/>
          <w:sz w:val="32"/>
        </w:rPr>
        <w:t>’</w:t>
      </w:r>
      <w:r w:rsidRPr="007A6F8D">
        <w:rPr>
          <w:rFonts w:ascii="Georgia" w:hAnsi="Georgia"/>
          <w:sz w:val="32"/>
        </w:rPr>
        <w:t>elle et, quoiqu</w:t>
      </w:r>
      <w:r w:rsidR="00842F6D">
        <w:rPr>
          <w:rFonts w:ascii="Georgia" w:hAnsi="Georgia"/>
          <w:sz w:val="32"/>
        </w:rPr>
        <w:t>’</w:t>
      </w:r>
      <w:r w:rsidRPr="007A6F8D">
        <w:rPr>
          <w:rFonts w:ascii="Georgia" w:hAnsi="Georgia"/>
          <w:sz w:val="32"/>
        </w:rPr>
        <w:t>elle le dominât d</w:t>
      </w:r>
      <w:r w:rsidR="00842F6D">
        <w:rPr>
          <w:rFonts w:ascii="Georgia" w:hAnsi="Georgia"/>
          <w:sz w:val="32"/>
        </w:rPr>
        <w:t>’</w:t>
      </w:r>
      <w:r w:rsidRPr="007A6F8D">
        <w:rPr>
          <w:rFonts w:ascii="Georgia" w:hAnsi="Georgia"/>
          <w:sz w:val="32"/>
        </w:rPr>
        <w:t>une bonne tête, elle tomba à ses genoux. « Epargnez-moi, m</w:t>
      </w:r>
      <w:r w:rsidR="00842F6D">
        <w:rPr>
          <w:rFonts w:ascii="Georgia" w:hAnsi="Georgia"/>
          <w:sz w:val="32"/>
        </w:rPr>
        <w:t>’</w:t>
      </w:r>
      <w:r w:rsidRPr="007A6F8D">
        <w:rPr>
          <w:rFonts w:ascii="Georgia" w:hAnsi="Georgia"/>
          <w:sz w:val="32"/>
        </w:rPr>
        <w:t>sire Stark, et chuis à vous.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 moi ? qu</w:t>
      </w:r>
      <w:r w:rsidR="00842F6D">
        <w:rPr>
          <w:rFonts w:ascii="Georgia" w:hAnsi="Georgia"/>
          <w:sz w:val="32"/>
        </w:rPr>
        <w:t>’</w:t>
      </w:r>
      <w:r w:rsidR="00F170CC" w:rsidRPr="007A6F8D">
        <w:rPr>
          <w:rFonts w:ascii="Georgia" w:hAnsi="Georgia"/>
          <w:sz w:val="32"/>
        </w:rPr>
        <w:t>aurais-je à faire d</w:t>
      </w:r>
      <w:r w:rsidR="00842F6D">
        <w:rPr>
          <w:rFonts w:ascii="Georgia" w:hAnsi="Georgia"/>
          <w:sz w:val="32"/>
        </w:rPr>
        <w:t>’</w:t>
      </w:r>
      <w:r w:rsidR="00F170CC" w:rsidRPr="007A6F8D">
        <w:rPr>
          <w:rFonts w:ascii="Georgia" w:hAnsi="Georgia"/>
          <w:sz w:val="32"/>
        </w:rPr>
        <w:t>une parjure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Mais j</w:t>
      </w:r>
      <w:r w:rsidR="00842F6D">
        <w:rPr>
          <w:rFonts w:ascii="Georgia" w:hAnsi="Georgia"/>
          <w:sz w:val="32"/>
        </w:rPr>
        <w:t>’</w:t>
      </w:r>
      <w:r w:rsidR="00F170CC" w:rsidRPr="007A6F8D">
        <w:rPr>
          <w:rFonts w:ascii="Georgia" w:hAnsi="Georgia"/>
          <w:sz w:val="32"/>
        </w:rPr>
        <w:t>ai pas violé de serment ! Stiv et Wallen se sont enfuis du Mur, moi non. Y a pas de femmes, chez les corbeaux noirs... »</w:t>
      </w:r>
    </w:p>
    <w:p w:rsidR="00F170CC" w:rsidRPr="007A6F8D" w:rsidRDefault="00F170CC" w:rsidP="007A6F8D">
      <w:pPr>
        <w:ind w:firstLine="720"/>
        <w:jc w:val="both"/>
        <w:rPr>
          <w:rFonts w:ascii="Georgia" w:hAnsi="Georgia"/>
          <w:sz w:val="32"/>
        </w:rPr>
      </w:pPr>
      <w:r w:rsidRPr="007A6F8D">
        <w:rPr>
          <w:rFonts w:ascii="Georgia" w:hAnsi="Georgia"/>
          <w:sz w:val="32"/>
        </w:rPr>
        <w:t>Theon Greyjoy s</w:t>
      </w:r>
      <w:r w:rsidR="00842F6D">
        <w:rPr>
          <w:rFonts w:ascii="Georgia" w:hAnsi="Georgia"/>
          <w:sz w:val="32"/>
        </w:rPr>
        <w:t>’</w:t>
      </w:r>
      <w:r w:rsidRPr="007A6F8D">
        <w:rPr>
          <w:rFonts w:ascii="Georgia" w:hAnsi="Georgia"/>
          <w:sz w:val="32"/>
        </w:rPr>
        <w:t xml:space="preserve">amena de son petit air désinvolte. « Donne-la aux loups », conseilla-t-il. Furtivement, les yeux de la femme se </w:t>
      </w:r>
      <w:r w:rsidR="009B76CD" w:rsidRPr="007A6F8D">
        <w:rPr>
          <w:rFonts w:ascii="Georgia" w:hAnsi="Georgia"/>
          <w:sz w:val="32"/>
        </w:rPr>
        <w:t>portèrent</w:t>
      </w:r>
      <w:r w:rsidRPr="007A6F8D">
        <w:rPr>
          <w:rFonts w:ascii="Georgia" w:hAnsi="Georgia"/>
          <w:sz w:val="32"/>
        </w:rPr>
        <w:t xml:space="preserve"> sur ce qui restait de Hali et s</w:t>
      </w:r>
      <w:r w:rsidR="00842F6D">
        <w:rPr>
          <w:rFonts w:ascii="Georgia" w:hAnsi="Georgia"/>
          <w:sz w:val="32"/>
        </w:rPr>
        <w:t>’</w:t>
      </w:r>
      <w:r w:rsidRPr="007A6F8D">
        <w:rPr>
          <w:rFonts w:ascii="Georgia" w:hAnsi="Georgia"/>
          <w:sz w:val="32"/>
        </w:rPr>
        <w:t>en détournèrent aussi vite. Elle se mit à grelotter. Même les gardes en semblaient malades.</w:t>
      </w:r>
    </w:p>
    <w:p w:rsidR="00F170CC" w:rsidRPr="007A6F8D" w:rsidRDefault="00F170CC" w:rsidP="007A6F8D">
      <w:pPr>
        <w:ind w:firstLine="720"/>
        <w:jc w:val="both"/>
        <w:rPr>
          <w:rFonts w:ascii="Georgia" w:hAnsi="Georgia"/>
          <w:sz w:val="32"/>
        </w:rPr>
      </w:pPr>
      <w:r w:rsidRPr="007A6F8D">
        <w:rPr>
          <w:rFonts w:ascii="Georgia" w:hAnsi="Georgia"/>
          <w:sz w:val="32"/>
        </w:rPr>
        <w:t>« C</w:t>
      </w:r>
      <w:r w:rsidR="00842F6D">
        <w:rPr>
          <w:rFonts w:ascii="Georgia" w:hAnsi="Georgia"/>
          <w:sz w:val="32"/>
        </w:rPr>
        <w:t>’</w:t>
      </w:r>
      <w:r w:rsidRPr="007A6F8D">
        <w:rPr>
          <w:rFonts w:ascii="Georgia" w:hAnsi="Georgia"/>
          <w:sz w:val="32"/>
        </w:rPr>
        <w:t>est une femme, dit Robb.</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Une sauvageonne, précisa Bran. Elle a dit qu</w:t>
      </w:r>
      <w:r w:rsidR="00842F6D">
        <w:rPr>
          <w:rFonts w:ascii="Georgia" w:hAnsi="Georgia"/>
          <w:sz w:val="32"/>
        </w:rPr>
        <w:t>’</w:t>
      </w:r>
      <w:r w:rsidR="00F170CC" w:rsidRPr="007A6F8D">
        <w:rPr>
          <w:rFonts w:ascii="Georgia" w:hAnsi="Georgia"/>
          <w:sz w:val="32"/>
        </w:rPr>
        <w:t>il fallait me garder en vie pour me livrer à Mance Rayder.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Tu t</w:t>
      </w:r>
      <w:r w:rsidR="00842F6D">
        <w:rPr>
          <w:rFonts w:ascii="Georgia" w:hAnsi="Georgia"/>
          <w:sz w:val="32"/>
        </w:rPr>
        <w:t>’</w:t>
      </w:r>
      <w:r w:rsidR="00F170CC" w:rsidRPr="007A6F8D">
        <w:rPr>
          <w:rFonts w:ascii="Georgia" w:hAnsi="Georgia"/>
          <w:sz w:val="32"/>
        </w:rPr>
        <w:t>appelles comment ? la questionna Robb.</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Osha, pour servir Vot</w:t>
      </w:r>
      <w:r w:rsidR="00842F6D">
        <w:rPr>
          <w:rFonts w:ascii="Georgia" w:hAnsi="Georgia"/>
          <w:sz w:val="32"/>
        </w:rPr>
        <w:t>’</w:t>
      </w:r>
      <w:r w:rsidR="00F170CC" w:rsidRPr="007A6F8D">
        <w:rPr>
          <w:rFonts w:ascii="Georgia" w:hAnsi="Georgia"/>
          <w:sz w:val="32"/>
        </w:rPr>
        <w:t xml:space="preserve"> Seigneurie », bredouilla-t-elle de sa voix rugueuse.</w:t>
      </w:r>
    </w:p>
    <w:p w:rsidR="00F170CC" w:rsidRPr="007A6F8D" w:rsidRDefault="00F170CC" w:rsidP="007A6F8D">
      <w:pPr>
        <w:ind w:firstLine="720"/>
        <w:jc w:val="both"/>
        <w:rPr>
          <w:rFonts w:ascii="Georgia" w:hAnsi="Georgia"/>
          <w:sz w:val="32"/>
        </w:rPr>
      </w:pPr>
      <w:r w:rsidRPr="007A6F8D">
        <w:rPr>
          <w:rFonts w:ascii="Georgia" w:hAnsi="Georgia"/>
          <w:sz w:val="32"/>
        </w:rPr>
        <w:t>Mestre Luwin se redressa. « Il serait bon de l</w:t>
      </w:r>
      <w:r w:rsidR="00842F6D">
        <w:rPr>
          <w:rFonts w:ascii="Georgia" w:hAnsi="Georgia"/>
          <w:sz w:val="32"/>
        </w:rPr>
        <w:t>’</w:t>
      </w:r>
      <w:r w:rsidRPr="007A6F8D">
        <w:rPr>
          <w:rFonts w:ascii="Georgia" w:hAnsi="Georgia"/>
          <w:sz w:val="32"/>
        </w:rPr>
        <w:t>interroger... »</w:t>
      </w:r>
    </w:p>
    <w:p w:rsidR="009B76CD" w:rsidRDefault="00F170CC" w:rsidP="009B76CD">
      <w:pPr>
        <w:ind w:firstLine="720"/>
        <w:jc w:val="both"/>
        <w:rPr>
          <w:rFonts w:ascii="Georgia" w:hAnsi="Georgia"/>
          <w:sz w:val="32"/>
        </w:rPr>
      </w:pPr>
      <w:r w:rsidRPr="007A6F8D">
        <w:rPr>
          <w:rFonts w:ascii="Georgia" w:hAnsi="Georgia"/>
          <w:sz w:val="32"/>
        </w:rPr>
        <w:t xml:space="preserve">Le soulagement visible de son frère frappa Bran. « Vous avez </w:t>
      </w:r>
      <w:r w:rsidR="009B76CD" w:rsidRPr="007A6F8D">
        <w:rPr>
          <w:rFonts w:ascii="Georgia" w:hAnsi="Georgia"/>
          <w:sz w:val="32"/>
        </w:rPr>
        <w:t>raison</w:t>
      </w:r>
      <w:r w:rsidRPr="007A6F8D">
        <w:rPr>
          <w:rFonts w:ascii="Georgia" w:hAnsi="Georgia"/>
          <w:sz w:val="32"/>
        </w:rPr>
        <w:t>, mestre. Wayn. Attache-lui les mains. Elle nous accompagne à Winterfell et... vivra ou mourra, selon la véracité de ses révélations. »</w:t>
      </w:r>
      <w:r w:rsidR="009B76CD">
        <w:rPr>
          <w:rFonts w:ascii="Georgia" w:hAnsi="Georgia"/>
          <w:sz w:val="32"/>
        </w:rPr>
        <w:br w:type="page"/>
      </w:r>
    </w:p>
    <w:p w:rsidR="009B76CD" w:rsidRDefault="009B76CD" w:rsidP="009B76CD">
      <w:pPr>
        <w:pStyle w:val="Corpsdutexte1"/>
        <w:tabs>
          <w:tab w:val="left" w:pos="566"/>
        </w:tabs>
        <w:spacing w:before="0" w:line="240" w:lineRule="auto"/>
        <w:ind w:right="40"/>
        <w:rPr>
          <w:rStyle w:val="Corpsdutexte12pt68"/>
          <w:rFonts w:ascii="Georgia" w:hAnsi="Georgia"/>
          <w:sz w:val="32"/>
          <w:szCs w:val="32"/>
        </w:rPr>
      </w:pPr>
    </w:p>
    <w:p w:rsidR="009B76CD" w:rsidRDefault="009B76CD" w:rsidP="009B76CD">
      <w:pPr>
        <w:pStyle w:val="Corpsdutexte1"/>
        <w:tabs>
          <w:tab w:val="left" w:pos="566"/>
        </w:tabs>
        <w:spacing w:before="0" w:line="240" w:lineRule="auto"/>
        <w:ind w:right="40"/>
        <w:rPr>
          <w:rStyle w:val="Corpsdutexte12pt68"/>
          <w:rFonts w:ascii="Georgia" w:hAnsi="Georgia"/>
          <w:sz w:val="32"/>
          <w:szCs w:val="32"/>
        </w:rPr>
      </w:pPr>
    </w:p>
    <w:p w:rsidR="009B76CD" w:rsidRPr="00FF615A" w:rsidRDefault="009B76CD" w:rsidP="009B76CD">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TYRION</w:t>
      </w:r>
    </w:p>
    <w:p w:rsidR="009B76CD" w:rsidRDefault="009B76CD" w:rsidP="009B76CD">
      <w:pPr>
        <w:pStyle w:val="Corpsdutexte1"/>
        <w:tabs>
          <w:tab w:val="left" w:pos="566"/>
        </w:tabs>
        <w:spacing w:before="0" w:line="240" w:lineRule="auto"/>
        <w:ind w:right="40"/>
        <w:rPr>
          <w:rStyle w:val="Corpsdutexte12pt68"/>
          <w:rFonts w:ascii="Georgia" w:hAnsi="Georgia"/>
          <w:sz w:val="32"/>
          <w:szCs w:val="32"/>
        </w:rPr>
      </w:pPr>
    </w:p>
    <w:p w:rsidR="009B76CD" w:rsidRDefault="009B76CD" w:rsidP="009B76CD">
      <w:pPr>
        <w:pStyle w:val="Corpsdutexte1"/>
        <w:tabs>
          <w:tab w:val="left" w:pos="566"/>
        </w:tabs>
        <w:spacing w:before="0" w:line="240" w:lineRule="auto"/>
        <w:ind w:right="40"/>
        <w:rPr>
          <w:rStyle w:val="Corpsdutexte12pt68"/>
          <w:rFonts w:ascii="Georgia" w:hAnsi="Georgia"/>
          <w:sz w:val="32"/>
          <w:szCs w:val="32"/>
        </w:rPr>
      </w:pPr>
    </w:p>
    <w:p w:rsidR="00F170CC" w:rsidRPr="007A6F8D" w:rsidRDefault="00F170CC" w:rsidP="009B76CD">
      <w:pPr>
        <w:ind w:firstLine="720"/>
        <w:jc w:val="both"/>
        <w:rPr>
          <w:rFonts w:ascii="Georgia" w:hAnsi="Georgia"/>
          <w:sz w:val="32"/>
        </w:rPr>
      </w:pPr>
      <w:r w:rsidRPr="007A6F8D">
        <w:rPr>
          <w:rFonts w:ascii="Georgia" w:hAnsi="Georgia"/>
          <w:sz w:val="32"/>
        </w:rPr>
        <w:t>«</w:t>
      </w:r>
      <w:r w:rsidR="006C65DE">
        <w:rPr>
          <w:rFonts w:ascii="Georgia" w:hAnsi="Georgia"/>
          <w:sz w:val="32"/>
        </w:rPr>
        <w:t xml:space="preserve"> </w:t>
      </w:r>
      <w:r w:rsidRPr="007A6F8D">
        <w:rPr>
          <w:rFonts w:ascii="Georgia" w:hAnsi="Georgia"/>
          <w:sz w:val="32"/>
        </w:rPr>
        <w:t>Veux manger?» demanda Mord d</w:t>
      </w:r>
      <w:r w:rsidR="00842F6D">
        <w:rPr>
          <w:rFonts w:ascii="Georgia" w:hAnsi="Georgia"/>
          <w:sz w:val="32"/>
        </w:rPr>
        <w:t>’</w:t>
      </w:r>
      <w:r w:rsidRPr="007A6F8D">
        <w:rPr>
          <w:rFonts w:ascii="Georgia" w:hAnsi="Georgia"/>
          <w:sz w:val="32"/>
        </w:rPr>
        <w:t>un air mauvais. Sa grosse patte boudinée faisait miroiter la platée de haricots bouillis.</w:t>
      </w:r>
    </w:p>
    <w:p w:rsidR="00F170CC" w:rsidRPr="007A6F8D" w:rsidRDefault="00F170CC" w:rsidP="007A6F8D">
      <w:pPr>
        <w:ind w:firstLine="720"/>
        <w:jc w:val="both"/>
        <w:rPr>
          <w:rFonts w:ascii="Georgia" w:hAnsi="Georgia"/>
          <w:sz w:val="32"/>
        </w:rPr>
      </w:pPr>
      <w:r w:rsidRPr="007A6F8D">
        <w:rPr>
          <w:rFonts w:ascii="Georgia" w:hAnsi="Georgia"/>
          <w:sz w:val="32"/>
        </w:rPr>
        <w:t>Si affamé fut-il, Tyrion Lannister refusait de s</w:t>
      </w:r>
      <w:r w:rsidR="00842F6D">
        <w:rPr>
          <w:rFonts w:ascii="Georgia" w:hAnsi="Georgia"/>
          <w:sz w:val="32"/>
        </w:rPr>
        <w:t>’</w:t>
      </w:r>
      <w:r w:rsidRPr="007A6F8D">
        <w:rPr>
          <w:rFonts w:ascii="Georgia" w:hAnsi="Georgia"/>
          <w:sz w:val="32"/>
        </w:rPr>
        <w:t>en laisser imposer par cette sombre brute. « Du gigot d</w:t>
      </w:r>
      <w:r w:rsidR="00842F6D">
        <w:rPr>
          <w:rFonts w:ascii="Georgia" w:hAnsi="Georgia"/>
          <w:sz w:val="32"/>
        </w:rPr>
        <w:t>’</w:t>
      </w:r>
      <w:r w:rsidRPr="007A6F8D">
        <w:rPr>
          <w:rFonts w:ascii="Georgia" w:hAnsi="Georgia"/>
          <w:sz w:val="32"/>
        </w:rPr>
        <w:t>agneau serait le bienvenu, dit-il sans quitter la litière de paille infecte où il marinait dans un angle de sa cellule. Ou bien... des pois à l</w:t>
      </w:r>
      <w:r w:rsidR="00842F6D">
        <w:rPr>
          <w:rFonts w:ascii="Georgia" w:hAnsi="Georgia"/>
          <w:sz w:val="32"/>
        </w:rPr>
        <w:t>’</w:t>
      </w:r>
      <w:r w:rsidRPr="007A6F8D">
        <w:rPr>
          <w:rFonts w:ascii="Georgia" w:hAnsi="Georgia"/>
          <w:sz w:val="32"/>
        </w:rPr>
        <w:t xml:space="preserve">oignon, tiens, avec du pain tout chaud, du beurre, et une fiasque de vin bien épicé </w:t>
      </w:r>
      <w:r w:rsidR="00C7595D" w:rsidRPr="00C7595D">
        <w:rPr>
          <w:rFonts w:ascii="Georgia" w:hAnsi="Georgia"/>
          <w:sz w:val="32"/>
        </w:rPr>
        <w:t>–</w:t>
      </w:r>
      <w:r w:rsidRPr="007A6F8D">
        <w:rPr>
          <w:rFonts w:ascii="Georgia" w:hAnsi="Georgia"/>
          <w:sz w:val="32"/>
        </w:rPr>
        <w:t xml:space="preserve"> brûlant, s</w:t>
      </w:r>
      <w:r w:rsidR="00842F6D">
        <w:rPr>
          <w:rFonts w:ascii="Georgia" w:hAnsi="Georgia"/>
          <w:sz w:val="32"/>
        </w:rPr>
        <w:t>’</w:t>
      </w:r>
      <w:r w:rsidRPr="007A6F8D">
        <w:rPr>
          <w:rFonts w:ascii="Georgia" w:hAnsi="Georgia"/>
          <w:sz w:val="32"/>
        </w:rPr>
        <w:t xml:space="preserve">il te plaît </w:t>
      </w:r>
      <w:r w:rsidR="00C7595D" w:rsidRPr="00C7595D">
        <w:rPr>
          <w:rFonts w:ascii="Georgia" w:hAnsi="Georgia"/>
          <w:sz w:val="32"/>
        </w:rPr>
        <w:t>–</w:t>
      </w:r>
      <w:r w:rsidRPr="007A6F8D">
        <w:rPr>
          <w:rFonts w:ascii="Georgia" w:hAnsi="Georgia"/>
          <w:sz w:val="32"/>
        </w:rPr>
        <w:t xml:space="preserve"> pour la descente. Ou de la bière, si ça doit te faciliter le </w:t>
      </w:r>
      <w:r w:rsidR="00C7595D" w:rsidRPr="007A6F8D">
        <w:rPr>
          <w:rFonts w:ascii="Georgia" w:hAnsi="Georgia"/>
          <w:sz w:val="32"/>
        </w:rPr>
        <w:t>service</w:t>
      </w:r>
      <w:r w:rsidRPr="007A6F8D">
        <w:rPr>
          <w:rFonts w:ascii="Georgia" w:hAnsi="Georgia"/>
          <w:sz w:val="32"/>
        </w:rPr>
        <w:t>. Je m</w:t>
      </w:r>
      <w:r w:rsidR="00842F6D">
        <w:rPr>
          <w:rFonts w:ascii="Georgia" w:hAnsi="Georgia"/>
          <w:sz w:val="32"/>
        </w:rPr>
        <w:t>’</w:t>
      </w:r>
      <w:r w:rsidRPr="007A6F8D">
        <w:rPr>
          <w:rFonts w:ascii="Georgia" w:hAnsi="Georgia"/>
          <w:sz w:val="32"/>
        </w:rPr>
        <w:t>en voudrais d</w:t>
      </w:r>
      <w:r w:rsidR="00842F6D">
        <w:rPr>
          <w:rFonts w:ascii="Georgia" w:hAnsi="Georgia"/>
          <w:sz w:val="32"/>
        </w:rPr>
        <w:t>’</w:t>
      </w:r>
      <w:r w:rsidRPr="007A6F8D">
        <w:rPr>
          <w:rFonts w:ascii="Georgia" w:hAnsi="Georgia"/>
          <w:sz w:val="32"/>
        </w:rPr>
        <w:t>abuser de ta sollicitude.</w:t>
      </w:r>
    </w:p>
    <w:p w:rsidR="00F170CC" w:rsidRPr="007A6F8D" w:rsidRDefault="00C7595D" w:rsidP="007A6F8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170CC" w:rsidRPr="007A6F8D">
        <w:rPr>
          <w:rFonts w:ascii="Georgia" w:hAnsi="Georgia"/>
          <w:sz w:val="32"/>
        </w:rPr>
        <w:t>C</w:t>
      </w:r>
      <w:r w:rsidR="00842F6D">
        <w:rPr>
          <w:rFonts w:ascii="Georgia" w:hAnsi="Georgia"/>
          <w:sz w:val="32"/>
        </w:rPr>
        <w:t>’</w:t>
      </w:r>
      <w:r w:rsidR="00F170CC" w:rsidRPr="007A6F8D">
        <w:rPr>
          <w:rFonts w:ascii="Georgia" w:hAnsi="Georgia"/>
          <w:sz w:val="32"/>
        </w:rPr>
        <w:t xml:space="preserve"> des fayots, grommela l</w:t>
      </w:r>
      <w:r w:rsidR="00842F6D">
        <w:rPr>
          <w:rFonts w:ascii="Georgia" w:hAnsi="Georgia"/>
          <w:sz w:val="32"/>
        </w:rPr>
        <w:t>’</w:t>
      </w:r>
      <w:r w:rsidR="00F170CC" w:rsidRPr="007A6F8D">
        <w:rPr>
          <w:rFonts w:ascii="Georgia" w:hAnsi="Georgia"/>
          <w:sz w:val="32"/>
        </w:rPr>
        <w:t>autre. Tiens. » Il tendit l</w:t>
      </w:r>
      <w:r w:rsidR="00842F6D">
        <w:rPr>
          <w:rFonts w:ascii="Georgia" w:hAnsi="Georgia"/>
          <w:sz w:val="32"/>
        </w:rPr>
        <w:t>’</w:t>
      </w:r>
      <w:r w:rsidR="00F170CC" w:rsidRPr="007A6F8D">
        <w:rPr>
          <w:rFonts w:ascii="Georgia" w:hAnsi="Georgia"/>
          <w:sz w:val="32"/>
        </w:rPr>
        <w:t>écuelle.</w:t>
      </w:r>
    </w:p>
    <w:p w:rsidR="00F170CC" w:rsidRPr="007A6F8D" w:rsidRDefault="00F170CC" w:rsidP="007A6F8D">
      <w:pPr>
        <w:ind w:firstLine="720"/>
        <w:jc w:val="both"/>
        <w:rPr>
          <w:rFonts w:ascii="Georgia" w:hAnsi="Georgia"/>
          <w:sz w:val="32"/>
        </w:rPr>
      </w:pPr>
      <w:r w:rsidRPr="007A6F8D">
        <w:rPr>
          <w:rFonts w:ascii="Georgia" w:hAnsi="Georgia"/>
          <w:sz w:val="32"/>
        </w:rPr>
        <w:t xml:space="preserve">Tyrion poussa un soupir. Avec ses chicots brunâtres et ses </w:t>
      </w:r>
      <w:r w:rsidR="00C7595D" w:rsidRPr="007A6F8D">
        <w:rPr>
          <w:rFonts w:ascii="Georgia" w:hAnsi="Georgia"/>
          <w:sz w:val="32"/>
        </w:rPr>
        <w:t>prunelles</w:t>
      </w:r>
      <w:r w:rsidRPr="007A6F8D">
        <w:rPr>
          <w:rFonts w:ascii="Georgia" w:hAnsi="Georgia"/>
          <w:sz w:val="32"/>
        </w:rPr>
        <w:t xml:space="preserve"> de verrat, le geôlier jaugeait allègrement ses deux cent </w:t>
      </w:r>
      <w:r w:rsidR="00C7595D" w:rsidRPr="007A6F8D">
        <w:rPr>
          <w:rFonts w:ascii="Georgia" w:hAnsi="Georgia"/>
          <w:sz w:val="32"/>
        </w:rPr>
        <w:t>cinquante</w:t>
      </w:r>
      <w:r w:rsidRPr="007A6F8D">
        <w:rPr>
          <w:rFonts w:ascii="Georgia" w:hAnsi="Georgia"/>
          <w:sz w:val="32"/>
        </w:rPr>
        <w:t xml:space="preserve"> livres bon poids de crétinerie crasse. Un coup de hache lui avait jadis, sans parvenir à l</w:t>
      </w:r>
      <w:r w:rsidR="00842F6D">
        <w:rPr>
          <w:rFonts w:ascii="Georgia" w:hAnsi="Georgia"/>
          <w:sz w:val="32"/>
        </w:rPr>
        <w:t>’</w:t>
      </w:r>
      <w:r w:rsidRPr="007A6F8D">
        <w:rPr>
          <w:rFonts w:ascii="Georgia" w:hAnsi="Georgia"/>
          <w:sz w:val="32"/>
        </w:rPr>
        <w:t>embellir que d</w:t>
      </w:r>
      <w:r w:rsidR="00842F6D">
        <w:rPr>
          <w:rFonts w:ascii="Georgia" w:hAnsi="Georgia"/>
          <w:sz w:val="32"/>
        </w:rPr>
        <w:t>’</w:t>
      </w:r>
      <w:r w:rsidRPr="007A6F8D">
        <w:rPr>
          <w:rFonts w:ascii="Georgia" w:hAnsi="Georgia"/>
          <w:sz w:val="32"/>
        </w:rPr>
        <w:t>une cicatrice, emporté l</w:t>
      </w:r>
      <w:r w:rsidR="00842F6D">
        <w:rPr>
          <w:rFonts w:ascii="Georgia" w:hAnsi="Georgia"/>
          <w:sz w:val="32"/>
        </w:rPr>
        <w:t>’</w:t>
      </w:r>
      <w:r w:rsidRPr="007A6F8D">
        <w:rPr>
          <w:rFonts w:ascii="Georgia" w:hAnsi="Georgia"/>
          <w:sz w:val="32"/>
        </w:rPr>
        <w:t xml:space="preserve">oreille gauche et un pan du groin, et ses manières étaient aussi </w:t>
      </w:r>
      <w:r w:rsidR="00C7595D" w:rsidRPr="007A6F8D">
        <w:rPr>
          <w:rFonts w:ascii="Georgia" w:hAnsi="Georgia"/>
          <w:sz w:val="32"/>
        </w:rPr>
        <w:t>délicates</w:t>
      </w:r>
      <w:r w:rsidRPr="007A6F8D">
        <w:rPr>
          <w:rFonts w:ascii="Georgia" w:hAnsi="Georgia"/>
          <w:sz w:val="32"/>
        </w:rPr>
        <w:t xml:space="preserve"> que son minois. Mais Tyrion avait décidément très très faim. Il avança les doigts vers la pitance.</w:t>
      </w:r>
    </w:p>
    <w:p w:rsidR="00F170CC" w:rsidRPr="007A6F8D" w:rsidRDefault="00F170CC" w:rsidP="007A6F8D">
      <w:pPr>
        <w:ind w:firstLine="720"/>
        <w:jc w:val="both"/>
        <w:rPr>
          <w:rFonts w:ascii="Georgia" w:hAnsi="Georgia"/>
          <w:sz w:val="32"/>
        </w:rPr>
      </w:pPr>
      <w:r w:rsidRPr="007A6F8D">
        <w:rPr>
          <w:rFonts w:ascii="Georgia" w:hAnsi="Georgia"/>
          <w:sz w:val="32"/>
        </w:rPr>
        <w:t>D</w:t>
      </w:r>
      <w:r w:rsidR="00842F6D">
        <w:rPr>
          <w:rFonts w:ascii="Georgia" w:hAnsi="Georgia"/>
          <w:sz w:val="32"/>
        </w:rPr>
        <w:t>’</w:t>
      </w:r>
      <w:r w:rsidRPr="007A6F8D">
        <w:rPr>
          <w:rFonts w:ascii="Georgia" w:hAnsi="Georgia"/>
          <w:sz w:val="32"/>
        </w:rPr>
        <w:t>un geste vif, Mord la retira, tout sourires. « Tiens », dit-il en la tenant soigneusement hors de portée.</w:t>
      </w:r>
    </w:p>
    <w:p w:rsidR="00F170CC" w:rsidRPr="007A6F8D" w:rsidRDefault="00F170CC" w:rsidP="007A6F8D">
      <w:pPr>
        <w:ind w:firstLine="720"/>
        <w:jc w:val="both"/>
        <w:rPr>
          <w:rFonts w:ascii="Georgia" w:hAnsi="Georgia"/>
          <w:sz w:val="32"/>
        </w:rPr>
      </w:pPr>
      <w:r w:rsidRPr="007A6F8D">
        <w:rPr>
          <w:rFonts w:ascii="Georgia" w:hAnsi="Georgia"/>
          <w:sz w:val="32"/>
        </w:rPr>
        <w:t>Tout courbatu qu</w:t>
      </w:r>
      <w:r w:rsidR="00842F6D">
        <w:rPr>
          <w:rFonts w:ascii="Georgia" w:hAnsi="Georgia"/>
          <w:sz w:val="32"/>
        </w:rPr>
        <w:t>’</w:t>
      </w:r>
      <w:r w:rsidRPr="007A6F8D">
        <w:rPr>
          <w:rFonts w:ascii="Georgia" w:hAnsi="Georgia"/>
          <w:sz w:val="32"/>
        </w:rPr>
        <w:t>il était de partout, le nain parvint à se lever, non sans maugréer : « Le même petit jeu stupide à chaque repas..., est-ce vraiment indispensable ?» A nouveau, il tenta d</w:t>
      </w:r>
      <w:r w:rsidR="00842F6D">
        <w:rPr>
          <w:rFonts w:ascii="Georgia" w:hAnsi="Georgia"/>
          <w:sz w:val="32"/>
        </w:rPr>
        <w:t>’</w:t>
      </w:r>
      <w:r w:rsidRPr="007A6F8D">
        <w:rPr>
          <w:rFonts w:ascii="Georgia" w:hAnsi="Georgia"/>
          <w:sz w:val="32"/>
        </w:rPr>
        <w:t>attraper son bien mais, cette fois, Mord recula en traînant la savate et découvrant toute sa denture pourrie. « Tiens, nabot, là. » Il tenait maintenant l</w:t>
      </w:r>
      <w:r w:rsidR="00842F6D">
        <w:rPr>
          <w:rFonts w:ascii="Georgia" w:hAnsi="Georgia"/>
          <w:sz w:val="32"/>
        </w:rPr>
        <w:t>’</w:t>
      </w:r>
      <w:r w:rsidRPr="007A6F8D">
        <w:rPr>
          <w:rFonts w:ascii="Georgia" w:hAnsi="Georgia"/>
          <w:sz w:val="32"/>
        </w:rPr>
        <w:t>écuelle à bout de bras, juste à l</w:t>
      </w:r>
      <w:r w:rsidR="00842F6D">
        <w:rPr>
          <w:rFonts w:ascii="Georgia" w:hAnsi="Georgia"/>
          <w:sz w:val="32"/>
        </w:rPr>
        <w:t>’</w:t>
      </w:r>
      <w:r w:rsidRPr="007A6F8D">
        <w:rPr>
          <w:rFonts w:ascii="Georgia" w:hAnsi="Georgia"/>
          <w:sz w:val="32"/>
        </w:rPr>
        <w:t xml:space="preserve">endroit </w:t>
      </w:r>
      <w:r w:rsidRPr="007A6F8D">
        <w:rPr>
          <w:rFonts w:ascii="Georgia" w:hAnsi="Georgia"/>
          <w:sz w:val="32"/>
        </w:rPr>
        <w:lastRenderedPageBreak/>
        <w:t>où la cellule ouvrait sur le vide, en plein ciel. « Tu veux pas manger ? Tiens..., t</w:t>
      </w:r>
      <w:r w:rsidR="00842F6D">
        <w:rPr>
          <w:rFonts w:ascii="Georgia" w:hAnsi="Georgia"/>
          <w:sz w:val="32"/>
        </w:rPr>
        <w:t>’</w:t>
      </w:r>
      <w:r w:rsidRPr="007A6F8D">
        <w:rPr>
          <w:rFonts w:ascii="Georgia" w:hAnsi="Georgia"/>
          <w:sz w:val="32"/>
        </w:rPr>
        <w:t>as qu</w:t>
      </w:r>
      <w:r w:rsidR="00842F6D">
        <w:rPr>
          <w:rFonts w:ascii="Georgia" w:hAnsi="Georgia"/>
          <w:sz w:val="32"/>
        </w:rPr>
        <w:t>’</w:t>
      </w:r>
      <w:r w:rsidRPr="007A6F8D">
        <w:rPr>
          <w:rFonts w:ascii="Georgia" w:hAnsi="Georgia"/>
          <w:sz w:val="32"/>
        </w:rPr>
        <w:t>à venir prendre... »</w:t>
      </w:r>
    </w:p>
    <w:p w:rsidR="00F170CC" w:rsidRPr="007A6F8D" w:rsidRDefault="00F170CC" w:rsidP="007A6F8D">
      <w:pPr>
        <w:ind w:firstLine="720"/>
        <w:jc w:val="both"/>
        <w:rPr>
          <w:rFonts w:ascii="Georgia" w:hAnsi="Georgia"/>
          <w:sz w:val="32"/>
        </w:rPr>
      </w:pPr>
      <w:r w:rsidRPr="007A6F8D">
        <w:rPr>
          <w:rFonts w:ascii="Georgia" w:hAnsi="Georgia"/>
          <w:sz w:val="32"/>
        </w:rPr>
        <w:t>Depuis sa place, Tyrion avait les bras trop courts pour happer l</w:t>
      </w:r>
      <w:r w:rsidR="00842F6D">
        <w:rPr>
          <w:rFonts w:ascii="Georgia" w:hAnsi="Georgia"/>
          <w:sz w:val="32"/>
        </w:rPr>
        <w:t>’</w:t>
      </w:r>
      <w:r w:rsidRPr="007A6F8D">
        <w:rPr>
          <w:rFonts w:ascii="Georgia" w:hAnsi="Georgia"/>
          <w:sz w:val="32"/>
        </w:rPr>
        <w:t>appât. Quant à s</w:t>
      </w:r>
      <w:r w:rsidR="00842F6D">
        <w:rPr>
          <w:rFonts w:ascii="Georgia" w:hAnsi="Georgia"/>
          <w:sz w:val="32"/>
        </w:rPr>
        <w:t>’</w:t>
      </w:r>
      <w:r w:rsidRPr="007A6F8D">
        <w:rPr>
          <w:rFonts w:ascii="Georgia" w:hAnsi="Georgia"/>
          <w:sz w:val="32"/>
        </w:rPr>
        <w:t>approcher tellement du bord, il n</w:t>
      </w:r>
      <w:r w:rsidR="00842F6D">
        <w:rPr>
          <w:rFonts w:ascii="Georgia" w:hAnsi="Georgia"/>
          <w:sz w:val="32"/>
        </w:rPr>
        <w:t>’</w:t>
      </w:r>
      <w:r w:rsidRPr="007A6F8D">
        <w:rPr>
          <w:rFonts w:ascii="Georgia" w:hAnsi="Georgia"/>
          <w:sz w:val="32"/>
        </w:rPr>
        <w:t>y songeait pas.</w:t>
      </w:r>
    </w:p>
    <w:p w:rsidR="00F170CC" w:rsidRPr="007A6F8D" w:rsidRDefault="00F170CC" w:rsidP="007A6F8D">
      <w:pPr>
        <w:ind w:firstLine="720"/>
        <w:jc w:val="both"/>
        <w:rPr>
          <w:rFonts w:ascii="Georgia" w:hAnsi="Georgia"/>
          <w:sz w:val="32"/>
        </w:rPr>
      </w:pPr>
      <w:r w:rsidRPr="007A6F8D">
        <w:rPr>
          <w:rFonts w:ascii="Georgia" w:hAnsi="Georgia"/>
          <w:sz w:val="32"/>
        </w:rPr>
        <w:t>Une brusque poussée de l</w:t>
      </w:r>
      <w:r w:rsidR="00842F6D">
        <w:rPr>
          <w:rFonts w:ascii="Georgia" w:hAnsi="Georgia"/>
          <w:sz w:val="32"/>
        </w:rPr>
        <w:t>’</w:t>
      </w:r>
      <w:r w:rsidRPr="007A6F8D">
        <w:rPr>
          <w:rFonts w:ascii="Georgia" w:hAnsi="Georgia"/>
          <w:sz w:val="32"/>
        </w:rPr>
        <w:t>énorme bedaine, et il ne serait plus qu</w:t>
      </w:r>
      <w:r w:rsidR="00842F6D">
        <w:rPr>
          <w:rFonts w:ascii="Georgia" w:hAnsi="Georgia"/>
          <w:sz w:val="32"/>
        </w:rPr>
        <w:t>’</w:t>
      </w:r>
      <w:r w:rsidRPr="007A6F8D">
        <w:rPr>
          <w:rFonts w:ascii="Georgia" w:hAnsi="Georgia"/>
          <w:sz w:val="32"/>
        </w:rPr>
        <w:t>une éclaboussure, en bas, sur les rochers de Ciel, comme tant d</w:t>
      </w:r>
      <w:r w:rsidR="00842F6D">
        <w:rPr>
          <w:rFonts w:ascii="Georgia" w:hAnsi="Georgia"/>
          <w:sz w:val="32"/>
        </w:rPr>
        <w:t>’</w:t>
      </w:r>
      <w:r w:rsidRPr="007A6F8D">
        <w:rPr>
          <w:rFonts w:ascii="Georgia" w:hAnsi="Georgia"/>
          <w:sz w:val="32"/>
        </w:rPr>
        <w:t xml:space="preserve">autres prisonniers des Eyrié au cours des siècles </w:t>
      </w:r>
      <w:r w:rsidR="00C7595D" w:rsidRPr="00C7595D">
        <w:rPr>
          <w:rFonts w:ascii="Georgia" w:hAnsi="Georgia"/>
          <w:sz w:val="32"/>
        </w:rPr>
        <w:t>–</w:t>
      </w:r>
      <w:r w:rsidRPr="007A6F8D">
        <w:rPr>
          <w:rFonts w:ascii="Georgia" w:hAnsi="Georgia"/>
          <w:sz w:val="32"/>
        </w:rPr>
        <w:t xml:space="preserve"> trois fois rien de bouillie rouge. « Bah, tout bien réfléchi, je manque d</w:t>
      </w:r>
      <w:r w:rsidR="00842F6D">
        <w:rPr>
          <w:rFonts w:ascii="Georgia" w:hAnsi="Georgia"/>
          <w:sz w:val="32"/>
        </w:rPr>
        <w:t>’</w:t>
      </w:r>
      <w:r w:rsidRPr="007A6F8D">
        <w:rPr>
          <w:rFonts w:ascii="Georgia" w:hAnsi="Georgia"/>
          <w:sz w:val="32"/>
        </w:rPr>
        <w:t>appétit », déclara-t-il en se retirant dans son coin.</w:t>
      </w:r>
    </w:p>
    <w:p w:rsidR="00F170CC" w:rsidRPr="007A6F8D" w:rsidRDefault="00F170CC" w:rsidP="007A6F8D">
      <w:pPr>
        <w:ind w:firstLine="720"/>
        <w:jc w:val="both"/>
        <w:rPr>
          <w:rFonts w:ascii="Georgia" w:hAnsi="Georgia"/>
          <w:sz w:val="32"/>
        </w:rPr>
      </w:pPr>
      <w:r w:rsidRPr="007A6F8D">
        <w:rPr>
          <w:rFonts w:ascii="Georgia" w:hAnsi="Georgia"/>
          <w:sz w:val="32"/>
        </w:rPr>
        <w:t>Avec un grognement, Mord ouvrit les doigts, l</w:t>
      </w:r>
      <w:r w:rsidR="00842F6D">
        <w:rPr>
          <w:rFonts w:ascii="Georgia" w:hAnsi="Georgia"/>
          <w:sz w:val="32"/>
        </w:rPr>
        <w:t>’</w:t>
      </w:r>
      <w:r w:rsidRPr="007A6F8D">
        <w:rPr>
          <w:rFonts w:ascii="Georgia" w:hAnsi="Georgia"/>
          <w:sz w:val="32"/>
        </w:rPr>
        <w:t xml:space="preserve">écuelle tangua dans la bourrasque et disparut, larguant aux rafales une poignée de </w:t>
      </w:r>
      <w:r w:rsidR="00C7595D" w:rsidRPr="007A6F8D">
        <w:rPr>
          <w:rFonts w:ascii="Georgia" w:hAnsi="Georgia"/>
          <w:sz w:val="32"/>
        </w:rPr>
        <w:t>haricots</w:t>
      </w:r>
      <w:r w:rsidRPr="007A6F8D">
        <w:rPr>
          <w:rFonts w:ascii="Georgia" w:hAnsi="Georgia"/>
          <w:sz w:val="32"/>
        </w:rPr>
        <w:t xml:space="preserve"> dont fut aspergée la corniche, à l</w:t>
      </w:r>
      <w:r w:rsidR="00842F6D">
        <w:rPr>
          <w:rFonts w:ascii="Georgia" w:hAnsi="Georgia"/>
          <w:sz w:val="32"/>
        </w:rPr>
        <w:t>’</w:t>
      </w:r>
      <w:r w:rsidRPr="007A6F8D">
        <w:rPr>
          <w:rFonts w:ascii="Georgia" w:hAnsi="Georgia"/>
          <w:sz w:val="32"/>
        </w:rPr>
        <w:t>intense esbaudissement du geôlier. Sa panse en soubresautait comme du gruau.</w:t>
      </w:r>
    </w:p>
    <w:p w:rsidR="00F170CC" w:rsidRPr="007A6F8D" w:rsidRDefault="00F170CC" w:rsidP="007A6F8D">
      <w:pPr>
        <w:ind w:firstLine="720"/>
        <w:jc w:val="both"/>
        <w:rPr>
          <w:rFonts w:ascii="Georgia" w:hAnsi="Georgia"/>
          <w:sz w:val="32"/>
        </w:rPr>
      </w:pPr>
      <w:r w:rsidRPr="007A6F8D">
        <w:rPr>
          <w:rFonts w:ascii="Georgia" w:hAnsi="Georgia"/>
          <w:sz w:val="32"/>
        </w:rPr>
        <w:t>La colère submergea Tyrion. « Bougre de fils de conne vérolée ! s</w:t>
      </w:r>
      <w:r w:rsidR="00842F6D">
        <w:rPr>
          <w:rFonts w:ascii="Georgia" w:hAnsi="Georgia"/>
          <w:sz w:val="32"/>
        </w:rPr>
        <w:t>’</w:t>
      </w:r>
      <w:r w:rsidRPr="007A6F8D">
        <w:rPr>
          <w:rFonts w:ascii="Georgia" w:hAnsi="Georgia"/>
          <w:sz w:val="32"/>
        </w:rPr>
        <w:t>exclama-t-il, puisses-tu crever de tes règles ! »</w:t>
      </w:r>
    </w:p>
    <w:p w:rsidR="00F170CC" w:rsidRPr="007A6F8D" w:rsidRDefault="00F170CC" w:rsidP="007A6F8D">
      <w:pPr>
        <w:ind w:firstLine="720"/>
        <w:jc w:val="both"/>
        <w:rPr>
          <w:rFonts w:ascii="Georgia" w:hAnsi="Georgia"/>
          <w:sz w:val="32"/>
        </w:rPr>
      </w:pPr>
      <w:r w:rsidRPr="007A6F8D">
        <w:rPr>
          <w:rFonts w:ascii="Georgia" w:hAnsi="Georgia"/>
          <w:sz w:val="32"/>
        </w:rPr>
        <w:t>Sur le point de sortir, Mord l</w:t>
      </w:r>
      <w:r w:rsidR="00842F6D">
        <w:rPr>
          <w:rFonts w:ascii="Georgia" w:hAnsi="Georgia"/>
          <w:sz w:val="32"/>
        </w:rPr>
        <w:t>’</w:t>
      </w:r>
      <w:r w:rsidRPr="007A6F8D">
        <w:rPr>
          <w:rFonts w:ascii="Georgia" w:hAnsi="Georgia"/>
          <w:sz w:val="32"/>
        </w:rPr>
        <w:t>en récompensa d</w:t>
      </w:r>
      <w:r w:rsidR="00842F6D">
        <w:rPr>
          <w:rFonts w:ascii="Georgia" w:hAnsi="Georgia"/>
          <w:sz w:val="32"/>
        </w:rPr>
        <w:t>’</w:t>
      </w:r>
      <w:r w:rsidRPr="007A6F8D">
        <w:rPr>
          <w:rFonts w:ascii="Georgia" w:hAnsi="Georgia"/>
          <w:sz w:val="32"/>
        </w:rPr>
        <w:t>un bon coup de botte ferrée dans les côtes qui l</w:t>
      </w:r>
      <w:r w:rsidR="00842F6D">
        <w:rPr>
          <w:rFonts w:ascii="Georgia" w:hAnsi="Georgia"/>
          <w:sz w:val="32"/>
        </w:rPr>
        <w:t>’</w:t>
      </w:r>
      <w:r w:rsidRPr="007A6F8D">
        <w:rPr>
          <w:rFonts w:ascii="Georgia" w:hAnsi="Georgia"/>
          <w:sz w:val="32"/>
        </w:rPr>
        <w:t xml:space="preserve">envoya bouler dans la paille, </w:t>
      </w:r>
      <w:r w:rsidR="00C7595D" w:rsidRPr="007A6F8D">
        <w:rPr>
          <w:rFonts w:ascii="Georgia" w:hAnsi="Georgia"/>
          <w:sz w:val="32"/>
        </w:rPr>
        <w:t>hoquetant</w:t>
      </w:r>
      <w:r w:rsidRPr="007A6F8D">
        <w:rPr>
          <w:rFonts w:ascii="Georgia" w:hAnsi="Georgia"/>
          <w:sz w:val="32"/>
        </w:rPr>
        <w:t xml:space="preserve"> : « Tu me le paieras ! je te tuerai de mes propres mains..., juré ! » La lourde porte bardée de fer se referma en claquant, les clés </w:t>
      </w:r>
      <w:r w:rsidR="00C7595D" w:rsidRPr="007A6F8D">
        <w:rPr>
          <w:rFonts w:ascii="Georgia" w:hAnsi="Georgia"/>
          <w:sz w:val="32"/>
        </w:rPr>
        <w:t>ferraillèrent</w:t>
      </w:r>
      <w:r w:rsidRPr="007A6F8D">
        <w:rPr>
          <w:rFonts w:ascii="Georgia" w:hAnsi="Georgia"/>
          <w:sz w:val="32"/>
        </w:rPr>
        <w:t xml:space="preserve"> dans la serrure, et le silence retomba.</w:t>
      </w:r>
    </w:p>
    <w:p w:rsidR="00F170CC" w:rsidRPr="007A6F8D" w:rsidRDefault="00F170CC" w:rsidP="007A6F8D">
      <w:pPr>
        <w:ind w:firstLine="720"/>
        <w:jc w:val="both"/>
        <w:rPr>
          <w:rFonts w:ascii="Georgia" w:hAnsi="Georgia"/>
          <w:sz w:val="32"/>
        </w:rPr>
      </w:pPr>
      <w:r w:rsidRPr="007A6F8D">
        <w:rPr>
          <w:rFonts w:ascii="Georgia" w:hAnsi="Georgia"/>
          <w:sz w:val="32"/>
        </w:rPr>
        <w:t>Une véritable malédiction que d</w:t>
      </w:r>
      <w:r w:rsidR="00842F6D">
        <w:rPr>
          <w:rFonts w:ascii="Georgia" w:hAnsi="Georgia"/>
          <w:sz w:val="32"/>
        </w:rPr>
        <w:t>’</w:t>
      </w:r>
      <w:r w:rsidRPr="007A6F8D">
        <w:rPr>
          <w:rFonts w:ascii="Georgia" w:hAnsi="Georgia"/>
          <w:sz w:val="32"/>
        </w:rPr>
        <w:t>avoir une si grande gueule quand on est si petit, rumina-t-il, tout en rampant vers l</w:t>
      </w:r>
      <w:r w:rsidR="00842F6D">
        <w:rPr>
          <w:rFonts w:ascii="Georgia" w:hAnsi="Georgia"/>
          <w:sz w:val="32"/>
        </w:rPr>
        <w:t>’</w:t>
      </w:r>
      <w:r w:rsidRPr="007A6F8D">
        <w:rPr>
          <w:rFonts w:ascii="Georgia" w:hAnsi="Georgia"/>
          <w:sz w:val="32"/>
        </w:rPr>
        <w:t>angle de la tanière que les Arryn appelaient si pompeusement leur cachot, puis en se coulant sous la maigre couverture qui résumait la literie. La seule vue de l</w:t>
      </w:r>
      <w:r w:rsidR="00842F6D">
        <w:rPr>
          <w:rFonts w:ascii="Georgia" w:hAnsi="Georgia"/>
          <w:sz w:val="32"/>
        </w:rPr>
        <w:t>’</w:t>
      </w:r>
      <w:r w:rsidRPr="007A6F8D">
        <w:rPr>
          <w:rFonts w:ascii="Georgia" w:hAnsi="Georgia"/>
          <w:sz w:val="32"/>
        </w:rPr>
        <w:t xml:space="preserve">azur désert où se découpait, au loin, la silhouette </w:t>
      </w:r>
      <w:r w:rsidR="00C7595D" w:rsidRPr="007A6F8D">
        <w:rPr>
          <w:rFonts w:ascii="Georgia" w:hAnsi="Georgia"/>
          <w:sz w:val="32"/>
        </w:rPr>
        <w:t>enchevêtrée</w:t>
      </w:r>
      <w:r w:rsidRPr="007A6F8D">
        <w:rPr>
          <w:rFonts w:ascii="Georgia" w:hAnsi="Georgia"/>
          <w:sz w:val="32"/>
        </w:rPr>
        <w:t xml:space="preserve"> de montagnes sans fin ni cesse lui faisait déplorer la perte de la pelisse gagnée contre Marillion. La dépouille du chef de brigands pouvait bien puer le sang, le chanci, du moins était-elle douillette et chaude. Seulement, Mord l</w:t>
      </w:r>
      <w:r w:rsidR="00842F6D">
        <w:rPr>
          <w:rFonts w:ascii="Georgia" w:hAnsi="Georgia"/>
          <w:sz w:val="32"/>
        </w:rPr>
        <w:t>’</w:t>
      </w:r>
      <w:r w:rsidRPr="007A6F8D">
        <w:rPr>
          <w:rFonts w:ascii="Georgia" w:hAnsi="Georgia"/>
          <w:sz w:val="32"/>
        </w:rPr>
        <w:t>avait repérée d</w:t>
      </w:r>
      <w:r w:rsidR="00842F6D">
        <w:rPr>
          <w:rFonts w:ascii="Georgia" w:hAnsi="Georgia"/>
          <w:sz w:val="32"/>
        </w:rPr>
        <w:t>’</w:t>
      </w:r>
      <w:r w:rsidRPr="007A6F8D">
        <w:rPr>
          <w:rFonts w:ascii="Georgia" w:hAnsi="Georgia"/>
          <w:sz w:val="32"/>
        </w:rPr>
        <w:t>emblée...</w:t>
      </w:r>
    </w:p>
    <w:p w:rsidR="00F170CC" w:rsidRPr="007A6F8D" w:rsidRDefault="00F170CC" w:rsidP="007A6F8D">
      <w:pPr>
        <w:ind w:firstLine="720"/>
        <w:jc w:val="both"/>
        <w:rPr>
          <w:rFonts w:ascii="Georgia" w:hAnsi="Georgia"/>
          <w:sz w:val="32"/>
        </w:rPr>
      </w:pPr>
      <w:r w:rsidRPr="007A6F8D">
        <w:rPr>
          <w:rFonts w:ascii="Georgia" w:hAnsi="Georgia"/>
          <w:sz w:val="32"/>
        </w:rPr>
        <w:t>De ses griffes aigres, la bise tirait sa</w:t>
      </w:r>
      <w:r w:rsidR="00C46DDF">
        <w:rPr>
          <w:rFonts w:ascii="Georgia" w:hAnsi="Georgia"/>
          <w:sz w:val="32"/>
        </w:rPr>
        <w:t>ns trêve sur la couverture, vu l’</w:t>
      </w:r>
      <w:r w:rsidRPr="007A6F8D">
        <w:rPr>
          <w:rFonts w:ascii="Georgia" w:hAnsi="Georgia"/>
          <w:sz w:val="32"/>
        </w:rPr>
        <w:t xml:space="preserve">exiguïté pitoyable de la cellule, même pour un nain. A moins de cinq pieds de la porte, là où aurait dû se trouver un mur, là où se serait trouvé un mur dans un véritable cachot, rien, le vide, les nues. Oh, pour le bon air, le soleil, la </w:t>
      </w:r>
      <w:r w:rsidRPr="007A6F8D">
        <w:rPr>
          <w:rFonts w:ascii="Georgia" w:hAnsi="Georgia"/>
          <w:sz w:val="32"/>
        </w:rPr>
        <w:lastRenderedPageBreak/>
        <w:t xml:space="preserve">lune et les étoiles, rien à redire, à </w:t>
      </w:r>
      <w:r w:rsidR="00C46DDF" w:rsidRPr="007A6F8D">
        <w:rPr>
          <w:rFonts w:ascii="Georgia" w:hAnsi="Georgia"/>
          <w:sz w:val="32"/>
        </w:rPr>
        <w:t>foison</w:t>
      </w:r>
      <w:r w:rsidRPr="007A6F8D">
        <w:rPr>
          <w:rFonts w:ascii="Georgia" w:hAnsi="Georgia"/>
          <w:sz w:val="32"/>
        </w:rPr>
        <w:t xml:space="preserve"> ! mais Tyrion n</w:t>
      </w:r>
      <w:r w:rsidR="00842F6D">
        <w:rPr>
          <w:rFonts w:ascii="Georgia" w:hAnsi="Georgia"/>
          <w:sz w:val="32"/>
        </w:rPr>
        <w:t>’</w:t>
      </w:r>
      <w:r w:rsidRPr="007A6F8D">
        <w:rPr>
          <w:rFonts w:ascii="Georgia" w:hAnsi="Georgia"/>
          <w:sz w:val="32"/>
        </w:rPr>
        <w:t>eût pas hésité une seconde à troquer tous ces avantages pour la plus noire, la plus lugubre des oubliettes enfouie</w:t>
      </w:r>
      <w:r w:rsidR="00C46DDF">
        <w:rPr>
          <w:rFonts w:ascii="Georgia" w:hAnsi="Georgia"/>
          <w:sz w:val="32"/>
        </w:rPr>
        <w:t>s dans les entrailles de Castral</w:t>
      </w:r>
      <w:r w:rsidRPr="007A6F8D">
        <w:rPr>
          <w:rFonts w:ascii="Georgia" w:hAnsi="Georgia"/>
          <w:sz w:val="32"/>
        </w:rPr>
        <w:t xml:space="preserve"> Roc.</w:t>
      </w:r>
    </w:p>
    <w:p w:rsidR="00F170CC" w:rsidRPr="007A6F8D" w:rsidRDefault="00C46DDF" w:rsidP="007A6F8D">
      <w:pPr>
        <w:ind w:firstLine="720"/>
        <w:jc w:val="both"/>
        <w:rPr>
          <w:rFonts w:ascii="Georgia" w:hAnsi="Georgia"/>
          <w:sz w:val="32"/>
        </w:rPr>
      </w:pPr>
      <w:r w:rsidRPr="007A6F8D">
        <w:rPr>
          <w:rFonts w:ascii="Georgia" w:hAnsi="Georgia"/>
          <w:sz w:val="32"/>
        </w:rPr>
        <w:t>«</w:t>
      </w:r>
      <w:r w:rsidR="00F170CC" w:rsidRPr="007A6F8D">
        <w:rPr>
          <w:rFonts w:ascii="Georgia" w:hAnsi="Georgia"/>
          <w:sz w:val="32"/>
        </w:rPr>
        <w:t xml:space="preserve"> Tu voleras, nabot ! l</w:t>
      </w:r>
      <w:r w:rsidR="00842F6D">
        <w:rPr>
          <w:rFonts w:ascii="Georgia" w:hAnsi="Georgia"/>
          <w:sz w:val="32"/>
        </w:rPr>
        <w:t>’</w:t>
      </w:r>
      <w:r w:rsidR="00F170CC" w:rsidRPr="007A6F8D">
        <w:rPr>
          <w:rFonts w:ascii="Georgia" w:hAnsi="Georgia"/>
          <w:sz w:val="32"/>
        </w:rPr>
        <w:t xml:space="preserve">avait prévenu Mord en lui faisant les </w:t>
      </w:r>
      <w:r w:rsidRPr="007A6F8D">
        <w:rPr>
          <w:rFonts w:ascii="Georgia" w:hAnsi="Georgia"/>
          <w:sz w:val="32"/>
        </w:rPr>
        <w:t>honneurs</w:t>
      </w:r>
      <w:r w:rsidR="00F170CC" w:rsidRPr="007A6F8D">
        <w:rPr>
          <w:rFonts w:ascii="Georgia" w:hAnsi="Georgia"/>
          <w:sz w:val="32"/>
        </w:rPr>
        <w:t xml:space="preserve"> du lieu. Vingt jours ou trente, au mieux cinquante, et, hop ! tu voleras... »</w:t>
      </w:r>
    </w:p>
    <w:p w:rsidR="00F170CC" w:rsidRPr="007A6F8D" w:rsidRDefault="00F170CC" w:rsidP="007A6F8D">
      <w:pPr>
        <w:ind w:firstLine="720"/>
        <w:jc w:val="both"/>
        <w:rPr>
          <w:rFonts w:ascii="Georgia" w:hAnsi="Georgia"/>
          <w:sz w:val="32"/>
        </w:rPr>
      </w:pPr>
      <w:r w:rsidRPr="007A6F8D">
        <w:rPr>
          <w:rFonts w:ascii="Georgia" w:hAnsi="Georgia"/>
          <w:sz w:val="32"/>
        </w:rPr>
        <w:t>Les Arryn possédaient l</w:t>
      </w:r>
      <w:r w:rsidR="00842F6D">
        <w:rPr>
          <w:rFonts w:ascii="Georgia" w:hAnsi="Georgia"/>
          <w:sz w:val="32"/>
        </w:rPr>
        <w:t>’</w:t>
      </w:r>
      <w:r w:rsidRPr="007A6F8D">
        <w:rPr>
          <w:rFonts w:ascii="Georgia" w:hAnsi="Georgia"/>
          <w:sz w:val="32"/>
        </w:rPr>
        <w:t>unique prison du royaume d</w:t>
      </w:r>
      <w:r w:rsidR="00842F6D">
        <w:rPr>
          <w:rFonts w:ascii="Georgia" w:hAnsi="Georgia"/>
          <w:sz w:val="32"/>
        </w:rPr>
        <w:t>’</w:t>
      </w:r>
      <w:r w:rsidR="00C46DDF">
        <w:rPr>
          <w:rFonts w:ascii="Georgia" w:hAnsi="Georgia"/>
          <w:sz w:val="32"/>
        </w:rPr>
        <w:t>où les captifs fu</w:t>
      </w:r>
      <w:r w:rsidRPr="007A6F8D">
        <w:rPr>
          <w:rFonts w:ascii="Georgia" w:hAnsi="Georgia"/>
          <w:sz w:val="32"/>
        </w:rPr>
        <w:t>ssent gracieusement conviés à s</w:t>
      </w:r>
      <w:r w:rsidR="00842F6D">
        <w:rPr>
          <w:rFonts w:ascii="Georgia" w:hAnsi="Georgia"/>
          <w:sz w:val="32"/>
        </w:rPr>
        <w:t>’</w:t>
      </w:r>
      <w:r w:rsidRPr="007A6F8D">
        <w:rPr>
          <w:rFonts w:ascii="Georgia" w:hAnsi="Georgia"/>
          <w:sz w:val="32"/>
        </w:rPr>
        <w:t>évader. Après avoir, des heures durant, rassemblé son courage, Tyrion s</w:t>
      </w:r>
      <w:r w:rsidR="00842F6D">
        <w:rPr>
          <w:rFonts w:ascii="Georgia" w:hAnsi="Georgia"/>
          <w:sz w:val="32"/>
        </w:rPr>
        <w:t>’</w:t>
      </w:r>
      <w:r w:rsidRPr="007A6F8D">
        <w:rPr>
          <w:rFonts w:ascii="Georgia" w:hAnsi="Georgia"/>
          <w:sz w:val="32"/>
        </w:rPr>
        <w:t>était, le premier jour, traîné a plat ventre jusqu</w:t>
      </w:r>
      <w:r w:rsidR="00842F6D">
        <w:rPr>
          <w:rFonts w:ascii="Georgia" w:hAnsi="Georgia"/>
          <w:sz w:val="32"/>
        </w:rPr>
        <w:t>’</w:t>
      </w:r>
      <w:r w:rsidRPr="007A6F8D">
        <w:rPr>
          <w:rFonts w:ascii="Georgia" w:hAnsi="Georgia"/>
          <w:sz w:val="32"/>
        </w:rPr>
        <w:t>à l</w:t>
      </w:r>
      <w:r w:rsidR="00842F6D">
        <w:rPr>
          <w:rFonts w:ascii="Georgia" w:hAnsi="Georgia"/>
          <w:sz w:val="32"/>
        </w:rPr>
        <w:t>’</w:t>
      </w:r>
      <w:r w:rsidRPr="007A6F8D">
        <w:rPr>
          <w:rFonts w:ascii="Georgia" w:hAnsi="Georgia"/>
          <w:sz w:val="32"/>
        </w:rPr>
        <w:t>extrême bord de la corniche pour aventurer sa tête au-dehors et jeter un œil vers l</w:t>
      </w:r>
      <w:r w:rsidR="00842F6D">
        <w:rPr>
          <w:rFonts w:ascii="Georgia" w:hAnsi="Georgia"/>
          <w:sz w:val="32"/>
        </w:rPr>
        <w:t>’</w:t>
      </w:r>
      <w:r w:rsidRPr="007A6F8D">
        <w:rPr>
          <w:rFonts w:ascii="Georgia" w:hAnsi="Georgia"/>
          <w:sz w:val="32"/>
        </w:rPr>
        <w:t xml:space="preserve">abîme. Six cents pieds plus bas, sans autre obstacle que le vide. En se démanchant le col, on </w:t>
      </w:r>
      <w:r w:rsidR="00C46DDF" w:rsidRPr="007A6F8D">
        <w:rPr>
          <w:rFonts w:ascii="Georgia" w:hAnsi="Georgia"/>
          <w:sz w:val="32"/>
        </w:rPr>
        <w:t>discernait</w:t>
      </w:r>
      <w:r w:rsidRPr="007A6F8D">
        <w:rPr>
          <w:rFonts w:ascii="Georgia" w:hAnsi="Georgia"/>
          <w:sz w:val="32"/>
        </w:rPr>
        <w:t>, à droite, à gauche, au-dessus, des cellules analogues. Bref, on était là telle une abeille dans une ruche de pierre. Mais une abeille aux ailes arrachées par quelque main perverse.</w:t>
      </w:r>
    </w:p>
    <w:p w:rsidR="00F170CC" w:rsidRPr="007A6F8D" w:rsidRDefault="00F170CC" w:rsidP="007A6F8D">
      <w:pPr>
        <w:ind w:firstLine="720"/>
        <w:jc w:val="both"/>
        <w:rPr>
          <w:rFonts w:ascii="Georgia" w:hAnsi="Georgia"/>
          <w:sz w:val="32"/>
        </w:rPr>
      </w:pPr>
      <w:r w:rsidRPr="007A6F8D">
        <w:rPr>
          <w:rFonts w:ascii="Georgia" w:hAnsi="Georgia"/>
          <w:sz w:val="32"/>
        </w:rPr>
        <w:t>Une abeille glacée par la bise qui geignait, gueulait nuit et jour. Le pire étant pourtant le sol en pente. En pente douce, assurément, très douce. Bien assez. Bien trop. Tyrion vivait dans la terreur de fermer les yeux, dans la terreur de se laisser rouler durant son sommeil et de ne se réveiller, terrifié, qu</w:t>
      </w:r>
      <w:r w:rsidR="00842F6D">
        <w:rPr>
          <w:rFonts w:ascii="Georgia" w:hAnsi="Georgia"/>
          <w:sz w:val="32"/>
        </w:rPr>
        <w:t>’</w:t>
      </w:r>
      <w:r w:rsidRPr="007A6F8D">
        <w:rPr>
          <w:rFonts w:ascii="Georgia" w:hAnsi="Georgia"/>
          <w:sz w:val="32"/>
        </w:rPr>
        <w:t>au moment même où il basculerait. Rien d</w:t>
      </w:r>
      <w:r w:rsidR="00842F6D">
        <w:rPr>
          <w:rFonts w:ascii="Georgia" w:hAnsi="Georgia"/>
          <w:sz w:val="32"/>
        </w:rPr>
        <w:t>’</w:t>
      </w:r>
      <w:r w:rsidRPr="007A6F8D">
        <w:rPr>
          <w:rFonts w:ascii="Georgia" w:hAnsi="Georgia"/>
          <w:sz w:val="32"/>
        </w:rPr>
        <w:t>étonnant si, dans ces cellules célestes, les prisonniers devenaient fous...</w:t>
      </w:r>
    </w:p>
    <w:p w:rsidR="00F170CC" w:rsidRPr="007A6F8D" w:rsidRDefault="007A6F8D" w:rsidP="007A6F8D">
      <w:pPr>
        <w:ind w:firstLine="720"/>
        <w:jc w:val="both"/>
        <w:rPr>
          <w:rFonts w:ascii="Georgia" w:hAnsi="Georgia"/>
          <w:sz w:val="32"/>
        </w:rPr>
      </w:pPr>
      <w:r w:rsidRPr="007A6F8D">
        <w:rPr>
          <w:rFonts w:ascii="Georgia" w:hAnsi="Georgia"/>
          <w:i/>
          <w:sz w:val="32"/>
        </w:rPr>
        <w:t>Les dieux me préservent !</w:t>
      </w:r>
      <w:r w:rsidR="00F170CC" w:rsidRPr="007A6F8D">
        <w:rPr>
          <w:rFonts w:ascii="Georgia" w:hAnsi="Georgia"/>
          <w:sz w:val="32"/>
        </w:rPr>
        <w:t xml:space="preserve"> avait gribouillé sur la paroi l</w:t>
      </w:r>
      <w:r w:rsidR="00842F6D">
        <w:rPr>
          <w:rFonts w:ascii="Georgia" w:hAnsi="Georgia"/>
          <w:sz w:val="32"/>
        </w:rPr>
        <w:t>’</w:t>
      </w:r>
      <w:r w:rsidR="00F170CC" w:rsidRPr="007A6F8D">
        <w:rPr>
          <w:rFonts w:ascii="Georgia" w:hAnsi="Georgia"/>
          <w:sz w:val="32"/>
        </w:rPr>
        <w:t>un des occupants précédents, d</w:t>
      </w:r>
      <w:r w:rsidR="00842F6D">
        <w:rPr>
          <w:rFonts w:ascii="Georgia" w:hAnsi="Georgia"/>
          <w:sz w:val="32"/>
        </w:rPr>
        <w:t>’</w:t>
      </w:r>
      <w:r w:rsidR="00F170CC" w:rsidRPr="007A6F8D">
        <w:rPr>
          <w:rFonts w:ascii="Georgia" w:hAnsi="Georgia"/>
          <w:sz w:val="32"/>
        </w:rPr>
        <w:t>une encre excessivement similaire à du sang,</w:t>
      </w:r>
      <w:r w:rsidRPr="007A6F8D">
        <w:rPr>
          <w:rFonts w:ascii="Georgia" w:hAnsi="Georgia"/>
          <w:i/>
          <w:sz w:val="32"/>
        </w:rPr>
        <w:t xml:space="preserve"> l</w:t>
      </w:r>
      <w:r w:rsidR="00842F6D">
        <w:rPr>
          <w:rFonts w:ascii="Georgia" w:hAnsi="Georgia"/>
          <w:i/>
          <w:sz w:val="32"/>
        </w:rPr>
        <w:t>’</w:t>
      </w:r>
      <w:r w:rsidRPr="007A6F8D">
        <w:rPr>
          <w:rFonts w:ascii="Georgia" w:hAnsi="Georgia"/>
          <w:i/>
          <w:sz w:val="32"/>
        </w:rPr>
        <w:t>azur fascine...</w:t>
      </w:r>
      <w:r w:rsidR="00F170CC" w:rsidRPr="007A6F8D">
        <w:rPr>
          <w:rFonts w:ascii="Georgia" w:hAnsi="Georgia"/>
          <w:sz w:val="32"/>
        </w:rPr>
        <w:t xml:space="preserve"> Avec son incurable curiosité, Tyrion s</w:t>
      </w:r>
      <w:r w:rsidR="00842F6D">
        <w:rPr>
          <w:rFonts w:ascii="Georgia" w:hAnsi="Georgia"/>
          <w:sz w:val="32"/>
        </w:rPr>
        <w:t>’</w:t>
      </w:r>
      <w:r w:rsidR="00F170CC" w:rsidRPr="007A6F8D">
        <w:rPr>
          <w:rFonts w:ascii="Georgia" w:hAnsi="Georgia"/>
          <w:sz w:val="32"/>
        </w:rPr>
        <w:t>était d</w:t>
      </w:r>
      <w:r w:rsidR="00842F6D">
        <w:rPr>
          <w:rFonts w:ascii="Georgia" w:hAnsi="Georgia"/>
          <w:sz w:val="32"/>
        </w:rPr>
        <w:t>’</w:t>
      </w:r>
      <w:r w:rsidR="00F170CC" w:rsidRPr="007A6F8D">
        <w:rPr>
          <w:rFonts w:ascii="Georgia" w:hAnsi="Georgia"/>
          <w:sz w:val="32"/>
        </w:rPr>
        <w:t>abord interrogé sur cet homme et son sort, mais il ne tarda guère à privilégier l</w:t>
      </w:r>
      <w:r w:rsidR="00842F6D">
        <w:rPr>
          <w:rFonts w:ascii="Georgia" w:hAnsi="Georgia"/>
          <w:sz w:val="32"/>
        </w:rPr>
        <w:t>’</w:t>
      </w:r>
      <w:r w:rsidR="00F170CC" w:rsidRPr="007A6F8D">
        <w:rPr>
          <w:rFonts w:ascii="Georgia" w:hAnsi="Georgia"/>
          <w:sz w:val="32"/>
        </w:rPr>
        <w:t>ignorance.</w:t>
      </w:r>
    </w:p>
    <w:p w:rsidR="00F170CC" w:rsidRPr="007A6F8D" w:rsidRDefault="00F170CC" w:rsidP="007A6F8D">
      <w:pPr>
        <w:ind w:firstLine="720"/>
        <w:jc w:val="both"/>
        <w:rPr>
          <w:rFonts w:ascii="Georgia" w:hAnsi="Georgia"/>
          <w:sz w:val="32"/>
        </w:rPr>
      </w:pPr>
      <w:r w:rsidRPr="007A6F8D">
        <w:rPr>
          <w:rFonts w:ascii="Georgia" w:hAnsi="Georgia"/>
          <w:sz w:val="32"/>
        </w:rPr>
        <w:t>Que n</w:t>
      </w:r>
      <w:r w:rsidR="00842F6D">
        <w:rPr>
          <w:rFonts w:ascii="Georgia" w:hAnsi="Georgia"/>
          <w:sz w:val="32"/>
        </w:rPr>
        <w:t>’</w:t>
      </w:r>
      <w:r w:rsidRPr="007A6F8D">
        <w:rPr>
          <w:rFonts w:ascii="Georgia" w:hAnsi="Georgia"/>
          <w:sz w:val="32"/>
        </w:rPr>
        <w:t>avait-il fermé sa grande gueule !</w:t>
      </w:r>
    </w:p>
    <w:p w:rsidR="00F170CC" w:rsidRPr="007A6F8D" w:rsidRDefault="00F170CC" w:rsidP="007A6F8D">
      <w:pPr>
        <w:ind w:firstLine="720"/>
        <w:jc w:val="both"/>
        <w:rPr>
          <w:rFonts w:ascii="Georgia" w:hAnsi="Georgia"/>
          <w:sz w:val="32"/>
        </w:rPr>
      </w:pPr>
      <w:r w:rsidRPr="007A6F8D">
        <w:rPr>
          <w:rFonts w:ascii="Georgia" w:hAnsi="Georgia"/>
          <w:sz w:val="32"/>
        </w:rPr>
        <w:t>La première faute à ce maudit marmot qui le to</w:t>
      </w:r>
      <w:r w:rsidR="00C46DDF">
        <w:rPr>
          <w:rFonts w:ascii="Georgia" w:hAnsi="Georgia"/>
          <w:sz w:val="32"/>
        </w:rPr>
        <w:t>isait, depuis un trône de barral</w:t>
      </w:r>
      <w:r w:rsidRPr="007A6F8D">
        <w:rPr>
          <w:rFonts w:ascii="Georgia" w:hAnsi="Georgia"/>
          <w:sz w:val="32"/>
        </w:rPr>
        <w:t xml:space="preserve"> sculpté sous les bannières lune-et-faucon. Qu</w:t>
      </w:r>
      <w:r w:rsidR="00842F6D">
        <w:rPr>
          <w:rFonts w:ascii="Georgia" w:hAnsi="Georgia"/>
          <w:sz w:val="32"/>
        </w:rPr>
        <w:t>’</w:t>
      </w:r>
      <w:r w:rsidRPr="007A6F8D">
        <w:rPr>
          <w:rFonts w:ascii="Georgia" w:hAnsi="Georgia"/>
          <w:sz w:val="32"/>
        </w:rPr>
        <w:t>on le toisât, certes, Tyrion Lannister n</w:t>
      </w:r>
      <w:r w:rsidR="00842F6D">
        <w:rPr>
          <w:rFonts w:ascii="Georgia" w:hAnsi="Georgia"/>
          <w:sz w:val="32"/>
        </w:rPr>
        <w:t>’</w:t>
      </w:r>
      <w:r w:rsidRPr="007A6F8D">
        <w:rPr>
          <w:rFonts w:ascii="Georgia" w:hAnsi="Georgia"/>
          <w:sz w:val="32"/>
        </w:rPr>
        <w:t>avait eu que trop loisir, depuis sa naissance et jour après jour, de s</w:t>
      </w:r>
      <w:r w:rsidR="00842F6D">
        <w:rPr>
          <w:rFonts w:ascii="Georgia" w:hAnsi="Georgia"/>
          <w:sz w:val="32"/>
        </w:rPr>
        <w:t>’</w:t>
      </w:r>
      <w:r w:rsidRPr="007A6F8D">
        <w:rPr>
          <w:rFonts w:ascii="Georgia" w:hAnsi="Georgia"/>
          <w:sz w:val="32"/>
        </w:rPr>
        <w:t>y accoutumer, mais se laisser toiser par cet écarquillé chassieux de six ans dont les fesses avaient besoin de piles de poufs pour se jucher à hauteur d</w:t>
      </w:r>
      <w:r w:rsidR="00842F6D">
        <w:rPr>
          <w:rFonts w:ascii="Georgia" w:hAnsi="Georgia"/>
          <w:sz w:val="32"/>
        </w:rPr>
        <w:t>’</w:t>
      </w:r>
      <w:r w:rsidRPr="007A6F8D">
        <w:rPr>
          <w:rFonts w:ascii="Georgia" w:hAnsi="Georgia"/>
          <w:sz w:val="32"/>
        </w:rPr>
        <w:t>homme, ça, c</w:t>
      </w:r>
      <w:r w:rsidR="00842F6D">
        <w:rPr>
          <w:rFonts w:ascii="Georgia" w:hAnsi="Georgia"/>
          <w:sz w:val="32"/>
        </w:rPr>
        <w:t>’</w:t>
      </w:r>
      <w:r w:rsidRPr="007A6F8D">
        <w:rPr>
          <w:rFonts w:ascii="Georgia" w:hAnsi="Georgia"/>
          <w:sz w:val="32"/>
        </w:rPr>
        <w:t>était une rareté ! « C</w:t>
      </w:r>
      <w:r w:rsidR="00842F6D">
        <w:rPr>
          <w:rFonts w:ascii="Georgia" w:hAnsi="Georgia"/>
          <w:sz w:val="32"/>
        </w:rPr>
        <w:t>’</w:t>
      </w:r>
      <w:r w:rsidRPr="007A6F8D">
        <w:rPr>
          <w:rFonts w:ascii="Georgia" w:hAnsi="Georgia"/>
          <w:sz w:val="32"/>
        </w:rPr>
        <w:t>est lui, le vilain ? avait demandé le mouflet, tout empêtré dans sa poupée.</w:t>
      </w:r>
    </w:p>
    <w:p w:rsidR="00F170CC" w:rsidRPr="007A6F8D" w:rsidRDefault="007A6F8D" w:rsidP="007A6F8D">
      <w:pPr>
        <w:ind w:firstLine="720"/>
        <w:jc w:val="both"/>
        <w:rPr>
          <w:rFonts w:ascii="Georgia" w:hAnsi="Georgia"/>
          <w:sz w:val="32"/>
        </w:rPr>
      </w:pPr>
      <w:r w:rsidRPr="007A6F8D">
        <w:rPr>
          <w:rFonts w:ascii="Georgia" w:hAnsi="Georgia"/>
          <w:sz w:val="32"/>
        </w:rPr>
        <w:lastRenderedPageBreak/>
        <w:t>— </w:t>
      </w:r>
      <w:r w:rsidR="00C46DDF">
        <w:rPr>
          <w:rFonts w:ascii="Georgia" w:hAnsi="Georgia"/>
          <w:sz w:val="32"/>
        </w:rPr>
        <w:t>Vvv</w:t>
      </w:r>
      <w:r w:rsidR="00F170CC" w:rsidRPr="007A6F8D">
        <w:rPr>
          <w:rFonts w:ascii="Georgia" w:hAnsi="Georgia"/>
          <w:sz w:val="32"/>
        </w:rPr>
        <w:t>oui..., lui avait susurré la lady Lysa, du fond du moindre trône qu</w:t>
      </w:r>
      <w:r w:rsidR="00842F6D">
        <w:rPr>
          <w:rFonts w:ascii="Georgia" w:hAnsi="Georgia"/>
          <w:sz w:val="32"/>
        </w:rPr>
        <w:t>’</w:t>
      </w:r>
      <w:r w:rsidR="00F170CC" w:rsidRPr="007A6F8D">
        <w:rPr>
          <w:rFonts w:ascii="Georgia" w:hAnsi="Georgia"/>
          <w:sz w:val="32"/>
        </w:rPr>
        <w:t xml:space="preserve">elle occupait à ses côtés, tout accoutrée de bleu, toute </w:t>
      </w:r>
      <w:r w:rsidR="00C46DDF" w:rsidRPr="007A6F8D">
        <w:rPr>
          <w:rFonts w:ascii="Georgia" w:hAnsi="Georgia"/>
          <w:sz w:val="32"/>
        </w:rPr>
        <w:t>poudrée</w:t>
      </w:r>
      <w:r w:rsidR="00F170CC" w:rsidRPr="007A6F8D">
        <w:rPr>
          <w:rFonts w:ascii="Georgia" w:hAnsi="Georgia"/>
          <w:sz w:val="32"/>
        </w:rPr>
        <w:t>, toute parfumée pour aguicher les prétendants qui peuplaient sa cour.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Il est tellement</w:t>
      </w:r>
      <w:r w:rsidRPr="007A6F8D">
        <w:rPr>
          <w:rFonts w:ascii="Georgia" w:hAnsi="Georgia"/>
          <w:i/>
          <w:sz w:val="32"/>
        </w:rPr>
        <w:t xml:space="preserve"> petit</w:t>
      </w:r>
      <w:r w:rsidR="00F170CC" w:rsidRPr="007A6F8D">
        <w:rPr>
          <w:rFonts w:ascii="Georgia" w:hAnsi="Georgia"/>
          <w:sz w:val="32"/>
        </w:rPr>
        <w:t xml:space="preserve"> ! pouffa le sire des Eyrié.</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Je te présente Tyrion le Lutin, de la maison Lannister, qui a assassiné ton père. » Puis, haussant le ton de manière à étourdir de fond en comble les murs crémeux, les piliers sveltes de la grande salle des Eyrié et à y percer le moindre des tympans, elle glapit : </w:t>
      </w:r>
      <w:r w:rsidRPr="007A6F8D">
        <w:rPr>
          <w:rFonts w:ascii="Georgia" w:hAnsi="Georgia"/>
          <w:i/>
          <w:sz w:val="32"/>
        </w:rPr>
        <w:t>« Voici le meurtrier de la Main du Roi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Oh ! s</w:t>
      </w:r>
      <w:r w:rsidR="00842F6D">
        <w:rPr>
          <w:rFonts w:ascii="Georgia" w:hAnsi="Georgia"/>
          <w:sz w:val="32"/>
        </w:rPr>
        <w:t>’</w:t>
      </w:r>
      <w:r w:rsidR="00F170CC" w:rsidRPr="007A6F8D">
        <w:rPr>
          <w:rFonts w:ascii="Georgia" w:hAnsi="Georgia"/>
          <w:sz w:val="32"/>
        </w:rPr>
        <w:t>exclama étourdiment Tyrion, parce que je l</w:t>
      </w:r>
      <w:r w:rsidR="00842F6D">
        <w:rPr>
          <w:rFonts w:ascii="Georgia" w:hAnsi="Georgia"/>
          <w:sz w:val="32"/>
        </w:rPr>
        <w:t>’</w:t>
      </w:r>
      <w:r w:rsidR="00F170CC" w:rsidRPr="007A6F8D">
        <w:rPr>
          <w:rFonts w:ascii="Georgia" w:hAnsi="Georgia"/>
          <w:sz w:val="32"/>
        </w:rPr>
        <w:t>ai lui aussi tué ? »</w:t>
      </w:r>
    </w:p>
    <w:p w:rsidR="00F170CC" w:rsidRPr="007A6F8D" w:rsidRDefault="00F170CC" w:rsidP="007A6F8D">
      <w:pPr>
        <w:ind w:firstLine="720"/>
        <w:jc w:val="both"/>
        <w:rPr>
          <w:rFonts w:ascii="Georgia" w:hAnsi="Georgia"/>
          <w:sz w:val="32"/>
        </w:rPr>
      </w:pPr>
      <w:r w:rsidRPr="007A6F8D">
        <w:rPr>
          <w:rFonts w:ascii="Georgia" w:hAnsi="Georgia"/>
          <w:sz w:val="32"/>
        </w:rPr>
        <w:t>Juste au moment où il eût mieux fait de la boucler, sa grande gueule, et de s</w:t>
      </w:r>
      <w:r w:rsidR="00842F6D">
        <w:rPr>
          <w:rFonts w:ascii="Georgia" w:hAnsi="Georgia"/>
          <w:sz w:val="32"/>
        </w:rPr>
        <w:t>’</w:t>
      </w:r>
      <w:r w:rsidRPr="007A6F8D">
        <w:rPr>
          <w:rFonts w:ascii="Georgia" w:hAnsi="Georgia"/>
          <w:sz w:val="32"/>
        </w:rPr>
        <w:t>incliner humblement. Une évidence, à présent. Une évidence qui l</w:t>
      </w:r>
      <w:r w:rsidR="00842F6D">
        <w:rPr>
          <w:rFonts w:ascii="Georgia" w:hAnsi="Georgia"/>
          <w:sz w:val="32"/>
        </w:rPr>
        <w:t>’</w:t>
      </w:r>
      <w:r w:rsidRPr="007A6F8D">
        <w:rPr>
          <w:rFonts w:ascii="Georgia" w:hAnsi="Georgia"/>
          <w:sz w:val="32"/>
        </w:rPr>
        <w:t>avait d</w:t>
      </w:r>
      <w:r w:rsidR="00842F6D">
        <w:rPr>
          <w:rFonts w:ascii="Georgia" w:hAnsi="Georgia"/>
          <w:sz w:val="32"/>
        </w:rPr>
        <w:t>’</w:t>
      </w:r>
      <w:r w:rsidRPr="007A6F8D">
        <w:rPr>
          <w:rFonts w:ascii="Georgia" w:hAnsi="Georgia"/>
          <w:sz w:val="32"/>
        </w:rPr>
        <w:t>ailleurs, par l</w:t>
      </w:r>
      <w:r w:rsidR="00C46DDF">
        <w:rPr>
          <w:rFonts w:ascii="Georgia" w:hAnsi="Georgia"/>
          <w:sz w:val="32"/>
        </w:rPr>
        <w:t>es sept enfers ! frappé sur-le-</w:t>
      </w:r>
      <w:r w:rsidRPr="007A6F8D">
        <w:rPr>
          <w:rFonts w:ascii="Georgia" w:hAnsi="Georgia"/>
          <w:sz w:val="32"/>
        </w:rPr>
        <w:t xml:space="preserve">champ... Si vaste et austère que fût la grande salle des Arryn, avec la froideur sinistre de ses marbres blêmes veinés de bleu, bien </w:t>
      </w:r>
      <w:r w:rsidR="00C46DDF" w:rsidRPr="007A6F8D">
        <w:rPr>
          <w:rFonts w:ascii="Georgia" w:hAnsi="Georgia"/>
          <w:sz w:val="32"/>
        </w:rPr>
        <w:t>autrement</w:t>
      </w:r>
      <w:r w:rsidRPr="007A6F8D">
        <w:rPr>
          <w:rFonts w:ascii="Georgia" w:hAnsi="Georgia"/>
          <w:sz w:val="32"/>
        </w:rPr>
        <w:t xml:space="preserve"> glaciales et renfrognées s</w:t>
      </w:r>
      <w:r w:rsidR="00842F6D">
        <w:rPr>
          <w:rFonts w:ascii="Georgia" w:hAnsi="Georgia"/>
          <w:sz w:val="32"/>
        </w:rPr>
        <w:t>’</w:t>
      </w:r>
      <w:r w:rsidRPr="007A6F8D">
        <w:rPr>
          <w:rFonts w:ascii="Georgia" w:hAnsi="Georgia"/>
          <w:sz w:val="32"/>
        </w:rPr>
        <w:t>étaient faites les dégaines, tout autour. Il était au diable, dans le Val, au diable de Castra</w:t>
      </w:r>
      <w:r w:rsidR="00C46DDF">
        <w:rPr>
          <w:rFonts w:ascii="Georgia" w:hAnsi="Georgia"/>
          <w:sz w:val="32"/>
        </w:rPr>
        <w:t>l</w:t>
      </w:r>
      <w:r w:rsidRPr="007A6F8D">
        <w:rPr>
          <w:rFonts w:ascii="Georgia" w:hAnsi="Georgia"/>
          <w:sz w:val="32"/>
        </w:rPr>
        <w:t xml:space="preserve"> Roc et de sa </w:t>
      </w:r>
      <w:r w:rsidR="00C46DDF" w:rsidRPr="007A6F8D">
        <w:rPr>
          <w:rFonts w:ascii="Georgia" w:hAnsi="Georgia"/>
          <w:sz w:val="32"/>
        </w:rPr>
        <w:t>puissance</w:t>
      </w:r>
      <w:r w:rsidRPr="007A6F8D">
        <w:rPr>
          <w:rFonts w:ascii="Georgia" w:hAnsi="Georgia"/>
          <w:sz w:val="32"/>
        </w:rPr>
        <w:t>, et les Lannister n</w:t>
      </w:r>
      <w:r w:rsidR="00842F6D">
        <w:rPr>
          <w:rFonts w:ascii="Georgia" w:hAnsi="Georgia"/>
          <w:sz w:val="32"/>
        </w:rPr>
        <w:t>’</w:t>
      </w:r>
      <w:r w:rsidRPr="007A6F8D">
        <w:rPr>
          <w:rFonts w:ascii="Georgia" w:hAnsi="Georgia"/>
          <w:sz w:val="32"/>
        </w:rPr>
        <w:t>y comptaient pas d</w:t>
      </w:r>
      <w:r w:rsidR="00842F6D">
        <w:rPr>
          <w:rFonts w:ascii="Georgia" w:hAnsi="Georgia"/>
          <w:sz w:val="32"/>
        </w:rPr>
        <w:t>’</w:t>
      </w:r>
      <w:r w:rsidRPr="007A6F8D">
        <w:rPr>
          <w:rFonts w:ascii="Georgia" w:hAnsi="Georgia"/>
          <w:sz w:val="32"/>
        </w:rPr>
        <w:t>amis. Rien ne l</w:t>
      </w:r>
      <w:r w:rsidR="00842F6D">
        <w:rPr>
          <w:rFonts w:ascii="Georgia" w:hAnsi="Georgia"/>
          <w:sz w:val="32"/>
        </w:rPr>
        <w:t>’</w:t>
      </w:r>
      <w:r w:rsidRPr="007A6F8D">
        <w:rPr>
          <w:rFonts w:ascii="Georgia" w:hAnsi="Georgia"/>
          <w:sz w:val="32"/>
        </w:rPr>
        <w:t>eût mieux défendu que le silence et la soumission.</w:t>
      </w:r>
    </w:p>
    <w:p w:rsidR="00F170CC" w:rsidRPr="007A6F8D" w:rsidRDefault="00F170CC" w:rsidP="007A6F8D">
      <w:pPr>
        <w:ind w:firstLine="720"/>
        <w:jc w:val="both"/>
        <w:rPr>
          <w:rFonts w:ascii="Georgia" w:hAnsi="Georgia"/>
          <w:sz w:val="32"/>
        </w:rPr>
      </w:pPr>
      <w:r w:rsidRPr="007A6F8D">
        <w:rPr>
          <w:rFonts w:ascii="Georgia" w:hAnsi="Georgia"/>
          <w:sz w:val="32"/>
        </w:rPr>
        <w:t>Et voilà où l</w:t>
      </w:r>
      <w:r w:rsidR="00842F6D">
        <w:rPr>
          <w:rFonts w:ascii="Georgia" w:hAnsi="Georgia"/>
          <w:sz w:val="32"/>
        </w:rPr>
        <w:t>’</w:t>
      </w:r>
      <w:r w:rsidRPr="007A6F8D">
        <w:rPr>
          <w:rFonts w:ascii="Georgia" w:hAnsi="Georgia"/>
          <w:sz w:val="32"/>
        </w:rPr>
        <w:t>avait mené l</w:t>
      </w:r>
      <w:r w:rsidR="00842F6D">
        <w:rPr>
          <w:rFonts w:ascii="Georgia" w:hAnsi="Georgia"/>
          <w:sz w:val="32"/>
        </w:rPr>
        <w:t>’</w:t>
      </w:r>
      <w:r w:rsidRPr="007A6F8D">
        <w:rPr>
          <w:rFonts w:ascii="Georgia" w:hAnsi="Georgia"/>
          <w:sz w:val="32"/>
        </w:rPr>
        <w:t>excès d</w:t>
      </w:r>
      <w:r w:rsidR="00842F6D">
        <w:rPr>
          <w:rFonts w:ascii="Georgia" w:hAnsi="Georgia"/>
          <w:sz w:val="32"/>
        </w:rPr>
        <w:t>’</w:t>
      </w:r>
      <w:r w:rsidRPr="007A6F8D">
        <w:rPr>
          <w:rFonts w:ascii="Georgia" w:hAnsi="Georgia"/>
          <w:sz w:val="32"/>
        </w:rPr>
        <w:t>humiliation : jusqu</w:t>
      </w:r>
      <w:r w:rsidR="00842F6D">
        <w:rPr>
          <w:rFonts w:ascii="Georgia" w:hAnsi="Georgia"/>
          <w:sz w:val="32"/>
        </w:rPr>
        <w:t>’</w:t>
      </w:r>
      <w:r w:rsidRPr="007A6F8D">
        <w:rPr>
          <w:rFonts w:ascii="Georgia" w:hAnsi="Georgia"/>
          <w:sz w:val="32"/>
        </w:rPr>
        <w:t>à lui troubler la jugeote... Tout cela pour n</w:t>
      </w:r>
      <w:r w:rsidR="00842F6D">
        <w:rPr>
          <w:rFonts w:ascii="Georgia" w:hAnsi="Georgia"/>
          <w:sz w:val="32"/>
        </w:rPr>
        <w:t>’</w:t>
      </w:r>
      <w:r w:rsidRPr="007A6F8D">
        <w:rPr>
          <w:rFonts w:ascii="Georgia" w:hAnsi="Georgia"/>
          <w:sz w:val="32"/>
        </w:rPr>
        <w:t>avoir pu faire les derniers pas de l</w:t>
      </w:r>
      <w:r w:rsidR="00842F6D">
        <w:rPr>
          <w:rFonts w:ascii="Georgia" w:hAnsi="Georgia"/>
          <w:sz w:val="32"/>
        </w:rPr>
        <w:t>’</w:t>
      </w:r>
      <w:r w:rsidR="00C46DDF" w:rsidRPr="007A6F8D">
        <w:rPr>
          <w:rFonts w:ascii="Georgia" w:hAnsi="Georgia"/>
          <w:sz w:val="32"/>
        </w:rPr>
        <w:t>interminable</w:t>
      </w:r>
      <w:r w:rsidRPr="007A6F8D">
        <w:rPr>
          <w:rFonts w:ascii="Georgia" w:hAnsi="Georgia"/>
          <w:sz w:val="32"/>
        </w:rPr>
        <w:t xml:space="preserve"> escalade jusqu</w:t>
      </w:r>
      <w:r w:rsidR="00842F6D">
        <w:rPr>
          <w:rFonts w:ascii="Georgia" w:hAnsi="Georgia"/>
          <w:sz w:val="32"/>
        </w:rPr>
        <w:t>’</w:t>
      </w:r>
      <w:r w:rsidRPr="007A6F8D">
        <w:rPr>
          <w:rFonts w:ascii="Georgia" w:hAnsi="Georgia"/>
          <w:sz w:val="32"/>
        </w:rPr>
        <w:t>aux Eyrié ; parce que ses jambes torses refusaient le moindre effort supplémentaire ; et que Bron avait dû le porter, à la fin. Et voici que la fierté blessée versait de l</w:t>
      </w:r>
      <w:r w:rsidR="00842F6D">
        <w:rPr>
          <w:rFonts w:ascii="Georgia" w:hAnsi="Georgia"/>
          <w:sz w:val="32"/>
        </w:rPr>
        <w:t>’</w:t>
      </w:r>
      <w:r w:rsidRPr="007A6F8D">
        <w:rPr>
          <w:rFonts w:ascii="Georgia" w:hAnsi="Georgia"/>
          <w:sz w:val="32"/>
        </w:rPr>
        <w:t>huile, encore et encore, sur les flammes de la colère. « A vous en croire, avait-il repris d</w:t>
      </w:r>
      <w:r w:rsidR="00842F6D">
        <w:rPr>
          <w:rFonts w:ascii="Georgia" w:hAnsi="Georgia"/>
          <w:sz w:val="32"/>
        </w:rPr>
        <w:t>’</w:t>
      </w:r>
      <w:r w:rsidRPr="007A6F8D">
        <w:rPr>
          <w:rFonts w:ascii="Georgia" w:hAnsi="Georgia"/>
          <w:sz w:val="32"/>
        </w:rPr>
        <w:t>un ton sarcastique, je fus un petit bonhomme fort affairé ! » Et de ricaner : « Rien qu</w:t>
      </w:r>
      <w:r w:rsidR="00842F6D">
        <w:rPr>
          <w:rFonts w:ascii="Georgia" w:hAnsi="Georgia"/>
          <w:sz w:val="32"/>
        </w:rPr>
        <w:t>’</w:t>
      </w:r>
      <w:r w:rsidRPr="007A6F8D">
        <w:rPr>
          <w:rFonts w:ascii="Georgia" w:hAnsi="Georgia"/>
          <w:sz w:val="32"/>
        </w:rPr>
        <w:t>à penser que j</w:t>
      </w:r>
      <w:r w:rsidR="00842F6D">
        <w:rPr>
          <w:rFonts w:ascii="Georgia" w:hAnsi="Georgia"/>
          <w:sz w:val="32"/>
        </w:rPr>
        <w:t>’</w:t>
      </w:r>
      <w:r w:rsidRPr="007A6F8D">
        <w:rPr>
          <w:rFonts w:ascii="Georgia" w:hAnsi="Georgia"/>
          <w:sz w:val="32"/>
        </w:rPr>
        <w:t xml:space="preserve">ai trouvé le temps de </w:t>
      </w:r>
      <w:r w:rsidR="00C46DDF" w:rsidRPr="007A6F8D">
        <w:rPr>
          <w:rFonts w:ascii="Georgia" w:hAnsi="Georgia"/>
          <w:sz w:val="32"/>
        </w:rPr>
        <w:t>perpétrer</w:t>
      </w:r>
      <w:r w:rsidRPr="007A6F8D">
        <w:rPr>
          <w:rFonts w:ascii="Georgia" w:hAnsi="Georgia"/>
          <w:sz w:val="32"/>
        </w:rPr>
        <w:t xml:space="preserve"> tant de meurtres et tant d</w:t>
      </w:r>
      <w:r w:rsidR="00842F6D">
        <w:rPr>
          <w:rFonts w:ascii="Georgia" w:hAnsi="Georgia"/>
          <w:sz w:val="32"/>
        </w:rPr>
        <w:t>’</w:t>
      </w:r>
      <w:r w:rsidRPr="007A6F8D">
        <w:rPr>
          <w:rFonts w:ascii="Georgia" w:hAnsi="Georgia"/>
          <w:sz w:val="32"/>
        </w:rPr>
        <w:t>attentats, je n</w:t>
      </w:r>
      <w:r w:rsidR="00842F6D">
        <w:rPr>
          <w:rFonts w:ascii="Georgia" w:hAnsi="Georgia"/>
          <w:sz w:val="32"/>
        </w:rPr>
        <w:t>’</w:t>
      </w:r>
      <w:r w:rsidRPr="007A6F8D">
        <w:rPr>
          <w:rFonts w:ascii="Georgia" w:hAnsi="Georgia"/>
          <w:sz w:val="32"/>
        </w:rPr>
        <w:t>en reviens pas ! »</w:t>
      </w:r>
    </w:p>
    <w:p w:rsidR="00F170CC" w:rsidRPr="007A6F8D" w:rsidRDefault="00F170CC" w:rsidP="007A6F8D">
      <w:pPr>
        <w:ind w:firstLine="720"/>
        <w:jc w:val="both"/>
        <w:rPr>
          <w:rFonts w:ascii="Georgia" w:hAnsi="Georgia"/>
          <w:sz w:val="32"/>
        </w:rPr>
      </w:pPr>
      <w:r w:rsidRPr="007A6F8D">
        <w:rPr>
          <w:rFonts w:ascii="Georgia" w:hAnsi="Georgia"/>
          <w:sz w:val="32"/>
        </w:rPr>
        <w:t>Au lieu de se rappeler à qui il avait à faire... La Lysa Arryn et son demi-débile d</w:t>
      </w:r>
      <w:r w:rsidR="00842F6D">
        <w:rPr>
          <w:rFonts w:ascii="Georgia" w:hAnsi="Georgia"/>
          <w:sz w:val="32"/>
        </w:rPr>
        <w:t>’</w:t>
      </w:r>
      <w:r w:rsidRPr="007A6F8D">
        <w:rPr>
          <w:rFonts w:ascii="Georgia" w:hAnsi="Georgia"/>
          <w:sz w:val="32"/>
        </w:rPr>
        <w:t>avorton n</w:t>
      </w:r>
      <w:r w:rsidR="00842F6D">
        <w:rPr>
          <w:rFonts w:ascii="Georgia" w:hAnsi="Georgia"/>
          <w:sz w:val="32"/>
        </w:rPr>
        <w:t>’</w:t>
      </w:r>
      <w:r w:rsidRPr="007A6F8D">
        <w:rPr>
          <w:rFonts w:ascii="Georgia" w:hAnsi="Georgia"/>
          <w:sz w:val="32"/>
        </w:rPr>
        <w:t>avaient pourtant pas à la Cour une telle réputation d</w:t>
      </w:r>
      <w:r w:rsidR="00842F6D">
        <w:rPr>
          <w:rFonts w:ascii="Georgia" w:hAnsi="Georgia"/>
          <w:sz w:val="32"/>
        </w:rPr>
        <w:t>’</w:t>
      </w:r>
      <w:r w:rsidRPr="007A6F8D">
        <w:rPr>
          <w:rFonts w:ascii="Georgia" w:hAnsi="Georgia"/>
          <w:sz w:val="32"/>
        </w:rPr>
        <w:t>humour, surtout quand l</w:t>
      </w:r>
      <w:r w:rsidR="00842F6D">
        <w:rPr>
          <w:rFonts w:ascii="Georgia" w:hAnsi="Georgia"/>
          <w:sz w:val="32"/>
        </w:rPr>
        <w:t>’</w:t>
      </w:r>
      <w:r w:rsidRPr="007A6F8D">
        <w:rPr>
          <w:rFonts w:ascii="Georgia" w:hAnsi="Georgia"/>
          <w:sz w:val="32"/>
        </w:rPr>
        <w:t>esprit les prenait pour cibles !</w:t>
      </w:r>
    </w:p>
    <w:p w:rsidR="00F170CC" w:rsidRPr="007A6F8D" w:rsidRDefault="00C46DDF" w:rsidP="007A6F8D">
      <w:pPr>
        <w:ind w:firstLine="720"/>
        <w:jc w:val="both"/>
        <w:rPr>
          <w:rFonts w:ascii="Georgia" w:hAnsi="Georgia"/>
          <w:sz w:val="32"/>
        </w:rPr>
      </w:pPr>
      <w:r w:rsidRPr="007A6F8D">
        <w:rPr>
          <w:rFonts w:ascii="Georgia" w:hAnsi="Georgia"/>
          <w:sz w:val="32"/>
        </w:rPr>
        <w:t>«</w:t>
      </w:r>
      <w:r w:rsidR="00F170CC" w:rsidRPr="007A6F8D">
        <w:rPr>
          <w:rFonts w:ascii="Georgia" w:hAnsi="Georgia"/>
          <w:sz w:val="32"/>
        </w:rPr>
        <w:t xml:space="preserve"> Lutin, riposta-t-elle froidement, vous retiendrez votre langue maligne et vous adresserez poliment à mon fils, ou, </w:t>
      </w:r>
      <w:r w:rsidR="00F170CC" w:rsidRPr="007A6F8D">
        <w:rPr>
          <w:rFonts w:ascii="Georgia" w:hAnsi="Georgia"/>
          <w:sz w:val="32"/>
        </w:rPr>
        <w:lastRenderedPageBreak/>
        <w:t>croyez-m</w:t>
      </w:r>
      <w:r w:rsidR="00842F6D">
        <w:rPr>
          <w:rFonts w:ascii="Georgia" w:hAnsi="Georgia"/>
          <w:sz w:val="32"/>
        </w:rPr>
        <w:t>’</w:t>
      </w:r>
      <w:r w:rsidR="00F170CC" w:rsidRPr="007A6F8D">
        <w:rPr>
          <w:rFonts w:ascii="Georgia" w:hAnsi="Georgia"/>
          <w:sz w:val="32"/>
        </w:rPr>
        <w:t>en, je vous donnerai sujet de le regretter. Souvenez-vous que vous vous trouvez aux Eyrié. Et en présence de chevaliers du Val, d</w:t>
      </w:r>
      <w:r w:rsidR="00842F6D">
        <w:rPr>
          <w:rFonts w:ascii="Georgia" w:hAnsi="Georgia"/>
          <w:sz w:val="32"/>
        </w:rPr>
        <w:t>’</w:t>
      </w:r>
      <w:r w:rsidR="00F170CC" w:rsidRPr="007A6F8D">
        <w:rPr>
          <w:rFonts w:ascii="Georgia" w:hAnsi="Georgia"/>
          <w:sz w:val="32"/>
        </w:rPr>
        <w:t>hommes loyaux qui chérissaient Jon Arryn. Ils sont tous prêts à mourir pour moi.</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Et vous, lady Arryn, souvenez-vous que, s</w:t>
      </w:r>
      <w:r w:rsidR="00842F6D">
        <w:rPr>
          <w:rFonts w:ascii="Georgia" w:hAnsi="Georgia"/>
          <w:sz w:val="32"/>
        </w:rPr>
        <w:t>’</w:t>
      </w:r>
      <w:r w:rsidR="00F170CC" w:rsidRPr="007A6F8D">
        <w:rPr>
          <w:rFonts w:ascii="Georgia" w:hAnsi="Georgia"/>
          <w:sz w:val="32"/>
        </w:rPr>
        <w:t>il m</w:t>
      </w:r>
      <w:r w:rsidR="00842F6D">
        <w:rPr>
          <w:rFonts w:ascii="Georgia" w:hAnsi="Georgia"/>
          <w:sz w:val="32"/>
        </w:rPr>
        <w:t>’</w:t>
      </w:r>
      <w:r w:rsidR="00F170CC" w:rsidRPr="007A6F8D">
        <w:rPr>
          <w:rFonts w:ascii="Georgia" w:hAnsi="Georgia"/>
          <w:sz w:val="32"/>
        </w:rPr>
        <w:t xml:space="preserve">arrive le </w:t>
      </w:r>
      <w:r w:rsidR="00C46DDF" w:rsidRPr="007A6F8D">
        <w:rPr>
          <w:rFonts w:ascii="Georgia" w:hAnsi="Georgia"/>
          <w:sz w:val="32"/>
        </w:rPr>
        <w:t>moindre</w:t>
      </w:r>
      <w:r w:rsidR="00F170CC" w:rsidRPr="007A6F8D">
        <w:rPr>
          <w:rFonts w:ascii="Georgia" w:hAnsi="Georgia"/>
          <w:sz w:val="32"/>
        </w:rPr>
        <w:t xml:space="preserve"> mal, mon frère Jaime sera trop heureux qu</w:t>
      </w:r>
      <w:r w:rsidR="00842F6D">
        <w:rPr>
          <w:rFonts w:ascii="Georgia" w:hAnsi="Georgia"/>
          <w:sz w:val="32"/>
        </w:rPr>
        <w:t>’</w:t>
      </w:r>
      <w:r w:rsidR="00F170CC" w:rsidRPr="007A6F8D">
        <w:rPr>
          <w:rFonts w:ascii="Georgia" w:hAnsi="Georgia"/>
          <w:sz w:val="32"/>
        </w:rPr>
        <w:t>ils s</w:t>
      </w:r>
      <w:r w:rsidR="00842F6D">
        <w:rPr>
          <w:rFonts w:ascii="Georgia" w:hAnsi="Georgia"/>
          <w:sz w:val="32"/>
        </w:rPr>
        <w:t>’</w:t>
      </w:r>
      <w:r w:rsidR="00F170CC" w:rsidRPr="007A6F8D">
        <w:rPr>
          <w:rFonts w:ascii="Georgia" w:hAnsi="Georgia"/>
          <w:sz w:val="32"/>
        </w:rPr>
        <w:t>exécutent. » Au moment même où il crachait ces mots, il savait pertinemment commettre une folie.</w:t>
      </w:r>
    </w:p>
    <w:p w:rsidR="00F170CC" w:rsidRPr="007A6F8D" w:rsidRDefault="00F170CC" w:rsidP="007A6F8D">
      <w:pPr>
        <w:ind w:firstLine="720"/>
        <w:jc w:val="both"/>
        <w:rPr>
          <w:rFonts w:ascii="Georgia" w:hAnsi="Georgia"/>
          <w:sz w:val="32"/>
        </w:rPr>
      </w:pPr>
      <w:r w:rsidRPr="007A6F8D">
        <w:rPr>
          <w:rFonts w:ascii="Georgia" w:hAnsi="Georgia"/>
          <w:sz w:val="32"/>
        </w:rPr>
        <w:t>« Sauriez-vous voler, messire Lannister ? minauda-t-elle. Les nains auraient-ils des ailes ? Dans le cas contraire, vous seriez plus avisé de ravaler la prochaine menace qui vous traversera la cervelle.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n</w:t>
      </w:r>
      <w:r w:rsidR="00842F6D">
        <w:rPr>
          <w:rFonts w:ascii="Georgia" w:hAnsi="Georgia"/>
          <w:sz w:val="32"/>
        </w:rPr>
        <w:t>’</w:t>
      </w:r>
      <w:r w:rsidR="00F170CC" w:rsidRPr="007A6F8D">
        <w:rPr>
          <w:rFonts w:ascii="Georgia" w:hAnsi="Georgia"/>
          <w:sz w:val="32"/>
        </w:rPr>
        <w:t>ai pas menacé, répliqua-t-il, c</w:t>
      </w:r>
      <w:r w:rsidR="00842F6D">
        <w:rPr>
          <w:rFonts w:ascii="Georgia" w:hAnsi="Georgia"/>
          <w:sz w:val="32"/>
        </w:rPr>
        <w:t>’</w:t>
      </w:r>
      <w:r w:rsidR="00F170CC" w:rsidRPr="007A6F8D">
        <w:rPr>
          <w:rFonts w:ascii="Georgia" w:hAnsi="Georgia"/>
          <w:sz w:val="32"/>
        </w:rPr>
        <w:t>était une promesse. »</w:t>
      </w:r>
    </w:p>
    <w:p w:rsidR="00F170CC" w:rsidRPr="007A6F8D" w:rsidRDefault="00F170CC" w:rsidP="007A6F8D">
      <w:pPr>
        <w:ind w:firstLine="720"/>
        <w:jc w:val="both"/>
        <w:rPr>
          <w:rFonts w:ascii="Georgia" w:hAnsi="Georgia"/>
          <w:sz w:val="32"/>
        </w:rPr>
      </w:pPr>
      <w:r w:rsidRPr="007A6F8D">
        <w:rPr>
          <w:rFonts w:ascii="Georgia" w:hAnsi="Georgia"/>
          <w:sz w:val="32"/>
        </w:rPr>
        <w:t>A ces mots, le petit lord Robert bondit sur ses pieds, si bouleversé qu</w:t>
      </w:r>
      <w:r w:rsidR="00842F6D">
        <w:rPr>
          <w:rFonts w:ascii="Georgia" w:hAnsi="Georgia"/>
          <w:sz w:val="32"/>
        </w:rPr>
        <w:t>’</w:t>
      </w:r>
      <w:r w:rsidRPr="007A6F8D">
        <w:rPr>
          <w:rFonts w:ascii="Georgia" w:hAnsi="Georgia"/>
          <w:sz w:val="32"/>
        </w:rPr>
        <w:t>il laissa tomber sa poupée. « Vous ne pouvez nous faire aucun mal ! piaula-t-il. Ici, personne ne peut nous faire du mal. Dites-lui, Mère, dites-lui qu</w:t>
      </w:r>
      <w:r w:rsidR="00842F6D">
        <w:rPr>
          <w:rFonts w:ascii="Georgia" w:hAnsi="Georgia"/>
          <w:sz w:val="32"/>
        </w:rPr>
        <w:t>’</w:t>
      </w:r>
      <w:r w:rsidRPr="007A6F8D">
        <w:rPr>
          <w:rFonts w:ascii="Georgia" w:hAnsi="Georgia"/>
          <w:sz w:val="32"/>
        </w:rPr>
        <w:t>il ne peut pas nous faire du mal, ici ! » Ses spasmes nerveux annonçaient la crise.</w:t>
      </w:r>
    </w:p>
    <w:p w:rsidR="00F170CC" w:rsidRPr="007A6F8D" w:rsidRDefault="00F170CC" w:rsidP="007A6F8D">
      <w:pPr>
        <w:ind w:firstLine="720"/>
        <w:jc w:val="both"/>
        <w:rPr>
          <w:rFonts w:ascii="Georgia" w:hAnsi="Georgia"/>
          <w:sz w:val="32"/>
        </w:rPr>
      </w:pPr>
      <w:r w:rsidRPr="007A6F8D">
        <w:rPr>
          <w:rFonts w:ascii="Georgia" w:hAnsi="Georgia"/>
          <w:sz w:val="32"/>
        </w:rPr>
        <w:t>« Les Eyrié sont inexpugnables », affirma-t-elle paisiblement. Elle attira son fils contre elle et l</w:t>
      </w:r>
      <w:r w:rsidR="00842F6D">
        <w:rPr>
          <w:rFonts w:ascii="Georgia" w:hAnsi="Georgia"/>
          <w:sz w:val="32"/>
        </w:rPr>
        <w:t>’</w:t>
      </w:r>
      <w:r w:rsidRPr="007A6F8D">
        <w:rPr>
          <w:rFonts w:ascii="Georgia" w:hAnsi="Georgia"/>
          <w:sz w:val="32"/>
        </w:rPr>
        <w:t>enferma, bien à l</w:t>
      </w:r>
      <w:r w:rsidR="00842F6D">
        <w:rPr>
          <w:rFonts w:ascii="Georgia" w:hAnsi="Georgia"/>
          <w:sz w:val="32"/>
        </w:rPr>
        <w:t>’</w:t>
      </w:r>
      <w:r w:rsidRPr="007A6F8D">
        <w:rPr>
          <w:rFonts w:ascii="Georgia" w:hAnsi="Georgia"/>
          <w:sz w:val="32"/>
        </w:rPr>
        <w:t>abri, dans le cercle blanc de ses bras pulpeux. « Le Lutin veut simplement nous effrayer, mon bébé joli. Les Lannister ne sont que des menteurs. Personne ne fera de mal à mon bébé joli. »</w:t>
      </w:r>
    </w:p>
    <w:p w:rsidR="00F170CC" w:rsidRPr="007A6F8D" w:rsidRDefault="00F170CC" w:rsidP="007A6F8D">
      <w:pPr>
        <w:ind w:firstLine="720"/>
        <w:jc w:val="both"/>
        <w:rPr>
          <w:rFonts w:ascii="Georgia" w:hAnsi="Georgia"/>
          <w:sz w:val="32"/>
        </w:rPr>
      </w:pPr>
      <w:r w:rsidRPr="007A6F8D">
        <w:rPr>
          <w:rFonts w:ascii="Georgia" w:hAnsi="Georgia"/>
          <w:sz w:val="32"/>
        </w:rPr>
        <w:t>En quoi elle voyait probablement juste, la garce ! Il suffisait à Tyrion de se rappeler le calvaire de la montée pour imaginer ce que serait celui d</w:t>
      </w:r>
      <w:r w:rsidR="00842F6D">
        <w:rPr>
          <w:rFonts w:ascii="Georgia" w:hAnsi="Georgia"/>
          <w:sz w:val="32"/>
        </w:rPr>
        <w:t>’</w:t>
      </w:r>
      <w:r w:rsidRPr="007A6F8D">
        <w:rPr>
          <w:rFonts w:ascii="Georgia" w:hAnsi="Georgia"/>
          <w:sz w:val="32"/>
        </w:rPr>
        <w:t>un chevalier contraint d</w:t>
      </w:r>
      <w:r w:rsidR="00842F6D">
        <w:rPr>
          <w:rFonts w:ascii="Georgia" w:hAnsi="Georgia"/>
          <w:sz w:val="32"/>
        </w:rPr>
        <w:t>’</w:t>
      </w:r>
      <w:r w:rsidRPr="007A6F8D">
        <w:rPr>
          <w:rFonts w:ascii="Georgia" w:hAnsi="Georgia"/>
          <w:sz w:val="32"/>
        </w:rPr>
        <w:t>affronter, pied à pied, tout engoncé dans son armure, et jusqu</w:t>
      </w:r>
      <w:r w:rsidR="00842F6D">
        <w:rPr>
          <w:rFonts w:ascii="Georgia" w:hAnsi="Georgia"/>
          <w:sz w:val="32"/>
        </w:rPr>
        <w:t>’</w:t>
      </w:r>
      <w:r w:rsidRPr="007A6F8D">
        <w:rPr>
          <w:rFonts w:ascii="Georgia" w:hAnsi="Georgia"/>
          <w:sz w:val="32"/>
        </w:rPr>
        <w:t xml:space="preserve">au sommet, des adversaires </w:t>
      </w:r>
      <w:r w:rsidR="00C46DDF" w:rsidRPr="007A6F8D">
        <w:rPr>
          <w:rFonts w:ascii="Georgia" w:hAnsi="Georgia"/>
          <w:sz w:val="32"/>
        </w:rPr>
        <w:t>résolus</w:t>
      </w:r>
      <w:r w:rsidRPr="007A6F8D">
        <w:rPr>
          <w:rFonts w:ascii="Georgia" w:hAnsi="Georgia"/>
          <w:sz w:val="32"/>
        </w:rPr>
        <w:t>, et ce sous une avalanche de pierres et de traits... Un cauchemar. Encore le terme était-il trop faible. Comment s</w:t>
      </w:r>
      <w:r w:rsidR="00842F6D">
        <w:rPr>
          <w:rFonts w:ascii="Georgia" w:hAnsi="Georgia"/>
          <w:sz w:val="32"/>
        </w:rPr>
        <w:t>’</w:t>
      </w:r>
      <w:r w:rsidRPr="007A6F8D">
        <w:rPr>
          <w:rFonts w:ascii="Georgia" w:hAnsi="Georgia"/>
          <w:sz w:val="32"/>
        </w:rPr>
        <w:t>étonner, quand on les avait vus, que les Eyrié n</w:t>
      </w:r>
      <w:r w:rsidR="00842F6D">
        <w:rPr>
          <w:rFonts w:ascii="Georgia" w:hAnsi="Georgia"/>
          <w:sz w:val="32"/>
        </w:rPr>
        <w:t>’</w:t>
      </w:r>
      <w:r w:rsidRPr="007A6F8D">
        <w:rPr>
          <w:rFonts w:ascii="Georgia" w:hAnsi="Georgia"/>
          <w:sz w:val="32"/>
        </w:rPr>
        <w:t>eussent jamais été pris ?</w:t>
      </w:r>
    </w:p>
    <w:p w:rsidR="00F170CC" w:rsidRPr="007A6F8D" w:rsidRDefault="00F170CC" w:rsidP="007A6F8D">
      <w:pPr>
        <w:ind w:firstLine="720"/>
        <w:jc w:val="both"/>
        <w:rPr>
          <w:rFonts w:ascii="Georgia" w:hAnsi="Georgia"/>
          <w:sz w:val="32"/>
        </w:rPr>
      </w:pPr>
      <w:r w:rsidRPr="007A6F8D">
        <w:rPr>
          <w:rFonts w:ascii="Georgia" w:hAnsi="Georgia"/>
          <w:sz w:val="32"/>
        </w:rPr>
        <w:t>Néanmoins, Tyrion ne put s</w:t>
      </w:r>
      <w:r w:rsidR="00842F6D">
        <w:rPr>
          <w:rFonts w:ascii="Georgia" w:hAnsi="Georgia"/>
          <w:sz w:val="32"/>
        </w:rPr>
        <w:t>’</w:t>
      </w:r>
      <w:r w:rsidRPr="007A6F8D">
        <w:rPr>
          <w:rFonts w:ascii="Georgia" w:hAnsi="Georgia"/>
          <w:sz w:val="32"/>
        </w:rPr>
        <w:t xml:space="preserve">empêcher de taquiner. « </w:t>
      </w:r>
      <w:r w:rsidR="00C46DDF" w:rsidRPr="007A6F8D">
        <w:rPr>
          <w:rFonts w:ascii="Georgia" w:hAnsi="Georgia"/>
          <w:sz w:val="32"/>
        </w:rPr>
        <w:t>Inexpugnables</w:t>
      </w:r>
      <w:r w:rsidRPr="007A6F8D">
        <w:rPr>
          <w:rFonts w:ascii="Georgia" w:hAnsi="Georgia"/>
          <w:sz w:val="32"/>
        </w:rPr>
        <w:t>, non, simplement malaisés d</w:t>
      </w:r>
      <w:r w:rsidR="00842F6D">
        <w:rPr>
          <w:rFonts w:ascii="Georgia" w:hAnsi="Georgia"/>
          <w:sz w:val="32"/>
        </w:rPr>
        <w:t>’</w:t>
      </w:r>
      <w:r w:rsidRPr="007A6F8D">
        <w:rPr>
          <w:rFonts w:ascii="Georgia" w:hAnsi="Georgia"/>
          <w:sz w:val="32"/>
        </w:rPr>
        <w:t>accès. »</w:t>
      </w:r>
    </w:p>
    <w:p w:rsidR="00F170CC" w:rsidRPr="007A6F8D" w:rsidRDefault="00F170CC" w:rsidP="007A6F8D">
      <w:pPr>
        <w:ind w:firstLine="720"/>
        <w:jc w:val="both"/>
        <w:rPr>
          <w:rFonts w:ascii="Georgia" w:hAnsi="Georgia"/>
          <w:sz w:val="32"/>
        </w:rPr>
      </w:pPr>
      <w:r w:rsidRPr="007A6F8D">
        <w:rPr>
          <w:rFonts w:ascii="Georgia" w:hAnsi="Georgia"/>
          <w:sz w:val="32"/>
        </w:rPr>
        <w:t>Du coup, le marmot entra en transe et, l</w:t>
      </w:r>
      <w:r w:rsidR="00842F6D">
        <w:rPr>
          <w:rFonts w:ascii="Georgia" w:hAnsi="Georgia"/>
          <w:sz w:val="32"/>
        </w:rPr>
        <w:t>’</w:t>
      </w:r>
      <w:r w:rsidRPr="007A6F8D">
        <w:rPr>
          <w:rFonts w:ascii="Georgia" w:hAnsi="Georgia"/>
          <w:sz w:val="32"/>
        </w:rPr>
        <w:t>index tendu, convulsif, vers lui, s</w:t>
      </w:r>
      <w:r w:rsidR="00842F6D">
        <w:rPr>
          <w:rFonts w:ascii="Georgia" w:hAnsi="Georgia"/>
          <w:sz w:val="32"/>
        </w:rPr>
        <w:t>’</w:t>
      </w:r>
      <w:r w:rsidRPr="007A6F8D">
        <w:rPr>
          <w:rFonts w:ascii="Georgia" w:hAnsi="Georgia"/>
          <w:sz w:val="32"/>
        </w:rPr>
        <w:t>égosilla : « Menteur ! vous êtes un</w:t>
      </w:r>
      <w:r w:rsidR="007A6F8D" w:rsidRPr="007A6F8D">
        <w:rPr>
          <w:rFonts w:ascii="Georgia" w:hAnsi="Georgia"/>
          <w:i/>
          <w:sz w:val="32"/>
        </w:rPr>
        <w:t xml:space="preserve"> menteur</w:t>
      </w:r>
      <w:r w:rsidRPr="007A6F8D">
        <w:rPr>
          <w:rFonts w:ascii="Georgia" w:hAnsi="Georgia"/>
          <w:sz w:val="32"/>
        </w:rPr>
        <w:t xml:space="preserve"> ! Faites-le voler, Mère ! je veux le voir voler ! » Aussitôt, deux gardes en manteau bleu ciel empoignèrent Tyrion par les bras, et ses pieds quittèrent le sol.</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Alors, les dieux savaient ce qui serait advenu de lui si ne s</w:t>
      </w:r>
      <w:r w:rsidR="00842F6D">
        <w:rPr>
          <w:rFonts w:ascii="Georgia" w:hAnsi="Georgia"/>
          <w:sz w:val="32"/>
        </w:rPr>
        <w:t>’</w:t>
      </w:r>
      <w:r w:rsidRPr="007A6F8D">
        <w:rPr>
          <w:rFonts w:ascii="Georgia" w:hAnsi="Georgia"/>
          <w:sz w:val="32"/>
        </w:rPr>
        <w:t>était interposée lady Stark. « Ma sœur, protesta-t-elle, depuis la place où elle se tenait, au bas des trônes, je me permets de te rappeler que cet homme est</w:t>
      </w:r>
      <w:r w:rsidR="007A6F8D" w:rsidRPr="007A6F8D">
        <w:rPr>
          <w:rFonts w:ascii="Georgia" w:hAnsi="Georgia"/>
          <w:i/>
          <w:sz w:val="32"/>
        </w:rPr>
        <w:t xml:space="preserve"> mon</w:t>
      </w:r>
      <w:r w:rsidRPr="007A6F8D">
        <w:rPr>
          <w:rFonts w:ascii="Georgia" w:hAnsi="Georgia"/>
          <w:sz w:val="32"/>
        </w:rPr>
        <w:t xml:space="preserve"> prisonnier. Je ne veux pas qu</w:t>
      </w:r>
      <w:r w:rsidR="00842F6D">
        <w:rPr>
          <w:rFonts w:ascii="Georgia" w:hAnsi="Georgia"/>
          <w:sz w:val="32"/>
        </w:rPr>
        <w:t>’</w:t>
      </w:r>
      <w:r w:rsidRPr="007A6F8D">
        <w:rPr>
          <w:rFonts w:ascii="Georgia" w:hAnsi="Georgia"/>
          <w:sz w:val="32"/>
        </w:rPr>
        <w:t>on le maltraite. »</w:t>
      </w:r>
    </w:p>
    <w:p w:rsidR="00F170CC" w:rsidRPr="007A6F8D" w:rsidRDefault="00F170CC" w:rsidP="007A6F8D">
      <w:pPr>
        <w:ind w:firstLine="720"/>
        <w:jc w:val="both"/>
        <w:rPr>
          <w:rFonts w:ascii="Georgia" w:hAnsi="Georgia"/>
          <w:sz w:val="32"/>
        </w:rPr>
      </w:pPr>
      <w:r w:rsidRPr="007A6F8D">
        <w:rPr>
          <w:rFonts w:ascii="Georgia" w:hAnsi="Georgia"/>
          <w:sz w:val="32"/>
        </w:rPr>
        <w:t>Après avoir fixé sur elle un long regard glacé, la Lysa se leva et, balayant les marches de ses jupes à traîne, fonça sur Tyrion mais, au lieu de le frapper, comme il le redouta un instant, commanda de le lâcher. Seulement, les hommes s</w:t>
      </w:r>
      <w:r w:rsidR="00842F6D">
        <w:rPr>
          <w:rFonts w:ascii="Georgia" w:hAnsi="Georgia"/>
          <w:sz w:val="32"/>
        </w:rPr>
        <w:t>’</w:t>
      </w:r>
      <w:r w:rsidRPr="007A6F8D">
        <w:rPr>
          <w:rFonts w:ascii="Georgia" w:hAnsi="Georgia"/>
          <w:sz w:val="32"/>
        </w:rPr>
        <w:t xml:space="preserve">exécutèrent avec une telle </w:t>
      </w:r>
      <w:r w:rsidR="00C46DDF" w:rsidRPr="007A6F8D">
        <w:rPr>
          <w:rFonts w:ascii="Georgia" w:hAnsi="Georgia"/>
          <w:sz w:val="32"/>
        </w:rPr>
        <w:t>brusquerie</w:t>
      </w:r>
      <w:r w:rsidRPr="007A6F8D">
        <w:rPr>
          <w:rFonts w:ascii="Georgia" w:hAnsi="Georgia"/>
          <w:sz w:val="32"/>
        </w:rPr>
        <w:t xml:space="preserve"> qu</w:t>
      </w:r>
      <w:r w:rsidR="00842F6D">
        <w:rPr>
          <w:rFonts w:ascii="Georgia" w:hAnsi="Georgia"/>
          <w:sz w:val="32"/>
        </w:rPr>
        <w:t>’</w:t>
      </w:r>
      <w:r w:rsidRPr="007A6F8D">
        <w:rPr>
          <w:rFonts w:ascii="Georgia" w:hAnsi="Georgia"/>
          <w:sz w:val="32"/>
        </w:rPr>
        <w:t>en heurtant le sol ses jambes se dérobèrent sous lui, et il s</w:t>
      </w:r>
      <w:r w:rsidR="00842F6D">
        <w:rPr>
          <w:rFonts w:ascii="Georgia" w:hAnsi="Georgia"/>
          <w:sz w:val="32"/>
        </w:rPr>
        <w:t>’</w:t>
      </w:r>
      <w:r w:rsidRPr="007A6F8D">
        <w:rPr>
          <w:rFonts w:ascii="Georgia" w:hAnsi="Georgia"/>
          <w:sz w:val="32"/>
        </w:rPr>
        <w:t>aplatit à leurs pieds.</w:t>
      </w:r>
    </w:p>
    <w:p w:rsidR="00F170CC" w:rsidRPr="007A6F8D" w:rsidRDefault="00F170CC" w:rsidP="007A6F8D">
      <w:pPr>
        <w:ind w:firstLine="720"/>
        <w:jc w:val="both"/>
        <w:rPr>
          <w:rFonts w:ascii="Georgia" w:hAnsi="Georgia"/>
          <w:sz w:val="32"/>
        </w:rPr>
      </w:pPr>
      <w:r w:rsidRPr="007A6F8D">
        <w:rPr>
          <w:rFonts w:ascii="Georgia" w:hAnsi="Georgia"/>
          <w:sz w:val="32"/>
        </w:rPr>
        <w:t>La grande salle des Arryn salua l</w:t>
      </w:r>
      <w:r w:rsidR="00842F6D">
        <w:rPr>
          <w:rFonts w:ascii="Georgia" w:hAnsi="Georgia"/>
          <w:sz w:val="32"/>
        </w:rPr>
        <w:t>’</w:t>
      </w:r>
      <w:r w:rsidRPr="007A6F8D">
        <w:rPr>
          <w:rFonts w:ascii="Georgia" w:hAnsi="Georgia"/>
          <w:sz w:val="32"/>
        </w:rPr>
        <w:t xml:space="preserve">exploit par une explosion </w:t>
      </w:r>
      <w:r w:rsidR="00C46DDF" w:rsidRPr="007A6F8D">
        <w:rPr>
          <w:rFonts w:ascii="Georgia" w:hAnsi="Georgia"/>
          <w:sz w:val="32"/>
        </w:rPr>
        <w:t>tonitruante</w:t>
      </w:r>
      <w:r w:rsidRPr="007A6F8D">
        <w:rPr>
          <w:rFonts w:ascii="Georgia" w:hAnsi="Georgia"/>
          <w:sz w:val="32"/>
        </w:rPr>
        <w:t xml:space="preserve"> d</w:t>
      </w:r>
      <w:r w:rsidR="00842F6D">
        <w:rPr>
          <w:rFonts w:ascii="Georgia" w:hAnsi="Georgia"/>
          <w:sz w:val="32"/>
        </w:rPr>
        <w:t>’</w:t>
      </w:r>
      <w:r w:rsidRPr="007A6F8D">
        <w:rPr>
          <w:rFonts w:ascii="Georgia" w:hAnsi="Georgia"/>
          <w:sz w:val="32"/>
        </w:rPr>
        <w:t>hilarité.</w:t>
      </w:r>
    </w:p>
    <w:p w:rsidR="00F170CC" w:rsidRPr="007A6F8D" w:rsidRDefault="00F170CC" w:rsidP="007A6F8D">
      <w:pPr>
        <w:ind w:firstLine="720"/>
        <w:jc w:val="both"/>
        <w:rPr>
          <w:rFonts w:ascii="Georgia" w:hAnsi="Georgia"/>
          <w:sz w:val="32"/>
        </w:rPr>
      </w:pPr>
      <w:r w:rsidRPr="007A6F8D">
        <w:rPr>
          <w:rFonts w:ascii="Georgia" w:hAnsi="Georgia"/>
          <w:sz w:val="32"/>
        </w:rPr>
        <w:t xml:space="preserve">Assurément, il devait offrir un spectacle burlesque, comme il </w:t>
      </w:r>
      <w:r w:rsidR="00C46DDF" w:rsidRPr="007A6F8D">
        <w:rPr>
          <w:rFonts w:ascii="Georgia" w:hAnsi="Georgia"/>
          <w:sz w:val="32"/>
        </w:rPr>
        <w:t>gigotait</w:t>
      </w:r>
      <w:r w:rsidRPr="007A6F8D">
        <w:rPr>
          <w:rFonts w:ascii="Georgia" w:hAnsi="Georgia"/>
          <w:sz w:val="32"/>
        </w:rPr>
        <w:t xml:space="preserve"> pour rassembler ses genoux et qu</w:t>
      </w:r>
      <w:r w:rsidR="00842F6D">
        <w:rPr>
          <w:rFonts w:ascii="Georgia" w:hAnsi="Georgia"/>
          <w:sz w:val="32"/>
        </w:rPr>
        <w:t>’</w:t>
      </w:r>
      <w:r w:rsidRPr="007A6F8D">
        <w:rPr>
          <w:rFonts w:ascii="Georgia" w:hAnsi="Georgia"/>
          <w:sz w:val="32"/>
        </w:rPr>
        <w:t>une crampe atroce au mollet droit le contraignait à un surcroît de reptations vaines...</w:t>
      </w:r>
    </w:p>
    <w:p w:rsidR="00F170CC" w:rsidRPr="007A6F8D" w:rsidRDefault="00F170CC" w:rsidP="007A6F8D">
      <w:pPr>
        <w:ind w:firstLine="720"/>
        <w:jc w:val="both"/>
        <w:rPr>
          <w:rFonts w:ascii="Georgia" w:hAnsi="Georgia"/>
          <w:sz w:val="32"/>
        </w:rPr>
      </w:pPr>
      <w:r w:rsidRPr="007A6F8D">
        <w:rPr>
          <w:rFonts w:ascii="Georgia" w:hAnsi="Georgia"/>
          <w:sz w:val="32"/>
        </w:rPr>
        <w:t>« Le petit hôte de lady Stark est trop las pour se tenir droit, commenta la garce Arryn à la cantonade. Ser Vardis ? veuillez le descendre aux cachots. Un rien de repos dans une cellule céleste lui fera le plus grand bien. »</w:t>
      </w:r>
    </w:p>
    <w:p w:rsidR="00C46DDF" w:rsidRDefault="00F170CC" w:rsidP="007A6F8D">
      <w:pPr>
        <w:ind w:firstLine="720"/>
        <w:jc w:val="both"/>
        <w:rPr>
          <w:rFonts w:ascii="Georgia" w:hAnsi="Georgia"/>
          <w:sz w:val="32"/>
        </w:rPr>
      </w:pPr>
      <w:r w:rsidRPr="007A6F8D">
        <w:rPr>
          <w:rFonts w:ascii="Georgia" w:hAnsi="Georgia"/>
          <w:sz w:val="32"/>
        </w:rPr>
        <w:t>A nouveau, les gardes l</w:t>
      </w:r>
      <w:r w:rsidR="00842F6D">
        <w:rPr>
          <w:rFonts w:ascii="Georgia" w:hAnsi="Georgia"/>
          <w:sz w:val="32"/>
        </w:rPr>
        <w:t>’</w:t>
      </w:r>
      <w:r w:rsidRPr="007A6F8D">
        <w:rPr>
          <w:rFonts w:ascii="Georgia" w:hAnsi="Georgia"/>
          <w:sz w:val="32"/>
        </w:rPr>
        <w:t>empoignèrent sous les aisselles. Tyrion Lannister pendouillait entre eux, rouge de honte, tel un pantin secoué de spasmes dérisoires. «</w:t>
      </w:r>
      <w:r w:rsidR="00C46DDF">
        <w:rPr>
          <w:rFonts w:ascii="Georgia" w:hAnsi="Georgia"/>
          <w:sz w:val="32"/>
        </w:rPr>
        <w:t xml:space="preserve"> </w:t>
      </w:r>
      <w:r w:rsidRPr="007A6F8D">
        <w:rPr>
          <w:rFonts w:ascii="Georgia" w:hAnsi="Georgia"/>
          <w:sz w:val="32"/>
        </w:rPr>
        <w:t>J</w:t>
      </w:r>
      <w:r w:rsidR="00842F6D">
        <w:rPr>
          <w:rFonts w:ascii="Georgia" w:hAnsi="Georgia"/>
          <w:sz w:val="32"/>
        </w:rPr>
        <w:t>’</w:t>
      </w:r>
      <w:r w:rsidRPr="007A6F8D">
        <w:rPr>
          <w:rFonts w:ascii="Georgia" w:hAnsi="Georgia"/>
          <w:sz w:val="32"/>
        </w:rPr>
        <w:t>ai bonne mémoire... ! » les prévint-il tandis qu</w:t>
      </w:r>
      <w:r w:rsidR="00842F6D">
        <w:rPr>
          <w:rFonts w:ascii="Georgia" w:hAnsi="Georgia"/>
          <w:sz w:val="32"/>
        </w:rPr>
        <w:t>’</w:t>
      </w:r>
      <w:r w:rsidRPr="007A6F8D">
        <w:rPr>
          <w:rFonts w:ascii="Georgia" w:hAnsi="Georgia"/>
          <w:sz w:val="32"/>
        </w:rPr>
        <w:t>ils l</w:t>
      </w:r>
      <w:r w:rsidR="00842F6D">
        <w:rPr>
          <w:rFonts w:ascii="Georgia" w:hAnsi="Georgia"/>
          <w:sz w:val="32"/>
        </w:rPr>
        <w:t>’</w:t>
      </w:r>
      <w:r w:rsidR="00C46DDF">
        <w:rPr>
          <w:rFonts w:ascii="Georgia" w:hAnsi="Georgia"/>
          <w:sz w:val="32"/>
        </w:rPr>
        <w:t>emportaient.</w:t>
      </w:r>
    </w:p>
    <w:p w:rsidR="00F170CC" w:rsidRPr="007A6F8D" w:rsidRDefault="00F170CC" w:rsidP="007A6F8D">
      <w:pPr>
        <w:ind w:firstLine="720"/>
        <w:jc w:val="both"/>
        <w:rPr>
          <w:rFonts w:ascii="Georgia" w:hAnsi="Georgia"/>
          <w:sz w:val="32"/>
        </w:rPr>
      </w:pPr>
      <w:r w:rsidRPr="007A6F8D">
        <w:rPr>
          <w:rFonts w:ascii="Georgia" w:hAnsi="Georgia"/>
          <w:sz w:val="32"/>
        </w:rPr>
        <w:t>Excellente, même. Mais pour quel profit ?</w:t>
      </w:r>
    </w:p>
    <w:p w:rsidR="00F170CC" w:rsidRPr="007A6F8D" w:rsidRDefault="00F170CC" w:rsidP="007A6F8D">
      <w:pPr>
        <w:ind w:firstLine="720"/>
        <w:jc w:val="both"/>
        <w:rPr>
          <w:rFonts w:ascii="Georgia" w:hAnsi="Georgia"/>
          <w:sz w:val="32"/>
        </w:rPr>
      </w:pPr>
      <w:r w:rsidRPr="007A6F8D">
        <w:rPr>
          <w:rFonts w:ascii="Georgia" w:hAnsi="Georgia"/>
          <w:sz w:val="32"/>
        </w:rPr>
        <w:t>A titre de consolation, il s</w:t>
      </w:r>
      <w:r w:rsidR="00842F6D">
        <w:rPr>
          <w:rFonts w:ascii="Georgia" w:hAnsi="Georgia"/>
          <w:sz w:val="32"/>
        </w:rPr>
        <w:t>’</w:t>
      </w:r>
      <w:r w:rsidRPr="007A6F8D">
        <w:rPr>
          <w:rFonts w:ascii="Georgia" w:hAnsi="Georgia"/>
          <w:sz w:val="32"/>
        </w:rPr>
        <w:t>était d</w:t>
      </w:r>
      <w:r w:rsidR="00842F6D">
        <w:rPr>
          <w:rFonts w:ascii="Georgia" w:hAnsi="Georgia"/>
          <w:sz w:val="32"/>
        </w:rPr>
        <w:t>’</w:t>
      </w:r>
      <w:r w:rsidRPr="007A6F8D">
        <w:rPr>
          <w:rFonts w:ascii="Georgia" w:hAnsi="Georgia"/>
          <w:sz w:val="32"/>
        </w:rPr>
        <w:t xml:space="preserve">abord persuadé que son </w:t>
      </w:r>
      <w:r w:rsidR="00C46DDF" w:rsidRPr="007A6F8D">
        <w:rPr>
          <w:rFonts w:ascii="Georgia" w:hAnsi="Georgia"/>
          <w:sz w:val="32"/>
        </w:rPr>
        <w:t>emprisonnement</w:t>
      </w:r>
      <w:r w:rsidRPr="007A6F8D">
        <w:rPr>
          <w:rFonts w:ascii="Georgia" w:hAnsi="Georgia"/>
          <w:sz w:val="32"/>
        </w:rPr>
        <w:t xml:space="preserve"> ne durerait point. La Lysa voulait simplement le </w:t>
      </w:r>
      <w:r w:rsidR="00C46DDF" w:rsidRPr="007A6F8D">
        <w:rPr>
          <w:rFonts w:ascii="Georgia" w:hAnsi="Georgia"/>
          <w:sz w:val="32"/>
        </w:rPr>
        <w:t>mortifier</w:t>
      </w:r>
      <w:r w:rsidRPr="007A6F8D">
        <w:rPr>
          <w:rFonts w:ascii="Georgia" w:hAnsi="Georgia"/>
          <w:sz w:val="32"/>
        </w:rPr>
        <w:t>. Puis elle le referait comparaître, et sous peu. A défaut d</w:t>
      </w:r>
      <w:r w:rsidR="00842F6D">
        <w:rPr>
          <w:rFonts w:ascii="Georgia" w:hAnsi="Georgia"/>
          <w:sz w:val="32"/>
        </w:rPr>
        <w:t>’</w:t>
      </w:r>
      <w:r w:rsidRPr="007A6F8D">
        <w:rPr>
          <w:rFonts w:ascii="Georgia" w:hAnsi="Georgia"/>
          <w:sz w:val="32"/>
        </w:rPr>
        <w:t>elle, Catelyn Stark du moins désirerait l</w:t>
      </w:r>
      <w:r w:rsidR="00842F6D">
        <w:rPr>
          <w:rFonts w:ascii="Georgia" w:hAnsi="Georgia"/>
          <w:sz w:val="32"/>
        </w:rPr>
        <w:t>’</w:t>
      </w:r>
      <w:r w:rsidRPr="007A6F8D">
        <w:rPr>
          <w:rFonts w:ascii="Georgia" w:hAnsi="Georgia"/>
          <w:sz w:val="32"/>
        </w:rPr>
        <w:t>interroger. Et il se promettait, alors, de surveiller sa langue plus étroitement. Quant à le tuer sans autre forme de procès, on n</w:t>
      </w:r>
      <w:r w:rsidR="00842F6D">
        <w:rPr>
          <w:rFonts w:ascii="Georgia" w:hAnsi="Georgia"/>
          <w:sz w:val="32"/>
        </w:rPr>
        <w:t>’</w:t>
      </w:r>
      <w:r w:rsidRPr="007A6F8D">
        <w:rPr>
          <w:rFonts w:ascii="Georgia" w:hAnsi="Georgia"/>
          <w:sz w:val="32"/>
        </w:rPr>
        <w:t>oserait : il demeurait, envers et contre tout, un Lannister de Castra</w:t>
      </w:r>
      <w:r w:rsidR="00C46DDF">
        <w:rPr>
          <w:rFonts w:ascii="Georgia" w:hAnsi="Georgia"/>
          <w:sz w:val="32"/>
        </w:rPr>
        <w:t>l</w:t>
      </w:r>
      <w:r w:rsidRPr="007A6F8D">
        <w:rPr>
          <w:rFonts w:ascii="Georgia" w:hAnsi="Georgia"/>
          <w:sz w:val="32"/>
        </w:rPr>
        <w:t xml:space="preserve"> Roc ; verser son sang vaudrait </w:t>
      </w:r>
      <w:r w:rsidR="00C46DDF" w:rsidRPr="007A6F8D">
        <w:rPr>
          <w:rFonts w:ascii="Georgia" w:hAnsi="Georgia"/>
          <w:sz w:val="32"/>
        </w:rPr>
        <w:t>déclaration</w:t>
      </w:r>
      <w:r w:rsidRPr="007A6F8D">
        <w:rPr>
          <w:rFonts w:ascii="Georgia" w:hAnsi="Georgia"/>
          <w:sz w:val="32"/>
        </w:rPr>
        <w:t xml:space="preserve"> de guerre. Il passait en tout cas son temps à se l</w:t>
      </w:r>
      <w:r w:rsidR="00842F6D">
        <w:rPr>
          <w:rFonts w:ascii="Georgia" w:hAnsi="Georgia"/>
          <w:sz w:val="32"/>
        </w:rPr>
        <w:t>’</w:t>
      </w:r>
      <w:r w:rsidRPr="007A6F8D">
        <w:rPr>
          <w:rFonts w:ascii="Georgia" w:hAnsi="Georgia"/>
          <w:sz w:val="32"/>
        </w:rPr>
        <w:t>affirmer.</w:t>
      </w:r>
    </w:p>
    <w:p w:rsidR="00F170CC" w:rsidRPr="007A6F8D" w:rsidRDefault="00F170CC" w:rsidP="007A6F8D">
      <w:pPr>
        <w:ind w:firstLine="720"/>
        <w:jc w:val="both"/>
        <w:rPr>
          <w:rFonts w:ascii="Georgia" w:hAnsi="Georgia"/>
          <w:sz w:val="32"/>
        </w:rPr>
      </w:pPr>
      <w:r w:rsidRPr="007A6F8D">
        <w:rPr>
          <w:rFonts w:ascii="Georgia" w:hAnsi="Georgia"/>
          <w:sz w:val="32"/>
        </w:rPr>
        <w:t>Seulement, le doute commençait à le tenailler, maintenant.</w:t>
      </w:r>
    </w:p>
    <w:p w:rsidR="00F170CC" w:rsidRPr="007A6F8D" w:rsidRDefault="00F170CC" w:rsidP="007A6F8D">
      <w:pPr>
        <w:ind w:firstLine="720"/>
        <w:jc w:val="both"/>
        <w:rPr>
          <w:rFonts w:ascii="Georgia" w:hAnsi="Georgia"/>
          <w:sz w:val="32"/>
        </w:rPr>
      </w:pPr>
      <w:r w:rsidRPr="007A6F8D">
        <w:rPr>
          <w:rFonts w:ascii="Georgia" w:hAnsi="Georgia"/>
          <w:sz w:val="32"/>
        </w:rPr>
        <w:t>Peut-être ses ravisseurs entendaient-ils seulement le laisser pourrir là, mais il craignait de n</w:t>
      </w:r>
      <w:r w:rsidR="00842F6D">
        <w:rPr>
          <w:rFonts w:ascii="Georgia" w:hAnsi="Georgia"/>
          <w:sz w:val="32"/>
        </w:rPr>
        <w:t>’</w:t>
      </w:r>
      <w:r w:rsidRPr="007A6F8D">
        <w:rPr>
          <w:rFonts w:ascii="Georgia" w:hAnsi="Georgia"/>
          <w:sz w:val="32"/>
        </w:rPr>
        <w:t>avoir pas la force d</w:t>
      </w:r>
      <w:r w:rsidR="00842F6D">
        <w:rPr>
          <w:rFonts w:ascii="Georgia" w:hAnsi="Georgia"/>
          <w:sz w:val="32"/>
        </w:rPr>
        <w:t>’</w:t>
      </w:r>
      <w:r w:rsidRPr="007A6F8D">
        <w:rPr>
          <w:rFonts w:ascii="Georgia" w:hAnsi="Georgia"/>
          <w:sz w:val="32"/>
        </w:rPr>
        <w:t xml:space="preserve">y pourrir </w:t>
      </w:r>
      <w:r w:rsidRPr="007A6F8D">
        <w:rPr>
          <w:rFonts w:ascii="Georgia" w:hAnsi="Georgia"/>
          <w:sz w:val="32"/>
        </w:rPr>
        <w:lastRenderedPageBreak/>
        <w:t>longtemps. Il s</w:t>
      </w:r>
      <w:r w:rsidR="00842F6D">
        <w:rPr>
          <w:rFonts w:ascii="Georgia" w:hAnsi="Georgia"/>
          <w:sz w:val="32"/>
        </w:rPr>
        <w:t>’</w:t>
      </w:r>
      <w:r w:rsidRPr="007A6F8D">
        <w:rPr>
          <w:rFonts w:ascii="Georgia" w:hAnsi="Georgia"/>
          <w:sz w:val="32"/>
        </w:rPr>
        <w:t>affaiblissait de jour en jour et, dût le geôlier ne pas le faire périr de diète d</w:t>
      </w:r>
      <w:r w:rsidR="00842F6D">
        <w:rPr>
          <w:rFonts w:ascii="Georgia" w:hAnsi="Georgia"/>
          <w:sz w:val="32"/>
        </w:rPr>
        <w:t>’</w:t>
      </w:r>
      <w:r w:rsidRPr="007A6F8D">
        <w:rPr>
          <w:rFonts w:ascii="Georgia" w:hAnsi="Georgia"/>
          <w:sz w:val="32"/>
        </w:rPr>
        <w:t xml:space="preserve">ici là, la brutalité des sévices le rendrait tôt ou tard </w:t>
      </w:r>
      <w:r w:rsidR="00C46DDF" w:rsidRPr="007A6F8D">
        <w:rPr>
          <w:rFonts w:ascii="Georgia" w:hAnsi="Georgia"/>
          <w:sz w:val="32"/>
        </w:rPr>
        <w:t>sérieusement</w:t>
      </w:r>
      <w:r w:rsidRPr="007A6F8D">
        <w:rPr>
          <w:rFonts w:ascii="Georgia" w:hAnsi="Georgia"/>
          <w:sz w:val="32"/>
        </w:rPr>
        <w:t xml:space="preserve"> malade. Encore quelques nuits à grelotter de faim et de froid, et il ne manquerait pas, au surplus, de se laisser à son tour fasciner par l</w:t>
      </w:r>
      <w:r w:rsidR="00842F6D">
        <w:rPr>
          <w:rFonts w:ascii="Georgia" w:hAnsi="Georgia"/>
          <w:sz w:val="32"/>
        </w:rPr>
        <w:t>’</w:t>
      </w:r>
      <w:r w:rsidRPr="007A6F8D">
        <w:rPr>
          <w:rFonts w:ascii="Georgia" w:hAnsi="Georgia"/>
          <w:sz w:val="32"/>
        </w:rPr>
        <w:t>azur...</w:t>
      </w:r>
    </w:p>
    <w:p w:rsidR="00F170CC" w:rsidRPr="007A6F8D" w:rsidRDefault="00F170CC" w:rsidP="007A6F8D">
      <w:pPr>
        <w:ind w:firstLine="720"/>
        <w:jc w:val="both"/>
        <w:rPr>
          <w:rFonts w:ascii="Georgia" w:hAnsi="Georgia"/>
          <w:sz w:val="32"/>
        </w:rPr>
      </w:pPr>
      <w:r w:rsidRPr="007A6F8D">
        <w:rPr>
          <w:rFonts w:ascii="Georgia" w:hAnsi="Georgia"/>
          <w:sz w:val="32"/>
        </w:rPr>
        <w:t>L</w:t>
      </w:r>
      <w:r w:rsidR="00842F6D">
        <w:rPr>
          <w:rFonts w:ascii="Georgia" w:hAnsi="Georgia"/>
          <w:sz w:val="32"/>
        </w:rPr>
        <w:t>’</w:t>
      </w:r>
      <w:r w:rsidRPr="007A6F8D">
        <w:rPr>
          <w:rFonts w:ascii="Georgia" w:hAnsi="Georgia"/>
          <w:sz w:val="32"/>
        </w:rPr>
        <w:t>obsédait aussi l</w:t>
      </w:r>
      <w:r w:rsidR="00842F6D">
        <w:rPr>
          <w:rFonts w:ascii="Georgia" w:hAnsi="Georgia"/>
          <w:sz w:val="32"/>
        </w:rPr>
        <w:t>’</w:t>
      </w:r>
      <w:r w:rsidRPr="007A6F8D">
        <w:rPr>
          <w:rFonts w:ascii="Georgia" w:hAnsi="Georgia"/>
          <w:sz w:val="32"/>
        </w:rPr>
        <w:t>ignorance de ce qui se passait au-delà des murs (tant pis pour le terme impropre !) de sa cellule. Dès l</w:t>
      </w:r>
      <w:r w:rsidR="00842F6D">
        <w:rPr>
          <w:rFonts w:ascii="Georgia" w:hAnsi="Georgia"/>
          <w:sz w:val="32"/>
        </w:rPr>
        <w:t>’</w:t>
      </w:r>
      <w:r w:rsidRPr="007A6F8D">
        <w:rPr>
          <w:rFonts w:ascii="Georgia" w:hAnsi="Georgia"/>
          <w:sz w:val="32"/>
        </w:rPr>
        <w:t xml:space="preserve">annonce de sa capture, son père avait sûrement dépêché des estafettes. Peut-être son frère menait-il même, dès à présent, des troupes dans les </w:t>
      </w:r>
      <w:r w:rsidR="00C46DDF" w:rsidRPr="007A6F8D">
        <w:rPr>
          <w:rFonts w:ascii="Georgia" w:hAnsi="Georgia"/>
          <w:sz w:val="32"/>
        </w:rPr>
        <w:t>montagnes</w:t>
      </w:r>
      <w:r w:rsidRPr="007A6F8D">
        <w:rPr>
          <w:rFonts w:ascii="Georgia" w:hAnsi="Georgia"/>
          <w:sz w:val="32"/>
        </w:rPr>
        <w:t xml:space="preserve"> de la Lune ? A moins qu</w:t>
      </w:r>
      <w:r w:rsidR="00842F6D">
        <w:rPr>
          <w:rFonts w:ascii="Georgia" w:hAnsi="Georgia"/>
          <w:sz w:val="32"/>
        </w:rPr>
        <w:t>’</w:t>
      </w:r>
      <w:r w:rsidRPr="007A6F8D">
        <w:rPr>
          <w:rFonts w:ascii="Georgia" w:hAnsi="Georgia"/>
          <w:sz w:val="32"/>
        </w:rPr>
        <w:t xml:space="preserve">il ne marchât plutôt contre </w:t>
      </w:r>
      <w:r w:rsidR="00C46DDF" w:rsidRPr="007A6F8D">
        <w:rPr>
          <w:rFonts w:ascii="Georgia" w:hAnsi="Georgia"/>
          <w:sz w:val="32"/>
        </w:rPr>
        <w:t>Winterfell</w:t>
      </w:r>
      <w:r w:rsidRPr="007A6F8D">
        <w:rPr>
          <w:rFonts w:ascii="Georgia" w:hAnsi="Georgia"/>
          <w:sz w:val="32"/>
        </w:rPr>
        <w:t>... Hormis les gens du Val, quiconque soupçonnait-il seulement où Catelyn Stark l</w:t>
      </w:r>
      <w:r w:rsidR="00842F6D">
        <w:rPr>
          <w:rFonts w:ascii="Georgia" w:hAnsi="Georgia"/>
          <w:sz w:val="32"/>
        </w:rPr>
        <w:t>’</w:t>
      </w:r>
      <w:r w:rsidRPr="007A6F8D">
        <w:rPr>
          <w:rFonts w:ascii="Georgia" w:hAnsi="Georgia"/>
          <w:sz w:val="32"/>
        </w:rPr>
        <w:t>avait emmené ? Et comment Cersei réagirait-elle en l</w:t>
      </w:r>
      <w:r w:rsidR="00842F6D">
        <w:rPr>
          <w:rFonts w:ascii="Georgia" w:hAnsi="Georgia"/>
          <w:sz w:val="32"/>
        </w:rPr>
        <w:t>’</w:t>
      </w:r>
      <w:r w:rsidRPr="007A6F8D">
        <w:rPr>
          <w:rFonts w:ascii="Georgia" w:hAnsi="Georgia"/>
          <w:sz w:val="32"/>
        </w:rPr>
        <w:t xml:space="preserve">apprenant ? Le roi pouvait exiger sa libération, mais quel cas ferait-il des avis de sa femme ? Tyrion connaissait trop bien les </w:t>
      </w:r>
      <w:r w:rsidR="00C46DDF" w:rsidRPr="007A6F8D">
        <w:rPr>
          <w:rFonts w:ascii="Georgia" w:hAnsi="Georgia"/>
          <w:sz w:val="32"/>
        </w:rPr>
        <w:t>sentiments</w:t>
      </w:r>
      <w:r w:rsidRPr="007A6F8D">
        <w:rPr>
          <w:rFonts w:ascii="Georgia" w:hAnsi="Georgia"/>
          <w:sz w:val="32"/>
        </w:rPr>
        <w:t xml:space="preserve"> de Robert à l</w:t>
      </w:r>
      <w:r w:rsidR="00842F6D">
        <w:rPr>
          <w:rFonts w:ascii="Georgia" w:hAnsi="Georgia"/>
          <w:sz w:val="32"/>
        </w:rPr>
        <w:t>’</w:t>
      </w:r>
      <w:r w:rsidRPr="007A6F8D">
        <w:rPr>
          <w:rFonts w:ascii="Georgia" w:hAnsi="Georgia"/>
          <w:sz w:val="32"/>
        </w:rPr>
        <w:t>endroit de sa sœur pour se bercer de la moindre illusion. Surtout avec l</w:t>
      </w:r>
      <w:r w:rsidR="00842F6D">
        <w:rPr>
          <w:rFonts w:ascii="Georgia" w:hAnsi="Georgia"/>
          <w:sz w:val="32"/>
        </w:rPr>
        <w:t>’</w:t>
      </w:r>
      <w:r w:rsidRPr="007A6F8D">
        <w:rPr>
          <w:rFonts w:ascii="Georgia" w:hAnsi="Georgia"/>
          <w:sz w:val="32"/>
        </w:rPr>
        <w:t>actuelle Main... !</w:t>
      </w:r>
    </w:p>
    <w:p w:rsidR="00F170CC" w:rsidRPr="007A6F8D" w:rsidRDefault="00F170CC" w:rsidP="007A6F8D">
      <w:pPr>
        <w:ind w:firstLine="720"/>
        <w:jc w:val="both"/>
        <w:rPr>
          <w:rFonts w:ascii="Georgia" w:hAnsi="Georgia"/>
          <w:sz w:val="32"/>
        </w:rPr>
      </w:pPr>
      <w:r w:rsidRPr="007A6F8D">
        <w:rPr>
          <w:rFonts w:ascii="Georgia" w:hAnsi="Georgia"/>
          <w:sz w:val="32"/>
        </w:rPr>
        <w:t>Cependant, si Cersei parvenai</w:t>
      </w:r>
      <w:r w:rsidR="00C46DDF">
        <w:rPr>
          <w:rFonts w:ascii="Georgia" w:hAnsi="Georgia"/>
          <w:sz w:val="32"/>
        </w:rPr>
        <w:t>t à conserver une once de sang-</w:t>
      </w:r>
      <w:r w:rsidRPr="007A6F8D">
        <w:rPr>
          <w:rFonts w:ascii="Georgia" w:hAnsi="Georgia"/>
          <w:sz w:val="32"/>
        </w:rPr>
        <w:t>froid, elle saurait exiger de son mari qu</w:t>
      </w:r>
      <w:r w:rsidR="00842F6D">
        <w:rPr>
          <w:rFonts w:ascii="Georgia" w:hAnsi="Georgia"/>
          <w:sz w:val="32"/>
        </w:rPr>
        <w:t>’</w:t>
      </w:r>
      <w:r w:rsidRPr="007A6F8D">
        <w:rPr>
          <w:rFonts w:ascii="Georgia" w:hAnsi="Georgia"/>
          <w:sz w:val="32"/>
        </w:rPr>
        <w:t>il le juge en personne, et Eddard Stark lui-même n</w:t>
      </w:r>
      <w:r w:rsidR="00842F6D">
        <w:rPr>
          <w:rFonts w:ascii="Georgia" w:hAnsi="Georgia"/>
          <w:sz w:val="32"/>
        </w:rPr>
        <w:t>’</w:t>
      </w:r>
      <w:r w:rsidRPr="007A6F8D">
        <w:rPr>
          <w:rFonts w:ascii="Georgia" w:hAnsi="Georgia"/>
          <w:sz w:val="32"/>
        </w:rPr>
        <w:t>y pourrait rien redire sans compromettre l</w:t>
      </w:r>
      <w:r w:rsidR="00842F6D">
        <w:rPr>
          <w:rFonts w:ascii="Georgia" w:hAnsi="Georgia"/>
          <w:sz w:val="32"/>
        </w:rPr>
        <w:t>’</w:t>
      </w:r>
      <w:r w:rsidRPr="007A6F8D">
        <w:rPr>
          <w:rFonts w:ascii="Georgia" w:hAnsi="Georgia"/>
          <w:sz w:val="32"/>
        </w:rPr>
        <w:t>honneur du roi. Un pareil procès, Tyrion se fût réjoui d</w:t>
      </w:r>
      <w:r w:rsidR="00842F6D">
        <w:rPr>
          <w:rFonts w:ascii="Georgia" w:hAnsi="Georgia"/>
          <w:sz w:val="32"/>
        </w:rPr>
        <w:t>’</w:t>
      </w:r>
      <w:r w:rsidRPr="007A6F8D">
        <w:rPr>
          <w:rFonts w:ascii="Georgia" w:hAnsi="Georgia"/>
          <w:sz w:val="32"/>
        </w:rPr>
        <w:t>en courir les risques. Les Stark pouvaient bien déposer sur son seuil tous les crimes du monde, encore devraient-ils prouver leurs allégations, et ils en seraient fort en peine, apparemment ! Libre à eux de porter l</w:t>
      </w:r>
      <w:r w:rsidR="00842F6D">
        <w:rPr>
          <w:rFonts w:ascii="Georgia" w:hAnsi="Georgia"/>
          <w:sz w:val="32"/>
        </w:rPr>
        <w:t>’</w:t>
      </w:r>
      <w:r w:rsidRPr="007A6F8D">
        <w:rPr>
          <w:rFonts w:ascii="Georgia" w:hAnsi="Georgia"/>
          <w:sz w:val="32"/>
        </w:rPr>
        <w:t>affaire devant le Trône de Fer et l</w:t>
      </w:r>
      <w:r w:rsidR="00842F6D">
        <w:rPr>
          <w:rFonts w:ascii="Georgia" w:hAnsi="Georgia"/>
          <w:sz w:val="32"/>
        </w:rPr>
        <w:t>’</w:t>
      </w:r>
      <w:r w:rsidRPr="007A6F8D">
        <w:rPr>
          <w:rFonts w:ascii="Georgia" w:hAnsi="Georgia"/>
          <w:sz w:val="32"/>
        </w:rPr>
        <w:t xml:space="preserve">assemblée des lords, ils </w:t>
      </w:r>
      <w:r w:rsidR="00C46DDF" w:rsidRPr="007A6F8D">
        <w:rPr>
          <w:rFonts w:ascii="Georgia" w:hAnsi="Georgia"/>
          <w:sz w:val="32"/>
        </w:rPr>
        <w:t>courraient</w:t>
      </w:r>
      <w:r w:rsidRPr="007A6F8D">
        <w:rPr>
          <w:rFonts w:ascii="Georgia" w:hAnsi="Georgia"/>
          <w:sz w:val="32"/>
        </w:rPr>
        <w:t xml:space="preserve"> à leur perte, voilà tout. Mais Cersei serait-elle assez futée pour le comprendre ? Ça...</w:t>
      </w:r>
    </w:p>
    <w:p w:rsidR="00F170CC" w:rsidRPr="007A6F8D" w:rsidRDefault="00F170CC" w:rsidP="007A6F8D">
      <w:pPr>
        <w:ind w:firstLine="720"/>
        <w:jc w:val="both"/>
        <w:rPr>
          <w:rFonts w:ascii="Georgia" w:hAnsi="Georgia"/>
          <w:sz w:val="32"/>
        </w:rPr>
      </w:pPr>
      <w:r w:rsidRPr="007A6F8D">
        <w:rPr>
          <w:rFonts w:ascii="Georgia" w:hAnsi="Georgia"/>
          <w:sz w:val="32"/>
        </w:rPr>
        <w:t>Tyrion Lannister poussa un soupir accablé. Sans être dépourvue totalement d</w:t>
      </w:r>
      <w:r w:rsidR="00842F6D">
        <w:rPr>
          <w:rFonts w:ascii="Georgia" w:hAnsi="Georgia"/>
          <w:sz w:val="32"/>
        </w:rPr>
        <w:t>’</w:t>
      </w:r>
      <w:r w:rsidRPr="007A6F8D">
        <w:rPr>
          <w:rFonts w:ascii="Georgia" w:hAnsi="Georgia"/>
          <w:sz w:val="32"/>
        </w:rPr>
        <w:t>astuce, d</w:t>
      </w:r>
      <w:r w:rsidR="00842F6D">
        <w:rPr>
          <w:rFonts w:ascii="Georgia" w:hAnsi="Georgia"/>
          <w:sz w:val="32"/>
        </w:rPr>
        <w:t>’</w:t>
      </w:r>
      <w:r w:rsidRPr="007A6F8D">
        <w:rPr>
          <w:rFonts w:ascii="Georgia" w:hAnsi="Georgia"/>
          <w:sz w:val="32"/>
        </w:rPr>
        <w:t>une espèce d</w:t>
      </w:r>
      <w:r w:rsidR="00842F6D">
        <w:rPr>
          <w:rFonts w:ascii="Georgia" w:hAnsi="Georgia"/>
          <w:sz w:val="32"/>
        </w:rPr>
        <w:t>’</w:t>
      </w:r>
      <w:r w:rsidRPr="007A6F8D">
        <w:rPr>
          <w:rFonts w:ascii="Georgia" w:hAnsi="Georgia"/>
          <w:sz w:val="32"/>
        </w:rPr>
        <w:t xml:space="preserve">astuce médiocre, sa sœur se </w:t>
      </w:r>
      <w:r w:rsidR="00C46DDF" w:rsidRPr="007A6F8D">
        <w:rPr>
          <w:rFonts w:ascii="Georgia" w:hAnsi="Georgia"/>
          <w:sz w:val="32"/>
        </w:rPr>
        <w:t>laissait</w:t>
      </w:r>
      <w:r w:rsidRPr="007A6F8D">
        <w:rPr>
          <w:rFonts w:ascii="Georgia" w:hAnsi="Georgia"/>
          <w:sz w:val="32"/>
        </w:rPr>
        <w:t xml:space="preserve"> toujours obnubiler par sa vanité. Quitte à ressentir violemment l</w:t>
      </w:r>
      <w:r w:rsidR="00842F6D">
        <w:rPr>
          <w:rFonts w:ascii="Georgia" w:hAnsi="Georgia"/>
          <w:sz w:val="32"/>
        </w:rPr>
        <w:t>’</w:t>
      </w:r>
      <w:r w:rsidRPr="007A6F8D">
        <w:rPr>
          <w:rFonts w:ascii="Georgia" w:hAnsi="Georgia"/>
          <w:sz w:val="32"/>
        </w:rPr>
        <w:t>outrage, elle n</w:t>
      </w:r>
      <w:r w:rsidR="00842F6D">
        <w:rPr>
          <w:rFonts w:ascii="Georgia" w:hAnsi="Georgia"/>
          <w:sz w:val="32"/>
        </w:rPr>
        <w:t>’</w:t>
      </w:r>
      <w:r w:rsidRPr="007A6F8D">
        <w:rPr>
          <w:rFonts w:ascii="Georgia" w:hAnsi="Georgia"/>
          <w:sz w:val="32"/>
        </w:rPr>
        <w:t>en saisirait pas l</w:t>
      </w:r>
      <w:r w:rsidR="00842F6D">
        <w:rPr>
          <w:rFonts w:ascii="Georgia" w:hAnsi="Georgia"/>
          <w:sz w:val="32"/>
        </w:rPr>
        <w:t>’</w:t>
      </w:r>
      <w:r w:rsidRPr="007A6F8D">
        <w:rPr>
          <w:rFonts w:ascii="Georgia" w:hAnsi="Georgia"/>
          <w:sz w:val="32"/>
        </w:rPr>
        <w:t>aubaine. Quant à Jaime..., Jaime était encore pire, avec sa violence, son esprit buté, sa folle irascibilité. A quoi bon dénouer ce qu</w:t>
      </w:r>
      <w:r w:rsidR="00842F6D">
        <w:rPr>
          <w:rFonts w:ascii="Georgia" w:hAnsi="Georgia"/>
          <w:sz w:val="32"/>
        </w:rPr>
        <w:t>’</w:t>
      </w:r>
      <w:r w:rsidRPr="007A6F8D">
        <w:rPr>
          <w:rFonts w:ascii="Georgia" w:hAnsi="Georgia"/>
          <w:sz w:val="32"/>
        </w:rPr>
        <w:t>il pouvait trancher d</w:t>
      </w:r>
      <w:r w:rsidR="00842F6D">
        <w:rPr>
          <w:rFonts w:ascii="Georgia" w:hAnsi="Georgia"/>
          <w:sz w:val="32"/>
        </w:rPr>
        <w:t>’</w:t>
      </w:r>
      <w:r w:rsidRPr="007A6F8D">
        <w:rPr>
          <w:rFonts w:ascii="Georgia" w:hAnsi="Georgia"/>
          <w:sz w:val="32"/>
        </w:rPr>
        <w:t>un coup d</w:t>
      </w:r>
      <w:r w:rsidR="00842F6D">
        <w:rPr>
          <w:rFonts w:ascii="Georgia" w:hAnsi="Georgia"/>
          <w:sz w:val="32"/>
        </w:rPr>
        <w:t>’</w:t>
      </w:r>
      <w:r w:rsidRPr="007A6F8D">
        <w:rPr>
          <w:rFonts w:ascii="Georgia" w:hAnsi="Georgia"/>
          <w:sz w:val="32"/>
        </w:rPr>
        <w:t>épée, n</w:t>
      </w:r>
      <w:r w:rsidR="00842F6D">
        <w:rPr>
          <w:rFonts w:ascii="Georgia" w:hAnsi="Georgia"/>
          <w:sz w:val="32"/>
        </w:rPr>
        <w:t>’</w:t>
      </w:r>
      <w:r w:rsidRPr="007A6F8D">
        <w:rPr>
          <w:rFonts w:ascii="Georgia" w:hAnsi="Georgia"/>
          <w:sz w:val="32"/>
        </w:rPr>
        <w:t>est-ce pas ?</w:t>
      </w:r>
    </w:p>
    <w:p w:rsidR="00F170CC" w:rsidRPr="007A6F8D" w:rsidRDefault="00F170CC" w:rsidP="007A6F8D">
      <w:pPr>
        <w:ind w:firstLine="720"/>
        <w:jc w:val="both"/>
        <w:rPr>
          <w:rFonts w:ascii="Georgia" w:hAnsi="Georgia"/>
          <w:sz w:val="32"/>
        </w:rPr>
      </w:pPr>
      <w:r w:rsidRPr="007A6F8D">
        <w:rPr>
          <w:rFonts w:ascii="Georgia" w:hAnsi="Georgia"/>
          <w:sz w:val="32"/>
        </w:rPr>
        <w:t>Cela dit, lequel d</w:t>
      </w:r>
      <w:r w:rsidR="00842F6D">
        <w:rPr>
          <w:rFonts w:ascii="Georgia" w:hAnsi="Georgia"/>
          <w:sz w:val="32"/>
        </w:rPr>
        <w:t>’</w:t>
      </w:r>
      <w:r w:rsidRPr="007A6F8D">
        <w:rPr>
          <w:rFonts w:ascii="Georgia" w:hAnsi="Georgia"/>
          <w:sz w:val="32"/>
        </w:rPr>
        <w:t>entre eux pouvait bien avoir expédié le sbire pour faire taire le petit Stark ? Et avaient-ils véritablement trempé dans la mort de lord Arryn ? En admettant l</w:t>
      </w:r>
      <w:r w:rsidR="00842F6D">
        <w:rPr>
          <w:rFonts w:ascii="Georgia" w:hAnsi="Georgia"/>
          <w:sz w:val="32"/>
        </w:rPr>
        <w:t>’</w:t>
      </w:r>
      <w:r w:rsidRPr="007A6F8D">
        <w:rPr>
          <w:rFonts w:ascii="Georgia" w:hAnsi="Georgia"/>
          <w:sz w:val="32"/>
        </w:rPr>
        <w:t xml:space="preserve">assassinat </w:t>
      </w:r>
      <w:r w:rsidRPr="007A6F8D">
        <w:rPr>
          <w:rFonts w:ascii="Georgia" w:hAnsi="Georgia"/>
          <w:sz w:val="32"/>
        </w:rPr>
        <w:lastRenderedPageBreak/>
        <w:t>de ce dernier, la chose, autant en convenir, avait été finement, rondement menée : des gens de cet âge, il en mourait impromptu chaque jour. Mais armer le dernier des rustres d</w:t>
      </w:r>
      <w:r w:rsidR="00842F6D">
        <w:rPr>
          <w:rFonts w:ascii="Georgia" w:hAnsi="Georgia"/>
          <w:sz w:val="32"/>
        </w:rPr>
        <w:t>’</w:t>
      </w:r>
      <w:r w:rsidRPr="007A6F8D">
        <w:rPr>
          <w:rFonts w:ascii="Georgia" w:hAnsi="Georgia"/>
          <w:sz w:val="32"/>
        </w:rPr>
        <w:t>un poignard volé contre Brandon Stark, là, c</w:t>
      </w:r>
      <w:r w:rsidR="00842F6D">
        <w:rPr>
          <w:rFonts w:ascii="Georgia" w:hAnsi="Georgia"/>
          <w:sz w:val="32"/>
        </w:rPr>
        <w:t>’</w:t>
      </w:r>
      <w:r w:rsidRPr="007A6F8D">
        <w:rPr>
          <w:rFonts w:ascii="Georgia" w:hAnsi="Georgia"/>
          <w:sz w:val="32"/>
        </w:rPr>
        <w:t>était d</w:t>
      </w:r>
      <w:r w:rsidR="00842F6D">
        <w:rPr>
          <w:rFonts w:ascii="Georgia" w:hAnsi="Georgia"/>
          <w:sz w:val="32"/>
        </w:rPr>
        <w:t>’</w:t>
      </w:r>
      <w:r w:rsidRPr="007A6F8D">
        <w:rPr>
          <w:rFonts w:ascii="Georgia" w:hAnsi="Georgia"/>
          <w:sz w:val="32"/>
        </w:rPr>
        <w:t>une balourdise qui passait l</w:t>
      </w:r>
      <w:r w:rsidR="00842F6D">
        <w:rPr>
          <w:rFonts w:ascii="Georgia" w:hAnsi="Georgia"/>
          <w:sz w:val="32"/>
        </w:rPr>
        <w:t>’</w:t>
      </w:r>
      <w:r w:rsidRPr="007A6F8D">
        <w:rPr>
          <w:rFonts w:ascii="Georgia" w:hAnsi="Georgia"/>
          <w:sz w:val="32"/>
        </w:rPr>
        <w:t>entendement.</w:t>
      </w:r>
    </w:p>
    <w:p w:rsidR="00F170CC" w:rsidRPr="007A6F8D" w:rsidRDefault="00F170CC" w:rsidP="007A6F8D">
      <w:pPr>
        <w:ind w:firstLine="720"/>
        <w:jc w:val="both"/>
        <w:rPr>
          <w:rFonts w:ascii="Georgia" w:hAnsi="Georgia"/>
          <w:sz w:val="32"/>
        </w:rPr>
      </w:pPr>
      <w:r w:rsidRPr="007A6F8D">
        <w:rPr>
          <w:rFonts w:ascii="Georgia" w:hAnsi="Georgia"/>
          <w:sz w:val="32"/>
        </w:rPr>
        <w:t>Justement. Tout bien pesé, la singularité ne résidait-elle pas dans le</w:t>
      </w:r>
      <w:r w:rsidR="007A6F8D" w:rsidRPr="007A6F8D">
        <w:rPr>
          <w:rFonts w:ascii="Georgia" w:hAnsi="Georgia"/>
          <w:i/>
          <w:sz w:val="32"/>
        </w:rPr>
        <w:t xml:space="preserve"> contraste... ?</w:t>
      </w:r>
    </w:p>
    <w:p w:rsidR="00F170CC" w:rsidRPr="007A6F8D" w:rsidRDefault="00F170CC" w:rsidP="007A6F8D">
      <w:pPr>
        <w:ind w:firstLine="720"/>
        <w:jc w:val="both"/>
        <w:rPr>
          <w:rFonts w:ascii="Georgia" w:hAnsi="Georgia"/>
          <w:sz w:val="32"/>
        </w:rPr>
      </w:pPr>
      <w:r w:rsidRPr="007A6F8D">
        <w:rPr>
          <w:rFonts w:ascii="Georgia" w:hAnsi="Georgia"/>
          <w:sz w:val="32"/>
        </w:rPr>
        <w:t>Un frisson lui parcourut l</w:t>
      </w:r>
      <w:r w:rsidR="00842F6D">
        <w:rPr>
          <w:rFonts w:ascii="Georgia" w:hAnsi="Georgia"/>
          <w:sz w:val="32"/>
        </w:rPr>
        <w:t>’</w:t>
      </w:r>
      <w:r w:rsidRPr="007A6F8D">
        <w:rPr>
          <w:rFonts w:ascii="Georgia" w:hAnsi="Georgia"/>
          <w:sz w:val="32"/>
        </w:rPr>
        <w:t>échine. Il tenait</w:t>
      </w:r>
      <w:r w:rsidR="007A6F8D" w:rsidRPr="007A6F8D">
        <w:rPr>
          <w:rFonts w:ascii="Georgia" w:hAnsi="Georgia"/>
          <w:i/>
          <w:sz w:val="32"/>
        </w:rPr>
        <w:t xml:space="preserve"> là</w:t>
      </w:r>
      <w:r w:rsidRPr="007A6F8D">
        <w:rPr>
          <w:rFonts w:ascii="Georgia" w:hAnsi="Georgia"/>
          <w:sz w:val="32"/>
        </w:rPr>
        <w:t xml:space="preserve"> un sale soupçon. Celui que, dans cette jungle, il y avait d</w:t>
      </w:r>
      <w:r w:rsidR="00842F6D">
        <w:rPr>
          <w:rFonts w:ascii="Georgia" w:hAnsi="Georgia"/>
          <w:sz w:val="32"/>
        </w:rPr>
        <w:t>’</w:t>
      </w:r>
      <w:r w:rsidRPr="007A6F8D">
        <w:rPr>
          <w:rFonts w:ascii="Georgia" w:hAnsi="Georgia"/>
          <w:sz w:val="32"/>
        </w:rPr>
        <w:t>autres fauves que le lion et le loup-garou. Et que, sauf erreur, quelqu</w:t>
      </w:r>
      <w:r w:rsidR="00842F6D">
        <w:rPr>
          <w:rFonts w:ascii="Georgia" w:hAnsi="Georgia"/>
          <w:sz w:val="32"/>
        </w:rPr>
        <w:t>’</w:t>
      </w:r>
      <w:r w:rsidRPr="007A6F8D">
        <w:rPr>
          <w:rFonts w:ascii="Georgia" w:hAnsi="Georgia"/>
          <w:sz w:val="32"/>
        </w:rPr>
        <w:t>un le manipulait, lui, l</w:t>
      </w:r>
      <w:r w:rsidR="00842F6D">
        <w:rPr>
          <w:rFonts w:ascii="Georgia" w:hAnsi="Georgia"/>
          <w:sz w:val="32"/>
        </w:rPr>
        <w:t>’</w:t>
      </w:r>
      <w:r w:rsidR="00C46DDF" w:rsidRPr="007A6F8D">
        <w:rPr>
          <w:rFonts w:ascii="Georgia" w:hAnsi="Georgia"/>
          <w:sz w:val="32"/>
        </w:rPr>
        <w:t>utilisait</w:t>
      </w:r>
      <w:r w:rsidRPr="007A6F8D">
        <w:rPr>
          <w:rFonts w:ascii="Georgia" w:hAnsi="Georgia"/>
          <w:sz w:val="32"/>
        </w:rPr>
        <w:t xml:space="preserve"> pour couvrir ses griffes. Tout ce que Tyrion Lannister pouvait exécrer.</w:t>
      </w:r>
    </w:p>
    <w:p w:rsidR="00F170CC" w:rsidRPr="007A6F8D" w:rsidRDefault="00F170CC" w:rsidP="007A6F8D">
      <w:pPr>
        <w:ind w:firstLine="720"/>
        <w:jc w:val="both"/>
        <w:rPr>
          <w:rFonts w:ascii="Georgia" w:hAnsi="Georgia"/>
          <w:sz w:val="32"/>
        </w:rPr>
      </w:pPr>
      <w:r w:rsidRPr="007A6F8D">
        <w:rPr>
          <w:rFonts w:ascii="Georgia" w:hAnsi="Georgia"/>
          <w:sz w:val="32"/>
        </w:rPr>
        <w:t>Il lui fallait sortir d</w:t>
      </w:r>
      <w:r w:rsidR="00842F6D">
        <w:rPr>
          <w:rFonts w:ascii="Georgia" w:hAnsi="Georgia"/>
          <w:sz w:val="32"/>
        </w:rPr>
        <w:t>’</w:t>
      </w:r>
      <w:r w:rsidRPr="007A6F8D">
        <w:rPr>
          <w:rFonts w:ascii="Georgia" w:hAnsi="Georgia"/>
          <w:sz w:val="32"/>
        </w:rPr>
        <w:t>ici, et vite. Et comme ses chances de maîtriser physiquement Mord étaient nulles, qu</w:t>
      </w:r>
      <w:r w:rsidR="00842F6D">
        <w:rPr>
          <w:rFonts w:ascii="Georgia" w:hAnsi="Georgia"/>
          <w:sz w:val="32"/>
        </w:rPr>
        <w:t>’</w:t>
      </w:r>
      <w:r w:rsidRPr="007A6F8D">
        <w:rPr>
          <w:rFonts w:ascii="Georgia" w:hAnsi="Georgia"/>
          <w:sz w:val="32"/>
        </w:rPr>
        <w:t xml:space="preserve">il ne pouvait non plus </w:t>
      </w:r>
      <w:r w:rsidR="00C46DDF" w:rsidRPr="007A6F8D">
        <w:rPr>
          <w:rFonts w:ascii="Georgia" w:hAnsi="Georgia"/>
          <w:sz w:val="32"/>
        </w:rPr>
        <w:t>compter</w:t>
      </w:r>
      <w:r w:rsidRPr="007A6F8D">
        <w:rPr>
          <w:rFonts w:ascii="Georgia" w:hAnsi="Georgia"/>
          <w:sz w:val="32"/>
        </w:rPr>
        <w:t xml:space="preserve"> sur personne pour lui procurer une échelle de corde de six cents pieds, sa liberté, la parole seule la lui rendrait. Puisque sa grande gueule l</w:t>
      </w:r>
      <w:r w:rsidR="00842F6D">
        <w:rPr>
          <w:rFonts w:ascii="Georgia" w:hAnsi="Georgia"/>
          <w:sz w:val="32"/>
        </w:rPr>
        <w:t>’</w:t>
      </w:r>
      <w:r w:rsidRPr="007A6F8D">
        <w:rPr>
          <w:rFonts w:ascii="Georgia" w:hAnsi="Georgia"/>
          <w:sz w:val="32"/>
        </w:rPr>
        <w:t>avait fourré là, du diable si elle n</w:t>
      </w:r>
      <w:r w:rsidR="00842F6D">
        <w:rPr>
          <w:rFonts w:ascii="Georgia" w:hAnsi="Georgia"/>
          <w:sz w:val="32"/>
        </w:rPr>
        <w:t>’</w:t>
      </w:r>
      <w:r w:rsidRPr="007A6F8D">
        <w:rPr>
          <w:rFonts w:ascii="Georgia" w:hAnsi="Georgia"/>
          <w:sz w:val="32"/>
        </w:rPr>
        <w:t>était pas capable de l</w:t>
      </w:r>
      <w:r w:rsidR="00842F6D">
        <w:rPr>
          <w:rFonts w:ascii="Georgia" w:hAnsi="Georgia"/>
          <w:sz w:val="32"/>
        </w:rPr>
        <w:t>’</w:t>
      </w:r>
      <w:r w:rsidRPr="007A6F8D">
        <w:rPr>
          <w:rFonts w:ascii="Georgia" w:hAnsi="Georgia"/>
          <w:sz w:val="32"/>
        </w:rPr>
        <w:t>en tirer... !</w:t>
      </w:r>
    </w:p>
    <w:p w:rsidR="00F170CC" w:rsidRPr="007A6F8D" w:rsidRDefault="00F170CC" w:rsidP="007A6F8D">
      <w:pPr>
        <w:ind w:firstLine="720"/>
        <w:jc w:val="both"/>
        <w:rPr>
          <w:rFonts w:ascii="Georgia" w:hAnsi="Georgia"/>
          <w:sz w:val="32"/>
        </w:rPr>
      </w:pPr>
      <w:r w:rsidRPr="007A6F8D">
        <w:rPr>
          <w:rFonts w:ascii="Georgia" w:hAnsi="Georgia"/>
          <w:sz w:val="32"/>
        </w:rPr>
        <w:t>Ignorant de son mieux l</w:t>
      </w:r>
      <w:r w:rsidR="00842F6D">
        <w:rPr>
          <w:rFonts w:ascii="Georgia" w:hAnsi="Georgia"/>
          <w:sz w:val="32"/>
        </w:rPr>
        <w:t>’</w:t>
      </w:r>
      <w:r w:rsidRPr="007A6F8D">
        <w:rPr>
          <w:rFonts w:ascii="Georgia" w:hAnsi="Georgia"/>
          <w:sz w:val="32"/>
        </w:rPr>
        <w:t xml:space="preserve">inclinaison du sol et ses invites si </w:t>
      </w:r>
      <w:r w:rsidR="003B3CBF" w:rsidRPr="007A6F8D">
        <w:rPr>
          <w:rFonts w:ascii="Georgia" w:hAnsi="Georgia"/>
          <w:sz w:val="32"/>
        </w:rPr>
        <w:t>sournoises</w:t>
      </w:r>
      <w:r w:rsidRPr="007A6F8D">
        <w:rPr>
          <w:rFonts w:ascii="Georgia" w:hAnsi="Georgia"/>
          <w:sz w:val="32"/>
        </w:rPr>
        <w:t xml:space="preserve"> à l</w:t>
      </w:r>
      <w:r w:rsidR="00842F6D">
        <w:rPr>
          <w:rFonts w:ascii="Georgia" w:hAnsi="Georgia"/>
          <w:sz w:val="32"/>
        </w:rPr>
        <w:t>’</w:t>
      </w:r>
      <w:r w:rsidRPr="007A6F8D">
        <w:rPr>
          <w:rFonts w:ascii="Georgia" w:hAnsi="Georgia"/>
          <w:sz w:val="32"/>
        </w:rPr>
        <w:t xml:space="preserve">appel du vide, il se hissa debout pour marteler le guichet. </w:t>
      </w:r>
      <w:r w:rsidR="007A6F8D" w:rsidRPr="007A6F8D">
        <w:rPr>
          <w:rFonts w:ascii="Georgia" w:hAnsi="Georgia"/>
          <w:i/>
          <w:sz w:val="32"/>
        </w:rPr>
        <w:t>«</w:t>
      </w:r>
      <w:r w:rsidR="003B3CBF">
        <w:rPr>
          <w:rFonts w:ascii="Georgia" w:hAnsi="Georgia"/>
          <w:i/>
          <w:sz w:val="32"/>
        </w:rPr>
        <w:t xml:space="preserve"> </w:t>
      </w:r>
      <w:r w:rsidR="007A6F8D" w:rsidRPr="007A6F8D">
        <w:rPr>
          <w:rFonts w:ascii="Georgia" w:hAnsi="Georgia"/>
          <w:i/>
          <w:sz w:val="32"/>
        </w:rPr>
        <w:t>Mord</w:t>
      </w:r>
      <w:r w:rsidR="003B3CBF">
        <w:rPr>
          <w:rFonts w:ascii="Georgia" w:hAnsi="Georgia"/>
          <w:i/>
          <w:sz w:val="32"/>
        </w:rPr>
        <w:t xml:space="preserve"> </w:t>
      </w:r>
      <w:r w:rsidR="007A6F8D" w:rsidRPr="007A6F8D">
        <w:rPr>
          <w:rFonts w:ascii="Georgia" w:hAnsi="Georgia"/>
          <w:i/>
          <w:sz w:val="32"/>
        </w:rPr>
        <w:t>!</w:t>
      </w:r>
      <w:r w:rsidRPr="007A6F8D">
        <w:rPr>
          <w:rFonts w:ascii="Georgia" w:hAnsi="Georgia"/>
          <w:sz w:val="32"/>
        </w:rPr>
        <w:t xml:space="preserve"> appela-t-il,</w:t>
      </w:r>
      <w:r w:rsidR="007A6F8D" w:rsidRPr="007A6F8D">
        <w:rPr>
          <w:rFonts w:ascii="Georgia" w:hAnsi="Georgia"/>
          <w:i/>
          <w:sz w:val="32"/>
        </w:rPr>
        <w:t xml:space="preserve"> Mord</w:t>
      </w:r>
      <w:r w:rsidR="003B3CBF">
        <w:rPr>
          <w:rFonts w:ascii="Georgia" w:hAnsi="Georgia"/>
          <w:i/>
          <w:sz w:val="32"/>
        </w:rPr>
        <w:t xml:space="preserve"> </w:t>
      </w:r>
      <w:r w:rsidR="007A6F8D" w:rsidRPr="007A6F8D">
        <w:rPr>
          <w:rFonts w:ascii="Georgia" w:hAnsi="Georgia"/>
          <w:i/>
          <w:sz w:val="32"/>
        </w:rPr>
        <w:t>! à moi</w:t>
      </w:r>
      <w:r w:rsidR="003B3CBF">
        <w:rPr>
          <w:rFonts w:ascii="Georgia" w:hAnsi="Georgia"/>
          <w:i/>
          <w:sz w:val="32"/>
        </w:rPr>
        <w:t xml:space="preserve"> </w:t>
      </w:r>
      <w:r w:rsidR="007A6F8D" w:rsidRPr="007A6F8D">
        <w:rPr>
          <w:rFonts w:ascii="Georgia" w:hAnsi="Georgia"/>
          <w:i/>
          <w:sz w:val="32"/>
        </w:rPr>
        <w:t>!</w:t>
      </w:r>
      <w:r w:rsidR="003B3CBF">
        <w:rPr>
          <w:rFonts w:ascii="Georgia" w:hAnsi="Georgia"/>
          <w:i/>
          <w:sz w:val="32"/>
        </w:rPr>
        <w:t xml:space="preserve"> </w:t>
      </w:r>
      <w:r w:rsidR="007A6F8D" w:rsidRPr="007A6F8D">
        <w:rPr>
          <w:rFonts w:ascii="Georgia" w:hAnsi="Georgia"/>
          <w:i/>
          <w:sz w:val="32"/>
        </w:rPr>
        <w:t>»</w:t>
      </w:r>
      <w:r w:rsidRPr="007A6F8D">
        <w:rPr>
          <w:rFonts w:ascii="Georgia" w:hAnsi="Georgia"/>
          <w:sz w:val="32"/>
        </w:rPr>
        <w:t xml:space="preserve"> Malgré tout son tapage, une bonne dizaine de minutes s</w:t>
      </w:r>
      <w:r w:rsidR="00842F6D">
        <w:rPr>
          <w:rFonts w:ascii="Georgia" w:hAnsi="Georgia"/>
          <w:sz w:val="32"/>
        </w:rPr>
        <w:t>’</w:t>
      </w:r>
      <w:r w:rsidRPr="007A6F8D">
        <w:rPr>
          <w:rFonts w:ascii="Georgia" w:hAnsi="Georgia"/>
          <w:sz w:val="32"/>
        </w:rPr>
        <w:t>écoula avant qu</w:t>
      </w:r>
      <w:r w:rsidR="00842F6D">
        <w:rPr>
          <w:rFonts w:ascii="Georgia" w:hAnsi="Georgia"/>
          <w:sz w:val="32"/>
        </w:rPr>
        <w:t>’</w:t>
      </w:r>
      <w:r w:rsidR="003B3CBF">
        <w:rPr>
          <w:rFonts w:ascii="Georgia" w:hAnsi="Georgia"/>
          <w:sz w:val="32"/>
        </w:rPr>
        <w:t>il ne perçût des traîne</w:t>
      </w:r>
      <w:r w:rsidRPr="007A6F8D">
        <w:rPr>
          <w:rFonts w:ascii="Georgia" w:hAnsi="Georgia"/>
          <w:sz w:val="32"/>
        </w:rPr>
        <w:t>ments de pieds. Les gonds couinèrent, il recula d</w:t>
      </w:r>
      <w:r w:rsidR="00842F6D">
        <w:rPr>
          <w:rFonts w:ascii="Georgia" w:hAnsi="Georgia"/>
          <w:sz w:val="32"/>
        </w:rPr>
        <w:t>’</w:t>
      </w:r>
      <w:r w:rsidRPr="007A6F8D">
        <w:rPr>
          <w:rFonts w:ascii="Georgia" w:hAnsi="Georgia"/>
          <w:sz w:val="32"/>
        </w:rPr>
        <w:t>un pas.</w:t>
      </w:r>
    </w:p>
    <w:p w:rsidR="00F170CC" w:rsidRPr="007A6F8D" w:rsidRDefault="00F170CC" w:rsidP="007A6F8D">
      <w:pPr>
        <w:ind w:firstLine="720"/>
        <w:jc w:val="both"/>
        <w:rPr>
          <w:rFonts w:ascii="Georgia" w:hAnsi="Georgia"/>
          <w:sz w:val="32"/>
        </w:rPr>
      </w:pPr>
      <w:r w:rsidRPr="007A6F8D">
        <w:rPr>
          <w:rFonts w:ascii="Georgia" w:hAnsi="Georgia"/>
          <w:sz w:val="32"/>
        </w:rPr>
        <w:t>« Du boucan ? » grogna le geôlier, l</w:t>
      </w:r>
      <w:r w:rsidR="00842F6D">
        <w:rPr>
          <w:rFonts w:ascii="Georgia" w:hAnsi="Georgia"/>
          <w:sz w:val="32"/>
        </w:rPr>
        <w:t>’</w:t>
      </w:r>
      <w:r w:rsidRPr="007A6F8D">
        <w:rPr>
          <w:rFonts w:ascii="Georgia" w:hAnsi="Georgia"/>
          <w:sz w:val="32"/>
        </w:rPr>
        <w:t>œil injecté de sang. Nouée autour de son poing monstrueux pendait une courroie de cuir.</w:t>
      </w:r>
    </w:p>
    <w:p w:rsidR="00F170CC" w:rsidRPr="007A6F8D" w:rsidRDefault="007A6F8D" w:rsidP="007A6F8D">
      <w:pPr>
        <w:ind w:firstLine="720"/>
        <w:jc w:val="both"/>
        <w:rPr>
          <w:rFonts w:ascii="Georgia" w:hAnsi="Georgia"/>
          <w:sz w:val="32"/>
        </w:rPr>
      </w:pPr>
      <w:r w:rsidRPr="007A6F8D">
        <w:rPr>
          <w:rFonts w:ascii="Georgia" w:hAnsi="Georgia"/>
          <w:i/>
          <w:sz w:val="32"/>
        </w:rPr>
        <w:t>Ne jamais montrer qu</w:t>
      </w:r>
      <w:r w:rsidR="00842F6D">
        <w:rPr>
          <w:rFonts w:ascii="Georgia" w:hAnsi="Georgia"/>
          <w:i/>
          <w:sz w:val="32"/>
        </w:rPr>
        <w:t>’</w:t>
      </w:r>
      <w:r w:rsidRPr="007A6F8D">
        <w:rPr>
          <w:rFonts w:ascii="Georgia" w:hAnsi="Georgia"/>
          <w:i/>
          <w:sz w:val="32"/>
        </w:rPr>
        <w:t>on a peur,</w:t>
      </w:r>
      <w:r w:rsidR="00F170CC" w:rsidRPr="007A6F8D">
        <w:rPr>
          <w:rFonts w:ascii="Georgia" w:hAnsi="Georgia"/>
          <w:sz w:val="32"/>
        </w:rPr>
        <w:t xml:space="preserve"> s</w:t>
      </w:r>
      <w:r w:rsidR="00842F6D">
        <w:rPr>
          <w:rFonts w:ascii="Georgia" w:hAnsi="Georgia"/>
          <w:sz w:val="32"/>
        </w:rPr>
        <w:t>’</w:t>
      </w:r>
      <w:r w:rsidR="00F170CC" w:rsidRPr="007A6F8D">
        <w:rPr>
          <w:rFonts w:ascii="Georgia" w:hAnsi="Georgia"/>
          <w:sz w:val="32"/>
        </w:rPr>
        <w:t>enjoignit Tyrion. « Ça te dirait, de devenir riche ? » demanda-t-il.</w:t>
      </w:r>
    </w:p>
    <w:p w:rsidR="00F170CC" w:rsidRPr="007A6F8D" w:rsidRDefault="00F170CC" w:rsidP="007A6F8D">
      <w:pPr>
        <w:ind w:firstLine="720"/>
        <w:jc w:val="both"/>
        <w:rPr>
          <w:rFonts w:ascii="Georgia" w:hAnsi="Georgia"/>
          <w:sz w:val="32"/>
        </w:rPr>
      </w:pPr>
      <w:r w:rsidRPr="007A6F8D">
        <w:rPr>
          <w:rFonts w:ascii="Georgia" w:hAnsi="Georgia"/>
          <w:sz w:val="32"/>
        </w:rPr>
        <w:t>Aussitôt, Mord frappa. D</w:t>
      </w:r>
      <w:r w:rsidR="00842F6D">
        <w:rPr>
          <w:rFonts w:ascii="Georgia" w:hAnsi="Georgia"/>
          <w:sz w:val="32"/>
        </w:rPr>
        <w:t>’</w:t>
      </w:r>
      <w:r w:rsidRPr="007A6F8D">
        <w:rPr>
          <w:rFonts w:ascii="Georgia" w:hAnsi="Georgia"/>
          <w:sz w:val="32"/>
        </w:rPr>
        <w:t>un revers somme toute indolent, mais le cuir n</w:t>
      </w:r>
      <w:r w:rsidR="00842F6D">
        <w:rPr>
          <w:rFonts w:ascii="Georgia" w:hAnsi="Georgia"/>
          <w:sz w:val="32"/>
        </w:rPr>
        <w:t>’</w:t>
      </w:r>
      <w:r w:rsidRPr="007A6F8D">
        <w:rPr>
          <w:rFonts w:ascii="Georgia" w:hAnsi="Georgia"/>
          <w:sz w:val="32"/>
        </w:rPr>
        <w:t>en cingla pas moins assez cruellement Tyrion au bras pour le faire grincer des dents. « Boucle-la, nabot, intima-t-il d</w:t>
      </w:r>
      <w:r w:rsidR="00842F6D">
        <w:rPr>
          <w:rFonts w:ascii="Georgia" w:hAnsi="Georgia"/>
          <w:sz w:val="32"/>
        </w:rPr>
        <w:t>’</w:t>
      </w:r>
      <w:r w:rsidRPr="007A6F8D">
        <w:rPr>
          <w:rFonts w:ascii="Georgia" w:hAnsi="Georgia"/>
          <w:sz w:val="32"/>
        </w:rPr>
        <w:t>un ton menaçant.</w:t>
      </w:r>
    </w:p>
    <w:p w:rsidR="00F170CC" w:rsidRPr="007A6F8D" w:rsidRDefault="003B3CBF" w:rsidP="007A6F8D">
      <w:pPr>
        <w:ind w:firstLine="720"/>
        <w:jc w:val="both"/>
        <w:rPr>
          <w:rFonts w:ascii="Georgia" w:hAnsi="Georgia"/>
          <w:sz w:val="32"/>
        </w:rPr>
      </w:pPr>
      <w:r w:rsidRPr="003B3CBF">
        <w:rPr>
          <w:rFonts w:ascii="Georgia" w:hAnsi="Georgia"/>
          <w:sz w:val="32"/>
        </w:rPr>
        <w:t>—</w:t>
      </w:r>
      <w:r>
        <w:rPr>
          <w:rFonts w:ascii="Georgia" w:hAnsi="Georgia"/>
          <w:sz w:val="32"/>
        </w:rPr>
        <w:t xml:space="preserve"> </w:t>
      </w:r>
      <w:r w:rsidR="00F170CC" w:rsidRPr="007A6F8D">
        <w:rPr>
          <w:rFonts w:ascii="Georgia" w:hAnsi="Georgia"/>
          <w:sz w:val="32"/>
        </w:rPr>
        <w:t>De l</w:t>
      </w:r>
      <w:r w:rsidR="00842F6D">
        <w:rPr>
          <w:rFonts w:ascii="Georgia" w:hAnsi="Georgia"/>
          <w:sz w:val="32"/>
        </w:rPr>
        <w:t>’</w:t>
      </w:r>
      <w:r w:rsidR="00F170CC" w:rsidRPr="007A6F8D">
        <w:rPr>
          <w:rFonts w:ascii="Georgia" w:hAnsi="Georgia"/>
          <w:sz w:val="32"/>
        </w:rPr>
        <w:t>or, dit Tyrion, jouant les affables, il y a des monceaux d</w:t>
      </w:r>
      <w:r w:rsidR="00842F6D">
        <w:rPr>
          <w:rFonts w:ascii="Georgia" w:hAnsi="Georgia"/>
          <w:sz w:val="32"/>
        </w:rPr>
        <w:t>’</w:t>
      </w:r>
      <w:r>
        <w:rPr>
          <w:rFonts w:ascii="Georgia" w:hAnsi="Georgia"/>
          <w:sz w:val="32"/>
        </w:rPr>
        <w:t>or, à Castral</w:t>
      </w:r>
      <w:r w:rsidR="00F170CC" w:rsidRPr="007A6F8D">
        <w:rPr>
          <w:rFonts w:ascii="Georgia" w:hAnsi="Georgia"/>
          <w:sz w:val="32"/>
        </w:rPr>
        <w:t xml:space="preserve"> Roc... » Abattue d</w:t>
      </w:r>
      <w:r w:rsidR="00842F6D">
        <w:rPr>
          <w:rFonts w:ascii="Georgia" w:hAnsi="Georgia"/>
          <w:sz w:val="32"/>
        </w:rPr>
        <w:t>’</w:t>
      </w:r>
      <w:r w:rsidR="00F170CC" w:rsidRPr="007A6F8D">
        <w:rPr>
          <w:rFonts w:ascii="Georgia" w:hAnsi="Georgia"/>
          <w:sz w:val="32"/>
        </w:rPr>
        <w:t>un coup droit, cette fois, de plein fouet, la courroie l</w:t>
      </w:r>
      <w:r w:rsidR="00842F6D">
        <w:rPr>
          <w:rFonts w:ascii="Georgia" w:hAnsi="Georgia"/>
          <w:sz w:val="32"/>
        </w:rPr>
        <w:t>’</w:t>
      </w:r>
      <w:r w:rsidR="00F170CC" w:rsidRPr="007A6F8D">
        <w:rPr>
          <w:rFonts w:ascii="Georgia" w:hAnsi="Georgia"/>
          <w:sz w:val="32"/>
        </w:rPr>
        <w:t>atteignit en sifflant si violemment aux reins, «</w:t>
      </w:r>
      <w:r w:rsidR="007A6F8D" w:rsidRPr="007A6F8D">
        <w:rPr>
          <w:rFonts w:ascii="Georgia" w:hAnsi="Georgia"/>
          <w:i/>
          <w:sz w:val="32"/>
        </w:rPr>
        <w:t xml:space="preserve"> Aïïieee</w:t>
      </w:r>
      <w:r>
        <w:rPr>
          <w:rFonts w:ascii="Georgia" w:hAnsi="Georgia"/>
          <w:i/>
          <w:sz w:val="32"/>
        </w:rPr>
        <w:t>… !</w:t>
      </w:r>
      <w:r w:rsidR="007A6F8D" w:rsidRPr="007A6F8D">
        <w:rPr>
          <w:rFonts w:ascii="Georgia" w:hAnsi="Georgia"/>
          <w:i/>
          <w:sz w:val="32"/>
        </w:rPr>
        <w:t xml:space="preserve"> » </w:t>
      </w:r>
      <w:r w:rsidR="00F170CC" w:rsidRPr="007A6F8D">
        <w:rPr>
          <w:rFonts w:ascii="Georgia" w:hAnsi="Georgia"/>
          <w:sz w:val="32"/>
        </w:rPr>
        <w:t>qu</w:t>
      </w:r>
      <w:r w:rsidR="00842F6D">
        <w:rPr>
          <w:rFonts w:ascii="Georgia" w:hAnsi="Georgia"/>
          <w:sz w:val="32"/>
        </w:rPr>
        <w:t>’</w:t>
      </w:r>
      <w:r w:rsidR="00F170CC" w:rsidRPr="007A6F8D">
        <w:rPr>
          <w:rFonts w:ascii="Georgia" w:hAnsi="Georgia"/>
          <w:sz w:val="32"/>
        </w:rPr>
        <w:t xml:space="preserve">il se retrouva à genoux, </w:t>
      </w:r>
      <w:r w:rsidR="00F170CC" w:rsidRPr="007A6F8D">
        <w:rPr>
          <w:rFonts w:ascii="Georgia" w:hAnsi="Georgia"/>
          <w:sz w:val="32"/>
        </w:rPr>
        <w:lastRenderedPageBreak/>
        <w:t>prostré. « Aussi riche que les Lannister, Mord..., haleta-t-il, le dicton, tu... »</w:t>
      </w:r>
    </w:p>
    <w:p w:rsidR="00F170CC" w:rsidRPr="007A6F8D" w:rsidRDefault="00F170CC" w:rsidP="007A6F8D">
      <w:pPr>
        <w:ind w:firstLine="720"/>
        <w:jc w:val="both"/>
        <w:rPr>
          <w:rFonts w:ascii="Georgia" w:hAnsi="Georgia"/>
          <w:sz w:val="32"/>
        </w:rPr>
      </w:pPr>
      <w:r w:rsidRPr="007A6F8D">
        <w:rPr>
          <w:rFonts w:ascii="Georgia" w:hAnsi="Georgia"/>
          <w:sz w:val="32"/>
        </w:rPr>
        <w:t>Avec un grondement, la brute assena, cette fois, le coup en pleine figure, et la douleur fut telle qu</w:t>
      </w:r>
      <w:r w:rsidR="00842F6D">
        <w:rPr>
          <w:rFonts w:ascii="Georgia" w:hAnsi="Georgia"/>
          <w:sz w:val="32"/>
        </w:rPr>
        <w:t>’</w:t>
      </w:r>
      <w:r w:rsidRPr="007A6F8D">
        <w:rPr>
          <w:rFonts w:ascii="Georgia" w:hAnsi="Georgia"/>
          <w:sz w:val="32"/>
        </w:rPr>
        <w:t>en rouvrant les yeux Tyrion se découvrit gisant à terre. Il ne gardait aucun souvenir de sa chute, mais ses oreilles bourdonnaient encore, et il avait la bouche pleine de sang. A tâtons, il chercha un point d</w:t>
      </w:r>
      <w:r w:rsidR="00842F6D">
        <w:rPr>
          <w:rFonts w:ascii="Georgia" w:hAnsi="Georgia"/>
          <w:sz w:val="32"/>
        </w:rPr>
        <w:t>’</w:t>
      </w:r>
      <w:r w:rsidRPr="007A6F8D">
        <w:rPr>
          <w:rFonts w:ascii="Georgia" w:hAnsi="Georgia"/>
          <w:sz w:val="32"/>
        </w:rPr>
        <w:t>appui pour se redresser, et ses doigts agrippèrent... le vide. Il retira sa main aussi vite que s</w:t>
      </w:r>
      <w:r w:rsidR="00842F6D">
        <w:rPr>
          <w:rFonts w:ascii="Georgia" w:hAnsi="Georgia"/>
          <w:sz w:val="32"/>
        </w:rPr>
        <w:t>’</w:t>
      </w:r>
      <w:r w:rsidRPr="007A6F8D">
        <w:rPr>
          <w:rFonts w:ascii="Georgia" w:hAnsi="Georgia"/>
          <w:sz w:val="32"/>
        </w:rPr>
        <w:t>il s</w:t>
      </w:r>
      <w:r w:rsidR="00842F6D">
        <w:rPr>
          <w:rFonts w:ascii="Georgia" w:hAnsi="Georgia"/>
          <w:sz w:val="32"/>
        </w:rPr>
        <w:t>’</w:t>
      </w:r>
      <w:r w:rsidRPr="007A6F8D">
        <w:rPr>
          <w:rFonts w:ascii="Georgia" w:hAnsi="Georgia"/>
          <w:sz w:val="32"/>
        </w:rPr>
        <w:t>était ébouillanté, retint son souffle autant que possible. Il était tombé sur l</w:t>
      </w:r>
      <w:r w:rsidR="00842F6D">
        <w:rPr>
          <w:rFonts w:ascii="Georgia" w:hAnsi="Georgia"/>
          <w:sz w:val="32"/>
        </w:rPr>
        <w:t>’</w:t>
      </w:r>
      <w:r w:rsidRPr="007A6F8D">
        <w:rPr>
          <w:rFonts w:ascii="Georgia" w:hAnsi="Georgia"/>
          <w:sz w:val="32"/>
        </w:rPr>
        <w:t>extrême bord de la corniche, à quelques pouces de l</w:t>
      </w:r>
      <w:r w:rsidR="00842F6D">
        <w:rPr>
          <w:rFonts w:ascii="Georgia" w:hAnsi="Georgia"/>
          <w:sz w:val="32"/>
        </w:rPr>
        <w:t>’</w:t>
      </w:r>
      <w:r w:rsidRPr="007A6F8D">
        <w:rPr>
          <w:rFonts w:ascii="Georgia" w:hAnsi="Georgia"/>
          <w:sz w:val="32"/>
        </w:rPr>
        <w:t>azur.</w:t>
      </w:r>
    </w:p>
    <w:p w:rsidR="00F170CC" w:rsidRPr="007A6F8D" w:rsidRDefault="00F170CC" w:rsidP="007A6F8D">
      <w:pPr>
        <w:ind w:firstLine="720"/>
        <w:jc w:val="both"/>
        <w:rPr>
          <w:rFonts w:ascii="Georgia" w:hAnsi="Georgia"/>
          <w:sz w:val="32"/>
        </w:rPr>
      </w:pPr>
      <w:r w:rsidRPr="007A6F8D">
        <w:rPr>
          <w:rFonts w:ascii="Georgia" w:hAnsi="Georgia"/>
          <w:sz w:val="32"/>
        </w:rPr>
        <w:t xml:space="preserve">« </w:t>
      </w:r>
      <w:r w:rsidR="003B3CBF">
        <w:rPr>
          <w:rFonts w:ascii="Georgia" w:hAnsi="Georgia"/>
          <w:sz w:val="32"/>
        </w:rPr>
        <w:t>’</w:t>
      </w:r>
      <w:r w:rsidRPr="007A6F8D">
        <w:rPr>
          <w:rFonts w:ascii="Georgia" w:hAnsi="Georgia"/>
          <w:sz w:val="32"/>
        </w:rPr>
        <w:t xml:space="preserve"> t</w:t>
      </w:r>
      <w:r w:rsidR="00842F6D">
        <w:rPr>
          <w:rFonts w:ascii="Georgia" w:hAnsi="Georgia"/>
          <w:sz w:val="32"/>
        </w:rPr>
        <w:t>’</w:t>
      </w:r>
      <w:r w:rsidRPr="007A6F8D">
        <w:rPr>
          <w:rFonts w:ascii="Georgia" w:hAnsi="Georgia"/>
          <w:sz w:val="32"/>
        </w:rPr>
        <w:t xml:space="preserve"> chose à dire ?» A deux mains, Mord fit claquer </w:t>
      </w:r>
      <w:r w:rsidR="003B3CBF" w:rsidRPr="007A6F8D">
        <w:rPr>
          <w:rFonts w:ascii="Georgia" w:hAnsi="Georgia"/>
          <w:sz w:val="32"/>
        </w:rPr>
        <w:t>malicieusement</w:t>
      </w:r>
      <w:r w:rsidRPr="007A6F8D">
        <w:rPr>
          <w:rFonts w:ascii="Georgia" w:hAnsi="Georgia"/>
          <w:sz w:val="32"/>
        </w:rPr>
        <w:t xml:space="preserve"> la courroie et, le voyant sursauter, s</w:t>
      </w:r>
      <w:r w:rsidR="00842F6D">
        <w:rPr>
          <w:rFonts w:ascii="Georgia" w:hAnsi="Georgia"/>
          <w:sz w:val="32"/>
        </w:rPr>
        <w:t>’</w:t>
      </w:r>
      <w:r w:rsidRPr="007A6F8D">
        <w:rPr>
          <w:rFonts w:ascii="Georgia" w:hAnsi="Georgia"/>
          <w:sz w:val="32"/>
        </w:rPr>
        <w:t>esclaffa.</w:t>
      </w:r>
    </w:p>
    <w:p w:rsidR="00F170CC" w:rsidRPr="007A6F8D" w:rsidRDefault="007A6F8D" w:rsidP="007A6F8D">
      <w:pPr>
        <w:ind w:firstLine="720"/>
        <w:jc w:val="both"/>
        <w:rPr>
          <w:rFonts w:ascii="Georgia" w:hAnsi="Georgia"/>
          <w:sz w:val="32"/>
        </w:rPr>
      </w:pPr>
      <w:r w:rsidRPr="007A6F8D">
        <w:rPr>
          <w:rFonts w:ascii="Georgia" w:hAnsi="Georgia"/>
          <w:i/>
          <w:sz w:val="32"/>
        </w:rPr>
        <w:t>Il n</w:t>
      </w:r>
      <w:r w:rsidR="00842F6D">
        <w:rPr>
          <w:rFonts w:ascii="Georgia" w:hAnsi="Georgia"/>
          <w:i/>
          <w:sz w:val="32"/>
        </w:rPr>
        <w:t>’</w:t>
      </w:r>
      <w:r w:rsidRPr="007A6F8D">
        <w:rPr>
          <w:rFonts w:ascii="Georgia" w:hAnsi="Georgia"/>
          <w:i/>
          <w:sz w:val="32"/>
        </w:rPr>
        <w:t>osera pas me flanquer par-dessus bord</w:t>
      </w:r>
      <w:r w:rsidR="00F170CC" w:rsidRPr="007A6F8D">
        <w:rPr>
          <w:rFonts w:ascii="Georgia" w:hAnsi="Georgia"/>
          <w:sz w:val="32"/>
        </w:rPr>
        <w:t>, tâcha désespérément de se persuader Tyrion, tout en rampant à reculons,</w:t>
      </w:r>
      <w:r w:rsidRPr="007A6F8D">
        <w:rPr>
          <w:rFonts w:ascii="Georgia" w:hAnsi="Georgia"/>
          <w:i/>
          <w:sz w:val="32"/>
        </w:rPr>
        <w:t xml:space="preserve"> Catelyn Stark me veut vivant, il n</w:t>
      </w:r>
      <w:r w:rsidR="00842F6D">
        <w:rPr>
          <w:rFonts w:ascii="Georgia" w:hAnsi="Georgia"/>
          <w:i/>
          <w:sz w:val="32"/>
        </w:rPr>
        <w:t>’</w:t>
      </w:r>
      <w:r w:rsidRPr="007A6F8D">
        <w:rPr>
          <w:rFonts w:ascii="Georgia" w:hAnsi="Georgia"/>
          <w:i/>
          <w:sz w:val="32"/>
        </w:rPr>
        <w:t>osera pas me tuer.</w:t>
      </w:r>
      <w:r w:rsidR="00F170CC" w:rsidRPr="007A6F8D">
        <w:rPr>
          <w:rFonts w:ascii="Georgia" w:hAnsi="Georgia"/>
          <w:sz w:val="32"/>
        </w:rPr>
        <w:t xml:space="preserve"> D</w:t>
      </w:r>
      <w:r w:rsidR="00842F6D">
        <w:rPr>
          <w:rFonts w:ascii="Georgia" w:hAnsi="Georgia"/>
          <w:sz w:val="32"/>
        </w:rPr>
        <w:t>’</w:t>
      </w:r>
      <w:r w:rsidR="00F170CC" w:rsidRPr="007A6F8D">
        <w:rPr>
          <w:rFonts w:ascii="Georgia" w:hAnsi="Georgia"/>
          <w:sz w:val="32"/>
        </w:rPr>
        <w:t>un revers de manche, il torcha le sang qui maculait ses lèvres, sourit et dit : « Rude, celui-là, Mord. » L</w:t>
      </w:r>
      <w:r w:rsidR="00842F6D">
        <w:rPr>
          <w:rFonts w:ascii="Georgia" w:hAnsi="Georgia"/>
          <w:sz w:val="32"/>
        </w:rPr>
        <w:t>’</w:t>
      </w:r>
      <w:r w:rsidR="00F170CC" w:rsidRPr="007A6F8D">
        <w:rPr>
          <w:rFonts w:ascii="Georgia" w:hAnsi="Georgia"/>
          <w:sz w:val="32"/>
        </w:rPr>
        <w:t>autre loucha, perplexe. Etait-ce de l</w:t>
      </w:r>
      <w:r w:rsidR="00842F6D">
        <w:rPr>
          <w:rFonts w:ascii="Georgia" w:hAnsi="Georgia"/>
          <w:sz w:val="32"/>
        </w:rPr>
        <w:t>’</w:t>
      </w:r>
      <w:r w:rsidR="00F170CC" w:rsidRPr="007A6F8D">
        <w:rPr>
          <w:rFonts w:ascii="Georgia" w:hAnsi="Georgia"/>
          <w:sz w:val="32"/>
        </w:rPr>
        <w:t>ironie? «</w:t>
      </w:r>
      <w:r w:rsidR="003B3CBF">
        <w:rPr>
          <w:rFonts w:ascii="Georgia" w:hAnsi="Georgia"/>
          <w:sz w:val="32"/>
        </w:rPr>
        <w:t xml:space="preserve"> </w:t>
      </w:r>
      <w:r w:rsidR="00F170CC" w:rsidRPr="007A6F8D">
        <w:rPr>
          <w:rFonts w:ascii="Georgia" w:hAnsi="Georgia"/>
          <w:sz w:val="32"/>
        </w:rPr>
        <w:t>Je saurais utiliser, moi, un homme de ta force... » Instantanément, la courroie vola vers lui, mais il fut à même de l</w:t>
      </w:r>
      <w:r w:rsidR="00842F6D">
        <w:rPr>
          <w:rFonts w:ascii="Georgia" w:hAnsi="Georgia"/>
          <w:sz w:val="32"/>
        </w:rPr>
        <w:t>’</w:t>
      </w:r>
      <w:r w:rsidR="00F170CC" w:rsidRPr="007A6F8D">
        <w:rPr>
          <w:rFonts w:ascii="Georgia" w:hAnsi="Georgia"/>
          <w:sz w:val="32"/>
        </w:rPr>
        <w:t>esquiver, cette fois, suffisamment du moins pour qu</w:t>
      </w:r>
      <w:r w:rsidR="00842F6D">
        <w:rPr>
          <w:rFonts w:ascii="Georgia" w:hAnsi="Georgia"/>
          <w:sz w:val="32"/>
        </w:rPr>
        <w:t>’</w:t>
      </w:r>
      <w:r w:rsidR="00F170CC" w:rsidRPr="007A6F8D">
        <w:rPr>
          <w:rFonts w:ascii="Georgia" w:hAnsi="Georgia"/>
          <w:sz w:val="32"/>
        </w:rPr>
        <w:t>elle porte à faux, voilà tout, sur l</w:t>
      </w:r>
      <w:r w:rsidR="00842F6D">
        <w:rPr>
          <w:rFonts w:ascii="Georgia" w:hAnsi="Georgia"/>
          <w:sz w:val="32"/>
        </w:rPr>
        <w:t>’</w:t>
      </w:r>
      <w:r w:rsidR="00F170CC" w:rsidRPr="007A6F8D">
        <w:rPr>
          <w:rFonts w:ascii="Georgia" w:hAnsi="Georgia"/>
          <w:sz w:val="32"/>
        </w:rPr>
        <w:t>épaule. « De l</w:t>
      </w:r>
      <w:r w:rsidR="00842F6D">
        <w:rPr>
          <w:rFonts w:ascii="Georgia" w:hAnsi="Georgia"/>
          <w:sz w:val="32"/>
        </w:rPr>
        <w:t>’</w:t>
      </w:r>
      <w:r w:rsidR="00F170CC" w:rsidRPr="007A6F8D">
        <w:rPr>
          <w:rFonts w:ascii="Georgia" w:hAnsi="Georgia"/>
          <w:sz w:val="32"/>
        </w:rPr>
        <w:t>or, répéta-t-il, poursuivant sa retraite en crabe, plus d</w:t>
      </w:r>
      <w:r w:rsidR="00842F6D">
        <w:rPr>
          <w:rFonts w:ascii="Georgia" w:hAnsi="Georgia"/>
          <w:sz w:val="32"/>
        </w:rPr>
        <w:t>’</w:t>
      </w:r>
      <w:r w:rsidR="00F170CC" w:rsidRPr="007A6F8D">
        <w:rPr>
          <w:rFonts w:ascii="Georgia" w:hAnsi="Georgia"/>
          <w:sz w:val="32"/>
        </w:rPr>
        <w:t>or que tu n</w:t>
      </w:r>
      <w:r w:rsidR="00842F6D">
        <w:rPr>
          <w:rFonts w:ascii="Georgia" w:hAnsi="Georgia"/>
          <w:sz w:val="32"/>
        </w:rPr>
        <w:t>’</w:t>
      </w:r>
      <w:r w:rsidR="00F170CC" w:rsidRPr="007A6F8D">
        <w:rPr>
          <w:rFonts w:ascii="Georgia" w:hAnsi="Georgia"/>
          <w:sz w:val="32"/>
        </w:rPr>
        <w:t>en verras jamais ici de ta vie. Assez d</w:t>
      </w:r>
      <w:r w:rsidR="00842F6D">
        <w:rPr>
          <w:rFonts w:ascii="Georgia" w:hAnsi="Georgia"/>
          <w:sz w:val="32"/>
        </w:rPr>
        <w:t>’</w:t>
      </w:r>
      <w:r w:rsidR="00F170CC" w:rsidRPr="007A6F8D">
        <w:rPr>
          <w:rFonts w:ascii="Georgia" w:hAnsi="Georgia"/>
          <w:sz w:val="32"/>
        </w:rPr>
        <w:t xml:space="preserve">or pour acheter des terres, des femmes, des </w:t>
      </w:r>
      <w:r w:rsidR="003B3CBF" w:rsidRPr="007A6F8D">
        <w:rPr>
          <w:rFonts w:ascii="Georgia" w:hAnsi="Georgia"/>
          <w:sz w:val="32"/>
        </w:rPr>
        <w:t>chevaux</w:t>
      </w:r>
      <w:r w:rsidR="00F170CC" w:rsidRPr="007A6F8D">
        <w:rPr>
          <w:rFonts w:ascii="Georgia" w:hAnsi="Georgia"/>
          <w:sz w:val="32"/>
        </w:rPr>
        <w:t>..., pour devenir un seigneur. Lord Mord. » Il se racla la gorge et cracha dans le ciel un gros caillot de sang et de mucosités.</w:t>
      </w:r>
    </w:p>
    <w:p w:rsidR="00F170CC" w:rsidRPr="007A6F8D" w:rsidRDefault="00F170CC" w:rsidP="007A6F8D">
      <w:pPr>
        <w:ind w:firstLine="720"/>
        <w:jc w:val="both"/>
        <w:rPr>
          <w:rFonts w:ascii="Georgia" w:hAnsi="Georgia"/>
          <w:sz w:val="32"/>
        </w:rPr>
      </w:pPr>
      <w:r w:rsidRPr="007A6F8D">
        <w:rPr>
          <w:rFonts w:ascii="Georgia" w:hAnsi="Georgia"/>
          <w:sz w:val="32"/>
        </w:rPr>
        <w:t>« T</w:t>
      </w:r>
      <w:r w:rsidR="00842F6D">
        <w:rPr>
          <w:rFonts w:ascii="Georgia" w:hAnsi="Georgia"/>
          <w:sz w:val="32"/>
        </w:rPr>
        <w:t>’</w:t>
      </w:r>
      <w:r w:rsidRPr="007A6F8D">
        <w:rPr>
          <w:rFonts w:ascii="Georgia" w:hAnsi="Georgia"/>
          <w:sz w:val="32"/>
        </w:rPr>
        <w:t>as pas d</w:t>
      </w:r>
      <w:r w:rsidR="00842F6D">
        <w:rPr>
          <w:rFonts w:ascii="Georgia" w:hAnsi="Georgia"/>
          <w:sz w:val="32"/>
        </w:rPr>
        <w:t>’</w:t>
      </w:r>
      <w:r w:rsidRPr="007A6F8D">
        <w:rPr>
          <w:rFonts w:ascii="Georgia" w:hAnsi="Georgia"/>
          <w:sz w:val="32"/>
        </w:rPr>
        <w:t>or », souffla le geôlier.</w:t>
      </w:r>
    </w:p>
    <w:p w:rsidR="00F170CC" w:rsidRPr="007A6F8D" w:rsidRDefault="007A6F8D" w:rsidP="007A6F8D">
      <w:pPr>
        <w:ind w:firstLine="720"/>
        <w:jc w:val="both"/>
        <w:rPr>
          <w:rFonts w:ascii="Georgia" w:hAnsi="Georgia"/>
          <w:sz w:val="32"/>
        </w:rPr>
      </w:pPr>
      <w:r w:rsidRPr="007A6F8D">
        <w:rPr>
          <w:rFonts w:ascii="Georgia" w:hAnsi="Georgia"/>
          <w:i/>
          <w:sz w:val="32"/>
        </w:rPr>
        <w:t>Mais c</w:t>
      </w:r>
      <w:r w:rsidR="00842F6D">
        <w:rPr>
          <w:rFonts w:ascii="Georgia" w:hAnsi="Georgia"/>
          <w:i/>
          <w:sz w:val="32"/>
        </w:rPr>
        <w:t>’</w:t>
      </w:r>
      <w:r w:rsidRPr="007A6F8D">
        <w:rPr>
          <w:rFonts w:ascii="Georgia" w:hAnsi="Georgia"/>
          <w:i/>
          <w:sz w:val="32"/>
        </w:rPr>
        <w:t>est qu</w:t>
      </w:r>
      <w:r w:rsidR="00842F6D">
        <w:rPr>
          <w:rFonts w:ascii="Georgia" w:hAnsi="Georgia"/>
          <w:i/>
          <w:sz w:val="32"/>
        </w:rPr>
        <w:t>’</w:t>
      </w:r>
      <w:r w:rsidRPr="007A6F8D">
        <w:rPr>
          <w:rFonts w:ascii="Georgia" w:hAnsi="Georgia"/>
          <w:i/>
          <w:sz w:val="32"/>
        </w:rPr>
        <w:t>il écoute... !</w:t>
      </w:r>
      <w:r w:rsidR="00F170CC" w:rsidRPr="007A6F8D">
        <w:rPr>
          <w:rFonts w:ascii="Georgia" w:hAnsi="Georgia"/>
          <w:sz w:val="32"/>
        </w:rPr>
        <w:t xml:space="preserve"> songea Tyrion. « On m</w:t>
      </w:r>
      <w:r w:rsidR="00842F6D">
        <w:rPr>
          <w:rFonts w:ascii="Georgia" w:hAnsi="Georgia"/>
          <w:sz w:val="32"/>
        </w:rPr>
        <w:t>’</w:t>
      </w:r>
      <w:r w:rsidR="00F170CC" w:rsidRPr="007A6F8D">
        <w:rPr>
          <w:rFonts w:ascii="Georgia" w:hAnsi="Georgia"/>
          <w:sz w:val="32"/>
        </w:rPr>
        <w:t>a allégé de ma bourse, lors de ma capture, mais cet or m</w:t>
      </w:r>
      <w:r w:rsidR="00842F6D">
        <w:rPr>
          <w:rFonts w:ascii="Georgia" w:hAnsi="Georgia"/>
          <w:sz w:val="32"/>
        </w:rPr>
        <w:t>’</w:t>
      </w:r>
      <w:r w:rsidR="00F170CC" w:rsidRPr="007A6F8D">
        <w:rPr>
          <w:rFonts w:ascii="Georgia" w:hAnsi="Georgia"/>
          <w:sz w:val="32"/>
        </w:rPr>
        <w:t>appartient toujours. Si Catelyn Stark ne rechigne pas à faire un prisonnier, jamais elle ne s</w:t>
      </w:r>
      <w:r w:rsidR="00842F6D">
        <w:rPr>
          <w:rFonts w:ascii="Georgia" w:hAnsi="Georgia"/>
          <w:sz w:val="32"/>
        </w:rPr>
        <w:t>’</w:t>
      </w:r>
      <w:r w:rsidR="00F170CC" w:rsidRPr="007A6F8D">
        <w:rPr>
          <w:rFonts w:ascii="Georgia" w:hAnsi="Georgia"/>
          <w:sz w:val="32"/>
        </w:rPr>
        <w:t>abaisserait à le dépouiller. L</w:t>
      </w:r>
      <w:r w:rsidR="00842F6D">
        <w:rPr>
          <w:rFonts w:ascii="Georgia" w:hAnsi="Georgia"/>
          <w:sz w:val="32"/>
        </w:rPr>
        <w:t>’</w:t>
      </w:r>
      <w:r w:rsidR="00F170CC" w:rsidRPr="007A6F8D">
        <w:rPr>
          <w:rFonts w:ascii="Georgia" w:hAnsi="Georgia"/>
          <w:sz w:val="32"/>
        </w:rPr>
        <w:t>honneur s</w:t>
      </w:r>
      <w:r w:rsidR="00842F6D">
        <w:rPr>
          <w:rFonts w:ascii="Georgia" w:hAnsi="Georgia"/>
          <w:sz w:val="32"/>
        </w:rPr>
        <w:t>’</w:t>
      </w:r>
      <w:r w:rsidR="00F170CC" w:rsidRPr="007A6F8D">
        <w:rPr>
          <w:rFonts w:ascii="Georgia" w:hAnsi="Georgia"/>
          <w:sz w:val="32"/>
        </w:rPr>
        <w:t>y oppose. Aide-moi, tout l</w:t>
      </w:r>
      <w:r w:rsidR="00842F6D">
        <w:rPr>
          <w:rFonts w:ascii="Georgia" w:hAnsi="Georgia"/>
          <w:sz w:val="32"/>
        </w:rPr>
        <w:t>’</w:t>
      </w:r>
      <w:r w:rsidR="00F170CC" w:rsidRPr="007A6F8D">
        <w:rPr>
          <w:rFonts w:ascii="Georgia" w:hAnsi="Georgia"/>
          <w:sz w:val="32"/>
        </w:rPr>
        <w:t>or est à toi. » La courroie vint à nouveau le pourlécher, mais sans grande conviction, comme d</w:t>
      </w:r>
      <w:r w:rsidR="00842F6D">
        <w:rPr>
          <w:rFonts w:ascii="Georgia" w:hAnsi="Georgia"/>
          <w:sz w:val="32"/>
        </w:rPr>
        <w:t>’</w:t>
      </w:r>
      <w:r w:rsidR="00F170CC" w:rsidRPr="007A6F8D">
        <w:rPr>
          <w:rFonts w:ascii="Georgia" w:hAnsi="Georgia"/>
          <w:sz w:val="32"/>
        </w:rPr>
        <w:t>une lippe un peu moqueuse, un peu dédaigneuse, alanguie. Il la saisit, l</w:t>
      </w:r>
      <w:r w:rsidR="00842F6D">
        <w:rPr>
          <w:rFonts w:ascii="Georgia" w:hAnsi="Georgia"/>
          <w:sz w:val="32"/>
        </w:rPr>
        <w:t>’</w:t>
      </w:r>
      <w:r w:rsidR="00F170CC" w:rsidRPr="007A6F8D">
        <w:rPr>
          <w:rFonts w:ascii="Georgia" w:hAnsi="Georgia"/>
          <w:sz w:val="32"/>
        </w:rPr>
        <w:t xml:space="preserve">immobilisa. « Et tu ne </w:t>
      </w:r>
      <w:r w:rsidR="003B3CBF" w:rsidRPr="007A6F8D">
        <w:rPr>
          <w:rFonts w:ascii="Georgia" w:hAnsi="Georgia"/>
          <w:sz w:val="32"/>
        </w:rPr>
        <w:t>courras</w:t>
      </w:r>
      <w:r w:rsidR="00F170CC" w:rsidRPr="007A6F8D">
        <w:rPr>
          <w:rFonts w:ascii="Georgia" w:hAnsi="Georgia"/>
          <w:sz w:val="32"/>
        </w:rPr>
        <w:t xml:space="preserve"> aucun risque. Je te demande simplement de délivrer un </w:t>
      </w:r>
      <w:r w:rsidR="003B3CBF" w:rsidRPr="007A6F8D">
        <w:rPr>
          <w:rFonts w:ascii="Georgia" w:hAnsi="Georgia"/>
          <w:sz w:val="32"/>
        </w:rPr>
        <w:t>message</w:t>
      </w:r>
      <w:r w:rsidR="00F170CC" w:rsidRPr="007A6F8D">
        <w:rPr>
          <w:rFonts w:ascii="Georgia" w:hAnsi="Georgia"/>
          <w:sz w:val="32"/>
        </w:rPr>
        <w:t>... »</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D</w:t>
      </w:r>
      <w:r w:rsidR="00842F6D">
        <w:rPr>
          <w:rFonts w:ascii="Georgia" w:hAnsi="Georgia"/>
          <w:sz w:val="32"/>
        </w:rPr>
        <w:t>’</w:t>
      </w:r>
      <w:r w:rsidRPr="007A6F8D">
        <w:rPr>
          <w:rFonts w:ascii="Georgia" w:hAnsi="Georgia"/>
          <w:sz w:val="32"/>
        </w:rPr>
        <w:t>une saccade, Mord libéra son fouet. « Message ? » répéta-t-il, comme s</w:t>
      </w:r>
      <w:r w:rsidR="00842F6D">
        <w:rPr>
          <w:rFonts w:ascii="Georgia" w:hAnsi="Georgia"/>
          <w:sz w:val="32"/>
        </w:rPr>
        <w:t>’</w:t>
      </w:r>
      <w:r w:rsidRPr="007A6F8D">
        <w:rPr>
          <w:rFonts w:ascii="Georgia" w:hAnsi="Georgia"/>
          <w:sz w:val="32"/>
        </w:rPr>
        <w:t>il se trouvait en présence d</w:t>
      </w:r>
      <w:r w:rsidR="00842F6D">
        <w:rPr>
          <w:rFonts w:ascii="Georgia" w:hAnsi="Georgia"/>
          <w:sz w:val="32"/>
        </w:rPr>
        <w:t>’</w:t>
      </w:r>
      <w:r w:rsidRPr="007A6F8D">
        <w:rPr>
          <w:rFonts w:ascii="Georgia" w:hAnsi="Georgia"/>
          <w:sz w:val="32"/>
        </w:rPr>
        <w:t>un terme inconnu. La défiance ravinait profondément son front.</w:t>
      </w:r>
    </w:p>
    <w:p w:rsidR="00F170CC" w:rsidRPr="007A6F8D" w:rsidRDefault="00F170CC" w:rsidP="007A6F8D">
      <w:pPr>
        <w:ind w:firstLine="720"/>
        <w:jc w:val="both"/>
        <w:rPr>
          <w:rFonts w:ascii="Georgia" w:hAnsi="Georgia"/>
          <w:sz w:val="32"/>
        </w:rPr>
      </w:pPr>
      <w:r w:rsidRPr="007A6F8D">
        <w:rPr>
          <w:rFonts w:ascii="Georgia" w:hAnsi="Georgia"/>
          <w:sz w:val="32"/>
        </w:rPr>
        <w:t>« Tu m</w:t>
      </w:r>
      <w:r w:rsidR="00842F6D">
        <w:rPr>
          <w:rFonts w:ascii="Georgia" w:hAnsi="Georgia"/>
          <w:sz w:val="32"/>
        </w:rPr>
        <w:t>’</w:t>
      </w:r>
      <w:r w:rsidRPr="007A6F8D">
        <w:rPr>
          <w:rFonts w:ascii="Georgia" w:hAnsi="Georgia"/>
          <w:sz w:val="32"/>
        </w:rPr>
        <w:t xml:space="preserve">as bien entendu, lord Mord. Un message. Pour ta </w:t>
      </w:r>
      <w:r w:rsidR="003B3CBF" w:rsidRPr="007A6F8D">
        <w:rPr>
          <w:rFonts w:ascii="Georgia" w:hAnsi="Georgia"/>
          <w:sz w:val="32"/>
        </w:rPr>
        <w:t>maîtresse</w:t>
      </w:r>
      <w:r w:rsidRPr="007A6F8D">
        <w:rPr>
          <w:rFonts w:ascii="Georgia" w:hAnsi="Georgia"/>
          <w:sz w:val="32"/>
        </w:rPr>
        <w:t>. Il suffit de le lui transmettre. De lui dire... »</w:t>
      </w:r>
      <w:r w:rsidR="007A6F8D" w:rsidRPr="007A6F8D">
        <w:rPr>
          <w:rFonts w:ascii="Georgia" w:hAnsi="Georgia"/>
          <w:i/>
          <w:sz w:val="32"/>
        </w:rPr>
        <w:t xml:space="preserve"> Lui dire quoi, au fait? Qu</w:t>
      </w:r>
      <w:r w:rsidR="00842F6D">
        <w:rPr>
          <w:rFonts w:ascii="Georgia" w:hAnsi="Georgia"/>
          <w:i/>
          <w:sz w:val="32"/>
        </w:rPr>
        <w:t>’</w:t>
      </w:r>
      <w:r w:rsidR="007A6F8D" w:rsidRPr="007A6F8D">
        <w:rPr>
          <w:rFonts w:ascii="Georgia" w:hAnsi="Georgia"/>
          <w:i/>
          <w:sz w:val="32"/>
        </w:rPr>
        <w:t>est-ce qui pourrait bien amener la Lysa à résipiscence?</w:t>
      </w:r>
      <w:r w:rsidRPr="007A6F8D">
        <w:rPr>
          <w:rFonts w:ascii="Georgia" w:hAnsi="Georgia"/>
          <w:sz w:val="32"/>
        </w:rPr>
        <w:t xml:space="preserve"> Il eut une brusque inspiration. «</w:t>
      </w:r>
      <w:r w:rsidR="003B3CBF">
        <w:rPr>
          <w:rFonts w:ascii="Georgia" w:hAnsi="Georgia"/>
          <w:sz w:val="32"/>
        </w:rPr>
        <w:t xml:space="preserve"> </w:t>
      </w:r>
      <w:r w:rsidRPr="007A6F8D">
        <w:rPr>
          <w:rFonts w:ascii="Georgia" w:hAnsi="Georgia"/>
          <w:sz w:val="32"/>
        </w:rPr>
        <w:t>... lui dire que je souhaiterais confesser mes crimes. »</w:t>
      </w:r>
    </w:p>
    <w:p w:rsidR="00F170CC" w:rsidRPr="007A6F8D" w:rsidRDefault="00F170CC" w:rsidP="007A6F8D">
      <w:pPr>
        <w:ind w:firstLine="720"/>
        <w:jc w:val="both"/>
        <w:rPr>
          <w:rFonts w:ascii="Georgia" w:hAnsi="Georgia"/>
          <w:sz w:val="32"/>
        </w:rPr>
      </w:pPr>
      <w:r w:rsidRPr="007A6F8D">
        <w:rPr>
          <w:rFonts w:ascii="Georgia" w:hAnsi="Georgia"/>
          <w:sz w:val="32"/>
        </w:rPr>
        <w:t>Devant la courroie de nouveau brandie, il se pelotonna pour encaisser la volée suivante, mais Mord ne se décidait pas à frapper. Le doute et la convoitise se disputaient son regard obtus. L</w:t>
      </w:r>
      <w:r w:rsidR="00842F6D">
        <w:rPr>
          <w:rFonts w:ascii="Georgia" w:hAnsi="Georgia"/>
          <w:sz w:val="32"/>
        </w:rPr>
        <w:t>’</w:t>
      </w:r>
      <w:r w:rsidRPr="007A6F8D">
        <w:rPr>
          <w:rFonts w:ascii="Georgia" w:hAnsi="Georgia"/>
          <w:sz w:val="32"/>
        </w:rPr>
        <w:t>or, il le voulait, mais il redoutait une duperie. En homme manifestement dupé plus qu</w:t>
      </w:r>
      <w:r w:rsidR="00842F6D">
        <w:rPr>
          <w:rFonts w:ascii="Georgia" w:hAnsi="Georgia"/>
          <w:sz w:val="32"/>
        </w:rPr>
        <w:t>’</w:t>
      </w:r>
      <w:r w:rsidRPr="007A6F8D">
        <w:rPr>
          <w:rFonts w:ascii="Georgia" w:hAnsi="Georgia"/>
          <w:sz w:val="32"/>
        </w:rPr>
        <w:t>à son tour. « Mensonge, grommela-t-il sombrement. Tu cherches à m</w:t>
      </w:r>
      <w:r w:rsidR="00842F6D">
        <w:rPr>
          <w:rFonts w:ascii="Georgia" w:hAnsi="Georgia"/>
          <w:sz w:val="32"/>
        </w:rPr>
        <w:t>’</w:t>
      </w:r>
      <w:r w:rsidRPr="007A6F8D">
        <w:rPr>
          <w:rFonts w:ascii="Georgia" w:hAnsi="Georgia"/>
          <w:sz w:val="32"/>
        </w:rPr>
        <w:t>entuber, nabot.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m</w:t>
      </w:r>
      <w:r w:rsidR="00842F6D">
        <w:rPr>
          <w:rFonts w:ascii="Georgia" w:hAnsi="Georgia"/>
          <w:sz w:val="32"/>
        </w:rPr>
        <w:t>’</w:t>
      </w:r>
      <w:r w:rsidR="00F170CC" w:rsidRPr="007A6F8D">
        <w:rPr>
          <w:rFonts w:ascii="Georgia" w:hAnsi="Georgia"/>
          <w:sz w:val="32"/>
        </w:rPr>
        <w:t>engagerai noir sur blanc à te tenir parole », jura Tyrion.</w:t>
      </w:r>
    </w:p>
    <w:p w:rsidR="00F170CC" w:rsidRPr="007A6F8D" w:rsidRDefault="00F170CC" w:rsidP="007A6F8D">
      <w:pPr>
        <w:ind w:firstLine="720"/>
        <w:jc w:val="both"/>
        <w:rPr>
          <w:rFonts w:ascii="Georgia" w:hAnsi="Georgia"/>
          <w:sz w:val="32"/>
        </w:rPr>
      </w:pPr>
      <w:r w:rsidRPr="007A6F8D">
        <w:rPr>
          <w:rFonts w:ascii="Georgia" w:hAnsi="Georgia"/>
          <w:sz w:val="32"/>
        </w:rPr>
        <w:t>Un risque à courir. Certains illettrés méprisaient l</w:t>
      </w:r>
      <w:r w:rsidR="00842F6D">
        <w:rPr>
          <w:rFonts w:ascii="Georgia" w:hAnsi="Georgia"/>
          <w:sz w:val="32"/>
        </w:rPr>
        <w:t>’</w:t>
      </w:r>
      <w:r w:rsidRPr="007A6F8D">
        <w:rPr>
          <w:rFonts w:ascii="Georgia" w:hAnsi="Georgia"/>
          <w:sz w:val="32"/>
        </w:rPr>
        <w:t>écrit ; d</w:t>
      </w:r>
      <w:r w:rsidR="00842F6D">
        <w:rPr>
          <w:rFonts w:ascii="Georgia" w:hAnsi="Georgia"/>
          <w:sz w:val="32"/>
        </w:rPr>
        <w:t>’</w:t>
      </w:r>
      <w:r w:rsidRPr="007A6F8D">
        <w:rPr>
          <w:rFonts w:ascii="Georgia" w:hAnsi="Georgia"/>
          <w:sz w:val="32"/>
        </w:rPr>
        <w:t>autres,</w:t>
      </w:r>
      <w:r w:rsidR="003B3CBF">
        <w:rPr>
          <w:rFonts w:ascii="Georgia" w:hAnsi="Georgia"/>
          <w:sz w:val="32"/>
        </w:rPr>
        <w:t xml:space="preserve"> </w:t>
      </w:r>
      <w:r w:rsidRPr="007A6F8D">
        <w:rPr>
          <w:rFonts w:ascii="Georgia" w:hAnsi="Georgia"/>
          <w:sz w:val="32"/>
        </w:rPr>
        <w:t xml:space="preserve">en revanche, éprouvaient pour lui une espèce de vénération </w:t>
      </w:r>
      <w:r w:rsidR="003B3CBF" w:rsidRPr="007A6F8D">
        <w:rPr>
          <w:rFonts w:ascii="Georgia" w:hAnsi="Georgia"/>
          <w:sz w:val="32"/>
        </w:rPr>
        <w:t>superstitieuse</w:t>
      </w:r>
      <w:r w:rsidRPr="007A6F8D">
        <w:rPr>
          <w:rFonts w:ascii="Georgia" w:hAnsi="Georgia"/>
          <w:sz w:val="32"/>
        </w:rPr>
        <w:t>, un peu comme pour une formule magique... Par bonheur, Mord était des seconds. La courroie retomba, flasque. «Noir sur blanc, l</w:t>
      </w:r>
      <w:r w:rsidR="00842F6D">
        <w:rPr>
          <w:rFonts w:ascii="Georgia" w:hAnsi="Georgia"/>
          <w:sz w:val="32"/>
        </w:rPr>
        <w:t>’</w:t>
      </w:r>
      <w:r w:rsidRPr="007A6F8D">
        <w:rPr>
          <w:rFonts w:ascii="Georgia" w:hAnsi="Georgia"/>
          <w:sz w:val="32"/>
        </w:rPr>
        <w:t>or. Beaucoup d</w:t>
      </w:r>
      <w:r w:rsidR="00842F6D">
        <w:rPr>
          <w:rFonts w:ascii="Georgia" w:hAnsi="Georgia"/>
          <w:sz w:val="32"/>
        </w:rPr>
        <w:t>’</w:t>
      </w:r>
      <w:r w:rsidRPr="007A6F8D">
        <w:rPr>
          <w:rFonts w:ascii="Georgia" w:hAnsi="Georgia"/>
          <w:sz w:val="32"/>
        </w:rPr>
        <w:t>or.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Oh,</w:t>
      </w:r>
      <w:r w:rsidRPr="007A6F8D">
        <w:rPr>
          <w:rFonts w:ascii="Georgia" w:hAnsi="Georgia"/>
          <w:i/>
          <w:sz w:val="32"/>
        </w:rPr>
        <w:t xml:space="preserve"> beaucoup beaucoup</w:t>
      </w:r>
      <w:r w:rsidR="00F170CC" w:rsidRPr="007A6F8D">
        <w:rPr>
          <w:rFonts w:ascii="Georgia" w:hAnsi="Georgia"/>
          <w:sz w:val="32"/>
        </w:rPr>
        <w:t xml:space="preserve"> d</w:t>
      </w:r>
      <w:r w:rsidR="00842F6D">
        <w:rPr>
          <w:rFonts w:ascii="Georgia" w:hAnsi="Georgia"/>
          <w:sz w:val="32"/>
        </w:rPr>
        <w:t>’</w:t>
      </w:r>
      <w:r w:rsidR="00F170CC" w:rsidRPr="007A6F8D">
        <w:rPr>
          <w:rFonts w:ascii="Georgia" w:hAnsi="Georgia"/>
          <w:sz w:val="32"/>
        </w:rPr>
        <w:t>or, promit Tyrion. La bourse n</w:t>
      </w:r>
      <w:r w:rsidR="00842F6D">
        <w:rPr>
          <w:rFonts w:ascii="Georgia" w:hAnsi="Georgia"/>
          <w:sz w:val="32"/>
        </w:rPr>
        <w:t>’</w:t>
      </w:r>
      <w:r w:rsidR="00F170CC" w:rsidRPr="007A6F8D">
        <w:rPr>
          <w:rFonts w:ascii="Georgia" w:hAnsi="Georgia"/>
          <w:sz w:val="32"/>
        </w:rPr>
        <w:t>est qu</w:t>
      </w:r>
      <w:r w:rsidR="00842F6D">
        <w:rPr>
          <w:rFonts w:ascii="Georgia" w:hAnsi="Georgia"/>
          <w:sz w:val="32"/>
        </w:rPr>
        <w:t>’</w:t>
      </w:r>
      <w:r w:rsidR="00F170CC" w:rsidRPr="007A6F8D">
        <w:rPr>
          <w:rFonts w:ascii="Georgia" w:hAnsi="Georgia"/>
          <w:sz w:val="32"/>
        </w:rPr>
        <w:t>un avant-goût, mon ami. Tu sais que mon frère porte une armure d</w:t>
      </w:r>
      <w:r w:rsidR="00842F6D">
        <w:rPr>
          <w:rFonts w:ascii="Georgia" w:hAnsi="Georgia"/>
          <w:sz w:val="32"/>
        </w:rPr>
        <w:t>’</w:t>
      </w:r>
      <w:r w:rsidR="00F170CC" w:rsidRPr="007A6F8D">
        <w:rPr>
          <w:rFonts w:ascii="Georgia" w:hAnsi="Georgia"/>
          <w:sz w:val="32"/>
        </w:rPr>
        <w:t>or massif ? » Tout bonnement d</w:t>
      </w:r>
      <w:r w:rsidR="00842F6D">
        <w:rPr>
          <w:rFonts w:ascii="Georgia" w:hAnsi="Georgia"/>
          <w:sz w:val="32"/>
        </w:rPr>
        <w:t>’</w:t>
      </w:r>
      <w:r w:rsidR="00F170CC" w:rsidRPr="007A6F8D">
        <w:rPr>
          <w:rFonts w:ascii="Georgia" w:hAnsi="Georgia"/>
          <w:sz w:val="32"/>
        </w:rPr>
        <w:t>acier doré, mais ce gros benêt n</w:t>
      </w:r>
      <w:r w:rsidR="00842F6D">
        <w:rPr>
          <w:rFonts w:ascii="Georgia" w:hAnsi="Georgia"/>
          <w:sz w:val="32"/>
        </w:rPr>
        <w:t>’</w:t>
      </w:r>
      <w:r w:rsidR="00F170CC" w:rsidRPr="007A6F8D">
        <w:rPr>
          <w:rFonts w:ascii="Georgia" w:hAnsi="Georgia"/>
          <w:sz w:val="32"/>
        </w:rPr>
        <w:t>y verrait que du feu.</w:t>
      </w:r>
    </w:p>
    <w:p w:rsidR="00F170CC" w:rsidRPr="007A6F8D" w:rsidRDefault="00F170CC" w:rsidP="007A6F8D">
      <w:pPr>
        <w:ind w:firstLine="720"/>
        <w:jc w:val="both"/>
        <w:rPr>
          <w:rFonts w:ascii="Georgia" w:hAnsi="Georgia"/>
          <w:sz w:val="32"/>
        </w:rPr>
      </w:pPr>
      <w:r w:rsidRPr="007A6F8D">
        <w:rPr>
          <w:rFonts w:ascii="Georgia" w:hAnsi="Georgia"/>
          <w:sz w:val="32"/>
        </w:rPr>
        <w:t>Perdu dans ses pensées, le gros benêt tripotait son cuir. Il finit cependant par se raviser et sortit chercher de l</w:t>
      </w:r>
      <w:r w:rsidR="00842F6D">
        <w:rPr>
          <w:rFonts w:ascii="Georgia" w:hAnsi="Georgia"/>
          <w:sz w:val="32"/>
        </w:rPr>
        <w:t>’</w:t>
      </w:r>
      <w:r w:rsidRPr="007A6F8D">
        <w:rPr>
          <w:rFonts w:ascii="Georgia" w:hAnsi="Georgia"/>
          <w:sz w:val="32"/>
        </w:rPr>
        <w:t>encre et du papier. Une fois le contrat rédigé, il le tourna, le retourna d</w:t>
      </w:r>
      <w:r w:rsidR="00842F6D">
        <w:rPr>
          <w:rFonts w:ascii="Georgia" w:hAnsi="Georgia"/>
          <w:sz w:val="32"/>
        </w:rPr>
        <w:t>’</w:t>
      </w:r>
      <w:r w:rsidRPr="007A6F8D">
        <w:rPr>
          <w:rFonts w:ascii="Georgia" w:hAnsi="Georgia"/>
          <w:sz w:val="32"/>
        </w:rPr>
        <w:t xml:space="preserve">un air </w:t>
      </w:r>
      <w:r w:rsidR="003B3CBF" w:rsidRPr="007A6F8D">
        <w:rPr>
          <w:rFonts w:ascii="Georgia" w:hAnsi="Georgia"/>
          <w:sz w:val="32"/>
        </w:rPr>
        <w:t>soupçonneux</w:t>
      </w:r>
      <w:r w:rsidRPr="007A6F8D">
        <w:rPr>
          <w:rFonts w:ascii="Georgia" w:hAnsi="Georgia"/>
          <w:sz w:val="32"/>
        </w:rPr>
        <w:t>, mais Tyrion se fit pressant : « Va porter mon message, maintenant. »</w:t>
      </w:r>
    </w:p>
    <w:p w:rsidR="00F170CC" w:rsidRPr="007A6F8D" w:rsidRDefault="00F170CC" w:rsidP="007A6F8D">
      <w:pPr>
        <w:ind w:firstLine="720"/>
        <w:jc w:val="both"/>
        <w:rPr>
          <w:rFonts w:ascii="Georgia" w:hAnsi="Georgia"/>
          <w:sz w:val="32"/>
        </w:rPr>
      </w:pPr>
      <w:r w:rsidRPr="007A6F8D">
        <w:rPr>
          <w:rFonts w:ascii="Georgia" w:hAnsi="Georgia"/>
          <w:sz w:val="32"/>
        </w:rPr>
        <w:t>Il dormait, grelottant, quand on vint enfin le chercher, tard dans la soirée. Sans souffler mot, Mord ouvrit la porte, et, de la pointe de sa botte, ser Vardis Egen titilla les côtes du captif. « Debout, Lutin. Ma dame veut te voir. »</w:t>
      </w:r>
    </w:p>
    <w:p w:rsidR="00F170CC" w:rsidRPr="007A6F8D" w:rsidRDefault="00F170CC" w:rsidP="007A6F8D">
      <w:pPr>
        <w:ind w:firstLine="720"/>
        <w:jc w:val="both"/>
        <w:rPr>
          <w:rFonts w:ascii="Georgia" w:hAnsi="Georgia"/>
          <w:sz w:val="32"/>
        </w:rPr>
      </w:pPr>
      <w:r w:rsidRPr="007A6F8D">
        <w:rPr>
          <w:rFonts w:ascii="Georgia" w:hAnsi="Georgia"/>
          <w:sz w:val="32"/>
        </w:rPr>
        <w:t xml:space="preserve">Tout en se frottant vigoureusement les yeux, Tyrion mima une </w:t>
      </w:r>
      <w:r w:rsidR="003B3CBF" w:rsidRPr="007A6F8D">
        <w:rPr>
          <w:rFonts w:ascii="Georgia" w:hAnsi="Georgia"/>
          <w:sz w:val="32"/>
        </w:rPr>
        <w:t>grimace</w:t>
      </w:r>
      <w:r w:rsidRPr="007A6F8D">
        <w:rPr>
          <w:rFonts w:ascii="Georgia" w:hAnsi="Georgia"/>
          <w:sz w:val="32"/>
        </w:rPr>
        <w:t xml:space="preserve"> fort étrangère à ses véritables sentiments. «</w:t>
      </w:r>
      <w:r w:rsidR="003B3CBF">
        <w:rPr>
          <w:rFonts w:ascii="Georgia" w:hAnsi="Georgia"/>
          <w:sz w:val="32"/>
        </w:rPr>
        <w:t xml:space="preserve"> </w:t>
      </w:r>
      <w:r w:rsidRPr="007A6F8D">
        <w:rPr>
          <w:rFonts w:ascii="Georgia" w:hAnsi="Georgia"/>
          <w:sz w:val="32"/>
        </w:rPr>
        <w:t>Je conçois sans peine son désir, mais qu</w:t>
      </w:r>
      <w:r w:rsidR="00842F6D">
        <w:rPr>
          <w:rFonts w:ascii="Georgia" w:hAnsi="Georgia"/>
          <w:sz w:val="32"/>
        </w:rPr>
        <w:t>’</w:t>
      </w:r>
      <w:r w:rsidRPr="007A6F8D">
        <w:rPr>
          <w:rFonts w:ascii="Georgia" w:hAnsi="Georgia"/>
          <w:sz w:val="32"/>
        </w:rPr>
        <w:t>est-ce qui vous fait croire que je le partage ? »</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Ser Vardis se renfrogna. Pour l</w:t>
      </w:r>
      <w:r w:rsidR="00842F6D">
        <w:rPr>
          <w:rFonts w:ascii="Georgia" w:hAnsi="Georgia"/>
          <w:sz w:val="32"/>
        </w:rPr>
        <w:t>’</w:t>
      </w:r>
      <w:r w:rsidRPr="007A6F8D">
        <w:rPr>
          <w:rFonts w:ascii="Georgia" w:hAnsi="Georgia"/>
          <w:sz w:val="32"/>
        </w:rPr>
        <w:t>avoir maintes fois croisé, du temps où, capitaine de la garde personnelle de la Main, celui-ci résidait à Port-Réal, Tyrion savait que sous sa face plate et carrée, ses cheveux blancs, sa forte carrure, se dissimulait une totale absence d</w:t>
      </w:r>
      <w:r w:rsidR="00842F6D">
        <w:rPr>
          <w:rFonts w:ascii="Georgia" w:hAnsi="Georgia"/>
          <w:sz w:val="32"/>
        </w:rPr>
        <w:t>’</w:t>
      </w:r>
      <w:r w:rsidRPr="007A6F8D">
        <w:rPr>
          <w:rFonts w:ascii="Georgia" w:hAnsi="Georgia"/>
          <w:sz w:val="32"/>
        </w:rPr>
        <w:t>humour. « Tes désirs sont le dernier de mes soucis, nabot. Lève-toi, ou je te fais porter. »</w:t>
      </w:r>
    </w:p>
    <w:p w:rsidR="00F170CC" w:rsidRPr="007A6F8D" w:rsidRDefault="00F170CC" w:rsidP="007A6F8D">
      <w:pPr>
        <w:ind w:firstLine="720"/>
        <w:jc w:val="both"/>
        <w:rPr>
          <w:rFonts w:ascii="Georgia" w:hAnsi="Georgia"/>
          <w:sz w:val="32"/>
        </w:rPr>
      </w:pPr>
      <w:r w:rsidRPr="007A6F8D">
        <w:rPr>
          <w:rFonts w:ascii="Georgia" w:hAnsi="Georgia"/>
          <w:sz w:val="32"/>
        </w:rPr>
        <w:t>Vaille que vaille, Tyrion se jucha sur ses pieds puis, mine de rien, observa : « Frisquet, cette nuit..., et votre grande salle, comme royaume des courants d</w:t>
      </w:r>
      <w:r w:rsidR="00842F6D">
        <w:rPr>
          <w:rFonts w:ascii="Georgia" w:hAnsi="Georgia"/>
          <w:sz w:val="32"/>
        </w:rPr>
        <w:t>’</w:t>
      </w:r>
      <w:r w:rsidRPr="007A6F8D">
        <w:rPr>
          <w:rFonts w:ascii="Georgia" w:hAnsi="Georgia"/>
          <w:sz w:val="32"/>
        </w:rPr>
        <w:t>air, merci, aucune envie de m</w:t>
      </w:r>
      <w:r w:rsidR="00842F6D">
        <w:rPr>
          <w:rFonts w:ascii="Georgia" w:hAnsi="Georgia"/>
          <w:sz w:val="32"/>
        </w:rPr>
        <w:t>’</w:t>
      </w:r>
      <w:r w:rsidRPr="007A6F8D">
        <w:rPr>
          <w:rFonts w:ascii="Georgia" w:hAnsi="Georgia"/>
          <w:sz w:val="32"/>
        </w:rPr>
        <w:t>enrhumer. Veux-tu être assez bon, Mord, pour m</w:t>
      </w:r>
      <w:r w:rsidR="00842F6D">
        <w:rPr>
          <w:rFonts w:ascii="Georgia" w:hAnsi="Georgia"/>
          <w:sz w:val="32"/>
        </w:rPr>
        <w:t>’</w:t>
      </w:r>
      <w:r w:rsidRPr="007A6F8D">
        <w:rPr>
          <w:rFonts w:ascii="Georgia" w:hAnsi="Georgia"/>
          <w:sz w:val="32"/>
        </w:rPr>
        <w:t>aller quérir ma pelisse ? »</w:t>
      </w:r>
    </w:p>
    <w:p w:rsidR="00F170CC" w:rsidRPr="007A6F8D" w:rsidRDefault="00F170CC" w:rsidP="007A6F8D">
      <w:pPr>
        <w:ind w:firstLine="720"/>
        <w:jc w:val="both"/>
        <w:rPr>
          <w:rFonts w:ascii="Georgia" w:hAnsi="Georgia"/>
          <w:sz w:val="32"/>
        </w:rPr>
      </w:pPr>
      <w:r w:rsidRPr="007A6F8D">
        <w:rPr>
          <w:rFonts w:ascii="Georgia" w:hAnsi="Georgia"/>
          <w:sz w:val="32"/>
        </w:rPr>
        <w:t>Tout rembruni par un regain de soupçons, la brute loucha, stupide.</w:t>
      </w:r>
    </w:p>
    <w:p w:rsidR="00F170CC" w:rsidRPr="007A6F8D" w:rsidRDefault="00F170CC" w:rsidP="007A6F8D">
      <w:pPr>
        <w:ind w:firstLine="720"/>
        <w:jc w:val="both"/>
        <w:rPr>
          <w:rFonts w:ascii="Georgia" w:hAnsi="Georgia"/>
          <w:sz w:val="32"/>
        </w:rPr>
      </w:pPr>
      <w:r w:rsidRPr="007A6F8D">
        <w:rPr>
          <w:rFonts w:ascii="Georgia" w:hAnsi="Georgia"/>
          <w:sz w:val="32"/>
        </w:rPr>
        <w:t>« Ma</w:t>
      </w:r>
      <w:r w:rsidR="007A6F8D" w:rsidRPr="007A6F8D">
        <w:rPr>
          <w:rFonts w:ascii="Georgia" w:hAnsi="Georgia"/>
          <w:i/>
          <w:sz w:val="32"/>
        </w:rPr>
        <w:t xml:space="preserve"> pelisse,</w:t>
      </w:r>
      <w:r w:rsidRPr="007A6F8D">
        <w:rPr>
          <w:rFonts w:ascii="Georgia" w:hAnsi="Georgia"/>
          <w:sz w:val="32"/>
        </w:rPr>
        <w:t xml:space="preserve"> insista-t-il. Tu te souviens bien ? la fourrure de lynx que tu m</w:t>
      </w:r>
      <w:r w:rsidR="00842F6D">
        <w:rPr>
          <w:rFonts w:ascii="Georgia" w:hAnsi="Georgia"/>
          <w:sz w:val="32"/>
        </w:rPr>
        <w:t>’</w:t>
      </w:r>
      <w:r w:rsidRPr="007A6F8D">
        <w:rPr>
          <w:rFonts w:ascii="Georgia" w:hAnsi="Georgia"/>
          <w:sz w:val="32"/>
        </w:rPr>
        <w:t>as prise pour qu</w:t>
      </w:r>
      <w:r w:rsidR="00842F6D">
        <w:rPr>
          <w:rFonts w:ascii="Georgia" w:hAnsi="Georgia"/>
          <w:sz w:val="32"/>
        </w:rPr>
        <w:t>’</w:t>
      </w:r>
      <w:r w:rsidRPr="007A6F8D">
        <w:rPr>
          <w:rFonts w:ascii="Georgia" w:hAnsi="Georgia"/>
          <w:sz w:val="32"/>
        </w:rPr>
        <w:t>elle ne s</w:t>
      </w:r>
      <w:r w:rsidR="00842F6D">
        <w:rPr>
          <w:rFonts w:ascii="Georgia" w:hAnsi="Georgia"/>
          <w:sz w:val="32"/>
        </w:rPr>
        <w:t>’</w:t>
      </w:r>
      <w:r w:rsidRPr="007A6F8D">
        <w:rPr>
          <w:rFonts w:ascii="Georgia" w:hAnsi="Georgia"/>
          <w:sz w:val="32"/>
        </w:rPr>
        <w:t>abîme pas...</w:t>
      </w:r>
    </w:p>
    <w:p w:rsidR="00F170CC" w:rsidRPr="007A6F8D" w:rsidRDefault="003B3CBF" w:rsidP="007A6F8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170CC" w:rsidRPr="007A6F8D">
        <w:rPr>
          <w:rFonts w:ascii="Georgia" w:hAnsi="Georgia"/>
          <w:sz w:val="32"/>
        </w:rPr>
        <w:t>Apporte-lui son maudit manteau », maugréa ser Vardis.</w:t>
      </w:r>
    </w:p>
    <w:p w:rsidR="00F170CC" w:rsidRPr="007A6F8D" w:rsidRDefault="00F170CC" w:rsidP="007A6F8D">
      <w:pPr>
        <w:ind w:firstLine="720"/>
        <w:jc w:val="both"/>
        <w:rPr>
          <w:rFonts w:ascii="Georgia" w:hAnsi="Georgia"/>
          <w:sz w:val="32"/>
        </w:rPr>
      </w:pPr>
      <w:r w:rsidRPr="007A6F8D">
        <w:rPr>
          <w:rFonts w:ascii="Georgia" w:hAnsi="Georgia"/>
          <w:sz w:val="32"/>
        </w:rPr>
        <w:t>Sans oser regimber mais non sans gratifier son prisonnier d</w:t>
      </w:r>
      <w:r w:rsidR="00842F6D">
        <w:rPr>
          <w:rFonts w:ascii="Georgia" w:hAnsi="Georgia"/>
          <w:sz w:val="32"/>
        </w:rPr>
        <w:t>’</w:t>
      </w:r>
      <w:r w:rsidRPr="007A6F8D">
        <w:rPr>
          <w:rFonts w:ascii="Georgia" w:hAnsi="Georgia"/>
          <w:sz w:val="32"/>
        </w:rPr>
        <w:t>un regard qui jurait vengeance, Mord obtempéra. Et un sourire des plus gracieux le récompensa lorsqu</w:t>
      </w:r>
      <w:r w:rsidR="00842F6D">
        <w:rPr>
          <w:rFonts w:ascii="Georgia" w:hAnsi="Georgia"/>
          <w:sz w:val="32"/>
        </w:rPr>
        <w:t>’</w:t>
      </w:r>
      <w:r w:rsidRPr="007A6F8D">
        <w:rPr>
          <w:rFonts w:ascii="Georgia" w:hAnsi="Georgia"/>
          <w:sz w:val="32"/>
        </w:rPr>
        <w:t>il se mit en devoir d</w:t>
      </w:r>
      <w:r w:rsidR="00842F6D">
        <w:rPr>
          <w:rFonts w:ascii="Georgia" w:hAnsi="Georgia"/>
          <w:sz w:val="32"/>
        </w:rPr>
        <w:t>’</w:t>
      </w:r>
      <w:r w:rsidRPr="007A6F8D">
        <w:rPr>
          <w:rFonts w:ascii="Georgia" w:hAnsi="Georgia"/>
          <w:sz w:val="32"/>
        </w:rPr>
        <w:t>emmitoufler Tyrion. «</w:t>
      </w:r>
      <w:r w:rsidR="003B3CBF">
        <w:rPr>
          <w:rFonts w:ascii="Georgia" w:hAnsi="Georgia"/>
          <w:sz w:val="32"/>
        </w:rPr>
        <w:t xml:space="preserve"> </w:t>
      </w:r>
      <w:r w:rsidRPr="007A6F8D">
        <w:rPr>
          <w:rFonts w:ascii="Georgia" w:hAnsi="Georgia"/>
          <w:sz w:val="32"/>
        </w:rPr>
        <w:t>Trop aimable à toi. A chaque instant où je la porterai, j</w:t>
      </w:r>
      <w:r w:rsidR="00842F6D">
        <w:rPr>
          <w:rFonts w:ascii="Georgia" w:hAnsi="Georgia"/>
          <w:sz w:val="32"/>
        </w:rPr>
        <w:t>’</w:t>
      </w:r>
      <w:r w:rsidRPr="007A6F8D">
        <w:rPr>
          <w:rFonts w:ascii="Georgia" w:hAnsi="Georgia"/>
          <w:sz w:val="32"/>
        </w:rPr>
        <w:t>aurai pour toi une pensée émue. » La fourrure étant trop longue, il en drapa les pans sur son épaule droite et, tout à la volupté de ne plus grelotter, commanda : « Montrez-moi le chemin, ser Vardis. »</w:t>
      </w:r>
    </w:p>
    <w:p w:rsidR="00F170CC" w:rsidRPr="007A6F8D" w:rsidRDefault="00F170CC" w:rsidP="007A6F8D">
      <w:pPr>
        <w:ind w:firstLine="720"/>
        <w:jc w:val="both"/>
        <w:rPr>
          <w:rFonts w:ascii="Georgia" w:hAnsi="Georgia"/>
          <w:sz w:val="32"/>
        </w:rPr>
      </w:pPr>
      <w:r w:rsidRPr="007A6F8D">
        <w:rPr>
          <w:rFonts w:ascii="Georgia" w:hAnsi="Georgia"/>
          <w:sz w:val="32"/>
        </w:rPr>
        <w:t xml:space="preserve">Fichées le long des murs dans des candélabres, cinquante torches embrasaient la grande salle des Arryn. La poitrine constellée de </w:t>
      </w:r>
      <w:r w:rsidR="003B3CBF" w:rsidRPr="007A6F8D">
        <w:rPr>
          <w:rFonts w:ascii="Georgia" w:hAnsi="Georgia"/>
          <w:sz w:val="32"/>
        </w:rPr>
        <w:t>perles</w:t>
      </w:r>
      <w:r w:rsidRPr="007A6F8D">
        <w:rPr>
          <w:rFonts w:ascii="Georgia" w:hAnsi="Georgia"/>
          <w:sz w:val="32"/>
        </w:rPr>
        <w:t xml:space="preserve"> à l</w:t>
      </w:r>
      <w:r w:rsidR="00842F6D">
        <w:rPr>
          <w:rFonts w:ascii="Georgia" w:hAnsi="Georgia"/>
          <w:sz w:val="32"/>
        </w:rPr>
        <w:t>’</w:t>
      </w:r>
      <w:r w:rsidRPr="007A6F8D">
        <w:rPr>
          <w:rFonts w:ascii="Georgia" w:hAnsi="Georgia"/>
          <w:sz w:val="32"/>
        </w:rPr>
        <w:t>emblème lune-et-faucon, la lady Lysa s</w:t>
      </w:r>
      <w:r w:rsidR="00842F6D">
        <w:rPr>
          <w:rFonts w:ascii="Georgia" w:hAnsi="Georgia"/>
          <w:sz w:val="32"/>
        </w:rPr>
        <w:t>’</w:t>
      </w:r>
      <w:r w:rsidRPr="007A6F8D">
        <w:rPr>
          <w:rFonts w:ascii="Georgia" w:hAnsi="Georgia"/>
          <w:sz w:val="32"/>
        </w:rPr>
        <w:t>était affublée de soie noire, et comme elle n</w:t>
      </w:r>
      <w:r w:rsidR="00842F6D">
        <w:rPr>
          <w:rFonts w:ascii="Georgia" w:hAnsi="Georgia"/>
          <w:sz w:val="32"/>
        </w:rPr>
        <w:t>’</w:t>
      </w:r>
      <w:r w:rsidRPr="007A6F8D">
        <w:rPr>
          <w:rFonts w:ascii="Georgia" w:hAnsi="Georgia"/>
          <w:sz w:val="32"/>
        </w:rPr>
        <w:t>était pas précisément du genre à se laisser tenter par la Garde de Nuit, Tyrion la suspecta d</w:t>
      </w:r>
      <w:r w:rsidR="00842F6D">
        <w:rPr>
          <w:rFonts w:ascii="Georgia" w:hAnsi="Georgia"/>
          <w:sz w:val="32"/>
        </w:rPr>
        <w:t>’</w:t>
      </w:r>
      <w:r w:rsidRPr="007A6F8D">
        <w:rPr>
          <w:rFonts w:ascii="Georgia" w:hAnsi="Georgia"/>
          <w:sz w:val="32"/>
        </w:rPr>
        <w:t>avoir opté pour le grand deuil à seule fin de rehausser la solennité des aveux publics. Elle avait néanmoins sacrifié à la coquetterie d</w:t>
      </w:r>
      <w:r w:rsidR="00842F6D">
        <w:rPr>
          <w:rFonts w:ascii="Georgia" w:hAnsi="Georgia"/>
          <w:sz w:val="32"/>
        </w:rPr>
        <w:t>’</w:t>
      </w:r>
      <w:r w:rsidRPr="007A6F8D">
        <w:rPr>
          <w:rFonts w:ascii="Georgia" w:hAnsi="Georgia"/>
          <w:sz w:val="32"/>
        </w:rPr>
        <w:t>une coiffure des plus compliquée qui s</w:t>
      </w:r>
      <w:r w:rsidR="00842F6D">
        <w:rPr>
          <w:rFonts w:ascii="Georgia" w:hAnsi="Georgia"/>
          <w:sz w:val="32"/>
        </w:rPr>
        <w:t>’</w:t>
      </w:r>
      <w:r w:rsidRPr="007A6F8D">
        <w:rPr>
          <w:rFonts w:ascii="Georgia" w:hAnsi="Georgia"/>
          <w:sz w:val="32"/>
        </w:rPr>
        <w:t>achevait en torsade sur son sein gauche. A ses côtés, le grand trône demeurait vacant. Le petit sire des Eyrié devait roupiller dans ses convulsions. Toujours ça de gagné...</w:t>
      </w:r>
    </w:p>
    <w:p w:rsidR="00F170CC" w:rsidRPr="007A6F8D" w:rsidRDefault="00F170CC" w:rsidP="007A6F8D">
      <w:pPr>
        <w:ind w:firstLine="720"/>
        <w:jc w:val="both"/>
        <w:rPr>
          <w:rFonts w:ascii="Georgia" w:hAnsi="Georgia"/>
          <w:sz w:val="32"/>
        </w:rPr>
      </w:pPr>
      <w:r w:rsidRPr="007A6F8D">
        <w:rPr>
          <w:rFonts w:ascii="Georgia" w:hAnsi="Georgia"/>
          <w:sz w:val="32"/>
        </w:rPr>
        <w:t>Après une profonde révérence, Tyrion s</w:t>
      </w:r>
      <w:r w:rsidR="00842F6D">
        <w:rPr>
          <w:rFonts w:ascii="Georgia" w:hAnsi="Georgia"/>
          <w:sz w:val="32"/>
        </w:rPr>
        <w:t>’</w:t>
      </w:r>
      <w:r w:rsidRPr="007A6F8D">
        <w:rPr>
          <w:rFonts w:ascii="Georgia" w:hAnsi="Georgia"/>
          <w:sz w:val="32"/>
        </w:rPr>
        <w:t>accorda le loisir d</w:t>
      </w:r>
      <w:r w:rsidR="00842F6D">
        <w:rPr>
          <w:rFonts w:ascii="Georgia" w:hAnsi="Georgia"/>
          <w:sz w:val="32"/>
        </w:rPr>
        <w:t>’</w:t>
      </w:r>
      <w:r w:rsidRPr="007A6F8D">
        <w:rPr>
          <w:rFonts w:ascii="Georgia" w:hAnsi="Georgia"/>
          <w:sz w:val="32"/>
        </w:rPr>
        <w:t>un bon examen circulaire. Ainsi qu</w:t>
      </w:r>
      <w:r w:rsidR="00842F6D">
        <w:rPr>
          <w:rFonts w:ascii="Georgia" w:hAnsi="Georgia"/>
          <w:sz w:val="32"/>
        </w:rPr>
        <w:t>’</w:t>
      </w:r>
      <w:r w:rsidRPr="007A6F8D">
        <w:rPr>
          <w:rFonts w:ascii="Georgia" w:hAnsi="Georgia"/>
          <w:sz w:val="32"/>
        </w:rPr>
        <w:t xml:space="preserve">escompté, la dame avait convoqué pour la cérémonie ses chevaliers et sa maisonnée. Les </w:t>
      </w:r>
      <w:r w:rsidRPr="007A6F8D">
        <w:rPr>
          <w:rFonts w:ascii="Georgia" w:hAnsi="Georgia"/>
          <w:sz w:val="32"/>
        </w:rPr>
        <w:lastRenderedPageBreak/>
        <w:t xml:space="preserve">traits burinés de ser Brynden Tully jouxtaient la morgue de lord Nestor Royce. Auprès de ce dernier se tenaient de farouches rouflaquettes noires qui ne </w:t>
      </w:r>
      <w:r w:rsidR="003B3CBF" w:rsidRPr="007A6F8D">
        <w:rPr>
          <w:rFonts w:ascii="Georgia" w:hAnsi="Georgia"/>
          <w:sz w:val="32"/>
        </w:rPr>
        <w:t>pouvaient</w:t>
      </w:r>
      <w:r w:rsidRPr="007A6F8D">
        <w:rPr>
          <w:rFonts w:ascii="Georgia" w:hAnsi="Georgia"/>
          <w:sz w:val="32"/>
        </w:rPr>
        <w:t xml:space="preserve"> appartenir qu</w:t>
      </w:r>
      <w:r w:rsidR="00842F6D">
        <w:rPr>
          <w:rFonts w:ascii="Georgia" w:hAnsi="Georgia"/>
          <w:sz w:val="32"/>
        </w:rPr>
        <w:t>’</w:t>
      </w:r>
      <w:r w:rsidRPr="007A6F8D">
        <w:rPr>
          <w:rFonts w:ascii="Georgia" w:hAnsi="Georgia"/>
          <w:sz w:val="32"/>
        </w:rPr>
        <w:t xml:space="preserve">à son héritier, ser Albar. La plupart des grandes maisons du Val étaient représentées. Mince comme une lame, ser Corbray. Le podagre lord Hunter. La veuve Waynwood et ses </w:t>
      </w:r>
      <w:r w:rsidR="003B3CBF" w:rsidRPr="007A6F8D">
        <w:rPr>
          <w:rFonts w:ascii="Georgia" w:hAnsi="Georgia"/>
          <w:sz w:val="32"/>
        </w:rPr>
        <w:t>rejetons</w:t>
      </w:r>
      <w:r w:rsidRPr="007A6F8D">
        <w:rPr>
          <w:rFonts w:ascii="Georgia" w:hAnsi="Georgia"/>
          <w:sz w:val="32"/>
        </w:rPr>
        <w:t>. Nombre d</w:t>
      </w:r>
      <w:r w:rsidR="00842F6D">
        <w:rPr>
          <w:rFonts w:ascii="Georgia" w:hAnsi="Georgia"/>
          <w:sz w:val="32"/>
        </w:rPr>
        <w:t>’</w:t>
      </w:r>
      <w:r w:rsidRPr="007A6F8D">
        <w:rPr>
          <w:rFonts w:ascii="Georgia" w:hAnsi="Georgia"/>
          <w:sz w:val="32"/>
        </w:rPr>
        <w:t>autres, mais dont les armoiries lui étaient inconnues. Lance brisée, vipère verte, tour en flammes, calice ailé...</w:t>
      </w:r>
    </w:p>
    <w:p w:rsidR="00F170CC" w:rsidRPr="007A6F8D" w:rsidRDefault="00F170CC" w:rsidP="007A6F8D">
      <w:pPr>
        <w:ind w:firstLine="720"/>
        <w:jc w:val="both"/>
        <w:rPr>
          <w:rFonts w:ascii="Georgia" w:hAnsi="Georgia"/>
          <w:sz w:val="32"/>
        </w:rPr>
      </w:pPr>
      <w:r w:rsidRPr="007A6F8D">
        <w:rPr>
          <w:rFonts w:ascii="Georgia" w:hAnsi="Georgia"/>
          <w:sz w:val="32"/>
        </w:rPr>
        <w:t>Parmi eux se trouvaient aussi plusieurs de ses compagnons d</w:t>
      </w:r>
      <w:r w:rsidR="00842F6D">
        <w:rPr>
          <w:rFonts w:ascii="Georgia" w:hAnsi="Georgia"/>
          <w:sz w:val="32"/>
        </w:rPr>
        <w:t>’</w:t>
      </w:r>
      <w:r w:rsidR="003B3CBF" w:rsidRPr="007A6F8D">
        <w:rPr>
          <w:rFonts w:ascii="Georgia" w:hAnsi="Georgia"/>
          <w:sz w:val="32"/>
        </w:rPr>
        <w:t>aventure</w:t>
      </w:r>
      <w:r w:rsidRPr="007A6F8D">
        <w:rPr>
          <w:rFonts w:ascii="Georgia" w:hAnsi="Georgia"/>
          <w:sz w:val="32"/>
        </w:rPr>
        <w:t xml:space="preserve"> : encore mal remis, pâlot, ser Rodrik, flanqué de ser Willis Wode. Et Marillion, qui s</w:t>
      </w:r>
      <w:r w:rsidR="00842F6D">
        <w:rPr>
          <w:rFonts w:ascii="Georgia" w:hAnsi="Georgia"/>
          <w:sz w:val="32"/>
        </w:rPr>
        <w:t>’</w:t>
      </w:r>
      <w:r w:rsidRPr="007A6F8D">
        <w:rPr>
          <w:rFonts w:ascii="Georgia" w:hAnsi="Georgia"/>
          <w:sz w:val="32"/>
        </w:rPr>
        <w:t>était déniché une harpe neuve. A cette vue, Tyrion se prit à sourire. Quoi qu</w:t>
      </w:r>
      <w:r w:rsidR="00842F6D">
        <w:rPr>
          <w:rFonts w:ascii="Georgia" w:hAnsi="Georgia"/>
          <w:sz w:val="32"/>
        </w:rPr>
        <w:t>’</w:t>
      </w:r>
      <w:r w:rsidRPr="007A6F8D">
        <w:rPr>
          <w:rFonts w:ascii="Georgia" w:hAnsi="Georgia"/>
          <w:sz w:val="32"/>
        </w:rPr>
        <w:t>il advînt ici, cette nuit, le secret, grâces aux dieux, n</w:t>
      </w:r>
      <w:r w:rsidR="00842F6D">
        <w:rPr>
          <w:rFonts w:ascii="Georgia" w:hAnsi="Georgia"/>
          <w:sz w:val="32"/>
        </w:rPr>
        <w:t>’</w:t>
      </w:r>
      <w:r w:rsidRPr="007A6F8D">
        <w:rPr>
          <w:rFonts w:ascii="Georgia" w:hAnsi="Georgia"/>
          <w:sz w:val="32"/>
        </w:rPr>
        <w:t>en serait pas gardé. Rien de tel qu</w:t>
      </w:r>
      <w:r w:rsidR="00842F6D">
        <w:rPr>
          <w:rFonts w:ascii="Georgia" w:hAnsi="Georgia"/>
          <w:sz w:val="32"/>
        </w:rPr>
        <w:t>’</w:t>
      </w:r>
      <w:r w:rsidRPr="007A6F8D">
        <w:rPr>
          <w:rFonts w:ascii="Georgia" w:hAnsi="Georgia"/>
          <w:sz w:val="32"/>
        </w:rPr>
        <w:t>un de ces rhapsodes pour répandre de proche en proche et jusqu</w:t>
      </w:r>
      <w:r w:rsidR="00842F6D">
        <w:rPr>
          <w:rFonts w:ascii="Georgia" w:hAnsi="Georgia"/>
          <w:sz w:val="32"/>
        </w:rPr>
        <w:t>’</w:t>
      </w:r>
      <w:r w:rsidRPr="007A6F8D">
        <w:rPr>
          <w:rFonts w:ascii="Georgia" w:hAnsi="Georgia"/>
          <w:sz w:val="32"/>
        </w:rPr>
        <w:t>au diable le dernier caquet.</w:t>
      </w:r>
    </w:p>
    <w:p w:rsidR="00F170CC" w:rsidRPr="007A6F8D" w:rsidRDefault="00F170CC" w:rsidP="007A6F8D">
      <w:pPr>
        <w:ind w:firstLine="720"/>
        <w:jc w:val="both"/>
        <w:rPr>
          <w:rFonts w:ascii="Georgia" w:hAnsi="Georgia"/>
          <w:sz w:val="32"/>
        </w:rPr>
      </w:pPr>
      <w:r w:rsidRPr="007A6F8D">
        <w:rPr>
          <w:rFonts w:ascii="Georgia" w:hAnsi="Georgia"/>
          <w:sz w:val="32"/>
        </w:rPr>
        <w:t>Dans le fond, Bronn se dandinait contre un pilier, la main posée nonchalamment sur le pommeau de son épée, et ses yeux de jais ne lâchaient pas Tyrion. Celui-ci le fixa longuement. Au cas où... ?</w:t>
      </w:r>
    </w:p>
    <w:p w:rsidR="00F170CC" w:rsidRPr="007A6F8D" w:rsidRDefault="00F170CC" w:rsidP="007A6F8D">
      <w:pPr>
        <w:ind w:firstLine="720"/>
        <w:jc w:val="both"/>
        <w:rPr>
          <w:rFonts w:ascii="Georgia" w:hAnsi="Georgia"/>
          <w:sz w:val="32"/>
        </w:rPr>
      </w:pPr>
      <w:r w:rsidRPr="007A6F8D">
        <w:rPr>
          <w:rFonts w:ascii="Georgia" w:hAnsi="Georgia"/>
          <w:sz w:val="32"/>
        </w:rPr>
        <w:t>Catelyn Stark ouvrit les hostilités. « A ce que l</w:t>
      </w:r>
      <w:r w:rsidR="00842F6D">
        <w:rPr>
          <w:rFonts w:ascii="Georgia" w:hAnsi="Georgia"/>
          <w:sz w:val="32"/>
        </w:rPr>
        <w:t>’</w:t>
      </w:r>
      <w:r w:rsidRPr="007A6F8D">
        <w:rPr>
          <w:rFonts w:ascii="Georgia" w:hAnsi="Georgia"/>
          <w:sz w:val="32"/>
        </w:rPr>
        <w:t>on prétend, vous souhaitez confesser vos crimes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Oui, madame », répondit-il.</w:t>
      </w:r>
    </w:p>
    <w:p w:rsidR="00F170CC" w:rsidRPr="007A6F8D" w:rsidRDefault="00F170CC" w:rsidP="007A6F8D">
      <w:pPr>
        <w:ind w:firstLine="720"/>
        <w:jc w:val="both"/>
        <w:rPr>
          <w:rFonts w:ascii="Georgia" w:hAnsi="Georgia"/>
          <w:sz w:val="32"/>
        </w:rPr>
      </w:pPr>
      <w:r w:rsidRPr="007A6F8D">
        <w:rPr>
          <w:rFonts w:ascii="Georgia" w:hAnsi="Georgia"/>
          <w:sz w:val="32"/>
        </w:rPr>
        <w:t>La Lysa sourit, triomphante, à sa sœur. « Quand je te disais que, pour s</w:t>
      </w:r>
      <w:r w:rsidR="00842F6D">
        <w:rPr>
          <w:rFonts w:ascii="Georgia" w:hAnsi="Georgia"/>
          <w:sz w:val="32"/>
        </w:rPr>
        <w:t>’</w:t>
      </w:r>
      <w:r w:rsidRPr="007A6F8D">
        <w:rPr>
          <w:rFonts w:ascii="Georgia" w:hAnsi="Georgia"/>
          <w:sz w:val="32"/>
        </w:rPr>
        <w:t>amender, les cellules célestes sont souveraines. On s</w:t>
      </w:r>
      <w:r w:rsidR="00842F6D">
        <w:rPr>
          <w:rFonts w:ascii="Georgia" w:hAnsi="Georgia"/>
          <w:sz w:val="32"/>
        </w:rPr>
        <w:t>’</w:t>
      </w:r>
      <w:r w:rsidRPr="007A6F8D">
        <w:rPr>
          <w:rFonts w:ascii="Georgia" w:hAnsi="Georgia"/>
          <w:sz w:val="32"/>
        </w:rPr>
        <w:t>y trouve sous le regard des dieux, sans le moindre coin d</w:t>
      </w:r>
      <w:r w:rsidR="00842F6D">
        <w:rPr>
          <w:rFonts w:ascii="Georgia" w:hAnsi="Georgia"/>
          <w:sz w:val="32"/>
        </w:rPr>
        <w:t>’</w:t>
      </w:r>
      <w:r w:rsidRPr="007A6F8D">
        <w:rPr>
          <w:rFonts w:ascii="Georgia" w:hAnsi="Georgia"/>
          <w:sz w:val="32"/>
        </w:rPr>
        <w:t>ombre où se tapir...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Il ne me paraît guère amendé », riposta la première.</w:t>
      </w:r>
    </w:p>
    <w:p w:rsidR="00F170CC" w:rsidRPr="007A6F8D" w:rsidRDefault="00F170CC" w:rsidP="007A6F8D">
      <w:pPr>
        <w:ind w:firstLine="720"/>
        <w:jc w:val="both"/>
        <w:rPr>
          <w:rFonts w:ascii="Georgia" w:hAnsi="Georgia"/>
          <w:sz w:val="32"/>
        </w:rPr>
      </w:pPr>
      <w:r w:rsidRPr="007A6F8D">
        <w:rPr>
          <w:rFonts w:ascii="Georgia" w:hAnsi="Georgia"/>
          <w:sz w:val="32"/>
        </w:rPr>
        <w:t>L</w:t>
      </w:r>
      <w:r w:rsidR="00842F6D">
        <w:rPr>
          <w:rFonts w:ascii="Georgia" w:hAnsi="Georgia"/>
          <w:sz w:val="32"/>
        </w:rPr>
        <w:t>’</w:t>
      </w:r>
      <w:r w:rsidRPr="007A6F8D">
        <w:rPr>
          <w:rFonts w:ascii="Georgia" w:hAnsi="Georgia"/>
          <w:sz w:val="32"/>
        </w:rPr>
        <w:t>autre ne tint nul compte de l</w:t>
      </w:r>
      <w:r w:rsidR="00842F6D">
        <w:rPr>
          <w:rFonts w:ascii="Georgia" w:hAnsi="Georgia"/>
          <w:sz w:val="32"/>
        </w:rPr>
        <w:t>’</w:t>
      </w:r>
      <w:r w:rsidRPr="007A6F8D">
        <w:rPr>
          <w:rFonts w:ascii="Georgia" w:hAnsi="Georgia"/>
          <w:sz w:val="32"/>
        </w:rPr>
        <w:t>observation. « A vous la parole », ordonna-t-elle à Tyrion.</w:t>
      </w:r>
    </w:p>
    <w:p w:rsidR="00F170CC" w:rsidRPr="007A6F8D" w:rsidRDefault="007A6F8D" w:rsidP="007A6F8D">
      <w:pPr>
        <w:ind w:firstLine="720"/>
        <w:jc w:val="both"/>
        <w:rPr>
          <w:rFonts w:ascii="Georgia" w:hAnsi="Georgia"/>
          <w:sz w:val="32"/>
        </w:rPr>
      </w:pPr>
      <w:r w:rsidRPr="007A6F8D">
        <w:rPr>
          <w:rFonts w:ascii="Georgia" w:hAnsi="Georgia"/>
          <w:i/>
          <w:sz w:val="32"/>
        </w:rPr>
        <w:t>Et maintenant, bien lancer les dés,</w:t>
      </w:r>
      <w:r w:rsidR="00F170CC" w:rsidRPr="007A6F8D">
        <w:rPr>
          <w:rFonts w:ascii="Georgia" w:hAnsi="Georgia"/>
          <w:sz w:val="32"/>
        </w:rPr>
        <w:t xml:space="preserve"> songea-t-il tout en décochant à Bronn, par-dessus l</w:t>
      </w:r>
      <w:r w:rsidR="00842F6D">
        <w:rPr>
          <w:rFonts w:ascii="Georgia" w:hAnsi="Georgia"/>
          <w:sz w:val="32"/>
        </w:rPr>
        <w:t>’</w:t>
      </w:r>
      <w:r w:rsidR="00F170CC" w:rsidRPr="007A6F8D">
        <w:rPr>
          <w:rFonts w:ascii="Georgia" w:hAnsi="Georgia"/>
          <w:sz w:val="32"/>
        </w:rPr>
        <w:t>épaule, un nouveau regard furtif. « Par où débuter ? Je suis un petit bout d</w:t>
      </w:r>
      <w:r w:rsidR="00842F6D">
        <w:rPr>
          <w:rFonts w:ascii="Georgia" w:hAnsi="Georgia"/>
          <w:sz w:val="32"/>
        </w:rPr>
        <w:t>’</w:t>
      </w:r>
      <w:r w:rsidR="00F170CC" w:rsidRPr="007A6F8D">
        <w:rPr>
          <w:rFonts w:ascii="Georgia" w:hAnsi="Georgia"/>
          <w:sz w:val="32"/>
        </w:rPr>
        <w:t>homme ignoble, je le confesse. J</w:t>
      </w:r>
      <w:r w:rsidR="00842F6D">
        <w:rPr>
          <w:rFonts w:ascii="Georgia" w:hAnsi="Georgia"/>
          <w:sz w:val="32"/>
        </w:rPr>
        <w:t>’</w:t>
      </w:r>
      <w:r w:rsidR="00F170CC" w:rsidRPr="007A6F8D">
        <w:rPr>
          <w:rFonts w:ascii="Georgia" w:hAnsi="Georgia"/>
          <w:sz w:val="32"/>
        </w:rPr>
        <w:t>ai commis des crimes et des fautes innombrables, mes dames et messers. J</w:t>
      </w:r>
      <w:r w:rsidR="00842F6D">
        <w:rPr>
          <w:rFonts w:ascii="Georgia" w:hAnsi="Georgia"/>
          <w:sz w:val="32"/>
        </w:rPr>
        <w:t>’</w:t>
      </w:r>
      <w:r w:rsidR="00F170CC" w:rsidRPr="007A6F8D">
        <w:rPr>
          <w:rFonts w:ascii="Georgia" w:hAnsi="Georgia"/>
          <w:sz w:val="32"/>
        </w:rPr>
        <w:t>ai forniqué avec des putes, et pas une fois, des centaines ! J</w:t>
      </w:r>
      <w:r w:rsidR="00842F6D">
        <w:rPr>
          <w:rFonts w:ascii="Georgia" w:hAnsi="Georgia"/>
          <w:sz w:val="32"/>
        </w:rPr>
        <w:t>’</w:t>
      </w:r>
      <w:r w:rsidR="00F170CC" w:rsidRPr="007A6F8D">
        <w:rPr>
          <w:rFonts w:ascii="Georgia" w:hAnsi="Georgia"/>
          <w:sz w:val="32"/>
        </w:rPr>
        <w:t>ai désiré de tout mon cœur mille morts à mon propre seigneur de père, ainsi qu</w:t>
      </w:r>
      <w:r w:rsidR="00842F6D">
        <w:rPr>
          <w:rFonts w:ascii="Georgia" w:hAnsi="Georgia"/>
          <w:sz w:val="32"/>
        </w:rPr>
        <w:t>’</w:t>
      </w:r>
      <w:r w:rsidR="00F170CC" w:rsidRPr="007A6F8D">
        <w:rPr>
          <w:rFonts w:ascii="Georgia" w:hAnsi="Georgia"/>
          <w:sz w:val="32"/>
        </w:rPr>
        <w:t>à ma sœur, notre gracieuse souveraine. » Dans son dos, quelqu</w:t>
      </w:r>
      <w:r w:rsidR="00842F6D">
        <w:rPr>
          <w:rFonts w:ascii="Georgia" w:hAnsi="Georgia"/>
          <w:sz w:val="32"/>
        </w:rPr>
        <w:t>’</w:t>
      </w:r>
      <w:r w:rsidR="00F170CC" w:rsidRPr="007A6F8D">
        <w:rPr>
          <w:rFonts w:ascii="Georgia" w:hAnsi="Georgia"/>
          <w:sz w:val="32"/>
        </w:rPr>
        <w:t>un pouffa. « Je n</w:t>
      </w:r>
      <w:r w:rsidR="00842F6D">
        <w:rPr>
          <w:rFonts w:ascii="Georgia" w:hAnsi="Georgia"/>
          <w:sz w:val="32"/>
        </w:rPr>
        <w:t>’</w:t>
      </w:r>
      <w:r w:rsidR="00F170CC" w:rsidRPr="007A6F8D">
        <w:rPr>
          <w:rFonts w:ascii="Georgia" w:hAnsi="Georgia"/>
          <w:sz w:val="32"/>
        </w:rPr>
        <w:t xml:space="preserve">ai pas toujours bien traité mes </w:t>
      </w:r>
      <w:r w:rsidR="003B3CBF" w:rsidRPr="007A6F8D">
        <w:rPr>
          <w:rFonts w:ascii="Georgia" w:hAnsi="Georgia"/>
          <w:sz w:val="32"/>
        </w:rPr>
        <w:t>serviteurs</w:t>
      </w:r>
      <w:r w:rsidR="00F170CC" w:rsidRPr="007A6F8D">
        <w:rPr>
          <w:rFonts w:ascii="Georgia" w:hAnsi="Georgia"/>
          <w:sz w:val="32"/>
        </w:rPr>
        <w:t>. J</w:t>
      </w:r>
      <w:r w:rsidR="00842F6D">
        <w:rPr>
          <w:rFonts w:ascii="Georgia" w:hAnsi="Georgia"/>
          <w:sz w:val="32"/>
        </w:rPr>
        <w:t>’</w:t>
      </w:r>
      <w:r w:rsidR="00F170CC" w:rsidRPr="007A6F8D">
        <w:rPr>
          <w:rFonts w:ascii="Georgia" w:hAnsi="Georgia"/>
          <w:sz w:val="32"/>
        </w:rPr>
        <w:t xml:space="preserve">ai </w:t>
      </w:r>
      <w:r w:rsidR="00F170CC" w:rsidRPr="007A6F8D">
        <w:rPr>
          <w:rFonts w:ascii="Georgia" w:hAnsi="Georgia"/>
          <w:sz w:val="32"/>
        </w:rPr>
        <w:lastRenderedPageBreak/>
        <w:t>joué. Il m</w:t>
      </w:r>
      <w:r w:rsidR="00842F6D">
        <w:rPr>
          <w:rFonts w:ascii="Georgia" w:hAnsi="Georgia"/>
          <w:sz w:val="32"/>
        </w:rPr>
        <w:t>’</w:t>
      </w:r>
      <w:r w:rsidR="00F170CC" w:rsidRPr="007A6F8D">
        <w:rPr>
          <w:rFonts w:ascii="Georgia" w:hAnsi="Georgia"/>
          <w:sz w:val="32"/>
        </w:rPr>
        <w:t>est même arrivé, je l</w:t>
      </w:r>
      <w:r w:rsidR="00842F6D">
        <w:rPr>
          <w:rFonts w:ascii="Georgia" w:hAnsi="Georgia"/>
          <w:sz w:val="32"/>
        </w:rPr>
        <w:t>’</w:t>
      </w:r>
      <w:r w:rsidR="00F170CC" w:rsidRPr="007A6F8D">
        <w:rPr>
          <w:rFonts w:ascii="Georgia" w:hAnsi="Georgia"/>
          <w:sz w:val="32"/>
        </w:rPr>
        <w:t>avoue à ma courte honte, arrivé de tricher. J</w:t>
      </w:r>
      <w:r w:rsidR="00842F6D">
        <w:rPr>
          <w:rFonts w:ascii="Georgia" w:hAnsi="Georgia"/>
          <w:sz w:val="32"/>
        </w:rPr>
        <w:t>’</w:t>
      </w:r>
      <w:r w:rsidR="00F170CC" w:rsidRPr="007A6F8D">
        <w:rPr>
          <w:rFonts w:ascii="Georgia" w:hAnsi="Georgia"/>
          <w:sz w:val="32"/>
        </w:rPr>
        <w:t>ai trop souvent brocardé méchamment les nobles seigneurs et les gentes dames de la Cour. » La saillie déclencha cette fois un rire éclatant. « Un jour, je...</w:t>
      </w:r>
    </w:p>
    <w:p w:rsidR="00F170CC" w:rsidRPr="007A6F8D" w:rsidRDefault="007A6F8D" w:rsidP="007A6F8D">
      <w:pPr>
        <w:ind w:firstLine="720"/>
        <w:jc w:val="both"/>
        <w:rPr>
          <w:rFonts w:ascii="Georgia" w:hAnsi="Georgia"/>
          <w:sz w:val="32"/>
        </w:rPr>
      </w:pPr>
      <w:r w:rsidRPr="007A6F8D">
        <w:rPr>
          <w:rFonts w:ascii="Georgia" w:hAnsi="Georgia"/>
          <w:i/>
          <w:sz w:val="32"/>
        </w:rPr>
        <w:t>— Silence !</w:t>
      </w:r>
      <w:r w:rsidR="00F170CC" w:rsidRPr="007A6F8D">
        <w:rPr>
          <w:rFonts w:ascii="Georgia" w:hAnsi="Georgia"/>
          <w:sz w:val="32"/>
        </w:rPr>
        <w:t xml:space="preserve"> » La face poupine et pâle de la Lysa s</w:t>
      </w:r>
      <w:r w:rsidR="00842F6D">
        <w:rPr>
          <w:rFonts w:ascii="Georgia" w:hAnsi="Georgia"/>
          <w:sz w:val="32"/>
        </w:rPr>
        <w:t>’</w:t>
      </w:r>
      <w:r w:rsidR="00F170CC" w:rsidRPr="007A6F8D">
        <w:rPr>
          <w:rFonts w:ascii="Georgia" w:hAnsi="Georgia"/>
          <w:sz w:val="32"/>
        </w:rPr>
        <w:t>était empourprée. « Qu</w:t>
      </w:r>
      <w:r w:rsidR="00842F6D">
        <w:rPr>
          <w:rFonts w:ascii="Georgia" w:hAnsi="Georgia"/>
          <w:sz w:val="32"/>
        </w:rPr>
        <w:t>’</w:t>
      </w:r>
      <w:r w:rsidR="00F170CC" w:rsidRPr="007A6F8D">
        <w:rPr>
          <w:rFonts w:ascii="Georgia" w:hAnsi="Georgia"/>
          <w:sz w:val="32"/>
        </w:rPr>
        <w:t>es-tu en train de nous débiter là, Lutin ? »</w:t>
      </w:r>
    </w:p>
    <w:p w:rsidR="00F170CC" w:rsidRPr="007A6F8D" w:rsidRDefault="00F170CC" w:rsidP="007A6F8D">
      <w:pPr>
        <w:ind w:firstLine="720"/>
        <w:jc w:val="both"/>
        <w:rPr>
          <w:rFonts w:ascii="Georgia" w:hAnsi="Georgia"/>
          <w:sz w:val="32"/>
        </w:rPr>
      </w:pPr>
      <w:r w:rsidRPr="007A6F8D">
        <w:rPr>
          <w:rFonts w:ascii="Georgia" w:hAnsi="Georgia"/>
          <w:sz w:val="32"/>
        </w:rPr>
        <w:t>Il inclina la tête, l</w:t>
      </w:r>
      <w:r w:rsidR="00842F6D">
        <w:rPr>
          <w:rFonts w:ascii="Georgia" w:hAnsi="Georgia"/>
          <w:sz w:val="32"/>
        </w:rPr>
        <w:t>’</w:t>
      </w:r>
      <w:r w:rsidRPr="007A6F8D">
        <w:rPr>
          <w:rFonts w:ascii="Georgia" w:hAnsi="Georgia"/>
          <w:sz w:val="32"/>
        </w:rPr>
        <w:t>œil arrondi. « Mais ! ce sont mes crimes que je confesse, madame... »</w:t>
      </w:r>
    </w:p>
    <w:p w:rsidR="00F170CC" w:rsidRPr="007A6F8D" w:rsidRDefault="00F170CC" w:rsidP="007A6F8D">
      <w:pPr>
        <w:ind w:firstLine="720"/>
        <w:jc w:val="both"/>
        <w:rPr>
          <w:rFonts w:ascii="Georgia" w:hAnsi="Georgia"/>
          <w:sz w:val="32"/>
        </w:rPr>
      </w:pPr>
      <w:r w:rsidRPr="007A6F8D">
        <w:rPr>
          <w:rFonts w:ascii="Georgia" w:hAnsi="Georgia"/>
          <w:sz w:val="32"/>
        </w:rPr>
        <w:t>Catelyn Stark avança d</w:t>
      </w:r>
      <w:r w:rsidR="00842F6D">
        <w:rPr>
          <w:rFonts w:ascii="Georgia" w:hAnsi="Georgia"/>
          <w:sz w:val="32"/>
        </w:rPr>
        <w:t>’</w:t>
      </w:r>
      <w:r w:rsidRPr="007A6F8D">
        <w:rPr>
          <w:rFonts w:ascii="Georgia" w:hAnsi="Georgia"/>
          <w:sz w:val="32"/>
        </w:rPr>
        <w:t>un pas. « Vous êtes accusé d</w:t>
      </w:r>
      <w:r w:rsidR="00842F6D">
        <w:rPr>
          <w:rFonts w:ascii="Georgia" w:hAnsi="Georgia"/>
          <w:sz w:val="32"/>
        </w:rPr>
        <w:t>’</w:t>
      </w:r>
      <w:r w:rsidRPr="007A6F8D">
        <w:rPr>
          <w:rFonts w:ascii="Georgia" w:hAnsi="Georgia"/>
          <w:sz w:val="32"/>
        </w:rPr>
        <w:t>avoir soudoyé un sbire pour assassiner mon fils Bran dans son lit et d</w:t>
      </w:r>
      <w:r w:rsidR="00842F6D">
        <w:rPr>
          <w:rFonts w:ascii="Georgia" w:hAnsi="Georgia"/>
          <w:sz w:val="32"/>
        </w:rPr>
        <w:t>’</w:t>
      </w:r>
      <w:r w:rsidRPr="007A6F8D">
        <w:rPr>
          <w:rFonts w:ascii="Georgia" w:hAnsi="Georgia"/>
          <w:sz w:val="32"/>
        </w:rPr>
        <w:t>avoir tramé le meurtre de lord Jon Arryn, Main du Roi. »</w:t>
      </w:r>
    </w:p>
    <w:p w:rsidR="00F170CC" w:rsidRPr="007A6F8D" w:rsidRDefault="00F170CC" w:rsidP="007A6F8D">
      <w:pPr>
        <w:ind w:firstLine="720"/>
        <w:jc w:val="both"/>
        <w:rPr>
          <w:rFonts w:ascii="Georgia" w:hAnsi="Georgia"/>
          <w:sz w:val="32"/>
        </w:rPr>
      </w:pPr>
      <w:r w:rsidRPr="007A6F8D">
        <w:rPr>
          <w:rFonts w:ascii="Georgia" w:hAnsi="Georgia"/>
          <w:sz w:val="32"/>
        </w:rPr>
        <w:t>Il haussa les épaules d</w:t>
      </w:r>
      <w:r w:rsidR="00842F6D">
        <w:rPr>
          <w:rFonts w:ascii="Georgia" w:hAnsi="Georgia"/>
          <w:sz w:val="32"/>
        </w:rPr>
        <w:t>’</w:t>
      </w:r>
      <w:r w:rsidRPr="007A6F8D">
        <w:rPr>
          <w:rFonts w:ascii="Georgia" w:hAnsi="Georgia"/>
          <w:sz w:val="32"/>
        </w:rPr>
        <w:t>un air accablé. « Ces crimes-</w:t>
      </w:r>
      <w:r w:rsidR="003B3CBF">
        <w:rPr>
          <w:rFonts w:ascii="Georgia" w:hAnsi="Georgia"/>
          <w:sz w:val="32"/>
        </w:rPr>
        <w:t>l</w:t>
      </w:r>
      <w:r w:rsidR="00EB5621">
        <w:rPr>
          <w:rFonts w:ascii="Georgia" w:hAnsi="Georgia"/>
          <w:sz w:val="32"/>
        </w:rPr>
        <w:t>à, pardonnez-</w:t>
      </w:r>
      <w:r w:rsidRPr="007A6F8D">
        <w:rPr>
          <w:rFonts w:ascii="Georgia" w:hAnsi="Georgia"/>
          <w:sz w:val="32"/>
        </w:rPr>
        <w:t>moi, je ne saurais m</w:t>
      </w:r>
      <w:r w:rsidR="00842F6D">
        <w:rPr>
          <w:rFonts w:ascii="Georgia" w:hAnsi="Georgia"/>
          <w:sz w:val="32"/>
        </w:rPr>
        <w:t>’</w:t>
      </w:r>
      <w:r w:rsidRPr="007A6F8D">
        <w:rPr>
          <w:rFonts w:ascii="Georgia" w:hAnsi="Georgia"/>
          <w:sz w:val="32"/>
        </w:rPr>
        <w:t>en accuser. J</w:t>
      </w:r>
      <w:r w:rsidR="00842F6D">
        <w:rPr>
          <w:rFonts w:ascii="Georgia" w:hAnsi="Georgia"/>
          <w:sz w:val="32"/>
        </w:rPr>
        <w:t>’</w:t>
      </w:r>
      <w:r w:rsidRPr="007A6F8D">
        <w:rPr>
          <w:rFonts w:ascii="Georgia" w:hAnsi="Georgia"/>
          <w:sz w:val="32"/>
        </w:rPr>
        <w:t>ignore tout de ces deux meurtres, absolument tout. »</w:t>
      </w:r>
    </w:p>
    <w:p w:rsidR="00F170CC" w:rsidRPr="007A6F8D" w:rsidRDefault="00F170CC" w:rsidP="007A6F8D">
      <w:pPr>
        <w:ind w:firstLine="720"/>
        <w:jc w:val="both"/>
        <w:rPr>
          <w:rFonts w:ascii="Georgia" w:hAnsi="Georgia"/>
          <w:sz w:val="32"/>
        </w:rPr>
      </w:pPr>
      <w:r w:rsidRPr="007A6F8D">
        <w:rPr>
          <w:rFonts w:ascii="Georgia" w:hAnsi="Georgia"/>
          <w:sz w:val="32"/>
        </w:rPr>
        <w:t>La lady Lysa bondit de son trône de barra</w:t>
      </w:r>
      <w:r w:rsidR="003B3CBF">
        <w:rPr>
          <w:rFonts w:ascii="Georgia" w:hAnsi="Georgia"/>
          <w:sz w:val="32"/>
        </w:rPr>
        <w:t>l</w:t>
      </w:r>
      <w:r w:rsidRPr="007A6F8D">
        <w:rPr>
          <w:rFonts w:ascii="Georgia" w:hAnsi="Georgia"/>
          <w:sz w:val="32"/>
        </w:rPr>
        <w:t xml:space="preserve"> sculpté. « Je ne </w:t>
      </w:r>
      <w:r w:rsidR="003B3CBF" w:rsidRPr="007A6F8D">
        <w:rPr>
          <w:rFonts w:ascii="Georgia" w:hAnsi="Georgia"/>
          <w:sz w:val="32"/>
        </w:rPr>
        <w:t>tolérerai</w:t>
      </w:r>
      <w:r w:rsidRPr="007A6F8D">
        <w:rPr>
          <w:rFonts w:ascii="Georgia" w:hAnsi="Georgia"/>
          <w:sz w:val="32"/>
        </w:rPr>
        <w:t xml:space="preserve"> pas tes sarcasmes un instant de plu</w:t>
      </w:r>
      <w:r w:rsidR="003B3CBF">
        <w:rPr>
          <w:rFonts w:ascii="Georgia" w:hAnsi="Georgia"/>
          <w:sz w:val="32"/>
        </w:rPr>
        <w:t>s ! Tu as fait ton petit numéro,</w:t>
      </w:r>
      <w:r w:rsidRPr="007A6F8D">
        <w:rPr>
          <w:rFonts w:ascii="Georgia" w:hAnsi="Georgia"/>
          <w:sz w:val="32"/>
        </w:rPr>
        <w:t xml:space="preserve"> Lutin, je présume que tu es content. Ser Vardis, redescendez-le au cachot..., mais trouvez-lui une cellule plus petite et nettement plus pentue.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Est-ce</w:t>
      </w:r>
      <w:r w:rsidRPr="007A6F8D">
        <w:rPr>
          <w:rFonts w:ascii="Georgia" w:hAnsi="Georgia"/>
          <w:i/>
          <w:sz w:val="32"/>
        </w:rPr>
        <w:t xml:space="preserve"> ainsi</w:t>
      </w:r>
      <w:r w:rsidR="00F170CC" w:rsidRPr="007A6F8D">
        <w:rPr>
          <w:rFonts w:ascii="Georgia" w:hAnsi="Georgia"/>
          <w:sz w:val="32"/>
        </w:rPr>
        <w:t xml:space="preserve"> qu</w:t>
      </w:r>
      <w:r w:rsidR="00842F6D">
        <w:rPr>
          <w:rFonts w:ascii="Georgia" w:hAnsi="Georgia"/>
          <w:sz w:val="32"/>
        </w:rPr>
        <w:t>’</w:t>
      </w:r>
      <w:r w:rsidR="00F170CC" w:rsidRPr="007A6F8D">
        <w:rPr>
          <w:rFonts w:ascii="Georgia" w:hAnsi="Georgia"/>
          <w:sz w:val="32"/>
        </w:rPr>
        <w:t>on rend la justice dans le Val ? rugit Tyrion d</w:t>
      </w:r>
      <w:r w:rsidR="00842F6D">
        <w:rPr>
          <w:rFonts w:ascii="Georgia" w:hAnsi="Georgia"/>
          <w:sz w:val="32"/>
        </w:rPr>
        <w:t>’</w:t>
      </w:r>
      <w:r w:rsidR="00F170CC" w:rsidRPr="007A6F8D">
        <w:rPr>
          <w:rFonts w:ascii="Georgia" w:hAnsi="Georgia"/>
          <w:sz w:val="32"/>
        </w:rPr>
        <w:t>une voix si tonitruante qu</w:t>
      </w:r>
      <w:r w:rsidR="00842F6D">
        <w:rPr>
          <w:rFonts w:ascii="Georgia" w:hAnsi="Georgia"/>
          <w:sz w:val="32"/>
        </w:rPr>
        <w:t>’</w:t>
      </w:r>
      <w:r w:rsidR="00F170CC" w:rsidRPr="007A6F8D">
        <w:rPr>
          <w:rFonts w:ascii="Georgia" w:hAnsi="Georgia"/>
          <w:sz w:val="32"/>
        </w:rPr>
        <w:t>un instant ser Vardis en fut pétrifié. Le sens de l</w:t>
      </w:r>
      <w:r w:rsidR="00842F6D">
        <w:rPr>
          <w:rFonts w:ascii="Georgia" w:hAnsi="Georgia"/>
          <w:sz w:val="32"/>
        </w:rPr>
        <w:t>’</w:t>
      </w:r>
      <w:r w:rsidR="00F170CC" w:rsidRPr="007A6F8D">
        <w:rPr>
          <w:rFonts w:ascii="Georgia" w:hAnsi="Georgia"/>
          <w:sz w:val="32"/>
        </w:rPr>
        <w:t>honneur y cesserait-il dès qu</w:t>
      </w:r>
      <w:r w:rsidR="00842F6D">
        <w:rPr>
          <w:rFonts w:ascii="Georgia" w:hAnsi="Georgia"/>
          <w:sz w:val="32"/>
        </w:rPr>
        <w:t>’</w:t>
      </w:r>
      <w:r w:rsidR="00F170CC" w:rsidRPr="007A6F8D">
        <w:rPr>
          <w:rFonts w:ascii="Georgia" w:hAnsi="Georgia"/>
          <w:sz w:val="32"/>
        </w:rPr>
        <w:t>on a franchi la Porte Sanglante ? Parce que je nie avoir trempé dans les crimes dont vous m</w:t>
      </w:r>
      <w:r w:rsidR="00842F6D">
        <w:rPr>
          <w:rFonts w:ascii="Georgia" w:hAnsi="Georgia"/>
          <w:sz w:val="32"/>
        </w:rPr>
        <w:t>’</w:t>
      </w:r>
      <w:r w:rsidR="00F170CC" w:rsidRPr="007A6F8D">
        <w:rPr>
          <w:rFonts w:ascii="Georgia" w:hAnsi="Georgia"/>
          <w:sz w:val="32"/>
        </w:rPr>
        <w:t xml:space="preserve">accusez, vous me condamnez à périr de froid et de faim dans une cellule à ciel ouvert ? » Il se redressa fièrement, pour que chacun pût contempler sur sa figure les traces de coups. « Où est la justice du roi ? Les Eyrié ne feraient-ils plus partie des Sept Couronnes ? Je me trouve en </w:t>
      </w:r>
      <w:r w:rsidR="00234F43" w:rsidRPr="007A6F8D">
        <w:rPr>
          <w:rFonts w:ascii="Georgia" w:hAnsi="Georgia"/>
          <w:sz w:val="32"/>
        </w:rPr>
        <w:t>posture</w:t>
      </w:r>
      <w:r w:rsidR="00F170CC" w:rsidRPr="007A6F8D">
        <w:rPr>
          <w:rFonts w:ascii="Georgia" w:hAnsi="Georgia"/>
          <w:sz w:val="32"/>
        </w:rPr>
        <w:t xml:space="preserve"> d</w:t>
      </w:r>
      <w:r w:rsidR="00842F6D">
        <w:rPr>
          <w:rFonts w:ascii="Georgia" w:hAnsi="Georgia"/>
          <w:sz w:val="32"/>
        </w:rPr>
        <w:t>’</w:t>
      </w:r>
      <w:r w:rsidR="00F170CC" w:rsidRPr="007A6F8D">
        <w:rPr>
          <w:rFonts w:ascii="Georgia" w:hAnsi="Georgia"/>
          <w:sz w:val="32"/>
        </w:rPr>
        <w:t>accusé, dites-vous. Fort bien.</w:t>
      </w:r>
      <w:r w:rsidRPr="007A6F8D">
        <w:rPr>
          <w:rFonts w:ascii="Georgia" w:hAnsi="Georgia"/>
          <w:i/>
          <w:sz w:val="32"/>
        </w:rPr>
        <w:t xml:space="preserve"> J</w:t>
      </w:r>
      <w:r w:rsidR="00842F6D">
        <w:rPr>
          <w:rFonts w:ascii="Georgia" w:hAnsi="Georgia"/>
          <w:i/>
          <w:sz w:val="32"/>
        </w:rPr>
        <w:t>’</w:t>
      </w:r>
      <w:r w:rsidRPr="007A6F8D">
        <w:rPr>
          <w:rFonts w:ascii="Georgia" w:hAnsi="Georgia"/>
          <w:i/>
          <w:sz w:val="32"/>
        </w:rPr>
        <w:t>exige un procès !</w:t>
      </w:r>
      <w:r w:rsidR="00F170CC" w:rsidRPr="007A6F8D">
        <w:rPr>
          <w:rFonts w:ascii="Georgia" w:hAnsi="Georgia"/>
          <w:sz w:val="32"/>
        </w:rPr>
        <w:t xml:space="preserve"> Laissez-moi parler, je veux que l</w:t>
      </w:r>
      <w:r w:rsidR="00842F6D">
        <w:rPr>
          <w:rFonts w:ascii="Georgia" w:hAnsi="Georgia"/>
          <w:sz w:val="32"/>
        </w:rPr>
        <w:t>’</w:t>
      </w:r>
      <w:r w:rsidR="00F170CC" w:rsidRPr="007A6F8D">
        <w:rPr>
          <w:rFonts w:ascii="Georgia" w:hAnsi="Georgia"/>
          <w:sz w:val="32"/>
        </w:rPr>
        <w:t>on juge ouvertement, sous le regard des dieux et le regard des hommes, si je mens ou si je dis la vérité ! »</w:t>
      </w:r>
    </w:p>
    <w:p w:rsidR="00F170CC" w:rsidRPr="007A6F8D" w:rsidRDefault="00F170CC" w:rsidP="007A6F8D">
      <w:pPr>
        <w:ind w:firstLine="720"/>
        <w:jc w:val="both"/>
        <w:rPr>
          <w:rFonts w:ascii="Georgia" w:hAnsi="Georgia"/>
          <w:sz w:val="32"/>
        </w:rPr>
      </w:pPr>
      <w:r w:rsidRPr="007A6F8D">
        <w:rPr>
          <w:rFonts w:ascii="Georgia" w:hAnsi="Georgia"/>
          <w:sz w:val="32"/>
        </w:rPr>
        <w:t>Au murmure qui, peu à peu, envahissait la grande salle, Tyrion se vit partie gagnée. Il était de haute naissance, il était le fils du plus puissant seigneur de tout le royaume, il était le frère de la reine. On ne pouvait lui refuser un procès en bonne et due forme. Alors que les gardes en manteau bleu ciel s</w:t>
      </w:r>
      <w:r w:rsidR="00842F6D">
        <w:rPr>
          <w:rFonts w:ascii="Georgia" w:hAnsi="Georgia"/>
          <w:sz w:val="32"/>
        </w:rPr>
        <w:t>’</w:t>
      </w:r>
      <w:r w:rsidRPr="007A6F8D">
        <w:rPr>
          <w:rFonts w:ascii="Georgia" w:hAnsi="Georgia"/>
          <w:sz w:val="32"/>
        </w:rPr>
        <w:t>avançaient déjà pour l</w:t>
      </w:r>
      <w:r w:rsidR="00842F6D">
        <w:rPr>
          <w:rFonts w:ascii="Georgia" w:hAnsi="Georgia"/>
          <w:sz w:val="32"/>
        </w:rPr>
        <w:t>’</w:t>
      </w:r>
      <w:r w:rsidRPr="007A6F8D">
        <w:rPr>
          <w:rFonts w:ascii="Georgia" w:hAnsi="Georgia"/>
          <w:sz w:val="32"/>
        </w:rPr>
        <w:t>emmener, ser Vardis les avait arrêtés d</w:t>
      </w:r>
      <w:r w:rsidR="00842F6D">
        <w:rPr>
          <w:rFonts w:ascii="Georgia" w:hAnsi="Georgia"/>
          <w:sz w:val="32"/>
        </w:rPr>
        <w:t>’</w:t>
      </w:r>
      <w:r w:rsidRPr="007A6F8D">
        <w:rPr>
          <w:rFonts w:ascii="Georgia" w:hAnsi="Georgia"/>
          <w:sz w:val="32"/>
        </w:rPr>
        <w:t>un geste et, du regard, consultait lady Arryn.</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Laquelle tordit sa bouche en cul-de-poule en un sourire exaspéré. « Les lois du roi sont formelles : celui qui, traduit en justice, est reconnu coupable des crimes dont on l</w:t>
      </w:r>
      <w:r w:rsidR="00842F6D">
        <w:rPr>
          <w:rFonts w:ascii="Georgia" w:hAnsi="Georgia"/>
          <w:sz w:val="32"/>
        </w:rPr>
        <w:t>’</w:t>
      </w:r>
      <w:r w:rsidRPr="007A6F8D">
        <w:rPr>
          <w:rFonts w:ascii="Georgia" w:hAnsi="Georgia"/>
          <w:sz w:val="32"/>
        </w:rPr>
        <w:t>accuse, celui-là doit payer de son sang. Nous n</w:t>
      </w:r>
      <w:r w:rsidR="00842F6D">
        <w:rPr>
          <w:rFonts w:ascii="Georgia" w:hAnsi="Georgia"/>
          <w:sz w:val="32"/>
        </w:rPr>
        <w:t>’</w:t>
      </w:r>
      <w:r w:rsidRPr="007A6F8D">
        <w:rPr>
          <w:rFonts w:ascii="Georgia" w:hAnsi="Georgia"/>
          <w:sz w:val="32"/>
        </w:rPr>
        <w:t>entretenons pas de bourreau aux Eyrié, messire Lannister. Faites ouvrir la porte de la Lune, ser Vardis. »</w:t>
      </w:r>
    </w:p>
    <w:p w:rsidR="00F170CC" w:rsidRPr="007A6F8D" w:rsidRDefault="00F170CC" w:rsidP="007A6F8D">
      <w:pPr>
        <w:ind w:firstLine="720"/>
        <w:jc w:val="both"/>
        <w:rPr>
          <w:rFonts w:ascii="Georgia" w:hAnsi="Georgia"/>
          <w:sz w:val="32"/>
        </w:rPr>
      </w:pPr>
      <w:r w:rsidRPr="007A6F8D">
        <w:rPr>
          <w:rFonts w:ascii="Georgia" w:hAnsi="Georgia"/>
          <w:sz w:val="32"/>
        </w:rPr>
        <w:t>A ces mots, la presse s</w:t>
      </w:r>
      <w:r w:rsidR="00842F6D">
        <w:rPr>
          <w:rFonts w:ascii="Georgia" w:hAnsi="Georgia"/>
          <w:sz w:val="32"/>
        </w:rPr>
        <w:t>’</w:t>
      </w:r>
      <w:r w:rsidRPr="007A6F8D">
        <w:rPr>
          <w:rFonts w:ascii="Georgia" w:hAnsi="Georgia"/>
          <w:sz w:val="32"/>
        </w:rPr>
        <w:t>écarta comme par enchantement devant un vantail étroit qui, sis entre deux colonnettes de marbre, arborait, ciselé dan</w:t>
      </w:r>
      <w:r w:rsidR="00234F43">
        <w:rPr>
          <w:rFonts w:ascii="Georgia" w:hAnsi="Georgia"/>
          <w:sz w:val="32"/>
        </w:rPr>
        <w:t>s la blancheur du bois de barral</w:t>
      </w:r>
      <w:r w:rsidRPr="007A6F8D">
        <w:rPr>
          <w:rFonts w:ascii="Georgia" w:hAnsi="Georgia"/>
          <w:sz w:val="32"/>
        </w:rPr>
        <w:t>, un croissant lunaire. Et ceux des spectateurs qui s</w:t>
      </w:r>
      <w:r w:rsidR="00842F6D">
        <w:rPr>
          <w:rFonts w:ascii="Georgia" w:hAnsi="Georgia"/>
          <w:sz w:val="32"/>
        </w:rPr>
        <w:t>’</w:t>
      </w:r>
      <w:r w:rsidRPr="007A6F8D">
        <w:rPr>
          <w:rFonts w:ascii="Georgia" w:hAnsi="Georgia"/>
          <w:sz w:val="32"/>
        </w:rPr>
        <w:t>en trouvaient le plus près reculèrent encore lorsque deux gardes s</w:t>
      </w:r>
      <w:r w:rsidR="00842F6D">
        <w:rPr>
          <w:rFonts w:ascii="Georgia" w:hAnsi="Georgia"/>
          <w:sz w:val="32"/>
        </w:rPr>
        <w:t>’</w:t>
      </w:r>
      <w:r w:rsidRPr="007A6F8D">
        <w:rPr>
          <w:rFonts w:ascii="Georgia" w:hAnsi="Georgia"/>
          <w:sz w:val="32"/>
        </w:rPr>
        <w:t>engouffrèrent dans la brèche humaine. Après que l</w:t>
      </w:r>
      <w:r w:rsidR="00842F6D">
        <w:rPr>
          <w:rFonts w:ascii="Georgia" w:hAnsi="Georgia"/>
          <w:sz w:val="32"/>
        </w:rPr>
        <w:t>’</w:t>
      </w:r>
      <w:r w:rsidRPr="007A6F8D">
        <w:rPr>
          <w:rFonts w:ascii="Georgia" w:hAnsi="Georgia"/>
          <w:sz w:val="32"/>
        </w:rPr>
        <w:t>un de ces derniers eut retiré les lourdes barres de bronze qui le bloquaient, l</w:t>
      </w:r>
      <w:r w:rsidR="00842F6D">
        <w:rPr>
          <w:rFonts w:ascii="Georgia" w:hAnsi="Georgia"/>
          <w:sz w:val="32"/>
        </w:rPr>
        <w:t>’</w:t>
      </w:r>
      <w:r w:rsidRPr="007A6F8D">
        <w:rPr>
          <w:rFonts w:ascii="Georgia" w:hAnsi="Georgia"/>
          <w:sz w:val="32"/>
        </w:rPr>
        <w:t>autre l</w:t>
      </w:r>
      <w:r w:rsidR="00842F6D">
        <w:rPr>
          <w:rFonts w:ascii="Georgia" w:hAnsi="Georgia"/>
          <w:sz w:val="32"/>
        </w:rPr>
        <w:t>’</w:t>
      </w:r>
      <w:r w:rsidRPr="007A6F8D">
        <w:rPr>
          <w:rFonts w:ascii="Georgia" w:hAnsi="Georgia"/>
          <w:sz w:val="32"/>
        </w:rPr>
        <w:t>ouvrit vers l</w:t>
      </w:r>
      <w:r w:rsidR="00842F6D">
        <w:rPr>
          <w:rFonts w:ascii="Georgia" w:hAnsi="Georgia"/>
          <w:sz w:val="32"/>
        </w:rPr>
        <w:t>’</w:t>
      </w:r>
      <w:r w:rsidRPr="007A6F8D">
        <w:rPr>
          <w:rFonts w:ascii="Georgia" w:hAnsi="Georgia"/>
          <w:sz w:val="32"/>
        </w:rPr>
        <w:t>intérieur. Aussitôt, le vent se rua sur leurs manteaux bleu ciel, les happa en hurlant comme pour les leur arracher. Au-delà béait, vertigineux, le firmament nocturne, clouté çà et là d</w:t>
      </w:r>
      <w:r w:rsidR="00842F6D">
        <w:rPr>
          <w:rFonts w:ascii="Georgia" w:hAnsi="Georgia"/>
          <w:sz w:val="32"/>
        </w:rPr>
        <w:t>’</w:t>
      </w:r>
      <w:r w:rsidRPr="007A6F8D">
        <w:rPr>
          <w:rFonts w:ascii="Georgia" w:hAnsi="Georgia"/>
          <w:sz w:val="32"/>
        </w:rPr>
        <w:t>étoiles glacées, dédaigneuses.</w:t>
      </w:r>
    </w:p>
    <w:p w:rsidR="00F170CC" w:rsidRPr="007A6F8D" w:rsidRDefault="00F170CC" w:rsidP="007A6F8D">
      <w:pPr>
        <w:ind w:firstLine="720"/>
        <w:jc w:val="both"/>
        <w:rPr>
          <w:rFonts w:ascii="Georgia" w:hAnsi="Georgia"/>
          <w:sz w:val="32"/>
        </w:rPr>
      </w:pPr>
      <w:r w:rsidRPr="007A6F8D">
        <w:rPr>
          <w:rFonts w:ascii="Georgia" w:hAnsi="Georgia"/>
          <w:sz w:val="32"/>
        </w:rPr>
        <w:t>« Voici la justice du roi », déclara la lady Arryn. Fustigée par le courant d</w:t>
      </w:r>
      <w:r w:rsidR="00842F6D">
        <w:rPr>
          <w:rFonts w:ascii="Georgia" w:hAnsi="Georgia"/>
          <w:sz w:val="32"/>
        </w:rPr>
        <w:t>’</w:t>
      </w:r>
      <w:r w:rsidRPr="007A6F8D">
        <w:rPr>
          <w:rFonts w:ascii="Georgia" w:hAnsi="Georgia"/>
          <w:sz w:val="32"/>
        </w:rPr>
        <w:t>air, la flamme des torches flottait le long des murs et se déployait à la manière de banderoles. Par intermittence en dégouttait la poix.</w:t>
      </w:r>
    </w:p>
    <w:p w:rsidR="00F170CC" w:rsidRPr="007A6F8D" w:rsidRDefault="00F170CC" w:rsidP="007A6F8D">
      <w:pPr>
        <w:ind w:firstLine="720"/>
        <w:jc w:val="both"/>
        <w:rPr>
          <w:rFonts w:ascii="Georgia" w:hAnsi="Georgia"/>
          <w:sz w:val="32"/>
        </w:rPr>
      </w:pPr>
      <w:r w:rsidRPr="007A6F8D">
        <w:rPr>
          <w:rFonts w:ascii="Georgia" w:hAnsi="Georgia"/>
          <w:sz w:val="32"/>
        </w:rPr>
        <w:t>« Si tu m</w:t>
      </w:r>
      <w:r w:rsidR="00842F6D">
        <w:rPr>
          <w:rFonts w:ascii="Georgia" w:hAnsi="Georgia"/>
          <w:sz w:val="32"/>
        </w:rPr>
        <w:t>’</w:t>
      </w:r>
      <w:r w:rsidRPr="007A6F8D">
        <w:rPr>
          <w:rFonts w:ascii="Georgia" w:hAnsi="Georgia"/>
          <w:sz w:val="32"/>
        </w:rPr>
        <w:t>en crois, Lysa, intervint Catelyn, parmi les tourbillons de la bise noire, c</w:t>
      </w:r>
      <w:r w:rsidR="00842F6D">
        <w:rPr>
          <w:rFonts w:ascii="Georgia" w:hAnsi="Georgia"/>
          <w:sz w:val="32"/>
        </w:rPr>
        <w:t>’</w:t>
      </w:r>
      <w:r w:rsidRPr="007A6F8D">
        <w:rPr>
          <w:rFonts w:ascii="Georgia" w:hAnsi="Georgia"/>
          <w:sz w:val="32"/>
        </w:rPr>
        <w:t>est de la folie. »</w:t>
      </w:r>
    </w:p>
    <w:p w:rsidR="00F170CC" w:rsidRPr="007A6F8D" w:rsidRDefault="00F170CC" w:rsidP="007A6F8D">
      <w:pPr>
        <w:ind w:firstLine="720"/>
        <w:jc w:val="both"/>
        <w:rPr>
          <w:rFonts w:ascii="Georgia" w:hAnsi="Georgia"/>
          <w:sz w:val="32"/>
        </w:rPr>
      </w:pPr>
      <w:r w:rsidRPr="007A6F8D">
        <w:rPr>
          <w:rFonts w:ascii="Georgia" w:hAnsi="Georgia"/>
          <w:sz w:val="32"/>
        </w:rPr>
        <w:t>Sa sœur l</w:t>
      </w:r>
      <w:r w:rsidR="00842F6D">
        <w:rPr>
          <w:rFonts w:ascii="Georgia" w:hAnsi="Georgia"/>
          <w:sz w:val="32"/>
        </w:rPr>
        <w:t>’</w:t>
      </w:r>
      <w:r w:rsidRPr="007A6F8D">
        <w:rPr>
          <w:rFonts w:ascii="Georgia" w:hAnsi="Georgia"/>
          <w:sz w:val="32"/>
        </w:rPr>
        <w:t xml:space="preserve">ignora. « Vous réclamez donc un procès, messire </w:t>
      </w:r>
      <w:r w:rsidR="00234F43" w:rsidRPr="007A6F8D">
        <w:rPr>
          <w:rFonts w:ascii="Georgia" w:hAnsi="Georgia"/>
          <w:sz w:val="32"/>
        </w:rPr>
        <w:t>Lannister</w:t>
      </w:r>
      <w:r w:rsidRPr="007A6F8D">
        <w:rPr>
          <w:rFonts w:ascii="Georgia" w:hAnsi="Georgia"/>
          <w:sz w:val="32"/>
        </w:rPr>
        <w:t xml:space="preserve"> ? un procès vous aurez, soit. Mon fils va écouter ce que vous tenez à dire pour votre défense, et vous entendrez son verdict. Alors, vous serez libre de prendre congé... par l</w:t>
      </w:r>
      <w:r w:rsidR="00842F6D">
        <w:rPr>
          <w:rFonts w:ascii="Georgia" w:hAnsi="Georgia"/>
          <w:sz w:val="32"/>
        </w:rPr>
        <w:t>’</w:t>
      </w:r>
      <w:r w:rsidRPr="007A6F8D">
        <w:rPr>
          <w:rFonts w:ascii="Georgia" w:hAnsi="Georgia"/>
          <w:sz w:val="32"/>
        </w:rPr>
        <w:t>une ou l</w:t>
      </w:r>
      <w:r w:rsidR="00842F6D">
        <w:rPr>
          <w:rFonts w:ascii="Georgia" w:hAnsi="Georgia"/>
          <w:sz w:val="32"/>
        </w:rPr>
        <w:t>’</w:t>
      </w:r>
      <w:r w:rsidRPr="007A6F8D">
        <w:rPr>
          <w:rFonts w:ascii="Georgia" w:hAnsi="Georgia"/>
          <w:sz w:val="32"/>
        </w:rPr>
        <w:t>autre de ces portes. » Elle respirait la satisfaction, remarqua Tyrion, qui n</w:t>
      </w:r>
      <w:r w:rsidR="00842F6D">
        <w:rPr>
          <w:rFonts w:ascii="Georgia" w:hAnsi="Georgia"/>
          <w:sz w:val="32"/>
        </w:rPr>
        <w:t>’</w:t>
      </w:r>
      <w:r w:rsidRPr="007A6F8D">
        <w:rPr>
          <w:rFonts w:ascii="Georgia" w:hAnsi="Georgia"/>
          <w:sz w:val="32"/>
        </w:rPr>
        <w:t>eut garde de s</w:t>
      </w:r>
      <w:r w:rsidR="00842F6D">
        <w:rPr>
          <w:rFonts w:ascii="Georgia" w:hAnsi="Georgia"/>
          <w:sz w:val="32"/>
        </w:rPr>
        <w:t>’</w:t>
      </w:r>
      <w:r w:rsidRPr="007A6F8D">
        <w:rPr>
          <w:rFonts w:ascii="Georgia" w:hAnsi="Georgia"/>
          <w:sz w:val="32"/>
        </w:rPr>
        <w:t>en étonner. Avec son débile de fils pour juge, qu</w:t>
      </w:r>
      <w:r w:rsidR="00842F6D">
        <w:rPr>
          <w:rFonts w:ascii="Georgia" w:hAnsi="Georgia"/>
          <w:sz w:val="32"/>
        </w:rPr>
        <w:t>’</w:t>
      </w:r>
      <w:r w:rsidRPr="007A6F8D">
        <w:rPr>
          <w:rFonts w:ascii="Georgia" w:hAnsi="Georgia"/>
          <w:sz w:val="32"/>
        </w:rPr>
        <w:t>avait-elle à craindre d</w:t>
      </w:r>
      <w:r w:rsidR="00842F6D">
        <w:rPr>
          <w:rFonts w:ascii="Georgia" w:hAnsi="Georgia"/>
          <w:sz w:val="32"/>
        </w:rPr>
        <w:t>’</w:t>
      </w:r>
      <w:r w:rsidRPr="007A6F8D">
        <w:rPr>
          <w:rFonts w:ascii="Georgia" w:hAnsi="Georgia"/>
          <w:sz w:val="32"/>
        </w:rPr>
        <w:t>un pareil procès ? Il jeta un coup d</w:t>
      </w:r>
      <w:r w:rsidR="00842F6D">
        <w:rPr>
          <w:rFonts w:ascii="Georgia" w:hAnsi="Georgia"/>
          <w:sz w:val="32"/>
        </w:rPr>
        <w:t>’</w:t>
      </w:r>
      <w:r w:rsidRPr="007A6F8D">
        <w:rPr>
          <w:rFonts w:ascii="Georgia" w:hAnsi="Georgia"/>
          <w:sz w:val="32"/>
        </w:rPr>
        <w:t>œil vers leur maudite porte de la Lune.</w:t>
      </w:r>
      <w:r w:rsidR="007A6F8D" w:rsidRPr="007A6F8D">
        <w:rPr>
          <w:rFonts w:ascii="Georgia" w:hAnsi="Georgia"/>
          <w:i/>
          <w:sz w:val="32"/>
        </w:rPr>
        <w:t xml:space="preserve"> Je veux le voir voler, Mère,</w:t>
      </w:r>
      <w:r w:rsidRPr="007A6F8D">
        <w:rPr>
          <w:rFonts w:ascii="Georgia" w:hAnsi="Georgia"/>
          <w:sz w:val="32"/>
        </w:rPr>
        <w:t xml:space="preserve"> avait dit le gosse. A combien d</w:t>
      </w:r>
      <w:r w:rsidR="00842F6D">
        <w:rPr>
          <w:rFonts w:ascii="Georgia" w:hAnsi="Georgia"/>
          <w:sz w:val="32"/>
        </w:rPr>
        <w:t>’</w:t>
      </w:r>
      <w:r w:rsidR="00234F43" w:rsidRPr="007A6F8D">
        <w:rPr>
          <w:rFonts w:ascii="Georgia" w:hAnsi="Georgia"/>
          <w:sz w:val="32"/>
        </w:rPr>
        <w:t>hommes</w:t>
      </w:r>
      <w:r w:rsidRPr="007A6F8D">
        <w:rPr>
          <w:rFonts w:ascii="Georgia" w:hAnsi="Georgia"/>
          <w:sz w:val="32"/>
        </w:rPr>
        <w:t xml:space="preserve"> ce sale morveux avait-il déjà fait prendre leur essor par là ?</w:t>
      </w:r>
    </w:p>
    <w:p w:rsidR="00F170CC" w:rsidRPr="007A6F8D" w:rsidRDefault="00F170CC" w:rsidP="007A6F8D">
      <w:pPr>
        <w:ind w:firstLine="720"/>
        <w:jc w:val="both"/>
        <w:rPr>
          <w:rFonts w:ascii="Georgia" w:hAnsi="Georgia"/>
          <w:sz w:val="32"/>
        </w:rPr>
      </w:pPr>
      <w:r w:rsidRPr="007A6F8D">
        <w:rPr>
          <w:rFonts w:ascii="Georgia" w:hAnsi="Georgia"/>
          <w:sz w:val="32"/>
        </w:rPr>
        <w:t>«</w:t>
      </w:r>
      <w:r w:rsidR="00234F43">
        <w:rPr>
          <w:rFonts w:ascii="Georgia" w:hAnsi="Georgia"/>
          <w:sz w:val="32"/>
        </w:rPr>
        <w:t xml:space="preserve"> </w:t>
      </w:r>
      <w:r w:rsidRPr="007A6F8D">
        <w:rPr>
          <w:rFonts w:ascii="Georgia" w:hAnsi="Georgia"/>
          <w:sz w:val="32"/>
        </w:rPr>
        <w:t>Je vous remercie, bonne dame, dit-il poliment, mais je ne vois pas qu</w:t>
      </w:r>
      <w:r w:rsidR="00842F6D">
        <w:rPr>
          <w:rFonts w:ascii="Georgia" w:hAnsi="Georgia"/>
          <w:sz w:val="32"/>
        </w:rPr>
        <w:t>’</w:t>
      </w:r>
      <w:r w:rsidRPr="007A6F8D">
        <w:rPr>
          <w:rFonts w:ascii="Georgia" w:hAnsi="Georgia"/>
          <w:sz w:val="32"/>
        </w:rPr>
        <w:t>il soit indispensable de déranger lord Robert. Les dieux sont témoins de mon innocence. Je m</w:t>
      </w:r>
      <w:r w:rsidR="00842F6D">
        <w:rPr>
          <w:rFonts w:ascii="Georgia" w:hAnsi="Georgia"/>
          <w:sz w:val="32"/>
        </w:rPr>
        <w:t>’</w:t>
      </w:r>
      <w:r w:rsidRPr="007A6F8D">
        <w:rPr>
          <w:rFonts w:ascii="Georgia" w:hAnsi="Georgia"/>
          <w:sz w:val="32"/>
        </w:rPr>
        <w:t>en remets à leur équité plutôt qu</w:t>
      </w:r>
      <w:r w:rsidR="00842F6D">
        <w:rPr>
          <w:rFonts w:ascii="Georgia" w:hAnsi="Georgia"/>
          <w:sz w:val="32"/>
        </w:rPr>
        <w:t>’</w:t>
      </w:r>
      <w:r w:rsidRPr="007A6F8D">
        <w:rPr>
          <w:rFonts w:ascii="Georgia" w:hAnsi="Georgia"/>
          <w:sz w:val="32"/>
        </w:rPr>
        <w:t>au jugement des hommes. Qu</w:t>
      </w:r>
      <w:r w:rsidR="00842F6D">
        <w:rPr>
          <w:rFonts w:ascii="Georgia" w:hAnsi="Georgia"/>
          <w:sz w:val="32"/>
        </w:rPr>
        <w:t>’</w:t>
      </w:r>
      <w:r w:rsidRPr="007A6F8D">
        <w:rPr>
          <w:rFonts w:ascii="Georgia" w:hAnsi="Georgia"/>
          <w:sz w:val="32"/>
        </w:rPr>
        <w:t xml:space="preserve">un combat singulier tranche le </w:t>
      </w:r>
      <w:r w:rsidR="00234F43" w:rsidRPr="007A6F8D">
        <w:rPr>
          <w:rFonts w:ascii="Georgia" w:hAnsi="Georgia"/>
          <w:sz w:val="32"/>
        </w:rPr>
        <w:t>différend</w:t>
      </w:r>
      <w:r w:rsidRPr="007A6F8D">
        <w:rPr>
          <w:rFonts w:ascii="Georgia" w:hAnsi="Georgia"/>
          <w:sz w:val="32"/>
        </w:rPr>
        <w:t>. »</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Un éclat de rire unanime salua sa réclamation. La grande salle des Arryn en était secouée depuis les voûtes jusqu</w:t>
      </w:r>
      <w:r w:rsidR="00842F6D">
        <w:rPr>
          <w:rFonts w:ascii="Georgia" w:hAnsi="Georgia"/>
          <w:sz w:val="32"/>
        </w:rPr>
        <w:t>’</w:t>
      </w:r>
      <w:r w:rsidRPr="007A6F8D">
        <w:rPr>
          <w:rFonts w:ascii="Georgia" w:hAnsi="Georgia"/>
          <w:sz w:val="32"/>
        </w:rPr>
        <w:t>aux fondations. Lord Nestor suffoquait, reniflait, ser Willis s</w:t>
      </w:r>
      <w:r w:rsidR="00842F6D">
        <w:rPr>
          <w:rFonts w:ascii="Georgia" w:hAnsi="Georgia"/>
          <w:sz w:val="32"/>
        </w:rPr>
        <w:t>’</w:t>
      </w:r>
      <w:r w:rsidRPr="007A6F8D">
        <w:rPr>
          <w:rFonts w:ascii="Georgia" w:hAnsi="Georgia"/>
          <w:sz w:val="32"/>
        </w:rPr>
        <w:t>étranglait, ser Lyn Corbray gloussait, les autres se tordaient, s</w:t>
      </w:r>
      <w:r w:rsidR="00842F6D">
        <w:rPr>
          <w:rFonts w:ascii="Georgia" w:hAnsi="Georgia"/>
          <w:sz w:val="32"/>
        </w:rPr>
        <w:t>’</w:t>
      </w:r>
      <w:r w:rsidRPr="007A6F8D">
        <w:rPr>
          <w:rFonts w:ascii="Georgia" w:hAnsi="Georgia"/>
          <w:sz w:val="32"/>
        </w:rPr>
        <w:t>époumonaient à gorge déployée, sanglotaient sans retenir leurs larmes. De ses doigts brisés, Marillion pinçait au petit bonheur sur sa harpe neuve des accords hilares. Dès qu</w:t>
      </w:r>
      <w:r w:rsidR="00842F6D">
        <w:rPr>
          <w:rFonts w:ascii="Georgia" w:hAnsi="Georgia"/>
          <w:sz w:val="32"/>
        </w:rPr>
        <w:t>’</w:t>
      </w:r>
      <w:r w:rsidRPr="007A6F8D">
        <w:rPr>
          <w:rFonts w:ascii="Georgia" w:hAnsi="Georgia"/>
          <w:sz w:val="32"/>
        </w:rPr>
        <w:t xml:space="preserve">elles franchissaient la porte de la Lune, les bourrasques de bise elles-mêmes semblaient métamorphoser leurs mugissements en </w:t>
      </w:r>
      <w:r w:rsidR="00234F43" w:rsidRPr="007A6F8D">
        <w:rPr>
          <w:rFonts w:ascii="Georgia" w:hAnsi="Georgia"/>
          <w:sz w:val="32"/>
        </w:rPr>
        <w:t>sifflets</w:t>
      </w:r>
      <w:r w:rsidRPr="007A6F8D">
        <w:rPr>
          <w:rFonts w:ascii="Georgia" w:hAnsi="Georgia"/>
          <w:sz w:val="32"/>
        </w:rPr>
        <w:t xml:space="preserve"> goguenards.</w:t>
      </w:r>
    </w:p>
    <w:p w:rsidR="00F170CC" w:rsidRPr="007A6F8D" w:rsidRDefault="00F170CC" w:rsidP="007A6F8D">
      <w:pPr>
        <w:ind w:firstLine="720"/>
        <w:jc w:val="both"/>
        <w:rPr>
          <w:rFonts w:ascii="Georgia" w:hAnsi="Georgia"/>
          <w:sz w:val="32"/>
        </w:rPr>
      </w:pPr>
      <w:r w:rsidRPr="007A6F8D">
        <w:rPr>
          <w:rFonts w:ascii="Georgia" w:hAnsi="Georgia"/>
          <w:sz w:val="32"/>
        </w:rPr>
        <w:t>Le regard liquide de la Lysa s</w:t>
      </w:r>
      <w:r w:rsidR="00842F6D">
        <w:rPr>
          <w:rFonts w:ascii="Georgia" w:hAnsi="Georgia"/>
          <w:sz w:val="32"/>
        </w:rPr>
        <w:t>’</w:t>
      </w:r>
      <w:r w:rsidRPr="007A6F8D">
        <w:rPr>
          <w:rFonts w:ascii="Georgia" w:hAnsi="Georgia"/>
          <w:sz w:val="32"/>
        </w:rPr>
        <w:t>était troublé, cependant. Tyrion l</w:t>
      </w:r>
      <w:r w:rsidR="00842F6D">
        <w:rPr>
          <w:rFonts w:ascii="Georgia" w:hAnsi="Georgia"/>
          <w:sz w:val="32"/>
        </w:rPr>
        <w:t>’</w:t>
      </w:r>
      <w:r w:rsidRPr="007A6F8D">
        <w:rPr>
          <w:rFonts w:ascii="Georgia" w:hAnsi="Georgia"/>
          <w:sz w:val="32"/>
        </w:rPr>
        <w:t>avait bel et bien prise à contre-pied. « C</w:t>
      </w:r>
      <w:r w:rsidR="00842F6D">
        <w:rPr>
          <w:rFonts w:ascii="Georgia" w:hAnsi="Georgia"/>
          <w:sz w:val="32"/>
        </w:rPr>
        <w:t>’</w:t>
      </w:r>
      <w:r w:rsidRPr="007A6F8D">
        <w:rPr>
          <w:rFonts w:ascii="Georgia" w:hAnsi="Georgia"/>
          <w:sz w:val="32"/>
        </w:rPr>
        <w:t>est assurément votre droit », reconnut-elle.</w:t>
      </w:r>
    </w:p>
    <w:p w:rsidR="00F170CC" w:rsidRPr="007A6F8D" w:rsidRDefault="00F170CC" w:rsidP="007A6F8D">
      <w:pPr>
        <w:ind w:firstLine="720"/>
        <w:jc w:val="both"/>
        <w:rPr>
          <w:rFonts w:ascii="Georgia" w:hAnsi="Georgia"/>
          <w:sz w:val="32"/>
        </w:rPr>
      </w:pPr>
      <w:r w:rsidRPr="007A6F8D">
        <w:rPr>
          <w:rFonts w:ascii="Georgia" w:hAnsi="Georgia"/>
          <w:sz w:val="32"/>
        </w:rPr>
        <w:t>Le jeune chevalier dont le surcot portait la vipère verte s</w:t>
      </w:r>
      <w:r w:rsidR="00842F6D">
        <w:rPr>
          <w:rFonts w:ascii="Georgia" w:hAnsi="Georgia"/>
          <w:sz w:val="32"/>
        </w:rPr>
        <w:t>’</w:t>
      </w:r>
      <w:r w:rsidRPr="007A6F8D">
        <w:rPr>
          <w:rFonts w:ascii="Georgia" w:hAnsi="Georgia"/>
          <w:sz w:val="32"/>
        </w:rPr>
        <w:t>avança sur ce, mit genou en terre. « Daignez m</w:t>
      </w:r>
      <w:r w:rsidR="00842F6D">
        <w:rPr>
          <w:rFonts w:ascii="Georgia" w:hAnsi="Georgia"/>
          <w:sz w:val="32"/>
        </w:rPr>
        <w:t>’</w:t>
      </w:r>
      <w:r w:rsidRPr="007A6F8D">
        <w:rPr>
          <w:rFonts w:ascii="Georgia" w:hAnsi="Georgia"/>
          <w:sz w:val="32"/>
        </w:rPr>
        <w:t>accorder la faveur, madame, d</w:t>
      </w:r>
      <w:r w:rsidR="00842F6D">
        <w:rPr>
          <w:rFonts w:ascii="Georgia" w:hAnsi="Georgia"/>
          <w:sz w:val="32"/>
        </w:rPr>
        <w:t>’</w:t>
      </w:r>
      <w:r w:rsidRPr="007A6F8D">
        <w:rPr>
          <w:rFonts w:ascii="Georgia" w:hAnsi="Georgia"/>
          <w:sz w:val="32"/>
        </w:rPr>
        <w:t>être votre champion.</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w:t>
      </w:r>
      <w:r w:rsidR="00842F6D">
        <w:rPr>
          <w:rFonts w:ascii="Georgia" w:hAnsi="Georgia"/>
          <w:sz w:val="32"/>
        </w:rPr>
        <w:t>’</w:t>
      </w:r>
      <w:r w:rsidR="00F170CC" w:rsidRPr="007A6F8D">
        <w:rPr>
          <w:rFonts w:ascii="Georgia" w:hAnsi="Georgia"/>
          <w:sz w:val="32"/>
        </w:rPr>
        <w:t>honneur m</w:t>
      </w:r>
      <w:r w:rsidR="00842F6D">
        <w:rPr>
          <w:rFonts w:ascii="Georgia" w:hAnsi="Georgia"/>
          <w:sz w:val="32"/>
        </w:rPr>
        <w:t>’</w:t>
      </w:r>
      <w:r w:rsidR="00F170CC" w:rsidRPr="007A6F8D">
        <w:rPr>
          <w:rFonts w:ascii="Georgia" w:hAnsi="Georgia"/>
          <w:sz w:val="32"/>
        </w:rPr>
        <w:t>en devrait échoir, s</w:t>
      </w:r>
      <w:r w:rsidR="00842F6D">
        <w:rPr>
          <w:rFonts w:ascii="Georgia" w:hAnsi="Georgia"/>
          <w:sz w:val="32"/>
        </w:rPr>
        <w:t>’</w:t>
      </w:r>
      <w:r w:rsidR="00F170CC" w:rsidRPr="007A6F8D">
        <w:rPr>
          <w:rFonts w:ascii="Georgia" w:hAnsi="Georgia"/>
          <w:sz w:val="32"/>
        </w:rPr>
        <w:t>interposa lord Hunter. Eu égard à l</w:t>
      </w:r>
      <w:r w:rsidR="00842F6D">
        <w:rPr>
          <w:rFonts w:ascii="Georgia" w:hAnsi="Georgia"/>
          <w:sz w:val="32"/>
        </w:rPr>
        <w:t>’</w:t>
      </w:r>
      <w:r w:rsidR="00F170CC" w:rsidRPr="007A6F8D">
        <w:rPr>
          <w:rFonts w:ascii="Georgia" w:hAnsi="Georgia"/>
          <w:sz w:val="32"/>
        </w:rPr>
        <w:t xml:space="preserve">affection que je portais à lord Arryn, permettez-moi de </w:t>
      </w:r>
      <w:r w:rsidR="00234F43" w:rsidRPr="007A6F8D">
        <w:rPr>
          <w:rFonts w:ascii="Georgia" w:hAnsi="Georgia"/>
          <w:sz w:val="32"/>
        </w:rPr>
        <w:t>venger</w:t>
      </w:r>
      <w:r w:rsidR="00F170CC" w:rsidRPr="007A6F8D">
        <w:rPr>
          <w:rFonts w:ascii="Georgia" w:hAnsi="Georgia"/>
          <w:sz w:val="32"/>
        </w:rPr>
        <w:t xml:space="preserve"> sa mort.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En tant que grand intendant du Val, se précipita ser Albar Royce à son tour, mon père a servi</w:t>
      </w:r>
      <w:r w:rsidR="00EB5621">
        <w:rPr>
          <w:rFonts w:ascii="Georgia" w:hAnsi="Georgia"/>
          <w:sz w:val="32"/>
        </w:rPr>
        <w:t xml:space="preserve"> loyalement lord Jon. Accordez-</w:t>
      </w:r>
      <w:r w:rsidR="00F170CC" w:rsidRPr="007A6F8D">
        <w:rPr>
          <w:rFonts w:ascii="Georgia" w:hAnsi="Georgia"/>
          <w:sz w:val="32"/>
        </w:rPr>
        <w:t>moi la même grâce en faveur de son fils.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Les dieux ont beau seconder le défenseur des justes causes, intervint ser Lyn, il advient souvent toutefois que la fortune penche au profit de la plus fine lame. Et nul n</w:t>
      </w:r>
      <w:r w:rsidR="00842F6D">
        <w:rPr>
          <w:rFonts w:ascii="Georgia" w:hAnsi="Georgia"/>
          <w:sz w:val="32"/>
        </w:rPr>
        <w:t>’</w:t>
      </w:r>
      <w:r w:rsidR="00F170CC" w:rsidRPr="007A6F8D">
        <w:rPr>
          <w:rFonts w:ascii="Georgia" w:hAnsi="Georgia"/>
          <w:sz w:val="32"/>
        </w:rPr>
        <w:t>ignore, ici, se rengorgea-t-il, modeste, qui est celle-ci. »</w:t>
      </w:r>
    </w:p>
    <w:p w:rsidR="00F170CC" w:rsidRPr="007A6F8D" w:rsidRDefault="00F170CC" w:rsidP="007A6F8D">
      <w:pPr>
        <w:ind w:firstLine="720"/>
        <w:jc w:val="both"/>
        <w:rPr>
          <w:rFonts w:ascii="Georgia" w:hAnsi="Georgia"/>
          <w:sz w:val="32"/>
        </w:rPr>
      </w:pPr>
      <w:r w:rsidRPr="007A6F8D">
        <w:rPr>
          <w:rFonts w:ascii="Georgia" w:hAnsi="Georgia"/>
          <w:sz w:val="32"/>
        </w:rPr>
        <w:t>Sur-le-champ s</w:t>
      </w:r>
      <w:r w:rsidR="00842F6D">
        <w:rPr>
          <w:rFonts w:ascii="Georgia" w:hAnsi="Georgia"/>
          <w:sz w:val="32"/>
        </w:rPr>
        <w:t>’</w:t>
      </w:r>
      <w:r w:rsidRPr="007A6F8D">
        <w:rPr>
          <w:rFonts w:ascii="Georgia" w:hAnsi="Georgia"/>
          <w:sz w:val="32"/>
        </w:rPr>
        <w:t>en récrièrent une douzaine d</w:t>
      </w:r>
      <w:r w:rsidR="00842F6D">
        <w:rPr>
          <w:rFonts w:ascii="Georgia" w:hAnsi="Georgia"/>
          <w:sz w:val="32"/>
        </w:rPr>
        <w:t>’</w:t>
      </w:r>
      <w:r w:rsidRPr="007A6F8D">
        <w:rPr>
          <w:rFonts w:ascii="Georgia" w:hAnsi="Georgia"/>
          <w:sz w:val="32"/>
        </w:rPr>
        <w:t>autres, à qui mieux mieux, dans l</w:t>
      </w:r>
      <w:r w:rsidR="00842F6D">
        <w:rPr>
          <w:rFonts w:ascii="Georgia" w:hAnsi="Georgia"/>
          <w:sz w:val="32"/>
        </w:rPr>
        <w:t>’</w:t>
      </w:r>
      <w:r w:rsidRPr="007A6F8D">
        <w:rPr>
          <w:rFonts w:ascii="Georgia" w:hAnsi="Georgia"/>
          <w:sz w:val="32"/>
        </w:rPr>
        <w:t>espoir de se faire entendre. Dont fut fort déconfit Tyrion. Comment tant d</w:t>
      </w:r>
      <w:r w:rsidR="00842F6D">
        <w:rPr>
          <w:rFonts w:ascii="Georgia" w:hAnsi="Georgia"/>
          <w:sz w:val="32"/>
        </w:rPr>
        <w:t>’</w:t>
      </w:r>
      <w:r w:rsidRPr="007A6F8D">
        <w:rPr>
          <w:rFonts w:ascii="Georgia" w:hAnsi="Georgia"/>
          <w:sz w:val="32"/>
        </w:rPr>
        <w:t>étrangers pouvaient-ils avec tant d</w:t>
      </w:r>
      <w:r w:rsidR="00842F6D">
        <w:rPr>
          <w:rFonts w:ascii="Georgia" w:hAnsi="Georgia"/>
          <w:sz w:val="32"/>
        </w:rPr>
        <w:t>’</w:t>
      </w:r>
      <w:r w:rsidRPr="007A6F8D">
        <w:rPr>
          <w:rFonts w:ascii="Georgia" w:hAnsi="Georgia"/>
          <w:sz w:val="32"/>
        </w:rPr>
        <w:t>ardeur désirer le tuer, lui, lui qu</w:t>
      </w:r>
      <w:r w:rsidR="00842F6D">
        <w:rPr>
          <w:rFonts w:ascii="Georgia" w:hAnsi="Georgia"/>
          <w:sz w:val="32"/>
        </w:rPr>
        <w:t>’</w:t>
      </w:r>
      <w:r w:rsidRPr="007A6F8D">
        <w:rPr>
          <w:rFonts w:ascii="Georgia" w:hAnsi="Georgia"/>
          <w:sz w:val="32"/>
        </w:rPr>
        <w:t>ils n</w:t>
      </w:r>
      <w:r w:rsidR="00842F6D">
        <w:rPr>
          <w:rFonts w:ascii="Georgia" w:hAnsi="Georgia"/>
          <w:sz w:val="32"/>
        </w:rPr>
        <w:t>’</w:t>
      </w:r>
      <w:r w:rsidRPr="007A6F8D">
        <w:rPr>
          <w:rFonts w:ascii="Georgia" w:hAnsi="Georgia"/>
          <w:sz w:val="32"/>
        </w:rPr>
        <w:t>avaient jamais vu ? Son plan serait-il, après tout, beaucoup moins malin qu</w:t>
      </w:r>
      <w:r w:rsidR="00842F6D">
        <w:rPr>
          <w:rFonts w:ascii="Georgia" w:hAnsi="Georgia"/>
          <w:sz w:val="32"/>
        </w:rPr>
        <w:t>’</w:t>
      </w:r>
      <w:r w:rsidRPr="007A6F8D">
        <w:rPr>
          <w:rFonts w:ascii="Georgia" w:hAnsi="Georgia"/>
          <w:sz w:val="32"/>
        </w:rPr>
        <w:t>escompté ?</w:t>
      </w:r>
    </w:p>
    <w:p w:rsidR="00F170CC" w:rsidRPr="007A6F8D" w:rsidRDefault="00F170CC" w:rsidP="007A6F8D">
      <w:pPr>
        <w:ind w:firstLine="720"/>
        <w:jc w:val="both"/>
        <w:rPr>
          <w:rFonts w:ascii="Georgia" w:hAnsi="Georgia"/>
          <w:sz w:val="32"/>
        </w:rPr>
      </w:pPr>
      <w:r w:rsidRPr="007A6F8D">
        <w:rPr>
          <w:rFonts w:ascii="Georgia" w:hAnsi="Georgia"/>
          <w:sz w:val="32"/>
        </w:rPr>
        <w:t xml:space="preserve">La Lysa leva la main pour imposer silence à tous. « Soyez </w:t>
      </w:r>
      <w:r w:rsidR="00234F43" w:rsidRPr="007A6F8D">
        <w:rPr>
          <w:rFonts w:ascii="Georgia" w:hAnsi="Georgia"/>
          <w:sz w:val="32"/>
        </w:rPr>
        <w:t>remerciés</w:t>
      </w:r>
      <w:r w:rsidRPr="007A6F8D">
        <w:rPr>
          <w:rFonts w:ascii="Georgia" w:hAnsi="Georgia"/>
          <w:sz w:val="32"/>
        </w:rPr>
        <w:t xml:space="preserve"> par ma voix, messires, aussi chaleureusement que par mon fils lui-même s</w:t>
      </w:r>
      <w:r w:rsidR="00842F6D">
        <w:rPr>
          <w:rFonts w:ascii="Georgia" w:hAnsi="Georgia"/>
          <w:sz w:val="32"/>
        </w:rPr>
        <w:t>’</w:t>
      </w:r>
      <w:r w:rsidRPr="007A6F8D">
        <w:rPr>
          <w:rFonts w:ascii="Georgia" w:hAnsi="Georgia"/>
          <w:sz w:val="32"/>
        </w:rPr>
        <w:t xml:space="preserve">il était des nôtres. Les Sept Couronnes seraient fort en peine de fournir un seul chevalier aussi brave et loyal que tous ceux du Val. Que ne puis-je en ceci vous satisfaire tous. Hélas, il me faut choisir. » Elle fit un geste. « Ser Vardis </w:t>
      </w:r>
      <w:r w:rsidRPr="007A6F8D">
        <w:rPr>
          <w:rFonts w:ascii="Georgia" w:hAnsi="Georgia"/>
          <w:sz w:val="32"/>
        </w:rPr>
        <w:lastRenderedPageBreak/>
        <w:t xml:space="preserve">Egen, mon mari vous </w:t>
      </w:r>
      <w:r w:rsidR="00234F43" w:rsidRPr="007A6F8D">
        <w:rPr>
          <w:rFonts w:ascii="Georgia" w:hAnsi="Georgia"/>
          <w:sz w:val="32"/>
        </w:rPr>
        <w:t>considérait</w:t>
      </w:r>
      <w:r w:rsidRPr="007A6F8D">
        <w:rPr>
          <w:rFonts w:ascii="Georgia" w:hAnsi="Georgia"/>
          <w:sz w:val="32"/>
        </w:rPr>
        <w:t xml:space="preserve"> à juste titre comme son bras droit. C</w:t>
      </w:r>
      <w:r w:rsidR="00842F6D">
        <w:rPr>
          <w:rFonts w:ascii="Georgia" w:hAnsi="Georgia"/>
          <w:sz w:val="32"/>
        </w:rPr>
        <w:t>’</w:t>
      </w:r>
      <w:r w:rsidRPr="007A6F8D">
        <w:rPr>
          <w:rFonts w:ascii="Georgia" w:hAnsi="Georgia"/>
          <w:sz w:val="32"/>
        </w:rPr>
        <w:t>est vous qui serez notre champion. »</w:t>
      </w:r>
    </w:p>
    <w:p w:rsidR="00F170CC" w:rsidRPr="007A6F8D" w:rsidRDefault="00F170CC" w:rsidP="007A6F8D">
      <w:pPr>
        <w:ind w:firstLine="720"/>
        <w:jc w:val="both"/>
        <w:rPr>
          <w:rFonts w:ascii="Georgia" w:hAnsi="Georgia"/>
          <w:sz w:val="32"/>
        </w:rPr>
      </w:pPr>
      <w:r w:rsidRPr="007A6F8D">
        <w:rPr>
          <w:rFonts w:ascii="Georgia" w:hAnsi="Georgia"/>
          <w:sz w:val="32"/>
        </w:rPr>
        <w:t>Il s</w:t>
      </w:r>
      <w:r w:rsidR="00842F6D">
        <w:rPr>
          <w:rFonts w:ascii="Georgia" w:hAnsi="Georgia"/>
          <w:sz w:val="32"/>
        </w:rPr>
        <w:t>’</w:t>
      </w:r>
      <w:r w:rsidRPr="007A6F8D">
        <w:rPr>
          <w:rFonts w:ascii="Georgia" w:hAnsi="Georgia"/>
          <w:sz w:val="32"/>
        </w:rPr>
        <w:t>était bizarrement abstenu jusqu</w:t>
      </w:r>
      <w:r w:rsidR="00842F6D">
        <w:rPr>
          <w:rFonts w:ascii="Georgia" w:hAnsi="Georgia"/>
          <w:sz w:val="32"/>
        </w:rPr>
        <w:t>’</w:t>
      </w:r>
      <w:r w:rsidRPr="007A6F8D">
        <w:rPr>
          <w:rFonts w:ascii="Georgia" w:hAnsi="Georgia"/>
          <w:sz w:val="32"/>
        </w:rPr>
        <w:t>alors. « Madame, dit-il d</w:t>
      </w:r>
      <w:r w:rsidR="00842F6D">
        <w:rPr>
          <w:rFonts w:ascii="Georgia" w:hAnsi="Georgia"/>
          <w:sz w:val="32"/>
        </w:rPr>
        <w:t>’</w:t>
      </w:r>
      <w:r w:rsidRPr="007A6F8D">
        <w:rPr>
          <w:rFonts w:ascii="Georgia" w:hAnsi="Georgia"/>
          <w:sz w:val="32"/>
        </w:rPr>
        <w:t>un ton grave en ployant le genou, veuillez m</w:t>
      </w:r>
      <w:r w:rsidR="00842F6D">
        <w:rPr>
          <w:rFonts w:ascii="Georgia" w:hAnsi="Georgia"/>
          <w:sz w:val="32"/>
        </w:rPr>
        <w:t>’</w:t>
      </w:r>
      <w:r w:rsidRPr="007A6F8D">
        <w:rPr>
          <w:rFonts w:ascii="Georgia" w:hAnsi="Georgia"/>
          <w:sz w:val="32"/>
        </w:rPr>
        <w:t>épargner. La besogne ne me tente pas. Cet homme n</w:t>
      </w:r>
      <w:r w:rsidR="00842F6D">
        <w:rPr>
          <w:rFonts w:ascii="Georgia" w:hAnsi="Georgia"/>
          <w:sz w:val="32"/>
        </w:rPr>
        <w:t>’</w:t>
      </w:r>
      <w:r w:rsidRPr="007A6F8D">
        <w:rPr>
          <w:rFonts w:ascii="Georgia" w:hAnsi="Georgia"/>
          <w:sz w:val="32"/>
        </w:rPr>
        <w:t>est pas un guerrier. Regardez-le. Un nain, qui m</w:t>
      </w:r>
      <w:r w:rsidR="00842F6D">
        <w:rPr>
          <w:rFonts w:ascii="Georgia" w:hAnsi="Georgia"/>
          <w:sz w:val="32"/>
        </w:rPr>
        <w:t>’</w:t>
      </w:r>
      <w:r w:rsidRPr="007A6F8D">
        <w:rPr>
          <w:rFonts w:ascii="Georgia" w:hAnsi="Georgia"/>
          <w:sz w:val="32"/>
        </w:rPr>
        <w:t>arrive à peine à la ceinture, et mal assuré sur ses jambes. Je me déshonorerais en l</w:t>
      </w:r>
      <w:r w:rsidR="00842F6D">
        <w:rPr>
          <w:rFonts w:ascii="Georgia" w:hAnsi="Georgia"/>
          <w:sz w:val="32"/>
        </w:rPr>
        <w:t>’</w:t>
      </w:r>
      <w:r w:rsidRPr="007A6F8D">
        <w:rPr>
          <w:rFonts w:ascii="Georgia" w:hAnsi="Georgia"/>
          <w:sz w:val="32"/>
        </w:rPr>
        <w:t>assassinant et en nommant cela "justice". »</w:t>
      </w:r>
    </w:p>
    <w:p w:rsidR="00F170CC" w:rsidRPr="007A6F8D" w:rsidRDefault="007A6F8D" w:rsidP="007A6F8D">
      <w:pPr>
        <w:ind w:firstLine="720"/>
        <w:jc w:val="both"/>
        <w:rPr>
          <w:rFonts w:ascii="Georgia" w:hAnsi="Georgia"/>
          <w:sz w:val="32"/>
        </w:rPr>
      </w:pPr>
      <w:r w:rsidRPr="007A6F8D">
        <w:rPr>
          <w:rFonts w:ascii="Georgia" w:hAnsi="Georgia"/>
          <w:i/>
          <w:sz w:val="32"/>
        </w:rPr>
        <w:t>Oh, succulent !</w:t>
      </w:r>
      <w:r w:rsidR="00F170CC" w:rsidRPr="007A6F8D">
        <w:rPr>
          <w:rFonts w:ascii="Georgia" w:hAnsi="Georgia"/>
          <w:sz w:val="32"/>
        </w:rPr>
        <w:t xml:space="preserve"> songea Tyrion. « Bien vu », approuva-t-il.</w:t>
      </w:r>
    </w:p>
    <w:p w:rsidR="00F170CC" w:rsidRPr="007A6F8D" w:rsidRDefault="00F170CC" w:rsidP="007A6F8D">
      <w:pPr>
        <w:ind w:firstLine="720"/>
        <w:jc w:val="both"/>
        <w:rPr>
          <w:rFonts w:ascii="Georgia" w:hAnsi="Georgia"/>
          <w:sz w:val="32"/>
        </w:rPr>
      </w:pPr>
      <w:r w:rsidRPr="007A6F8D">
        <w:rPr>
          <w:rFonts w:ascii="Georgia" w:hAnsi="Georgia"/>
          <w:sz w:val="32"/>
        </w:rPr>
        <w:t xml:space="preserve">La Lysa le considéra fixement. « Vous réclamiez un combat </w:t>
      </w:r>
      <w:r w:rsidR="00234F43" w:rsidRPr="007A6F8D">
        <w:rPr>
          <w:rFonts w:ascii="Georgia" w:hAnsi="Georgia"/>
          <w:sz w:val="32"/>
        </w:rPr>
        <w:t>singulier</w:t>
      </w:r>
      <w:r w:rsidRPr="007A6F8D">
        <w:rPr>
          <w:rFonts w:ascii="Georgia" w:hAnsi="Georgia"/>
          <w:sz w:val="32"/>
        </w:rPr>
        <w: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Certes. Et je réclame un champion, tout comme vous vous en êtes adjugé un. Mon frère se fera un plaisir de prendre mon parti, j</w:t>
      </w:r>
      <w:r w:rsidR="00842F6D">
        <w:rPr>
          <w:rFonts w:ascii="Georgia" w:hAnsi="Georgia"/>
          <w:sz w:val="32"/>
        </w:rPr>
        <w:t>’</w:t>
      </w:r>
      <w:r w:rsidR="00F170CC" w:rsidRPr="007A6F8D">
        <w:rPr>
          <w:rFonts w:ascii="Georgia" w:hAnsi="Georgia"/>
          <w:sz w:val="32"/>
        </w:rPr>
        <w:t>en réponds.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Votre inestimable Régicide se trouve à des centaines de lieues, </w:t>
      </w:r>
      <w:r w:rsidR="00234F43" w:rsidRPr="007A6F8D">
        <w:rPr>
          <w:rFonts w:ascii="Georgia" w:hAnsi="Georgia"/>
          <w:sz w:val="32"/>
        </w:rPr>
        <w:t>jappa</w:t>
      </w:r>
      <w:r w:rsidR="00F170CC" w:rsidRPr="007A6F8D">
        <w:rPr>
          <w:rFonts w:ascii="Georgia" w:hAnsi="Georgia"/>
          <w:sz w:val="32"/>
        </w:rPr>
        <w:t>-t-elle.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Expédiez-lui un oiseau. Je me ferai un plaisir d</w:t>
      </w:r>
      <w:r w:rsidR="00842F6D">
        <w:rPr>
          <w:rFonts w:ascii="Georgia" w:hAnsi="Georgia"/>
          <w:sz w:val="32"/>
        </w:rPr>
        <w:t>’</w:t>
      </w:r>
      <w:r w:rsidR="00F170CC" w:rsidRPr="007A6F8D">
        <w:rPr>
          <w:rFonts w:ascii="Georgia" w:hAnsi="Georgia"/>
          <w:sz w:val="32"/>
        </w:rPr>
        <w:t>attendre l</w:t>
      </w:r>
      <w:r w:rsidR="00842F6D">
        <w:rPr>
          <w:rFonts w:ascii="Georgia" w:hAnsi="Georgia"/>
          <w:sz w:val="32"/>
        </w:rPr>
        <w:t>’</w:t>
      </w:r>
      <w:r w:rsidR="00F170CC" w:rsidRPr="007A6F8D">
        <w:rPr>
          <w:rFonts w:ascii="Georgia" w:hAnsi="Georgia"/>
          <w:sz w:val="32"/>
        </w:rPr>
        <w:t>arrivée de Jaime.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Vous affronterez ser Vardis. Dès demain.</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Toi, chanteur, répliqua-t-il en se tournant vers Marillion, veille a bien spécifier, dans la ballade que vont t</w:t>
      </w:r>
      <w:r w:rsidR="00842F6D">
        <w:rPr>
          <w:rFonts w:ascii="Georgia" w:hAnsi="Georgia"/>
          <w:sz w:val="32"/>
        </w:rPr>
        <w:t>’</w:t>
      </w:r>
      <w:r w:rsidR="00F170CC" w:rsidRPr="007A6F8D">
        <w:rPr>
          <w:rFonts w:ascii="Georgia" w:hAnsi="Georgia"/>
          <w:sz w:val="32"/>
        </w:rPr>
        <w:t>inspirer ces événements, par quel stratagème lady Arryn dénia au nain le droit de choisir un champion et le contraignit, bancal, inapte et bleu de coups, à combattre la fleur de ses chevaliers.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Mais je ne te dénie</w:t>
      </w:r>
      <w:r w:rsidRPr="007A6F8D">
        <w:rPr>
          <w:rFonts w:ascii="Georgia" w:hAnsi="Georgia"/>
          <w:i/>
          <w:sz w:val="32"/>
        </w:rPr>
        <w:t xml:space="preserve"> rien</w:t>
      </w:r>
      <w:r w:rsidR="00F170CC" w:rsidRPr="007A6F8D">
        <w:rPr>
          <w:rFonts w:ascii="Georgia" w:hAnsi="Georgia"/>
          <w:sz w:val="32"/>
        </w:rPr>
        <w:t xml:space="preserve"> ! s</w:t>
      </w:r>
      <w:r w:rsidR="00842F6D">
        <w:rPr>
          <w:rFonts w:ascii="Georgia" w:hAnsi="Georgia"/>
          <w:sz w:val="32"/>
        </w:rPr>
        <w:t>’</w:t>
      </w:r>
      <w:r w:rsidR="00F170CC" w:rsidRPr="007A6F8D">
        <w:rPr>
          <w:rFonts w:ascii="Georgia" w:hAnsi="Georgia"/>
          <w:sz w:val="32"/>
        </w:rPr>
        <w:t>emporta la lady Lysa d</w:t>
      </w:r>
      <w:r w:rsidR="00842F6D">
        <w:rPr>
          <w:rFonts w:ascii="Georgia" w:hAnsi="Georgia"/>
          <w:sz w:val="32"/>
        </w:rPr>
        <w:t>’</w:t>
      </w:r>
      <w:r w:rsidR="00F170CC" w:rsidRPr="007A6F8D">
        <w:rPr>
          <w:rFonts w:ascii="Georgia" w:hAnsi="Georgia"/>
          <w:sz w:val="32"/>
        </w:rPr>
        <w:t xml:space="preserve">une voix </w:t>
      </w:r>
      <w:r w:rsidR="00234F43" w:rsidRPr="007A6F8D">
        <w:rPr>
          <w:rFonts w:ascii="Georgia" w:hAnsi="Georgia"/>
          <w:sz w:val="32"/>
        </w:rPr>
        <w:t>suraiguë</w:t>
      </w:r>
      <w:r w:rsidR="00F170CC" w:rsidRPr="007A6F8D">
        <w:rPr>
          <w:rFonts w:ascii="Georgia" w:hAnsi="Georgia"/>
          <w:sz w:val="32"/>
        </w:rPr>
        <w:t>. Nomme ton champion, Lutin..., si tu crois quiconque, ici, susceptible de mourir pour toi.</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Vous jouez sur le velours, dame. J</w:t>
      </w:r>
      <w:r w:rsidR="00842F6D">
        <w:rPr>
          <w:rFonts w:ascii="Georgia" w:hAnsi="Georgia"/>
          <w:sz w:val="32"/>
        </w:rPr>
        <w:t>’</w:t>
      </w:r>
      <w:r w:rsidR="00F170CC" w:rsidRPr="007A6F8D">
        <w:rPr>
          <w:rFonts w:ascii="Georgia" w:hAnsi="Georgia"/>
          <w:sz w:val="32"/>
        </w:rPr>
        <w:t>aurais plus tôt fait de trouver quelqu</w:t>
      </w:r>
      <w:r w:rsidR="00842F6D">
        <w:rPr>
          <w:rFonts w:ascii="Georgia" w:hAnsi="Georgia"/>
          <w:sz w:val="32"/>
        </w:rPr>
        <w:t>’</w:t>
      </w:r>
      <w:r w:rsidR="00F170CC" w:rsidRPr="007A6F8D">
        <w:rPr>
          <w:rFonts w:ascii="Georgia" w:hAnsi="Georgia"/>
          <w:sz w:val="32"/>
        </w:rPr>
        <w:t>un pour me tuer, ici. » Il promena son regard par toute la salle. Nul n</w:t>
      </w:r>
      <w:r w:rsidR="00842F6D">
        <w:rPr>
          <w:rFonts w:ascii="Georgia" w:hAnsi="Georgia"/>
          <w:sz w:val="32"/>
        </w:rPr>
        <w:t>’</w:t>
      </w:r>
      <w:r w:rsidR="00F170CC" w:rsidRPr="007A6F8D">
        <w:rPr>
          <w:rFonts w:ascii="Georgia" w:hAnsi="Georgia"/>
          <w:sz w:val="32"/>
        </w:rPr>
        <w:t>esquissa l</w:t>
      </w:r>
      <w:r w:rsidR="00842F6D">
        <w:rPr>
          <w:rFonts w:ascii="Georgia" w:hAnsi="Georgia"/>
          <w:sz w:val="32"/>
        </w:rPr>
        <w:t>’</w:t>
      </w:r>
      <w:r w:rsidR="00F170CC" w:rsidRPr="007A6F8D">
        <w:rPr>
          <w:rFonts w:ascii="Georgia" w:hAnsi="Georgia"/>
          <w:sz w:val="32"/>
        </w:rPr>
        <w:t>ombre d</w:t>
      </w:r>
      <w:r w:rsidR="00842F6D">
        <w:rPr>
          <w:rFonts w:ascii="Georgia" w:hAnsi="Georgia"/>
          <w:sz w:val="32"/>
        </w:rPr>
        <w:t>’</w:t>
      </w:r>
      <w:r w:rsidR="00F170CC" w:rsidRPr="007A6F8D">
        <w:rPr>
          <w:rFonts w:ascii="Georgia" w:hAnsi="Georgia"/>
          <w:sz w:val="32"/>
        </w:rPr>
        <w:t>un geste en sa faveur. Et il commençait à se demander sérieusement s</w:t>
      </w:r>
      <w:r w:rsidR="00842F6D">
        <w:rPr>
          <w:rFonts w:ascii="Georgia" w:hAnsi="Georgia"/>
          <w:sz w:val="32"/>
        </w:rPr>
        <w:t>’</w:t>
      </w:r>
      <w:r w:rsidR="00F170CC" w:rsidRPr="007A6F8D">
        <w:rPr>
          <w:rFonts w:ascii="Georgia" w:hAnsi="Georgia"/>
          <w:sz w:val="32"/>
        </w:rPr>
        <w:t>il n</w:t>
      </w:r>
      <w:r w:rsidR="00842F6D">
        <w:rPr>
          <w:rFonts w:ascii="Georgia" w:hAnsi="Georgia"/>
          <w:sz w:val="32"/>
        </w:rPr>
        <w:t>’</w:t>
      </w:r>
      <w:r w:rsidR="00F170CC" w:rsidRPr="007A6F8D">
        <w:rPr>
          <w:rFonts w:ascii="Georgia" w:hAnsi="Georgia"/>
          <w:sz w:val="32"/>
        </w:rPr>
        <w:t>avait pas commis là la pire des gaffes quand, enfin, vers l</w:t>
      </w:r>
      <w:r w:rsidR="00842F6D">
        <w:rPr>
          <w:rFonts w:ascii="Georgia" w:hAnsi="Georgia"/>
          <w:sz w:val="32"/>
        </w:rPr>
        <w:t>’</w:t>
      </w:r>
      <w:r w:rsidR="00F170CC" w:rsidRPr="007A6F8D">
        <w:rPr>
          <w:rFonts w:ascii="Georgia" w:hAnsi="Georgia"/>
          <w:sz w:val="32"/>
        </w:rPr>
        <w:t>arrière, se produisit comme une bousculade.</w:t>
      </w:r>
    </w:p>
    <w:p w:rsidR="00234F43" w:rsidRDefault="00F170CC" w:rsidP="007A6F8D">
      <w:pPr>
        <w:ind w:firstLine="720"/>
        <w:jc w:val="both"/>
        <w:rPr>
          <w:rFonts w:ascii="Georgia" w:hAnsi="Georgia"/>
          <w:sz w:val="32"/>
        </w:rPr>
      </w:pPr>
      <w:r w:rsidRPr="007A6F8D">
        <w:rPr>
          <w:rFonts w:ascii="Georgia" w:hAnsi="Georgia"/>
          <w:sz w:val="32"/>
        </w:rPr>
        <w:t>«</w:t>
      </w:r>
      <w:r w:rsidR="00234F43">
        <w:rPr>
          <w:rFonts w:ascii="Georgia" w:hAnsi="Georgia"/>
          <w:sz w:val="32"/>
        </w:rPr>
        <w:t xml:space="preserve"> </w:t>
      </w:r>
      <w:r w:rsidRPr="007A6F8D">
        <w:rPr>
          <w:rFonts w:ascii="Georgia" w:hAnsi="Georgia"/>
          <w:sz w:val="32"/>
        </w:rPr>
        <w:t>J</w:t>
      </w:r>
      <w:r w:rsidR="00842F6D">
        <w:rPr>
          <w:rFonts w:ascii="Georgia" w:hAnsi="Georgia"/>
          <w:sz w:val="32"/>
        </w:rPr>
        <w:t>’</w:t>
      </w:r>
      <w:r w:rsidR="00234F43">
        <w:rPr>
          <w:rFonts w:ascii="Georgia" w:hAnsi="Georgia"/>
          <w:sz w:val="32"/>
        </w:rPr>
        <w:t>assumerai la défense du nain !</w:t>
      </w:r>
      <w:r w:rsidRPr="007A6F8D">
        <w:rPr>
          <w:rFonts w:ascii="Georgia" w:hAnsi="Georgia"/>
          <w:sz w:val="32"/>
        </w:rPr>
        <w:t xml:space="preserve"> »</w:t>
      </w:r>
      <w:r w:rsidR="007A6F8D" w:rsidRPr="00234F43">
        <w:rPr>
          <w:rFonts w:ascii="Georgia" w:hAnsi="Georgia"/>
          <w:sz w:val="32"/>
        </w:rPr>
        <w:t xml:space="preserve"> clama Bronn.</w:t>
      </w:r>
    </w:p>
    <w:p w:rsidR="00234F43" w:rsidRDefault="00234F43">
      <w:pPr>
        <w:rPr>
          <w:rFonts w:ascii="Georgia" w:hAnsi="Georgia"/>
          <w:sz w:val="32"/>
        </w:rPr>
      </w:pPr>
      <w:r>
        <w:rPr>
          <w:rFonts w:ascii="Georgia" w:hAnsi="Georgia"/>
          <w:sz w:val="32"/>
        </w:rPr>
        <w:br w:type="page"/>
      </w:r>
    </w:p>
    <w:p w:rsidR="00234F43" w:rsidRDefault="00234F43" w:rsidP="00234F43">
      <w:pPr>
        <w:pStyle w:val="Corpsdutexte1"/>
        <w:tabs>
          <w:tab w:val="left" w:pos="566"/>
        </w:tabs>
        <w:spacing w:before="0" w:line="240" w:lineRule="auto"/>
        <w:ind w:right="40"/>
        <w:rPr>
          <w:rStyle w:val="Corpsdutexte12pt68"/>
          <w:rFonts w:ascii="Georgia" w:hAnsi="Georgia"/>
          <w:sz w:val="32"/>
          <w:szCs w:val="32"/>
        </w:rPr>
      </w:pPr>
    </w:p>
    <w:p w:rsidR="00234F43" w:rsidRDefault="00234F43" w:rsidP="00234F43">
      <w:pPr>
        <w:pStyle w:val="Corpsdutexte1"/>
        <w:tabs>
          <w:tab w:val="left" w:pos="566"/>
        </w:tabs>
        <w:spacing w:before="0" w:line="240" w:lineRule="auto"/>
        <w:ind w:right="40"/>
        <w:rPr>
          <w:rStyle w:val="Corpsdutexte12pt68"/>
          <w:rFonts w:ascii="Georgia" w:hAnsi="Georgia"/>
          <w:sz w:val="32"/>
          <w:szCs w:val="32"/>
        </w:rPr>
      </w:pPr>
    </w:p>
    <w:p w:rsidR="00234F43" w:rsidRPr="00FF615A" w:rsidRDefault="00234F43" w:rsidP="00234F43">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EDDARD</w:t>
      </w:r>
    </w:p>
    <w:p w:rsidR="00234F43" w:rsidRDefault="00234F43" w:rsidP="00234F43">
      <w:pPr>
        <w:pStyle w:val="Corpsdutexte1"/>
        <w:tabs>
          <w:tab w:val="left" w:pos="566"/>
        </w:tabs>
        <w:spacing w:before="0" w:line="240" w:lineRule="auto"/>
        <w:ind w:right="40"/>
        <w:rPr>
          <w:rStyle w:val="Corpsdutexte12pt68"/>
          <w:rFonts w:ascii="Georgia" w:hAnsi="Georgia"/>
          <w:sz w:val="32"/>
          <w:szCs w:val="32"/>
        </w:rPr>
      </w:pPr>
    </w:p>
    <w:p w:rsidR="00234F43" w:rsidRDefault="00234F43" w:rsidP="00234F43">
      <w:pPr>
        <w:pStyle w:val="Corpsdutexte1"/>
        <w:tabs>
          <w:tab w:val="left" w:pos="566"/>
        </w:tabs>
        <w:spacing w:before="0" w:line="240" w:lineRule="auto"/>
        <w:ind w:right="40"/>
        <w:rPr>
          <w:rStyle w:val="Corpsdutexte12pt68"/>
          <w:rFonts w:ascii="Georgia" w:hAnsi="Georgia"/>
          <w:sz w:val="32"/>
          <w:szCs w:val="32"/>
        </w:rPr>
      </w:pPr>
    </w:p>
    <w:p w:rsidR="00F170CC" w:rsidRPr="007A6F8D" w:rsidRDefault="00F170CC" w:rsidP="007A6F8D">
      <w:pPr>
        <w:ind w:firstLine="720"/>
        <w:jc w:val="both"/>
        <w:rPr>
          <w:rFonts w:ascii="Georgia" w:hAnsi="Georgia"/>
          <w:sz w:val="32"/>
        </w:rPr>
      </w:pPr>
      <w:r w:rsidRPr="007A6F8D">
        <w:rPr>
          <w:rFonts w:ascii="Georgia" w:hAnsi="Georgia"/>
          <w:sz w:val="32"/>
        </w:rPr>
        <w:t>Un vieux rêve le hantait, un rêve où s</w:t>
      </w:r>
      <w:r w:rsidR="00842F6D">
        <w:rPr>
          <w:rFonts w:ascii="Georgia" w:hAnsi="Georgia"/>
          <w:sz w:val="32"/>
        </w:rPr>
        <w:t>’</w:t>
      </w:r>
      <w:r w:rsidRPr="007A6F8D">
        <w:rPr>
          <w:rFonts w:ascii="Georgia" w:hAnsi="Georgia"/>
          <w:sz w:val="32"/>
        </w:rPr>
        <w:t>enchevêtraient les manteaux blancs de trois chevaliers, la couche de Lyanna, sanglante, une tour depuis longtemps ruinée.</w:t>
      </w:r>
    </w:p>
    <w:p w:rsidR="00F170CC" w:rsidRPr="007A6F8D" w:rsidRDefault="00F170CC" w:rsidP="007A6F8D">
      <w:pPr>
        <w:ind w:firstLine="720"/>
        <w:jc w:val="both"/>
        <w:rPr>
          <w:rFonts w:ascii="Georgia" w:hAnsi="Georgia"/>
          <w:sz w:val="32"/>
        </w:rPr>
      </w:pPr>
      <w:r w:rsidRPr="007A6F8D">
        <w:rPr>
          <w:rFonts w:ascii="Georgia" w:hAnsi="Georgia"/>
          <w:sz w:val="32"/>
        </w:rPr>
        <w:t>A ses côtés chevauchaient dans son rêve, ainsi qu</w:t>
      </w:r>
      <w:r w:rsidR="00842F6D">
        <w:rPr>
          <w:rFonts w:ascii="Georgia" w:hAnsi="Georgia"/>
          <w:sz w:val="32"/>
        </w:rPr>
        <w:t>’</w:t>
      </w:r>
      <w:r w:rsidRPr="007A6F8D">
        <w:rPr>
          <w:rFonts w:ascii="Georgia" w:hAnsi="Georgia"/>
          <w:sz w:val="32"/>
        </w:rPr>
        <w:t>ils avaient fait dans la réalité, ses amis. Le fier Martyn Cassel, père de Jory ; le fidèle Théo Wull ; l</w:t>
      </w:r>
      <w:r w:rsidR="00842F6D">
        <w:rPr>
          <w:rFonts w:ascii="Georgia" w:hAnsi="Georgia"/>
          <w:sz w:val="32"/>
        </w:rPr>
        <w:t>’</w:t>
      </w:r>
      <w:r w:rsidRPr="007A6F8D">
        <w:rPr>
          <w:rFonts w:ascii="Georgia" w:hAnsi="Georgia"/>
          <w:sz w:val="32"/>
        </w:rPr>
        <w:t>écuyer de feu Brandon Stark, Ethan Glover ; ser Mark Ryswell, aussi modéré de langage que courtois de cœur ; le pontonnier Howland Reed ; lord Dustin, sur son puissant étalon rouge. Mais quoique leurs visages lui fussent, à l</w:t>
      </w:r>
      <w:r w:rsidR="00842F6D">
        <w:rPr>
          <w:rFonts w:ascii="Georgia" w:hAnsi="Georgia"/>
          <w:sz w:val="32"/>
        </w:rPr>
        <w:t>’</w:t>
      </w:r>
      <w:r w:rsidRPr="007A6F8D">
        <w:rPr>
          <w:rFonts w:ascii="Georgia" w:hAnsi="Georgia"/>
          <w:sz w:val="32"/>
        </w:rPr>
        <w:t xml:space="preserve">époque, aussi </w:t>
      </w:r>
      <w:r w:rsidR="00B35E87" w:rsidRPr="007A6F8D">
        <w:rPr>
          <w:rFonts w:ascii="Georgia" w:hAnsi="Georgia"/>
          <w:sz w:val="32"/>
        </w:rPr>
        <w:t>familiers</w:t>
      </w:r>
      <w:r w:rsidRPr="007A6F8D">
        <w:rPr>
          <w:rFonts w:ascii="Georgia" w:hAnsi="Georgia"/>
          <w:sz w:val="32"/>
        </w:rPr>
        <w:t xml:space="preserve"> que le sien propre, il n</w:t>
      </w:r>
      <w:r w:rsidR="00842F6D">
        <w:rPr>
          <w:rFonts w:ascii="Georgia" w:hAnsi="Georgia"/>
          <w:sz w:val="32"/>
        </w:rPr>
        <w:t>’</w:t>
      </w:r>
      <w:r w:rsidRPr="007A6F8D">
        <w:rPr>
          <w:rFonts w:ascii="Georgia" w:hAnsi="Georgia"/>
          <w:sz w:val="32"/>
        </w:rPr>
        <w:t>est jusqu</w:t>
      </w:r>
      <w:r w:rsidR="00842F6D">
        <w:rPr>
          <w:rFonts w:ascii="Georgia" w:hAnsi="Georgia"/>
          <w:sz w:val="32"/>
        </w:rPr>
        <w:t>’</w:t>
      </w:r>
      <w:r w:rsidRPr="007A6F8D">
        <w:rPr>
          <w:rFonts w:ascii="Georgia" w:hAnsi="Georgia"/>
          <w:sz w:val="32"/>
        </w:rPr>
        <w:t>aux souvenirs que l</w:t>
      </w:r>
      <w:r w:rsidR="00842F6D">
        <w:rPr>
          <w:rFonts w:ascii="Georgia" w:hAnsi="Georgia"/>
          <w:sz w:val="32"/>
        </w:rPr>
        <w:t>’</w:t>
      </w:r>
      <w:r w:rsidRPr="007A6F8D">
        <w:rPr>
          <w:rFonts w:ascii="Georgia" w:hAnsi="Georgia"/>
          <w:sz w:val="32"/>
        </w:rPr>
        <w:t>on s</w:t>
      </w:r>
      <w:r w:rsidR="00842F6D">
        <w:rPr>
          <w:rFonts w:ascii="Georgia" w:hAnsi="Georgia"/>
          <w:sz w:val="32"/>
        </w:rPr>
        <w:t>’</w:t>
      </w:r>
      <w:r w:rsidRPr="007A6F8D">
        <w:rPr>
          <w:rFonts w:ascii="Georgia" w:hAnsi="Georgia"/>
          <w:sz w:val="32"/>
        </w:rPr>
        <w:t>était juré de n</w:t>
      </w:r>
      <w:r w:rsidR="00842F6D">
        <w:rPr>
          <w:rFonts w:ascii="Georgia" w:hAnsi="Georgia"/>
          <w:sz w:val="32"/>
        </w:rPr>
        <w:t>’</w:t>
      </w:r>
      <w:r w:rsidRPr="007A6F8D">
        <w:rPr>
          <w:rFonts w:ascii="Georgia" w:hAnsi="Georgia"/>
          <w:sz w:val="32"/>
        </w:rPr>
        <w:t>oublier jamais qui ne s</w:t>
      </w:r>
      <w:r w:rsidR="00842F6D">
        <w:rPr>
          <w:rFonts w:ascii="Georgia" w:hAnsi="Georgia"/>
          <w:sz w:val="32"/>
        </w:rPr>
        <w:t>’</w:t>
      </w:r>
      <w:r w:rsidRPr="007A6F8D">
        <w:rPr>
          <w:rFonts w:ascii="Georgia" w:hAnsi="Georgia"/>
          <w:sz w:val="32"/>
        </w:rPr>
        <w:t>estompent au fil des ans. Et tous ces hommes tendrement aimés se réduisaient dans son rêve à de simples ombres, à des spectres brumeux montés sur des chevaux de brume.</w:t>
      </w:r>
    </w:p>
    <w:p w:rsidR="00F170CC" w:rsidRPr="007A6F8D" w:rsidRDefault="00F170CC" w:rsidP="007A6F8D">
      <w:pPr>
        <w:ind w:firstLine="720"/>
        <w:jc w:val="both"/>
        <w:rPr>
          <w:rFonts w:ascii="Georgia" w:hAnsi="Georgia"/>
          <w:sz w:val="32"/>
        </w:rPr>
      </w:pPr>
      <w:r w:rsidRPr="007A6F8D">
        <w:rPr>
          <w:rFonts w:ascii="Georgia" w:hAnsi="Georgia"/>
          <w:sz w:val="32"/>
        </w:rPr>
        <w:t>Le rêve n</w:t>
      </w:r>
      <w:r w:rsidR="00842F6D">
        <w:rPr>
          <w:rFonts w:ascii="Georgia" w:hAnsi="Georgia"/>
          <w:sz w:val="32"/>
        </w:rPr>
        <w:t>’</w:t>
      </w:r>
      <w:r w:rsidRPr="007A6F8D">
        <w:rPr>
          <w:rFonts w:ascii="Georgia" w:hAnsi="Georgia"/>
          <w:sz w:val="32"/>
        </w:rPr>
        <w:t>en ressuscitait pas moins le réel enfui. A sept contre trois, mais trois tout sauf ordinaires. Campés devant la tour ronde à qui les montagnes violettes de Dorne servaient de décor, ils attendaient, dans leurs blancs manteaux que gonflait le vent. Et Ned revoyait leurs traits, non point flous, eux, mais clairs et nets comme au premier jour.</w:t>
      </w:r>
    </w:p>
    <w:p w:rsidR="00F170CC" w:rsidRPr="007A6F8D" w:rsidRDefault="00F170CC" w:rsidP="007A6F8D">
      <w:pPr>
        <w:ind w:firstLine="720"/>
        <w:jc w:val="both"/>
        <w:rPr>
          <w:rFonts w:ascii="Georgia" w:hAnsi="Georgia"/>
          <w:sz w:val="32"/>
        </w:rPr>
      </w:pPr>
      <w:r w:rsidRPr="007A6F8D">
        <w:rPr>
          <w:rFonts w:ascii="Georgia" w:hAnsi="Georgia"/>
          <w:sz w:val="32"/>
        </w:rPr>
        <w:t>Ser Arthur Dayne, l</w:t>
      </w:r>
      <w:r w:rsidR="00842F6D">
        <w:rPr>
          <w:rFonts w:ascii="Georgia" w:hAnsi="Georgia"/>
          <w:sz w:val="32"/>
        </w:rPr>
        <w:t>’</w:t>
      </w:r>
      <w:r w:rsidRPr="007A6F8D">
        <w:rPr>
          <w:rFonts w:ascii="Georgia" w:hAnsi="Georgia"/>
          <w:sz w:val="32"/>
        </w:rPr>
        <w:t xml:space="preserve">Epée du Matin, avec aux lèvres un petit </w:t>
      </w:r>
      <w:r w:rsidR="00B35E87" w:rsidRPr="007A6F8D">
        <w:rPr>
          <w:rFonts w:ascii="Georgia" w:hAnsi="Georgia"/>
          <w:sz w:val="32"/>
        </w:rPr>
        <w:t>sourire</w:t>
      </w:r>
      <w:r w:rsidRPr="007A6F8D">
        <w:rPr>
          <w:rFonts w:ascii="Georgia" w:hAnsi="Georgia"/>
          <w:sz w:val="32"/>
        </w:rPr>
        <w:t xml:space="preserve"> attristé. Avec la garde d</w:t>
      </w:r>
      <w:r w:rsidR="00842F6D">
        <w:rPr>
          <w:rFonts w:ascii="Georgia" w:hAnsi="Georgia"/>
          <w:sz w:val="32"/>
        </w:rPr>
        <w:t>’</w:t>
      </w:r>
      <w:r w:rsidRPr="007A6F8D">
        <w:rPr>
          <w:rFonts w:ascii="Georgia" w:hAnsi="Georgia"/>
          <w:sz w:val="32"/>
        </w:rPr>
        <w:t>Aube, son estramaçon, qui dépassait son épaule droite.</w:t>
      </w:r>
    </w:p>
    <w:p w:rsidR="00F170CC" w:rsidRPr="007A6F8D" w:rsidRDefault="00F170CC" w:rsidP="007A6F8D">
      <w:pPr>
        <w:ind w:firstLine="720"/>
        <w:jc w:val="both"/>
        <w:rPr>
          <w:rFonts w:ascii="Georgia" w:hAnsi="Georgia"/>
          <w:sz w:val="32"/>
        </w:rPr>
      </w:pPr>
      <w:r w:rsidRPr="007A6F8D">
        <w:rPr>
          <w:rFonts w:ascii="Georgia" w:hAnsi="Georgia"/>
          <w:sz w:val="32"/>
        </w:rPr>
        <w:t>Oswell Whent qui, genou en terre, passait et repassait la pierre sur sa lame. L</w:t>
      </w:r>
      <w:r w:rsidR="00842F6D">
        <w:rPr>
          <w:rFonts w:ascii="Georgia" w:hAnsi="Georgia"/>
          <w:sz w:val="32"/>
        </w:rPr>
        <w:t>’</w:t>
      </w:r>
      <w:r w:rsidRPr="007A6F8D">
        <w:rPr>
          <w:rFonts w:ascii="Georgia" w:hAnsi="Georgia"/>
          <w:sz w:val="32"/>
        </w:rPr>
        <w:t>émail blanc de son heaume au sommet duquel se déployaient les ailes noires de la chauve-souris familiale.</w:t>
      </w:r>
    </w:p>
    <w:p w:rsidR="00F170CC" w:rsidRPr="007A6F8D" w:rsidRDefault="00F170CC" w:rsidP="007A6F8D">
      <w:pPr>
        <w:ind w:firstLine="720"/>
        <w:jc w:val="both"/>
        <w:rPr>
          <w:rFonts w:ascii="Georgia" w:hAnsi="Georgia"/>
          <w:sz w:val="32"/>
        </w:rPr>
      </w:pPr>
      <w:r w:rsidRPr="007A6F8D">
        <w:rPr>
          <w:rFonts w:ascii="Georgia" w:hAnsi="Georgia"/>
          <w:sz w:val="32"/>
        </w:rPr>
        <w:t>Et, entre eux, debout dans une attitude de défi, le vieux ser Gerold Hightower, le Taureau Blanc, grand maître de la Garde.</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 Je vous ai vainement cherchés, au Trident, disait Ned.</w:t>
      </w:r>
    </w:p>
    <w:p w:rsidR="00F170CC" w:rsidRPr="007A6F8D" w:rsidRDefault="00B35E87" w:rsidP="007A6F8D">
      <w:pPr>
        <w:ind w:firstLine="720"/>
        <w:jc w:val="both"/>
        <w:rPr>
          <w:rFonts w:ascii="Georgia" w:hAnsi="Georgia"/>
          <w:sz w:val="32"/>
        </w:rPr>
      </w:pPr>
      <w:r w:rsidRPr="007A6F8D">
        <w:rPr>
          <w:rFonts w:ascii="Georgia" w:hAnsi="Georgia"/>
          <w:sz w:val="32"/>
        </w:rPr>
        <w:t>—</w:t>
      </w:r>
      <w:r w:rsidR="00F170CC" w:rsidRPr="007A6F8D">
        <w:rPr>
          <w:rFonts w:ascii="Georgia" w:hAnsi="Georgia"/>
          <w:sz w:val="32"/>
        </w:rPr>
        <w:t xml:space="preserve"> Nous n</w:t>
      </w:r>
      <w:r w:rsidR="00842F6D">
        <w:rPr>
          <w:rFonts w:ascii="Georgia" w:hAnsi="Georgia"/>
          <w:sz w:val="32"/>
        </w:rPr>
        <w:t>’</w:t>
      </w:r>
      <w:r w:rsidR="00F170CC" w:rsidRPr="007A6F8D">
        <w:rPr>
          <w:rFonts w:ascii="Georgia" w:hAnsi="Georgia"/>
          <w:sz w:val="32"/>
        </w:rPr>
        <w:t>y étions pas, répondait ser Gerold.</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Sans quoi il en eût cuit à l</w:t>
      </w:r>
      <w:r w:rsidR="00842F6D">
        <w:rPr>
          <w:rFonts w:ascii="Georgia" w:hAnsi="Georgia"/>
          <w:sz w:val="32"/>
        </w:rPr>
        <w:t>’</w:t>
      </w:r>
      <w:r w:rsidR="00F170CC" w:rsidRPr="007A6F8D">
        <w:rPr>
          <w:rFonts w:ascii="Georgia" w:hAnsi="Georgia"/>
          <w:sz w:val="32"/>
        </w:rPr>
        <w:t>Usurpateur, ajoutait ser Oswell.</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 la chute de Port-Réal, tandis que ser Jaime tuait votre roi avec une épée d</w:t>
      </w:r>
      <w:r w:rsidR="00842F6D">
        <w:rPr>
          <w:rFonts w:ascii="Georgia" w:hAnsi="Georgia"/>
          <w:sz w:val="32"/>
        </w:rPr>
        <w:t>’</w:t>
      </w:r>
      <w:r w:rsidR="00F170CC" w:rsidRPr="007A6F8D">
        <w:rPr>
          <w:rFonts w:ascii="Georgia" w:hAnsi="Georgia"/>
          <w:sz w:val="32"/>
        </w:rPr>
        <w:t>or, je me demandais, moi, où vous vous trouviez.</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Loin, très loin, ripostait ser Gerold. Sans quoi Aerys occuperait toujours le Trône de Fer, et notre félon de frère se tordrait déjà dans les flammes des sept enfers.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De là, j</w:t>
      </w:r>
      <w:r w:rsidR="00842F6D">
        <w:rPr>
          <w:rFonts w:ascii="Georgia" w:hAnsi="Georgia"/>
          <w:sz w:val="32"/>
        </w:rPr>
        <w:t>’</w:t>
      </w:r>
      <w:r w:rsidR="00F170CC" w:rsidRPr="007A6F8D">
        <w:rPr>
          <w:rFonts w:ascii="Georgia" w:hAnsi="Georgia"/>
          <w:sz w:val="32"/>
        </w:rPr>
        <w:t>ai gagné Accalmie pour en faire lever le siège, reprenait Ned. Messires Tyrell et Redwyne ont abaissé leurs bannières, et leurs chevaliers nous ont tous, genou en terre, juré fidélité. Je comptais vous trouver des leurs.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Nos genoux ne sont pas si souples, rétorquait ser Arthur Dayne.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Ser Willem Darry s</w:t>
      </w:r>
      <w:r w:rsidR="00842F6D">
        <w:rPr>
          <w:rFonts w:ascii="Georgia" w:hAnsi="Georgia"/>
          <w:sz w:val="32"/>
        </w:rPr>
        <w:t>’</w:t>
      </w:r>
      <w:r w:rsidR="00F170CC" w:rsidRPr="007A6F8D">
        <w:rPr>
          <w:rFonts w:ascii="Georgia" w:hAnsi="Georgia"/>
          <w:sz w:val="32"/>
        </w:rPr>
        <w:t>est enfui à Peyredragon, avec votre reine et le prince Viserys. Je m</w:t>
      </w:r>
      <w:r w:rsidR="00842F6D">
        <w:rPr>
          <w:rFonts w:ascii="Georgia" w:hAnsi="Georgia"/>
          <w:sz w:val="32"/>
        </w:rPr>
        <w:t>’</w:t>
      </w:r>
      <w:r w:rsidR="00F170CC" w:rsidRPr="007A6F8D">
        <w:rPr>
          <w:rFonts w:ascii="Georgia" w:hAnsi="Georgia"/>
          <w:sz w:val="32"/>
        </w:rPr>
        <w:t>attendais que vous eussiez fait voile de conserve.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Nous respectons la bravoure et la loyauté de ser Willem, disait ser Oswell.</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Mais il n</w:t>
      </w:r>
      <w:r w:rsidR="00842F6D">
        <w:rPr>
          <w:rFonts w:ascii="Georgia" w:hAnsi="Georgia"/>
          <w:sz w:val="32"/>
        </w:rPr>
        <w:t>’</w:t>
      </w:r>
      <w:r w:rsidR="00F170CC" w:rsidRPr="007A6F8D">
        <w:rPr>
          <w:rFonts w:ascii="Georgia" w:hAnsi="Georgia"/>
          <w:sz w:val="32"/>
        </w:rPr>
        <w:t>appartient pas à la Garde, précisait ser Gerold. La Garde ne s</w:t>
      </w:r>
      <w:r w:rsidR="00842F6D">
        <w:rPr>
          <w:rFonts w:ascii="Georgia" w:hAnsi="Georgia"/>
          <w:sz w:val="32"/>
        </w:rPr>
        <w:t>’</w:t>
      </w:r>
      <w:r w:rsidR="00F170CC" w:rsidRPr="007A6F8D">
        <w:rPr>
          <w:rFonts w:ascii="Georgia" w:hAnsi="Georgia"/>
          <w:sz w:val="32"/>
        </w:rPr>
        <w:t>enfuit pas.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Pas plus aujourd</w:t>
      </w:r>
      <w:r w:rsidR="00842F6D">
        <w:rPr>
          <w:rFonts w:ascii="Georgia" w:hAnsi="Georgia"/>
          <w:sz w:val="32"/>
        </w:rPr>
        <w:t>’</w:t>
      </w:r>
      <w:r w:rsidR="00F170CC" w:rsidRPr="007A6F8D">
        <w:rPr>
          <w:rFonts w:ascii="Georgia" w:hAnsi="Georgia"/>
          <w:sz w:val="32"/>
        </w:rPr>
        <w:t>hui qu</w:t>
      </w:r>
      <w:r w:rsidR="00842F6D">
        <w:rPr>
          <w:rFonts w:ascii="Georgia" w:hAnsi="Georgia"/>
          <w:sz w:val="32"/>
        </w:rPr>
        <w:t>’</w:t>
      </w:r>
      <w:r w:rsidR="00F170CC" w:rsidRPr="007A6F8D">
        <w:rPr>
          <w:rFonts w:ascii="Georgia" w:hAnsi="Georgia"/>
          <w:sz w:val="32"/>
        </w:rPr>
        <w:t>hier, insistait ser Arthur en coiffant son heaume.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Nous en avons fait le serment », expliquait le vieux ser Gerold.</w:t>
      </w:r>
    </w:p>
    <w:p w:rsidR="00F170CC" w:rsidRPr="007A6F8D" w:rsidRDefault="00F170CC" w:rsidP="007A6F8D">
      <w:pPr>
        <w:ind w:firstLine="720"/>
        <w:jc w:val="both"/>
        <w:rPr>
          <w:rFonts w:ascii="Georgia" w:hAnsi="Georgia"/>
          <w:sz w:val="32"/>
        </w:rPr>
      </w:pPr>
      <w:r w:rsidRPr="007A6F8D">
        <w:rPr>
          <w:rFonts w:ascii="Georgia" w:hAnsi="Georgia"/>
          <w:sz w:val="32"/>
        </w:rPr>
        <w:t>Alors, les six spectres se portaient aux côtés de Ned, spectres</w:t>
      </w:r>
      <w:r w:rsidR="00B35E87">
        <w:rPr>
          <w:rFonts w:ascii="Georgia" w:hAnsi="Georgia"/>
          <w:sz w:val="32"/>
        </w:rPr>
        <w:t xml:space="preserve"> </w:t>
      </w:r>
      <w:r w:rsidRPr="007A6F8D">
        <w:rPr>
          <w:rFonts w:ascii="Georgia" w:hAnsi="Georgia"/>
          <w:sz w:val="32"/>
        </w:rPr>
        <w:t>d</w:t>
      </w:r>
      <w:r w:rsidR="00842F6D">
        <w:rPr>
          <w:rFonts w:ascii="Georgia" w:hAnsi="Georgia"/>
          <w:sz w:val="32"/>
        </w:rPr>
        <w:t>’</w:t>
      </w:r>
      <w:r w:rsidRPr="007A6F8D">
        <w:rPr>
          <w:rFonts w:ascii="Georgia" w:hAnsi="Georgia"/>
          <w:sz w:val="32"/>
        </w:rPr>
        <w:t>épées au poing. Et cela faisait sept contre trois.</w:t>
      </w:r>
    </w:p>
    <w:p w:rsidR="00F170CC" w:rsidRPr="007A6F8D" w:rsidRDefault="00F170CC" w:rsidP="007A6F8D">
      <w:pPr>
        <w:ind w:firstLine="720"/>
        <w:jc w:val="both"/>
        <w:rPr>
          <w:rFonts w:ascii="Georgia" w:hAnsi="Georgia"/>
          <w:sz w:val="32"/>
        </w:rPr>
      </w:pPr>
      <w:r w:rsidRPr="007A6F8D">
        <w:rPr>
          <w:rFonts w:ascii="Georgia" w:hAnsi="Georgia"/>
          <w:sz w:val="32"/>
        </w:rPr>
        <w:t>« C</w:t>
      </w:r>
      <w:r w:rsidR="00842F6D">
        <w:rPr>
          <w:rFonts w:ascii="Georgia" w:hAnsi="Georgia"/>
          <w:sz w:val="32"/>
        </w:rPr>
        <w:t>’</w:t>
      </w:r>
      <w:r w:rsidRPr="007A6F8D">
        <w:rPr>
          <w:rFonts w:ascii="Georgia" w:hAnsi="Georgia"/>
          <w:sz w:val="32"/>
        </w:rPr>
        <w:t>est maintenant que tout commence », disait ser Arthur Dayne, l</w:t>
      </w:r>
      <w:r w:rsidR="00842F6D">
        <w:rPr>
          <w:rFonts w:ascii="Georgia" w:hAnsi="Georgia"/>
          <w:sz w:val="32"/>
        </w:rPr>
        <w:t>’</w:t>
      </w:r>
      <w:r w:rsidRPr="007A6F8D">
        <w:rPr>
          <w:rFonts w:ascii="Georgia" w:hAnsi="Georgia"/>
          <w:sz w:val="32"/>
        </w:rPr>
        <w:t>Epée du Matin. Il dégainait Aube et la saisissait à deux mains. Elle avait une pâleur laiteuse, et la lumière l</w:t>
      </w:r>
      <w:r w:rsidR="00842F6D">
        <w:rPr>
          <w:rFonts w:ascii="Georgia" w:hAnsi="Georgia"/>
          <w:sz w:val="32"/>
        </w:rPr>
        <w:t>’</w:t>
      </w:r>
      <w:r w:rsidRPr="007A6F8D">
        <w:rPr>
          <w:rFonts w:ascii="Georgia" w:hAnsi="Georgia"/>
          <w:sz w:val="32"/>
        </w:rPr>
        <w:t>animait des palpitations de la vie.</w:t>
      </w:r>
    </w:p>
    <w:p w:rsidR="00F170CC" w:rsidRPr="007A6F8D" w:rsidRDefault="00F170CC" w:rsidP="007A6F8D">
      <w:pPr>
        <w:ind w:firstLine="720"/>
        <w:jc w:val="both"/>
        <w:rPr>
          <w:rFonts w:ascii="Georgia" w:hAnsi="Georgia"/>
          <w:sz w:val="32"/>
        </w:rPr>
      </w:pPr>
      <w:r w:rsidRPr="007A6F8D">
        <w:rPr>
          <w:rFonts w:ascii="Georgia" w:hAnsi="Georgia"/>
          <w:sz w:val="32"/>
        </w:rPr>
        <w:t>« Non, rectifiait Ned d</w:t>
      </w:r>
      <w:r w:rsidR="00842F6D">
        <w:rPr>
          <w:rFonts w:ascii="Georgia" w:hAnsi="Georgia"/>
          <w:sz w:val="32"/>
        </w:rPr>
        <w:t>’</w:t>
      </w:r>
      <w:r w:rsidRPr="007A6F8D">
        <w:rPr>
          <w:rFonts w:ascii="Georgia" w:hAnsi="Georgia"/>
          <w:sz w:val="32"/>
        </w:rPr>
        <w:t>une voix quelque peu navrée, c</w:t>
      </w:r>
      <w:r w:rsidR="00842F6D">
        <w:rPr>
          <w:rFonts w:ascii="Georgia" w:hAnsi="Georgia"/>
          <w:sz w:val="32"/>
        </w:rPr>
        <w:t>’</w:t>
      </w:r>
      <w:r w:rsidRPr="007A6F8D">
        <w:rPr>
          <w:rFonts w:ascii="Georgia" w:hAnsi="Georgia"/>
          <w:sz w:val="32"/>
        </w:rPr>
        <w:t xml:space="preserve">est </w:t>
      </w:r>
      <w:r w:rsidR="00B35E87" w:rsidRPr="007A6F8D">
        <w:rPr>
          <w:rFonts w:ascii="Georgia" w:hAnsi="Georgia"/>
          <w:sz w:val="32"/>
        </w:rPr>
        <w:t>maintenant</w:t>
      </w:r>
      <w:r w:rsidRPr="007A6F8D">
        <w:rPr>
          <w:rFonts w:ascii="Georgia" w:hAnsi="Georgia"/>
          <w:sz w:val="32"/>
        </w:rPr>
        <w:t xml:space="preserve"> que tout s</w:t>
      </w:r>
      <w:r w:rsidR="00842F6D">
        <w:rPr>
          <w:rFonts w:ascii="Georgia" w:hAnsi="Georgia"/>
          <w:sz w:val="32"/>
        </w:rPr>
        <w:t>’</w:t>
      </w:r>
      <w:r w:rsidRPr="007A6F8D">
        <w:rPr>
          <w:rFonts w:ascii="Georgia" w:hAnsi="Georgia"/>
          <w:sz w:val="32"/>
        </w:rPr>
        <w:t>achève. » Et, comme s</w:t>
      </w:r>
      <w:r w:rsidR="00842F6D">
        <w:rPr>
          <w:rFonts w:ascii="Georgia" w:hAnsi="Georgia"/>
          <w:sz w:val="32"/>
        </w:rPr>
        <w:t>’</w:t>
      </w:r>
      <w:r w:rsidRPr="007A6F8D">
        <w:rPr>
          <w:rFonts w:ascii="Georgia" w:hAnsi="Georgia"/>
          <w:sz w:val="32"/>
        </w:rPr>
        <w:t>ensuivait une mêlée furieuse de brume et d</w:t>
      </w:r>
      <w:r w:rsidR="00842F6D">
        <w:rPr>
          <w:rFonts w:ascii="Georgia" w:hAnsi="Georgia"/>
          <w:sz w:val="32"/>
        </w:rPr>
        <w:t>’</w:t>
      </w:r>
      <w:r w:rsidRPr="007A6F8D">
        <w:rPr>
          <w:rFonts w:ascii="Georgia" w:hAnsi="Georgia"/>
          <w:sz w:val="32"/>
        </w:rPr>
        <w:t xml:space="preserve">acier, soudain retentissait la voix éplorée de Lyanna. </w:t>
      </w:r>
      <w:r w:rsidR="007A6F8D" w:rsidRPr="007A6F8D">
        <w:rPr>
          <w:rFonts w:ascii="Georgia" w:hAnsi="Georgia"/>
          <w:i/>
          <w:sz w:val="32"/>
        </w:rPr>
        <w:t>« Eddard ! »</w:t>
      </w:r>
      <w:r w:rsidRPr="007A6F8D">
        <w:rPr>
          <w:rFonts w:ascii="Georgia" w:hAnsi="Georgia"/>
          <w:sz w:val="32"/>
        </w:rPr>
        <w:t xml:space="preserve"> criait-elle. Une rafale de pétales </w:t>
      </w:r>
      <w:r w:rsidRPr="007A6F8D">
        <w:rPr>
          <w:rFonts w:ascii="Georgia" w:hAnsi="Georgia"/>
          <w:sz w:val="32"/>
        </w:rPr>
        <w:lastRenderedPageBreak/>
        <w:t>roses traversait un ciel sillonné de sang et bleu du bleu des yeux de la mort.</w:t>
      </w:r>
    </w:p>
    <w:p w:rsidR="00F170CC" w:rsidRPr="007A6F8D" w:rsidRDefault="00F170CC" w:rsidP="007A6F8D">
      <w:pPr>
        <w:ind w:firstLine="720"/>
        <w:jc w:val="both"/>
        <w:rPr>
          <w:rFonts w:ascii="Georgia" w:hAnsi="Georgia"/>
          <w:sz w:val="32"/>
        </w:rPr>
      </w:pPr>
      <w:r w:rsidRPr="007A6F8D">
        <w:rPr>
          <w:rFonts w:ascii="Georgia" w:hAnsi="Georgia"/>
          <w:sz w:val="32"/>
        </w:rPr>
        <w:t>« Lord Eddard ! hélait à nouveau la voix de Lyanna.</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Promis, murmurait-il, ma Lya, promis...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Lord Eddard », reprit en écho une voix d</w:t>
      </w:r>
      <w:r w:rsidR="00842F6D">
        <w:rPr>
          <w:rFonts w:ascii="Georgia" w:hAnsi="Georgia"/>
          <w:sz w:val="32"/>
        </w:rPr>
        <w:t>’</w:t>
      </w:r>
      <w:r w:rsidR="00F170CC" w:rsidRPr="007A6F8D">
        <w:rPr>
          <w:rFonts w:ascii="Georgia" w:hAnsi="Georgia"/>
          <w:sz w:val="32"/>
        </w:rPr>
        <w:t>homme, du fond de la nuit.</w:t>
      </w:r>
    </w:p>
    <w:p w:rsidR="00F170CC" w:rsidRPr="007A6F8D" w:rsidRDefault="00F170CC" w:rsidP="007A6F8D">
      <w:pPr>
        <w:ind w:firstLine="720"/>
        <w:jc w:val="both"/>
        <w:rPr>
          <w:rFonts w:ascii="Georgia" w:hAnsi="Georgia"/>
          <w:sz w:val="32"/>
        </w:rPr>
      </w:pPr>
      <w:r w:rsidRPr="007A6F8D">
        <w:rPr>
          <w:rFonts w:ascii="Georgia" w:hAnsi="Georgia"/>
          <w:sz w:val="32"/>
        </w:rPr>
        <w:t>Avec un grognement de douleur, Eddard Stark ouvrit les yeux. A travers les baies de la Tour de la Main filtrait la clarté lunaire.</w:t>
      </w:r>
    </w:p>
    <w:p w:rsidR="00F170CC" w:rsidRPr="007A6F8D" w:rsidRDefault="00F170CC" w:rsidP="007A6F8D">
      <w:pPr>
        <w:ind w:firstLine="720"/>
        <w:jc w:val="both"/>
        <w:rPr>
          <w:rFonts w:ascii="Georgia" w:hAnsi="Georgia"/>
          <w:sz w:val="32"/>
        </w:rPr>
      </w:pPr>
      <w:r w:rsidRPr="007A6F8D">
        <w:rPr>
          <w:rFonts w:ascii="Georgia" w:hAnsi="Georgia"/>
          <w:sz w:val="32"/>
        </w:rPr>
        <w:t>« Lord Eddard ? » Un spectre s</w:t>
      </w:r>
      <w:r w:rsidR="00842F6D">
        <w:rPr>
          <w:rFonts w:ascii="Georgia" w:hAnsi="Georgia"/>
          <w:sz w:val="32"/>
        </w:rPr>
        <w:t>’</w:t>
      </w:r>
      <w:r w:rsidRPr="007A6F8D">
        <w:rPr>
          <w:rFonts w:ascii="Georgia" w:hAnsi="Georgia"/>
          <w:sz w:val="32"/>
        </w:rPr>
        <w:t>inclinait sur lui.</w:t>
      </w:r>
    </w:p>
    <w:p w:rsidR="00F170CC" w:rsidRPr="007A6F8D" w:rsidRDefault="00B35E87" w:rsidP="007A6F8D">
      <w:pPr>
        <w:ind w:firstLine="720"/>
        <w:jc w:val="both"/>
        <w:rPr>
          <w:rFonts w:ascii="Georgia" w:hAnsi="Georgia"/>
          <w:sz w:val="32"/>
        </w:rPr>
      </w:pPr>
      <w:r>
        <w:rPr>
          <w:rFonts w:ascii="Georgia" w:hAnsi="Georgia"/>
          <w:sz w:val="32"/>
        </w:rPr>
        <w:t xml:space="preserve">« </w:t>
      </w:r>
      <w:r w:rsidR="00F170CC" w:rsidRPr="007A6F8D">
        <w:rPr>
          <w:rFonts w:ascii="Georgia" w:hAnsi="Georgia"/>
          <w:sz w:val="32"/>
        </w:rPr>
        <w:t xml:space="preserve">Combien... </w:t>
      </w:r>
      <w:r w:rsidRPr="00B35E87">
        <w:rPr>
          <w:rFonts w:ascii="Georgia" w:hAnsi="Georgia"/>
          <w:sz w:val="32"/>
        </w:rPr>
        <w:t>–</w:t>
      </w:r>
      <w:r w:rsidR="00F170CC" w:rsidRPr="007A6F8D">
        <w:rPr>
          <w:rFonts w:ascii="Georgia" w:hAnsi="Georgia"/>
          <w:sz w:val="32"/>
        </w:rPr>
        <w:t xml:space="preserve"> combien de temps ? » Sur les draps enchevêtrés reposait sa jambe, dans un carcan de plâtre. Un élancement pénible lui traversa le flanc.</w:t>
      </w:r>
    </w:p>
    <w:p w:rsidR="00F170CC" w:rsidRPr="007A6F8D" w:rsidRDefault="00F170CC" w:rsidP="007A6F8D">
      <w:pPr>
        <w:ind w:firstLine="720"/>
        <w:jc w:val="both"/>
        <w:rPr>
          <w:rFonts w:ascii="Georgia" w:hAnsi="Georgia"/>
          <w:sz w:val="32"/>
        </w:rPr>
      </w:pPr>
      <w:r w:rsidRPr="007A6F8D">
        <w:rPr>
          <w:rFonts w:ascii="Georgia" w:hAnsi="Georgia"/>
          <w:sz w:val="32"/>
        </w:rPr>
        <w:t>« Six jours et sept nuits. » La voix était celle de Vayon Poole. L</w:t>
      </w:r>
      <w:r w:rsidR="00842F6D">
        <w:rPr>
          <w:rFonts w:ascii="Georgia" w:hAnsi="Georgia"/>
          <w:sz w:val="32"/>
        </w:rPr>
        <w:t>’</w:t>
      </w:r>
      <w:r w:rsidR="00B35E87" w:rsidRPr="007A6F8D">
        <w:rPr>
          <w:rFonts w:ascii="Georgia" w:hAnsi="Georgia"/>
          <w:sz w:val="32"/>
        </w:rPr>
        <w:t>intendant</w:t>
      </w:r>
      <w:r w:rsidRPr="007A6F8D">
        <w:rPr>
          <w:rFonts w:ascii="Georgia" w:hAnsi="Georgia"/>
          <w:sz w:val="32"/>
        </w:rPr>
        <w:t xml:space="preserve"> lui approcha des lèvres une coupe. « Buvez, messire.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Quoi...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Simplement de l</w:t>
      </w:r>
      <w:r w:rsidR="00842F6D">
        <w:rPr>
          <w:rFonts w:ascii="Georgia" w:hAnsi="Georgia"/>
          <w:sz w:val="32"/>
        </w:rPr>
        <w:t>’</w:t>
      </w:r>
      <w:r w:rsidR="00F170CC" w:rsidRPr="007A6F8D">
        <w:rPr>
          <w:rFonts w:ascii="Georgia" w:hAnsi="Georgia"/>
          <w:sz w:val="32"/>
        </w:rPr>
        <w:t>eau. Mestre Pycelle a dit que vous auriez soif. »</w:t>
      </w:r>
    </w:p>
    <w:p w:rsidR="00F170CC" w:rsidRPr="007A6F8D" w:rsidRDefault="00F170CC" w:rsidP="007A6F8D">
      <w:pPr>
        <w:ind w:firstLine="720"/>
        <w:jc w:val="both"/>
        <w:rPr>
          <w:rFonts w:ascii="Georgia" w:hAnsi="Georgia"/>
          <w:sz w:val="32"/>
        </w:rPr>
      </w:pPr>
      <w:r w:rsidRPr="007A6F8D">
        <w:rPr>
          <w:rFonts w:ascii="Georgia" w:hAnsi="Georgia"/>
          <w:sz w:val="32"/>
        </w:rPr>
        <w:t>Il avala une gorgée. Il avait les lèvres sèches et gercées comme du</w:t>
      </w:r>
      <w:r w:rsidR="00B35E87">
        <w:rPr>
          <w:rFonts w:ascii="Georgia" w:hAnsi="Georgia"/>
          <w:sz w:val="32"/>
        </w:rPr>
        <w:t xml:space="preserve"> </w:t>
      </w:r>
      <w:r w:rsidRPr="007A6F8D">
        <w:rPr>
          <w:rFonts w:ascii="Georgia" w:hAnsi="Georgia"/>
          <w:sz w:val="32"/>
        </w:rPr>
        <w:t>parchemin. L</w:t>
      </w:r>
      <w:r w:rsidR="00842F6D">
        <w:rPr>
          <w:rFonts w:ascii="Georgia" w:hAnsi="Georgia"/>
          <w:sz w:val="32"/>
        </w:rPr>
        <w:t>’</w:t>
      </w:r>
      <w:r w:rsidRPr="007A6F8D">
        <w:rPr>
          <w:rFonts w:ascii="Georgia" w:hAnsi="Georgia"/>
          <w:sz w:val="32"/>
        </w:rPr>
        <w:t>eau lui parut d</w:t>
      </w:r>
      <w:r w:rsidR="00842F6D">
        <w:rPr>
          <w:rFonts w:ascii="Georgia" w:hAnsi="Georgia"/>
          <w:sz w:val="32"/>
        </w:rPr>
        <w:t>’</w:t>
      </w:r>
      <w:r w:rsidRPr="007A6F8D">
        <w:rPr>
          <w:rFonts w:ascii="Georgia" w:hAnsi="Georgia"/>
          <w:sz w:val="32"/>
        </w:rPr>
        <w:t>une douceur de miel.</w:t>
      </w:r>
    </w:p>
    <w:p w:rsidR="00F170CC" w:rsidRPr="007A6F8D" w:rsidRDefault="00F170CC" w:rsidP="007A6F8D">
      <w:pPr>
        <w:ind w:firstLine="720"/>
        <w:jc w:val="both"/>
        <w:rPr>
          <w:rFonts w:ascii="Georgia" w:hAnsi="Georgia"/>
          <w:sz w:val="32"/>
        </w:rPr>
      </w:pPr>
      <w:r w:rsidRPr="007A6F8D">
        <w:rPr>
          <w:rFonts w:ascii="Georgia" w:hAnsi="Georgia"/>
          <w:sz w:val="32"/>
        </w:rPr>
        <w:t>« Le roi a laissé des ordres, reprit Vayon Poole, une fois la coupe vidée. Il veut s</w:t>
      </w:r>
      <w:r w:rsidR="00842F6D">
        <w:rPr>
          <w:rFonts w:ascii="Georgia" w:hAnsi="Georgia"/>
          <w:sz w:val="32"/>
        </w:rPr>
        <w:t>’</w:t>
      </w:r>
      <w:r w:rsidRPr="007A6F8D">
        <w:rPr>
          <w:rFonts w:ascii="Georgia" w:hAnsi="Georgia"/>
          <w:sz w:val="32"/>
        </w:rPr>
        <w:t>entretenir avec vous, messire.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Demain, dit-il. Quand j</w:t>
      </w:r>
      <w:r w:rsidR="00842F6D">
        <w:rPr>
          <w:rFonts w:ascii="Georgia" w:hAnsi="Georgia"/>
          <w:sz w:val="32"/>
        </w:rPr>
        <w:t>’</w:t>
      </w:r>
      <w:r w:rsidR="00F170CC" w:rsidRPr="007A6F8D">
        <w:rPr>
          <w:rFonts w:ascii="Georgia" w:hAnsi="Georgia"/>
          <w:sz w:val="32"/>
        </w:rPr>
        <w:t>aurai repris quelque force. » Il n</w:t>
      </w:r>
      <w:r w:rsidR="00842F6D">
        <w:rPr>
          <w:rFonts w:ascii="Georgia" w:hAnsi="Georgia"/>
          <w:sz w:val="32"/>
        </w:rPr>
        <w:t>’</w:t>
      </w:r>
      <w:r w:rsidR="00F170CC" w:rsidRPr="007A6F8D">
        <w:rPr>
          <w:rFonts w:ascii="Georgia" w:hAnsi="Georgia"/>
          <w:sz w:val="32"/>
        </w:rPr>
        <w:t>avait pas celle d</w:t>
      </w:r>
      <w:r w:rsidR="00842F6D">
        <w:rPr>
          <w:rFonts w:ascii="Georgia" w:hAnsi="Georgia"/>
          <w:sz w:val="32"/>
        </w:rPr>
        <w:t>’</w:t>
      </w:r>
      <w:r w:rsidR="00F170CC" w:rsidRPr="007A6F8D">
        <w:rPr>
          <w:rFonts w:ascii="Georgia" w:hAnsi="Georgia"/>
          <w:sz w:val="32"/>
        </w:rPr>
        <w:t>affronter Robert sur-le-champ. Le rêve l</w:t>
      </w:r>
      <w:r w:rsidR="00842F6D">
        <w:rPr>
          <w:rFonts w:ascii="Georgia" w:hAnsi="Georgia"/>
          <w:sz w:val="32"/>
        </w:rPr>
        <w:t>’</w:t>
      </w:r>
      <w:r w:rsidR="00F170CC" w:rsidRPr="007A6F8D">
        <w:rPr>
          <w:rFonts w:ascii="Georgia" w:hAnsi="Georgia"/>
          <w:sz w:val="32"/>
        </w:rPr>
        <w:t>avait laissé faible comme un chaton.</w:t>
      </w:r>
    </w:p>
    <w:p w:rsidR="00F170CC" w:rsidRPr="007A6F8D" w:rsidRDefault="00F170CC" w:rsidP="007A6F8D">
      <w:pPr>
        <w:ind w:firstLine="720"/>
        <w:jc w:val="both"/>
        <w:rPr>
          <w:rFonts w:ascii="Georgia" w:hAnsi="Georgia"/>
          <w:sz w:val="32"/>
        </w:rPr>
      </w:pPr>
      <w:r w:rsidRPr="007A6F8D">
        <w:rPr>
          <w:rFonts w:ascii="Georgia" w:hAnsi="Georgia"/>
          <w:sz w:val="32"/>
        </w:rPr>
        <w:t>« Pardonnez-moi, messire, insista Poole, mais il a commandé que l</w:t>
      </w:r>
      <w:r w:rsidR="00842F6D">
        <w:rPr>
          <w:rFonts w:ascii="Georgia" w:hAnsi="Georgia"/>
          <w:sz w:val="32"/>
        </w:rPr>
        <w:t>’</w:t>
      </w:r>
      <w:r w:rsidRPr="007A6F8D">
        <w:rPr>
          <w:rFonts w:ascii="Georgia" w:hAnsi="Georgia"/>
          <w:sz w:val="32"/>
        </w:rPr>
        <w:t>on vous mène devant lui dès l</w:t>
      </w:r>
      <w:r w:rsidR="00842F6D">
        <w:rPr>
          <w:rFonts w:ascii="Georgia" w:hAnsi="Georgia"/>
          <w:sz w:val="32"/>
        </w:rPr>
        <w:t>’</w:t>
      </w:r>
      <w:r w:rsidRPr="007A6F8D">
        <w:rPr>
          <w:rFonts w:ascii="Georgia" w:hAnsi="Georgia"/>
          <w:sz w:val="32"/>
        </w:rPr>
        <w:t>instant où vous rouvririez les yeux. » Déjà, il s</w:t>
      </w:r>
      <w:r w:rsidR="00842F6D">
        <w:rPr>
          <w:rFonts w:ascii="Georgia" w:hAnsi="Georgia"/>
          <w:sz w:val="32"/>
        </w:rPr>
        <w:t>’</w:t>
      </w:r>
      <w:r w:rsidRPr="007A6F8D">
        <w:rPr>
          <w:rFonts w:ascii="Georgia" w:hAnsi="Georgia"/>
          <w:sz w:val="32"/>
        </w:rPr>
        <w:t>affairait pour allumer une chandelle de chevet.</w:t>
      </w:r>
    </w:p>
    <w:p w:rsidR="00F170CC" w:rsidRPr="007A6F8D" w:rsidRDefault="00F170CC" w:rsidP="007A6F8D">
      <w:pPr>
        <w:ind w:firstLine="720"/>
        <w:jc w:val="both"/>
        <w:rPr>
          <w:rFonts w:ascii="Georgia" w:hAnsi="Georgia"/>
          <w:sz w:val="32"/>
        </w:rPr>
      </w:pPr>
      <w:r w:rsidRPr="007A6F8D">
        <w:rPr>
          <w:rFonts w:ascii="Georgia" w:hAnsi="Georgia"/>
          <w:sz w:val="32"/>
        </w:rPr>
        <w:t xml:space="preserve">Ned lâcha, tout bas, un juron. La réputation de patience ne </w:t>
      </w:r>
      <w:r w:rsidR="00B35E87" w:rsidRPr="007A6F8D">
        <w:rPr>
          <w:rFonts w:ascii="Georgia" w:hAnsi="Georgia"/>
          <w:sz w:val="32"/>
        </w:rPr>
        <w:t>menaçait</w:t>
      </w:r>
      <w:r w:rsidRPr="007A6F8D">
        <w:rPr>
          <w:rFonts w:ascii="Georgia" w:hAnsi="Georgia"/>
          <w:sz w:val="32"/>
        </w:rPr>
        <w:t xml:space="preserve"> pas Robert. « Dis-lui que je suis trop las pour l</w:t>
      </w:r>
      <w:r w:rsidR="00842F6D">
        <w:rPr>
          <w:rFonts w:ascii="Georgia" w:hAnsi="Georgia"/>
          <w:sz w:val="32"/>
        </w:rPr>
        <w:t>’</w:t>
      </w:r>
      <w:r w:rsidRPr="007A6F8D">
        <w:rPr>
          <w:rFonts w:ascii="Georgia" w:hAnsi="Georgia"/>
          <w:sz w:val="32"/>
        </w:rPr>
        <w:t>aller trouver. S</w:t>
      </w:r>
      <w:r w:rsidR="00842F6D">
        <w:rPr>
          <w:rFonts w:ascii="Georgia" w:hAnsi="Georgia"/>
          <w:sz w:val="32"/>
        </w:rPr>
        <w:t>’</w:t>
      </w:r>
      <w:r w:rsidRPr="007A6F8D">
        <w:rPr>
          <w:rFonts w:ascii="Georgia" w:hAnsi="Georgia"/>
          <w:sz w:val="32"/>
        </w:rPr>
        <w:t>il désire m</w:t>
      </w:r>
      <w:r w:rsidR="00842F6D">
        <w:rPr>
          <w:rFonts w:ascii="Georgia" w:hAnsi="Georgia"/>
          <w:sz w:val="32"/>
        </w:rPr>
        <w:t>’</w:t>
      </w:r>
      <w:r w:rsidRPr="007A6F8D">
        <w:rPr>
          <w:rFonts w:ascii="Georgia" w:hAnsi="Georgia"/>
          <w:sz w:val="32"/>
        </w:rPr>
        <w:t>entretenir, je le recevrai volontiers. Puisses-tu le tirer d</w:t>
      </w:r>
      <w:r w:rsidR="00842F6D">
        <w:rPr>
          <w:rFonts w:ascii="Georgia" w:hAnsi="Georgia"/>
          <w:sz w:val="32"/>
        </w:rPr>
        <w:t>’</w:t>
      </w:r>
      <w:r w:rsidRPr="007A6F8D">
        <w:rPr>
          <w:rFonts w:ascii="Georgia" w:hAnsi="Georgia"/>
          <w:sz w:val="32"/>
        </w:rPr>
        <w:t>un sommeil de plomb. Fais-moi venir... » Il allait dire</w:t>
      </w:r>
      <w:r w:rsidR="007A6F8D" w:rsidRPr="007A6F8D">
        <w:rPr>
          <w:rFonts w:ascii="Georgia" w:hAnsi="Georgia"/>
          <w:i/>
          <w:sz w:val="32"/>
        </w:rPr>
        <w:t xml:space="preserve"> Jory,</w:t>
      </w:r>
      <w:r w:rsidRPr="007A6F8D">
        <w:rPr>
          <w:rFonts w:ascii="Georgia" w:hAnsi="Georgia"/>
          <w:sz w:val="32"/>
        </w:rPr>
        <w:t xml:space="preserve"> se souvint. «</w:t>
      </w:r>
      <w:r w:rsidR="008E36F9">
        <w:rPr>
          <w:rFonts w:ascii="Georgia" w:hAnsi="Georgia"/>
          <w:sz w:val="32"/>
        </w:rPr>
        <w:t xml:space="preserve"> </w:t>
      </w:r>
      <w:r w:rsidRPr="007A6F8D">
        <w:rPr>
          <w:rFonts w:ascii="Georgia" w:hAnsi="Georgia"/>
          <w:sz w:val="32"/>
        </w:rPr>
        <w:t>... le capitaine de ma garde. »</w:t>
      </w:r>
    </w:p>
    <w:p w:rsidR="00F170CC" w:rsidRPr="007A6F8D" w:rsidRDefault="00F170CC" w:rsidP="007A6F8D">
      <w:pPr>
        <w:ind w:firstLine="720"/>
        <w:jc w:val="both"/>
        <w:rPr>
          <w:rFonts w:ascii="Georgia" w:hAnsi="Georgia"/>
          <w:sz w:val="32"/>
        </w:rPr>
      </w:pPr>
      <w:r w:rsidRPr="007A6F8D">
        <w:rPr>
          <w:rFonts w:ascii="Georgia" w:hAnsi="Georgia"/>
          <w:sz w:val="32"/>
        </w:rPr>
        <w:t>A peine le régisseur se fut-il retiré qu</w:t>
      </w:r>
      <w:r w:rsidR="00842F6D">
        <w:rPr>
          <w:rFonts w:ascii="Georgia" w:hAnsi="Georgia"/>
          <w:sz w:val="32"/>
        </w:rPr>
        <w:t>’</w:t>
      </w:r>
      <w:r w:rsidRPr="007A6F8D">
        <w:rPr>
          <w:rFonts w:ascii="Georgia" w:hAnsi="Georgia"/>
          <w:sz w:val="32"/>
        </w:rPr>
        <w:t xml:space="preserve">Alyn pénétrait dans la </w:t>
      </w:r>
      <w:r w:rsidR="008E36F9" w:rsidRPr="007A6F8D">
        <w:rPr>
          <w:rFonts w:ascii="Georgia" w:hAnsi="Georgia"/>
          <w:sz w:val="32"/>
        </w:rPr>
        <w:t>chambre</w:t>
      </w:r>
      <w:r w:rsidRPr="007A6F8D">
        <w:rPr>
          <w:rFonts w:ascii="Georgia" w:hAnsi="Georgia"/>
          <w:sz w:val="32"/>
        </w:rPr>
        <w:t>. « Messire ?</w:t>
      </w:r>
    </w:p>
    <w:p w:rsidR="00F170CC" w:rsidRPr="007A6F8D" w:rsidRDefault="007A6F8D" w:rsidP="007A6F8D">
      <w:pPr>
        <w:ind w:firstLine="720"/>
        <w:jc w:val="both"/>
        <w:rPr>
          <w:rFonts w:ascii="Georgia" w:hAnsi="Georgia"/>
          <w:sz w:val="32"/>
        </w:rPr>
      </w:pPr>
      <w:r w:rsidRPr="007A6F8D">
        <w:rPr>
          <w:rFonts w:ascii="Georgia" w:hAnsi="Georgia"/>
          <w:sz w:val="32"/>
        </w:rPr>
        <w:lastRenderedPageBreak/>
        <w:t>— </w:t>
      </w:r>
      <w:r w:rsidR="00F170CC" w:rsidRPr="007A6F8D">
        <w:rPr>
          <w:rFonts w:ascii="Georgia" w:hAnsi="Georgia"/>
          <w:sz w:val="32"/>
        </w:rPr>
        <w:t>Poole me dit que cela fait six jours, souffla Ned. Il me faut savoir ce qui s</w:t>
      </w:r>
      <w:r w:rsidR="00842F6D">
        <w:rPr>
          <w:rFonts w:ascii="Georgia" w:hAnsi="Georgia"/>
          <w:sz w:val="32"/>
        </w:rPr>
        <w:t>’</w:t>
      </w:r>
      <w:r w:rsidR="00F170CC" w:rsidRPr="007A6F8D">
        <w:rPr>
          <w:rFonts w:ascii="Georgia" w:hAnsi="Georgia"/>
          <w:sz w:val="32"/>
        </w:rPr>
        <w:t>est passé entre-temps.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Le Régicide a pris la fuite. Le bruit court qu</w:t>
      </w:r>
      <w:r w:rsidR="00842F6D">
        <w:rPr>
          <w:rFonts w:ascii="Georgia" w:hAnsi="Georgia"/>
          <w:sz w:val="32"/>
        </w:rPr>
        <w:t>’</w:t>
      </w:r>
      <w:r w:rsidR="00F170CC" w:rsidRPr="007A6F8D">
        <w:rPr>
          <w:rFonts w:ascii="Georgia" w:hAnsi="Georgia"/>
          <w:sz w:val="32"/>
        </w:rPr>
        <w:t>il est allé d</w:t>
      </w:r>
      <w:r w:rsidR="00842F6D">
        <w:rPr>
          <w:rFonts w:ascii="Georgia" w:hAnsi="Georgia"/>
          <w:sz w:val="32"/>
        </w:rPr>
        <w:t>’</w:t>
      </w:r>
      <w:r w:rsidR="00F170CC" w:rsidRPr="007A6F8D">
        <w:rPr>
          <w:rFonts w:ascii="Georgia" w:hAnsi="Georgia"/>
          <w:sz w:val="32"/>
        </w:rPr>
        <w:t>une seule tra</w:t>
      </w:r>
      <w:r w:rsidR="008E36F9">
        <w:rPr>
          <w:rFonts w:ascii="Georgia" w:hAnsi="Georgia"/>
          <w:sz w:val="32"/>
        </w:rPr>
        <w:t>ite rejoindre son père à Castral</w:t>
      </w:r>
      <w:r w:rsidR="00F170CC" w:rsidRPr="007A6F8D">
        <w:rPr>
          <w:rFonts w:ascii="Georgia" w:hAnsi="Georgia"/>
          <w:sz w:val="32"/>
        </w:rPr>
        <w:t xml:space="preserve"> Roc. La capture du Lutin par lady Catelyn défraie les conversations. J</w:t>
      </w:r>
      <w:r w:rsidR="00842F6D">
        <w:rPr>
          <w:rFonts w:ascii="Georgia" w:hAnsi="Georgia"/>
          <w:sz w:val="32"/>
        </w:rPr>
        <w:t>’</w:t>
      </w:r>
      <w:r w:rsidR="00F170CC" w:rsidRPr="007A6F8D">
        <w:rPr>
          <w:rFonts w:ascii="Georgia" w:hAnsi="Georgia"/>
          <w:sz w:val="32"/>
        </w:rPr>
        <w:t xml:space="preserve">ai fait doubler les </w:t>
      </w:r>
      <w:r w:rsidR="008E36F9" w:rsidRPr="007A6F8D">
        <w:rPr>
          <w:rFonts w:ascii="Georgia" w:hAnsi="Georgia"/>
          <w:sz w:val="32"/>
        </w:rPr>
        <w:t>factions</w:t>
      </w:r>
      <w:r w:rsidR="00F170CC" w:rsidRPr="007A6F8D">
        <w:rPr>
          <w:rFonts w:ascii="Georgia" w:hAnsi="Georgia"/>
          <w:sz w:val="32"/>
        </w:rPr>
        <w:t>, sauf votre respect.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Excellente initiative. Mes filles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 votre chevet chaque jour, messire. Sansa se contente de prier, mais Arya... » Il hésita. « Elle n</w:t>
      </w:r>
      <w:r w:rsidR="00842F6D">
        <w:rPr>
          <w:rFonts w:ascii="Georgia" w:hAnsi="Georgia"/>
          <w:sz w:val="32"/>
        </w:rPr>
        <w:t>’</w:t>
      </w:r>
      <w:r w:rsidR="00F170CC" w:rsidRPr="007A6F8D">
        <w:rPr>
          <w:rFonts w:ascii="Georgia" w:hAnsi="Georgia"/>
          <w:sz w:val="32"/>
        </w:rPr>
        <w:t>a pas prononcé un mot depuis qu</w:t>
      </w:r>
      <w:r w:rsidR="00842F6D">
        <w:rPr>
          <w:rFonts w:ascii="Georgia" w:hAnsi="Georgia"/>
          <w:sz w:val="32"/>
        </w:rPr>
        <w:t>’</w:t>
      </w:r>
      <w:r w:rsidR="00F170CC" w:rsidRPr="007A6F8D">
        <w:rPr>
          <w:rFonts w:ascii="Georgia" w:hAnsi="Georgia"/>
          <w:sz w:val="32"/>
        </w:rPr>
        <w:t>on vous a rapporté. Un vrai petit fauve, messire. Jamais je n</w:t>
      </w:r>
      <w:r w:rsidR="00842F6D">
        <w:rPr>
          <w:rFonts w:ascii="Georgia" w:hAnsi="Georgia"/>
          <w:sz w:val="32"/>
        </w:rPr>
        <w:t>’</w:t>
      </w:r>
      <w:r w:rsidR="00F170CC" w:rsidRPr="007A6F8D">
        <w:rPr>
          <w:rFonts w:ascii="Georgia" w:hAnsi="Georgia"/>
          <w:sz w:val="32"/>
        </w:rPr>
        <w:t>ai vu pareille colère chez une gamine.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Quoi qu</w:t>
      </w:r>
      <w:r w:rsidR="00842F6D">
        <w:rPr>
          <w:rFonts w:ascii="Georgia" w:hAnsi="Georgia"/>
          <w:sz w:val="32"/>
        </w:rPr>
        <w:t>’</w:t>
      </w:r>
      <w:r w:rsidR="00F170CC" w:rsidRPr="007A6F8D">
        <w:rPr>
          <w:rFonts w:ascii="Georgia" w:hAnsi="Georgia"/>
          <w:sz w:val="32"/>
        </w:rPr>
        <w:t>il advienne, reprit Ned, et ceci n</w:t>
      </w:r>
      <w:r w:rsidR="00842F6D">
        <w:rPr>
          <w:rFonts w:ascii="Georgia" w:hAnsi="Georgia"/>
          <w:sz w:val="32"/>
        </w:rPr>
        <w:t>’</w:t>
      </w:r>
      <w:r w:rsidR="00F170CC" w:rsidRPr="007A6F8D">
        <w:rPr>
          <w:rFonts w:ascii="Georgia" w:hAnsi="Georgia"/>
          <w:sz w:val="32"/>
        </w:rPr>
        <w:t>est, je crains, qu</w:t>
      </w:r>
      <w:r w:rsidR="00842F6D">
        <w:rPr>
          <w:rFonts w:ascii="Georgia" w:hAnsi="Georgia"/>
          <w:sz w:val="32"/>
        </w:rPr>
        <w:t>’</w:t>
      </w:r>
      <w:r w:rsidR="00F170CC" w:rsidRPr="007A6F8D">
        <w:rPr>
          <w:rFonts w:ascii="Georgia" w:hAnsi="Georgia"/>
          <w:sz w:val="32"/>
        </w:rPr>
        <w:t>un début, je veux qu</w:t>
      </w:r>
      <w:r w:rsidR="00842F6D">
        <w:rPr>
          <w:rFonts w:ascii="Georgia" w:hAnsi="Georgia"/>
          <w:sz w:val="32"/>
        </w:rPr>
        <w:t>’</w:t>
      </w:r>
      <w:r w:rsidR="00F170CC" w:rsidRPr="007A6F8D">
        <w:rPr>
          <w:rFonts w:ascii="Georgia" w:hAnsi="Georgia"/>
          <w:sz w:val="32"/>
        </w:rPr>
        <w:t>elles soient en sécurité.</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Il ne leur arrivera rien, lord Eddard. Je vous réponds d</w:t>
      </w:r>
      <w:r w:rsidR="00842F6D">
        <w:rPr>
          <w:rFonts w:ascii="Georgia" w:hAnsi="Georgia"/>
          <w:sz w:val="32"/>
        </w:rPr>
        <w:t>’</w:t>
      </w:r>
      <w:r w:rsidR="00F170CC" w:rsidRPr="007A6F8D">
        <w:rPr>
          <w:rFonts w:ascii="Georgia" w:hAnsi="Georgia"/>
          <w:sz w:val="32"/>
        </w:rPr>
        <w:t>elles sur ma propre tête.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Jory et les autres...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w:t>
      </w:r>
      <w:r w:rsidR="00842F6D">
        <w:rPr>
          <w:rFonts w:ascii="Georgia" w:hAnsi="Georgia"/>
          <w:sz w:val="32"/>
        </w:rPr>
        <w:t>’</w:t>
      </w:r>
      <w:r w:rsidR="00F170CC" w:rsidRPr="007A6F8D">
        <w:rPr>
          <w:rFonts w:ascii="Georgia" w:hAnsi="Georgia"/>
          <w:sz w:val="32"/>
        </w:rPr>
        <w:t>ai chargé les sœurs du Silence de les convoyer jusqu</w:t>
      </w:r>
      <w:r w:rsidR="00842F6D">
        <w:rPr>
          <w:rFonts w:ascii="Georgia" w:hAnsi="Georgia"/>
          <w:sz w:val="32"/>
        </w:rPr>
        <w:t>’</w:t>
      </w:r>
      <w:r w:rsidR="008E36F9">
        <w:rPr>
          <w:rFonts w:ascii="Georgia" w:hAnsi="Georgia"/>
          <w:sz w:val="32"/>
        </w:rPr>
        <w:t>à Winter</w:t>
      </w:r>
      <w:r w:rsidR="00F170CC" w:rsidRPr="007A6F8D">
        <w:rPr>
          <w:rFonts w:ascii="Georgia" w:hAnsi="Georgia"/>
          <w:sz w:val="32"/>
        </w:rPr>
        <w:t>fell. Il m</w:t>
      </w:r>
      <w:r w:rsidR="00842F6D">
        <w:rPr>
          <w:rFonts w:ascii="Georgia" w:hAnsi="Georgia"/>
          <w:sz w:val="32"/>
        </w:rPr>
        <w:t>’</w:t>
      </w:r>
      <w:r w:rsidR="00F170CC" w:rsidRPr="007A6F8D">
        <w:rPr>
          <w:rFonts w:ascii="Georgia" w:hAnsi="Georgia"/>
          <w:sz w:val="32"/>
        </w:rPr>
        <w:t>a paru que Jory serait heureux de reposer auprès de son grand-père. »</w:t>
      </w:r>
    </w:p>
    <w:p w:rsidR="00F170CC" w:rsidRPr="007A6F8D" w:rsidRDefault="00F170CC" w:rsidP="007A6F8D">
      <w:pPr>
        <w:ind w:firstLine="720"/>
        <w:jc w:val="both"/>
        <w:rPr>
          <w:rFonts w:ascii="Georgia" w:hAnsi="Georgia"/>
          <w:sz w:val="32"/>
        </w:rPr>
      </w:pPr>
      <w:r w:rsidRPr="007A6F8D">
        <w:rPr>
          <w:rFonts w:ascii="Georgia" w:hAnsi="Georgia"/>
          <w:sz w:val="32"/>
        </w:rPr>
        <w:t>De son grand-père seulement, puisqu</w:t>
      </w:r>
      <w:r w:rsidR="00842F6D">
        <w:rPr>
          <w:rFonts w:ascii="Georgia" w:hAnsi="Georgia"/>
          <w:sz w:val="32"/>
        </w:rPr>
        <w:t>’</w:t>
      </w:r>
      <w:r w:rsidRPr="007A6F8D">
        <w:rPr>
          <w:rFonts w:ascii="Georgia" w:hAnsi="Georgia"/>
          <w:sz w:val="32"/>
        </w:rPr>
        <w:t>aussi bien son père avait été enterré là-bas, dans le sud... Martyn Cassel y avait péri, tout comme la plupart des combattants. La tour jetée bas, Ned en avait utilisé les moellons sanglants pour édifier huit cairns, sur la colline. A ce qu</w:t>
      </w:r>
      <w:r w:rsidR="00842F6D">
        <w:rPr>
          <w:rFonts w:ascii="Georgia" w:hAnsi="Georgia"/>
          <w:sz w:val="32"/>
        </w:rPr>
        <w:t>’</w:t>
      </w:r>
      <w:r w:rsidRPr="007A6F8D">
        <w:rPr>
          <w:rFonts w:ascii="Georgia" w:hAnsi="Georgia"/>
          <w:sz w:val="32"/>
        </w:rPr>
        <w:t>on prétendait, Rhaegar nommait tour de la Joie l</w:t>
      </w:r>
      <w:r w:rsidR="00842F6D">
        <w:rPr>
          <w:rFonts w:ascii="Georgia" w:hAnsi="Georgia"/>
          <w:sz w:val="32"/>
        </w:rPr>
        <w:t>’</w:t>
      </w:r>
      <w:r w:rsidRPr="007A6F8D">
        <w:rPr>
          <w:rFonts w:ascii="Georgia" w:hAnsi="Georgia"/>
          <w:sz w:val="32"/>
        </w:rPr>
        <w:t>édifice abattu. Ned n</w:t>
      </w:r>
      <w:r w:rsidR="00842F6D">
        <w:rPr>
          <w:rFonts w:ascii="Georgia" w:hAnsi="Georgia"/>
          <w:sz w:val="32"/>
        </w:rPr>
        <w:t>’</w:t>
      </w:r>
      <w:r w:rsidRPr="007A6F8D">
        <w:rPr>
          <w:rFonts w:ascii="Georgia" w:hAnsi="Georgia"/>
          <w:sz w:val="32"/>
        </w:rPr>
        <w:t>y rattachait, lui, que de l</w:t>
      </w:r>
      <w:r w:rsidR="00842F6D">
        <w:rPr>
          <w:rFonts w:ascii="Georgia" w:hAnsi="Georgia"/>
          <w:sz w:val="32"/>
        </w:rPr>
        <w:t>’</w:t>
      </w:r>
      <w:r w:rsidRPr="007A6F8D">
        <w:rPr>
          <w:rFonts w:ascii="Georgia" w:hAnsi="Georgia"/>
          <w:sz w:val="32"/>
        </w:rPr>
        <w:t>amertume. Pour s</w:t>
      </w:r>
      <w:r w:rsidR="00842F6D">
        <w:rPr>
          <w:rFonts w:ascii="Georgia" w:hAnsi="Georgia"/>
          <w:sz w:val="32"/>
        </w:rPr>
        <w:t>’</w:t>
      </w:r>
      <w:r w:rsidRPr="007A6F8D">
        <w:rPr>
          <w:rFonts w:ascii="Georgia" w:hAnsi="Georgia"/>
          <w:sz w:val="32"/>
        </w:rPr>
        <w:t>être battus à sept contre trois, il n</w:t>
      </w:r>
      <w:r w:rsidR="00842F6D">
        <w:rPr>
          <w:rFonts w:ascii="Georgia" w:hAnsi="Georgia"/>
          <w:sz w:val="32"/>
        </w:rPr>
        <w:t>’</w:t>
      </w:r>
      <w:r w:rsidRPr="007A6F8D">
        <w:rPr>
          <w:rFonts w:ascii="Georgia" w:hAnsi="Georgia"/>
          <w:sz w:val="32"/>
        </w:rPr>
        <w:t xml:space="preserve">y avait eu que deux survivants, lui-même et le petit </w:t>
      </w:r>
      <w:r w:rsidR="008E36F9" w:rsidRPr="007A6F8D">
        <w:rPr>
          <w:rFonts w:ascii="Georgia" w:hAnsi="Georgia"/>
          <w:sz w:val="32"/>
        </w:rPr>
        <w:t>pontonnier</w:t>
      </w:r>
      <w:r w:rsidRPr="007A6F8D">
        <w:rPr>
          <w:rFonts w:ascii="Georgia" w:hAnsi="Georgia"/>
          <w:sz w:val="32"/>
        </w:rPr>
        <w:t>, Howland Reed. Comment voir un heureux présage dans le fait que, tant d</w:t>
      </w:r>
      <w:r w:rsidR="00842F6D">
        <w:rPr>
          <w:rFonts w:ascii="Georgia" w:hAnsi="Georgia"/>
          <w:sz w:val="32"/>
        </w:rPr>
        <w:t>’</w:t>
      </w:r>
      <w:r w:rsidRPr="007A6F8D">
        <w:rPr>
          <w:rFonts w:ascii="Georgia" w:hAnsi="Georgia"/>
          <w:sz w:val="32"/>
        </w:rPr>
        <w:t>années après, l</w:t>
      </w:r>
      <w:r w:rsidR="00842F6D">
        <w:rPr>
          <w:rFonts w:ascii="Georgia" w:hAnsi="Georgia"/>
          <w:sz w:val="32"/>
        </w:rPr>
        <w:t>’</w:t>
      </w:r>
      <w:r w:rsidRPr="007A6F8D">
        <w:rPr>
          <w:rFonts w:ascii="Georgia" w:hAnsi="Georgia"/>
          <w:sz w:val="32"/>
        </w:rPr>
        <w:t xml:space="preserve">eût revisité ce rêve obsédant ? « Je te </w:t>
      </w:r>
      <w:r w:rsidR="008E36F9" w:rsidRPr="007A6F8D">
        <w:rPr>
          <w:rFonts w:ascii="Georgia" w:hAnsi="Georgia"/>
          <w:sz w:val="32"/>
        </w:rPr>
        <w:t>félicite</w:t>
      </w:r>
      <w:r w:rsidRPr="007A6F8D">
        <w:rPr>
          <w:rFonts w:ascii="Georgia" w:hAnsi="Georgia"/>
          <w:sz w:val="32"/>
        </w:rPr>
        <w:t>, Alyn », disait-il lorsque Vayon Poole reparut et, s</w:t>
      </w:r>
      <w:r w:rsidR="00842F6D">
        <w:rPr>
          <w:rFonts w:ascii="Georgia" w:hAnsi="Georgia"/>
          <w:sz w:val="32"/>
        </w:rPr>
        <w:t>’</w:t>
      </w:r>
      <w:r w:rsidRPr="007A6F8D">
        <w:rPr>
          <w:rFonts w:ascii="Georgia" w:hAnsi="Georgia"/>
          <w:sz w:val="32"/>
        </w:rPr>
        <w:t>inclinant bien bas, déclara : « Sa Majesté est dans l</w:t>
      </w:r>
      <w:r w:rsidR="00842F6D">
        <w:rPr>
          <w:rFonts w:ascii="Georgia" w:hAnsi="Georgia"/>
          <w:sz w:val="32"/>
        </w:rPr>
        <w:t>’</w:t>
      </w:r>
      <w:r w:rsidRPr="007A6F8D">
        <w:rPr>
          <w:rFonts w:ascii="Georgia" w:hAnsi="Georgia"/>
          <w:sz w:val="32"/>
        </w:rPr>
        <w:t>antichambre, messire ; la reine l</w:t>
      </w:r>
      <w:r w:rsidR="00842F6D">
        <w:rPr>
          <w:rFonts w:ascii="Georgia" w:hAnsi="Georgia"/>
          <w:sz w:val="32"/>
        </w:rPr>
        <w:t>’</w:t>
      </w:r>
      <w:r w:rsidRPr="007A6F8D">
        <w:rPr>
          <w:rFonts w:ascii="Georgia" w:hAnsi="Georgia"/>
          <w:sz w:val="32"/>
        </w:rPr>
        <w:t>accompagne. »</w:t>
      </w:r>
    </w:p>
    <w:p w:rsidR="00F170CC" w:rsidRPr="007A6F8D" w:rsidRDefault="00F170CC" w:rsidP="007A6F8D">
      <w:pPr>
        <w:ind w:firstLine="720"/>
        <w:jc w:val="both"/>
        <w:rPr>
          <w:rFonts w:ascii="Georgia" w:hAnsi="Georgia"/>
          <w:sz w:val="32"/>
        </w:rPr>
      </w:pPr>
      <w:r w:rsidRPr="007A6F8D">
        <w:rPr>
          <w:rFonts w:ascii="Georgia" w:hAnsi="Georgia"/>
          <w:sz w:val="32"/>
        </w:rPr>
        <w:t>Avec une grimace de douleur, Ned se hissa sur ses oreillers. La visite de Cersei le prenait au dépourvu. Il la trouvait elle aussi de fâcheux augure. « Introduis-les puis laisse-nous. Ce que nous avons à nous dire ne doit pas sortir de ces quatre murs. » Poole se retira sans broncher.</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Robert avait pris le temps de s</w:t>
      </w:r>
      <w:r w:rsidR="00842F6D">
        <w:rPr>
          <w:rFonts w:ascii="Georgia" w:hAnsi="Georgia"/>
          <w:sz w:val="32"/>
        </w:rPr>
        <w:t>’</w:t>
      </w:r>
      <w:r w:rsidRPr="007A6F8D">
        <w:rPr>
          <w:rFonts w:ascii="Georgia" w:hAnsi="Georgia"/>
          <w:sz w:val="32"/>
        </w:rPr>
        <w:t>habiller. Outre un pourpoint de velours noir brodé d</w:t>
      </w:r>
      <w:r w:rsidR="00842F6D">
        <w:rPr>
          <w:rFonts w:ascii="Georgia" w:hAnsi="Georgia"/>
          <w:sz w:val="32"/>
        </w:rPr>
        <w:t>’</w:t>
      </w:r>
      <w:r w:rsidRPr="007A6F8D">
        <w:rPr>
          <w:rFonts w:ascii="Georgia" w:hAnsi="Georgia"/>
          <w:sz w:val="32"/>
        </w:rPr>
        <w:t>or au cerf cour</w:t>
      </w:r>
      <w:r w:rsidR="008E36F9">
        <w:rPr>
          <w:rFonts w:ascii="Georgia" w:hAnsi="Georgia"/>
          <w:sz w:val="32"/>
        </w:rPr>
        <w:t>onné des Baratheon, il portait u</w:t>
      </w:r>
      <w:r w:rsidRPr="007A6F8D">
        <w:rPr>
          <w:rFonts w:ascii="Georgia" w:hAnsi="Georgia"/>
          <w:sz w:val="32"/>
        </w:rPr>
        <w:t>ne cape d</w:t>
      </w:r>
      <w:r w:rsidR="00842F6D">
        <w:rPr>
          <w:rFonts w:ascii="Georgia" w:hAnsi="Georgia"/>
          <w:sz w:val="32"/>
        </w:rPr>
        <w:t>’</w:t>
      </w:r>
      <w:r w:rsidRPr="007A6F8D">
        <w:rPr>
          <w:rFonts w:ascii="Georgia" w:hAnsi="Georgia"/>
          <w:sz w:val="32"/>
        </w:rPr>
        <w:t xml:space="preserve">or et un long manteau à damier noir et or. Ses doigts </w:t>
      </w:r>
      <w:r w:rsidR="008E36F9" w:rsidRPr="007A6F8D">
        <w:rPr>
          <w:rFonts w:ascii="Georgia" w:hAnsi="Georgia"/>
          <w:sz w:val="32"/>
        </w:rPr>
        <w:t>étreignaient</w:t>
      </w:r>
      <w:r w:rsidRPr="007A6F8D">
        <w:rPr>
          <w:rFonts w:ascii="Georgia" w:hAnsi="Georgia"/>
          <w:sz w:val="32"/>
        </w:rPr>
        <w:t xml:space="preserve"> le goulot d</w:t>
      </w:r>
      <w:r w:rsidR="00842F6D">
        <w:rPr>
          <w:rFonts w:ascii="Georgia" w:hAnsi="Georgia"/>
          <w:sz w:val="32"/>
        </w:rPr>
        <w:t>’</w:t>
      </w:r>
      <w:r w:rsidRPr="007A6F8D">
        <w:rPr>
          <w:rFonts w:ascii="Georgia" w:hAnsi="Georgia"/>
          <w:sz w:val="32"/>
        </w:rPr>
        <w:t>un flacon de</w:t>
      </w:r>
      <w:r w:rsidR="008E36F9">
        <w:rPr>
          <w:rFonts w:ascii="Georgia" w:hAnsi="Georgia"/>
          <w:sz w:val="32"/>
        </w:rPr>
        <w:t xml:space="preserve"> vin, et sa figure enluminée tra</w:t>
      </w:r>
      <w:r w:rsidRPr="007A6F8D">
        <w:rPr>
          <w:rFonts w:ascii="Georgia" w:hAnsi="Georgia"/>
          <w:sz w:val="32"/>
        </w:rPr>
        <w:t>hissait qu</w:t>
      </w:r>
      <w:r w:rsidR="00842F6D">
        <w:rPr>
          <w:rFonts w:ascii="Georgia" w:hAnsi="Georgia"/>
          <w:sz w:val="32"/>
        </w:rPr>
        <w:t>’</w:t>
      </w:r>
      <w:r w:rsidRPr="007A6F8D">
        <w:rPr>
          <w:rFonts w:ascii="Georgia" w:hAnsi="Georgia"/>
          <w:sz w:val="32"/>
        </w:rPr>
        <w:t>il avait déjà bu. Cersei Lannister le suivait, coiffée d</w:t>
      </w:r>
      <w:r w:rsidR="00842F6D">
        <w:rPr>
          <w:rFonts w:ascii="Georgia" w:hAnsi="Georgia"/>
          <w:sz w:val="32"/>
        </w:rPr>
        <w:t>’</w:t>
      </w:r>
      <w:r w:rsidR="008E36F9">
        <w:rPr>
          <w:rFonts w:ascii="Georgia" w:hAnsi="Georgia"/>
          <w:sz w:val="32"/>
        </w:rPr>
        <w:t>une tiar</w:t>
      </w:r>
      <w:r w:rsidRPr="007A6F8D">
        <w:rPr>
          <w:rFonts w:ascii="Georgia" w:hAnsi="Georgia"/>
          <w:sz w:val="32"/>
        </w:rPr>
        <w:t>e étincelante de joyaux.</w:t>
      </w:r>
    </w:p>
    <w:p w:rsidR="00F170CC" w:rsidRPr="007A6F8D" w:rsidRDefault="008E36F9" w:rsidP="007A6F8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170CC" w:rsidRPr="007A6F8D">
        <w:rPr>
          <w:rFonts w:ascii="Georgia" w:hAnsi="Georgia"/>
          <w:sz w:val="32"/>
        </w:rPr>
        <w:t>Sire, dit Ned, veuillez m</w:t>
      </w:r>
      <w:r w:rsidR="00842F6D">
        <w:rPr>
          <w:rFonts w:ascii="Georgia" w:hAnsi="Georgia"/>
          <w:sz w:val="32"/>
        </w:rPr>
        <w:t>’</w:t>
      </w:r>
      <w:r w:rsidR="00F170CC" w:rsidRPr="007A6F8D">
        <w:rPr>
          <w:rFonts w:ascii="Georgia" w:hAnsi="Georgia"/>
          <w:sz w:val="32"/>
        </w:rPr>
        <w:t>excuser. Je ne puis me lever.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Rien à fiche, dit le roi d</w:t>
      </w:r>
      <w:r w:rsidR="00842F6D">
        <w:rPr>
          <w:rFonts w:ascii="Georgia" w:hAnsi="Georgia"/>
          <w:sz w:val="32"/>
        </w:rPr>
        <w:t>’</w:t>
      </w:r>
      <w:r w:rsidR="00F170CC" w:rsidRPr="007A6F8D">
        <w:rPr>
          <w:rFonts w:ascii="Georgia" w:hAnsi="Georgia"/>
          <w:sz w:val="32"/>
        </w:rPr>
        <w:t xml:space="preserve">un ton </w:t>
      </w:r>
      <w:r w:rsidR="008E36F9">
        <w:rPr>
          <w:rFonts w:ascii="Georgia" w:hAnsi="Georgia"/>
          <w:sz w:val="32"/>
        </w:rPr>
        <w:t>bourru. Une goutte ? Vient de La</w:t>
      </w:r>
      <w:r w:rsidR="00F170CC" w:rsidRPr="007A6F8D">
        <w:rPr>
          <w:rFonts w:ascii="Georgia" w:hAnsi="Georgia"/>
          <w:sz w:val="32"/>
        </w:rPr>
        <w:t xml:space="preserve"> Treille. Bon millésime.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Juste une, alors, dit Ned. J</w:t>
      </w:r>
      <w:r w:rsidR="00842F6D">
        <w:rPr>
          <w:rFonts w:ascii="Georgia" w:hAnsi="Georgia"/>
          <w:sz w:val="32"/>
        </w:rPr>
        <w:t>’</w:t>
      </w:r>
      <w:r w:rsidR="00F170CC" w:rsidRPr="007A6F8D">
        <w:rPr>
          <w:rFonts w:ascii="Georgia" w:hAnsi="Georgia"/>
          <w:sz w:val="32"/>
        </w:rPr>
        <w:t>ai enco</w:t>
      </w:r>
      <w:r w:rsidR="008E36F9">
        <w:rPr>
          <w:rFonts w:ascii="Georgia" w:hAnsi="Georgia"/>
          <w:sz w:val="32"/>
        </w:rPr>
        <w:t xml:space="preserve">re la tête lourde. Le lait de </w:t>
      </w:r>
      <w:r w:rsidR="00F170CC" w:rsidRPr="007A6F8D">
        <w:rPr>
          <w:rFonts w:ascii="Georgia" w:hAnsi="Georgia"/>
          <w:sz w:val="32"/>
        </w:rPr>
        <w:t>pavot.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 votre place, un autre se réjouirait de l</w:t>
      </w:r>
      <w:r w:rsidR="00842F6D">
        <w:rPr>
          <w:rFonts w:ascii="Georgia" w:hAnsi="Georgia"/>
          <w:sz w:val="32"/>
        </w:rPr>
        <w:t>’</w:t>
      </w:r>
      <w:r w:rsidR="00F170CC" w:rsidRPr="007A6F8D">
        <w:rPr>
          <w:rFonts w:ascii="Georgia" w:hAnsi="Georgia"/>
          <w:sz w:val="32"/>
        </w:rPr>
        <w:t xml:space="preserve">avoir encore sur les </w:t>
      </w:r>
      <w:r w:rsidR="008E36F9">
        <w:rPr>
          <w:rFonts w:ascii="Georgia" w:hAnsi="Georgia"/>
          <w:sz w:val="32"/>
        </w:rPr>
        <w:t>ép</w:t>
      </w:r>
      <w:r w:rsidR="008E36F9" w:rsidRPr="007A6F8D">
        <w:rPr>
          <w:rFonts w:ascii="Georgia" w:hAnsi="Georgia"/>
          <w:sz w:val="32"/>
        </w:rPr>
        <w:t>aules</w:t>
      </w:r>
      <w:r w:rsidR="00F170CC" w:rsidRPr="007A6F8D">
        <w:rPr>
          <w:rFonts w:ascii="Georgia" w:hAnsi="Georgia"/>
          <w:sz w:val="32"/>
        </w:rPr>
        <w:t>, attaqua la reine.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Paix, femme ! » aboya Robert. Il tendit à Ned une coupe. « Ta </w:t>
      </w:r>
      <w:r w:rsidR="008E36F9">
        <w:rPr>
          <w:rFonts w:ascii="Georgia" w:hAnsi="Georgia"/>
          <w:sz w:val="32"/>
        </w:rPr>
        <w:t>jamb</w:t>
      </w:r>
      <w:r w:rsidR="00F170CC" w:rsidRPr="007A6F8D">
        <w:rPr>
          <w:rFonts w:ascii="Georgia" w:hAnsi="Georgia"/>
          <w:sz w:val="32"/>
        </w:rPr>
        <w:t>e ? toujours douloureuse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Pas mal. » La tête lui tournait passablement, mais l</w:t>
      </w:r>
      <w:r w:rsidR="00842F6D">
        <w:rPr>
          <w:rFonts w:ascii="Georgia" w:hAnsi="Georgia"/>
          <w:sz w:val="32"/>
        </w:rPr>
        <w:t>’</w:t>
      </w:r>
      <w:r w:rsidR="00F170CC" w:rsidRPr="007A6F8D">
        <w:rPr>
          <w:rFonts w:ascii="Georgia" w:hAnsi="Georgia"/>
          <w:sz w:val="32"/>
        </w:rPr>
        <w:t xml:space="preserve">avouer ne </w:t>
      </w:r>
      <w:r w:rsidR="008E36F9">
        <w:rPr>
          <w:rFonts w:ascii="Georgia" w:hAnsi="Georgia"/>
          <w:sz w:val="32"/>
        </w:rPr>
        <w:t>désar</w:t>
      </w:r>
      <w:r w:rsidR="00F170CC" w:rsidRPr="007A6F8D">
        <w:rPr>
          <w:rFonts w:ascii="Georgia" w:hAnsi="Georgia"/>
          <w:sz w:val="32"/>
        </w:rPr>
        <w:t>merait nullement Cersei, loin de là.</w:t>
      </w:r>
    </w:p>
    <w:p w:rsidR="00F170CC" w:rsidRPr="007A6F8D" w:rsidRDefault="008E36F9" w:rsidP="007A6F8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170CC" w:rsidRPr="007A6F8D">
        <w:rPr>
          <w:rFonts w:ascii="Georgia" w:hAnsi="Georgia"/>
          <w:sz w:val="32"/>
        </w:rPr>
        <w:t>Pycelle jure ses grands dieux qu</w:t>
      </w:r>
      <w:r w:rsidR="00842F6D">
        <w:rPr>
          <w:rFonts w:ascii="Georgia" w:hAnsi="Georgia"/>
          <w:sz w:val="32"/>
        </w:rPr>
        <w:t>’</w:t>
      </w:r>
      <w:r w:rsidR="00F170CC" w:rsidRPr="007A6F8D">
        <w:rPr>
          <w:rFonts w:ascii="Georgia" w:hAnsi="Georgia"/>
          <w:sz w:val="32"/>
        </w:rPr>
        <w:t xml:space="preserve">elle va très bien se ressouder. » Puis, </w:t>
      </w:r>
      <w:r w:rsidRPr="008E36F9">
        <w:rPr>
          <w:rFonts w:ascii="Georgia" w:hAnsi="Georgia"/>
          <w:sz w:val="32"/>
        </w:rPr>
        <w:t>le sourcil</w:t>
      </w:r>
      <w:r w:rsidR="00F170CC" w:rsidRPr="007A6F8D">
        <w:rPr>
          <w:rFonts w:ascii="Georgia" w:hAnsi="Georgia"/>
          <w:sz w:val="32"/>
        </w:rPr>
        <w:t xml:space="preserve"> froncé : « Je présume que, pour Catelyn, tu es au courant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Oui. » Il prit une petite lampée de vin. « Ma femme n</w:t>
      </w:r>
      <w:r w:rsidR="00842F6D">
        <w:rPr>
          <w:rFonts w:ascii="Georgia" w:hAnsi="Georgia"/>
          <w:sz w:val="32"/>
        </w:rPr>
        <w:t>’</w:t>
      </w:r>
      <w:r w:rsidR="00F170CC" w:rsidRPr="007A6F8D">
        <w:rPr>
          <w:rFonts w:ascii="Georgia" w:hAnsi="Georgia"/>
          <w:sz w:val="32"/>
        </w:rPr>
        <w:t xml:space="preserve">a rien à se </w:t>
      </w:r>
      <w:r w:rsidR="008E36F9">
        <w:rPr>
          <w:rFonts w:ascii="Georgia" w:hAnsi="Georgia"/>
          <w:sz w:val="32"/>
        </w:rPr>
        <w:t>reprocher</w:t>
      </w:r>
      <w:r w:rsidR="00F170CC" w:rsidRPr="007A6F8D">
        <w:rPr>
          <w:rFonts w:ascii="Georgia" w:hAnsi="Georgia"/>
          <w:sz w:val="32"/>
        </w:rPr>
        <w:t>, Sire. Elle a tout bonnement exécuté mes ordres.</w:t>
      </w:r>
    </w:p>
    <w:p w:rsidR="00F170CC" w:rsidRPr="007A6F8D" w:rsidRDefault="008E36F9" w:rsidP="007A6F8D">
      <w:pPr>
        <w:ind w:firstLine="720"/>
        <w:jc w:val="both"/>
        <w:rPr>
          <w:rFonts w:ascii="Georgia" w:hAnsi="Georgia"/>
          <w:sz w:val="32"/>
        </w:rPr>
      </w:pPr>
      <w:r>
        <w:rPr>
          <w:rFonts w:ascii="Georgia" w:hAnsi="Georgia"/>
          <w:sz w:val="32"/>
        </w:rPr>
        <w:t>— J</w:t>
      </w:r>
      <w:r w:rsidR="00F170CC" w:rsidRPr="007A6F8D">
        <w:rPr>
          <w:rFonts w:ascii="Georgia" w:hAnsi="Georgia"/>
          <w:sz w:val="32"/>
        </w:rPr>
        <w:t>e ne suis pas content, Ned, maugréa le roi.</w:t>
      </w:r>
    </w:p>
    <w:p w:rsidR="00F170CC" w:rsidRPr="007A6F8D" w:rsidRDefault="007A6F8D" w:rsidP="007A6F8D">
      <w:pPr>
        <w:ind w:firstLine="720"/>
        <w:jc w:val="both"/>
        <w:rPr>
          <w:rFonts w:ascii="Georgia" w:hAnsi="Georgia"/>
          <w:sz w:val="32"/>
        </w:rPr>
      </w:pPr>
      <w:r w:rsidRPr="007A6F8D">
        <w:rPr>
          <w:rFonts w:ascii="Georgia" w:hAnsi="Georgia"/>
          <w:sz w:val="32"/>
        </w:rPr>
        <w:t>— </w:t>
      </w:r>
      <w:r w:rsidR="008E36F9">
        <w:rPr>
          <w:rFonts w:ascii="Georgia" w:hAnsi="Georgia"/>
          <w:sz w:val="32"/>
        </w:rPr>
        <w:t>Et</w:t>
      </w:r>
      <w:r w:rsidR="00F170CC" w:rsidRPr="007A6F8D">
        <w:rPr>
          <w:rFonts w:ascii="Georgia" w:hAnsi="Georgia"/>
          <w:sz w:val="32"/>
        </w:rPr>
        <w:t xml:space="preserve"> de quel droit osez-vous porter la main sur mon sang ? s</w:t>
      </w:r>
      <w:r w:rsidR="00842F6D">
        <w:rPr>
          <w:rFonts w:ascii="Georgia" w:hAnsi="Georgia"/>
          <w:sz w:val="32"/>
        </w:rPr>
        <w:t>’</w:t>
      </w:r>
      <w:r w:rsidR="00F170CC" w:rsidRPr="007A6F8D">
        <w:rPr>
          <w:rFonts w:ascii="Georgia" w:hAnsi="Georgia"/>
          <w:sz w:val="32"/>
        </w:rPr>
        <w:t>in</w:t>
      </w:r>
      <w:r w:rsidR="008E36F9">
        <w:rPr>
          <w:rFonts w:ascii="Georgia" w:hAnsi="Georgia"/>
          <w:sz w:val="32"/>
        </w:rPr>
        <w:t>surgea</w:t>
      </w:r>
      <w:r w:rsidR="00F170CC" w:rsidRPr="007A6F8D">
        <w:rPr>
          <w:rFonts w:ascii="Georgia" w:hAnsi="Georgia"/>
          <w:sz w:val="32"/>
        </w:rPr>
        <w:t xml:space="preserve"> Cersei. Pour qui vous prenez-vous donc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Pour la Main du Roi, répliqua-t-il d</w:t>
      </w:r>
      <w:r w:rsidR="00842F6D">
        <w:rPr>
          <w:rFonts w:ascii="Georgia" w:hAnsi="Georgia"/>
          <w:sz w:val="32"/>
        </w:rPr>
        <w:t>’</w:t>
      </w:r>
      <w:r w:rsidR="00F170CC" w:rsidRPr="007A6F8D">
        <w:rPr>
          <w:rFonts w:ascii="Georgia" w:hAnsi="Georgia"/>
          <w:sz w:val="32"/>
        </w:rPr>
        <w:t xml:space="preserve">un ton de courtoisie </w:t>
      </w:r>
      <w:r w:rsidR="008E36F9" w:rsidRPr="007A6F8D">
        <w:rPr>
          <w:rFonts w:ascii="Georgia" w:hAnsi="Georgia"/>
          <w:sz w:val="32"/>
        </w:rPr>
        <w:t>glaciale</w:t>
      </w:r>
      <w:r w:rsidR="00F170CC" w:rsidRPr="007A6F8D">
        <w:rPr>
          <w:rFonts w:ascii="Georgia" w:hAnsi="Georgia"/>
          <w:sz w:val="32"/>
        </w:rPr>
        <w:t>. Pour l</w:t>
      </w:r>
      <w:r w:rsidR="00842F6D">
        <w:rPr>
          <w:rFonts w:ascii="Georgia" w:hAnsi="Georgia"/>
          <w:sz w:val="32"/>
        </w:rPr>
        <w:t>’</w:t>
      </w:r>
      <w:r w:rsidR="00F170CC" w:rsidRPr="007A6F8D">
        <w:rPr>
          <w:rFonts w:ascii="Georgia" w:hAnsi="Georgia"/>
          <w:sz w:val="32"/>
        </w:rPr>
        <w:t>homme chargé par le seigneur et maître de Votre Grâce de veiller à la paix du roi et d</w:t>
      </w:r>
      <w:r w:rsidR="00842F6D">
        <w:rPr>
          <w:rFonts w:ascii="Georgia" w:hAnsi="Georgia"/>
          <w:sz w:val="32"/>
        </w:rPr>
        <w:t>’</w:t>
      </w:r>
      <w:r w:rsidR="00F170CC" w:rsidRPr="007A6F8D">
        <w:rPr>
          <w:rFonts w:ascii="Georgia" w:hAnsi="Georgia"/>
          <w:sz w:val="32"/>
        </w:rPr>
        <w:t>exécuter la justice du roi.</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Vous</w:t>
      </w:r>
      <w:r w:rsidRPr="007A6F8D">
        <w:rPr>
          <w:rFonts w:ascii="Georgia" w:hAnsi="Georgia"/>
          <w:i/>
          <w:sz w:val="32"/>
        </w:rPr>
        <w:t xml:space="preserve"> étiez</w:t>
      </w:r>
      <w:r w:rsidR="00F170CC" w:rsidRPr="007A6F8D">
        <w:rPr>
          <w:rFonts w:ascii="Georgia" w:hAnsi="Georgia"/>
          <w:sz w:val="32"/>
        </w:rPr>
        <w:t xml:space="preserve"> sa Main, corrigea-t-elle, mais, à présent...</w:t>
      </w:r>
    </w:p>
    <w:p w:rsidR="00F170CC" w:rsidRPr="007A6F8D" w:rsidRDefault="007A6F8D" w:rsidP="007A6F8D">
      <w:pPr>
        <w:ind w:firstLine="720"/>
        <w:jc w:val="both"/>
        <w:rPr>
          <w:rFonts w:ascii="Georgia" w:hAnsi="Georgia"/>
          <w:sz w:val="32"/>
        </w:rPr>
      </w:pPr>
      <w:r w:rsidRPr="007A6F8D">
        <w:rPr>
          <w:rFonts w:ascii="Georgia" w:hAnsi="Georgia"/>
          <w:i/>
          <w:sz w:val="32"/>
        </w:rPr>
        <w:t>— Silence !</w:t>
      </w:r>
      <w:r w:rsidR="00F170CC" w:rsidRPr="007A6F8D">
        <w:rPr>
          <w:rFonts w:ascii="Georgia" w:hAnsi="Georgia"/>
          <w:sz w:val="32"/>
        </w:rPr>
        <w:t xml:space="preserve"> rugit le roi. Tu as posé une question, il t</w:t>
      </w:r>
      <w:r w:rsidR="00842F6D">
        <w:rPr>
          <w:rFonts w:ascii="Georgia" w:hAnsi="Georgia"/>
          <w:sz w:val="32"/>
        </w:rPr>
        <w:t>’</w:t>
      </w:r>
      <w:r w:rsidR="00F170CC" w:rsidRPr="007A6F8D">
        <w:rPr>
          <w:rFonts w:ascii="Georgia" w:hAnsi="Georgia"/>
          <w:sz w:val="32"/>
        </w:rPr>
        <w:t>a répondu. » Elle se tut, mais ivre de colère, et il revint à Ned. « Veiller à la paix du roi, dis-tu. Est-ce une façon de veiller à ma paix, sept morts...?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Huit, rectifia la reine. Tregar a succombé ce matin à la blessure reçue de la main de lord Stark.</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Des enlèvements sur mes routes et, dans mes rues, des carnages d</w:t>
      </w:r>
      <w:r w:rsidR="00842F6D">
        <w:rPr>
          <w:rFonts w:ascii="Georgia" w:hAnsi="Georgia"/>
          <w:sz w:val="32"/>
        </w:rPr>
        <w:t>’</w:t>
      </w:r>
      <w:r w:rsidR="00F170CC" w:rsidRPr="007A6F8D">
        <w:rPr>
          <w:rFonts w:ascii="Georgia" w:hAnsi="Georgia"/>
          <w:sz w:val="32"/>
        </w:rPr>
        <w:t>ivrognes, Ned, je ne tolérerai pas cela.</w:t>
      </w:r>
    </w:p>
    <w:p w:rsidR="00F170CC" w:rsidRPr="007A6F8D" w:rsidRDefault="007A6F8D" w:rsidP="007A6F8D">
      <w:pPr>
        <w:ind w:firstLine="720"/>
        <w:jc w:val="both"/>
        <w:rPr>
          <w:rFonts w:ascii="Georgia" w:hAnsi="Georgia"/>
          <w:sz w:val="32"/>
        </w:rPr>
      </w:pPr>
      <w:r w:rsidRPr="007A6F8D">
        <w:rPr>
          <w:rFonts w:ascii="Georgia" w:hAnsi="Georgia"/>
          <w:sz w:val="32"/>
        </w:rPr>
        <w:lastRenderedPageBreak/>
        <w:t>— </w:t>
      </w:r>
      <w:r w:rsidR="00F170CC" w:rsidRPr="007A6F8D">
        <w:rPr>
          <w:rFonts w:ascii="Georgia" w:hAnsi="Georgia"/>
          <w:sz w:val="32"/>
        </w:rPr>
        <w:t>Catelyn avait une bonne raison pour s</w:t>
      </w:r>
      <w:r w:rsidR="00842F6D">
        <w:rPr>
          <w:rFonts w:ascii="Georgia" w:hAnsi="Georgia"/>
          <w:sz w:val="32"/>
        </w:rPr>
        <w:t>’</w:t>
      </w:r>
      <w:r w:rsidR="00F170CC" w:rsidRPr="007A6F8D">
        <w:rPr>
          <w:rFonts w:ascii="Georgia" w:hAnsi="Georgia"/>
          <w:sz w:val="32"/>
        </w:rPr>
        <w:t>emparer du Lutin, Sire, et...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w:t>
      </w:r>
      <w:r w:rsidR="00842F6D">
        <w:rPr>
          <w:rFonts w:ascii="Georgia" w:hAnsi="Georgia"/>
          <w:sz w:val="32"/>
        </w:rPr>
        <w:t>’</w:t>
      </w:r>
      <w:r w:rsidR="00F170CC" w:rsidRPr="007A6F8D">
        <w:rPr>
          <w:rFonts w:ascii="Georgia" w:hAnsi="Georgia"/>
          <w:sz w:val="32"/>
        </w:rPr>
        <w:t>ai dit : je ne le tolérerai</w:t>
      </w:r>
      <w:r w:rsidRPr="007A6F8D">
        <w:rPr>
          <w:rFonts w:ascii="Georgia" w:hAnsi="Georgia"/>
          <w:i/>
          <w:sz w:val="32"/>
        </w:rPr>
        <w:t xml:space="preserve"> pas</w:t>
      </w:r>
      <w:r w:rsidR="00F170CC" w:rsidRPr="007A6F8D">
        <w:rPr>
          <w:rFonts w:ascii="Georgia" w:hAnsi="Georgia"/>
          <w:sz w:val="32"/>
        </w:rPr>
        <w:t xml:space="preserve"> ! Au diable, elle et ses raisons. Tu vas lui commander de relâcher le nain sur-le-champ et faire la paix avec Jaime.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Trois de mes hommes ont été massacrés sous mes yeux, et </w:t>
      </w:r>
      <w:r w:rsidR="008E36F9" w:rsidRPr="007A6F8D">
        <w:rPr>
          <w:rFonts w:ascii="Georgia" w:hAnsi="Georgia"/>
          <w:sz w:val="32"/>
        </w:rPr>
        <w:t>pourquoi</w:t>
      </w:r>
      <w:r w:rsidR="00F170CC" w:rsidRPr="007A6F8D">
        <w:rPr>
          <w:rFonts w:ascii="Georgia" w:hAnsi="Georgia"/>
          <w:sz w:val="32"/>
        </w:rPr>
        <w:t xml:space="preserve"> ? parce que Jaime Lannister a eu la fantaisie de me</w:t>
      </w:r>
      <w:r w:rsidRPr="007A6F8D">
        <w:rPr>
          <w:rFonts w:ascii="Georgia" w:hAnsi="Georgia"/>
          <w:i/>
          <w:sz w:val="32"/>
        </w:rPr>
        <w:t xml:space="preserve"> châtier.</w:t>
      </w:r>
      <w:r w:rsidR="00F170CC" w:rsidRPr="007A6F8D">
        <w:rPr>
          <w:rFonts w:ascii="Georgia" w:hAnsi="Georgia"/>
          <w:sz w:val="32"/>
        </w:rPr>
        <w:t xml:space="preserve"> Tu me demandes d</w:t>
      </w:r>
      <w:r w:rsidR="00842F6D">
        <w:rPr>
          <w:rFonts w:ascii="Georgia" w:hAnsi="Georgia"/>
          <w:sz w:val="32"/>
        </w:rPr>
        <w:t>’</w:t>
      </w:r>
      <w:r w:rsidR="00F170CC" w:rsidRPr="007A6F8D">
        <w:rPr>
          <w:rFonts w:ascii="Georgia" w:hAnsi="Georgia"/>
          <w:sz w:val="32"/>
        </w:rPr>
        <w:t>oublier cela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Mon frère n</w:t>
      </w:r>
      <w:r w:rsidR="00842F6D">
        <w:rPr>
          <w:rFonts w:ascii="Georgia" w:hAnsi="Georgia"/>
          <w:sz w:val="32"/>
        </w:rPr>
        <w:t>’</w:t>
      </w:r>
      <w:r w:rsidR="00F170CC" w:rsidRPr="007A6F8D">
        <w:rPr>
          <w:rFonts w:ascii="Georgia" w:hAnsi="Georgia"/>
          <w:sz w:val="32"/>
        </w:rPr>
        <w:t xml:space="preserve">est pour rien dans cette histoire, dit Cersei. Au </w:t>
      </w:r>
      <w:r w:rsidR="008E36F9" w:rsidRPr="007A6F8D">
        <w:rPr>
          <w:rFonts w:ascii="Georgia" w:hAnsi="Georgia"/>
          <w:sz w:val="32"/>
        </w:rPr>
        <w:t>sortir</w:t>
      </w:r>
      <w:r w:rsidR="00F170CC" w:rsidRPr="007A6F8D">
        <w:rPr>
          <w:rFonts w:ascii="Georgia" w:hAnsi="Georgia"/>
          <w:sz w:val="32"/>
        </w:rPr>
        <w:t xml:space="preserve"> d</w:t>
      </w:r>
      <w:r w:rsidR="00842F6D">
        <w:rPr>
          <w:rFonts w:ascii="Georgia" w:hAnsi="Georgia"/>
          <w:sz w:val="32"/>
        </w:rPr>
        <w:t>’</w:t>
      </w:r>
      <w:r w:rsidR="00F170CC" w:rsidRPr="007A6F8D">
        <w:rPr>
          <w:rFonts w:ascii="Georgia" w:hAnsi="Georgia"/>
          <w:sz w:val="32"/>
        </w:rPr>
        <w:t>un bordel, lord Stark était soûl. Ses gens se sont jetés sur Jaime et ses gardes aussi follement que sa femme sur Tyrion dans l</w:t>
      </w:r>
      <w:r w:rsidR="00842F6D">
        <w:rPr>
          <w:rFonts w:ascii="Georgia" w:hAnsi="Georgia"/>
          <w:sz w:val="32"/>
        </w:rPr>
        <w:t>’</w:t>
      </w:r>
      <w:r w:rsidR="00F170CC" w:rsidRPr="007A6F8D">
        <w:rPr>
          <w:rFonts w:ascii="Georgia" w:hAnsi="Georgia"/>
          <w:sz w:val="32"/>
        </w:rPr>
        <w:t>auberge du carrefour.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Tu me connais trop pour croire ces assertions, Robert. Et si tu doutes de ma parole, interroge lord Baelish. Il se trouvait là.</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Je lui ai parlé. Il proteste être, dès avant le début du combat, parti à bride abattue chercher le guet mais confesse que vous </w:t>
      </w:r>
      <w:r w:rsidR="008E36F9" w:rsidRPr="007A6F8D">
        <w:rPr>
          <w:rFonts w:ascii="Georgia" w:hAnsi="Georgia"/>
          <w:sz w:val="32"/>
        </w:rPr>
        <w:t>reveniez</w:t>
      </w:r>
      <w:r w:rsidR="00F170CC" w:rsidRPr="007A6F8D">
        <w:rPr>
          <w:rFonts w:ascii="Georgia" w:hAnsi="Georgia"/>
          <w:sz w:val="32"/>
        </w:rPr>
        <w:t xml:space="preserve"> de je ne sais quelle maison de catins.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De</w:t>
      </w:r>
      <w:r w:rsidRPr="007A6F8D">
        <w:rPr>
          <w:rFonts w:ascii="Georgia" w:hAnsi="Georgia"/>
          <w:i/>
          <w:sz w:val="32"/>
        </w:rPr>
        <w:t xml:space="preserve"> tu ne sais quelle</w:t>
      </w:r>
      <w:r w:rsidR="00F170CC" w:rsidRPr="007A6F8D">
        <w:rPr>
          <w:rFonts w:ascii="Georgia" w:hAnsi="Georgia"/>
          <w:sz w:val="32"/>
        </w:rPr>
        <w:t xml:space="preserve"> maison de catins ? Ne t</w:t>
      </w:r>
      <w:r w:rsidR="00842F6D">
        <w:rPr>
          <w:rFonts w:ascii="Georgia" w:hAnsi="Georgia"/>
          <w:sz w:val="32"/>
        </w:rPr>
        <w:t>’</w:t>
      </w:r>
      <w:r w:rsidR="00F170CC" w:rsidRPr="007A6F8D">
        <w:rPr>
          <w:rFonts w:ascii="Georgia" w:hAnsi="Georgia"/>
          <w:sz w:val="32"/>
        </w:rPr>
        <w:t>en prends qu</w:t>
      </w:r>
      <w:r w:rsidR="00842F6D">
        <w:rPr>
          <w:rFonts w:ascii="Georgia" w:hAnsi="Georgia"/>
          <w:sz w:val="32"/>
        </w:rPr>
        <w:t>’</w:t>
      </w:r>
      <w:r w:rsidR="00F170CC" w:rsidRPr="007A6F8D">
        <w:rPr>
          <w:rFonts w:ascii="Georgia" w:hAnsi="Georgia"/>
          <w:sz w:val="32"/>
        </w:rPr>
        <w:t>à tes yeux, Robert ! de celle où j</w:t>
      </w:r>
      <w:r w:rsidR="00842F6D">
        <w:rPr>
          <w:rFonts w:ascii="Georgia" w:hAnsi="Georgia"/>
          <w:sz w:val="32"/>
        </w:rPr>
        <w:t>’</w:t>
      </w:r>
      <w:r w:rsidR="00F170CC" w:rsidRPr="007A6F8D">
        <w:rPr>
          <w:rFonts w:ascii="Georgia" w:hAnsi="Georgia"/>
          <w:sz w:val="32"/>
        </w:rPr>
        <w:t>étais simplement allé voir ta propre fille. Sa mère l</w:t>
      </w:r>
      <w:r w:rsidR="00842F6D">
        <w:rPr>
          <w:rFonts w:ascii="Georgia" w:hAnsi="Georgia"/>
          <w:sz w:val="32"/>
        </w:rPr>
        <w:t>’</w:t>
      </w:r>
      <w:r w:rsidR="00F170CC" w:rsidRPr="007A6F8D">
        <w:rPr>
          <w:rFonts w:ascii="Georgia" w:hAnsi="Georgia"/>
          <w:sz w:val="32"/>
        </w:rPr>
        <w:t>a nommée Barra, et elle ressemble étonnamment à la première que tu engendras, dans le Val de notre adolescence commune. » Tout en parlant, il lorgnait la physionomie de la reine qui, toujours pâle, toujours impassible, ne broncha pas plus qu</w:t>
      </w:r>
      <w:r w:rsidR="00842F6D">
        <w:rPr>
          <w:rFonts w:ascii="Georgia" w:hAnsi="Georgia"/>
          <w:sz w:val="32"/>
        </w:rPr>
        <w:t>’</w:t>
      </w:r>
      <w:r w:rsidR="00F170CC" w:rsidRPr="007A6F8D">
        <w:rPr>
          <w:rFonts w:ascii="Georgia" w:hAnsi="Georgia"/>
          <w:sz w:val="32"/>
        </w:rPr>
        <w:t>un masque, ne trahit aucune émotion.</w:t>
      </w:r>
    </w:p>
    <w:p w:rsidR="00F170CC" w:rsidRPr="007A6F8D" w:rsidRDefault="00F170CC" w:rsidP="007A6F8D">
      <w:pPr>
        <w:ind w:firstLine="720"/>
        <w:jc w:val="both"/>
        <w:rPr>
          <w:rFonts w:ascii="Georgia" w:hAnsi="Georgia"/>
          <w:sz w:val="32"/>
        </w:rPr>
      </w:pPr>
      <w:r w:rsidRPr="007A6F8D">
        <w:rPr>
          <w:rFonts w:ascii="Georgia" w:hAnsi="Georgia"/>
          <w:sz w:val="32"/>
        </w:rPr>
        <w:t>Robert, lui, s</w:t>
      </w:r>
      <w:r w:rsidR="00842F6D">
        <w:rPr>
          <w:rFonts w:ascii="Georgia" w:hAnsi="Georgia"/>
          <w:sz w:val="32"/>
        </w:rPr>
        <w:t>’</w:t>
      </w:r>
      <w:r w:rsidRPr="007A6F8D">
        <w:rPr>
          <w:rFonts w:ascii="Georgia" w:hAnsi="Georgia"/>
          <w:sz w:val="32"/>
        </w:rPr>
        <w:t xml:space="preserve">empourpra. « Barra..., grogna-t-il. Pour me faire </w:t>
      </w:r>
      <w:r w:rsidR="008E36F9" w:rsidRPr="007A6F8D">
        <w:rPr>
          <w:rFonts w:ascii="Georgia" w:hAnsi="Georgia"/>
          <w:sz w:val="32"/>
        </w:rPr>
        <w:t>plaisir</w:t>
      </w:r>
      <w:r w:rsidRPr="007A6F8D">
        <w:rPr>
          <w:rFonts w:ascii="Georgia" w:hAnsi="Georgia"/>
          <w:sz w:val="32"/>
        </w:rPr>
        <w:t>, je suppose ? Le diable l</w:t>
      </w:r>
      <w:r w:rsidR="00842F6D">
        <w:rPr>
          <w:rFonts w:ascii="Georgia" w:hAnsi="Georgia"/>
          <w:sz w:val="32"/>
        </w:rPr>
        <w:t>’</w:t>
      </w:r>
      <w:r w:rsidRPr="007A6F8D">
        <w:rPr>
          <w:rFonts w:ascii="Georgia" w:hAnsi="Georgia"/>
          <w:sz w:val="32"/>
        </w:rPr>
        <w:t>emporte ! Je la croyais quand même plus sensée...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Quinze ans tout au plus et putain, quel genre de</w:t>
      </w:r>
      <w:r w:rsidRPr="007A6F8D">
        <w:rPr>
          <w:rFonts w:ascii="Georgia" w:hAnsi="Georgia"/>
          <w:i/>
          <w:sz w:val="32"/>
        </w:rPr>
        <w:t xml:space="preserve"> bon sens</w:t>
      </w:r>
      <w:r w:rsidR="00F170CC" w:rsidRPr="007A6F8D">
        <w:rPr>
          <w:rFonts w:ascii="Georgia" w:hAnsi="Georgia"/>
          <w:sz w:val="32"/>
        </w:rPr>
        <w:t xml:space="preserve"> </w:t>
      </w:r>
      <w:r w:rsidR="008E36F9" w:rsidRPr="007A6F8D">
        <w:rPr>
          <w:rFonts w:ascii="Georgia" w:hAnsi="Georgia"/>
          <w:sz w:val="32"/>
        </w:rPr>
        <w:t>attendais</w:t>
      </w:r>
      <w:r w:rsidR="00F170CC" w:rsidRPr="007A6F8D">
        <w:rPr>
          <w:rFonts w:ascii="Georgia" w:hAnsi="Georgia"/>
          <w:sz w:val="32"/>
        </w:rPr>
        <w:t>-tu d</w:t>
      </w:r>
      <w:r w:rsidR="00842F6D">
        <w:rPr>
          <w:rFonts w:ascii="Georgia" w:hAnsi="Georgia"/>
          <w:sz w:val="32"/>
        </w:rPr>
        <w:t>’</w:t>
      </w:r>
      <w:r w:rsidR="00F170CC" w:rsidRPr="007A6F8D">
        <w:rPr>
          <w:rFonts w:ascii="Georgia" w:hAnsi="Georgia"/>
          <w:sz w:val="32"/>
        </w:rPr>
        <w:t>elle ? », s</w:t>
      </w:r>
      <w:r w:rsidR="00842F6D">
        <w:rPr>
          <w:rFonts w:ascii="Georgia" w:hAnsi="Georgia"/>
          <w:sz w:val="32"/>
        </w:rPr>
        <w:t>’</w:t>
      </w:r>
      <w:r w:rsidR="00F170CC" w:rsidRPr="007A6F8D">
        <w:rPr>
          <w:rFonts w:ascii="Georgia" w:hAnsi="Georgia"/>
          <w:sz w:val="32"/>
        </w:rPr>
        <w:t>ébahit Ned, incrédule. Sa jambe commençait à le tourmenter rudement. Il avait grand mal à garder son sang-froid. « Cette pauvre gourde est amoureuse de toi, Robert. »</w:t>
      </w:r>
    </w:p>
    <w:p w:rsidR="00F170CC" w:rsidRPr="007A6F8D" w:rsidRDefault="00F170CC" w:rsidP="007A6F8D">
      <w:pPr>
        <w:ind w:firstLine="720"/>
        <w:jc w:val="both"/>
        <w:rPr>
          <w:rFonts w:ascii="Georgia" w:hAnsi="Georgia"/>
          <w:sz w:val="32"/>
        </w:rPr>
      </w:pPr>
      <w:r w:rsidRPr="007A6F8D">
        <w:rPr>
          <w:rFonts w:ascii="Georgia" w:hAnsi="Georgia"/>
          <w:sz w:val="32"/>
        </w:rPr>
        <w:t>Le roi jeta un coup d</w:t>
      </w:r>
      <w:r w:rsidR="00842F6D">
        <w:rPr>
          <w:rFonts w:ascii="Georgia" w:hAnsi="Georgia"/>
          <w:sz w:val="32"/>
        </w:rPr>
        <w:t>’</w:t>
      </w:r>
      <w:r w:rsidRPr="007A6F8D">
        <w:rPr>
          <w:rFonts w:ascii="Georgia" w:hAnsi="Georgia"/>
          <w:sz w:val="32"/>
        </w:rPr>
        <w:t>œil à Cersei. « Voilà un sujet malséant. En présence de la reine...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Sa Grâce risque de trouver non moins malséant tout ce que j</w:t>
      </w:r>
      <w:r w:rsidR="00842F6D">
        <w:rPr>
          <w:rFonts w:ascii="Georgia" w:hAnsi="Georgia"/>
          <w:sz w:val="32"/>
        </w:rPr>
        <w:t>’</w:t>
      </w:r>
      <w:r w:rsidR="00F170CC" w:rsidRPr="007A6F8D">
        <w:rPr>
          <w:rFonts w:ascii="Georgia" w:hAnsi="Georgia"/>
          <w:sz w:val="32"/>
        </w:rPr>
        <w:t>ai à dire, riposta Ned. On m</w:t>
      </w:r>
      <w:r w:rsidR="00842F6D">
        <w:rPr>
          <w:rFonts w:ascii="Georgia" w:hAnsi="Georgia"/>
          <w:sz w:val="32"/>
        </w:rPr>
        <w:t>’</w:t>
      </w:r>
      <w:r w:rsidR="00F170CC" w:rsidRPr="007A6F8D">
        <w:rPr>
          <w:rFonts w:ascii="Georgia" w:hAnsi="Georgia"/>
          <w:sz w:val="32"/>
        </w:rPr>
        <w:t>assure que le Régicide s</w:t>
      </w:r>
      <w:r w:rsidR="00842F6D">
        <w:rPr>
          <w:rFonts w:ascii="Georgia" w:hAnsi="Georgia"/>
          <w:sz w:val="32"/>
        </w:rPr>
        <w:t>’</w:t>
      </w:r>
      <w:r w:rsidR="00EB5621">
        <w:rPr>
          <w:rFonts w:ascii="Georgia" w:hAnsi="Georgia"/>
          <w:sz w:val="32"/>
        </w:rPr>
        <w:t>est enfui. Permets-</w:t>
      </w:r>
      <w:r w:rsidR="00F170CC" w:rsidRPr="007A6F8D">
        <w:rPr>
          <w:rFonts w:ascii="Georgia" w:hAnsi="Georgia"/>
          <w:sz w:val="32"/>
        </w:rPr>
        <w:t>moi de le ramener devant ta justice. »</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D</w:t>
      </w:r>
      <w:r w:rsidR="00842F6D">
        <w:rPr>
          <w:rFonts w:ascii="Georgia" w:hAnsi="Georgia"/>
          <w:sz w:val="32"/>
        </w:rPr>
        <w:t>’</w:t>
      </w:r>
      <w:r w:rsidRPr="007A6F8D">
        <w:rPr>
          <w:rFonts w:ascii="Georgia" w:hAnsi="Georgia"/>
          <w:sz w:val="32"/>
        </w:rPr>
        <w:t>un air pensif, Robert faisait tournoyer le vin dans sa coupe. Puis il siffla une bonne lampée. « Non, dit-il enfin. Je ne veux plus qu</w:t>
      </w:r>
      <w:r w:rsidR="00842F6D">
        <w:rPr>
          <w:rFonts w:ascii="Georgia" w:hAnsi="Georgia"/>
          <w:sz w:val="32"/>
        </w:rPr>
        <w:t>’</w:t>
      </w:r>
      <w:r w:rsidRPr="007A6F8D">
        <w:rPr>
          <w:rFonts w:ascii="Georgia" w:hAnsi="Georgia"/>
          <w:sz w:val="32"/>
        </w:rPr>
        <w:t>on me parle de cette histoire. Jaime t</w:t>
      </w:r>
      <w:r w:rsidR="00842F6D">
        <w:rPr>
          <w:rFonts w:ascii="Georgia" w:hAnsi="Georgia"/>
          <w:sz w:val="32"/>
        </w:rPr>
        <w:t>’</w:t>
      </w:r>
      <w:r w:rsidRPr="007A6F8D">
        <w:rPr>
          <w:rFonts w:ascii="Georgia" w:hAnsi="Georgia"/>
          <w:sz w:val="32"/>
        </w:rPr>
        <w:t>a tué trois hommes, et toi cinq des siens. Affaire classée.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Est-ce là ta conception de la justice ? s</w:t>
      </w:r>
      <w:r w:rsidR="00842F6D">
        <w:rPr>
          <w:rFonts w:ascii="Georgia" w:hAnsi="Georgia"/>
          <w:sz w:val="32"/>
        </w:rPr>
        <w:t>’</w:t>
      </w:r>
      <w:r w:rsidR="00F170CC" w:rsidRPr="007A6F8D">
        <w:rPr>
          <w:rFonts w:ascii="Georgia" w:hAnsi="Georgia"/>
          <w:sz w:val="32"/>
        </w:rPr>
        <w:t>indigna Ned. Dans ce cas, je suis bien aise de n</w:t>
      </w:r>
      <w:r w:rsidR="00842F6D">
        <w:rPr>
          <w:rFonts w:ascii="Georgia" w:hAnsi="Georgia"/>
          <w:sz w:val="32"/>
        </w:rPr>
        <w:t>’</w:t>
      </w:r>
      <w:r w:rsidR="00F170CC" w:rsidRPr="007A6F8D">
        <w:rPr>
          <w:rFonts w:ascii="Georgia" w:hAnsi="Georgia"/>
          <w:sz w:val="32"/>
        </w:rPr>
        <w:t>être plus ta Main. »</w:t>
      </w:r>
    </w:p>
    <w:p w:rsidR="00F170CC" w:rsidRPr="007A6F8D" w:rsidRDefault="00F170CC" w:rsidP="007A6F8D">
      <w:pPr>
        <w:ind w:firstLine="720"/>
        <w:jc w:val="both"/>
        <w:rPr>
          <w:rFonts w:ascii="Georgia" w:hAnsi="Georgia"/>
          <w:sz w:val="32"/>
        </w:rPr>
      </w:pPr>
      <w:r w:rsidRPr="007A6F8D">
        <w:rPr>
          <w:rFonts w:ascii="Georgia" w:hAnsi="Georgia"/>
          <w:sz w:val="32"/>
        </w:rPr>
        <w:t>La reine se mit à considérer son mari. « Si personne avait eu le front de parler à un Targaryen comme il vient de te parler...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Me prends-tu pour Aerys ? l</w:t>
      </w:r>
      <w:r w:rsidR="00842F6D">
        <w:rPr>
          <w:rFonts w:ascii="Georgia" w:hAnsi="Georgia"/>
          <w:sz w:val="32"/>
        </w:rPr>
        <w:t>’</w:t>
      </w:r>
      <w:r w:rsidR="00F170CC" w:rsidRPr="007A6F8D">
        <w:rPr>
          <w:rFonts w:ascii="Georgia" w:hAnsi="Georgia"/>
          <w:sz w:val="32"/>
        </w:rPr>
        <w:t>interrompit-il.</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te prends pour un</w:t>
      </w:r>
      <w:r w:rsidRPr="007A6F8D">
        <w:rPr>
          <w:rFonts w:ascii="Georgia" w:hAnsi="Georgia"/>
          <w:i/>
          <w:sz w:val="32"/>
        </w:rPr>
        <w:t xml:space="preserve"> roi.</w:t>
      </w:r>
      <w:r w:rsidR="00F170CC" w:rsidRPr="007A6F8D">
        <w:rPr>
          <w:rFonts w:ascii="Georgia" w:hAnsi="Georgia"/>
          <w:sz w:val="32"/>
        </w:rPr>
        <w:t xml:space="preserve"> Les lois du mariage et les nœuds qui nous lient font de Jaime comme de Tyrion tes propres frères. Les Stark ont capturé l</w:t>
      </w:r>
      <w:r w:rsidR="00842F6D">
        <w:rPr>
          <w:rFonts w:ascii="Georgia" w:hAnsi="Georgia"/>
          <w:sz w:val="32"/>
        </w:rPr>
        <w:t>’</w:t>
      </w:r>
      <w:r w:rsidR="00F170CC" w:rsidRPr="007A6F8D">
        <w:rPr>
          <w:rFonts w:ascii="Georgia" w:hAnsi="Georgia"/>
          <w:sz w:val="32"/>
        </w:rPr>
        <w:t>un et contraint l</w:t>
      </w:r>
      <w:r w:rsidR="00842F6D">
        <w:rPr>
          <w:rFonts w:ascii="Georgia" w:hAnsi="Georgia"/>
          <w:sz w:val="32"/>
        </w:rPr>
        <w:t>’</w:t>
      </w:r>
      <w:r w:rsidR="00F170CC" w:rsidRPr="007A6F8D">
        <w:rPr>
          <w:rFonts w:ascii="Georgia" w:hAnsi="Georgia"/>
          <w:sz w:val="32"/>
        </w:rPr>
        <w:t>autre à s</w:t>
      </w:r>
      <w:r w:rsidR="00842F6D">
        <w:rPr>
          <w:rFonts w:ascii="Georgia" w:hAnsi="Georgia"/>
          <w:sz w:val="32"/>
        </w:rPr>
        <w:t>’</w:t>
      </w:r>
      <w:r w:rsidR="00F170CC" w:rsidRPr="007A6F8D">
        <w:rPr>
          <w:rFonts w:ascii="Georgia" w:hAnsi="Georgia"/>
          <w:sz w:val="32"/>
        </w:rPr>
        <w:t>exiler. Cet homme te déshonore comme il respire, et cela ne t</w:t>
      </w:r>
      <w:r w:rsidR="00842F6D">
        <w:rPr>
          <w:rFonts w:ascii="Georgia" w:hAnsi="Georgia"/>
          <w:sz w:val="32"/>
        </w:rPr>
        <w:t>’</w:t>
      </w:r>
      <w:r w:rsidR="00F170CC" w:rsidRPr="007A6F8D">
        <w:rPr>
          <w:rFonts w:ascii="Georgia" w:hAnsi="Georgia"/>
          <w:sz w:val="32"/>
        </w:rPr>
        <w:t>empêche pas de te tenir là, à sa botte, et de lui demander : "Ta jambe te fait mal ? T</w:t>
      </w:r>
      <w:r w:rsidR="00842F6D">
        <w:rPr>
          <w:rFonts w:ascii="Georgia" w:hAnsi="Georgia"/>
          <w:sz w:val="32"/>
        </w:rPr>
        <w:t>’</w:t>
      </w:r>
      <w:r w:rsidR="00F170CC" w:rsidRPr="007A6F8D">
        <w:rPr>
          <w:rFonts w:ascii="Georgia" w:hAnsi="Georgia"/>
          <w:sz w:val="32"/>
        </w:rPr>
        <w:t>offrirai-je une goutte de vin ?" »</w:t>
      </w:r>
    </w:p>
    <w:p w:rsidR="00F170CC" w:rsidRPr="007A6F8D" w:rsidRDefault="00F170CC" w:rsidP="007A6F8D">
      <w:pPr>
        <w:ind w:firstLine="720"/>
        <w:jc w:val="both"/>
        <w:rPr>
          <w:rFonts w:ascii="Georgia" w:hAnsi="Georgia"/>
          <w:sz w:val="32"/>
        </w:rPr>
      </w:pPr>
      <w:r w:rsidRPr="007A6F8D">
        <w:rPr>
          <w:rFonts w:ascii="Georgia" w:hAnsi="Georgia"/>
          <w:sz w:val="32"/>
        </w:rPr>
        <w:t>La fureur violaça Robert. « Combien de fois encore me faudra-t-il te dire de tenir ta langue, femme ? »</w:t>
      </w:r>
    </w:p>
    <w:p w:rsidR="00F170CC" w:rsidRPr="007A6F8D" w:rsidRDefault="00F170CC" w:rsidP="007A6F8D">
      <w:pPr>
        <w:ind w:firstLine="720"/>
        <w:jc w:val="both"/>
        <w:rPr>
          <w:rFonts w:ascii="Georgia" w:hAnsi="Georgia"/>
          <w:sz w:val="32"/>
        </w:rPr>
      </w:pPr>
      <w:r w:rsidRPr="007A6F8D">
        <w:rPr>
          <w:rFonts w:ascii="Georgia" w:hAnsi="Georgia"/>
          <w:sz w:val="32"/>
        </w:rPr>
        <w:t xml:space="preserve">Un mépris des mieux étudié parut sur les traits de Cersei. « Ha ! les dieux se sont bien gaussés de nous deux, dit-elle. En bonne </w:t>
      </w:r>
      <w:r w:rsidR="008E36F9" w:rsidRPr="007A6F8D">
        <w:rPr>
          <w:rFonts w:ascii="Georgia" w:hAnsi="Georgia"/>
          <w:sz w:val="32"/>
        </w:rPr>
        <w:t>logique</w:t>
      </w:r>
      <w:r w:rsidRPr="007A6F8D">
        <w:rPr>
          <w:rFonts w:ascii="Georgia" w:hAnsi="Georgia"/>
          <w:sz w:val="32"/>
        </w:rPr>
        <w:t>, c</w:t>
      </w:r>
      <w:r w:rsidR="00842F6D">
        <w:rPr>
          <w:rFonts w:ascii="Georgia" w:hAnsi="Georgia"/>
          <w:sz w:val="32"/>
        </w:rPr>
        <w:t>’</w:t>
      </w:r>
      <w:r w:rsidRPr="007A6F8D">
        <w:rPr>
          <w:rFonts w:ascii="Georgia" w:hAnsi="Georgia"/>
          <w:sz w:val="32"/>
        </w:rPr>
        <w:t>est toi qui devrais porter les jupes, et moi le haubert. »</w:t>
      </w:r>
    </w:p>
    <w:p w:rsidR="00F170CC" w:rsidRPr="007A6F8D" w:rsidRDefault="00F170CC" w:rsidP="007A6F8D">
      <w:pPr>
        <w:ind w:firstLine="720"/>
        <w:jc w:val="both"/>
        <w:rPr>
          <w:rFonts w:ascii="Georgia" w:hAnsi="Georgia"/>
          <w:sz w:val="32"/>
        </w:rPr>
      </w:pPr>
      <w:r w:rsidRPr="007A6F8D">
        <w:rPr>
          <w:rFonts w:ascii="Georgia" w:hAnsi="Georgia"/>
          <w:sz w:val="32"/>
        </w:rPr>
        <w:t>A ces mots, Robert, ne se tenant plus, répliqua sans préavis par une gifle formidable qui l</w:t>
      </w:r>
      <w:r w:rsidR="00842F6D">
        <w:rPr>
          <w:rFonts w:ascii="Georgia" w:hAnsi="Georgia"/>
          <w:sz w:val="32"/>
        </w:rPr>
        <w:t>’</w:t>
      </w:r>
      <w:r w:rsidRPr="007A6F8D">
        <w:rPr>
          <w:rFonts w:ascii="Georgia" w:hAnsi="Georgia"/>
          <w:sz w:val="32"/>
        </w:rPr>
        <w:t>envoya, sans un cri, baller contre la table et s</w:t>
      </w:r>
      <w:r w:rsidR="00842F6D">
        <w:rPr>
          <w:rFonts w:ascii="Georgia" w:hAnsi="Georgia"/>
          <w:sz w:val="32"/>
        </w:rPr>
        <w:t>’</w:t>
      </w:r>
      <w:r w:rsidRPr="007A6F8D">
        <w:rPr>
          <w:rFonts w:ascii="Georgia" w:hAnsi="Georgia"/>
          <w:sz w:val="32"/>
        </w:rPr>
        <w:t>écrouler au sol. Plus impavide et pâle que jamais, Cersei Lannister se palpa délicatement la joue. Une rougeur la marquait déjà, qui promettait, sous peu, de s</w:t>
      </w:r>
      <w:r w:rsidR="00842F6D">
        <w:rPr>
          <w:rFonts w:ascii="Georgia" w:hAnsi="Georgia"/>
          <w:sz w:val="32"/>
        </w:rPr>
        <w:t>’</w:t>
      </w:r>
      <w:r w:rsidRPr="007A6F8D">
        <w:rPr>
          <w:rFonts w:ascii="Georgia" w:hAnsi="Georgia"/>
          <w:sz w:val="32"/>
        </w:rPr>
        <w:t>élargir à tout le côté du visage. « J</w:t>
      </w:r>
      <w:r w:rsidR="00842F6D">
        <w:rPr>
          <w:rFonts w:ascii="Georgia" w:hAnsi="Georgia"/>
          <w:sz w:val="32"/>
        </w:rPr>
        <w:t>’</w:t>
      </w:r>
      <w:r w:rsidR="008E36F9" w:rsidRPr="007A6F8D">
        <w:rPr>
          <w:rFonts w:ascii="Georgia" w:hAnsi="Georgia"/>
          <w:sz w:val="32"/>
        </w:rPr>
        <w:t>arborerai</w:t>
      </w:r>
      <w:r w:rsidRPr="007A6F8D">
        <w:rPr>
          <w:rFonts w:ascii="Georgia" w:hAnsi="Georgia"/>
          <w:sz w:val="32"/>
        </w:rPr>
        <w:t xml:space="preserve"> cela comme une preuve de distinction, promit-elle.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Arbore, arbore, mais en silence, ou je te distingue à nouveau, la prévint-il, avant de vociférer : Garde ! » Aussitôt se présenta, longue silhouette sombre dans son armure immaculée, ser Meryn Trant. « La reine est fatiguée. Reconduis-la à ses appartements. » Sans piper mot, le chevalier aida Cersei à se relever, s</w:t>
      </w:r>
      <w:r w:rsidR="00842F6D">
        <w:rPr>
          <w:rFonts w:ascii="Georgia" w:hAnsi="Georgia"/>
          <w:sz w:val="32"/>
        </w:rPr>
        <w:t>’</w:t>
      </w:r>
      <w:r w:rsidR="00F170CC" w:rsidRPr="007A6F8D">
        <w:rPr>
          <w:rFonts w:ascii="Georgia" w:hAnsi="Georgia"/>
          <w:sz w:val="32"/>
        </w:rPr>
        <w:t>effaça devant elle, et la porte se referma.</w:t>
      </w:r>
    </w:p>
    <w:p w:rsidR="00F170CC" w:rsidRPr="007A6F8D" w:rsidRDefault="00F170CC" w:rsidP="007A6F8D">
      <w:pPr>
        <w:ind w:firstLine="720"/>
        <w:jc w:val="both"/>
        <w:rPr>
          <w:rFonts w:ascii="Georgia" w:hAnsi="Georgia"/>
          <w:sz w:val="32"/>
        </w:rPr>
      </w:pPr>
      <w:r w:rsidRPr="007A6F8D">
        <w:rPr>
          <w:rFonts w:ascii="Georgia" w:hAnsi="Georgia"/>
          <w:sz w:val="32"/>
        </w:rPr>
        <w:t>Empoignant le flacon, Robert se versa une nouvelle coupe. « Tu vois comment elle me traite, Ned. » Il s</w:t>
      </w:r>
      <w:r w:rsidR="00842F6D">
        <w:rPr>
          <w:rFonts w:ascii="Georgia" w:hAnsi="Georgia"/>
          <w:sz w:val="32"/>
        </w:rPr>
        <w:t>’</w:t>
      </w:r>
      <w:r w:rsidRPr="007A6F8D">
        <w:rPr>
          <w:rFonts w:ascii="Georgia" w:hAnsi="Georgia"/>
          <w:sz w:val="32"/>
        </w:rPr>
        <w:t xml:space="preserve">installa dans un fauteuil et, tout en chambrant doucement son vin : « Mon épouse aimante. La mère de mes enfants. » Sa colère était </w:t>
      </w:r>
      <w:r w:rsidRPr="007A6F8D">
        <w:rPr>
          <w:rFonts w:ascii="Georgia" w:hAnsi="Georgia"/>
          <w:sz w:val="32"/>
        </w:rPr>
        <w:lastRenderedPageBreak/>
        <w:t>retombée. Dans son regard fixe se lisait comme une tristesse mêlée d</w:t>
      </w:r>
      <w:r w:rsidR="00842F6D">
        <w:rPr>
          <w:rFonts w:ascii="Georgia" w:hAnsi="Georgia"/>
          <w:sz w:val="32"/>
        </w:rPr>
        <w:t>’</w:t>
      </w:r>
      <w:r w:rsidRPr="007A6F8D">
        <w:rPr>
          <w:rFonts w:ascii="Georgia" w:hAnsi="Georgia"/>
          <w:sz w:val="32"/>
        </w:rPr>
        <w:t>embarras. « Je n</w:t>
      </w:r>
      <w:r w:rsidR="00842F6D">
        <w:rPr>
          <w:rFonts w:ascii="Georgia" w:hAnsi="Georgia"/>
          <w:sz w:val="32"/>
        </w:rPr>
        <w:t>’</w:t>
      </w:r>
      <w:r w:rsidRPr="007A6F8D">
        <w:rPr>
          <w:rFonts w:ascii="Georgia" w:hAnsi="Georgia"/>
          <w:sz w:val="32"/>
        </w:rPr>
        <w:t>aurais pas dû la frapper. Ce n</w:t>
      </w:r>
      <w:r w:rsidR="00842F6D">
        <w:rPr>
          <w:rFonts w:ascii="Georgia" w:hAnsi="Georgia"/>
          <w:sz w:val="32"/>
        </w:rPr>
        <w:t>’</w:t>
      </w:r>
      <w:r w:rsidRPr="007A6F8D">
        <w:rPr>
          <w:rFonts w:ascii="Georgia" w:hAnsi="Georgia"/>
          <w:sz w:val="32"/>
        </w:rPr>
        <w:t xml:space="preserve">était pas... </w:t>
      </w:r>
      <w:r w:rsidR="008E36F9" w:rsidRPr="008E36F9">
        <w:rPr>
          <w:rFonts w:ascii="Georgia" w:hAnsi="Georgia"/>
          <w:sz w:val="32"/>
        </w:rPr>
        <w:t>–</w:t>
      </w:r>
      <w:r w:rsidRPr="007A6F8D">
        <w:rPr>
          <w:rFonts w:ascii="Georgia" w:hAnsi="Georgia"/>
          <w:sz w:val="32"/>
        </w:rPr>
        <w:t xml:space="preserve"> ce n</w:t>
      </w:r>
      <w:r w:rsidR="00842F6D">
        <w:rPr>
          <w:rFonts w:ascii="Georgia" w:hAnsi="Georgia"/>
          <w:sz w:val="32"/>
        </w:rPr>
        <w:t>’</w:t>
      </w:r>
      <w:r w:rsidRPr="007A6F8D">
        <w:rPr>
          <w:rFonts w:ascii="Georgia" w:hAnsi="Georgia"/>
          <w:sz w:val="32"/>
        </w:rPr>
        <w:t>était pas</w:t>
      </w:r>
      <w:r w:rsidR="007A6F8D" w:rsidRPr="007A6F8D">
        <w:rPr>
          <w:rFonts w:ascii="Georgia" w:hAnsi="Georgia"/>
          <w:i/>
          <w:sz w:val="32"/>
        </w:rPr>
        <w:t xml:space="preserve"> royal.</w:t>
      </w:r>
      <w:r w:rsidRPr="007A6F8D">
        <w:rPr>
          <w:rFonts w:ascii="Georgia" w:hAnsi="Georgia"/>
          <w:sz w:val="32"/>
        </w:rPr>
        <w:t xml:space="preserve"> » Il se mit à </w:t>
      </w:r>
      <w:r w:rsidR="008E36F9" w:rsidRPr="007A6F8D">
        <w:rPr>
          <w:rFonts w:ascii="Georgia" w:hAnsi="Georgia"/>
          <w:sz w:val="32"/>
        </w:rPr>
        <w:t>examiner</w:t>
      </w:r>
      <w:r w:rsidRPr="007A6F8D">
        <w:rPr>
          <w:rFonts w:ascii="Georgia" w:hAnsi="Georgia"/>
          <w:sz w:val="32"/>
        </w:rPr>
        <w:t xml:space="preserve"> ses mains, stupide comme s</w:t>
      </w:r>
      <w:r w:rsidR="00842F6D">
        <w:rPr>
          <w:rFonts w:ascii="Georgia" w:hAnsi="Georgia"/>
          <w:sz w:val="32"/>
        </w:rPr>
        <w:t>’</w:t>
      </w:r>
      <w:r w:rsidRPr="007A6F8D">
        <w:rPr>
          <w:rFonts w:ascii="Georgia" w:hAnsi="Georgia"/>
          <w:sz w:val="32"/>
        </w:rPr>
        <w:t>il les découvrait à l</w:t>
      </w:r>
      <w:r w:rsidR="00842F6D">
        <w:rPr>
          <w:rFonts w:ascii="Georgia" w:hAnsi="Georgia"/>
          <w:sz w:val="32"/>
        </w:rPr>
        <w:t>’</w:t>
      </w:r>
      <w:r w:rsidRPr="007A6F8D">
        <w:rPr>
          <w:rFonts w:ascii="Georgia" w:hAnsi="Georgia"/>
          <w:sz w:val="32"/>
        </w:rPr>
        <w:t>instant. « J</w:t>
      </w:r>
      <w:r w:rsidR="00842F6D">
        <w:rPr>
          <w:rFonts w:ascii="Georgia" w:hAnsi="Georgia"/>
          <w:sz w:val="32"/>
        </w:rPr>
        <w:t>’</w:t>
      </w:r>
      <w:r w:rsidRPr="007A6F8D">
        <w:rPr>
          <w:rFonts w:ascii="Georgia" w:hAnsi="Georgia"/>
          <w:sz w:val="32"/>
        </w:rPr>
        <w:t>ai toujours été d</w:t>
      </w:r>
      <w:r w:rsidR="00842F6D">
        <w:rPr>
          <w:rFonts w:ascii="Georgia" w:hAnsi="Georgia"/>
          <w:sz w:val="32"/>
        </w:rPr>
        <w:t>’</w:t>
      </w:r>
      <w:r w:rsidRPr="007A6F8D">
        <w:rPr>
          <w:rFonts w:ascii="Georgia" w:hAnsi="Georgia"/>
          <w:sz w:val="32"/>
        </w:rPr>
        <w:t xml:space="preserve">une telle force... Personne ne peut me tenir tête, </w:t>
      </w:r>
      <w:r w:rsidR="008E36F9" w:rsidRPr="007A6F8D">
        <w:rPr>
          <w:rFonts w:ascii="Georgia" w:hAnsi="Georgia"/>
          <w:sz w:val="32"/>
        </w:rPr>
        <w:t>personne</w:t>
      </w:r>
      <w:r w:rsidRPr="007A6F8D">
        <w:rPr>
          <w:rFonts w:ascii="Georgia" w:hAnsi="Georgia"/>
          <w:sz w:val="32"/>
        </w:rPr>
        <w:t>. Et comment veux-tu te battre, si tu n</w:t>
      </w:r>
      <w:r w:rsidR="00842F6D">
        <w:rPr>
          <w:rFonts w:ascii="Georgia" w:hAnsi="Georgia"/>
          <w:sz w:val="32"/>
        </w:rPr>
        <w:t>’</w:t>
      </w:r>
      <w:r w:rsidRPr="007A6F8D">
        <w:rPr>
          <w:rFonts w:ascii="Georgia" w:hAnsi="Georgia"/>
          <w:sz w:val="32"/>
        </w:rPr>
        <w:t xml:space="preserve">as pas le droit de </w:t>
      </w:r>
      <w:r w:rsidR="008E36F9" w:rsidRPr="007A6F8D">
        <w:rPr>
          <w:rFonts w:ascii="Georgia" w:hAnsi="Georgia"/>
          <w:sz w:val="32"/>
        </w:rPr>
        <w:t>frapper</w:t>
      </w:r>
      <w:r w:rsidRPr="007A6F8D">
        <w:rPr>
          <w:rFonts w:ascii="Georgia" w:hAnsi="Georgia"/>
          <w:sz w:val="32"/>
        </w:rPr>
        <w:t xml:space="preserve"> ? » La vergogne le fit longuement branler du chef. « Rhaegar..., c</w:t>
      </w:r>
      <w:r w:rsidR="00842F6D">
        <w:rPr>
          <w:rFonts w:ascii="Georgia" w:hAnsi="Georgia"/>
          <w:sz w:val="32"/>
        </w:rPr>
        <w:t>’</w:t>
      </w:r>
      <w:r w:rsidRPr="007A6F8D">
        <w:rPr>
          <w:rFonts w:ascii="Georgia" w:hAnsi="Georgia"/>
          <w:sz w:val="32"/>
        </w:rPr>
        <w:t>est Rhaegar qui a</w:t>
      </w:r>
      <w:r w:rsidR="007A6F8D" w:rsidRPr="007A6F8D">
        <w:rPr>
          <w:rFonts w:ascii="Georgia" w:hAnsi="Georgia"/>
          <w:i/>
          <w:sz w:val="32"/>
        </w:rPr>
        <w:t xml:space="preserve"> gagné,</w:t>
      </w:r>
      <w:r w:rsidRPr="007A6F8D">
        <w:rPr>
          <w:rFonts w:ascii="Georgia" w:hAnsi="Georgia"/>
          <w:sz w:val="32"/>
        </w:rPr>
        <w:t xml:space="preserve"> le diable l</w:t>
      </w:r>
      <w:r w:rsidR="00842F6D">
        <w:rPr>
          <w:rFonts w:ascii="Georgia" w:hAnsi="Georgia"/>
          <w:sz w:val="32"/>
        </w:rPr>
        <w:t>’</w:t>
      </w:r>
      <w:r w:rsidRPr="007A6F8D">
        <w:rPr>
          <w:rFonts w:ascii="Georgia" w:hAnsi="Georgia"/>
          <w:sz w:val="32"/>
        </w:rPr>
        <w:t>emporte. J</w:t>
      </w:r>
      <w:r w:rsidR="00842F6D">
        <w:rPr>
          <w:rFonts w:ascii="Georgia" w:hAnsi="Georgia"/>
          <w:sz w:val="32"/>
        </w:rPr>
        <w:t>’</w:t>
      </w:r>
      <w:r w:rsidRPr="007A6F8D">
        <w:rPr>
          <w:rFonts w:ascii="Georgia" w:hAnsi="Georgia"/>
          <w:sz w:val="32"/>
        </w:rPr>
        <w:t>ai eu beau le tuer, Ned, j</w:t>
      </w:r>
      <w:r w:rsidR="00842F6D">
        <w:rPr>
          <w:rFonts w:ascii="Georgia" w:hAnsi="Georgia"/>
          <w:sz w:val="32"/>
        </w:rPr>
        <w:t>’</w:t>
      </w:r>
      <w:r w:rsidRPr="007A6F8D">
        <w:rPr>
          <w:rFonts w:ascii="Georgia" w:hAnsi="Georgia"/>
          <w:sz w:val="32"/>
        </w:rPr>
        <w:t>ai eu beau l</w:t>
      </w:r>
      <w:r w:rsidR="00842F6D">
        <w:rPr>
          <w:rFonts w:ascii="Georgia" w:hAnsi="Georgia"/>
          <w:sz w:val="32"/>
        </w:rPr>
        <w:t>’</w:t>
      </w:r>
      <w:r w:rsidRPr="007A6F8D">
        <w:rPr>
          <w:rFonts w:ascii="Georgia" w:hAnsi="Georgia"/>
          <w:sz w:val="32"/>
        </w:rPr>
        <w:t>achever en lui enfonçant ma masse, au travers de sa maudite armure noire, dans son maudit cœur noir, il a eu beau crever à mes pieds, on a eu beau chansonner sur tous les modes mon exploit, le vainqueur, c</w:t>
      </w:r>
      <w:r w:rsidR="00842F6D">
        <w:rPr>
          <w:rFonts w:ascii="Georgia" w:hAnsi="Georgia"/>
          <w:sz w:val="32"/>
        </w:rPr>
        <w:t>’</w:t>
      </w:r>
      <w:r w:rsidRPr="007A6F8D">
        <w:rPr>
          <w:rFonts w:ascii="Georgia" w:hAnsi="Georgia"/>
          <w:sz w:val="32"/>
        </w:rPr>
        <w:t>est encore lui, dans un sens. A lui Lyanna, maintenant, à moi</w:t>
      </w:r>
      <w:r w:rsidR="007A6F8D" w:rsidRPr="007A6F8D">
        <w:rPr>
          <w:rFonts w:ascii="Georgia" w:hAnsi="Georgia"/>
          <w:i/>
          <w:sz w:val="32"/>
        </w:rPr>
        <w:t xml:space="preserve"> elle.</w:t>
      </w:r>
      <w:r w:rsidRPr="007A6F8D">
        <w:rPr>
          <w:rFonts w:ascii="Georgia" w:hAnsi="Georgia"/>
          <w:sz w:val="32"/>
        </w:rPr>
        <w:t xml:space="preserve"> » Il vida sa coupe d</w:t>
      </w:r>
      <w:r w:rsidR="00842F6D">
        <w:rPr>
          <w:rFonts w:ascii="Georgia" w:hAnsi="Georgia"/>
          <w:sz w:val="32"/>
        </w:rPr>
        <w:t>’</w:t>
      </w:r>
      <w:r w:rsidRPr="007A6F8D">
        <w:rPr>
          <w:rFonts w:ascii="Georgia" w:hAnsi="Georgia"/>
          <w:sz w:val="32"/>
        </w:rPr>
        <w:t>un trait.</w:t>
      </w:r>
    </w:p>
    <w:p w:rsidR="00F170CC" w:rsidRPr="007A6F8D" w:rsidRDefault="00F170CC" w:rsidP="007A6F8D">
      <w:pPr>
        <w:ind w:firstLine="720"/>
        <w:jc w:val="both"/>
        <w:rPr>
          <w:rFonts w:ascii="Georgia" w:hAnsi="Georgia"/>
          <w:sz w:val="32"/>
        </w:rPr>
      </w:pPr>
      <w:r w:rsidRPr="007A6F8D">
        <w:rPr>
          <w:rFonts w:ascii="Georgia" w:hAnsi="Georgia"/>
          <w:sz w:val="32"/>
        </w:rPr>
        <w:t xml:space="preserve">« </w:t>
      </w:r>
      <w:r w:rsidR="008E36F9">
        <w:rPr>
          <w:rFonts w:ascii="Georgia" w:hAnsi="Georgia"/>
          <w:sz w:val="32"/>
        </w:rPr>
        <w:t xml:space="preserve"> </w:t>
      </w:r>
      <w:r w:rsidRPr="007A6F8D">
        <w:rPr>
          <w:rFonts w:ascii="Georgia" w:hAnsi="Georgia"/>
          <w:sz w:val="32"/>
        </w:rPr>
        <w:t>Sire, intervint Ned, il faut que nous parlions... »</w:t>
      </w:r>
    </w:p>
    <w:p w:rsidR="00F170CC" w:rsidRPr="007A6F8D" w:rsidRDefault="00F170CC" w:rsidP="007A6F8D">
      <w:pPr>
        <w:ind w:firstLine="720"/>
        <w:jc w:val="both"/>
        <w:rPr>
          <w:rFonts w:ascii="Georgia" w:hAnsi="Georgia"/>
          <w:sz w:val="32"/>
        </w:rPr>
      </w:pPr>
      <w:r w:rsidRPr="007A6F8D">
        <w:rPr>
          <w:rFonts w:ascii="Georgia" w:hAnsi="Georgia"/>
          <w:sz w:val="32"/>
        </w:rPr>
        <w:t>Robert se pressa les tempes à deux mains. « Parler... Les parlotes, j</w:t>
      </w:r>
      <w:r w:rsidR="00842F6D">
        <w:rPr>
          <w:rFonts w:ascii="Georgia" w:hAnsi="Georgia"/>
          <w:sz w:val="32"/>
        </w:rPr>
        <w:t>’</w:t>
      </w:r>
      <w:r w:rsidRPr="007A6F8D">
        <w:rPr>
          <w:rFonts w:ascii="Georgia" w:hAnsi="Georgia"/>
          <w:sz w:val="32"/>
        </w:rPr>
        <w:t>en suis malade à mourir. Dès demain</w:t>
      </w:r>
      <w:r w:rsidR="008E36F9">
        <w:rPr>
          <w:rFonts w:ascii="Georgia" w:hAnsi="Georgia"/>
          <w:sz w:val="32"/>
        </w:rPr>
        <w:t>, je pars chasser dans le Bois-</w:t>
      </w:r>
      <w:r w:rsidRPr="007A6F8D">
        <w:rPr>
          <w:rFonts w:ascii="Georgia" w:hAnsi="Georgia"/>
          <w:sz w:val="32"/>
        </w:rPr>
        <w:t>du-Roi. Quoi que tu aies à me dire, ça peut bien attendre jusqu</w:t>
      </w:r>
      <w:r w:rsidR="00842F6D">
        <w:rPr>
          <w:rFonts w:ascii="Georgia" w:hAnsi="Georgia"/>
          <w:sz w:val="32"/>
        </w:rPr>
        <w:t>’</w:t>
      </w:r>
      <w:r w:rsidRPr="007A6F8D">
        <w:rPr>
          <w:rFonts w:ascii="Georgia" w:hAnsi="Georgia"/>
          <w:sz w:val="32"/>
        </w:rPr>
        <w:t>à mon retour.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Si les dieux daignent m</w:t>
      </w:r>
      <w:r w:rsidR="00842F6D">
        <w:rPr>
          <w:rFonts w:ascii="Georgia" w:hAnsi="Georgia"/>
          <w:sz w:val="32"/>
        </w:rPr>
        <w:t>’</w:t>
      </w:r>
      <w:r w:rsidR="00F170CC" w:rsidRPr="007A6F8D">
        <w:rPr>
          <w:rFonts w:ascii="Georgia" w:hAnsi="Georgia"/>
          <w:sz w:val="32"/>
        </w:rPr>
        <w:t>exaucer, je ne serai plus là quand tu reviendras. Tu m</w:t>
      </w:r>
      <w:r w:rsidR="00842F6D">
        <w:rPr>
          <w:rFonts w:ascii="Georgia" w:hAnsi="Georgia"/>
          <w:sz w:val="32"/>
        </w:rPr>
        <w:t>’</w:t>
      </w:r>
      <w:r w:rsidR="00F170CC" w:rsidRPr="007A6F8D">
        <w:rPr>
          <w:rFonts w:ascii="Georgia" w:hAnsi="Georgia"/>
          <w:sz w:val="32"/>
        </w:rPr>
        <w:t xml:space="preserve">as ordonné de regagner Winterfell </w:t>
      </w:r>
      <w:r w:rsidR="008E36F9" w:rsidRPr="008E36F9">
        <w:rPr>
          <w:rFonts w:ascii="Georgia" w:hAnsi="Georgia"/>
          <w:sz w:val="32"/>
        </w:rPr>
        <w:t>–</w:t>
      </w:r>
      <w:r w:rsidR="00F170CC" w:rsidRPr="007A6F8D">
        <w:rPr>
          <w:rFonts w:ascii="Georgia" w:hAnsi="Georgia"/>
          <w:sz w:val="32"/>
        </w:rPr>
        <w:t xml:space="preserve"> tu l</w:t>
      </w:r>
      <w:r w:rsidR="00842F6D">
        <w:rPr>
          <w:rFonts w:ascii="Georgia" w:hAnsi="Georgia"/>
          <w:sz w:val="32"/>
        </w:rPr>
        <w:t>’</w:t>
      </w:r>
      <w:r w:rsidR="00F170CC" w:rsidRPr="007A6F8D">
        <w:rPr>
          <w:rFonts w:ascii="Georgia" w:hAnsi="Georgia"/>
          <w:sz w:val="32"/>
        </w:rPr>
        <w:t>oublies ? »</w:t>
      </w:r>
    </w:p>
    <w:p w:rsidR="00F170CC" w:rsidRPr="007A6F8D" w:rsidRDefault="00F170CC" w:rsidP="007A6F8D">
      <w:pPr>
        <w:ind w:firstLine="720"/>
        <w:jc w:val="both"/>
        <w:rPr>
          <w:rFonts w:ascii="Georgia" w:hAnsi="Georgia"/>
          <w:sz w:val="32"/>
        </w:rPr>
      </w:pPr>
      <w:r w:rsidRPr="007A6F8D">
        <w:rPr>
          <w:rFonts w:ascii="Georgia" w:hAnsi="Georgia"/>
          <w:sz w:val="32"/>
        </w:rPr>
        <w:t>Non sans devoir s</w:t>
      </w:r>
      <w:r w:rsidR="00842F6D">
        <w:rPr>
          <w:rFonts w:ascii="Georgia" w:hAnsi="Georgia"/>
          <w:sz w:val="32"/>
        </w:rPr>
        <w:t>’</w:t>
      </w:r>
      <w:r w:rsidRPr="007A6F8D">
        <w:rPr>
          <w:rFonts w:ascii="Georgia" w:hAnsi="Georgia"/>
          <w:sz w:val="32"/>
        </w:rPr>
        <w:t>aider d</w:t>
      </w:r>
      <w:r w:rsidR="00842F6D">
        <w:rPr>
          <w:rFonts w:ascii="Georgia" w:hAnsi="Georgia"/>
          <w:sz w:val="32"/>
        </w:rPr>
        <w:t>’</w:t>
      </w:r>
      <w:r w:rsidRPr="007A6F8D">
        <w:rPr>
          <w:rFonts w:ascii="Georgia" w:hAnsi="Georgia"/>
          <w:sz w:val="32"/>
        </w:rPr>
        <w:t>un montant du lit, Robert se remit sur pied. « Les dieux ne nous exaucent guère, Ned. Tiens, ceci t</w:t>
      </w:r>
      <w:r w:rsidR="00842F6D">
        <w:rPr>
          <w:rFonts w:ascii="Georgia" w:hAnsi="Georgia"/>
          <w:sz w:val="32"/>
        </w:rPr>
        <w:t>’</w:t>
      </w:r>
      <w:r w:rsidR="008E36F9" w:rsidRPr="007A6F8D">
        <w:rPr>
          <w:rFonts w:ascii="Georgia" w:hAnsi="Georgia"/>
          <w:sz w:val="32"/>
        </w:rPr>
        <w:t>appartient</w:t>
      </w:r>
      <w:r w:rsidRPr="007A6F8D">
        <w:rPr>
          <w:rFonts w:ascii="Georgia" w:hAnsi="Georgia"/>
          <w:sz w:val="32"/>
        </w:rPr>
        <w:t>. » L</w:t>
      </w:r>
      <w:r w:rsidR="00842F6D">
        <w:rPr>
          <w:rFonts w:ascii="Georgia" w:hAnsi="Georgia"/>
          <w:sz w:val="32"/>
        </w:rPr>
        <w:t>’</w:t>
      </w:r>
      <w:r w:rsidRPr="007A6F8D">
        <w:rPr>
          <w:rFonts w:ascii="Georgia" w:hAnsi="Georgia"/>
          <w:sz w:val="32"/>
        </w:rPr>
        <w:t>extirpant d</w:t>
      </w:r>
      <w:r w:rsidR="00842F6D">
        <w:rPr>
          <w:rFonts w:ascii="Georgia" w:hAnsi="Georgia"/>
          <w:sz w:val="32"/>
        </w:rPr>
        <w:t>’</w:t>
      </w:r>
      <w:r w:rsidRPr="007A6F8D">
        <w:rPr>
          <w:rFonts w:ascii="Georgia" w:hAnsi="Georgia"/>
          <w:sz w:val="32"/>
        </w:rPr>
        <w:t>une poche dissimulée dans la doublure de son manteau, il jeta sur le lit le pesant insigne à la main d</w:t>
      </w:r>
      <w:r w:rsidR="00842F6D">
        <w:rPr>
          <w:rFonts w:ascii="Georgia" w:hAnsi="Georgia"/>
          <w:sz w:val="32"/>
        </w:rPr>
        <w:t>’</w:t>
      </w:r>
      <w:r w:rsidRPr="007A6F8D">
        <w:rPr>
          <w:rFonts w:ascii="Georgia" w:hAnsi="Georgia"/>
          <w:sz w:val="32"/>
        </w:rPr>
        <w:t>argent.</w:t>
      </w:r>
    </w:p>
    <w:p w:rsidR="00F170CC" w:rsidRPr="007A6F8D" w:rsidRDefault="00F170CC" w:rsidP="007A6F8D">
      <w:pPr>
        <w:ind w:firstLine="720"/>
        <w:jc w:val="both"/>
        <w:rPr>
          <w:rFonts w:ascii="Georgia" w:hAnsi="Georgia"/>
          <w:sz w:val="32"/>
        </w:rPr>
      </w:pPr>
      <w:r w:rsidRPr="007A6F8D">
        <w:rPr>
          <w:rFonts w:ascii="Georgia" w:hAnsi="Georgia"/>
          <w:sz w:val="32"/>
        </w:rPr>
        <w:t>« Que ça te plaise ou non, tu es ma Main, maudit sois-tu. Je t</w:t>
      </w:r>
      <w:r w:rsidR="00842F6D">
        <w:rPr>
          <w:rFonts w:ascii="Georgia" w:hAnsi="Georgia"/>
          <w:sz w:val="32"/>
        </w:rPr>
        <w:t>’</w:t>
      </w:r>
      <w:r w:rsidR="008E36F9" w:rsidRPr="007A6F8D">
        <w:rPr>
          <w:rFonts w:ascii="Georgia" w:hAnsi="Georgia"/>
          <w:sz w:val="32"/>
        </w:rPr>
        <w:t>interdis</w:t>
      </w:r>
      <w:r w:rsidRPr="007A6F8D">
        <w:rPr>
          <w:rFonts w:ascii="Georgia" w:hAnsi="Georgia"/>
          <w:sz w:val="32"/>
        </w:rPr>
        <w:t xml:space="preserve"> de partir. »</w:t>
      </w:r>
    </w:p>
    <w:p w:rsidR="00F170CC" w:rsidRPr="007A6F8D" w:rsidRDefault="00F170CC" w:rsidP="007A6F8D">
      <w:pPr>
        <w:ind w:firstLine="720"/>
        <w:jc w:val="both"/>
        <w:rPr>
          <w:rFonts w:ascii="Georgia" w:hAnsi="Georgia"/>
          <w:sz w:val="32"/>
        </w:rPr>
      </w:pPr>
      <w:r w:rsidRPr="007A6F8D">
        <w:rPr>
          <w:rFonts w:ascii="Georgia" w:hAnsi="Georgia"/>
          <w:sz w:val="32"/>
        </w:rPr>
        <w:t>Les doigts de Ned se refermèrent sur la broche. Apparemment, il n</w:t>
      </w:r>
      <w:r w:rsidR="00842F6D">
        <w:rPr>
          <w:rFonts w:ascii="Georgia" w:hAnsi="Georgia"/>
          <w:sz w:val="32"/>
        </w:rPr>
        <w:t>’</w:t>
      </w:r>
      <w:r w:rsidRPr="007A6F8D">
        <w:rPr>
          <w:rFonts w:ascii="Georgia" w:hAnsi="Georgia"/>
          <w:sz w:val="32"/>
        </w:rPr>
        <w:t>avait pas le choix. Sa jambe le lancinait, et il se sentait aussi démuni qu</w:t>
      </w:r>
      <w:r w:rsidR="00842F6D">
        <w:rPr>
          <w:rFonts w:ascii="Georgia" w:hAnsi="Georgia"/>
          <w:sz w:val="32"/>
        </w:rPr>
        <w:t>’</w:t>
      </w:r>
      <w:r w:rsidRPr="007A6F8D">
        <w:rPr>
          <w:rFonts w:ascii="Georgia" w:hAnsi="Georgia"/>
          <w:sz w:val="32"/>
        </w:rPr>
        <w:t>un nouveau-né. « La petite targaryenne... »</w:t>
      </w:r>
    </w:p>
    <w:p w:rsidR="00F170CC" w:rsidRPr="007A6F8D" w:rsidRDefault="00F170CC" w:rsidP="007A6F8D">
      <w:pPr>
        <w:ind w:firstLine="720"/>
        <w:jc w:val="both"/>
        <w:rPr>
          <w:rFonts w:ascii="Georgia" w:hAnsi="Georgia"/>
          <w:sz w:val="32"/>
        </w:rPr>
      </w:pPr>
      <w:r w:rsidRPr="007A6F8D">
        <w:rPr>
          <w:rFonts w:ascii="Georgia" w:hAnsi="Georgia"/>
          <w:sz w:val="32"/>
        </w:rPr>
        <w:t>Un grognement l</w:t>
      </w:r>
      <w:r w:rsidR="00842F6D">
        <w:rPr>
          <w:rFonts w:ascii="Georgia" w:hAnsi="Georgia"/>
          <w:sz w:val="32"/>
        </w:rPr>
        <w:t>’</w:t>
      </w:r>
      <w:r w:rsidRPr="007A6F8D">
        <w:rPr>
          <w:rFonts w:ascii="Georgia" w:hAnsi="Georgia"/>
          <w:sz w:val="32"/>
        </w:rPr>
        <w:t>interrompit. « Par les sept enfers, tu ne vas pas remettre ça ! Affaire réglée. Pas un mot de plus là-dessus.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Pourquoi t</w:t>
      </w:r>
      <w:r w:rsidR="00842F6D">
        <w:rPr>
          <w:rFonts w:ascii="Georgia" w:hAnsi="Georgia"/>
          <w:sz w:val="32"/>
        </w:rPr>
        <w:t>’</w:t>
      </w:r>
      <w:r w:rsidR="00F170CC" w:rsidRPr="007A6F8D">
        <w:rPr>
          <w:rFonts w:ascii="Georgia" w:hAnsi="Georgia"/>
          <w:sz w:val="32"/>
        </w:rPr>
        <w:t>obstiner à me vouloir pour Main, si tu refuses même de m</w:t>
      </w:r>
      <w:r w:rsidR="00842F6D">
        <w:rPr>
          <w:rFonts w:ascii="Georgia" w:hAnsi="Georgia"/>
          <w:sz w:val="32"/>
        </w:rPr>
        <w:t>’</w:t>
      </w:r>
      <w:r w:rsidR="00F170CC" w:rsidRPr="007A6F8D">
        <w:rPr>
          <w:rFonts w:ascii="Georgia" w:hAnsi="Georgia"/>
          <w:sz w:val="32"/>
        </w:rPr>
        <w:t>écouter ?</w:t>
      </w:r>
    </w:p>
    <w:p w:rsidR="008E36F9" w:rsidRDefault="007A6F8D" w:rsidP="007A6F8D">
      <w:pPr>
        <w:ind w:firstLine="720"/>
        <w:jc w:val="both"/>
        <w:rPr>
          <w:rFonts w:ascii="Georgia" w:hAnsi="Georgia"/>
          <w:sz w:val="32"/>
        </w:rPr>
      </w:pPr>
      <w:r w:rsidRPr="007A6F8D">
        <w:rPr>
          <w:rFonts w:ascii="Georgia" w:hAnsi="Georgia"/>
          <w:sz w:val="32"/>
        </w:rPr>
        <w:lastRenderedPageBreak/>
        <w:t>— </w:t>
      </w:r>
      <w:r w:rsidR="00F170CC" w:rsidRPr="007A6F8D">
        <w:rPr>
          <w:rFonts w:ascii="Georgia" w:hAnsi="Georgia"/>
          <w:sz w:val="32"/>
        </w:rPr>
        <w:t>Pourquoi ? » Il éclata de rire. « Pourquoi pas ? Il faut bien que quelqu</w:t>
      </w:r>
      <w:r w:rsidR="00842F6D">
        <w:rPr>
          <w:rFonts w:ascii="Georgia" w:hAnsi="Georgia"/>
          <w:sz w:val="32"/>
        </w:rPr>
        <w:t>’</w:t>
      </w:r>
      <w:r w:rsidR="00F170CC" w:rsidRPr="007A6F8D">
        <w:rPr>
          <w:rFonts w:ascii="Georgia" w:hAnsi="Georgia"/>
          <w:sz w:val="32"/>
        </w:rPr>
        <w:t>un gouverne ce foutu royaume ! Agrafe-toi ce putain de truc, Ned. Il te va comme un gant. Et si tu t</w:t>
      </w:r>
      <w:r w:rsidR="00842F6D">
        <w:rPr>
          <w:rFonts w:ascii="Georgia" w:hAnsi="Georgia"/>
          <w:sz w:val="32"/>
        </w:rPr>
        <w:t>’</w:t>
      </w:r>
      <w:r w:rsidR="00F170CC" w:rsidRPr="007A6F8D">
        <w:rPr>
          <w:rFonts w:ascii="Georgia" w:hAnsi="Georgia"/>
          <w:sz w:val="32"/>
        </w:rPr>
        <w:t>avises jamais de me le balancer à la gueule une fois de plus, parole..., je l</w:t>
      </w:r>
      <w:r w:rsidR="00842F6D">
        <w:rPr>
          <w:rFonts w:ascii="Georgia" w:hAnsi="Georgia"/>
          <w:sz w:val="32"/>
        </w:rPr>
        <w:t>’</w:t>
      </w:r>
      <w:r w:rsidR="00F170CC" w:rsidRPr="007A6F8D">
        <w:rPr>
          <w:rFonts w:ascii="Georgia" w:hAnsi="Georgia"/>
          <w:sz w:val="32"/>
        </w:rPr>
        <w:t>épingle à Jaime Lannister ! »</w:t>
      </w:r>
    </w:p>
    <w:p w:rsidR="008E36F9" w:rsidRDefault="008E36F9">
      <w:pPr>
        <w:rPr>
          <w:rFonts w:ascii="Georgia" w:hAnsi="Georgia"/>
          <w:sz w:val="32"/>
        </w:rPr>
      </w:pPr>
      <w:r>
        <w:rPr>
          <w:rFonts w:ascii="Georgia" w:hAnsi="Georgia"/>
          <w:sz w:val="32"/>
        </w:rPr>
        <w:br w:type="page"/>
      </w:r>
    </w:p>
    <w:p w:rsidR="008E36F9" w:rsidRDefault="008E36F9" w:rsidP="008E36F9">
      <w:pPr>
        <w:pStyle w:val="Corpsdutexte1"/>
        <w:tabs>
          <w:tab w:val="left" w:pos="566"/>
        </w:tabs>
        <w:spacing w:before="0" w:line="240" w:lineRule="auto"/>
        <w:ind w:right="40"/>
        <w:rPr>
          <w:rStyle w:val="Corpsdutexte12pt68"/>
          <w:rFonts w:ascii="Georgia" w:hAnsi="Georgia"/>
          <w:sz w:val="32"/>
          <w:szCs w:val="32"/>
        </w:rPr>
      </w:pPr>
    </w:p>
    <w:p w:rsidR="008E36F9" w:rsidRDefault="008E36F9" w:rsidP="008E36F9">
      <w:pPr>
        <w:pStyle w:val="Corpsdutexte1"/>
        <w:tabs>
          <w:tab w:val="left" w:pos="566"/>
        </w:tabs>
        <w:spacing w:before="0" w:line="240" w:lineRule="auto"/>
        <w:ind w:right="40"/>
        <w:rPr>
          <w:rStyle w:val="Corpsdutexte12pt68"/>
          <w:rFonts w:ascii="Georgia" w:hAnsi="Georgia"/>
          <w:sz w:val="32"/>
          <w:szCs w:val="32"/>
        </w:rPr>
      </w:pPr>
    </w:p>
    <w:p w:rsidR="008E36F9" w:rsidRPr="00FF615A" w:rsidRDefault="008E36F9" w:rsidP="008E36F9">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CATELYN</w:t>
      </w:r>
    </w:p>
    <w:p w:rsidR="008E36F9" w:rsidRDefault="008E36F9" w:rsidP="008E36F9">
      <w:pPr>
        <w:pStyle w:val="Corpsdutexte1"/>
        <w:tabs>
          <w:tab w:val="left" w:pos="566"/>
        </w:tabs>
        <w:spacing w:before="0" w:line="240" w:lineRule="auto"/>
        <w:ind w:right="40"/>
        <w:rPr>
          <w:rStyle w:val="Corpsdutexte12pt68"/>
          <w:rFonts w:ascii="Georgia" w:hAnsi="Georgia"/>
          <w:sz w:val="32"/>
          <w:szCs w:val="32"/>
        </w:rPr>
      </w:pPr>
    </w:p>
    <w:p w:rsidR="008E36F9" w:rsidRDefault="008E36F9" w:rsidP="008E36F9">
      <w:pPr>
        <w:pStyle w:val="Corpsdutexte1"/>
        <w:tabs>
          <w:tab w:val="left" w:pos="566"/>
        </w:tabs>
        <w:spacing w:before="0" w:line="240" w:lineRule="auto"/>
        <w:ind w:right="40"/>
        <w:rPr>
          <w:rStyle w:val="Corpsdutexte12pt68"/>
          <w:rFonts w:ascii="Georgia" w:hAnsi="Georgia"/>
          <w:sz w:val="32"/>
          <w:szCs w:val="32"/>
        </w:rPr>
      </w:pPr>
    </w:p>
    <w:p w:rsidR="00F170CC" w:rsidRPr="007A6F8D" w:rsidRDefault="00F170CC" w:rsidP="007A6F8D">
      <w:pPr>
        <w:ind w:firstLine="720"/>
        <w:jc w:val="both"/>
        <w:rPr>
          <w:rFonts w:ascii="Georgia" w:hAnsi="Georgia"/>
          <w:sz w:val="32"/>
        </w:rPr>
      </w:pPr>
      <w:r w:rsidRPr="007A6F8D">
        <w:rPr>
          <w:rFonts w:ascii="Georgia" w:hAnsi="Georgia"/>
          <w:sz w:val="32"/>
        </w:rPr>
        <w:t>Comme explosaient les premiers rayons du soleil sur les cimes du Val d</w:t>
      </w:r>
      <w:r w:rsidR="00842F6D">
        <w:rPr>
          <w:rFonts w:ascii="Georgia" w:hAnsi="Georgia"/>
          <w:sz w:val="32"/>
        </w:rPr>
        <w:t>’</w:t>
      </w:r>
      <w:r w:rsidRPr="007A6F8D">
        <w:rPr>
          <w:rFonts w:ascii="Georgia" w:hAnsi="Georgia"/>
          <w:sz w:val="32"/>
        </w:rPr>
        <w:t>Arryn, l</w:t>
      </w:r>
      <w:r w:rsidR="00842F6D">
        <w:rPr>
          <w:rFonts w:ascii="Georgia" w:hAnsi="Georgia"/>
          <w:sz w:val="32"/>
        </w:rPr>
        <w:t>’</w:t>
      </w:r>
      <w:r w:rsidRPr="007A6F8D">
        <w:rPr>
          <w:rFonts w:ascii="Georgia" w:hAnsi="Georgia"/>
          <w:sz w:val="32"/>
        </w:rPr>
        <w:t>orient se teignit de rose et d</w:t>
      </w:r>
      <w:r w:rsidR="00842F6D">
        <w:rPr>
          <w:rFonts w:ascii="Georgia" w:hAnsi="Georgia"/>
          <w:sz w:val="32"/>
        </w:rPr>
        <w:t>’</w:t>
      </w:r>
      <w:r w:rsidRPr="007A6F8D">
        <w:rPr>
          <w:rFonts w:ascii="Georgia" w:hAnsi="Georgia"/>
          <w:sz w:val="32"/>
        </w:rPr>
        <w:t>or. Les mains abandonnées sur la balustrade de pierre délicatement ciselée du balcon, Catelyn contemplait la marche inexorable du jour. Tout en bas, le monde pas</w:t>
      </w:r>
      <w:r w:rsidR="00CE2B3D">
        <w:rPr>
          <w:rFonts w:ascii="Georgia" w:hAnsi="Georgia"/>
          <w:sz w:val="32"/>
        </w:rPr>
        <w:t>s</w:t>
      </w:r>
      <w:r w:rsidRPr="007A6F8D">
        <w:rPr>
          <w:rFonts w:ascii="Georgia" w:hAnsi="Georgia"/>
          <w:sz w:val="32"/>
        </w:rPr>
        <w:t>ait insensiblement du noir à l</w:t>
      </w:r>
      <w:r w:rsidR="00842F6D">
        <w:rPr>
          <w:rFonts w:ascii="Georgia" w:hAnsi="Georgia"/>
          <w:sz w:val="32"/>
        </w:rPr>
        <w:t>’</w:t>
      </w:r>
      <w:r w:rsidRPr="007A6F8D">
        <w:rPr>
          <w:rFonts w:ascii="Georgia" w:hAnsi="Georgia"/>
          <w:sz w:val="32"/>
        </w:rPr>
        <w:t>indigo, le vert clair des champs, sombre des forêts suivait pas à pas l</w:t>
      </w:r>
      <w:r w:rsidR="00842F6D">
        <w:rPr>
          <w:rFonts w:ascii="Georgia" w:hAnsi="Georgia"/>
          <w:sz w:val="32"/>
        </w:rPr>
        <w:t>’</w:t>
      </w:r>
      <w:r w:rsidRPr="007A6F8D">
        <w:rPr>
          <w:rFonts w:ascii="Georgia" w:hAnsi="Georgia"/>
          <w:sz w:val="32"/>
        </w:rPr>
        <w:t>invasion lente de l</w:t>
      </w:r>
      <w:r w:rsidR="00842F6D">
        <w:rPr>
          <w:rFonts w:ascii="Georgia" w:hAnsi="Georgia"/>
          <w:sz w:val="32"/>
        </w:rPr>
        <w:t>’</w:t>
      </w:r>
      <w:r w:rsidRPr="007A6F8D">
        <w:rPr>
          <w:rFonts w:ascii="Georgia" w:hAnsi="Georgia"/>
          <w:sz w:val="32"/>
        </w:rPr>
        <w:t>aurore. Du côté des Larmes d</w:t>
      </w:r>
      <w:r w:rsidR="00842F6D">
        <w:rPr>
          <w:rFonts w:ascii="Georgia" w:hAnsi="Georgia"/>
          <w:sz w:val="32"/>
        </w:rPr>
        <w:t>’</w:t>
      </w:r>
      <w:r w:rsidRPr="007A6F8D">
        <w:rPr>
          <w:rFonts w:ascii="Georgia" w:hAnsi="Georgia"/>
          <w:sz w:val="32"/>
        </w:rPr>
        <w:t>Alyssa s</w:t>
      </w:r>
      <w:r w:rsidR="00842F6D">
        <w:rPr>
          <w:rFonts w:ascii="Georgia" w:hAnsi="Georgia"/>
          <w:sz w:val="32"/>
        </w:rPr>
        <w:t>’</w:t>
      </w:r>
      <w:r w:rsidRPr="007A6F8D">
        <w:rPr>
          <w:rFonts w:ascii="Georgia" w:hAnsi="Georgia"/>
          <w:sz w:val="32"/>
        </w:rPr>
        <w:t xml:space="preserve">élevaient, planaient, là où le torrent fantôme </w:t>
      </w:r>
      <w:r w:rsidR="00CE2B3D" w:rsidRPr="007A6F8D">
        <w:rPr>
          <w:rFonts w:ascii="Georgia" w:hAnsi="Georgia"/>
          <w:sz w:val="32"/>
        </w:rPr>
        <w:t>éclaboussait</w:t>
      </w:r>
      <w:r w:rsidRPr="007A6F8D">
        <w:rPr>
          <w:rFonts w:ascii="Georgia" w:hAnsi="Georgia"/>
          <w:sz w:val="32"/>
        </w:rPr>
        <w:t xml:space="preserve"> l</w:t>
      </w:r>
      <w:r w:rsidR="00842F6D">
        <w:rPr>
          <w:rFonts w:ascii="Georgia" w:hAnsi="Georgia"/>
          <w:sz w:val="32"/>
        </w:rPr>
        <w:t>’</w:t>
      </w:r>
      <w:r w:rsidRPr="007A6F8D">
        <w:rPr>
          <w:rFonts w:ascii="Georgia" w:hAnsi="Georgia"/>
          <w:sz w:val="32"/>
        </w:rPr>
        <w:t>épaule de la montagne avant d</w:t>
      </w:r>
      <w:r w:rsidR="00842F6D">
        <w:rPr>
          <w:rFonts w:ascii="Georgia" w:hAnsi="Georgia"/>
          <w:sz w:val="32"/>
        </w:rPr>
        <w:t>’</w:t>
      </w:r>
      <w:r w:rsidRPr="007A6F8D">
        <w:rPr>
          <w:rFonts w:ascii="Georgia" w:hAnsi="Georgia"/>
          <w:sz w:val="32"/>
        </w:rPr>
        <w:t xml:space="preserve">entreprendre sa vertigineuse </w:t>
      </w:r>
      <w:r w:rsidR="00CE2B3D" w:rsidRPr="007A6F8D">
        <w:rPr>
          <w:rFonts w:ascii="Georgia" w:hAnsi="Georgia"/>
          <w:sz w:val="32"/>
        </w:rPr>
        <w:t>dégringolade</w:t>
      </w:r>
      <w:r w:rsidRPr="007A6F8D">
        <w:rPr>
          <w:rFonts w:ascii="Georgia" w:hAnsi="Georgia"/>
          <w:sz w:val="32"/>
        </w:rPr>
        <w:t xml:space="preserve"> le long de la Lance-du</w:t>
      </w:r>
      <w:r w:rsidR="00CE2B3D">
        <w:rPr>
          <w:rFonts w:ascii="Georgia" w:hAnsi="Georgia"/>
          <w:sz w:val="32"/>
        </w:rPr>
        <w:t>-Géant, des lambeaux de brume-pâl</w:t>
      </w:r>
      <w:r w:rsidRPr="007A6F8D">
        <w:rPr>
          <w:rFonts w:ascii="Georgia" w:hAnsi="Georgia"/>
          <w:sz w:val="32"/>
        </w:rPr>
        <w:t>ots. D</w:t>
      </w:r>
      <w:r w:rsidR="00842F6D">
        <w:rPr>
          <w:rFonts w:ascii="Georgia" w:hAnsi="Georgia"/>
          <w:sz w:val="32"/>
        </w:rPr>
        <w:t>’</w:t>
      </w:r>
      <w:r w:rsidRPr="007A6F8D">
        <w:rPr>
          <w:rFonts w:ascii="Georgia" w:hAnsi="Georgia"/>
          <w:sz w:val="32"/>
        </w:rPr>
        <w:t>imperceptibles embruns frôlaient le visage de Catelyn.</w:t>
      </w:r>
    </w:p>
    <w:p w:rsidR="00F170CC" w:rsidRPr="007A6F8D" w:rsidRDefault="00F170CC" w:rsidP="007A6F8D">
      <w:pPr>
        <w:ind w:firstLine="720"/>
        <w:jc w:val="both"/>
        <w:rPr>
          <w:rFonts w:ascii="Georgia" w:hAnsi="Georgia"/>
          <w:sz w:val="32"/>
        </w:rPr>
      </w:pPr>
      <w:r w:rsidRPr="007A6F8D">
        <w:rPr>
          <w:rFonts w:ascii="Georgia" w:hAnsi="Georgia"/>
          <w:sz w:val="32"/>
        </w:rPr>
        <w:t>Pour avoir vu, sans jamais verser de</w:t>
      </w:r>
      <w:r w:rsidR="00CE2B3D">
        <w:rPr>
          <w:rFonts w:ascii="Georgia" w:hAnsi="Georgia"/>
          <w:sz w:val="32"/>
        </w:rPr>
        <w:t xml:space="preserve"> son vivant le moindre pleur, tu</w:t>
      </w:r>
      <w:r w:rsidRPr="007A6F8D">
        <w:rPr>
          <w:rFonts w:ascii="Georgia" w:hAnsi="Georgia"/>
          <w:sz w:val="32"/>
        </w:rPr>
        <w:t>er son mari, ses frères et tous ses enfants, Alyssa Arryn s</w:t>
      </w:r>
      <w:r w:rsidR="00842F6D">
        <w:rPr>
          <w:rFonts w:ascii="Georgia" w:hAnsi="Georgia"/>
          <w:sz w:val="32"/>
        </w:rPr>
        <w:t>’</w:t>
      </w:r>
      <w:r w:rsidRPr="007A6F8D">
        <w:rPr>
          <w:rFonts w:ascii="Georgia" w:hAnsi="Georgia"/>
          <w:sz w:val="32"/>
        </w:rPr>
        <w:t xml:space="preserve">était, à sa mort, retrouvée condamnée par les dieux </w:t>
      </w:r>
      <w:r w:rsidR="00CE2B3D">
        <w:rPr>
          <w:rFonts w:ascii="Georgia" w:hAnsi="Georgia"/>
          <w:sz w:val="32"/>
        </w:rPr>
        <w:t>à pleurer sans trêve, aussi lon</w:t>
      </w:r>
      <w:r w:rsidRPr="007A6F8D">
        <w:rPr>
          <w:rFonts w:ascii="Georgia" w:hAnsi="Georgia"/>
          <w:sz w:val="32"/>
        </w:rPr>
        <w:t>gtemps que ses pleurs n</w:t>
      </w:r>
      <w:r w:rsidR="00842F6D">
        <w:rPr>
          <w:rFonts w:ascii="Georgia" w:hAnsi="Georgia"/>
          <w:sz w:val="32"/>
        </w:rPr>
        <w:t>’</w:t>
      </w:r>
      <w:r w:rsidRPr="007A6F8D">
        <w:rPr>
          <w:rFonts w:ascii="Georgia" w:hAnsi="Georgia"/>
          <w:sz w:val="32"/>
        </w:rPr>
        <w:t>arroseraient pas l</w:t>
      </w:r>
      <w:r w:rsidR="00842F6D">
        <w:rPr>
          <w:rFonts w:ascii="Georgia" w:hAnsi="Georgia"/>
          <w:sz w:val="32"/>
        </w:rPr>
        <w:t>’</w:t>
      </w:r>
      <w:r w:rsidRPr="007A6F8D">
        <w:rPr>
          <w:rFonts w:ascii="Georgia" w:hAnsi="Georgia"/>
          <w:sz w:val="32"/>
        </w:rPr>
        <w:t>humus noir du Val dans lequel reposaient ceux qu</w:t>
      </w:r>
      <w:r w:rsidR="00842F6D">
        <w:rPr>
          <w:rFonts w:ascii="Georgia" w:hAnsi="Georgia"/>
          <w:sz w:val="32"/>
        </w:rPr>
        <w:t>’</w:t>
      </w:r>
      <w:r w:rsidRPr="007A6F8D">
        <w:rPr>
          <w:rFonts w:ascii="Georgia" w:hAnsi="Georgia"/>
          <w:sz w:val="32"/>
        </w:rPr>
        <w:t xml:space="preserve">elle avait aimés. Et six millénaires avaient </w:t>
      </w:r>
      <w:r w:rsidR="00CE2B3D">
        <w:rPr>
          <w:rFonts w:ascii="Georgia" w:hAnsi="Georgia"/>
          <w:sz w:val="32"/>
        </w:rPr>
        <w:t>eu</w:t>
      </w:r>
      <w:r w:rsidRPr="007A6F8D">
        <w:rPr>
          <w:rFonts w:ascii="Georgia" w:hAnsi="Georgia"/>
          <w:sz w:val="32"/>
        </w:rPr>
        <w:t xml:space="preserve"> beau s</w:t>
      </w:r>
      <w:r w:rsidR="00842F6D">
        <w:rPr>
          <w:rFonts w:ascii="Georgia" w:hAnsi="Georgia"/>
          <w:sz w:val="32"/>
        </w:rPr>
        <w:t>’</w:t>
      </w:r>
      <w:r w:rsidRPr="007A6F8D">
        <w:rPr>
          <w:rFonts w:ascii="Georgia" w:hAnsi="Georgia"/>
          <w:sz w:val="32"/>
        </w:rPr>
        <w:t>écouler depuis sa disparition</w:t>
      </w:r>
      <w:r w:rsidR="00CE2B3D">
        <w:rPr>
          <w:rFonts w:ascii="Georgia" w:hAnsi="Georgia"/>
          <w:sz w:val="32"/>
        </w:rPr>
        <w:t>, pas une goutte encore de son cha</w:t>
      </w:r>
      <w:r w:rsidRPr="007A6F8D">
        <w:rPr>
          <w:rFonts w:ascii="Georgia" w:hAnsi="Georgia"/>
          <w:sz w:val="32"/>
        </w:rPr>
        <w:t>grin n</w:t>
      </w:r>
      <w:r w:rsidR="00842F6D">
        <w:rPr>
          <w:rFonts w:ascii="Georgia" w:hAnsi="Georgia"/>
          <w:sz w:val="32"/>
        </w:rPr>
        <w:t>’</w:t>
      </w:r>
      <w:r w:rsidRPr="007A6F8D">
        <w:rPr>
          <w:rFonts w:ascii="Georgia" w:hAnsi="Georgia"/>
          <w:sz w:val="32"/>
        </w:rPr>
        <w:t xml:space="preserve">avait atteint le fond de la vallée. A quel torrent de larmes </w:t>
      </w:r>
      <w:r w:rsidR="00CE2B3D">
        <w:rPr>
          <w:rFonts w:ascii="Georgia" w:hAnsi="Georgia"/>
          <w:sz w:val="32"/>
        </w:rPr>
        <w:t>serai-</w:t>
      </w:r>
      <w:r w:rsidRPr="007A6F8D">
        <w:rPr>
          <w:rFonts w:ascii="Georgia" w:hAnsi="Georgia"/>
          <w:sz w:val="32"/>
        </w:rPr>
        <w:t>je moi-même réduite, songeait</w:t>
      </w:r>
      <w:r w:rsidR="00CE2B3D">
        <w:rPr>
          <w:rFonts w:ascii="Georgia" w:hAnsi="Georgia"/>
          <w:sz w:val="32"/>
        </w:rPr>
        <w:t xml:space="preserve"> Catelyn, quand mes yeux se fermer</w:t>
      </w:r>
      <w:r w:rsidRPr="007A6F8D">
        <w:rPr>
          <w:rFonts w:ascii="Georgia" w:hAnsi="Georgia"/>
          <w:sz w:val="32"/>
        </w:rPr>
        <w:t>ont enfin ? « Et puis ? dit-elle, sans se retourner.</w:t>
      </w:r>
    </w:p>
    <w:p w:rsidR="00F170CC" w:rsidRPr="007A6F8D" w:rsidRDefault="00CE2B3D" w:rsidP="007A6F8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170CC" w:rsidRPr="007A6F8D">
        <w:rPr>
          <w:rFonts w:ascii="Georgia" w:hAnsi="Georgia"/>
          <w:sz w:val="32"/>
        </w:rPr>
        <w:t>Le Régicide est en train de masser des troupes à Castra</w:t>
      </w:r>
      <w:r>
        <w:rPr>
          <w:rFonts w:ascii="Georgia" w:hAnsi="Georgia"/>
          <w:sz w:val="32"/>
        </w:rPr>
        <w:t>l</w:t>
      </w:r>
      <w:r w:rsidR="00F170CC" w:rsidRPr="007A6F8D">
        <w:rPr>
          <w:rFonts w:ascii="Georgia" w:hAnsi="Georgia"/>
          <w:sz w:val="32"/>
        </w:rPr>
        <w:t xml:space="preserve"> Roc, r</w:t>
      </w:r>
      <w:r>
        <w:rPr>
          <w:rFonts w:ascii="Georgia" w:hAnsi="Georgia"/>
          <w:sz w:val="32"/>
        </w:rPr>
        <w:t>epri</w:t>
      </w:r>
      <w:r w:rsidR="00F170CC" w:rsidRPr="007A6F8D">
        <w:rPr>
          <w:rFonts w:ascii="Georgia" w:hAnsi="Georgia"/>
          <w:sz w:val="32"/>
        </w:rPr>
        <w:t>t ser Rodrik. Votre frère écrit qu</w:t>
      </w:r>
      <w:r w:rsidR="00842F6D">
        <w:rPr>
          <w:rFonts w:ascii="Georgia" w:hAnsi="Georgia"/>
          <w:sz w:val="32"/>
        </w:rPr>
        <w:t>’</w:t>
      </w:r>
      <w:r w:rsidR="00F170CC" w:rsidRPr="007A6F8D">
        <w:rPr>
          <w:rFonts w:ascii="Georgia" w:hAnsi="Georgia"/>
          <w:sz w:val="32"/>
        </w:rPr>
        <w:t>il y a dépêché des estafettes</w:t>
      </w:r>
      <w:r>
        <w:rPr>
          <w:rFonts w:ascii="Georgia" w:hAnsi="Georgia"/>
          <w:sz w:val="32"/>
        </w:rPr>
        <w:t xml:space="preserve"> pour</w:t>
      </w:r>
      <w:r w:rsidR="00F170CC" w:rsidRPr="007A6F8D">
        <w:rPr>
          <w:rFonts w:ascii="Georgia" w:hAnsi="Georgia"/>
          <w:sz w:val="32"/>
        </w:rPr>
        <w:t xml:space="preserve"> prier lord Tywin de préciser ses intentions. Sans réponse à ce </w:t>
      </w:r>
      <w:r>
        <w:rPr>
          <w:rFonts w:ascii="Georgia" w:hAnsi="Georgia"/>
          <w:sz w:val="32"/>
        </w:rPr>
        <w:t>jour. E</w:t>
      </w:r>
      <w:r w:rsidR="00F170CC" w:rsidRPr="007A6F8D">
        <w:rPr>
          <w:rFonts w:ascii="Georgia" w:hAnsi="Georgia"/>
          <w:sz w:val="32"/>
        </w:rPr>
        <w:t>dmure a également ordonné aux lords Vance et Piper de gar</w:t>
      </w:r>
      <w:r>
        <w:rPr>
          <w:rFonts w:ascii="Georgia" w:hAnsi="Georgia"/>
          <w:sz w:val="32"/>
        </w:rPr>
        <w:t>d</w:t>
      </w:r>
      <w:r w:rsidR="00F170CC" w:rsidRPr="007A6F8D">
        <w:rPr>
          <w:rFonts w:ascii="Georgia" w:hAnsi="Georgia"/>
          <w:sz w:val="32"/>
        </w:rPr>
        <w:t>er la passe au bas de la Dent d</w:t>
      </w:r>
      <w:r w:rsidR="00842F6D">
        <w:rPr>
          <w:rFonts w:ascii="Georgia" w:hAnsi="Georgia"/>
          <w:sz w:val="32"/>
        </w:rPr>
        <w:t>’</w:t>
      </w:r>
      <w:r w:rsidR="00F170CC" w:rsidRPr="007A6F8D">
        <w:rPr>
          <w:rFonts w:ascii="Georgia" w:hAnsi="Georgia"/>
          <w:sz w:val="32"/>
        </w:rPr>
        <w:t xml:space="preserve">Or. Il ne cédera pas, jure-t-il, un </w:t>
      </w:r>
      <w:r>
        <w:rPr>
          <w:rFonts w:ascii="Georgia" w:hAnsi="Georgia"/>
          <w:sz w:val="32"/>
        </w:rPr>
        <w:t>pouce</w:t>
      </w:r>
      <w:r w:rsidR="00F170CC" w:rsidRPr="007A6F8D">
        <w:rPr>
          <w:rFonts w:ascii="Georgia" w:hAnsi="Georgia"/>
          <w:sz w:val="32"/>
        </w:rPr>
        <w:t xml:space="preserve"> de terre Tully sans l</w:t>
      </w:r>
      <w:r w:rsidR="00842F6D">
        <w:rPr>
          <w:rFonts w:ascii="Georgia" w:hAnsi="Georgia"/>
          <w:sz w:val="32"/>
        </w:rPr>
        <w:t>’</w:t>
      </w:r>
      <w:r w:rsidR="00F170CC" w:rsidRPr="007A6F8D">
        <w:rPr>
          <w:rFonts w:ascii="Georgia" w:hAnsi="Georgia"/>
          <w:sz w:val="32"/>
        </w:rPr>
        <w:t>avoir imbibé de sang Lannister. »</w:t>
      </w:r>
    </w:p>
    <w:p w:rsidR="00F170CC" w:rsidRPr="007A6F8D" w:rsidRDefault="00CE2B3D" w:rsidP="007A6F8D">
      <w:pPr>
        <w:ind w:firstLine="720"/>
        <w:jc w:val="both"/>
        <w:rPr>
          <w:rFonts w:ascii="Georgia" w:hAnsi="Georgia"/>
          <w:sz w:val="32"/>
        </w:rPr>
      </w:pPr>
      <w:r>
        <w:rPr>
          <w:rFonts w:ascii="Georgia" w:hAnsi="Georgia"/>
          <w:sz w:val="32"/>
        </w:rPr>
        <w:lastRenderedPageBreak/>
        <w:t>Cately</w:t>
      </w:r>
      <w:r w:rsidR="00F170CC" w:rsidRPr="007A6F8D">
        <w:rPr>
          <w:rFonts w:ascii="Georgia" w:hAnsi="Georgia"/>
          <w:sz w:val="32"/>
        </w:rPr>
        <w:t>n se détourna du soleil levant. Si splendide fut-il, le spec</w:t>
      </w:r>
      <w:r>
        <w:rPr>
          <w:rFonts w:ascii="Georgia" w:hAnsi="Georgia"/>
          <w:sz w:val="32"/>
        </w:rPr>
        <w:t>tacle ne</w:t>
      </w:r>
      <w:r w:rsidR="00F170CC" w:rsidRPr="007A6F8D">
        <w:rPr>
          <w:rFonts w:ascii="Georgia" w:hAnsi="Georgia"/>
          <w:sz w:val="32"/>
        </w:rPr>
        <w:t xml:space="preserve"> l</w:t>
      </w:r>
      <w:r w:rsidR="00842F6D">
        <w:rPr>
          <w:rFonts w:ascii="Georgia" w:hAnsi="Georgia"/>
          <w:sz w:val="32"/>
        </w:rPr>
        <w:t>’</w:t>
      </w:r>
      <w:r w:rsidR="00F170CC" w:rsidRPr="007A6F8D">
        <w:rPr>
          <w:rFonts w:ascii="Georgia" w:hAnsi="Georgia"/>
          <w:sz w:val="32"/>
        </w:rPr>
        <w:t>apaisait guère ; il avait au contraire une espèce de cruauté.</w:t>
      </w:r>
      <w:r>
        <w:rPr>
          <w:rFonts w:ascii="Georgia" w:hAnsi="Georgia"/>
          <w:sz w:val="32"/>
        </w:rPr>
        <w:t xml:space="preserve"> Comment</w:t>
      </w:r>
      <w:r w:rsidR="00F170CC" w:rsidRPr="007A6F8D">
        <w:rPr>
          <w:rFonts w:ascii="Georgia" w:hAnsi="Georgia"/>
          <w:sz w:val="32"/>
        </w:rPr>
        <w:t xml:space="preserve"> l</w:t>
      </w:r>
      <w:r w:rsidR="00842F6D">
        <w:rPr>
          <w:rFonts w:ascii="Georgia" w:hAnsi="Georgia"/>
          <w:sz w:val="32"/>
        </w:rPr>
        <w:t>’</w:t>
      </w:r>
      <w:r w:rsidR="00F170CC" w:rsidRPr="007A6F8D">
        <w:rPr>
          <w:rFonts w:ascii="Georgia" w:hAnsi="Georgia"/>
          <w:sz w:val="32"/>
        </w:rPr>
        <w:t>aube pouvait-elle afficher tant de suavité, quand elle</w:t>
      </w:r>
      <w:r>
        <w:rPr>
          <w:rFonts w:ascii="Georgia" w:hAnsi="Georgia"/>
          <w:sz w:val="32"/>
        </w:rPr>
        <w:t xml:space="preserve"> </w:t>
      </w:r>
      <w:r w:rsidR="00F170CC" w:rsidRPr="007A6F8D">
        <w:rPr>
          <w:rFonts w:ascii="Georgia" w:hAnsi="Georgia"/>
          <w:sz w:val="32"/>
        </w:rPr>
        <w:t xml:space="preserve">annonçait un crépuscule si méphitique ? « Edmure envoie des </w:t>
      </w:r>
      <w:r w:rsidRPr="007A6F8D">
        <w:rPr>
          <w:rFonts w:ascii="Georgia" w:hAnsi="Georgia"/>
          <w:sz w:val="32"/>
        </w:rPr>
        <w:t>estafettes</w:t>
      </w:r>
      <w:r w:rsidR="00F170CC" w:rsidRPr="007A6F8D">
        <w:rPr>
          <w:rFonts w:ascii="Georgia" w:hAnsi="Georgia"/>
          <w:sz w:val="32"/>
        </w:rPr>
        <w:t>, Edmure fait mille serments, dit-elle, mais Edmure n</w:t>
      </w:r>
      <w:r w:rsidR="00842F6D">
        <w:rPr>
          <w:rFonts w:ascii="Georgia" w:hAnsi="Georgia"/>
          <w:sz w:val="32"/>
        </w:rPr>
        <w:t>’</w:t>
      </w:r>
      <w:r w:rsidR="00F170CC" w:rsidRPr="007A6F8D">
        <w:rPr>
          <w:rFonts w:ascii="Georgia" w:hAnsi="Georgia"/>
          <w:sz w:val="32"/>
        </w:rPr>
        <w:t>est pas le maître de Vivesaigues. Qu</w:t>
      </w:r>
      <w:r w:rsidR="00842F6D">
        <w:rPr>
          <w:rFonts w:ascii="Georgia" w:hAnsi="Georgia"/>
          <w:sz w:val="32"/>
        </w:rPr>
        <w:t>’</w:t>
      </w:r>
      <w:r w:rsidR="00F170CC" w:rsidRPr="007A6F8D">
        <w:rPr>
          <w:rFonts w:ascii="Georgia" w:hAnsi="Georgia"/>
          <w:sz w:val="32"/>
        </w:rPr>
        <w:t>en est-il du seigneur mon père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Le message ne mentionne pas lord Hoster, madame. » Il tripota ses favoris tout neufs. Durant sa convalescence, ils avaient repoussé, aussi blancs que neige et drus qu</w:t>
      </w:r>
      <w:r w:rsidR="00842F6D">
        <w:rPr>
          <w:rFonts w:ascii="Georgia" w:hAnsi="Georgia"/>
          <w:sz w:val="32"/>
        </w:rPr>
        <w:t>’</w:t>
      </w:r>
      <w:r w:rsidR="00F170CC" w:rsidRPr="007A6F8D">
        <w:rPr>
          <w:rFonts w:ascii="Georgia" w:hAnsi="Georgia"/>
          <w:sz w:val="32"/>
        </w:rPr>
        <w:t>un roncier, le rendant vaille que vaille identique à lui-même.</w:t>
      </w:r>
    </w:p>
    <w:p w:rsidR="00F170CC" w:rsidRPr="007A6F8D" w:rsidRDefault="00F170CC" w:rsidP="007A6F8D">
      <w:pPr>
        <w:ind w:firstLine="720"/>
        <w:jc w:val="both"/>
        <w:rPr>
          <w:rFonts w:ascii="Georgia" w:hAnsi="Georgia"/>
          <w:sz w:val="32"/>
        </w:rPr>
      </w:pPr>
      <w:r w:rsidRPr="007A6F8D">
        <w:rPr>
          <w:rFonts w:ascii="Georgia" w:hAnsi="Georgia"/>
          <w:sz w:val="32"/>
        </w:rPr>
        <w:t>« A moins de se trouver au plus mal, Père ne se serait pas déchargé sur Edmure de la défense de Vivesaigues, dit-elle, soucieuse. On aurait dû me réveiller dès l</w:t>
      </w:r>
      <w:r w:rsidR="00842F6D">
        <w:rPr>
          <w:rFonts w:ascii="Georgia" w:hAnsi="Georgia"/>
          <w:sz w:val="32"/>
        </w:rPr>
        <w:t>’</w:t>
      </w:r>
      <w:r w:rsidRPr="007A6F8D">
        <w:rPr>
          <w:rFonts w:ascii="Georgia" w:hAnsi="Georgia"/>
          <w:sz w:val="32"/>
        </w:rPr>
        <w:t>arrivée de l</w:t>
      </w:r>
      <w:r w:rsidR="00842F6D">
        <w:rPr>
          <w:rFonts w:ascii="Georgia" w:hAnsi="Georgia"/>
          <w:sz w:val="32"/>
        </w:rPr>
        <w:t>’</w:t>
      </w:r>
      <w:r w:rsidRPr="007A6F8D">
        <w:rPr>
          <w:rFonts w:ascii="Georgia" w:hAnsi="Georgia"/>
          <w:sz w:val="32"/>
        </w:rPr>
        <w:t>oiseau.</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 ce que prétend mestre Colemon, votre sœur a jugé préférable de vous laisser dormir.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On aurait dû me réveiller, insista-t-elle.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Toujours selon lui, lady Lysa se proposait de vous en parler après le combat.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Parce qu</w:t>
      </w:r>
      <w:r w:rsidR="00842F6D">
        <w:rPr>
          <w:rFonts w:ascii="Georgia" w:hAnsi="Georgia"/>
          <w:sz w:val="32"/>
        </w:rPr>
        <w:t>’</w:t>
      </w:r>
      <w:r w:rsidR="00F170CC" w:rsidRPr="007A6F8D">
        <w:rPr>
          <w:rFonts w:ascii="Georgia" w:hAnsi="Georgia"/>
          <w:sz w:val="32"/>
        </w:rPr>
        <w:t>elle compte encore nous imposer cette sinistre farce ? » Elle grimaça. « Elle a sonné sous les doigts du nain comme un jeu d</w:t>
      </w:r>
      <w:r w:rsidR="00842F6D">
        <w:rPr>
          <w:rFonts w:ascii="Georgia" w:hAnsi="Georgia"/>
          <w:sz w:val="32"/>
        </w:rPr>
        <w:t>’</w:t>
      </w:r>
      <w:r w:rsidR="00F170CC" w:rsidRPr="007A6F8D">
        <w:rPr>
          <w:rFonts w:ascii="Georgia" w:hAnsi="Georgia"/>
          <w:sz w:val="32"/>
        </w:rPr>
        <w:t>orgues, et elle est trop sourde pour entendre l</w:t>
      </w:r>
      <w:r w:rsidR="00842F6D">
        <w:rPr>
          <w:rFonts w:ascii="Georgia" w:hAnsi="Georgia"/>
          <w:sz w:val="32"/>
        </w:rPr>
        <w:t>’</w:t>
      </w:r>
      <w:r w:rsidR="00F170CC" w:rsidRPr="007A6F8D">
        <w:rPr>
          <w:rFonts w:ascii="Georgia" w:hAnsi="Georgia"/>
          <w:sz w:val="32"/>
        </w:rPr>
        <w:t>air. Quoi qu</w:t>
      </w:r>
      <w:r w:rsidR="00842F6D">
        <w:rPr>
          <w:rFonts w:ascii="Georgia" w:hAnsi="Georgia"/>
          <w:sz w:val="32"/>
        </w:rPr>
        <w:t>’</w:t>
      </w:r>
      <w:r w:rsidR="00F170CC" w:rsidRPr="007A6F8D">
        <w:rPr>
          <w:rFonts w:ascii="Georgia" w:hAnsi="Georgia"/>
          <w:sz w:val="32"/>
        </w:rPr>
        <w:t>il arrive ce matin, ser Rodrik, nous n</w:t>
      </w:r>
      <w:r w:rsidR="00842F6D">
        <w:rPr>
          <w:rFonts w:ascii="Georgia" w:hAnsi="Georgia"/>
          <w:sz w:val="32"/>
        </w:rPr>
        <w:t>’</w:t>
      </w:r>
      <w:r w:rsidR="00F170CC" w:rsidRPr="007A6F8D">
        <w:rPr>
          <w:rFonts w:ascii="Georgia" w:hAnsi="Georgia"/>
          <w:sz w:val="32"/>
        </w:rPr>
        <w:t>avons que trop tardé à prendre congé. Ma place est à Winterfell, auprès de mes fils. Si vous vous sentez assez bien pour entreprendre ce voyage, je prierai Lysa de nous faire escorter jusqu</w:t>
      </w:r>
      <w:r w:rsidR="00842F6D">
        <w:rPr>
          <w:rFonts w:ascii="Georgia" w:hAnsi="Georgia"/>
          <w:sz w:val="32"/>
        </w:rPr>
        <w:t>’</w:t>
      </w:r>
      <w:r w:rsidR="00F170CC" w:rsidRPr="007A6F8D">
        <w:rPr>
          <w:rFonts w:ascii="Georgia" w:hAnsi="Georgia"/>
          <w:sz w:val="32"/>
        </w:rPr>
        <w:t>à Goëville. Nous y dénicherons bien un bateau...</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Un bateau ? » La seule perspective d</w:t>
      </w:r>
      <w:r w:rsidR="00842F6D">
        <w:rPr>
          <w:rFonts w:ascii="Georgia" w:hAnsi="Georgia"/>
          <w:sz w:val="32"/>
        </w:rPr>
        <w:t>’</w:t>
      </w:r>
      <w:r w:rsidR="00F170CC" w:rsidRPr="007A6F8D">
        <w:rPr>
          <w:rFonts w:ascii="Georgia" w:hAnsi="Georgia"/>
          <w:sz w:val="32"/>
        </w:rPr>
        <w:t xml:space="preserve">un nouveau périple le </w:t>
      </w:r>
      <w:r w:rsidR="00CE2B3D" w:rsidRPr="007A6F8D">
        <w:rPr>
          <w:rFonts w:ascii="Georgia" w:hAnsi="Georgia"/>
          <w:sz w:val="32"/>
        </w:rPr>
        <w:t>rendait</w:t>
      </w:r>
      <w:r w:rsidR="00F170CC" w:rsidRPr="007A6F8D">
        <w:rPr>
          <w:rFonts w:ascii="Georgia" w:hAnsi="Georgia"/>
          <w:sz w:val="32"/>
        </w:rPr>
        <w:t xml:space="preserve"> verdâtre. Il se maîtrisa néanmoins. « Comme il vous plaira, madame. »</w:t>
      </w:r>
    </w:p>
    <w:p w:rsidR="00F170CC" w:rsidRPr="007A6F8D" w:rsidRDefault="00F170CC" w:rsidP="007A6F8D">
      <w:pPr>
        <w:ind w:firstLine="720"/>
        <w:jc w:val="both"/>
        <w:rPr>
          <w:rFonts w:ascii="Georgia" w:hAnsi="Georgia"/>
          <w:sz w:val="32"/>
        </w:rPr>
      </w:pPr>
      <w:r w:rsidRPr="007A6F8D">
        <w:rPr>
          <w:rFonts w:ascii="Georgia" w:hAnsi="Georgia"/>
          <w:sz w:val="32"/>
        </w:rPr>
        <w:t>Sur ce, comme elle mandait les femmes de chambre que lui avait affectées sa sœur, il se retira discrètement dans le vestibule. S</w:t>
      </w:r>
      <w:r w:rsidR="00842F6D">
        <w:rPr>
          <w:rFonts w:ascii="Georgia" w:hAnsi="Georgia"/>
          <w:sz w:val="32"/>
        </w:rPr>
        <w:t>’</w:t>
      </w:r>
      <w:r w:rsidRPr="007A6F8D">
        <w:rPr>
          <w:rFonts w:ascii="Georgia" w:hAnsi="Georgia"/>
          <w:sz w:val="32"/>
        </w:rPr>
        <w:t>il m</w:t>
      </w:r>
      <w:r w:rsidR="00842F6D">
        <w:rPr>
          <w:rFonts w:ascii="Georgia" w:hAnsi="Georgia"/>
          <w:sz w:val="32"/>
        </w:rPr>
        <w:t>’</w:t>
      </w:r>
      <w:r w:rsidRPr="007A6F8D">
        <w:rPr>
          <w:rFonts w:ascii="Georgia" w:hAnsi="Georgia"/>
          <w:sz w:val="32"/>
        </w:rPr>
        <w:t>était possible de l</w:t>
      </w:r>
      <w:r w:rsidR="00842F6D">
        <w:rPr>
          <w:rFonts w:ascii="Georgia" w:hAnsi="Georgia"/>
          <w:sz w:val="32"/>
        </w:rPr>
        <w:t>’</w:t>
      </w:r>
      <w:r w:rsidRPr="007A6F8D">
        <w:rPr>
          <w:rFonts w:ascii="Georgia" w:hAnsi="Georgia"/>
          <w:sz w:val="32"/>
        </w:rPr>
        <w:t>entretenir avant le duel, songea-t-elle pendant qu</w:t>
      </w:r>
      <w:r w:rsidR="00842F6D">
        <w:rPr>
          <w:rFonts w:ascii="Georgia" w:hAnsi="Georgia"/>
          <w:sz w:val="32"/>
        </w:rPr>
        <w:t>’</w:t>
      </w:r>
      <w:r w:rsidRPr="007A6F8D">
        <w:rPr>
          <w:rFonts w:ascii="Georgia" w:hAnsi="Georgia"/>
          <w:sz w:val="32"/>
        </w:rPr>
        <w:t>on l</w:t>
      </w:r>
      <w:r w:rsidR="00842F6D">
        <w:rPr>
          <w:rFonts w:ascii="Georgia" w:hAnsi="Georgia"/>
          <w:sz w:val="32"/>
        </w:rPr>
        <w:t>’</w:t>
      </w:r>
      <w:r w:rsidRPr="007A6F8D">
        <w:rPr>
          <w:rFonts w:ascii="Georgia" w:hAnsi="Georgia"/>
          <w:sz w:val="32"/>
        </w:rPr>
        <w:t>habillait, Lysa, peut-être, se raviserait ? Ses humeurs lui dictent sa politique, et elle change incessamment d</w:t>
      </w:r>
      <w:r w:rsidR="00842F6D">
        <w:rPr>
          <w:rFonts w:ascii="Georgia" w:hAnsi="Georgia"/>
          <w:sz w:val="32"/>
        </w:rPr>
        <w:t>’</w:t>
      </w:r>
      <w:r w:rsidRPr="007A6F8D">
        <w:rPr>
          <w:rFonts w:ascii="Georgia" w:hAnsi="Georgia"/>
          <w:sz w:val="32"/>
        </w:rPr>
        <w:t>humeur... Qu</w:t>
      </w:r>
      <w:r w:rsidR="00842F6D">
        <w:rPr>
          <w:rFonts w:ascii="Georgia" w:hAnsi="Georgia"/>
          <w:sz w:val="32"/>
        </w:rPr>
        <w:t>’</w:t>
      </w:r>
      <w:r w:rsidRPr="007A6F8D">
        <w:rPr>
          <w:rFonts w:ascii="Georgia" w:hAnsi="Georgia"/>
          <w:sz w:val="32"/>
        </w:rPr>
        <w:t xml:space="preserve">était devenue la jeune fille timide de Vivesaigues ? une femme tour à tour féroce, arrogante, </w:t>
      </w:r>
      <w:r w:rsidRPr="007A6F8D">
        <w:rPr>
          <w:rFonts w:ascii="Georgia" w:hAnsi="Georgia"/>
          <w:sz w:val="32"/>
        </w:rPr>
        <w:lastRenderedPageBreak/>
        <w:t xml:space="preserve">timorée, frivole, affolée, chimérique, obstinée, vaine et, </w:t>
      </w:r>
      <w:r w:rsidR="00CE2B3D" w:rsidRPr="007A6F8D">
        <w:rPr>
          <w:rFonts w:ascii="Georgia" w:hAnsi="Georgia"/>
          <w:sz w:val="32"/>
        </w:rPr>
        <w:t>pardessus</w:t>
      </w:r>
      <w:r w:rsidRPr="007A6F8D">
        <w:rPr>
          <w:rFonts w:ascii="Georgia" w:hAnsi="Georgia"/>
          <w:sz w:val="32"/>
        </w:rPr>
        <w:t xml:space="preserve"> tout,</w:t>
      </w:r>
      <w:r w:rsidR="007A6F8D" w:rsidRPr="007A6F8D">
        <w:rPr>
          <w:rFonts w:ascii="Georgia" w:hAnsi="Georgia"/>
          <w:i/>
          <w:sz w:val="32"/>
        </w:rPr>
        <w:t xml:space="preserve"> lunatique.</w:t>
      </w:r>
    </w:p>
    <w:p w:rsidR="00F170CC" w:rsidRPr="007A6F8D" w:rsidRDefault="00F170CC" w:rsidP="007A6F8D">
      <w:pPr>
        <w:ind w:firstLine="720"/>
        <w:jc w:val="both"/>
        <w:rPr>
          <w:rFonts w:ascii="Georgia" w:hAnsi="Georgia"/>
          <w:sz w:val="32"/>
        </w:rPr>
      </w:pPr>
      <w:r w:rsidRPr="007A6F8D">
        <w:rPr>
          <w:rFonts w:ascii="Georgia" w:hAnsi="Georgia"/>
          <w:sz w:val="32"/>
        </w:rPr>
        <w:t>Quand cet ignoble geôlier s</w:t>
      </w:r>
      <w:r w:rsidR="00842F6D">
        <w:rPr>
          <w:rFonts w:ascii="Georgia" w:hAnsi="Georgia"/>
          <w:sz w:val="32"/>
        </w:rPr>
        <w:t>’</w:t>
      </w:r>
      <w:r w:rsidRPr="007A6F8D">
        <w:rPr>
          <w:rFonts w:ascii="Georgia" w:hAnsi="Georgia"/>
          <w:sz w:val="32"/>
        </w:rPr>
        <w:t>était présenté, l</w:t>
      </w:r>
      <w:r w:rsidR="00842F6D">
        <w:rPr>
          <w:rFonts w:ascii="Georgia" w:hAnsi="Georgia"/>
          <w:sz w:val="32"/>
        </w:rPr>
        <w:t>’</w:t>
      </w:r>
      <w:r w:rsidR="00CE2B3D">
        <w:rPr>
          <w:rFonts w:ascii="Georgia" w:hAnsi="Georgia"/>
          <w:sz w:val="32"/>
        </w:rPr>
        <w:t>échine</w:t>
      </w:r>
      <w:r w:rsidRPr="007A6F8D">
        <w:rPr>
          <w:rFonts w:ascii="Georgia" w:hAnsi="Georgia"/>
          <w:sz w:val="32"/>
        </w:rPr>
        <w:t xml:space="preserve"> basse, pour leur transmettre le prétendu souhait de Tyrion, Catelyn avait eu beau prier, conjurer de n</w:t>
      </w:r>
      <w:r w:rsidR="00842F6D">
        <w:rPr>
          <w:rFonts w:ascii="Georgia" w:hAnsi="Georgia"/>
          <w:sz w:val="32"/>
        </w:rPr>
        <w:t>’</w:t>
      </w:r>
      <w:r w:rsidRPr="007A6F8D">
        <w:rPr>
          <w:rFonts w:ascii="Georgia" w:hAnsi="Georgia"/>
          <w:sz w:val="32"/>
        </w:rPr>
        <w:t>accorder au nain qu</w:t>
      </w:r>
      <w:r w:rsidR="00842F6D">
        <w:rPr>
          <w:rFonts w:ascii="Georgia" w:hAnsi="Georgia"/>
          <w:sz w:val="32"/>
        </w:rPr>
        <w:t>’</w:t>
      </w:r>
      <w:r w:rsidRPr="007A6F8D">
        <w:rPr>
          <w:rFonts w:ascii="Georgia" w:hAnsi="Georgia"/>
          <w:sz w:val="32"/>
        </w:rPr>
        <w:t>une audience à huis clos, peine perdue, il avait absolument fallu que Lysa l</w:t>
      </w:r>
      <w:r w:rsidR="00842F6D">
        <w:rPr>
          <w:rFonts w:ascii="Georgia" w:hAnsi="Georgia"/>
          <w:sz w:val="32"/>
        </w:rPr>
        <w:t>’</w:t>
      </w:r>
      <w:r w:rsidRPr="007A6F8D">
        <w:rPr>
          <w:rFonts w:ascii="Georgia" w:hAnsi="Georgia"/>
          <w:sz w:val="32"/>
        </w:rPr>
        <w:t>exhibe devant la moitié du Val. Et maintenant, cette pitrerie...</w:t>
      </w:r>
    </w:p>
    <w:p w:rsidR="00F170CC" w:rsidRPr="007A6F8D" w:rsidRDefault="00F170CC" w:rsidP="007A6F8D">
      <w:pPr>
        <w:ind w:firstLine="720"/>
        <w:jc w:val="both"/>
        <w:rPr>
          <w:rFonts w:ascii="Georgia" w:hAnsi="Georgia"/>
          <w:sz w:val="32"/>
        </w:rPr>
      </w:pPr>
      <w:r w:rsidRPr="007A6F8D">
        <w:rPr>
          <w:rFonts w:ascii="Georgia" w:hAnsi="Georgia"/>
          <w:sz w:val="32"/>
        </w:rPr>
        <w:t>« Lannister est mon prisonnier », dit-elle à ser Rodrik, tandis qu</w:t>
      </w:r>
      <w:r w:rsidR="00842F6D">
        <w:rPr>
          <w:rFonts w:ascii="Georgia" w:hAnsi="Georgia"/>
          <w:sz w:val="32"/>
        </w:rPr>
        <w:t>’</w:t>
      </w:r>
      <w:r w:rsidRPr="007A6F8D">
        <w:rPr>
          <w:rFonts w:ascii="Georgia" w:hAnsi="Georgia"/>
          <w:sz w:val="32"/>
        </w:rPr>
        <w:t>une fois parvenus au bas de la tour ils s</w:t>
      </w:r>
      <w:r w:rsidR="00842F6D">
        <w:rPr>
          <w:rFonts w:ascii="Georgia" w:hAnsi="Georgia"/>
          <w:sz w:val="32"/>
        </w:rPr>
        <w:t>’</w:t>
      </w:r>
      <w:r w:rsidRPr="007A6F8D">
        <w:rPr>
          <w:rFonts w:ascii="Georgia" w:hAnsi="Georgia"/>
          <w:sz w:val="32"/>
        </w:rPr>
        <w:t>engageaient côte à côte dans le dédale blanc, glacé des Eyrié. Seule une ceinture argentée rehaussait sa robe de laine grise unie. «</w:t>
      </w:r>
      <w:r w:rsidR="00CE2B3D">
        <w:rPr>
          <w:rFonts w:ascii="Georgia" w:hAnsi="Georgia"/>
          <w:sz w:val="32"/>
        </w:rPr>
        <w:t xml:space="preserve"> </w:t>
      </w:r>
      <w:r w:rsidRPr="007A6F8D">
        <w:rPr>
          <w:rFonts w:ascii="Georgia" w:hAnsi="Georgia"/>
          <w:sz w:val="32"/>
        </w:rPr>
        <w:t>Je dois coûte que coûte le rappeler à ma sœur. »</w:t>
      </w:r>
    </w:p>
    <w:p w:rsidR="00F170CC" w:rsidRPr="007A6F8D" w:rsidRDefault="00F170CC" w:rsidP="007A6F8D">
      <w:pPr>
        <w:ind w:firstLine="720"/>
        <w:jc w:val="both"/>
        <w:rPr>
          <w:rFonts w:ascii="Georgia" w:hAnsi="Georgia"/>
          <w:sz w:val="32"/>
        </w:rPr>
      </w:pPr>
      <w:r w:rsidRPr="007A6F8D">
        <w:rPr>
          <w:rFonts w:ascii="Georgia" w:hAnsi="Georgia"/>
          <w:sz w:val="32"/>
        </w:rPr>
        <w:t xml:space="preserve">Sur le seuil des appartements de lady Arryn, ils se heurtèrent à Brynden Tully qui sortait en trombe. « Vas prendre part à ce </w:t>
      </w:r>
      <w:r w:rsidR="00CE2B3D" w:rsidRPr="007A6F8D">
        <w:rPr>
          <w:rFonts w:ascii="Georgia" w:hAnsi="Georgia"/>
          <w:sz w:val="32"/>
        </w:rPr>
        <w:t>carnaval</w:t>
      </w:r>
      <w:r w:rsidRPr="007A6F8D">
        <w:rPr>
          <w:rFonts w:ascii="Georgia" w:hAnsi="Georgia"/>
          <w:sz w:val="32"/>
        </w:rPr>
        <w:t xml:space="preserve"> ? jappa-t-il. Te conseillerais volontiers de claquer ta sotte de sœur, si je croyais que ça puisse lui mettre un peu de plomb dans la cervelle, mais tu t</w:t>
      </w:r>
      <w:r w:rsidR="00842F6D">
        <w:rPr>
          <w:rFonts w:ascii="Georgia" w:hAnsi="Georgia"/>
          <w:sz w:val="32"/>
        </w:rPr>
        <w:t>’</w:t>
      </w:r>
      <w:r w:rsidRPr="007A6F8D">
        <w:rPr>
          <w:rFonts w:ascii="Georgia" w:hAnsi="Georgia"/>
          <w:sz w:val="32"/>
        </w:rPr>
        <w:t>esquinterais la main pour rien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Il est arrivé un oiseau, de Vivesaigues, commença-t-elle, avec une lettre d</w:t>
      </w:r>
      <w:r w:rsidR="00842F6D">
        <w:rPr>
          <w:rFonts w:ascii="Georgia" w:hAnsi="Georgia"/>
          <w:sz w:val="32"/>
        </w:rPr>
        <w:t>’</w:t>
      </w:r>
      <w:r w:rsidR="00F170CC" w:rsidRPr="007A6F8D">
        <w:rPr>
          <w:rFonts w:ascii="Georgia" w:hAnsi="Georgia"/>
          <w:sz w:val="32"/>
        </w:rPr>
        <w:t>Edmure...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sais, fillette. » Sa seule concession à la parure était le silure qui agrafait son manteau. « Le comble étant que je le tiens de mestre Colemon. J</w:t>
      </w:r>
      <w:r w:rsidR="00842F6D">
        <w:rPr>
          <w:rFonts w:ascii="Georgia" w:hAnsi="Georgia"/>
          <w:sz w:val="32"/>
        </w:rPr>
        <w:t>’</w:t>
      </w:r>
      <w:r w:rsidR="00F170CC" w:rsidRPr="007A6F8D">
        <w:rPr>
          <w:rFonts w:ascii="Georgia" w:hAnsi="Georgia"/>
          <w:sz w:val="32"/>
        </w:rPr>
        <w:t>ai supplié Lysa de me laisser partir au plus vite avec un millier de saisonniers, et devine ce qu</w:t>
      </w:r>
      <w:r w:rsidR="00842F6D">
        <w:rPr>
          <w:rFonts w:ascii="Georgia" w:hAnsi="Georgia"/>
          <w:sz w:val="32"/>
        </w:rPr>
        <w:t>’</w:t>
      </w:r>
      <w:r w:rsidR="00F170CC" w:rsidRPr="007A6F8D">
        <w:rPr>
          <w:rFonts w:ascii="Georgia" w:hAnsi="Georgia"/>
          <w:sz w:val="32"/>
        </w:rPr>
        <w:t>elle a osé me répondre ? "</w:t>
      </w:r>
      <w:r w:rsidR="00F170CC" w:rsidRPr="00CE2B3D">
        <w:rPr>
          <w:rFonts w:ascii="Georgia" w:hAnsi="Georgia"/>
          <w:i/>
          <w:sz w:val="32"/>
        </w:rPr>
        <w:t xml:space="preserve">Le </w:t>
      </w:r>
      <w:r w:rsidR="00CE2B3D">
        <w:rPr>
          <w:rFonts w:ascii="Georgia" w:hAnsi="Georgia"/>
          <w:i/>
          <w:sz w:val="32"/>
        </w:rPr>
        <w:t>V</w:t>
      </w:r>
      <w:r w:rsidRPr="007A6F8D">
        <w:rPr>
          <w:rFonts w:ascii="Georgia" w:hAnsi="Georgia"/>
          <w:i/>
          <w:sz w:val="32"/>
        </w:rPr>
        <w:t xml:space="preserve">al ne saurait gaspiller ni mille épées ni une. Quant à vous, mon oncle, en </w:t>
      </w:r>
      <w:r w:rsidR="00CE2B3D">
        <w:rPr>
          <w:rFonts w:ascii="Georgia" w:hAnsi="Georgia"/>
          <w:i/>
          <w:sz w:val="32"/>
        </w:rPr>
        <w:t>ta</w:t>
      </w:r>
      <w:r w:rsidRPr="007A6F8D">
        <w:rPr>
          <w:rFonts w:ascii="Georgia" w:hAnsi="Georgia"/>
          <w:i/>
          <w:sz w:val="32"/>
        </w:rPr>
        <w:t>nt que chevalier de la Porte, votre place est ici."</w:t>
      </w:r>
      <w:r w:rsidR="00F170CC" w:rsidRPr="007A6F8D">
        <w:rPr>
          <w:rFonts w:ascii="Georgia" w:hAnsi="Georgia"/>
          <w:sz w:val="32"/>
        </w:rPr>
        <w:t xml:space="preserve"> » Par les battants ouverts dans son dos leur parvenaient des bouffées d</w:t>
      </w:r>
      <w:r w:rsidR="00842F6D">
        <w:rPr>
          <w:rFonts w:ascii="Georgia" w:hAnsi="Georgia"/>
          <w:sz w:val="32"/>
        </w:rPr>
        <w:t>’</w:t>
      </w:r>
      <w:r w:rsidR="00F170CC" w:rsidRPr="007A6F8D">
        <w:rPr>
          <w:rFonts w:ascii="Georgia" w:hAnsi="Georgia"/>
          <w:sz w:val="32"/>
        </w:rPr>
        <w:t>éclats puérils. Il décocha par-dessus l</w:t>
      </w:r>
      <w:r w:rsidR="00842F6D">
        <w:rPr>
          <w:rFonts w:ascii="Georgia" w:hAnsi="Georgia"/>
          <w:sz w:val="32"/>
        </w:rPr>
        <w:t>’</w:t>
      </w:r>
      <w:r w:rsidR="00F170CC" w:rsidRPr="007A6F8D">
        <w:rPr>
          <w:rFonts w:ascii="Georgia" w:hAnsi="Georgia"/>
          <w:sz w:val="32"/>
        </w:rPr>
        <w:t>épaule un regard noir. « Alors, je lui ai dit de me chercher un successeur, zut. Silure ou pas, je demeure un Tully. Je pars pour Vivesaigues dès ce soir. »</w:t>
      </w:r>
    </w:p>
    <w:p w:rsidR="00F170CC" w:rsidRPr="007A6F8D" w:rsidRDefault="00F170CC" w:rsidP="007A6F8D">
      <w:pPr>
        <w:ind w:firstLine="720"/>
        <w:jc w:val="both"/>
        <w:rPr>
          <w:rFonts w:ascii="Georgia" w:hAnsi="Georgia"/>
          <w:sz w:val="32"/>
        </w:rPr>
      </w:pPr>
      <w:r w:rsidRPr="007A6F8D">
        <w:rPr>
          <w:rFonts w:ascii="Georgia" w:hAnsi="Georgia"/>
          <w:sz w:val="32"/>
        </w:rPr>
        <w:t xml:space="preserve">Catelyn en fut médiocrement surprise. « Seul ? objecta-t-elle </w:t>
      </w:r>
      <w:r w:rsidR="00CE2B3D" w:rsidRPr="007A6F8D">
        <w:rPr>
          <w:rFonts w:ascii="Georgia" w:hAnsi="Georgia"/>
          <w:sz w:val="32"/>
        </w:rPr>
        <w:t>uniquement</w:t>
      </w:r>
      <w:r w:rsidRPr="007A6F8D">
        <w:rPr>
          <w:rFonts w:ascii="Georgia" w:hAnsi="Georgia"/>
          <w:sz w:val="32"/>
        </w:rPr>
        <w:t>. Vous savez aussi bien que moi ce qu</w:t>
      </w:r>
      <w:r w:rsidR="00842F6D">
        <w:rPr>
          <w:rFonts w:ascii="Georgia" w:hAnsi="Georgia"/>
          <w:sz w:val="32"/>
        </w:rPr>
        <w:t>’</w:t>
      </w:r>
      <w:r w:rsidRPr="007A6F8D">
        <w:rPr>
          <w:rFonts w:ascii="Georgia" w:hAnsi="Georgia"/>
          <w:sz w:val="32"/>
        </w:rPr>
        <w:t xml:space="preserve">est la grand-route, </w:t>
      </w:r>
      <w:r w:rsidR="00CE2B3D">
        <w:rPr>
          <w:rFonts w:ascii="Georgia" w:hAnsi="Georgia"/>
          <w:sz w:val="32"/>
        </w:rPr>
        <w:t>v</w:t>
      </w:r>
      <w:r w:rsidRPr="007A6F8D">
        <w:rPr>
          <w:rFonts w:ascii="Georgia" w:hAnsi="Georgia"/>
          <w:sz w:val="32"/>
        </w:rPr>
        <w:t>ous ne pourrez pas passer. Ser Rodrik et moi rentrons à Winterfell. Accompagnez-nous, et je vous les donnerai, moi, vos mille hommes. Vivesaigues ne se battra pas seul, Oncle. »</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Après un moment de réflexion, il acquiesça subitement d</w:t>
      </w:r>
      <w:r w:rsidR="00842F6D">
        <w:rPr>
          <w:rFonts w:ascii="Georgia" w:hAnsi="Georgia"/>
          <w:sz w:val="32"/>
        </w:rPr>
        <w:t>’</w:t>
      </w:r>
      <w:r w:rsidRPr="007A6F8D">
        <w:rPr>
          <w:rFonts w:ascii="Georgia" w:hAnsi="Georgia"/>
          <w:sz w:val="32"/>
        </w:rPr>
        <w:t xml:space="preserve">un </w:t>
      </w:r>
      <w:r w:rsidR="00CE2B3D">
        <w:rPr>
          <w:rFonts w:ascii="Georgia" w:hAnsi="Georgia"/>
          <w:sz w:val="32"/>
        </w:rPr>
        <w:t>signe</w:t>
      </w:r>
      <w:r w:rsidRPr="007A6F8D">
        <w:rPr>
          <w:rFonts w:ascii="Georgia" w:hAnsi="Georgia"/>
          <w:sz w:val="32"/>
        </w:rPr>
        <w:t>. « Soit. Ça fait un fameux dét</w:t>
      </w:r>
      <w:r w:rsidR="00CE2B3D">
        <w:rPr>
          <w:rFonts w:ascii="Georgia" w:hAnsi="Georgia"/>
          <w:sz w:val="32"/>
        </w:rPr>
        <w:t>our, mais ça me donne quelques c</w:t>
      </w:r>
      <w:r w:rsidRPr="007A6F8D">
        <w:rPr>
          <w:rFonts w:ascii="Georgia" w:hAnsi="Georgia"/>
          <w:sz w:val="32"/>
        </w:rPr>
        <w:t>hances d</w:t>
      </w:r>
      <w:r w:rsidR="00842F6D">
        <w:rPr>
          <w:rFonts w:ascii="Georgia" w:hAnsi="Georgia"/>
          <w:sz w:val="32"/>
        </w:rPr>
        <w:t>’</w:t>
      </w:r>
      <w:r w:rsidRPr="007A6F8D">
        <w:rPr>
          <w:rFonts w:ascii="Georgia" w:hAnsi="Georgia"/>
          <w:sz w:val="32"/>
        </w:rPr>
        <w:t>arriver chez moi. Je vous attendrai en bas. » Et il partit à grandes enjambées, dans une envolée furieuse de son manteau.</w:t>
      </w:r>
    </w:p>
    <w:p w:rsidR="00F170CC" w:rsidRPr="007A6F8D" w:rsidRDefault="00F170CC" w:rsidP="007A6F8D">
      <w:pPr>
        <w:ind w:firstLine="720"/>
        <w:jc w:val="both"/>
        <w:rPr>
          <w:rFonts w:ascii="Georgia" w:hAnsi="Georgia"/>
          <w:sz w:val="32"/>
        </w:rPr>
      </w:pPr>
      <w:r w:rsidRPr="007A6F8D">
        <w:rPr>
          <w:rFonts w:ascii="Georgia" w:hAnsi="Georgia"/>
          <w:sz w:val="32"/>
        </w:rPr>
        <w:t>Catelyn échangea un regard avec ser Rodrik, et ils se décidèrent à franchir le seuil vers les piaillements suraigus de marmot.</w:t>
      </w:r>
    </w:p>
    <w:p w:rsidR="00F170CC" w:rsidRPr="007A6F8D" w:rsidRDefault="00F170CC" w:rsidP="007A6F8D">
      <w:pPr>
        <w:ind w:firstLine="720"/>
        <w:jc w:val="both"/>
        <w:rPr>
          <w:rFonts w:ascii="Georgia" w:hAnsi="Georgia"/>
          <w:sz w:val="32"/>
        </w:rPr>
      </w:pPr>
      <w:r w:rsidRPr="007A6F8D">
        <w:rPr>
          <w:rFonts w:ascii="Georgia" w:hAnsi="Georgia"/>
          <w:sz w:val="32"/>
        </w:rPr>
        <w:t>Les appartements de Lysa donnaient sur un bout de jardin gazonné qu</w:t>
      </w:r>
      <w:r w:rsidR="00842F6D">
        <w:rPr>
          <w:rFonts w:ascii="Georgia" w:hAnsi="Georgia"/>
          <w:sz w:val="32"/>
        </w:rPr>
        <w:t>’</w:t>
      </w:r>
      <w:r w:rsidRPr="007A6F8D">
        <w:rPr>
          <w:rFonts w:ascii="Georgia" w:hAnsi="Georgia"/>
          <w:sz w:val="32"/>
        </w:rPr>
        <w:t xml:space="preserve">égayaient des corolles bleues et que, de toutes parts, </w:t>
      </w:r>
      <w:r w:rsidR="00CE2B3D" w:rsidRPr="007A6F8D">
        <w:rPr>
          <w:rFonts w:ascii="Georgia" w:hAnsi="Georgia"/>
          <w:sz w:val="32"/>
        </w:rPr>
        <w:t>dominaient</w:t>
      </w:r>
      <w:r w:rsidRPr="007A6F8D">
        <w:rPr>
          <w:rFonts w:ascii="Georgia" w:hAnsi="Georgia"/>
          <w:sz w:val="32"/>
        </w:rPr>
        <w:t xml:space="preserve"> les sveltes tours blanches. Les bâtisseurs l</w:t>
      </w:r>
      <w:r w:rsidR="00842F6D">
        <w:rPr>
          <w:rFonts w:ascii="Georgia" w:hAnsi="Georgia"/>
          <w:sz w:val="32"/>
        </w:rPr>
        <w:t>’</w:t>
      </w:r>
      <w:r w:rsidRPr="007A6F8D">
        <w:rPr>
          <w:rFonts w:ascii="Georgia" w:hAnsi="Georgia"/>
          <w:sz w:val="32"/>
        </w:rPr>
        <w:t>avaient à l</w:t>
      </w:r>
      <w:r w:rsidR="00842F6D">
        <w:rPr>
          <w:rFonts w:ascii="Georgia" w:hAnsi="Georgia"/>
          <w:sz w:val="32"/>
        </w:rPr>
        <w:t>’</w:t>
      </w:r>
      <w:r w:rsidR="00CE2B3D">
        <w:rPr>
          <w:rFonts w:ascii="Georgia" w:hAnsi="Georgia"/>
          <w:sz w:val="32"/>
        </w:rPr>
        <w:t>origi</w:t>
      </w:r>
      <w:r w:rsidRPr="007A6F8D">
        <w:rPr>
          <w:rFonts w:ascii="Georgia" w:hAnsi="Georgia"/>
          <w:sz w:val="32"/>
        </w:rPr>
        <w:t xml:space="preserve">ne conçu pour abriter un bois sacré, mais comme la forteresse se cessait directement sur la roche, on eut beau hisser depuis le Val </w:t>
      </w:r>
      <w:r w:rsidR="00CE2B3D">
        <w:rPr>
          <w:rFonts w:ascii="Georgia" w:hAnsi="Georgia"/>
          <w:sz w:val="32"/>
        </w:rPr>
        <w:t>d’i</w:t>
      </w:r>
      <w:r w:rsidRPr="007A6F8D">
        <w:rPr>
          <w:rFonts w:ascii="Georgia" w:hAnsi="Georgia"/>
          <w:sz w:val="32"/>
        </w:rPr>
        <w:t>nvraisemblables quantités d</w:t>
      </w:r>
      <w:r w:rsidR="00842F6D">
        <w:rPr>
          <w:rFonts w:ascii="Georgia" w:hAnsi="Georgia"/>
          <w:sz w:val="32"/>
        </w:rPr>
        <w:t>’</w:t>
      </w:r>
      <w:r w:rsidRPr="007A6F8D">
        <w:rPr>
          <w:rFonts w:ascii="Georgia" w:hAnsi="Georgia"/>
          <w:sz w:val="32"/>
        </w:rPr>
        <w:t>humus, jamais on n</w:t>
      </w:r>
      <w:r w:rsidR="00842F6D">
        <w:rPr>
          <w:rFonts w:ascii="Georgia" w:hAnsi="Georgia"/>
          <w:sz w:val="32"/>
        </w:rPr>
        <w:t>’</w:t>
      </w:r>
      <w:r w:rsidRPr="007A6F8D">
        <w:rPr>
          <w:rFonts w:ascii="Georgia" w:hAnsi="Georgia"/>
          <w:sz w:val="32"/>
        </w:rPr>
        <w:t>obtint qu</w:t>
      </w:r>
      <w:r w:rsidR="00842F6D">
        <w:rPr>
          <w:rFonts w:ascii="Georgia" w:hAnsi="Georgia"/>
          <w:sz w:val="32"/>
        </w:rPr>
        <w:t>’</w:t>
      </w:r>
      <w:r w:rsidR="00CE2B3D">
        <w:rPr>
          <w:rFonts w:ascii="Georgia" w:hAnsi="Georgia"/>
          <w:sz w:val="32"/>
        </w:rPr>
        <w:t xml:space="preserve">un </w:t>
      </w:r>
      <w:r w:rsidR="00C93398">
        <w:rPr>
          <w:rFonts w:ascii="Georgia" w:hAnsi="Georgia"/>
          <w:sz w:val="32"/>
        </w:rPr>
        <w:t>barral</w:t>
      </w:r>
      <w:r w:rsidRPr="007A6F8D">
        <w:rPr>
          <w:rFonts w:ascii="Georgia" w:hAnsi="Georgia"/>
          <w:sz w:val="32"/>
        </w:rPr>
        <w:t xml:space="preserve"> s</w:t>
      </w:r>
      <w:r w:rsidR="00842F6D">
        <w:rPr>
          <w:rFonts w:ascii="Georgia" w:hAnsi="Georgia"/>
          <w:sz w:val="32"/>
        </w:rPr>
        <w:t>’</w:t>
      </w:r>
      <w:r w:rsidRPr="007A6F8D">
        <w:rPr>
          <w:rFonts w:ascii="Georgia" w:hAnsi="Georgia"/>
          <w:sz w:val="32"/>
        </w:rPr>
        <w:t>enracinât là. Aussi les sires des Eyrié finirent-ils par s</w:t>
      </w:r>
      <w:r w:rsidR="00C93398">
        <w:rPr>
          <w:rFonts w:ascii="Georgia" w:hAnsi="Georgia"/>
          <w:sz w:val="32"/>
        </w:rPr>
        <w:t>e résigner à se</w:t>
      </w:r>
      <w:r w:rsidRPr="007A6F8D">
        <w:rPr>
          <w:rFonts w:ascii="Georgia" w:hAnsi="Georgia"/>
          <w:sz w:val="32"/>
        </w:rPr>
        <w:t>mer de statues leur pelouse émaillée d</w:t>
      </w:r>
      <w:r w:rsidR="00842F6D">
        <w:rPr>
          <w:rFonts w:ascii="Georgia" w:hAnsi="Georgia"/>
          <w:sz w:val="32"/>
        </w:rPr>
        <w:t>’</w:t>
      </w:r>
      <w:r w:rsidRPr="007A6F8D">
        <w:rPr>
          <w:rFonts w:ascii="Georgia" w:hAnsi="Georgia"/>
          <w:sz w:val="32"/>
        </w:rPr>
        <w:t>arbustes à fleurs. C</w:t>
      </w:r>
      <w:r w:rsidR="00842F6D">
        <w:rPr>
          <w:rFonts w:ascii="Georgia" w:hAnsi="Georgia"/>
          <w:sz w:val="32"/>
        </w:rPr>
        <w:t>’</w:t>
      </w:r>
      <w:r w:rsidRPr="007A6F8D">
        <w:rPr>
          <w:rFonts w:ascii="Georgia" w:hAnsi="Georgia"/>
          <w:sz w:val="32"/>
        </w:rPr>
        <w:t>est en ce lieu que les deux champions devaient se combattre et remettre leur vie, ainsi que celle de Tyrion Lannister, entre les mains des dieux.</w:t>
      </w:r>
    </w:p>
    <w:p w:rsidR="00F170CC" w:rsidRPr="007A6F8D" w:rsidRDefault="00F170CC" w:rsidP="007A6F8D">
      <w:pPr>
        <w:ind w:firstLine="720"/>
        <w:jc w:val="both"/>
        <w:rPr>
          <w:rFonts w:ascii="Georgia" w:hAnsi="Georgia"/>
          <w:sz w:val="32"/>
        </w:rPr>
      </w:pPr>
      <w:r w:rsidRPr="007A6F8D">
        <w:rPr>
          <w:rFonts w:ascii="Georgia" w:hAnsi="Georgia"/>
          <w:sz w:val="32"/>
        </w:rPr>
        <w:t>Toute récurée de frais, toute froufroutante de velours crème, et son col laiteux tout embijouté de saphirs et de pierres-de-lune, Lysa tenait sa cour, assiégée par ses domestiques, ses chevaliers, ses grands et petits vassaux, sur la terrasse dominant la lice. La plupart de ces derniers se flattaient encore de l</w:t>
      </w:r>
      <w:r w:rsidR="00842F6D">
        <w:rPr>
          <w:rFonts w:ascii="Georgia" w:hAnsi="Georgia"/>
          <w:sz w:val="32"/>
        </w:rPr>
        <w:t>’</w:t>
      </w:r>
      <w:r w:rsidRPr="007A6F8D">
        <w:rPr>
          <w:rFonts w:ascii="Georgia" w:hAnsi="Georgia"/>
          <w:sz w:val="32"/>
        </w:rPr>
        <w:t xml:space="preserve">épouser, de partager sa couche et </w:t>
      </w:r>
      <w:r w:rsidR="007A6F8D" w:rsidRPr="00C93398">
        <w:rPr>
          <w:rFonts w:ascii="Georgia" w:hAnsi="Georgia"/>
          <w:sz w:val="32"/>
        </w:rPr>
        <w:t>le trône du Val</w:t>
      </w:r>
      <w:r w:rsidRPr="007A6F8D">
        <w:rPr>
          <w:rFonts w:ascii="Georgia" w:hAnsi="Georgia"/>
          <w:sz w:val="32"/>
        </w:rPr>
        <w:t xml:space="preserve"> d</w:t>
      </w:r>
      <w:r w:rsidR="00842F6D">
        <w:rPr>
          <w:rFonts w:ascii="Georgia" w:hAnsi="Georgia"/>
          <w:sz w:val="32"/>
        </w:rPr>
        <w:t>’</w:t>
      </w:r>
      <w:r w:rsidRPr="007A6F8D">
        <w:rPr>
          <w:rFonts w:ascii="Georgia" w:hAnsi="Georgia"/>
          <w:sz w:val="32"/>
        </w:rPr>
        <w:t>Arryn</w:t>
      </w:r>
      <w:r w:rsidRPr="00C93398">
        <w:rPr>
          <w:rFonts w:ascii="Georgia" w:hAnsi="Georgia"/>
          <w:sz w:val="32"/>
        </w:rPr>
        <w:t>.</w:t>
      </w:r>
      <w:r w:rsidR="007A6F8D" w:rsidRPr="00C93398">
        <w:rPr>
          <w:rFonts w:ascii="Georgia" w:hAnsi="Georgia"/>
          <w:sz w:val="32"/>
        </w:rPr>
        <w:t xml:space="preserve"> Un mirage,</w:t>
      </w:r>
      <w:r w:rsidRPr="007A6F8D">
        <w:rPr>
          <w:rFonts w:ascii="Georgia" w:hAnsi="Georgia"/>
          <w:sz w:val="32"/>
        </w:rPr>
        <w:t xml:space="preserve"> pour autant </w:t>
      </w:r>
      <w:r w:rsidRPr="00C93398">
        <w:rPr>
          <w:rFonts w:ascii="Georgia" w:hAnsi="Georgia"/>
          <w:sz w:val="32"/>
        </w:rPr>
        <w:t>que</w:t>
      </w:r>
      <w:r w:rsidR="007A6F8D" w:rsidRPr="00C93398">
        <w:rPr>
          <w:rFonts w:ascii="Georgia" w:hAnsi="Georgia"/>
          <w:sz w:val="32"/>
        </w:rPr>
        <w:t xml:space="preserve"> les yeux de </w:t>
      </w:r>
      <w:r w:rsidRPr="007A6F8D">
        <w:rPr>
          <w:rFonts w:ascii="Georgia" w:hAnsi="Georgia"/>
          <w:sz w:val="32"/>
        </w:rPr>
        <w:t>Catelyn ne l</w:t>
      </w:r>
      <w:r w:rsidR="00842F6D">
        <w:rPr>
          <w:rFonts w:ascii="Georgia" w:hAnsi="Georgia"/>
          <w:sz w:val="32"/>
        </w:rPr>
        <w:t>’</w:t>
      </w:r>
      <w:r w:rsidRPr="007A6F8D">
        <w:rPr>
          <w:rFonts w:ascii="Georgia" w:hAnsi="Georgia"/>
          <w:sz w:val="32"/>
        </w:rPr>
        <w:t>eussent point trompée, durant son séjour.</w:t>
      </w:r>
    </w:p>
    <w:p w:rsidR="00F170CC" w:rsidRPr="007A6F8D" w:rsidRDefault="00F170CC" w:rsidP="007A6F8D">
      <w:pPr>
        <w:ind w:firstLine="720"/>
        <w:jc w:val="both"/>
        <w:rPr>
          <w:rFonts w:ascii="Georgia" w:hAnsi="Georgia"/>
          <w:sz w:val="32"/>
        </w:rPr>
      </w:pPr>
      <w:r w:rsidRPr="007A6F8D">
        <w:rPr>
          <w:rFonts w:ascii="Georgia" w:hAnsi="Georgia"/>
          <w:sz w:val="32"/>
        </w:rPr>
        <w:t>Afin d</w:t>
      </w:r>
      <w:r w:rsidR="00842F6D">
        <w:rPr>
          <w:rFonts w:ascii="Georgia" w:hAnsi="Georgia"/>
          <w:sz w:val="32"/>
        </w:rPr>
        <w:t>’</w:t>
      </w:r>
      <w:r w:rsidRPr="007A6F8D">
        <w:rPr>
          <w:rFonts w:ascii="Georgia" w:hAnsi="Georgia"/>
          <w:sz w:val="32"/>
        </w:rPr>
        <w:t>exhausser le siège du petit Robert, on avait bricolé une estrade de bois. Juché là-dessus, le sire des Eyrié s</w:t>
      </w:r>
      <w:r w:rsidR="00842F6D">
        <w:rPr>
          <w:rFonts w:ascii="Georgia" w:hAnsi="Georgia"/>
          <w:sz w:val="32"/>
        </w:rPr>
        <w:t>’</w:t>
      </w:r>
      <w:r w:rsidRPr="007A6F8D">
        <w:rPr>
          <w:rFonts w:ascii="Georgia" w:hAnsi="Georgia"/>
          <w:sz w:val="32"/>
        </w:rPr>
        <w:t>esclaffait et battait des mains, tout aux coups d</w:t>
      </w:r>
      <w:r w:rsidR="00842F6D">
        <w:rPr>
          <w:rFonts w:ascii="Georgia" w:hAnsi="Georgia"/>
          <w:sz w:val="32"/>
        </w:rPr>
        <w:t>’</w:t>
      </w:r>
      <w:r w:rsidRPr="007A6F8D">
        <w:rPr>
          <w:rFonts w:ascii="Georgia" w:hAnsi="Georgia"/>
          <w:sz w:val="32"/>
        </w:rPr>
        <w:t>estoc et de taille que s</w:t>
      </w:r>
      <w:r w:rsidR="00842F6D">
        <w:rPr>
          <w:rFonts w:ascii="Georgia" w:hAnsi="Georgia"/>
          <w:sz w:val="32"/>
        </w:rPr>
        <w:t>’</w:t>
      </w:r>
      <w:r w:rsidRPr="007A6F8D">
        <w:rPr>
          <w:rFonts w:ascii="Georgia" w:hAnsi="Georgia"/>
          <w:sz w:val="32"/>
        </w:rPr>
        <w:t>assenaient deux chevaliers de bois manipulés par un marionnettiste bossu bigarré de bleu et de blanc. Sur des tables étaient disposés des pichets de crème, des corbeilles de mûres. Les hôtes sirotaient un vin à l</w:t>
      </w:r>
      <w:r w:rsidR="00842F6D">
        <w:rPr>
          <w:rFonts w:ascii="Georgia" w:hAnsi="Georgia"/>
          <w:sz w:val="32"/>
        </w:rPr>
        <w:t>’</w:t>
      </w:r>
      <w:r w:rsidRPr="007A6F8D">
        <w:rPr>
          <w:rFonts w:ascii="Georgia" w:hAnsi="Georgia"/>
          <w:sz w:val="32"/>
        </w:rPr>
        <w:t>orange dans des coupes d</w:t>
      </w:r>
      <w:r w:rsidR="00842F6D">
        <w:rPr>
          <w:rFonts w:ascii="Georgia" w:hAnsi="Georgia"/>
          <w:sz w:val="32"/>
        </w:rPr>
        <w:t>’</w:t>
      </w:r>
      <w:r w:rsidRPr="007A6F8D">
        <w:rPr>
          <w:rFonts w:ascii="Georgia" w:hAnsi="Georgia"/>
          <w:sz w:val="32"/>
        </w:rPr>
        <w:t>argent ciselé.</w:t>
      </w:r>
      <w:r w:rsidR="007A6F8D" w:rsidRPr="007A6F8D">
        <w:rPr>
          <w:rFonts w:ascii="Georgia" w:hAnsi="Georgia"/>
          <w:i/>
          <w:sz w:val="32"/>
        </w:rPr>
        <w:t xml:space="preserve"> Ce carnaval</w:t>
      </w:r>
      <w:r w:rsidRPr="007A6F8D">
        <w:rPr>
          <w:rFonts w:ascii="Georgia" w:hAnsi="Georgia"/>
          <w:sz w:val="32"/>
        </w:rPr>
        <w:t>, le mot d</w:t>
      </w:r>
      <w:r w:rsidR="00842F6D">
        <w:rPr>
          <w:rFonts w:ascii="Georgia" w:hAnsi="Georgia"/>
          <w:sz w:val="32"/>
        </w:rPr>
        <w:t>’</w:t>
      </w:r>
      <w:r w:rsidRPr="007A6F8D">
        <w:rPr>
          <w:rFonts w:ascii="Georgia" w:hAnsi="Georgia"/>
          <w:sz w:val="32"/>
        </w:rPr>
        <w:t>Oncle Brynden... Amplement mérité.</w:t>
      </w:r>
    </w:p>
    <w:p w:rsidR="00F170CC" w:rsidRPr="007A6F8D" w:rsidRDefault="00F170CC" w:rsidP="007A6F8D">
      <w:pPr>
        <w:ind w:firstLine="720"/>
        <w:jc w:val="both"/>
        <w:rPr>
          <w:rFonts w:ascii="Georgia" w:hAnsi="Georgia"/>
          <w:sz w:val="32"/>
        </w:rPr>
      </w:pPr>
      <w:r w:rsidRPr="007A6F8D">
        <w:rPr>
          <w:rFonts w:ascii="Georgia" w:hAnsi="Georgia"/>
          <w:sz w:val="32"/>
        </w:rPr>
        <w:t>Au cœur de ses poursuivants, Lysa riait comme une folle de quelque bon mot de lord Hunter, tout en prélevant d</w:t>
      </w:r>
      <w:r w:rsidR="00842F6D">
        <w:rPr>
          <w:rFonts w:ascii="Georgia" w:hAnsi="Georgia"/>
          <w:sz w:val="32"/>
        </w:rPr>
        <w:t>’</w:t>
      </w:r>
      <w:r w:rsidRPr="007A6F8D">
        <w:rPr>
          <w:rFonts w:ascii="Georgia" w:hAnsi="Georgia"/>
          <w:sz w:val="32"/>
        </w:rPr>
        <w:t xml:space="preserve">un bec </w:t>
      </w:r>
      <w:r w:rsidR="00C93398" w:rsidRPr="007A6F8D">
        <w:rPr>
          <w:rFonts w:ascii="Georgia" w:hAnsi="Georgia"/>
          <w:sz w:val="32"/>
        </w:rPr>
        <w:lastRenderedPageBreak/>
        <w:t>distingué</w:t>
      </w:r>
      <w:r w:rsidRPr="007A6F8D">
        <w:rPr>
          <w:rFonts w:ascii="Georgia" w:hAnsi="Georgia"/>
          <w:sz w:val="32"/>
        </w:rPr>
        <w:t xml:space="preserve"> la mûre qu</w:t>
      </w:r>
      <w:r w:rsidR="00842F6D">
        <w:rPr>
          <w:rFonts w:ascii="Georgia" w:hAnsi="Georgia"/>
          <w:sz w:val="32"/>
        </w:rPr>
        <w:t>’</w:t>
      </w:r>
      <w:r w:rsidRPr="007A6F8D">
        <w:rPr>
          <w:rFonts w:ascii="Georgia" w:hAnsi="Georgia"/>
          <w:sz w:val="32"/>
        </w:rPr>
        <w:t>à la pointe de sa dague lui présentait ser Lyn Corbray. Ses deux grands favoris... du jour, en tout cas. Quant à choisir entre eux, fâcheux embarras. Encore plus vieux que feu Jon Arryn, Eon Hunter était goutteux, quasi infirme et, pour comble de séduction, lesté de trois fils plus querelleurs et plus cupides l</w:t>
      </w:r>
      <w:r w:rsidR="00842F6D">
        <w:rPr>
          <w:rFonts w:ascii="Georgia" w:hAnsi="Georgia"/>
          <w:sz w:val="32"/>
        </w:rPr>
        <w:t>’</w:t>
      </w:r>
      <w:r w:rsidRPr="007A6F8D">
        <w:rPr>
          <w:rFonts w:ascii="Georgia" w:hAnsi="Georgia"/>
          <w:sz w:val="32"/>
        </w:rPr>
        <w:t>un que l</w:t>
      </w:r>
      <w:r w:rsidR="00842F6D">
        <w:rPr>
          <w:rFonts w:ascii="Georgia" w:hAnsi="Georgia"/>
          <w:sz w:val="32"/>
        </w:rPr>
        <w:t>’</w:t>
      </w:r>
      <w:r w:rsidRPr="007A6F8D">
        <w:rPr>
          <w:rFonts w:ascii="Georgia" w:hAnsi="Georgia"/>
          <w:sz w:val="32"/>
        </w:rPr>
        <w:t>autre. Ser Lyn disposait d</w:t>
      </w:r>
      <w:r w:rsidR="00842F6D">
        <w:rPr>
          <w:rFonts w:ascii="Georgia" w:hAnsi="Georgia"/>
          <w:sz w:val="32"/>
        </w:rPr>
        <w:t>’</w:t>
      </w:r>
      <w:r w:rsidRPr="007A6F8D">
        <w:rPr>
          <w:rFonts w:ascii="Georgia" w:hAnsi="Georgia"/>
          <w:sz w:val="32"/>
        </w:rPr>
        <w:t>atouts non moins ébouriffants : héritier d</w:t>
      </w:r>
      <w:r w:rsidR="00842F6D">
        <w:rPr>
          <w:rFonts w:ascii="Georgia" w:hAnsi="Georgia"/>
          <w:sz w:val="32"/>
        </w:rPr>
        <w:t>’</w:t>
      </w:r>
      <w:r w:rsidRPr="007A6F8D">
        <w:rPr>
          <w:rFonts w:ascii="Georgia" w:hAnsi="Georgia"/>
          <w:sz w:val="32"/>
        </w:rPr>
        <w:t>une maison dont l</w:t>
      </w:r>
      <w:r w:rsidR="00842F6D">
        <w:rPr>
          <w:rFonts w:ascii="Georgia" w:hAnsi="Georgia"/>
          <w:sz w:val="32"/>
        </w:rPr>
        <w:t>’</w:t>
      </w:r>
      <w:r w:rsidRPr="007A6F8D">
        <w:rPr>
          <w:rFonts w:ascii="Georgia" w:hAnsi="Georgia"/>
          <w:sz w:val="32"/>
        </w:rPr>
        <w:t>ancienneté n</w:t>
      </w:r>
      <w:r w:rsidR="00842F6D">
        <w:rPr>
          <w:rFonts w:ascii="Georgia" w:hAnsi="Georgia"/>
          <w:sz w:val="32"/>
        </w:rPr>
        <w:t>’</w:t>
      </w:r>
      <w:r w:rsidRPr="007A6F8D">
        <w:rPr>
          <w:rFonts w:ascii="Georgia" w:hAnsi="Georgia"/>
          <w:sz w:val="32"/>
        </w:rPr>
        <w:t>avait d</w:t>
      </w:r>
      <w:r w:rsidR="00842F6D">
        <w:rPr>
          <w:rFonts w:ascii="Georgia" w:hAnsi="Georgia"/>
          <w:sz w:val="32"/>
        </w:rPr>
        <w:t>’</w:t>
      </w:r>
      <w:r w:rsidRPr="007A6F8D">
        <w:rPr>
          <w:rFonts w:ascii="Georgia" w:hAnsi="Georgia"/>
          <w:sz w:val="32"/>
        </w:rPr>
        <w:t>égale que la dèche, il était mince et bel homme mais vaniteux, colé</w:t>
      </w:r>
      <w:r w:rsidR="00C93398">
        <w:rPr>
          <w:rFonts w:ascii="Georgia" w:hAnsi="Georgia"/>
          <w:sz w:val="32"/>
        </w:rPr>
        <w:t>reux, futile... et, chuchotait-</w:t>
      </w:r>
      <w:r w:rsidRPr="007A6F8D">
        <w:rPr>
          <w:rFonts w:ascii="Georgia" w:hAnsi="Georgia"/>
          <w:sz w:val="32"/>
        </w:rPr>
        <w:t>on, notoirement indifférent aux charmes cachés des dames.</w:t>
      </w:r>
    </w:p>
    <w:p w:rsidR="00F170CC" w:rsidRPr="007A6F8D" w:rsidRDefault="00F170CC" w:rsidP="007A6F8D">
      <w:pPr>
        <w:ind w:firstLine="720"/>
        <w:jc w:val="both"/>
        <w:rPr>
          <w:rFonts w:ascii="Georgia" w:hAnsi="Georgia"/>
          <w:sz w:val="32"/>
        </w:rPr>
      </w:pPr>
      <w:r w:rsidRPr="007A6F8D">
        <w:rPr>
          <w:rFonts w:ascii="Georgia" w:hAnsi="Georgia"/>
          <w:sz w:val="32"/>
        </w:rPr>
        <w:t>Dès qu</w:t>
      </w:r>
      <w:r w:rsidR="00842F6D">
        <w:rPr>
          <w:rFonts w:ascii="Georgia" w:hAnsi="Georgia"/>
          <w:sz w:val="32"/>
        </w:rPr>
        <w:t>’</w:t>
      </w:r>
      <w:r w:rsidRPr="007A6F8D">
        <w:rPr>
          <w:rFonts w:ascii="Georgia" w:hAnsi="Georgia"/>
          <w:sz w:val="32"/>
        </w:rPr>
        <w:t>elle aperçut Catelyn, Lysa l</w:t>
      </w:r>
      <w:r w:rsidR="00842F6D">
        <w:rPr>
          <w:rFonts w:ascii="Georgia" w:hAnsi="Georgia"/>
          <w:sz w:val="32"/>
        </w:rPr>
        <w:t>’</w:t>
      </w:r>
      <w:r w:rsidRPr="007A6F8D">
        <w:rPr>
          <w:rFonts w:ascii="Georgia" w:hAnsi="Georgia"/>
          <w:sz w:val="32"/>
        </w:rPr>
        <w:t>enlaça de bras fraternels et lui mouilla la joue d</w:t>
      </w:r>
      <w:r w:rsidR="00842F6D">
        <w:rPr>
          <w:rFonts w:ascii="Georgia" w:hAnsi="Georgia"/>
          <w:sz w:val="32"/>
        </w:rPr>
        <w:t>’</w:t>
      </w:r>
      <w:r w:rsidRPr="007A6F8D">
        <w:rPr>
          <w:rFonts w:ascii="Georgia" w:hAnsi="Georgia"/>
          <w:sz w:val="32"/>
        </w:rPr>
        <w:t>un bon gros baiser. « Quelle matinée radieuse, n</w:t>
      </w:r>
      <w:r w:rsidR="00842F6D">
        <w:rPr>
          <w:rFonts w:ascii="Georgia" w:hAnsi="Georgia"/>
          <w:sz w:val="32"/>
        </w:rPr>
        <w:t>’</w:t>
      </w:r>
      <w:r w:rsidRPr="007A6F8D">
        <w:rPr>
          <w:rFonts w:ascii="Georgia" w:hAnsi="Georgia"/>
          <w:sz w:val="32"/>
        </w:rPr>
        <w:t>est-ce pas ? Les dieux nous sourient, ma douce. Un doigt de vin, si si, lord Hunter a eu l</w:t>
      </w:r>
      <w:r w:rsidR="00842F6D">
        <w:rPr>
          <w:rFonts w:ascii="Georgia" w:hAnsi="Georgia"/>
          <w:sz w:val="32"/>
        </w:rPr>
        <w:t>’</w:t>
      </w:r>
      <w:r w:rsidRPr="007A6F8D">
        <w:rPr>
          <w:rFonts w:ascii="Georgia" w:hAnsi="Georgia"/>
          <w:sz w:val="32"/>
        </w:rPr>
        <w:t>extrême obligeance de nous le faire monter de ses propres celliers.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Non merci. Nous devons parler.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Après, promit Lysa, déjà détournée à demi.</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Maintenant, martela Catelyn, plus haut qu</w:t>
      </w:r>
      <w:r w:rsidR="00842F6D">
        <w:rPr>
          <w:rFonts w:ascii="Georgia" w:hAnsi="Georgia"/>
          <w:sz w:val="32"/>
        </w:rPr>
        <w:t>’</w:t>
      </w:r>
      <w:r w:rsidR="00F170CC" w:rsidRPr="007A6F8D">
        <w:rPr>
          <w:rFonts w:ascii="Georgia" w:hAnsi="Georgia"/>
          <w:sz w:val="32"/>
        </w:rPr>
        <w:t>elle n</w:t>
      </w:r>
      <w:r w:rsidR="00842F6D">
        <w:rPr>
          <w:rFonts w:ascii="Georgia" w:hAnsi="Georgia"/>
          <w:sz w:val="32"/>
        </w:rPr>
        <w:t>’</w:t>
      </w:r>
      <w:r w:rsidR="00F170CC" w:rsidRPr="007A6F8D">
        <w:rPr>
          <w:rFonts w:ascii="Georgia" w:hAnsi="Georgia"/>
          <w:sz w:val="32"/>
        </w:rPr>
        <w:t>eût souhaité, attirant par là des regards curieux. Cette comédie n</w:t>
      </w:r>
      <w:r w:rsidR="00842F6D">
        <w:rPr>
          <w:rFonts w:ascii="Georgia" w:hAnsi="Georgia"/>
          <w:sz w:val="32"/>
        </w:rPr>
        <w:t>’</w:t>
      </w:r>
      <w:r w:rsidR="00F170CC" w:rsidRPr="007A6F8D">
        <w:rPr>
          <w:rFonts w:ascii="Georgia" w:hAnsi="Georgia"/>
          <w:sz w:val="32"/>
        </w:rPr>
        <w:t>a que trop duré, Lysa. Vivant, le Lutin a de la valeur. Mort, il est tout juste bon pour nourrir les corbeaux. Et si son champion l</w:t>
      </w:r>
      <w:r w:rsidR="00842F6D">
        <w:rPr>
          <w:rFonts w:ascii="Georgia" w:hAnsi="Georgia"/>
          <w:sz w:val="32"/>
        </w:rPr>
        <w:t>’</w:t>
      </w:r>
      <w:r w:rsidR="00F170CC" w:rsidRPr="007A6F8D">
        <w:rPr>
          <w:rFonts w:ascii="Georgia" w:hAnsi="Georgia"/>
          <w:sz w:val="32"/>
        </w:rPr>
        <w:t>emportait...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Ses chances sont des plus minces, madame, affirma lord Hunter en lui flattant l</w:t>
      </w:r>
      <w:r w:rsidR="00842F6D">
        <w:rPr>
          <w:rFonts w:ascii="Georgia" w:hAnsi="Georgia"/>
          <w:sz w:val="32"/>
        </w:rPr>
        <w:t>’</w:t>
      </w:r>
      <w:r w:rsidR="00F170CC" w:rsidRPr="007A6F8D">
        <w:rPr>
          <w:rFonts w:ascii="Georgia" w:hAnsi="Georgia"/>
          <w:sz w:val="32"/>
        </w:rPr>
        <w:t>épaule de sa main tavelée de vieillard bilieux. Le preux ser Vardis ne va faire qu</w:t>
      </w:r>
      <w:r w:rsidR="00842F6D">
        <w:rPr>
          <w:rFonts w:ascii="Georgia" w:hAnsi="Georgia"/>
          <w:sz w:val="32"/>
        </w:rPr>
        <w:t>’</w:t>
      </w:r>
      <w:r w:rsidR="00F170CC" w:rsidRPr="007A6F8D">
        <w:rPr>
          <w:rFonts w:ascii="Georgia" w:hAnsi="Georgia"/>
          <w:sz w:val="32"/>
        </w:rPr>
        <w:t>une bouchée de ce reître.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Vraiment, messire ? dit-elle froidement. J</w:t>
      </w:r>
      <w:r w:rsidR="00842F6D">
        <w:rPr>
          <w:rFonts w:ascii="Georgia" w:hAnsi="Georgia"/>
          <w:sz w:val="32"/>
        </w:rPr>
        <w:t>’</w:t>
      </w:r>
      <w:r w:rsidR="00F170CC" w:rsidRPr="007A6F8D">
        <w:rPr>
          <w:rFonts w:ascii="Georgia" w:hAnsi="Georgia"/>
          <w:sz w:val="32"/>
        </w:rPr>
        <w:t>en doute. » Elle avait vu Bronn à l</w:t>
      </w:r>
      <w:r w:rsidR="00842F6D">
        <w:rPr>
          <w:rFonts w:ascii="Georgia" w:hAnsi="Georgia"/>
          <w:sz w:val="32"/>
        </w:rPr>
        <w:t>’</w:t>
      </w:r>
      <w:r w:rsidR="00F170CC" w:rsidRPr="007A6F8D">
        <w:rPr>
          <w:rFonts w:ascii="Georgia" w:hAnsi="Georgia"/>
          <w:sz w:val="32"/>
        </w:rPr>
        <w:t>œuvre, sur la grand-route. Qu</w:t>
      </w:r>
      <w:r w:rsidR="00842F6D">
        <w:rPr>
          <w:rFonts w:ascii="Georgia" w:hAnsi="Georgia"/>
          <w:sz w:val="32"/>
        </w:rPr>
        <w:t>’</w:t>
      </w:r>
      <w:r w:rsidR="00F170CC" w:rsidRPr="007A6F8D">
        <w:rPr>
          <w:rFonts w:ascii="Georgia" w:hAnsi="Georgia"/>
          <w:sz w:val="32"/>
        </w:rPr>
        <w:t>il eût survécu, quand périssaient tant d</w:t>
      </w:r>
      <w:r w:rsidR="00842F6D">
        <w:rPr>
          <w:rFonts w:ascii="Georgia" w:hAnsi="Georgia"/>
          <w:sz w:val="32"/>
        </w:rPr>
        <w:t>’</w:t>
      </w:r>
      <w:r w:rsidR="00F170CC" w:rsidRPr="007A6F8D">
        <w:rPr>
          <w:rFonts w:ascii="Georgia" w:hAnsi="Georgia"/>
          <w:sz w:val="32"/>
        </w:rPr>
        <w:t>autres, le hasard n</w:t>
      </w:r>
      <w:r w:rsidR="00842F6D">
        <w:rPr>
          <w:rFonts w:ascii="Georgia" w:hAnsi="Georgia"/>
          <w:sz w:val="32"/>
        </w:rPr>
        <w:t>’</w:t>
      </w:r>
      <w:r w:rsidR="00F170CC" w:rsidRPr="007A6F8D">
        <w:rPr>
          <w:rFonts w:ascii="Georgia" w:hAnsi="Georgia"/>
          <w:sz w:val="32"/>
        </w:rPr>
        <w:t>y était pour rien. Il avait l</w:t>
      </w:r>
      <w:r w:rsidR="00842F6D">
        <w:rPr>
          <w:rFonts w:ascii="Georgia" w:hAnsi="Georgia"/>
          <w:sz w:val="32"/>
        </w:rPr>
        <w:t>’</w:t>
      </w:r>
      <w:r w:rsidR="00F170CC" w:rsidRPr="007A6F8D">
        <w:rPr>
          <w:rFonts w:ascii="Georgia" w:hAnsi="Georgia"/>
          <w:sz w:val="32"/>
        </w:rPr>
        <w:t>allure souple d</w:t>
      </w:r>
      <w:r w:rsidR="00842F6D">
        <w:rPr>
          <w:rFonts w:ascii="Georgia" w:hAnsi="Georgia"/>
          <w:sz w:val="32"/>
        </w:rPr>
        <w:t>’</w:t>
      </w:r>
      <w:r w:rsidR="00F170CC" w:rsidRPr="007A6F8D">
        <w:rPr>
          <w:rFonts w:ascii="Georgia" w:hAnsi="Georgia"/>
          <w:sz w:val="32"/>
        </w:rPr>
        <w:t>une panthère, et, pour vilaine qu</w:t>
      </w:r>
      <w:r w:rsidR="00842F6D">
        <w:rPr>
          <w:rFonts w:ascii="Georgia" w:hAnsi="Georgia"/>
          <w:sz w:val="32"/>
        </w:rPr>
        <w:t>’</w:t>
      </w:r>
      <w:r w:rsidR="00F170CC" w:rsidRPr="007A6F8D">
        <w:rPr>
          <w:rFonts w:ascii="Georgia" w:hAnsi="Georgia"/>
          <w:sz w:val="32"/>
        </w:rPr>
        <w:t>elle fût, son épée semblait faire partie intégrante de son bras.</w:t>
      </w:r>
    </w:p>
    <w:p w:rsidR="00F170CC" w:rsidRPr="007A6F8D" w:rsidRDefault="00F170CC" w:rsidP="007A6F8D">
      <w:pPr>
        <w:ind w:firstLine="720"/>
        <w:jc w:val="both"/>
        <w:rPr>
          <w:rFonts w:ascii="Georgia" w:hAnsi="Georgia"/>
          <w:sz w:val="32"/>
        </w:rPr>
      </w:pPr>
      <w:r w:rsidRPr="007A6F8D">
        <w:rPr>
          <w:rFonts w:ascii="Georgia" w:hAnsi="Georgia"/>
          <w:sz w:val="32"/>
        </w:rPr>
        <w:t>Tels des bourdons au parfum du nectar s</w:t>
      </w:r>
      <w:r w:rsidR="00842F6D">
        <w:rPr>
          <w:rFonts w:ascii="Georgia" w:hAnsi="Georgia"/>
          <w:sz w:val="32"/>
        </w:rPr>
        <w:t>’</w:t>
      </w:r>
      <w:r w:rsidRPr="007A6F8D">
        <w:rPr>
          <w:rFonts w:ascii="Georgia" w:hAnsi="Georgia"/>
          <w:sz w:val="32"/>
        </w:rPr>
        <w:t>agglutinaient tout autour les prétendants aux faveurs de Lysa. « En telle matière, les femmes n</w:t>
      </w:r>
      <w:r w:rsidR="00842F6D">
        <w:rPr>
          <w:rFonts w:ascii="Georgia" w:hAnsi="Georgia"/>
          <w:sz w:val="32"/>
        </w:rPr>
        <w:t>’</w:t>
      </w:r>
      <w:r w:rsidRPr="007A6F8D">
        <w:rPr>
          <w:rFonts w:ascii="Georgia" w:hAnsi="Georgia"/>
          <w:sz w:val="32"/>
        </w:rPr>
        <w:t>entendent goutte, intervint ser Morton Waynwood. Ser Vardis est un chevalier, chère dame. Tandis que l</w:t>
      </w:r>
      <w:r w:rsidR="00842F6D">
        <w:rPr>
          <w:rFonts w:ascii="Georgia" w:hAnsi="Georgia"/>
          <w:sz w:val="32"/>
        </w:rPr>
        <w:t>’</w:t>
      </w:r>
      <w:r w:rsidRPr="007A6F8D">
        <w:rPr>
          <w:rFonts w:ascii="Georgia" w:hAnsi="Georgia"/>
          <w:sz w:val="32"/>
        </w:rPr>
        <w:t xml:space="preserve">autre, bon, racaille et </w:t>
      </w:r>
      <w:r w:rsidR="00C93398" w:rsidRPr="007A6F8D">
        <w:rPr>
          <w:rFonts w:ascii="Georgia" w:hAnsi="Georgia"/>
          <w:sz w:val="32"/>
        </w:rPr>
        <w:t>compagnie</w:t>
      </w:r>
      <w:r w:rsidRPr="007A6F8D">
        <w:rPr>
          <w:rFonts w:ascii="Georgia" w:hAnsi="Georgia"/>
          <w:sz w:val="32"/>
        </w:rPr>
        <w:t>, c</w:t>
      </w:r>
      <w:r w:rsidR="00842F6D">
        <w:rPr>
          <w:rFonts w:ascii="Georgia" w:hAnsi="Georgia"/>
          <w:sz w:val="32"/>
        </w:rPr>
        <w:t>’</w:t>
      </w:r>
      <w:r w:rsidRPr="007A6F8D">
        <w:rPr>
          <w:rFonts w:ascii="Georgia" w:hAnsi="Georgia"/>
          <w:sz w:val="32"/>
        </w:rPr>
        <w:t xml:space="preserve">est tout pleutre, cette engeance-là. Utile, en bataille rangée, soit, parce que ça coudoie là son pareil au </w:t>
      </w:r>
      <w:r w:rsidRPr="007A6F8D">
        <w:rPr>
          <w:rFonts w:ascii="Georgia" w:hAnsi="Georgia"/>
          <w:sz w:val="32"/>
        </w:rPr>
        <w:lastRenderedPageBreak/>
        <w:t>même par milliers, mais flanquez-les tout seuls, et ça trempe aussitôt ses chausses.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Admettons donc que vous déteniez la vérité, répondit-elle d</w:t>
      </w:r>
      <w:r w:rsidR="00842F6D">
        <w:rPr>
          <w:rFonts w:ascii="Georgia" w:hAnsi="Georgia"/>
          <w:sz w:val="32"/>
        </w:rPr>
        <w:t>’</w:t>
      </w:r>
      <w:r w:rsidR="00F170CC" w:rsidRPr="007A6F8D">
        <w:rPr>
          <w:rFonts w:ascii="Georgia" w:hAnsi="Georgia"/>
          <w:sz w:val="32"/>
        </w:rPr>
        <w:t>un ton gracieux qui lui brûla les lèvres, mais que gagnerons-nous à la mort du nain ? Vous figurez-vous que Jaime Lannister nous saura gré d</w:t>
      </w:r>
      <w:r w:rsidR="00842F6D">
        <w:rPr>
          <w:rFonts w:ascii="Georgia" w:hAnsi="Georgia"/>
          <w:sz w:val="32"/>
        </w:rPr>
        <w:t>’</w:t>
      </w:r>
      <w:r w:rsidR="00F170CC" w:rsidRPr="007A6F8D">
        <w:rPr>
          <w:rFonts w:ascii="Georgia" w:hAnsi="Georgia"/>
          <w:sz w:val="32"/>
        </w:rPr>
        <w:t>avoir accordé à son frère un</w:t>
      </w:r>
      <w:r w:rsidRPr="007A6F8D">
        <w:rPr>
          <w:rFonts w:ascii="Georgia" w:hAnsi="Georgia"/>
          <w:i/>
          <w:sz w:val="32"/>
        </w:rPr>
        <w:t xml:space="preserve"> procès</w:t>
      </w:r>
      <w:r w:rsidR="00F170CC" w:rsidRPr="007A6F8D">
        <w:rPr>
          <w:rFonts w:ascii="Georgia" w:hAnsi="Georgia"/>
          <w:sz w:val="32"/>
        </w:rPr>
        <w:t xml:space="preserve"> avant de le balancer dans le vide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Qu</w:t>
      </w:r>
      <w:r w:rsidR="00842F6D">
        <w:rPr>
          <w:rFonts w:ascii="Georgia" w:hAnsi="Georgia"/>
          <w:sz w:val="32"/>
        </w:rPr>
        <w:t>’</w:t>
      </w:r>
      <w:r w:rsidR="00F170CC" w:rsidRPr="007A6F8D">
        <w:rPr>
          <w:rFonts w:ascii="Georgia" w:hAnsi="Georgia"/>
          <w:sz w:val="32"/>
        </w:rPr>
        <w:t>on le décapite, suggéra ser Lyn Corbray. En recevant la tête du Lutin, le Régicide comprendra l</w:t>
      </w:r>
      <w:r w:rsidR="00842F6D">
        <w:rPr>
          <w:rFonts w:ascii="Georgia" w:hAnsi="Georgia"/>
          <w:sz w:val="32"/>
        </w:rPr>
        <w:t>’</w:t>
      </w:r>
      <w:r w:rsidR="00F170CC" w:rsidRPr="007A6F8D">
        <w:rPr>
          <w:rFonts w:ascii="Georgia" w:hAnsi="Georgia"/>
          <w:sz w:val="32"/>
        </w:rPr>
        <w:t>avertissement. »</w:t>
      </w:r>
    </w:p>
    <w:p w:rsidR="00F170CC" w:rsidRPr="007A6F8D" w:rsidRDefault="00F170CC" w:rsidP="007A6F8D">
      <w:pPr>
        <w:ind w:firstLine="720"/>
        <w:jc w:val="both"/>
        <w:rPr>
          <w:rFonts w:ascii="Georgia" w:hAnsi="Georgia"/>
          <w:sz w:val="32"/>
        </w:rPr>
      </w:pPr>
      <w:r w:rsidRPr="007A6F8D">
        <w:rPr>
          <w:rFonts w:ascii="Georgia" w:hAnsi="Georgia"/>
          <w:sz w:val="32"/>
        </w:rPr>
        <w:t>Lysa signifia son agacement en secouant son interminable crinière auburn. « Lord Robert veut le voir voler, décréta-t-elle, comme si la lubie du bambin résolvait le cas. Et le Lutin ne peut s</w:t>
      </w:r>
      <w:r w:rsidR="00842F6D">
        <w:rPr>
          <w:rFonts w:ascii="Georgia" w:hAnsi="Georgia"/>
          <w:sz w:val="32"/>
        </w:rPr>
        <w:t>’</w:t>
      </w:r>
      <w:r w:rsidRPr="007A6F8D">
        <w:rPr>
          <w:rFonts w:ascii="Georgia" w:hAnsi="Georgia"/>
          <w:sz w:val="32"/>
        </w:rPr>
        <w:t>en prendre qu</w:t>
      </w:r>
      <w:r w:rsidR="00842F6D">
        <w:rPr>
          <w:rFonts w:ascii="Georgia" w:hAnsi="Georgia"/>
          <w:sz w:val="32"/>
        </w:rPr>
        <w:t>’</w:t>
      </w:r>
      <w:r w:rsidRPr="007A6F8D">
        <w:rPr>
          <w:rFonts w:ascii="Georgia" w:hAnsi="Georgia"/>
          <w:sz w:val="32"/>
        </w:rPr>
        <w:t>à lui-même. C</w:t>
      </w:r>
      <w:r w:rsidR="00842F6D">
        <w:rPr>
          <w:rFonts w:ascii="Georgia" w:hAnsi="Georgia"/>
          <w:sz w:val="32"/>
        </w:rPr>
        <w:t>’</w:t>
      </w:r>
      <w:r w:rsidRPr="007A6F8D">
        <w:rPr>
          <w:rFonts w:ascii="Georgia" w:hAnsi="Georgia"/>
          <w:sz w:val="32"/>
        </w:rPr>
        <w:t>est lui qui a réclamé ce duel judiciaire.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Lady Lysa ne pouvait sans déshonneur, l</w:t>
      </w:r>
      <w:r w:rsidR="00842F6D">
        <w:rPr>
          <w:rFonts w:ascii="Georgia" w:hAnsi="Georgia"/>
          <w:sz w:val="32"/>
        </w:rPr>
        <w:t>’</w:t>
      </w:r>
      <w:r w:rsidR="00F170CC" w:rsidRPr="007A6F8D">
        <w:rPr>
          <w:rFonts w:ascii="Georgia" w:hAnsi="Georgia"/>
          <w:sz w:val="32"/>
        </w:rPr>
        <w:t>eût-elle souhaité, lui dénier ce droit », abonda lord Hunter, pontifiant.</w:t>
      </w:r>
    </w:p>
    <w:p w:rsidR="00F170CC" w:rsidRPr="007A6F8D" w:rsidRDefault="00F170CC" w:rsidP="007A6F8D">
      <w:pPr>
        <w:ind w:firstLine="720"/>
        <w:jc w:val="both"/>
        <w:rPr>
          <w:rFonts w:ascii="Georgia" w:hAnsi="Georgia"/>
          <w:sz w:val="32"/>
        </w:rPr>
      </w:pPr>
      <w:r w:rsidRPr="007A6F8D">
        <w:rPr>
          <w:rFonts w:ascii="Georgia" w:hAnsi="Georgia"/>
          <w:sz w:val="32"/>
        </w:rPr>
        <w:t>Ignorant cette clique de flagorneurs, Catelyn reporta toutes ses forces contre sa sœur. « Je te rappelle que Tyrion Lannister est</w:t>
      </w:r>
      <w:r w:rsidR="007A6F8D" w:rsidRPr="007A6F8D">
        <w:rPr>
          <w:rFonts w:ascii="Georgia" w:hAnsi="Georgia"/>
          <w:i/>
          <w:sz w:val="32"/>
        </w:rPr>
        <w:t xml:space="preserve"> mon </w:t>
      </w:r>
      <w:r w:rsidRPr="007A6F8D">
        <w:rPr>
          <w:rFonts w:ascii="Georgia" w:hAnsi="Georgia"/>
          <w:sz w:val="32"/>
        </w:rPr>
        <w:t>prisonnier.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Et je te rappelle,</w:t>
      </w:r>
      <w:r w:rsidRPr="007A6F8D">
        <w:rPr>
          <w:rFonts w:ascii="Georgia" w:hAnsi="Georgia"/>
          <w:i/>
          <w:sz w:val="32"/>
        </w:rPr>
        <w:t xml:space="preserve"> moi,</w:t>
      </w:r>
      <w:r w:rsidR="00F170CC" w:rsidRPr="007A6F8D">
        <w:rPr>
          <w:rFonts w:ascii="Georgia" w:hAnsi="Georgia"/>
          <w:sz w:val="32"/>
        </w:rPr>
        <w:t xml:space="preserve"> qu</w:t>
      </w:r>
      <w:r w:rsidR="00842F6D">
        <w:rPr>
          <w:rFonts w:ascii="Georgia" w:hAnsi="Georgia"/>
          <w:sz w:val="32"/>
        </w:rPr>
        <w:t>’</w:t>
      </w:r>
      <w:r w:rsidR="00F170CC" w:rsidRPr="007A6F8D">
        <w:rPr>
          <w:rFonts w:ascii="Georgia" w:hAnsi="Georgia"/>
          <w:sz w:val="32"/>
        </w:rPr>
        <w:t>il a assassiné mon mari. » Sa voix se fit perçante. « Puisqu</w:t>
      </w:r>
      <w:r w:rsidR="00842F6D">
        <w:rPr>
          <w:rFonts w:ascii="Georgia" w:hAnsi="Georgia"/>
          <w:sz w:val="32"/>
        </w:rPr>
        <w:t>’</w:t>
      </w:r>
      <w:r w:rsidR="00F170CC" w:rsidRPr="007A6F8D">
        <w:rPr>
          <w:rFonts w:ascii="Georgia" w:hAnsi="Georgia"/>
          <w:sz w:val="32"/>
        </w:rPr>
        <w:t>il a empoisonné la Main du Roi et fait de mon pauvre bébé un orphelin, qu</w:t>
      </w:r>
      <w:r w:rsidR="00842F6D">
        <w:rPr>
          <w:rFonts w:ascii="Georgia" w:hAnsi="Georgia"/>
          <w:sz w:val="32"/>
        </w:rPr>
        <w:t>’</w:t>
      </w:r>
      <w:r w:rsidR="00F170CC" w:rsidRPr="007A6F8D">
        <w:rPr>
          <w:rFonts w:ascii="Georgia" w:hAnsi="Georgia"/>
          <w:sz w:val="32"/>
        </w:rPr>
        <w:t xml:space="preserve">il paye, à présent ! » Et, là-dessus, toutes jupes endiablées dehors, elle cingla vers le centre de la terrasse, </w:t>
      </w:r>
      <w:r w:rsidR="00C93398" w:rsidRPr="007A6F8D">
        <w:rPr>
          <w:rFonts w:ascii="Georgia" w:hAnsi="Georgia"/>
          <w:sz w:val="32"/>
        </w:rPr>
        <w:t>tandis</w:t>
      </w:r>
      <w:r w:rsidR="00F170CC" w:rsidRPr="007A6F8D">
        <w:rPr>
          <w:rFonts w:ascii="Georgia" w:hAnsi="Georgia"/>
          <w:sz w:val="32"/>
        </w:rPr>
        <w:t xml:space="preserve"> que, prenant congé d</w:t>
      </w:r>
      <w:r w:rsidR="00842F6D">
        <w:rPr>
          <w:rFonts w:ascii="Georgia" w:hAnsi="Georgia"/>
          <w:sz w:val="32"/>
        </w:rPr>
        <w:t>’</w:t>
      </w:r>
      <w:r w:rsidR="00F170CC" w:rsidRPr="007A6F8D">
        <w:rPr>
          <w:rFonts w:ascii="Georgia" w:hAnsi="Georgia"/>
          <w:sz w:val="32"/>
        </w:rPr>
        <w:t>un hochement distant, ser Morton, ser Lyn et le reste des soupirants virevoltaient dans son sillage.</w:t>
      </w:r>
    </w:p>
    <w:p w:rsidR="00F170CC" w:rsidRPr="007A6F8D" w:rsidRDefault="00F170CC" w:rsidP="007A6F8D">
      <w:pPr>
        <w:ind w:firstLine="720"/>
        <w:jc w:val="both"/>
        <w:rPr>
          <w:rFonts w:ascii="Georgia" w:hAnsi="Georgia"/>
          <w:sz w:val="32"/>
        </w:rPr>
      </w:pPr>
      <w:r w:rsidRPr="007A6F8D">
        <w:rPr>
          <w:rFonts w:ascii="Georgia" w:hAnsi="Georgia"/>
          <w:sz w:val="32"/>
        </w:rPr>
        <w:t>« Le croyez-vous vraiment coupable ? demanda doucement ser Rodrik quand ils se retrouvèrent tête à tête. Je veux dire du meurtre de lord Jon ? Il ne cesse de le nier, et si farouchement...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La culpabilité des Lannister ne fait à cet égard aucun doute pour moi, dit-elle. Mais quant à l</w:t>
      </w:r>
      <w:r w:rsidR="00842F6D">
        <w:rPr>
          <w:rFonts w:ascii="Georgia" w:hAnsi="Georgia"/>
          <w:sz w:val="32"/>
        </w:rPr>
        <w:t>’</w:t>
      </w:r>
      <w:r w:rsidR="00F170CC" w:rsidRPr="007A6F8D">
        <w:rPr>
          <w:rFonts w:ascii="Georgia" w:hAnsi="Georgia"/>
          <w:sz w:val="32"/>
        </w:rPr>
        <w:t>attribuer à Tyrion, Jaime, la reine ou à tous les trois, je me garderais de rien affirmer. » Dans sa lettre à Winterfell, Lysa dénonçait nommément Cersei, et voici qu</w:t>
      </w:r>
      <w:r w:rsidR="00842F6D">
        <w:rPr>
          <w:rFonts w:ascii="Georgia" w:hAnsi="Georgia"/>
          <w:sz w:val="32"/>
        </w:rPr>
        <w:t>’</w:t>
      </w:r>
      <w:r w:rsidR="00F170CC" w:rsidRPr="007A6F8D">
        <w:rPr>
          <w:rFonts w:ascii="Georgia" w:hAnsi="Georgia"/>
          <w:sz w:val="32"/>
        </w:rPr>
        <w:t xml:space="preserve">elle </w:t>
      </w:r>
      <w:r w:rsidR="00C93398" w:rsidRPr="007A6F8D">
        <w:rPr>
          <w:rFonts w:ascii="Georgia" w:hAnsi="Georgia"/>
          <w:sz w:val="32"/>
        </w:rPr>
        <w:t>affichait</w:t>
      </w:r>
      <w:r w:rsidR="00F170CC" w:rsidRPr="007A6F8D">
        <w:rPr>
          <w:rFonts w:ascii="Georgia" w:hAnsi="Georgia"/>
          <w:sz w:val="32"/>
        </w:rPr>
        <w:t xml:space="preserve"> la même certitude à l</w:t>
      </w:r>
      <w:r w:rsidR="00842F6D">
        <w:rPr>
          <w:rFonts w:ascii="Georgia" w:hAnsi="Georgia"/>
          <w:sz w:val="32"/>
        </w:rPr>
        <w:t>’</w:t>
      </w:r>
      <w:r w:rsidR="00F170CC" w:rsidRPr="007A6F8D">
        <w:rPr>
          <w:rFonts w:ascii="Georgia" w:hAnsi="Georgia"/>
          <w:sz w:val="32"/>
        </w:rPr>
        <w:t>encontre du seul Tyrion..., parce qu</w:t>
      </w:r>
      <w:r w:rsidR="00842F6D">
        <w:rPr>
          <w:rFonts w:ascii="Georgia" w:hAnsi="Georgia"/>
          <w:sz w:val="32"/>
        </w:rPr>
        <w:t>’</w:t>
      </w:r>
      <w:r w:rsidR="00F170CC" w:rsidRPr="007A6F8D">
        <w:rPr>
          <w:rFonts w:ascii="Georgia" w:hAnsi="Georgia"/>
          <w:sz w:val="32"/>
        </w:rPr>
        <w:t>elle avait celui-ci sous la main, peut-être ? alors que celle-là se trouvait bien à l</w:t>
      </w:r>
      <w:r w:rsidR="00842F6D">
        <w:rPr>
          <w:rFonts w:ascii="Georgia" w:hAnsi="Georgia"/>
          <w:sz w:val="32"/>
        </w:rPr>
        <w:t>’</w:t>
      </w:r>
      <w:r w:rsidR="00F170CC" w:rsidRPr="007A6F8D">
        <w:rPr>
          <w:rFonts w:ascii="Georgia" w:hAnsi="Georgia"/>
          <w:sz w:val="32"/>
        </w:rPr>
        <w:t>abri, là-bas, dans le sud, derrière les remparts du Donjon Rouge, aux cent diables.</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Oh, la maudite lettre ! que ne l</w:t>
      </w:r>
      <w:r w:rsidR="00842F6D">
        <w:rPr>
          <w:rFonts w:ascii="Georgia" w:hAnsi="Georgia"/>
          <w:sz w:val="32"/>
        </w:rPr>
        <w:t>’</w:t>
      </w:r>
      <w:r w:rsidRPr="007A6F8D">
        <w:rPr>
          <w:rFonts w:ascii="Georgia" w:hAnsi="Georgia"/>
          <w:sz w:val="32"/>
        </w:rPr>
        <w:t>avait-elle réduite en cendres</w:t>
      </w:r>
      <w:r w:rsidR="007A6F8D" w:rsidRPr="007A6F8D">
        <w:rPr>
          <w:rFonts w:ascii="Georgia" w:hAnsi="Georgia"/>
          <w:i/>
          <w:sz w:val="32"/>
        </w:rPr>
        <w:t xml:space="preserve"> avant </w:t>
      </w:r>
      <w:r w:rsidRPr="007A6F8D">
        <w:rPr>
          <w:rFonts w:ascii="Georgia" w:hAnsi="Georgia"/>
          <w:sz w:val="32"/>
        </w:rPr>
        <w:t>de la lire...</w:t>
      </w:r>
    </w:p>
    <w:p w:rsidR="00F170CC" w:rsidRPr="007A6F8D" w:rsidRDefault="00F170CC" w:rsidP="007A6F8D">
      <w:pPr>
        <w:ind w:firstLine="720"/>
        <w:jc w:val="both"/>
        <w:rPr>
          <w:rFonts w:ascii="Georgia" w:hAnsi="Georgia"/>
          <w:sz w:val="32"/>
        </w:rPr>
      </w:pPr>
      <w:r w:rsidRPr="007A6F8D">
        <w:rPr>
          <w:rFonts w:ascii="Georgia" w:hAnsi="Georgia"/>
          <w:sz w:val="32"/>
        </w:rPr>
        <w:t>De plus en plus songeur, ser Rodrik se mit à tripoter ses favoris. « Du poison, oui..., cela pourrait indiquer le nain, ma foi. Ou Cersei. On dit que c</w:t>
      </w:r>
      <w:r w:rsidR="00842F6D">
        <w:rPr>
          <w:rFonts w:ascii="Georgia" w:hAnsi="Georgia"/>
          <w:sz w:val="32"/>
        </w:rPr>
        <w:t>’</w:t>
      </w:r>
      <w:r w:rsidRPr="007A6F8D">
        <w:rPr>
          <w:rFonts w:ascii="Georgia" w:hAnsi="Georgia"/>
          <w:sz w:val="32"/>
        </w:rPr>
        <w:t>est l</w:t>
      </w:r>
      <w:r w:rsidR="00842F6D">
        <w:rPr>
          <w:rFonts w:ascii="Georgia" w:hAnsi="Georgia"/>
          <w:sz w:val="32"/>
        </w:rPr>
        <w:t>’</w:t>
      </w:r>
      <w:r w:rsidRPr="007A6F8D">
        <w:rPr>
          <w:rFonts w:ascii="Georgia" w:hAnsi="Georgia"/>
          <w:sz w:val="32"/>
        </w:rPr>
        <w:t>arme des femmes, sans vous offenser, madame. Quant au Régicide..., si peu d</w:t>
      </w:r>
      <w:r w:rsidR="00842F6D">
        <w:rPr>
          <w:rFonts w:ascii="Georgia" w:hAnsi="Georgia"/>
          <w:sz w:val="32"/>
        </w:rPr>
        <w:t>’</w:t>
      </w:r>
      <w:r w:rsidRPr="007A6F8D">
        <w:rPr>
          <w:rFonts w:ascii="Georgia" w:hAnsi="Georgia"/>
          <w:sz w:val="32"/>
        </w:rPr>
        <w:t>estime que j</w:t>
      </w:r>
      <w:r w:rsidR="00842F6D">
        <w:rPr>
          <w:rFonts w:ascii="Georgia" w:hAnsi="Georgia"/>
          <w:sz w:val="32"/>
        </w:rPr>
        <w:t>’</w:t>
      </w:r>
      <w:r w:rsidRPr="007A6F8D">
        <w:rPr>
          <w:rFonts w:ascii="Georgia" w:hAnsi="Georgia"/>
          <w:sz w:val="32"/>
        </w:rPr>
        <w:t>aie pour lui, non, pas son genre. L</w:t>
      </w:r>
      <w:r w:rsidR="00842F6D">
        <w:rPr>
          <w:rFonts w:ascii="Georgia" w:hAnsi="Georgia"/>
          <w:sz w:val="32"/>
        </w:rPr>
        <w:t>’</w:t>
      </w:r>
      <w:r w:rsidRPr="007A6F8D">
        <w:rPr>
          <w:rFonts w:ascii="Georgia" w:hAnsi="Georgia"/>
          <w:sz w:val="32"/>
        </w:rPr>
        <w:t>émoustille trop, la vue du sang sur sa belle épée d</w:t>
      </w:r>
      <w:r w:rsidR="00842F6D">
        <w:rPr>
          <w:rFonts w:ascii="Georgia" w:hAnsi="Georgia"/>
          <w:sz w:val="32"/>
        </w:rPr>
        <w:t>’</w:t>
      </w:r>
      <w:r w:rsidRPr="007A6F8D">
        <w:rPr>
          <w:rFonts w:ascii="Georgia" w:hAnsi="Georgia"/>
          <w:sz w:val="32"/>
        </w:rPr>
        <w:t>or. Mais était-ce bien du poison, madame ? »</w:t>
      </w:r>
    </w:p>
    <w:p w:rsidR="00F170CC" w:rsidRPr="007A6F8D" w:rsidRDefault="00F170CC" w:rsidP="007A6F8D">
      <w:pPr>
        <w:ind w:firstLine="720"/>
        <w:jc w:val="both"/>
        <w:rPr>
          <w:rFonts w:ascii="Georgia" w:hAnsi="Georgia"/>
          <w:sz w:val="32"/>
        </w:rPr>
      </w:pPr>
      <w:r w:rsidRPr="007A6F8D">
        <w:rPr>
          <w:rFonts w:ascii="Georgia" w:hAnsi="Georgia"/>
          <w:sz w:val="32"/>
        </w:rPr>
        <w:t>Elle se rembrunit, vaguement mal à l</w:t>
      </w:r>
      <w:r w:rsidR="00842F6D">
        <w:rPr>
          <w:rFonts w:ascii="Georgia" w:hAnsi="Georgia"/>
          <w:sz w:val="32"/>
        </w:rPr>
        <w:t>’</w:t>
      </w:r>
      <w:r w:rsidRPr="007A6F8D">
        <w:rPr>
          <w:rFonts w:ascii="Georgia" w:hAnsi="Georgia"/>
          <w:sz w:val="32"/>
        </w:rPr>
        <w:t>aise. «</w:t>
      </w:r>
      <w:r w:rsidR="00C93398">
        <w:rPr>
          <w:rFonts w:ascii="Georgia" w:hAnsi="Georgia"/>
          <w:sz w:val="32"/>
        </w:rPr>
        <w:t xml:space="preserve"> </w:t>
      </w:r>
      <w:r w:rsidRPr="007A6F8D">
        <w:rPr>
          <w:rFonts w:ascii="Georgia" w:hAnsi="Georgia"/>
          <w:sz w:val="32"/>
        </w:rPr>
        <w:t>Vous voyez mieux, pour que la mort paraisse naturelle ? » Dans son dos, lord Robert piaillait de plus belle. Coupé en deux par son rival, l</w:t>
      </w:r>
      <w:r w:rsidR="00842F6D">
        <w:rPr>
          <w:rFonts w:ascii="Georgia" w:hAnsi="Georgia"/>
          <w:sz w:val="32"/>
        </w:rPr>
        <w:t>’</w:t>
      </w:r>
      <w:r w:rsidRPr="007A6F8D">
        <w:rPr>
          <w:rFonts w:ascii="Georgia" w:hAnsi="Georgia"/>
          <w:sz w:val="32"/>
        </w:rPr>
        <w:t xml:space="preserve">un des </w:t>
      </w:r>
      <w:r w:rsidR="00C93398" w:rsidRPr="007A6F8D">
        <w:rPr>
          <w:rFonts w:ascii="Georgia" w:hAnsi="Georgia"/>
          <w:sz w:val="32"/>
        </w:rPr>
        <w:t>chevaliers</w:t>
      </w:r>
      <w:r w:rsidRPr="007A6F8D">
        <w:rPr>
          <w:rFonts w:ascii="Georgia" w:hAnsi="Georgia"/>
          <w:sz w:val="32"/>
        </w:rPr>
        <w:t xml:space="preserve"> de bois répandait au sol des flots de sciure rouge. A la vue de son neveu, elle soupira : « Pauvre gosse. Aucune espèce de discipline. A moins qu</w:t>
      </w:r>
      <w:r w:rsidR="00842F6D">
        <w:rPr>
          <w:rFonts w:ascii="Georgia" w:hAnsi="Georgia"/>
          <w:sz w:val="32"/>
        </w:rPr>
        <w:t>’</w:t>
      </w:r>
      <w:r w:rsidRPr="007A6F8D">
        <w:rPr>
          <w:rFonts w:ascii="Georgia" w:hAnsi="Georgia"/>
          <w:sz w:val="32"/>
        </w:rPr>
        <w:t>on ne le retire à sa mère pendant quelque temps, jamais il n</w:t>
      </w:r>
      <w:r w:rsidR="00842F6D">
        <w:rPr>
          <w:rFonts w:ascii="Georgia" w:hAnsi="Georgia"/>
          <w:sz w:val="32"/>
        </w:rPr>
        <w:t>’</w:t>
      </w:r>
      <w:r w:rsidRPr="007A6F8D">
        <w:rPr>
          <w:rFonts w:ascii="Georgia" w:hAnsi="Georgia"/>
          <w:sz w:val="32"/>
        </w:rPr>
        <w:t>aura l</w:t>
      </w:r>
      <w:r w:rsidR="00842F6D">
        <w:rPr>
          <w:rFonts w:ascii="Georgia" w:hAnsi="Georgia"/>
          <w:sz w:val="32"/>
        </w:rPr>
        <w:t>’</w:t>
      </w:r>
      <w:r w:rsidRPr="007A6F8D">
        <w:rPr>
          <w:rFonts w:ascii="Georgia" w:hAnsi="Georgia"/>
          <w:sz w:val="32"/>
        </w:rPr>
        <w:t>énergie nécessaire pour gouverner.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Le seigneur son père partageait votre point de vue », dit une voix près de son coude. Elle découvrit alors mestre Colemon, coupe en main. « Il projetait d</w:t>
      </w:r>
      <w:r w:rsidR="00842F6D">
        <w:rPr>
          <w:rFonts w:ascii="Georgia" w:hAnsi="Georgia"/>
          <w:sz w:val="32"/>
        </w:rPr>
        <w:t>’</w:t>
      </w:r>
      <w:r w:rsidR="00F170CC" w:rsidRPr="007A6F8D">
        <w:rPr>
          <w:rFonts w:ascii="Georgia" w:hAnsi="Georgia"/>
          <w:sz w:val="32"/>
        </w:rPr>
        <w:t>expédier son fils à Peyredragon pour qu</w:t>
      </w:r>
      <w:r w:rsidR="00842F6D">
        <w:rPr>
          <w:rFonts w:ascii="Georgia" w:hAnsi="Georgia"/>
          <w:sz w:val="32"/>
        </w:rPr>
        <w:t>’</w:t>
      </w:r>
      <w:r w:rsidR="00F170CC" w:rsidRPr="007A6F8D">
        <w:rPr>
          <w:rFonts w:ascii="Georgia" w:hAnsi="Georgia"/>
          <w:sz w:val="32"/>
        </w:rPr>
        <w:t>on l</w:t>
      </w:r>
      <w:r w:rsidR="00842F6D">
        <w:rPr>
          <w:rFonts w:ascii="Georgia" w:hAnsi="Georgia"/>
          <w:sz w:val="32"/>
        </w:rPr>
        <w:t>’</w:t>
      </w:r>
      <w:r w:rsidR="00F170CC" w:rsidRPr="007A6F8D">
        <w:rPr>
          <w:rFonts w:ascii="Georgia" w:hAnsi="Georgia"/>
          <w:sz w:val="32"/>
        </w:rPr>
        <w:t>y... l</w:t>
      </w:r>
      <w:r w:rsidR="00842F6D">
        <w:rPr>
          <w:rFonts w:ascii="Georgia" w:hAnsi="Georgia"/>
          <w:sz w:val="32"/>
        </w:rPr>
        <w:t>’</w:t>
      </w:r>
      <w:r w:rsidR="00F170CC" w:rsidRPr="007A6F8D">
        <w:rPr>
          <w:rFonts w:ascii="Georgia" w:hAnsi="Georgia"/>
          <w:sz w:val="32"/>
        </w:rPr>
        <w:t>y adopte, voyez-vous ? mais, oh ! je jase à... tort et à travers ! » Sa pomme d</w:t>
      </w:r>
      <w:r w:rsidR="00842F6D">
        <w:rPr>
          <w:rFonts w:ascii="Georgia" w:hAnsi="Georgia"/>
          <w:sz w:val="32"/>
        </w:rPr>
        <w:t>’</w:t>
      </w:r>
      <w:r w:rsidR="00F170CC" w:rsidRPr="007A6F8D">
        <w:rPr>
          <w:rFonts w:ascii="Georgia" w:hAnsi="Georgia"/>
          <w:sz w:val="32"/>
        </w:rPr>
        <w:t>Adam se démenait anxieusement par-dessus sa chaîne. «</w:t>
      </w:r>
      <w:r w:rsidR="00C93398">
        <w:rPr>
          <w:rFonts w:ascii="Georgia" w:hAnsi="Georgia"/>
          <w:sz w:val="32"/>
        </w:rPr>
        <w:t xml:space="preserve"> </w:t>
      </w:r>
      <w:r w:rsidR="00F170CC" w:rsidRPr="007A6F8D">
        <w:rPr>
          <w:rFonts w:ascii="Georgia" w:hAnsi="Georgia"/>
          <w:sz w:val="32"/>
        </w:rPr>
        <w:t>Je crains d</w:t>
      </w:r>
      <w:r w:rsidR="00842F6D">
        <w:rPr>
          <w:rFonts w:ascii="Georgia" w:hAnsi="Georgia"/>
          <w:sz w:val="32"/>
        </w:rPr>
        <w:t>’</w:t>
      </w:r>
      <w:r w:rsidR="00F170CC" w:rsidRPr="007A6F8D">
        <w:rPr>
          <w:rFonts w:ascii="Georgia" w:hAnsi="Georgia"/>
          <w:sz w:val="32"/>
        </w:rPr>
        <w:t xml:space="preserve">avoir a... busé de </w:t>
      </w:r>
      <w:r w:rsidR="00C93398" w:rsidRPr="00C93398">
        <w:rPr>
          <w:rFonts w:ascii="Georgia" w:hAnsi="Georgia"/>
          <w:sz w:val="32"/>
        </w:rPr>
        <w:t>–</w:t>
      </w:r>
      <w:r w:rsidR="00F170CC" w:rsidRPr="007A6F8D">
        <w:rPr>
          <w:rFonts w:ascii="Georgia" w:hAnsi="Georgia"/>
          <w:sz w:val="32"/>
        </w:rPr>
        <w:t xml:space="preserve"> du vin de lord Hunter..., fameux ! Puis la perspective du sang versé qui me... me met les nerfs en pe...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Vous vous trompez, mestre, dit Catelyn. Il était question de Castra</w:t>
      </w:r>
      <w:r w:rsidR="00C93398">
        <w:rPr>
          <w:rFonts w:ascii="Georgia" w:hAnsi="Georgia"/>
          <w:sz w:val="32"/>
        </w:rPr>
        <w:t>l</w:t>
      </w:r>
      <w:r w:rsidR="00F170CC" w:rsidRPr="007A6F8D">
        <w:rPr>
          <w:rFonts w:ascii="Georgia" w:hAnsi="Georgia"/>
          <w:sz w:val="32"/>
        </w:rPr>
        <w:t xml:space="preserve"> Roc, pas de Peyredragon, et ces tractations intervinrent, et sans l</w:t>
      </w:r>
      <w:r w:rsidR="00842F6D">
        <w:rPr>
          <w:rFonts w:ascii="Georgia" w:hAnsi="Georgia"/>
          <w:sz w:val="32"/>
        </w:rPr>
        <w:t>’</w:t>
      </w:r>
      <w:r w:rsidR="00F170CC" w:rsidRPr="007A6F8D">
        <w:rPr>
          <w:rFonts w:ascii="Georgia" w:hAnsi="Georgia"/>
          <w:sz w:val="32"/>
        </w:rPr>
        <w:t>aval de ma sœur, après le décès de la Main. »</w:t>
      </w:r>
    </w:p>
    <w:p w:rsidR="00F170CC" w:rsidRPr="007A6F8D" w:rsidRDefault="00F170CC" w:rsidP="007A6F8D">
      <w:pPr>
        <w:ind w:firstLine="720"/>
        <w:jc w:val="both"/>
        <w:rPr>
          <w:rFonts w:ascii="Georgia" w:hAnsi="Georgia"/>
          <w:sz w:val="32"/>
        </w:rPr>
      </w:pPr>
      <w:r w:rsidRPr="007A6F8D">
        <w:rPr>
          <w:rFonts w:ascii="Georgia" w:hAnsi="Georgia"/>
          <w:sz w:val="32"/>
        </w:rPr>
        <w:t xml:space="preserve">En signe de dénégation, la tête du mestre se démena si </w:t>
      </w:r>
      <w:r w:rsidR="00C93398" w:rsidRPr="007A6F8D">
        <w:rPr>
          <w:rFonts w:ascii="Georgia" w:hAnsi="Georgia"/>
          <w:sz w:val="32"/>
        </w:rPr>
        <w:t>vigoureusement</w:t>
      </w:r>
      <w:r w:rsidRPr="007A6F8D">
        <w:rPr>
          <w:rFonts w:ascii="Georgia" w:hAnsi="Georgia"/>
          <w:sz w:val="32"/>
        </w:rPr>
        <w:t>, tout au bout de son long cou grotesque, qu</w:t>
      </w:r>
      <w:r w:rsidR="00842F6D">
        <w:rPr>
          <w:rFonts w:ascii="Georgia" w:hAnsi="Georgia"/>
          <w:sz w:val="32"/>
        </w:rPr>
        <w:t>’</w:t>
      </w:r>
      <w:r w:rsidRPr="007A6F8D">
        <w:rPr>
          <w:rFonts w:ascii="Georgia" w:hAnsi="Georgia"/>
          <w:sz w:val="32"/>
        </w:rPr>
        <w:t>elle lui conféra quelque parenté avec les fantoches du marionnettiste. « Non non, je vous demande bien pardon, madame, mais c</w:t>
      </w:r>
      <w:r w:rsidR="00842F6D">
        <w:rPr>
          <w:rFonts w:ascii="Georgia" w:hAnsi="Georgia"/>
          <w:sz w:val="32"/>
        </w:rPr>
        <w:t>’</w:t>
      </w:r>
      <w:r w:rsidRPr="007A6F8D">
        <w:rPr>
          <w:rFonts w:ascii="Georgia" w:hAnsi="Georgia"/>
          <w:sz w:val="32"/>
        </w:rPr>
        <w:t>est lord Jon qui... »</w:t>
      </w:r>
    </w:p>
    <w:p w:rsidR="00F170CC" w:rsidRPr="007A6F8D" w:rsidRDefault="00F170CC" w:rsidP="007A6F8D">
      <w:pPr>
        <w:ind w:firstLine="720"/>
        <w:jc w:val="both"/>
        <w:rPr>
          <w:rFonts w:ascii="Georgia" w:hAnsi="Georgia"/>
          <w:sz w:val="32"/>
        </w:rPr>
      </w:pPr>
      <w:r w:rsidRPr="007A6F8D">
        <w:rPr>
          <w:rFonts w:ascii="Georgia" w:hAnsi="Georgia"/>
          <w:sz w:val="32"/>
        </w:rPr>
        <w:t>Du bas de la terrasse les étourdit une volée de cloches. D</w:t>
      </w:r>
      <w:r w:rsidR="00842F6D">
        <w:rPr>
          <w:rFonts w:ascii="Georgia" w:hAnsi="Georgia"/>
          <w:sz w:val="32"/>
        </w:rPr>
        <w:t>’</w:t>
      </w:r>
      <w:r w:rsidRPr="007A6F8D">
        <w:rPr>
          <w:rFonts w:ascii="Georgia" w:hAnsi="Georgia"/>
          <w:sz w:val="32"/>
        </w:rPr>
        <w:t xml:space="preserve">un même mouvement, servantes et puissants seigneurs délaissèrent leurs occupations pour se précipiter vers la balustrade. Dans le </w:t>
      </w:r>
      <w:r w:rsidR="00C93398" w:rsidRPr="007A6F8D">
        <w:rPr>
          <w:rFonts w:ascii="Georgia" w:hAnsi="Georgia"/>
          <w:sz w:val="32"/>
        </w:rPr>
        <w:t>jardin</w:t>
      </w:r>
      <w:r w:rsidRPr="007A6F8D">
        <w:rPr>
          <w:rFonts w:ascii="Georgia" w:hAnsi="Georgia"/>
          <w:sz w:val="32"/>
        </w:rPr>
        <w:t>, deux gardes en manteau bleu ciel amenaient Tyrion Lannister. Le septon grassouillet des Eyrié les escorta jusqu</w:t>
      </w:r>
      <w:r w:rsidR="00842F6D">
        <w:rPr>
          <w:rFonts w:ascii="Georgia" w:hAnsi="Georgia"/>
          <w:sz w:val="32"/>
        </w:rPr>
        <w:t>’</w:t>
      </w:r>
      <w:r w:rsidRPr="007A6F8D">
        <w:rPr>
          <w:rFonts w:ascii="Georgia" w:hAnsi="Georgia"/>
          <w:sz w:val="32"/>
        </w:rPr>
        <w:t xml:space="preserve">à la </w:t>
      </w:r>
      <w:r w:rsidRPr="007A6F8D">
        <w:rPr>
          <w:rFonts w:ascii="Georgia" w:hAnsi="Georgia"/>
          <w:sz w:val="32"/>
        </w:rPr>
        <w:lastRenderedPageBreak/>
        <w:t>statue qui se dressait au centre des plates-bandes. Une espèce de créature éplorée qui, sculptée dans un marbre blanc sillonné de veines, prétendait représenter sans doute Alyssa.</w:t>
      </w:r>
    </w:p>
    <w:p w:rsidR="00F170CC" w:rsidRPr="007A6F8D" w:rsidRDefault="00F170CC" w:rsidP="007A6F8D">
      <w:pPr>
        <w:ind w:firstLine="720"/>
        <w:jc w:val="both"/>
        <w:rPr>
          <w:rFonts w:ascii="Georgia" w:hAnsi="Georgia"/>
          <w:sz w:val="32"/>
        </w:rPr>
      </w:pPr>
      <w:r w:rsidRPr="007A6F8D">
        <w:rPr>
          <w:rFonts w:ascii="Georgia" w:hAnsi="Georgia"/>
          <w:sz w:val="32"/>
        </w:rPr>
        <w:t>« Le vilain petit homme ! glapit lord Robert, hilare. Je peux le faire voler, Mère ? Je veux le voir voler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Plus tard, mon bébé joli, promit-elle.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Le procès d</w:t>
      </w:r>
      <w:r w:rsidR="00842F6D">
        <w:rPr>
          <w:rFonts w:ascii="Georgia" w:hAnsi="Georgia"/>
          <w:sz w:val="32"/>
        </w:rPr>
        <w:t>’</w:t>
      </w:r>
      <w:r w:rsidR="00F170CC" w:rsidRPr="007A6F8D">
        <w:rPr>
          <w:rFonts w:ascii="Georgia" w:hAnsi="Georgia"/>
          <w:sz w:val="32"/>
        </w:rPr>
        <w:t>abord, expliqua ser Lyn Corbray d</w:t>
      </w:r>
      <w:r w:rsidR="00842F6D">
        <w:rPr>
          <w:rFonts w:ascii="Georgia" w:hAnsi="Georgia"/>
          <w:sz w:val="32"/>
        </w:rPr>
        <w:t>’</w:t>
      </w:r>
      <w:r w:rsidR="00F170CC" w:rsidRPr="007A6F8D">
        <w:rPr>
          <w:rFonts w:ascii="Georgia" w:hAnsi="Georgia"/>
          <w:sz w:val="32"/>
        </w:rPr>
        <w:t xml:space="preserve">une voix </w:t>
      </w:r>
      <w:r w:rsidR="00C93398" w:rsidRPr="007A6F8D">
        <w:rPr>
          <w:rFonts w:ascii="Georgia" w:hAnsi="Georgia"/>
          <w:sz w:val="32"/>
        </w:rPr>
        <w:t>languide</w:t>
      </w:r>
      <w:r w:rsidR="00F170CC" w:rsidRPr="007A6F8D">
        <w:rPr>
          <w:rFonts w:ascii="Georgia" w:hAnsi="Georgia"/>
          <w:sz w:val="32"/>
        </w:rPr>
        <w:t>,</w:t>
      </w:r>
      <w:r w:rsidRPr="007A6F8D">
        <w:rPr>
          <w:rFonts w:ascii="Georgia" w:hAnsi="Georgia"/>
          <w:i/>
          <w:sz w:val="32"/>
        </w:rPr>
        <w:t xml:space="preserve"> ensuite</w:t>
      </w:r>
      <w:r w:rsidR="00F170CC" w:rsidRPr="007A6F8D">
        <w:rPr>
          <w:rFonts w:ascii="Georgia" w:hAnsi="Georgia"/>
          <w:sz w:val="32"/>
        </w:rPr>
        <w:t xml:space="preserve"> l</w:t>
      </w:r>
      <w:r w:rsidR="00842F6D">
        <w:rPr>
          <w:rFonts w:ascii="Georgia" w:hAnsi="Georgia"/>
          <w:sz w:val="32"/>
        </w:rPr>
        <w:t>’</w:t>
      </w:r>
      <w:r w:rsidR="00F170CC" w:rsidRPr="007A6F8D">
        <w:rPr>
          <w:rFonts w:ascii="Georgia" w:hAnsi="Georgia"/>
          <w:sz w:val="32"/>
        </w:rPr>
        <w:t>exécution. »</w:t>
      </w:r>
    </w:p>
    <w:p w:rsidR="00F170CC" w:rsidRPr="007A6F8D" w:rsidRDefault="00F170CC" w:rsidP="007A6F8D">
      <w:pPr>
        <w:ind w:firstLine="720"/>
        <w:jc w:val="both"/>
        <w:rPr>
          <w:rFonts w:ascii="Georgia" w:hAnsi="Georgia"/>
          <w:sz w:val="32"/>
        </w:rPr>
      </w:pPr>
      <w:r w:rsidRPr="007A6F8D">
        <w:rPr>
          <w:rFonts w:ascii="Georgia" w:hAnsi="Georgia"/>
          <w:sz w:val="32"/>
        </w:rPr>
        <w:t>On introduisit un instant plus tard les champions, chacun par une extrémité opposée. Deux écuyers assistaient le chevalier, le maître d</w:t>
      </w:r>
      <w:r w:rsidR="00842F6D">
        <w:rPr>
          <w:rFonts w:ascii="Georgia" w:hAnsi="Georgia"/>
          <w:sz w:val="32"/>
        </w:rPr>
        <w:t>’</w:t>
      </w:r>
      <w:r w:rsidRPr="007A6F8D">
        <w:rPr>
          <w:rFonts w:ascii="Georgia" w:hAnsi="Georgia"/>
          <w:sz w:val="32"/>
        </w:rPr>
        <w:t>armes des Eyrié le reître.</w:t>
      </w:r>
    </w:p>
    <w:p w:rsidR="00F170CC" w:rsidRPr="007A6F8D" w:rsidRDefault="00F170CC" w:rsidP="007A6F8D">
      <w:pPr>
        <w:ind w:firstLine="720"/>
        <w:jc w:val="both"/>
        <w:rPr>
          <w:rFonts w:ascii="Georgia" w:hAnsi="Georgia"/>
          <w:sz w:val="32"/>
        </w:rPr>
      </w:pPr>
      <w:r w:rsidRPr="007A6F8D">
        <w:rPr>
          <w:rFonts w:ascii="Georgia" w:hAnsi="Georgia"/>
          <w:sz w:val="32"/>
        </w:rPr>
        <w:t>Vêtu d</w:t>
      </w:r>
      <w:r w:rsidR="00842F6D">
        <w:rPr>
          <w:rFonts w:ascii="Georgia" w:hAnsi="Georgia"/>
          <w:sz w:val="32"/>
        </w:rPr>
        <w:t>’</w:t>
      </w:r>
      <w:r w:rsidRPr="007A6F8D">
        <w:rPr>
          <w:rFonts w:ascii="Georgia" w:hAnsi="Georgia"/>
          <w:sz w:val="32"/>
        </w:rPr>
        <w:t xml:space="preserve">acier de pied en cap, ser Vardis Egen avait endossé, </w:t>
      </w:r>
      <w:r w:rsidR="00C93398" w:rsidRPr="007A6F8D">
        <w:rPr>
          <w:rFonts w:ascii="Georgia" w:hAnsi="Georgia"/>
          <w:sz w:val="32"/>
        </w:rPr>
        <w:t>pardessus</w:t>
      </w:r>
      <w:r w:rsidRPr="007A6F8D">
        <w:rPr>
          <w:rFonts w:ascii="Georgia" w:hAnsi="Georgia"/>
          <w:sz w:val="32"/>
        </w:rPr>
        <w:t xml:space="preserve"> maille et surcot matelassé, sa pesante armure de plates. De vastes spallières en rondelles, émaillées de crème et de bleu à l</w:t>
      </w:r>
      <w:r w:rsidR="00842F6D">
        <w:rPr>
          <w:rFonts w:ascii="Georgia" w:hAnsi="Georgia"/>
          <w:sz w:val="32"/>
        </w:rPr>
        <w:t>’</w:t>
      </w:r>
      <w:r w:rsidR="00C93398" w:rsidRPr="007A6F8D">
        <w:rPr>
          <w:rFonts w:ascii="Georgia" w:hAnsi="Georgia"/>
          <w:sz w:val="32"/>
        </w:rPr>
        <w:t>emblème</w:t>
      </w:r>
      <w:r w:rsidRPr="007A6F8D">
        <w:rPr>
          <w:rFonts w:ascii="Georgia" w:hAnsi="Georgia"/>
          <w:sz w:val="32"/>
        </w:rPr>
        <w:t xml:space="preserve"> lune-et-faucon, le protégeaient à la jointure vulnérable des bras et du torse. Une gonnelle à l</w:t>
      </w:r>
      <w:r w:rsidR="00842F6D">
        <w:rPr>
          <w:rFonts w:ascii="Georgia" w:hAnsi="Georgia"/>
          <w:sz w:val="32"/>
        </w:rPr>
        <w:t>’</w:t>
      </w:r>
      <w:r w:rsidRPr="007A6F8D">
        <w:rPr>
          <w:rFonts w:ascii="Georgia" w:hAnsi="Georgia"/>
          <w:sz w:val="32"/>
        </w:rPr>
        <w:t>écrevisse l</w:t>
      </w:r>
      <w:r w:rsidR="00842F6D">
        <w:rPr>
          <w:rFonts w:ascii="Georgia" w:hAnsi="Georgia"/>
          <w:sz w:val="32"/>
        </w:rPr>
        <w:t>’</w:t>
      </w:r>
      <w:r w:rsidRPr="007A6F8D">
        <w:rPr>
          <w:rFonts w:ascii="Georgia" w:hAnsi="Georgia"/>
          <w:sz w:val="32"/>
        </w:rPr>
        <w:t>enserrait depuis la taille jusqu</w:t>
      </w:r>
      <w:r w:rsidR="00842F6D">
        <w:rPr>
          <w:rFonts w:ascii="Georgia" w:hAnsi="Georgia"/>
          <w:sz w:val="32"/>
        </w:rPr>
        <w:t>’</w:t>
      </w:r>
      <w:r w:rsidRPr="007A6F8D">
        <w:rPr>
          <w:rFonts w:ascii="Georgia" w:hAnsi="Georgia"/>
          <w:sz w:val="32"/>
        </w:rPr>
        <w:t>à mi-cuisses, un gorgeret massif lui couvrait le col. Aux tempes de son heaume en forme de bec crochu se déployaient des ailes de rapace, et une fente étroite assurait la vision.</w:t>
      </w:r>
    </w:p>
    <w:p w:rsidR="00F170CC" w:rsidRPr="007A6F8D" w:rsidRDefault="00F170CC" w:rsidP="007A6F8D">
      <w:pPr>
        <w:ind w:firstLine="720"/>
        <w:jc w:val="both"/>
        <w:rPr>
          <w:rFonts w:ascii="Georgia" w:hAnsi="Georgia"/>
          <w:sz w:val="32"/>
        </w:rPr>
      </w:pPr>
      <w:r w:rsidRPr="007A6F8D">
        <w:rPr>
          <w:rFonts w:ascii="Georgia" w:hAnsi="Georgia"/>
          <w:sz w:val="32"/>
        </w:rPr>
        <w:t>Face à lui, Bronn avait l</w:t>
      </w:r>
      <w:r w:rsidR="00842F6D">
        <w:rPr>
          <w:rFonts w:ascii="Georgia" w:hAnsi="Georgia"/>
          <w:sz w:val="32"/>
        </w:rPr>
        <w:t>’</w:t>
      </w:r>
      <w:r w:rsidRPr="007A6F8D">
        <w:rPr>
          <w:rFonts w:ascii="Georgia" w:hAnsi="Georgia"/>
          <w:sz w:val="32"/>
        </w:rPr>
        <w:t>air nu. Il ne portait, sur ses cuirs bouillis, qu</w:t>
      </w:r>
      <w:r w:rsidR="00842F6D">
        <w:rPr>
          <w:rFonts w:ascii="Georgia" w:hAnsi="Georgia"/>
          <w:sz w:val="32"/>
        </w:rPr>
        <w:t>’</w:t>
      </w:r>
      <w:r w:rsidRPr="007A6F8D">
        <w:rPr>
          <w:rFonts w:ascii="Georgia" w:hAnsi="Georgia"/>
          <w:sz w:val="32"/>
        </w:rPr>
        <w:t>un haubert noir de mailles huilées, n</w:t>
      </w:r>
      <w:r w:rsidR="00842F6D">
        <w:rPr>
          <w:rFonts w:ascii="Georgia" w:hAnsi="Georgia"/>
          <w:sz w:val="32"/>
        </w:rPr>
        <w:t>’</w:t>
      </w:r>
      <w:r w:rsidRPr="007A6F8D">
        <w:rPr>
          <w:rFonts w:ascii="Georgia" w:hAnsi="Georgia"/>
          <w:sz w:val="32"/>
        </w:rPr>
        <w:t>était coiffé que d</w:t>
      </w:r>
      <w:r w:rsidR="00842F6D">
        <w:rPr>
          <w:rFonts w:ascii="Georgia" w:hAnsi="Georgia"/>
          <w:sz w:val="32"/>
        </w:rPr>
        <w:t>’</w:t>
      </w:r>
      <w:r w:rsidRPr="007A6F8D">
        <w:rPr>
          <w:rFonts w:ascii="Georgia" w:hAnsi="Georgia"/>
          <w:sz w:val="32"/>
        </w:rPr>
        <w:t>un camail et d</w:t>
      </w:r>
      <w:r w:rsidR="00842F6D">
        <w:rPr>
          <w:rFonts w:ascii="Georgia" w:hAnsi="Georgia"/>
          <w:sz w:val="32"/>
        </w:rPr>
        <w:t>’</w:t>
      </w:r>
      <w:r w:rsidRPr="007A6F8D">
        <w:rPr>
          <w:rFonts w:ascii="Georgia" w:hAnsi="Georgia"/>
          <w:sz w:val="32"/>
        </w:rPr>
        <w:t xml:space="preserve">un demi-casque à nasal. De hautes bottes de cuir et des </w:t>
      </w:r>
      <w:r w:rsidR="00C1129D" w:rsidRPr="007A6F8D">
        <w:rPr>
          <w:rFonts w:ascii="Georgia" w:hAnsi="Georgia"/>
          <w:sz w:val="32"/>
        </w:rPr>
        <w:t>jambières</w:t>
      </w:r>
      <w:r w:rsidRPr="007A6F8D">
        <w:rPr>
          <w:rFonts w:ascii="Georgia" w:hAnsi="Georgia"/>
          <w:sz w:val="32"/>
        </w:rPr>
        <w:t xml:space="preserve"> de métal préservaient tant bien que mal le bas de son corps, et des disques de fer noir cousus entre les doigts renforçaient ses gants. Néanmoins, et Catelyn le remarqua d</w:t>
      </w:r>
      <w:r w:rsidR="00842F6D">
        <w:rPr>
          <w:rFonts w:ascii="Georgia" w:hAnsi="Georgia"/>
          <w:sz w:val="32"/>
        </w:rPr>
        <w:t>’</w:t>
      </w:r>
      <w:r w:rsidRPr="007A6F8D">
        <w:rPr>
          <w:rFonts w:ascii="Georgia" w:hAnsi="Georgia"/>
          <w:sz w:val="32"/>
        </w:rPr>
        <w:t>emblée, le reître était d</w:t>
      </w:r>
      <w:r w:rsidR="00842F6D">
        <w:rPr>
          <w:rFonts w:ascii="Georgia" w:hAnsi="Georgia"/>
          <w:sz w:val="32"/>
        </w:rPr>
        <w:t>’</w:t>
      </w:r>
      <w:r w:rsidRPr="007A6F8D">
        <w:rPr>
          <w:rFonts w:ascii="Georgia" w:hAnsi="Georgia"/>
          <w:sz w:val="32"/>
        </w:rPr>
        <w:t>une demi-paume plus grand que son adversaire, avec le bénéfice de l</w:t>
      </w:r>
      <w:r w:rsidR="00842F6D">
        <w:rPr>
          <w:rFonts w:ascii="Georgia" w:hAnsi="Georgia"/>
          <w:sz w:val="32"/>
        </w:rPr>
        <w:t>’</w:t>
      </w:r>
      <w:r w:rsidRPr="007A6F8D">
        <w:rPr>
          <w:rFonts w:ascii="Georgia" w:hAnsi="Georgia"/>
          <w:sz w:val="32"/>
        </w:rPr>
        <w:t>extension et, pour autant qu</w:t>
      </w:r>
      <w:r w:rsidR="00842F6D">
        <w:rPr>
          <w:rFonts w:ascii="Georgia" w:hAnsi="Georgia"/>
          <w:sz w:val="32"/>
        </w:rPr>
        <w:t>’</w:t>
      </w:r>
      <w:r w:rsidRPr="007A6F8D">
        <w:rPr>
          <w:rFonts w:ascii="Georgia" w:hAnsi="Georgia"/>
          <w:sz w:val="32"/>
        </w:rPr>
        <w:t>elle en fût juge, n</w:t>
      </w:r>
      <w:r w:rsidR="00842F6D">
        <w:rPr>
          <w:rFonts w:ascii="Georgia" w:hAnsi="Georgia"/>
          <w:sz w:val="32"/>
        </w:rPr>
        <w:t>’</w:t>
      </w:r>
      <w:r w:rsidRPr="007A6F8D">
        <w:rPr>
          <w:rFonts w:ascii="Georgia" w:hAnsi="Georgia"/>
          <w:sz w:val="32"/>
        </w:rPr>
        <w:t>est-ce pas... ? l</w:t>
      </w:r>
      <w:r w:rsidR="00842F6D">
        <w:rPr>
          <w:rFonts w:ascii="Georgia" w:hAnsi="Georgia"/>
          <w:sz w:val="32"/>
        </w:rPr>
        <w:t>’</w:t>
      </w:r>
      <w:r w:rsidRPr="007A6F8D">
        <w:rPr>
          <w:rFonts w:ascii="Georgia" w:hAnsi="Georgia"/>
          <w:sz w:val="32"/>
        </w:rPr>
        <w:t>avantage d</w:t>
      </w:r>
      <w:r w:rsidR="00842F6D">
        <w:rPr>
          <w:rFonts w:ascii="Georgia" w:hAnsi="Georgia"/>
          <w:sz w:val="32"/>
        </w:rPr>
        <w:t>’</w:t>
      </w:r>
      <w:r w:rsidRPr="007A6F8D">
        <w:rPr>
          <w:rFonts w:ascii="Georgia" w:hAnsi="Georgia"/>
          <w:sz w:val="32"/>
        </w:rPr>
        <w:t>avoir quinze ans de moins.</w:t>
      </w:r>
    </w:p>
    <w:p w:rsidR="00F170CC" w:rsidRPr="007A6F8D" w:rsidRDefault="00F170CC" w:rsidP="007A6F8D">
      <w:pPr>
        <w:ind w:firstLine="720"/>
        <w:jc w:val="both"/>
        <w:rPr>
          <w:rFonts w:ascii="Georgia" w:hAnsi="Georgia"/>
          <w:sz w:val="32"/>
        </w:rPr>
      </w:pPr>
      <w:r w:rsidRPr="007A6F8D">
        <w:rPr>
          <w:rFonts w:ascii="Georgia" w:hAnsi="Georgia"/>
          <w:sz w:val="32"/>
        </w:rPr>
        <w:t>Face à face, Lannister entre eux, tous deux s</w:t>
      </w:r>
      <w:r w:rsidR="00842F6D">
        <w:rPr>
          <w:rFonts w:ascii="Georgia" w:hAnsi="Georgia"/>
          <w:sz w:val="32"/>
        </w:rPr>
        <w:t>’</w:t>
      </w:r>
      <w:r w:rsidRPr="007A6F8D">
        <w:rPr>
          <w:rFonts w:ascii="Georgia" w:hAnsi="Georgia"/>
          <w:sz w:val="32"/>
        </w:rPr>
        <w:t>agenouillèrent dans l</w:t>
      </w:r>
      <w:r w:rsidR="00842F6D">
        <w:rPr>
          <w:rFonts w:ascii="Georgia" w:hAnsi="Georgia"/>
          <w:sz w:val="32"/>
        </w:rPr>
        <w:t>’</w:t>
      </w:r>
      <w:r w:rsidRPr="007A6F8D">
        <w:rPr>
          <w:rFonts w:ascii="Georgia" w:hAnsi="Georgia"/>
          <w:sz w:val="32"/>
        </w:rPr>
        <w:t>herbe aux pieds de la femme en pleurs. Le septon tira de la bourse de soie nouée à sa ceinture un globe de cristal taillé à facettes et l</w:t>
      </w:r>
      <w:r w:rsidR="00842F6D">
        <w:rPr>
          <w:rFonts w:ascii="Georgia" w:hAnsi="Georgia"/>
          <w:sz w:val="32"/>
        </w:rPr>
        <w:t>’</w:t>
      </w:r>
      <w:r w:rsidRPr="007A6F8D">
        <w:rPr>
          <w:rFonts w:ascii="Georgia" w:hAnsi="Georgia"/>
          <w:sz w:val="32"/>
        </w:rPr>
        <w:t xml:space="preserve">éleva au-dessus de sa tête en pleine lumière, y suscitant mille </w:t>
      </w:r>
      <w:r w:rsidR="00C1129D" w:rsidRPr="007A6F8D">
        <w:rPr>
          <w:rFonts w:ascii="Georgia" w:hAnsi="Georgia"/>
          <w:sz w:val="32"/>
        </w:rPr>
        <w:t>irisations</w:t>
      </w:r>
      <w:r w:rsidRPr="007A6F8D">
        <w:rPr>
          <w:rFonts w:ascii="Georgia" w:hAnsi="Georgia"/>
          <w:sz w:val="32"/>
        </w:rPr>
        <w:t xml:space="preserve"> qui, tels des arcs-en-ciel, se mirent à folâtrer sur le visage du Lutin. Puis, d</w:t>
      </w:r>
      <w:r w:rsidR="00842F6D">
        <w:rPr>
          <w:rFonts w:ascii="Georgia" w:hAnsi="Georgia"/>
          <w:sz w:val="32"/>
        </w:rPr>
        <w:t>’</w:t>
      </w:r>
      <w:r w:rsidRPr="007A6F8D">
        <w:rPr>
          <w:rFonts w:ascii="Georgia" w:hAnsi="Georgia"/>
          <w:sz w:val="32"/>
        </w:rPr>
        <w:t xml:space="preserve">une voix forte, solennelle et monocorde, il implora les dieux de daigner abaisser leurs regards et servir de témoins, de </w:t>
      </w:r>
      <w:r w:rsidR="00C1129D" w:rsidRPr="007A6F8D">
        <w:rPr>
          <w:rFonts w:ascii="Georgia" w:hAnsi="Georgia"/>
          <w:sz w:val="32"/>
        </w:rPr>
        <w:t>sonder</w:t>
      </w:r>
      <w:r w:rsidRPr="007A6F8D">
        <w:rPr>
          <w:rFonts w:ascii="Georgia" w:hAnsi="Georgia"/>
          <w:sz w:val="32"/>
        </w:rPr>
        <w:t xml:space="preserve"> l</w:t>
      </w:r>
      <w:r w:rsidR="00842F6D">
        <w:rPr>
          <w:rFonts w:ascii="Georgia" w:hAnsi="Georgia"/>
          <w:sz w:val="32"/>
        </w:rPr>
        <w:t>’</w:t>
      </w:r>
      <w:r w:rsidRPr="007A6F8D">
        <w:rPr>
          <w:rFonts w:ascii="Georgia" w:hAnsi="Georgia"/>
          <w:sz w:val="32"/>
        </w:rPr>
        <w:t>âme de l</w:t>
      </w:r>
      <w:r w:rsidR="00842F6D">
        <w:rPr>
          <w:rFonts w:ascii="Georgia" w:hAnsi="Georgia"/>
          <w:sz w:val="32"/>
        </w:rPr>
        <w:t>’</w:t>
      </w:r>
      <w:r w:rsidRPr="007A6F8D">
        <w:rPr>
          <w:rFonts w:ascii="Georgia" w:hAnsi="Georgia"/>
          <w:sz w:val="32"/>
        </w:rPr>
        <w:t xml:space="preserve">accusé et de lui </w:t>
      </w:r>
      <w:r w:rsidRPr="007A6F8D">
        <w:rPr>
          <w:rFonts w:ascii="Georgia" w:hAnsi="Georgia"/>
          <w:sz w:val="32"/>
        </w:rPr>
        <w:lastRenderedPageBreak/>
        <w:t>décerner en conséquence la vie et la liberté s</w:t>
      </w:r>
      <w:r w:rsidR="00842F6D">
        <w:rPr>
          <w:rFonts w:ascii="Georgia" w:hAnsi="Georgia"/>
          <w:sz w:val="32"/>
        </w:rPr>
        <w:t>’</w:t>
      </w:r>
      <w:r w:rsidRPr="007A6F8D">
        <w:rPr>
          <w:rFonts w:ascii="Georgia" w:hAnsi="Georgia"/>
          <w:sz w:val="32"/>
        </w:rPr>
        <w:t>il était innocent, la mort s</w:t>
      </w:r>
      <w:r w:rsidR="00842F6D">
        <w:rPr>
          <w:rFonts w:ascii="Georgia" w:hAnsi="Georgia"/>
          <w:sz w:val="32"/>
        </w:rPr>
        <w:t>’</w:t>
      </w:r>
      <w:r w:rsidRPr="007A6F8D">
        <w:rPr>
          <w:rFonts w:ascii="Georgia" w:hAnsi="Georgia"/>
          <w:sz w:val="32"/>
        </w:rPr>
        <w:t>il était coupable. L</w:t>
      </w:r>
      <w:r w:rsidR="00842F6D">
        <w:rPr>
          <w:rFonts w:ascii="Georgia" w:hAnsi="Georgia"/>
          <w:sz w:val="32"/>
        </w:rPr>
        <w:t>’</w:t>
      </w:r>
      <w:r w:rsidRPr="007A6F8D">
        <w:rPr>
          <w:rFonts w:ascii="Georgia" w:hAnsi="Georgia"/>
          <w:sz w:val="32"/>
        </w:rPr>
        <w:t>écho des tours environnantes répercutait des bribes de psalmodie.</w:t>
      </w:r>
    </w:p>
    <w:p w:rsidR="00F170CC" w:rsidRPr="007A6F8D" w:rsidRDefault="00F170CC" w:rsidP="007A6F8D">
      <w:pPr>
        <w:ind w:firstLine="720"/>
        <w:jc w:val="both"/>
        <w:rPr>
          <w:rFonts w:ascii="Georgia" w:hAnsi="Georgia"/>
          <w:sz w:val="32"/>
        </w:rPr>
      </w:pPr>
      <w:r w:rsidRPr="007A6F8D">
        <w:rPr>
          <w:rFonts w:ascii="Georgia" w:hAnsi="Georgia"/>
          <w:sz w:val="32"/>
        </w:rPr>
        <w:t>Après que la dernière vibration s</w:t>
      </w:r>
      <w:r w:rsidR="00842F6D">
        <w:rPr>
          <w:rFonts w:ascii="Georgia" w:hAnsi="Georgia"/>
          <w:sz w:val="32"/>
        </w:rPr>
        <w:t>’</w:t>
      </w:r>
      <w:r w:rsidRPr="007A6F8D">
        <w:rPr>
          <w:rFonts w:ascii="Georgia" w:hAnsi="Georgia"/>
          <w:sz w:val="32"/>
        </w:rPr>
        <w:t>en fut éteinte, le septon s</w:t>
      </w:r>
      <w:r w:rsidR="00842F6D">
        <w:rPr>
          <w:rFonts w:ascii="Georgia" w:hAnsi="Georgia"/>
          <w:sz w:val="32"/>
        </w:rPr>
        <w:t>’</w:t>
      </w:r>
      <w:r w:rsidR="00C1129D" w:rsidRPr="007A6F8D">
        <w:rPr>
          <w:rFonts w:ascii="Georgia" w:hAnsi="Georgia"/>
          <w:sz w:val="32"/>
        </w:rPr>
        <w:t>empressa</w:t>
      </w:r>
      <w:r w:rsidRPr="007A6F8D">
        <w:rPr>
          <w:rFonts w:ascii="Georgia" w:hAnsi="Georgia"/>
          <w:sz w:val="32"/>
        </w:rPr>
        <w:t xml:space="preserve"> de fourrer le globe dans son étui pour filer plus vite, et Tyrion s</w:t>
      </w:r>
      <w:r w:rsidR="00842F6D">
        <w:rPr>
          <w:rFonts w:ascii="Georgia" w:hAnsi="Georgia"/>
          <w:sz w:val="32"/>
        </w:rPr>
        <w:t>’</w:t>
      </w:r>
      <w:r w:rsidRPr="007A6F8D">
        <w:rPr>
          <w:rFonts w:ascii="Georgia" w:hAnsi="Georgia"/>
          <w:sz w:val="32"/>
        </w:rPr>
        <w:t>inclina pour chuchoter quelque chose à l</w:t>
      </w:r>
      <w:r w:rsidR="00842F6D">
        <w:rPr>
          <w:rFonts w:ascii="Georgia" w:hAnsi="Georgia"/>
          <w:sz w:val="32"/>
        </w:rPr>
        <w:t>’</w:t>
      </w:r>
      <w:r w:rsidRPr="007A6F8D">
        <w:rPr>
          <w:rFonts w:ascii="Georgia" w:hAnsi="Georgia"/>
          <w:sz w:val="32"/>
        </w:rPr>
        <w:t>oreille de Bronn avant de se laisser entraîner par les gardes. For</w:t>
      </w:r>
      <w:r w:rsidR="00C1129D">
        <w:rPr>
          <w:rFonts w:ascii="Georgia" w:hAnsi="Georgia"/>
          <w:sz w:val="32"/>
        </w:rPr>
        <w:t>t égayé, le reître se releva et,</w:t>
      </w:r>
      <w:r w:rsidRPr="007A6F8D">
        <w:rPr>
          <w:rFonts w:ascii="Georgia" w:hAnsi="Georgia"/>
          <w:sz w:val="32"/>
        </w:rPr>
        <w:t xml:space="preserve"> d</w:t>
      </w:r>
      <w:r w:rsidR="00842F6D">
        <w:rPr>
          <w:rFonts w:ascii="Georgia" w:hAnsi="Georgia"/>
          <w:sz w:val="32"/>
        </w:rPr>
        <w:t>’</w:t>
      </w:r>
      <w:r w:rsidRPr="007A6F8D">
        <w:rPr>
          <w:rFonts w:ascii="Georgia" w:hAnsi="Georgia"/>
          <w:sz w:val="32"/>
        </w:rPr>
        <w:t>un revers de main, balaya un brin d</w:t>
      </w:r>
      <w:r w:rsidR="00842F6D">
        <w:rPr>
          <w:rFonts w:ascii="Georgia" w:hAnsi="Georgia"/>
          <w:sz w:val="32"/>
        </w:rPr>
        <w:t>’</w:t>
      </w:r>
      <w:r w:rsidRPr="007A6F8D">
        <w:rPr>
          <w:rFonts w:ascii="Georgia" w:hAnsi="Georgia"/>
          <w:sz w:val="32"/>
        </w:rPr>
        <w:t>herbe sur son genou.</w:t>
      </w:r>
    </w:p>
    <w:p w:rsidR="00F170CC" w:rsidRPr="007A6F8D" w:rsidRDefault="00F170CC" w:rsidP="007A6F8D">
      <w:pPr>
        <w:ind w:firstLine="720"/>
        <w:jc w:val="both"/>
        <w:rPr>
          <w:rFonts w:ascii="Georgia" w:hAnsi="Georgia"/>
          <w:sz w:val="32"/>
        </w:rPr>
      </w:pPr>
      <w:r w:rsidRPr="007A6F8D">
        <w:rPr>
          <w:rFonts w:ascii="Georgia" w:hAnsi="Georgia"/>
          <w:sz w:val="32"/>
        </w:rPr>
        <w:t>Robert Arryn, seigneur des Eyrié, Défenseur du Val, manifestait cependant la plus vive impatience en trépignant sur son perchoir et serinait : « Quand c</w:t>
      </w:r>
      <w:r w:rsidR="00842F6D">
        <w:rPr>
          <w:rFonts w:ascii="Georgia" w:hAnsi="Georgia"/>
          <w:sz w:val="32"/>
        </w:rPr>
        <w:t>’</w:t>
      </w:r>
      <w:r w:rsidRPr="007A6F8D">
        <w:rPr>
          <w:rFonts w:ascii="Georgia" w:hAnsi="Georgia"/>
          <w:sz w:val="32"/>
        </w:rPr>
        <w:t>est qu</w:t>
      </w:r>
      <w:r w:rsidR="00842F6D">
        <w:rPr>
          <w:rFonts w:ascii="Georgia" w:hAnsi="Georgia"/>
          <w:sz w:val="32"/>
        </w:rPr>
        <w:t>’</w:t>
      </w:r>
      <w:r w:rsidRPr="007A6F8D">
        <w:rPr>
          <w:rFonts w:ascii="Georgia" w:hAnsi="Georgia"/>
          <w:sz w:val="32"/>
        </w:rPr>
        <w:t>ils vont se battre ? » d</w:t>
      </w:r>
      <w:r w:rsidR="00842F6D">
        <w:rPr>
          <w:rFonts w:ascii="Georgia" w:hAnsi="Georgia"/>
          <w:sz w:val="32"/>
        </w:rPr>
        <w:t>’</w:t>
      </w:r>
      <w:r w:rsidRPr="007A6F8D">
        <w:rPr>
          <w:rFonts w:ascii="Georgia" w:hAnsi="Georgia"/>
          <w:sz w:val="32"/>
        </w:rPr>
        <w:t>un ton geignard.</w:t>
      </w:r>
    </w:p>
    <w:p w:rsidR="00F170CC" w:rsidRPr="007A6F8D" w:rsidRDefault="00F170CC" w:rsidP="007A6F8D">
      <w:pPr>
        <w:ind w:firstLine="720"/>
        <w:jc w:val="both"/>
        <w:rPr>
          <w:rFonts w:ascii="Georgia" w:hAnsi="Georgia"/>
          <w:sz w:val="32"/>
        </w:rPr>
      </w:pPr>
      <w:r w:rsidRPr="007A6F8D">
        <w:rPr>
          <w:rFonts w:ascii="Georgia" w:hAnsi="Georgia"/>
          <w:sz w:val="32"/>
        </w:rPr>
        <w:t>L</w:t>
      </w:r>
      <w:r w:rsidR="00842F6D">
        <w:rPr>
          <w:rFonts w:ascii="Georgia" w:hAnsi="Georgia"/>
          <w:sz w:val="32"/>
        </w:rPr>
        <w:t>’</w:t>
      </w:r>
      <w:r w:rsidRPr="007A6F8D">
        <w:rPr>
          <w:rFonts w:ascii="Georgia" w:hAnsi="Georgia"/>
          <w:sz w:val="32"/>
        </w:rPr>
        <w:t>un de ses écuyers aida ser Vardis à se redresser. L</w:t>
      </w:r>
      <w:r w:rsidR="00842F6D">
        <w:rPr>
          <w:rFonts w:ascii="Georgia" w:hAnsi="Georgia"/>
          <w:sz w:val="32"/>
        </w:rPr>
        <w:t>’</w:t>
      </w:r>
      <w:r w:rsidRPr="007A6F8D">
        <w:rPr>
          <w:rFonts w:ascii="Georgia" w:hAnsi="Georgia"/>
          <w:sz w:val="32"/>
        </w:rPr>
        <w:t xml:space="preserve">autre </w:t>
      </w:r>
      <w:r w:rsidR="005F7008" w:rsidRPr="007A6F8D">
        <w:rPr>
          <w:rFonts w:ascii="Georgia" w:hAnsi="Georgia"/>
          <w:sz w:val="32"/>
        </w:rPr>
        <w:t>approcha</w:t>
      </w:r>
      <w:r w:rsidRPr="007A6F8D">
        <w:rPr>
          <w:rFonts w:ascii="Georgia" w:hAnsi="Georgia"/>
          <w:sz w:val="32"/>
        </w:rPr>
        <w:t>, muni d</w:t>
      </w:r>
      <w:r w:rsidR="00842F6D">
        <w:rPr>
          <w:rFonts w:ascii="Georgia" w:hAnsi="Georgia"/>
          <w:sz w:val="32"/>
        </w:rPr>
        <w:t>’</w:t>
      </w:r>
      <w:r w:rsidRPr="007A6F8D">
        <w:rPr>
          <w:rFonts w:ascii="Georgia" w:hAnsi="Georgia"/>
          <w:sz w:val="32"/>
        </w:rPr>
        <w:t>un bouclier triangulaire, en chêne massif, tout clouté de fer, de près de quatre pieds de haut, et lui en sangla le bras gauche. Mais quand le maître d</w:t>
      </w:r>
      <w:r w:rsidR="00842F6D">
        <w:rPr>
          <w:rFonts w:ascii="Georgia" w:hAnsi="Georgia"/>
          <w:sz w:val="32"/>
        </w:rPr>
        <w:t>’</w:t>
      </w:r>
      <w:r w:rsidRPr="007A6F8D">
        <w:rPr>
          <w:rFonts w:ascii="Georgia" w:hAnsi="Georgia"/>
          <w:sz w:val="32"/>
        </w:rPr>
        <w:t>armes du château tendit l</w:t>
      </w:r>
      <w:r w:rsidR="00842F6D">
        <w:rPr>
          <w:rFonts w:ascii="Georgia" w:hAnsi="Georgia"/>
          <w:sz w:val="32"/>
        </w:rPr>
        <w:t>’</w:t>
      </w:r>
      <w:r w:rsidRPr="007A6F8D">
        <w:rPr>
          <w:rFonts w:ascii="Georgia" w:hAnsi="Georgia"/>
          <w:sz w:val="32"/>
        </w:rPr>
        <w:t>équivalent à Bronn, celui-ci l</w:t>
      </w:r>
      <w:r w:rsidR="00842F6D">
        <w:rPr>
          <w:rFonts w:ascii="Georgia" w:hAnsi="Georgia"/>
          <w:sz w:val="32"/>
        </w:rPr>
        <w:t>’</w:t>
      </w:r>
      <w:r w:rsidRPr="007A6F8D">
        <w:rPr>
          <w:rFonts w:ascii="Georgia" w:hAnsi="Georgia"/>
          <w:sz w:val="32"/>
        </w:rPr>
        <w:t>écarta d</w:t>
      </w:r>
      <w:r w:rsidR="00842F6D">
        <w:rPr>
          <w:rFonts w:ascii="Georgia" w:hAnsi="Georgia"/>
          <w:sz w:val="32"/>
        </w:rPr>
        <w:t>’</w:t>
      </w:r>
      <w:r w:rsidRPr="007A6F8D">
        <w:rPr>
          <w:rFonts w:ascii="Georgia" w:hAnsi="Georgia"/>
          <w:sz w:val="32"/>
        </w:rPr>
        <w:t>un geste avec un crachat dégoûté. Si trois jours de poil noir hérissaient sa mâchoire et ses joues, ce n</w:t>
      </w:r>
      <w:r w:rsidR="00842F6D">
        <w:rPr>
          <w:rFonts w:ascii="Georgia" w:hAnsi="Georgia"/>
          <w:sz w:val="32"/>
        </w:rPr>
        <w:t>’</w:t>
      </w:r>
      <w:r w:rsidRPr="007A6F8D">
        <w:rPr>
          <w:rFonts w:ascii="Georgia" w:hAnsi="Georgia"/>
          <w:sz w:val="32"/>
        </w:rPr>
        <w:t xml:space="preserve">était pourtant pas faute de rasoir, car le fil de son épée présentait le </w:t>
      </w:r>
      <w:r w:rsidR="005F7008" w:rsidRPr="007A6F8D">
        <w:rPr>
          <w:rFonts w:ascii="Georgia" w:hAnsi="Georgia"/>
          <w:sz w:val="32"/>
        </w:rPr>
        <w:t>redoutable</w:t>
      </w:r>
      <w:r w:rsidRPr="007A6F8D">
        <w:rPr>
          <w:rFonts w:ascii="Georgia" w:hAnsi="Georgia"/>
          <w:sz w:val="32"/>
        </w:rPr>
        <w:t xml:space="preserve"> éclat de l</w:t>
      </w:r>
      <w:r w:rsidR="00842F6D">
        <w:rPr>
          <w:rFonts w:ascii="Georgia" w:hAnsi="Georgia"/>
          <w:sz w:val="32"/>
        </w:rPr>
        <w:t>’</w:t>
      </w:r>
      <w:r w:rsidRPr="007A6F8D">
        <w:rPr>
          <w:rFonts w:ascii="Georgia" w:hAnsi="Georgia"/>
          <w:sz w:val="32"/>
        </w:rPr>
        <w:t>acier qu</w:t>
      </w:r>
      <w:r w:rsidR="00842F6D">
        <w:rPr>
          <w:rFonts w:ascii="Georgia" w:hAnsi="Georgia"/>
          <w:sz w:val="32"/>
        </w:rPr>
        <w:t>’</w:t>
      </w:r>
      <w:r w:rsidRPr="007A6F8D">
        <w:rPr>
          <w:rFonts w:ascii="Georgia" w:hAnsi="Georgia"/>
          <w:sz w:val="32"/>
        </w:rPr>
        <w:t>on a repassé durant des heures, chaque jour, jusqu</w:t>
      </w:r>
      <w:r w:rsidR="00842F6D">
        <w:rPr>
          <w:rFonts w:ascii="Georgia" w:hAnsi="Georgia"/>
          <w:sz w:val="32"/>
        </w:rPr>
        <w:t>’</w:t>
      </w:r>
      <w:r w:rsidRPr="007A6F8D">
        <w:rPr>
          <w:rFonts w:ascii="Georgia" w:hAnsi="Georgia"/>
          <w:sz w:val="32"/>
        </w:rPr>
        <w:t>à ce qu</w:t>
      </w:r>
      <w:r w:rsidR="00842F6D">
        <w:rPr>
          <w:rFonts w:ascii="Georgia" w:hAnsi="Georgia"/>
          <w:sz w:val="32"/>
        </w:rPr>
        <w:t>’</w:t>
      </w:r>
      <w:r w:rsidRPr="007A6F8D">
        <w:rPr>
          <w:rFonts w:ascii="Georgia" w:hAnsi="Georgia"/>
          <w:sz w:val="32"/>
        </w:rPr>
        <w:t>il blesse au moindre contact.</w:t>
      </w:r>
    </w:p>
    <w:p w:rsidR="00F170CC" w:rsidRPr="007A6F8D" w:rsidRDefault="00F170CC" w:rsidP="007A6F8D">
      <w:pPr>
        <w:ind w:firstLine="720"/>
        <w:jc w:val="both"/>
        <w:rPr>
          <w:rFonts w:ascii="Georgia" w:hAnsi="Georgia"/>
          <w:sz w:val="32"/>
        </w:rPr>
      </w:pPr>
      <w:r w:rsidRPr="007A6F8D">
        <w:rPr>
          <w:rFonts w:ascii="Georgia" w:hAnsi="Georgia"/>
          <w:sz w:val="32"/>
        </w:rPr>
        <w:t>Ser Vardis tendit sa main bardée d</w:t>
      </w:r>
      <w:r w:rsidR="00842F6D">
        <w:rPr>
          <w:rFonts w:ascii="Georgia" w:hAnsi="Georgia"/>
          <w:sz w:val="32"/>
        </w:rPr>
        <w:t>’</w:t>
      </w:r>
      <w:r w:rsidRPr="007A6F8D">
        <w:rPr>
          <w:rFonts w:ascii="Georgia" w:hAnsi="Georgia"/>
          <w:sz w:val="32"/>
        </w:rPr>
        <w:t>un gantelet, et l</w:t>
      </w:r>
      <w:r w:rsidR="00842F6D">
        <w:rPr>
          <w:rFonts w:ascii="Georgia" w:hAnsi="Georgia"/>
          <w:sz w:val="32"/>
        </w:rPr>
        <w:t>’</w:t>
      </w:r>
      <w:r w:rsidRPr="007A6F8D">
        <w:rPr>
          <w:rFonts w:ascii="Georgia" w:hAnsi="Georgia"/>
          <w:sz w:val="32"/>
        </w:rPr>
        <w:t>écuyer y plaça une somptueuse rapière à double tranchant. Des niellures d</w:t>
      </w:r>
      <w:r w:rsidR="00842F6D">
        <w:rPr>
          <w:rFonts w:ascii="Georgia" w:hAnsi="Georgia"/>
          <w:sz w:val="32"/>
        </w:rPr>
        <w:t>’</w:t>
      </w:r>
      <w:r w:rsidRPr="007A6F8D">
        <w:rPr>
          <w:rFonts w:ascii="Georgia" w:hAnsi="Georgia"/>
          <w:sz w:val="32"/>
        </w:rPr>
        <w:t>argent d</w:t>
      </w:r>
      <w:r w:rsidR="00842F6D">
        <w:rPr>
          <w:rFonts w:ascii="Georgia" w:hAnsi="Georgia"/>
          <w:sz w:val="32"/>
        </w:rPr>
        <w:t>’</w:t>
      </w:r>
      <w:r w:rsidRPr="007A6F8D">
        <w:rPr>
          <w:rFonts w:ascii="Georgia" w:hAnsi="Georgia"/>
          <w:sz w:val="32"/>
        </w:rPr>
        <w:t>un travail exquis évoquaient sur la lame les fluctuations de ciels montagnards ; le pommeau figurait un chef de faucon, la garde, des ailes. « Je l</w:t>
      </w:r>
      <w:r w:rsidR="00842F6D">
        <w:rPr>
          <w:rFonts w:ascii="Georgia" w:hAnsi="Georgia"/>
          <w:sz w:val="32"/>
        </w:rPr>
        <w:t>’</w:t>
      </w:r>
      <w:r w:rsidRPr="007A6F8D">
        <w:rPr>
          <w:rFonts w:ascii="Georgia" w:hAnsi="Georgia"/>
          <w:sz w:val="32"/>
        </w:rPr>
        <w:t>avais fait réaliser pour Jon, à Port-Réal, dit Lysa à ses hôtes d</w:t>
      </w:r>
      <w:r w:rsidR="00842F6D">
        <w:rPr>
          <w:rFonts w:ascii="Georgia" w:hAnsi="Georgia"/>
          <w:sz w:val="32"/>
        </w:rPr>
        <w:t>’</w:t>
      </w:r>
      <w:r w:rsidRPr="007A6F8D">
        <w:rPr>
          <w:rFonts w:ascii="Georgia" w:hAnsi="Georgia"/>
          <w:sz w:val="32"/>
        </w:rPr>
        <w:t>un air faraud, tandis que le chevalier testait l</w:t>
      </w:r>
      <w:r w:rsidR="00842F6D">
        <w:rPr>
          <w:rFonts w:ascii="Georgia" w:hAnsi="Georgia"/>
          <w:sz w:val="32"/>
        </w:rPr>
        <w:t>’</w:t>
      </w:r>
      <w:r w:rsidRPr="007A6F8D">
        <w:rPr>
          <w:rFonts w:ascii="Georgia" w:hAnsi="Georgia"/>
          <w:sz w:val="32"/>
        </w:rPr>
        <w:t>arme. Il l</w:t>
      </w:r>
      <w:r w:rsidR="00842F6D">
        <w:rPr>
          <w:rFonts w:ascii="Georgia" w:hAnsi="Georgia"/>
          <w:sz w:val="32"/>
        </w:rPr>
        <w:t>’</w:t>
      </w:r>
      <w:r w:rsidR="005F7008" w:rsidRPr="007A6F8D">
        <w:rPr>
          <w:rFonts w:ascii="Georgia" w:hAnsi="Georgia"/>
          <w:sz w:val="32"/>
        </w:rPr>
        <w:t>arborait</w:t>
      </w:r>
      <w:r w:rsidRPr="007A6F8D">
        <w:rPr>
          <w:rFonts w:ascii="Georgia" w:hAnsi="Georgia"/>
          <w:sz w:val="32"/>
        </w:rPr>
        <w:t xml:space="preserve"> chaque fois qu</w:t>
      </w:r>
      <w:r w:rsidR="00842F6D">
        <w:rPr>
          <w:rFonts w:ascii="Georgia" w:hAnsi="Georgia"/>
          <w:sz w:val="32"/>
        </w:rPr>
        <w:t>’</w:t>
      </w:r>
      <w:r w:rsidRPr="007A6F8D">
        <w:rPr>
          <w:rFonts w:ascii="Georgia" w:hAnsi="Georgia"/>
          <w:sz w:val="32"/>
        </w:rPr>
        <w:t>il occupait le Trône de Fer pour suppléer le roi Robert. N</w:t>
      </w:r>
      <w:r w:rsidR="00842F6D">
        <w:rPr>
          <w:rFonts w:ascii="Georgia" w:hAnsi="Georgia"/>
          <w:sz w:val="32"/>
        </w:rPr>
        <w:t>’</w:t>
      </w:r>
      <w:r w:rsidRPr="007A6F8D">
        <w:rPr>
          <w:rFonts w:ascii="Georgia" w:hAnsi="Georgia"/>
          <w:sz w:val="32"/>
        </w:rPr>
        <w:t>est-elle pas ravissante ? Il m</w:t>
      </w:r>
      <w:r w:rsidR="00842F6D">
        <w:rPr>
          <w:rFonts w:ascii="Georgia" w:hAnsi="Georgia"/>
          <w:sz w:val="32"/>
        </w:rPr>
        <w:t>’</w:t>
      </w:r>
      <w:r w:rsidRPr="007A6F8D">
        <w:rPr>
          <w:rFonts w:ascii="Georgia" w:hAnsi="Georgia"/>
          <w:sz w:val="32"/>
        </w:rPr>
        <w:t>a semblé des plus délicat de faire venger Jon avec sa propre épée. »</w:t>
      </w:r>
    </w:p>
    <w:p w:rsidR="00F170CC" w:rsidRPr="007A6F8D" w:rsidRDefault="00F170CC" w:rsidP="007A6F8D">
      <w:pPr>
        <w:ind w:firstLine="720"/>
        <w:jc w:val="both"/>
        <w:rPr>
          <w:rFonts w:ascii="Georgia" w:hAnsi="Georgia"/>
          <w:sz w:val="32"/>
        </w:rPr>
      </w:pPr>
      <w:r w:rsidRPr="007A6F8D">
        <w:rPr>
          <w:rFonts w:ascii="Georgia" w:hAnsi="Georgia"/>
          <w:sz w:val="32"/>
        </w:rPr>
        <w:t>C</w:t>
      </w:r>
      <w:r w:rsidR="00842F6D">
        <w:rPr>
          <w:rFonts w:ascii="Georgia" w:hAnsi="Georgia"/>
          <w:sz w:val="32"/>
        </w:rPr>
        <w:t>’</w:t>
      </w:r>
      <w:r w:rsidRPr="007A6F8D">
        <w:rPr>
          <w:rFonts w:ascii="Georgia" w:hAnsi="Georgia"/>
          <w:sz w:val="32"/>
        </w:rPr>
        <w:t>était là, sans conteste, un chef-d</w:t>
      </w:r>
      <w:r w:rsidR="00842F6D">
        <w:rPr>
          <w:rFonts w:ascii="Georgia" w:hAnsi="Georgia"/>
          <w:sz w:val="32"/>
        </w:rPr>
        <w:t>’</w:t>
      </w:r>
      <w:r w:rsidRPr="007A6F8D">
        <w:rPr>
          <w:rFonts w:ascii="Georgia" w:hAnsi="Georgia"/>
          <w:sz w:val="32"/>
        </w:rPr>
        <w:t>œuvre, mais Catelyn ne pouvait s</w:t>
      </w:r>
      <w:r w:rsidR="00842F6D">
        <w:rPr>
          <w:rFonts w:ascii="Georgia" w:hAnsi="Georgia"/>
          <w:sz w:val="32"/>
        </w:rPr>
        <w:t>’</w:t>
      </w:r>
      <w:r w:rsidRPr="007A6F8D">
        <w:rPr>
          <w:rFonts w:ascii="Georgia" w:hAnsi="Georgia"/>
          <w:sz w:val="32"/>
        </w:rPr>
        <w:t>empêcher de penser que ser Vardis eût manié son épée personnelle avec plus d</w:t>
      </w:r>
      <w:r w:rsidR="00842F6D">
        <w:rPr>
          <w:rFonts w:ascii="Georgia" w:hAnsi="Georgia"/>
          <w:sz w:val="32"/>
        </w:rPr>
        <w:t>’</w:t>
      </w:r>
      <w:r w:rsidRPr="007A6F8D">
        <w:rPr>
          <w:rFonts w:ascii="Georgia" w:hAnsi="Georgia"/>
          <w:sz w:val="32"/>
        </w:rPr>
        <w:t>aisance. Elle garda néanmoins sa réflexion pour elle. Autant s</w:t>
      </w:r>
      <w:r w:rsidR="00842F6D">
        <w:rPr>
          <w:rFonts w:ascii="Georgia" w:hAnsi="Georgia"/>
          <w:sz w:val="32"/>
        </w:rPr>
        <w:t>’</w:t>
      </w:r>
      <w:r w:rsidRPr="007A6F8D">
        <w:rPr>
          <w:rFonts w:ascii="Georgia" w:hAnsi="Georgia"/>
          <w:sz w:val="32"/>
        </w:rPr>
        <w:t>épargner ces prises de bec stériles avec son étourneau de sœur.</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 Mais qu</w:t>
      </w:r>
      <w:r w:rsidR="00842F6D">
        <w:rPr>
          <w:rFonts w:ascii="Georgia" w:hAnsi="Georgia"/>
          <w:sz w:val="32"/>
        </w:rPr>
        <w:t>’</w:t>
      </w:r>
      <w:r w:rsidRPr="007A6F8D">
        <w:rPr>
          <w:rFonts w:ascii="Georgia" w:hAnsi="Georgia"/>
          <w:sz w:val="32"/>
        </w:rPr>
        <w:t>ils se battent ! » piailla lord Robert.</w:t>
      </w:r>
    </w:p>
    <w:p w:rsidR="00F170CC" w:rsidRPr="007A6F8D" w:rsidRDefault="00F170CC" w:rsidP="007A6F8D">
      <w:pPr>
        <w:ind w:firstLine="720"/>
        <w:jc w:val="both"/>
        <w:rPr>
          <w:rFonts w:ascii="Georgia" w:hAnsi="Georgia"/>
          <w:sz w:val="32"/>
        </w:rPr>
      </w:pPr>
      <w:r w:rsidRPr="007A6F8D">
        <w:rPr>
          <w:rFonts w:ascii="Georgia" w:hAnsi="Georgia"/>
          <w:sz w:val="32"/>
        </w:rPr>
        <w:t>Ser Vardis fit face au sire des Eyrié, leva son arme en guise de salut. « Pour les Eyrié et le Val ! »</w:t>
      </w:r>
    </w:p>
    <w:p w:rsidR="00F170CC" w:rsidRPr="007A6F8D" w:rsidRDefault="00F170CC" w:rsidP="007A6F8D">
      <w:pPr>
        <w:ind w:firstLine="720"/>
        <w:jc w:val="both"/>
        <w:rPr>
          <w:rFonts w:ascii="Georgia" w:hAnsi="Georgia"/>
          <w:sz w:val="32"/>
        </w:rPr>
      </w:pPr>
      <w:r w:rsidRPr="007A6F8D">
        <w:rPr>
          <w:rFonts w:ascii="Georgia" w:hAnsi="Georgia"/>
          <w:sz w:val="32"/>
        </w:rPr>
        <w:t>On avait installé Tyrion Lannister, sous bonne garde, à un balcon qui surplombait la lice, et c</w:t>
      </w:r>
      <w:r w:rsidR="00842F6D">
        <w:rPr>
          <w:rFonts w:ascii="Georgia" w:hAnsi="Georgia"/>
          <w:sz w:val="32"/>
        </w:rPr>
        <w:t>’</w:t>
      </w:r>
      <w:r w:rsidRPr="007A6F8D">
        <w:rPr>
          <w:rFonts w:ascii="Georgia" w:hAnsi="Georgia"/>
          <w:sz w:val="32"/>
        </w:rPr>
        <w:t>est à sa personne que Bronn adressa un salut fugace.</w:t>
      </w:r>
    </w:p>
    <w:p w:rsidR="00F170CC" w:rsidRPr="007A6F8D" w:rsidRDefault="00F170CC" w:rsidP="007A6F8D">
      <w:pPr>
        <w:ind w:firstLine="720"/>
        <w:jc w:val="both"/>
        <w:rPr>
          <w:rFonts w:ascii="Georgia" w:hAnsi="Georgia"/>
          <w:sz w:val="32"/>
        </w:rPr>
      </w:pPr>
      <w:r w:rsidRPr="007A6F8D">
        <w:rPr>
          <w:rFonts w:ascii="Georgia" w:hAnsi="Georgia"/>
          <w:sz w:val="32"/>
        </w:rPr>
        <w:t>« Ils n</w:t>
      </w:r>
      <w:r w:rsidR="00842F6D">
        <w:rPr>
          <w:rFonts w:ascii="Georgia" w:hAnsi="Georgia"/>
          <w:sz w:val="32"/>
        </w:rPr>
        <w:t>’</w:t>
      </w:r>
      <w:r w:rsidRPr="007A6F8D">
        <w:rPr>
          <w:rFonts w:ascii="Georgia" w:hAnsi="Georgia"/>
          <w:sz w:val="32"/>
        </w:rPr>
        <w:t>attendent plus que tes ordres, glissa Lysa au seigneur son fils.</w:t>
      </w:r>
    </w:p>
    <w:p w:rsidR="00F170CC" w:rsidRPr="007A6F8D" w:rsidRDefault="005F7008" w:rsidP="007A6F8D">
      <w:pPr>
        <w:ind w:firstLine="720"/>
        <w:jc w:val="both"/>
        <w:rPr>
          <w:rFonts w:ascii="Georgia" w:hAnsi="Georgia"/>
          <w:sz w:val="32"/>
        </w:rPr>
      </w:pPr>
      <w:r w:rsidRPr="005F7008">
        <w:rPr>
          <w:rFonts w:ascii="Georgia" w:hAnsi="Georgia"/>
          <w:i/>
          <w:sz w:val="32"/>
        </w:rPr>
        <w:t>—</w:t>
      </w:r>
      <w:r>
        <w:rPr>
          <w:rFonts w:ascii="Georgia" w:hAnsi="Georgia"/>
          <w:i/>
          <w:sz w:val="32"/>
        </w:rPr>
        <w:t xml:space="preserve"> </w:t>
      </w:r>
      <w:r w:rsidR="007A6F8D" w:rsidRPr="007A6F8D">
        <w:rPr>
          <w:rFonts w:ascii="Georgia" w:hAnsi="Georgia"/>
          <w:i/>
          <w:sz w:val="32"/>
        </w:rPr>
        <w:t>Battez-vous !</w:t>
      </w:r>
      <w:r w:rsidR="00F170CC" w:rsidRPr="007A6F8D">
        <w:rPr>
          <w:rFonts w:ascii="Georgia" w:hAnsi="Georgia"/>
          <w:sz w:val="32"/>
        </w:rPr>
        <w:t xml:space="preserve"> » piaula le petit, les mains tellement tremblantes qu</w:t>
      </w:r>
      <w:r w:rsidR="00842F6D">
        <w:rPr>
          <w:rFonts w:ascii="Georgia" w:hAnsi="Georgia"/>
          <w:sz w:val="32"/>
        </w:rPr>
        <w:t>’</w:t>
      </w:r>
      <w:r w:rsidR="00F170CC" w:rsidRPr="007A6F8D">
        <w:rPr>
          <w:rFonts w:ascii="Georgia" w:hAnsi="Georgia"/>
          <w:sz w:val="32"/>
        </w:rPr>
        <w:t>il dut tâtonner pour agripper les bras de son fauteuil.</w:t>
      </w:r>
    </w:p>
    <w:p w:rsidR="00F170CC" w:rsidRPr="007A6F8D" w:rsidRDefault="00F170CC" w:rsidP="007A6F8D">
      <w:pPr>
        <w:ind w:firstLine="720"/>
        <w:jc w:val="both"/>
        <w:rPr>
          <w:rFonts w:ascii="Georgia" w:hAnsi="Georgia"/>
          <w:sz w:val="32"/>
        </w:rPr>
      </w:pPr>
      <w:r w:rsidRPr="007A6F8D">
        <w:rPr>
          <w:rFonts w:ascii="Georgia" w:hAnsi="Georgia"/>
          <w:sz w:val="32"/>
        </w:rPr>
        <w:t>Haussant son lourd bouclier, ser Vardis pivota, de même que Bronn, et leurs épées sonnèrent, une fois, deux, à titre d</w:t>
      </w:r>
      <w:r w:rsidR="00842F6D">
        <w:rPr>
          <w:rFonts w:ascii="Georgia" w:hAnsi="Georgia"/>
          <w:sz w:val="32"/>
        </w:rPr>
        <w:t>’</w:t>
      </w:r>
      <w:r w:rsidRPr="007A6F8D">
        <w:rPr>
          <w:rFonts w:ascii="Georgia" w:hAnsi="Georgia"/>
          <w:sz w:val="32"/>
        </w:rPr>
        <w:t>essai. Le reitre recula d</w:t>
      </w:r>
      <w:r w:rsidR="00842F6D">
        <w:rPr>
          <w:rFonts w:ascii="Georgia" w:hAnsi="Georgia"/>
          <w:sz w:val="32"/>
        </w:rPr>
        <w:t>’</w:t>
      </w:r>
      <w:r w:rsidRPr="007A6F8D">
        <w:rPr>
          <w:rFonts w:ascii="Georgia" w:hAnsi="Georgia"/>
          <w:sz w:val="32"/>
        </w:rPr>
        <w:t>un pas, le chevalier, protégé par son rempart de bois, progressa d</w:t>
      </w:r>
      <w:r w:rsidR="00842F6D">
        <w:rPr>
          <w:rFonts w:ascii="Georgia" w:hAnsi="Georgia"/>
          <w:sz w:val="32"/>
        </w:rPr>
        <w:t>’</w:t>
      </w:r>
      <w:r w:rsidRPr="007A6F8D">
        <w:rPr>
          <w:rFonts w:ascii="Georgia" w:hAnsi="Georgia"/>
          <w:sz w:val="32"/>
        </w:rPr>
        <w:t>autant, tenta de tailler, mai</w:t>
      </w:r>
      <w:r w:rsidR="005F7008">
        <w:rPr>
          <w:rFonts w:ascii="Georgia" w:hAnsi="Georgia"/>
          <w:sz w:val="32"/>
        </w:rPr>
        <w:t>s un saut en arrière mit Bronn h</w:t>
      </w:r>
      <w:r w:rsidRPr="007A6F8D">
        <w:rPr>
          <w:rFonts w:ascii="Georgia" w:hAnsi="Georgia"/>
          <w:sz w:val="32"/>
        </w:rPr>
        <w:t>ors de portée de la lame d</w:t>
      </w:r>
      <w:r w:rsidR="00842F6D">
        <w:rPr>
          <w:rFonts w:ascii="Georgia" w:hAnsi="Georgia"/>
          <w:sz w:val="32"/>
        </w:rPr>
        <w:t>’</w:t>
      </w:r>
      <w:r w:rsidRPr="007A6F8D">
        <w:rPr>
          <w:rFonts w:ascii="Georgia" w:hAnsi="Georgia"/>
          <w:sz w:val="32"/>
        </w:rPr>
        <w:t>argent qui ne fendit que l</w:t>
      </w:r>
      <w:r w:rsidR="00842F6D">
        <w:rPr>
          <w:rFonts w:ascii="Georgia" w:hAnsi="Georgia"/>
          <w:sz w:val="32"/>
        </w:rPr>
        <w:t>’</w:t>
      </w:r>
      <w:r w:rsidR="005F7008">
        <w:rPr>
          <w:rFonts w:ascii="Georgia" w:hAnsi="Georgia"/>
          <w:sz w:val="32"/>
        </w:rPr>
        <w:t>air. Bronn se m</w:t>
      </w:r>
      <w:r w:rsidRPr="007A6F8D">
        <w:rPr>
          <w:rFonts w:ascii="Georgia" w:hAnsi="Georgia"/>
          <w:sz w:val="32"/>
        </w:rPr>
        <w:t>it à tourner vers sa droite. Vardis suivit le mouvement et, non sans interposer toujours son bouclier, se fit plus pressant, tout en plaçant soigneusement chacun de ses pas sur le sol inégal. Un imperceptible sourire aux lèvres, Bronn prit du champ. Vardis attaqua en taillant de droite et de gauche, Bronn lui échappa d</w:t>
      </w:r>
      <w:r w:rsidR="00842F6D">
        <w:rPr>
          <w:rFonts w:ascii="Georgia" w:hAnsi="Georgia"/>
          <w:sz w:val="32"/>
        </w:rPr>
        <w:t>’</w:t>
      </w:r>
      <w:r w:rsidRPr="007A6F8D">
        <w:rPr>
          <w:rFonts w:ascii="Georgia" w:hAnsi="Georgia"/>
          <w:sz w:val="32"/>
        </w:rPr>
        <w:t>un bond léger par-dessus la saillie moussue d</w:t>
      </w:r>
      <w:r w:rsidR="00842F6D">
        <w:rPr>
          <w:rFonts w:ascii="Georgia" w:hAnsi="Georgia"/>
          <w:sz w:val="32"/>
        </w:rPr>
        <w:t>’</w:t>
      </w:r>
      <w:r w:rsidRPr="007A6F8D">
        <w:rPr>
          <w:rFonts w:ascii="Georgia" w:hAnsi="Georgia"/>
          <w:sz w:val="32"/>
        </w:rPr>
        <w:t xml:space="preserve">un rocher, puis se mit à tracer des cercles vers la gauche, sur le flanc vulnérable de son adversaire, mal couvert là par le bouclier. Vardis essaya de lui cisailler les jambes, mais sans succès, </w:t>
      </w:r>
      <w:r w:rsidR="005F7008">
        <w:rPr>
          <w:rFonts w:ascii="Georgia" w:hAnsi="Georgia"/>
          <w:sz w:val="32"/>
        </w:rPr>
        <w:t>v</w:t>
      </w:r>
      <w:r w:rsidR="007A6F8D" w:rsidRPr="005F7008">
        <w:rPr>
          <w:rFonts w:ascii="Georgia" w:hAnsi="Georgia"/>
          <w:sz w:val="32"/>
        </w:rPr>
        <w:t>u</w:t>
      </w:r>
      <w:r w:rsidRPr="007A6F8D">
        <w:rPr>
          <w:rFonts w:ascii="Georgia" w:hAnsi="Georgia"/>
          <w:sz w:val="32"/>
        </w:rPr>
        <w:t xml:space="preserve"> l</w:t>
      </w:r>
      <w:r w:rsidR="00842F6D">
        <w:rPr>
          <w:rFonts w:ascii="Georgia" w:hAnsi="Georgia"/>
          <w:sz w:val="32"/>
        </w:rPr>
        <w:t>’</w:t>
      </w:r>
      <w:r w:rsidRPr="007A6F8D">
        <w:rPr>
          <w:rFonts w:ascii="Georgia" w:hAnsi="Georgia"/>
          <w:sz w:val="32"/>
        </w:rPr>
        <w:t>intervalle. Bronn alla danser plus à gauche, Vardis tournicota sur place.</w:t>
      </w:r>
    </w:p>
    <w:p w:rsidR="00F170CC" w:rsidRPr="007A6F8D" w:rsidRDefault="005F7008" w:rsidP="007A6F8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170CC" w:rsidRPr="007A6F8D">
        <w:rPr>
          <w:rFonts w:ascii="Georgia" w:hAnsi="Georgia"/>
          <w:sz w:val="32"/>
        </w:rPr>
        <w:t>Un pleutre, déclara lord Hunter. En garde, et combats, maraud ! » Des voix indignées se joignirent à la sienne.</w:t>
      </w:r>
    </w:p>
    <w:p w:rsidR="00F170CC" w:rsidRPr="007A6F8D" w:rsidRDefault="00F170CC" w:rsidP="007A6F8D">
      <w:pPr>
        <w:ind w:firstLine="720"/>
        <w:jc w:val="both"/>
        <w:rPr>
          <w:rFonts w:ascii="Georgia" w:hAnsi="Georgia"/>
          <w:sz w:val="32"/>
        </w:rPr>
      </w:pPr>
      <w:r w:rsidRPr="007A6F8D">
        <w:rPr>
          <w:rFonts w:ascii="Georgia" w:hAnsi="Georgia"/>
          <w:sz w:val="32"/>
        </w:rPr>
        <w:t>Du regard, Catelyn consulta ser Rodrik. Lequel branla sèchement du chef. « Il veut simplement se faire poursuivre. Le poids de l</w:t>
      </w:r>
      <w:r w:rsidR="00842F6D">
        <w:rPr>
          <w:rFonts w:ascii="Georgia" w:hAnsi="Georgia"/>
          <w:sz w:val="32"/>
        </w:rPr>
        <w:t>’</w:t>
      </w:r>
      <w:r w:rsidR="005F7008" w:rsidRPr="007A6F8D">
        <w:rPr>
          <w:rFonts w:ascii="Georgia" w:hAnsi="Georgia"/>
          <w:sz w:val="32"/>
        </w:rPr>
        <w:t>armure</w:t>
      </w:r>
      <w:r w:rsidRPr="007A6F8D">
        <w:rPr>
          <w:rFonts w:ascii="Georgia" w:hAnsi="Georgia"/>
          <w:sz w:val="32"/>
        </w:rPr>
        <w:t xml:space="preserve"> et de l</w:t>
      </w:r>
      <w:r w:rsidR="00842F6D">
        <w:rPr>
          <w:rFonts w:ascii="Georgia" w:hAnsi="Georgia"/>
          <w:sz w:val="32"/>
        </w:rPr>
        <w:t>’</w:t>
      </w:r>
      <w:r w:rsidRPr="007A6F8D">
        <w:rPr>
          <w:rFonts w:ascii="Georgia" w:hAnsi="Georgia"/>
          <w:sz w:val="32"/>
        </w:rPr>
        <w:t>écu finit par épuiser l</w:t>
      </w:r>
      <w:r w:rsidR="00842F6D">
        <w:rPr>
          <w:rFonts w:ascii="Georgia" w:hAnsi="Georgia"/>
          <w:sz w:val="32"/>
        </w:rPr>
        <w:t>’</w:t>
      </w:r>
      <w:r w:rsidRPr="007A6F8D">
        <w:rPr>
          <w:rFonts w:ascii="Georgia" w:hAnsi="Georgia"/>
          <w:sz w:val="32"/>
        </w:rPr>
        <w:t>homme le plus vigoureux. »</w:t>
      </w:r>
    </w:p>
    <w:p w:rsidR="00F170CC" w:rsidRPr="007A6F8D" w:rsidRDefault="00F170CC" w:rsidP="007A6F8D">
      <w:pPr>
        <w:ind w:firstLine="720"/>
        <w:jc w:val="both"/>
        <w:rPr>
          <w:rFonts w:ascii="Georgia" w:hAnsi="Georgia"/>
          <w:sz w:val="32"/>
        </w:rPr>
      </w:pPr>
      <w:r w:rsidRPr="007A6F8D">
        <w:rPr>
          <w:rFonts w:ascii="Georgia" w:hAnsi="Georgia"/>
          <w:sz w:val="32"/>
        </w:rPr>
        <w:t xml:space="preserve">Depuis sa naissance, elle avait vu presque chaque jour des </w:t>
      </w:r>
      <w:r w:rsidR="005F7008" w:rsidRPr="007A6F8D">
        <w:rPr>
          <w:rFonts w:ascii="Georgia" w:hAnsi="Georgia"/>
          <w:sz w:val="32"/>
        </w:rPr>
        <w:t>hommes</w:t>
      </w:r>
      <w:r w:rsidRPr="007A6F8D">
        <w:rPr>
          <w:rFonts w:ascii="Georgia" w:hAnsi="Georgia"/>
          <w:sz w:val="32"/>
        </w:rPr>
        <w:t xml:space="preserve"> s</w:t>
      </w:r>
      <w:r w:rsidR="00842F6D">
        <w:rPr>
          <w:rFonts w:ascii="Georgia" w:hAnsi="Georgia"/>
          <w:sz w:val="32"/>
        </w:rPr>
        <w:t>’</w:t>
      </w:r>
      <w:r w:rsidRPr="007A6F8D">
        <w:rPr>
          <w:rFonts w:ascii="Georgia" w:hAnsi="Georgia"/>
          <w:sz w:val="32"/>
        </w:rPr>
        <w:t xml:space="preserve">entraîner, assisté jadis à une bonne cinquantaine de tournois, mais cette danse-ci était toute différente et, au moindre faux pas, fatalement mortelle... Du coup revint </w:t>
      </w:r>
      <w:r w:rsidRPr="007A6F8D">
        <w:rPr>
          <w:rFonts w:ascii="Georgia" w:hAnsi="Georgia"/>
          <w:sz w:val="32"/>
        </w:rPr>
        <w:lastRenderedPageBreak/>
        <w:t>l</w:t>
      </w:r>
      <w:r w:rsidR="00842F6D">
        <w:rPr>
          <w:rFonts w:ascii="Georgia" w:hAnsi="Georgia"/>
          <w:sz w:val="32"/>
        </w:rPr>
        <w:t>’</w:t>
      </w:r>
      <w:r w:rsidRPr="007A6F8D">
        <w:rPr>
          <w:rFonts w:ascii="Georgia" w:hAnsi="Georgia"/>
          <w:sz w:val="32"/>
        </w:rPr>
        <w:t>assaillir, brusquement, vivace comme de la veille, le souvenir d</w:t>
      </w:r>
      <w:r w:rsidR="00842F6D">
        <w:rPr>
          <w:rFonts w:ascii="Georgia" w:hAnsi="Georgia"/>
          <w:sz w:val="32"/>
        </w:rPr>
        <w:t>’</w:t>
      </w:r>
      <w:r w:rsidRPr="007A6F8D">
        <w:rPr>
          <w:rFonts w:ascii="Georgia" w:hAnsi="Georgia"/>
          <w:sz w:val="32"/>
        </w:rPr>
        <w:t>un autre duel, à une tout autre époque.</w:t>
      </w:r>
    </w:p>
    <w:p w:rsidR="00F170CC" w:rsidRPr="007A6F8D" w:rsidRDefault="00F170CC" w:rsidP="007A6F8D">
      <w:pPr>
        <w:ind w:firstLine="720"/>
        <w:jc w:val="both"/>
        <w:rPr>
          <w:rFonts w:ascii="Georgia" w:hAnsi="Georgia"/>
          <w:sz w:val="32"/>
        </w:rPr>
      </w:pPr>
      <w:r w:rsidRPr="007A6F8D">
        <w:rPr>
          <w:rFonts w:ascii="Georgia" w:hAnsi="Georgia"/>
          <w:sz w:val="32"/>
        </w:rPr>
        <w:t>... La rencontre a lieu sur la courtine inférieure de Vivesaigues. En voyant Petyr ne porter qu</w:t>
      </w:r>
      <w:r w:rsidR="00842F6D">
        <w:rPr>
          <w:rFonts w:ascii="Georgia" w:hAnsi="Georgia"/>
          <w:sz w:val="32"/>
        </w:rPr>
        <w:t>’</w:t>
      </w:r>
      <w:r w:rsidRPr="007A6F8D">
        <w:rPr>
          <w:rFonts w:ascii="Georgia" w:hAnsi="Georgia"/>
          <w:sz w:val="32"/>
        </w:rPr>
        <w:t>un heaume, une cotte de mailles et un rectoral de plates, Brandon se désarme presque entièrement. Elle a refusé à Baelish ce qu</w:t>
      </w:r>
      <w:r w:rsidR="00842F6D">
        <w:rPr>
          <w:rFonts w:ascii="Georgia" w:hAnsi="Georgia"/>
          <w:sz w:val="32"/>
        </w:rPr>
        <w:t>’</w:t>
      </w:r>
      <w:r w:rsidRPr="007A6F8D">
        <w:rPr>
          <w:rFonts w:ascii="Georgia" w:hAnsi="Georgia"/>
          <w:sz w:val="32"/>
        </w:rPr>
        <w:t>elle a accordé à Stark, son promis : la faveur d</w:t>
      </w:r>
      <w:r w:rsidR="00842F6D">
        <w:rPr>
          <w:rFonts w:ascii="Georgia" w:hAnsi="Georgia"/>
          <w:sz w:val="32"/>
        </w:rPr>
        <w:t>’</w:t>
      </w:r>
      <w:r w:rsidRPr="007A6F8D">
        <w:rPr>
          <w:rFonts w:ascii="Georgia" w:hAnsi="Georgia"/>
          <w:sz w:val="32"/>
        </w:rPr>
        <w:t>arborer ses couleurs. Sous les espèces d</w:t>
      </w:r>
      <w:r w:rsidR="00842F6D">
        <w:rPr>
          <w:rFonts w:ascii="Georgia" w:hAnsi="Georgia"/>
          <w:sz w:val="32"/>
        </w:rPr>
        <w:t>’</w:t>
      </w:r>
      <w:r w:rsidRPr="007A6F8D">
        <w:rPr>
          <w:rFonts w:ascii="Georgia" w:hAnsi="Georgia"/>
          <w:sz w:val="32"/>
        </w:rPr>
        <w:t>un mouchoir bleu pâle où elle a, de ses propres mains, brodé la truite au bond Tully. En le lui remettant, elle a plaidé la cause du rival. « Ce n</w:t>
      </w:r>
      <w:r w:rsidR="00842F6D">
        <w:rPr>
          <w:rFonts w:ascii="Georgia" w:hAnsi="Georgia"/>
          <w:sz w:val="32"/>
        </w:rPr>
        <w:t>’</w:t>
      </w:r>
      <w:r w:rsidRPr="007A6F8D">
        <w:rPr>
          <w:rFonts w:ascii="Georgia" w:hAnsi="Georgia"/>
          <w:sz w:val="32"/>
        </w:rPr>
        <w:t>est qu</w:t>
      </w:r>
      <w:r w:rsidR="00842F6D">
        <w:rPr>
          <w:rFonts w:ascii="Georgia" w:hAnsi="Georgia"/>
          <w:sz w:val="32"/>
        </w:rPr>
        <w:t>’</w:t>
      </w:r>
      <w:r w:rsidRPr="007A6F8D">
        <w:rPr>
          <w:rFonts w:ascii="Georgia" w:hAnsi="Georgia"/>
          <w:sz w:val="32"/>
        </w:rPr>
        <w:t>un béjaune, mais je le chéris comme un frère. Sa mort me ferait grand peine. » Alors, il a posé sur elle ses prunelles grises et froides d</w:t>
      </w:r>
      <w:r w:rsidR="00842F6D">
        <w:rPr>
          <w:rFonts w:ascii="Georgia" w:hAnsi="Georgia"/>
          <w:sz w:val="32"/>
        </w:rPr>
        <w:t>’</w:t>
      </w:r>
      <w:r w:rsidRPr="007A6F8D">
        <w:rPr>
          <w:rFonts w:ascii="Georgia" w:hAnsi="Georgia"/>
          <w:sz w:val="32"/>
        </w:rPr>
        <w:t>homme du nord et promis d</w:t>
      </w:r>
      <w:r w:rsidR="00842F6D">
        <w:rPr>
          <w:rFonts w:ascii="Georgia" w:hAnsi="Georgia"/>
          <w:sz w:val="32"/>
        </w:rPr>
        <w:t>’</w:t>
      </w:r>
      <w:r w:rsidRPr="007A6F8D">
        <w:rPr>
          <w:rFonts w:ascii="Georgia" w:hAnsi="Georgia"/>
          <w:sz w:val="32"/>
        </w:rPr>
        <w:t>épargner le soupirant transi.</w:t>
      </w:r>
    </w:p>
    <w:p w:rsidR="00F170CC" w:rsidRPr="007A6F8D" w:rsidRDefault="00F170CC" w:rsidP="007A6F8D">
      <w:pPr>
        <w:ind w:firstLine="720"/>
        <w:jc w:val="both"/>
        <w:rPr>
          <w:rFonts w:ascii="Georgia" w:hAnsi="Georgia"/>
          <w:sz w:val="32"/>
        </w:rPr>
      </w:pPr>
      <w:r w:rsidRPr="007A6F8D">
        <w:rPr>
          <w:rFonts w:ascii="Georgia" w:hAnsi="Georgia"/>
          <w:sz w:val="32"/>
        </w:rPr>
        <w:t>Et voici que la lutte s</w:t>
      </w:r>
      <w:r w:rsidR="00842F6D">
        <w:rPr>
          <w:rFonts w:ascii="Georgia" w:hAnsi="Georgia"/>
          <w:sz w:val="32"/>
        </w:rPr>
        <w:t>’</w:t>
      </w:r>
      <w:r w:rsidRPr="007A6F8D">
        <w:rPr>
          <w:rFonts w:ascii="Georgia" w:hAnsi="Georgia"/>
          <w:sz w:val="32"/>
        </w:rPr>
        <w:t>achève, à peine commencée. En homme fait, Brandon a forcé Littlefinger à parcourir la cour dans toute sa largeur, à descendre l</w:t>
      </w:r>
      <w:r w:rsidR="00842F6D">
        <w:rPr>
          <w:rFonts w:ascii="Georgia" w:hAnsi="Georgia"/>
          <w:sz w:val="32"/>
        </w:rPr>
        <w:t>’</w:t>
      </w:r>
      <w:r w:rsidRPr="007A6F8D">
        <w:rPr>
          <w:rFonts w:ascii="Georgia" w:hAnsi="Georgia"/>
          <w:sz w:val="32"/>
        </w:rPr>
        <w:t>escalier d</w:t>
      </w:r>
      <w:r w:rsidR="00842F6D">
        <w:rPr>
          <w:rFonts w:ascii="Georgia" w:hAnsi="Georgia"/>
          <w:sz w:val="32"/>
        </w:rPr>
        <w:t>’</w:t>
      </w:r>
      <w:r w:rsidRPr="007A6F8D">
        <w:rPr>
          <w:rFonts w:ascii="Georgia" w:hAnsi="Georgia"/>
          <w:sz w:val="32"/>
        </w:rPr>
        <w:t>eau, à subir à chaque pas, titubant, saignant de toutes parts, une averse d</w:t>
      </w:r>
      <w:r w:rsidR="00842F6D">
        <w:rPr>
          <w:rFonts w:ascii="Georgia" w:hAnsi="Georgia"/>
          <w:sz w:val="32"/>
        </w:rPr>
        <w:t>’</w:t>
      </w:r>
      <w:r w:rsidRPr="007A6F8D">
        <w:rPr>
          <w:rFonts w:ascii="Georgia" w:hAnsi="Georgia"/>
          <w:sz w:val="32"/>
        </w:rPr>
        <w:t>acier. Il a crié : « Demande grâce !» et à maintes reprises, mais, chaque fois, Petyr, dents serrées, multipliait les signes de dénégation, s</w:t>
      </w:r>
      <w:r w:rsidR="00842F6D">
        <w:rPr>
          <w:rFonts w:ascii="Georgia" w:hAnsi="Georgia"/>
          <w:sz w:val="32"/>
        </w:rPr>
        <w:t>’</w:t>
      </w:r>
      <w:r w:rsidRPr="007A6F8D">
        <w:rPr>
          <w:rFonts w:ascii="Georgia" w:hAnsi="Georgia"/>
          <w:sz w:val="32"/>
        </w:rPr>
        <w:t>obstinait à résister, farouche.</w:t>
      </w:r>
      <w:r w:rsidR="005F7008">
        <w:rPr>
          <w:rFonts w:ascii="Georgia" w:hAnsi="Georgia"/>
          <w:sz w:val="32"/>
        </w:rPr>
        <w:t xml:space="preserve"> </w:t>
      </w:r>
      <w:r w:rsidRPr="007A6F8D">
        <w:rPr>
          <w:rFonts w:ascii="Georgia" w:hAnsi="Georgia"/>
          <w:sz w:val="32"/>
        </w:rPr>
        <w:t>Alors, Brandon, dont déjà la rivière baigne les chevilles, décide d</w:t>
      </w:r>
      <w:r w:rsidR="00842F6D">
        <w:rPr>
          <w:rFonts w:ascii="Georgia" w:hAnsi="Georgia"/>
          <w:sz w:val="32"/>
        </w:rPr>
        <w:t>’</w:t>
      </w:r>
      <w:r w:rsidRPr="007A6F8D">
        <w:rPr>
          <w:rFonts w:ascii="Georgia" w:hAnsi="Georgia"/>
          <w:sz w:val="32"/>
        </w:rPr>
        <w:t>en finir et, d</w:t>
      </w:r>
      <w:r w:rsidR="00842F6D">
        <w:rPr>
          <w:rFonts w:ascii="Georgia" w:hAnsi="Georgia"/>
          <w:sz w:val="32"/>
        </w:rPr>
        <w:t>’</w:t>
      </w:r>
      <w:r w:rsidRPr="007A6F8D">
        <w:rPr>
          <w:rFonts w:ascii="Georgia" w:hAnsi="Georgia"/>
          <w:sz w:val="32"/>
        </w:rPr>
        <w:t>un effroyable revers, tranche au bas des reins cuir, maille, entamant si profond la chair que, Catelyn en jurerait, la blessure doit être mortelle. Les yeux sur elle, le gamin tombe, murmure : « Cat », le sang ruisselle, écarlate, entre ses doigts gantés...</w:t>
      </w:r>
    </w:p>
    <w:p w:rsidR="00F170CC" w:rsidRPr="007A6F8D" w:rsidRDefault="00F170CC" w:rsidP="007A6F8D">
      <w:pPr>
        <w:ind w:firstLine="720"/>
        <w:jc w:val="both"/>
        <w:rPr>
          <w:rFonts w:ascii="Georgia" w:hAnsi="Georgia"/>
          <w:sz w:val="32"/>
        </w:rPr>
      </w:pPr>
      <w:r w:rsidRPr="007A6F8D">
        <w:rPr>
          <w:rFonts w:ascii="Georgia" w:hAnsi="Georgia"/>
          <w:sz w:val="32"/>
        </w:rPr>
        <w:t>Des images si nettes, alors qu</w:t>
      </w:r>
      <w:r w:rsidR="00842F6D">
        <w:rPr>
          <w:rFonts w:ascii="Georgia" w:hAnsi="Georgia"/>
          <w:sz w:val="32"/>
        </w:rPr>
        <w:t>’</w:t>
      </w:r>
      <w:r w:rsidRPr="007A6F8D">
        <w:rPr>
          <w:rFonts w:ascii="Georgia" w:hAnsi="Georgia"/>
          <w:sz w:val="32"/>
        </w:rPr>
        <w:t>on s</w:t>
      </w:r>
      <w:r w:rsidR="00842F6D">
        <w:rPr>
          <w:rFonts w:ascii="Georgia" w:hAnsi="Georgia"/>
          <w:sz w:val="32"/>
        </w:rPr>
        <w:t>’</w:t>
      </w:r>
      <w:r w:rsidRPr="007A6F8D">
        <w:rPr>
          <w:rFonts w:ascii="Georgia" w:hAnsi="Georgia"/>
          <w:sz w:val="32"/>
        </w:rPr>
        <w:t>imagine avoir tout oublié... !</w:t>
      </w:r>
    </w:p>
    <w:p w:rsidR="00F170CC" w:rsidRPr="007A6F8D" w:rsidRDefault="00F170CC" w:rsidP="007A6F8D">
      <w:pPr>
        <w:ind w:firstLine="720"/>
        <w:jc w:val="both"/>
        <w:rPr>
          <w:rFonts w:ascii="Georgia" w:hAnsi="Georgia"/>
          <w:sz w:val="32"/>
        </w:rPr>
      </w:pPr>
      <w:r w:rsidRPr="007A6F8D">
        <w:rPr>
          <w:rFonts w:ascii="Georgia" w:hAnsi="Georgia"/>
          <w:sz w:val="32"/>
        </w:rPr>
        <w:t>Les dernières qu</w:t>
      </w:r>
      <w:r w:rsidR="00842F6D">
        <w:rPr>
          <w:rFonts w:ascii="Georgia" w:hAnsi="Georgia"/>
          <w:sz w:val="32"/>
        </w:rPr>
        <w:t>’</w:t>
      </w:r>
      <w:r w:rsidRPr="007A6F8D">
        <w:rPr>
          <w:rFonts w:ascii="Georgia" w:hAnsi="Georgia"/>
          <w:sz w:val="32"/>
        </w:rPr>
        <w:t>elle eut de lui... jusqu</w:t>
      </w:r>
      <w:r w:rsidR="00842F6D">
        <w:rPr>
          <w:rFonts w:ascii="Georgia" w:hAnsi="Georgia"/>
          <w:sz w:val="32"/>
        </w:rPr>
        <w:t>’</w:t>
      </w:r>
      <w:r w:rsidRPr="007A6F8D">
        <w:rPr>
          <w:rFonts w:ascii="Georgia" w:hAnsi="Georgia"/>
          <w:sz w:val="32"/>
        </w:rPr>
        <w:t>à ce qu</w:t>
      </w:r>
      <w:r w:rsidR="00842F6D">
        <w:rPr>
          <w:rFonts w:ascii="Georgia" w:hAnsi="Georgia"/>
          <w:sz w:val="32"/>
        </w:rPr>
        <w:t>’</w:t>
      </w:r>
      <w:r w:rsidRPr="007A6F8D">
        <w:rPr>
          <w:rFonts w:ascii="Georgia" w:hAnsi="Georgia"/>
          <w:sz w:val="32"/>
        </w:rPr>
        <w:t xml:space="preserve">il se la fasse </w:t>
      </w:r>
      <w:r w:rsidR="005F7008" w:rsidRPr="007A6F8D">
        <w:rPr>
          <w:rFonts w:ascii="Georgia" w:hAnsi="Georgia"/>
          <w:sz w:val="32"/>
        </w:rPr>
        <w:t>amener</w:t>
      </w:r>
      <w:r w:rsidRPr="007A6F8D">
        <w:rPr>
          <w:rFonts w:ascii="Georgia" w:hAnsi="Georgia"/>
          <w:sz w:val="32"/>
        </w:rPr>
        <w:t>, au Donjon Rouge, par le guet.</w:t>
      </w:r>
    </w:p>
    <w:p w:rsidR="00F170CC" w:rsidRPr="007A6F8D" w:rsidRDefault="00F170CC" w:rsidP="007A6F8D">
      <w:pPr>
        <w:ind w:firstLine="720"/>
        <w:jc w:val="both"/>
        <w:rPr>
          <w:rFonts w:ascii="Georgia" w:hAnsi="Georgia"/>
          <w:sz w:val="32"/>
        </w:rPr>
      </w:pPr>
      <w:r w:rsidRPr="007A6F8D">
        <w:rPr>
          <w:rFonts w:ascii="Georgia" w:hAnsi="Georgia"/>
          <w:sz w:val="32"/>
        </w:rPr>
        <w:t>Quinze jours passèrent avant qu</w:t>
      </w:r>
      <w:r w:rsidR="00842F6D">
        <w:rPr>
          <w:rFonts w:ascii="Georgia" w:hAnsi="Georgia"/>
          <w:sz w:val="32"/>
        </w:rPr>
        <w:t>’</w:t>
      </w:r>
      <w:r w:rsidRPr="007A6F8D">
        <w:rPr>
          <w:rFonts w:ascii="Georgia" w:hAnsi="Georgia"/>
          <w:sz w:val="32"/>
        </w:rPr>
        <w:t xml:space="preserve">il ne fût en état de quitter </w:t>
      </w:r>
      <w:r w:rsidR="005F7008" w:rsidRPr="007A6F8D">
        <w:rPr>
          <w:rFonts w:ascii="Georgia" w:hAnsi="Georgia"/>
          <w:sz w:val="32"/>
        </w:rPr>
        <w:t>Vivesaigues</w:t>
      </w:r>
      <w:r w:rsidRPr="007A6F8D">
        <w:rPr>
          <w:rFonts w:ascii="Georgia" w:hAnsi="Georgia"/>
          <w:sz w:val="32"/>
        </w:rPr>
        <w:t>, mais quinze jours durant lesquels Père avait formellement interdit qu</w:t>
      </w:r>
      <w:r w:rsidR="00842F6D">
        <w:rPr>
          <w:rFonts w:ascii="Georgia" w:hAnsi="Georgia"/>
          <w:sz w:val="32"/>
        </w:rPr>
        <w:t>’</w:t>
      </w:r>
      <w:r w:rsidRPr="007A6F8D">
        <w:rPr>
          <w:rFonts w:ascii="Georgia" w:hAnsi="Georgia"/>
          <w:sz w:val="32"/>
        </w:rPr>
        <w:t>elle se rendît à son chevet. Lysa joignait ses soins à ceux du mestre. Si douce et timide, à l</w:t>
      </w:r>
      <w:r w:rsidR="00842F6D">
        <w:rPr>
          <w:rFonts w:ascii="Georgia" w:hAnsi="Georgia"/>
          <w:sz w:val="32"/>
        </w:rPr>
        <w:t>’</w:t>
      </w:r>
      <w:r w:rsidRPr="007A6F8D">
        <w:rPr>
          <w:rFonts w:ascii="Georgia" w:hAnsi="Georgia"/>
          <w:sz w:val="32"/>
        </w:rPr>
        <w:t>époque ! Edmure aussi s</w:t>
      </w:r>
      <w:r w:rsidR="00842F6D">
        <w:rPr>
          <w:rFonts w:ascii="Georgia" w:hAnsi="Georgia"/>
          <w:sz w:val="32"/>
        </w:rPr>
        <w:t>’</w:t>
      </w:r>
      <w:r w:rsidRPr="007A6F8D">
        <w:rPr>
          <w:rFonts w:ascii="Georgia" w:hAnsi="Georgia"/>
          <w:sz w:val="32"/>
        </w:rPr>
        <w:t>était déplacé pour le voir, mais Petyr l</w:t>
      </w:r>
      <w:r w:rsidR="00842F6D">
        <w:rPr>
          <w:rFonts w:ascii="Georgia" w:hAnsi="Georgia"/>
          <w:sz w:val="32"/>
        </w:rPr>
        <w:t>’</w:t>
      </w:r>
      <w:r w:rsidRPr="007A6F8D">
        <w:rPr>
          <w:rFonts w:ascii="Georgia" w:hAnsi="Georgia"/>
          <w:sz w:val="32"/>
        </w:rPr>
        <w:t>avait éconduit, ne lui pardonnant pas d</w:t>
      </w:r>
      <w:r w:rsidR="00842F6D">
        <w:rPr>
          <w:rFonts w:ascii="Georgia" w:hAnsi="Georgia"/>
          <w:sz w:val="32"/>
        </w:rPr>
        <w:t>’</w:t>
      </w:r>
      <w:r w:rsidRPr="007A6F8D">
        <w:rPr>
          <w:rFonts w:ascii="Georgia" w:hAnsi="Georgia"/>
          <w:sz w:val="32"/>
        </w:rPr>
        <w:t>avoir servi d</w:t>
      </w:r>
      <w:r w:rsidR="00842F6D">
        <w:rPr>
          <w:rFonts w:ascii="Georgia" w:hAnsi="Georgia"/>
          <w:sz w:val="32"/>
        </w:rPr>
        <w:t>’</w:t>
      </w:r>
      <w:r w:rsidRPr="007A6F8D">
        <w:rPr>
          <w:rFonts w:ascii="Georgia" w:hAnsi="Georgia"/>
          <w:sz w:val="32"/>
        </w:rPr>
        <w:t>écuyer, lors de la rencontre, à Brandon. Et puis, et puis, sitôt qu</w:t>
      </w:r>
      <w:r w:rsidR="00842F6D">
        <w:rPr>
          <w:rFonts w:ascii="Georgia" w:hAnsi="Georgia"/>
          <w:sz w:val="32"/>
        </w:rPr>
        <w:t>’</w:t>
      </w:r>
      <w:r w:rsidRPr="007A6F8D">
        <w:rPr>
          <w:rFonts w:ascii="Georgia" w:hAnsi="Georgia"/>
          <w:sz w:val="32"/>
        </w:rPr>
        <w:t xml:space="preserve">il le sut transportable, lord Hoster le réexpédia chez lui dans une litière </w:t>
      </w:r>
      <w:r w:rsidRPr="007A6F8D">
        <w:rPr>
          <w:rFonts w:ascii="Georgia" w:hAnsi="Georgia"/>
          <w:sz w:val="32"/>
        </w:rPr>
        <w:lastRenderedPageBreak/>
        <w:t>fermée. Purger sa convalescence sur le petit doigt de roc battu par les vents qui l</w:t>
      </w:r>
      <w:r w:rsidR="00842F6D">
        <w:rPr>
          <w:rFonts w:ascii="Georgia" w:hAnsi="Georgia"/>
          <w:sz w:val="32"/>
        </w:rPr>
        <w:t>’</w:t>
      </w:r>
      <w:r w:rsidRPr="007A6F8D">
        <w:rPr>
          <w:rFonts w:ascii="Georgia" w:hAnsi="Georgia"/>
          <w:sz w:val="32"/>
        </w:rPr>
        <w:t>avait vu naître.</w:t>
      </w:r>
    </w:p>
    <w:p w:rsidR="00F170CC" w:rsidRPr="007A6F8D" w:rsidRDefault="00F170CC" w:rsidP="007A6F8D">
      <w:pPr>
        <w:ind w:firstLine="720"/>
        <w:jc w:val="both"/>
        <w:rPr>
          <w:rFonts w:ascii="Georgia" w:hAnsi="Georgia"/>
          <w:sz w:val="32"/>
        </w:rPr>
      </w:pPr>
      <w:r w:rsidRPr="007A6F8D">
        <w:rPr>
          <w:rFonts w:ascii="Georgia" w:hAnsi="Georgia"/>
          <w:sz w:val="32"/>
        </w:rPr>
        <w:t>Le fracas de l</w:t>
      </w:r>
      <w:r w:rsidR="00842F6D">
        <w:rPr>
          <w:rFonts w:ascii="Georgia" w:hAnsi="Georgia"/>
          <w:sz w:val="32"/>
        </w:rPr>
        <w:t>’</w:t>
      </w:r>
      <w:r w:rsidRPr="007A6F8D">
        <w:rPr>
          <w:rFonts w:ascii="Georgia" w:hAnsi="Georgia"/>
          <w:sz w:val="32"/>
        </w:rPr>
        <w:t>acier sur l</w:t>
      </w:r>
      <w:r w:rsidR="00842F6D">
        <w:rPr>
          <w:rFonts w:ascii="Georgia" w:hAnsi="Georgia"/>
          <w:sz w:val="32"/>
        </w:rPr>
        <w:t>’</w:t>
      </w:r>
      <w:r w:rsidRPr="007A6F8D">
        <w:rPr>
          <w:rFonts w:ascii="Georgia" w:hAnsi="Georgia"/>
          <w:sz w:val="32"/>
        </w:rPr>
        <w:t>acier pulvérisa les songes anciens. Aussi offensif du bouclier que de l</w:t>
      </w:r>
      <w:r w:rsidR="00842F6D">
        <w:rPr>
          <w:rFonts w:ascii="Georgia" w:hAnsi="Georgia"/>
          <w:sz w:val="32"/>
        </w:rPr>
        <w:t>’</w:t>
      </w:r>
      <w:r w:rsidRPr="007A6F8D">
        <w:rPr>
          <w:rFonts w:ascii="Georgia" w:hAnsi="Georgia"/>
          <w:sz w:val="32"/>
        </w:rPr>
        <w:t>épée, ser Vardis menait la vie dure à Bronn. Sans un instant cesser de le tenir à l</w:t>
      </w:r>
      <w:r w:rsidR="00842F6D">
        <w:rPr>
          <w:rFonts w:ascii="Georgia" w:hAnsi="Georgia"/>
          <w:sz w:val="32"/>
        </w:rPr>
        <w:t>’</w:t>
      </w:r>
      <w:r w:rsidRPr="007A6F8D">
        <w:rPr>
          <w:rFonts w:ascii="Georgia" w:hAnsi="Georgia"/>
          <w:sz w:val="32"/>
        </w:rPr>
        <w:t>œil, celui-ci battait constamment en retraite, pied à pied, parait, jamais en défaut pour déjouer l</w:t>
      </w:r>
      <w:r w:rsidR="00842F6D">
        <w:rPr>
          <w:rFonts w:ascii="Georgia" w:hAnsi="Georgia"/>
          <w:sz w:val="32"/>
        </w:rPr>
        <w:t>’</w:t>
      </w:r>
      <w:r w:rsidRPr="007A6F8D">
        <w:rPr>
          <w:rFonts w:ascii="Georgia" w:hAnsi="Georgia"/>
          <w:sz w:val="32"/>
        </w:rPr>
        <w:t>embûche, racine ou pierre, du terrain. A l</w:t>
      </w:r>
      <w:r w:rsidR="00842F6D">
        <w:rPr>
          <w:rFonts w:ascii="Georgia" w:hAnsi="Georgia"/>
          <w:sz w:val="32"/>
        </w:rPr>
        <w:t>’</w:t>
      </w:r>
      <w:r w:rsidRPr="007A6F8D">
        <w:rPr>
          <w:rFonts w:ascii="Georgia" w:hAnsi="Georgia"/>
          <w:sz w:val="32"/>
        </w:rPr>
        <w:t>é</w:t>
      </w:r>
      <w:r w:rsidR="005F7008">
        <w:rPr>
          <w:rFonts w:ascii="Georgia" w:hAnsi="Georgia"/>
          <w:sz w:val="32"/>
        </w:rPr>
        <w:t>vidence, il était plus prompt ;</w:t>
      </w:r>
      <w:r w:rsidRPr="007A6F8D">
        <w:rPr>
          <w:rFonts w:ascii="Georgia" w:hAnsi="Georgia"/>
          <w:sz w:val="32"/>
        </w:rPr>
        <w:t xml:space="preserve"> et s</w:t>
      </w:r>
      <w:r w:rsidR="00842F6D">
        <w:rPr>
          <w:rFonts w:ascii="Georgia" w:hAnsi="Georgia"/>
          <w:sz w:val="32"/>
        </w:rPr>
        <w:t>’</w:t>
      </w:r>
      <w:r w:rsidRPr="007A6F8D">
        <w:rPr>
          <w:rFonts w:ascii="Georgia" w:hAnsi="Georgia"/>
          <w:sz w:val="32"/>
        </w:rPr>
        <w:t>il maintenait à distance, invariablement, l</w:t>
      </w:r>
      <w:r w:rsidR="00842F6D">
        <w:rPr>
          <w:rFonts w:ascii="Georgia" w:hAnsi="Georgia"/>
          <w:sz w:val="32"/>
        </w:rPr>
        <w:t>’</w:t>
      </w:r>
      <w:r w:rsidRPr="007A6F8D">
        <w:rPr>
          <w:rFonts w:ascii="Georgia" w:hAnsi="Georgia"/>
          <w:sz w:val="32"/>
        </w:rPr>
        <w:t>arme élégante du chevalier, sa vilaine lame grisâtre avait déjà su taillader la plate d</w:t>
      </w:r>
      <w:r w:rsidR="00842F6D">
        <w:rPr>
          <w:rFonts w:ascii="Georgia" w:hAnsi="Georgia"/>
          <w:sz w:val="32"/>
        </w:rPr>
        <w:t>’</w:t>
      </w:r>
      <w:r w:rsidRPr="007A6F8D">
        <w:rPr>
          <w:rFonts w:ascii="Georgia" w:hAnsi="Georgia"/>
          <w:sz w:val="32"/>
        </w:rPr>
        <w:t>épaule.</w:t>
      </w:r>
    </w:p>
    <w:p w:rsidR="00F170CC" w:rsidRPr="007A6F8D" w:rsidRDefault="00F170CC" w:rsidP="007A6F8D">
      <w:pPr>
        <w:ind w:firstLine="720"/>
        <w:jc w:val="both"/>
        <w:rPr>
          <w:rFonts w:ascii="Georgia" w:hAnsi="Georgia"/>
          <w:sz w:val="32"/>
        </w:rPr>
      </w:pPr>
      <w:r w:rsidRPr="007A6F8D">
        <w:rPr>
          <w:rFonts w:ascii="Georgia" w:hAnsi="Georgia"/>
          <w:sz w:val="32"/>
        </w:rPr>
        <w:t>A peine commencée finit la vivacité de l</w:t>
      </w:r>
      <w:r w:rsidR="00842F6D">
        <w:rPr>
          <w:rFonts w:ascii="Georgia" w:hAnsi="Georgia"/>
          <w:sz w:val="32"/>
        </w:rPr>
        <w:t>’</w:t>
      </w:r>
      <w:r w:rsidRPr="007A6F8D">
        <w:rPr>
          <w:rFonts w:ascii="Georgia" w:hAnsi="Georgia"/>
          <w:sz w:val="32"/>
        </w:rPr>
        <w:t>assaut, car Bronn, d</w:t>
      </w:r>
      <w:r w:rsidR="00842F6D">
        <w:rPr>
          <w:rFonts w:ascii="Georgia" w:hAnsi="Georgia"/>
          <w:sz w:val="32"/>
        </w:rPr>
        <w:t>’</w:t>
      </w:r>
      <w:r w:rsidRPr="007A6F8D">
        <w:rPr>
          <w:rFonts w:ascii="Georgia" w:hAnsi="Georgia"/>
          <w:sz w:val="32"/>
        </w:rPr>
        <w:t>un pas de biais, se faufila derrière la statue présumée d</w:t>
      </w:r>
      <w:r w:rsidR="00842F6D">
        <w:rPr>
          <w:rFonts w:ascii="Georgia" w:hAnsi="Georgia"/>
          <w:sz w:val="32"/>
        </w:rPr>
        <w:t>’</w:t>
      </w:r>
      <w:r w:rsidRPr="007A6F8D">
        <w:rPr>
          <w:rFonts w:ascii="Georgia" w:hAnsi="Georgia"/>
          <w:sz w:val="32"/>
        </w:rPr>
        <w:t>Alyssa et, en poussant une botte directe où il aurait dû le trouver, Vardis n</w:t>
      </w:r>
      <w:r w:rsidR="00842F6D">
        <w:rPr>
          <w:rFonts w:ascii="Georgia" w:hAnsi="Georgia"/>
          <w:sz w:val="32"/>
        </w:rPr>
        <w:t>’</w:t>
      </w:r>
      <w:r w:rsidR="005F7008" w:rsidRPr="007A6F8D">
        <w:rPr>
          <w:rFonts w:ascii="Georgia" w:hAnsi="Georgia"/>
          <w:sz w:val="32"/>
        </w:rPr>
        <w:t>endommagea</w:t>
      </w:r>
      <w:r w:rsidRPr="007A6F8D">
        <w:rPr>
          <w:rFonts w:ascii="Georgia" w:hAnsi="Georgia"/>
          <w:sz w:val="32"/>
        </w:rPr>
        <w:t xml:space="preserve"> que la cuisse en marbre.</w:t>
      </w:r>
    </w:p>
    <w:p w:rsidR="00F170CC" w:rsidRPr="007A6F8D" w:rsidRDefault="00F170CC" w:rsidP="007A6F8D">
      <w:pPr>
        <w:ind w:firstLine="720"/>
        <w:jc w:val="both"/>
        <w:rPr>
          <w:rFonts w:ascii="Georgia" w:hAnsi="Georgia"/>
          <w:sz w:val="32"/>
        </w:rPr>
      </w:pPr>
      <w:r w:rsidRPr="007A6F8D">
        <w:rPr>
          <w:rFonts w:ascii="Georgia" w:hAnsi="Georgia"/>
          <w:sz w:val="32"/>
        </w:rPr>
        <w:t>« Ils ne se battent pas pour de bon, Mère..., pleurnicha le sire des Eyrié. Je veux les voir</w:t>
      </w:r>
      <w:r w:rsidR="007A6F8D" w:rsidRPr="007A6F8D">
        <w:rPr>
          <w:rFonts w:ascii="Georgia" w:hAnsi="Georgia"/>
          <w:i/>
          <w:sz w:val="32"/>
        </w:rPr>
        <w:t xml:space="preserve"> se battre !</w:t>
      </w:r>
    </w:p>
    <w:p w:rsidR="00F170CC" w:rsidRPr="007A6F8D" w:rsidRDefault="005F7008" w:rsidP="007A6F8D">
      <w:pPr>
        <w:ind w:firstLine="720"/>
        <w:jc w:val="both"/>
        <w:rPr>
          <w:rFonts w:ascii="Georgia" w:hAnsi="Georgia"/>
          <w:sz w:val="32"/>
        </w:rPr>
      </w:pPr>
      <w:r w:rsidRPr="005F7008">
        <w:rPr>
          <w:rFonts w:ascii="Georgia" w:hAnsi="Georgia"/>
          <w:sz w:val="32"/>
        </w:rPr>
        <w:t>—</w:t>
      </w:r>
      <w:r>
        <w:rPr>
          <w:rFonts w:ascii="Georgia" w:hAnsi="Georgia"/>
          <w:sz w:val="32"/>
        </w:rPr>
        <w:t xml:space="preserve"> </w:t>
      </w:r>
      <w:r w:rsidR="00F170CC" w:rsidRPr="007A6F8D">
        <w:rPr>
          <w:rFonts w:ascii="Georgia" w:hAnsi="Georgia"/>
          <w:sz w:val="32"/>
        </w:rPr>
        <w:t>Ils vont le faire, mon bébé mignon, le consola-t-elle. Le reître ne pourra courir toute la journée. »</w:t>
      </w:r>
    </w:p>
    <w:p w:rsidR="00F170CC" w:rsidRPr="007A6F8D" w:rsidRDefault="00F170CC" w:rsidP="007A6F8D">
      <w:pPr>
        <w:ind w:firstLine="720"/>
        <w:jc w:val="both"/>
        <w:rPr>
          <w:rFonts w:ascii="Georgia" w:hAnsi="Georgia"/>
          <w:sz w:val="32"/>
        </w:rPr>
      </w:pPr>
      <w:r w:rsidRPr="007A6F8D">
        <w:rPr>
          <w:rFonts w:ascii="Georgia" w:hAnsi="Georgia"/>
          <w:sz w:val="32"/>
        </w:rPr>
        <w:t>Certains des seigneurs plantés là se répandaient en insultes et en quolibets, tout en lampant sec, mais, à l</w:t>
      </w:r>
      <w:r w:rsidR="00842F6D">
        <w:rPr>
          <w:rFonts w:ascii="Georgia" w:hAnsi="Georgia"/>
          <w:sz w:val="32"/>
        </w:rPr>
        <w:t>’</w:t>
      </w:r>
      <w:r w:rsidRPr="007A6F8D">
        <w:rPr>
          <w:rFonts w:ascii="Georgia" w:hAnsi="Georgia"/>
          <w:sz w:val="32"/>
        </w:rPr>
        <w:t>autre bout du jardin, les yeux vairons de Tyrion Lannister ne lâchaient pas plus le ballet des champions que si rien d</w:t>
      </w:r>
      <w:r w:rsidR="00842F6D">
        <w:rPr>
          <w:rFonts w:ascii="Georgia" w:hAnsi="Georgia"/>
          <w:sz w:val="32"/>
        </w:rPr>
        <w:t>’</w:t>
      </w:r>
      <w:r w:rsidRPr="007A6F8D">
        <w:rPr>
          <w:rFonts w:ascii="Georgia" w:hAnsi="Georgia"/>
          <w:sz w:val="32"/>
        </w:rPr>
        <w:t>autre au monde n</w:t>
      </w:r>
      <w:r w:rsidR="00842F6D">
        <w:rPr>
          <w:rFonts w:ascii="Georgia" w:hAnsi="Georgia"/>
          <w:sz w:val="32"/>
        </w:rPr>
        <w:t>’</w:t>
      </w:r>
      <w:r w:rsidRPr="007A6F8D">
        <w:rPr>
          <w:rFonts w:ascii="Georgia" w:hAnsi="Georgia"/>
          <w:sz w:val="32"/>
        </w:rPr>
        <w:t>eût existé.</w:t>
      </w:r>
    </w:p>
    <w:p w:rsidR="00F170CC" w:rsidRPr="007A6F8D" w:rsidRDefault="00F170CC" w:rsidP="007A6F8D">
      <w:pPr>
        <w:ind w:firstLine="720"/>
        <w:jc w:val="both"/>
        <w:rPr>
          <w:rFonts w:ascii="Georgia" w:hAnsi="Georgia"/>
          <w:sz w:val="32"/>
        </w:rPr>
      </w:pPr>
      <w:r w:rsidRPr="007A6F8D">
        <w:rPr>
          <w:rFonts w:ascii="Georgia" w:hAnsi="Georgia"/>
          <w:sz w:val="32"/>
        </w:rPr>
        <w:t>Aussi prompt que la foudre et toujours par la gauche, Bronn ne rejaillit auprès de l</w:t>
      </w:r>
      <w:r w:rsidR="00842F6D">
        <w:rPr>
          <w:rFonts w:ascii="Georgia" w:hAnsi="Georgia"/>
          <w:sz w:val="32"/>
        </w:rPr>
        <w:t>’</w:t>
      </w:r>
      <w:r w:rsidRPr="007A6F8D">
        <w:rPr>
          <w:rFonts w:ascii="Georgia" w:hAnsi="Georgia"/>
          <w:sz w:val="32"/>
        </w:rPr>
        <w:t>effigie que pour assaillir, à deux mains, le flanc découvert de son adversaire qui bloqua le coup, mais si gauchement</w:t>
      </w:r>
      <w:r w:rsidR="008B6447">
        <w:rPr>
          <w:rFonts w:ascii="Georgia" w:hAnsi="Georgia"/>
          <w:sz w:val="32"/>
        </w:rPr>
        <w:t xml:space="preserve"> </w:t>
      </w:r>
      <w:r w:rsidRPr="007A6F8D">
        <w:rPr>
          <w:rFonts w:ascii="Georgia" w:hAnsi="Georgia"/>
          <w:sz w:val="32"/>
        </w:rPr>
        <w:t>que la lame grise fusa vers sa tête et, lui faisant sonner le heaume, envoya s</w:t>
      </w:r>
      <w:r w:rsidR="00842F6D">
        <w:rPr>
          <w:rFonts w:ascii="Georgia" w:hAnsi="Georgia"/>
          <w:sz w:val="32"/>
        </w:rPr>
        <w:t>’</w:t>
      </w:r>
      <w:r w:rsidRPr="007A6F8D">
        <w:rPr>
          <w:rFonts w:ascii="Georgia" w:hAnsi="Georgia"/>
          <w:sz w:val="32"/>
        </w:rPr>
        <w:t>écraser au diable une aile de faucon. Dans l</w:t>
      </w:r>
      <w:r w:rsidR="00842F6D">
        <w:rPr>
          <w:rFonts w:ascii="Georgia" w:hAnsi="Georgia"/>
          <w:sz w:val="32"/>
        </w:rPr>
        <w:t>’</w:t>
      </w:r>
      <w:r w:rsidRPr="007A6F8D">
        <w:rPr>
          <w:rFonts w:ascii="Georgia" w:hAnsi="Georgia"/>
          <w:sz w:val="32"/>
        </w:rPr>
        <w:t>espoir de se ressaisir, Vardis retraita d</w:t>
      </w:r>
      <w:r w:rsidR="00842F6D">
        <w:rPr>
          <w:rFonts w:ascii="Georgia" w:hAnsi="Georgia"/>
          <w:sz w:val="32"/>
        </w:rPr>
        <w:t>’</w:t>
      </w:r>
      <w:r w:rsidRPr="007A6F8D">
        <w:rPr>
          <w:rFonts w:ascii="Georgia" w:hAnsi="Georgia"/>
          <w:sz w:val="32"/>
        </w:rPr>
        <w:t>un pouce, bouclier brandi, sous les coups redoublés de Bronn qu</w:t>
      </w:r>
      <w:r w:rsidR="00842F6D">
        <w:rPr>
          <w:rFonts w:ascii="Georgia" w:hAnsi="Georgia"/>
          <w:sz w:val="32"/>
        </w:rPr>
        <w:t>’</w:t>
      </w:r>
      <w:r w:rsidRPr="007A6F8D">
        <w:rPr>
          <w:rFonts w:ascii="Georgia" w:hAnsi="Georgia"/>
          <w:sz w:val="32"/>
        </w:rPr>
        <w:t>environnaient des copeaux de chêne puis auquel un nouveau pas vers la gauche entrebâilla la brèche juste assez pour frapper au ventre. L</w:t>
      </w:r>
      <w:r w:rsidR="00842F6D">
        <w:rPr>
          <w:rFonts w:ascii="Georgia" w:hAnsi="Georgia"/>
          <w:sz w:val="32"/>
        </w:rPr>
        <w:t>’</w:t>
      </w:r>
      <w:r w:rsidRPr="007A6F8D">
        <w:rPr>
          <w:rFonts w:ascii="Georgia" w:hAnsi="Georgia"/>
          <w:sz w:val="32"/>
        </w:rPr>
        <w:t>estoc acéré mordit dans la plate, y pratiquant une encoche rutilante.</w:t>
      </w:r>
    </w:p>
    <w:p w:rsidR="00F170CC" w:rsidRPr="007A6F8D" w:rsidRDefault="00F170CC" w:rsidP="007A6F8D">
      <w:pPr>
        <w:ind w:firstLine="720"/>
        <w:jc w:val="both"/>
        <w:rPr>
          <w:rFonts w:ascii="Georgia" w:hAnsi="Georgia"/>
          <w:sz w:val="32"/>
        </w:rPr>
      </w:pPr>
      <w:r w:rsidRPr="007A6F8D">
        <w:rPr>
          <w:rFonts w:ascii="Georgia" w:hAnsi="Georgia"/>
          <w:sz w:val="32"/>
        </w:rPr>
        <w:t>Ser Vardis n</w:t>
      </w:r>
      <w:r w:rsidR="00842F6D">
        <w:rPr>
          <w:rFonts w:ascii="Georgia" w:hAnsi="Georgia"/>
          <w:sz w:val="32"/>
        </w:rPr>
        <w:t>’</w:t>
      </w:r>
      <w:r w:rsidRPr="007A6F8D">
        <w:rPr>
          <w:rFonts w:ascii="Georgia" w:hAnsi="Georgia"/>
          <w:sz w:val="32"/>
        </w:rPr>
        <w:t>en reprit pas moins son équilibre en avançant un pied, tandis que son épée d</w:t>
      </w:r>
      <w:r w:rsidR="00842F6D">
        <w:rPr>
          <w:rFonts w:ascii="Georgia" w:hAnsi="Georgia"/>
          <w:sz w:val="32"/>
        </w:rPr>
        <w:t>’</w:t>
      </w:r>
      <w:r w:rsidRPr="007A6F8D">
        <w:rPr>
          <w:rFonts w:ascii="Georgia" w:hAnsi="Georgia"/>
          <w:sz w:val="32"/>
        </w:rPr>
        <w:t>argent décrivait une parabole sauvage que Bronn dévia, tout en se rejetant hors d</w:t>
      </w:r>
      <w:r w:rsidR="00842F6D">
        <w:rPr>
          <w:rFonts w:ascii="Georgia" w:hAnsi="Georgia"/>
          <w:sz w:val="32"/>
        </w:rPr>
        <w:t>’</w:t>
      </w:r>
      <w:r w:rsidRPr="007A6F8D">
        <w:rPr>
          <w:rFonts w:ascii="Georgia" w:hAnsi="Georgia"/>
          <w:sz w:val="32"/>
        </w:rPr>
        <w:t xml:space="preserve">atteinte, par un </w:t>
      </w:r>
      <w:r w:rsidR="008B6447" w:rsidRPr="007A6F8D">
        <w:rPr>
          <w:rFonts w:ascii="Georgia" w:hAnsi="Georgia"/>
          <w:sz w:val="32"/>
        </w:rPr>
        <w:t>entrechat</w:t>
      </w:r>
      <w:r w:rsidRPr="007A6F8D">
        <w:rPr>
          <w:rFonts w:ascii="Georgia" w:hAnsi="Georgia"/>
          <w:sz w:val="32"/>
        </w:rPr>
        <w:t xml:space="preserve">, contre la statue, qui en tituba sur son socle. </w:t>
      </w:r>
      <w:r w:rsidRPr="007A6F8D">
        <w:rPr>
          <w:rFonts w:ascii="Georgia" w:hAnsi="Georgia"/>
          <w:sz w:val="32"/>
        </w:rPr>
        <w:lastRenderedPageBreak/>
        <w:t>Passablement secoué, le chevalier recula, et la rotation saccadée de sa tête indiquait assez que l</w:t>
      </w:r>
      <w:r w:rsidR="00842F6D">
        <w:rPr>
          <w:rFonts w:ascii="Georgia" w:hAnsi="Georgia"/>
          <w:sz w:val="32"/>
        </w:rPr>
        <w:t>’</w:t>
      </w:r>
      <w:r w:rsidRPr="007A6F8D">
        <w:rPr>
          <w:rFonts w:ascii="Georgia" w:hAnsi="Georgia"/>
          <w:sz w:val="32"/>
        </w:rPr>
        <w:t>étroitesse de la visière lui compliquait la recherche de l</w:t>
      </w:r>
      <w:r w:rsidR="00842F6D">
        <w:rPr>
          <w:rFonts w:ascii="Georgia" w:hAnsi="Georgia"/>
          <w:sz w:val="32"/>
        </w:rPr>
        <w:t>’</w:t>
      </w:r>
      <w:r w:rsidRPr="007A6F8D">
        <w:rPr>
          <w:rFonts w:ascii="Georgia" w:hAnsi="Georgia"/>
          <w:sz w:val="32"/>
        </w:rPr>
        <w:t>adversaire.</w:t>
      </w:r>
    </w:p>
    <w:p w:rsidR="00F170CC" w:rsidRPr="007A6F8D" w:rsidRDefault="008B6447" w:rsidP="007A6F8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170CC" w:rsidRPr="007A6F8D">
        <w:rPr>
          <w:rFonts w:ascii="Georgia" w:hAnsi="Georgia"/>
          <w:sz w:val="32"/>
        </w:rPr>
        <w:t>Derrière vous, ser ! » hurla lo</w:t>
      </w:r>
      <w:r>
        <w:rPr>
          <w:rFonts w:ascii="Georgia" w:hAnsi="Georgia"/>
          <w:sz w:val="32"/>
        </w:rPr>
        <w:t>rd Hunter. Trop tard. Bronn, à d</w:t>
      </w:r>
      <w:r w:rsidR="00F170CC" w:rsidRPr="007A6F8D">
        <w:rPr>
          <w:rFonts w:ascii="Georgia" w:hAnsi="Georgia"/>
          <w:sz w:val="32"/>
        </w:rPr>
        <w:t xml:space="preserve">eux mains, abattait son arme et atteignait Vardis en plein coude droit, y écrabouillant la fragile articulation de métal. Avec un </w:t>
      </w:r>
      <w:r w:rsidRPr="007A6F8D">
        <w:rPr>
          <w:rFonts w:ascii="Georgia" w:hAnsi="Georgia"/>
          <w:sz w:val="32"/>
        </w:rPr>
        <w:t>grognement</w:t>
      </w:r>
      <w:r w:rsidR="00F170CC" w:rsidRPr="007A6F8D">
        <w:rPr>
          <w:rFonts w:ascii="Georgia" w:hAnsi="Georgia"/>
          <w:sz w:val="32"/>
        </w:rPr>
        <w:t xml:space="preserve"> de douleur, Vardis fit front, brandissant sa l</w:t>
      </w:r>
      <w:r>
        <w:rPr>
          <w:rFonts w:ascii="Georgia" w:hAnsi="Georgia"/>
          <w:sz w:val="32"/>
        </w:rPr>
        <w:t>ame, sans que, ce</w:t>
      </w:r>
      <w:r w:rsidR="00F170CC" w:rsidRPr="007A6F8D">
        <w:rPr>
          <w:rFonts w:ascii="Georgia" w:hAnsi="Georgia"/>
          <w:sz w:val="32"/>
        </w:rPr>
        <w:t>tte fois, Bronn se dérobât. Les épées volèrent l</w:t>
      </w:r>
      <w:r w:rsidR="00842F6D">
        <w:rPr>
          <w:rFonts w:ascii="Georgia" w:hAnsi="Georgia"/>
          <w:sz w:val="32"/>
        </w:rPr>
        <w:t>’</w:t>
      </w:r>
      <w:r w:rsidR="00F170CC" w:rsidRPr="007A6F8D">
        <w:rPr>
          <w:rFonts w:ascii="Georgia" w:hAnsi="Georgia"/>
          <w:sz w:val="32"/>
        </w:rPr>
        <w:t>une vers l</w:t>
      </w:r>
      <w:r w:rsidR="00842F6D">
        <w:rPr>
          <w:rFonts w:ascii="Georgia" w:hAnsi="Georgia"/>
          <w:sz w:val="32"/>
        </w:rPr>
        <w:t>’</w:t>
      </w:r>
      <w:r w:rsidR="00F170CC" w:rsidRPr="007A6F8D">
        <w:rPr>
          <w:rFonts w:ascii="Georgia" w:hAnsi="Georgia"/>
          <w:sz w:val="32"/>
        </w:rPr>
        <w:t xml:space="preserve">autre, et </w:t>
      </w:r>
      <w:r>
        <w:rPr>
          <w:rFonts w:ascii="Georgia" w:hAnsi="Georgia"/>
          <w:sz w:val="32"/>
        </w:rPr>
        <w:t>l</w:t>
      </w:r>
      <w:r w:rsidR="00F170CC" w:rsidRPr="007A6F8D">
        <w:rPr>
          <w:rFonts w:ascii="Georgia" w:hAnsi="Georgia"/>
          <w:sz w:val="32"/>
        </w:rPr>
        <w:t>e chant de l</w:t>
      </w:r>
      <w:r w:rsidR="00842F6D">
        <w:rPr>
          <w:rFonts w:ascii="Georgia" w:hAnsi="Georgia"/>
          <w:sz w:val="32"/>
        </w:rPr>
        <w:t>’</w:t>
      </w:r>
      <w:r w:rsidR="00F170CC" w:rsidRPr="007A6F8D">
        <w:rPr>
          <w:rFonts w:ascii="Georgia" w:hAnsi="Georgia"/>
          <w:sz w:val="32"/>
        </w:rPr>
        <w:t xml:space="preserve">acier, repris en écho par les blanches tours, peupla le </w:t>
      </w:r>
      <w:r>
        <w:rPr>
          <w:rFonts w:ascii="Georgia" w:hAnsi="Georgia"/>
          <w:sz w:val="32"/>
        </w:rPr>
        <w:t>ja</w:t>
      </w:r>
      <w:r w:rsidR="00F170CC" w:rsidRPr="007A6F8D">
        <w:rPr>
          <w:rFonts w:ascii="Georgia" w:hAnsi="Georgia"/>
          <w:sz w:val="32"/>
        </w:rPr>
        <w:t>rdin des Eyrié.</w:t>
      </w:r>
    </w:p>
    <w:p w:rsidR="00F170CC" w:rsidRPr="007A6F8D" w:rsidRDefault="008B6447" w:rsidP="007A6F8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170CC" w:rsidRPr="007A6F8D">
        <w:rPr>
          <w:rFonts w:ascii="Georgia" w:hAnsi="Georgia"/>
          <w:sz w:val="32"/>
        </w:rPr>
        <w:t>Vardis est blessé », commenta gravement ser Rodrik.</w:t>
      </w:r>
    </w:p>
    <w:p w:rsidR="00F170CC" w:rsidRPr="007A6F8D" w:rsidRDefault="00F170CC" w:rsidP="007A6F8D">
      <w:pPr>
        <w:ind w:firstLine="720"/>
        <w:jc w:val="both"/>
        <w:rPr>
          <w:rFonts w:ascii="Georgia" w:hAnsi="Georgia"/>
          <w:sz w:val="32"/>
        </w:rPr>
      </w:pPr>
      <w:r w:rsidRPr="007A6F8D">
        <w:rPr>
          <w:rFonts w:ascii="Georgia" w:hAnsi="Georgia"/>
          <w:sz w:val="32"/>
        </w:rPr>
        <w:t>Précision superflue. Catelyn avait des ye</w:t>
      </w:r>
      <w:r w:rsidR="008B6447">
        <w:rPr>
          <w:rFonts w:ascii="Georgia" w:hAnsi="Georgia"/>
          <w:sz w:val="32"/>
        </w:rPr>
        <w:t xml:space="preserve">ux pour voir, et elle voyait. </w:t>
      </w:r>
      <w:r w:rsidRPr="007A6F8D">
        <w:rPr>
          <w:rFonts w:ascii="Georgia" w:hAnsi="Georgia"/>
          <w:sz w:val="32"/>
        </w:rPr>
        <w:t>Le filet de sang qui dégoulinait sur l</w:t>
      </w:r>
      <w:r w:rsidR="00842F6D">
        <w:rPr>
          <w:rFonts w:ascii="Georgia" w:hAnsi="Georgia"/>
          <w:sz w:val="32"/>
        </w:rPr>
        <w:t>’</w:t>
      </w:r>
      <w:r w:rsidRPr="007A6F8D">
        <w:rPr>
          <w:rFonts w:ascii="Georgia" w:hAnsi="Georgia"/>
          <w:sz w:val="32"/>
        </w:rPr>
        <w:t>a</w:t>
      </w:r>
      <w:r w:rsidR="008B6447">
        <w:rPr>
          <w:rFonts w:ascii="Georgia" w:hAnsi="Georgia"/>
          <w:sz w:val="32"/>
        </w:rPr>
        <w:t>vant-bras. Le reflet gluant, m</w:t>
      </w:r>
      <w:r w:rsidR="008B6447" w:rsidRPr="007A6F8D">
        <w:rPr>
          <w:rFonts w:ascii="Georgia" w:hAnsi="Georgia"/>
          <w:sz w:val="32"/>
        </w:rPr>
        <w:t>ême</w:t>
      </w:r>
      <w:r w:rsidRPr="007A6F8D">
        <w:rPr>
          <w:rFonts w:ascii="Georgia" w:hAnsi="Georgia"/>
          <w:sz w:val="32"/>
        </w:rPr>
        <w:t xml:space="preserve"> pas suspect, à l</w:t>
      </w:r>
      <w:r w:rsidR="00842F6D">
        <w:rPr>
          <w:rFonts w:ascii="Georgia" w:hAnsi="Georgia"/>
          <w:sz w:val="32"/>
        </w:rPr>
        <w:t>’</w:t>
      </w:r>
      <w:r w:rsidRPr="007A6F8D">
        <w:rPr>
          <w:rFonts w:ascii="Georgia" w:hAnsi="Georgia"/>
          <w:sz w:val="32"/>
        </w:rPr>
        <w:t>intérieur de la cub</w:t>
      </w:r>
      <w:r w:rsidR="008B6447">
        <w:rPr>
          <w:rFonts w:ascii="Georgia" w:hAnsi="Georgia"/>
          <w:sz w:val="32"/>
        </w:rPr>
        <w:t>itière. Et chaque parade du ch</w:t>
      </w:r>
      <w:r w:rsidRPr="007A6F8D">
        <w:rPr>
          <w:rFonts w:ascii="Georgia" w:hAnsi="Georgia"/>
          <w:sz w:val="32"/>
        </w:rPr>
        <w:t>evalier se faisait un rien plus lente, un rien plus basse que la précé</w:t>
      </w:r>
      <w:r w:rsidR="008B6447">
        <w:rPr>
          <w:rFonts w:ascii="Georgia" w:hAnsi="Georgia"/>
          <w:sz w:val="32"/>
        </w:rPr>
        <w:t>d</w:t>
      </w:r>
      <w:r w:rsidRPr="007A6F8D">
        <w:rPr>
          <w:rFonts w:ascii="Georgia" w:hAnsi="Georgia"/>
          <w:sz w:val="32"/>
        </w:rPr>
        <w:t>ente. Il avait beau tâcher de compenser à l</w:t>
      </w:r>
      <w:r w:rsidR="00842F6D">
        <w:rPr>
          <w:rFonts w:ascii="Georgia" w:hAnsi="Georgia"/>
          <w:sz w:val="32"/>
        </w:rPr>
        <w:t>’</w:t>
      </w:r>
      <w:r w:rsidR="008B6447">
        <w:rPr>
          <w:rFonts w:ascii="Georgia" w:hAnsi="Georgia"/>
          <w:sz w:val="32"/>
        </w:rPr>
        <w:t>aide de son bouclier, de p</w:t>
      </w:r>
      <w:r w:rsidR="008B6447" w:rsidRPr="007A6F8D">
        <w:rPr>
          <w:rFonts w:ascii="Georgia" w:hAnsi="Georgia"/>
          <w:sz w:val="32"/>
        </w:rPr>
        <w:t>résenter</w:t>
      </w:r>
      <w:r w:rsidRPr="007A6F8D">
        <w:rPr>
          <w:rFonts w:ascii="Georgia" w:hAnsi="Georgia"/>
          <w:sz w:val="32"/>
        </w:rPr>
        <w:t xml:space="preserve"> le moins possible son flanc découvert, Bronn le déjouait </w:t>
      </w:r>
      <w:r w:rsidR="008B6447">
        <w:rPr>
          <w:rFonts w:ascii="Georgia" w:hAnsi="Georgia"/>
          <w:sz w:val="32"/>
        </w:rPr>
        <w:t>toujo</w:t>
      </w:r>
      <w:r w:rsidRPr="007A6F8D">
        <w:rPr>
          <w:rFonts w:ascii="Georgia" w:hAnsi="Georgia"/>
          <w:sz w:val="32"/>
        </w:rPr>
        <w:t>urs, par son mouvement circulaire et sa prestesse féline à s</w:t>
      </w:r>
      <w:r w:rsidR="00842F6D">
        <w:rPr>
          <w:rFonts w:ascii="Georgia" w:hAnsi="Georgia"/>
          <w:sz w:val="32"/>
        </w:rPr>
        <w:t>’</w:t>
      </w:r>
      <w:r w:rsidRPr="007A6F8D">
        <w:rPr>
          <w:rFonts w:ascii="Georgia" w:hAnsi="Georgia"/>
          <w:sz w:val="32"/>
        </w:rPr>
        <w:t>in</w:t>
      </w:r>
      <w:r w:rsidR="008B6447">
        <w:rPr>
          <w:rFonts w:ascii="Georgia" w:hAnsi="Georgia"/>
          <w:sz w:val="32"/>
        </w:rPr>
        <w:t>sinu</w:t>
      </w:r>
      <w:r w:rsidRPr="007A6F8D">
        <w:rPr>
          <w:rFonts w:ascii="Georgia" w:hAnsi="Georgia"/>
          <w:sz w:val="32"/>
        </w:rPr>
        <w:t xml:space="preserve">er, Bronn semblait sans cesse redoubler de force. Et ses coups </w:t>
      </w:r>
      <w:r w:rsidR="008B6447">
        <w:rPr>
          <w:rFonts w:ascii="Georgia" w:hAnsi="Georgia"/>
          <w:sz w:val="32"/>
        </w:rPr>
        <w:t>laiss</w:t>
      </w:r>
      <w:r w:rsidRPr="007A6F8D">
        <w:rPr>
          <w:rFonts w:ascii="Georgia" w:hAnsi="Georgia"/>
          <w:sz w:val="32"/>
        </w:rPr>
        <w:t>aient des traces, désormais. Un peu partout, sur l</w:t>
      </w:r>
      <w:r w:rsidR="00842F6D">
        <w:rPr>
          <w:rFonts w:ascii="Georgia" w:hAnsi="Georgia"/>
          <w:sz w:val="32"/>
        </w:rPr>
        <w:t>’</w:t>
      </w:r>
      <w:r w:rsidR="008B6447">
        <w:rPr>
          <w:rFonts w:ascii="Georgia" w:hAnsi="Georgia"/>
          <w:sz w:val="32"/>
        </w:rPr>
        <w:t>armure du ch</w:t>
      </w:r>
      <w:r w:rsidRPr="007A6F8D">
        <w:rPr>
          <w:rFonts w:ascii="Georgia" w:hAnsi="Georgia"/>
          <w:sz w:val="32"/>
        </w:rPr>
        <w:t xml:space="preserve">evalier, miroitait leur marque. Sur la </w:t>
      </w:r>
      <w:r w:rsidR="008B6447">
        <w:rPr>
          <w:rFonts w:ascii="Georgia" w:hAnsi="Georgia"/>
          <w:sz w:val="32"/>
        </w:rPr>
        <w:t>cuisse droite, sur le bec du he</w:t>
      </w:r>
      <w:r w:rsidRPr="007A6F8D">
        <w:rPr>
          <w:rFonts w:ascii="Georgia" w:hAnsi="Georgia"/>
          <w:sz w:val="32"/>
        </w:rPr>
        <w:t>aume, en travers du pectoral de plates, tout du long sur la face</w:t>
      </w:r>
      <w:r w:rsidR="008B6447">
        <w:rPr>
          <w:rFonts w:ascii="Georgia" w:hAnsi="Georgia"/>
          <w:sz w:val="32"/>
        </w:rPr>
        <w:t xml:space="preserve"> antéri</w:t>
      </w:r>
      <w:r w:rsidRPr="007A6F8D">
        <w:rPr>
          <w:rFonts w:ascii="Georgia" w:hAnsi="Georgia"/>
          <w:sz w:val="32"/>
        </w:rPr>
        <w:t>eure du gorgeret. Proprement sectionnée en deux, la rondelle l</w:t>
      </w:r>
      <w:r w:rsidR="008B6447">
        <w:rPr>
          <w:rFonts w:ascii="Georgia" w:hAnsi="Georgia"/>
          <w:sz w:val="32"/>
        </w:rPr>
        <w:t>une</w:t>
      </w:r>
      <w:r w:rsidRPr="007A6F8D">
        <w:rPr>
          <w:rFonts w:ascii="Georgia" w:hAnsi="Georgia"/>
          <w:sz w:val="32"/>
        </w:rPr>
        <w:t>-</w:t>
      </w:r>
      <w:r w:rsidR="008B6447">
        <w:rPr>
          <w:rFonts w:ascii="Georgia" w:hAnsi="Georgia"/>
          <w:sz w:val="32"/>
        </w:rPr>
        <w:t>e</w:t>
      </w:r>
      <w:r w:rsidRPr="007A6F8D">
        <w:rPr>
          <w:rFonts w:ascii="Georgia" w:hAnsi="Georgia"/>
          <w:sz w:val="32"/>
        </w:rPr>
        <w:t>t-faucon de l</w:t>
      </w:r>
      <w:r w:rsidR="00842F6D">
        <w:rPr>
          <w:rFonts w:ascii="Georgia" w:hAnsi="Georgia"/>
          <w:sz w:val="32"/>
        </w:rPr>
        <w:t>’</w:t>
      </w:r>
      <w:r w:rsidRPr="007A6F8D">
        <w:rPr>
          <w:rFonts w:ascii="Georgia" w:hAnsi="Georgia"/>
          <w:sz w:val="32"/>
        </w:rPr>
        <w:t xml:space="preserve">épaule droite ballottait au bout de son attache. Et </w:t>
      </w:r>
      <w:r w:rsidR="008B6447">
        <w:rPr>
          <w:rFonts w:ascii="Georgia" w:hAnsi="Georgia"/>
          <w:sz w:val="32"/>
        </w:rPr>
        <w:t xml:space="preserve">trop </w:t>
      </w:r>
      <w:r w:rsidRPr="007A6F8D">
        <w:rPr>
          <w:rFonts w:ascii="Georgia" w:hAnsi="Georgia"/>
          <w:sz w:val="32"/>
        </w:rPr>
        <w:t>distinctement se percevait, au travers des prises d</w:t>
      </w:r>
      <w:r w:rsidR="00842F6D">
        <w:rPr>
          <w:rFonts w:ascii="Georgia" w:hAnsi="Georgia"/>
          <w:sz w:val="32"/>
        </w:rPr>
        <w:t>’</w:t>
      </w:r>
      <w:r w:rsidRPr="007A6F8D">
        <w:rPr>
          <w:rFonts w:ascii="Georgia" w:hAnsi="Georgia"/>
          <w:sz w:val="32"/>
        </w:rPr>
        <w:t xml:space="preserve">air et de la </w:t>
      </w:r>
      <w:r w:rsidR="008B6447">
        <w:rPr>
          <w:rFonts w:ascii="Georgia" w:hAnsi="Georgia"/>
          <w:sz w:val="32"/>
        </w:rPr>
        <w:t>v</w:t>
      </w:r>
      <w:r w:rsidRPr="007A6F8D">
        <w:rPr>
          <w:rFonts w:ascii="Georgia" w:hAnsi="Georgia"/>
          <w:sz w:val="32"/>
        </w:rPr>
        <w:t>is</w:t>
      </w:r>
      <w:r w:rsidR="008B6447">
        <w:rPr>
          <w:rFonts w:ascii="Georgia" w:hAnsi="Georgia"/>
          <w:sz w:val="32"/>
        </w:rPr>
        <w:t>iè</w:t>
      </w:r>
      <w:r w:rsidRPr="007A6F8D">
        <w:rPr>
          <w:rFonts w:ascii="Georgia" w:hAnsi="Georgia"/>
          <w:sz w:val="32"/>
        </w:rPr>
        <w:t>re, un halètement rauque.</w:t>
      </w:r>
    </w:p>
    <w:p w:rsidR="00F170CC" w:rsidRPr="007A6F8D" w:rsidRDefault="00F170CC" w:rsidP="007A6F8D">
      <w:pPr>
        <w:ind w:firstLine="720"/>
        <w:jc w:val="both"/>
        <w:rPr>
          <w:rFonts w:ascii="Georgia" w:hAnsi="Georgia"/>
          <w:sz w:val="32"/>
        </w:rPr>
      </w:pPr>
      <w:r w:rsidRPr="007A6F8D">
        <w:rPr>
          <w:rFonts w:ascii="Georgia" w:hAnsi="Georgia"/>
          <w:sz w:val="32"/>
        </w:rPr>
        <w:t>Tout aveuglés qu</w:t>
      </w:r>
      <w:r w:rsidR="00842F6D">
        <w:rPr>
          <w:rFonts w:ascii="Georgia" w:hAnsi="Georgia"/>
          <w:sz w:val="32"/>
        </w:rPr>
        <w:t>’</w:t>
      </w:r>
      <w:r w:rsidRPr="007A6F8D">
        <w:rPr>
          <w:rFonts w:ascii="Georgia" w:hAnsi="Georgia"/>
          <w:sz w:val="32"/>
        </w:rPr>
        <w:t xml:space="preserve">ils étaient par leur morgue, les chevaliers et </w:t>
      </w:r>
      <w:r w:rsidR="008B6447">
        <w:rPr>
          <w:rFonts w:ascii="Georgia" w:hAnsi="Georgia"/>
          <w:sz w:val="32"/>
        </w:rPr>
        <w:t>les se</w:t>
      </w:r>
      <w:r w:rsidRPr="007A6F8D">
        <w:rPr>
          <w:rFonts w:ascii="Georgia" w:hAnsi="Georgia"/>
          <w:sz w:val="32"/>
        </w:rPr>
        <w:t>igneurs du Val se rendaient</w:t>
      </w:r>
      <w:r w:rsidR="008B6447">
        <w:rPr>
          <w:rFonts w:ascii="Georgia" w:hAnsi="Georgia"/>
          <w:sz w:val="32"/>
        </w:rPr>
        <w:t xml:space="preserve"> compte eux-mêmes du tour que p</w:t>
      </w:r>
      <w:r w:rsidRPr="007A6F8D">
        <w:rPr>
          <w:rFonts w:ascii="Georgia" w:hAnsi="Georgia"/>
          <w:sz w:val="32"/>
        </w:rPr>
        <w:t>renaient les choses, mais Lysa point. « Assez joué, ser Vardis !</w:t>
      </w:r>
      <w:r w:rsidR="008B6447">
        <w:rPr>
          <w:rFonts w:ascii="Georgia" w:hAnsi="Georgia"/>
          <w:sz w:val="32"/>
        </w:rPr>
        <w:t xml:space="preserve"> </w:t>
      </w:r>
      <w:r w:rsidRPr="007A6F8D">
        <w:rPr>
          <w:rFonts w:ascii="Georgia" w:hAnsi="Georgia"/>
          <w:sz w:val="32"/>
        </w:rPr>
        <w:t>cria-t-elle de tout son haut, finissez-le-moi, maintenant, mon bébé commence à être fatigué ! »</w:t>
      </w:r>
    </w:p>
    <w:p w:rsidR="00F170CC" w:rsidRPr="007A6F8D" w:rsidRDefault="00F170CC" w:rsidP="007A6F8D">
      <w:pPr>
        <w:ind w:firstLine="720"/>
        <w:jc w:val="both"/>
        <w:rPr>
          <w:rFonts w:ascii="Georgia" w:hAnsi="Georgia"/>
          <w:sz w:val="32"/>
        </w:rPr>
      </w:pPr>
      <w:r w:rsidRPr="007A6F8D">
        <w:rPr>
          <w:rFonts w:ascii="Georgia" w:hAnsi="Georgia"/>
          <w:sz w:val="32"/>
        </w:rPr>
        <w:t>Alors, il faut le porter à son crédit, le preux ser Vardis Egen puisa dans sa loyauté l</w:t>
      </w:r>
      <w:r w:rsidR="00842F6D">
        <w:rPr>
          <w:rFonts w:ascii="Georgia" w:hAnsi="Georgia"/>
          <w:sz w:val="32"/>
        </w:rPr>
        <w:t>’</w:t>
      </w:r>
      <w:r w:rsidRPr="007A6F8D">
        <w:rPr>
          <w:rFonts w:ascii="Georgia" w:hAnsi="Georgia"/>
          <w:sz w:val="32"/>
        </w:rPr>
        <w:t>énergie d</w:t>
      </w:r>
      <w:r w:rsidR="00842F6D">
        <w:rPr>
          <w:rFonts w:ascii="Georgia" w:hAnsi="Georgia"/>
          <w:sz w:val="32"/>
        </w:rPr>
        <w:t>’</w:t>
      </w:r>
      <w:r w:rsidRPr="007A6F8D">
        <w:rPr>
          <w:rFonts w:ascii="Georgia" w:hAnsi="Georgia"/>
          <w:sz w:val="32"/>
        </w:rPr>
        <w:t>obéir aux ordres de sa dame, dussent-ils être les derniers reçus. L</w:t>
      </w:r>
      <w:r w:rsidR="00842F6D">
        <w:rPr>
          <w:rFonts w:ascii="Georgia" w:hAnsi="Georgia"/>
          <w:sz w:val="32"/>
        </w:rPr>
        <w:t>’</w:t>
      </w:r>
      <w:r w:rsidRPr="007A6F8D">
        <w:rPr>
          <w:rFonts w:ascii="Georgia" w:hAnsi="Georgia"/>
          <w:sz w:val="32"/>
        </w:rPr>
        <w:t>instant d</w:t>
      </w:r>
      <w:r w:rsidR="00842F6D">
        <w:rPr>
          <w:rFonts w:ascii="Georgia" w:hAnsi="Georgia"/>
          <w:sz w:val="32"/>
        </w:rPr>
        <w:t>’</w:t>
      </w:r>
      <w:r w:rsidRPr="007A6F8D">
        <w:rPr>
          <w:rFonts w:ascii="Georgia" w:hAnsi="Georgia"/>
          <w:sz w:val="32"/>
        </w:rPr>
        <w:t>avant le voyait reculer, à demi pelotonné derrière son bouclier lacéré, l</w:t>
      </w:r>
      <w:r w:rsidR="00842F6D">
        <w:rPr>
          <w:rFonts w:ascii="Georgia" w:hAnsi="Georgia"/>
          <w:sz w:val="32"/>
        </w:rPr>
        <w:t>’</w:t>
      </w:r>
      <w:r w:rsidRPr="007A6F8D">
        <w:rPr>
          <w:rFonts w:ascii="Georgia" w:hAnsi="Georgia"/>
          <w:sz w:val="32"/>
        </w:rPr>
        <w:t>instant d</w:t>
      </w:r>
      <w:r w:rsidR="00842F6D">
        <w:rPr>
          <w:rFonts w:ascii="Georgia" w:hAnsi="Georgia"/>
          <w:sz w:val="32"/>
        </w:rPr>
        <w:t>’</w:t>
      </w:r>
      <w:r w:rsidRPr="007A6F8D">
        <w:rPr>
          <w:rFonts w:ascii="Georgia" w:hAnsi="Georgia"/>
          <w:sz w:val="32"/>
        </w:rPr>
        <w:t>après le vit foncer. Cette charge inopinée de taureau prit Bronn à contre-pied. Ser Vardis vint s</w:t>
      </w:r>
      <w:r w:rsidR="00842F6D">
        <w:rPr>
          <w:rFonts w:ascii="Georgia" w:hAnsi="Georgia"/>
          <w:sz w:val="32"/>
        </w:rPr>
        <w:t>’</w:t>
      </w:r>
      <w:r w:rsidRPr="007A6F8D">
        <w:rPr>
          <w:rFonts w:ascii="Georgia" w:hAnsi="Georgia"/>
          <w:sz w:val="32"/>
        </w:rPr>
        <w:t xml:space="preserve">écraser sur lui, lui balançant à la </w:t>
      </w:r>
      <w:r w:rsidRPr="007A6F8D">
        <w:rPr>
          <w:rFonts w:ascii="Georgia" w:hAnsi="Georgia"/>
          <w:sz w:val="32"/>
        </w:rPr>
        <w:lastRenderedPageBreak/>
        <w:t>volée son bouclier dans la figure, et il s</w:t>
      </w:r>
      <w:r w:rsidR="00842F6D">
        <w:rPr>
          <w:rFonts w:ascii="Georgia" w:hAnsi="Georgia"/>
          <w:sz w:val="32"/>
        </w:rPr>
        <w:t>’</w:t>
      </w:r>
      <w:r w:rsidRPr="007A6F8D">
        <w:rPr>
          <w:rFonts w:ascii="Georgia" w:hAnsi="Georgia"/>
          <w:sz w:val="32"/>
        </w:rPr>
        <w:t>en fallut de rien,</w:t>
      </w:r>
      <w:r w:rsidR="007A6F8D" w:rsidRPr="007A6F8D">
        <w:rPr>
          <w:rFonts w:ascii="Georgia" w:hAnsi="Georgia"/>
          <w:i/>
          <w:sz w:val="32"/>
        </w:rPr>
        <w:t xml:space="preserve"> de rien</w:t>
      </w:r>
      <w:r w:rsidRPr="007A6F8D">
        <w:rPr>
          <w:rFonts w:ascii="Georgia" w:hAnsi="Georgia"/>
          <w:sz w:val="32"/>
        </w:rPr>
        <w:t>, qu</w:t>
      </w:r>
      <w:r w:rsidR="00842F6D">
        <w:rPr>
          <w:rFonts w:ascii="Georgia" w:hAnsi="Georgia"/>
          <w:sz w:val="32"/>
        </w:rPr>
        <w:t>’</w:t>
      </w:r>
      <w:r w:rsidRPr="007A6F8D">
        <w:rPr>
          <w:rFonts w:ascii="Georgia" w:hAnsi="Georgia"/>
          <w:sz w:val="32"/>
        </w:rPr>
        <w:t>il n</w:t>
      </w:r>
      <w:r w:rsidR="00842F6D">
        <w:rPr>
          <w:rFonts w:ascii="Georgia" w:hAnsi="Georgia"/>
          <w:sz w:val="32"/>
        </w:rPr>
        <w:t>’</w:t>
      </w:r>
      <w:r w:rsidRPr="007A6F8D">
        <w:rPr>
          <w:rFonts w:ascii="Georgia" w:hAnsi="Georgia"/>
          <w:sz w:val="32"/>
        </w:rPr>
        <w:t>en fut renversé..., chancela vers l</w:t>
      </w:r>
      <w:r w:rsidR="00842F6D">
        <w:rPr>
          <w:rFonts w:ascii="Georgia" w:hAnsi="Georgia"/>
          <w:sz w:val="32"/>
        </w:rPr>
        <w:t>’</w:t>
      </w:r>
      <w:r w:rsidRPr="007A6F8D">
        <w:rPr>
          <w:rFonts w:ascii="Georgia" w:hAnsi="Georgia"/>
          <w:sz w:val="32"/>
        </w:rPr>
        <w:t>arrière d</w:t>
      </w:r>
      <w:r w:rsidR="00842F6D">
        <w:rPr>
          <w:rFonts w:ascii="Georgia" w:hAnsi="Georgia"/>
          <w:sz w:val="32"/>
        </w:rPr>
        <w:t>’</w:t>
      </w:r>
      <w:r w:rsidRPr="007A6F8D">
        <w:rPr>
          <w:rFonts w:ascii="Georgia" w:hAnsi="Georgia"/>
          <w:sz w:val="32"/>
        </w:rPr>
        <w:t>un pas, deux, buta contre une saillie du rocher, dut s</w:t>
      </w:r>
      <w:r w:rsidR="00842F6D">
        <w:rPr>
          <w:rFonts w:ascii="Georgia" w:hAnsi="Georgia"/>
          <w:sz w:val="32"/>
        </w:rPr>
        <w:t>’</w:t>
      </w:r>
      <w:r w:rsidRPr="007A6F8D">
        <w:rPr>
          <w:rFonts w:ascii="Georgia" w:hAnsi="Georgia"/>
          <w:sz w:val="32"/>
        </w:rPr>
        <w:t>agripper à la statue pour ne pas tomber. Déjà, rejetant de côté son bouclier, ser Vardis se ruait sur lui. Depuis le coude jusqu</w:t>
      </w:r>
      <w:r w:rsidR="00842F6D">
        <w:rPr>
          <w:rFonts w:ascii="Georgia" w:hAnsi="Georgia"/>
          <w:sz w:val="32"/>
        </w:rPr>
        <w:t>’</w:t>
      </w:r>
      <w:r w:rsidRPr="007A6F8D">
        <w:rPr>
          <w:rFonts w:ascii="Georgia" w:hAnsi="Georgia"/>
          <w:sz w:val="32"/>
        </w:rPr>
        <w:t>au bout des doigts, son bras droit n</w:t>
      </w:r>
      <w:r w:rsidR="00842F6D">
        <w:rPr>
          <w:rFonts w:ascii="Georgia" w:hAnsi="Georgia"/>
          <w:sz w:val="32"/>
        </w:rPr>
        <w:t>’</w:t>
      </w:r>
      <w:r w:rsidRPr="007A6F8D">
        <w:rPr>
          <w:rFonts w:ascii="Georgia" w:hAnsi="Georgia"/>
          <w:sz w:val="32"/>
        </w:rPr>
        <w:t>était plus à présent que sang, ce qui l</w:t>
      </w:r>
      <w:r w:rsidR="00842F6D">
        <w:rPr>
          <w:rFonts w:ascii="Georgia" w:hAnsi="Georgia"/>
          <w:sz w:val="32"/>
        </w:rPr>
        <w:t>’</w:t>
      </w:r>
      <w:r w:rsidRPr="007A6F8D">
        <w:rPr>
          <w:rFonts w:ascii="Georgia" w:hAnsi="Georgia"/>
          <w:sz w:val="32"/>
        </w:rPr>
        <w:t>obligeait à recourir à ses deux mains pour lever l</w:t>
      </w:r>
      <w:r w:rsidR="00842F6D">
        <w:rPr>
          <w:rFonts w:ascii="Georgia" w:hAnsi="Georgia"/>
          <w:sz w:val="32"/>
        </w:rPr>
        <w:t>’</w:t>
      </w:r>
      <w:r w:rsidRPr="007A6F8D">
        <w:rPr>
          <w:rFonts w:ascii="Georgia" w:hAnsi="Georgia"/>
          <w:sz w:val="32"/>
        </w:rPr>
        <w:t>épée, mais l</w:t>
      </w:r>
      <w:r w:rsidR="00842F6D">
        <w:rPr>
          <w:rFonts w:ascii="Georgia" w:hAnsi="Georgia"/>
          <w:sz w:val="32"/>
        </w:rPr>
        <w:t>’</w:t>
      </w:r>
      <w:r w:rsidRPr="007A6F8D">
        <w:rPr>
          <w:rFonts w:ascii="Georgia" w:hAnsi="Georgia"/>
          <w:sz w:val="32"/>
        </w:rPr>
        <w:t>énergie de son désespoir eût fendu Bronn jusqu</w:t>
      </w:r>
      <w:r w:rsidR="00842F6D">
        <w:rPr>
          <w:rFonts w:ascii="Georgia" w:hAnsi="Georgia"/>
          <w:sz w:val="32"/>
        </w:rPr>
        <w:t>’</w:t>
      </w:r>
      <w:r w:rsidRPr="007A6F8D">
        <w:rPr>
          <w:rFonts w:ascii="Georgia" w:hAnsi="Georgia"/>
          <w:sz w:val="32"/>
        </w:rPr>
        <w:t>au nombril..., si Bronn se fût soucié d</w:t>
      </w:r>
      <w:r w:rsidR="00842F6D">
        <w:rPr>
          <w:rFonts w:ascii="Georgia" w:hAnsi="Georgia"/>
          <w:sz w:val="32"/>
        </w:rPr>
        <w:t>’</w:t>
      </w:r>
      <w:r w:rsidRPr="007A6F8D">
        <w:rPr>
          <w:rFonts w:ascii="Georgia" w:hAnsi="Georgia"/>
          <w:sz w:val="32"/>
        </w:rPr>
        <w:t>encaisser le coup.</w:t>
      </w:r>
    </w:p>
    <w:p w:rsidR="00F170CC" w:rsidRPr="007A6F8D" w:rsidRDefault="00F170CC" w:rsidP="007A6F8D">
      <w:pPr>
        <w:ind w:firstLine="720"/>
        <w:jc w:val="both"/>
        <w:rPr>
          <w:rFonts w:ascii="Georgia" w:hAnsi="Georgia"/>
          <w:sz w:val="32"/>
        </w:rPr>
      </w:pPr>
      <w:r w:rsidRPr="007A6F8D">
        <w:rPr>
          <w:rFonts w:ascii="Georgia" w:hAnsi="Georgia"/>
          <w:sz w:val="32"/>
        </w:rPr>
        <w:t>Or Bronn bondit hors de portée. La belle épée niellée d</w:t>
      </w:r>
      <w:r w:rsidR="00842F6D">
        <w:rPr>
          <w:rFonts w:ascii="Georgia" w:hAnsi="Georgia"/>
          <w:sz w:val="32"/>
        </w:rPr>
        <w:t>’</w:t>
      </w:r>
      <w:r w:rsidRPr="007A6F8D">
        <w:rPr>
          <w:rFonts w:ascii="Georgia" w:hAnsi="Georgia"/>
          <w:sz w:val="32"/>
        </w:rPr>
        <w:t>argent de Jon Arryn flamboya contre le coude blanc de la pleureuse et s</w:t>
      </w:r>
      <w:r w:rsidR="00842F6D">
        <w:rPr>
          <w:rFonts w:ascii="Georgia" w:hAnsi="Georgia"/>
          <w:sz w:val="32"/>
        </w:rPr>
        <w:t>’</w:t>
      </w:r>
      <w:r w:rsidRPr="007A6F8D">
        <w:rPr>
          <w:rFonts w:ascii="Georgia" w:hAnsi="Georgia"/>
          <w:sz w:val="32"/>
        </w:rPr>
        <w:t xml:space="preserve">y </w:t>
      </w:r>
      <w:r w:rsidR="008B6447" w:rsidRPr="007A6F8D">
        <w:rPr>
          <w:rFonts w:ascii="Georgia" w:hAnsi="Georgia"/>
          <w:sz w:val="32"/>
        </w:rPr>
        <w:t>rompit</w:t>
      </w:r>
      <w:r w:rsidRPr="007A6F8D">
        <w:rPr>
          <w:rFonts w:ascii="Georgia" w:hAnsi="Georgia"/>
          <w:sz w:val="32"/>
        </w:rPr>
        <w:t xml:space="preserve"> net. De l</w:t>
      </w:r>
      <w:r w:rsidR="00842F6D">
        <w:rPr>
          <w:rFonts w:ascii="Georgia" w:hAnsi="Georgia"/>
          <w:sz w:val="32"/>
        </w:rPr>
        <w:t>’</w:t>
      </w:r>
      <w:r w:rsidRPr="007A6F8D">
        <w:rPr>
          <w:rFonts w:ascii="Georgia" w:hAnsi="Georgia"/>
          <w:sz w:val="32"/>
        </w:rPr>
        <w:t>épaule, Bronn poussa l</w:t>
      </w:r>
      <w:r w:rsidR="00842F6D">
        <w:rPr>
          <w:rFonts w:ascii="Georgia" w:hAnsi="Georgia"/>
          <w:sz w:val="32"/>
        </w:rPr>
        <w:t>’</w:t>
      </w:r>
      <w:r w:rsidRPr="007A6F8D">
        <w:rPr>
          <w:rFonts w:ascii="Georgia" w:hAnsi="Georgia"/>
          <w:sz w:val="32"/>
        </w:rPr>
        <w:t>antique effigie d</w:t>
      </w:r>
      <w:r w:rsidR="00842F6D">
        <w:rPr>
          <w:rFonts w:ascii="Georgia" w:hAnsi="Georgia"/>
          <w:sz w:val="32"/>
        </w:rPr>
        <w:t>’</w:t>
      </w:r>
      <w:r w:rsidRPr="007A6F8D">
        <w:rPr>
          <w:rFonts w:ascii="Georgia" w:hAnsi="Georgia"/>
          <w:sz w:val="32"/>
        </w:rPr>
        <w:t>Alyssa Arryn qui oscilla pesamment puis, dans un vacarme assourdissant, renversa sous elle ser Vardis Egen.</w:t>
      </w:r>
    </w:p>
    <w:p w:rsidR="00F170CC" w:rsidRPr="007A6F8D" w:rsidRDefault="00F170CC" w:rsidP="007A6F8D">
      <w:pPr>
        <w:ind w:firstLine="720"/>
        <w:jc w:val="both"/>
        <w:rPr>
          <w:rFonts w:ascii="Georgia" w:hAnsi="Georgia"/>
          <w:sz w:val="32"/>
        </w:rPr>
      </w:pPr>
      <w:r w:rsidRPr="007A6F8D">
        <w:rPr>
          <w:rFonts w:ascii="Georgia" w:hAnsi="Georgia"/>
          <w:sz w:val="32"/>
        </w:rPr>
        <w:t>En un clin d</w:t>
      </w:r>
      <w:r w:rsidR="00842F6D">
        <w:rPr>
          <w:rFonts w:ascii="Georgia" w:hAnsi="Georgia"/>
          <w:sz w:val="32"/>
        </w:rPr>
        <w:t>’</w:t>
      </w:r>
      <w:r w:rsidRPr="007A6F8D">
        <w:rPr>
          <w:rFonts w:ascii="Georgia" w:hAnsi="Georgia"/>
          <w:sz w:val="32"/>
        </w:rPr>
        <w:t>œil, Bronn était sur lui et, d</w:t>
      </w:r>
      <w:r w:rsidR="00842F6D">
        <w:rPr>
          <w:rFonts w:ascii="Georgia" w:hAnsi="Georgia"/>
          <w:sz w:val="32"/>
        </w:rPr>
        <w:t>’</w:t>
      </w:r>
      <w:r w:rsidRPr="007A6F8D">
        <w:rPr>
          <w:rFonts w:ascii="Georgia" w:hAnsi="Georgia"/>
          <w:sz w:val="32"/>
        </w:rPr>
        <w:t>un coup de pied, rejetait de côté la spallière démantibulée pour mettre à nu le défaut de l</w:t>
      </w:r>
      <w:r w:rsidR="00842F6D">
        <w:rPr>
          <w:rFonts w:ascii="Georgia" w:hAnsi="Georgia"/>
          <w:sz w:val="32"/>
        </w:rPr>
        <w:t>’</w:t>
      </w:r>
      <w:r w:rsidRPr="007A6F8D">
        <w:rPr>
          <w:rFonts w:ascii="Georgia" w:hAnsi="Georgia"/>
          <w:sz w:val="32"/>
        </w:rPr>
        <w:t>épaule et du pectoral de plates. Immobilisé par le torse de marbre brisé, le vaincu gisait sur le flanc. Catelyn l</w:t>
      </w:r>
      <w:r w:rsidR="00842F6D">
        <w:rPr>
          <w:rFonts w:ascii="Georgia" w:hAnsi="Georgia"/>
          <w:sz w:val="32"/>
        </w:rPr>
        <w:t>’</w:t>
      </w:r>
      <w:r w:rsidRPr="007A6F8D">
        <w:rPr>
          <w:rFonts w:ascii="Georgia" w:hAnsi="Georgia"/>
          <w:sz w:val="32"/>
        </w:rPr>
        <w:t>entendit grogner lorsque le reître empoigna son épée à deux mains et, pesant dessus de tout son poids, la lui enfonça sous l</w:t>
      </w:r>
      <w:r w:rsidR="00842F6D">
        <w:rPr>
          <w:rFonts w:ascii="Georgia" w:hAnsi="Georgia"/>
          <w:sz w:val="32"/>
        </w:rPr>
        <w:t>’</w:t>
      </w:r>
      <w:r w:rsidRPr="007A6F8D">
        <w:rPr>
          <w:rFonts w:ascii="Georgia" w:hAnsi="Georgia"/>
          <w:sz w:val="32"/>
        </w:rPr>
        <w:t>aisselle puis dans les reins. Quelques spasmes, et ser Vardis Egen s</w:t>
      </w:r>
      <w:r w:rsidR="00842F6D">
        <w:rPr>
          <w:rFonts w:ascii="Georgia" w:hAnsi="Georgia"/>
          <w:sz w:val="32"/>
        </w:rPr>
        <w:t>’</w:t>
      </w:r>
      <w:r w:rsidRPr="007A6F8D">
        <w:rPr>
          <w:rFonts w:ascii="Georgia" w:hAnsi="Georgia"/>
          <w:sz w:val="32"/>
        </w:rPr>
        <w:t>immobilisa.</w:t>
      </w:r>
    </w:p>
    <w:p w:rsidR="00F170CC" w:rsidRPr="007A6F8D" w:rsidRDefault="00F170CC" w:rsidP="007A6F8D">
      <w:pPr>
        <w:ind w:firstLine="720"/>
        <w:jc w:val="both"/>
        <w:rPr>
          <w:rFonts w:ascii="Georgia" w:hAnsi="Georgia"/>
          <w:sz w:val="32"/>
        </w:rPr>
      </w:pPr>
      <w:r w:rsidRPr="007A6F8D">
        <w:rPr>
          <w:rFonts w:ascii="Georgia" w:hAnsi="Georgia"/>
          <w:sz w:val="32"/>
        </w:rPr>
        <w:t>Le silence avait pétrifié les Eyrié. Bronn retira sa coiffe et la laissa choir dans l</w:t>
      </w:r>
      <w:r w:rsidR="00842F6D">
        <w:rPr>
          <w:rFonts w:ascii="Georgia" w:hAnsi="Georgia"/>
          <w:sz w:val="32"/>
        </w:rPr>
        <w:t>’</w:t>
      </w:r>
      <w:r w:rsidRPr="007A6F8D">
        <w:rPr>
          <w:rFonts w:ascii="Georgia" w:hAnsi="Georgia"/>
          <w:sz w:val="32"/>
        </w:rPr>
        <w:t>herbe, à ses pieds. Vilainement tuméfiée par le bouclier, sa lèvre saignait, la sueur collait ses cheveux charbonneux. Il cracha une dent cassée.</w:t>
      </w:r>
    </w:p>
    <w:p w:rsidR="00F170CC" w:rsidRPr="007A6F8D" w:rsidRDefault="00F170CC" w:rsidP="007A6F8D">
      <w:pPr>
        <w:ind w:firstLine="720"/>
        <w:jc w:val="both"/>
        <w:rPr>
          <w:rFonts w:ascii="Georgia" w:hAnsi="Georgia"/>
          <w:sz w:val="32"/>
        </w:rPr>
      </w:pPr>
      <w:r w:rsidRPr="007A6F8D">
        <w:rPr>
          <w:rFonts w:ascii="Georgia" w:hAnsi="Georgia"/>
          <w:sz w:val="32"/>
        </w:rPr>
        <w:t>« C</w:t>
      </w:r>
      <w:r w:rsidR="00842F6D">
        <w:rPr>
          <w:rFonts w:ascii="Georgia" w:hAnsi="Georgia"/>
          <w:sz w:val="32"/>
        </w:rPr>
        <w:t>’</w:t>
      </w:r>
      <w:r w:rsidRPr="007A6F8D">
        <w:rPr>
          <w:rFonts w:ascii="Georgia" w:hAnsi="Georgia"/>
          <w:sz w:val="32"/>
        </w:rPr>
        <w:t>est terminé, Mère ? » demanda le sire des Eyrié.</w:t>
      </w:r>
    </w:p>
    <w:p w:rsidR="00F170CC" w:rsidRPr="007A6F8D" w:rsidRDefault="007A6F8D" w:rsidP="007A6F8D">
      <w:pPr>
        <w:ind w:firstLine="720"/>
        <w:jc w:val="both"/>
        <w:rPr>
          <w:rFonts w:ascii="Georgia" w:hAnsi="Georgia"/>
          <w:sz w:val="32"/>
        </w:rPr>
      </w:pPr>
      <w:r w:rsidRPr="007A6F8D">
        <w:rPr>
          <w:rFonts w:ascii="Georgia" w:hAnsi="Georgia"/>
          <w:i/>
          <w:sz w:val="32"/>
        </w:rPr>
        <w:t>Non,</w:t>
      </w:r>
      <w:r w:rsidR="00F170CC" w:rsidRPr="007A6F8D">
        <w:rPr>
          <w:rFonts w:ascii="Georgia" w:hAnsi="Georgia"/>
          <w:sz w:val="32"/>
        </w:rPr>
        <w:t xml:space="preserve"> lui eût volontiers répondu Catelyn,</w:t>
      </w:r>
      <w:r w:rsidRPr="007A6F8D">
        <w:rPr>
          <w:rFonts w:ascii="Georgia" w:hAnsi="Georgia"/>
          <w:i/>
          <w:sz w:val="32"/>
        </w:rPr>
        <w:t xml:space="preserve"> cela ne fait que débuter.</w:t>
      </w:r>
    </w:p>
    <w:p w:rsidR="00F170CC" w:rsidRPr="007A6F8D" w:rsidRDefault="00F170CC" w:rsidP="007A6F8D">
      <w:pPr>
        <w:ind w:firstLine="720"/>
        <w:jc w:val="both"/>
        <w:rPr>
          <w:rFonts w:ascii="Georgia" w:hAnsi="Georgia"/>
          <w:sz w:val="32"/>
        </w:rPr>
      </w:pPr>
      <w:r w:rsidRPr="007A6F8D">
        <w:rPr>
          <w:rFonts w:ascii="Georgia" w:hAnsi="Georgia"/>
          <w:sz w:val="32"/>
        </w:rPr>
        <w:t>« Oui », dit Lysa d</w:t>
      </w:r>
      <w:r w:rsidR="00842F6D">
        <w:rPr>
          <w:rFonts w:ascii="Georgia" w:hAnsi="Georgia"/>
          <w:sz w:val="32"/>
        </w:rPr>
        <w:t>’</w:t>
      </w:r>
      <w:r w:rsidRPr="007A6F8D">
        <w:rPr>
          <w:rFonts w:ascii="Georgia" w:hAnsi="Georgia"/>
          <w:sz w:val="32"/>
        </w:rPr>
        <w:t>un air revêche, mais d</w:t>
      </w:r>
      <w:r w:rsidR="00842F6D">
        <w:rPr>
          <w:rFonts w:ascii="Georgia" w:hAnsi="Georgia"/>
          <w:sz w:val="32"/>
        </w:rPr>
        <w:t>’</w:t>
      </w:r>
      <w:r w:rsidRPr="007A6F8D">
        <w:rPr>
          <w:rFonts w:ascii="Georgia" w:hAnsi="Georgia"/>
          <w:sz w:val="32"/>
        </w:rPr>
        <w:t>une voix aussi froide et morte que le capitaine de sa garde.</w:t>
      </w:r>
    </w:p>
    <w:p w:rsidR="00F170CC" w:rsidRPr="007A6F8D" w:rsidRDefault="00F170CC" w:rsidP="007A6F8D">
      <w:pPr>
        <w:ind w:firstLine="720"/>
        <w:jc w:val="both"/>
        <w:rPr>
          <w:rFonts w:ascii="Georgia" w:hAnsi="Georgia"/>
          <w:sz w:val="32"/>
        </w:rPr>
      </w:pPr>
      <w:r w:rsidRPr="007A6F8D">
        <w:rPr>
          <w:rFonts w:ascii="Georgia" w:hAnsi="Georgia"/>
          <w:sz w:val="32"/>
        </w:rPr>
        <w:t>« Je peux faire voler le petit homme, maintenant ? »</w:t>
      </w:r>
    </w:p>
    <w:p w:rsidR="00F170CC" w:rsidRPr="007A6F8D" w:rsidRDefault="00F170CC" w:rsidP="007A6F8D">
      <w:pPr>
        <w:ind w:firstLine="720"/>
        <w:jc w:val="both"/>
        <w:rPr>
          <w:rFonts w:ascii="Georgia" w:hAnsi="Georgia"/>
          <w:sz w:val="32"/>
        </w:rPr>
      </w:pPr>
      <w:r w:rsidRPr="007A6F8D">
        <w:rPr>
          <w:rFonts w:ascii="Georgia" w:hAnsi="Georgia"/>
          <w:sz w:val="32"/>
        </w:rPr>
        <w:t>A l</w:t>
      </w:r>
      <w:r w:rsidR="00842F6D">
        <w:rPr>
          <w:rFonts w:ascii="Georgia" w:hAnsi="Georgia"/>
          <w:sz w:val="32"/>
        </w:rPr>
        <w:t>’</w:t>
      </w:r>
      <w:r w:rsidRPr="007A6F8D">
        <w:rPr>
          <w:rFonts w:ascii="Georgia" w:hAnsi="Georgia"/>
          <w:sz w:val="32"/>
        </w:rPr>
        <w:t xml:space="preserve">autre bout du jardin, Tyrion </w:t>
      </w:r>
      <w:r w:rsidR="008B6447">
        <w:rPr>
          <w:rFonts w:ascii="Georgia" w:hAnsi="Georgia"/>
          <w:sz w:val="32"/>
        </w:rPr>
        <w:t>se leva. « Pas ce petit homme-</w:t>
      </w:r>
      <w:r w:rsidR="008B6447" w:rsidRPr="008B6447">
        <w:rPr>
          <w:rFonts w:ascii="Georgia" w:hAnsi="Georgia"/>
          <w:i/>
          <w:sz w:val="32"/>
        </w:rPr>
        <w:t>ci</w:t>
      </w:r>
      <w:r w:rsidRPr="007A6F8D">
        <w:rPr>
          <w:rFonts w:ascii="Georgia" w:hAnsi="Georgia"/>
          <w:sz w:val="32"/>
        </w:rPr>
        <w:t>, dit-il. Ce petit homme-ci va redescendre dans la corbeille aux navets, merci mille fois.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Vous présumez..., commença Lysa.</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présume que la maison Arryn se souvient de sa propre devise :</w:t>
      </w:r>
      <w:r w:rsidRPr="007A6F8D">
        <w:rPr>
          <w:rFonts w:ascii="Georgia" w:hAnsi="Georgia"/>
          <w:i/>
          <w:sz w:val="32"/>
        </w:rPr>
        <w:t xml:space="preserve"> Aussi haute qu</w:t>
      </w:r>
      <w:r w:rsidR="00842F6D">
        <w:rPr>
          <w:rFonts w:ascii="Georgia" w:hAnsi="Georgia"/>
          <w:i/>
          <w:sz w:val="32"/>
        </w:rPr>
        <w:t>’</w:t>
      </w:r>
      <w:r w:rsidRPr="007A6F8D">
        <w:rPr>
          <w:rFonts w:ascii="Georgia" w:hAnsi="Georgia"/>
          <w:i/>
          <w:sz w:val="32"/>
        </w:rPr>
        <w:t>Honneur.</w:t>
      </w:r>
    </w:p>
    <w:p w:rsidR="00F170CC" w:rsidRPr="007A6F8D" w:rsidRDefault="007A6F8D" w:rsidP="007A6F8D">
      <w:pPr>
        <w:ind w:firstLine="720"/>
        <w:jc w:val="both"/>
        <w:rPr>
          <w:rFonts w:ascii="Georgia" w:hAnsi="Georgia"/>
          <w:sz w:val="32"/>
        </w:rPr>
      </w:pPr>
      <w:r w:rsidRPr="007A6F8D">
        <w:rPr>
          <w:rFonts w:ascii="Georgia" w:hAnsi="Georgia"/>
          <w:sz w:val="32"/>
        </w:rPr>
        <w:lastRenderedPageBreak/>
        <w:t>— </w:t>
      </w:r>
      <w:r w:rsidR="00F170CC" w:rsidRPr="007A6F8D">
        <w:rPr>
          <w:rFonts w:ascii="Georgia" w:hAnsi="Georgia"/>
          <w:sz w:val="32"/>
        </w:rPr>
        <w:t>Vous m</w:t>
      </w:r>
      <w:r w:rsidR="00842F6D">
        <w:rPr>
          <w:rFonts w:ascii="Georgia" w:hAnsi="Georgia"/>
          <w:sz w:val="32"/>
        </w:rPr>
        <w:t>’</w:t>
      </w:r>
      <w:r w:rsidR="00F170CC" w:rsidRPr="007A6F8D">
        <w:rPr>
          <w:rFonts w:ascii="Georgia" w:hAnsi="Georgia"/>
          <w:sz w:val="32"/>
        </w:rPr>
        <w:t>aviez promis que je le ferais voler... ! » couina le sire des Eyrié. Ses tremblements le reprenaient déjà.</w:t>
      </w:r>
    </w:p>
    <w:p w:rsidR="00F170CC" w:rsidRPr="007A6F8D" w:rsidRDefault="00F170CC" w:rsidP="007A6F8D">
      <w:pPr>
        <w:ind w:firstLine="720"/>
        <w:jc w:val="both"/>
        <w:rPr>
          <w:rFonts w:ascii="Georgia" w:hAnsi="Georgia"/>
          <w:sz w:val="32"/>
        </w:rPr>
      </w:pPr>
      <w:r w:rsidRPr="007A6F8D">
        <w:rPr>
          <w:rFonts w:ascii="Georgia" w:hAnsi="Georgia"/>
          <w:sz w:val="32"/>
        </w:rPr>
        <w:t>La colère empourprait sa mère. « Les dieux ont trouvé malin de proclamer son innocence, mon enf</w:t>
      </w:r>
      <w:r w:rsidR="00C61353">
        <w:rPr>
          <w:rFonts w:ascii="Georgia" w:hAnsi="Georgia"/>
          <w:sz w:val="32"/>
        </w:rPr>
        <w:t>ant. Cela nous oblige à le relâ</w:t>
      </w:r>
      <w:r w:rsidRPr="007A6F8D">
        <w:rPr>
          <w:rFonts w:ascii="Georgia" w:hAnsi="Georgia"/>
          <w:sz w:val="32"/>
        </w:rPr>
        <w:t>cher. » Elle força le ton. « Gardes ! emmenez messire Lannister et son...</w:t>
      </w:r>
      <w:r w:rsidR="007A6F8D" w:rsidRPr="007A6F8D">
        <w:rPr>
          <w:rFonts w:ascii="Georgia" w:hAnsi="Georgia"/>
          <w:i/>
          <w:sz w:val="32"/>
        </w:rPr>
        <w:t xml:space="preserve"> acolyte</w:t>
      </w:r>
      <w:r w:rsidRPr="007A6F8D">
        <w:rPr>
          <w:rFonts w:ascii="Georgia" w:hAnsi="Georgia"/>
          <w:sz w:val="32"/>
        </w:rPr>
        <w:t xml:space="preserve"> hors de ma vue. Escortez-les à la Porte Sanglante et libérez-les. Veillez à ce qu</w:t>
      </w:r>
      <w:r w:rsidR="00842F6D">
        <w:rPr>
          <w:rFonts w:ascii="Georgia" w:hAnsi="Georgia"/>
          <w:sz w:val="32"/>
        </w:rPr>
        <w:t>’</w:t>
      </w:r>
      <w:r w:rsidRPr="007A6F8D">
        <w:rPr>
          <w:rFonts w:ascii="Georgia" w:hAnsi="Georgia"/>
          <w:sz w:val="32"/>
        </w:rPr>
        <w:t>on leur fournisse suffisamment de chevaux et de provisions pour atteindre le Trident, et assurez-vous qu</w:t>
      </w:r>
      <w:r w:rsidR="00842F6D">
        <w:rPr>
          <w:rFonts w:ascii="Georgia" w:hAnsi="Georgia"/>
          <w:sz w:val="32"/>
        </w:rPr>
        <w:t>’</w:t>
      </w:r>
      <w:r w:rsidRPr="007A6F8D">
        <w:rPr>
          <w:rFonts w:ascii="Georgia" w:hAnsi="Georgia"/>
          <w:sz w:val="32"/>
        </w:rPr>
        <w:t>on leur restitue ponctuellement leurs armes et leurs biens. Ils en auront le plus grand besoin, sur la grand-route.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La grand-route... », répéta Tyrion Lannister.</w:t>
      </w:r>
    </w:p>
    <w:p w:rsidR="00914BA7" w:rsidRDefault="00F170CC" w:rsidP="00914BA7">
      <w:pPr>
        <w:ind w:firstLine="720"/>
        <w:jc w:val="both"/>
        <w:rPr>
          <w:rFonts w:ascii="Georgia" w:hAnsi="Georgia"/>
          <w:sz w:val="32"/>
        </w:rPr>
      </w:pPr>
      <w:r w:rsidRPr="007A6F8D">
        <w:rPr>
          <w:rFonts w:ascii="Georgia" w:hAnsi="Georgia"/>
          <w:sz w:val="32"/>
        </w:rPr>
        <w:t>Lysa s</w:t>
      </w:r>
      <w:r w:rsidR="00842F6D">
        <w:rPr>
          <w:rFonts w:ascii="Georgia" w:hAnsi="Georgia"/>
          <w:sz w:val="32"/>
        </w:rPr>
        <w:t>’</w:t>
      </w:r>
      <w:r w:rsidRPr="007A6F8D">
        <w:rPr>
          <w:rFonts w:ascii="Georgia" w:hAnsi="Georgia"/>
          <w:sz w:val="32"/>
        </w:rPr>
        <w:t>accorda l</w:t>
      </w:r>
      <w:r w:rsidR="00842F6D">
        <w:rPr>
          <w:rFonts w:ascii="Georgia" w:hAnsi="Georgia"/>
          <w:sz w:val="32"/>
        </w:rPr>
        <w:t>’</w:t>
      </w:r>
      <w:r w:rsidRPr="007A6F8D">
        <w:rPr>
          <w:rFonts w:ascii="Georgia" w:hAnsi="Georgia"/>
          <w:sz w:val="32"/>
        </w:rPr>
        <w:t>ombre d</w:t>
      </w:r>
      <w:r w:rsidR="00842F6D">
        <w:rPr>
          <w:rFonts w:ascii="Georgia" w:hAnsi="Georgia"/>
          <w:sz w:val="32"/>
        </w:rPr>
        <w:t>’</w:t>
      </w:r>
      <w:r w:rsidRPr="007A6F8D">
        <w:rPr>
          <w:rFonts w:ascii="Georgia" w:hAnsi="Georgia"/>
          <w:sz w:val="32"/>
        </w:rPr>
        <w:t>un sourire de satisfaction. Elle venait de prononcer là, comprit soudain Catelyn, une espèce inédite d</w:t>
      </w:r>
      <w:r w:rsidR="00842F6D">
        <w:rPr>
          <w:rFonts w:ascii="Georgia" w:hAnsi="Georgia"/>
          <w:sz w:val="32"/>
        </w:rPr>
        <w:t>’</w:t>
      </w:r>
      <w:r w:rsidR="00914BA7">
        <w:rPr>
          <w:rFonts w:ascii="Georgia" w:hAnsi="Georgia"/>
          <w:sz w:val="32"/>
        </w:rPr>
        <w:t>arrêt d</w:t>
      </w:r>
      <w:r w:rsidRPr="007A6F8D">
        <w:rPr>
          <w:rFonts w:ascii="Georgia" w:hAnsi="Georgia"/>
          <w:sz w:val="32"/>
        </w:rPr>
        <w:t>e mort. Le Lutin ne pouvait non plus s</w:t>
      </w:r>
      <w:r w:rsidR="00842F6D">
        <w:rPr>
          <w:rFonts w:ascii="Georgia" w:hAnsi="Georgia"/>
          <w:sz w:val="32"/>
        </w:rPr>
        <w:t>’</w:t>
      </w:r>
      <w:r w:rsidR="00914BA7">
        <w:rPr>
          <w:rFonts w:ascii="Georgia" w:hAnsi="Georgia"/>
          <w:sz w:val="32"/>
        </w:rPr>
        <w:t>y méprendre. Il gratifia n</w:t>
      </w:r>
      <w:r w:rsidR="00914BA7" w:rsidRPr="007A6F8D">
        <w:rPr>
          <w:rFonts w:ascii="Georgia" w:hAnsi="Georgia"/>
          <w:sz w:val="32"/>
        </w:rPr>
        <w:t>éanmoins</w:t>
      </w:r>
      <w:r w:rsidRPr="007A6F8D">
        <w:rPr>
          <w:rFonts w:ascii="Georgia" w:hAnsi="Georgia"/>
          <w:sz w:val="32"/>
        </w:rPr>
        <w:t xml:space="preserve"> lady Arryn d</w:t>
      </w:r>
      <w:r w:rsidR="00842F6D">
        <w:rPr>
          <w:rFonts w:ascii="Georgia" w:hAnsi="Georgia"/>
          <w:sz w:val="32"/>
        </w:rPr>
        <w:t>’</w:t>
      </w:r>
      <w:r w:rsidRPr="007A6F8D">
        <w:rPr>
          <w:rFonts w:ascii="Georgia" w:hAnsi="Georgia"/>
          <w:sz w:val="32"/>
        </w:rPr>
        <w:t>une révére</w:t>
      </w:r>
      <w:r w:rsidR="00914BA7">
        <w:rPr>
          <w:rFonts w:ascii="Georgia" w:hAnsi="Georgia"/>
          <w:sz w:val="32"/>
        </w:rPr>
        <w:t>nce narquoise. « A vos ordres, m</w:t>
      </w:r>
      <w:r w:rsidRPr="007A6F8D">
        <w:rPr>
          <w:rFonts w:ascii="Georgia" w:hAnsi="Georgia"/>
          <w:sz w:val="32"/>
        </w:rPr>
        <w:t>adame, dit-il. Le trajet, si je ne m</w:t>
      </w:r>
      <w:r w:rsidR="00842F6D">
        <w:rPr>
          <w:rFonts w:ascii="Georgia" w:hAnsi="Georgia"/>
          <w:sz w:val="32"/>
        </w:rPr>
        <w:t>’</w:t>
      </w:r>
      <w:r w:rsidRPr="007A6F8D">
        <w:rPr>
          <w:rFonts w:ascii="Georgia" w:hAnsi="Georgia"/>
          <w:sz w:val="32"/>
        </w:rPr>
        <w:t>abuse, nous est familier. »</w:t>
      </w:r>
      <w:r w:rsidR="00914BA7">
        <w:rPr>
          <w:rFonts w:ascii="Georgia" w:hAnsi="Georgia"/>
          <w:sz w:val="32"/>
        </w:rPr>
        <w:br w:type="page"/>
      </w:r>
    </w:p>
    <w:p w:rsidR="00914BA7" w:rsidRDefault="00914BA7" w:rsidP="00914BA7">
      <w:pPr>
        <w:pStyle w:val="Corpsdutexte1"/>
        <w:tabs>
          <w:tab w:val="left" w:pos="566"/>
        </w:tabs>
        <w:spacing w:before="0" w:line="240" w:lineRule="auto"/>
        <w:ind w:right="40"/>
        <w:rPr>
          <w:rStyle w:val="Corpsdutexte12pt68"/>
          <w:rFonts w:ascii="Georgia" w:hAnsi="Georgia"/>
          <w:sz w:val="32"/>
          <w:szCs w:val="32"/>
        </w:rPr>
      </w:pPr>
    </w:p>
    <w:p w:rsidR="00914BA7" w:rsidRDefault="00914BA7" w:rsidP="00914BA7">
      <w:pPr>
        <w:pStyle w:val="Corpsdutexte1"/>
        <w:tabs>
          <w:tab w:val="left" w:pos="566"/>
        </w:tabs>
        <w:spacing w:before="0" w:line="240" w:lineRule="auto"/>
        <w:ind w:right="40"/>
        <w:rPr>
          <w:rStyle w:val="Corpsdutexte12pt68"/>
          <w:rFonts w:ascii="Georgia" w:hAnsi="Georgia"/>
          <w:sz w:val="32"/>
          <w:szCs w:val="32"/>
        </w:rPr>
      </w:pPr>
    </w:p>
    <w:p w:rsidR="00914BA7" w:rsidRPr="00FF615A" w:rsidRDefault="00914BA7" w:rsidP="00914BA7">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JON</w:t>
      </w:r>
    </w:p>
    <w:p w:rsidR="00914BA7" w:rsidRDefault="00914BA7" w:rsidP="00914BA7">
      <w:pPr>
        <w:pStyle w:val="Corpsdutexte1"/>
        <w:tabs>
          <w:tab w:val="left" w:pos="566"/>
        </w:tabs>
        <w:spacing w:before="0" w:line="240" w:lineRule="auto"/>
        <w:ind w:right="40"/>
        <w:rPr>
          <w:rStyle w:val="Corpsdutexte12pt68"/>
          <w:rFonts w:ascii="Georgia" w:hAnsi="Georgia"/>
          <w:sz w:val="32"/>
          <w:szCs w:val="32"/>
        </w:rPr>
      </w:pPr>
    </w:p>
    <w:p w:rsidR="00914BA7" w:rsidRDefault="00914BA7" w:rsidP="00914BA7">
      <w:pPr>
        <w:pStyle w:val="Corpsdutexte1"/>
        <w:tabs>
          <w:tab w:val="left" w:pos="566"/>
        </w:tabs>
        <w:spacing w:before="0" w:line="240" w:lineRule="auto"/>
        <w:ind w:right="40"/>
        <w:rPr>
          <w:rStyle w:val="Corpsdutexte12pt68"/>
          <w:rFonts w:ascii="Georgia" w:hAnsi="Georgia"/>
          <w:sz w:val="32"/>
          <w:szCs w:val="32"/>
        </w:rPr>
      </w:pPr>
    </w:p>
    <w:p w:rsidR="00F170CC" w:rsidRPr="007A6F8D" w:rsidRDefault="00F170CC" w:rsidP="00914BA7">
      <w:pPr>
        <w:ind w:firstLine="720"/>
        <w:jc w:val="both"/>
        <w:rPr>
          <w:rFonts w:ascii="Georgia" w:hAnsi="Georgia"/>
          <w:sz w:val="32"/>
        </w:rPr>
      </w:pPr>
      <w:r w:rsidRPr="007A6F8D">
        <w:rPr>
          <w:rFonts w:ascii="Georgia" w:hAnsi="Georgia"/>
          <w:sz w:val="32"/>
        </w:rPr>
        <w:t>« De ma vie je n</w:t>
      </w:r>
      <w:r w:rsidR="00842F6D">
        <w:rPr>
          <w:rFonts w:ascii="Georgia" w:hAnsi="Georgia"/>
          <w:sz w:val="32"/>
        </w:rPr>
        <w:t>’</w:t>
      </w:r>
      <w:r w:rsidRPr="007A6F8D">
        <w:rPr>
          <w:rFonts w:ascii="Georgia" w:hAnsi="Georgia"/>
          <w:sz w:val="32"/>
        </w:rPr>
        <w:t>ai entraîné des</w:t>
      </w:r>
      <w:r w:rsidR="00FB79DE">
        <w:rPr>
          <w:rFonts w:ascii="Georgia" w:hAnsi="Georgia"/>
          <w:sz w:val="32"/>
        </w:rPr>
        <w:t xml:space="preserve"> zéros pareils ! proclama ser Alli</w:t>
      </w:r>
      <w:r w:rsidRPr="007A6F8D">
        <w:rPr>
          <w:rFonts w:ascii="Georgia" w:hAnsi="Georgia"/>
          <w:sz w:val="32"/>
        </w:rPr>
        <w:t>ser Thorne quand ils se furent tous rassemblés dans la cour. Vos pattes méritaient tout au plus la pelle, pas l</w:t>
      </w:r>
      <w:r w:rsidR="00842F6D">
        <w:rPr>
          <w:rFonts w:ascii="Georgia" w:hAnsi="Georgia"/>
          <w:sz w:val="32"/>
        </w:rPr>
        <w:t>’</w:t>
      </w:r>
      <w:r w:rsidRPr="007A6F8D">
        <w:rPr>
          <w:rFonts w:ascii="Georgia" w:hAnsi="Georgia"/>
          <w:sz w:val="32"/>
        </w:rPr>
        <w:t>épée, et, n</w:t>
      </w:r>
      <w:r w:rsidR="00842F6D">
        <w:rPr>
          <w:rFonts w:ascii="Georgia" w:hAnsi="Georgia"/>
          <w:sz w:val="32"/>
        </w:rPr>
        <w:t>’</w:t>
      </w:r>
      <w:r w:rsidRPr="007A6F8D">
        <w:rPr>
          <w:rFonts w:ascii="Georgia" w:hAnsi="Georgia"/>
          <w:sz w:val="32"/>
        </w:rPr>
        <w:t>était que de moi, vous iriez tous tant que vous êtes garder les pourceaux. Mais j</w:t>
      </w:r>
      <w:r w:rsidR="00842F6D">
        <w:rPr>
          <w:rFonts w:ascii="Georgia" w:hAnsi="Georgia"/>
          <w:sz w:val="32"/>
        </w:rPr>
        <w:t>’</w:t>
      </w:r>
      <w:r w:rsidRPr="007A6F8D">
        <w:rPr>
          <w:rFonts w:ascii="Georgia" w:hAnsi="Georgia"/>
          <w:sz w:val="32"/>
        </w:rPr>
        <w:t>ai appris, la nuit dernière, que Gueren est en route avec cinq nouveaux. Ça fera jamais, quoi, qu</w:t>
      </w:r>
      <w:r w:rsidR="00842F6D">
        <w:rPr>
          <w:rFonts w:ascii="Georgia" w:hAnsi="Georgia"/>
          <w:sz w:val="32"/>
        </w:rPr>
        <w:t>’</w:t>
      </w:r>
      <w:r w:rsidRPr="007A6F8D">
        <w:rPr>
          <w:rFonts w:ascii="Georgia" w:hAnsi="Georgia"/>
          <w:sz w:val="32"/>
        </w:rPr>
        <w:t>un ou deux culs dignes que j</w:t>
      </w:r>
      <w:r w:rsidR="00842F6D">
        <w:rPr>
          <w:rFonts w:ascii="Georgia" w:hAnsi="Georgia"/>
          <w:sz w:val="32"/>
        </w:rPr>
        <w:t>’</w:t>
      </w:r>
      <w:r w:rsidRPr="007A6F8D">
        <w:rPr>
          <w:rFonts w:ascii="Georgia" w:hAnsi="Georgia"/>
          <w:sz w:val="32"/>
        </w:rPr>
        <w:t>y pisse, mais faut de la place. J</w:t>
      </w:r>
      <w:r w:rsidR="00842F6D">
        <w:rPr>
          <w:rFonts w:ascii="Georgia" w:hAnsi="Georgia"/>
          <w:sz w:val="32"/>
        </w:rPr>
        <w:t>’</w:t>
      </w:r>
      <w:r w:rsidRPr="007A6F8D">
        <w:rPr>
          <w:rFonts w:ascii="Georgia" w:hAnsi="Georgia"/>
          <w:sz w:val="32"/>
        </w:rPr>
        <w:t>ai décidé de refiler huit d</w:t>
      </w:r>
      <w:r w:rsidR="00842F6D">
        <w:rPr>
          <w:rFonts w:ascii="Georgia" w:hAnsi="Georgia"/>
          <w:sz w:val="32"/>
        </w:rPr>
        <w:t>’</w:t>
      </w:r>
      <w:r w:rsidRPr="007A6F8D">
        <w:rPr>
          <w:rFonts w:ascii="Georgia" w:hAnsi="Georgia"/>
          <w:sz w:val="32"/>
        </w:rPr>
        <w:t>entre vous au lord Commandant. Pour quoi foutre, ses oignons. » Et, là-dessus, d</w:t>
      </w:r>
      <w:r w:rsidR="00842F6D">
        <w:rPr>
          <w:rFonts w:ascii="Georgia" w:hAnsi="Georgia"/>
          <w:sz w:val="32"/>
        </w:rPr>
        <w:t>’</w:t>
      </w:r>
      <w:r w:rsidRPr="007A6F8D">
        <w:rPr>
          <w:rFonts w:ascii="Georgia" w:hAnsi="Georgia"/>
          <w:sz w:val="32"/>
        </w:rPr>
        <w:t>appeler : « Crapaud. Cap-de-roc. Aurochs. Galantin. Pustule. Ouistiti. Ser Butor. » Enfin, il se tourna vers Jon. « Et le Bâtard. »</w:t>
      </w:r>
    </w:p>
    <w:p w:rsidR="00F170CC" w:rsidRPr="007A6F8D" w:rsidRDefault="00F170CC" w:rsidP="007A6F8D">
      <w:pPr>
        <w:ind w:firstLine="720"/>
        <w:jc w:val="both"/>
        <w:rPr>
          <w:rFonts w:ascii="Georgia" w:hAnsi="Georgia"/>
          <w:sz w:val="32"/>
        </w:rPr>
      </w:pPr>
      <w:r w:rsidRPr="007A6F8D">
        <w:rPr>
          <w:rFonts w:ascii="Georgia" w:hAnsi="Georgia"/>
          <w:sz w:val="32"/>
        </w:rPr>
        <w:t>Comme Pyp lançait son épée en l</w:t>
      </w:r>
      <w:r w:rsidR="00842F6D">
        <w:rPr>
          <w:rFonts w:ascii="Georgia" w:hAnsi="Georgia"/>
          <w:sz w:val="32"/>
        </w:rPr>
        <w:t>’</w:t>
      </w:r>
      <w:r w:rsidRPr="007A6F8D">
        <w:rPr>
          <w:rFonts w:ascii="Georgia" w:hAnsi="Georgia"/>
          <w:sz w:val="32"/>
        </w:rPr>
        <w:t>air avec un</w:t>
      </w:r>
      <w:r w:rsidR="007A6F8D" w:rsidRPr="007A6F8D">
        <w:rPr>
          <w:rFonts w:ascii="Georgia" w:hAnsi="Georgia"/>
          <w:i/>
          <w:sz w:val="32"/>
        </w:rPr>
        <w:t xml:space="preserve"> ouahouou !</w:t>
      </w:r>
      <w:r w:rsidRPr="007A6F8D">
        <w:rPr>
          <w:rFonts w:ascii="Georgia" w:hAnsi="Georgia"/>
          <w:sz w:val="32"/>
        </w:rPr>
        <w:t xml:space="preserve"> </w:t>
      </w:r>
      <w:r w:rsidR="00FB79DE" w:rsidRPr="007A6F8D">
        <w:rPr>
          <w:rFonts w:ascii="Georgia" w:hAnsi="Georgia"/>
          <w:sz w:val="32"/>
        </w:rPr>
        <w:t>retentissant</w:t>
      </w:r>
      <w:r w:rsidRPr="007A6F8D">
        <w:rPr>
          <w:rFonts w:ascii="Georgia" w:hAnsi="Georgia"/>
          <w:sz w:val="32"/>
        </w:rPr>
        <w:t xml:space="preserve">, il fixa sur lui un regard vipérin. « On vous décernera </w:t>
      </w:r>
      <w:r w:rsidR="00FB79DE" w:rsidRPr="007A6F8D">
        <w:rPr>
          <w:rFonts w:ascii="Georgia" w:hAnsi="Georgia"/>
          <w:sz w:val="32"/>
        </w:rPr>
        <w:t>dorénavant</w:t>
      </w:r>
      <w:r w:rsidRPr="007A6F8D">
        <w:rPr>
          <w:rFonts w:ascii="Georgia" w:hAnsi="Georgia"/>
          <w:sz w:val="32"/>
        </w:rPr>
        <w:t xml:space="preserve"> le titre d</w:t>
      </w:r>
      <w:r w:rsidR="00842F6D">
        <w:rPr>
          <w:rFonts w:ascii="Georgia" w:hAnsi="Georgia"/>
          <w:sz w:val="32"/>
        </w:rPr>
        <w:t>’</w:t>
      </w:r>
      <w:r w:rsidRPr="007A6F8D">
        <w:rPr>
          <w:rFonts w:ascii="Georgia" w:hAnsi="Georgia"/>
          <w:sz w:val="32"/>
        </w:rPr>
        <w:t>hommes de la Garde de Nuit, mais vous seriez encore plus stupides que ce pitre de Ouistiti si vous croyiez que c</w:t>
      </w:r>
      <w:r w:rsidR="00842F6D">
        <w:rPr>
          <w:rFonts w:ascii="Georgia" w:hAnsi="Georgia"/>
          <w:sz w:val="32"/>
        </w:rPr>
        <w:t>’</w:t>
      </w:r>
      <w:r w:rsidRPr="007A6F8D">
        <w:rPr>
          <w:rFonts w:ascii="Georgia" w:hAnsi="Georgia"/>
          <w:sz w:val="32"/>
        </w:rPr>
        <w:t>est arrivé. Vous n</w:t>
      </w:r>
      <w:r w:rsidR="00842F6D">
        <w:rPr>
          <w:rFonts w:ascii="Georgia" w:hAnsi="Georgia"/>
          <w:sz w:val="32"/>
        </w:rPr>
        <w:t>’</w:t>
      </w:r>
      <w:r w:rsidRPr="007A6F8D">
        <w:rPr>
          <w:rFonts w:ascii="Georgia" w:hAnsi="Georgia"/>
          <w:sz w:val="32"/>
        </w:rPr>
        <w:t>êtes encore que des morveux, vous puez le vert et l</w:t>
      </w:r>
      <w:r w:rsidR="00842F6D">
        <w:rPr>
          <w:rFonts w:ascii="Georgia" w:hAnsi="Georgia"/>
          <w:sz w:val="32"/>
        </w:rPr>
        <w:t>’</w:t>
      </w:r>
      <w:r w:rsidRPr="007A6F8D">
        <w:rPr>
          <w:rFonts w:ascii="Georgia" w:hAnsi="Georgia"/>
          <w:sz w:val="32"/>
        </w:rPr>
        <w:t>été, vous crèverez comme des mouches, l</w:t>
      </w:r>
      <w:r w:rsidR="00842F6D">
        <w:rPr>
          <w:rFonts w:ascii="Georgia" w:hAnsi="Georgia"/>
          <w:sz w:val="32"/>
        </w:rPr>
        <w:t>’</w:t>
      </w:r>
      <w:r w:rsidRPr="007A6F8D">
        <w:rPr>
          <w:rFonts w:ascii="Georgia" w:hAnsi="Georgia"/>
          <w:sz w:val="32"/>
        </w:rPr>
        <w:t>hiver venu. »</w:t>
      </w:r>
    </w:p>
    <w:p w:rsidR="00F170CC" w:rsidRPr="007A6F8D" w:rsidRDefault="00F170CC" w:rsidP="007A6F8D">
      <w:pPr>
        <w:ind w:firstLine="720"/>
        <w:jc w:val="both"/>
        <w:rPr>
          <w:rFonts w:ascii="Georgia" w:hAnsi="Georgia"/>
          <w:sz w:val="32"/>
        </w:rPr>
      </w:pPr>
      <w:r w:rsidRPr="007A6F8D">
        <w:rPr>
          <w:rFonts w:ascii="Georgia" w:hAnsi="Georgia"/>
          <w:sz w:val="32"/>
        </w:rPr>
        <w:t>Sur ce viatique, ser Alliser Thorne prit congé d</w:t>
      </w:r>
      <w:r w:rsidR="00842F6D">
        <w:rPr>
          <w:rFonts w:ascii="Georgia" w:hAnsi="Georgia"/>
          <w:sz w:val="32"/>
        </w:rPr>
        <w:t>’</w:t>
      </w:r>
      <w:r w:rsidRPr="007A6F8D">
        <w:rPr>
          <w:rFonts w:ascii="Georgia" w:hAnsi="Georgia"/>
          <w:sz w:val="32"/>
        </w:rPr>
        <w:t>eux en tournant les talons.</w:t>
      </w:r>
    </w:p>
    <w:p w:rsidR="008B6447" w:rsidRDefault="00F170CC" w:rsidP="007A6F8D">
      <w:pPr>
        <w:ind w:firstLine="720"/>
        <w:jc w:val="both"/>
        <w:rPr>
          <w:rFonts w:ascii="Georgia" w:hAnsi="Georgia"/>
          <w:sz w:val="32"/>
        </w:rPr>
      </w:pPr>
      <w:r w:rsidRPr="007A6F8D">
        <w:rPr>
          <w:rFonts w:ascii="Georgia" w:hAnsi="Georgia"/>
          <w:sz w:val="32"/>
        </w:rPr>
        <w:t xml:space="preserve">Les garçons qui demeuraient sous sa férule entourèrent les huit élus pour les féliciter parmi les rires et les jurons. Du plat de son épée, Halder flanquait des claques aux fesses de Crapaud, </w:t>
      </w:r>
      <w:r w:rsidR="00FB79DE" w:rsidRPr="007A6F8D">
        <w:rPr>
          <w:rFonts w:ascii="Georgia" w:hAnsi="Georgia"/>
          <w:sz w:val="32"/>
        </w:rPr>
        <w:t>vociférant</w:t>
      </w:r>
      <w:r w:rsidRPr="007A6F8D">
        <w:rPr>
          <w:rFonts w:ascii="Georgia" w:hAnsi="Georgia"/>
          <w:sz w:val="32"/>
        </w:rPr>
        <w:t xml:space="preserve"> : « Crapaud, de la Garde de Nuit ! » En hennissant qu</w:t>
      </w:r>
      <w:r w:rsidR="00842F6D">
        <w:rPr>
          <w:rFonts w:ascii="Georgia" w:hAnsi="Georgia"/>
          <w:sz w:val="32"/>
        </w:rPr>
        <w:t>’</w:t>
      </w:r>
      <w:r w:rsidRPr="007A6F8D">
        <w:rPr>
          <w:rFonts w:ascii="Georgia" w:hAnsi="Georgia"/>
          <w:sz w:val="32"/>
        </w:rPr>
        <w:t xml:space="preserve">un frère noir avait forcément un coursier, Pyp enfourcha Grenn aux </w:t>
      </w:r>
      <w:r w:rsidR="00FB79DE" w:rsidRPr="007A6F8D">
        <w:rPr>
          <w:rFonts w:ascii="Georgia" w:hAnsi="Georgia"/>
          <w:sz w:val="32"/>
        </w:rPr>
        <w:t>épaules</w:t>
      </w:r>
      <w:r w:rsidRPr="007A6F8D">
        <w:rPr>
          <w:rFonts w:ascii="Georgia" w:hAnsi="Georgia"/>
          <w:sz w:val="32"/>
        </w:rPr>
        <w:t>, et ils roulèrent à terre avec force tonneaux, bourrades, ululements. Dareon s</w:t>
      </w:r>
      <w:r w:rsidR="00842F6D">
        <w:rPr>
          <w:rFonts w:ascii="Georgia" w:hAnsi="Georgia"/>
          <w:sz w:val="32"/>
        </w:rPr>
        <w:t>’</w:t>
      </w:r>
      <w:r w:rsidRPr="007A6F8D">
        <w:rPr>
          <w:rFonts w:ascii="Georgia" w:hAnsi="Georgia"/>
          <w:sz w:val="32"/>
        </w:rPr>
        <w:t>était précipité dans l</w:t>
      </w:r>
      <w:r w:rsidR="00842F6D">
        <w:rPr>
          <w:rFonts w:ascii="Georgia" w:hAnsi="Georgia"/>
          <w:sz w:val="32"/>
        </w:rPr>
        <w:t>’</w:t>
      </w:r>
      <w:r w:rsidRPr="007A6F8D">
        <w:rPr>
          <w:rFonts w:ascii="Georgia" w:hAnsi="Georgia"/>
          <w:sz w:val="32"/>
        </w:rPr>
        <w:t>armurerie, d</w:t>
      </w:r>
      <w:r w:rsidR="00842F6D">
        <w:rPr>
          <w:rFonts w:ascii="Georgia" w:hAnsi="Georgia"/>
          <w:sz w:val="32"/>
        </w:rPr>
        <w:t>’</w:t>
      </w:r>
      <w:r w:rsidRPr="007A6F8D">
        <w:rPr>
          <w:rFonts w:ascii="Georgia" w:hAnsi="Georgia"/>
          <w:sz w:val="32"/>
        </w:rPr>
        <w:t>où il ressortit brandissant une gourde de gros rouge. Or, tandis qu</w:t>
      </w:r>
      <w:r w:rsidR="00842F6D">
        <w:rPr>
          <w:rFonts w:ascii="Georgia" w:hAnsi="Georgia"/>
          <w:sz w:val="32"/>
        </w:rPr>
        <w:t>’</w:t>
      </w:r>
      <w:r w:rsidRPr="007A6F8D">
        <w:rPr>
          <w:rFonts w:ascii="Georgia" w:hAnsi="Georgia"/>
          <w:sz w:val="32"/>
        </w:rPr>
        <w:t xml:space="preserve">une </w:t>
      </w:r>
      <w:r w:rsidR="00FB79DE" w:rsidRPr="007A6F8D">
        <w:rPr>
          <w:rFonts w:ascii="Georgia" w:hAnsi="Georgia"/>
          <w:sz w:val="32"/>
        </w:rPr>
        <w:t>béatitude</w:t>
      </w:r>
      <w:r w:rsidRPr="007A6F8D">
        <w:rPr>
          <w:rFonts w:ascii="Georgia" w:hAnsi="Georgia"/>
          <w:sz w:val="32"/>
        </w:rPr>
        <w:t xml:space="preserve"> des plus comique accueillait </w:t>
      </w:r>
      <w:r w:rsidRPr="007A6F8D">
        <w:rPr>
          <w:rFonts w:ascii="Georgia" w:hAnsi="Georgia"/>
          <w:sz w:val="32"/>
        </w:rPr>
        <w:lastRenderedPageBreak/>
        <w:t>la tournée du vin, Jon remarqua soudain que, debout sous un arbre mort, dans l</w:t>
      </w:r>
      <w:r w:rsidR="00842F6D">
        <w:rPr>
          <w:rFonts w:ascii="Georgia" w:hAnsi="Georgia"/>
          <w:sz w:val="32"/>
        </w:rPr>
        <w:t>’</w:t>
      </w:r>
      <w:r w:rsidRPr="007A6F8D">
        <w:rPr>
          <w:rFonts w:ascii="Georgia" w:hAnsi="Georgia"/>
          <w:sz w:val="32"/>
        </w:rPr>
        <w:t>angle de la cour,</w:t>
      </w:r>
    </w:p>
    <w:p w:rsidR="00F170CC" w:rsidRPr="007A6F8D" w:rsidRDefault="008B6447" w:rsidP="007A6F8D">
      <w:pPr>
        <w:ind w:firstLine="720"/>
        <w:jc w:val="both"/>
        <w:rPr>
          <w:rFonts w:ascii="Georgia" w:hAnsi="Georgia"/>
          <w:sz w:val="32"/>
        </w:rPr>
      </w:pPr>
      <w:r w:rsidRPr="007A6F8D">
        <w:rPr>
          <w:rFonts w:ascii="Georgia" w:hAnsi="Georgia"/>
          <w:sz w:val="32"/>
        </w:rPr>
        <w:t xml:space="preserve"> </w:t>
      </w:r>
      <w:r w:rsidR="00F170CC" w:rsidRPr="007A6F8D">
        <w:rPr>
          <w:rFonts w:ascii="Georgia" w:hAnsi="Georgia"/>
          <w:sz w:val="32"/>
        </w:rPr>
        <w:t>Samwell Tarly s</w:t>
      </w:r>
      <w:r w:rsidR="00842F6D">
        <w:rPr>
          <w:rFonts w:ascii="Georgia" w:hAnsi="Georgia"/>
          <w:sz w:val="32"/>
        </w:rPr>
        <w:t>’</w:t>
      </w:r>
      <w:r w:rsidR="00F170CC" w:rsidRPr="007A6F8D">
        <w:rPr>
          <w:rFonts w:ascii="Georgia" w:hAnsi="Georgia"/>
          <w:sz w:val="32"/>
        </w:rPr>
        <w:t>était isolé. « Une gorgée ? » dit-il en tendant la gourde.</w:t>
      </w:r>
    </w:p>
    <w:p w:rsidR="00F170CC" w:rsidRPr="007A6F8D" w:rsidRDefault="00F170CC" w:rsidP="007A6F8D">
      <w:pPr>
        <w:ind w:firstLine="720"/>
        <w:jc w:val="both"/>
        <w:rPr>
          <w:rFonts w:ascii="Georgia" w:hAnsi="Georgia"/>
          <w:sz w:val="32"/>
        </w:rPr>
      </w:pPr>
      <w:r w:rsidRPr="007A6F8D">
        <w:rPr>
          <w:rFonts w:ascii="Georgia" w:hAnsi="Georgia"/>
          <w:sz w:val="32"/>
        </w:rPr>
        <w:t>L</w:t>
      </w:r>
      <w:r w:rsidR="00842F6D">
        <w:rPr>
          <w:rFonts w:ascii="Georgia" w:hAnsi="Georgia"/>
          <w:sz w:val="32"/>
        </w:rPr>
        <w:t>’</w:t>
      </w:r>
      <w:r w:rsidRPr="007A6F8D">
        <w:rPr>
          <w:rFonts w:ascii="Georgia" w:hAnsi="Georgia"/>
          <w:sz w:val="32"/>
        </w:rPr>
        <w:t>obèse secoua la tête. « Non merci, Jon.</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Ça ne va pas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Si si, très bien, vraiment, feignit-il. Je suis si content pour vous. » Il se contraignait à sourire, et son faciès lunaire avait </w:t>
      </w:r>
      <w:r w:rsidR="00FB79DE" w:rsidRPr="007A6F8D">
        <w:rPr>
          <w:rFonts w:ascii="Georgia" w:hAnsi="Georgia"/>
          <w:sz w:val="32"/>
        </w:rPr>
        <w:t>quelque</w:t>
      </w:r>
      <w:r w:rsidR="00F170CC" w:rsidRPr="007A6F8D">
        <w:rPr>
          <w:rFonts w:ascii="Georgia" w:hAnsi="Georgia"/>
          <w:sz w:val="32"/>
        </w:rPr>
        <w:t xml:space="preserve"> chose de gélatineux. « Tu deviendras chef de patrouille, un jour. Comme était ton oncle.</w:t>
      </w:r>
    </w:p>
    <w:p w:rsidR="00F170CC" w:rsidRPr="007A6F8D" w:rsidRDefault="007A6F8D" w:rsidP="007A6F8D">
      <w:pPr>
        <w:ind w:firstLine="720"/>
        <w:jc w:val="both"/>
        <w:rPr>
          <w:rFonts w:ascii="Georgia" w:hAnsi="Georgia"/>
          <w:sz w:val="32"/>
        </w:rPr>
      </w:pPr>
      <w:r w:rsidRPr="007A6F8D">
        <w:rPr>
          <w:rFonts w:ascii="Georgia" w:hAnsi="Georgia"/>
          <w:i/>
          <w:sz w:val="32"/>
        </w:rPr>
        <w:t>— Est</w:t>
      </w:r>
      <w:r w:rsidR="00F170CC" w:rsidRPr="007A6F8D">
        <w:rPr>
          <w:rFonts w:ascii="Georgia" w:hAnsi="Georgia"/>
          <w:sz w:val="32"/>
        </w:rPr>
        <w:t xml:space="preserve"> », rectifia Jon. La seule idée que Ben Stark fût mort le </w:t>
      </w:r>
      <w:r w:rsidR="00FB79DE" w:rsidRPr="007A6F8D">
        <w:rPr>
          <w:rFonts w:ascii="Georgia" w:hAnsi="Georgia"/>
          <w:sz w:val="32"/>
        </w:rPr>
        <w:t>révulsait</w:t>
      </w:r>
      <w:r w:rsidR="00F170CC" w:rsidRPr="007A6F8D">
        <w:rPr>
          <w:rFonts w:ascii="Georgia" w:hAnsi="Georgia"/>
          <w:sz w:val="32"/>
        </w:rPr>
        <w:t>. Il n</w:t>
      </w:r>
      <w:r w:rsidR="00842F6D">
        <w:rPr>
          <w:rFonts w:ascii="Georgia" w:hAnsi="Georgia"/>
          <w:sz w:val="32"/>
        </w:rPr>
        <w:t>’</w:t>
      </w:r>
      <w:r w:rsidR="00F170CC" w:rsidRPr="007A6F8D">
        <w:rPr>
          <w:rFonts w:ascii="Georgia" w:hAnsi="Georgia"/>
          <w:sz w:val="32"/>
        </w:rPr>
        <w:t>eut pas le temps de poursuivre, Halder criait : « Hé là, vous deux ! vous n</w:t>
      </w:r>
      <w:r w:rsidR="00842F6D">
        <w:rPr>
          <w:rFonts w:ascii="Georgia" w:hAnsi="Georgia"/>
          <w:sz w:val="32"/>
        </w:rPr>
        <w:t>’</w:t>
      </w:r>
      <w:r w:rsidR="00F170CC" w:rsidRPr="007A6F8D">
        <w:rPr>
          <w:rFonts w:ascii="Georgia" w:hAnsi="Georgia"/>
          <w:sz w:val="32"/>
        </w:rPr>
        <w:t>allez pas tout boire seuls ? » Au même instant, Pyp happait la gourde et, dans un éclat de rire, s</w:t>
      </w:r>
      <w:r w:rsidR="00842F6D">
        <w:rPr>
          <w:rFonts w:ascii="Georgia" w:hAnsi="Georgia"/>
          <w:sz w:val="32"/>
        </w:rPr>
        <w:t>’</w:t>
      </w:r>
      <w:r w:rsidR="00F170CC" w:rsidRPr="007A6F8D">
        <w:rPr>
          <w:rFonts w:ascii="Georgia" w:hAnsi="Georgia"/>
          <w:sz w:val="32"/>
        </w:rPr>
        <w:t>esbignait déjà quand Grenn lui saisit le bras. A quoi il répliqua par une pression du cuir si bien ajustée qu</w:t>
      </w:r>
      <w:r w:rsidR="00842F6D">
        <w:rPr>
          <w:rFonts w:ascii="Georgia" w:hAnsi="Georgia"/>
          <w:sz w:val="32"/>
        </w:rPr>
        <w:t>’</w:t>
      </w:r>
      <w:r w:rsidR="00F170CC" w:rsidRPr="007A6F8D">
        <w:rPr>
          <w:rFonts w:ascii="Georgia" w:hAnsi="Georgia"/>
          <w:sz w:val="32"/>
        </w:rPr>
        <w:t xml:space="preserve">une longue giclée vermeille atteignit Jon en pleine </w:t>
      </w:r>
      <w:r w:rsidR="00FB79DE" w:rsidRPr="007A6F8D">
        <w:rPr>
          <w:rFonts w:ascii="Georgia" w:hAnsi="Georgia"/>
          <w:sz w:val="32"/>
        </w:rPr>
        <w:t>figure</w:t>
      </w:r>
      <w:r w:rsidR="00F170CC" w:rsidRPr="007A6F8D">
        <w:rPr>
          <w:rFonts w:ascii="Georgia" w:hAnsi="Georgia"/>
          <w:sz w:val="32"/>
        </w:rPr>
        <w:t>. « Ce gâchis ! hurla Halder, un si bon vin ! » Suffoqué, Jon cafouilla, fonça, cependant que Matthar et Jeren, courant se jucher sur un mur, entreprenaient de bomb</w:t>
      </w:r>
      <w:r w:rsidR="00FB79DE">
        <w:rPr>
          <w:rFonts w:ascii="Georgia" w:hAnsi="Georgia"/>
          <w:sz w:val="32"/>
        </w:rPr>
        <w:t>arder indistinctement la mêlée d</w:t>
      </w:r>
      <w:r w:rsidR="00F170CC" w:rsidRPr="007A6F8D">
        <w:rPr>
          <w:rFonts w:ascii="Georgia" w:hAnsi="Georgia"/>
          <w:sz w:val="32"/>
        </w:rPr>
        <w:t>e boules de neige.</w:t>
      </w:r>
    </w:p>
    <w:p w:rsidR="00F170CC" w:rsidRPr="007A6F8D" w:rsidRDefault="00F170CC" w:rsidP="007A6F8D">
      <w:pPr>
        <w:ind w:firstLine="720"/>
        <w:jc w:val="both"/>
        <w:rPr>
          <w:rFonts w:ascii="Georgia" w:hAnsi="Georgia"/>
          <w:sz w:val="32"/>
        </w:rPr>
      </w:pPr>
      <w:r w:rsidRPr="007A6F8D">
        <w:rPr>
          <w:rFonts w:ascii="Georgia" w:hAnsi="Georgia"/>
          <w:sz w:val="32"/>
        </w:rPr>
        <w:t xml:space="preserve">Le temps que Snow parvînt à se dégager, les cheveux </w:t>
      </w:r>
      <w:r w:rsidR="00FB79DE" w:rsidRPr="007A6F8D">
        <w:rPr>
          <w:rFonts w:ascii="Georgia" w:hAnsi="Georgia"/>
          <w:sz w:val="32"/>
        </w:rPr>
        <w:t>saupoudrés</w:t>
      </w:r>
      <w:r w:rsidRPr="007A6F8D">
        <w:rPr>
          <w:rFonts w:ascii="Georgia" w:hAnsi="Georgia"/>
          <w:sz w:val="32"/>
        </w:rPr>
        <w:t xml:space="preserve"> de blanc, le surcot maculé de pourpre, Samwell Tarly avait disparu.</w:t>
      </w:r>
    </w:p>
    <w:p w:rsidR="00F170CC" w:rsidRPr="007A6F8D" w:rsidRDefault="00F170CC" w:rsidP="007A6F8D">
      <w:pPr>
        <w:ind w:firstLine="720"/>
        <w:jc w:val="both"/>
        <w:rPr>
          <w:rFonts w:ascii="Georgia" w:hAnsi="Georgia"/>
          <w:sz w:val="32"/>
        </w:rPr>
      </w:pPr>
      <w:r w:rsidRPr="007A6F8D">
        <w:rPr>
          <w:rFonts w:ascii="Georgia" w:hAnsi="Georgia"/>
          <w:sz w:val="32"/>
        </w:rPr>
        <w:t>Quand Jon survint, ce soir-là, da</w:t>
      </w:r>
      <w:r w:rsidR="00FB79DE">
        <w:rPr>
          <w:rFonts w:ascii="Georgia" w:hAnsi="Georgia"/>
          <w:sz w:val="32"/>
        </w:rPr>
        <w:t>ns la salle commune, le lord Co</w:t>
      </w:r>
      <w:r w:rsidRPr="007A6F8D">
        <w:rPr>
          <w:rFonts w:ascii="Georgia" w:hAnsi="Georgia"/>
          <w:sz w:val="32"/>
        </w:rPr>
        <w:t xml:space="preserve">mmandant le mena en personne au banc près du feu, tandis que </w:t>
      </w:r>
      <w:r w:rsidR="00FB79DE">
        <w:rPr>
          <w:rFonts w:ascii="Georgia" w:hAnsi="Georgia"/>
          <w:sz w:val="32"/>
        </w:rPr>
        <w:t>l</w:t>
      </w:r>
      <w:r w:rsidRPr="007A6F8D">
        <w:rPr>
          <w:rFonts w:ascii="Georgia" w:hAnsi="Georgia"/>
          <w:sz w:val="32"/>
        </w:rPr>
        <w:t>es vétérans le saluaient au passage d</w:t>
      </w:r>
      <w:r w:rsidR="00842F6D">
        <w:rPr>
          <w:rFonts w:ascii="Georgia" w:hAnsi="Georgia"/>
          <w:sz w:val="32"/>
        </w:rPr>
        <w:t>’</w:t>
      </w:r>
      <w:r w:rsidRPr="007A6F8D">
        <w:rPr>
          <w:rFonts w:ascii="Georgia" w:hAnsi="Georgia"/>
          <w:sz w:val="32"/>
        </w:rPr>
        <w:t xml:space="preserve">une tape au bras. Quant à Hobb Trois-Doigts, il célébra la </w:t>
      </w:r>
      <w:r w:rsidR="00FB79DE">
        <w:rPr>
          <w:rFonts w:ascii="Georgia" w:hAnsi="Georgia"/>
          <w:sz w:val="32"/>
        </w:rPr>
        <w:t>promotion des huit par un menu sp</w:t>
      </w:r>
      <w:r w:rsidRPr="007A6F8D">
        <w:rPr>
          <w:rFonts w:ascii="Georgia" w:hAnsi="Georgia"/>
          <w:sz w:val="32"/>
        </w:rPr>
        <w:t>écial et les régala d</w:t>
      </w:r>
      <w:r w:rsidR="00842F6D">
        <w:rPr>
          <w:rFonts w:ascii="Georgia" w:hAnsi="Georgia"/>
          <w:sz w:val="32"/>
        </w:rPr>
        <w:t>’</w:t>
      </w:r>
      <w:r w:rsidRPr="007A6F8D">
        <w:rPr>
          <w:rFonts w:ascii="Georgia" w:hAnsi="Georgia"/>
          <w:sz w:val="32"/>
        </w:rPr>
        <w:t>un carré d</w:t>
      </w:r>
      <w:r w:rsidR="00842F6D">
        <w:rPr>
          <w:rFonts w:ascii="Georgia" w:hAnsi="Georgia"/>
          <w:sz w:val="32"/>
        </w:rPr>
        <w:t>’</w:t>
      </w:r>
      <w:r w:rsidRPr="007A6F8D">
        <w:rPr>
          <w:rFonts w:ascii="Georgia" w:hAnsi="Georgia"/>
          <w:sz w:val="32"/>
        </w:rPr>
        <w:t>agneau en croûte qui embaumait</w:t>
      </w:r>
      <w:r w:rsidR="00FB79DE">
        <w:rPr>
          <w:rFonts w:ascii="Georgia" w:hAnsi="Georgia"/>
          <w:sz w:val="32"/>
        </w:rPr>
        <w:t xml:space="preserve"> l’</w:t>
      </w:r>
      <w:r w:rsidRPr="007A6F8D">
        <w:rPr>
          <w:rFonts w:ascii="Georgia" w:hAnsi="Georgia"/>
          <w:sz w:val="32"/>
        </w:rPr>
        <w:t>ail, les herbes et la menthe, ainsi que d</w:t>
      </w:r>
      <w:r w:rsidR="00842F6D">
        <w:rPr>
          <w:rFonts w:ascii="Georgia" w:hAnsi="Georgia"/>
          <w:sz w:val="32"/>
        </w:rPr>
        <w:t>’</w:t>
      </w:r>
      <w:r w:rsidR="00FB79DE">
        <w:rPr>
          <w:rFonts w:ascii="Georgia" w:hAnsi="Georgia"/>
          <w:sz w:val="32"/>
        </w:rPr>
        <w:t>une purée de rutabagas n</w:t>
      </w:r>
      <w:r w:rsidRPr="007A6F8D">
        <w:rPr>
          <w:rFonts w:ascii="Georgia" w:hAnsi="Georgia"/>
          <w:sz w:val="32"/>
        </w:rPr>
        <w:t>ageant dans le beurre. « De la propre table de lord Mormont », spé</w:t>
      </w:r>
      <w:r w:rsidR="00FB79DE">
        <w:rPr>
          <w:rFonts w:ascii="Georgia" w:hAnsi="Georgia"/>
          <w:sz w:val="32"/>
        </w:rPr>
        <w:t>cifi</w:t>
      </w:r>
      <w:r w:rsidRPr="007A6F8D">
        <w:rPr>
          <w:rFonts w:ascii="Georgia" w:hAnsi="Georgia"/>
          <w:sz w:val="32"/>
        </w:rPr>
        <w:t>a Bowen Marsh. Suivit une salade d</w:t>
      </w:r>
      <w:r w:rsidR="00842F6D">
        <w:rPr>
          <w:rFonts w:ascii="Georgia" w:hAnsi="Georgia"/>
          <w:sz w:val="32"/>
        </w:rPr>
        <w:t>’</w:t>
      </w:r>
      <w:r w:rsidRPr="007A6F8D">
        <w:rPr>
          <w:rFonts w:ascii="Georgia" w:hAnsi="Georgia"/>
          <w:sz w:val="32"/>
        </w:rPr>
        <w:t xml:space="preserve">épinards, de fanes de navet, </w:t>
      </w:r>
      <w:r w:rsidR="00FB79DE">
        <w:rPr>
          <w:rFonts w:ascii="Georgia" w:hAnsi="Georgia"/>
          <w:sz w:val="32"/>
        </w:rPr>
        <w:t>de</w:t>
      </w:r>
      <w:r w:rsidRPr="007A6F8D">
        <w:rPr>
          <w:rFonts w:ascii="Georgia" w:hAnsi="Georgia"/>
          <w:sz w:val="32"/>
        </w:rPr>
        <w:t xml:space="preserve"> pois chiches et, pour finir, des jattes de myrtilles rafraîchies na</w:t>
      </w:r>
      <w:r w:rsidR="00FB79DE">
        <w:rPr>
          <w:rFonts w:ascii="Georgia" w:hAnsi="Georgia"/>
          <w:sz w:val="32"/>
        </w:rPr>
        <w:t>p</w:t>
      </w:r>
      <w:r w:rsidRPr="007A6F8D">
        <w:rPr>
          <w:rFonts w:ascii="Georgia" w:hAnsi="Georgia"/>
          <w:sz w:val="32"/>
        </w:rPr>
        <w:t>p</w:t>
      </w:r>
      <w:r w:rsidR="00FB79DE">
        <w:rPr>
          <w:rFonts w:ascii="Georgia" w:hAnsi="Georgia"/>
          <w:sz w:val="32"/>
        </w:rPr>
        <w:t>é</w:t>
      </w:r>
      <w:r w:rsidRPr="007A6F8D">
        <w:rPr>
          <w:rFonts w:ascii="Georgia" w:hAnsi="Georgia"/>
          <w:sz w:val="32"/>
        </w:rPr>
        <w:t>es de crème onctueuse.</w:t>
      </w:r>
    </w:p>
    <w:p w:rsidR="00F170CC" w:rsidRPr="007A6F8D" w:rsidRDefault="00F170CC" w:rsidP="007A6F8D">
      <w:pPr>
        <w:ind w:firstLine="720"/>
        <w:jc w:val="both"/>
        <w:rPr>
          <w:rFonts w:ascii="Georgia" w:hAnsi="Georgia"/>
          <w:sz w:val="32"/>
        </w:rPr>
      </w:pPr>
      <w:r w:rsidRPr="007A6F8D">
        <w:rPr>
          <w:rFonts w:ascii="Georgia" w:hAnsi="Georgia"/>
          <w:sz w:val="32"/>
        </w:rPr>
        <w:t>Ils banquetaient joyeusement quand Pyp s</w:t>
      </w:r>
      <w:r w:rsidR="00842F6D">
        <w:rPr>
          <w:rFonts w:ascii="Georgia" w:hAnsi="Georgia"/>
          <w:sz w:val="32"/>
        </w:rPr>
        <w:t>’</w:t>
      </w:r>
      <w:r w:rsidR="00FB79DE">
        <w:rPr>
          <w:rFonts w:ascii="Georgia" w:hAnsi="Georgia"/>
          <w:sz w:val="32"/>
        </w:rPr>
        <w:t>inquiéta : « Vous croyez qu</w:t>
      </w:r>
      <w:r w:rsidR="00842F6D">
        <w:rPr>
          <w:rFonts w:ascii="Georgia" w:hAnsi="Georgia"/>
          <w:sz w:val="32"/>
        </w:rPr>
        <w:t>’</w:t>
      </w:r>
      <w:r w:rsidRPr="007A6F8D">
        <w:rPr>
          <w:rFonts w:ascii="Georgia" w:hAnsi="Georgia"/>
          <w:sz w:val="32"/>
        </w:rPr>
        <w:t>on va nous laisser ensemble ? »</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Crapaud fit une grimace. « J</w:t>
      </w:r>
      <w:r w:rsidR="00842F6D">
        <w:rPr>
          <w:rFonts w:ascii="Georgia" w:hAnsi="Georgia"/>
          <w:sz w:val="32"/>
        </w:rPr>
        <w:t>’</w:t>
      </w:r>
      <w:r w:rsidRPr="007A6F8D">
        <w:rPr>
          <w:rFonts w:ascii="Georgia" w:hAnsi="Georgia"/>
          <w:sz w:val="32"/>
        </w:rPr>
        <w:t>espère b</w:t>
      </w:r>
      <w:r w:rsidR="00705995">
        <w:rPr>
          <w:rFonts w:ascii="Georgia" w:hAnsi="Georgia"/>
          <w:sz w:val="32"/>
        </w:rPr>
        <w:t xml:space="preserve">ien que non..., tes oreilles, j’en </w:t>
      </w:r>
      <w:r w:rsidRPr="007A6F8D">
        <w:rPr>
          <w:rFonts w:ascii="Georgia" w:hAnsi="Georgia"/>
          <w:sz w:val="32"/>
        </w:rPr>
        <w:t>ai soupé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Ça alors ! riposta Pyp, le corbeau qui</w:t>
      </w:r>
      <w:r w:rsidR="00705995">
        <w:rPr>
          <w:rFonts w:ascii="Georgia" w:hAnsi="Georgia"/>
          <w:sz w:val="32"/>
        </w:rPr>
        <w:t xml:space="preserve"> trouve noire la corneille ! Toi,</w:t>
      </w:r>
      <w:r w:rsidR="00F170CC" w:rsidRPr="007A6F8D">
        <w:rPr>
          <w:rFonts w:ascii="Georgia" w:hAnsi="Georgia"/>
          <w:sz w:val="32"/>
        </w:rPr>
        <w:t xml:space="preserve"> Crapaud, t</w:t>
      </w:r>
      <w:r w:rsidR="00842F6D">
        <w:rPr>
          <w:rFonts w:ascii="Georgia" w:hAnsi="Georgia"/>
          <w:sz w:val="32"/>
        </w:rPr>
        <w:t>’</w:t>
      </w:r>
      <w:r w:rsidR="00F170CC" w:rsidRPr="007A6F8D">
        <w:rPr>
          <w:rFonts w:ascii="Georgia" w:hAnsi="Georgia"/>
          <w:sz w:val="32"/>
        </w:rPr>
        <w:t>es bon pour la patrouille. On va t</w:t>
      </w:r>
      <w:r w:rsidR="00842F6D">
        <w:rPr>
          <w:rFonts w:ascii="Georgia" w:hAnsi="Georgia"/>
          <w:sz w:val="32"/>
        </w:rPr>
        <w:t>’</w:t>
      </w:r>
      <w:r w:rsidR="00F170CC" w:rsidRPr="007A6F8D">
        <w:rPr>
          <w:rFonts w:ascii="Georgia" w:hAnsi="Georgia"/>
          <w:sz w:val="32"/>
        </w:rPr>
        <w:t>expédier le plus</w:t>
      </w:r>
      <w:r w:rsidR="00705995">
        <w:rPr>
          <w:rFonts w:ascii="Georgia" w:hAnsi="Georgia"/>
          <w:sz w:val="32"/>
        </w:rPr>
        <w:t xml:space="preserve"> loin</w:t>
      </w:r>
      <w:r w:rsidR="00F170CC" w:rsidRPr="007A6F8D">
        <w:rPr>
          <w:rFonts w:ascii="Georgia" w:hAnsi="Georgia"/>
          <w:sz w:val="32"/>
        </w:rPr>
        <w:t xml:space="preserve"> possible, et dare-dare. Un conseil, mon vieux : si Mance Rayder </w:t>
      </w:r>
      <w:r w:rsidR="00705995">
        <w:rPr>
          <w:rFonts w:ascii="Georgia" w:hAnsi="Georgia"/>
          <w:sz w:val="32"/>
        </w:rPr>
        <w:t>attaq</w:t>
      </w:r>
      <w:r w:rsidR="00F170CC" w:rsidRPr="007A6F8D">
        <w:rPr>
          <w:rFonts w:ascii="Georgia" w:hAnsi="Georgia"/>
          <w:sz w:val="32"/>
        </w:rPr>
        <w:t>ue, lève ta visière, ta gueule le fera détaler en hurlant. »</w:t>
      </w:r>
    </w:p>
    <w:p w:rsidR="00F170CC" w:rsidRPr="007A6F8D" w:rsidRDefault="00F170CC" w:rsidP="007A6F8D">
      <w:pPr>
        <w:ind w:firstLine="720"/>
        <w:jc w:val="both"/>
        <w:rPr>
          <w:rFonts w:ascii="Georgia" w:hAnsi="Georgia"/>
          <w:sz w:val="32"/>
        </w:rPr>
      </w:pPr>
      <w:r w:rsidRPr="007A6F8D">
        <w:rPr>
          <w:rFonts w:ascii="Georgia" w:hAnsi="Georgia"/>
          <w:sz w:val="32"/>
        </w:rPr>
        <w:t>Seul Grenn ne s</w:t>
      </w:r>
      <w:r w:rsidR="00842F6D">
        <w:rPr>
          <w:rFonts w:ascii="Georgia" w:hAnsi="Georgia"/>
          <w:sz w:val="32"/>
        </w:rPr>
        <w:t>’</w:t>
      </w:r>
      <w:r w:rsidRPr="007A6F8D">
        <w:rPr>
          <w:rFonts w:ascii="Georgia" w:hAnsi="Georgia"/>
          <w:sz w:val="32"/>
        </w:rPr>
        <w:t>esbaudit pas. « Patrouilleur, moi, j</w:t>
      </w:r>
      <w:r w:rsidR="00842F6D">
        <w:rPr>
          <w:rFonts w:ascii="Georgia" w:hAnsi="Georgia"/>
          <w:sz w:val="32"/>
        </w:rPr>
        <w:t>’</w:t>
      </w:r>
      <w:r w:rsidRPr="007A6F8D">
        <w:rPr>
          <w:rFonts w:ascii="Georgia" w:hAnsi="Georgia"/>
          <w:sz w:val="32"/>
        </w:rPr>
        <w:t>espère bien...</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Pas que toi, dit Matthar, nous tous. » En prenant le noir, </w:t>
      </w:r>
      <w:r w:rsidR="00705995" w:rsidRPr="007A6F8D">
        <w:rPr>
          <w:rFonts w:ascii="Georgia" w:hAnsi="Georgia"/>
          <w:sz w:val="32"/>
        </w:rPr>
        <w:t>chacun</w:t>
      </w:r>
      <w:r w:rsidR="00F170CC" w:rsidRPr="007A6F8D">
        <w:rPr>
          <w:rFonts w:ascii="Georgia" w:hAnsi="Georgia"/>
          <w:sz w:val="32"/>
        </w:rPr>
        <w:t xml:space="preserve"> s</w:t>
      </w:r>
      <w:r w:rsidR="00842F6D">
        <w:rPr>
          <w:rFonts w:ascii="Georgia" w:hAnsi="Georgia"/>
          <w:sz w:val="32"/>
        </w:rPr>
        <w:t>’</w:t>
      </w:r>
      <w:r w:rsidR="00F170CC" w:rsidRPr="007A6F8D">
        <w:rPr>
          <w:rFonts w:ascii="Georgia" w:hAnsi="Georgia"/>
          <w:sz w:val="32"/>
        </w:rPr>
        <w:t>engageait à arpenter le Mur et à le défendre les armes à</w:t>
      </w:r>
      <w:r w:rsidRPr="00705995">
        <w:rPr>
          <w:rFonts w:ascii="Georgia" w:hAnsi="Georgia"/>
          <w:sz w:val="32"/>
        </w:rPr>
        <w:t xml:space="preserve"> la </w:t>
      </w:r>
      <w:r w:rsidR="00F170CC" w:rsidRPr="007A6F8D">
        <w:rPr>
          <w:rFonts w:ascii="Georgia" w:hAnsi="Georgia"/>
          <w:sz w:val="32"/>
        </w:rPr>
        <w:t>main, mais le corps des patrouilleurs représentait l</w:t>
      </w:r>
      <w:r w:rsidR="00842F6D">
        <w:rPr>
          <w:rFonts w:ascii="Georgia" w:hAnsi="Georgia"/>
          <w:sz w:val="32"/>
        </w:rPr>
        <w:t>’</w:t>
      </w:r>
      <w:r w:rsidR="00F170CC" w:rsidRPr="007A6F8D">
        <w:rPr>
          <w:rFonts w:ascii="Georgia" w:hAnsi="Georgia"/>
          <w:sz w:val="32"/>
        </w:rPr>
        <w:t xml:space="preserve">élite combattante de la Garde de Nuit. Lui seul osait chevaucher au-delà, lui seul </w:t>
      </w:r>
      <w:r w:rsidR="00705995" w:rsidRPr="007A6F8D">
        <w:rPr>
          <w:rFonts w:ascii="Georgia" w:hAnsi="Georgia"/>
          <w:sz w:val="32"/>
        </w:rPr>
        <w:t>ratisser</w:t>
      </w:r>
      <w:r w:rsidR="00F170CC" w:rsidRPr="007A6F8D">
        <w:rPr>
          <w:rFonts w:ascii="Georgia" w:hAnsi="Georgia"/>
          <w:sz w:val="32"/>
        </w:rPr>
        <w:t xml:space="preserve"> la forêt hantée, tout comme les hauteurs glaciales, à l</w:t>
      </w:r>
      <w:r w:rsidR="00842F6D">
        <w:rPr>
          <w:rFonts w:ascii="Georgia" w:hAnsi="Georgia"/>
          <w:sz w:val="32"/>
        </w:rPr>
        <w:t>’</w:t>
      </w:r>
      <w:r w:rsidR="00F170CC" w:rsidRPr="007A6F8D">
        <w:rPr>
          <w:rFonts w:ascii="Georgia" w:hAnsi="Georgia"/>
          <w:sz w:val="32"/>
        </w:rPr>
        <w:t>ouest de Tour Ombreuse, lui seul affronter les géants, les sauvageons, les monstrueux ours blancs.</w:t>
      </w:r>
    </w:p>
    <w:p w:rsidR="00F170CC" w:rsidRPr="007A6F8D" w:rsidRDefault="00F170CC" w:rsidP="007A6F8D">
      <w:pPr>
        <w:ind w:firstLine="720"/>
        <w:jc w:val="both"/>
        <w:rPr>
          <w:rFonts w:ascii="Georgia" w:hAnsi="Georgia"/>
          <w:sz w:val="32"/>
        </w:rPr>
      </w:pPr>
      <w:r w:rsidRPr="007A6F8D">
        <w:rPr>
          <w:rFonts w:ascii="Georgia" w:hAnsi="Georgia"/>
          <w:sz w:val="32"/>
        </w:rPr>
        <w:t>« Tous, non, dit Halder. Moi, c</w:t>
      </w:r>
      <w:r w:rsidR="00842F6D">
        <w:rPr>
          <w:rFonts w:ascii="Georgia" w:hAnsi="Georgia"/>
          <w:sz w:val="32"/>
        </w:rPr>
        <w:t>’</w:t>
      </w:r>
      <w:r w:rsidRPr="007A6F8D">
        <w:rPr>
          <w:rFonts w:ascii="Georgia" w:hAnsi="Georgia"/>
          <w:sz w:val="32"/>
        </w:rPr>
        <w:t>est le Génie. Si le Mur s</w:t>
      </w:r>
      <w:r w:rsidR="00842F6D">
        <w:rPr>
          <w:rFonts w:ascii="Georgia" w:hAnsi="Georgia"/>
          <w:sz w:val="32"/>
        </w:rPr>
        <w:t>’</w:t>
      </w:r>
      <w:r w:rsidRPr="007A6F8D">
        <w:rPr>
          <w:rFonts w:ascii="Georgia" w:hAnsi="Georgia"/>
          <w:sz w:val="32"/>
        </w:rPr>
        <w:t>écroulait, à quoi serviraient les patrouilles ? »</w:t>
      </w:r>
    </w:p>
    <w:p w:rsidR="00F170CC" w:rsidRPr="007A6F8D" w:rsidRDefault="00F170CC" w:rsidP="007A6F8D">
      <w:pPr>
        <w:ind w:firstLine="720"/>
        <w:jc w:val="both"/>
        <w:rPr>
          <w:rFonts w:ascii="Georgia" w:hAnsi="Georgia"/>
          <w:sz w:val="32"/>
        </w:rPr>
      </w:pPr>
      <w:r w:rsidRPr="007A6F8D">
        <w:rPr>
          <w:rFonts w:ascii="Georgia" w:hAnsi="Georgia"/>
          <w:sz w:val="32"/>
        </w:rPr>
        <w:t>Le corps du Génie incluait les maçons et les charpentiers chargés d</w:t>
      </w:r>
      <w:r w:rsidR="00842F6D">
        <w:rPr>
          <w:rFonts w:ascii="Georgia" w:hAnsi="Georgia"/>
          <w:sz w:val="32"/>
        </w:rPr>
        <w:t>’</w:t>
      </w:r>
      <w:r w:rsidRPr="007A6F8D">
        <w:rPr>
          <w:rFonts w:ascii="Georgia" w:hAnsi="Georgia"/>
          <w:sz w:val="32"/>
        </w:rPr>
        <w:t xml:space="preserve">entretenir et de restaurer les forts et les tours, les sapeurs qui </w:t>
      </w:r>
      <w:r w:rsidR="00705995" w:rsidRPr="007A6F8D">
        <w:rPr>
          <w:rFonts w:ascii="Georgia" w:hAnsi="Georgia"/>
          <w:sz w:val="32"/>
        </w:rPr>
        <w:t>creusaient</w:t>
      </w:r>
      <w:r w:rsidRPr="007A6F8D">
        <w:rPr>
          <w:rFonts w:ascii="Georgia" w:hAnsi="Georgia"/>
          <w:sz w:val="32"/>
        </w:rPr>
        <w:t xml:space="preserve"> les tunnels et broyaient la pierre destinée aux chaussées et aux chemins de ronde, les bûcherons qui maintenaient l</w:t>
      </w:r>
      <w:r w:rsidR="00842F6D">
        <w:rPr>
          <w:rFonts w:ascii="Georgia" w:hAnsi="Georgia"/>
          <w:sz w:val="32"/>
        </w:rPr>
        <w:t>’</w:t>
      </w:r>
      <w:r w:rsidRPr="007A6F8D">
        <w:rPr>
          <w:rFonts w:ascii="Georgia" w:hAnsi="Georgia"/>
          <w:sz w:val="32"/>
        </w:rPr>
        <w:t>envahissante jungle à distance respectueuse. C</w:t>
      </w:r>
      <w:r w:rsidR="00842F6D">
        <w:rPr>
          <w:rFonts w:ascii="Georgia" w:hAnsi="Georgia"/>
          <w:sz w:val="32"/>
        </w:rPr>
        <w:t>’</w:t>
      </w:r>
      <w:r w:rsidRPr="007A6F8D">
        <w:rPr>
          <w:rFonts w:ascii="Georgia" w:hAnsi="Georgia"/>
          <w:sz w:val="32"/>
        </w:rPr>
        <w:t>est lui qui, jadis, avait, contait-on, équarri dans des lacs perdus au fin fond de la forêt hantée les blocs de glace énormes, puis les avait charriés à bord de traîneaux vers le sud afin que le Mur ne cessât de s</w:t>
      </w:r>
      <w:r w:rsidR="00842F6D">
        <w:rPr>
          <w:rFonts w:ascii="Georgia" w:hAnsi="Georgia"/>
          <w:sz w:val="32"/>
        </w:rPr>
        <w:t>’</w:t>
      </w:r>
      <w:r w:rsidRPr="007A6F8D">
        <w:rPr>
          <w:rFonts w:ascii="Georgia" w:hAnsi="Georgia"/>
          <w:sz w:val="32"/>
        </w:rPr>
        <w:t>élever plus haut, toujours plus haut. Mais des siècles s</w:t>
      </w:r>
      <w:r w:rsidR="00842F6D">
        <w:rPr>
          <w:rFonts w:ascii="Georgia" w:hAnsi="Georgia"/>
          <w:sz w:val="32"/>
        </w:rPr>
        <w:t>’</w:t>
      </w:r>
      <w:r w:rsidRPr="007A6F8D">
        <w:rPr>
          <w:rFonts w:ascii="Georgia" w:hAnsi="Georgia"/>
          <w:sz w:val="32"/>
        </w:rPr>
        <w:t xml:space="preserve">étaient écoulés depuis lors. A présent, le Génie en était réduit à parcourir le Mur tout du long, de Tour Ombreuse à Fort-Levant, pour y repérer les indices de fusion, les failles et </w:t>
      </w:r>
      <w:r w:rsidR="00705995" w:rsidRPr="007A6F8D">
        <w:rPr>
          <w:rFonts w:ascii="Georgia" w:hAnsi="Georgia"/>
          <w:sz w:val="32"/>
        </w:rPr>
        <w:t>colmater</w:t>
      </w:r>
      <w:r w:rsidRPr="007A6F8D">
        <w:rPr>
          <w:rFonts w:ascii="Georgia" w:hAnsi="Georgia"/>
          <w:sz w:val="32"/>
        </w:rPr>
        <w:t xml:space="preserve"> vaille que vaille.</w:t>
      </w:r>
    </w:p>
    <w:p w:rsidR="00F170CC" w:rsidRPr="007A6F8D" w:rsidRDefault="00F170CC" w:rsidP="007A6F8D">
      <w:pPr>
        <w:ind w:firstLine="720"/>
        <w:jc w:val="both"/>
        <w:rPr>
          <w:rFonts w:ascii="Georgia" w:hAnsi="Georgia"/>
          <w:sz w:val="32"/>
        </w:rPr>
      </w:pPr>
      <w:r w:rsidRPr="007A6F8D">
        <w:rPr>
          <w:rFonts w:ascii="Georgia" w:hAnsi="Georgia"/>
          <w:sz w:val="32"/>
        </w:rPr>
        <w:t>« Le Vieil Ours n</w:t>
      </w:r>
      <w:r w:rsidR="00842F6D">
        <w:rPr>
          <w:rFonts w:ascii="Georgia" w:hAnsi="Georgia"/>
          <w:sz w:val="32"/>
        </w:rPr>
        <w:t>’</w:t>
      </w:r>
      <w:r w:rsidRPr="007A6F8D">
        <w:rPr>
          <w:rFonts w:ascii="Georgia" w:hAnsi="Georgia"/>
          <w:sz w:val="32"/>
        </w:rPr>
        <w:t>est pas fou, opina Dareon. Sûr et certain qu</w:t>
      </w:r>
      <w:r w:rsidR="00842F6D">
        <w:rPr>
          <w:rFonts w:ascii="Georgia" w:hAnsi="Georgia"/>
          <w:sz w:val="32"/>
        </w:rPr>
        <w:t>’</w:t>
      </w:r>
      <w:r w:rsidRPr="007A6F8D">
        <w:rPr>
          <w:rFonts w:ascii="Georgia" w:hAnsi="Georgia"/>
          <w:sz w:val="32"/>
        </w:rPr>
        <w:t>il te versera au Génie comme Jon aux patrouilles. De nous tous, le meilleur à l</w:t>
      </w:r>
      <w:r w:rsidR="00842F6D">
        <w:rPr>
          <w:rFonts w:ascii="Georgia" w:hAnsi="Georgia"/>
          <w:sz w:val="32"/>
        </w:rPr>
        <w:t>’</w:t>
      </w:r>
      <w:r w:rsidRPr="007A6F8D">
        <w:rPr>
          <w:rFonts w:ascii="Georgia" w:hAnsi="Georgia"/>
          <w:sz w:val="32"/>
        </w:rPr>
        <w:t>épée, le meilleur cavalier, c</w:t>
      </w:r>
      <w:r w:rsidR="00842F6D">
        <w:rPr>
          <w:rFonts w:ascii="Georgia" w:hAnsi="Georgia"/>
          <w:sz w:val="32"/>
        </w:rPr>
        <w:t>’</w:t>
      </w:r>
      <w:r w:rsidRPr="007A6F8D">
        <w:rPr>
          <w:rFonts w:ascii="Georgia" w:hAnsi="Georgia"/>
          <w:sz w:val="32"/>
        </w:rPr>
        <w:t xml:space="preserve">est Jon, et son oncle était </w:t>
      </w:r>
      <w:r w:rsidR="00705995" w:rsidRPr="007A6F8D">
        <w:rPr>
          <w:rFonts w:ascii="Georgia" w:hAnsi="Georgia"/>
          <w:sz w:val="32"/>
        </w:rPr>
        <w:t>premier</w:t>
      </w:r>
      <w:r w:rsidRPr="007A6F8D">
        <w:rPr>
          <w:rFonts w:ascii="Georgia" w:hAnsi="Georgia"/>
          <w:sz w:val="32"/>
        </w:rPr>
        <w:t xml:space="preserve"> patrouilleur avant de... » Sa phrase s</w:t>
      </w:r>
      <w:r w:rsidR="00842F6D">
        <w:rPr>
          <w:rFonts w:ascii="Georgia" w:hAnsi="Georgia"/>
          <w:sz w:val="32"/>
        </w:rPr>
        <w:t>’</w:t>
      </w:r>
      <w:r w:rsidRPr="007A6F8D">
        <w:rPr>
          <w:rFonts w:ascii="Georgia" w:hAnsi="Georgia"/>
          <w:sz w:val="32"/>
        </w:rPr>
        <w:t>effilocha quand il s</w:t>
      </w:r>
      <w:r w:rsidR="00842F6D">
        <w:rPr>
          <w:rFonts w:ascii="Georgia" w:hAnsi="Georgia"/>
          <w:sz w:val="32"/>
        </w:rPr>
        <w:t>’</w:t>
      </w:r>
      <w:r w:rsidRPr="007A6F8D">
        <w:rPr>
          <w:rFonts w:ascii="Georgia" w:hAnsi="Georgia"/>
          <w:sz w:val="32"/>
        </w:rPr>
        <w:t>aperçut de la gaffe imminente.</w:t>
      </w:r>
    </w:p>
    <w:p w:rsidR="00F170CC" w:rsidRPr="007A6F8D" w:rsidRDefault="00F170CC" w:rsidP="007A6F8D">
      <w:pPr>
        <w:ind w:firstLine="720"/>
        <w:jc w:val="both"/>
        <w:rPr>
          <w:rFonts w:ascii="Georgia" w:hAnsi="Georgia"/>
          <w:sz w:val="32"/>
        </w:rPr>
      </w:pPr>
      <w:r w:rsidRPr="007A6F8D">
        <w:rPr>
          <w:rFonts w:ascii="Georgia" w:hAnsi="Georgia"/>
          <w:sz w:val="32"/>
        </w:rPr>
        <w:t xml:space="preserve">« Benjen Stark est toujours premier patrouilleur », rectifia </w:t>
      </w:r>
      <w:r w:rsidR="00705995" w:rsidRPr="007A6F8D">
        <w:rPr>
          <w:rFonts w:ascii="Georgia" w:hAnsi="Georgia"/>
          <w:sz w:val="32"/>
        </w:rPr>
        <w:t>néanmoins</w:t>
      </w:r>
      <w:r w:rsidRPr="007A6F8D">
        <w:rPr>
          <w:rFonts w:ascii="Georgia" w:hAnsi="Georgia"/>
          <w:sz w:val="32"/>
        </w:rPr>
        <w:t xml:space="preserve"> Snow, jouant du doigt avec son bol de myrtilles. Tant </w:t>
      </w:r>
      <w:r w:rsidRPr="007A6F8D">
        <w:rPr>
          <w:rFonts w:ascii="Georgia" w:hAnsi="Georgia"/>
          <w:sz w:val="32"/>
        </w:rPr>
        <w:lastRenderedPageBreak/>
        <w:t>pis si les autres avaient abandonné tout espoir, lui non. Il repoussa les fruits presque intacts et se leva.</w:t>
      </w:r>
    </w:p>
    <w:p w:rsidR="00F170CC" w:rsidRPr="007A6F8D" w:rsidRDefault="00F170CC" w:rsidP="007A6F8D">
      <w:pPr>
        <w:ind w:firstLine="720"/>
        <w:jc w:val="both"/>
        <w:rPr>
          <w:rFonts w:ascii="Georgia" w:hAnsi="Georgia"/>
          <w:sz w:val="32"/>
        </w:rPr>
      </w:pPr>
      <w:r w:rsidRPr="007A6F8D">
        <w:rPr>
          <w:rFonts w:ascii="Georgia" w:hAnsi="Georgia"/>
          <w:sz w:val="32"/>
        </w:rPr>
        <w:t>« Tu ne les manges pas ? demanda Crapaud.</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Vas-y. » Il n</w:t>
      </w:r>
      <w:r w:rsidR="00842F6D">
        <w:rPr>
          <w:rFonts w:ascii="Georgia" w:hAnsi="Georgia"/>
          <w:sz w:val="32"/>
        </w:rPr>
        <w:t>’</w:t>
      </w:r>
      <w:r w:rsidR="00F170CC" w:rsidRPr="007A6F8D">
        <w:rPr>
          <w:rFonts w:ascii="Georgia" w:hAnsi="Georgia"/>
          <w:sz w:val="32"/>
        </w:rPr>
        <w:t>avait pour ainsi dire pas touché au festin. « Je serais incapable d</w:t>
      </w:r>
      <w:r w:rsidR="00842F6D">
        <w:rPr>
          <w:rFonts w:ascii="Georgia" w:hAnsi="Georgia"/>
          <w:sz w:val="32"/>
        </w:rPr>
        <w:t>’</w:t>
      </w:r>
      <w:r w:rsidR="00F170CC" w:rsidRPr="007A6F8D">
        <w:rPr>
          <w:rFonts w:ascii="Georgia" w:hAnsi="Georgia"/>
          <w:sz w:val="32"/>
        </w:rPr>
        <w:t>avaler une bouchée de plus. » Il décrocha son manteau pendu près de la porte et chaloupa vers la sortie.</w:t>
      </w:r>
    </w:p>
    <w:p w:rsidR="00F170CC" w:rsidRPr="007A6F8D" w:rsidRDefault="00F170CC" w:rsidP="007A6F8D">
      <w:pPr>
        <w:ind w:firstLine="720"/>
        <w:jc w:val="both"/>
        <w:rPr>
          <w:rFonts w:ascii="Georgia" w:hAnsi="Georgia"/>
          <w:sz w:val="32"/>
        </w:rPr>
      </w:pPr>
      <w:r w:rsidRPr="007A6F8D">
        <w:rPr>
          <w:rFonts w:ascii="Georgia" w:hAnsi="Georgia"/>
          <w:sz w:val="32"/>
        </w:rPr>
        <w:t>Pyp le suivit. « Qu</w:t>
      </w:r>
      <w:r w:rsidR="00842F6D">
        <w:rPr>
          <w:rFonts w:ascii="Georgia" w:hAnsi="Georgia"/>
          <w:sz w:val="32"/>
        </w:rPr>
        <w:t>’</w:t>
      </w:r>
      <w:r w:rsidRPr="007A6F8D">
        <w:rPr>
          <w:rFonts w:ascii="Georgia" w:hAnsi="Georgia"/>
          <w:sz w:val="32"/>
        </w:rPr>
        <w:t>y a-t-il, Jon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Sam. Il n</w:t>
      </w:r>
      <w:r w:rsidR="00842F6D">
        <w:rPr>
          <w:rFonts w:ascii="Georgia" w:hAnsi="Georgia"/>
          <w:sz w:val="32"/>
        </w:rPr>
        <w:t>’</w:t>
      </w:r>
      <w:r w:rsidR="00F170CC" w:rsidRPr="007A6F8D">
        <w:rPr>
          <w:rFonts w:ascii="Georgia" w:hAnsi="Georgia"/>
          <w:sz w:val="32"/>
        </w:rPr>
        <w:t>était pas à table, ce soir.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Pas son genre, rater un repas..., admit Pyp, songeur. Malade, tu crois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De peur. Il va nous perdre. » Le souvenir l</w:t>
      </w:r>
      <w:r w:rsidR="00842F6D">
        <w:rPr>
          <w:rFonts w:ascii="Georgia" w:hAnsi="Georgia"/>
          <w:sz w:val="32"/>
        </w:rPr>
        <w:t>’</w:t>
      </w:r>
      <w:r w:rsidR="00F170CC" w:rsidRPr="007A6F8D">
        <w:rPr>
          <w:rFonts w:ascii="Georgia" w:hAnsi="Georgia"/>
          <w:sz w:val="32"/>
        </w:rPr>
        <w:t>assaillait du jour où lui-même avait, sur des adieux doux-amers, quitté Winterfell. Bran sur son lit de douleurs. Les cheveux de Robb sous la neige. Arya et son averse de baisers en recevant Aiguille. « Une fois que nous aurons prêté serment, des tâches diverses nous incomberont. Il se peut qu</w:t>
      </w:r>
      <w:r w:rsidR="00842F6D">
        <w:rPr>
          <w:rFonts w:ascii="Georgia" w:hAnsi="Georgia"/>
          <w:sz w:val="32"/>
        </w:rPr>
        <w:t>’</w:t>
      </w:r>
      <w:r w:rsidR="00F170CC" w:rsidRPr="007A6F8D">
        <w:rPr>
          <w:rFonts w:ascii="Georgia" w:hAnsi="Georgia"/>
          <w:sz w:val="32"/>
        </w:rPr>
        <w:t>on détache certains d</w:t>
      </w:r>
      <w:r w:rsidR="00842F6D">
        <w:rPr>
          <w:rFonts w:ascii="Georgia" w:hAnsi="Georgia"/>
          <w:sz w:val="32"/>
        </w:rPr>
        <w:t>’</w:t>
      </w:r>
      <w:r w:rsidR="00F170CC" w:rsidRPr="007A6F8D">
        <w:rPr>
          <w:rFonts w:ascii="Georgia" w:hAnsi="Georgia"/>
          <w:sz w:val="32"/>
        </w:rPr>
        <w:t>entre nous à Tour Ombreuse ou Fort-Levant. Sam va devoir continuer à s</w:t>
      </w:r>
      <w:r w:rsidR="00842F6D">
        <w:rPr>
          <w:rFonts w:ascii="Georgia" w:hAnsi="Georgia"/>
          <w:sz w:val="32"/>
        </w:rPr>
        <w:t>’</w:t>
      </w:r>
      <w:r w:rsidR="00F170CC" w:rsidRPr="007A6F8D">
        <w:rPr>
          <w:rFonts w:ascii="Georgia" w:hAnsi="Georgia"/>
          <w:sz w:val="32"/>
        </w:rPr>
        <w:t>entraîner, en compagnie de sales types comme Rast et Cuger. Sans parler des bleus qu</w:t>
      </w:r>
      <w:r w:rsidR="00842F6D">
        <w:rPr>
          <w:rFonts w:ascii="Georgia" w:hAnsi="Georgia"/>
          <w:sz w:val="32"/>
        </w:rPr>
        <w:t>’</w:t>
      </w:r>
      <w:r w:rsidR="00F170CC" w:rsidRPr="007A6F8D">
        <w:rPr>
          <w:rFonts w:ascii="Georgia" w:hAnsi="Georgia"/>
          <w:sz w:val="32"/>
        </w:rPr>
        <w:t>on amène... Les dieux seuls savent comment ils seront, mais tu peux parier que ser Alliser ne ratera pas la première occasion de le leur faire assommer. »</w:t>
      </w:r>
    </w:p>
    <w:p w:rsidR="00705995" w:rsidRDefault="00F170CC" w:rsidP="007A6F8D">
      <w:pPr>
        <w:ind w:firstLine="720"/>
        <w:jc w:val="both"/>
        <w:rPr>
          <w:rFonts w:ascii="Georgia" w:hAnsi="Georgia"/>
          <w:sz w:val="32"/>
        </w:rPr>
      </w:pPr>
      <w:r w:rsidRPr="007A6F8D">
        <w:rPr>
          <w:rFonts w:ascii="Georgia" w:hAnsi="Georgia"/>
          <w:sz w:val="32"/>
        </w:rPr>
        <w:t xml:space="preserve">Pyp grimaça. « </w:t>
      </w:r>
      <w:r w:rsidR="00705995">
        <w:rPr>
          <w:rFonts w:ascii="Georgia" w:hAnsi="Georgia"/>
          <w:sz w:val="32"/>
        </w:rPr>
        <w:t>Tu as fait tout ton possible.</w:t>
      </w:r>
    </w:p>
    <w:p w:rsidR="00705995" w:rsidRDefault="00705995" w:rsidP="007A6F8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170CC" w:rsidRPr="007A6F8D">
        <w:rPr>
          <w:rFonts w:ascii="Georgia" w:hAnsi="Georgia"/>
          <w:sz w:val="32"/>
        </w:rPr>
        <w:t>Avoir fait tout son possible e</w:t>
      </w:r>
      <w:r>
        <w:rPr>
          <w:rFonts w:ascii="Georgia" w:hAnsi="Georgia"/>
          <w:sz w:val="32"/>
        </w:rPr>
        <w:t>st insuffisant, pour le coup. »</w:t>
      </w:r>
    </w:p>
    <w:p w:rsidR="00F170CC" w:rsidRPr="007A6F8D" w:rsidRDefault="00F170CC" w:rsidP="007A6F8D">
      <w:pPr>
        <w:ind w:firstLine="720"/>
        <w:jc w:val="both"/>
        <w:rPr>
          <w:rFonts w:ascii="Georgia" w:hAnsi="Georgia"/>
          <w:sz w:val="32"/>
        </w:rPr>
      </w:pPr>
      <w:r w:rsidRPr="007A6F8D">
        <w:rPr>
          <w:rFonts w:ascii="Georgia" w:hAnsi="Georgia"/>
          <w:sz w:val="32"/>
        </w:rPr>
        <w:t>Tenaillé de pensées funèbres, il alla rechercher Fantôme à la tour de Hardin puis, en sa compagnie, gagna les écuries. Le naseau dilaté, l</w:t>
      </w:r>
      <w:r w:rsidR="00842F6D">
        <w:rPr>
          <w:rFonts w:ascii="Georgia" w:hAnsi="Georgia"/>
          <w:sz w:val="32"/>
        </w:rPr>
        <w:t>’</w:t>
      </w:r>
      <w:r w:rsidRPr="007A6F8D">
        <w:rPr>
          <w:rFonts w:ascii="Georgia" w:hAnsi="Georgia"/>
          <w:sz w:val="32"/>
        </w:rPr>
        <w:t>œil fou, les plus ombrageux des chevaux ruèrent dans les stalles à leur entrée. Il sella sa jument, se mit en selle et, dans des flaques de lune, s</w:t>
      </w:r>
      <w:r w:rsidR="00842F6D">
        <w:rPr>
          <w:rFonts w:ascii="Georgia" w:hAnsi="Georgia"/>
          <w:sz w:val="32"/>
        </w:rPr>
        <w:t>’</w:t>
      </w:r>
      <w:r w:rsidRPr="007A6F8D">
        <w:rPr>
          <w:rFonts w:ascii="Georgia" w:hAnsi="Georgia"/>
          <w:sz w:val="32"/>
        </w:rPr>
        <w:t>éloigna de Châteaunoir en direction du sud. En trois bonds, le loup-garou prit les devants, le distança, se perdit de vue. La chasse étant une exigence de sa nature, Jon le laissa aller.</w:t>
      </w:r>
    </w:p>
    <w:p w:rsidR="00F170CC" w:rsidRPr="007A6F8D" w:rsidRDefault="00F170CC" w:rsidP="007A6F8D">
      <w:pPr>
        <w:ind w:firstLine="720"/>
        <w:jc w:val="both"/>
        <w:rPr>
          <w:rFonts w:ascii="Georgia" w:hAnsi="Georgia"/>
          <w:sz w:val="32"/>
        </w:rPr>
      </w:pPr>
      <w:r w:rsidRPr="007A6F8D">
        <w:rPr>
          <w:rFonts w:ascii="Georgia" w:hAnsi="Georgia"/>
          <w:sz w:val="32"/>
        </w:rPr>
        <w:t xml:space="preserve">Il ne se proposait quant à lui nul objectif particulier, sinon de </w:t>
      </w:r>
      <w:r w:rsidR="00705995" w:rsidRPr="007A6F8D">
        <w:rPr>
          <w:rFonts w:ascii="Georgia" w:hAnsi="Georgia"/>
          <w:sz w:val="32"/>
        </w:rPr>
        <w:t>chevaucher</w:t>
      </w:r>
      <w:r w:rsidRPr="007A6F8D">
        <w:rPr>
          <w:rFonts w:ascii="Georgia" w:hAnsi="Georgia"/>
          <w:sz w:val="32"/>
        </w:rPr>
        <w:t xml:space="preserve"> pour chevaucher. Aussi longea-t-il le torrent quelque temps, bercé par le bruissement des eaux à demi gelées sur la roche, avant de rejoindre, à travers champs, la grand-route qui s</w:t>
      </w:r>
      <w:r w:rsidR="00842F6D">
        <w:rPr>
          <w:rFonts w:ascii="Georgia" w:hAnsi="Georgia"/>
          <w:sz w:val="32"/>
        </w:rPr>
        <w:t>’</w:t>
      </w:r>
      <w:r w:rsidRPr="007A6F8D">
        <w:rPr>
          <w:rFonts w:ascii="Georgia" w:hAnsi="Georgia"/>
          <w:sz w:val="32"/>
        </w:rPr>
        <w:t xml:space="preserve">étirait, droit devant, pierreuse, étroite, échevelée de mauvaise herbe, et qui, pour ne rien promettre de </w:t>
      </w:r>
      <w:r w:rsidRPr="007A6F8D">
        <w:rPr>
          <w:rFonts w:ascii="Georgia" w:hAnsi="Georgia"/>
          <w:sz w:val="32"/>
        </w:rPr>
        <w:lastRenderedPageBreak/>
        <w:t>spécial, n</w:t>
      </w:r>
      <w:r w:rsidR="00842F6D">
        <w:rPr>
          <w:rFonts w:ascii="Georgia" w:hAnsi="Georgia"/>
          <w:sz w:val="32"/>
        </w:rPr>
        <w:t>’</w:t>
      </w:r>
      <w:r w:rsidRPr="007A6F8D">
        <w:rPr>
          <w:rFonts w:ascii="Georgia" w:hAnsi="Georgia"/>
          <w:sz w:val="32"/>
        </w:rPr>
        <w:t>éveillait que davantage de nostalgie. Elle menait, là-bas, à Winterfell, et à Vivesaigues, au-delà, Port-Réal, aux Eyrié, menait à tant d</w:t>
      </w:r>
      <w:r w:rsidR="00842F6D">
        <w:rPr>
          <w:rFonts w:ascii="Georgia" w:hAnsi="Georgia"/>
          <w:sz w:val="32"/>
        </w:rPr>
        <w:t>’</w:t>
      </w:r>
      <w:r w:rsidRPr="007A6F8D">
        <w:rPr>
          <w:rFonts w:ascii="Georgia" w:hAnsi="Georgia"/>
          <w:sz w:val="32"/>
        </w:rPr>
        <w:t>autres lieux..., Castra</w:t>
      </w:r>
      <w:r w:rsidR="00705995">
        <w:rPr>
          <w:rFonts w:ascii="Georgia" w:hAnsi="Georgia"/>
          <w:sz w:val="32"/>
        </w:rPr>
        <w:t>l</w:t>
      </w:r>
      <w:r w:rsidRPr="007A6F8D">
        <w:rPr>
          <w:rFonts w:ascii="Georgia" w:hAnsi="Georgia"/>
          <w:sz w:val="32"/>
        </w:rPr>
        <w:t xml:space="preserve"> Roc, l</w:t>
      </w:r>
      <w:r w:rsidR="00842F6D">
        <w:rPr>
          <w:rFonts w:ascii="Georgia" w:hAnsi="Georgia"/>
          <w:sz w:val="32"/>
        </w:rPr>
        <w:t>’</w:t>
      </w:r>
      <w:r w:rsidRPr="007A6F8D">
        <w:rPr>
          <w:rFonts w:ascii="Georgia" w:hAnsi="Georgia"/>
          <w:sz w:val="32"/>
        </w:rPr>
        <w:t>Ile-aux-Faces, les montagnes pourpres de Dorne, les cent îles de Braavos, les ruines incessamment fumantes de Valyria. A tant et tant de lieux qu</w:t>
      </w:r>
      <w:r w:rsidR="00842F6D">
        <w:rPr>
          <w:rFonts w:ascii="Georgia" w:hAnsi="Georgia"/>
          <w:sz w:val="32"/>
        </w:rPr>
        <w:t>’</w:t>
      </w:r>
      <w:r w:rsidRPr="007A6F8D">
        <w:rPr>
          <w:rFonts w:ascii="Georgia" w:hAnsi="Georgia"/>
          <w:sz w:val="32"/>
        </w:rPr>
        <w:t>il ne verrait jamais. Au bout de cette route s</w:t>
      </w:r>
      <w:r w:rsidR="00842F6D">
        <w:rPr>
          <w:rFonts w:ascii="Georgia" w:hAnsi="Georgia"/>
          <w:sz w:val="32"/>
        </w:rPr>
        <w:t>’</w:t>
      </w:r>
      <w:r w:rsidRPr="007A6F8D">
        <w:rPr>
          <w:rFonts w:ascii="Georgia" w:hAnsi="Georgia"/>
          <w:sz w:val="32"/>
        </w:rPr>
        <w:t>ouvrait le monde..., et lui se trouvait ici.</w:t>
      </w:r>
    </w:p>
    <w:p w:rsidR="00F170CC" w:rsidRPr="007A6F8D" w:rsidRDefault="00F170CC" w:rsidP="007A6F8D">
      <w:pPr>
        <w:ind w:firstLine="720"/>
        <w:jc w:val="both"/>
        <w:rPr>
          <w:rFonts w:ascii="Georgia" w:hAnsi="Georgia"/>
          <w:sz w:val="32"/>
        </w:rPr>
      </w:pPr>
      <w:r w:rsidRPr="007A6F8D">
        <w:rPr>
          <w:rFonts w:ascii="Georgia" w:hAnsi="Georgia"/>
          <w:sz w:val="32"/>
        </w:rPr>
        <w:t>Dès qu</w:t>
      </w:r>
      <w:r w:rsidR="00842F6D">
        <w:rPr>
          <w:rFonts w:ascii="Georgia" w:hAnsi="Georgia"/>
          <w:sz w:val="32"/>
        </w:rPr>
        <w:t>’</w:t>
      </w:r>
      <w:r w:rsidRPr="007A6F8D">
        <w:rPr>
          <w:rFonts w:ascii="Georgia" w:hAnsi="Georgia"/>
          <w:sz w:val="32"/>
        </w:rPr>
        <w:t xml:space="preserve">il aurait prononcé ses vœux, le Mur, à jamais, pour </w:t>
      </w:r>
      <w:r w:rsidR="00705995" w:rsidRPr="007A6F8D">
        <w:rPr>
          <w:rFonts w:ascii="Georgia" w:hAnsi="Georgia"/>
          <w:sz w:val="32"/>
        </w:rPr>
        <w:t>unique</w:t>
      </w:r>
      <w:r w:rsidRPr="007A6F8D">
        <w:rPr>
          <w:rFonts w:ascii="Georgia" w:hAnsi="Georgia"/>
          <w:sz w:val="32"/>
        </w:rPr>
        <w:t xml:space="preserve"> foyer. A jamais. Jusqu</w:t>
      </w:r>
      <w:r w:rsidR="00842F6D">
        <w:rPr>
          <w:rFonts w:ascii="Georgia" w:hAnsi="Georgia"/>
          <w:sz w:val="32"/>
        </w:rPr>
        <w:t>’</w:t>
      </w:r>
      <w:r w:rsidRPr="007A6F8D">
        <w:rPr>
          <w:rFonts w:ascii="Georgia" w:hAnsi="Georgia"/>
          <w:sz w:val="32"/>
        </w:rPr>
        <w:t>à son extrême vieillesse, comme mestre Aemon. « Je n</w:t>
      </w:r>
      <w:r w:rsidR="00842F6D">
        <w:rPr>
          <w:rFonts w:ascii="Georgia" w:hAnsi="Georgia"/>
          <w:sz w:val="32"/>
        </w:rPr>
        <w:t>’</w:t>
      </w:r>
      <w:r w:rsidRPr="007A6F8D">
        <w:rPr>
          <w:rFonts w:ascii="Georgia" w:hAnsi="Georgia"/>
          <w:sz w:val="32"/>
        </w:rPr>
        <w:t>ai pas encore juré », marmonna-t-il. N</w:t>
      </w:r>
      <w:r w:rsidR="00842F6D">
        <w:rPr>
          <w:rFonts w:ascii="Georgia" w:hAnsi="Georgia"/>
          <w:sz w:val="32"/>
        </w:rPr>
        <w:t>’</w:t>
      </w:r>
      <w:r w:rsidRPr="007A6F8D">
        <w:rPr>
          <w:rFonts w:ascii="Georgia" w:hAnsi="Georgia"/>
          <w:sz w:val="32"/>
        </w:rPr>
        <w:t>étant pas un hors-la-loi, n</w:t>
      </w:r>
      <w:r w:rsidR="00842F6D">
        <w:rPr>
          <w:rFonts w:ascii="Georgia" w:hAnsi="Georgia"/>
          <w:sz w:val="32"/>
        </w:rPr>
        <w:t>’</w:t>
      </w:r>
      <w:r w:rsidRPr="007A6F8D">
        <w:rPr>
          <w:rFonts w:ascii="Georgia" w:hAnsi="Georgia"/>
          <w:sz w:val="32"/>
        </w:rPr>
        <w:t>ayant aucun crime à expier, rien ne l</w:t>
      </w:r>
      <w:r w:rsidR="00842F6D">
        <w:rPr>
          <w:rFonts w:ascii="Georgia" w:hAnsi="Georgia"/>
          <w:sz w:val="32"/>
        </w:rPr>
        <w:t>’</w:t>
      </w:r>
      <w:r w:rsidRPr="007A6F8D">
        <w:rPr>
          <w:rFonts w:ascii="Georgia" w:hAnsi="Georgia"/>
          <w:sz w:val="32"/>
        </w:rPr>
        <w:t>obligeait à prendre le noir, rien. Venu librement, il pouvait repartir librement... Aussi longtemps du moins qu</w:t>
      </w:r>
      <w:r w:rsidR="00842F6D">
        <w:rPr>
          <w:rFonts w:ascii="Georgia" w:hAnsi="Georgia"/>
          <w:sz w:val="32"/>
        </w:rPr>
        <w:t>’</w:t>
      </w:r>
      <w:r w:rsidRPr="007A6F8D">
        <w:rPr>
          <w:rFonts w:ascii="Georgia" w:hAnsi="Georgia"/>
          <w:sz w:val="32"/>
        </w:rPr>
        <w:t>il n</w:t>
      </w:r>
      <w:r w:rsidR="00842F6D">
        <w:rPr>
          <w:rFonts w:ascii="Georgia" w:hAnsi="Georgia"/>
          <w:sz w:val="32"/>
        </w:rPr>
        <w:t>’</w:t>
      </w:r>
      <w:r w:rsidRPr="007A6F8D">
        <w:rPr>
          <w:rFonts w:ascii="Georgia" w:hAnsi="Georgia"/>
          <w:sz w:val="32"/>
        </w:rPr>
        <w:t>aurait pas prêté serment. Jusque-là, il suffisait de prendre son cheval. Tout planter là. Et, dès la prochaine pleine lune, retrouver Winterfell, retrouver ses frères...</w:t>
      </w:r>
    </w:p>
    <w:p w:rsidR="00F170CC" w:rsidRPr="007A6F8D" w:rsidRDefault="00F170CC" w:rsidP="007A6F8D">
      <w:pPr>
        <w:ind w:firstLine="720"/>
        <w:jc w:val="both"/>
        <w:rPr>
          <w:rFonts w:ascii="Georgia" w:hAnsi="Georgia"/>
          <w:sz w:val="32"/>
        </w:rPr>
      </w:pPr>
      <w:r w:rsidRPr="007A6F8D">
        <w:rPr>
          <w:rFonts w:ascii="Georgia" w:hAnsi="Georgia"/>
          <w:sz w:val="32"/>
        </w:rPr>
        <w:t>Tes</w:t>
      </w:r>
      <w:r w:rsidR="00705995">
        <w:rPr>
          <w:rFonts w:ascii="Georgia" w:hAnsi="Georgia"/>
          <w:i/>
          <w:sz w:val="32"/>
        </w:rPr>
        <w:t xml:space="preserve"> demi-fr</w:t>
      </w:r>
      <w:r w:rsidR="007A6F8D" w:rsidRPr="007A6F8D">
        <w:rPr>
          <w:rFonts w:ascii="Georgia" w:hAnsi="Georgia"/>
          <w:i/>
          <w:sz w:val="32"/>
        </w:rPr>
        <w:t>ères,</w:t>
      </w:r>
      <w:r w:rsidRPr="007A6F8D">
        <w:rPr>
          <w:rFonts w:ascii="Georgia" w:hAnsi="Georgia"/>
          <w:sz w:val="32"/>
        </w:rPr>
        <w:t xml:space="preserve"> lui rappela une voix insidieuse.</w:t>
      </w:r>
      <w:r w:rsidR="007A6F8D" w:rsidRPr="007A6F8D">
        <w:rPr>
          <w:rFonts w:ascii="Georgia" w:hAnsi="Georgia"/>
          <w:i/>
          <w:sz w:val="32"/>
        </w:rPr>
        <w:t xml:space="preserve"> Et, pour t</w:t>
      </w:r>
      <w:r w:rsidR="00842F6D">
        <w:rPr>
          <w:rFonts w:ascii="Georgia" w:hAnsi="Georgia"/>
          <w:i/>
          <w:sz w:val="32"/>
        </w:rPr>
        <w:t>’</w:t>
      </w:r>
      <w:r w:rsidR="007A6F8D" w:rsidRPr="007A6F8D">
        <w:rPr>
          <w:rFonts w:ascii="Georgia" w:hAnsi="Georgia"/>
          <w:i/>
          <w:sz w:val="32"/>
        </w:rPr>
        <w:t>accueillir, lady Stark.</w:t>
      </w:r>
      <w:r w:rsidRPr="007A6F8D">
        <w:rPr>
          <w:rFonts w:ascii="Georgia" w:hAnsi="Georgia"/>
          <w:sz w:val="32"/>
        </w:rPr>
        <w:t xml:space="preserve"> Il n</w:t>
      </w:r>
      <w:r w:rsidR="00842F6D">
        <w:rPr>
          <w:rFonts w:ascii="Georgia" w:hAnsi="Georgia"/>
          <w:sz w:val="32"/>
        </w:rPr>
        <w:t>’</w:t>
      </w:r>
      <w:r w:rsidRPr="007A6F8D">
        <w:rPr>
          <w:rFonts w:ascii="Georgia" w:hAnsi="Georgia"/>
          <w:sz w:val="32"/>
        </w:rPr>
        <w:t>y avait pas de place à Winterfell pour lui. Ni à Port-Réal. Pas plus qu</w:t>
      </w:r>
      <w:r w:rsidR="00842F6D">
        <w:rPr>
          <w:rFonts w:ascii="Georgia" w:hAnsi="Georgia"/>
          <w:sz w:val="32"/>
        </w:rPr>
        <w:t>’</w:t>
      </w:r>
      <w:r w:rsidRPr="007A6F8D">
        <w:rPr>
          <w:rFonts w:ascii="Georgia" w:hAnsi="Georgia"/>
          <w:sz w:val="32"/>
        </w:rPr>
        <w:t>il n</w:t>
      </w:r>
      <w:r w:rsidR="00842F6D">
        <w:rPr>
          <w:rFonts w:ascii="Georgia" w:hAnsi="Georgia"/>
          <w:sz w:val="32"/>
        </w:rPr>
        <w:t>’</w:t>
      </w:r>
      <w:r w:rsidRPr="007A6F8D">
        <w:rPr>
          <w:rFonts w:ascii="Georgia" w:hAnsi="Georgia"/>
          <w:sz w:val="32"/>
        </w:rPr>
        <w:t>en avait eu dans le cœur de sa propre mère. La seule pensée de cette dernière acheva de l</w:t>
      </w:r>
      <w:r w:rsidR="00842F6D">
        <w:rPr>
          <w:rFonts w:ascii="Georgia" w:hAnsi="Georgia"/>
          <w:sz w:val="32"/>
        </w:rPr>
        <w:t>’</w:t>
      </w:r>
      <w:r w:rsidRPr="007A6F8D">
        <w:rPr>
          <w:rFonts w:ascii="Georgia" w:hAnsi="Georgia"/>
          <w:sz w:val="32"/>
        </w:rPr>
        <w:t>affliger. Qui pouvait-elle avoir été ? Comment se la figurer ? Et pourquoi Père l</w:t>
      </w:r>
      <w:r w:rsidR="00842F6D">
        <w:rPr>
          <w:rFonts w:ascii="Georgia" w:hAnsi="Georgia"/>
          <w:sz w:val="32"/>
        </w:rPr>
        <w:t>’</w:t>
      </w:r>
      <w:r w:rsidRPr="007A6F8D">
        <w:rPr>
          <w:rFonts w:ascii="Georgia" w:hAnsi="Georgia"/>
          <w:sz w:val="32"/>
        </w:rPr>
        <w:t xml:space="preserve">avait-il </w:t>
      </w:r>
      <w:r w:rsidR="00705995" w:rsidRPr="007A6F8D">
        <w:rPr>
          <w:rFonts w:ascii="Georgia" w:hAnsi="Georgia"/>
          <w:sz w:val="32"/>
        </w:rPr>
        <w:t>abandonnée</w:t>
      </w:r>
      <w:r w:rsidRPr="007A6F8D">
        <w:rPr>
          <w:rFonts w:ascii="Georgia" w:hAnsi="Georgia"/>
          <w:sz w:val="32"/>
        </w:rPr>
        <w:t xml:space="preserve"> ?</w:t>
      </w:r>
      <w:r w:rsidR="007A6F8D" w:rsidRPr="007A6F8D">
        <w:rPr>
          <w:rFonts w:ascii="Georgia" w:hAnsi="Georgia"/>
          <w:i/>
          <w:sz w:val="32"/>
        </w:rPr>
        <w:t xml:space="preserve"> Parce qu</w:t>
      </w:r>
      <w:r w:rsidR="00842F6D">
        <w:rPr>
          <w:rFonts w:ascii="Georgia" w:hAnsi="Georgia"/>
          <w:i/>
          <w:sz w:val="32"/>
        </w:rPr>
        <w:t>’</w:t>
      </w:r>
      <w:r w:rsidR="007A6F8D" w:rsidRPr="007A6F8D">
        <w:rPr>
          <w:rFonts w:ascii="Georgia" w:hAnsi="Georgia"/>
          <w:i/>
          <w:sz w:val="32"/>
        </w:rPr>
        <w:t>elle était une putain. Ou bien une femme adultère, idiot. Une créature obscure et déshonorante. Seul l</w:t>
      </w:r>
      <w:r w:rsidR="00842F6D">
        <w:rPr>
          <w:rFonts w:ascii="Georgia" w:hAnsi="Georgia"/>
          <w:i/>
          <w:sz w:val="32"/>
        </w:rPr>
        <w:t>’</w:t>
      </w:r>
      <w:r w:rsidR="007A6F8D" w:rsidRPr="007A6F8D">
        <w:rPr>
          <w:rFonts w:ascii="Georgia" w:hAnsi="Georgia"/>
          <w:i/>
          <w:sz w:val="32"/>
        </w:rPr>
        <w:t>excès de honte explique le mutisme absolu de lord Eddard.</w:t>
      </w:r>
    </w:p>
    <w:p w:rsidR="00F170CC" w:rsidRPr="007A6F8D" w:rsidRDefault="00F170CC" w:rsidP="007A6F8D">
      <w:pPr>
        <w:ind w:firstLine="720"/>
        <w:jc w:val="both"/>
        <w:rPr>
          <w:rFonts w:ascii="Georgia" w:hAnsi="Georgia"/>
          <w:sz w:val="32"/>
        </w:rPr>
      </w:pPr>
      <w:r w:rsidRPr="007A6F8D">
        <w:rPr>
          <w:rFonts w:ascii="Georgia" w:hAnsi="Georgia"/>
          <w:sz w:val="32"/>
        </w:rPr>
        <w:t>Se détournant de la grand-route, il reporta son regard vers l</w:t>
      </w:r>
      <w:r w:rsidR="00842F6D">
        <w:rPr>
          <w:rFonts w:ascii="Georgia" w:hAnsi="Georgia"/>
          <w:sz w:val="32"/>
        </w:rPr>
        <w:t>’</w:t>
      </w:r>
      <w:r w:rsidR="00705995" w:rsidRPr="007A6F8D">
        <w:rPr>
          <w:rFonts w:ascii="Georgia" w:hAnsi="Georgia"/>
          <w:sz w:val="32"/>
        </w:rPr>
        <w:t>arrière</w:t>
      </w:r>
      <w:r w:rsidRPr="007A6F8D">
        <w:rPr>
          <w:rFonts w:ascii="Georgia" w:hAnsi="Georgia"/>
          <w:sz w:val="32"/>
        </w:rPr>
        <w:t>. Une colline lui dissimulait les feux de Châteaunoir, mais le Mur se voyait tout du long, pâle sous la lune, le Mur qui courait d</w:t>
      </w:r>
      <w:r w:rsidR="00842F6D">
        <w:rPr>
          <w:rFonts w:ascii="Georgia" w:hAnsi="Georgia"/>
          <w:sz w:val="32"/>
        </w:rPr>
        <w:t>’</w:t>
      </w:r>
      <w:r w:rsidRPr="007A6F8D">
        <w:rPr>
          <w:rFonts w:ascii="Georgia" w:hAnsi="Georgia"/>
          <w:sz w:val="32"/>
        </w:rPr>
        <w:t>un bout à l</w:t>
      </w:r>
      <w:r w:rsidR="00842F6D">
        <w:rPr>
          <w:rFonts w:ascii="Georgia" w:hAnsi="Georgia"/>
          <w:sz w:val="32"/>
        </w:rPr>
        <w:t>’</w:t>
      </w:r>
      <w:r w:rsidRPr="007A6F8D">
        <w:rPr>
          <w:rFonts w:ascii="Georgia" w:hAnsi="Georgia"/>
          <w:sz w:val="32"/>
        </w:rPr>
        <w:t>autre de l</w:t>
      </w:r>
      <w:r w:rsidR="00842F6D">
        <w:rPr>
          <w:rFonts w:ascii="Georgia" w:hAnsi="Georgia"/>
          <w:sz w:val="32"/>
        </w:rPr>
        <w:t>’</w:t>
      </w:r>
      <w:r w:rsidRPr="007A6F8D">
        <w:rPr>
          <w:rFonts w:ascii="Georgia" w:hAnsi="Georgia"/>
          <w:sz w:val="32"/>
        </w:rPr>
        <w:t>horizon.</w:t>
      </w:r>
    </w:p>
    <w:p w:rsidR="00F170CC" w:rsidRPr="007A6F8D" w:rsidRDefault="00F170CC" w:rsidP="007A6F8D">
      <w:pPr>
        <w:ind w:firstLine="720"/>
        <w:jc w:val="both"/>
        <w:rPr>
          <w:rFonts w:ascii="Georgia" w:hAnsi="Georgia"/>
          <w:sz w:val="32"/>
        </w:rPr>
      </w:pPr>
      <w:r w:rsidRPr="007A6F8D">
        <w:rPr>
          <w:rFonts w:ascii="Georgia" w:hAnsi="Georgia"/>
          <w:sz w:val="32"/>
        </w:rPr>
        <w:t>Jon Snow fit volter son cheval et prit le chemin du retour.</w:t>
      </w:r>
    </w:p>
    <w:p w:rsidR="00F170CC" w:rsidRPr="007A6F8D" w:rsidRDefault="00F170CC" w:rsidP="007A6F8D">
      <w:pPr>
        <w:ind w:firstLine="720"/>
        <w:jc w:val="both"/>
        <w:rPr>
          <w:rFonts w:ascii="Georgia" w:hAnsi="Georgia"/>
          <w:sz w:val="32"/>
        </w:rPr>
      </w:pPr>
      <w:r w:rsidRPr="007A6F8D">
        <w:rPr>
          <w:rFonts w:ascii="Georgia" w:hAnsi="Georgia"/>
          <w:sz w:val="32"/>
        </w:rPr>
        <w:t>Du haut d</w:t>
      </w:r>
      <w:r w:rsidR="00842F6D">
        <w:rPr>
          <w:rFonts w:ascii="Georgia" w:hAnsi="Georgia"/>
          <w:sz w:val="32"/>
        </w:rPr>
        <w:t>’</w:t>
      </w:r>
      <w:r w:rsidRPr="007A6F8D">
        <w:rPr>
          <w:rFonts w:ascii="Georgia" w:hAnsi="Georgia"/>
          <w:sz w:val="32"/>
        </w:rPr>
        <w:t>une crête, il distinguait, au loin, le faible éclat de la lampe allumée dans la chambre de lord Mormont quand Fantôme le rallia, le mufle barbouillé de rouge, et adopta le trot de la monture. Alors, Jon se reprit à ruminer si bien le cas de Samwell Tarly qu</w:t>
      </w:r>
      <w:r w:rsidR="00842F6D">
        <w:rPr>
          <w:rFonts w:ascii="Georgia" w:hAnsi="Georgia"/>
          <w:sz w:val="32"/>
        </w:rPr>
        <w:t>’</w:t>
      </w:r>
      <w:r w:rsidRPr="007A6F8D">
        <w:rPr>
          <w:rFonts w:ascii="Georgia" w:hAnsi="Georgia"/>
          <w:sz w:val="32"/>
        </w:rPr>
        <w:t>en mettant pied à terre il savait comment agir pour le régler.</w:t>
      </w:r>
    </w:p>
    <w:p w:rsidR="00F170CC" w:rsidRPr="007A6F8D" w:rsidRDefault="00F170CC" w:rsidP="007A6F8D">
      <w:pPr>
        <w:ind w:firstLine="720"/>
        <w:jc w:val="both"/>
        <w:rPr>
          <w:rFonts w:ascii="Georgia" w:hAnsi="Georgia"/>
          <w:sz w:val="32"/>
        </w:rPr>
      </w:pPr>
      <w:r w:rsidRPr="007A6F8D">
        <w:rPr>
          <w:rFonts w:ascii="Georgia" w:hAnsi="Georgia"/>
          <w:sz w:val="32"/>
        </w:rPr>
        <w:t xml:space="preserve">Mestre Aemon logeait, juste en dessous de la roukerie, dans une grosse tour de bois. Il y avait pour compagnons, vu son </w:t>
      </w:r>
      <w:r w:rsidRPr="007A6F8D">
        <w:rPr>
          <w:rFonts w:ascii="Georgia" w:hAnsi="Georgia"/>
          <w:sz w:val="32"/>
        </w:rPr>
        <w:lastRenderedPageBreak/>
        <w:t>grand âge et sa santé précaire, deux hommes qui veillaient jalousement sur lui, le secondaient dans ses tâches, et dont les frères noirs brocardaient volontiers les appas. Il était, disait-on, impossible de trouver mieux dans toute la Garde de Nuit, et le mestre devait bénir, en l</w:t>
      </w:r>
      <w:r w:rsidR="00842F6D">
        <w:rPr>
          <w:rFonts w:ascii="Georgia" w:hAnsi="Georgia"/>
          <w:sz w:val="32"/>
        </w:rPr>
        <w:t>’</w:t>
      </w:r>
      <w:r w:rsidR="00564F9D" w:rsidRPr="007A6F8D">
        <w:rPr>
          <w:rFonts w:ascii="Georgia" w:hAnsi="Georgia"/>
          <w:sz w:val="32"/>
        </w:rPr>
        <w:t>occurrence</w:t>
      </w:r>
      <w:r w:rsidRPr="007A6F8D">
        <w:rPr>
          <w:rFonts w:ascii="Georgia" w:hAnsi="Georgia"/>
          <w:sz w:val="32"/>
        </w:rPr>
        <w:t>, sa cécité. Courtaud, chauve et dépourvu de menton, Clydas avait d</w:t>
      </w:r>
      <w:r w:rsidR="00842F6D">
        <w:rPr>
          <w:rFonts w:ascii="Georgia" w:hAnsi="Georgia"/>
          <w:sz w:val="32"/>
        </w:rPr>
        <w:t>’</w:t>
      </w:r>
      <w:r w:rsidRPr="007A6F8D">
        <w:rPr>
          <w:rFonts w:ascii="Georgia" w:hAnsi="Georgia"/>
          <w:sz w:val="32"/>
        </w:rPr>
        <w:t>imperceptibles prunelles roses : une taupe. Le col agrémenté d</w:t>
      </w:r>
      <w:r w:rsidR="00842F6D">
        <w:rPr>
          <w:rFonts w:ascii="Georgia" w:hAnsi="Georgia"/>
          <w:sz w:val="32"/>
        </w:rPr>
        <w:t>’</w:t>
      </w:r>
      <w:r w:rsidRPr="007A6F8D">
        <w:rPr>
          <w:rFonts w:ascii="Georgia" w:hAnsi="Georgia"/>
          <w:sz w:val="32"/>
        </w:rPr>
        <w:t>une loupe grosse comme un œuf de pigeon, Chett devait peut-être à sa seule face violacée, cloquée, pustuleuse, son air constamment colère.</w:t>
      </w:r>
    </w:p>
    <w:p w:rsidR="00F170CC" w:rsidRPr="007A6F8D" w:rsidRDefault="00F170CC" w:rsidP="007A6F8D">
      <w:pPr>
        <w:ind w:firstLine="720"/>
        <w:jc w:val="both"/>
        <w:rPr>
          <w:rFonts w:ascii="Georgia" w:hAnsi="Georgia"/>
          <w:sz w:val="32"/>
        </w:rPr>
      </w:pPr>
      <w:r w:rsidRPr="007A6F8D">
        <w:rPr>
          <w:rFonts w:ascii="Georgia" w:hAnsi="Georgia"/>
          <w:sz w:val="32"/>
        </w:rPr>
        <w:t>C</w:t>
      </w:r>
      <w:r w:rsidR="00842F6D">
        <w:rPr>
          <w:rFonts w:ascii="Georgia" w:hAnsi="Georgia"/>
          <w:sz w:val="32"/>
        </w:rPr>
        <w:t>’</w:t>
      </w:r>
      <w:r w:rsidRPr="007A6F8D">
        <w:rPr>
          <w:rFonts w:ascii="Georgia" w:hAnsi="Georgia"/>
          <w:sz w:val="32"/>
        </w:rPr>
        <w:t>est ce dernier qui vint ouvrir. « Il me faut parler à mestre Aemon, dit Jon.</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Il est couché, et tu ferais mieux de l</w:t>
      </w:r>
      <w:r w:rsidR="00842F6D">
        <w:rPr>
          <w:rFonts w:ascii="Georgia" w:hAnsi="Georgia"/>
          <w:sz w:val="32"/>
        </w:rPr>
        <w:t>’</w:t>
      </w:r>
      <w:r w:rsidR="00F170CC" w:rsidRPr="007A6F8D">
        <w:rPr>
          <w:rFonts w:ascii="Georgia" w:hAnsi="Georgia"/>
          <w:sz w:val="32"/>
        </w:rPr>
        <w:t>être aussi. Reviens demain. Nous verrons alors s</w:t>
      </w:r>
      <w:r w:rsidR="00842F6D">
        <w:rPr>
          <w:rFonts w:ascii="Georgia" w:hAnsi="Georgia"/>
          <w:sz w:val="32"/>
        </w:rPr>
        <w:t>’</w:t>
      </w:r>
      <w:r w:rsidR="00F170CC" w:rsidRPr="007A6F8D">
        <w:rPr>
          <w:rFonts w:ascii="Georgia" w:hAnsi="Georgia"/>
          <w:sz w:val="32"/>
        </w:rPr>
        <w:t>il consent à te recevoir. »</w:t>
      </w:r>
    </w:p>
    <w:p w:rsidR="00F170CC" w:rsidRPr="007A6F8D" w:rsidRDefault="00F170CC" w:rsidP="007A6F8D">
      <w:pPr>
        <w:ind w:firstLine="720"/>
        <w:jc w:val="both"/>
        <w:rPr>
          <w:rFonts w:ascii="Georgia" w:hAnsi="Georgia"/>
          <w:sz w:val="32"/>
        </w:rPr>
      </w:pPr>
      <w:r w:rsidRPr="007A6F8D">
        <w:rPr>
          <w:rFonts w:ascii="Georgia" w:hAnsi="Georgia"/>
          <w:sz w:val="32"/>
        </w:rPr>
        <w:t>Déjà l</w:t>
      </w:r>
      <w:r w:rsidR="00842F6D">
        <w:rPr>
          <w:rFonts w:ascii="Georgia" w:hAnsi="Georgia"/>
          <w:sz w:val="32"/>
        </w:rPr>
        <w:t>’</w:t>
      </w:r>
      <w:r w:rsidRPr="007A6F8D">
        <w:rPr>
          <w:rFonts w:ascii="Georgia" w:hAnsi="Georgia"/>
          <w:sz w:val="32"/>
        </w:rPr>
        <w:t>huis se refermait, la botte de Jon s</w:t>
      </w:r>
      <w:r w:rsidR="00842F6D">
        <w:rPr>
          <w:rFonts w:ascii="Georgia" w:hAnsi="Georgia"/>
          <w:sz w:val="32"/>
        </w:rPr>
        <w:t>’</w:t>
      </w:r>
      <w:r w:rsidRPr="007A6F8D">
        <w:rPr>
          <w:rFonts w:ascii="Georgia" w:hAnsi="Georgia"/>
          <w:sz w:val="32"/>
        </w:rPr>
        <w:t>y inséra. « Il me faut lui parler tout de suite. Demain, il sera trop tard. »</w:t>
      </w:r>
    </w:p>
    <w:p w:rsidR="00F170CC" w:rsidRPr="007A6F8D" w:rsidRDefault="00F170CC" w:rsidP="007A6F8D">
      <w:pPr>
        <w:ind w:firstLine="720"/>
        <w:jc w:val="both"/>
        <w:rPr>
          <w:rFonts w:ascii="Georgia" w:hAnsi="Georgia"/>
          <w:sz w:val="32"/>
        </w:rPr>
      </w:pPr>
      <w:r w:rsidRPr="007A6F8D">
        <w:rPr>
          <w:rFonts w:ascii="Georgia" w:hAnsi="Georgia"/>
          <w:sz w:val="32"/>
        </w:rPr>
        <w:t>L</w:t>
      </w:r>
      <w:r w:rsidR="00842F6D">
        <w:rPr>
          <w:rFonts w:ascii="Georgia" w:hAnsi="Georgia"/>
          <w:sz w:val="32"/>
        </w:rPr>
        <w:t>’</w:t>
      </w:r>
      <w:r w:rsidRPr="007A6F8D">
        <w:rPr>
          <w:rFonts w:ascii="Georgia" w:hAnsi="Georgia"/>
          <w:sz w:val="32"/>
        </w:rPr>
        <w:t>autre le regarda de travers. « Le mestre n</w:t>
      </w:r>
      <w:r w:rsidR="00842F6D">
        <w:rPr>
          <w:rFonts w:ascii="Georgia" w:hAnsi="Georgia"/>
          <w:sz w:val="32"/>
        </w:rPr>
        <w:t>’</w:t>
      </w:r>
      <w:r w:rsidRPr="007A6F8D">
        <w:rPr>
          <w:rFonts w:ascii="Georgia" w:hAnsi="Georgia"/>
          <w:sz w:val="32"/>
        </w:rPr>
        <w:t>a pas l</w:t>
      </w:r>
      <w:r w:rsidR="00842F6D">
        <w:rPr>
          <w:rFonts w:ascii="Georgia" w:hAnsi="Georgia"/>
          <w:sz w:val="32"/>
        </w:rPr>
        <w:t>’</w:t>
      </w:r>
      <w:r w:rsidRPr="007A6F8D">
        <w:rPr>
          <w:rFonts w:ascii="Georgia" w:hAnsi="Georgia"/>
          <w:sz w:val="32"/>
        </w:rPr>
        <w:t>habitude de se laisser réveiller en pleine nuit. Te rends-tu compte de l</w:t>
      </w:r>
      <w:r w:rsidR="00842F6D">
        <w:rPr>
          <w:rFonts w:ascii="Georgia" w:hAnsi="Georgia"/>
          <w:sz w:val="32"/>
        </w:rPr>
        <w:t>’</w:t>
      </w:r>
      <w:r w:rsidRPr="007A6F8D">
        <w:rPr>
          <w:rFonts w:ascii="Georgia" w:hAnsi="Georgia"/>
          <w:sz w:val="32"/>
        </w:rPr>
        <w:t>âge qu</w:t>
      </w:r>
      <w:r w:rsidR="00842F6D">
        <w:rPr>
          <w:rFonts w:ascii="Georgia" w:hAnsi="Georgia"/>
          <w:sz w:val="32"/>
        </w:rPr>
        <w:t>’</w:t>
      </w:r>
      <w:r w:rsidRPr="007A6F8D">
        <w:rPr>
          <w:rFonts w:ascii="Georgia" w:hAnsi="Georgia"/>
          <w:sz w:val="32"/>
        </w:rPr>
        <w:t>il a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le sais précisément d</w:t>
      </w:r>
      <w:r w:rsidR="00842F6D">
        <w:rPr>
          <w:rFonts w:ascii="Georgia" w:hAnsi="Georgia"/>
          <w:sz w:val="32"/>
        </w:rPr>
        <w:t>’</w:t>
      </w:r>
      <w:r w:rsidR="00F170CC" w:rsidRPr="007A6F8D">
        <w:rPr>
          <w:rFonts w:ascii="Georgia" w:hAnsi="Georgia"/>
          <w:sz w:val="32"/>
        </w:rPr>
        <w:t>âge à traiter ses visiteurs plus poliment que tu ne fais, répliqua Jon. Va lui présenter mes excuses en l</w:t>
      </w:r>
      <w:r w:rsidR="00842F6D">
        <w:rPr>
          <w:rFonts w:ascii="Georgia" w:hAnsi="Georgia"/>
          <w:sz w:val="32"/>
        </w:rPr>
        <w:t>’</w:t>
      </w:r>
      <w:r w:rsidR="00564F9D" w:rsidRPr="007A6F8D">
        <w:rPr>
          <w:rFonts w:ascii="Georgia" w:hAnsi="Georgia"/>
          <w:sz w:val="32"/>
        </w:rPr>
        <w:t>assurant</w:t>
      </w:r>
      <w:r w:rsidR="00F170CC" w:rsidRPr="007A6F8D">
        <w:rPr>
          <w:rFonts w:ascii="Georgia" w:hAnsi="Georgia"/>
          <w:sz w:val="32"/>
        </w:rPr>
        <w:t xml:space="preserve"> que je ne me permettrais pas de troubler son repos s</w:t>
      </w:r>
      <w:r w:rsidR="00842F6D">
        <w:rPr>
          <w:rFonts w:ascii="Georgia" w:hAnsi="Georgia"/>
          <w:sz w:val="32"/>
        </w:rPr>
        <w:t>’</w:t>
      </w:r>
      <w:r w:rsidR="00F170CC" w:rsidRPr="007A6F8D">
        <w:rPr>
          <w:rFonts w:ascii="Georgia" w:hAnsi="Georgia"/>
          <w:sz w:val="32"/>
        </w:rPr>
        <w:t>il ne s</w:t>
      </w:r>
      <w:r w:rsidR="00842F6D">
        <w:rPr>
          <w:rFonts w:ascii="Georgia" w:hAnsi="Georgia"/>
          <w:sz w:val="32"/>
        </w:rPr>
        <w:t>’</w:t>
      </w:r>
      <w:r w:rsidR="00F170CC" w:rsidRPr="007A6F8D">
        <w:rPr>
          <w:rFonts w:ascii="Georgia" w:hAnsi="Georgia"/>
          <w:sz w:val="32"/>
        </w:rPr>
        <w:t>agissait d</w:t>
      </w:r>
      <w:r w:rsidR="00842F6D">
        <w:rPr>
          <w:rFonts w:ascii="Georgia" w:hAnsi="Georgia"/>
          <w:sz w:val="32"/>
        </w:rPr>
        <w:t>’</w:t>
      </w:r>
      <w:r w:rsidR="00F170CC" w:rsidRPr="007A6F8D">
        <w:rPr>
          <w:rFonts w:ascii="Georgia" w:hAnsi="Georgia"/>
          <w:sz w:val="32"/>
        </w:rPr>
        <w:t>une affaire importante.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Et si je refuse ? »</w:t>
      </w:r>
    </w:p>
    <w:p w:rsidR="00564F9D" w:rsidRDefault="00F170CC" w:rsidP="007A6F8D">
      <w:pPr>
        <w:ind w:firstLine="720"/>
        <w:jc w:val="both"/>
        <w:rPr>
          <w:rFonts w:ascii="Georgia" w:hAnsi="Georgia"/>
          <w:sz w:val="32"/>
        </w:rPr>
      </w:pPr>
      <w:r w:rsidRPr="007A6F8D">
        <w:rPr>
          <w:rFonts w:ascii="Georgia" w:hAnsi="Georgia"/>
          <w:sz w:val="32"/>
        </w:rPr>
        <w:t>La botte était solidement ancrée dans l</w:t>
      </w:r>
      <w:r w:rsidR="00842F6D">
        <w:rPr>
          <w:rFonts w:ascii="Georgia" w:hAnsi="Georgia"/>
          <w:sz w:val="32"/>
        </w:rPr>
        <w:t>’</w:t>
      </w:r>
      <w:r w:rsidRPr="007A6F8D">
        <w:rPr>
          <w:rFonts w:ascii="Georgia" w:hAnsi="Georgia"/>
          <w:sz w:val="32"/>
        </w:rPr>
        <w:t>entrebâillement. «</w:t>
      </w:r>
      <w:r w:rsidR="00564F9D">
        <w:rPr>
          <w:rFonts w:ascii="Georgia" w:hAnsi="Georgia"/>
          <w:sz w:val="32"/>
        </w:rPr>
        <w:t xml:space="preserve"> </w:t>
      </w:r>
      <w:r w:rsidRPr="007A6F8D">
        <w:rPr>
          <w:rFonts w:ascii="Georgia" w:hAnsi="Georgia"/>
          <w:sz w:val="32"/>
        </w:rPr>
        <w:t>Je me verrai dans l</w:t>
      </w:r>
      <w:r w:rsidR="00842F6D">
        <w:rPr>
          <w:rFonts w:ascii="Georgia" w:hAnsi="Georgia"/>
          <w:sz w:val="32"/>
        </w:rPr>
        <w:t>’</w:t>
      </w:r>
      <w:r w:rsidRPr="007A6F8D">
        <w:rPr>
          <w:rFonts w:ascii="Georgia" w:hAnsi="Georgia"/>
          <w:sz w:val="32"/>
        </w:rPr>
        <w:t>obligation d</w:t>
      </w:r>
      <w:r w:rsidR="00842F6D">
        <w:rPr>
          <w:rFonts w:ascii="Georgia" w:hAnsi="Georgia"/>
          <w:sz w:val="32"/>
        </w:rPr>
        <w:t>’</w:t>
      </w:r>
      <w:r w:rsidRPr="007A6F8D">
        <w:rPr>
          <w:rFonts w:ascii="Georgia" w:hAnsi="Georgia"/>
          <w:sz w:val="32"/>
        </w:rPr>
        <w:t xml:space="preserve">attendre ici toute la nuit. » </w:t>
      </w:r>
    </w:p>
    <w:p w:rsidR="00F170CC" w:rsidRPr="007A6F8D" w:rsidRDefault="00F170CC" w:rsidP="007A6F8D">
      <w:pPr>
        <w:ind w:firstLine="720"/>
        <w:jc w:val="both"/>
        <w:rPr>
          <w:rFonts w:ascii="Georgia" w:hAnsi="Georgia"/>
          <w:sz w:val="32"/>
        </w:rPr>
      </w:pPr>
      <w:r w:rsidRPr="007A6F8D">
        <w:rPr>
          <w:rFonts w:ascii="Georgia" w:hAnsi="Georgia"/>
          <w:sz w:val="32"/>
        </w:rPr>
        <w:t>Avec un clappement de répulsion, le cerbère noir écarta le vantail pour le laisser entrer. « Dans la bibliothèque. Tu y trouveras du bois. Allume un bon feu. Que le mestre n</w:t>
      </w:r>
      <w:r w:rsidR="00842F6D">
        <w:rPr>
          <w:rFonts w:ascii="Georgia" w:hAnsi="Georgia"/>
          <w:sz w:val="32"/>
        </w:rPr>
        <w:t>’</w:t>
      </w:r>
      <w:r w:rsidRPr="007A6F8D">
        <w:rPr>
          <w:rFonts w:ascii="Georgia" w:hAnsi="Georgia"/>
          <w:sz w:val="32"/>
        </w:rPr>
        <w:t>attrape pas froid pour tes beaux yeux. »</w:t>
      </w:r>
    </w:p>
    <w:p w:rsidR="00564F9D" w:rsidRDefault="00F170CC" w:rsidP="00564F9D">
      <w:pPr>
        <w:ind w:firstLine="720"/>
        <w:jc w:val="both"/>
        <w:rPr>
          <w:rFonts w:ascii="Georgia" w:hAnsi="Georgia"/>
          <w:sz w:val="32"/>
        </w:rPr>
      </w:pPr>
      <w:r w:rsidRPr="007A6F8D">
        <w:rPr>
          <w:rFonts w:ascii="Georgia" w:hAnsi="Georgia"/>
          <w:sz w:val="32"/>
        </w:rPr>
        <w:t xml:space="preserve">Les bûches crépitaient gaiement quand Chett introduisit le mestre, simplement vêtu de sa robe de chambre mais, comme il seyait, </w:t>
      </w:r>
      <w:r w:rsidR="00564F9D" w:rsidRPr="007A6F8D">
        <w:rPr>
          <w:rFonts w:ascii="Georgia" w:hAnsi="Georgia"/>
          <w:sz w:val="32"/>
        </w:rPr>
        <w:t>puisqu’</w:t>
      </w:r>
      <w:r w:rsidR="00564F9D">
        <w:rPr>
          <w:rFonts w:ascii="Georgia" w:hAnsi="Georgia"/>
          <w:sz w:val="32"/>
        </w:rPr>
        <w:t>i</w:t>
      </w:r>
      <w:r w:rsidR="00564F9D" w:rsidRPr="007A6F8D">
        <w:rPr>
          <w:rFonts w:ascii="Georgia" w:hAnsi="Georgia"/>
          <w:sz w:val="32"/>
        </w:rPr>
        <w:t>l</w:t>
      </w:r>
      <w:r w:rsidRPr="007A6F8D">
        <w:rPr>
          <w:rFonts w:ascii="Georgia" w:hAnsi="Georgia"/>
          <w:sz w:val="32"/>
        </w:rPr>
        <w:t xml:space="preserve"> devait la porter même au lit, la ch</w:t>
      </w:r>
      <w:r w:rsidR="00564F9D">
        <w:rPr>
          <w:rFonts w:ascii="Georgia" w:hAnsi="Georgia"/>
          <w:sz w:val="32"/>
        </w:rPr>
        <w:t>aîne de son ordre au cou. « Le f</w:t>
      </w:r>
      <w:r w:rsidRPr="007A6F8D">
        <w:rPr>
          <w:rFonts w:ascii="Georgia" w:hAnsi="Georgia"/>
          <w:sz w:val="32"/>
        </w:rPr>
        <w:t>auteuil près du feu me fera grand plaisir», dit-il, éclairé par une bouffée de chaleur. Après l</w:t>
      </w:r>
      <w:r w:rsidR="00842F6D">
        <w:rPr>
          <w:rFonts w:ascii="Georgia" w:hAnsi="Georgia"/>
          <w:sz w:val="32"/>
        </w:rPr>
        <w:t>’</w:t>
      </w:r>
      <w:r w:rsidRPr="007A6F8D">
        <w:rPr>
          <w:rFonts w:ascii="Georgia" w:hAnsi="Georgia"/>
          <w:sz w:val="32"/>
        </w:rPr>
        <w:t>y avoir installé commodément, Chett lui couvrit les jambes avec une fourrure et alla se camper près de la porte.</w:t>
      </w:r>
    </w:p>
    <w:p w:rsidR="00F170CC" w:rsidRPr="007A6F8D" w:rsidRDefault="00564F9D" w:rsidP="00564F9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170CC" w:rsidRPr="007A6F8D">
        <w:rPr>
          <w:rFonts w:ascii="Georgia" w:hAnsi="Georgia"/>
          <w:sz w:val="32"/>
        </w:rPr>
        <w:t>Je suis confus de vous avoir fait réveiller, mestre, dit Jon.</w:t>
      </w:r>
    </w:p>
    <w:p w:rsidR="00F170CC" w:rsidRPr="007A6F8D" w:rsidRDefault="007A6F8D" w:rsidP="007A6F8D">
      <w:pPr>
        <w:ind w:firstLine="720"/>
        <w:jc w:val="both"/>
        <w:rPr>
          <w:rFonts w:ascii="Georgia" w:hAnsi="Georgia"/>
          <w:sz w:val="32"/>
        </w:rPr>
      </w:pPr>
      <w:r w:rsidRPr="007A6F8D">
        <w:rPr>
          <w:rFonts w:ascii="Georgia" w:hAnsi="Georgia"/>
          <w:sz w:val="32"/>
        </w:rPr>
        <w:lastRenderedPageBreak/>
        <w:t>— </w:t>
      </w:r>
      <w:r w:rsidR="00F170CC" w:rsidRPr="007A6F8D">
        <w:rPr>
          <w:rFonts w:ascii="Georgia" w:hAnsi="Georgia"/>
          <w:sz w:val="32"/>
        </w:rPr>
        <w:t>Je ne dormais pas, l</w:t>
      </w:r>
      <w:r w:rsidR="00842F6D">
        <w:rPr>
          <w:rFonts w:ascii="Georgia" w:hAnsi="Georgia"/>
          <w:sz w:val="32"/>
        </w:rPr>
        <w:t>’</w:t>
      </w:r>
      <w:r w:rsidR="00F170CC" w:rsidRPr="007A6F8D">
        <w:rPr>
          <w:rFonts w:ascii="Georgia" w:hAnsi="Georgia"/>
          <w:sz w:val="32"/>
        </w:rPr>
        <w:t>apaisa son hôte. Plus j</w:t>
      </w:r>
      <w:r w:rsidR="00842F6D">
        <w:rPr>
          <w:rFonts w:ascii="Georgia" w:hAnsi="Georgia"/>
          <w:sz w:val="32"/>
        </w:rPr>
        <w:t>’</w:t>
      </w:r>
      <w:r w:rsidR="00564F9D">
        <w:rPr>
          <w:rFonts w:ascii="Georgia" w:hAnsi="Georgia"/>
          <w:sz w:val="32"/>
        </w:rPr>
        <w:t>avance en âge, moins j’ai</w:t>
      </w:r>
      <w:r w:rsidR="00F170CC" w:rsidRPr="007A6F8D">
        <w:rPr>
          <w:rFonts w:ascii="Georgia" w:hAnsi="Georgia"/>
          <w:sz w:val="32"/>
        </w:rPr>
        <w:t xml:space="preserve"> besoin de sommeil, et je suis si vieux... Je passe la moitié de mes</w:t>
      </w:r>
      <w:r w:rsidR="00564F9D">
        <w:rPr>
          <w:rFonts w:ascii="Georgia" w:hAnsi="Georgia"/>
          <w:sz w:val="32"/>
        </w:rPr>
        <w:t xml:space="preserve"> nu</w:t>
      </w:r>
      <w:r w:rsidR="00F170CC" w:rsidRPr="007A6F8D">
        <w:rPr>
          <w:rFonts w:ascii="Georgia" w:hAnsi="Georgia"/>
          <w:sz w:val="32"/>
        </w:rPr>
        <w:t>its à ressusciter des fantômes, à me rappeler, comme d</w:t>
      </w:r>
      <w:r w:rsidR="00842F6D">
        <w:rPr>
          <w:rFonts w:ascii="Georgia" w:hAnsi="Georgia"/>
          <w:sz w:val="32"/>
        </w:rPr>
        <w:t>’</w:t>
      </w:r>
      <w:r w:rsidR="00F170CC" w:rsidRPr="007A6F8D">
        <w:rPr>
          <w:rFonts w:ascii="Georgia" w:hAnsi="Georgia"/>
          <w:sz w:val="32"/>
        </w:rPr>
        <w:t>hier, des</w:t>
      </w:r>
      <w:r w:rsidR="00564F9D">
        <w:rPr>
          <w:rFonts w:ascii="Georgia" w:hAnsi="Georgia"/>
          <w:sz w:val="32"/>
        </w:rPr>
        <w:t xml:space="preserve"> choses</w:t>
      </w:r>
      <w:r w:rsidR="00F170CC" w:rsidRPr="007A6F8D">
        <w:rPr>
          <w:rFonts w:ascii="Georgia" w:hAnsi="Georgia"/>
          <w:sz w:val="32"/>
        </w:rPr>
        <w:t xml:space="preserve"> abolies depuis cinquante ans. Aussi le mystère d</w:t>
      </w:r>
      <w:r w:rsidR="00842F6D">
        <w:rPr>
          <w:rFonts w:ascii="Georgia" w:hAnsi="Georgia"/>
          <w:sz w:val="32"/>
        </w:rPr>
        <w:t>’</w:t>
      </w:r>
      <w:r w:rsidR="00564F9D">
        <w:rPr>
          <w:rFonts w:ascii="Georgia" w:hAnsi="Georgia"/>
          <w:sz w:val="32"/>
        </w:rPr>
        <w:t>une visite en pl</w:t>
      </w:r>
      <w:r w:rsidR="00F170CC" w:rsidRPr="007A6F8D">
        <w:rPr>
          <w:rFonts w:ascii="Georgia" w:hAnsi="Georgia"/>
          <w:sz w:val="32"/>
        </w:rPr>
        <w:t>eine nuit me fait-il l</w:t>
      </w:r>
      <w:r w:rsidR="00842F6D">
        <w:rPr>
          <w:rFonts w:ascii="Georgia" w:hAnsi="Georgia"/>
          <w:sz w:val="32"/>
        </w:rPr>
        <w:t>’</w:t>
      </w:r>
      <w:r w:rsidR="00F170CC" w:rsidRPr="007A6F8D">
        <w:rPr>
          <w:rFonts w:ascii="Georgia" w:hAnsi="Georgia"/>
          <w:sz w:val="32"/>
        </w:rPr>
        <w:t>effet d</w:t>
      </w:r>
      <w:r w:rsidR="00842F6D">
        <w:rPr>
          <w:rFonts w:ascii="Georgia" w:hAnsi="Georgia"/>
          <w:sz w:val="32"/>
        </w:rPr>
        <w:t>’</w:t>
      </w:r>
      <w:r w:rsidR="00F170CC" w:rsidRPr="007A6F8D">
        <w:rPr>
          <w:rFonts w:ascii="Georgia" w:hAnsi="Georgia"/>
          <w:sz w:val="32"/>
        </w:rPr>
        <w:t>une heureuse diversion. Dis</w:t>
      </w:r>
      <w:r w:rsidR="00564F9D">
        <w:rPr>
          <w:rFonts w:ascii="Georgia" w:hAnsi="Georgia"/>
          <w:sz w:val="32"/>
        </w:rPr>
        <w:t>-moi donc, Sn</w:t>
      </w:r>
      <w:r w:rsidRPr="00564F9D">
        <w:rPr>
          <w:rFonts w:ascii="Georgia" w:hAnsi="Georgia"/>
          <w:sz w:val="32"/>
        </w:rPr>
        <w:t>ow</w:t>
      </w:r>
      <w:r w:rsidR="00F170CC" w:rsidRPr="007A6F8D">
        <w:rPr>
          <w:rFonts w:ascii="Georgia" w:hAnsi="Georgia"/>
          <w:sz w:val="32"/>
        </w:rPr>
        <w:t>, ce qui t</w:t>
      </w:r>
      <w:r w:rsidR="00842F6D">
        <w:rPr>
          <w:rFonts w:ascii="Georgia" w:hAnsi="Georgia"/>
          <w:sz w:val="32"/>
        </w:rPr>
        <w:t>’</w:t>
      </w:r>
      <w:r w:rsidR="00F170CC" w:rsidRPr="007A6F8D">
        <w:rPr>
          <w:rFonts w:ascii="Georgia" w:hAnsi="Georgia"/>
          <w:sz w:val="32"/>
        </w:rPr>
        <w:t>amène à cette heure indue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viens vous prier de demander que l</w:t>
      </w:r>
      <w:r w:rsidR="00842F6D">
        <w:rPr>
          <w:rFonts w:ascii="Georgia" w:hAnsi="Georgia"/>
          <w:sz w:val="32"/>
        </w:rPr>
        <w:t>’</w:t>
      </w:r>
      <w:r w:rsidR="00564F9D">
        <w:rPr>
          <w:rFonts w:ascii="Georgia" w:hAnsi="Georgia"/>
          <w:sz w:val="32"/>
        </w:rPr>
        <w:t>on retire Samwell Tarly d</w:t>
      </w:r>
      <w:r w:rsidR="00F170CC" w:rsidRPr="007A6F8D">
        <w:rPr>
          <w:rFonts w:ascii="Georgia" w:hAnsi="Georgia"/>
          <w:sz w:val="32"/>
        </w:rPr>
        <w:t>e l</w:t>
      </w:r>
      <w:r w:rsidR="00842F6D">
        <w:rPr>
          <w:rFonts w:ascii="Georgia" w:hAnsi="Georgia"/>
          <w:sz w:val="32"/>
        </w:rPr>
        <w:t>’</w:t>
      </w:r>
      <w:r w:rsidR="00F170CC" w:rsidRPr="007A6F8D">
        <w:rPr>
          <w:rFonts w:ascii="Georgia" w:hAnsi="Georgia"/>
          <w:sz w:val="32"/>
        </w:rPr>
        <w:t>entraînement pour l</w:t>
      </w:r>
      <w:r w:rsidR="00842F6D">
        <w:rPr>
          <w:rFonts w:ascii="Georgia" w:hAnsi="Georgia"/>
          <w:sz w:val="32"/>
        </w:rPr>
        <w:t>’</w:t>
      </w:r>
      <w:r w:rsidR="00F170CC" w:rsidRPr="007A6F8D">
        <w:rPr>
          <w:rFonts w:ascii="Georgia" w:hAnsi="Georgia"/>
          <w:sz w:val="32"/>
        </w:rPr>
        <w:t>intégrer à la Garde de Nuit.</w:t>
      </w:r>
    </w:p>
    <w:p w:rsidR="007A6F8D" w:rsidRPr="00564F9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Cette affaire n</w:t>
      </w:r>
      <w:r w:rsidR="00842F6D">
        <w:rPr>
          <w:rFonts w:ascii="Georgia" w:hAnsi="Georgia"/>
          <w:sz w:val="32"/>
        </w:rPr>
        <w:t>’</w:t>
      </w:r>
      <w:r w:rsidR="00F170CC" w:rsidRPr="007A6F8D">
        <w:rPr>
          <w:rFonts w:ascii="Georgia" w:hAnsi="Georgia"/>
          <w:sz w:val="32"/>
        </w:rPr>
        <w:t>intéresse pas mestre Aemon, protesta Chett, gro</w:t>
      </w:r>
      <w:bookmarkStart w:id="0" w:name="bookmark2"/>
      <w:r w:rsidR="00564F9D">
        <w:rPr>
          <w:rFonts w:ascii="Georgia" w:hAnsi="Georgia"/>
          <w:sz w:val="32"/>
        </w:rPr>
        <w:t>gno</w:t>
      </w:r>
      <w:r w:rsidRPr="00564F9D">
        <w:rPr>
          <w:rFonts w:ascii="Georgia" w:hAnsi="Georgia"/>
          <w:sz w:val="32"/>
        </w:rPr>
        <w:t>n.</w:t>
      </w:r>
      <w:bookmarkEnd w:id="0"/>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Notre lord commandant a remis l</w:t>
      </w:r>
      <w:r w:rsidR="00842F6D">
        <w:rPr>
          <w:rFonts w:ascii="Georgia" w:hAnsi="Georgia"/>
          <w:sz w:val="32"/>
        </w:rPr>
        <w:t>’</w:t>
      </w:r>
      <w:r w:rsidR="00564F9D">
        <w:rPr>
          <w:rFonts w:ascii="Georgia" w:hAnsi="Georgia"/>
          <w:sz w:val="32"/>
        </w:rPr>
        <w:t>entraînement entre les mains de ser</w:t>
      </w:r>
      <w:r w:rsidR="00F170CC" w:rsidRPr="007A6F8D">
        <w:rPr>
          <w:rFonts w:ascii="Georgia" w:hAnsi="Georgia"/>
          <w:sz w:val="32"/>
        </w:rPr>
        <w:t xml:space="preserve"> Alliser Thorne, objecta le mestre d</w:t>
      </w:r>
      <w:r w:rsidR="00842F6D">
        <w:rPr>
          <w:rFonts w:ascii="Georgia" w:hAnsi="Georgia"/>
          <w:sz w:val="32"/>
        </w:rPr>
        <w:t>’</w:t>
      </w:r>
      <w:r w:rsidR="00F170CC" w:rsidRPr="007A6F8D">
        <w:rPr>
          <w:rFonts w:ascii="Georgia" w:hAnsi="Georgia"/>
          <w:sz w:val="32"/>
        </w:rPr>
        <w:t>un ton doux, lui, et ce dern</w:t>
      </w:r>
      <w:r w:rsidR="00564F9D">
        <w:rPr>
          <w:rFonts w:ascii="Georgia" w:hAnsi="Georgia"/>
          <w:sz w:val="32"/>
        </w:rPr>
        <w:t>i</w:t>
      </w:r>
      <w:r w:rsidR="00F170CC" w:rsidRPr="007A6F8D">
        <w:rPr>
          <w:rFonts w:ascii="Georgia" w:hAnsi="Georgia"/>
          <w:sz w:val="32"/>
        </w:rPr>
        <w:t>er seul, tu ne l</w:t>
      </w:r>
      <w:r w:rsidR="00842F6D">
        <w:rPr>
          <w:rFonts w:ascii="Georgia" w:hAnsi="Georgia"/>
          <w:sz w:val="32"/>
        </w:rPr>
        <w:t>’</w:t>
      </w:r>
      <w:r w:rsidR="00F170CC" w:rsidRPr="007A6F8D">
        <w:rPr>
          <w:rFonts w:ascii="Georgia" w:hAnsi="Georgia"/>
          <w:sz w:val="32"/>
        </w:rPr>
        <w:t>ignores pas, décide si les recrues sont prêtes ou non</w:t>
      </w:r>
      <w:r w:rsidR="00564F9D">
        <w:rPr>
          <w:rFonts w:ascii="Georgia" w:hAnsi="Georgia"/>
          <w:sz w:val="32"/>
        </w:rPr>
        <w:t xml:space="preserve"> à</w:t>
      </w:r>
      <w:r w:rsidRPr="007A6F8D">
        <w:rPr>
          <w:rFonts w:ascii="Georgia" w:hAnsi="Georgia"/>
          <w:sz w:val="32"/>
        </w:rPr>
        <w:t> </w:t>
      </w:r>
      <w:r w:rsidR="00F170CC" w:rsidRPr="007A6F8D">
        <w:rPr>
          <w:rFonts w:ascii="Georgia" w:hAnsi="Georgia"/>
          <w:sz w:val="32"/>
        </w:rPr>
        <w:t>prononcer leurs vœux. Pourquoi, dès lors, recourir à moi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Parce que vous avez l</w:t>
      </w:r>
      <w:r w:rsidR="00842F6D">
        <w:rPr>
          <w:rFonts w:ascii="Georgia" w:hAnsi="Georgia"/>
          <w:sz w:val="32"/>
        </w:rPr>
        <w:t>’</w:t>
      </w:r>
      <w:r w:rsidR="00F170CC" w:rsidRPr="007A6F8D">
        <w:rPr>
          <w:rFonts w:ascii="Georgia" w:hAnsi="Georgia"/>
          <w:sz w:val="32"/>
        </w:rPr>
        <w:t xml:space="preserve">oreille du lord commandant, répondit </w:t>
      </w:r>
      <w:r w:rsidR="00564F9D">
        <w:rPr>
          <w:rFonts w:ascii="Georgia" w:hAnsi="Georgia"/>
          <w:sz w:val="32"/>
        </w:rPr>
        <w:t>Jon,</w:t>
      </w:r>
      <w:r w:rsidR="00F170CC" w:rsidRPr="00564F9D">
        <w:rPr>
          <w:rFonts w:ascii="Georgia" w:hAnsi="Georgia"/>
          <w:sz w:val="32"/>
        </w:rPr>
        <w:t xml:space="preserve"> et que les malades et les blessés de la Garde de Nuit</w:t>
      </w:r>
      <w:r w:rsidR="00F170CC" w:rsidRPr="007A6F8D">
        <w:rPr>
          <w:rFonts w:ascii="Georgia" w:hAnsi="Georgia"/>
          <w:sz w:val="32"/>
        </w:rPr>
        <w:t xml:space="preserve"> sont de </w:t>
      </w:r>
      <w:r w:rsidR="00564F9D">
        <w:rPr>
          <w:rFonts w:ascii="Georgia" w:hAnsi="Georgia"/>
          <w:sz w:val="32"/>
        </w:rPr>
        <w:t>vot</w:t>
      </w:r>
      <w:r w:rsidR="00F170CC" w:rsidRPr="007A6F8D">
        <w:rPr>
          <w:rFonts w:ascii="Georgia" w:hAnsi="Georgia"/>
          <w:sz w:val="32"/>
        </w:rPr>
        <w:t>re ressort.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Ton copain Samwell serait-il malade ou blessé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Il ne manquera pas de l</w:t>
      </w:r>
      <w:r w:rsidR="00842F6D">
        <w:rPr>
          <w:rFonts w:ascii="Georgia" w:hAnsi="Georgia"/>
          <w:sz w:val="32"/>
        </w:rPr>
        <w:t>’</w:t>
      </w:r>
      <w:r w:rsidR="00F170CC" w:rsidRPr="007A6F8D">
        <w:rPr>
          <w:rFonts w:ascii="Georgia" w:hAnsi="Georgia"/>
          <w:sz w:val="32"/>
        </w:rPr>
        <w:t>être si vous n</w:t>
      </w:r>
      <w:r w:rsidR="00842F6D">
        <w:rPr>
          <w:rFonts w:ascii="Georgia" w:hAnsi="Georgia"/>
          <w:sz w:val="32"/>
        </w:rPr>
        <w:t>’</w:t>
      </w:r>
      <w:r w:rsidR="00F170CC" w:rsidRPr="007A6F8D">
        <w:rPr>
          <w:rFonts w:ascii="Georgia" w:hAnsi="Georgia"/>
          <w:sz w:val="32"/>
        </w:rPr>
        <w:t>intercédez pour lui. »</w:t>
      </w:r>
    </w:p>
    <w:p w:rsidR="00F170CC" w:rsidRPr="007A6F8D" w:rsidRDefault="00564F9D" w:rsidP="007A6F8D">
      <w:pPr>
        <w:ind w:firstLine="720"/>
        <w:jc w:val="both"/>
        <w:rPr>
          <w:rFonts w:ascii="Georgia" w:hAnsi="Georgia"/>
          <w:sz w:val="32"/>
        </w:rPr>
      </w:pPr>
      <w:r>
        <w:rPr>
          <w:rFonts w:ascii="Georgia" w:hAnsi="Georgia"/>
          <w:sz w:val="32"/>
        </w:rPr>
        <w:t>Sur</w:t>
      </w:r>
      <w:r w:rsidR="00F170CC" w:rsidRPr="007A6F8D">
        <w:rPr>
          <w:rFonts w:ascii="Georgia" w:hAnsi="Georgia"/>
          <w:sz w:val="32"/>
        </w:rPr>
        <w:t xml:space="preserve"> ce, il déballa toute l</w:t>
      </w:r>
      <w:r w:rsidR="00842F6D">
        <w:rPr>
          <w:rFonts w:ascii="Georgia" w:hAnsi="Georgia"/>
          <w:sz w:val="32"/>
        </w:rPr>
        <w:t>’</w:t>
      </w:r>
      <w:r w:rsidR="00F170CC" w:rsidRPr="007A6F8D">
        <w:rPr>
          <w:rFonts w:ascii="Georgia" w:hAnsi="Georgia"/>
          <w:sz w:val="32"/>
        </w:rPr>
        <w:t>histoire sans en rien celer, pas même la p</w:t>
      </w:r>
      <w:r>
        <w:rPr>
          <w:rFonts w:ascii="Georgia" w:hAnsi="Georgia"/>
          <w:sz w:val="32"/>
        </w:rPr>
        <w:t>ar</w:t>
      </w:r>
      <w:r w:rsidR="00F170CC" w:rsidRPr="007A6F8D">
        <w:rPr>
          <w:rFonts w:ascii="Georgia" w:hAnsi="Georgia"/>
          <w:sz w:val="32"/>
        </w:rPr>
        <w:t xml:space="preserve">t prise par Fantôme à la capitulation de Rast. Ses prunelles </w:t>
      </w:r>
      <w:r>
        <w:rPr>
          <w:rFonts w:ascii="Georgia" w:hAnsi="Georgia"/>
          <w:sz w:val="32"/>
        </w:rPr>
        <w:t>aveug</w:t>
      </w:r>
      <w:r w:rsidR="00F170CC" w:rsidRPr="007A6F8D">
        <w:rPr>
          <w:rFonts w:ascii="Georgia" w:hAnsi="Georgia"/>
          <w:sz w:val="32"/>
        </w:rPr>
        <w:t>les fixées sur les flammes, me</w:t>
      </w:r>
      <w:r>
        <w:rPr>
          <w:rFonts w:ascii="Georgia" w:hAnsi="Georgia"/>
          <w:sz w:val="32"/>
        </w:rPr>
        <w:t>stre Aemon écoutait en silence mais,</w:t>
      </w:r>
      <w:r w:rsidR="00F170CC" w:rsidRPr="007A6F8D">
        <w:rPr>
          <w:rFonts w:ascii="Georgia" w:hAnsi="Georgia"/>
          <w:sz w:val="32"/>
        </w:rPr>
        <w:t xml:space="preserve"> à chaque nouveau détail, Chett achevait de se renfrogner. « A pr</w:t>
      </w:r>
      <w:r>
        <w:rPr>
          <w:rFonts w:ascii="Georgia" w:hAnsi="Georgia"/>
          <w:sz w:val="32"/>
        </w:rPr>
        <w:t>és</w:t>
      </w:r>
      <w:r w:rsidR="00F170CC" w:rsidRPr="007A6F8D">
        <w:rPr>
          <w:rFonts w:ascii="Georgia" w:hAnsi="Georgia"/>
          <w:sz w:val="32"/>
        </w:rPr>
        <w:t xml:space="preserve">ent que nous autres ne serons plus là pour le protéger, Sam est </w:t>
      </w:r>
      <w:r>
        <w:rPr>
          <w:rFonts w:ascii="Georgia" w:hAnsi="Georgia"/>
          <w:sz w:val="32"/>
        </w:rPr>
        <w:t>condamné,</w:t>
      </w:r>
      <w:r w:rsidR="00F170CC" w:rsidRPr="007A6F8D">
        <w:rPr>
          <w:rFonts w:ascii="Georgia" w:hAnsi="Georgia"/>
          <w:sz w:val="32"/>
        </w:rPr>
        <w:t xml:space="preserve"> conclut Jon. A l</w:t>
      </w:r>
      <w:r w:rsidR="00842F6D">
        <w:rPr>
          <w:rFonts w:ascii="Georgia" w:hAnsi="Georgia"/>
          <w:sz w:val="32"/>
        </w:rPr>
        <w:t>’</w:t>
      </w:r>
      <w:r w:rsidR="00F170CC" w:rsidRPr="007A6F8D">
        <w:rPr>
          <w:rFonts w:ascii="Georgia" w:hAnsi="Georgia"/>
          <w:sz w:val="32"/>
        </w:rPr>
        <w:t>épée, mie</w:t>
      </w:r>
      <w:r>
        <w:rPr>
          <w:rFonts w:ascii="Georgia" w:hAnsi="Georgia"/>
          <w:sz w:val="32"/>
        </w:rPr>
        <w:t xml:space="preserve">ux vaut désespérer de lui. Ma </w:t>
      </w:r>
      <w:r w:rsidR="00F170CC" w:rsidRPr="007A6F8D">
        <w:rPr>
          <w:rFonts w:ascii="Georgia" w:hAnsi="Georgia"/>
          <w:sz w:val="32"/>
        </w:rPr>
        <w:t>p</w:t>
      </w:r>
      <w:r>
        <w:rPr>
          <w:rFonts w:ascii="Georgia" w:hAnsi="Georgia"/>
          <w:sz w:val="32"/>
        </w:rPr>
        <w:t>etite</w:t>
      </w:r>
      <w:r w:rsidR="00F170CC" w:rsidRPr="007A6F8D">
        <w:rPr>
          <w:rFonts w:ascii="Georgia" w:hAnsi="Georgia"/>
          <w:sz w:val="32"/>
        </w:rPr>
        <w:t xml:space="preserve"> sœur Arya le taillerait en pièces, et elle n</w:t>
      </w:r>
      <w:r w:rsidR="00842F6D">
        <w:rPr>
          <w:rFonts w:ascii="Georgia" w:hAnsi="Georgia"/>
          <w:sz w:val="32"/>
        </w:rPr>
        <w:t>’</w:t>
      </w:r>
      <w:r w:rsidR="00F170CC" w:rsidRPr="007A6F8D">
        <w:rPr>
          <w:rFonts w:ascii="Georgia" w:hAnsi="Georgia"/>
          <w:sz w:val="32"/>
        </w:rPr>
        <w:t>a même pas dix ans.</w:t>
      </w:r>
      <w:r>
        <w:rPr>
          <w:rFonts w:ascii="Georgia" w:hAnsi="Georgia"/>
          <w:sz w:val="32"/>
        </w:rPr>
        <w:t xml:space="preserve"> </w:t>
      </w:r>
      <w:r w:rsidR="00F170CC" w:rsidRPr="007A6F8D">
        <w:rPr>
          <w:rFonts w:ascii="Georgia" w:hAnsi="Georgia"/>
          <w:sz w:val="32"/>
        </w:rPr>
        <w:t>Si ser Alliser l</w:t>
      </w:r>
      <w:r w:rsidR="00842F6D">
        <w:rPr>
          <w:rFonts w:ascii="Georgia" w:hAnsi="Georgia"/>
          <w:sz w:val="32"/>
        </w:rPr>
        <w:t>’</w:t>
      </w:r>
      <w:r w:rsidR="00F170CC" w:rsidRPr="007A6F8D">
        <w:rPr>
          <w:rFonts w:ascii="Georgia" w:hAnsi="Georgia"/>
          <w:sz w:val="32"/>
        </w:rPr>
        <w:t>oblige à se battre, tôt ou tard il se fera rosser, si ce n</w:t>
      </w:r>
      <w:r w:rsidR="00842F6D">
        <w:rPr>
          <w:rFonts w:ascii="Georgia" w:hAnsi="Georgia"/>
          <w:sz w:val="32"/>
        </w:rPr>
        <w:t>’</w:t>
      </w:r>
      <w:r w:rsidR="00F170CC" w:rsidRPr="007A6F8D">
        <w:rPr>
          <w:rFonts w:ascii="Georgia" w:hAnsi="Georgia"/>
          <w:sz w:val="32"/>
        </w:rPr>
        <w:t>est tuer. »</w:t>
      </w:r>
    </w:p>
    <w:p w:rsidR="00F170CC" w:rsidRPr="007A6F8D" w:rsidRDefault="00F170CC" w:rsidP="007A6F8D">
      <w:pPr>
        <w:ind w:firstLine="720"/>
        <w:jc w:val="both"/>
        <w:rPr>
          <w:rFonts w:ascii="Georgia" w:hAnsi="Georgia"/>
          <w:sz w:val="32"/>
        </w:rPr>
      </w:pPr>
      <w:r w:rsidRPr="007A6F8D">
        <w:rPr>
          <w:rFonts w:ascii="Georgia" w:hAnsi="Georgia"/>
          <w:sz w:val="32"/>
        </w:rPr>
        <w:t>Chett ne put davantage se contenir. « Ton gros tas, je l</w:t>
      </w:r>
      <w:r w:rsidR="00842F6D">
        <w:rPr>
          <w:rFonts w:ascii="Georgia" w:hAnsi="Georgia"/>
          <w:sz w:val="32"/>
        </w:rPr>
        <w:t>’</w:t>
      </w:r>
      <w:r w:rsidRPr="007A6F8D">
        <w:rPr>
          <w:rFonts w:ascii="Georgia" w:hAnsi="Georgia"/>
          <w:sz w:val="32"/>
        </w:rPr>
        <w:t>ai aperçu dans la salle commune, dit-il. Un porc. Et un porc, à t</w:t>
      </w:r>
      <w:r w:rsidR="00842F6D">
        <w:rPr>
          <w:rFonts w:ascii="Georgia" w:hAnsi="Georgia"/>
          <w:sz w:val="32"/>
        </w:rPr>
        <w:t>’</w:t>
      </w:r>
      <w:r w:rsidRPr="007A6F8D">
        <w:rPr>
          <w:rFonts w:ascii="Georgia" w:hAnsi="Georgia"/>
          <w:sz w:val="32"/>
        </w:rPr>
        <w:t>en croire, doublé d</w:t>
      </w:r>
      <w:r w:rsidR="00842F6D">
        <w:rPr>
          <w:rFonts w:ascii="Georgia" w:hAnsi="Georgia"/>
          <w:sz w:val="32"/>
        </w:rPr>
        <w:t>’</w:t>
      </w:r>
      <w:r w:rsidRPr="007A6F8D">
        <w:rPr>
          <w:rFonts w:ascii="Georgia" w:hAnsi="Georgia"/>
          <w:sz w:val="32"/>
        </w:rPr>
        <w:t>un pleutre irrécupérable.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Admettons, répliqua le mestre, mais dis-moi, Chett, ce qu</w:t>
      </w:r>
      <w:r w:rsidR="00842F6D">
        <w:rPr>
          <w:rFonts w:ascii="Georgia" w:hAnsi="Georgia"/>
          <w:sz w:val="32"/>
        </w:rPr>
        <w:t>’</w:t>
      </w:r>
      <w:r w:rsidR="00F170CC" w:rsidRPr="007A6F8D">
        <w:rPr>
          <w:rFonts w:ascii="Georgia" w:hAnsi="Georgia"/>
          <w:sz w:val="32"/>
        </w:rPr>
        <w:t>il nous faut faire de lui...</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Le laisser où il est. Le Mur n</w:t>
      </w:r>
      <w:r w:rsidR="00842F6D">
        <w:rPr>
          <w:rFonts w:ascii="Georgia" w:hAnsi="Georgia"/>
          <w:sz w:val="32"/>
        </w:rPr>
        <w:t>’</w:t>
      </w:r>
      <w:r w:rsidR="00F170CC" w:rsidRPr="007A6F8D">
        <w:rPr>
          <w:rFonts w:ascii="Georgia" w:hAnsi="Georgia"/>
          <w:sz w:val="32"/>
        </w:rPr>
        <w:t>a que faire de débiles. Le laisser s</w:t>
      </w:r>
      <w:r w:rsidR="00842F6D">
        <w:rPr>
          <w:rFonts w:ascii="Georgia" w:hAnsi="Georgia"/>
          <w:sz w:val="32"/>
        </w:rPr>
        <w:t>’</w:t>
      </w:r>
      <w:r w:rsidR="00F170CC" w:rsidRPr="007A6F8D">
        <w:rPr>
          <w:rFonts w:ascii="Georgia" w:hAnsi="Georgia"/>
          <w:sz w:val="32"/>
        </w:rPr>
        <w:t>entraîner jusqu</w:t>
      </w:r>
      <w:r w:rsidR="00842F6D">
        <w:rPr>
          <w:rFonts w:ascii="Georgia" w:hAnsi="Georgia"/>
          <w:sz w:val="32"/>
        </w:rPr>
        <w:t>’</w:t>
      </w:r>
      <w:r w:rsidR="00F170CC" w:rsidRPr="007A6F8D">
        <w:rPr>
          <w:rFonts w:ascii="Georgia" w:hAnsi="Georgia"/>
          <w:sz w:val="32"/>
        </w:rPr>
        <w:t>à ce qu</w:t>
      </w:r>
      <w:r w:rsidR="00842F6D">
        <w:rPr>
          <w:rFonts w:ascii="Georgia" w:hAnsi="Georgia"/>
          <w:sz w:val="32"/>
        </w:rPr>
        <w:t>’</w:t>
      </w:r>
      <w:r w:rsidR="00F170CC" w:rsidRPr="007A6F8D">
        <w:rPr>
          <w:rFonts w:ascii="Georgia" w:hAnsi="Georgia"/>
          <w:sz w:val="32"/>
        </w:rPr>
        <w:t>il soit prêt, n</w:t>
      </w:r>
      <w:r w:rsidR="00842F6D">
        <w:rPr>
          <w:rFonts w:ascii="Georgia" w:hAnsi="Georgia"/>
          <w:sz w:val="32"/>
        </w:rPr>
        <w:t>’</w:t>
      </w:r>
      <w:r w:rsidR="00F170CC" w:rsidRPr="007A6F8D">
        <w:rPr>
          <w:rFonts w:ascii="Georgia" w:hAnsi="Georgia"/>
          <w:sz w:val="32"/>
        </w:rPr>
        <w:t xml:space="preserve">importe si cela </w:t>
      </w:r>
      <w:r w:rsidR="00F170CC" w:rsidRPr="007A6F8D">
        <w:rPr>
          <w:rFonts w:ascii="Georgia" w:hAnsi="Georgia"/>
          <w:sz w:val="32"/>
        </w:rPr>
        <w:lastRenderedPageBreak/>
        <w:t>prend des années. Pour le reste, à la grâce des dieux. Libre à ser Alliser d</w:t>
      </w:r>
      <w:r w:rsidR="00842F6D">
        <w:rPr>
          <w:rFonts w:ascii="Georgia" w:hAnsi="Georgia"/>
          <w:sz w:val="32"/>
        </w:rPr>
        <w:t>’</w:t>
      </w:r>
      <w:r w:rsidR="00F170CC" w:rsidRPr="007A6F8D">
        <w:rPr>
          <w:rFonts w:ascii="Georgia" w:hAnsi="Georgia"/>
          <w:sz w:val="32"/>
        </w:rPr>
        <w:t>en faire un homme ou de le tuer.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C</w:t>
      </w:r>
      <w:r w:rsidR="00842F6D">
        <w:rPr>
          <w:rFonts w:ascii="Georgia" w:hAnsi="Georgia"/>
          <w:sz w:val="32"/>
        </w:rPr>
        <w:t>’</w:t>
      </w:r>
      <w:r w:rsidR="00F170CC" w:rsidRPr="007A6F8D">
        <w:rPr>
          <w:rFonts w:ascii="Georgia" w:hAnsi="Georgia"/>
          <w:sz w:val="32"/>
        </w:rPr>
        <w:t>est</w:t>
      </w:r>
      <w:r w:rsidRPr="007A6F8D">
        <w:rPr>
          <w:rFonts w:ascii="Georgia" w:hAnsi="Georgia"/>
          <w:i/>
          <w:sz w:val="32"/>
        </w:rPr>
        <w:t xml:space="preserve"> stupide</w:t>
      </w:r>
      <w:r w:rsidR="00F170CC" w:rsidRPr="007A6F8D">
        <w:rPr>
          <w:rFonts w:ascii="Georgia" w:hAnsi="Georgia"/>
          <w:sz w:val="32"/>
        </w:rPr>
        <w:t xml:space="preserve"> ! s</w:t>
      </w:r>
      <w:r w:rsidR="00842F6D">
        <w:rPr>
          <w:rFonts w:ascii="Georgia" w:hAnsi="Georgia"/>
          <w:sz w:val="32"/>
        </w:rPr>
        <w:t>’</w:t>
      </w:r>
      <w:r w:rsidR="00F170CC" w:rsidRPr="007A6F8D">
        <w:rPr>
          <w:rFonts w:ascii="Georgia" w:hAnsi="Georgia"/>
          <w:sz w:val="32"/>
        </w:rPr>
        <w:t xml:space="preserve">emporta Jon, qui dut prendre une profonde </w:t>
      </w:r>
      <w:r w:rsidR="00564F9D" w:rsidRPr="007A6F8D">
        <w:rPr>
          <w:rFonts w:ascii="Georgia" w:hAnsi="Georgia"/>
          <w:sz w:val="32"/>
        </w:rPr>
        <w:t>inspiration</w:t>
      </w:r>
      <w:r w:rsidR="00F170CC" w:rsidRPr="007A6F8D">
        <w:rPr>
          <w:rFonts w:ascii="Georgia" w:hAnsi="Georgia"/>
          <w:sz w:val="32"/>
        </w:rPr>
        <w:t xml:space="preserve"> pour recouvrer son sang-froid. Un jour, je me souviens, j</w:t>
      </w:r>
      <w:r w:rsidR="00842F6D">
        <w:rPr>
          <w:rFonts w:ascii="Georgia" w:hAnsi="Georgia"/>
          <w:sz w:val="32"/>
        </w:rPr>
        <w:t>’</w:t>
      </w:r>
      <w:r w:rsidR="00F170CC" w:rsidRPr="007A6F8D">
        <w:rPr>
          <w:rFonts w:ascii="Georgia" w:hAnsi="Georgia"/>
          <w:sz w:val="32"/>
        </w:rPr>
        <w:t>ai demandé à mestre Luwin pourquoi il portait une chaîne autour du cou. »</w:t>
      </w:r>
    </w:p>
    <w:p w:rsidR="00F170CC" w:rsidRPr="007A6F8D" w:rsidRDefault="00F170CC" w:rsidP="007A6F8D">
      <w:pPr>
        <w:ind w:firstLine="720"/>
        <w:jc w:val="both"/>
        <w:rPr>
          <w:rFonts w:ascii="Georgia" w:hAnsi="Georgia"/>
          <w:sz w:val="32"/>
        </w:rPr>
      </w:pPr>
      <w:r w:rsidRPr="007A6F8D">
        <w:rPr>
          <w:rFonts w:ascii="Georgia" w:hAnsi="Georgia"/>
          <w:sz w:val="32"/>
        </w:rPr>
        <w:t xml:space="preserve">Les doigts osseux de mestre Aemon se portèrent comme </w:t>
      </w:r>
      <w:r w:rsidR="00564F9D" w:rsidRPr="007A6F8D">
        <w:rPr>
          <w:rFonts w:ascii="Georgia" w:hAnsi="Georgia"/>
          <w:sz w:val="32"/>
        </w:rPr>
        <w:t>machinalement</w:t>
      </w:r>
      <w:r w:rsidRPr="007A6F8D">
        <w:rPr>
          <w:rFonts w:ascii="Georgia" w:hAnsi="Georgia"/>
          <w:sz w:val="32"/>
        </w:rPr>
        <w:t xml:space="preserve"> aux lourds anneaux qui formaient la sienne. « Et alors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Alors, il m</w:t>
      </w:r>
      <w:r w:rsidR="00842F6D">
        <w:rPr>
          <w:rFonts w:ascii="Georgia" w:hAnsi="Georgia"/>
          <w:sz w:val="32"/>
        </w:rPr>
        <w:t>’</w:t>
      </w:r>
      <w:r w:rsidR="00F170CC" w:rsidRPr="007A6F8D">
        <w:rPr>
          <w:rFonts w:ascii="Georgia" w:hAnsi="Georgia"/>
          <w:sz w:val="32"/>
        </w:rPr>
        <w:t>a expliqué que les chaînons de son collier de mestre étaient censés lui rappeler en permanence le serment prêté de</w:t>
      </w:r>
      <w:r w:rsidRPr="007A6F8D">
        <w:rPr>
          <w:rFonts w:ascii="Georgia" w:hAnsi="Georgia"/>
          <w:i/>
          <w:sz w:val="32"/>
        </w:rPr>
        <w:t xml:space="preserve"> servir. </w:t>
      </w:r>
      <w:r w:rsidR="00F170CC" w:rsidRPr="007A6F8D">
        <w:rPr>
          <w:rFonts w:ascii="Georgia" w:hAnsi="Georgia"/>
          <w:sz w:val="32"/>
        </w:rPr>
        <w:t>Et comme je m</w:t>
      </w:r>
      <w:r w:rsidR="00842F6D">
        <w:rPr>
          <w:rFonts w:ascii="Georgia" w:hAnsi="Georgia"/>
          <w:sz w:val="32"/>
        </w:rPr>
        <w:t>’</w:t>
      </w:r>
      <w:r w:rsidR="00F170CC" w:rsidRPr="007A6F8D">
        <w:rPr>
          <w:rFonts w:ascii="Georgia" w:hAnsi="Georgia"/>
          <w:sz w:val="32"/>
        </w:rPr>
        <w:t xml:space="preserve">étonnais de la diversité des métaux qui le </w:t>
      </w:r>
      <w:r w:rsidR="00564F9D" w:rsidRPr="007A6F8D">
        <w:rPr>
          <w:rFonts w:ascii="Georgia" w:hAnsi="Georgia"/>
          <w:sz w:val="32"/>
        </w:rPr>
        <w:t>composaient</w:t>
      </w:r>
      <w:r w:rsidR="00F170CC" w:rsidRPr="007A6F8D">
        <w:rPr>
          <w:rFonts w:ascii="Georgia" w:hAnsi="Georgia"/>
          <w:sz w:val="32"/>
        </w:rPr>
        <w:t>, quand de l</w:t>
      </w:r>
      <w:r w:rsidR="00842F6D">
        <w:rPr>
          <w:rFonts w:ascii="Georgia" w:hAnsi="Georgia"/>
          <w:sz w:val="32"/>
        </w:rPr>
        <w:t>’</w:t>
      </w:r>
      <w:r w:rsidR="00F170CC" w:rsidRPr="007A6F8D">
        <w:rPr>
          <w:rFonts w:ascii="Georgia" w:hAnsi="Georgia"/>
          <w:sz w:val="32"/>
        </w:rPr>
        <w:t>argent seul eût été tellement plus élégant avec le gris de sa robe, il se mit à rire</w:t>
      </w:r>
      <w:r w:rsidR="00564F9D">
        <w:rPr>
          <w:rFonts w:ascii="Georgia" w:hAnsi="Georgia"/>
          <w:sz w:val="32"/>
        </w:rPr>
        <w:t>. "Un mestre, me dit-il ensuite</w:t>
      </w:r>
      <w:r w:rsidR="00F170CC" w:rsidRPr="007A6F8D">
        <w:rPr>
          <w:rFonts w:ascii="Georgia" w:hAnsi="Georgia"/>
          <w:sz w:val="32"/>
        </w:rPr>
        <w:t>, forge sa propre chaîne à force d</w:t>
      </w:r>
      <w:r w:rsidR="00842F6D">
        <w:rPr>
          <w:rFonts w:ascii="Georgia" w:hAnsi="Georgia"/>
          <w:sz w:val="32"/>
        </w:rPr>
        <w:t>’</w:t>
      </w:r>
      <w:r w:rsidR="00F170CC" w:rsidRPr="007A6F8D">
        <w:rPr>
          <w:rFonts w:ascii="Georgia" w:hAnsi="Georgia"/>
          <w:sz w:val="32"/>
        </w:rPr>
        <w:t>étude. Chacun des métaux représente un savoir distinct, l</w:t>
      </w:r>
      <w:r w:rsidR="00842F6D">
        <w:rPr>
          <w:rFonts w:ascii="Georgia" w:hAnsi="Georgia"/>
          <w:sz w:val="32"/>
        </w:rPr>
        <w:t>’</w:t>
      </w:r>
      <w:r w:rsidR="00F170CC" w:rsidRPr="007A6F8D">
        <w:rPr>
          <w:rFonts w:ascii="Georgia" w:hAnsi="Georgia"/>
          <w:sz w:val="32"/>
        </w:rPr>
        <w:t>or celui du compte et des monnaies, l</w:t>
      </w:r>
      <w:r w:rsidR="00842F6D">
        <w:rPr>
          <w:rFonts w:ascii="Georgia" w:hAnsi="Georgia"/>
          <w:sz w:val="32"/>
        </w:rPr>
        <w:t>’</w:t>
      </w:r>
      <w:r w:rsidR="00F170CC" w:rsidRPr="007A6F8D">
        <w:rPr>
          <w:rFonts w:ascii="Georgia" w:hAnsi="Georgia"/>
          <w:sz w:val="32"/>
        </w:rPr>
        <w:t>argent celui de guérir, le fer celui des arts de la guerre, et ainsi de suite. Ce entre autres significations. Car leur ensemble vise également, par exemple, à lui remémorer chacune des composantes, vois-tu ? du royaume qu</w:t>
      </w:r>
      <w:r w:rsidR="00842F6D">
        <w:rPr>
          <w:rFonts w:ascii="Georgia" w:hAnsi="Georgia"/>
          <w:sz w:val="32"/>
        </w:rPr>
        <w:t>’</w:t>
      </w:r>
      <w:r w:rsidR="00F170CC" w:rsidRPr="007A6F8D">
        <w:rPr>
          <w:rFonts w:ascii="Georgia" w:hAnsi="Georgia"/>
          <w:sz w:val="32"/>
        </w:rPr>
        <w:t>il sert. Si les lords en sont l</w:t>
      </w:r>
      <w:r w:rsidR="00842F6D">
        <w:rPr>
          <w:rFonts w:ascii="Georgia" w:hAnsi="Georgia"/>
          <w:sz w:val="32"/>
        </w:rPr>
        <w:t>’</w:t>
      </w:r>
      <w:r w:rsidR="00F170CC" w:rsidRPr="007A6F8D">
        <w:rPr>
          <w:rFonts w:ascii="Georgia" w:hAnsi="Georgia"/>
          <w:sz w:val="32"/>
        </w:rPr>
        <w:t>or et les chevaliers l</w:t>
      </w:r>
      <w:r w:rsidR="00842F6D">
        <w:rPr>
          <w:rFonts w:ascii="Georgia" w:hAnsi="Georgia"/>
          <w:sz w:val="32"/>
        </w:rPr>
        <w:t>’</w:t>
      </w:r>
      <w:r w:rsidR="00F170CC" w:rsidRPr="007A6F8D">
        <w:rPr>
          <w:rFonts w:ascii="Georgia" w:hAnsi="Georgia"/>
          <w:sz w:val="32"/>
        </w:rPr>
        <w:t xml:space="preserve">acier, ils ne </w:t>
      </w:r>
      <w:r w:rsidR="00564F9D" w:rsidRPr="007A6F8D">
        <w:rPr>
          <w:rFonts w:ascii="Georgia" w:hAnsi="Georgia"/>
          <w:sz w:val="32"/>
        </w:rPr>
        <w:t>sauraient</w:t>
      </w:r>
      <w:r w:rsidR="00F170CC" w:rsidRPr="007A6F8D">
        <w:rPr>
          <w:rFonts w:ascii="Georgia" w:hAnsi="Georgia"/>
          <w:sz w:val="32"/>
        </w:rPr>
        <w:t xml:space="preserve"> à eux seuls constituer de chaîne. Pour exister, celle-ci réclame l</w:t>
      </w:r>
      <w:r w:rsidR="00842F6D">
        <w:rPr>
          <w:rFonts w:ascii="Georgia" w:hAnsi="Georgia"/>
          <w:sz w:val="32"/>
        </w:rPr>
        <w:t>’</w:t>
      </w:r>
      <w:r w:rsidR="00F170CC" w:rsidRPr="007A6F8D">
        <w:rPr>
          <w:rFonts w:ascii="Georgia" w:hAnsi="Georgia"/>
          <w:sz w:val="32"/>
        </w:rPr>
        <w:t>argent, le fer, le cuivre rouge et le cuivre jaune, l</w:t>
      </w:r>
      <w:r w:rsidR="00842F6D">
        <w:rPr>
          <w:rFonts w:ascii="Georgia" w:hAnsi="Georgia"/>
          <w:sz w:val="32"/>
        </w:rPr>
        <w:t>’</w:t>
      </w:r>
      <w:r w:rsidR="00F170CC" w:rsidRPr="007A6F8D">
        <w:rPr>
          <w:rFonts w:ascii="Georgia" w:hAnsi="Georgia"/>
          <w:sz w:val="32"/>
        </w:rPr>
        <w:t>étain, le plomb, le bronze et tous les autres métaux, lesquels incarnent qui les fermiers, qui les charrons, qui les marchands, chacun sa corporation. Ainsi, point de chaîne qui vaille, à défaut de métaux divers, point d</w:t>
      </w:r>
      <w:r w:rsidR="00842F6D">
        <w:rPr>
          <w:rFonts w:ascii="Georgia" w:hAnsi="Georgia"/>
          <w:sz w:val="32"/>
        </w:rPr>
        <w:t>’</w:t>
      </w:r>
      <w:r w:rsidR="00F170CC" w:rsidRPr="007A6F8D">
        <w:rPr>
          <w:rFonts w:ascii="Georgia" w:hAnsi="Georgia"/>
          <w:sz w:val="32"/>
        </w:rPr>
        <w:t>Etat qui vaille, à défaut des divers Etats."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D</w:t>
      </w:r>
      <w:r w:rsidR="00842F6D">
        <w:rPr>
          <w:rFonts w:ascii="Georgia" w:hAnsi="Georgia"/>
          <w:sz w:val="32"/>
        </w:rPr>
        <w:t>’</w:t>
      </w:r>
      <w:r w:rsidR="00F170CC" w:rsidRPr="007A6F8D">
        <w:rPr>
          <w:rFonts w:ascii="Georgia" w:hAnsi="Georgia"/>
          <w:sz w:val="32"/>
        </w:rPr>
        <w:t>où tu déduis ? s</w:t>
      </w:r>
      <w:r w:rsidR="00842F6D">
        <w:rPr>
          <w:rFonts w:ascii="Georgia" w:hAnsi="Georgia"/>
          <w:sz w:val="32"/>
        </w:rPr>
        <w:t>’</w:t>
      </w:r>
      <w:r w:rsidR="00F170CC" w:rsidRPr="007A6F8D">
        <w:rPr>
          <w:rFonts w:ascii="Georgia" w:hAnsi="Georgia"/>
          <w:sz w:val="32"/>
        </w:rPr>
        <w:t>enquit le mestre avec un sourire.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Que la Garde de Nuit a aussi besoin de toutes sortes d</w:t>
      </w:r>
      <w:r w:rsidR="00842F6D">
        <w:rPr>
          <w:rFonts w:ascii="Georgia" w:hAnsi="Georgia"/>
          <w:sz w:val="32"/>
        </w:rPr>
        <w:t>’</w:t>
      </w:r>
      <w:r w:rsidR="00564F9D" w:rsidRPr="007A6F8D">
        <w:rPr>
          <w:rFonts w:ascii="Georgia" w:hAnsi="Georgia"/>
          <w:sz w:val="32"/>
        </w:rPr>
        <w:t>hommes</w:t>
      </w:r>
      <w:r w:rsidR="00F170CC" w:rsidRPr="007A6F8D">
        <w:rPr>
          <w:rFonts w:ascii="Georgia" w:hAnsi="Georgia"/>
          <w:sz w:val="32"/>
        </w:rPr>
        <w:t>. Pourquoi verser, sinon, ceux-ci dans les patrouilles ou le Génie, ceux-là dans l</w:t>
      </w:r>
      <w:r w:rsidR="00842F6D">
        <w:rPr>
          <w:rFonts w:ascii="Georgia" w:hAnsi="Georgia"/>
          <w:sz w:val="32"/>
        </w:rPr>
        <w:t>’</w:t>
      </w:r>
      <w:r w:rsidR="00F170CC" w:rsidRPr="007A6F8D">
        <w:rPr>
          <w:rFonts w:ascii="Georgia" w:hAnsi="Georgia"/>
          <w:sz w:val="32"/>
        </w:rPr>
        <w:t xml:space="preserve">Intendance ? Quand lord Randyll en personne </w:t>
      </w:r>
      <w:r w:rsidR="00564F9D" w:rsidRPr="007A6F8D">
        <w:rPr>
          <w:rFonts w:ascii="Georgia" w:hAnsi="Georgia"/>
          <w:sz w:val="32"/>
        </w:rPr>
        <w:t>échouerait</w:t>
      </w:r>
      <w:r w:rsidR="00F170CC" w:rsidRPr="007A6F8D">
        <w:rPr>
          <w:rFonts w:ascii="Georgia" w:hAnsi="Georgia"/>
          <w:sz w:val="32"/>
        </w:rPr>
        <w:t xml:space="preserve"> à métamorphoser Sam en guerrier, ser Alliser n</w:t>
      </w:r>
      <w:r w:rsidR="00842F6D">
        <w:rPr>
          <w:rFonts w:ascii="Georgia" w:hAnsi="Georgia"/>
          <w:sz w:val="32"/>
        </w:rPr>
        <w:t>’</w:t>
      </w:r>
      <w:r w:rsidR="00F170CC" w:rsidRPr="007A6F8D">
        <w:rPr>
          <w:rFonts w:ascii="Georgia" w:hAnsi="Georgia"/>
          <w:sz w:val="32"/>
        </w:rPr>
        <w:t>y réussira pas non plus. On a beau marteler l</w:t>
      </w:r>
      <w:r w:rsidR="00842F6D">
        <w:rPr>
          <w:rFonts w:ascii="Georgia" w:hAnsi="Georgia"/>
          <w:sz w:val="32"/>
        </w:rPr>
        <w:t>’</w:t>
      </w:r>
      <w:r w:rsidR="00F170CC" w:rsidRPr="007A6F8D">
        <w:rPr>
          <w:rFonts w:ascii="Georgia" w:hAnsi="Georgia"/>
          <w:sz w:val="32"/>
        </w:rPr>
        <w:t>étain, si fort qu</w:t>
      </w:r>
      <w:r w:rsidR="00842F6D">
        <w:rPr>
          <w:rFonts w:ascii="Georgia" w:hAnsi="Georgia"/>
          <w:sz w:val="32"/>
        </w:rPr>
        <w:t>’</w:t>
      </w:r>
      <w:r w:rsidR="00F170CC" w:rsidRPr="007A6F8D">
        <w:rPr>
          <w:rFonts w:ascii="Georgia" w:hAnsi="Georgia"/>
          <w:sz w:val="32"/>
        </w:rPr>
        <w:t>on s</w:t>
      </w:r>
      <w:r w:rsidR="00842F6D">
        <w:rPr>
          <w:rFonts w:ascii="Georgia" w:hAnsi="Georgia"/>
          <w:sz w:val="32"/>
        </w:rPr>
        <w:t>’</w:t>
      </w:r>
      <w:r w:rsidR="00F170CC" w:rsidRPr="007A6F8D">
        <w:rPr>
          <w:rFonts w:ascii="Georgia" w:hAnsi="Georgia"/>
          <w:sz w:val="32"/>
        </w:rPr>
        <w:t>y prenne, on n</w:t>
      </w:r>
      <w:r w:rsidR="00842F6D">
        <w:rPr>
          <w:rFonts w:ascii="Georgia" w:hAnsi="Georgia"/>
          <w:sz w:val="32"/>
        </w:rPr>
        <w:t>’</w:t>
      </w:r>
      <w:r w:rsidR="00F170CC" w:rsidRPr="007A6F8D">
        <w:rPr>
          <w:rFonts w:ascii="Georgia" w:hAnsi="Georgia"/>
          <w:sz w:val="32"/>
        </w:rPr>
        <w:t>en fera jamais du fer, mais il n</w:t>
      </w:r>
      <w:r w:rsidR="00842F6D">
        <w:rPr>
          <w:rFonts w:ascii="Georgia" w:hAnsi="Georgia"/>
          <w:sz w:val="32"/>
        </w:rPr>
        <w:t>’</w:t>
      </w:r>
      <w:r w:rsidR="00F170CC" w:rsidRPr="007A6F8D">
        <w:rPr>
          <w:rFonts w:ascii="Georgia" w:hAnsi="Georgia"/>
          <w:sz w:val="32"/>
        </w:rPr>
        <w:t>en a pas moins son utilité. Pourquoi ne pas affecter Sam à l</w:t>
      </w:r>
      <w:r w:rsidR="00842F6D">
        <w:rPr>
          <w:rFonts w:ascii="Georgia" w:hAnsi="Georgia"/>
          <w:sz w:val="32"/>
        </w:rPr>
        <w:t>’</w:t>
      </w:r>
      <w:r w:rsidR="00F170CC" w:rsidRPr="007A6F8D">
        <w:rPr>
          <w:rFonts w:ascii="Georgia" w:hAnsi="Georgia"/>
          <w:sz w:val="32"/>
        </w:rPr>
        <w:t>Intendance ? »</w:t>
      </w:r>
    </w:p>
    <w:p w:rsidR="00F170CC" w:rsidRPr="007A6F8D" w:rsidRDefault="00F170CC" w:rsidP="007A6F8D">
      <w:pPr>
        <w:ind w:firstLine="720"/>
        <w:jc w:val="both"/>
        <w:rPr>
          <w:rFonts w:ascii="Georgia" w:hAnsi="Georgia"/>
          <w:sz w:val="32"/>
        </w:rPr>
      </w:pPr>
      <w:r w:rsidRPr="007A6F8D">
        <w:rPr>
          <w:rFonts w:ascii="Georgia" w:hAnsi="Georgia"/>
          <w:sz w:val="32"/>
        </w:rPr>
        <w:t>Le minois de Chett s</w:t>
      </w:r>
      <w:r w:rsidR="00842F6D">
        <w:rPr>
          <w:rFonts w:ascii="Georgia" w:hAnsi="Georgia"/>
          <w:sz w:val="32"/>
        </w:rPr>
        <w:t>’</w:t>
      </w:r>
      <w:r w:rsidRPr="007A6F8D">
        <w:rPr>
          <w:rFonts w:ascii="Georgia" w:hAnsi="Georgia"/>
          <w:sz w:val="32"/>
        </w:rPr>
        <w:t>en révulsa d</w:t>
      </w:r>
      <w:r w:rsidR="00842F6D">
        <w:rPr>
          <w:rFonts w:ascii="Georgia" w:hAnsi="Georgia"/>
          <w:sz w:val="32"/>
        </w:rPr>
        <w:t>’</w:t>
      </w:r>
      <w:r w:rsidRPr="007A6F8D">
        <w:rPr>
          <w:rFonts w:ascii="Georgia" w:hAnsi="Georgia"/>
          <w:sz w:val="32"/>
        </w:rPr>
        <w:t>indignation. « Comme moi, c</w:t>
      </w:r>
      <w:r w:rsidR="00842F6D">
        <w:rPr>
          <w:rFonts w:ascii="Georgia" w:hAnsi="Georgia"/>
          <w:sz w:val="32"/>
        </w:rPr>
        <w:t>’</w:t>
      </w:r>
      <w:r w:rsidRPr="007A6F8D">
        <w:rPr>
          <w:rFonts w:ascii="Georgia" w:hAnsi="Georgia"/>
          <w:sz w:val="32"/>
        </w:rPr>
        <w:t xml:space="preserve">est ça ? Nous faisons peut-être un boulot pépère, hein ? à </w:t>
      </w:r>
      <w:r w:rsidRPr="007A6F8D">
        <w:rPr>
          <w:rFonts w:ascii="Georgia" w:hAnsi="Georgia"/>
          <w:sz w:val="32"/>
        </w:rPr>
        <w:lastRenderedPageBreak/>
        <w:t xml:space="preserve">la portée du </w:t>
      </w:r>
      <w:r w:rsidR="00600DF4" w:rsidRPr="007A6F8D">
        <w:rPr>
          <w:rFonts w:ascii="Georgia" w:hAnsi="Georgia"/>
          <w:sz w:val="32"/>
        </w:rPr>
        <w:t>dernier</w:t>
      </w:r>
      <w:r w:rsidRPr="007A6F8D">
        <w:rPr>
          <w:rFonts w:ascii="Georgia" w:hAnsi="Georgia"/>
          <w:sz w:val="32"/>
        </w:rPr>
        <w:t xml:space="preserve"> des lâches ? hé bien, non, morveux ! Si la Garde survit, c</w:t>
      </w:r>
      <w:r w:rsidR="00842F6D">
        <w:rPr>
          <w:rFonts w:ascii="Georgia" w:hAnsi="Georgia"/>
          <w:sz w:val="32"/>
        </w:rPr>
        <w:t>’</w:t>
      </w:r>
      <w:r w:rsidRPr="007A6F8D">
        <w:rPr>
          <w:rFonts w:ascii="Georgia" w:hAnsi="Georgia"/>
          <w:sz w:val="32"/>
        </w:rPr>
        <w:t>est grâce à notre corps. Nous sommes chasseurs et fermiers, nous dressons les chevaux, nous trayons les vaches, stockons le bois de chauffage, faisons la cuisine..., et tes vêtements, dis, qui les coupe et les coud ? nous ! Qui convoie, depuis le sud, toutes les fournitures nécessaires ? Nous ! »</w:t>
      </w:r>
    </w:p>
    <w:p w:rsidR="00F170CC" w:rsidRPr="007A6F8D" w:rsidRDefault="00F170CC" w:rsidP="007A6F8D">
      <w:pPr>
        <w:ind w:firstLine="720"/>
        <w:jc w:val="both"/>
        <w:rPr>
          <w:rFonts w:ascii="Georgia" w:hAnsi="Georgia"/>
          <w:sz w:val="32"/>
        </w:rPr>
      </w:pPr>
      <w:r w:rsidRPr="007A6F8D">
        <w:rPr>
          <w:rFonts w:ascii="Georgia" w:hAnsi="Georgia"/>
          <w:sz w:val="32"/>
        </w:rPr>
        <w:t>Mestre Aemon se montra moins intransigeant. « Il chasse, ton ami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Il déteste chasser, dut avouer Jon.</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Sait-il labourer ? reprit le mestre. Pourrait-il mener un </w:t>
      </w:r>
      <w:r w:rsidR="00600DF4" w:rsidRPr="007A6F8D">
        <w:rPr>
          <w:rFonts w:ascii="Georgia" w:hAnsi="Georgia"/>
          <w:sz w:val="32"/>
        </w:rPr>
        <w:t>tombereau</w:t>
      </w:r>
      <w:r w:rsidR="00F170CC" w:rsidRPr="007A6F8D">
        <w:rPr>
          <w:rFonts w:ascii="Georgia" w:hAnsi="Georgia"/>
          <w:sz w:val="32"/>
        </w:rPr>
        <w:t xml:space="preserve"> ? Conduire un bateau ? Abattre un bœuf?</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Non. »</w:t>
      </w:r>
    </w:p>
    <w:p w:rsidR="00F170CC" w:rsidRPr="007A6F8D" w:rsidRDefault="00F170CC" w:rsidP="007A6F8D">
      <w:pPr>
        <w:ind w:firstLine="720"/>
        <w:jc w:val="both"/>
        <w:rPr>
          <w:rFonts w:ascii="Georgia" w:hAnsi="Georgia"/>
          <w:sz w:val="32"/>
        </w:rPr>
      </w:pPr>
      <w:r w:rsidRPr="007A6F8D">
        <w:rPr>
          <w:rFonts w:ascii="Georgia" w:hAnsi="Georgia"/>
          <w:sz w:val="32"/>
        </w:rPr>
        <w:t>Chett éclata d</w:t>
      </w:r>
      <w:r w:rsidR="00842F6D">
        <w:rPr>
          <w:rFonts w:ascii="Georgia" w:hAnsi="Georgia"/>
          <w:sz w:val="32"/>
        </w:rPr>
        <w:t>’</w:t>
      </w:r>
      <w:r w:rsidRPr="007A6F8D">
        <w:rPr>
          <w:rFonts w:ascii="Georgia" w:hAnsi="Georgia"/>
          <w:sz w:val="32"/>
        </w:rPr>
        <w:t>un rire venimeux. « Ces petits seigneurs délicats, j</w:t>
      </w:r>
      <w:r w:rsidR="00842F6D">
        <w:rPr>
          <w:rFonts w:ascii="Georgia" w:hAnsi="Georgia"/>
          <w:sz w:val="32"/>
        </w:rPr>
        <w:t>’</w:t>
      </w:r>
      <w:r w:rsidRPr="007A6F8D">
        <w:rPr>
          <w:rFonts w:ascii="Georgia" w:hAnsi="Georgia"/>
          <w:sz w:val="32"/>
        </w:rPr>
        <w:t>ai déjà trop vu ce qu</w:t>
      </w:r>
      <w:r w:rsidR="00842F6D">
        <w:rPr>
          <w:rFonts w:ascii="Georgia" w:hAnsi="Georgia"/>
          <w:sz w:val="32"/>
        </w:rPr>
        <w:t>’</w:t>
      </w:r>
      <w:r w:rsidRPr="007A6F8D">
        <w:rPr>
          <w:rFonts w:ascii="Georgia" w:hAnsi="Georgia"/>
          <w:sz w:val="32"/>
        </w:rPr>
        <w:t>ils donnent, pour peu qu</w:t>
      </w:r>
      <w:r w:rsidR="00842F6D">
        <w:rPr>
          <w:rFonts w:ascii="Georgia" w:hAnsi="Georgia"/>
          <w:sz w:val="32"/>
        </w:rPr>
        <w:t>’</w:t>
      </w:r>
      <w:r w:rsidRPr="007A6F8D">
        <w:rPr>
          <w:rFonts w:ascii="Georgia" w:hAnsi="Georgia"/>
          <w:sz w:val="32"/>
        </w:rPr>
        <w:t>on les mette au travail ! Faites-leur baratter du beurre, et ils ont des ampoules, leurs mains saignotent. Donnez-leur une hache pour fendre du bois, et leur pied y passe. Envoyez-les...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sais une tâche, coupa Jon, qu</w:t>
      </w:r>
      <w:r w:rsidR="00842F6D">
        <w:rPr>
          <w:rFonts w:ascii="Georgia" w:hAnsi="Georgia"/>
          <w:sz w:val="32"/>
        </w:rPr>
        <w:t>’</w:t>
      </w:r>
      <w:r w:rsidR="00F170CC" w:rsidRPr="007A6F8D">
        <w:rPr>
          <w:rFonts w:ascii="Georgia" w:hAnsi="Georgia"/>
          <w:sz w:val="32"/>
        </w:rPr>
        <w:t xml:space="preserve">il accomplirait mieux que </w:t>
      </w:r>
      <w:r w:rsidR="00600DF4" w:rsidRPr="007A6F8D">
        <w:rPr>
          <w:rFonts w:ascii="Georgia" w:hAnsi="Georgia"/>
          <w:sz w:val="32"/>
        </w:rPr>
        <w:t>quiconque</w:t>
      </w:r>
      <w:r w:rsidR="00F170CC" w:rsidRPr="007A6F8D">
        <w:rPr>
          <w:rFonts w:ascii="Georgia" w:hAnsi="Georgia"/>
          <w:sz w:val="32"/>
        </w:rPr>
        <w: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Oui ? » l</w:t>
      </w:r>
      <w:r w:rsidR="00842F6D">
        <w:rPr>
          <w:rFonts w:ascii="Georgia" w:hAnsi="Georgia"/>
          <w:sz w:val="32"/>
        </w:rPr>
        <w:t>’</w:t>
      </w:r>
      <w:r w:rsidR="00F170CC" w:rsidRPr="007A6F8D">
        <w:rPr>
          <w:rFonts w:ascii="Georgia" w:hAnsi="Georgia"/>
          <w:sz w:val="32"/>
        </w:rPr>
        <w:t>encouragea mestre Aemon.</w:t>
      </w:r>
    </w:p>
    <w:p w:rsidR="00F170CC" w:rsidRPr="007A6F8D" w:rsidRDefault="00F170CC" w:rsidP="007A6F8D">
      <w:pPr>
        <w:ind w:firstLine="720"/>
        <w:jc w:val="both"/>
        <w:rPr>
          <w:rFonts w:ascii="Georgia" w:hAnsi="Georgia"/>
          <w:sz w:val="32"/>
        </w:rPr>
      </w:pPr>
      <w:r w:rsidRPr="007A6F8D">
        <w:rPr>
          <w:rFonts w:ascii="Georgia" w:hAnsi="Georgia"/>
          <w:sz w:val="32"/>
        </w:rPr>
        <w:t>Snow lança un regard furtif du côté de Chett qui, debout dans son coin, voyait rouge de tous ses furoncles. « Vous aider, dit-il et, tout d</w:t>
      </w:r>
      <w:r w:rsidR="00842F6D">
        <w:rPr>
          <w:rFonts w:ascii="Georgia" w:hAnsi="Georgia"/>
          <w:sz w:val="32"/>
        </w:rPr>
        <w:t>’</w:t>
      </w:r>
      <w:r w:rsidRPr="007A6F8D">
        <w:rPr>
          <w:rFonts w:ascii="Georgia" w:hAnsi="Georgia"/>
          <w:sz w:val="32"/>
        </w:rPr>
        <w:t xml:space="preserve">une haleine : Il connaît le calcul, sait écrire </w:t>
      </w:r>
      <w:r w:rsidR="00600DF4" w:rsidRPr="00600DF4">
        <w:rPr>
          <w:rFonts w:ascii="Georgia" w:hAnsi="Georgia"/>
          <w:sz w:val="32"/>
        </w:rPr>
        <w:t>–</w:t>
      </w:r>
      <w:r w:rsidRPr="007A6F8D">
        <w:rPr>
          <w:rFonts w:ascii="Georgia" w:hAnsi="Georgia"/>
          <w:sz w:val="32"/>
        </w:rPr>
        <w:t xml:space="preserve"> contrairement à Chett </w:t>
      </w:r>
      <w:r w:rsidR="00600DF4" w:rsidRPr="00600DF4">
        <w:rPr>
          <w:rFonts w:ascii="Georgia" w:hAnsi="Georgia"/>
          <w:sz w:val="32"/>
        </w:rPr>
        <w:t>–</w:t>
      </w:r>
      <w:r w:rsidRPr="007A6F8D">
        <w:rPr>
          <w:rFonts w:ascii="Georgia" w:hAnsi="Georgia"/>
          <w:sz w:val="32"/>
        </w:rPr>
        <w:t xml:space="preserve">, lire </w:t>
      </w:r>
      <w:r w:rsidR="00600DF4" w:rsidRPr="00600DF4">
        <w:rPr>
          <w:rFonts w:ascii="Georgia" w:hAnsi="Georgia"/>
          <w:sz w:val="32"/>
        </w:rPr>
        <w:t>–</w:t>
      </w:r>
      <w:r w:rsidRPr="007A6F8D">
        <w:rPr>
          <w:rFonts w:ascii="Georgia" w:hAnsi="Georgia"/>
          <w:sz w:val="32"/>
        </w:rPr>
        <w:t xml:space="preserve"> alors que Clydas a la vue basse </w:t>
      </w:r>
      <w:r w:rsidR="00600DF4" w:rsidRPr="00600DF4">
        <w:rPr>
          <w:rFonts w:ascii="Georgia" w:hAnsi="Georgia"/>
          <w:sz w:val="32"/>
        </w:rPr>
        <w:t>–</w:t>
      </w:r>
      <w:r w:rsidRPr="007A6F8D">
        <w:rPr>
          <w:rFonts w:ascii="Georgia" w:hAnsi="Georgia"/>
          <w:sz w:val="32"/>
        </w:rPr>
        <w:t>, et il a dévoré toute la bibliothèque de son père. Il serait aussi précieux avec les corbeaux. Les bêtes ont l</w:t>
      </w:r>
      <w:r w:rsidR="00842F6D">
        <w:rPr>
          <w:rFonts w:ascii="Georgia" w:hAnsi="Georgia"/>
          <w:sz w:val="32"/>
        </w:rPr>
        <w:t>’</w:t>
      </w:r>
      <w:r w:rsidRPr="007A6F8D">
        <w:rPr>
          <w:rFonts w:ascii="Georgia" w:hAnsi="Georgia"/>
          <w:sz w:val="32"/>
        </w:rPr>
        <w:t>air de l</w:t>
      </w:r>
      <w:r w:rsidR="00842F6D">
        <w:rPr>
          <w:rFonts w:ascii="Georgia" w:hAnsi="Georgia"/>
          <w:sz w:val="32"/>
        </w:rPr>
        <w:t>’</w:t>
      </w:r>
      <w:r w:rsidRPr="007A6F8D">
        <w:rPr>
          <w:rFonts w:ascii="Georgia" w:hAnsi="Georgia"/>
          <w:sz w:val="32"/>
        </w:rPr>
        <w:t>aimer. Fantôme lui-même l</w:t>
      </w:r>
      <w:r w:rsidR="00842F6D">
        <w:rPr>
          <w:rFonts w:ascii="Georgia" w:hAnsi="Georgia"/>
          <w:sz w:val="32"/>
        </w:rPr>
        <w:t>’</w:t>
      </w:r>
      <w:r w:rsidRPr="007A6F8D">
        <w:rPr>
          <w:rFonts w:ascii="Georgia" w:hAnsi="Georgia"/>
          <w:sz w:val="32"/>
        </w:rPr>
        <w:t>a adopté d</w:t>
      </w:r>
      <w:r w:rsidR="00842F6D">
        <w:rPr>
          <w:rFonts w:ascii="Georgia" w:hAnsi="Georgia"/>
          <w:sz w:val="32"/>
        </w:rPr>
        <w:t>’</w:t>
      </w:r>
      <w:r w:rsidR="00600DF4" w:rsidRPr="007A6F8D">
        <w:rPr>
          <w:rFonts w:ascii="Georgia" w:hAnsi="Georgia"/>
          <w:sz w:val="32"/>
        </w:rPr>
        <w:t>emblée</w:t>
      </w:r>
      <w:r w:rsidRPr="007A6F8D">
        <w:rPr>
          <w:rFonts w:ascii="Georgia" w:hAnsi="Georgia"/>
          <w:sz w:val="32"/>
        </w:rPr>
        <w:t>. Exception faite de la chasse, Sam pourrait rendre encore mille autres services. Enfin, la Garde de Nuit est-elle en état de gaspiller les hommes ? Au lieu d</w:t>
      </w:r>
      <w:r w:rsidR="00842F6D">
        <w:rPr>
          <w:rFonts w:ascii="Georgia" w:hAnsi="Georgia"/>
          <w:sz w:val="32"/>
        </w:rPr>
        <w:t>’</w:t>
      </w:r>
      <w:r w:rsidRPr="007A6F8D">
        <w:rPr>
          <w:rFonts w:ascii="Georgia" w:hAnsi="Georgia"/>
          <w:sz w:val="32"/>
        </w:rPr>
        <w:t>en faire périr un pour rien, qu</w:t>
      </w:r>
      <w:r w:rsidR="00842F6D">
        <w:rPr>
          <w:rFonts w:ascii="Georgia" w:hAnsi="Georgia"/>
          <w:sz w:val="32"/>
        </w:rPr>
        <w:t>’</w:t>
      </w:r>
      <w:r w:rsidRPr="007A6F8D">
        <w:rPr>
          <w:rFonts w:ascii="Georgia" w:hAnsi="Georgia"/>
          <w:sz w:val="32"/>
        </w:rPr>
        <w:t>elle utilise ses compétences. »</w:t>
      </w:r>
    </w:p>
    <w:p w:rsidR="00F170CC" w:rsidRPr="007A6F8D" w:rsidRDefault="00F170CC" w:rsidP="007A6F8D">
      <w:pPr>
        <w:ind w:firstLine="720"/>
        <w:jc w:val="both"/>
        <w:rPr>
          <w:rFonts w:ascii="Georgia" w:hAnsi="Georgia"/>
          <w:sz w:val="32"/>
        </w:rPr>
      </w:pPr>
      <w:r w:rsidRPr="007A6F8D">
        <w:rPr>
          <w:rFonts w:ascii="Georgia" w:hAnsi="Georgia"/>
          <w:sz w:val="32"/>
        </w:rPr>
        <w:t>Mestre Aemon avait fermé les yeux. Un instant, Jon craignit qu</w:t>
      </w:r>
      <w:r w:rsidR="00842F6D">
        <w:rPr>
          <w:rFonts w:ascii="Georgia" w:hAnsi="Georgia"/>
          <w:sz w:val="32"/>
        </w:rPr>
        <w:t>’</w:t>
      </w:r>
      <w:r w:rsidRPr="007A6F8D">
        <w:rPr>
          <w:rFonts w:ascii="Georgia" w:hAnsi="Georgia"/>
          <w:sz w:val="32"/>
        </w:rPr>
        <w:t>il ne se fut assoupi, mais il fut bientôt détrompé. « Mestre Luwin t</w:t>
      </w:r>
      <w:r w:rsidR="00842F6D">
        <w:rPr>
          <w:rFonts w:ascii="Georgia" w:hAnsi="Georgia"/>
          <w:sz w:val="32"/>
        </w:rPr>
        <w:t>’</w:t>
      </w:r>
      <w:r w:rsidRPr="007A6F8D">
        <w:rPr>
          <w:rFonts w:ascii="Georgia" w:hAnsi="Georgia"/>
          <w:sz w:val="32"/>
        </w:rPr>
        <w:t>a bien enseigné, Jon Snow. A ce qu</w:t>
      </w:r>
      <w:r w:rsidR="00842F6D">
        <w:rPr>
          <w:rFonts w:ascii="Georgia" w:hAnsi="Georgia"/>
          <w:sz w:val="32"/>
        </w:rPr>
        <w:t>’</w:t>
      </w:r>
      <w:r w:rsidRPr="007A6F8D">
        <w:rPr>
          <w:rFonts w:ascii="Georgia" w:hAnsi="Georgia"/>
          <w:sz w:val="32"/>
        </w:rPr>
        <w:t>il semble, ton intelligence vaut ta lame, pour la vivacité.</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Cela signifie-t-il que Sam... ?</w:t>
      </w:r>
    </w:p>
    <w:p w:rsidR="00600DF4" w:rsidRDefault="007A6F8D" w:rsidP="00600DF4">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Cela signifie simplement, répliqua le mestre d</w:t>
      </w:r>
      <w:r w:rsidR="00842F6D">
        <w:rPr>
          <w:rFonts w:ascii="Georgia" w:hAnsi="Georgia"/>
          <w:sz w:val="32"/>
        </w:rPr>
        <w:t>’</w:t>
      </w:r>
      <w:r w:rsidR="00F170CC" w:rsidRPr="007A6F8D">
        <w:rPr>
          <w:rFonts w:ascii="Georgia" w:hAnsi="Georgia"/>
          <w:sz w:val="32"/>
        </w:rPr>
        <w:t>un ton ferme, que je vais réfléchir à ce que tu m</w:t>
      </w:r>
      <w:r w:rsidR="00842F6D">
        <w:rPr>
          <w:rFonts w:ascii="Georgia" w:hAnsi="Georgia"/>
          <w:sz w:val="32"/>
        </w:rPr>
        <w:t>’</w:t>
      </w:r>
      <w:r w:rsidR="00F170CC" w:rsidRPr="007A6F8D">
        <w:rPr>
          <w:rFonts w:ascii="Georgia" w:hAnsi="Georgia"/>
          <w:sz w:val="32"/>
        </w:rPr>
        <w:t>as dit. Pour l</w:t>
      </w:r>
      <w:r w:rsidR="00842F6D">
        <w:rPr>
          <w:rFonts w:ascii="Georgia" w:hAnsi="Georgia"/>
          <w:sz w:val="32"/>
        </w:rPr>
        <w:t>’</w:t>
      </w:r>
      <w:r w:rsidR="00F170CC" w:rsidRPr="007A6F8D">
        <w:rPr>
          <w:rFonts w:ascii="Georgia" w:hAnsi="Georgia"/>
          <w:sz w:val="32"/>
        </w:rPr>
        <w:t xml:space="preserve">heure, je </w:t>
      </w:r>
      <w:r w:rsidR="00F170CC" w:rsidRPr="007A6F8D">
        <w:rPr>
          <w:rFonts w:ascii="Georgia" w:hAnsi="Georgia"/>
          <w:sz w:val="32"/>
        </w:rPr>
        <w:lastRenderedPageBreak/>
        <w:t>me crois tout prêt au sommeil. Reconduis notre jeune frère, Chett. »</w:t>
      </w:r>
      <w:r w:rsidR="00600DF4">
        <w:rPr>
          <w:rFonts w:ascii="Georgia" w:hAnsi="Georgia"/>
          <w:sz w:val="32"/>
        </w:rPr>
        <w:br w:type="page"/>
      </w:r>
    </w:p>
    <w:p w:rsidR="00600DF4" w:rsidRDefault="00600DF4" w:rsidP="00600DF4">
      <w:pPr>
        <w:pStyle w:val="Corpsdutexte1"/>
        <w:tabs>
          <w:tab w:val="left" w:pos="566"/>
        </w:tabs>
        <w:spacing w:before="0" w:line="240" w:lineRule="auto"/>
        <w:ind w:right="40"/>
        <w:rPr>
          <w:rStyle w:val="Corpsdutexte12pt68"/>
          <w:rFonts w:ascii="Georgia" w:hAnsi="Georgia"/>
          <w:sz w:val="32"/>
          <w:szCs w:val="32"/>
        </w:rPr>
      </w:pPr>
    </w:p>
    <w:p w:rsidR="00600DF4" w:rsidRDefault="00600DF4" w:rsidP="00600DF4">
      <w:pPr>
        <w:pStyle w:val="Corpsdutexte1"/>
        <w:tabs>
          <w:tab w:val="left" w:pos="566"/>
        </w:tabs>
        <w:spacing w:before="0" w:line="240" w:lineRule="auto"/>
        <w:ind w:right="40"/>
        <w:rPr>
          <w:rStyle w:val="Corpsdutexte12pt68"/>
          <w:rFonts w:ascii="Georgia" w:hAnsi="Georgia"/>
          <w:sz w:val="32"/>
          <w:szCs w:val="32"/>
        </w:rPr>
      </w:pPr>
    </w:p>
    <w:p w:rsidR="00600DF4" w:rsidRPr="00FF615A" w:rsidRDefault="00600DF4" w:rsidP="00600DF4">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TYRION</w:t>
      </w:r>
    </w:p>
    <w:p w:rsidR="00600DF4" w:rsidRDefault="00600DF4" w:rsidP="00600DF4">
      <w:pPr>
        <w:pStyle w:val="Corpsdutexte1"/>
        <w:tabs>
          <w:tab w:val="left" w:pos="566"/>
        </w:tabs>
        <w:spacing w:before="0" w:line="240" w:lineRule="auto"/>
        <w:ind w:right="40"/>
        <w:rPr>
          <w:rStyle w:val="Corpsdutexte12pt68"/>
          <w:rFonts w:ascii="Georgia" w:hAnsi="Georgia"/>
          <w:sz w:val="32"/>
          <w:szCs w:val="32"/>
        </w:rPr>
      </w:pPr>
    </w:p>
    <w:p w:rsidR="00600DF4" w:rsidRDefault="00600DF4" w:rsidP="00600DF4">
      <w:pPr>
        <w:pStyle w:val="Corpsdutexte1"/>
        <w:tabs>
          <w:tab w:val="left" w:pos="566"/>
        </w:tabs>
        <w:spacing w:before="0" w:line="240" w:lineRule="auto"/>
        <w:ind w:right="40"/>
        <w:rPr>
          <w:rStyle w:val="Corpsdutexte12pt68"/>
          <w:rFonts w:ascii="Georgia" w:hAnsi="Georgia"/>
          <w:sz w:val="32"/>
          <w:szCs w:val="32"/>
        </w:rPr>
      </w:pPr>
    </w:p>
    <w:p w:rsidR="00F170CC" w:rsidRPr="007A6F8D" w:rsidRDefault="00600DF4" w:rsidP="007A6F8D">
      <w:pPr>
        <w:ind w:firstLine="720"/>
        <w:jc w:val="both"/>
        <w:rPr>
          <w:rFonts w:ascii="Georgia" w:hAnsi="Georgia"/>
          <w:sz w:val="32"/>
        </w:rPr>
      </w:pPr>
      <w:r>
        <w:rPr>
          <w:rFonts w:ascii="Georgia" w:hAnsi="Georgia"/>
          <w:sz w:val="32"/>
        </w:rPr>
        <w:t>Il</w:t>
      </w:r>
      <w:r w:rsidR="00F170CC" w:rsidRPr="007A6F8D">
        <w:rPr>
          <w:rFonts w:ascii="Georgia" w:hAnsi="Georgia"/>
          <w:sz w:val="32"/>
        </w:rPr>
        <w:t>s s</w:t>
      </w:r>
      <w:r w:rsidR="00842F6D">
        <w:rPr>
          <w:rFonts w:ascii="Georgia" w:hAnsi="Georgia"/>
          <w:sz w:val="32"/>
        </w:rPr>
        <w:t>’</w:t>
      </w:r>
      <w:r w:rsidR="00F170CC" w:rsidRPr="007A6F8D">
        <w:rPr>
          <w:rFonts w:ascii="Georgia" w:hAnsi="Georgia"/>
          <w:sz w:val="32"/>
        </w:rPr>
        <w:t>étaient abrités, tout près de la grand-route, sous un hallier de trembles et, tandis que leurs chevaux s</w:t>
      </w:r>
      <w:r w:rsidR="00842F6D">
        <w:rPr>
          <w:rFonts w:ascii="Georgia" w:hAnsi="Georgia"/>
          <w:sz w:val="32"/>
        </w:rPr>
        <w:t>’</w:t>
      </w:r>
      <w:r w:rsidR="00F170CC" w:rsidRPr="007A6F8D">
        <w:rPr>
          <w:rFonts w:ascii="Georgia" w:hAnsi="Georgia"/>
          <w:sz w:val="32"/>
        </w:rPr>
        <w:t xml:space="preserve">abreuvaient au torrent, Tyrion ramassait du bois mort. Il se baissa pour cueillir une branche </w:t>
      </w:r>
      <w:r w:rsidR="00112A1D" w:rsidRPr="007A6F8D">
        <w:rPr>
          <w:rFonts w:ascii="Georgia" w:hAnsi="Georgia"/>
          <w:sz w:val="32"/>
        </w:rPr>
        <w:t>épineuse</w:t>
      </w:r>
      <w:r w:rsidR="00F170CC" w:rsidRPr="007A6F8D">
        <w:rPr>
          <w:rFonts w:ascii="Georgia" w:hAnsi="Georgia"/>
          <w:sz w:val="32"/>
        </w:rPr>
        <w:t xml:space="preserve"> et fit une moue perplexe. « Cela conviendra-t-il ? Le feu n</w:t>
      </w:r>
      <w:r w:rsidR="00842F6D">
        <w:rPr>
          <w:rFonts w:ascii="Georgia" w:hAnsi="Georgia"/>
          <w:sz w:val="32"/>
        </w:rPr>
        <w:t>’</w:t>
      </w:r>
      <w:r w:rsidR="00F170CC" w:rsidRPr="007A6F8D">
        <w:rPr>
          <w:rFonts w:ascii="Georgia" w:hAnsi="Georgia"/>
          <w:sz w:val="32"/>
        </w:rPr>
        <w:t>est pas mon fort. Morrec me dispensait de ces besognes-là.</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Du</w:t>
      </w:r>
      <w:r w:rsidRPr="007A6F8D">
        <w:rPr>
          <w:rFonts w:ascii="Georgia" w:hAnsi="Georgia"/>
          <w:i/>
          <w:sz w:val="32"/>
        </w:rPr>
        <w:t xml:space="preserve"> feu</w:t>
      </w:r>
      <w:r w:rsidR="00F170CC" w:rsidRPr="007A6F8D">
        <w:rPr>
          <w:rFonts w:ascii="Georgia" w:hAnsi="Georgia"/>
          <w:sz w:val="32"/>
        </w:rPr>
        <w:t xml:space="preserve"> ? grommela Bronn en crachant. Tu es si pressé de </w:t>
      </w:r>
      <w:r w:rsidR="00112A1D" w:rsidRPr="007A6F8D">
        <w:rPr>
          <w:rFonts w:ascii="Georgia" w:hAnsi="Georgia"/>
          <w:sz w:val="32"/>
        </w:rPr>
        <w:t>mourir</w:t>
      </w:r>
      <w:r w:rsidR="00F170CC" w:rsidRPr="007A6F8D">
        <w:rPr>
          <w:rFonts w:ascii="Georgia" w:hAnsi="Georgia"/>
          <w:sz w:val="32"/>
        </w:rPr>
        <w:t xml:space="preserve"> ou quoi, nabot ? Du feu... ! Tu perds la tête ? Tu veux peut-être que nous rappliquent toutes les tribus sur des lieues à la ronde ? Tiens-le-toi pour dit, Lannister, ce guêpier, moi, j</w:t>
      </w:r>
      <w:r w:rsidR="00842F6D">
        <w:rPr>
          <w:rFonts w:ascii="Georgia" w:hAnsi="Georgia"/>
          <w:sz w:val="32"/>
        </w:rPr>
        <w:t>’</w:t>
      </w:r>
      <w:r w:rsidR="00F170CC" w:rsidRPr="007A6F8D">
        <w:rPr>
          <w:rFonts w:ascii="Georgia" w:hAnsi="Georgia"/>
          <w:sz w:val="32"/>
        </w:rPr>
        <w:t>entends m</w:t>
      </w:r>
      <w:r w:rsidR="00842F6D">
        <w:rPr>
          <w:rFonts w:ascii="Georgia" w:hAnsi="Georgia"/>
          <w:sz w:val="32"/>
        </w:rPr>
        <w:t>’</w:t>
      </w:r>
      <w:r w:rsidR="00F170CC" w:rsidRPr="007A6F8D">
        <w:rPr>
          <w:rFonts w:ascii="Georgia" w:hAnsi="Georgia"/>
          <w:sz w:val="32"/>
        </w:rPr>
        <w:t xml:space="preserve">en </w:t>
      </w:r>
      <w:r w:rsidR="00112A1D" w:rsidRPr="007A6F8D">
        <w:rPr>
          <w:rFonts w:ascii="Georgia" w:hAnsi="Georgia"/>
          <w:sz w:val="32"/>
        </w:rPr>
        <w:t>sortir</w:t>
      </w:r>
      <w:r w:rsidR="00F170CC" w:rsidRPr="007A6F8D">
        <w:rPr>
          <w:rFonts w:ascii="Georgia" w:hAnsi="Georgia"/>
          <w:sz w:val="32"/>
        </w:rPr>
        <w:t xml:space="preserve"> vivant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Et tu comptes t</w:t>
      </w:r>
      <w:r w:rsidR="00842F6D">
        <w:rPr>
          <w:rFonts w:ascii="Georgia" w:hAnsi="Georgia"/>
          <w:sz w:val="32"/>
        </w:rPr>
        <w:t>’</w:t>
      </w:r>
      <w:r w:rsidR="00F170CC" w:rsidRPr="007A6F8D">
        <w:rPr>
          <w:rFonts w:ascii="Georgia" w:hAnsi="Georgia"/>
          <w:sz w:val="32"/>
        </w:rPr>
        <w:t>y prendre comment ? » demanda doucement Tyrion. La branche coincée sous l</w:t>
      </w:r>
      <w:r w:rsidR="00842F6D">
        <w:rPr>
          <w:rFonts w:ascii="Georgia" w:hAnsi="Georgia"/>
          <w:sz w:val="32"/>
        </w:rPr>
        <w:t>’</w:t>
      </w:r>
      <w:r w:rsidR="00F170CC" w:rsidRPr="007A6F8D">
        <w:rPr>
          <w:rFonts w:ascii="Georgia" w:hAnsi="Georgia"/>
          <w:sz w:val="32"/>
        </w:rPr>
        <w:t>aisselle, il poursuivait sa quête, incliné, l</w:t>
      </w:r>
      <w:r w:rsidR="00842F6D">
        <w:rPr>
          <w:rFonts w:ascii="Georgia" w:hAnsi="Georgia"/>
          <w:sz w:val="32"/>
        </w:rPr>
        <w:t>’</w:t>
      </w:r>
      <w:r w:rsidR="00F170CC" w:rsidRPr="007A6F8D">
        <w:rPr>
          <w:rFonts w:ascii="Georgia" w:hAnsi="Georgia"/>
          <w:sz w:val="32"/>
        </w:rPr>
        <w:t>œil aux aguets de la moindre brindille, parmi les maigres broussailles, en dépit des courbatures qui lui déchiraient l</w:t>
      </w:r>
      <w:r w:rsidR="00842F6D">
        <w:rPr>
          <w:rFonts w:ascii="Georgia" w:hAnsi="Georgia"/>
          <w:sz w:val="32"/>
        </w:rPr>
        <w:t>’</w:t>
      </w:r>
      <w:r w:rsidR="00F170CC" w:rsidRPr="007A6F8D">
        <w:rPr>
          <w:rFonts w:ascii="Georgia" w:hAnsi="Georgia"/>
          <w:sz w:val="32"/>
        </w:rPr>
        <w:t>échin</w:t>
      </w:r>
      <w:r w:rsidR="00112A1D">
        <w:rPr>
          <w:rFonts w:ascii="Georgia" w:hAnsi="Georgia"/>
          <w:sz w:val="32"/>
        </w:rPr>
        <w:t>e</w:t>
      </w:r>
      <w:r w:rsidR="00F170CC" w:rsidRPr="007A6F8D">
        <w:rPr>
          <w:rFonts w:ascii="Georgia" w:hAnsi="Georgia"/>
          <w:sz w:val="32"/>
        </w:rPr>
        <w:t xml:space="preserve"> depuis qu</w:t>
      </w:r>
      <w:r w:rsidR="00842F6D">
        <w:rPr>
          <w:rFonts w:ascii="Georgia" w:hAnsi="Georgia"/>
          <w:sz w:val="32"/>
        </w:rPr>
        <w:t>’</w:t>
      </w:r>
      <w:r w:rsidR="00F170CC" w:rsidRPr="007A6F8D">
        <w:rPr>
          <w:rFonts w:ascii="Georgia" w:hAnsi="Georgia"/>
          <w:sz w:val="32"/>
        </w:rPr>
        <w:t>au crépuscule ser Lyn Corbray les avait expulsés par la Porte Sanglante et, d</w:t>
      </w:r>
      <w:r w:rsidR="00842F6D">
        <w:rPr>
          <w:rFonts w:ascii="Georgia" w:hAnsi="Georgia"/>
          <w:sz w:val="32"/>
        </w:rPr>
        <w:t>’</w:t>
      </w:r>
      <w:r w:rsidR="00F170CC" w:rsidRPr="007A6F8D">
        <w:rPr>
          <w:rFonts w:ascii="Georgia" w:hAnsi="Georgia"/>
          <w:sz w:val="32"/>
        </w:rPr>
        <w:t>un air glacé, sommés d</w:t>
      </w:r>
      <w:r w:rsidR="00842F6D">
        <w:rPr>
          <w:rFonts w:ascii="Georgia" w:hAnsi="Georgia"/>
          <w:sz w:val="32"/>
        </w:rPr>
        <w:t>’</w:t>
      </w:r>
      <w:r w:rsidR="00F170CC" w:rsidRPr="007A6F8D">
        <w:rPr>
          <w:rFonts w:ascii="Georgia" w:hAnsi="Georgia"/>
          <w:sz w:val="32"/>
        </w:rPr>
        <w:t>éviter désormais le Val.</w:t>
      </w:r>
    </w:p>
    <w:p w:rsidR="00F170CC" w:rsidRPr="007A6F8D" w:rsidRDefault="00F170CC" w:rsidP="007A6F8D">
      <w:pPr>
        <w:ind w:firstLine="720"/>
        <w:jc w:val="both"/>
        <w:rPr>
          <w:rFonts w:ascii="Georgia" w:hAnsi="Georgia"/>
          <w:sz w:val="32"/>
        </w:rPr>
      </w:pPr>
      <w:r w:rsidRPr="007A6F8D">
        <w:rPr>
          <w:rFonts w:ascii="Georgia" w:hAnsi="Georgia"/>
          <w:sz w:val="32"/>
        </w:rPr>
        <w:t>« L</w:t>
      </w:r>
      <w:r w:rsidR="00842F6D">
        <w:rPr>
          <w:rFonts w:ascii="Georgia" w:hAnsi="Georgia"/>
          <w:sz w:val="32"/>
        </w:rPr>
        <w:t>’</w:t>
      </w:r>
      <w:r w:rsidRPr="007A6F8D">
        <w:rPr>
          <w:rFonts w:ascii="Georgia" w:hAnsi="Georgia"/>
          <w:sz w:val="32"/>
        </w:rPr>
        <w:t>épreuve de force ne nous laisserait aucune chance de nous en tirer, reprit Bronn, mais on va plus vite à deux qu</w:t>
      </w:r>
      <w:r w:rsidR="00842F6D">
        <w:rPr>
          <w:rFonts w:ascii="Georgia" w:hAnsi="Georgia"/>
          <w:sz w:val="32"/>
        </w:rPr>
        <w:t>’</w:t>
      </w:r>
      <w:r w:rsidRPr="007A6F8D">
        <w:rPr>
          <w:rFonts w:ascii="Georgia" w:hAnsi="Georgia"/>
          <w:sz w:val="32"/>
        </w:rPr>
        <w:t>à dix, et on attire moins l</w:t>
      </w:r>
      <w:r w:rsidR="00842F6D">
        <w:rPr>
          <w:rFonts w:ascii="Georgia" w:hAnsi="Georgia"/>
          <w:sz w:val="32"/>
        </w:rPr>
        <w:t>’</w:t>
      </w:r>
      <w:r w:rsidRPr="007A6F8D">
        <w:rPr>
          <w:rFonts w:ascii="Georgia" w:hAnsi="Georgia"/>
          <w:sz w:val="32"/>
        </w:rPr>
        <w:t>attention. Moins nous lambinerons dans ces montagnes, plus nous pourrons présumer atteindre le Trident. Forcer le train, voilà l</w:t>
      </w:r>
      <w:r w:rsidR="00842F6D">
        <w:rPr>
          <w:rFonts w:ascii="Georgia" w:hAnsi="Georgia"/>
          <w:sz w:val="32"/>
        </w:rPr>
        <w:t>’</w:t>
      </w:r>
      <w:r w:rsidRPr="007A6F8D">
        <w:rPr>
          <w:rFonts w:ascii="Georgia" w:hAnsi="Georgia"/>
          <w:sz w:val="32"/>
        </w:rPr>
        <w:t xml:space="preserve">idée. Chevaucher la nuit, se terrer le jour, éviter la route le plus </w:t>
      </w:r>
      <w:r w:rsidR="00112A1D" w:rsidRPr="007A6F8D">
        <w:rPr>
          <w:rFonts w:ascii="Georgia" w:hAnsi="Georgia"/>
          <w:sz w:val="32"/>
        </w:rPr>
        <w:t>possible</w:t>
      </w:r>
      <w:r w:rsidR="00112A1D">
        <w:rPr>
          <w:rFonts w:ascii="Georgia" w:hAnsi="Georgia"/>
          <w:sz w:val="32"/>
        </w:rPr>
        <w:t xml:space="preserve">, ne faire aucun bruit </w:t>
      </w:r>
      <w:r w:rsidR="00112A1D" w:rsidRPr="00112A1D">
        <w:rPr>
          <w:rFonts w:ascii="Georgia" w:hAnsi="Georgia"/>
          <w:sz w:val="32"/>
        </w:rPr>
        <w:t>–</w:t>
      </w:r>
      <w:r w:rsidRPr="007A6F8D">
        <w:rPr>
          <w:rFonts w:ascii="Georgia" w:hAnsi="Georgia"/>
          <w:sz w:val="32"/>
        </w:rPr>
        <w:t xml:space="preserve"> et se garder surtout d</w:t>
      </w:r>
      <w:r w:rsidR="00842F6D">
        <w:rPr>
          <w:rFonts w:ascii="Georgia" w:hAnsi="Georgia"/>
          <w:sz w:val="32"/>
        </w:rPr>
        <w:t>’</w:t>
      </w:r>
      <w:r w:rsidRPr="007A6F8D">
        <w:rPr>
          <w:rFonts w:ascii="Georgia" w:hAnsi="Georgia"/>
          <w:sz w:val="32"/>
        </w:rPr>
        <w:t>allumer du feu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Mes compliments, soupira Tyrion. Libre à toi, Bronn, de </w:t>
      </w:r>
      <w:r w:rsidR="00112A1D" w:rsidRPr="007A6F8D">
        <w:rPr>
          <w:rFonts w:ascii="Georgia" w:hAnsi="Georgia"/>
          <w:sz w:val="32"/>
        </w:rPr>
        <w:t>réaliser</w:t>
      </w:r>
      <w:r w:rsidR="00F170CC" w:rsidRPr="007A6F8D">
        <w:rPr>
          <w:rFonts w:ascii="Georgia" w:hAnsi="Georgia"/>
          <w:sz w:val="32"/>
        </w:rPr>
        <w:t xml:space="preserve"> ce plan mirifique... mais, pardon d</w:t>
      </w:r>
      <w:r w:rsidR="00842F6D">
        <w:rPr>
          <w:rFonts w:ascii="Georgia" w:hAnsi="Georgia"/>
          <w:sz w:val="32"/>
        </w:rPr>
        <w:t>’</w:t>
      </w:r>
      <w:r w:rsidR="00F170CC" w:rsidRPr="007A6F8D">
        <w:rPr>
          <w:rFonts w:ascii="Georgia" w:hAnsi="Georgia"/>
          <w:sz w:val="32"/>
        </w:rPr>
        <w:t>avance, je ne flânerai pas pour t</w:t>
      </w:r>
      <w:r w:rsidR="00842F6D">
        <w:rPr>
          <w:rFonts w:ascii="Georgia" w:hAnsi="Georgia"/>
          <w:sz w:val="32"/>
        </w:rPr>
        <w:t>’</w:t>
      </w:r>
      <w:r w:rsidR="00F170CC" w:rsidRPr="007A6F8D">
        <w:rPr>
          <w:rFonts w:ascii="Georgia" w:hAnsi="Georgia"/>
          <w:sz w:val="32"/>
        </w:rPr>
        <w:t>ensevelir.</w:t>
      </w:r>
    </w:p>
    <w:p w:rsidR="00F170CC" w:rsidRPr="007A6F8D" w:rsidRDefault="007A6F8D" w:rsidP="007A6F8D">
      <w:pPr>
        <w:ind w:firstLine="720"/>
        <w:jc w:val="both"/>
        <w:rPr>
          <w:rFonts w:ascii="Georgia" w:hAnsi="Georgia"/>
          <w:sz w:val="32"/>
        </w:rPr>
      </w:pPr>
      <w:r w:rsidRPr="007A6F8D">
        <w:rPr>
          <w:rFonts w:ascii="Georgia" w:hAnsi="Georgia"/>
          <w:sz w:val="32"/>
        </w:rPr>
        <w:lastRenderedPageBreak/>
        <w:t>— </w:t>
      </w:r>
      <w:r w:rsidR="00F170CC" w:rsidRPr="007A6F8D">
        <w:rPr>
          <w:rFonts w:ascii="Georgia" w:hAnsi="Georgia"/>
          <w:sz w:val="32"/>
        </w:rPr>
        <w:t>Parce que tu te figures me survivre, nabot ? » ricana le reître. A la place de l</w:t>
      </w:r>
      <w:r w:rsidR="00842F6D">
        <w:rPr>
          <w:rFonts w:ascii="Georgia" w:hAnsi="Georgia"/>
          <w:sz w:val="32"/>
        </w:rPr>
        <w:t>’</w:t>
      </w:r>
      <w:r w:rsidR="00F170CC" w:rsidRPr="007A6F8D">
        <w:rPr>
          <w:rFonts w:ascii="Georgia" w:hAnsi="Georgia"/>
          <w:sz w:val="32"/>
        </w:rPr>
        <w:t>incisive cassée net par le bouclier de ser Vardis Egen, son rictus s</w:t>
      </w:r>
      <w:r w:rsidR="00842F6D">
        <w:rPr>
          <w:rFonts w:ascii="Georgia" w:hAnsi="Georgia"/>
          <w:sz w:val="32"/>
        </w:rPr>
        <w:t>’</w:t>
      </w:r>
      <w:r w:rsidR="00F170CC" w:rsidRPr="007A6F8D">
        <w:rPr>
          <w:rFonts w:ascii="Georgia" w:hAnsi="Georgia"/>
          <w:sz w:val="32"/>
        </w:rPr>
        <w:t>ornait d</w:t>
      </w:r>
      <w:r w:rsidR="00842F6D">
        <w:rPr>
          <w:rFonts w:ascii="Georgia" w:hAnsi="Georgia"/>
          <w:sz w:val="32"/>
        </w:rPr>
        <w:t>’</w:t>
      </w:r>
      <w:r w:rsidR="00F170CC" w:rsidRPr="007A6F8D">
        <w:rPr>
          <w:rFonts w:ascii="Georgia" w:hAnsi="Georgia"/>
          <w:sz w:val="32"/>
        </w:rPr>
        <w:t>une brèche noire.</w:t>
      </w:r>
    </w:p>
    <w:p w:rsidR="00F170CC" w:rsidRPr="007A6F8D" w:rsidRDefault="00F170CC" w:rsidP="007A6F8D">
      <w:pPr>
        <w:ind w:firstLine="720"/>
        <w:jc w:val="both"/>
        <w:rPr>
          <w:rFonts w:ascii="Georgia" w:hAnsi="Georgia"/>
          <w:sz w:val="32"/>
        </w:rPr>
      </w:pPr>
      <w:r w:rsidRPr="007A6F8D">
        <w:rPr>
          <w:rFonts w:ascii="Georgia" w:hAnsi="Georgia"/>
          <w:sz w:val="32"/>
        </w:rPr>
        <w:t>Tyrion haussa les épaules. « Rien de tel que tes marches forcées la nuit pour dégringoler dans un précipice et se fracasser le crâne. Je préfère, quant à moi, poursuivre mon petit bonhomme de chemin peinard. Si nous crevons nos montures sous nous, tu as beau, je le sais, priser la viande de cheval, Bronn, il ne nous restera plus qu</w:t>
      </w:r>
      <w:r w:rsidR="00842F6D">
        <w:rPr>
          <w:rFonts w:ascii="Georgia" w:hAnsi="Georgia"/>
          <w:sz w:val="32"/>
        </w:rPr>
        <w:t>’</w:t>
      </w:r>
      <w:r w:rsidRPr="007A6F8D">
        <w:rPr>
          <w:rFonts w:ascii="Georgia" w:hAnsi="Georgia"/>
          <w:sz w:val="32"/>
        </w:rPr>
        <w:t>à essayer de seller des lynx... Enfin, pour parler franc, je doute fort que tes subterfuges empêchent les tribus de nous dénicher. On nous épie déjà de toutes parts. » Sa main gantée balaya d</w:t>
      </w:r>
      <w:r w:rsidR="00842F6D">
        <w:rPr>
          <w:rFonts w:ascii="Georgia" w:hAnsi="Georgia"/>
          <w:sz w:val="32"/>
        </w:rPr>
        <w:t>’</w:t>
      </w:r>
      <w:r w:rsidRPr="007A6F8D">
        <w:rPr>
          <w:rFonts w:ascii="Georgia" w:hAnsi="Georgia"/>
          <w:sz w:val="32"/>
        </w:rPr>
        <w:t>un geste nonchalant les reliefs tourmentés qui les encerclaient.</w:t>
      </w:r>
    </w:p>
    <w:p w:rsidR="00F170CC" w:rsidRPr="007A6F8D" w:rsidRDefault="00F170CC" w:rsidP="007A6F8D">
      <w:pPr>
        <w:ind w:firstLine="720"/>
        <w:jc w:val="both"/>
        <w:rPr>
          <w:rFonts w:ascii="Georgia" w:hAnsi="Georgia"/>
          <w:sz w:val="32"/>
        </w:rPr>
      </w:pPr>
      <w:r w:rsidRPr="007A6F8D">
        <w:rPr>
          <w:rFonts w:ascii="Georgia" w:hAnsi="Georgia"/>
          <w:sz w:val="32"/>
        </w:rPr>
        <w:t>« Dans ce cas, grimaça Bronn, nous sommes foutus, Lannister.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Alors, autant que j</w:t>
      </w:r>
      <w:r w:rsidR="00842F6D">
        <w:rPr>
          <w:rFonts w:ascii="Georgia" w:hAnsi="Georgia"/>
          <w:sz w:val="32"/>
        </w:rPr>
        <w:t>’</w:t>
      </w:r>
      <w:r w:rsidR="00F170CC" w:rsidRPr="007A6F8D">
        <w:rPr>
          <w:rFonts w:ascii="Georgia" w:hAnsi="Georgia"/>
          <w:sz w:val="32"/>
        </w:rPr>
        <w:t>aie mes aises pour mourir, rétorqua Tyrion. Vivement du feu. Les nuits sont froides, dans ces parages, et un repas chaud nous réconfortera les tripes comme l</w:t>
      </w:r>
      <w:r w:rsidR="00842F6D">
        <w:rPr>
          <w:rFonts w:ascii="Georgia" w:hAnsi="Georgia"/>
          <w:sz w:val="32"/>
        </w:rPr>
        <w:t>’</w:t>
      </w:r>
      <w:r w:rsidR="00F170CC" w:rsidRPr="007A6F8D">
        <w:rPr>
          <w:rFonts w:ascii="Georgia" w:hAnsi="Georgia"/>
          <w:sz w:val="32"/>
        </w:rPr>
        <w:t>humeur. Crois-tu qu</w:t>
      </w:r>
      <w:r w:rsidR="00842F6D">
        <w:rPr>
          <w:rFonts w:ascii="Georgia" w:hAnsi="Georgia"/>
          <w:sz w:val="32"/>
        </w:rPr>
        <w:t>’</w:t>
      </w:r>
      <w:r w:rsidR="00F170CC" w:rsidRPr="007A6F8D">
        <w:rPr>
          <w:rFonts w:ascii="Georgia" w:hAnsi="Georgia"/>
          <w:sz w:val="32"/>
        </w:rPr>
        <w:t>on puisse tuer du gibier ? Bien que, dans son extrême générosité, l</w:t>
      </w:r>
      <w:r w:rsidR="00842F6D">
        <w:rPr>
          <w:rFonts w:ascii="Georgia" w:hAnsi="Georgia"/>
          <w:sz w:val="32"/>
        </w:rPr>
        <w:t>’</w:t>
      </w:r>
      <w:r w:rsidR="00F170CC" w:rsidRPr="007A6F8D">
        <w:rPr>
          <w:rFonts w:ascii="Georgia" w:hAnsi="Georgia"/>
          <w:sz w:val="32"/>
        </w:rPr>
        <w:t>obligeante lady Lysa nous ait prodigué, quel festin ! bœuf salé, pain rassis, fromage coriace, l</w:t>
      </w:r>
      <w:r w:rsidR="00842F6D">
        <w:rPr>
          <w:rFonts w:ascii="Georgia" w:hAnsi="Georgia"/>
          <w:sz w:val="32"/>
        </w:rPr>
        <w:t>’</w:t>
      </w:r>
      <w:r w:rsidR="00F170CC" w:rsidRPr="007A6F8D">
        <w:rPr>
          <w:rFonts w:ascii="Georgia" w:hAnsi="Georgia"/>
          <w:sz w:val="32"/>
        </w:rPr>
        <w:t xml:space="preserve">idée de me rompre une dent si loin du </w:t>
      </w:r>
      <w:r w:rsidR="00112A1D" w:rsidRPr="007A6F8D">
        <w:rPr>
          <w:rFonts w:ascii="Georgia" w:hAnsi="Georgia"/>
          <w:sz w:val="32"/>
        </w:rPr>
        <w:t>premier</w:t>
      </w:r>
      <w:r w:rsidR="00F170CC" w:rsidRPr="007A6F8D">
        <w:rPr>
          <w:rFonts w:ascii="Georgia" w:hAnsi="Georgia"/>
          <w:sz w:val="32"/>
        </w:rPr>
        <w:t xml:space="preserve"> mestre m</w:t>
      </w:r>
      <w:r w:rsidR="00842F6D">
        <w:rPr>
          <w:rFonts w:ascii="Georgia" w:hAnsi="Georgia"/>
          <w:sz w:val="32"/>
        </w:rPr>
        <w:t>’</w:t>
      </w:r>
      <w:r w:rsidR="00F170CC" w:rsidRPr="007A6F8D">
        <w:rPr>
          <w:rFonts w:ascii="Georgia" w:hAnsi="Georgia"/>
          <w:sz w:val="32"/>
        </w:rPr>
        <w:t>est odieuse.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La viande, je peux en trouver. » Sous les mèches noires, le regard sombre brillait de méfiance. « Je devrais vous planter là, plutôt, toi et ton feu stupide. En te piquant ton cheval, j</w:t>
      </w:r>
      <w:r w:rsidR="00842F6D">
        <w:rPr>
          <w:rFonts w:ascii="Georgia" w:hAnsi="Georgia"/>
          <w:sz w:val="32"/>
        </w:rPr>
        <w:t>’</w:t>
      </w:r>
      <w:r w:rsidR="00F170CC" w:rsidRPr="007A6F8D">
        <w:rPr>
          <w:rFonts w:ascii="Georgia" w:hAnsi="Georgia"/>
          <w:sz w:val="32"/>
        </w:rPr>
        <w:t>aurais deux fois plus de chances d</w:t>
      </w:r>
      <w:r w:rsidR="00842F6D">
        <w:rPr>
          <w:rFonts w:ascii="Georgia" w:hAnsi="Georgia"/>
          <w:sz w:val="32"/>
        </w:rPr>
        <w:t>’</w:t>
      </w:r>
      <w:r w:rsidR="00F170CC" w:rsidRPr="007A6F8D">
        <w:rPr>
          <w:rFonts w:ascii="Georgia" w:hAnsi="Georgia"/>
          <w:sz w:val="32"/>
        </w:rPr>
        <w:t>en réchapper. Que ferais-tu dès lors, nabot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mourrais, très probablement. » Il se courba pour grossir son pauvre fagot.</w:t>
      </w:r>
    </w:p>
    <w:p w:rsidR="00F170CC" w:rsidRPr="007A6F8D" w:rsidRDefault="00F170CC" w:rsidP="007A6F8D">
      <w:pPr>
        <w:ind w:firstLine="720"/>
        <w:jc w:val="both"/>
        <w:rPr>
          <w:rFonts w:ascii="Georgia" w:hAnsi="Georgia"/>
          <w:sz w:val="32"/>
        </w:rPr>
      </w:pPr>
      <w:r w:rsidRPr="007A6F8D">
        <w:rPr>
          <w:rFonts w:ascii="Georgia" w:hAnsi="Georgia"/>
          <w:sz w:val="32"/>
        </w:rPr>
        <w:t>« Tu n</w:t>
      </w:r>
      <w:r w:rsidR="00842F6D">
        <w:rPr>
          <w:rFonts w:ascii="Georgia" w:hAnsi="Georgia"/>
          <w:sz w:val="32"/>
        </w:rPr>
        <w:t>’</w:t>
      </w:r>
      <w:r w:rsidRPr="007A6F8D">
        <w:rPr>
          <w:rFonts w:ascii="Georgia" w:hAnsi="Georgia"/>
          <w:sz w:val="32"/>
        </w:rPr>
        <w:t>envisages pas que j</w:t>
      </w:r>
      <w:r w:rsidR="00842F6D">
        <w:rPr>
          <w:rFonts w:ascii="Georgia" w:hAnsi="Georgia"/>
          <w:sz w:val="32"/>
        </w:rPr>
        <w:t>’</w:t>
      </w:r>
      <w:r w:rsidRPr="007A6F8D">
        <w:rPr>
          <w:rFonts w:ascii="Georgia" w:hAnsi="Georgia"/>
          <w:sz w:val="32"/>
        </w:rPr>
        <w:t>y pourvoie moi-même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Tu y pourvoirais sur-le-champ, s</w:t>
      </w:r>
      <w:r w:rsidR="00842F6D">
        <w:rPr>
          <w:rFonts w:ascii="Georgia" w:hAnsi="Georgia"/>
          <w:sz w:val="32"/>
        </w:rPr>
        <w:t>’</w:t>
      </w:r>
      <w:r w:rsidR="00F170CC" w:rsidRPr="007A6F8D">
        <w:rPr>
          <w:rFonts w:ascii="Georgia" w:hAnsi="Georgia"/>
          <w:sz w:val="32"/>
        </w:rPr>
        <w:t>il s</w:t>
      </w:r>
      <w:r w:rsidR="00842F6D">
        <w:rPr>
          <w:rFonts w:ascii="Georgia" w:hAnsi="Georgia"/>
          <w:sz w:val="32"/>
        </w:rPr>
        <w:t>’</w:t>
      </w:r>
      <w:r w:rsidR="00F170CC" w:rsidRPr="007A6F8D">
        <w:rPr>
          <w:rFonts w:ascii="Georgia" w:hAnsi="Georgia"/>
          <w:sz w:val="32"/>
        </w:rPr>
        <w:t>agissait de sauver ta peau. Quand ton copain Chiggen a pris sa flèche en plein ventre, tu n</w:t>
      </w:r>
      <w:r w:rsidR="00842F6D">
        <w:rPr>
          <w:rFonts w:ascii="Georgia" w:hAnsi="Georgia"/>
          <w:sz w:val="32"/>
        </w:rPr>
        <w:t>’</w:t>
      </w:r>
      <w:r w:rsidR="00F170CC" w:rsidRPr="007A6F8D">
        <w:rPr>
          <w:rFonts w:ascii="Georgia" w:hAnsi="Georgia"/>
          <w:sz w:val="32"/>
        </w:rPr>
        <w:t>as guère barguigné pour le faire taire. » Il lui avait effectivement tranché proprement la gorge d</w:t>
      </w:r>
      <w:r w:rsidR="00842F6D">
        <w:rPr>
          <w:rFonts w:ascii="Georgia" w:hAnsi="Georgia"/>
          <w:sz w:val="32"/>
        </w:rPr>
        <w:t>’</w:t>
      </w:r>
      <w:r w:rsidR="00F170CC" w:rsidRPr="007A6F8D">
        <w:rPr>
          <w:rFonts w:ascii="Georgia" w:hAnsi="Georgia"/>
          <w:sz w:val="32"/>
        </w:rPr>
        <w:t>une oreille à l</w:t>
      </w:r>
      <w:r w:rsidR="00842F6D">
        <w:rPr>
          <w:rFonts w:ascii="Georgia" w:hAnsi="Georgia"/>
          <w:sz w:val="32"/>
        </w:rPr>
        <w:t>’</w:t>
      </w:r>
      <w:r w:rsidR="00F170CC" w:rsidRPr="007A6F8D">
        <w:rPr>
          <w:rFonts w:ascii="Georgia" w:hAnsi="Georgia"/>
          <w:sz w:val="32"/>
        </w:rPr>
        <w:t xml:space="preserve">autre en le tirant par les </w:t>
      </w:r>
      <w:r w:rsidR="00112A1D" w:rsidRPr="007A6F8D">
        <w:rPr>
          <w:rFonts w:ascii="Georgia" w:hAnsi="Georgia"/>
          <w:sz w:val="32"/>
        </w:rPr>
        <w:t>cheveux</w:t>
      </w:r>
      <w:r w:rsidR="00F170CC" w:rsidRPr="007A6F8D">
        <w:rPr>
          <w:rFonts w:ascii="Georgia" w:hAnsi="Georgia"/>
          <w:sz w:val="32"/>
        </w:rPr>
        <w:t>. Quitte à le prétendre, après, mort de sa blessure...</w:t>
      </w:r>
    </w:p>
    <w:p w:rsidR="00F170CC" w:rsidRPr="007A6F8D" w:rsidRDefault="00F170CC" w:rsidP="007A6F8D">
      <w:pPr>
        <w:ind w:firstLine="720"/>
        <w:jc w:val="both"/>
        <w:rPr>
          <w:rFonts w:ascii="Georgia" w:hAnsi="Georgia"/>
          <w:sz w:val="32"/>
        </w:rPr>
      </w:pPr>
      <w:r w:rsidRPr="007A6F8D">
        <w:rPr>
          <w:rFonts w:ascii="Georgia" w:hAnsi="Georgia"/>
          <w:sz w:val="32"/>
        </w:rPr>
        <w:t xml:space="preserve">« Il était perdu, de toute façon, grogna Bronn, et ses glapissements risquaient de nous mettre à dos toute la région. Il </w:t>
      </w:r>
      <w:r w:rsidRPr="007A6F8D">
        <w:rPr>
          <w:rFonts w:ascii="Georgia" w:hAnsi="Georgia"/>
          <w:sz w:val="32"/>
        </w:rPr>
        <w:lastRenderedPageBreak/>
        <w:t>aurait agi de même envers moi..., puis ce n</w:t>
      </w:r>
      <w:r w:rsidR="00842F6D">
        <w:rPr>
          <w:rFonts w:ascii="Georgia" w:hAnsi="Georgia"/>
          <w:sz w:val="32"/>
        </w:rPr>
        <w:t>’</w:t>
      </w:r>
      <w:r w:rsidRPr="007A6F8D">
        <w:rPr>
          <w:rFonts w:ascii="Georgia" w:hAnsi="Georgia"/>
          <w:sz w:val="32"/>
        </w:rPr>
        <w:t>était pas mon copain. On faisait route ensemble, et rien d</w:t>
      </w:r>
      <w:r w:rsidR="00842F6D">
        <w:rPr>
          <w:rFonts w:ascii="Georgia" w:hAnsi="Georgia"/>
          <w:sz w:val="32"/>
        </w:rPr>
        <w:t>’</w:t>
      </w:r>
      <w:r w:rsidRPr="007A6F8D">
        <w:rPr>
          <w:rFonts w:ascii="Georgia" w:hAnsi="Georgia"/>
          <w:sz w:val="32"/>
        </w:rPr>
        <w:t>autre. T</w:t>
      </w:r>
      <w:r w:rsidR="00842F6D">
        <w:rPr>
          <w:rFonts w:ascii="Georgia" w:hAnsi="Georgia"/>
          <w:sz w:val="32"/>
        </w:rPr>
        <w:t>’</w:t>
      </w:r>
      <w:r w:rsidRPr="007A6F8D">
        <w:rPr>
          <w:rFonts w:ascii="Georgia" w:hAnsi="Georgia"/>
          <w:sz w:val="32"/>
        </w:rPr>
        <w:t>y trompe pas, nabot. J</w:t>
      </w:r>
      <w:r w:rsidR="00842F6D">
        <w:rPr>
          <w:rFonts w:ascii="Georgia" w:hAnsi="Georgia"/>
          <w:sz w:val="32"/>
        </w:rPr>
        <w:t>’</w:t>
      </w:r>
      <w:r w:rsidRPr="007A6F8D">
        <w:rPr>
          <w:rFonts w:ascii="Georgia" w:hAnsi="Georgia"/>
          <w:sz w:val="32"/>
        </w:rPr>
        <w:t>ai combattu pour toi, mais je ne t</w:t>
      </w:r>
      <w:r w:rsidR="00842F6D">
        <w:rPr>
          <w:rFonts w:ascii="Georgia" w:hAnsi="Georgia"/>
          <w:sz w:val="32"/>
        </w:rPr>
        <w:t>’</w:t>
      </w:r>
      <w:r w:rsidRPr="007A6F8D">
        <w:rPr>
          <w:rFonts w:ascii="Georgia" w:hAnsi="Georgia"/>
          <w:sz w:val="32"/>
        </w:rPr>
        <w:t>aime pas.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w:t>
      </w:r>
      <w:r w:rsidR="00842F6D">
        <w:rPr>
          <w:rFonts w:ascii="Georgia" w:hAnsi="Georgia"/>
          <w:sz w:val="32"/>
        </w:rPr>
        <w:t>’</w:t>
      </w:r>
      <w:r w:rsidR="00F170CC" w:rsidRPr="007A6F8D">
        <w:rPr>
          <w:rFonts w:ascii="Georgia" w:hAnsi="Georgia"/>
          <w:sz w:val="32"/>
        </w:rPr>
        <w:t xml:space="preserve">avais besoin de ton épée, répliqua Tyrion, pas de ton amour. » </w:t>
      </w:r>
      <w:r w:rsidR="00112A1D">
        <w:rPr>
          <w:rFonts w:ascii="Georgia" w:hAnsi="Georgia"/>
          <w:sz w:val="32"/>
        </w:rPr>
        <w:t>Il</w:t>
      </w:r>
      <w:r w:rsidR="00F170CC" w:rsidRPr="007A6F8D">
        <w:rPr>
          <w:rFonts w:ascii="Georgia" w:hAnsi="Georgia"/>
          <w:sz w:val="32"/>
        </w:rPr>
        <w:t xml:space="preserve"> laissa choir au sol sa brassée de bois.</w:t>
      </w:r>
    </w:p>
    <w:p w:rsidR="00F170CC" w:rsidRPr="007A6F8D" w:rsidRDefault="00F170CC" w:rsidP="007A6F8D">
      <w:pPr>
        <w:ind w:firstLine="720"/>
        <w:jc w:val="both"/>
        <w:rPr>
          <w:rFonts w:ascii="Georgia" w:hAnsi="Georgia"/>
          <w:sz w:val="32"/>
        </w:rPr>
      </w:pPr>
      <w:r w:rsidRPr="007A6F8D">
        <w:rPr>
          <w:rFonts w:ascii="Georgia" w:hAnsi="Georgia"/>
          <w:sz w:val="32"/>
        </w:rPr>
        <w:t>« Faut te reconnaître au moins ça, gloussa Bronn, t</w:t>
      </w:r>
      <w:r w:rsidR="00842F6D">
        <w:rPr>
          <w:rFonts w:ascii="Georgia" w:hAnsi="Georgia"/>
          <w:sz w:val="32"/>
        </w:rPr>
        <w:t>’</w:t>
      </w:r>
      <w:r w:rsidRPr="007A6F8D">
        <w:rPr>
          <w:rFonts w:ascii="Georgia" w:hAnsi="Georgia"/>
          <w:sz w:val="32"/>
        </w:rPr>
        <w:t>as autant de culot que le dernier des sbires ! Comment savais-tu que j</w:t>
      </w:r>
      <w:r w:rsidR="00842F6D">
        <w:rPr>
          <w:rFonts w:ascii="Georgia" w:hAnsi="Georgia"/>
          <w:sz w:val="32"/>
        </w:rPr>
        <w:t>’</w:t>
      </w:r>
      <w:r w:rsidRPr="007A6F8D">
        <w:rPr>
          <w:rFonts w:ascii="Georgia" w:hAnsi="Georgia"/>
          <w:sz w:val="32"/>
        </w:rPr>
        <w:t xml:space="preserve">allais </w:t>
      </w:r>
      <w:r w:rsidR="00112A1D" w:rsidRPr="007A6F8D">
        <w:rPr>
          <w:rFonts w:ascii="Georgia" w:hAnsi="Georgia"/>
          <w:sz w:val="32"/>
        </w:rPr>
        <w:t>prendre</w:t>
      </w:r>
      <w:r w:rsidRPr="007A6F8D">
        <w:rPr>
          <w:rFonts w:ascii="Georgia" w:hAnsi="Georgia"/>
          <w:sz w:val="32"/>
        </w:rPr>
        <w:t xml:space="preserve"> ton parti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Savais ? » Tyrion s</w:t>
      </w:r>
      <w:r w:rsidR="00842F6D">
        <w:rPr>
          <w:rFonts w:ascii="Georgia" w:hAnsi="Georgia"/>
          <w:sz w:val="32"/>
        </w:rPr>
        <w:t>’</w:t>
      </w:r>
      <w:r w:rsidR="00F170CC" w:rsidRPr="007A6F8D">
        <w:rPr>
          <w:rFonts w:ascii="Georgia" w:hAnsi="Georgia"/>
          <w:sz w:val="32"/>
        </w:rPr>
        <w:t>accroupit gauchement sur ses pattes torses pour échafauder le foyer. « Simple coup de dés. Vous avez secondé ma capture, à l</w:t>
      </w:r>
      <w:r w:rsidR="00842F6D">
        <w:rPr>
          <w:rFonts w:ascii="Georgia" w:hAnsi="Georgia"/>
          <w:sz w:val="32"/>
        </w:rPr>
        <w:t>’</w:t>
      </w:r>
      <w:r w:rsidR="00F170CC" w:rsidRPr="007A6F8D">
        <w:rPr>
          <w:rFonts w:ascii="Georgia" w:hAnsi="Georgia"/>
          <w:sz w:val="32"/>
        </w:rPr>
        <w:t>auberge, toi et Chiggen. Pourquoi ? Les autres y voyaient un devoir, ils s</w:t>
      </w:r>
      <w:r w:rsidR="00842F6D">
        <w:rPr>
          <w:rFonts w:ascii="Georgia" w:hAnsi="Georgia"/>
          <w:sz w:val="32"/>
        </w:rPr>
        <w:t>’</w:t>
      </w:r>
      <w:r w:rsidR="00F170CC" w:rsidRPr="007A6F8D">
        <w:rPr>
          <w:rFonts w:ascii="Georgia" w:hAnsi="Georgia"/>
          <w:sz w:val="32"/>
        </w:rPr>
        <w:t>y croyaient tenus par l</w:t>
      </w:r>
      <w:r w:rsidR="00842F6D">
        <w:rPr>
          <w:rFonts w:ascii="Georgia" w:hAnsi="Georgia"/>
          <w:sz w:val="32"/>
        </w:rPr>
        <w:t>’</w:t>
      </w:r>
      <w:r w:rsidR="00F170CC" w:rsidRPr="007A6F8D">
        <w:rPr>
          <w:rFonts w:ascii="Georgia" w:hAnsi="Georgia"/>
          <w:sz w:val="32"/>
        </w:rPr>
        <w:t>honneur de leurs maîtres, pas vous deux. N</w:t>
      </w:r>
      <w:r w:rsidR="00842F6D">
        <w:rPr>
          <w:rFonts w:ascii="Georgia" w:hAnsi="Georgia"/>
          <w:sz w:val="32"/>
        </w:rPr>
        <w:t>’</w:t>
      </w:r>
      <w:r w:rsidR="00F170CC" w:rsidRPr="007A6F8D">
        <w:rPr>
          <w:rFonts w:ascii="Georgia" w:hAnsi="Georgia"/>
          <w:sz w:val="32"/>
        </w:rPr>
        <w:t>ayant ni maître, ni devoir, et d</w:t>
      </w:r>
      <w:r w:rsidR="00842F6D">
        <w:rPr>
          <w:rFonts w:ascii="Georgia" w:hAnsi="Georgia"/>
          <w:sz w:val="32"/>
        </w:rPr>
        <w:t>’</w:t>
      </w:r>
      <w:r w:rsidR="00F170CC" w:rsidRPr="007A6F8D">
        <w:rPr>
          <w:rFonts w:ascii="Georgia" w:hAnsi="Georgia"/>
          <w:sz w:val="32"/>
        </w:rPr>
        <w:t xml:space="preserve">honneur..., passons, pourquoi vous embringuer dans tout ce micmac ? » Tirant son </w:t>
      </w:r>
      <w:r w:rsidR="00112A1D" w:rsidRPr="007A6F8D">
        <w:rPr>
          <w:rFonts w:ascii="Georgia" w:hAnsi="Georgia"/>
          <w:sz w:val="32"/>
        </w:rPr>
        <w:t>couteau</w:t>
      </w:r>
      <w:r w:rsidR="00F170CC" w:rsidRPr="007A6F8D">
        <w:rPr>
          <w:rFonts w:ascii="Georgia" w:hAnsi="Georgia"/>
          <w:sz w:val="32"/>
        </w:rPr>
        <w:t>, il se mit à tailler dans l</w:t>
      </w:r>
      <w:r w:rsidR="00842F6D">
        <w:rPr>
          <w:rFonts w:ascii="Georgia" w:hAnsi="Georgia"/>
          <w:sz w:val="32"/>
        </w:rPr>
        <w:t>’</w:t>
      </w:r>
      <w:r w:rsidR="00F170CC" w:rsidRPr="007A6F8D">
        <w:rPr>
          <w:rFonts w:ascii="Georgia" w:hAnsi="Georgia"/>
          <w:sz w:val="32"/>
        </w:rPr>
        <w:t>un des bâtons qu</w:t>
      </w:r>
      <w:r w:rsidR="00842F6D">
        <w:rPr>
          <w:rFonts w:ascii="Georgia" w:hAnsi="Georgia"/>
          <w:sz w:val="32"/>
        </w:rPr>
        <w:t>’</w:t>
      </w:r>
      <w:r w:rsidR="00F170CC" w:rsidRPr="007A6F8D">
        <w:rPr>
          <w:rFonts w:ascii="Georgia" w:hAnsi="Georgia"/>
          <w:sz w:val="32"/>
        </w:rPr>
        <w:t>il avait rassemblés de menus copeaux en guise de sarments. « Eh bien, pour le seul motif qui guide les reîtres, invariablement : l</w:t>
      </w:r>
      <w:r w:rsidR="00842F6D">
        <w:rPr>
          <w:rFonts w:ascii="Georgia" w:hAnsi="Georgia"/>
          <w:sz w:val="32"/>
        </w:rPr>
        <w:t>’</w:t>
      </w:r>
      <w:r w:rsidR="00F170CC" w:rsidRPr="007A6F8D">
        <w:rPr>
          <w:rFonts w:ascii="Georgia" w:hAnsi="Georgia"/>
          <w:sz w:val="32"/>
        </w:rPr>
        <w:t>or, l</w:t>
      </w:r>
      <w:r w:rsidR="00842F6D">
        <w:rPr>
          <w:rFonts w:ascii="Georgia" w:hAnsi="Georgia"/>
          <w:sz w:val="32"/>
        </w:rPr>
        <w:t>’</w:t>
      </w:r>
      <w:r w:rsidR="00F170CC" w:rsidRPr="007A6F8D">
        <w:rPr>
          <w:rFonts w:ascii="Georgia" w:hAnsi="Georgia"/>
          <w:sz w:val="32"/>
        </w:rPr>
        <w:t>appât de l</w:t>
      </w:r>
      <w:r w:rsidR="00842F6D">
        <w:rPr>
          <w:rFonts w:ascii="Georgia" w:hAnsi="Georgia"/>
          <w:sz w:val="32"/>
        </w:rPr>
        <w:t>’</w:t>
      </w:r>
      <w:r w:rsidR="00F170CC" w:rsidRPr="007A6F8D">
        <w:rPr>
          <w:rFonts w:ascii="Georgia" w:hAnsi="Georgia"/>
          <w:sz w:val="32"/>
        </w:rPr>
        <w:t>or. Vous vous étiez dit que lady Catelyn vous récompenserait, peut-être même qu</w:t>
      </w:r>
      <w:r w:rsidR="00842F6D">
        <w:rPr>
          <w:rFonts w:ascii="Georgia" w:hAnsi="Georgia"/>
          <w:sz w:val="32"/>
        </w:rPr>
        <w:t>’</w:t>
      </w:r>
      <w:r w:rsidR="00F170CC" w:rsidRPr="007A6F8D">
        <w:rPr>
          <w:rFonts w:ascii="Georgia" w:hAnsi="Georgia"/>
          <w:sz w:val="32"/>
        </w:rPr>
        <w:t>elle irait jusqu</w:t>
      </w:r>
      <w:r w:rsidR="00842F6D">
        <w:rPr>
          <w:rFonts w:ascii="Georgia" w:hAnsi="Georgia"/>
          <w:sz w:val="32"/>
        </w:rPr>
        <w:t>’</w:t>
      </w:r>
      <w:r w:rsidR="00F170CC" w:rsidRPr="007A6F8D">
        <w:rPr>
          <w:rFonts w:ascii="Georgia" w:hAnsi="Georgia"/>
          <w:sz w:val="32"/>
        </w:rPr>
        <w:t>à vous prendre à son service... Bon, voilà qui devrait aller, j</w:t>
      </w:r>
      <w:r w:rsidR="00842F6D">
        <w:rPr>
          <w:rFonts w:ascii="Georgia" w:hAnsi="Georgia"/>
          <w:sz w:val="32"/>
        </w:rPr>
        <w:t>’</w:t>
      </w:r>
      <w:r w:rsidR="00F170CC" w:rsidRPr="007A6F8D">
        <w:rPr>
          <w:rFonts w:ascii="Georgia" w:hAnsi="Georgia"/>
          <w:sz w:val="32"/>
        </w:rPr>
        <w:t>espère. Tu as un briquet ? »</w:t>
      </w:r>
    </w:p>
    <w:p w:rsidR="00F170CC" w:rsidRPr="007A6F8D" w:rsidRDefault="00F170CC" w:rsidP="007A6F8D">
      <w:pPr>
        <w:ind w:firstLine="720"/>
        <w:jc w:val="both"/>
        <w:rPr>
          <w:rFonts w:ascii="Georgia" w:hAnsi="Georgia"/>
          <w:sz w:val="32"/>
        </w:rPr>
      </w:pPr>
      <w:r w:rsidRPr="007A6F8D">
        <w:rPr>
          <w:rFonts w:ascii="Georgia" w:hAnsi="Georgia"/>
          <w:sz w:val="32"/>
        </w:rPr>
        <w:t>Glissant deux doigts dans son aumônière, Bronn en extirpa un silex et le lui jeta. Tyrion l</w:t>
      </w:r>
      <w:r w:rsidR="00842F6D">
        <w:rPr>
          <w:rFonts w:ascii="Georgia" w:hAnsi="Georgia"/>
          <w:sz w:val="32"/>
        </w:rPr>
        <w:t>’</w:t>
      </w:r>
      <w:r w:rsidRPr="007A6F8D">
        <w:rPr>
          <w:rFonts w:ascii="Georgia" w:hAnsi="Georgia"/>
          <w:sz w:val="32"/>
        </w:rPr>
        <w:t>attrapa au vol.</w:t>
      </w:r>
    </w:p>
    <w:p w:rsidR="00F170CC" w:rsidRPr="007A6F8D" w:rsidRDefault="00F170CC" w:rsidP="007A6F8D">
      <w:pPr>
        <w:ind w:firstLine="720"/>
        <w:jc w:val="both"/>
        <w:rPr>
          <w:rFonts w:ascii="Georgia" w:hAnsi="Georgia"/>
          <w:sz w:val="32"/>
        </w:rPr>
      </w:pPr>
      <w:r w:rsidRPr="007A6F8D">
        <w:rPr>
          <w:rFonts w:ascii="Georgia" w:hAnsi="Georgia"/>
          <w:sz w:val="32"/>
        </w:rPr>
        <w:t>« Merci, dit-il. Le hic est que vous ne connaissiez pas les Stark. Si foncièrement fier, honnête et chatouilleux sur l</w:t>
      </w:r>
      <w:r w:rsidR="00842F6D">
        <w:rPr>
          <w:rFonts w:ascii="Georgia" w:hAnsi="Georgia"/>
          <w:sz w:val="32"/>
        </w:rPr>
        <w:t>’</w:t>
      </w:r>
      <w:r w:rsidRPr="007A6F8D">
        <w:rPr>
          <w:rFonts w:ascii="Georgia" w:hAnsi="Georgia"/>
          <w:sz w:val="32"/>
        </w:rPr>
        <w:t>honneur que soit lord Eddard, son épouse est pire. Oh, certes, elle se fût fouillée d</w:t>
      </w:r>
      <w:r w:rsidR="00842F6D">
        <w:rPr>
          <w:rFonts w:ascii="Georgia" w:hAnsi="Georgia"/>
          <w:sz w:val="32"/>
        </w:rPr>
        <w:t>’</w:t>
      </w:r>
      <w:r w:rsidRPr="007A6F8D">
        <w:rPr>
          <w:rFonts w:ascii="Georgia" w:hAnsi="Georgia"/>
          <w:sz w:val="32"/>
        </w:rPr>
        <w:t>une pièce ou deux et vous les eût plantées, l</w:t>
      </w:r>
      <w:r w:rsidR="00842F6D">
        <w:rPr>
          <w:rFonts w:ascii="Georgia" w:hAnsi="Georgia"/>
          <w:sz w:val="32"/>
        </w:rPr>
        <w:t>’</w:t>
      </w:r>
      <w:r w:rsidRPr="007A6F8D">
        <w:rPr>
          <w:rFonts w:ascii="Georgia" w:hAnsi="Georgia"/>
          <w:sz w:val="32"/>
        </w:rPr>
        <w:t>affaire achevée, dans la paume avec un mot de grâces et une mine dégoûtée, mais quant à vous allouer mieux, bernique. Des gens qu</w:t>
      </w:r>
      <w:r w:rsidR="00842F6D">
        <w:rPr>
          <w:rFonts w:ascii="Georgia" w:hAnsi="Georgia"/>
          <w:sz w:val="32"/>
        </w:rPr>
        <w:t>’</w:t>
      </w:r>
      <w:r w:rsidRPr="007A6F8D">
        <w:rPr>
          <w:rFonts w:ascii="Georgia" w:hAnsi="Georgia"/>
          <w:sz w:val="32"/>
        </w:rPr>
        <w:t>ils élisent pour les servir, les Stark requièrent courage, loyauté, probité sans faille, et qu</w:t>
      </w:r>
      <w:r w:rsidR="00842F6D">
        <w:rPr>
          <w:rFonts w:ascii="Georgia" w:hAnsi="Georgia"/>
          <w:sz w:val="32"/>
        </w:rPr>
        <w:t>’</w:t>
      </w:r>
      <w:r w:rsidR="00112A1D">
        <w:rPr>
          <w:rFonts w:ascii="Georgia" w:hAnsi="Georgia"/>
          <w:sz w:val="32"/>
        </w:rPr>
        <w:t>étiez-</w:t>
      </w:r>
      <w:r w:rsidRPr="007A6F8D">
        <w:rPr>
          <w:rFonts w:ascii="Georgia" w:hAnsi="Georgia"/>
          <w:sz w:val="32"/>
        </w:rPr>
        <w:t xml:space="preserve">vous, Chiggen et toi ? de la racaille de bas étage, pour ne rien </w:t>
      </w:r>
      <w:r w:rsidR="00112A1D" w:rsidRPr="007A6F8D">
        <w:rPr>
          <w:rFonts w:ascii="Georgia" w:hAnsi="Georgia"/>
          <w:sz w:val="32"/>
        </w:rPr>
        <w:t>farder</w:t>
      </w:r>
      <w:r w:rsidRPr="007A6F8D">
        <w:rPr>
          <w:rFonts w:ascii="Georgia" w:hAnsi="Georgia"/>
          <w:sz w:val="32"/>
        </w:rPr>
        <w:t>. » Il entrechoquait cependant la pierre et sa dague afin d</w:t>
      </w:r>
      <w:r w:rsidR="00842F6D">
        <w:rPr>
          <w:rFonts w:ascii="Georgia" w:hAnsi="Georgia"/>
          <w:sz w:val="32"/>
        </w:rPr>
        <w:t>’</w:t>
      </w:r>
      <w:r w:rsidRPr="007A6F8D">
        <w:rPr>
          <w:rFonts w:ascii="Georgia" w:hAnsi="Georgia"/>
          <w:sz w:val="32"/>
        </w:rPr>
        <w:t>en tirer une étincelle. Vainement.</w:t>
      </w:r>
    </w:p>
    <w:p w:rsidR="00F170CC" w:rsidRPr="007A6F8D" w:rsidRDefault="00F170CC" w:rsidP="007A6F8D">
      <w:pPr>
        <w:ind w:firstLine="720"/>
        <w:jc w:val="both"/>
        <w:rPr>
          <w:rFonts w:ascii="Georgia" w:hAnsi="Georgia"/>
          <w:sz w:val="32"/>
        </w:rPr>
      </w:pPr>
      <w:r w:rsidRPr="007A6F8D">
        <w:rPr>
          <w:rFonts w:ascii="Georgia" w:hAnsi="Georgia"/>
          <w:sz w:val="32"/>
        </w:rPr>
        <w:t>« Gare à ta langue, demi-portion, renifla Bronn, ou, tôt ou tard, un ombrageux te la fera bouffer.</w:t>
      </w:r>
    </w:p>
    <w:p w:rsidR="00F170CC" w:rsidRPr="007A6F8D" w:rsidRDefault="00112A1D" w:rsidP="007A6F8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170CC" w:rsidRPr="007A6F8D">
        <w:rPr>
          <w:rFonts w:ascii="Georgia" w:hAnsi="Georgia"/>
          <w:sz w:val="32"/>
        </w:rPr>
        <w:t>Refrain connu. » Il releva les yeux. « Je t</w:t>
      </w:r>
      <w:r w:rsidR="00842F6D">
        <w:rPr>
          <w:rFonts w:ascii="Georgia" w:hAnsi="Georgia"/>
          <w:sz w:val="32"/>
        </w:rPr>
        <w:t>’</w:t>
      </w:r>
      <w:r w:rsidR="00F170CC" w:rsidRPr="007A6F8D">
        <w:rPr>
          <w:rFonts w:ascii="Georgia" w:hAnsi="Georgia"/>
          <w:sz w:val="32"/>
        </w:rPr>
        <w:t>ai vexé ? Mille pardons, mais... racaille tu es, Bronn, ne t</w:t>
      </w:r>
      <w:r w:rsidR="00842F6D">
        <w:rPr>
          <w:rFonts w:ascii="Georgia" w:hAnsi="Georgia"/>
          <w:sz w:val="32"/>
        </w:rPr>
        <w:t>’</w:t>
      </w:r>
      <w:r w:rsidR="00F170CC" w:rsidRPr="007A6F8D">
        <w:rPr>
          <w:rFonts w:ascii="Georgia" w:hAnsi="Georgia"/>
          <w:sz w:val="32"/>
        </w:rPr>
        <w:t xml:space="preserve">y méprends pas. </w:t>
      </w:r>
      <w:r w:rsidR="00F170CC" w:rsidRPr="007A6F8D">
        <w:rPr>
          <w:rFonts w:ascii="Georgia" w:hAnsi="Georgia"/>
          <w:sz w:val="32"/>
        </w:rPr>
        <w:lastRenderedPageBreak/>
        <w:t xml:space="preserve">Devoir, honneur, amitié, que signifie cela pour toi ? Holà ! pas la peine que tu te </w:t>
      </w:r>
      <w:r w:rsidRPr="007A6F8D">
        <w:rPr>
          <w:rFonts w:ascii="Georgia" w:hAnsi="Georgia"/>
          <w:sz w:val="32"/>
        </w:rPr>
        <w:t>tracasses</w:t>
      </w:r>
      <w:r w:rsidR="00F170CC" w:rsidRPr="007A6F8D">
        <w:rPr>
          <w:rFonts w:ascii="Georgia" w:hAnsi="Georgia"/>
          <w:sz w:val="32"/>
        </w:rPr>
        <w:t>, nous savons la réponse tous deux. Cela dit, tu n</w:t>
      </w:r>
      <w:r w:rsidR="00842F6D">
        <w:rPr>
          <w:rFonts w:ascii="Georgia" w:hAnsi="Georgia"/>
          <w:sz w:val="32"/>
        </w:rPr>
        <w:t>’</w:t>
      </w:r>
      <w:r w:rsidR="00F170CC" w:rsidRPr="007A6F8D">
        <w:rPr>
          <w:rFonts w:ascii="Georgia" w:hAnsi="Georgia"/>
          <w:sz w:val="32"/>
        </w:rPr>
        <w:t xml:space="preserve">es pas </w:t>
      </w:r>
      <w:r w:rsidRPr="007A6F8D">
        <w:rPr>
          <w:rFonts w:ascii="Georgia" w:hAnsi="Georgia"/>
          <w:sz w:val="32"/>
        </w:rPr>
        <w:t>bouché</w:t>
      </w:r>
      <w:r w:rsidR="00F170CC" w:rsidRPr="007A6F8D">
        <w:rPr>
          <w:rFonts w:ascii="Georgia" w:hAnsi="Georgia"/>
          <w:sz w:val="32"/>
        </w:rPr>
        <w:t>. Dès notre arrivée dans le Val, lady Stark n</w:t>
      </w:r>
      <w:r w:rsidR="00842F6D">
        <w:rPr>
          <w:rFonts w:ascii="Georgia" w:hAnsi="Georgia"/>
          <w:sz w:val="32"/>
        </w:rPr>
        <w:t>’</w:t>
      </w:r>
      <w:r w:rsidR="00F170CC" w:rsidRPr="007A6F8D">
        <w:rPr>
          <w:rFonts w:ascii="Georgia" w:hAnsi="Georgia"/>
          <w:sz w:val="32"/>
        </w:rPr>
        <w:t>avait plus que faire de toi..., moi si, et l</w:t>
      </w:r>
      <w:r w:rsidR="00842F6D">
        <w:rPr>
          <w:rFonts w:ascii="Georgia" w:hAnsi="Georgia"/>
          <w:sz w:val="32"/>
        </w:rPr>
        <w:t>’</w:t>
      </w:r>
      <w:r w:rsidR="00F170CC" w:rsidRPr="007A6F8D">
        <w:rPr>
          <w:rFonts w:ascii="Georgia" w:hAnsi="Georgia"/>
          <w:sz w:val="32"/>
        </w:rPr>
        <w:t>unique chose dont les Lannister n</w:t>
      </w:r>
      <w:r w:rsidR="00842F6D">
        <w:rPr>
          <w:rFonts w:ascii="Georgia" w:hAnsi="Georgia"/>
          <w:sz w:val="32"/>
        </w:rPr>
        <w:t>’</w:t>
      </w:r>
      <w:r w:rsidR="00F170CC" w:rsidRPr="007A6F8D">
        <w:rPr>
          <w:rFonts w:ascii="Georgia" w:hAnsi="Georgia"/>
          <w:sz w:val="32"/>
        </w:rPr>
        <w:t xml:space="preserve">aient jamais </w:t>
      </w:r>
      <w:r w:rsidRPr="007A6F8D">
        <w:rPr>
          <w:rFonts w:ascii="Georgia" w:hAnsi="Georgia"/>
          <w:sz w:val="32"/>
        </w:rPr>
        <w:t>manqué</w:t>
      </w:r>
      <w:r w:rsidR="00F170CC" w:rsidRPr="007A6F8D">
        <w:rPr>
          <w:rFonts w:ascii="Georgia" w:hAnsi="Georgia"/>
          <w:sz w:val="32"/>
        </w:rPr>
        <w:t>, c</w:t>
      </w:r>
      <w:r w:rsidR="00842F6D">
        <w:rPr>
          <w:rFonts w:ascii="Georgia" w:hAnsi="Georgia"/>
          <w:sz w:val="32"/>
        </w:rPr>
        <w:t>’</w:t>
      </w:r>
      <w:r w:rsidR="00F170CC" w:rsidRPr="007A6F8D">
        <w:rPr>
          <w:rFonts w:ascii="Georgia" w:hAnsi="Georgia"/>
          <w:sz w:val="32"/>
        </w:rPr>
        <w:t>est l</w:t>
      </w:r>
      <w:r w:rsidR="00842F6D">
        <w:rPr>
          <w:rFonts w:ascii="Georgia" w:hAnsi="Georgia"/>
          <w:sz w:val="32"/>
        </w:rPr>
        <w:t>’</w:t>
      </w:r>
      <w:r w:rsidR="00F170CC" w:rsidRPr="007A6F8D">
        <w:rPr>
          <w:rFonts w:ascii="Georgia" w:hAnsi="Georgia"/>
          <w:sz w:val="32"/>
        </w:rPr>
        <w:t>or. Le moment venu de lancer les dés, je t</w:t>
      </w:r>
      <w:r w:rsidR="00842F6D">
        <w:rPr>
          <w:rFonts w:ascii="Georgia" w:hAnsi="Georgia"/>
          <w:sz w:val="32"/>
        </w:rPr>
        <w:t>’</w:t>
      </w:r>
      <w:r w:rsidR="00F170CC" w:rsidRPr="007A6F8D">
        <w:rPr>
          <w:rFonts w:ascii="Georgia" w:hAnsi="Georgia"/>
          <w:sz w:val="32"/>
        </w:rPr>
        <w:t>ai escompté suffisamment futé pour saisir d</w:t>
      </w:r>
      <w:r w:rsidR="00842F6D">
        <w:rPr>
          <w:rFonts w:ascii="Georgia" w:hAnsi="Georgia"/>
          <w:sz w:val="32"/>
        </w:rPr>
        <w:t>’</w:t>
      </w:r>
      <w:r w:rsidR="00F170CC" w:rsidRPr="007A6F8D">
        <w:rPr>
          <w:rFonts w:ascii="Georgia" w:hAnsi="Georgia"/>
          <w:sz w:val="32"/>
        </w:rPr>
        <w:t>emblée le parti le plus rentable. Et tu l</w:t>
      </w:r>
      <w:r w:rsidR="00842F6D">
        <w:rPr>
          <w:rFonts w:ascii="Georgia" w:hAnsi="Georgia"/>
          <w:sz w:val="32"/>
        </w:rPr>
        <w:t>’</w:t>
      </w:r>
      <w:r w:rsidR="00F170CC" w:rsidRPr="007A6F8D">
        <w:rPr>
          <w:rFonts w:ascii="Georgia" w:hAnsi="Georgia"/>
          <w:sz w:val="32"/>
        </w:rPr>
        <w:t>as fait, par bonheur pour moi. » Il fit à nouveau sonner la pierre contre l</w:t>
      </w:r>
      <w:r w:rsidR="00842F6D">
        <w:rPr>
          <w:rFonts w:ascii="Georgia" w:hAnsi="Georgia"/>
          <w:sz w:val="32"/>
        </w:rPr>
        <w:t>’</w:t>
      </w:r>
      <w:r w:rsidR="00F170CC" w:rsidRPr="007A6F8D">
        <w:rPr>
          <w:rFonts w:ascii="Georgia" w:hAnsi="Georgia"/>
          <w:sz w:val="32"/>
        </w:rPr>
        <w:t>acier. Sans plus de succès.</w:t>
      </w:r>
    </w:p>
    <w:p w:rsidR="00F170CC" w:rsidRPr="007A6F8D" w:rsidRDefault="00F170CC" w:rsidP="007A6F8D">
      <w:pPr>
        <w:ind w:firstLine="720"/>
        <w:jc w:val="both"/>
        <w:rPr>
          <w:rFonts w:ascii="Georgia" w:hAnsi="Georgia"/>
          <w:sz w:val="32"/>
        </w:rPr>
      </w:pPr>
      <w:r w:rsidRPr="007A6F8D">
        <w:rPr>
          <w:rFonts w:ascii="Georgia" w:hAnsi="Georgia"/>
          <w:sz w:val="32"/>
        </w:rPr>
        <w:t>« Donnez », dit Bronn en s</w:t>
      </w:r>
      <w:r w:rsidR="00842F6D">
        <w:rPr>
          <w:rFonts w:ascii="Georgia" w:hAnsi="Georgia"/>
          <w:sz w:val="32"/>
        </w:rPr>
        <w:t>’</w:t>
      </w:r>
      <w:r w:rsidRPr="007A6F8D">
        <w:rPr>
          <w:rFonts w:ascii="Georgia" w:hAnsi="Georgia"/>
          <w:sz w:val="32"/>
        </w:rPr>
        <w:t>accroupissant à son tour. Il lui prit des mains le silex et l</w:t>
      </w:r>
      <w:r w:rsidR="00842F6D">
        <w:rPr>
          <w:rFonts w:ascii="Georgia" w:hAnsi="Georgia"/>
          <w:sz w:val="32"/>
        </w:rPr>
        <w:t>’</w:t>
      </w:r>
      <w:r w:rsidRPr="007A6F8D">
        <w:rPr>
          <w:rFonts w:ascii="Georgia" w:hAnsi="Georgia"/>
          <w:sz w:val="32"/>
        </w:rPr>
        <w:t>arme et, dès le premier essai, fit jaillir une gerbe d</w:t>
      </w:r>
      <w:r w:rsidR="00842F6D">
        <w:rPr>
          <w:rFonts w:ascii="Georgia" w:hAnsi="Georgia"/>
          <w:sz w:val="32"/>
        </w:rPr>
        <w:t>’</w:t>
      </w:r>
      <w:r w:rsidRPr="007A6F8D">
        <w:rPr>
          <w:rFonts w:ascii="Georgia" w:hAnsi="Georgia"/>
          <w:sz w:val="32"/>
        </w:rPr>
        <w:t>étincelles. Aussitôt s</w:t>
      </w:r>
      <w:r w:rsidR="00842F6D">
        <w:rPr>
          <w:rFonts w:ascii="Georgia" w:hAnsi="Georgia"/>
          <w:sz w:val="32"/>
        </w:rPr>
        <w:t>’</w:t>
      </w:r>
      <w:r w:rsidRPr="007A6F8D">
        <w:rPr>
          <w:rFonts w:ascii="Georgia" w:hAnsi="Georgia"/>
          <w:sz w:val="32"/>
        </w:rPr>
        <w:t>éleva une mince volute de fumée.</w:t>
      </w:r>
    </w:p>
    <w:p w:rsidR="00F170CC" w:rsidRPr="007A6F8D" w:rsidRDefault="00F170CC" w:rsidP="007A6F8D">
      <w:pPr>
        <w:ind w:firstLine="720"/>
        <w:jc w:val="both"/>
        <w:rPr>
          <w:rFonts w:ascii="Georgia" w:hAnsi="Georgia"/>
          <w:sz w:val="32"/>
        </w:rPr>
      </w:pPr>
      <w:r w:rsidRPr="007A6F8D">
        <w:rPr>
          <w:rFonts w:ascii="Georgia" w:hAnsi="Georgia"/>
          <w:sz w:val="32"/>
        </w:rPr>
        <w:t xml:space="preserve">« Bravo, dit Tyrion. Racaille il se peut, mais utile, </w:t>
      </w:r>
      <w:r w:rsidR="00112A1D" w:rsidRPr="007A6F8D">
        <w:rPr>
          <w:rFonts w:ascii="Georgia" w:hAnsi="Georgia"/>
          <w:sz w:val="32"/>
        </w:rPr>
        <w:t>indiscutablement</w:t>
      </w:r>
      <w:r w:rsidRPr="007A6F8D">
        <w:rPr>
          <w:rFonts w:ascii="Georgia" w:hAnsi="Georgia"/>
          <w:sz w:val="32"/>
        </w:rPr>
        <w:t>. Et, l</w:t>
      </w:r>
      <w:r w:rsidR="00842F6D">
        <w:rPr>
          <w:rFonts w:ascii="Georgia" w:hAnsi="Georgia"/>
          <w:sz w:val="32"/>
        </w:rPr>
        <w:t>’</w:t>
      </w:r>
      <w:r w:rsidRPr="007A6F8D">
        <w:rPr>
          <w:rFonts w:ascii="Georgia" w:hAnsi="Georgia"/>
          <w:sz w:val="32"/>
        </w:rPr>
        <w:t>épée au poing, presque aussi brillant que mon frère.</w:t>
      </w:r>
      <w:r w:rsidR="00112A1D">
        <w:rPr>
          <w:rFonts w:ascii="Georgia" w:hAnsi="Georgia"/>
          <w:sz w:val="32"/>
        </w:rPr>
        <w:t xml:space="preserve"> </w:t>
      </w:r>
      <w:r w:rsidRPr="007A6F8D">
        <w:rPr>
          <w:rFonts w:ascii="Georgia" w:hAnsi="Georgia"/>
          <w:sz w:val="32"/>
        </w:rPr>
        <w:t>Que souhaites-tu, Bronn ? De l</w:t>
      </w:r>
      <w:r w:rsidR="00842F6D">
        <w:rPr>
          <w:rFonts w:ascii="Georgia" w:hAnsi="Georgia"/>
          <w:sz w:val="32"/>
        </w:rPr>
        <w:t>’</w:t>
      </w:r>
      <w:r w:rsidRPr="007A6F8D">
        <w:rPr>
          <w:rFonts w:ascii="Georgia" w:hAnsi="Georgia"/>
          <w:sz w:val="32"/>
        </w:rPr>
        <w:t>or ? Des terres ? Des femmes ? Veille sur ma vie, tu auras tout ça. »</w:t>
      </w:r>
    </w:p>
    <w:p w:rsidR="00F170CC" w:rsidRPr="007A6F8D" w:rsidRDefault="00F170CC" w:rsidP="007A6F8D">
      <w:pPr>
        <w:ind w:firstLine="720"/>
        <w:jc w:val="both"/>
        <w:rPr>
          <w:rFonts w:ascii="Georgia" w:hAnsi="Georgia"/>
          <w:sz w:val="32"/>
        </w:rPr>
      </w:pPr>
      <w:r w:rsidRPr="007A6F8D">
        <w:rPr>
          <w:rFonts w:ascii="Georgia" w:hAnsi="Georgia"/>
          <w:sz w:val="32"/>
        </w:rPr>
        <w:t>Comme Bronn soufflait doucement s</w:t>
      </w:r>
      <w:r w:rsidR="00112A1D">
        <w:rPr>
          <w:rFonts w:ascii="Georgia" w:hAnsi="Georgia"/>
          <w:sz w:val="32"/>
        </w:rPr>
        <w:t>ur les premières braises, des fl</w:t>
      </w:r>
      <w:r w:rsidRPr="007A6F8D">
        <w:rPr>
          <w:rFonts w:ascii="Georgia" w:hAnsi="Georgia"/>
          <w:sz w:val="32"/>
        </w:rPr>
        <w:t>ammes commencèrent à lécher le bois. « Et si vous mourez quand</w:t>
      </w:r>
      <w:r w:rsidR="00112A1D">
        <w:rPr>
          <w:rFonts w:ascii="Georgia" w:hAnsi="Georgia"/>
          <w:sz w:val="32"/>
        </w:rPr>
        <w:t xml:space="preserve"> </w:t>
      </w:r>
      <w:r w:rsidRPr="007A6F8D">
        <w:rPr>
          <w:rFonts w:ascii="Georgia" w:hAnsi="Georgia"/>
          <w:sz w:val="32"/>
        </w:rPr>
        <w:t>même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Hé bien, je serai pleuré d</w:t>
      </w:r>
      <w:r w:rsidR="00842F6D">
        <w:rPr>
          <w:rFonts w:ascii="Georgia" w:hAnsi="Georgia"/>
          <w:sz w:val="32"/>
        </w:rPr>
        <w:t>’</w:t>
      </w:r>
      <w:r w:rsidR="00F170CC" w:rsidRPr="007A6F8D">
        <w:rPr>
          <w:rFonts w:ascii="Georgia" w:hAnsi="Georgia"/>
          <w:sz w:val="32"/>
        </w:rPr>
        <w:t>au moins un cœur sincère, sourit Tyrion. Moi disparu, envolé l</w:t>
      </w:r>
      <w:r w:rsidR="00842F6D">
        <w:rPr>
          <w:rFonts w:ascii="Georgia" w:hAnsi="Georgia"/>
          <w:sz w:val="32"/>
        </w:rPr>
        <w:t>’</w:t>
      </w:r>
      <w:r w:rsidR="00F170CC" w:rsidRPr="007A6F8D">
        <w:rPr>
          <w:rFonts w:ascii="Georgia" w:hAnsi="Georgia"/>
          <w:sz w:val="32"/>
        </w:rPr>
        <w:t>or. »</w:t>
      </w:r>
    </w:p>
    <w:p w:rsidR="00F170CC" w:rsidRPr="007A6F8D" w:rsidRDefault="00F170CC" w:rsidP="007A6F8D">
      <w:pPr>
        <w:ind w:firstLine="720"/>
        <w:jc w:val="both"/>
        <w:rPr>
          <w:rFonts w:ascii="Georgia" w:hAnsi="Georgia"/>
          <w:sz w:val="32"/>
        </w:rPr>
      </w:pPr>
      <w:r w:rsidRPr="007A6F8D">
        <w:rPr>
          <w:rFonts w:ascii="Georgia" w:hAnsi="Georgia"/>
          <w:sz w:val="32"/>
        </w:rPr>
        <w:t>Le feu flambait d</w:t>
      </w:r>
      <w:r w:rsidR="00842F6D">
        <w:rPr>
          <w:rFonts w:ascii="Georgia" w:hAnsi="Georgia"/>
          <w:sz w:val="32"/>
        </w:rPr>
        <w:t>’</w:t>
      </w:r>
      <w:r w:rsidRPr="007A6F8D">
        <w:rPr>
          <w:rFonts w:ascii="Georgia" w:hAnsi="Georgia"/>
          <w:sz w:val="32"/>
        </w:rPr>
        <w:t>un air gaillard. Bronn se leva, remit le silex dans sa bourse, lança son couteau à Tyrion. « Marché correct, dit-il. Vous pouvez compter sur mon épée..., mais n</w:t>
      </w:r>
      <w:r w:rsidR="00842F6D">
        <w:rPr>
          <w:rFonts w:ascii="Georgia" w:hAnsi="Georgia"/>
          <w:sz w:val="32"/>
        </w:rPr>
        <w:t>’</w:t>
      </w:r>
      <w:r w:rsidRPr="007A6F8D">
        <w:rPr>
          <w:rFonts w:ascii="Georgia" w:hAnsi="Georgia"/>
          <w:sz w:val="32"/>
        </w:rPr>
        <w:t xml:space="preserve">espérez pas que je me </w:t>
      </w:r>
      <w:r w:rsidR="00112A1D" w:rsidRPr="007A6F8D">
        <w:rPr>
          <w:rFonts w:ascii="Georgia" w:hAnsi="Georgia"/>
          <w:sz w:val="32"/>
        </w:rPr>
        <w:t>prosterne</w:t>
      </w:r>
      <w:r w:rsidRPr="007A6F8D">
        <w:rPr>
          <w:rFonts w:ascii="Georgia" w:hAnsi="Georgia"/>
          <w:sz w:val="32"/>
        </w:rPr>
        <w:t xml:space="preserve"> en vous donnant du</w:t>
      </w:r>
      <w:r w:rsidR="007A6F8D" w:rsidRPr="007A6F8D">
        <w:rPr>
          <w:rFonts w:ascii="Georgia" w:hAnsi="Georgia"/>
          <w:i/>
          <w:sz w:val="32"/>
        </w:rPr>
        <w:t xml:space="preserve"> monseigneur</w:t>
      </w:r>
      <w:r w:rsidRPr="007A6F8D">
        <w:rPr>
          <w:rFonts w:ascii="Georgia" w:hAnsi="Georgia"/>
          <w:sz w:val="32"/>
        </w:rPr>
        <w:t xml:space="preserve"> à chaque crotte que vous ferez. Pas mon truc, et avec quiconque, l</w:t>
      </w:r>
      <w:r w:rsidR="00842F6D">
        <w:rPr>
          <w:rFonts w:ascii="Georgia" w:hAnsi="Georgia"/>
          <w:sz w:val="32"/>
        </w:rPr>
        <w:t>’</w:t>
      </w:r>
      <w:r w:rsidRPr="007A6F8D">
        <w:rPr>
          <w:rFonts w:ascii="Georgia" w:hAnsi="Georgia"/>
          <w:sz w:val="32"/>
        </w:rPr>
        <w:t>obséquiosité.</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Ni l</w:t>
      </w:r>
      <w:r w:rsidR="00842F6D">
        <w:rPr>
          <w:rFonts w:ascii="Georgia" w:hAnsi="Georgia"/>
          <w:sz w:val="32"/>
        </w:rPr>
        <w:t>’</w:t>
      </w:r>
      <w:r w:rsidR="00F170CC" w:rsidRPr="007A6F8D">
        <w:rPr>
          <w:rFonts w:ascii="Georgia" w:hAnsi="Georgia"/>
          <w:sz w:val="32"/>
        </w:rPr>
        <w:t>amitié, et avec personne, je sais. Je sais aussi que tu me renierais aussi vite que lady Stark si tu y voyais le moindre profit. Mais si, un jour, tu étais tenté de me vendre, n</w:t>
      </w:r>
      <w:r w:rsidR="00842F6D">
        <w:rPr>
          <w:rFonts w:ascii="Georgia" w:hAnsi="Georgia"/>
          <w:sz w:val="32"/>
        </w:rPr>
        <w:t>’</w:t>
      </w:r>
      <w:r w:rsidR="00F170CC" w:rsidRPr="007A6F8D">
        <w:rPr>
          <w:rFonts w:ascii="Georgia" w:hAnsi="Georgia"/>
          <w:sz w:val="32"/>
        </w:rPr>
        <w:t>oublie pas ceci, Bronn : quelle que soit l</w:t>
      </w:r>
      <w:r w:rsidR="00842F6D">
        <w:rPr>
          <w:rFonts w:ascii="Georgia" w:hAnsi="Georgia"/>
          <w:sz w:val="32"/>
        </w:rPr>
        <w:t>’</w:t>
      </w:r>
      <w:r w:rsidR="00F170CC" w:rsidRPr="007A6F8D">
        <w:rPr>
          <w:rFonts w:ascii="Georgia" w:hAnsi="Georgia"/>
          <w:sz w:val="32"/>
        </w:rPr>
        <w:t>offre, je surenchéris. Pour la bonne et simple raison que</w:t>
      </w:r>
      <w:r w:rsidRPr="007A6F8D">
        <w:rPr>
          <w:rFonts w:ascii="Georgia" w:hAnsi="Georgia"/>
          <w:i/>
          <w:sz w:val="32"/>
        </w:rPr>
        <w:t xml:space="preserve"> j</w:t>
      </w:r>
      <w:r w:rsidR="00842F6D">
        <w:rPr>
          <w:rFonts w:ascii="Georgia" w:hAnsi="Georgia"/>
          <w:i/>
          <w:sz w:val="32"/>
        </w:rPr>
        <w:t>’</w:t>
      </w:r>
      <w:r w:rsidRPr="007A6F8D">
        <w:rPr>
          <w:rFonts w:ascii="Georgia" w:hAnsi="Georgia"/>
          <w:i/>
          <w:sz w:val="32"/>
        </w:rPr>
        <w:t>aime</w:t>
      </w:r>
      <w:r w:rsidR="00F170CC" w:rsidRPr="007A6F8D">
        <w:rPr>
          <w:rFonts w:ascii="Georgia" w:hAnsi="Georgia"/>
          <w:sz w:val="32"/>
        </w:rPr>
        <w:t xml:space="preserve"> la vie. A présent, te fais-tu fort de nous procurer à dîner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Soignez les chevaux », répondit simplement le reître et, </w:t>
      </w:r>
      <w:r w:rsidR="00112A1D" w:rsidRPr="007A6F8D">
        <w:rPr>
          <w:rFonts w:ascii="Georgia" w:hAnsi="Georgia"/>
          <w:sz w:val="32"/>
        </w:rPr>
        <w:t>dégainant</w:t>
      </w:r>
      <w:r w:rsidR="00F170CC" w:rsidRPr="007A6F8D">
        <w:rPr>
          <w:rFonts w:ascii="Georgia" w:hAnsi="Georgia"/>
          <w:sz w:val="32"/>
        </w:rPr>
        <w:t xml:space="preserve"> déjà le long coutelas plaqué contre sa hanche, il s</w:t>
      </w:r>
      <w:r w:rsidR="00842F6D">
        <w:rPr>
          <w:rFonts w:ascii="Georgia" w:hAnsi="Georgia"/>
          <w:sz w:val="32"/>
        </w:rPr>
        <w:t>’</w:t>
      </w:r>
      <w:r w:rsidR="00F170CC" w:rsidRPr="007A6F8D">
        <w:rPr>
          <w:rFonts w:ascii="Georgia" w:hAnsi="Georgia"/>
          <w:sz w:val="32"/>
        </w:rPr>
        <w:t>enfonça dans le fourré.</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 xml:space="preserve">Une heure plus tard, les montures, dûment pansées, digéraient </w:t>
      </w:r>
      <w:r w:rsidR="00112A1D">
        <w:rPr>
          <w:rFonts w:ascii="Georgia" w:hAnsi="Georgia"/>
          <w:sz w:val="32"/>
        </w:rPr>
        <w:t>l</w:t>
      </w:r>
      <w:r w:rsidRPr="007A6F8D">
        <w:rPr>
          <w:rFonts w:ascii="Georgia" w:hAnsi="Georgia"/>
          <w:sz w:val="32"/>
        </w:rPr>
        <w:t>eur picotin, le feu pétillait gaiement, u</w:t>
      </w:r>
      <w:r w:rsidR="00112A1D">
        <w:rPr>
          <w:rFonts w:ascii="Georgia" w:hAnsi="Georgia"/>
          <w:sz w:val="32"/>
        </w:rPr>
        <w:t>n cuissot de chevreau tournait p</w:t>
      </w:r>
      <w:r w:rsidRPr="007A6F8D">
        <w:rPr>
          <w:rFonts w:ascii="Georgia" w:hAnsi="Georgia"/>
          <w:sz w:val="32"/>
        </w:rPr>
        <w:t>ar-dessus, grésillant, jutant d</w:t>
      </w:r>
      <w:r w:rsidR="00842F6D">
        <w:rPr>
          <w:rFonts w:ascii="Georgia" w:hAnsi="Georgia"/>
          <w:sz w:val="32"/>
        </w:rPr>
        <w:t>’</w:t>
      </w:r>
      <w:r w:rsidRPr="007A6F8D">
        <w:rPr>
          <w:rFonts w:ascii="Georgia" w:hAnsi="Georgia"/>
          <w:sz w:val="32"/>
        </w:rPr>
        <w:t xml:space="preserve">aimables </w:t>
      </w:r>
      <w:r w:rsidR="00BA5CA7" w:rsidRPr="007A6F8D">
        <w:rPr>
          <w:rFonts w:ascii="Georgia" w:hAnsi="Georgia"/>
          <w:sz w:val="32"/>
        </w:rPr>
        <w:t>sifflotais</w:t>
      </w:r>
      <w:r w:rsidR="00BA5CA7">
        <w:rPr>
          <w:rFonts w:ascii="Georgia" w:hAnsi="Georgia"/>
          <w:sz w:val="32"/>
        </w:rPr>
        <w:t>. « Il ne faudrait, pour l’</w:t>
      </w:r>
      <w:r w:rsidRPr="007A6F8D">
        <w:rPr>
          <w:rFonts w:ascii="Georgia" w:hAnsi="Georgia"/>
          <w:sz w:val="32"/>
        </w:rPr>
        <w:t>arroser, qu</w:t>
      </w:r>
      <w:r w:rsidR="00842F6D">
        <w:rPr>
          <w:rFonts w:ascii="Georgia" w:hAnsi="Georgia"/>
          <w:sz w:val="32"/>
        </w:rPr>
        <w:t>’</w:t>
      </w:r>
      <w:r w:rsidRPr="007A6F8D">
        <w:rPr>
          <w:rFonts w:ascii="Georgia" w:hAnsi="Georgia"/>
          <w:sz w:val="32"/>
        </w:rPr>
        <w:t>un doigt de bon vin..., déplora Tyrion.</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Plus une femme et dix ou douze fines lames », déclara Bronn qui, assis en tailleur près des flammes, </w:t>
      </w:r>
      <w:r w:rsidR="00BA5CA7">
        <w:rPr>
          <w:rFonts w:ascii="Georgia" w:hAnsi="Georgia"/>
          <w:sz w:val="32"/>
        </w:rPr>
        <w:t>passait, repassait la pierre à ai</w:t>
      </w:r>
      <w:r w:rsidR="00F170CC" w:rsidRPr="007A6F8D">
        <w:rPr>
          <w:rFonts w:ascii="Georgia" w:hAnsi="Georgia"/>
          <w:sz w:val="32"/>
        </w:rPr>
        <w:t>guiser le long de sa flamberge. Et il y avait quelque chose d</w:t>
      </w:r>
      <w:r w:rsidR="00842F6D">
        <w:rPr>
          <w:rFonts w:ascii="Georgia" w:hAnsi="Georgia"/>
          <w:sz w:val="32"/>
        </w:rPr>
        <w:t>’</w:t>
      </w:r>
      <w:r w:rsidR="00BA5CA7" w:rsidRPr="007A6F8D">
        <w:rPr>
          <w:rFonts w:ascii="Georgia" w:hAnsi="Georgia"/>
          <w:sz w:val="32"/>
        </w:rPr>
        <w:t>étrangement</w:t>
      </w:r>
      <w:r w:rsidR="00F170CC" w:rsidRPr="007A6F8D">
        <w:rPr>
          <w:rFonts w:ascii="Georgia" w:hAnsi="Georgia"/>
          <w:sz w:val="32"/>
        </w:rPr>
        <w:t xml:space="preserve"> réconfortant dans le crissement de l</w:t>
      </w:r>
      <w:r w:rsidR="00842F6D">
        <w:rPr>
          <w:rFonts w:ascii="Georgia" w:hAnsi="Georgia"/>
          <w:sz w:val="32"/>
        </w:rPr>
        <w:t>’</w:t>
      </w:r>
      <w:r w:rsidR="00F170CC" w:rsidRPr="007A6F8D">
        <w:rPr>
          <w:rFonts w:ascii="Georgia" w:hAnsi="Georgia"/>
          <w:sz w:val="32"/>
        </w:rPr>
        <w:t>une sous l</w:t>
      </w:r>
      <w:r w:rsidR="00842F6D">
        <w:rPr>
          <w:rFonts w:ascii="Georgia" w:hAnsi="Georgia"/>
          <w:sz w:val="32"/>
        </w:rPr>
        <w:t>’</w:t>
      </w:r>
      <w:r w:rsidR="00BA5CA7">
        <w:rPr>
          <w:rFonts w:ascii="Georgia" w:hAnsi="Georgia"/>
          <w:sz w:val="32"/>
        </w:rPr>
        <w:t>autre. « La nu</w:t>
      </w:r>
      <w:r w:rsidR="00F170CC" w:rsidRPr="007A6F8D">
        <w:rPr>
          <w:rFonts w:ascii="Georgia" w:hAnsi="Georgia"/>
          <w:sz w:val="32"/>
        </w:rPr>
        <w:t>it sera bientôt close, signala-t-il. Je mont</w:t>
      </w:r>
      <w:r w:rsidR="00BA5CA7">
        <w:rPr>
          <w:rFonts w:ascii="Georgia" w:hAnsi="Georgia"/>
          <w:sz w:val="32"/>
        </w:rPr>
        <w:t>erai la première veille..., si t</w:t>
      </w:r>
      <w:r w:rsidR="00F170CC" w:rsidRPr="007A6F8D">
        <w:rPr>
          <w:rFonts w:ascii="Georgia" w:hAnsi="Georgia"/>
          <w:sz w:val="32"/>
        </w:rPr>
        <w:t>ant est que ça serve. Il serait peut-être plus délicat de les laisser nous égorger durant notre sommeil.</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Oh, j</w:t>
      </w:r>
      <w:r w:rsidR="00842F6D">
        <w:rPr>
          <w:rFonts w:ascii="Georgia" w:hAnsi="Georgia"/>
          <w:sz w:val="32"/>
        </w:rPr>
        <w:t>’</w:t>
      </w:r>
      <w:r w:rsidR="00F170CC" w:rsidRPr="007A6F8D">
        <w:rPr>
          <w:rFonts w:ascii="Georgia" w:hAnsi="Georgia"/>
          <w:sz w:val="32"/>
        </w:rPr>
        <w:t>imagine qu</w:t>
      </w:r>
      <w:r w:rsidR="00842F6D">
        <w:rPr>
          <w:rFonts w:ascii="Georgia" w:hAnsi="Georgia"/>
          <w:sz w:val="32"/>
        </w:rPr>
        <w:t>’</w:t>
      </w:r>
      <w:r w:rsidR="00F170CC" w:rsidRPr="007A6F8D">
        <w:rPr>
          <w:rFonts w:ascii="Georgia" w:hAnsi="Georgia"/>
          <w:sz w:val="32"/>
        </w:rPr>
        <w:t>ils seront ici bien avant l</w:t>
      </w:r>
      <w:r w:rsidR="00842F6D">
        <w:rPr>
          <w:rFonts w:ascii="Georgia" w:hAnsi="Georgia"/>
          <w:sz w:val="32"/>
        </w:rPr>
        <w:t>’</w:t>
      </w:r>
      <w:r w:rsidR="00F170CC" w:rsidRPr="007A6F8D">
        <w:rPr>
          <w:rFonts w:ascii="Georgia" w:hAnsi="Georgia"/>
          <w:sz w:val="32"/>
        </w:rPr>
        <w:t>heure du coucher », lâcha Tyrion. Le fumet de la viande en train de rôtir humectait ses papilles.</w:t>
      </w:r>
    </w:p>
    <w:p w:rsidR="00F170CC" w:rsidRPr="007A6F8D" w:rsidRDefault="00F170CC" w:rsidP="007A6F8D">
      <w:pPr>
        <w:ind w:firstLine="720"/>
        <w:jc w:val="both"/>
        <w:rPr>
          <w:rFonts w:ascii="Georgia" w:hAnsi="Georgia"/>
          <w:sz w:val="32"/>
        </w:rPr>
      </w:pPr>
      <w:r w:rsidRPr="007A6F8D">
        <w:rPr>
          <w:rFonts w:ascii="Georgia" w:hAnsi="Georgia"/>
          <w:sz w:val="32"/>
        </w:rPr>
        <w:t>Bronn le dévisagea, par-dessus le feu.</w:t>
      </w:r>
      <w:r w:rsidR="00BA5CA7">
        <w:rPr>
          <w:rFonts w:ascii="Georgia" w:hAnsi="Georgia"/>
          <w:sz w:val="32"/>
        </w:rPr>
        <w:t xml:space="preserve"> « Vous avez un plan, dit-il du</w:t>
      </w:r>
      <w:r w:rsidRPr="007A6F8D">
        <w:rPr>
          <w:rFonts w:ascii="Georgia" w:hAnsi="Georgia"/>
          <w:sz w:val="32"/>
        </w:rPr>
        <w:t xml:space="preserve"> ton d</w:t>
      </w:r>
      <w:r w:rsidR="00842F6D">
        <w:rPr>
          <w:rFonts w:ascii="Georgia" w:hAnsi="Georgia"/>
          <w:sz w:val="32"/>
        </w:rPr>
        <w:t>’</w:t>
      </w:r>
      <w:r w:rsidRPr="007A6F8D">
        <w:rPr>
          <w:rFonts w:ascii="Georgia" w:hAnsi="Georgia"/>
          <w:sz w:val="32"/>
        </w:rPr>
        <w:t>un simple constat, tandis que la pierre crissait sur l</w:t>
      </w:r>
      <w:r w:rsidR="00842F6D">
        <w:rPr>
          <w:rFonts w:ascii="Georgia" w:hAnsi="Georgia"/>
          <w:sz w:val="32"/>
        </w:rPr>
        <w:t>’</w:t>
      </w:r>
      <w:r w:rsidRPr="007A6F8D">
        <w:rPr>
          <w:rFonts w:ascii="Georgia" w:hAnsi="Georgia"/>
          <w:sz w:val="32"/>
        </w:rPr>
        <w:t>acier.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Dis plutôt un espoir, rectifia Tyrion. Sur un nouveau coup de</w:t>
      </w:r>
      <w:r w:rsidR="00BA5CA7">
        <w:rPr>
          <w:rFonts w:ascii="Georgia" w:hAnsi="Georgia"/>
          <w:sz w:val="32"/>
        </w:rPr>
        <w:t xml:space="preserve"> </w:t>
      </w:r>
      <w:r w:rsidR="00F170CC" w:rsidRPr="007A6F8D">
        <w:rPr>
          <w:rFonts w:ascii="Georgia" w:hAnsi="Georgia"/>
          <w:sz w:val="32"/>
        </w:rPr>
        <w:t>dés.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Dont nos vies sont l</w:t>
      </w:r>
      <w:r w:rsidR="00842F6D">
        <w:rPr>
          <w:rFonts w:ascii="Georgia" w:hAnsi="Georgia"/>
          <w:sz w:val="32"/>
        </w:rPr>
        <w:t>’</w:t>
      </w:r>
      <w:r w:rsidR="00F170CC" w:rsidRPr="007A6F8D">
        <w:rPr>
          <w:rFonts w:ascii="Georgia" w:hAnsi="Georgia"/>
          <w:sz w:val="32"/>
        </w:rPr>
        <w:t>enjeu, c</w:t>
      </w:r>
      <w:r w:rsidR="00842F6D">
        <w:rPr>
          <w:rFonts w:ascii="Georgia" w:hAnsi="Georgia"/>
          <w:sz w:val="32"/>
        </w:rPr>
        <w:t>’</w:t>
      </w:r>
      <w:r w:rsidR="00F170CC" w:rsidRPr="007A6F8D">
        <w:rPr>
          <w:rFonts w:ascii="Georgia" w:hAnsi="Georgia"/>
          <w:sz w:val="32"/>
        </w:rPr>
        <w:t>est ça ? »</w:t>
      </w:r>
    </w:p>
    <w:p w:rsidR="00F170CC" w:rsidRPr="007A6F8D" w:rsidRDefault="00F170CC" w:rsidP="007A6F8D">
      <w:pPr>
        <w:ind w:firstLine="720"/>
        <w:jc w:val="both"/>
        <w:rPr>
          <w:rFonts w:ascii="Georgia" w:hAnsi="Georgia"/>
          <w:sz w:val="32"/>
        </w:rPr>
      </w:pPr>
      <w:r w:rsidRPr="007A6F8D">
        <w:rPr>
          <w:rFonts w:ascii="Georgia" w:hAnsi="Georgia"/>
          <w:sz w:val="32"/>
        </w:rPr>
        <w:t>Tyrion se trémoussa. « Avons-nous le choix ? » S</w:t>
      </w:r>
      <w:r w:rsidR="00842F6D">
        <w:rPr>
          <w:rFonts w:ascii="Georgia" w:hAnsi="Georgia"/>
          <w:sz w:val="32"/>
        </w:rPr>
        <w:t>’</w:t>
      </w:r>
      <w:r w:rsidRPr="007A6F8D">
        <w:rPr>
          <w:rFonts w:ascii="Georgia" w:hAnsi="Georgia"/>
          <w:sz w:val="32"/>
        </w:rPr>
        <w:t>inclinant sur les flammes, il découpa une lichette</w:t>
      </w:r>
      <w:r w:rsidR="00EB5621">
        <w:rPr>
          <w:rFonts w:ascii="Georgia" w:hAnsi="Georgia"/>
          <w:sz w:val="32"/>
        </w:rPr>
        <w:t xml:space="preserve"> de chevreau. « Hmmmm ! grogna-</w:t>
      </w:r>
      <w:r w:rsidRPr="007A6F8D">
        <w:rPr>
          <w:rFonts w:ascii="Georgia" w:hAnsi="Georgia"/>
          <w:sz w:val="32"/>
        </w:rPr>
        <w:t>t-il d</w:t>
      </w:r>
      <w:r w:rsidR="00842F6D">
        <w:rPr>
          <w:rFonts w:ascii="Georgia" w:hAnsi="Georgia"/>
          <w:sz w:val="32"/>
        </w:rPr>
        <w:t>’</w:t>
      </w:r>
      <w:r w:rsidRPr="007A6F8D">
        <w:rPr>
          <w:rFonts w:ascii="Georgia" w:hAnsi="Georgia"/>
          <w:sz w:val="32"/>
        </w:rPr>
        <w:t>un air d</w:t>
      </w:r>
      <w:r w:rsidR="00842F6D">
        <w:rPr>
          <w:rFonts w:ascii="Georgia" w:hAnsi="Georgia"/>
          <w:sz w:val="32"/>
        </w:rPr>
        <w:t>’</w:t>
      </w:r>
      <w:r w:rsidRPr="007A6F8D">
        <w:rPr>
          <w:rFonts w:ascii="Georgia" w:hAnsi="Georgia"/>
          <w:sz w:val="32"/>
        </w:rPr>
        <w:t>extase, le menton tout luisant de gras. Un brin coriace, pour mon goût, sans parler du défaut d</w:t>
      </w:r>
      <w:r w:rsidR="00842F6D">
        <w:rPr>
          <w:rFonts w:ascii="Georgia" w:hAnsi="Georgia"/>
          <w:sz w:val="32"/>
        </w:rPr>
        <w:t>’</w:t>
      </w:r>
      <w:r w:rsidRPr="007A6F8D">
        <w:rPr>
          <w:rFonts w:ascii="Georgia" w:hAnsi="Georgia"/>
          <w:sz w:val="32"/>
        </w:rPr>
        <w:t xml:space="preserve">épices, mais trêve de </w:t>
      </w:r>
      <w:r w:rsidR="00BA5CA7" w:rsidRPr="007A6F8D">
        <w:rPr>
          <w:rFonts w:ascii="Georgia" w:hAnsi="Georgia"/>
          <w:sz w:val="32"/>
        </w:rPr>
        <w:t>jérémiades</w:t>
      </w:r>
      <w:r w:rsidRPr="007A6F8D">
        <w:rPr>
          <w:rFonts w:ascii="Georgia" w:hAnsi="Georgia"/>
          <w:sz w:val="32"/>
        </w:rPr>
        <w:t>. Aux Eyrié, je gambillerais au bord du précipice en rêvant de fayots bouillis.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Vous avez néanmoins couvert d</w:t>
      </w:r>
      <w:r w:rsidR="00842F6D">
        <w:rPr>
          <w:rFonts w:ascii="Georgia" w:hAnsi="Georgia"/>
          <w:sz w:val="32"/>
        </w:rPr>
        <w:t>’</w:t>
      </w:r>
      <w:r w:rsidR="00F170CC" w:rsidRPr="007A6F8D">
        <w:rPr>
          <w:rFonts w:ascii="Georgia" w:hAnsi="Georgia"/>
          <w:sz w:val="32"/>
        </w:rPr>
        <w:t>or le geôlier...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Un Lannister paie toujours ses dettes. »</w:t>
      </w:r>
    </w:p>
    <w:p w:rsidR="00F170CC" w:rsidRPr="007A6F8D" w:rsidRDefault="00F170CC" w:rsidP="007A6F8D">
      <w:pPr>
        <w:ind w:firstLine="720"/>
        <w:jc w:val="both"/>
        <w:rPr>
          <w:rFonts w:ascii="Georgia" w:hAnsi="Georgia"/>
          <w:sz w:val="32"/>
        </w:rPr>
      </w:pPr>
      <w:r w:rsidRPr="007A6F8D">
        <w:rPr>
          <w:rFonts w:ascii="Georgia" w:hAnsi="Georgia"/>
          <w:sz w:val="32"/>
        </w:rPr>
        <w:t>Il avait estomaqué Mord lui-même en lui lançant la bourse de cuir. Et quels yeux, quand le bougre, les doigts empêtrés dans les cordons, entrevit les reflets de l</w:t>
      </w:r>
      <w:r w:rsidR="00842F6D">
        <w:rPr>
          <w:rFonts w:ascii="Georgia" w:hAnsi="Georgia"/>
          <w:sz w:val="32"/>
        </w:rPr>
        <w:t>’</w:t>
      </w:r>
      <w:r w:rsidRPr="007A6F8D">
        <w:rPr>
          <w:rFonts w:ascii="Georgia" w:hAnsi="Georgia"/>
          <w:sz w:val="32"/>
        </w:rPr>
        <w:t>or! deux éteufs de paume... «</w:t>
      </w:r>
      <w:r w:rsidR="00BA5CA7">
        <w:rPr>
          <w:rFonts w:ascii="Georgia" w:hAnsi="Georgia"/>
          <w:sz w:val="32"/>
        </w:rPr>
        <w:t xml:space="preserve"> </w:t>
      </w:r>
      <w:r w:rsidRPr="007A6F8D">
        <w:rPr>
          <w:rFonts w:ascii="Georgia" w:hAnsi="Georgia"/>
          <w:sz w:val="32"/>
        </w:rPr>
        <w:t>J</w:t>
      </w:r>
      <w:r w:rsidR="00842F6D">
        <w:rPr>
          <w:rFonts w:ascii="Georgia" w:hAnsi="Georgia"/>
          <w:sz w:val="32"/>
        </w:rPr>
        <w:t>’</w:t>
      </w:r>
      <w:r w:rsidRPr="007A6F8D">
        <w:rPr>
          <w:rFonts w:ascii="Georgia" w:hAnsi="Georgia"/>
          <w:sz w:val="32"/>
        </w:rPr>
        <w:t>ai gardé l</w:t>
      </w:r>
      <w:r w:rsidR="00842F6D">
        <w:rPr>
          <w:rFonts w:ascii="Georgia" w:hAnsi="Georgia"/>
          <w:sz w:val="32"/>
        </w:rPr>
        <w:t>’</w:t>
      </w:r>
      <w:r w:rsidR="00BA5CA7" w:rsidRPr="007A6F8D">
        <w:rPr>
          <w:rFonts w:ascii="Georgia" w:hAnsi="Georgia"/>
          <w:sz w:val="32"/>
        </w:rPr>
        <w:t>argent</w:t>
      </w:r>
      <w:r w:rsidRPr="007A6F8D">
        <w:rPr>
          <w:rFonts w:ascii="Georgia" w:hAnsi="Georgia"/>
          <w:sz w:val="32"/>
        </w:rPr>
        <w:t>, précisa Tyrion d</w:t>
      </w:r>
      <w:r w:rsidR="00842F6D">
        <w:rPr>
          <w:rFonts w:ascii="Georgia" w:hAnsi="Georgia"/>
          <w:sz w:val="32"/>
        </w:rPr>
        <w:t>’</w:t>
      </w:r>
      <w:r w:rsidRPr="007A6F8D">
        <w:rPr>
          <w:rFonts w:ascii="Georgia" w:hAnsi="Georgia"/>
          <w:sz w:val="32"/>
        </w:rPr>
        <w:t>un sourire oblique, mais, comme promis, voici l</w:t>
      </w:r>
      <w:r w:rsidR="00842F6D">
        <w:rPr>
          <w:rFonts w:ascii="Georgia" w:hAnsi="Georgia"/>
          <w:sz w:val="32"/>
        </w:rPr>
        <w:t>’</w:t>
      </w:r>
      <w:r w:rsidRPr="007A6F8D">
        <w:rPr>
          <w:rFonts w:ascii="Georgia" w:hAnsi="Georgia"/>
          <w:sz w:val="32"/>
        </w:rPr>
        <w:t>or. » Plus d</w:t>
      </w:r>
      <w:r w:rsidR="00842F6D">
        <w:rPr>
          <w:rFonts w:ascii="Georgia" w:hAnsi="Georgia"/>
          <w:sz w:val="32"/>
        </w:rPr>
        <w:t>’</w:t>
      </w:r>
      <w:r w:rsidRPr="007A6F8D">
        <w:rPr>
          <w:rFonts w:ascii="Georgia" w:hAnsi="Georgia"/>
          <w:sz w:val="32"/>
        </w:rPr>
        <w:t>or que de sa vie n</w:t>
      </w:r>
      <w:r w:rsidR="00842F6D">
        <w:rPr>
          <w:rFonts w:ascii="Georgia" w:hAnsi="Georgia"/>
          <w:sz w:val="32"/>
        </w:rPr>
        <w:t>’</w:t>
      </w:r>
      <w:r w:rsidRPr="007A6F8D">
        <w:rPr>
          <w:rFonts w:ascii="Georgia" w:hAnsi="Georgia"/>
          <w:sz w:val="32"/>
        </w:rPr>
        <w:t xml:space="preserve">en pouvait espérer extorquer un </w:t>
      </w:r>
      <w:r w:rsidR="00BA5CA7" w:rsidRPr="007A6F8D">
        <w:rPr>
          <w:rFonts w:ascii="Georgia" w:hAnsi="Georgia"/>
          <w:sz w:val="32"/>
        </w:rPr>
        <w:t>tortionnaire</w:t>
      </w:r>
      <w:r w:rsidRPr="007A6F8D">
        <w:rPr>
          <w:rFonts w:ascii="Georgia" w:hAnsi="Georgia"/>
          <w:sz w:val="32"/>
        </w:rPr>
        <w:t xml:space="preserve"> comme Mord à la misère de ses détenus... « Et rappelle-toi, ceci n</w:t>
      </w:r>
      <w:r w:rsidR="00842F6D">
        <w:rPr>
          <w:rFonts w:ascii="Georgia" w:hAnsi="Georgia"/>
          <w:sz w:val="32"/>
        </w:rPr>
        <w:t>’</w:t>
      </w:r>
      <w:r w:rsidRPr="007A6F8D">
        <w:rPr>
          <w:rFonts w:ascii="Georgia" w:hAnsi="Georgia"/>
          <w:sz w:val="32"/>
        </w:rPr>
        <w:t>est jamais qu</w:t>
      </w:r>
      <w:r w:rsidR="00842F6D">
        <w:rPr>
          <w:rFonts w:ascii="Georgia" w:hAnsi="Georgia"/>
          <w:sz w:val="32"/>
        </w:rPr>
        <w:t>’</w:t>
      </w:r>
      <w:r w:rsidRPr="007A6F8D">
        <w:rPr>
          <w:rFonts w:ascii="Georgia" w:hAnsi="Georgia"/>
          <w:sz w:val="32"/>
        </w:rPr>
        <w:t xml:space="preserve">un </w:t>
      </w:r>
      <w:r w:rsidR="00BA5CA7" w:rsidRPr="007A6F8D">
        <w:rPr>
          <w:rFonts w:ascii="Georgia" w:hAnsi="Georgia"/>
          <w:sz w:val="32"/>
        </w:rPr>
        <w:t>hors-d</w:t>
      </w:r>
      <w:r w:rsidR="00BA5CA7">
        <w:rPr>
          <w:rFonts w:ascii="Georgia" w:hAnsi="Georgia"/>
          <w:sz w:val="32"/>
        </w:rPr>
        <w:t>’</w:t>
      </w:r>
      <w:r w:rsidR="00BA5CA7" w:rsidRPr="007A6F8D">
        <w:rPr>
          <w:rFonts w:ascii="Georgia" w:hAnsi="Georgia"/>
          <w:sz w:val="32"/>
        </w:rPr>
        <w:t>œuvre</w:t>
      </w:r>
      <w:r w:rsidRPr="007A6F8D">
        <w:rPr>
          <w:rFonts w:ascii="Georgia" w:hAnsi="Georgia"/>
          <w:sz w:val="32"/>
        </w:rPr>
        <w:t>. Si l</w:t>
      </w:r>
      <w:r w:rsidR="00842F6D">
        <w:rPr>
          <w:rFonts w:ascii="Georgia" w:hAnsi="Georgia"/>
          <w:sz w:val="32"/>
        </w:rPr>
        <w:t>’</w:t>
      </w:r>
      <w:r w:rsidRPr="007A6F8D">
        <w:rPr>
          <w:rFonts w:ascii="Georgia" w:hAnsi="Georgia"/>
          <w:sz w:val="32"/>
        </w:rPr>
        <w:t>écœurement te prenait de servir ta lady Arryn, frappe à Castra</w:t>
      </w:r>
      <w:r w:rsidR="00BA5CA7">
        <w:rPr>
          <w:rFonts w:ascii="Georgia" w:hAnsi="Georgia"/>
          <w:sz w:val="32"/>
        </w:rPr>
        <w:t>l</w:t>
      </w:r>
      <w:r w:rsidRPr="007A6F8D">
        <w:rPr>
          <w:rFonts w:ascii="Georgia" w:hAnsi="Georgia"/>
          <w:sz w:val="32"/>
        </w:rPr>
        <w:t xml:space="preserve"> Roc, et je te verserai le solde. » Lors, les mains </w:t>
      </w:r>
      <w:r w:rsidRPr="007A6F8D">
        <w:rPr>
          <w:rFonts w:ascii="Georgia" w:hAnsi="Georgia"/>
          <w:sz w:val="32"/>
        </w:rPr>
        <w:lastRenderedPageBreak/>
        <w:t>ruisselantes de dragons d</w:t>
      </w:r>
      <w:r w:rsidR="00842F6D">
        <w:rPr>
          <w:rFonts w:ascii="Georgia" w:hAnsi="Georgia"/>
          <w:sz w:val="32"/>
        </w:rPr>
        <w:t>’</w:t>
      </w:r>
      <w:r w:rsidRPr="007A6F8D">
        <w:rPr>
          <w:rFonts w:ascii="Georgia" w:hAnsi="Georgia"/>
          <w:sz w:val="32"/>
        </w:rPr>
        <w:t>or, le bougre était tombé à deux genoux, jurant ses grands dieux de n</w:t>
      </w:r>
      <w:r w:rsidR="00842F6D">
        <w:rPr>
          <w:rFonts w:ascii="Georgia" w:hAnsi="Georgia"/>
          <w:sz w:val="32"/>
        </w:rPr>
        <w:t>’</w:t>
      </w:r>
      <w:r w:rsidRPr="007A6F8D">
        <w:rPr>
          <w:rFonts w:ascii="Georgia" w:hAnsi="Georgia"/>
          <w:sz w:val="32"/>
        </w:rPr>
        <w:t>y point manquer !</w:t>
      </w:r>
    </w:p>
    <w:p w:rsidR="00F170CC" w:rsidRPr="007A6F8D" w:rsidRDefault="00F170CC" w:rsidP="007A6F8D">
      <w:pPr>
        <w:ind w:firstLine="720"/>
        <w:jc w:val="both"/>
        <w:rPr>
          <w:rFonts w:ascii="Georgia" w:hAnsi="Georgia"/>
          <w:sz w:val="32"/>
        </w:rPr>
      </w:pPr>
      <w:r w:rsidRPr="007A6F8D">
        <w:rPr>
          <w:rFonts w:ascii="Georgia" w:hAnsi="Georgia"/>
          <w:sz w:val="32"/>
        </w:rPr>
        <w:t>Pendant que Tyrion évidait en guise d</w:t>
      </w:r>
      <w:r w:rsidR="00842F6D">
        <w:rPr>
          <w:rFonts w:ascii="Georgia" w:hAnsi="Georgia"/>
          <w:sz w:val="32"/>
        </w:rPr>
        <w:t>’</w:t>
      </w:r>
      <w:r w:rsidRPr="007A6F8D">
        <w:rPr>
          <w:rFonts w:ascii="Georgia" w:hAnsi="Georgia"/>
          <w:sz w:val="32"/>
        </w:rPr>
        <w:t>assiettes deux rouelles de pain rassis, Bronn retira la viande du feu et se mit en devoir d</w:t>
      </w:r>
      <w:r w:rsidR="00842F6D">
        <w:rPr>
          <w:rFonts w:ascii="Georgia" w:hAnsi="Georgia"/>
          <w:sz w:val="32"/>
        </w:rPr>
        <w:t>’</w:t>
      </w:r>
      <w:r w:rsidRPr="007A6F8D">
        <w:rPr>
          <w:rFonts w:ascii="Georgia" w:hAnsi="Georgia"/>
          <w:sz w:val="32"/>
        </w:rPr>
        <w:t>y tailler de fortes tranches croustillantes au plus près de l</w:t>
      </w:r>
      <w:r w:rsidR="00842F6D">
        <w:rPr>
          <w:rFonts w:ascii="Georgia" w:hAnsi="Georgia"/>
          <w:sz w:val="32"/>
        </w:rPr>
        <w:t>’</w:t>
      </w:r>
      <w:r w:rsidRPr="007A6F8D">
        <w:rPr>
          <w:rFonts w:ascii="Georgia" w:hAnsi="Georgia"/>
          <w:sz w:val="32"/>
        </w:rPr>
        <w:t xml:space="preserve">os. « Si nous </w:t>
      </w:r>
      <w:r w:rsidR="00BA5CA7" w:rsidRPr="007A6F8D">
        <w:rPr>
          <w:rFonts w:ascii="Georgia" w:hAnsi="Georgia"/>
          <w:sz w:val="32"/>
        </w:rPr>
        <w:t>atteignons</w:t>
      </w:r>
      <w:r w:rsidRPr="007A6F8D">
        <w:rPr>
          <w:rFonts w:ascii="Georgia" w:hAnsi="Georgia"/>
          <w:sz w:val="32"/>
        </w:rPr>
        <w:t xml:space="preserve"> le Trident, dit-il ce faisant, que comptez-vous faire, ensuite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Hou ! m</w:t>
      </w:r>
      <w:r w:rsidR="00842F6D">
        <w:rPr>
          <w:rFonts w:ascii="Georgia" w:hAnsi="Georgia"/>
          <w:sz w:val="32"/>
        </w:rPr>
        <w:t>’</w:t>
      </w:r>
      <w:r w:rsidR="00F170CC" w:rsidRPr="007A6F8D">
        <w:rPr>
          <w:rFonts w:ascii="Georgia" w:hAnsi="Georgia"/>
          <w:sz w:val="32"/>
        </w:rPr>
        <w:t>offrir d</w:t>
      </w:r>
      <w:r w:rsidR="00842F6D">
        <w:rPr>
          <w:rFonts w:ascii="Georgia" w:hAnsi="Georgia"/>
          <w:sz w:val="32"/>
        </w:rPr>
        <w:t>’</w:t>
      </w:r>
      <w:r w:rsidR="00F170CC" w:rsidRPr="007A6F8D">
        <w:rPr>
          <w:rFonts w:ascii="Georgia" w:hAnsi="Georgia"/>
          <w:sz w:val="32"/>
        </w:rPr>
        <w:t>abord une pute, un plumard et un bon coup de vin, répondit le nain en tendant son pain pour le faire remplir de viande. Puis me rendre à Castra</w:t>
      </w:r>
      <w:r w:rsidR="00BA5CA7">
        <w:rPr>
          <w:rFonts w:ascii="Georgia" w:hAnsi="Georgia"/>
          <w:sz w:val="32"/>
        </w:rPr>
        <w:t>l</w:t>
      </w:r>
      <w:r w:rsidR="00F170CC" w:rsidRPr="007A6F8D">
        <w:rPr>
          <w:rFonts w:ascii="Georgia" w:hAnsi="Georgia"/>
          <w:sz w:val="32"/>
        </w:rPr>
        <w:t xml:space="preserve"> Roc ou à Port-Réal. Il m</w:t>
      </w:r>
      <w:r w:rsidR="00842F6D">
        <w:rPr>
          <w:rFonts w:ascii="Georgia" w:hAnsi="Georgia"/>
          <w:sz w:val="32"/>
        </w:rPr>
        <w:t>’</w:t>
      </w:r>
      <w:r w:rsidR="00F170CC" w:rsidRPr="007A6F8D">
        <w:rPr>
          <w:rFonts w:ascii="Georgia" w:hAnsi="Georgia"/>
          <w:sz w:val="32"/>
        </w:rPr>
        <w:t>y faut absolument poser un petit nombre de questions qui ne sauraient demeurer sans réponse. A propos de certain poignard. »</w:t>
      </w:r>
    </w:p>
    <w:p w:rsidR="00F170CC" w:rsidRPr="007A6F8D" w:rsidRDefault="00F170CC" w:rsidP="007A6F8D">
      <w:pPr>
        <w:ind w:firstLine="720"/>
        <w:jc w:val="both"/>
        <w:rPr>
          <w:rFonts w:ascii="Georgia" w:hAnsi="Georgia"/>
          <w:sz w:val="32"/>
        </w:rPr>
      </w:pPr>
      <w:r w:rsidRPr="007A6F8D">
        <w:rPr>
          <w:rFonts w:ascii="Georgia" w:hAnsi="Georgia"/>
          <w:sz w:val="32"/>
        </w:rPr>
        <w:t>Le reître acheva posément de mastiquer, déglutit. « Vous disiez donc la vérité ? Il ne vous appartenait pas ? »</w:t>
      </w:r>
    </w:p>
    <w:p w:rsidR="00F170CC" w:rsidRPr="007A6F8D" w:rsidRDefault="00F170CC" w:rsidP="007A6F8D">
      <w:pPr>
        <w:ind w:firstLine="720"/>
        <w:jc w:val="both"/>
        <w:rPr>
          <w:rFonts w:ascii="Georgia" w:hAnsi="Georgia"/>
          <w:sz w:val="32"/>
        </w:rPr>
      </w:pPr>
      <w:r w:rsidRPr="007A6F8D">
        <w:rPr>
          <w:rFonts w:ascii="Georgia" w:hAnsi="Georgia"/>
          <w:sz w:val="32"/>
        </w:rPr>
        <w:t>L</w:t>
      </w:r>
      <w:r w:rsidR="00842F6D">
        <w:rPr>
          <w:rFonts w:ascii="Georgia" w:hAnsi="Georgia"/>
          <w:sz w:val="32"/>
        </w:rPr>
        <w:t>’</w:t>
      </w:r>
      <w:r w:rsidRPr="007A6F8D">
        <w:rPr>
          <w:rFonts w:ascii="Georgia" w:hAnsi="Georgia"/>
          <w:sz w:val="32"/>
        </w:rPr>
        <w:t>ombre d</w:t>
      </w:r>
      <w:r w:rsidR="00842F6D">
        <w:rPr>
          <w:rFonts w:ascii="Georgia" w:hAnsi="Georgia"/>
          <w:sz w:val="32"/>
        </w:rPr>
        <w:t>’</w:t>
      </w:r>
      <w:r w:rsidRPr="007A6F8D">
        <w:rPr>
          <w:rFonts w:ascii="Georgia" w:hAnsi="Georgia"/>
          <w:sz w:val="32"/>
        </w:rPr>
        <w:t>un sourire effleura le m</w:t>
      </w:r>
      <w:r w:rsidR="00EB5621">
        <w:rPr>
          <w:rFonts w:ascii="Georgia" w:hAnsi="Georgia"/>
          <w:sz w:val="32"/>
        </w:rPr>
        <w:t>ufle de Tyrion. « Me prendrais-</w:t>
      </w:r>
      <w:r w:rsidRPr="007A6F8D">
        <w:rPr>
          <w:rFonts w:ascii="Georgia" w:hAnsi="Georgia"/>
          <w:sz w:val="32"/>
        </w:rPr>
        <w:t>tu pour un menteur ? »</w:t>
      </w:r>
    </w:p>
    <w:p w:rsidR="00F170CC" w:rsidRPr="007A6F8D" w:rsidRDefault="00F170CC" w:rsidP="007A6F8D">
      <w:pPr>
        <w:ind w:firstLine="720"/>
        <w:jc w:val="both"/>
        <w:rPr>
          <w:rFonts w:ascii="Georgia" w:hAnsi="Georgia"/>
          <w:sz w:val="32"/>
        </w:rPr>
      </w:pPr>
      <w:r w:rsidRPr="007A6F8D">
        <w:rPr>
          <w:rFonts w:ascii="Georgia" w:hAnsi="Georgia"/>
          <w:sz w:val="32"/>
        </w:rPr>
        <w:t>Quand ils se furent rassasiés, les étoiles scintillaient, la lune poussait une corne au-dessus des cimes. Tyrion déploya sur le sol sa pelisse de lynx et s</w:t>
      </w:r>
      <w:r w:rsidR="00842F6D">
        <w:rPr>
          <w:rFonts w:ascii="Georgia" w:hAnsi="Georgia"/>
          <w:sz w:val="32"/>
        </w:rPr>
        <w:t>’</w:t>
      </w:r>
      <w:r w:rsidRPr="007A6F8D">
        <w:rPr>
          <w:rFonts w:ascii="Georgia" w:hAnsi="Georgia"/>
          <w:sz w:val="32"/>
        </w:rPr>
        <w:t>y blottit, la tête calée sur sa selle. « Nos amis musardent...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 leur place, je redouterais quelque traquenard, dit Bronn. Pourquoi nous afficher de la sorte, sinon pour les y attirer ? »</w:t>
      </w:r>
    </w:p>
    <w:p w:rsidR="00F170CC" w:rsidRPr="007A6F8D" w:rsidRDefault="00F170CC" w:rsidP="007A6F8D">
      <w:pPr>
        <w:ind w:firstLine="720"/>
        <w:jc w:val="both"/>
        <w:rPr>
          <w:rFonts w:ascii="Georgia" w:hAnsi="Georgia"/>
          <w:sz w:val="32"/>
        </w:rPr>
      </w:pPr>
      <w:r w:rsidRPr="007A6F8D">
        <w:rPr>
          <w:rFonts w:ascii="Georgia" w:hAnsi="Georgia"/>
          <w:sz w:val="32"/>
        </w:rPr>
        <w:t xml:space="preserve">Un rire sous cape lui fit écho. « Alors, autant chanter, ça les </w:t>
      </w:r>
      <w:r w:rsidR="00BA5CA7" w:rsidRPr="007A6F8D">
        <w:rPr>
          <w:rFonts w:ascii="Georgia" w:hAnsi="Georgia"/>
          <w:sz w:val="32"/>
        </w:rPr>
        <w:t>terrifiera</w:t>
      </w:r>
      <w:r w:rsidRPr="007A6F8D">
        <w:rPr>
          <w:rFonts w:ascii="Georgia" w:hAnsi="Georgia"/>
          <w:sz w:val="32"/>
        </w:rPr>
        <w:t>. » Et il se mit à siffler un air guilleret.</w:t>
      </w:r>
    </w:p>
    <w:p w:rsidR="00F170CC" w:rsidRPr="007A6F8D" w:rsidRDefault="00F170CC" w:rsidP="007A6F8D">
      <w:pPr>
        <w:ind w:firstLine="720"/>
        <w:jc w:val="both"/>
        <w:rPr>
          <w:rFonts w:ascii="Georgia" w:hAnsi="Georgia"/>
          <w:sz w:val="32"/>
        </w:rPr>
      </w:pPr>
      <w:r w:rsidRPr="007A6F8D">
        <w:rPr>
          <w:rFonts w:ascii="Georgia" w:hAnsi="Georgia"/>
          <w:sz w:val="32"/>
        </w:rPr>
        <w:t>« Vous êtes cinglé, dit Bronn, tout en se dégraissant les ongles avec la pointe de son coutelas.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Tu n</w:t>
      </w:r>
      <w:r w:rsidR="00842F6D">
        <w:rPr>
          <w:rFonts w:ascii="Georgia" w:hAnsi="Georgia"/>
          <w:sz w:val="32"/>
        </w:rPr>
        <w:t>’</w:t>
      </w:r>
      <w:r w:rsidR="00F170CC" w:rsidRPr="007A6F8D">
        <w:rPr>
          <w:rFonts w:ascii="Georgia" w:hAnsi="Georgia"/>
          <w:sz w:val="32"/>
        </w:rPr>
        <w:t>aimes plus la musique, Bronn ?</w:t>
      </w:r>
    </w:p>
    <w:p w:rsidR="00F170CC" w:rsidRPr="007A6F8D" w:rsidRDefault="007A6F8D" w:rsidP="00BA5CA7">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w:t>
      </w:r>
      <w:r w:rsidR="00842F6D">
        <w:rPr>
          <w:rFonts w:ascii="Georgia" w:hAnsi="Georgia"/>
          <w:sz w:val="32"/>
        </w:rPr>
        <w:t>’</w:t>
      </w:r>
      <w:r w:rsidR="00F170CC" w:rsidRPr="007A6F8D">
        <w:rPr>
          <w:rFonts w:ascii="Georgia" w:hAnsi="Georgia"/>
          <w:sz w:val="32"/>
        </w:rPr>
        <w:t>il vous fallait de la musique, c</w:t>
      </w:r>
      <w:r w:rsidR="00842F6D">
        <w:rPr>
          <w:rFonts w:ascii="Georgia" w:hAnsi="Georgia"/>
          <w:sz w:val="32"/>
        </w:rPr>
        <w:t>’</w:t>
      </w:r>
      <w:r w:rsidR="00F170CC" w:rsidRPr="007A6F8D">
        <w:rPr>
          <w:rFonts w:ascii="Georgia" w:hAnsi="Georgia"/>
          <w:sz w:val="32"/>
        </w:rPr>
        <w:t>est Marillion qu</w:t>
      </w:r>
      <w:r w:rsidR="00842F6D">
        <w:rPr>
          <w:rFonts w:ascii="Georgia" w:hAnsi="Georgia"/>
          <w:sz w:val="32"/>
        </w:rPr>
        <w:t>’</w:t>
      </w:r>
      <w:r w:rsidR="00F170CC" w:rsidRPr="007A6F8D">
        <w:rPr>
          <w:rFonts w:ascii="Georgia" w:hAnsi="Georgia"/>
          <w:sz w:val="32"/>
        </w:rPr>
        <w:t>il fallait choisir</w:t>
      </w:r>
      <w:r w:rsidR="00BA5CA7">
        <w:rPr>
          <w:rFonts w:ascii="Georgia" w:hAnsi="Georgia"/>
          <w:sz w:val="32"/>
        </w:rPr>
        <w:t xml:space="preserve"> po</w:t>
      </w:r>
      <w:r w:rsidR="00F170CC" w:rsidRPr="007A6F8D">
        <w:rPr>
          <w:rFonts w:ascii="Georgia" w:hAnsi="Georgia"/>
          <w:sz w:val="32"/>
        </w:rPr>
        <w:t>ur champion. »</w:t>
      </w:r>
    </w:p>
    <w:p w:rsidR="00F170CC" w:rsidRPr="007A6F8D" w:rsidRDefault="00F170CC" w:rsidP="007A6F8D">
      <w:pPr>
        <w:ind w:firstLine="720"/>
        <w:jc w:val="both"/>
        <w:rPr>
          <w:rFonts w:ascii="Georgia" w:hAnsi="Georgia"/>
          <w:sz w:val="32"/>
        </w:rPr>
      </w:pPr>
      <w:r w:rsidRPr="007A6F8D">
        <w:rPr>
          <w:rFonts w:ascii="Georgia" w:hAnsi="Georgia"/>
          <w:sz w:val="32"/>
        </w:rPr>
        <w:t>Tyrion se fendit jusqu</w:t>
      </w:r>
      <w:r w:rsidR="00842F6D">
        <w:rPr>
          <w:rFonts w:ascii="Georgia" w:hAnsi="Georgia"/>
          <w:sz w:val="32"/>
        </w:rPr>
        <w:t>’</w:t>
      </w:r>
      <w:r w:rsidRPr="007A6F8D">
        <w:rPr>
          <w:rFonts w:ascii="Georgia" w:hAnsi="Georgia"/>
          <w:sz w:val="32"/>
        </w:rPr>
        <w:t>aux oreilles. « Ç</w:t>
      </w:r>
      <w:r w:rsidR="00842F6D">
        <w:rPr>
          <w:rFonts w:ascii="Georgia" w:hAnsi="Georgia"/>
          <w:sz w:val="32"/>
        </w:rPr>
        <w:t>’</w:t>
      </w:r>
      <w:r w:rsidRPr="007A6F8D">
        <w:rPr>
          <w:rFonts w:ascii="Georgia" w:hAnsi="Georgia"/>
          <w:sz w:val="32"/>
        </w:rPr>
        <w:t>aurait été fort divertissant.</w:t>
      </w:r>
      <w:r w:rsidR="00BA5CA7">
        <w:rPr>
          <w:rFonts w:ascii="Georgia" w:hAnsi="Georgia"/>
          <w:sz w:val="32"/>
        </w:rPr>
        <w:t xml:space="preserve"> J</w:t>
      </w:r>
      <w:r w:rsidRPr="007A6F8D">
        <w:rPr>
          <w:rFonts w:ascii="Georgia" w:hAnsi="Georgia"/>
          <w:sz w:val="32"/>
        </w:rPr>
        <w:t>e vois d</w:t>
      </w:r>
      <w:r w:rsidR="00842F6D">
        <w:rPr>
          <w:rFonts w:ascii="Georgia" w:hAnsi="Georgia"/>
          <w:sz w:val="32"/>
        </w:rPr>
        <w:t>’</w:t>
      </w:r>
      <w:r w:rsidRPr="007A6F8D">
        <w:rPr>
          <w:rFonts w:ascii="Georgia" w:hAnsi="Georgia"/>
          <w:sz w:val="32"/>
        </w:rPr>
        <w:t xml:space="preserve">ici, harpe au poing, terrasser ser Vardis. » Il se remit à </w:t>
      </w:r>
      <w:r w:rsidR="00BA5CA7" w:rsidRPr="007A6F8D">
        <w:rPr>
          <w:rFonts w:ascii="Georgia" w:hAnsi="Georgia"/>
          <w:sz w:val="32"/>
        </w:rPr>
        <w:t>siffler</w:t>
      </w:r>
      <w:r w:rsidRPr="007A6F8D">
        <w:rPr>
          <w:rFonts w:ascii="Georgia" w:hAnsi="Georgia"/>
          <w:sz w:val="32"/>
        </w:rPr>
        <w:t>. « Tu la connais, cette chanson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On l</w:t>
      </w:r>
      <w:r w:rsidR="00842F6D">
        <w:rPr>
          <w:rFonts w:ascii="Georgia" w:hAnsi="Georgia"/>
          <w:sz w:val="32"/>
        </w:rPr>
        <w:t>’</w:t>
      </w:r>
      <w:r w:rsidR="00F170CC" w:rsidRPr="007A6F8D">
        <w:rPr>
          <w:rFonts w:ascii="Georgia" w:hAnsi="Georgia"/>
          <w:sz w:val="32"/>
        </w:rPr>
        <w:t>entend çà et là, dans les gargotes et les bordels.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Chanson de Myr. "Les saisons de ma mie." Douce et triste, po</w:t>
      </w:r>
      <w:r w:rsidR="00BA5CA7">
        <w:rPr>
          <w:rFonts w:ascii="Georgia" w:hAnsi="Georgia"/>
          <w:sz w:val="32"/>
        </w:rPr>
        <w:t>u</w:t>
      </w:r>
      <w:r w:rsidR="00F170CC" w:rsidRPr="007A6F8D">
        <w:rPr>
          <w:rFonts w:ascii="Georgia" w:hAnsi="Georgia"/>
          <w:sz w:val="32"/>
        </w:rPr>
        <w:t>r qui comprend les paroles. La première fille avec qui j</w:t>
      </w:r>
      <w:r w:rsidR="00842F6D">
        <w:rPr>
          <w:rFonts w:ascii="Georgia" w:hAnsi="Georgia"/>
          <w:sz w:val="32"/>
        </w:rPr>
        <w:t>’</w:t>
      </w:r>
      <w:r w:rsidR="00F170CC" w:rsidRPr="007A6F8D">
        <w:rPr>
          <w:rFonts w:ascii="Georgia" w:hAnsi="Georgia"/>
          <w:sz w:val="32"/>
        </w:rPr>
        <w:t>ai couché la fredonnait sans cesse, et je n</w:t>
      </w:r>
      <w:r w:rsidR="00842F6D">
        <w:rPr>
          <w:rFonts w:ascii="Georgia" w:hAnsi="Georgia"/>
          <w:sz w:val="32"/>
        </w:rPr>
        <w:t>’</w:t>
      </w:r>
      <w:r w:rsidR="00F170CC" w:rsidRPr="007A6F8D">
        <w:rPr>
          <w:rFonts w:ascii="Georgia" w:hAnsi="Georgia"/>
          <w:sz w:val="32"/>
        </w:rPr>
        <w:t>ai jamais pu l</w:t>
      </w:r>
      <w:r w:rsidR="00842F6D">
        <w:rPr>
          <w:rFonts w:ascii="Georgia" w:hAnsi="Georgia"/>
          <w:sz w:val="32"/>
        </w:rPr>
        <w:t>’</w:t>
      </w:r>
      <w:r w:rsidR="00F170CC" w:rsidRPr="007A6F8D">
        <w:rPr>
          <w:rFonts w:ascii="Georgia" w:hAnsi="Georgia"/>
          <w:sz w:val="32"/>
        </w:rPr>
        <w:t xml:space="preserve">extraire </w:t>
      </w:r>
      <w:r w:rsidR="00F170CC" w:rsidRPr="007A6F8D">
        <w:rPr>
          <w:rFonts w:ascii="Georgia" w:hAnsi="Georgia"/>
          <w:sz w:val="32"/>
        </w:rPr>
        <w:lastRenderedPageBreak/>
        <w:t xml:space="preserve">de ma </w:t>
      </w:r>
      <w:r w:rsidR="00BA5CA7" w:rsidRPr="007A6F8D">
        <w:rPr>
          <w:rFonts w:ascii="Georgia" w:hAnsi="Georgia"/>
          <w:sz w:val="32"/>
        </w:rPr>
        <w:t>cerv</w:t>
      </w:r>
      <w:r w:rsidR="00BA5CA7">
        <w:rPr>
          <w:rFonts w:ascii="Georgia" w:hAnsi="Georgia"/>
          <w:sz w:val="32"/>
        </w:rPr>
        <w:t>ell</w:t>
      </w:r>
      <w:r w:rsidR="00BA5CA7" w:rsidRPr="007A6F8D">
        <w:rPr>
          <w:rFonts w:ascii="Georgia" w:hAnsi="Georgia"/>
          <w:sz w:val="32"/>
        </w:rPr>
        <w:t>e</w:t>
      </w:r>
      <w:r w:rsidR="00F170CC" w:rsidRPr="007A6F8D">
        <w:rPr>
          <w:rFonts w:ascii="Georgia" w:hAnsi="Georgia"/>
          <w:sz w:val="32"/>
        </w:rPr>
        <w:t>. » Il plongea son regard dans le firmament. Par cette nuit lim</w:t>
      </w:r>
      <w:r w:rsidR="00BA5CA7">
        <w:rPr>
          <w:rFonts w:ascii="Georgia" w:hAnsi="Georgia"/>
          <w:sz w:val="32"/>
        </w:rPr>
        <w:t>pi</w:t>
      </w:r>
      <w:r w:rsidR="00F170CC" w:rsidRPr="007A6F8D">
        <w:rPr>
          <w:rFonts w:ascii="Georgia" w:hAnsi="Georgia"/>
          <w:sz w:val="32"/>
        </w:rPr>
        <w:t>de et froide, les astres dardaient sur les montagnes enténébrées des r</w:t>
      </w:r>
      <w:r w:rsidR="00BA5CA7">
        <w:rPr>
          <w:rFonts w:ascii="Georgia" w:hAnsi="Georgia"/>
          <w:sz w:val="32"/>
        </w:rPr>
        <w:t>ayo</w:t>
      </w:r>
      <w:r w:rsidR="00F170CC" w:rsidRPr="007A6F8D">
        <w:rPr>
          <w:rFonts w:ascii="Georgia" w:hAnsi="Georgia"/>
          <w:sz w:val="32"/>
        </w:rPr>
        <w:t>ns aussi vifs et impitoyables que la vérité. « Je la connus par une</w:t>
      </w:r>
      <w:r w:rsidR="00BA5CA7">
        <w:rPr>
          <w:rFonts w:ascii="Georgia" w:hAnsi="Georgia"/>
          <w:sz w:val="32"/>
        </w:rPr>
        <w:t xml:space="preserve"> nu</w:t>
      </w:r>
      <w:r w:rsidR="00F170CC" w:rsidRPr="007A6F8D">
        <w:rPr>
          <w:rFonts w:ascii="Georgia" w:hAnsi="Georgia"/>
          <w:sz w:val="32"/>
        </w:rPr>
        <w:t>it semblable à celle-ci, s</w:t>
      </w:r>
      <w:r w:rsidR="00842F6D">
        <w:rPr>
          <w:rFonts w:ascii="Georgia" w:hAnsi="Georgia"/>
          <w:sz w:val="32"/>
        </w:rPr>
        <w:t>’</w:t>
      </w:r>
      <w:r w:rsidR="00F170CC" w:rsidRPr="007A6F8D">
        <w:rPr>
          <w:rFonts w:ascii="Georgia" w:hAnsi="Georgia"/>
          <w:sz w:val="32"/>
        </w:rPr>
        <w:t>entendit-il n</w:t>
      </w:r>
      <w:r w:rsidR="00BA5CA7">
        <w:rPr>
          <w:rFonts w:ascii="Georgia" w:hAnsi="Georgia"/>
          <w:sz w:val="32"/>
        </w:rPr>
        <w:t>arrer. Jaime et moi rentrions de</w:t>
      </w:r>
      <w:r w:rsidR="00F170CC" w:rsidRPr="007A6F8D">
        <w:rPr>
          <w:rFonts w:ascii="Georgia" w:hAnsi="Georgia"/>
          <w:sz w:val="32"/>
        </w:rPr>
        <w:t xml:space="preserve"> Port-Lannis quand retentirent soudain des cris, et elle survint, </w:t>
      </w:r>
      <w:r w:rsidR="00BA5CA7">
        <w:rPr>
          <w:rFonts w:ascii="Georgia" w:hAnsi="Georgia"/>
          <w:sz w:val="32"/>
        </w:rPr>
        <w:t>c</w:t>
      </w:r>
      <w:r w:rsidR="00F170CC" w:rsidRPr="007A6F8D">
        <w:rPr>
          <w:rFonts w:ascii="Georgia" w:hAnsi="Georgia"/>
          <w:sz w:val="32"/>
        </w:rPr>
        <w:t>o</w:t>
      </w:r>
      <w:r w:rsidR="00BA5CA7">
        <w:rPr>
          <w:rFonts w:ascii="Georgia" w:hAnsi="Georgia"/>
          <w:sz w:val="32"/>
        </w:rPr>
        <w:t>u</w:t>
      </w:r>
      <w:r w:rsidR="00F170CC" w:rsidRPr="007A6F8D">
        <w:rPr>
          <w:rFonts w:ascii="Georgia" w:hAnsi="Georgia"/>
          <w:sz w:val="32"/>
        </w:rPr>
        <w:t>rant sur la route, effarée, deux types à ses trousses, et qui gueu</w:t>
      </w:r>
      <w:r w:rsidR="00BA5CA7">
        <w:rPr>
          <w:rFonts w:ascii="Georgia" w:hAnsi="Georgia"/>
          <w:sz w:val="32"/>
        </w:rPr>
        <w:t>la</w:t>
      </w:r>
      <w:r w:rsidR="00F170CC" w:rsidRPr="007A6F8D">
        <w:rPr>
          <w:rFonts w:ascii="Georgia" w:hAnsi="Georgia"/>
          <w:sz w:val="32"/>
        </w:rPr>
        <w:t>ient comme des possédés. Mon frère dégaina et s</w:t>
      </w:r>
      <w:r w:rsidR="00842F6D">
        <w:rPr>
          <w:rFonts w:ascii="Georgia" w:hAnsi="Georgia"/>
          <w:sz w:val="32"/>
        </w:rPr>
        <w:t>’</w:t>
      </w:r>
      <w:r w:rsidR="00F170CC" w:rsidRPr="007A6F8D">
        <w:rPr>
          <w:rFonts w:ascii="Georgia" w:hAnsi="Georgia"/>
          <w:sz w:val="32"/>
        </w:rPr>
        <w:t>élança sur eux,</w:t>
      </w:r>
      <w:r w:rsidR="00BA5CA7">
        <w:rPr>
          <w:rFonts w:ascii="Georgia" w:hAnsi="Georgia"/>
          <w:sz w:val="32"/>
        </w:rPr>
        <w:t xml:space="preserve"> moi</w:t>
      </w:r>
      <w:r w:rsidR="00F170CC" w:rsidRPr="007A6F8D">
        <w:rPr>
          <w:rFonts w:ascii="Georgia" w:hAnsi="Georgia"/>
          <w:sz w:val="32"/>
        </w:rPr>
        <w:t xml:space="preserve">, je démontai secourir leur victime. Elle avait à peine un an de plus que moi, des cheveux sombres, elle </w:t>
      </w:r>
      <w:r w:rsidR="00BA5CA7">
        <w:rPr>
          <w:rFonts w:ascii="Georgia" w:hAnsi="Georgia"/>
          <w:sz w:val="32"/>
        </w:rPr>
        <w:t>était frêle, et sa figure vous bri</w:t>
      </w:r>
      <w:r w:rsidR="00F170CC" w:rsidRPr="007A6F8D">
        <w:rPr>
          <w:rFonts w:ascii="Georgia" w:hAnsi="Georgia"/>
          <w:sz w:val="32"/>
        </w:rPr>
        <w:t>sait le cœur. Elle brisa du moins le mien. Née du ruisseau, malin</w:t>
      </w:r>
      <w:r w:rsidR="00BA5CA7">
        <w:rPr>
          <w:rFonts w:ascii="Georgia" w:hAnsi="Georgia"/>
          <w:sz w:val="32"/>
        </w:rPr>
        <w:t>g</w:t>
      </w:r>
      <w:r w:rsidR="00F170CC" w:rsidRPr="007A6F8D">
        <w:rPr>
          <w:rFonts w:ascii="Georgia" w:hAnsi="Georgia"/>
          <w:sz w:val="32"/>
        </w:rPr>
        <w:t>re et malpropre mais... adorable. Comme ils avaient mis en pièces ses pauvres hardes, je l</w:t>
      </w:r>
      <w:r w:rsidR="00842F6D">
        <w:rPr>
          <w:rFonts w:ascii="Georgia" w:hAnsi="Georgia"/>
          <w:sz w:val="32"/>
        </w:rPr>
        <w:t>’</w:t>
      </w:r>
      <w:r w:rsidR="00F170CC" w:rsidRPr="007A6F8D">
        <w:rPr>
          <w:rFonts w:ascii="Georgia" w:hAnsi="Georgia"/>
          <w:sz w:val="32"/>
        </w:rPr>
        <w:t>enveloppai</w:t>
      </w:r>
      <w:r w:rsidR="00BA5CA7">
        <w:rPr>
          <w:rFonts w:ascii="Georgia" w:hAnsi="Georgia"/>
          <w:sz w:val="32"/>
        </w:rPr>
        <w:t xml:space="preserve"> dans mon propre manteau puis, p</w:t>
      </w:r>
      <w:r w:rsidR="00F170CC" w:rsidRPr="007A6F8D">
        <w:rPr>
          <w:rFonts w:ascii="Georgia" w:hAnsi="Georgia"/>
          <w:sz w:val="32"/>
        </w:rPr>
        <w:t xml:space="preserve">endant que Jaime traquait ces salauds </w:t>
      </w:r>
      <w:r w:rsidR="00BA5CA7">
        <w:rPr>
          <w:rFonts w:ascii="Georgia" w:hAnsi="Georgia"/>
          <w:sz w:val="32"/>
        </w:rPr>
        <w:t xml:space="preserve">dans les bois, parvins à lui </w:t>
      </w:r>
      <w:r w:rsidR="00F170CC" w:rsidRPr="007A6F8D">
        <w:rPr>
          <w:rFonts w:ascii="Georgia" w:hAnsi="Georgia"/>
          <w:sz w:val="32"/>
        </w:rPr>
        <w:t>a</w:t>
      </w:r>
      <w:r w:rsidR="00BA5CA7">
        <w:rPr>
          <w:rFonts w:ascii="Georgia" w:hAnsi="Georgia"/>
          <w:sz w:val="32"/>
        </w:rPr>
        <w:t>rrach</w:t>
      </w:r>
      <w:r w:rsidR="00F170CC" w:rsidRPr="007A6F8D">
        <w:rPr>
          <w:rFonts w:ascii="Georgia" w:hAnsi="Georgia"/>
          <w:sz w:val="32"/>
        </w:rPr>
        <w:t>er un nom, une histoire. Fille d</w:t>
      </w:r>
      <w:r w:rsidR="00842F6D">
        <w:rPr>
          <w:rFonts w:ascii="Georgia" w:hAnsi="Georgia"/>
          <w:sz w:val="32"/>
        </w:rPr>
        <w:t>’</w:t>
      </w:r>
      <w:r w:rsidR="00F170CC" w:rsidRPr="007A6F8D">
        <w:rPr>
          <w:rFonts w:ascii="Georgia" w:hAnsi="Georgia"/>
          <w:sz w:val="32"/>
        </w:rPr>
        <w:t xml:space="preserve">un petit fermier, seule au </w:t>
      </w:r>
      <w:r w:rsidR="00BA5CA7">
        <w:rPr>
          <w:rFonts w:ascii="Georgia" w:hAnsi="Georgia"/>
          <w:sz w:val="32"/>
        </w:rPr>
        <w:t>mo</w:t>
      </w:r>
      <w:r w:rsidR="00F170CC" w:rsidRPr="007A6F8D">
        <w:rPr>
          <w:rFonts w:ascii="Georgia" w:hAnsi="Georgia"/>
          <w:sz w:val="32"/>
        </w:rPr>
        <w:t>nde depuis qu</w:t>
      </w:r>
      <w:r w:rsidR="00842F6D">
        <w:rPr>
          <w:rFonts w:ascii="Georgia" w:hAnsi="Georgia"/>
          <w:sz w:val="32"/>
        </w:rPr>
        <w:t>’</w:t>
      </w:r>
      <w:r w:rsidR="00F170CC" w:rsidRPr="007A6F8D">
        <w:rPr>
          <w:rFonts w:ascii="Georgia" w:hAnsi="Georgia"/>
          <w:sz w:val="32"/>
        </w:rPr>
        <w:t xml:space="preserve">il était mort des fièvres, elle se rendait à..., bah, </w:t>
      </w:r>
      <w:r w:rsidR="00BA5CA7">
        <w:rPr>
          <w:rFonts w:ascii="Georgia" w:hAnsi="Georgia"/>
          <w:sz w:val="32"/>
        </w:rPr>
        <w:t>nu</w:t>
      </w:r>
      <w:r w:rsidR="00F170CC" w:rsidRPr="007A6F8D">
        <w:rPr>
          <w:rFonts w:ascii="Georgia" w:hAnsi="Georgia"/>
          <w:sz w:val="32"/>
        </w:rPr>
        <w:t>l</w:t>
      </w:r>
      <w:r w:rsidR="00BA5CA7">
        <w:rPr>
          <w:rFonts w:ascii="Georgia" w:hAnsi="Georgia"/>
          <w:sz w:val="32"/>
        </w:rPr>
        <w:t>l</w:t>
      </w:r>
      <w:r w:rsidR="00F170CC" w:rsidRPr="007A6F8D">
        <w:rPr>
          <w:rFonts w:ascii="Georgia" w:hAnsi="Georgia"/>
          <w:sz w:val="32"/>
        </w:rPr>
        <w:t>e part, en fait.</w:t>
      </w:r>
    </w:p>
    <w:p w:rsidR="00F170CC" w:rsidRPr="007A6F8D" w:rsidRDefault="00F170CC" w:rsidP="007A6F8D">
      <w:pPr>
        <w:ind w:firstLine="720"/>
        <w:jc w:val="both"/>
        <w:rPr>
          <w:rFonts w:ascii="Georgia" w:hAnsi="Georgia"/>
          <w:sz w:val="32"/>
        </w:rPr>
      </w:pPr>
      <w:r w:rsidRPr="007A6F8D">
        <w:rPr>
          <w:rFonts w:ascii="Georgia" w:hAnsi="Georgia"/>
          <w:sz w:val="32"/>
        </w:rPr>
        <w:t>« Lorsqu</w:t>
      </w:r>
      <w:r w:rsidR="00842F6D">
        <w:rPr>
          <w:rFonts w:ascii="Georgia" w:hAnsi="Georgia"/>
          <w:sz w:val="32"/>
        </w:rPr>
        <w:t>’</w:t>
      </w:r>
      <w:r w:rsidRPr="007A6F8D">
        <w:rPr>
          <w:rFonts w:ascii="Georgia" w:hAnsi="Georgia"/>
          <w:sz w:val="32"/>
        </w:rPr>
        <w:t>il nous rejoignit, au petit trot, Jaime écumait de n</w:t>
      </w:r>
      <w:r w:rsidR="00842F6D">
        <w:rPr>
          <w:rFonts w:ascii="Georgia" w:hAnsi="Georgia"/>
          <w:sz w:val="32"/>
        </w:rPr>
        <w:t>’</w:t>
      </w:r>
      <w:r w:rsidRPr="007A6F8D">
        <w:rPr>
          <w:rFonts w:ascii="Georgia" w:hAnsi="Georgia"/>
          <w:sz w:val="32"/>
        </w:rPr>
        <w:t xml:space="preserve">avoir </w:t>
      </w:r>
      <w:r w:rsidR="00BA5CA7">
        <w:rPr>
          <w:rFonts w:ascii="Georgia" w:hAnsi="Georgia"/>
          <w:sz w:val="32"/>
        </w:rPr>
        <w:t>pu</w:t>
      </w:r>
      <w:r w:rsidRPr="007A6F8D">
        <w:rPr>
          <w:rFonts w:ascii="Georgia" w:hAnsi="Georgia"/>
          <w:sz w:val="32"/>
        </w:rPr>
        <w:t xml:space="preserve"> saisir ses proies. Si près de chez nous, les malandrins ne s</w:t>
      </w:r>
      <w:r w:rsidR="00842F6D">
        <w:rPr>
          <w:rFonts w:ascii="Georgia" w:hAnsi="Georgia"/>
          <w:sz w:val="32"/>
        </w:rPr>
        <w:t>’</w:t>
      </w:r>
      <w:r w:rsidRPr="007A6F8D">
        <w:rPr>
          <w:rFonts w:ascii="Georgia" w:hAnsi="Georgia"/>
          <w:sz w:val="32"/>
        </w:rPr>
        <w:t>aven</w:t>
      </w:r>
      <w:r w:rsidR="00BA5CA7">
        <w:rPr>
          <w:rFonts w:ascii="Georgia" w:hAnsi="Georgia"/>
          <w:sz w:val="32"/>
        </w:rPr>
        <w:t>tu</w:t>
      </w:r>
      <w:r w:rsidRPr="007A6F8D">
        <w:rPr>
          <w:rFonts w:ascii="Georgia" w:hAnsi="Georgia"/>
          <w:sz w:val="32"/>
        </w:rPr>
        <w:t>r</w:t>
      </w:r>
      <w:r w:rsidR="00BA5CA7">
        <w:rPr>
          <w:rFonts w:ascii="Georgia" w:hAnsi="Georgia"/>
          <w:sz w:val="32"/>
        </w:rPr>
        <w:t>a</w:t>
      </w:r>
      <w:r w:rsidRPr="007A6F8D">
        <w:rPr>
          <w:rFonts w:ascii="Georgia" w:hAnsi="Georgia"/>
          <w:sz w:val="32"/>
        </w:rPr>
        <w:t>ient guère à dépouiller les voyageurs, et cette agression l</w:t>
      </w:r>
      <w:r w:rsidR="00842F6D">
        <w:rPr>
          <w:rFonts w:ascii="Georgia" w:hAnsi="Georgia"/>
          <w:sz w:val="32"/>
        </w:rPr>
        <w:t>’</w:t>
      </w:r>
      <w:r w:rsidRPr="007A6F8D">
        <w:rPr>
          <w:rFonts w:ascii="Georgia" w:hAnsi="Georgia"/>
          <w:sz w:val="32"/>
        </w:rPr>
        <w:t xml:space="preserve">ulcérait </w:t>
      </w:r>
      <w:r w:rsidR="00BA5CA7">
        <w:rPr>
          <w:rFonts w:ascii="Georgia" w:hAnsi="Georgia"/>
          <w:sz w:val="32"/>
        </w:rPr>
        <w:t>co</w:t>
      </w:r>
      <w:r w:rsidRPr="007A6F8D">
        <w:rPr>
          <w:rFonts w:ascii="Georgia" w:hAnsi="Georgia"/>
          <w:sz w:val="32"/>
        </w:rPr>
        <w:t>mme un camouflet personnel. Toutefois, la fille était trop affolée peur repartir seule. Aussi proposai-je</w:t>
      </w:r>
      <w:r w:rsidR="00BA5CA7">
        <w:rPr>
          <w:rFonts w:ascii="Georgia" w:hAnsi="Georgia"/>
          <w:sz w:val="32"/>
        </w:rPr>
        <w:t xml:space="preserve"> de la mener se restaurer dans la</w:t>
      </w:r>
      <w:r w:rsidRPr="007A6F8D">
        <w:rPr>
          <w:rFonts w:ascii="Georgia" w:hAnsi="Georgia"/>
          <w:sz w:val="32"/>
        </w:rPr>
        <w:t xml:space="preserve"> première auberge, tandis que lui</w:t>
      </w:r>
      <w:r w:rsidR="00BA5CA7">
        <w:rPr>
          <w:rFonts w:ascii="Georgia" w:hAnsi="Georgia"/>
          <w:sz w:val="32"/>
        </w:rPr>
        <w:t>-même filerait au Roc chercher d</w:t>
      </w:r>
      <w:r w:rsidRPr="007A6F8D">
        <w:rPr>
          <w:rFonts w:ascii="Georgia" w:hAnsi="Georgia"/>
          <w:sz w:val="32"/>
        </w:rPr>
        <w:t>es auxiliaires.</w:t>
      </w:r>
    </w:p>
    <w:p w:rsidR="00F170CC" w:rsidRPr="007A6F8D" w:rsidRDefault="00BA5CA7" w:rsidP="007A6F8D">
      <w:pPr>
        <w:ind w:firstLine="720"/>
        <w:jc w:val="both"/>
        <w:rPr>
          <w:rFonts w:ascii="Georgia" w:hAnsi="Georgia"/>
          <w:sz w:val="32"/>
        </w:rPr>
      </w:pPr>
      <w:r w:rsidRPr="007A6F8D">
        <w:rPr>
          <w:rFonts w:ascii="Georgia" w:hAnsi="Georgia"/>
          <w:sz w:val="32"/>
        </w:rPr>
        <w:t>«</w:t>
      </w:r>
      <w:r w:rsidR="00F170CC" w:rsidRPr="007A6F8D">
        <w:rPr>
          <w:rFonts w:ascii="Georgia" w:hAnsi="Georgia"/>
          <w:sz w:val="32"/>
        </w:rPr>
        <w:t xml:space="preserve"> Pour ce qui est d</w:t>
      </w:r>
      <w:r w:rsidR="00842F6D">
        <w:rPr>
          <w:rFonts w:ascii="Georgia" w:hAnsi="Georgia"/>
          <w:sz w:val="32"/>
        </w:rPr>
        <w:t>’</w:t>
      </w:r>
      <w:r w:rsidR="00F170CC" w:rsidRPr="007A6F8D">
        <w:rPr>
          <w:rFonts w:ascii="Georgia" w:hAnsi="Georgia"/>
          <w:sz w:val="32"/>
        </w:rPr>
        <w:t>elle, jamais je n</w:t>
      </w:r>
      <w:r w:rsidR="00842F6D">
        <w:rPr>
          <w:rFonts w:ascii="Georgia" w:hAnsi="Georgia"/>
          <w:sz w:val="32"/>
        </w:rPr>
        <w:t>’</w:t>
      </w:r>
      <w:r w:rsidR="00F170CC" w:rsidRPr="007A6F8D">
        <w:rPr>
          <w:rFonts w:ascii="Georgia" w:hAnsi="Georgia"/>
          <w:sz w:val="32"/>
        </w:rPr>
        <w:t>aurais cru qu</w:t>
      </w:r>
      <w:r w:rsidR="00842F6D">
        <w:rPr>
          <w:rFonts w:ascii="Georgia" w:hAnsi="Georgia"/>
          <w:sz w:val="32"/>
        </w:rPr>
        <w:t>’</w:t>
      </w:r>
      <w:r w:rsidR="00F170CC" w:rsidRPr="007A6F8D">
        <w:rPr>
          <w:rFonts w:ascii="Georgia" w:hAnsi="Georgia"/>
          <w:sz w:val="32"/>
        </w:rPr>
        <w:t>on pût avoir si f</w:t>
      </w:r>
      <w:r>
        <w:rPr>
          <w:rFonts w:ascii="Georgia" w:hAnsi="Georgia"/>
          <w:sz w:val="32"/>
        </w:rPr>
        <w:t>a</w:t>
      </w:r>
      <w:r w:rsidR="00F170CC" w:rsidRPr="007A6F8D">
        <w:rPr>
          <w:rFonts w:ascii="Georgia" w:hAnsi="Georgia"/>
          <w:sz w:val="32"/>
        </w:rPr>
        <w:t xml:space="preserve">im. Tout en devisant, nous engloutîmes à nous deux près de </w:t>
      </w:r>
      <w:r>
        <w:rPr>
          <w:rFonts w:ascii="Georgia" w:hAnsi="Georgia"/>
          <w:sz w:val="32"/>
        </w:rPr>
        <w:t>t</w:t>
      </w:r>
      <w:r w:rsidR="00F170CC" w:rsidRPr="007A6F8D">
        <w:rPr>
          <w:rFonts w:ascii="Georgia" w:hAnsi="Georgia"/>
          <w:sz w:val="32"/>
        </w:rPr>
        <w:t>r</w:t>
      </w:r>
      <w:r>
        <w:rPr>
          <w:rFonts w:ascii="Georgia" w:hAnsi="Georgia"/>
          <w:sz w:val="32"/>
        </w:rPr>
        <w:t>oi</w:t>
      </w:r>
      <w:r w:rsidR="00F170CC" w:rsidRPr="007A6F8D">
        <w:rPr>
          <w:rFonts w:ascii="Georgia" w:hAnsi="Georgia"/>
          <w:sz w:val="32"/>
        </w:rPr>
        <w:t xml:space="preserve">s poulets, vidâmes un flacon, et le vin </w:t>
      </w:r>
      <w:r w:rsidRPr="00BA5CA7">
        <w:rPr>
          <w:rFonts w:ascii="Georgia" w:hAnsi="Georgia"/>
          <w:sz w:val="32"/>
        </w:rPr>
        <w:t>–</w:t>
      </w:r>
      <w:r w:rsidR="00F170CC" w:rsidRPr="007A6F8D">
        <w:rPr>
          <w:rFonts w:ascii="Georgia" w:hAnsi="Georgia"/>
          <w:sz w:val="32"/>
        </w:rPr>
        <w:t xml:space="preserve"> je n</w:t>
      </w:r>
      <w:r w:rsidR="00842F6D">
        <w:rPr>
          <w:rFonts w:ascii="Georgia" w:hAnsi="Georgia"/>
          <w:sz w:val="32"/>
        </w:rPr>
        <w:t>’</w:t>
      </w:r>
      <w:r w:rsidR="00F170CC" w:rsidRPr="007A6F8D">
        <w:rPr>
          <w:rFonts w:ascii="Georgia" w:hAnsi="Georgia"/>
          <w:sz w:val="32"/>
        </w:rPr>
        <w:t xml:space="preserve">avais que treize </w:t>
      </w:r>
      <w:r>
        <w:rPr>
          <w:rFonts w:ascii="Georgia" w:hAnsi="Georgia"/>
          <w:sz w:val="32"/>
        </w:rPr>
        <w:t>an</w:t>
      </w:r>
      <w:r w:rsidR="00F170CC" w:rsidRPr="007A6F8D">
        <w:rPr>
          <w:rFonts w:ascii="Georgia" w:hAnsi="Georgia"/>
          <w:sz w:val="32"/>
        </w:rPr>
        <w:t xml:space="preserve">s </w:t>
      </w:r>
      <w:r w:rsidRPr="00BA5CA7">
        <w:rPr>
          <w:rFonts w:ascii="Georgia" w:hAnsi="Georgia"/>
          <w:sz w:val="32"/>
        </w:rPr>
        <w:t>–</w:t>
      </w:r>
      <w:r w:rsidR="00F170CC" w:rsidRPr="007A6F8D">
        <w:rPr>
          <w:rFonts w:ascii="Georgia" w:hAnsi="Georgia"/>
          <w:sz w:val="32"/>
        </w:rPr>
        <w:t xml:space="preserve"> m</w:t>
      </w:r>
      <w:r w:rsidR="00842F6D">
        <w:rPr>
          <w:rFonts w:ascii="Georgia" w:hAnsi="Georgia"/>
          <w:sz w:val="32"/>
        </w:rPr>
        <w:t>’</w:t>
      </w:r>
      <w:r w:rsidR="00F170CC" w:rsidRPr="007A6F8D">
        <w:rPr>
          <w:rFonts w:ascii="Georgia" w:hAnsi="Georgia"/>
          <w:sz w:val="32"/>
        </w:rPr>
        <w:t>échauffa le crâne, je crains. Tant et si bien que, sans s</w:t>
      </w:r>
      <w:r>
        <w:rPr>
          <w:rFonts w:ascii="Georgia" w:hAnsi="Georgia"/>
          <w:sz w:val="32"/>
        </w:rPr>
        <w:t>av</w:t>
      </w:r>
      <w:r w:rsidR="00F170CC" w:rsidRPr="007A6F8D">
        <w:rPr>
          <w:rFonts w:ascii="Georgia" w:hAnsi="Georgia"/>
          <w:sz w:val="32"/>
        </w:rPr>
        <w:t>oir comment, je me retrouvai par</w:t>
      </w:r>
      <w:r>
        <w:rPr>
          <w:rFonts w:ascii="Georgia" w:hAnsi="Georgia"/>
          <w:sz w:val="32"/>
        </w:rPr>
        <w:t>tageant son lit. Toute timide qu</w:t>
      </w:r>
      <w:r w:rsidR="00842F6D">
        <w:rPr>
          <w:rFonts w:ascii="Georgia" w:hAnsi="Georgia"/>
          <w:sz w:val="32"/>
        </w:rPr>
        <w:t>’</w:t>
      </w:r>
      <w:r w:rsidR="00F170CC" w:rsidRPr="007A6F8D">
        <w:rPr>
          <w:rFonts w:ascii="Georgia" w:hAnsi="Georgia"/>
          <w:sz w:val="32"/>
        </w:rPr>
        <w:t>elle était, je l</w:t>
      </w:r>
      <w:r w:rsidR="00842F6D">
        <w:rPr>
          <w:rFonts w:ascii="Georgia" w:hAnsi="Georgia"/>
          <w:sz w:val="32"/>
        </w:rPr>
        <w:t>’</w:t>
      </w:r>
      <w:r w:rsidR="00F170CC" w:rsidRPr="007A6F8D">
        <w:rPr>
          <w:rFonts w:ascii="Georgia" w:hAnsi="Georgia"/>
          <w:sz w:val="32"/>
        </w:rPr>
        <w:t>étais autrement plus qu</w:t>
      </w:r>
      <w:r w:rsidR="00842F6D">
        <w:rPr>
          <w:rFonts w:ascii="Georgia" w:hAnsi="Georgia"/>
          <w:sz w:val="32"/>
        </w:rPr>
        <w:t>’</w:t>
      </w:r>
      <w:r w:rsidR="00F170CC" w:rsidRPr="007A6F8D">
        <w:rPr>
          <w:rFonts w:ascii="Georgia" w:hAnsi="Georgia"/>
          <w:sz w:val="32"/>
        </w:rPr>
        <w:t>elle. Où je puisai le cou</w:t>
      </w:r>
      <w:r>
        <w:rPr>
          <w:rFonts w:ascii="Georgia" w:hAnsi="Georgia"/>
          <w:sz w:val="32"/>
        </w:rPr>
        <w:t>rag</w:t>
      </w:r>
      <w:r w:rsidR="00F170CC" w:rsidRPr="007A6F8D">
        <w:rPr>
          <w:rFonts w:ascii="Georgia" w:hAnsi="Georgia"/>
          <w:sz w:val="32"/>
        </w:rPr>
        <w:t>e, en tout cas, mystère éternel. Elle se mit à pleurnicher quand je brisai son pucelage et, l</w:t>
      </w:r>
      <w:r w:rsidR="00842F6D">
        <w:rPr>
          <w:rFonts w:ascii="Georgia" w:hAnsi="Georgia"/>
          <w:sz w:val="32"/>
        </w:rPr>
        <w:t>’</w:t>
      </w:r>
      <w:r w:rsidR="00F170CC" w:rsidRPr="007A6F8D">
        <w:rPr>
          <w:rFonts w:ascii="Georgia" w:hAnsi="Georgia"/>
          <w:sz w:val="32"/>
        </w:rPr>
        <w:t>instant d</w:t>
      </w:r>
      <w:r w:rsidR="00842F6D">
        <w:rPr>
          <w:rFonts w:ascii="Georgia" w:hAnsi="Georgia"/>
          <w:sz w:val="32"/>
        </w:rPr>
        <w:t>’</w:t>
      </w:r>
      <w:r w:rsidR="00F170CC" w:rsidRPr="007A6F8D">
        <w:rPr>
          <w:rFonts w:ascii="Georgia" w:hAnsi="Georgia"/>
          <w:sz w:val="32"/>
        </w:rPr>
        <w:t>après, m</w:t>
      </w:r>
      <w:r w:rsidR="00842F6D">
        <w:rPr>
          <w:rFonts w:ascii="Georgia" w:hAnsi="Georgia"/>
          <w:sz w:val="32"/>
        </w:rPr>
        <w:t>’</w:t>
      </w:r>
      <w:r w:rsidR="00F170CC" w:rsidRPr="007A6F8D">
        <w:rPr>
          <w:rFonts w:ascii="Georgia" w:hAnsi="Georgia"/>
          <w:sz w:val="32"/>
        </w:rPr>
        <w:t xml:space="preserve">embrassait, me </w:t>
      </w:r>
      <w:r w:rsidRPr="007A6F8D">
        <w:rPr>
          <w:rFonts w:ascii="Georgia" w:hAnsi="Georgia"/>
          <w:sz w:val="32"/>
        </w:rPr>
        <w:t>chantonnait</w:t>
      </w:r>
      <w:r w:rsidR="00F170CC" w:rsidRPr="007A6F8D">
        <w:rPr>
          <w:rFonts w:ascii="Georgia" w:hAnsi="Georgia"/>
          <w:sz w:val="32"/>
        </w:rPr>
        <w:t xml:space="preserve"> si gentiment sa petite chanson qu</w:t>
      </w:r>
      <w:r w:rsidR="00842F6D">
        <w:rPr>
          <w:rFonts w:ascii="Georgia" w:hAnsi="Georgia"/>
          <w:sz w:val="32"/>
        </w:rPr>
        <w:t>’</w:t>
      </w:r>
      <w:r w:rsidR="00F170CC" w:rsidRPr="007A6F8D">
        <w:rPr>
          <w:rFonts w:ascii="Georgia" w:hAnsi="Georgia"/>
          <w:sz w:val="32"/>
        </w:rPr>
        <w:t>au matin j</w:t>
      </w:r>
      <w:r w:rsidR="00842F6D">
        <w:rPr>
          <w:rFonts w:ascii="Georgia" w:hAnsi="Georgia"/>
          <w:sz w:val="32"/>
        </w:rPr>
        <w:t>’</w:t>
      </w:r>
      <w:r w:rsidR="00F170CC" w:rsidRPr="007A6F8D">
        <w:rPr>
          <w:rFonts w:ascii="Georgia" w:hAnsi="Georgia"/>
          <w:sz w:val="32"/>
        </w:rPr>
        <w:t xml:space="preserve">étais </w:t>
      </w:r>
      <w:r w:rsidRPr="007A6F8D">
        <w:rPr>
          <w:rFonts w:ascii="Georgia" w:hAnsi="Georgia"/>
          <w:sz w:val="32"/>
        </w:rPr>
        <w:t>amoureux</w:t>
      </w:r>
      <w:r w:rsidR="00F170CC" w:rsidRPr="007A6F8D">
        <w:rPr>
          <w:rFonts w:ascii="Georgia" w:hAnsi="Georgia"/>
          <w:sz w:val="32"/>
        </w:rPr>
        <w:t>.</w:t>
      </w:r>
    </w:p>
    <w:p w:rsidR="00F170CC" w:rsidRPr="007A6F8D" w:rsidRDefault="007A6F8D" w:rsidP="007A6F8D">
      <w:pPr>
        <w:ind w:firstLine="720"/>
        <w:jc w:val="both"/>
        <w:rPr>
          <w:rFonts w:ascii="Georgia" w:hAnsi="Georgia"/>
          <w:sz w:val="32"/>
        </w:rPr>
      </w:pPr>
      <w:r w:rsidRPr="007A6F8D">
        <w:rPr>
          <w:rFonts w:ascii="Georgia" w:hAnsi="Georgia"/>
          <w:i/>
          <w:sz w:val="32"/>
        </w:rPr>
        <w:t>— Vous ?</w:t>
      </w:r>
      <w:r w:rsidR="00F170CC" w:rsidRPr="007A6F8D">
        <w:rPr>
          <w:rFonts w:ascii="Georgia" w:hAnsi="Georgia"/>
          <w:sz w:val="32"/>
        </w:rPr>
        <w:t xml:space="preserve"> » Rieuse était la voix de Bronn.</w:t>
      </w:r>
    </w:p>
    <w:p w:rsidR="00F170CC" w:rsidRPr="007A6F8D" w:rsidRDefault="00F170CC" w:rsidP="007A6F8D">
      <w:pPr>
        <w:ind w:firstLine="720"/>
        <w:jc w:val="both"/>
        <w:rPr>
          <w:rFonts w:ascii="Georgia" w:hAnsi="Georgia"/>
          <w:sz w:val="32"/>
        </w:rPr>
      </w:pPr>
      <w:r w:rsidRPr="007A6F8D">
        <w:rPr>
          <w:rFonts w:ascii="Georgia" w:hAnsi="Georgia"/>
          <w:sz w:val="32"/>
        </w:rPr>
        <w:t xml:space="preserve">« Burlesque, hein ? » Tyrion siffla quelques mesures de la </w:t>
      </w:r>
      <w:r w:rsidR="00BB0321" w:rsidRPr="007A6F8D">
        <w:rPr>
          <w:rFonts w:ascii="Georgia" w:hAnsi="Georgia"/>
          <w:sz w:val="32"/>
        </w:rPr>
        <w:t>rengaine</w:t>
      </w:r>
      <w:r w:rsidRPr="007A6F8D">
        <w:rPr>
          <w:rFonts w:ascii="Georgia" w:hAnsi="Georgia"/>
          <w:sz w:val="32"/>
        </w:rPr>
        <w:t>. « Et je l</w:t>
      </w:r>
      <w:r w:rsidR="00842F6D">
        <w:rPr>
          <w:rFonts w:ascii="Georgia" w:hAnsi="Georgia"/>
          <w:sz w:val="32"/>
        </w:rPr>
        <w:t>’</w:t>
      </w:r>
      <w:r w:rsidRPr="007A6F8D">
        <w:rPr>
          <w:rFonts w:ascii="Georgia" w:hAnsi="Georgia"/>
          <w:sz w:val="32"/>
        </w:rPr>
        <w:t>épousai, confessa-t-il enfin.</w:t>
      </w:r>
    </w:p>
    <w:p w:rsidR="00F170CC" w:rsidRPr="007A6F8D" w:rsidRDefault="007A6F8D" w:rsidP="007A6F8D">
      <w:pPr>
        <w:ind w:firstLine="720"/>
        <w:jc w:val="both"/>
        <w:rPr>
          <w:rFonts w:ascii="Georgia" w:hAnsi="Georgia"/>
          <w:sz w:val="32"/>
        </w:rPr>
      </w:pPr>
      <w:r w:rsidRPr="007A6F8D">
        <w:rPr>
          <w:rFonts w:ascii="Georgia" w:hAnsi="Georgia"/>
          <w:sz w:val="32"/>
        </w:rPr>
        <w:lastRenderedPageBreak/>
        <w:t>— </w:t>
      </w:r>
      <w:r w:rsidR="00F170CC" w:rsidRPr="007A6F8D">
        <w:rPr>
          <w:rFonts w:ascii="Georgia" w:hAnsi="Georgia"/>
          <w:sz w:val="32"/>
        </w:rPr>
        <w:t>Un Lannister de Castra</w:t>
      </w:r>
      <w:r w:rsidR="00BB0321">
        <w:rPr>
          <w:rFonts w:ascii="Georgia" w:hAnsi="Georgia"/>
          <w:sz w:val="32"/>
        </w:rPr>
        <w:t>l</w:t>
      </w:r>
      <w:r w:rsidR="00F170CC" w:rsidRPr="007A6F8D">
        <w:rPr>
          <w:rFonts w:ascii="Georgia" w:hAnsi="Georgia"/>
          <w:sz w:val="32"/>
        </w:rPr>
        <w:t xml:space="preserve"> Roc, épouser la fille d</w:t>
      </w:r>
      <w:r w:rsidR="00842F6D">
        <w:rPr>
          <w:rFonts w:ascii="Georgia" w:hAnsi="Georgia"/>
          <w:sz w:val="32"/>
        </w:rPr>
        <w:t>’</w:t>
      </w:r>
      <w:r w:rsidR="00F170CC" w:rsidRPr="007A6F8D">
        <w:rPr>
          <w:rFonts w:ascii="Georgia" w:hAnsi="Georgia"/>
          <w:sz w:val="32"/>
        </w:rPr>
        <w:t xml:space="preserve">un petit </w:t>
      </w:r>
      <w:r w:rsidR="00BB0321" w:rsidRPr="007A6F8D">
        <w:rPr>
          <w:rFonts w:ascii="Georgia" w:hAnsi="Georgia"/>
          <w:sz w:val="32"/>
        </w:rPr>
        <w:t>fermier</w:t>
      </w:r>
      <w:r w:rsidR="00F170CC" w:rsidRPr="007A6F8D">
        <w:rPr>
          <w:rFonts w:ascii="Georgia" w:hAnsi="Georgia"/>
          <w:sz w:val="32"/>
        </w:rPr>
        <w:t xml:space="preserve"> ? s</w:t>
      </w:r>
      <w:r w:rsidR="00842F6D">
        <w:rPr>
          <w:rFonts w:ascii="Georgia" w:hAnsi="Georgia"/>
          <w:sz w:val="32"/>
        </w:rPr>
        <w:t>’</w:t>
      </w:r>
      <w:r w:rsidR="00F170CC" w:rsidRPr="007A6F8D">
        <w:rPr>
          <w:rFonts w:ascii="Georgia" w:hAnsi="Georgia"/>
          <w:sz w:val="32"/>
        </w:rPr>
        <w:t>ébahit Bronn. Pas dû être facile facile...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Oh, les miracles de gamin, vois-tu, quelques gros mensonges, une poignée de piécettes et un septon saoul suffisent à les opérer... N</w:t>
      </w:r>
      <w:r w:rsidR="00842F6D">
        <w:rPr>
          <w:rFonts w:ascii="Georgia" w:hAnsi="Georgia"/>
          <w:sz w:val="32"/>
        </w:rPr>
        <w:t>’</w:t>
      </w:r>
      <w:r w:rsidR="00F170CC" w:rsidRPr="007A6F8D">
        <w:rPr>
          <w:rFonts w:ascii="Georgia" w:hAnsi="Georgia"/>
          <w:sz w:val="32"/>
        </w:rPr>
        <w:t>osant pas installer ma moitié au Roc, je lui fis présent d</w:t>
      </w:r>
      <w:r w:rsidR="00842F6D">
        <w:rPr>
          <w:rFonts w:ascii="Georgia" w:hAnsi="Georgia"/>
          <w:sz w:val="32"/>
        </w:rPr>
        <w:t>’</w:t>
      </w:r>
      <w:r w:rsidR="00F170CC" w:rsidRPr="007A6F8D">
        <w:rPr>
          <w:rFonts w:ascii="Georgia" w:hAnsi="Georgia"/>
          <w:sz w:val="32"/>
        </w:rPr>
        <w:t>un cottage où, quinze jours durant, nous jouâmes à petite femme et petit mari. Sur ce, le septon dessoûlé ne trouva rien de plus pressé que d</w:t>
      </w:r>
      <w:r w:rsidR="00842F6D">
        <w:rPr>
          <w:rFonts w:ascii="Georgia" w:hAnsi="Georgia"/>
          <w:sz w:val="32"/>
        </w:rPr>
        <w:t>’</w:t>
      </w:r>
      <w:r w:rsidR="00F170CC" w:rsidRPr="007A6F8D">
        <w:rPr>
          <w:rFonts w:ascii="Georgia" w:hAnsi="Georgia"/>
          <w:sz w:val="32"/>
        </w:rPr>
        <w:t>aller révéler le pot-aux-roses au seigneur mon père. » A sa propre stupeur, il découvrait à quel point le navrait encore, après tant d</w:t>
      </w:r>
      <w:r w:rsidR="00842F6D">
        <w:rPr>
          <w:rFonts w:ascii="Georgia" w:hAnsi="Georgia"/>
          <w:sz w:val="32"/>
        </w:rPr>
        <w:t>’</w:t>
      </w:r>
      <w:r w:rsidR="00F170CC" w:rsidRPr="007A6F8D">
        <w:rPr>
          <w:rFonts w:ascii="Georgia" w:hAnsi="Georgia"/>
          <w:sz w:val="32"/>
        </w:rPr>
        <w:t>années, l</w:t>
      </w:r>
      <w:r w:rsidR="00842F6D">
        <w:rPr>
          <w:rFonts w:ascii="Georgia" w:hAnsi="Georgia"/>
          <w:sz w:val="32"/>
        </w:rPr>
        <w:t>’</w:t>
      </w:r>
      <w:r w:rsidR="00F170CC" w:rsidRPr="007A6F8D">
        <w:rPr>
          <w:rFonts w:ascii="Georgia" w:hAnsi="Georgia"/>
          <w:sz w:val="32"/>
        </w:rPr>
        <w:t>évocation de sa mésaventure. Devait-il en incriminer la fatigue, tout bonnement ? « Ainsi sombra notre ménage. » Il se mit sur son séant, fixa les flammes agonisantes. Leur maigre éclat le faisait clignoter.</w:t>
      </w:r>
    </w:p>
    <w:p w:rsidR="00F170CC" w:rsidRPr="007A6F8D" w:rsidRDefault="00F170CC" w:rsidP="007A6F8D">
      <w:pPr>
        <w:ind w:firstLine="720"/>
        <w:jc w:val="both"/>
        <w:rPr>
          <w:rFonts w:ascii="Georgia" w:hAnsi="Georgia"/>
          <w:sz w:val="32"/>
        </w:rPr>
      </w:pPr>
      <w:r w:rsidRPr="007A6F8D">
        <w:rPr>
          <w:rFonts w:ascii="Georgia" w:hAnsi="Georgia"/>
          <w:sz w:val="32"/>
        </w:rPr>
        <w:t>« Il chassa la fille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Il fit bien mieux. D</w:t>
      </w:r>
      <w:r w:rsidR="00842F6D">
        <w:rPr>
          <w:rFonts w:ascii="Georgia" w:hAnsi="Georgia"/>
          <w:sz w:val="32"/>
        </w:rPr>
        <w:t>’</w:t>
      </w:r>
      <w:r w:rsidR="00F170CC" w:rsidRPr="007A6F8D">
        <w:rPr>
          <w:rFonts w:ascii="Georgia" w:hAnsi="Georgia"/>
          <w:sz w:val="32"/>
        </w:rPr>
        <w:t>abord, il obligea mon frère à me dire la vérité. La fille était une putain, mon vieux. Jaime avait tout combiné de a à z, Port-Lannis, le retour, les bandits, tout. Il n</w:t>
      </w:r>
      <w:r w:rsidR="00842F6D">
        <w:rPr>
          <w:rFonts w:ascii="Georgia" w:hAnsi="Georgia"/>
          <w:sz w:val="32"/>
        </w:rPr>
        <w:t>’</w:t>
      </w:r>
      <w:r w:rsidR="00F170CC" w:rsidRPr="007A6F8D">
        <w:rPr>
          <w:rFonts w:ascii="Georgia" w:hAnsi="Georgia"/>
          <w:sz w:val="32"/>
        </w:rPr>
        <w:t>était que temps, selon lui, de me dépuceler. Double tarif pour une vierge, attendu que je débutais.</w:t>
      </w:r>
    </w:p>
    <w:p w:rsidR="00F170CC" w:rsidRPr="007A6F8D" w:rsidRDefault="00F170CC" w:rsidP="007A6F8D">
      <w:pPr>
        <w:ind w:firstLine="720"/>
        <w:jc w:val="both"/>
        <w:rPr>
          <w:rFonts w:ascii="Georgia" w:hAnsi="Georgia"/>
          <w:sz w:val="32"/>
        </w:rPr>
      </w:pPr>
      <w:r w:rsidRPr="007A6F8D">
        <w:rPr>
          <w:rFonts w:ascii="Georgia" w:hAnsi="Georgia"/>
          <w:sz w:val="32"/>
        </w:rPr>
        <w:t>« Après les aveux de Jaime, lord Tywin jugea bon d</w:t>
      </w:r>
      <w:r w:rsidR="00842F6D">
        <w:rPr>
          <w:rFonts w:ascii="Georgia" w:hAnsi="Georgia"/>
          <w:sz w:val="32"/>
        </w:rPr>
        <w:t>’</w:t>
      </w:r>
      <w:r w:rsidRPr="007A6F8D">
        <w:rPr>
          <w:rFonts w:ascii="Georgia" w:hAnsi="Georgia"/>
          <w:sz w:val="32"/>
        </w:rPr>
        <w:t>édifier toute sa maisonnée. Il fit enlever ma femme et la livra à ses gardes. On ne la paya pas trop mal. Une pièce d</w:t>
      </w:r>
      <w:r w:rsidR="00842F6D">
        <w:rPr>
          <w:rFonts w:ascii="Georgia" w:hAnsi="Georgia"/>
          <w:sz w:val="32"/>
        </w:rPr>
        <w:t>’</w:t>
      </w:r>
      <w:r w:rsidRPr="007A6F8D">
        <w:rPr>
          <w:rFonts w:ascii="Georgia" w:hAnsi="Georgia"/>
          <w:sz w:val="32"/>
        </w:rPr>
        <w:t xml:space="preserve">argent par homme, tu connais </w:t>
      </w:r>
      <w:r w:rsidR="00BB0321" w:rsidRPr="007A6F8D">
        <w:rPr>
          <w:rFonts w:ascii="Georgia" w:hAnsi="Georgia"/>
          <w:sz w:val="32"/>
        </w:rPr>
        <w:t>beaucoup</w:t>
      </w:r>
      <w:r w:rsidRPr="007A6F8D">
        <w:rPr>
          <w:rFonts w:ascii="Georgia" w:hAnsi="Georgia"/>
          <w:sz w:val="32"/>
        </w:rPr>
        <w:t xml:space="preserve"> de putains qui réclament aussi cher</w:t>
      </w:r>
      <w:r w:rsidR="00BB0321">
        <w:rPr>
          <w:rFonts w:ascii="Georgia" w:hAnsi="Georgia"/>
          <w:sz w:val="32"/>
        </w:rPr>
        <w:t xml:space="preserve"> </w:t>
      </w:r>
      <w:r w:rsidRPr="007A6F8D">
        <w:rPr>
          <w:rFonts w:ascii="Georgia" w:hAnsi="Georgia"/>
          <w:sz w:val="32"/>
        </w:rPr>
        <w:t>? Il me fit asseoir dans l</w:t>
      </w:r>
      <w:r w:rsidR="00842F6D">
        <w:rPr>
          <w:rFonts w:ascii="Georgia" w:hAnsi="Georgia"/>
          <w:sz w:val="32"/>
        </w:rPr>
        <w:t>’</w:t>
      </w:r>
      <w:r w:rsidRPr="007A6F8D">
        <w:rPr>
          <w:rFonts w:ascii="Georgia" w:hAnsi="Georgia"/>
          <w:sz w:val="32"/>
        </w:rPr>
        <w:t>angle du quartier, m</w:t>
      </w:r>
      <w:r w:rsidR="00842F6D">
        <w:rPr>
          <w:rFonts w:ascii="Georgia" w:hAnsi="Georgia"/>
          <w:sz w:val="32"/>
        </w:rPr>
        <w:t>’</w:t>
      </w:r>
      <w:r w:rsidRPr="007A6F8D">
        <w:rPr>
          <w:rFonts w:ascii="Georgia" w:hAnsi="Georgia"/>
          <w:sz w:val="32"/>
        </w:rPr>
        <w:t>ordonna de bien regarder. A la fin, elle avait tant gagné d</w:t>
      </w:r>
      <w:r w:rsidR="00842F6D">
        <w:rPr>
          <w:rFonts w:ascii="Georgia" w:hAnsi="Georgia"/>
          <w:sz w:val="32"/>
        </w:rPr>
        <w:t>’</w:t>
      </w:r>
      <w:r w:rsidRPr="007A6F8D">
        <w:rPr>
          <w:rFonts w:ascii="Georgia" w:hAnsi="Georgia"/>
          <w:sz w:val="32"/>
        </w:rPr>
        <w:t>argent que les pièces lui glissaient des doigts, roulaient tout autour d</w:t>
      </w:r>
      <w:r w:rsidR="00842F6D">
        <w:rPr>
          <w:rFonts w:ascii="Georgia" w:hAnsi="Georgia"/>
          <w:sz w:val="32"/>
        </w:rPr>
        <w:t>’</w:t>
      </w:r>
      <w:r w:rsidRPr="007A6F8D">
        <w:rPr>
          <w:rFonts w:ascii="Georgia" w:hAnsi="Georgia"/>
          <w:sz w:val="32"/>
        </w:rPr>
        <w:t>elle, à terre, et elle... » La fumée lui piquait les yeux. Il s</w:t>
      </w:r>
      <w:r w:rsidR="00842F6D">
        <w:rPr>
          <w:rFonts w:ascii="Georgia" w:hAnsi="Georgia"/>
          <w:sz w:val="32"/>
        </w:rPr>
        <w:t>’</w:t>
      </w:r>
      <w:r w:rsidRPr="007A6F8D">
        <w:rPr>
          <w:rFonts w:ascii="Georgia" w:hAnsi="Georgia"/>
          <w:sz w:val="32"/>
        </w:rPr>
        <w:t>éclaircit la gorge et se détourna, sondant les ténèbres. « Lord Tywin m</w:t>
      </w:r>
      <w:r w:rsidR="00842F6D">
        <w:rPr>
          <w:rFonts w:ascii="Georgia" w:hAnsi="Georgia"/>
          <w:sz w:val="32"/>
        </w:rPr>
        <w:t>’</w:t>
      </w:r>
      <w:r w:rsidRPr="007A6F8D">
        <w:rPr>
          <w:rFonts w:ascii="Georgia" w:hAnsi="Georgia"/>
          <w:sz w:val="32"/>
        </w:rPr>
        <w:t>avait réservé pour la fin, dit-il d</w:t>
      </w:r>
      <w:r w:rsidR="00842F6D">
        <w:rPr>
          <w:rFonts w:ascii="Georgia" w:hAnsi="Georgia"/>
          <w:sz w:val="32"/>
        </w:rPr>
        <w:t>’</w:t>
      </w:r>
      <w:r w:rsidRPr="007A6F8D">
        <w:rPr>
          <w:rFonts w:ascii="Georgia" w:hAnsi="Georgia"/>
          <w:sz w:val="32"/>
        </w:rPr>
        <w:t>une voix paisible. Et il me donna une pièce d</w:t>
      </w:r>
      <w:r w:rsidR="00842F6D">
        <w:rPr>
          <w:rFonts w:ascii="Georgia" w:hAnsi="Georgia"/>
          <w:sz w:val="32"/>
        </w:rPr>
        <w:t>’</w:t>
      </w:r>
      <w:r w:rsidRPr="007A6F8D">
        <w:rPr>
          <w:rFonts w:ascii="Georgia" w:hAnsi="Georgia"/>
          <w:sz w:val="32"/>
        </w:rPr>
        <w:t>or pour payer. Parce qu</w:t>
      </w:r>
      <w:r w:rsidR="00842F6D">
        <w:rPr>
          <w:rFonts w:ascii="Georgia" w:hAnsi="Georgia"/>
          <w:sz w:val="32"/>
        </w:rPr>
        <w:t>’</w:t>
      </w:r>
      <w:r w:rsidRPr="007A6F8D">
        <w:rPr>
          <w:rFonts w:ascii="Georgia" w:hAnsi="Georgia"/>
          <w:sz w:val="32"/>
        </w:rPr>
        <w:t>en tant que Lannister, je valais davantage. »</w:t>
      </w:r>
    </w:p>
    <w:p w:rsidR="00F170CC" w:rsidRPr="007A6F8D" w:rsidRDefault="00F170CC" w:rsidP="007A6F8D">
      <w:pPr>
        <w:ind w:firstLine="720"/>
        <w:jc w:val="both"/>
        <w:rPr>
          <w:rFonts w:ascii="Georgia" w:hAnsi="Georgia"/>
          <w:sz w:val="32"/>
        </w:rPr>
      </w:pPr>
      <w:r w:rsidRPr="007A6F8D">
        <w:rPr>
          <w:rFonts w:ascii="Georgia" w:hAnsi="Georgia"/>
          <w:sz w:val="32"/>
        </w:rPr>
        <w:t>Au bout d</w:t>
      </w:r>
      <w:r w:rsidR="00842F6D">
        <w:rPr>
          <w:rFonts w:ascii="Georgia" w:hAnsi="Georgia"/>
          <w:sz w:val="32"/>
        </w:rPr>
        <w:t>’</w:t>
      </w:r>
      <w:r w:rsidRPr="007A6F8D">
        <w:rPr>
          <w:rFonts w:ascii="Georgia" w:hAnsi="Georgia"/>
          <w:sz w:val="32"/>
        </w:rPr>
        <w:t>un moment, il perçut à nouveau le crissement de la pierre contre l</w:t>
      </w:r>
      <w:r w:rsidR="00842F6D">
        <w:rPr>
          <w:rFonts w:ascii="Georgia" w:hAnsi="Georgia"/>
          <w:sz w:val="32"/>
        </w:rPr>
        <w:t>’</w:t>
      </w:r>
      <w:r w:rsidRPr="007A6F8D">
        <w:rPr>
          <w:rFonts w:ascii="Georgia" w:hAnsi="Georgia"/>
          <w:sz w:val="32"/>
        </w:rPr>
        <w:t>acier. Bronn affûtait sa lame. « A treize ans comme à trente ou à trois, moi, je tuais l</w:t>
      </w:r>
      <w:r w:rsidR="00842F6D">
        <w:rPr>
          <w:rFonts w:ascii="Georgia" w:hAnsi="Georgia"/>
          <w:sz w:val="32"/>
        </w:rPr>
        <w:t>’</w:t>
      </w:r>
      <w:r w:rsidRPr="007A6F8D">
        <w:rPr>
          <w:rFonts w:ascii="Georgia" w:hAnsi="Georgia"/>
          <w:sz w:val="32"/>
        </w:rPr>
        <w:t>homme qui m</w:t>
      </w:r>
      <w:r w:rsidR="00842F6D">
        <w:rPr>
          <w:rFonts w:ascii="Georgia" w:hAnsi="Georgia"/>
          <w:sz w:val="32"/>
        </w:rPr>
        <w:t>’</w:t>
      </w:r>
      <w:r w:rsidRPr="007A6F8D">
        <w:rPr>
          <w:rFonts w:ascii="Georgia" w:hAnsi="Georgia"/>
          <w:sz w:val="32"/>
        </w:rPr>
        <w:t>aurait fait ça. »</w:t>
      </w:r>
    </w:p>
    <w:p w:rsidR="00F170CC" w:rsidRPr="007A6F8D" w:rsidRDefault="00F170CC" w:rsidP="007A6F8D">
      <w:pPr>
        <w:ind w:firstLine="720"/>
        <w:jc w:val="both"/>
        <w:rPr>
          <w:rFonts w:ascii="Georgia" w:hAnsi="Georgia"/>
          <w:sz w:val="32"/>
        </w:rPr>
      </w:pPr>
      <w:r w:rsidRPr="007A6F8D">
        <w:rPr>
          <w:rFonts w:ascii="Georgia" w:hAnsi="Georgia"/>
          <w:sz w:val="32"/>
        </w:rPr>
        <w:t>Tyrion se retourna vivement et, les yeux dans les yeux : « L</w:t>
      </w:r>
      <w:r w:rsidR="00842F6D">
        <w:rPr>
          <w:rFonts w:ascii="Georgia" w:hAnsi="Georgia"/>
          <w:sz w:val="32"/>
        </w:rPr>
        <w:t>’</w:t>
      </w:r>
      <w:r w:rsidR="00BB0321" w:rsidRPr="007A6F8D">
        <w:rPr>
          <w:rFonts w:ascii="Georgia" w:hAnsi="Georgia"/>
          <w:sz w:val="32"/>
        </w:rPr>
        <w:t>occasion</w:t>
      </w:r>
      <w:r w:rsidRPr="007A6F8D">
        <w:rPr>
          <w:rFonts w:ascii="Georgia" w:hAnsi="Georgia"/>
          <w:sz w:val="32"/>
        </w:rPr>
        <w:t xml:space="preserve"> peut s</w:t>
      </w:r>
      <w:r w:rsidR="00842F6D">
        <w:rPr>
          <w:rFonts w:ascii="Georgia" w:hAnsi="Georgia"/>
          <w:sz w:val="32"/>
        </w:rPr>
        <w:t>’</w:t>
      </w:r>
      <w:r w:rsidRPr="007A6F8D">
        <w:rPr>
          <w:rFonts w:ascii="Georgia" w:hAnsi="Georgia"/>
          <w:sz w:val="32"/>
        </w:rPr>
        <w:t>en présenter tôt ou tard. Je t</w:t>
      </w:r>
      <w:r w:rsidR="00842F6D">
        <w:rPr>
          <w:rFonts w:ascii="Georgia" w:hAnsi="Georgia"/>
          <w:sz w:val="32"/>
        </w:rPr>
        <w:t>’</w:t>
      </w:r>
      <w:r w:rsidRPr="007A6F8D">
        <w:rPr>
          <w:rFonts w:ascii="Georgia" w:hAnsi="Georgia"/>
          <w:sz w:val="32"/>
        </w:rPr>
        <w:t>ai dit, souviens-toi : un</w:t>
      </w:r>
      <w:r w:rsidR="00BB0321">
        <w:rPr>
          <w:rFonts w:ascii="Georgia" w:hAnsi="Georgia"/>
          <w:sz w:val="32"/>
        </w:rPr>
        <w:t xml:space="preserve"> </w:t>
      </w:r>
      <w:r w:rsidRPr="007A6F8D">
        <w:rPr>
          <w:rFonts w:ascii="Georgia" w:hAnsi="Georgia"/>
          <w:sz w:val="32"/>
        </w:rPr>
        <w:t>Lannister paie toujours ses dettes. D</w:t>
      </w:r>
      <w:r w:rsidR="00842F6D">
        <w:rPr>
          <w:rFonts w:ascii="Georgia" w:hAnsi="Georgia"/>
          <w:sz w:val="32"/>
        </w:rPr>
        <w:t>’</w:t>
      </w:r>
      <w:r w:rsidRPr="007A6F8D">
        <w:rPr>
          <w:rFonts w:ascii="Georgia" w:hAnsi="Georgia"/>
          <w:sz w:val="32"/>
        </w:rPr>
        <w:t xml:space="preserve">ici là </w:t>
      </w:r>
      <w:r w:rsidR="00BB0321" w:rsidRPr="00BB0321">
        <w:rPr>
          <w:rFonts w:ascii="Georgia" w:hAnsi="Georgia"/>
          <w:sz w:val="32"/>
        </w:rPr>
        <w:t>–</w:t>
      </w:r>
      <w:r w:rsidRPr="007A6F8D">
        <w:rPr>
          <w:rFonts w:ascii="Georgia" w:hAnsi="Georgia"/>
          <w:sz w:val="32"/>
        </w:rPr>
        <w:t xml:space="preserve"> il </w:t>
      </w:r>
      <w:r w:rsidRPr="007A6F8D">
        <w:rPr>
          <w:rFonts w:ascii="Georgia" w:hAnsi="Georgia"/>
          <w:sz w:val="32"/>
        </w:rPr>
        <w:lastRenderedPageBreak/>
        <w:t xml:space="preserve">se mit à bâiller </w:t>
      </w:r>
      <w:r w:rsidR="00BB0321" w:rsidRPr="00BB0321">
        <w:rPr>
          <w:rFonts w:ascii="Georgia" w:hAnsi="Georgia"/>
          <w:sz w:val="32"/>
        </w:rPr>
        <w:t>–</w:t>
      </w:r>
      <w:r w:rsidRPr="007A6F8D">
        <w:rPr>
          <w:rFonts w:ascii="Georgia" w:hAnsi="Georgia"/>
          <w:sz w:val="32"/>
        </w:rPr>
        <w:t>, m</w:t>
      </w:r>
      <w:r w:rsidR="00842F6D">
        <w:rPr>
          <w:rFonts w:ascii="Georgia" w:hAnsi="Georgia"/>
          <w:sz w:val="32"/>
        </w:rPr>
        <w:t>’</w:t>
      </w:r>
      <w:r w:rsidRPr="007A6F8D">
        <w:rPr>
          <w:rFonts w:ascii="Georgia" w:hAnsi="Georgia"/>
          <w:sz w:val="32"/>
        </w:rPr>
        <w:t>est avis que je vais tâcher de dormir. Tu me réveilles s</w:t>
      </w:r>
      <w:r w:rsidR="00842F6D">
        <w:rPr>
          <w:rFonts w:ascii="Georgia" w:hAnsi="Georgia"/>
          <w:sz w:val="32"/>
        </w:rPr>
        <w:t>’</w:t>
      </w:r>
      <w:r w:rsidRPr="007A6F8D">
        <w:rPr>
          <w:rFonts w:ascii="Georgia" w:hAnsi="Georgia"/>
          <w:sz w:val="32"/>
        </w:rPr>
        <w:t>il faut mourir. »</w:t>
      </w:r>
    </w:p>
    <w:p w:rsidR="00F170CC" w:rsidRPr="007A6F8D" w:rsidRDefault="00F170CC" w:rsidP="007A6F8D">
      <w:pPr>
        <w:ind w:firstLine="720"/>
        <w:jc w:val="both"/>
        <w:rPr>
          <w:rFonts w:ascii="Georgia" w:hAnsi="Georgia"/>
          <w:sz w:val="32"/>
        </w:rPr>
      </w:pPr>
      <w:r w:rsidRPr="007A6F8D">
        <w:rPr>
          <w:rFonts w:ascii="Georgia" w:hAnsi="Georgia"/>
          <w:sz w:val="32"/>
        </w:rPr>
        <w:t>Il s</w:t>
      </w:r>
      <w:r w:rsidR="00842F6D">
        <w:rPr>
          <w:rFonts w:ascii="Georgia" w:hAnsi="Georgia"/>
          <w:sz w:val="32"/>
        </w:rPr>
        <w:t>’</w:t>
      </w:r>
      <w:r w:rsidRPr="007A6F8D">
        <w:rPr>
          <w:rFonts w:ascii="Georgia" w:hAnsi="Georgia"/>
          <w:sz w:val="32"/>
        </w:rPr>
        <w:t>enroula dans sa pelisse, ferma les paupières. Le sol était froid, rocailleux. Au bout d</w:t>
      </w:r>
      <w:r w:rsidR="00842F6D">
        <w:rPr>
          <w:rFonts w:ascii="Georgia" w:hAnsi="Georgia"/>
          <w:sz w:val="32"/>
        </w:rPr>
        <w:t>’</w:t>
      </w:r>
      <w:r w:rsidRPr="007A6F8D">
        <w:rPr>
          <w:rFonts w:ascii="Georgia" w:hAnsi="Georgia"/>
          <w:sz w:val="32"/>
        </w:rPr>
        <w:t>un moment, néan</w:t>
      </w:r>
      <w:r w:rsidR="00BB0321">
        <w:rPr>
          <w:rFonts w:ascii="Georgia" w:hAnsi="Georgia"/>
          <w:sz w:val="32"/>
        </w:rPr>
        <w:t>moins, Tyrion Lannister dorm</w:t>
      </w:r>
      <w:r w:rsidRPr="007A6F8D">
        <w:rPr>
          <w:rFonts w:ascii="Georgia" w:hAnsi="Georgia"/>
          <w:sz w:val="32"/>
        </w:rPr>
        <w:t>ait. Il rêvait de son cachot céleste. A ceci près qu</w:t>
      </w:r>
      <w:r w:rsidR="00842F6D">
        <w:rPr>
          <w:rFonts w:ascii="Georgia" w:hAnsi="Georgia"/>
          <w:sz w:val="32"/>
        </w:rPr>
        <w:t>’</w:t>
      </w:r>
      <w:r w:rsidR="00BB0321">
        <w:rPr>
          <w:rFonts w:ascii="Georgia" w:hAnsi="Georgia"/>
          <w:sz w:val="32"/>
        </w:rPr>
        <w:t xml:space="preserve">il était le geôlier, </w:t>
      </w:r>
      <w:r w:rsidRPr="007A6F8D">
        <w:rPr>
          <w:rFonts w:ascii="Georgia" w:hAnsi="Georgia"/>
          <w:sz w:val="32"/>
        </w:rPr>
        <w:t>cette fois, pas le prisonnier,</w:t>
      </w:r>
      <w:r w:rsidR="007A6F8D" w:rsidRPr="007A6F8D">
        <w:rPr>
          <w:rFonts w:ascii="Georgia" w:hAnsi="Georgia"/>
          <w:i/>
          <w:sz w:val="32"/>
        </w:rPr>
        <w:t xml:space="preserve"> grand, très grand,</w:t>
      </w:r>
      <w:r w:rsidRPr="007A6F8D">
        <w:rPr>
          <w:rFonts w:ascii="Georgia" w:hAnsi="Georgia"/>
          <w:sz w:val="32"/>
        </w:rPr>
        <w:t xml:space="preserve"> et qu</w:t>
      </w:r>
      <w:r w:rsidR="00842F6D">
        <w:rPr>
          <w:rFonts w:ascii="Georgia" w:hAnsi="Georgia"/>
          <w:sz w:val="32"/>
        </w:rPr>
        <w:t>’</w:t>
      </w:r>
      <w:r w:rsidRPr="007A6F8D">
        <w:rPr>
          <w:rFonts w:ascii="Georgia" w:hAnsi="Georgia"/>
          <w:sz w:val="32"/>
        </w:rPr>
        <w:t xml:space="preserve">un fouet au poing </w:t>
      </w:r>
      <w:r w:rsidR="00BB0321">
        <w:rPr>
          <w:rFonts w:ascii="Georgia" w:hAnsi="Georgia"/>
          <w:sz w:val="32"/>
        </w:rPr>
        <w:t>il</w:t>
      </w:r>
      <w:r w:rsidRPr="007A6F8D">
        <w:rPr>
          <w:rFonts w:ascii="Georgia" w:hAnsi="Georgia"/>
          <w:sz w:val="32"/>
        </w:rPr>
        <w:t xml:space="preserve"> cinglait son père et, pied à pied, le forçait à reculer, pied à pied, vers l</w:t>
      </w:r>
      <w:r w:rsidR="00842F6D">
        <w:rPr>
          <w:rFonts w:ascii="Georgia" w:hAnsi="Georgia"/>
          <w:sz w:val="32"/>
        </w:rPr>
        <w:t>’</w:t>
      </w:r>
      <w:r w:rsidRPr="007A6F8D">
        <w:rPr>
          <w:rFonts w:ascii="Georgia" w:hAnsi="Georgia"/>
          <w:sz w:val="32"/>
        </w:rPr>
        <w:t>abîme...</w:t>
      </w:r>
    </w:p>
    <w:p w:rsidR="00F170CC" w:rsidRPr="007A6F8D" w:rsidRDefault="007A6F8D" w:rsidP="007A6F8D">
      <w:pPr>
        <w:ind w:firstLine="720"/>
        <w:jc w:val="both"/>
        <w:rPr>
          <w:rFonts w:ascii="Georgia" w:hAnsi="Georgia"/>
          <w:sz w:val="32"/>
        </w:rPr>
      </w:pPr>
      <w:r w:rsidRPr="007A6F8D">
        <w:rPr>
          <w:rFonts w:ascii="Georgia" w:hAnsi="Georgia"/>
          <w:i/>
          <w:sz w:val="32"/>
        </w:rPr>
        <w:t>« Tyrion !</w:t>
      </w:r>
      <w:r w:rsidR="00F170CC" w:rsidRPr="007A6F8D">
        <w:rPr>
          <w:rFonts w:ascii="Georgia" w:hAnsi="Georgia"/>
          <w:sz w:val="32"/>
        </w:rPr>
        <w:t xml:space="preserve"> » souffla Bronn d</w:t>
      </w:r>
      <w:r w:rsidR="00842F6D">
        <w:rPr>
          <w:rFonts w:ascii="Georgia" w:hAnsi="Georgia"/>
          <w:sz w:val="32"/>
        </w:rPr>
        <w:t>’</w:t>
      </w:r>
      <w:r w:rsidR="00F170CC" w:rsidRPr="007A6F8D">
        <w:rPr>
          <w:rFonts w:ascii="Georgia" w:hAnsi="Georgia"/>
          <w:sz w:val="32"/>
        </w:rPr>
        <w:t>un ton pressant. En un clin d</w:t>
      </w:r>
      <w:r w:rsidR="00842F6D">
        <w:rPr>
          <w:rFonts w:ascii="Georgia" w:hAnsi="Georgia"/>
          <w:sz w:val="32"/>
        </w:rPr>
        <w:t>’</w:t>
      </w:r>
      <w:r w:rsidR="00F170CC" w:rsidRPr="007A6F8D">
        <w:rPr>
          <w:rFonts w:ascii="Georgia" w:hAnsi="Georgia"/>
          <w:sz w:val="32"/>
        </w:rPr>
        <w:t>œil, Tyrion recouvra toute sa vigilance. Le feu n</w:t>
      </w:r>
      <w:r w:rsidR="00842F6D">
        <w:rPr>
          <w:rFonts w:ascii="Georgia" w:hAnsi="Georgia"/>
          <w:sz w:val="32"/>
        </w:rPr>
        <w:t>’</w:t>
      </w:r>
      <w:r w:rsidR="00F170CC" w:rsidRPr="007A6F8D">
        <w:rPr>
          <w:rFonts w:ascii="Georgia" w:hAnsi="Georgia"/>
          <w:sz w:val="32"/>
        </w:rPr>
        <w:t xml:space="preserve">était plus que braises parmi les </w:t>
      </w:r>
      <w:r w:rsidR="00BB0321">
        <w:rPr>
          <w:rFonts w:ascii="Georgia" w:hAnsi="Georgia"/>
          <w:sz w:val="32"/>
        </w:rPr>
        <w:t>ce</w:t>
      </w:r>
      <w:r w:rsidR="00F170CC" w:rsidRPr="007A6F8D">
        <w:rPr>
          <w:rFonts w:ascii="Georgia" w:hAnsi="Georgia"/>
          <w:sz w:val="32"/>
        </w:rPr>
        <w:t xml:space="preserve">ndres et, tout autour, des ombres avançaient en rampant. Dressé sur genou, Bronn serrait dans une main son épée, son poignard dans </w:t>
      </w:r>
      <w:r w:rsidR="00BB0321">
        <w:rPr>
          <w:rFonts w:ascii="Georgia" w:hAnsi="Georgia"/>
          <w:sz w:val="32"/>
        </w:rPr>
        <w:t>l’</w:t>
      </w:r>
      <w:r w:rsidR="00F170CC" w:rsidRPr="007A6F8D">
        <w:rPr>
          <w:rFonts w:ascii="Georgia" w:hAnsi="Georgia"/>
          <w:sz w:val="32"/>
        </w:rPr>
        <w:t>autre. D</w:t>
      </w:r>
      <w:r w:rsidR="00842F6D">
        <w:rPr>
          <w:rFonts w:ascii="Georgia" w:hAnsi="Georgia"/>
          <w:sz w:val="32"/>
        </w:rPr>
        <w:t>’</w:t>
      </w:r>
      <w:r w:rsidR="00F170CC" w:rsidRPr="007A6F8D">
        <w:rPr>
          <w:rFonts w:ascii="Georgia" w:hAnsi="Georgia"/>
          <w:sz w:val="32"/>
        </w:rPr>
        <w:t>un geste muet, Tyrion lui signifia :</w:t>
      </w:r>
      <w:r w:rsidRPr="007A6F8D">
        <w:rPr>
          <w:rFonts w:ascii="Georgia" w:hAnsi="Georgia"/>
          <w:i/>
          <w:sz w:val="32"/>
        </w:rPr>
        <w:t xml:space="preserve"> du calme.</w:t>
      </w:r>
      <w:r w:rsidR="00BB0321">
        <w:rPr>
          <w:rFonts w:ascii="Georgia" w:hAnsi="Georgia"/>
          <w:sz w:val="32"/>
        </w:rPr>
        <w:t xml:space="preserve"> Puis, aux o</w:t>
      </w:r>
      <w:r w:rsidR="00F170CC" w:rsidRPr="007A6F8D">
        <w:rPr>
          <w:rFonts w:ascii="Georgia" w:hAnsi="Georgia"/>
          <w:sz w:val="32"/>
        </w:rPr>
        <w:t>mbres sournoises, il cria : « Venez donc partager notre feu ! On caille, c</w:t>
      </w:r>
      <w:r w:rsidR="00BB0321">
        <w:rPr>
          <w:rFonts w:ascii="Georgia" w:hAnsi="Georgia"/>
          <w:sz w:val="32"/>
        </w:rPr>
        <w:t>et</w:t>
      </w:r>
      <w:r w:rsidR="00F170CC" w:rsidRPr="007A6F8D">
        <w:rPr>
          <w:rFonts w:ascii="Georgia" w:hAnsi="Georgia"/>
          <w:sz w:val="32"/>
        </w:rPr>
        <w:t>te nuit ! » ajoutant : « Nous n</w:t>
      </w:r>
      <w:r w:rsidR="00842F6D">
        <w:rPr>
          <w:rFonts w:ascii="Georgia" w:hAnsi="Georgia"/>
          <w:sz w:val="32"/>
        </w:rPr>
        <w:t>’</w:t>
      </w:r>
      <w:r w:rsidR="00F170CC" w:rsidRPr="007A6F8D">
        <w:rPr>
          <w:rFonts w:ascii="Georgia" w:hAnsi="Georgia"/>
          <w:sz w:val="32"/>
        </w:rPr>
        <w:t>avons pas,</w:t>
      </w:r>
      <w:r w:rsidR="00BB0321">
        <w:rPr>
          <w:rFonts w:ascii="Georgia" w:hAnsi="Georgia"/>
          <w:sz w:val="32"/>
        </w:rPr>
        <w:t xml:space="preserve"> hélas, de vin à vous offrir, </w:t>
      </w:r>
      <w:r w:rsidR="00F170CC" w:rsidRPr="007A6F8D">
        <w:rPr>
          <w:rFonts w:ascii="Georgia" w:hAnsi="Georgia"/>
          <w:sz w:val="32"/>
        </w:rPr>
        <w:t>mais, pour notre chevreau, soyez les bienvenus. »</w:t>
      </w:r>
    </w:p>
    <w:p w:rsidR="00F170CC" w:rsidRPr="007A6F8D" w:rsidRDefault="00F170CC" w:rsidP="007A6F8D">
      <w:pPr>
        <w:ind w:firstLine="720"/>
        <w:jc w:val="both"/>
        <w:rPr>
          <w:rFonts w:ascii="Georgia" w:hAnsi="Georgia"/>
          <w:sz w:val="32"/>
        </w:rPr>
      </w:pPr>
      <w:r w:rsidRPr="007A6F8D">
        <w:rPr>
          <w:rFonts w:ascii="Georgia" w:hAnsi="Georgia"/>
          <w:sz w:val="32"/>
        </w:rPr>
        <w:t>Tout mouvement s</w:t>
      </w:r>
      <w:r w:rsidR="00842F6D">
        <w:rPr>
          <w:rFonts w:ascii="Georgia" w:hAnsi="Georgia"/>
          <w:sz w:val="32"/>
        </w:rPr>
        <w:t>’</w:t>
      </w:r>
      <w:r w:rsidRPr="007A6F8D">
        <w:rPr>
          <w:rFonts w:ascii="Georgia" w:hAnsi="Georgia"/>
          <w:sz w:val="32"/>
        </w:rPr>
        <w:t xml:space="preserve">était interrompu, mais on discernait le reflet de </w:t>
      </w:r>
      <w:r w:rsidR="00BB0321">
        <w:rPr>
          <w:rFonts w:ascii="Georgia" w:hAnsi="Georgia"/>
          <w:sz w:val="32"/>
        </w:rPr>
        <w:t>la</w:t>
      </w:r>
      <w:r w:rsidRPr="007A6F8D">
        <w:rPr>
          <w:rFonts w:ascii="Georgia" w:hAnsi="Georgia"/>
          <w:sz w:val="32"/>
        </w:rPr>
        <w:t xml:space="preserve"> lune sur le métal. « C</w:t>
      </w:r>
      <w:r w:rsidR="00842F6D">
        <w:rPr>
          <w:rFonts w:ascii="Georgia" w:hAnsi="Georgia"/>
          <w:sz w:val="32"/>
        </w:rPr>
        <w:t>’</w:t>
      </w:r>
      <w:r w:rsidRPr="007A6F8D">
        <w:rPr>
          <w:rFonts w:ascii="Georgia" w:hAnsi="Georgia"/>
          <w:sz w:val="32"/>
        </w:rPr>
        <w:t>est notre montagne ! protesta depuis le cou</w:t>
      </w:r>
      <w:r w:rsidR="00BB0321">
        <w:rPr>
          <w:rFonts w:ascii="Georgia" w:hAnsi="Georgia"/>
          <w:sz w:val="32"/>
        </w:rPr>
        <w:t>vert</w:t>
      </w:r>
      <w:r w:rsidRPr="007A6F8D">
        <w:rPr>
          <w:rFonts w:ascii="Georgia" w:hAnsi="Georgia"/>
          <w:sz w:val="32"/>
        </w:rPr>
        <w:t xml:space="preserve"> une voix caverneuse, rude, inamicale. Notre chevreau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Votre chevreau, soit, acquiesça Tyrion. Qui êtes-vous donc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Quand tu verras tes dieux, riposta quelqu</w:t>
      </w:r>
      <w:r w:rsidR="00842F6D">
        <w:rPr>
          <w:rFonts w:ascii="Georgia" w:hAnsi="Georgia"/>
          <w:sz w:val="32"/>
        </w:rPr>
        <w:t>’</w:t>
      </w:r>
      <w:r w:rsidR="00F170CC" w:rsidRPr="007A6F8D">
        <w:rPr>
          <w:rFonts w:ascii="Georgia" w:hAnsi="Georgia"/>
          <w:sz w:val="32"/>
        </w:rPr>
        <w:t>un d</w:t>
      </w:r>
      <w:r w:rsidR="00842F6D">
        <w:rPr>
          <w:rFonts w:ascii="Georgia" w:hAnsi="Georgia"/>
          <w:sz w:val="32"/>
        </w:rPr>
        <w:t>’</w:t>
      </w:r>
      <w:r w:rsidR="00F170CC" w:rsidRPr="007A6F8D">
        <w:rPr>
          <w:rFonts w:ascii="Georgia" w:hAnsi="Georgia"/>
          <w:sz w:val="32"/>
        </w:rPr>
        <w:t xml:space="preserve">autre, dis-leur </w:t>
      </w:r>
      <w:r w:rsidR="00BB0321">
        <w:rPr>
          <w:rFonts w:ascii="Georgia" w:hAnsi="Georgia"/>
          <w:sz w:val="32"/>
        </w:rPr>
        <w:t>que</w:t>
      </w:r>
      <w:r w:rsidR="00F170CC" w:rsidRPr="007A6F8D">
        <w:rPr>
          <w:rFonts w:ascii="Georgia" w:hAnsi="Georgia"/>
          <w:sz w:val="32"/>
        </w:rPr>
        <w:t xml:space="preserve"> c</w:t>
      </w:r>
      <w:r w:rsidR="00842F6D">
        <w:rPr>
          <w:rFonts w:ascii="Georgia" w:hAnsi="Georgia"/>
          <w:sz w:val="32"/>
        </w:rPr>
        <w:t>’</w:t>
      </w:r>
      <w:r w:rsidR="00F170CC" w:rsidRPr="007A6F8D">
        <w:rPr>
          <w:rFonts w:ascii="Georgia" w:hAnsi="Georgia"/>
          <w:sz w:val="32"/>
        </w:rPr>
        <w:t>est Gunthor, fils de Gurn, de la tribu des Freux, qui t</w:t>
      </w:r>
      <w:r w:rsidR="00842F6D">
        <w:rPr>
          <w:rFonts w:ascii="Georgia" w:hAnsi="Georgia"/>
          <w:sz w:val="32"/>
        </w:rPr>
        <w:t>’</w:t>
      </w:r>
      <w:r w:rsidR="00BB0321">
        <w:rPr>
          <w:rFonts w:ascii="Georgia" w:hAnsi="Georgia"/>
          <w:sz w:val="32"/>
        </w:rPr>
        <w:t xml:space="preserve">envoie ! » </w:t>
      </w:r>
      <w:r w:rsidR="00F170CC" w:rsidRPr="007A6F8D">
        <w:rPr>
          <w:rFonts w:ascii="Georgia" w:hAnsi="Georgia"/>
          <w:sz w:val="32"/>
        </w:rPr>
        <w:t xml:space="preserve">Des craquements de feuilles mortes, </w:t>
      </w:r>
      <w:r w:rsidR="00BB0321">
        <w:rPr>
          <w:rFonts w:ascii="Georgia" w:hAnsi="Georgia"/>
          <w:sz w:val="32"/>
        </w:rPr>
        <w:t>et il apparut. Maigre, casqué d’un</w:t>
      </w:r>
      <w:r w:rsidR="00F170CC" w:rsidRPr="007A6F8D">
        <w:rPr>
          <w:rFonts w:ascii="Georgia" w:hAnsi="Georgia"/>
          <w:sz w:val="32"/>
        </w:rPr>
        <w:t xml:space="preserve"> heaume à cornes, armé d</w:t>
      </w:r>
      <w:r w:rsidR="00842F6D">
        <w:rPr>
          <w:rFonts w:ascii="Georgia" w:hAnsi="Georgia"/>
          <w:sz w:val="32"/>
        </w:rPr>
        <w:t>’</w:t>
      </w:r>
      <w:r w:rsidR="00F170CC" w:rsidRPr="007A6F8D">
        <w:rPr>
          <w:rFonts w:ascii="Georgia" w:hAnsi="Georgia"/>
          <w:sz w:val="32"/>
        </w:rPr>
        <w:t>un grand coutelas.</w:t>
      </w:r>
    </w:p>
    <w:p w:rsidR="00F170CC" w:rsidRPr="007A6F8D" w:rsidRDefault="00F170CC" w:rsidP="007A6F8D">
      <w:pPr>
        <w:ind w:firstLine="720"/>
        <w:jc w:val="both"/>
        <w:rPr>
          <w:rFonts w:ascii="Georgia" w:hAnsi="Georgia"/>
          <w:sz w:val="32"/>
        </w:rPr>
      </w:pPr>
      <w:r w:rsidRPr="007A6F8D">
        <w:rPr>
          <w:rFonts w:ascii="Georgia" w:hAnsi="Georgia"/>
          <w:sz w:val="32"/>
        </w:rPr>
        <w:t>« Et Shagga, fils de Dolf. » La voix cave</w:t>
      </w:r>
      <w:r w:rsidR="00BA45CD">
        <w:rPr>
          <w:rFonts w:ascii="Georgia" w:hAnsi="Georgia"/>
          <w:sz w:val="32"/>
        </w:rPr>
        <w:t>rneuse, agressive. Un bloc errati</w:t>
      </w:r>
      <w:r w:rsidRPr="007A6F8D">
        <w:rPr>
          <w:rFonts w:ascii="Georgia" w:hAnsi="Georgia"/>
          <w:sz w:val="32"/>
        </w:rPr>
        <w:t>que se déplaça, sur la gauche, s</w:t>
      </w:r>
      <w:r w:rsidR="00842F6D">
        <w:rPr>
          <w:rFonts w:ascii="Georgia" w:hAnsi="Georgia"/>
          <w:sz w:val="32"/>
        </w:rPr>
        <w:t>’</w:t>
      </w:r>
      <w:r w:rsidRPr="007A6F8D">
        <w:rPr>
          <w:rFonts w:ascii="Georgia" w:hAnsi="Georgia"/>
          <w:sz w:val="32"/>
        </w:rPr>
        <w:t>éri</w:t>
      </w:r>
      <w:r w:rsidR="00BA45CD">
        <w:rPr>
          <w:rFonts w:ascii="Georgia" w:hAnsi="Georgia"/>
          <w:sz w:val="32"/>
        </w:rPr>
        <w:t>gea, prit peu à peu figure hum</w:t>
      </w:r>
      <w:r w:rsidRPr="007A6F8D">
        <w:rPr>
          <w:rFonts w:ascii="Georgia" w:hAnsi="Georgia"/>
          <w:sz w:val="32"/>
        </w:rPr>
        <w:t>aine. D</w:t>
      </w:r>
      <w:r w:rsidR="00842F6D">
        <w:rPr>
          <w:rFonts w:ascii="Georgia" w:hAnsi="Georgia"/>
          <w:sz w:val="32"/>
        </w:rPr>
        <w:t>’</w:t>
      </w:r>
      <w:r w:rsidRPr="007A6F8D">
        <w:rPr>
          <w:rFonts w:ascii="Georgia" w:hAnsi="Georgia"/>
          <w:sz w:val="32"/>
        </w:rPr>
        <w:t xml:space="preserve">aspect lent et aussi massif que puissant, entièrement </w:t>
      </w:r>
      <w:r w:rsidR="00BA45CD">
        <w:rPr>
          <w:rFonts w:ascii="Georgia" w:hAnsi="Georgia"/>
          <w:sz w:val="32"/>
        </w:rPr>
        <w:t xml:space="preserve">vêtu </w:t>
      </w:r>
      <w:r w:rsidRPr="007A6F8D">
        <w:rPr>
          <w:rFonts w:ascii="Georgia" w:hAnsi="Georgia"/>
          <w:sz w:val="32"/>
        </w:rPr>
        <w:t>de peaux, un gourdin au poing droit, dans l</w:t>
      </w:r>
      <w:r w:rsidR="00842F6D">
        <w:rPr>
          <w:rFonts w:ascii="Georgia" w:hAnsi="Georgia"/>
          <w:sz w:val="32"/>
        </w:rPr>
        <w:t>’</w:t>
      </w:r>
      <w:r w:rsidRPr="007A6F8D">
        <w:rPr>
          <w:rFonts w:ascii="Georgia" w:hAnsi="Georgia"/>
          <w:sz w:val="32"/>
        </w:rPr>
        <w:t xml:space="preserve">autre une hache, et </w:t>
      </w:r>
      <w:r w:rsidR="00BA45CD">
        <w:rPr>
          <w:rFonts w:ascii="Georgia" w:hAnsi="Georgia"/>
          <w:sz w:val="32"/>
        </w:rPr>
        <w:t>les en</w:t>
      </w:r>
      <w:r w:rsidRPr="007A6F8D">
        <w:rPr>
          <w:rFonts w:ascii="Georgia" w:hAnsi="Georgia"/>
          <w:sz w:val="32"/>
        </w:rPr>
        <w:t>trechoquant tandis qu</w:t>
      </w:r>
      <w:r w:rsidR="00842F6D">
        <w:rPr>
          <w:rFonts w:ascii="Georgia" w:hAnsi="Georgia"/>
          <w:sz w:val="32"/>
        </w:rPr>
        <w:t>’</w:t>
      </w:r>
      <w:r w:rsidRPr="007A6F8D">
        <w:rPr>
          <w:rFonts w:ascii="Georgia" w:hAnsi="Georgia"/>
          <w:sz w:val="32"/>
        </w:rPr>
        <w:t>il s</w:t>
      </w:r>
      <w:r w:rsidR="00842F6D">
        <w:rPr>
          <w:rFonts w:ascii="Georgia" w:hAnsi="Georgia"/>
          <w:sz w:val="32"/>
        </w:rPr>
        <w:t>’</w:t>
      </w:r>
      <w:r w:rsidRPr="007A6F8D">
        <w:rPr>
          <w:rFonts w:ascii="Georgia" w:hAnsi="Georgia"/>
          <w:sz w:val="32"/>
        </w:rPr>
        <w:t>approchait.</w:t>
      </w:r>
    </w:p>
    <w:p w:rsidR="00F170CC" w:rsidRPr="007A6F8D" w:rsidRDefault="00F170CC" w:rsidP="007A6F8D">
      <w:pPr>
        <w:ind w:firstLine="720"/>
        <w:jc w:val="both"/>
        <w:rPr>
          <w:rFonts w:ascii="Georgia" w:hAnsi="Georgia"/>
          <w:sz w:val="32"/>
        </w:rPr>
      </w:pPr>
      <w:r w:rsidRPr="007A6F8D">
        <w:rPr>
          <w:rFonts w:ascii="Georgia" w:hAnsi="Georgia"/>
          <w:sz w:val="32"/>
        </w:rPr>
        <w:t>D</w:t>
      </w:r>
      <w:r w:rsidR="00842F6D">
        <w:rPr>
          <w:rFonts w:ascii="Georgia" w:hAnsi="Georgia"/>
          <w:sz w:val="32"/>
        </w:rPr>
        <w:t>’</w:t>
      </w:r>
      <w:r w:rsidRPr="007A6F8D">
        <w:rPr>
          <w:rFonts w:ascii="Georgia" w:hAnsi="Georgia"/>
          <w:sz w:val="32"/>
        </w:rPr>
        <w:t>autres voix, cependant, lançaient d</w:t>
      </w:r>
      <w:r w:rsidR="00842F6D">
        <w:rPr>
          <w:rFonts w:ascii="Georgia" w:hAnsi="Georgia"/>
          <w:sz w:val="32"/>
        </w:rPr>
        <w:t>’</w:t>
      </w:r>
      <w:r w:rsidRPr="007A6F8D">
        <w:rPr>
          <w:rFonts w:ascii="Georgia" w:hAnsi="Georgia"/>
          <w:sz w:val="32"/>
        </w:rPr>
        <w:t xml:space="preserve">autres noms : Conn et Torrek </w:t>
      </w:r>
      <w:r w:rsidR="00BA45CD">
        <w:rPr>
          <w:rFonts w:ascii="Georgia" w:hAnsi="Georgia"/>
          <w:sz w:val="32"/>
        </w:rPr>
        <w:t>et J</w:t>
      </w:r>
      <w:r w:rsidRPr="00BA45CD">
        <w:rPr>
          <w:rFonts w:ascii="Georgia" w:hAnsi="Georgia"/>
          <w:sz w:val="32"/>
        </w:rPr>
        <w:t>aggot et... Tyrion les oubliait</w:t>
      </w:r>
      <w:r w:rsidRPr="007A6F8D">
        <w:rPr>
          <w:rFonts w:ascii="Georgia" w:hAnsi="Georgia" w:cs="Georgia"/>
          <w:sz w:val="32"/>
        </w:rPr>
        <w:t xml:space="preserve"> au fur et à mesure. Une bonne </w:t>
      </w:r>
      <w:r w:rsidR="00BA45CD">
        <w:rPr>
          <w:rFonts w:ascii="Georgia" w:hAnsi="Georgia" w:cs="Georgia"/>
          <w:sz w:val="32"/>
        </w:rPr>
        <w:t>dizain</w:t>
      </w:r>
      <w:r w:rsidRPr="007A6F8D">
        <w:rPr>
          <w:rFonts w:ascii="Georgia" w:hAnsi="Georgia" w:cs="Georgia"/>
          <w:sz w:val="32"/>
        </w:rPr>
        <w:t>e. Quelques-uns munis d</w:t>
      </w:r>
      <w:r w:rsidR="00842F6D">
        <w:rPr>
          <w:rFonts w:ascii="Georgia" w:hAnsi="Georgia" w:cs="Georgia"/>
          <w:sz w:val="32"/>
        </w:rPr>
        <w:t>’</w:t>
      </w:r>
      <w:r w:rsidRPr="007A6F8D">
        <w:rPr>
          <w:rFonts w:ascii="Georgia" w:hAnsi="Georgia" w:cs="Georgia"/>
          <w:sz w:val="32"/>
        </w:rPr>
        <w:t>épée</w:t>
      </w:r>
      <w:r w:rsidR="00BA45CD">
        <w:rPr>
          <w:rFonts w:ascii="Georgia" w:hAnsi="Georgia" w:cs="Georgia"/>
          <w:sz w:val="32"/>
        </w:rPr>
        <w:t>s et de poignards. La plupart b</w:t>
      </w:r>
      <w:r w:rsidRPr="007A6F8D">
        <w:rPr>
          <w:rFonts w:ascii="Georgia" w:hAnsi="Georgia" w:cs="Georgia"/>
          <w:sz w:val="32"/>
        </w:rPr>
        <w:t>ra</w:t>
      </w:r>
      <w:r w:rsidR="00BA45CD">
        <w:rPr>
          <w:rFonts w:ascii="Georgia" w:hAnsi="Georgia" w:cs="Georgia"/>
          <w:sz w:val="32"/>
        </w:rPr>
        <w:t>nd</w:t>
      </w:r>
      <w:r w:rsidRPr="007A6F8D">
        <w:rPr>
          <w:rFonts w:ascii="Georgia" w:hAnsi="Georgia" w:cs="Georgia"/>
          <w:sz w:val="32"/>
        </w:rPr>
        <w:t xml:space="preserve">issant des faux, des fourches ou des piques de bois. Il attendit </w:t>
      </w:r>
      <w:r w:rsidR="00BA45CD">
        <w:rPr>
          <w:rFonts w:ascii="Georgia" w:hAnsi="Georgia" w:cs="Georgia"/>
          <w:sz w:val="32"/>
        </w:rPr>
        <w:t>qu’ils</w:t>
      </w:r>
      <w:r w:rsidRPr="007A6F8D">
        <w:rPr>
          <w:rFonts w:ascii="Georgia" w:hAnsi="Georgia" w:cs="Georgia"/>
          <w:sz w:val="32"/>
        </w:rPr>
        <w:t xml:space="preserve"> eussent fini de glapir leur identité pour se prése</w:t>
      </w:r>
      <w:r w:rsidRPr="007A6F8D">
        <w:rPr>
          <w:rFonts w:ascii="Georgia" w:hAnsi="Georgia"/>
          <w:sz w:val="32"/>
        </w:rPr>
        <w:t xml:space="preserve">nter à son tour. </w:t>
      </w:r>
      <w:r w:rsidR="00BA45CD" w:rsidRPr="007A6F8D">
        <w:rPr>
          <w:rFonts w:ascii="Georgia" w:hAnsi="Georgia"/>
          <w:sz w:val="32"/>
        </w:rPr>
        <w:t>«</w:t>
      </w:r>
      <w:r w:rsidR="00BA45CD">
        <w:rPr>
          <w:rFonts w:ascii="Georgia" w:hAnsi="Georgia"/>
          <w:sz w:val="32"/>
        </w:rPr>
        <w:t xml:space="preserve"> Et </w:t>
      </w:r>
      <w:r w:rsidRPr="007A6F8D">
        <w:rPr>
          <w:rFonts w:ascii="Georgia" w:hAnsi="Georgia"/>
          <w:sz w:val="32"/>
        </w:rPr>
        <w:t xml:space="preserve">moi, je suis Tyrion, fils de Tywin, du </w:t>
      </w:r>
      <w:r w:rsidRPr="007A6F8D">
        <w:rPr>
          <w:rFonts w:ascii="Georgia" w:hAnsi="Georgia"/>
          <w:sz w:val="32"/>
        </w:rPr>
        <w:lastRenderedPageBreak/>
        <w:t xml:space="preserve">clan Lannister, les lions du </w:t>
      </w:r>
      <w:r w:rsidR="00BA45CD">
        <w:rPr>
          <w:rFonts w:ascii="Georgia" w:hAnsi="Georgia"/>
          <w:sz w:val="32"/>
        </w:rPr>
        <w:t>Roc.</w:t>
      </w:r>
      <w:r w:rsidRPr="007A6F8D">
        <w:rPr>
          <w:rFonts w:ascii="Georgia" w:hAnsi="Georgia"/>
          <w:sz w:val="32"/>
        </w:rPr>
        <w:t xml:space="preserve"> Nous vous paierons volontiers le chevreau.</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Que peux-tu nous donner, Tyrion, fils de Tywin ? demanda </w:t>
      </w:r>
      <w:r w:rsidR="00BA45CD">
        <w:rPr>
          <w:rFonts w:ascii="Georgia" w:hAnsi="Georgia"/>
          <w:sz w:val="32"/>
        </w:rPr>
        <w:t xml:space="preserve">celui </w:t>
      </w:r>
      <w:r w:rsidR="00F170CC" w:rsidRPr="007A6F8D">
        <w:rPr>
          <w:rFonts w:ascii="Georgia" w:hAnsi="Georgia"/>
          <w:sz w:val="32"/>
        </w:rPr>
        <w:t>qui s</w:t>
      </w:r>
      <w:r w:rsidR="00842F6D">
        <w:rPr>
          <w:rFonts w:ascii="Georgia" w:hAnsi="Georgia"/>
          <w:sz w:val="32"/>
        </w:rPr>
        <w:t>’</w:t>
      </w:r>
      <w:r w:rsidR="00F170CC" w:rsidRPr="007A6F8D">
        <w:rPr>
          <w:rFonts w:ascii="Georgia" w:hAnsi="Georgia"/>
          <w:sz w:val="32"/>
        </w:rPr>
        <w:t xml:space="preserve">était dit Gunthor </w:t>
      </w:r>
      <w:r w:rsidR="00BA45CD" w:rsidRPr="00BA45CD">
        <w:rPr>
          <w:rFonts w:ascii="Georgia" w:hAnsi="Georgia"/>
          <w:sz w:val="32"/>
        </w:rPr>
        <w:t>–</w:t>
      </w:r>
      <w:r w:rsidR="00F170CC" w:rsidRPr="007A6F8D">
        <w:rPr>
          <w:rFonts w:ascii="Georgia" w:hAnsi="Georgia"/>
          <w:sz w:val="32"/>
        </w:rPr>
        <w:t xml:space="preserve"> leur chef, apparemment.</w:t>
      </w:r>
    </w:p>
    <w:p w:rsidR="00F170CC" w:rsidRPr="007A6F8D" w:rsidRDefault="00BA45CD" w:rsidP="007A6F8D">
      <w:pPr>
        <w:ind w:firstLine="720"/>
        <w:jc w:val="both"/>
        <w:rPr>
          <w:rFonts w:ascii="Georgia" w:hAnsi="Georgia"/>
          <w:sz w:val="32"/>
        </w:rPr>
      </w:pPr>
      <w:r w:rsidRPr="007A6F8D">
        <w:rPr>
          <w:rFonts w:ascii="Georgia" w:hAnsi="Georgia"/>
          <w:sz w:val="32"/>
        </w:rPr>
        <w:t>—</w:t>
      </w:r>
      <w:r>
        <w:rPr>
          <w:rFonts w:ascii="Georgia" w:hAnsi="Georgia"/>
          <w:sz w:val="32"/>
        </w:rPr>
        <w:t xml:space="preserve"> L’</w:t>
      </w:r>
      <w:r w:rsidR="00F170CC" w:rsidRPr="007A6F8D">
        <w:rPr>
          <w:rFonts w:ascii="Georgia" w:hAnsi="Georgia"/>
          <w:sz w:val="32"/>
        </w:rPr>
        <w:t>argent que contient ma bourse, répondit Tyrion. Si mon hau</w:t>
      </w:r>
      <w:r>
        <w:rPr>
          <w:rFonts w:ascii="Georgia" w:hAnsi="Georgia"/>
          <w:sz w:val="32"/>
        </w:rPr>
        <w:t>ber</w:t>
      </w:r>
      <w:r w:rsidR="00F170CC" w:rsidRPr="007A6F8D">
        <w:rPr>
          <w:rFonts w:ascii="Georgia" w:hAnsi="Georgia"/>
          <w:sz w:val="32"/>
        </w:rPr>
        <w:t>t est trop grand pour moi, il irait à Conn comme un gant, et ma</w:t>
      </w:r>
      <w:r>
        <w:rPr>
          <w:rFonts w:ascii="Georgia" w:hAnsi="Georgia"/>
          <w:sz w:val="32"/>
        </w:rPr>
        <w:t xml:space="preserve"> </w:t>
      </w:r>
      <w:r w:rsidR="00F170CC" w:rsidRPr="007A6F8D">
        <w:rPr>
          <w:rFonts w:ascii="Georgia" w:hAnsi="Georgia"/>
          <w:sz w:val="32"/>
        </w:rPr>
        <w:t>hache de guerre siérait infiniment mieux à la poigne de Shagga que son outil de bûcheron.</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Monnaie de singe, avorton, tout ça, dit Conn.</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Conn a raison, reprit Gunthor. A nous, ton argent. A nous, tes chevaux. Comme ton haubert, ta hache de guerre et ce poignard, à ta ceinture, à nous, tout ça. A part vos vies, tu peux rien nous </w:t>
      </w:r>
      <w:r w:rsidR="00BA45CD" w:rsidRPr="007A6F8D">
        <w:rPr>
          <w:rFonts w:ascii="Georgia" w:hAnsi="Georgia"/>
          <w:sz w:val="32"/>
        </w:rPr>
        <w:t>donner</w:t>
      </w:r>
      <w:r w:rsidR="00F170CC" w:rsidRPr="007A6F8D">
        <w:rPr>
          <w:rFonts w:ascii="Georgia" w:hAnsi="Georgia"/>
          <w:sz w:val="32"/>
        </w:rPr>
        <w:t>. Comment veux-tu mourir, Tyrion, fils de Tywin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Dans mon lit, le ventre plein de vin, ma queue dans la bouche d</w:t>
      </w:r>
      <w:r w:rsidR="00842F6D">
        <w:rPr>
          <w:rFonts w:ascii="Georgia" w:hAnsi="Georgia"/>
          <w:sz w:val="32"/>
        </w:rPr>
        <w:t>’</w:t>
      </w:r>
      <w:r w:rsidR="00F170CC" w:rsidRPr="007A6F8D">
        <w:rPr>
          <w:rFonts w:ascii="Georgia" w:hAnsi="Georgia"/>
          <w:sz w:val="32"/>
        </w:rPr>
        <w:t>une pucelle, et à quatre-vingts ans. »</w:t>
      </w:r>
    </w:p>
    <w:p w:rsidR="00F170CC" w:rsidRPr="007A6F8D" w:rsidRDefault="00F170CC" w:rsidP="007A6F8D">
      <w:pPr>
        <w:ind w:firstLine="720"/>
        <w:jc w:val="both"/>
        <w:rPr>
          <w:rFonts w:ascii="Georgia" w:hAnsi="Georgia"/>
          <w:sz w:val="32"/>
        </w:rPr>
      </w:pPr>
      <w:r w:rsidRPr="007A6F8D">
        <w:rPr>
          <w:rFonts w:ascii="Georgia" w:hAnsi="Georgia"/>
          <w:sz w:val="32"/>
        </w:rPr>
        <w:t>A ces mots, le géant, Shagga, partit d</w:t>
      </w:r>
      <w:r w:rsidR="00842F6D">
        <w:rPr>
          <w:rFonts w:ascii="Georgia" w:hAnsi="Georgia"/>
          <w:sz w:val="32"/>
        </w:rPr>
        <w:t>’</w:t>
      </w:r>
      <w:r w:rsidRPr="007A6F8D">
        <w:rPr>
          <w:rFonts w:ascii="Georgia" w:hAnsi="Georgia"/>
          <w:sz w:val="32"/>
        </w:rPr>
        <w:t xml:space="preserve">un rire gigantesque. Ses </w:t>
      </w:r>
      <w:r w:rsidR="00BA45CD" w:rsidRPr="007A6F8D">
        <w:rPr>
          <w:rFonts w:ascii="Georgia" w:hAnsi="Georgia"/>
          <w:sz w:val="32"/>
        </w:rPr>
        <w:t>compagnons</w:t>
      </w:r>
      <w:r w:rsidRPr="007A6F8D">
        <w:rPr>
          <w:rFonts w:ascii="Georgia" w:hAnsi="Georgia"/>
          <w:sz w:val="32"/>
        </w:rPr>
        <w:t xml:space="preserve"> semblaient moins doués d</w:t>
      </w:r>
      <w:r w:rsidR="00842F6D">
        <w:rPr>
          <w:rFonts w:ascii="Georgia" w:hAnsi="Georgia"/>
          <w:sz w:val="32"/>
        </w:rPr>
        <w:t>’</w:t>
      </w:r>
      <w:r w:rsidRPr="007A6F8D">
        <w:rPr>
          <w:rFonts w:ascii="Georgia" w:hAnsi="Georgia"/>
          <w:sz w:val="32"/>
        </w:rPr>
        <w:t>humour. « Prends leurs chevaux, Conn, ordonna Gunthor. Vous, tuez l</w:t>
      </w:r>
      <w:r w:rsidR="00842F6D">
        <w:rPr>
          <w:rFonts w:ascii="Georgia" w:hAnsi="Georgia"/>
          <w:sz w:val="32"/>
        </w:rPr>
        <w:t>’</w:t>
      </w:r>
      <w:r w:rsidRPr="007A6F8D">
        <w:rPr>
          <w:rFonts w:ascii="Georgia" w:hAnsi="Georgia"/>
          <w:sz w:val="32"/>
        </w:rPr>
        <w:t>autre et capturez-moi l</w:t>
      </w:r>
      <w:r w:rsidR="00842F6D">
        <w:rPr>
          <w:rFonts w:ascii="Georgia" w:hAnsi="Georgia"/>
          <w:sz w:val="32"/>
        </w:rPr>
        <w:t>’</w:t>
      </w:r>
      <w:r w:rsidRPr="007A6F8D">
        <w:rPr>
          <w:rFonts w:ascii="Georgia" w:hAnsi="Georgia"/>
          <w:sz w:val="32"/>
        </w:rPr>
        <w:t>avorton. Il doit pouvoir traire les chèvres et servir aux femmes de bouffon. »</w:t>
      </w:r>
    </w:p>
    <w:p w:rsidR="00F170CC" w:rsidRPr="007A6F8D" w:rsidRDefault="00F170CC" w:rsidP="007A6F8D">
      <w:pPr>
        <w:ind w:firstLine="720"/>
        <w:jc w:val="both"/>
        <w:rPr>
          <w:rFonts w:ascii="Georgia" w:hAnsi="Georgia"/>
          <w:sz w:val="32"/>
        </w:rPr>
      </w:pPr>
      <w:r w:rsidRPr="007A6F8D">
        <w:rPr>
          <w:rFonts w:ascii="Georgia" w:hAnsi="Georgia"/>
          <w:sz w:val="32"/>
        </w:rPr>
        <w:t>Bronn bondit sur ses pieds. « Qui meurt le premier ?</w:t>
      </w:r>
    </w:p>
    <w:p w:rsidR="00F170CC" w:rsidRPr="007A6F8D" w:rsidRDefault="007A6F8D" w:rsidP="007A6F8D">
      <w:pPr>
        <w:ind w:firstLine="720"/>
        <w:jc w:val="both"/>
        <w:rPr>
          <w:rFonts w:ascii="Georgia" w:hAnsi="Georgia"/>
          <w:sz w:val="32"/>
        </w:rPr>
      </w:pPr>
      <w:r w:rsidRPr="007A6F8D">
        <w:rPr>
          <w:rFonts w:ascii="Georgia" w:hAnsi="Georgia"/>
          <w:i/>
          <w:sz w:val="32"/>
        </w:rPr>
        <w:t>— Suffit!</w:t>
      </w:r>
      <w:r w:rsidR="00F170CC" w:rsidRPr="007A6F8D">
        <w:rPr>
          <w:rFonts w:ascii="Georgia" w:hAnsi="Georgia"/>
          <w:sz w:val="32"/>
        </w:rPr>
        <w:t xml:space="preserve"> dit sèchement Tyrion. Et toi, Gunthor, fils de Gurn, écoute. La puissance de ma maison ne le cède qu</w:t>
      </w:r>
      <w:r w:rsidR="00842F6D">
        <w:rPr>
          <w:rFonts w:ascii="Georgia" w:hAnsi="Georgia"/>
          <w:sz w:val="32"/>
        </w:rPr>
        <w:t>’</w:t>
      </w:r>
      <w:r w:rsidR="00F170CC" w:rsidRPr="007A6F8D">
        <w:rPr>
          <w:rFonts w:ascii="Georgia" w:hAnsi="Georgia"/>
          <w:sz w:val="32"/>
        </w:rPr>
        <w:t xml:space="preserve">à son opulence. Si les Freux nous mènent sains et saufs à travers ces montagnes, le </w:t>
      </w:r>
      <w:r w:rsidR="00BA45CD" w:rsidRPr="007A6F8D">
        <w:rPr>
          <w:rFonts w:ascii="Georgia" w:hAnsi="Georgia"/>
          <w:sz w:val="32"/>
        </w:rPr>
        <w:t>seigneur</w:t>
      </w:r>
      <w:r w:rsidR="00F170CC" w:rsidRPr="007A6F8D">
        <w:rPr>
          <w:rFonts w:ascii="Georgia" w:hAnsi="Georgia"/>
          <w:sz w:val="32"/>
        </w:rPr>
        <w:t xml:space="preserve"> mon père les couvrira d</w:t>
      </w:r>
      <w:r w:rsidR="00842F6D">
        <w:rPr>
          <w:rFonts w:ascii="Georgia" w:hAnsi="Georgia"/>
          <w:sz w:val="32"/>
        </w:rPr>
        <w:t>’</w:t>
      </w:r>
      <w:r w:rsidR="00F170CC" w:rsidRPr="007A6F8D">
        <w:rPr>
          <w:rFonts w:ascii="Georgia" w:hAnsi="Georgia"/>
          <w:sz w:val="32"/>
        </w:rPr>
        <w:t>or.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Que vaut l</w:t>
      </w:r>
      <w:r w:rsidR="00842F6D">
        <w:rPr>
          <w:rFonts w:ascii="Georgia" w:hAnsi="Georgia"/>
          <w:sz w:val="32"/>
        </w:rPr>
        <w:t>’</w:t>
      </w:r>
      <w:r w:rsidR="00F170CC" w:rsidRPr="007A6F8D">
        <w:rPr>
          <w:rFonts w:ascii="Georgia" w:hAnsi="Georgia"/>
          <w:sz w:val="32"/>
        </w:rPr>
        <w:t>or d</w:t>
      </w:r>
      <w:r w:rsidR="00842F6D">
        <w:rPr>
          <w:rFonts w:ascii="Georgia" w:hAnsi="Georgia"/>
          <w:sz w:val="32"/>
        </w:rPr>
        <w:t>’</w:t>
      </w:r>
      <w:r w:rsidR="00F170CC" w:rsidRPr="007A6F8D">
        <w:rPr>
          <w:rFonts w:ascii="Georgia" w:hAnsi="Georgia"/>
          <w:sz w:val="32"/>
        </w:rPr>
        <w:t xml:space="preserve">un seigneur des plaines ? Aussi peu que les </w:t>
      </w:r>
      <w:r w:rsidR="00BA45CD" w:rsidRPr="007A6F8D">
        <w:rPr>
          <w:rFonts w:ascii="Georgia" w:hAnsi="Georgia"/>
          <w:sz w:val="32"/>
        </w:rPr>
        <w:t>promesses</w:t>
      </w:r>
      <w:r w:rsidR="00F170CC" w:rsidRPr="007A6F8D">
        <w:rPr>
          <w:rFonts w:ascii="Georgia" w:hAnsi="Georgia"/>
          <w:sz w:val="32"/>
        </w:rPr>
        <w:t xml:space="preserve"> d</w:t>
      </w:r>
      <w:r w:rsidR="00842F6D">
        <w:rPr>
          <w:rFonts w:ascii="Georgia" w:hAnsi="Georgia"/>
          <w:sz w:val="32"/>
        </w:rPr>
        <w:t>’</w:t>
      </w:r>
      <w:r w:rsidR="00F170CC" w:rsidRPr="007A6F8D">
        <w:rPr>
          <w:rFonts w:ascii="Georgia" w:hAnsi="Georgia"/>
          <w:sz w:val="32"/>
        </w:rPr>
        <w:t>un avorton ! répliqua Gunthor.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Tout avorton que je puis être, rétorqua le nain, du moins ai-je le courage de faire front devant l</w:t>
      </w:r>
      <w:r w:rsidR="00842F6D">
        <w:rPr>
          <w:rFonts w:ascii="Georgia" w:hAnsi="Georgia"/>
          <w:sz w:val="32"/>
        </w:rPr>
        <w:t>’</w:t>
      </w:r>
      <w:r w:rsidR="00F170CC" w:rsidRPr="007A6F8D">
        <w:rPr>
          <w:rFonts w:ascii="Georgia" w:hAnsi="Georgia"/>
          <w:sz w:val="32"/>
        </w:rPr>
        <w:t>ennemi. Tandis que les Freux, que savent-ils faire, hormis se tapir derrière des rochers et trembler de frousse quand les chevaliers du Val viennent à passer ? »</w:t>
      </w:r>
    </w:p>
    <w:p w:rsidR="00F170CC" w:rsidRPr="007A6F8D" w:rsidRDefault="00F170CC" w:rsidP="007A6F8D">
      <w:pPr>
        <w:ind w:firstLine="720"/>
        <w:jc w:val="both"/>
        <w:rPr>
          <w:rFonts w:ascii="Georgia" w:hAnsi="Georgia"/>
          <w:sz w:val="32"/>
        </w:rPr>
      </w:pPr>
      <w:r w:rsidRPr="007A6F8D">
        <w:rPr>
          <w:rFonts w:ascii="Georgia" w:hAnsi="Georgia"/>
          <w:sz w:val="32"/>
        </w:rPr>
        <w:t>Avec un rugissement de colère, Shagga fit sonner sa hache contre son gourdin. Jaggot darda sous le nez de l</w:t>
      </w:r>
      <w:r w:rsidR="00842F6D">
        <w:rPr>
          <w:rFonts w:ascii="Georgia" w:hAnsi="Georgia"/>
          <w:sz w:val="32"/>
        </w:rPr>
        <w:t>’</w:t>
      </w:r>
      <w:r w:rsidRPr="007A6F8D">
        <w:rPr>
          <w:rFonts w:ascii="Georgia" w:hAnsi="Georgia"/>
          <w:sz w:val="32"/>
        </w:rPr>
        <w:t>insolent la pointe de sa pique durcie au feu. Mais Tyrion s</w:t>
      </w:r>
      <w:r w:rsidR="00842F6D">
        <w:rPr>
          <w:rFonts w:ascii="Georgia" w:hAnsi="Georgia"/>
          <w:sz w:val="32"/>
        </w:rPr>
        <w:t>’</w:t>
      </w:r>
      <w:r w:rsidRPr="007A6F8D">
        <w:rPr>
          <w:rFonts w:ascii="Georgia" w:hAnsi="Georgia"/>
          <w:sz w:val="32"/>
        </w:rPr>
        <w:t xml:space="preserve">interdit de flancher. « Sont-ce là les meilleures armes que vous puissiez vous acheter ? lança-t-il. Assez bonnes pour égorger des </w:t>
      </w:r>
      <w:r w:rsidRPr="007A6F8D">
        <w:rPr>
          <w:rFonts w:ascii="Georgia" w:hAnsi="Georgia"/>
          <w:sz w:val="32"/>
        </w:rPr>
        <w:lastRenderedPageBreak/>
        <w:t>moutons, peut-être..., à condition que les moutons ne se défendent pas. Les f</w:t>
      </w:r>
      <w:r w:rsidR="00BA45CD">
        <w:rPr>
          <w:rFonts w:ascii="Georgia" w:hAnsi="Georgia"/>
          <w:sz w:val="32"/>
        </w:rPr>
        <w:t>orgerons de mon père vous chie</w:t>
      </w:r>
      <w:r w:rsidRPr="007A6F8D">
        <w:rPr>
          <w:rFonts w:ascii="Georgia" w:hAnsi="Georgia"/>
          <w:sz w:val="32"/>
        </w:rPr>
        <w:t>raient de meilleur acier.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Rigole, marmot ! rugit Shagga, tu te foutras moins de ma hache quand elle t</w:t>
      </w:r>
      <w:r w:rsidR="00842F6D">
        <w:rPr>
          <w:rFonts w:ascii="Georgia" w:hAnsi="Georgia"/>
          <w:sz w:val="32"/>
        </w:rPr>
        <w:t>’</w:t>
      </w:r>
      <w:r w:rsidR="00F170CC" w:rsidRPr="007A6F8D">
        <w:rPr>
          <w:rFonts w:ascii="Georgia" w:hAnsi="Georgia"/>
          <w:sz w:val="32"/>
        </w:rPr>
        <w:t>aura coupé l</w:t>
      </w:r>
      <w:r w:rsidR="00842F6D">
        <w:rPr>
          <w:rFonts w:ascii="Georgia" w:hAnsi="Georgia"/>
          <w:sz w:val="32"/>
        </w:rPr>
        <w:t>’</w:t>
      </w:r>
      <w:r w:rsidR="00F170CC" w:rsidRPr="007A6F8D">
        <w:rPr>
          <w:rFonts w:ascii="Georgia" w:hAnsi="Georgia"/>
          <w:sz w:val="32"/>
        </w:rPr>
        <w:t>engin pour en nourrir les chèvres ! »</w:t>
      </w:r>
    </w:p>
    <w:p w:rsidR="00F170CC" w:rsidRPr="007A6F8D" w:rsidRDefault="00F170CC" w:rsidP="007A6F8D">
      <w:pPr>
        <w:ind w:firstLine="720"/>
        <w:jc w:val="both"/>
        <w:rPr>
          <w:rFonts w:ascii="Georgia" w:hAnsi="Georgia"/>
          <w:sz w:val="32"/>
        </w:rPr>
      </w:pPr>
      <w:r w:rsidRPr="007A6F8D">
        <w:rPr>
          <w:rFonts w:ascii="Georgia" w:hAnsi="Georgia"/>
          <w:sz w:val="32"/>
        </w:rPr>
        <w:t>Mais Gunthor éleva la main. « Laisse-le parler. Les mères ont faim, et l</w:t>
      </w:r>
      <w:r w:rsidR="00842F6D">
        <w:rPr>
          <w:rFonts w:ascii="Georgia" w:hAnsi="Georgia"/>
          <w:sz w:val="32"/>
        </w:rPr>
        <w:t>’</w:t>
      </w:r>
      <w:r w:rsidRPr="007A6F8D">
        <w:rPr>
          <w:rFonts w:ascii="Georgia" w:hAnsi="Georgia"/>
          <w:sz w:val="32"/>
        </w:rPr>
        <w:t>acier nourrit plus de bouches que l</w:t>
      </w:r>
      <w:r w:rsidR="00842F6D">
        <w:rPr>
          <w:rFonts w:ascii="Georgia" w:hAnsi="Georgia"/>
          <w:sz w:val="32"/>
        </w:rPr>
        <w:t>’</w:t>
      </w:r>
      <w:r w:rsidRPr="007A6F8D">
        <w:rPr>
          <w:rFonts w:ascii="Georgia" w:hAnsi="Georgia"/>
          <w:sz w:val="32"/>
        </w:rPr>
        <w:t xml:space="preserve">or. Que nous </w:t>
      </w:r>
      <w:r w:rsidR="00BA45CD" w:rsidRPr="007A6F8D">
        <w:rPr>
          <w:rFonts w:ascii="Georgia" w:hAnsi="Georgia"/>
          <w:sz w:val="32"/>
        </w:rPr>
        <w:t>donnerais</w:t>
      </w:r>
      <w:r w:rsidRPr="007A6F8D">
        <w:rPr>
          <w:rFonts w:ascii="Georgia" w:hAnsi="Georgia"/>
          <w:sz w:val="32"/>
        </w:rPr>
        <w:t>-tu contre vos vies sauves, Tyrion, fils de Tywin ? Des épées ? Des lances ? Des cottes de mailles ?</w:t>
      </w:r>
    </w:p>
    <w:p w:rsidR="00BA45CD" w:rsidRDefault="007A6F8D" w:rsidP="00BA45C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Tout ça et bien plus, Gunthor, fils de Gurn, repartit Tyrion Lannister avec un grand sourire. Car je vous donnerai en outre le Val d</w:t>
      </w:r>
      <w:r w:rsidR="00842F6D">
        <w:rPr>
          <w:rFonts w:ascii="Georgia" w:hAnsi="Georgia"/>
          <w:sz w:val="32"/>
        </w:rPr>
        <w:t>’</w:t>
      </w:r>
      <w:r w:rsidR="00F170CC" w:rsidRPr="007A6F8D">
        <w:rPr>
          <w:rFonts w:ascii="Georgia" w:hAnsi="Georgia"/>
          <w:sz w:val="32"/>
        </w:rPr>
        <w:t>Arryn. »</w:t>
      </w:r>
      <w:r w:rsidR="00BA45CD">
        <w:rPr>
          <w:rFonts w:ascii="Georgia" w:hAnsi="Georgia"/>
          <w:sz w:val="32"/>
        </w:rPr>
        <w:br w:type="page"/>
      </w:r>
    </w:p>
    <w:p w:rsidR="00BA45CD" w:rsidRDefault="00BA45CD" w:rsidP="00BA45CD">
      <w:pPr>
        <w:pStyle w:val="Corpsdutexte1"/>
        <w:tabs>
          <w:tab w:val="left" w:pos="566"/>
        </w:tabs>
        <w:spacing w:before="0" w:line="240" w:lineRule="auto"/>
        <w:ind w:right="40"/>
        <w:rPr>
          <w:rStyle w:val="Corpsdutexte12pt68"/>
          <w:rFonts w:ascii="Georgia" w:hAnsi="Georgia"/>
          <w:sz w:val="32"/>
          <w:szCs w:val="32"/>
        </w:rPr>
      </w:pPr>
    </w:p>
    <w:p w:rsidR="00BA45CD" w:rsidRDefault="00BA45CD" w:rsidP="00BA45CD">
      <w:pPr>
        <w:pStyle w:val="Corpsdutexte1"/>
        <w:tabs>
          <w:tab w:val="left" w:pos="566"/>
        </w:tabs>
        <w:spacing w:before="0" w:line="240" w:lineRule="auto"/>
        <w:ind w:right="40"/>
        <w:rPr>
          <w:rStyle w:val="Corpsdutexte12pt68"/>
          <w:rFonts w:ascii="Georgia" w:hAnsi="Georgia"/>
          <w:sz w:val="32"/>
          <w:szCs w:val="32"/>
        </w:rPr>
      </w:pPr>
    </w:p>
    <w:p w:rsidR="00BA45CD" w:rsidRPr="00FF615A" w:rsidRDefault="00BA45CD" w:rsidP="00BA45CD">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EDDARD</w:t>
      </w:r>
    </w:p>
    <w:p w:rsidR="00BA45CD" w:rsidRDefault="00BA45CD" w:rsidP="00BA45CD">
      <w:pPr>
        <w:pStyle w:val="Corpsdutexte1"/>
        <w:tabs>
          <w:tab w:val="left" w:pos="566"/>
        </w:tabs>
        <w:spacing w:before="0" w:line="240" w:lineRule="auto"/>
        <w:ind w:right="40"/>
        <w:rPr>
          <w:rStyle w:val="Corpsdutexte12pt68"/>
          <w:rFonts w:ascii="Georgia" w:hAnsi="Georgia"/>
          <w:sz w:val="32"/>
          <w:szCs w:val="32"/>
        </w:rPr>
      </w:pPr>
    </w:p>
    <w:p w:rsidR="00BA45CD" w:rsidRDefault="00BA45CD" w:rsidP="00BA45CD">
      <w:pPr>
        <w:pStyle w:val="Corpsdutexte1"/>
        <w:tabs>
          <w:tab w:val="left" w:pos="566"/>
        </w:tabs>
        <w:spacing w:before="0" w:line="240" w:lineRule="auto"/>
        <w:ind w:right="40"/>
        <w:rPr>
          <w:rStyle w:val="Corpsdutexte12pt68"/>
          <w:rFonts w:ascii="Georgia" w:hAnsi="Georgia"/>
          <w:sz w:val="32"/>
          <w:szCs w:val="32"/>
        </w:rPr>
      </w:pPr>
    </w:p>
    <w:p w:rsidR="00F170CC" w:rsidRPr="007A6F8D" w:rsidRDefault="00F170CC" w:rsidP="007A6F8D">
      <w:pPr>
        <w:ind w:firstLine="720"/>
        <w:jc w:val="both"/>
        <w:rPr>
          <w:rFonts w:ascii="Georgia" w:hAnsi="Georgia"/>
          <w:sz w:val="32"/>
        </w:rPr>
      </w:pPr>
      <w:r w:rsidRPr="007A6F8D">
        <w:rPr>
          <w:rFonts w:ascii="Georgia" w:hAnsi="Georgia"/>
          <w:sz w:val="32"/>
        </w:rPr>
        <w:t xml:space="preserve">Au Donjon Rouge, la sinistre salle du Trône ne prenait jour que par de longues meurtrières, et les feux du crépuscule qui en </w:t>
      </w:r>
      <w:r w:rsidR="00A7324C" w:rsidRPr="007A6F8D">
        <w:rPr>
          <w:rFonts w:ascii="Georgia" w:hAnsi="Georgia"/>
          <w:sz w:val="32"/>
        </w:rPr>
        <w:t>maculaient</w:t>
      </w:r>
      <w:r w:rsidRPr="007A6F8D">
        <w:rPr>
          <w:rFonts w:ascii="Georgia" w:hAnsi="Georgia"/>
          <w:sz w:val="32"/>
        </w:rPr>
        <w:t xml:space="preserve"> le dallage zébraient de traînées vineuses les parois jadis ornées par les crânes de dragons. Et des tapisseries de chasse en verdures avaient beau, désormais, camoufler gaiement la pourpre lugubre du grès, Ned Stark ne pouvait se défendre de l</w:t>
      </w:r>
      <w:r w:rsidR="00842F6D">
        <w:rPr>
          <w:rFonts w:ascii="Georgia" w:hAnsi="Georgia"/>
          <w:sz w:val="32"/>
        </w:rPr>
        <w:t>’</w:t>
      </w:r>
      <w:r w:rsidRPr="007A6F8D">
        <w:rPr>
          <w:rFonts w:ascii="Georgia" w:hAnsi="Georgia"/>
          <w:sz w:val="32"/>
        </w:rPr>
        <w:t>impression que l</w:t>
      </w:r>
      <w:r w:rsidR="00842F6D">
        <w:rPr>
          <w:rFonts w:ascii="Georgia" w:hAnsi="Georgia"/>
          <w:sz w:val="32"/>
        </w:rPr>
        <w:t>’</w:t>
      </w:r>
      <w:r w:rsidRPr="007A6F8D">
        <w:rPr>
          <w:rFonts w:ascii="Georgia" w:hAnsi="Georgia"/>
          <w:sz w:val="32"/>
        </w:rPr>
        <w:t>édifice entier barbotait dans le sang.</w:t>
      </w:r>
    </w:p>
    <w:p w:rsidR="00F170CC" w:rsidRPr="007A6F8D" w:rsidRDefault="00F170CC" w:rsidP="007A6F8D">
      <w:pPr>
        <w:ind w:firstLine="720"/>
        <w:jc w:val="both"/>
        <w:rPr>
          <w:rFonts w:ascii="Georgia" w:hAnsi="Georgia"/>
          <w:sz w:val="32"/>
        </w:rPr>
      </w:pPr>
      <w:r w:rsidRPr="007A6F8D">
        <w:rPr>
          <w:rFonts w:ascii="Georgia" w:hAnsi="Georgia"/>
          <w:sz w:val="32"/>
        </w:rPr>
        <w:t>Et le monstrueux siège d</w:t>
      </w:r>
      <w:r w:rsidR="00842F6D">
        <w:rPr>
          <w:rFonts w:ascii="Georgia" w:hAnsi="Georgia"/>
          <w:sz w:val="32"/>
        </w:rPr>
        <w:t>’</w:t>
      </w:r>
      <w:r w:rsidRPr="007A6F8D">
        <w:rPr>
          <w:rFonts w:ascii="Georgia" w:hAnsi="Georgia"/>
          <w:sz w:val="32"/>
        </w:rPr>
        <w:t>Aegon le Conquérant lui en offrait une vue plongeante. Immense, hérissé de pointes et de lames acérées, tordues, déchiquetées comme à plaisir, enchevêtrées de façon grotesque, il était aussi, conformément aux dires de Robert, d</w:t>
      </w:r>
      <w:r w:rsidR="00842F6D">
        <w:rPr>
          <w:rFonts w:ascii="Georgia" w:hAnsi="Georgia"/>
          <w:sz w:val="32"/>
        </w:rPr>
        <w:t>’</w:t>
      </w:r>
      <w:r w:rsidRPr="007A6F8D">
        <w:rPr>
          <w:rFonts w:ascii="Georgia" w:hAnsi="Georgia"/>
          <w:sz w:val="32"/>
        </w:rPr>
        <w:t xml:space="preserve">une démoniaque </w:t>
      </w:r>
      <w:r w:rsidR="00A7324C" w:rsidRPr="007A6F8D">
        <w:rPr>
          <w:rFonts w:ascii="Georgia" w:hAnsi="Georgia"/>
          <w:sz w:val="32"/>
        </w:rPr>
        <w:t>incommodité</w:t>
      </w:r>
      <w:r w:rsidRPr="007A6F8D">
        <w:rPr>
          <w:rFonts w:ascii="Georgia" w:hAnsi="Georgia"/>
          <w:sz w:val="32"/>
        </w:rPr>
        <w:t>. Et maintenant plus que jamais, avec cette maudite jambe et ses élancements qui ne cessaient d</w:t>
      </w:r>
      <w:r w:rsidR="00842F6D">
        <w:rPr>
          <w:rFonts w:ascii="Georgia" w:hAnsi="Georgia"/>
          <w:sz w:val="32"/>
        </w:rPr>
        <w:t>’</w:t>
      </w:r>
      <w:r w:rsidRPr="007A6F8D">
        <w:rPr>
          <w:rFonts w:ascii="Georgia" w:hAnsi="Georgia"/>
          <w:sz w:val="32"/>
        </w:rPr>
        <w:t>empirer de seconde en seconde. Surtout qu</w:t>
      </w:r>
      <w:r w:rsidR="00842F6D">
        <w:rPr>
          <w:rFonts w:ascii="Georgia" w:hAnsi="Georgia"/>
          <w:sz w:val="32"/>
        </w:rPr>
        <w:t>’</w:t>
      </w:r>
      <w:r w:rsidRPr="007A6F8D">
        <w:rPr>
          <w:rFonts w:ascii="Georgia" w:hAnsi="Georgia"/>
          <w:sz w:val="32"/>
        </w:rPr>
        <w:t>à la longue toute la ferraille vous donnait un avant-goût du pal. Et, derrière, ces crocs d</w:t>
      </w:r>
      <w:r w:rsidR="00842F6D">
        <w:rPr>
          <w:rFonts w:ascii="Georgia" w:hAnsi="Georgia"/>
          <w:sz w:val="32"/>
        </w:rPr>
        <w:t>’</w:t>
      </w:r>
      <w:r w:rsidRPr="007A6F8D">
        <w:rPr>
          <w:rFonts w:ascii="Georgia" w:hAnsi="Georgia"/>
          <w:sz w:val="32"/>
        </w:rPr>
        <w:t>acier : impossible de s</w:t>
      </w:r>
      <w:r w:rsidR="00842F6D">
        <w:rPr>
          <w:rFonts w:ascii="Georgia" w:hAnsi="Georgia"/>
          <w:sz w:val="32"/>
        </w:rPr>
        <w:t>’</w:t>
      </w:r>
      <w:r w:rsidRPr="007A6F8D">
        <w:rPr>
          <w:rFonts w:ascii="Georgia" w:hAnsi="Georgia"/>
          <w:sz w:val="32"/>
        </w:rPr>
        <w:t>adosser !</w:t>
      </w:r>
      <w:r w:rsidR="007A6F8D" w:rsidRPr="007A6F8D">
        <w:rPr>
          <w:rFonts w:ascii="Georgia" w:hAnsi="Georgia"/>
          <w:i/>
          <w:sz w:val="32"/>
        </w:rPr>
        <w:t xml:space="preserve"> Un roi qui siège doit ignorer l</w:t>
      </w:r>
      <w:r w:rsidR="00842F6D">
        <w:rPr>
          <w:rFonts w:ascii="Georgia" w:hAnsi="Georgia"/>
          <w:i/>
          <w:sz w:val="32"/>
        </w:rPr>
        <w:t>’</w:t>
      </w:r>
      <w:r w:rsidR="007A6F8D" w:rsidRPr="007A6F8D">
        <w:rPr>
          <w:rFonts w:ascii="Georgia" w:hAnsi="Georgia"/>
          <w:i/>
          <w:sz w:val="32"/>
        </w:rPr>
        <w:t>aise,</w:t>
      </w:r>
      <w:r w:rsidRPr="007A6F8D">
        <w:rPr>
          <w:rFonts w:ascii="Georgia" w:hAnsi="Georgia"/>
          <w:sz w:val="32"/>
        </w:rPr>
        <w:t xml:space="preserve"> le mot d</w:t>
      </w:r>
      <w:r w:rsidR="00842F6D">
        <w:rPr>
          <w:rFonts w:ascii="Georgia" w:hAnsi="Georgia"/>
          <w:sz w:val="32"/>
        </w:rPr>
        <w:t>’</w:t>
      </w:r>
      <w:r w:rsidRPr="007A6F8D">
        <w:rPr>
          <w:rFonts w:ascii="Georgia" w:hAnsi="Georgia"/>
          <w:sz w:val="32"/>
        </w:rPr>
        <w:t>Aegon commandant à ses armuriers de lui forger ce trône monumental avec les épées de la reddition...</w:t>
      </w:r>
      <w:r w:rsidR="00A7324C">
        <w:rPr>
          <w:rFonts w:ascii="Georgia" w:hAnsi="Georgia"/>
          <w:i/>
          <w:sz w:val="32"/>
        </w:rPr>
        <w:t xml:space="preserve"> Maudits so</w:t>
      </w:r>
      <w:r w:rsidR="007A6F8D" w:rsidRPr="007A6F8D">
        <w:rPr>
          <w:rFonts w:ascii="Georgia" w:hAnsi="Georgia"/>
          <w:i/>
          <w:sz w:val="32"/>
        </w:rPr>
        <w:t>ient-ils, lui et son arrogance !</w:t>
      </w:r>
      <w:r w:rsidRPr="007A6F8D">
        <w:rPr>
          <w:rFonts w:ascii="Georgia" w:hAnsi="Georgia"/>
          <w:sz w:val="32"/>
        </w:rPr>
        <w:t xml:space="preserve"> songea Ned, amer,</w:t>
      </w:r>
      <w:r w:rsidR="007A6F8D" w:rsidRPr="007A6F8D">
        <w:rPr>
          <w:rFonts w:ascii="Georgia" w:hAnsi="Georgia"/>
          <w:i/>
          <w:sz w:val="32"/>
        </w:rPr>
        <w:t xml:space="preserve"> et maudits tout autant Robert et ses parties de chasse !</w:t>
      </w:r>
    </w:p>
    <w:p w:rsidR="00F170CC" w:rsidRPr="007A6F8D" w:rsidRDefault="00F170CC" w:rsidP="007A6F8D">
      <w:pPr>
        <w:ind w:firstLine="720"/>
        <w:jc w:val="both"/>
        <w:rPr>
          <w:rFonts w:ascii="Georgia" w:hAnsi="Georgia"/>
          <w:sz w:val="32"/>
        </w:rPr>
      </w:pPr>
      <w:r w:rsidRPr="007A6F8D">
        <w:rPr>
          <w:rFonts w:ascii="Georgia" w:hAnsi="Georgia"/>
          <w:sz w:val="32"/>
        </w:rPr>
        <w:t>« Etes-vous absolument certains qu</w:t>
      </w:r>
      <w:r w:rsidR="00842F6D">
        <w:rPr>
          <w:rFonts w:ascii="Georgia" w:hAnsi="Georgia"/>
          <w:sz w:val="32"/>
        </w:rPr>
        <w:t>’</w:t>
      </w:r>
      <w:r w:rsidRPr="007A6F8D">
        <w:rPr>
          <w:rFonts w:ascii="Georgia" w:hAnsi="Georgia"/>
          <w:sz w:val="32"/>
        </w:rPr>
        <w:t>il ne s</w:t>
      </w:r>
      <w:r w:rsidR="00842F6D">
        <w:rPr>
          <w:rFonts w:ascii="Georgia" w:hAnsi="Georgia"/>
          <w:sz w:val="32"/>
        </w:rPr>
        <w:t>’</w:t>
      </w:r>
      <w:r w:rsidRPr="007A6F8D">
        <w:rPr>
          <w:rFonts w:ascii="Georgia" w:hAnsi="Georgia"/>
          <w:sz w:val="32"/>
        </w:rPr>
        <w:t>agissait pas simplement de brigands ? » s</w:t>
      </w:r>
      <w:r w:rsidR="00842F6D">
        <w:rPr>
          <w:rFonts w:ascii="Georgia" w:hAnsi="Georgia"/>
          <w:sz w:val="32"/>
        </w:rPr>
        <w:t>’</w:t>
      </w:r>
      <w:r w:rsidRPr="007A6F8D">
        <w:rPr>
          <w:rFonts w:ascii="Georgia" w:hAnsi="Georgia"/>
          <w:sz w:val="32"/>
        </w:rPr>
        <w:t>enquit sous lui, depuis la table du Conseil, Varys, d</w:t>
      </w:r>
      <w:r w:rsidR="00842F6D">
        <w:rPr>
          <w:rFonts w:ascii="Georgia" w:hAnsi="Georgia"/>
          <w:sz w:val="32"/>
        </w:rPr>
        <w:t>’</w:t>
      </w:r>
      <w:r w:rsidRPr="007A6F8D">
        <w:rPr>
          <w:rFonts w:ascii="Georgia" w:hAnsi="Georgia"/>
          <w:sz w:val="32"/>
        </w:rPr>
        <w:t>un ton melliflue. A ses côtés se trémoussait, nerveux, le Grand Mestre Pycelle. Et Littlefinger jouant, lui, avec une plume. Eux seuls participaient à l</w:t>
      </w:r>
      <w:r w:rsidR="00842F6D">
        <w:rPr>
          <w:rFonts w:ascii="Georgia" w:hAnsi="Georgia"/>
          <w:sz w:val="32"/>
        </w:rPr>
        <w:t>’</w:t>
      </w:r>
      <w:r w:rsidRPr="007A6F8D">
        <w:rPr>
          <w:rFonts w:ascii="Georgia" w:hAnsi="Georgia"/>
          <w:sz w:val="32"/>
        </w:rPr>
        <w:t>audience. On avait en effet signalé la présence d</w:t>
      </w:r>
      <w:r w:rsidR="00842F6D">
        <w:rPr>
          <w:rFonts w:ascii="Georgia" w:hAnsi="Georgia"/>
          <w:sz w:val="32"/>
        </w:rPr>
        <w:t>’</w:t>
      </w:r>
      <w:r w:rsidRPr="007A6F8D">
        <w:rPr>
          <w:rFonts w:ascii="Georgia" w:hAnsi="Georgia"/>
          <w:sz w:val="32"/>
        </w:rPr>
        <w:t xml:space="preserve">un cerf blanc dans le Bois-du-Roi, et </w:t>
      </w:r>
      <w:r w:rsidR="00A7324C">
        <w:rPr>
          <w:rFonts w:ascii="Georgia" w:hAnsi="Georgia"/>
          <w:sz w:val="32"/>
        </w:rPr>
        <w:t>lord Renly comme ser Barristan s’</w:t>
      </w:r>
      <w:r w:rsidR="00A7324C" w:rsidRPr="007A6F8D">
        <w:rPr>
          <w:rFonts w:ascii="Georgia" w:hAnsi="Georgia"/>
          <w:sz w:val="32"/>
        </w:rPr>
        <w:t>étaient</w:t>
      </w:r>
      <w:r w:rsidRPr="007A6F8D">
        <w:rPr>
          <w:rFonts w:ascii="Georgia" w:hAnsi="Georgia"/>
          <w:sz w:val="32"/>
        </w:rPr>
        <w:t xml:space="preserve"> joints à la chasse que suivaien</w:t>
      </w:r>
      <w:r w:rsidR="00A7324C">
        <w:rPr>
          <w:rFonts w:ascii="Georgia" w:hAnsi="Georgia"/>
          <w:sz w:val="32"/>
        </w:rPr>
        <w:t>t aussi le prince Joffrey, San</w:t>
      </w:r>
      <w:r w:rsidRPr="007A6F8D">
        <w:rPr>
          <w:rFonts w:ascii="Georgia" w:hAnsi="Georgia"/>
          <w:sz w:val="32"/>
        </w:rPr>
        <w:t xml:space="preserve">dor Clegane, Balon Swann </w:t>
      </w:r>
      <w:r w:rsidRPr="007A6F8D">
        <w:rPr>
          <w:rFonts w:ascii="Georgia" w:hAnsi="Georgia"/>
          <w:sz w:val="32"/>
        </w:rPr>
        <w:lastRenderedPageBreak/>
        <w:t>et la cohu</w:t>
      </w:r>
      <w:r w:rsidR="00A7324C">
        <w:rPr>
          <w:rFonts w:ascii="Georgia" w:hAnsi="Georgia"/>
          <w:sz w:val="32"/>
        </w:rPr>
        <w:t>e des courtisans. Grâce à quoi N</w:t>
      </w:r>
      <w:r w:rsidRPr="007A6F8D">
        <w:rPr>
          <w:rFonts w:ascii="Georgia" w:hAnsi="Georgia"/>
          <w:sz w:val="32"/>
        </w:rPr>
        <w:t>ed devait suppléer Robert sur ce charmant Trône de Fer...</w:t>
      </w:r>
    </w:p>
    <w:p w:rsidR="00F170CC" w:rsidRPr="007A6F8D" w:rsidRDefault="00F170CC" w:rsidP="007A6F8D">
      <w:pPr>
        <w:ind w:firstLine="720"/>
        <w:jc w:val="both"/>
        <w:rPr>
          <w:rFonts w:ascii="Georgia" w:hAnsi="Georgia"/>
          <w:sz w:val="32"/>
        </w:rPr>
      </w:pPr>
      <w:r w:rsidRPr="007A6F8D">
        <w:rPr>
          <w:rFonts w:ascii="Georgia" w:hAnsi="Georgia"/>
          <w:sz w:val="32"/>
        </w:rPr>
        <w:t>Moindre mal encore. Il était</w:t>
      </w:r>
      <w:r w:rsidR="007A6F8D" w:rsidRPr="007A6F8D">
        <w:rPr>
          <w:rFonts w:ascii="Georgia" w:hAnsi="Georgia"/>
          <w:i/>
          <w:sz w:val="32"/>
        </w:rPr>
        <w:t xml:space="preserve"> assis.</w:t>
      </w:r>
      <w:r w:rsidRPr="007A6F8D">
        <w:rPr>
          <w:rFonts w:ascii="Georgia" w:hAnsi="Georgia"/>
          <w:sz w:val="32"/>
        </w:rPr>
        <w:t xml:space="preserve"> Tandis que, conseillers à part, le reste de l</w:t>
      </w:r>
      <w:r w:rsidR="00842F6D">
        <w:rPr>
          <w:rFonts w:ascii="Georgia" w:hAnsi="Georgia"/>
          <w:sz w:val="32"/>
        </w:rPr>
        <w:t>’</w:t>
      </w:r>
      <w:r w:rsidRPr="007A6F8D">
        <w:rPr>
          <w:rFonts w:ascii="Georgia" w:hAnsi="Georgia"/>
          <w:sz w:val="32"/>
        </w:rPr>
        <w:t>assistance se voyait obligé de rester debout, humblement, ou de s</w:t>
      </w:r>
      <w:r w:rsidR="00842F6D">
        <w:rPr>
          <w:rFonts w:ascii="Georgia" w:hAnsi="Georgia"/>
          <w:sz w:val="32"/>
        </w:rPr>
        <w:t>’</w:t>
      </w:r>
      <w:r w:rsidRPr="007A6F8D">
        <w:rPr>
          <w:rFonts w:ascii="Georgia" w:hAnsi="Georgia"/>
          <w:sz w:val="32"/>
        </w:rPr>
        <w:t>agenouiller. Les solliciteurs massés près des hautes portes, les chevaliers, gentes dames et puissants seigneurs le long des murs, sous les tapisseries, dans les tribunes les simples curieux, les gardes à leurs postes, revêtus de maille et distingués par l</w:t>
      </w:r>
      <w:r w:rsidR="00842F6D">
        <w:rPr>
          <w:rFonts w:ascii="Georgia" w:hAnsi="Georgia"/>
          <w:sz w:val="32"/>
        </w:rPr>
        <w:t>’</w:t>
      </w:r>
      <w:r w:rsidRPr="007A6F8D">
        <w:rPr>
          <w:rFonts w:ascii="Georgia" w:hAnsi="Georgia"/>
          <w:sz w:val="32"/>
        </w:rPr>
        <w:t>or ou le gris de leurs manteaux, tous étaient debout.</w:t>
      </w:r>
    </w:p>
    <w:p w:rsidR="00F170CC" w:rsidRPr="007A6F8D" w:rsidRDefault="00F170CC" w:rsidP="007A6F8D">
      <w:pPr>
        <w:ind w:firstLine="720"/>
        <w:jc w:val="both"/>
        <w:rPr>
          <w:rFonts w:ascii="Georgia" w:hAnsi="Georgia"/>
          <w:sz w:val="32"/>
        </w:rPr>
      </w:pPr>
      <w:r w:rsidRPr="007A6F8D">
        <w:rPr>
          <w:rFonts w:ascii="Georgia" w:hAnsi="Georgia"/>
          <w:sz w:val="32"/>
        </w:rPr>
        <w:t xml:space="preserve">A deux genoux, les villageois. Hommes, femmes, enfants. </w:t>
      </w:r>
      <w:r w:rsidR="00A7324C" w:rsidRPr="007A6F8D">
        <w:rPr>
          <w:rFonts w:ascii="Georgia" w:hAnsi="Georgia"/>
          <w:sz w:val="32"/>
        </w:rPr>
        <w:t>Déguenillés</w:t>
      </w:r>
      <w:r w:rsidRPr="007A6F8D">
        <w:rPr>
          <w:rFonts w:ascii="Georgia" w:hAnsi="Georgia"/>
          <w:sz w:val="32"/>
        </w:rPr>
        <w:t xml:space="preserve">, sanglants, les traits ravagés par la peur. Derrière eux se </w:t>
      </w:r>
      <w:r w:rsidR="00A7324C" w:rsidRPr="007A6F8D">
        <w:rPr>
          <w:rFonts w:ascii="Georgia" w:hAnsi="Georgia"/>
          <w:sz w:val="32"/>
        </w:rPr>
        <w:t>dressaient</w:t>
      </w:r>
      <w:r w:rsidRPr="007A6F8D">
        <w:rPr>
          <w:rFonts w:ascii="Georgia" w:hAnsi="Georgia"/>
          <w:sz w:val="32"/>
        </w:rPr>
        <w:t xml:space="preserve"> les trois chevaliers qui les avaient amenés témoigner.</w:t>
      </w:r>
    </w:p>
    <w:p w:rsidR="00F170CC" w:rsidRPr="007A6F8D" w:rsidRDefault="00F170CC" w:rsidP="007A6F8D">
      <w:pPr>
        <w:ind w:firstLine="720"/>
        <w:jc w:val="both"/>
        <w:rPr>
          <w:rFonts w:ascii="Georgia" w:hAnsi="Georgia"/>
          <w:sz w:val="32"/>
        </w:rPr>
      </w:pPr>
      <w:r w:rsidRPr="007A6F8D">
        <w:rPr>
          <w:rFonts w:ascii="Georgia" w:hAnsi="Georgia"/>
          <w:sz w:val="32"/>
        </w:rPr>
        <w:t>« De</w:t>
      </w:r>
      <w:r w:rsidR="007A6F8D" w:rsidRPr="007A6F8D">
        <w:rPr>
          <w:rFonts w:ascii="Georgia" w:hAnsi="Georgia"/>
          <w:i/>
          <w:sz w:val="32"/>
        </w:rPr>
        <w:t xml:space="preserve"> simples brigands</w:t>
      </w:r>
      <w:r w:rsidRPr="007A6F8D">
        <w:rPr>
          <w:rFonts w:ascii="Georgia" w:hAnsi="Georgia"/>
          <w:sz w:val="32"/>
        </w:rPr>
        <w:t>, lord Varys ? hoqueta ser Raymun Darry d</w:t>
      </w:r>
      <w:r w:rsidR="00842F6D">
        <w:rPr>
          <w:rFonts w:ascii="Georgia" w:hAnsi="Georgia"/>
          <w:sz w:val="32"/>
        </w:rPr>
        <w:t>’</w:t>
      </w:r>
      <w:r w:rsidRPr="007A6F8D">
        <w:rPr>
          <w:rFonts w:ascii="Georgia" w:hAnsi="Georgia"/>
          <w:sz w:val="32"/>
        </w:rPr>
        <w:t>une voix qui suait le mépris. Oh, sans l</w:t>
      </w:r>
      <w:r w:rsidR="00842F6D">
        <w:rPr>
          <w:rFonts w:ascii="Georgia" w:hAnsi="Georgia"/>
          <w:sz w:val="32"/>
        </w:rPr>
        <w:t>’</w:t>
      </w:r>
      <w:r w:rsidRPr="007A6F8D">
        <w:rPr>
          <w:rFonts w:ascii="Georgia" w:hAnsi="Georgia"/>
          <w:sz w:val="32"/>
        </w:rPr>
        <w:t>ombre d</w:t>
      </w:r>
      <w:r w:rsidR="00842F6D">
        <w:rPr>
          <w:rFonts w:ascii="Georgia" w:hAnsi="Georgia"/>
          <w:sz w:val="32"/>
        </w:rPr>
        <w:t>’</w:t>
      </w:r>
      <w:r w:rsidRPr="007A6F8D">
        <w:rPr>
          <w:rFonts w:ascii="Georgia" w:hAnsi="Georgia"/>
          <w:sz w:val="32"/>
        </w:rPr>
        <w:t>un doute, des brigands purs et simples ! Des brigands Lannister. »</w:t>
      </w:r>
    </w:p>
    <w:p w:rsidR="00F170CC" w:rsidRPr="007A6F8D" w:rsidRDefault="00F170CC" w:rsidP="007A6F8D">
      <w:pPr>
        <w:ind w:firstLine="720"/>
        <w:jc w:val="both"/>
        <w:rPr>
          <w:rFonts w:ascii="Georgia" w:hAnsi="Georgia"/>
          <w:sz w:val="32"/>
        </w:rPr>
      </w:pPr>
      <w:r w:rsidRPr="007A6F8D">
        <w:rPr>
          <w:rFonts w:ascii="Georgia" w:hAnsi="Georgia"/>
          <w:sz w:val="32"/>
        </w:rPr>
        <w:t>Du seigneur au valet, tout tendait l</w:t>
      </w:r>
      <w:r w:rsidR="00842F6D">
        <w:rPr>
          <w:rFonts w:ascii="Georgia" w:hAnsi="Georgia"/>
          <w:sz w:val="32"/>
        </w:rPr>
        <w:t>’</w:t>
      </w:r>
      <w:r w:rsidRPr="007A6F8D">
        <w:rPr>
          <w:rFonts w:ascii="Georgia" w:hAnsi="Georgia"/>
          <w:sz w:val="32"/>
        </w:rPr>
        <w:t>oreille, et le malaise général devenait palpable. Affecter la surprise, Ned n</w:t>
      </w:r>
      <w:r w:rsidR="00842F6D">
        <w:rPr>
          <w:rFonts w:ascii="Georgia" w:hAnsi="Georgia"/>
          <w:sz w:val="32"/>
        </w:rPr>
        <w:t>’</w:t>
      </w:r>
      <w:r w:rsidRPr="007A6F8D">
        <w:rPr>
          <w:rFonts w:ascii="Georgia" w:hAnsi="Georgia"/>
          <w:sz w:val="32"/>
        </w:rPr>
        <w:t>y songeait pas. Depuis l</w:t>
      </w:r>
      <w:r w:rsidR="00842F6D">
        <w:rPr>
          <w:rFonts w:ascii="Georgia" w:hAnsi="Georgia"/>
          <w:sz w:val="32"/>
        </w:rPr>
        <w:t>’</w:t>
      </w:r>
      <w:r w:rsidRPr="007A6F8D">
        <w:rPr>
          <w:rFonts w:ascii="Georgia" w:hAnsi="Georgia"/>
          <w:sz w:val="32"/>
        </w:rPr>
        <w:t>enlèvement de Tyrion Lannister, l</w:t>
      </w:r>
      <w:r w:rsidR="00842F6D">
        <w:rPr>
          <w:rFonts w:ascii="Georgia" w:hAnsi="Georgia"/>
          <w:sz w:val="32"/>
        </w:rPr>
        <w:t>’</w:t>
      </w:r>
      <w:r w:rsidRPr="007A6F8D">
        <w:rPr>
          <w:rFonts w:ascii="Georgia" w:hAnsi="Georgia"/>
          <w:sz w:val="32"/>
        </w:rPr>
        <w:t>ouest était en ébullition. Castra</w:t>
      </w:r>
      <w:r w:rsidR="00A7324C">
        <w:rPr>
          <w:rFonts w:ascii="Georgia" w:hAnsi="Georgia"/>
          <w:sz w:val="32"/>
        </w:rPr>
        <w:t>l</w:t>
      </w:r>
      <w:r w:rsidRPr="007A6F8D">
        <w:rPr>
          <w:rFonts w:ascii="Georgia" w:hAnsi="Georgia"/>
          <w:sz w:val="32"/>
        </w:rPr>
        <w:t xml:space="preserve"> Roc avait, de même que Vivesaigues, convoqué le ban, des armées se massaient au col de la Dent d</w:t>
      </w:r>
      <w:r w:rsidR="00842F6D">
        <w:rPr>
          <w:rFonts w:ascii="Georgia" w:hAnsi="Georgia"/>
          <w:sz w:val="32"/>
        </w:rPr>
        <w:t>’</w:t>
      </w:r>
      <w:r w:rsidRPr="007A6F8D">
        <w:rPr>
          <w:rFonts w:ascii="Georgia" w:hAnsi="Georgia"/>
          <w:sz w:val="32"/>
        </w:rPr>
        <w:t>Or. Dans ces conditions, comment douter que les premières effusions de sang n</w:t>
      </w:r>
      <w:r w:rsidR="00842F6D">
        <w:rPr>
          <w:rFonts w:ascii="Georgia" w:hAnsi="Georgia"/>
          <w:sz w:val="32"/>
        </w:rPr>
        <w:t>’</w:t>
      </w:r>
      <w:r w:rsidRPr="007A6F8D">
        <w:rPr>
          <w:rFonts w:ascii="Georgia" w:hAnsi="Georgia"/>
          <w:sz w:val="32"/>
        </w:rPr>
        <w:t>eussent été qu</w:t>
      </w:r>
      <w:r w:rsidR="00842F6D">
        <w:rPr>
          <w:rFonts w:ascii="Georgia" w:hAnsi="Georgia"/>
          <w:sz w:val="32"/>
        </w:rPr>
        <w:t>’</w:t>
      </w:r>
      <w:r w:rsidRPr="007A6F8D">
        <w:rPr>
          <w:rFonts w:ascii="Georgia" w:hAnsi="Georgia"/>
          <w:sz w:val="32"/>
        </w:rPr>
        <w:t>une question de temps ? Seule demeurait pendante celle d</w:t>
      </w:r>
      <w:r w:rsidR="00842F6D">
        <w:rPr>
          <w:rFonts w:ascii="Georgia" w:hAnsi="Georgia"/>
          <w:sz w:val="32"/>
        </w:rPr>
        <w:t>’</w:t>
      </w:r>
      <w:r w:rsidRPr="007A6F8D">
        <w:rPr>
          <w:rFonts w:ascii="Georgia" w:hAnsi="Georgia"/>
          <w:sz w:val="32"/>
        </w:rPr>
        <w:t>étancher la blessure au mieux...</w:t>
      </w:r>
    </w:p>
    <w:p w:rsidR="00F170CC" w:rsidRPr="007A6F8D" w:rsidRDefault="00F170CC" w:rsidP="007A6F8D">
      <w:pPr>
        <w:ind w:firstLine="720"/>
        <w:jc w:val="both"/>
        <w:rPr>
          <w:rFonts w:ascii="Georgia" w:hAnsi="Georgia"/>
          <w:sz w:val="32"/>
        </w:rPr>
      </w:pPr>
      <w:r w:rsidRPr="007A6F8D">
        <w:rPr>
          <w:rFonts w:ascii="Georgia" w:hAnsi="Georgia"/>
          <w:sz w:val="32"/>
        </w:rPr>
        <w:t>D</w:t>
      </w:r>
      <w:r w:rsidR="00842F6D">
        <w:rPr>
          <w:rFonts w:ascii="Georgia" w:hAnsi="Georgia"/>
          <w:sz w:val="32"/>
        </w:rPr>
        <w:t>’</w:t>
      </w:r>
      <w:r w:rsidRPr="007A6F8D">
        <w:rPr>
          <w:rFonts w:ascii="Georgia" w:hAnsi="Georgia"/>
          <w:sz w:val="32"/>
        </w:rPr>
        <w:t>un regard et d</w:t>
      </w:r>
      <w:r w:rsidR="00842F6D">
        <w:rPr>
          <w:rFonts w:ascii="Georgia" w:hAnsi="Georgia"/>
          <w:sz w:val="32"/>
        </w:rPr>
        <w:t>’</w:t>
      </w:r>
      <w:r w:rsidRPr="007A6F8D">
        <w:rPr>
          <w:rFonts w:ascii="Georgia" w:hAnsi="Georgia"/>
          <w:sz w:val="32"/>
        </w:rPr>
        <w:t xml:space="preserve">un geste navrés, ser Karyl Vance, dont le beau visage était gâté par une tache lie-de-vin, désigna les pauvres </w:t>
      </w:r>
      <w:r w:rsidR="00A7324C" w:rsidRPr="007A6F8D">
        <w:rPr>
          <w:rFonts w:ascii="Georgia" w:hAnsi="Georgia"/>
          <w:sz w:val="32"/>
        </w:rPr>
        <w:t>suppliants</w:t>
      </w:r>
      <w:r w:rsidRPr="007A6F8D">
        <w:rPr>
          <w:rFonts w:ascii="Georgia" w:hAnsi="Georgia"/>
          <w:sz w:val="32"/>
        </w:rPr>
        <w:t>. « Voilà, dit-il, les seuls rescapés du fort de Sherrer, lord Eddard. Les autres ont péri, tout comme les gens de Warbourg et du Gué-Cabot.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Levez-vous, leur dit Ned, qui répugnait à croire quiconque en pareille posture. Debout, tous. »</w:t>
      </w:r>
    </w:p>
    <w:p w:rsidR="00F170CC" w:rsidRPr="007A6F8D" w:rsidRDefault="00F170CC" w:rsidP="007A6F8D">
      <w:pPr>
        <w:ind w:firstLine="720"/>
        <w:jc w:val="both"/>
        <w:rPr>
          <w:rFonts w:ascii="Georgia" w:hAnsi="Georgia"/>
          <w:sz w:val="32"/>
        </w:rPr>
      </w:pPr>
      <w:r w:rsidRPr="007A6F8D">
        <w:rPr>
          <w:rFonts w:ascii="Georgia" w:hAnsi="Georgia"/>
          <w:sz w:val="32"/>
        </w:rPr>
        <w:t>Par couples ou un à un, les malheureux s</w:t>
      </w:r>
      <w:r w:rsidR="00842F6D">
        <w:rPr>
          <w:rFonts w:ascii="Georgia" w:hAnsi="Georgia"/>
          <w:sz w:val="32"/>
        </w:rPr>
        <w:t>’</w:t>
      </w:r>
      <w:r w:rsidRPr="007A6F8D">
        <w:rPr>
          <w:rFonts w:ascii="Georgia" w:hAnsi="Georgia"/>
          <w:sz w:val="32"/>
        </w:rPr>
        <w:t>exécutèrent. Il fallut aider un vieillard. Seule une fillette à la robe maculée de sang demeura à genoux, médusée qu</w:t>
      </w:r>
      <w:r w:rsidR="00842F6D">
        <w:rPr>
          <w:rFonts w:ascii="Georgia" w:hAnsi="Georgia"/>
          <w:sz w:val="32"/>
        </w:rPr>
        <w:t>’</w:t>
      </w:r>
      <w:r w:rsidRPr="007A6F8D">
        <w:rPr>
          <w:rFonts w:ascii="Georgia" w:hAnsi="Georgia"/>
          <w:sz w:val="32"/>
        </w:rPr>
        <w:t>elle était par ser Arys du Rouvre qui, fièrement campé au pied du trône en son armure immaculée de la Garde, avait l</w:t>
      </w:r>
      <w:r w:rsidR="00842F6D">
        <w:rPr>
          <w:rFonts w:ascii="Georgia" w:hAnsi="Georgia"/>
          <w:sz w:val="32"/>
        </w:rPr>
        <w:t>’</w:t>
      </w:r>
      <w:r w:rsidRPr="007A6F8D">
        <w:rPr>
          <w:rFonts w:ascii="Georgia" w:hAnsi="Georgia"/>
          <w:sz w:val="32"/>
        </w:rPr>
        <w:t>air tout prêt à faire un rempart de son corps au roi..., voire à sa Main, conjectura Ned.</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 Joss, dit ser Raymun Darry à un tablier de brasseur rondouillard et passablement déplumé, dis à Son Excellence ce qui s</w:t>
      </w:r>
      <w:r w:rsidR="00842F6D">
        <w:rPr>
          <w:rFonts w:ascii="Georgia" w:hAnsi="Georgia"/>
          <w:sz w:val="32"/>
        </w:rPr>
        <w:t>’</w:t>
      </w:r>
      <w:r w:rsidRPr="007A6F8D">
        <w:rPr>
          <w:rFonts w:ascii="Georgia" w:hAnsi="Georgia"/>
          <w:sz w:val="32"/>
        </w:rPr>
        <w:t>est passé à Sherrer. »</w:t>
      </w:r>
    </w:p>
    <w:p w:rsidR="00F170CC" w:rsidRPr="007A6F8D" w:rsidRDefault="00F170CC" w:rsidP="007A6F8D">
      <w:pPr>
        <w:ind w:firstLine="720"/>
        <w:jc w:val="both"/>
        <w:rPr>
          <w:rFonts w:ascii="Georgia" w:hAnsi="Georgia"/>
          <w:sz w:val="32"/>
        </w:rPr>
      </w:pPr>
      <w:r w:rsidRPr="007A6F8D">
        <w:rPr>
          <w:rFonts w:ascii="Georgia" w:hAnsi="Georgia"/>
          <w:sz w:val="32"/>
        </w:rPr>
        <w:t>L</w:t>
      </w:r>
      <w:r w:rsidR="00842F6D">
        <w:rPr>
          <w:rFonts w:ascii="Georgia" w:hAnsi="Georgia"/>
          <w:sz w:val="32"/>
        </w:rPr>
        <w:t>’</w:t>
      </w:r>
      <w:r w:rsidRPr="007A6F8D">
        <w:rPr>
          <w:rFonts w:ascii="Georgia" w:hAnsi="Georgia"/>
          <w:sz w:val="32"/>
        </w:rPr>
        <w:t>homme acquiesça d</w:t>
      </w:r>
      <w:r w:rsidR="00842F6D">
        <w:rPr>
          <w:rFonts w:ascii="Georgia" w:hAnsi="Georgia"/>
          <w:sz w:val="32"/>
        </w:rPr>
        <w:t>’</w:t>
      </w:r>
      <w:r w:rsidRPr="007A6F8D">
        <w:rPr>
          <w:rFonts w:ascii="Georgia" w:hAnsi="Georgia"/>
          <w:sz w:val="32"/>
        </w:rPr>
        <w:t>un signe. « Que Votre Majesté daigne...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Sa Majesté, l</w:t>
      </w:r>
      <w:r w:rsidR="00842F6D">
        <w:rPr>
          <w:rFonts w:ascii="Georgia" w:hAnsi="Georgia"/>
          <w:sz w:val="32"/>
        </w:rPr>
        <w:t>’</w:t>
      </w:r>
      <w:r w:rsidR="00F170CC" w:rsidRPr="007A6F8D">
        <w:rPr>
          <w:rFonts w:ascii="Georgia" w:hAnsi="Georgia"/>
          <w:sz w:val="32"/>
        </w:rPr>
        <w:t>interrompit Ned, assez ébahi que l</w:t>
      </w:r>
      <w:r w:rsidR="00842F6D">
        <w:rPr>
          <w:rFonts w:ascii="Georgia" w:hAnsi="Georgia"/>
          <w:sz w:val="32"/>
        </w:rPr>
        <w:t>’</w:t>
      </w:r>
      <w:r w:rsidR="00F170CC" w:rsidRPr="007A6F8D">
        <w:rPr>
          <w:rFonts w:ascii="Georgia" w:hAnsi="Georgia"/>
          <w:sz w:val="32"/>
        </w:rPr>
        <w:t>on pût passer sa vie entière à quelques journées équestres du Donjon Rouge et ignorer jusqu</w:t>
      </w:r>
      <w:r w:rsidR="00842F6D">
        <w:rPr>
          <w:rFonts w:ascii="Georgia" w:hAnsi="Georgia"/>
          <w:sz w:val="32"/>
        </w:rPr>
        <w:t>’</w:t>
      </w:r>
      <w:r w:rsidR="00F170CC" w:rsidRPr="007A6F8D">
        <w:rPr>
          <w:rFonts w:ascii="Georgia" w:hAnsi="Georgia"/>
          <w:sz w:val="32"/>
        </w:rPr>
        <w:t>à l</w:t>
      </w:r>
      <w:r w:rsidR="00842F6D">
        <w:rPr>
          <w:rFonts w:ascii="Georgia" w:hAnsi="Georgia"/>
          <w:sz w:val="32"/>
        </w:rPr>
        <w:t>’</w:t>
      </w:r>
      <w:r w:rsidR="00F170CC" w:rsidRPr="007A6F8D">
        <w:rPr>
          <w:rFonts w:ascii="Georgia" w:hAnsi="Georgia"/>
          <w:sz w:val="32"/>
        </w:rPr>
        <w:t>aspect de son propre roi, Sa Majesté chasse sur l</w:t>
      </w:r>
      <w:r w:rsidR="00842F6D">
        <w:rPr>
          <w:rFonts w:ascii="Georgia" w:hAnsi="Georgia"/>
          <w:sz w:val="32"/>
        </w:rPr>
        <w:t>’</w:t>
      </w:r>
      <w:r w:rsidR="00F170CC" w:rsidRPr="007A6F8D">
        <w:rPr>
          <w:rFonts w:ascii="Georgia" w:hAnsi="Georgia"/>
          <w:sz w:val="32"/>
        </w:rPr>
        <w:t>autre rive de la Néra. » D</w:t>
      </w:r>
      <w:r w:rsidR="00842F6D">
        <w:rPr>
          <w:rFonts w:ascii="Georgia" w:hAnsi="Georgia"/>
          <w:sz w:val="32"/>
        </w:rPr>
        <w:t>’</w:t>
      </w:r>
      <w:r w:rsidR="00F170CC" w:rsidRPr="007A6F8D">
        <w:rPr>
          <w:rFonts w:ascii="Georgia" w:hAnsi="Georgia"/>
          <w:sz w:val="32"/>
        </w:rPr>
        <w:t>autant plus ébahi qu</w:t>
      </w:r>
      <w:r w:rsidR="00842F6D">
        <w:rPr>
          <w:rFonts w:ascii="Georgia" w:hAnsi="Georgia"/>
          <w:sz w:val="32"/>
        </w:rPr>
        <w:t>’</w:t>
      </w:r>
      <w:r w:rsidR="00F170CC" w:rsidRPr="007A6F8D">
        <w:rPr>
          <w:rFonts w:ascii="Georgia" w:hAnsi="Georgia"/>
          <w:sz w:val="32"/>
        </w:rPr>
        <w:t>il portait lui-même un doublet de lin blanc frappé du loup-garou gris et, au col de son manteau de lainage noir, la main d</w:t>
      </w:r>
      <w:r w:rsidR="00842F6D">
        <w:rPr>
          <w:rFonts w:ascii="Georgia" w:hAnsi="Georgia"/>
          <w:sz w:val="32"/>
        </w:rPr>
        <w:t>’</w:t>
      </w:r>
      <w:r w:rsidR="00F170CC" w:rsidRPr="007A6F8D">
        <w:rPr>
          <w:rFonts w:ascii="Georgia" w:hAnsi="Georgia"/>
          <w:sz w:val="32"/>
        </w:rPr>
        <w:t>argent de ses fonctions... Noir, blanc, gris, les nuances de la vérité. « Je ne suis que la Main du Roi, lord Eddard Stark. Dis-moi qui tu es et ce que tu sais de ces pillards.</w:t>
      </w:r>
    </w:p>
    <w:p w:rsidR="00F170CC" w:rsidRPr="007A6F8D" w:rsidRDefault="00F170CC" w:rsidP="007A6F8D">
      <w:pPr>
        <w:ind w:firstLine="720"/>
        <w:jc w:val="both"/>
        <w:rPr>
          <w:rFonts w:ascii="Georgia" w:hAnsi="Georgia"/>
          <w:sz w:val="32"/>
        </w:rPr>
      </w:pPr>
      <w:r w:rsidRPr="007A6F8D">
        <w:rPr>
          <w:rFonts w:ascii="Georgia" w:hAnsi="Georgia"/>
          <w:sz w:val="32"/>
        </w:rPr>
        <w:t>«</w:t>
      </w:r>
      <w:r w:rsidR="00A7324C">
        <w:rPr>
          <w:rFonts w:ascii="Georgia" w:hAnsi="Georgia"/>
          <w:sz w:val="32"/>
        </w:rPr>
        <w:t xml:space="preserve"> </w:t>
      </w:r>
      <w:r w:rsidRPr="007A6F8D">
        <w:rPr>
          <w:rFonts w:ascii="Georgia" w:hAnsi="Georgia"/>
          <w:sz w:val="32"/>
        </w:rPr>
        <w:t xml:space="preserve">Je tiens... </w:t>
      </w:r>
      <w:r w:rsidR="00A7324C" w:rsidRPr="00A7324C">
        <w:rPr>
          <w:rFonts w:ascii="Georgia" w:hAnsi="Georgia"/>
          <w:sz w:val="32"/>
        </w:rPr>
        <w:t>–</w:t>
      </w:r>
      <w:r w:rsidRPr="007A6F8D">
        <w:rPr>
          <w:rFonts w:ascii="Georgia" w:hAnsi="Georgia"/>
          <w:sz w:val="32"/>
        </w:rPr>
        <w:t xml:space="preserve"> je</w:t>
      </w:r>
      <w:r w:rsidR="007A6F8D" w:rsidRPr="007A6F8D">
        <w:rPr>
          <w:rFonts w:ascii="Georgia" w:hAnsi="Georgia"/>
          <w:i/>
          <w:sz w:val="32"/>
        </w:rPr>
        <w:t xml:space="preserve"> tenais... </w:t>
      </w:r>
      <w:r w:rsidR="00A7324C" w:rsidRPr="00A7324C">
        <w:rPr>
          <w:rFonts w:ascii="Georgia" w:hAnsi="Georgia"/>
          <w:i/>
          <w:sz w:val="32"/>
        </w:rPr>
        <w:t>–</w:t>
      </w:r>
      <w:r w:rsidRPr="007A6F8D">
        <w:rPr>
          <w:rFonts w:ascii="Georgia" w:hAnsi="Georgia"/>
          <w:sz w:val="32"/>
        </w:rPr>
        <w:t xml:space="preserve"> je tenais un débit de bière à Sherrer, m</w:t>
      </w:r>
      <w:r w:rsidR="00842F6D">
        <w:rPr>
          <w:rFonts w:ascii="Georgia" w:hAnsi="Georgia"/>
          <w:sz w:val="32"/>
        </w:rPr>
        <w:t>’</w:t>
      </w:r>
      <w:r w:rsidRPr="007A6F8D">
        <w:rPr>
          <w:rFonts w:ascii="Georgia" w:hAnsi="Georgia"/>
          <w:sz w:val="32"/>
        </w:rPr>
        <w:t xml:space="preserve"> seigneur, près du pont de pierre. La meilleure bière au sud du Neck, tout le monde dit, sauf votre respect, m</w:t>
      </w:r>
      <w:r w:rsidR="00842F6D">
        <w:rPr>
          <w:rFonts w:ascii="Georgia" w:hAnsi="Georgia"/>
          <w:sz w:val="32"/>
        </w:rPr>
        <w:t>’</w:t>
      </w:r>
      <w:r w:rsidRPr="007A6F8D">
        <w:rPr>
          <w:rFonts w:ascii="Georgia" w:hAnsi="Georgia"/>
          <w:sz w:val="32"/>
        </w:rPr>
        <w:t>seigneur. En fumée, tout ça, maintenant, comme tout le reste, m</w:t>
      </w:r>
      <w:r w:rsidR="00842F6D">
        <w:rPr>
          <w:rFonts w:ascii="Georgia" w:hAnsi="Georgia"/>
          <w:sz w:val="32"/>
        </w:rPr>
        <w:t>’</w:t>
      </w:r>
      <w:r w:rsidRPr="007A6F8D">
        <w:rPr>
          <w:rFonts w:ascii="Georgia" w:hAnsi="Georgia"/>
          <w:sz w:val="32"/>
        </w:rPr>
        <w:t>seigneur. Y sont venus, z</w:t>
      </w:r>
      <w:r w:rsidR="00842F6D">
        <w:rPr>
          <w:rFonts w:ascii="Georgia" w:hAnsi="Georgia"/>
          <w:sz w:val="32"/>
        </w:rPr>
        <w:t>’</w:t>
      </w:r>
      <w:r w:rsidRPr="007A6F8D">
        <w:rPr>
          <w:rFonts w:ascii="Georgia" w:hAnsi="Georgia"/>
          <w:sz w:val="32"/>
        </w:rPr>
        <w:t>ont bu tout leur soûl, répandu le reste par terre puis flanqué le feu, et m</w:t>
      </w:r>
      <w:r w:rsidR="00842F6D">
        <w:rPr>
          <w:rFonts w:ascii="Georgia" w:hAnsi="Georgia"/>
          <w:sz w:val="32"/>
        </w:rPr>
        <w:t>’</w:t>
      </w:r>
      <w:r w:rsidRPr="007A6F8D">
        <w:rPr>
          <w:rFonts w:ascii="Georgia" w:hAnsi="Georgia"/>
          <w:sz w:val="32"/>
        </w:rPr>
        <w:t>auraient aussi répandu le sang si z</w:t>
      </w:r>
      <w:r w:rsidR="00842F6D">
        <w:rPr>
          <w:rFonts w:ascii="Georgia" w:hAnsi="Georgia"/>
          <w:sz w:val="32"/>
        </w:rPr>
        <w:t>’</w:t>
      </w:r>
      <w:r w:rsidRPr="007A6F8D">
        <w:rPr>
          <w:rFonts w:ascii="Georgia" w:hAnsi="Georgia"/>
          <w:sz w:val="32"/>
        </w:rPr>
        <w:t>auraient m</w:t>
      </w:r>
      <w:r w:rsidR="00842F6D">
        <w:rPr>
          <w:rFonts w:ascii="Georgia" w:hAnsi="Georgia"/>
          <w:sz w:val="32"/>
        </w:rPr>
        <w:t>’</w:t>
      </w:r>
      <w:r w:rsidRPr="007A6F8D">
        <w:rPr>
          <w:rFonts w:ascii="Georgia" w:hAnsi="Georgia"/>
          <w:sz w:val="32"/>
        </w:rPr>
        <w:t>attrapé, m</w:t>
      </w:r>
      <w:r w:rsidR="00842F6D">
        <w:rPr>
          <w:rFonts w:ascii="Georgia" w:hAnsi="Georgia"/>
          <w:sz w:val="32"/>
        </w:rPr>
        <w:t>’</w:t>
      </w:r>
      <w:r w:rsidRPr="007A6F8D">
        <w:rPr>
          <w:rFonts w:ascii="Georgia" w:hAnsi="Georgia"/>
          <w:sz w:val="32"/>
        </w:rPr>
        <w:t>sei</w:t>
      </w:r>
      <w:r w:rsidRPr="007A6F8D">
        <w:rPr>
          <w:rFonts w:ascii="Georgia" w:hAnsi="Georgia"/>
          <w:sz w:val="32"/>
        </w:rPr>
        <w:softHyphen/>
        <w:t>gneur. Voilà.</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Nous ont tout brûlé, enchaîna un fermier qui se tenait à ses côtés. Sont montés du sud, à cheval, la nuit, et z</w:t>
      </w:r>
      <w:r w:rsidR="00842F6D">
        <w:rPr>
          <w:rFonts w:ascii="Georgia" w:hAnsi="Georgia"/>
          <w:sz w:val="32"/>
        </w:rPr>
        <w:t>’</w:t>
      </w:r>
      <w:r w:rsidR="00F170CC" w:rsidRPr="007A6F8D">
        <w:rPr>
          <w:rFonts w:ascii="Georgia" w:hAnsi="Georgia"/>
          <w:sz w:val="32"/>
        </w:rPr>
        <w:t>ont incendié les champs, les maisons, pareil, et tué ceusses qu</w:t>
      </w:r>
      <w:r w:rsidR="00842F6D">
        <w:rPr>
          <w:rFonts w:ascii="Georgia" w:hAnsi="Georgia"/>
          <w:sz w:val="32"/>
        </w:rPr>
        <w:t>’</w:t>
      </w:r>
      <w:r w:rsidR="00F170CC" w:rsidRPr="007A6F8D">
        <w:rPr>
          <w:rFonts w:ascii="Georgia" w:hAnsi="Georgia"/>
          <w:sz w:val="32"/>
        </w:rPr>
        <w:t>essayaient d</w:t>
      </w:r>
      <w:r w:rsidR="00842F6D">
        <w:rPr>
          <w:rFonts w:ascii="Georgia" w:hAnsi="Georgia"/>
          <w:sz w:val="32"/>
        </w:rPr>
        <w:t>’</w:t>
      </w:r>
      <w:r w:rsidR="00F170CC" w:rsidRPr="007A6F8D">
        <w:rPr>
          <w:rFonts w:ascii="Georgia" w:hAnsi="Georgia"/>
          <w:sz w:val="32"/>
        </w:rPr>
        <w:t>empêcher. Mais c</w:t>
      </w:r>
      <w:r w:rsidR="00842F6D">
        <w:rPr>
          <w:rFonts w:ascii="Georgia" w:hAnsi="Georgia"/>
          <w:sz w:val="32"/>
        </w:rPr>
        <w:t>’</w:t>
      </w:r>
      <w:r w:rsidR="00F170CC" w:rsidRPr="007A6F8D">
        <w:rPr>
          <w:rFonts w:ascii="Georgia" w:hAnsi="Georgia"/>
          <w:sz w:val="32"/>
        </w:rPr>
        <w:t>était pas des pillards, m</w:t>
      </w:r>
      <w:r w:rsidR="00842F6D">
        <w:rPr>
          <w:rFonts w:ascii="Georgia" w:hAnsi="Georgia"/>
          <w:sz w:val="32"/>
        </w:rPr>
        <w:t>’</w:t>
      </w:r>
      <w:r w:rsidR="00F170CC" w:rsidRPr="007A6F8D">
        <w:rPr>
          <w:rFonts w:ascii="Georgia" w:hAnsi="Georgia"/>
          <w:sz w:val="32"/>
        </w:rPr>
        <w:t>seigneur, m</w:t>
      </w:r>
      <w:r w:rsidR="00842F6D">
        <w:rPr>
          <w:rFonts w:ascii="Georgia" w:hAnsi="Georgia"/>
          <w:sz w:val="32"/>
        </w:rPr>
        <w:t>’</w:t>
      </w:r>
      <w:r w:rsidR="00F170CC" w:rsidRPr="007A6F8D">
        <w:rPr>
          <w:rFonts w:ascii="Georgia" w:hAnsi="Georgia"/>
          <w:sz w:val="32"/>
        </w:rPr>
        <w:t>esscuse. Z</w:t>
      </w:r>
      <w:r w:rsidR="00842F6D">
        <w:rPr>
          <w:rFonts w:ascii="Georgia" w:hAnsi="Georgia"/>
          <w:sz w:val="32"/>
        </w:rPr>
        <w:t>’</w:t>
      </w:r>
      <w:r w:rsidR="00F170CC" w:rsidRPr="007A6F8D">
        <w:rPr>
          <w:rFonts w:ascii="Georgia" w:hAnsi="Georgia"/>
          <w:sz w:val="32"/>
        </w:rPr>
        <w:t>en avaient pas après not</w:t>
      </w:r>
      <w:r w:rsidR="00842F6D">
        <w:rPr>
          <w:rFonts w:ascii="Georgia" w:hAnsi="Georgia"/>
          <w:sz w:val="32"/>
        </w:rPr>
        <w:t>’</w:t>
      </w:r>
      <w:r w:rsidR="00F170CC" w:rsidRPr="007A6F8D">
        <w:rPr>
          <w:rFonts w:ascii="Georgia" w:hAnsi="Georgia"/>
          <w:sz w:val="32"/>
        </w:rPr>
        <w:t xml:space="preserve"> bétail, eux donc, à preuv</w:t>
      </w:r>
      <w:r w:rsidR="00842F6D">
        <w:rPr>
          <w:rFonts w:ascii="Georgia" w:hAnsi="Georgia"/>
          <w:sz w:val="32"/>
        </w:rPr>
        <w:t>’</w:t>
      </w:r>
      <w:r w:rsidR="00F170CC" w:rsidRPr="007A6F8D">
        <w:rPr>
          <w:rFonts w:ascii="Georgia" w:hAnsi="Georgia"/>
          <w:sz w:val="32"/>
        </w:rPr>
        <w:t xml:space="preserve"> qu</w:t>
      </w:r>
      <w:r w:rsidR="00842F6D">
        <w:rPr>
          <w:rFonts w:ascii="Georgia" w:hAnsi="Georgia"/>
          <w:sz w:val="32"/>
        </w:rPr>
        <w:t>’</w:t>
      </w:r>
      <w:r w:rsidR="00F170CC" w:rsidRPr="007A6F8D">
        <w:rPr>
          <w:rFonts w:ascii="Georgia" w:hAnsi="Georgia"/>
          <w:sz w:val="32"/>
        </w:rPr>
        <w:t>y m</w:t>
      </w:r>
      <w:r w:rsidR="00842F6D">
        <w:rPr>
          <w:rFonts w:ascii="Georgia" w:hAnsi="Georgia"/>
          <w:sz w:val="32"/>
        </w:rPr>
        <w:t>’</w:t>
      </w:r>
      <w:r w:rsidR="00F170CC" w:rsidRPr="007A6F8D">
        <w:rPr>
          <w:rFonts w:ascii="Georgia" w:hAnsi="Georgia"/>
          <w:sz w:val="32"/>
        </w:rPr>
        <w:t>ont massacré ma vache, là, su</w:t>
      </w:r>
      <w:r w:rsidR="00842F6D">
        <w:rPr>
          <w:rFonts w:ascii="Georgia" w:hAnsi="Georgia"/>
          <w:sz w:val="32"/>
        </w:rPr>
        <w:t>’</w:t>
      </w:r>
      <w:r w:rsidR="00A7324C">
        <w:rPr>
          <w:rFonts w:ascii="Georgia" w:hAnsi="Georgia"/>
          <w:sz w:val="32"/>
        </w:rPr>
        <w:t xml:space="preserve"> l</w:t>
      </w:r>
      <w:r w:rsidR="00842F6D">
        <w:rPr>
          <w:rFonts w:ascii="Georgia" w:hAnsi="Georgia"/>
          <w:sz w:val="32"/>
        </w:rPr>
        <w:t>’</w:t>
      </w:r>
      <w:r w:rsidR="00F170CC" w:rsidRPr="007A6F8D">
        <w:rPr>
          <w:rFonts w:ascii="Georgia" w:hAnsi="Georgia"/>
          <w:sz w:val="32"/>
        </w:rPr>
        <w:t xml:space="preserve"> pré, pis laissée aux mouches et aux corbeaux.</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M</w:t>
      </w:r>
      <w:r w:rsidR="00842F6D">
        <w:rPr>
          <w:rFonts w:ascii="Georgia" w:hAnsi="Georgia"/>
          <w:sz w:val="32"/>
        </w:rPr>
        <w:t>’</w:t>
      </w:r>
      <w:r w:rsidR="00F170CC" w:rsidRPr="007A6F8D">
        <w:rPr>
          <w:rFonts w:ascii="Georgia" w:hAnsi="Georgia"/>
          <w:sz w:val="32"/>
        </w:rPr>
        <w:t>ont écrabouillé l</w:t>
      </w:r>
      <w:r w:rsidR="00842F6D">
        <w:rPr>
          <w:rFonts w:ascii="Georgia" w:hAnsi="Georgia"/>
          <w:sz w:val="32"/>
        </w:rPr>
        <w:t>’</w:t>
      </w:r>
      <w:r w:rsidR="00F170CC" w:rsidRPr="007A6F8D">
        <w:rPr>
          <w:rFonts w:ascii="Georgia" w:hAnsi="Georgia"/>
          <w:sz w:val="32"/>
        </w:rPr>
        <w:t>apprenti, moi », dit un trapu à muscles de charron, la tête bandée. Bien qu</w:t>
      </w:r>
      <w:r w:rsidR="00842F6D">
        <w:rPr>
          <w:rFonts w:ascii="Georgia" w:hAnsi="Georgia"/>
          <w:sz w:val="32"/>
        </w:rPr>
        <w:t>’</w:t>
      </w:r>
      <w:r w:rsidR="00F170CC" w:rsidRPr="007A6F8D">
        <w:rPr>
          <w:rFonts w:ascii="Georgia" w:hAnsi="Georgia"/>
          <w:sz w:val="32"/>
        </w:rPr>
        <w:t>il eût endossé ses plus beaux habits pour se présenter à la Cour, ses braies étaient rapetassées, la boue crottait sa pèlerine. « Z</w:t>
      </w:r>
      <w:r w:rsidR="00842F6D">
        <w:rPr>
          <w:rFonts w:ascii="Georgia" w:hAnsi="Georgia"/>
          <w:sz w:val="32"/>
        </w:rPr>
        <w:t>’</w:t>
      </w:r>
      <w:r w:rsidR="00F170CC" w:rsidRPr="007A6F8D">
        <w:rPr>
          <w:rFonts w:ascii="Georgia" w:hAnsi="Georgia"/>
          <w:sz w:val="32"/>
        </w:rPr>
        <w:t>y ont donné la chasse à travers champs, y z</w:t>
      </w:r>
      <w:r w:rsidR="00842F6D">
        <w:rPr>
          <w:rFonts w:ascii="Georgia" w:hAnsi="Georgia"/>
          <w:sz w:val="32"/>
        </w:rPr>
        <w:t>’</w:t>
      </w:r>
      <w:r w:rsidR="00F170CC" w:rsidRPr="007A6F8D">
        <w:rPr>
          <w:rFonts w:ascii="Georgia" w:hAnsi="Georgia"/>
          <w:sz w:val="32"/>
        </w:rPr>
        <w:t>y jetaient leurs lances comme à un lapin, et s</w:t>
      </w:r>
      <w:r w:rsidR="00842F6D">
        <w:rPr>
          <w:rFonts w:ascii="Georgia" w:hAnsi="Georgia"/>
          <w:sz w:val="32"/>
        </w:rPr>
        <w:t>’</w:t>
      </w:r>
      <w:r w:rsidR="00F170CC" w:rsidRPr="007A6F8D">
        <w:rPr>
          <w:rFonts w:ascii="Georgia" w:hAnsi="Georgia"/>
          <w:sz w:val="32"/>
        </w:rPr>
        <w:t>y s</w:t>
      </w:r>
      <w:r w:rsidR="00842F6D">
        <w:rPr>
          <w:rFonts w:ascii="Georgia" w:hAnsi="Georgia"/>
          <w:sz w:val="32"/>
        </w:rPr>
        <w:t>’</w:t>
      </w:r>
      <w:r w:rsidR="00F170CC" w:rsidRPr="007A6F8D">
        <w:rPr>
          <w:rFonts w:ascii="Georgia" w:hAnsi="Georgia"/>
          <w:sz w:val="32"/>
        </w:rPr>
        <w:t xml:space="preserve"> marraient qu</w:t>
      </w:r>
      <w:r w:rsidR="00842F6D">
        <w:rPr>
          <w:rFonts w:ascii="Georgia" w:hAnsi="Georgia"/>
          <w:sz w:val="32"/>
        </w:rPr>
        <w:t>’</w:t>
      </w:r>
      <w:r w:rsidR="00F170CC" w:rsidRPr="007A6F8D">
        <w:rPr>
          <w:rFonts w:ascii="Georgia" w:hAnsi="Georgia"/>
          <w:sz w:val="32"/>
        </w:rPr>
        <w:t>y tré</w:t>
      </w:r>
      <w:r w:rsidR="00F170CC" w:rsidRPr="007A6F8D">
        <w:rPr>
          <w:rFonts w:ascii="Georgia" w:hAnsi="Georgia"/>
          <w:sz w:val="32"/>
        </w:rPr>
        <w:softHyphen/>
        <w:t>buche et gueule, jusqu</w:t>
      </w:r>
      <w:r w:rsidR="00842F6D">
        <w:rPr>
          <w:rFonts w:ascii="Georgia" w:hAnsi="Georgia"/>
          <w:sz w:val="32"/>
        </w:rPr>
        <w:t>’</w:t>
      </w:r>
      <w:r w:rsidR="00F170CC" w:rsidRPr="007A6F8D">
        <w:rPr>
          <w:rFonts w:ascii="Georgia" w:hAnsi="Georgia"/>
          <w:sz w:val="32"/>
        </w:rPr>
        <w:t>à temps que le gros l</w:t>
      </w:r>
      <w:r w:rsidR="00842F6D">
        <w:rPr>
          <w:rFonts w:ascii="Georgia" w:hAnsi="Georgia"/>
          <w:sz w:val="32"/>
        </w:rPr>
        <w:t>’</w:t>
      </w:r>
      <w:r w:rsidR="00F170CC" w:rsidRPr="007A6F8D">
        <w:rPr>
          <w:rFonts w:ascii="Georgia" w:hAnsi="Georgia"/>
          <w:sz w:val="32"/>
        </w:rPr>
        <w:t>a transpercé net... ! »</w:t>
      </w:r>
    </w:p>
    <w:p w:rsidR="00F170CC" w:rsidRPr="007A6F8D" w:rsidRDefault="00F170CC" w:rsidP="007A6F8D">
      <w:pPr>
        <w:ind w:firstLine="720"/>
        <w:jc w:val="both"/>
        <w:rPr>
          <w:rFonts w:ascii="Georgia" w:hAnsi="Georgia"/>
          <w:sz w:val="32"/>
        </w:rPr>
      </w:pPr>
      <w:r w:rsidRPr="007A6F8D">
        <w:rPr>
          <w:rFonts w:ascii="Georgia" w:hAnsi="Georgia"/>
          <w:sz w:val="32"/>
        </w:rPr>
        <w:t>La fillette à genoux dut se démancher le col pour regarder Ned, là-haut, sur son trône. « Y z</w:t>
      </w:r>
      <w:r w:rsidR="00842F6D">
        <w:rPr>
          <w:rFonts w:ascii="Georgia" w:hAnsi="Georgia"/>
          <w:sz w:val="32"/>
        </w:rPr>
        <w:t>’</w:t>
      </w:r>
      <w:r w:rsidRPr="007A6F8D">
        <w:rPr>
          <w:rFonts w:ascii="Georgia" w:hAnsi="Georgia"/>
          <w:sz w:val="32"/>
        </w:rPr>
        <w:t xml:space="preserve">ont tué ma mère aussi, Votre Majesté. Et pis y..., y... » Sa voix se perdit là-dessus, comme si </w:t>
      </w:r>
      <w:r w:rsidRPr="007A6F8D">
        <w:rPr>
          <w:rFonts w:ascii="Georgia" w:hAnsi="Georgia"/>
          <w:sz w:val="32"/>
        </w:rPr>
        <w:lastRenderedPageBreak/>
        <w:t>elle avait oublié ce qu</w:t>
      </w:r>
      <w:r w:rsidR="00842F6D">
        <w:rPr>
          <w:rFonts w:ascii="Georgia" w:hAnsi="Georgia"/>
          <w:sz w:val="32"/>
        </w:rPr>
        <w:t>’</w:t>
      </w:r>
      <w:r w:rsidRPr="007A6F8D">
        <w:rPr>
          <w:rFonts w:ascii="Georgia" w:hAnsi="Georgia"/>
          <w:sz w:val="32"/>
        </w:rPr>
        <w:t>elle comptait dire, et elle se mit à sangloter.</w:t>
      </w:r>
    </w:p>
    <w:p w:rsidR="00F170CC" w:rsidRPr="007A6F8D" w:rsidRDefault="00F170CC" w:rsidP="007A6F8D">
      <w:pPr>
        <w:ind w:firstLine="720"/>
        <w:jc w:val="both"/>
        <w:rPr>
          <w:rFonts w:ascii="Georgia" w:hAnsi="Georgia"/>
          <w:sz w:val="32"/>
        </w:rPr>
      </w:pPr>
      <w:r w:rsidRPr="007A6F8D">
        <w:rPr>
          <w:rFonts w:ascii="Georgia" w:hAnsi="Georgia"/>
          <w:sz w:val="32"/>
        </w:rPr>
        <w:t>Ser Raymun Darry prit alors le relais. « A Warbourg, les habitants ont cherché refuge à la citadelle, mais comme elle était en bois, ces bandits ont empilé de la paille pour les griller vifs. Et quand les gens ont ouvert les portes pour s</w:t>
      </w:r>
      <w:r w:rsidR="00842F6D">
        <w:rPr>
          <w:rFonts w:ascii="Georgia" w:hAnsi="Georgia"/>
          <w:sz w:val="32"/>
        </w:rPr>
        <w:t>’</w:t>
      </w:r>
      <w:r w:rsidRPr="007A6F8D">
        <w:rPr>
          <w:rFonts w:ascii="Georgia" w:hAnsi="Georgia"/>
          <w:sz w:val="32"/>
        </w:rPr>
        <w:t xml:space="preserve">ensauver, des volées de flèches les </w:t>
      </w:r>
      <w:r w:rsidR="00A7324C" w:rsidRPr="007A6F8D">
        <w:rPr>
          <w:rFonts w:ascii="Georgia" w:hAnsi="Georgia"/>
          <w:sz w:val="32"/>
        </w:rPr>
        <w:t>abattaient</w:t>
      </w:r>
      <w:r w:rsidRPr="007A6F8D">
        <w:rPr>
          <w:rFonts w:ascii="Georgia" w:hAnsi="Georgia"/>
          <w:sz w:val="32"/>
        </w:rPr>
        <w:t xml:space="preserve"> dès qu</w:t>
      </w:r>
      <w:r w:rsidR="00842F6D">
        <w:rPr>
          <w:rFonts w:ascii="Georgia" w:hAnsi="Georgia"/>
          <w:sz w:val="32"/>
        </w:rPr>
        <w:t>’</w:t>
      </w:r>
      <w:r w:rsidRPr="007A6F8D">
        <w:rPr>
          <w:rFonts w:ascii="Georgia" w:hAnsi="Georgia"/>
          <w:sz w:val="32"/>
        </w:rPr>
        <w:t>ils se ruaient dehors. Tous, même les femmes et leurs nourrissons.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Mais c</w:t>
      </w:r>
      <w:r w:rsidR="00842F6D">
        <w:rPr>
          <w:rFonts w:ascii="Georgia" w:hAnsi="Georgia"/>
          <w:sz w:val="32"/>
        </w:rPr>
        <w:t>’</w:t>
      </w:r>
      <w:r w:rsidR="00F170CC" w:rsidRPr="007A6F8D">
        <w:rPr>
          <w:rFonts w:ascii="Georgia" w:hAnsi="Georgia"/>
          <w:sz w:val="32"/>
        </w:rPr>
        <w:t>est abominable ! susurra Varys. Comment peut-on se montrer si féroce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Y nous auraient traités pareil, dit Joss, mais, à Sherrer, c</w:t>
      </w:r>
      <w:r w:rsidR="00842F6D">
        <w:rPr>
          <w:rFonts w:ascii="Georgia" w:hAnsi="Georgia"/>
          <w:sz w:val="32"/>
        </w:rPr>
        <w:t>’</w:t>
      </w:r>
      <w:r w:rsidR="00F170CC" w:rsidRPr="007A6F8D">
        <w:rPr>
          <w:rFonts w:ascii="Georgia" w:hAnsi="Georgia"/>
          <w:sz w:val="32"/>
        </w:rPr>
        <w:t>est de la pierre. Certains voulaient nous enfumer, mais le gros leur a dit : "Y a un fruit plus mûr, en amont", et y z</w:t>
      </w:r>
      <w:r w:rsidR="00842F6D">
        <w:rPr>
          <w:rFonts w:ascii="Georgia" w:hAnsi="Georgia"/>
          <w:sz w:val="32"/>
        </w:rPr>
        <w:t>’</w:t>
      </w:r>
      <w:r w:rsidR="00F170CC" w:rsidRPr="007A6F8D">
        <w:rPr>
          <w:rFonts w:ascii="Georgia" w:hAnsi="Georgia"/>
          <w:sz w:val="32"/>
        </w:rPr>
        <w:t>ont filé sur le Gué-Cabot. »</w:t>
      </w:r>
    </w:p>
    <w:p w:rsidR="00F170CC" w:rsidRPr="007A6F8D" w:rsidRDefault="00F170CC" w:rsidP="007A6F8D">
      <w:pPr>
        <w:ind w:firstLine="720"/>
        <w:jc w:val="both"/>
        <w:rPr>
          <w:rFonts w:ascii="Georgia" w:hAnsi="Georgia"/>
          <w:sz w:val="32"/>
        </w:rPr>
      </w:pPr>
      <w:r w:rsidRPr="007A6F8D">
        <w:rPr>
          <w:rFonts w:ascii="Georgia" w:hAnsi="Georgia"/>
          <w:sz w:val="32"/>
        </w:rPr>
        <w:t>Plus la compassion l</w:t>
      </w:r>
      <w:r w:rsidR="00842F6D">
        <w:rPr>
          <w:rFonts w:ascii="Georgia" w:hAnsi="Georgia"/>
          <w:sz w:val="32"/>
        </w:rPr>
        <w:t>’</w:t>
      </w:r>
      <w:r w:rsidRPr="007A6F8D">
        <w:rPr>
          <w:rFonts w:ascii="Georgia" w:hAnsi="Georgia"/>
          <w:sz w:val="32"/>
        </w:rPr>
        <w:t>inclinait vers tant de misère, plus Ned se sentai</w:t>
      </w:r>
      <w:r w:rsidR="00A7324C">
        <w:rPr>
          <w:rFonts w:ascii="Georgia" w:hAnsi="Georgia"/>
          <w:sz w:val="32"/>
        </w:rPr>
        <w:t>t</w:t>
      </w:r>
      <w:r w:rsidRPr="007A6F8D">
        <w:rPr>
          <w:rFonts w:ascii="Georgia" w:hAnsi="Georgia"/>
          <w:sz w:val="32"/>
        </w:rPr>
        <w:t xml:space="preserve"> pénétré par le froid de l</w:t>
      </w:r>
      <w:r w:rsidR="00842F6D">
        <w:rPr>
          <w:rFonts w:ascii="Georgia" w:hAnsi="Georgia"/>
          <w:sz w:val="32"/>
        </w:rPr>
        <w:t>’</w:t>
      </w:r>
      <w:r w:rsidRPr="007A6F8D">
        <w:rPr>
          <w:rFonts w:ascii="Georgia" w:hAnsi="Georgia"/>
          <w:sz w:val="32"/>
        </w:rPr>
        <w:t>acier. Entre chacun de ses doigts posés sur les bras du trône émergeaient, crochues comme des serres, des pointes d</w:t>
      </w:r>
      <w:r w:rsidR="00842F6D">
        <w:rPr>
          <w:rFonts w:ascii="Georgia" w:hAnsi="Georgia"/>
          <w:sz w:val="32"/>
        </w:rPr>
        <w:t>’</w:t>
      </w:r>
      <w:r w:rsidRPr="007A6F8D">
        <w:rPr>
          <w:rFonts w:ascii="Georgia" w:hAnsi="Georgia"/>
          <w:sz w:val="32"/>
        </w:rPr>
        <w:t>épées tordues, contournées, mais d</w:t>
      </w:r>
      <w:r w:rsidR="00842F6D">
        <w:rPr>
          <w:rFonts w:ascii="Georgia" w:hAnsi="Georgia"/>
          <w:sz w:val="32"/>
        </w:rPr>
        <w:t>’</w:t>
      </w:r>
      <w:r w:rsidRPr="007A6F8D">
        <w:rPr>
          <w:rFonts w:ascii="Georgia" w:hAnsi="Georgia"/>
          <w:sz w:val="32"/>
        </w:rPr>
        <w:t>aucunes toujours tranchantes, trois siècles après. Le Trône de Fer tendait force pièges à l</w:t>
      </w:r>
      <w:r w:rsidR="00842F6D">
        <w:rPr>
          <w:rFonts w:ascii="Georgia" w:hAnsi="Georgia"/>
          <w:sz w:val="32"/>
        </w:rPr>
        <w:t>’</w:t>
      </w:r>
      <w:r w:rsidRPr="007A6F8D">
        <w:rPr>
          <w:rFonts w:ascii="Georgia" w:hAnsi="Georgia"/>
          <w:sz w:val="32"/>
        </w:rPr>
        <w:t>inadvertance. Il avait fallu, d</w:t>
      </w:r>
      <w:r w:rsidR="00842F6D">
        <w:rPr>
          <w:rFonts w:ascii="Georgia" w:hAnsi="Georgia"/>
          <w:sz w:val="32"/>
        </w:rPr>
        <w:t>’</w:t>
      </w:r>
      <w:r w:rsidRPr="007A6F8D">
        <w:rPr>
          <w:rFonts w:ascii="Georgia" w:hAnsi="Georgia"/>
          <w:sz w:val="32"/>
        </w:rPr>
        <w:t xml:space="preserve">après les chansons, mille épées pour le forger, mille épées chauffées à blanc par le seul souffle de la Terreur Noire, Balerion, et cinquante-neuf jours de martelage. Ni plus ni moins. Et pour </w:t>
      </w:r>
      <w:r w:rsidR="00A7324C" w:rsidRPr="007A6F8D">
        <w:rPr>
          <w:rFonts w:ascii="Georgia" w:hAnsi="Georgia"/>
          <w:sz w:val="32"/>
        </w:rPr>
        <w:t>parvenir</w:t>
      </w:r>
      <w:r w:rsidRPr="007A6F8D">
        <w:rPr>
          <w:rFonts w:ascii="Georgia" w:hAnsi="Georgia"/>
          <w:sz w:val="32"/>
        </w:rPr>
        <w:t xml:space="preserve"> à cette énorme bête noire agréme</w:t>
      </w:r>
      <w:r w:rsidR="00A7324C">
        <w:rPr>
          <w:rFonts w:ascii="Georgia" w:hAnsi="Georgia"/>
          <w:sz w:val="32"/>
        </w:rPr>
        <w:t>ntée de lames de rasoir, de bar</w:t>
      </w:r>
      <w:r w:rsidRPr="007A6F8D">
        <w:rPr>
          <w:rFonts w:ascii="Georgia" w:hAnsi="Georgia"/>
          <w:sz w:val="32"/>
        </w:rPr>
        <w:t>belures et de faveurs de métal mortel, à ce hideux fauteuil capable de tuer et qui, à en croire les chroniqueurs, ne s</w:t>
      </w:r>
      <w:r w:rsidR="00842F6D">
        <w:rPr>
          <w:rFonts w:ascii="Georgia" w:hAnsi="Georgia"/>
          <w:sz w:val="32"/>
        </w:rPr>
        <w:t>’</w:t>
      </w:r>
      <w:r w:rsidRPr="007A6F8D">
        <w:rPr>
          <w:rFonts w:ascii="Georgia" w:hAnsi="Georgia"/>
          <w:sz w:val="32"/>
        </w:rPr>
        <w:t>en était pas privé...</w:t>
      </w:r>
    </w:p>
    <w:p w:rsidR="00F170CC" w:rsidRPr="007A6F8D" w:rsidRDefault="00F170CC" w:rsidP="007A6F8D">
      <w:pPr>
        <w:ind w:firstLine="720"/>
        <w:jc w:val="both"/>
        <w:rPr>
          <w:rFonts w:ascii="Georgia" w:hAnsi="Georgia"/>
          <w:sz w:val="32"/>
        </w:rPr>
      </w:pPr>
      <w:r w:rsidRPr="007A6F8D">
        <w:rPr>
          <w:rFonts w:ascii="Georgia" w:hAnsi="Georgia"/>
          <w:sz w:val="32"/>
        </w:rPr>
        <w:t>Ce qu</w:t>
      </w:r>
      <w:r w:rsidR="00842F6D">
        <w:rPr>
          <w:rFonts w:ascii="Georgia" w:hAnsi="Georgia"/>
          <w:sz w:val="32"/>
        </w:rPr>
        <w:t>’</w:t>
      </w:r>
      <w:r w:rsidRPr="007A6F8D">
        <w:rPr>
          <w:rFonts w:ascii="Georgia" w:hAnsi="Georgia"/>
          <w:sz w:val="32"/>
        </w:rPr>
        <w:t>il pouvait bien ficher là-dessus, Eddard Stark ne cessait de se le demander, mais il ne s</w:t>
      </w:r>
      <w:r w:rsidR="00842F6D">
        <w:rPr>
          <w:rFonts w:ascii="Georgia" w:hAnsi="Georgia"/>
          <w:sz w:val="32"/>
        </w:rPr>
        <w:t>’</w:t>
      </w:r>
      <w:r w:rsidRPr="007A6F8D">
        <w:rPr>
          <w:rFonts w:ascii="Georgia" w:hAnsi="Georgia"/>
          <w:sz w:val="32"/>
        </w:rPr>
        <w:t>y trouvait pas moins juché, bien en vue, et ces gens-là comptaient sur sa justice. « Quelle preuve avez-vous que vos agresseurs étaient des Lannister ? demanda-t-il, roidi contre sa fureur. Portaient-ils des manteaux écarlates ? Arboraient-ils la bannière au lion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Les Lannister eux-mêmes ne sont pas stupides à ce point», jappa ser Marq Piper, dressé sur ses ergots comme un coquelet. Au gré de Ned trop jeune et par trop fougueux, il n</w:t>
      </w:r>
      <w:r w:rsidR="00842F6D">
        <w:rPr>
          <w:rFonts w:ascii="Georgia" w:hAnsi="Georgia"/>
          <w:sz w:val="32"/>
        </w:rPr>
        <w:t>’</w:t>
      </w:r>
      <w:r w:rsidR="00F170CC" w:rsidRPr="007A6F8D">
        <w:rPr>
          <w:rFonts w:ascii="Georgia" w:hAnsi="Georgia"/>
          <w:sz w:val="32"/>
        </w:rPr>
        <w:t>en était que mieux l</w:t>
      </w:r>
      <w:r w:rsidR="00842F6D">
        <w:rPr>
          <w:rFonts w:ascii="Georgia" w:hAnsi="Georgia"/>
          <w:sz w:val="32"/>
        </w:rPr>
        <w:t>’</w:t>
      </w:r>
      <w:r w:rsidR="00F170CC" w:rsidRPr="007A6F8D">
        <w:rPr>
          <w:rFonts w:ascii="Georgia" w:hAnsi="Georgia"/>
          <w:sz w:val="32"/>
        </w:rPr>
        <w:t>ami intime d</w:t>
      </w:r>
      <w:r w:rsidR="00842F6D">
        <w:rPr>
          <w:rFonts w:ascii="Georgia" w:hAnsi="Georgia"/>
          <w:sz w:val="32"/>
        </w:rPr>
        <w:t>’</w:t>
      </w:r>
      <w:r w:rsidR="00F170CC" w:rsidRPr="007A6F8D">
        <w:rPr>
          <w:rFonts w:ascii="Georgia" w:hAnsi="Georgia"/>
          <w:sz w:val="32"/>
        </w:rPr>
        <w:t>Edmure Tully.</w:t>
      </w:r>
    </w:p>
    <w:p w:rsidR="00F170CC" w:rsidRPr="007A6F8D" w:rsidRDefault="00A7324C" w:rsidP="007A6F8D">
      <w:pPr>
        <w:ind w:firstLine="720"/>
        <w:jc w:val="both"/>
        <w:rPr>
          <w:rFonts w:ascii="Georgia" w:hAnsi="Georgia"/>
          <w:sz w:val="32"/>
        </w:rPr>
      </w:pPr>
      <w:r>
        <w:rPr>
          <w:rFonts w:ascii="Georgia" w:hAnsi="Georgia"/>
          <w:sz w:val="32"/>
        </w:rPr>
        <w:lastRenderedPageBreak/>
        <w:t>« Il</w:t>
      </w:r>
      <w:r w:rsidR="00F170CC" w:rsidRPr="007A6F8D">
        <w:rPr>
          <w:rFonts w:ascii="Georgia" w:hAnsi="Georgia"/>
          <w:sz w:val="32"/>
        </w:rPr>
        <w:t>s étaient tous montés et vêtus de maille, monseigneur, expliqua d</w:t>
      </w:r>
      <w:r w:rsidR="00842F6D">
        <w:rPr>
          <w:rFonts w:ascii="Georgia" w:hAnsi="Georgia"/>
          <w:sz w:val="32"/>
        </w:rPr>
        <w:t>’</w:t>
      </w:r>
      <w:r w:rsidR="00F170CC" w:rsidRPr="007A6F8D">
        <w:rPr>
          <w:rFonts w:ascii="Georgia" w:hAnsi="Georgia"/>
          <w:sz w:val="32"/>
        </w:rPr>
        <w:t>un ton calme ser Karyl. Et leur armement comportait des lances à pointe d</w:t>
      </w:r>
      <w:r w:rsidR="00842F6D">
        <w:rPr>
          <w:rFonts w:ascii="Georgia" w:hAnsi="Georgia"/>
          <w:sz w:val="32"/>
        </w:rPr>
        <w:t>’</w:t>
      </w:r>
      <w:r w:rsidR="00F170CC" w:rsidRPr="007A6F8D">
        <w:rPr>
          <w:rFonts w:ascii="Georgia" w:hAnsi="Georgia"/>
          <w:sz w:val="32"/>
        </w:rPr>
        <w:t>acier, de longues épées, des haches de guerre. Tout ce qu</w:t>
      </w:r>
      <w:r w:rsidR="00842F6D">
        <w:rPr>
          <w:rFonts w:ascii="Georgia" w:hAnsi="Georgia"/>
          <w:sz w:val="32"/>
        </w:rPr>
        <w:t>’</w:t>
      </w:r>
      <w:r w:rsidR="00F170CC" w:rsidRPr="007A6F8D">
        <w:rPr>
          <w:rFonts w:ascii="Georgia" w:hAnsi="Georgia"/>
          <w:sz w:val="32"/>
        </w:rPr>
        <w:t>il y a de plus meurtrier. » Puis, pointant son index sur l</w:t>
      </w:r>
      <w:r w:rsidR="00842F6D">
        <w:rPr>
          <w:rFonts w:ascii="Georgia" w:hAnsi="Georgia"/>
          <w:sz w:val="32"/>
        </w:rPr>
        <w:t>’</w:t>
      </w:r>
      <w:r w:rsidR="00F170CC" w:rsidRPr="007A6F8D">
        <w:rPr>
          <w:rFonts w:ascii="Georgia" w:hAnsi="Georgia"/>
          <w:sz w:val="32"/>
        </w:rPr>
        <w:t xml:space="preserve">un des </w:t>
      </w:r>
      <w:r w:rsidRPr="007A6F8D">
        <w:rPr>
          <w:rFonts w:ascii="Georgia" w:hAnsi="Georgia"/>
          <w:sz w:val="32"/>
        </w:rPr>
        <w:t>survivants</w:t>
      </w:r>
      <w:r w:rsidR="00F170CC" w:rsidRPr="007A6F8D">
        <w:rPr>
          <w:rFonts w:ascii="Georgia" w:hAnsi="Georgia"/>
          <w:sz w:val="32"/>
        </w:rPr>
        <w:t xml:space="preserve"> : « Toi. Oui, toi. Personne ne te veut de mal. Répète à la Main ce que tu m</w:t>
      </w:r>
      <w:r w:rsidR="00842F6D">
        <w:rPr>
          <w:rFonts w:ascii="Georgia" w:hAnsi="Georgia"/>
          <w:sz w:val="32"/>
        </w:rPr>
        <w:t>’</w:t>
      </w:r>
      <w:r w:rsidR="00F170CC" w:rsidRPr="007A6F8D">
        <w:rPr>
          <w:rFonts w:ascii="Georgia" w:hAnsi="Georgia"/>
          <w:sz w:val="32"/>
        </w:rPr>
        <w:t>as dit. »</w:t>
      </w:r>
    </w:p>
    <w:p w:rsidR="00F170CC" w:rsidRPr="007A6F8D" w:rsidRDefault="00F170CC" w:rsidP="007A6F8D">
      <w:pPr>
        <w:ind w:firstLine="720"/>
        <w:jc w:val="both"/>
        <w:rPr>
          <w:rFonts w:ascii="Georgia" w:hAnsi="Georgia"/>
          <w:sz w:val="32"/>
        </w:rPr>
      </w:pPr>
      <w:r w:rsidRPr="007A6F8D">
        <w:rPr>
          <w:rFonts w:ascii="Georgia" w:hAnsi="Georgia"/>
          <w:sz w:val="32"/>
        </w:rPr>
        <w:t>Le vieux se mit à dodeliner. « Ben...</w:t>
      </w:r>
      <w:r w:rsidR="00A7324C">
        <w:rPr>
          <w:rFonts w:ascii="Georgia" w:hAnsi="Georgia"/>
          <w:sz w:val="32"/>
        </w:rPr>
        <w:t>, rapport à leurs chevaux, bre</w:t>
      </w:r>
      <w:r w:rsidRPr="007A6F8D">
        <w:rPr>
          <w:rFonts w:ascii="Georgia" w:hAnsi="Georgia"/>
          <w:sz w:val="32"/>
        </w:rPr>
        <w:t>douilla-t-il. C</w:t>
      </w:r>
      <w:r w:rsidR="00842F6D">
        <w:rPr>
          <w:rFonts w:ascii="Georgia" w:hAnsi="Georgia"/>
          <w:sz w:val="32"/>
        </w:rPr>
        <w:t>’</w:t>
      </w:r>
      <w:r w:rsidRPr="007A6F8D">
        <w:rPr>
          <w:rFonts w:ascii="Georgia" w:hAnsi="Georgia"/>
          <w:sz w:val="32"/>
        </w:rPr>
        <w:t>est des destriers qu</w:t>
      </w:r>
      <w:r w:rsidR="00842F6D">
        <w:rPr>
          <w:rFonts w:ascii="Georgia" w:hAnsi="Georgia"/>
          <w:sz w:val="32"/>
        </w:rPr>
        <w:t>’</w:t>
      </w:r>
      <w:r w:rsidRPr="007A6F8D">
        <w:rPr>
          <w:rFonts w:ascii="Georgia" w:hAnsi="Georgia"/>
          <w:sz w:val="32"/>
        </w:rPr>
        <w:t>ils montaient. J</w:t>
      </w:r>
      <w:r w:rsidR="00842F6D">
        <w:rPr>
          <w:rFonts w:ascii="Georgia" w:hAnsi="Georgia"/>
          <w:sz w:val="32"/>
        </w:rPr>
        <w:t>’</w:t>
      </w:r>
      <w:r w:rsidRPr="007A6F8D">
        <w:rPr>
          <w:rFonts w:ascii="Georgia" w:hAnsi="Georgia"/>
          <w:sz w:val="32"/>
        </w:rPr>
        <w:t>ai assez longtemps travaillé dans les écuries du vieux ser Willum, la différence, je la fais. Alors, que les dieux me confondent si une seule de ces bêtes avait jamais vu la charrue.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Des brigands si brillamment montés..., observa </w:t>
      </w:r>
      <w:r w:rsidR="00A7324C" w:rsidRPr="007A6F8D">
        <w:rPr>
          <w:rFonts w:ascii="Georgia" w:hAnsi="Georgia"/>
          <w:sz w:val="32"/>
        </w:rPr>
        <w:t>Littlefinger</w:t>
      </w:r>
      <w:r w:rsidR="00F170CC" w:rsidRPr="007A6F8D">
        <w:rPr>
          <w:rFonts w:ascii="Georgia" w:hAnsi="Georgia"/>
          <w:sz w:val="32"/>
        </w:rPr>
        <w:t>. Peut-être avaient-ils volé ces chevaux lors d</w:t>
      </w:r>
      <w:r w:rsidR="00842F6D">
        <w:rPr>
          <w:rFonts w:ascii="Georgia" w:hAnsi="Georgia"/>
          <w:sz w:val="32"/>
        </w:rPr>
        <w:t>’</w:t>
      </w:r>
      <w:r w:rsidR="00F170CC" w:rsidRPr="007A6F8D">
        <w:rPr>
          <w:rFonts w:ascii="Georgia" w:hAnsi="Georgia"/>
          <w:sz w:val="32"/>
        </w:rPr>
        <w:t>une razzia précédente.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Combien d</w:t>
      </w:r>
      <w:r w:rsidR="00842F6D">
        <w:rPr>
          <w:rFonts w:ascii="Georgia" w:hAnsi="Georgia"/>
          <w:sz w:val="32"/>
        </w:rPr>
        <w:t>’</w:t>
      </w:r>
      <w:r w:rsidR="00F170CC" w:rsidRPr="007A6F8D">
        <w:rPr>
          <w:rFonts w:ascii="Georgia" w:hAnsi="Georgia"/>
          <w:sz w:val="32"/>
        </w:rPr>
        <w:t>hommes comprenait leur troupe ? demanda Ned.</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Une bonne centaine », répondit Joss, tandis qu</w:t>
      </w:r>
      <w:r w:rsidR="00842F6D">
        <w:rPr>
          <w:rFonts w:ascii="Georgia" w:hAnsi="Georgia"/>
          <w:sz w:val="32"/>
        </w:rPr>
        <w:t>’</w:t>
      </w:r>
      <w:r w:rsidR="00F170CC" w:rsidRPr="007A6F8D">
        <w:rPr>
          <w:rFonts w:ascii="Georgia" w:hAnsi="Georgia"/>
          <w:sz w:val="32"/>
        </w:rPr>
        <w:t>au même instant le charron bandé avançait : « Cinquante », et une mémé, derrière : « Des miyers, m</w:t>
      </w:r>
      <w:r w:rsidR="00842F6D">
        <w:rPr>
          <w:rFonts w:ascii="Georgia" w:hAnsi="Georgia"/>
          <w:sz w:val="32"/>
        </w:rPr>
        <w:t>’</w:t>
      </w:r>
      <w:r w:rsidR="00F170CC" w:rsidRPr="007A6F8D">
        <w:rPr>
          <w:rFonts w:ascii="Georgia" w:hAnsi="Georgia"/>
          <w:sz w:val="32"/>
        </w:rPr>
        <w:t>seigneur, une armée qu</w:t>
      </w:r>
      <w:r w:rsidR="00842F6D">
        <w:rPr>
          <w:rFonts w:ascii="Georgia" w:hAnsi="Georgia"/>
          <w:sz w:val="32"/>
        </w:rPr>
        <w:t>’</w:t>
      </w:r>
      <w:r w:rsidR="00F170CC" w:rsidRPr="007A6F8D">
        <w:rPr>
          <w:rFonts w:ascii="Georgia" w:hAnsi="Georgia"/>
          <w:sz w:val="32"/>
        </w:rPr>
        <w:t>z</w:t>
      </w:r>
      <w:r w:rsidR="00842F6D">
        <w:rPr>
          <w:rFonts w:ascii="Georgia" w:hAnsi="Georgia"/>
          <w:sz w:val="32"/>
        </w:rPr>
        <w:t>’</w:t>
      </w:r>
      <w:r w:rsidR="00F170CC" w:rsidRPr="007A6F8D">
        <w:rPr>
          <w:rFonts w:ascii="Georgia" w:hAnsi="Georgia"/>
          <w:sz w:val="32"/>
        </w:rPr>
        <w:t>étaient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Vous ne croyez pas si bien dire, ma bonne, commenta Ned. Pas de bannières, n</w:t>
      </w:r>
      <w:r w:rsidR="00842F6D">
        <w:rPr>
          <w:rFonts w:ascii="Georgia" w:hAnsi="Georgia"/>
          <w:sz w:val="32"/>
        </w:rPr>
        <w:t>’</w:t>
      </w:r>
      <w:r w:rsidR="00F170CC" w:rsidRPr="007A6F8D">
        <w:rPr>
          <w:rFonts w:ascii="Georgia" w:hAnsi="Georgia"/>
          <w:sz w:val="32"/>
        </w:rPr>
        <w:t>est-ce pas ? Mais leur armure, vous pouvez décrire ?</w:t>
      </w:r>
      <w:r w:rsidR="00A7324C">
        <w:rPr>
          <w:rFonts w:ascii="Georgia" w:hAnsi="Georgia"/>
          <w:sz w:val="32"/>
        </w:rPr>
        <w:t xml:space="preserve"> </w:t>
      </w:r>
      <w:r w:rsidR="00F170CC" w:rsidRPr="007A6F8D">
        <w:rPr>
          <w:rFonts w:ascii="Georgia" w:hAnsi="Georgia"/>
          <w:sz w:val="32"/>
        </w:rPr>
        <w:t>L</w:t>
      </w:r>
      <w:r w:rsidR="00842F6D">
        <w:rPr>
          <w:rFonts w:ascii="Georgia" w:hAnsi="Georgia"/>
          <w:sz w:val="32"/>
        </w:rPr>
        <w:t>’</w:t>
      </w:r>
      <w:r w:rsidR="00F170CC" w:rsidRPr="007A6F8D">
        <w:rPr>
          <w:rFonts w:ascii="Georgia" w:hAnsi="Georgia"/>
          <w:sz w:val="32"/>
        </w:rPr>
        <w:t>un de vous a-t-il repéré quelque ornement ? un motif décoratif ? des devises de heaume ou de bouclier ? »</w:t>
      </w:r>
    </w:p>
    <w:p w:rsidR="00F170CC" w:rsidRPr="007A6F8D" w:rsidRDefault="00F170CC" w:rsidP="007A6F8D">
      <w:pPr>
        <w:ind w:firstLine="720"/>
        <w:jc w:val="both"/>
        <w:rPr>
          <w:rFonts w:ascii="Georgia" w:hAnsi="Georgia"/>
          <w:sz w:val="32"/>
        </w:rPr>
      </w:pPr>
      <w:r w:rsidRPr="007A6F8D">
        <w:rPr>
          <w:rFonts w:ascii="Georgia" w:hAnsi="Georgia"/>
          <w:sz w:val="32"/>
        </w:rPr>
        <w:t>Le brasseur secoua la tête. « Désolé, m</w:t>
      </w:r>
      <w:r w:rsidR="00842F6D">
        <w:rPr>
          <w:rFonts w:ascii="Georgia" w:hAnsi="Georgia"/>
          <w:sz w:val="32"/>
        </w:rPr>
        <w:t>’</w:t>
      </w:r>
      <w:r w:rsidRPr="007A6F8D">
        <w:rPr>
          <w:rFonts w:ascii="Georgia" w:hAnsi="Georgia"/>
          <w:sz w:val="32"/>
        </w:rPr>
        <w:t>seigneur, mais non, ce qu</w:t>
      </w:r>
      <w:r w:rsidR="00842F6D">
        <w:rPr>
          <w:rFonts w:ascii="Georgia" w:hAnsi="Georgia"/>
          <w:sz w:val="32"/>
        </w:rPr>
        <w:t>’</w:t>
      </w:r>
      <w:r w:rsidRPr="007A6F8D">
        <w:rPr>
          <w:rFonts w:ascii="Georgia" w:hAnsi="Georgia"/>
          <w:sz w:val="32"/>
        </w:rPr>
        <w:t>on a pu voir des armures était uni. Seulement..., le type qui les conduisait, leur chef, comme qui dirait, hé bien, il était armé comme tous les autres, bon, mais on</w:t>
      </w:r>
      <w:r w:rsidR="00A7324C">
        <w:rPr>
          <w:rFonts w:ascii="Georgia" w:hAnsi="Georgia"/>
          <w:sz w:val="32"/>
        </w:rPr>
        <w:t xml:space="preserve"> pouvait pas le confondre, ça n</w:t>
      </w:r>
      <w:r w:rsidRPr="007A6F8D">
        <w:rPr>
          <w:rFonts w:ascii="Georgia" w:hAnsi="Georgia"/>
          <w:sz w:val="32"/>
        </w:rPr>
        <w:t>on. A cause de sa taille, m</w:t>
      </w:r>
      <w:r w:rsidR="00842F6D">
        <w:rPr>
          <w:rFonts w:ascii="Georgia" w:hAnsi="Georgia"/>
          <w:sz w:val="32"/>
        </w:rPr>
        <w:t>’</w:t>
      </w:r>
      <w:r w:rsidRPr="007A6F8D">
        <w:rPr>
          <w:rFonts w:ascii="Georgia" w:hAnsi="Georgia"/>
          <w:sz w:val="32"/>
        </w:rPr>
        <w:t>seigneur. Ceusses qui disent, les géants s</w:t>
      </w:r>
      <w:r w:rsidR="00A7324C">
        <w:rPr>
          <w:rFonts w:ascii="Georgia" w:hAnsi="Georgia"/>
          <w:sz w:val="32"/>
        </w:rPr>
        <w:t>o</w:t>
      </w:r>
      <w:r w:rsidRPr="007A6F8D">
        <w:rPr>
          <w:rFonts w:ascii="Georgia" w:hAnsi="Georgia"/>
          <w:sz w:val="32"/>
        </w:rPr>
        <w:t>nt morts, y en a plus, ma foi, z</w:t>
      </w:r>
      <w:r w:rsidR="00842F6D">
        <w:rPr>
          <w:rFonts w:ascii="Georgia" w:hAnsi="Georgia"/>
          <w:sz w:val="32"/>
        </w:rPr>
        <w:t>’</w:t>
      </w:r>
      <w:r w:rsidRPr="007A6F8D">
        <w:rPr>
          <w:rFonts w:ascii="Georgia" w:hAnsi="Georgia"/>
          <w:sz w:val="32"/>
        </w:rPr>
        <w:t>ont pas vu çui-là, parole. Gros comme un bœuf, et une voix..., une voix rocailleuse comme une carrière !</w:t>
      </w:r>
    </w:p>
    <w:p w:rsidR="00F170CC" w:rsidRPr="007A6F8D" w:rsidRDefault="007A6F8D" w:rsidP="007A6F8D">
      <w:pPr>
        <w:ind w:firstLine="720"/>
        <w:jc w:val="both"/>
        <w:rPr>
          <w:rFonts w:ascii="Georgia" w:hAnsi="Georgia"/>
          <w:sz w:val="32"/>
        </w:rPr>
      </w:pPr>
      <w:r w:rsidRPr="007A6F8D">
        <w:rPr>
          <w:rFonts w:ascii="Georgia" w:hAnsi="Georgia"/>
          <w:i/>
          <w:sz w:val="32"/>
        </w:rPr>
        <w:t>— La Montagne !</w:t>
      </w:r>
      <w:r w:rsidR="00F170CC" w:rsidRPr="007A6F8D">
        <w:rPr>
          <w:rFonts w:ascii="Georgia" w:hAnsi="Georgia"/>
          <w:sz w:val="32"/>
        </w:rPr>
        <w:t xml:space="preserve"> s</w:t>
      </w:r>
      <w:r w:rsidR="00842F6D">
        <w:rPr>
          <w:rFonts w:ascii="Georgia" w:hAnsi="Georgia"/>
          <w:sz w:val="32"/>
        </w:rPr>
        <w:t>’</w:t>
      </w:r>
      <w:r w:rsidR="00F170CC" w:rsidRPr="007A6F8D">
        <w:rPr>
          <w:rFonts w:ascii="Georgia" w:hAnsi="Georgia"/>
          <w:sz w:val="32"/>
        </w:rPr>
        <w:t xml:space="preserve">exclama ser Marq. Comment en douter ? Cette </w:t>
      </w:r>
      <w:r w:rsidR="00A7324C" w:rsidRPr="007A6F8D">
        <w:rPr>
          <w:rFonts w:ascii="Georgia" w:hAnsi="Georgia"/>
          <w:sz w:val="32"/>
        </w:rPr>
        <w:t>boucherie</w:t>
      </w:r>
      <w:r w:rsidR="00F170CC" w:rsidRPr="007A6F8D">
        <w:rPr>
          <w:rFonts w:ascii="Georgia" w:hAnsi="Georgia"/>
          <w:sz w:val="32"/>
        </w:rPr>
        <w:t>, c</w:t>
      </w:r>
      <w:r w:rsidR="00842F6D">
        <w:rPr>
          <w:rFonts w:ascii="Georgia" w:hAnsi="Georgia"/>
          <w:sz w:val="32"/>
        </w:rPr>
        <w:t>’</w:t>
      </w:r>
      <w:r w:rsidR="00F170CC" w:rsidRPr="007A6F8D">
        <w:rPr>
          <w:rFonts w:ascii="Georgia" w:hAnsi="Georgia"/>
          <w:sz w:val="32"/>
        </w:rPr>
        <w:t>est du Gregor Clegane tout cru. »</w:t>
      </w:r>
    </w:p>
    <w:p w:rsidR="00F170CC" w:rsidRPr="007A6F8D" w:rsidRDefault="00F170CC" w:rsidP="007A6F8D">
      <w:pPr>
        <w:ind w:firstLine="720"/>
        <w:jc w:val="both"/>
        <w:rPr>
          <w:rFonts w:ascii="Georgia" w:hAnsi="Georgia"/>
          <w:sz w:val="32"/>
        </w:rPr>
      </w:pPr>
      <w:r w:rsidRPr="007A6F8D">
        <w:rPr>
          <w:rFonts w:ascii="Georgia" w:hAnsi="Georgia"/>
          <w:sz w:val="32"/>
        </w:rPr>
        <w:t xml:space="preserve">Du fond de la salle comme des bas-côtés montèrent des </w:t>
      </w:r>
      <w:r w:rsidR="00A7324C" w:rsidRPr="007A6F8D">
        <w:rPr>
          <w:rFonts w:ascii="Georgia" w:hAnsi="Georgia"/>
          <w:sz w:val="32"/>
        </w:rPr>
        <w:t>murmures</w:t>
      </w:r>
      <w:r w:rsidRPr="007A6F8D">
        <w:rPr>
          <w:rFonts w:ascii="Georgia" w:hAnsi="Georgia"/>
          <w:sz w:val="32"/>
        </w:rPr>
        <w:t>, et les tribunes elles-mêmes fré</w:t>
      </w:r>
      <w:r w:rsidR="00A7324C">
        <w:rPr>
          <w:rFonts w:ascii="Georgia" w:hAnsi="Georgia"/>
          <w:sz w:val="32"/>
        </w:rPr>
        <w:t>missaient de rumeurs. Pas plus q</w:t>
      </w:r>
      <w:r w:rsidRPr="007A6F8D">
        <w:rPr>
          <w:rFonts w:ascii="Georgia" w:hAnsi="Georgia"/>
          <w:sz w:val="32"/>
        </w:rPr>
        <w:t>ue le grand seigneur, l</w:t>
      </w:r>
      <w:r w:rsidR="00842F6D">
        <w:rPr>
          <w:rFonts w:ascii="Georgia" w:hAnsi="Georgia"/>
          <w:sz w:val="32"/>
        </w:rPr>
        <w:t>’</w:t>
      </w:r>
      <w:r w:rsidRPr="007A6F8D">
        <w:rPr>
          <w:rFonts w:ascii="Georgia" w:hAnsi="Georgia"/>
          <w:sz w:val="32"/>
        </w:rPr>
        <w:t>homme du peuple ne se méprenait sur la portée de l</w:t>
      </w:r>
      <w:r w:rsidR="00842F6D">
        <w:rPr>
          <w:rFonts w:ascii="Georgia" w:hAnsi="Georgia"/>
          <w:sz w:val="32"/>
        </w:rPr>
        <w:t>’</w:t>
      </w:r>
      <w:r w:rsidRPr="007A6F8D">
        <w:rPr>
          <w:rFonts w:ascii="Georgia" w:hAnsi="Georgia"/>
          <w:sz w:val="32"/>
        </w:rPr>
        <w:t xml:space="preserve">allégation. Nommer ser Gregor </w:t>
      </w:r>
      <w:r w:rsidRPr="007A6F8D">
        <w:rPr>
          <w:rFonts w:ascii="Georgia" w:hAnsi="Georgia"/>
          <w:sz w:val="32"/>
        </w:rPr>
        <w:lastRenderedPageBreak/>
        <w:t>Clegane revenait à insi</w:t>
      </w:r>
      <w:r w:rsidR="00A7324C">
        <w:rPr>
          <w:rFonts w:ascii="Georgia" w:hAnsi="Georgia"/>
          <w:sz w:val="32"/>
        </w:rPr>
        <w:t>nu</w:t>
      </w:r>
      <w:r w:rsidRPr="007A6F8D">
        <w:rPr>
          <w:rFonts w:ascii="Georgia" w:hAnsi="Georgia"/>
          <w:sz w:val="32"/>
        </w:rPr>
        <w:t>er la responsabilité de son suzerain, lord Tywin Lannister.</w:t>
      </w:r>
    </w:p>
    <w:p w:rsidR="00F170CC" w:rsidRPr="007A6F8D" w:rsidRDefault="00F170CC" w:rsidP="007A6F8D">
      <w:pPr>
        <w:ind w:firstLine="720"/>
        <w:jc w:val="both"/>
        <w:rPr>
          <w:rFonts w:ascii="Georgia" w:hAnsi="Georgia"/>
          <w:sz w:val="32"/>
        </w:rPr>
      </w:pPr>
      <w:r w:rsidRPr="007A6F8D">
        <w:rPr>
          <w:rFonts w:ascii="Georgia" w:hAnsi="Georgia"/>
          <w:sz w:val="32"/>
        </w:rPr>
        <w:t>La panique des villageois faisait peine à voir. Leur attitude craintive,</w:t>
      </w:r>
      <w:r w:rsidR="006205D8">
        <w:rPr>
          <w:rFonts w:ascii="Georgia" w:hAnsi="Georgia"/>
          <w:sz w:val="32"/>
        </w:rPr>
        <w:t xml:space="preserve"> jus</w:t>
      </w:r>
      <w:r w:rsidRPr="007A6F8D">
        <w:rPr>
          <w:rFonts w:ascii="Georgia" w:hAnsi="Georgia"/>
          <w:sz w:val="32"/>
        </w:rPr>
        <w:t>qu</w:t>
      </w:r>
      <w:r w:rsidR="00842F6D">
        <w:rPr>
          <w:rFonts w:ascii="Georgia" w:hAnsi="Georgia"/>
          <w:sz w:val="32"/>
        </w:rPr>
        <w:t>’</w:t>
      </w:r>
      <w:r w:rsidRPr="007A6F8D">
        <w:rPr>
          <w:rFonts w:ascii="Georgia" w:hAnsi="Georgia"/>
          <w:sz w:val="32"/>
        </w:rPr>
        <w:t>alors, s</w:t>
      </w:r>
      <w:r w:rsidR="00842F6D">
        <w:rPr>
          <w:rFonts w:ascii="Georgia" w:hAnsi="Georgia"/>
          <w:sz w:val="32"/>
        </w:rPr>
        <w:t>’</w:t>
      </w:r>
      <w:r w:rsidRPr="007A6F8D">
        <w:rPr>
          <w:rFonts w:ascii="Georgia" w:hAnsi="Georgia"/>
          <w:sz w:val="32"/>
        </w:rPr>
        <w:t>expliquait trop bien. Ils avaient précisément redouté cela. Que leurs chevaliers les eussent amenés là (de gré, o</w:t>
      </w:r>
      <w:r w:rsidR="006205D8">
        <w:rPr>
          <w:rFonts w:ascii="Georgia" w:hAnsi="Georgia"/>
          <w:sz w:val="32"/>
        </w:rPr>
        <w:t>u de force ?), d</w:t>
      </w:r>
      <w:r w:rsidRPr="007A6F8D">
        <w:rPr>
          <w:rFonts w:ascii="Georgia" w:hAnsi="Georgia"/>
          <w:sz w:val="32"/>
        </w:rPr>
        <w:t>evant un roi qui était son beau-fils, à seule fin d</w:t>
      </w:r>
      <w:r w:rsidR="00842F6D">
        <w:rPr>
          <w:rFonts w:ascii="Georgia" w:hAnsi="Georgia"/>
          <w:sz w:val="32"/>
        </w:rPr>
        <w:t>’</w:t>
      </w:r>
      <w:r w:rsidRPr="007A6F8D">
        <w:rPr>
          <w:rFonts w:ascii="Georgia" w:hAnsi="Georgia"/>
          <w:sz w:val="32"/>
        </w:rPr>
        <w:t xml:space="preserve">impliquer </w:t>
      </w:r>
      <w:r w:rsidR="006205D8" w:rsidRPr="007A6F8D">
        <w:rPr>
          <w:rFonts w:ascii="Georgia" w:hAnsi="Georgia"/>
          <w:sz w:val="32"/>
        </w:rPr>
        <w:t>nommément</w:t>
      </w:r>
      <w:r w:rsidRPr="007A6F8D">
        <w:rPr>
          <w:rFonts w:ascii="Georgia" w:hAnsi="Georgia"/>
          <w:sz w:val="32"/>
        </w:rPr>
        <w:t xml:space="preserve"> lord Tywin dans ce bain de sang.</w:t>
      </w:r>
    </w:p>
    <w:p w:rsidR="00F170CC" w:rsidRPr="007A6F8D" w:rsidRDefault="00F170CC" w:rsidP="007A6F8D">
      <w:pPr>
        <w:ind w:firstLine="720"/>
        <w:jc w:val="both"/>
        <w:rPr>
          <w:rFonts w:ascii="Georgia" w:hAnsi="Georgia"/>
          <w:sz w:val="32"/>
        </w:rPr>
      </w:pPr>
      <w:r w:rsidRPr="007A6F8D">
        <w:rPr>
          <w:rFonts w:ascii="Georgia" w:hAnsi="Georgia"/>
          <w:sz w:val="32"/>
        </w:rPr>
        <w:t>Avec une pesanteur qui fît tintinnabuler sa chaîne de grand mestre, Pycelle se leva. « Sans vous offenser, ser Marq, comment pouvez-vo</w:t>
      </w:r>
      <w:r w:rsidR="006205D8">
        <w:rPr>
          <w:rFonts w:ascii="Georgia" w:hAnsi="Georgia"/>
          <w:sz w:val="32"/>
        </w:rPr>
        <w:t>us affir</w:t>
      </w:r>
      <w:r w:rsidR="006205D8" w:rsidRPr="007A6F8D">
        <w:rPr>
          <w:rFonts w:ascii="Georgia" w:hAnsi="Georgia"/>
          <w:sz w:val="32"/>
        </w:rPr>
        <w:t>mer</w:t>
      </w:r>
      <w:r w:rsidRPr="007A6F8D">
        <w:rPr>
          <w:rFonts w:ascii="Georgia" w:hAnsi="Georgia"/>
          <w:sz w:val="32"/>
        </w:rPr>
        <w:t xml:space="preserve"> l</w:t>
      </w:r>
      <w:r w:rsidR="00842F6D">
        <w:rPr>
          <w:rFonts w:ascii="Georgia" w:hAnsi="Georgia"/>
          <w:sz w:val="32"/>
        </w:rPr>
        <w:t>’</w:t>
      </w:r>
      <w:r w:rsidRPr="007A6F8D">
        <w:rPr>
          <w:rFonts w:ascii="Georgia" w:hAnsi="Georgia"/>
          <w:sz w:val="32"/>
        </w:rPr>
        <w:t xml:space="preserve">identité de ser Gregor et de ce bandit ? Les colosses </w:t>
      </w:r>
      <w:r w:rsidR="006205D8" w:rsidRPr="007A6F8D">
        <w:rPr>
          <w:rFonts w:ascii="Georgia" w:hAnsi="Georgia"/>
          <w:sz w:val="32"/>
        </w:rPr>
        <w:t>abondent</w:t>
      </w:r>
      <w:r w:rsidRPr="007A6F8D">
        <w:rPr>
          <w:rFonts w:ascii="Georgia" w:hAnsi="Georgia"/>
          <w:sz w:val="32"/>
        </w:rPr>
        <w:t>, dans le royaume...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Aussi colossaux que la Montagne-en-marche ? répliqua ser Karyl. Aucun, que je sache.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Ni personne ici, approuva ser Raymun, péremptoire. A côté, frère Sandor lui-même a l</w:t>
      </w:r>
      <w:r w:rsidR="00842F6D">
        <w:rPr>
          <w:rFonts w:ascii="Georgia" w:hAnsi="Georgia"/>
          <w:sz w:val="32"/>
        </w:rPr>
        <w:t>’</w:t>
      </w:r>
      <w:r w:rsidR="00F170CC" w:rsidRPr="007A6F8D">
        <w:rPr>
          <w:rFonts w:ascii="Georgia" w:hAnsi="Georgia"/>
          <w:sz w:val="32"/>
        </w:rPr>
        <w:t>air d</w:t>
      </w:r>
      <w:r w:rsidR="00842F6D">
        <w:rPr>
          <w:rFonts w:ascii="Georgia" w:hAnsi="Georgia"/>
          <w:sz w:val="32"/>
        </w:rPr>
        <w:t>’</w:t>
      </w:r>
      <w:r w:rsidR="00F170CC" w:rsidRPr="007A6F8D">
        <w:rPr>
          <w:rFonts w:ascii="Georgia" w:hAnsi="Georgia"/>
          <w:sz w:val="32"/>
        </w:rPr>
        <w:t>un chiot. Ouvrez donc les yeux,</w:t>
      </w:r>
      <w:r w:rsidR="006205D8">
        <w:rPr>
          <w:rFonts w:ascii="Georgia" w:hAnsi="Georgia"/>
          <w:sz w:val="32"/>
        </w:rPr>
        <w:t xml:space="preserve"> </w:t>
      </w:r>
      <w:r w:rsidR="00F170CC" w:rsidRPr="007A6F8D">
        <w:rPr>
          <w:rFonts w:ascii="Georgia" w:hAnsi="Georgia"/>
          <w:sz w:val="32"/>
        </w:rPr>
        <w:t xml:space="preserve">messire. Devait-il apposer son sceau sur les cadavres pour votre </w:t>
      </w:r>
      <w:r w:rsidR="006205D8" w:rsidRPr="007A6F8D">
        <w:rPr>
          <w:rFonts w:ascii="Georgia" w:hAnsi="Georgia"/>
          <w:sz w:val="32"/>
        </w:rPr>
        <w:t>édification</w:t>
      </w:r>
      <w:r w:rsidR="00F170CC" w:rsidRPr="007A6F8D">
        <w:rPr>
          <w:rFonts w:ascii="Georgia" w:hAnsi="Georgia"/>
          <w:sz w:val="32"/>
        </w:rPr>
        <w:t xml:space="preserve"> ? C</w:t>
      </w:r>
      <w:r w:rsidR="00842F6D">
        <w:rPr>
          <w:rFonts w:ascii="Georgia" w:hAnsi="Georgia"/>
          <w:sz w:val="32"/>
        </w:rPr>
        <w:t>’</w:t>
      </w:r>
      <w:r w:rsidR="00F170CC" w:rsidRPr="007A6F8D">
        <w:rPr>
          <w:rFonts w:ascii="Georgia" w:hAnsi="Georgia"/>
          <w:sz w:val="32"/>
        </w:rPr>
        <w:t>était bel et bien Gregor.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Pourquoi ser Gregor se transformerait-il en brigand ? demanda Pycelle. Il tient en propre des gracieuse</w:t>
      </w:r>
      <w:r w:rsidR="006205D8">
        <w:rPr>
          <w:rFonts w:ascii="Georgia" w:hAnsi="Georgia"/>
          <w:sz w:val="32"/>
        </w:rPr>
        <w:t>s mains de son suzerain place fo</w:t>
      </w:r>
      <w:r w:rsidR="00F170CC" w:rsidRPr="007A6F8D">
        <w:rPr>
          <w:rFonts w:ascii="Georgia" w:hAnsi="Georgia"/>
          <w:sz w:val="32"/>
        </w:rPr>
        <w:t>rte et terres. Il est chevalier oint.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Chevalier postiche ! s</w:t>
      </w:r>
      <w:r w:rsidR="00842F6D">
        <w:rPr>
          <w:rFonts w:ascii="Georgia" w:hAnsi="Georgia"/>
          <w:sz w:val="32"/>
        </w:rPr>
        <w:t>’</w:t>
      </w:r>
      <w:r w:rsidR="00F170CC" w:rsidRPr="007A6F8D">
        <w:rPr>
          <w:rFonts w:ascii="Georgia" w:hAnsi="Georgia"/>
          <w:sz w:val="32"/>
        </w:rPr>
        <w:t>indigna ser Marq. Dogue enragé de lord Tywin, oui.</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w:t>
      </w:r>
      <w:r w:rsidR="00842F6D">
        <w:rPr>
          <w:rFonts w:ascii="Georgia" w:hAnsi="Georgia"/>
          <w:sz w:val="32"/>
        </w:rPr>
        <w:t>’</w:t>
      </w:r>
      <w:r w:rsidR="00F170CC" w:rsidRPr="007A6F8D">
        <w:rPr>
          <w:rFonts w:ascii="Georgia" w:hAnsi="Georgia"/>
          <w:sz w:val="32"/>
        </w:rPr>
        <w:t xml:space="preserve">en appelle à vous, seigneur Main, protesta sèchement Pycelle, </w:t>
      </w:r>
      <w:r w:rsidR="006205D8">
        <w:rPr>
          <w:rFonts w:ascii="Georgia" w:hAnsi="Georgia"/>
          <w:sz w:val="32"/>
        </w:rPr>
        <w:t>po</w:t>
      </w:r>
      <w:r w:rsidR="00F170CC" w:rsidRPr="007A6F8D">
        <w:rPr>
          <w:rFonts w:ascii="Georgia" w:hAnsi="Georgia"/>
          <w:sz w:val="32"/>
        </w:rPr>
        <w:t>ur rappeler à ce</w:t>
      </w:r>
      <w:r w:rsidRPr="007A6F8D">
        <w:rPr>
          <w:rFonts w:ascii="Georgia" w:hAnsi="Georgia"/>
          <w:i/>
          <w:sz w:val="32"/>
        </w:rPr>
        <w:t xml:space="preserve"> bon</w:t>
      </w:r>
      <w:r w:rsidR="00F170CC" w:rsidRPr="007A6F8D">
        <w:rPr>
          <w:rFonts w:ascii="Georgia" w:hAnsi="Georgia"/>
          <w:sz w:val="32"/>
        </w:rPr>
        <w:t xml:space="preserve"> chevalier que lord Tywin Lannister est le père de notre gracieuse reine.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Soyez remercié, Grand Mestre, dit Ned, de le préciser.</w:t>
      </w:r>
      <w:r w:rsidR="006205D8">
        <w:rPr>
          <w:rFonts w:ascii="Georgia" w:hAnsi="Georgia"/>
          <w:smallCaps/>
          <w:sz w:val="32"/>
        </w:rPr>
        <w:t xml:space="preserve"> </w:t>
      </w:r>
      <w:r w:rsidR="006205D8" w:rsidRPr="006205D8">
        <w:rPr>
          <w:rFonts w:ascii="Georgia" w:hAnsi="Georgia"/>
          <w:sz w:val="32"/>
        </w:rPr>
        <w:t>Nous</w:t>
      </w:r>
      <w:r w:rsidRPr="006205D8">
        <w:rPr>
          <w:rFonts w:ascii="Georgia" w:hAnsi="Georgia"/>
          <w:sz w:val="32"/>
        </w:rPr>
        <w:t xml:space="preserve"> </w:t>
      </w:r>
      <w:r w:rsidR="00F170CC" w:rsidRPr="007A6F8D">
        <w:rPr>
          <w:rFonts w:ascii="Georgia" w:hAnsi="Georgia"/>
          <w:sz w:val="32"/>
        </w:rPr>
        <w:t>risquions de l</w:t>
      </w:r>
      <w:r w:rsidR="00842F6D">
        <w:rPr>
          <w:rFonts w:ascii="Georgia" w:hAnsi="Georgia"/>
          <w:sz w:val="32"/>
        </w:rPr>
        <w:t>’</w:t>
      </w:r>
      <w:r w:rsidR="00F170CC" w:rsidRPr="007A6F8D">
        <w:rPr>
          <w:rFonts w:ascii="Georgia" w:hAnsi="Georgia"/>
          <w:sz w:val="32"/>
        </w:rPr>
        <w:t>oublier, sans votre intervention. »</w:t>
      </w:r>
    </w:p>
    <w:p w:rsidR="00F170CC" w:rsidRPr="007A6F8D" w:rsidRDefault="00F170CC" w:rsidP="007A6F8D">
      <w:pPr>
        <w:ind w:firstLine="720"/>
        <w:jc w:val="both"/>
        <w:rPr>
          <w:rFonts w:ascii="Georgia" w:hAnsi="Georgia"/>
          <w:sz w:val="32"/>
        </w:rPr>
      </w:pPr>
      <w:r w:rsidRPr="007A6F8D">
        <w:rPr>
          <w:rFonts w:ascii="Georgia" w:hAnsi="Georgia"/>
          <w:sz w:val="32"/>
        </w:rPr>
        <w:t>Depuis son perchoir, il surprit des ombres qui, furtivement, s</w:t>
      </w:r>
      <w:r w:rsidR="00842F6D">
        <w:rPr>
          <w:rFonts w:ascii="Georgia" w:hAnsi="Georgia"/>
          <w:sz w:val="32"/>
        </w:rPr>
        <w:t>’</w:t>
      </w:r>
      <w:r w:rsidR="006205D8" w:rsidRPr="007A6F8D">
        <w:rPr>
          <w:rFonts w:ascii="Georgia" w:hAnsi="Georgia"/>
          <w:sz w:val="32"/>
        </w:rPr>
        <w:t>esquivaient</w:t>
      </w:r>
      <w:r w:rsidRPr="007A6F8D">
        <w:rPr>
          <w:rFonts w:ascii="Georgia" w:hAnsi="Georgia"/>
          <w:sz w:val="32"/>
        </w:rPr>
        <w:t xml:space="preserve"> par le fond. Des lièvres courant se terrer, probablement... </w:t>
      </w:r>
      <w:r w:rsidR="006205D8" w:rsidRPr="006205D8">
        <w:rPr>
          <w:rFonts w:ascii="Georgia" w:hAnsi="Georgia"/>
          <w:sz w:val="32"/>
        </w:rPr>
        <w:t>–</w:t>
      </w:r>
      <w:r w:rsidRPr="007A6F8D">
        <w:rPr>
          <w:rFonts w:ascii="Georgia" w:hAnsi="Georgia"/>
          <w:sz w:val="32"/>
        </w:rPr>
        <w:t xml:space="preserve"> ou des rats grignoter leur bout de fromage chez Cersei. Un coup d</w:t>
      </w:r>
      <w:r w:rsidR="00842F6D">
        <w:rPr>
          <w:rFonts w:ascii="Georgia" w:hAnsi="Georgia"/>
          <w:sz w:val="32"/>
        </w:rPr>
        <w:t>’</w:t>
      </w:r>
      <w:r w:rsidR="006205D8" w:rsidRPr="007A6F8D">
        <w:rPr>
          <w:rFonts w:ascii="Georgia" w:hAnsi="Georgia"/>
          <w:sz w:val="32"/>
        </w:rPr>
        <w:t>œil</w:t>
      </w:r>
      <w:r w:rsidRPr="007A6F8D">
        <w:rPr>
          <w:rFonts w:ascii="Georgia" w:hAnsi="Georgia"/>
          <w:sz w:val="32"/>
        </w:rPr>
        <w:t xml:space="preserve"> vers les tribunes lui donna une bouffée de colère. Parmi les badauds se trouvaient septa Mordane et Sansa. Quel spectacle, pour une enfant ! Mais la nonne, évidemment, ne pouvait savoir que l</w:t>
      </w:r>
      <w:r w:rsidR="00842F6D">
        <w:rPr>
          <w:rFonts w:ascii="Georgia" w:hAnsi="Georgia"/>
          <w:sz w:val="32"/>
        </w:rPr>
        <w:t>’</w:t>
      </w:r>
      <w:r w:rsidR="006205D8" w:rsidRPr="007A6F8D">
        <w:rPr>
          <w:rFonts w:ascii="Georgia" w:hAnsi="Georgia"/>
          <w:sz w:val="32"/>
        </w:rPr>
        <w:t>audience</w:t>
      </w:r>
      <w:r w:rsidRPr="007A6F8D">
        <w:rPr>
          <w:rFonts w:ascii="Georgia" w:hAnsi="Georgia"/>
          <w:sz w:val="32"/>
        </w:rPr>
        <w:t xml:space="preserve"> du jour comporterait tout autre chose que le menu fastidieux de la veille et du lendemain : pétitions banales, bisbilles de hameaux rivaux, mesquins différends de bornage...</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A la table du Conseil, en bas, Petyr Baelish, blasé, semblait-il, de tripoter sa plume, tendit le col. « Dites-moi, ser Marq, ser Karyl, ser Raymun..., si je puis me permettre une question ? Tous ces forts, vous étiez bien chargés de les protéger ? Où vous trouviez-vous donc pendant que se perpétraient tous ces meurtres et tous ces incendies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secondais le seigneur mon père au col de la Dent d</w:t>
      </w:r>
      <w:r w:rsidR="00842F6D">
        <w:rPr>
          <w:rFonts w:ascii="Georgia" w:hAnsi="Georgia"/>
          <w:sz w:val="32"/>
        </w:rPr>
        <w:t>’</w:t>
      </w:r>
      <w:r w:rsidR="00F170CC" w:rsidRPr="007A6F8D">
        <w:rPr>
          <w:rFonts w:ascii="Georgia" w:hAnsi="Georgia"/>
          <w:sz w:val="32"/>
        </w:rPr>
        <w:t>Or, répondit Karyl Vance, et ser Marq le sien. En apprenant ce qui se passait, ser Edmure Tully nous manda d</w:t>
      </w:r>
      <w:r w:rsidR="00842F6D">
        <w:rPr>
          <w:rFonts w:ascii="Georgia" w:hAnsi="Georgia"/>
          <w:sz w:val="32"/>
        </w:rPr>
        <w:t>’</w:t>
      </w:r>
      <w:r w:rsidR="00F170CC" w:rsidRPr="007A6F8D">
        <w:rPr>
          <w:rFonts w:ascii="Georgia" w:hAnsi="Georgia"/>
          <w:sz w:val="32"/>
        </w:rPr>
        <w:t>aller avec quelques troupes en quête du plus possible de survivants et d</w:t>
      </w:r>
      <w:r w:rsidR="00842F6D">
        <w:rPr>
          <w:rFonts w:ascii="Georgia" w:hAnsi="Georgia"/>
          <w:sz w:val="32"/>
        </w:rPr>
        <w:t>’</w:t>
      </w:r>
      <w:r w:rsidR="00F170CC" w:rsidRPr="007A6F8D">
        <w:rPr>
          <w:rFonts w:ascii="Georgia" w:hAnsi="Georgia"/>
          <w:sz w:val="32"/>
        </w:rPr>
        <w:t>amener ceux-ci au roi. »</w:t>
      </w:r>
    </w:p>
    <w:p w:rsidR="00F170CC" w:rsidRPr="007A6F8D" w:rsidRDefault="00F170CC" w:rsidP="007A6F8D">
      <w:pPr>
        <w:ind w:firstLine="720"/>
        <w:jc w:val="both"/>
        <w:rPr>
          <w:rFonts w:ascii="Georgia" w:hAnsi="Georgia"/>
          <w:sz w:val="32"/>
        </w:rPr>
      </w:pPr>
      <w:r w:rsidRPr="007A6F8D">
        <w:rPr>
          <w:rFonts w:ascii="Georgia" w:hAnsi="Georgia"/>
          <w:sz w:val="32"/>
        </w:rPr>
        <w:t>Ser Raymun Darry ajouta : « Quant à moi, ser Edmure m</w:t>
      </w:r>
      <w:r w:rsidR="00842F6D">
        <w:rPr>
          <w:rFonts w:ascii="Georgia" w:hAnsi="Georgia"/>
          <w:sz w:val="32"/>
        </w:rPr>
        <w:t>’</w:t>
      </w:r>
      <w:r w:rsidRPr="007A6F8D">
        <w:rPr>
          <w:rFonts w:ascii="Georgia" w:hAnsi="Georgia"/>
          <w:sz w:val="32"/>
        </w:rPr>
        <w:t>avait expédié devant Vivesaigues avec toutes mes forces. J</w:t>
      </w:r>
      <w:r w:rsidR="00842F6D">
        <w:rPr>
          <w:rFonts w:ascii="Georgia" w:hAnsi="Georgia"/>
          <w:sz w:val="32"/>
        </w:rPr>
        <w:t>’</w:t>
      </w:r>
      <w:r w:rsidRPr="007A6F8D">
        <w:rPr>
          <w:rFonts w:ascii="Georgia" w:hAnsi="Georgia"/>
          <w:sz w:val="32"/>
        </w:rPr>
        <w:t xml:space="preserve">avais établi mon camp sur la rive opposée aux murs quand me parvint la nouvelle de ces forfaits. Le temps que je regagne mes propres domaines, Clegane et ses canailles avaient repassé la Ruffurque et galopaient vers les </w:t>
      </w:r>
      <w:r w:rsidR="006205D8" w:rsidRPr="007A6F8D">
        <w:rPr>
          <w:rFonts w:ascii="Georgia" w:hAnsi="Georgia"/>
          <w:sz w:val="32"/>
        </w:rPr>
        <w:t>collines</w:t>
      </w:r>
      <w:r w:rsidRPr="007A6F8D">
        <w:rPr>
          <w:rFonts w:ascii="Georgia" w:hAnsi="Georgia"/>
          <w:sz w:val="32"/>
        </w:rPr>
        <w:t xml:space="preserve"> Lannister. »</w:t>
      </w:r>
    </w:p>
    <w:p w:rsidR="00F170CC" w:rsidRPr="007A6F8D" w:rsidRDefault="00F170CC" w:rsidP="007A6F8D">
      <w:pPr>
        <w:ind w:firstLine="720"/>
        <w:jc w:val="both"/>
        <w:rPr>
          <w:rFonts w:ascii="Georgia" w:hAnsi="Georgia"/>
          <w:sz w:val="32"/>
        </w:rPr>
      </w:pPr>
      <w:r w:rsidRPr="007A6F8D">
        <w:rPr>
          <w:rFonts w:ascii="Georgia" w:hAnsi="Georgia"/>
          <w:sz w:val="32"/>
        </w:rPr>
        <w:t>D</w:t>
      </w:r>
      <w:r w:rsidR="00842F6D">
        <w:rPr>
          <w:rFonts w:ascii="Georgia" w:hAnsi="Georgia"/>
          <w:sz w:val="32"/>
        </w:rPr>
        <w:t>’</w:t>
      </w:r>
      <w:r w:rsidRPr="007A6F8D">
        <w:rPr>
          <w:rFonts w:ascii="Georgia" w:hAnsi="Georgia"/>
          <w:sz w:val="32"/>
        </w:rPr>
        <w:t xml:space="preserve">un air songeur, </w:t>
      </w:r>
      <w:r w:rsidR="006205D8" w:rsidRPr="007A6F8D">
        <w:rPr>
          <w:rFonts w:ascii="Georgia" w:hAnsi="Georgia"/>
          <w:sz w:val="32"/>
        </w:rPr>
        <w:t>Littlefinger</w:t>
      </w:r>
      <w:r w:rsidRPr="007A6F8D">
        <w:rPr>
          <w:rFonts w:ascii="Georgia" w:hAnsi="Georgia"/>
          <w:sz w:val="32"/>
        </w:rPr>
        <w:t xml:space="preserve"> se titilla la barbichette. «</w:t>
      </w:r>
      <w:r w:rsidR="006205D8">
        <w:rPr>
          <w:rFonts w:ascii="Georgia" w:hAnsi="Georgia"/>
          <w:sz w:val="32"/>
        </w:rPr>
        <w:t xml:space="preserve"> </w:t>
      </w:r>
      <w:r w:rsidRPr="007A6F8D">
        <w:rPr>
          <w:rFonts w:ascii="Georgia" w:hAnsi="Georgia"/>
          <w:sz w:val="32"/>
        </w:rPr>
        <w:t>Et s</w:t>
      </w:r>
      <w:r w:rsidR="00842F6D">
        <w:rPr>
          <w:rFonts w:ascii="Georgia" w:hAnsi="Georgia"/>
          <w:sz w:val="32"/>
        </w:rPr>
        <w:t>’</w:t>
      </w:r>
      <w:r w:rsidRPr="007A6F8D">
        <w:rPr>
          <w:rFonts w:ascii="Georgia" w:hAnsi="Georgia"/>
          <w:sz w:val="32"/>
        </w:rPr>
        <w:t>ils tournent bride, ser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Qu</w:t>
      </w:r>
      <w:r w:rsidR="00842F6D">
        <w:rPr>
          <w:rFonts w:ascii="Georgia" w:hAnsi="Georgia"/>
          <w:sz w:val="32"/>
        </w:rPr>
        <w:t>’</w:t>
      </w:r>
      <w:r w:rsidR="00F170CC" w:rsidRPr="007A6F8D">
        <w:rPr>
          <w:rFonts w:ascii="Georgia" w:hAnsi="Georgia"/>
          <w:sz w:val="32"/>
        </w:rPr>
        <w:t>ils s</w:t>
      </w:r>
      <w:r w:rsidR="00842F6D">
        <w:rPr>
          <w:rFonts w:ascii="Georgia" w:hAnsi="Georgia"/>
          <w:sz w:val="32"/>
        </w:rPr>
        <w:t>’</w:t>
      </w:r>
      <w:r w:rsidR="00F170CC" w:rsidRPr="007A6F8D">
        <w:rPr>
          <w:rFonts w:ascii="Georgia" w:hAnsi="Georgia"/>
          <w:sz w:val="32"/>
        </w:rPr>
        <w:t>avisent de tourner bride, et leur sang irriguera la terre qu</w:t>
      </w:r>
      <w:r w:rsidR="00842F6D">
        <w:rPr>
          <w:rFonts w:ascii="Georgia" w:hAnsi="Georgia"/>
          <w:sz w:val="32"/>
        </w:rPr>
        <w:t>’</w:t>
      </w:r>
      <w:r w:rsidR="00F170CC" w:rsidRPr="007A6F8D">
        <w:rPr>
          <w:rFonts w:ascii="Georgia" w:hAnsi="Georgia"/>
          <w:sz w:val="32"/>
        </w:rPr>
        <w:t>ils ont brûlée ! s</w:t>
      </w:r>
      <w:r w:rsidR="00842F6D">
        <w:rPr>
          <w:rFonts w:ascii="Georgia" w:hAnsi="Georgia"/>
          <w:sz w:val="32"/>
        </w:rPr>
        <w:t>’</w:t>
      </w:r>
      <w:r w:rsidR="00F170CC" w:rsidRPr="007A6F8D">
        <w:rPr>
          <w:rFonts w:ascii="Georgia" w:hAnsi="Georgia"/>
          <w:sz w:val="32"/>
        </w:rPr>
        <w:t>écria ser Marq.</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Ser Edmure a garni d</w:t>
      </w:r>
      <w:r w:rsidR="00842F6D">
        <w:rPr>
          <w:rFonts w:ascii="Georgia" w:hAnsi="Georgia"/>
          <w:sz w:val="32"/>
        </w:rPr>
        <w:t>’</w:t>
      </w:r>
      <w:r w:rsidR="00F170CC" w:rsidRPr="007A6F8D">
        <w:rPr>
          <w:rFonts w:ascii="Georgia" w:hAnsi="Georgia"/>
          <w:sz w:val="32"/>
        </w:rPr>
        <w:t>hommes chaque village et chaque fort situé à moins d</w:t>
      </w:r>
      <w:r w:rsidR="00842F6D">
        <w:rPr>
          <w:rFonts w:ascii="Georgia" w:hAnsi="Georgia"/>
          <w:sz w:val="32"/>
        </w:rPr>
        <w:t>’</w:t>
      </w:r>
      <w:r w:rsidR="00F170CC" w:rsidRPr="007A6F8D">
        <w:rPr>
          <w:rFonts w:ascii="Georgia" w:hAnsi="Georgia"/>
          <w:sz w:val="32"/>
        </w:rPr>
        <w:t>une journée équestre de la frontière, indiqua ser Karyl. Le premier pillard qui s</w:t>
      </w:r>
      <w:r w:rsidR="00842F6D">
        <w:rPr>
          <w:rFonts w:ascii="Georgia" w:hAnsi="Georgia"/>
          <w:sz w:val="32"/>
        </w:rPr>
        <w:t>’</w:t>
      </w:r>
      <w:r w:rsidR="00F170CC" w:rsidRPr="007A6F8D">
        <w:rPr>
          <w:rFonts w:ascii="Georgia" w:hAnsi="Georgia"/>
          <w:sz w:val="32"/>
        </w:rPr>
        <w:t>y risquera ne l</w:t>
      </w:r>
      <w:r w:rsidR="00842F6D">
        <w:rPr>
          <w:rFonts w:ascii="Georgia" w:hAnsi="Georgia"/>
          <w:sz w:val="32"/>
        </w:rPr>
        <w:t>’</w:t>
      </w:r>
      <w:r w:rsidR="00F170CC" w:rsidRPr="007A6F8D">
        <w:rPr>
          <w:rFonts w:ascii="Georgia" w:hAnsi="Georgia"/>
          <w:sz w:val="32"/>
        </w:rPr>
        <w:t>aura pas si belle. »</w:t>
      </w:r>
    </w:p>
    <w:p w:rsidR="00F170CC" w:rsidRPr="007A6F8D" w:rsidRDefault="007A6F8D" w:rsidP="007A6F8D">
      <w:pPr>
        <w:ind w:firstLine="720"/>
        <w:jc w:val="both"/>
        <w:rPr>
          <w:rFonts w:ascii="Georgia" w:hAnsi="Georgia"/>
          <w:sz w:val="32"/>
        </w:rPr>
      </w:pPr>
      <w:r w:rsidRPr="007A6F8D">
        <w:rPr>
          <w:rFonts w:ascii="Georgia" w:hAnsi="Georgia"/>
          <w:i/>
          <w:sz w:val="32"/>
        </w:rPr>
        <w:t>Exactement ce que pourrait bien souhaiter lord Tywin</w:t>
      </w:r>
      <w:r w:rsidR="00F170CC" w:rsidRPr="007A6F8D">
        <w:rPr>
          <w:rFonts w:ascii="Georgia" w:hAnsi="Georgia"/>
          <w:sz w:val="32"/>
        </w:rPr>
        <w:t>, se dit Ned à part lui.</w:t>
      </w:r>
      <w:r w:rsidRPr="007A6F8D">
        <w:rPr>
          <w:rFonts w:ascii="Georgia" w:hAnsi="Georgia"/>
          <w:i/>
          <w:sz w:val="32"/>
        </w:rPr>
        <w:t xml:space="preserve"> Saigner Vivesaigues en incitant ce godelureau d</w:t>
      </w:r>
      <w:r w:rsidR="00842F6D">
        <w:rPr>
          <w:rFonts w:ascii="Georgia" w:hAnsi="Georgia"/>
          <w:i/>
          <w:sz w:val="32"/>
        </w:rPr>
        <w:t>’</w:t>
      </w:r>
      <w:r w:rsidRPr="007A6F8D">
        <w:rPr>
          <w:rFonts w:ascii="Georgia" w:hAnsi="Georgia"/>
          <w:i/>
          <w:sz w:val="32"/>
        </w:rPr>
        <w:t xml:space="preserve">Edmure à </w:t>
      </w:r>
      <w:r w:rsidR="006205D8" w:rsidRPr="007A6F8D">
        <w:rPr>
          <w:rFonts w:ascii="Georgia" w:hAnsi="Georgia"/>
          <w:i/>
          <w:sz w:val="32"/>
        </w:rPr>
        <w:t>éparpiller</w:t>
      </w:r>
      <w:r w:rsidRPr="007A6F8D">
        <w:rPr>
          <w:rFonts w:ascii="Georgia" w:hAnsi="Georgia"/>
          <w:i/>
          <w:sz w:val="32"/>
        </w:rPr>
        <w:t xml:space="preserve"> ses épées.</w:t>
      </w:r>
      <w:r w:rsidR="00F170CC" w:rsidRPr="007A6F8D">
        <w:rPr>
          <w:rFonts w:ascii="Georgia" w:hAnsi="Georgia"/>
          <w:sz w:val="32"/>
        </w:rPr>
        <w:t xml:space="preserve"> Emporté par la fougue de la jeunesse, le frère de Catelyn se montrait là plus chevaleresque qu</w:t>
      </w:r>
      <w:r w:rsidR="00842F6D">
        <w:rPr>
          <w:rFonts w:ascii="Georgia" w:hAnsi="Georgia"/>
          <w:sz w:val="32"/>
        </w:rPr>
        <w:t>’</w:t>
      </w:r>
      <w:r w:rsidR="00F170CC" w:rsidRPr="007A6F8D">
        <w:rPr>
          <w:rFonts w:ascii="Georgia" w:hAnsi="Georgia"/>
          <w:sz w:val="32"/>
        </w:rPr>
        <w:t>avisé. Il allait tenter de garder chaque pouce de terre, de protéger chaque homme, chaque femme, chaque enfant qui l</w:t>
      </w:r>
      <w:r w:rsidR="00842F6D">
        <w:rPr>
          <w:rFonts w:ascii="Georgia" w:hAnsi="Georgia"/>
          <w:sz w:val="32"/>
        </w:rPr>
        <w:t>’</w:t>
      </w:r>
      <w:r w:rsidR="00F170CC" w:rsidRPr="007A6F8D">
        <w:rPr>
          <w:rFonts w:ascii="Georgia" w:hAnsi="Georgia"/>
          <w:sz w:val="32"/>
        </w:rPr>
        <w:t>appelaient « messire », et Tywin Lannister était assez sagace pour l</w:t>
      </w:r>
      <w:r w:rsidR="00842F6D">
        <w:rPr>
          <w:rFonts w:ascii="Georgia" w:hAnsi="Georgia"/>
          <w:sz w:val="32"/>
        </w:rPr>
        <w:t>’</w:t>
      </w:r>
      <w:r w:rsidR="00F170CC" w:rsidRPr="007A6F8D">
        <w:rPr>
          <w:rFonts w:ascii="Georgia" w:hAnsi="Georgia"/>
          <w:sz w:val="32"/>
        </w:rPr>
        <w:t>escompter...</w:t>
      </w:r>
    </w:p>
    <w:p w:rsidR="00F170CC" w:rsidRPr="007A6F8D" w:rsidRDefault="00F170CC" w:rsidP="007A6F8D">
      <w:pPr>
        <w:ind w:firstLine="720"/>
        <w:jc w:val="both"/>
        <w:rPr>
          <w:rFonts w:ascii="Georgia" w:hAnsi="Georgia"/>
          <w:sz w:val="32"/>
        </w:rPr>
      </w:pPr>
      <w:r w:rsidRPr="007A6F8D">
        <w:rPr>
          <w:rFonts w:ascii="Georgia" w:hAnsi="Georgia"/>
          <w:sz w:val="32"/>
        </w:rPr>
        <w:t>« Mais alors, objectait lord Baelish au même instant, si vos domaines et vos places fortes n</w:t>
      </w:r>
      <w:r w:rsidR="00842F6D">
        <w:rPr>
          <w:rFonts w:ascii="Georgia" w:hAnsi="Georgia"/>
          <w:sz w:val="32"/>
        </w:rPr>
        <w:t>’</w:t>
      </w:r>
      <w:r w:rsidRPr="007A6F8D">
        <w:rPr>
          <w:rFonts w:ascii="Georgia" w:hAnsi="Georgia"/>
          <w:sz w:val="32"/>
        </w:rPr>
        <w:t>ont plus rien à craindre, qu</w:t>
      </w:r>
      <w:r w:rsidR="00842F6D">
        <w:rPr>
          <w:rFonts w:ascii="Georgia" w:hAnsi="Georgia"/>
          <w:sz w:val="32"/>
        </w:rPr>
        <w:t>’</w:t>
      </w:r>
      <w:r w:rsidRPr="007A6F8D">
        <w:rPr>
          <w:rFonts w:ascii="Georgia" w:hAnsi="Georgia"/>
          <w:sz w:val="32"/>
        </w:rPr>
        <w:t>attendez-vous du trône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Les seigneurs du Trident maintiennent la paix du roi, riposta ser Raymun, et les Lannister l</w:t>
      </w:r>
      <w:r w:rsidR="00842F6D">
        <w:rPr>
          <w:rFonts w:ascii="Georgia" w:hAnsi="Georgia"/>
          <w:sz w:val="32"/>
        </w:rPr>
        <w:t>’</w:t>
      </w:r>
      <w:r w:rsidR="00F170CC" w:rsidRPr="007A6F8D">
        <w:rPr>
          <w:rFonts w:ascii="Georgia" w:hAnsi="Georgia"/>
          <w:sz w:val="32"/>
        </w:rPr>
        <w:t xml:space="preserve">ont rompue. Nous </w:t>
      </w:r>
      <w:r w:rsidR="00F170CC" w:rsidRPr="007A6F8D">
        <w:rPr>
          <w:rFonts w:ascii="Georgia" w:hAnsi="Georgia"/>
          <w:sz w:val="32"/>
        </w:rPr>
        <w:lastRenderedPageBreak/>
        <w:t xml:space="preserve">réclamons la </w:t>
      </w:r>
      <w:r w:rsidR="006205D8" w:rsidRPr="007A6F8D">
        <w:rPr>
          <w:rFonts w:ascii="Georgia" w:hAnsi="Georgia"/>
          <w:sz w:val="32"/>
        </w:rPr>
        <w:t>permission</w:t>
      </w:r>
      <w:r w:rsidR="00F170CC" w:rsidRPr="007A6F8D">
        <w:rPr>
          <w:rFonts w:ascii="Georgia" w:hAnsi="Georgia"/>
          <w:sz w:val="32"/>
        </w:rPr>
        <w:t xml:space="preserve"> de leur en demander raison, acier pour acier. Nous </w:t>
      </w:r>
      <w:r w:rsidR="006205D8" w:rsidRPr="007A6F8D">
        <w:rPr>
          <w:rFonts w:ascii="Georgia" w:hAnsi="Georgia"/>
          <w:sz w:val="32"/>
        </w:rPr>
        <w:t>réclamons</w:t>
      </w:r>
      <w:r w:rsidR="00F170CC" w:rsidRPr="007A6F8D">
        <w:rPr>
          <w:rFonts w:ascii="Georgia" w:hAnsi="Georgia"/>
          <w:sz w:val="32"/>
        </w:rPr>
        <w:t xml:space="preserve"> justice pour les bonnes gens de Sherrer, de Warbourg et du Gué-Cabot.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Edmure pense comme nous. Nous devons rendre à Gregor Clegane la monnaie de sa pièce rouge, ajouta ser Marq, mais lord Hoster nous a imposé de demander d</w:t>
      </w:r>
      <w:r w:rsidR="00842F6D">
        <w:rPr>
          <w:rFonts w:ascii="Georgia" w:hAnsi="Georgia"/>
          <w:sz w:val="32"/>
        </w:rPr>
        <w:t>’</w:t>
      </w:r>
      <w:r w:rsidR="00F170CC" w:rsidRPr="007A6F8D">
        <w:rPr>
          <w:rFonts w:ascii="Georgia" w:hAnsi="Georgia"/>
          <w:sz w:val="32"/>
        </w:rPr>
        <w:t>abord son aval au roi. »</w:t>
      </w:r>
    </w:p>
    <w:p w:rsidR="00F170CC" w:rsidRPr="007A6F8D" w:rsidRDefault="007A6F8D" w:rsidP="007A6F8D">
      <w:pPr>
        <w:ind w:firstLine="720"/>
        <w:jc w:val="both"/>
        <w:rPr>
          <w:rFonts w:ascii="Georgia" w:hAnsi="Georgia"/>
          <w:sz w:val="32"/>
        </w:rPr>
      </w:pPr>
      <w:r w:rsidRPr="007A6F8D">
        <w:rPr>
          <w:rFonts w:ascii="Georgia" w:hAnsi="Georgia"/>
          <w:i/>
          <w:sz w:val="32"/>
        </w:rPr>
        <w:t>Ce brave vieil Hoster..., les dieux soient loués de son initiative !</w:t>
      </w:r>
      <w:r w:rsidR="00F170CC" w:rsidRPr="007A6F8D">
        <w:rPr>
          <w:rFonts w:ascii="Georgia" w:hAnsi="Georgia"/>
          <w:sz w:val="32"/>
        </w:rPr>
        <w:t xml:space="preserve"> Tywin Lannister était aussi renard que lion. S</w:t>
      </w:r>
      <w:r w:rsidR="00842F6D">
        <w:rPr>
          <w:rFonts w:ascii="Georgia" w:hAnsi="Georgia"/>
          <w:sz w:val="32"/>
        </w:rPr>
        <w:t>’</w:t>
      </w:r>
      <w:r w:rsidR="006205D8">
        <w:rPr>
          <w:rFonts w:ascii="Georgia" w:hAnsi="Georgia"/>
          <w:sz w:val="32"/>
        </w:rPr>
        <w:t xml:space="preserve">il avait véritablement </w:t>
      </w:r>
      <w:r w:rsidR="006205D8" w:rsidRPr="006205D8">
        <w:rPr>
          <w:rFonts w:ascii="Georgia" w:hAnsi="Georgia"/>
          <w:sz w:val="32"/>
        </w:rPr>
        <w:t>–</w:t>
      </w:r>
      <w:r w:rsidR="00F170CC" w:rsidRPr="007A6F8D">
        <w:rPr>
          <w:rFonts w:ascii="Georgia" w:hAnsi="Georgia"/>
          <w:sz w:val="32"/>
        </w:rPr>
        <w:t xml:space="preserve"> et Ned n</w:t>
      </w:r>
      <w:r w:rsidR="00842F6D">
        <w:rPr>
          <w:rFonts w:ascii="Georgia" w:hAnsi="Georgia"/>
          <w:sz w:val="32"/>
        </w:rPr>
        <w:t>’</w:t>
      </w:r>
      <w:r w:rsidR="00F170CC" w:rsidRPr="007A6F8D">
        <w:rPr>
          <w:rFonts w:ascii="Georgia" w:hAnsi="Georgia"/>
          <w:sz w:val="32"/>
        </w:rPr>
        <w:t xml:space="preserve">en doutait pas le moins du monde </w:t>
      </w:r>
      <w:r w:rsidR="006205D8" w:rsidRPr="006205D8">
        <w:rPr>
          <w:rFonts w:ascii="Georgia" w:hAnsi="Georgia"/>
          <w:sz w:val="32"/>
        </w:rPr>
        <w:t>–</w:t>
      </w:r>
      <w:r w:rsidR="00F170CC" w:rsidRPr="007A6F8D">
        <w:rPr>
          <w:rFonts w:ascii="Georgia" w:hAnsi="Georgia"/>
          <w:sz w:val="32"/>
        </w:rPr>
        <w:t xml:space="preserve"> lâché ser Gregor pour semer la désolation, il avait toutefois pris la précaution de ne le découpler qu</w:t>
      </w:r>
      <w:r w:rsidR="00842F6D">
        <w:rPr>
          <w:rFonts w:ascii="Georgia" w:hAnsi="Georgia"/>
          <w:sz w:val="32"/>
        </w:rPr>
        <w:t>’</w:t>
      </w:r>
      <w:r w:rsidR="00F170CC" w:rsidRPr="007A6F8D">
        <w:rPr>
          <w:rFonts w:ascii="Georgia" w:hAnsi="Georgia"/>
          <w:sz w:val="32"/>
        </w:rPr>
        <w:t>à la faveur de la nuit, sans</w:t>
      </w:r>
      <w:r w:rsidR="006205D8">
        <w:rPr>
          <w:rFonts w:ascii="Georgia" w:hAnsi="Georgia"/>
          <w:sz w:val="32"/>
        </w:rPr>
        <w:t xml:space="preserve"> collier ni bannières, tel un vu</w:t>
      </w:r>
      <w:r w:rsidR="00F170CC" w:rsidRPr="007A6F8D">
        <w:rPr>
          <w:rFonts w:ascii="Georgia" w:hAnsi="Georgia"/>
          <w:sz w:val="32"/>
        </w:rPr>
        <w:t>lgaire coupe-jarrets. Que Vivesaigues rende coup pour coup, Cersei et son père ne manqueraient pas de rejeter sur les Tully la rupture de la paix du roi et de piailler à l</w:t>
      </w:r>
      <w:r w:rsidR="00842F6D">
        <w:rPr>
          <w:rFonts w:ascii="Georgia" w:hAnsi="Georgia"/>
          <w:sz w:val="32"/>
        </w:rPr>
        <w:t>’</w:t>
      </w:r>
      <w:r w:rsidR="00F170CC" w:rsidRPr="007A6F8D">
        <w:rPr>
          <w:rFonts w:ascii="Georgia" w:hAnsi="Georgia"/>
          <w:sz w:val="32"/>
        </w:rPr>
        <w:t>innocence des Lannister. Et le ciel seul savait quelle version préférerait Robert...</w:t>
      </w:r>
    </w:p>
    <w:p w:rsidR="00F170CC" w:rsidRPr="007A6F8D" w:rsidRDefault="00F170CC" w:rsidP="007A6F8D">
      <w:pPr>
        <w:ind w:firstLine="720"/>
        <w:jc w:val="both"/>
        <w:rPr>
          <w:rFonts w:ascii="Georgia" w:hAnsi="Georgia"/>
          <w:sz w:val="32"/>
        </w:rPr>
      </w:pPr>
      <w:r w:rsidRPr="007A6F8D">
        <w:rPr>
          <w:rFonts w:ascii="Georgia" w:hAnsi="Georgia"/>
          <w:sz w:val="32"/>
        </w:rPr>
        <w:t xml:space="preserve">A nouveau, Pycelle se hissait sur ses pieds. « Seigneur Main, si ces braves gens croient de bonne foi que ser Gregor a pu enfreindre ses </w:t>
      </w:r>
      <w:r w:rsidR="006205D8" w:rsidRPr="007A6F8D">
        <w:rPr>
          <w:rFonts w:ascii="Georgia" w:hAnsi="Georgia"/>
          <w:sz w:val="32"/>
        </w:rPr>
        <w:t>vœux</w:t>
      </w:r>
      <w:r w:rsidRPr="007A6F8D">
        <w:rPr>
          <w:rFonts w:ascii="Georgia" w:hAnsi="Georgia"/>
          <w:sz w:val="32"/>
        </w:rPr>
        <w:t xml:space="preserve"> sacrés jusqu</w:t>
      </w:r>
      <w:r w:rsidR="00842F6D">
        <w:rPr>
          <w:rFonts w:ascii="Georgia" w:hAnsi="Georgia"/>
          <w:sz w:val="32"/>
        </w:rPr>
        <w:t>’</w:t>
      </w:r>
      <w:r w:rsidRPr="007A6F8D">
        <w:rPr>
          <w:rFonts w:ascii="Georgia" w:hAnsi="Georgia"/>
          <w:sz w:val="32"/>
        </w:rPr>
        <w:t xml:space="preserve">à tuer, saccager, violer, daignez les renvoyer </w:t>
      </w:r>
      <w:r w:rsidR="006205D8" w:rsidRPr="007A6F8D">
        <w:rPr>
          <w:rFonts w:ascii="Georgia" w:hAnsi="Georgia"/>
          <w:sz w:val="32"/>
        </w:rPr>
        <w:t>plaider</w:t>
      </w:r>
      <w:r w:rsidRPr="007A6F8D">
        <w:rPr>
          <w:rFonts w:ascii="Georgia" w:hAnsi="Georgia"/>
          <w:sz w:val="32"/>
        </w:rPr>
        <w:t xml:space="preserve"> leur cause devant son seigneur et maître. Ces crimes ne sont pas du ressort du trône. C</w:t>
      </w:r>
      <w:r w:rsidR="00842F6D">
        <w:rPr>
          <w:rFonts w:ascii="Georgia" w:hAnsi="Georgia"/>
          <w:sz w:val="32"/>
        </w:rPr>
        <w:t>’</w:t>
      </w:r>
      <w:r w:rsidRPr="007A6F8D">
        <w:rPr>
          <w:rFonts w:ascii="Georgia" w:hAnsi="Georgia"/>
          <w:sz w:val="32"/>
        </w:rPr>
        <w:t>est à lord Tywin qu</w:t>
      </w:r>
      <w:r w:rsidR="00842F6D">
        <w:rPr>
          <w:rFonts w:ascii="Georgia" w:hAnsi="Georgia"/>
          <w:sz w:val="32"/>
        </w:rPr>
        <w:t>’</w:t>
      </w:r>
      <w:r w:rsidRPr="007A6F8D">
        <w:rPr>
          <w:rFonts w:ascii="Georgia" w:hAnsi="Georgia"/>
          <w:sz w:val="32"/>
        </w:rPr>
        <w:t>il incombe d</w:t>
      </w:r>
      <w:r w:rsidR="00842F6D">
        <w:rPr>
          <w:rFonts w:ascii="Georgia" w:hAnsi="Georgia"/>
          <w:sz w:val="32"/>
        </w:rPr>
        <w:t>’</w:t>
      </w:r>
      <w:r w:rsidRPr="007A6F8D">
        <w:rPr>
          <w:rFonts w:ascii="Georgia" w:hAnsi="Georgia"/>
          <w:sz w:val="32"/>
        </w:rPr>
        <w:t>en juger.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Chez lui comme ailleurs, articu</w:t>
      </w:r>
      <w:r w:rsidR="006205D8">
        <w:rPr>
          <w:rFonts w:ascii="Georgia" w:hAnsi="Georgia"/>
          <w:sz w:val="32"/>
        </w:rPr>
        <w:t>la Ned, tout relève de la justi</w:t>
      </w:r>
      <w:r w:rsidR="00F170CC" w:rsidRPr="007A6F8D">
        <w:rPr>
          <w:rFonts w:ascii="Georgia" w:hAnsi="Georgia"/>
          <w:sz w:val="32"/>
        </w:rPr>
        <w:t>ce du roi. Au nord, au sud, à l</w:t>
      </w:r>
      <w:r w:rsidR="00842F6D">
        <w:rPr>
          <w:rFonts w:ascii="Georgia" w:hAnsi="Georgia"/>
          <w:sz w:val="32"/>
        </w:rPr>
        <w:t>’</w:t>
      </w:r>
      <w:r w:rsidR="00F170CC" w:rsidRPr="007A6F8D">
        <w:rPr>
          <w:rFonts w:ascii="Georgia" w:hAnsi="Georgia"/>
          <w:sz w:val="32"/>
        </w:rPr>
        <w:t>est, à l</w:t>
      </w:r>
      <w:r w:rsidR="00842F6D">
        <w:rPr>
          <w:rFonts w:ascii="Georgia" w:hAnsi="Georgia"/>
          <w:sz w:val="32"/>
        </w:rPr>
        <w:t>’</w:t>
      </w:r>
      <w:r w:rsidR="00F170CC" w:rsidRPr="007A6F8D">
        <w:rPr>
          <w:rFonts w:ascii="Georgia" w:hAnsi="Georgia"/>
          <w:sz w:val="32"/>
        </w:rPr>
        <w:t>ouest, nous ne prononçons aucune sentence qu</w:t>
      </w:r>
      <w:r w:rsidR="00842F6D">
        <w:rPr>
          <w:rFonts w:ascii="Georgia" w:hAnsi="Georgia"/>
          <w:sz w:val="32"/>
        </w:rPr>
        <w:t>’</w:t>
      </w:r>
      <w:r w:rsidR="00F170CC" w:rsidRPr="007A6F8D">
        <w:rPr>
          <w:rFonts w:ascii="Georgia" w:hAnsi="Georgia"/>
          <w:sz w:val="32"/>
        </w:rPr>
        <w:t>au nom de Robert.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De la justice</w:t>
      </w:r>
      <w:r w:rsidRPr="007A6F8D">
        <w:rPr>
          <w:rFonts w:ascii="Georgia" w:hAnsi="Georgia"/>
          <w:i/>
          <w:sz w:val="32"/>
        </w:rPr>
        <w:t xml:space="preserve"> du roi,</w:t>
      </w:r>
      <w:r w:rsidR="00F170CC" w:rsidRPr="007A6F8D">
        <w:rPr>
          <w:rFonts w:ascii="Georgia" w:hAnsi="Georgia"/>
          <w:sz w:val="32"/>
        </w:rPr>
        <w:t xml:space="preserve"> repartit Pycelle, effectivement. Aussi devrions-nous différer cette affaire jusqu</w:t>
      </w:r>
      <w:r w:rsidR="00842F6D">
        <w:rPr>
          <w:rFonts w:ascii="Georgia" w:hAnsi="Georgia"/>
          <w:sz w:val="32"/>
        </w:rPr>
        <w:t>’</w:t>
      </w:r>
      <w:r w:rsidR="00F170CC" w:rsidRPr="007A6F8D">
        <w:rPr>
          <w:rFonts w:ascii="Georgia" w:hAnsi="Georgia"/>
          <w:sz w:val="32"/>
        </w:rPr>
        <w:t>à ce que le roi...</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Le roi est parti chasser, coupa Ned, et il peut ne pas revenir de sitôt. Il m</w:t>
      </w:r>
      <w:r w:rsidR="00842F6D">
        <w:rPr>
          <w:rFonts w:ascii="Georgia" w:hAnsi="Georgia"/>
          <w:sz w:val="32"/>
        </w:rPr>
        <w:t>’</w:t>
      </w:r>
      <w:r w:rsidR="00F170CC" w:rsidRPr="007A6F8D">
        <w:rPr>
          <w:rFonts w:ascii="Georgia" w:hAnsi="Georgia"/>
          <w:sz w:val="32"/>
        </w:rPr>
        <w:t>a ordonné de siéger ici comme il le ferait, d</w:t>
      </w:r>
      <w:r w:rsidR="00842F6D">
        <w:rPr>
          <w:rFonts w:ascii="Georgia" w:hAnsi="Georgia"/>
          <w:sz w:val="32"/>
        </w:rPr>
        <w:t>’</w:t>
      </w:r>
      <w:r w:rsidR="00F170CC" w:rsidRPr="007A6F8D">
        <w:rPr>
          <w:rFonts w:ascii="Georgia" w:hAnsi="Georgia"/>
          <w:sz w:val="32"/>
        </w:rPr>
        <w:t>y être ses propres oreilles, sa propre voix. J</w:t>
      </w:r>
      <w:r w:rsidR="00842F6D">
        <w:rPr>
          <w:rFonts w:ascii="Georgia" w:hAnsi="Georgia"/>
          <w:sz w:val="32"/>
        </w:rPr>
        <w:t>’</w:t>
      </w:r>
      <w:r w:rsidR="00F170CC" w:rsidRPr="007A6F8D">
        <w:rPr>
          <w:rFonts w:ascii="Georgia" w:hAnsi="Georgia"/>
          <w:sz w:val="32"/>
        </w:rPr>
        <w:t>entends m</w:t>
      </w:r>
      <w:r w:rsidR="00842F6D">
        <w:rPr>
          <w:rFonts w:ascii="Georgia" w:hAnsi="Georgia"/>
          <w:sz w:val="32"/>
        </w:rPr>
        <w:t>’</w:t>
      </w:r>
      <w:r w:rsidR="00F170CC" w:rsidRPr="007A6F8D">
        <w:rPr>
          <w:rFonts w:ascii="Georgia" w:hAnsi="Georgia"/>
          <w:sz w:val="32"/>
        </w:rPr>
        <w:t xml:space="preserve">y employer avec </w:t>
      </w:r>
      <w:r w:rsidR="006205D8" w:rsidRPr="007A6F8D">
        <w:rPr>
          <w:rFonts w:ascii="Georgia" w:hAnsi="Georgia"/>
          <w:sz w:val="32"/>
        </w:rPr>
        <w:t>exactitude</w:t>
      </w:r>
      <w:r w:rsidR="00F170CC" w:rsidRPr="007A6F8D">
        <w:rPr>
          <w:rFonts w:ascii="Georgia" w:hAnsi="Georgia"/>
          <w:sz w:val="32"/>
        </w:rPr>
        <w:t>..., non sans l</w:t>
      </w:r>
      <w:r w:rsidR="00842F6D">
        <w:rPr>
          <w:rFonts w:ascii="Georgia" w:hAnsi="Georgia"/>
          <w:sz w:val="32"/>
        </w:rPr>
        <w:t>’</w:t>
      </w:r>
      <w:r w:rsidR="00F170CC" w:rsidRPr="007A6F8D">
        <w:rPr>
          <w:rFonts w:ascii="Georgia" w:hAnsi="Georgia"/>
          <w:sz w:val="32"/>
        </w:rPr>
        <w:t>informer comme il sied, je n</w:t>
      </w:r>
      <w:r w:rsidR="00842F6D">
        <w:rPr>
          <w:rFonts w:ascii="Georgia" w:hAnsi="Georgia"/>
          <w:sz w:val="32"/>
        </w:rPr>
        <w:t>’</w:t>
      </w:r>
      <w:r w:rsidR="00F170CC" w:rsidRPr="007A6F8D">
        <w:rPr>
          <w:rFonts w:ascii="Georgia" w:hAnsi="Georgia"/>
          <w:sz w:val="32"/>
        </w:rPr>
        <w:t>en disconviens pas. » Au bas des tapisseries se détachait une figure familière. « Ser Robar Royce ? »</w:t>
      </w:r>
    </w:p>
    <w:p w:rsidR="00F170CC" w:rsidRPr="007A6F8D" w:rsidRDefault="00F170CC" w:rsidP="007A6F8D">
      <w:pPr>
        <w:ind w:firstLine="720"/>
        <w:jc w:val="both"/>
        <w:rPr>
          <w:rFonts w:ascii="Georgia" w:hAnsi="Georgia"/>
          <w:sz w:val="32"/>
        </w:rPr>
      </w:pPr>
      <w:r w:rsidRPr="007A6F8D">
        <w:rPr>
          <w:rFonts w:ascii="Georgia" w:hAnsi="Georgia"/>
          <w:sz w:val="32"/>
        </w:rPr>
        <w:t>Celui-ci fit un pas en avant, s</w:t>
      </w:r>
      <w:r w:rsidR="00842F6D">
        <w:rPr>
          <w:rFonts w:ascii="Georgia" w:hAnsi="Georgia"/>
          <w:sz w:val="32"/>
        </w:rPr>
        <w:t>’</w:t>
      </w:r>
      <w:r w:rsidRPr="007A6F8D">
        <w:rPr>
          <w:rFonts w:ascii="Georgia" w:hAnsi="Georgia"/>
          <w:sz w:val="32"/>
        </w:rPr>
        <w:t>inclina. « Monseigneur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Votre père chasse avec le roi, je crois. Puis-je vous prier d</w:t>
      </w:r>
      <w:r w:rsidR="00842F6D">
        <w:rPr>
          <w:rFonts w:ascii="Georgia" w:hAnsi="Georgia"/>
          <w:sz w:val="32"/>
        </w:rPr>
        <w:t>’</w:t>
      </w:r>
      <w:r w:rsidR="00F170CC" w:rsidRPr="007A6F8D">
        <w:rPr>
          <w:rFonts w:ascii="Georgia" w:hAnsi="Georgia"/>
          <w:sz w:val="32"/>
        </w:rPr>
        <w:t>aller leur conter ce qui s</w:t>
      </w:r>
      <w:r w:rsidR="00842F6D">
        <w:rPr>
          <w:rFonts w:ascii="Georgia" w:hAnsi="Georgia"/>
          <w:sz w:val="32"/>
        </w:rPr>
        <w:t>’</w:t>
      </w:r>
      <w:r w:rsidR="00F170CC" w:rsidRPr="007A6F8D">
        <w:rPr>
          <w:rFonts w:ascii="Georgia" w:hAnsi="Georgia"/>
          <w:sz w:val="32"/>
        </w:rPr>
        <w:t>est dit et résolu ici, aujourd</w:t>
      </w:r>
      <w:r w:rsidR="00842F6D">
        <w:rPr>
          <w:rFonts w:ascii="Georgia" w:hAnsi="Georgia"/>
          <w:sz w:val="32"/>
        </w:rPr>
        <w:t>’</w:t>
      </w:r>
      <w:r w:rsidR="00F170CC" w:rsidRPr="007A6F8D">
        <w:rPr>
          <w:rFonts w:ascii="Georgia" w:hAnsi="Georgia"/>
          <w:sz w:val="32"/>
        </w:rPr>
        <w:t>hui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w:t>
      </w:r>
      <w:r w:rsidR="00842F6D">
        <w:rPr>
          <w:rFonts w:ascii="Georgia" w:hAnsi="Georgia"/>
          <w:sz w:val="32"/>
        </w:rPr>
        <w:t>’</w:t>
      </w:r>
      <w:r w:rsidR="00F170CC" w:rsidRPr="007A6F8D">
        <w:rPr>
          <w:rFonts w:ascii="Georgia" w:hAnsi="Georgia"/>
          <w:sz w:val="32"/>
        </w:rPr>
        <w:t>y vais de ce pas, monseigneur.</w:t>
      </w:r>
    </w:p>
    <w:p w:rsidR="00F170CC" w:rsidRPr="007A6F8D" w:rsidRDefault="007A6F8D" w:rsidP="007A6F8D">
      <w:pPr>
        <w:ind w:firstLine="720"/>
        <w:jc w:val="both"/>
        <w:rPr>
          <w:rFonts w:ascii="Georgia" w:hAnsi="Georgia"/>
          <w:sz w:val="32"/>
        </w:rPr>
      </w:pPr>
      <w:r w:rsidRPr="007A6F8D">
        <w:rPr>
          <w:rFonts w:ascii="Georgia" w:hAnsi="Georgia"/>
          <w:sz w:val="32"/>
        </w:rPr>
        <w:lastRenderedPageBreak/>
        <w:t>— </w:t>
      </w:r>
      <w:r w:rsidR="00F170CC" w:rsidRPr="007A6F8D">
        <w:rPr>
          <w:rFonts w:ascii="Georgia" w:hAnsi="Georgia"/>
          <w:sz w:val="32"/>
        </w:rPr>
        <w:t xml:space="preserve">Alors, intervint Marq Piper, vous nous autorisez à tirer </w:t>
      </w:r>
      <w:r w:rsidR="006205D8" w:rsidRPr="007A6F8D">
        <w:rPr>
          <w:rFonts w:ascii="Georgia" w:hAnsi="Georgia"/>
          <w:sz w:val="32"/>
        </w:rPr>
        <w:t>vengeance</w:t>
      </w:r>
      <w:r w:rsidR="00F170CC" w:rsidRPr="007A6F8D">
        <w:rPr>
          <w:rFonts w:ascii="Georgia" w:hAnsi="Georgia"/>
          <w:sz w:val="32"/>
        </w:rPr>
        <w:t xml:space="preserve"> de ser Gregor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Vengeance ? riposta lord Stark. Nou</w:t>
      </w:r>
      <w:r w:rsidR="00EB5621">
        <w:rPr>
          <w:rFonts w:ascii="Georgia" w:hAnsi="Georgia"/>
          <w:sz w:val="32"/>
        </w:rPr>
        <w:t>s parlions de justice, croyais-</w:t>
      </w:r>
      <w:r w:rsidR="00F170CC" w:rsidRPr="007A6F8D">
        <w:rPr>
          <w:rFonts w:ascii="Georgia" w:hAnsi="Georgia"/>
          <w:sz w:val="32"/>
        </w:rPr>
        <w:t xml:space="preserve">je... A quoi servirait de mettre à feu et à sang les terres de Clegane ? A laver votre orgueil outragé, pas à restaurer la paix du roi. » Sans laisser à la véhémence du jeune chevalier le loisir de se répandre en invectives, il se tourna vers les villageois. « Gens de Sherrer, je ne </w:t>
      </w:r>
      <w:r w:rsidR="006205D8" w:rsidRPr="007A6F8D">
        <w:rPr>
          <w:rFonts w:ascii="Georgia" w:hAnsi="Georgia"/>
          <w:sz w:val="32"/>
        </w:rPr>
        <w:t>saurais</w:t>
      </w:r>
      <w:r w:rsidR="00F170CC" w:rsidRPr="007A6F8D">
        <w:rPr>
          <w:rFonts w:ascii="Georgia" w:hAnsi="Georgia"/>
          <w:sz w:val="32"/>
        </w:rPr>
        <w:t xml:space="preserve"> pas plus vous restituer vos maisons, vos récoltes, votre bétail que ressusciter vos morts mais, au nom de notre roi, Robert, j</w:t>
      </w:r>
      <w:r w:rsidR="00842F6D">
        <w:rPr>
          <w:rFonts w:ascii="Georgia" w:hAnsi="Georgia"/>
          <w:sz w:val="32"/>
        </w:rPr>
        <w:t>’</w:t>
      </w:r>
      <w:r w:rsidR="00F170CC" w:rsidRPr="007A6F8D">
        <w:rPr>
          <w:rFonts w:ascii="Georgia" w:hAnsi="Georgia"/>
          <w:sz w:val="32"/>
        </w:rPr>
        <w:t xml:space="preserve">espère être en mesure de vous accorder un rien de justice à titre de </w:t>
      </w:r>
      <w:r w:rsidR="006205D8" w:rsidRPr="007A6F8D">
        <w:rPr>
          <w:rFonts w:ascii="Georgia" w:hAnsi="Georgia"/>
          <w:sz w:val="32"/>
        </w:rPr>
        <w:t>compensation</w:t>
      </w:r>
      <w:r w:rsidR="00F170CC" w:rsidRPr="007A6F8D">
        <w:rPr>
          <w:rFonts w:ascii="Georgia" w:hAnsi="Georgia"/>
          <w:sz w:val="32"/>
        </w:rPr>
        <w:t>. »</w:t>
      </w:r>
    </w:p>
    <w:p w:rsidR="00F170CC" w:rsidRPr="007A6F8D" w:rsidRDefault="00F170CC" w:rsidP="007A6F8D">
      <w:pPr>
        <w:ind w:firstLine="720"/>
        <w:jc w:val="both"/>
        <w:rPr>
          <w:rFonts w:ascii="Georgia" w:hAnsi="Georgia"/>
          <w:sz w:val="32"/>
        </w:rPr>
      </w:pPr>
      <w:r w:rsidRPr="007A6F8D">
        <w:rPr>
          <w:rFonts w:ascii="Georgia" w:hAnsi="Georgia"/>
          <w:sz w:val="32"/>
        </w:rPr>
        <w:t>Les yeux fixés sur lui, l</w:t>
      </w:r>
      <w:r w:rsidR="00842F6D">
        <w:rPr>
          <w:rFonts w:ascii="Georgia" w:hAnsi="Georgia"/>
          <w:sz w:val="32"/>
        </w:rPr>
        <w:t>’</w:t>
      </w:r>
      <w:r w:rsidRPr="007A6F8D">
        <w:rPr>
          <w:rFonts w:ascii="Georgia" w:hAnsi="Georgia"/>
          <w:sz w:val="32"/>
        </w:rPr>
        <w:t xml:space="preserve">assistance entière retenait son souffle. </w:t>
      </w:r>
      <w:r w:rsidR="006205D8" w:rsidRPr="007A6F8D">
        <w:rPr>
          <w:rFonts w:ascii="Georgia" w:hAnsi="Georgia"/>
          <w:sz w:val="32"/>
        </w:rPr>
        <w:t>Lentement</w:t>
      </w:r>
      <w:r w:rsidRPr="007A6F8D">
        <w:rPr>
          <w:rFonts w:ascii="Georgia" w:hAnsi="Georgia"/>
          <w:sz w:val="32"/>
        </w:rPr>
        <w:t>, rassemblant toute la vigueur de ses bras pour s</w:t>
      </w:r>
      <w:r w:rsidR="00842F6D">
        <w:rPr>
          <w:rFonts w:ascii="Georgia" w:hAnsi="Georgia"/>
          <w:sz w:val="32"/>
        </w:rPr>
        <w:t>’</w:t>
      </w:r>
      <w:r w:rsidRPr="007A6F8D">
        <w:rPr>
          <w:rFonts w:ascii="Georgia" w:hAnsi="Georgia"/>
          <w:sz w:val="32"/>
        </w:rPr>
        <w:t>extraire du trône, au mépris des cris de sa jambe, tétanisée dans sa gangue, il se releva, roidi contre la souffrance. La souffrance, il lui fallait coûte que coûte l</w:t>
      </w:r>
      <w:r w:rsidR="00842F6D">
        <w:rPr>
          <w:rFonts w:ascii="Georgia" w:hAnsi="Georgia"/>
          <w:sz w:val="32"/>
        </w:rPr>
        <w:t>’</w:t>
      </w:r>
      <w:r w:rsidRPr="007A6F8D">
        <w:rPr>
          <w:rFonts w:ascii="Georgia" w:hAnsi="Georgia"/>
          <w:sz w:val="32"/>
        </w:rPr>
        <w:t>ignorer. Ce n</w:t>
      </w:r>
      <w:r w:rsidR="00842F6D">
        <w:rPr>
          <w:rFonts w:ascii="Georgia" w:hAnsi="Georgia"/>
          <w:sz w:val="32"/>
        </w:rPr>
        <w:t>’</w:t>
      </w:r>
      <w:r w:rsidRPr="007A6F8D">
        <w:rPr>
          <w:rFonts w:ascii="Georgia" w:hAnsi="Georgia"/>
          <w:sz w:val="32"/>
        </w:rPr>
        <w:t xml:space="preserve">était assurément pas le moment de laisser </w:t>
      </w:r>
      <w:r w:rsidR="006205D8" w:rsidRPr="007A6F8D">
        <w:rPr>
          <w:rFonts w:ascii="Georgia" w:hAnsi="Georgia"/>
          <w:sz w:val="32"/>
        </w:rPr>
        <w:t>transparaître</w:t>
      </w:r>
      <w:r w:rsidRPr="007A6F8D">
        <w:rPr>
          <w:rFonts w:ascii="Georgia" w:hAnsi="Georgia"/>
          <w:sz w:val="32"/>
        </w:rPr>
        <w:t xml:space="preserve"> sa faiblesse. « Les Premiers Hommes étaient d</w:t>
      </w:r>
      <w:r w:rsidR="00842F6D">
        <w:rPr>
          <w:rFonts w:ascii="Georgia" w:hAnsi="Georgia"/>
          <w:sz w:val="32"/>
        </w:rPr>
        <w:t>’</w:t>
      </w:r>
      <w:r w:rsidRPr="007A6F8D">
        <w:rPr>
          <w:rFonts w:ascii="Georgia" w:hAnsi="Georgia"/>
          <w:sz w:val="32"/>
        </w:rPr>
        <w:t>avis que le juge qui condamne à mort devait en personne manier l</w:t>
      </w:r>
      <w:r w:rsidR="00842F6D">
        <w:rPr>
          <w:rFonts w:ascii="Georgia" w:hAnsi="Georgia"/>
          <w:sz w:val="32"/>
        </w:rPr>
        <w:t>’</w:t>
      </w:r>
      <w:r w:rsidRPr="007A6F8D">
        <w:rPr>
          <w:rFonts w:ascii="Georgia" w:hAnsi="Georgia"/>
          <w:sz w:val="32"/>
        </w:rPr>
        <w:t>épée. Ce principe, nous l</w:t>
      </w:r>
      <w:r w:rsidR="00842F6D">
        <w:rPr>
          <w:rFonts w:ascii="Georgia" w:hAnsi="Georgia"/>
          <w:sz w:val="32"/>
        </w:rPr>
        <w:t>’</w:t>
      </w:r>
      <w:r w:rsidRPr="007A6F8D">
        <w:rPr>
          <w:rFonts w:ascii="Georgia" w:hAnsi="Georgia"/>
          <w:sz w:val="32"/>
        </w:rPr>
        <w:t>appliquons encore, dans le nord. Il me déplaît de me décharger sur un autre du soin de l</w:t>
      </w:r>
      <w:r w:rsidR="00842F6D">
        <w:rPr>
          <w:rFonts w:ascii="Georgia" w:hAnsi="Georgia"/>
          <w:sz w:val="32"/>
        </w:rPr>
        <w:t>’</w:t>
      </w:r>
      <w:r w:rsidRPr="007A6F8D">
        <w:rPr>
          <w:rFonts w:ascii="Georgia" w:hAnsi="Georgia"/>
          <w:sz w:val="32"/>
        </w:rPr>
        <w:t xml:space="preserve">exécution..., mais les circonstances actuelles </w:t>
      </w:r>
      <w:r w:rsidR="006205D8" w:rsidRPr="006205D8">
        <w:rPr>
          <w:rFonts w:ascii="Georgia" w:hAnsi="Georgia"/>
          <w:sz w:val="32"/>
        </w:rPr>
        <w:t>–</w:t>
      </w:r>
      <w:r w:rsidRPr="007A6F8D">
        <w:rPr>
          <w:rFonts w:ascii="Georgia" w:hAnsi="Georgia"/>
          <w:sz w:val="32"/>
        </w:rPr>
        <w:t xml:space="preserve"> il désigna son plâtre </w:t>
      </w:r>
      <w:r w:rsidR="006205D8" w:rsidRPr="006205D8">
        <w:rPr>
          <w:rFonts w:ascii="Georgia" w:hAnsi="Georgia"/>
          <w:sz w:val="32"/>
        </w:rPr>
        <w:t>–</w:t>
      </w:r>
      <w:r w:rsidRPr="007A6F8D">
        <w:rPr>
          <w:rFonts w:ascii="Georgia" w:hAnsi="Georgia"/>
          <w:sz w:val="32"/>
        </w:rPr>
        <w:t xml:space="preserve"> ne me laissent guère le choix.</w:t>
      </w:r>
    </w:p>
    <w:p w:rsidR="00F170CC" w:rsidRPr="007A6F8D" w:rsidRDefault="007A6F8D" w:rsidP="007A6F8D">
      <w:pPr>
        <w:ind w:firstLine="720"/>
        <w:jc w:val="both"/>
        <w:rPr>
          <w:rFonts w:ascii="Georgia" w:hAnsi="Georgia"/>
          <w:sz w:val="32"/>
        </w:rPr>
      </w:pPr>
      <w:r w:rsidRPr="007A6F8D">
        <w:rPr>
          <w:rFonts w:ascii="Georgia" w:hAnsi="Georgia"/>
          <w:i/>
          <w:sz w:val="32"/>
        </w:rPr>
        <w:t>— Lord Eddard !</w:t>
      </w:r>
      <w:r w:rsidR="00F170CC" w:rsidRPr="007A6F8D">
        <w:rPr>
          <w:rFonts w:ascii="Georgia" w:hAnsi="Georgia"/>
          <w:sz w:val="32"/>
        </w:rPr>
        <w:t xml:space="preserve"> » Parti du bas-côté ouest, l</w:t>
      </w:r>
      <w:r w:rsidR="00842F6D">
        <w:rPr>
          <w:rFonts w:ascii="Georgia" w:hAnsi="Georgia"/>
          <w:sz w:val="32"/>
        </w:rPr>
        <w:t>’</w:t>
      </w:r>
      <w:r w:rsidR="00F170CC" w:rsidRPr="007A6F8D">
        <w:rPr>
          <w:rFonts w:ascii="Georgia" w:hAnsi="Georgia"/>
          <w:sz w:val="32"/>
        </w:rPr>
        <w:t xml:space="preserve">appel attira son </w:t>
      </w:r>
      <w:r w:rsidR="006205D8" w:rsidRPr="007A6F8D">
        <w:rPr>
          <w:rFonts w:ascii="Georgia" w:hAnsi="Georgia"/>
          <w:sz w:val="32"/>
        </w:rPr>
        <w:t>attention</w:t>
      </w:r>
      <w:r w:rsidR="00F170CC" w:rsidRPr="007A6F8D">
        <w:rPr>
          <w:rFonts w:ascii="Georgia" w:hAnsi="Georgia"/>
          <w:sz w:val="32"/>
        </w:rPr>
        <w:t xml:space="preserve"> sur un beau brin de jouvenceau qui s</w:t>
      </w:r>
      <w:r w:rsidR="00842F6D">
        <w:rPr>
          <w:rFonts w:ascii="Georgia" w:hAnsi="Georgia"/>
          <w:sz w:val="32"/>
        </w:rPr>
        <w:t>’</w:t>
      </w:r>
      <w:r w:rsidR="00F170CC" w:rsidRPr="007A6F8D">
        <w:rPr>
          <w:rFonts w:ascii="Georgia" w:hAnsi="Georgia"/>
          <w:sz w:val="32"/>
        </w:rPr>
        <w:t>avançait, plein d</w:t>
      </w:r>
      <w:r w:rsidR="00842F6D">
        <w:rPr>
          <w:rFonts w:ascii="Georgia" w:hAnsi="Georgia"/>
          <w:sz w:val="32"/>
        </w:rPr>
        <w:t>’</w:t>
      </w:r>
      <w:r w:rsidR="00F170CC" w:rsidRPr="007A6F8D">
        <w:rPr>
          <w:rFonts w:ascii="Georgia" w:hAnsi="Georgia"/>
          <w:sz w:val="32"/>
        </w:rPr>
        <w:t xml:space="preserve">assurance, à longues foulées. Une fois désarmé, ser Loras Tyrell ne paraissait même plus ses seize ans. Vêtu de soie bleu pâle, il portait à sa </w:t>
      </w:r>
      <w:r w:rsidR="006205D8" w:rsidRPr="007A6F8D">
        <w:rPr>
          <w:rFonts w:ascii="Georgia" w:hAnsi="Georgia"/>
          <w:sz w:val="32"/>
        </w:rPr>
        <w:t>ceinture</w:t>
      </w:r>
      <w:r w:rsidR="00F170CC" w:rsidRPr="007A6F8D">
        <w:rPr>
          <w:rFonts w:ascii="Georgia" w:hAnsi="Georgia"/>
          <w:sz w:val="32"/>
        </w:rPr>
        <w:t xml:space="preserve"> une chaîne dont les roses d</w:t>
      </w:r>
      <w:r w:rsidR="00842F6D">
        <w:rPr>
          <w:rFonts w:ascii="Georgia" w:hAnsi="Georgia"/>
          <w:sz w:val="32"/>
        </w:rPr>
        <w:t>’</w:t>
      </w:r>
      <w:r w:rsidR="00F170CC" w:rsidRPr="007A6F8D">
        <w:rPr>
          <w:rFonts w:ascii="Georgia" w:hAnsi="Georgia"/>
          <w:sz w:val="32"/>
        </w:rPr>
        <w:t>or rappelaient l</w:t>
      </w:r>
      <w:r w:rsidR="00842F6D">
        <w:rPr>
          <w:rFonts w:ascii="Georgia" w:hAnsi="Georgia"/>
          <w:sz w:val="32"/>
        </w:rPr>
        <w:t>’</w:t>
      </w:r>
      <w:r w:rsidR="00F170CC" w:rsidRPr="007A6F8D">
        <w:rPr>
          <w:rFonts w:ascii="Georgia" w:hAnsi="Georgia"/>
          <w:sz w:val="32"/>
        </w:rPr>
        <w:t xml:space="preserve">emblème de sa </w:t>
      </w:r>
      <w:r w:rsidR="006205D8" w:rsidRPr="007A6F8D">
        <w:rPr>
          <w:rFonts w:ascii="Georgia" w:hAnsi="Georgia"/>
          <w:sz w:val="32"/>
        </w:rPr>
        <w:t>maison</w:t>
      </w:r>
      <w:r w:rsidR="00F170CC" w:rsidRPr="007A6F8D">
        <w:rPr>
          <w:rFonts w:ascii="Georgia" w:hAnsi="Georgia"/>
          <w:sz w:val="32"/>
        </w:rPr>
        <w:t>. « Daignez m</w:t>
      </w:r>
      <w:r w:rsidR="00842F6D">
        <w:rPr>
          <w:rFonts w:ascii="Georgia" w:hAnsi="Georgia"/>
          <w:sz w:val="32"/>
        </w:rPr>
        <w:t>’</w:t>
      </w:r>
      <w:r w:rsidR="00F170CC" w:rsidRPr="007A6F8D">
        <w:rPr>
          <w:rFonts w:ascii="Georgia" w:hAnsi="Georgia"/>
          <w:sz w:val="32"/>
        </w:rPr>
        <w:t>accorder l</w:t>
      </w:r>
      <w:r w:rsidR="00842F6D">
        <w:rPr>
          <w:rFonts w:ascii="Georgia" w:hAnsi="Georgia"/>
          <w:sz w:val="32"/>
        </w:rPr>
        <w:t>’</w:t>
      </w:r>
      <w:r w:rsidR="00F170CC" w:rsidRPr="007A6F8D">
        <w:rPr>
          <w:rFonts w:ascii="Georgia" w:hAnsi="Georgia"/>
          <w:sz w:val="32"/>
        </w:rPr>
        <w:t>honne</w:t>
      </w:r>
      <w:r w:rsidR="00EB5621">
        <w:rPr>
          <w:rFonts w:ascii="Georgia" w:hAnsi="Georgia"/>
          <w:sz w:val="32"/>
        </w:rPr>
        <w:t>ur de vous remplacer. Accordez-</w:t>
      </w:r>
      <w:r w:rsidR="00F170CC" w:rsidRPr="007A6F8D">
        <w:rPr>
          <w:rFonts w:ascii="Georgia" w:hAnsi="Georgia"/>
          <w:sz w:val="32"/>
        </w:rPr>
        <w:t>le-moi, monseigneur, et jamais, j</w:t>
      </w:r>
      <w:r w:rsidR="00842F6D">
        <w:rPr>
          <w:rFonts w:ascii="Georgia" w:hAnsi="Georgia"/>
          <w:sz w:val="32"/>
        </w:rPr>
        <w:t>’</w:t>
      </w:r>
      <w:r w:rsidR="00F170CC" w:rsidRPr="007A6F8D">
        <w:rPr>
          <w:rFonts w:ascii="Georgia" w:hAnsi="Georgia"/>
          <w:sz w:val="32"/>
        </w:rPr>
        <w:t>en fais serment, je ne vous faudrai.</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Voyons, ser Loras..., pouffa Littlefinger, si nous vous envoyions affronter seul la Montagne, elle nous renverrait par retour votre joli chef la bouche farcie d</w:t>
      </w:r>
      <w:r w:rsidR="00842F6D">
        <w:rPr>
          <w:rFonts w:ascii="Georgia" w:hAnsi="Georgia"/>
          <w:sz w:val="32"/>
        </w:rPr>
        <w:t>’</w:t>
      </w:r>
      <w:r w:rsidR="00F170CC" w:rsidRPr="007A6F8D">
        <w:rPr>
          <w:rFonts w:ascii="Georgia" w:hAnsi="Georgia"/>
          <w:sz w:val="32"/>
        </w:rPr>
        <w:t>une prune ! Ser Gregor n</w:t>
      </w:r>
      <w:r w:rsidR="00842F6D">
        <w:rPr>
          <w:rFonts w:ascii="Georgia" w:hAnsi="Georgia"/>
          <w:sz w:val="32"/>
        </w:rPr>
        <w:t>’</w:t>
      </w:r>
      <w:r w:rsidR="00F170CC" w:rsidRPr="007A6F8D">
        <w:rPr>
          <w:rFonts w:ascii="Georgia" w:hAnsi="Georgia"/>
          <w:sz w:val="32"/>
        </w:rPr>
        <w:t>est pas homme à tendre de plein gré son col à la justice de quiconque...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Gregor Clegane ne me fait pas peur », répliqua ser Loras avec hauteur.</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Après s</w:t>
      </w:r>
      <w:r w:rsidR="00842F6D">
        <w:rPr>
          <w:rFonts w:ascii="Georgia" w:hAnsi="Georgia"/>
          <w:sz w:val="32"/>
        </w:rPr>
        <w:t>’</w:t>
      </w:r>
      <w:r w:rsidRPr="007A6F8D">
        <w:rPr>
          <w:rFonts w:ascii="Georgia" w:hAnsi="Georgia"/>
          <w:sz w:val="32"/>
        </w:rPr>
        <w:t>être doucement laissé retomber sur l</w:t>
      </w:r>
      <w:r w:rsidR="00842F6D">
        <w:rPr>
          <w:rFonts w:ascii="Georgia" w:hAnsi="Georgia"/>
          <w:sz w:val="32"/>
        </w:rPr>
        <w:t>’</w:t>
      </w:r>
      <w:r w:rsidRPr="007A6F8D">
        <w:rPr>
          <w:rFonts w:ascii="Georgia" w:hAnsi="Georgia"/>
          <w:sz w:val="32"/>
        </w:rPr>
        <w:t>abominable trône biscornu d</w:t>
      </w:r>
      <w:r w:rsidR="00842F6D">
        <w:rPr>
          <w:rFonts w:ascii="Georgia" w:hAnsi="Georgia"/>
          <w:sz w:val="32"/>
        </w:rPr>
        <w:t>’</w:t>
      </w:r>
      <w:r w:rsidRPr="007A6F8D">
        <w:rPr>
          <w:rFonts w:ascii="Georgia" w:hAnsi="Georgia"/>
          <w:sz w:val="32"/>
        </w:rPr>
        <w:t>Aegon, Ned scrutait un à un les assistants rangés le long des murs. « Lord Béric ? appela-t-il e</w:t>
      </w:r>
      <w:r w:rsidR="006205D8">
        <w:rPr>
          <w:rFonts w:ascii="Georgia" w:hAnsi="Georgia"/>
          <w:sz w:val="32"/>
        </w:rPr>
        <w:t>nfin, Thoros de Myr ? ser Glad</w:t>
      </w:r>
      <w:r w:rsidRPr="007A6F8D">
        <w:rPr>
          <w:rFonts w:ascii="Georgia" w:hAnsi="Georgia"/>
          <w:sz w:val="32"/>
        </w:rPr>
        <w:t>den ? lord Lothar ? » Tous quatre s</w:t>
      </w:r>
      <w:r w:rsidR="00842F6D">
        <w:rPr>
          <w:rFonts w:ascii="Georgia" w:hAnsi="Georgia"/>
          <w:sz w:val="32"/>
        </w:rPr>
        <w:t>’</w:t>
      </w:r>
      <w:r w:rsidRPr="007A6F8D">
        <w:rPr>
          <w:rFonts w:ascii="Georgia" w:hAnsi="Georgia"/>
          <w:sz w:val="32"/>
        </w:rPr>
        <w:t xml:space="preserve">avancèrent successivement. « Que chacun de vous prenne vingt hommes. Vous vous rendrez à la </w:t>
      </w:r>
      <w:r w:rsidR="006205D8" w:rsidRPr="007A6F8D">
        <w:rPr>
          <w:rFonts w:ascii="Georgia" w:hAnsi="Georgia"/>
          <w:sz w:val="32"/>
        </w:rPr>
        <w:t>forteresse</w:t>
      </w:r>
      <w:r w:rsidRPr="007A6F8D">
        <w:rPr>
          <w:rFonts w:ascii="Georgia" w:hAnsi="Georgia"/>
          <w:sz w:val="32"/>
        </w:rPr>
        <w:t xml:space="preserve"> de Gregor et lui signifierez ma sen</w:t>
      </w:r>
      <w:r w:rsidR="006205D8">
        <w:rPr>
          <w:rFonts w:ascii="Georgia" w:hAnsi="Georgia"/>
          <w:sz w:val="32"/>
        </w:rPr>
        <w:t>tence. Vingt de mes propres gard</w:t>
      </w:r>
      <w:r w:rsidRPr="007A6F8D">
        <w:rPr>
          <w:rFonts w:ascii="Georgia" w:hAnsi="Georgia"/>
          <w:sz w:val="32"/>
        </w:rPr>
        <w:t xml:space="preserve">es se joindront à vous. Eu égard à votre rang, lord Béric, vous </w:t>
      </w:r>
      <w:r w:rsidR="006205D8">
        <w:rPr>
          <w:rFonts w:ascii="Georgia" w:hAnsi="Georgia"/>
          <w:sz w:val="32"/>
        </w:rPr>
        <w:t>exe</w:t>
      </w:r>
      <w:r w:rsidRPr="007A6F8D">
        <w:rPr>
          <w:rFonts w:ascii="Georgia" w:hAnsi="Georgia"/>
          <w:sz w:val="32"/>
        </w:rPr>
        <w:t>rcerez le commandement. »</w:t>
      </w:r>
    </w:p>
    <w:p w:rsidR="00F170CC" w:rsidRPr="007A6F8D" w:rsidRDefault="00F170CC" w:rsidP="007A6F8D">
      <w:pPr>
        <w:ind w:firstLine="720"/>
        <w:jc w:val="both"/>
        <w:rPr>
          <w:rFonts w:ascii="Georgia" w:hAnsi="Georgia"/>
          <w:sz w:val="32"/>
        </w:rPr>
      </w:pPr>
      <w:r w:rsidRPr="007A6F8D">
        <w:rPr>
          <w:rFonts w:ascii="Georgia" w:hAnsi="Georgia"/>
          <w:sz w:val="32"/>
        </w:rPr>
        <w:t>Le jeune Dondarrion inclina sa toison d</w:t>
      </w:r>
      <w:r w:rsidR="00842F6D">
        <w:rPr>
          <w:rFonts w:ascii="Georgia" w:hAnsi="Georgia"/>
          <w:sz w:val="32"/>
        </w:rPr>
        <w:t>’</w:t>
      </w:r>
      <w:r w:rsidR="006205D8">
        <w:rPr>
          <w:rFonts w:ascii="Georgia" w:hAnsi="Georgia"/>
          <w:sz w:val="32"/>
        </w:rPr>
        <w:t>or rouge. « A vos ordres, lor</w:t>
      </w:r>
      <w:r w:rsidRPr="007A6F8D">
        <w:rPr>
          <w:rFonts w:ascii="Georgia" w:hAnsi="Georgia"/>
          <w:sz w:val="32"/>
        </w:rPr>
        <w:t>d Eddard. »</w:t>
      </w:r>
    </w:p>
    <w:p w:rsidR="00F170CC" w:rsidRPr="007A6F8D" w:rsidRDefault="006205D8" w:rsidP="007A6F8D">
      <w:pPr>
        <w:ind w:firstLine="720"/>
        <w:jc w:val="both"/>
        <w:rPr>
          <w:rFonts w:ascii="Georgia" w:hAnsi="Georgia"/>
          <w:sz w:val="32"/>
        </w:rPr>
      </w:pPr>
      <w:r>
        <w:rPr>
          <w:rFonts w:ascii="Georgia" w:hAnsi="Georgia"/>
          <w:sz w:val="32"/>
        </w:rPr>
        <w:t>A</w:t>
      </w:r>
      <w:r w:rsidR="00F170CC" w:rsidRPr="007A6F8D">
        <w:rPr>
          <w:rFonts w:ascii="Georgia" w:hAnsi="Georgia"/>
          <w:sz w:val="32"/>
        </w:rPr>
        <w:t>lors, Ned éleva la voix de manière à s</w:t>
      </w:r>
      <w:r>
        <w:rPr>
          <w:rFonts w:ascii="Georgia" w:hAnsi="Georgia"/>
          <w:sz w:val="32"/>
        </w:rPr>
        <w:t>e faire entendre de la salle entiè</w:t>
      </w:r>
      <w:r w:rsidR="00F170CC" w:rsidRPr="007A6F8D">
        <w:rPr>
          <w:rFonts w:ascii="Georgia" w:hAnsi="Georgia"/>
          <w:sz w:val="32"/>
        </w:rPr>
        <w:t>re. «</w:t>
      </w:r>
      <w:r>
        <w:rPr>
          <w:rFonts w:ascii="Georgia" w:hAnsi="Georgia"/>
          <w:sz w:val="32"/>
        </w:rPr>
        <w:t xml:space="preserve"> </w:t>
      </w:r>
      <w:r w:rsidR="00F170CC" w:rsidRPr="007A6F8D">
        <w:rPr>
          <w:rFonts w:ascii="Georgia" w:hAnsi="Georgia"/>
          <w:sz w:val="32"/>
        </w:rPr>
        <w:t xml:space="preserve">Au nom de Robert, de la </w:t>
      </w:r>
      <w:r>
        <w:rPr>
          <w:rFonts w:ascii="Georgia" w:hAnsi="Georgia"/>
          <w:sz w:val="32"/>
        </w:rPr>
        <w:t xml:space="preserve">maison Baratheon, premier du </w:t>
      </w:r>
      <w:r w:rsidR="00F170CC" w:rsidRPr="007A6F8D">
        <w:rPr>
          <w:rFonts w:ascii="Georgia" w:hAnsi="Georgia"/>
          <w:sz w:val="32"/>
        </w:rPr>
        <w:t>n</w:t>
      </w:r>
      <w:r>
        <w:rPr>
          <w:rFonts w:ascii="Georgia" w:hAnsi="Georgia"/>
          <w:sz w:val="32"/>
        </w:rPr>
        <w:t>om,</w:t>
      </w:r>
      <w:r w:rsidR="00F170CC" w:rsidRPr="007A6F8D">
        <w:rPr>
          <w:rFonts w:ascii="Georgia" w:hAnsi="Georgia"/>
          <w:sz w:val="32"/>
        </w:rPr>
        <w:t xml:space="preserve"> roi des Andals, de la Rhoyne et des Premiers Hommes, sei</w:t>
      </w:r>
      <w:r>
        <w:rPr>
          <w:rFonts w:ascii="Georgia" w:hAnsi="Georgia"/>
          <w:sz w:val="32"/>
        </w:rPr>
        <w:t>gneu</w:t>
      </w:r>
      <w:r w:rsidR="00F170CC" w:rsidRPr="007A6F8D">
        <w:rPr>
          <w:rFonts w:ascii="Georgia" w:hAnsi="Georgia"/>
          <w:sz w:val="32"/>
        </w:rPr>
        <w:t>r et maître des Sept Couronnes, protecteur du royaume, je vous c</w:t>
      </w:r>
      <w:r>
        <w:rPr>
          <w:rFonts w:ascii="Georgia" w:hAnsi="Georgia"/>
          <w:sz w:val="32"/>
        </w:rPr>
        <w:t>ha</w:t>
      </w:r>
      <w:r w:rsidR="00F170CC" w:rsidRPr="007A6F8D">
        <w:rPr>
          <w:rFonts w:ascii="Georgia" w:hAnsi="Georgia"/>
          <w:sz w:val="32"/>
        </w:rPr>
        <w:t xml:space="preserve">rge, moi, Eddard, de la maison Stark, sa Main, de gagner à bride </w:t>
      </w:r>
      <w:r>
        <w:rPr>
          <w:rFonts w:ascii="Georgia" w:hAnsi="Georgia"/>
          <w:sz w:val="32"/>
        </w:rPr>
        <w:t>abatt</w:t>
      </w:r>
      <w:r w:rsidR="00F170CC" w:rsidRPr="007A6F8D">
        <w:rPr>
          <w:rFonts w:ascii="Georgia" w:hAnsi="Georgia"/>
          <w:sz w:val="32"/>
        </w:rPr>
        <w:t>ue les contrées de l</w:t>
      </w:r>
      <w:r w:rsidR="00842F6D">
        <w:rPr>
          <w:rFonts w:ascii="Georgia" w:hAnsi="Georgia"/>
          <w:sz w:val="32"/>
        </w:rPr>
        <w:t>’</w:t>
      </w:r>
      <w:r w:rsidR="00F170CC" w:rsidRPr="007A6F8D">
        <w:rPr>
          <w:rFonts w:ascii="Georgia" w:hAnsi="Georgia"/>
          <w:sz w:val="32"/>
        </w:rPr>
        <w:t xml:space="preserve">ouest, de franchir la Ruffurque du Trident </w:t>
      </w:r>
      <w:r>
        <w:rPr>
          <w:rFonts w:ascii="Georgia" w:hAnsi="Georgia"/>
          <w:sz w:val="32"/>
        </w:rPr>
        <w:t>sous</w:t>
      </w:r>
      <w:r w:rsidR="00F170CC" w:rsidRPr="007A6F8D">
        <w:rPr>
          <w:rFonts w:ascii="Georgia" w:hAnsi="Georgia"/>
          <w:sz w:val="32"/>
        </w:rPr>
        <w:t xml:space="preserve"> l</w:t>
      </w:r>
      <w:r w:rsidR="00842F6D">
        <w:rPr>
          <w:rFonts w:ascii="Georgia" w:hAnsi="Georgia"/>
          <w:sz w:val="32"/>
        </w:rPr>
        <w:t>’</w:t>
      </w:r>
      <w:r w:rsidR="00F170CC" w:rsidRPr="007A6F8D">
        <w:rPr>
          <w:rFonts w:ascii="Georgia" w:hAnsi="Georgia"/>
          <w:sz w:val="32"/>
        </w:rPr>
        <w:t>étendard royal et d</w:t>
      </w:r>
      <w:r w:rsidR="00842F6D">
        <w:rPr>
          <w:rFonts w:ascii="Georgia" w:hAnsi="Georgia"/>
          <w:sz w:val="32"/>
        </w:rPr>
        <w:t>’</w:t>
      </w:r>
      <w:r w:rsidR="00F170CC" w:rsidRPr="007A6F8D">
        <w:rPr>
          <w:rFonts w:ascii="Georgia" w:hAnsi="Georgia"/>
          <w:sz w:val="32"/>
        </w:rPr>
        <w:t xml:space="preserve">appesantir la justice du roi sur le prétendu </w:t>
      </w:r>
      <w:r>
        <w:rPr>
          <w:rFonts w:ascii="Georgia" w:hAnsi="Georgia"/>
          <w:sz w:val="32"/>
        </w:rPr>
        <w:t>che</w:t>
      </w:r>
      <w:r w:rsidR="00F170CC" w:rsidRPr="007A6F8D">
        <w:rPr>
          <w:rFonts w:ascii="Georgia" w:hAnsi="Georgia"/>
          <w:sz w:val="32"/>
        </w:rPr>
        <w:t xml:space="preserve">valier Gregor Clegane et sur chacun de ses complices. Je le </w:t>
      </w:r>
      <w:r w:rsidR="008A25C2" w:rsidRPr="007A6F8D">
        <w:rPr>
          <w:rFonts w:ascii="Georgia" w:hAnsi="Georgia"/>
          <w:sz w:val="32"/>
        </w:rPr>
        <w:t>répud</w:t>
      </w:r>
      <w:r w:rsidR="008A25C2">
        <w:rPr>
          <w:rFonts w:ascii="Georgia" w:hAnsi="Georgia"/>
          <w:sz w:val="32"/>
        </w:rPr>
        <w:t>ie</w:t>
      </w:r>
      <w:r>
        <w:rPr>
          <w:rFonts w:ascii="Georgia" w:hAnsi="Georgia"/>
          <w:sz w:val="32"/>
        </w:rPr>
        <w:t>,</w:t>
      </w:r>
      <w:r w:rsidR="00F170CC" w:rsidRPr="007A6F8D">
        <w:rPr>
          <w:rFonts w:ascii="Georgia" w:hAnsi="Georgia"/>
          <w:sz w:val="32"/>
        </w:rPr>
        <w:t xml:space="preserve"> le flétris, le dégrade de tous ses rang et titres, le dépossède de </w:t>
      </w:r>
      <w:r>
        <w:rPr>
          <w:rFonts w:ascii="Georgia" w:hAnsi="Georgia"/>
          <w:sz w:val="32"/>
        </w:rPr>
        <w:t>tous s</w:t>
      </w:r>
      <w:r w:rsidR="00F170CC" w:rsidRPr="007A6F8D">
        <w:rPr>
          <w:rFonts w:ascii="Georgia" w:hAnsi="Georgia"/>
          <w:sz w:val="32"/>
        </w:rPr>
        <w:t xml:space="preserve">es domaines, revenus, tenures et </w:t>
      </w:r>
      <w:r w:rsidR="008A25C2">
        <w:rPr>
          <w:rFonts w:ascii="Georgia" w:hAnsi="Georgia"/>
          <w:sz w:val="32"/>
        </w:rPr>
        <w:t>le condamne à mort. Puissent les Di</w:t>
      </w:r>
      <w:r w:rsidR="00F170CC" w:rsidRPr="007A6F8D">
        <w:rPr>
          <w:rFonts w:ascii="Georgia" w:hAnsi="Georgia"/>
          <w:sz w:val="32"/>
        </w:rPr>
        <w:t>eux prendre en pitié son âme. »</w:t>
      </w:r>
    </w:p>
    <w:p w:rsidR="00F170CC" w:rsidRPr="007A6F8D" w:rsidRDefault="008A25C2" w:rsidP="007A6F8D">
      <w:pPr>
        <w:ind w:firstLine="720"/>
        <w:jc w:val="both"/>
        <w:rPr>
          <w:rFonts w:ascii="Georgia" w:hAnsi="Georgia"/>
          <w:sz w:val="32"/>
        </w:rPr>
      </w:pPr>
      <w:r>
        <w:rPr>
          <w:rFonts w:ascii="Georgia" w:hAnsi="Georgia"/>
          <w:sz w:val="32"/>
        </w:rPr>
        <w:t>A</w:t>
      </w:r>
      <w:r w:rsidR="00F170CC" w:rsidRPr="007A6F8D">
        <w:rPr>
          <w:rFonts w:ascii="Georgia" w:hAnsi="Georgia"/>
          <w:sz w:val="32"/>
        </w:rPr>
        <w:t xml:space="preserve">près que se fut éteint, dans un silence impressionnant, le dernier </w:t>
      </w:r>
      <w:r>
        <w:rPr>
          <w:rFonts w:ascii="Georgia" w:hAnsi="Georgia"/>
          <w:sz w:val="32"/>
        </w:rPr>
        <w:t>éch</w:t>
      </w:r>
      <w:r w:rsidR="00F170CC" w:rsidRPr="007A6F8D">
        <w:rPr>
          <w:rFonts w:ascii="Georgia" w:hAnsi="Georgia"/>
          <w:sz w:val="32"/>
        </w:rPr>
        <w:t>o du sombre anathème, le chevalier des Fleurs demanda d</w:t>
      </w:r>
      <w:r w:rsidR="00842F6D">
        <w:rPr>
          <w:rFonts w:ascii="Georgia" w:hAnsi="Georgia"/>
          <w:sz w:val="32"/>
        </w:rPr>
        <w:t>’</w:t>
      </w:r>
      <w:r>
        <w:rPr>
          <w:rFonts w:ascii="Georgia" w:hAnsi="Georgia"/>
          <w:sz w:val="32"/>
        </w:rPr>
        <w:t>une v</w:t>
      </w:r>
      <w:r w:rsidR="00F170CC" w:rsidRPr="007A6F8D">
        <w:rPr>
          <w:rFonts w:ascii="Georgia" w:hAnsi="Georgia"/>
          <w:sz w:val="32"/>
        </w:rPr>
        <w:t>oi</w:t>
      </w:r>
      <w:r>
        <w:rPr>
          <w:rFonts w:ascii="Georgia" w:hAnsi="Georgia"/>
          <w:sz w:val="32"/>
        </w:rPr>
        <w:t>x</w:t>
      </w:r>
      <w:r w:rsidR="00F170CC" w:rsidRPr="007A6F8D">
        <w:rPr>
          <w:rFonts w:ascii="Georgia" w:hAnsi="Georgia"/>
          <w:sz w:val="32"/>
        </w:rPr>
        <w:t xml:space="preserve"> timide : « Et moi, lord Eddard ? » Il semblait perdu.</w:t>
      </w:r>
    </w:p>
    <w:p w:rsidR="00F170CC" w:rsidRPr="007A6F8D" w:rsidRDefault="00F170CC" w:rsidP="007A6F8D">
      <w:pPr>
        <w:ind w:firstLine="720"/>
        <w:jc w:val="both"/>
        <w:rPr>
          <w:rFonts w:ascii="Georgia" w:hAnsi="Georgia"/>
          <w:sz w:val="32"/>
        </w:rPr>
      </w:pPr>
      <w:r w:rsidRPr="007A6F8D">
        <w:rPr>
          <w:rFonts w:ascii="Georgia" w:hAnsi="Georgia"/>
          <w:sz w:val="32"/>
        </w:rPr>
        <w:t>Ned posa son regard sur lui. Vu d</w:t>
      </w:r>
      <w:r w:rsidR="00842F6D">
        <w:rPr>
          <w:rFonts w:ascii="Georgia" w:hAnsi="Georgia"/>
          <w:sz w:val="32"/>
        </w:rPr>
        <w:t>’</w:t>
      </w:r>
      <w:r w:rsidRPr="007A6F8D">
        <w:rPr>
          <w:rFonts w:ascii="Georgia" w:hAnsi="Georgia"/>
          <w:sz w:val="32"/>
        </w:rPr>
        <w:t xml:space="preserve">en haut, Loras Tyrell paraissait du </w:t>
      </w:r>
      <w:r w:rsidR="008A25C2">
        <w:rPr>
          <w:rFonts w:ascii="Georgia" w:hAnsi="Georgia"/>
          <w:sz w:val="32"/>
        </w:rPr>
        <w:t>mêm</w:t>
      </w:r>
      <w:r w:rsidRPr="007A6F8D">
        <w:rPr>
          <w:rFonts w:ascii="Georgia" w:hAnsi="Georgia"/>
          <w:sz w:val="32"/>
        </w:rPr>
        <w:t xml:space="preserve">e âge que Robb. « Nul ne conteste votre valeur, ser Loras, mais </w:t>
      </w:r>
      <w:r w:rsidR="008A25C2">
        <w:rPr>
          <w:rFonts w:ascii="Georgia" w:hAnsi="Georgia"/>
          <w:sz w:val="32"/>
        </w:rPr>
        <w:t>c’</w:t>
      </w:r>
      <w:r w:rsidRPr="007A6F8D">
        <w:rPr>
          <w:rFonts w:ascii="Georgia" w:hAnsi="Georgia"/>
          <w:sz w:val="32"/>
        </w:rPr>
        <w:t>est de justice qu</w:t>
      </w:r>
      <w:r w:rsidR="00842F6D">
        <w:rPr>
          <w:rFonts w:ascii="Georgia" w:hAnsi="Georgia"/>
          <w:sz w:val="32"/>
        </w:rPr>
        <w:t>’</w:t>
      </w:r>
      <w:r w:rsidRPr="007A6F8D">
        <w:rPr>
          <w:rFonts w:ascii="Georgia" w:hAnsi="Georgia"/>
          <w:sz w:val="32"/>
        </w:rPr>
        <w:t>il s</w:t>
      </w:r>
      <w:r w:rsidR="00842F6D">
        <w:rPr>
          <w:rFonts w:ascii="Georgia" w:hAnsi="Georgia"/>
          <w:sz w:val="32"/>
        </w:rPr>
        <w:t>’</w:t>
      </w:r>
      <w:r w:rsidRPr="007A6F8D">
        <w:rPr>
          <w:rFonts w:ascii="Georgia" w:hAnsi="Georgia"/>
          <w:sz w:val="32"/>
        </w:rPr>
        <w:t xml:space="preserve">agit ici, et vous ne brûlez que de vous venger. » </w:t>
      </w:r>
      <w:r w:rsidR="008A25C2">
        <w:rPr>
          <w:rFonts w:ascii="Georgia" w:hAnsi="Georgia"/>
          <w:sz w:val="32"/>
        </w:rPr>
        <w:t>Pui</w:t>
      </w:r>
      <w:r w:rsidRPr="007A6F8D">
        <w:rPr>
          <w:rFonts w:ascii="Georgia" w:hAnsi="Georgia"/>
          <w:sz w:val="32"/>
        </w:rPr>
        <w:t>s</w:t>
      </w:r>
      <w:r w:rsidR="008A25C2">
        <w:rPr>
          <w:rFonts w:ascii="Georgia" w:hAnsi="Georgia"/>
          <w:sz w:val="32"/>
        </w:rPr>
        <w:t>,</w:t>
      </w:r>
      <w:r w:rsidRPr="007A6F8D">
        <w:rPr>
          <w:rFonts w:ascii="Georgia" w:hAnsi="Georgia"/>
          <w:sz w:val="32"/>
        </w:rPr>
        <w:t xml:space="preserve"> revenant à lord Béric : « Partez dès le point du jour. En telles </w:t>
      </w:r>
      <w:r w:rsidR="008A25C2" w:rsidRPr="007A6F8D">
        <w:rPr>
          <w:rFonts w:ascii="Georgia" w:hAnsi="Georgia"/>
          <w:sz w:val="32"/>
        </w:rPr>
        <w:t>m</w:t>
      </w:r>
      <w:r w:rsidR="008A25C2">
        <w:rPr>
          <w:rFonts w:ascii="Georgia" w:hAnsi="Georgia"/>
          <w:sz w:val="32"/>
        </w:rPr>
        <w:t>ati</w:t>
      </w:r>
      <w:r w:rsidR="008A25C2" w:rsidRPr="007A6F8D">
        <w:rPr>
          <w:rFonts w:ascii="Georgia" w:hAnsi="Georgia"/>
          <w:sz w:val="32"/>
        </w:rPr>
        <w:t>ères</w:t>
      </w:r>
      <w:r w:rsidRPr="007A6F8D">
        <w:rPr>
          <w:rFonts w:ascii="Georgia" w:hAnsi="Georgia"/>
          <w:sz w:val="32"/>
        </w:rPr>
        <w:t xml:space="preserve">, la diligence est essentielle. » Sur ce, il brandit la main. « La </w:t>
      </w:r>
      <w:r w:rsidR="008A25C2">
        <w:rPr>
          <w:rFonts w:ascii="Georgia" w:hAnsi="Georgia"/>
          <w:sz w:val="32"/>
        </w:rPr>
        <w:t>séan</w:t>
      </w:r>
      <w:r w:rsidRPr="007A6F8D">
        <w:rPr>
          <w:rFonts w:ascii="Georgia" w:hAnsi="Georgia"/>
          <w:sz w:val="32"/>
        </w:rPr>
        <w:t>ce est levée. Le trône n</w:t>
      </w:r>
      <w:r w:rsidR="00842F6D">
        <w:rPr>
          <w:rFonts w:ascii="Georgia" w:hAnsi="Georgia"/>
          <w:sz w:val="32"/>
        </w:rPr>
        <w:t>’</w:t>
      </w:r>
      <w:r w:rsidRPr="007A6F8D">
        <w:rPr>
          <w:rFonts w:ascii="Georgia" w:hAnsi="Georgia"/>
          <w:sz w:val="32"/>
        </w:rPr>
        <w:t>entendra plus de suppliques, en ce jour. »</w:t>
      </w:r>
    </w:p>
    <w:p w:rsidR="00F170CC" w:rsidRPr="007A6F8D" w:rsidRDefault="008A25C2" w:rsidP="007A6F8D">
      <w:pPr>
        <w:ind w:firstLine="720"/>
        <w:jc w:val="both"/>
        <w:rPr>
          <w:rFonts w:ascii="Georgia" w:hAnsi="Georgia"/>
          <w:sz w:val="32"/>
        </w:rPr>
      </w:pPr>
      <w:r>
        <w:rPr>
          <w:rFonts w:ascii="Georgia" w:hAnsi="Georgia"/>
          <w:sz w:val="32"/>
        </w:rPr>
        <w:t>Al</w:t>
      </w:r>
      <w:r w:rsidR="00F170CC" w:rsidRPr="007A6F8D">
        <w:rPr>
          <w:rFonts w:ascii="Georgia" w:hAnsi="Georgia"/>
          <w:sz w:val="32"/>
        </w:rPr>
        <w:t>yn et Porther gravirent l</w:t>
      </w:r>
      <w:r w:rsidR="00842F6D">
        <w:rPr>
          <w:rFonts w:ascii="Georgia" w:hAnsi="Georgia"/>
          <w:sz w:val="32"/>
        </w:rPr>
        <w:t>’</w:t>
      </w:r>
      <w:r w:rsidR="00F170CC" w:rsidRPr="007A6F8D">
        <w:rPr>
          <w:rFonts w:ascii="Georgia" w:hAnsi="Georgia"/>
          <w:sz w:val="32"/>
        </w:rPr>
        <w:t>abrupte estrade de fer pour l</w:t>
      </w:r>
      <w:r w:rsidR="00842F6D">
        <w:rPr>
          <w:rFonts w:ascii="Georgia" w:hAnsi="Georgia"/>
          <w:sz w:val="32"/>
        </w:rPr>
        <w:t>’</w:t>
      </w:r>
      <w:r w:rsidR="00F170CC" w:rsidRPr="007A6F8D">
        <w:rPr>
          <w:rFonts w:ascii="Georgia" w:hAnsi="Georgia"/>
          <w:sz w:val="32"/>
        </w:rPr>
        <w:t>aider à en redescendre et comme, marche après marche, ils le soutenaient, chac</w:t>
      </w:r>
      <w:r>
        <w:rPr>
          <w:rFonts w:ascii="Georgia" w:hAnsi="Georgia"/>
          <w:sz w:val="32"/>
        </w:rPr>
        <w:t>u</w:t>
      </w:r>
      <w:r w:rsidR="00F170CC" w:rsidRPr="007A6F8D">
        <w:rPr>
          <w:rFonts w:ascii="Georgia" w:hAnsi="Georgia"/>
          <w:sz w:val="32"/>
        </w:rPr>
        <w:t>n de son côté, le regard maussade de Loras Tyrell s</w:t>
      </w:r>
      <w:r w:rsidR="00842F6D">
        <w:rPr>
          <w:rFonts w:ascii="Georgia" w:hAnsi="Georgia"/>
          <w:sz w:val="32"/>
        </w:rPr>
        <w:t>’</w:t>
      </w:r>
      <w:r w:rsidR="00F170CC" w:rsidRPr="007A6F8D">
        <w:rPr>
          <w:rFonts w:ascii="Georgia" w:hAnsi="Georgia"/>
          <w:sz w:val="32"/>
        </w:rPr>
        <w:t xml:space="preserve">appesantissait </w:t>
      </w:r>
      <w:r>
        <w:rPr>
          <w:rFonts w:ascii="Georgia" w:hAnsi="Georgia"/>
          <w:sz w:val="32"/>
        </w:rPr>
        <w:t>su</w:t>
      </w:r>
      <w:r w:rsidR="00F170CC" w:rsidRPr="007A6F8D">
        <w:rPr>
          <w:rFonts w:ascii="Georgia" w:hAnsi="Georgia"/>
          <w:sz w:val="32"/>
        </w:rPr>
        <w:t xml:space="preserve">r lui. En atteignant finalement le </w:t>
      </w:r>
      <w:r w:rsidR="00F170CC" w:rsidRPr="007A6F8D">
        <w:rPr>
          <w:rFonts w:ascii="Georgia" w:hAnsi="Georgia"/>
          <w:sz w:val="32"/>
        </w:rPr>
        <w:lastRenderedPageBreak/>
        <w:t>nivea</w:t>
      </w:r>
      <w:r>
        <w:rPr>
          <w:rFonts w:ascii="Georgia" w:hAnsi="Georgia"/>
          <w:sz w:val="32"/>
        </w:rPr>
        <w:t>u de la salle, Ned constata néa</w:t>
      </w:r>
      <w:r w:rsidRPr="007A6F8D">
        <w:rPr>
          <w:rFonts w:ascii="Georgia" w:hAnsi="Georgia"/>
          <w:sz w:val="32"/>
        </w:rPr>
        <w:t>nmoins</w:t>
      </w:r>
      <w:r w:rsidR="00F170CC" w:rsidRPr="007A6F8D">
        <w:rPr>
          <w:rFonts w:ascii="Georgia" w:hAnsi="Georgia"/>
          <w:sz w:val="32"/>
        </w:rPr>
        <w:t xml:space="preserve"> que l</w:t>
      </w:r>
      <w:r w:rsidR="00842F6D">
        <w:rPr>
          <w:rFonts w:ascii="Georgia" w:hAnsi="Georgia"/>
          <w:sz w:val="32"/>
        </w:rPr>
        <w:t>’</w:t>
      </w:r>
      <w:r w:rsidR="00F170CC" w:rsidRPr="007A6F8D">
        <w:rPr>
          <w:rFonts w:ascii="Georgia" w:hAnsi="Georgia"/>
          <w:sz w:val="32"/>
        </w:rPr>
        <w:t>adolescent s</w:t>
      </w:r>
      <w:r w:rsidR="00842F6D">
        <w:rPr>
          <w:rFonts w:ascii="Georgia" w:hAnsi="Georgia"/>
          <w:sz w:val="32"/>
        </w:rPr>
        <w:t>’</w:t>
      </w:r>
      <w:r w:rsidR="00F170CC" w:rsidRPr="007A6F8D">
        <w:rPr>
          <w:rFonts w:ascii="Georgia" w:hAnsi="Georgia"/>
          <w:sz w:val="32"/>
        </w:rPr>
        <w:t>était retiré.</w:t>
      </w:r>
    </w:p>
    <w:p w:rsidR="00F170CC" w:rsidRPr="007A6F8D" w:rsidRDefault="00F170CC" w:rsidP="007A6F8D">
      <w:pPr>
        <w:ind w:firstLine="720"/>
        <w:jc w:val="both"/>
        <w:rPr>
          <w:rFonts w:ascii="Georgia" w:hAnsi="Georgia"/>
          <w:sz w:val="32"/>
        </w:rPr>
      </w:pPr>
      <w:r w:rsidRPr="007A6F8D">
        <w:rPr>
          <w:rFonts w:ascii="Georgia" w:hAnsi="Georgia"/>
          <w:sz w:val="32"/>
        </w:rPr>
        <w:t>Littlefinger et le Grand Mestre égalem</w:t>
      </w:r>
      <w:r w:rsidR="008A25C2">
        <w:rPr>
          <w:rFonts w:ascii="Georgia" w:hAnsi="Georgia"/>
          <w:sz w:val="32"/>
        </w:rPr>
        <w:t>ent. Seul encore à la table du</w:t>
      </w:r>
      <w:r w:rsidRPr="007A6F8D">
        <w:rPr>
          <w:rFonts w:ascii="Georgia" w:hAnsi="Georgia"/>
          <w:sz w:val="32"/>
        </w:rPr>
        <w:t xml:space="preserve"> Conseil, Varys affectait de manie</w:t>
      </w:r>
      <w:r w:rsidR="008A25C2">
        <w:rPr>
          <w:rFonts w:ascii="Georgia" w:hAnsi="Georgia"/>
          <w:sz w:val="32"/>
        </w:rPr>
        <w:t>r des paperasses. « Vous avez plus</w:t>
      </w:r>
      <w:r w:rsidRPr="007A6F8D">
        <w:rPr>
          <w:rFonts w:ascii="Georgia" w:hAnsi="Georgia"/>
          <w:sz w:val="32"/>
        </w:rPr>
        <w:t xml:space="preserve"> d</w:t>
      </w:r>
      <w:r w:rsidR="00842F6D">
        <w:rPr>
          <w:rFonts w:ascii="Georgia" w:hAnsi="Georgia"/>
          <w:sz w:val="32"/>
        </w:rPr>
        <w:t>’</w:t>
      </w:r>
      <w:r w:rsidRPr="007A6F8D">
        <w:rPr>
          <w:rFonts w:ascii="Georgia" w:hAnsi="Georgia"/>
          <w:sz w:val="32"/>
        </w:rPr>
        <w:t>audace que moi, monseigneur, dit-il d</w:t>
      </w:r>
      <w:r w:rsidR="00842F6D">
        <w:rPr>
          <w:rFonts w:ascii="Georgia" w:hAnsi="Georgia"/>
          <w:sz w:val="32"/>
        </w:rPr>
        <w:t>’</w:t>
      </w:r>
      <w:r w:rsidRPr="007A6F8D">
        <w:rPr>
          <w:rFonts w:ascii="Georgia" w:hAnsi="Georgia"/>
          <w:sz w:val="32"/>
        </w:rPr>
        <w:t>une voix sucrée.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Comment cela ? » répliqua-t-il sèchement</w:t>
      </w:r>
      <w:r w:rsidR="008A25C2">
        <w:rPr>
          <w:rFonts w:ascii="Georgia" w:hAnsi="Georgia"/>
          <w:sz w:val="32"/>
        </w:rPr>
        <w:t>. Sa jambe le lancinait, et il</w:t>
      </w:r>
      <w:r w:rsidR="00F170CC" w:rsidRPr="007A6F8D">
        <w:rPr>
          <w:rFonts w:ascii="Georgia" w:hAnsi="Georgia"/>
          <w:sz w:val="32"/>
        </w:rPr>
        <w:t xml:space="preserve"> n</w:t>
      </w:r>
      <w:r w:rsidR="00842F6D">
        <w:rPr>
          <w:rFonts w:ascii="Georgia" w:hAnsi="Georgia"/>
          <w:sz w:val="32"/>
        </w:rPr>
        <w:t>’</w:t>
      </w:r>
      <w:r w:rsidR="00F170CC" w:rsidRPr="007A6F8D">
        <w:rPr>
          <w:rFonts w:ascii="Georgia" w:hAnsi="Georgia"/>
          <w:sz w:val="32"/>
        </w:rPr>
        <w:t>était pas d</w:t>
      </w:r>
      <w:r w:rsidR="00842F6D">
        <w:rPr>
          <w:rFonts w:ascii="Georgia" w:hAnsi="Georgia"/>
          <w:sz w:val="32"/>
        </w:rPr>
        <w:t>’</w:t>
      </w:r>
      <w:r w:rsidR="00F170CC" w:rsidRPr="007A6F8D">
        <w:rPr>
          <w:rFonts w:ascii="Georgia" w:hAnsi="Georgia"/>
          <w:sz w:val="32"/>
        </w:rPr>
        <w:t>humeur à jouer sur les mots.</w:t>
      </w:r>
    </w:p>
    <w:p w:rsidR="00F170CC" w:rsidRPr="007A6F8D" w:rsidRDefault="008A25C2" w:rsidP="007A6F8D">
      <w:pPr>
        <w:ind w:firstLine="720"/>
        <w:jc w:val="both"/>
        <w:rPr>
          <w:rFonts w:ascii="Georgia" w:hAnsi="Georgia"/>
          <w:sz w:val="32"/>
        </w:rPr>
      </w:pPr>
      <w:r>
        <w:rPr>
          <w:rFonts w:ascii="Georgia" w:hAnsi="Georgia"/>
          <w:sz w:val="32"/>
        </w:rPr>
        <w:t xml:space="preserve">« </w:t>
      </w:r>
      <w:r w:rsidR="00F170CC" w:rsidRPr="007A6F8D">
        <w:rPr>
          <w:rFonts w:ascii="Georgia" w:hAnsi="Georgia" w:cs="Georgia"/>
          <w:sz w:val="32"/>
        </w:rPr>
        <w:t>Me fussé-je trouvé là-haut, j</w:t>
      </w:r>
      <w:r w:rsidR="00842F6D">
        <w:rPr>
          <w:rFonts w:ascii="Georgia" w:hAnsi="Georgia" w:cs="Georgia"/>
          <w:sz w:val="32"/>
        </w:rPr>
        <w:t>’</w:t>
      </w:r>
      <w:r w:rsidR="00F170CC" w:rsidRPr="007A6F8D">
        <w:rPr>
          <w:rFonts w:ascii="Georgia" w:hAnsi="Georgia" w:cs="Georgia"/>
          <w:sz w:val="32"/>
        </w:rPr>
        <w:t xml:space="preserve">envoyais ser Loras. Il en avait </w:t>
      </w:r>
      <w:r w:rsidRPr="007A6F8D">
        <w:rPr>
          <w:rFonts w:ascii="Georgia" w:hAnsi="Georgia" w:cs="Georgia"/>
          <w:sz w:val="32"/>
        </w:rPr>
        <w:t>tellement</w:t>
      </w:r>
      <w:r w:rsidR="00F170CC" w:rsidRPr="007A6F8D">
        <w:rPr>
          <w:rFonts w:ascii="Georgia" w:hAnsi="Georgia" w:cs="Georgia"/>
          <w:sz w:val="32"/>
        </w:rPr>
        <w:t xml:space="preserve"> envie... Sans compter que, lorsqu</w:t>
      </w:r>
      <w:r w:rsidR="00842F6D">
        <w:rPr>
          <w:rFonts w:ascii="Georgia" w:hAnsi="Georgia" w:cs="Georgia"/>
          <w:sz w:val="32"/>
        </w:rPr>
        <w:t>’</w:t>
      </w:r>
      <w:r w:rsidR="00F170CC" w:rsidRPr="007A6F8D">
        <w:rPr>
          <w:rFonts w:ascii="Georgia" w:hAnsi="Georgia" w:cs="Georgia"/>
          <w:sz w:val="32"/>
        </w:rPr>
        <w:t>on a les Lannister pour ennemis, mieux vaudrait se concilier l</w:t>
      </w:r>
      <w:r w:rsidR="00842F6D">
        <w:rPr>
          <w:rFonts w:ascii="Georgia" w:hAnsi="Georgia" w:cs="Georgia"/>
          <w:sz w:val="32"/>
        </w:rPr>
        <w:t>’</w:t>
      </w:r>
      <w:r w:rsidR="00F170CC" w:rsidRPr="007A6F8D">
        <w:rPr>
          <w:rFonts w:ascii="Georgia" w:hAnsi="Georgia" w:cs="Georgia"/>
          <w:sz w:val="32"/>
        </w:rPr>
        <w:t>amitié des Tyrell.</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Ser Loras a la vie devant lui. Il saura bien surmonter son dépit.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Et ser Ilyn ? » L</w:t>
      </w:r>
      <w:r w:rsidR="00842F6D">
        <w:rPr>
          <w:rFonts w:ascii="Georgia" w:hAnsi="Georgia"/>
          <w:sz w:val="32"/>
        </w:rPr>
        <w:t>’</w:t>
      </w:r>
      <w:r w:rsidR="00F170CC" w:rsidRPr="007A6F8D">
        <w:rPr>
          <w:rFonts w:ascii="Georgia" w:hAnsi="Georgia"/>
          <w:sz w:val="32"/>
        </w:rPr>
        <w:t>eunuque flatta l</w:t>
      </w:r>
      <w:r w:rsidR="00842F6D">
        <w:rPr>
          <w:rFonts w:ascii="Georgia" w:hAnsi="Georgia"/>
          <w:sz w:val="32"/>
        </w:rPr>
        <w:t>’</w:t>
      </w:r>
      <w:r w:rsidR="00F170CC" w:rsidRPr="007A6F8D">
        <w:rPr>
          <w:rFonts w:ascii="Georgia" w:hAnsi="Georgia"/>
          <w:sz w:val="32"/>
        </w:rPr>
        <w:t xml:space="preserve">une de ses bajoues poudrées. </w:t>
      </w:r>
      <w:r w:rsidR="008A25C2">
        <w:rPr>
          <w:rFonts w:ascii="Georgia" w:hAnsi="Georgia"/>
          <w:sz w:val="32"/>
        </w:rPr>
        <w:t>« Il</w:t>
      </w:r>
      <w:r w:rsidR="00F170CC" w:rsidRPr="007A6F8D">
        <w:rPr>
          <w:rFonts w:ascii="Georgia" w:hAnsi="Georgia" w:cs="Georgia"/>
          <w:sz w:val="32"/>
        </w:rPr>
        <w:t xml:space="preserve"> incarne, après tout, la justice du roi. Confier à d</w:t>
      </w:r>
      <w:r w:rsidR="00842F6D">
        <w:rPr>
          <w:rFonts w:ascii="Georgia" w:hAnsi="Georgia" w:cs="Georgia"/>
          <w:sz w:val="32"/>
        </w:rPr>
        <w:t>’</w:t>
      </w:r>
      <w:r w:rsidR="00F170CC" w:rsidRPr="007A6F8D">
        <w:rPr>
          <w:rFonts w:ascii="Georgia" w:hAnsi="Georgia" w:cs="Georgia"/>
          <w:sz w:val="32"/>
        </w:rPr>
        <w:t>autres la tâche que lui confèrent ses fonctions..., d</w:t>
      </w:r>
      <w:r w:rsidR="00842F6D">
        <w:rPr>
          <w:rFonts w:ascii="Georgia" w:hAnsi="Georgia" w:cs="Georgia"/>
          <w:sz w:val="32"/>
        </w:rPr>
        <w:t>’</w:t>
      </w:r>
      <w:r w:rsidR="00F170CC" w:rsidRPr="007A6F8D">
        <w:rPr>
          <w:rFonts w:ascii="Georgia" w:hAnsi="Georgia" w:cs="Georgia"/>
          <w:sz w:val="32"/>
        </w:rPr>
        <w:t>aucuns ne vont-ils pas l</w:t>
      </w:r>
      <w:r w:rsidR="00842F6D">
        <w:rPr>
          <w:rFonts w:ascii="Georgia" w:hAnsi="Georgia" w:cs="Georgia"/>
          <w:sz w:val="32"/>
        </w:rPr>
        <w:t>’</w:t>
      </w:r>
      <w:r w:rsidR="008A25C2" w:rsidRPr="007A6F8D">
        <w:rPr>
          <w:rFonts w:ascii="Georgia" w:hAnsi="Georgia" w:cs="Georgia"/>
          <w:sz w:val="32"/>
        </w:rPr>
        <w:t>interpréter</w:t>
      </w:r>
      <w:r w:rsidR="00F170CC" w:rsidRPr="007A6F8D">
        <w:rPr>
          <w:rFonts w:ascii="Georgia" w:hAnsi="Georgia" w:cs="Georgia"/>
          <w:sz w:val="32"/>
        </w:rPr>
        <w:t xml:space="preserve"> comme un outrage délibéré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Tout sauf délibéré. » Il se défiait, à la vérité, du chevalier muet, mais peut-être uniquement par aversion viscérale à l</w:t>
      </w:r>
      <w:r w:rsidR="00842F6D">
        <w:rPr>
          <w:rFonts w:ascii="Georgia" w:hAnsi="Georgia"/>
          <w:sz w:val="32"/>
        </w:rPr>
        <w:t>’</w:t>
      </w:r>
      <w:r w:rsidR="00F170CC" w:rsidRPr="007A6F8D">
        <w:rPr>
          <w:rFonts w:ascii="Georgia" w:hAnsi="Georgia"/>
          <w:sz w:val="32"/>
        </w:rPr>
        <w:t>endroit des bourreaux. « Dois-je au surplus vous le</w:t>
      </w:r>
      <w:r w:rsidR="008A25C2">
        <w:rPr>
          <w:rFonts w:ascii="Georgia" w:hAnsi="Georgia"/>
          <w:sz w:val="32"/>
        </w:rPr>
        <w:t xml:space="preserve"> rappeler ? les Payne sont ban</w:t>
      </w:r>
      <w:r w:rsidR="00F170CC" w:rsidRPr="007A6F8D">
        <w:rPr>
          <w:rFonts w:ascii="Georgia" w:hAnsi="Georgia"/>
          <w:sz w:val="32"/>
        </w:rPr>
        <w:t>nerets des Lannister. J</w:t>
      </w:r>
      <w:r w:rsidR="00842F6D">
        <w:rPr>
          <w:rFonts w:ascii="Georgia" w:hAnsi="Georgia"/>
          <w:sz w:val="32"/>
        </w:rPr>
        <w:t>’</w:t>
      </w:r>
      <w:r w:rsidR="00F170CC" w:rsidRPr="007A6F8D">
        <w:rPr>
          <w:rFonts w:ascii="Georgia" w:hAnsi="Georgia"/>
          <w:sz w:val="32"/>
        </w:rPr>
        <w:t>ai cru préférable de désigner des hommes que ne liait à lord Tywin aucun serment de féauté.</w:t>
      </w:r>
    </w:p>
    <w:p w:rsidR="008A25C2"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Très prudent à vous, j</w:t>
      </w:r>
      <w:r w:rsidR="00842F6D">
        <w:rPr>
          <w:rFonts w:ascii="Georgia" w:hAnsi="Georgia"/>
          <w:sz w:val="32"/>
        </w:rPr>
        <w:t>’</w:t>
      </w:r>
      <w:r w:rsidR="00F170CC" w:rsidRPr="007A6F8D">
        <w:rPr>
          <w:rFonts w:ascii="Georgia" w:hAnsi="Georgia"/>
          <w:sz w:val="32"/>
        </w:rPr>
        <w:t>en conviens, susurra Varys. Il se trouve néanmoins que j</w:t>
      </w:r>
      <w:r w:rsidR="00842F6D">
        <w:rPr>
          <w:rFonts w:ascii="Georgia" w:hAnsi="Georgia"/>
          <w:sz w:val="32"/>
        </w:rPr>
        <w:t>’</w:t>
      </w:r>
      <w:r w:rsidR="00F170CC" w:rsidRPr="007A6F8D">
        <w:rPr>
          <w:rFonts w:ascii="Georgia" w:hAnsi="Georgia"/>
          <w:sz w:val="32"/>
        </w:rPr>
        <w:t>ai, par le plus grand des hasards, aperçu ser Ilyn tout au fond de la salle et, à la manière dont nous dévisageaient les prunelles pâles que vous savez, je me crois fondé à déduire qu</w:t>
      </w:r>
      <w:r w:rsidR="00842F6D">
        <w:rPr>
          <w:rFonts w:ascii="Georgia" w:hAnsi="Georgia"/>
          <w:sz w:val="32"/>
        </w:rPr>
        <w:t>’</w:t>
      </w:r>
      <w:r w:rsidR="00F170CC" w:rsidRPr="007A6F8D">
        <w:rPr>
          <w:rFonts w:ascii="Georgia" w:hAnsi="Georgia"/>
          <w:sz w:val="32"/>
        </w:rPr>
        <w:t xml:space="preserve">il ne jubilait guère, encore que, pour être sûr de rien, avec cet éternel </w:t>
      </w:r>
      <w:r w:rsidR="008A25C2" w:rsidRPr="007A6F8D">
        <w:rPr>
          <w:rFonts w:ascii="Georgia" w:hAnsi="Georgia"/>
          <w:sz w:val="32"/>
        </w:rPr>
        <w:t>silencieux</w:t>
      </w:r>
      <w:r w:rsidR="00F170CC" w:rsidRPr="007A6F8D">
        <w:rPr>
          <w:rFonts w:ascii="Georgia" w:hAnsi="Georgia"/>
          <w:sz w:val="32"/>
        </w:rPr>
        <w:t>, n</w:t>
      </w:r>
      <w:r w:rsidR="00842F6D">
        <w:rPr>
          <w:rFonts w:ascii="Georgia" w:hAnsi="Georgia"/>
          <w:sz w:val="32"/>
        </w:rPr>
        <w:t>’</w:t>
      </w:r>
      <w:r w:rsidR="00F170CC" w:rsidRPr="007A6F8D">
        <w:rPr>
          <w:rFonts w:ascii="Georgia" w:hAnsi="Georgia"/>
          <w:sz w:val="32"/>
        </w:rPr>
        <w:t>est-ce pas... ? J</w:t>
      </w:r>
      <w:r w:rsidR="00842F6D">
        <w:rPr>
          <w:rFonts w:ascii="Georgia" w:hAnsi="Georgia"/>
          <w:sz w:val="32"/>
        </w:rPr>
        <w:t>’</w:t>
      </w:r>
      <w:r w:rsidR="00F170CC" w:rsidRPr="007A6F8D">
        <w:rPr>
          <w:rFonts w:ascii="Georgia" w:hAnsi="Georgia"/>
          <w:sz w:val="32"/>
        </w:rPr>
        <w:t>espère de tout mon cœur qu</w:t>
      </w:r>
      <w:r w:rsidR="00842F6D">
        <w:rPr>
          <w:rFonts w:ascii="Georgia" w:hAnsi="Georgia"/>
          <w:sz w:val="32"/>
        </w:rPr>
        <w:t>’</w:t>
      </w:r>
      <w:r w:rsidR="00F170CC" w:rsidRPr="007A6F8D">
        <w:rPr>
          <w:rFonts w:ascii="Georgia" w:hAnsi="Georgia"/>
          <w:sz w:val="32"/>
        </w:rPr>
        <w:t>il saura lui aussi surmonter son dépit. Mais il aime si</w:t>
      </w:r>
      <w:r w:rsidRPr="007A6F8D">
        <w:rPr>
          <w:rFonts w:ascii="Georgia" w:hAnsi="Georgia"/>
          <w:i/>
          <w:sz w:val="32"/>
        </w:rPr>
        <w:t xml:space="preserve"> passionnément</w:t>
      </w:r>
      <w:r w:rsidR="00F170CC" w:rsidRPr="007A6F8D">
        <w:rPr>
          <w:rFonts w:ascii="Georgia" w:hAnsi="Georgia"/>
          <w:sz w:val="32"/>
        </w:rPr>
        <w:t xml:space="preserve"> sa besogne... »</w:t>
      </w:r>
    </w:p>
    <w:p w:rsidR="008A25C2" w:rsidRDefault="008A25C2">
      <w:pPr>
        <w:rPr>
          <w:rFonts w:ascii="Georgia" w:hAnsi="Georgia"/>
          <w:sz w:val="32"/>
        </w:rPr>
      </w:pPr>
      <w:r>
        <w:rPr>
          <w:rFonts w:ascii="Georgia" w:hAnsi="Georgia"/>
          <w:sz w:val="32"/>
        </w:rPr>
        <w:br w:type="page"/>
      </w:r>
    </w:p>
    <w:p w:rsidR="008A25C2" w:rsidRDefault="008A25C2" w:rsidP="008A25C2">
      <w:pPr>
        <w:pStyle w:val="Corpsdutexte1"/>
        <w:tabs>
          <w:tab w:val="left" w:pos="566"/>
        </w:tabs>
        <w:spacing w:before="0" w:line="240" w:lineRule="auto"/>
        <w:ind w:right="40"/>
        <w:rPr>
          <w:rStyle w:val="Corpsdutexte12pt68"/>
          <w:rFonts w:ascii="Georgia" w:hAnsi="Georgia"/>
          <w:sz w:val="32"/>
          <w:szCs w:val="32"/>
        </w:rPr>
      </w:pPr>
    </w:p>
    <w:p w:rsidR="008A25C2" w:rsidRDefault="008A25C2" w:rsidP="008A25C2">
      <w:pPr>
        <w:pStyle w:val="Corpsdutexte1"/>
        <w:tabs>
          <w:tab w:val="left" w:pos="566"/>
        </w:tabs>
        <w:spacing w:before="0" w:line="240" w:lineRule="auto"/>
        <w:ind w:right="40"/>
        <w:rPr>
          <w:rStyle w:val="Corpsdutexte12pt68"/>
          <w:rFonts w:ascii="Georgia" w:hAnsi="Georgia"/>
          <w:sz w:val="32"/>
          <w:szCs w:val="32"/>
        </w:rPr>
      </w:pPr>
    </w:p>
    <w:p w:rsidR="008A25C2" w:rsidRPr="00FF615A" w:rsidRDefault="008A25C2" w:rsidP="008A25C2">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SANSA</w:t>
      </w:r>
    </w:p>
    <w:p w:rsidR="008A25C2" w:rsidRDefault="008A25C2" w:rsidP="008A25C2">
      <w:pPr>
        <w:pStyle w:val="Corpsdutexte1"/>
        <w:tabs>
          <w:tab w:val="left" w:pos="566"/>
        </w:tabs>
        <w:spacing w:before="0" w:line="240" w:lineRule="auto"/>
        <w:ind w:right="40"/>
        <w:rPr>
          <w:rStyle w:val="Corpsdutexte12pt68"/>
          <w:rFonts w:ascii="Georgia" w:hAnsi="Georgia"/>
          <w:sz w:val="32"/>
          <w:szCs w:val="32"/>
        </w:rPr>
      </w:pPr>
    </w:p>
    <w:p w:rsidR="008A25C2" w:rsidRDefault="008A25C2" w:rsidP="008A25C2">
      <w:pPr>
        <w:pStyle w:val="Corpsdutexte1"/>
        <w:tabs>
          <w:tab w:val="left" w:pos="566"/>
        </w:tabs>
        <w:spacing w:before="0" w:line="240" w:lineRule="auto"/>
        <w:ind w:right="40"/>
        <w:rPr>
          <w:rStyle w:val="Corpsdutexte12pt68"/>
          <w:rFonts w:ascii="Georgia" w:hAnsi="Georgia"/>
          <w:sz w:val="32"/>
          <w:szCs w:val="32"/>
        </w:rPr>
      </w:pPr>
    </w:p>
    <w:p w:rsidR="00F170CC" w:rsidRPr="007A6F8D" w:rsidRDefault="008A25C2" w:rsidP="008A25C2">
      <w:pPr>
        <w:ind w:firstLine="720"/>
        <w:jc w:val="both"/>
        <w:rPr>
          <w:rFonts w:ascii="Georgia" w:hAnsi="Georgia"/>
          <w:sz w:val="32"/>
        </w:rPr>
      </w:pPr>
      <w:r>
        <w:rPr>
          <w:rFonts w:ascii="Georgia" w:hAnsi="Georgia"/>
          <w:sz w:val="32"/>
        </w:rPr>
        <w:t xml:space="preserve">« </w:t>
      </w:r>
      <w:r w:rsidR="00F170CC" w:rsidRPr="007A6F8D">
        <w:rPr>
          <w:rFonts w:ascii="Georgia" w:hAnsi="Georgia"/>
          <w:sz w:val="32"/>
        </w:rPr>
        <w:t>Il a refusé d</w:t>
      </w:r>
      <w:r w:rsidR="00842F6D">
        <w:rPr>
          <w:rFonts w:ascii="Georgia" w:hAnsi="Georgia"/>
          <w:sz w:val="32"/>
        </w:rPr>
        <w:t>’</w:t>
      </w:r>
      <w:r w:rsidR="00F170CC" w:rsidRPr="007A6F8D">
        <w:rPr>
          <w:rFonts w:ascii="Georgia" w:hAnsi="Georgia"/>
          <w:sz w:val="32"/>
        </w:rPr>
        <w:t>envoyer ser Loras »,</w:t>
      </w:r>
      <w:r w:rsidR="00BD6FF8">
        <w:rPr>
          <w:rFonts w:ascii="Georgia" w:hAnsi="Georgia"/>
          <w:sz w:val="32"/>
        </w:rPr>
        <w:t xml:space="preserve"> confia-t-elle sous la lampe à J</w:t>
      </w:r>
      <w:r w:rsidR="00F170CC" w:rsidRPr="007A6F8D">
        <w:rPr>
          <w:rFonts w:ascii="Georgia" w:hAnsi="Georgia"/>
          <w:sz w:val="32"/>
        </w:rPr>
        <w:t xml:space="preserve">eyne, venue ce soir-là partager avec elle une assiette froide. Pour </w:t>
      </w:r>
      <w:r w:rsidR="00BD6FF8">
        <w:rPr>
          <w:rFonts w:ascii="Georgia" w:hAnsi="Georgia"/>
          <w:sz w:val="32"/>
        </w:rPr>
        <w:t>mi</w:t>
      </w:r>
      <w:r w:rsidR="00F170CC" w:rsidRPr="007A6F8D">
        <w:rPr>
          <w:rFonts w:ascii="Georgia" w:hAnsi="Georgia"/>
          <w:sz w:val="32"/>
        </w:rPr>
        <w:t xml:space="preserve">eux reposer sa jambe, Père avait dîné dans sa chambre en </w:t>
      </w:r>
      <w:r w:rsidR="00BD6FF8" w:rsidRPr="007A6F8D">
        <w:rPr>
          <w:rFonts w:ascii="Georgia" w:hAnsi="Georgia"/>
          <w:sz w:val="32"/>
        </w:rPr>
        <w:t>compagnie</w:t>
      </w:r>
      <w:r w:rsidR="00F170CC" w:rsidRPr="007A6F8D">
        <w:rPr>
          <w:rFonts w:ascii="Georgia" w:hAnsi="Georgia"/>
          <w:sz w:val="32"/>
        </w:rPr>
        <w:t xml:space="preserve"> d</w:t>
      </w:r>
      <w:r w:rsidR="00842F6D">
        <w:rPr>
          <w:rFonts w:ascii="Georgia" w:hAnsi="Georgia"/>
          <w:sz w:val="32"/>
        </w:rPr>
        <w:t>’</w:t>
      </w:r>
      <w:r w:rsidR="00F170CC" w:rsidRPr="007A6F8D">
        <w:rPr>
          <w:rFonts w:ascii="Georgia" w:hAnsi="Georgia"/>
          <w:sz w:val="32"/>
        </w:rPr>
        <w:t>Alyn, de Harwin et de Vayon Poole. Vannée par leu</w:t>
      </w:r>
      <w:r w:rsidR="00BD6FF8">
        <w:rPr>
          <w:rFonts w:ascii="Georgia" w:hAnsi="Georgia"/>
          <w:sz w:val="32"/>
        </w:rPr>
        <w:t>r inter</w:t>
      </w:r>
      <w:r w:rsidR="00F170CC" w:rsidRPr="007A6F8D">
        <w:rPr>
          <w:rFonts w:ascii="Georgia" w:hAnsi="Georgia"/>
          <w:sz w:val="32"/>
        </w:rPr>
        <w:t>m</w:t>
      </w:r>
      <w:r w:rsidR="00BD6FF8">
        <w:rPr>
          <w:rFonts w:ascii="Georgia" w:hAnsi="Georgia"/>
          <w:sz w:val="32"/>
        </w:rPr>
        <w:t>i</w:t>
      </w:r>
      <w:r w:rsidR="00F170CC" w:rsidRPr="007A6F8D">
        <w:rPr>
          <w:rFonts w:ascii="Georgia" w:hAnsi="Georgia"/>
          <w:sz w:val="32"/>
        </w:rPr>
        <w:t>nable station dans les tribunes, septa Mordane s</w:t>
      </w:r>
      <w:r w:rsidR="00842F6D">
        <w:rPr>
          <w:rFonts w:ascii="Georgia" w:hAnsi="Georgia"/>
          <w:sz w:val="32"/>
        </w:rPr>
        <w:t>’</w:t>
      </w:r>
      <w:r w:rsidR="00BD6FF8">
        <w:rPr>
          <w:rFonts w:ascii="Georgia" w:hAnsi="Georgia"/>
          <w:sz w:val="32"/>
        </w:rPr>
        <w:t>était excusée sur l’</w:t>
      </w:r>
      <w:r w:rsidR="00F170CC" w:rsidRPr="007A6F8D">
        <w:rPr>
          <w:rFonts w:ascii="Georgia" w:hAnsi="Georgia"/>
          <w:sz w:val="32"/>
        </w:rPr>
        <w:t>enflure de ses pieds. Quant à Arya, sa leçon de danse s</w:t>
      </w:r>
      <w:r w:rsidR="00842F6D">
        <w:rPr>
          <w:rFonts w:ascii="Georgia" w:hAnsi="Georgia"/>
          <w:sz w:val="32"/>
        </w:rPr>
        <w:t>’</w:t>
      </w:r>
      <w:r w:rsidR="00F170CC" w:rsidRPr="007A6F8D">
        <w:rPr>
          <w:rFonts w:ascii="Georgia" w:hAnsi="Georgia"/>
          <w:sz w:val="32"/>
        </w:rPr>
        <w:t>éternisait, naturellement...</w:t>
      </w:r>
    </w:p>
    <w:p w:rsidR="00F170CC" w:rsidRPr="007A6F8D" w:rsidRDefault="00BD6FF8" w:rsidP="007A6F8D">
      <w:pPr>
        <w:ind w:firstLine="720"/>
        <w:jc w:val="both"/>
        <w:rPr>
          <w:rFonts w:ascii="Georgia" w:hAnsi="Georgia"/>
          <w:sz w:val="32"/>
        </w:rPr>
      </w:pPr>
      <w:r>
        <w:rPr>
          <w:rFonts w:ascii="Georgia" w:hAnsi="Georgia"/>
          <w:sz w:val="32"/>
        </w:rPr>
        <w:t xml:space="preserve">« </w:t>
      </w:r>
      <w:r w:rsidR="00F170CC" w:rsidRPr="007A6F8D">
        <w:rPr>
          <w:rFonts w:ascii="Georgia" w:hAnsi="Georgia" w:cs="Georgia"/>
          <w:sz w:val="32"/>
        </w:rPr>
        <w:t>A cause de sa jambe, je crois, soupira-t-elle.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De sa jambe ? s</w:t>
      </w:r>
      <w:r w:rsidR="00842F6D">
        <w:rPr>
          <w:rFonts w:ascii="Georgia" w:hAnsi="Georgia"/>
          <w:sz w:val="32"/>
        </w:rPr>
        <w:t>’</w:t>
      </w:r>
      <w:r w:rsidR="00F170CC" w:rsidRPr="007A6F8D">
        <w:rPr>
          <w:rFonts w:ascii="Georgia" w:hAnsi="Georgia"/>
          <w:sz w:val="32"/>
        </w:rPr>
        <w:t xml:space="preserve">ébahit Jeyne, mignonne comme un cœur sous </w:t>
      </w:r>
      <w:r w:rsidR="00BD6FF8">
        <w:rPr>
          <w:rFonts w:ascii="Georgia" w:hAnsi="Georgia"/>
          <w:sz w:val="32"/>
        </w:rPr>
        <w:t>s</w:t>
      </w:r>
      <w:r w:rsidR="00F170CC" w:rsidRPr="007A6F8D">
        <w:rPr>
          <w:rFonts w:ascii="Georgia" w:hAnsi="Georgia"/>
          <w:sz w:val="32"/>
        </w:rPr>
        <w:t>es cheveux sombres. Ser Loras s</w:t>
      </w:r>
      <w:r w:rsidR="00842F6D">
        <w:rPr>
          <w:rFonts w:ascii="Georgia" w:hAnsi="Georgia"/>
          <w:sz w:val="32"/>
        </w:rPr>
        <w:t>’</w:t>
      </w:r>
      <w:r w:rsidR="00F170CC" w:rsidRPr="007A6F8D">
        <w:rPr>
          <w:rFonts w:ascii="Georgia" w:hAnsi="Georgia"/>
          <w:sz w:val="32"/>
        </w:rPr>
        <w:t>est blessé la jambe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Pas</w:t>
      </w:r>
      <w:r w:rsidRPr="007A6F8D">
        <w:rPr>
          <w:rFonts w:ascii="Georgia" w:hAnsi="Georgia"/>
          <w:i/>
          <w:sz w:val="32"/>
        </w:rPr>
        <w:t xml:space="preserve"> la sienne,</w:t>
      </w:r>
      <w:r w:rsidR="00F170CC" w:rsidRPr="007A6F8D">
        <w:rPr>
          <w:rFonts w:ascii="Georgia" w:hAnsi="Georgia"/>
          <w:sz w:val="32"/>
        </w:rPr>
        <w:t xml:space="preserve"> bécasse, dit Sansa, tout en grignotant d</w:t>
      </w:r>
      <w:r w:rsidR="00842F6D">
        <w:rPr>
          <w:rFonts w:ascii="Georgia" w:hAnsi="Georgia"/>
          <w:sz w:val="32"/>
        </w:rPr>
        <w:t>’</w:t>
      </w:r>
      <w:r w:rsidR="00F170CC" w:rsidRPr="007A6F8D">
        <w:rPr>
          <w:rFonts w:ascii="Georgia" w:hAnsi="Georgia"/>
          <w:sz w:val="32"/>
        </w:rPr>
        <w:t>une dent distinguée son pilon de poulet. La jambe de</w:t>
      </w:r>
      <w:r w:rsidRPr="007A6F8D">
        <w:rPr>
          <w:rFonts w:ascii="Georgia" w:hAnsi="Georgia"/>
          <w:i/>
          <w:sz w:val="32"/>
        </w:rPr>
        <w:t xml:space="preserve"> Père.</w:t>
      </w:r>
      <w:r w:rsidR="00F170CC" w:rsidRPr="007A6F8D">
        <w:rPr>
          <w:rFonts w:ascii="Georgia" w:hAnsi="Georgia"/>
          <w:sz w:val="32"/>
        </w:rPr>
        <w:t xml:space="preserve"> Elle s</w:t>
      </w:r>
      <w:r w:rsidR="00842F6D">
        <w:rPr>
          <w:rFonts w:ascii="Georgia" w:hAnsi="Georgia"/>
          <w:sz w:val="32"/>
        </w:rPr>
        <w:t>’</w:t>
      </w:r>
      <w:r w:rsidR="00BD6FF8">
        <w:rPr>
          <w:rFonts w:ascii="Georgia" w:hAnsi="Georgia"/>
          <w:sz w:val="32"/>
        </w:rPr>
        <w:t>entête à le t</w:t>
      </w:r>
      <w:r w:rsidR="00F170CC" w:rsidRPr="007A6F8D">
        <w:rPr>
          <w:rFonts w:ascii="Georgia" w:hAnsi="Georgia"/>
          <w:sz w:val="32"/>
        </w:rPr>
        <w:t xml:space="preserve">ourmenter si fort ! Ça le rend irascible. Il aurait envoyé ser Loras, </w:t>
      </w:r>
      <w:r w:rsidR="00BD6FF8">
        <w:rPr>
          <w:rFonts w:ascii="Georgia" w:hAnsi="Georgia"/>
          <w:sz w:val="32"/>
        </w:rPr>
        <w:t>j’</w:t>
      </w:r>
      <w:r w:rsidR="00F170CC" w:rsidRPr="007A6F8D">
        <w:rPr>
          <w:rFonts w:ascii="Georgia" w:hAnsi="Georgia"/>
          <w:sz w:val="32"/>
        </w:rPr>
        <w:t>en suis convaincue, sinon. »</w:t>
      </w:r>
    </w:p>
    <w:p w:rsidR="00F170CC" w:rsidRPr="007A6F8D" w:rsidRDefault="00F170CC" w:rsidP="007A6F8D">
      <w:pPr>
        <w:ind w:firstLine="720"/>
        <w:jc w:val="both"/>
        <w:rPr>
          <w:rFonts w:ascii="Georgia" w:hAnsi="Georgia"/>
          <w:sz w:val="32"/>
        </w:rPr>
      </w:pPr>
      <w:r w:rsidRPr="007A6F8D">
        <w:rPr>
          <w:rFonts w:ascii="Georgia" w:hAnsi="Georgia"/>
          <w:sz w:val="32"/>
        </w:rPr>
        <w:t>Elle demeurait sidérée de ce refus. Dès les premiers mots de son cher chevalier des Fleurs, elle s</w:t>
      </w:r>
      <w:r w:rsidR="00842F6D">
        <w:rPr>
          <w:rFonts w:ascii="Georgia" w:hAnsi="Georgia"/>
          <w:sz w:val="32"/>
        </w:rPr>
        <w:t>’</w:t>
      </w:r>
      <w:r w:rsidRPr="007A6F8D">
        <w:rPr>
          <w:rFonts w:ascii="Georgia" w:hAnsi="Georgia"/>
          <w:sz w:val="32"/>
        </w:rPr>
        <w:t>était persuadée qu</w:t>
      </w:r>
      <w:r w:rsidR="00842F6D">
        <w:rPr>
          <w:rFonts w:ascii="Georgia" w:hAnsi="Georgia"/>
          <w:sz w:val="32"/>
        </w:rPr>
        <w:t>’</w:t>
      </w:r>
      <w:r w:rsidRPr="007A6F8D">
        <w:rPr>
          <w:rFonts w:ascii="Georgia" w:hAnsi="Georgia"/>
          <w:sz w:val="32"/>
        </w:rPr>
        <w:t>elle allait assister pour de vrai à l</w:t>
      </w:r>
      <w:r w:rsidR="00842F6D">
        <w:rPr>
          <w:rFonts w:ascii="Georgia" w:hAnsi="Georgia"/>
          <w:sz w:val="32"/>
        </w:rPr>
        <w:t>’</w:t>
      </w:r>
      <w:r w:rsidRPr="007A6F8D">
        <w:rPr>
          <w:rFonts w:ascii="Georgia" w:hAnsi="Georgia"/>
          <w:sz w:val="32"/>
        </w:rPr>
        <w:t>un des contes de Vieille Nan, voir la féerie se réali</w:t>
      </w:r>
      <w:r w:rsidR="00BD6FF8">
        <w:rPr>
          <w:rFonts w:ascii="Georgia" w:hAnsi="Georgia"/>
          <w:sz w:val="32"/>
        </w:rPr>
        <w:t>se</w:t>
      </w:r>
      <w:r w:rsidRPr="007A6F8D">
        <w:rPr>
          <w:rFonts w:ascii="Georgia" w:hAnsi="Georgia"/>
          <w:sz w:val="32"/>
        </w:rPr>
        <w:t>r, sous ses yeux. Ser Gregor y jouait le monstre qu</w:t>
      </w:r>
      <w:r w:rsidR="00842F6D">
        <w:rPr>
          <w:rFonts w:ascii="Georgia" w:hAnsi="Georgia"/>
          <w:sz w:val="32"/>
        </w:rPr>
        <w:t>’</w:t>
      </w:r>
      <w:r w:rsidRPr="007A6F8D">
        <w:rPr>
          <w:rFonts w:ascii="Georgia" w:hAnsi="Georgia"/>
          <w:sz w:val="32"/>
        </w:rPr>
        <w:t xml:space="preserve">en vrai héros </w:t>
      </w:r>
      <w:r w:rsidR="00BD6FF8">
        <w:rPr>
          <w:rFonts w:ascii="Georgia" w:hAnsi="Georgia"/>
          <w:sz w:val="32"/>
        </w:rPr>
        <w:t>se</w:t>
      </w:r>
      <w:r w:rsidRPr="007A6F8D">
        <w:rPr>
          <w:rFonts w:ascii="Georgia" w:hAnsi="Georgia"/>
          <w:sz w:val="32"/>
        </w:rPr>
        <w:t>r Loras ne manquerait pas de tuer. Il n</w:t>
      </w:r>
      <w:r w:rsidR="00842F6D">
        <w:rPr>
          <w:rFonts w:ascii="Georgia" w:hAnsi="Georgia"/>
          <w:sz w:val="32"/>
        </w:rPr>
        <w:t>’</w:t>
      </w:r>
      <w:r w:rsidRPr="007A6F8D">
        <w:rPr>
          <w:rFonts w:ascii="Georgia" w:hAnsi="Georgia"/>
          <w:sz w:val="32"/>
        </w:rPr>
        <w:t>était jusqu</w:t>
      </w:r>
      <w:r w:rsidR="00842F6D">
        <w:rPr>
          <w:rFonts w:ascii="Georgia" w:hAnsi="Georgia"/>
          <w:sz w:val="32"/>
        </w:rPr>
        <w:t>’</w:t>
      </w:r>
      <w:r w:rsidRPr="007A6F8D">
        <w:rPr>
          <w:rFonts w:ascii="Georgia" w:hAnsi="Georgia"/>
          <w:sz w:val="32"/>
        </w:rPr>
        <w:t>à son</w:t>
      </w:r>
      <w:r w:rsidR="007A6F8D" w:rsidRPr="007A6F8D">
        <w:rPr>
          <w:rFonts w:ascii="Georgia" w:hAnsi="Georgia"/>
          <w:i/>
          <w:sz w:val="32"/>
        </w:rPr>
        <w:t xml:space="preserve"> aspect</w:t>
      </w:r>
      <w:r w:rsidRPr="007A6F8D">
        <w:rPr>
          <w:rFonts w:ascii="Georgia" w:hAnsi="Georgia"/>
          <w:sz w:val="32"/>
        </w:rPr>
        <w:t xml:space="preserve"> qui n</w:t>
      </w:r>
      <w:r w:rsidR="00842F6D">
        <w:rPr>
          <w:rFonts w:ascii="Georgia" w:hAnsi="Georgia"/>
          <w:sz w:val="32"/>
        </w:rPr>
        <w:t>’</w:t>
      </w:r>
      <w:r w:rsidRPr="007A6F8D">
        <w:rPr>
          <w:rFonts w:ascii="Georgia" w:hAnsi="Georgia"/>
          <w:sz w:val="32"/>
        </w:rPr>
        <w:t>avérât ser Loras tel. Il était si beau, si mince, les roses d</w:t>
      </w:r>
      <w:r w:rsidR="00842F6D">
        <w:rPr>
          <w:rFonts w:ascii="Georgia" w:hAnsi="Georgia"/>
          <w:sz w:val="32"/>
        </w:rPr>
        <w:t>’</w:t>
      </w:r>
      <w:r w:rsidRPr="007A6F8D">
        <w:rPr>
          <w:rFonts w:ascii="Georgia" w:hAnsi="Georgia"/>
          <w:sz w:val="32"/>
        </w:rPr>
        <w:t xml:space="preserve">or </w:t>
      </w:r>
      <w:r w:rsidR="00BD6FF8" w:rsidRPr="007A6F8D">
        <w:rPr>
          <w:rFonts w:ascii="Georgia" w:hAnsi="Georgia"/>
          <w:sz w:val="32"/>
        </w:rPr>
        <w:t>soulignaient</w:t>
      </w:r>
      <w:r w:rsidRPr="007A6F8D">
        <w:rPr>
          <w:rFonts w:ascii="Georgia" w:hAnsi="Georgia"/>
          <w:sz w:val="32"/>
        </w:rPr>
        <w:t xml:space="preserve"> si galamment la finesse de sa </w:t>
      </w:r>
      <w:r w:rsidR="00BD6FF8">
        <w:rPr>
          <w:rFonts w:ascii="Georgia" w:hAnsi="Georgia"/>
          <w:sz w:val="32"/>
        </w:rPr>
        <w:t>taille, son opulente chevelure b</w:t>
      </w:r>
      <w:r w:rsidRPr="007A6F8D">
        <w:rPr>
          <w:rFonts w:ascii="Georgia" w:hAnsi="Georgia"/>
          <w:sz w:val="32"/>
        </w:rPr>
        <w:t>rune lui retombait avec tant de grâce dans les yeux... Et, là-dessus, ?</w:t>
      </w:r>
      <w:r w:rsidR="00BD6FF8">
        <w:rPr>
          <w:rFonts w:ascii="Georgia" w:hAnsi="Georgia"/>
          <w:sz w:val="32"/>
        </w:rPr>
        <w:t xml:space="preserve"> Pè</w:t>
      </w:r>
      <w:r w:rsidRPr="007A6F8D">
        <w:rPr>
          <w:rFonts w:ascii="Georgia" w:hAnsi="Georgia"/>
          <w:sz w:val="32"/>
        </w:rPr>
        <w:t>re le</w:t>
      </w:r>
      <w:r w:rsidR="007A6F8D" w:rsidRPr="007A6F8D">
        <w:rPr>
          <w:rFonts w:ascii="Georgia" w:hAnsi="Georgia"/>
          <w:i/>
          <w:sz w:val="32"/>
        </w:rPr>
        <w:t xml:space="preserve"> refusait</w:t>
      </w:r>
      <w:r w:rsidRPr="007A6F8D">
        <w:rPr>
          <w:rFonts w:ascii="Georgia" w:hAnsi="Georgia"/>
          <w:sz w:val="32"/>
        </w:rPr>
        <w:t xml:space="preserve"> ! Elle en avait été bouleversée au-delà de toute </w:t>
      </w:r>
      <w:r w:rsidR="00BD6FF8">
        <w:rPr>
          <w:rFonts w:ascii="Georgia" w:hAnsi="Georgia"/>
          <w:sz w:val="32"/>
        </w:rPr>
        <w:t>ex</w:t>
      </w:r>
      <w:r w:rsidRPr="007A6F8D">
        <w:rPr>
          <w:rFonts w:ascii="Georgia" w:hAnsi="Georgia"/>
          <w:sz w:val="32"/>
        </w:rPr>
        <w:t>pression. Tellement bouleversée qu</w:t>
      </w:r>
      <w:r w:rsidR="00842F6D">
        <w:rPr>
          <w:rFonts w:ascii="Georgia" w:hAnsi="Georgia"/>
          <w:sz w:val="32"/>
        </w:rPr>
        <w:t>’</w:t>
      </w:r>
      <w:r w:rsidRPr="007A6F8D">
        <w:rPr>
          <w:rFonts w:ascii="Georgia" w:hAnsi="Georgia"/>
          <w:sz w:val="32"/>
        </w:rPr>
        <w:t>elle n</w:t>
      </w:r>
      <w:r w:rsidR="00842F6D">
        <w:rPr>
          <w:rFonts w:ascii="Georgia" w:hAnsi="Georgia"/>
          <w:sz w:val="32"/>
        </w:rPr>
        <w:t>’</w:t>
      </w:r>
      <w:r w:rsidRPr="007A6F8D">
        <w:rPr>
          <w:rFonts w:ascii="Georgia" w:hAnsi="Georgia"/>
          <w:sz w:val="32"/>
        </w:rPr>
        <w:t>avait cessé d</w:t>
      </w:r>
      <w:r w:rsidR="00842F6D">
        <w:rPr>
          <w:rFonts w:ascii="Georgia" w:hAnsi="Georgia"/>
          <w:sz w:val="32"/>
        </w:rPr>
        <w:t>’</w:t>
      </w:r>
      <w:r w:rsidRPr="007A6F8D">
        <w:rPr>
          <w:rFonts w:ascii="Georgia" w:hAnsi="Georgia"/>
          <w:sz w:val="32"/>
        </w:rPr>
        <w:t xml:space="preserve">exprimer </w:t>
      </w:r>
      <w:r w:rsidR="00BD6FF8">
        <w:rPr>
          <w:rFonts w:ascii="Georgia" w:hAnsi="Georgia"/>
          <w:sz w:val="32"/>
        </w:rPr>
        <w:t>son</w:t>
      </w:r>
      <w:r w:rsidRPr="007A6F8D">
        <w:rPr>
          <w:rFonts w:ascii="Georgia" w:hAnsi="Georgia"/>
          <w:sz w:val="32"/>
        </w:rPr>
        <w:t xml:space="preserve"> désarroi, dans les escaliers des t</w:t>
      </w:r>
      <w:r w:rsidR="00BD6FF8">
        <w:rPr>
          <w:rFonts w:ascii="Georgia" w:hAnsi="Georgia"/>
          <w:sz w:val="32"/>
        </w:rPr>
        <w:t>ribunes, à septa Mordane, et po</w:t>
      </w:r>
      <w:r w:rsidRPr="007A6F8D">
        <w:rPr>
          <w:rFonts w:ascii="Georgia" w:hAnsi="Georgia"/>
          <w:sz w:val="32"/>
        </w:rPr>
        <w:t>ur s</w:t>
      </w:r>
      <w:r w:rsidR="00842F6D">
        <w:rPr>
          <w:rFonts w:ascii="Georgia" w:hAnsi="Georgia"/>
          <w:sz w:val="32"/>
        </w:rPr>
        <w:t>’</w:t>
      </w:r>
      <w:r w:rsidRPr="007A6F8D">
        <w:rPr>
          <w:rFonts w:ascii="Georgia" w:hAnsi="Georgia"/>
          <w:sz w:val="32"/>
        </w:rPr>
        <w:t>entendre riposter quoi, je vous prie ? Simplement qu</w:t>
      </w:r>
      <w:r w:rsidR="00842F6D">
        <w:rPr>
          <w:rFonts w:ascii="Georgia" w:hAnsi="Georgia"/>
          <w:sz w:val="32"/>
        </w:rPr>
        <w:t>’</w:t>
      </w:r>
      <w:r w:rsidR="00BD6FF8">
        <w:rPr>
          <w:rFonts w:ascii="Georgia" w:hAnsi="Georgia"/>
          <w:sz w:val="32"/>
        </w:rPr>
        <w:t>une de</w:t>
      </w:r>
      <w:r w:rsidRPr="007A6F8D">
        <w:rPr>
          <w:rFonts w:ascii="Georgia" w:hAnsi="Georgia"/>
          <w:sz w:val="32"/>
        </w:rPr>
        <w:t>moiselle digne de ce nom ne discutait pas les arrêts du seigneur son père.</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C</w:t>
      </w:r>
      <w:r w:rsidR="00842F6D">
        <w:rPr>
          <w:rFonts w:ascii="Georgia" w:hAnsi="Georgia"/>
          <w:sz w:val="32"/>
        </w:rPr>
        <w:t>’</w:t>
      </w:r>
      <w:r w:rsidRPr="007A6F8D">
        <w:rPr>
          <w:rFonts w:ascii="Georgia" w:hAnsi="Georgia"/>
          <w:sz w:val="32"/>
        </w:rPr>
        <w:t>est là qu</w:t>
      </w:r>
      <w:r w:rsidR="00842F6D">
        <w:rPr>
          <w:rFonts w:ascii="Georgia" w:hAnsi="Georgia"/>
          <w:sz w:val="32"/>
        </w:rPr>
        <w:t>’</w:t>
      </w:r>
      <w:r w:rsidRPr="007A6F8D">
        <w:rPr>
          <w:rFonts w:ascii="Georgia" w:hAnsi="Georgia"/>
          <w:sz w:val="32"/>
        </w:rPr>
        <w:t>était intervenu lord Baelish. « Je serais moins affir</w:t>
      </w:r>
      <w:r w:rsidR="00BD6FF8">
        <w:rPr>
          <w:rFonts w:ascii="Georgia" w:hAnsi="Georgia"/>
          <w:sz w:val="32"/>
        </w:rPr>
        <w:t>ma</w:t>
      </w:r>
      <w:r w:rsidRPr="007A6F8D">
        <w:rPr>
          <w:rFonts w:ascii="Georgia" w:hAnsi="Georgia"/>
          <w:sz w:val="32"/>
        </w:rPr>
        <w:t>tif que vous, septa. Certains arrêts du seigneur son père mériteraient</w:t>
      </w:r>
      <w:r w:rsidR="007A6F8D" w:rsidRPr="007A6F8D">
        <w:rPr>
          <w:rFonts w:ascii="Georgia" w:hAnsi="Georgia"/>
          <w:sz w:val="32"/>
          <w:vertAlign w:val="superscript"/>
        </w:rPr>
        <w:t xml:space="preserve"> </w:t>
      </w:r>
      <w:r w:rsidRPr="007A6F8D">
        <w:rPr>
          <w:rFonts w:ascii="Georgia" w:hAnsi="Georgia"/>
          <w:sz w:val="32"/>
        </w:rPr>
        <w:t>un brin de discussion. La sagesse de la demoiselle n</w:t>
      </w:r>
      <w:r w:rsidR="00842F6D">
        <w:rPr>
          <w:rFonts w:ascii="Georgia" w:hAnsi="Georgia"/>
          <w:sz w:val="32"/>
        </w:rPr>
        <w:t>’</w:t>
      </w:r>
      <w:r w:rsidRPr="007A6F8D">
        <w:rPr>
          <w:rFonts w:ascii="Georgia" w:hAnsi="Georgia"/>
          <w:sz w:val="32"/>
        </w:rPr>
        <w:t>a d</w:t>
      </w:r>
      <w:r w:rsidR="00842F6D">
        <w:rPr>
          <w:rFonts w:ascii="Georgia" w:hAnsi="Georgia"/>
          <w:sz w:val="32"/>
        </w:rPr>
        <w:t>’</w:t>
      </w:r>
      <w:r w:rsidRPr="007A6F8D">
        <w:rPr>
          <w:rFonts w:ascii="Georgia" w:hAnsi="Georgia"/>
          <w:sz w:val="32"/>
        </w:rPr>
        <w:t>égale</w:t>
      </w:r>
      <w:r w:rsidR="00BD6FF8" w:rsidRPr="00BD6FF8">
        <w:rPr>
          <w:rFonts w:ascii="Georgia" w:hAnsi="Georgia"/>
          <w:sz w:val="32"/>
        </w:rPr>
        <w:t xml:space="preserve"> que</w:t>
      </w:r>
      <w:r w:rsidR="007A6F8D" w:rsidRPr="00BD6FF8">
        <w:rPr>
          <w:rFonts w:ascii="Georgia" w:hAnsi="Georgia"/>
          <w:sz w:val="32"/>
        </w:rPr>
        <w:t xml:space="preserve"> </w:t>
      </w:r>
      <w:r w:rsidRPr="007A6F8D">
        <w:rPr>
          <w:rFonts w:ascii="Georgia" w:hAnsi="Georgia"/>
          <w:sz w:val="32"/>
        </w:rPr>
        <w:t>ses appas. » Et il balaya le sol d</w:t>
      </w:r>
      <w:r w:rsidR="00842F6D">
        <w:rPr>
          <w:rFonts w:ascii="Georgia" w:hAnsi="Georgia"/>
          <w:sz w:val="32"/>
        </w:rPr>
        <w:t>’</w:t>
      </w:r>
      <w:r w:rsidRPr="007A6F8D">
        <w:rPr>
          <w:rFonts w:ascii="Georgia" w:hAnsi="Georgia"/>
          <w:sz w:val="32"/>
        </w:rPr>
        <w:t>une révérence d</w:t>
      </w:r>
      <w:r w:rsidR="00842F6D">
        <w:rPr>
          <w:rFonts w:ascii="Georgia" w:hAnsi="Georgia"/>
          <w:sz w:val="32"/>
        </w:rPr>
        <w:t>’</w:t>
      </w:r>
      <w:r w:rsidRPr="007A6F8D">
        <w:rPr>
          <w:rFonts w:ascii="Georgia" w:hAnsi="Georgia"/>
          <w:sz w:val="32"/>
        </w:rPr>
        <w:t>une telle solenn</w:t>
      </w:r>
      <w:r w:rsidR="00BD6FF8">
        <w:rPr>
          <w:rFonts w:ascii="Georgia" w:hAnsi="Georgia"/>
          <w:sz w:val="32"/>
        </w:rPr>
        <w:t>ité</w:t>
      </w:r>
      <w:r w:rsidRPr="007A6F8D">
        <w:rPr>
          <w:rFonts w:ascii="Georgia" w:hAnsi="Georgia"/>
          <w:sz w:val="32"/>
        </w:rPr>
        <w:t xml:space="preserve"> qu</w:t>
      </w:r>
      <w:r w:rsidR="00842F6D">
        <w:rPr>
          <w:rFonts w:ascii="Georgia" w:hAnsi="Georgia"/>
          <w:sz w:val="32"/>
        </w:rPr>
        <w:t>’</w:t>
      </w:r>
      <w:r w:rsidRPr="007A6F8D">
        <w:rPr>
          <w:rFonts w:ascii="Georgia" w:hAnsi="Georgia"/>
          <w:sz w:val="32"/>
        </w:rPr>
        <w:t>encore à présent Sansa doutait si c</w:t>
      </w:r>
      <w:r w:rsidR="00842F6D">
        <w:rPr>
          <w:rFonts w:ascii="Georgia" w:hAnsi="Georgia"/>
          <w:sz w:val="32"/>
        </w:rPr>
        <w:t>’</w:t>
      </w:r>
      <w:r w:rsidRPr="007A6F8D">
        <w:rPr>
          <w:rFonts w:ascii="Georgia" w:hAnsi="Georgia"/>
          <w:sz w:val="32"/>
        </w:rPr>
        <w:t>était hommage ou dérision.</w:t>
      </w:r>
    </w:p>
    <w:p w:rsidR="00F170CC" w:rsidRPr="007A6F8D" w:rsidRDefault="00F170CC" w:rsidP="007A6F8D">
      <w:pPr>
        <w:ind w:firstLine="720"/>
        <w:jc w:val="both"/>
        <w:rPr>
          <w:rFonts w:ascii="Georgia" w:hAnsi="Georgia"/>
          <w:sz w:val="32"/>
        </w:rPr>
      </w:pPr>
      <w:r w:rsidRPr="007A6F8D">
        <w:rPr>
          <w:rFonts w:ascii="Georgia" w:hAnsi="Georgia"/>
          <w:sz w:val="32"/>
        </w:rPr>
        <w:t>Toujours est-il que septa Mordane s</w:t>
      </w:r>
      <w:r w:rsidR="00842F6D">
        <w:rPr>
          <w:rFonts w:ascii="Georgia" w:hAnsi="Georgia"/>
          <w:sz w:val="32"/>
        </w:rPr>
        <w:t>’</w:t>
      </w:r>
      <w:r w:rsidRPr="007A6F8D">
        <w:rPr>
          <w:rFonts w:ascii="Georgia" w:hAnsi="Georgia"/>
          <w:sz w:val="32"/>
        </w:rPr>
        <w:t>était montrée</w:t>
      </w:r>
      <w:r w:rsidR="007A6F8D" w:rsidRPr="007A6F8D">
        <w:rPr>
          <w:rFonts w:ascii="Georgia" w:hAnsi="Georgia"/>
          <w:i/>
          <w:sz w:val="32"/>
        </w:rPr>
        <w:t xml:space="preserve"> très très</w:t>
      </w:r>
      <w:r w:rsidRPr="007A6F8D">
        <w:rPr>
          <w:rFonts w:ascii="Georgia" w:hAnsi="Georgia"/>
          <w:sz w:val="32"/>
        </w:rPr>
        <w:t xml:space="preserve"> </w:t>
      </w:r>
      <w:r w:rsidR="00BD6FF8" w:rsidRPr="007A6F8D">
        <w:rPr>
          <w:rFonts w:ascii="Georgia" w:hAnsi="Georgia"/>
          <w:sz w:val="32"/>
        </w:rPr>
        <w:t>choqué</w:t>
      </w:r>
      <w:r w:rsidR="00BD6FF8">
        <w:rPr>
          <w:rFonts w:ascii="Georgia" w:hAnsi="Georgia"/>
          <w:sz w:val="32"/>
        </w:rPr>
        <w:t>e</w:t>
      </w:r>
      <w:r w:rsidRPr="007A6F8D">
        <w:rPr>
          <w:rFonts w:ascii="Georgia" w:hAnsi="Georgia"/>
          <w:sz w:val="32"/>
        </w:rPr>
        <w:t xml:space="preserve"> que lord Baelish eût surpris leur conversation. « La petite ne faisa</w:t>
      </w:r>
      <w:r w:rsidR="00BD6FF8">
        <w:rPr>
          <w:rFonts w:ascii="Georgia" w:hAnsi="Georgia"/>
          <w:sz w:val="32"/>
        </w:rPr>
        <w:t>it</w:t>
      </w:r>
      <w:r w:rsidRPr="007A6F8D">
        <w:rPr>
          <w:rFonts w:ascii="Georgia" w:hAnsi="Georgia"/>
          <w:sz w:val="32"/>
        </w:rPr>
        <w:t xml:space="preserve"> que jaser, messire.</w:t>
      </w:r>
      <w:r w:rsidR="007A6F8D" w:rsidRPr="00BD6FF8">
        <w:rPr>
          <w:rFonts w:ascii="Georgia" w:hAnsi="Georgia"/>
          <w:sz w:val="32"/>
        </w:rPr>
        <w:t xml:space="preserve"> A l</w:t>
      </w:r>
      <w:r w:rsidR="00842F6D" w:rsidRPr="00BD6FF8">
        <w:rPr>
          <w:rFonts w:ascii="Georgia" w:hAnsi="Georgia"/>
          <w:sz w:val="32"/>
        </w:rPr>
        <w:t>’</w:t>
      </w:r>
      <w:r w:rsidR="007A6F8D" w:rsidRPr="00BD6FF8">
        <w:rPr>
          <w:rFonts w:ascii="Georgia" w:hAnsi="Georgia"/>
          <w:sz w:val="32"/>
        </w:rPr>
        <w:t>étourdie,</w:t>
      </w:r>
      <w:r w:rsidRPr="007A6F8D">
        <w:rPr>
          <w:rFonts w:ascii="Georgia" w:hAnsi="Georgia"/>
          <w:sz w:val="32"/>
        </w:rPr>
        <w:t xml:space="preserve"> sans ma</w:t>
      </w:r>
      <w:r w:rsidR="007A6F8D" w:rsidRPr="00BD6FF8">
        <w:rPr>
          <w:rFonts w:ascii="Georgia" w:hAnsi="Georgia"/>
          <w:sz w:val="32"/>
        </w:rPr>
        <w:t>le</w:t>
      </w:r>
      <w:r w:rsidRPr="007A6F8D">
        <w:rPr>
          <w:rFonts w:ascii="Georgia" w:hAnsi="Georgia"/>
          <w:sz w:val="32"/>
        </w:rPr>
        <w:t xml:space="preserve"> intention. Des propos en l</w:t>
      </w:r>
      <w:r w:rsidR="00842F6D">
        <w:rPr>
          <w:rFonts w:ascii="Georgia" w:hAnsi="Georgia"/>
          <w:sz w:val="32"/>
        </w:rPr>
        <w:t>’</w:t>
      </w:r>
      <w:r w:rsidRPr="007A6F8D">
        <w:rPr>
          <w:rFonts w:ascii="Georgia" w:hAnsi="Georgia"/>
          <w:sz w:val="32"/>
        </w:rPr>
        <w:t>air... »</w:t>
      </w:r>
    </w:p>
    <w:p w:rsidR="00F170CC" w:rsidRPr="007A6F8D" w:rsidRDefault="00F170CC" w:rsidP="007A6F8D">
      <w:pPr>
        <w:ind w:firstLine="720"/>
        <w:jc w:val="both"/>
        <w:rPr>
          <w:rFonts w:ascii="Georgia" w:hAnsi="Georgia"/>
          <w:sz w:val="32"/>
        </w:rPr>
      </w:pPr>
      <w:r w:rsidRPr="007A6F8D">
        <w:rPr>
          <w:rFonts w:ascii="Georgia" w:hAnsi="Georgia"/>
          <w:sz w:val="32"/>
        </w:rPr>
        <w:t>Il tripota sa barbichette. «</w:t>
      </w:r>
      <w:r w:rsidR="00BD6FF8">
        <w:rPr>
          <w:rFonts w:ascii="Georgia" w:hAnsi="Georgia"/>
          <w:sz w:val="32"/>
        </w:rPr>
        <w:t xml:space="preserve"> </w:t>
      </w:r>
      <w:r w:rsidRPr="007A6F8D">
        <w:rPr>
          <w:rFonts w:ascii="Georgia" w:hAnsi="Georgia"/>
          <w:sz w:val="32"/>
        </w:rPr>
        <w:t>En l</w:t>
      </w:r>
      <w:r w:rsidR="00842F6D">
        <w:rPr>
          <w:rFonts w:ascii="Georgia" w:hAnsi="Georgia"/>
          <w:sz w:val="32"/>
        </w:rPr>
        <w:t>’</w:t>
      </w:r>
      <w:r w:rsidRPr="007A6F8D">
        <w:rPr>
          <w:rFonts w:ascii="Georgia" w:hAnsi="Georgia"/>
          <w:sz w:val="32"/>
        </w:rPr>
        <w:t>air? voire... Dis-moi, mignonne</w:t>
      </w:r>
      <w:r w:rsidR="00BD6FF8">
        <w:rPr>
          <w:rFonts w:ascii="Georgia" w:hAnsi="Georgia"/>
          <w:sz w:val="32"/>
        </w:rPr>
        <w:t>,</w:t>
      </w:r>
      <w:r w:rsidRPr="007A6F8D">
        <w:rPr>
          <w:rFonts w:ascii="Georgia" w:hAnsi="Georgia"/>
          <w:sz w:val="32"/>
        </w:rPr>
        <w:t xml:space="preserve"> pourquoi tu aurais envoyé ser Loras, toi ? »</w:t>
      </w:r>
    </w:p>
    <w:p w:rsidR="00F170CC" w:rsidRPr="007A6F8D" w:rsidRDefault="00F170CC" w:rsidP="007A6F8D">
      <w:pPr>
        <w:ind w:firstLine="720"/>
        <w:jc w:val="both"/>
        <w:rPr>
          <w:rFonts w:ascii="Georgia" w:hAnsi="Georgia"/>
          <w:sz w:val="32"/>
        </w:rPr>
      </w:pPr>
      <w:r w:rsidRPr="007A6F8D">
        <w:rPr>
          <w:rFonts w:ascii="Georgia" w:hAnsi="Georgia"/>
          <w:sz w:val="32"/>
        </w:rPr>
        <w:t>Prise au dépourvu, Sansa ne put esquiver de justifier son choix par héros et monstres interposés. Le conseiller du roi sourit. « Je n</w:t>
      </w:r>
      <w:r w:rsidR="00842F6D">
        <w:rPr>
          <w:rFonts w:ascii="Georgia" w:hAnsi="Georgia"/>
          <w:sz w:val="32"/>
        </w:rPr>
        <w:t>’</w:t>
      </w:r>
      <w:r w:rsidRPr="007A6F8D">
        <w:rPr>
          <w:rFonts w:ascii="Georgia" w:hAnsi="Georgia"/>
          <w:sz w:val="32"/>
        </w:rPr>
        <w:t xml:space="preserve">aurais certes pas invoqué ces motifs, mais... » Du pouce, il lui flatta </w:t>
      </w:r>
      <w:r w:rsidR="00BD6FF8" w:rsidRPr="007A6F8D">
        <w:rPr>
          <w:rFonts w:ascii="Georgia" w:hAnsi="Georgia"/>
          <w:sz w:val="32"/>
        </w:rPr>
        <w:t>légèrement</w:t>
      </w:r>
      <w:r w:rsidRPr="007A6F8D">
        <w:rPr>
          <w:rFonts w:ascii="Georgia" w:hAnsi="Georgia"/>
          <w:sz w:val="32"/>
        </w:rPr>
        <w:t xml:space="preserve"> la joue, suivant la courbe de la pommette. « La vie n</w:t>
      </w:r>
      <w:r w:rsidR="00842F6D">
        <w:rPr>
          <w:rFonts w:ascii="Georgia" w:hAnsi="Georgia"/>
          <w:sz w:val="32"/>
        </w:rPr>
        <w:t>’</w:t>
      </w:r>
      <w:r w:rsidRPr="007A6F8D">
        <w:rPr>
          <w:rFonts w:ascii="Georgia" w:hAnsi="Georgia"/>
          <w:sz w:val="32"/>
        </w:rPr>
        <w:t>est pas une chanson, ma douce. Tu risques de l</w:t>
      </w:r>
      <w:r w:rsidR="00842F6D">
        <w:rPr>
          <w:rFonts w:ascii="Georgia" w:hAnsi="Georgia"/>
          <w:sz w:val="32"/>
        </w:rPr>
        <w:t>’</w:t>
      </w:r>
      <w:r w:rsidRPr="007A6F8D">
        <w:rPr>
          <w:rFonts w:ascii="Georgia" w:hAnsi="Georgia"/>
          <w:sz w:val="32"/>
        </w:rPr>
        <w:t>apprendre un jour à tes cruels dépens. »</w:t>
      </w:r>
    </w:p>
    <w:p w:rsidR="00F170CC" w:rsidRPr="007A6F8D" w:rsidRDefault="00F170CC" w:rsidP="007A6F8D">
      <w:pPr>
        <w:ind w:firstLine="720"/>
        <w:jc w:val="both"/>
        <w:rPr>
          <w:rFonts w:ascii="Georgia" w:hAnsi="Georgia"/>
          <w:sz w:val="32"/>
        </w:rPr>
      </w:pPr>
      <w:r w:rsidRPr="007A6F8D">
        <w:rPr>
          <w:rFonts w:ascii="Georgia" w:hAnsi="Georgia"/>
          <w:sz w:val="32"/>
        </w:rPr>
        <w:t>Tous ces détails-là, Sansa répugnait à les livrer à sa confidente. Rien que d</w:t>
      </w:r>
      <w:r w:rsidR="00842F6D">
        <w:rPr>
          <w:rFonts w:ascii="Georgia" w:hAnsi="Georgia"/>
          <w:sz w:val="32"/>
        </w:rPr>
        <w:t>’</w:t>
      </w:r>
      <w:r w:rsidRPr="007A6F8D">
        <w:rPr>
          <w:rFonts w:ascii="Georgia" w:hAnsi="Georgia"/>
          <w:sz w:val="32"/>
        </w:rPr>
        <w:t>y penser la chavirait trop.</w:t>
      </w:r>
    </w:p>
    <w:p w:rsidR="00F170CC" w:rsidRPr="007A6F8D" w:rsidRDefault="00F170CC" w:rsidP="007A6F8D">
      <w:pPr>
        <w:ind w:firstLine="720"/>
        <w:jc w:val="both"/>
        <w:rPr>
          <w:rFonts w:ascii="Georgia" w:hAnsi="Georgia"/>
          <w:sz w:val="32"/>
        </w:rPr>
      </w:pPr>
      <w:r w:rsidRPr="007A6F8D">
        <w:rPr>
          <w:rFonts w:ascii="Georgia" w:hAnsi="Georgia"/>
          <w:sz w:val="32"/>
        </w:rPr>
        <w:t xml:space="preserve">« Lord Eddard ne pouvait envoyer ser Loras, déclara </w:t>
      </w:r>
      <w:r w:rsidR="00BD6FF8" w:rsidRPr="007A6F8D">
        <w:rPr>
          <w:rFonts w:ascii="Georgia" w:hAnsi="Georgia"/>
          <w:sz w:val="32"/>
        </w:rPr>
        <w:t>sentencieusement</w:t>
      </w:r>
      <w:r w:rsidRPr="007A6F8D">
        <w:rPr>
          <w:rFonts w:ascii="Georgia" w:hAnsi="Georgia"/>
          <w:sz w:val="32"/>
        </w:rPr>
        <w:t xml:space="preserve"> Jeyne.</w:t>
      </w:r>
      <w:r w:rsidR="0033610A">
        <w:rPr>
          <w:rFonts w:ascii="Georgia" w:hAnsi="Georgia"/>
          <w:sz w:val="32"/>
        </w:rPr>
        <w:t xml:space="preserve"> Mais il aurait dû envoyer ser Il</w:t>
      </w:r>
      <w:r w:rsidRPr="007A6F8D">
        <w:rPr>
          <w:rFonts w:ascii="Georgia" w:hAnsi="Georgia"/>
          <w:sz w:val="32"/>
        </w:rPr>
        <w:t>yn. »</w:t>
      </w:r>
    </w:p>
    <w:p w:rsidR="00F170CC" w:rsidRPr="007A6F8D" w:rsidRDefault="00F170CC" w:rsidP="007A6F8D">
      <w:pPr>
        <w:ind w:firstLine="720"/>
        <w:jc w:val="both"/>
        <w:rPr>
          <w:rFonts w:ascii="Georgia" w:hAnsi="Georgia"/>
          <w:sz w:val="32"/>
        </w:rPr>
      </w:pPr>
      <w:r w:rsidRPr="007A6F8D">
        <w:rPr>
          <w:rFonts w:ascii="Georgia" w:hAnsi="Georgia"/>
          <w:sz w:val="32"/>
        </w:rPr>
        <w:t>A ce seul nom, Sansa frissonna. La vue de ser Ilyn Payne la faisait invariablement grelotter. Elle avait l</w:t>
      </w:r>
      <w:r w:rsidR="00842F6D">
        <w:rPr>
          <w:rFonts w:ascii="Georgia" w:hAnsi="Georgia"/>
          <w:sz w:val="32"/>
        </w:rPr>
        <w:t>’</w:t>
      </w:r>
      <w:r w:rsidRPr="007A6F8D">
        <w:rPr>
          <w:rFonts w:ascii="Georgia" w:hAnsi="Georgia"/>
          <w:sz w:val="32"/>
        </w:rPr>
        <w:t>impression que sur sa peau nue traînassait une limace morte. « Il a tout d</w:t>
      </w:r>
      <w:r w:rsidR="00842F6D">
        <w:rPr>
          <w:rFonts w:ascii="Georgia" w:hAnsi="Georgia"/>
          <w:sz w:val="32"/>
        </w:rPr>
        <w:t>’</w:t>
      </w:r>
      <w:r w:rsidRPr="007A6F8D">
        <w:rPr>
          <w:rFonts w:ascii="Georgia" w:hAnsi="Georgia"/>
          <w:sz w:val="32"/>
        </w:rPr>
        <w:t>un</w:t>
      </w:r>
      <w:r w:rsidR="007A6F8D" w:rsidRPr="007A6F8D">
        <w:rPr>
          <w:rFonts w:ascii="Georgia" w:hAnsi="Georgia"/>
          <w:i/>
          <w:sz w:val="32"/>
        </w:rPr>
        <w:t xml:space="preserve"> second</w:t>
      </w:r>
      <w:r w:rsidRPr="007A6F8D">
        <w:rPr>
          <w:rFonts w:ascii="Georgia" w:hAnsi="Georgia"/>
          <w:sz w:val="32"/>
        </w:rPr>
        <w:t xml:space="preserve"> monstre. Je me félicite que Père ne l</w:t>
      </w:r>
      <w:r w:rsidR="00842F6D">
        <w:rPr>
          <w:rFonts w:ascii="Georgia" w:hAnsi="Georgia"/>
          <w:sz w:val="32"/>
        </w:rPr>
        <w:t>’</w:t>
      </w:r>
      <w:r w:rsidRPr="007A6F8D">
        <w:rPr>
          <w:rFonts w:ascii="Georgia" w:hAnsi="Georgia"/>
          <w:sz w:val="32"/>
        </w:rPr>
        <w:t>ait pas choisi.</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Comme héros, toujours, lord Béric vaut bien ser Loras. Il est aussi brave que chevaleresque.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présume », dit Sansa, sceptique. Sans être précisément mal de sa personne, non, Béric Dondarrion était abominablement</w:t>
      </w:r>
      <w:r w:rsidRPr="007A6F8D">
        <w:rPr>
          <w:rFonts w:ascii="Georgia" w:hAnsi="Georgia"/>
          <w:i/>
          <w:sz w:val="32"/>
        </w:rPr>
        <w:t xml:space="preserve"> vieux </w:t>
      </w:r>
      <w:r w:rsidR="0033610A" w:rsidRPr="0033610A">
        <w:rPr>
          <w:rFonts w:ascii="Georgia" w:hAnsi="Georgia"/>
          <w:i/>
          <w:sz w:val="32"/>
        </w:rPr>
        <w:t>–</w:t>
      </w:r>
      <w:r w:rsidRPr="007A6F8D">
        <w:rPr>
          <w:rFonts w:ascii="Georgia" w:hAnsi="Georgia"/>
          <w:i/>
          <w:sz w:val="32"/>
        </w:rPr>
        <w:t xml:space="preserve"> </w:t>
      </w:r>
      <w:r w:rsidR="00F170CC" w:rsidRPr="007A6F8D">
        <w:rPr>
          <w:rFonts w:ascii="Georgia" w:hAnsi="Georgia"/>
          <w:sz w:val="32"/>
        </w:rPr>
        <w:t>près de vingt-deux ans ! Tout sauf un rival pour l</w:t>
      </w:r>
      <w:r w:rsidR="00842F6D">
        <w:rPr>
          <w:rFonts w:ascii="Georgia" w:hAnsi="Georgia"/>
          <w:sz w:val="32"/>
        </w:rPr>
        <w:t>’</w:t>
      </w:r>
      <w:r w:rsidR="00F170CC" w:rsidRPr="007A6F8D">
        <w:rPr>
          <w:rFonts w:ascii="Georgia" w:hAnsi="Georgia"/>
          <w:sz w:val="32"/>
        </w:rPr>
        <w:t xml:space="preserve">incomparable </w:t>
      </w:r>
      <w:r w:rsidR="0033610A" w:rsidRPr="007A6F8D">
        <w:rPr>
          <w:rFonts w:ascii="Georgia" w:hAnsi="Georgia"/>
          <w:sz w:val="32"/>
        </w:rPr>
        <w:t>chevalier</w:t>
      </w:r>
      <w:r w:rsidR="00F170CC" w:rsidRPr="007A6F8D">
        <w:rPr>
          <w:rFonts w:ascii="Georgia" w:hAnsi="Georgia"/>
          <w:sz w:val="32"/>
        </w:rPr>
        <w:t xml:space="preserve"> des Fleurs. Il est sûr que son coup de foudre pour lord Béric aveuglait cette pauvre idiote. Elle perdait la tête, aussi ! Oubliait-elle ce qu</w:t>
      </w:r>
      <w:r w:rsidR="00842F6D">
        <w:rPr>
          <w:rFonts w:ascii="Georgia" w:hAnsi="Georgia"/>
          <w:sz w:val="32"/>
        </w:rPr>
        <w:t>’</w:t>
      </w:r>
      <w:r w:rsidR="00F170CC" w:rsidRPr="007A6F8D">
        <w:rPr>
          <w:rFonts w:ascii="Georgia" w:hAnsi="Georgia"/>
          <w:sz w:val="32"/>
        </w:rPr>
        <w:t>était son père, un simple intendant ? Elle pouvait soupirer tout son soûl, la petite Poole... N</w:t>
      </w:r>
      <w:r w:rsidR="00842F6D">
        <w:rPr>
          <w:rFonts w:ascii="Georgia" w:hAnsi="Georgia"/>
          <w:sz w:val="32"/>
        </w:rPr>
        <w:t>’</w:t>
      </w:r>
      <w:r w:rsidR="00F170CC" w:rsidRPr="007A6F8D">
        <w:rPr>
          <w:rFonts w:ascii="Georgia" w:hAnsi="Georgia"/>
          <w:sz w:val="32"/>
        </w:rPr>
        <w:t>eût-il pas déjà le double de son âge, jamais lord Béric ne jetterait les yeux si bas !</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Comme il eût été discourtois, néanmoins, de la désabuser, Sansa sirota trois gouttes de lait et changea de sujet. «</w:t>
      </w:r>
      <w:r w:rsidR="0033610A">
        <w:rPr>
          <w:rFonts w:ascii="Georgia" w:hAnsi="Georgia"/>
          <w:sz w:val="32"/>
        </w:rPr>
        <w:t xml:space="preserve"> </w:t>
      </w:r>
      <w:r w:rsidRPr="007A6F8D">
        <w:rPr>
          <w:rFonts w:ascii="Georgia" w:hAnsi="Georgia"/>
          <w:sz w:val="32"/>
        </w:rPr>
        <w:t>J</w:t>
      </w:r>
      <w:r w:rsidR="00842F6D">
        <w:rPr>
          <w:rFonts w:ascii="Georgia" w:hAnsi="Georgia"/>
          <w:sz w:val="32"/>
        </w:rPr>
        <w:t>’</w:t>
      </w:r>
      <w:r w:rsidRPr="007A6F8D">
        <w:rPr>
          <w:rFonts w:ascii="Georgia" w:hAnsi="Georgia"/>
          <w:sz w:val="32"/>
        </w:rPr>
        <w:t>ai rêvé que l</w:t>
      </w:r>
      <w:r w:rsidR="00842F6D">
        <w:rPr>
          <w:rFonts w:ascii="Georgia" w:hAnsi="Georgia"/>
          <w:sz w:val="32"/>
        </w:rPr>
        <w:t>’</w:t>
      </w:r>
      <w:r w:rsidR="0033610A" w:rsidRPr="007A6F8D">
        <w:rPr>
          <w:rFonts w:ascii="Georgia" w:hAnsi="Georgia"/>
          <w:sz w:val="32"/>
        </w:rPr>
        <w:t>honneur</w:t>
      </w:r>
      <w:r w:rsidRPr="007A6F8D">
        <w:rPr>
          <w:rFonts w:ascii="Georgia" w:hAnsi="Georgia"/>
          <w:sz w:val="32"/>
        </w:rPr>
        <w:t xml:space="preserve"> de prendre le cerf blanc revenait à Joffrey », dit-elle. Il s</w:t>
      </w:r>
      <w:r w:rsidR="00842F6D">
        <w:rPr>
          <w:rFonts w:ascii="Georgia" w:hAnsi="Georgia"/>
          <w:sz w:val="32"/>
        </w:rPr>
        <w:t>’</w:t>
      </w:r>
      <w:r w:rsidRPr="007A6F8D">
        <w:rPr>
          <w:rFonts w:ascii="Georgia" w:hAnsi="Georgia"/>
          <w:sz w:val="32"/>
        </w:rPr>
        <w:t>agissait plus exactement d</w:t>
      </w:r>
      <w:r w:rsidR="00842F6D">
        <w:rPr>
          <w:rFonts w:ascii="Georgia" w:hAnsi="Georgia"/>
          <w:sz w:val="32"/>
        </w:rPr>
        <w:t>’</w:t>
      </w:r>
      <w:r w:rsidRPr="007A6F8D">
        <w:rPr>
          <w:rFonts w:ascii="Georgia" w:hAnsi="Georgia"/>
          <w:sz w:val="32"/>
        </w:rPr>
        <w:t>un vœu, mais « rêve » sonnait mieux, nul n</w:t>
      </w:r>
      <w:r w:rsidR="00842F6D">
        <w:rPr>
          <w:rFonts w:ascii="Georgia" w:hAnsi="Georgia"/>
          <w:sz w:val="32"/>
        </w:rPr>
        <w:t>’</w:t>
      </w:r>
      <w:r w:rsidR="0033610A" w:rsidRPr="007A6F8D">
        <w:rPr>
          <w:rFonts w:ascii="Georgia" w:hAnsi="Georgia"/>
          <w:sz w:val="32"/>
        </w:rPr>
        <w:t>ignorant</w:t>
      </w:r>
      <w:r w:rsidRPr="007A6F8D">
        <w:rPr>
          <w:rFonts w:ascii="Georgia" w:hAnsi="Georgia"/>
          <w:sz w:val="32"/>
        </w:rPr>
        <w:t xml:space="preserve"> que les rêves sont prophétiques et que l</w:t>
      </w:r>
      <w:r w:rsidR="00842F6D">
        <w:rPr>
          <w:rFonts w:ascii="Georgia" w:hAnsi="Georgia"/>
          <w:sz w:val="32"/>
        </w:rPr>
        <w:t>’</w:t>
      </w:r>
      <w:r w:rsidRPr="007A6F8D">
        <w:rPr>
          <w:rFonts w:ascii="Georgia" w:hAnsi="Georgia"/>
          <w:sz w:val="32"/>
        </w:rPr>
        <w:t xml:space="preserve">extrême rareté des cerfs </w:t>
      </w:r>
      <w:r w:rsidR="0033610A" w:rsidRPr="007A6F8D">
        <w:rPr>
          <w:rFonts w:ascii="Georgia" w:hAnsi="Georgia"/>
          <w:sz w:val="32"/>
        </w:rPr>
        <w:t>blancs</w:t>
      </w:r>
      <w:r w:rsidRPr="007A6F8D">
        <w:rPr>
          <w:rFonts w:ascii="Georgia" w:hAnsi="Georgia"/>
          <w:sz w:val="32"/>
        </w:rPr>
        <w:t xml:space="preserve"> les fait réputer magiciens. Le cœur de Sansa, d</w:t>
      </w:r>
      <w:r w:rsidR="00842F6D">
        <w:rPr>
          <w:rFonts w:ascii="Georgia" w:hAnsi="Georgia"/>
          <w:sz w:val="32"/>
        </w:rPr>
        <w:t>’</w:t>
      </w:r>
      <w:r w:rsidRPr="007A6F8D">
        <w:rPr>
          <w:rFonts w:ascii="Georgia" w:hAnsi="Georgia"/>
          <w:sz w:val="32"/>
        </w:rPr>
        <w:t>ailleurs, l</w:t>
      </w:r>
      <w:r w:rsidR="00842F6D">
        <w:rPr>
          <w:rFonts w:ascii="Georgia" w:hAnsi="Georgia"/>
          <w:sz w:val="32"/>
        </w:rPr>
        <w:t>’</w:t>
      </w:r>
      <w:r w:rsidRPr="007A6F8D">
        <w:rPr>
          <w:rFonts w:ascii="Georgia" w:hAnsi="Georgia"/>
          <w:sz w:val="32"/>
        </w:rPr>
        <w:t>éclairait outre mesure quant à l</w:t>
      </w:r>
      <w:r w:rsidR="00842F6D">
        <w:rPr>
          <w:rFonts w:ascii="Georgia" w:hAnsi="Georgia"/>
          <w:sz w:val="32"/>
        </w:rPr>
        <w:t>’</w:t>
      </w:r>
      <w:r w:rsidRPr="007A6F8D">
        <w:rPr>
          <w:rFonts w:ascii="Georgia" w:hAnsi="Georgia"/>
          <w:sz w:val="32"/>
        </w:rPr>
        <w:t>écrasante supériorité de son galant prince sur son royal ivrogne de père.</w:t>
      </w:r>
    </w:p>
    <w:p w:rsidR="00F170CC" w:rsidRPr="007A6F8D" w:rsidRDefault="00F170CC" w:rsidP="007A6F8D">
      <w:pPr>
        <w:ind w:firstLine="720"/>
        <w:jc w:val="both"/>
        <w:rPr>
          <w:rFonts w:ascii="Georgia" w:hAnsi="Georgia"/>
          <w:sz w:val="32"/>
        </w:rPr>
      </w:pPr>
      <w:r w:rsidRPr="007A6F8D">
        <w:rPr>
          <w:rFonts w:ascii="Georgia" w:hAnsi="Georgia"/>
          <w:sz w:val="32"/>
        </w:rPr>
        <w:t>« Rêvé ? vraiment ? Et alors ? Est-ce que le prince Joffrey n</w:t>
      </w:r>
      <w:r w:rsidR="00842F6D">
        <w:rPr>
          <w:rFonts w:ascii="Georgia" w:hAnsi="Georgia"/>
          <w:sz w:val="32"/>
        </w:rPr>
        <w:t>’</w:t>
      </w:r>
      <w:r w:rsidRPr="007A6F8D">
        <w:rPr>
          <w:rFonts w:ascii="Georgia" w:hAnsi="Georgia"/>
          <w:sz w:val="32"/>
        </w:rPr>
        <w:t>avait qu</w:t>
      </w:r>
      <w:r w:rsidR="00842F6D">
        <w:rPr>
          <w:rFonts w:ascii="Georgia" w:hAnsi="Georgia"/>
          <w:sz w:val="32"/>
        </w:rPr>
        <w:t>’</w:t>
      </w:r>
      <w:r w:rsidRPr="007A6F8D">
        <w:rPr>
          <w:rFonts w:ascii="Georgia" w:hAnsi="Georgia"/>
          <w:sz w:val="32"/>
        </w:rPr>
        <w:t>à l</w:t>
      </w:r>
      <w:r w:rsidR="00842F6D">
        <w:rPr>
          <w:rFonts w:ascii="Georgia" w:hAnsi="Georgia"/>
          <w:sz w:val="32"/>
        </w:rPr>
        <w:t>’</w:t>
      </w:r>
      <w:r w:rsidRPr="007A6F8D">
        <w:rPr>
          <w:rFonts w:ascii="Georgia" w:hAnsi="Georgia"/>
          <w:sz w:val="32"/>
        </w:rPr>
        <w:t>aborder, le toucher à main nue, sans lui faire le moindre mal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Non, décida Sansa. Il l</w:t>
      </w:r>
      <w:r w:rsidR="00842F6D">
        <w:rPr>
          <w:rFonts w:ascii="Georgia" w:hAnsi="Georgia"/>
          <w:sz w:val="32"/>
        </w:rPr>
        <w:t>’</w:t>
      </w:r>
      <w:r w:rsidR="00F170CC" w:rsidRPr="007A6F8D">
        <w:rPr>
          <w:rFonts w:ascii="Georgia" w:hAnsi="Georgia"/>
          <w:sz w:val="32"/>
        </w:rPr>
        <w:t>abattait d</w:t>
      </w:r>
      <w:r w:rsidR="00842F6D">
        <w:rPr>
          <w:rFonts w:ascii="Georgia" w:hAnsi="Georgia"/>
          <w:sz w:val="32"/>
        </w:rPr>
        <w:t>’</w:t>
      </w:r>
      <w:r w:rsidR="00F170CC" w:rsidRPr="007A6F8D">
        <w:rPr>
          <w:rFonts w:ascii="Georgia" w:hAnsi="Georgia"/>
          <w:sz w:val="32"/>
        </w:rPr>
        <w:t>une flèche d</w:t>
      </w:r>
      <w:r w:rsidR="00842F6D">
        <w:rPr>
          <w:rFonts w:ascii="Georgia" w:hAnsi="Georgia"/>
          <w:sz w:val="32"/>
        </w:rPr>
        <w:t>’</w:t>
      </w:r>
      <w:r w:rsidR="00F170CC" w:rsidRPr="007A6F8D">
        <w:rPr>
          <w:rFonts w:ascii="Georgia" w:hAnsi="Georgia"/>
          <w:sz w:val="32"/>
        </w:rPr>
        <w:t xml:space="preserve">or et le rapportait </w:t>
      </w:r>
      <w:r w:rsidR="0033610A">
        <w:rPr>
          <w:rFonts w:ascii="Georgia" w:hAnsi="Georgia"/>
          <w:sz w:val="32"/>
        </w:rPr>
        <w:t>à</w:t>
      </w:r>
      <w:r w:rsidR="00F170CC" w:rsidRPr="007A6F8D">
        <w:rPr>
          <w:rFonts w:ascii="Georgia" w:hAnsi="Georgia"/>
          <w:sz w:val="32"/>
        </w:rPr>
        <w:t xml:space="preserve"> mon intention. » Dans les chansons, le</w:t>
      </w:r>
      <w:r w:rsidR="0033610A">
        <w:rPr>
          <w:rFonts w:ascii="Georgia" w:hAnsi="Georgia"/>
          <w:sz w:val="32"/>
        </w:rPr>
        <w:t>s chevaliers ne tuaient jamais le</w:t>
      </w:r>
      <w:r w:rsidR="00F170CC" w:rsidRPr="007A6F8D">
        <w:rPr>
          <w:rFonts w:ascii="Georgia" w:hAnsi="Georgia"/>
          <w:sz w:val="32"/>
        </w:rPr>
        <w:t>s animaux magiques, ils se contentai</w:t>
      </w:r>
      <w:r w:rsidR="0033610A">
        <w:rPr>
          <w:rFonts w:ascii="Georgia" w:hAnsi="Georgia"/>
          <w:sz w:val="32"/>
        </w:rPr>
        <w:t>ent de les aborder, de les touche</w:t>
      </w:r>
      <w:r w:rsidR="0033610A" w:rsidRPr="007A6F8D">
        <w:rPr>
          <w:rFonts w:ascii="Georgia" w:hAnsi="Georgia"/>
          <w:sz w:val="32"/>
        </w:rPr>
        <w:t>r</w:t>
      </w:r>
      <w:r w:rsidR="00F170CC" w:rsidRPr="007A6F8D">
        <w:rPr>
          <w:rFonts w:ascii="Georgia" w:hAnsi="Georgia"/>
          <w:sz w:val="32"/>
        </w:rPr>
        <w:t xml:space="preserve"> à main nue, sans leur faire le moindre mal, mais elle connaissait</w:t>
      </w:r>
      <w:r w:rsidR="0033610A">
        <w:rPr>
          <w:rFonts w:ascii="Georgia" w:hAnsi="Georgia"/>
          <w:sz w:val="32"/>
        </w:rPr>
        <w:t xml:space="preserve"> la </w:t>
      </w:r>
      <w:r w:rsidR="00F170CC" w:rsidRPr="007A6F8D">
        <w:rPr>
          <w:rFonts w:ascii="Georgia" w:hAnsi="Georgia"/>
          <w:sz w:val="32"/>
        </w:rPr>
        <w:t>passion du prince pour la chasse,</w:t>
      </w:r>
      <w:r w:rsidR="0033610A">
        <w:rPr>
          <w:rFonts w:ascii="Georgia" w:hAnsi="Georgia"/>
          <w:sz w:val="32"/>
        </w:rPr>
        <w:t xml:space="preserve"> pour la mise à mort, notamment. U</w:t>
      </w:r>
      <w:r w:rsidR="00F170CC" w:rsidRPr="007A6F8D">
        <w:rPr>
          <w:rFonts w:ascii="Georgia" w:hAnsi="Georgia"/>
          <w:sz w:val="32"/>
        </w:rPr>
        <w:t xml:space="preserve">niquement celle des bêtes, il allait de soi. Car elle était convaincue </w:t>
      </w:r>
      <w:r w:rsidR="0033610A">
        <w:rPr>
          <w:rFonts w:ascii="Georgia" w:hAnsi="Georgia"/>
          <w:sz w:val="32"/>
        </w:rPr>
        <w:t>q</w:t>
      </w:r>
      <w:r w:rsidR="00F170CC" w:rsidRPr="007A6F8D">
        <w:rPr>
          <w:rFonts w:ascii="Georgia" w:hAnsi="Georgia"/>
          <w:sz w:val="32"/>
        </w:rPr>
        <w:t xml:space="preserve">ue son prince était innocent du meurtre de Jory et de ses pauvres </w:t>
      </w:r>
      <w:r w:rsidR="0033610A">
        <w:rPr>
          <w:rFonts w:ascii="Georgia" w:hAnsi="Georgia"/>
          <w:sz w:val="32"/>
        </w:rPr>
        <w:t>co</w:t>
      </w:r>
      <w:r w:rsidR="00F170CC" w:rsidRPr="007A6F8D">
        <w:rPr>
          <w:rFonts w:ascii="Georgia" w:hAnsi="Georgia"/>
          <w:sz w:val="32"/>
        </w:rPr>
        <w:t>mpagnons. Le coupable, c</w:t>
      </w:r>
      <w:r w:rsidR="00842F6D">
        <w:rPr>
          <w:rFonts w:ascii="Georgia" w:hAnsi="Georgia"/>
          <w:sz w:val="32"/>
        </w:rPr>
        <w:t>’</w:t>
      </w:r>
      <w:r w:rsidR="00F170CC" w:rsidRPr="007A6F8D">
        <w:rPr>
          <w:rFonts w:ascii="Georgia" w:hAnsi="Georgia"/>
          <w:sz w:val="32"/>
        </w:rPr>
        <w:t>était son oncle, le diabolique Régicide. Quelque vive que demeurât la rancœur de Père, il n</w:t>
      </w:r>
      <w:r w:rsidR="00842F6D">
        <w:rPr>
          <w:rFonts w:ascii="Georgia" w:hAnsi="Georgia"/>
          <w:sz w:val="32"/>
        </w:rPr>
        <w:t>’</w:t>
      </w:r>
      <w:r w:rsidR="00F170CC" w:rsidRPr="007A6F8D">
        <w:rPr>
          <w:rFonts w:ascii="Georgia" w:hAnsi="Georgia"/>
          <w:sz w:val="32"/>
        </w:rPr>
        <w:t xml:space="preserve">était pas juste de </w:t>
      </w:r>
      <w:r w:rsidR="0033610A">
        <w:rPr>
          <w:rFonts w:ascii="Georgia" w:hAnsi="Georgia"/>
          <w:sz w:val="32"/>
        </w:rPr>
        <w:t>blâ</w:t>
      </w:r>
      <w:r w:rsidR="00F170CC" w:rsidRPr="007A6F8D">
        <w:rPr>
          <w:rFonts w:ascii="Georgia" w:hAnsi="Georgia"/>
          <w:sz w:val="32"/>
        </w:rPr>
        <w:t xml:space="preserve">mer Joffrey. Aussi peu juste que de la blâmer, elle, pour une faute </w:t>
      </w:r>
      <w:r w:rsidR="0033610A">
        <w:rPr>
          <w:rFonts w:ascii="Georgia" w:hAnsi="Georgia"/>
          <w:sz w:val="32"/>
        </w:rPr>
        <w:t>qu</w:t>
      </w:r>
      <w:r w:rsidR="00842F6D">
        <w:rPr>
          <w:rFonts w:ascii="Georgia" w:hAnsi="Georgia"/>
          <w:sz w:val="32"/>
        </w:rPr>
        <w:t>’</w:t>
      </w:r>
      <w:r w:rsidR="00F170CC" w:rsidRPr="007A6F8D">
        <w:rPr>
          <w:rFonts w:ascii="Georgia" w:hAnsi="Georgia"/>
          <w:sz w:val="32"/>
        </w:rPr>
        <w:t>aurait par exemple commise Arya.</w:t>
      </w:r>
    </w:p>
    <w:p w:rsidR="00F170CC" w:rsidRPr="007A6F8D" w:rsidRDefault="0033610A" w:rsidP="007A6F8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170CC" w:rsidRPr="007A6F8D">
        <w:rPr>
          <w:rFonts w:ascii="Georgia" w:hAnsi="Georgia"/>
          <w:sz w:val="32"/>
        </w:rPr>
        <w:t>J</w:t>
      </w:r>
      <w:r w:rsidR="00842F6D">
        <w:rPr>
          <w:rFonts w:ascii="Georgia" w:hAnsi="Georgia"/>
          <w:sz w:val="32"/>
        </w:rPr>
        <w:t>’</w:t>
      </w:r>
      <w:r w:rsidR="00F170CC" w:rsidRPr="007A6F8D">
        <w:rPr>
          <w:rFonts w:ascii="Georgia" w:hAnsi="Georgia"/>
          <w:sz w:val="32"/>
        </w:rPr>
        <w:t xml:space="preserve">ai vu ta sœur, cet après-midi, lâcha brusquement Jeyne, comme s elle avait lu dans ses pensées. Dans les écuries. Elle marchait sur </w:t>
      </w:r>
      <w:r>
        <w:rPr>
          <w:rFonts w:ascii="Georgia" w:hAnsi="Georgia"/>
          <w:sz w:val="32"/>
        </w:rPr>
        <w:t>l</w:t>
      </w:r>
      <w:r w:rsidR="00F170CC" w:rsidRPr="007A6F8D">
        <w:rPr>
          <w:rFonts w:ascii="Georgia" w:hAnsi="Georgia"/>
          <w:sz w:val="32"/>
        </w:rPr>
        <w:t>es mains. Pourquoi fait-elle des trucs pareils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w:t>
      </w:r>
      <w:r w:rsidR="00842F6D">
        <w:rPr>
          <w:rFonts w:ascii="Georgia" w:hAnsi="Georgia"/>
          <w:sz w:val="32"/>
        </w:rPr>
        <w:t>’</w:t>
      </w:r>
      <w:r w:rsidR="00F170CC" w:rsidRPr="007A6F8D">
        <w:rPr>
          <w:rFonts w:ascii="Georgia" w:hAnsi="Georgia"/>
          <w:sz w:val="32"/>
        </w:rPr>
        <w:t>il est une chose dont je suis sûre, c</w:t>
      </w:r>
      <w:r w:rsidR="00842F6D">
        <w:rPr>
          <w:rFonts w:ascii="Georgia" w:hAnsi="Georgia"/>
          <w:sz w:val="32"/>
        </w:rPr>
        <w:t>’</w:t>
      </w:r>
      <w:r w:rsidR="00F170CC" w:rsidRPr="007A6F8D">
        <w:rPr>
          <w:rFonts w:ascii="Georgia" w:hAnsi="Georgia"/>
          <w:sz w:val="32"/>
        </w:rPr>
        <w:t>est de ne jamais savoir les raisons d</w:t>
      </w:r>
      <w:r w:rsidR="00842F6D">
        <w:rPr>
          <w:rFonts w:ascii="Georgia" w:hAnsi="Georgia"/>
          <w:sz w:val="32"/>
        </w:rPr>
        <w:t>’</w:t>
      </w:r>
      <w:r w:rsidR="00F170CC" w:rsidRPr="007A6F8D">
        <w:rPr>
          <w:rFonts w:ascii="Georgia" w:hAnsi="Georgia"/>
          <w:sz w:val="32"/>
        </w:rPr>
        <w:t xml:space="preserve">aucun de ses agissements. » Son aversion décidée pour les </w:t>
      </w:r>
      <w:r w:rsidR="0033610A" w:rsidRPr="007A6F8D">
        <w:rPr>
          <w:rFonts w:ascii="Georgia" w:hAnsi="Georgia"/>
          <w:sz w:val="32"/>
        </w:rPr>
        <w:t>écuries</w:t>
      </w:r>
      <w:r w:rsidR="00F170CC" w:rsidRPr="007A6F8D">
        <w:rPr>
          <w:rFonts w:ascii="Georgia" w:hAnsi="Georgia"/>
          <w:sz w:val="32"/>
        </w:rPr>
        <w:t>, cloaques puants de mouches et de fumier, l</w:t>
      </w:r>
      <w:r w:rsidR="00842F6D">
        <w:rPr>
          <w:rFonts w:ascii="Georgia" w:hAnsi="Georgia"/>
          <w:sz w:val="32"/>
        </w:rPr>
        <w:t>’</w:t>
      </w:r>
      <w:r w:rsidR="00F170CC" w:rsidRPr="007A6F8D">
        <w:rPr>
          <w:rFonts w:ascii="Georgia" w:hAnsi="Georgia"/>
          <w:sz w:val="32"/>
        </w:rPr>
        <w:t>empêchait d</w:t>
      </w:r>
      <w:r w:rsidR="00842F6D">
        <w:rPr>
          <w:rFonts w:ascii="Georgia" w:hAnsi="Georgia"/>
          <w:sz w:val="32"/>
        </w:rPr>
        <w:t>’</w:t>
      </w:r>
      <w:r w:rsidR="0033610A">
        <w:rPr>
          <w:rFonts w:ascii="Georgia" w:hAnsi="Georgia"/>
          <w:sz w:val="32"/>
        </w:rPr>
        <w:t>y pé</w:t>
      </w:r>
      <w:r w:rsidR="00F170CC" w:rsidRPr="007A6F8D">
        <w:rPr>
          <w:rFonts w:ascii="Georgia" w:hAnsi="Georgia"/>
          <w:sz w:val="32"/>
        </w:rPr>
        <w:t>nétrer lors même qu</w:t>
      </w:r>
      <w:r w:rsidR="00842F6D">
        <w:rPr>
          <w:rFonts w:ascii="Georgia" w:hAnsi="Georgia"/>
          <w:sz w:val="32"/>
        </w:rPr>
        <w:t>’</w:t>
      </w:r>
      <w:r w:rsidR="00F170CC" w:rsidRPr="007A6F8D">
        <w:rPr>
          <w:rFonts w:ascii="Georgia" w:hAnsi="Georgia"/>
          <w:sz w:val="32"/>
        </w:rPr>
        <w:t>elle devait monter. Aussi attendait-elle de pré</w:t>
      </w:r>
      <w:r w:rsidR="0033610A">
        <w:rPr>
          <w:rFonts w:ascii="Georgia" w:hAnsi="Georgia"/>
          <w:sz w:val="32"/>
        </w:rPr>
        <w:t>fér</w:t>
      </w:r>
      <w:r w:rsidR="00F170CC" w:rsidRPr="007A6F8D">
        <w:rPr>
          <w:rFonts w:ascii="Georgia" w:hAnsi="Georgia"/>
          <w:sz w:val="32"/>
        </w:rPr>
        <w:t>ence au-dehors qu</w:t>
      </w:r>
      <w:r w:rsidR="00842F6D">
        <w:rPr>
          <w:rFonts w:ascii="Georgia" w:hAnsi="Georgia"/>
          <w:sz w:val="32"/>
        </w:rPr>
        <w:t>’</w:t>
      </w:r>
      <w:r w:rsidR="00F170CC" w:rsidRPr="007A6F8D">
        <w:rPr>
          <w:rFonts w:ascii="Georgia" w:hAnsi="Georgia"/>
          <w:sz w:val="32"/>
        </w:rPr>
        <w:t xml:space="preserve">on selle son cheval et le lui amène. « Ça te fait </w:t>
      </w:r>
      <w:r w:rsidR="0033610A">
        <w:rPr>
          <w:rFonts w:ascii="Georgia" w:hAnsi="Georgia"/>
          <w:sz w:val="32"/>
        </w:rPr>
        <w:t>plai</w:t>
      </w:r>
      <w:r w:rsidR="00F170CC" w:rsidRPr="007A6F8D">
        <w:rPr>
          <w:rFonts w:ascii="Georgia" w:hAnsi="Georgia"/>
          <w:sz w:val="32"/>
        </w:rPr>
        <w:t>sir, que je te parle de l</w:t>
      </w:r>
      <w:r w:rsidR="00842F6D">
        <w:rPr>
          <w:rFonts w:ascii="Georgia" w:hAnsi="Georgia"/>
          <w:sz w:val="32"/>
        </w:rPr>
        <w:t>’</w:t>
      </w:r>
      <w:r w:rsidR="00F170CC" w:rsidRPr="007A6F8D">
        <w:rPr>
          <w:rFonts w:ascii="Georgia" w:hAnsi="Georgia"/>
          <w:sz w:val="32"/>
        </w:rPr>
        <w:t>audience du Trône, ou non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Au contraire...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Un frère noir s</w:t>
      </w:r>
      <w:r w:rsidR="00842F6D">
        <w:rPr>
          <w:rFonts w:ascii="Georgia" w:hAnsi="Georgia"/>
          <w:sz w:val="32"/>
        </w:rPr>
        <w:t>’</w:t>
      </w:r>
      <w:r w:rsidR="00F170CC" w:rsidRPr="007A6F8D">
        <w:rPr>
          <w:rFonts w:ascii="Georgia" w:hAnsi="Georgia"/>
          <w:sz w:val="32"/>
        </w:rPr>
        <w:t>y est présent</w:t>
      </w:r>
      <w:r w:rsidR="0033610A">
        <w:rPr>
          <w:rFonts w:ascii="Georgia" w:hAnsi="Georgia"/>
          <w:sz w:val="32"/>
        </w:rPr>
        <w:t>é, qui réclamait des hommes po</w:t>
      </w:r>
      <w:r w:rsidR="00F170CC" w:rsidRPr="007A6F8D">
        <w:rPr>
          <w:rFonts w:ascii="Georgia" w:hAnsi="Georgia"/>
          <w:sz w:val="32"/>
        </w:rPr>
        <w:t>ur le Mur, seulement il était du genre vieux, puis il empestait. » Elle n</w:t>
      </w:r>
      <w:r w:rsidR="00842F6D">
        <w:rPr>
          <w:rFonts w:ascii="Georgia" w:hAnsi="Georgia"/>
          <w:sz w:val="32"/>
        </w:rPr>
        <w:t>’</w:t>
      </w:r>
      <w:r w:rsidR="00F170CC" w:rsidRPr="007A6F8D">
        <w:rPr>
          <w:rFonts w:ascii="Georgia" w:hAnsi="Georgia"/>
          <w:sz w:val="32"/>
        </w:rPr>
        <w:t xml:space="preserve">avait pas aimé ça du tout, mais du tout. Elle se figurait </w:t>
      </w:r>
      <w:r w:rsidR="0033610A">
        <w:rPr>
          <w:rFonts w:ascii="Georgia" w:hAnsi="Georgia"/>
          <w:sz w:val="32"/>
        </w:rPr>
        <w:lastRenderedPageBreak/>
        <w:t xml:space="preserve">jusque-là </w:t>
      </w:r>
      <w:r w:rsidR="00F170CC" w:rsidRPr="007A6F8D">
        <w:rPr>
          <w:rFonts w:ascii="Georgia" w:hAnsi="Georgia"/>
          <w:sz w:val="32"/>
        </w:rPr>
        <w:t>les gens de la Garde de Nuit sous les espèces d</w:t>
      </w:r>
      <w:r w:rsidR="00842F6D">
        <w:rPr>
          <w:rFonts w:ascii="Georgia" w:hAnsi="Georgia"/>
          <w:sz w:val="32"/>
        </w:rPr>
        <w:t>’</w:t>
      </w:r>
      <w:r w:rsidR="00F170CC" w:rsidRPr="007A6F8D">
        <w:rPr>
          <w:rFonts w:ascii="Georgia" w:hAnsi="Georgia"/>
          <w:sz w:val="32"/>
        </w:rPr>
        <w:t xml:space="preserve">Oncle Benjen et </w:t>
      </w:r>
      <w:r w:rsidR="0033610A">
        <w:rPr>
          <w:rFonts w:ascii="Georgia" w:hAnsi="Georgia"/>
          <w:sz w:val="32"/>
        </w:rPr>
        <w:t>paré</w:t>
      </w:r>
      <w:r w:rsidR="00F170CC" w:rsidRPr="007A6F8D">
        <w:rPr>
          <w:rFonts w:ascii="Georgia" w:hAnsi="Georgia"/>
          <w:sz w:val="32"/>
        </w:rPr>
        <w:t xml:space="preserve">s du beau titre de « ténébreux </w:t>
      </w:r>
      <w:r w:rsidR="0033610A">
        <w:rPr>
          <w:rFonts w:ascii="Georgia" w:hAnsi="Georgia"/>
          <w:sz w:val="32"/>
        </w:rPr>
        <w:t>chevaliers du Mur » que leur dé</w:t>
      </w:r>
      <w:r w:rsidR="00F170CC" w:rsidRPr="007A6F8D">
        <w:rPr>
          <w:rFonts w:ascii="Georgia" w:hAnsi="Georgia"/>
          <w:sz w:val="32"/>
        </w:rPr>
        <w:t>cernaient les chansons. Or tout s</w:t>
      </w:r>
      <w:r w:rsidR="0033610A">
        <w:rPr>
          <w:rFonts w:ascii="Georgia" w:hAnsi="Georgia"/>
          <w:sz w:val="32"/>
        </w:rPr>
        <w:t>uggérait que ce Yoren, non cont</w:t>
      </w:r>
      <w:r w:rsidR="00F170CC" w:rsidRPr="007A6F8D">
        <w:rPr>
          <w:rFonts w:ascii="Georgia" w:hAnsi="Georgia"/>
          <w:sz w:val="32"/>
        </w:rPr>
        <w:t>ent d</w:t>
      </w:r>
      <w:r w:rsidR="00842F6D">
        <w:rPr>
          <w:rFonts w:ascii="Georgia" w:hAnsi="Georgia"/>
          <w:sz w:val="32"/>
        </w:rPr>
        <w:t>’</w:t>
      </w:r>
      <w:r w:rsidR="00F170CC" w:rsidRPr="007A6F8D">
        <w:rPr>
          <w:rFonts w:ascii="Georgia" w:hAnsi="Georgia"/>
          <w:sz w:val="32"/>
        </w:rPr>
        <w:t xml:space="preserve">être hideux, bossu, nourrissait des poux. Si la Garde de </w:t>
      </w:r>
      <w:r w:rsidRPr="007A6F8D">
        <w:rPr>
          <w:rFonts w:ascii="Georgia" w:hAnsi="Georgia"/>
          <w:sz w:val="32"/>
        </w:rPr>
        <w:t>N</w:t>
      </w:r>
      <w:r w:rsidR="0033610A">
        <w:rPr>
          <w:rFonts w:ascii="Georgia" w:hAnsi="Georgia"/>
          <w:sz w:val="32"/>
        </w:rPr>
        <w:t>uit</w:t>
      </w:r>
      <w:r w:rsidR="00F170CC" w:rsidRPr="007A6F8D">
        <w:rPr>
          <w:rFonts w:ascii="Georgia" w:hAnsi="Georgia"/>
          <w:sz w:val="32"/>
        </w:rPr>
        <w:t xml:space="preserve"> ressemblait véritablement à ça, pauvre Jon ! « Père a demandé s</w:t>
      </w:r>
      <w:r w:rsidR="0033610A">
        <w:rPr>
          <w:rFonts w:ascii="Georgia" w:hAnsi="Georgia"/>
          <w:sz w:val="32"/>
        </w:rPr>
        <w:t>’il</w:t>
      </w:r>
      <w:r w:rsidR="00F170CC" w:rsidRPr="007A6F8D">
        <w:rPr>
          <w:rFonts w:ascii="Georgia" w:hAnsi="Georgia"/>
          <w:sz w:val="32"/>
        </w:rPr>
        <w:t xml:space="preserve"> se trouvait dans la salle des chevaliers soucieux d</w:t>
      </w:r>
      <w:r w:rsidR="00842F6D">
        <w:rPr>
          <w:rFonts w:ascii="Georgia" w:hAnsi="Georgia"/>
          <w:sz w:val="32"/>
        </w:rPr>
        <w:t>’</w:t>
      </w:r>
      <w:r w:rsidR="00F170CC" w:rsidRPr="007A6F8D">
        <w:rPr>
          <w:rFonts w:ascii="Georgia" w:hAnsi="Georgia"/>
          <w:sz w:val="32"/>
        </w:rPr>
        <w:t>honorer leur maison en prenant le noir, mais il n</w:t>
      </w:r>
      <w:r w:rsidR="00842F6D">
        <w:rPr>
          <w:rFonts w:ascii="Georgia" w:hAnsi="Georgia"/>
          <w:sz w:val="32"/>
        </w:rPr>
        <w:t>’</w:t>
      </w:r>
      <w:r w:rsidR="00F170CC" w:rsidRPr="007A6F8D">
        <w:rPr>
          <w:rFonts w:ascii="Georgia" w:hAnsi="Georgia"/>
          <w:sz w:val="32"/>
        </w:rPr>
        <w:t xml:space="preserve">y eut pas de volontaires, alors </w:t>
      </w:r>
      <w:r w:rsidR="0033610A">
        <w:rPr>
          <w:rFonts w:ascii="Georgia" w:hAnsi="Georgia"/>
          <w:sz w:val="32"/>
        </w:rPr>
        <w:t>Pè</w:t>
      </w:r>
      <w:r w:rsidR="00F170CC" w:rsidRPr="007A6F8D">
        <w:rPr>
          <w:rFonts w:ascii="Georgia" w:hAnsi="Georgia"/>
          <w:sz w:val="32"/>
        </w:rPr>
        <w:t xml:space="preserve">re lui attribua la fine fleur des prisons du roi puis le congédia. Et </w:t>
      </w:r>
      <w:r w:rsidR="0033610A">
        <w:rPr>
          <w:rFonts w:ascii="Georgia" w:hAnsi="Georgia"/>
          <w:sz w:val="32"/>
        </w:rPr>
        <w:t>après</w:t>
      </w:r>
      <w:r w:rsidR="00F170CC" w:rsidRPr="007A6F8D">
        <w:rPr>
          <w:rFonts w:ascii="Georgia" w:hAnsi="Georgia"/>
          <w:sz w:val="32"/>
        </w:rPr>
        <w:t xml:space="preserve">, il est venu ces deux francs-coureurs des marches de Dorne, </w:t>
      </w:r>
      <w:r w:rsidR="0033610A">
        <w:rPr>
          <w:rFonts w:ascii="Georgia" w:hAnsi="Georgia"/>
          <w:sz w:val="32"/>
        </w:rPr>
        <w:t>deu</w:t>
      </w:r>
      <w:r w:rsidR="00F170CC" w:rsidRPr="007A6F8D">
        <w:rPr>
          <w:rFonts w:ascii="Georgia" w:hAnsi="Georgia"/>
          <w:sz w:val="32"/>
        </w:rPr>
        <w:t>x frères, pour vouer leurs épées au s</w:t>
      </w:r>
      <w:r w:rsidR="0033610A">
        <w:rPr>
          <w:rFonts w:ascii="Georgia" w:hAnsi="Georgia"/>
          <w:sz w:val="32"/>
        </w:rPr>
        <w:t>ervice du roi, et Père a reçu leu</w:t>
      </w:r>
      <w:r w:rsidR="00F170CC" w:rsidRPr="007A6F8D">
        <w:rPr>
          <w:rFonts w:ascii="Georgia" w:hAnsi="Georgia"/>
          <w:sz w:val="32"/>
        </w:rPr>
        <w:t>rs serments... »</w:t>
      </w:r>
    </w:p>
    <w:p w:rsidR="00F170CC" w:rsidRPr="007A6F8D" w:rsidRDefault="00F170CC" w:rsidP="007A6F8D">
      <w:pPr>
        <w:ind w:firstLine="720"/>
        <w:jc w:val="both"/>
        <w:rPr>
          <w:rFonts w:ascii="Georgia" w:hAnsi="Georgia"/>
          <w:sz w:val="32"/>
        </w:rPr>
      </w:pPr>
      <w:r w:rsidRPr="007A6F8D">
        <w:rPr>
          <w:rFonts w:ascii="Georgia" w:hAnsi="Georgia"/>
          <w:sz w:val="32"/>
        </w:rPr>
        <w:t>Dans un bâillement, Jeyne demanda : « Il n</w:t>
      </w:r>
      <w:r w:rsidR="00842F6D">
        <w:rPr>
          <w:rFonts w:ascii="Georgia" w:hAnsi="Georgia"/>
          <w:sz w:val="32"/>
        </w:rPr>
        <w:t>’</w:t>
      </w:r>
      <w:r w:rsidRPr="007A6F8D">
        <w:rPr>
          <w:rFonts w:ascii="Georgia" w:hAnsi="Georgia"/>
          <w:sz w:val="32"/>
        </w:rPr>
        <w:t>y a pas de gâteau</w:t>
      </w:r>
      <w:r w:rsidR="0033610A">
        <w:rPr>
          <w:rFonts w:ascii="Georgia" w:hAnsi="Georgia"/>
          <w:sz w:val="32"/>
        </w:rPr>
        <w:t>x au</w:t>
      </w:r>
      <w:r w:rsidRPr="007A6F8D">
        <w:rPr>
          <w:rFonts w:ascii="Georgia" w:hAnsi="Georgia"/>
          <w:sz w:val="32"/>
        </w:rPr>
        <w:t xml:space="preserve"> citron ? »</w:t>
      </w:r>
    </w:p>
    <w:p w:rsidR="00F170CC" w:rsidRPr="007A6F8D" w:rsidRDefault="00F170CC" w:rsidP="007A6F8D">
      <w:pPr>
        <w:ind w:firstLine="720"/>
        <w:jc w:val="both"/>
        <w:rPr>
          <w:rFonts w:ascii="Georgia" w:hAnsi="Georgia"/>
          <w:sz w:val="32"/>
        </w:rPr>
      </w:pPr>
      <w:r w:rsidRPr="007A6F8D">
        <w:rPr>
          <w:rFonts w:ascii="Georgia" w:hAnsi="Georgia"/>
          <w:sz w:val="32"/>
        </w:rPr>
        <w:t>Sansa n</w:t>
      </w:r>
      <w:r w:rsidR="00842F6D">
        <w:rPr>
          <w:rFonts w:ascii="Georgia" w:hAnsi="Georgia"/>
          <w:sz w:val="32"/>
        </w:rPr>
        <w:t>’</w:t>
      </w:r>
      <w:r w:rsidRPr="007A6F8D">
        <w:rPr>
          <w:rFonts w:ascii="Georgia" w:hAnsi="Georgia"/>
          <w:sz w:val="32"/>
        </w:rPr>
        <w:t>appréciait guère qu</w:t>
      </w:r>
      <w:r w:rsidR="00842F6D">
        <w:rPr>
          <w:rFonts w:ascii="Georgia" w:hAnsi="Georgia"/>
          <w:sz w:val="32"/>
        </w:rPr>
        <w:t>’</w:t>
      </w:r>
      <w:r w:rsidRPr="007A6F8D">
        <w:rPr>
          <w:rFonts w:ascii="Georgia" w:hAnsi="Georgia"/>
          <w:sz w:val="32"/>
        </w:rPr>
        <w:t>on l</w:t>
      </w:r>
      <w:r w:rsidR="00842F6D">
        <w:rPr>
          <w:rFonts w:ascii="Georgia" w:hAnsi="Georgia"/>
          <w:sz w:val="32"/>
        </w:rPr>
        <w:t>’</w:t>
      </w:r>
      <w:r w:rsidRPr="007A6F8D">
        <w:rPr>
          <w:rFonts w:ascii="Georgia" w:hAnsi="Georgia"/>
          <w:sz w:val="32"/>
        </w:rPr>
        <w:t>interrompît, mais force</w:t>
      </w:r>
      <w:r w:rsidR="007A6F8D" w:rsidRPr="0033610A">
        <w:rPr>
          <w:rFonts w:ascii="Georgia" w:hAnsi="Georgia"/>
          <w:sz w:val="32"/>
        </w:rPr>
        <w:t xml:space="preserve"> lui fut </w:t>
      </w:r>
      <w:r w:rsidRPr="007A6F8D">
        <w:rPr>
          <w:rFonts w:ascii="Georgia" w:hAnsi="Georgia"/>
          <w:sz w:val="32"/>
        </w:rPr>
        <w:t>d</w:t>
      </w:r>
      <w:r w:rsidR="00842F6D">
        <w:rPr>
          <w:rFonts w:ascii="Georgia" w:hAnsi="Georgia"/>
          <w:sz w:val="32"/>
        </w:rPr>
        <w:t>’</w:t>
      </w:r>
      <w:r w:rsidRPr="007A6F8D">
        <w:rPr>
          <w:rFonts w:ascii="Georgia" w:hAnsi="Georgia"/>
          <w:sz w:val="32"/>
        </w:rPr>
        <w:t>admettre que « gâteaux au citron » rendait un son plus affriolant que la plupart des événements survenus durant la séance. « Allons voir », dit-elle.</w:t>
      </w:r>
    </w:p>
    <w:p w:rsidR="00F170CC" w:rsidRPr="007A6F8D" w:rsidRDefault="00F170CC" w:rsidP="007A6F8D">
      <w:pPr>
        <w:ind w:firstLine="720"/>
        <w:jc w:val="both"/>
        <w:rPr>
          <w:rFonts w:ascii="Georgia" w:hAnsi="Georgia"/>
          <w:sz w:val="32"/>
        </w:rPr>
      </w:pPr>
      <w:r w:rsidRPr="007A6F8D">
        <w:rPr>
          <w:rFonts w:ascii="Georgia" w:hAnsi="Georgia"/>
          <w:sz w:val="32"/>
        </w:rPr>
        <w:t>La cuisine ne recélait pas l</w:t>
      </w:r>
      <w:r w:rsidR="00842F6D">
        <w:rPr>
          <w:rFonts w:ascii="Georgia" w:hAnsi="Georgia"/>
          <w:sz w:val="32"/>
        </w:rPr>
        <w:t>’</w:t>
      </w:r>
      <w:r w:rsidRPr="007A6F8D">
        <w:rPr>
          <w:rFonts w:ascii="Georgia" w:hAnsi="Georgia"/>
          <w:sz w:val="32"/>
        </w:rPr>
        <w:t>ombre de gâteaux au citron, mais elle finit par trahir une moitié de tarte aux</w:t>
      </w:r>
      <w:r w:rsidR="007A6F8D" w:rsidRPr="0033610A">
        <w:rPr>
          <w:rFonts w:ascii="Georgia" w:hAnsi="Georgia"/>
          <w:sz w:val="32"/>
        </w:rPr>
        <w:t xml:space="preserve"> fraises, et c</w:t>
      </w:r>
      <w:r w:rsidR="00842F6D" w:rsidRPr="0033610A">
        <w:rPr>
          <w:rFonts w:ascii="Georgia" w:hAnsi="Georgia"/>
          <w:sz w:val="32"/>
        </w:rPr>
        <w:t>’</w:t>
      </w:r>
      <w:r w:rsidR="007A6F8D" w:rsidRPr="0033610A">
        <w:rPr>
          <w:rFonts w:ascii="Georgia" w:hAnsi="Georgia"/>
          <w:sz w:val="32"/>
        </w:rPr>
        <w:t xml:space="preserve">était en somme </w:t>
      </w:r>
      <w:r w:rsidRPr="007A6F8D">
        <w:rPr>
          <w:rFonts w:ascii="Georgia" w:hAnsi="Georgia"/>
          <w:sz w:val="32"/>
        </w:rPr>
        <w:t>presque aussi bon. Elles la dégustèrent à même l</w:t>
      </w:r>
      <w:r w:rsidR="00842F6D">
        <w:rPr>
          <w:rFonts w:ascii="Georgia" w:hAnsi="Georgia"/>
          <w:sz w:val="32"/>
        </w:rPr>
        <w:t>’</w:t>
      </w:r>
      <w:r w:rsidRPr="007A6F8D">
        <w:rPr>
          <w:rFonts w:ascii="Georgia" w:hAnsi="Georgia"/>
          <w:sz w:val="32"/>
        </w:rPr>
        <w:t>escalier, caquetant, pouffant, s</w:t>
      </w:r>
      <w:r w:rsidR="00842F6D">
        <w:rPr>
          <w:rFonts w:ascii="Georgia" w:hAnsi="Georgia"/>
          <w:sz w:val="32"/>
        </w:rPr>
        <w:t>’</w:t>
      </w:r>
      <w:r w:rsidRPr="007A6F8D">
        <w:rPr>
          <w:rFonts w:ascii="Georgia" w:hAnsi="Georgia"/>
          <w:sz w:val="32"/>
        </w:rPr>
        <w:t>entre-chuchotant de si grands secrets qu</w:t>
      </w:r>
      <w:r w:rsidR="00842F6D">
        <w:rPr>
          <w:rFonts w:ascii="Georgia" w:hAnsi="Georgia"/>
          <w:sz w:val="32"/>
        </w:rPr>
        <w:t>’</w:t>
      </w:r>
      <w:r w:rsidRPr="007A6F8D">
        <w:rPr>
          <w:rFonts w:ascii="Georgia" w:hAnsi="Georgia"/>
          <w:sz w:val="32"/>
        </w:rPr>
        <w:t>en se fourrant au lit Sansa se sentait presque aussi friponne qu</w:t>
      </w:r>
      <w:r w:rsidR="00842F6D">
        <w:rPr>
          <w:rFonts w:ascii="Georgia" w:hAnsi="Georgia"/>
          <w:sz w:val="32"/>
        </w:rPr>
        <w:t>’</w:t>
      </w:r>
      <w:r w:rsidRPr="007A6F8D">
        <w:rPr>
          <w:rFonts w:ascii="Georgia" w:hAnsi="Georgia"/>
          <w:sz w:val="32"/>
        </w:rPr>
        <w:t>Arya.</w:t>
      </w:r>
    </w:p>
    <w:p w:rsidR="00F170CC" w:rsidRPr="007A6F8D" w:rsidRDefault="00F170CC" w:rsidP="007A6F8D">
      <w:pPr>
        <w:ind w:firstLine="720"/>
        <w:jc w:val="both"/>
        <w:rPr>
          <w:rFonts w:ascii="Georgia" w:hAnsi="Georgia"/>
          <w:sz w:val="32"/>
        </w:rPr>
      </w:pPr>
      <w:r w:rsidRPr="007A6F8D">
        <w:rPr>
          <w:rFonts w:ascii="Georgia" w:hAnsi="Georgia"/>
          <w:sz w:val="32"/>
        </w:rPr>
        <w:t>Elle se réveilla dès avant le point du jour et, en somnambule, gagna sa croisée pour regarder lord Béric agencer sa troupe. L</w:t>
      </w:r>
      <w:r w:rsidR="00842F6D">
        <w:rPr>
          <w:rFonts w:ascii="Georgia" w:hAnsi="Georgia"/>
          <w:sz w:val="32"/>
        </w:rPr>
        <w:t>’</w:t>
      </w:r>
      <w:r w:rsidRPr="007A6F8D">
        <w:rPr>
          <w:rFonts w:ascii="Georgia" w:hAnsi="Georgia"/>
          <w:sz w:val="32"/>
        </w:rPr>
        <w:t>aurore blanchissait à peine les toits quand derrière les étendards s</w:t>
      </w:r>
      <w:r w:rsidR="00842F6D">
        <w:rPr>
          <w:rFonts w:ascii="Georgia" w:hAnsi="Georgia"/>
          <w:sz w:val="32"/>
        </w:rPr>
        <w:t>’</w:t>
      </w:r>
      <w:r w:rsidR="0033610A" w:rsidRPr="007A6F8D">
        <w:rPr>
          <w:rFonts w:ascii="Georgia" w:hAnsi="Georgia"/>
          <w:sz w:val="32"/>
        </w:rPr>
        <w:t>ébranlèrent</w:t>
      </w:r>
      <w:r w:rsidRPr="007A6F8D">
        <w:rPr>
          <w:rFonts w:ascii="Georgia" w:hAnsi="Georgia"/>
          <w:sz w:val="32"/>
        </w:rPr>
        <w:t xml:space="preserve"> les cavaliers, et c</w:t>
      </w:r>
      <w:r w:rsidR="00842F6D">
        <w:rPr>
          <w:rFonts w:ascii="Georgia" w:hAnsi="Georgia"/>
          <w:sz w:val="32"/>
        </w:rPr>
        <w:t>’</w:t>
      </w:r>
      <w:r w:rsidRPr="007A6F8D">
        <w:rPr>
          <w:rFonts w:ascii="Georgia" w:hAnsi="Georgia"/>
          <w:sz w:val="32"/>
        </w:rPr>
        <w:t>était merveilleux, cette venue au monde d</w:t>
      </w:r>
      <w:r w:rsidR="00842F6D">
        <w:rPr>
          <w:rFonts w:ascii="Georgia" w:hAnsi="Georgia"/>
          <w:sz w:val="32"/>
        </w:rPr>
        <w:t>’</w:t>
      </w:r>
      <w:r w:rsidRPr="007A6F8D">
        <w:rPr>
          <w:rFonts w:ascii="Georgia" w:hAnsi="Georgia"/>
          <w:sz w:val="32"/>
        </w:rPr>
        <w:t>une chanson... ! Le cerf couronné du roi flottait haut sur sa longue hampe, le loup-garou Stark et l</w:t>
      </w:r>
      <w:r w:rsidR="00842F6D">
        <w:rPr>
          <w:rFonts w:ascii="Georgia" w:hAnsi="Georgia"/>
          <w:sz w:val="32"/>
        </w:rPr>
        <w:t>’</w:t>
      </w:r>
      <w:r w:rsidRPr="007A6F8D">
        <w:rPr>
          <w:rFonts w:ascii="Georgia" w:hAnsi="Georgia"/>
          <w:sz w:val="32"/>
        </w:rPr>
        <w:t xml:space="preserve">éclair fourchu Dondarrion sur des hampes de moindre taille, les épées cliquetaient, les torches </w:t>
      </w:r>
      <w:r w:rsidR="0033610A" w:rsidRPr="007A6F8D">
        <w:rPr>
          <w:rFonts w:ascii="Georgia" w:hAnsi="Georgia"/>
          <w:sz w:val="32"/>
        </w:rPr>
        <w:t>vacillaient</w:t>
      </w:r>
      <w:r w:rsidRPr="007A6F8D">
        <w:rPr>
          <w:rFonts w:ascii="Georgia" w:hAnsi="Georgia"/>
          <w:sz w:val="32"/>
        </w:rPr>
        <w:t xml:space="preserve">, les bannières claquaient au vent, les coursiers piaffaient, </w:t>
      </w:r>
      <w:r w:rsidR="0033610A" w:rsidRPr="007A6F8D">
        <w:rPr>
          <w:rFonts w:ascii="Georgia" w:hAnsi="Georgia"/>
          <w:sz w:val="32"/>
        </w:rPr>
        <w:t>hennissants</w:t>
      </w:r>
      <w:r w:rsidRPr="007A6F8D">
        <w:rPr>
          <w:rFonts w:ascii="Georgia" w:hAnsi="Georgia"/>
          <w:sz w:val="32"/>
        </w:rPr>
        <w:t>, les rayons d</w:t>
      </w:r>
      <w:r w:rsidR="00842F6D">
        <w:rPr>
          <w:rFonts w:ascii="Georgia" w:hAnsi="Georgia"/>
          <w:sz w:val="32"/>
        </w:rPr>
        <w:t>’</w:t>
      </w:r>
      <w:r w:rsidRPr="007A6F8D">
        <w:rPr>
          <w:rFonts w:ascii="Georgia" w:hAnsi="Georgia"/>
          <w:sz w:val="32"/>
        </w:rPr>
        <w:t>or d</w:t>
      </w:r>
      <w:r w:rsidR="00842F6D">
        <w:rPr>
          <w:rFonts w:ascii="Georgia" w:hAnsi="Georgia"/>
          <w:sz w:val="32"/>
        </w:rPr>
        <w:t>’</w:t>
      </w:r>
      <w:r w:rsidRPr="007A6F8D">
        <w:rPr>
          <w:rFonts w:ascii="Georgia" w:hAnsi="Georgia"/>
          <w:sz w:val="32"/>
        </w:rPr>
        <w:t>un soleil tout neuf filtraient au travers de la noire herse qui se relevait en grinçant, dans leur grand manteau gris et leur maille d</w:t>
      </w:r>
      <w:r w:rsidR="00842F6D">
        <w:rPr>
          <w:rFonts w:ascii="Georgia" w:hAnsi="Georgia"/>
          <w:sz w:val="32"/>
        </w:rPr>
        <w:t>’</w:t>
      </w:r>
      <w:r w:rsidRPr="007A6F8D">
        <w:rPr>
          <w:rFonts w:ascii="Georgia" w:hAnsi="Georgia"/>
          <w:sz w:val="32"/>
        </w:rPr>
        <w:t>argent se distinguaient pour la superbe les Winterfell.</w:t>
      </w:r>
    </w:p>
    <w:p w:rsidR="00F170CC" w:rsidRPr="007A6F8D" w:rsidRDefault="00F170CC" w:rsidP="007A6F8D">
      <w:pPr>
        <w:ind w:firstLine="720"/>
        <w:jc w:val="both"/>
        <w:rPr>
          <w:rFonts w:ascii="Georgia" w:hAnsi="Georgia"/>
          <w:sz w:val="32"/>
        </w:rPr>
      </w:pPr>
      <w:r w:rsidRPr="007A6F8D">
        <w:rPr>
          <w:rFonts w:ascii="Georgia" w:hAnsi="Georgia"/>
          <w:sz w:val="32"/>
        </w:rPr>
        <w:t>Sansa ne se tint plus d</w:t>
      </w:r>
      <w:r w:rsidR="00842F6D">
        <w:rPr>
          <w:rFonts w:ascii="Georgia" w:hAnsi="Georgia"/>
          <w:sz w:val="32"/>
        </w:rPr>
        <w:t>’</w:t>
      </w:r>
      <w:r w:rsidRPr="007A6F8D">
        <w:rPr>
          <w:rFonts w:ascii="Georgia" w:hAnsi="Georgia"/>
          <w:sz w:val="32"/>
        </w:rPr>
        <w:t>orgueil lorsqu</w:t>
      </w:r>
      <w:r w:rsidR="00842F6D">
        <w:rPr>
          <w:rFonts w:ascii="Georgia" w:hAnsi="Georgia"/>
          <w:sz w:val="32"/>
        </w:rPr>
        <w:t>’</w:t>
      </w:r>
      <w:r w:rsidRPr="007A6F8D">
        <w:rPr>
          <w:rFonts w:ascii="Georgia" w:hAnsi="Georgia"/>
          <w:sz w:val="32"/>
        </w:rPr>
        <w:t>elle vit Alyn, portant l</w:t>
      </w:r>
      <w:r w:rsidR="00842F6D">
        <w:rPr>
          <w:rFonts w:ascii="Georgia" w:hAnsi="Georgia"/>
          <w:sz w:val="32"/>
        </w:rPr>
        <w:t>’</w:t>
      </w:r>
      <w:r w:rsidR="0033610A" w:rsidRPr="007A6F8D">
        <w:rPr>
          <w:rFonts w:ascii="Georgia" w:hAnsi="Georgia"/>
          <w:sz w:val="32"/>
        </w:rPr>
        <w:t>enseigne</w:t>
      </w:r>
      <w:r w:rsidRPr="007A6F8D">
        <w:rPr>
          <w:rFonts w:ascii="Georgia" w:hAnsi="Georgia"/>
          <w:sz w:val="32"/>
        </w:rPr>
        <w:t xml:space="preserve"> de leur maison, se porter à la hauteur de lord Béric pour </w:t>
      </w:r>
      <w:r w:rsidR="0033610A" w:rsidRPr="007A6F8D">
        <w:rPr>
          <w:rFonts w:ascii="Georgia" w:hAnsi="Georgia"/>
          <w:sz w:val="32"/>
        </w:rPr>
        <w:t>quelques</w:t>
      </w:r>
      <w:r w:rsidRPr="007A6F8D">
        <w:rPr>
          <w:rFonts w:ascii="Georgia" w:hAnsi="Georgia"/>
          <w:sz w:val="32"/>
        </w:rPr>
        <w:t xml:space="preserve"> mots d</w:t>
      </w:r>
      <w:r w:rsidR="00842F6D">
        <w:rPr>
          <w:rFonts w:ascii="Georgia" w:hAnsi="Georgia"/>
          <w:sz w:val="32"/>
        </w:rPr>
        <w:t>’</w:t>
      </w:r>
      <w:r w:rsidRPr="007A6F8D">
        <w:rPr>
          <w:rFonts w:ascii="Georgia" w:hAnsi="Georgia"/>
          <w:sz w:val="32"/>
        </w:rPr>
        <w:t>échange et, d</w:t>
      </w:r>
      <w:r w:rsidR="00842F6D">
        <w:rPr>
          <w:rFonts w:ascii="Georgia" w:hAnsi="Georgia"/>
          <w:sz w:val="32"/>
        </w:rPr>
        <w:t>’</w:t>
      </w:r>
      <w:r w:rsidRPr="007A6F8D">
        <w:rPr>
          <w:rFonts w:ascii="Georgia" w:hAnsi="Georgia"/>
          <w:sz w:val="32"/>
        </w:rPr>
        <w:t xml:space="preserve">enthousiasme, elle le décréta </w:t>
      </w:r>
      <w:r w:rsidRPr="007A6F8D">
        <w:rPr>
          <w:rFonts w:ascii="Georgia" w:hAnsi="Georgia"/>
          <w:sz w:val="32"/>
        </w:rPr>
        <w:lastRenderedPageBreak/>
        <w:t>plus beau que n</w:t>
      </w:r>
      <w:r w:rsidR="00842F6D">
        <w:rPr>
          <w:rFonts w:ascii="Georgia" w:hAnsi="Georgia"/>
          <w:sz w:val="32"/>
        </w:rPr>
        <w:t>’</w:t>
      </w:r>
      <w:r w:rsidRPr="007A6F8D">
        <w:rPr>
          <w:rFonts w:ascii="Georgia" w:hAnsi="Georgia"/>
          <w:sz w:val="32"/>
        </w:rPr>
        <w:t>avait jamais été Jory. Il serait chevalier, tôt ou tard...</w:t>
      </w:r>
    </w:p>
    <w:p w:rsidR="00F170CC" w:rsidRPr="007A6F8D" w:rsidRDefault="00F170CC" w:rsidP="007A6F8D">
      <w:pPr>
        <w:ind w:firstLine="720"/>
        <w:jc w:val="both"/>
        <w:rPr>
          <w:rFonts w:ascii="Georgia" w:hAnsi="Georgia"/>
          <w:sz w:val="32"/>
        </w:rPr>
      </w:pPr>
      <w:r w:rsidRPr="007A6F8D">
        <w:rPr>
          <w:rFonts w:ascii="Georgia" w:hAnsi="Georgia"/>
          <w:sz w:val="32"/>
        </w:rPr>
        <w:t>La tour de la Main lui parut si vide après qu</w:t>
      </w:r>
      <w:r w:rsidR="00842F6D">
        <w:rPr>
          <w:rFonts w:ascii="Georgia" w:hAnsi="Georgia"/>
          <w:sz w:val="32"/>
        </w:rPr>
        <w:t>’</w:t>
      </w:r>
      <w:r w:rsidRPr="007A6F8D">
        <w:rPr>
          <w:rFonts w:ascii="Georgia" w:hAnsi="Georgia"/>
          <w:sz w:val="32"/>
        </w:rPr>
        <w:t>ils se furent évanouis que la réjouit même la venue de sa sœur pour le déjeuner. « Où sont les autres ? s</w:t>
      </w:r>
      <w:r w:rsidR="00842F6D">
        <w:rPr>
          <w:rFonts w:ascii="Georgia" w:hAnsi="Georgia"/>
          <w:sz w:val="32"/>
        </w:rPr>
        <w:t>’</w:t>
      </w:r>
      <w:r w:rsidRPr="007A6F8D">
        <w:rPr>
          <w:rFonts w:ascii="Georgia" w:hAnsi="Georgia"/>
          <w:sz w:val="32"/>
        </w:rPr>
        <w:t>enquit Arya, tout en épluchant une orange sanguine. Père les a-t-il expédiés aux trousses du Régicide ? »</w:t>
      </w:r>
    </w:p>
    <w:p w:rsidR="00F170CC" w:rsidRPr="007A6F8D" w:rsidRDefault="00F170CC" w:rsidP="007A6F8D">
      <w:pPr>
        <w:ind w:firstLine="720"/>
        <w:jc w:val="both"/>
        <w:rPr>
          <w:rFonts w:ascii="Georgia" w:hAnsi="Georgia"/>
          <w:sz w:val="32"/>
        </w:rPr>
      </w:pPr>
      <w:r w:rsidRPr="007A6F8D">
        <w:rPr>
          <w:rFonts w:ascii="Georgia" w:hAnsi="Georgia"/>
          <w:sz w:val="32"/>
        </w:rPr>
        <w:t xml:space="preserve">Sansa exhala un galant soupir. « Lord Béric les a emmenés </w:t>
      </w:r>
      <w:r w:rsidR="0033610A" w:rsidRPr="007A6F8D">
        <w:rPr>
          <w:rFonts w:ascii="Georgia" w:hAnsi="Georgia"/>
          <w:sz w:val="32"/>
        </w:rPr>
        <w:t>trancher</w:t>
      </w:r>
      <w:r w:rsidRPr="007A6F8D">
        <w:rPr>
          <w:rFonts w:ascii="Georgia" w:hAnsi="Georgia"/>
          <w:sz w:val="32"/>
        </w:rPr>
        <w:t xml:space="preserve"> le chef de Gregor Clegane. » Puis, se tournant vers septa Mordane qui, armée d</w:t>
      </w:r>
      <w:r w:rsidR="00842F6D">
        <w:rPr>
          <w:rFonts w:ascii="Georgia" w:hAnsi="Georgia"/>
          <w:sz w:val="32"/>
        </w:rPr>
        <w:t>’</w:t>
      </w:r>
      <w:r w:rsidRPr="007A6F8D">
        <w:rPr>
          <w:rFonts w:ascii="Georgia" w:hAnsi="Georgia"/>
          <w:sz w:val="32"/>
        </w:rPr>
        <w:t>une cuiller de bois, se gavait de bouillie d</w:t>
      </w:r>
      <w:r w:rsidR="00842F6D">
        <w:rPr>
          <w:rFonts w:ascii="Georgia" w:hAnsi="Georgia"/>
          <w:sz w:val="32"/>
        </w:rPr>
        <w:t>’</w:t>
      </w:r>
      <w:r w:rsidRPr="007A6F8D">
        <w:rPr>
          <w:rFonts w:ascii="Georgia" w:hAnsi="Georgia"/>
          <w:sz w:val="32"/>
        </w:rPr>
        <w:t>avoine : « D</w:t>
      </w:r>
      <w:r w:rsidR="00842F6D">
        <w:rPr>
          <w:rFonts w:ascii="Georgia" w:hAnsi="Georgia"/>
          <w:sz w:val="32"/>
        </w:rPr>
        <w:t>’</w:t>
      </w:r>
      <w:r w:rsidRPr="007A6F8D">
        <w:rPr>
          <w:rFonts w:ascii="Georgia" w:hAnsi="Georgia"/>
          <w:sz w:val="32"/>
        </w:rPr>
        <w:t>après vous, septa, que va faire lord Béric ? empaler la tête de ser Gregor au-dessus de sa propre porte ou la rapporter ici pour le roi ? » Elle et Jeyne s</w:t>
      </w:r>
      <w:r w:rsidR="00842F6D">
        <w:rPr>
          <w:rFonts w:ascii="Georgia" w:hAnsi="Georgia"/>
          <w:sz w:val="32"/>
        </w:rPr>
        <w:t>’</w:t>
      </w:r>
      <w:r w:rsidRPr="007A6F8D">
        <w:rPr>
          <w:rFonts w:ascii="Georgia" w:hAnsi="Georgia"/>
          <w:sz w:val="32"/>
        </w:rPr>
        <w:t>en étaient longuement disputées la veille.</w:t>
      </w:r>
    </w:p>
    <w:p w:rsidR="00F170CC" w:rsidRPr="007A6F8D" w:rsidRDefault="00F170CC" w:rsidP="007A6F8D">
      <w:pPr>
        <w:ind w:firstLine="720"/>
        <w:jc w:val="both"/>
        <w:rPr>
          <w:rFonts w:ascii="Georgia" w:hAnsi="Georgia"/>
          <w:sz w:val="32"/>
        </w:rPr>
      </w:pPr>
      <w:r w:rsidRPr="007A6F8D">
        <w:rPr>
          <w:rFonts w:ascii="Georgia" w:hAnsi="Georgia"/>
          <w:sz w:val="32"/>
        </w:rPr>
        <w:t>La nonne manqua s</w:t>
      </w:r>
      <w:r w:rsidR="00842F6D">
        <w:rPr>
          <w:rFonts w:ascii="Georgia" w:hAnsi="Georgia"/>
          <w:sz w:val="32"/>
        </w:rPr>
        <w:t>’</w:t>
      </w:r>
      <w:r w:rsidRPr="007A6F8D">
        <w:rPr>
          <w:rFonts w:ascii="Georgia" w:hAnsi="Georgia"/>
          <w:sz w:val="32"/>
        </w:rPr>
        <w:t>étrangler. « Sansa ! une dame ne mêle pas semblables horreurs à sa bouillie d</w:t>
      </w:r>
      <w:r w:rsidR="00842F6D">
        <w:rPr>
          <w:rFonts w:ascii="Georgia" w:hAnsi="Georgia"/>
          <w:sz w:val="32"/>
        </w:rPr>
        <w:t>’</w:t>
      </w:r>
      <w:r w:rsidRPr="007A6F8D">
        <w:rPr>
          <w:rFonts w:ascii="Georgia" w:hAnsi="Georgia"/>
          <w:sz w:val="32"/>
        </w:rPr>
        <w:t>avoine ! Où sont vos manières, Sansa ? Ma parole ! depuis quelque temps, vous deviendriez presque aussi grossière que votre sœur...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Qu</w:t>
      </w:r>
      <w:r w:rsidR="00842F6D">
        <w:rPr>
          <w:rFonts w:ascii="Georgia" w:hAnsi="Georgia"/>
          <w:sz w:val="32"/>
        </w:rPr>
        <w:t>’</w:t>
      </w:r>
      <w:r w:rsidR="00F170CC" w:rsidRPr="007A6F8D">
        <w:rPr>
          <w:rFonts w:ascii="Georgia" w:hAnsi="Georgia"/>
          <w:sz w:val="32"/>
        </w:rPr>
        <w:t>a donc fait Gregor ? demanda Arya.</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Incendié une forteresse et assassiné des tas de gens, même des femmes et des enfants. »</w:t>
      </w:r>
    </w:p>
    <w:p w:rsidR="00F170CC" w:rsidRPr="007A6F8D" w:rsidRDefault="00F170CC" w:rsidP="007A6F8D">
      <w:pPr>
        <w:ind w:firstLine="720"/>
        <w:jc w:val="both"/>
        <w:rPr>
          <w:rFonts w:ascii="Georgia" w:hAnsi="Georgia"/>
          <w:sz w:val="32"/>
        </w:rPr>
      </w:pPr>
      <w:r w:rsidRPr="007A6F8D">
        <w:rPr>
          <w:rFonts w:ascii="Georgia" w:hAnsi="Georgia"/>
          <w:sz w:val="32"/>
        </w:rPr>
        <w:t>Arya se tordit le museau en une grimace écœurée. «</w:t>
      </w:r>
      <w:r w:rsidR="0033610A">
        <w:rPr>
          <w:rFonts w:ascii="Georgia" w:hAnsi="Georgia"/>
          <w:sz w:val="32"/>
        </w:rPr>
        <w:t xml:space="preserve"> </w:t>
      </w:r>
      <w:r w:rsidRPr="007A6F8D">
        <w:rPr>
          <w:rFonts w:ascii="Georgia" w:hAnsi="Georgia"/>
          <w:sz w:val="32"/>
        </w:rPr>
        <w:t xml:space="preserve">Jaime </w:t>
      </w:r>
      <w:r w:rsidR="0033610A" w:rsidRPr="007A6F8D">
        <w:rPr>
          <w:rFonts w:ascii="Georgia" w:hAnsi="Georgia"/>
          <w:sz w:val="32"/>
        </w:rPr>
        <w:t>Lannister</w:t>
      </w:r>
      <w:r w:rsidRPr="007A6F8D">
        <w:rPr>
          <w:rFonts w:ascii="Georgia" w:hAnsi="Georgia"/>
          <w:sz w:val="32"/>
        </w:rPr>
        <w:t xml:space="preserve"> a assassiné et Jory, et Heward, et Wyl, et le Limier assassiné Mycah. C</w:t>
      </w:r>
      <w:r w:rsidR="00842F6D">
        <w:rPr>
          <w:rFonts w:ascii="Georgia" w:hAnsi="Georgia"/>
          <w:sz w:val="32"/>
        </w:rPr>
        <w:t>’</w:t>
      </w:r>
      <w:r w:rsidRPr="007A6F8D">
        <w:rPr>
          <w:rFonts w:ascii="Georgia" w:hAnsi="Georgia"/>
          <w:sz w:val="32"/>
        </w:rPr>
        <w:t>est</w:t>
      </w:r>
      <w:r w:rsidR="007A6F8D" w:rsidRPr="007A6F8D">
        <w:rPr>
          <w:rFonts w:ascii="Georgia" w:hAnsi="Georgia"/>
          <w:i/>
          <w:sz w:val="32"/>
        </w:rPr>
        <w:t xml:space="preserve"> ces deux-là</w:t>
      </w:r>
      <w:r w:rsidRPr="007A6F8D">
        <w:rPr>
          <w:rFonts w:ascii="Georgia" w:hAnsi="Georgia"/>
          <w:sz w:val="32"/>
        </w:rPr>
        <w:t xml:space="preserve"> qu</w:t>
      </w:r>
      <w:r w:rsidR="00842F6D">
        <w:rPr>
          <w:rFonts w:ascii="Georgia" w:hAnsi="Georgia"/>
          <w:sz w:val="32"/>
        </w:rPr>
        <w:t>’</w:t>
      </w:r>
      <w:r w:rsidRPr="007A6F8D">
        <w:rPr>
          <w:rFonts w:ascii="Georgia" w:hAnsi="Georgia"/>
          <w:sz w:val="32"/>
        </w:rPr>
        <w:t>on aurait dû décapiter.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Ce n</w:t>
      </w:r>
      <w:r w:rsidR="00842F6D">
        <w:rPr>
          <w:rFonts w:ascii="Georgia" w:hAnsi="Georgia"/>
          <w:sz w:val="32"/>
        </w:rPr>
        <w:t>’</w:t>
      </w:r>
      <w:r w:rsidR="00F170CC" w:rsidRPr="007A6F8D">
        <w:rPr>
          <w:rFonts w:ascii="Georgia" w:hAnsi="Georgia"/>
          <w:sz w:val="32"/>
        </w:rPr>
        <w:t>est pas pareil, dit Sansa. Le L</w:t>
      </w:r>
      <w:r w:rsidR="0033610A">
        <w:rPr>
          <w:rFonts w:ascii="Georgia" w:hAnsi="Georgia"/>
          <w:sz w:val="32"/>
        </w:rPr>
        <w:t>imier est le bouclier lige de Jof</w:t>
      </w:r>
      <w:r w:rsidR="00F170CC" w:rsidRPr="007A6F8D">
        <w:rPr>
          <w:rFonts w:ascii="Georgia" w:hAnsi="Georgia"/>
          <w:sz w:val="32"/>
        </w:rPr>
        <w:t>frey. Puis ton boucher d</w:t>
      </w:r>
      <w:r w:rsidR="00842F6D">
        <w:rPr>
          <w:rFonts w:ascii="Georgia" w:hAnsi="Georgia"/>
          <w:sz w:val="32"/>
        </w:rPr>
        <w:t>’</w:t>
      </w:r>
      <w:r w:rsidR="00F170CC" w:rsidRPr="007A6F8D">
        <w:rPr>
          <w:rFonts w:ascii="Georgia" w:hAnsi="Georgia"/>
          <w:sz w:val="32"/>
        </w:rPr>
        <w:t>ami s</w:t>
      </w:r>
      <w:r w:rsidR="00842F6D">
        <w:rPr>
          <w:rFonts w:ascii="Georgia" w:hAnsi="Georgia"/>
          <w:sz w:val="32"/>
        </w:rPr>
        <w:t>’</w:t>
      </w:r>
      <w:r w:rsidR="00F170CC" w:rsidRPr="007A6F8D">
        <w:rPr>
          <w:rFonts w:ascii="Georgia" w:hAnsi="Georgia"/>
          <w:sz w:val="32"/>
        </w:rPr>
        <w:t>en était pris au prince.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Menteuse ! riposta Arya, le poing si violemment crispé sur son orange que le jus rouge lui giclait entre les doigts.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Va, va..., décocha Sansa d</w:t>
      </w:r>
      <w:r w:rsidR="00842F6D">
        <w:rPr>
          <w:rFonts w:ascii="Georgia" w:hAnsi="Georgia"/>
          <w:sz w:val="32"/>
        </w:rPr>
        <w:t>’</w:t>
      </w:r>
      <w:r w:rsidR="00F170CC" w:rsidRPr="007A6F8D">
        <w:rPr>
          <w:rFonts w:ascii="Georgia" w:hAnsi="Georgia"/>
          <w:sz w:val="32"/>
        </w:rPr>
        <w:t>un air désinvolte, donne-moi tous les noms que tu veux, tu n</w:t>
      </w:r>
      <w:r w:rsidR="00842F6D">
        <w:rPr>
          <w:rFonts w:ascii="Georgia" w:hAnsi="Georgia"/>
          <w:sz w:val="32"/>
        </w:rPr>
        <w:t>’</w:t>
      </w:r>
      <w:r w:rsidR="00F170CC" w:rsidRPr="007A6F8D">
        <w:rPr>
          <w:rFonts w:ascii="Georgia" w:hAnsi="Georgia"/>
          <w:sz w:val="32"/>
        </w:rPr>
        <w:t>oseras plus quand je serai l</w:t>
      </w:r>
      <w:r w:rsidR="00842F6D">
        <w:rPr>
          <w:rFonts w:ascii="Georgia" w:hAnsi="Georgia"/>
          <w:sz w:val="32"/>
        </w:rPr>
        <w:t>’</w:t>
      </w:r>
      <w:r w:rsidR="00F170CC" w:rsidRPr="007A6F8D">
        <w:rPr>
          <w:rFonts w:ascii="Georgia" w:hAnsi="Georgia"/>
          <w:sz w:val="32"/>
        </w:rPr>
        <w:t>épouse de Joffrey. Il te faudra me faire la révérence et me dire "Votre Grâce". » Un cri pointu lui échappa quand l</w:t>
      </w:r>
      <w:r w:rsidR="00842F6D">
        <w:rPr>
          <w:rFonts w:ascii="Georgia" w:hAnsi="Georgia"/>
          <w:sz w:val="32"/>
        </w:rPr>
        <w:t>’</w:t>
      </w:r>
      <w:r w:rsidR="00F170CC" w:rsidRPr="007A6F8D">
        <w:rPr>
          <w:rFonts w:ascii="Georgia" w:hAnsi="Georgia"/>
          <w:sz w:val="32"/>
        </w:rPr>
        <w:t xml:space="preserve">orange, traversant la table, vint avec un </w:t>
      </w:r>
      <w:r w:rsidR="0033610A">
        <w:rPr>
          <w:rFonts w:ascii="Georgia" w:hAnsi="Georgia"/>
          <w:i/>
          <w:sz w:val="32"/>
        </w:rPr>
        <w:t>fl</w:t>
      </w:r>
      <w:r w:rsidRPr="007A6F8D">
        <w:rPr>
          <w:rFonts w:ascii="Georgia" w:hAnsi="Georgia"/>
          <w:i/>
          <w:sz w:val="32"/>
        </w:rPr>
        <w:t>oc</w:t>
      </w:r>
      <w:r w:rsidR="00F170CC" w:rsidRPr="007A6F8D">
        <w:rPr>
          <w:rFonts w:ascii="Georgia" w:hAnsi="Georgia"/>
          <w:sz w:val="32"/>
        </w:rPr>
        <w:t xml:space="preserve"> visqueux la frapper en plein front puis s</w:t>
      </w:r>
      <w:r w:rsidR="00842F6D">
        <w:rPr>
          <w:rFonts w:ascii="Georgia" w:hAnsi="Georgia"/>
          <w:sz w:val="32"/>
        </w:rPr>
        <w:t>’</w:t>
      </w:r>
      <w:r w:rsidR="00F170CC" w:rsidRPr="007A6F8D">
        <w:rPr>
          <w:rFonts w:ascii="Georgia" w:hAnsi="Georgia"/>
          <w:sz w:val="32"/>
        </w:rPr>
        <w:t>effondra dans son giron.</w:t>
      </w:r>
    </w:p>
    <w:p w:rsidR="00F170CC" w:rsidRPr="007A6F8D" w:rsidRDefault="00F170CC" w:rsidP="007A6F8D">
      <w:pPr>
        <w:ind w:firstLine="720"/>
        <w:jc w:val="both"/>
        <w:rPr>
          <w:rFonts w:ascii="Georgia" w:hAnsi="Georgia"/>
          <w:sz w:val="32"/>
        </w:rPr>
      </w:pPr>
      <w:r w:rsidRPr="007A6F8D">
        <w:rPr>
          <w:rFonts w:ascii="Georgia" w:hAnsi="Georgia"/>
          <w:sz w:val="32"/>
        </w:rPr>
        <w:t>« Votre Grâce a du jus sur son auguste face », avertit Arya.</w:t>
      </w:r>
    </w:p>
    <w:p w:rsidR="00F170CC" w:rsidRPr="007A6F8D" w:rsidRDefault="00F170CC" w:rsidP="007A6F8D">
      <w:pPr>
        <w:ind w:firstLine="720"/>
        <w:jc w:val="both"/>
        <w:rPr>
          <w:rFonts w:ascii="Georgia" w:hAnsi="Georgia"/>
          <w:sz w:val="32"/>
        </w:rPr>
      </w:pPr>
      <w:r w:rsidRPr="007A6F8D">
        <w:rPr>
          <w:rFonts w:ascii="Georgia" w:hAnsi="Georgia"/>
          <w:sz w:val="32"/>
        </w:rPr>
        <w:t>D</w:t>
      </w:r>
      <w:r w:rsidR="00842F6D">
        <w:rPr>
          <w:rFonts w:ascii="Georgia" w:hAnsi="Georgia"/>
          <w:sz w:val="32"/>
        </w:rPr>
        <w:t>’</w:t>
      </w:r>
      <w:r w:rsidRPr="007A6F8D">
        <w:rPr>
          <w:rFonts w:ascii="Georgia" w:hAnsi="Georgia"/>
          <w:sz w:val="32"/>
        </w:rPr>
        <w:t>une serviette exaspérée, sa sœur ép</w:t>
      </w:r>
      <w:r w:rsidR="00E9501E">
        <w:rPr>
          <w:rFonts w:ascii="Georgia" w:hAnsi="Georgia"/>
          <w:sz w:val="32"/>
        </w:rPr>
        <w:t>ongea la pulpe qui lui piquait l</w:t>
      </w:r>
      <w:r w:rsidRPr="007A6F8D">
        <w:rPr>
          <w:rFonts w:ascii="Georgia" w:hAnsi="Georgia"/>
          <w:sz w:val="32"/>
        </w:rPr>
        <w:t xml:space="preserve">es yeux, lui dégoulinait le long du nez, mais les dégâts causés à sa celle robe de soie ivoire lui arrachèrent un nouveau </w:t>
      </w:r>
      <w:r w:rsidRPr="007A6F8D">
        <w:rPr>
          <w:rFonts w:ascii="Georgia" w:hAnsi="Georgia"/>
          <w:sz w:val="32"/>
        </w:rPr>
        <w:lastRenderedPageBreak/>
        <w:t>cri d</w:t>
      </w:r>
      <w:r w:rsidR="00842F6D">
        <w:rPr>
          <w:rFonts w:ascii="Georgia" w:hAnsi="Georgia"/>
          <w:sz w:val="32"/>
        </w:rPr>
        <w:t>’</w:t>
      </w:r>
      <w:r w:rsidRPr="007A6F8D">
        <w:rPr>
          <w:rFonts w:ascii="Georgia" w:hAnsi="Georgia"/>
          <w:sz w:val="32"/>
        </w:rPr>
        <w:t xml:space="preserve">indignation. </w:t>
      </w:r>
      <w:r w:rsidR="00E9501E" w:rsidRPr="007A6F8D">
        <w:rPr>
          <w:rFonts w:ascii="Georgia" w:hAnsi="Georgia"/>
          <w:sz w:val="32"/>
        </w:rPr>
        <w:t>«</w:t>
      </w:r>
      <w:r w:rsidRPr="007A6F8D">
        <w:rPr>
          <w:rFonts w:ascii="Georgia" w:hAnsi="Georgia"/>
          <w:sz w:val="32"/>
        </w:rPr>
        <w:t xml:space="preserve"> Tu es</w:t>
      </w:r>
      <w:r w:rsidR="007A6F8D" w:rsidRPr="007A6F8D">
        <w:rPr>
          <w:rFonts w:ascii="Georgia" w:hAnsi="Georgia"/>
          <w:i/>
          <w:sz w:val="32"/>
        </w:rPr>
        <w:t xml:space="preserve"> horrible</w:t>
      </w:r>
      <w:r w:rsidRPr="007A6F8D">
        <w:rPr>
          <w:rFonts w:ascii="Georgia" w:hAnsi="Georgia"/>
          <w:sz w:val="32"/>
        </w:rPr>
        <w:t xml:space="preserve"> ! piailla-t-elle. Ce n</w:t>
      </w:r>
      <w:r w:rsidR="00842F6D">
        <w:rPr>
          <w:rFonts w:ascii="Georgia" w:hAnsi="Georgia"/>
          <w:sz w:val="32"/>
        </w:rPr>
        <w:t>’</w:t>
      </w:r>
      <w:r w:rsidRPr="007A6F8D">
        <w:rPr>
          <w:rFonts w:ascii="Georgia" w:hAnsi="Georgia"/>
          <w:sz w:val="32"/>
        </w:rPr>
        <w:t>est pas Lady, c</w:t>
      </w:r>
      <w:r w:rsidR="00842F6D">
        <w:rPr>
          <w:rFonts w:ascii="Georgia" w:hAnsi="Georgia"/>
          <w:sz w:val="32"/>
        </w:rPr>
        <w:t>’</w:t>
      </w:r>
      <w:r w:rsidRPr="007A6F8D">
        <w:rPr>
          <w:rFonts w:ascii="Georgia" w:hAnsi="Georgia"/>
          <w:sz w:val="32"/>
        </w:rPr>
        <w:t>est toi qu</w:t>
      </w:r>
      <w:r w:rsidR="00842F6D">
        <w:rPr>
          <w:rFonts w:ascii="Georgia" w:hAnsi="Georgia"/>
          <w:sz w:val="32"/>
        </w:rPr>
        <w:t>’</w:t>
      </w:r>
      <w:r w:rsidRPr="007A6F8D">
        <w:rPr>
          <w:rFonts w:ascii="Georgia" w:hAnsi="Georgia"/>
          <w:sz w:val="32"/>
        </w:rPr>
        <w:t>il fallait abattre ! »</w:t>
      </w:r>
    </w:p>
    <w:p w:rsidR="00F170CC" w:rsidRPr="007A6F8D" w:rsidRDefault="00F170CC" w:rsidP="007A6F8D">
      <w:pPr>
        <w:ind w:firstLine="720"/>
        <w:jc w:val="both"/>
        <w:rPr>
          <w:rFonts w:ascii="Georgia" w:hAnsi="Georgia"/>
          <w:sz w:val="32"/>
        </w:rPr>
      </w:pPr>
      <w:r w:rsidRPr="007A6F8D">
        <w:rPr>
          <w:rFonts w:ascii="Georgia" w:hAnsi="Georgia"/>
          <w:sz w:val="32"/>
        </w:rPr>
        <w:t>Le scandale propulsa debout la se</w:t>
      </w:r>
      <w:r w:rsidR="00E9501E">
        <w:rPr>
          <w:rFonts w:ascii="Georgia" w:hAnsi="Georgia"/>
          <w:sz w:val="32"/>
        </w:rPr>
        <w:t>pta. « Son Excellence en sera av</w:t>
      </w:r>
      <w:r w:rsidRPr="007A6F8D">
        <w:rPr>
          <w:rFonts w:ascii="Georgia" w:hAnsi="Georgia"/>
          <w:sz w:val="32"/>
        </w:rPr>
        <w:t>isée. Dans vos chambres, ouste.</w:t>
      </w:r>
      <w:r w:rsidR="007A6F8D" w:rsidRPr="007A6F8D">
        <w:rPr>
          <w:rFonts w:ascii="Georgia" w:hAnsi="Georgia"/>
          <w:i/>
          <w:sz w:val="32"/>
        </w:rPr>
        <w:t xml:space="preserve"> Ouste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Même moi ? » Les yeux de Sansa se mouillèrent. « Ce n</w:t>
      </w:r>
      <w:r w:rsidR="00842F6D">
        <w:rPr>
          <w:rFonts w:ascii="Georgia" w:hAnsi="Georgia"/>
          <w:sz w:val="32"/>
        </w:rPr>
        <w:t>’</w:t>
      </w:r>
      <w:r w:rsidR="00E9501E">
        <w:rPr>
          <w:rFonts w:ascii="Georgia" w:hAnsi="Georgia"/>
          <w:sz w:val="32"/>
        </w:rPr>
        <w:t>est pas ju</w:t>
      </w:r>
      <w:r w:rsidR="00F170CC" w:rsidRPr="007A6F8D">
        <w:rPr>
          <w:rFonts w:ascii="Georgia" w:hAnsi="Georgia"/>
          <w:sz w:val="32"/>
        </w:rPr>
        <w:t>ste...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w:t>
      </w:r>
      <w:r w:rsidR="00842F6D">
        <w:rPr>
          <w:rFonts w:ascii="Georgia" w:hAnsi="Georgia"/>
          <w:sz w:val="32"/>
        </w:rPr>
        <w:t>’</w:t>
      </w:r>
      <w:r w:rsidR="00F170CC" w:rsidRPr="007A6F8D">
        <w:rPr>
          <w:rFonts w:ascii="Georgia" w:hAnsi="Georgia"/>
          <w:sz w:val="32"/>
        </w:rPr>
        <w:t>en suis seul juge. Allez ! »</w:t>
      </w:r>
    </w:p>
    <w:p w:rsidR="00F170CC" w:rsidRPr="007A6F8D" w:rsidRDefault="00F170CC" w:rsidP="007A6F8D">
      <w:pPr>
        <w:ind w:firstLine="720"/>
        <w:jc w:val="both"/>
        <w:rPr>
          <w:rFonts w:ascii="Georgia" w:hAnsi="Georgia"/>
          <w:sz w:val="32"/>
        </w:rPr>
      </w:pPr>
      <w:r w:rsidRPr="007A6F8D">
        <w:rPr>
          <w:rFonts w:ascii="Georgia" w:hAnsi="Georgia"/>
          <w:sz w:val="32"/>
        </w:rPr>
        <w:t>Sansa se retira la tête haute. Le sort l</w:t>
      </w:r>
      <w:r w:rsidR="00842F6D">
        <w:rPr>
          <w:rFonts w:ascii="Georgia" w:hAnsi="Georgia"/>
          <w:sz w:val="32"/>
        </w:rPr>
        <w:t>’</w:t>
      </w:r>
      <w:r w:rsidRPr="007A6F8D">
        <w:rPr>
          <w:rFonts w:ascii="Georgia" w:hAnsi="Georgia"/>
          <w:sz w:val="32"/>
        </w:rPr>
        <w:t>appelait à régner, et une r</w:t>
      </w:r>
      <w:r w:rsidR="00E9501E">
        <w:rPr>
          <w:rFonts w:ascii="Georgia" w:hAnsi="Georgia"/>
          <w:sz w:val="32"/>
        </w:rPr>
        <w:t>e</w:t>
      </w:r>
      <w:r w:rsidRPr="007A6F8D">
        <w:rPr>
          <w:rFonts w:ascii="Georgia" w:hAnsi="Georgia"/>
          <w:sz w:val="32"/>
        </w:rPr>
        <w:t>i</w:t>
      </w:r>
      <w:r w:rsidR="00E9501E">
        <w:rPr>
          <w:rFonts w:ascii="Georgia" w:hAnsi="Georgia"/>
          <w:sz w:val="32"/>
        </w:rPr>
        <w:t xml:space="preserve">ne ne </w:t>
      </w:r>
      <w:r w:rsidRPr="007A6F8D">
        <w:rPr>
          <w:rFonts w:ascii="Georgia" w:hAnsi="Georgia"/>
          <w:sz w:val="32"/>
        </w:rPr>
        <w:t xml:space="preserve">pleure pas. Du moins en présence de témoins. Une fois </w:t>
      </w:r>
      <w:r w:rsidR="00E9501E">
        <w:rPr>
          <w:rFonts w:ascii="Georgia" w:hAnsi="Georgia"/>
          <w:sz w:val="32"/>
        </w:rPr>
        <w:t>rentrée</w:t>
      </w:r>
      <w:r w:rsidRPr="007A6F8D">
        <w:rPr>
          <w:rFonts w:ascii="Georgia" w:hAnsi="Georgia"/>
          <w:sz w:val="32"/>
        </w:rPr>
        <w:t xml:space="preserve"> dans ses appartements, elle s</w:t>
      </w:r>
      <w:r w:rsidR="00842F6D">
        <w:rPr>
          <w:rFonts w:ascii="Georgia" w:hAnsi="Georgia"/>
          <w:sz w:val="32"/>
        </w:rPr>
        <w:t>’</w:t>
      </w:r>
      <w:r w:rsidRPr="007A6F8D">
        <w:rPr>
          <w:rFonts w:ascii="Georgia" w:hAnsi="Georgia"/>
          <w:sz w:val="32"/>
        </w:rPr>
        <w:t xml:space="preserve">y verrouilla, se dévêtit. La sanguine </w:t>
      </w:r>
      <w:r w:rsidR="00E9501E" w:rsidRPr="00E9501E">
        <w:rPr>
          <w:rFonts w:ascii="Georgia" w:hAnsi="Georgia"/>
          <w:sz w:val="32"/>
        </w:rPr>
        <w:t>avait</w:t>
      </w:r>
      <w:r w:rsidRPr="007A6F8D">
        <w:rPr>
          <w:rFonts w:ascii="Georgia" w:hAnsi="Georgia"/>
          <w:sz w:val="32"/>
        </w:rPr>
        <w:t xml:space="preserve"> maculé de rouge tout le devant. « Je la</w:t>
      </w:r>
      <w:r w:rsidR="007A6F8D" w:rsidRPr="00E9501E">
        <w:rPr>
          <w:rFonts w:ascii="Georgia" w:hAnsi="Georgia"/>
          <w:sz w:val="32"/>
        </w:rPr>
        <w:t xml:space="preserve"> </w:t>
      </w:r>
      <w:r w:rsidR="007A6F8D" w:rsidRPr="00E9501E">
        <w:rPr>
          <w:rFonts w:ascii="Georgia" w:hAnsi="Georgia"/>
          <w:i/>
          <w:sz w:val="32"/>
        </w:rPr>
        <w:t>hais</w:t>
      </w:r>
      <w:r w:rsidRPr="007A6F8D">
        <w:rPr>
          <w:rFonts w:ascii="Georgia" w:hAnsi="Georgia"/>
          <w:sz w:val="32"/>
        </w:rPr>
        <w:t xml:space="preserve"> ! » glapit-elle puis, </w:t>
      </w:r>
      <w:r w:rsidR="00E9501E">
        <w:rPr>
          <w:rFonts w:ascii="Georgia" w:hAnsi="Georgia"/>
          <w:sz w:val="32"/>
        </w:rPr>
        <w:t>m</w:t>
      </w:r>
      <w:r w:rsidRPr="007A6F8D">
        <w:rPr>
          <w:rFonts w:ascii="Georgia" w:hAnsi="Georgia"/>
          <w:sz w:val="32"/>
        </w:rPr>
        <w:t>e</w:t>
      </w:r>
      <w:r w:rsidR="00E9501E">
        <w:rPr>
          <w:rFonts w:ascii="Georgia" w:hAnsi="Georgia"/>
          <w:sz w:val="32"/>
        </w:rPr>
        <w:t>t</w:t>
      </w:r>
      <w:r w:rsidRPr="007A6F8D">
        <w:rPr>
          <w:rFonts w:ascii="Georgia" w:hAnsi="Georgia"/>
          <w:sz w:val="32"/>
        </w:rPr>
        <w:t xml:space="preserve">tant la robe en boule, elle la jeta sur les cendres refroidies de </w:t>
      </w:r>
      <w:r w:rsidR="00E9501E">
        <w:rPr>
          <w:rFonts w:ascii="Georgia" w:hAnsi="Georgia"/>
          <w:sz w:val="32"/>
        </w:rPr>
        <w:t>l’ât</w:t>
      </w:r>
      <w:r w:rsidRPr="007A6F8D">
        <w:rPr>
          <w:rFonts w:ascii="Georgia" w:hAnsi="Georgia"/>
          <w:sz w:val="32"/>
        </w:rPr>
        <w:t>re. Mais quand elle s</w:t>
      </w:r>
      <w:r w:rsidR="00842F6D">
        <w:rPr>
          <w:rFonts w:ascii="Georgia" w:hAnsi="Georgia"/>
          <w:sz w:val="32"/>
        </w:rPr>
        <w:t>’</w:t>
      </w:r>
      <w:r w:rsidRPr="007A6F8D">
        <w:rPr>
          <w:rFonts w:ascii="Georgia" w:hAnsi="Georgia"/>
          <w:sz w:val="32"/>
        </w:rPr>
        <w:t>aperçut que l</w:t>
      </w:r>
      <w:r w:rsidR="00842F6D">
        <w:rPr>
          <w:rFonts w:ascii="Georgia" w:hAnsi="Georgia"/>
          <w:sz w:val="32"/>
        </w:rPr>
        <w:t>’</w:t>
      </w:r>
      <w:r w:rsidRPr="007A6F8D">
        <w:rPr>
          <w:rFonts w:ascii="Georgia" w:hAnsi="Georgia"/>
          <w:sz w:val="32"/>
        </w:rPr>
        <w:t xml:space="preserve">orange avait également souillé </w:t>
      </w:r>
      <w:r w:rsidR="00E9501E">
        <w:rPr>
          <w:rFonts w:ascii="Georgia" w:hAnsi="Georgia"/>
          <w:sz w:val="32"/>
        </w:rPr>
        <w:t>sa</w:t>
      </w:r>
      <w:r w:rsidRPr="007A6F8D">
        <w:rPr>
          <w:rFonts w:ascii="Georgia" w:hAnsi="Georgia"/>
          <w:sz w:val="32"/>
        </w:rPr>
        <w:t xml:space="preserve"> chemise, elle ne parvint plus à réprimer ses sanglots, se dénuda </w:t>
      </w:r>
      <w:r w:rsidR="00E9501E">
        <w:rPr>
          <w:rFonts w:ascii="Georgia" w:hAnsi="Georgia"/>
          <w:sz w:val="32"/>
        </w:rPr>
        <w:t>avec</w:t>
      </w:r>
      <w:r w:rsidRPr="007A6F8D">
        <w:rPr>
          <w:rFonts w:ascii="Georgia" w:hAnsi="Georgia"/>
          <w:sz w:val="32"/>
        </w:rPr>
        <w:t xml:space="preserve"> fureur et, se ruant dans son lit, le baigna de larmes si volup</w:t>
      </w:r>
      <w:r w:rsidR="00E9501E">
        <w:rPr>
          <w:rFonts w:ascii="Georgia" w:hAnsi="Georgia"/>
          <w:sz w:val="32"/>
        </w:rPr>
        <w:t>t</w:t>
      </w:r>
      <w:r w:rsidRPr="007A6F8D">
        <w:rPr>
          <w:rFonts w:ascii="Georgia" w:hAnsi="Georgia"/>
          <w:sz w:val="32"/>
        </w:rPr>
        <w:t>u</w:t>
      </w:r>
      <w:r w:rsidR="00E9501E">
        <w:rPr>
          <w:rFonts w:ascii="Georgia" w:hAnsi="Georgia"/>
          <w:sz w:val="32"/>
        </w:rPr>
        <w:t>eu</w:t>
      </w:r>
      <w:r w:rsidRPr="007A6F8D">
        <w:rPr>
          <w:rFonts w:ascii="Georgia" w:hAnsi="Georgia"/>
          <w:sz w:val="32"/>
        </w:rPr>
        <w:t>ses qu</w:t>
      </w:r>
      <w:r w:rsidR="00842F6D">
        <w:rPr>
          <w:rFonts w:ascii="Georgia" w:hAnsi="Georgia"/>
          <w:sz w:val="32"/>
        </w:rPr>
        <w:t>’</w:t>
      </w:r>
      <w:r w:rsidRPr="007A6F8D">
        <w:rPr>
          <w:rFonts w:ascii="Georgia" w:hAnsi="Georgia"/>
          <w:sz w:val="32"/>
        </w:rPr>
        <w:t>elle finit par se rendormir.</w:t>
      </w:r>
    </w:p>
    <w:p w:rsidR="00F170CC" w:rsidRPr="007A6F8D" w:rsidRDefault="00E9501E" w:rsidP="007A6F8D">
      <w:pPr>
        <w:ind w:firstLine="720"/>
        <w:jc w:val="both"/>
        <w:rPr>
          <w:rFonts w:ascii="Georgia" w:hAnsi="Georgia"/>
          <w:sz w:val="32"/>
        </w:rPr>
      </w:pPr>
      <w:r>
        <w:rPr>
          <w:rFonts w:ascii="Georgia" w:hAnsi="Georgia"/>
          <w:sz w:val="32"/>
        </w:rPr>
        <w:t>Il</w:t>
      </w:r>
      <w:r w:rsidR="00F170CC" w:rsidRPr="007A6F8D">
        <w:rPr>
          <w:rFonts w:ascii="Georgia" w:hAnsi="Georgia"/>
          <w:sz w:val="32"/>
        </w:rPr>
        <w:t xml:space="preserve"> était midi quand septa Mordane heurta à la p</w:t>
      </w:r>
      <w:r>
        <w:rPr>
          <w:rFonts w:ascii="Georgia" w:hAnsi="Georgia"/>
          <w:sz w:val="32"/>
        </w:rPr>
        <w:t>orte. « Sansa ! Vo</w:t>
      </w:r>
      <w:r w:rsidR="00F170CC" w:rsidRPr="007A6F8D">
        <w:rPr>
          <w:rFonts w:ascii="Georgia" w:hAnsi="Georgia"/>
          <w:sz w:val="32"/>
        </w:rPr>
        <w:t>tre seigneur père vous attend. »</w:t>
      </w:r>
    </w:p>
    <w:p w:rsidR="00F170CC" w:rsidRPr="007A6F8D" w:rsidRDefault="00F170CC" w:rsidP="007A6F8D">
      <w:pPr>
        <w:ind w:firstLine="720"/>
        <w:jc w:val="both"/>
        <w:rPr>
          <w:rFonts w:ascii="Georgia" w:hAnsi="Georgia"/>
          <w:sz w:val="32"/>
        </w:rPr>
      </w:pPr>
      <w:r w:rsidRPr="007A6F8D">
        <w:rPr>
          <w:rFonts w:ascii="Georgia" w:hAnsi="Georgia"/>
          <w:sz w:val="32"/>
        </w:rPr>
        <w:t xml:space="preserve">Elle se dressa sur son séant. « </w:t>
      </w:r>
      <w:r w:rsidR="00E9501E">
        <w:rPr>
          <w:rFonts w:ascii="Georgia" w:hAnsi="Georgia"/>
          <w:sz w:val="32"/>
        </w:rPr>
        <w:t>Lady », murmura-t-elle. Une sec</w:t>
      </w:r>
      <w:r w:rsidRPr="007A6F8D">
        <w:rPr>
          <w:rFonts w:ascii="Georgia" w:hAnsi="Georgia"/>
          <w:sz w:val="32"/>
        </w:rPr>
        <w:t>onde, elle eut l</w:t>
      </w:r>
      <w:r w:rsidR="00842F6D">
        <w:rPr>
          <w:rFonts w:ascii="Georgia" w:hAnsi="Georgia"/>
          <w:sz w:val="32"/>
        </w:rPr>
        <w:t>’</w:t>
      </w:r>
      <w:r w:rsidRPr="007A6F8D">
        <w:rPr>
          <w:rFonts w:ascii="Georgia" w:hAnsi="Georgia"/>
          <w:sz w:val="32"/>
        </w:rPr>
        <w:t>illusion que la louve se trouvait là, dans la cham</w:t>
      </w:r>
      <w:r w:rsidR="00E9501E">
        <w:rPr>
          <w:rFonts w:ascii="Georgia" w:hAnsi="Georgia"/>
          <w:sz w:val="32"/>
        </w:rPr>
        <w:t>b</w:t>
      </w:r>
      <w:r w:rsidRPr="007A6F8D">
        <w:rPr>
          <w:rFonts w:ascii="Georgia" w:hAnsi="Georgia"/>
          <w:sz w:val="32"/>
        </w:rPr>
        <w:t>re, et, d</w:t>
      </w:r>
      <w:r w:rsidR="00842F6D">
        <w:rPr>
          <w:rFonts w:ascii="Georgia" w:hAnsi="Georgia"/>
          <w:sz w:val="32"/>
        </w:rPr>
        <w:t>’</w:t>
      </w:r>
      <w:r w:rsidRPr="007A6F8D">
        <w:rPr>
          <w:rFonts w:ascii="Georgia" w:hAnsi="Georgia"/>
          <w:sz w:val="32"/>
        </w:rPr>
        <w:t>un air triste et sagace, la dévisageait de ses prunelles d</w:t>
      </w:r>
      <w:r w:rsidR="00842F6D">
        <w:rPr>
          <w:rFonts w:ascii="Georgia" w:hAnsi="Georgia"/>
          <w:sz w:val="32"/>
        </w:rPr>
        <w:t>’</w:t>
      </w:r>
      <w:r w:rsidRPr="007A6F8D">
        <w:rPr>
          <w:rFonts w:ascii="Georgia" w:hAnsi="Georgia"/>
          <w:sz w:val="32"/>
        </w:rPr>
        <w:t>or.</w:t>
      </w:r>
      <w:r w:rsidR="00E9501E">
        <w:rPr>
          <w:rFonts w:ascii="Georgia" w:hAnsi="Georgia"/>
          <w:sz w:val="32"/>
        </w:rPr>
        <w:t xml:space="preserve"> </w:t>
      </w:r>
      <w:r w:rsidRPr="007A6F8D">
        <w:rPr>
          <w:rFonts w:ascii="Georgia" w:hAnsi="Georgia"/>
          <w:sz w:val="32"/>
        </w:rPr>
        <w:t>Un rêve, hélas, elle avait seulement rêvé. Elles étaient en train de gambader, toutes deux, et..., et... rien. Malgré tous ses efforts pour s</w:t>
      </w:r>
      <w:r w:rsidR="00842F6D">
        <w:rPr>
          <w:rFonts w:ascii="Georgia" w:hAnsi="Georgia"/>
          <w:sz w:val="32"/>
        </w:rPr>
        <w:t>’</w:t>
      </w:r>
      <w:r w:rsidRPr="007A6F8D">
        <w:rPr>
          <w:rFonts w:ascii="Georgia" w:hAnsi="Georgia"/>
          <w:sz w:val="32"/>
        </w:rPr>
        <w:t>en souvenir, la suite se dérobait comme entre les doigts se dérobent les gouttes de pluie. Le rêve s</w:t>
      </w:r>
      <w:r w:rsidR="00842F6D">
        <w:rPr>
          <w:rFonts w:ascii="Georgia" w:hAnsi="Georgia"/>
          <w:sz w:val="32"/>
        </w:rPr>
        <w:t>’</w:t>
      </w:r>
      <w:r w:rsidRPr="007A6F8D">
        <w:rPr>
          <w:rFonts w:ascii="Georgia" w:hAnsi="Georgia"/>
          <w:sz w:val="32"/>
        </w:rPr>
        <w:t>estompant, la mort recouvra Lady.</w:t>
      </w:r>
    </w:p>
    <w:p w:rsidR="00F170CC" w:rsidRPr="007A6F8D" w:rsidRDefault="00F170CC" w:rsidP="007A6F8D">
      <w:pPr>
        <w:ind w:firstLine="720"/>
        <w:jc w:val="both"/>
        <w:rPr>
          <w:rFonts w:ascii="Georgia" w:hAnsi="Georgia"/>
          <w:sz w:val="32"/>
        </w:rPr>
      </w:pPr>
      <w:r w:rsidRPr="007A6F8D">
        <w:rPr>
          <w:rFonts w:ascii="Georgia" w:hAnsi="Georgia"/>
          <w:sz w:val="32"/>
        </w:rPr>
        <w:t>« Sansa ! » Les heurts reprirent, sèchement. « M</w:t>
      </w:r>
      <w:r w:rsidR="00842F6D">
        <w:rPr>
          <w:rFonts w:ascii="Georgia" w:hAnsi="Georgia"/>
          <w:sz w:val="32"/>
        </w:rPr>
        <w:t>’</w:t>
      </w:r>
      <w:r w:rsidRPr="007A6F8D">
        <w:rPr>
          <w:rFonts w:ascii="Georgia" w:hAnsi="Georgia"/>
          <w:sz w:val="32"/>
        </w:rPr>
        <w:t>entendez-vous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Oui, septa ! cria-t-elle. Auriez-vous l</w:t>
      </w:r>
      <w:r w:rsidR="00842F6D">
        <w:rPr>
          <w:rFonts w:ascii="Georgia" w:hAnsi="Georgia"/>
          <w:sz w:val="32"/>
        </w:rPr>
        <w:t>’</w:t>
      </w:r>
      <w:r w:rsidR="00F170CC" w:rsidRPr="007A6F8D">
        <w:rPr>
          <w:rFonts w:ascii="Georgia" w:hAnsi="Georgia"/>
          <w:sz w:val="32"/>
        </w:rPr>
        <w:t>obligeance de m</w:t>
      </w:r>
      <w:r w:rsidR="00842F6D">
        <w:rPr>
          <w:rFonts w:ascii="Georgia" w:hAnsi="Georgia"/>
          <w:sz w:val="32"/>
        </w:rPr>
        <w:t>’</w:t>
      </w:r>
      <w:r w:rsidR="00F170CC" w:rsidRPr="007A6F8D">
        <w:rPr>
          <w:rFonts w:ascii="Georgia" w:hAnsi="Georgia"/>
          <w:sz w:val="32"/>
        </w:rPr>
        <w:t>accorder un instant ? Je m</w:t>
      </w:r>
      <w:r w:rsidR="00842F6D">
        <w:rPr>
          <w:rFonts w:ascii="Georgia" w:hAnsi="Georgia"/>
          <w:sz w:val="32"/>
        </w:rPr>
        <w:t>’</w:t>
      </w:r>
      <w:r w:rsidR="00F170CC" w:rsidRPr="007A6F8D">
        <w:rPr>
          <w:rFonts w:ascii="Georgia" w:hAnsi="Georgia"/>
          <w:sz w:val="32"/>
        </w:rPr>
        <w:t>habille... » Les larmes avaient rougi ses yeux, mais elle se fit belle de son mieux.</w:t>
      </w:r>
    </w:p>
    <w:p w:rsidR="00F170CC" w:rsidRPr="007A6F8D" w:rsidRDefault="00F170CC" w:rsidP="007A6F8D">
      <w:pPr>
        <w:ind w:firstLine="720"/>
        <w:jc w:val="both"/>
        <w:rPr>
          <w:rFonts w:ascii="Georgia" w:hAnsi="Georgia"/>
          <w:sz w:val="32"/>
        </w:rPr>
      </w:pPr>
      <w:r w:rsidRPr="007A6F8D">
        <w:rPr>
          <w:rFonts w:ascii="Georgia" w:hAnsi="Georgia"/>
          <w:sz w:val="32"/>
        </w:rPr>
        <w:t>Lorsque septa Mordane l</w:t>
      </w:r>
      <w:r w:rsidR="00842F6D">
        <w:rPr>
          <w:rFonts w:ascii="Georgia" w:hAnsi="Georgia"/>
          <w:sz w:val="32"/>
        </w:rPr>
        <w:t>’</w:t>
      </w:r>
      <w:r w:rsidRPr="007A6F8D">
        <w:rPr>
          <w:rFonts w:ascii="Georgia" w:hAnsi="Georgia"/>
          <w:sz w:val="32"/>
        </w:rPr>
        <w:t>introduisit, parée d</w:t>
      </w:r>
      <w:r w:rsidR="00842F6D">
        <w:rPr>
          <w:rFonts w:ascii="Georgia" w:hAnsi="Georgia"/>
          <w:sz w:val="32"/>
        </w:rPr>
        <w:t>’</w:t>
      </w:r>
      <w:r w:rsidRPr="007A6F8D">
        <w:rPr>
          <w:rFonts w:ascii="Georgia" w:hAnsi="Georgia"/>
          <w:sz w:val="32"/>
        </w:rPr>
        <w:t>une délicieuse douillette vert pâle et d</w:t>
      </w:r>
      <w:r w:rsidR="00842F6D">
        <w:rPr>
          <w:rFonts w:ascii="Georgia" w:hAnsi="Georgia"/>
          <w:sz w:val="32"/>
        </w:rPr>
        <w:t>’</w:t>
      </w:r>
      <w:r w:rsidRPr="007A6F8D">
        <w:rPr>
          <w:rFonts w:ascii="Georgia" w:hAnsi="Georgia"/>
          <w:sz w:val="32"/>
        </w:rPr>
        <w:t>un air contrit, dans la loggia, Sansa trouva lord Eddard abîmé dans l</w:t>
      </w:r>
      <w:r w:rsidR="00842F6D">
        <w:rPr>
          <w:rFonts w:ascii="Georgia" w:hAnsi="Georgia"/>
          <w:sz w:val="32"/>
        </w:rPr>
        <w:t>’</w:t>
      </w:r>
      <w:r w:rsidRPr="007A6F8D">
        <w:rPr>
          <w:rFonts w:ascii="Georgia" w:hAnsi="Georgia"/>
          <w:sz w:val="32"/>
        </w:rPr>
        <w:t>examen d</w:t>
      </w:r>
      <w:r w:rsidR="00842F6D">
        <w:rPr>
          <w:rFonts w:ascii="Georgia" w:hAnsi="Georgia"/>
          <w:sz w:val="32"/>
        </w:rPr>
        <w:t>’</w:t>
      </w:r>
      <w:r w:rsidRPr="007A6F8D">
        <w:rPr>
          <w:rFonts w:ascii="Georgia" w:hAnsi="Georgia"/>
          <w:sz w:val="32"/>
        </w:rPr>
        <w:t>un immense volume relié de cuir. « Approche », dit-il, d</w:t>
      </w:r>
      <w:r w:rsidR="00842F6D">
        <w:rPr>
          <w:rFonts w:ascii="Georgia" w:hAnsi="Georgia"/>
          <w:sz w:val="32"/>
        </w:rPr>
        <w:t>’</w:t>
      </w:r>
      <w:r w:rsidRPr="007A6F8D">
        <w:rPr>
          <w:rFonts w:ascii="Georgia" w:hAnsi="Georgia"/>
          <w:sz w:val="32"/>
        </w:rPr>
        <w:t xml:space="preserve">un ton moins sévère que redouté, dès que la nonne fut ressortie. Sa jambe plâtrée </w:t>
      </w:r>
      <w:r w:rsidRPr="007A6F8D">
        <w:rPr>
          <w:rFonts w:ascii="Georgia" w:hAnsi="Georgia"/>
          <w:sz w:val="32"/>
        </w:rPr>
        <w:lastRenderedPageBreak/>
        <w:t>reposait, raide, sous la table. « Assieds-toi, là, près de moi. » Il referma le livre.</w:t>
      </w:r>
    </w:p>
    <w:p w:rsidR="00F170CC" w:rsidRPr="007A6F8D" w:rsidRDefault="00F170CC" w:rsidP="007A6F8D">
      <w:pPr>
        <w:ind w:firstLine="720"/>
        <w:jc w:val="both"/>
        <w:rPr>
          <w:rFonts w:ascii="Georgia" w:hAnsi="Georgia"/>
          <w:sz w:val="32"/>
        </w:rPr>
      </w:pPr>
      <w:r w:rsidRPr="007A6F8D">
        <w:rPr>
          <w:rFonts w:ascii="Georgia" w:hAnsi="Georgia"/>
          <w:sz w:val="32"/>
        </w:rPr>
        <w:t>Déjà, Mordane reparaissait, traînant Arya qui, vêtue comme au déjeuner de sa bure et de ses cuirs miteux, se tortillait comme un chat sauvage pour se libérer. « Et voici la seconde, annonça la nonne.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vous remercie, dit-il. Maintenant, j</w:t>
      </w:r>
      <w:r w:rsidR="00842F6D">
        <w:rPr>
          <w:rFonts w:ascii="Georgia" w:hAnsi="Georgia"/>
          <w:sz w:val="32"/>
        </w:rPr>
        <w:t>’</w:t>
      </w:r>
      <w:r w:rsidR="00F170CC" w:rsidRPr="007A6F8D">
        <w:rPr>
          <w:rFonts w:ascii="Georgia" w:hAnsi="Georgia"/>
          <w:sz w:val="32"/>
        </w:rPr>
        <w:t>aimerais parler seul à seul à mes filles, si vous permettez. »</w:t>
      </w:r>
    </w:p>
    <w:p w:rsidR="00F170CC" w:rsidRPr="007A6F8D" w:rsidRDefault="00F170CC" w:rsidP="007A6F8D">
      <w:pPr>
        <w:ind w:firstLine="720"/>
        <w:jc w:val="both"/>
        <w:rPr>
          <w:rFonts w:ascii="Georgia" w:hAnsi="Georgia"/>
          <w:sz w:val="32"/>
        </w:rPr>
      </w:pPr>
      <w:r w:rsidRPr="007A6F8D">
        <w:rPr>
          <w:rFonts w:ascii="Georgia" w:hAnsi="Georgia"/>
          <w:sz w:val="32"/>
        </w:rPr>
        <w:t>Elle s</w:t>
      </w:r>
      <w:r w:rsidR="00842F6D">
        <w:rPr>
          <w:rFonts w:ascii="Georgia" w:hAnsi="Georgia"/>
          <w:sz w:val="32"/>
        </w:rPr>
        <w:t>’</w:t>
      </w:r>
      <w:r w:rsidRPr="007A6F8D">
        <w:rPr>
          <w:rFonts w:ascii="Georgia" w:hAnsi="Georgia"/>
          <w:sz w:val="32"/>
        </w:rPr>
        <w:t>inclina et s</w:t>
      </w:r>
      <w:r w:rsidR="00842F6D">
        <w:rPr>
          <w:rFonts w:ascii="Georgia" w:hAnsi="Georgia"/>
          <w:sz w:val="32"/>
        </w:rPr>
        <w:t>’</w:t>
      </w:r>
      <w:r w:rsidRPr="007A6F8D">
        <w:rPr>
          <w:rFonts w:ascii="Georgia" w:hAnsi="Georgia"/>
          <w:sz w:val="32"/>
        </w:rPr>
        <w:t>en fut.</w:t>
      </w:r>
    </w:p>
    <w:p w:rsidR="00F170CC" w:rsidRPr="007A6F8D" w:rsidRDefault="00F170CC" w:rsidP="007A6F8D">
      <w:pPr>
        <w:ind w:firstLine="720"/>
        <w:jc w:val="both"/>
        <w:rPr>
          <w:rFonts w:ascii="Georgia" w:hAnsi="Georgia"/>
          <w:sz w:val="32"/>
        </w:rPr>
      </w:pPr>
      <w:r w:rsidRPr="007A6F8D">
        <w:rPr>
          <w:rFonts w:ascii="Georgia" w:hAnsi="Georgia"/>
          <w:sz w:val="32"/>
        </w:rPr>
        <w:t>« C</w:t>
      </w:r>
      <w:r w:rsidR="00842F6D">
        <w:rPr>
          <w:rFonts w:ascii="Georgia" w:hAnsi="Georgia"/>
          <w:sz w:val="32"/>
        </w:rPr>
        <w:t>’</w:t>
      </w:r>
      <w:r w:rsidRPr="007A6F8D">
        <w:rPr>
          <w:rFonts w:ascii="Georgia" w:hAnsi="Georgia"/>
          <w:sz w:val="32"/>
        </w:rPr>
        <w:t>est Arya qui a commencé, jeta vivement Sansa, soucieuse d</w:t>
      </w:r>
      <w:r w:rsidR="00842F6D">
        <w:rPr>
          <w:rFonts w:ascii="Georgia" w:hAnsi="Georgia"/>
          <w:sz w:val="32"/>
        </w:rPr>
        <w:t>’</w:t>
      </w:r>
      <w:r w:rsidRPr="007A6F8D">
        <w:rPr>
          <w:rFonts w:ascii="Georgia" w:hAnsi="Georgia"/>
          <w:sz w:val="32"/>
        </w:rPr>
        <w:t>avoir le premier mot. Elle m</w:t>
      </w:r>
      <w:r w:rsidR="00842F6D">
        <w:rPr>
          <w:rFonts w:ascii="Georgia" w:hAnsi="Georgia"/>
          <w:sz w:val="32"/>
        </w:rPr>
        <w:t>’</w:t>
      </w:r>
      <w:r w:rsidRPr="007A6F8D">
        <w:rPr>
          <w:rFonts w:ascii="Georgia" w:hAnsi="Georgia"/>
          <w:sz w:val="32"/>
        </w:rPr>
        <w:t>a traitée de menteuse et lancé une orange et gâté ma robe, celle en soie, l</w:t>
      </w:r>
      <w:r w:rsidR="00842F6D">
        <w:rPr>
          <w:rFonts w:ascii="Georgia" w:hAnsi="Georgia"/>
          <w:sz w:val="32"/>
        </w:rPr>
        <w:t>’</w:t>
      </w:r>
      <w:r w:rsidRPr="007A6F8D">
        <w:rPr>
          <w:rFonts w:ascii="Georgia" w:hAnsi="Georgia"/>
          <w:sz w:val="32"/>
        </w:rPr>
        <w:t>ivoire que m</w:t>
      </w:r>
      <w:r w:rsidR="00842F6D">
        <w:rPr>
          <w:rFonts w:ascii="Georgia" w:hAnsi="Georgia"/>
          <w:sz w:val="32"/>
        </w:rPr>
        <w:t>’</w:t>
      </w:r>
      <w:r w:rsidRPr="007A6F8D">
        <w:rPr>
          <w:rFonts w:ascii="Georgia" w:hAnsi="Georgia"/>
          <w:sz w:val="32"/>
        </w:rPr>
        <w:t>avait donnée la reine Cersei pour mes fiançailles avec le prince Joffrey. Ça l</w:t>
      </w:r>
      <w:r w:rsidR="00842F6D">
        <w:rPr>
          <w:rFonts w:ascii="Georgia" w:hAnsi="Georgia"/>
          <w:sz w:val="32"/>
        </w:rPr>
        <w:t>’</w:t>
      </w:r>
      <w:r w:rsidR="00E9501E">
        <w:rPr>
          <w:rFonts w:ascii="Georgia" w:hAnsi="Georgia"/>
          <w:sz w:val="32"/>
        </w:rPr>
        <w:t>étouffe</w:t>
      </w:r>
      <w:r w:rsidRPr="007A6F8D">
        <w:rPr>
          <w:rFonts w:ascii="Georgia" w:hAnsi="Georgia"/>
          <w:sz w:val="32"/>
        </w:rPr>
        <w:t xml:space="preserve"> que j</w:t>
      </w:r>
      <w:r w:rsidR="00842F6D">
        <w:rPr>
          <w:rFonts w:ascii="Georgia" w:hAnsi="Georgia"/>
          <w:sz w:val="32"/>
        </w:rPr>
        <w:t>’</w:t>
      </w:r>
      <w:r w:rsidRPr="007A6F8D">
        <w:rPr>
          <w:rFonts w:ascii="Georgia" w:hAnsi="Georgia"/>
          <w:sz w:val="32"/>
        </w:rPr>
        <w:t>épouse le prince. Elle ne pense qu</w:t>
      </w:r>
      <w:r w:rsidR="00842F6D">
        <w:rPr>
          <w:rFonts w:ascii="Georgia" w:hAnsi="Georgia"/>
          <w:sz w:val="32"/>
        </w:rPr>
        <w:t>’</w:t>
      </w:r>
      <w:r w:rsidRPr="007A6F8D">
        <w:rPr>
          <w:rFonts w:ascii="Georgia" w:hAnsi="Georgia"/>
          <w:sz w:val="32"/>
        </w:rPr>
        <w:t>à</w:t>
      </w:r>
      <w:r w:rsidR="007A6F8D" w:rsidRPr="007A6F8D">
        <w:rPr>
          <w:rFonts w:ascii="Georgia" w:hAnsi="Georgia"/>
          <w:i/>
          <w:sz w:val="32"/>
        </w:rPr>
        <w:t xml:space="preserve"> tout</w:t>
      </w:r>
      <w:r w:rsidRPr="007A6F8D">
        <w:rPr>
          <w:rFonts w:ascii="Georgia" w:hAnsi="Georgia"/>
          <w:sz w:val="32"/>
        </w:rPr>
        <w:t xml:space="preserve"> salir, Père, elle déteste tout ce qui est beau, joli, magnifique.</w:t>
      </w:r>
    </w:p>
    <w:p w:rsidR="00F170CC" w:rsidRPr="007A6F8D" w:rsidRDefault="007A6F8D" w:rsidP="007A6F8D">
      <w:pPr>
        <w:ind w:firstLine="720"/>
        <w:jc w:val="both"/>
        <w:rPr>
          <w:rFonts w:ascii="Georgia" w:hAnsi="Georgia"/>
          <w:sz w:val="32"/>
        </w:rPr>
      </w:pPr>
      <w:r w:rsidRPr="007A6F8D">
        <w:rPr>
          <w:rFonts w:ascii="Georgia" w:hAnsi="Georgia"/>
          <w:i/>
          <w:sz w:val="32"/>
        </w:rPr>
        <w:t>— Suffit,</w:t>
      </w:r>
      <w:r w:rsidR="00F170CC" w:rsidRPr="007A6F8D">
        <w:rPr>
          <w:rFonts w:ascii="Georgia" w:hAnsi="Georgia"/>
          <w:sz w:val="32"/>
        </w:rPr>
        <w:t xml:space="preserve"> Sansa ! » s</w:t>
      </w:r>
      <w:r w:rsidR="00842F6D">
        <w:rPr>
          <w:rFonts w:ascii="Georgia" w:hAnsi="Georgia"/>
          <w:sz w:val="32"/>
        </w:rPr>
        <w:t>’</w:t>
      </w:r>
      <w:r w:rsidR="00F170CC" w:rsidRPr="007A6F8D">
        <w:rPr>
          <w:rFonts w:ascii="Georgia" w:hAnsi="Georgia"/>
          <w:sz w:val="32"/>
        </w:rPr>
        <w:t>impatienta-t-il d</w:t>
      </w:r>
      <w:r w:rsidR="00842F6D">
        <w:rPr>
          <w:rFonts w:ascii="Georgia" w:hAnsi="Georgia"/>
          <w:sz w:val="32"/>
        </w:rPr>
        <w:t>’</w:t>
      </w:r>
      <w:r w:rsidR="00F170CC" w:rsidRPr="007A6F8D">
        <w:rPr>
          <w:rFonts w:ascii="Georgia" w:hAnsi="Georgia"/>
          <w:sz w:val="32"/>
        </w:rPr>
        <w:t>un ton qui ne souffrait pas de réplique.</w:t>
      </w:r>
    </w:p>
    <w:p w:rsidR="00F170CC" w:rsidRPr="007A6F8D" w:rsidRDefault="00F170CC" w:rsidP="007A6F8D">
      <w:pPr>
        <w:ind w:firstLine="720"/>
        <w:jc w:val="both"/>
        <w:rPr>
          <w:rFonts w:ascii="Georgia" w:hAnsi="Georgia"/>
          <w:sz w:val="32"/>
        </w:rPr>
      </w:pPr>
      <w:r w:rsidRPr="007A6F8D">
        <w:rPr>
          <w:rFonts w:ascii="Georgia" w:hAnsi="Georgia"/>
          <w:sz w:val="32"/>
        </w:rPr>
        <w:t>Arya releva le nez. « Je suis désolée, Père. J</w:t>
      </w:r>
      <w:r w:rsidR="00842F6D">
        <w:rPr>
          <w:rFonts w:ascii="Georgia" w:hAnsi="Georgia"/>
          <w:sz w:val="32"/>
        </w:rPr>
        <w:t>’</w:t>
      </w:r>
      <w:r w:rsidRPr="007A6F8D">
        <w:rPr>
          <w:rFonts w:ascii="Georgia" w:hAnsi="Georgia"/>
          <w:sz w:val="32"/>
        </w:rPr>
        <w:t>ai eu tort, et je prie ma sœur de bien vouloir me pardonner. »</w:t>
      </w:r>
    </w:p>
    <w:p w:rsidR="00F170CC" w:rsidRPr="007A6F8D" w:rsidRDefault="00F170CC" w:rsidP="007A6F8D">
      <w:pPr>
        <w:ind w:firstLine="720"/>
        <w:jc w:val="both"/>
        <w:rPr>
          <w:rFonts w:ascii="Georgia" w:hAnsi="Georgia"/>
          <w:sz w:val="32"/>
        </w:rPr>
      </w:pPr>
      <w:r w:rsidRPr="007A6F8D">
        <w:rPr>
          <w:rFonts w:ascii="Georgia" w:hAnsi="Georgia"/>
          <w:sz w:val="32"/>
        </w:rPr>
        <w:t>De stupeur, Sansa demeura un instant sans voix. Mais elle ne tarda pas à se reprendre. « Et ma robe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On..., je pourrais la laver, non ? suggéra la petite, sans trop de conviction.</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La laver ne servirait à rien, trancha Sansa. Dusses-tu frotter nuit et jour, la soie est</w:t>
      </w:r>
      <w:r w:rsidRPr="007A6F8D">
        <w:rPr>
          <w:rFonts w:ascii="Georgia" w:hAnsi="Georgia"/>
          <w:i/>
          <w:sz w:val="32"/>
        </w:rPr>
        <w:t xml:space="preserve"> ruinée.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Eh bien, je... t</w:t>
      </w:r>
      <w:r w:rsidR="00842F6D">
        <w:rPr>
          <w:rFonts w:ascii="Georgia" w:hAnsi="Georgia"/>
          <w:sz w:val="32"/>
        </w:rPr>
        <w:t>’</w:t>
      </w:r>
      <w:r w:rsidR="00F170CC" w:rsidRPr="007A6F8D">
        <w:rPr>
          <w:rFonts w:ascii="Georgia" w:hAnsi="Georgia"/>
          <w:sz w:val="32"/>
        </w:rPr>
        <w:t>en ferai une neuve.</w:t>
      </w:r>
    </w:p>
    <w:p w:rsidR="00F170CC" w:rsidRPr="007A6F8D" w:rsidRDefault="007A6F8D" w:rsidP="007A6F8D">
      <w:pPr>
        <w:ind w:firstLine="720"/>
        <w:jc w:val="both"/>
        <w:rPr>
          <w:rFonts w:ascii="Georgia" w:hAnsi="Georgia"/>
          <w:sz w:val="32"/>
        </w:rPr>
      </w:pPr>
      <w:r w:rsidRPr="007A6F8D">
        <w:rPr>
          <w:rFonts w:ascii="Georgia" w:hAnsi="Georgia"/>
          <w:i/>
          <w:sz w:val="32"/>
        </w:rPr>
        <w:t>— Toi ?</w:t>
      </w:r>
      <w:r w:rsidR="00F170CC" w:rsidRPr="007A6F8D">
        <w:rPr>
          <w:rFonts w:ascii="Georgia" w:hAnsi="Georgia"/>
          <w:sz w:val="32"/>
        </w:rPr>
        <w:t xml:space="preserve"> » Son menton pointa, dédaigneux. « Tu ne serais même pas capable de coudre une serpillière à cochons ! »</w:t>
      </w:r>
    </w:p>
    <w:p w:rsidR="00F170CC" w:rsidRPr="007A6F8D" w:rsidRDefault="00F170CC" w:rsidP="007A6F8D">
      <w:pPr>
        <w:ind w:firstLine="720"/>
        <w:jc w:val="both"/>
        <w:rPr>
          <w:rFonts w:ascii="Georgia" w:hAnsi="Georgia"/>
          <w:sz w:val="32"/>
        </w:rPr>
      </w:pPr>
      <w:r w:rsidRPr="007A6F8D">
        <w:rPr>
          <w:rFonts w:ascii="Georgia" w:hAnsi="Georgia"/>
          <w:sz w:val="32"/>
        </w:rPr>
        <w:t>Père soupira. « Ce n</w:t>
      </w:r>
      <w:r w:rsidR="00842F6D">
        <w:rPr>
          <w:rFonts w:ascii="Georgia" w:hAnsi="Georgia"/>
          <w:sz w:val="32"/>
        </w:rPr>
        <w:t>’</w:t>
      </w:r>
      <w:r w:rsidRPr="007A6F8D">
        <w:rPr>
          <w:rFonts w:ascii="Georgia" w:hAnsi="Georgia"/>
          <w:sz w:val="32"/>
        </w:rPr>
        <w:t>est pas pour parler chiffons que je vous ai fait venir. Je vous renvoie à Winterfell. »</w:t>
      </w:r>
    </w:p>
    <w:p w:rsidR="00F170CC" w:rsidRPr="007A6F8D" w:rsidRDefault="00F170CC" w:rsidP="007A6F8D">
      <w:pPr>
        <w:ind w:firstLine="720"/>
        <w:jc w:val="both"/>
        <w:rPr>
          <w:rFonts w:ascii="Georgia" w:hAnsi="Georgia"/>
          <w:sz w:val="32"/>
        </w:rPr>
      </w:pPr>
      <w:r w:rsidRPr="007A6F8D">
        <w:rPr>
          <w:rFonts w:ascii="Georgia" w:hAnsi="Georgia"/>
          <w:sz w:val="32"/>
        </w:rPr>
        <w:t>Pour la seconde fois, Sansa demeura stupide. Il lui sembla que sa vue se brouillait à nouveau.</w:t>
      </w:r>
    </w:p>
    <w:p w:rsidR="00F170CC" w:rsidRPr="007A6F8D" w:rsidRDefault="00F170CC" w:rsidP="007A6F8D">
      <w:pPr>
        <w:ind w:firstLine="720"/>
        <w:jc w:val="both"/>
        <w:rPr>
          <w:rFonts w:ascii="Georgia" w:hAnsi="Georgia"/>
          <w:sz w:val="32"/>
        </w:rPr>
      </w:pPr>
      <w:r w:rsidRPr="007A6F8D">
        <w:rPr>
          <w:rFonts w:ascii="Georgia" w:hAnsi="Georgia"/>
          <w:sz w:val="32"/>
        </w:rPr>
        <w:t>« Vous ne</w:t>
      </w:r>
      <w:r w:rsidR="007A6F8D" w:rsidRPr="007A6F8D">
        <w:rPr>
          <w:rFonts w:ascii="Georgia" w:hAnsi="Georgia"/>
          <w:i/>
          <w:sz w:val="32"/>
        </w:rPr>
        <w:t xml:space="preserve"> pouvez</w:t>
      </w:r>
      <w:r w:rsidRPr="007A6F8D">
        <w:rPr>
          <w:rFonts w:ascii="Georgia" w:hAnsi="Georgia"/>
          <w:sz w:val="32"/>
        </w:rPr>
        <w:t xml:space="preserve"> faire cela, dit Arya.</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w:t>
      </w:r>
      <w:r w:rsidR="00842F6D">
        <w:rPr>
          <w:rFonts w:ascii="Georgia" w:hAnsi="Georgia"/>
          <w:sz w:val="32"/>
        </w:rPr>
        <w:t>’</w:t>
      </w:r>
      <w:r w:rsidR="00F170CC" w:rsidRPr="007A6F8D">
        <w:rPr>
          <w:rFonts w:ascii="Georgia" w:hAnsi="Georgia"/>
          <w:sz w:val="32"/>
        </w:rPr>
        <w:t>il vous plaît..., Père, parvint enfin à bredouiller Sansa, s</w:t>
      </w:r>
      <w:r w:rsidR="00842F6D">
        <w:rPr>
          <w:rFonts w:ascii="Georgia" w:hAnsi="Georgia"/>
          <w:sz w:val="32"/>
        </w:rPr>
        <w:t>’</w:t>
      </w:r>
      <w:r w:rsidR="00F170CC" w:rsidRPr="007A6F8D">
        <w:rPr>
          <w:rFonts w:ascii="Georgia" w:hAnsi="Georgia"/>
          <w:sz w:val="32"/>
        </w:rPr>
        <w:t xml:space="preserve">il </w:t>
      </w:r>
      <w:r w:rsidR="00E9501E">
        <w:rPr>
          <w:rFonts w:ascii="Georgia" w:hAnsi="Georgia"/>
          <w:sz w:val="32"/>
        </w:rPr>
        <w:t>v</w:t>
      </w:r>
      <w:r w:rsidRPr="00E9501E">
        <w:rPr>
          <w:rFonts w:ascii="Georgia" w:hAnsi="Georgia"/>
          <w:sz w:val="32"/>
        </w:rPr>
        <w:t>ous</w:t>
      </w:r>
      <w:r w:rsidR="00F170CC" w:rsidRPr="007A6F8D">
        <w:rPr>
          <w:rFonts w:ascii="Georgia" w:hAnsi="Georgia"/>
          <w:sz w:val="32"/>
        </w:rPr>
        <w:t xml:space="preserve"> plaît, non. »</w:t>
      </w:r>
    </w:p>
    <w:p w:rsidR="00F170CC" w:rsidRPr="007A6F8D" w:rsidRDefault="00E9501E" w:rsidP="007A6F8D">
      <w:pPr>
        <w:ind w:firstLine="720"/>
        <w:jc w:val="both"/>
        <w:rPr>
          <w:rFonts w:ascii="Georgia" w:hAnsi="Georgia"/>
          <w:sz w:val="32"/>
        </w:rPr>
      </w:pPr>
      <w:r>
        <w:rPr>
          <w:rFonts w:ascii="Georgia" w:hAnsi="Georgia"/>
          <w:sz w:val="32"/>
        </w:rPr>
        <w:t>Il</w:t>
      </w:r>
      <w:r w:rsidR="00F170CC" w:rsidRPr="007A6F8D">
        <w:rPr>
          <w:rFonts w:ascii="Georgia" w:hAnsi="Georgia"/>
          <w:sz w:val="32"/>
        </w:rPr>
        <w:t xml:space="preserve"> les gratifia toutes deux d</w:t>
      </w:r>
      <w:r w:rsidR="00842F6D">
        <w:rPr>
          <w:rFonts w:ascii="Georgia" w:hAnsi="Georgia"/>
          <w:sz w:val="32"/>
        </w:rPr>
        <w:t>’</w:t>
      </w:r>
      <w:r w:rsidR="00F170CC" w:rsidRPr="007A6F8D">
        <w:rPr>
          <w:rFonts w:ascii="Georgia" w:hAnsi="Georgia"/>
          <w:sz w:val="32"/>
        </w:rPr>
        <w:t>un sourire las. « Vous voici tout de même un terrain d</w:t>
      </w:r>
      <w:r w:rsidR="00842F6D">
        <w:rPr>
          <w:rFonts w:ascii="Georgia" w:hAnsi="Georgia"/>
          <w:sz w:val="32"/>
        </w:rPr>
        <w:t>’</w:t>
      </w:r>
      <w:r w:rsidR="00F170CC" w:rsidRPr="007A6F8D">
        <w:rPr>
          <w:rFonts w:ascii="Georgia" w:hAnsi="Georgia"/>
          <w:sz w:val="32"/>
        </w:rPr>
        <w:t>entente...</w:t>
      </w:r>
    </w:p>
    <w:p w:rsidR="00F170CC" w:rsidRPr="007A6F8D" w:rsidRDefault="007A6F8D" w:rsidP="007A6F8D">
      <w:pPr>
        <w:ind w:firstLine="720"/>
        <w:jc w:val="both"/>
        <w:rPr>
          <w:rFonts w:ascii="Georgia" w:hAnsi="Georgia"/>
          <w:sz w:val="32"/>
        </w:rPr>
      </w:pPr>
      <w:r w:rsidRPr="007A6F8D">
        <w:rPr>
          <w:rFonts w:ascii="Georgia" w:hAnsi="Georgia"/>
          <w:sz w:val="32"/>
        </w:rPr>
        <w:lastRenderedPageBreak/>
        <w:t>— </w:t>
      </w:r>
      <w:r w:rsidR="00F170CC" w:rsidRPr="007A6F8D">
        <w:rPr>
          <w:rFonts w:ascii="Georgia" w:hAnsi="Georgia"/>
          <w:sz w:val="32"/>
        </w:rPr>
        <w:t>Je n</w:t>
      </w:r>
      <w:r w:rsidR="00842F6D">
        <w:rPr>
          <w:rFonts w:ascii="Georgia" w:hAnsi="Georgia"/>
          <w:sz w:val="32"/>
        </w:rPr>
        <w:t>’</w:t>
      </w:r>
      <w:r w:rsidR="00F170CC" w:rsidRPr="007A6F8D">
        <w:rPr>
          <w:rFonts w:ascii="Georgia" w:hAnsi="Georgia"/>
          <w:sz w:val="32"/>
        </w:rPr>
        <w:t>ai rien fait de mal, moi, plaida Sansa. Je ne veux pas repar</w:t>
      </w:r>
      <w:r w:rsidR="00E9501E">
        <w:rPr>
          <w:rFonts w:ascii="Georgia" w:hAnsi="Georgia"/>
          <w:sz w:val="32"/>
        </w:rPr>
        <w:t>tir.</w:t>
      </w:r>
      <w:r w:rsidR="00F170CC" w:rsidRPr="007A6F8D">
        <w:rPr>
          <w:rFonts w:ascii="Georgia" w:hAnsi="Georgia"/>
          <w:sz w:val="32"/>
        </w:rPr>
        <w:t xml:space="preserve"> </w:t>
      </w:r>
      <w:r w:rsidR="00E9501E" w:rsidRPr="007A6F8D">
        <w:rPr>
          <w:rFonts w:ascii="Georgia" w:hAnsi="Georgia" w:cs="Georgia"/>
          <w:sz w:val="32"/>
        </w:rPr>
        <w:t>»</w:t>
      </w:r>
      <w:r w:rsidR="00E9501E">
        <w:rPr>
          <w:rFonts w:ascii="Georgia" w:hAnsi="Georgia" w:cs="Georgia"/>
          <w:sz w:val="32"/>
        </w:rPr>
        <w:t xml:space="preserve"> </w:t>
      </w:r>
      <w:r w:rsidR="00F170CC" w:rsidRPr="007A6F8D">
        <w:rPr>
          <w:rFonts w:ascii="Georgia" w:hAnsi="Georgia"/>
          <w:sz w:val="32"/>
        </w:rPr>
        <w:t xml:space="preserve">Elle adorait Port-Réal, la pompe de la Cour, le velours, la soie, </w:t>
      </w:r>
      <w:r w:rsidR="00E9501E">
        <w:rPr>
          <w:rFonts w:ascii="Georgia" w:hAnsi="Georgia"/>
          <w:sz w:val="32"/>
        </w:rPr>
        <w:t>les</w:t>
      </w:r>
      <w:r w:rsidR="00F170CC" w:rsidRPr="007A6F8D">
        <w:rPr>
          <w:rFonts w:ascii="Georgia" w:hAnsi="Georgia"/>
          <w:sz w:val="32"/>
        </w:rPr>
        <w:t xml:space="preserve"> </w:t>
      </w:r>
      <w:r w:rsidR="00E9501E">
        <w:rPr>
          <w:rFonts w:ascii="Georgia" w:hAnsi="Georgia"/>
          <w:sz w:val="32"/>
        </w:rPr>
        <w:t>j</w:t>
      </w:r>
      <w:r w:rsidR="00F170CC" w:rsidRPr="007A6F8D">
        <w:rPr>
          <w:rFonts w:ascii="Georgia" w:hAnsi="Georgia"/>
          <w:sz w:val="32"/>
        </w:rPr>
        <w:t xml:space="preserve">oyaux de ses dames et de ses seigneurs, les rues si populeuses de </w:t>
      </w:r>
      <w:r w:rsidR="00E9501E">
        <w:rPr>
          <w:rFonts w:ascii="Georgia" w:hAnsi="Georgia"/>
          <w:sz w:val="32"/>
        </w:rPr>
        <w:t>la</w:t>
      </w:r>
      <w:r w:rsidR="00F170CC" w:rsidRPr="007A6F8D">
        <w:rPr>
          <w:rFonts w:ascii="Georgia" w:hAnsi="Georgia"/>
          <w:sz w:val="32"/>
        </w:rPr>
        <w:t xml:space="preserve"> grand ville. Si les joutes avaient marqué l</w:t>
      </w:r>
      <w:r w:rsidR="00842F6D">
        <w:rPr>
          <w:rFonts w:ascii="Georgia" w:hAnsi="Georgia"/>
          <w:sz w:val="32"/>
        </w:rPr>
        <w:t>’</w:t>
      </w:r>
      <w:r w:rsidR="00F170CC" w:rsidRPr="007A6F8D">
        <w:rPr>
          <w:rFonts w:ascii="Georgia" w:hAnsi="Georgia"/>
          <w:sz w:val="32"/>
        </w:rPr>
        <w:t xml:space="preserve">apogée magique de son </w:t>
      </w:r>
      <w:r w:rsidR="00E9501E">
        <w:rPr>
          <w:rFonts w:ascii="Georgia" w:hAnsi="Georgia"/>
          <w:sz w:val="32"/>
        </w:rPr>
        <w:t>exis</w:t>
      </w:r>
      <w:r w:rsidR="00F170CC" w:rsidRPr="007A6F8D">
        <w:rPr>
          <w:rFonts w:ascii="Georgia" w:hAnsi="Georgia"/>
          <w:sz w:val="32"/>
        </w:rPr>
        <w:t>tence, il lui restait encore tant de cho</w:t>
      </w:r>
      <w:r w:rsidR="00E9501E">
        <w:rPr>
          <w:rFonts w:ascii="Georgia" w:hAnsi="Georgia"/>
          <w:sz w:val="32"/>
        </w:rPr>
        <w:t>ses à voir ! Les fêtes de la moi</w:t>
      </w:r>
      <w:r w:rsidR="00F170CC" w:rsidRPr="007A6F8D">
        <w:rPr>
          <w:rFonts w:ascii="Georgia" w:hAnsi="Georgia"/>
          <w:sz w:val="32"/>
        </w:rPr>
        <w:t>sson, les bals masqués, les spectacles de pantomime... L</w:t>
      </w:r>
      <w:r w:rsidR="00842F6D">
        <w:rPr>
          <w:rFonts w:ascii="Georgia" w:hAnsi="Georgia"/>
          <w:sz w:val="32"/>
        </w:rPr>
        <w:t>’</w:t>
      </w:r>
      <w:r w:rsidR="00F170CC" w:rsidRPr="007A6F8D">
        <w:rPr>
          <w:rFonts w:ascii="Georgia" w:hAnsi="Georgia"/>
          <w:sz w:val="32"/>
        </w:rPr>
        <w:t>idée de</w:t>
      </w:r>
      <w:r w:rsidR="00E9501E">
        <w:rPr>
          <w:rFonts w:ascii="Georgia" w:hAnsi="Georgia"/>
          <w:sz w:val="32"/>
        </w:rPr>
        <w:t xml:space="preserve"> perd</w:t>
      </w:r>
      <w:r w:rsidR="00F170CC" w:rsidRPr="007A6F8D">
        <w:rPr>
          <w:rFonts w:ascii="Georgia" w:hAnsi="Georgia"/>
          <w:sz w:val="32"/>
        </w:rPr>
        <w:t>re tout cela lui était intolérable. « Renvoyez Arya, c</w:t>
      </w:r>
      <w:r w:rsidR="00842F6D">
        <w:rPr>
          <w:rFonts w:ascii="Georgia" w:hAnsi="Georgia"/>
          <w:sz w:val="32"/>
        </w:rPr>
        <w:t>’</w:t>
      </w:r>
      <w:r w:rsidR="00F170CC" w:rsidRPr="007A6F8D">
        <w:rPr>
          <w:rFonts w:ascii="Georgia" w:hAnsi="Georgia"/>
          <w:sz w:val="32"/>
        </w:rPr>
        <w:t>est elle qui a commencé, Père, je le jure ! Moi, je serai douce et docile, vous ver</w:t>
      </w:r>
      <w:r w:rsidR="00E9501E">
        <w:rPr>
          <w:rFonts w:ascii="Georgia" w:hAnsi="Georgia"/>
          <w:sz w:val="32"/>
        </w:rPr>
        <w:t>rez,</w:t>
      </w:r>
      <w:r w:rsidR="00F170CC" w:rsidRPr="007A6F8D">
        <w:rPr>
          <w:rFonts w:ascii="Georgia" w:hAnsi="Georgia"/>
          <w:sz w:val="32"/>
        </w:rPr>
        <w:t xml:space="preserve"> laissez-moi seulement rester, je vous promets d</w:t>
      </w:r>
      <w:r w:rsidR="00842F6D">
        <w:rPr>
          <w:rFonts w:ascii="Georgia" w:hAnsi="Georgia"/>
          <w:sz w:val="32"/>
        </w:rPr>
        <w:t>’</w:t>
      </w:r>
      <w:r w:rsidR="00F170CC" w:rsidRPr="007A6F8D">
        <w:rPr>
          <w:rFonts w:ascii="Georgia" w:hAnsi="Georgia"/>
          <w:sz w:val="32"/>
        </w:rPr>
        <w:t xml:space="preserve">être aussi noble, </w:t>
      </w:r>
      <w:r w:rsidR="00E9501E">
        <w:rPr>
          <w:rFonts w:ascii="Georgia" w:hAnsi="Georgia"/>
          <w:sz w:val="32"/>
        </w:rPr>
        <w:t>au</w:t>
      </w:r>
      <w:r w:rsidR="00F170CC" w:rsidRPr="00E9501E">
        <w:rPr>
          <w:rFonts w:ascii="Georgia" w:hAnsi="Georgia"/>
          <w:sz w:val="32"/>
        </w:rPr>
        <w:t>ssi affable et distinguée que la reine... »</w:t>
      </w:r>
    </w:p>
    <w:p w:rsidR="00F170CC" w:rsidRPr="007A6F8D" w:rsidRDefault="00F170CC" w:rsidP="007A6F8D">
      <w:pPr>
        <w:ind w:firstLine="720"/>
        <w:jc w:val="both"/>
        <w:rPr>
          <w:rFonts w:ascii="Georgia" w:hAnsi="Georgia"/>
          <w:sz w:val="32"/>
        </w:rPr>
      </w:pPr>
      <w:r w:rsidRPr="007A6F8D">
        <w:rPr>
          <w:rFonts w:ascii="Georgia" w:hAnsi="Georgia"/>
          <w:sz w:val="32"/>
        </w:rPr>
        <w:t>Une moue bizarre tordit la bou</w:t>
      </w:r>
      <w:r w:rsidR="00E9501E">
        <w:rPr>
          <w:rFonts w:ascii="Georgia" w:hAnsi="Georgia"/>
          <w:sz w:val="32"/>
        </w:rPr>
        <w:t>che de Père. « Ecoute un peu, Sa</w:t>
      </w:r>
      <w:r w:rsidRPr="007A6F8D">
        <w:rPr>
          <w:rFonts w:ascii="Georgia" w:hAnsi="Georgia"/>
          <w:sz w:val="32"/>
        </w:rPr>
        <w:t>nsa. Si je vous renvoie, ce n</w:t>
      </w:r>
      <w:r w:rsidR="00842F6D">
        <w:rPr>
          <w:rFonts w:ascii="Georgia" w:hAnsi="Georgia"/>
          <w:sz w:val="32"/>
        </w:rPr>
        <w:t>’</w:t>
      </w:r>
      <w:r w:rsidRPr="007A6F8D">
        <w:rPr>
          <w:rFonts w:ascii="Georgia" w:hAnsi="Georgia"/>
          <w:sz w:val="32"/>
        </w:rPr>
        <w:t>est p</w:t>
      </w:r>
      <w:r w:rsidR="00E9501E">
        <w:rPr>
          <w:rFonts w:ascii="Georgia" w:hAnsi="Georgia"/>
          <w:sz w:val="32"/>
        </w:rPr>
        <w:t>as pour vous être crêpé le chi</w:t>
      </w:r>
      <w:r w:rsidRPr="007A6F8D">
        <w:rPr>
          <w:rFonts w:ascii="Georgia" w:hAnsi="Georgia"/>
          <w:sz w:val="32"/>
        </w:rPr>
        <w:t>g</w:t>
      </w:r>
      <w:r w:rsidR="00E9501E">
        <w:rPr>
          <w:rFonts w:ascii="Georgia" w:hAnsi="Georgia"/>
          <w:sz w:val="32"/>
        </w:rPr>
        <w:t>no</w:t>
      </w:r>
      <w:r w:rsidRPr="007A6F8D">
        <w:rPr>
          <w:rFonts w:ascii="Georgia" w:hAnsi="Georgia"/>
          <w:sz w:val="32"/>
        </w:rPr>
        <w:t>n, bien que vos querelles incessantes m</w:t>
      </w:r>
      <w:r w:rsidR="00842F6D">
        <w:rPr>
          <w:rFonts w:ascii="Georgia" w:hAnsi="Georgia"/>
          <w:sz w:val="32"/>
        </w:rPr>
        <w:t>’</w:t>
      </w:r>
      <w:r w:rsidRPr="007A6F8D">
        <w:rPr>
          <w:rFonts w:ascii="Georgia" w:hAnsi="Georgia"/>
          <w:sz w:val="32"/>
        </w:rPr>
        <w:t xml:space="preserve">assomment, les dieux le </w:t>
      </w:r>
      <w:r w:rsidR="00E9501E">
        <w:rPr>
          <w:rFonts w:ascii="Georgia" w:hAnsi="Georgia"/>
          <w:sz w:val="32"/>
        </w:rPr>
        <w:t>sav</w:t>
      </w:r>
      <w:r w:rsidRPr="007A6F8D">
        <w:rPr>
          <w:rFonts w:ascii="Georgia" w:hAnsi="Georgia"/>
          <w:sz w:val="32"/>
        </w:rPr>
        <w:t>ent ! mais uniquement pour assurer votre sécurité. Alors qu</w:t>
      </w:r>
      <w:r w:rsidR="00842F6D">
        <w:rPr>
          <w:rFonts w:ascii="Georgia" w:hAnsi="Georgia"/>
          <w:sz w:val="32"/>
        </w:rPr>
        <w:t>’</w:t>
      </w:r>
      <w:r w:rsidRPr="007A6F8D">
        <w:rPr>
          <w:rFonts w:ascii="Georgia" w:hAnsi="Georgia"/>
          <w:sz w:val="32"/>
        </w:rPr>
        <w:t xml:space="preserve">on </w:t>
      </w:r>
      <w:r w:rsidR="00E9501E">
        <w:rPr>
          <w:rFonts w:ascii="Georgia" w:hAnsi="Georgia"/>
          <w:sz w:val="32"/>
        </w:rPr>
        <w:t>m’</w:t>
      </w:r>
      <w:r w:rsidRPr="007A6F8D">
        <w:rPr>
          <w:rFonts w:ascii="Georgia" w:hAnsi="Georgia"/>
          <w:sz w:val="32"/>
        </w:rPr>
        <w:t>a tué comme des chiens trois de mes hommes à deux pas d</w:t>
      </w:r>
      <w:r w:rsidR="00842F6D">
        <w:rPr>
          <w:rFonts w:ascii="Georgia" w:hAnsi="Georgia"/>
          <w:sz w:val="32"/>
        </w:rPr>
        <w:t>’</w:t>
      </w:r>
      <w:r w:rsidRPr="007A6F8D">
        <w:rPr>
          <w:rFonts w:ascii="Georgia" w:hAnsi="Georgia"/>
          <w:sz w:val="32"/>
        </w:rPr>
        <w:t xml:space="preserve">ici, </w:t>
      </w:r>
      <w:r w:rsidR="00E9501E">
        <w:rPr>
          <w:rFonts w:ascii="Georgia" w:hAnsi="Georgia"/>
          <w:sz w:val="32"/>
        </w:rPr>
        <w:t>com</w:t>
      </w:r>
      <w:r w:rsidRPr="007A6F8D">
        <w:rPr>
          <w:rFonts w:ascii="Georgia" w:hAnsi="Georgia"/>
          <w:sz w:val="32"/>
        </w:rPr>
        <w:t>ment Robert réagit-il, je vous prie ? en partant</w:t>
      </w:r>
      <w:r w:rsidR="007A6F8D" w:rsidRPr="007A6F8D">
        <w:rPr>
          <w:rFonts w:ascii="Georgia" w:hAnsi="Georgia"/>
          <w:i/>
          <w:sz w:val="32"/>
        </w:rPr>
        <w:t xml:space="preserve"> chasser ! »</w:t>
      </w:r>
    </w:p>
    <w:p w:rsidR="00F170CC" w:rsidRPr="007A6F8D" w:rsidRDefault="00F170CC" w:rsidP="007A6F8D">
      <w:pPr>
        <w:ind w:firstLine="720"/>
        <w:jc w:val="both"/>
        <w:rPr>
          <w:rFonts w:ascii="Georgia" w:hAnsi="Georgia"/>
          <w:sz w:val="32"/>
        </w:rPr>
      </w:pPr>
      <w:r w:rsidRPr="007A6F8D">
        <w:rPr>
          <w:rFonts w:ascii="Georgia" w:hAnsi="Georgia"/>
          <w:sz w:val="32"/>
        </w:rPr>
        <w:t>Selon sa manie répugnante, Arya se mâchouillait la lèvre. « Pourrons-nous emmener Syrio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Si on s</w:t>
      </w:r>
      <w:r w:rsidR="00842F6D">
        <w:rPr>
          <w:rFonts w:ascii="Georgia" w:hAnsi="Georgia"/>
          <w:sz w:val="32"/>
        </w:rPr>
        <w:t>’</w:t>
      </w:r>
      <w:r w:rsidR="00F170CC" w:rsidRPr="007A6F8D">
        <w:rPr>
          <w:rFonts w:ascii="Georgia" w:hAnsi="Georgia"/>
          <w:sz w:val="32"/>
        </w:rPr>
        <w:t>en fiche, de ton absurde</w:t>
      </w:r>
      <w:r w:rsidRPr="007A6F8D">
        <w:rPr>
          <w:rFonts w:ascii="Georgia" w:hAnsi="Georgia"/>
          <w:i/>
          <w:sz w:val="32"/>
        </w:rPr>
        <w:t xml:space="preserve"> maître à danser</w:t>
      </w:r>
      <w:r w:rsidR="00F170CC" w:rsidRPr="007A6F8D">
        <w:rPr>
          <w:rFonts w:ascii="Georgia" w:hAnsi="Georgia"/>
          <w:sz w:val="32"/>
        </w:rPr>
        <w:t xml:space="preserve"> ! explosa Sansa </w:t>
      </w:r>
      <w:r w:rsidR="00E9501E">
        <w:rPr>
          <w:rFonts w:ascii="Georgia" w:hAnsi="Georgia"/>
          <w:sz w:val="32"/>
        </w:rPr>
        <w:t>pu</w:t>
      </w:r>
      <w:r w:rsidR="00F170CC" w:rsidRPr="007A6F8D">
        <w:rPr>
          <w:rFonts w:ascii="Georgia" w:hAnsi="Georgia"/>
          <w:sz w:val="32"/>
        </w:rPr>
        <w:t>is, comme illuminée : Mais, Père, à présent que j</w:t>
      </w:r>
      <w:r w:rsidR="00842F6D">
        <w:rPr>
          <w:rFonts w:ascii="Georgia" w:hAnsi="Georgia"/>
          <w:sz w:val="32"/>
        </w:rPr>
        <w:t>’</w:t>
      </w:r>
      <w:r w:rsidR="00F170CC" w:rsidRPr="007A6F8D">
        <w:rPr>
          <w:rFonts w:ascii="Georgia" w:hAnsi="Georgia"/>
          <w:sz w:val="32"/>
        </w:rPr>
        <w:t xml:space="preserve">y songe..., je ne </w:t>
      </w:r>
      <w:r w:rsidR="00E9501E" w:rsidRPr="00E9501E">
        <w:rPr>
          <w:rFonts w:ascii="Georgia" w:hAnsi="Georgia"/>
          <w:i/>
          <w:sz w:val="32"/>
        </w:rPr>
        <w:t>sau</w:t>
      </w:r>
      <w:r w:rsidRPr="007A6F8D">
        <w:rPr>
          <w:rFonts w:ascii="Georgia" w:hAnsi="Georgia"/>
          <w:i/>
          <w:sz w:val="32"/>
        </w:rPr>
        <w:t>rais</w:t>
      </w:r>
      <w:r w:rsidR="00F170CC" w:rsidRPr="007A6F8D">
        <w:rPr>
          <w:rFonts w:ascii="Georgia" w:hAnsi="Georgia"/>
          <w:sz w:val="32"/>
        </w:rPr>
        <w:t xml:space="preserve"> m</w:t>
      </w:r>
      <w:r w:rsidR="00842F6D">
        <w:rPr>
          <w:rFonts w:ascii="Georgia" w:hAnsi="Georgia"/>
          <w:sz w:val="32"/>
        </w:rPr>
        <w:t>’</w:t>
      </w:r>
      <w:r w:rsidR="00F170CC" w:rsidRPr="007A6F8D">
        <w:rPr>
          <w:rFonts w:ascii="Georgia" w:hAnsi="Georgia"/>
          <w:sz w:val="32"/>
        </w:rPr>
        <w:t>en aller, puisque je dois épouser le prince Joffrey ! » Tant bien que mal, elle se façonna un sourire héroïque. «Je l</w:t>
      </w:r>
      <w:r w:rsidR="00842F6D">
        <w:rPr>
          <w:rFonts w:ascii="Georgia" w:hAnsi="Georgia"/>
          <w:sz w:val="32"/>
        </w:rPr>
        <w:t>’</w:t>
      </w:r>
      <w:r w:rsidR="00F170CC" w:rsidRPr="007A6F8D">
        <w:rPr>
          <w:rFonts w:ascii="Georgia" w:hAnsi="Georgia"/>
          <w:sz w:val="32"/>
        </w:rPr>
        <w:t xml:space="preserve">aime, Père, </w:t>
      </w:r>
      <w:r w:rsidR="00DE577C">
        <w:rPr>
          <w:rFonts w:ascii="Georgia" w:hAnsi="Georgia"/>
          <w:sz w:val="32"/>
        </w:rPr>
        <w:t>vr</w:t>
      </w:r>
      <w:r w:rsidR="00F170CC" w:rsidRPr="007A6F8D">
        <w:rPr>
          <w:rFonts w:ascii="Georgia" w:hAnsi="Georgia"/>
          <w:sz w:val="32"/>
        </w:rPr>
        <w:t>aiment, je l</w:t>
      </w:r>
      <w:r w:rsidR="00842F6D">
        <w:rPr>
          <w:rFonts w:ascii="Georgia" w:hAnsi="Georgia"/>
          <w:sz w:val="32"/>
        </w:rPr>
        <w:t>’</w:t>
      </w:r>
      <w:r w:rsidR="00F170CC" w:rsidRPr="007A6F8D">
        <w:rPr>
          <w:rFonts w:ascii="Georgia" w:hAnsi="Georgia"/>
          <w:sz w:val="32"/>
        </w:rPr>
        <w:t>aime, oh, je l</w:t>
      </w:r>
      <w:r w:rsidR="00842F6D">
        <w:rPr>
          <w:rFonts w:ascii="Georgia" w:hAnsi="Georgia"/>
          <w:sz w:val="32"/>
        </w:rPr>
        <w:t>’</w:t>
      </w:r>
      <w:r w:rsidR="00F170CC" w:rsidRPr="007A6F8D">
        <w:rPr>
          <w:rFonts w:ascii="Georgia" w:hAnsi="Georgia"/>
          <w:sz w:val="32"/>
        </w:rPr>
        <w:t>aime autant que la reine Naerys aimait le prince Aemon Chevalier-Dragon, autant que Jonquil aimait ser F</w:t>
      </w:r>
      <w:r w:rsidR="00DE577C">
        <w:rPr>
          <w:rFonts w:ascii="Georgia" w:hAnsi="Georgia"/>
          <w:sz w:val="32"/>
        </w:rPr>
        <w:t>lo</w:t>
      </w:r>
      <w:r w:rsidR="00F170CC" w:rsidRPr="007A6F8D">
        <w:rPr>
          <w:rFonts w:ascii="Georgia" w:hAnsi="Georgia"/>
          <w:sz w:val="32"/>
        </w:rPr>
        <w:t>rian..., je veux devenir sa reine et puis lui faire ses bébés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Ecoute un instant, ma douce, dit-il gentiment. Quand tu seras grande, nous te fiancerons à un grand seigneur digne en tous points de toi </w:t>
      </w:r>
      <w:r w:rsidR="00DE577C" w:rsidRPr="00DE577C">
        <w:rPr>
          <w:rFonts w:ascii="Georgia" w:hAnsi="Georgia"/>
          <w:sz w:val="32"/>
        </w:rPr>
        <w:t>–</w:t>
      </w:r>
      <w:r w:rsidR="00F170CC" w:rsidRPr="007A6F8D">
        <w:rPr>
          <w:rFonts w:ascii="Georgia" w:hAnsi="Georgia"/>
          <w:sz w:val="32"/>
        </w:rPr>
        <w:t xml:space="preserve"> fort, brave, magnanime et tout et tout. Jamais je n</w:t>
      </w:r>
      <w:r w:rsidR="00842F6D">
        <w:rPr>
          <w:rFonts w:ascii="Georgia" w:hAnsi="Georgia"/>
          <w:sz w:val="32"/>
        </w:rPr>
        <w:t>’</w:t>
      </w:r>
      <w:r w:rsidR="00F170CC" w:rsidRPr="007A6F8D">
        <w:rPr>
          <w:rFonts w:ascii="Georgia" w:hAnsi="Georgia"/>
          <w:sz w:val="32"/>
        </w:rPr>
        <w:t>aurais dû te promettre à Joffrey. Il n</w:t>
      </w:r>
      <w:r w:rsidR="00842F6D">
        <w:rPr>
          <w:rFonts w:ascii="Georgia" w:hAnsi="Georgia"/>
          <w:sz w:val="32"/>
        </w:rPr>
        <w:t>’</w:t>
      </w:r>
      <w:r w:rsidR="00F170CC" w:rsidRPr="007A6F8D">
        <w:rPr>
          <w:rFonts w:ascii="Georgia" w:hAnsi="Georgia"/>
          <w:sz w:val="32"/>
        </w:rPr>
        <w:t>a rien, crois-moi, de ton prince Aemon.</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Si,</w:t>
      </w:r>
      <w:r w:rsidRPr="007A6F8D">
        <w:rPr>
          <w:rFonts w:ascii="Georgia" w:hAnsi="Georgia"/>
          <w:i/>
          <w:sz w:val="32"/>
        </w:rPr>
        <w:t xml:space="preserve"> tout</w:t>
      </w:r>
      <w:r w:rsidR="00F170CC" w:rsidRPr="007A6F8D">
        <w:rPr>
          <w:rFonts w:ascii="Georgia" w:hAnsi="Georgia"/>
          <w:sz w:val="32"/>
        </w:rPr>
        <w:t xml:space="preserve"> ! insista-t-elle, et c</w:t>
      </w:r>
      <w:r w:rsidR="00842F6D">
        <w:rPr>
          <w:rFonts w:ascii="Georgia" w:hAnsi="Georgia"/>
          <w:sz w:val="32"/>
        </w:rPr>
        <w:t>’</w:t>
      </w:r>
      <w:r w:rsidR="00F170CC" w:rsidRPr="007A6F8D">
        <w:rPr>
          <w:rFonts w:ascii="Georgia" w:hAnsi="Georgia"/>
          <w:sz w:val="32"/>
        </w:rPr>
        <w:t>est</w:t>
      </w:r>
      <w:r w:rsidRPr="007A6F8D">
        <w:rPr>
          <w:rFonts w:ascii="Georgia" w:hAnsi="Georgia"/>
          <w:i/>
          <w:sz w:val="32"/>
        </w:rPr>
        <w:t xml:space="preserve"> lui</w:t>
      </w:r>
      <w:r w:rsidR="00F170CC" w:rsidRPr="007A6F8D">
        <w:rPr>
          <w:rFonts w:ascii="Georgia" w:hAnsi="Georgia"/>
          <w:sz w:val="32"/>
        </w:rPr>
        <w:t xml:space="preserve"> que je veux, pas quelqu</w:t>
      </w:r>
      <w:r w:rsidR="00842F6D">
        <w:rPr>
          <w:rFonts w:ascii="Georgia" w:hAnsi="Georgia"/>
          <w:sz w:val="32"/>
        </w:rPr>
        <w:t>’</w:t>
      </w:r>
      <w:r w:rsidR="00F170CC" w:rsidRPr="007A6F8D">
        <w:rPr>
          <w:rFonts w:ascii="Georgia" w:hAnsi="Georgia"/>
          <w:sz w:val="32"/>
        </w:rPr>
        <w:t>un de brave et de magnanime. Ensemble, nous serons tellement heureux,</w:t>
      </w:r>
      <w:r w:rsidR="00DE577C">
        <w:rPr>
          <w:rFonts w:ascii="Georgia" w:hAnsi="Georgia"/>
          <w:sz w:val="32"/>
        </w:rPr>
        <w:t xml:space="preserve"> </w:t>
      </w:r>
      <w:r w:rsidR="00F170CC" w:rsidRPr="007A6F8D">
        <w:rPr>
          <w:rFonts w:ascii="Georgia" w:hAnsi="Georgia"/>
          <w:sz w:val="32"/>
        </w:rPr>
        <w:t>toujours, vous verrez, heureux comme dans</w:t>
      </w:r>
      <w:r w:rsidRPr="00DE577C">
        <w:rPr>
          <w:rFonts w:ascii="Georgia" w:hAnsi="Georgia"/>
          <w:sz w:val="32"/>
        </w:rPr>
        <w:t xml:space="preserve"> les</w:t>
      </w:r>
      <w:r w:rsidR="00F170CC" w:rsidRPr="007A6F8D">
        <w:rPr>
          <w:rFonts w:ascii="Georgia" w:hAnsi="Georgia"/>
          <w:sz w:val="32"/>
        </w:rPr>
        <w:t xml:space="preserve"> chansons... Et</w:t>
      </w:r>
      <w:r w:rsidR="00DE577C">
        <w:rPr>
          <w:rFonts w:ascii="Georgia" w:hAnsi="Georgia"/>
          <w:sz w:val="32"/>
        </w:rPr>
        <w:t xml:space="preserve"> je lui</w:t>
      </w:r>
      <w:r w:rsidRPr="00DE577C">
        <w:rPr>
          <w:rFonts w:ascii="Georgia" w:hAnsi="Georgia"/>
          <w:sz w:val="32"/>
        </w:rPr>
        <w:t xml:space="preserve"> donnerai un fils aux cheveux d</w:t>
      </w:r>
      <w:r w:rsidR="00842F6D" w:rsidRPr="00DE577C">
        <w:rPr>
          <w:rFonts w:ascii="Georgia" w:hAnsi="Georgia"/>
          <w:sz w:val="32"/>
        </w:rPr>
        <w:t>’</w:t>
      </w:r>
      <w:r w:rsidRPr="00DE577C">
        <w:rPr>
          <w:rFonts w:ascii="Georgia" w:hAnsi="Georgia"/>
          <w:sz w:val="32"/>
        </w:rPr>
        <w:t xml:space="preserve">or et qui </w:t>
      </w:r>
      <w:r w:rsidRPr="00DE577C">
        <w:rPr>
          <w:rFonts w:ascii="Georgia" w:hAnsi="Georgia"/>
          <w:sz w:val="32"/>
        </w:rPr>
        <w:lastRenderedPageBreak/>
        <w:t xml:space="preserve">sera roi, un jour, de tout le </w:t>
      </w:r>
      <w:r w:rsidR="00F170CC" w:rsidRPr="007A6F8D">
        <w:rPr>
          <w:rFonts w:ascii="Georgia" w:hAnsi="Georgia"/>
          <w:sz w:val="32"/>
        </w:rPr>
        <w:t>royaume, le plus grand roi qui fut jamais, vai</w:t>
      </w:r>
      <w:r w:rsidR="00EB5621">
        <w:rPr>
          <w:rFonts w:ascii="Georgia" w:hAnsi="Georgia"/>
          <w:sz w:val="32"/>
        </w:rPr>
        <w:t>llant comme le loup-</w:t>
      </w:r>
      <w:r w:rsidR="00F170CC" w:rsidRPr="007A6F8D">
        <w:rPr>
          <w:rFonts w:ascii="Georgia" w:hAnsi="Georgia"/>
          <w:sz w:val="32"/>
        </w:rPr>
        <w:t>garou et fier comme le lion ! »</w:t>
      </w:r>
    </w:p>
    <w:p w:rsidR="00F170CC" w:rsidRPr="007A6F8D" w:rsidRDefault="00F170CC" w:rsidP="007A6F8D">
      <w:pPr>
        <w:ind w:firstLine="720"/>
        <w:jc w:val="both"/>
        <w:rPr>
          <w:rFonts w:ascii="Georgia" w:hAnsi="Georgia"/>
          <w:sz w:val="32"/>
        </w:rPr>
      </w:pPr>
      <w:r w:rsidRPr="007A6F8D">
        <w:rPr>
          <w:rFonts w:ascii="Georgia" w:hAnsi="Georgia"/>
          <w:sz w:val="32"/>
        </w:rPr>
        <w:t>Arya grimaça. « Avec Joffrey pour père, sûrement pas ! c</w:t>
      </w:r>
      <w:r w:rsidR="00842F6D">
        <w:rPr>
          <w:rFonts w:ascii="Georgia" w:hAnsi="Georgia"/>
          <w:sz w:val="32"/>
        </w:rPr>
        <w:t>’</w:t>
      </w:r>
      <w:r w:rsidRPr="007A6F8D">
        <w:rPr>
          <w:rFonts w:ascii="Georgia" w:hAnsi="Georgia"/>
          <w:sz w:val="32"/>
        </w:rPr>
        <w:t>est un menteur et un couard... Puis c</w:t>
      </w:r>
      <w:r w:rsidR="00842F6D">
        <w:rPr>
          <w:rFonts w:ascii="Georgia" w:hAnsi="Georgia"/>
          <w:sz w:val="32"/>
        </w:rPr>
        <w:t>’</w:t>
      </w:r>
      <w:r w:rsidRPr="007A6F8D">
        <w:rPr>
          <w:rFonts w:ascii="Georgia" w:hAnsi="Georgia"/>
          <w:sz w:val="32"/>
        </w:rPr>
        <w:t>est un cerf, pas un lion. »</w:t>
      </w:r>
    </w:p>
    <w:p w:rsidR="00F170CC" w:rsidRPr="007A6F8D" w:rsidRDefault="00F170CC" w:rsidP="007A6F8D">
      <w:pPr>
        <w:ind w:firstLine="720"/>
        <w:jc w:val="both"/>
        <w:rPr>
          <w:rFonts w:ascii="Georgia" w:hAnsi="Georgia"/>
          <w:sz w:val="32"/>
        </w:rPr>
      </w:pPr>
      <w:r w:rsidRPr="007A6F8D">
        <w:rPr>
          <w:rFonts w:ascii="Georgia" w:hAnsi="Georgia"/>
          <w:sz w:val="32"/>
        </w:rPr>
        <w:t>Les yeux de Sansa s</w:t>
      </w:r>
      <w:r w:rsidR="00842F6D">
        <w:rPr>
          <w:rFonts w:ascii="Georgia" w:hAnsi="Georgia"/>
          <w:sz w:val="32"/>
        </w:rPr>
        <w:t>’</w:t>
      </w:r>
      <w:r w:rsidRPr="007A6F8D">
        <w:rPr>
          <w:rFonts w:ascii="Georgia" w:hAnsi="Georgia"/>
          <w:sz w:val="32"/>
        </w:rPr>
        <w:t>emplirent à nouveau de larmes. «</w:t>
      </w:r>
      <w:r w:rsidR="007A6F8D" w:rsidRPr="007A6F8D">
        <w:rPr>
          <w:rFonts w:ascii="Georgia" w:hAnsi="Georgia"/>
          <w:i/>
          <w:sz w:val="32"/>
        </w:rPr>
        <w:t xml:space="preserve"> Faux !</w:t>
      </w:r>
      <w:r w:rsidRPr="007A6F8D">
        <w:rPr>
          <w:rFonts w:ascii="Georgia" w:hAnsi="Georgia"/>
          <w:sz w:val="32"/>
        </w:rPr>
        <w:t xml:space="preserve"> s</w:t>
      </w:r>
      <w:r w:rsidR="00842F6D">
        <w:rPr>
          <w:rFonts w:ascii="Georgia" w:hAnsi="Georgia"/>
          <w:sz w:val="32"/>
        </w:rPr>
        <w:t>’</w:t>
      </w:r>
      <w:r w:rsidR="00DE577C">
        <w:rPr>
          <w:rFonts w:ascii="Georgia" w:hAnsi="Georgia"/>
          <w:sz w:val="32"/>
        </w:rPr>
        <w:t>in</w:t>
      </w:r>
      <w:r w:rsidRPr="007A6F8D">
        <w:rPr>
          <w:rFonts w:ascii="Georgia" w:hAnsi="Georgia"/>
          <w:sz w:val="32"/>
        </w:rPr>
        <w:t>surgea-t-elle et, emportée par son chagrin : Il n</w:t>
      </w:r>
      <w:r w:rsidR="00842F6D">
        <w:rPr>
          <w:rFonts w:ascii="Georgia" w:hAnsi="Georgia"/>
          <w:sz w:val="32"/>
        </w:rPr>
        <w:t>’</w:t>
      </w:r>
      <w:r w:rsidRPr="007A6F8D">
        <w:rPr>
          <w:rFonts w:ascii="Georgia" w:hAnsi="Georgia"/>
          <w:sz w:val="32"/>
        </w:rPr>
        <w:t>a rien, tu m</w:t>
      </w:r>
      <w:r w:rsidR="00842F6D">
        <w:rPr>
          <w:rFonts w:ascii="Georgia" w:hAnsi="Georgia"/>
          <w:sz w:val="32"/>
        </w:rPr>
        <w:t>’</w:t>
      </w:r>
      <w:r w:rsidRPr="007A6F8D">
        <w:rPr>
          <w:rFonts w:ascii="Georgia" w:hAnsi="Georgia"/>
          <w:sz w:val="32"/>
        </w:rPr>
        <w:t>entends ? rien de ce vieil ivrogne de roi !</w:t>
      </w:r>
    </w:p>
    <w:p w:rsidR="00F170CC" w:rsidRPr="007A6F8D" w:rsidRDefault="007A6F8D" w:rsidP="007A6F8D">
      <w:pPr>
        <w:ind w:firstLine="720"/>
        <w:jc w:val="both"/>
        <w:rPr>
          <w:rFonts w:ascii="Georgia" w:hAnsi="Georgia"/>
          <w:sz w:val="32"/>
        </w:rPr>
      </w:pPr>
      <w:r w:rsidRPr="007A6F8D">
        <w:rPr>
          <w:rFonts w:ascii="Georgia" w:hAnsi="Georgia"/>
          <w:i/>
          <w:sz w:val="32"/>
        </w:rPr>
        <w:t>— Bons dieux</w:t>
      </w:r>
      <w:r w:rsidR="00DE577C">
        <w:rPr>
          <w:rFonts w:ascii="Georgia" w:hAnsi="Georgia"/>
          <w:i/>
          <w:sz w:val="32"/>
        </w:rPr>
        <w:t xml:space="preserve"> </w:t>
      </w:r>
      <w:r w:rsidRPr="007A6F8D">
        <w:rPr>
          <w:rFonts w:ascii="Georgia" w:hAnsi="Georgia"/>
          <w:i/>
          <w:sz w:val="32"/>
        </w:rPr>
        <w:t>!</w:t>
      </w:r>
      <w:r w:rsidR="00F170CC" w:rsidRPr="007A6F8D">
        <w:rPr>
          <w:rFonts w:ascii="Georgia" w:hAnsi="Georgia"/>
          <w:sz w:val="32"/>
        </w:rPr>
        <w:t xml:space="preserve"> grommela Père, l</w:t>
      </w:r>
      <w:r w:rsidR="00842F6D">
        <w:rPr>
          <w:rFonts w:ascii="Georgia" w:hAnsi="Georgia"/>
          <w:sz w:val="32"/>
        </w:rPr>
        <w:t>’</w:t>
      </w:r>
      <w:r w:rsidR="00F170CC" w:rsidRPr="007A6F8D">
        <w:rPr>
          <w:rFonts w:ascii="Georgia" w:hAnsi="Georgia"/>
          <w:sz w:val="32"/>
        </w:rPr>
        <w:t>air comme abasourdi,... de la bouche des bambins... » Là-dessus, il héla Mordane puis dit à ses filles : « Une galère marchande vous ramènera chez nous. C</w:t>
      </w:r>
      <w:r w:rsidR="00842F6D">
        <w:rPr>
          <w:rFonts w:ascii="Georgia" w:hAnsi="Georgia"/>
          <w:sz w:val="32"/>
        </w:rPr>
        <w:t>’</w:t>
      </w:r>
      <w:r w:rsidR="00F170CC" w:rsidRPr="007A6F8D">
        <w:rPr>
          <w:rFonts w:ascii="Georgia" w:hAnsi="Georgia"/>
          <w:sz w:val="32"/>
        </w:rPr>
        <w:t xml:space="preserve">est le moyen le plus rapide, et, de nos jours, la grand-route est moins sûre que la mer. Le temps que je trouve le bon bâtiment, et vous </w:t>
      </w:r>
      <w:r w:rsidR="00DE577C" w:rsidRPr="007A6F8D">
        <w:rPr>
          <w:rFonts w:ascii="Georgia" w:hAnsi="Georgia"/>
          <w:sz w:val="32"/>
        </w:rPr>
        <w:t>embarquez</w:t>
      </w:r>
      <w:r w:rsidR="00F170CC" w:rsidRPr="007A6F8D">
        <w:rPr>
          <w:rFonts w:ascii="Georgia" w:hAnsi="Georgia"/>
          <w:sz w:val="32"/>
        </w:rPr>
        <w:t>, avec septa Mordane et des gardes comme auxiliaires..., ah, oui, ainsi que Syrio Forel, s</w:t>
      </w:r>
      <w:r w:rsidR="00842F6D">
        <w:rPr>
          <w:rFonts w:ascii="Georgia" w:hAnsi="Georgia"/>
          <w:sz w:val="32"/>
        </w:rPr>
        <w:t>’</w:t>
      </w:r>
      <w:r w:rsidR="00F170CC" w:rsidRPr="007A6F8D">
        <w:rPr>
          <w:rFonts w:ascii="Georgia" w:hAnsi="Georgia"/>
          <w:sz w:val="32"/>
        </w:rPr>
        <w:t>il y consent, naturellement. Mais ne soufflez mot de cela. Mieux vaut que personne n</w:t>
      </w:r>
      <w:r w:rsidR="00842F6D">
        <w:rPr>
          <w:rFonts w:ascii="Georgia" w:hAnsi="Georgia"/>
          <w:sz w:val="32"/>
        </w:rPr>
        <w:t>’</w:t>
      </w:r>
      <w:r w:rsidR="00F170CC" w:rsidRPr="007A6F8D">
        <w:rPr>
          <w:rFonts w:ascii="Georgia" w:hAnsi="Georgia"/>
          <w:sz w:val="32"/>
        </w:rPr>
        <w:t>ait vent de nos plans. Nous en reparlerons demain. »</w:t>
      </w:r>
    </w:p>
    <w:p w:rsidR="00F170CC" w:rsidRPr="007A6F8D" w:rsidRDefault="00F170CC" w:rsidP="007A6F8D">
      <w:pPr>
        <w:ind w:firstLine="720"/>
        <w:jc w:val="both"/>
        <w:rPr>
          <w:rFonts w:ascii="Georgia" w:hAnsi="Georgia"/>
          <w:sz w:val="32"/>
        </w:rPr>
      </w:pPr>
      <w:r w:rsidRPr="007A6F8D">
        <w:rPr>
          <w:rFonts w:ascii="Georgia" w:hAnsi="Georgia"/>
          <w:sz w:val="32"/>
        </w:rPr>
        <w:t xml:space="preserve">Tout en redescendant sous la houlette de septa Mordane, Sansa pleurait à chaudes larmes la fin de son conte de fées. Fini les </w:t>
      </w:r>
      <w:r w:rsidR="00DE577C" w:rsidRPr="007A6F8D">
        <w:rPr>
          <w:rFonts w:ascii="Georgia" w:hAnsi="Georgia"/>
          <w:sz w:val="32"/>
        </w:rPr>
        <w:t>tournois</w:t>
      </w:r>
      <w:r w:rsidRPr="007A6F8D">
        <w:rPr>
          <w:rFonts w:ascii="Georgia" w:hAnsi="Georgia"/>
          <w:sz w:val="32"/>
        </w:rPr>
        <w:t>, fini la Cour, fini son prince et tous les rêves, on allait tout lui retirer, tout, tout, on allait la renfermer dans ce lugubre Winterfell grisâtre et l</w:t>
      </w:r>
      <w:r w:rsidR="00842F6D">
        <w:rPr>
          <w:rFonts w:ascii="Georgia" w:hAnsi="Georgia"/>
          <w:sz w:val="32"/>
        </w:rPr>
        <w:t>’</w:t>
      </w:r>
      <w:r w:rsidRPr="007A6F8D">
        <w:rPr>
          <w:rFonts w:ascii="Georgia" w:hAnsi="Georgia"/>
          <w:sz w:val="32"/>
        </w:rPr>
        <w:t>y emmurer pour jamais. Son existence s</w:t>
      </w:r>
      <w:r w:rsidR="00842F6D">
        <w:rPr>
          <w:rFonts w:ascii="Georgia" w:hAnsi="Georgia"/>
          <w:sz w:val="32"/>
        </w:rPr>
        <w:t>’</w:t>
      </w:r>
      <w:r w:rsidRPr="007A6F8D">
        <w:rPr>
          <w:rFonts w:ascii="Georgia" w:hAnsi="Georgia"/>
          <w:sz w:val="32"/>
        </w:rPr>
        <w:t>achevait dès avant d</w:t>
      </w:r>
      <w:r w:rsidR="00842F6D">
        <w:rPr>
          <w:rFonts w:ascii="Georgia" w:hAnsi="Georgia"/>
          <w:sz w:val="32"/>
        </w:rPr>
        <w:t>’</w:t>
      </w:r>
      <w:r w:rsidRPr="007A6F8D">
        <w:rPr>
          <w:rFonts w:ascii="Georgia" w:hAnsi="Georgia"/>
          <w:sz w:val="32"/>
        </w:rPr>
        <w:t>avoir débuté.</w:t>
      </w:r>
    </w:p>
    <w:p w:rsidR="00F170CC" w:rsidRPr="007A6F8D" w:rsidRDefault="00F170CC" w:rsidP="007A6F8D">
      <w:pPr>
        <w:ind w:firstLine="720"/>
        <w:jc w:val="both"/>
        <w:rPr>
          <w:rFonts w:ascii="Georgia" w:hAnsi="Georgia"/>
          <w:sz w:val="32"/>
        </w:rPr>
      </w:pPr>
      <w:r w:rsidRPr="007A6F8D">
        <w:rPr>
          <w:rFonts w:ascii="Georgia" w:hAnsi="Georgia"/>
          <w:sz w:val="32"/>
        </w:rPr>
        <w:t>« Arrêtez donc de pleurnicher ! intima la nonne d</w:t>
      </w:r>
      <w:r w:rsidR="00842F6D">
        <w:rPr>
          <w:rFonts w:ascii="Georgia" w:hAnsi="Georgia"/>
          <w:sz w:val="32"/>
        </w:rPr>
        <w:t>’</w:t>
      </w:r>
      <w:r w:rsidRPr="007A6F8D">
        <w:rPr>
          <w:rFonts w:ascii="Georgia" w:hAnsi="Georgia"/>
          <w:sz w:val="32"/>
        </w:rPr>
        <w:t>un ton sévère. Votre seigneur père sait pertinemment situer votre intérêt le mieux compris.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Ce n</w:t>
      </w:r>
      <w:r w:rsidR="00842F6D">
        <w:rPr>
          <w:rFonts w:ascii="Georgia" w:hAnsi="Georgia"/>
          <w:sz w:val="32"/>
        </w:rPr>
        <w:t>’</w:t>
      </w:r>
      <w:r w:rsidR="00F170CC" w:rsidRPr="007A6F8D">
        <w:rPr>
          <w:rFonts w:ascii="Georgia" w:hAnsi="Georgia"/>
          <w:sz w:val="32"/>
        </w:rPr>
        <w:t xml:space="preserve">est pas si grave, Sansa, voulut la consoler sa sœur. Nous allons prendre une galère... </w:t>
      </w:r>
      <w:r w:rsidR="00DE577C" w:rsidRPr="00DE577C">
        <w:rPr>
          <w:rFonts w:ascii="Georgia" w:hAnsi="Georgia"/>
          <w:sz w:val="32"/>
        </w:rPr>
        <w:t>–</w:t>
      </w:r>
      <w:r w:rsidR="00F170CC" w:rsidRPr="007A6F8D">
        <w:rPr>
          <w:rFonts w:ascii="Georgia" w:hAnsi="Georgia"/>
          <w:sz w:val="32"/>
        </w:rPr>
        <w:t xml:space="preserve"> toute une aventure ! et puis nous retrouverons Bran et Robb, et Vieille Nan, et Hodor, et les autres... » Elle lui prit doucement le bras.</w:t>
      </w:r>
    </w:p>
    <w:p w:rsidR="00DE577C" w:rsidRDefault="007A6F8D" w:rsidP="00DE577C">
      <w:pPr>
        <w:ind w:firstLine="720"/>
        <w:jc w:val="both"/>
        <w:rPr>
          <w:rFonts w:ascii="Georgia" w:hAnsi="Georgia"/>
          <w:sz w:val="32"/>
        </w:rPr>
      </w:pPr>
      <w:r w:rsidRPr="007A6F8D">
        <w:rPr>
          <w:rFonts w:ascii="Georgia" w:hAnsi="Georgia"/>
          <w:i/>
          <w:sz w:val="32"/>
        </w:rPr>
        <w:t>«</w:t>
      </w:r>
      <w:r w:rsidR="00DE577C">
        <w:rPr>
          <w:rFonts w:ascii="Georgia" w:hAnsi="Georgia"/>
          <w:i/>
          <w:sz w:val="32"/>
        </w:rPr>
        <w:t xml:space="preserve"> </w:t>
      </w:r>
      <w:r w:rsidRPr="007A6F8D">
        <w:rPr>
          <w:rFonts w:ascii="Georgia" w:hAnsi="Georgia"/>
          <w:i/>
          <w:sz w:val="32"/>
        </w:rPr>
        <w:t>Hodor!</w:t>
      </w:r>
      <w:r w:rsidR="00F170CC" w:rsidRPr="007A6F8D">
        <w:rPr>
          <w:rFonts w:ascii="Georgia" w:hAnsi="Georgia"/>
          <w:sz w:val="32"/>
        </w:rPr>
        <w:t xml:space="preserve"> ricana Sansa, Hodor... </w:t>
      </w:r>
      <w:r w:rsidR="00DE577C" w:rsidRPr="00DE577C">
        <w:rPr>
          <w:rFonts w:ascii="Georgia" w:hAnsi="Georgia"/>
          <w:sz w:val="32"/>
        </w:rPr>
        <w:t>–</w:t>
      </w:r>
      <w:r w:rsidR="00F170CC" w:rsidRPr="007A6F8D">
        <w:rPr>
          <w:rFonts w:ascii="Georgia" w:hAnsi="Georgia"/>
          <w:sz w:val="32"/>
        </w:rPr>
        <w:t xml:space="preserve"> tu devrais l</w:t>
      </w:r>
      <w:r w:rsidR="00842F6D">
        <w:rPr>
          <w:rFonts w:ascii="Georgia" w:hAnsi="Georgia"/>
          <w:sz w:val="32"/>
        </w:rPr>
        <w:t>’</w:t>
      </w:r>
      <w:r w:rsidR="00F170CC" w:rsidRPr="007A6F8D">
        <w:rPr>
          <w:rFonts w:ascii="Georgia" w:hAnsi="Georgia"/>
          <w:sz w:val="32"/>
        </w:rPr>
        <w:t xml:space="preserve">épouser, tiens! Hirsute et bête et laide comme je te vois, vous serez parfaitement assortis ! » Se dégageant brutalement, sur ces entrefaites, elle se </w:t>
      </w:r>
      <w:r w:rsidR="00DE577C" w:rsidRPr="007A6F8D">
        <w:rPr>
          <w:rFonts w:ascii="Georgia" w:hAnsi="Georgia"/>
          <w:sz w:val="32"/>
        </w:rPr>
        <w:t>précipita</w:t>
      </w:r>
      <w:r w:rsidR="00F170CC" w:rsidRPr="007A6F8D">
        <w:rPr>
          <w:rFonts w:ascii="Georgia" w:hAnsi="Georgia"/>
          <w:sz w:val="32"/>
        </w:rPr>
        <w:t xml:space="preserve"> dans sa chambre et s</w:t>
      </w:r>
      <w:r w:rsidR="00842F6D">
        <w:rPr>
          <w:rFonts w:ascii="Georgia" w:hAnsi="Georgia"/>
          <w:sz w:val="32"/>
        </w:rPr>
        <w:t>’</w:t>
      </w:r>
      <w:r w:rsidR="00F170CC" w:rsidRPr="007A6F8D">
        <w:rPr>
          <w:rFonts w:ascii="Georgia" w:hAnsi="Georgia"/>
          <w:sz w:val="32"/>
        </w:rPr>
        <w:t>y barricada.</w:t>
      </w:r>
      <w:r w:rsidR="00DE577C">
        <w:rPr>
          <w:rFonts w:ascii="Georgia" w:hAnsi="Georgia"/>
          <w:sz w:val="32"/>
        </w:rPr>
        <w:br w:type="page"/>
      </w:r>
    </w:p>
    <w:p w:rsidR="00DE577C" w:rsidRDefault="00DE577C" w:rsidP="00DE577C">
      <w:pPr>
        <w:pStyle w:val="Corpsdutexte1"/>
        <w:tabs>
          <w:tab w:val="left" w:pos="566"/>
        </w:tabs>
        <w:spacing w:before="0" w:line="240" w:lineRule="auto"/>
        <w:ind w:right="40"/>
        <w:rPr>
          <w:rStyle w:val="Corpsdutexte12pt68"/>
          <w:rFonts w:ascii="Georgia" w:hAnsi="Georgia"/>
          <w:sz w:val="32"/>
          <w:szCs w:val="32"/>
        </w:rPr>
      </w:pPr>
    </w:p>
    <w:p w:rsidR="00DE577C" w:rsidRDefault="00DE577C" w:rsidP="00DE577C">
      <w:pPr>
        <w:pStyle w:val="Corpsdutexte1"/>
        <w:tabs>
          <w:tab w:val="left" w:pos="566"/>
        </w:tabs>
        <w:spacing w:before="0" w:line="240" w:lineRule="auto"/>
        <w:ind w:right="40"/>
        <w:rPr>
          <w:rStyle w:val="Corpsdutexte12pt68"/>
          <w:rFonts w:ascii="Georgia" w:hAnsi="Georgia"/>
          <w:sz w:val="32"/>
          <w:szCs w:val="32"/>
        </w:rPr>
      </w:pPr>
    </w:p>
    <w:p w:rsidR="00DE577C" w:rsidRPr="00FF615A" w:rsidRDefault="00DE577C" w:rsidP="00DE577C">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EDDARD</w:t>
      </w:r>
    </w:p>
    <w:p w:rsidR="00DE577C" w:rsidRDefault="00DE577C" w:rsidP="00DE577C">
      <w:pPr>
        <w:pStyle w:val="Corpsdutexte1"/>
        <w:tabs>
          <w:tab w:val="left" w:pos="566"/>
        </w:tabs>
        <w:spacing w:before="0" w:line="240" w:lineRule="auto"/>
        <w:ind w:right="40"/>
        <w:rPr>
          <w:rStyle w:val="Corpsdutexte12pt68"/>
          <w:rFonts w:ascii="Georgia" w:hAnsi="Georgia"/>
          <w:sz w:val="32"/>
          <w:szCs w:val="32"/>
        </w:rPr>
      </w:pPr>
    </w:p>
    <w:p w:rsidR="00DE577C" w:rsidRDefault="00DE577C" w:rsidP="00DE577C">
      <w:pPr>
        <w:pStyle w:val="Corpsdutexte1"/>
        <w:tabs>
          <w:tab w:val="left" w:pos="566"/>
        </w:tabs>
        <w:spacing w:before="0" w:line="240" w:lineRule="auto"/>
        <w:ind w:right="40"/>
        <w:rPr>
          <w:rStyle w:val="Corpsdutexte12pt68"/>
          <w:rFonts w:ascii="Georgia" w:hAnsi="Georgia"/>
          <w:sz w:val="32"/>
          <w:szCs w:val="32"/>
        </w:rPr>
      </w:pPr>
    </w:p>
    <w:p w:rsidR="00F170CC" w:rsidRPr="007A6F8D" w:rsidRDefault="00DE577C" w:rsidP="00DE577C">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170CC" w:rsidRPr="007A6F8D">
        <w:rPr>
          <w:rFonts w:ascii="Georgia" w:hAnsi="Georgia"/>
          <w:sz w:val="32"/>
        </w:rPr>
        <w:t>La souffrance est un don des dieux, lord Eddard, lui assena le Grand Mestre Pycelle. Elle indique que l</w:t>
      </w:r>
      <w:r w:rsidR="00842F6D">
        <w:rPr>
          <w:rFonts w:ascii="Georgia" w:hAnsi="Georgia"/>
          <w:sz w:val="32"/>
        </w:rPr>
        <w:t>’</w:t>
      </w:r>
      <w:r w:rsidR="00F170CC" w:rsidRPr="007A6F8D">
        <w:rPr>
          <w:rFonts w:ascii="Georgia" w:hAnsi="Georgia"/>
          <w:sz w:val="32"/>
        </w:rPr>
        <w:t xml:space="preserve">os se ressoude et que la </w:t>
      </w:r>
      <w:r>
        <w:rPr>
          <w:rFonts w:ascii="Georgia" w:hAnsi="Georgia"/>
          <w:sz w:val="32"/>
        </w:rPr>
        <w:t>c</w:t>
      </w:r>
      <w:r w:rsidR="00F170CC" w:rsidRPr="007A6F8D">
        <w:rPr>
          <w:rFonts w:ascii="Georgia" w:hAnsi="Georgia"/>
          <w:sz w:val="32"/>
        </w:rPr>
        <w:t>hair se cicatrise. Rendez grâces.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rendrai grâces lorsqu</w:t>
      </w:r>
      <w:r w:rsidR="00842F6D">
        <w:rPr>
          <w:rFonts w:ascii="Georgia" w:hAnsi="Georgia"/>
          <w:sz w:val="32"/>
        </w:rPr>
        <w:t>’</w:t>
      </w:r>
      <w:r w:rsidR="00F170CC" w:rsidRPr="007A6F8D">
        <w:rPr>
          <w:rFonts w:ascii="Georgia" w:hAnsi="Georgia"/>
          <w:sz w:val="32"/>
        </w:rPr>
        <w:t>elle cessera de me lanciner. »</w:t>
      </w:r>
    </w:p>
    <w:p w:rsidR="00F170CC" w:rsidRPr="007A6F8D" w:rsidRDefault="00F170CC" w:rsidP="007A6F8D">
      <w:pPr>
        <w:ind w:firstLine="720"/>
        <w:jc w:val="both"/>
        <w:rPr>
          <w:rFonts w:ascii="Georgia" w:hAnsi="Georgia"/>
          <w:sz w:val="32"/>
        </w:rPr>
      </w:pPr>
      <w:r w:rsidRPr="007A6F8D">
        <w:rPr>
          <w:rFonts w:ascii="Georgia" w:hAnsi="Georgia"/>
          <w:sz w:val="32"/>
        </w:rPr>
        <w:t>Le vieillard déposa sur la table de</w:t>
      </w:r>
      <w:r w:rsidR="00DE577C">
        <w:rPr>
          <w:rFonts w:ascii="Georgia" w:hAnsi="Georgia"/>
          <w:sz w:val="32"/>
        </w:rPr>
        <w:t xml:space="preserve"> chevet un flacon bouché. « Du la</w:t>
      </w:r>
      <w:r w:rsidRPr="007A6F8D">
        <w:rPr>
          <w:rFonts w:ascii="Georgia" w:hAnsi="Georgia"/>
          <w:sz w:val="32"/>
        </w:rPr>
        <w:t>it de pavot, pour le cas où elle passerait les limites du tolérable.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dors déjà beaucoup trop.</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Le sommeil est le meilleur des médecins.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w:t>
      </w:r>
      <w:r w:rsidR="00842F6D">
        <w:rPr>
          <w:rFonts w:ascii="Georgia" w:hAnsi="Georgia"/>
          <w:sz w:val="32"/>
        </w:rPr>
        <w:t>’</w:t>
      </w:r>
      <w:r w:rsidR="00F170CC" w:rsidRPr="007A6F8D">
        <w:rPr>
          <w:rFonts w:ascii="Georgia" w:hAnsi="Georgia"/>
          <w:sz w:val="32"/>
        </w:rPr>
        <w:t>eusse préféré vous décerner la palme. »</w:t>
      </w:r>
    </w:p>
    <w:p w:rsidR="00DE577C" w:rsidRDefault="00F170CC" w:rsidP="007A6F8D">
      <w:pPr>
        <w:ind w:firstLine="720"/>
        <w:jc w:val="both"/>
        <w:rPr>
          <w:rFonts w:ascii="Georgia" w:hAnsi="Georgia"/>
          <w:sz w:val="32"/>
        </w:rPr>
      </w:pPr>
      <w:r w:rsidRPr="007A6F8D">
        <w:rPr>
          <w:rFonts w:ascii="Georgia" w:hAnsi="Georgia"/>
          <w:sz w:val="32"/>
        </w:rPr>
        <w:t xml:space="preserve">Un pâle sourire accueillit la pointe. « Je me félicite de vous voir en </w:t>
      </w:r>
      <w:r w:rsidR="00DE577C">
        <w:rPr>
          <w:rFonts w:ascii="Georgia" w:hAnsi="Georgia"/>
          <w:sz w:val="32"/>
        </w:rPr>
        <w:t>si belle humeur, monseigneur. »</w:t>
      </w:r>
    </w:p>
    <w:p w:rsidR="00F170CC" w:rsidRPr="007A6F8D" w:rsidRDefault="00F170CC" w:rsidP="007A6F8D">
      <w:pPr>
        <w:ind w:firstLine="720"/>
        <w:jc w:val="both"/>
        <w:rPr>
          <w:rFonts w:ascii="Georgia" w:hAnsi="Georgia"/>
          <w:sz w:val="32"/>
        </w:rPr>
      </w:pPr>
      <w:r w:rsidRPr="007A6F8D">
        <w:rPr>
          <w:rFonts w:ascii="Georgia" w:hAnsi="Georgia"/>
          <w:sz w:val="32"/>
        </w:rPr>
        <w:t>Ployant l</w:t>
      </w:r>
      <w:r w:rsidR="00842F6D">
        <w:rPr>
          <w:rFonts w:ascii="Georgia" w:hAnsi="Georgia"/>
          <w:sz w:val="32"/>
        </w:rPr>
        <w:t>’</w:t>
      </w:r>
      <w:r w:rsidR="00DE577C">
        <w:rPr>
          <w:rFonts w:ascii="Georgia" w:hAnsi="Georgia"/>
          <w:sz w:val="32"/>
        </w:rPr>
        <w:t>échine</w:t>
      </w:r>
      <w:r w:rsidRPr="007A6F8D">
        <w:rPr>
          <w:rFonts w:ascii="Georgia" w:hAnsi="Georgia"/>
          <w:sz w:val="32"/>
        </w:rPr>
        <w:t xml:space="preserve"> pour se rapprocher, il lui glissa en confidence : </w:t>
      </w:r>
      <w:r w:rsidR="00DE577C" w:rsidRPr="007A6F8D">
        <w:rPr>
          <w:rFonts w:ascii="Georgia" w:hAnsi="Georgia"/>
          <w:sz w:val="32"/>
        </w:rPr>
        <w:t>«</w:t>
      </w:r>
      <w:r w:rsidR="00DE577C">
        <w:rPr>
          <w:rFonts w:ascii="Georgia" w:hAnsi="Georgia"/>
          <w:sz w:val="32"/>
        </w:rPr>
        <w:t xml:space="preserve"> </w:t>
      </w:r>
      <w:r w:rsidRPr="007A6F8D">
        <w:rPr>
          <w:rFonts w:ascii="Georgia" w:hAnsi="Georgia"/>
          <w:sz w:val="32"/>
        </w:rPr>
        <w:t>Il est survenu un corbeau, ce matin. Avec une lettre adressée à la reine par le seigneur son père. Mieux vaut, je pense, que vous le sachiez.</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Noires ailes, nouvelles noires, s</w:t>
      </w:r>
      <w:r w:rsidR="00842F6D">
        <w:rPr>
          <w:rFonts w:ascii="Georgia" w:hAnsi="Georgia"/>
          <w:sz w:val="32"/>
        </w:rPr>
        <w:t>’</w:t>
      </w:r>
      <w:r w:rsidR="00F170CC" w:rsidRPr="007A6F8D">
        <w:rPr>
          <w:rFonts w:ascii="Georgia" w:hAnsi="Georgia"/>
          <w:sz w:val="32"/>
        </w:rPr>
        <w:t>assombrit Ned. Eh bien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Votre décision d</w:t>
      </w:r>
      <w:r w:rsidR="00842F6D">
        <w:rPr>
          <w:rFonts w:ascii="Georgia" w:hAnsi="Georgia"/>
          <w:sz w:val="32"/>
        </w:rPr>
        <w:t>’</w:t>
      </w:r>
      <w:r w:rsidR="00F170CC" w:rsidRPr="007A6F8D">
        <w:rPr>
          <w:rFonts w:ascii="Georgia" w:hAnsi="Georgia"/>
          <w:sz w:val="32"/>
        </w:rPr>
        <w:t>envoyer des ho</w:t>
      </w:r>
      <w:r w:rsidR="00DE577C">
        <w:rPr>
          <w:rFonts w:ascii="Georgia" w:hAnsi="Georgia"/>
          <w:sz w:val="32"/>
        </w:rPr>
        <w:t>mmes contre ser Gregor a grand</w:t>
      </w:r>
      <w:r w:rsidR="00F170CC" w:rsidRPr="007A6F8D">
        <w:rPr>
          <w:rFonts w:ascii="Georgia" w:hAnsi="Georgia"/>
          <w:sz w:val="32"/>
        </w:rPr>
        <w:t>ement courroucé lord Tywin, murmura Pycelle, ainsi que je l</w:t>
      </w:r>
      <w:r w:rsidR="00842F6D">
        <w:rPr>
          <w:rFonts w:ascii="Georgia" w:hAnsi="Georgia"/>
          <w:sz w:val="32"/>
        </w:rPr>
        <w:t>’</w:t>
      </w:r>
      <w:r w:rsidR="00DE577C">
        <w:rPr>
          <w:rFonts w:ascii="Georgia" w:hAnsi="Georgia"/>
          <w:sz w:val="32"/>
        </w:rPr>
        <w:t>app</w:t>
      </w:r>
      <w:r w:rsidR="00F170CC" w:rsidRPr="007A6F8D">
        <w:rPr>
          <w:rFonts w:ascii="Georgia" w:hAnsi="Georgia"/>
          <w:sz w:val="32"/>
        </w:rPr>
        <w:t>réhendais. Vous me rendrez cette justice que je n</w:t>
      </w:r>
      <w:r w:rsidR="00842F6D">
        <w:rPr>
          <w:rFonts w:ascii="Georgia" w:hAnsi="Georgia"/>
          <w:sz w:val="32"/>
        </w:rPr>
        <w:t>’</w:t>
      </w:r>
      <w:r w:rsidR="00DE577C">
        <w:rPr>
          <w:rFonts w:ascii="Georgia" w:hAnsi="Georgia"/>
          <w:sz w:val="32"/>
        </w:rPr>
        <w:t>ai cessé, durant l’</w:t>
      </w:r>
      <w:r w:rsidR="00F170CC" w:rsidRPr="007A6F8D">
        <w:rPr>
          <w:rFonts w:ascii="Georgia" w:hAnsi="Georgia"/>
          <w:sz w:val="32"/>
        </w:rPr>
        <w:t>audience, de mettre en garde le Conseil...</w:t>
      </w:r>
    </w:p>
    <w:p w:rsidR="00C61353"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Libre à lui de se courroucer », répliqua Ned. Chaque </w:t>
      </w:r>
      <w:r w:rsidR="00DE577C" w:rsidRPr="007A6F8D">
        <w:rPr>
          <w:rFonts w:ascii="Georgia" w:hAnsi="Georgia"/>
          <w:sz w:val="32"/>
        </w:rPr>
        <w:t>élancement</w:t>
      </w:r>
      <w:r w:rsidR="00F170CC" w:rsidRPr="007A6F8D">
        <w:rPr>
          <w:rFonts w:ascii="Georgia" w:hAnsi="Georgia"/>
          <w:sz w:val="32"/>
        </w:rPr>
        <w:t xml:space="preserve"> de sa jambe lui remémorait l</w:t>
      </w:r>
      <w:r w:rsidR="00842F6D">
        <w:rPr>
          <w:rFonts w:ascii="Georgia" w:hAnsi="Georgia"/>
          <w:sz w:val="32"/>
        </w:rPr>
        <w:t>’</w:t>
      </w:r>
      <w:r w:rsidR="00F170CC" w:rsidRPr="007A6F8D">
        <w:rPr>
          <w:rFonts w:ascii="Georgia" w:hAnsi="Georgia"/>
          <w:sz w:val="32"/>
        </w:rPr>
        <w:t>odieux sourire de Jaime Lannister et Jory mort entre ses bras. « Libre à lui d</w:t>
      </w:r>
      <w:r w:rsidR="00842F6D">
        <w:rPr>
          <w:rFonts w:ascii="Georgia" w:hAnsi="Georgia"/>
          <w:sz w:val="32"/>
        </w:rPr>
        <w:t>’</w:t>
      </w:r>
      <w:r w:rsidR="00F170CC" w:rsidRPr="007A6F8D">
        <w:rPr>
          <w:rFonts w:ascii="Georgia" w:hAnsi="Georgia"/>
          <w:sz w:val="32"/>
        </w:rPr>
        <w:t xml:space="preserve">écrire à la reine autant de </w:t>
      </w:r>
      <w:r w:rsidR="00DE577C">
        <w:rPr>
          <w:rFonts w:ascii="Georgia" w:hAnsi="Georgia"/>
          <w:sz w:val="32"/>
        </w:rPr>
        <w:t>let</w:t>
      </w:r>
      <w:r w:rsidR="00F170CC" w:rsidRPr="007A6F8D">
        <w:rPr>
          <w:rFonts w:ascii="Georgia" w:hAnsi="Georgia"/>
          <w:sz w:val="32"/>
        </w:rPr>
        <w:t>tres qu</w:t>
      </w:r>
      <w:r w:rsidR="00842F6D">
        <w:rPr>
          <w:rFonts w:ascii="Georgia" w:hAnsi="Georgia"/>
          <w:sz w:val="32"/>
        </w:rPr>
        <w:t>’</w:t>
      </w:r>
      <w:r w:rsidR="00F170CC" w:rsidRPr="007A6F8D">
        <w:rPr>
          <w:rFonts w:ascii="Georgia" w:hAnsi="Georgia"/>
          <w:sz w:val="32"/>
        </w:rPr>
        <w:t>il voudra. Libre à lui, quan</w:t>
      </w:r>
      <w:r w:rsidR="00DE577C">
        <w:rPr>
          <w:rFonts w:ascii="Georgia" w:hAnsi="Georgia"/>
          <w:sz w:val="32"/>
        </w:rPr>
        <w:t>d lord Béric chevauche sous la b</w:t>
      </w:r>
      <w:r w:rsidR="00F170CC" w:rsidRPr="007A6F8D">
        <w:rPr>
          <w:rFonts w:ascii="Georgia" w:hAnsi="Georgia"/>
          <w:sz w:val="32"/>
        </w:rPr>
        <w:t>annière personnelle du roi, de s</w:t>
      </w:r>
      <w:r w:rsidR="00842F6D">
        <w:rPr>
          <w:rFonts w:ascii="Georgia" w:hAnsi="Georgia"/>
          <w:sz w:val="32"/>
        </w:rPr>
        <w:t>’</w:t>
      </w:r>
      <w:r w:rsidR="00F170CC" w:rsidRPr="007A6F8D">
        <w:rPr>
          <w:rFonts w:ascii="Georgia" w:hAnsi="Georgia"/>
          <w:sz w:val="32"/>
        </w:rPr>
        <w:t xml:space="preserve">essayer à entraver la marche de la </w:t>
      </w:r>
      <w:r w:rsidR="00DE577C">
        <w:rPr>
          <w:rFonts w:ascii="Georgia" w:hAnsi="Georgia"/>
          <w:sz w:val="32"/>
        </w:rPr>
        <w:t>jus</w:t>
      </w:r>
      <w:r w:rsidR="00F170CC" w:rsidRPr="007A6F8D">
        <w:rPr>
          <w:rFonts w:ascii="Georgia" w:hAnsi="Georgia"/>
          <w:sz w:val="32"/>
        </w:rPr>
        <w:t>tice, il en devra dès lors répondre à Robert. Le seul passe-temps que Sa Majesté prise plus haut que la chasse est de guerroyer contre q</w:t>
      </w:r>
      <w:r w:rsidR="00DE577C">
        <w:rPr>
          <w:rFonts w:ascii="Georgia" w:hAnsi="Georgia"/>
          <w:sz w:val="32"/>
        </w:rPr>
        <w:t>ui</w:t>
      </w:r>
      <w:r w:rsidR="00F170CC" w:rsidRPr="007A6F8D">
        <w:rPr>
          <w:rFonts w:ascii="Georgia" w:hAnsi="Georgia"/>
          <w:sz w:val="32"/>
        </w:rPr>
        <w:t xml:space="preserve"> bafoue son autorité. »</w:t>
      </w:r>
    </w:p>
    <w:p w:rsidR="00F170CC" w:rsidRPr="007A6F8D" w:rsidRDefault="00C61353" w:rsidP="007A6F8D">
      <w:pPr>
        <w:ind w:firstLine="720"/>
        <w:jc w:val="both"/>
        <w:rPr>
          <w:rFonts w:ascii="Georgia" w:hAnsi="Georgia"/>
          <w:sz w:val="32"/>
        </w:rPr>
      </w:pPr>
      <w:r w:rsidRPr="007A6F8D">
        <w:rPr>
          <w:rFonts w:ascii="Georgia" w:hAnsi="Georgia"/>
          <w:sz w:val="32"/>
        </w:rPr>
        <w:lastRenderedPageBreak/>
        <w:t xml:space="preserve"> </w:t>
      </w:r>
      <w:r w:rsidR="00F170CC" w:rsidRPr="007A6F8D">
        <w:rPr>
          <w:rFonts w:ascii="Georgia" w:hAnsi="Georgia"/>
          <w:sz w:val="32"/>
        </w:rPr>
        <w:t>Comme le Grand Mestre s</w:t>
      </w:r>
      <w:r w:rsidR="00842F6D">
        <w:rPr>
          <w:rFonts w:ascii="Georgia" w:hAnsi="Georgia"/>
          <w:sz w:val="32"/>
        </w:rPr>
        <w:t>’</w:t>
      </w:r>
      <w:r w:rsidR="00F170CC" w:rsidRPr="007A6F8D">
        <w:rPr>
          <w:rFonts w:ascii="Georgia" w:hAnsi="Georgia"/>
          <w:sz w:val="32"/>
        </w:rPr>
        <w:t>écartait, sa chaîne cliqueta d</w:t>
      </w:r>
      <w:r w:rsidR="00842F6D">
        <w:rPr>
          <w:rFonts w:ascii="Georgia" w:hAnsi="Georgia"/>
          <w:sz w:val="32"/>
        </w:rPr>
        <w:t>’</w:t>
      </w:r>
      <w:r w:rsidR="00F170CC" w:rsidRPr="007A6F8D">
        <w:rPr>
          <w:rFonts w:ascii="Georgia" w:hAnsi="Georgia"/>
          <w:sz w:val="32"/>
        </w:rPr>
        <w:t>un ton réprobateur. « Soit. Je reviendrai vous visiter demain. » Rien qu</w:t>
      </w:r>
      <w:r w:rsidR="00842F6D">
        <w:rPr>
          <w:rFonts w:ascii="Georgia" w:hAnsi="Georgia"/>
          <w:sz w:val="32"/>
        </w:rPr>
        <w:t>’</w:t>
      </w:r>
      <w:r w:rsidR="00DE577C">
        <w:rPr>
          <w:rFonts w:ascii="Georgia" w:hAnsi="Georgia"/>
          <w:sz w:val="32"/>
        </w:rPr>
        <w:t>à le</w:t>
      </w:r>
      <w:r w:rsidR="00F170CC" w:rsidRPr="007A6F8D">
        <w:rPr>
          <w:rFonts w:ascii="Georgia" w:hAnsi="Georgia"/>
          <w:sz w:val="32"/>
        </w:rPr>
        <w:t xml:space="preserve"> voir rassembler ses affaires d</w:t>
      </w:r>
      <w:r w:rsidR="00842F6D">
        <w:rPr>
          <w:rFonts w:ascii="Georgia" w:hAnsi="Georgia"/>
          <w:sz w:val="32"/>
        </w:rPr>
        <w:t>’</w:t>
      </w:r>
      <w:r w:rsidR="00F170CC" w:rsidRPr="007A6F8D">
        <w:rPr>
          <w:rFonts w:ascii="Georgia" w:hAnsi="Georgia"/>
          <w:sz w:val="32"/>
        </w:rPr>
        <w:t>une main fébrile et se hâter de prendre congé, Ned ne douta guère qu</w:t>
      </w:r>
      <w:r w:rsidR="00842F6D">
        <w:rPr>
          <w:rFonts w:ascii="Georgia" w:hAnsi="Georgia"/>
          <w:sz w:val="32"/>
        </w:rPr>
        <w:t>’</w:t>
      </w:r>
      <w:r w:rsidR="00F170CC" w:rsidRPr="007A6F8D">
        <w:rPr>
          <w:rFonts w:ascii="Georgia" w:hAnsi="Georgia"/>
          <w:sz w:val="32"/>
        </w:rPr>
        <w:t>il ne se rendît de ce pas chuchoter chez la reine.</w:t>
      </w:r>
      <w:r w:rsidR="007A6F8D" w:rsidRPr="007A6F8D">
        <w:rPr>
          <w:rFonts w:ascii="Georgia" w:hAnsi="Georgia"/>
          <w:i/>
          <w:sz w:val="32"/>
        </w:rPr>
        <w:t xml:space="preserve"> Mieux vaut, je pense, que vous le sachiez...</w:t>
      </w:r>
      <w:r w:rsidR="00F170CC" w:rsidRPr="007A6F8D">
        <w:rPr>
          <w:rFonts w:ascii="Georgia" w:hAnsi="Georgia"/>
          <w:sz w:val="32"/>
        </w:rPr>
        <w:t xml:space="preserve"> Voire. Comme si Cersei ne l</w:t>
      </w:r>
      <w:r w:rsidR="00842F6D">
        <w:rPr>
          <w:rFonts w:ascii="Georgia" w:hAnsi="Georgia"/>
          <w:sz w:val="32"/>
        </w:rPr>
        <w:t>’</w:t>
      </w:r>
      <w:r w:rsidR="00F170CC" w:rsidRPr="007A6F8D">
        <w:rPr>
          <w:rFonts w:ascii="Georgia" w:hAnsi="Georgia"/>
          <w:sz w:val="32"/>
        </w:rPr>
        <w:t>avait pas précisément chargé de transmettre, mine de rien, les menaces de son cher père ! La réplique, espérait-il, la ferait grincer de toutes ses superbes dents. Certes, il se fiait en Robert infiniment moins qu</w:t>
      </w:r>
      <w:r w:rsidR="00842F6D">
        <w:rPr>
          <w:rFonts w:ascii="Georgia" w:hAnsi="Georgia"/>
          <w:sz w:val="32"/>
        </w:rPr>
        <w:t>’</w:t>
      </w:r>
      <w:r w:rsidR="00F170CC" w:rsidRPr="007A6F8D">
        <w:rPr>
          <w:rFonts w:ascii="Georgia" w:hAnsi="Georgia"/>
          <w:sz w:val="32"/>
        </w:rPr>
        <w:t>il ne l</w:t>
      </w:r>
      <w:r w:rsidR="00842F6D">
        <w:rPr>
          <w:rFonts w:ascii="Georgia" w:hAnsi="Georgia"/>
          <w:sz w:val="32"/>
        </w:rPr>
        <w:t>’</w:t>
      </w:r>
      <w:r w:rsidR="00F170CC" w:rsidRPr="007A6F8D">
        <w:rPr>
          <w:rFonts w:ascii="Georgia" w:hAnsi="Georgia"/>
          <w:sz w:val="32"/>
        </w:rPr>
        <w:t>affichait, mais il ne discernait pas la moindre nécessité d</w:t>
      </w:r>
      <w:r w:rsidR="00842F6D">
        <w:rPr>
          <w:rFonts w:ascii="Georgia" w:hAnsi="Georgia"/>
          <w:sz w:val="32"/>
        </w:rPr>
        <w:t>’</w:t>
      </w:r>
      <w:r w:rsidR="00F170CC" w:rsidRPr="007A6F8D">
        <w:rPr>
          <w:rFonts w:ascii="Georgia" w:hAnsi="Georgia"/>
          <w:sz w:val="32"/>
        </w:rPr>
        <w:t>en informer la reine.</w:t>
      </w:r>
    </w:p>
    <w:p w:rsidR="00F170CC" w:rsidRPr="007A6F8D" w:rsidRDefault="00F170CC" w:rsidP="007A6F8D">
      <w:pPr>
        <w:ind w:firstLine="720"/>
        <w:jc w:val="both"/>
        <w:rPr>
          <w:rFonts w:ascii="Georgia" w:hAnsi="Georgia"/>
          <w:sz w:val="32"/>
        </w:rPr>
      </w:pPr>
      <w:r w:rsidRPr="007A6F8D">
        <w:rPr>
          <w:rFonts w:ascii="Georgia" w:hAnsi="Georgia"/>
          <w:sz w:val="32"/>
        </w:rPr>
        <w:t>Sitôt délivré de Pycelle, il réclama une coupe d</w:t>
      </w:r>
      <w:r w:rsidR="00842F6D">
        <w:rPr>
          <w:rFonts w:ascii="Georgia" w:hAnsi="Georgia"/>
          <w:sz w:val="32"/>
        </w:rPr>
        <w:t>’</w:t>
      </w:r>
      <w:r w:rsidRPr="007A6F8D">
        <w:rPr>
          <w:rFonts w:ascii="Georgia" w:hAnsi="Georgia"/>
          <w:sz w:val="32"/>
        </w:rPr>
        <w:t>hydromel. Pour vous embrumer aussi la cervelle, ce breuvage-là n</w:t>
      </w:r>
      <w:r w:rsidR="00842F6D">
        <w:rPr>
          <w:rFonts w:ascii="Georgia" w:hAnsi="Georgia"/>
          <w:sz w:val="32"/>
        </w:rPr>
        <w:t>’</w:t>
      </w:r>
      <w:r w:rsidRPr="007A6F8D">
        <w:rPr>
          <w:rFonts w:ascii="Georgia" w:hAnsi="Georgia"/>
          <w:sz w:val="32"/>
        </w:rPr>
        <w:t>était pas si nocif, et Ned entendait conserver sa lucidité. Une question le taraudait : qu</w:t>
      </w:r>
      <w:r w:rsidR="00842F6D">
        <w:rPr>
          <w:rFonts w:ascii="Georgia" w:hAnsi="Georgia"/>
          <w:sz w:val="32"/>
        </w:rPr>
        <w:t>’</w:t>
      </w:r>
      <w:r w:rsidRPr="007A6F8D">
        <w:rPr>
          <w:rFonts w:ascii="Georgia" w:hAnsi="Georgia"/>
          <w:sz w:val="32"/>
        </w:rPr>
        <w:t>aurait fait Jon Arryn, s</w:t>
      </w:r>
      <w:r w:rsidR="00842F6D">
        <w:rPr>
          <w:rFonts w:ascii="Georgia" w:hAnsi="Georgia"/>
          <w:sz w:val="32"/>
        </w:rPr>
        <w:t>’</w:t>
      </w:r>
      <w:r w:rsidRPr="007A6F8D">
        <w:rPr>
          <w:rFonts w:ascii="Georgia" w:hAnsi="Georgia"/>
          <w:sz w:val="32"/>
        </w:rPr>
        <w:t>il avait assez vécu pour agir, une fois au courant ? A moins qu</w:t>
      </w:r>
      <w:r w:rsidR="00842F6D">
        <w:rPr>
          <w:rFonts w:ascii="Georgia" w:hAnsi="Georgia"/>
          <w:sz w:val="32"/>
        </w:rPr>
        <w:t>’</w:t>
      </w:r>
      <w:r w:rsidRPr="007A6F8D">
        <w:rPr>
          <w:rFonts w:ascii="Georgia" w:hAnsi="Georgia"/>
          <w:sz w:val="32"/>
        </w:rPr>
        <w:t>il ne fut mort pour</w:t>
      </w:r>
      <w:r w:rsidR="007A6F8D" w:rsidRPr="007A6F8D">
        <w:rPr>
          <w:rFonts w:ascii="Georgia" w:hAnsi="Georgia"/>
          <w:i/>
          <w:sz w:val="32"/>
        </w:rPr>
        <w:t xml:space="preserve"> avoir agi...</w:t>
      </w:r>
    </w:p>
    <w:p w:rsidR="00F170CC" w:rsidRPr="007A6F8D" w:rsidRDefault="00F170CC" w:rsidP="007A6F8D">
      <w:pPr>
        <w:ind w:firstLine="720"/>
        <w:jc w:val="both"/>
        <w:rPr>
          <w:rFonts w:ascii="Georgia" w:hAnsi="Georgia"/>
          <w:sz w:val="32"/>
        </w:rPr>
      </w:pPr>
      <w:r w:rsidRPr="007A6F8D">
        <w:rPr>
          <w:rFonts w:ascii="Georgia" w:hAnsi="Georgia"/>
          <w:sz w:val="32"/>
        </w:rPr>
        <w:t>A y ressonger, quelle bizarrerie que la vie. Comment se pouvait-il qu</w:t>
      </w:r>
      <w:r w:rsidR="00842F6D">
        <w:rPr>
          <w:rFonts w:ascii="Georgia" w:hAnsi="Georgia"/>
          <w:sz w:val="32"/>
        </w:rPr>
        <w:t>’</w:t>
      </w:r>
      <w:r w:rsidRPr="007A6F8D">
        <w:rPr>
          <w:rFonts w:ascii="Georgia" w:hAnsi="Georgia"/>
          <w:sz w:val="32"/>
        </w:rPr>
        <w:t>en dépit de sa candeur l</w:t>
      </w:r>
      <w:r w:rsidR="00842F6D">
        <w:rPr>
          <w:rFonts w:ascii="Georgia" w:hAnsi="Georgia"/>
          <w:sz w:val="32"/>
        </w:rPr>
        <w:t>’</w:t>
      </w:r>
      <w:r w:rsidRPr="007A6F8D">
        <w:rPr>
          <w:rFonts w:ascii="Georgia" w:hAnsi="Georgia"/>
          <w:sz w:val="32"/>
        </w:rPr>
        <w:t>enfance distinguât parfois ce sur quoi, malgré son expérience, s</w:t>
      </w:r>
      <w:r w:rsidR="00842F6D">
        <w:rPr>
          <w:rFonts w:ascii="Georgia" w:hAnsi="Georgia"/>
          <w:sz w:val="32"/>
        </w:rPr>
        <w:t>’</w:t>
      </w:r>
      <w:r w:rsidRPr="007A6F8D">
        <w:rPr>
          <w:rFonts w:ascii="Georgia" w:hAnsi="Georgia"/>
          <w:sz w:val="32"/>
        </w:rPr>
        <w:t>aveuglait la maturité ? Lorsque Sansa serait adulte, se promit-il, il lui conterait de quelle manière elle l</w:t>
      </w:r>
      <w:r w:rsidR="00842F6D">
        <w:rPr>
          <w:rFonts w:ascii="Georgia" w:hAnsi="Georgia"/>
          <w:sz w:val="32"/>
        </w:rPr>
        <w:t>’</w:t>
      </w:r>
      <w:r w:rsidRPr="007A6F8D">
        <w:rPr>
          <w:rFonts w:ascii="Georgia" w:hAnsi="Georgia"/>
          <w:sz w:val="32"/>
        </w:rPr>
        <w:t>avait brusquement dessillé. Il avait suffi qu</w:t>
      </w:r>
      <w:r w:rsidR="00842F6D">
        <w:rPr>
          <w:rFonts w:ascii="Georgia" w:hAnsi="Georgia"/>
          <w:sz w:val="32"/>
        </w:rPr>
        <w:t>’</w:t>
      </w:r>
      <w:r w:rsidRPr="007A6F8D">
        <w:rPr>
          <w:rFonts w:ascii="Georgia" w:hAnsi="Georgia"/>
          <w:sz w:val="32"/>
        </w:rPr>
        <w:t>à l</w:t>
      </w:r>
      <w:r w:rsidR="00842F6D">
        <w:rPr>
          <w:rFonts w:ascii="Georgia" w:hAnsi="Georgia"/>
          <w:sz w:val="32"/>
        </w:rPr>
        <w:t>’</w:t>
      </w:r>
      <w:r w:rsidRPr="007A6F8D">
        <w:rPr>
          <w:rFonts w:ascii="Georgia" w:hAnsi="Georgia"/>
          <w:sz w:val="32"/>
        </w:rPr>
        <w:t>étourdie, sous le coup de la colère, elle déclarât :</w:t>
      </w:r>
      <w:r w:rsidR="007A6F8D" w:rsidRPr="007A6F8D">
        <w:rPr>
          <w:rFonts w:ascii="Georgia" w:hAnsi="Georgia"/>
          <w:i/>
          <w:sz w:val="32"/>
        </w:rPr>
        <w:t xml:space="preserve"> Il n</w:t>
      </w:r>
      <w:r w:rsidR="00842F6D">
        <w:rPr>
          <w:rFonts w:ascii="Georgia" w:hAnsi="Georgia"/>
          <w:i/>
          <w:sz w:val="32"/>
        </w:rPr>
        <w:t>’</w:t>
      </w:r>
      <w:r w:rsidR="007A6F8D" w:rsidRPr="007A6F8D">
        <w:rPr>
          <w:rFonts w:ascii="Georgia" w:hAnsi="Georgia"/>
          <w:i/>
          <w:sz w:val="32"/>
        </w:rPr>
        <w:t>a rien, tu m</w:t>
      </w:r>
      <w:r w:rsidR="00842F6D">
        <w:rPr>
          <w:rFonts w:ascii="Georgia" w:hAnsi="Georgia"/>
          <w:i/>
          <w:sz w:val="32"/>
        </w:rPr>
        <w:t>’</w:t>
      </w:r>
      <w:r w:rsidR="007A6F8D" w:rsidRPr="007A6F8D">
        <w:rPr>
          <w:rFonts w:ascii="Georgia" w:hAnsi="Georgia"/>
          <w:i/>
          <w:sz w:val="32"/>
        </w:rPr>
        <w:t>entends ? rien de ce vieil ivrogne de roi !</w:t>
      </w:r>
      <w:r w:rsidRPr="007A6F8D">
        <w:rPr>
          <w:rFonts w:ascii="Georgia" w:hAnsi="Georgia"/>
          <w:sz w:val="32"/>
        </w:rPr>
        <w:t xml:space="preserve"> pour qu</w:t>
      </w:r>
      <w:r w:rsidR="00842F6D">
        <w:rPr>
          <w:rFonts w:ascii="Georgia" w:hAnsi="Georgia"/>
          <w:sz w:val="32"/>
        </w:rPr>
        <w:t>’</w:t>
      </w:r>
      <w:r w:rsidRPr="007A6F8D">
        <w:rPr>
          <w:rFonts w:ascii="Georgia" w:hAnsi="Georgia"/>
          <w:sz w:val="32"/>
        </w:rPr>
        <w:t>en lui s</w:t>
      </w:r>
      <w:r w:rsidR="00842F6D">
        <w:rPr>
          <w:rFonts w:ascii="Georgia" w:hAnsi="Georgia"/>
          <w:sz w:val="32"/>
        </w:rPr>
        <w:t>’</w:t>
      </w:r>
      <w:r w:rsidRPr="007A6F8D">
        <w:rPr>
          <w:rFonts w:ascii="Georgia" w:hAnsi="Georgia"/>
          <w:sz w:val="32"/>
        </w:rPr>
        <w:t>insinuât, d</w:t>
      </w:r>
      <w:r w:rsidR="00842F6D">
        <w:rPr>
          <w:rFonts w:ascii="Georgia" w:hAnsi="Georgia"/>
          <w:sz w:val="32"/>
        </w:rPr>
        <w:t>’</w:t>
      </w:r>
      <w:r w:rsidRPr="007A6F8D">
        <w:rPr>
          <w:rFonts w:ascii="Georgia" w:hAnsi="Georgia"/>
          <w:sz w:val="32"/>
        </w:rPr>
        <w:t>emblée, glacée comme la mort, la vérité si longuement cherchée.</w:t>
      </w:r>
      <w:r w:rsidR="007A6F8D" w:rsidRPr="007A6F8D">
        <w:rPr>
          <w:rFonts w:ascii="Georgia" w:hAnsi="Georgia"/>
          <w:i/>
          <w:sz w:val="32"/>
        </w:rPr>
        <w:t xml:space="preserve"> La voilà, l</w:t>
      </w:r>
      <w:r w:rsidR="00842F6D">
        <w:rPr>
          <w:rFonts w:ascii="Georgia" w:hAnsi="Georgia"/>
          <w:i/>
          <w:sz w:val="32"/>
        </w:rPr>
        <w:t>’</w:t>
      </w:r>
      <w:r w:rsidR="007A6F8D" w:rsidRPr="007A6F8D">
        <w:rPr>
          <w:rFonts w:ascii="Georgia" w:hAnsi="Georgia"/>
          <w:i/>
          <w:sz w:val="32"/>
        </w:rPr>
        <w:t xml:space="preserve">épée qui tua Jon Arryn, </w:t>
      </w:r>
      <w:r w:rsidRPr="007A6F8D">
        <w:rPr>
          <w:rFonts w:ascii="Georgia" w:hAnsi="Georgia"/>
          <w:sz w:val="32"/>
        </w:rPr>
        <w:t>comprit-il alors,</w:t>
      </w:r>
      <w:r w:rsidR="007A6F8D" w:rsidRPr="007A6F8D">
        <w:rPr>
          <w:rFonts w:ascii="Georgia" w:hAnsi="Georgia"/>
          <w:i/>
          <w:sz w:val="32"/>
        </w:rPr>
        <w:t xml:space="preserve"> et elle fera périr également Robert, d</w:t>
      </w:r>
      <w:r w:rsidR="00842F6D">
        <w:rPr>
          <w:rFonts w:ascii="Georgia" w:hAnsi="Georgia"/>
          <w:i/>
          <w:sz w:val="32"/>
        </w:rPr>
        <w:t>’</w:t>
      </w:r>
      <w:r w:rsidR="007A6F8D" w:rsidRPr="007A6F8D">
        <w:rPr>
          <w:rFonts w:ascii="Georgia" w:hAnsi="Georgia"/>
          <w:i/>
          <w:sz w:val="32"/>
        </w:rPr>
        <w:t>une mort plus lente mais non moins sûre.</w:t>
      </w:r>
      <w:r w:rsidRPr="007A6F8D">
        <w:rPr>
          <w:rFonts w:ascii="Georgia" w:hAnsi="Georgia"/>
          <w:sz w:val="32"/>
        </w:rPr>
        <w:t xml:space="preserve"> Une jambe cassée se remet, à la longue, mais il est telles trahisons qui suppurent et putréfient l</w:t>
      </w:r>
      <w:r w:rsidR="00842F6D">
        <w:rPr>
          <w:rFonts w:ascii="Georgia" w:hAnsi="Georgia"/>
          <w:sz w:val="32"/>
        </w:rPr>
        <w:t>’</w:t>
      </w:r>
      <w:r w:rsidRPr="007A6F8D">
        <w:rPr>
          <w:rFonts w:ascii="Georgia" w:hAnsi="Georgia"/>
          <w:sz w:val="32"/>
        </w:rPr>
        <w:t>âme.</w:t>
      </w:r>
    </w:p>
    <w:p w:rsidR="00F170CC" w:rsidRPr="007A6F8D" w:rsidRDefault="00F170CC" w:rsidP="007A6F8D">
      <w:pPr>
        <w:ind w:firstLine="720"/>
        <w:jc w:val="both"/>
        <w:rPr>
          <w:rFonts w:ascii="Georgia" w:hAnsi="Georgia"/>
          <w:sz w:val="32"/>
        </w:rPr>
      </w:pPr>
      <w:r w:rsidRPr="007A6F8D">
        <w:rPr>
          <w:rFonts w:ascii="Georgia" w:hAnsi="Georgia"/>
          <w:sz w:val="32"/>
        </w:rPr>
        <w:t>Une heure après le départ de Pycelle se présenta Littlefinger, en manteau à rayures blanc et noir, doublet prune brodé d</w:t>
      </w:r>
      <w:r w:rsidR="00842F6D">
        <w:rPr>
          <w:rFonts w:ascii="Georgia" w:hAnsi="Georgia"/>
          <w:sz w:val="32"/>
        </w:rPr>
        <w:t>’</w:t>
      </w:r>
      <w:r w:rsidRPr="007A6F8D">
        <w:rPr>
          <w:rFonts w:ascii="Georgia" w:hAnsi="Georgia"/>
          <w:sz w:val="32"/>
        </w:rPr>
        <w:t>un moqueur de jais. « Je ne serai pas long, monseigneur, annonça-t-il, lady Tanda m</w:t>
      </w:r>
      <w:r w:rsidR="00842F6D">
        <w:rPr>
          <w:rFonts w:ascii="Georgia" w:hAnsi="Georgia"/>
          <w:sz w:val="32"/>
        </w:rPr>
        <w:t>’</w:t>
      </w:r>
      <w:r w:rsidRPr="007A6F8D">
        <w:rPr>
          <w:rFonts w:ascii="Georgia" w:hAnsi="Georgia"/>
          <w:sz w:val="32"/>
        </w:rPr>
        <w:t>attend pour un déjeuner tête à tête, et je la soupçonne de me rôtir quelque veau gras. S</w:t>
      </w:r>
      <w:r w:rsidR="00842F6D">
        <w:rPr>
          <w:rFonts w:ascii="Georgia" w:hAnsi="Georgia"/>
          <w:sz w:val="32"/>
        </w:rPr>
        <w:t>’</w:t>
      </w:r>
      <w:r w:rsidRPr="007A6F8D">
        <w:rPr>
          <w:rFonts w:ascii="Georgia" w:hAnsi="Georgia"/>
          <w:sz w:val="32"/>
        </w:rPr>
        <w:t>il l</w:t>
      </w:r>
      <w:r w:rsidR="00842F6D">
        <w:rPr>
          <w:rFonts w:ascii="Georgia" w:hAnsi="Georgia"/>
          <w:sz w:val="32"/>
        </w:rPr>
        <w:t>’</w:t>
      </w:r>
      <w:r w:rsidRPr="007A6F8D">
        <w:rPr>
          <w:rFonts w:ascii="Georgia" w:hAnsi="Georgia"/>
          <w:sz w:val="32"/>
        </w:rPr>
        <w:t>est autant que sa douce fille, je ne vois d</w:t>
      </w:r>
      <w:r w:rsidR="00842F6D">
        <w:rPr>
          <w:rFonts w:ascii="Georgia" w:hAnsi="Georgia"/>
          <w:sz w:val="32"/>
        </w:rPr>
        <w:t>’</w:t>
      </w:r>
      <w:r w:rsidRPr="007A6F8D">
        <w:rPr>
          <w:rFonts w:ascii="Georgia" w:hAnsi="Georgia"/>
          <w:sz w:val="32"/>
        </w:rPr>
        <w:t>autre issue que de crever d</w:t>
      </w:r>
      <w:r w:rsidR="00842F6D">
        <w:rPr>
          <w:rFonts w:ascii="Georgia" w:hAnsi="Georgia"/>
          <w:sz w:val="32"/>
        </w:rPr>
        <w:t>’</w:t>
      </w:r>
      <w:r w:rsidRPr="007A6F8D">
        <w:rPr>
          <w:rFonts w:ascii="Georgia" w:hAnsi="Georgia"/>
          <w:sz w:val="32"/>
        </w:rPr>
        <w:t>apoplexie. A propos, votre jambe ?</w:t>
      </w:r>
    </w:p>
    <w:p w:rsidR="00F170CC" w:rsidRPr="007A6F8D" w:rsidRDefault="00DE577C" w:rsidP="007A6F8D">
      <w:pPr>
        <w:ind w:firstLine="720"/>
        <w:jc w:val="both"/>
        <w:rPr>
          <w:rFonts w:ascii="Georgia" w:hAnsi="Georgia"/>
          <w:sz w:val="32"/>
        </w:rPr>
      </w:pPr>
      <w:r w:rsidRPr="007A6F8D">
        <w:rPr>
          <w:rFonts w:ascii="Georgia" w:hAnsi="Georgia"/>
          <w:sz w:val="32"/>
        </w:rPr>
        <w:lastRenderedPageBreak/>
        <w:t>—</w:t>
      </w:r>
      <w:r>
        <w:rPr>
          <w:rFonts w:ascii="Georgia" w:hAnsi="Georgia"/>
          <w:sz w:val="32"/>
        </w:rPr>
        <w:t xml:space="preserve"> </w:t>
      </w:r>
      <w:r w:rsidR="00F170CC" w:rsidRPr="007A6F8D">
        <w:rPr>
          <w:rFonts w:ascii="Georgia" w:hAnsi="Georgia"/>
          <w:sz w:val="32"/>
        </w:rPr>
        <w:t>En feu, douloureuse, et des démangeaisons qui me rendent fou. »</w:t>
      </w:r>
    </w:p>
    <w:p w:rsidR="00C61353" w:rsidRDefault="00F170CC" w:rsidP="007A6F8D">
      <w:pPr>
        <w:ind w:firstLine="720"/>
        <w:jc w:val="both"/>
        <w:rPr>
          <w:rFonts w:ascii="Georgia" w:hAnsi="Georgia"/>
          <w:sz w:val="32"/>
        </w:rPr>
      </w:pPr>
      <w:r w:rsidRPr="007A6F8D">
        <w:rPr>
          <w:rFonts w:ascii="Georgia" w:hAnsi="Georgia"/>
          <w:sz w:val="32"/>
        </w:rPr>
        <w:t>L</w:t>
      </w:r>
      <w:r w:rsidR="00842F6D">
        <w:rPr>
          <w:rFonts w:ascii="Georgia" w:hAnsi="Georgia"/>
          <w:sz w:val="32"/>
        </w:rPr>
        <w:t>’</w:t>
      </w:r>
      <w:r w:rsidRPr="007A6F8D">
        <w:rPr>
          <w:rFonts w:ascii="Georgia" w:hAnsi="Georgia"/>
          <w:sz w:val="32"/>
        </w:rPr>
        <w:t>autre dressa un sourcil. «</w:t>
      </w:r>
      <w:r w:rsidR="00DE577C">
        <w:rPr>
          <w:rFonts w:ascii="Georgia" w:hAnsi="Georgia"/>
          <w:sz w:val="32"/>
        </w:rPr>
        <w:t xml:space="preserve"> </w:t>
      </w:r>
      <w:r w:rsidRPr="007A6F8D">
        <w:rPr>
          <w:rFonts w:ascii="Georgia" w:hAnsi="Georgia"/>
          <w:sz w:val="32"/>
        </w:rPr>
        <w:t>Tâchez donc, à l</w:t>
      </w:r>
      <w:r w:rsidR="00842F6D">
        <w:rPr>
          <w:rFonts w:ascii="Georgia" w:hAnsi="Georgia"/>
          <w:sz w:val="32"/>
        </w:rPr>
        <w:t>’</w:t>
      </w:r>
      <w:r w:rsidRPr="007A6F8D">
        <w:rPr>
          <w:rFonts w:ascii="Georgia" w:hAnsi="Georgia"/>
          <w:sz w:val="32"/>
        </w:rPr>
        <w:t>avenir, de ne plus laisser tomber de cheval dessus. Je venais vous conjurer de guérir au plus tôt. Le royaume s</w:t>
      </w:r>
      <w:r w:rsidR="00842F6D">
        <w:rPr>
          <w:rFonts w:ascii="Georgia" w:hAnsi="Georgia"/>
          <w:sz w:val="32"/>
        </w:rPr>
        <w:t>’</w:t>
      </w:r>
      <w:r w:rsidRPr="007A6F8D">
        <w:rPr>
          <w:rFonts w:ascii="Georgia" w:hAnsi="Georgia"/>
          <w:sz w:val="32"/>
        </w:rPr>
        <w:t xml:space="preserve">énerve. Varys a surpris des rumeurs </w:t>
      </w:r>
      <w:r w:rsidR="00DE577C" w:rsidRPr="007A6F8D">
        <w:rPr>
          <w:rFonts w:ascii="Georgia" w:hAnsi="Georgia"/>
          <w:sz w:val="32"/>
        </w:rPr>
        <w:t>alarmantes</w:t>
      </w:r>
      <w:r w:rsidRPr="007A6F8D">
        <w:rPr>
          <w:rFonts w:ascii="Georgia" w:hAnsi="Georgia"/>
          <w:sz w:val="32"/>
        </w:rPr>
        <w:t xml:space="preserve"> du côté de l</w:t>
      </w:r>
      <w:r w:rsidR="00842F6D">
        <w:rPr>
          <w:rFonts w:ascii="Georgia" w:hAnsi="Georgia"/>
          <w:sz w:val="32"/>
        </w:rPr>
        <w:t>’</w:t>
      </w:r>
      <w:r w:rsidRPr="007A6F8D">
        <w:rPr>
          <w:rFonts w:ascii="Georgia" w:hAnsi="Georgia"/>
          <w:sz w:val="32"/>
        </w:rPr>
        <w:t>ouest. Castra</w:t>
      </w:r>
      <w:r w:rsidR="00DE577C">
        <w:rPr>
          <w:rFonts w:ascii="Georgia" w:hAnsi="Georgia"/>
          <w:sz w:val="32"/>
        </w:rPr>
        <w:t>l</w:t>
      </w:r>
      <w:r w:rsidRPr="007A6F8D">
        <w:rPr>
          <w:rFonts w:ascii="Georgia" w:hAnsi="Georgia"/>
          <w:sz w:val="32"/>
        </w:rPr>
        <w:t xml:space="preserve"> Roc </w:t>
      </w:r>
      <w:r w:rsidR="00DE577C">
        <w:rPr>
          <w:rFonts w:ascii="Georgia" w:hAnsi="Georgia"/>
          <w:sz w:val="32"/>
        </w:rPr>
        <w:t>voit affluer reîtres et francs-</w:t>
      </w:r>
      <w:r w:rsidRPr="007A6F8D">
        <w:rPr>
          <w:rFonts w:ascii="Georgia" w:hAnsi="Georgia"/>
          <w:sz w:val="32"/>
        </w:rPr>
        <w:t>coureurs, et ce n</w:t>
      </w:r>
      <w:r w:rsidR="00842F6D">
        <w:rPr>
          <w:rFonts w:ascii="Georgia" w:hAnsi="Georgia"/>
          <w:sz w:val="32"/>
        </w:rPr>
        <w:t>’</w:t>
      </w:r>
      <w:r w:rsidRPr="007A6F8D">
        <w:rPr>
          <w:rFonts w:ascii="Georgia" w:hAnsi="Georgia"/>
          <w:sz w:val="32"/>
        </w:rPr>
        <w:t>est toujours pas l</w:t>
      </w:r>
      <w:r w:rsidR="00842F6D">
        <w:rPr>
          <w:rFonts w:ascii="Georgia" w:hAnsi="Georgia"/>
          <w:sz w:val="32"/>
        </w:rPr>
        <w:t>’</w:t>
      </w:r>
      <w:r w:rsidRPr="007A6F8D">
        <w:rPr>
          <w:rFonts w:ascii="Georgia" w:hAnsi="Georgia"/>
          <w:sz w:val="32"/>
        </w:rPr>
        <w:t>étincelante conversation de lord Tywin qui les y peut attraire...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Des nouvelles du roi ? demanda Ned. Seulement combien de temps il compte chasser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Vu ses prédilections, je présume que la forêt le retiendrait </w:t>
      </w:r>
      <w:r w:rsidR="00DE577C" w:rsidRPr="007A6F8D">
        <w:rPr>
          <w:rFonts w:ascii="Georgia" w:hAnsi="Georgia"/>
          <w:sz w:val="32"/>
        </w:rPr>
        <w:t>volontiers</w:t>
      </w:r>
      <w:r w:rsidR="00F170CC" w:rsidRPr="007A6F8D">
        <w:rPr>
          <w:rFonts w:ascii="Georgia" w:hAnsi="Georgia"/>
          <w:sz w:val="32"/>
        </w:rPr>
        <w:t xml:space="preserve"> jusqu</w:t>
      </w:r>
      <w:r w:rsidR="00842F6D">
        <w:rPr>
          <w:rFonts w:ascii="Georgia" w:hAnsi="Georgia"/>
          <w:sz w:val="32"/>
        </w:rPr>
        <w:t>’</w:t>
      </w:r>
      <w:r w:rsidR="00F170CC" w:rsidRPr="007A6F8D">
        <w:rPr>
          <w:rFonts w:ascii="Georgia" w:hAnsi="Georgia"/>
          <w:sz w:val="32"/>
        </w:rPr>
        <w:t xml:space="preserve">à ce que la reine et vous-même soyez morts de vieillesse, répliqua Petyr avec un demi-sourire. Faute de quoi, nous le </w:t>
      </w:r>
      <w:r w:rsidR="00DE577C" w:rsidRPr="007A6F8D">
        <w:rPr>
          <w:rFonts w:ascii="Georgia" w:hAnsi="Georgia"/>
          <w:sz w:val="32"/>
        </w:rPr>
        <w:t>reverrons</w:t>
      </w:r>
      <w:r w:rsidR="00F170CC" w:rsidRPr="007A6F8D">
        <w:rPr>
          <w:rFonts w:ascii="Georgia" w:hAnsi="Georgia"/>
          <w:sz w:val="32"/>
        </w:rPr>
        <w:t xml:space="preserve"> dès qu</w:t>
      </w:r>
      <w:r w:rsidR="00842F6D">
        <w:rPr>
          <w:rFonts w:ascii="Georgia" w:hAnsi="Georgia"/>
          <w:sz w:val="32"/>
        </w:rPr>
        <w:t>’</w:t>
      </w:r>
      <w:r w:rsidR="00F170CC" w:rsidRPr="007A6F8D">
        <w:rPr>
          <w:rFonts w:ascii="Georgia" w:hAnsi="Georgia"/>
          <w:sz w:val="32"/>
        </w:rPr>
        <w:t>il aura tué quelque chose. Pour autant que je sache, on a débuché le cerf blanc..., ses restes, du moins. Des loups l</w:t>
      </w:r>
      <w:r w:rsidR="00842F6D">
        <w:rPr>
          <w:rFonts w:ascii="Georgia" w:hAnsi="Georgia"/>
          <w:sz w:val="32"/>
        </w:rPr>
        <w:t>’</w:t>
      </w:r>
      <w:r w:rsidR="00F170CC" w:rsidRPr="007A6F8D">
        <w:rPr>
          <w:rFonts w:ascii="Georgia" w:hAnsi="Georgia"/>
          <w:sz w:val="32"/>
        </w:rPr>
        <w:t>avaient découvert les premiers, n</w:t>
      </w:r>
      <w:r w:rsidR="00842F6D">
        <w:rPr>
          <w:rFonts w:ascii="Georgia" w:hAnsi="Georgia"/>
          <w:sz w:val="32"/>
        </w:rPr>
        <w:t>’</w:t>
      </w:r>
      <w:r w:rsidR="00F170CC" w:rsidRPr="007A6F8D">
        <w:rPr>
          <w:rFonts w:ascii="Georgia" w:hAnsi="Georgia"/>
          <w:sz w:val="32"/>
        </w:rPr>
        <w:t>en laissant guère plus à Sa Majesté qu</w:t>
      </w:r>
      <w:r w:rsidR="00842F6D">
        <w:rPr>
          <w:rFonts w:ascii="Georgia" w:hAnsi="Georgia"/>
          <w:sz w:val="32"/>
        </w:rPr>
        <w:t>’</w:t>
      </w:r>
      <w:r w:rsidR="00F170CC" w:rsidRPr="007A6F8D">
        <w:rPr>
          <w:rFonts w:ascii="Georgia" w:hAnsi="Georgia"/>
          <w:sz w:val="32"/>
        </w:rPr>
        <w:t>une ramure et un sabot. Robert n</w:t>
      </w:r>
      <w:r w:rsidR="00842F6D">
        <w:rPr>
          <w:rFonts w:ascii="Georgia" w:hAnsi="Georgia"/>
          <w:sz w:val="32"/>
        </w:rPr>
        <w:t>’</w:t>
      </w:r>
      <w:r w:rsidR="00F170CC" w:rsidRPr="007A6F8D">
        <w:rPr>
          <w:rFonts w:ascii="Georgia" w:hAnsi="Georgia"/>
          <w:sz w:val="32"/>
        </w:rPr>
        <w:t>a recouvré un semblant de sang-froid qu</w:t>
      </w:r>
      <w:r w:rsidR="00842F6D">
        <w:rPr>
          <w:rFonts w:ascii="Georgia" w:hAnsi="Georgia"/>
          <w:sz w:val="32"/>
        </w:rPr>
        <w:t>’</w:t>
      </w:r>
      <w:r w:rsidR="00F170CC" w:rsidRPr="007A6F8D">
        <w:rPr>
          <w:rFonts w:ascii="Georgia" w:hAnsi="Georgia"/>
          <w:sz w:val="32"/>
        </w:rPr>
        <w:t>en s</w:t>
      </w:r>
      <w:r w:rsidR="00842F6D">
        <w:rPr>
          <w:rFonts w:ascii="Georgia" w:hAnsi="Georgia"/>
          <w:sz w:val="32"/>
        </w:rPr>
        <w:t>’</w:t>
      </w:r>
      <w:r w:rsidR="00F170CC" w:rsidRPr="007A6F8D">
        <w:rPr>
          <w:rFonts w:ascii="Georgia" w:hAnsi="Georgia"/>
          <w:sz w:val="32"/>
        </w:rPr>
        <w:t xml:space="preserve">entendant promettre un monstre de sanglier au plus profond des bois. Dès lors, le monde peut crouler : il le lui faut. Joffrey nous est revenu ce matin, avec les Royce, ser Balon Swann et une </w:t>
      </w:r>
      <w:r w:rsidR="00DE577C" w:rsidRPr="007A6F8D">
        <w:rPr>
          <w:rFonts w:ascii="Georgia" w:hAnsi="Georgia"/>
          <w:sz w:val="32"/>
        </w:rPr>
        <w:t>vingtaine</w:t>
      </w:r>
      <w:r w:rsidR="00F170CC" w:rsidRPr="007A6F8D">
        <w:rPr>
          <w:rFonts w:ascii="Georgia" w:hAnsi="Georgia"/>
          <w:sz w:val="32"/>
        </w:rPr>
        <w:t xml:space="preserve"> d</w:t>
      </w:r>
      <w:r w:rsidR="00842F6D">
        <w:rPr>
          <w:rFonts w:ascii="Georgia" w:hAnsi="Georgia"/>
          <w:sz w:val="32"/>
        </w:rPr>
        <w:t>’</w:t>
      </w:r>
      <w:r w:rsidR="00F170CC" w:rsidRPr="007A6F8D">
        <w:rPr>
          <w:rFonts w:ascii="Georgia" w:hAnsi="Georgia"/>
          <w:sz w:val="32"/>
        </w:rPr>
        <w:t>autres. Le restant suit toujours le roi.</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Le Limier ? » s</w:t>
      </w:r>
      <w:r w:rsidR="00842F6D">
        <w:rPr>
          <w:rFonts w:ascii="Georgia" w:hAnsi="Georgia"/>
          <w:sz w:val="32"/>
        </w:rPr>
        <w:t>’</w:t>
      </w:r>
      <w:r w:rsidR="00F170CC" w:rsidRPr="007A6F8D">
        <w:rPr>
          <w:rFonts w:ascii="Georgia" w:hAnsi="Georgia"/>
          <w:sz w:val="32"/>
        </w:rPr>
        <w:t xml:space="preserve">inquiéta Ned, le sourcil froncé. De la clique Lannister tout entière, Sandor Clegane lui semblait le plus </w:t>
      </w:r>
      <w:r w:rsidR="00DE577C" w:rsidRPr="007A6F8D">
        <w:rPr>
          <w:rFonts w:ascii="Georgia" w:hAnsi="Georgia"/>
          <w:sz w:val="32"/>
        </w:rPr>
        <w:t>redoutable</w:t>
      </w:r>
      <w:r w:rsidR="00F170CC" w:rsidRPr="007A6F8D">
        <w:rPr>
          <w:rFonts w:ascii="Georgia" w:hAnsi="Georgia"/>
          <w:sz w:val="32"/>
        </w:rPr>
        <w:t>, à présent que ser Jaime s</w:t>
      </w:r>
      <w:r w:rsidR="00842F6D">
        <w:rPr>
          <w:rFonts w:ascii="Georgia" w:hAnsi="Georgia"/>
          <w:sz w:val="32"/>
        </w:rPr>
        <w:t>’</w:t>
      </w:r>
      <w:r w:rsidR="00F170CC" w:rsidRPr="007A6F8D">
        <w:rPr>
          <w:rFonts w:ascii="Georgia" w:hAnsi="Georgia"/>
          <w:sz w:val="32"/>
        </w:rPr>
        <w:t>était réfugié auprès de son père.</w:t>
      </w:r>
    </w:p>
    <w:p w:rsidR="00F170CC" w:rsidRPr="007A6F8D" w:rsidRDefault="00F170CC" w:rsidP="007A6F8D">
      <w:pPr>
        <w:ind w:firstLine="720"/>
        <w:jc w:val="both"/>
        <w:rPr>
          <w:rFonts w:ascii="Georgia" w:hAnsi="Georgia"/>
          <w:sz w:val="32"/>
        </w:rPr>
      </w:pPr>
      <w:r w:rsidRPr="007A6F8D">
        <w:rPr>
          <w:rFonts w:ascii="Georgia" w:hAnsi="Georgia"/>
          <w:sz w:val="32"/>
        </w:rPr>
        <w:t>« Oh, rentré sur les talons du prince, pu</w:t>
      </w:r>
      <w:r w:rsidR="00DE577C">
        <w:rPr>
          <w:rFonts w:ascii="Georgia" w:hAnsi="Georgia"/>
          <w:sz w:val="32"/>
        </w:rPr>
        <w:t>is droit chez la reine. » Il so</w:t>
      </w:r>
      <w:r w:rsidRPr="007A6F8D">
        <w:rPr>
          <w:rFonts w:ascii="Georgia" w:hAnsi="Georgia"/>
          <w:sz w:val="32"/>
        </w:rPr>
        <w:t>urit. « J</w:t>
      </w:r>
      <w:r w:rsidR="00842F6D">
        <w:rPr>
          <w:rFonts w:ascii="Georgia" w:hAnsi="Georgia"/>
          <w:sz w:val="32"/>
        </w:rPr>
        <w:t>’</w:t>
      </w:r>
      <w:r w:rsidRPr="007A6F8D">
        <w:rPr>
          <w:rFonts w:ascii="Georgia" w:hAnsi="Georgia"/>
          <w:sz w:val="32"/>
        </w:rPr>
        <w:t>aurais de bon cœur donné cent cerfs d</w:t>
      </w:r>
      <w:r w:rsidR="00842F6D">
        <w:rPr>
          <w:rFonts w:ascii="Georgia" w:hAnsi="Georgia"/>
          <w:sz w:val="32"/>
        </w:rPr>
        <w:t>’</w:t>
      </w:r>
      <w:r w:rsidR="00DE577C">
        <w:rPr>
          <w:rFonts w:ascii="Georgia" w:hAnsi="Georgia"/>
          <w:sz w:val="32"/>
        </w:rPr>
        <w:t>argent pour être un b</w:t>
      </w:r>
      <w:r w:rsidRPr="007A6F8D">
        <w:rPr>
          <w:rFonts w:ascii="Georgia" w:hAnsi="Georgia"/>
          <w:sz w:val="32"/>
        </w:rPr>
        <w:t>rin de paille dans le foin quand il a appris que lord Béric était en route afin de lui décoller son frère.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Même un aveugle s</w:t>
      </w:r>
      <w:r w:rsidR="00842F6D">
        <w:rPr>
          <w:rFonts w:ascii="Georgia" w:hAnsi="Georgia"/>
          <w:sz w:val="32"/>
        </w:rPr>
        <w:t>’</w:t>
      </w:r>
      <w:r w:rsidR="00F170CC" w:rsidRPr="007A6F8D">
        <w:rPr>
          <w:rFonts w:ascii="Georgia" w:hAnsi="Georgia"/>
          <w:sz w:val="32"/>
        </w:rPr>
        <w:t>apercevrait qu</w:t>
      </w:r>
      <w:r w:rsidR="00842F6D">
        <w:rPr>
          <w:rFonts w:ascii="Georgia" w:hAnsi="Georgia"/>
          <w:sz w:val="32"/>
        </w:rPr>
        <w:t>’</w:t>
      </w:r>
      <w:r w:rsidR="00F170CC" w:rsidRPr="007A6F8D">
        <w:rPr>
          <w:rFonts w:ascii="Georgia" w:hAnsi="Georgia"/>
          <w:sz w:val="32"/>
        </w:rPr>
        <w:t>il exècre Gregor.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 ce détail près, holà ! qu</w:t>
      </w:r>
      <w:r w:rsidR="00842F6D">
        <w:rPr>
          <w:rFonts w:ascii="Georgia" w:hAnsi="Georgia"/>
          <w:sz w:val="32"/>
        </w:rPr>
        <w:t>’</w:t>
      </w:r>
      <w:r w:rsidR="00F170CC" w:rsidRPr="007A6F8D">
        <w:rPr>
          <w:rFonts w:ascii="Georgia" w:hAnsi="Georgia"/>
          <w:sz w:val="32"/>
        </w:rPr>
        <w:t>il lui</w:t>
      </w:r>
      <w:r w:rsidRPr="007A6F8D">
        <w:rPr>
          <w:rFonts w:ascii="Georgia" w:hAnsi="Georgia"/>
          <w:i/>
          <w:sz w:val="32"/>
        </w:rPr>
        <w:t xml:space="preserve"> appartenait</w:t>
      </w:r>
      <w:r w:rsidR="00F170CC" w:rsidRPr="007A6F8D">
        <w:rPr>
          <w:rFonts w:ascii="Georgia" w:hAnsi="Georgia"/>
          <w:sz w:val="32"/>
        </w:rPr>
        <w:t xml:space="preserve"> d</w:t>
      </w:r>
      <w:r w:rsidR="00842F6D">
        <w:rPr>
          <w:rFonts w:ascii="Georgia" w:hAnsi="Georgia"/>
          <w:sz w:val="32"/>
        </w:rPr>
        <w:t>’</w:t>
      </w:r>
      <w:r w:rsidR="00DE577C">
        <w:rPr>
          <w:rFonts w:ascii="Georgia" w:hAnsi="Georgia"/>
          <w:sz w:val="32"/>
        </w:rPr>
        <w:t>exécrer Gregor, et p</w:t>
      </w:r>
      <w:r w:rsidR="00F170CC" w:rsidRPr="007A6F8D">
        <w:rPr>
          <w:rFonts w:ascii="Georgia" w:hAnsi="Georgia"/>
          <w:sz w:val="32"/>
        </w:rPr>
        <w:t>as à vous de le tuer... Certes, une fo</w:t>
      </w:r>
      <w:r w:rsidR="00EF440C">
        <w:rPr>
          <w:rFonts w:ascii="Georgia" w:hAnsi="Georgia"/>
          <w:sz w:val="32"/>
        </w:rPr>
        <w:t xml:space="preserve">is que Dondarrion nous aura </w:t>
      </w:r>
      <w:r w:rsidR="00F170CC" w:rsidRPr="007A6F8D">
        <w:rPr>
          <w:rFonts w:ascii="Georgia" w:hAnsi="Georgia"/>
          <w:sz w:val="32"/>
        </w:rPr>
        <w:t>é</w:t>
      </w:r>
      <w:r w:rsidR="00EF440C">
        <w:rPr>
          <w:rFonts w:ascii="Georgia" w:hAnsi="Georgia"/>
          <w:sz w:val="32"/>
        </w:rPr>
        <w:t>cimé</w:t>
      </w:r>
      <w:r w:rsidR="00F170CC" w:rsidRPr="007A6F8D">
        <w:rPr>
          <w:rFonts w:ascii="Georgia" w:hAnsi="Georgia"/>
          <w:sz w:val="32"/>
        </w:rPr>
        <w:t xml:space="preserve"> cette bonne Montagne, les ter</w:t>
      </w:r>
      <w:r w:rsidR="00EF440C">
        <w:rPr>
          <w:rFonts w:ascii="Georgia" w:hAnsi="Georgia"/>
          <w:sz w:val="32"/>
        </w:rPr>
        <w:t>res et les biens Clegane écher</w:t>
      </w:r>
      <w:r w:rsidR="00EF440C" w:rsidRPr="007A6F8D">
        <w:rPr>
          <w:rFonts w:ascii="Georgia" w:hAnsi="Georgia"/>
          <w:sz w:val="32"/>
        </w:rPr>
        <w:t>o</w:t>
      </w:r>
      <w:r w:rsidR="00EF440C">
        <w:rPr>
          <w:rFonts w:ascii="Georgia" w:hAnsi="Georgia"/>
          <w:sz w:val="32"/>
        </w:rPr>
        <w:t>n</w:t>
      </w:r>
      <w:r w:rsidR="00EF440C" w:rsidRPr="007A6F8D">
        <w:rPr>
          <w:rFonts w:ascii="Georgia" w:hAnsi="Georgia"/>
          <w:sz w:val="32"/>
        </w:rPr>
        <w:t>t</w:t>
      </w:r>
      <w:r w:rsidR="00F170CC" w:rsidRPr="007A6F8D">
        <w:rPr>
          <w:rFonts w:ascii="Georgia" w:hAnsi="Georgia"/>
          <w:sz w:val="32"/>
        </w:rPr>
        <w:t xml:space="preserve"> à Sandor, mais quant à me retenir de pisser jusqu</w:t>
      </w:r>
      <w:r w:rsidR="00842F6D">
        <w:rPr>
          <w:rFonts w:ascii="Georgia" w:hAnsi="Georgia"/>
          <w:sz w:val="32"/>
        </w:rPr>
        <w:t>’</w:t>
      </w:r>
      <w:r w:rsidR="00F170CC" w:rsidRPr="007A6F8D">
        <w:rPr>
          <w:rFonts w:ascii="Georgia" w:hAnsi="Georgia"/>
          <w:sz w:val="32"/>
        </w:rPr>
        <w:t>à ce qu</w:t>
      </w:r>
      <w:r w:rsidR="00842F6D">
        <w:rPr>
          <w:rFonts w:ascii="Georgia" w:hAnsi="Georgia"/>
          <w:sz w:val="32"/>
        </w:rPr>
        <w:t>’</w:t>
      </w:r>
      <w:r w:rsidR="00F170CC" w:rsidRPr="007A6F8D">
        <w:rPr>
          <w:rFonts w:ascii="Georgia" w:hAnsi="Georgia"/>
          <w:sz w:val="32"/>
        </w:rPr>
        <w:t xml:space="preserve">il tracte un merci, bonjour, pas son </w:t>
      </w:r>
      <w:r w:rsidR="00EF440C">
        <w:rPr>
          <w:rFonts w:ascii="Georgia" w:hAnsi="Georgia"/>
          <w:sz w:val="32"/>
        </w:rPr>
        <w:t>genre. Et maintenant, vous ne m’</w:t>
      </w:r>
      <w:r w:rsidR="00F170CC" w:rsidRPr="007A6F8D">
        <w:rPr>
          <w:rFonts w:ascii="Georgia" w:hAnsi="Georgia"/>
          <w:sz w:val="32"/>
        </w:rPr>
        <w:t>en voudrez pas, je cours rejoindre lady Tanda et ses veaux gras. »</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 xml:space="preserve">En gagnant la porte, il aperçut, posée sur la table, la somme du </w:t>
      </w:r>
      <w:r w:rsidR="00EF440C">
        <w:rPr>
          <w:rFonts w:ascii="Georgia" w:hAnsi="Georgia"/>
          <w:sz w:val="32"/>
        </w:rPr>
        <w:t>G</w:t>
      </w:r>
      <w:r w:rsidRPr="007A6F8D">
        <w:rPr>
          <w:rFonts w:ascii="Georgia" w:hAnsi="Georgia"/>
          <w:sz w:val="32"/>
        </w:rPr>
        <w:t>rand Mestre Malleon et, d</w:t>
      </w:r>
      <w:r w:rsidR="00842F6D">
        <w:rPr>
          <w:rFonts w:ascii="Georgia" w:hAnsi="Georgia"/>
          <w:sz w:val="32"/>
        </w:rPr>
        <w:t>’</w:t>
      </w:r>
      <w:r w:rsidRPr="007A6F8D">
        <w:rPr>
          <w:rFonts w:ascii="Georgia" w:hAnsi="Georgia"/>
          <w:sz w:val="32"/>
        </w:rPr>
        <w:t>un doigt nonchalant, l</w:t>
      </w:r>
      <w:r w:rsidR="00842F6D">
        <w:rPr>
          <w:rFonts w:ascii="Georgia" w:hAnsi="Georgia"/>
          <w:sz w:val="32"/>
        </w:rPr>
        <w:t>’</w:t>
      </w:r>
      <w:r w:rsidRPr="007A6F8D">
        <w:rPr>
          <w:rFonts w:ascii="Georgia" w:hAnsi="Georgia"/>
          <w:sz w:val="32"/>
        </w:rPr>
        <w:t>ouvrit : «</w:t>
      </w:r>
      <w:r w:rsidR="00EF440C">
        <w:rPr>
          <w:rFonts w:ascii="Georgia" w:hAnsi="Georgia"/>
          <w:i/>
          <w:sz w:val="32"/>
        </w:rPr>
        <w:t xml:space="preserve"> La Gé</w:t>
      </w:r>
      <w:r w:rsidR="007A6F8D" w:rsidRPr="007A6F8D">
        <w:rPr>
          <w:rFonts w:ascii="Georgia" w:hAnsi="Georgia"/>
          <w:i/>
          <w:sz w:val="32"/>
        </w:rPr>
        <w:t>néalogie et l</w:t>
      </w:r>
      <w:r w:rsidR="00842F6D">
        <w:rPr>
          <w:rFonts w:ascii="Georgia" w:hAnsi="Georgia"/>
          <w:i/>
          <w:sz w:val="32"/>
        </w:rPr>
        <w:t>’</w:t>
      </w:r>
      <w:r w:rsidR="007A6F8D" w:rsidRPr="007A6F8D">
        <w:rPr>
          <w:rFonts w:ascii="Georgia" w:hAnsi="Georgia"/>
          <w:i/>
          <w:sz w:val="32"/>
        </w:rPr>
        <w:t>histoire des grandes maisons des Sept Couronnes. Avec le</w:t>
      </w:r>
      <w:r w:rsidR="00EF440C">
        <w:rPr>
          <w:rFonts w:ascii="Georgia" w:hAnsi="Georgia"/>
          <w:i/>
          <w:sz w:val="32"/>
        </w:rPr>
        <w:t xml:space="preserve"> </w:t>
      </w:r>
      <w:r w:rsidR="007A6F8D" w:rsidRPr="007A6F8D">
        <w:rPr>
          <w:rFonts w:ascii="Georgia" w:hAnsi="Georgia"/>
          <w:i/>
          <w:sz w:val="32"/>
        </w:rPr>
        <w:t>por</w:t>
      </w:r>
      <w:r w:rsidR="00EF440C">
        <w:rPr>
          <w:rFonts w:ascii="Georgia" w:hAnsi="Georgia"/>
          <w:i/>
          <w:sz w:val="32"/>
        </w:rPr>
        <w:t>trait</w:t>
      </w:r>
      <w:r w:rsidR="007A6F8D" w:rsidRPr="007A6F8D">
        <w:rPr>
          <w:rFonts w:ascii="Georgia" w:hAnsi="Georgia"/>
          <w:i/>
          <w:sz w:val="32"/>
        </w:rPr>
        <w:t xml:space="preserve"> de maint puissant seigneur, mainte noble dame et de leurs enfants,</w:t>
      </w:r>
      <w:r w:rsidRPr="007A6F8D">
        <w:rPr>
          <w:rFonts w:ascii="Georgia" w:hAnsi="Georgia"/>
          <w:sz w:val="32"/>
        </w:rPr>
        <w:t xml:space="preserve"> lut-</w:t>
      </w:r>
      <w:r w:rsidR="00EF440C">
        <w:rPr>
          <w:rFonts w:ascii="Georgia" w:hAnsi="Georgia"/>
          <w:sz w:val="32"/>
        </w:rPr>
        <w:t>il, h</w:t>
      </w:r>
      <w:r w:rsidRPr="007A6F8D">
        <w:rPr>
          <w:rFonts w:ascii="Georgia" w:hAnsi="Georgia"/>
          <w:sz w:val="32"/>
        </w:rPr>
        <w:t>oho ! Mais ce doit être palpitant. Un somnifère, monseigneur ? »</w:t>
      </w:r>
    </w:p>
    <w:p w:rsidR="00F170CC" w:rsidRPr="007A6F8D" w:rsidRDefault="00F170CC" w:rsidP="007A6F8D">
      <w:pPr>
        <w:ind w:firstLine="720"/>
        <w:jc w:val="both"/>
        <w:rPr>
          <w:rFonts w:ascii="Georgia" w:hAnsi="Georgia"/>
          <w:sz w:val="32"/>
        </w:rPr>
      </w:pPr>
      <w:r w:rsidRPr="007A6F8D">
        <w:rPr>
          <w:rFonts w:ascii="Georgia" w:hAnsi="Georgia"/>
          <w:sz w:val="32"/>
        </w:rPr>
        <w:t>Une brève seconde, Ned envisagea de tout lui révéler, mais l</w:t>
      </w:r>
      <w:r w:rsidR="00842F6D">
        <w:rPr>
          <w:rFonts w:ascii="Georgia" w:hAnsi="Georgia"/>
          <w:sz w:val="32"/>
        </w:rPr>
        <w:t>’</w:t>
      </w:r>
      <w:r w:rsidRPr="007A6F8D">
        <w:rPr>
          <w:rFonts w:ascii="Georgia" w:hAnsi="Georgia"/>
          <w:sz w:val="32"/>
        </w:rPr>
        <w:t>iro</w:t>
      </w:r>
      <w:r w:rsidR="00EF440C">
        <w:rPr>
          <w:rFonts w:ascii="Georgia" w:hAnsi="Georgia"/>
          <w:sz w:val="32"/>
        </w:rPr>
        <w:t>ni</w:t>
      </w:r>
      <w:r w:rsidRPr="007A6F8D">
        <w:rPr>
          <w:rFonts w:ascii="Georgia" w:hAnsi="Georgia"/>
          <w:sz w:val="32"/>
        </w:rPr>
        <w:t>e sempiternelle de Littlefinger ne laissait pas que de l</w:t>
      </w:r>
      <w:r w:rsidR="00842F6D">
        <w:rPr>
          <w:rFonts w:ascii="Georgia" w:hAnsi="Georgia"/>
          <w:sz w:val="32"/>
        </w:rPr>
        <w:t>’</w:t>
      </w:r>
      <w:r w:rsidRPr="007A6F8D">
        <w:rPr>
          <w:rFonts w:ascii="Georgia" w:hAnsi="Georgia"/>
          <w:sz w:val="32"/>
        </w:rPr>
        <w:t>indisposer. I</w:t>
      </w:r>
      <w:r w:rsidR="00EF440C">
        <w:rPr>
          <w:rFonts w:ascii="Georgia" w:hAnsi="Georgia"/>
          <w:sz w:val="32"/>
        </w:rPr>
        <w:t>l</w:t>
      </w:r>
      <w:r w:rsidRPr="007A6F8D">
        <w:rPr>
          <w:rFonts w:ascii="Georgia" w:hAnsi="Georgia"/>
          <w:sz w:val="32"/>
        </w:rPr>
        <w:t xml:space="preserve"> le trouvait par trop retors, avec ses pe</w:t>
      </w:r>
      <w:r w:rsidR="00EF440C">
        <w:rPr>
          <w:rFonts w:ascii="Georgia" w:hAnsi="Georgia"/>
          <w:sz w:val="32"/>
        </w:rPr>
        <w:t>tits sourires toujours près d’é</w:t>
      </w:r>
      <w:r w:rsidRPr="007A6F8D">
        <w:rPr>
          <w:rFonts w:ascii="Georgia" w:hAnsi="Georgia"/>
          <w:sz w:val="32"/>
        </w:rPr>
        <w:t xml:space="preserve">clore. « Jon Arryn en faisait son étude quand il tomba malade », </w:t>
      </w:r>
      <w:r w:rsidR="00EF440C">
        <w:rPr>
          <w:rFonts w:ascii="Georgia" w:hAnsi="Georgia"/>
          <w:sz w:val="32"/>
        </w:rPr>
        <w:t>dit</w:t>
      </w:r>
      <w:r w:rsidRPr="007A6F8D">
        <w:rPr>
          <w:rFonts w:ascii="Georgia" w:hAnsi="Georgia"/>
          <w:sz w:val="32"/>
        </w:rPr>
        <w:t>-il d</w:t>
      </w:r>
      <w:r w:rsidR="00842F6D">
        <w:rPr>
          <w:rFonts w:ascii="Georgia" w:hAnsi="Georgia"/>
          <w:sz w:val="32"/>
        </w:rPr>
        <w:t>’</w:t>
      </w:r>
      <w:r w:rsidRPr="007A6F8D">
        <w:rPr>
          <w:rFonts w:ascii="Georgia" w:hAnsi="Georgia"/>
          <w:sz w:val="32"/>
        </w:rPr>
        <w:t>un ton neutre, à seule fin de tâter le terrain.</w:t>
      </w:r>
    </w:p>
    <w:p w:rsidR="00F170CC" w:rsidRPr="007A6F8D" w:rsidRDefault="00F170CC" w:rsidP="007A6F8D">
      <w:pPr>
        <w:ind w:firstLine="720"/>
        <w:jc w:val="both"/>
        <w:rPr>
          <w:rFonts w:ascii="Georgia" w:hAnsi="Georgia"/>
          <w:sz w:val="32"/>
        </w:rPr>
      </w:pPr>
      <w:r w:rsidRPr="007A6F8D">
        <w:rPr>
          <w:rFonts w:ascii="Georgia" w:hAnsi="Georgia"/>
          <w:sz w:val="32"/>
        </w:rPr>
        <w:t xml:space="preserve">Mais le terrain, comme accoutumé, se déroba : « Dans ce cas, il </w:t>
      </w:r>
      <w:r w:rsidR="00EF440C">
        <w:rPr>
          <w:rFonts w:ascii="Georgia" w:hAnsi="Georgia"/>
          <w:sz w:val="32"/>
        </w:rPr>
        <w:t>dut</w:t>
      </w:r>
      <w:r w:rsidRPr="007A6F8D">
        <w:rPr>
          <w:rFonts w:ascii="Georgia" w:hAnsi="Georgia"/>
          <w:sz w:val="32"/>
        </w:rPr>
        <w:t xml:space="preserve"> accueillir le trépas comme une délivrance ! » Lord Petyr Baelish </w:t>
      </w:r>
      <w:r w:rsidR="00EF440C" w:rsidRPr="00EF440C">
        <w:rPr>
          <w:rFonts w:ascii="Georgia" w:hAnsi="Georgia"/>
          <w:sz w:val="32"/>
        </w:rPr>
        <w:t>s’i</w:t>
      </w:r>
      <w:r w:rsidRPr="007A6F8D">
        <w:rPr>
          <w:rFonts w:ascii="Georgia" w:hAnsi="Georgia"/>
          <w:sz w:val="32"/>
        </w:rPr>
        <w:t>nclina et, fort de sa boutade, s</w:t>
      </w:r>
      <w:r w:rsidR="00842F6D">
        <w:rPr>
          <w:rFonts w:ascii="Georgia" w:hAnsi="Georgia"/>
          <w:sz w:val="32"/>
        </w:rPr>
        <w:t>’</w:t>
      </w:r>
      <w:r w:rsidRPr="007A6F8D">
        <w:rPr>
          <w:rFonts w:ascii="Georgia" w:hAnsi="Georgia"/>
          <w:sz w:val="32"/>
        </w:rPr>
        <w:t>éclipsa.</w:t>
      </w:r>
    </w:p>
    <w:p w:rsidR="00F170CC" w:rsidRPr="007A6F8D" w:rsidRDefault="00F170CC" w:rsidP="007A6F8D">
      <w:pPr>
        <w:ind w:firstLine="720"/>
        <w:jc w:val="both"/>
        <w:rPr>
          <w:rFonts w:ascii="Georgia" w:hAnsi="Georgia"/>
          <w:sz w:val="32"/>
        </w:rPr>
      </w:pPr>
      <w:r w:rsidRPr="007A6F8D">
        <w:rPr>
          <w:rFonts w:ascii="Georgia" w:hAnsi="Georgia"/>
          <w:sz w:val="32"/>
        </w:rPr>
        <w:t>En guise d</w:t>
      </w:r>
      <w:r w:rsidR="00842F6D">
        <w:rPr>
          <w:rFonts w:ascii="Georgia" w:hAnsi="Georgia"/>
          <w:sz w:val="32"/>
        </w:rPr>
        <w:t>’</w:t>
      </w:r>
      <w:r w:rsidRPr="007A6F8D">
        <w:rPr>
          <w:rFonts w:ascii="Georgia" w:hAnsi="Georgia"/>
          <w:sz w:val="32"/>
        </w:rPr>
        <w:t>exutoire, Eddard Stark s</w:t>
      </w:r>
      <w:r w:rsidR="00842F6D">
        <w:rPr>
          <w:rFonts w:ascii="Georgia" w:hAnsi="Georgia"/>
          <w:sz w:val="32"/>
        </w:rPr>
        <w:t>’</w:t>
      </w:r>
      <w:r w:rsidRPr="007A6F8D">
        <w:rPr>
          <w:rFonts w:ascii="Georgia" w:hAnsi="Georgia"/>
          <w:sz w:val="32"/>
        </w:rPr>
        <w:t>offrit</w:t>
      </w:r>
      <w:r w:rsidR="007A6F8D" w:rsidRPr="007A6F8D">
        <w:rPr>
          <w:rFonts w:ascii="Georgia" w:hAnsi="Georgia"/>
          <w:i/>
          <w:sz w:val="32"/>
        </w:rPr>
        <w:t xml:space="preserve"> a parte</w:t>
      </w:r>
      <w:r w:rsidRPr="007A6F8D">
        <w:rPr>
          <w:rFonts w:ascii="Georgia" w:hAnsi="Georgia"/>
          <w:sz w:val="32"/>
        </w:rPr>
        <w:t xml:space="preserve"> la satisfaction d</w:t>
      </w:r>
      <w:r w:rsidR="00842F6D">
        <w:rPr>
          <w:rFonts w:ascii="Georgia" w:hAnsi="Georgia"/>
          <w:sz w:val="32"/>
        </w:rPr>
        <w:t>’</w:t>
      </w:r>
      <w:r w:rsidRPr="007A6F8D">
        <w:rPr>
          <w:rFonts w:ascii="Georgia" w:hAnsi="Georgia"/>
          <w:sz w:val="32"/>
        </w:rPr>
        <w:t xml:space="preserve">un juron. Exception faite de ses propres gens, il ne pouvait, dans cette maudite ville, se reposer sur personne. Littlefinger avait eu beau le seconder dans son enquête et </w:t>
      </w:r>
      <w:r w:rsidR="00EF440C">
        <w:rPr>
          <w:rFonts w:ascii="Georgia" w:hAnsi="Georgia"/>
          <w:sz w:val="32"/>
        </w:rPr>
        <w:t>cacher Catelyn, sa promptitude à</w:t>
      </w:r>
      <w:r w:rsidRPr="007A6F8D">
        <w:rPr>
          <w:rFonts w:ascii="Georgia" w:hAnsi="Georgia"/>
          <w:sz w:val="32"/>
        </w:rPr>
        <w:t xml:space="preserve"> sauver sa précieuse peau lors du guet-apens, Ned ne la digérait pas. Varys ? pis encore. Pour en savoir tant et agir si peu, bien la peine de multiplier les protestations de loyauté ! Le Grand Mestre, lui, se montrait davantage de jour en jour la créature de Cersei. Quant à ser Barristan, que conseillerait-il, vieux et rigide comme il l</w:t>
      </w:r>
      <w:r w:rsidR="00842F6D">
        <w:rPr>
          <w:rFonts w:ascii="Georgia" w:hAnsi="Georgia"/>
          <w:sz w:val="32"/>
        </w:rPr>
        <w:t>’</w:t>
      </w:r>
      <w:r w:rsidRPr="007A6F8D">
        <w:rPr>
          <w:rFonts w:ascii="Georgia" w:hAnsi="Georgia"/>
          <w:sz w:val="32"/>
        </w:rPr>
        <w:t>était ? d</w:t>
      </w:r>
      <w:r w:rsidR="00842F6D">
        <w:rPr>
          <w:rFonts w:ascii="Georgia" w:hAnsi="Georgia"/>
          <w:sz w:val="32"/>
        </w:rPr>
        <w:t>’</w:t>
      </w:r>
      <w:r w:rsidR="00EF440C" w:rsidRPr="007A6F8D">
        <w:rPr>
          <w:rFonts w:ascii="Georgia" w:hAnsi="Georgia"/>
          <w:sz w:val="32"/>
        </w:rPr>
        <w:t>accomplir</w:t>
      </w:r>
      <w:r w:rsidRPr="007A6F8D">
        <w:rPr>
          <w:rFonts w:ascii="Georgia" w:hAnsi="Georgia"/>
          <w:sz w:val="32"/>
        </w:rPr>
        <w:t xml:space="preserve"> son devoir...</w:t>
      </w:r>
    </w:p>
    <w:p w:rsidR="00F170CC" w:rsidRPr="007A6F8D" w:rsidRDefault="00F170CC" w:rsidP="007A6F8D">
      <w:pPr>
        <w:ind w:firstLine="720"/>
        <w:jc w:val="both"/>
        <w:rPr>
          <w:rFonts w:ascii="Georgia" w:hAnsi="Georgia"/>
          <w:sz w:val="32"/>
        </w:rPr>
      </w:pPr>
      <w:r w:rsidRPr="007A6F8D">
        <w:rPr>
          <w:rFonts w:ascii="Georgia" w:hAnsi="Georgia"/>
          <w:sz w:val="32"/>
        </w:rPr>
        <w:t>Et les échéances se rapprochaient dangereusement. Sous peu, le roi rentrerait de ses chasses, et l</w:t>
      </w:r>
      <w:r w:rsidR="00842F6D">
        <w:rPr>
          <w:rFonts w:ascii="Georgia" w:hAnsi="Georgia"/>
          <w:sz w:val="32"/>
        </w:rPr>
        <w:t>’</w:t>
      </w:r>
      <w:r w:rsidRPr="007A6F8D">
        <w:rPr>
          <w:rFonts w:ascii="Georgia" w:hAnsi="Georgia"/>
          <w:sz w:val="32"/>
        </w:rPr>
        <w:t>honneur obligerait Ned à l</w:t>
      </w:r>
      <w:r w:rsidR="00842F6D">
        <w:rPr>
          <w:rFonts w:ascii="Georgia" w:hAnsi="Georgia"/>
          <w:sz w:val="32"/>
        </w:rPr>
        <w:t>’</w:t>
      </w:r>
      <w:r w:rsidRPr="007A6F8D">
        <w:rPr>
          <w:rFonts w:ascii="Georgia" w:hAnsi="Georgia"/>
          <w:sz w:val="32"/>
        </w:rPr>
        <w:t>aller trouver, tout lui révéler. Dans trois jours,</w:t>
      </w:r>
      <w:r w:rsidR="007A6F8D" w:rsidRPr="007A6F8D">
        <w:rPr>
          <w:rFonts w:ascii="Georgia" w:hAnsi="Georgia"/>
          <w:i/>
          <w:sz w:val="32"/>
        </w:rPr>
        <w:t xml:space="preserve"> la Charmeuse du Vent</w:t>
      </w:r>
      <w:r w:rsidRPr="007A6F8D">
        <w:rPr>
          <w:rFonts w:ascii="Georgia" w:hAnsi="Georgia"/>
          <w:sz w:val="32"/>
        </w:rPr>
        <w:t xml:space="preserve"> </w:t>
      </w:r>
      <w:r w:rsidR="00EF440C" w:rsidRPr="007A6F8D">
        <w:rPr>
          <w:rFonts w:ascii="Georgia" w:hAnsi="Georgia"/>
          <w:sz w:val="32"/>
        </w:rPr>
        <w:t>prendrait</w:t>
      </w:r>
      <w:r w:rsidRPr="007A6F8D">
        <w:rPr>
          <w:rFonts w:ascii="Georgia" w:hAnsi="Georgia"/>
          <w:sz w:val="32"/>
        </w:rPr>
        <w:t xml:space="preserve"> le large avec, à son bord, grâce à Vayon Poole, Sansa et Arya. Elles atteindraient Winterfell avant la moisson. Et il ne pourrait plus, elles parties, invoquer le soin de leur sécurité pour se justifier ses propres moratoires.</w:t>
      </w:r>
    </w:p>
    <w:p w:rsidR="00F170CC" w:rsidRPr="007A6F8D" w:rsidRDefault="00F170CC" w:rsidP="007A6F8D">
      <w:pPr>
        <w:ind w:firstLine="720"/>
        <w:jc w:val="both"/>
        <w:rPr>
          <w:rFonts w:ascii="Georgia" w:hAnsi="Georgia"/>
          <w:sz w:val="32"/>
        </w:rPr>
      </w:pPr>
      <w:r w:rsidRPr="007A6F8D">
        <w:rPr>
          <w:rFonts w:ascii="Georgia" w:hAnsi="Georgia"/>
          <w:sz w:val="32"/>
        </w:rPr>
        <w:t xml:space="preserve">Son cauchemar de la nuit passée le hantait, cependant. Lord Tywin avait fait déposer au pied du Trône de Fer, drapés dans les manteaux écarlates de sa garde privée, les cadavres des enfants de Rhaegar. Un subterfuge très malin. Le sang jurait moins, sous ce somptueux déploiement de rouge. Là-dessous </w:t>
      </w:r>
      <w:r w:rsidRPr="007A6F8D">
        <w:rPr>
          <w:rFonts w:ascii="Georgia" w:hAnsi="Georgia"/>
          <w:sz w:val="32"/>
        </w:rPr>
        <w:lastRenderedPageBreak/>
        <w:t xml:space="preserve">gisaient la jeune </w:t>
      </w:r>
      <w:r w:rsidR="00EF440C" w:rsidRPr="007A6F8D">
        <w:rPr>
          <w:rFonts w:ascii="Georgia" w:hAnsi="Georgia"/>
          <w:sz w:val="32"/>
        </w:rPr>
        <w:t>princesse</w:t>
      </w:r>
      <w:r w:rsidRPr="007A6F8D">
        <w:rPr>
          <w:rFonts w:ascii="Georgia" w:hAnsi="Georgia"/>
          <w:sz w:val="32"/>
        </w:rPr>
        <w:t xml:space="preserve">, encore en chemise, nu-pieds, et le petit... </w:t>
      </w:r>
      <w:r w:rsidR="00EF440C" w:rsidRPr="00EF440C">
        <w:rPr>
          <w:rFonts w:ascii="Georgia" w:hAnsi="Georgia"/>
          <w:sz w:val="32"/>
        </w:rPr>
        <w:t>–</w:t>
      </w:r>
      <w:r w:rsidRPr="007A6F8D">
        <w:rPr>
          <w:rFonts w:ascii="Georgia" w:hAnsi="Georgia"/>
          <w:sz w:val="32"/>
        </w:rPr>
        <w:t xml:space="preserve"> le petit... !</w:t>
      </w:r>
    </w:p>
    <w:p w:rsidR="00F170CC" w:rsidRPr="007A6F8D" w:rsidRDefault="00F170CC" w:rsidP="007A6F8D">
      <w:pPr>
        <w:ind w:firstLine="720"/>
        <w:jc w:val="both"/>
        <w:rPr>
          <w:rFonts w:ascii="Georgia" w:hAnsi="Georgia"/>
          <w:sz w:val="32"/>
        </w:rPr>
      </w:pPr>
      <w:r w:rsidRPr="007A6F8D">
        <w:rPr>
          <w:rFonts w:ascii="Georgia" w:hAnsi="Georgia"/>
          <w:sz w:val="32"/>
        </w:rPr>
        <w:t>Pareille chose ne devait pas se reproduire. Qu</w:t>
      </w:r>
      <w:r w:rsidR="00842F6D">
        <w:rPr>
          <w:rFonts w:ascii="Georgia" w:hAnsi="Georgia"/>
          <w:sz w:val="32"/>
        </w:rPr>
        <w:t>’</w:t>
      </w:r>
      <w:r w:rsidRPr="007A6F8D">
        <w:rPr>
          <w:rFonts w:ascii="Georgia" w:hAnsi="Georgia"/>
          <w:sz w:val="32"/>
        </w:rPr>
        <w:t>advînt, avec un second roi fou, un second ballet de meurtre et de vengeance, et le royaume sombrerait. Il fallait coûte que coûte trouver un moyen de sauver les enfants.</w:t>
      </w:r>
    </w:p>
    <w:p w:rsidR="00F170CC" w:rsidRPr="007A6F8D" w:rsidRDefault="00F170CC" w:rsidP="007A6F8D">
      <w:pPr>
        <w:ind w:firstLine="720"/>
        <w:jc w:val="both"/>
        <w:rPr>
          <w:rFonts w:ascii="Georgia" w:hAnsi="Georgia"/>
          <w:sz w:val="32"/>
        </w:rPr>
      </w:pPr>
      <w:r w:rsidRPr="007A6F8D">
        <w:rPr>
          <w:rFonts w:ascii="Georgia" w:hAnsi="Georgia"/>
          <w:sz w:val="32"/>
        </w:rPr>
        <w:t>Robert savait se montrer clément. Ser Barristan n</w:t>
      </w:r>
      <w:r w:rsidR="00842F6D">
        <w:rPr>
          <w:rFonts w:ascii="Georgia" w:hAnsi="Georgia"/>
          <w:sz w:val="32"/>
        </w:rPr>
        <w:t>’</w:t>
      </w:r>
      <w:r w:rsidRPr="007A6F8D">
        <w:rPr>
          <w:rFonts w:ascii="Georgia" w:hAnsi="Georgia"/>
          <w:sz w:val="32"/>
        </w:rPr>
        <w:t xml:space="preserve">était nullement le seul bénéficiaire de son pardon. Pycelle, Varys ou lord Balon Greyjoy avaient jadis compté parmi ses ennemis, et il les avait </w:t>
      </w:r>
      <w:r w:rsidR="00EF440C" w:rsidRPr="007A6F8D">
        <w:rPr>
          <w:rFonts w:ascii="Georgia" w:hAnsi="Georgia"/>
          <w:sz w:val="32"/>
        </w:rPr>
        <w:t>néanmoins</w:t>
      </w:r>
      <w:r w:rsidRPr="007A6F8D">
        <w:rPr>
          <w:rFonts w:ascii="Georgia" w:hAnsi="Georgia"/>
          <w:sz w:val="32"/>
        </w:rPr>
        <w:t xml:space="preserve"> admis à son amitié et même, sous réserve qu</w:t>
      </w:r>
      <w:r w:rsidR="00842F6D">
        <w:rPr>
          <w:rFonts w:ascii="Georgia" w:hAnsi="Georgia"/>
          <w:sz w:val="32"/>
        </w:rPr>
        <w:t>’</w:t>
      </w:r>
      <w:r w:rsidRPr="007A6F8D">
        <w:rPr>
          <w:rFonts w:ascii="Georgia" w:hAnsi="Georgia"/>
          <w:sz w:val="32"/>
        </w:rPr>
        <w:t xml:space="preserve">ils lui jurent fidélité, confirmés dans leurs honneurs et dans leurs charges. Dans la mesure où il avait affaire à la bravoure et la probité, Robert </w:t>
      </w:r>
      <w:r w:rsidR="00EF440C" w:rsidRPr="007A6F8D">
        <w:rPr>
          <w:rFonts w:ascii="Georgia" w:hAnsi="Georgia"/>
          <w:sz w:val="32"/>
        </w:rPr>
        <w:t>honorait</w:t>
      </w:r>
      <w:r w:rsidRPr="007A6F8D">
        <w:rPr>
          <w:rFonts w:ascii="Georgia" w:hAnsi="Georgia"/>
          <w:sz w:val="32"/>
        </w:rPr>
        <w:t xml:space="preserve"> et respectait dûment ses adversaires.</w:t>
      </w:r>
    </w:p>
    <w:p w:rsidR="00F170CC" w:rsidRPr="007A6F8D" w:rsidRDefault="00F170CC" w:rsidP="007A6F8D">
      <w:pPr>
        <w:ind w:firstLine="720"/>
        <w:jc w:val="both"/>
        <w:rPr>
          <w:rFonts w:ascii="Georgia" w:hAnsi="Georgia"/>
          <w:sz w:val="32"/>
        </w:rPr>
      </w:pPr>
      <w:r w:rsidRPr="007A6F8D">
        <w:rPr>
          <w:rFonts w:ascii="Georgia" w:hAnsi="Georgia"/>
          <w:sz w:val="32"/>
        </w:rPr>
        <w:t>Mais, en l</w:t>
      </w:r>
      <w:r w:rsidR="00842F6D">
        <w:rPr>
          <w:rFonts w:ascii="Georgia" w:hAnsi="Georgia"/>
          <w:sz w:val="32"/>
        </w:rPr>
        <w:t>’</w:t>
      </w:r>
      <w:r w:rsidRPr="007A6F8D">
        <w:rPr>
          <w:rFonts w:ascii="Georgia" w:hAnsi="Georgia"/>
          <w:sz w:val="32"/>
        </w:rPr>
        <w:t>occurrence, tout différait : c</w:t>
      </w:r>
      <w:r w:rsidR="00842F6D">
        <w:rPr>
          <w:rFonts w:ascii="Georgia" w:hAnsi="Georgia"/>
          <w:sz w:val="32"/>
        </w:rPr>
        <w:t>’</w:t>
      </w:r>
      <w:r w:rsidRPr="007A6F8D">
        <w:rPr>
          <w:rFonts w:ascii="Georgia" w:hAnsi="Georgia"/>
          <w:sz w:val="32"/>
        </w:rPr>
        <w:t>est à percer l</w:t>
      </w:r>
      <w:r w:rsidR="00842F6D">
        <w:rPr>
          <w:rFonts w:ascii="Georgia" w:hAnsi="Georgia"/>
          <w:sz w:val="32"/>
        </w:rPr>
        <w:t>’</w:t>
      </w:r>
      <w:r w:rsidRPr="007A6F8D">
        <w:rPr>
          <w:rFonts w:ascii="Georgia" w:hAnsi="Georgia"/>
          <w:sz w:val="32"/>
        </w:rPr>
        <w:t>âme que, tel un poison ténébreux, s</w:t>
      </w:r>
      <w:r w:rsidR="00842F6D">
        <w:rPr>
          <w:rFonts w:ascii="Georgia" w:hAnsi="Georgia"/>
          <w:sz w:val="32"/>
        </w:rPr>
        <w:t>’</w:t>
      </w:r>
      <w:r w:rsidRPr="007A6F8D">
        <w:rPr>
          <w:rFonts w:ascii="Georgia" w:hAnsi="Georgia"/>
          <w:sz w:val="32"/>
        </w:rPr>
        <w:t>était acharné le poignard. Et cela, Robert ne le pardonnerait jamais, pas plus qu</w:t>
      </w:r>
      <w:r w:rsidR="00842F6D">
        <w:rPr>
          <w:rFonts w:ascii="Georgia" w:hAnsi="Georgia"/>
          <w:sz w:val="32"/>
        </w:rPr>
        <w:t>’</w:t>
      </w:r>
      <w:r w:rsidRPr="007A6F8D">
        <w:rPr>
          <w:rFonts w:ascii="Georgia" w:hAnsi="Georgia"/>
          <w:sz w:val="32"/>
        </w:rPr>
        <w:t>il n</w:t>
      </w:r>
      <w:r w:rsidR="00842F6D">
        <w:rPr>
          <w:rFonts w:ascii="Georgia" w:hAnsi="Georgia"/>
          <w:sz w:val="32"/>
        </w:rPr>
        <w:t>’</w:t>
      </w:r>
      <w:r w:rsidRPr="007A6F8D">
        <w:rPr>
          <w:rFonts w:ascii="Georgia" w:hAnsi="Georgia"/>
          <w:sz w:val="32"/>
        </w:rPr>
        <w:t>avait pardonné à Rhaegar.</w:t>
      </w:r>
      <w:r w:rsidR="007A6F8D" w:rsidRPr="007A6F8D">
        <w:rPr>
          <w:rFonts w:ascii="Georgia" w:hAnsi="Georgia"/>
          <w:i/>
          <w:sz w:val="32"/>
        </w:rPr>
        <w:t xml:space="preserve"> Il les tuera tous,</w:t>
      </w:r>
      <w:r w:rsidRPr="007A6F8D">
        <w:rPr>
          <w:rFonts w:ascii="Georgia" w:hAnsi="Georgia"/>
          <w:sz w:val="32"/>
        </w:rPr>
        <w:t xml:space="preserve"> frémit Ned.</w:t>
      </w:r>
    </w:p>
    <w:p w:rsidR="00F170CC" w:rsidRPr="007A6F8D" w:rsidRDefault="00F170CC" w:rsidP="007A6F8D">
      <w:pPr>
        <w:ind w:firstLine="720"/>
        <w:jc w:val="both"/>
        <w:rPr>
          <w:rFonts w:ascii="Georgia" w:hAnsi="Georgia"/>
          <w:sz w:val="32"/>
        </w:rPr>
      </w:pPr>
      <w:r w:rsidRPr="007A6F8D">
        <w:rPr>
          <w:rFonts w:ascii="Georgia" w:hAnsi="Georgia"/>
          <w:sz w:val="32"/>
        </w:rPr>
        <w:t>Garder le silence, alors ? Impossible a</w:t>
      </w:r>
      <w:r w:rsidR="00EF440C">
        <w:rPr>
          <w:rFonts w:ascii="Georgia" w:hAnsi="Georgia"/>
          <w:sz w:val="32"/>
        </w:rPr>
        <w:t>ussi. Il avait des devoirs vis-</w:t>
      </w:r>
      <w:r w:rsidRPr="007A6F8D">
        <w:rPr>
          <w:rFonts w:ascii="Georgia" w:hAnsi="Georgia"/>
          <w:sz w:val="32"/>
        </w:rPr>
        <w:t>à-vis de Robert, du royaume, de l</w:t>
      </w:r>
      <w:r w:rsidR="00842F6D">
        <w:rPr>
          <w:rFonts w:ascii="Georgia" w:hAnsi="Georgia"/>
          <w:sz w:val="32"/>
        </w:rPr>
        <w:t>’</w:t>
      </w:r>
      <w:r w:rsidRPr="007A6F8D">
        <w:rPr>
          <w:rFonts w:ascii="Georgia" w:hAnsi="Georgia"/>
          <w:sz w:val="32"/>
        </w:rPr>
        <w:t>ombre de Jon Arryn... et de Bran,</w:t>
      </w:r>
      <w:r w:rsidR="00C61353" w:rsidRPr="007A6F8D">
        <w:rPr>
          <w:rFonts w:ascii="Georgia" w:hAnsi="Georgia"/>
          <w:sz w:val="32"/>
        </w:rPr>
        <w:t xml:space="preserve"> </w:t>
      </w:r>
      <w:r w:rsidRPr="007A6F8D">
        <w:rPr>
          <w:rFonts w:ascii="Georgia" w:hAnsi="Georgia"/>
          <w:sz w:val="32"/>
        </w:rPr>
        <w:t>qui sans nul doute avait trébuché sur un pan de la vérité. Pourquoi aurait-on, sinon, tenté de le faire assassiner ?</w:t>
      </w:r>
    </w:p>
    <w:p w:rsidR="00F170CC" w:rsidRPr="007A6F8D" w:rsidRDefault="00F170CC" w:rsidP="007A6F8D">
      <w:pPr>
        <w:ind w:firstLine="720"/>
        <w:jc w:val="both"/>
        <w:rPr>
          <w:rFonts w:ascii="Georgia" w:hAnsi="Georgia"/>
          <w:sz w:val="32"/>
        </w:rPr>
      </w:pPr>
      <w:r w:rsidRPr="007A6F8D">
        <w:rPr>
          <w:rFonts w:ascii="Georgia" w:hAnsi="Georgia"/>
          <w:sz w:val="32"/>
        </w:rPr>
        <w:t>En fin d</w:t>
      </w:r>
      <w:r w:rsidR="00842F6D">
        <w:rPr>
          <w:rFonts w:ascii="Georgia" w:hAnsi="Georgia"/>
          <w:sz w:val="32"/>
        </w:rPr>
        <w:t>’</w:t>
      </w:r>
      <w:r w:rsidRPr="007A6F8D">
        <w:rPr>
          <w:rFonts w:ascii="Georgia" w:hAnsi="Georgia"/>
          <w:sz w:val="32"/>
        </w:rPr>
        <w:t>après-midi, Ned manda celui de ses hommes qu</w:t>
      </w:r>
      <w:r w:rsidR="00842F6D">
        <w:rPr>
          <w:rFonts w:ascii="Georgia" w:hAnsi="Georgia"/>
          <w:sz w:val="32"/>
        </w:rPr>
        <w:t>’</w:t>
      </w:r>
      <w:r w:rsidRPr="007A6F8D">
        <w:rPr>
          <w:rFonts w:ascii="Georgia" w:hAnsi="Georgia"/>
          <w:sz w:val="32"/>
        </w:rPr>
        <w:t>en raison de sa corpulence les enfants appelaient Gros Tom et qui, de son vrai nom Tomard, s</w:t>
      </w:r>
      <w:r w:rsidR="00842F6D">
        <w:rPr>
          <w:rFonts w:ascii="Georgia" w:hAnsi="Georgia"/>
          <w:sz w:val="32"/>
        </w:rPr>
        <w:t>’</w:t>
      </w:r>
      <w:r w:rsidRPr="007A6F8D">
        <w:rPr>
          <w:rFonts w:ascii="Georgia" w:hAnsi="Georgia"/>
          <w:sz w:val="32"/>
        </w:rPr>
        <w:t>était vu appeler, du fait de la mort de Jory et du départ d</w:t>
      </w:r>
      <w:r w:rsidR="00842F6D">
        <w:rPr>
          <w:rFonts w:ascii="Georgia" w:hAnsi="Georgia"/>
          <w:sz w:val="32"/>
        </w:rPr>
        <w:t>’</w:t>
      </w:r>
      <w:r w:rsidRPr="007A6F8D">
        <w:rPr>
          <w:rFonts w:ascii="Georgia" w:hAnsi="Georgia"/>
          <w:sz w:val="32"/>
        </w:rPr>
        <w:t>Alyn, au commandement de la garde privée. Cette promotion n</w:t>
      </w:r>
      <w:r w:rsidR="00842F6D">
        <w:rPr>
          <w:rFonts w:ascii="Georgia" w:hAnsi="Georgia"/>
          <w:sz w:val="32"/>
        </w:rPr>
        <w:t>’</w:t>
      </w:r>
      <w:r w:rsidR="00EF440C" w:rsidRPr="007A6F8D">
        <w:rPr>
          <w:rFonts w:ascii="Georgia" w:hAnsi="Georgia"/>
          <w:sz w:val="32"/>
        </w:rPr>
        <w:t>allait</w:t>
      </w:r>
      <w:r w:rsidRPr="007A6F8D">
        <w:rPr>
          <w:rFonts w:ascii="Georgia" w:hAnsi="Georgia"/>
          <w:sz w:val="32"/>
        </w:rPr>
        <w:t xml:space="preserve"> pas sans inquiéter vaguement lord Stark. Non que le balourd aux favoris rouges ne fût aussi solide et loyal qu</w:t>
      </w:r>
      <w:r w:rsidR="00842F6D">
        <w:rPr>
          <w:rFonts w:ascii="Georgia" w:hAnsi="Georgia"/>
          <w:sz w:val="32"/>
        </w:rPr>
        <w:t>’</w:t>
      </w:r>
      <w:r w:rsidRPr="007A6F8D">
        <w:rPr>
          <w:rFonts w:ascii="Georgia" w:hAnsi="Georgia"/>
          <w:sz w:val="32"/>
        </w:rPr>
        <w:t>amène et infatigable, ni qu</w:t>
      </w:r>
      <w:r w:rsidR="00842F6D">
        <w:rPr>
          <w:rFonts w:ascii="Georgia" w:hAnsi="Georgia"/>
          <w:sz w:val="32"/>
        </w:rPr>
        <w:t>’</w:t>
      </w:r>
      <w:r w:rsidRPr="007A6F8D">
        <w:rPr>
          <w:rFonts w:ascii="Georgia" w:hAnsi="Georgia"/>
          <w:sz w:val="32"/>
        </w:rPr>
        <w:t xml:space="preserve">il fût absolument dépourvu de capacités, mais il avait près de </w:t>
      </w:r>
      <w:r w:rsidR="00EF440C" w:rsidRPr="007A6F8D">
        <w:rPr>
          <w:rFonts w:ascii="Georgia" w:hAnsi="Georgia"/>
          <w:sz w:val="32"/>
        </w:rPr>
        <w:t>cinquante</w:t>
      </w:r>
      <w:r w:rsidRPr="007A6F8D">
        <w:rPr>
          <w:rFonts w:ascii="Georgia" w:hAnsi="Georgia"/>
          <w:sz w:val="32"/>
        </w:rPr>
        <w:t xml:space="preserve"> ans et s</w:t>
      </w:r>
      <w:r w:rsidR="00842F6D">
        <w:rPr>
          <w:rFonts w:ascii="Georgia" w:hAnsi="Georgia"/>
          <w:sz w:val="32"/>
        </w:rPr>
        <w:t>’</w:t>
      </w:r>
      <w:r w:rsidRPr="007A6F8D">
        <w:rPr>
          <w:rFonts w:ascii="Georgia" w:hAnsi="Georgia"/>
          <w:sz w:val="32"/>
        </w:rPr>
        <w:t>était, même en son jeune âge, illustré par son peu d</w:t>
      </w:r>
      <w:r w:rsidR="00842F6D">
        <w:rPr>
          <w:rFonts w:ascii="Georgia" w:hAnsi="Georgia"/>
          <w:sz w:val="32"/>
        </w:rPr>
        <w:t>’</w:t>
      </w:r>
      <w:r w:rsidRPr="007A6F8D">
        <w:rPr>
          <w:rFonts w:ascii="Georgia" w:hAnsi="Georgia"/>
          <w:sz w:val="32"/>
        </w:rPr>
        <w:t>énergie. Du coup, Ned se demandait s</w:t>
      </w:r>
      <w:r w:rsidR="00842F6D">
        <w:rPr>
          <w:rFonts w:ascii="Georgia" w:hAnsi="Georgia"/>
          <w:sz w:val="32"/>
        </w:rPr>
        <w:t>’</w:t>
      </w:r>
      <w:r w:rsidRPr="007A6F8D">
        <w:rPr>
          <w:rFonts w:ascii="Georgia" w:hAnsi="Georgia"/>
          <w:sz w:val="32"/>
        </w:rPr>
        <w:t>il n</w:t>
      </w:r>
      <w:r w:rsidR="00842F6D">
        <w:rPr>
          <w:rFonts w:ascii="Georgia" w:hAnsi="Georgia"/>
          <w:sz w:val="32"/>
        </w:rPr>
        <w:t>’</w:t>
      </w:r>
      <w:r w:rsidRPr="007A6F8D">
        <w:rPr>
          <w:rFonts w:ascii="Georgia" w:hAnsi="Georgia"/>
          <w:sz w:val="32"/>
        </w:rPr>
        <w:t>aurait pas dû réfléchir à deux fois avant d</w:t>
      </w:r>
      <w:r w:rsidR="00842F6D">
        <w:rPr>
          <w:rFonts w:ascii="Georgia" w:hAnsi="Georgia"/>
          <w:sz w:val="32"/>
        </w:rPr>
        <w:t>’</w:t>
      </w:r>
      <w:r w:rsidRPr="007A6F8D">
        <w:rPr>
          <w:rFonts w:ascii="Georgia" w:hAnsi="Georgia"/>
          <w:sz w:val="32"/>
        </w:rPr>
        <w:t xml:space="preserve">expédier la moitié de ses gens </w:t>
      </w:r>
      <w:r w:rsidR="00EF440C" w:rsidRPr="00EF440C">
        <w:rPr>
          <w:rFonts w:ascii="Georgia" w:hAnsi="Georgia"/>
          <w:sz w:val="32"/>
        </w:rPr>
        <w:t>–</w:t>
      </w:r>
      <w:r w:rsidRPr="007A6F8D">
        <w:rPr>
          <w:rFonts w:ascii="Georgia" w:hAnsi="Georgia"/>
          <w:sz w:val="32"/>
        </w:rPr>
        <w:t xml:space="preserve"> et ses meilleures lames, comme par hasard... </w:t>
      </w:r>
      <w:r w:rsidR="00EF440C" w:rsidRPr="00EF440C">
        <w:rPr>
          <w:rFonts w:ascii="Georgia" w:hAnsi="Georgia"/>
          <w:sz w:val="32"/>
        </w:rPr>
        <w:t>–</w:t>
      </w:r>
      <w:r w:rsidRPr="007A6F8D">
        <w:rPr>
          <w:rFonts w:ascii="Georgia" w:hAnsi="Georgia"/>
          <w:sz w:val="32"/>
        </w:rPr>
        <w:t xml:space="preserve"> aux trousses de Gregor Clegane.</w:t>
      </w:r>
    </w:p>
    <w:p w:rsidR="00F170CC" w:rsidRPr="007A6F8D" w:rsidRDefault="00F170CC" w:rsidP="007A6F8D">
      <w:pPr>
        <w:ind w:firstLine="720"/>
        <w:jc w:val="both"/>
        <w:rPr>
          <w:rFonts w:ascii="Georgia" w:hAnsi="Georgia"/>
          <w:sz w:val="32"/>
        </w:rPr>
      </w:pPr>
      <w:r w:rsidRPr="007A6F8D">
        <w:rPr>
          <w:rFonts w:ascii="Georgia" w:hAnsi="Georgia"/>
          <w:sz w:val="32"/>
        </w:rPr>
        <w:t>« J</w:t>
      </w:r>
      <w:r w:rsidR="00842F6D">
        <w:rPr>
          <w:rFonts w:ascii="Georgia" w:hAnsi="Georgia"/>
          <w:sz w:val="32"/>
        </w:rPr>
        <w:t>’</w:t>
      </w:r>
      <w:r w:rsidRPr="007A6F8D">
        <w:rPr>
          <w:rFonts w:ascii="Georgia" w:hAnsi="Georgia"/>
          <w:sz w:val="32"/>
        </w:rPr>
        <w:t>ai besoin de ton aide, dit-il lorsque, de l</w:t>
      </w:r>
      <w:r w:rsidR="00842F6D">
        <w:rPr>
          <w:rFonts w:ascii="Georgia" w:hAnsi="Georgia"/>
          <w:sz w:val="32"/>
        </w:rPr>
        <w:t>’</w:t>
      </w:r>
      <w:r w:rsidRPr="007A6F8D">
        <w:rPr>
          <w:rFonts w:ascii="Georgia" w:hAnsi="Georgia"/>
          <w:sz w:val="32"/>
        </w:rPr>
        <w:t>air un peu craintif qu</w:t>
      </w:r>
      <w:r w:rsidR="00842F6D">
        <w:rPr>
          <w:rFonts w:ascii="Georgia" w:hAnsi="Georgia"/>
          <w:sz w:val="32"/>
        </w:rPr>
        <w:t>’</w:t>
      </w:r>
      <w:r w:rsidRPr="007A6F8D">
        <w:rPr>
          <w:rFonts w:ascii="Georgia" w:hAnsi="Georgia"/>
          <w:sz w:val="32"/>
        </w:rPr>
        <w:t>il prenait toujours quand son maître le convoquait, se présenta devant lui Tomard. Mène-moi dans le bois sacré.</w:t>
      </w:r>
    </w:p>
    <w:p w:rsidR="00F170CC" w:rsidRPr="007A6F8D" w:rsidRDefault="007A6F8D" w:rsidP="007A6F8D">
      <w:pPr>
        <w:ind w:firstLine="720"/>
        <w:jc w:val="both"/>
        <w:rPr>
          <w:rFonts w:ascii="Georgia" w:hAnsi="Georgia"/>
          <w:sz w:val="32"/>
        </w:rPr>
      </w:pPr>
      <w:r w:rsidRPr="007A6F8D">
        <w:rPr>
          <w:rFonts w:ascii="Georgia" w:hAnsi="Georgia"/>
          <w:sz w:val="32"/>
        </w:rPr>
        <w:lastRenderedPageBreak/>
        <w:t>— </w:t>
      </w:r>
      <w:r w:rsidR="00F170CC" w:rsidRPr="007A6F8D">
        <w:rPr>
          <w:rFonts w:ascii="Georgia" w:hAnsi="Georgia"/>
          <w:sz w:val="32"/>
        </w:rPr>
        <w:t>Est-ce bien prudent, lord Eddard ? Avec votre jambe et le reste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Peut-être pas. Mais indispensable. »</w:t>
      </w:r>
    </w:p>
    <w:p w:rsidR="00F170CC" w:rsidRPr="007A6F8D" w:rsidRDefault="00F170CC" w:rsidP="007A6F8D">
      <w:pPr>
        <w:ind w:firstLine="720"/>
        <w:jc w:val="both"/>
        <w:rPr>
          <w:rFonts w:ascii="Georgia" w:hAnsi="Georgia"/>
          <w:sz w:val="32"/>
        </w:rPr>
      </w:pPr>
      <w:r w:rsidRPr="007A6F8D">
        <w:rPr>
          <w:rFonts w:ascii="Georgia" w:hAnsi="Georgia"/>
          <w:sz w:val="32"/>
        </w:rPr>
        <w:t>Tomard appela Varly, et Ned, les bras passés autour de leurs épaules respectives, entreprit de descendre le rude escalier puis, à clo</w:t>
      </w:r>
      <w:r w:rsidR="00EF440C">
        <w:rPr>
          <w:rFonts w:ascii="Georgia" w:hAnsi="Georgia"/>
          <w:sz w:val="32"/>
        </w:rPr>
        <w:t>c</w:t>
      </w:r>
      <w:r w:rsidRPr="007A6F8D">
        <w:rPr>
          <w:rFonts w:ascii="Georgia" w:hAnsi="Georgia"/>
          <w:sz w:val="32"/>
        </w:rPr>
        <w:t>he-pied, de franchir la courtine. « Tu doubleras la garde de la tour, dit-il à Gros Tom. Que personne n</w:t>
      </w:r>
      <w:r w:rsidR="00842F6D">
        <w:rPr>
          <w:rFonts w:ascii="Georgia" w:hAnsi="Georgia"/>
          <w:sz w:val="32"/>
        </w:rPr>
        <w:t>’</w:t>
      </w:r>
      <w:r w:rsidRPr="007A6F8D">
        <w:rPr>
          <w:rFonts w:ascii="Georgia" w:hAnsi="Georgia"/>
          <w:sz w:val="32"/>
        </w:rPr>
        <w:t>y entre ou n</w:t>
      </w:r>
      <w:r w:rsidR="00842F6D">
        <w:rPr>
          <w:rFonts w:ascii="Georgia" w:hAnsi="Georgia"/>
          <w:sz w:val="32"/>
        </w:rPr>
        <w:t>’</w:t>
      </w:r>
      <w:r w:rsidRPr="007A6F8D">
        <w:rPr>
          <w:rFonts w:ascii="Georgia" w:hAnsi="Georgia"/>
          <w:sz w:val="32"/>
        </w:rPr>
        <w:t>en sorte sans ma permission. »</w:t>
      </w:r>
    </w:p>
    <w:p w:rsidR="00F170CC" w:rsidRPr="007A6F8D" w:rsidRDefault="00F170CC" w:rsidP="007A6F8D">
      <w:pPr>
        <w:ind w:firstLine="720"/>
        <w:jc w:val="both"/>
        <w:rPr>
          <w:rFonts w:ascii="Georgia" w:hAnsi="Georgia"/>
          <w:sz w:val="32"/>
        </w:rPr>
      </w:pPr>
      <w:r w:rsidRPr="007A6F8D">
        <w:rPr>
          <w:rFonts w:ascii="Georgia" w:hAnsi="Georgia"/>
          <w:sz w:val="32"/>
        </w:rPr>
        <w:t>Tom papillota. « C</w:t>
      </w:r>
      <w:r w:rsidR="00842F6D">
        <w:rPr>
          <w:rFonts w:ascii="Georgia" w:hAnsi="Georgia"/>
          <w:sz w:val="32"/>
        </w:rPr>
        <w:t>’</w:t>
      </w:r>
      <w:r w:rsidRPr="007A6F8D">
        <w:rPr>
          <w:rFonts w:ascii="Georgia" w:hAnsi="Georgia"/>
          <w:sz w:val="32"/>
        </w:rPr>
        <w:t>est qu</w:t>
      </w:r>
      <w:r w:rsidR="00842F6D">
        <w:rPr>
          <w:rFonts w:ascii="Georgia" w:hAnsi="Georgia"/>
          <w:sz w:val="32"/>
        </w:rPr>
        <w:t>’</w:t>
      </w:r>
      <w:r w:rsidRPr="007A6F8D">
        <w:rPr>
          <w:rFonts w:ascii="Georgia" w:hAnsi="Georgia"/>
          <w:sz w:val="32"/>
        </w:rPr>
        <w:t>on est d</w:t>
      </w:r>
      <w:r w:rsidR="00842F6D">
        <w:rPr>
          <w:rFonts w:ascii="Georgia" w:hAnsi="Georgia"/>
          <w:sz w:val="32"/>
        </w:rPr>
        <w:t>’</w:t>
      </w:r>
      <w:r w:rsidRPr="007A6F8D">
        <w:rPr>
          <w:rFonts w:ascii="Georgia" w:hAnsi="Georgia"/>
          <w:sz w:val="32"/>
        </w:rPr>
        <w:t>jà pas mal débordés, m</w:t>
      </w:r>
      <w:r w:rsidR="00842F6D">
        <w:rPr>
          <w:rFonts w:ascii="Georgia" w:hAnsi="Georgia"/>
          <w:sz w:val="32"/>
        </w:rPr>
        <w:t>’</w:t>
      </w:r>
      <w:r w:rsidRPr="007A6F8D">
        <w:rPr>
          <w:rFonts w:ascii="Georgia" w:hAnsi="Georgia"/>
          <w:sz w:val="32"/>
        </w:rPr>
        <w:t>sei</w:t>
      </w:r>
      <w:r w:rsidR="00EF440C">
        <w:rPr>
          <w:rFonts w:ascii="Georgia" w:hAnsi="Georgia"/>
          <w:sz w:val="32"/>
        </w:rPr>
        <w:t>g</w:t>
      </w:r>
      <w:r w:rsidRPr="007A6F8D">
        <w:rPr>
          <w:rFonts w:ascii="Georgia" w:hAnsi="Georgia"/>
          <w:sz w:val="32"/>
        </w:rPr>
        <w:t xml:space="preserve">neur, </w:t>
      </w:r>
      <w:r w:rsidR="00EF440C">
        <w:rPr>
          <w:rFonts w:ascii="Georgia" w:hAnsi="Georgia"/>
          <w:sz w:val="32"/>
        </w:rPr>
        <w:t>’</w:t>
      </w:r>
      <w:r w:rsidRPr="007A6F8D">
        <w:rPr>
          <w:rFonts w:ascii="Georgia" w:hAnsi="Georgia"/>
          <w:sz w:val="32"/>
        </w:rPr>
        <w:t>vec Alyn et les aut</w:t>
      </w:r>
      <w:r w:rsidR="00842F6D">
        <w:rPr>
          <w:rFonts w:ascii="Georgia" w:hAnsi="Georgia"/>
          <w:sz w:val="32"/>
        </w:rPr>
        <w:t>’</w:t>
      </w:r>
      <w:r w:rsidRPr="007A6F8D">
        <w:rPr>
          <w:rFonts w:ascii="Georgia" w:hAnsi="Georgia"/>
          <w:sz w:val="32"/>
        </w:rPr>
        <w:t xml:space="preserve"> pus là...</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Quelque temps seulement. Tu n</w:t>
      </w:r>
      <w:r w:rsidR="00842F6D">
        <w:rPr>
          <w:rFonts w:ascii="Georgia" w:hAnsi="Georgia"/>
          <w:sz w:val="32"/>
        </w:rPr>
        <w:t>’</w:t>
      </w:r>
      <w:r w:rsidR="00F170CC" w:rsidRPr="007A6F8D">
        <w:rPr>
          <w:rFonts w:ascii="Georgia" w:hAnsi="Georgia"/>
          <w:sz w:val="32"/>
        </w:rPr>
        <w:t>as qu</w:t>
      </w:r>
      <w:r w:rsidR="00842F6D">
        <w:rPr>
          <w:rFonts w:ascii="Georgia" w:hAnsi="Georgia"/>
          <w:sz w:val="32"/>
        </w:rPr>
        <w:t>’</w:t>
      </w:r>
      <w:r w:rsidR="00F170CC" w:rsidRPr="007A6F8D">
        <w:rPr>
          <w:rFonts w:ascii="Georgia" w:hAnsi="Georgia"/>
          <w:sz w:val="32"/>
        </w:rPr>
        <w:t>à rallonger les quarts.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Bien, m</w:t>
      </w:r>
      <w:r w:rsidR="00842F6D">
        <w:rPr>
          <w:rFonts w:ascii="Georgia" w:hAnsi="Georgia"/>
          <w:sz w:val="32"/>
        </w:rPr>
        <w:t>’</w:t>
      </w:r>
      <w:r w:rsidR="00F170CC" w:rsidRPr="007A6F8D">
        <w:rPr>
          <w:rFonts w:ascii="Georgia" w:hAnsi="Georgia"/>
          <w:sz w:val="32"/>
        </w:rPr>
        <w:t>seigneur. » Il hésita. « Puis-je m</w:t>
      </w:r>
      <w:r w:rsidR="00842F6D">
        <w:rPr>
          <w:rFonts w:ascii="Georgia" w:hAnsi="Georgia"/>
          <w:sz w:val="32"/>
        </w:rPr>
        <w:t>’</w:t>
      </w:r>
      <w:r w:rsidR="00F170CC" w:rsidRPr="007A6F8D">
        <w:rPr>
          <w:rFonts w:ascii="Georgia" w:hAnsi="Georgia"/>
          <w:sz w:val="32"/>
        </w:rPr>
        <w:t>permett</w:t>
      </w:r>
      <w:r w:rsidR="00842F6D">
        <w:rPr>
          <w:rFonts w:ascii="Georgia" w:hAnsi="Georgia"/>
          <w:sz w:val="32"/>
        </w:rPr>
        <w:t>’</w:t>
      </w:r>
      <w:r w:rsidR="00F170CC" w:rsidRPr="007A6F8D">
        <w:rPr>
          <w:rFonts w:ascii="Georgia" w:hAnsi="Georgia"/>
          <w:sz w:val="32"/>
        </w:rPr>
        <w:t xml:space="preserve"> d</w:t>
      </w:r>
      <w:r w:rsidR="00842F6D">
        <w:rPr>
          <w:rFonts w:ascii="Georgia" w:hAnsi="Georgia"/>
          <w:sz w:val="32"/>
        </w:rPr>
        <w:t>’</w:t>
      </w:r>
      <w:r w:rsidR="00EF440C">
        <w:rPr>
          <w:rFonts w:ascii="Georgia" w:hAnsi="Georgia"/>
          <w:sz w:val="32"/>
        </w:rPr>
        <w:t xml:space="preserve"> vous d’</w:t>
      </w:r>
      <w:r w:rsidR="00F170CC" w:rsidRPr="007A6F8D">
        <w:rPr>
          <w:rFonts w:ascii="Georgia" w:hAnsi="Georgia"/>
          <w:sz w:val="32"/>
        </w:rPr>
        <w:t>mander pourquoi...</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Mieux vaut pas », coupa Ned, sèchement.</w:t>
      </w:r>
    </w:p>
    <w:p w:rsidR="00F170CC" w:rsidRPr="007A6F8D" w:rsidRDefault="00F170CC" w:rsidP="007A6F8D">
      <w:pPr>
        <w:ind w:firstLine="720"/>
        <w:jc w:val="both"/>
        <w:rPr>
          <w:rFonts w:ascii="Georgia" w:hAnsi="Georgia"/>
          <w:sz w:val="32"/>
        </w:rPr>
      </w:pPr>
      <w:r w:rsidRPr="007A6F8D">
        <w:rPr>
          <w:rFonts w:ascii="Georgia" w:hAnsi="Georgia"/>
          <w:sz w:val="32"/>
        </w:rPr>
        <w:t xml:space="preserve">Le bois sacré était désert, comme toujours, ici, dans cette citadelle </w:t>
      </w:r>
      <w:r w:rsidR="00EF440C">
        <w:rPr>
          <w:rFonts w:ascii="Georgia" w:hAnsi="Georgia"/>
          <w:sz w:val="32"/>
        </w:rPr>
        <w:t>vou</w:t>
      </w:r>
      <w:r w:rsidRPr="007A6F8D">
        <w:rPr>
          <w:rFonts w:ascii="Georgia" w:hAnsi="Georgia" w:cs="Georgia"/>
          <w:sz w:val="32"/>
        </w:rPr>
        <w:t xml:space="preserve">ée à leurs dieux du sud. Ned sentit hurler sa jambe quand ses </w:t>
      </w:r>
      <w:r w:rsidR="00EF440C">
        <w:rPr>
          <w:rFonts w:ascii="Georgia" w:hAnsi="Georgia" w:cs="Georgia"/>
          <w:sz w:val="32"/>
        </w:rPr>
        <w:t>com</w:t>
      </w:r>
      <w:r w:rsidRPr="007A6F8D">
        <w:rPr>
          <w:rFonts w:ascii="Georgia" w:hAnsi="Georgia" w:cs="Georgia"/>
          <w:sz w:val="32"/>
        </w:rPr>
        <w:t>pagnons l</w:t>
      </w:r>
      <w:r w:rsidR="00842F6D">
        <w:rPr>
          <w:rFonts w:ascii="Georgia" w:hAnsi="Georgia" w:cs="Georgia"/>
          <w:sz w:val="32"/>
        </w:rPr>
        <w:t>’</w:t>
      </w:r>
      <w:r w:rsidRPr="007A6F8D">
        <w:rPr>
          <w:rFonts w:ascii="Georgia" w:hAnsi="Georgia" w:cs="Georgia"/>
          <w:sz w:val="32"/>
        </w:rPr>
        <w:t>aidèrent à s</w:t>
      </w:r>
      <w:r w:rsidR="00842F6D">
        <w:rPr>
          <w:rFonts w:ascii="Georgia" w:hAnsi="Georgia" w:cs="Georgia"/>
          <w:sz w:val="32"/>
        </w:rPr>
        <w:t>’</w:t>
      </w:r>
      <w:r w:rsidRPr="007A6F8D">
        <w:rPr>
          <w:rFonts w:ascii="Georgia" w:hAnsi="Georgia" w:cs="Georgia"/>
          <w:sz w:val="32"/>
        </w:rPr>
        <w:t>étendre dans l</w:t>
      </w:r>
      <w:r w:rsidR="00842F6D">
        <w:rPr>
          <w:rFonts w:ascii="Georgia" w:hAnsi="Georgia" w:cs="Georgia"/>
          <w:sz w:val="32"/>
        </w:rPr>
        <w:t>’</w:t>
      </w:r>
      <w:r w:rsidRPr="007A6F8D">
        <w:rPr>
          <w:rFonts w:ascii="Georgia" w:hAnsi="Georgia" w:cs="Georgia"/>
          <w:sz w:val="32"/>
        </w:rPr>
        <w:t>herbe, auprès de l</w:t>
      </w:r>
      <w:r w:rsidR="00842F6D">
        <w:rPr>
          <w:rFonts w:ascii="Georgia" w:hAnsi="Georgia" w:cs="Georgia"/>
          <w:sz w:val="32"/>
        </w:rPr>
        <w:t>’</w:t>
      </w:r>
      <w:r w:rsidRPr="007A6F8D">
        <w:rPr>
          <w:rFonts w:ascii="Georgia" w:hAnsi="Georgia" w:cs="Georgia"/>
          <w:sz w:val="32"/>
        </w:rPr>
        <w:t>arbre-</w:t>
      </w:r>
      <w:r w:rsidR="00EF440C">
        <w:rPr>
          <w:rFonts w:ascii="Georgia" w:hAnsi="Georgia" w:cs="Georgia"/>
          <w:sz w:val="32"/>
        </w:rPr>
        <w:t>cœur</w:t>
      </w:r>
      <w:r w:rsidRPr="007A6F8D">
        <w:rPr>
          <w:rFonts w:ascii="Georgia" w:hAnsi="Georgia" w:cs="Georgia"/>
          <w:sz w:val="32"/>
        </w:rPr>
        <w:t>. « Je vous remercie. » Il tira de sa manche un pli scellé du loup-</w:t>
      </w:r>
      <w:r w:rsidR="00EF440C">
        <w:rPr>
          <w:rFonts w:ascii="Georgia" w:hAnsi="Georgia" w:cs="Georgia"/>
          <w:sz w:val="32"/>
        </w:rPr>
        <w:t>garou</w:t>
      </w:r>
      <w:r w:rsidRPr="007A6F8D">
        <w:rPr>
          <w:rFonts w:ascii="Georgia" w:hAnsi="Georgia" w:cs="Georgia"/>
          <w:sz w:val="32"/>
        </w:rPr>
        <w:t xml:space="preserve">. « Va remettre ceci tout de suite, je te </w:t>
      </w:r>
      <w:r w:rsidRPr="007A6F8D">
        <w:rPr>
          <w:rFonts w:ascii="Georgia" w:hAnsi="Georgia"/>
          <w:sz w:val="32"/>
        </w:rPr>
        <w:t>prie. »</w:t>
      </w:r>
    </w:p>
    <w:p w:rsidR="00F170CC" w:rsidRPr="007A6F8D" w:rsidRDefault="00F170CC" w:rsidP="007A6F8D">
      <w:pPr>
        <w:ind w:firstLine="720"/>
        <w:jc w:val="both"/>
        <w:rPr>
          <w:rFonts w:ascii="Georgia" w:hAnsi="Georgia"/>
          <w:sz w:val="32"/>
        </w:rPr>
      </w:pPr>
      <w:r w:rsidRPr="007A6F8D">
        <w:rPr>
          <w:rFonts w:ascii="Georgia" w:hAnsi="Georgia"/>
          <w:sz w:val="32"/>
        </w:rPr>
        <w:t>Après un coup d</w:t>
      </w:r>
      <w:r w:rsidR="00842F6D">
        <w:rPr>
          <w:rFonts w:ascii="Georgia" w:hAnsi="Georgia"/>
          <w:sz w:val="32"/>
        </w:rPr>
        <w:t>’</w:t>
      </w:r>
      <w:r w:rsidRPr="007A6F8D">
        <w:rPr>
          <w:rFonts w:ascii="Georgia" w:hAnsi="Georgia"/>
          <w:sz w:val="32"/>
        </w:rPr>
        <w:t>œil à l</w:t>
      </w:r>
      <w:r w:rsidR="00842F6D">
        <w:rPr>
          <w:rFonts w:ascii="Georgia" w:hAnsi="Georgia"/>
          <w:sz w:val="32"/>
        </w:rPr>
        <w:t>’</w:t>
      </w:r>
      <w:r w:rsidRPr="007A6F8D">
        <w:rPr>
          <w:rFonts w:ascii="Georgia" w:hAnsi="Georgia"/>
          <w:sz w:val="32"/>
        </w:rPr>
        <w:t xml:space="preserve">adresse, Tomard se pourlécha </w:t>
      </w:r>
      <w:r w:rsidR="00EF440C" w:rsidRPr="007A6F8D">
        <w:rPr>
          <w:rFonts w:ascii="Georgia" w:hAnsi="Georgia"/>
          <w:sz w:val="32"/>
        </w:rPr>
        <w:t>nerveusem</w:t>
      </w:r>
      <w:r w:rsidR="00EF440C">
        <w:rPr>
          <w:rFonts w:ascii="Georgia" w:hAnsi="Georgia"/>
          <w:sz w:val="32"/>
        </w:rPr>
        <w:t>e</w:t>
      </w:r>
      <w:r w:rsidR="00EF440C" w:rsidRPr="007A6F8D">
        <w:rPr>
          <w:rFonts w:ascii="Georgia" w:hAnsi="Georgia"/>
          <w:sz w:val="32"/>
        </w:rPr>
        <w:t>nt</w:t>
      </w:r>
      <w:r w:rsidRPr="007A6F8D">
        <w:rPr>
          <w:rFonts w:ascii="Georgia" w:hAnsi="Georgia"/>
          <w:sz w:val="32"/>
        </w:rPr>
        <w:t xml:space="preserve"> les lèvres. « Mais, m</w:t>
      </w:r>
      <w:r w:rsidR="00842F6D">
        <w:rPr>
          <w:rFonts w:ascii="Georgia" w:hAnsi="Georgia"/>
          <w:sz w:val="32"/>
        </w:rPr>
        <w:t>’</w:t>
      </w:r>
      <w:r w:rsidRPr="007A6F8D">
        <w:rPr>
          <w:rFonts w:ascii="Georgia" w:hAnsi="Georgia"/>
          <w:sz w:val="32"/>
        </w:rPr>
        <w:t>seigneur...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Obéis, Tom. »</w:t>
      </w:r>
    </w:p>
    <w:p w:rsidR="00F170CC" w:rsidRPr="007A6F8D" w:rsidRDefault="00F170CC" w:rsidP="007A6F8D">
      <w:pPr>
        <w:ind w:firstLine="720"/>
        <w:jc w:val="both"/>
        <w:rPr>
          <w:rFonts w:ascii="Georgia" w:hAnsi="Georgia"/>
          <w:sz w:val="32"/>
        </w:rPr>
      </w:pPr>
      <w:r w:rsidRPr="007A6F8D">
        <w:rPr>
          <w:rFonts w:ascii="Georgia" w:hAnsi="Georgia"/>
          <w:sz w:val="32"/>
        </w:rPr>
        <w:t>Combien dura son attente, dans le silence du bois sacré, il n</w:t>
      </w:r>
      <w:r w:rsidR="00842F6D">
        <w:rPr>
          <w:rFonts w:ascii="Georgia" w:hAnsi="Georgia"/>
          <w:sz w:val="32"/>
        </w:rPr>
        <w:t>’</w:t>
      </w:r>
      <w:r w:rsidR="00EF440C">
        <w:rPr>
          <w:rFonts w:ascii="Georgia" w:hAnsi="Georgia"/>
          <w:sz w:val="32"/>
        </w:rPr>
        <w:t>aurait su d</w:t>
      </w:r>
      <w:r w:rsidRPr="007A6F8D">
        <w:rPr>
          <w:rFonts w:ascii="Georgia" w:hAnsi="Georgia"/>
          <w:sz w:val="32"/>
        </w:rPr>
        <w:t>ire. Tout était si paisible, ici. L</w:t>
      </w:r>
      <w:r w:rsidR="00842F6D">
        <w:rPr>
          <w:rFonts w:ascii="Georgia" w:hAnsi="Georgia"/>
          <w:sz w:val="32"/>
        </w:rPr>
        <w:t>’</w:t>
      </w:r>
      <w:r w:rsidRPr="007A6F8D">
        <w:rPr>
          <w:rFonts w:ascii="Georgia" w:hAnsi="Georgia"/>
          <w:sz w:val="32"/>
        </w:rPr>
        <w:t>épaisseur des murs étouffait si bien l</w:t>
      </w:r>
      <w:r w:rsidR="00842F6D">
        <w:rPr>
          <w:rFonts w:ascii="Georgia" w:hAnsi="Georgia"/>
          <w:sz w:val="32"/>
        </w:rPr>
        <w:t>’</w:t>
      </w:r>
      <w:r w:rsidRPr="007A6F8D">
        <w:rPr>
          <w:rFonts w:ascii="Georgia" w:hAnsi="Georgia"/>
          <w:sz w:val="32"/>
        </w:rPr>
        <w:t>éternel tapage du château que, sans même tendre l</w:t>
      </w:r>
      <w:r w:rsidR="00842F6D">
        <w:rPr>
          <w:rFonts w:ascii="Georgia" w:hAnsi="Georgia"/>
          <w:sz w:val="32"/>
        </w:rPr>
        <w:t>’</w:t>
      </w:r>
      <w:r w:rsidRPr="007A6F8D">
        <w:rPr>
          <w:rFonts w:ascii="Georgia" w:hAnsi="Georgia"/>
          <w:sz w:val="32"/>
        </w:rPr>
        <w:t xml:space="preserve">oreille, on entendait le doux ramage des oiseaux, le crissement timide des </w:t>
      </w:r>
      <w:r w:rsidR="00EF440C" w:rsidRPr="007A6F8D">
        <w:rPr>
          <w:rFonts w:ascii="Georgia" w:hAnsi="Georgia"/>
          <w:sz w:val="32"/>
        </w:rPr>
        <w:t>grillons</w:t>
      </w:r>
      <w:r w:rsidRPr="007A6F8D">
        <w:rPr>
          <w:rFonts w:ascii="Georgia" w:hAnsi="Georgia"/>
          <w:sz w:val="32"/>
        </w:rPr>
        <w:t>, le bruissement des feuilles sous la brise. Quoique l</w:t>
      </w:r>
      <w:r w:rsidR="00842F6D">
        <w:rPr>
          <w:rFonts w:ascii="Georgia" w:hAnsi="Georgia"/>
          <w:sz w:val="32"/>
        </w:rPr>
        <w:t>’</w:t>
      </w:r>
      <w:r w:rsidRPr="007A6F8D">
        <w:rPr>
          <w:rFonts w:ascii="Georgia" w:hAnsi="Georgia"/>
          <w:sz w:val="32"/>
        </w:rPr>
        <w:t xml:space="preserve">arbre-cœur fut un vulgaire chêne au tronc brun, sans face sculptée, Ned </w:t>
      </w:r>
      <w:r w:rsidR="00EF440C" w:rsidRPr="007A6F8D">
        <w:rPr>
          <w:rFonts w:ascii="Georgia" w:hAnsi="Georgia"/>
          <w:sz w:val="32"/>
        </w:rPr>
        <w:t>percevait</w:t>
      </w:r>
      <w:r w:rsidRPr="007A6F8D">
        <w:rPr>
          <w:rFonts w:ascii="Georgia" w:hAnsi="Georgia"/>
          <w:sz w:val="32"/>
        </w:rPr>
        <w:t xml:space="preserve"> distinctement la présence de ses dieux à lui. Il lui semblait même que sa jambe le tourmentait moins.</w:t>
      </w:r>
    </w:p>
    <w:p w:rsidR="00F170CC" w:rsidRPr="007A6F8D" w:rsidRDefault="00F170CC" w:rsidP="007A6F8D">
      <w:pPr>
        <w:ind w:firstLine="720"/>
        <w:jc w:val="both"/>
        <w:rPr>
          <w:rFonts w:ascii="Georgia" w:hAnsi="Georgia"/>
          <w:sz w:val="32"/>
        </w:rPr>
      </w:pPr>
      <w:r w:rsidRPr="007A6F8D">
        <w:rPr>
          <w:rFonts w:ascii="Georgia" w:hAnsi="Georgia"/>
          <w:sz w:val="32"/>
        </w:rPr>
        <w:t>Le crépuscule empourprait les nuages, au-dessus des tours et des murs violacés, quand elle parut, seule, ainsi qu</w:t>
      </w:r>
      <w:r w:rsidR="00842F6D">
        <w:rPr>
          <w:rFonts w:ascii="Georgia" w:hAnsi="Georgia"/>
          <w:sz w:val="32"/>
        </w:rPr>
        <w:t>’</w:t>
      </w:r>
      <w:r w:rsidRPr="007A6F8D">
        <w:rPr>
          <w:rFonts w:ascii="Georgia" w:hAnsi="Georgia"/>
          <w:sz w:val="32"/>
        </w:rPr>
        <w:t>il l</w:t>
      </w:r>
      <w:r w:rsidR="00842F6D">
        <w:rPr>
          <w:rFonts w:ascii="Georgia" w:hAnsi="Georgia"/>
          <w:sz w:val="32"/>
        </w:rPr>
        <w:t>’</w:t>
      </w:r>
      <w:r w:rsidRPr="007A6F8D">
        <w:rPr>
          <w:rFonts w:ascii="Georgia" w:hAnsi="Georgia"/>
          <w:sz w:val="32"/>
        </w:rPr>
        <w:t>en avait priée, et, pour une fois, vêtue sans afféterie : verts de chasse et bottes de cuir, manteau brun. Une fois repoussé le capuchon se révéla l</w:t>
      </w:r>
      <w:r w:rsidR="00842F6D">
        <w:rPr>
          <w:rFonts w:ascii="Georgia" w:hAnsi="Georgia"/>
          <w:sz w:val="32"/>
        </w:rPr>
        <w:t>’</w:t>
      </w:r>
      <w:r w:rsidRPr="007A6F8D">
        <w:rPr>
          <w:rFonts w:ascii="Georgia" w:hAnsi="Georgia"/>
          <w:sz w:val="32"/>
        </w:rPr>
        <w:t>ampleur de l</w:t>
      </w:r>
      <w:r w:rsidR="00842F6D">
        <w:rPr>
          <w:rFonts w:ascii="Georgia" w:hAnsi="Georgia"/>
          <w:sz w:val="32"/>
        </w:rPr>
        <w:t>’</w:t>
      </w:r>
      <w:r w:rsidRPr="007A6F8D">
        <w:rPr>
          <w:rFonts w:ascii="Georgia" w:hAnsi="Georgia"/>
          <w:sz w:val="32"/>
        </w:rPr>
        <w:t>ecchymose. Non plus d</w:t>
      </w:r>
      <w:r w:rsidR="00842F6D">
        <w:rPr>
          <w:rFonts w:ascii="Georgia" w:hAnsi="Georgia"/>
          <w:sz w:val="32"/>
        </w:rPr>
        <w:t>’</w:t>
      </w:r>
      <w:r w:rsidRPr="007A6F8D">
        <w:rPr>
          <w:rFonts w:ascii="Georgia" w:hAnsi="Georgia"/>
          <w:sz w:val="32"/>
        </w:rPr>
        <w:t xml:space="preserve">un prune virulent </w:t>
      </w:r>
      <w:r w:rsidRPr="007A6F8D">
        <w:rPr>
          <w:rFonts w:ascii="Georgia" w:hAnsi="Georgia"/>
          <w:sz w:val="32"/>
        </w:rPr>
        <w:lastRenderedPageBreak/>
        <w:t>mais tendant au jaune, et l</w:t>
      </w:r>
      <w:r w:rsidR="00842F6D">
        <w:rPr>
          <w:rFonts w:ascii="Georgia" w:hAnsi="Georgia"/>
          <w:sz w:val="32"/>
        </w:rPr>
        <w:t>’</w:t>
      </w:r>
      <w:r w:rsidRPr="007A6F8D">
        <w:rPr>
          <w:rFonts w:ascii="Georgia" w:hAnsi="Georgia"/>
          <w:sz w:val="32"/>
        </w:rPr>
        <w:t>œdème s</w:t>
      </w:r>
      <w:r w:rsidR="00842F6D">
        <w:rPr>
          <w:rFonts w:ascii="Georgia" w:hAnsi="Georgia"/>
          <w:sz w:val="32"/>
        </w:rPr>
        <w:t>’</w:t>
      </w:r>
      <w:r w:rsidRPr="007A6F8D">
        <w:rPr>
          <w:rFonts w:ascii="Georgia" w:hAnsi="Georgia"/>
          <w:sz w:val="32"/>
        </w:rPr>
        <w:t>était résorbé, mais nul ne pouvait se méprendre sur son origine.</w:t>
      </w:r>
    </w:p>
    <w:p w:rsidR="00F170CC" w:rsidRPr="007A6F8D" w:rsidRDefault="00F170CC" w:rsidP="007A6F8D">
      <w:pPr>
        <w:ind w:firstLine="720"/>
        <w:jc w:val="both"/>
        <w:rPr>
          <w:rFonts w:ascii="Georgia" w:hAnsi="Georgia"/>
          <w:sz w:val="32"/>
        </w:rPr>
      </w:pPr>
      <w:r w:rsidRPr="007A6F8D">
        <w:rPr>
          <w:rFonts w:ascii="Georgia" w:hAnsi="Georgia"/>
          <w:sz w:val="32"/>
        </w:rPr>
        <w:t>« Pourquoi ici ? demanda-t-elle de son haut.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Pour que les dieux en soient témoins. »</w:t>
      </w:r>
    </w:p>
    <w:p w:rsidR="00F170CC" w:rsidRPr="007A6F8D" w:rsidRDefault="00F170CC" w:rsidP="007A6F8D">
      <w:pPr>
        <w:ind w:firstLine="720"/>
        <w:jc w:val="both"/>
        <w:rPr>
          <w:rFonts w:ascii="Georgia" w:hAnsi="Georgia"/>
          <w:sz w:val="32"/>
        </w:rPr>
      </w:pPr>
      <w:r w:rsidRPr="007A6F8D">
        <w:rPr>
          <w:rFonts w:ascii="Georgia" w:hAnsi="Georgia"/>
          <w:sz w:val="32"/>
        </w:rPr>
        <w:t>Elle prit place sur l</w:t>
      </w:r>
      <w:r w:rsidR="00842F6D">
        <w:rPr>
          <w:rFonts w:ascii="Georgia" w:hAnsi="Georgia"/>
          <w:sz w:val="32"/>
        </w:rPr>
        <w:t>’</w:t>
      </w:r>
      <w:r w:rsidRPr="007A6F8D">
        <w:rPr>
          <w:rFonts w:ascii="Georgia" w:hAnsi="Georgia"/>
          <w:sz w:val="32"/>
        </w:rPr>
        <w:t xml:space="preserve">herbe à côté de lui. La grâce animait ses </w:t>
      </w:r>
      <w:r w:rsidR="00EF440C" w:rsidRPr="007A6F8D">
        <w:rPr>
          <w:rFonts w:ascii="Georgia" w:hAnsi="Georgia"/>
          <w:sz w:val="32"/>
        </w:rPr>
        <w:t>moindres</w:t>
      </w:r>
      <w:r w:rsidRPr="007A6F8D">
        <w:rPr>
          <w:rFonts w:ascii="Georgia" w:hAnsi="Georgia"/>
          <w:sz w:val="32"/>
        </w:rPr>
        <w:t xml:space="preserve"> mouvements. Ses prunelles avaient le ton des frondaisons d</w:t>
      </w:r>
      <w:r w:rsidR="00842F6D">
        <w:rPr>
          <w:rFonts w:ascii="Georgia" w:hAnsi="Georgia"/>
          <w:sz w:val="32"/>
        </w:rPr>
        <w:t>’</w:t>
      </w:r>
      <w:r w:rsidRPr="007A6F8D">
        <w:rPr>
          <w:rFonts w:ascii="Georgia" w:hAnsi="Georgia"/>
          <w:sz w:val="32"/>
        </w:rPr>
        <w:t>été, la brise folâtrait avec ses boucles d</w:t>
      </w:r>
      <w:r w:rsidR="00842F6D">
        <w:rPr>
          <w:rFonts w:ascii="Georgia" w:hAnsi="Georgia"/>
          <w:sz w:val="32"/>
        </w:rPr>
        <w:t>’</w:t>
      </w:r>
      <w:r w:rsidRPr="007A6F8D">
        <w:rPr>
          <w:rFonts w:ascii="Georgia" w:hAnsi="Georgia"/>
          <w:sz w:val="32"/>
        </w:rPr>
        <w:t>or. Et sa beauté, qu</w:t>
      </w:r>
      <w:r w:rsidR="00842F6D">
        <w:rPr>
          <w:rFonts w:ascii="Georgia" w:hAnsi="Georgia"/>
          <w:sz w:val="32"/>
        </w:rPr>
        <w:t>’</w:t>
      </w:r>
      <w:r w:rsidRPr="007A6F8D">
        <w:rPr>
          <w:rFonts w:ascii="Georgia" w:hAnsi="Georgia"/>
          <w:sz w:val="32"/>
        </w:rPr>
        <w:t>il avait dès longtemps cessé de remarquer, le frappait à présent. « Je sais, dit-il, la vérité quant à la mort de Jon Arryn.</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Ah bon ? » Elle le dévisagea, circonspecte comme une chatte. « Et c</w:t>
      </w:r>
      <w:r w:rsidR="00842F6D">
        <w:rPr>
          <w:rFonts w:ascii="Georgia" w:hAnsi="Georgia"/>
          <w:sz w:val="32"/>
        </w:rPr>
        <w:t>’</w:t>
      </w:r>
      <w:r w:rsidR="00F170CC" w:rsidRPr="007A6F8D">
        <w:rPr>
          <w:rFonts w:ascii="Georgia" w:hAnsi="Georgia"/>
          <w:sz w:val="32"/>
        </w:rPr>
        <w:t>est pour me le confier que vous m</w:t>
      </w:r>
      <w:r w:rsidR="00842F6D">
        <w:rPr>
          <w:rFonts w:ascii="Georgia" w:hAnsi="Georgia"/>
          <w:sz w:val="32"/>
        </w:rPr>
        <w:t>’</w:t>
      </w:r>
      <w:r w:rsidR="00F170CC" w:rsidRPr="007A6F8D">
        <w:rPr>
          <w:rFonts w:ascii="Georgia" w:hAnsi="Georgia"/>
          <w:sz w:val="32"/>
        </w:rPr>
        <w:t>avez dérangée, lord Stark ? Est-ce une charade ? Ou bien projetez-vous de vous emparer de ma personne, comme votre épouse s</w:t>
      </w:r>
      <w:r w:rsidR="00842F6D">
        <w:rPr>
          <w:rFonts w:ascii="Georgia" w:hAnsi="Georgia"/>
          <w:sz w:val="32"/>
        </w:rPr>
        <w:t>’</w:t>
      </w:r>
      <w:r w:rsidR="00F170CC" w:rsidRPr="007A6F8D">
        <w:rPr>
          <w:rFonts w:ascii="Georgia" w:hAnsi="Georgia"/>
          <w:sz w:val="32"/>
        </w:rPr>
        <w:t>est emparée de mon frère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Eussiez-vous cru cela, vous ne seriez pas venue. » Il lui effleura la joue. « Il vous avait déjà frappée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Une ou deux fois, dit-elle en s</w:t>
      </w:r>
      <w:r w:rsidR="00842F6D">
        <w:rPr>
          <w:rFonts w:ascii="Georgia" w:hAnsi="Georgia"/>
          <w:sz w:val="32"/>
        </w:rPr>
        <w:t>’</w:t>
      </w:r>
      <w:r w:rsidR="00F170CC" w:rsidRPr="007A6F8D">
        <w:rPr>
          <w:rFonts w:ascii="Georgia" w:hAnsi="Georgia"/>
          <w:sz w:val="32"/>
        </w:rPr>
        <w:t>écartant un peu. Mais pas au visage. Jaime l</w:t>
      </w:r>
      <w:r w:rsidR="00842F6D">
        <w:rPr>
          <w:rFonts w:ascii="Georgia" w:hAnsi="Georgia"/>
          <w:sz w:val="32"/>
        </w:rPr>
        <w:t>’</w:t>
      </w:r>
      <w:r w:rsidR="00F170CC" w:rsidRPr="007A6F8D">
        <w:rPr>
          <w:rFonts w:ascii="Georgia" w:hAnsi="Georgia"/>
          <w:sz w:val="32"/>
        </w:rPr>
        <w:t>aurait tué, fût-ce au péril de sa propre vie. » Son regard se chargea de défi. « Mon frère en vaut cent comme votre ami.</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Votre frère ? souffla-t-il, ou votre amant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Les deux. » Elle revendiquait les choses sans broncher. « Depuis notre plus tendre enfance. Et pourquoi non ? Trois siècles durant, les Targaryens ont bien préservé la pureté de leur sang par des mariages entre frère et sœur. Jaime et moi sommes d</w:t>
      </w:r>
      <w:r w:rsidR="00842F6D">
        <w:rPr>
          <w:rFonts w:ascii="Georgia" w:hAnsi="Georgia"/>
          <w:sz w:val="32"/>
        </w:rPr>
        <w:t>’</w:t>
      </w:r>
      <w:r w:rsidR="00F170CC" w:rsidRPr="007A6F8D">
        <w:rPr>
          <w:rFonts w:ascii="Georgia" w:hAnsi="Georgia"/>
          <w:sz w:val="32"/>
        </w:rPr>
        <w:t>ailleurs plus que frère et sœur. Nous ne formons qu</w:t>
      </w:r>
      <w:r w:rsidR="00842F6D">
        <w:rPr>
          <w:rFonts w:ascii="Georgia" w:hAnsi="Georgia"/>
          <w:sz w:val="32"/>
        </w:rPr>
        <w:t>’</w:t>
      </w:r>
      <w:r w:rsidR="00F170CC" w:rsidRPr="007A6F8D">
        <w:rPr>
          <w:rFonts w:ascii="Georgia" w:hAnsi="Georgia"/>
          <w:sz w:val="32"/>
        </w:rPr>
        <w:t>un seul être en deux corps. Dès le sein, nous partagions tout. Au dire de notre vieux mestre, Jaime tenait mon pied quand il vint au monde. Quand il est en moi, je me sens... entière. » L</w:t>
      </w:r>
      <w:r w:rsidR="00842F6D">
        <w:rPr>
          <w:rFonts w:ascii="Georgia" w:hAnsi="Georgia"/>
          <w:sz w:val="32"/>
        </w:rPr>
        <w:t>’</w:t>
      </w:r>
      <w:r w:rsidR="00F170CC" w:rsidRPr="007A6F8D">
        <w:rPr>
          <w:rFonts w:ascii="Georgia" w:hAnsi="Georgia"/>
          <w:sz w:val="32"/>
        </w:rPr>
        <w:t>ombre d</w:t>
      </w:r>
      <w:r w:rsidR="00842F6D">
        <w:rPr>
          <w:rFonts w:ascii="Georgia" w:hAnsi="Georgia"/>
          <w:sz w:val="32"/>
        </w:rPr>
        <w:t>’</w:t>
      </w:r>
      <w:r w:rsidR="00F170CC" w:rsidRPr="007A6F8D">
        <w:rPr>
          <w:rFonts w:ascii="Georgia" w:hAnsi="Georgia"/>
          <w:sz w:val="32"/>
        </w:rPr>
        <w:t>un sourire effleura ses lèvres.</w:t>
      </w:r>
    </w:p>
    <w:p w:rsidR="00F170CC" w:rsidRPr="007A6F8D" w:rsidRDefault="00F170CC" w:rsidP="007A6F8D">
      <w:pPr>
        <w:ind w:firstLine="720"/>
        <w:jc w:val="both"/>
        <w:rPr>
          <w:rFonts w:ascii="Georgia" w:hAnsi="Georgia"/>
          <w:sz w:val="32"/>
        </w:rPr>
      </w:pPr>
      <w:r w:rsidRPr="007A6F8D">
        <w:rPr>
          <w:rFonts w:ascii="Georgia" w:hAnsi="Georgia"/>
          <w:sz w:val="32"/>
        </w:rPr>
        <w:t>« Mon fils Bran... »</w:t>
      </w:r>
    </w:p>
    <w:p w:rsidR="00F170CC" w:rsidRPr="007A6F8D" w:rsidRDefault="00F170CC" w:rsidP="007A6F8D">
      <w:pPr>
        <w:ind w:firstLine="720"/>
        <w:jc w:val="both"/>
        <w:rPr>
          <w:rFonts w:ascii="Georgia" w:hAnsi="Georgia"/>
          <w:sz w:val="32"/>
        </w:rPr>
      </w:pPr>
      <w:r w:rsidRPr="007A6F8D">
        <w:rPr>
          <w:rFonts w:ascii="Georgia" w:hAnsi="Georgia"/>
          <w:sz w:val="32"/>
        </w:rPr>
        <w:t>A son crédit, Cersei ne se détourna pas. « Il nous vit. Vous aimez vos enfants, n</w:t>
      </w:r>
      <w:r w:rsidR="00842F6D">
        <w:rPr>
          <w:rFonts w:ascii="Georgia" w:hAnsi="Georgia"/>
          <w:sz w:val="32"/>
        </w:rPr>
        <w:t>’</w:t>
      </w:r>
      <w:r w:rsidRPr="007A6F8D">
        <w:rPr>
          <w:rFonts w:ascii="Georgia" w:hAnsi="Georgia"/>
          <w:sz w:val="32"/>
        </w:rPr>
        <w:t>est-ce pas ? »</w:t>
      </w:r>
    </w:p>
    <w:p w:rsidR="00F170CC" w:rsidRPr="007A6F8D" w:rsidRDefault="00F170CC" w:rsidP="007A6F8D">
      <w:pPr>
        <w:ind w:firstLine="720"/>
        <w:jc w:val="both"/>
        <w:rPr>
          <w:rFonts w:ascii="Georgia" w:hAnsi="Georgia"/>
          <w:sz w:val="32"/>
        </w:rPr>
      </w:pPr>
      <w:r w:rsidRPr="007A6F8D">
        <w:rPr>
          <w:rFonts w:ascii="Georgia" w:hAnsi="Georgia"/>
          <w:sz w:val="32"/>
        </w:rPr>
        <w:t>La même question que Robert, le jour de la mêlée... La réponse fut identique : « De tout mon cœur.</w:t>
      </w:r>
    </w:p>
    <w:p w:rsidR="00F170CC" w:rsidRPr="007A6F8D" w:rsidRDefault="00EF4848" w:rsidP="007A6F8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170CC" w:rsidRPr="007A6F8D">
        <w:rPr>
          <w:rFonts w:ascii="Georgia" w:hAnsi="Georgia"/>
          <w:sz w:val="32"/>
        </w:rPr>
        <w:t>Je n</w:t>
      </w:r>
      <w:r w:rsidR="00842F6D">
        <w:rPr>
          <w:rFonts w:ascii="Georgia" w:hAnsi="Georgia"/>
          <w:sz w:val="32"/>
        </w:rPr>
        <w:t>’</w:t>
      </w:r>
      <w:r w:rsidR="00F170CC" w:rsidRPr="007A6F8D">
        <w:rPr>
          <w:rFonts w:ascii="Georgia" w:hAnsi="Georgia"/>
          <w:sz w:val="32"/>
        </w:rPr>
        <w:t>aime pas moins les miens. »</w:t>
      </w:r>
    </w:p>
    <w:p w:rsidR="007A6F8D" w:rsidRPr="007A6F8D" w:rsidRDefault="007A6F8D" w:rsidP="007A6F8D">
      <w:pPr>
        <w:ind w:firstLine="720"/>
        <w:jc w:val="both"/>
        <w:rPr>
          <w:rFonts w:ascii="Georgia" w:hAnsi="Georgia"/>
          <w:i/>
          <w:sz w:val="32"/>
        </w:rPr>
      </w:pPr>
      <w:r w:rsidRPr="007A6F8D">
        <w:rPr>
          <w:rFonts w:ascii="Georgia" w:hAnsi="Georgia"/>
          <w:i/>
          <w:sz w:val="32"/>
        </w:rPr>
        <w:t xml:space="preserve">Confronté à pareil dilemme, </w:t>
      </w:r>
      <w:r w:rsidRPr="00EF4848">
        <w:rPr>
          <w:rFonts w:ascii="Georgia" w:hAnsi="Georgia"/>
          <w:sz w:val="32"/>
        </w:rPr>
        <w:t xml:space="preserve">songea-t-il en un éclair, </w:t>
      </w:r>
      <w:r w:rsidRPr="007A6F8D">
        <w:rPr>
          <w:rFonts w:ascii="Georgia" w:hAnsi="Georgia"/>
          <w:i/>
          <w:sz w:val="32"/>
        </w:rPr>
        <w:t>la vie d</w:t>
      </w:r>
      <w:r w:rsidR="00842F6D">
        <w:rPr>
          <w:rFonts w:ascii="Georgia" w:hAnsi="Georgia"/>
          <w:i/>
          <w:sz w:val="32"/>
        </w:rPr>
        <w:t>’</w:t>
      </w:r>
      <w:r w:rsidRPr="007A6F8D">
        <w:rPr>
          <w:rFonts w:ascii="Georgia" w:hAnsi="Georgia"/>
          <w:i/>
          <w:sz w:val="32"/>
        </w:rPr>
        <w:t>un gosse inconnu contre celle de Robb, de Sansa, d</w:t>
      </w:r>
      <w:r w:rsidR="00842F6D">
        <w:rPr>
          <w:rFonts w:ascii="Georgia" w:hAnsi="Georgia"/>
          <w:i/>
          <w:sz w:val="32"/>
        </w:rPr>
        <w:t>’</w:t>
      </w:r>
      <w:r w:rsidRPr="007A6F8D">
        <w:rPr>
          <w:rFonts w:ascii="Georgia" w:hAnsi="Georgia"/>
          <w:i/>
          <w:sz w:val="32"/>
        </w:rPr>
        <w:t xml:space="preserve">Arya, de </w:t>
      </w:r>
      <w:r w:rsidRPr="007A6F8D">
        <w:rPr>
          <w:rFonts w:ascii="Georgia" w:hAnsi="Georgia"/>
          <w:i/>
          <w:sz w:val="32"/>
        </w:rPr>
        <w:lastRenderedPageBreak/>
        <w:t>Bran et de Rickon, comment me comporterais-je ? Et, pis encore, comment se comporterait Catelyn, s</w:t>
      </w:r>
      <w:r w:rsidR="00842F6D">
        <w:rPr>
          <w:rFonts w:ascii="Georgia" w:hAnsi="Georgia"/>
          <w:i/>
          <w:sz w:val="32"/>
        </w:rPr>
        <w:t>’</w:t>
      </w:r>
      <w:r w:rsidRPr="007A6F8D">
        <w:rPr>
          <w:rFonts w:ascii="Georgia" w:hAnsi="Georgia"/>
          <w:i/>
          <w:sz w:val="32"/>
        </w:rPr>
        <w:t>il lui fallait choisir entre Jon et la chair de sa chair ? Il l</w:t>
      </w:r>
      <w:r w:rsidR="00842F6D">
        <w:rPr>
          <w:rFonts w:ascii="Georgia" w:hAnsi="Georgia"/>
          <w:i/>
          <w:sz w:val="32"/>
        </w:rPr>
        <w:t>’</w:t>
      </w:r>
      <w:r w:rsidR="00EF4848" w:rsidRPr="007A6F8D">
        <w:rPr>
          <w:rFonts w:ascii="Georgia" w:hAnsi="Georgia"/>
          <w:i/>
          <w:sz w:val="32"/>
        </w:rPr>
        <w:t>ignorait</w:t>
      </w:r>
      <w:r w:rsidRPr="007A6F8D">
        <w:rPr>
          <w:rFonts w:ascii="Georgia" w:hAnsi="Georgia"/>
          <w:i/>
          <w:sz w:val="32"/>
        </w:rPr>
        <w:t>. Suppliait de toute son âme de l</w:t>
      </w:r>
      <w:r w:rsidR="00842F6D">
        <w:rPr>
          <w:rFonts w:ascii="Georgia" w:hAnsi="Georgia"/>
          <w:i/>
          <w:sz w:val="32"/>
        </w:rPr>
        <w:t>’</w:t>
      </w:r>
      <w:r w:rsidRPr="007A6F8D">
        <w:rPr>
          <w:rFonts w:ascii="Georgia" w:hAnsi="Georgia"/>
          <w:i/>
          <w:sz w:val="32"/>
        </w:rPr>
        <w:t>ignorer toujours.</w:t>
      </w:r>
    </w:p>
    <w:p w:rsidR="00F170CC" w:rsidRPr="007A6F8D" w:rsidRDefault="00F170CC" w:rsidP="007A6F8D">
      <w:pPr>
        <w:ind w:firstLine="720"/>
        <w:jc w:val="both"/>
        <w:rPr>
          <w:rFonts w:ascii="Georgia" w:hAnsi="Georgia"/>
          <w:sz w:val="32"/>
        </w:rPr>
      </w:pPr>
      <w:r w:rsidRPr="007A6F8D">
        <w:rPr>
          <w:rFonts w:ascii="Georgia" w:hAnsi="Georgia"/>
          <w:sz w:val="32"/>
        </w:rPr>
        <w:t>« Tous les trois sont de Jaime », reprit-il. Ce n</w:t>
      </w:r>
      <w:r w:rsidR="00842F6D">
        <w:rPr>
          <w:rFonts w:ascii="Georgia" w:hAnsi="Georgia"/>
          <w:sz w:val="32"/>
        </w:rPr>
        <w:t>’</w:t>
      </w:r>
      <w:r w:rsidRPr="007A6F8D">
        <w:rPr>
          <w:rFonts w:ascii="Georgia" w:hAnsi="Georgia"/>
          <w:sz w:val="32"/>
        </w:rPr>
        <w:t>était pas une question.</w:t>
      </w:r>
    </w:p>
    <w:p w:rsidR="00F170CC" w:rsidRPr="007A6F8D" w:rsidRDefault="00F170CC" w:rsidP="007A6F8D">
      <w:pPr>
        <w:ind w:firstLine="720"/>
        <w:jc w:val="both"/>
        <w:rPr>
          <w:rFonts w:ascii="Georgia" w:hAnsi="Georgia"/>
          <w:sz w:val="32"/>
        </w:rPr>
      </w:pPr>
      <w:r w:rsidRPr="007A6F8D">
        <w:rPr>
          <w:rFonts w:ascii="Georgia" w:hAnsi="Georgia"/>
          <w:sz w:val="32"/>
        </w:rPr>
        <w:t>« Dieux merci. »</w:t>
      </w:r>
    </w:p>
    <w:p w:rsidR="00F170CC" w:rsidRPr="007A6F8D" w:rsidRDefault="007A6F8D" w:rsidP="007A6F8D">
      <w:pPr>
        <w:ind w:firstLine="720"/>
        <w:jc w:val="both"/>
        <w:rPr>
          <w:rFonts w:ascii="Georgia" w:hAnsi="Georgia"/>
          <w:sz w:val="32"/>
        </w:rPr>
      </w:pPr>
      <w:r w:rsidRPr="007A6F8D">
        <w:rPr>
          <w:rFonts w:ascii="Georgia" w:hAnsi="Georgia"/>
          <w:i/>
          <w:sz w:val="32"/>
        </w:rPr>
        <w:t>La graine est vigoureuse,</w:t>
      </w:r>
      <w:r w:rsidR="00F170CC" w:rsidRPr="007A6F8D">
        <w:rPr>
          <w:rFonts w:ascii="Georgia" w:hAnsi="Georgia"/>
          <w:sz w:val="32"/>
        </w:rPr>
        <w:t xml:space="preserve"> avait, et à juste titre, protesté Jon Arryn jusque dans l</w:t>
      </w:r>
      <w:r w:rsidR="00842F6D">
        <w:rPr>
          <w:rFonts w:ascii="Georgia" w:hAnsi="Georgia"/>
          <w:sz w:val="32"/>
        </w:rPr>
        <w:t>’</w:t>
      </w:r>
      <w:r w:rsidR="00F170CC" w:rsidRPr="007A6F8D">
        <w:rPr>
          <w:rFonts w:ascii="Georgia" w:hAnsi="Georgia"/>
          <w:sz w:val="32"/>
        </w:rPr>
        <w:t>agonie. Tous ces bâtards, des cheveux noirs, d</w:t>
      </w:r>
      <w:r w:rsidR="00842F6D">
        <w:rPr>
          <w:rFonts w:ascii="Georgia" w:hAnsi="Georgia"/>
          <w:sz w:val="32"/>
        </w:rPr>
        <w:t>’</w:t>
      </w:r>
      <w:r w:rsidR="00F170CC" w:rsidRPr="007A6F8D">
        <w:rPr>
          <w:rFonts w:ascii="Georgia" w:hAnsi="Georgia"/>
          <w:sz w:val="32"/>
        </w:rPr>
        <w:t>un noir de nuit, tous sans exception. Comme lors de la dernière union, quelque quatre-vingt-dix ans plus tôt, du cerf et du lion. De Tya Lannister et de Gowen Baratheon, troisième fils du lord en titre, était seulement issu un garçon mort en bas âge. Muet sur son nom, le Grand Mestre Malleon le décrivait toutefois comme</w:t>
      </w:r>
      <w:r w:rsidRPr="007A6F8D">
        <w:rPr>
          <w:rFonts w:ascii="Georgia" w:hAnsi="Georgia"/>
          <w:i/>
          <w:sz w:val="32"/>
        </w:rPr>
        <w:t xml:space="preserve"> un gros et vif rejeton mâle, né chevelu de tous ses cheveux noirs.</w:t>
      </w:r>
      <w:r w:rsidR="00F170CC" w:rsidRPr="007A6F8D">
        <w:rPr>
          <w:rFonts w:ascii="Georgia" w:hAnsi="Georgia"/>
          <w:sz w:val="32"/>
        </w:rPr>
        <w:t xml:space="preserve"> Trente ans </w:t>
      </w:r>
      <w:r w:rsidR="00EF4848" w:rsidRPr="007A6F8D">
        <w:rPr>
          <w:rFonts w:ascii="Georgia" w:hAnsi="Georgia"/>
          <w:sz w:val="32"/>
        </w:rPr>
        <w:t>auparavant</w:t>
      </w:r>
      <w:r w:rsidR="00F170CC" w:rsidRPr="007A6F8D">
        <w:rPr>
          <w:rFonts w:ascii="Georgia" w:hAnsi="Georgia"/>
          <w:sz w:val="32"/>
        </w:rPr>
        <w:t>, l</w:t>
      </w:r>
      <w:r w:rsidR="00842F6D">
        <w:rPr>
          <w:rFonts w:ascii="Georgia" w:hAnsi="Georgia"/>
          <w:sz w:val="32"/>
        </w:rPr>
        <w:t>’</w:t>
      </w:r>
      <w:r w:rsidR="00F170CC" w:rsidRPr="007A6F8D">
        <w:rPr>
          <w:rFonts w:ascii="Georgia" w:hAnsi="Georgia"/>
          <w:sz w:val="32"/>
        </w:rPr>
        <w:t>épouse, née Baratheon, d</w:t>
      </w:r>
      <w:r w:rsidR="00842F6D">
        <w:rPr>
          <w:rFonts w:ascii="Georgia" w:hAnsi="Georgia"/>
          <w:sz w:val="32"/>
        </w:rPr>
        <w:t>’</w:t>
      </w:r>
      <w:r w:rsidR="00F170CC" w:rsidRPr="007A6F8D">
        <w:rPr>
          <w:rFonts w:ascii="Georgia" w:hAnsi="Georgia"/>
          <w:sz w:val="32"/>
        </w:rPr>
        <w:t>un Lannister lui avait donné trois filles et un fils, tous à cheveux noirs. Et, si loin qu</w:t>
      </w:r>
      <w:r w:rsidR="00842F6D">
        <w:rPr>
          <w:rFonts w:ascii="Georgia" w:hAnsi="Georgia"/>
          <w:sz w:val="32"/>
        </w:rPr>
        <w:t>’</w:t>
      </w:r>
      <w:r w:rsidR="00F170CC" w:rsidRPr="007A6F8D">
        <w:rPr>
          <w:rFonts w:ascii="Georgia" w:hAnsi="Georgia"/>
          <w:sz w:val="32"/>
        </w:rPr>
        <w:t xml:space="preserve">il eût remonté le fil des pages jaunies, Ned avait invariablement noté le même </w:t>
      </w:r>
      <w:r w:rsidR="00EF4848" w:rsidRPr="007A6F8D">
        <w:rPr>
          <w:rFonts w:ascii="Georgia" w:hAnsi="Georgia"/>
          <w:sz w:val="32"/>
        </w:rPr>
        <w:t>phénomène</w:t>
      </w:r>
      <w:r w:rsidR="00F170CC" w:rsidRPr="007A6F8D">
        <w:rPr>
          <w:rFonts w:ascii="Georgia" w:hAnsi="Georgia"/>
          <w:sz w:val="32"/>
        </w:rPr>
        <w:t xml:space="preserve"> : l</w:t>
      </w:r>
      <w:r w:rsidR="00842F6D">
        <w:rPr>
          <w:rFonts w:ascii="Georgia" w:hAnsi="Georgia"/>
          <w:sz w:val="32"/>
        </w:rPr>
        <w:t>’</w:t>
      </w:r>
      <w:r w:rsidR="00F170CC" w:rsidRPr="007A6F8D">
        <w:rPr>
          <w:rFonts w:ascii="Georgia" w:hAnsi="Georgia"/>
          <w:sz w:val="32"/>
        </w:rPr>
        <w:t>or le cédait au jais.</w:t>
      </w:r>
    </w:p>
    <w:p w:rsidR="00F170CC" w:rsidRPr="007A6F8D" w:rsidRDefault="00F170CC" w:rsidP="007A6F8D">
      <w:pPr>
        <w:ind w:firstLine="720"/>
        <w:jc w:val="both"/>
        <w:rPr>
          <w:rFonts w:ascii="Georgia" w:hAnsi="Georgia"/>
          <w:sz w:val="32"/>
        </w:rPr>
      </w:pPr>
      <w:r w:rsidRPr="007A6F8D">
        <w:rPr>
          <w:rFonts w:ascii="Georgia" w:hAnsi="Georgia"/>
          <w:sz w:val="32"/>
        </w:rPr>
        <w:t>Pantois d</w:t>
      </w:r>
      <w:r w:rsidR="00842F6D">
        <w:rPr>
          <w:rFonts w:ascii="Georgia" w:hAnsi="Georgia"/>
          <w:sz w:val="32"/>
        </w:rPr>
        <w:t>’</w:t>
      </w:r>
      <w:r w:rsidRPr="007A6F8D">
        <w:rPr>
          <w:rFonts w:ascii="Georgia" w:hAnsi="Georgia"/>
          <w:sz w:val="32"/>
        </w:rPr>
        <w:t>ailleurs qu</w:t>
      </w:r>
      <w:r w:rsidR="00842F6D">
        <w:rPr>
          <w:rFonts w:ascii="Georgia" w:hAnsi="Georgia"/>
          <w:sz w:val="32"/>
        </w:rPr>
        <w:t>’</w:t>
      </w:r>
      <w:r w:rsidRPr="007A6F8D">
        <w:rPr>
          <w:rFonts w:ascii="Georgia" w:hAnsi="Georgia"/>
          <w:sz w:val="32"/>
        </w:rPr>
        <w:t>un chacun se fût, le nez en permanence sur l</w:t>
      </w:r>
      <w:r w:rsidR="00842F6D">
        <w:rPr>
          <w:rFonts w:ascii="Georgia" w:hAnsi="Georgia"/>
          <w:sz w:val="32"/>
        </w:rPr>
        <w:t>’</w:t>
      </w:r>
      <w:r w:rsidRPr="007A6F8D">
        <w:rPr>
          <w:rFonts w:ascii="Georgia" w:hAnsi="Georgia"/>
          <w:sz w:val="32"/>
        </w:rPr>
        <w:t>évidence, et quelle ! criante : les traits, l</w:t>
      </w:r>
      <w:r w:rsidR="00842F6D">
        <w:rPr>
          <w:rFonts w:ascii="Georgia" w:hAnsi="Georgia"/>
          <w:sz w:val="32"/>
        </w:rPr>
        <w:t>’</w:t>
      </w:r>
      <w:r w:rsidRPr="007A6F8D">
        <w:rPr>
          <w:rFonts w:ascii="Georgia" w:hAnsi="Georgia"/>
          <w:sz w:val="32"/>
        </w:rPr>
        <w:t>aspect des trois petits princes, tout..., abusé, comme lui-même, tout ce temps.</w:t>
      </w:r>
    </w:p>
    <w:p w:rsidR="00F170CC" w:rsidRPr="007A6F8D" w:rsidRDefault="00EF4848" w:rsidP="007A6F8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170CC" w:rsidRPr="007A6F8D">
        <w:rPr>
          <w:rFonts w:ascii="Georgia" w:hAnsi="Georgia"/>
          <w:sz w:val="32"/>
        </w:rPr>
        <w:t>Douze années, reprit-il. Comment se fait-il que vous n</w:t>
      </w:r>
      <w:r w:rsidR="00842F6D">
        <w:rPr>
          <w:rFonts w:ascii="Georgia" w:hAnsi="Georgia"/>
          <w:sz w:val="32"/>
        </w:rPr>
        <w:t>’</w:t>
      </w:r>
      <w:r w:rsidR="00F170CC" w:rsidRPr="007A6F8D">
        <w:rPr>
          <w:rFonts w:ascii="Georgia" w:hAnsi="Georgia"/>
          <w:sz w:val="32"/>
        </w:rPr>
        <w:t>ayez pas eu d</w:t>
      </w:r>
      <w:r w:rsidR="00842F6D">
        <w:rPr>
          <w:rFonts w:ascii="Georgia" w:hAnsi="Georgia"/>
          <w:sz w:val="32"/>
        </w:rPr>
        <w:t>’</w:t>
      </w:r>
      <w:r w:rsidR="00F170CC" w:rsidRPr="007A6F8D">
        <w:rPr>
          <w:rFonts w:ascii="Georgia" w:hAnsi="Georgia"/>
          <w:sz w:val="32"/>
        </w:rPr>
        <w:t>enfants du roi ? »</w:t>
      </w:r>
    </w:p>
    <w:p w:rsidR="00F170CC" w:rsidRPr="007A6F8D" w:rsidRDefault="00F170CC" w:rsidP="007A6F8D">
      <w:pPr>
        <w:ind w:firstLine="720"/>
        <w:jc w:val="both"/>
        <w:rPr>
          <w:rFonts w:ascii="Georgia" w:hAnsi="Georgia"/>
          <w:sz w:val="32"/>
        </w:rPr>
      </w:pPr>
      <w:r w:rsidRPr="007A6F8D">
        <w:rPr>
          <w:rFonts w:ascii="Georgia" w:hAnsi="Georgia"/>
          <w:sz w:val="32"/>
        </w:rPr>
        <w:t>Elle dressa le col d</w:t>
      </w:r>
      <w:r w:rsidR="00842F6D">
        <w:rPr>
          <w:rFonts w:ascii="Georgia" w:hAnsi="Georgia"/>
          <w:sz w:val="32"/>
        </w:rPr>
        <w:t>’</w:t>
      </w:r>
      <w:r w:rsidRPr="007A6F8D">
        <w:rPr>
          <w:rFonts w:ascii="Georgia" w:hAnsi="Georgia"/>
          <w:sz w:val="32"/>
        </w:rPr>
        <w:t>un air provocant. «</w:t>
      </w:r>
      <w:r w:rsidR="00EF4848">
        <w:rPr>
          <w:rFonts w:ascii="Georgia" w:hAnsi="Georgia"/>
          <w:sz w:val="32"/>
        </w:rPr>
        <w:t xml:space="preserve"> </w:t>
      </w:r>
      <w:r w:rsidRPr="007A6F8D">
        <w:rPr>
          <w:rFonts w:ascii="Georgia" w:hAnsi="Georgia"/>
          <w:sz w:val="32"/>
        </w:rPr>
        <w:t>Votre Robert m</w:t>
      </w:r>
      <w:r w:rsidR="00842F6D">
        <w:rPr>
          <w:rFonts w:ascii="Georgia" w:hAnsi="Georgia"/>
          <w:sz w:val="32"/>
        </w:rPr>
        <w:t>’</w:t>
      </w:r>
      <w:r w:rsidRPr="007A6F8D">
        <w:rPr>
          <w:rFonts w:ascii="Georgia" w:hAnsi="Georgia"/>
          <w:sz w:val="32"/>
        </w:rPr>
        <w:t>a bien engrossée, une fois, dit-elle avec un souverain mépris, mais une femme dénichée par Jaime sut me récurer. Il ne s</w:t>
      </w:r>
      <w:r w:rsidR="00842F6D">
        <w:rPr>
          <w:rFonts w:ascii="Georgia" w:hAnsi="Georgia"/>
          <w:sz w:val="32"/>
        </w:rPr>
        <w:t>’</w:t>
      </w:r>
      <w:r w:rsidRPr="007A6F8D">
        <w:rPr>
          <w:rFonts w:ascii="Georgia" w:hAnsi="Georgia"/>
          <w:sz w:val="32"/>
        </w:rPr>
        <w:t>en est même pas douté. Pour parler sans fard, je tolère à peine ses attouchements, et v</w:t>
      </w:r>
      <w:r w:rsidR="00EF4848">
        <w:rPr>
          <w:rFonts w:ascii="Georgia" w:hAnsi="Georgia"/>
          <w:sz w:val="32"/>
        </w:rPr>
        <w:t>oilà</w:t>
      </w:r>
      <w:r w:rsidRPr="007A6F8D">
        <w:rPr>
          <w:rFonts w:ascii="Georgia" w:hAnsi="Georgia"/>
          <w:sz w:val="32"/>
        </w:rPr>
        <w:t xml:space="preserve"> des années que je m</w:t>
      </w:r>
      <w:r w:rsidR="00842F6D">
        <w:rPr>
          <w:rFonts w:ascii="Georgia" w:hAnsi="Georgia"/>
          <w:sz w:val="32"/>
        </w:rPr>
        <w:t>’</w:t>
      </w:r>
      <w:r w:rsidRPr="007A6F8D">
        <w:rPr>
          <w:rFonts w:ascii="Georgia" w:hAnsi="Georgia"/>
          <w:sz w:val="32"/>
        </w:rPr>
        <w:t xml:space="preserve">épargne son étreinte. Sa jouissance, je la </w:t>
      </w:r>
      <w:r w:rsidR="00EF4848">
        <w:rPr>
          <w:rFonts w:ascii="Georgia" w:hAnsi="Georgia"/>
          <w:sz w:val="32"/>
        </w:rPr>
        <w:t>lui</w:t>
      </w:r>
      <w:r w:rsidRPr="007A6F8D">
        <w:rPr>
          <w:rFonts w:ascii="Georgia" w:hAnsi="Georgia"/>
          <w:sz w:val="32"/>
        </w:rPr>
        <w:t xml:space="preserve"> procure par des expédients, lorsque d</w:t>
      </w:r>
      <w:r w:rsidR="00842F6D">
        <w:rPr>
          <w:rFonts w:ascii="Georgia" w:hAnsi="Georgia"/>
          <w:sz w:val="32"/>
        </w:rPr>
        <w:t>’</w:t>
      </w:r>
      <w:r w:rsidRPr="007A6F8D">
        <w:rPr>
          <w:rFonts w:ascii="Georgia" w:hAnsi="Georgia"/>
          <w:sz w:val="32"/>
        </w:rPr>
        <w:t xml:space="preserve">aventure il délaisse assez </w:t>
      </w:r>
      <w:r w:rsidR="00EF4848">
        <w:rPr>
          <w:rFonts w:ascii="Georgia" w:hAnsi="Georgia"/>
          <w:sz w:val="32"/>
        </w:rPr>
        <w:t>lo</w:t>
      </w:r>
      <w:r w:rsidRPr="007A6F8D">
        <w:rPr>
          <w:rFonts w:ascii="Georgia" w:hAnsi="Georgia"/>
          <w:sz w:val="32"/>
        </w:rPr>
        <w:t>nguement ses putes pour tituber jusqu</w:t>
      </w:r>
      <w:r w:rsidR="00842F6D">
        <w:rPr>
          <w:rFonts w:ascii="Georgia" w:hAnsi="Georgia"/>
          <w:sz w:val="32"/>
        </w:rPr>
        <w:t>’</w:t>
      </w:r>
      <w:r w:rsidRPr="007A6F8D">
        <w:rPr>
          <w:rFonts w:ascii="Georgia" w:hAnsi="Georgia"/>
          <w:sz w:val="32"/>
        </w:rPr>
        <w:t>à mon lit. N</w:t>
      </w:r>
      <w:r w:rsidR="00842F6D">
        <w:rPr>
          <w:rFonts w:ascii="Georgia" w:hAnsi="Georgia"/>
          <w:sz w:val="32"/>
        </w:rPr>
        <w:t>’</w:t>
      </w:r>
      <w:r w:rsidRPr="007A6F8D">
        <w:rPr>
          <w:rFonts w:ascii="Georgia" w:hAnsi="Georgia"/>
          <w:sz w:val="32"/>
        </w:rPr>
        <w:t>importe au reste la manière, il est d</w:t>
      </w:r>
      <w:r w:rsidR="00842F6D">
        <w:rPr>
          <w:rFonts w:ascii="Georgia" w:hAnsi="Georgia"/>
          <w:sz w:val="32"/>
        </w:rPr>
        <w:t>’</w:t>
      </w:r>
      <w:r w:rsidRPr="007A6F8D">
        <w:rPr>
          <w:rFonts w:ascii="Georgia" w:hAnsi="Georgia"/>
          <w:sz w:val="32"/>
        </w:rPr>
        <w:t>ordinaire tellement soûl qu</w:t>
      </w:r>
      <w:r w:rsidR="00842F6D">
        <w:rPr>
          <w:rFonts w:ascii="Georgia" w:hAnsi="Georgia"/>
          <w:sz w:val="32"/>
        </w:rPr>
        <w:t>’</w:t>
      </w:r>
      <w:r w:rsidRPr="007A6F8D">
        <w:rPr>
          <w:rFonts w:ascii="Georgia" w:hAnsi="Georgia"/>
          <w:sz w:val="32"/>
        </w:rPr>
        <w:t>il n</w:t>
      </w:r>
      <w:r w:rsidR="00842F6D">
        <w:rPr>
          <w:rFonts w:ascii="Georgia" w:hAnsi="Georgia"/>
          <w:sz w:val="32"/>
        </w:rPr>
        <w:t>’</w:t>
      </w:r>
      <w:r w:rsidRPr="007A6F8D">
        <w:rPr>
          <w:rFonts w:ascii="Georgia" w:hAnsi="Georgia"/>
          <w:sz w:val="32"/>
        </w:rPr>
        <w:t>en conserve aucun souvenir au réveil. »</w:t>
      </w:r>
    </w:p>
    <w:p w:rsidR="00F170CC" w:rsidRPr="007A6F8D" w:rsidRDefault="00F170CC" w:rsidP="007A6F8D">
      <w:pPr>
        <w:ind w:firstLine="720"/>
        <w:jc w:val="both"/>
        <w:rPr>
          <w:rFonts w:ascii="Georgia" w:hAnsi="Georgia"/>
          <w:sz w:val="32"/>
        </w:rPr>
      </w:pPr>
      <w:r w:rsidRPr="007A6F8D">
        <w:rPr>
          <w:rFonts w:ascii="Georgia" w:hAnsi="Georgia"/>
          <w:sz w:val="32"/>
        </w:rPr>
        <w:t>Au moins le mérite de la franchise..., nausées à la clef. «</w:t>
      </w:r>
      <w:r w:rsidR="00EF4848">
        <w:rPr>
          <w:rFonts w:ascii="Georgia" w:hAnsi="Georgia"/>
          <w:sz w:val="32"/>
        </w:rPr>
        <w:t xml:space="preserve"> </w:t>
      </w:r>
      <w:r w:rsidRPr="007A6F8D">
        <w:rPr>
          <w:rFonts w:ascii="Georgia" w:hAnsi="Georgia"/>
          <w:sz w:val="32"/>
        </w:rPr>
        <w:t>Je le revois comme d</w:t>
      </w:r>
      <w:r w:rsidR="00842F6D">
        <w:rPr>
          <w:rFonts w:ascii="Georgia" w:hAnsi="Georgia"/>
          <w:sz w:val="32"/>
        </w:rPr>
        <w:t>’</w:t>
      </w:r>
      <w:r w:rsidRPr="007A6F8D">
        <w:rPr>
          <w:rFonts w:ascii="Georgia" w:hAnsi="Georgia"/>
          <w:sz w:val="32"/>
        </w:rPr>
        <w:t xml:space="preserve">hier, le jour de son accession au trône, </w:t>
      </w:r>
      <w:r w:rsidRPr="007A6F8D">
        <w:rPr>
          <w:rFonts w:ascii="Georgia" w:hAnsi="Georgia"/>
          <w:sz w:val="32"/>
        </w:rPr>
        <w:lastRenderedPageBreak/>
        <w:t>enchaîna-t-il</w:t>
      </w:r>
      <w:r w:rsidR="00EF4848">
        <w:rPr>
          <w:rFonts w:ascii="Georgia" w:hAnsi="Georgia"/>
          <w:sz w:val="32"/>
        </w:rPr>
        <w:t xml:space="preserve"> </w:t>
      </w:r>
      <w:r w:rsidRPr="007A6F8D">
        <w:rPr>
          <w:rFonts w:ascii="Georgia" w:hAnsi="Georgia"/>
          <w:sz w:val="32"/>
        </w:rPr>
        <w:t>néanmoins d</w:t>
      </w:r>
      <w:r w:rsidR="00842F6D">
        <w:rPr>
          <w:rFonts w:ascii="Georgia" w:hAnsi="Georgia"/>
          <w:sz w:val="32"/>
        </w:rPr>
        <w:t>’</w:t>
      </w:r>
      <w:r w:rsidRPr="007A6F8D">
        <w:rPr>
          <w:rFonts w:ascii="Georgia" w:hAnsi="Georgia"/>
          <w:sz w:val="32"/>
        </w:rPr>
        <w:t xml:space="preserve">un ton placide, je revois sa mine, royale de pied en </w:t>
      </w:r>
      <w:r w:rsidR="00EF4848">
        <w:rPr>
          <w:rFonts w:ascii="Georgia" w:hAnsi="Georgia"/>
          <w:sz w:val="32"/>
        </w:rPr>
        <w:t xml:space="preserve">cap. </w:t>
      </w:r>
      <w:r w:rsidRPr="007A6F8D">
        <w:rPr>
          <w:rFonts w:ascii="Georgia" w:hAnsi="Georgia"/>
          <w:sz w:val="32"/>
        </w:rPr>
        <w:t>Tel qu</w:t>
      </w:r>
      <w:r w:rsidR="00842F6D">
        <w:rPr>
          <w:rFonts w:ascii="Georgia" w:hAnsi="Georgia"/>
          <w:sz w:val="32"/>
        </w:rPr>
        <w:t>’</w:t>
      </w:r>
      <w:r w:rsidRPr="007A6F8D">
        <w:rPr>
          <w:rFonts w:ascii="Georgia" w:hAnsi="Georgia"/>
          <w:sz w:val="32"/>
        </w:rPr>
        <w:t>il était pour lors, des milliers d</w:t>
      </w:r>
      <w:r w:rsidR="00842F6D">
        <w:rPr>
          <w:rFonts w:ascii="Georgia" w:hAnsi="Georgia"/>
          <w:sz w:val="32"/>
        </w:rPr>
        <w:t>’</w:t>
      </w:r>
      <w:r w:rsidRPr="007A6F8D">
        <w:rPr>
          <w:rFonts w:ascii="Georgia" w:hAnsi="Georgia"/>
          <w:sz w:val="32"/>
        </w:rPr>
        <w:t>autres femmes l</w:t>
      </w:r>
      <w:r w:rsidR="00842F6D">
        <w:rPr>
          <w:rFonts w:ascii="Georgia" w:hAnsi="Georgia"/>
          <w:sz w:val="32"/>
        </w:rPr>
        <w:t>’</w:t>
      </w:r>
      <w:r w:rsidRPr="007A6F8D">
        <w:rPr>
          <w:rFonts w:ascii="Georgia" w:hAnsi="Georgia"/>
          <w:sz w:val="32"/>
        </w:rPr>
        <w:t>auraient passionnément aimé. Que vous a-t-il donc fait, que vous le haïs</w:t>
      </w:r>
      <w:r w:rsidR="00EF4848">
        <w:rPr>
          <w:rFonts w:ascii="Georgia" w:hAnsi="Georgia"/>
          <w:sz w:val="32"/>
        </w:rPr>
        <w:t>siez</w:t>
      </w:r>
      <w:r w:rsidRPr="007A6F8D">
        <w:rPr>
          <w:rFonts w:ascii="Georgia" w:hAnsi="Georgia"/>
          <w:sz w:val="32"/>
        </w:rPr>
        <w:t xml:space="preserve"> d</w:t>
      </w:r>
      <w:r w:rsidR="00842F6D">
        <w:rPr>
          <w:rFonts w:ascii="Georgia" w:hAnsi="Georgia"/>
          <w:sz w:val="32"/>
        </w:rPr>
        <w:t>’</w:t>
      </w:r>
      <w:r w:rsidRPr="007A6F8D">
        <w:rPr>
          <w:rFonts w:ascii="Georgia" w:hAnsi="Georgia"/>
          <w:sz w:val="32"/>
        </w:rPr>
        <w:t>une telle haine, vous ? »</w:t>
      </w:r>
    </w:p>
    <w:p w:rsidR="00F170CC" w:rsidRPr="007A6F8D" w:rsidRDefault="00F170CC" w:rsidP="007A6F8D">
      <w:pPr>
        <w:ind w:firstLine="720"/>
        <w:jc w:val="both"/>
        <w:rPr>
          <w:rFonts w:ascii="Georgia" w:hAnsi="Georgia"/>
          <w:sz w:val="32"/>
        </w:rPr>
      </w:pPr>
      <w:r w:rsidRPr="007A6F8D">
        <w:rPr>
          <w:rFonts w:ascii="Georgia" w:hAnsi="Georgia"/>
          <w:sz w:val="32"/>
        </w:rPr>
        <w:t>Dans la pénombre flamboyèrent les prunelles vertes. Une vraie lionne, ainsi que l</w:t>
      </w:r>
      <w:r w:rsidR="00842F6D">
        <w:rPr>
          <w:rFonts w:ascii="Georgia" w:hAnsi="Georgia"/>
          <w:sz w:val="32"/>
        </w:rPr>
        <w:t>’</w:t>
      </w:r>
      <w:r w:rsidRPr="007A6F8D">
        <w:rPr>
          <w:rFonts w:ascii="Georgia" w:hAnsi="Georgia"/>
          <w:sz w:val="32"/>
        </w:rPr>
        <w:t>indiquait son sceau. «Je l</w:t>
      </w:r>
      <w:r w:rsidR="00842F6D">
        <w:rPr>
          <w:rFonts w:ascii="Georgia" w:hAnsi="Georgia"/>
          <w:sz w:val="32"/>
        </w:rPr>
        <w:t>’</w:t>
      </w:r>
      <w:r w:rsidRPr="007A6F8D">
        <w:rPr>
          <w:rFonts w:ascii="Georgia" w:hAnsi="Georgia"/>
          <w:sz w:val="32"/>
        </w:rPr>
        <w:t>ai haï dès le premi</w:t>
      </w:r>
      <w:r w:rsidR="00EF4848">
        <w:rPr>
          <w:rFonts w:ascii="Georgia" w:hAnsi="Georgia"/>
          <w:sz w:val="32"/>
        </w:rPr>
        <w:t>er</w:t>
      </w:r>
      <w:r w:rsidRPr="007A6F8D">
        <w:rPr>
          <w:rFonts w:ascii="Georgia" w:hAnsi="Georgia"/>
          <w:sz w:val="32"/>
        </w:rPr>
        <w:t xml:space="preserve"> instant de notre nuit de noces. Quand, me chevauchant et me bes</w:t>
      </w:r>
      <w:r w:rsidR="00EF4848">
        <w:rPr>
          <w:rFonts w:ascii="Georgia" w:hAnsi="Georgia"/>
          <w:sz w:val="32"/>
        </w:rPr>
        <w:t>o</w:t>
      </w:r>
      <w:r w:rsidRPr="007A6F8D">
        <w:rPr>
          <w:rFonts w:ascii="Georgia" w:hAnsi="Georgia"/>
          <w:sz w:val="32"/>
        </w:rPr>
        <w:t>gnant, l</w:t>
      </w:r>
      <w:r w:rsidR="00842F6D">
        <w:rPr>
          <w:rFonts w:ascii="Georgia" w:hAnsi="Georgia"/>
          <w:sz w:val="32"/>
        </w:rPr>
        <w:t>’</w:t>
      </w:r>
      <w:r w:rsidRPr="007A6F8D">
        <w:rPr>
          <w:rFonts w:ascii="Georgia" w:hAnsi="Georgia"/>
          <w:sz w:val="32"/>
        </w:rPr>
        <w:t>haleine vineuse, il me souffla au nez :</w:t>
      </w:r>
      <w:r w:rsidR="007A6F8D" w:rsidRPr="007A6F8D">
        <w:rPr>
          <w:rFonts w:ascii="Georgia" w:hAnsi="Georgia"/>
          <w:i/>
          <w:sz w:val="32"/>
        </w:rPr>
        <w:t xml:space="preserve"> Lyanna</w:t>
      </w:r>
      <w:r w:rsidRPr="007A6F8D">
        <w:rPr>
          <w:rFonts w:ascii="Georgia" w:hAnsi="Georgia"/>
          <w:sz w:val="32"/>
        </w:rPr>
        <w:t xml:space="preserve"> </w:t>
      </w:r>
      <w:r w:rsidR="00EF4848" w:rsidRPr="00EF4848">
        <w:rPr>
          <w:rFonts w:ascii="Georgia" w:hAnsi="Georgia"/>
          <w:sz w:val="32"/>
        </w:rPr>
        <w:t>–</w:t>
      </w:r>
      <w:r w:rsidRPr="007A6F8D">
        <w:rPr>
          <w:rFonts w:ascii="Georgia" w:hAnsi="Georgia"/>
          <w:sz w:val="32"/>
        </w:rPr>
        <w:t xml:space="preserve"> le nom</w:t>
      </w:r>
      <w:r w:rsidR="00EF4848" w:rsidRPr="00EF4848">
        <w:rPr>
          <w:rFonts w:ascii="Georgia" w:hAnsi="Georgia"/>
          <w:sz w:val="32"/>
        </w:rPr>
        <w:t xml:space="preserve"> de</w:t>
      </w:r>
      <w:r w:rsidR="007A6F8D" w:rsidRPr="00EF4848">
        <w:rPr>
          <w:rFonts w:ascii="Georgia" w:hAnsi="Georgia"/>
          <w:sz w:val="32"/>
        </w:rPr>
        <w:t xml:space="preserve"> </w:t>
      </w:r>
      <w:r w:rsidRPr="007A6F8D">
        <w:rPr>
          <w:rFonts w:ascii="Georgia" w:hAnsi="Georgia"/>
          <w:sz w:val="32"/>
        </w:rPr>
        <w:t>votre sœur ! »</w:t>
      </w:r>
    </w:p>
    <w:p w:rsidR="00F170CC" w:rsidRPr="007A6F8D" w:rsidRDefault="007A6F8D" w:rsidP="007A6F8D">
      <w:pPr>
        <w:ind w:firstLine="720"/>
        <w:jc w:val="both"/>
        <w:rPr>
          <w:rFonts w:ascii="Georgia" w:hAnsi="Georgia"/>
          <w:sz w:val="32"/>
        </w:rPr>
      </w:pPr>
      <w:r w:rsidRPr="00EF4848">
        <w:rPr>
          <w:rFonts w:ascii="Georgia" w:hAnsi="Georgia"/>
          <w:sz w:val="32"/>
        </w:rPr>
        <w:t>A ces mots, Ned Stark entrevit un</w:t>
      </w:r>
      <w:r w:rsidR="00EF4848">
        <w:rPr>
          <w:rFonts w:ascii="Georgia" w:hAnsi="Georgia"/>
          <w:sz w:val="32"/>
        </w:rPr>
        <w:t>e pluie de pétales de roses bleu</w:t>
      </w:r>
      <w:r w:rsidRPr="00EF4848">
        <w:rPr>
          <w:rFonts w:ascii="Georgia" w:hAnsi="Georgia"/>
          <w:sz w:val="32"/>
        </w:rPr>
        <w:t xml:space="preserve"> </w:t>
      </w:r>
      <w:r w:rsidR="00F170CC" w:rsidRPr="007A6F8D">
        <w:rPr>
          <w:rFonts w:ascii="Georgia" w:hAnsi="Georgia"/>
          <w:sz w:val="32"/>
        </w:rPr>
        <w:t>pâle et fut, un instant, tenté de pleurer. « Je ne sais lequel de vous deux plaindre davantage. »</w:t>
      </w:r>
    </w:p>
    <w:p w:rsidR="00F170CC" w:rsidRPr="007A6F8D" w:rsidRDefault="00F170CC" w:rsidP="007A6F8D">
      <w:pPr>
        <w:ind w:firstLine="720"/>
        <w:jc w:val="both"/>
        <w:rPr>
          <w:rFonts w:ascii="Georgia" w:hAnsi="Georgia"/>
          <w:sz w:val="32"/>
        </w:rPr>
      </w:pPr>
      <w:r w:rsidRPr="007A6F8D">
        <w:rPr>
          <w:rFonts w:ascii="Georgia" w:hAnsi="Georgia"/>
          <w:sz w:val="32"/>
        </w:rPr>
        <w:t>La reine prit un air narquois. « Gardez pour vous votre pitié, lord Stark. Moi, je n</w:t>
      </w:r>
      <w:r w:rsidR="00842F6D">
        <w:rPr>
          <w:rFonts w:ascii="Georgia" w:hAnsi="Georgia"/>
          <w:sz w:val="32"/>
        </w:rPr>
        <w:t>’</w:t>
      </w:r>
      <w:r w:rsidRPr="007A6F8D">
        <w:rPr>
          <w:rFonts w:ascii="Georgia" w:hAnsi="Georgia"/>
          <w:sz w:val="32"/>
        </w:rPr>
        <w:t>en ai cure.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Vous savez ce que je</w:t>
      </w:r>
      <w:r w:rsidRPr="007A6F8D">
        <w:rPr>
          <w:rFonts w:ascii="Georgia" w:hAnsi="Georgia"/>
          <w:i/>
          <w:sz w:val="32"/>
        </w:rPr>
        <w:t xml:space="preserve"> dois</w:t>
      </w:r>
      <w:r w:rsidR="00F170CC" w:rsidRPr="007A6F8D">
        <w:rPr>
          <w:rFonts w:ascii="Georgia" w:hAnsi="Georgia"/>
          <w:sz w:val="32"/>
        </w:rPr>
        <w:t xml:space="preserve"> faire.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Dois ? » Sa main vint se poser sur</w:t>
      </w:r>
      <w:r w:rsidR="00EF4848">
        <w:rPr>
          <w:rFonts w:ascii="Georgia" w:hAnsi="Georgia"/>
          <w:sz w:val="32"/>
        </w:rPr>
        <w:t xml:space="preserve"> la jambe valide, juste au-des</w:t>
      </w:r>
      <w:r w:rsidR="00F170CC" w:rsidRPr="007A6F8D">
        <w:rPr>
          <w:rFonts w:ascii="Georgia" w:hAnsi="Georgia"/>
          <w:sz w:val="32"/>
        </w:rPr>
        <w:t>sus du genou. « Un homme digne de ce nom fait ce qu</w:t>
      </w:r>
      <w:r w:rsidR="00842F6D">
        <w:rPr>
          <w:rFonts w:ascii="Georgia" w:hAnsi="Georgia"/>
          <w:sz w:val="32"/>
        </w:rPr>
        <w:t>’</w:t>
      </w:r>
      <w:r w:rsidR="00F170CC" w:rsidRPr="007A6F8D">
        <w:rPr>
          <w:rFonts w:ascii="Georgia" w:hAnsi="Georgia"/>
          <w:sz w:val="32"/>
        </w:rPr>
        <w:t>il veut, non ce qu</w:t>
      </w:r>
      <w:r w:rsidR="00842F6D">
        <w:rPr>
          <w:rFonts w:ascii="Georgia" w:hAnsi="Georgia"/>
          <w:sz w:val="32"/>
        </w:rPr>
        <w:t>’</w:t>
      </w:r>
      <w:r w:rsidR="00F170CC" w:rsidRPr="007A6F8D">
        <w:rPr>
          <w:rFonts w:ascii="Georgia" w:hAnsi="Georgia"/>
          <w:sz w:val="32"/>
        </w:rPr>
        <w:t>il doit. » En guise de promesses on ne peut plus câlines, ses doigts lui flattaient imperceptiblement la cuisse. « Le royaume a besoin d</w:t>
      </w:r>
      <w:r w:rsidR="00842F6D">
        <w:rPr>
          <w:rFonts w:ascii="Georgia" w:hAnsi="Georgia"/>
          <w:sz w:val="32"/>
        </w:rPr>
        <w:t>’</w:t>
      </w:r>
      <w:r w:rsidR="00F170CC" w:rsidRPr="007A6F8D">
        <w:rPr>
          <w:rFonts w:ascii="Georgia" w:hAnsi="Georgia"/>
          <w:sz w:val="32"/>
        </w:rPr>
        <w:t>une Main de fer. Joff n</w:t>
      </w:r>
      <w:r w:rsidR="00842F6D">
        <w:rPr>
          <w:rFonts w:ascii="Georgia" w:hAnsi="Georgia"/>
          <w:sz w:val="32"/>
        </w:rPr>
        <w:t>’</w:t>
      </w:r>
      <w:r w:rsidR="00F170CC" w:rsidRPr="007A6F8D">
        <w:rPr>
          <w:rFonts w:ascii="Georgia" w:hAnsi="Georgia"/>
          <w:sz w:val="32"/>
        </w:rPr>
        <w:t>aura l</w:t>
      </w:r>
      <w:r w:rsidR="00842F6D">
        <w:rPr>
          <w:rFonts w:ascii="Georgia" w:hAnsi="Georgia"/>
          <w:sz w:val="32"/>
        </w:rPr>
        <w:t>’</w:t>
      </w:r>
      <w:r w:rsidR="00F170CC" w:rsidRPr="007A6F8D">
        <w:rPr>
          <w:rFonts w:ascii="Georgia" w:hAnsi="Georgia"/>
          <w:sz w:val="32"/>
        </w:rPr>
        <w:t>âge que dans des années. Nul n</w:t>
      </w:r>
      <w:r w:rsidR="00842F6D">
        <w:rPr>
          <w:rFonts w:ascii="Georgia" w:hAnsi="Georgia"/>
          <w:sz w:val="32"/>
        </w:rPr>
        <w:t>’</w:t>
      </w:r>
      <w:r w:rsidR="00F170CC" w:rsidRPr="007A6F8D">
        <w:rPr>
          <w:rFonts w:ascii="Georgia" w:hAnsi="Georgia"/>
          <w:sz w:val="32"/>
        </w:rPr>
        <w:t xml:space="preserve">aspire à la guerre, moi moins que quiconque. » Sa main lui frôla le visage, les cheveux. « Si les amis peuvent devenir ennemis, les </w:t>
      </w:r>
      <w:r w:rsidR="00EF4848" w:rsidRPr="007A6F8D">
        <w:rPr>
          <w:rFonts w:ascii="Georgia" w:hAnsi="Georgia"/>
          <w:sz w:val="32"/>
        </w:rPr>
        <w:t>ennemis</w:t>
      </w:r>
      <w:r w:rsidR="00F170CC" w:rsidRPr="007A6F8D">
        <w:rPr>
          <w:rFonts w:ascii="Georgia" w:hAnsi="Georgia"/>
          <w:sz w:val="32"/>
        </w:rPr>
        <w:t xml:space="preserve"> peuvent devenir amis, Ned. Ta femme est à mille lieues d</w:t>
      </w:r>
      <w:r w:rsidR="00842F6D">
        <w:rPr>
          <w:rFonts w:ascii="Georgia" w:hAnsi="Georgia"/>
          <w:sz w:val="32"/>
        </w:rPr>
        <w:t>’</w:t>
      </w:r>
      <w:r w:rsidR="00F170CC" w:rsidRPr="007A6F8D">
        <w:rPr>
          <w:rFonts w:ascii="Georgia" w:hAnsi="Georgia"/>
          <w:sz w:val="32"/>
        </w:rPr>
        <w:t>ici, mon frère a pris la fuite. Sois bon pour moi, Ned, et je te jure que tu n</w:t>
      </w:r>
      <w:r w:rsidR="00842F6D">
        <w:rPr>
          <w:rFonts w:ascii="Georgia" w:hAnsi="Georgia"/>
          <w:sz w:val="32"/>
        </w:rPr>
        <w:t>’</w:t>
      </w:r>
      <w:r w:rsidR="00F170CC" w:rsidRPr="007A6F8D">
        <w:rPr>
          <w:rFonts w:ascii="Georgia" w:hAnsi="Georgia"/>
          <w:sz w:val="32"/>
        </w:rPr>
        <w:t>auras pas à le regretter.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Avez-vous fait la même offre à Jon Arryn ? »</w:t>
      </w:r>
    </w:p>
    <w:p w:rsidR="00F170CC" w:rsidRPr="007A6F8D" w:rsidRDefault="00F170CC" w:rsidP="007A6F8D">
      <w:pPr>
        <w:ind w:firstLine="720"/>
        <w:jc w:val="both"/>
        <w:rPr>
          <w:rFonts w:ascii="Georgia" w:hAnsi="Georgia"/>
          <w:sz w:val="32"/>
        </w:rPr>
      </w:pPr>
      <w:r w:rsidRPr="007A6F8D">
        <w:rPr>
          <w:rFonts w:ascii="Georgia" w:hAnsi="Georgia"/>
          <w:sz w:val="32"/>
        </w:rPr>
        <w:t>Elle le gifla.</w:t>
      </w:r>
    </w:p>
    <w:p w:rsidR="00F170CC" w:rsidRPr="007A6F8D" w:rsidRDefault="00F170CC" w:rsidP="007A6F8D">
      <w:pPr>
        <w:ind w:firstLine="720"/>
        <w:jc w:val="both"/>
        <w:rPr>
          <w:rFonts w:ascii="Georgia" w:hAnsi="Georgia"/>
          <w:sz w:val="32"/>
        </w:rPr>
      </w:pPr>
      <w:r w:rsidRPr="007A6F8D">
        <w:rPr>
          <w:rFonts w:ascii="Georgia" w:hAnsi="Georgia"/>
          <w:sz w:val="32"/>
        </w:rPr>
        <w:t>« Je porterai ce soufflet, dit-il sans s</w:t>
      </w:r>
      <w:r w:rsidR="00842F6D">
        <w:rPr>
          <w:rFonts w:ascii="Georgia" w:hAnsi="Georgia"/>
          <w:sz w:val="32"/>
        </w:rPr>
        <w:t>’</w:t>
      </w:r>
      <w:r w:rsidRPr="007A6F8D">
        <w:rPr>
          <w:rFonts w:ascii="Georgia" w:hAnsi="Georgia"/>
          <w:sz w:val="32"/>
        </w:rPr>
        <w:t>émouvoir, comme un signe d</w:t>
      </w:r>
      <w:r w:rsidR="00842F6D">
        <w:rPr>
          <w:rFonts w:ascii="Georgia" w:hAnsi="Georgia"/>
          <w:sz w:val="32"/>
        </w:rPr>
        <w:t>’</w:t>
      </w:r>
      <w:r w:rsidRPr="007A6F8D">
        <w:rPr>
          <w:rFonts w:ascii="Georgia" w:hAnsi="Georgia"/>
          <w:sz w:val="32"/>
        </w:rPr>
        <w:t>honneur.</w:t>
      </w:r>
    </w:p>
    <w:p w:rsidR="00F170CC" w:rsidRPr="007A6F8D" w:rsidRDefault="007A6F8D" w:rsidP="007A6F8D">
      <w:pPr>
        <w:ind w:firstLine="720"/>
        <w:jc w:val="both"/>
        <w:rPr>
          <w:rFonts w:ascii="Georgia" w:hAnsi="Georgia"/>
          <w:sz w:val="32"/>
        </w:rPr>
      </w:pPr>
      <w:r w:rsidRPr="007A6F8D">
        <w:rPr>
          <w:rFonts w:ascii="Georgia" w:hAnsi="Georgia"/>
          <w:i/>
          <w:sz w:val="32"/>
        </w:rPr>
        <w:t>— L</w:t>
      </w:r>
      <w:r w:rsidR="00842F6D">
        <w:rPr>
          <w:rFonts w:ascii="Georgia" w:hAnsi="Georgia"/>
          <w:i/>
          <w:sz w:val="32"/>
        </w:rPr>
        <w:t>’</w:t>
      </w:r>
      <w:r w:rsidRPr="007A6F8D">
        <w:rPr>
          <w:rFonts w:ascii="Georgia" w:hAnsi="Georgia"/>
          <w:i/>
          <w:sz w:val="32"/>
        </w:rPr>
        <w:t>honneur!</w:t>
      </w:r>
      <w:r w:rsidR="00F170CC" w:rsidRPr="007A6F8D">
        <w:rPr>
          <w:rFonts w:ascii="Georgia" w:hAnsi="Georgia"/>
          <w:sz w:val="32"/>
        </w:rPr>
        <w:t xml:space="preserve"> cracha-t-elle. Comment osez-vous me jouer, à moi, les nobles seigneurs ? Pour qui m</w:t>
      </w:r>
      <w:r w:rsidR="00EF4848">
        <w:rPr>
          <w:rFonts w:ascii="Georgia" w:hAnsi="Georgia"/>
          <w:sz w:val="32"/>
        </w:rPr>
        <w:t>e prenez-vous ? Vous avez vous-</w:t>
      </w:r>
      <w:r w:rsidR="00F170CC" w:rsidRPr="007A6F8D">
        <w:rPr>
          <w:rFonts w:ascii="Georgia" w:hAnsi="Georgia"/>
          <w:sz w:val="32"/>
        </w:rPr>
        <w:t>même un bâtard, je l</w:t>
      </w:r>
      <w:r w:rsidR="00842F6D">
        <w:rPr>
          <w:rFonts w:ascii="Georgia" w:hAnsi="Georgia"/>
          <w:sz w:val="32"/>
        </w:rPr>
        <w:t>’</w:t>
      </w:r>
      <w:r w:rsidR="00F170CC" w:rsidRPr="007A6F8D">
        <w:rPr>
          <w:rFonts w:ascii="Georgia" w:hAnsi="Georgia"/>
          <w:sz w:val="32"/>
        </w:rPr>
        <w:t xml:space="preserve">ai même vu de mes propres yeux. Qui était la mère, je vous prie ? Une paysanne de Dorne, violée pendant que </w:t>
      </w:r>
      <w:r w:rsidR="00EF4848" w:rsidRPr="007A6F8D">
        <w:rPr>
          <w:rFonts w:ascii="Georgia" w:hAnsi="Georgia"/>
          <w:sz w:val="32"/>
        </w:rPr>
        <w:t>brûlait</w:t>
      </w:r>
      <w:r w:rsidR="00F170CC" w:rsidRPr="007A6F8D">
        <w:rPr>
          <w:rFonts w:ascii="Georgia" w:hAnsi="Georgia"/>
          <w:sz w:val="32"/>
        </w:rPr>
        <w:t xml:space="preserve"> sa chaumière ? Une catin ? Ou bien cette affligée de sœur, la lady Ashara qui, m</w:t>
      </w:r>
      <w:r w:rsidR="00842F6D">
        <w:rPr>
          <w:rFonts w:ascii="Georgia" w:hAnsi="Georgia"/>
          <w:sz w:val="32"/>
        </w:rPr>
        <w:t>’</w:t>
      </w:r>
      <w:r w:rsidR="00F170CC" w:rsidRPr="007A6F8D">
        <w:rPr>
          <w:rFonts w:ascii="Georgia" w:hAnsi="Georgia"/>
          <w:sz w:val="32"/>
        </w:rPr>
        <w:t>a-t-on dit, se précipita</w:t>
      </w:r>
      <w:r w:rsidR="00EF4848">
        <w:rPr>
          <w:rFonts w:ascii="Georgia" w:hAnsi="Georgia"/>
          <w:sz w:val="32"/>
        </w:rPr>
        <w:t xml:space="preserve"> dans la mer ? Pourquoi, dites-</w:t>
      </w:r>
      <w:r w:rsidR="00F170CC" w:rsidRPr="007A6F8D">
        <w:rPr>
          <w:rFonts w:ascii="Georgia" w:hAnsi="Georgia"/>
          <w:sz w:val="32"/>
        </w:rPr>
        <w:t>moi ? Pour son frère tué, pour son enfant volé ? Dites-moi donc en quoi, mon très</w:t>
      </w:r>
      <w:r w:rsidRPr="007A6F8D">
        <w:rPr>
          <w:rFonts w:ascii="Georgia" w:hAnsi="Georgia"/>
          <w:i/>
          <w:sz w:val="32"/>
        </w:rPr>
        <w:t xml:space="preserve"> honorable</w:t>
      </w:r>
      <w:r w:rsidR="00F170CC" w:rsidRPr="007A6F8D">
        <w:rPr>
          <w:rFonts w:ascii="Georgia" w:hAnsi="Georgia"/>
          <w:sz w:val="32"/>
        </w:rPr>
        <w:t xml:space="preserve"> lord Eddard, vous différeriez de Robert, de moi ou de Jaime ?</w:t>
      </w:r>
    </w:p>
    <w:p w:rsidR="00F170CC" w:rsidRPr="007A6F8D" w:rsidRDefault="007A6F8D" w:rsidP="007A6F8D">
      <w:pPr>
        <w:ind w:firstLine="720"/>
        <w:jc w:val="both"/>
        <w:rPr>
          <w:rFonts w:ascii="Georgia" w:hAnsi="Georgia"/>
          <w:sz w:val="32"/>
        </w:rPr>
      </w:pPr>
      <w:r w:rsidRPr="007A6F8D">
        <w:rPr>
          <w:rFonts w:ascii="Georgia" w:hAnsi="Georgia"/>
          <w:sz w:val="32"/>
        </w:rPr>
        <w:lastRenderedPageBreak/>
        <w:t>— </w:t>
      </w:r>
      <w:r w:rsidR="00F170CC" w:rsidRPr="007A6F8D">
        <w:rPr>
          <w:rFonts w:ascii="Georgia" w:hAnsi="Georgia"/>
          <w:sz w:val="32"/>
        </w:rPr>
        <w:t>En ceci pour le moins que je ne tue pas les enfants. Vous feriez bien de m</w:t>
      </w:r>
      <w:r w:rsidR="00842F6D">
        <w:rPr>
          <w:rFonts w:ascii="Georgia" w:hAnsi="Georgia"/>
          <w:sz w:val="32"/>
        </w:rPr>
        <w:t>’</w:t>
      </w:r>
      <w:r w:rsidR="00F170CC" w:rsidRPr="007A6F8D">
        <w:rPr>
          <w:rFonts w:ascii="Georgia" w:hAnsi="Georgia"/>
          <w:sz w:val="32"/>
        </w:rPr>
        <w:t>écouter, madame, je ne me répéterai pas. Quand le roi reviendra de sa chasse, j</w:t>
      </w:r>
      <w:r w:rsidR="00842F6D">
        <w:rPr>
          <w:rFonts w:ascii="Georgia" w:hAnsi="Georgia"/>
          <w:sz w:val="32"/>
        </w:rPr>
        <w:t>’</w:t>
      </w:r>
      <w:r w:rsidR="00F170CC" w:rsidRPr="007A6F8D">
        <w:rPr>
          <w:rFonts w:ascii="Georgia" w:hAnsi="Georgia"/>
          <w:sz w:val="32"/>
        </w:rPr>
        <w:t>irai de ce pas lui révéler la vérité. Vous serez alors loin, si vous m</w:t>
      </w:r>
      <w:r w:rsidR="00842F6D">
        <w:rPr>
          <w:rFonts w:ascii="Georgia" w:hAnsi="Georgia"/>
          <w:sz w:val="32"/>
        </w:rPr>
        <w:t>’</w:t>
      </w:r>
      <w:r w:rsidR="00F170CC" w:rsidRPr="007A6F8D">
        <w:rPr>
          <w:rFonts w:ascii="Georgia" w:hAnsi="Georgia"/>
          <w:sz w:val="32"/>
        </w:rPr>
        <w:t>en croyez. Vous-même et vos enfants, les trois, et pas à Castra</w:t>
      </w:r>
      <w:r w:rsidR="00EF4848">
        <w:rPr>
          <w:rFonts w:ascii="Georgia" w:hAnsi="Georgia"/>
          <w:sz w:val="32"/>
        </w:rPr>
        <w:t>l</w:t>
      </w:r>
      <w:r w:rsidR="00F170CC" w:rsidRPr="007A6F8D">
        <w:rPr>
          <w:rFonts w:ascii="Georgia" w:hAnsi="Georgia"/>
          <w:sz w:val="32"/>
        </w:rPr>
        <w:t xml:space="preserve"> Roc. A votre place, je m</w:t>
      </w:r>
      <w:r w:rsidR="00842F6D">
        <w:rPr>
          <w:rFonts w:ascii="Georgia" w:hAnsi="Georgia"/>
          <w:sz w:val="32"/>
        </w:rPr>
        <w:t>’</w:t>
      </w:r>
      <w:r w:rsidR="00F170CC" w:rsidRPr="007A6F8D">
        <w:rPr>
          <w:rFonts w:ascii="Georgia" w:hAnsi="Georgia"/>
          <w:sz w:val="32"/>
        </w:rPr>
        <w:t>embarquerais pour les cités libres ou même pour une destination plus lointaine, les îles d</w:t>
      </w:r>
      <w:r w:rsidR="00842F6D">
        <w:rPr>
          <w:rFonts w:ascii="Georgia" w:hAnsi="Georgia"/>
          <w:sz w:val="32"/>
        </w:rPr>
        <w:t>’</w:t>
      </w:r>
      <w:r w:rsidR="00F170CC" w:rsidRPr="007A6F8D">
        <w:rPr>
          <w:rFonts w:ascii="Georgia" w:hAnsi="Georgia"/>
          <w:sz w:val="32"/>
        </w:rPr>
        <w:t>Eté ou le port d</w:t>
      </w:r>
      <w:r w:rsidR="00842F6D">
        <w:rPr>
          <w:rFonts w:ascii="Georgia" w:hAnsi="Georgia"/>
          <w:sz w:val="32"/>
        </w:rPr>
        <w:t>’</w:t>
      </w:r>
      <w:r w:rsidR="00F170CC" w:rsidRPr="007A6F8D">
        <w:rPr>
          <w:rFonts w:ascii="Georgia" w:hAnsi="Georgia"/>
          <w:sz w:val="32"/>
        </w:rPr>
        <w:t>Ibben. Aussi loin que pourra vous pousser le vent.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w:t>
      </w:r>
      <w:r w:rsidR="00842F6D">
        <w:rPr>
          <w:rFonts w:ascii="Georgia" w:hAnsi="Georgia"/>
          <w:sz w:val="32"/>
        </w:rPr>
        <w:t>’</w:t>
      </w:r>
      <w:r w:rsidR="00F170CC" w:rsidRPr="007A6F8D">
        <w:rPr>
          <w:rFonts w:ascii="Georgia" w:hAnsi="Georgia"/>
          <w:sz w:val="32"/>
        </w:rPr>
        <w:t>exil, dit-elle. Une coupe bien amère à boire...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Une coupe autrement plus douce que celle que votre père servit aux enfants de Rhaegar... et plus généreuse que vous ne le méritez. Vos père et frères auront tout intérêt à vous accompagner. Tout l</w:t>
      </w:r>
      <w:r w:rsidR="00842F6D">
        <w:rPr>
          <w:rFonts w:ascii="Georgia" w:hAnsi="Georgia"/>
          <w:sz w:val="32"/>
        </w:rPr>
        <w:t>’</w:t>
      </w:r>
      <w:r w:rsidR="00F170CC" w:rsidRPr="007A6F8D">
        <w:rPr>
          <w:rFonts w:ascii="Georgia" w:hAnsi="Georgia"/>
          <w:sz w:val="32"/>
        </w:rPr>
        <w:t xml:space="preserve">or de lord Tywin ne sera pas de trop pour vous assurer une existence confortable </w:t>
      </w:r>
      <w:r w:rsidR="00EF4848" w:rsidRPr="00EF4848">
        <w:rPr>
          <w:rFonts w:ascii="Georgia" w:hAnsi="Georgia"/>
          <w:sz w:val="32"/>
        </w:rPr>
        <w:t>–</w:t>
      </w:r>
      <w:r w:rsidR="00F170CC" w:rsidRPr="007A6F8D">
        <w:rPr>
          <w:rFonts w:ascii="Georgia" w:hAnsi="Georgia"/>
          <w:sz w:val="32"/>
        </w:rPr>
        <w:t xml:space="preserve"> et louer des épées, sans quoi point de sécurité. Car, n</w:t>
      </w:r>
      <w:r w:rsidR="00842F6D">
        <w:rPr>
          <w:rFonts w:ascii="Georgia" w:hAnsi="Georgia"/>
          <w:sz w:val="32"/>
        </w:rPr>
        <w:t>’</w:t>
      </w:r>
      <w:r w:rsidR="00F170CC" w:rsidRPr="007A6F8D">
        <w:rPr>
          <w:rFonts w:ascii="Georgia" w:hAnsi="Georgia"/>
          <w:sz w:val="32"/>
        </w:rPr>
        <w:t>en doutez pas, la fureur de Robert vous traquera sans relâche, en quelque lieu que vous cherchiez refuge, et jusque dans l</w:t>
      </w:r>
      <w:r w:rsidR="00842F6D">
        <w:rPr>
          <w:rFonts w:ascii="Georgia" w:hAnsi="Georgia"/>
          <w:sz w:val="32"/>
        </w:rPr>
        <w:t>’</w:t>
      </w:r>
      <w:r w:rsidR="00F170CC" w:rsidRPr="007A6F8D">
        <w:rPr>
          <w:rFonts w:ascii="Georgia" w:hAnsi="Georgia"/>
          <w:sz w:val="32"/>
        </w:rPr>
        <w:t>au-delà, s</w:t>
      </w:r>
      <w:r w:rsidR="00842F6D">
        <w:rPr>
          <w:rFonts w:ascii="Georgia" w:hAnsi="Georgia"/>
          <w:sz w:val="32"/>
        </w:rPr>
        <w:t>’</w:t>
      </w:r>
      <w:r w:rsidR="00F170CC" w:rsidRPr="007A6F8D">
        <w:rPr>
          <w:rFonts w:ascii="Georgia" w:hAnsi="Georgia"/>
          <w:sz w:val="32"/>
        </w:rPr>
        <w:t xml:space="preserve">il </w:t>
      </w:r>
      <w:r w:rsidR="00EF4848">
        <w:rPr>
          <w:rFonts w:ascii="Georgia" w:hAnsi="Georgia"/>
          <w:sz w:val="32"/>
        </w:rPr>
        <w:t>le</w:t>
      </w:r>
      <w:r w:rsidR="00F170CC" w:rsidRPr="007A6F8D">
        <w:rPr>
          <w:rFonts w:ascii="Georgia" w:hAnsi="Georgia"/>
          <w:sz w:val="32"/>
        </w:rPr>
        <w:t xml:space="preserve"> faut. »</w:t>
      </w:r>
    </w:p>
    <w:p w:rsidR="00F170CC" w:rsidRPr="007A6F8D" w:rsidRDefault="00F170CC" w:rsidP="007A6F8D">
      <w:pPr>
        <w:ind w:firstLine="720"/>
        <w:jc w:val="both"/>
        <w:rPr>
          <w:rFonts w:ascii="Georgia" w:hAnsi="Georgia"/>
          <w:sz w:val="32"/>
        </w:rPr>
      </w:pPr>
      <w:r w:rsidRPr="007A6F8D">
        <w:rPr>
          <w:rFonts w:ascii="Georgia" w:hAnsi="Georgia"/>
          <w:sz w:val="32"/>
        </w:rPr>
        <w:t>La reine se leva. « Et de ma propre</w:t>
      </w:r>
      <w:r w:rsidR="00EF4848">
        <w:rPr>
          <w:rFonts w:ascii="Georgia" w:hAnsi="Georgia"/>
          <w:sz w:val="32"/>
        </w:rPr>
        <w:t xml:space="preserve"> fureur, lord Stark, demanda-t-</w:t>
      </w:r>
      <w:r w:rsidRPr="007A6F8D">
        <w:rPr>
          <w:rFonts w:ascii="Georgia" w:hAnsi="Georgia"/>
          <w:sz w:val="32"/>
        </w:rPr>
        <w:t>elle d</w:t>
      </w:r>
      <w:r w:rsidR="00842F6D">
        <w:rPr>
          <w:rFonts w:ascii="Georgia" w:hAnsi="Georgia"/>
          <w:sz w:val="32"/>
        </w:rPr>
        <w:t>’</w:t>
      </w:r>
      <w:r w:rsidRPr="007A6F8D">
        <w:rPr>
          <w:rFonts w:ascii="Georgia" w:hAnsi="Georgia"/>
          <w:sz w:val="32"/>
        </w:rPr>
        <w:t>un ton doux, pas un mot ? Que ne vous êtes-vous emparé jadis de la couronne ? elle était à prendre... Jaime m</w:t>
      </w:r>
      <w:r w:rsidR="00842F6D">
        <w:rPr>
          <w:rFonts w:ascii="Georgia" w:hAnsi="Georgia"/>
          <w:sz w:val="32"/>
        </w:rPr>
        <w:t>’</w:t>
      </w:r>
      <w:r w:rsidRPr="007A6F8D">
        <w:rPr>
          <w:rFonts w:ascii="Georgia" w:hAnsi="Georgia"/>
          <w:sz w:val="32"/>
        </w:rPr>
        <w:t xml:space="preserve">a conté comment, </w:t>
      </w:r>
      <w:r w:rsidR="00EF4848">
        <w:rPr>
          <w:rFonts w:ascii="Georgia" w:hAnsi="Georgia"/>
          <w:sz w:val="32"/>
        </w:rPr>
        <w:t>l</w:t>
      </w:r>
      <w:r w:rsidR="00842F6D">
        <w:rPr>
          <w:rFonts w:ascii="Georgia" w:hAnsi="Georgia"/>
          <w:sz w:val="32"/>
        </w:rPr>
        <w:t>’</w:t>
      </w:r>
      <w:r w:rsidRPr="007A6F8D">
        <w:rPr>
          <w:rFonts w:ascii="Georgia" w:hAnsi="Georgia"/>
          <w:sz w:val="32"/>
        </w:rPr>
        <w:t>ayant trouvé juché sur le Trône de Fer, le jour de la prise de Port-Réal, vous l</w:t>
      </w:r>
      <w:r w:rsidR="00842F6D">
        <w:rPr>
          <w:rFonts w:ascii="Georgia" w:hAnsi="Georgia"/>
          <w:sz w:val="32"/>
        </w:rPr>
        <w:t>’</w:t>
      </w:r>
      <w:r w:rsidRPr="007A6F8D">
        <w:rPr>
          <w:rFonts w:ascii="Georgia" w:hAnsi="Georgia"/>
          <w:sz w:val="32"/>
        </w:rPr>
        <w:t>aviez contraint d</w:t>
      </w:r>
      <w:r w:rsidR="00842F6D">
        <w:rPr>
          <w:rFonts w:ascii="Georgia" w:hAnsi="Georgia"/>
          <w:sz w:val="32"/>
        </w:rPr>
        <w:t>’</w:t>
      </w:r>
      <w:r w:rsidRPr="007A6F8D">
        <w:rPr>
          <w:rFonts w:ascii="Georgia" w:hAnsi="Georgia"/>
          <w:sz w:val="32"/>
        </w:rPr>
        <w:t>en descendre. Il vous suffisait de gravir les marches et de vous asseoir. Quelle erreur navrante.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Vous ne sauriez vous figurer combien d</w:t>
      </w:r>
      <w:r w:rsidR="00842F6D">
        <w:rPr>
          <w:rFonts w:ascii="Georgia" w:hAnsi="Georgia"/>
          <w:sz w:val="32"/>
        </w:rPr>
        <w:t>’</w:t>
      </w:r>
      <w:r w:rsidR="00F170CC" w:rsidRPr="007A6F8D">
        <w:rPr>
          <w:rFonts w:ascii="Georgia" w:hAnsi="Georgia"/>
          <w:sz w:val="32"/>
        </w:rPr>
        <w:t>erreurs j</w:t>
      </w:r>
      <w:r w:rsidR="00842F6D">
        <w:rPr>
          <w:rFonts w:ascii="Georgia" w:hAnsi="Georgia"/>
          <w:sz w:val="32"/>
        </w:rPr>
        <w:t>’</w:t>
      </w:r>
      <w:r w:rsidR="00F170CC" w:rsidRPr="007A6F8D">
        <w:rPr>
          <w:rFonts w:ascii="Georgia" w:hAnsi="Georgia"/>
          <w:sz w:val="32"/>
        </w:rPr>
        <w:t xml:space="preserve">ai pu </w:t>
      </w:r>
      <w:r w:rsidR="00EF4848" w:rsidRPr="007A6F8D">
        <w:rPr>
          <w:rFonts w:ascii="Georgia" w:hAnsi="Georgia"/>
          <w:sz w:val="32"/>
        </w:rPr>
        <w:t>commettre</w:t>
      </w:r>
      <w:r w:rsidR="00F170CC" w:rsidRPr="007A6F8D">
        <w:rPr>
          <w:rFonts w:ascii="Georgia" w:hAnsi="Georgia"/>
          <w:sz w:val="32"/>
        </w:rPr>
        <w:t>, répliqua-t-il, mais je récuse celle-ci.</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Et pourtant, c</w:t>
      </w:r>
      <w:r w:rsidR="00842F6D">
        <w:rPr>
          <w:rFonts w:ascii="Georgia" w:hAnsi="Georgia"/>
          <w:sz w:val="32"/>
        </w:rPr>
        <w:t>’</w:t>
      </w:r>
      <w:r w:rsidR="00F170CC" w:rsidRPr="007A6F8D">
        <w:rPr>
          <w:rFonts w:ascii="Georgia" w:hAnsi="Georgia"/>
          <w:sz w:val="32"/>
        </w:rPr>
        <w:t xml:space="preserve">était une erreur, messire, insista Cersei. </w:t>
      </w:r>
      <w:r w:rsidR="00EF4848" w:rsidRPr="007A6F8D">
        <w:rPr>
          <w:rFonts w:ascii="Georgia" w:hAnsi="Georgia"/>
          <w:sz w:val="32"/>
        </w:rPr>
        <w:t>Lorsqu’</w:t>
      </w:r>
      <w:r w:rsidR="00F170CC" w:rsidRPr="007A6F8D">
        <w:rPr>
          <w:rFonts w:ascii="Georgia" w:hAnsi="Georgia"/>
          <w:sz w:val="32"/>
        </w:rPr>
        <w:t>on s</w:t>
      </w:r>
      <w:r w:rsidR="00842F6D">
        <w:rPr>
          <w:rFonts w:ascii="Georgia" w:hAnsi="Georgia"/>
          <w:sz w:val="32"/>
        </w:rPr>
        <w:t>’</w:t>
      </w:r>
      <w:r w:rsidR="00F170CC" w:rsidRPr="007A6F8D">
        <w:rPr>
          <w:rFonts w:ascii="Georgia" w:hAnsi="Georgia"/>
          <w:sz w:val="32"/>
        </w:rPr>
        <w:t>amuse au jeu des trônes, il faut vaincre ou périr, il n</w:t>
      </w:r>
      <w:r w:rsidR="00842F6D">
        <w:rPr>
          <w:rFonts w:ascii="Georgia" w:hAnsi="Georgia"/>
          <w:sz w:val="32"/>
        </w:rPr>
        <w:t>’</w:t>
      </w:r>
      <w:r w:rsidR="00F170CC" w:rsidRPr="007A6F8D">
        <w:rPr>
          <w:rFonts w:ascii="Georgia" w:hAnsi="Georgia"/>
          <w:sz w:val="32"/>
        </w:rPr>
        <w:t>y a pas de moyen terme. »</w:t>
      </w:r>
    </w:p>
    <w:p w:rsidR="00FC7C70" w:rsidRDefault="00F170CC" w:rsidP="00FC7C70">
      <w:pPr>
        <w:ind w:firstLine="720"/>
        <w:jc w:val="both"/>
        <w:rPr>
          <w:rFonts w:ascii="Georgia" w:hAnsi="Georgia"/>
          <w:sz w:val="32"/>
        </w:rPr>
      </w:pPr>
      <w:r w:rsidRPr="007A6F8D">
        <w:rPr>
          <w:rFonts w:ascii="Georgia" w:hAnsi="Georgia"/>
          <w:sz w:val="32"/>
        </w:rPr>
        <w:t>Elle rabattit son capuchon pour dissimuler l</w:t>
      </w:r>
      <w:r w:rsidR="00842F6D">
        <w:rPr>
          <w:rFonts w:ascii="Georgia" w:hAnsi="Georgia"/>
          <w:sz w:val="32"/>
        </w:rPr>
        <w:t>’</w:t>
      </w:r>
      <w:r w:rsidRPr="007A6F8D">
        <w:rPr>
          <w:rFonts w:ascii="Georgia" w:hAnsi="Georgia"/>
          <w:sz w:val="32"/>
        </w:rPr>
        <w:t xml:space="preserve">outrage fait à son visage et, sans autre forme de procès, planta Ned là, dans les </w:t>
      </w:r>
      <w:r w:rsidR="00EF4848" w:rsidRPr="007A6F8D">
        <w:rPr>
          <w:rFonts w:ascii="Georgia" w:hAnsi="Georgia"/>
          <w:sz w:val="32"/>
        </w:rPr>
        <w:t>ténèbres</w:t>
      </w:r>
      <w:r w:rsidRPr="007A6F8D">
        <w:rPr>
          <w:rFonts w:ascii="Georgia" w:hAnsi="Georgia"/>
          <w:sz w:val="32"/>
        </w:rPr>
        <w:t xml:space="preserve"> du chêne-cœur et le grand silence du bois sacré, sous un </w:t>
      </w:r>
      <w:r w:rsidR="00FC7C70" w:rsidRPr="007A6F8D">
        <w:rPr>
          <w:rFonts w:ascii="Georgia" w:hAnsi="Georgia"/>
          <w:sz w:val="32"/>
        </w:rPr>
        <w:t>firmament</w:t>
      </w:r>
      <w:r w:rsidRPr="007A6F8D">
        <w:rPr>
          <w:rFonts w:ascii="Georgia" w:hAnsi="Georgia"/>
          <w:sz w:val="32"/>
        </w:rPr>
        <w:t xml:space="preserve"> d</w:t>
      </w:r>
      <w:r w:rsidR="00842F6D">
        <w:rPr>
          <w:rFonts w:ascii="Georgia" w:hAnsi="Georgia"/>
          <w:sz w:val="32"/>
        </w:rPr>
        <w:t>’</w:t>
      </w:r>
      <w:r w:rsidRPr="007A6F8D">
        <w:rPr>
          <w:rFonts w:ascii="Georgia" w:hAnsi="Georgia"/>
          <w:sz w:val="32"/>
        </w:rPr>
        <w:t>indigo. Une à une émergeaient les premières étoiles.</w:t>
      </w:r>
      <w:r w:rsidR="00FC7C70">
        <w:rPr>
          <w:rFonts w:ascii="Georgia" w:hAnsi="Georgia"/>
          <w:sz w:val="32"/>
        </w:rPr>
        <w:br w:type="page"/>
      </w:r>
    </w:p>
    <w:p w:rsidR="00FC7C70" w:rsidRDefault="00FC7C70" w:rsidP="00FC7C70">
      <w:pPr>
        <w:pStyle w:val="Corpsdutexte1"/>
        <w:tabs>
          <w:tab w:val="left" w:pos="566"/>
        </w:tabs>
        <w:spacing w:before="0" w:line="240" w:lineRule="auto"/>
        <w:ind w:right="40"/>
        <w:rPr>
          <w:rStyle w:val="Corpsdutexte12pt68"/>
          <w:rFonts w:ascii="Georgia" w:hAnsi="Georgia"/>
          <w:sz w:val="32"/>
          <w:szCs w:val="32"/>
        </w:rPr>
      </w:pPr>
    </w:p>
    <w:p w:rsidR="00FC7C70" w:rsidRDefault="00FC7C70" w:rsidP="00FC7C70">
      <w:pPr>
        <w:pStyle w:val="Corpsdutexte1"/>
        <w:tabs>
          <w:tab w:val="left" w:pos="566"/>
        </w:tabs>
        <w:spacing w:before="0" w:line="240" w:lineRule="auto"/>
        <w:ind w:right="40"/>
        <w:rPr>
          <w:rStyle w:val="Corpsdutexte12pt68"/>
          <w:rFonts w:ascii="Georgia" w:hAnsi="Georgia"/>
          <w:sz w:val="32"/>
          <w:szCs w:val="32"/>
        </w:rPr>
      </w:pPr>
    </w:p>
    <w:p w:rsidR="00FC7C70" w:rsidRPr="00FF615A" w:rsidRDefault="00FC7C70" w:rsidP="00FC7C70">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DAENERYS</w:t>
      </w:r>
    </w:p>
    <w:p w:rsidR="00FC7C70" w:rsidRDefault="00FC7C70" w:rsidP="00FC7C70">
      <w:pPr>
        <w:pStyle w:val="Corpsdutexte1"/>
        <w:tabs>
          <w:tab w:val="left" w:pos="566"/>
        </w:tabs>
        <w:spacing w:before="0" w:line="240" w:lineRule="auto"/>
        <w:ind w:right="40"/>
        <w:rPr>
          <w:rStyle w:val="Corpsdutexte12pt68"/>
          <w:rFonts w:ascii="Georgia" w:hAnsi="Georgia"/>
          <w:sz w:val="32"/>
          <w:szCs w:val="32"/>
        </w:rPr>
      </w:pPr>
    </w:p>
    <w:p w:rsidR="00FC7C70" w:rsidRDefault="00FC7C70" w:rsidP="00FC7C70">
      <w:pPr>
        <w:pStyle w:val="Corpsdutexte1"/>
        <w:tabs>
          <w:tab w:val="left" w:pos="566"/>
        </w:tabs>
        <w:spacing w:before="0" w:line="240" w:lineRule="auto"/>
        <w:ind w:right="40"/>
        <w:rPr>
          <w:rStyle w:val="Corpsdutexte12pt68"/>
          <w:rFonts w:ascii="Georgia" w:hAnsi="Georgia"/>
          <w:sz w:val="32"/>
          <w:szCs w:val="32"/>
        </w:rPr>
      </w:pPr>
    </w:p>
    <w:p w:rsidR="00F170CC" w:rsidRPr="007A6F8D" w:rsidRDefault="00F170CC" w:rsidP="007A6F8D">
      <w:pPr>
        <w:ind w:firstLine="720"/>
        <w:jc w:val="both"/>
        <w:rPr>
          <w:rFonts w:ascii="Georgia" w:hAnsi="Georgia"/>
          <w:sz w:val="32"/>
        </w:rPr>
      </w:pPr>
      <w:r w:rsidRPr="007A6F8D">
        <w:rPr>
          <w:rFonts w:ascii="Georgia" w:hAnsi="Georgia"/>
          <w:sz w:val="32"/>
        </w:rPr>
        <w:t>Le cœur fumait dans la fraîcheur du soir, quand, les bras rougis jusqu</w:t>
      </w:r>
      <w:r w:rsidR="00842F6D">
        <w:rPr>
          <w:rFonts w:ascii="Georgia" w:hAnsi="Georgia"/>
          <w:sz w:val="32"/>
        </w:rPr>
        <w:t>’</w:t>
      </w:r>
      <w:r w:rsidRPr="007A6F8D">
        <w:rPr>
          <w:rFonts w:ascii="Georgia" w:hAnsi="Georgia"/>
          <w:sz w:val="32"/>
        </w:rPr>
        <w:t>au coude, Khal Drogo vint le déposer, cru et sanguinolent, devant elle. A quelques pas derrière, auprès de la dépouille de l</w:t>
      </w:r>
      <w:r w:rsidR="00842F6D">
        <w:rPr>
          <w:rFonts w:ascii="Georgia" w:hAnsi="Georgia"/>
          <w:sz w:val="32"/>
        </w:rPr>
        <w:t>’</w:t>
      </w:r>
      <w:r w:rsidR="002E7FB4" w:rsidRPr="007A6F8D">
        <w:rPr>
          <w:rFonts w:ascii="Georgia" w:hAnsi="Georgia"/>
          <w:sz w:val="32"/>
        </w:rPr>
        <w:t>étalon</w:t>
      </w:r>
      <w:r w:rsidRPr="007A6F8D">
        <w:rPr>
          <w:rFonts w:ascii="Georgia" w:hAnsi="Georgia"/>
          <w:sz w:val="32"/>
        </w:rPr>
        <w:t xml:space="preserve"> sauvage, étaient agenouillés dans le sable les sang-coureurs, </w:t>
      </w:r>
      <w:r w:rsidR="002E7FB4" w:rsidRPr="007A6F8D">
        <w:rPr>
          <w:rFonts w:ascii="Georgia" w:hAnsi="Georgia"/>
          <w:sz w:val="32"/>
        </w:rPr>
        <w:t>poignards</w:t>
      </w:r>
      <w:r w:rsidRPr="007A6F8D">
        <w:rPr>
          <w:rFonts w:ascii="Georgia" w:hAnsi="Georgia"/>
          <w:sz w:val="32"/>
        </w:rPr>
        <w:t xml:space="preserve"> de pierre au poing. A la lueur mouvante, orangée des torches qui cernaient la haute margelle crayeuse du puits, le sang de l</w:t>
      </w:r>
      <w:r w:rsidR="00842F6D">
        <w:rPr>
          <w:rFonts w:ascii="Georgia" w:hAnsi="Georgia"/>
          <w:sz w:val="32"/>
        </w:rPr>
        <w:t>’</w:t>
      </w:r>
      <w:r w:rsidRPr="007A6F8D">
        <w:rPr>
          <w:rFonts w:ascii="Georgia" w:hAnsi="Georgia"/>
          <w:sz w:val="32"/>
        </w:rPr>
        <w:t>animal faisait comme une mare de bitume.</w:t>
      </w:r>
    </w:p>
    <w:p w:rsidR="00F170CC" w:rsidRPr="007A6F8D" w:rsidRDefault="00F170CC" w:rsidP="007A6F8D">
      <w:pPr>
        <w:ind w:firstLine="720"/>
        <w:jc w:val="both"/>
        <w:rPr>
          <w:rFonts w:ascii="Georgia" w:hAnsi="Georgia"/>
          <w:sz w:val="32"/>
        </w:rPr>
      </w:pPr>
      <w:r w:rsidRPr="007A6F8D">
        <w:rPr>
          <w:rFonts w:ascii="Georgia" w:hAnsi="Georgia"/>
          <w:sz w:val="32"/>
        </w:rPr>
        <w:t xml:space="preserve">Daenerys palpa la tendre enflure de son sein. La sueur qui lui emperlait la peau dégoulinait, goutte à goutte, le long de son front. Elle sentait attaché sur elle le regard des vieilles, des douairières </w:t>
      </w:r>
      <w:r w:rsidR="002E7FB4" w:rsidRPr="007A6F8D">
        <w:rPr>
          <w:rFonts w:ascii="Georgia" w:hAnsi="Georgia"/>
          <w:sz w:val="32"/>
        </w:rPr>
        <w:t>devineresses</w:t>
      </w:r>
      <w:r w:rsidRPr="007A6F8D">
        <w:rPr>
          <w:rFonts w:ascii="Georgia" w:hAnsi="Georgia"/>
          <w:sz w:val="32"/>
        </w:rPr>
        <w:t xml:space="preserve"> de Vaes Dothrak qui, du fond de leurs faces ratatinées, </w:t>
      </w:r>
      <w:r w:rsidR="002E7FB4" w:rsidRPr="007A6F8D">
        <w:rPr>
          <w:rFonts w:ascii="Georgia" w:hAnsi="Georgia"/>
          <w:sz w:val="32"/>
        </w:rPr>
        <w:t>dardaient</w:t>
      </w:r>
      <w:r w:rsidRPr="007A6F8D">
        <w:rPr>
          <w:rFonts w:ascii="Georgia" w:hAnsi="Georgia"/>
          <w:sz w:val="32"/>
        </w:rPr>
        <w:t xml:space="preserve"> de sombres prunelles, aussi brillantes que silex poli. Il ne fallait pas flancher, pas montrer d</w:t>
      </w:r>
      <w:r w:rsidR="00842F6D">
        <w:rPr>
          <w:rFonts w:ascii="Georgia" w:hAnsi="Georgia"/>
          <w:sz w:val="32"/>
        </w:rPr>
        <w:t>’</w:t>
      </w:r>
      <w:r w:rsidRPr="007A6F8D">
        <w:rPr>
          <w:rFonts w:ascii="Georgia" w:hAnsi="Georgia"/>
          <w:sz w:val="32"/>
        </w:rPr>
        <w:t>effroi.</w:t>
      </w:r>
      <w:r w:rsidR="007A6F8D" w:rsidRPr="007A6F8D">
        <w:rPr>
          <w:rFonts w:ascii="Georgia" w:hAnsi="Georgia"/>
          <w:i/>
          <w:sz w:val="32"/>
        </w:rPr>
        <w:t xml:space="preserve"> Je suis le sang du dragon,</w:t>
      </w:r>
      <w:r w:rsidRPr="007A6F8D">
        <w:rPr>
          <w:rFonts w:ascii="Georgia" w:hAnsi="Georgia"/>
          <w:sz w:val="32"/>
        </w:rPr>
        <w:t xml:space="preserve"> se dit-elle comme, prenant à deux mains le cœur, elle le portait à ses lèvres et,</w:t>
      </w:r>
      <w:r w:rsidR="007A6F8D" w:rsidRPr="007A6F8D">
        <w:rPr>
          <w:rFonts w:ascii="Georgia" w:hAnsi="Georgia"/>
          <w:i/>
          <w:sz w:val="32"/>
        </w:rPr>
        <w:t xml:space="preserve"> le sang du dragon !</w:t>
      </w:r>
      <w:r w:rsidRPr="007A6F8D">
        <w:rPr>
          <w:rFonts w:ascii="Georgia" w:hAnsi="Georgia"/>
          <w:sz w:val="32"/>
        </w:rPr>
        <w:t xml:space="preserve"> mordait à belles dents dans la chair élastique et fibreuse.</w:t>
      </w:r>
    </w:p>
    <w:p w:rsidR="00F170CC" w:rsidRPr="007A6F8D" w:rsidRDefault="00F170CC" w:rsidP="007A6F8D">
      <w:pPr>
        <w:ind w:firstLine="720"/>
        <w:jc w:val="both"/>
        <w:rPr>
          <w:rFonts w:ascii="Georgia" w:hAnsi="Georgia"/>
          <w:sz w:val="32"/>
        </w:rPr>
      </w:pPr>
      <w:r w:rsidRPr="007A6F8D">
        <w:rPr>
          <w:rFonts w:ascii="Georgia" w:hAnsi="Georgia"/>
          <w:sz w:val="32"/>
        </w:rPr>
        <w:t>Le sang tiède lui emplit la bouche et ruissela sur son menton. Le goût..., le goût la menaçait de nausées, mais elle se força de mastiquer, déglutir. A condition toutefois que la mère le mangeât intégralement, le cœur d</w:t>
      </w:r>
      <w:r w:rsidR="00842F6D">
        <w:rPr>
          <w:rFonts w:ascii="Georgia" w:hAnsi="Georgia"/>
          <w:sz w:val="32"/>
        </w:rPr>
        <w:t>’</w:t>
      </w:r>
      <w:r w:rsidRPr="007A6F8D">
        <w:rPr>
          <w:rFonts w:ascii="Georgia" w:hAnsi="Georgia"/>
          <w:sz w:val="32"/>
        </w:rPr>
        <w:t xml:space="preserve">étalon était, aux yeux du moins des Dothrakis, censé </w:t>
      </w:r>
      <w:r w:rsidR="002E7FB4" w:rsidRPr="007A6F8D">
        <w:rPr>
          <w:rFonts w:ascii="Georgia" w:hAnsi="Georgia"/>
          <w:sz w:val="32"/>
        </w:rPr>
        <w:t>procurer</w:t>
      </w:r>
      <w:r w:rsidRPr="007A6F8D">
        <w:rPr>
          <w:rFonts w:ascii="Georgia" w:hAnsi="Georgia"/>
          <w:sz w:val="32"/>
        </w:rPr>
        <w:t xml:space="preserve"> au fils vigueur, promptitude et intrépidité. Mais qu</w:t>
      </w:r>
      <w:r w:rsidR="00842F6D">
        <w:rPr>
          <w:rFonts w:ascii="Georgia" w:hAnsi="Georgia"/>
          <w:sz w:val="32"/>
        </w:rPr>
        <w:t>’</w:t>
      </w:r>
      <w:r w:rsidRPr="007A6F8D">
        <w:rPr>
          <w:rFonts w:ascii="Georgia" w:hAnsi="Georgia"/>
          <w:sz w:val="32"/>
        </w:rPr>
        <w:t>elle répugnât au sang ou vomît la viande, et les présages en étaient moins fastes : l</w:t>
      </w:r>
      <w:r w:rsidR="00842F6D">
        <w:rPr>
          <w:rFonts w:ascii="Georgia" w:hAnsi="Georgia"/>
          <w:sz w:val="32"/>
        </w:rPr>
        <w:t>’</w:t>
      </w:r>
      <w:r w:rsidRPr="007A6F8D">
        <w:rPr>
          <w:rFonts w:ascii="Georgia" w:hAnsi="Georgia"/>
          <w:sz w:val="32"/>
        </w:rPr>
        <w:t xml:space="preserve">enfant risquait de venir au monde soit mort-né, soit débile, ou </w:t>
      </w:r>
      <w:r w:rsidR="002E7FB4" w:rsidRPr="007A6F8D">
        <w:rPr>
          <w:rFonts w:ascii="Georgia" w:hAnsi="Georgia"/>
          <w:sz w:val="32"/>
        </w:rPr>
        <w:t>monstrueux</w:t>
      </w:r>
      <w:r w:rsidRPr="007A6F8D">
        <w:rPr>
          <w:rFonts w:ascii="Georgia" w:hAnsi="Georgia"/>
          <w:sz w:val="32"/>
        </w:rPr>
        <w:t>, voire de sexe féminin.</w:t>
      </w:r>
    </w:p>
    <w:p w:rsidR="00F170CC" w:rsidRPr="007A6F8D" w:rsidRDefault="00F170CC" w:rsidP="007A6F8D">
      <w:pPr>
        <w:ind w:firstLine="720"/>
        <w:jc w:val="both"/>
        <w:rPr>
          <w:rFonts w:ascii="Georgia" w:hAnsi="Georgia"/>
          <w:sz w:val="32"/>
        </w:rPr>
      </w:pPr>
      <w:r w:rsidRPr="007A6F8D">
        <w:rPr>
          <w:rFonts w:ascii="Georgia" w:hAnsi="Georgia"/>
          <w:sz w:val="32"/>
        </w:rPr>
        <w:t>Bien qu</w:t>
      </w:r>
      <w:r w:rsidR="00842F6D">
        <w:rPr>
          <w:rFonts w:ascii="Georgia" w:hAnsi="Georgia"/>
          <w:sz w:val="32"/>
        </w:rPr>
        <w:t>’</w:t>
      </w:r>
      <w:r w:rsidRPr="007A6F8D">
        <w:rPr>
          <w:rFonts w:ascii="Georgia" w:hAnsi="Georgia"/>
          <w:sz w:val="32"/>
        </w:rPr>
        <w:t>au cours des deux dernières lunes sa grossesse l</w:t>
      </w:r>
      <w:r w:rsidR="00842F6D">
        <w:rPr>
          <w:rFonts w:ascii="Georgia" w:hAnsi="Georgia"/>
          <w:sz w:val="32"/>
        </w:rPr>
        <w:t>’</w:t>
      </w:r>
      <w:r w:rsidRPr="007A6F8D">
        <w:rPr>
          <w:rFonts w:ascii="Georgia" w:hAnsi="Georgia"/>
          <w:sz w:val="32"/>
        </w:rPr>
        <w:t xml:space="preserve">eût </w:t>
      </w:r>
      <w:r w:rsidR="002E7FB4" w:rsidRPr="007A6F8D">
        <w:rPr>
          <w:rFonts w:ascii="Georgia" w:hAnsi="Georgia"/>
          <w:sz w:val="32"/>
        </w:rPr>
        <w:t>passablement</w:t>
      </w:r>
      <w:r w:rsidRPr="007A6F8D">
        <w:rPr>
          <w:rFonts w:ascii="Georgia" w:hAnsi="Georgia"/>
          <w:sz w:val="32"/>
        </w:rPr>
        <w:t xml:space="preserve"> barbouillée, Daenerys s</w:t>
      </w:r>
      <w:r w:rsidR="00842F6D">
        <w:rPr>
          <w:rFonts w:ascii="Georgia" w:hAnsi="Georgia"/>
          <w:sz w:val="32"/>
        </w:rPr>
        <w:t>’</w:t>
      </w:r>
      <w:r w:rsidRPr="007A6F8D">
        <w:rPr>
          <w:rFonts w:ascii="Georgia" w:hAnsi="Georgia"/>
          <w:sz w:val="32"/>
        </w:rPr>
        <w:t>était, sur les conseils d</w:t>
      </w:r>
      <w:r w:rsidR="00842F6D">
        <w:rPr>
          <w:rFonts w:ascii="Georgia" w:hAnsi="Georgia"/>
          <w:sz w:val="32"/>
        </w:rPr>
        <w:t>’</w:t>
      </w:r>
      <w:r w:rsidRPr="007A6F8D">
        <w:rPr>
          <w:rFonts w:ascii="Georgia" w:hAnsi="Georgia"/>
          <w:sz w:val="32"/>
        </w:rPr>
        <w:t xml:space="preserve">Irri, </w:t>
      </w:r>
      <w:r w:rsidR="002E7FB4" w:rsidRPr="007A6F8D">
        <w:rPr>
          <w:rFonts w:ascii="Georgia" w:hAnsi="Georgia"/>
          <w:sz w:val="32"/>
        </w:rPr>
        <w:t>préparée</w:t>
      </w:r>
      <w:r w:rsidRPr="007A6F8D">
        <w:rPr>
          <w:rFonts w:ascii="Georgia" w:hAnsi="Georgia"/>
          <w:sz w:val="32"/>
        </w:rPr>
        <w:t xml:space="preserve"> de son mieux pour la cérémonie en ingurgitant, </w:t>
      </w:r>
      <w:r w:rsidRPr="007A6F8D">
        <w:rPr>
          <w:rFonts w:ascii="Georgia" w:hAnsi="Georgia"/>
          <w:sz w:val="32"/>
        </w:rPr>
        <w:lastRenderedPageBreak/>
        <w:t>soir après soir, afin de s</w:t>
      </w:r>
      <w:r w:rsidR="00842F6D">
        <w:rPr>
          <w:rFonts w:ascii="Georgia" w:hAnsi="Georgia"/>
          <w:sz w:val="32"/>
        </w:rPr>
        <w:t>’</w:t>
      </w:r>
      <w:r w:rsidRPr="007A6F8D">
        <w:rPr>
          <w:rFonts w:ascii="Georgia" w:hAnsi="Georgia"/>
          <w:sz w:val="32"/>
        </w:rPr>
        <w:t>accoutumer vaille que vaille à la saveur, des bolées de sang</w:t>
      </w:r>
      <w:r w:rsidR="00C61353">
        <w:rPr>
          <w:rFonts w:ascii="Georgia" w:hAnsi="Georgia"/>
          <w:sz w:val="32"/>
        </w:rPr>
        <w:t xml:space="preserve"> </w:t>
      </w:r>
      <w:r w:rsidRPr="007A6F8D">
        <w:rPr>
          <w:rFonts w:ascii="Georgia" w:hAnsi="Georgia"/>
          <w:sz w:val="32"/>
        </w:rPr>
        <w:t>semi-caillé, ainsi qu</w:t>
      </w:r>
      <w:r w:rsidR="00842F6D">
        <w:rPr>
          <w:rFonts w:ascii="Georgia" w:hAnsi="Georgia"/>
          <w:sz w:val="32"/>
        </w:rPr>
        <w:t>’</w:t>
      </w:r>
      <w:r w:rsidRPr="007A6F8D">
        <w:rPr>
          <w:rFonts w:ascii="Georgia" w:hAnsi="Georgia"/>
          <w:sz w:val="32"/>
        </w:rPr>
        <w:t>en mâchant jusqu</w:t>
      </w:r>
      <w:r w:rsidR="00842F6D">
        <w:rPr>
          <w:rFonts w:ascii="Georgia" w:hAnsi="Georgia"/>
          <w:sz w:val="32"/>
        </w:rPr>
        <w:t>’</w:t>
      </w:r>
      <w:r w:rsidRPr="007A6F8D">
        <w:rPr>
          <w:rFonts w:ascii="Georgia" w:hAnsi="Georgia"/>
          <w:sz w:val="32"/>
        </w:rPr>
        <w:t>à la névralgie des lichettes de cheval séché. Enfin, dans l</w:t>
      </w:r>
      <w:r w:rsidR="00842F6D">
        <w:rPr>
          <w:rFonts w:ascii="Georgia" w:hAnsi="Georgia"/>
          <w:sz w:val="32"/>
        </w:rPr>
        <w:t>’</w:t>
      </w:r>
      <w:r w:rsidRPr="007A6F8D">
        <w:rPr>
          <w:rFonts w:ascii="Georgia" w:hAnsi="Georgia"/>
          <w:sz w:val="32"/>
        </w:rPr>
        <w:t>espoir que la faim lui faciliterait l</w:t>
      </w:r>
      <w:r w:rsidR="00842F6D">
        <w:rPr>
          <w:rFonts w:ascii="Georgia" w:hAnsi="Georgia"/>
          <w:sz w:val="32"/>
        </w:rPr>
        <w:t>’</w:t>
      </w:r>
      <w:r w:rsidR="002E7FB4" w:rsidRPr="007A6F8D">
        <w:rPr>
          <w:rFonts w:ascii="Georgia" w:hAnsi="Georgia"/>
          <w:sz w:val="32"/>
        </w:rPr>
        <w:t>ingestion</w:t>
      </w:r>
      <w:r w:rsidRPr="007A6F8D">
        <w:rPr>
          <w:rFonts w:ascii="Georgia" w:hAnsi="Georgia"/>
          <w:sz w:val="32"/>
        </w:rPr>
        <w:t xml:space="preserve"> puis la rétention de la viande crue, elle s</w:t>
      </w:r>
      <w:r w:rsidR="00842F6D">
        <w:rPr>
          <w:rFonts w:ascii="Georgia" w:hAnsi="Georgia"/>
          <w:sz w:val="32"/>
        </w:rPr>
        <w:t>’</w:t>
      </w:r>
      <w:r w:rsidRPr="007A6F8D">
        <w:rPr>
          <w:rFonts w:ascii="Georgia" w:hAnsi="Georgia"/>
          <w:sz w:val="32"/>
        </w:rPr>
        <w:t>était depuis la veille imposé de jeûner.</w:t>
      </w:r>
    </w:p>
    <w:p w:rsidR="00F170CC" w:rsidRPr="007A6F8D" w:rsidRDefault="00F170CC" w:rsidP="007A6F8D">
      <w:pPr>
        <w:ind w:firstLine="720"/>
        <w:jc w:val="both"/>
        <w:rPr>
          <w:rFonts w:ascii="Georgia" w:hAnsi="Georgia"/>
          <w:sz w:val="32"/>
        </w:rPr>
      </w:pPr>
      <w:r w:rsidRPr="007A6F8D">
        <w:rPr>
          <w:rFonts w:ascii="Georgia" w:hAnsi="Georgia"/>
          <w:sz w:val="32"/>
        </w:rPr>
        <w:t>De par la compacité même de sa texture, le cœur de l</w:t>
      </w:r>
      <w:r w:rsidR="00842F6D">
        <w:rPr>
          <w:rFonts w:ascii="Georgia" w:hAnsi="Georgia"/>
          <w:sz w:val="32"/>
        </w:rPr>
        <w:t>’</w:t>
      </w:r>
      <w:r w:rsidRPr="007A6F8D">
        <w:rPr>
          <w:rFonts w:ascii="Georgia" w:hAnsi="Georgia"/>
          <w:sz w:val="32"/>
        </w:rPr>
        <w:t xml:space="preserve">étalon </w:t>
      </w:r>
      <w:r w:rsidR="002E7FB4" w:rsidRPr="007A6F8D">
        <w:rPr>
          <w:rFonts w:ascii="Georgia" w:hAnsi="Georgia"/>
          <w:sz w:val="32"/>
        </w:rPr>
        <w:t>sauvage</w:t>
      </w:r>
      <w:r w:rsidRPr="007A6F8D">
        <w:rPr>
          <w:rFonts w:ascii="Georgia" w:hAnsi="Georgia"/>
          <w:sz w:val="32"/>
        </w:rPr>
        <w:t xml:space="preserve"> se prêtait mal à la morsure comme à la section, il fallait s</w:t>
      </w:r>
      <w:r w:rsidR="00842F6D">
        <w:rPr>
          <w:rFonts w:ascii="Georgia" w:hAnsi="Georgia"/>
          <w:sz w:val="32"/>
        </w:rPr>
        <w:t>’</w:t>
      </w:r>
      <w:r w:rsidR="002E7FB4" w:rsidRPr="007A6F8D">
        <w:rPr>
          <w:rFonts w:ascii="Georgia" w:hAnsi="Georgia"/>
          <w:sz w:val="32"/>
        </w:rPr>
        <w:t>acharner</w:t>
      </w:r>
      <w:r w:rsidRPr="007A6F8D">
        <w:rPr>
          <w:rFonts w:ascii="Georgia" w:hAnsi="Georgia"/>
          <w:sz w:val="32"/>
        </w:rPr>
        <w:t xml:space="preserve"> pour le déchiqueter, puis chaque bouchée nécessitait une </w:t>
      </w:r>
      <w:r w:rsidR="002E7FB4" w:rsidRPr="007A6F8D">
        <w:rPr>
          <w:rFonts w:ascii="Georgia" w:hAnsi="Georgia"/>
          <w:sz w:val="32"/>
        </w:rPr>
        <w:t>interminable</w:t>
      </w:r>
      <w:r w:rsidRPr="007A6F8D">
        <w:rPr>
          <w:rFonts w:ascii="Georgia" w:hAnsi="Georgia"/>
          <w:sz w:val="32"/>
        </w:rPr>
        <w:t xml:space="preserve"> rumination. Et comme l</w:t>
      </w:r>
      <w:r w:rsidR="00842F6D">
        <w:rPr>
          <w:rFonts w:ascii="Georgia" w:hAnsi="Georgia"/>
          <w:sz w:val="32"/>
        </w:rPr>
        <w:t>’</w:t>
      </w:r>
      <w:r w:rsidRPr="007A6F8D">
        <w:rPr>
          <w:rFonts w:ascii="Georgia" w:hAnsi="Georgia"/>
          <w:sz w:val="32"/>
        </w:rPr>
        <w:t>acier se trouvait strictement interdit dans le périmètre sacré de Vaes Dothrak que définissait l</w:t>
      </w:r>
      <w:r w:rsidR="00842F6D">
        <w:rPr>
          <w:rFonts w:ascii="Georgia" w:hAnsi="Georgia"/>
          <w:sz w:val="32"/>
        </w:rPr>
        <w:t>’</w:t>
      </w:r>
      <w:r w:rsidRPr="007A6F8D">
        <w:rPr>
          <w:rFonts w:ascii="Georgia" w:hAnsi="Georgia"/>
          <w:sz w:val="32"/>
        </w:rPr>
        <w:t>ombre de la Mère des Montagnes, force était de s</w:t>
      </w:r>
      <w:r w:rsidR="00842F6D">
        <w:rPr>
          <w:rFonts w:ascii="Georgia" w:hAnsi="Georgia"/>
          <w:sz w:val="32"/>
        </w:rPr>
        <w:t>’</w:t>
      </w:r>
      <w:r w:rsidRPr="007A6F8D">
        <w:rPr>
          <w:rFonts w:ascii="Georgia" w:hAnsi="Georgia"/>
          <w:sz w:val="32"/>
        </w:rPr>
        <w:t>y employer bec et ongles. L</w:t>
      </w:r>
      <w:r w:rsidR="00842F6D">
        <w:rPr>
          <w:rFonts w:ascii="Georgia" w:hAnsi="Georgia"/>
          <w:sz w:val="32"/>
        </w:rPr>
        <w:t>’</w:t>
      </w:r>
      <w:r w:rsidR="002E7FB4" w:rsidRPr="007A6F8D">
        <w:rPr>
          <w:rFonts w:ascii="Georgia" w:hAnsi="Georgia"/>
          <w:sz w:val="32"/>
        </w:rPr>
        <w:t>estomac</w:t>
      </w:r>
      <w:r w:rsidRPr="007A6F8D">
        <w:rPr>
          <w:rFonts w:ascii="Georgia" w:hAnsi="Georgia"/>
          <w:sz w:val="32"/>
        </w:rPr>
        <w:t xml:space="preserve"> soulevé, houleux, Daenerys poursuivait néanmoins, barbouillée </w:t>
      </w:r>
      <w:r w:rsidR="002E7FB4">
        <w:rPr>
          <w:rFonts w:ascii="Times New Roman" w:hAnsi="Times New Roman" w:cs="Times New Roman"/>
          <w:sz w:val="32"/>
        </w:rPr>
        <w:t>j</w:t>
      </w:r>
      <w:r w:rsidRPr="007A6F8D">
        <w:rPr>
          <w:rFonts w:ascii="Georgia" w:hAnsi="Georgia" w:cs="Georgia"/>
          <w:sz w:val="32"/>
        </w:rPr>
        <w:t>usqu</w:t>
      </w:r>
      <w:r w:rsidR="00842F6D">
        <w:rPr>
          <w:rFonts w:ascii="Georgia" w:hAnsi="Georgia" w:cs="Georgia"/>
          <w:sz w:val="32"/>
        </w:rPr>
        <w:t>’</w:t>
      </w:r>
      <w:r w:rsidRPr="007A6F8D">
        <w:rPr>
          <w:rFonts w:ascii="Georgia" w:hAnsi="Georgia" w:cs="Georgia"/>
          <w:sz w:val="32"/>
        </w:rPr>
        <w:t xml:space="preserve">aux yeux du sang qui, de-ci de-là, </w:t>
      </w:r>
      <w:r w:rsidR="002E7FB4" w:rsidRPr="007A6F8D">
        <w:rPr>
          <w:rFonts w:ascii="Georgia" w:hAnsi="Georgia" w:cs="Georgia"/>
          <w:sz w:val="32"/>
        </w:rPr>
        <w:t>reg</w:t>
      </w:r>
      <w:r w:rsidR="002E7FB4">
        <w:rPr>
          <w:rFonts w:ascii="Georgia" w:hAnsi="Georgia" w:cs="Georgia"/>
          <w:sz w:val="32"/>
        </w:rPr>
        <w:t>ic</w:t>
      </w:r>
      <w:r w:rsidR="002E7FB4" w:rsidRPr="007A6F8D">
        <w:rPr>
          <w:rFonts w:ascii="Georgia" w:hAnsi="Georgia" w:cs="Georgia"/>
          <w:sz w:val="32"/>
        </w:rPr>
        <w:t>lait</w:t>
      </w:r>
      <w:r w:rsidRPr="007A6F8D">
        <w:rPr>
          <w:rFonts w:ascii="Georgia" w:hAnsi="Georgia" w:cs="Georgia"/>
          <w:sz w:val="32"/>
        </w:rPr>
        <w:t xml:space="preserve"> en geysers tiédasses.</w:t>
      </w:r>
    </w:p>
    <w:p w:rsidR="00F170CC" w:rsidRPr="007A6F8D" w:rsidRDefault="00F170CC" w:rsidP="007A6F8D">
      <w:pPr>
        <w:ind w:firstLine="720"/>
        <w:jc w:val="both"/>
        <w:rPr>
          <w:rFonts w:ascii="Georgia" w:hAnsi="Georgia"/>
          <w:sz w:val="32"/>
        </w:rPr>
      </w:pPr>
      <w:r w:rsidRPr="007A6F8D">
        <w:rPr>
          <w:rFonts w:ascii="Georgia" w:hAnsi="Georgia"/>
          <w:sz w:val="32"/>
        </w:rPr>
        <w:t>Aussi rigide et impassible devant ces agapes qu</w:t>
      </w:r>
      <w:r w:rsidR="00842F6D">
        <w:rPr>
          <w:rFonts w:ascii="Georgia" w:hAnsi="Georgia"/>
          <w:sz w:val="32"/>
        </w:rPr>
        <w:t>’</w:t>
      </w:r>
      <w:r w:rsidRPr="007A6F8D">
        <w:rPr>
          <w:rFonts w:ascii="Georgia" w:hAnsi="Georgia"/>
          <w:sz w:val="32"/>
        </w:rPr>
        <w:t>un bouclier de bronze, la dominait de toute sa stature Khal Drogo. Sa longue tresse noire rutilait d</w:t>
      </w:r>
      <w:r w:rsidR="00842F6D">
        <w:rPr>
          <w:rFonts w:ascii="Georgia" w:hAnsi="Georgia"/>
          <w:sz w:val="32"/>
        </w:rPr>
        <w:t>’</w:t>
      </w:r>
      <w:r w:rsidRPr="007A6F8D">
        <w:rPr>
          <w:rFonts w:ascii="Georgia" w:hAnsi="Georgia"/>
          <w:sz w:val="32"/>
        </w:rPr>
        <w:t>huile. Des anneaux d</w:t>
      </w:r>
      <w:r w:rsidR="00842F6D">
        <w:rPr>
          <w:rFonts w:ascii="Georgia" w:hAnsi="Georgia"/>
          <w:sz w:val="32"/>
        </w:rPr>
        <w:t>’</w:t>
      </w:r>
      <w:r w:rsidRPr="007A6F8D">
        <w:rPr>
          <w:rFonts w:ascii="Georgia" w:hAnsi="Georgia"/>
          <w:sz w:val="32"/>
        </w:rPr>
        <w:t>or paraient sa moustache, des clochettes d</w:t>
      </w:r>
      <w:r w:rsidR="00842F6D">
        <w:rPr>
          <w:rFonts w:ascii="Georgia" w:hAnsi="Georgia"/>
          <w:sz w:val="32"/>
        </w:rPr>
        <w:t>’</w:t>
      </w:r>
      <w:r w:rsidRPr="007A6F8D">
        <w:rPr>
          <w:rFonts w:ascii="Georgia" w:hAnsi="Georgia"/>
          <w:sz w:val="32"/>
        </w:rPr>
        <w:t>or sa coiffure et des médaillons d</w:t>
      </w:r>
      <w:r w:rsidR="00842F6D">
        <w:rPr>
          <w:rFonts w:ascii="Georgia" w:hAnsi="Georgia"/>
          <w:sz w:val="32"/>
        </w:rPr>
        <w:t>’</w:t>
      </w:r>
      <w:r w:rsidRPr="007A6F8D">
        <w:rPr>
          <w:rFonts w:ascii="Georgia" w:hAnsi="Georgia"/>
          <w:sz w:val="32"/>
        </w:rPr>
        <w:t>or massif sa ceinture, mais il avait le torse nu. Pour peu qu</w:t>
      </w:r>
      <w:r w:rsidR="00842F6D">
        <w:rPr>
          <w:rFonts w:ascii="Georgia" w:hAnsi="Georgia"/>
          <w:sz w:val="32"/>
        </w:rPr>
        <w:t>’</w:t>
      </w:r>
      <w:r w:rsidRPr="007A6F8D">
        <w:rPr>
          <w:rFonts w:ascii="Georgia" w:hAnsi="Georgia"/>
          <w:sz w:val="32"/>
        </w:rPr>
        <w:t xml:space="preserve">elle se sentît près de défaillir, Daenerys, les yeux cramponnés sur lui, agrippés à lui, mordait, </w:t>
      </w:r>
      <w:r w:rsidR="002E7FB4" w:rsidRPr="007A6F8D">
        <w:rPr>
          <w:rFonts w:ascii="Georgia" w:hAnsi="Georgia"/>
          <w:sz w:val="32"/>
        </w:rPr>
        <w:t>mastiquait</w:t>
      </w:r>
      <w:r w:rsidRPr="007A6F8D">
        <w:rPr>
          <w:rFonts w:ascii="Georgia" w:hAnsi="Georgia"/>
          <w:sz w:val="32"/>
        </w:rPr>
        <w:t xml:space="preserve">, déglutissait, mordait, mastiquait, déglutissait, mordait, </w:t>
      </w:r>
      <w:r w:rsidR="002E7FB4" w:rsidRPr="007A6F8D">
        <w:rPr>
          <w:rFonts w:ascii="Georgia" w:hAnsi="Georgia"/>
          <w:sz w:val="32"/>
        </w:rPr>
        <w:t>mastiquait</w:t>
      </w:r>
      <w:r w:rsidRPr="007A6F8D">
        <w:rPr>
          <w:rFonts w:ascii="Georgia" w:hAnsi="Georgia"/>
          <w:sz w:val="32"/>
        </w:rPr>
        <w:t>, déglutissait. Si bien que, vers la fin du festin macabre, elle crut surprendre dans les sombres yeux en amande, mais comment en jurer ? le visage du</w:t>
      </w:r>
      <w:r w:rsidR="007A6F8D" w:rsidRPr="007A6F8D">
        <w:rPr>
          <w:rFonts w:ascii="Georgia" w:hAnsi="Georgia"/>
          <w:i/>
          <w:sz w:val="32"/>
        </w:rPr>
        <w:t xml:space="preserve"> khal</w:t>
      </w:r>
      <w:r w:rsidRPr="007A6F8D">
        <w:rPr>
          <w:rFonts w:ascii="Georgia" w:hAnsi="Georgia"/>
          <w:sz w:val="32"/>
        </w:rPr>
        <w:t xml:space="preserve"> ne trahissait guère ses pensées ni ses </w:t>
      </w:r>
      <w:r w:rsidR="002E7FB4" w:rsidRPr="007A6F8D">
        <w:rPr>
          <w:rFonts w:ascii="Georgia" w:hAnsi="Georgia"/>
          <w:sz w:val="32"/>
        </w:rPr>
        <w:t>sentiments</w:t>
      </w:r>
      <w:r w:rsidRPr="007A6F8D">
        <w:rPr>
          <w:rFonts w:ascii="Georgia" w:hAnsi="Georgia"/>
          <w:sz w:val="32"/>
        </w:rPr>
        <w:t>..., une étincelle noire de fierté.</w:t>
      </w:r>
    </w:p>
    <w:p w:rsidR="00F170CC" w:rsidRPr="007A6F8D" w:rsidRDefault="00F170CC" w:rsidP="007A6F8D">
      <w:pPr>
        <w:ind w:firstLine="720"/>
        <w:jc w:val="both"/>
        <w:rPr>
          <w:rFonts w:ascii="Georgia" w:hAnsi="Georgia"/>
          <w:sz w:val="32"/>
        </w:rPr>
      </w:pPr>
      <w:r w:rsidRPr="007A6F8D">
        <w:rPr>
          <w:rFonts w:ascii="Georgia" w:hAnsi="Georgia"/>
          <w:sz w:val="32"/>
        </w:rPr>
        <w:t>Le terme advint enfin, l</w:t>
      </w:r>
      <w:r w:rsidR="00842F6D">
        <w:rPr>
          <w:rFonts w:ascii="Georgia" w:hAnsi="Georgia"/>
          <w:sz w:val="32"/>
        </w:rPr>
        <w:t>’</w:t>
      </w:r>
      <w:r w:rsidRPr="007A6F8D">
        <w:rPr>
          <w:rFonts w:ascii="Georgia" w:hAnsi="Georgia"/>
          <w:sz w:val="32"/>
        </w:rPr>
        <w:t xml:space="preserve">ultime bouchée se fraya passage, </w:t>
      </w:r>
      <w:r w:rsidR="002E7FB4" w:rsidRPr="007A6F8D">
        <w:rPr>
          <w:rFonts w:ascii="Georgia" w:hAnsi="Georgia"/>
          <w:sz w:val="32"/>
        </w:rPr>
        <w:t>convulsivement</w:t>
      </w:r>
      <w:r w:rsidRPr="007A6F8D">
        <w:rPr>
          <w:rFonts w:ascii="Georgia" w:hAnsi="Georgia"/>
          <w:sz w:val="32"/>
        </w:rPr>
        <w:t>. Alors seulement Daenerys, doigts et joues poisseux, reporta son regard vers les vieilles, les devineresses du</w:t>
      </w:r>
      <w:r w:rsidR="007A6F8D" w:rsidRPr="007A6F8D">
        <w:rPr>
          <w:rFonts w:ascii="Georgia" w:hAnsi="Georgia"/>
          <w:i/>
          <w:sz w:val="32"/>
        </w:rPr>
        <w:t xml:space="preserve"> dosh khaleen.</w:t>
      </w:r>
    </w:p>
    <w:p w:rsidR="00F170CC" w:rsidRPr="007A6F8D" w:rsidRDefault="007A6F8D" w:rsidP="007A6F8D">
      <w:pPr>
        <w:ind w:firstLine="720"/>
        <w:jc w:val="both"/>
        <w:rPr>
          <w:rFonts w:ascii="Georgia" w:hAnsi="Georgia"/>
          <w:sz w:val="32"/>
        </w:rPr>
      </w:pPr>
      <w:r w:rsidRPr="007A6F8D">
        <w:rPr>
          <w:rFonts w:ascii="Georgia" w:hAnsi="Georgia"/>
          <w:i/>
          <w:sz w:val="32"/>
        </w:rPr>
        <w:t>« Khalakka dothrae mr</w:t>
      </w:r>
      <w:r w:rsidR="00842F6D">
        <w:rPr>
          <w:rFonts w:ascii="Georgia" w:hAnsi="Georgia"/>
          <w:i/>
          <w:sz w:val="32"/>
        </w:rPr>
        <w:t>’</w:t>
      </w:r>
      <w:r w:rsidRPr="007A6F8D">
        <w:rPr>
          <w:rFonts w:ascii="Georgia" w:hAnsi="Georgia"/>
          <w:i/>
          <w:sz w:val="32"/>
        </w:rPr>
        <w:t>anha !</w:t>
      </w:r>
      <w:r w:rsidR="00F170CC" w:rsidRPr="007A6F8D">
        <w:rPr>
          <w:rFonts w:ascii="Georgia" w:hAnsi="Georgia"/>
          <w:sz w:val="32"/>
        </w:rPr>
        <w:t xml:space="preserve"> » proclama-t-elle avec son plus bel accent,</w:t>
      </w:r>
      <w:r w:rsidRPr="007A6F8D">
        <w:rPr>
          <w:rFonts w:ascii="Georgia" w:hAnsi="Georgia"/>
          <w:i/>
          <w:sz w:val="32"/>
        </w:rPr>
        <w:t xml:space="preserve"> un prince chevauche en mon sein !</w:t>
      </w:r>
      <w:r w:rsidR="00F170CC" w:rsidRPr="007A6F8D">
        <w:rPr>
          <w:rFonts w:ascii="Georgia" w:hAnsi="Georgia"/>
          <w:sz w:val="32"/>
        </w:rPr>
        <w:t xml:space="preserve"> Jour après jour, elle avait </w:t>
      </w:r>
      <w:r w:rsidR="002E7FB4" w:rsidRPr="007A6F8D">
        <w:rPr>
          <w:rFonts w:ascii="Georgia" w:hAnsi="Georgia"/>
          <w:sz w:val="32"/>
        </w:rPr>
        <w:t>répété</w:t>
      </w:r>
      <w:r w:rsidR="00F170CC" w:rsidRPr="007A6F8D">
        <w:rPr>
          <w:rFonts w:ascii="Georgia" w:hAnsi="Georgia"/>
          <w:sz w:val="32"/>
        </w:rPr>
        <w:t xml:space="preserve"> la formule sous la direction de Jhiqui.</w:t>
      </w:r>
    </w:p>
    <w:p w:rsidR="00F170CC" w:rsidRPr="007A6F8D" w:rsidRDefault="00F170CC" w:rsidP="007A6F8D">
      <w:pPr>
        <w:ind w:firstLine="720"/>
        <w:jc w:val="both"/>
        <w:rPr>
          <w:rFonts w:ascii="Georgia" w:hAnsi="Georgia"/>
          <w:sz w:val="32"/>
        </w:rPr>
      </w:pPr>
      <w:r w:rsidRPr="007A6F8D">
        <w:rPr>
          <w:rFonts w:ascii="Georgia" w:hAnsi="Georgia"/>
          <w:sz w:val="32"/>
        </w:rPr>
        <w:t>La doyenne des douairières, une e</w:t>
      </w:r>
      <w:r w:rsidR="002E7FB4">
        <w:rPr>
          <w:rFonts w:ascii="Georgia" w:hAnsi="Georgia"/>
          <w:sz w:val="32"/>
        </w:rPr>
        <w:t>spèce de sarment tordu, fripé, b</w:t>
      </w:r>
      <w:r w:rsidRPr="007A6F8D">
        <w:rPr>
          <w:rFonts w:ascii="Georgia" w:hAnsi="Georgia"/>
          <w:sz w:val="32"/>
        </w:rPr>
        <w:t>orgne à l</w:t>
      </w:r>
      <w:r w:rsidR="00842F6D">
        <w:rPr>
          <w:rFonts w:ascii="Georgia" w:hAnsi="Georgia"/>
          <w:sz w:val="32"/>
        </w:rPr>
        <w:t>’</w:t>
      </w:r>
      <w:r w:rsidRPr="007A6F8D">
        <w:rPr>
          <w:rFonts w:ascii="Georgia" w:hAnsi="Georgia"/>
          <w:sz w:val="32"/>
        </w:rPr>
        <w:t>œil charbonneux, brandit au ciel ses bras noueux. «</w:t>
      </w:r>
      <w:r w:rsidR="002E7FB4">
        <w:rPr>
          <w:rFonts w:ascii="Georgia" w:hAnsi="Georgia"/>
          <w:i/>
          <w:sz w:val="32"/>
        </w:rPr>
        <w:t xml:space="preserve"> Khala</w:t>
      </w:r>
      <w:r w:rsidR="007A6F8D" w:rsidRPr="007A6F8D">
        <w:rPr>
          <w:rFonts w:ascii="Georgia" w:hAnsi="Georgia"/>
          <w:i/>
          <w:sz w:val="32"/>
        </w:rPr>
        <w:t>kka dothrae !</w:t>
      </w:r>
      <w:r w:rsidRPr="007A6F8D">
        <w:rPr>
          <w:rFonts w:ascii="Georgia" w:hAnsi="Georgia"/>
          <w:sz w:val="32"/>
        </w:rPr>
        <w:t xml:space="preserve"> glapit-elle d</w:t>
      </w:r>
      <w:r w:rsidR="00842F6D">
        <w:rPr>
          <w:rFonts w:ascii="Georgia" w:hAnsi="Georgia"/>
          <w:sz w:val="32"/>
        </w:rPr>
        <w:t>’</w:t>
      </w:r>
      <w:r w:rsidRPr="007A6F8D">
        <w:rPr>
          <w:rFonts w:ascii="Georgia" w:hAnsi="Georgia"/>
          <w:sz w:val="32"/>
        </w:rPr>
        <w:t>une voix stridente,</w:t>
      </w:r>
      <w:r w:rsidR="007A6F8D" w:rsidRPr="007A6F8D">
        <w:rPr>
          <w:rFonts w:ascii="Georgia" w:hAnsi="Georgia"/>
          <w:i/>
          <w:sz w:val="32"/>
        </w:rPr>
        <w:t xml:space="preserve"> le prince chevauche !</w:t>
      </w:r>
    </w:p>
    <w:p w:rsidR="007A6F8D" w:rsidRPr="007A6F8D" w:rsidRDefault="002E7FB4" w:rsidP="007A6F8D">
      <w:pPr>
        <w:ind w:firstLine="720"/>
        <w:jc w:val="both"/>
        <w:rPr>
          <w:rFonts w:ascii="Georgia" w:hAnsi="Georgia"/>
          <w:i/>
          <w:sz w:val="32"/>
        </w:rPr>
      </w:pPr>
      <w:r w:rsidRPr="007A6F8D">
        <w:rPr>
          <w:rFonts w:ascii="Georgia" w:hAnsi="Georgia"/>
          <w:sz w:val="32"/>
        </w:rPr>
        <w:lastRenderedPageBreak/>
        <w:t>—</w:t>
      </w:r>
      <w:r>
        <w:rPr>
          <w:rFonts w:ascii="Georgia" w:hAnsi="Georgia"/>
          <w:sz w:val="32"/>
        </w:rPr>
        <w:t xml:space="preserve"> </w:t>
      </w:r>
      <w:r w:rsidR="007A6F8D" w:rsidRPr="007A6F8D">
        <w:rPr>
          <w:rFonts w:ascii="Georgia" w:hAnsi="Georgia"/>
          <w:i/>
          <w:sz w:val="32"/>
        </w:rPr>
        <w:t>Il chevauche !</w:t>
      </w:r>
      <w:r w:rsidR="007A6F8D" w:rsidRPr="002E7FB4">
        <w:rPr>
          <w:rFonts w:ascii="Georgia" w:hAnsi="Georgia"/>
          <w:sz w:val="32"/>
        </w:rPr>
        <w:t xml:space="preserve"> lui firent écho ses commères. </w:t>
      </w:r>
      <w:r w:rsidR="007A6F8D" w:rsidRPr="007A6F8D">
        <w:rPr>
          <w:rFonts w:ascii="Georgia" w:hAnsi="Georgia"/>
          <w:i/>
          <w:sz w:val="32"/>
        </w:rPr>
        <w:t xml:space="preserve">Rakh ! Rakh ! Rakh </w:t>
      </w:r>
      <w:r w:rsidRPr="002E7FB4">
        <w:rPr>
          <w:rFonts w:ascii="Georgia" w:hAnsi="Georgia"/>
          <w:i/>
          <w:sz w:val="32"/>
        </w:rPr>
        <w:t>h</w:t>
      </w:r>
      <w:r w:rsidR="007A6F8D" w:rsidRPr="007A6F8D">
        <w:rPr>
          <w:rFonts w:ascii="Georgia" w:hAnsi="Georgia"/>
          <w:i/>
          <w:sz w:val="32"/>
        </w:rPr>
        <w:t>aj ! »</w:t>
      </w:r>
      <w:r w:rsidR="007A6F8D" w:rsidRPr="002E7FB4">
        <w:rPr>
          <w:rFonts w:ascii="Georgia" w:hAnsi="Georgia"/>
          <w:sz w:val="32"/>
        </w:rPr>
        <w:t xml:space="preserve"> proclamèrent-elles, </w:t>
      </w:r>
      <w:r w:rsidR="007A6F8D" w:rsidRPr="007A6F8D">
        <w:rPr>
          <w:rFonts w:ascii="Georgia" w:hAnsi="Georgia"/>
          <w:i/>
          <w:sz w:val="32"/>
        </w:rPr>
        <w:t>un mâle ! un mâle ! un solide mâle !</w:t>
      </w:r>
    </w:p>
    <w:p w:rsidR="00F170CC" w:rsidRPr="007A6F8D" w:rsidRDefault="00F170CC" w:rsidP="007A6F8D">
      <w:pPr>
        <w:ind w:firstLine="720"/>
        <w:jc w:val="both"/>
        <w:rPr>
          <w:rFonts w:ascii="Georgia" w:hAnsi="Georgia"/>
          <w:sz w:val="32"/>
        </w:rPr>
      </w:pPr>
      <w:r w:rsidRPr="007A6F8D">
        <w:rPr>
          <w:rFonts w:ascii="Georgia" w:hAnsi="Georgia"/>
          <w:sz w:val="32"/>
        </w:rPr>
        <w:t>Telle une volière de gosiers de bronze éclata soudain la clameur les cloches, une trompe de guerre entonna sa sombre note à pleine go</w:t>
      </w:r>
      <w:r w:rsidR="002E7FB4">
        <w:rPr>
          <w:rFonts w:ascii="Georgia" w:hAnsi="Georgia"/>
          <w:sz w:val="32"/>
        </w:rPr>
        <w:t>r</w:t>
      </w:r>
      <w:r w:rsidRPr="007A6F8D">
        <w:rPr>
          <w:rFonts w:ascii="Georgia" w:hAnsi="Georgia"/>
          <w:sz w:val="32"/>
        </w:rPr>
        <w:t>ge, et les vieilles se mirent à chante</w:t>
      </w:r>
      <w:r w:rsidR="002E7FB4">
        <w:rPr>
          <w:rFonts w:ascii="Georgia" w:hAnsi="Georgia"/>
          <w:sz w:val="32"/>
        </w:rPr>
        <w:t>r. Sous leurs vestes de cuir ba</w:t>
      </w:r>
      <w:r w:rsidRPr="007A6F8D">
        <w:rPr>
          <w:rFonts w:ascii="Georgia" w:hAnsi="Georgia"/>
          <w:sz w:val="32"/>
        </w:rPr>
        <w:t>riolé ballaient, luisantes d</w:t>
      </w:r>
      <w:r w:rsidR="00842F6D">
        <w:rPr>
          <w:rFonts w:ascii="Georgia" w:hAnsi="Georgia"/>
          <w:sz w:val="32"/>
        </w:rPr>
        <w:t>’</w:t>
      </w:r>
      <w:r w:rsidRPr="007A6F8D">
        <w:rPr>
          <w:rFonts w:ascii="Georgia" w:hAnsi="Georgia"/>
          <w:sz w:val="32"/>
        </w:rPr>
        <w:t>huile et de sueur, leurs mamelles arides. Les eunuques à leur service jetèrent da</w:t>
      </w:r>
      <w:r w:rsidR="00891E2A">
        <w:rPr>
          <w:rFonts w:ascii="Georgia" w:hAnsi="Georgia"/>
          <w:sz w:val="32"/>
        </w:rPr>
        <w:t>ns un grand brasero de bronze de</w:t>
      </w:r>
      <w:r w:rsidRPr="007A6F8D">
        <w:rPr>
          <w:rFonts w:ascii="Georgia" w:hAnsi="Georgia"/>
          <w:sz w:val="32"/>
        </w:rPr>
        <w:t>s brassées d</w:t>
      </w:r>
      <w:r w:rsidR="00842F6D">
        <w:rPr>
          <w:rFonts w:ascii="Georgia" w:hAnsi="Georgia"/>
          <w:sz w:val="32"/>
        </w:rPr>
        <w:t>’</w:t>
      </w:r>
      <w:r w:rsidRPr="007A6F8D">
        <w:rPr>
          <w:rFonts w:ascii="Georgia" w:hAnsi="Georgia"/>
          <w:sz w:val="32"/>
        </w:rPr>
        <w:t>herbes sèches, et des volutes épaisses montèrent embaumer la lune et les étoiles. La foi dothrak célébrait en effet dans la course nocturne des constellations l</w:t>
      </w:r>
      <w:r w:rsidR="00842F6D">
        <w:rPr>
          <w:rFonts w:ascii="Georgia" w:hAnsi="Georgia"/>
          <w:sz w:val="32"/>
        </w:rPr>
        <w:t>’</w:t>
      </w:r>
      <w:r w:rsidRPr="007A6F8D">
        <w:rPr>
          <w:rFonts w:ascii="Georgia" w:hAnsi="Georgia"/>
          <w:sz w:val="32"/>
        </w:rPr>
        <w:t>innombrable galop de chevaux de feu.</w:t>
      </w:r>
    </w:p>
    <w:p w:rsidR="00F170CC" w:rsidRPr="007A6F8D" w:rsidRDefault="00F170CC" w:rsidP="007A6F8D">
      <w:pPr>
        <w:ind w:firstLine="720"/>
        <w:jc w:val="both"/>
        <w:rPr>
          <w:rFonts w:ascii="Georgia" w:hAnsi="Georgia"/>
          <w:sz w:val="32"/>
        </w:rPr>
      </w:pPr>
      <w:r w:rsidRPr="007A6F8D">
        <w:rPr>
          <w:rFonts w:ascii="Georgia" w:hAnsi="Georgia"/>
          <w:sz w:val="32"/>
        </w:rPr>
        <w:t>Comme la fumée s</w:t>
      </w:r>
      <w:r w:rsidR="00842F6D">
        <w:rPr>
          <w:rFonts w:ascii="Georgia" w:hAnsi="Georgia"/>
          <w:sz w:val="32"/>
        </w:rPr>
        <w:t>’</w:t>
      </w:r>
      <w:r w:rsidRPr="007A6F8D">
        <w:rPr>
          <w:rFonts w:ascii="Georgia" w:hAnsi="Georgia"/>
          <w:sz w:val="32"/>
        </w:rPr>
        <w:t>élevait, peu à peu moururent les chants et, pour mieux lire dans l</w:t>
      </w:r>
      <w:r w:rsidR="00842F6D">
        <w:rPr>
          <w:rFonts w:ascii="Georgia" w:hAnsi="Georgia"/>
          <w:sz w:val="32"/>
        </w:rPr>
        <w:t>’</w:t>
      </w:r>
      <w:r w:rsidRPr="007A6F8D">
        <w:rPr>
          <w:rFonts w:ascii="Georgia" w:hAnsi="Georgia"/>
          <w:sz w:val="32"/>
        </w:rPr>
        <w:t>avenir, la doyenne des devineresses abaissa sa paupière unique. Le silence se fit, total. Au loin, Daenerys percevait, par-dessus l</w:t>
      </w:r>
      <w:r w:rsidR="00842F6D">
        <w:rPr>
          <w:rFonts w:ascii="Georgia" w:hAnsi="Georgia"/>
          <w:sz w:val="32"/>
        </w:rPr>
        <w:t>’</w:t>
      </w:r>
      <w:r w:rsidRPr="007A6F8D">
        <w:rPr>
          <w:rFonts w:ascii="Georgia" w:hAnsi="Georgia"/>
          <w:sz w:val="32"/>
        </w:rPr>
        <w:t>infime clapotis du lac et le grésillement résineux des torches, l</w:t>
      </w:r>
      <w:r w:rsidR="00842F6D">
        <w:rPr>
          <w:rFonts w:ascii="Georgia" w:hAnsi="Georgia"/>
          <w:sz w:val="32"/>
        </w:rPr>
        <w:t>’</w:t>
      </w:r>
      <w:r w:rsidRPr="007A6F8D">
        <w:rPr>
          <w:rFonts w:ascii="Georgia" w:hAnsi="Georgia"/>
          <w:sz w:val="32"/>
        </w:rPr>
        <w:t>appel intermittent des oiseaux de nuit. Quasiment réduits à des orbites ténébreuses concentrées sur elle, les Dothrakis retenaient leur souffle.</w:t>
      </w:r>
    </w:p>
    <w:p w:rsidR="00F170CC" w:rsidRPr="007A6F8D" w:rsidRDefault="00F170CC" w:rsidP="007A6F8D">
      <w:pPr>
        <w:ind w:firstLine="720"/>
        <w:jc w:val="both"/>
        <w:rPr>
          <w:rFonts w:ascii="Georgia" w:hAnsi="Georgia"/>
          <w:sz w:val="32"/>
        </w:rPr>
      </w:pPr>
      <w:r w:rsidRPr="007A6F8D">
        <w:rPr>
          <w:rFonts w:ascii="Georgia" w:hAnsi="Georgia"/>
          <w:sz w:val="32"/>
        </w:rPr>
        <w:t>Drogo lui posa la main sur le bras. A la seule crispation des doigts, elle devina de quel effroi le</w:t>
      </w:r>
      <w:r w:rsidR="007A6F8D" w:rsidRPr="007A6F8D">
        <w:rPr>
          <w:rFonts w:ascii="Georgia" w:hAnsi="Georgia"/>
          <w:i/>
          <w:sz w:val="32"/>
        </w:rPr>
        <w:t xml:space="preserve"> khal</w:t>
      </w:r>
      <w:r w:rsidRPr="007A6F8D">
        <w:rPr>
          <w:rFonts w:ascii="Georgia" w:hAnsi="Georgia"/>
          <w:sz w:val="32"/>
        </w:rPr>
        <w:t xml:space="preserve"> lui-même, en dépit de toute sa </w:t>
      </w:r>
      <w:r w:rsidR="00891E2A" w:rsidRPr="007A6F8D">
        <w:rPr>
          <w:rFonts w:ascii="Georgia" w:hAnsi="Georgia"/>
          <w:sz w:val="32"/>
        </w:rPr>
        <w:t>puissance</w:t>
      </w:r>
      <w:r w:rsidRPr="007A6F8D">
        <w:rPr>
          <w:rFonts w:ascii="Georgia" w:hAnsi="Georgia"/>
          <w:sz w:val="32"/>
        </w:rPr>
        <w:t>, pouvait se trouver saisi lorsque le</w:t>
      </w:r>
      <w:r w:rsidR="007A6F8D" w:rsidRPr="007A6F8D">
        <w:rPr>
          <w:rFonts w:ascii="Georgia" w:hAnsi="Georgia"/>
          <w:i/>
          <w:sz w:val="32"/>
        </w:rPr>
        <w:t xml:space="preserve"> dosh khaleen</w:t>
      </w:r>
      <w:r w:rsidRPr="007A6F8D">
        <w:rPr>
          <w:rFonts w:ascii="Georgia" w:hAnsi="Georgia"/>
          <w:sz w:val="32"/>
        </w:rPr>
        <w:t xml:space="preserve"> plongeait ses regards dans les fumées de l</w:t>
      </w:r>
      <w:r w:rsidR="00842F6D">
        <w:rPr>
          <w:rFonts w:ascii="Georgia" w:hAnsi="Georgia"/>
          <w:sz w:val="32"/>
        </w:rPr>
        <w:t>’</w:t>
      </w:r>
      <w:r w:rsidRPr="007A6F8D">
        <w:rPr>
          <w:rFonts w:ascii="Georgia" w:hAnsi="Georgia"/>
          <w:sz w:val="32"/>
        </w:rPr>
        <w:t>avenir. Derrière elle, ses deux servantes ne se tenaient plus d</w:t>
      </w:r>
      <w:r w:rsidR="00842F6D">
        <w:rPr>
          <w:rFonts w:ascii="Georgia" w:hAnsi="Georgia"/>
          <w:sz w:val="32"/>
        </w:rPr>
        <w:t>’</w:t>
      </w:r>
      <w:r w:rsidRPr="007A6F8D">
        <w:rPr>
          <w:rFonts w:ascii="Georgia" w:hAnsi="Georgia"/>
          <w:sz w:val="32"/>
        </w:rPr>
        <w:t>anxiété.</w:t>
      </w:r>
    </w:p>
    <w:p w:rsidR="00F170CC" w:rsidRPr="007A6F8D" w:rsidRDefault="00F170CC" w:rsidP="007A6F8D">
      <w:pPr>
        <w:ind w:firstLine="720"/>
        <w:jc w:val="both"/>
        <w:rPr>
          <w:rFonts w:ascii="Georgia" w:hAnsi="Georgia"/>
          <w:sz w:val="32"/>
        </w:rPr>
      </w:pPr>
      <w:r w:rsidRPr="007A6F8D">
        <w:rPr>
          <w:rFonts w:ascii="Georgia" w:hAnsi="Georgia"/>
          <w:sz w:val="32"/>
        </w:rPr>
        <w:t>La devineresse finit enfin par rouvrir son œil et leva les bras. « J</w:t>
      </w:r>
      <w:r w:rsidR="00842F6D">
        <w:rPr>
          <w:rFonts w:ascii="Georgia" w:hAnsi="Georgia"/>
          <w:sz w:val="32"/>
        </w:rPr>
        <w:t>’</w:t>
      </w:r>
      <w:r w:rsidR="00891E2A">
        <w:rPr>
          <w:rFonts w:ascii="Georgia" w:hAnsi="Georgia"/>
          <w:sz w:val="32"/>
        </w:rPr>
        <w:t>ai vu ses traits, déclara-t-ell</w:t>
      </w:r>
      <w:r w:rsidRPr="007A6F8D">
        <w:rPr>
          <w:rFonts w:ascii="Georgia" w:hAnsi="Georgia"/>
          <w:sz w:val="32"/>
        </w:rPr>
        <w:t>e d</w:t>
      </w:r>
      <w:r w:rsidR="00842F6D">
        <w:rPr>
          <w:rFonts w:ascii="Georgia" w:hAnsi="Georgia"/>
          <w:sz w:val="32"/>
        </w:rPr>
        <w:t>’</w:t>
      </w:r>
      <w:r w:rsidRPr="007A6F8D">
        <w:rPr>
          <w:rFonts w:ascii="Georgia" w:hAnsi="Georgia"/>
          <w:sz w:val="32"/>
        </w:rPr>
        <w:t xml:space="preserve">une voix presque imperceptible et </w:t>
      </w:r>
      <w:r w:rsidR="00891E2A" w:rsidRPr="007A6F8D">
        <w:rPr>
          <w:rFonts w:ascii="Georgia" w:hAnsi="Georgia"/>
          <w:sz w:val="32"/>
        </w:rPr>
        <w:t>tremblante</w:t>
      </w:r>
      <w:r w:rsidRPr="007A6F8D">
        <w:rPr>
          <w:rFonts w:ascii="Georgia" w:hAnsi="Georgia"/>
          <w:sz w:val="32"/>
        </w:rPr>
        <w:t>, j</w:t>
      </w:r>
      <w:r w:rsidR="00842F6D">
        <w:rPr>
          <w:rFonts w:ascii="Georgia" w:hAnsi="Georgia"/>
          <w:sz w:val="32"/>
        </w:rPr>
        <w:t>’</w:t>
      </w:r>
      <w:r w:rsidRPr="007A6F8D">
        <w:rPr>
          <w:rFonts w:ascii="Georgia" w:hAnsi="Georgia"/>
          <w:sz w:val="32"/>
        </w:rPr>
        <w:t>ai entendu le tonnerre de ses sabots.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Le tonnerre de ses sabots ! reprirent en chœur ses commères.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Il chevauche aussi prompt que le vent et, dans son sillage, son</w:t>
      </w:r>
      <w:r w:rsidRPr="007A6F8D">
        <w:rPr>
          <w:rFonts w:ascii="Georgia" w:hAnsi="Georgia"/>
          <w:i/>
          <w:sz w:val="32"/>
        </w:rPr>
        <w:t xml:space="preserve"> </w:t>
      </w:r>
      <w:r w:rsidR="00891E2A" w:rsidRPr="007A6F8D">
        <w:rPr>
          <w:rFonts w:ascii="Georgia" w:hAnsi="Georgia"/>
          <w:i/>
          <w:sz w:val="32"/>
        </w:rPr>
        <w:t>khalasar</w:t>
      </w:r>
      <w:r w:rsidR="00F170CC" w:rsidRPr="007A6F8D">
        <w:rPr>
          <w:rFonts w:ascii="Georgia" w:hAnsi="Georgia"/>
          <w:sz w:val="32"/>
        </w:rPr>
        <w:t xml:space="preserve"> inonde la terre, des myriades d</w:t>
      </w:r>
      <w:r w:rsidR="00842F6D">
        <w:rPr>
          <w:rFonts w:ascii="Georgia" w:hAnsi="Georgia"/>
          <w:sz w:val="32"/>
        </w:rPr>
        <w:t>’</w:t>
      </w:r>
      <w:r w:rsidR="00F170CC" w:rsidRPr="007A6F8D">
        <w:rPr>
          <w:rFonts w:ascii="Georgia" w:hAnsi="Georgia"/>
          <w:sz w:val="32"/>
        </w:rPr>
        <w:t>hommes, avec au poing des</w:t>
      </w:r>
      <w:r w:rsidRPr="007A6F8D">
        <w:rPr>
          <w:rFonts w:ascii="Georgia" w:hAnsi="Georgia"/>
          <w:i/>
          <w:sz w:val="32"/>
        </w:rPr>
        <w:t xml:space="preserve"> arakhs </w:t>
      </w:r>
      <w:r w:rsidR="00F170CC" w:rsidRPr="007A6F8D">
        <w:rPr>
          <w:rFonts w:ascii="Georgia" w:hAnsi="Georgia"/>
          <w:sz w:val="32"/>
        </w:rPr>
        <w:t xml:space="preserve">aussi étincelants que la lame des faux. Farouche comme une tornade sera ce prince. Ses ennemis trembleront devant lui, leurs femmes </w:t>
      </w:r>
      <w:r w:rsidR="00891E2A" w:rsidRPr="007A6F8D">
        <w:rPr>
          <w:rFonts w:ascii="Georgia" w:hAnsi="Georgia"/>
          <w:sz w:val="32"/>
        </w:rPr>
        <w:t>verseront</w:t>
      </w:r>
      <w:r w:rsidR="00F170CC" w:rsidRPr="007A6F8D">
        <w:rPr>
          <w:rFonts w:ascii="Georgia" w:hAnsi="Georgia"/>
          <w:sz w:val="32"/>
        </w:rPr>
        <w:t xml:space="preserve"> des larmes de sang et, la chair en deuil, s</w:t>
      </w:r>
      <w:r w:rsidR="00842F6D">
        <w:rPr>
          <w:rFonts w:ascii="Georgia" w:hAnsi="Georgia"/>
          <w:sz w:val="32"/>
        </w:rPr>
        <w:t>’</w:t>
      </w:r>
      <w:r w:rsidR="00F170CC" w:rsidRPr="007A6F8D">
        <w:rPr>
          <w:rFonts w:ascii="Georgia" w:hAnsi="Georgia"/>
          <w:sz w:val="32"/>
        </w:rPr>
        <w:t xml:space="preserve">abandonneront. Les </w:t>
      </w:r>
      <w:r w:rsidR="00891E2A" w:rsidRPr="007A6F8D">
        <w:rPr>
          <w:rFonts w:ascii="Georgia" w:hAnsi="Georgia"/>
          <w:sz w:val="32"/>
        </w:rPr>
        <w:t>clochettes</w:t>
      </w:r>
      <w:r w:rsidR="00F170CC" w:rsidRPr="007A6F8D">
        <w:rPr>
          <w:rFonts w:ascii="Georgia" w:hAnsi="Georgia"/>
          <w:sz w:val="32"/>
        </w:rPr>
        <w:t xml:space="preserve"> de sa chevelure sonneront l</w:t>
      </w:r>
      <w:r w:rsidR="00842F6D">
        <w:rPr>
          <w:rFonts w:ascii="Georgia" w:hAnsi="Georgia"/>
          <w:sz w:val="32"/>
        </w:rPr>
        <w:t>’</w:t>
      </w:r>
      <w:r w:rsidR="00F170CC" w:rsidRPr="007A6F8D">
        <w:rPr>
          <w:rFonts w:ascii="Georgia" w:hAnsi="Georgia"/>
          <w:sz w:val="32"/>
        </w:rPr>
        <w:t xml:space="preserve">annonce de sa venue et, à son seul nom frémiront sous leurs tentes en pierre les faces-de-lait. » Secouée </w:t>
      </w:r>
      <w:r w:rsidR="00F170CC" w:rsidRPr="007A6F8D">
        <w:rPr>
          <w:rFonts w:ascii="Georgia" w:hAnsi="Georgia"/>
          <w:sz w:val="32"/>
        </w:rPr>
        <w:lastRenderedPageBreak/>
        <w:t>de spasmes, elle fixait sur Daenerys un regard comme épouvanté. « Le prince chevauche, et c</w:t>
      </w:r>
      <w:r w:rsidR="00842F6D">
        <w:rPr>
          <w:rFonts w:ascii="Georgia" w:hAnsi="Georgia"/>
          <w:sz w:val="32"/>
        </w:rPr>
        <w:t>’</w:t>
      </w:r>
      <w:r w:rsidR="00F170CC" w:rsidRPr="007A6F8D">
        <w:rPr>
          <w:rFonts w:ascii="Georgia" w:hAnsi="Georgia"/>
          <w:sz w:val="32"/>
        </w:rPr>
        <w:t>est lui, l</w:t>
      </w:r>
      <w:r w:rsidR="00842F6D">
        <w:rPr>
          <w:rFonts w:ascii="Georgia" w:hAnsi="Georgia"/>
          <w:sz w:val="32"/>
        </w:rPr>
        <w:t>’</w:t>
      </w:r>
      <w:r w:rsidR="00F170CC" w:rsidRPr="007A6F8D">
        <w:rPr>
          <w:rFonts w:ascii="Georgia" w:hAnsi="Georgia"/>
          <w:sz w:val="32"/>
        </w:rPr>
        <w:t>étalon qui montera le monde.</w:t>
      </w:r>
    </w:p>
    <w:p w:rsidR="00F170CC" w:rsidRPr="007A6F8D" w:rsidRDefault="007A6F8D" w:rsidP="007A6F8D">
      <w:pPr>
        <w:ind w:firstLine="720"/>
        <w:jc w:val="both"/>
        <w:rPr>
          <w:rFonts w:ascii="Georgia" w:hAnsi="Georgia"/>
          <w:sz w:val="32"/>
        </w:rPr>
      </w:pPr>
      <w:r w:rsidRPr="007A6F8D">
        <w:rPr>
          <w:rFonts w:ascii="Georgia" w:hAnsi="Georgia"/>
          <w:i/>
          <w:sz w:val="32"/>
        </w:rPr>
        <w:t>— L</w:t>
      </w:r>
      <w:r w:rsidR="00842F6D">
        <w:rPr>
          <w:rFonts w:ascii="Georgia" w:hAnsi="Georgia"/>
          <w:i/>
          <w:sz w:val="32"/>
        </w:rPr>
        <w:t>’</w:t>
      </w:r>
      <w:r w:rsidRPr="007A6F8D">
        <w:rPr>
          <w:rFonts w:ascii="Georgia" w:hAnsi="Georgia"/>
          <w:i/>
          <w:sz w:val="32"/>
        </w:rPr>
        <w:t>étalon qui montera le monde !</w:t>
      </w:r>
      <w:r w:rsidR="00F170CC" w:rsidRPr="007A6F8D">
        <w:rPr>
          <w:rFonts w:ascii="Georgia" w:hAnsi="Georgia"/>
          <w:sz w:val="32"/>
        </w:rPr>
        <w:t xml:space="preserve"> » lui firent écho toutes les voix de l</w:t>
      </w:r>
      <w:r w:rsidR="00842F6D">
        <w:rPr>
          <w:rFonts w:ascii="Georgia" w:hAnsi="Georgia"/>
          <w:sz w:val="32"/>
        </w:rPr>
        <w:t>’</w:t>
      </w:r>
      <w:r w:rsidR="00F170CC" w:rsidRPr="007A6F8D">
        <w:rPr>
          <w:rFonts w:ascii="Georgia" w:hAnsi="Georgia"/>
          <w:sz w:val="32"/>
        </w:rPr>
        <w:t>assistance, en une clameur d</w:t>
      </w:r>
      <w:r w:rsidR="00842F6D">
        <w:rPr>
          <w:rFonts w:ascii="Georgia" w:hAnsi="Georgia"/>
          <w:sz w:val="32"/>
        </w:rPr>
        <w:t>’</w:t>
      </w:r>
      <w:r w:rsidR="00F170CC" w:rsidRPr="007A6F8D">
        <w:rPr>
          <w:rFonts w:ascii="Georgia" w:hAnsi="Georgia"/>
          <w:sz w:val="32"/>
        </w:rPr>
        <w:t>enthousiasme à fracasser la nuit.</w:t>
      </w:r>
    </w:p>
    <w:p w:rsidR="00F170CC" w:rsidRPr="007A6F8D" w:rsidRDefault="00F170CC" w:rsidP="007A6F8D">
      <w:pPr>
        <w:ind w:firstLine="720"/>
        <w:jc w:val="both"/>
        <w:rPr>
          <w:rFonts w:ascii="Georgia" w:hAnsi="Georgia"/>
          <w:sz w:val="32"/>
        </w:rPr>
      </w:pPr>
      <w:r w:rsidRPr="007A6F8D">
        <w:rPr>
          <w:rFonts w:ascii="Georgia" w:hAnsi="Georgia"/>
          <w:sz w:val="32"/>
        </w:rPr>
        <w:t>La sorcière borgne vrilla Daenerys d</w:t>
      </w:r>
      <w:r w:rsidR="00842F6D">
        <w:rPr>
          <w:rFonts w:ascii="Georgia" w:hAnsi="Georgia"/>
          <w:sz w:val="32"/>
        </w:rPr>
        <w:t>’</w:t>
      </w:r>
      <w:r w:rsidRPr="007A6F8D">
        <w:rPr>
          <w:rFonts w:ascii="Georgia" w:hAnsi="Georgia"/>
          <w:sz w:val="32"/>
        </w:rPr>
        <w:t>un regard aigu. « De quel nom l</w:t>
      </w:r>
      <w:r w:rsidR="00842F6D">
        <w:rPr>
          <w:rFonts w:ascii="Georgia" w:hAnsi="Georgia"/>
          <w:sz w:val="32"/>
        </w:rPr>
        <w:t>’</w:t>
      </w:r>
      <w:r w:rsidRPr="007A6F8D">
        <w:rPr>
          <w:rFonts w:ascii="Georgia" w:hAnsi="Georgia"/>
          <w:sz w:val="32"/>
        </w:rPr>
        <w:t>appellera-t-on, l</w:t>
      </w:r>
      <w:r w:rsidR="00842F6D">
        <w:rPr>
          <w:rFonts w:ascii="Georgia" w:hAnsi="Georgia"/>
          <w:sz w:val="32"/>
        </w:rPr>
        <w:t>’</w:t>
      </w:r>
      <w:r w:rsidRPr="007A6F8D">
        <w:rPr>
          <w:rFonts w:ascii="Georgia" w:hAnsi="Georgia"/>
          <w:sz w:val="32"/>
        </w:rPr>
        <w:t>étalon qui monte le monde ? »</w:t>
      </w:r>
    </w:p>
    <w:p w:rsidR="00F170CC" w:rsidRPr="007A6F8D" w:rsidRDefault="00F170CC" w:rsidP="007A6F8D">
      <w:pPr>
        <w:ind w:firstLine="720"/>
        <w:jc w:val="both"/>
        <w:rPr>
          <w:rFonts w:ascii="Georgia" w:hAnsi="Georgia"/>
          <w:sz w:val="32"/>
        </w:rPr>
      </w:pPr>
      <w:r w:rsidRPr="007A6F8D">
        <w:rPr>
          <w:rFonts w:ascii="Georgia" w:hAnsi="Georgia"/>
          <w:sz w:val="32"/>
        </w:rPr>
        <w:t>Elle se leva pour répondre. « On l</w:t>
      </w:r>
      <w:r w:rsidR="00842F6D">
        <w:rPr>
          <w:rFonts w:ascii="Georgia" w:hAnsi="Georgia"/>
          <w:sz w:val="32"/>
        </w:rPr>
        <w:t>’</w:t>
      </w:r>
      <w:r w:rsidRPr="007A6F8D">
        <w:rPr>
          <w:rFonts w:ascii="Georgia" w:hAnsi="Georgia"/>
          <w:sz w:val="32"/>
        </w:rPr>
        <w:t>appellera Rhaego », dit-elle, usant pour ce faire des termes enseignés par Jhiqui. D</w:t>
      </w:r>
      <w:r w:rsidR="00842F6D">
        <w:rPr>
          <w:rFonts w:ascii="Georgia" w:hAnsi="Georgia"/>
          <w:sz w:val="32"/>
        </w:rPr>
        <w:t>’</w:t>
      </w:r>
      <w:r w:rsidRPr="007A6F8D">
        <w:rPr>
          <w:rFonts w:ascii="Georgia" w:hAnsi="Georgia"/>
          <w:sz w:val="32"/>
        </w:rPr>
        <w:t xml:space="preserve">un geste </w:t>
      </w:r>
      <w:r w:rsidR="00891E2A" w:rsidRPr="007A6F8D">
        <w:rPr>
          <w:rFonts w:ascii="Georgia" w:hAnsi="Georgia"/>
          <w:sz w:val="32"/>
        </w:rPr>
        <w:t>instinctif</w:t>
      </w:r>
      <w:r w:rsidRPr="007A6F8D">
        <w:rPr>
          <w:rFonts w:ascii="Georgia" w:hAnsi="Georgia"/>
          <w:sz w:val="32"/>
        </w:rPr>
        <w:t>, ses mains se portèrent à son ventre pour le protéger, lorsque les Dothrakis poussèrent un tonitruant : «</w:t>
      </w:r>
      <w:r w:rsidR="007A6F8D" w:rsidRPr="007A6F8D">
        <w:rPr>
          <w:rFonts w:ascii="Georgia" w:hAnsi="Georgia"/>
          <w:i/>
          <w:sz w:val="32"/>
        </w:rPr>
        <w:t xml:space="preserve"> Rhaego !</w:t>
      </w:r>
      <w:r w:rsidRPr="007A6F8D">
        <w:rPr>
          <w:rFonts w:ascii="Georgia" w:hAnsi="Georgia"/>
          <w:sz w:val="32"/>
        </w:rPr>
        <w:t xml:space="preserve"> », rugirent au </w:t>
      </w:r>
      <w:r w:rsidR="00891E2A" w:rsidRPr="007A6F8D">
        <w:rPr>
          <w:rFonts w:ascii="Georgia" w:hAnsi="Georgia"/>
          <w:sz w:val="32"/>
        </w:rPr>
        <w:t>firmament</w:t>
      </w:r>
      <w:r w:rsidRPr="007A6F8D">
        <w:rPr>
          <w:rFonts w:ascii="Georgia" w:hAnsi="Georgia"/>
          <w:sz w:val="32"/>
        </w:rPr>
        <w:t xml:space="preserve"> : «</w:t>
      </w:r>
      <w:r w:rsidR="007A6F8D" w:rsidRPr="007A6F8D">
        <w:rPr>
          <w:rFonts w:ascii="Georgia" w:hAnsi="Georgia"/>
          <w:i/>
          <w:sz w:val="32"/>
        </w:rPr>
        <w:t xml:space="preserve"> Rhaego ! Rhaego ! Rhaego ! »</w:t>
      </w:r>
    </w:p>
    <w:p w:rsidR="00F170CC" w:rsidRPr="007A6F8D" w:rsidRDefault="00F170CC" w:rsidP="007A6F8D">
      <w:pPr>
        <w:ind w:firstLine="720"/>
        <w:jc w:val="both"/>
        <w:rPr>
          <w:rFonts w:ascii="Georgia" w:hAnsi="Georgia"/>
          <w:sz w:val="32"/>
        </w:rPr>
      </w:pPr>
      <w:r w:rsidRPr="007A6F8D">
        <w:rPr>
          <w:rFonts w:ascii="Georgia" w:hAnsi="Georgia"/>
          <w:sz w:val="32"/>
        </w:rPr>
        <w:t>Elle en était encore tout étourdie lorsque, suivi de ses sang-coureurs, Drogo vint la retirer du puits. La foule leur fit cortège sur la voie des dieux qui, de la Porte des Chevaux, menait à la Mère des</w:t>
      </w:r>
      <w:r w:rsidR="00891E2A">
        <w:rPr>
          <w:rFonts w:ascii="Georgia" w:hAnsi="Georgia"/>
          <w:sz w:val="32"/>
        </w:rPr>
        <w:t xml:space="preserve"> </w:t>
      </w:r>
      <w:r w:rsidRPr="007A6F8D">
        <w:rPr>
          <w:rFonts w:ascii="Georgia" w:hAnsi="Georgia"/>
          <w:sz w:val="32"/>
        </w:rPr>
        <w:t>Montagnes via le cœur même de Vaes Dothrak. En tête avançaient, escortées de leurs eunuques et de leurs esclaves, les sorcières du</w:t>
      </w:r>
      <w:r w:rsidR="007A6F8D" w:rsidRPr="007A6F8D">
        <w:rPr>
          <w:rFonts w:ascii="Georgia" w:hAnsi="Georgia"/>
          <w:i/>
          <w:sz w:val="32"/>
        </w:rPr>
        <w:t xml:space="preserve"> dosh khaleen.</w:t>
      </w:r>
      <w:r w:rsidRPr="007A6F8D">
        <w:rPr>
          <w:rFonts w:ascii="Georgia" w:hAnsi="Georgia"/>
          <w:sz w:val="32"/>
        </w:rPr>
        <w:t xml:space="preserve"> Passablement branlantes sur leurs vieilles jambes, certaines soutenaient leur marche à l</w:t>
      </w:r>
      <w:r w:rsidR="00842F6D">
        <w:rPr>
          <w:rFonts w:ascii="Georgia" w:hAnsi="Georgia"/>
          <w:sz w:val="32"/>
        </w:rPr>
        <w:t>’</w:t>
      </w:r>
      <w:r w:rsidRPr="007A6F8D">
        <w:rPr>
          <w:rFonts w:ascii="Georgia" w:hAnsi="Georgia"/>
          <w:sz w:val="32"/>
        </w:rPr>
        <w:t>aide de longues cannes sculptées, d</w:t>
      </w:r>
      <w:r w:rsidR="00842F6D">
        <w:rPr>
          <w:rFonts w:ascii="Georgia" w:hAnsi="Georgia"/>
          <w:sz w:val="32"/>
        </w:rPr>
        <w:t>’</w:t>
      </w:r>
      <w:r w:rsidRPr="007A6F8D">
        <w:rPr>
          <w:rFonts w:ascii="Georgia" w:hAnsi="Georgia"/>
          <w:sz w:val="32"/>
        </w:rPr>
        <w:t>autres allaient d</w:t>
      </w:r>
      <w:r w:rsidR="00842F6D">
        <w:rPr>
          <w:rFonts w:ascii="Georgia" w:hAnsi="Georgia"/>
          <w:sz w:val="32"/>
        </w:rPr>
        <w:t>’</w:t>
      </w:r>
      <w:r w:rsidRPr="007A6F8D">
        <w:rPr>
          <w:rFonts w:ascii="Georgia" w:hAnsi="Georgia"/>
          <w:sz w:val="32"/>
        </w:rPr>
        <w:t>un port aussi majestueux qu</w:t>
      </w:r>
      <w:r w:rsidR="00842F6D">
        <w:rPr>
          <w:rFonts w:ascii="Georgia" w:hAnsi="Georgia"/>
          <w:sz w:val="32"/>
        </w:rPr>
        <w:t>’</w:t>
      </w:r>
      <w:r w:rsidRPr="007A6F8D">
        <w:rPr>
          <w:rFonts w:ascii="Georgia" w:hAnsi="Georgia"/>
          <w:sz w:val="32"/>
        </w:rPr>
        <w:t>aucun des seigneurs du cheval. Chacune d</w:t>
      </w:r>
      <w:r w:rsidR="00842F6D">
        <w:rPr>
          <w:rFonts w:ascii="Georgia" w:hAnsi="Georgia"/>
          <w:sz w:val="32"/>
        </w:rPr>
        <w:t>’</w:t>
      </w:r>
      <w:r w:rsidRPr="007A6F8D">
        <w:rPr>
          <w:rFonts w:ascii="Georgia" w:hAnsi="Georgia"/>
          <w:sz w:val="32"/>
        </w:rPr>
        <w:t>entre elles avait été</w:t>
      </w:r>
      <w:r w:rsidR="007A6F8D" w:rsidRPr="007A6F8D">
        <w:rPr>
          <w:rFonts w:ascii="Georgia" w:hAnsi="Georgia"/>
          <w:i/>
          <w:sz w:val="32"/>
        </w:rPr>
        <w:t xml:space="preserve"> khaleesi,</w:t>
      </w:r>
      <w:r w:rsidRPr="007A6F8D">
        <w:rPr>
          <w:rFonts w:ascii="Georgia" w:hAnsi="Georgia"/>
          <w:sz w:val="32"/>
        </w:rPr>
        <w:t xml:space="preserve"> jadis ou naguère. Mais la mort de son seigneur et maître avait entraîné l</w:t>
      </w:r>
      <w:r w:rsidR="00842F6D">
        <w:rPr>
          <w:rFonts w:ascii="Georgia" w:hAnsi="Georgia"/>
          <w:sz w:val="32"/>
        </w:rPr>
        <w:t>’</w:t>
      </w:r>
      <w:r w:rsidRPr="007A6F8D">
        <w:rPr>
          <w:rFonts w:ascii="Georgia" w:hAnsi="Georgia"/>
          <w:sz w:val="32"/>
        </w:rPr>
        <w:t>accession d</w:t>
      </w:r>
      <w:r w:rsidR="00842F6D">
        <w:rPr>
          <w:rFonts w:ascii="Georgia" w:hAnsi="Georgia"/>
          <w:sz w:val="32"/>
        </w:rPr>
        <w:t>’</w:t>
      </w:r>
      <w:r w:rsidRPr="007A6F8D">
        <w:rPr>
          <w:rFonts w:ascii="Georgia" w:hAnsi="Georgia"/>
          <w:sz w:val="32"/>
        </w:rPr>
        <w:t xml:space="preserve">un </w:t>
      </w:r>
      <w:r w:rsidR="00891E2A" w:rsidRPr="007A6F8D">
        <w:rPr>
          <w:rFonts w:ascii="Georgia" w:hAnsi="Georgia"/>
          <w:sz w:val="32"/>
        </w:rPr>
        <w:t>nouveau</w:t>
      </w:r>
      <w:r w:rsidR="007A6F8D" w:rsidRPr="007A6F8D">
        <w:rPr>
          <w:rFonts w:ascii="Georgia" w:hAnsi="Georgia"/>
          <w:i/>
          <w:sz w:val="32"/>
        </w:rPr>
        <w:t xml:space="preserve"> khal</w:t>
      </w:r>
      <w:r w:rsidRPr="007A6F8D">
        <w:rPr>
          <w:rFonts w:ascii="Georgia" w:hAnsi="Georgia"/>
          <w:sz w:val="32"/>
        </w:rPr>
        <w:t xml:space="preserve"> à la tête des cavaliers, d</w:t>
      </w:r>
      <w:r w:rsidR="00842F6D">
        <w:rPr>
          <w:rFonts w:ascii="Georgia" w:hAnsi="Georgia"/>
          <w:sz w:val="32"/>
        </w:rPr>
        <w:t>’</w:t>
      </w:r>
      <w:r w:rsidRPr="007A6F8D">
        <w:rPr>
          <w:rFonts w:ascii="Georgia" w:hAnsi="Georgia"/>
          <w:sz w:val="32"/>
        </w:rPr>
        <w:t>une</w:t>
      </w:r>
      <w:r w:rsidR="007A6F8D" w:rsidRPr="007A6F8D">
        <w:rPr>
          <w:rFonts w:ascii="Georgia" w:hAnsi="Georgia"/>
          <w:i/>
          <w:sz w:val="32"/>
        </w:rPr>
        <w:t xml:space="preserve"> khaleesi</w:t>
      </w:r>
      <w:r w:rsidRPr="007A6F8D">
        <w:rPr>
          <w:rFonts w:ascii="Georgia" w:hAnsi="Georgia"/>
          <w:sz w:val="32"/>
        </w:rPr>
        <w:t xml:space="preserve"> nouvelle à ses côtés, et l</w:t>
      </w:r>
      <w:r w:rsidR="00842F6D">
        <w:rPr>
          <w:rFonts w:ascii="Georgia" w:hAnsi="Georgia"/>
          <w:sz w:val="32"/>
        </w:rPr>
        <w:t>’</w:t>
      </w:r>
      <w:r w:rsidRPr="007A6F8D">
        <w:rPr>
          <w:rFonts w:ascii="Georgia" w:hAnsi="Georgia"/>
          <w:sz w:val="32"/>
        </w:rPr>
        <w:t xml:space="preserve">ancienne était, comme ses semblables, venue là régner </w:t>
      </w:r>
      <w:r w:rsidR="00891E2A" w:rsidRPr="007A6F8D">
        <w:rPr>
          <w:rFonts w:ascii="Georgia" w:hAnsi="Georgia"/>
          <w:sz w:val="32"/>
        </w:rPr>
        <w:t>collectivement</w:t>
      </w:r>
      <w:r w:rsidRPr="007A6F8D">
        <w:rPr>
          <w:rFonts w:ascii="Georgia" w:hAnsi="Georgia"/>
          <w:sz w:val="32"/>
        </w:rPr>
        <w:t xml:space="preserve"> sur la vaste nation dothrak. Mais s</w:t>
      </w:r>
      <w:r w:rsidR="00842F6D">
        <w:rPr>
          <w:rFonts w:ascii="Georgia" w:hAnsi="Georgia"/>
          <w:sz w:val="32"/>
        </w:rPr>
        <w:t>’</w:t>
      </w:r>
      <w:r w:rsidRPr="007A6F8D">
        <w:rPr>
          <w:rFonts w:ascii="Georgia" w:hAnsi="Georgia"/>
          <w:sz w:val="32"/>
        </w:rPr>
        <w:t>il n</w:t>
      </w:r>
      <w:r w:rsidR="00842F6D">
        <w:rPr>
          <w:rFonts w:ascii="Georgia" w:hAnsi="Georgia"/>
          <w:sz w:val="32"/>
        </w:rPr>
        <w:t>’</w:t>
      </w:r>
      <w:r w:rsidRPr="007A6F8D">
        <w:rPr>
          <w:rFonts w:ascii="Georgia" w:hAnsi="Georgia"/>
          <w:sz w:val="32"/>
        </w:rPr>
        <w:t>était</w:t>
      </w:r>
      <w:r w:rsidR="007A6F8D" w:rsidRPr="007A6F8D">
        <w:rPr>
          <w:rFonts w:ascii="Georgia" w:hAnsi="Georgia"/>
          <w:i/>
          <w:sz w:val="32"/>
        </w:rPr>
        <w:t xml:space="preserve"> khal,</w:t>
      </w:r>
      <w:r w:rsidRPr="007A6F8D">
        <w:rPr>
          <w:rFonts w:ascii="Georgia" w:hAnsi="Georgia"/>
          <w:sz w:val="32"/>
        </w:rPr>
        <w:t xml:space="preserve"> si puissant fut-il, qui ne s</w:t>
      </w:r>
      <w:r w:rsidR="00842F6D">
        <w:rPr>
          <w:rFonts w:ascii="Georgia" w:hAnsi="Georgia"/>
          <w:sz w:val="32"/>
        </w:rPr>
        <w:t>’</w:t>
      </w:r>
      <w:r w:rsidRPr="007A6F8D">
        <w:rPr>
          <w:rFonts w:ascii="Georgia" w:hAnsi="Georgia"/>
          <w:sz w:val="32"/>
        </w:rPr>
        <w:t>inclinât devant la science et l</w:t>
      </w:r>
      <w:r w:rsidR="00842F6D">
        <w:rPr>
          <w:rFonts w:ascii="Georgia" w:hAnsi="Georgia"/>
          <w:sz w:val="32"/>
        </w:rPr>
        <w:t>’</w:t>
      </w:r>
      <w:r w:rsidRPr="007A6F8D">
        <w:rPr>
          <w:rFonts w:ascii="Georgia" w:hAnsi="Georgia"/>
          <w:sz w:val="32"/>
        </w:rPr>
        <w:t>autorité du</w:t>
      </w:r>
      <w:r w:rsidR="007A6F8D" w:rsidRPr="007A6F8D">
        <w:rPr>
          <w:rFonts w:ascii="Georgia" w:hAnsi="Georgia"/>
          <w:i/>
          <w:sz w:val="32"/>
        </w:rPr>
        <w:t xml:space="preserve"> dosh khaleen, </w:t>
      </w:r>
      <w:r w:rsidR="00891E2A">
        <w:rPr>
          <w:rFonts w:ascii="Georgia" w:hAnsi="Georgia"/>
          <w:sz w:val="32"/>
        </w:rPr>
        <w:t>l</w:t>
      </w:r>
      <w:r w:rsidRPr="007A6F8D">
        <w:rPr>
          <w:rFonts w:ascii="Georgia" w:hAnsi="Georgia"/>
          <w:sz w:val="32"/>
        </w:rPr>
        <w:t>a simple idée d</w:t>
      </w:r>
      <w:r w:rsidR="00842F6D">
        <w:rPr>
          <w:rFonts w:ascii="Georgia" w:hAnsi="Georgia"/>
          <w:sz w:val="32"/>
        </w:rPr>
        <w:t>’</w:t>
      </w:r>
      <w:r w:rsidRPr="007A6F8D">
        <w:rPr>
          <w:rFonts w:ascii="Georgia" w:hAnsi="Georgia"/>
          <w:sz w:val="32"/>
        </w:rPr>
        <w:t>en faire un jour partie, de gré ou de force, n</w:t>
      </w:r>
      <w:r w:rsidR="00842F6D">
        <w:rPr>
          <w:rFonts w:ascii="Georgia" w:hAnsi="Georgia"/>
          <w:sz w:val="32"/>
        </w:rPr>
        <w:t>’</w:t>
      </w:r>
      <w:r w:rsidRPr="007A6F8D">
        <w:rPr>
          <w:rFonts w:ascii="Georgia" w:hAnsi="Georgia"/>
          <w:sz w:val="32"/>
        </w:rPr>
        <w:t xml:space="preserve">en </w:t>
      </w:r>
      <w:r w:rsidR="00891E2A" w:rsidRPr="007A6F8D">
        <w:rPr>
          <w:rFonts w:ascii="Georgia" w:hAnsi="Georgia"/>
          <w:sz w:val="32"/>
        </w:rPr>
        <w:t>donnait</w:t>
      </w:r>
      <w:r w:rsidRPr="007A6F8D">
        <w:rPr>
          <w:rFonts w:ascii="Georgia" w:hAnsi="Georgia"/>
          <w:sz w:val="32"/>
        </w:rPr>
        <w:t xml:space="preserve"> pas moins la chair de poule à Daenerys.</w:t>
      </w:r>
    </w:p>
    <w:p w:rsidR="00F170CC" w:rsidRPr="007A6F8D" w:rsidRDefault="00F170CC" w:rsidP="007A6F8D">
      <w:pPr>
        <w:ind w:firstLine="720"/>
        <w:jc w:val="both"/>
        <w:rPr>
          <w:rFonts w:ascii="Georgia" w:hAnsi="Georgia"/>
          <w:sz w:val="32"/>
        </w:rPr>
      </w:pPr>
      <w:r w:rsidRPr="007A6F8D">
        <w:rPr>
          <w:rFonts w:ascii="Georgia" w:hAnsi="Georgia"/>
          <w:sz w:val="32"/>
        </w:rPr>
        <w:t xml:space="preserve">Après ces douairières venaient les autres : Khal Ogo et son fils, le </w:t>
      </w:r>
      <w:r w:rsidR="00891E2A">
        <w:rPr>
          <w:rFonts w:ascii="Georgia" w:hAnsi="Georgia"/>
          <w:i/>
          <w:sz w:val="32"/>
        </w:rPr>
        <w:t>k</w:t>
      </w:r>
      <w:r w:rsidR="007A6F8D" w:rsidRPr="007A6F8D">
        <w:rPr>
          <w:rFonts w:ascii="Georgia" w:hAnsi="Georgia"/>
          <w:i/>
          <w:sz w:val="32"/>
        </w:rPr>
        <w:t>halakka</w:t>
      </w:r>
      <w:r w:rsidRPr="007A6F8D">
        <w:rPr>
          <w:rFonts w:ascii="Georgia" w:hAnsi="Georgia"/>
          <w:sz w:val="32"/>
        </w:rPr>
        <w:t xml:space="preserve"> Fogo, Khal Jommo et ses femmes, les principaux chefs du </w:t>
      </w:r>
      <w:r w:rsidR="007A6F8D" w:rsidRPr="007A6F8D">
        <w:rPr>
          <w:rFonts w:ascii="Georgia" w:hAnsi="Georgia"/>
          <w:i/>
          <w:sz w:val="32"/>
        </w:rPr>
        <w:t>khalasar</w:t>
      </w:r>
      <w:r w:rsidRPr="007A6F8D">
        <w:rPr>
          <w:rFonts w:ascii="Georgia" w:hAnsi="Georgia"/>
          <w:sz w:val="32"/>
        </w:rPr>
        <w:t xml:space="preserve"> de Drogo, les servantes de Daenerys, les serviteurs et les esclaves du</w:t>
      </w:r>
      <w:r w:rsidR="007A6F8D" w:rsidRPr="007A6F8D">
        <w:rPr>
          <w:rFonts w:ascii="Georgia" w:hAnsi="Georgia"/>
          <w:i/>
          <w:sz w:val="32"/>
        </w:rPr>
        <w:t xml:space="preserve"> khal,</w:t>
      </w:r>
      <w:r w:rsidRPr="007A6F8D">
        <w:rPr>
          <w:rFonts w:ascii="Georgia" w:hAnsi="Georgia"/>
          <w:sz w:val="32"/>
        </w:rPr>
        <w:t xml:space="preserve"> toute une cohue d</w:t>
      </w:r>
      <w:r w:rsidR="00842F6D">
        <w:rPr>
          <w:rFonts w:ascii="Georgia" w:hAnsi="Georgia"/>
          <w:sz w:val="32"/>
        </w:rPr>
        <w:t>’</w:t>
      </w:r>
      <w:r w:rsidRPr="007A6F8D">
        <w:rPr>
          <w:rFonts w:ascii="Georgia" w:hAnsi="Georgia"/>
          <w:sz w:val="32"/>
        </w:rPr>
        <w:t xml:space="preserve">inconnus. Les cloches sonnaient, les tambours battaient cependant tout du long sur un rythme </w:t>
      </w:r>
      <w:r w:rsidR="00891E2A" w:rsidRPr="007A6F8D">
        <w:rPr>
          <w:rFonts w:ascii="Georgia" w:hAnsi="Georgia"/>
          <w:sz w:val="32"/>
        </w:rPr>
        <w:t>pompeux</w:t>
      </w:r>
      <w:r w:rsidRPr="007A6F8D">
        <w:rPr>
          <w:rFonts w:ascii="Georgia" w:hAnsi="Georgia"/>
          <w:sz w:val="32"/>
        </w:rPr>
        <w:t xml:space="preserve">. Les héros, les </w:t>
      </w:r>
      <w:r w:rsidRPr="007A6F8D">
        <w:rPr>
          <w:rFonts w:ascii="Georgia" w:hAnsi="Georgia"/>
          <w:sz w:val="32"/>
        </w:rPr>
        <w:lastRenderedPageBreak/>
        <w:t>dieux dérobés aux peuples disparus n</w:t>
      </w:r>
      <w:r w:rsidR="00842F6D">
        <w:rPr>
          <w:rFonts w:ascii="Georgia" w:hAnsi="Georgia"/>
          <w:sz w:val="32"/>
        </w:rPr>
        <w:t>’</w:t>
      </w:r>
      <w:r w:rsidRPr="007A6F8D">
        <w:rPr>
          <w:rFonts w:ascii="Georgia" w:hAnsi="Georgia"/>
          <w:sz w:val="32"/>
        </w:rPr>
        <w:t>étaient plus, sur les bas-côtés, que des ombres furtives dans les ténèbres. Aux flancs du cortège couraient d</w:t>
      </w:r>
      <w:r w:rsidR="00842F6D">
        <w:rPr>
          <w:rFonts w:ascii="Georgia" w:hAnsi="Georgia"/>
          <w:sz w:val="32"/>
        </w:rPr>
        <w:t>’</w:t>
      </w:r>
      <w:r w:rsidRPr="007A6F8D">
        <w:rPr>
          <w:rFonts w:ascii="Georgia" w:hAnsi="Georgia"/>
          <w:sz w:val="32"/>
        </w:rPr>
        <w:t>un pas léger, torche au poing, des esclaves, et la mobilité des flammes vacillantes animait tour à tour statues et monuments bizarres d</w:t>
      </w:r>
      <w:r w:rsidR="00842F6D">
        <w:rPr>
          <w:rFonts w:ascii="Georgia" w:hAnsi="Georgia"/>
          <w:sz w:val="32"/>
        </w:rPr>
        <w:t>’</w:t>
      </w:r>
      <w:r w:rsidRPr="007A6F8D">
        <w:rPr>
          <w:rFonts w:ascii="Georgia" w:hAnsi="Georgia"/>
          <w:sz w:val="32"/>
        </w:rPr>
        <w:t>un semblant de vie.</w:t>
      </w:r>
    </w:p>
    <w:p w:rsidR="00F170CC" w:rsidRPr="007A6F8D" w:rsidRDefault="00F170CC" w:rsidP="007A6F8D">
      <w:pPr>
        <w:ind w:firstLine="720"/>
        <w:jc w:val="both"/>
        <w:rPr>
          <w:rFonts w:ascii="Georgia" w:hAnsi="Georgia"/>
          <w:sz w:val="32"/>
        </w:rPr>
      </w:pPr>
      <w:r w:rsidRPr="007A6F8D">
        <w:rPr>
          <w:rFonts w:ascii="Georgia" w:hAnsi="Georgia"/>
          <w:sz w:val="32"/>
        </w:rPr>
        <w:t xml:space="preserve">« Le sens, quoi, Rhaego ? » lui demanda tout à coup Drogo, </w:t>
      </w:r>
      <w:r w:rsidR="00891E2A" w:rsidRPr="007A6F8D">
        <w:rPr>
          <w:rFonts w:ascii="Georgia" w:hAnsi="Georgia"/>
          <w:sz w:val="32"/>
        </w:rPr>
        <w:t>rassemblant</w:t>
      </w:r>
      <w:r w:rsidRPr="007A6F8D">
        <w:rPr>
          <w:rFonts w:ascii="Georgia" w:hAnsi="Georgia"/>
          <w:sz w:val="32"/>
        </w:rPr>
        <w:t xml:space="preserve"> le peu d</w:t>
      </w:r>
      <w:r w:rsidR="00842F6D">
        <w:rPr>
          <w:rFonts w:ascii="Georgia" w:hAnsi="Georgia"/>
          <w:sz w:val="32"/>
        </w:rPr>
        <w:t>’</w:t>
      </w:r>
      <w:r w:rsidRPr="007A6F8D">
        <w:rPr>
          <w:rFonts w:ascii="Georgia" w:hAnsi="Georgia"/>
          <w:sz w:val="32"/>
        </w:rPr>
        <w:t>éléments de la langue des Sept Couronnes qu</w:t>
      </w:r>
      <w:r w:rsidR="00842F6D">
        <w:rPr>
          <w:rFonts w:ascii="Georgia" w:hAnsi="Georgia"/>
          <w:sz w:val="32"/>
        </w:rPr>
        <w:t>’</w:t>
      </w:r>
      <w:r w:rsidRPr="007A6F8D">
        <w:rPr>
          <w:rFonts w:ascii="Georgia" w:hAnsi="Georgia"/>
          <w:sz w:val="32"/>
        </w:rPr>
        <w:t>elle avait tâché de lui inculquer à leurs moments perdus. Il apprenait vite, d</w:t>
      </w:r>
      <w:r w:rsidR="00842F6D">
        <w:rPr>
          <w:rFonts w:ascii="Georgia" w:hAnsi="Georgia"/>
          <w:sz w:val="32"/>
        </w:rPr>
        <w:t>’</w:t>
      </w:r>
      <w:r w:rsidRPr="007A6F8D">
        <w:rPr>
          <w:rFonts w:ascii="Georgia" w:hAnsi="Georgia"/>
          <w:sz w:val="32"/>
        </w:rPr>
        <w:t>ailleurs, quand il s</w:t>
      </w:r>
      <w:r w:rsidR="00842F6D">
        <w:rPr>
          <w:rFonts w:ascii="Georgia" w:hAnsi="Georgia"/>
          <w:sz w:val="32"/>
        </w:rPr>
        <w:t>’</w:t>
      </w:r>
      <w:r w:rsidRPr="007A6F8D">
        <w:rPr>
          <w:rFonts w:ascii="Georgia" w:hAnsi="Georgia"/>
          <w:sz w:val="32"/>
        </w:rPr>
        <w:t>appliquait, mais s</w:t>
      </w:r>
      <w:r w:rsidR="00891E2A">
        <w:rPr>
          <w:rFonts w:ascii="Georgia" w:hAnsi="Georgia"/>
          <w:sz w:val="32"/>
        </w:rPr>
        <w:t>a prononciation demeurait si co</w:t>
      </w:r>
      <w:r w:rsidRPr="007A6F8D">
        <w:rPr>
          <w:rFonts w:ascii="Georgia" w:hAnsi="Georgia"/>
          <w:sz w:val="32"/>
        </w:rPr>
        <w:t xml:space="preserve">nfuse et barbare que ser Jorah pas plus que Viserys ne </w:t>
      </w:r>
      <w:r w:rsidR="00891E2A" w:rsidRPr="007A6F8D">
        <w:rPr>
          <w:rFonts w:ascii="Georgia" w:hAnsi="Georgia"/>
          <w:sz w:val="32"/>
        </w:rPr>
        <w:t>comprenaient</w:t>
      </w:r>
      <w:r w:rsidRPr="007A6F8D">
        <w:rPr>
          <w:rFonts w:ascii="Georgia" w:hAnsi="Georgia"/>
          <w:sz w:val="32"/>
        </w:rPr>
        <w:t xml:space="preserve"> un traître mot de ses propos.</w:t>
      </w:r>
    </w:p>
    <w:p w:rsidR="00F170CC" w:rsidRPr="007A6F8D" w:rsidRDefault="00F170CC" w:rsidP="007A6F8D">
      <w:pPr>
        <w:ind w:firstLine="720"/>
        <w:jc w:val="both"/>
        <w:rPr>
          <w:rFonts w:ascii="Georgia" w:hAnsi="Georgia"/>
          <w:sz w:val="32"/>
        </w:rPr>
      </w:pPr>
      <w:r w:rsidRPr="007A6F8D">
        <w:rPr>
          <w:rFonts w:ascii="Georgia" w:hAnsi="Georgia"/>
          <w:sz w:val="32"/>
        </w:rPr>
        <w:t>« Rhaegar, mon frère, était un farouc</w:t>
      </w:r>
      <w:r w:rsidR="00891E2A">
        <w:rPr>
          <w:rFonts w:ascii="Georgia" w:hAnsi="Georgia"/>
          <w:sz w:val="32"/>
        </w:rPr>
        <w:t>he guerrier, expliqua-t-elle, s</w:t>
      </w:r>
      <w:r w:rsidRPr="007A6F8D">
        <w:rPr>
          <w:rFonts w:ascii="Georgia" w:hAnsi="Georgia"/>
          <w:sz w:val="32"/>
        </w:rPr>
        <w:t>oleil étoilé de ma vie. Sa mort précéda ma naissance, et ser Jorah dit qu</w:t>
      </w:r>
      <w:r w:rsidR="00842F6D">
        <w:rPr>
          <w:rFonts w:ascii="Georgia" w:hAnsi="Georgia"/>
          <w:sz w:val="32"/>
        </w:rPr>
        <w:t>’</w:t>
      </w:r>
      <w:r w:rsidRPr="007A6F8D">
        <w:rPr>
          <w:rFonts w:ascii="Georgia" w:hAnsi="Georgia"/>
          <w:sz w:val="32"/>
        </w:rPr>
        <w:t>il fut le dernier dragon. »</w:t>
      </w:r>
    </w:p>
    <w:p w:rsidR="00F170CC" w:rsidRPr="007A6F8D" w:rsidRDefault="00F170CC" w:rsidP="007A6F8D">
      <w:pPr>
        <w:ind w:firstLine="720"/>
        <w:jc w:val="both"/>
        <w:rPr>
          <w:rFonts w:ascii="Georgia" w:hAnsi="Georgia"/>
          <w:sz w:val="32"/>
        </w:rPr>
      </w:pPr>
      <w:r w:rsidRPr="007A6F8D">
        <w:rPr>
          <w:rFonts w:ascii="Georgia" w:hAnsi="Georgia"/>
          <w:sz w:val="32"/>
        </w:rPr>
        <w:t>Il abaissa son regard vers elle. Son visage cuivré avait l</w:t>
      </w:r>
      <w:r w:rsidR="00842F6D">
        <w:rPr>
          <w:rFonts w:ascii="Georgia" w:hAnsi="Georgia"/>
          <w:sz w:val="32"/>
        </w:rPr>
        <w:t>’</w:t>
      </w:r>
      <w:r w:rsidRPr="007A6F8D">
        <w:rPr>
          <w:rFonts w:ascii="Georgia" w:hAnsi="Georgia"/>
          <w:sz w:val="32"/>
        </w:rPr>
        <w:t>air d</w:t>
      </w:r>
      <w:r w:rsidR="00842F6D">
        <w:rPr>
          <w:rFonts w:ascii="Georgia" w:hAnsi="Georgia"/>
          <w:sz w:val="32"/>
        </w:rPr>
        <w:t>’</w:t>
      </w:r>
      <w:r w:rsidR="00891E2A">
        <w:rPr>
          <w:rFonts w:ascii="Georgia" w:hAnsi="Georgia"/>
          <w:sz w:val="32"/>
        </w:rPr>
        <w:t>un m</w:t>
      </w:r>
      <w:r w:rsidRPr="007A6F8D">
        <w:rPr>
          <w:rFonts w:ascii="Georgia" w:hAnsi="Georgia"/>
          <w:sz w:val="32"/>
        </w:rPr>
        <w:t>asque, mais elle eut l</w:t>
      </w:r>
      <w:r w:rsidR="00842F6D">
        <w:rPr>
          <w:rFonts w:ascii="Georgia" w:hAnsi="Georgia"/>
          <w:sz w:val="32"/>
        </w:rPr>
        <w:t>’</w:t>
      </w:r>
      <w:r w:rsidRPr="007A6F8D">
        <w:rPr>
          <w:rFonts w:ascii="Georgia" w:hAnsi="Georgia"/>
          <w:sz w:val="32"/>
        </w:rPr>
        <w:t>impression que la longue moustache alourdie anneaux d</w:t>
      </w:r>
      <w:r w:rsidR="00842F6D">
        <w:rPr>
          <w:rFonts w:ascii="Georgia" w:hAnsi="Georgia"/>
          <w:sz w:val="32"/>
        </w:rPr>
        <w:t>’</w:t>
      </w:r>
      <w:r w:rsidRPr="007A6F8D">
        <w:rPr>
          <w:rFonts w:ascii="Georgia" w:hAnsi="Georgia"/>
          <w:sz w:val="32"/>
        </w:rPr>
        <w:t>or dissimulait l</w:t>
      </w:r>
      <w:r w:rsidR="00842F6D">
        <w:rPr>
          <w:rFonts w:ascii="Georgia" w:hAnsi="Georgia"/>
          <w:sz w:val="32"/>
        </w:rPr>
        <w:t>’</w:t>
      </w:r>
      <w:r w:rsidRPr="007A6F8D">
        <w:rPr>
          <w:rFonts w:ascii="Georgia" w:hAnsi="Georgia"/>
          <w:sz w:val="32"/>
        </w:rPr>
        <w:t>amorce d</w:t>
      </w:r>
      <w:r w:rsidR="00842F6D">
        <w:rPr>
          <w:rFonts w:ascii="Georgia" w:hAnsi="Georgia"/>
          <w:sz w:val="32"/>
        </w:rPr>
        <w:t>’</w:t>
      </w:r>
      <w:r w:rsidRPr="007A6F8D">
        <w:rPr>
          <w:rFonts w:ascii="Georgia" w:hAnsi="Georgia"/>
          <w:sz w:val="32"/>
        </w:rPr>
        <w:t xml:space="preserve">un sourire. « Nom bon, Dan </w:t>
      </w:r>
      <w:r w:rsidR="00891E2A">
        <w:rPr>
          <w:rFonts w:ascii="Georgia" w:hAnsi="Georgia"/>
          <w:sz w:val="32"/>
        </w:rPr>
        <w:t xml:space="preserve"> A</w:t>
      </w:r>
      <w:r w:rsidRPr="007A6F8D">
        <w:rPr>
          <w:rFonts w:ascii="Georgia" w:hAnsi="Georgia"/>
          <w:sz w:val="32"/>
        </w:rPr>
        <w:t>rès femme, lune de mes jours », dit-il.</w:t>
      </w:r>
    </w:p>
    <w:p w:rsidR="00F170CC" w:rsidRPr="007A6F8D" w:rsidRDefault="00F170CC" w:rsidP="007A6F8D">
      <w:pPr>
        <w:ind w:firstLine="720"/>
        <w:jc w:val="both"/>
        <w:rPr>
          <w:rFonts w:ascii="Georgia" w:hAnsi="Georgia"/>
          <w:sz w:val="32"/>
        </w:rPr>
      </w:pPr>
      <w:r w:rsidRPr="007A6F8D">
        <w:rPr>
          <w:rFonts w:ascii="Georgia" w:hAnsi="Georgia"/>
          <w:sz w:val="32"/>
        </w:rPr>
        <w:t>Ils chevauchèrent jusqu</w:t>
      </w:r>
      <w:r w:rsidR="00842F6D">
        <w:rPr>
          <w:rFonts w:ascii="Georgia" w:hAnsi="Georgia"/>
          <w:sz w:val="32"/>
        </w:rPr>
        <w:t>’</w:t>
      </w:r>
      <w:r w:rsidRPr="007A6F8D">
        <w:rPr>
          <w:rFonts w:ascii="Georgia" w:hAnsi="Georgia"/>
          <w:sz w:val="32"/>
        </w:rPr>
        <w:t>au lac paisible et frangé de roseaux que les Dothrakis nommaient le Nombril du Monde</w:t>
      </w:r>
      <w:r w:rsidR="00891E2A">
        <w:rPr>
          <w:rFonts w:ascii="Georgia" w:hAnsi="Georgia"/>
          <w:sz w:val="32"/>
        </w:rPr>
        <w:t>. De ses profondeurs av</w:t>
      </w:r>
      <w:r w:rsidRPr="007A6F8D">
        <w:rPr>
          <w:rFonts w:ascii="Georgia" w:hAnsi="Georgia"/>
          <w:sz w:val="32"/>
        </w:rPr>
        <w:t>ait émergé, contait Jhiqui, le prem</w:t>
      </w:r>
      <w:r w:rsidR="00891E2A">
        <w:rPr>
          <w:rFonts w:ascii="Georgia" w:hAnsi="Georgia"/>
          <w:sz w:val="32"/>
        </w:rPr>
        <w:t xml:space="preserve">ier homme, montant le premier </w:t>
      </w:r>
      <w:r w:rsidRPr="007A6F8D">
        <w:rPr>
          <w:rFonts w:ascii="Georgia" w:hAnsi="Georgia"/>
          <w:sz w:val="32"/>
        </w:rPr>
        <w:t>c</w:t>
      </w:r>
      <w:r w:rsidR="00891E2A">
        <w:rPr>
          <w:rFonts w:ascii="Georgia" w:hAnsi="Georgia"/>
          <w:sz w:val="32"/>
        </w:rPr>
        <w:t>h</w:t>
      </w:r>
      <w:r w:rsidRPr="007A6F8D">
        <w:rPr>
          <w:rFonts w:ascii="Georgia" w:hAnsi="Georgia"/>
          <w:sz w:val="32"/>
        </w:rPr>
        <w:t>eval.</w:t>
      </w:r>
    </w:p>
    <w:p w:rsidR="00F170CC" w:rsidRPr="007A6F8D" w:rsidRDefault="00F170CC" w:rsidP="007A6F8D">
      <w:pPr>
        <w:ind w:firstLine="720"/>
        <w:jc w:val="both"/>
        <w:rPr>
          <w:rFonts w:ascii="Georgia" w:hAnsi="Georgia"/>
          <w:sz w:val="32"/>
        </w:rPr>
      </w:pPr>
      <w:r w:rsidRPr="007A6F8D">
        <w:rPr>
          <w:rFonts w:ascii="Georgia" w:hAnsi="Georgia"/>
          <w:sz w:val="32"/>
        </w:rPr>
        <w:t>Le cortège s</w:t>
      </w:r>
      <w:r w:rsidR="00842F6D">
        <w:rPr>
          <w:rFonts w:ascii="Georgia" w:hAnsi="Georgia"/>
          <w:sz w:val="32"/>
        </w:rPr>
        <w:t>’</w:t>
      </w:r>
      <w:r w:rsidRPr="007A6F8D">
        <w:rPr>
          <w:rFonts w:ascii="Georgia" w:hAnsi="Georgia"/>
          <w:sz w:val="32"/>
        </w:rPr>
        <w:t xml:space="preserve">immobilisa sur la berge herbeuse, tandis que, se </w:t>
      </w:r>
      <w:r w:rsidR="00891E2A" w:rsidRPr="007A6F8D">
        <w:rPr>
          <w:rFonts w:ascii="Georgia" w:hAnsi="Georgia"/>
          <w:sz w:val="32"/>
        </w:rPr>
        <w:t>dévêtant</w:t>
      </w:r>
      <w:r w:rsidRPr="007A6F8D">
        <w:rPr>
          <w:rFonts w:ascii="Georgia" w:hAnsi="Georgia"/>
          <w:sz w:val="32"/>
        </w:rPr>
        <w:t>, Daenerys laissait choir une à une à terre ses soieries souillées puis, nue, pénétrait à pas comptés dans le lac qui, affirmait Irri, n</w:t>
      </w:r>
      <w:r w:rsidR="00842F6D">
        <w:rPr>
          <w:rFonts w:ascii="Georgia" w:hAnsi="Georgia"/>
          <w:sz w:val="32"/>
        </w:rPr>
        <w:t>’</w:t>
      </w:r>
      <w:r w:rsidRPr="007A6F8D">
        <w:rPr>
          <w:rFonts w:ascii="Georgia" w:hAnsi="Georgia"/>
          <w:sz w:val="32"/>
        </w:rPr>
        <w:t>avait pas de fond. Mais elle sentit, comme elle avançait parmi la haute roselière, céder sous ses orteils un limon moelleux. Sur les eaux noires et calmes flottait la lune, incessamment éparpillée, reformée au gré des rides que suscitait le moindre geste de l</w:t>
      </w:r>
      <w:r w:rsidR="00842F6D">
        <w:rPr>
          <w:rFonts w:ascii="Georgia" w:hAnsi="Georgia"/>
          <w:sz w:val="32"/>
        </w:rPr>
        <w:t>’</w:t>
      </w:r>
      <w:r w:rsidRPr="007A6F8D">
        <w:rPr>
          <w:rFonts w:ascii="Georgia" w:hAnsi="Georgia"/>
          <w:sz w:val="32"/>
        </w:rPr>
        <w:t>intruse, elle-même hérissée de toute sa chair pâle par la lente progression du froid vers le haut des cuisses et l</w:t>
      </w:r>
      <w:r w:rsidR="00842F6D">
        <w:rPr>
          <w:rFonts w:ascii="Georgia" w:hAnsi="Georgia"/>
          <w:sz w:val="32"/>
        </w:rPr>
        <w:t>’</w:t>
      </w:r>
      <w:r w:rsidRPr="007A6F8D">
        <w:rPr>
          <w:rFonts w:ascii="Georgia" w:hAnsi="Georgia"/>
          <w:sz w:val="32"/>
        </w:rPr>
        <w:t>appréhension du baiser qu</w:t>
      </w:r>
      <w:r w:rsidR="00842F6D">
        <w:rPr>
          <w:rFonts w:ascii="Georgia" w:hAnsi="Georgia"/>
          <w:sz w:val="32"/>
        </w:rPr>
        <w:t>’</w:t>
      </w:r>
      <w:r w:rsidRPr="007A6F8D">
        <w:rPr>
          <w:rFonts w:ascii="Georgia" w:hAnsi="Georgia"/>
          <w:sz w:val="32"/>
        </w:rPr>
        <w:t>il allait plaquer sur leurs lèvres intimes. Sur le pourtour de sa bouche comme sur ses mains, le sang de l</w:t>
      </w:r>
      <w:r w:rsidR="00842F6D">
        <w:rPr>
          <w:rFonts w:ascii="Georgia" w:hAnsi="Georgia"/>
          <w:sz w:val="32"/>
        </w:rPr>
        <w:t>’</w:t>
      </w:r>
      <w:r w:rsidRPr="007A6F8D">
        <w:rPr>
          <w:rFonts w:ascii="Georgia" w:hAnsi="Georgia"/>
          <w:sz w:val="32"/>
        </w:rPr>
        <w:t>étalon formait désormais une croûte. Joignant ses doigts en coupe, elle éleva les eaux sacrées au-dessus de sa tête et, sous les yeux du</w:t>
      </w:r>
      <w:r w:rsidR="007A6F8D" w:rsidRPr="007A6F8D">
        <w:rPr>
          <w:rFonts w:ascii="Georgia" w:hAnsi="Georgia"/>
          <w:i/>
          <w:sz w:val="32"/>
        </w:rPr>
        <w:t xml:space="preserve"> khal</w:t>
      </w:r>
      <w:r w:rsidRPr="007A6F8D">
        <w:rPr>
          <w:rFonts w:ascii="Georgia" w:hAnsi="Georgia"/>
          <w:sz w:val="32"/>
        </w:rPr>
        <w:t xml:space="preserve"> et de la foule, les y laissa ruisseler, en guise de lustration pour elle-même et pour </w:t>
      </w:r>
      <w:r w:rsidRPr="007A6F8D">
        <w:rPr>
          <w:rFonts w:ascii="Georgia" w:hAnsi="Georgia"/>
          <w:sz w:val="32"/>
        </w:rPr>
        <w:lastRenderedPageBreak/>
        <w:t>l</w:t>
      </w:r>
      <w:r w:rsidR="00842F6D">
        <w:rPr>
          <w:rFonts w:ascii="Georgia" w:hAnsi="Georgia"/>
          <w:sz w:val="32"/>
        </w:rPr>
        <w:t>’</w:t>
      </w:r>
      <w:r w:rsidRPr="007A6F8D">
        <w:rPr>
          <w:rFonts w:ascii="Georgia" w:hAnsi="Georgia"/>
          <w:sz w:val="32"/>
        </w:rPr>
        <w:t>enfant à naître. Elle entendait chuchoter dans son dos les vieilles du</w:t>
      </w:r>
      <w:r w:rsidR="007A6F8D" w:rsidRPr="007A6F8D">
        <w:rPr>
          <w:rFonts w:ascii="Georgia" w:hAnsi="Georgia"/>
          <w:i/>
          <w:sz w:val="32"/>
        </w:rPr>
        <w:t xml:space="preserve"> dosh khaleen.</w:t>
      </w:r>
      <w:r w:rsidRPr="007A6F8D">
        <w:rPr>
          <w:rFonts w:ascii="Georgia" w:hAnsi="Georgia"/>
          <w:sz w:val="32"/>
        </w:rPr>
        <w:t xml:space="preserve"> Que pouvaient-elles bien se dire ?</w:t>
      </w:r>
    </w:p>
    <w:p w:rsidR="00F170CC" w:rsidRPr="007A6F8D" w:rsidRDefault="00F170CC" w:rsidP="007A6F8D">
      <w:pPr>
        <w:ind w:firstLine="720"/>
        <w:jc w:val="both"/>
        <w:rPr>
          <w:rFonts w:ascii="Georgia" w:hAnsi="Georgia"/>
          <w:sz w:val="32"/>
        </w:rPr>
      </w:pPr>
      <w:r w:rsidRPr="007A6F8D">
        <w:rPr>
          <w:rFonts w:ascii="Georgia" w:hAnsi="Georgia"/>
          <w:sz w:val="32"/>
        </w:rPr>
        <w:t xml:space="preserve">A sa sortie du bain, elle claquait des dents. Doreah se </w:t>
      </w:r>
      <w:r w:rsidR="00891E2A" w:rsidRPr="007A6F8D">
        <w:rPr>
          <w:rFonts w:ascii="Georgia" w:hAnsi="Georgia"/>
          <w:sz w:val="32"/>
        </w:rPr>
        <w:t>précipitait</w:t>
      </w:r>
      <w:r w:rsidRPr="007A6F8D">
        <w:rPr>
          <w:rFonts w:ascii="Georgia" w:hAnsi="Georgia"/>
          <w:sz w:val="32"/>
        </w:rPr>
        <w:t xml:space="preserve"> pour lui enfiler une robe de soie peinte quand, d</w:t>
      </w:r>
      <w:r w:rsidR="00842F6D">
        <w:rPr>
          <w:rFonts w:ascii="Georgia" w:hAnsi="Georgia"/>
          <w:sz w:val="32"/>
        </w:rPr>
        <w:t>’</w:t>
      </w:r>
      <w:r w:rsidRPr="007A6F8D">
        <w:rPr>
          <w:rFonts w:ascii="Georgia" w:hAnsi="Georgia"/>
          <w:sz w:val="32"/>
        </w:rPr>
        <w:t>un geste, Khal Drogo l</w:t>
      </w:r>
      <w:r w:rsidR="00842F6D">
        <w:rPr>
          <w:rFonts w:ascii="Georgia" w:hAnsi="Georgia"/>
          <w:sz w:val="32"/>
        </w:rPr>
        <w:t>’</w:t>
      </w:r>
      <w:r w:rsidRPr="007A6F8D">
        <w:rPr>
          <w:rFonts w:ascii="Georgia" w:hAnsi="Georgia"/>
          <w:sz w:val="32"/>
        </w:rPr>
        <w:t>arrêta. Avec une espèce de complaisance, il promenait son regard de la gorge arrondie au délicat renflement du sein et, sous les pesants médaillons d</w:t>
      </w:r>
      <w:r w:rsidR="00842F6D">
        <w:rPr>
          <w:rFonts w:ascii="Georgia" w:hAnsi="Georgia"/>
          <w:sz w:val="32"/>
        </w:rPr>
        <w:t>’</w:t>
      </w:r>
      <w:r w:rsidRPr="007A6F8D">
        <w:rPr>
          <w:rFonts w:ascii="Georgia" w:hAnsi="Georgia"/>
          <w:sz w:val="32"/>
        </w:rPr>
        <w:t>or qui lui ceignaient la taille, ses culottes en peau de cheval trahissaient l</w:t>
      </w:r>
      <w:r w:rsidR="00842F6D">
        <w:rPr>
          <w:rFonts w:ascii="Georgia" w:hAnsi="Georgia"/>
          <w:sz w:val="32"/>
        </w:rPr>
        <w:t>’</w:t>
      </w:r>
      <w:r w:rsidRPr="007A6F8D">
        <w:rPr>
          <w:rFonts w:ascii="Georgia" w:hAnsi="Georgia"/>
          <w:sz w:val="32"/>
        </w:rPr>
        <w:t>urgence de son désir. Daenerys vint à sa rencontre, l</w:t>
      </w:r>
      <w:r w:rsidR="00842F6D">
        <w:rPr>
          <w:rFonts w:ascii="Georgia" w:hAnsi="Georgia"/>
          <w:sz w:val="32"/>
        </w:rPr>
        <w:t>’</w:t>
      </w:r>
      <w:r w:rsidRPr="007A6F8D">
        <w:rPr>
          <w:rFonts w:ascii="Georgia" w:hAnsi="Georgia"/>
          <w:sz w:val="32"/>
        </w:rPr>
        <w:t>aida à se délacer. La prenant aux hanches, il la souleva aussi aisément qu</w:t>
      </w:r>
      <w:r w:rsidR="00842F6D">
        <w:rPr>
          <w:rFonts w:ascii="Georgia" w:hAnsi="Georgia"/>
          <w:sz w:val="32"/>
        </w:rPr>
        <w:t>’</w:t>
      </w:r>
      <w:r w:rsidRPr="007A6F8D">
        <w:rPr>
          <w:rFonts w:ascii="Georgia" w:hAnsi="Georgia"/>
          <w:sz w:val="32"/>
        </w:rPr>
        <w:t>il eût fait d</w:t>
      </w:r>
      <w:r w:rsidR="00842F6D">
        <w:rPr>
          <w:rFonts w:ascii="Georgia" w:hAnsi="Georgia"/>
          <w:sz w:val="32"/>
        </w:rPr>
        <w:t>’</w:t>
      </w:r>
      <w:r w:rsidRPr="007A6F8D">
        <w:rPr>
          <w:rFonts w:ascii="Georgia" w:hAnsi="Georgia"/>
          <w:sz w:val="32"/>
        </w:rPr>
        <w:t xml:space="preserve">un enfant. Les clochettes de sa </w:t>
      </w:r>
      <w:r w:rsidR="00891E2A" w:rsidRPr="007A6F8D">
        <w:rPr>
          <w:rFonts w:ascii="Georgia" w:hAnsi="Georgia"/>
          <w:sz w:val="32"/>
        </w:rPr>
        <w:t>chevelure</w:t>
      </w:r>
      <w:r w:rsidRPr="007A6F8D">
        <w:rPr>
          <w:rFonts w:ascii="Georgia" w:hAnsi="Georgia"/>
          <w:sz w:val="32"/>
        </w:rPr>
        <w:t xml:space="preserve"> tintèrent comme en confidence. Sa peau sentait encore le sang de cheval.</w:t>
      </w:r>
    </w:p>
    <w:p w:rsidR="00F170CC" w:rsidRPr="007A6F8D" w:rsidRDefault="00F170CC" w:rsidP="007A6F8D">
      <w:pPr>
        <w:ind w:firstLine="720"/>
        <w:jc w:val="both"/>
        <w:rPr>
          <w:rFonts w:ascii="Georgia" w:hAnsi="Georgia"/>
          <w:sz w:val="32"/>
        </w:rPr>
      </w:pPr>
      <w:r w:rsidRPr="007A6F8D">
        <w:rPr>
          <w:rFonts w:ascii="Georgia" w:hAnsi="Georgia"/>
          <w:sz w:val="32"/>
        </w:rPr>
        <w:t>Tandis qu</w:t>
      </w:r>
      <w:r w:rsidR="00842F6D">
        <w:rPr>
          <w:rFonts w:ascii="Georgia" w:hAnsi="Georgia"/>
          <w:sz w:val="32"/>
        </w:rPr>
        <w:t>’</w:t>
      </w:r>
      <w:r w:rsidRPr="007A6F8D">
        <w:rPr>
          <w:rFonts w:ascii="Georgia" w:hAnsi="Georgia"/>
          <w:sz w:val="32"/>
        </w:rPr>
        <w:t>elle lui jetait les bras autour des épaules et enfouissait son visage au creux de son cou, il s</w:t>
      </w:r>
      <w:r w:rsidR="00842F6D">
        <w:rPr>
          <w:rFonts w:ascii="Georgia" w:hAnsi="Georgia"/>
          <w:sz w:val="32"/>
        </w:rPr>
        <w:t>’</w:t>
      </w:r>
      <w:r w:rsidRPr="007A6F8D">
        <w:rPr>
          <w:rFonts w:ascii="Georgia" w:hAnsi="Georgia"/>
          <w:sz w:val="32"/>
        </w:rPr>
        <w:t xml:space="preserve">insérait en elle. Trois vives </w:t>
      </w:r>
      <w:r w:rsidR="00891E2A" w:rsidRPr="007A6F8D">
        <w:rPr>
          <w:rFonts w:ascii="Georgia" w:hAnsi="Georgia"/>
          <w:sz w:val="32"/>
        </w:rPr>
        <w:t>saccades</w:t>
      </w:r>
      <w:r w:rsidRPr="007A6F8D">
        <w:rPr>
          <w:rFonts w:ascii="Georgia" w:hAnsi="Georgia"/>
          <w:sz w:val="32"/>
        </w:rPr>
        <w:t xml:space="preserve"> et, murmurant d</w:t>
      </w:r>
      <w:r w:rsidR="00842F6D">
        <w:rPr>
          <w:rFonts w:ascii="Georgia" w:hAnsi="Georgia"/>
          <w:sz w:val="32"/>
        </w:rPr>
        <w:t>’</w:t>
      </w:r>
      <w:r w:rsidRPr="007A6F8D">
        <w:rPr>
          <w:rFonts w:ascii="Georgia" w:hAnsi="Georgia"/>
          <w:sz w:val="32"/>
        </w:rPr>
        <w:t>une voix rauque : «</w:t>
      </w:r>
      <w:r w:rsidR="007A6F8D" w:rsidRPr="007A6F8D">
        <w:rPr>
          <w:rFonts w:ascii="Georgia" w:hAnsi="Georgia"/>
          <w:i/>
          <w:sz w:val="32"/>
        </w:rPr>
        <w:t xml:space="preserve"> L</w:t>
      </w:r>
      <w:r w:rsidR="00842F6D">
        <w:rPr>
          <w:rFonts w:ascii="Georgia" w:hAnsi="Georgia"/>
          <w:i/>
          <w:sz w:val="32"/>
        </w:rPr>
        <w:t>’</w:t>
      </w:r>
      <w:r w:rsidR="007A6F8D" w:rsidRPr="007A6F8D">
        <w:rPr>
          <w:rFonts w:ascii="Georgia" w:hAnsi="Georgia"/>
          <w:i/>
          <w:sz w:val="32"/>
        </w:rPr>
        <w:t>étalon qui montera le monde !</w:t>
      </w:r>
      <w:r w:rsidRPr="007A6F8D">
        <w:rPr>
          <w:rFonts w:ascii="Georgia" w:hAnsi="Georgia"/>
          <w:sz w:val="32"/>
        </w:rPr>
        <w:t xml:space="preserve"> », il la mordait durement à la gorge et, tout en se dégageant, répandait sa semence en elle et le long de ses cuisses. Alors </w:t>
      </w:r>
      <w:r w:rsidR="00891E2A" w:rsidRPr="007A6F8D">
        <w:rPr>
          <w:rFonts w:ascii="Georgia" w:hAnsi="Georgia"/>
          <w:sz w:val="32"/>
        </w:rPr>
        <w:t>seulement</w:t>
      </w:r>
      <w:r w:rsidRPr="007A6F8D">
        <w:rPr>
          <w:rFonts w:ascii="Georgia" w:hAnsi="Georgia"/>
          <w:sz w:val="32"/>
        </w:rPr>
        <w:t>, Doreah fut admise à draper sa maîtresse de soie capiteuse, Irri à lui enfiler ses sandales.</w:t>
      </w:r>
    </w:p>
    <w:p w:rsidR="00F170CC" w:rsidRPr="007A6F8D" w:rsidRDefault="00F170CC" w:rsidP="007A6F8D">
      <w:pPr>
        <w:ind w:firstLine="720"/>
        <w:jc w:val="both"/>
        <w:rPr>
          <w:rFonts w:ascii="Georgia" w:hAnsi="Georgia"/>
          <w:sz w:val="32"/>
        </w:rPr>
      </w:pPr>
      <w:r w:rsidRPr="007A6F8D">
        <w:rPr>
          <w:rFonts w:ascii="Georgia" w:hAnsi="Georgia"/>
          <w:sz w:val="32"/>
        </w:rPr>
        <w:t>Pendant qu</w:t>
      </w:r>
      <w:r w:rsidR="00842F6D">
        <w:rPr>
          <w:rFonts w:ascii="Georgia" w:hAnsi="Georgia"/>
          <w:sz w:val="32"/>
        </w:rPr>
        <w:t>’</w:t>
      </w:r>
      <w:r w:rsidRPr="007A6F8D">
        <w:rPr>
          <w:rFonts w:ascii="Georgia" w:hAnsi="Georgia"/>
          <w:sz w:val="32"/>
        </w:rPr>
        <w:t>il se relaçait, Khal Drogo jeta un ordre, et on amena les chevaux sur les bords du lac. A Cohollo revint l</w:t>
      </w:r>
      <w:r w:rsidR="00842F6D">
        <w:rPr>
          <w:rFonts w:ascii="Georgia" w:hAnsi="Georgia"/>
          <w:sz w:val="32"/>
        </w:rPr>
        <w:t>’</w:t>
      </w:r>
      <w:r w:rsidRPr="007A6F8D">
        <w:rPr>
          <w:rFonts w:ascii="Georgia" w:hAnsi="Georgia"/>
          <w:sz w:val="32"/>
        </w:rPr>
        <w:t>honneur d</w:t>
      </w:r>
      <w:r w:rsidR="00842F6D">
        <w:rPr>
          <w:rFonts w:ascii="Georgia" w:hAnsi="Georgia"/>
          <w:sz w:val="32"/>
        </w:rPr>
        <w:t>’</w:t>
      </w:r>
      <w:r w:rsidRPr="007A6F8D">
        <w:rPr>
          <w:rFonts w:ascii="Georgia" w:hAnsi="Georgia"/>
          <w:sz w:val="32"/>
        </w:rPr>
        <w:t>aider la</w:t>
      </w:r>
      <w:r w:rsidR="007A6F8D" w:rsidRPr="007A6F8D">
        <w:rPr>
          <w:rFonts w:ascii="Georgia" w:hAnsi="Georgia"/>
          <w:i/>
          <w:sz w:val="32"/>
        </w:rPr>
        <w:t xml:space="preserve"> khaleesi</w:t>
      </w:r>
      <w:r w:rsidRPr="007A6F8D">
        <w:rPr>
          <w:rFonts w:ascii="Georgia" w:hAnsi="Georgia"/>
          <w:sz w:val="32"/>
        </w:rPr>
        <w:t xml:space="preserve"> à enfourcher l</w:t>
      </w:r>
      <w:r w:rsidR="00842F6D">
        <w:rPr>
          <w:rFonts w:ascii="Georgia" w:hAnsi="Georgia"/>
          <w:sz w:val="32"/>
        </w:rPr>
        <w:t>’</w:t>
      </w:r>
      <w:r w:rsidRPr="007A6F8D">
        <w:rPr>
          <w:rFonts w:ascii="Georgia" w:hAnsi="Georgia"/>
          <w:sz w:val="32"/>
        </w:rPr>
        <w:t>argenté. Eperonnant son étalon, Drogo s</w:t>
      </w:r>
      <w:r w:rsidR="00842F6D">
        <w:rPr>
          <w:rFonts w:ascii="Georgia" w:hAnsi="Georgia"/>
          <w:sz w:val="32"/>
        </w:rPr>
        <w:t>’</w:t>
      </w:r>
      <w:r w:rsidRPr="007A6F8D">
        <w:rPr>
          <w:rFonts w:ascii="Georgia" w:hAnsi="Georgia"/>
          <w:sz w:val="32"/>
        </w:rPr>
        <w:t>élança au triple galop sur la voie des dieux que nimbait d</w:t>
      </w:r>
      <w:r w:rsidR="00842F6D">
        <w:rPr>
          <w:rFonts w:ascii="Georgia" w:hAnsi="Georgia"/>
          <w:sz w:val="32"/>
        </w:rPr>
        <w:t>’</w:t>
      </w:r>
      <w:r w:rsidRPr="007A6F8D">
        <w:rPr>
          <w:rFonts w:ascii="Georgia" w:hAnsi="Georgia"/>
          <w:sz w:val="32"/>
        </w:rPr>
        <w:t>un éclat laiteux la lune sertie d</w:t>
      </w:r>
      <w:r w:rsidR="00842F6D">
        <w:rPr>
          <w:rFonts w:ascii="Georgia" w:hAnsi="Georgia"/>
          <w:sz w:val="32"/>
        </w:rPr>
        <w:t>’</w:t>
      </w:r>
      <w:r w:rsidRPr="007A6F8D">
        <w:rPr>
          <w:rFonts w:ascii="Georgia" w:hAnsi="Georgia"/>
          <w:sz w:val="32"/>
        </w:rPr>
        <w:t>étoiles. Montée comme elle l</w:t>
      </w:r>
      <w:r w:rsidR="00842F6D">
        <w:rPr>
          <w:rFonts w:ascii="Georgia" w:hAnsi="Georgia"/>
          <w:sz w:val="32"/>
        </w:rPr>
        <w:t>’</w:t>
      </w:r>
      <w:r w:rsidRPr="007A6F8D">
        <w:rPr>
          <w:rFonts w:ascii="Georgia" w:hAnsi="Georgia"/>
          <w:sz w:val="32"/>
        </w:rPr>
        <w:t>était, Daenerys le suivit sans peine.</w:t>
      </w:r>
    </w:p>
    <w:p w:rsidR="00F170CC" w:rsidRPr="007A6F8D" w:rsidRDefault="00F170CC" w:rsidP="007A6F8D">
      <w:pPr>
        <w:ind w:firstLine="720"/>
        <w:jc w:val="both"/>
        <w:rPr>
          <w:rFonts w:ascii="Georgia" w:hAnsi="Georgia"/>
          <w:sz w:val="32"/>
        </w:rPr>
      </w:pPr>
      <w:r w:rsidRPr="007A6F8D">
        <w:rPr>
          <w:rFonts w:ascii="Georgia" w:hAnsi="Georgia"/>
          <w:sz w:val="32"/>
        </w:rPr>
        <w:t>On avait, ce soir-là, roulé le vélum de soie qui servait de toiture à la grande salle du</w:t>
      </w:r>
      <w:r w:rsidR="007A6F8D" w:rsidRPr="007A6F8D">
        <w:rPr>
          <w:rFonts w:ascii="Georgia" w:hAnsi="Georgia"/>
          <w:i/>
          <w:sz w:val="32"/>
        </w:rPr>
        <w:t xml:space="preserve"> khal,</w:t>
      </w:r>
      <w:r w:rsidRPr="007A6F8D">
        <w:rPr>
          <w:rFonts w:ascii="Georgia" w:hAnsi="Georgia"/>
          <w:sz w:val="32"/>
        </w:rPr>
        <w:t xml:space="preserve"> si bien qu</w:t>
      </w:r>
      <w:r w:rsidR="00842F6D">
        <w:rPr>
          <w:rFonts w:ascii="Georgia" w:hAnsi="Georgia"/>
          <w:sz w:val="32"/>
        </w:rPr>
        <w:t>’</w:t>
      </w:r>
      <w:r w:rsidRPr="007A6F8D">
        <w:rPr>
          <w:rFonts w:ascii="Georgia" w:hAnsi="Georgia"/>
          <w:sz w:val="32"/>
        </w:rPr>
        <w:t>à leur entrée la clarté lunaire y pleuvait a verse comme au-dehors. Du fond de trois brasiers cernés de pierre s</w:t>
      </w:r>
      <w:r w:rsidR="00842F6D">
        <w:rPr>
          <w:rFonts w:ascii="Georgia" w:hAnsi="Georgia"/>
          <w:sz w:val="32"/>
        </w:rPr>
        <w:t>’</w:t>
      </w:r>
      <w:r w:rsidRPr="007A6F8D">
        <w:rPr>
          <w:rFonts w:ascii="Georgia" w:hAnsi="Georgia"/>
          <w:sz w:val="32"/>
        </w:rPr>
        <w:t>élevaient des flammes hautes de dix pieds. Le fumet des viandes rôties, l</w:t>
      </w:r>
      <w:r w:rsidR="00842F6D">
        <w:rPr>
          <w:rFonts w:ascii="Georgia" w:hAnsi="Georgia"/>
          <w:sz w:val="32"/>
        </w:rPr>
        <w:t>’</w:t>
      </w:r>
      <w:r w:rsidRPr="007A6F8D">
        <w:rPr>
          <w:rFonts w:ascii="Georgia" w:hAnsi="Georgia"/>
          <w:sz w:val="32"/>
        </w:rPr>
        <w:t>odeur aigrelette du lait de jument fermenté, le vacarme et la presse rendaient l</w:t>
      </w:r>
      <w:r w:rsidR="00842F6D">
        <w:rPr>
          <w:rFonts w:ascii="Georgia" w:hAnsi="Georgia"/>
          <w:sz w:val="32"/>
        </w:rPr>
        <w:t>’</w:t>
      </w:r>
      <w:r w:rsidRPr="007A6F8D">
        <w:rPr>
          <w:rFonts w:ascii="Georgia" w:hAnsi="Georgia"/>
          <w:sz w:val="32"/>
        </w:rPr>
        <w:t xml:space="preserve">atmosphère suffocante. Les lieux étaient déjà </w:t>
      </w:r>
      <w:r w:rsidR="00891E2A" w:rsidRPr="007A6F8D">
        <w:rPr>
          <w:rFonts w:ascii="Georgia" w:hAnsi="Georgia"/>
          <w:sz w:val="32"/>
        </w:rPr>
        <w:t>bondés</w:t>
      </w:r>
      <w:r w:rsidRPr="007A6F8D">
        <w:rPr>
          <w:rFonts w:ascii="Georgia" w:hAnsi="Georgia"/>
          <w:sz w:val="32"/>
        </w:rPr>
        <w:t>. Pêle-mêle s</w:t>
      </w:r>
      <w:r w:rsidR="00842F6D">
        <w:rPr>
          <w:rFonts w:ascii="Georgia" w:hAnsi="Georgia"/>
          <w:sz w:val="32"/>
        </w:rPr>
        <w:t>’</w:t>
      </w:r>
      <w:r w:rsidRPr="007A6F8D">
        <w:rPr>
          <w:rFonts w:ascii="Georgia" w:hAnsi="Georgia"/>
          <w:sz w:val="32"/>
        </w:rPr>
        <w:t>y entassaient les hôtes à coussins comme ceux à qui ni leur nom ni leur rang n</w:t>
      </w:r>
      <w:r w:rsidR="00842F6D">
        <w:rPr>
          <w:rFonts w:ascii="Georgia" w:hAnsi="Georgia"/>
          <w:sz w:val="32"/>
        </w:rPr>
        <w:t>’</w:t>
      </w:r>
      <w:r w:rsidRPr="007A6F8D">
        <w:rPr>
          <w:rFonts w:ascii="Georgia" w:hAnsi="Georgia"/>
          <w:sz w:val="32"/>
        </w:rPr>
        <w:t>avaient permi</w:t>
      </w:r>
      <w:r w:rsidR="00891E2A">
        <w:rPr>
          <w:rFonts w:ascii="Georgia" w:hAnsi="Georgia"/>
          <w:sz w:val="32"/>
        </w:rPr>
        <w:t>s de prendre part à la cérémon</w:t>
      </w:r>
      <w:r w:rsidRPr="007A6F8D">
        <w:rPr>
          <w:rFonts w:ascii="Georgia" w:hAnsi="Georgia"/>
          <w:sz w:val="32"/>
        </w:rPr>
        <w:t>ie. Tous les yeux se fixèrent sur Daenerys lorsque, ayant franchi le vaste portique d</w:t>
      </w:r>
      <w:r w:rsidR="00842F6D">
        <w:rPr>
          <w:rFonts w:ascii="Georgia" w:hAnsi="Georgia"/>
          <w:sz w:val="32"/>
        </w:rPr>
        <w:t>’</w:t>
      </w:r>
      <w:r w:rsidRPr="007A6F8D">
        <w:rPr>
          <w:rFonts w:ascii="Georgia" w:hAnsi="Georgia"/>
          <w:sz w:val="32"/>
        </w:rPr>
        <w:t>accès, elle entreprit de remonter au pas l</w:t>
      </w:r>
      <w:r w:rsidR="00842F6D">
        <w:rPr>
          <w:rFonts w:ascii="Georgia" w:hAnsi="Georgia"/>
          <w:sz w:val="32"/>
        </w:rPr>
        <w:t>’</w:t>
      </w:r>
      <w:r w:rsidRPr="007A6F8D">
        <w:rPr>
          <w:rFonts w:ascii="Georgia" w:hAnsi="Georgia"/>
          <w:sz w:val="32"/>
        </w:rPr>
        <w:t xml:space="preserve">allée </w:t>
      </w:r>
      <w:r w:rsidR="00891E2A" w:rsidRPr="007A6F8D">
        <w:rPr>
          <w:rFonts w:ascii="Georgia" w:hAnsi="Georgia"/>
          <w:sz w:val="32"/>
        </w:rPr>
        <w:t>centrale</w:t>
      </w:r>
      <w:r w:rsidRPr="007A6F8D">
        <w:rPr>
          <w:rFonts w:ascii="Georgia" w:hAnsi="Georgia"/>
          <w:sz w:val="32"/>
        </w:rPr>
        <w:t>. De toutes parts fusaient des commentaires sur ses seins, son ventre, des ovations saluaient la vie qui s</w:t>
      </w:r>
      <w:r w:rsidR="00842F6D">
        <w:rPr>
          <w:rFonts w:ascii="Georgia" w:hAnsi="Georgia"/>
          <w:sz w:val="32"/>
        </w:rPr>
        <w:t>’</w:t>
      </w:r>
      <w:r w:rsidRPr="007A6F8D">
        <w:rPr>
          <w:rFonts w:ascii="Georgia" w:hAnsi="Georgia"/>
          <w:sz w:val="32"/>
        </w:rPr>
        <w:t xml:space="preserve">y incarnait. </w:t>
      </w:r>
      <w:r w:rsidRPr="007A6F8D">
        <w:rPr>
          <w:rFonts w:ascii="Georgia" w:hAnsi="Georgia"/>
          <w:sz w:val="32"/>
        </w:rPr>
        <w:lastRenderedPageBreak/>
        <w:t>Sans trop com</w:t>
      </w:r>
      <w:r w:rsidR="00891E2A">
        <w:rPr>
          <w:rFonts w:ascii="Georgia" w:hAnsi="Georgia"/>
          <w:sz w:val="32"/>
        </w:rPr>
        <w:t>p</w:t>
      </w:r>
      <w:r w:rsidRPr="007A6F8D">
        <w:rPr>
          <w:rFonts w:ascii="Georgia" w:hAnsi="Georgia"/>
          <w:sz w:val="32"/>
        </w:rPr>
        <w:t>rendre ce qu</w:t>
      </w:r>
      <w:r w:rsidR="00842F6D">
        <w:rPr>
          <w:rFonts w:ascii="Georgia" w:hAnsi="Georgia"/>
          <w:sz w:val="32"/>
        </w:rPr>
        <w:t>’</w:t>
      </w:r>
      <w:r w:rsidRPr="007A6F8D">
        <w:rPr>
          <w:rFonts w:ascii="Georgia" w:hAnsi="Georgia"/>
          <w:sz w:val="32"/>
        </w:rPr>
        <w:t>on lui criait, elle finit néanmoins par saisir, mugi par mille voix, les mots familiers : «</w:t>
      </w:r>
      <w:r w:rsidR="007A6F8D" w:rsidRPr="007A6F8D">
        <w:rPr>
          <w:rFonts w:ascii="Georgia" w:hAnsi="Georgia"/>
          <w:i/>
          <w:sz w:val="32"/>
        </w:rPr>
        <w:t xml:space="preserve"> L</w:t>
      </w:r>
      <w:r w:rsidR="00842F6D">
        <w:rPr>
          <w:rFonts w:ascii="Georgia" w:hAnsi="Georgia"/>
          <w:i/>
          <w:sz w:val="32"/>
        </w:rPr>
        <w:t>’</w:t>
      </w:r>
      <w:r w:rsidR="007A6F8D" w:rsidRPr="007A6F8D">
        <w:rPr>
          <w:rFonts w:ascii="Georgia" w:hAnsi="Georgia"/>
          <w:i/>
          <w:sz w:val="32"/>
        </w:rPr>
        <w:t>étalon qui montera le monde ! »</w:t>
      </w:r>
    </w:p>
    <w:p w:rsidR="00F170CC" w:rsidRPr="007A6F8D" w:rsidRDefault="00F170CC" w:rsidP="007A6F8D">
      <w:pPr>
        <w:ind w:firstLine="720"/>
        <w:jc w:val="both"/>
        <w:rPr>
          <w:rFonts w:ascii="Georgia" w:hAnsi="Georgia"/>
          <w:sz w:val="32"/>
        </w:rPr>
      </w:pPr>
      <w:r w:rsidRPr="007A6F8D">
        <w:rPr>
          <w:rFonts w:ascii="Georgia" w:hAnsi="Georgia"/>
          <w:sz w:val="32"/>
        </w:rPr>
        <w:t>Le martèlement des tambours et l</w:t>
      </w:r>
      <w:r w:rsidR="00842F6D">
        <w:rPr>
          <w:rFonts w:ascii="Georgia" w:hAnsi="Georgia"/>
          <w:sz w:val="32"/>
        </w:rPr>
        <w:t>’</w:t>
      </w:r>
      <w:r w:rsidRPr="007A6F8D">
        <w:rPr>
          <w:rFonts w:ascii="Georgia" w:hAnsi="Georgia"/>
          <w:sz w:val="32"/>
        </w:rPr>
        <w:t>appel des cors s</w:t>
      </w:r>
      <w:r w:rsidR="00842F6D">
        <w:rPr>
          <w:rFonts w:ascii="Georgia" w:hAnsi="Georgia"/>
          <w:sz w:val="32"/>
        </w:rPr>
        <w:t>’</w:t>
      </w:r>
      <w:r w:rsidRPr="007A6F8D">
        <w:rPr>
          <w:rFonts w:ascii="Georgia" w:hAnsi="Georgia"/>
          <w:sz w:val="32"/>
        </w:rPr>
        <w:t xml:space="preserve">enlaçaient vers </w:t>
      </w:r>
      <w:r w:rsidR="00891E2A">
        <w:rPr>
          <w:rFonts w:ascii="Georgia" w:hAnsi="Georgia"/>
          <w:sz w:val="32"/>
        </w:rPr>
        <w:t>l</w:t>
      </w:r>
      <w:r w:rsidRPr="007A6F8D">
        <w:rPr>
          <w:rFonts w:ascii="Georgia" w:hAnsi="Georgia"/>
          <w:sz w:val="32"/>
        </w:rPr>
        <w:t>e firmament. Des femmes à demi vêtues dansaient en tournoyant sur des tables basses où s</w:t>
      </w:r>
      <w:r w:rsidR="00842F6D">
        <w:rPr>
          <w:rFonts w:ascii="Georgia" w:hAnsi="Georgia"/>
          <w:sz w:val="32"/>
        </w:rPr>
        <w:t>’</w:t>
      </w:r>
      <w:r w:rsidRPr="007A6F8D">
        <w:rPr>
          <w:rFonts w:ascii="Georgia" w:hAnsi="Georgia"/>
          <w:sz w:val="32"/>
        </w:rPr>
        <w:t xml:space="preserve">amoncelaient pièces de viande et </w:t>
      </w:r>
      <w:r w:rsidR="00891E2A" w:rsidRPr="007A6F8D">
        <w:rPr>
          <w:rFonts w:ascii="Georgia" w:hAnsi="Georgia"/>
          <w:sz w:val="32"/>
        </w:rPr>
        <w:t>pyramides</w:t>
      </w:r>
      <w:r w:rsidRPr="007A6F8D">
        <w:rPr>
          <w:rFonts w:ascii="Georgia" w:hAnsi="Georgia"/>
          <w:sz w:val="32"/>
        </w:rPr>
        <w:t xml:space="preserve"> colorées de prunes, dattes, pommes-granates. Nombre des convives avaient déjà abusé du kéfir, mais Daenerys n</w:t>
      </w:r>
      <w:r w:rsidR="00842F6D">
        <w:rPr>
          <w:rFonts w:ascii="Georgia" w:hAnsi="Georgia"/>
          <w:sz w:val="32"/>
        </w:rPr>
        <w:t>’</w:t>
      </w:r>
      <w:r w:rsidRPr="007A6F8D">
        <w:rPr>
          <w:rFonts w:ascii="Georgia" w:hAnsi="Georgia"/>
          <w:sz w:val="32"/>
        </w:rPr>
        <w:t>en avait cure. Ici, dans la cité sacrée, ne pouvait retentir le fracas des</w:t>
      </w:r>
      <w:r w:rsidR="007A6F8D" w:rsidRPr="007A6F8D">
        <w:rPr>
          <w:rFonts w:ascii="Georgia" w:hAnsi="Georgia"/>
          <w:i/>
          <w:sz w:val="32"/>
        </w:rPr>
        <w:t xml:space="preserve"> arakhs.</w:t>
      </w:r>
      <w:r w:rsidRPr="007A6F8D">
        <w:rPr>
          <w:rFonts w:ascii="Georgia" w:hAnsi="Georgia"/>
          <w:sz w:val="32"/>
        </w:rPr>
        <w:t xml:space="preserve"> Le sang ne coulerait pas.</w:t>
      </w:r>
    </w:p>
    <w:p w:rsidR="00F170CC" w:rsidRPr="007A6F8D" w:rsidRDefault="00F170CC" w:rsidP="007A6F8D">
      <w:pPr>
        <w:ind w:firstLine="720"/>
        <w:jc w:val="both"/>
        <w:rPr>
          <w:rFonts w:ascii="Georgia" w:hAnsi="Georgia"/>
          <w:sz w:val="32"/>
        </w:rPr>
      </w:pPr>
      <w:r w:rsidRPr="007A6F8D">
        <w:rPr>
          <w:rFonts w:ascii="Georgia" w:hAnsi="Georgia"/>
          <w:sz w:val="32"/>
        </w:rPr>
        <w:t>Mettant pied à terre, Khal Drogo gagna sa place sur l</w:t>
      </w:r>
      <w:r w:rsidR="00842F6D">
        <w:rPr>
          <w:rFonts w:ascii="Georgia" w:hAnsi="Georgia"/>
          <w:sz w:val="32"/>
        </w:rPr>
        <w:t>’</w:t>
      </w:r>
      <w:r w:rsidRPr="007A6F8D">
        <w:rPr>
          <w:rFonts w:ascii="Georgia" w:hAnsi="Georgia"/>
          <w:sz w:val="32"/>
        </w:rPr>
        <w:t>estrade. Les</w:t>
      </w:r>
      <w:r w:rsidR="001039B7">
        <w:rPr>
          <w:rFonts w:ascii="Georgia" w:hAnsi="Georgia"/>
          <w:sz w:val="32"/>
        </w:rPr>
        <w:t xml:space="preserve"> </w:t>
      </w:r>
      <w:r w:rsidR="001039B7">
        <w:rPr>
          <w:rFonts w:ascii="Georgia" w:hAnsi="Georgia"/>
          <w:i/>
          <w:sz w:val="32"/>
        </w:rPr>
        <w:t>khals</w:t>
      </w:r>
      <w:r w:rsidRPr="007A6F8D">
        <w:rPr>
          <w:rFonts w:ascii="Georgia" w:hAnsi="Georgia"/>
          <w:sz w:val="32"/>
        </w:rPr>
        <w:t xml:space="preserve"> </w:t>
      </w:r>
      <w:r w:rsidR="001039B7">
        <w:rPr>
          <w:rFonts w:ascii="Georgia" w:hAnsi="Georgia"/>
          <w:sz w:val="32"/>
        </w:rPr>
        <w:t xml:space="preserve">de </w:t>
      </w:r>
      <w:r w:rsidRPr="007A6F8D">
        <w:rPr>
          <w:rFonts w:ascii="Georgia" w:hAnsi="Georgia"/>
          <w:sz w:val="32"/>
        </w:rPr>
        <w:t>Jommo et Ogo qui, à la tête de leurs</w:t>
      </w:r>
      <w:r w:rsidR="007A6F8D" w:rsidRPr="007A6F8D">
        <w:rPr>
          <w:rFonts w:ascii="Georgia" w:hAnsi="Georgia"/>
          <w:i/>
          <w:sz w:val="32"/>
        </w:rPr>
        <w:t xml:space="preserve"> khalasars</w:t>
      </w:r>
      <w:r w:rsidR="001039B7">
        <w:rPr>
          <w:rFonts w:ascii="Georgia" w:hAnsi="Georgia"/>
          <w:sz w:val="32"/>
        </w:rPr>
        <w:t xml:space="preserve"> respectifs, l’</w:t>
      </w:r>
      <w:r w:rsidRPr="007A6F8D">
        <w:rPr>
          <w:rFonts w:ascii="Georgia" w:hAnsi="Georgia"/>
          <w:sz w:val="32"/>
        </w:rPr>
        <w:t>avaient précédé à Vaes Dothrak se virent décerner l</w:t>
      </w:r>
      <w:r w:rsidR="00842F6D">
        <w:rPr>
          <w:rFonts w:ascii="Georgia" w:hAnsi="Georgia"/>
          <w:sz w:val="32"/>
        </w:rPr>
        <w:t>’</w:t>
      </w:r>
      <w:r w:rsidRPr="007A6F8D">
        <w:rPr>
          <w:rFonts w:ascii="Georgia" w:hAnsi="Georgia"/>
          <w:sz w:val="32"/>
        </w:rPr>
        <w:t xml:space="preserve">honneur de </w:t>
      </w:r>
      <w:r w:rsidR="001039B7" w:rsidRPr="007A6F8D">
        <w:rPr>
          <w:rFonts w:ascii="Georgia" w:hAnsi="Georgia"/>
          <w:sz w:val="32"/>
        </w:rPr>
        <w:t>siéger</w:t>
      </w:r>
      <w:r w:rsidRPr="007A6F8D">
        <w:rPr>
          <w:rFonts w:ascii="Georgia" w:hAnsi="Georgia"/>
          <w:sz w:val="32"/>
        </w:rPr>
        <w:t xml:space="preserve"> l</w:t>
      </w:r>
      <w:r w:rsidR="00842F6D">
        <w:rPr>
          <w:rFonts w:ascii="Georgia" w:hAnsi="Georgia"/>
          <w:sz w:val="32"/>
        </w:rPr>
        <w:t>’</w:t>
      </w:r>
      <w:r w:rsidRPr="007A6F8D">
        <w:rPr>
          <w:rFonts w:ascii="Georgia" w:hAnsi="Georgia"/>
          <w:sz w:val="32"/>
        </w:rPr>
        <w:t>un à sa droite, l</w:t>
      </w:r>
      <w:r w:rsidR="00842F6D">
        <w:rPr>
          <w:rFonts w:ascii="Georgia" w:hAnsi="Georgia"/>
          <w:sz w:val="32"/>
        </w:rPr>
        <w:t>’</w:t>
      </w:r>
      <w:r w:rsidRPr="007A6F8D">
        <w:rPr>
          <w:rFonts w:ascii="Georgia" w:hAnsi="Georgia"/>
          <w:sz w:val="32"/>
        </w:rPr>
        <w:t xml:space="preserve">autre à sa gauche. Leurs sang-coureurs à tous </w:t>
      </w:r>
      <w:r w:rsidR="001039B7">
        <w:rPr>
          <w:rFonts w:ascii="Georgia" w:hAnsi="Georgia"/>
          <w:sz w:val="32"/>
        </w:rPr>
        <w:t>t</w:t>
      </w:r>
      <w:r w:rsidRPr="007A6F8D">
        <w:rPr>
          <w:rFonts w:ascii="Georgia" w:hAnsi="Georgia"/>
          <w:sz w:val="32"/>
        </w:rPr>
        <w:t>rois s</w:t>
      </w:r>
      <w:r w:rsidR="00842F6D">
        <w:rPr>
          <w:rFonts w:ascii="Georgia" w:hAnsi="Georgia"/>
          <w:sz w:val="32"/>
        </w:rPr>
        <w:t>’</w:t>
      </w:r>
      <w:r w:rsidRPr="007A6F8D">
        <w:rPr>
          <w:rFonts w:ascii="Georgia" w:hAnsi="Georgia"/>
          <w:sz w:val="32"/>
        </w:rPr>
        <w:t>installèrent juste au-dessous d</w:t>
      </w:r>
      <w:r w:rsidR="00842F6D">
        <w:rPr>
          <w:rFonts w:ascii="Georgia" w:hAnsi="Georgia"/>
          <w:sz w:val="32"/>
        </w:rPr>
        <w:t>’</w:t>
      </w:r>
      <w:r w:rsidRPr="007A6F8D">
        <w:rPr>
          <w:rFonts w:ascii="Georgia" w:hAnsi="Georgia"/>
          <w:sz w:val="32"/>
        </w:rPr>
        <w:t>eux et, un degré plus bas, les quatre épouses de Jommo.</w:t>
      </w:r>
    </w:p>
    <w:p w:rsidR="00F170CC" w:rsidRPr="007A6F8D" w:rsidRDefault="00F170CC" w:rsidP="007A6F8D">
      <w:pPr>
        <w:ind w:firstLine="720"/>
        <w:jc w:val="both"/>
        <w:rPr>
          <w:rFonts w:ascii="Georgia" w:hAnsi="Georgia"/>
          <w:sz w:val="32"/>
        </w:rPr>
      </w:pPr>
      <w:r w:rsidRPr="007A6F8D">
        <w:rPr>
          <w:rFonts w:ascii="Georgia" w:hAnsi="Georgia"/>
          <w:sz w:val="32"/>
        </w:rPr>
        <w:t xml:space="preserve">A son tour, Daenerys démonta, tendit à un esclave la bride de </w:t>
      </w:r>
      <w:r w:rsidR="001039B7">
        <w:rPr>
          <w:rFonts w:ascii="Georgia" w:hAnsi="Georgia"/>
          <w:sz w:val="32"/>
        </w:rPr>
        <w:t>l’</w:t>
      </w:r>
      <w:r w:rsidRPr="007A6F8D">
        <w:rPr>
          <w:rFonts w:ascii="Georgia" w:hAnsi="Georgia"/>
          <w:sz w:val="32"/>
        </w:rPr>
        <w:t>argenté puis, tandis qu</w:t>
      </w:r>
      <w:r w:rsidR="00842F6D">
        <w:rPr>
          <w:rFonts w:ascii="Georgia" w:hAnsi="Georgia"/>
          <w:sz w:val="32"/>
        </w:rPr>
        <w:t>’</w:t>
      </w:r>
      <w:r w:rsidRPr="007A6F8D">
        <w:rPr>
          <w:rFonts w:ascii="Georgia" w:hAnsi="Georgia"/>
          <w:sz w:val="32"/>
        </w:rPr>
        <w:t>Irri et Doreah disposaient ses coussins, s</w:t>
      </w:r>
      <w:r w:rsidR="00842F6D">
        <w:rPr>
          <w:rFonts w:ascii="Georgia" w:hAnsi="Georgia"/>
          <w:sz w:val="32"/>
        </w:rPr>
        <w:t>’</w:t>
      </w:r>
      <w:r w:rsidRPr="007A6F8D">
        <w:rPr>
          <w:rFonts w:ascii="Georgia" w:hAnsi="Georgia"/>
          <w:sz w:val="32"/>
        </w:rPr>
        <w:t>in</w:t>
      </w:r>
      <w:r w:rsidR="001039B7">
        <w:rPr>
          <w:rFonts w:ascii="Georgia" w:hAnsi="Georgia"/>
          <w:sz w:val="32"/>
        </w:rPr>
        <w:t>q</w:t>
      </w:r>
      <w:r w:rsidRPr="007A6F8D">
        <w:rPr>
          <w:rFonts w:ascii="Georgia" w:hAnsi="Georgia"/>
          <w:sz w:val="32"/>
        </w:rPr>
        <w:t xml:space="preserve">uiéta de ne pas voir son frère. Si comble et longue que fut la salle, </w:t>
      </w:r>
      <w:r w:rsidR="001039B7">
        <w:rPr>
          <w:rFonts w:ascii="Georgia" w:hAnsi="Georgia"/>
          <w:sz w:val="32"/>
        </w:rPr>
        <w:t>ell</w:t>
      </w:r>
      <w:r w:rsidRPr="007A6F8D">
        <w:rPr>
          <w:rFonts w:ascii="Georgia" w:hAnsi="Georgia"/>
          <w:sz w:val="32"/>
        </w:rPr>
        <w:t>e l</w:t>
      </w:r>
      <w:r w:rsidR="00842F6D">
        <w:rPr>
          <w:rFonts w:ascii="Georgia" w:hAnsi="Georgia"/>
          <w:sz w:val="32"/>
        </w:rPr>
        <w:t>’</w:t>
      </w:r>
      <w:r w:rsidRPr="007A6F8D">
        <w:rPr>
          <w:rFonts w:ascii="Georgia" w:hAnsi="Georgia"/>
          <w:sz w:val="32"/>
        </w:rPr>
        <w:t>eût immédiatement repéré, avec sa pâleur, l</w:t>
      </w:r>
      <w:r w:rsidR="00842F6D">
        <w:rPr>
          <w:rFonts w:ascii="Georgia" w:hAnsi="Georgia"/>
          <w:sz w:val="32"/>
        </w:rPr>
        <w:t>’</w:t>
      </w:r>
      <w:r w:rsidRPr="007A6F8D">
        <w:rPr>
          <w:rFonts w:ascii="Georgia" w:hAnsi="Georgia"/>
          <w:sz w:val="32"/>
        </w:rPr>
        <w:t>argent de sa cheve</w:t>
      </w:r>
      <w:r w:rsidR="001039B7">
        <w:rPr>
          <w:rFonts w:ascii="Georgia" w:hAnsi="Georgia"/>
          <w:sz w:val="32"/>
        </w:rPr>
        <w:t>lu</w:t>
      </w:r>
      <w:r w:rsidRPr="007A6F8D">
        <w:rPr>
          <w:rFonts w:ascii="Georgia" w:hAnsi="Georgia"/>
          <w:sz w:val="32"/>
        </w:rPr>
        <w:t>re et sa défroque de mendiant.</w:t>
      </w:r>
    </w:p>
    <w:p w:rsidR="00F170CC" w:rsidRPr="007A6F8D" w:rsidRDefault="00F170CC" w:rsidP="007A6F8D">
      <w:pPr>
        <w:ind w:firstLine="720"/>
        <w:jc w:val="both"/>
        <w:rPr>
          <w:rFonts w:ascii="Georgia" w:hAnsi="Georgia"/>
          <w:sz w:val="32"/>
        </w:rPr>
      </w:pPr>
      <w:r w:rsidRPr="007A6F8D">
        <w:rPr>
          <w:rFonts w:ascii="Georgia" w:hAnsi="Georgia"/>
          <w:sz w:val="32"/>
        </w:rPr>
        <w:t xml:space="preserve">Elle parcourut du regard les tablées populeuses qui longeaient les </w:t>
      </w:r>
      <w:r w:rsidR="001039B7">
        <w:rPr>
          <w:rFonts w:ascii="Georgia" w:hAnsi="Georgia"/>
          <w:sz w:val="32"/>
        </w:rPr>
        <w:t>m</w:t>
      </w:r>
      <w:r w:rsidRPr="007A6F8D">
        <w:rPr>
          <w:rFonts w:ascii="Georgia" w:hAnsi="Georgia"/>
          <w:sz w:val="32"/>
        </w:rPr>
        <w:t>urs. Assis en tailleur autour des victu</w:t>
      </w:r>
      <w:r w:rsidR="001039B7">
        <w:rPr>
          <w:rFonts w:ascii="Georgia" w:hAnsi="Georgia"/>
          <w:sz w:val="32"/>
        </w:rPr>
        <w:t>ailles y banquetaient, qui sur d</w:t>
      </w:r>
      <w:r w:rsidRPr="007A6F8D">
        <w:rPr>
          <w:rFonts w:ascii="Georgia" w:hAnsi="Georgia"/>
          <w:sz w:val="32"/>
        </w:rPr>
        <w:t>es nattes éculées, qui sur de banales galettes, des</w:t>
      </w:r>
      <w:r w:rsidR="001039B7">
        <w:rPr>
          <w:rFonts w:ascii="Georgia" w:hAnsi="Georgia"/>
          <w:sz w:val="32"/>
        </w:rPr>
        <w:t xml:space="preserve"> guerriers à tresse en</w:t>
      </w:r>
      <w:r w:rsidRPr="007A6F8D">
        <w:rPr>
          <w:rFonts w:ascii="Georgia" w:hAnsi="Georgia"/>
          <w:sz w:val="32"/>
        </w:rPr>
        <w:t>core plus courte que leur virilité. Mais il n</w:t>
      </w:r>
      <w:r w:rsidR="00842F6D">
        <w:rPr>
          <w:rFonts w:ascii="Georgia" w:hAnsi="Georgia"/>
          <w:sz w:val="32"/>
        </w:rPr>
        <w:t>’</w:t>
      </w:r>
      <w:r w:rsidRPr="007A6F8D">
        <w:rPr>
          <w:rFonts w:ascii="Georgia" w:hAnsi="Georgia"/>
          <w:sz w:val="32"/>
        </w:rPr>
        <w:t xml:space="preserve">y avait là que faces de </w:t>
      </w:r>
      <w:r w:rsidR="001039B7">
        <w:rPr>
          <w:rFonts w:ascii="Georgia" w:hAnsi="Georgia"/>
          <w:sz w:val="32"/>
        </w:rPr>
        <w:t>cu</w:t>
      </w:r>
      <w:r w:rsidRPr="007A6F8D">
        <w:rPr>
          <w:rFonts w:ascii="Georgia" w:hAnsi="Georgia"/>
          <w:sz w:val="32"/>
        </w:rPr>
        <w:t>ivre et prunelles noires. Vers le centre de la salle, elle distingua, loin du brasier médian, ser Jorah Mormont. Une place qui, p</w:t>
      </w:r>
      <w:r w:rsidR="001039B7">
        <w:rPr>
          <w:rFonts w:ascii="Georgia" w:hAnsi="Georgia"/>
          <w:sz w:val="32"/>
        </w:rPr>
        <w:t>ou</w:t>
      </w:r>
      <w:r w:rsidRPr="007A6F8D">
        <w:rPr>
          <w:rFonts w:ascii="Georgia" w:hAnsi="Georgia"/>
          <w:sz w:val="32"/>
        </w:rPr>
        <w:t>r être relativement modeste, traduisait le respect qu</w:t>
      </w:r>
      <w:r w:rsidR="00842F6D">
        <w:rPr>
          <w:rFonts w:ascii="Georgia" w:hAnsi="Georgia"/>
          <w:sz w:val="32"/>
        </w:rPr>
        <w:t>’</w:t>
      </w:r>
      <w:r w:rsidRPr="007A6F8D">
        <w:rPr>
          <w:rFonts w:ascii="Georgia" w:hAnsi="Georgia"/>
          <w:sz w:val="32"/>
        </w:rPr>
        <w:t xml:space="preserve">inspirait aux </w:t>
      </w:r>
      <w:r w:rsidR="001039B7">
        <w:rPr>
          <w:rFonts w:ascii="Georgia" w:hAnsi="Georgia"/>
          <w:sz w:val="32"/>
        </w:rPr>
        <w:t>Doth</w:t>
      </w:r>
      <w:r w:rsidRPr="007A6F8D">
        <w:rPr>
          <w:rFonts w:ascii="Georgia" w:hAnsi="Georgia"/>
          <w:sz w:val="32"/>
        </w:rPr>
        <w:t>rakis la prouesse de son épée. Mandé par l</w:t>
      </w:r>
      <w:r w:rsidR="00842F6D">
        <w:rPr>
          <w:rFonts w:ascii="Georgia" w:hAnsi="Georgia"/>
          <w:sz w:val="32"/>
        </w:rPr>
        <w:t>’</w:t>
      </w:r>
      <w:r w:rsidRPr="007A6F8D">
        <w:rPr>
          <w:rFonts w:ascii="Georgia" w:hAnsi="Georgia"/>
          <w:sz w:val="32"/>
        </w:rPr>
        <w:t>intermédiaire de J</w:t>
      </w:r>
      <w:r w:rsidR="001039B7">
        <w:rPr>
          <w:rFonts w:ascii="Georgia" w:hAnsi="Georgia"/>
          <w:sz w:val="32"/>
        </w:rPr>
        <w:t>hiqui</w:t>
      </w:r>
      <w:r w:rsidRPr="007A6F8D">
        <w:rPr>
          <w:rFonts w:ascii="Georgia" w:hAnsi="Georgia"/>
          <w:sz w:val="32"/>
        </w:rPr>
        <w:t xml:space="preserve"> qui, il arriva sur-le-champ, ploya le genou devant elle. « Pour </w:t>
      </w:r>
      <w:r w:rsidR="001039B7">
        <w:rPr>
          <w:rFonts w:ascii="Georgia" w:hAnsi="Georgia"/>
          <w:sz w:val="32"/>
        </w:rPr>
        <w:t>vou</w:t>
      </w:r>
      <w:r w:rsidRPr="007A6F8D">
        <w:rPr>
          <w:rFonts w:ascii="Georgia" w:hAnsi="Georgia" w:cs="Georgia"/>
          <w:sz w:val="32"/>
        </w:rPr>
        <w:t>s servir,</w:t>
      </w:r>
      <w:r w:rsidR="007A6F8D" w:rsidRPr="007A6F8D">
        <w:rPr>
          <w:rFonts w:ascii="Georgia" w:hAnsi="Georgia"/>
          <w:i/>
          <w:sz w:val="32"/>
        </w:rPr>
        <w:t xml:space="preserve"> Khaleesi</w:t>
      </w:r>
      <w:r w:rsidRPr="007A6F8D">
        <w:rPr>
          <w:rFonts w:ascii="Georgia" w:hAnsi="Georgia"/>
          <w:sz w:val="32"/>
        </w:rPr>
        <w:t xml:space="preserve"> », dit-il.</w:t>
      </w:r>
    </w:p>
    <w:p w:rsidR="00F170CC" w:rsidRPr="007A6F8D" w:rsidRDefault="00F170CC" w:rsidP="007A6F8D">
      <w:pPr>
        <w:ind w:firstLine="720"/>
        <w:jc w:val="both"/>
        <w:rPr>
          <w:rFonts w:ascii="Georgia" w:hAnsi="Georgia"/>
          <w:sz w:val="32"/>
        </w:rPr>
      </w:pPr>
      <w:r w:rsidRPr="007A6F8D">
        <w:rPr>
          <w:rFonts w:ascii="Georgia" w:hAnsi="Georgia"/>
          <w:sz w:val="32"/>
        </w:rPr>
        <w:t xml:space="preserve">Elle tapota le coussin </w:t>
      </w:r>
      <w:r w:rsidR="001039B7" w:rsidRPr="007A6F8D">
        <w:rPr>
          <w:rFonts w:ascii="Georgia" w:hAnsi="Georgia"/>
          <w:sz w:val="32"/>
        </w:rPr>
        <w:t>mafflu</w:t>
      </w:r>
      <w:r w:rsidRPr="007A6F8D">
        <w:rPr>
          <w:rFonts w:ascii="Georgia" w:hAnsi="Georgia"/>
          <w:sz w:val="32"/>
        </w:rPr>
        <w:t xml:space="preserve"> vacant à ses côtés. « </w:t>
      </w:r>
      <w:r w:rsidR="001039B7">
        <w:rPr>
          <w:rFonts w:ascii="Georgia" w:hAnsi="Georgia"/>
          <w:sz w:val="32"/>
        </w:rPr>
        <w:t>Asseyez-vous et</w:t>
      </w:r>
      <w:r w:rsidRPr="007A6F8D">
        <w:rPr>
          <w:rFonts w:ascii="Georgia" w:hAnsi="Georgia"/>
          <w:sz w:val="32"/>
        </w:rPr>
        <w:t xml:space="preserve"> causons, voulez-vous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C</w:t>
      </w:r>
      <w:r w:rsidR="00842F6D">
        <w:rPr>
          <w:rFonts w:ascii="Georgia" w:hAnsi="Georgia"/>
          <w:sz w:val="32"/>
        </w:rPr>
        <w:t>’</w:t>
      </w:r>
      <w:r w:rsidR="00F170CC" w:rsidRPr="007A6F8D">
        <w:rPr>
          <w:rFonts w:ascii="Georgia" w:hAnsi="Georgia"/>
          <w:sz w:val="32"/>
        </w:rPr>
        <w:t>est un honneur que vous me faites », répondit-il en s</w:t>
      </w:r>
      <w:r w:rsidR="00842F6D">
        <w:rPr>
          <w:rFonts w:ascii="Georgia" w:hAnsi="Georgia"/>
          <w:sz w:val="32"/>
        </w:rPr>
        <w:t>’</w:t>
      </w:r>
      <w:r w:rsidR="00F170CC" w:rsidRPr="007A6F8D">
        <w:rPr>
          <w:rFonts w:ascii="Georgia" w:hAnsi="Georgia"/>
          <w:sz w:val="32"/>
        </w:rPr>
        <w:t>y ins</w:t>
      </w:r>
      <w:r w:rsidR="001039B7">
        <w:rPr>
          <w:rFonts w:ascii="Georgia" w:hAnsi="Georgia"/>
          <w:sz w:val="32"/>
        </w:rPr>
        <w:t>tal</w:t>
      </w:r>
      <w:r w:rsidR="00F170CC" w:rsidRPr="007A6F8D">
        <w:rPr>
          <w:rFonts w:ascii="Georgia" w:hAnsi="Georgia"/>
          <w:sz w:val="32"/>
        </w:rPr>
        <w:t>lant, jambes croisées. Aussitôt, un esclave vint lui présenter, à de</w:t>
      </w:r>
      <w:r w:rsidR="001039B7">
        <w:rPr>
          <w:rFonts w:ascii="Georgia" w:hAnsi="Georgia"/>
          <w:sz w:val="32"/>
        </w:rPr>
        <w:t>ux</w:t>
      </w:r>
      <w:r w:rsidR="00F170CC" w:rsidRPr="007A6F8D">
        <w:rPr>
          <w:rFonts w:ascii="Georgia" w:hAnsi="Georgia"/>
          <w:sz w:val="32"/>
        </w:rPr>
        <w:t xml:space="preserve"> genoux, un plateau de figues fraîches. Une, mûre à point, le tenta</w:t>
      </w:r>
      <w:r w:rsidR="001039B7">
        <w:rPr>
          <w:rFonts w:ascii="Georgia" w:hAnsi="Georgia"/>
          <w:sz w:val="32"/>
        </w:rPr>
        <w:t xml:space="preserve">, </w:t>
      </w:r>
      <w:r w:rsidR="00F170CC" w:rsidRPr="007A6F8D">
        <w:rPr>
          <w:rFonts w:ascii="Georgia" w:hAnsi="Georgia"/>
          <w:sz w:val="32"/>
        </w:rPr>
        <w:t>qu</w:t>
      </w:r>
      <w:r w:rsidR="00842F6D">
        <w:rPr>
          <w:rFonts w:ascii="Georgia" w:hAnsi="Georgia"/>
          <w:sz w:val="32"/>
        </w:rPr>
        <w:t>’</w:t>
      </w:r>
      <w:r w:rsidR="00F170CC" w:rsidRPr="007A6F8D">
        <w:rPr>
          <w:rFonts w:ascii="Georgia" w:hAnsi="Georgia"/>
          <w:sz w:val="32"/>
        </w:rPr>
        <w:t>il se mit à déguster.</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 Où donc est passé mon frère ? demanda Daenerys. Il devrait êtr</w:t>
      </w:r>
      <w:r w:rsidR="001039B7">
        <w:rPr>
          <w:rFonts w:ascii="Georgia" w:hAnsi="Georgia"/>
          <w:sz w:val="32"/>
        </w:rPr>
        <w:t>e</w:t>
      </w:r>
      <w:r w:rsidRPr="007A6F8D">
        <w:rPr>
          <w:rFonts w:ascii="Georgia" w:hAnsi="Georgia"/>
          <w:sz w:val="32"/>
        </w:rPr>
        <w:t xml:space="preserve"> déjà là...</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w:t>
      </w:r>
      <w:r w:rsidR="00842F6D">
        <w:rPr>
          <w:rFonts w:ascii="Georgia" w:hAnsi="Georgia"/>
          <w:sz w:val="32"/>
        </w:rPr>
        <w:t>’</w:t>
      </w:r>
      <w:r w:rsidR="00F170CC" w:rsidRPr="007A6F8D">
        <w:rPr>
          <w:rFonts w:ascii="Georgia" w:hAnsi="Georgia"/>
          <w:sz w:val="32"/>
        </w:rPr>
        <w:t>ai aperçu Son Altesse ce matin même. Elle m</w:t>
      </w:r>
      <w:r w:rsidR="00842F6D">
        <w:rPr>
          <w:rFonts w:ascii="Georgia" w:hAnsi="Georgia"/>
          <w:sz w:val="32"/>
        </w:rPr>
        <w:t>’</w:t>
      </w:r>
      <w:r w:rsidR="00F170CC" w:rsidRPr="007A6F8D">
        <w:rPr>
          <w:rFonts w:ascii="Georgia" w:hAnsi="Georgia"/>
          <w:sz w:val="32"/>
        </w:rPr>
        <w:t>a dit se rendre au marché de l</w:t>
      </w:r>
      <w:r w:rsidR="00842F6D">
        <w:rPr>
          <w:rFonts w:ascii="Georgia" w:hAnsi="Georgia"/>
          <w:sz w:val="32"/>
        </w:rPr>
        <w:t>’</w:t>
      </w:r>
      <w:r w:rsidR="00F170CC" w:rsidRPr="007A6F8D">
        <w:rPr>
          <w:rFonts w:ascii="Georgia" w:hAnsi="Georgia"/>
          <w:sz w:val="32"/>
        </w:rPr>
        <w:t>Ouest pour tenter de trouver du vin.</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Du vin ? » s</w:t>
      </w:r>
      <w:r w:rsidR="00842F6D">
        <w:rPr>
          <w:rFonts w:ascii="Georgia" w:hAnsi="Georgia"/>
          <w:sz w:val="32"/>
        </w:rPr>
        <w:t>’</w:t>
      </w:r>
      <w:r w:rsidR="00F170CC" w:rsidRPr="007A6F8D">
        <w:rPr>
          <w:rFonts w:ascii="Georgia" w:hAnsi="Georgia"/>
          <w:sz w:val="32"/>
        </w:rPr>
        <w:t xml:space="preserve">étonna-t-elle. Contrairement aux Dothrakis, </w:t>
      </w:r>
      <w:r w:rsidR="001039B7" w:rsidRPr="007A6F8D">
        <w:rPr>
          <w:rFonts w:ascii="Georgia" w:hAnsi="Georgia"/>
          <w:sz w:val="32"/>
        </w:rPr>
        <w:t>Viserys</w:t>
      </w:r>
      <w:r w:rsidR="00F170CC" w:rsidRPr="007A6F8D">
        <w:rPr>
          <w:rFonts w:ascii="Georgia" w:hAnsi="Georgia"/>
          <w:sz w:val="32"/>
        </w:rPr>
        <w:t xml:space="preserve"> ne pouvait souffrir, elle le savait, le goût du kéfir. C</w:t>
      </w:r>
      <w:r w:rsidR="00842F6D">
        <w:rPr>
          <w:rFonts w:ascii="Georgia" w:hAnsi="Georgia"/>
          <w:sz w:val="32"/>
        </w:rPr>
        <w:t>’</w:t>
      </w:r>
      <w:r w:rsidR="001039B7">
        <w:rPr>
          <w:rFonts w:ascii="Georgia" w:hAnsi="Georgia"/>
          <w:sz w:val="32"/>
        </w:rPr>
        <w:t>était donc</w:t>
      </w:r>
      <w:r w:rsidR="00F170CC" w:rsidRPr="007A6F8D">
        <w:rPr>
          <w:rFonts w:ascii="Georgia" w:hAnsi="Georgia"/>
          <w:sz w:val="32"/>
        </w:rPr>
        <w:t xml:space="preserve"> pour boire autre chose qu</w:t>
      </w:r>
      <w:r w:rsidR="00842F6D">
        <w:rPr>
          <w:rFonts w:ascii="Georgia" w:hAnsi="Georgia"/>
          <w:sz w:val="32"/>
        </w:rPr>
        <w:t>’</w:t>
      </w:r>
      <w:r w:rsidR="00F170CC" w:rsidRPr="007A6F8D">
        <w:rPr>
          <w:rFonts w:ascii="Georgia" w:hAnsi="Georgia"/>
          <w:sz w:val="32"/>
        </w:rPr>
        <w:t>il fréquentait si volontiers depuis quelque temps les caravaniers des bazars ? pour boire qu</w:t>
      </w:r>
      <w:r w:rsidR="00842F6D">
        <w:rPr>
          <w:rFonts w:ascii="Georgia" w:hAnsi="Georgia"/>
          <w:sz w:val="32"/>
        </w:rPr>
        <w:t>’</w:t>
      </w:r>
      <w:r w:rsidR="00F170CC" w:rsidRPr="007A6F8D">
        <w:rPr>
          <w:rFonts w:ascii="Georgia" w:hAnsi="Georgia"/>
          <w:sz w:val="32"/>
        </w:rPr>
        <w:t>il semblait plus friand de leur compagnie que de la sienne ?</w:t>
      </w:r>
    </w:p>
    <w:p w:rsidR="00F170CC" w:rsidRPr="007A6F8D" w:rsidRDefault="00F170CC" w:rsidP="007A6F8D">
      <w:pPr>
        <w:ind w:firstLine="720"/>
        <w:jc w:val="both"/>
        <w:rPr>
          <w:rFonts w:ascii="Georgia" w:hAnsi="Georgia"/>
          <w:sz w:val="32"/>
        </w:rPr>
      </w:pPr>
      <w:r w:rsidRPr="007A6F8D">
        <w:rPr>
          <w:rFonts w:ascii="Georgia" w:hAnsi="Georgia"/>
          <w:sz w:val="32"/>
        </w:rPr>
        <w:t>« Oui, du vin, confirma Mormont. Sans compter qu</w:t>
      </w:r>
      <w:r w:rsidR="00842F6D">
        <w:rPr>
          <w:rFonts w:ascii="Georgia" w:hAnsi="Georgia"/>
          <w:sz w:val="32"/>
        </w:rPr>
        <w:t>’</w:t>
      </w:r>
      <w:r w:rsidRPr="007A6F8D">
        <w:rPr>
          <w:rFonts w:ascii="Georgia" w:hAnsi="Georgia"/>
          <w:sz w:val="32"/>
        </w:rPr>
        <w:t xml:space="preserve">il mijote de recruter pour sa future armée parmi les spadassins qui escortent les caravanes. » Une servante déposa devant lui un pâté de sang. Le </w:t>
      </w:r>
      <w:r w:rsidR="001039B7" w:rsidRPr="007A6F8D">
        <w:rPr>
          <w:rFonts w:ascii="Georgia" w:hAnsi="Georgia"/>
          <w:sz w:val="32"/>
        </w:rPr>
        <w:t>prenant</w:t>
      </w:r>
      <w:r w:rsidRPr="007A6F8D">
        <w:rPr>
          <w:rFonts w:ascii="Georgia" w:hAnsi="Georgia"/>
          <w:sz w:val="32"/>
        </w:rPr>
        <w:t xml:space="preserve"> à deux mains, il l</w:t>
      </w:r>
      <w:r w:rsidR="00842F6D">
        <w:rPr>
          <w:rFonts w:ascii="Georgia" w:hAnsi="Georgia"/>
          <w:sz w:val="32"/>
        </w:rPr>
        <w:t>’</w:t>
      </w:r>
      <w:r w:rsidRPr="007A6F8D">
        <w:rPr>
          <w:rFonts w:ascii="Georgia" w:hAnsi="Georgia"/>
          <w:sz w:val="32"/>
        </w:rPr>
        <w:t>attaqua d</w:t>
      </w:r>
      <w:r w:rsidR="00842F6D">
        <w:rPr>
          <w:rFonts w:ascii="Georgia" w:hAnsi="Georgia"/>
          <w:sz w:val="32"/>
        </w:rPr>
        <w:t>’</w:t>
      </w:r>
      <w:r w:rsidRPr="007A6F8D">
        <w:rPr>
          <w:rFonts w:ascii="Georgia" w:hAnsi="Georgia"/>
          <w:sz w:val="32"/>
        </w:rPr>
        <w:t>emblée.</w:t>
      </w:r>
    </w:p>
    <w:p w:rsidR="00F170CC" w:rsidRPr="007A6F8D" w:rsidRDefault="00F170CC" w:rsidP="007A6F8D">
      <w:pPr>
        <w:ind w:firstLine="720"/>
        <w:jc w:val="both"/>
        <w:rPr>
          <w:rFonts w:ascii="Georgia" w:hAnsi="Georgia"/>
          <w:sz w:val="32"/>
        </w:rPr>
      </w:pPr>
      <w:r w:rsidRPr="007A6F8D">
        <w:rPr>
          <w:rFonts w:ascii="Georgia" w:hAnsi="Georgia"/>
          <w:sz w:val="32"/>
        </w:rPr>
        <w:t>« Est-ce bien prudent ? s</w:t>
      </w:r>
      <w:r w:rsidR="00842F6D">
        <w:rPr>
          <w:rFonts w:ascii="Georgia" w:hAnsi="Georgia"/>
          <w:sz w:val="32"/>
        </w:rPr>
        <w:t>’</w:t>
      </w:r>
      <w:r w:rsidRPr="007A6F8D">
        <w:rPr>
          <w:rFonts w:ascii="Georgia" w:hAnsi="Georgia"/>
          <w:sz w:val="32"/>
        </w:rPr>
        <w:t>alarma-t-elle. Il n</w:t>
      </w:r>
      <w:r w:rsidR="00842F6D">
        <w:rPr>
          <w:rFonts w:ascii="Georgia" w:hAnsi="Georgia"/>
          <w:sz w:val="32"/>
        </w:rPr>
        <w:t>’</w:t>
      </w:r>
      <w:r w:rsidRPr="007A6F8D">
        <w:rPr>
          <w:rFonts w:ascii="Georgia" w:hAnsi="Georgia"/>
          <w:sz w:val="32"/>
        </w:rPr>
        <w:t>a pas d</w:t>
      </w:r>
      <w:r w:rsidR="00842F6D">
        <w:rPr>
          <w:rFonts w:ascii="Georgia" w:hAnsi="Georgia"/>
          <w:sz w:val="32"/>
        </w:rPr>
        <w:t>’</w:t>
      </w:r>
      <w:r w:rsidRPr="007A6F8D">
        <w:rPr>
          <w:rFonts w:ascii="Georgia" w:hAnsi="Georgia"/>
          <w:sz w:val="32"/>
        </w:rPr>
        <w:t xml:space="preserve">or pour les </w:t>
      </w:r>
      <w:r w:rsidR="001039B7" w:rsidRPr="007A6F8D">
        <w:rPr>
          <w:rFonts w:ascii="Georgia" w:hAnsi="Georgia"/>
          <w:sz w:val="32"/>
        </w:rPr>
        <w:t>solder</w:t>
      </w:r>
      <w:r w:rsidRPr="007A6F8D">
        <w:rPr>
          <w:rFonts w:ascii="Georgia" w:hAnsi="Georgia"/>
          <w:sz w:val="32"/>
        </w:rPr>
        <w:t>. Et s</w:t>
      </w:r>
      <w:r w:rsidR="00842F6D">
        <w:rPr>
          <w:rFonts w:ascii="Georgia" w:hAnsi="Georgia"/>
          <w:sz w:val="32"/>
        </w:rPr>
        <w:t>’</w:t>
      </w:r>
      <w:r w:rsidRPr="007A6F8D">
        <w:rPr>
          <w:rFonts w:ascii="Georgia" w:hAnsi="Georgia"/>
          <w:sz w:val="32"/>
        </w:rPr>
        <w:t>ils le trahissent ? » Les notions d</w:t>
      </w:r>
      <w:r w:rsidR="00842F6D">
        <w:rPr>
          <w:rFonts w:ascii="Georgia" w:hAnsi="Georgia"/>
          <w:sz w:val="32"/>
        </w:rPr>
        <w:t>’</w:t>
      </w:r>
      <w:r w:rsidRPr="007A6F8D">
        <w:rPr>
          <w:rFonts w:ascii="Georgia" w:hAnsi="Georgia"/>
          <w:sz w:val="32"/>
        </w:rPr>
        <w:t>honneur, de fidélité n</w:t>
      </w:r>
      <w:r w:rsidR="00842F6D">
        <w:rPr>
          <w:rFonts w:ascii="Georgia" w:hAnsi="Georgia"/>
          <w:sz w:val="32"/>
        </w:rPr>
        <w:t>’</w:t>
      </w:r>
      <w:r w:rsidR="001039B7" w:rsidRPr="007A6F8D">
        <w:rPr>
          <w:rFonts w:ascii="Georgia" w:hAnsi="Georgia"/>
          <w:sz w:val="32"/>
        </w:rPr>
        <w:t>embarrassaient</w:t>
      </w:r>
      <w:r w:rsidRPr="007A6F8D">
        <w:rPr>
          <w:rFonts w:ascii="Georgia" w:hAnsi="Georgia"/>
          <w:sz w:val="32"/>
        </w:rPr>
        <w:t xml:space="preserve"> guère ce genre d</w:t>
      </w:r>
      <w:r w:rsidR="00842F6D">
        <w:rPr>
          <w:rFonts w:ascii="Georgia" w:hAnsi="Georgia"/>
          <w:sz w:val="32"/>
        </w:rPr>
        <w:t>’</w:t>
      </w:r>
      <w:r w:rsidRPr="007A6F8D">
        <w:rPr>
          <w:rFonts w:ascii="Georgia" w:hAnsi="Georgia"/>
          <w:sz w:val="32"/>
        </w:rPr>
        <w:t>hommes, et l</w:t>
      </w:r>
      <w:r w:rsidR="00842F6D">
        <w:rPr>
          <w:rFonts w:ascii="Georgia" w:hAnsi="Georgia"/>
          <w:sz w:val="32"/>
        </w:rPr>
        <w:t>’</w:t>
      </w:r>
      <w:r w:rsidRPr="007A6F8D">
        <w:rPr>
          <w:rFonts w:ascii="Georgia" w:hAnsi="Georgia"/>
          <w:sz w:val="32"/>
        </w:rPr>
        <w:t>Usurpateur ne manquerait pas de donner un bon prix de la tête du prétendant... « Vous auriez dû l</w:t>
      </w:r>
      <w:r w:rsidR="00842F6D">
        <w:rPr>
          <w:rFonts w:ascii="Georgia" w:hAnsi="Georgia"/>
          <w:sz w:val="32"/>
        </w:rPr>
        <w:t>’</w:t>
      </w:r>
      <w:r w:rsidRPr="007A6F8D">
        <w:rPr>
          <w:rFonts w:ascii="Georgia" w:hAnsi="Georgia"/>
          <w:sz w:val="32"/>
        </w:rPr>
        <w:t>accompagner pour veiller sur lui. N</w:t>
      </w:r>
      <w:r w:rsidR="00842F6D">
        <w:rPr>
          <w:rFonts w:ascii="Georgia" w:hAnsi="Georgia"/>
          <w:sz w:val="32"/>
        </w:rPr>
        <w:t>’</w:t>
      </w:r>
      <w:r w:rsidRPr="007A6F8D">
        <w:rPr>
          <w:rFonts w:ascii="Georgia" w:hAnsi="Georgia"/>
          <w:sz w:val="32"/>
        </w:rPr>
        <w:t>êtes-vous pas son épée lige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Nous nous trouvons à Vaes Dothrak, rappela-t-il. Pas plus </w:t>
      </w:r>
      <w:r w:rsidR="001039B7" w:rsidRPr="007A6F8D">
        <w:rPr>
          <w:rFonts w:ascii="Georgia" w:hAnsi="Georgia"/>
          <w:sz w:val="32"/>
        </w:rPr>
        <w:t>question</w:t>
      </w:r>
      <w:r w:rsidR="00F170CC" w:rsidRPr="007A6F8D">
        <w:rPr>
          <w:rFonts w:ascii="Georgia" w:hAnsi="Georgia"/>
          <w:sz w:val="32"/>
        </w:rPr>
        <w:t>, ici, de porter d</w:t>
      </w:r>
      <w:r w:rsidR="00842F6D">
        <w:rPr>
          <w:rFonts w:ascii="Georgia" w:hAnsi="Georgia"/>
          <w:sz w:val="32"/>
        </w:rPr>
        <w:t>’</w:t>
      </w:r>
      <w:r w:rsidR="00F170CC" w:rsidRPr="007A6F8D">
        <w:rPr>
          <w:rFonts w:ascii="Georgia" w:hAnsi="Georgia"/>
          <w:sz w:val="32"/>
        </w:rPr>
        <w:t>acier que de verser le sang humain.</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On n</w:t>
      </w:r>
      <w:r w:rsidR="00842F6D">
        <w:rPr>
          <w:rFonts w:ascii="Georgia" w:hAnsi="Georgia"/>
          <w:sz w:val="32"/>
        </w:rPr>
        <w:t>’</w:t>
      </w:r>
      <w:r w:rsidR="00F170CC" w:rsidRPr="007A6F8D">
        <w:rPr>
          <w:rFonts w:ascii="Georgia" w:hAnsi="Georgia"/>
          <w:sz w:val="32"/>
        </w:rPr>
        <w:t>en meurt pas moins. Jhogo me l</w:t>
      </w:r>
      <w:r w:rsidR="00842F6D">
        <w:rPr>
          <w:rFonts w:ascii="Georgia" w:hAnsi="Georgia"/>
          <w:sz w:val="32"/>
        </w:rPr>
        <w:t>’</w:t>
      </w:r>
      <w:r w:rsidR="00F170CC" w:rsidRPr="007A6F8D">
        <w:rPr>
          <w:rFonts w:ascii="Georgia" w:hAnsi="Georgia"/>
          <w:sz w:val="32"/>
        </w:rPr>
        <w:t>a dit. Certains négociants se font escorter d</w:t>
      </w:r>
      <w:r w:rsidR="00842F6D">
        <w:rPr>
          <w:rFonts w:ascii="Georgia" w:hAnsi="Georgia"/>
          <w:sz w:val="32"/>
        </w:rPr>
        <w:t>’</w:t>
      </w:r>
      <w:r w:rsidR="00F170CC" w:rsidRPr="007A6F8D">
        <w:rPr>
          <w:rFonts w:ascii="Georgia" w:hAnsi="Georgia"/>
          <w:sz w:val="32"/>
        </w:rPr>
        <w:t xml:space="preserve">eunuques colossaux qui étranglent en un </w:t>
      </w:r>
      <w:r w:rsidR="001039B7" w:rsidRPr="007A6F8D">
        <w:rPr>
          <w:rFonts w:ascii="Georgia" w:hAnsi="Georgia"/>
          <w:sz w:val="32"/>
        </w:rPr>
        <w:t>tournemain</w:t>
      </w:r>
      <w:r w:rsidR="00F170CC" w:rsidRPr="007A6F8D">
        <w:rPr>
          <w:rFonts w:ascii="Georgia" w:hAnsi="Georgia"/>
          <w:sz w:val="32"/>
        </w:rPr>
        <w:t xml:space="preserve"> les voleurs avec quelques brins de soie.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Espérons qu</w:t>
      </w:r>
      <w:r w:rsidR="00842F6D">
        <w:rPr>
          <w:rFonts w:ascii="Georgia" w:hAnsi="Georgia"/>
          <w:sz w:val="32"/>
        </w:rPr>
        <w:t>’</w:t>
      </w:r>
      <w:r w:rsidR="00F170CC" w:rsidRPr="007A6F8D">
        <w:rPr>
          <w:rFonts w:ascii="Georgia" w:hAnsi="Georgia"/>
          <w:sz w:val="32"/>
        </w:rPr>
        <w:t>alors votre frère aura suffisamment de jugeote pour ne rien voler. » D</w:t>
      </w:r>
      <w:r w:rsidR="00842F6D">
        <w:rPr>
          <w:rFonts w:ascii="Georgia" w:hAnsi="Georgia"/>
          <w:sz w:val="32"/>
        </w:rPr>
        <w:t>’</w:t>
      </w:r>
      <w:r w:rsidR="00F170CC" w:rsidRPr="007A6F8D">
        <w:rPr>
          <w:rFonts w:ascii="Georgia" w:hAnsi="Georgia"/>
          <w:sz w:val="32"/>
        </w:rPr>
        <w:t>un revers de main, il essuya sa bouche graisseuse puis, se penchant vers Daenerys, grommela : « Il s</w:t>
      </w:r>
      <w:r w:rsidR="00842F6D">
        <w:rPr>
          <w:rFonts w:ascii="Georgia" w:hAnsi="Georgia"/>
          <w:sz w:val="32"/>
        </w:rPr>
        <w:t>’</w:t>
      </w:r>
      <w:r w:rsidR="00F170CC" w:rsidRPr="007A6F8D">
        <w:rPr>
          <w:rFonts w:ascii="Georgia" w:hAnsi="Georgia"/>
          <w:sz w:val="32"/>
        </w:rPr>
        <w:t>était mis en tête de vous chiper les œufs de dragon, mais je l</w:t>
      </w:r>
      <w:r w:rsidR="00842F6D">
        <w:rPr>
          <w:rFonts w:ascii="Georgia" w:hAnsi="Georgia"/>
          <w:sz w:val="32"/>
        </w:rPr>
        <w:t>’</w:t>
      </w:r>
      <w:r w:rsidR="00F170CC" w:rsidRPr="007A6F8D">
        <w:rPr>
          <w:rFonts w:ascii="Georgia" w:hAnsi="Georgia"/>
          <w:sz w:val="32"/>
        </w:rPr>
        <w:t>ai prévenu que je lui trancherais la main s</w:t>
      </w:r>
      <w:r w:rsidR="00842F6D">
        <w:rPr>
          <w:rFonts w:ascii="Georgia" w:hAnsi="Georgia"/>
          <w:sz w:val="32"/>
        </w:rPr>
        <w:t>’</w:t>
      </w:r>
      <w:r w:rsidR="00F170CC" w:rsidRPr="007A6F8D">
        <w:rPr>
          <w:rFonts w:ascii="Georgia" w:hAnsi="Georgia"/>
          <w:sz w:val="32"/>
        </w:rPr>
        <w:t>il osait seulement les toucher. »</w:t>
      </w:r>
    </w:p>
    <w:p w:rsidR="00F170CC" w:rsidRPr="007A6F8D" w:rsidRDefault="00F170CC" w:rsidP="007A6F8D">
      <w:pPr>
        <w:ind w:firstLine="720"/>
        <w:jc w:val="both"/>
        <w:rPr>
          <w:rFonts w:ascii="Georgia" w:hAnsi="Georgia"/>
          <w:sz w:val="32"/>
        </w:rPr>
      </w:pPr>
      <w:r w:rsidRPr="007A6F8D">
        <w:rPr>
          <w:rFonts w:ascii="Georgia" w:hAnsi="Georgia"/>
          <w:sz w:val="32"/>
        </w:rPr>
        <w:t xml:space="preserve">Un instant trop suffoquée pour trouver ses mots, elle finit par </w:t>
      </w:r>
      <w:r w:rsidR="001039B7" w:rsidRPr="007A6F8D">
        <w:rPr>
          <w:rFonts w:ascii="Georgia" w:hAnsi="Georgia"/>
          <w:sz w:val="32"/>
        </w:rPr>
        <w:t>bredouiller</w:t>
      </w:r>
      <w:r w:rsidRPr="007A6F8D">
        <w:rPr>
          <w:rFonts w:ascii="Georgia" w:hAnsi="Georgia"/>
          <w:sz w:val="32"/>
        </w:rPr>
        <w:t xml:space="preserve"> : « Les œufs..., mais ! ils sont... ils sont à moi ! maître Illyrio me les a offerts..., en présent de noces..., et pourquoi Viserys... ? de simples pierres...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Au même titre, enfant, que des rubis, des diamants, des opales de feu..., mais à ceci près que les œufs de dragon sont infiniment</w:t>
      </w:r>
      <w:r w:rsidR="001039B7">
        <w:rPr>
          <w:rFonts w:ascii="Georgia" w:hAnsi="Georgia"/>
          <w:sz w:val="32"/>
        </w:rPr>
        <w:t xml:space="preserve"> </w:t>
      </w:r>
      <w:r w:rsidR="00F170CC" w:rsidRPr="007A6F8D">
        <w:rPr>
          <w:rFonts w:ascii="Georgia" w:hAnsi="Georgia"/>
          <w:sz w:val="32"/>
        </w:rPr>
        <w:t>plus rares. Les négociants avec lesquels il s</w:t>
      </w:r>
      <w:r w:rsidR="00842F6D">
        <w:rPr>
          <w:rFonts w:ascii="Georgia" w:hAnsi="Georgia"/>
          <w:sz w:val="32"/>
        </w:rPr>
        <w:t>’</w:t>
      </w:r>
      <w:r w:rsidR="00F170CC" w:rsidRPr="007A6F8D">
        <w:rPr>
          <w:rFonts w:ascii="Georgia" w:hAnsi="Georgia"/>
          <w:sz w:val="32"/>
        </w:rPr>
        <w:t xml:space="preserve">amuse à boire </w:t>
      </w:r>
      <w:r w:rsidR="001039B7" w:rsidRPr="007A6F8D">
        <w:rPr>
          <w:rFonts w:ascii="Georgia" w:hAnsi="Georgia"/>
          <w:sz w:val="32"/>
        </w:rPr>
        <w:t>troqueraient</w:t>
      </w:r>
      <w:r w:rsidR="00F170CC" w:rsidRPr="007A6F8D">
        <w:rPr>
          <w:rFonts w:ascii="Georgia" w:hAnsi="Georgia"/>
          <w:sz w:val="32"/>
        </w:rPr>
        <w:t xml:space="preserve"> volontiers leur membre viril contre ne fut-ce </w:t>
      </w:r>
      <w:r w:rsidR="00F170CC" w:rsidRPr="007A6F8D">
        <w:rPr>
          <w:rFonts w:ascii="Georgia" w:hAnsi="Georgia"/>
          <w:sz w:val="32"/>
        </w:rPr>
        <w:lastRenderedPageBreak/>
        <w:t>qu</w:t>
      </w:r>
      <w:r w:rsidR="00842F6D">
        <w:rPr>
          <w:rFonts w:ascii="Georgia" w:hAnsi="Georgia"/>
          <w:sz w:val="32"/>
        </w:rPr>
        <w:t>’</w:t>
      </w:r>
      <w:r w:rsidR="00F170CC" w:rsidRPr="007A6F8D">
        <w:rPr>
          <w:rFonts w:ascii="Georgia" w:hAnsi="Georgia"/>
          <w:sz w:val="32"/>
        </w:rPr>
        <w:t>une seule de ces pierres-là. En possession des trois, Viserys serait à même de se payer tous les ruffians du monde. »</w:t>
      </w:r>
    </w:p>
    <w:p w:rsidR="00F170CC" w:rsidRPr="007A6F8D" w:rsidRDefault="00F170CC" w:rsidP="007A6F8D">
      <w:pPr>
        <w:ind w:firstLine="720"/>
        <w:jc w:val="both"/>
        <w:rPr>
          <w:rFonts w:ascii="Georgia" w:hAnsi="Georgia"/>
          <w:sz w:val="32"/>
        </w:rPr>
      </w:pPr>
      <w:r w:rsidRPr="007A6F8D">
        <w:rPr>
          <w:rFonts w:ascii="Georgia" w:hAnsi="Georgia"/>
          <w:sz w:val="32"/>
        </w:rPr>
        <w:t>Loin de la connaître, elle n</w:t>
      </w:r>
      <w:r w:rsidR="00842F6D">
        <w:rPr>
          <w:rFonts w:ascii="Georgia" w:hAnsi="Georgia"/>
          <w:sz w:val="32"/>
        </w:rPr>
        <w:t>’</w:t>
      </w:r>
      <w:r w:rsidRPr="007A6F8D">
        <w:rPr>
          <w:rFonts w:ascii="Georgia" w:hAnsi="Georgia"/>
          <w:sz w:val="32"/>
        </w:rPr>
        <w:t>avait jusqu</w:t>
      </w:r>
      <w:r w:rsidR="00842F6D">
        <w:rPr>
          <w:rFonts w:ascii="Georgia" w:hAnsi="Georgia"/>
          <w:sz w:val="32"/>
        </w:rPr>
        <w:t>’</w:t>
      </w:r>
      <w:r w:rsidRPr="007A6F8D">
        <w:rPr>
          <w:rFonts w:ascii="Georgia" w:hAnsi="Georgia"/>
          <w:sz w:val="32"/>
        </w:rPr>
        <w:t>alors pas même soupçonné leur valeur. « Dans ce cas..., elles lui reviendraient de plein droit. Pourquoi les voler ? Il n</w:t>
      </w:r>
      <w:r w:rsidR="00842F6D">
        <w:rPr>
          <w:rFonts w:ascii="Georgia" w:hAnsi="Georgia"/>
          <w:sz w:val="32"/>
        </w:rPr>
        <w:t>’</w:t>
      </w:r>
      <w:r w:rsidRPr="007A6F8D">
        <w:rPr>
          <w:rFonts w:ascii="Georgia" w:hAnsi="Georgia"/>
          <w:sz w:val="32"/>
        </w:rPr>
        <w:t>a qu</w:t>
      </w:r>
      <w:r w:rsidR="00842F6D">
        <w:rPr>
          <w:rFonts w:ascii="Georgia" w:hAnsi="Georgia"/>
          <w:sz w:val="32"/>
        </w:rPr>
        <w:t>’</w:t>
      </w:r>
      <w:r w:rsidRPr="007A6F8D">
        <w:rPr>
          <w:rFonts w:ascii="Georgia" w:hAnsi="Georgia"/>
          <w:sz w:val="32"/>
        </w:rPr>
        <w:t>à les demander. Il est, après tout, mon frère..., et mon roi légitime.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Votre frère, incontestablement.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Vous ne comprenez pas ma position, ser, protesta-t-elle. Ma mère est morte en me donnant le jour, mon père, mon frère Rhaegar lui-même l</w:t>
      </w:r>
      <w:r w:rsidR="00842F6D">
        <w:rPr>
          <w:rFonts w:ascii="Georgia" w:hAnsi="Georgia"/>
          <w:sz w:val="32"/>
        </w:rPr>
        <w:t>’</w:t>
      </w:r>
      <w:r w:rsidR="00F170CC" w:rsidRPr="007A6F8D">
        <w:rPr>
          <w:rFonts w:ascii="Georgia" w:hAnsi="Georgia"/>
          <w:sz w:val="32"/>
        </w:rPr>
        <w:t>avaient précédée dans la tombe. Sans Viserys pour me parler d</w:t>
      </w:r>
      <w:r w:rsidR="00842F6D">
        <w:rPr>
          <w:rFonts w:ascii="Georgia" w:hAnsi="Georgia"/>
          <w:sz w:val="32"/>
        </w:rPr>
        <w:t>’</w:t>
      </w:r>
      <w:r w:rsidR="00F170CC" w:rsidRPr="007A6F8D">
        <w:rPr>
          <w:rFonts w:ascii="Georgia" w:hAnsi="Georgia"/>
          <w:sz w:val="32"/>
        </w:rPr>
        <w:t>eux, j</w:t>
      </w:r>
      <w:r w:rsidR="00842F6D">
        <w:rPr>
          <w:rFonts w:ascii="Georgia" w:hAnsi="Georgia"/>
          <w:sz w:val="32"/>
        </w:rPr>
        <w:t>’</w:t>
      </w:r>
      <w:r w:rsidR="00F170CC" w:rsidRPr="007A6F8D">
        <w:rPr>
          <w:rFonts w:ascii="Georgia" w:hAnsi="Georgia"/>
          <w:sz w:val="32"/>
        </w:rPr>
        <w:t>ignorerais jusqu</w:t>
      </w:r>
      <w:r w:rsidR="00842F6D">
        <w:rPr>
          <w:rFonts w:ascii="Georgia" w:hAnsi="Georgia"/>
          <w:sz w:val="32"/>
        </w:rPr>
        <w:t>’</w:t>
      </w:r>
      <w:r w:rsidR="00F170CC" w:rsidRPr="007A6F8D">
        <w:rPr>
          <w:rFonts w:ascii="Georgia" w:hAnsi="Georgia"/>
          <w:sz w:val="32"/>
        </w:rPr>
        <w:t>à leurs noms. Il était l</w:t>
      </w:r>
      <w:r w:rsidR="00842F6D">
        <w:rPr>
          <w:rFonts w:ascii="Georgia" w:hAnsi="Georgia"/>
          <w:sz w:val="32"/>
        </w:rPr>
        <w:t>’</w:t>
      </w:r>
      <w:r w:rsidR="00F170CC" w:rsidRPr="007A6F8D">
        <w:rPr>
          <w:rFonts w:ascii="Georgia" w:hAnsi="Georgia"/>
          <w:sz w:val="32"/>
        </w:rPr>
        <w:t>unique survi</w:t>
      </w:r>
      <w:r w:rsidR="001039B7">
        <w:rPr>
          <w:rFonts w:ascii="Georgia" w:hAnsi="Georgia"/>
          <w:sz w:val="32"/>
        </w:rPr>
        <w:t>v</w:t>
      </w:r>
      <w:r w:rsidR="00F170CC" w:rsidRPr="007A6F8D">
        <w:rPr>
          <w:rFonts w:ascii="Georgia" w:hAnsi="Georgia"/>
          <w:sz w:val="32"/>
        </w:rPr>
        <w:t>ant. L</w:t>
      </w:r>
      <w:r w:rsidR="00842F6D">
        <w:rPr>
          <w:rFonts w:ascii="Georgia" w:hAnsi="Georgia"/>
          <w:sz w:val="32"/>
        </w:rPr>
        <w:t>’</w:t>
      </w:r>
      <w:r w:rsidR="00F170CC" w:rsidRPr="007A6F8D">
        <w:rPr>
          <w:rFonts w:ascii="Georgia" w:hAnsi="Georgia"/>
          <w:sz w:val="32"/>
        </w:rPr>
        <w:t>unique. Je n</w:t>
      </w:r>
      <w:r w:rsidR="00842F6D">
        <w:rPr>
          <w:rFonts w:ascii="Georgia" w:hAnsi="Georgia"/>
          <w:sz w:val="32"/>
        </w:rPr>
        <w:t>’</w:t>
      </w:r>
      <w:r w:rsidR="00F170CC" w:rsidRPr="007A6F8D">
        <w:rPr>
          <w:rFonts w:ascii="Georgia" w:hAnsi="Georgia"/>
          <w:sz w:val="32"/>
        </w:rPr>
        <w:t>ai que lui.</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Vous</w:t>
      </w:r>
      <w:r w:rsidRPr="007A6F8D">
        <w:rPr>
          <w:rFonts w:ascii="Georgia" w:hAnsi="Georgia"/>
          <w:i/>
          <w:sz w:val="32"/>
        </w:rPr>
        <w:t xml:space="preserve"> n</w:t>
      </w:r>
      <w:r w:rsidR="00842F6D">
        <w:rPr>
          <w:rFonts w:ascii="Georgia" w:hAnsi="Georgia"/>
          <w:i/>
          <w:sz w:val="32"/>
        </w:rPr>
        <w:t>’</w:t>
      </w:r>
      <w:r w:rsidRPr="007A6F8D">
        <w:rPr>
          <w:rFonts w:ascii="Georgia" w:hAnsi="Georgia"/>
          <w:i/>
          <w:sz w:val="32"/>
        </w:rPr>
        <w:t>aviez</w:t>
      </w:r>
      <w:r w:rsidR="00F170CC" w:rsidRPr="007A6F8D">
        <w:rPr>
          <w:rFonts w:ascii="Georgia" w:hAnsi="Georgia"/>
          <w:sz w:val="32"/>
        </w:rPr>
        <w:t xml:space="preserve"> que lui, rectifia ser Jorah. Ce temps-là n</w:t>
      </w:r>
      <w:r w:rsidR="00842F6D">
        <w:rPr>
          <w:rFonts w:ascii="Georgia" w:hAnsi="Georgia"/>
          <w:sz w:val="32"/>
        </w:rPr>
        <w:t>’</w:t>
      </w:r>
      <w:r w:rsidR="00F170CC" w:rsidRPr="007A6F8D">
        <w:rPr>
          <w:rFonts w:ascii="Georgia" w:hAnsi="Georgia"/>
          <w:sz w:val="32"/>
        </w:rPr>
        <w:t xml:space="preserve">est plus, </w:t>
      </w:r>
      <w:r w:rsidR="001039B7" w:rsidRPr="001039B7">
        <w:rPr>
          <w:rFonts w:ascii="Georgia" w:hAnsi="Georgia"/>
          <w:i/>
          <w:sz w:val="32"/>
        </w:rPr>
        <w:t>Kha</w:t>
      </w:r>
      <w:r w:rsidRPr="007A6F8D">
        <w:rPr>
          <w:rFonts w:ascii="Georgia" w:hAnsi="Georgia"/>
          <w:i/>
          <w:sz w:val="32"/>
        </w:rPr>
        <w:t>leesi.</w:t>
      </w:r>
      <w:r w:rsidR="00F170CC" w:rsidRPr="007A6F8D">
        <w:rPr>
          <w:rFonts w:ascii="Georgia" w:hAnsi="Georgia"/>
          <w:sz w:val="32"/>
        </w:rPr>
        <w:t xml:space="preserve"> A présent, vous appartenez à la nation dothrak. Vous portez </w:t>
      </w:r>
      <w:r w:rsidR="001039B7">
        <w:rPr>
          <w:rFonts w:ascii="Georgia" w:hAnsi="Georgia"/>
          <w:sz w:val="32"/>
        </w:rPr>
        <w:t>l’éta</w:t>
      </w:r>
      <w:r w:rsidR="00F170CC" w:rsidRPr="007A6F8D">
        <w:rPr>
          <w:rFonts w:ascii="Georgia" w:hAnsi="Georgia"/>
          <w:sz w:val="32"/>
        </w:rPr>
        <w:t>lon qui montera le monde. » Il tendit sa coupe, et un esclave la lu</w:t>
      </w:r>
      <w:r w:rsidR="001039B7">
        <w:rPr>
          <w:rFonts w:ascii="Georgia" w:hAnsi="Georgia"/>
          <w:sz w:val="32"/>
        </w:rPr>
        <w:t>i</w:t>
      </w:r>
      <w:r w:rsidR="00F170CC" w:rsidRPr="007A6F8D">
        <w:rPr>
          <w:rFonts w:ascii="Georgia" w:hAnsi="Georgia"/>
          <w:sz w:val="32"/>
        </w:rPr>
        <w:t xml:space="preserve"> emplit de kéfir. Une odeur sure de fermentation s</w:t>
      </w:r>
      <w:r w:rsidR="00842F6D">
        <w:rPr>
          <w:rFonts w:ascii="Georgia" w:hAnsi="Georgia"/>
          <w:sz w:val="32"/>
        </w:rPr>
        <w:t>’</w:t>
      </w:r>
      <w:r w:rsidR="00F170CC" w:rsidRPr="007A6F8D">
        <w:rPr>
          <w:rFonts w:ascii="Georgia" w:hAnsi="Georgia"/>
          <w:sz w:val="32"/>
        </w:rPr>
        <w:t>exhala du lai</w:t>
      </w:r>
      <w:r w:rsidR="001039B7">
        <w:rPr>
          <w:rFonts w:ascii="Georgia" w:hAnsi="Georgia"/>
          <w:sz w:val="32"/>
        </w:rPr>
        <w:t xml:space="preserve">tage </w:t>
      </w:r>
      <w:r w:rsidR="00F170CC" w:rsidRPr="007A6F8D">
        <w:rPr>
          <w:rFonts w:ascii="Georgia" w:hAnsi="Georgia"/>
          <w:sz w:val="32"/>
        </w:rPr>
        <w:t>épaissi de grumeaux.</w:t>
      </w:r>
    </w:p>
    <w:p w:rsidR="00F170CC" w:rsidRPr="007A6F8D" w:rsidRDefault="00F170CC" w:rsidP="007A6F8D">
      <w:pPr>
        <w:ind w:firstLine="720"/>
        <w:jc w:val="both"/>
        <w:rPr>
          <w:rFonts w:ascii="Georgia" w:hAnsi="Georgia"/>
          <w:sz w:val="32"/>
        </w:rPr>
      </w:pPr>
      <w:r w:rsidRPr="007A6F8D">
        <w:rPr>
          <w:rFonts w:ascii="Georgia" w:hAnsi="Georgia"/>
          <w:sz w:val="32"/>
        </w:rPr>
        <w:t xml:space="preserve">Daenerys la chassa de la main. Elle en éprouvait des nausées, et le </w:t>
      </w:r>
      <w:r w:rsidR="001039B7">
        <w:rPr>
          <w:rFonts w:ascii="Georgia" w:hAnsi="Georgia"/>
          <w:sz w:val="32"/>
        </w:rPr>
        <w:t>ri</w:t>
      </w:r>
      <w:r w:rsidRPr="007A6F8D">
        <w:rPr>
          <w:rFonts w:ascii="Georgia" w:hAnsi="Georgia"/>
          <w:sz w:val="32"/>
        </w:rPr>
        <w:t>s</w:t>
      </w:r>
      <w:r w:rsidR="001039B7">
        <w:rPr>
          <w:rFonts w:ascii="Georgia" w:hAnsi="Georgia"/>
          <w:sz w:val="32"/>
        </w:rPr>
        <w:t>q</w:t>
      </w:r>
      <w:r w:rsidRPr="007A6F8D">
        <w:rPr>
          <w:rFonts w:ascii="Georgia" w:hAnsi="Georgia"/>
          <w:sz w:val="32"/>
        </w:rPr>
        <w:t>ue de restituer le cœur qu</w:t>
      </w:r>
      <w:r w:rsidR="00842F6D">
        <w:rPr>
          <w:rFonts w:ascii="Georgia" w:hAnsi="Georgia"/>
          <w:sz w:val="32"/>
        </w:rPr>
        <w:t>’</w:t>
      </w:r>
      <w:r w:rsidRPr="007A6F8D">
        <w:rPr>
          <w:rFonts w:ascii="Georgia" w:hAnsi="Georgia"/>
          <w:sz w:val="32"/>
        </w:rPr>
        <w:t>elle avait</w:t>
      </w:r>
      <w:r w:rsidR="001039B7">
        <w:rPr>
          <w:rFonts w:ascii="Georgia" w:hAnsi="Georgia"/>
          <w:sz w:val="32"/>
        </w:rPr>
        <w:t xml:space="preserve"> eu tant de peine à ingurgiter n</w:t>
      </w:r>
      <w:r w:rsidRPr="007A6F8D">
        <w:rPr>
          <w:rFonts w:ascii="Georgia" w:hAnsi="Georgia"/>
          <w:sz w:val="32"/>
        </w:rPr>
        <w:t>e la tentait pas. « De quoi s</w:t>
      </w:r>
      <w:r w:rsidR="00842F6D">
        <w:rPr>
          <w:rFonts w:ascii="Georgia" w:hAnsi="Georgia"/>
          <w:sz w:val="32"/>
        </w:rPr>
        <w:t>’</w:t>
      </w:r>
      <w:r w:rsidRPr="007A6F8D">
        <w:rPr>
          <w:rFonts w:ascii="Georgia" w:hAnsi="Georgia"/>
          <w:sz w:val="32"/>
        </w:rPr>
        <w:t xml:space="preserve">agit-il ? demanda-t-elle, ce fameux </w:t>
      </w:r>
      <w:r w:rsidR="001039B7" w:rsidRPr="007A6F8D">
        <w:rPr>
          <w:rFonts w:ascii="Georgia" w:hAnsi="Georgia"/>
          <w:sz w:val="32"/>
        </w:rPr>
        <w:t>étal</w:t>
      </w:r>
      <w:r w:rsidR="001039B7">
        <w:rPr>
          <w:rFonts w:ascii="Georgia" w:hAnsi="Georgia"/>
          <w:sz w:val="32"/>
        </w:rPr>
        <w:t>on</w:t>
      </w:r>
      <w:r w:rsidRPr="007A6F8D">
        <w:rPr>
          <w:rFonts w:ascii="Georgia" w:hAnsi="Georgia"/>
          <w:sz w:val="32"/>
        </w:rPr>
        <w:t xml:space="preserve"> ? Ils m</w:t>
      </w:r>
      <w:r w:rsidR="00842F6D">
        <w:rPr>
          <w:rFonts w:ascii="Georgia" w:hAnsi="Georgia"/>
          <w:sz w:val="32"/>
        </w:rPr>
        <w:t>’</w:t>
      </w:r>
      <w:r w:rsidRPr="007A6F8D">
        <w:rPr>
          <w:rFonts w:ascii="Georgia" w:hAnsi="Georgia"/>
          <w:sz w:val="32"/>
        </w:rPr>
        <w:t>en ont rompu les oreilles sans que je comprenne...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w:t>
      </w:r>
      <w:r w:rsidR="00842F6D">
        <w:rPr>
          <w:rFonts w:ascii="Georgia" w:hAnsi="Georgia"/>
          <w:sz w:val="32"/>
        </w:rPr>
        <w:t>’</w:t>
      </w:r>
      <w:r w:rsidR="00F170CC" w:rsidRPr="007A6F8D">
        <w:rPr>
          <w:rFonts w:ascii="Georgia" w:hAnsi="Georgia"/>
          <w:sz w:val="32"/>
        </w:rPr>
        <w:t>étalon en question est le</w:t>
      </w:r>
      <w:r w:rsidRPr="007A6F8D">
        <w:rPr>
          <w:rFonts w:ascii="Georgia" w:hAnsi="Georgia"/>
          <w:i/>
          <w:sz w:val="32"/>
        </w:rPr>
        <w:t xml:space="preserve"> "khal</w:t>
      </w:r>
      <w:r w:rsidR="00F170CC" w:rsidRPr="007A6F8D">
        <w:rPr>
          <w:rFonts w:ascii="Georgia" w:hAnsi="Georgia"/>
          <w:sz w:val="32"/>
        </w:rPr>
        <w:t xml:space="preserve"> des</w:t>
      </w:r>
      <w:r w:rsidRPr="007A6F8D">
        <w:rPr>
          <w:rFonts w:ascii="Georgia" w:hAnsi="Georgia"/>
          <w:i/>
          <w:sz w:val="32"/>
        </w:rPr>
        <w:t xml:space="preserve"> khals"</w:t>
      </w:r>
      <w:r w:rsidR="00F170CC" w:rsidRPr="007A6F8D">
        <w:rPr>
          <w:rFonts w:ascii="Georgia" w:hAnsi="Georgia"/>
          <w:sz w:val="32"/>
        </w:rPr>
        <w:t xml:space="preserve"> annoncé depuis des </w:t>
      </w:r>
      <w:r w:rsidR="001039B7">
        <w:rPr>
          <w:rFonts w:ascii="Georgia" w:hAnsi="Georgia"/>
          <w:sz w:val="32"/>
        </w:rPr>
        <w:t>sièc</w:t>
      </w:r>
      <w:r w:rsidR="00F170CC" w:rsidRPr="007A6F8D">
        <w:rPr>
          <w:rFonts w:ascii="Georgia" w:hAnsi="Georgia" w:cs="Georgia"/>
          <w:sz w:val="32"/>
        </w:rPr>
        <w:t xml:space="preserve">les et des siècles par les prophéties. Réunis sous son sceptre </w:t>
      </w:r>
      <w:r w:rsidR="00F170CC" w:rsidRPr="001039B7">
        <w:rPr>
          <w:rFonts w:ascii="Georgia" w:hAnsi="Georgia"/>
          <w:sz w:val="32"/>
        </w:rPr>
        <w:t xml:space="preserve">en </w:t>
      </w:r>
      <w:r w:rsidR="001039B7" w:rsidRPr="001039B7">
        <w:rPr>
          <w:rFonts w:ascii="Georgia" w:hAnsi="Georgia"/>
          <w:sz w:val="32"/>
        </w:rPr>
        <w:t>un</w:t>
      </w:r>
      <w:r w:rsidR="00F170CC" w:rsidRPr="007A6F8D">
        <w:rPr>
          <w:rFonts w:ascii="Georgia" w:hAnsi="Georgia"/>
          <w:sz w:val="32"/>
        </w:rPr>
        <w:t xml:space="preserve"> seul</w:t>
      </w:r>
      <w:r w:rsidRPr="007A6F8D">
        <w:rPr>
          <w:rFonts w:ascii="Georgia" w:hAnsi="Georgia"/>
          <w:i/>
          <w:sz w:val="32"/>
        </w:rPr>
        <w:t xml:space="preserve"> khalasar</w:t>
      </w:r>
      <w:r w:rsidR="00F170CC" w:rsidRPr="007A6F8D">
        <w:rPr>
          <w:rFonts w:ascii="Georgia" w:hAnsi="Georgia"/>
          <w:sz w:val="32"/>
        </w:rPr>
        <w:t>, les Dothrakis chevaucheront, à ce qu</w:t>
      </w:r>
      <w:r w:rsidR="00842F6D">
        <w:rPr>
          <w:rFonts w:ascii="Georgia" w:hAnsi="Georgia"/>
          <w:sz w:val="32"/>
        </w:rPr>
        <w:t>’</w:t>
      </w:r>
      <w:r w:rsidR="00F170CC" w:rsidRPr="007A6F8D">
        <w:rPr>
          <w:rFonts w:ascii="Georgia" w:hAnsi="Georgia"/>
          <w:sz w:val="32"/>
        </w:rPr>
        <w:t>elles préten</w:t>
      </w:r>
      <w:r w:rsidR="001039B7">
        <w:rPr>
          <w:rFonts w:ascii="Georgia" w:hAnsi="Georgia"/>
          <w:sz w:val="32"/>
        </w:rPr>
        <w:t>d</w:t>
      </w:r>
      <w:r w:rsidR="00F170CC" w:rsidRPr="007A6F8D">
        <w:rPr>
          <w:rFonts w:ascii="Georgia" w:hAnsi="Georgia"/>
          <w:sz w:val="32"/>
        </w:rPr>
        <w:t>ent, jusqu</w:t>
      </w:r>
      <w:r w:rsidR="00842F6D">
        <w:rPr>
          <w:rFonts w:ascii="Georgia" w:hAnsi="Georgia"/>
          <w:sz w:val="32"/>
        </w:rPr>
        <w:t>’</w:t>
      </w:r>
      <w:r w:rsidR="00F170CC" w:rsidRPr="007A6F8D">
        <w:rPr>
          <w:rFonts w:ascii="Georgia" w:hAnsi="Georgia"/>
          <w:sz w:val="32"/>
        </w:rPr>
        <w:t xml:space="preserve">aux confins du monde, et tous les peuples seront son </w:t>
      </w:r>
      <w:r w:rsidR="001039B7">
        <w:rPr>
          <w:rFonts w:ascii="Georgia" w:hAnsi="Georgia"/>
          <w:sz w:val="32"/>
        </w:rPr>
        <w:t>tro</w:t>
      </w:r>
      <w:r w:rsidR="00F170CC" w:rsidRPr="007A6F8D">
        <w:rPr>
          <w:rFonts w:ascii="Georgia" w:hAnsi="Georgia"/>
          <w:sz w:val="32"/>
        </w:rPr>
        <w:t>upeau.</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Oh ! s</w:t>
      </w:r>
      <w:r w:rsidR="00842F6D">
        <w:rPr>
          <w:rFonts w:ascii="Georgia" w:hAnsi="Georgia"/>
          <w:sz w:val="32"/>
        </w:rPr>
        <w:t>’</w:t>
      </w:r>
      <w:r w:rsidR="00F170CC" w:rsidRPr="007A6F8D">
        <w:rPr>
          <w:rFonts w:ascii="Georgia" w:hAnsi="Georgia"/>
          <w:sz w:val="32"/>
        </w:rPr>
        <w:t>exclama-t-elle d</w:t>
      </w:r>
      <w:r w:rsidR="00842F6D">
        <w:rPr>
          <w:rFonts w:ascii="Georgia" w:hAnsi="Georgia"/>
          <w:sz w:val="32"/>
        </w:rPr>
        <w:t>’</w:t>
      </w:r>
      <w:r w:rsidR="00F170CC" w:rsidRPr="007A6F8D">
        <w:rPr>
          <w:rFonts w:ascii="Georgia" w:hAnsi="Georgia"/>
          <w:sz w:val="32"/>
        </w:rPr>
        <w:t>une voix menue, tandis que sa main se p</w:t>
      </w:r>
      <w:r w:rsidR="001039B7">
        <w:rPr>
          <w:rFonts w:ascii="Georgia" w:hAnsi="Georgia"/>
          <w:sz w:val="32"/>
        </w:rPr>
        <w:t>o</w:t>
      </w:r>
      <w:r w:rsidR="00F170CC" w:rsidRPr="007A6F8D">
        <w:rPr>
          <w:rFonts w:ascii="Georgia" w:hAnsi="Georgia"/>
          <w:sz w:val="32"/>
        </w:rPr>
        <w:t>rtait à son ventre en une caresse instinctive. Je l</w:t>
      </w:r>
      <w:r w:rsidR="00842F6D">
        <w:rPr>
          <w:rFonts w:ascii="Georgia" w:hAnsi="Georgia"/>
          <w:sz w:val="32"/>
        </w:rPr>
        <w:t>’</w:t>
      </w:r>
      <w:r w:rsidR="00F170CC" w:rsidRPr="007A6F8D">
        <w:rPr>
          <w:rFonts w:ascii="Georgia" w:hAnsi="Georgia"/>
          <w:sz w:val="32"/>
        </w:rPr>
        <w:t>ai appelé Rhaego.</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Un nom propre à glacer le sang de l</w:t>
      </w:r>
      <w:r w:rsidR="00842F6D">
        <w:rPr>
          <w:rFonts w:ascii="Georgia" w:hAnsi="Georgia"/>
          <w:sz w:val="32"/>
        </w:rPr>
        <w:t>’</w:t>
      </w:r>
      <w:r w:rsidR="00F170CC" w:rsidRPr="007A6F8D">
        <w:rPr>
          <w:rFonts w:ascii="Georgia" w:hAnsi="Georgia"/>
          <w:sz w:val="32"/>
        </w:rPr>
        <w:t>Usurpateur. »</w:t>
      </w:r>
    </w:p>
    <w:p w:rsidR="00F170CC" w:rsidRPr="007A6F8D" w:rsidRDefault="00F170CC" w:rsidP="007A6F8D">
      <w:pPr>
        <w:ind w:firstLine="720"/>
        <w:jc w:val="both"/>
        <w:rPr>
          <w:rFonts w:ascii="Georgia" w:hAnsi="Georgia"/>
          <w:sz w:val="32"/>
        </w:rPr>
      </w:pPr>
      <w:r w:rsidRPr="007A6F8D">
        <w:rPr>
          <w:rFonts w:ascii="Georgia" w:hAnsi="Georgia"/>
          <w:sz w:val="32"/>
        </w:rPr>
        <w:t>Soudain, Doreah secoua le coude de sa maîtresse. «</w:t>
      </w:r>
      <w:r w:rsidR="001039B7">
        <w:rPr>
          <w:rFonts w:ascii="Georgia" w:hAnsi="Georgia"/>
          <w:i/>
          <w:sz w:val="32"/>
        </w:rPr>
        <w:t xml:space="preserve"> </w:t>
      </w:r>
      <w:r w:rsidR="001039B7" w:rsidRPr="004B27A9">
        <w:rPr>
          <w:rFonts w:ascii="Georgia" w:hAnsi="Georgia"/>
          <w:i/>
          <w:sz w:val="32"/>
        </w:rPr>
        <w:t xml:space="preserve">Madame </w:t>
      </w:r>
      <w:r w:rsidR="007A6F8D" w:rsidRPr="004B27A9">
        <w:rPr>
          <w:rFonts w:ascii="Georgia" w:hAnsi="Georgia"/>
          <w:i/>
          <w:sz w:val="32"/>
        </w:rPr>
        <w:t>!</w:t>
      </w:r>
      <w:r w:rsidR="007A6F8D" w:rsidRPr="004B27A9">
        <w:rPr>
          <w:rFonts w:ascii="Georgia" w:hAnsi="Georgia"/>
          <w:sz w:val="32"/>
        </w:rPr>
        <w:t xml:space="preserve"> </w:t>
      </w:r>
      <w:r w:rsidR="001039B7" w:rsidRPr="004B27A9">
        <w:rPr>
          <w:rFonts w:ascii="Georgia" w:hAnsi="Georgia"/>
          <w:sz w:val="32"/>
        </w:rPr>
        <w:t>chu</w:t>
      </w:r>
      <w:r w:rsidRPr="007A6F8D">
        <w:rPr>
          <w:rFonts w:ascii="Georgia" w:hAnsi="Georgia"/>
          <w:sz w:val="32"/>
        </w:rPr>
        <w:t>chota-t-elle d</w:t>
      </w:r>
      <w:r w:rsidR="00842F6D">
        <w:rPr>
          <w:rFonts w:ascii="Georgia" w:hAnsi="Georgia"/>
          <w:sz w:val="32"/>
        </w:rPr>
        <w:t>’</w:t>
      </w:r>
      <w:r w:rsidRPr="007A6F8D">
        <w:rPr>
          <w:rFonts w:ascii="Georgia" w:hAnsi="Georgia"/>
          <w:sz w:val="32"/>
        </w:rPr>
        <w:t>un ton pressant, votre frère... »</w:t>
      </w:r>
    </w:p>
    <w:p w:rsidR="00F170CC" w:rsidRPr="007A6F8D" w:rsidRDefault="00F170CC" w:rsidP="007A6F8D">
      <w:pPr>
        <w:ind w:firstLine="720"/>
        <w:jc w:val="both"/>
        <w:rPr>
          <w:rFonts w:ascii="Georgia" w:hAnsi="Georgia"/>
          <w:sz w:val="32"/>
        </w:rPr>
      </w:pPr>
      <w:r w:rsidRPr="007A6F8D">
        <w:rPr>
          <w:rFonts w:ascii="Georgia" w:hAnsi="Georgia"/>
          <w:sz w:val="32"/>
        </w:rPr>
        <w:t xml:space="preserve">Les yeux de Daenerys se portèrent vivement vers le bas bout de </w:t>
      </w:r>
      <w:r w:rsidR="004B27A9">
        <w:rPr>
          <w:rFonts w:ascii="Georgia" w:hAnsi="Georgia"/>
          <w:sz w:val="32"/>
        </w:rPr>
        <w:t>l’im</w:t>
      </w:r>
      <w:r w:rsidRPr="007A6F8D">
        <w:rPr>
          <w:rFonts w:ascii="Georgia" w:hAnsi="Georgia"/>
          <w:sz w:val="32"/>
        </w:rPr>
        <w:t xml:space="preserve">mense salle à ciel ouvert et y découvrirent Viserys, avançant dans </w:t>
      </w:r>
      <w:r w:rsidR="004B27A9">
        <w:rPr>
          <w:rFonts w:ascii="Georgia" w:hAnsi="Georgia"/>
          <w:sz w:val="32"/>
        </w:rPr>
        <w:t xml:space="preserve">sa </w:t>
      </w:r>
      <w:r w:rsidRPr="007A6F8D">
        <w:rPr>
          <w:rFonts w:ascii="Georgia" w:hAnsi="Georgia"/>
          <w:sz w:val="32"/>
        </w:rPr>
        <w:t xml:space="preserve">direction. Sa démarche indiquait assez que, du vin, il en avait </w:t>
      </w:r>
      <w:r w:rsidR="007A6F8D" w:rsidRPr="004B27A9">
        <w:rPr>
          <w:rFonts w:ascii="Georgia" w:hAnsi="Georgia"/>
          <w:sz w:val="32"/>
        </w:rPr>
        <w:t>tr</w:t>
      </w:r>
      <w:r w:rsidR="004B27A9" w:rsidRPr="004B27A9">
        <w:rPr>
          <w:rFonts w:ascii="Georgia" w:hAnsi="Georgia"/>
          <w:sz w:val="32"/>
        </w:rPr>
        <w:t>ou</w:t>
      </w:r>
      <w:r w:rsidRPr="007A6F8D">
        <w:rPr>
          <w:rFonts w:ascii="Georgia" w:hAnsi="Georgia"/>
          <w:sz w:val="32"/>
        </w:rPr>
        <w:t>vé..., ainsi qu</w:t>
      </w:r>
      <w:r w:rsidR="00842F6D">
        <w:rPr>
          <w:rFonts w:ascii="Georgia" w:hAnsi="Georgia"/>
          <w:sz w:val="32"/>
        </w:rPr>
        <w:t>’</w:t>
      </w:r>
      <w:r w:rsidRPr="007A6F8D">
        <w:rPr>
          <w:rFonts w:ascii="Georgia" w:hAnsi="Georgia"/>
          <w:sz w:val="32"/>
        </w:rPr>
        <w:t>un simulacre de courage.</w:t>
      </w:r>
    </w:p>
    <w:p w:rsidR="00F170CC" w:rsidRPr="007A6F8D" w:rsidRDefault="004B27A9" w:rsidP="007A6F8D">
      <w:pPr>
        <w:ind w:firstLine="720"/>
        <w:jc w:val="both"/>
        <w:rPr>
          <w:rFonts w:ascii="Georgia" w:hAnsi="Georgia"/>
          <w:sz w:val="32"/>
        </w:rPr>
      </w:pPr>
      <w:r>
        <w:rPr>
          <w:rFonts w:ascii="Georgia" w:hAnsi="Georgia"/>
          <w:sz w:val="32"/>
        </w:rPr>
        <w:lastRenderedPageBreak/>
        <w:t>Il</w:t>
      </w:r>
      <w:r w:rsidR="00F170CC" w:rsidRPr="007A6F8D">
        <w:rPr>
          <w:rFonts w:ascii="Georgia" w:hAnsi="Georgia"/>
          <w:sz w:val="32"/>
        </w:rPr>
        <w:t xml:space="preserve"> portait toujours ses soies écarlates maculées, crottées de la r</w:t>
      </w:r>
      <w:r>
        <w:rPr>
          <w:rFonts w:ascii="Georgia" w:hAnsi="Georgia"/>
          <w:sz w:val="32"/>
        </w:rPr>
        <w:t>out</w:t>
      </w:r>
      <w:r w:rsidR="00F170CC" w:rsidRPr="007A6F8D">
        <w:rPr>
          <w:rFonts w:ascii="Georgia" w:hAnsi="Georgia"/>
          <w:sz w:val="32"/>
        </w:rPr>
        <w:t>e; un manteau, des gants de velours jadis noir et tout décoloré par le soleil, des bottes éculées, craquelées. La crasse qui collait ses cheveux hirsutes amortissait leur blondeur platine. A sa ceinture s</w:t>
      </w:r>
      <w:r w:rsidR="00842F6D">
        <w:rPr>
          <w:rFonts w:ascii="Georgia" w:hAnsi="Georgia"/>
          <w:sz w:val="32"/>
        </w:rPr>
        <w:t>’</w:t>
      </w:r>
      <w:r w:rsidR="00F170CC" w:rsidRPr="007A6F8D">
        <w:rPr>
          <w:rFonts w:ascii="Georgia" w:hAnsi="Georgia"/>
          <w:sz w:val="32"/>
        </w:rPr>
        <w:t>affichait, dans son fourreau de cui</w:t>
      </w:r>
      <w:r>
        <w:rPr>
          <w:rFonts w:ascii="Georgia" w:hAnsi="Georgia"/>
          <w:sz w:val="32"/>
        </w:rPr>
        <w:t>r, une interminable rapière qui,</w:t>
      </w:r>
      <w:r w:rsidR="00F170CC" w:rsidRPr="007A6F8D">
        <w:rPr>
          <w:rFonts w:ascii="Georgia" w:hAnsi="Georgia"/>
          <w:sz w:val="32"/>
        </w:rPr>
        <w:t xml:space="preserve"> sur son passage, aimantait tous les yeux et suscitait, telle une </w:t>
      </w:r>
      <w:r w:rsidRPr="007A6F8D">
        <w:rPr>
          <w:rFonts w:ascii="Georgia" w:hAnsi="Georgia"/>
          <w:sz w:val="32"/>
        </w:rPr>
        <w:t>maré</w:t>
      </w:r>
      <w:r>
        <w:rPr>
          <w:rFonts w:ascii="Georgia" w:hAnsi="Georgia"/>
          <w:sz w:val="32"/>
        </w:rPr>
        <w:t>e</w:t>
      </w:r>
      <w:r w:rsidR="00F170CC" w:rsidRPr="007A6F8D">
        <w:rPr>
          <w:rFonts w:ascii="Georgia" w:hAnsi="Georgia"/>
          <w:sz w:val="32"/>
        </w:rPr>
        <w:t xml:space="preserve"> sans cesse croissante, un murmure orageux de jurons, de menace</w:t>
      </w:r>
      <w:r>
        <w:rPr>
          <w:rFonts w:ascii="Georgia" w:hAnsi="Georgia"/>
          <w:sz w:val="32"/>
        </w:rPr>
        <w:t>s,</w:t>
      </w:r>
      <w:r w:rsidR="00F170CC" w:rsidRPr="007A6F8D">
        <w:rPr>
          <w:rFonts w:ascii="Georgia" w:hAnsi="Georgia"/>
          <w:sz w:val="32"/>
        </w:rPr>
        <w:t xml:space="preserve"> de malédictions. La musique se t</w:t>
      </w:r>
      <w:r>
        <w:rPr>
          <w:rFonts w:ascii="Georgia" w:hAnsi="Georgia"/>
          <w:sz w:val="32"/>
        </w:rPr>
        <w:t>ut sur un roulement frénétique d</w:t>
      </w:r>
      <w:r w:rsidR="00F170CC" w:rsidRPr="007A6F8D">
        <w:rPr>
          <w:rFonts w:ascii="Georgia" w:hAnsi="Georgia"/>
          <w:sz w:val="32"/>
        </w:rPr>
        <w:t>e percussions.</w:t>
      </w:r>
    </w:p>
    <w:p w:rsidR="00F170CC" w:rsidRPr="007A6F8D" w:rsidRDefault="00F170CC" w:rsidP="007A6F8D">
      <w:pPr>
        <w:ind w:firstLine="720"/>
        <w:jc w:val="both"/>
        <w:rPr>
          <w:rFonts w:ascii="Georgia" w:hAnsi="Georgia"/>
          <w:sz w:val="32"/>
        </w:rPr>
      </w:pPr>
      <w:r w:rsidRPr="007A6F8D">
        <w:rPr>
          <w:rFonts w:ascii="Georgia" w:hAnsi="Georgia"/>
          <w:sz w:val="32"/>
        </w:rPr>
        <w:t>Daenerys eut l</w:t>
      </w:r>
      <w:r w:rsidR="00842F6D">
        <w:rPr>
          <w:rFonts w:ascii="Georgia" w:hAnsi="Georgia"/>
          <w:sz w:val="32"/>
        </w:rPr>
        <w:t>’</w:t>
      </w:r>
      <w:r w:rsidRPr="007A6F8D">
        <w:rPr>
          <w:rFonts w:ascii="Georgia" w:hAnsi="Georgia"/>
          <w:sz w:val="32"/>
        </w:rPr>
        <w:t xml:space="preserve">impression que la peur lui broyait le cœur. « Allez </w:t>
      </w:r>
      <w:r w:rsidR="004B27A9">
        <w:rPr>
          <w:rFonts w:ascii="Georgia" w:hAnsi="Georgia"/>
          <w:sz w:val="32"/>
        </w:rPr>
        <w:t>à</w:t>
      </w:r>
      <w:r w:rsidRPr="007A6F8D">
        <w:rPr>
          <w:rFonts w:ascii="Georgia" w:hAnsi="Georgia"/>
          <w:sz w:val="32"/>
        </w:rPr>
        <w:t xml:space="preserve"> lui, haleta-t-elle à l</w:t>
      </w:r>
      <w:r w:rsidR="00842F6D">
        <w:rPr>
          <w:rFonts w:ascii="Georgia" w:hAnsi="Georgia"/>
          <w:sz w:val="32"/>
        </w:rPr>
        <w:t>’</w:t>
      </w:r>
      <w:r w:rsidRPr="007A6F8D">
        <w:rPr>
          <w:rFonts w:ascii="Georgia" w:hAnsi="Georgia"/>
          <w:sz w:val="32"/>
        </w:rPr>
        <w:t xml:space="preserve">intention du chevalier qui se leva aussitôt, </w:t>
      </w:r>
      <w:r w:rsidR="004B27A9" w:rsidRPr="007A6F8D">
        <w:rPr>
          <w:rFonts w:ascii="Georgia" w:hAnsi="Georgia"/>
          <w:sz w:val="32"/>
        </w:rPr>
        <w:t>arrêtez</w:t>
      </w:r>
      <w:r w:rsidRPr="007A6F8D">
        <w:rPr>
          <w:rFonts w:ascii="Georgia" w:hAnsi="Georgia"/>
          <w:sz w:val="32"/>
        </w:rPr>
        <w:t>-le, amenez-le-moi, dites-lui pour les œufs, il les aura, si c</w:t>
      </w:r>
      <w:r w:rsidR="00842F6D">
        <w:rPr>
          <w:rFonts w:ascii="Georgia" w:hAnsi="Georgia"/>
          <w:sz w:val="32"/>
        </w:rPr>
        <w:t>’</w:t>
      </w:r>
      <w:r w:rsidR="004B27A9">
        <w:rPr>
          <w:rFonts w:ascii="Georgia" w:hAnsi="Georgia"/>
          <w:sz w:val="32"/>
        </w:rPr>
        <w:t>est ce</w:t>
      </w:r>
      <w:r w:rsidRPr="007A6F8D">
        <w:rPr>
          <w:rFonts w:ascii="Georgia" w:hAnsi="Georgia"/>
          <w:sz w:val="32"/>
        </w:rPr>
        <w:t xml:space="preserve"> qu</w:t>
      </w:r>
      <w:r w:rsidR="00842F6D">
        <w:rPr>
          <w:rFonts w:ascii="Georgia" w:hAnsi="Georgia"/>
          <w:sz w:val="32"/>
        </w:rPr>
        <w:t>’</w:t>
      </w:r>
      <w:r w:rsidRPr="007A6F8D">
        <w:rPr>
          <w:rFonts w:ascii="Georgia" w:hAnsi="Georgia"/>
          <w:sz w:val="32"/>
        </w:rPr>
        <w:t>il veut. »</w:t>
      </w:r>
    </w:p>
    <w:p w:rsidR="00F170CC" w:rsidRPr="007A6F8D" w:rsidRDefault="00F170CC" w:rsidP="007A6F8D">
      <w:pPr>
        <w:ind w:firstLine="720"/>
        <w:jc w:val="both"/>
        <w:rPr>
          <w:rFonts w:ascii="Georgia" w:hAnsi="Georgia"/>
          <w:sz w:val="32"/>
        </w:rPr>
      </w:pPr>
      <w:r w:rsidRPr="007A6F8D">
        <w:rPr>
          <w:rFonts w:ascii="Georgia" w:hAnsi="Georgia"/>
          <w:sz w:val="32"/>
        </w:rPr>
        <w:t>Mais déjà, d</w:t>
      </w:r>
      <w:r w:rsidR="00842F6D">
        <w:rPr>
          <w:rFonts w:ascii="Georgia" w:hAnsi="Georgia"/>
          <w:sz w:val="32"/>
        </w:rPr>
        <w:t>’</w:t>
      </w:r>
      <w:r w:rsidRPr="007A6F8D">
        <w:rPr>
          <w:rFonts w:ascii="Georgia" w:hAnsi="Georgia"/>
          <w:sz w:val="32"/>
        </w:rPr>
        <w:t>une voix avinée, Viserys beuglait : « Où est ma sœur ? Elle m</w:t>
      </w:r>
      <w:r w:rsidR="00842F6D">
        <w:rPr>
          <w:rFonts w:ascii="Georgia" w:hAnsi="Georgia"/>
          <w:sz w:val="32"/>
        </w:rPr>
        <w:t>’</w:t>
      </w:r>
      <w:r w:rsidRPr="007A6F8D">
        <w:rPr>
          <w:rFonts w:ascii="Georgia" w:hAnsi="Georgia"/>
          <w:sz w:val="32"/>
        </w:rPr>
        <w:t>invite, je prends</w:t>
      </w:r>
      <w:r w:rsidR="004B27A9">
        <w:rPr>
          <w:rFonts w:ascii="Georgia" w:hAnsi="Georgia"/>
          <w:sz w:val="32"/>
        </w:rPr>
        <w:t xml:space="preserve"> la peine de venir, et vous... </w:t>
      </w:r>
      <w:r w:rsidR="004B27A9" w:rsidRPr="004B27A9">
        <w:rPr>
          <w:rFonts w:ascii="Georgia" w:hAnsi="Georgia"/>
          <w:sz w:val="32"/>
        </w:rPr>
        <w:t>–</w:t>
      </w:r>
      <w:r w:rsidR="004B27A9">
        <w:rPr>
          <w:rFonts w:ascii="Georgia" w:hAnsi="Georgia"/>
          <w:sz w:val="32"/>
        </w:rPr>
        <w:t xml:space="preserve"> vous osez commen</w:t>
      </w:r>
      <w:r w:rsidRPr="007A6F8D">
        <w:rPr>
          <w:rFonts w:ascii="Georgia" w:hAnsi="Georgia"/>
          <w:sz w:val="32"/>
        </w:rPr>
        <w:t xml:space="preserve">cer sans moi ? de quel droit ? </w:t>
      </w:r>
      <w:r w:rsidR="004B27A9" w:rsidRPr="004B27A9">
        <w:rPr>
          <w:rFonts w:ascii="Georgia" w:hAnsi="Georgia"/>
          <w:sz w:val="32"/>
        </w:rPr>
        <w:t>–</w:t>
      </w:r>
      <w:r w:rsidRPr="007A6F8D">
        <w:rPr>
          <w:rFonts w:ascii="Georgia" w:hAnsi="Georgia"/>
          <w:sz w:val="32"/>
        </w:rPr>
        <w:t xml:space="preserve"> nul ne mange avant le roi ! Où est-elle</w:t>
      </w:r>
      <w:r w:rsidR="004B27A9">
        <w:rPr>
          <w:rFonts w:ascii="Georgia" w:hAnsi="Georgia"/>
          <w:sz w:val="32"/>
          <w:vertAlign w:val="superscript"/>
        </w:rPr>
        <w:t> </w:t>
      </w:r>
      <w:r w:rsidR="004B27A9">
        <w:rPr>
          <w:rFonts w:ascii="Georgia" w:hAnsi="Georgia"/>
          <w:sz w:val="32"/>
        </w:rPr>
        <w:t xml:space="preserve">? </w:t>
      </w:r>
      <w:r w:rsidRPr="007A6F8D">
        <w:rPr>
          <w:rFonts w:ascii="Georgia" w:hAnsi="Georgia"/>
          <w:sz w:val="32"/>
        </w:rPr>
        <w:t>elle a intérêt, la garce, à se terrer ! le dra... dragon... »</w:t>
      </w:r>
    </w:p>
    <w:p w:rsidR="00F170CC" w:rsidRPr="007A6F8D" w:rsidRDefault="00F170CC" w:rsidP="007A6F8D">
      <w:pPr>
        <w:ind w:firstLine="720"/>
        <w:jc w:val="both"/>
        <w:rPr>
          <w:rFonts w:ascii="Georgia" w:hAnsi="Georgia"/>
          <w:sz w:val="32"/>
        </w:rPr>
      </w:pPr>
      <w:r w:rsidRPr="007A6F8D">
        <w:rPr>
          <w:rFonts w:ascii="Georgia" w:hAnsi="Georgia"/>
          <w:sz w:val="32"/>
        </w:rPr>
        <w:t>S</w:t>
      </w:r>
      <w:r w:rsidR="00842F6D">
        <w:rPr>
          <w:rFonts w:ascii="Georgia" w:hAnsi="Georgia"/>
          <w:sz w:val="32"/>
        </w:rPr>
        <w:t>’</w:t>
      </w:r>
      <w:r w:rsidRPr="007A6F8D">
        <w:rPr>
          <w:rFonts w:ascii="Georgia" w:hAnsi="Georgia"/>
          <w:sz w:val="32"/>
        </w:rPr>
        <w:t>immobilisant auprès du plus vaste des trois brasiers, il jeta un regard circulaire sur les Dothrakis. Des cinq mille hommes qui se trouvaient là, une poignée tout au plus pouvaient comprendre ses paroles. Mais il n</w:t>
      </w:r>
      <w:r w:rsidR="00842F6D">
        <w:rPr>
          <w:rFonts w:ascii="Georgia" w:hAnsi="Georgia"/>
          <w:sz w:val="32"/>
        </w:rPr>
        <w:t>’</w:t>
      </w:r>
      <w:r w:rsidRPr="007A6F8D">
        <w:rPr>
          <w:rFonts w:ascii="Georgia" w:hAnsi="Georgia"/>
          <w:sz w:val="32"/>
        </w:rPr>
        <w:t>était pas nécessaire de parler sa langue pour s</w:t>
      </w:r>
      <w:r w:rsidR="00842F6D">
        <w:rPr>
          <w:rFonts w:ascii="Georgia" w:hAnsi="Georgia"/>
          <w:sz w:val="32"/>
        </w:rPr>
        <w:t>’</w:t>
      </w:r>
      <w:r w:rsidR="004B27A9" w:rsidRPr="007A6F8D">
        <w:rPr>
          <w:rFonts w:ascii="Georgia" w:hAnsi="Georgia"/>
          <w:sz w:val="32"/>
        </w:rPr>
        <w:t>apercevoir</w:t>
      </w:r>
      <w:r w:rsidRPr="007A6F8D">
        <w:rPr>
          <w:rFonts w:ascii="Georgia" w:hAnsi="Georgia"/>
          <w:sz w:val="32"/>
        </w:rPr>
        <w:t xml:space="preserve"> instantanément qu</w:t>
      </w:r>
      <w:r w:rsidR="00842F6D">
        <w:rPr>
          <w:rFonts w:ascii="Georgia" w:hAnsi="Georgia"/>
          <w:sz w:val="32"/>
        </w:rPr>
        <w:t>’</w:t>
      </w:r>
      <w:r w:rsidRPr="007A6F8D">
        <w:rPr>
          <w:rFonts w:ascii="Georgia" w:hAnsi="Georgia"/>
          <w:sz w:val="32"/>
        </w:rPr>
        <w:t>il était ivre.</w:t>
      </w:r>
    </w:p>
    <w:p w:rsidR="00F170CC" w:rsidRPr="007A6F8D" w:rsidRDefault="00F170CC" w:rsidP="007A6F8D">
      <w:pPr>
        <w:ind w:firstLine="720"/>
        <w:jc w:val="both"/>
        <w:rPr>
          <w:rFonts w:ascii="Georgia" w:hAnsi="Georgia"/>
          <w:sz w:val="32"/>
        </w:rPr>
      </w:pPr>
      <w:r w:rsidRPr="007A6F8D">
        <w:rPr>
          <w:rFonts w:ascii="Georgia" w:hAnsi="Georgia"/>
          <w:sz w:val="32"/>
        </w:rPr>
        <w:t xml:space="preserve">Mormont accourait, cependant, </w:t>
      </w:r>
      <w:r w:rsidR="004B27A9">
        <w:rPr>
          <w:rFonts w:ascii="Georgia" w:hAnsi="Georgia"/>
          <w:sz w:val="32"/>
        </w:rPr>
        <w:t>qui lui chuchota quelques mots à</w:t>
      </w:r>
      <w:r w:rsidRPr="007A6F8D">
        <w:rPr>
          <w:rFonts w:ascii="Georgia" w:hAnsi="Georgia"/>
          <w:sz w:val="32"/>
        </w:rPr>
        <w:t xml:space="preserve"> l</w:t>
      </w:r>
      <w:r w:rsidR="00842F6D">
        <w:rPr>
          <w:rFonts w:ascii="Georgia" w:hAnsi="Georgia"/>
          <w:sz w:val="32"/>
        </w:rPr>
        <w:t>’</w:t>
      </w:r>
      <w:r w:rsidRPr="007A6F8D">
        <w:rPr>
          <w:rFonts w:ascii="Georgia" w:hAnsi="Georgia"/>
          <w:sz w:val="32"/>
        </w:rPr>
        <w:t>oreille, le prit par le bras, mais Viserys se dégagea. « Bas les pattes</w:t>
      </w:r>
      <w:r w:rsidR="004B27A9">
        <w:rPr>
          <w:rFonts w:ascii="Georgia" w:hAnsi="Georgia"/>
          <w:sz w:val="32"/>
        </w:rPr>
        <w:t xml:space="preserve"> ! </w:t>
      </w:r>
      <w:r w:rsidRPr="007A6F8D">
        <w:rPr>
          <w:rFonts w:ascii="Georgia" w:hAnsi="Georgia"/>
          <w:sz w:val="32"/>
        </w:rPr>
        <w:t>on ne touche pas le dragon sans sa permission ! »</w:t>
      </w:r>
    </w:p>
    <w:p w:rsidR="00F170CC" w:rsidRPr="007A6F8D" w:rsidRDefault="00F170CC" w:rsidP="007A6F8D">
      <w:pPr>
        <w:ind w:firstLine="720"/>
        <w:jc w:val="both"/>
        <w:rPr>
          <w:rFonts w:ascii="Georgia" w:hAnsi="Georgia"/>
          <w:sz w:val="32"/>
        </w:rPr>
      </w:pPr>
      <w:r w:rsidRPr="007A6F8D">
        <w:rPr>
          <w:rFonts w:ascii="Georgia" w:hAnsi="Georgia"/>
          <w:sz w:val="32"/>
        </w:rPr>
        <w:t>Daenerys jeta un coup d</w:t>
      </w:r>
      <w:r w:rsidR="00842F6D">
        <w:rPr>
          <w:rFonts w:ascii="Georgia" w:hAnsi="Georgia"/>
          <w:sz w:val="32"/>
        </w:rPr>
        <w:t>’</w:t>
      </w:r>
      <w:r w:rsidRPr="007A6F8D">
        <w:rPr>
          <w:rFonts w:ascii="Georgia" w:hAnsi="Georgia"/>
          <w:sz w:val="32"/>
        </w:rPr>
        <w:t>œil anxieux vers le haut de l</w:t>
      </w:r>
      <w:r w:rsidR="00842F6D">
        <w:rPr>
          <w:rFonts w:ascii="Georgia" w:hAnsi="Georgia"/>
          <w:sz w:val="32"/>
        </w:rPr>
        <w:t>’</w:t>
      </w:r>
      <w:r w:rsidRPr="007A6F8D">
        <w:rPr>
          <w:rFonts w:ascii="Georgia" w:hAnsi="Georgia"/>
          <w:sz w:val="32"/>
        </w:rPr>
        <w:t>estrade</w:t>
      </w:r>
      <w:r w:rsidR="004B27A9">
        <w:rPr>
          <w:rFonts w:ascii="Georgia" w:hAnsi="Georgia"/>
          <w:sz w:val="32"/>
        </w:rPr>
        <w:t>.</w:t>
      </w:r>
      <w:r w:rsidRPr="007A6F8D">
        <w:rPr>
          <w:rFonts w:ascii="Georgia" w:hAnsi="Georgia"/>
          <w:sz w:val="32"/>
        </w:rPr>
        <w:t xml:space="preserve"> Drogo disait quelque chose aux</w:t>
      </w:r>
      <w:r w:rsidR="007A6F8D" w:rsidRPr="007A6F8D">
        <w:rPr>
          <w:rFonts w:ascii="Georgia" w:hAnsi="Georgia"/>
          <w:i/>
          <w:sz w:val="32"/>
        </w:rPr>
        <w:t xml:space="preserve"> khals</w:t>
      </w:r>
      <w:r w:rsidRPr="007A6F8D">
        <w:rPr>
          <w:rFonts w:ascii="Georgia" w:hAnsi="Georgia"/>
          <w:sz w:val="32"/>
        </w:rPr>
        <w:t xml:space="preserve"> qui le flanquaient. Jommo eu</w:t>
      </w:r>
      <w:r w:rsidR="004B27A9">
        <w:rPr>
          <w:rFonts w:ascii="Georgia" w:hAnsi="Georgia"/>
          <w:sz w:val="32"/>
        </w:rPr>
        <w:t>t</w:t>
      </w:r>
      <w:r w:rsidRPr="007A6F8D">
        <w:rPr>
          <w:rFonts w:ascii="Georgia" w:hAnsi="Georgia"/>
          <w:sz w:val="32"/>
        </w:rPr>
        <w:t xml:space="preserve"> un grand sourire, Ogo s</w:t>
      </w:r>
      <w:r w:rsidR="00842F6D">
        <w:rPr>
          <w:rFonts w:ascii="Georgia" w:hAnsi="Georgia"/>
          <w:sz w:val="32"/>
        </w:rPr>
        <w:t>’</w:t>
      </w:r>
      <w:r w:rsidRPr="007A6F8D">
        <w:rPr>
          <w:rFonts w:ascii="Georgia" w:hAnsi="Georgia"/>
          <w:sz w:val="32"/>
        </w:rPr>
        <w:t>esclaffa carrément.</w:t>
      </w:r>
    </w:p>
    <w:p w:rsidR="00F170CC" w:rsidRPr="007A6F8D" w:rsidRDefault="00F170CC" w:rsidP="007A6F8D">
      <w:pPr>
        <w:ind w:firstLine="720"/>
        <w:jc w:val="both"/>
        <w:rPr>
          <w:rFonts w:ascii="Georgia" w:hAnsi="Georgia"/>
          <w:sz w:val="32"/>
        </w:rPr>
      </w:pPr>
      <w:r w:rsidRPr="007A6F8D">
        <w:rPr>
          <w:rFonts w:ascii="Georgia" w:hAnsi="Georgia"/>
          <w:sz w:val="32"/>
        </w:rPr>
        <w:t>Les éclats de rire attirèrent l</w:t>
      </w:r>
      <w:r w:rsidR="00842F6D">
        <w:rPr>
          <w:rFonts w:ascii="Georgia" w:hAnsi="Georgia"/>
          <w:sz w:val="32"/>
        </w:rPr>
        <w:t>’</w:t>
      </w:r>
      <w:r w:rsidRPr="007A6F8D">
        <w:rPr>
          <w:rFonts w:ascii="Georgia" w:hAnsi="Georgia"/>
          <w:sz w:val="32"/>
        </w:rPr>
        <w:t>attention de Viserys. «</w:t>
      </w:r>
      <w:r w:rsidR="004B27A9">
        <w:rPr>
          <w:rFonts w:ascii="Georgia" w:hAnsi="Georgia"/>
          <w:sz w:val="32"/>
        </w:rPr>
        <w:t xml:space="preserve"> </w:t>
      </w:r>
      <w:r w:rsidRPr="007A6F8D">
        <w:rPr>
          <w:rFonts w:ascii="Georgia" w:hAnsi="Georgia"/>
          <w:sz w:val="32"/>
        </w:rPr>
        <w:t>Khal Drog</w:t>
      </w:r>
      <w:r w:rsidR="004B27A9">
        <w:rPr>
          <w:rFonts w:ascii="Georgia" w:hAnsi="Georgia"/>
          <w:sz w:val="32"/>
        </w:rPr>
        <w:t>o,</w:t>
      </w:r>
      <w:r w:rsidRPr="007A6F8D">
        <w:rPr>
          <w:rFonts w:ascii="Georgia" w:hAnsi="Georgia"/>
          <w:sz w:val="32"/>
        </w:rPr>
        <w:t xml:space="preserve"> bafouilla-t-il d</w:t>
      </w:r>
      <w:r w:rsidR="00842F6D">
        <w:rPr>
          <w:rFonts w:ascii="Georgia" w:hAnsi="Georgia"/>
          <w:sz w:val="32"/>
        </w:rPr>
        <w:t>’</w:t>
      </w:r>
      <w:r w:rsidRPr="007A6F8D">
        <w:rPr>
          <w:rFonts w:ascii="Georgia" w:hAnsi="Georgia"/>
          <w:sz w:val="32"/>
        </w:rPr>
        <w:t>un ton qui pouvait passer pour poli, me voici pour le festin. » Plantant là ser Jorah, il fit mine de monter rejoindre les tr</w:t>
      </w:r>
      <w:r w:rsidR="004B27A9">
        <w:rPr>
          <w:rFonts w:ascii="Georgia" w:hAnsi="Georgia"/>
          <w:sz w:val="32"/>
        </w:rPr>
        <w:t>oi</w:t>
      </w:r>
      <w:r w:rsidRPr="007A6F8D">
        <w:rPr>
          <w:rFonts w:ascii="Georgia" w:hAnsi="Georgia"/>
          <w:sz w:val="32"/>
        </w:rPr>
        <w:t xml:space="preserve">s </w:t>
      </w:r>
      <w:r w:rsidR="007A6F8D" w:rsidRPr="007A6F8D">
        <w:rPr>
          <w:rFonts w:ascii="Georgia" w:hAnsi="Georgia"/>
          <w:i/>
          <w:sz w:val="32"/>
        </w:rPr>
        <w:t>khals,</w:t>
      </w:r>
      <w:r w:rsidRPr="007A6F8D">
        <w:rPr>
          <w:rFonts w:ascii="Georgia" w:hAnsi="Georgia"/>
          <w:sz w:val="32"/>
        </w:rPr>
        <w:t xml:space="preserve"> mais Drogo se dressa et, en dothrak, éructa dix ou douz</w:t>
      </w:r>
      <w:r w:rsidR="004B27A9">
        <w:rPr>
          <w:rFonts w:ascii="Georgia" w:hAnsi="Georgia"/>
          <w:sz w:val="32"/>
        </w:rPr>
        <w:t>e mot</w:t>
      </w:r>
      <w:r w:rsidRPr="007A6F8D">
        <w:rPr>
          <w:rFonts w:ascii="Georgia" w:hAnsi="Georgia"/>
          <w:sz w:val="32"/>
        </w:rPr>
        <w:t>s trop rapides pour Daenerys, pointa l</w:t>
      </w:r>
      <w:r w:rsidR="00842F6D">
        <w:rPr>
          <w:rFonts w:ascii="Georgia" w:hAnsi="Georgia"/>
          <w:sz w:val="32"/>
        </w:rPr>
        <w:t>’</w:t>
      </w:r>
      <w:r w:rsidRPr="007A6F8D">
        <w:rPr>
          <w:rFonts w:ascii="Georgia" w:hAnsi="Georgia"/>
          <w:sz w:val="32"/>
        </w:rPr>
        <w:t>index. « Il dit que votre place n</w:t>
      </w:r>
      <w:r w:rsidR="00842F6D">
        <w:rPr>
          <w:rFonts w:ascii="Georgia" w:hAnsi="Georgia"/>
          <w:sz w:val="32"/>
        </w:rPr>
        <w:t>’</w:t>
      </w:r>
      <w:r w:rsidRPr="007A6F8D">
        <w:rPr>
          <w:rFonts w:ascii="Georgia" w:hAnsi="Georgia"/>
          <w:sz w:val="32"/>
        </w:rPr>
        <w:t>est pas sur l</w:t>
      </w:r>
      <w:r w:rsidR="00842F6D">
        <w:rPr>
          <w:rFonts w:ascii="Georgia" w:hAnsi="Georgia"/>
          <w:sz w:val="32"/>
        </w:rPr>
        <w:t>’</w:t>
      </w:r>
      <w:r w:rsidRPr="007A6F8D">
        <w:rPr>
          <w:rFonts w:ascii="Georgia" w:hAnsi="Georgia"/>
          <w:sz w:val="32"/>
        </w:rPr>
        <w:t>estrade, traduisit Mormont à Viserys, mais là-bas. »</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Viserys regarda dans la direction indiquée. Tout au fond, dans un angle sombre à souhait pour en épargner le spectacle à l</w:t>
      </w:r>
      <w:r w:rsidR="00842F6D">
        <w:rPr>
          <w:rFonts w:ascii="Georgia" w:hAnsi="Georgia"/>
          <w:sz w:val="32"/>
        </w:rPr>
        <w:t>’</w:t>
      </w:r>
      <w:r w:rsidRPr="007A6F8D">
        <w:rPr>
          <w:rFonts w:ascii="Georgia" w:hAnsi="Georgia"/>
          <w:sz w:val="32"/>
        </w:rPr>
        <w:t>élite des cavaliers, croupissait la lie de la lie : bleusaille en panne de sang vers</w:t>
      </w:r>
      <w:r w:rsidR="004B27A9">
        <w:rPr>
          <w:rFonts w:ascii="Georgia" w:hAnsi="Georgia"/>
          <w:sz w:val="32"/>
        </w:rPr>
        <w:t>é</w:t>
      </w:r>
      <w:r w:rsidRPr="007A6F8D">
        <w:rPr>
          <w:rFonts w:ascii="Georgia" w:hAnsi="Georgia"/>
          <w:sz w:val="32"/>
        </w:rPr>
        <w:t>, vieillards à glaucomes et rhumatismes, arriérés mentaux, stropiats</w:t>
      </w:r>
      <w:r w:rsidR="004B27A9">
        <w:rPr>
          <w:rFonts w:ascii="Georgia" w:hAnsi="Georgia"/>
          <w:sz w:val="32"/>
        </w:rPr>
        <w:t>.</w:t>
      </w:r>
      <w:r w:rsidRPr="007A6F8D">
        <w:rPr>
          <w:rFonts w:ascii="Georgia" w:hAnsi="Georgia"/>
          <w:sz w:val="32"/>
        </w:rPr>
        <w:t xml:space="preserve"> Loin des mets, plus loin de la moindre espérance d</w:t>
      </w:r>
      <w:r w:rsidR="00842F6D">
        <w:rPr>
          <w:rFonts w:ascii="Georgia" w:hAnsi="Georgia"/>
          <w:sz w:val="32"/>
        </w:rPr>
        <w:t>’</w:t>
      </w:r>
      <w:r w:rsidRPr="007A6F8D">
        <w:rPr>
          <w:rFonts w:ascii="Georgia" w:hAnsi="Georgia"/>
          <w:sz w:val="32"/>
        </w:rPr>
        <w:t>égards. « Ce n</w:t>
      </w:r>
      <w:r w:rsidR="00842F6D">
        <w:rPr>
          <w:rFonts w:ascii="Georgia" w:hAnsi="Georgia"/>
          <w:sz w:val="32"/>
        </w:rPr>
        <w:t>’</w:t>
      </w:r>
      <w:r w:rsidR="004B27A9">
        <w:rPr>
          <w:rFonts w:ascii="Georgia" w:hAnsi="Georgia"/>
          <w:sz w:val="32"/>
        </w:rPr>
        <w:t>est</w:t>
      </w:r>
      <w:r w:rsidRPr="007A6F8D">
        <w:rPr>
          <w:rFonts w:ascii="Georgia" w:hAnsi="Georgia"/>
          <w:sz w:val="32"/>
        </w:rPr>
        <w:t xml:space="preserve"> pas la place d</w:t>
      </w:r>
      <w:r w:rsidR="00842F6D">
        <w:rPr>
          <w:rFonts w:ascii="Georgia" w:hAnsi="Georgia"/>
          <w:sz w:val="32"/>
        </w:rPr>
        <w:t>’</w:t>
      </w:r>
      <w:r w:rsidRPr="007A6F8D">
        <w:rPr>
          <w:rFonts w:ascii="Georgia" w:hAnsi="Georgia"/>
          <w:sz w:val="32"/>
        </w:rPr>
        <w:t>un roi ! s</w:t>
      </w:r>
      <w:r w:rsidR="00842F6D">
        <w:rPr>
          <w:rFonts w:ascii="Georgia" w:hAnsi="Georgia"/>
          <w:sz w:val="32"/>
        </w:rPr>
        <w:t>’</w:t>
      </w:r>
      <w:r w:rsidRPr="007A6F8D">
        <w:rPr>
          <w:rFonts w:ascii="Georgia" w:hAnsi="Georgia"/>
          <w:sz w:val="32"/>
        </w:rPr>
        <w:t>insurgea-t-il.</w:t>
      </w:r>
    </w:p>
    <w:p w:rsidR="00F170CC" w:rsidRPr="007A6F8D" w:rsidRDefault="004B27A9" w:rsidP="007A6F8D">
      <w:pPr>
        <w:ind w:firstLine="720"/>
        <w:jc w:val="both"/>
        <w:rPr>
          <w:rFonts w:ascii="Georgia" w:hAnsi="Georgia"/>
          <w:sz w:val="32"/>
        </w:rPr>
      </w:pPr>
      <w:r w:rsidRPr="004B27A9">
        <w:rPr>
          <w:rFonts w:ascii="Georgia" w:hAnsi="Georgia"/>
          <w:sz w:val="32"/>
        </w:rPr>
        <w:t>—</w:t>
      </w:r>
      <w:r>
        <w:rPr>
          <w:rFonts w:ascii="Georgia" w:hAnsi="Georgia"/>
          <w:sz w:val="32"/>
        </w:rPr>
        <w:t xml:space="preserve"> </w:t>
      </w:r>
      <w:r w:rsidR="00F170CC" w:rsidRPr="007A6F8D">
        <w:rPr>
          <w:rFonts w:ascii="Georgia" w:hAnsi="Georgia"/>
          <w:sz w:val="32"/>
        </w:rPr>
        <w:t xml:space="preserve">Place, si, répliqua Drogo dans son âpre sabir, pour va-nu-pieds roi. » Il claqua dans ses mains. « Carriole ! Amenez carriole pour </w:t>
      </w:r>
      <w:r w:rsidR="007A6F8D" w:rsidRPr="007A6F8D">
        <w:rPr>
          <w:rFonts w:ascii="Georgia" w:hAnsi="Georgia"/>
          <w:i/>
          <w:sz w:val="32"/>
        </w:rPr>
        <w:t>Khal Rhaggat ! »</w:t>
      </w:r>
    </w:p>
    <w:p w:rsidR="00F170CC" w:rsidRPr="007A6F8D" w:rsidRDefault="00F170CC" w:rsidP="007A6F8D">
      <w:pPr>
        <w:ind w:firstLine="720"/>
        <w:jc w:val="both"/>
        <w:rPr>
          <w:rFonts w:ascii="Georgia" w:hAnsi="Georgia"/>
          <w:sz w:val="32"/>
        </w:rPr>
      </w:pPr>
      <w:r w:rsidRPr="007A6F8D">
        <w:rPr>
          <w:rFonts w:ascii="Georgia" w:hAnsi="Georgia"/>
          <w:sz w:val="32"/>
        </w:rPr>
        <w:t>Au seul rappel de l</w:t>
      </w:r>
      <w:r w:rsidR="00842F6D">
        <w:rPr>
          <w:rFonts w:ascii="Georgia" w:hAnsi="Georgia"/>
          <w:sz w:val="32"/>
        </w:rPr>
        <w:t>’</w:t>
      </w:r>
      <w:r w:rsidRPr="007A6F8D">
        <w:rPr>
          <w:rFonts w:ascii="Georgia" w:hAnsi="Georgia"/>
          <w:sz w:val="32"/>
        </w:rPr>
        <w:t xml:space="preserve">infâme sobriquet se déployèrent si </w:t>
      </w:r>
      <w:r w:rsidR="004B27A9" w:rsidRPr="007A6F8D">
        <w:rPr>
          <w:rFonts w:ascii="Georgia" w:hAnsi="Georgia"/>
          <w:sz w:val="32"/>
        </w:rPr>
        <w:t>instantanément</w:t>
      </w:r>
      <w:r w:rsidRPr="007A6F8D">
        <w:rPr>
          <w:rFonts w:ascii="Georgia" w:hAnsi="Georgia"/>
          <w:sz w:val="32"/>
        </w:rPr>
        <w:t xml:space="preserve"> l</w:t>
      </w:r>
      <w:r w:rsidR="00842F6D">
        <w:rPr>
          <w:rFonts w:ascii="Georgia" w:hAnsi="Georgia"/>
          <w:sz w:val="32"/>
        </w:rPr>
        <w:t>’</w:t>
      </w:r>
      <w:r w:rsidRPr="007A6F8D">
        <w:rPr>
          <w:rFonts w:ascii="Georgia" w:hAnsi="Georgia"/>
          <w:sz w:val="32"/>
        </w:rPr>
        <w:t>hilarité, les huées de cinq mille gorges que Daenerys eut beau voir ser Jorah hurler quelque chose dans l</w:t>
      </w:r>
      <w:r w:rsidR="00842F6D">
        <w:rPr>
          <w:rFonts w:ascii="Georgia" w:hAnsi="Georgia"/>
          <w:sz w:val="32"/>
        </w:rPr>
        <w:t>’</w:t>
      </w:r>
      <w:r w:rsidRPr="007A6F8D">
        <w:rPr>
          <w:rFonts w:ascii="Georgia" w:hAnsi="Georgia"/>
          <w:sz w:val="32"/>
        </w:rPr>
        <w:t>oreille de Viserys, l</w:t>
      </w:r>
      <w:r w:rsidR="00842F6D">
        <w:rPr>
          <w:rFonts w:ascii="Georgia" w:hAnsi="Georgia"/>
          <w:sz w:val="32"/>
        </w:rPr>
        <w:t>’</w:t>
      </w:r>
      <w:r w:rsidR="004B27A9" w:rsidRPr="007A6F8D">
        <w:rPr>
          <w:rFonts w:ascii="Georgia" w:hAnsi="Georgia"/>
          <w:sz w:val="32"/>
        </w:rPr>
        <w:t>hystérie</w:t>
      </w:r>
      <w:r w:rsidRPr="007A6F8D">
        <w:rPr>
          <w:rFonts w:ascii="Georgia" w:hAnsi="Georgia"/>
          <w:sz w:val="32"/>
        </w:rPr>
        <w:t xml:space="preserve"> collective lui interdit d</w:t>
      </w:r>
      <w:r w:rsidR="00842F6D">
        <w:rPr>
          <w:rFonts w:ascii="Georgia" w:hAnsi="Georgia"/>
          <w:sz w:val="32"/>
        </w:rPr>
        <w:t>’</w:t>
      </w:r>
      <w:r w:rsidRPr="007A6F8D">
        <w:rPr>
          <w:rFonts w:ascii="Georgia" w:hAnsi="Georgia"/>
          <w:sz w:val="32"/>
        </w:rPr>
        <w:t xml:space="preserve">en rien percevoir, pas plus que des </w:t>
      </w:r>
      <w:r w:rsidR="004B27A9" w:rsidRPr="007A6F8D">
        <w:rPr>
          <w:rFonts w:ascii="Georgia" w:hAnsi="Georgia"/>
          <w:sz w:val="32"/>
        </w:rPr>
        <w:t>invectives</w:t>
      </w:r>
      <w:r w:rsidRPr="007A6F8D">
        <w:rPr>
          <w:rFonts w:ascii="Georgia" w:hAnsi="Georgia"/>
          <w:sz w:val="32"/>
        </w:rPr>
        <w:t xml:space="preserve"> qui défigurèrent son frère avant que les deux hommes n</w:t>
      </w:r>
      <w:r w:rsidR="00842F6D">
        <w:rPr>
          <w:rFonts w:ascii="Georgia" w:hAnsi="Georgia"/>
          <w:sz w:val="32"/>
        </w:rPr>
        <w:t>’</w:t>
      </w:r>
      <w:r w:rsidRPr="007A6F8D">
        <w:rPr>
          <w:rFonts w:ascii="Georgia" w:hAnsi="Georgia"/>
          <w:sz w:val="32"/>
        </w:rPr>
        <w:t>en vinssent aux mains et que, d</w:t>
      </w:r>
      <w:r w:rsidR="00842F6D">
        <w:rPr>
          <w:rFonts w:ascii="Georgia" w:hAnsi="Georgia"/>
          <w:sz w:val="32"/>
        </w:rPr>
        <w:t>’</w:t>
      </w:r>
      <w:r w:rsidRPr="007A6F8D">
        <w:rPr>
          <w:rFonts w:ascii="Georgia" w:hAnsi="Georgia"/>
          <w:sz w:val="32"/>
        </w:rPr>
        <w:t>un coup de poing, Mormont n</w:t>
      </w:r>
      <w:r w:rsidR="00842F6D">
        <w:rPr>
          <w:rFonts w:ascii="Georgia" w:hAnsi="Georgia"/>
          <w:sz w:val="32"/>
        </w:rPr>
        <w:t>’</w:t>
      </w:r>
      <w:r w:rsidRPr="007A6F8D">
        <w:rPr>
          <w:rFonts w:ascii="Georgia" w:hAnsi="Georgia"/>
          <w:sz w:val="32"/>
        </w:rPr>
        <w:t>expédiât l</w:t>
      </w:r>
      <w:r w:rsidR="00842F6D">
        <w:rPr>
          <w:rFonts w:ascii="Georgia" w:hAnsi="Georgia"/>
          <w:sz w:val="32"/>
        </w:rPr>
        <w:t>’</w:t>
      </w:r>
      <w:r w:rsidRPr="007A6F8D">
        <w:rPr>
          <w:rFonts w:ascii="Georgia" w:hAnsi="Georgia"/>
          <w:sz w:val="32"/>
        </w:rPr>
        <w:t>adversaire à terre.</w:t>
      </w:r>
    </w:p>
    <w:p w:rsidR="00F170CC" w:rsidRPr="007A6F8D" w:rsidRDefault="00F170CC" w:rsidP="007A6F8D">
      <w:pPr>
        <w:ind w:firstLine="720"/>
        <w:jc w:val="both"/>
        <w:rPr>
          <w:rFonts w:ascii="Georgia" w:hAnsi="Georgia"/>
          <w:sz w:val="32"/>
        </w:rPr>
      </w:pPr>
      <w:r w:rsidRPr="007A6F8D">
        <w:rPr>
          <w:rFonts w:ascii="Georgia" w:hAnsi="Georgia"/>
          <w:sz w:val="32"/>
        </w:rPr>
        <w:t>Qui dégaina.</w:t>
      </w:r>
    </w:p>
    <w:p w:rsidR="00F170CC" w:rsidRPr="007A6F8D" w:rsidRDefault="00F170CC" w:rsidP="007A6F8D">
      <w:pPr>
        <w:ind w:firstLine="720"/>
        <w:jc w:val="both"/>
        <w:rPr>
          <w:rFonts w:ascii="Georgia" w:hAnsi="Georgia"/>
          <w:sz w:val="32"/>
        </w:rPr>
      </w:pPr>
      <w:r w:rsidRPr="007A6F8D">
        <w:rPr>
          <w:rFonts w:ascii="Georgia" w:hAnsi="Georgia"/>
          <w:sz w:val="32"/>
        </w:rPr>
        <w:t>Les flammes du foyer voisin firent flamber l</w:t>
      </w:r>
      <w:r w:rsidR="00842F6D">
        <w:rPr>
          <w:rFonts w:ascii="Georgia" w:hAnsi="Georgia"/>
          <w:sz w:val="32"/>
        </w:rPr>
        <w:t>’</w:t>
      </w:r>
      <w:r w:rsidRPr="007A6F8D">
        <w:rPr>
          <w:rFonts w:ascii="Georgia" w:hAnsi="Georgia"/>
          <w:sz w:val="32"/>
        </w:rPr>
        <w:t>acier nu de reflets sanglants. «</w:t>
      </w:r>
      <w:r w:rsidR="007A6F8D" w:rsidRPr="007A6F8D">
        <w:rPr>
          <w:rFonts w:ascii="Georgia" w:hAnsi="Georgia"/>
          <w:i/>
          <w:sz w:val="32"/>
        </w:rPr>
        <w:t xml:space="preserve"> Arrière !</w:t>
      </w:r>
      <w:r w:rsidRPr="007A6F8D">
        <w:rPr>
          <w:rFonts w:ascii="Georgia" w:hAnsi="Georgia"/>
          <w:sz w:val="32"/>
        </w:rPr>
        <w:t xml:space="preserve"> » siffla Viserys. Il se remit cahin-caha sur pied, tandis que ser Jorah reculait d</w:t>
      </w:r>
      <w:r w:rsidR="00842F6D">
        <w:rPr>
          <w:rFonts w:ascii="Georgia" w:hAnsi="Georgia"/>
          <w:sz w:val="32"/>
        </w:rPr>
        <w:t>’</w:t>
      </w:r>
      <w:r w:rsidRPr="007A6F8D">
        <w:rPr>
          <w:rFonts w:ascii="Georgia" w:hAnsi="Georgia"/>
          <w:sz w:val="32"/>
        </w:rPr>
        <w:t xml:space="preserve">un pas, puis, brandissant, sans </w:t>
      </w:r>
      <w:r w:rsidR="004B27A9" w:rsidRPr="007A6F8D">
        <w:rPr>
          <w:rFonts w:ascii="Georgia" w:hAnsi="Georgia"/>
          <w:sz w:val="32"/>
        </w:rPr>
        <w:t>seulement</w:t>
      </w:r>
      <w:r w:rsidRPr="007A6F8D">
        <w:rPr>
          <w:rFonts w:ascii="Georgia" w:hAnsi="Georgia"/>
          <w:sz w:val="32"/>
        </w:rPr>
        <w:t xml:space="preserve"> s</w:t>
      </w:r>
      <w:r w:rsidR="00842F6D">
        <w:rPr>
          <w:rFonts w:ascii="Georgia" w:hAnsi="Georgia"/>
          <w:sz w:val="32"/>
        </w:rPr>
        <w:t>’</w:t>
      </w:r>
      <w:r w:rsidRPr="007A6F8D">
        <w:rPr>
          <w:rFonts w:ascii="Georgia" w:hAnsi="Georgia"/>
          <w:sz w:val="32"/>
        </w:rPr>
        <w:t>aviser que la salle entière, indignée, l</w:t>
      </w:r>
      <w:r w:rsidR="00842F6D">
        <w:rPr>
          <w:rFonts w:ascii="Georgia" w:hAnsi="Georgia"/>
          <w:sz w:val="32"/>
        </w:rPr>
        <w:t>’</w:t>
      </w:r>
      <w:r w:rsidRPr="007A6F8D">
        <w:rPr>
          <w:rFonts w:ascii="Georgia" w:hAnsi="Georgia"/>
          <w:sz w:val="32"/>
        </w:rPr>
        <w:t>abreuvait d</w:t>
      </w:r>
      <w:r w:rsidR="00842F6D">
        <w:rPr>
          <w:rFonts w:ascii="Georgia" w:hAnsi="Georgia"/>
          <w:sz w:val="32"/>
        </w:rPr>
        <w:t>’</w:t>
      </w:r>
      <w:r w:rsidR="004B27A9" w:rsidRPr="007A6F8D">
        <w:rPr>
          <w:rFonts w:ascii="Georgia" w:hAnsi="Georgia"/>
          <w:sz w:val="32"/>
        </w:rPr>
        <w:t>imprécations</w:t>
      </w:r>
      <w:r w:rsidRPr="007A6F8D">
        <w:rPr>
          <w:rFonts w:ascii="Georgia" w:hAnsi="Georgia"/>
          <w:sz w:val="32"/>
        </w:rPr>
        <w:t>, l</w:t>
      </w:r>
      <w:r w:rsidR="00842F6D">
        <w:rPr>
          <w:rFonts w:ascii="Georgia" w:hAnsi="Georgia"/>
          <w:sz w:val="32"/>
        </w:rPr>
        <w:t>’</w:t>
      </w:r>
      <w:r w:rsidRPr="007A6F8D">
        <w:rPr>
          <w:rFonts w:ascii="Georgia" w:hAnsi="Georgia"/>
          <w:sz w:val="32"/>
        </w:rPr>
        <w:t>épée d</w:t>
      </w:r>
      <w:r w:rsidR="00842F6D">
        <w:rPr>
          <w:rFonts w:ascii="Georgia" w:hAnsi="Georgia"/>
          <w:sz w:val="32"/>
        </w:rPr>
        <w:t>’</w:t>
      </w:r>
      <w:r w:rsidRPr="007A6F8D">
        <w:rPr>
          <w:rFonts w:ascii="Georgia" w:hAnsi="Georgia"/>
          <w:sz w:val="32"/>
        </w:rPr>
        <w:t xml:space="preserve">emprunt censée devoir à Pentos, naguère, lui </w:t>
      </w:r>
      <w:r w:rsidR="004B27A9" w:rsidRPr="007A6F8D">
        <w:rPr>
          <w:rFonts w:ascii="Georgia" w:hAnsi="Georgia"/>
          <w:sz w:val="32"/>
        </w:rPr>
        <w:t>conférer</w:t>
      </w:r>
      <w:r w:rsidRPr="007A6F8D">
        <w:rPr>
          <w:rFonts w:ascii="Georgia" w:hAnsi="Georgia"/>
          <w:sz w:val="32"/>
        </w:rPr>
        <w:t xml:space="preserve"> des dehors d</w:t>
      </w:r>
      <w:r w:rsidR="00842F6D">
        <w:rPr>
          <w:rFonts w:ascii="Georgia" w:hAnsi="Georgia"/>
          <w:sz w:val="32"/>
        </w:rPr>
        <w:t>’</w:t>
      </w:r>
      <w:r w:rsidRPr="007A6F8D">
        <w:rPr>
          <w:rFonts w:ascii="Georgia" w:hAnsi="Georgia"/>
          <w:sz w:val="32"/>
        </w:rPr>
        <w:t>altesse plus souveraine, effectua par-dessus sa tête de pitoyables moulinets. Et tout autour s</w:t>
      </w:r>
      <w:r w:rsidR="00842F6D">
        <w:rPr>
          <w:rFonts w:ascii="Georgia" w:hAnsi="Georgia"/>
          <w:sz w:val="32"/>
        </w:rPr>
        <w:t>’</w:t>
      </w:r>
      <w:r w:rsidRPr="007A6F8D">
        <w:rPr>
          <w:rFonts w:ascii="Georgia" w:hAnsi="Georgia"/>
          <w:sz w:val="32"/>
        </w:rPr>
        <w:t>exaspérait la fureur de la foule...</w:t>
      </w:r>
    </w:p>
    <w:p w:rsidR="00F170CC" w:rsidRPr="007A6F8D" w:rsidRDefault="00F170CC" w:rsidP="007A6F8D">
      <w:pPr>
        <w:ind w:firstLine="720"/>
        <w:jc w:val="both"/>
        <w:rPr>
          <w:rFonts w:ascii="Georgia" w:hAnsi="Georgia"/>
          <w:sz w:val="32"/>
        </w:rPr>
      </w:pPr>
      <w:r w:rsidRPr="007A6F8D">
        <w:rPr>
          <w:rFonts w:ascii="Georgia" w:hAnsi="Georgia"/>
          <w:sz w:val="32"/>
        </w:rPr>
        <w:t>Terrifiée, Daenerys poussa un cri inartic</w:t>
      </w:r>
      <w:r w:rsidR="004B27A9">
        <w:rPr>
          <w:rFonts w:ascii="Georgia" w:hAnsi="Georgia"/>
          <w:sz w:val="32"/>
        </w:rPr>
        <w:t>ulé. Si son frère ignorait à qu</w:t>
      </w:r>
      <w:r w:rsidRPr="007A6F8D">
        <w:rPr>
          <w:rFonts w:ascii="Georgia" w:hAnsi="Georgia"/>
          <w:sz w:val="32"/>
        </w:rPr>
        <w:t>el châtiment l</w:t>
      </w:r>
      <w:r w:rsidR="00842F6D">
        <w:rPr>
          <w:rFonts w:ascii="Georgia" w:hAnsi="Georgia"/>
          <w:sz w:val="32"/>
        </w:rPr>
        <w:t>’</w:t>
      </w:r>
      <w:r w:rsidRPr="007A6F8D">
        <w:rPr>
          <w:rFonts w:ascii="Georgia" w:hAnsi="Georgia"/>
          <w:sz w:val="32"/>
        </w:rPr>
        <w:t>exposait son geste, elle le savait, elle, et inéluctable.</w:t>
      </w:r>
    </w:p>
    <w:p w:rsidR="004B27A9" w:rsidRDefault="00F170CC" w:rsidP="007A6F8D">
      <w:pPr>
        <w:ind w:firstLine="720"/>
        <w:jc w:val="both"/>
        <w:rPr>
          <w:rFonts w:ascii="Georgia" w:hAnsi="Georgia"/>
          <w:sz w:val="32"/>
        </w:rPr>
      </w:pPr>
      <w:r w:rsidRPr="007A6F8D">
        <w:rPr>
          <w:rFonts w:ascii="Georgia" w:hAnsi="Georgia"/>
          <w:sz w:val="32"/>
        </w:rPr>
        <w:t>Viserys l</w:t>
      </w:r>
      <w:r w:rsidR="00842F6D">
        <w:rPr>
          <w:rFonts w:ascii="Georgia" w:hAnsi="Georgia"/>
          <w:sz w:val="32"/>
        </w:rPr>
        <w:t>’</w:t>
      </w:r>
      <w:r w:rsidRPr="007A6F8D">
        <w:rPr>
          <w:rFonts w:ascii="Georgia" w:hAnsi="Georgia"/>
          <w:sz w:val="32"/>
        </w:rPr>
        <w:t xml:space="preserve">entendit, la chercha des yeux, finit par la découvrir. </w:t>
      </w:r>
      <w:r w:rsidR="004B27A9" w:rsidRPr="007A6F8D">
        <w:rPr>
          <w:rFonts w:ascii="Georgia" w:hAnsi="Georgia"/>
          <w:sz w:val="32"/>
        </w:rPr>
        <w:t>«</w:t>
      </w:r>
      <w:r w:rsidRPr="007A6F8D">
        <w:rPr>
          <w:rFonts w:ascii="Georgia" w:hAnsi="Georgia"/>
          <w:sz w:val="32"/>
        </w:rPr>
        <w:t xml:space="preserve"> Ah..., mais la voilà ! » dit-il avec un rictus, avant de tituber vers elle, tout en ferraillant comme afin de se fr</w:t>
      </w:r>
      <w:r w:rsidR="004B27A9">
        <w:rPr>
          <w:rFonts w:ascii="Georgia" w:hAnsi="Georgia"/>
          <w:sz w:val="32"/>
        </w:rPr>
        <w:t>ayer passage parmi des cohues d’</w:t>
      </w:r>
      <w:r w:rsidRPr="007A6F8D">
        <w:rPr>
          <w:rFonts w:ascii="Georgia" w:hAnsi="Georgia"/>
          <w:sz w:val="32"/>
        </w:rPr>
        <w:t>ennemis, quoique nul ne t</w:t>
      </w:r>
      <w:r w:rsidR="004B27A9">
        <w:rPr>
          <w:rFonts w:ascii="Georgia" w:hAnsi="Georgia"/>
          <w:sz w:val="32"/>
        </w:rPr>
        <w:t>entât de lui barrer la route.</w:t>
      </w:r>
    </w:p>
    <w:p w:rsidR="00F170CC" w:rsidRPr="007A6F8D" w:rsidRDefault="00F170CC" w:rsidP="007A6F8D">
      <w:pPr>
        <w:ind w:firstLine="720"/>
        <w:jc w:val="both"/>
        <w:rPr>
          <w:rFonts w:ascii="Georgia" w:hAnsi="Georgia"/>
          <w:sz w:val="32"/>
        </w:rPr>
      </w:pPr>
      <w:r w:rsidRPr="007A6F8D">
        <w:rPr>
          <w:rFonts w:ascii="Georgia" w:hAnsi="Georgia"/>
          <w:sz w:val="32"/>
        </w:rPr>
        <w:t>«</w:t>
      </w:r>
      <w:r w:rsidR="004B27A9">
        <w:rPr>
          <w:rFonts w:ascii="Georgia" w:hAnsi="Georgia"/>
          <w:sz w:val="32"/>
        </w:rPr>
        <w:t xml:space="preserve"> </w:t>
      </w:r>
      <w:r w:rsidRPr="007A6F8D">
        <w:rPr>
          <w:rFonts w:ascii="Georgia" w:hAnsi="Georgia"/>
          <w:sz w:val="32"/>
        </w:rPr>
        <w:t>L</w:t>
      </w:r>
      <w:r w:rsidR="00842F6D">
        <w:rPr>
          <w:rFonts w:ascii="Georgia" w:hAnsi="Georgia"/>
          <w:sz w:val="32"/>
        </w:rPr>
        <w:t>’</w:t>
      </w:r>
      <w:r w:rsidRPr="007A6F8D">
        <w:rPr>
          <w:rFonts w:ascii="Georgia" w:hAnsi="Georgia"/>
          <w:sz w:val="32"/>
        </w:rPr>
        <w:t>épée..., supplia-t-elle, éperdue, s</w:t>
      </w:r>
      <w:r w:rsidR="00842F6D">
        <w:rPr>
          <w:rFonts w:ascii="Georgia" w:hAnsi="Georgia"/>
          <w:sz w:val="32"/>
        </w:rPr>
        <w:t>’</w:t>
      </w:r>
      <w:r w:rsidRPr="007A6F8D">
        <w:rPr>
          <w:rFonts w:ascii="Georgia" w:hAnsi="Georgia"/>
          <w:sz w:val="32"/>
        </w:rPr>
        <w:t>i</w:t>
      </w:r>
      <w:r w:rsidR="004B27A9">
        <w:rPr>
          <w:rFonts w:ascii="Georgia" w:hAnsi="Georgia"/>
          <w:sz w:val="32"/>
        </w:rPr>
        <w:t>l te plaît... ! Viserys, il ne f</w:t>
      </w:r>
      <w:r w:rsidRPr="007A6F8D">
        <w:rPr>
          <w:rFonts w:ascii="Georgia" w:hAnsi="Georgia"/>
          <w:sz w:val="32"/>
        </w:rPr>
        <w:t>aut pas..., c</w:t>
      </w:r>
      <w:r w:rsidR="00842F6D">
        <w:rPr>
          <w:rFonts w:ascii="Georgia" w:hAnsi="Georgia"/>
          <w:sz w:val="32"/>
        </w:rPr>
        <w:t>’</w:t>
      </w:r>
      <w:r w:rsidRPr="007A6F8D">
        <w:rPr>
          <w:rFonts w:ascii="Georgia" w:hAnsi="Georgia"/>
          <w:sz w:val="32"/>
        </w:rPr>
        <w:t>est interdit ! Jette-la, viens t</w:t>
      </w:r>
      <w:r w:rsidR="00842F6D">
        <w:rPr>
          <w:rFonts w:ascii="Georgia" w:hAnsi="Georgia"/>
          <w:sz w:val="32"/>
        </w:rPr>
        <w:t>’</w:t>
      </w:r>
      <w:r w:rsidR="004B27A9">
        <w:rPr>
          <w:rFonts w:ascii="Georgia" w:hAnsi="Georgia"/>
          <w:sz w:val="32"/>
        </w:rPr>
        <w:t>asseoir près de moi, là, sur ce</w:t>
      </w:r>
      <w:r w:rsidRPr="007A6F8D">
        <w:rPr>
          <w:rFonts w:ascii="Georgia" w:hAnsi="Georgia"/>
          <w:sz w:val="32"/>
        </w:rPr>
        <w:t>s coussins... Tu veux boire, manger ? je... Ou les œufs de dragon ? tu les auras, mais jette seulement l</w:t>
      </w:r>
      <w:r w:rsidR="00842F6D">
        <w:rPr>
          <w:rFonts w:ascii="Georgia" w:hAnsi="Georgia"/>
          <w:sz w:val="32"/>
        </w:rPr>
        <w:t>’</w:t>
      </w:r>
      <w:r w:rsidRPr="007A6F8D">
        <w:rPr>
          <w:rFonts w:ascii="Georgia" w:hAnsi="Georgia"/>
          <w:sz w:val="32"/>
        </w:rPr>
        <w:t>épée... !</w:t>
      </w:r>
    </w:p>
    <w:p w:rsidR="00F170CC" w:rsidRPr="007A6F8D" w:rsidRDefault="004B27A9" w:rsidP="007A6F8D">
      <w:pPr>
        <w:ind w:firstLine="720"/>
        <w:jc w:val="both"/>
        <w:rPr>
          <w:rFonts w:ascii="Georgia" w:hAnsi="Georgia"/>
          <w:sz w:val="32"/>
        </w:rPr>
      </w:pPr>
      <w:r w:rsidRPr="004B27A9">
        <w:rPr>
          <w:rFonts w:ascii="Georgia" w:hAnsi="Georgia"/>
          <w:sz w:val="32"/>
        </w:rPr>
        <w:lastRenderedPageBreak/>
        <w:t>—</w:t>
      </w:r>
      <w:r w:rsidR="00F170CC" w:rsidRPr="007A6F8D">
        <w:rPr>
          <w:rFonts w:ascii="Georgia" w:hAnsi="Georgia"/>
          <w:sz w:val="32"/>
        </w:rPr>
        <w:t xml:space="preserve"> Ecoute-la donc, bougre d</w:t>
      </w:r>
      <w:r w:rsidR="00842F6D">
        <w:rPr>
          <w:rFonts w:ascii="Georgia" w:hAnsi="Georgia"/>
          <w:sz w:val="32"/>
        </w:rPr>
        <w:t>’</w:t>
      </w:r>
      <w:r w:rsidR="00F170CC" w:rsidRPr="007A6F8D">
        <w:rPr>
          <w:rFonts w:ascii="Georgia" w:hAnsi="Georgia"/>
          <w:sz w:val="32"/>
        </w:rPr>
        <w:t xml:space="preserve">imbécile ! pesta ser Jorah, tu préfères </w:t>
      </w:r>
      <w:r>
        <w:rPr>
          <w:rFonts w:ascii="Georgia" w:hAnsi="Georgia"/>
          <w:sz w:val="32"/>
        </w:rPr>
        <w:t>n</w:t>
      </w:r>
      <w:r w:rsidR="00F170CC" w:rsidRPr="007A6F8D">
        <w:rPr>
          <w:rFonts w:ascii="Georgia" w:hAnsi="Georgia"/>
          <w:sz w:val="32"/>
        </w:rPr>
        <w:t>o</w:t>
      </w:r>
      <w:r>
        <w:rPr>
          <w:rFonts w:ascii="Georgia" w:hAnsi="Georgia"/>
          <w:sz w:val="32"/>
        </w:rPr>
        <w:t>u</w:t>
      </w:r>
      <w:r w:rsidR="00F170CC" w:rsidRPr="007A6F8D">
        <w:rPr>
          <w:rFonts w:ascii="Georgia" w:hAnsi="Georgia"/>
          <w:sz w:val="32"/>
        </w:rPr>
        <w:t>s faire écharper ? »</w:t>
      </w:r>
    </w:p>
    <w:p w:rsidR="00F170CC" w:rsidRPr="007A6F8D" w:rsidRDefault="00F170CC" w:rsidP="007A6F8D">
      <w:pPr>
        <w:ind w:firstLine="720"/>
        <w:jc w:val="both"/>
        <w:rPr>
          <w:rFonts w:ascii="Georgia" w:hAnsi="Georgia"/>
          <w:sz w:val="32"/>
        </w:rPr>
      </w:pPr>
      <w:r w:rsidRPr="007A6F8D">
        <w:rPr>
          <w:rFonts w:ascii="Georgia" w:hAnsi="Georgia"/>
          <w:sz w:val="32"/>
        </w:rPr>
        <w:t>Viserys éclata de rire. « Ils ne peuven</w:t>
      </w:r>
      <w:r w:rsidR="004B27A9">
        <w:rPr>
          <w:rFonts w:ascii="Georgia" w:hAnsi="Georgia"/>
          <w:sz w:val="32"/>
        </w:rPr>
        <w:t xml:space="preserve">t pas ! Dans leur sacrée cité, </w:t>
      </w:r>
      <w:r w:rsidRPr="007A6F8D">
        <w:rPr>
          <w:rFonts w:ascii="Georgia" w:hAnsi="Georgia"/>
          <w:sz w:val="32"/>
        </w:rPr>
        <w:t>personne n</w:t>
      </w:r>
      <w:r w:rsidR="00842F6D">
        <w:rPr>
          <w:rFonts w:ascii="Georgia" w:hAnsi="Georgia"/>
          <w:sz w:val="32"/>
        </w:rPr>
        <w:t>’</w:t>
      </w:r>
      <w:r w:rsidRPr="007A6F8D">
        <w:rPr>
          <w:rFonts w:ascii="Georgia" w:hAnsi="Georgia"/>
          <w:sz w:val="32"/>
        </w:rPr>
        <w:t>a le droit de verser le sang, personne..., excepté</w:t>
      </w:r>
      <w:r w:rsidR="007A6F8D" w:rsidRPr="007A6F8D">
        <w:rPr>
          <w:rFonts w:ascii="Georgia" w:hAnsi="Georgia"/>
          <w:i/>
          <w:sz w:val="32"/>
        </w:rPr>
        <w:t xml:space="preserve"> moi.</w:t>
      </w:r>
      <w:r w:rsidRPr="007A6F8D">
        <w:rPr>
          <w:rFonts w:ascii="Georgia" w:hAnsi="Georgia"/>
          <w:sz w:val="32"/>
        </w:rPr>
        <w:t xml:space="preserve"> » De </w:t>
      </w:r>
      <w:r w:rsidR="004B27A9">
        <w:rPr>
          <w:rFonts w:ascii="Georgia" w:hAnsi="Georgia"/>
          <w:sz w:val="32"/>
        </w:rPr>
        <w:t>la</w:t>
      </w:r>
      <w:r w:rsidRPr="007A6F8D">
        <w:rPr>
          <w:rFonts w:ascii="Georgia" w:hAnsi="Georgia"/>
          <w:sz w:val="32"/>
        </w:rPr>
        <w:t xml:space="preserve"> pointe de sa rapière, il piqua la gorge de Daenerys, glissa </w:t>
      </w:r>
      <w:r w:rsidR="004B27A9" w:rsidRPr="007A6F8D">
        <w:rPr>
          <w:rFonts w:ascii="Georgia" w:hAnsi="Georgia"/>
          <w:sz w:val="32"/>
        </w:rPr>
        <w:t>lentement</w:t>
      </w:r>
      <w:r w:rsidRPr="007A6F8D">
        <w:rPr>
          <w:rFonts w:ascii="Georgia" w:hAnsi="Georgia"/>
          <w:sz w:val="32"/>
        </w:rPr>
        <w:t xml:space="preserve"> vers le ventre bombé. « J</w:t>
      </w:r>
      <w:r w:rsidR="00842F6D">
        <w:rPr>
          <w:rFonts w:ascii="Georgia" w:hAnsi="Georgia"/>
          <w:sz w:val="32"/>
        </w:rPr>
        <w:t>’</w:t>
      </w:r>
      <w:r w:rsidRPr="007A6F8D">
        <w:rPr>
          <w:rFonts w:ascii="Georgia" w:hAnsi="Georgia"/>
          <w:sz w:val="32"/>
        </w:rPr>
        <w:t>exige, dit-il, ce que je suis venu récla</w:t>
      </w:r>
      <w:r w:rsidR="004B27A9">
        <w:rPr>
          <w:rFonts w:ascii="Georgia" w:hAnsi="Georgia"/>
          <w:sz w:val="32"/>
        </w:rPr>
        <w:t>mer.</w:t>
      </w:r>
      <w:r w:rsidRPr="007A6F8D">
        <w:rPr>
          <w:rFonts w:ascii="Georgia" w:hAnsi="Georgia"/>
          <w:sz w:val="32"/>
        </w:rPr>
        <w:t xml:space="preserve"> J</w:t>
      </w:r>
      <w:r w:rsidR="00842F6D">
        <w:rPr>
          <w:rFonts w:ascii="Georgia" w:hAnsi="Georgia"/>
          <w:sz w:val="32"/>
        </w:rPr>
        <w:t>’</w:t>
      </w:r>
      <w:r w:rsidRPr="007A6F8D">
        <w:rPr>
          <w:rFonts w:ascii="Georgia" w:hAnsi="Georgia"/>
          <w:sz w:val="32"/>
        </w:rPr>
        <w:t>exige la couronne promise par ton Drogo. Il t</w:t>
      </w:r>
      <w:r w:rsidR="00842F6D">
        <w:rPr>
          <w:rFonts w:ascii="Georgia" w:hAnsi="Georgia"/>
          <w:sz w:val="32"/>
        </w:rPr>
        <w:t>’</w:t>
      </w:r>
      <w:r w:rsidRPr="007A6F8D">
        <w:rPr>
          <w:rFonts w:ascii="Georgia" w:hAnsi="Georgia"/>
          <w:sz w:val="32"/>
        </w:rPr>
        <w:t xml:space="preserve">a achetée mais </w:t>
      </w:r>
      <w:r w:rsidR="004B27A9">
        <w:rPr>
          <w:rFonts w:ascii="Georgia" w:hAnsi="Georgia"/>
          <w:sz w:val="32"/>
        </w:rPr>
        <w:t>touj</w:t>
      </w:r>
      <w:r w:rsidRPr="007A6F8D">
        <w:rPr>
          <w:rFonts w:ascii="Georgia" w:hAnsi="Georgia" w:cs="Georgia"/>
          <w:sz w:val="32"/>
        </w:rPr>
        <w:t>ours pas payée. Di</w:t>
      </w:r>
      <w:r w:rsidRPr="007A6F8D">
        <w:rPr>
          <w:rFonts w:ascii="Georgia" w:hAnsi="Georgia"/>
          <w:sz w:val="32"/>
        </w:rPr>
        <w:t>s-lui que j</w:t>
      </w:r>
      <w:r w:rsidR="00842F6D">
        <w:rPr>
          <w:rFonts w:ascii="Georgia" w:hAnsi="Georgia"/>
          <w:sz w:val="32"/>
        </w:rPr>
        <w:t>’</w:t>
      </w:r>
      <w:r w:rsidRPr="007A6F8D">
        <w:rPr>
          <w:rFonts w:ascii="Georgia" w:hAnsi="Georgia"/>
          <w:sz w:val="32"/>
        </w:rPr>
        <w:t>exige le prix convenu, sans quoi rien</w:t>
      </w:r>
      <w:r w:rsidR="004B27A9">
        <w:rPr>
          <w:rFonts w:ascii="Georgia" w:hAnsi="Georgia"/>
          <w:sz w:val="32"/>
        </w:rPr>
        <w:t xml:space="preserve"> de</w:t>
      </w:r>
      <w:r w:rsidRPr="007A6F8D">
        <w:rPr>
          <w:rFonts w:ascii="Georgia" w:hAnsi="Georgia"/>
          <w:sz w:val="32"/>
        </w:rPr>
        <w:t xml:space="preserve"> fait, je t</w:t>
      </w:r>
      <w:r w:rsidR="00842F6D">
        <w:rPr>
          <w:rFonts w:ascii="Georgia" w:hAnsi="Georgia"/>
          <w:sz w:val="32"/>
        </w:rPr>
        <w:t>’</w:t>
      </w:r>
      <w:r w:rsidRPr="007A6F8D">
        <w:rPr>
          <w:rFonts w:ascii="Georgia" w:hAnsi="Georgia"/>
          <w:sz w:val="32"/>
        </w:rPr>
        <w:t>emmène. Toi et les œufs. Mais pas son putain de bâtard, non, qu</w:t>
      </w:r>
      <w:r w:rsidR="00842F6D">
        <w:rPr>
          <w:rFonts w:ascii="Georgia" w:hAnsi="Georgia"/>
          <w:sz w:val="32"/>
        </w:rPr>
        <w:t>’</w:t>
      </w:r>
      <w:r w:rsidRPr="007A6F8D">
        <w:rPr>
          <w:rFonts w:ascii="Georgia" w:hAnsi="Georgia"/>
          <w:sz w:val="32"/>
        </w:rPr>
        <w:t xml:space="preserve">il le garde, je le lui laisse. Même que je vais... » La lame </w:t>
      </w:r>
      <w:r w:rsidR="004B27A9">
        <w:rPr>
          <w:rFonts w:ascii="Georgia" w:hAnsi="Georgia"/>
          <w:sz w:val="32"/>
        </w:rPr>
        <w:t>attei</w:t>
      </w:r>
      <w:r w:rsidRPr="007A6F8D">
        <w:rPr>
          <w:rFonts w:ascii="Georgia" w:hAnsi="Georgia" w:cs="Georgia"/>
          <w:sz w:val="32"/>
        </w:rPr>
        <w:t>gnit le nombril et, creusant les soieries, accrut sa pression. No</w:t>
      </w:r>
      <w:r w:rsidRPr="007A6F8D">
        <w:rPr>
          <w:rFonts w:ascii="Georgia" w:hAnsi="Georgia"/>
          <w:sz w:val="32"/>
        </w:rPr>
        <w:t xml:space="preserve">n </w:t>
      </w:r>
      <w:r w:rsidR="004B27A9">
        <w:rPr>
          <w:rFonts w:ascii="Georgia" w:hAnsi="Georgia"/>
          <w:sz w:val="32"/>
        </w:rPr>
        <w:t>san</w:t>
      </w:r>
      <w:r w:rsidRPr="007A6F8D">
        <w:rPr>
          <w:rFonts w:ascii="Georgia" w:hAnsi="Georgia"/>
          <w:sz w:val="32"/>
        </w:rPr>
        <w:t>s stupeur, Daenerys se rendi</w:t>
      </w:r>
      <w:r w:rsidR="004B27A9">
        <w:rPr>
          <w:rFonts w:ascii="Georgia" w:hAnsi="Georgia"/>
          <w:sz w:val="32"/>
        </w:rPr>
        <w:t>t compte, brusquement, que son f</w:t>
      </w:r>
      <w:r w:rsidR="004B27A9" w:rsidRPr="007A6F8D">
        <w:rPr>
          <w:rFonts w:ascii="Georgia" w:hAnsi="Georgia"/>
          <w:sz w:val="32"/>
        </w:rPr>
        <w:t>rère</w:t>
      </w:r>
      <w:r w:rsidRPr="007A6F8D">
        <w:rPr>
          <w:rFonts w:ascii="Georgia" w:hAnsi="Georgia"/>
          <w:sz w:val="32"/>
        </w:rPr>
        <w:t>, cet étranger qu</w:t>
      </w:r>
      <w:r w:rsidR="00842F6D">
        <w:rPr>
          <w:rFonts w:ascii="Georgia" w:hAnsi="Georgia"/>
          <w:sz w:val="32"/>
        </w:rPr>
        <w:t>’</w:t>
      </w:r>
      <w:r w:rsidRPr="007A6F8D">
        <w:rPr>
          <w:rFonts w:ascii="Georgia" w:hAnsi="Georgia"/>
          <w:sz w:val="32"/>
        </w:rPr>
        <w:t xml:space="preserve">elle avait du moins si longtemps tenu pour son </w:t>
      </w:r>
      <w:r w:rsidR="004B27A9" w:rsidRPr="004B27A9">
        <w:rPr>
          <w:rFonts w:ascii="Georgia" w:hAnsi="Georgia"/>
          <w:sz w:val="32"/>
        </w:rPr>
        <w:t>frère</w:t>
      </w:r>
      <w:r w:rsidRPr="004B27A9">
        <w:rPr>
          <w:rFonts w:ascii="Georgia" w:hAnsi="Georgia"/>
          <w:sz w:val="32"/>
        </w:rPr>
        <w:t>,</w:t>
      </w:r>
      <w:r w:rsidRPr="007A6F8D">
        <w:rPr>
          <w:rFonts w:ascii="Georgia" w:hAnsi="Georgia" w:cs="Georgia"/>
          <w:sz w:val="32"/>
        </w:rPr>
        <w:t xml:space="preserve"> pleurait. Pleurait et riait, simultanément.</w:t>
      </w:r>
    </w:p>
    <w:p w:rsidR="00F170CC" w:rsidRPr="007A6F8D" w:rsidRDefault="00F170CC" w:rsidP="007A6F8D">
      <w:pPr>
        <w:ind w:firstLine="720"/>
        <w:jc w:val="both"/>
        <w:rPr>
          <w:rFonts w:ascii="Georgia" w:hAnsi="Georgia"/>
          <w:sz w:val="32"/>
        </w:rPr>
      </w:pPr>
      <w:r w:rsidRPr="007A6F8D">
        <w:rPr>
          <w:rFonts w:ascii="Georgia" w:hAnsi="Georgia"/>
          <w:sz w:val="32"/>
        </w:rPr>
        <w:t>De loin, très très loin, lui parvinr</w:t>
      </w:r>
      <w:r w:rsidR="004B27A9">
        <w:rPr>
          <w:rFonts w:ascii="Georgia" w:hAnsi="Georgia"/>
          <w:sz w:val="32"/>
        </w:rPr>
        <w:t>ent aussi les sanglots de Jhiqui,</w:t>
      </w:r>
      <w:r w:rsidRPr="007A6F8D">
        <w:rPr>
          <w:rFonts w:ascii="Georgia" w:hAnsi="Georgia"/>
          <w:sz w:val="32"/>
        </w:rPr>
        <w:t xml:space="preserve"> affolée d</w:t>
      </w:r>
      <w:r w:rsidR="00842F6D">
        <w:rPr>
          <w:rFonts w:ascii="Georgia" w:hAnsi="Georgia"/>
          <w:sz w:val="32"/>
        </w:rPr>
        <w:t>’</w:t>
      </w:r>
      <w:r w:rsidRPr="007A6F8D">
        <w:rPr>
          <w:rFonts w:ascii="Georgia" w:hAnsi="Georgia"/>
          <w:sz w:val="32"/>
        </w:rPr>
        <w:t>avoir à traduire, hoquetant que le</w:t>
      </w:r>
      <w:r w:rsidR="007A6F8D" w:rsidRPr="007A6F8D">
        <w:rPr>
          <w:rFonts w:ascii="Georgia" w:hAnsi="Georgia"/>
          <w:i/>
          <w:sz w:val="32"/>
        </w:rPr>
        <w:t xml:space="preserve"> khal</w:t>
      </w:r>
      <w:r w:rsidR="004B27A9">
        <w:rPr>
          <w:rFonts w:ascii="Georgia" w:hAnsi="Georgia"/>
          <w:sz w:val="32"/>
        </w:rPr>
        <w:t xml:space="preserve"> ne manquerait pas</w:t>
      </w:r>
      <w:r w:rsidRPr="007A6F8D">
        <w:rPr>
          <w:rFonts w:ascii="Georgia" w:hAnsi="Georgia"/>
          <w:sz w:val="32"/>
        </w:rPr>
        <w:t xml:space="preserve"> de la faire lier à la queue de son cheval et traîner jusqu</w:t>
      </w:r>
      <w:r w:rsidR="00842F6D">
        <w:rPr>
          <w:rFonts w:ascii="Georgia" w:hAnsi="Georgia"/>
          <w:sz w:val="32"/>
        </w:rPr>
        <w:t>’</w:t>
      </w:r>
      <w:r w:rsidRPr="007A6F8D">
        <w:rPr>
          <w:rFonts w:ascii="Georgia" w:hAnsi="Georgia"/>
          <w:sz w:val="32"/>
        </w:rPr>
        <w:t>au somme</w:t>
      </w:r>
      <w:r w:rsidR="004B27A9">
        <w:rPr>
          <w:rFonts w:ascii="Georgia" w:hAnsi="Georgia"/>
          <w:sz w:val="32"/>
        </w:rPr>
        <w:t>t</w:t>
      </w:r>
      <w:r w:rsidRPr="007A6F8D">
        <w:rPr>
          <w:rFonts w:ascii="Georgia" w:hAnsi="Georgia"/>
          <w:sz w:val="32"/>
        </w:rPr>
        <w:t xml:space="preserve"> de la montagne. « Ne crains rien, dit-elle en l</w:t>
      </w:r>
      <w:r w:rsidR="00842F6D">
        <w:rPr>
          <w:rFonts w:ascii="Georgia" w:hAnsi="Georgia"/>
          <w:sz w:val="32"/>
        </w:rPr>
        <w:t>’</w:t>
      </w:r>
      <w:r w:rsidRPr="007A6F8D">
        <w:rPr>
          <w:rFonts w:ascii="Georgia" w:hAnsi="Georgia"/>
          <w:sz w:val="32"/>
        </w:rPr>
        <w:t>enlaçant, c</w:t>
      </w:r>
      <w:r w:rsidR="00842F6D">
        <w:rPr>
          <w:rFonts w:ascii="Georgia" w:hAnsi="Georgia"/>
          <w:sz w:val="32"/>
        </w:rPr>
        <w:t>’</w:t>
      </w:r>
      <w:r w:rsidRPr="007A6F8D">
        <w:rPr>
          <w:rFonts w:ascii="Georgia" w:hAnsi="Georgia"/>
          <w:sz w:val="32"/>
        </w:rPr>
        <w:t>est moi q</w:t>
      </w:r>
      <w:r w:rsidR="00CB1C49">
        <w:rPr>
          <w:rFonts w:ascii="Georgia" w:hAnsi="Georgia"/>
          <w:sz w:val="32"/>
        </w:rPr>
        <w:t>ui</w:t>
      </w:r>
      <w:r w:rsidRPr="007A6F8D">
        <w:rPr>
          <w:rFonts w:ascii="Georgia" w:hAnsi="Georgia"/>
          <w:sz w:val="32"/>
        </w:rPr>
        <w:t xml:space="preserve"> vais m</w:t>
      </w:r>
      <w:r w:rsidR="00842F6D">
        <w:rPr>
          <w:rFonts w:ascii="Georgia" w:hAnsi="Georgia"/>
          <w:sz w:val="32"/>
        </w:rPr>
        <w:t>’</w:t>
      </w:r>
      <w:r w:rsidRPr="007A6F8D">
        <w:rPr>
          <w:rFonts w:ascii="Georgia" w:hAnsi="Georgia"/>
          <w:sz w:val="32"/>
        </w:rPr>
        <w:t>en charger. »</w:t>
      </w:r>
    </w:p>
    <w:p w:rsidR="00F170CC" w:rsidRPr="007A6F8D" w:rsidRDefault="00F170CC" w:rsidP="007A6F8D">
      <w:pPr>
        <w:ind w:firstLine="720"/>
        <w:jc w:val="both"/>
        <w:rPr>
          <w:rFonts w:ascii="Georgia" w:hAnsi="Georgia"/>
          <w:sz w:val="32"/>
        </w:rPr>
      </w:pPr>
      <w:r w:rsidRPr="007A6F8D">
        <w:rPr>
          <w:rFonts w:ascii="Georgia" w:hAnsi="Georgia"/>
          <w:sz w:val="32"/>
        </w:rPr>
        <w:t>Or, après qu</w:t>
      </w:r>
      <w:r w:rsidR="00842F6D">
        <w:rPr>
          <w:rFonts w:ascii="Georgia" w:hAnsi="Georgia"/>
          <w:sz w:val="32"/>
        </w:rPr>
        <w:t>’</w:t>
      </w:r>
      <w:r w:rsidRPr="007A6F8D">
        <w:rPr>
          <w:rFonts w:ascii="Georgia" w:hAnsi="Georgia"/>
          <w:sz w:val="32"/>
        </w:rPr>
        <w:t>elle s</w:t>
      </w:r>
      <w:r w:rsidR="00842F6D">
        <w:rPr>
          <w:rFonts w:ascii="Georgia" w:hAnsi="Georgia"/>
          <w:sz w:val="32"/>
        </w:rPr>
        <w:t>’</w:t>
      </w:r>
      <w:r w:rsidRPr="007A6F8D">
        <w:rPr>
          <w:rFonts w:ascii="Georgia" w:hAnsi="Georgia"/>
          <w:sz w:val="32"/>
        </w:rPr>
        <w:t xml:space="preserve">y fut risquée, sans trop savoir si ses </w:t>
      </w:r>
      <w:r w:rsidR="00CB1C49" w:rsidRPr="007A6F8D">
        <w:rPr>
          <w:rFonts w:ascii="Georgia" w:hAnsi="Georgia"/>
          <w:sz w:val="32"/>
        </w:rPr>
        <w:t>connaissances</w:t>
      </w:r>
      <w:r w:rsidRPr="007A6F8D">
        <w:rPr>
          <w:rFonts w:ascii="Georgia" w:hAnsi="Georgia"/>
          <w:sz w:val="32"/>
        </w:rPr>
        <w:t xml:space="preserve"> de la langue lui permettraient de se faire entendre, Khal Drogo prononça quelques phrases dont la sécheresse prouvait à l</w:t>
      </w:r>
      <w:r w:rsidR="00842F6D">
        <w:rPr>
          <w:rFonts w:ascii="Georgia" w:hAnsi="Georgia"/>
          <w:sz w:val="32"/>
        </w:rPr>
        <w:t>’</w:t>
      </w:r>
      <w:r w:rsidRPr="007A6F8D">
        <w:rPr>
          <w:rFonts w:ascii="Georgia" w:hAnsi="Georgia"/>
          <w:sz w:val="32"/>
        </w:rPr>
        <w:t>envi qu</w:t>
      </w:r>
      <w:r w:rsidR="00842F6D">
        <w:rPr>
          <w:rFonts w:ascii="Georgia" w:hAnsi="Georgia"/>
          <w:sz w:val="32"/>
        </w:rPr>
        <w:t>’</w:t>
      </w:r>
      <w:r w:rsidRPr="007A6F8D">
        <w:rPr>
          <w:rFonts w:ascii="Georgia" w:hAnsi="Georgia"/>
          <w:sz w:val="32"/>
        </w:rPr>
        <w:t>il avait compris puis entreprit de quitter l</w:t>
      </w:r>
      <w:r w:rsidR="00842F6D">
        <w:rPr>
          <w:rFonts w:ascii="Georgia" w:hAnsi="Georgia"/>
          <w:sz w:val="32"/>
        </w:rPr>
        <w:t>’</w:t>
      </w:r>
      <w:r w:rsidRPr="007A6F8D">
        <w:rPr>
          <w:rFonts w:ascii="Georgia" w:hAnsi="Georgia"/>
          <w:sz w:val="32"/>
        </w:rPr>
        <w:t>estrade. « Qu</w:t>
      </w:r>
      <w:r w:rsidR="00842F6D">
        <w:rPr>
          <w:rFonts w:ascii="Georgia" w:hAnsi="Georgia"/>
          <w:sz w:val="32"/>
        </w:rPr>
        <w:t>’</w:t>
      </w:r>
      <w:r w:rsidRPr="007A6F8D">
        <w:rPr>
          <w:rFonts w:ascii="Georgia" w:hAnsi="Georgia"/>
          <w:sz w:val="32"/>
        </w:rPr>
        <w:t>a-t-il dit ? » s</w:t>
      </w:r>
      <w:r w:rsidR="00842F6D">
        <w:rPr>
          <w:rFonts w:ascii="Georgia" w:hAnsi="Georgia"/>
          <w:sz w:val="32"/>
        </w:rPr>
        <w:t>’</w:t>
      </w:r>
      <w:r w:rsidRPr="007A6F8D">
        <w:rPr>
          <w:rFonts w:ascii="Georgia" w:hAnsi="Georgia"/>
          <w:sz w:val="32"/>
        </w:rPr>
        <w:t>alarma, déjà flageolant, l</w:t>
      </w:r>
      <w:r w:rsidR="00842F6D">
        <w:rPr>
          <w:rFonts w:ascii="Georgia" w:hAnsi="Georgia"/>
          <w:sz w:val="32"/>
        </w:rPr>
        <w:t>’</w:t>
      </w:r>
      <w:r w:rsidRPr="007A6F8D">
        <w:rPr>
          <w:rFonts w:ascii="Georgia" w:hAnsi="Georgia"/>
          <w:sz w:val="32"/>
        </w:rPr>
        <w:t>étranger qu</w:t>
      </w:r>
      <w:r w:rsidR="00842F6D">
        <w:rPr>
          <w:rFonts w:ascii="Georgia" w:hAnsi="Georgia"/>
          <w:sz w:val="32"/>
        </w:rPr>
        <w:t>’</w:t>
      </w:r>
      <w:r w:rsidR="00CB1C49">
        <w:rPr>
          <w:rFonts w:ascii="Georgia" w:hAnsi="Georgia"/>
          <w:sz w:val="32"/>
        </w:rPr>
        <w:t>elle avait eu pour frère tant</w:t>
      </w:r>
      <w:r w:rsidRPr="007A6F8D">
        <w:rPr>
          <w:rFonts w:ascii="Georgia" w:hAnsi="Georgia"/>
          <w:sz w:val="32"/>
        </w:rPr>
        <w:t xml:space="preserve"> d</w:t>
      </w:r>
      <w:r w:rsidR="00842F6D">
        <w:rPr>
          <w:rFonts w:ascii="Georgia" w:hAnsi="Georgia"/>
          <w:sz w:val="32"/>
        </w:rPr>
        <w:t>’</w:t>
      </w:r>
      <w:r w:rsidRPr="007A6F8D">
        <w:rPr>
          <w:rFonts w:ascii="Georgia" w:hAnsi="Georgia"/>
          <w:sz w:val="32"/>
        </w:rPr>
        <w:t>années durant.</w:t>
      </w:r>
    </w:p>
    <w:p w:rsidR="00F170CC" w:rsidRPr="007A6F8D" w:rsidRDefault="00F170CC" w:rsidP="007A6F8D">
      <w:pPr>
        <w:ind w:firstLine="720"/>
        <w:jc w:val="both"/>
        <w:rPr>
          <w:rFonts w:ascii="Georgia" w:hAnsi="Georgia"/>
          <w:sz w:val="32"/>
        </w:rPr>
      </w:pPr>
      <w:r w:rsidRPr="007A6F8D">
        <w:rPr>
          <w:rFonts w:ascii="Georgia" w:hAnsi="Georgia"/>
          <w:sz w:val="32"/>
        </w:rPr>
        <w:t>Les convives observaient désormais un silence si unanime qu</w:t>
      </w:r>
      <w:r w:rsidR="00842F6D">
        <w:rPr>
          <w:rFonts w:ascii="Georgia" w:hAnsi="Georgia"/>
          <w:sz w:val="32"/>
        </w:rPr>
        <w:t>’</w:t>
      </w:r>
      <w:r w:rsidRPr="007A6F8D">
        <w:rPr>
          <w:rFonts w:ascii="Georgia" w:hAnsi="Georgia"/>
          <w:sz w:val="32"/>
        </w:rPr>
        <w:t>a chaque pas de Drogo tintaient aussi distinctement qu</w:t>
      </w:r>
      <w:r w:rsidR="00842F6D">
        <w:rPr>
          <w:rFonts w:ascii="Georgia" w:hAnsi="Georgia"/>
          <w:sz w:val="32"/>
        </w:rPr>
        <w:t>’</w:t>
      </w:r>
      <w:r w:rsidRPr="007A6F8D">
        <w:rPr>
          <w:rFonts w:ascii="Georgia" w:hAnsi="Georgia"/>
          <w:sz w:val="32"/>
        </w:rPr>
        <w:t xml:space="preserve">un glas les </w:t>
      </w:r>
      <w:r w:rsidR="00CB1C49" w:rsidRPr="007A6F8D">
        <w:rPr>
          <w:rFonts w:ascii="Georgia" w:hAnsi="Georgia"/>
          <w:sz w:val="32"/>
        </w:rPr>
        <w:t>clochettes</w:t>
      </w:r>
      <w:r w:rsidRPr="007A6F8D">
        <w:rPr>
          <w:rFonts w:ascii="Georgia" w:hAnsi="Georgia"/>
          <w:sz w:val="32"/>
        </w:rPr>
        <w:t xml:space="preserve"> de sa chevelure. Telles des ombres de cuivre le talonnaient ses sang-coureurs. Un froid mortel saisit Daenerys de la tête aux pieds. « Il te promet une couronne d</w:t>
      </w:r>
      <w:r w:rsidR="00842F6D">
        <w:rPr>
          <w:rFonts w:ascii="Georgia" w:hAnsi="Georgia"/>
          <w:sz w:val="32"/>
        </w:rPr>
        <w:t>’</w:t>
      </w:r>
      <w:r w:rsidRPr="007A6F8D">
        <w:rPr>
          <w:rFonts w:ascii="Georgia" w:hAnsi="Georgia"/>
          <w:sz w:val="32"/>
        </w:rPr>
        <w:t xml:space="preserve">or dont la magnificence fera </w:t>
      </w:r>
      <w:r w:rsidR="00CB1C49" w:rsidRPr="007A6F8D">
        <w:rPr>
          <w:rFonts w:ascii="Georgia" w:hAnsi="Georgia"/>
          <w:sz w:val="32"/>
        </w:rPr>
        <w:t>frémir</w:t>
      </w:r>
      <w:r w:rsidRPr="007A6F8D">
        <w:rPr>
          <w:rFonts w:ascii="Georgia" w:hAnsi="Georgia"/>
          <w:sz w:val="32"/>
        </w:rPr>
        <w:t xml:space="preserve"> quiconque la contemplera. »</w:t>
      </w:r>
    </w:p>
    <w:p w:rsidR="00F170CC" w:rsidRPr="007A6F8D" w:rsidRDefault="00F170CC" w:rsidP="007A6F8D">
      <w:pPr>
        <w:ind w:firstLine="720"/>
        <w:jc w:val="both"/>
        <w:rPr>
          <w:rFonts w:ascii="Georgia" w:hAnsi="Georgia"/>
          <w:sz w:val="32"/>
        </w:rPr>
      </w:pPr>
      <w:r w:rsidRPr="007A6F8D">
        <w:rPr>
          <w:rFonts w:ascii="Georgia" w:hAnsi="Georgia"/>
          <w:sz w:val="32"/>
        </w:rPr>
        <w:t>Le soleil étoilé de sa vie l</w:t>
      </w:r>
      <w:r w:rsidR="00842F6D">
        <w:rPr>
          <w:rFonts w:ascii="Georgia" w:hAnsi="Georgia"/>
          <w:sz w:val="32"/>
        </w:rPr>
        <w:t>’</w:t>
      </w:r>
      <w:r w:rsidRPr="007A6F8D">
        <w:rPr>
          <w:rFonts w:ascii="Georgia" w:hAnsi="Georgia"/>
          <w:sz w:val="32"/>
        </w:rPr>
        <w:t xml:space="preserve">ayant entre-temps rejointe, elle lui glissa un bras autour de la taille et, sur un mot de lui, les sang-coureurs se découplèrent. </w:t>
      </w:r>
      <w:r w:rsidR="00CB1C49">
        <w:rPr>
          <w:rFonts w:ascii="Georgia" w:hAnsi="Georgia"/>
          <w:sz w:val="32"/>
        </w:rPr>
        <w:t>Q</w:t>
      </w:r>
      <w:r w:rsidR="00CB1C49" w:rsidRPr="007A6F8D">
        <w:rPr>
          <w:rFonts w:ascii="Georgia" w:hAnsi="Georgia"/>
          <w:sz w:val="32"/>
        </w:rPr>
        <w:t>ot</w:t>
      </w:r>
      <w:r w:rsidR="00CB1C49">
        <w:rPr>
          <w:rFonts w:ascii="Georgia" w:hAnsi="Georgia"/>
          <w:sz w:val="32"/>
        </w:rPr>
        <w:t>h</w:t>
      </w:r>
      <w:r w:rsidR="00CB1C49" w:rsidRPr="007A6F8D">
        <w:rPr>
          <w:rFonts w:ascii="Georgia" w:hAnsi="Georgia"/>
          <w:sz w:val="32"/>
        </w:rPr>
        <w:t>o</w:t>
      </w:r>
      <w:r w:rsidRPr="007A6F8D">
        <w:rPr>
          <w:rFonts w:ascii="Georgia" w:hAnsi="Georgia"/>
          <w:sz w:val="32"/>
        </w:rPr>
        <w:t xml:space="preserve"> saisit les bras de l</w:t>
      </w:r>
      <w:r w:rsidR="00842F6D">
        <w:rPr>
          <w:rFonts w:ascii="Georgia" w:hAnsi="Georgia"/>
          <w:sz w:val="32"/>
        </w:rPr>
        <w:t>’</w:t>
      </w:r>
      <w:r w:rsidRPr="007A6F8D">
        <w:rPr>
          <w:rFonts w:ascii="Georgia" w:hAnsi="Georgia"/>
          <w:sz w:val="32"/>
        </w:rPr>
        <w:t>étranger qu</w:t>
      </w:r>
      <w:r w:rsidR="00842F6D">
        <w:rPr>
          <w:rFonts w:ascii="Georgia" w:hAnsi="Georgia"/>
          <w:sz w:val="32"/>
        </w:rPr>
        <w:t>’</w:t>
      </w:r>
      <w:r w:rsidRPr="007A6F8D">
        <w:rPr>
          <w:rFonts w:ascii="Georgia" w:hAnsi="Georgia"/>
          <w:sz w:val="32"/>
        </w:rPr>
        <w:t>était devenu Viserys pour sa sœur, Haggo lui brisa le poignet d</w:t>
      </w:r>
      <w:r w:rsidR="00842F6D">
        <w:rPr>
          <w:rFonts w:ascii="Georgia" w:hAnsi="Georgia"/>
          <w:sz w:val="32"/>
        </w:rPr>
        <w:t>’</w:t>
      </w:r>
      <w:r w:rsidRPr="007A6F8D">
        <w:rPr>
          <w:rFonts w:ascii="Georgia" w:hAnsi="Georgia"/>
          <w:sz w:val="32"/>
        </w:rPr>
        <w:t xml:space="preserve">une simple </w:t>
      </w:r>
      <w:r w:rsidR="00CB1C49" w:rsidRPr="007A6F8D">
        <w:rPr>
          <w:rFonts w:ascii="Georgia" w:hAnsi="Georgia"/>
          <w:sz w:val="32"/>
        </w:rPr>
        <w:t>torsion</w:t>
      </w:r>
      <w:r w:rsidRPr="007A6F8D">
        <w:rPr>
          <w:rFonts w:ascii="Georgia" w:hAnsi="Georgia"/>
          <w:sz w:val="32"/>
        </w:rPr>
        <w:t xml:space="preserve"> de ses mains énormes, et Cohollo n</w:t>
      </w:r>
      <w:r w:rsidR="00842F6D">
        <w:rPr>
          <w:rFonts w:ascii="Georgia" w:hAnsi="Georgia"/>
          <w:sz w:val="32"/>
        </w:rPr>
        <w:t>’</w:t>
      </w:r>
      <w:r w:rsidRPr="007A6F8D">
        <w:rPr>
          <w:rFonts w:ascii="Georgia" w:hAnsi="Georgia"/>
          <w:sz w:val="32"/>
        </w:rPr>
        <w:t>eut plus qu</w:t>
      </w:r>
      <w:r w:rsidR="00842F6D">
        <w:rPr>
          <w:rFonts w:ascii="Georgia" w:hAnsi="Georgia"/>
          <w:sz w:val="32"/>
        </w:rPr>
        <w:t>’</w:t>
      </w:r>
      <w:r w:rsidRPr="007A6F8D">
        <w:rPr>
          <w:rFonts w:ascii="Georgia" w:hAnsi="Georgia"/>
          <w:sz w:val="32"/>
        </w:rPr>
        <w:t>à cueillir l</w:t>
      </w:r>
      <w:r w:rsidR="00842F6D">
        <w:rPr>
          <w:rFonts w:ascii="Georgia" w:hAnsi="Georgia"/>
          <w:sz w:val="32"/>
        </w:rPr>
        <w:t>’</w:t>
      </w:r>
      <w:r w:rsidRPr="007A6F8D">
        <w:rPr>
          <w:rFonts w:ascii="Georgia" w:hAnsi="Georgia"/>
          <w:sz w:val="32"/>
        </w:rPr>
        <w:t xml:space="preserve">épée entre les doigts flasques. Sa posture </w:t>
      </w:r>
      <w:r w:rsidRPr="007A6F8D">
        <w:rPr>
          <w:rFonts w:ascii="Georgia" w:hAnsi="Georgia"/>
          <w:sz w:val="32"/>
        </w:rPr>
        <w:lastRenderedPageBreak/>
        <w:t>des plus fâcheuse n</w:t>
      </w:r>
      <w:r w:rsidR="00842F6D">
        <w:rPr>
          <w:rFonts w:ascii="Georgia" w:hAnsi="Georgia"/>
          <w:sz w:val="32"/>
        </w:rPr>
        <w:t>’</w:t>
      </w:r>
      <w:r w:rsidRPr="007A6F8D">
        <w:rPr>
          <w:rFonts w:ascii="Georgia" w:hAnsi="Georgia"/>
          <w:sz w:val="32"/>
        </w:rPr>
        <w:t xml:space="preserve">éclairait toujours pas Viserys qui piailla : « Non ! vous ne pouvez pas me </w:t>
      </w:r>
      <w:r w:rsidR="00CB1C49" w:rsidRPr="007A6F8D">
        <w:rPr>
          <w:rFonts w:ascii="Georgia" w:hAnsi="Georgia"/>
          <w:sz w:val="32"/>
        </w:rPr>
        <w:t>toucher</w:t>
      </w:r>
      <w:r w:rsidRPr="007A6F8D">
        <w:rPr>
          <w:rFonts w:ascii="Georgia" w:hAnsi="Georgia"/>
          <w:sz w:val="32"/>
        </w:rPr>
        <w:t xml:space="preserve"> ! je suis le dragon ! le</w:t>
      </w:r>
      <w:r w:rsidR="007A6F8D" w:rsidRPr="007A6F8D">
        <w:rPr>
          <w:rFonts w:ascii="Georgia" w:hAnsi="Georgia"/>
          <w:i/>
          <w:sz w:val="32"/>
        </w:rPr>
        <w:t xml:space="preserve"> dragon,</w:t>
      </w:r>
      <w:r w:rsidRPr="007A6F8D">
        <w:rPr>
          <w:rFonts w:ascii="Georgia" w:hAnsi="Georgia"/>
          <w:sz w:val="32"/>
        </w:rPr>
        <w:t xml:space="preserve"> vous entendez ? et je vais être</w:t>
      </w:r>
      <w:r w:rsidR="007A6F8D" w:rsidRPr="007A6F8D">
        <w:rPr>
          <w:rFonts w:ascii="Georgia" w:hAnsi="Georgia"/>
          <w:i/>
          <w:sz w:val="32"/>
        </w:rPr>
        <w:t xml:space="preserve"> </w:t>
      </w:r>
      <w:r w:rsidR="00CB1C49" w:rsidRPr="007A6F8D">
        <w:rPr>
          <w:rFonts w:ascii="Georgia" w:hAnsi="Georgia"/>
          <w:i/>
          <w:sz w:val="32"/>
        </w:rPr>
        <w:t>couronné</w:t>
      </w:r>
      <w:r w:rsidR="007A6F8D" w:rsidRPr="007A6F8D">
        <w:rPr>
          <w:rFonts w:ascii="Georgia" w:hAnsi="Georgia"/>
          <w:i/>
          <w:sz w:val="32"/>
        </w:rPr>
        <w:t xml:space="preserve"> ! »</w:t>
      </w:r>
    </w:p>
    <w:p w:rsidR="00F170CC" w:rsidRPr="007A6F8D" w:rsidRDefault="00F170CC" w:rsidP="007A6F8D">
      <w:pPr>
        <w:ind w:firstLine="720"/>
        <w:jc w:val="both"/>
        <w:rPr>
          <w:rFonts w:ascii="Georgia" w:hAnsi="Georgia"/>
          <w:sz w:val="32"/>
        </w:rPr>
      </w:pPr>
      <w:r w:rsidRPr="007A6F8D">
        <w:rPr>
          <w:rFonts w:ascii="Georgia" w:hAnsi="Georgia"/>
          <w:sz w:val="32"/>
        </w:rPr>
        <w:t>Alors, Drogo déboucla sa ceinture. Les médaillons en étaient d</w:t>
      </w:r>
      <w:r w:rsidR="00842F6D">
        <w:rPr>
          <w:rFonts w:ascii="Georgia" w:hAnsi="Georgia"/>
          <w:sz w:val="32"/>
        </w:rPr>
        <w:t>’</w:t>
      </w:r>
      <w:r w:rsidRPr="007A6F8D">
        <w:rPr>
          <w:rFonts w:ascii="Georgia" w:hAnsi="Georgia"/>
          <w:sz w:val="32"/>
        </w:rPr>
        <w:t>or pur, et chacun d</w:t>
      </w:r>
      <w:r w:rsidR="00842F6D">
        <w:rPr>
          <w:rFonts w:ascii="Georgia" w:hAnsi="Georgia"/>
          <w:sz w:val="32"/>
        </w:rPr>
        <w:t>’</w:t>
      </w:r>
      <w:r w:rsidRPr="007A6F8D">
        <w:rPr>
          <w:rFonts w:ascii="Georgia" w:hAnsi="Georgia"/>
          <w:sz w:val="32"/>
        </w:rPr>
        <w:t>eux, ciselé dans la masse, avait la grosseur d</w:t>
      </w:r>
      <w:r w:rsidR="00842F6D">
        <w:rPr>
          <w:rFonts w:ascii="Georgia" w:hAnsi="Georgia"/>
          <w:sz w:val="32"/>
        </w:rPr>
        <w:t>’</w:t>
      </w:r>
      <w:r w:rsidRPr="007A6F8D">
        <w:rPr>
          <w:rFonts w:ascii="Georgia" w:hAnsi="Georgia"/>
          <w:sz w:val="32"/>
        </w:rPr>
        <w:t>un poing d</w:t>
      </w:r>
      <w:r w:rsidR="00842F6D">
        <w:rPr>
          <w:rFonts w:ascii="Georgia" w:hAnsi="Georgia"/>
          <w:sz w:val="32"/>
        </w:rPr>
        <w:t>’</w:t>
      </w:r>
      <w:r w:rsidRPr="007A6F8D">
        <w:rPr>
          <w:rFonts w:ascii="Georgia" w:hAnsi="Georgia"/>
          <w:sz w:val="32"/>
        </w:rPr>
        <w:t>homme. Sur ordre du</w:t>
      </w:r>
      <w:r w:rsidR="007A6F8D" w:rsidRPr="007A6F8D">
        <w:rPr>
          <w:rFonts w:ascii="Georgia" w:hAnsi="Georgia"/>
          <w:i/>
          <w:sz w:val="32"/>
        </w:rPr>
        <w:t xml:space="preserve"> khal,</w:t>
      </w:r>
      <w:r w:rsidRPr="007A6F8D">
        <w:rPr>
          <w:rFonts w:ascii="Georgia" w:hAnsi="Georgia"/>
          <w:sz w:val="32"/>
        </w:rPr>
        <w:t xml:space="preserve"> des esclaves accoururent, qui retirèrent un grand chaudron du feu et, après en avoir déversé le ragoût à même le sol, le replacèrent sur les braises. Drogo y jeta sa ceinture et, d</w:t>
      </w:r>
      <w:r w:rsidR="00842F6D">
        <w:rPr>
          <w:rFonts w:ascii="Georgia" w:hAnsi="Georgia"/>
          <w:sz w:val="32"/>
        </w:rPr>
        <w:t>’</w:t>
      </w:r>
      <w:r w:rsidRPr="007A6F8D">
        <w:rPr>
          <w:rFonts w:ascii="Georgia" w:hAnsi="Georgia"/>
          <w:sz w:val="32"/>
        </w:rPr>
        <w:t>un air impassible, en regarda les médaillons virer au rouge et perdre peu à peu leur forme. Dans ses prunelles d</w:t>
      </w:r>
      <w:r w:rsidR="00842F6D">
        <w:rPr>
          <w:rFonts w:ascii="Georgia" w:hAnsi="Georgia"/>
          <w:sz w:val="32"/>
        </w:rPr>
        <w:t>’</w:t>
      </w:r>
      <w:r w:rsidR="00CB1C49" w:rsidRPr="007A6F8D">
        <w:rPr>
          <w:rFonts w:ascii="Georgia" w:hAnsi="Georgia"/>
          <w:sz w:val="32"/>
        </w:rPr>
        <w:t>obsidienne</w:t>
      </w:r>
      <w:r w:rsidRPr="007A6F8D">
        <w:rPr>
          <w:rFonts w:ascii="Georgia" w:hAnsi="Georgia"/>
          <w:sz w:val="32"/>
        </w:rPr>
        <w:t xml:space="preserve"> chatoyaient et dansaient les flammes. Enfin, il enfila </w:t>
      </w:r>
      <w:r w:rsidR="00CB1C49" w:rsidRPr="007A6F8D">
        <w:rPr>
          <w:rFonts w:ascii="Georgia" w:hAnsi="Georgia"/>
          <w:sz w:val="32"/>
        </w:rPr>
        <w:t>posément</w:t>
      </w:r>
      <w:r w:rsidRPr="007A6F8D">
        <w:rPr>
          <w:rFonts w:ascii="Georgia" w:hAnsi="Georgia"/>
          <w:sz w:val="32"/>
        </w:rPr>
        <w:t>, sans accorder ne fut-ce qu</w:t>
      </w:r>
      <w:r w:rsidR="00842F6D">
        <w:rPr>
          <w:rFonts w:ascii="Georgia" w:hAnsi="Georgia"/>
          <w:sz w:val="32"/>
        </w:rPr>
        <w:t>’</w:t>
      </w:r>
      <w:r w:rsidRPr="007A6F8D">
        <w:rPr>
          <w:rFonts w:ascii="Georgia" w:hAnsi="Georgia"/>
          <w:sz w:val="32"/>
        </w:rPr>
        <w:t>un clin d</w:t>
      </w:r>
      <w:r w:rsidR="00842F6D">
        <w:rPr>
          <w:rFonts w:ascii="Georgia" w:hAnsi="Georgia"/>
          <w:sz w:val="32"/>
        </w:rPr>
        <w:t>’</w:t>
      </w:r>
      <w:r w:rsidRPr="007A6F8D">
        <w:rPr>
          <w:rFonts w:ascii="Georgia" w:hAnsi="Georgia"/>
          <w:sz w:val="32"/>
        </w:rPr>
        <w:t>œil à l</w:t>
      </w:r>
      <w:r w:rsidR="00842F6D">
        <w:rPr>
          <w:rFonts w:ascii="Georgia" w:hAnsi="Georgia"/>
          <w:sz w:val="32"/>
        </w:rPr>
        <w:t>’</w:t>
      </w:r>
      <w:r w:rsidRPr="007A6F8D">
        <w:rPr>
          <w:rFonts w:ascii="Georgia" w:hAnsi="Georgia"/>
          <w:sz w:val="32"/>
        </w:rPr>
        <w:t>étranger, d</w:t>
      </w:r>
      <w:r w:rsidR="00842F6D">
        <w:rPr>
          <w:rFonts w:ascii="Georgia" w:hAnsi="Georgia"/>
          <w:sz w:val="32"/>
        </w:rPr>
        <w:t>’</w:t>
      </w:r>
      <w:r w:rsidRPr="007A6F8D">
        <w:rPr>
          <w:rFonts w:ascii="Georgia" w:hAnsi="Georgia"/>
          <w:sz w:val="32"/>
        </w:rPr>
        <w:t>épaisses mitaines d</w:t>
      </w:r>
      <w:r w:rsidR="00842F6D">
        <w:rPr>
          <w:rFonts w:ascii="Georgia" w:hAnsi="Georgia"/>
          <w:sz w:val="32"/>
        </w:rPr>
        <w:t>’</w:t>
      </w:r>
      <w:r w:rsidRPr="007A6F8D">
        <w:rPr>
          <w:rFonts w:ascii="Georgia" w:hAnsi="Georgia"/>
          <w:sz w:val="32"/>
        </w:rPr>
        <w:t>équitation que lui tendait l</w:t>
      </w:r>
      <w:r w:rsidR="00842F6D">
        <w:rPr>
          <w:rFonts w:ascii="Georgia" w:hAnsi="Georgia"/>
          <w:sz w:val="32"/>
        </w:rPr>
        <w:t>’</w:t>
      </w:r>
      <w:r w:rsidRPr="007A6F8D">
        <w:rPr>
          <w:rFonts w:ascii="Georgia" w:hAnsi="Georgia"/>
          <w:sz w:val="32"/>
        </w:rPr>
        <w:t>un des serviteurs.</w:t>
      </w:r>
    </w:p>
    <w:p w:rsidR="00F170CC" w:rsidRPr="007A6F8D" w:rsidRDefault="00F170CC" w:rsidP="007A6F8D">
      <w:pPr>
        <w:ind w:firstLine="720"/>
        <w:jc w:val="both"/>
        <w:rPr>
          <w:rFonts w:ascii="Georgia" w:hAnsi="Georgia"/>
          <w:sz w:val="32"/>
        </w:rPr>
      </w:pPr>
      <w:r w:rsidRPr="007A6F8D">
        <w:rPr>
          <w:rFonts w:ascii="Georgia" w:hAnsi="Georgia"/>
          <w:sz w:val="32"/>
        </w:rPr>
        <w:t>Et, soudain, s</w:t>
      </w:r>
      <w:r w:rsidR="00842F6D">
        <w:rPr>
          <w:rFonts w:ascii="Georgia" w:hAnsi="Georgia"/>
          <w:sz w:val="32"/>
        </w:rPr>
        <w:t>’</w:t>
      </w:r>
      <w:r w:rsidRPr="007A6F8D">
        <w:rPr>
          <w:rFonts w:ascii="Georgia" w:hAnsi="Georgia"/>
          <w:sz w:val="32"/>
        </w:rPr>
        <w:t>éleva le hurlement suraigu, bestial qu</w:t>
      </w:r>
      <w:r w:rsidR="00842F6D">
        <w:rPr>
          <w:rFonts w:ascii="Georgia" w:hAnsi="Georgia"/>
          <w:sz w:val="32"/>
        </w:rPr>
        <w:t>’</w:t>
      </w:r>
      <w:r w:rsidRPr="007A6F8D">
        <w:rPr>
          <w:rFonts w:ascii="Georgia" w:hAnsi="Georgia"/>
          <w:sz w:val="32"/>
        </w:rPr>
        <w:t>arrache au lâche le face à face avec sa propre mort. Mais Viserys pouvait bien hurler, ruer, se tordre, pleurnicher comme un chiot, pleurer comme un marmot, les trois Dothrakis le maintenaient bel et bien captif. Ser</w:t>
      </w:r>
      <w:r w:rsidR="00CB1C49">
        <w:rPr>
          <w:rFonts w:ascii="Georgia" w:hAnsi="Georgia"/>
          <w:sz w:val="32"/>
        </w:rPr>
        <w:t xml:space="preserve"> </w:t>
      </w:r>
      <w:r w:rsidRPr="007A6F8D">
        <w:rPr>
          <w:rFonts w:ascii="Georgia" w:hAnsi="Georgia"/>
          <w:sz w:val="32"/>
        </w:rPr>
        <w:t>Jorah s</w:t>
      </w:r>
      <w:r w:rsidR="00842F6D">
        <w:rPr>
          <w:rFonts w:ascii="Georgia" w:hAnsi="Georgia"/>
          <w:sz w:val="32"/>
        </w:rPr>
        <w:t>’</w:t>
      </w:r>
      <w:r w:rsidRPr="007A6F8D">
        <w:rPr>
          <w:rFonts w:ascii="Georgia" w:hAnsi="Georgia"/>
          <w:sz w:val="32"/>
        </w:rPr>
        <w:t>était, quant à lui, glissé près de Daenerys. Il lui mit la main sur l</w:t>
      </w:r>
      <w:r w:rsidR="00842F6D">
        <w:rPr>
          <w:rFonts w:ascii="Georgia" w:hAnsi="Georgia"/>
          <w:sz w:val="32"/>
        </w:rPr>
        <w:t>’</w:t>
      </w:r>
      <w:r w:rsidRPr="007A6F8D">
        <w:rPr>
          <w:rFonts w:ascii="Georgia" w:hAnsi="Georgia"/>
          <w:sz w:val="32"/>
        </w:rPr>
        <w:t>épaule.</w:t>
      </w:r>
    </w:p>
    <w:p w:rsidR="00F170CC" w:rsidRPr="007A6F8D" w:rsidRDefault="00F170CC" w:rsidP="007A6F8D">
      <w:pPr>
        <w:ind w:firstLine="720"/>
        <w:jc w:val="both"/>
        <w:rPr>
          <w:rFonts w:ascii="Georgia" w:hAnsi="Georgia"/>
          <w:sz w:val="32"/>
        </w:rPr>
      </w:pPr>
      <w:r w:rsidRPr="007A6F8D">
        <w:rPr>
          <w:rFonts w:ascii="Georgia" w:hAnsi="Georgia"/>
          <w:sz w:val="32"/>
        </w:rPr>
        <w:t>« Détournez-vous, princesse, par pitié !</w:t>
      </w:r>
    </w:p>
    <w:p w:rsidR="00F170CC" w:rsidRPr="007A6F8D" w:rsidRDefault="00CB1C49" w:rsidP="007A6F8D">
      <w:pPr>
        <w:ind w:firstLine="720"/>
        <w:jc w:val="both"/>
        <w:rPr>
          <w:rFonts w:ascii="Georgia" w:hAnsi="Georgia"/>
          <w:sz w:val="32"/>
        </w:rPr>
      </w:pPr>
      <w:r w:rsidRPr="00CB1C49">
        <w:rPr>
          <w:rFonts w:ascii="Georgia" w:hAnsi="Georgia"/>
          <w:sz w:val="32"/>
        </w:rPr>
        <w:t>—</w:t>
      </w:r>
      <w:r>
        <w:rPr>
          <w:rFonts w:ascii="Georgia" w:hAnsi="Georgia"/>
          <w:sz w:val="32"/>
        </w:rPr>
        <w:t xml:space="preserve"> </w:t>
      </w:r>
      <w:r w:rsidR="00F170CC" w:rsidRPr="007A6F8D">
        <w:rPr>
          <w:rFonts w:ascii="Georgia" w:hAnsi="Georgia"/>
          <w:sz w:val="32"/>
        </w:rPr>
        <w:t>Non. » Elle reploya seulement ses bras autour de son ventre lorsque Viserys, jugeant bon de la prendre pour dernier recours, haleta : « S</w:t>
      </w:r>
      <w:r w:rsidR="00842F6D">
        <w:rPr>
          <w:rFonts w:ascii="Georgia" w:hAnsi="Georgia"/>
          <w:sz w:val="32"/>
        </w:rPr>
        <w:t>’</w:t>
      </w:r>
      <w:r w:rsidR="00F170CC" w:rsidRPr="007A6F8D">
        <w:rPr>
          <w:rFonts w:ascii="Georgia" w:hAnsi="Georgia"/>
          <w:sz w:val="32"/>
        </w:rPr>
        <w:t>il te plaît..., dis-leur..., Daenerys ! fais qu</w:t>
      </w:r>
      <w:r w:rsidR="00842F6D">
        <w:rPr>
          <w:rFonts w:ascii="Georgia" w:hAnsi="Georgia"/>
          <w:sz w:val="32"/>
        </w:rPr>
        <w:t>’</w:t>
      </w:r>
      <w:r w:rsidR="00F170CC" w:rsidRPr="007A6F8D">
        <w:rPr>
          <w:rFonts w:ascii="Georgia" w:hAnsi="Georgia"/>
          <w:sz w:val="32"/>
        </w:rPr>
        <w:t xml:space="preserve">ils... </w:t>
      </w:r>
      <w:r w:rsidRPr="00CB1C49">
        <w:rPr>
          <w:rFonts w:ascii="Georgia" w:hAnsi="Georgia"/>
          <w:sz w:val="32"/>
        </w:rPr>
        <w:t>–</w:t>
      </w:r>
      <w:r w:rsidR="00F170CC" w:rsidRPr="007A6F8D">
        <w:rPr>
          <w:rFonts w:ascii="Georgia" w:hAnsi="Georgia"/>
          <w:sz w:val="32"/>
        </w:rPr>
        <w:t xml:space="preserve"> </w:t>
      </w:r>
      <w:r w:rsidRPr="007A6F8D">
        <w:rPr>
          <w:rFonts w:ascii="Georgia" w:hAnsi="Georgia"/>
          <w:sz w:val="32"/>
        </w:rPr>
        <w:t>sœurette</w:t>
      </w:r>
      <w:r w:rsidR="00F170CC" w:rsidRPr="007A6F8D">
        <w:rPr>
          <w:rFonts w:ascii="Georgia" w:hAnsi="Georgia"/>
          <w:sz w:val="32"/>
        </w:rPr>
        <w:t>... »</w:t>
      </w:r>
    </w:p>
    <w:p w:rsidR="00F170CC" w:rsidRPr="007A6F8D" w:rsidRDefault="00F170CC" w:rsidP="007A6F8D">
      <w:pPr>
        <w:ind w:firstLine="720"/>
        <w:jc w:val="both"/>
        <w:rPr>
          <w:rFonts w:ascii="Georgia" w:hAnsi="Georgia"/>
          <w:sz w:val="32"/>
        </w:rPr>
      </w:pPr>
      <w:r w:rsidRPr="007A6F8D">
        <w:rPr>
          <w:rFonts w:ascii="Georgia" w:hAnsi="Georgia"/>
          <w:sz w:val="32"/>
        </w:rPr>
        <w:t>Quand l</w:t>
      </w:r>
      <w:r w:rsidR="00842F6D">
        <w:rPr>
          <w:rFonts w:ascii="Georgia" w:hAnsi="Georgia"/>
          <w:sz w:val="32"/>
        </w:rPr>
        <w:t>’</w:t>
      </w:r>
      <w:r w:rsidRPr="007A6F8D">
        <w:rPr>
          <w:rFonts w:ascii="Georgia" w:hAnsi="Georgia"/>
          <w:sz w:val="32"/>
        </w:rPr>
        <w:t xml:space="preserve">or fut parvenu à un point de fusion suffisant, Drogo </w:t>
      </w:r>
      <w:r w:rsidR="00CB1C49" w:rsidRPr="007A6F8D">
        <w:rPr>
          <w:rFonts w:ascii="Georgia" w:hAnsi="Georgia"/>
          <w:sz w:val="32"/>
        </w:rPr>
        <w:t>tendit</w:t>
      </w:r>
      <w:r w:rsidRPr="007A6F8D">
        <w:rPr>
          <w:rFonts w:ascii="Georgia" w:hAnsi="Georgia"/>
          <w:sz w:val="32"/>
        </w:rPr>
        <w:t xml:space="preserve"> les bras par-dessus les flammes, saisit le chaudron, rugit : « </w:t>
      </w:r>
      <w:r w:rsidR="00CB1C49" w:rsidRPr="007A6F8D">
        <w:rPr>
          <w:rFonts w:ascii="Georgia" w:hAnsi="Georgia"/>
          <w:sz w:val="32"/>
        </w:rPr>
        <w:t>Couronne</w:t>
      </w:r>
      <w:r w:rsidRPr="007A6F8D">
        <w:rPr>
          <w:rFonts w:ascii="Georgia" w:hAnsi="Georgia"/>
          <w:sz w:val="32"/>
        </w:rPr>
        <w:t xml:space="preserve"> voici ! Couronne pour roi-carriole ! » et le renversa d</w:t>
      </w:r>
      <w:r w:rsidR="00842F6D">
        <w:rPr>
          <w:rFonts w:ascii="Georgia" w:hAnsi="Georgia"/>
          <w:sz w:val="32"/>
        </w:rPr>
        <w:t>’</w:t>
      </w:r>
      <w:r w:rsidRPr="007A6F8D">
        <w:rPr>
          <w:rFonts w:ascii="Georgia" w:hAnsi="Georgia"/>
          <w:sz w:val="32"/>
        </w:rPr>
        <w:t>un coup sur la tête de l</w:t>
      </w:r>
      <w:r w:rsidR="00842F6D">
        <w:rPr>
          <w:rFonts w:ascii="Georgia" w:hAnsi="Georgia"/>
          <w:sz w:val="32"/>
        </w:rPr>
        <w:t>’</w:t>
      </w:r>
      <w:r w:rsidRPr="007A6F8D">
        <w:rPr>
          <w:rFonts w:ascii="Georgia" w:hAnsi="Georgia"/>
          <w:sz w:val="32"/>
        </w:rPr>
        <w:t>étranger que Daenerys avait eu pour frère.</w:t>
      </w:r>
    </w:p>
    <w:p w:rsidR="00CB1C49" w:rsidRDefault="00F170CC" w:rsidP="007A6F8D">
      <w:pPr>
        <w:ind w:firstLine="720"/>
        <w:jc w:val="both"/>
        <w:rPr>
          <w:rFonts w:ascii="Georgia" w:hAnsi="Georgia"/>
          <w:sz w:val="32"/>
        </w:rPr>
      </w:pPr>
      <w:r w:rsidRPr="007A6F8D">
        <w:rPr>
          <w:rFonts w:ascii="Georgia" w:hAnsi="Georgia"/>
          <w:sz w:val="32"/>
        </w:rPr>
        <w:t>Le son qu</w:t>
      </w:r>
      <w:r w:rsidR="00842F6D">
        <w:rPr>
          <w:rFonts w:ascii="Georgia" w:hAnsi="Georgia"/>
          <w:sz w:val="32"/>
        </w:rPr>
        <w:t>’</w:t>
      </w:r>
      <w:r w:rsidRPr="007A6F8D">
        <w:rPr>
          <w:rFonts w:ascii="Georgia" w:hAnsi="Georgia"/>
          <w:sz w:val="32"/>
        </w:rPr>
        <w:t>émit Viserys Targaryen lorsque le coiffa cet abominable heaume de fer, ce son n</w:t>
      </w:r>
      <w:r w:rsidR="00842F6D">
        <w:rPr>
          <w:rFonts w:ascii="Georgia" w:hAnsi="Georgia"/>
          <w:sz w:val="32"/>
        </w:rPr>
        <w:t>’</w:t>
      </w:r>
      <w:r w:rsidRPr="007A6F8D">
        <w:rPr>
          <w:rFonts w:ascii="Georgia" w:hAnsi="Georgia"/>
          <w:sz w:val="32"/>
        </w:rPr>
        <w:t>avait rien d</w:t>
      </w:r>
      <w:r w:rsidR="00842F6D">
        <w:rPr>
          <w:rFonts w:ascii="Georgia" w:hAnsi="Georgia"/>
          <w:sz w:val="32"/>
        </w:rPr>
        <w:t>’</w:t>
      </w:r>
      <w:r w:rsidRPr="007A6F8D">
        <w:rPr>
          <w:rFonts w:ascii="Georgia" w:hAnsi="Georgia"/>
          <w:sz w:val="32"/>
        </w:rPr>
        <w:t>humain. Ses pieds trépignèrent frénétiquement la terre battue, s</w:t>
      </w:r>
      <w:r w:rsidR="00842F6D">
        <w:rPr>
          <w:rFonts w:ascii="Georgia" w:hAnsi="Georgia"/>
          <w:sz w:val="32"/>
        </w:rPr>
        <w:t>’</w:t>
      </w:r>
      <w:r w:rsidRPr="007A6F8D">
        <w:rPr>
          <w:rFonts w:ascii="Georgia" w:hAnsi="Georgia"/>
          <w:sz w:val="32"/>
        </w:rPr>
        <w:t>alanguirent, s</w:t>
      </w:r>
      <w:r w:rsidR="00842F6D">
        <w:rPr>
          <w:rFonts w:ascii="Georgia" w:hAnsi="Georgia"/>
          <w:sz w:val="32"/>
        </w:rPr>
        <w:t>’</w:t>
      </w:r>
      <w:r w:rsidRPr="007A6F8D">
        <w:rPr>
          <w:rFonts w:ascii="Georgia" w:hAnsi="Georgia"/>
          <w:sz w:val="32"/>
        </w:rPr>
        <w:t>immobilisèrent. Sur sa poitrine dégoulinaient peu à peu d</w:t>
      </w:r>
      <w:r w:rsidR="00842F6D">
        <w:rPr>
          <w:rFonts w:ascii="Georgia" w:hAnsi="Georgia"/>
          <w:sz w:val="32"/>
        </w:rPr>
        <w:t>’</w:t>
      </w:r>
      <w:r w:rsidRPr="007A6F8D">
        <w:rPr>
          <w:rFonts w:ascii="Georgia" w:hAnsi="Georgia"/>
          <w:sz w:val="32"/>
        </w:rPr>
        <w:t>énormes larmes d</w:t>
      </w:r>
      <w:r w:rsidR="00842F6D">
        <w:rPr>
          <w:rFonts w:ascii="Georgia" w:hAnsi="Georgia"/>
          <w:sz w:val="32"/>
        </w:rPr>
        <w:t>’</w:t>
      </w:r>
      <w:r w:rsidR="00CB1C49">
        <w:rPr>
          <w:rFonts w:ascii="Georgia" w:hAnsi="Georgia"/>
          <w:sz w:val="32"/>
        </w:rPr>
        <w:t>or qui, en se fi</w:t>
      </w:r>
      <w:r w:rsidR="00CB1C49" w:rsidRPr="007A6F8D">
        <w:rPr>
          <w:rFonts w:ascii="Georgia" w:hAnsi="Georgia"/>
          <w:sz w:val="32"/>
        </w:rPr>
        <w:t>geant</w:t>
      </w:r>
      <w:r w:rsidRPr="007A6F8D">
        <w:rPr>
          <w:rFonts w:ascii="Georgia" w:hAnsi="Georgia"/>
          <w:sz w:val="32"/>
        </w:rPr>
        <w:t>, consumaient le tissu de soie écarlate..., mais sans qu</w:t>
      </w:r>
      <w:r w:rsidR="00842F6D">
        <w:rPr>
          <w:rFonts w:ascii="Georgia" w:hAnsi="Georgia"/>
          <w:sz w:val="32"/>
        </w:rPr>
        <w:t>’</w:t>
      </w:r>
      <w:r w:rsidRPr="007A6F8D">
        <w:rPr>
          <w:rFonts w:ascii="Georgia" w:hAnsi="Georgia"/>
          <w:sz w:val="32"/>
        </w:rPr>
        <w:t>eût seu</w:t>
      </w:r>
      <w:r w:rsidR="00CB1C49">
        <w:rPr>
          <w:rFonts w:ascii="Georgia" w:hAnsi="Georgia"/>
          <w:sz w:val="32"/>
        </w:rPr>
        <w:t>lement</w:t>
      </w:r>
      <w:r w:rsidRPr="007A6F8D">
        <w:rPr>
          <w:rFonts w:ascii="Georgia" w:hAnsi="Georgia"/>
          <w:sz w:val="32"/>
        </w:rPr>
        <w:t xml:space="preserve"> perlé la plus infime goutte de sang.</w:t>
      </w:r>
    </w:p>
    <w:p w:rsidR="00CB1C49" w:rsidRDefault="00CB1C49" w:rsidP="00CB1C49">
      <w:pPr>
        <w:ind w:firstLine="720"/>
        <w:jc w:val="both"/>
        <w:rPr>
          <w:rFonts w:ascii="Georgia" w:hAnsi="Georgia"/>
          <w:sz w:val="32"/>
        </w:rPr>
      </w:pPr>
      <w:r>
        <w:rPr>
          <w:rFonts w:ascii="Georgia" w:hAnsi="Georgia"/>
          <w:i/>
          <w:sz w:val="32"/>
        </w:rPr>
        <w:lastRenderedPageBreak/>
        <w:t>Il</w:t>
      </w:r>
      <w:r w:rsidR="007A6F8D" w:rsidRPr="007A6F8D">
        <w:rPr>
          <w:rFonts w:ascii="Georgia" w:hAnsi="Georgia"/>
          <w:i/>
          <w:sz w:val="32"/>
        </w:rPr>
        <w:t xml:space="preserve"> n</w:t>
      </w:r>
      <w:r w:rsidR="00842F6D">
        <w:rPr>
          <w:rFonts w:ascii="Georgia" w:hAnsi="Georgia"/>
          <w:i/>
          <w:sz w:val="32"/>
        </w:rPr>
        <w:t>’</w:t>
      </w:r>
      <w:r w:rsidR="007A6F8D" w:rsidRPr="007A6F8D">
        <w:rPr>
          <w:rFonts w:ascii="Georgia" w:hAnsi="Georgia"/>
          <w:i/>
          <w:sz w:val="32"/>
        </w:rPr>
        <w:t>était pas le dragon,</w:t>
      </w:r>
      <w:r w:rsidR="007A6F8D" w:rsidRPr="00CB1C49">
        <w:rPr>
          <w:rFonts w:ascii="Georgia" w:hAnsi="Georgia"/>
          <w:sz w:val="32"/>
        </w:rPr>
        <w:t xml:space="preserve"> songea Daenerys avec un bizarre </w:t>
      </w:r>
      <w:r w:rsidRPr="00CB1C49">
        <w:rPr>
          <w:rFonts w:ascii="Georgia" w:hAnsi="Georgia"/>
          <w:sz w:val="32"/>
        </w:rPr>
        <w:t>détachement</w:t>
      </w:r>
      <w:r w:rsidR="007A6F8D" w:rsidRPr="00CB1C49">
        <w:rPr>
          <w:rFonts w:ascii="Georgia" w:hAnsi="Georgia"/>
          <w:sz w:val="32"/>
        </w:rPr>
        <w:t xml:space="preserve">. </w:t>
      </w:r>
      <w:r w:rsidR="007A6F8D" w:rsidRPr="007A6F8D">
        <w:rPr>
          <w:rFonts w:ascii="Georgia" w:hAnsi="Georgia"/>
          <w:i/>
          <w:sz w:val="32"/>
        </w:rPr>
        <w:t>Le feu ne tue pas un dragon.</w:t>
      </w:r>
      <w:r>
        <w:rPr>
          <w:rFonts w:ascii="Georgia" w:hAnsi="Georgia"/>
          <w:sz w:val="32"/>
        </w:rPr>
        <w:br w:type="page"/>
      </w:r>
    </w:p>
    <w:p w:rsidR="00CB1C49" w:rsidRDefault="00CB1C49" w:rsidP="00CB1C49">
      <w:pPr>
        <w:pStyle w:val="Corpsdutexte1"/>
        <w:tabs>
          <w:tab w:val="left" w:pos="566"/>
        </w:tabs>
        <w:spacing w:before="0" w:line="240" w:lineRule="auto"/>
        <w:ind w:right="40"/>
        <w:rPr>
          <w:rStyle w:val="Corpsdutexte12pt68"/>
          <w:rFonts w:ascii="Georgia" w:hAnsi="Georgia"/>
          <w:sz w:val="32"/>
          <w:szCs w:val="32"/>
        </w:rPr>
      </w:pPr>
    </w:p>
    <w:p w:rsidR="00CB1C49" w:rsidRDefault="00CB1C49" w:rsidP="00CB1C49">
      <w:pPr>
        <w:pStyle w:val="Corpsdutexte1"/>
        <w:tabs>
          <w:tab w:val="left" w:pos="566"/>
        </w:tabs>
        <w:spacing w:before="0" w:line="240" w:lineRule="auto"/>
        <w:ind w:right="40"/>
        <w:rPr>
          <w:rStyle w:val="Corpsdutexte12pt68"/>
          <w:rFonts w:ascii="Georgia" w:hAnsi="Georgia"/>
          <w:sz w:val="32"/>
          <w:szCs w:val="32"/>
        </w:rPr>
      </w:pPr>
    </w:p>
    <w:p w:rsidR="00CB1C49" w:rsidRPr="00FF615A" w:rsidRDefault="00CB1C49" w:rsidP="00CB1C49">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EDDARD</w:t>
      </w:r>
    </w:p>
    <w:p w:rsidR="00CB1C49" w:rsidRDefault="00CB1C49" w:rsidP="00CB1C49">
      <w:pPr>
        <w:pStyle w:val="Corpsdutexte1"/>
        <w:tabs>
          <w:tab w:val="left" w:pos="566"/>
        </w:tabs>
        <w:spacing w:before="0" w:line="240" w:lineRule="auto"/>
        <w:ind w:right="40"/>
        <w:rPr>
          <w:rStyle w:val="Corpsdutexte12pt68"/>
          <w:rFonts w:ascii="Georgia" w:hAnsi="Georgia"/>
          <w:sz w:val="32"/>
          <w:szCs w:val="32"/>
        </w:rPr>
      </w:pPr>
    </w:p>
    <w:p w:rsidR="00CB1C49" w:rsidRDefault="00CB1C49" w:rsidP="00CB1C49">
      <w:pPr>
        <w:pStyle w:val="Corpsdutexte1"/>
        <w:tabs>
          <w:tab w:val="left" w:pos="566"/>
        </w:tabs>
        <w:spacing w:before="0" w:line="240" w:lineRule="auto"/>
        <w:ind w:right="40"/>
        <w:rPr>
          <w:rStyle w:val="Corpsdutexte12pt68"/>
          <w:rFonts w:ascii="Georgia" w:hAnsi="Georgia"/>
          <w:sz w:val="32"/>
          <w:szCs w:val="32"/>
        </w:rPr>
      </w:pPr>
    </w:p>
    <w:p w:rsidR="00F170CC" w:rsidRPr="007A6F8D" w:rsidRDefault="00F170CC" w:rsidP="007A6F8D">
      <w:pPr>
        <w:ind w:firstLine="720"/>
        <w:jc w:val="both"/>
        <w:rPr>
          <w:rFonts w:ascii="Georgia" w:hAnsi="Georgia"/>
          <w:sz w:val="32"/>
        </w:rPr>
      </w:pPr>
      <w:r w:rsidRPr="007A6F8D">
        <w:rPr>
          <w:rFonts w:ascii="Georgia" w:hAnsi="Georgia"/>
          <w:sz w:val="32"/>
        </w:rPr>
        <w:t>Il se trouvait, comme tant d</w:t>
      </w:r>
      <w:r w:rsidR="00842F6D">
        <w:rPr>
          <w:rFonts w:ascii="Georgia" w:hAnsi="Georgia"/>
          <w:sz w:val="32"/>
        </w:rPr>
        <w:t>’</w:t>
      </w:r>
      <w:r w:rsidRPr="007A6F8D">
        <w:rPr>
          <w:rFonts w:ascii="Georgia" w:hAnsi="Georgia"/>
          <w:sz w:val="32"/>
        </w:rPr>
        <w:t>autres fois auparavant, déambuler dans les cryptes de Winterfell. Les rois de l</w:t>
      </w:r>
      <w:r w:rsidR="00842F6D">
        <w:rPr>
          <w:rFonts w:ascii="Georgia" w:hAnsi="Georgia"/>
          <w:sz w:val="32"/>
        </w:rPr>
        <w:t>’</w:t>
      </w:r>
      <w:r w:rsidRPr="007A6F8D">
        <w:rPr>
          <w:rFonts w:ascii="Georgia" w:hAnsi="Georgia"/>
          <w:sz w:val="32"/>
        </w:rPr>
        <w:t>Hiver le regardaient passer de leurs yeux de glace, et les loups-garous couchés à leurs pieds grondaient, le museau pointé. Et il parvenait de la sorte, enfin, devant la tombe où reposait son père, flanqué de Brandon et de Lyanna. «</w:t>
      </w:r>
      <w:r w:rsidR="007A6F8D" w:rsidRPr="007A6F8D">
        <w:rPr>
          <w:rFonts w:ascii="Georgia" w:hAnsi="Georgia"/>
          <w:i/>
          <w:sz w:val="32"/>
        </w:rPr>
        <w:t xml:space="preserve"> Promets-moi, Ned</w:t>
      </w:r>
      <w:r w:rsidRPr="007A6F8D">
        <w:rPr>
          <w:rFonts w:ascii="Georgia" w:hAnsi="Georgia"/>
          <w:sz w:val="32"/>
        </w:rPr>
        <w:t xml:space="preserve"> », chuchotait l</w:t>
      </w:r>
      <w:r w:rsidR="00842F6D">
        <w:rPr>
          <w:rFonts w:ascii="Georgia" w:hAnsi="Georgia"/>
          <w:sz w:val="32"/>
        </w:rPr>
        <w:t>’</w:t>
      </w:r>
      <w:r w:rsidRPr="007A6F8D">
        <w:rPr>
          <w:rFonts w:ascii="Georgia" w:hAnsi="Georgia"/>
          <w:sz w:val="32"/>
        </w:rPr>
        <w:t>effigie de sa sœur. Parée de guirlandes de roses bleu pâle, elle versait des pleurs de sang.</w:t>
      </w:r>
    </w:p>
    <w:p w:rsidR="00F170CC" w:rsidRPr="007A6F8D" w:rsidRDefault="00F170CC" w:rsidP="007A6F8D">
      <w:pPr>
        <w:ind w:firstLine="720"/>
        <w:jc w:val="both"/>
        <w:rPr>
          <w:rFonts w:ascii="Georgia" w:hAnsi="Georgia"/>
          <w:sz w:val="32"/>
        </w:rPr>
      </w:pPr>
      <w:r w:rsidRPr="007A6F8D">
        <w:rPr>
          <w:rFonts w:ascii="Georgia" w:hAnsi="Georgia"/>
          <w:sz w:val="32"/>
        </w:rPr>
        <w:t xml:space="preserve">Le cœur battant, Eddard Stark se dressa brusquement, tout </w:t>
      </w:r>
      <w:r w:rsidR="00277331" w:rsidRPr="007A6F8D">
        <w:rPr>
          <w:rFonts w:ascii="Georgia" w:hAnsi="Georgia"/>
          <w:sz w:val="32"/>
        </w:rPr>
        <w:t>entortillé</w:t>
      </w:r>
      <w:r w:rsidRPr="007A6F8D">
        <w:rPr>
          <w:rFonts w:ascii="Georgia" w:hAnsi="Georgia"/>
          <w:sz w:val="32"/>
        </w:rPr>
        <w:t xml:space="preserve"> dans ses couvertures. Une noirceur de poix lui dérobait la chambre, et quelqu</w:t>
      </w:r>
      <w:r w:rsidR="00842F6D">
        <w:rPr>
          <w:rFonts w:ascii="Georgia" w:hAnsi="Georgia"/>
          <w:sz w:val="32"/>
        </w:rPr>
        <w:t>’</w:t>
      </w:r>
      <w:r w:rsidRPr="007A6F8D">
        <w:rPr>
          <w:rFonts w:ascii="Georgia" w:hAnsi="Georgia"/>
          <w:sz w:val="32"/>
        </w:rPr>
        <w:t>un cognait à la p</w:t>
      </w:r>
      <w:r w:rsidR="00277331">
        <w:rPr>
          <w:rFonts w:ascii="Georgia" w:hAnsi="Georgia"/>
          <w:sz w:val="32"/>
        </w:rPr>
        <w:t>orte. « Lord Eddard ! appelait-</w:t>
      </w:r>
      <w:r w:rsidRPr="007A6F8D">
        <w:rPr>
          <w:rFonts w:ascii="Georgia" w:hAnsi="Georgia"/>
          <w:sz w:val="32"/>
        </w:rPr>
        <w:t>on sans ménagements.</w:t>
      </w:r>
    </w:p>
    <w:p w:rsidR="00F170CC" w:rsidRPr="007A6F8D" w:rsidRDefault="00277331" w:rsidP="007A6F8D">
      <w:pPr>
        <w:ind w:firstLine="720"/>
        <w:jc w:val="both"/>
        <w:rPr>
          <w:rFonts w:ascii="Georgia" w:hAnsi="Georgia"/>
          <w:sz w:val="32"/>
        </w:rPr>
      </w:pPr>
      <w:r w:rsidRPr="00277331">
        <w:rPr>
          <w:rFonts w:ascii="Georgia" w:hAnsi="Georgia"/>
          <w:sz w:val="32"/>
        </w:rPr>
        <w:t>—</w:t>
      </w:r>
      <w:r>
        <w:rPr>
          <w:rFonts w:ascii="Georgia" w:hAnsi="Georgia"/>
          <w:sz w:val="32"/>
        </w:rPr>
        <w:t xml:space="preserve"> </w:t>
      </w:r>
      <w:r w:rsidR="00F170CC" w:rsidRPr="007A6F8D">
        <w:rPr>
          <w:rFonts w:ascii="Georgia" w:hAnsi="Georgia"/>
          <w:sz w:val="32"/>
        </w:rPr>
        <w:t>Un instant. » Trop comateux encore pour se soucier de sa nudité, il tituba de meuble en meuble, à tâtons, finit par ouvrir. Sur le seuil se tenaient Tomard, un poing en l</w:t>
      </w:r>
      <w:r w:rsidR="00842F6D">
        <w:rPr>
          <w:rFonts w:ascii="Georgia" w:hAnsi="Georgia"/>
          <w:sz w:val="32"/>
        </w:rPr>
        <w:t>’</w:t>
      </w:r>
      <w:r w:rsidR="00F170CC" w:rsidRPr="007A6F8D">
        <w:rPr>
          <w:rFonts w:ascii="Georgia" w:hAnsi="Georgia"/>
          <w:sz w:val="32"/>
        </w:rPr>
        <w:t>air, prêt à insister, Cayn, avec un bougeoir, et, entre eux, l</w:t>
      </w:r>
      <w:r w:rsidR="00842F6D">
        <w:rPr>
          <w:rFonts w:ascii="Georgia" w:hAnsi="Georgia"/>
          <w:sz w:val="32"/>
        </w:rPr>
        <w:t>’</w:t>
      </w:r>
      <w:r w:rsidR="00F170CC" w:rsidRPr="007A6F8D">
        <w:rPr>
          <w:rFonts w:ascii="Georgia" w:hAnsi="Georgia"/>
          <w:sz w:val="32"/>
        </w:rPr>
        <w:t>intendant personnel du roi.</w:t>
      </w:r>
    </w:p>
    <w:p w:rsidR="00F170CC" w:rsidRPr="007A6F8D" w:rsidRDefault="00F170CC" w:rsidP="007A6F8D">
      <w:pPr>
        <w:ind w:firstLine="720"/>
        <w:jc w:val="both"/>
        <w:rPr>
          <w:rFonts w:ascii="Georgia" w:hAnsi="Georgia"/>
          <w:sz w:val="32"/>
        </w:rPr>
      </w:pPr>
      <w:r w:rsidRPr="007A6F8D">
        <w:rPr>
          <w:rFonts w:ascii="Georgia" w:hAnsi="Georgia"/>
          <w:sz w:val="32"/>
        </w:rPr>
        <w:t>Les traits de ce dernier se gardaient si bien de rien exprimer qu</w:t>
      </w:r>
      <w:r w:rsidR="00842F6D">
        <w:rPr>
          <w:rFonts w:ascii="Georgia" w:hAnsi="Georgia"/>
          <w:sz w:val="32"/>
        </w:rPr>
        <w:t>’</w:t>
      </w:r>
      <w:r w:rsidRPr="007A6F8D">
        <w:rPr>
          <w:rFonts w:ascii="Georgia" w:hAnsi="Georgia"/>
          <w:sz w:val="32"/>
        </w:rPr>
        <w:t>on les eût pris sans dommage pour de la pi</w:t>
      </w:r>
      <w:r w:rsidR="00EB5621">
        <w:rPr>
          <w:rFonts w:ascii="Georgia" w:hAnsi="Georgia"/>
          <w:sz w:val="32"/>
        </w:rPr>
        <w:t>erre. « Seigneur Main, déclara-</w:t>
      </w:r>
      <w:r w:rsidRPr="007A6F8D">
        <w:rPr>
          <w:rFonts w:ascii="Georgia" w:hAnsi="Georgia"/>
          <w:sz w:val="32"/>
        </w:rPr>
        <w:t>t-il, Sa Majesté réclame votre présence. Sur-le-champ. »</w:t>
      </w:r>
    </w:p>
    <w:p w:rsidR="00F170CC" w:rsidRPr="007A6F8D" w:rsidRDefault="00F170CC" w:rsidP="007A6F8D">
      <w:pPr>
        <w:ind w:firstLine="720"/>
        <w:jc w:val="both"/>
        <w:rPr>
          <w:rFonts w:ascii="Georgia" w:hAnsi="Georgia"/>
          <w:sz w:val="32"/>
        </w:rPr>
      </w:pPr>
      <w:r w:rsidRPr="007A6F8D">
        <w:rPr>
          <w:rFonts w:ascii="Georgia" w:hAnsi="Georgia"/>
          <w:sz w:val="32"/>
        </w:rPr>
        <w:t>Ainsi donc, Robert était revenu de sa chasse ? Pas trop tôt... « Juste le temps nécessaire pour m</w:t>
      </w:r>
      <w:r w:rsidR="00842F6D">
        <w:rPr>
          <w:rFonts w:ascii="Georgia" w:hAnsi="Georgia"/>
          <w:sz w:val="32"/>
        </w:rPr>
        <w:t>’</w:t>
      </w:r>
      <w:r w:rsidRPr="007A6F8D">
        <w:rPr>
          <w:rFonts w:ascii="Georgia" w:hAnsi="Georgia"/>
          <w:sz w:val="32"/>
        </w:rPr>
        <w:t>habiller. » Laissant l</w:t>
      </w:r>
      <w:r w:rsidR="00842F6D">
        <w:rPr>
          <w:rFonts w:ascii="Georgia" w:hAnsi="Georgia"/>
          <w:sz w:val="32"/>
        </w:rPr>
        <w:t>’</w:t>
      </w:r>
      <w:r w:rsidRPr="007A6F8D">
        <w:rPr>
          <w:rFonts w:ascii="Georgia" w:hAnsi="Georgia"/>
          <w:sz w:val="32"/>
        </w:rPr>
        <w:t>émissaire attendre à l</w:t>
      </w:r>
      <w:r w:rsidR="00842F6D">
        <w:rPr>
          <w:rFonts w:ascii="Georgia" w:hAnsi="Georgia"/>
          <w:sz w:val="32"/>
        </w:rPr>
        <w:t>’</w:t>
      </w:r>
      <w:r w:rsidRPr="007A6F8D">
        <w:rPr>
          <w:rFonts w:ascii="Georgia" w:hAnsi="Georgia"/>
          <w:sz w:val="32"/>
        </w:rPr>
        <w:t>extérieur, il se fit aider de Cayn pour enfiler une tunique de lin blanc, des culottes fendues du côté du plâtre, couvrir ses épaules d</w:t>
      </w:r>
      <w:r w:rsidR="00842F6D">
        <w:rPr>
          <w:rFonts w:ascii="Georgia" w:hAnsi="Georgia"/>
          <w:sz w:val="32"/>
        </w:rPr>
        <w:t>’</w:t>
      </w:r>
      <w:r w:rsidRPr="007A6F8D">
        <w:rPr>
          <w:rFonts w:ascii="Georgia" w:hAnsi="Georgia"/>
          <w:sz w:val="32"/>
        </w:rPr>
        <w:t>un manteau gris que vint agrafer l</w:t>
      </w:r>
      <w:r w:rsidR="00842F6D">
        <w:rPr>
          <w:rFonts w:ascii="Georgia" w:hAnsi="Georgia"/>
          <w:sz w:val="32"/>
        </w:rPr>
        <w:t>’</w:t>
      </w:r>
      <w:r w:rsidRPr="007A6F8D">
        <w:rPr>
          <w:rFonts w:ascii="Georgia" w:hAnsi="Georgia"/>
          <w:sz w:val="32"/>
        </w:rPr>
        <w:t>insigne de sa fonction, se ceignit enfin les reins d</w:t>
      </w:r>
      <w:r w:rsidR="00842F6D">
        <w:rPr>
          <w:rFonts w:ascii="Georgia" w:hAnsi="Georgia"/>
          <w:sz w:val="32"/>
        </w:rPr>
        <w:t>’</w:t>
      </w:r>
      <w:r w:rsidRPr="007A6F8D">
        <w:rPr>
          <w:rFonts w:ascii="Georgia" w:hAnsi="Georgia"/>
          <w:sz w:val="32"/>
        </w:rPr>
        <w:t>une lourde chaîne d</w:t>
      </w:r>
      <w:r w:rsidR="00842F6D">
        <w:rPr>
          <w:rFonts w:ascii="Georgia" w:hAnsi="Georgia"/>
          <w:sz w:val="32"/>
        </w:rPr>
        <w:t>’</w:t>
      </w:r>
      <w:r w:rsidRPr="007A6F8D">
        <w:rPr>
          <w:rFonts w:ascii="Georgia" w:hAnsi="Georgia"/>
          <w:sz w:val="32"/>
        </w:rPr>
        <w:t>argent où, anodin dans sa gaine, il glissa le poignard valyrien.</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Tout n</w:t>
      </w:r>
      <w:r w:rsidR="00842F6D">
        <w:rPr>
          <w:rFonts w:ascii="Georgia" w:hAnsi="Georgia"/>
          <w:sz w:val="32"/>
        </w:rPr>
        <w:t>’</w:t>
      </w:r>
      <w:r w:rsidRPr="007A6F8D">
        <w:rPr>
          <w:rFonts w:ascii="Georgia" w:hAnsi="Georgia"/>
          <w:sz w:val="32"/>
        </w:rPr>
        <w:t>était qu</w:t>
      </w:r>
      <w:r w:rsidR="00842F6D">
        <w:rPr>
          <w:rFonts w:ascii="Georgia" w:hAnsi="Georgia"/>
          <w:sz w:val="32"/>
        </w:rPr>
        <w:t>’</w:t>
      </w:r>
      <w:r w:rsidRPr="007A6F8D">
        <w:rPr>
          <w:rFonts w:ascii="Georgia" w:hAnsi="Georgia"/>
          <w:sz w:val="32"/>
        </w:rPr>
        <w:t>ombre et silence dans le Donjon Rouge lorsque, appuyé sur Cayn et Tomard, il traversa la courtine intérieure. Presque</w:t>
      </w:r>
      <w:r w:rsidR="00277331">
        <w:rPr>
          <w:rFonts w:ascii="Georgia" w:hAnsi="Georgia"/>
          <w:sz w:val="32"/>
        </w:rPr>
        <w:t xml:space="preserve"> au </w:t>
      </w:r>
      <w:r w:rsidRPr="007A6F8D">
        <w:rPr>
          <w:rFonts w:ascii="Georgia" w:hAnsi="Georgia"/>
          <w:sz w:val="32"/>
        </w:rPr>
        <w:t xml:space="preserve">ras des créneaux mûrissait, pleine bientôt, la lune. Un garde en </w:t>
      </w:r>
      <w:r w:rsidR="00277331">
        <w:rPr>
          <w:rFonts w:ascii="Georgia" w:hAnsi="Georgia"/>
          <w:sz w:val="32"/>
        </w:rPr>
        <w:t>ma</w:t>
      </w:r>
      <w:r w:rsidRPr="007A6F8D">
        <w:rPr>
          <w:rFonts w:ascii="Georgia" w:hAnsi="Georgia"/>
          <w:sz w:val="32"/>
        </w:rPr>
        <w:t>nteau d</w:t>
      </w:r>
      <w:r w:rsidR="00842F6D">
        <w:rPr>
          <w:rFonts w:ascii="Georgia" w:hAnsi="Georgia"/>
          <w:sz w:val="32"/>
        </w:rPr>
        <w:t>’</w:t>
      </w:r>
      <w:r w:rsidRPr="007A6F8D">
        <w:rPr>
          <w:rFonts w:ascii="Georgia" w:hAnsi="Georgia"/>
          <w:sz w:val="32"/>
        </w:rPr>
        <w:t>or arpentait le chemin de ronde.</w:t>
      </w:r>
    </w:p>
    <w:p w:rsidR="00F170CC" w:rsidRPr="007A6F8D" w:rsidRDefault="00F170CC" w:rsidP="007A6F8D">
      <w:pPr>
        <w:ind w:firstLine="720"/>
        <w:jc w:val="both"/>
        <w:rPr>
          <w:rFonts w:ascii="Georgia" w:hAnsi="Georgia"/>
          <w:sz w:val="32"/>
        </w:rPr>
      </w:pPr>
      <w:r w:rsidRPr="007A6F8D">
        <w:rPr>
          <w:rFonts w:ascii="Georgia" w:hAnsi="Georgia"/>
          <w:sz w:val="32"/>
        </w:rPr>
        <w:t xml:space="preserve">Les appartements royaux se trouvaient retranchés, derrière une </w:t>
      </w:r>
      <w:r w:rsidR="00277331">
        <w:rPr>
          <w:rFonts w:ascii="Georgia" w:hAnsi="Georgia"/>
          <w:sz w:val="32"/>
        </w:rPr>
        <w:t>dou</w:t>
      </w:r>
      <w:r w:rsidRPr="007A6F8D">
        <w:rPr>
          <w:rFonts w:ascii="Georgia" w:hAnsi="Georgia"/>
          <w:sz w:val="32"/>
        </w:rPr>
        <w:t xml:space="preserve">ve sèche hérissée de piques et des murs épais de douze pieds, dans </w:t>
      </w:r>
      <w:r w:rsidR="00277331">
        <w:rPr>
          <w:rFonts w:ascii="Georgia" w:hAnsi="Georgia"/>
          <w:sz w:val="32"/>
        </w:rPr>
        <w:t>le</w:t>
      </w:r>
      <w:r w:rsidRPr="007A6F8D">
        <w:rPr>
          <w:rFonts w:ascii="Georgia" w:hAnsi="Georgia"/>
          <w:sz w:val="32"/>
        </w:rPr>
        <w:t xml:space="preserve"> quadrilatère trapu de la citadelle de M</w:t>
      </w:r>
      <w:r w:rsidR="00277331">
        <w:rPr>
          <w:rFonts w:ascii="Georgia" w:hAnsi="Georgia"/>
          <w:sz w:val="32"/>
        </w:rPr>
        <w:t>aegor, château dans le château nich</w:t>
      </w:r>
      <w:r w:rsidRPr="007A6F8D">
        <w:rPr>
          <w:rFonts w:ascii="Georgia" w:hAnsi="Georgia"/>
          <w:sz w:val="32"/>
        </w:rPr>
        <w:t xml:space="preserve">é au cœur même du formidable </w:t>
      </w:r>
      <w:r w:rsidR="00277331">
        <w:rPr>
          <w:rFonts w:ascii="Georgia" w:hAnsi="Georgia"/>
          <w:sz w:val="32"/>
        </w:rPr>
        <w:t>ensemble fortifié. Au bout du po</w:t>
      </w:r>
      <w:r w:rsidRPr="007A6F8D">
        <w:rPr>
          <w:rFonts w:ascii="Georgia" w:hAnsi="Georgia"/>
          <w:sz w:val="32"/>
        </w:rPr>
        <w:t>nt-levis qui commandait l</w:t>
      </w:r>
      <w:r w:rsidR="00842F6D">
        <w:rPr>
          <w:rFonts w:ascii="Georgia" w:hAnsi="Georgia"/>
          <w:sz w:val="32"/>
        </w:rPr>
        <w:t>’</w:t>
      </w:r>
      <w:r w:rsidRPr="007A6F8D">
        <w:rPr>
          <w:rFonts w:ascii="Georgia" w:hAnsi="Georgia"/>
          <w:sz w:val="32"/>
        </w:rPr>
        <w:t>accès se tenait, tel un spectre armé d</w:t>
      </w:r>
      <w:r w:rsidR="00842F6D">
        <w:rPr>
          <w:rFonts w:ascii="Georgia" w:hAnsi="Georgia"/>
          <w:sz w:val="32"/>
        </w:rPr>
        <w:t>’</w:t>
      </w:r>
      <w:r w:rsidRPr="007A6F8D">
        <w:rPr>
          <w:rFonts w:ascii="Georgia" w:hAnsi="Georgia"/>
          <w:sz w:val="32"/>
        </w:rPr>
        <w:t xml:space="preserve">acier </w:t>
      </w:r>
      <w:r w:rsidR="00C86801">
        <w:rPr>
          <w:rFonts w:ascii="Georgia" w:hAnsi="Georgia"/>
          <w:sz w:val="32"/>
        </w:rPr>
        <w:t>bla</w:t>
      </w:r>
      <w:r w:rsidRPr="007A6F8D">
        <w:rPr>
          <w:rFonts w:ascii="Georgia" w:hAnsi="Georgia"/>
          <w:sz w:val="32"/>
        </w:rPr>
        <w:t>nc dans la lueur lunaire, ser Boros B</w:t>
      </w:r>
      <w:r w:rsidR="00C86801">
        <w:rPr>
          <w:rFonts w:ascii="Georgia" w:hAnsi="Georgia"/>
          <w:sz w:val="32"/>
        </w:rPr>
        <w:t>lount. Au-delà campaient deux aut</w:t>
      </w:r>
      <w:r w:rsidRPr="007A6F8D">
        <w:rPr>
          <w:rFonts w:ascii="Georgia" w:hAnsi="Georgia"/>
          <w:sz w:val="32"/>
        </w:rPr>
        <w:t>res chevaliers de la Garde : ser Preston Greenfield au bas de l</w:t>
      </w:r>
      <w:r w:rsidR="00842F6D">
        <w:rPr>
          <w:rFonts w:ascii="Georgia" w:hAnsi="Georgia"/>
          <w:sz w:val="32"/>
        </w:rPr>
        <w:t>’</w:t>
      </w:r>
      <w:r w:rsidRPr="007A6F8D">
        <w:rPr>
          <w:rFonts w:ascii="Georgia" w:hAnsi="Georgia"/>
          <w:sz w:val="32"/>
        </w:rPr>
        <w:t>esca</w:t>
      </w:r>
      <w:r w:rsidRPr="007A6F8D">
        <w:rPr>
          <w:rFonts w:ascii="Georgia" w:hAnsi="Georgia"/>
          <w:sz w:val="32"/>
        </w:rPr>
        <w:softHyphen/>
      </w:r>
      <w:r w:rsidR="007A6F8D" w:rsidRPr="00C86801">
        <w:rPr>
          <w:rFonts w:ascii="Georgia" w:hAnsi="Georgia"/>
          <w:sz w:val="32"/>
        </w:rPr>
        <w:t>l</w:t>
      </w:r>
      <w:r w:rsidR="00C86801" w:rsidRPr="00C86801">
        <w:rPr>
          <w:rFonts w:ascii="Georgia" w:hAnsi="Georgia"/>
          <w:sz w:val="32"/>
        </w:rPr>
        <w:t>i</w:t>
      </w:r>
      <w:r w:rsidR="007A6F8D" w:rsidRPr="00C86801">
        <w:rPr>
          <w:rFonts w:ascii="Georgia" w:hAnsi="Georgia"/>
          <w:sz w:val="32"/>
        </w:rPr>
        <w:t>e</w:t>
      </w:r>
      <w:r w:rsidR="00C86801" w:rsidRPr="00C86801">
        <w:rPr>
          <w:rFonts w:ascii="Georgia" w:hAnsi="Georgia"/>
          <w:sz w:val="32"/>
        </w:rPr>
        <w:t>r,</w:t>
      </w:r>
      <w:r w:rsidRPr="007A6F8D">
        <w:rPr>
          <w:rFonts w:ascii="Georgia" w:hAnsi="Georgia"/>
          <w:sz w:val="32"/>
        </w:rPr>
        <w:t xml:space="preserve"> ser Barristan devant l</w:t>
      </w:r>
      <w:r w:rsidR="00842F6D">
        <w:rPr>
          <w:rFonts w:ascii="Georgia" w:hAnsi="Georgia"/>
          <w:sz w:val="32"/>
        </w:rPr>
        <w:t>’</w:t>
      </w:r>
      <w:r w:rsidRPr="007A6F8D">
        <w:rPr>
          <w:rFonts w:ascii="Georgia" w:hAnsi="Georgia"/>
          <w:sz w:val="32"/>
        </w:rPr>
        <w:t>entrée de la chambre du roi.</w:t>
      </w:r>
      <w:r w:rsidR="00C86801">
        <w:rPr>
          <w:rFonts w:ascii="Georgia" w:hAnsi="Georgia"/>
          <w:i/>
          <w:sz w:val="32"/>
        </w:rPr>
        <w:t xml:space="preserve"> Trois hommes en mant</w:t>
      </w:r>
      <w:r w:rsidR="007A6F8D" w:rsidRPr="007A6F8D">
        <w:rPr>
          <w:rFonts w:ascii="Georgia" w:hAnsi="Georgia"/>
          <w:i/>
          <w:sz w:val="32"/>
        </w:rPr>
        <w:t>eaux blancs,</w:t>
      </w:r>
      <w:r w:rsidRPr="007A6F8D">
        <w:rPr>
          <w:rFonts w:ascii="Georgia" w:hAnsi="Georgia"/>
          <w:sz w:val="32"/>
        </w:rPr>
        <w:t xml:space="preserve"> se souvint Ned, non sans</w:t>
      </w:r>
      <w:r w:rsidR="00C86801">
        <w:rPr>
          <w:rFonts w:ascii="Georgia" w:hAnsi="Georgia"/>
          <w:sz w:val="32"/>
        </w:rPr>
        <w:t xml:space="preserve"> un étrange frisson. La pâleur d</w:t>
      </w:r>
      <w:r w:rsidRPr="007A6F8D">
        <w:rPr>
          <w:rFonts w:ascii="Georgia" w:hAnsi="Georgia"/>
          <w:sz w:val="32"/>
        </w:rPr>
        <w:t>e ser Barristan le disputait à celle de son armure. Elle indiquait suf</w:t>
      </w:r>
      <w:r w:rsidR="00C86801">
        <w:rPr>
          <w:rFonts w:ascii="Georgia" w:hAnsi="Georgia"/>
          <w:sz w:val="32"/>
        </w:rPr>
        <w:t>fisa</w:t>
      </w:r>
      <w:r w:rsidRPr="007A6F8D">
        <w:rPr>
          <w:rFonts w:ascii="Georgia" w:hAnsi="Georgia"/>
          <w:sz w:val="32"/>
        </w:rPr>
        <w:t>mment qu</w:t>
      </w:r>
      <w:r w:rsidR="00842F6D">
        <w:rPr>
          <w:rFonts w:ascii="Georgia" w:hAnsi="Georgia"/>
          <w:sz w:val="32"/>
        </w:rPr>
        <w:t>’</w:t>
      </w:r>
      <w:r w:rsidRPr="007A6F8D">
        <w:rPr>
          <w:rFonts w:ascii="Georgia" w:hAnsi="Georgia"/>
          <w:sz w:val="32"/>
        </w:rPr>
        <w:t>il se passait un événement de la dernière gravité. L</w:t>
      </w:r>
      <w:r w:rsidR="00842F6D">
        <w:rPr>
          <w:rFonts w:ascii="Georgia" w:hAnsi="Georgia"/>
          <w:sz w:val="32"/>
        </w:rPr>
        <w:t>’</w:t>
      </w:r>
      <w:r w:rsidRPr="007A6F8D">
        <w:rPr>
          <w:rFonts w:ascii="Georgia" w:hAnsi="Georgia"/>
          <w:sz w:val="32"/>
        </w:rPr>
        <w:t>inten</w:t>
      </w:r>
      <w:r w:rsidR="00C86801">
        <w:rPr>
          <w:rFonts w:ascii="Georgia" w:hAnsi="Georgia"/>
          <w:sz w:val="32"/>
        </w:rPr>
        <w:t>dant</w:t>
      </w:r>
      <w:r w:rsidRPr="007A6F8D">
        <w:rPr>
          <w:rFonts w:ascii="Georgia" w:hAnsi="Georgia"/>
          <w:sz w:val="32"/>
        </w:rPr>
        <w:t xml:space="preserve"> de Robert ouvrit, annonça : « Lord Eddard Stark, Main du Roi.</w:t>
      </w:r>
    </w:p>
    <w:p w:rsidR="00F170CC" w:rsidRPr="007A6F8D" w:rsidRDefault="00C86801" w:rsidP="007A6F8D">
      <w:pPr>
        <w:ind w:firstLine="720"/>
        <w:jc w:val="both"/>
        <w:rPr>
          <w:rFonts w:ascii="Georgia" w:hAnsi="Georgia"/>
          <w:sz w:val="32"/>
        </w:rPr>
      </w:pPr>
      <w:r w:rsidRPr="00C86801">
        <w:rPr>
          <w:rFonts w:ascii="Georgia" w:hAnsi="Georgia"/>
          <w:sz w:val="32"/>
        </w:rPr>
        <w:t>—</w:t>
      </w:r>
      <w:r>
        <w:rPr>
          <w:rFonts w:ascii="Georgia" w:hAnsi="Georgia"/>
          <w:sz w:val="32"/>
        </w:rPr>
        <w:t xml:space="preserve"> </w:t>
      </w:r>
      <w:r w:rsidR="00F170CC" w:rsidRPr="007A6F8D">
        <w:rPr>
          <w:rFonts w:ascii="Georgia" w:hAnsi="Georgia"/>
          <w:sz w:val="32"/>
        </w:rPr>
        <w:t>Amène-le-moi », commanda Robert, d</w:t>
      </w:r>
      <w:r w:rsidR="00842F6D">
        <w:rPr>
          <w:rFonts w:ascii="Georgia" w:hAnsi="Georgia"/>
          <w:sz w:val="32"/>
        </w:rPr>
        <w:t>’</w:t>
      </w:r>
      <w:r>
        <w:rPr>
          <w:rFonts w:ascii="Georgia" w:hAnsi="Georgia"/>
          <w:sz w:val="32"/>
        </w:rPr>
        <w:t>une voix bizarrement pât</w:t>
      </w:r>
      <w:r w:rsidR="00F170CC" w:rsidRPr="007A6F8D">
        <w:rPr>
          <w:rFonts w:ascii="Georgia" w:hAnsi="Georgia"/>
          <w:sz w:val="32"/>
        </w:rPr>
        <w:t>euse.</w:t>
      </w:r>
    </w:p>
    <w:p w:rsidR="00C86801" w:rsidRDefault="00F170CC" w:rsidP="007A6F8D">
      <w:pPr>
        <w:ind w:firstLine="720"/>
        <w:jc w:val="both"/>
        <w:rPr>
          <w:rFonts w:ascii="Georgia" w:hAnsi="Georgia"/>
          <w:sz w:val="32"/>
        </w:rPr>
      </w:pPr>
      <w:r w:rsidRPr="007A6F8D">
        <w:rPr>
          <w:rFonts w:ascii="Georgia" w:hAnsi="Georgia"/>
          <w:sz w:val="32"/>
        </w:rPr>
        <w:t xml:space="preserve">Les feux flambaient dans les cheminées jumelles qui se faisaient </w:t>
      </w:r>
      <w:r w:rsidR="00C86801">
        <w:rPr>
          <w:rFonts w:ascii="Georgia" w:hAnsi="Georgia"/>
          <w:sz w:val="32"/>
        </w:rPr>
        <w:t>fac</w:t>
      </w:r>
      <w:r w:rsidRPr="007A6F8D">
        <w:rPr>
          <w:rFonts w:ascii="Georgia" w:hAnsi="Georgia"/>
          <w:sz w:val="32"/>
        </w:rPr>
        <w:t>e aux deux extrémités, barbouillant le</w:t>
      </w:r>
      <w:r w:rsidR="00C86801">
        <w:rPr>
          <w:rFonts w:ascii="Georgia" w:hAnsi="Georgia"/>
          <w:sz w:val="32"/>
        </w:rPr>
        <w:t>s murs, les dalles, le plafond d</w:t>
      </w:r>
      <w:r w:rsidRPr="007A6F8D">
        <w:rPr>
          <w:rFonts w:ascii="Georgia" w:hAnsi="Georgia"/>
          <w:sz w:val="32"/>
        </w:rPr>
        <w:t>e rougeoiements sinistres, et la chal</w:t>
      </w:r>
      <w:r w:rsidR="00C86801">
        <w:rPr>
          <w:rFonts w:ascii="Georgia" w:hAnsi="Georgia"/>
          <w:sz w:val="32"/>
        </w:rPr>
        <w:t>eur vous suffoquait. Au chevet d</w:t>
      </w:r>
      <w:r w:rsidRPr="007A6F8D">
        <w:rPr>
          <w:rFonts w:ascii="Georgia" w:hAnsi="Georgia"/>
          <w:sz w:val="32"/>
        </w:rPr>
        <w:t xml:space="preserve">e Robert, couché sous son baldaquin, rôdait le Grand Mestre </w:t>
      </w:r>
      <w:r w:rsidR="00C86801">
        <w:rPr>
          <w:rFonts w:ascii="Georgia" w:hAnsi="Georgia"/>
          <w:sz w:val="32"/>
        </w:rPr>
        <w:t>Pyc</w:t>
      </w:r>
      <w:r w:rsidRPr="007A6F8D">
        <w:rPr>
          <w:rFonts w:ascii="Georgia" w:hAnsi="Georgia"/>
          <w:sz w:val="32"/>
        </w:rPr>
        <w:t xml:space="preserve">elle. Lord Renly allait et venait sans trêve devant les fenêtres aux </w:t>
      </w:r>
      <w:r w:rsidR="00C86801">
        <w:rPr>
          <w:rFonts w:ascii="Georgia" w:hAnsi="Georgia"/>
          <w:sz w:val="32"/>
        </w:rPr>
        <w:t>vol</w:t>
      </w:r>
      <w:r w:rsidRPr="007A6F8D">
        <w:rPr>
          <w:rFonts w:ascii="Georgia" w:hAnsi="Georgia" w:cs="Georgia"/>
          <w:sz w:val="32"/>
        </w:rPr>
        <w:t>ets fermés. Des serviteurs s</w:t>
      </w:r>
      <w:r w:rsidR="00842F6D">
        <w:rPr>
          <w:rFonts w:ascii="Georgia" w:hAnsi="Georgia" w:cs="Georgia"/>
          <w:sz w:val="32"/>
        </w:rPr>
        <w:t>’</w:t>
      </w:r>
      <w:r w:rsidRPr="007A6F8D">
        <w:rPr>
          <w:rFonts w:ascii="Georgia" w:hAnsi="Georgia" w:cs="Georgia"/>
          <w:sz w:val="32"/>
        </w:rPr>
        <w:t>affairai</w:t>
      </w:r>
      <w:r w:rsidR="00C86801">
        <w:rPr>
          <w:rFonts w:ascii="Georgia" w:hAnsi="Georgia" w:cs="Georgia"/>
          <w:sz w:val="32"/>
        </w:rPr>
        <w:t>ent en tous sens, portant des bû</w:t>
      </w:r>
      <w:r w:rsidRPr="007A6F8D">
        <w:rPr>
          <w:rFonts w:ascii="Georgia" w:hAnsi="Georgia" w:cs="Georgia"/>
          <w:sz w:val="32"/>
        </w:rPr>
        <w:t>ches ou faisant bouillir du vin. Ass</w:t>
      </w:r>
      <w:r w:rsidR="00C86801">
        <w:rPr>
          <w:rFonts w:ascii="Georgia" w:hAnsi="Georgia" w:cs="Georgia"/>
          <w:sz w:val="32"/>
        </w:rPr>
        <w:t>ise au bord du lit, Cersei Lan</w:t>
      </w:r>
      <w:r w:rsidRPr="007A6F8D">
        <w:rPr>
          <w:rFonts w:ascii="Georgia" w:hAnsi="Georgia" w:cs="Georgia"/>
          <w:sz w:val="32"/>
        </w:rPr>
        <w:t>n</w:t>
      </w:r>
      <w:r w:rsidR="00C86801">
        <w:rPr>
          <w:rFonts w:ascii="Georgia" w:hAnsi="Georgia" w:cs="Georgia"/>
          <w:sz w:val="32"/>
        </w:rPr>
        <w:t>ist</w:t>
      </w:r>
      <w:r w:rsidRPr="007A6F8D">
        <w:rPr>
          <w:rFonts w:ascii="Georgia" w:hAnsi="Georgia" w:cs="Georgia"/>
          <w:sz w:val="32"/>
        </w:rPr>
        <w:t>er, ébouriffée comme à l</w:t>
      </w:r>
      <w:r w:rsidR="00842F6D">
        <w:rPr>
          <w:rFonts w:ascii="Georgia" w:hAnsi="Georgia" w:cs="Georgia"/>
          <w:sz w:val="32"/>
        </w:rPr>
        <w:t>’</w:t>
      </w:r>
      <w:r w:rsidRPr="007A6F8D">
        <w:rPr>
          <w:rFonts w:ascii="Georgia" w:hAnsi="Georgia" w:cs="Georgia"/>
          <w:sz w:val="32"/>
        </w:rPr>
        <w:t>arraché du sommeil, mais l</w:t>
      </w:r>
      <w:r w:rsidR="00842F6D">
        <w:rPr>
          <w:rFonts w:ascii="Georgia" w:hAnsi="Georgia" w:cs="Georgia"/>
          <w:sz w:val="32"/>
        </w:rPr>
        <w:t>’</w:t>
      </w:r>
      <w:r w:rsidRPr="007A6F8D">
        <w:rPr>
          <w:rFonts w:ascii="Georgia" w:hAnsi="Georgia" w:cs="Georgia"/>
          <w:sz w:val="32"/>
        </w:rPr>
        <w:t xml:space="preserve">œil on ne </w:t>
      </w:r>
      <w:r w:rsidR="00C86801">
        <w:rPr>
          <w:rFonts w:ascii="Georgia" w:hAnsi="Georgia" w:cs="Georgia"/>
          <w:sz w:val="32"/>
        </w:rPr>
        <w:t>pou</w:t>
      </w:r>
      <w:r w:rsidRPr="007A6F8D">
        <w:rPr>
          <w:rFonts w:ascii="Georgia" w:hAnsi="Georgia" w:cs="Georgia"/>
          <w:sz w:val="32"/>
        </w:rPr>
        <w:t xml:space="preserve">vait moins assoupi </w:t>
      </w:r>
      <w:r w:rsidR="00C86801" w:rsidRPr="00C86801">
        <w:rPr>
          <w:rFonts w:ascii="Georgia" w:hAnsi="Georgia" w:cs="Georgia"/>
          <w:sz w:val="32"/>
        </w:rPr>
        <w:t>–</w:t>
      </w:r>
      <w:r w:rsidRPr="007A6F8D">
        <w:rPr>
          <w:rFonts w:ascii="Georgia" w:hAnsi="Georgia" w:cs="Georgia"/>
          <w:sz w:val="32"/>
        </w:rPr>
        <w:t xml:space="preserve"> vrillé sur les survenants.</w:t>
      </w:r>
      <w:r w:rsidRPr="007A6F8D">
        <w:rPr>
          <w:rFonts w:ascii="Georgia" w:hAnsi="Georgia"/>
          <w:sz w:val="32"/>
        </w:rPr>
        <w:t xml:space="preserve"> Appuyé sur ses </w:t>
      </w:r>
      <w:r w:rsidR="00C86801" w:rsidRPr="00C86801">
        <w:rPr>
          <w:rFonts w:ascii="Georgia" w:hAnsi="Georgia"/>
          <w:sz w:val="32"/>
        </w:rPr>
        <w:t>gen</w:t>
      </w:r>
      <w:r w:rsidR="007A6F8D" w:rsidRPr="00C86801">
        <w:rPr>
          <w:rFonts w:ascii="Georgia" w:hAnsi="Georgia"/>
          <w:sz w:val="32"/>
        </w:rPr>
        <w:t>s</w:t>
      </w:r>
      <w:r w:rsidR="00C86801" w:rsidRPr="00C86801">
        <w:rPr>
          <w:rFonts w:ascii="Georgia" w:hAnsi="Georgia"/>
          <w:sz w:val="32"/>
        </w:rPr>
        <w:t>,</w:t>
      </w:r>
      <w:r w:rsidRPr="007A6F8D">
        <w:rPr>
          <w:rFonts w:ascii="Georgia" w:hAnsi="Georgia"/>
          <w:sz w:val="32"/>
        </w:rPr>
        <w:t xml:space="preserve"> Ned semblait cependant n</w:t>
      </w:r>
      <w:r w:rsidR="00842F6D">
        <w:rPr>
          <w:rFonts w:ascii="Georgia" w:hAnsi="Georgia"/>
          <w:sz w:val="32"/>
        </w:rPr>
        <w:t>’</w:t>
      </w:r>
      <w:r w:rsidRPr="007A6F8D">
        <w:rPr>
          <w:rFonts w:ascii="Georgia" w:hAnsi="Georgia"/>
          <w:sz w:val="32"/>
        </w:rPr>
        <w:t>avancer qu</w:t>
      </w:r>
      <w:r w:rsidR="00842F6D">
        <w:rPr>
          <w:rFonts w:ascii="Georgia" w:hAnsi="Georgia"/>
          <w:sz w:val="32"/>
        </w:rPr>
        <w:t>’</w:t>
      </w:r>
      <w:r w:rsidRPr="007A6F8D">
        <w:rPr>
          <w:rFonts w:ascii="Georgia" w:hAnsi="Georgia"/>
          <w:sz w:val="32"/>
        </w:rPr>
        <w:t>avec une extrême len</w:t>
      </w:r>
      <w:r w:rsidR="00C86801">
        <w:rPr>
          <w:rFonts w:ascii="Georgia" w:hAnsi="Georgia"/>
          <w:sz w:val="32"/>
        </w:rPr>
        <w:t>teur</w:t>
      </w:r>
      <w:r w:rsidRPr="007A6F8D">
        <w:rPr>
          <w:rFonts w:ascii="Georgia" w:hAnsi="Georgia"/>
          <w:sz w:val="32"/>
        </w:rPr>
        <w:t>, en homme</w:t>
      </w:r>
      <w:r w:rsidR="00C86801">
        <w:rPr>
          <w:rFonts w:ascii="Georgia" w:hAnsi="Georgia"/>
          <w:sz w:val="32"/>
        </w:rPr>
        <w:t xml:space="preserve"> encore perdu dans ses rêves.</w:t>
      </w:r>
    </w:p>
    <w:p w:rsidR="00F170CC" w:rsidRPr="007A6F8D" w:rsidRDefault="00F170CC" w:rsidP="007A6F8D">
      <w:pPr>
        <w:ind w:firstLine="720"/>
        <w:jc w:val="both"/>
        <w:rPr>
          <w:rFonts w:ascii="Georgia" w:hAnsi="Georgia"/>
          <w:sz w:val="32"/>
        </w:rPr>
      </w:pPr>
      <w:r w:rsidRPr="007A6F8D">
        <w:rPr>
          <w:rFonts w:ascii="Georgia" w:hAnsi="Georgia"/>
          <w:sz w:val="32"/>
        </w:rPr>
        <w:t>On n</w:t>
      </w:r>
      <w:r w:rsidR="00842F6D">
        <w:rPr>
          <w:rFonts w:ascii="Georgia" w:hAnsi="Georgia"/>
          <w:sz w:val="32"/>
        </w:rPr>
        <w:t>’</w:t>
      </w:r>
      <w:r w:rsidRPr="007A6F8D">
        <w:rPr>
          <w:rFonts w:ascii="Georgia" w:hAnsi="Georgia"/>
          <w:sz w:val="32"/>
        </w:rPr>
        <w:t xml:space="preserve">avait même pas débotté le roi. La courtepointe jetée sur lui </w:t>
      </w:r>
      <w:r w:rsidR="00C86801">
        <w:rPr>
          <w:rFonts w:ascii="Georgia" w:hAnsi="Georgia"/>
          <w:sz w:val="32"/>
        </w:rPr>
        <w:t>laissai</w:t>
      </w:r>
      <w:r w:rsidRPr="007A6F8D">
        <w:rPr>
          <w:rFonts w:ascii="Georgia" w:hAnsi="Georgia"/>
          <w:sz w:val="32"/>
        </w:rPr>
        <w:t>t ses pieds à découvert. De la boue séchée, des brins d</w:t>
      </w:r>
      <w:r w:rsidR="00842F6D">
        <w:rPr>
          <w:rFonts w:ascii="Georgia" w:hAnsi="Georgia"/>
          <w:sz w:val="32"/>
        </w:rPr>
        <w:t>’</w:t>
      </w:r>
      <w:r w:rsidRPr="007A6F8D">
        <w:rPr>
          <w:rFonts w:ascii="Georgia" w:hAnsi="Georgia"/>
          <w:sz w:val="32"/>
        </w:rPr>
        <w:t xml:space="preserve">herbe </w:t>
      </w:r>
      <w:r w:rsidR="00C86801">
        <w:rPr>
          <w:rFonts w:ascii="Georgia" w:hAnsi="Georgia"/>
          <w:sz w:val="32"/>
        </w:rPr>
        <w:t>macul</w:t>
      </w:r>
      <w:r w:rsidRPr="007A6F8D">
        <w:rPr>
          <w:rFonts w:ascii="Georgia" w:hAnsi="Georgia"/>
          <w:sz w:val="32"/>
        </w:rPr>
        <w:t>aient le cuir. A terre gisait, évent</w:t>
      </w:r>
      <w:r w:rsidR="00C86801">
        <w:rPr>
          <w:rFonts w:ascii="Georgia" w:hAnsi="Georgia"/>
          <w:sz w:val="32"/>
        </w:rPr>
        <w:t>ré, déchiqueté, un doublet vert. D</w:t>
      </w:r>
      <w:r w:rsidRPr="007A6F8D">
        <w:rPr>
          <w:rFonts w:ascii="Georgia" w:hAnsi="Georgia"/>
          <w:sz w:val="32"/>
        </w:rPr>
        <w:t>e</w:t>
      </w:r>
      <w:r w:rsidR="00C86801">
        <w:rPr>
          <w:rFonts w:ascii="Georgia" w:hAnsi="Georgia"/>
          <w:sz w:val="32"/>
        </w:rPr>
        <w:t>s</w:t>
      </w:r>
      <w:r w:rsidRPr="007A6F8D">
        <w:rPr>
          <w:rFonts w:ascii="Georgia" w:hAnsi="Georgia"/>
          <w:sz w:val="32"/>
        </w:rPr>
        <w:t xml:space="preserve"> taches brun rouge encroûtaient le tissu. L</w:t>
      </w:r>
      <w:r w:rsidR="00842F6D">
        <w:rPr>
          <w:rFonts w:ascii="Georgia" w:hAnsi="Georgia"/>
          <w:sz w:val="32"/>
        </w:rPr>
        <w:t>’</w:t>
      </w:r>
      <w:r w:rsidR="00C86801">
        <w:rPr>
          <w:rFonts w:ascii="Georgia" w:hAnsi="Georgia"/>
          <w:sz w:val="32"/>
        </w:rPr>
        <w:t>atmosphère empestait la</w:t>
      </w:r>
      <w:r w:rsidRPr="007A6F8D">
        <w:rPr>
          <w:rFonts w:ascii="Georgia" w:hAnsi="Georgia"/>
          <w:sz w:val="32"/>
        </w:rPr>
        <w:t xml:space="preserve"> fumée, le sang, la mort.</w:t>
      </w:r>
    </w:p>
    <w:p w:rsidR="00C86801" w:rsidRDefault="00C86801" w:rsidP="00C86801">
      <w:pPr>
        <w:ind w:firstLine="720"/>
        <w:jc w:val="both"/>
        <w:rPr>
          <w:rFonts w:ascii="Georgia" w:hAnsi="Georgia"/>
          <w:sz w:val="32"/>
        </w:rPr>
      </w:pPr>
      <w:r w:rsidRPr="007A6F8D">
        <w:rPr>
          <w:rFonts w:ascii="Georgia" w:hAnsi="Georgia"/>
          <w:sz w:val="32"/>
        </w:rPr>
        <w:lastRenderedPageBreak/>
        <w:t>«</w:t>
      </w:r>
      <w:r>
        <w:rPr>
          <w:rFonts w:ascii="Georgia" w:hAnsi="Georgia"/>
          <w:sz w:val="32"/>
        </w:rPr>
        <w:t xml:space="preserve"> </w:t>
      </w:r>
      <w:r w:rsidR="00F170CC" w:rsidRPr="007A6F8D">
        <w:rPr>
          <w:rFonts w:ascii="Georgia" w:hAnsi="Georgia"/>
          <w:sz w:val="32"/>
        </w:rPr>
        <w:t>Ned... », murmura le roi dès qu</w:t>
      </w:r>
      <w:r w:rsidR="00842F6D">
        <w:rPr>
          <w:rFonts w:ascii="Georgia" w:hAnsi="Georgia"/>
          <w:sz w:val="32"/>
        </w:rPr>
        <w:t>’</w:t>
      </w:r>
      <w:r w:rsidR="00F170CC" w:rsidRPr="007A6F8D">
        <w:rPr>
          <w:rFonts w:ascii="Georgia" w:hAnsi="Georgia"/>
          <w:sz w:val="32"/>
        </w:rPr>
        <w:t>il l</w:t>
      </w:r>
      <w:r w:rsidR="00842F6D">
        <w:rPr>
          <w:rFonts w:ascii="Georgia" w:hAnsi="Georgia"/>
          <w:sz w:val="32"/>
        </w:rPr>
        <w:t>’</w:t>
      </w:r>
      <w:r w:rsidR="00F170CC" w:rsidRPr="007A6F8D">
        <w:rPr>
          <w:rFonts w:ascii="Georgia" w:hAnsi="Georgia"/>
          <w:sz w:val="32"/>
        </w:rPr>
        <w:t>aper</w:t>
      </w:r>
      <w:r>
        <w:rPr>
          <w:rFonts w:ascii="Georgia" w:hAnsi="Georgia"/>
          <w:sz w:val="32"/>
        </w:rPr>
        <w:t>çut. Il était livide. « Approche… P</w:t>
      </w:r>
      <w:r w:rsidR="00F170CC" w:rsidRPr="007A6F8D">
        <w:rPr>
          <w:rFonts w:ascii="Georgia" w:hAnsi="Georgia"/>
          <w:sz w:val="32"/>
        </w:rPr>
        <w:t>lus près. »</w:t>
      </w:r>
    </w:p>
    <w:p w:rsidR="00C86801" w:rsidRDefault="00F170CC" w:rsidP="007A6F8D">
      <w:pPr>
        <w:ind w:firstLine="720"/>
        <w:jc w:val="both"/>
        <w:rPr>
          <w:rFonts w:ascii="Georgia" w:hAnsi="Georgia" w:cs="Georgia"/>
          <w:sz w:val="32"/>
        </w:rPr>
      </w:pPr>
      <w:r w:rsidRPr="007A6F8D">
        <w:rPr>
          <w:rFonts w:ascii="Georgia" w:hAnsi="Georgia"/>
          <w:sz w:val="32"/>
        </w:rPr>
        <w:t xml:space="preserve">Toujours secondé par ses hommes, Ned obtempéra de son mieux, </w:t>
      </w:r>
      <w:r w:rsidR="00C86801">
        <w:rPr>
          <w:rFonts w:ascii="Georgia" w:hAnsi="Georgia"/>
          <w:sz w:val="32"/>
        </w:rPr>
        <w:t>s’agri</w:t>
      </w:r>
      <w:r w:rsidRPr="007A6F8D">
        <w:rPr>
          <w:rFonts w:ascii="Georgia" w:hAnsi="Georgia" w:cs="Georgia"/>
          <w:sz w:val="32"/>
        </w:rPr>
        <w:t>ppa d</w:t>
      </w:r>
      <w:r w:rsidR="00842F6D">
        <w:rPr>
          <w:rFonts w:ascii="Georgia" w:hAnsi="Georgia" w:cs="Georgia"/>
          <w:sz w:val="32"/>
        </w:rPr>
        <w:t>’</w:t>
      </w:r>
      <w:r w:rsidRPr="007A6F8D">
        <w:rPr>
          <w:rFonts w:ascii="Georgia" w:hAnsi="Georgia" w:cs="Georgia"/>
          <w:sz w:val="32"/>
        </w:rPr>
        <w:t>une main au montant du lit</w:t>
      </w:r>
      <w:r w:rsidR="00C86801">
        <w:rPr>
          <w:rFonts w:ascii="Georgia" w:hAnsi="Georgia" w:cs="Georgia"/>
          <w:sz w:val="32"/>
        </w:rPr>
        <w:t>. Un regard lui suffit pour jug</w:t>
      </w:r>
      <w:r w:rsidRPr="007A6F8D">
        <w:rPr>
          <w:rFonts w:ascii="Georgia" w:hAnsi="Georgia" w:cs="Georgia"/>
          <w:sz w:val="32"/>
        </w:rPr>
        <w:t>er l</w:t>
      </w:r>
      <w:r w:rsidR="00842F6D">
        <w:rPr>
          <w:rFonts w:ascii="Georgia" w:hAnsi="Georgia" w:cs="Georgia"/>
          <w:sz w:val="32"/>
        </w:rPr>
        <w:t>’</w:t>
      </w:r>
      <w:r w:rsidRPr="007A6F8D">
        <w:rPr>
          <w:rFonts w:ascii="Georgia" w:hAnsi="Georgia" w:cs="Georgia"/>
          <w:sz w:val="32"/>
        </w:rPr>
        <w:t>état désespéré du roi. « Que s</w:t>
      </w:r>
      <w:r w:rsidR="00842F6D">
        <w:rPr>
          <w:rFonts w:ascii="Georgia" w:hAnsi="Georgia" w:cs="Georgia"/>
          <w:sz w:val="32"/>
        </w:rPr>
        <w:t>’</w:t>
      </w:r>
      <w:r w:rsidRPr="007A6F8D">
        <w:rPr>
          <w:rFonts w:ascii="Georgia" w:hAnsi="Georgia" w:cs="Georgia"/>
          <w:sz w:val="32"/>
        </w:rPr>
        <w:t>est-il... ?» La question s</w:t>
      </w:r>
      <w:r w:rsidR="00842F6D">
        <w:rPr>
          <w:rFonts w:ascii="Georgia" w:hAnsi="Georgia" w:cs="Georgia"/>
          <w:sz w:val="32"/>
        </w:rPr>
        <w:t>’</w:t>
      </w:r>
      <w:r w:rsidRPr="007A6F8D">
        <w:rPr>
          <w:rFonts w:ascii="Georgia" w:hAnsi="Georgia" w:cs="Georgia"/>
          <w:sz w:val="32"/>
        </w:rPr>
        <w:t>étran</w:t>
      </w:r>
      <w:r w:rsidR="00C86801">
        <w:rPr>
          <w:rFonts w:ascii="Georgia" w:hAnsi="Georgia" w:cs="Georgia"/>
          <w:sz w:val="32"/>
        </w:rPr>
        <w:t>gl</w:t>
      </w:r>
      <w:r w:rsidRPr="007A6F8D">
        <w:rPr>
          <w:rFonts w:ascii="Georgia" w:hAnsi="Georgia" w:cs="Georgia"/>
          <w:sz w:val="32"/>
        </w:rPr>
        <w:t>a dans sa gorge.</w:t>
      </w:r>
    </w:p>
    <w:p w:rsidR="00F170CC" w:rsidRPr="007A6F8D" w:rsidRDefault="00F170CC" w:rsidP="007A6F8D">
      <w:pPr>
        <w:ind w:firstLine="720"/>
        <w:jc w:val="both"/>
        <w:rPr>
          <w:rFonts w:ascii="Georgia" w:hAnsi="Georgia"/>
          <w:sz w:val="32"/>
        </w:rPr>
      </w:pPr>
      <w:r w:rsidRPr="007A6F8D">
        <w:rPr>
          <w:rFonts w:ascii="Georgia" w:hAnsi="Georgia"/>
          <w:sz w:val="32"/>
        </w:rPr>
        <w:t xml:space="preserve">« Un sanglier. » Lord Renly portait encore sa tenue de chasse et un </w:t>
      </w:r>
      <w:r w:rsidR="00C86801">
        <w:rPr>
          <w:rFonts w:ascii="Georgia" w:hAnsi="Georgia"/>
          <w:sz w:val="32"/>
        </w:rPr>
        <w:t>mant</w:t>
      </w:r>
      <w:r w:rsidRPr="007A6F8D">
        <w:rPr>
          <w:rFonts w:ascii="Georgia" w:hAnsi="Georgia"/>
          <w:sz w:val="32"/>
        </w:rPr>
        <w:t>eau éclaboussé de sang.</w:t>
      </w:r>
    </w:p>
    <w:p w:rsidR="00F170CC" w:rsidRPr="007A6F8D" w:rsidRDefault="00F170CC" w:rsidP="007A6F8D">
      <w:pPr>
        <w:ind w:firstLine="720"/>
        <w:jc w:val="both"/>
        <w:rPr>
          <w:rFonts w:ascii="Georgia" w:hAnsi="Georgia"/>
          <w:sz w:val="32"/>
        </w:rPr>
      </w:pPr>
      <w:r w:rsidRPr="007A6F8D">
        <w:rPr>
          <w:rFonts w:ascii="Georgia" w:hAnsi="Georgia"/>
          <w:sz w:val="32"/>
        </w:rPr>
        <w:t>« Un démon, exhala Robert. Ma f</w:t>
      </w:r>
      <w:r w:rsidR="00C86801">
        <w:rPr>
          <w:rFonts w:ascii="Georgia" w:hAnsi="Georgia"/>
          <w:sz w:val="32"/>
        </w:rPr>
        <w:t>aute. Enfers et damnation. Trop</w:t>
      </w:r>
      <w:r w:rsidRPr="007A6F8D">
        <w:rPr>
          <w:rFonts w:ascii="Georgia" w:hAnsi="Georgia"/>
          <w:sz w:val="32"/>
        </w:rPr>
        <w:t xml:space="preserve"> de vin. Raté mon coup.</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Et vous autres, où étiez-vous tou</w:t>
      </w:r>
      <w:r w:rsidR="00C86801">
        <w:rPr>
          <w:rFonts w:ascii="Georgia" w:hAnsi="Georgia"/>
          <w:sz w:val="32"/>
        </w:rPr>
        <w:t>s ? » Ned interpellait lord Renly.</w:t>
      </w:r>
      <w:r w:rsidR="00F170CC" w:rsidRPr="007A6F8D">
        <w:rPr>
          <w:rFonts w:ascii="Georgia" w:hAnsi="Georgia"/>
          <w:sz w:val="32"/>
        </w:rPr>
        <w:t xml:space="preserve"> « Où étaient ser Barristan et la Garde ? »</w:t>
      </w:r>
    </w:p>
    <w:p w:rsidR="00F170CC" w:rsidRPr="007A6F8D" w:rsidRDefault="00F170CC" w:rsidP="007A6F8D">
      <w:pPr>
        <w:ind w:firstLine="720"/>
        <w:jc w:val="both"/>
        <w:rPr>
          <w:rFonts w:ascii="Georgia" w:hAnsi="Georgia"/>
          <w:sz w:val="32"/>
        </w:rPr>
      </w:pPr>
      <w:r w:rsidRPr="007A6F8D">
        <w:rPr>
          <w:rFonts w:ascii="Georgia" w:hAnsi="Georgia"/>
          <w:sz w:val="32"/>
        </w:rPr>
        <w:t>La bouche du jeune homme se c</w:t>
      </w:r>
      <w:r w:rsidR="00C86801">
        <w:rPr>
          <w:rFonts w:ascii="Georgia" w:hAnsi="Georgia"/>
          <w:sz w:val="32"/>
        </w:rPr>
        <w:t>ontracta. « Mon frère nous avait</w:t>
      </w:r>
      <w:r w:rsidRPr="007A6F8D">
        <w:rPr>
          <w:rFonts w:ascii="Georgia" w:hAnsi="Georgia"/>
          <w:sz w:val="32"/>
        </w:rPr>
        <w:t xml:space="preserve"> commandé de rester à l</w:t>
      </w:r>
      <w:r w:rsidR="00842F6D">
        <w:rPr>
          <w:rFonts w:ascii="Georgia" w:hAnsi="Georgia"/>
          <w:sz w:val="32"/>
        </w:rPr>
        <w:t>’</w:t>
      </w:r>
      <w:r w:rsidRPr="007A6F8D">
        <w:rPr>
          <w:rFonts w:ascii="Georgia" w:hAnsi="Georgia"/>
          <w:sz w:val="32"/>
        </w:rPr>
        <w:t>écart et de le laisser forcer la bête seul. »</w:t>
      </w:r>
    </w:p>
    <w:p w:rsidR="00F170CC" w:rsidRPr="007A6F8D" w:rsidRDefault="00F170CC" w:rsidP="007A6F8D">
      <w:pPr>
        <w:ind w:firstLine="720"/>
        <w:jc w:val="both"/>
        <w:rPr>
          <w:rFonts w:ascii="Georgia" w:hAnsi="Georgia"/>
          <w:sz w:val="32"/>
        </w:rPr>
      </w:pPr>
      <w:r w:rsidRPr="007A6F8D">
        <w:rPr>
          <w:rFonts w:ascii="Georgia" w:hAnsi="Georgia"/>
          <w:sz w:val="32"/>
        </w:rPr>
        <w:t>Ned souleva la couverture.</w:t>
      </w:r>
    </w:p>
    <w:p w:rsidR="00F170CC" w:rsidRPr="007A6F8D" w:rsidRDefault="00F170CC" w:rsidP="007A6F8D">
      <w:pPr>
        <w:ind w:firstLine="720"/>
        <w:jc w:val="both"/>
        <w:rPr>
          <w:rFonts w:ascii="Georgia" w:hAnsi="Georgia"/>
          <w:sz w:val="32"/>
        </w:rPr>
      </w:pPr>
      <w:r w:rsidRPr="007A6F8D">
        <w:rPr>
          <w:rFonts w:ascii="Georgia" w:hAnsi="Georgia"/>
          <w:sz w:val="32"/>
        </w:rPr>
        <w:t>On avait fait l</w:t>
      </w:r>
      <w:r w:rsidR="00842F6D">
        <w:rPr>
          <w:rFonts w:ascii="Georgia" w:hAnsi="Georgia"/>
          <w:sz w:val="32"/>
        </w:rPr>
        <w:t>’</w:t>
      </w:r>
      <w:r w:rsidRPr="007A6F8D">
        <w:rPr>
          <w:rFonts w:ascii="Georgia" w:hAnsi="Georgia"/>
          <w:sz w:val="32"/>
        </w:rPr>
        <w:t>impossible pour brider la plaie, mais elle persistait à béer de toutes parts. Pour avoir à ce point dévasté l</w:t>
      </w:r>
      <w:r w:rsidR="00842F6D">
        <w:rPr>
          <w:rFonts w:ascii="Georgia" w:hAnsi="Georgia"/>
          <w:sz w:val="32"/>
        </w:rPr>
        <w:t>’</w:t>
      </w:r>
      <w:r w:rsidRPr="007A6F8D">
        <w:rPr>
          <w:rFonts w:ascii="Georgia" w:hAnsi="Georgia"/>
          <w:sz w:val="32"/>
        </w:rPr>
        <w:t>adversaire de l</w:t>
      </w:r>
      <w:r w:rsidR="00842F6D">
        <w:rPr>
          <w:rFonts w:ascii="Georgia" w:hAnsi="Georgia"/>
          <w:sz w:val="32"/>
        </w:rPr>
        <w:t>’</w:t>
      </w:r>
      <w:r w:rsidRPr="007A6F8D">
        <w:rPr>
          <w:rFonts w:ascii="Georgia" w:hAnsi="Georgia"/>
          <w:sz w:val="32"/>
        </w:rPr>
        <w:t>aine au nombril, le sanglier devait être équipé d</w:t>
      </w:r>
      <w:r w:rsidR="00842F6D">
        <w:rPr>
          <w:rFonts w:ascii="Georgia" w:hAnsi="Georgia"/>
          <w:sz w:val="32"/>
        </w:rPr>
        <w:t>’</w:t>
      </w:r>
      <w:r w:rsidRPr="007A6F8D">
        <w:rPr>
          <w:rFonts w:ascii="Georgia" w:hAnsi="Georgia"/>
          <w:sz w:val="32"/>
        </w:rPr>
        <w:t>un boutoir vraiment phénoménal. Déjà noirs de caillots, les pansements imbibés de vin qu</w:t>
      </w:r>
      <w:r w:rsidR="00842F6D">
        <w:rPr>
          <w:rFonts w:ascii="Georgia" w:hAnsi="Georgia"/>
          <w:sz w:val="32"/>
        </w:rPr>
        <w:t>’</w:t>
      </w:r>
      <w:r w:rsidRPr="007A6F8D">
        <w:rPr>
          <w:rFonts w:ascii="Georgia" w:hAnsi="Georgia"/>
          <w:sz w:val="32"/>
        </w:rPr>
        <w:t>avait appliqués le Grand Mestre dégageaient une odeur infecte. Le cœur au bord des lèvres, Ned laissa retomber sa main.</w:t>
      </w:r>
    </w:p>
    <w:p w:rsidR="00F170CC" w:rsidRPr="007A6F8D" w:rsidRDefault="00F170CC" w:rsidP="007A6F8D">
      <w:pPr>
        <w:ind w:firstLine="720"/>
        <w:jc w:val="both"/>
        <w:rPr>
          <w:rFonts w:ascii="Georgia" w:hAnsi="Georgia"/>
          <w:sz w:val="32"/>
        </w:rPr>
      </w:pPr>
      <w:r w:rsidRPr="007A6F8D">
        <w:rPr>
          <w:rFonts w:ascii="Georgia" w:hAnsi="Georgia"/>
          <w:sz w:val="32"/>
        </w:rPr>
        <w:t>« Pue, dit Robert. Puanteur de mort. Va pas croire que je la sens pas. M</w:t>
      </w:r>
      <w:r w:rsidR="00842F6D">
        <w:rPr>
          <w:rFonts w:ascii="Georgia" w:hAnsi="Georgia"/>
          <w:sz w:val="32"/>
        </w:rPr>
        <w:t>’</w:t>
      </w:r>
      <w:r w:rsidRPr="007A6F8D">
        <w:rPr>
          <w:rFonts w:ascii="Georgia" w:hAnsi="Georgia"/>
          <w:sz w:val="32"/>
        </w:rPr>
        <w:t>a bien eu, le salopard, hein ? Me l</w:t>
      </w:r>
      <w:r w:rsidR="00842F6D">
        <w:rPr>
          <w:rFonts w:ascii="Georgia" w:hAnsi="Georgia"/>
          <w:sz w:val="32"/>
        </w:rPr>
        <w:t>’</w:t>
      </w:r>
      <w:r w:rsidRPr="007A6F8D">
        <w:rPr>
          <w:rFonts w:ascii="Georgia" w:hAnsi="Georgia"/>
          <w:sz w:val="32"/>
        </w:rPr>
        <w:t>a... payé, n</w:t>
      </w:r>
      <w:r w:rsidR="00842F6D">
        <w:rPr>
          <w:rFonts w:ascii="Georgia" w:hAnsi="Georgia"/>
          <w:sz w:val="32"/>
        </w:rPr>
        <w:t>’</w:t>
      </w:r>
      <w:r w:rsidRPr="007A6F8D">
        <w:rPr>
          <w:rFonts w:ascii="Georgia" w:hAnsi="Georgia"/>
          <w:sz w:val="32"/>
        </w:rPr>
        <w:t>empêche, Ned. » Le sourire était aussi insoutenable que la blessure, pourpres les dents. « En plein dans l</w:t>
      </w:r>
      <w:r w:rsidR="00842F6D">
        <w:rPr>
          <w:rFonts w:ascii="Georgia" w:hAnsi="Georgia"/>
          <w:sz w:val="32"/>
        </w:rPr>
        <w:t>’</w:t>
      </w:r>
      <w:r w:rsidRPr="007A6F8D">
        <w:rPr>
          <w:rFonts w:ascii="Georgia" w:hAnsi="Georgia"/>
          <w:sz w:val="32"/>
        </w:rPr>
        <w:t>œil, mon coutelas. Demande-leur si c</w:t>
      </w:r>
      <w:r w:rsidR="00842F6D">
        <w:rPr>
          <w:rFonts w:ascii="Georgia" w:hAnsi="Georgia"/>
          <w:sz w:val="32"/>
        </w:rPr>
        <w:t>’</w:t>
      </w:r>
      <w:r w:rsidRPr="007A6F8D">
        <w:rPr>
          <w:rFonts w:ascii="Georgia" w:hAnsi="Georgia"/>
          <w:sz w:val="32"/>
        </w:rPr>
        <w:t xml:space="preserve">est pas vrai, </w:t>
      </w:r>
      <w:r w:rsidR="00C86801">
        <w:rPr>
          <w:rFonts w:ascii="Georgia" w:hAnsi="Georgia"/>
          <w:sz w:val="32"/>
        </w:rPr>
        <w:t>’</w:t>
      </w:r>
      <w:r w:rsidRPr="007A6F8D">
        <w:rPr>
          <w:rFonts w:ascii="Georgia" w:hAnsi="Georgia"/>
          <w:sz w:val="32"/>
        </w:rPr>
        <w:t>mande-leur.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C</w:t>
      </w:r>
      <w:r w:rsidR="00842F6D">
        <w:rPr>
          <w:rFonts w:ascii="Georgia" w:hAnsi="Georgia"/>
          <w:sz w:val="32"/>
        </w:rPr>
        <w:t>’</w:t>
      </w:r>
      <w:r w:rsidR="00F170CC" w:rsidRPr="007A6F8D">
        <w:rPr>
          <w:rFonts w:ascii="Georgia" w:hAnsi="Georgia"/>
          <w:sz w:val="32"/>
        </w:rPr>
        <w:t>est vrai, murmura lord Renly. Nous avons rapporté la dépouille, comme il l</w:t>
      </w:r>
      <w:r w:rsidR="00842F6D">
        <w:rPr>
          <w:rFonts w:ascii="Georgia" w:hAnsi="Georgia"/>
          <w:sz w:val="32"/>
        </w:rPr>
        <w:t>’</w:t>
      </w:r>
      <w:r w:rsidR="00F170CC" w:rsidRPr="007A6F8D">
        <w:rPr>
          <w:rFonts w:ascii="Georgia" w:hAnsi="Georgia"/>
          <w:sz w:val="32"/>
        </w:rPr>
        <w:t>exigeait.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Pour le festin, souffla Robert. A présent, laissez-nous. Tous. Il me faut parler avec Ned.</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Mais, mon cher seigneur..., commença Cersei.</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w:t>
      </w:r>
      <w:r w:rsidR="00842F6D">
        <w:rPr>
          <w:rFonts w:ascii="Georgia" w:hAnsi="Georgia"/>
          <w:sz w:val="32"/>
        </w:rPr>
        <w:t>’</w:t>
      </w:r>
      <w:r w:rsidR="00F170CC" w:rsidRPr="007A6F8D">
        <w:rPr>
          <w:rFonts w:ascii="Georgia" w:hAnsi="Georgia"/>
          <w:sz w:val="32"/>
        </w:rPr>
        <w:t>ai dit :</w:t>
      </w:r>
      <w:r w:rsidRPr="007A6F8D">
        <w:rPr>
          <w:rFonts w:ascii="Georgia" w:hAnsi="Georgia"/>
          <w:i/>
          <w:sz w:val="32"/>
        </w:rPr>
        <w:t xml:space="preserve"> dehors</w:t>
      </w:r>
      <w:r w:rsidR="00F170CC" w:rsidRPr="007A6F8D">
        <w:rPr>
          <w:rFonts w:ascii="Georgia" w:hAnsi="Georgia"/>
          <w:sz w:val="32"/>
        </w:rPr>
        <w:t>, rétorqua-t-il d</w:t>
      </w:r>
      <w:r w:rsidR="00842F6D">
        <w:rPr>
          <w:rFonts w:ascii="Georgia" w:hAnsi="Georgia"/>
          <w:sz w:val="32"/>
        </w:rPr>
        <w:t>’</w:t>
      </w:r>
      <w:r w:rsidR="00F170CC" w:rsidRPr="007A6F8D">
        <w:rPr>
          <w:rFonts w:ascii="Georgia" w:hAnsi="Georgia"/>
          <w:sz w:val="32"/>
        </w:rPr>
        <w:t>un ton bougon qui rappelait vaguement son ancienne irascibilité. Qu</w:t>
      </w:r>
      <w:r w:rsidR="00842F6D">
        <w:rPr>
          <w:rFonts w:ascii="Georgia" w:hAnsi="Georgia"/>
          <w:sz w:val="32"/>
        </w:rPr>
        <w:t>’</w:t>
      </w:r>
      <w:r w:rsidR="00F170CC" w:rsidRPr="007A6F8D">
        <w:rPr>
          <w:rFonts w:ascii="Georgia" w:hAnsi="Georgia"/>
          <w:sz w:val="32"/>
        </w:rPr>
        <w:t xml:space="preserve">y a-t-il là qui passe ta </w:t>
      </w:r>
      <w:r w:rsidR="00C86801" w:rsidRPr="007A6F8D">
        <w:rPr>
          <w:rFonts w:ascii="Georgia" w:hAnsi="Georgia"/>
          <w:sz w:val="32"/>
        </w:rPr>
        <w:t>cervelle</w:t>
      </w:r>
      <w:r w:rsidR="00F170CC" w:rsidRPr="007A6F8D">
        <w:rPr>
          <w:rFonts w:ascii="Georgia" w:hAnsi="Georgia"/>
          <w:sz w:val="32"/>
        </w:rPr>
        <w:t>, femme ? »</w:t>
      </w:r>
    </w:p>
    <w:p w:rsidR="00F170CC" w:rsidRPr="007A6F8D" w:rsidRDefault="00F170CC" w:rsidP="007A6F8D">
      <w:pPr>
        <w:ind w:firstLine="720"/>
        <w:jc w:val="both"/>
        <w:rPr>
          <w:rFonts w:ascii="Georgia" w:hAnsi="Georgia"/>
          <w:sz w:val="32"/>
        </w:rPr>
      </w:pPr>
      <w:r w:rsidRPr="007A6F8D">
        <w:rPr>
          <w:rFonts w:ascii="Georgia" w:hAnsi="Georgia"/>
          <w:sz w:val="32"/>
        </w:rPr>
        <w:t xml:space="preserve">Rassemblant ses jupes avec sa dignité, elle se dirigea vers la porte, aussitôt imitée par Renly et consorts. Seul musarda </w:t>
      </w:r>
      <w:r w:rsidRPr="007A6F8D">
        <w:rPr>
          <w:rFonts w:ascii="Georgia" w:hAnsi="Georgia"/>
          <w:sz w:val="32"/>
        </w:rPr>
        <w:lastRenderedPageBreak/>
        <w:t>Pycelle qui, d</w:t>
      </w:r>
      <w:r w:rsidR="00842F6D">
        <w:rPr>
          <w:rFonts w:ascii="Georgia" w:hAnsi="Georgia"/>
          <w:sz w:val="32"/>
        </w:rPr>
        <w:t>’</w:t>
      </w:r>
      <w:r w:rsidRPr="007A6F8D">
        <w:rPr>
          <w:rFonts w:ascii="Georgia" w:hAnsi="Georgia"/>
          <w:sz w:val="32"/>
        </w:rPr>
        <w:t>une main tremblante, affecta d</w:t>
      </w:r>
      <w:r w:rsidR="00842F6D">
        <w:rPr>
          <w:rFonts w:ascii="Georgia" w:hAnsi="Georgia"/>
          <w:sz w:val="32"/>
        </w:rPr>
        <w:t>’</w:t>
      </w:r>
      <w:r w:rsidRPr="007A6F8D">
        <w:rPr>
          <w:rFonts w:ascii="Georgia" w:hAnsi="Georgia"/>
          <w:sz w:val="32"/>
        </w:rPr>
        <w:t>offrir au mourant une coupe emplie d</w:t>
      </w:r>
      <w:r w:rsidR="00842F6D">
        <w:rPr>
          <w:rFonts w:ascii="Georgia" w:hAnsi="Georgia"/>
          <w:sz w:val="32"/>
        </w:rPr>
        <w:t>’</w:t>
      </w:r>
      <w:r w:rsidRPr="007A6F8D">
        <w:rPr>
          <w:rFonts w:ascii="Georgia" w:hAnsi="Georgia"/>
          <w:sz w:val="32"/>
        </w:rPr>
        <w:t>une liqueur blanche. « Du lait de pavot, Sire, crut-il judicieux d</w:t>
      </w:r>
      <w:r w:rsidR="00842F6D">
        <w:rPr>
          <w:rFonts w:ascii="Georgia" w:hAnsi="Georgia"/>
          <w:sz w:val="32"/>
        </w:rPr>
        <w:t>’</w:t>
      </w:r>
      <w:r w:rsidRPr="007A6F8D">
        <w:rPr>
          <w:rFonts w:ascii="Georgia" w:hAnsi="Georgia"/>
          <w:sz w:val="32"/>
        </w:rPr>
        <w:t>expliquer. Buvez. Contre la douleur. »</w:t>
      </w:r>
    </w:p>
    <w:p w:rsidR="00F170CC" w:rsidRPr="007A6F8D" w:rsidRDefault="00F170CC" w:rsidP="007A6F8D">
      <w:pPr>
        <w:ind w:firstLine="720"/>
        <w:jc w:val="both"/>
        <w:rPr>
          <w:rFonts w:ascii="Georgia" w:hAnsi="Georgia"/>
          <w:sz w:val="32"/>
        </w:rPr>
      </w:pPr>
      <w:r w:rsidRPr="007A6F8D">
        <w:rPr>
          <w:rFonts w:ascii="Georgia" w:hAnsi="Georgia"/>
          <w:sz w:val="32"/>
        </w:rPr>
        <w:t>D</w:t>
      </w:r>
      <w:r w:rsidR="00842F6D">
        <w:rPr>
          <w:rFonts w:ascii="Georgia" w:hAnsi="Georgia"/>
          <w:sz w:val="32"/>
        </w:rPr>
        <w:t>’</w:t>
      </w:r>
      <w:r w:rsidRPr="007A6F8D">
        <w:rPr>
          <w:rFonts w:ascii="Georgia" w:hAnsi="Georgia"/>
          <w:sz w:val="32"/>
        </w:rPr>
        <w:t>un revers de main, Robert balaya la coupe. «</w:t>
      </w:r>
      <w:r w:rsidR="00C86801">
        <w:rPr>
          <w:rFonts w:ascii="Georgia" w:hAnsi="Georgia"/>
          <w:sz w:val="32"/>
        </w:rPr>
        <w:t xml:space="preserve"> </w:t>
      </w:r>
      <w:r w:rsidRPr="007A6F8D">
        <w:rPr>
          <w:rFonts w:ascii="Georgia" w:hAnsi="Georgia"/>
          <w:sz w:val="32"/>
        </w:rPr>
        <w:t>Au diable, tes potions, vieil âne ! Je dormirai bien assez tôt. Va-t</w:t>
      </w:r>
      <w:r w:rsidR="00842F6D">
        <w:rPr>
          <w:rFonts w:ascii="Georgia" w:hAnsi="Georgia"/>
          <w:sz w:val="32"/>
        </w:rPr>
        <w:t>’</w:t>
      </w:r>
      <w:r w:rsidRPr="007A6F8D">
        <w:rPr>
          <w:rFonts w:ascii="Georgia" w:hAnsi="Georgia"/>
          <w:sz w:val="32"/>
        </w:rPr>
        <w:t>en. »</w:t>
      </w:r>
    </w:p>
    <w:p w:rsidR="00F170CC" w:rsidRPr="007A6F8D" w:rsidRDefault="00F170CC" w:rsidP="007A6F8D">
      <w:pPr>
        <w:ind w:firstLine="720"/>
        <w:jc w:val="both"/>
        <w:rPr>
          <w:rFonts w:ascii="Georgia" w:hAnsi="Georgia"/>
          <w:sz w:val="32"/>
        </w:rPr>
      </w:pPr>
      <w:r w:rsidRPr="007A6F8D">
        <w:rPr>
          <w:rFonts w:ascii="Georgia" w:hAnsi="Georgia"/>
          <w:sz w:val="32"/>
        </w:rPr>
        <w:t>En se retirant, le Grand Mestre gratifia Ned d</w:t>
      </w:r>
      <w:r w:rsidR="00842F6D">
        <w:rPr>
          <w:rFonts w:ascii="Georgia" w:hAnsi="Georgia"/>
          <w:sz w:val="32"/>
        </w:rPr>
        <w:t>’</w:t>
      </w:r>
      <w:r w:rsidRPr="007A6F8D">
        <w:rPr>
          <w:rFonts w:ascii="Georgia" w:hAnsi="Georgia"/>
          <w:sz w:val="32"/>
        </w:rPr>
        <w:t>une moue navrée.</w:t>
      </w:r>
    </w:p>
    <w:p w:rsidR="00F170CC" w:rsidRPr="007A6F8D" w:rsidRDefault="00F170CC" w:rsidP="007A6F8D">
      <w:pPr>
        <w:ind w:firstLine="720"/>
        <w:jc w:val="both"/>
        <w:rPr>
          <w:rFonts w:ascii="Georgia" w:hAnsi="Georgia"/>
          <w:sz w:val="32"/>
        </w:rPr>
      </w:pPr>
      <w:r w:rsidRPr="007A6F8D">
        <w:rPr>
          <w:rFonts w:ascii="Georgia" w:hAnsi="Georgia"/>
          <w:sz w:val="32"/>
        </w:rPr>
        <w:t>« La peste soit de toi, Robert ! » jura Ned, quand ils se retrouvèrent tête à tête. Sa jambe le mettait à si rude épreuve qu</w:t>
      </w:r>
      <w:r w:rsidR="00842F6D">
        <w:rPr>
          <w:rFonts w:ascii="Georgia" w:hAnsi="Georgia"/>
          <w:sz w:val="32"/>
        </w:rPr>
        <w:t>’</w:t>
      </w:r>
      <w:r w:rsidRPr="007A6F8D">
        <w:rPr>
          <w:rFonts w:ascii="Georgia" w:hAnsi="Georgia"/>
          <w:sz w:val="32"/>
        </w:rPr>
        <w:t>il en voyait trouble. A moins que le chagrin ne lui embuât l</w:t>
      </w:r>
      <w:r w:rsidR="00842F6D">
        <w:rPr>
          <w:rFonts w:ascii="Georgia" w:hAnsi="Georgia"/>
          <w:sz w:val="32"/>
        </w:rPr>
        <w:t>’</w:t>
      </w:r>
      <w:r w:rsidRPr="007A6F8D">
        <w:rPr>
          <w:rFonts w:ascii="Georgia" w:hAnsi="Georgia"/>
          <w:sz w:val="32"/>
        </w:rPr>
        <w:t>œil. Il se laissa choir sur le lit, tout près de l</w:t>
      </w:r>
      <w:r w:rsidR="00842F6D">
        <w:rPr>
          <w:rFonts w:ascii="Georgia" w:hAnsi="Georgia"/>
          <w:sz w:val="32"/>
        </w:rPr>
        <w:t>’</w:t>
      </w:r>
      <w:r w:rsidRPr="007A6F8D">
        <w:rPr>
          <w:rFonts w:ascii="Georgia" w:hAnsi="Georgia"/>
          <w:sz w:val="32"/>
        </w:rPr>
        <w:t>ami. « Pourquoi te montrer toujours tellement têtu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Ah, va te faire foutre, Ned ! riposta crûment le roi. Je l</w:t>
      </w:r>
      <w:r w:rsidR="00842F6D">
        <w:rPr>
          <w:rFonts w:ascii="Georgia" w:hAnsi="Georgia"/>
          <w:sz w:val="32"/>
        </w:rPr>
        <w:t>’</w:t>
      </w:r>
      <w:r w:rsidR="00F170CC" w:rsidRPr="007A6F8D">
        <w:rPr>
          <w:rFonts w:ascii="Georgia" w:hAnsi="Georgia"/>
          <w:sz w:val="32"/>
        </w:rPr>
        <w:t>ai tué, ce salaud, non ? » Une lourde mèche de cheveux noirs lui barrait les</w:t>
      </w:r>
      <w:r w:rsidR="00C86801">
        <w:rPr>
          <w:rFonts w:ascii="Georgia" w:hAnsi="Georgia"/>
          <w:sz w:val="32"/>
        </w:rPr>
        <w:t xml:space="preserve"> yeux</w:t>
      </w:r>
      <w:r w:rsidR="00F170CC" w:rsidRPr="007A6F8D">
        <w:rPr>
          <w:rFonts w:ascii="Georgia" w:hAnsi="Georgia"/>
          <w:sz w:val="32"/>
        </w:rPr>
        <w:t xml:space="preserve">. </w:t>
      </w:r>
      <w:r w:rsidR="00C86801" w:rsidRPr="007A6F8D">
        <w:rPr>
          <w:rFonts w:ascii="Georgia" w:hAnsi="Georgia"/>
          <w:sz w:val="32"/>
        </w:rPr>
        <w:t>«</w:t>
      </w:r>
      <w:r w:rsidR="00F170CC" w:rsidRPr="007A6F8D">
        <w:rPr>
          <w:rFonts w:ascii="Georgia" w:hAnsi="Georgia"/>
          <w:sz w:val="32"/>
        </w:rPr>
        <w:t xml:space="preserve"> Dû faire pareil avec toi. Vous p</w:t>
      </w:r>
      <w:r w:rsidR="00C86801">
        <w:rPr>
          <w:rFonts w:ascii="Georgia" w:hAnsi="Georgia"/>
          <w:sz w:val="32"/>
        </w:rPr>
        <w:t>ermets même pas de chasser tran</w:t>
      </w:r>
      <w:r w:rsidR="00F170CC" w:rsidRPr="007A6F8D">
        <w:rPr>
          <w:rFonts w:ascii="Georgia" w:hAnsi="Georgia"/>
          <w:sz w:val="32"/>
        </w:rPr>
        <w:t xml:space="preserve">quille. Dans mes pattes, ton ser Robar. La tête de Gregor. Très </w:t>
      </w:r>
      <w:r w:rsidR="00C86801">
        <w:rPr>
          <w:rFonts w:ascii="Georgia" w:hAnsi="Georgia"/>
          <w:sz w:val="32"/>
        </w:rPr>
        <w:t>affrio</w:t>
      </w:r>
      <w:r w:rsidR="00F170CC" w:rsidRPr="007A6F8D">
        <w:rPr>
          <w:rFonts w:ascii="Georgia" w:hAnsi="Georgia"/>
          <w:sz w:val="32"/>
        </w:rPr>
        <w:t xml:space="preserve">lant. Rien dit au Limier. Laissé Cersei lui faire la surprise. » Son </w:t>
      </w:r>
      <w:r w:rsidR="00C86801">
        <w:rPr>
          <w:rFonts w:ascii="Georgia" w:hAnsi="Georgia"/>
          <w:sz w:val="32"/>
        </w:rPr>
        <w:t>rire</w:t>
      </w:r>
      <w:r w:rsidR="00F170CC" w:rsidRPr="007A6F8D">
        <w:rPr>
          <w:rFonts w:ascii="Georgia" w:hAnsi="Georgia"/>
          <w:sz w:val="32"/>
        </w:rPr>
        <w:t xml:space="preserve"> s</w:t>
      </w:r>
      <w:r w:rsidR="00842F6D">
        <w:rPr>
          <w:rFonts w:ascii="Georgia" w:hAnsi="Georgia"/>
          <w:sz w:val="32"/>
        </w:rPr>
        <w:t>’</w:t>
      </w:r>
      <w:r w:rsidR="00F170CC" w:rsidRPr="007A6F8D">
        <w:rPr>
          <w:rFonts w:ascii="Georgia" w:hAnsi="Georgia"/>
          <w:sz w:val="32"/>
        </w:rPr>
        <w:t>acheva sur un grognement de douleur. « Les dieux me pardon</w:t>
      </w:r>
      <w:r w:rsidR="00C86801">
        <w:rPr>
          <w:rFonts w:ascii="Georgia" w:hAnsi="Georgia"/>
          <w:sz w:val="32"/>
        </w:rPr>
        <w:t>nent</w:t>
      </w:r>
      <w:r w:rsidR="00F170CC" w:rsidRPr="007A6F8D">
        <w:rPr>
          <w:rFonts w:ascii="Georgia" w:hAnsi="Georgia"/>
          <w:sz w:val="32"/>
        </w:rPr>
        <w:t xml:space="preserve">, maugréa-t-il en ravalant son agonie. Pour la petite. Daenerys. </w:t>
      </w:r>
      <w:r w:rsidR="00C86801">
        <w:rPr>
          <w:rFonts w:ascii="Georgia" w:hAnsi="Georgia"/>
          <w:sz w:val="32"/>
        </w:rPr>
        <w:t>Qu</w:t>
      </w:r>
      <w:r w:rsidR="00842F6D">
        <w:rPr>
          <w:rFonts w:ascii="Georgia" w:hAnsi="Georgia"/>
          <w:sz w:val="32"/>
        </w:rPr>
        <w:t>’</w:t>
      </w:r>
      <w:r w:rsidR="00F170CC" w:rsidRPr="007A6F8D">
        <w:rPr>
          <w:rFonts w:ascii="Georgia" w:hAnsi="Georgia"/>
          <w:sz w:val="32"/>
        </w:rPr>
        <w:t xml:space="preserve">une gosse, tu avais raison... Et voilà... La petite, le sanglier. Les </w:t>
      </w:r>
      <w:r w:rsidR="00C86801">
        <w:rPr>
          <w:rFonts w:ascii="Georgia" w:hAnsi="Georgia"/>
          <w:sz w:val="32"/>
        </w:rPr>
        <w:t>di</w:t>
      </w:r>
      <w:r w:rsidR="00F170CC" w:rsidRPr="007A6F8D">
        <w:rPr>
          <w:rFonts w:ascii="Georgia" w:hAnsi="Georgia"/>
          <w:sz w:val="32"/>
        </w:rPr>
        <w:t>eux..., pour me punir... » Une quinte de toux le prit, qui poissa de r</w:t>
      </w:r>
      <w:r w:rsidR="00C86801">
        <w:rPr>
          <w:rFonts w:ascii="Georgia" w:hAnsi="Georgia"/>
          <w:sz w:val="32"/>
        </w:rPr>
        <w:t>ou</w:t>
      </w:r>
      <w:r w:rsidR="00F170CC" w:rsidRPr="007A6F8D">
        <w:rPr>
          <w:rFonts w:ascii="Georgia" w:hAnsi="Georgia"/>
          <w:sz w:val="32"/>
        </w:rPr>
        <w:t xml:space="preserve">ge la barbe noire. « Tort, eu tort, je... </w:t>
      </w:r>
      <w:r w:rsidR="00C86801" w:rsidRPr="00C86801">
        <w:rPr>
          <w:rFonts w:ascii="Georgia" w:hAnsi="Georgia"/>
          <w:sz w:val="32"/>
        </w:rPr>
        <w:t>–</w:t>
      </w:r>
      <w:r w:rsidR="00F170CC" w:rsidRPr="007A6F8D">
        <w:rPr>
          <w:rFonts w:ascii="Georgia" w:hAnsi="Georgia"/>
          <w:sz w:val="32"/>
        </w:rPr>
        <w:t xml:space="preserve"> qu</w:t>
      </w:r>
      <w:r w:rsidR="00842F6D">
        <w:rPr>
          <w:rFonts w:ascii="Georgia" w:hAnsi="Georgia"/>
          <w:sz w:val="32"/>
        </w:rPr>
        <w:t>’</w:t>
      </w:r>
      <w:r w:rsidR="00F170CC" w:rsidRPr="007A6F8D">
        <w:rPr>
          <w:rFonts w:ascii="Georgia" w:hAnsi="Georgia"/>
          <w:sz w:val="32"/>
        </w:rPr>
        <w:t xml:space="preserve">une gosse... Littlefinger, </w:t>
      </w:r>
      <w:r w:rsidR="00C86801" w:rsidRPr="007A6F8D">
        <w:rPr>
          <w:rFonts w:ascii="Georgia" w:hAnsi="Georgia" w:cs="Georgia"/>
          <w:sz w:val="32"/>
        </w:rPr>
        <w:t>Varys</w:t>
      </w:r>
      <w:r w:rsidR="00F170CC" w:rsidRPr="007A6F8D">
        <w:rPr>
          <w:rFonts w:ascii="Georgia" w:hAnsi="Georgia" w:cs="Georgia"/>
          <w:sz w:val="32"/>
        </w:rPr>
        <w:t xml:space="preserve"> et même mon frère..., bons à rien... personne pour me dire non, </w:t>
      </w:r>
      <w:r w:rsidR="00D23EC7">
        <w:rPr>
          <w:rFonts w:ascii="Georgia" w:hAnsi="Georgia" w:cs="Georgia"/>
          <w:sz w:val="32"/>
        </w:rPr>
        <w:t>que</w:t>
      </w:r>
      <w:r w:rsidR="00F170CC" w:rsidRPr="007A6F8D">
        <w:rPr>
          <w:rFonts w:ascii="Georgia" w:hAnsi="Georgia"/>
          <w:sz w:val="32"/>
        </w:rPr>
        <w:t xml:space="preserve"> toi, Ned..., que toi... » Sa main se leva, esquissa péniblement un </w:t>
      </w:r>
      <w:r w:rsidR="00D23EC7">
        <w:rPr>
          <w:rFonts w:ascii="Georgia" w:hAnsi="Georgia"/>
          <w:sz w:val="32"/>
        </w:rPr>
        <w:t>g</w:t>
      </w:r>
      <w:r w:rsidR="00F170CC" w:rsidRPr="007A6F8D">
        <w:rPr>
          <w:rFonts w:ascii="Georgia" w:hAnsi="Georgia"/>
          <w:sz w:val="32"/>
        </w:rPr>
        <w:t xml:space="preserve">este </w:t>
      </w:r>
      <w:r w:rsidR="00D23EC7" w:rsidRPr="00D23EC7">
        <w:rPr>
          <w:rFonts w:ascii="Georgia" w:hAnsi="Georgia"/>
          <w:sz w:val="32"/>
        </w:rPr>
        <w:t>–</w:t>
      </w:r>
      <w:r w:rsidR="00F170CC" w:rsidRPr="007A6F8D">
        <w:rPr>
          <w:rFonts w:ascii="Georgia" w:hAnsi="Georgia"/>
          <w:sz w:val="32"/>
        </w:rPr>
        <w:t xml:space="preserve"> l</w:t>
      </w:r>
      <w:r w:rsidR="00842F6D">
        <w:rPr>
          <w:rFonts w:ascii="Georgia" w:hAnsi="Georgia"/>
          <w:sz w:val="32"/>
        </w:rPr>
        <w:t>’</w:t>
      </w:r>
      <w:r w:rsidR="00F170CC" w:rsidRPr="007A6F8D">
        <w:rPr>
          <w:rFonts w:ascii="Georgia" w:hAnsi="Georgia"/>
          <w:sz w:val="32"/>
        </w:rPr>
        <w:t>ombre d</w:t>
      </w:r>
      <w:r w:rsidR="00842F6D">
        <w:rPr>
          <w:rFonts w:ascii="Georgia" w:hAnsi="Georgia"/>
          <w:sz w:val="32"/>
        </w:rPr>
        <w:t>’</w:t>
      </w:r>
      <w:r w:rsidR="00D23EC7">
        <w:rPr>
          <w:rFonts w:ascii="Georgia" w:hAnsi="Georgia"/>
          <w:sz w:val="32"/>
        </w:rPr>
        <w:t xml:space="preserve">un geste </w:t>
      </w:r>
      <w:r w:rsidR="00D23EC7" w:rsidRPr="00D23EC7">
        <w:rPr>
          <w:rFonts w:ascii="Georgia" w:hAnsi="Georgia"/>
          <w:sz w:val="32"/>
        </w:rPr>
        <w:t>–</w:t>
      </w:r>
      <w:r w:rsidR="00F170CC" w:rsidRPr="007A6F8D">
        <w:rPr>
          <w:rFonts w:ascii="Georgia" w:hAnsi="Georgia"/>
          <w:sz w:val="32"/>
        </w:rPr>
        <w:t>, retomba. « Enc</w:t>
      </w:r>
      <w:r w:rsidR="00D23EC7">
        <w:rPr>
          <w:rFonts w:ascii="Georgia" w:hAnsi="Georgia"/>
          <w:sz w:val="32"/>
        </w:rPr>
        <w:t xml:space="preserve">re, papier. Là, sur la table. </w:t>
      </w:r>
      <w:r w:rsidR="00F170CC" w:rsidRPr="007A6F8D">
        <w:rPr>
          <w:rFonts w:ascii="Georgia" w:hAnsi="Georgia"/>
          <w:sz w:val="32"/>
        </w:rPr>
        <w:t>Ecris ce que je vais dicter. »</w:t>
      </w:r>
    </w:p>
    <w:p w:rsidR="00F170CC" w:rsidRPr="007A6F8D" w:rsidRDefault="00F170CC" w:rsidP="007A6F8D">
      <w:pPr>
        <w:ind w:firstLine="720"/>
        <w:jc w:val="both"/>
        <w:rPr>
          <w:rFonts w:ascii="Georgia" w:hAnsi="Georgia"/>
          <w:sz w:val="32"/>
        </w:rPr>
      </w:pPr>
      <w:r w:rsidRPr="007A6F8D">
        <w:rPr>
          <w:rFonts w:ascii="Georgia" w:hAnsi="Georgia"/>
          <w:sz w:val="32"/>
        </w:rPr>
        <w:t xml:space="preserve">Ned étala la feuille sur son genou, saisit la plume. « A vos ordres, </w:t>
      </w:r>
      <w:r w:rsidRPr="007A6F8D">
        <w:rPr>
          <w:rFonts w:ascii="Georgia" w:hAnsi="Georgia" w:cs="Georgia"/>
          <w:sz w:val="32"/>
        </w:rPr>
        <w:t>Si</w:t>
      </w:r>
      <w:r w:rsidRPr="007A6F8D">
        <w:rPr>
          <w:rFonts w:ascii="Georgia" w:hAnsi="Georgia"/>
          <w:sz w:val="32"/>
        </w:rPr>
        <w:t>re.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"Ceci est le testament par lequel moi, Robert, de la maison </w:t>
      </w:r>
      <w:r w:rsidR="00D23EC7">
        <w:rPr>
          <w:rFonts w:ascii="Georgia" w:hAnsi="Georgia"/>
          <w:sz w:val="32"/>
        </w:rPr>
        <w:t>Ba</w:t>
      </w:r>
      <w:r w:rsidR="00F170CC" w:rsidRPr="007A6F8D">
        <w:rPr>
          <w:rFonts w:ascii="Georgia" w:hAnsi="Georgia"/>
          <w:sz w:val="32"/>
        </w:rPr>
        <w:t xml:space="preserve">ratheon, premier du nom, roi des Andals" et </w:t>
      </w:r>
      <w:r w:rsidR="00D23EC7" w:rsidRPr="007A6F8D">
        <w:rPr>
          <w:rFonts w:ascii="Georgia" w:hAnsi="Georgia"/>
          <w:sz w:val="32"/>
        </w:rPr>
        <w:t>cætera</w:t>
      </w:r>
      <w:r w:rsidR="00F170CC" w:rsidRPr="007A6F8D">
        <w:rPr>
          <w:rFonts w:ascii="Georgia" w:hAnsi="Georgia"/>
          <w:sz w:val="32"/>
        </w:rPr>
        <w:t xml:space="preserve"> </w:t>
      </w:r>
      <w:r w:rsidR="00D23EC7" w:rsidRPr="00D23EC7">
        <w:rPr>
          <w:rFonts w:ascii="Georgia" w:hAnsi="Georgia"/>
          <w:sz w:val="32"/>
        </w:rPr>
        <w:t>–</w:t>
      </w:r>
      <w:r w:rsidR="00F170CC" w:rsidRPr="007A6F8D">
        <w:rPr>
          <w:rFonts w:ascii="Georgia" w:hAnsi="Georgia"/>
          <w:sz w:val="32"/>
        </w:rPr>
        <w:t xml:space="preserve"> flanque-moi </w:t>
      </w:r>
      <w:r w:rsidR="00D23EC7">
        <w:rPr>
          <w:rFonts w:ascii="Georgia" w:hAnsi="Georgia"/>
          <w:sz w:val="32"/>
        </w:rPr>
        <w:t>to</w:t>
      </w:r>
      <w:r w:rsidR="00F170CC" w:rsidRPr="007A6F8D">
        <w:rPr>
          <w:rFonts w:ascii="Georgia" w:hAnsi="Georgia"/>
          <w:sz w:val="32"/>
        </w:rPr>
        <w:t>us ces maudits titres, t</w:t>
      </w:r>
      <w:r w:rsidR="00D23EC7">
        <w:rPr>
          <w:rFonts w:ascii="Georgia" w:hAnsi="Georgia"/>
          <w:sz w:val="32"/>
        </w:rPr>
        <w:t xml:space="preserve">u sais ça sur le bout du doigt </w:t>
      </w:r>
      <w:r w:rsidR="00D23EC7" w:rsidRPr="00D23EC7">
        <w:rPr>
          <w:rFonts w:ascii="Georgia" w:hAnsi="Georgia"/>
          <w:sz w:val="32"/>
        </w:rPr>
        <w:t>–</w:t>
      </w:r>
      <w:r w:rsidR="00D23EC7">
        <w:rPr>
          <w:rFonts w:ascii="Georgia" w:hAnsi="Georgia"/>
          <w:sz w:val="32"/>
        </w:rPr>
        <w:t xml:space="preserve"> ..., "commande à</w:t>
      </w:r>
      <w:r w:rsidR="00F170CC" w:rsidRPr="007A6F8D">
        <w:rPr>
          <w:rFonts w:ascii="Georgia" w:hAnsi="Georgia"/>
          <w:sz w:val="32"/>
        </w:rPr>
        <w:t xml:space="preserve"> Eddard, de la maison Stark, seigneur de Winterfell, Main du Roi, </w:t>
      </w:r>
      <w:r w:rsidR="00D23EC7">
        <w:rPr>
          <w:rFonts w:ascii="Georgia" w:hAnsi="Georgia"/>
          <w:sz w:val="32"/>
        </w:rPr>
        <w:t>d’</w:t>
      </w:r>
      <w:r w:rsidR="00F170CC" w:rsidRPr="007A6F8D">
        <w:rPr>
          <w:rFonts w:ascii="Georgia" w:hAnsi="Georgia"/>
          <w:sz w:val="32"/>
        </w:rPr>
        <w:t xml:space="preserve">assumer, à ma... </w:t>
      </w:r>
      <w:r w:rsidR="00D23EC7" w:rsidRPr="00D23EC7">
        <w:rPr>
          <w:rFonts w:ascii="Georgia" w:hAnsi="Georgia"/>
          <w:sz w:val="32"/>
        </w:rPr>
        <w:t>–</w:t>
      </w:r>
      <w:r w:rsidR="00F170CC" w:rsidRPr="007A6F8D">
        <w:rPr>
          <w:rFonts w:ascii="Georgia" w:hAnsi="Georgia"/>
          <w:sz w:val="32"/>
        </w:rPr>
        <w:t xml:space="preserve"> ma mort, les fonctions de régent et de Protecteur </w:t>
      </w:r>
      <w:r w:rsidR="00D23EC7">
        <w:rPr>
          <w:rFonts w:ascii="Georgia" w:hAnsi="Georgia"/>
          <w:sz w:val="32"/>
        </w:rPr>
        <w:t>du</w:t>
      </w:r>
      <w:r w:rsidR="00F170CC" w:rsidRPr="007A6F8D">
        <w:rPr>
          <w:rFonts w:ascii="Georgia" w:hAnsi="Georgia"/>
          <w:sz w:val="32"/>
        </w:rPr>
        <w:t xml:space="preserve"> royaume..., de gouverner en mes... lieu et place, jusqu</w:t>
      </w:r>
      <w:r w:rsidR="00842F6D">
        <w:rPr>
          <w:rFonts w:ascii="Georgia" w:hAnsi="Georgia"/>
          <w:sz w:val="32"/>
        </w:rPr>
        <w:t>’</w:t>
      </w:r>
      <w:r w:rsidR="00F170CC" w:rsidRPr="007A6F8D">
        <w:rPr>
          <w:rFonts w:ascii="Georgia" w:hAnsi="Georgia"/>
          <w:sz w:val="32"/>
        </w:rPr>
        <w:t>à ce que mon f</w:t>
      </w:r>
      <w:r w:rsidR="00D23EC7">
        <w:rPr>
          <w:rFonts w:ascii="Georgia" w:hAnsi="Georgia"/>
          <w:sz w:val="32"/>
        </w:rPr>
        <w:t>ils</w:t>
      </w:r>
      <w:r w:rsidR="00F170CC" w:rsidRPr="007A6F8D">
        <w:rPr>
          <w:rFonts w:ascii="Georgia" w:hAnsi="Georgia"/>
          <w:sz w:val="32"/>
        </w:rPr>
        <w:t xml:space="preserve"> Joffrey ait atteint l</w:t>
      </w:r>
      <w:r w:rsidR="00842F6D">
        <w:rPr>
          <w:rFonts w:ascii="Georgia" w:hAnsi="Georgia"/>
          <w:sz w:val="32"/>
        </w:rPr>
        <w:t>’</w:t>
      </w:r>
      <w:r w:rsidR="00F170CC" w:rsidRPr="007A6F8D">
        <w:rPr>
          <w:rFonts w:ascii="Georgia" w:hAnsi="Georgia"/>
          <w:sz w:val="32"/>
        </w:rPr>
        <w:t>âge de régner."</w:t>
      </w:r>
    </w:p>
    <w:p w:rsidR="00F170CC" w:rsidRPr="007A6F8D" w:rsidRDefault="007A6F8D" w:rsidP="007A6F8D">
      <w:pPr>
        <w:ind w:firstLine="720"/>
        <w:jc w:val="both"/>
        <w:rPr>
          <w:rFonts w:ascii="Georgia" w:hAnsi="Georgia"/>
          <w:sz w:val="32"/>
        </w:rPr>
      </w:pPr>
      <w:r w:rsidRPr="007A6F8D">
        <w:rPr>
          <w:rFonts w:ascii="Georgia" w:hAnsi="Georgia"/>
          <w:sz w:val="32"/>
        </w:rPr>
        <w:lastRenderedPageBreak/>
        <w:t>— </w:t>
      </w:r>
      <w:r w:rsidR="00F170CC" w:rsidRPr="007A6F8D">
        <w:rPr>
          <w:rFonts w:ascii="Georgia" w:hAnsi="Georgia"/>
          <w:sz w:val="32"/>
        </w:rPr>
        <w:t>Robert... » Il voulait dire :</w:t>
      </w:r>
      <w:r w:rsidRPr="007A6F8D">
        <w:rPr>
          <w:rFonts w:ascii="Georgia" w:hAnsi="Georgia"/>
          <w:i/>
          <w:sz w:val="32"/>
        </w:rPr>
        <w:t xml:space="preserve"> Joffrey n</w:t>
      </w:r>
      <w:r w:rsidR="00842F6D">
        <w:rPr>
          <w:rFonts w:ascii="Georgia" w:hAnsi="Georgia"/>
          <w:i/>
          <w:sz w:val="32"/>
        </w:rPr>
        <w:t>’</w:t>
      </w:r>
      <w:r w:rsidRPr="007A6F8D">
        <w:rPr>
          <w:rFonts w:ascii="Georgia" w:hAnsi="Georgia"/>
          <w:i/>
          <w:sz w:val="32"/>
        </w:rPr>
        <w:t>est pas ton fils,</w:t>
      </w:r>
      <w:r w:rsidR="00D23EC7">
        <w:rPr>
          <w:rFonts w:ascii="Georgia" w:hAnsi="Georgia"/>
          <w:sz w:val="32"/>
        </w:rPr>
        <w:t xml:space="preserve"> mais les mots </w:t>
      </w:r>
      <w:r w:rsidR="00F170CC" w:rsidRPr="007A6F8D">
        <w:rPr>
          <w:rFonts w:ascii="Georgia" w:hAnsi="Georgia"/>
          <w:sz w:val="32"/>
        </w:rPr>
        <w:t xml:space="preserve">refusèrent de sortir. Sur les traits de Robert se lisait trop nettement </w:t>
      </w:r>
      <w:r w:rsidR="00D23EC7">
        <w:rPr>
          <w:rFonts w:ascii="Georgia" w:hAnsi="Georgia"/>
          <w:sz w:val="32"/>
        </w:rPr>
        <w:t>la</w:t>
      </w:r>
      <w:r w:rsidR="00F170CC" w:rsidRPr="007A6F8D">
        <w:rPr>
          <w:rFonts w:ascii="Georgia" w:hAnsi="Georgia"/>
          <w:sz w:val="32"/>
        </w:rPr>
        <w:t xml:space="preserve"> mort pour qu</w:t>
      </w:r>
      <w:r w:rsidR="00842F6D">
        <w:rPr>
          <w:rFonts w:ascii="Georgia" w:hAnsi="Georgia"/>
          <w:sz w:val="32"/>
        </w:rPr>
        <w:t>’</w:t>
      </w:r>
      <w:r w:rsidR="00F170CC" w:rsidRPr="007A6F8D">
        <w:rPr>
          <w:rFonts w:ascii="Georgia" w:hAnsi="Georgia"/>
          <w:sz w:val="32"/>
        </w:rPr>
        <w:t>il trouvât la force de lui infliger ce surcroît d</w:t>
      </w:r>
      <w:r w:rsidR="00842F6D">
        <w:rPr>
          <w:rFonts w:ascii="Georgia" w:hAnsi="Georgia"/>
          <w:sz w:val="32"/>
        </w:rPr>
        <w:t>’</w:t>
      </w:r>
      <w:r w:rsidR="00F170CC" w:rsidRPr="007A6F8D">
        <w:rPr>
          <w:rFonts w:ascii="Georgia" w:hAnsi="Georgia"/>
          <w:sz w:val="32"/>
        </w:rPr>
        <w:t xml:space="preserve">agonie </w:t>
      </w:r>
      <w:r w:rsidR="00D23EC7">
        <w:rPr>
          <w:rFonts w:ascii="Georgia" w:hAnsi="Georgia"/>
          <w:sz w:val="32"/>
        </w:rPr>
        <w:t>te</w:t>
      </w:r>
      <w:r w:rsidR="00F170CC" w:rsidRPr="007A6F8D">
        <w:rPr>
          <w:rFonts w:ascii="Georgia" w:hAnsi="Georgia"/>
          <w:sz w:val="32"/>
        </w:rPr>
        <w:t xml:space="preserve">rrible. Aussi se contenta-t-il, tête à nouveau baissée, de substituer à « mon fils Joffrey » les termes « mon héritier », falsification qui lui fit </w:t>
      </w:r>
      <w:r w:rsidR="00D23EC7">
        <w:rPr>
          <w:rFonts w:ascii="Georgia" w:hAnsi="Georgia"/>
          <w:sz w:val="32"/>
        </w:rPr>
        <w:t>au</w:t>
      </w:r>
      <w:r w:rsidR="00F170CC" w:rsidRPr="007A6F8D">
        <w:rPr>
          <w:rFonts w:ascii="Georgia" w:hAnsi="Georgia"/>
          <w:sz w:val="32"/>
        </w:rPr>
        <w:t>ssitôt l</w:t>
      </w:r>
      <w:r w:rsidR="00842F6D">
        <w:rPr>
          <w:rFonts w:ascii="Georgia" w:hAnsi="Georgia"/>
          <w:sz w:val="32"/>
        </w:rPr>
        <w:t>’</w:t>
      </w:r>
      <w:r w:rsidR="00F170CC" w:rsidRPr="007A6F8D">
        <w:rPr>
          <w:rFonts w:ascii="Georgia" w:hAnsi="Georgia"/>
          <w:sz w:val="32"/>
        </w:rPr>
        <w:t>effet d</w:t>
      </w:r>
      <w:r w:rsidR="00842F6D">
        <w:rPr>
          <w:rFonts w:ascii="Georgia" w:hAnsi="Georgia"/>
          <w:sz w:val="32"/>
        </w:rPr>
        <w:t>’</w:t>
      </w:r>
      <w:r w:rsidR="00F170CC" w:rsidRPr="007A6F8D">
        <w:rPr>
          <w:rFonts w:ascii="Georgia" w:hAnsi="Georgia"/>
          <w:sz w:val="32"/>
        </w:rPr>
        <w:t>une souillure indélébile.</w:t>
      </w:r>
      <w:r w:rsidRPr="007A6F8D">
        <w:rPr>
          <w:rFonts w:ascii="Georgia" w:hAnsi="Georgia"/>
          <w:i/>
          <w:sz w:val="32"/>
        </w:rPr>
        <w:t xml:space="preserve"> Que de mensonges nous fait proférer l</w:t>
      </w:r>
      <w:r w:rsidR="00842F6D">
        <w:rPr>
          <w:rFonts w:ascii="Georgia" w:hAnsi="Georgia"/>
          <w:i/>
          <w:sz w:val="32"/>
        </w:rPr>
        <w:t>’</w:t>
      </w:r>
      <w:r w:rsidRPr="007A6F8D">
        <w:rPr>
          <w:rFonts w:ascii="Georgia" w:hAnsi="Georgia"/>
          <w:i/>
          <w:sz w:val="32"/>
        </w:rPr>
        <w:t>amour</w:t>
      </w:r>
      <w:r w:rsidR="00F170CC" w:rsidRPr="007A6F8D">
        <w:rPr>
          <w:rFonts w:ascii="Georgia" w:hAnsi="Georgia"/>
          <w:sz w:val="32"/>
        </w:rPr>
        <w:t>, songea-t-il.</w:t>
      </w:r>
      <w:r w:rsidRPr="007A6F8D">
        <w:rPr>
          <w:rFonts w:ascii="Georgia" w:hAnsi="Georgia"/>
          <w:i/>
          <w:sz w:val="32"/>
        </w:rPr>
        <w:t xml:space="preserve"> Veuillent les dieux me pardonner.</w:t>
      </w:r>
      <w:r w:rsidR="00F170CC" w:rsidRPr="007A6F8D">
        <w:rPr>
          <w:rFonts w:ascii="Georgia" w:hAnsi="Georgia"/>
          <w:sz w:val="32"/>
        </w:rPr>
        <w:t xml:space="preserve"> « Et puis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Et puis..., tout le baratin nécessaire</w:t>
      </w:r>
      <w:r w:rsidR="00D23EC7">
        <w:rPr>
          <w:rFonts w:ascii="Georgia" w:hAnsi="Georgia"/>
          <w:sz w:val="32"/>
        </w:rPr>
        <w:t>. Protéger, défendre les nou</w:t>
      </w:r>
      <w:r w:rsidR="00F170CC" w:rsidRPr="007A6F8D">
        <w:rPr>
          <w:rFonts w:ascii="Georgia" w:hAnsi="Georgia"/>
          <w:sz w:val="32"/>
        </w:rPr>
        <w:t>veaux dieux et les anciens, tu connais toutes les formules. Rédige. Je</w:t>
      </w:r>
      <w:r w:rsidR="00D23EC7">
        <w:rPr>
          <w:rFonts w:ascii="Georgia" w:hAnsi="Georgia"/>
          <w:sz w:val="32"/>
        </w:rPr>
        <w:t xml:space="preserve"> si</w:t>
      </w:r>
      <w:r w:rsidR="00F170CC" w:rsidRPr="007A6F8D">
        <w:rPr>
          <w:rFonts w:ascii="Georgia" w:hAnsi="Georgia"/>
          <w:sz w:val="32"/>
        </w:rPr>
        <w:t>gnerai. Tu l</w:t>
      </w:r>
      <w:r w:rsidR="00842F6D">
        <w:rPr>
          <w:rFonts w:ascii="Georgia" w:hAnsi="Georgia"/>
          <w:sz w:val="32"/>
        </w:rPr>
        <w:t>’</w:t>
      </w:r>
      <w:r w:rsidR="00F170CC" w:rsidRPr="007A6F8D">
        <w:rPr>
          <w:rFonts w:ascii="Georgia" w:hAnsi="Georgia"/>
          <w:sz w:val="32"/>
        </w:rPr>
        <w:t>exhiberas au Conseil après ma disparition.</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Robert..., s</w:t>
      </w:r>
      <w:r w:rsidR="00842F6D">
        <w:rPr>
          <w:rFonts w:ascii="Georgia" w:hAnsi="Georgia"/>
          <w:sz w:val="32"/>
        </w:rPr>
        <w:t>’</w:t>
      </w:r>
      <w:r w:rsidR="00F170CC" w:rsidRPr="007A6F8D">
        <w:rPr>
          <w:rFonts w:ascii="Georgia" w:hAnsi="Georgia"/>
          <w:sz w:val="32"/>
        </w:rPr>
        <w:t>étrangla-t-il, tu ne dois pas mourir, il ne faut pas m</w:t>
      </w:r>
      <w:r w:rsidR="00842F6D">
        <w:rPr>
          <w:rFonts w:ascii="Georgia" w:hAnsi="Georgia"/>
          <w:sz w:val="32"/>
        </w:rPr>
        <w:t>’</w:t>
      </w:r>
      <w:r w:rsidR="00F170CC" w:rsidRPr="007A6F8D">
        <w:rPr>
          <w:rFonts w:ascii="Georgia" w:hAnsi="Georgia"/>
          <w:sz w:val="32"/>
        </w:rPr>
        <w:t>imposer cela. Le royaume a besoin de toi. »</w:t>
      </w:r>
    </w:p>
    <w:p w:rsidR="00F170CC" w:rsidRPr="007A6F8D" w:rsidRDefault="00F170CC" w:rsidP="007A6F8D">
      <w:pPr>
        <w:ind w:firstLine="720"/>
        <w:jc w:val="both"/>
        <w:rPr>
          <w:rFonts w:ascii="Georgia" w:hAnsi="Georgia"/>
          <w:sz w:val="32"/>
        </w:rPr>
      </w:pPr>
      <w:r w:rsidRPr="007A6F8D">
        <w:rPr>
          <w:rFonts w:ascii="Georgia" w:hAnsi="Georgia"/>
          <w:sz w:val="32"/>
        </w:rPr>
        <w:t>Le roi lui prit la main, l</w:t>
      </w:r>
      <w:r w:rsidR="00842F6D">
        <w:rPr>
          <w:rFonts w:ascii="Georgia" w:hAnsi="Georgia"/>
          <w:sz w:val="32"/>
        </w:rPr>
        <w:t>’</w:t>
      </w:r>
      <w:r w:rsidRPr="007A6F8D">
        <w:rPr>
          <w:rFonts w:ascii="Georgia" w:hAnsi="Georgia"/>
          <w:sz w:val="32"/>
        </w:rPr>
        <w:t xml:space="preserve">étreignit à la broyer. « Quel... </w:t>
      </w:r>
      <w:r w:rsidR="00D23EC7" w:rsidRPr="00D23EC7">
        <w:rPr>
          <w:rFonts w:ascii="Georgia" w:hAnsi="Georgia"/>
          <w:sz w:val="32"/>
        </w:rPr>
        <w:t>–</w:t>
      </w:r>
      <w:r w:rsidRPr="007A6F8D">
        <w:rPr>
          <w:rFonts w:ascii="Georgia" w:hAnsi="Georgia"/>
          <w:sz w:val="32"/>
        </w:rPr>
        <w:t xml:space="preserve"> quel sale menteur tu fais, Ned Stark, articula</w:t>
      </w:r>
      <w:r w:rsidR="00D23EC7">
        <w:rPr>
          <w:rFonts w:ascii="Georgia" w:hAnsi="Georgia"/>
          <w:sz w:val="32"/>
        </w:rPr>
        <w:t>-t-il dans une grimace de doul</w:t>
      </w:r>
      <w:r w:rsidRPr="007A6F8D">
        <w:rPr>
          <w:rFonts w:ascii="Georgia" w:hAnsi="Georgia"/>
          <w:sz w:val="32"/>
        </w:rPr>
        <w:t>eur. Le royaume... ! le royaume sait... quel roi exemplaire je fus. Aussi détestable qu</w:t>
      </w:r>
      <w:r w:rsidR="00842F6D">
        <w:rPr>
          <w:rFonts w:ascii="Georgia" w:hAnsi="Georgia"/>
          <w:sz w:val="32"/>
        </w:rPr>
        <w:t>’</w:t>
      </w:r>
      <w:r w:rsidRPr="007A6F8D">
        <w:rPr>
          <w:rFonts w:ascii="Georgia" w:hAnsi="Georgia"/>
          <w:sz w:val="32"/>
        </w:rPr>
        <w:t>Aerys. L</w:t>
      </w:r>
      <w:r w:rsidR="00842F6D">
        <w:rPr>
          <w:rFonts w:ascii="Georgia" w:hAnsi="Georgia"/>
          <w:sz w:val="32"/>
        </w:rPr>
        <w:t>’</w:t>
      </w:r>
      <w:r w:rsidRPr="007A6F8D">
        <w:rPr>
          <w:rFonts w:ascii="Georgia" w:hAnsi="Georgia"/>
          <w:sz w:val="32"/>
        </w:rPr>
        <w:t>indulgence des dieux ne sera pas de trop.</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Non, protesta Ned, pas détestable comme lui, Sire. Bien moins détestable, et de loin. »</w:t>
      </w:r>
      <w:r w:rsidR="00C61353" w:rsidRPr="007A6F8D">
        <w:rPr>
          <w:rFonts w:ascii="Georgia" w:hAnsi="Georgia"/>
          <w:sz w:val="32"/>
        </w:rPr>
        <w:t xml:space="preserve"> </w:t>
      </w:r>
      <w:r w:rsidR="00F170CC" w:rsidRPr="007A6F8D">
        <w:rPr>
          <w:rFonts w:ascii="Georgia" w:hAnsi="Georgia"/>
          <w:sz w:val="32"/>
        </w:rPr>
        <w:t>Robert s</w:t>
      </w:r>
      <w:r w:rsidR="00842F6D">
        <w:rPr>
          <w:rFonts w:ascii="Georgia" w:hAnsi="Georgia"/>
          <w:sz w:val="32"/>
        </w:rPr>
        <w:t>’</w:t>
      </w:r>
      <w:r w:rsidR="00F170CC" w:rsidRPr="007A6F8D">
        <w:rPr>
          <w:rFonts w:ascii="Georgia" w:hAnsi="Georgia"/>
          <w:sz w:val="32"/>
        </w:rPr>
        <w:t>extirpa l</w:t>
      </w:r>
      <w:r w:rsidR="00842F6D">
        <w:rPr>
          <w:rFonts w:ascii="Georgia" w:hAnsi="Georgia"/>
          <w:sz w:val="32"/>
        </w:rPr>
        <w:t>’</w:t>
      </w:r>
      <w:r w:rsidR="00F170CC" w:rsidRPr="007A6F8D">
        <w:rPr>
          <w:rFonts w:ascii="Georgia" w:hAnsi="Georgia"/>
          <w:sz w:val="32"/>
        </w:rPr>
        <w:t>ébauche d</w:t>
      </w:r>
      <w:r w:rsidR="00842F6D">
        <w:rPr>
          <w:rFonts w:ascii="Georgia" w:hAnsi="Georgia"/>
          <w:sz w:val="32"/>
        </w:rPr>
        <w:t>’</w:t>
      </w:r>
      <w:r w:rsidR="00F170CC" w:rsidRPr="007A6F8D">
        <w:rPr>
          <w:rFonts w:ascii="Georgia" w:hAnsi="Georgia"/>
          <w:sz w:val="32"/>
        </w:rPr>
        <w:t>un sourire rouge. « Au moins dira-t-on que mon dernier acte..., je l</w:t>
      </w:r>
      <w:r w:rsidR="00842F6D">
        <w:rPr>
          <w:rFonts w:ascii="Georgia" w:hAnsi="Georgia"/>
          <w:sz w:val="32"/>
        </w:rPr>
        <w:t>’</w:t>
      </w:r>
      <w:r w:rsidR="00F170CC" w:rsidRPr="007A6F8D">
        <w:rPr>
          <w:rFonts w:ascii="Georgia" w:hAnsi="Georgia"/>
          <w:sz w:val="32"/>
        </w:rPr>
        <w:t>ai accompli convenablement. Tu ne te déroberas pas. Tu vas gouverner, désormais. Tu détesteras ça plus encore que je ne faisais..., mais tu t</w:t>
      </w:r>
      <w:r w:rsidR="00842F6D">
        <w:rPr>
          <w:rFonts w:ascii="Georgia" w:hAnsi="Georgia"/>
          <w:sz w:val="32"/>
        </w:rPr>
        <w:t>’</w:t>
      </w:r>
      <w:r w:rsidR="00F170CC" w:rsidRPr="007A6F8D">
        <w:rPr>
          <w:rFonts w:ascii="Georgia" w:hAnsi="Georgia"/>
          <w:sz w:val="32"/>
        </w:rPr>
        <w:t>en tireras très bien. Terminés, tes gribouillages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Oui, Sire. » Il lui tendit le document. Le roi y traça son paraphe à l</w:t>
      </w:r>
      <w:r w:rsidR="00842F6D">
        <w:rPr>
          <w:rFonts w:ascii="Georgia" w:hAnsi="Georgia"/>
          <w:sz w:val="32"/>
        </w:rPr>
        <w:t>’</w:t>
      </w:r>
      <w:r w:rsidR="00F170CC" w:rsidRPr="007A6F8D">
        <w:rPr>
          <w:rFonts w:ascii="Georgia" w:hAnsi="Georgia"/>
          <w:sz w:val="32"/>
        </w:rPr>
        <w:t>aveuglette et le lui rendit barbouillé de sang. « Il faudrait des témoins, pour l</w:t>
      </w:r>
      <w:r w:rsidR="00842F6D">
        <w:rPr>
          <w:rFonts w:ascii="Georgia" w:hAnsi="Georgia"/>
          <w:sz w:val="32"/>
        </w:rPr>
        <w:t>’</w:t>
      </w:r>
      <w:r w:rsidR="00F170CC" w:rsidRPr="007A6F8D">
        <w:rPr>
          <w:rFonts w:ascii="Georgia" w:hAnsi="Georgia"/>
          <w:sz w:val="32"/>
        </w:rPr>
        <w:t>apposé du sceau.</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Sers le sanglier, lors du banquet funèbre, graillonna le roi. Avec une pomme dans la gueule. La peau croustillante. Bouffe ce salaud. M</w:t>
      </w:r>
      <w:r w:rsidR="00842F6D">
        <w:rPr>
          <w:rFonts w:ascii="Georgia" w:hAnsi="Georgia"/>
          <w:sz w:val="32"/>
        </w:rPr>
        <w:t>’</w:t>
      </w:r>
      <w:r w:rsidR="00F170CC" w:rsidRPr="007A6F8D">
        <w:rPr>
          <w:rFonts w:ascii="Georgia" w:hAnsi="Georgia"/>
          <w:sz w:val="32"/>
        </w:rPr>
        <w:t>en branle, si tu le dégueules. Promets-moi, Ned. »</w:t>
      </w:r>
    </w:p>
    <w:p w:rsidR="00F170CC" w:rsidRPr="007A6F8D" w:rsidRDefault="007A6F8D" w:rsidP="007A6F8D">
      <w:pPr>
        <w:ind w:firstLine="720"/>
        <w:jc w:val="both"/>
        <w:rPr>
          <w:rFonts w:ascii="Georgia" w:hAnsi="Georgia"/>
          <w:sz w:val="32"/>
        </w:rPr>
      </w:pPr>
      <w:r w:rsidRPr="007A6F8D">
        <w:rPr>
          <w:rFonts w:ascii="Georgia" w:hAnsi="Georgia"/>
          <w:i/>
          <w:sz w:val="32"/>
        </w:rPr>
        <w:t>Promets-moi, Ned,</w:t>
      </w:r>
      <w:r w:rsidR="00F170CC" w:rsidRPr="007A6F8D">
        <w:rPr>
          <w:rFonts w:ascii="Georgia" w:hAnsi="Georgia"/>
          <w:sz w:val="32"/>
        </w:rPr>
        <w:t xml:space="preserve"> reprit en écho la voix de Lyanna.</w:t>
      </w:r>
    </w:p>
    <w:p w:rsidR="00F170CC" w:rsidRPr="007A6F8D" w:rsidRDefault="00F170CC" w:rsidP="007A6F8D">
      <w:pPr>
        <w:ind w:firstLine="720"/>
        <w:jc w:val="both"/>
        <w:rPr>
          <w:rFonts w:ascii="Georgia" w:hAnsi="Georgia"/>
          <w:sz w:val="32"/>
        </w:rPr>
      </w:pPr>
      <w:r w:rsidRPr="007A6F8D">
        <w:rPr>
          <w:rFonts w:ascii="Georgia" w:hAnsi="Georgia"/>
          <w:sz w:val="32"/>
        </w:rPr>
        <w:t>« Promis.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La petite..., Daenerys. Qu</w:t>
      </w:r>
      <w:r w:rsidR="00842F6D">
        <w:rPr>
          <w:rFonts w:ascii="Georgia" w:hAnsi="Georgia"/>
          <w:sz w:val="32"/>
        </w:rPr>
        <w:t>’</w:t>
      </w:r>
      <w:r w:rsidR="00F170CC" w:rsidRPr="007A6F8D">
        <w:rPr>
          <w:rFonts w:ascii="Georgia" w:hAnsi="Georgia"/>
          <w:sz w:val="32"/>
        </w:rPr>
        <w:t xml:space="preserve">elle vive. Si tu peux, si... </w:t>
      </w:r>
      <w:r w:rsidR="00D23EC7" w:rsidRPr="00D23EC7">
        <w:rPr>
          <w:rFonts w:ascii="Georgia" w:hAnsi="Georgia"/>
          <w:sz w:val="32"/>
        </w:rPr>
        <w:t>–</w:t>
      </w:r>
      <w:r w:rsidR="00F170CC" w:rsidRPr="007A6F8D">
        <w:rPr>
          <w:rFonts w:ascii="Georgia" w:hAnsi="Georgia"/>
          <w:sz w:val="32"/>
        </w:rPr>
        <w:t xml:space="preserve"> s</w:t>
      </w:r>
      <w:r w:rsidR="00842F6D">
        <w:rPr>
          <w:rFonts w:ascii="Georgia" w:hAnsi="Georgia"/>
          <w:sz w:val="32"/>
        </w:rPr>
        <w:t>’</w:t>
      </w:r>
      <w:r w:rsidR="00F170CC" w:rsidRPr="007A6F8D">
        <w:rPr>
          <w:rFonts w:ascii="Georgia" w:hAnsi="Georgia"/>
          <w:sz w:val="32"/>
        </w:rPr>
        <w:t>il n</w:t>
      </w:r>
      <w:r w:rsidR="00842F6D">
        <w:rPr>
          <w:rFonts w:ascii="Georgia" w:hAnsi="Georgia"/>
          <w:sz w:val="32"/>
        </w:rPr>
        <w:t>’</w:t>
      </w:r>
      <w:r w:rsidR="00F170CC" w:rsidRPr="007A6F8D">
        <w:rPr>
          <w:rFonts w:ascii="Georgia" w:hAnsi="Georgia"/>
          <w:sz w:val="32"/>
        </w:rPr>
        <w:t xml:space="preserve">est pas trop tard... Dis-leur... Varys, Littlefinger..., les laisse </w:t>
      </w:r>
      <w:r w:rsidR="00F170CC" w:rsidRPr="007A6F8D">
        <w:rPr>
          <w:rFonts w:ascii="Georgia" w:hAnsi="Georgia"/>
          <w:sz w:val="32"/>
        </w:rPr>
        <w:lastRenderedPageBreak/>
        <w:t>pas la tuer. Et assiste mon fils, Ned. Rends-le... meilleur que moi. » Un spasme le crispa. « Les dieux m</w:t>
      </w:r>
      <w:r w:rsidR="00842F6D">
        <w:rPr>
          <w:rFonts w:ascii="Georgia" w:hAnsi="Georgia"/>
          <w:sz w:val="32"/>
        </w:rPr>
        <w:t>’</w:t>
      </w:r>
      <w:r w:rsidR="00F170CC" w:rsidRPr="007A6F8D">
        <w:rPr>
          <w:rFonts w:ascii="Georgia" w:hAnsi="Georgia"/>
          <w:sz w:val="32"/>
        </w:rPr>
        <w:t>aient en compassion.</w:t>
      </w:r>
    </w:p>
    <w:p w:rsidR="00F170CC" w:rsidRPr="007A6F8D" w:rsidRDefault="007A6F8D" w:rsidP="007A6F8D">
      <w:pPr>
        <w:ind w:firstLine="720"/>
        <w:jc w:val="both"/>
        <w:rPr>
          <w:rFonts w:ascii="Georgia" w:hAnsi="Georgia"/>
          <w:sz w:val="32"/>
        </w:rPr>
      </w:pPr>
      <w:r w:rsidRPr="007A6F8D">
        <w:rPr>
          <w:rFonts w:ascii="Georgia" w:hAnsi="Georgia"/>
          <w:sz w:val="32"/>
        </w:rPr>
        <w:t>— </w:t>
      </w:r>
      <w:r w:rsidR="00D23EC7">
        <w:rPr>
          <w:rFonts w:ascii="Georgia" w:hAnsi="Georgia"/>
          <w:sz w:val="32"/>
        </w:rPr>
        <w:t>Il</w:t>
      </w:r>
      <w:r w:rsidR="00F170CC" w:rsidRPr="007A6F8D">
        <w:rPr>
          <w:rFonts w:ascii="Georgia" w:hAnsi="Georgia"/>
          <w:sz w:val="32"/>
        </w:rPr>
        <w:t>s le feront, vieux, affirma Ned, ils le feront. »</w:t>
      </w:r>
    </w:p>
    <w:p w:rsidR="00F170CC" w:rsidRPr="007A6F8D" w:rsidRDefault="00F170CC" w:rsidP="007A6F8D">
      <w:pPr>
        <w:ind w:firstLine="720"/>
        <w:jc w:val="both"/>
        <w:rPr>
          <w:rFonts w:ascii="Georgia" w:hAnsi="Georgia"/>
          <w:sz w:val="32"/>
        </w:rPr>
      </w:pPr>
      <w:r w:rsidRPr="007A6F8D">
        <w:rPr>
          <w:rFonts w:ascii="Georgia" w:hAnsi="Georgia"/>
          <w:sz w:val="32"/>
        </w:rPr>
        <w:t>Le roi ferma les yeux, parut se détendre. « Tué par un cochon, ronchonna-t-il. A crever de rire, mais ça fait trop mal. »</w:t>
      </w:r>
    </w:p>
    <w:p w:rsidR="00F170CC" w:rsidRPr="007A6F8D" w:rsidRDefault="00F170CC" w:rsidP="007A6F8D">
      <w:pPr>
        <w:ind w:firstLine="720"/>
        <w:jc w:val="both"/>
        <w:rPr>
          <w:rFonts w:ascii="Georgia" w:hAnsi="Georgia"/>
          <w:sz w:val="32"/>
        </w:rPr>
      </w:pPr>
      <w:r w:rsidRPr="007A6F8D">
        <w:rPr>
          <w:rFonts w:ascii="Georgia" w:hAnsi="Georgia"/>
          <w:sz w:val="32"/>
        </w:rPr>
        <w:t>Rire ne tentait pas Ned. « Je les rappelle ? »</w:t>
      </w:r>
    </w:p>
    <w:p w:rsidR="00F170CC" w:rsidRPr="007A6F8D" w:rsidRDefault="00F170CC" w:rsidP="007A6F8D">
      <w:pPr>
        <w:ind w:firstLine="720"/>
        <w:jc w:val="both"/>
        <w:rPr>
          <w:rFonts w:ascii="Georgia" w:hAnsi="Georgia"/>
          <w:sz w:val="32"/>
        </w:rPr>
      </w:pPr>
      <w:r w:rsidRPr="007A6F8D">
        <w:rPr>
          <w:rFonts w:ascii="Georgia" w:hAnsi="Georgia"/>
          <w:sz w:val="32"/>
        </w:rPr>
        <w:t xml:space="preserve">Un vague signe de tête, puis : « A ta guise. Dieux de dieux, </w:t>
      </w:r>
      <w:r w:rsidR="00D23EC7" w:rsidRPr="007A6F8D">
        <w:rPr>
          <w:rFonts w:ascii="Georgia" w:hAnsi="Georgia"/>
          <w:sz w:val="32"/>
        </w:rPr>
        <w:t>pourquoi</w:t>
      </w:r>
      <w:r w:rsidRPr="007A6F8D">
        <w:rPr>
          <w:rFonts w:ascii="Georgia" w:hAnsi="Georgia"/>
          <w:sz w:val="32"/>
        </w:rPr>
        <w:t xml:space="preserve"> fait-il si</w:t>
      </w:r>
      <w:r w:rsidR="007A6F8D" w:rsidRPr="007A6F8D">
        <w:rPr>
          <w:rFonts w:ascii="Georgia" w:hAnsi="Georgia"/>
          <w:i/>
          <w:sz w:val="32"/>
        </w:rPr>
        <w:t xml:space="preserve"> froid,</w:t>
      </w:r>
      <w:r w:rsidRPr="007A6F8D">
        <w:rPr>
          <w:rFonts w:ascii="Georgia" w:hAnsi="Georgia"/>
          <w:sz w:val="32"/>
        </w:rPr>
        <w:t xml:space="preserve"> ici ? »</w:t>
      </w:r>
    </w:p>
    <w:p w:rsidR="00F170CC" w:rsidRPr="007A6F8D" w:rsidRDefault="00F170CC" w:rsidP="007A6F8D">
      <w:pPr>
        <w:ind w:firstLine="720"/>
        <w:jc w:val="both"/>
        <w:rPr>
          <w:rFonts w:ascii="Georgia" w:hAnsi="Georgia"/>
          <w:sz w:val="32"/>
        </w:rPr>
      </w:pPr>
      <w:r w:rsidRPr="007A6F8D">
        <w:rPr>
          <w:rFonts w:ascii="Georgia" w:hAnsi="Georgia"/>
          <w:sz w:val="32"/>
        </w:rPr>
        <w:t>Aussitôt mandés, les serviteurs se hâtèrent de charger le feu. La reine était partie. Un léger poids de moins..., à défaut de mieux. Que Cersei possédât une once de bon sens et, dès avant l</w:t>
      </w:r>
      <w:r w:rsidR="00842F6D">
        <w:rPr>
          <w:rFonts w:ascii="Georgia" w:hAnsi="Georgia"/>
          <w:sz w:val="32"/>
        </w:rPr>
        <w:t>’</w:t>
      </w:r>
      <w:r w:rsidRPr="007A6F8D">
        <w:rPr>
          <w:rFonts w:ascii="Georgia" w:hAnsi="Georgia"/>
          <w:sz w:val="32"/>
        </w:rPr>
        <w:t>aube, elle aurait filé avec sa marmaille. Elle n</w:t>
      </w:r>
      <w:r w:rsidR="00842F6D">
        <w:rPr>
          <w:rFonts w:ascii="Georgia" w:hAnsi="Georgia"/>
          <w:sz w:val="32"/>
        </w:rPr>
        <w:t>’</w:t>
      </w:r>
      <w:r w:rsidRPr="007A6F8D">
        <w:rPr>
          <w:rFonts w:ascii="Georgia" w:hAnsi="Georgia"/>
          <w:sz w:val="32"/>
        </w:rPr>
        <w:t>avait déjà que trop tardé.</w:t>
      </w:r>
    </w:p>
    <w:p w:rsidR="00F170CC" w:rsidRPr="007A6F8D" w:rsidRDefault="00F170CC" w:rsidP="007A6F8D">
      <w:pPr>
        <w:ind w:firstLine="720"/>
        <w:jc w:val="both"/>
        <w:rPr>
          <w:rFonts w:ascii="Georgia" w:hAnsi="Georgia"/>
          <w:sz w:val="32"/>
        </w:rPr>
      </w:pPr>
      <w:r w:rsidRPr="007A6F8D">
        <w:rPr>
          <w:rFonts w:ascii="Georgia" w:hAnsi="Georgia"/>
          <w:sz w:val="32"/>
        </w:rPr>
        <w:t>Sans paraître la regretter, le roi Robert assigna le rôle de témoins à son frère et au Grand Mestre pendant qu</w:t>
      </w:r>
      <w:r w:rsidR="00842F6D">
        <w:rPr>
          <w:rFonts w:ascii="Georgia" w:hAnsi="Georgia"/>
          <w:sz w:val="32"/>
        </w:rPr>
        <w:t>’</w:t>
      </w:r>
      <w:r w:rsidRPr="007A6F8D">
        <w:rPr>
          <w:rFonts w:ascii="Georgia" w:hAnsi="Georgia"/>
          <w:sz w:val="32"/>
        </w:rPr>
        <w:t xml:space="preserve">il imprimait son sceau dans la cire jaune versée par Ned sur ses dernières volontés. « A </w:t>
      </w:r>
      <w:r w:rsidR="00D23EC7" w:rsidRPr="007A6F8D">
        <w:rPr>
          <w:rFonts w:ascii="Georgia" w:hAnsi="Georgia"/>
          <w:sz w:val="32"/>
        </w:rPr>
        <w:t>présent</w:t>
      </w:r>
      <w:r w:rsidRPr="007A6F8D">
        <w:rPr>
          <w:rFonts w:ascii="Georgia" w:hAnsi="Georgia"/>
          <w:sz w:val="32"/>
        </w:rPr>
        <w:t>, donnez-moi de quoi cesser de souffrir et laissez-moi mourir. »</w:t>
      </w:r>
    </w:p>
    <w:p w:rsidR="00F170CC" w:rsidRPr="007A6F8D" w:rsidRDefault="00F170CC" w:rsidP="007A6F8D">
      <w:pPr>
        <w:ind w:firstLine="720"/>
        <w:jc w:val="both"/>
        <w:rPr>
          <w:rFonts w:ascii="Georgia" w:hAnsi="Georgia"/>
          <w:sz w:val="32"/>
        </w:rPr>
      </w:pPr>
      <w:r w:rsidRPr="007A6F8D">
        <w:rPr>
          <w:rFonts w:ascii="Georgia" w:hAnsi="Georgia"/>
          <w:sz w:val="32"/>
        </w:rPr>
        <w:t>Pycelle s</w:t>
      </w:r>
      <w:r w:rsidR="00842F6D">
        <w:rPr>
          <w:rFonts w:ascii="Georgia" w:hAnsi="Georgia"/>
          <w:sz w:val="32"/>
        </w:rPr>
        <w:t>’</w:t>
      </w:r>
      <w:r w:rsidRPr="007A6F8D">
        <w:rPr>
          <w:rFonts w:ascii="Georgia" w:hAnsi="Georgia"/>
          <w:sz w:val="32"/>
        </w:rPr>
        <w:t>empressa de lui apprêter une nouvelle mixture et, cette fois, le roi but si goulûment que, lorsqu</w:t>
      </w:r>
      <w:r w:rsidR="00842F6D">
        <w:rPr>
          <w:rFonts w:ascii="Georgia" w:hAnsi="Georgia"/>
          <w:sz w:val="32"/>
        </w:rPr>
        <w:t>’</w:t>
      </w:r>
      <w:r w:rsidRPr="007A6F8D">
        <w:rPr>
          <w:rFonts w:ascii="Georgia" w:hAnsi="Georgia"/>
          <w:sz w:val="32"/>
        </w:rPr>
        <w:t>il repoussa la coupe, des gouttelettes blanches achevaient de lui engluer la noirceur du poil. « Vais-je rêver ? »</w:t>
      </w:r>
    </w:p>
    <w:p w:rsidR="00F170CC" w:rsidRPr="007A6F8D" w:rsidRDefault="00F170CC" w:rsidP="007A6F8D">
      <w:pPr>
        <w:ind w:firstLine="720"/>
        <w:jc w:val="both"/>
        <w:rPr>
          <w:rFonts w:ascii="Georgia" w:hAnsi="Georgia"/>
          <w:sz w:val="32"/>
        </w:rPr>
      </w:pPr>
      <w:r w:rsidRPr="007A6F8D">
        <w:rPr>
          <w:rFonts w:ascii="Georgia" w:hAnsi="Georgia"/>
          <w:sz w:val="32"/>
        </w:rPr>
        <w:t>La réponse lui vint de Ned. « Oui, Sire.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Bon ! sourit-il. J</w:t>
      </w:r>
      <w:r w:rsidR="00842F6D">
        <w:rPr>
          <w:rFonts w:ascii="Georgia" w:hAnsi="Georgia"/>
          <w:sz w:val="32"/>
        </w:rPr>
        <w:t>’</w:t>
      </w:r>
      <w:r w:rsidR="00F170CC" w:rsidRPr="007A6F8D">
        <w:rPr>
          <w:rFonts w:ascii="Georgia" w:hAnsi="Georgia"/>
          <w:sz w:val="32"/>
        </w:rPr>
        <w:t xml:space="preserve">embrasserai </w:t>
      </w:r>
      <w:r w:rsidR="00EB5621">
        <w:rPr>
          <w:rFonts w:ascii="Georgia" w:hAnsi="Georgia"/>
          <w:sz w:val="32"/>
        </w:rPr>
        <w:t>Lyanna de ta part, Ned. Charge-</w:t>
      </w:r>
      <w:r w:rsidR="00F170CC" w:rsidRPr="007A6F8D">
        <w:rPr>
          <w:rFonts w:ascii="Georgia" w:hAnsi="Georgia"/>
          <w:sz w:val="32"/>
        </w:rPr>
        <w:t>toi de mes enfants, toi. »</w:t>
      </w:r>
    </w:p>
    <w:p w:rsidR="00F170CC" w:rsidRPr="007A6F8D" w:rsidRDefault="00F170CC" w:rsidP="007A6F8D">
      <w:pPr>
        <w:ind w:firstLine="720"/>
        <w:jc w:val="both"/>
        <w:rPr>
          <w:rFonts w:ascii="Georgia" w:hAnsi="Georgia"/>
          <w:sz w:val="32"/>
        </w:rPr>
      </w:pPr>
      <w:r w:rsidRPr="007A6F8D">
        <w:rPr>
          <w:rFonts w:ascii="Georgia" w:hAnsi="Georgia"/>
          <w:sz w:val="32"/>
        </w:rPr>
        <w:t>Ned eut l</w:t>
      </w:r>
      <w:r w:rsidR="00842F6D">
        <w:rPr>
          <w:rFonts w:ascii="Georgia" w:hAnsi="Georgia"/>
          <w:sz w:val="32"/>
        </w:rPr>
        <w:t>’</w:t>
      </w:r>
      <w:r w:rsidRPr="007A6F8D">
        <w:rPr>
          <w:rFonts w:ascii="Georgia" w:hAnsi="Georgia"/>
          <w:sz w:val="32"/>
        </w:rPr>
        <w:t>impression qu</w:t>
      </w:r>
      <w:r w:rsidR="00842F6D">
        <w:rPr>
          <w:rFonts w:ascii="Georgia" w:hAnsi="Georgia"/>
          <w:sz w:val="32"/>
        </w:rPr>
        <w:t>’</w:t>
      </w:r>
      <w:r w:rsidRPr="007A6F8D">
        <w:rPr>
          <w:rFonts w:ascii="Georgia" w:hAnsi="Georgia"/>
          <w:sz w:val="32"/>
        </w:rPr>
        <w:t xml:space="preserve">on lui retournait un couteau dans le </w:t>
      </w:r>
      <w:r w:rsidR="00D23EC7" w:rsidRPr="007A6F8D">
        <w:rPr>
          <w:rFonts w:ascii="Georgia" w:hAnsi="Georgia"/>
          <w:sz w:val="32"/>
        </w:rPr>
        <w:t>ventre</w:t>
      </w:r>
      <w:r w:rsidRPr="007A6F8D">
        <w:rPr>
          <w:rFonts w:ascii="Georgia" w:hAnsi="Georgia"/>
          <w:sz w:val="32"/>
        </w:rPr>
        <w:t xml:space="preserve">. Cette prière le laissait sans voix pour mentir. Puis il se souvint des bâtards : la petite Barra, tétant à en perdre le souffle, et Mya, dans le Val, et Gendry, à sa forge, et les autres, tous... Et il finit par </w:t>
      </w:r>
      <w:r w:rsidR="00D23EC7" w:rsidRPr="007A6F8D">
        <w:rPr>
          <w:rFonts w:ascii="Georgia" w:hAnsi="Georgia"/>
          <w:sz w:val="32"/>
        </w:rPr>
        <w:t>ânonner</w:t>
      </w:r>
      <w:r w:rsidR="00D23EC7">
        <w:rPr>
          <w:rFonts w:ascii="Georgia" w:hAnsi="Georgia"/>
          <w:sz w:val="32"/>
        </w:rPr>
        <w:t xml:space="preserve"> : « Je... </w:t>
      </w:r>
      <w:r w:rsidR="00D23EC7" w:rsidRPr="00D23EC7">
        <w:rPr>
          <w:rFonts w:ascii="Georgia" w:hAnsi="Georgia"/>
          <w:sz w:val="32"/>
        </w:rPr>
        <w:t>–</w:t>
      </w:r>
      <w:r w:rsidRPr="007A6F8D">
        <w:rPr>
          <w:rFonts w:ascii="Georgia" w:hAnsi="Georgia"/>
          <w:sz w:val="32"/>
        </w:rPr>
        <w:t xml:space="preserve"> je veillerai sur eux comme s</w:t>
      </w:r>
      <w:r w:rsidR="00842F6D">
        <w:rPr>
          <w:rFonts w:ascii="Georgia" w:hAnsi="Georgia"/>
          <w:sz w:val="32"/>
        </w:rPr>
        <w:t>’</w:t>
      </w:r>
      <w:r w:rsidRPr="007A6F8D">
        <w:rPr>
          <w:rFonts w:ascii="Georgia" w:hAnsi="Georgia"/>
          <w:sz w:val="32"/>
        </w:rPr>
        <w:t>ils étaient les miens. »</w:t>
      </w:r>
    </w:p>
    <w:p w:rsidR="00F170CC" w:rsidRPr="007A6F8D" w:rsidRDefault="00F170CC" w:rsidP="007A6F8D">
      <w:pPr>
        <w:ind w:firstLine="720"/>
        <w:jc w:val="both"/>
        <w:rPr>
          <w:rFonts w:ascii="Georgia" w:hAnsi="Georgia"/>
          <w:sz w:val="32"/>
        </w:rPr>
      </w:pPr>
      <w:r w:rsidRPr="007A6F8D">
        <w:rPr>
          <w:rFonts w:ascii="Georgia" w:hAnsi="Georgia"/>
          <w:sz w:val="32"/>
        </w:rPr>
        <w:t>Robert approuva d</w:t>
      </w:r>
      <w:r w:rsidR="00842F6D">
        <w:rPr>
          <w:rFonts w:ascii="Georgia" w:hAnsi="Georgia"/>
          <w:sz w:val="32"/>
        </w:rPr>
        <w:t>’</w:t>
      </w:r>
      <w:r w:rsidRPr="007A6F8D">
        <w:rPr>
          <w:rFonts w:ascii="Georgia" w:hAnsi="Georgia"/>
          <w:sz w:val="32"/>
        </w:rPr>
        <w:t>un signe et ferma les paupières. Peu à peu, sa tête creusait les coussins, ses traits s</w:t>
      </w:r>
      <w:r w:rsidR="00842F6D">
        <w:rPr>
          <w:rFonts w:ascii="Georgia" w:hAnsi="Georgia"/>
          <w:sz w:val="32"/>
        </w:rPr>
        <w:t>’</w:t>
      </w:r>
      <w:r w:rsidRPr="007A6F8D">
        <w:rPr>
          <w:rFonts w:ascii="Georgia" w:hAnsi="Georgia"/>
          <w:sz w:val="32"/>
        </w:rPr>
        <w:t>apaisaient sous l</w:t>
      </w:r>
      <w:r w:rsidR="00842F6D">
        <w:rPr>
          <w:rFonts w:ascii="Georgia" w:hAnsi="Georgia"/>
          <w:sz w:val="32"/>
        </w:rPr>
        <w:t>’</w:t>
      </w:r>
      <w:r w:rsidRPr="007A6F8D">
        <w:rPr>
          <w:rFonts w:ascii="Georgia" w:hAnsi="Georgia"/>
          <w:sz w:val="32"/>
        </w:rPr>
        <w:t>influence du lait de pavot. Le sommeil l</w:t>
      </w:r>
      <w:r w:rsidR="00842F6D">
        <w:rPr>
          <w:rFonts w:ascii="Georgia" w:hAnsi="Georgia"/>
          <w:sz w:val="32"/>
        </w:rPr>
        <w:t>’</w:t>
      </w:r>
      <w:r w:rsidRPr="007A6F8D">
        <w:rPr>
          <w:rFonts w:ascii="Georgia" w:hAnsi="Georgia"/>
          <w:sz w:val="32"/>
        </w:rPr>
        <w:t>engloutit enfin.</w:t>
      </w:r>
    </w:p>
    <w:p w:rsidR="00F170CC" w:rsidRPr="007A6F8D" w:rsidRDefault="00F170CC" w:rsidP="007A6F8D">
      <w:pPr>
        <w:ind w:firstLine="720"/>
        <w:jc w:val="both"/>
        <w:rPr>
          <w:rFonts w:ascii="Georgia" w:hAnsi="Georgia"/>
          <w:sz w:val="32"/>
        </w:rPr>
      </w:pPr>
      <w:r w:rsidRPr="007A6F8D">
        <w:rPr>
          <w:rFonts w:ascii="Georgia" w:hAnsi="Georgia"/>
          <w:sz w:val="32"/>
        </w:rPr>
        <w:t xml:space="preserve">Un léger tintement de chaînes tira Ned de son hébétude. Le Grand Mestre Pycelle se rapprochait. « Je ferai de mon mieux, </w:t>
      </w:r>
      <w:r w:rsidR="00D23EC7" w:rsidRPr="007A6F8D">
        <w:rPr>
          <w:rFonts w:ascii="Georgia" w:hAnsi="Georgia"/>
          <w:sz w:val="32"/>
        </w:rPr>
        <w:t>monseigneur</w:t>
      </w:r>
      <w:r w:rsidRPr="007A6F8D">
        <w:rPr>
          <w:rFonts w:ascii="Georgia" w:hAnsi="Georgia"/>
          <w:sz w:val="32"/>
        </w:rPr>
        <w:t>, mais la gangrène s</w:t>
      </w:r>
      <w:r w:rsidR="00842F6D">
        <w:rPr>
          <w:rFonts w:ascii="Georgia" w:hAnsi="Georgia"/>
          <w:sz w:val="32"/>
        </w:rPr>
        <w:t>’</w:t>
      </w:r>
      <w:r w:rsidRPr="007A6F8D">
        <w:rPr>
          <w:rFonts w:ascii="Georgia" w:hAnsi="Georgia"/>
          <w:sz w:val="32"/>
        </w:rPr>
        <w:t>y est mise. Il leur a fallu deux jours pour le ramener. Quand j</w:t>
      </w:r>
      <w:r w:rsidR="00842F6D">
        <w:rPr>
          <w:rFonts w:ascii="Georgia" w:hAnsi="Georgia"/>
          <w:sz w:val="32"/>
        </w:rPr>
        <w:t>’</w:t>
      </w:r>
      <w:r w:rsidRPr="007A6F8D">
        <w:rPr>
          <w:rFonts w:ascii="Georgia" w:hAnsi="Georgia"/>
          <w:sz w:val="32"/>
        </w:rPr>
        <w:t xml:space="preserve">ai visité la plaie, il était trop tard. </w:t>
      </w:r>
      <w:r w:rsidRPr="007A6F8D">
        <w:rPr>
          <w:rFonts w:ascii="Georgia" w:hAnsi="Georgia"/>
          <w:sz w:val="32"/>
        </w:rPr>
        <w:lastRenderedPageBreak/>
        <w:t xml:space="preserve">Je puis </w:t>
      </w:r>
      <w:r w:rsidR="00D23EC7" w:rsidRPr="007A6F8D">
        <w:rPr>
          <w:rFonts w:ascii="Georgia" w:hAnsi="Georgia"/>
          <w:sz w:val="32"/>
        </w:rPr>
        <w:t>atténuer</w:t>
      </w:r>
      <w:r w:rsidRPr="007A6F8D">
        <w:rPr>
          <w:rFonts w:ascii="Georgia" w:hAnsi="Georgia"/>
          <w:sz w:val="32"/>
        </w:rPr>
        <w:t xml:space="preserve"> les souffrances de Sa Majesté, mais les dieux seuls pourraient la guérir, désormais.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Le délai, combien ? demanda Ned.</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Un autre serait déjà mort. Jamais je n</w:t>
      </w:r>
      <w:r w:rsidR="00842F6D">
        <w:rPr>
          <w:rFonts w:ascii="Georgia" w:hAnsi="Georgia"/>
          <w:sz w:val="32"/>
        </w:rPr>
        <w:t>’</w:t>
      </w:r>
      <w:r w:rsidR="00F170CC" w:rsidRPr="007A6F8D">
        <w:rPr>
          <w:rFonts w:ascii="Georgia" w:hAnsi="Georgia"/>
          <w:sz w:val="32"/>
        </w:rPr>
        <w:t xml:space="preserve">ai vu personne se </w:t>
      </w:r>
      <w:r w:rsidR="00D23EC7" w:rsidRPr="007A6F8D">
        <w:rPr>
          <w:rFonts w:ascii="Georgia" w:hAnsi="Georgia"/>
          <w:sz w:val="32"/>
        </w:rPr>
        <w:t>cramponner</w:t>
      </w:r>
      <w:r w:rsidR="00F170CC" w:rsidRPr="007A6F8D">
        <w:rPr>
          <w:rFonts w:ascii="Georgia" w:hAnsi="Georgia"/>
          <w:sz w:val="32"/>
        </w:rPr>
        <w:t xml:space="preserve"> si farouchement à la vie.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Mon frère a toujours fait preuve d</w:t>
      </w:r>
      <w:r w:rsidR="00842F6D">
        <w:rPr>
          <w:rFonts w:ascii="Georgia" w:hAnsi="Georgia"/>
          <w:sz w:val="32"/>
        </w:rPr>
        <w:t>’</w:t>
      </w:r>
      <w:r w:rsidR="00F170CC" w:rsidRPr="007A6F8D">
        <w:rPr>
          <w:rFonts w:ascii="Georgia" w:hAnsi="Georgia"/>
          <w:sz w:val="32"/>
        </w:rPr>
        <w:t>une exceptionnelle vigueur, intervint lord Renly. Peut-être pas de sagacité, mais de vigueur, oui. » Son front luisait, moite, tant la touffeur rendait irrespirable l</w:t>
      </w:r>
      <w:r w:rsidR="00842F6D">
        <w:rPr>
          <w:rFonts w:ascii="Georgia" w:hAnsi="Georgia"/>
          <w:sz w:val="32"/>
        </w:rPr>
        <w:t>’</w:t>
      </w:r>
      <w:r w:rsidR="00D23EC7" w:rsidRPr="007A6F8D">
        <w:rPr>
          <w:rFonts w:ascii="Georgia" w:hAnsi="Georgia"/>
          <w:sz w:val="32"/>
        </w:rPr>
        <w:t>atmosphère</w:t>
      </w:r>
      <w:r w:rsidR="00F170CC" w:rsidRPr="007A6F8D">
        <w:rPr>
          <w:rFonts w:ascii="Georgia" w:hAnsi="Georgia"/>
          <w:sz w:val="32"/>
        </w:rPr>
        <w:t>. Mais tel qu</w:t>
      </w:r>
      <w:r w:rsidR="00842F6D">
        <w:rPr>
          <w:rFonts w:ascii="Georgia" w:hAnsi="Georgia"/>
          <w:sz w:val="32"/>
        </w:rPr>
        <w:t>’</w:t>
      </w:r>
      <w:r w:rsidR="00F170CC" w:rsidRPr="007A6F8D">
        <w:rPr>
          <w:rFonts w:ascii="Georgia" w:hAnsi="Georgia"/>
          <w:sz w:val="32"/>
        </w:rPr>
        <w:t>il était, là, debout, si beau, si brun, si jeune, on l</w:t>
      </w:r>
      <w:r w:rsidR="00842F6D">
        <w:rPr>
          <w:rFonts w:ascii="Georgia" w:hAnsi="Georgia"/>
          <w:sz w:val="32"/>
        </w:rPr>
        <w:t>’</w:t>
      </w:r>
      <w:r w:rsidR="00F170CC" w:rsidRPr="007A6F8D">
        <w:rPr>
          <w:rFonts w:ascii="Georgia" w:hAnsi="Georgia"/>
          <w:sz w:val="32"/>
        </w:rPr>
        <w:t>aurait pris pour le fantôme de Robert. « Le sanglier, il l</w:t>
      </w:r>
      <w:r w:rsidR="00842F6D">
        <w:rPr>
          <w:rFonts w:ascii="Georgia" w:hAnsi="Georgia"/>
          <w:sz w:val="32"/>
        </w:rPr>
        <w:t>’</w:t>
      </w:r>
      <w:r w:rsidR="00F170CC" w:rsidRPr="007A6F8D">
        <w:rPr>
          <w:rFonts w:ascii="Georgia" w:hAnsi="Georgia"/>
          <w:sz w:val="32"/>
        </w:rPr>
        <w:t>a zigouillé. Les tripes lui sortaient du ventre, et il s</w:t>
      </w:r>
      <w:r w:rsidR="00842F6D">
        <w:rPr>
          <w:rFonts w:ascii="Georgia" w:hAnsi="Georgia"/>
          <w:sz w:val="32"/>
        </w:rPr>
        <w:t>’</w:t>
      </w:r>
      <w:r w:rsidR="00F170CC" w:rsidRPr="007A6F8D">
        <w:rPr>
          <w:rFonts w:ascii="Georgia" w:hAnsi="Georgia"/>
          <w:sz w:val="32"/>
        </w:rPr>
        <w:t>est quand même arrangé pour le zigouiller, le sanglier. » Sa voix vibrait d</w:t>
      </w:r>
      <w:r w:rsidR="00842F6D">
        <w:rPr>
          <w:rFonts w:ascii="Georgia" w:hAnsi="Georgia"/>
          <w:sz w:val="32"/>
        </w:rPr>
        <w:t>’</w:t>
      </w:r>
      <w:r w:rsidR="00F170CC" w:rsidRPr="007A6F8D">
        <w:rPr>
          <w:rFonts w:ascii="Georgia" w:hAnsi="Georgia"/>
          <w:sz w:val="32"/>
        </w:rPr>
        <w:t>admiration.</w:t>
      </w:r>
    </w:p>
    <w:p w:rsidR="00F170CC" w:rsidRPr="007A6F8D" w:rsidRDefault="00F170CC" w:rsidP="007A6F8D">
      <w:pPr>
        <w:ind w:firstLine="720"/>
        <w:jc w:val="both"/>
        <w:rPr>
          <w:rFonts w:ascii="Georgia" w:hAnsi="Georgia"/>
          <w:sz w:val="32"/>
        </w:rPr>
      </w:pPr>
      <w:r w:rsidRPr="007A6F8D">
        <w:rPr>
          <w:rFonts w:ascii="Georgia" w:hAnsi="Georgia"/>
          <w:sz w:val="32"/>
        </w:rPr>
        <w:t>« Robert n</w:t>
      </w:r>
      <w:r w:rsidR="00842F6D">
        <w:rPr>
          <w:rFonts w:ascii="Georgia" w:hAnsi="Georgia"/>
          <w:sz w:val="32"/>
        </w:rPr>
        <w:t>’</w:t>
      </w:r>
      <w:r w:rsidRPr="007A6F8D">
        <w:rPr>
          <w:rFonts w:ascii="Georgia" w:hAnsi="Georgia"/>
          <w:sz w:val="32"/>
        </w:rPr>
        <w:t>a jamais été homme à quitter le champ de bataille tant que s</w:t>
      </w:r>
      <w:r w:rsidR="00842F6D">
        <w:rPr>
          <w:rFonts w:ascii="Georgia" w:hAnsi="Georgia"/>
          <w:sz w:val="32"/>
        </w:rPr>
        <w:t>’</w:t>
      </w:r>
      <w:r w:rsidRPr="007A6F8D">
        <w:rPr>
          <w:rFonts w:ascii="Georgia" w:hAnsi="Georgia"/>
          <w:sz w:val="32"/>
        </w:rPr>
        <w:t>y dressait la silhouette d</w:t>
      </w:r>
      <w:r w:rsidR="00842F6D">
        <w:rPr>
          <w:rFonts w:ascii="Georgia" w:hAnsi="Georgia"/>
          <w:sz w:val="32"/>
        </w:rPr>
        <w:t>’</w:t>
      </w:r>
      <w:r w:rsidRPr="007A6F8D">
        <w:rPr>
          <w:rFonts w:ascii="Georgia" w:hAnsi="Georgia"/>
          <w:sz w:val="32"/>
        </w:rPr>
        <w:t>un ennemi », confirma Ned.</w:t>
      </w:r>
    </w:p>
    <w:p w:rsidR="00F170CC" w:rsidRPr="007A6F8D" w:rsidRDefault="00F170CC" w:rsidP="007A6F8D">
      <w:pPr>
        <w:ind w:firstLine="720"/>
        <w:jc w:val="both"/>
        <w:rPr>
          <w:rFonts w:ascii="Georgia" w:hAnsi="Georgia"/>
          <w:sz w:val="32"/>
        </w:rPr>
      </w:pPr>
      <w:r w:rsidRPr="007A6F8D">
        <w:rPr>
          <w:rFonts w:ascii="Georgia" w:hAnsi="Georgia"/>
          <w:sz w:val="32"/>
        </w:rPr>
        <w:t>A l</w:t>
      </w:r>
      <w:r w:rsidR="00842F6D">
        <w:rPr>
          <w:rFonts w:ascii="Georgia" w:hAnsi="Georgia"/>
          <w:sz w:val="32"/>
        </w:rPr>
        <w:t>’</w:t>
      </w:r>
      <w:r w:rsidRPr="007A6F8D">
        <w:rPr>
          <w:rFonts w:ascii="Georgia" w:hAnsi="Georgia"/>
          <w:sz w:val="32"/>
        </w:rPr>
        <w:t>extérieur, ser Barristan Selmy continuait à monter la garde sur le palier. « Mestre Pycelle vient d</w:t>
      </w:r>
      <w:r w:rsidR="00842F6D">
        <w:rPr>
          <w:rFonts w:ascii="Georgia" w:hAnsi="Georgia"/>
          <w:sz w:val="32"/>
        </w:rPr>
        <w:t>’</w:t>
      </w:r>
      <w:r w:rsidRPr="007A6F8D">
        <w:rPr>
          <w:rFonts w:ascii="Georgia" w:hAnsi="Georgia"/>
          <w:sz w:val="32"/>
        </w:rPr>
        <w:t>adminis</w:t>
      </w:r>
      <w:r w:rsidR="00D23EC7">
        <w:rPr>
          <w:rFonts w:ascii="Georgia" w:hAnsi="Georgia"/>
          <w:sz w:val="32"/>
        </w:rPr>
        <w:t>trer le lait du pavot, lui dit-</w:t>
      </w:r>
      <w:r w:rsidRPr="007A6F8D">
        <w:rPr>
          <w:rFonts w:ascii="Georgia" w:hAnsi="Georgia"/>
          <w:sz w:val="32"/>
        </w:rPr>
        <w:t xml:space="preserve">il. Le roi repose. Sauf autorisation expresse de ma part, que </w:t>
      </w:r>
      <w:r w:rsidR="00D23EC7" w:rsidRPr="007A6F8D">
        <w:rPr>
          <w:rFonts w:ascii="Georgia" w:hAnsi="Georgia"/>
          <w:sz w:val="32"/>
        </w:rPr>
        <w:t>personne</w:t>
      </w:r>
      <w:r w:rsidRPr="007A6F8D">
        <w:rPr>
          <w:rFonts w:ascii="Georgia" w:hAnsi="Georgia"/>
          <w:sz w:val="32"/>
        </w:rPr>
        <w:t xml:space="preserve"> ne l</w:t>
      </w:r>
      <w:r w:rsidR="00842F6D">
        <w:rPr>
          <w:rFonts w:ascii="Georgia" w:hAnsi="Georgia"/>
          <w:sz w:val="32"/>
        </w:rPr>
        <w:t>’</w:t>
      </w:r>
      <w:r w:rsidRPr="007A6F8D">
        <w:rPr>
          <w:rFonts w:ascii="Georgia" w:hAnsi="Georgia"/>
          <w:sz w:val="32"/>
        </w:rPr>
        <w:t>importune.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Bien, monseigneur. » En deux jours, il avait pris cent ans. « J</w:t>
      </w:r>
      <w:r w:rsidR="00842F6D">
        <w:rPr>
          <w:rFonts w:ascii="Georgia" w:hAnsi="Georgia"/>
          <w:sz w:val="32"/>
        </w:rPr>
        <w:t>’</w:t>
      </w:r>
      <w:r w:rsidR="00F170CC" w:rsidRPr="007A6F8D">
        <w:rPr>
          <w:rFonts w:ascii="Georgia" w:hAnsi="Georgia"/>
          <w:sz w:val="32"/>
        </w:rPr>
        <w:t>ai manqué à la foi jurée...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Si loyal soit-il, aucun chevalier ne saurait protéger un roi contre soi, déclara Ned. Robert adorait chasser le sanglier. Je l</w:t>
      </w:r>
      <w:r w:rsidR="00842F6D">
        <w:rPr>
          <w:rFonts w:ascii="Georgia" w:hAnsi="Georgia"/>
          <w:sz w:val="32"/>
        </w:rPr>
        <w:t>’</w:t>
      </w:r>
      <w:r w:rsidR="00F170CC" w:rsidRPr="007A6F8D">
        <w:rPr>
          <w:rFonts w:ascii="Georgia" w:hAnsi="Georgia"/>
          <w:sz w:val="32"/>
        </w:rPr>
        <w:t>en ai vu tuer des centaines. » Sans jamais lâcher pied, reculer d</w:t>
      </w:r>
      <w:r w:rsidR="00842F6D">
        <w:rPr>
          <w:rFonts w:ascii="Georgia" w:hAnsi="Georgia"/>
          <w:sz w:val="32"/>
        </w:rPr>
        <w:t>’</w:t>
      </w:r>
      <w:r w:rsidR="00F170CC" w:rsidRPr="007A6F8D">
        <w:rPr>
          <w:rFonts w:ascii="Georgia" w:hAnsi="Georgia"/>
          <w:sz w:val="32"/>
        </w:rPr>
        <w:t>un pouce, le jarret bandé, les deux poings serrés sur la lance, et vomissant, pendant que celui-ci chargeait, des flots d</w:t>
      </w:r>
      <w:r w:rsidR="00842F6D">
        <w:rPr>
          <w:rFonts w:ascii="Georgia" w:hAnsi="Georgia"/>
          <w:sz w:val="32"/>
        </w:rPr>
        <w:t>’</w:t>
      </w:r>
      <w:r w:rsidR="00F170CC" w:rsidRPr="007A6F8D">
        <w:rPr>
          <w:rFonts w:ascii="Georgia" w:hAnsi="Georgia"/>
          <w:sz w:val="32"/>
        </w:rPr>
        <w:t xml:space="preserve">invectives au fauve, </w:t>
      </w:r>
      <w:r w:rsidR="00D23EC7" w:rsidRPr="007A6F8D">
        <w:rPr>
          <w:rFonts w:ascii="Georgia" w:hAnsi="Georgia"/>
          <w:sz w:val="32"/>
        </w:rPr>
        <w:t>attendant</w:t>
      </w:r>
      <w:r w:rsidR="00F170CC" w:rsidRPr="007A6F8D">
        <w:rPr>
          <w:rFonts w:ascii="Georgia" w:hAnsi="Georgia"/>
          <w:sz w:val="32"/>
        </w:rPr>
        <w:t xml:space="preserve"> l</w:t>
      </w:r>
      <w:r w:rsidR="00842F6D">
        <w:rPr>
          <w:rFonts w:ascii="Georgia" w:hAnsi="Georgia"/>
          <w:sz w:val="32"/>
        </w:rPr>
        <w:t>’</w:t>
      </w:r>
      <w:r w:rsidR="00F170CC" w:rsidRPr="007A6F8D">
        <w:rPr>
          <w:rFonts w:ascii="Georgia" w:hAnsi="Georgia"/>
          <w:sz w:val="32"/>
        </w:rPr>
        <w:t>ultime fraction de seconde, attendant de le voir quasiment sur lui pour l</w:t>
      </w:r>
      <w:r w:rsidR="00842F6D">
        <w:rPr>
          <w:rFonts w:ascii="Georgia" w:hAnsi="Georgia"/>
          <w:sz w:val="32"/>
        </w:rPr>
        <w:t>’</w:t>
      </w:r>
      <w:r w:rsidR="00F170CC" w:rsidRPr="007A6F8D">
        <w:rPr>
          <w:rFonts w:ascii="Georgia" w:hAnsi="Georgia"/>
          <w:sz w:val="32"/>
        </w:rPr>
        <w:t>abattre, d</w:t>
      </w:r>
      <w:r w:rsidR="00842F6D">
        <w:rPr>
          <w:rFonts w:ascii="Georgia" w:hAnsi="Georgia"/>
          <w:sz w:val="32"/>
        </w:rPr>
        <w:t>’</w:t>
      </w:r>
      <w:r w:rsidR="00F170CC" w:rsidRPr="007A6F8D">
        <w:rPr>
          <w:rFonts w:ascii="Georgia" w:hAnsi="Georgia"/>
          <w:sz w:val="32"/>
        </w:rPr>
        <w:t>un coup, d</w:t>
      </w:r>
      <w:r w:rsidR="00842F6D">
        <w:rPr>
          <w:rFonts w:ascii="Georgia" w:hAnsi="Georgia"/>
          <w:sz w:val="32"/>
        </w:rPr>
        <w:t>’</w:t>
      </w:r>
      <w:r w:rsidR="00F170CC" w:rsidRPr="007A6F8D">
        <w:rPr>
          <w:rFonts w:ascii="Georgia" w:hAnsi="Georgia"/>
          <w:sz w:val="32"/>
        </w:rPr>
        <w:t>un seul, stupéfiant de force et d</w:t>
      </w:r>
      <w:r w:rsidR="00842F6D">
        <w:rPr>
          <w:rFonts w:ascii="Georgia" w:hAnsi="Georgia"/>
          <w:sz w:val="32"/>
        </w:rPr>
        <w:t>’</w:t>
      </w:r>
      <w:r w:rsidR="00F170CC" w:rsidRPr="007A6F8D">
        <w:rPr>
          <w:rFonts w:ascii="Georgia" w:hAnsi="Georgia"/>
          <w:sz w:val="32"/>
        </w:rPr>
        <w:t>efficacité... « Nul ne pouvait se douter que ce sanglier serait le dernier.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C</w:t>
      </w:r>
      <w:r w:rsidR="00842F6D">
        <w:rPr>
          <w:rFonts w:ascii="Georgia" w:hAnsi="Georgia"/>
          <w:sz w:val="32"/>
        </w:rPr>
        <w:t>’</w:t>
      </w:r>
      <w:r w:rsidR="00F170CC" w:rsidRPr="007A6F8D">
        <w:rPr>
          <w:rFonts w:ascii="Georgia" w:hAnsi="Georgia"/>
          <w:sz w:val="32"/>
        </w:rPr>
        <w:t>est généreux à vous, lord Eddard, de parler ainsi.</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ne fais que reprendre les propos du roi. Il a incriminé le vin. »</w:t>
      </w:r>
    </w:p>
    <w:p w:rsidR="00F170CC" w:rsidRPr="007A6F8D" w:rsidRDefault="00F170CC" w:rsidP="007A6F8D">
      <w:pPr>
        <w:ind w:firstLine="720"/>
        <w:jc w:val="both"/>
        <w:rPr>
          <w:rFonts w:ascii="Georgia" w:hAnsi="Georgia"/>
          <w:sz w:val="32"/>
        </w:rPr>
      </w:pPr>
      <w:r w:rsidRPr="007A6F8D">
        <w:rPr>
          <w:rFonts w:ascii="Georgia" w:hAnsi="Georgia"/>
          <w:sz w:val="32"/>
        </w:rPr>
        <w:t>Le chevalier hocha sa tête chenue d</w:t>
      </w:r>
      <w:r w:rsidR="00842F6D">
        <w:rPr>
          <w:rFonts w:ascii="Georgia" w:hAnsi="Georgia"/>
          <w:sz w:val="32"/>
        </w:rPr>
        <w:t>’</w:t>
      </w:r>
      <w:r w:rsidRPr="007A6F8D">
        <w:rPr>
          <w:rFonts w:ascii="Georgia" w:hAnsi="Georgia"/>
          <w:sz w:val="32"/>
        </w:rPr>
        <w:t>un air accablé. « Sa Majesté chancelait en selle, effectivement, lorsqu</w:t>
      </w:r>
      <w:r w:rsidR="00842F6D">
        <w:rPr>
          <w:rFonts w:ascii="Georgia" w:hAnsi="Georgia"/>
          <w:sz w:val="32"/>
        </w:rPr>
        <w:t>’</w:t>
      </w:r>
      <w:r w:rsidRPr="007A6F8D">
        <w:rPr>
          <w:rFonts w:ascii="Georgia" w:hAnsi="Georgia"/>
          <w:sz w:val="32"/>
        </w:rPr>
        <w:t>on délogea le verrat de sa bauge. Elle tint néanmoins à l</w:t>
      </w:r>
      <w:r w:rsidR="00842F6D">
        <w:rPr>
          <w:rFonts w:ascii="Georgia" w:hAnsi="Georgia"/>
          <w:sz w:val="32"/>
        </w:rPr>
        <w:t>’</w:t>
      </w:r>
      <w:r w:rsidRPr="007A6F8D">
        <w:rPr>
          <w:rFonts w:ascii="Georgia" w:hAnsi="Georgia"/>
          <w:sz w:val="32"/>
        </w:rPr>
        <w:t>affronter seule.</w:t>
      </w:r>
    </w:p>
    <w:p w:rsidR="00F170CC" w:rsidRPr="007A6F8D" w:rsidRDefault="007A6F8D" w:rsidP="007A6F8D">
      <w:pPr>
        <w:ind w:firstLine="720"/>
        <w:jc w:val="both"/>
        <w:rPr>
          <w:rFonts w:ascii="Georgia" w:hAnsi="Georgia"/>
          <w:sz w:val="32"/>
        </w:rPr>
      </w:pPr>
      <w:r w:rsidRPr="007A6F8D">
        <w:rPr>
          <w:rFonts w:ascii="Georgia" w:hAnsi="Georgia"/>
          <w:sz w:val="32"/>
        </w:rPr>
        <w:lastRenderedPageBreak/>
        <w:t>— </w:t>
      </w:r>
      <w:r w:rsidR="00F170CC" w:rsidRPr="007A6F8D">
        <w:rPr>
          <w:rFonts w:ascii="Georgia" w:hAnsi="Georgia"/>
          <w:sz w:val="32"/>
        </w:rPr>
        <w:t>Au fait, ser Barristan, susurra Varys, impressionnant de calme, ce fameux vin, qui le lui servait ? »</w:t>
      </w:r>
    </w:p>
    <w:p w:rsidR="00F170CC" w:rsidRPr="007A6F8D" w:rsidRDefault="00F170CC" w:rsidP="007A6F8D">
      <w:pPr>
        <w:ind w:firstLine="720"/>
        <w:jc w:val="both"/>
        <w:rPr>
          <w:rFonts w:ascii="Georgia" w:hAnsi="Georgia"/>
          <w:sz w:val="32"/>
        </w:rPr>
      </w:pPr>
      <w:r w:rsidRPr="007A6F8D">
        <w:rPr>
          <w:rFonts w:ascii="Georgia" w:hAnsi="Georgia"/>
          <w:sz w:val="32"/>
        </w:rPr>
        <w:t>L</w:t>
      </w:r>
      <w:r w:rsidR="00842F6D">
        <w:rPr>
          <w:rFonts w:ascii="Georgia" w:hAnsi="Georgia"/>
          <w:sz w:val="32"/>
        </w:rPr>
        <w:t>’</w:t>
      </w:r>
      <w:r w:rsidRPr="007A6F8D">
        <w:rPr>
          <w:rFonts w:ascii="Georgia" w:hAnsi="Georgia"/>
          <w:sz w:val="32"/>
        </w:rPr>
        <w:t>eunuque s</w:t>
      </w:r>
      <w:r w:rsidR="00842F6D">
        <w:rPr>
          <w:rFonts w:ascii="Georgia" w:hAnsi="Georgia"/>
          <w:sz w:val="32"/>
        </w:rPr>
        <w:t>’</w:t>
      </w:r>
      <w:r w:rsidRPr="007A6F8D">
        <w:rPr>
          <w:rFonts w:ascii="Georgia" w:hAnsi="Georgia"/>
          <w:sz w:val="32"/>
        </w:rPr>
        <w:t>était approché si doucement que sa voix fît tressaillir Ned. Vêtu d</w:t>
      </w:r>
      <w:r w:rsidR="00842F6D">
        <w:rPr>
          <w:rFonts w:ascii="Georgia" w:hAnsi="Georgia"/>
          <w:sz w:val="32"/>
        </w:rPr>
        <w:t>’</w:t>
      </w:r>
      <w:r w:rsidRPr="007A6F8D">
        <w:rPr>
          <w:rFonts w:ascii="Georgia" w:hAnsi="Georgia"/>
          <w:sz w:val="32"/>
        </w:rPr>
        <w:t>une robe de velours noir dont les pans balayaient le sol, il était tout poudré de frais.</w:t>
      </w:r>
    </w:p>
    <w:p w:rsidR="00F170CC" w:rsidRPr="007A6F8D" w:rsidRDefault="00F170CC" w:rsidP="007A6F8D">
      <w:pPr>
        <w:ind w:firstLine="720"/>
        <w:jc w:val="both"/>
        <w:rPr>
          <w:rFonts w:ascii="Georgia" w:hAnsi="Georgia"/>
          <w:sz w:val="32"/>
        </w:rPr>
      </w:pPr>
      <w:r w:rsidRPr="007A6F8D">
        <w:rPr>
          <w:rFonts w:ascii="Georgia" w:hAnsi="Georgia"/>
          <w:sz w:val="32"/>
        </w:rPr>
        <w:t>« Le roi buvait à même sa propre gourde, affirma ser Barristan.</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Une seule gourde ? La chasse donne tellement soif...</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n</w:t>
      </w:r>
      <w:r w:rsidR="00842F6D">
        <w:rPr>
          <w:rFonts w:ascii="Georgia" w:hAnsi="Georgia"/>
          <w:sz w:val="32"/>
        </w:rPr>
        <w:t>’</w:t>
      </w:r>
      <w:r w:rsidR="00F170CC" w:rsidRPr="007A6F8D">
        <w:rPr>
          <w:rFonts w:ascii="Georgia" w:hAnsi="Georgia"/>
          <w:sz w:val="32"/>
        </w:rPr>
        <w:t>ai pas compté. Plus d</w:t>
      </w:r>
      <w:r w:rsidR="00842F6D">
        <w:rPr>
          <w:rFonts w:ascii="Georgia" w:hAnsi="Georgia"/>
          <w:sz w:val="32"/>
        </w:rPr>
        <w:t>’</w:t>
      </w:r>
      <w:r w:rsidR="00F170CC" w:rsidRPr="007A6F8D">
        <w:rPr>
          <w:rFonts w:ascii="Georgia" w:hAnsi="Georgia"/>
          <w:sz w:val="32"/>
        </w:rPr>
        <w:t>une, en tout cas. Son écuyer les renouvelait au fur et à mesure qu</w:t>
      </w:r>
      <w:r w:rsidR="00842F6D">
        <w:rPr>
          <w:rFonts w:ascii="Georgia" w:hAnsi="Georgia"/>
          <w:sz w:val="32"/>
        </w:rPr>
        <w:t>’</w:t>
      </w:r>
      <w:r w:rsidR="00F170CC" w:rsidRPr="007A6F8D">
        <w:rPr>
          <w:rFonts w:ascii="Georgia" w:hAnsi="Georgia"/>
          <w:sz w:val="32"/>
        </w:rPr>
        <w:t>il le demandait.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Tant de zèle à s</w:t>
      </w:r>
      <w:r w:rsidR="00842F6D">
        <w:rPr>
          <w:rFonts w:ascii="Georgia" w:hAnsi="Georgia"/>
          <w:sz w:val="32"/>
        </w:rPr>
        <w:t>’</w:t>
      </w:r>
      <w:r w:rsidR="00F170CC" w:rsidRPr="007A6F8D">
        <w:rPr>
          <w:rFonts w:ascii="Georgia" w:hAnsi="Georgia"/>
          <w:sz w:val="32"/>
        </w:rPr>
        <w:t xml:space="preserve">assurer, reprit Varys, que Sa Majesté soit </w:t>
      </w:r>
      <w:r w:rsidR="00D23EC7" w:rsidRPr="007A6F8D">
        <w:rPr>
          <w:rFonts w:ascii="Georgia" w:hAnsi="Georgia"/>
          <w:sz w:val="32"/>
        </w:rPr>
        <w:t>toujours</w:t>
      </w:r>
      <w:r w:rsidR="00F170CC" w:rsidRPr="007A6F8D">
        <w:rPr>
          <w:rFonts w:ascii="Georgia" w:hAnsi="Georgia"/>
          <w:sz w:val="32"/>
        </w:rPr>
        <w:t xml:space="preserve"> en mesure de se rafraîchir, n</w:t>
      </w:r>
      <w:r w:rsidR="00842F6D">
        <w:rPr>
          <w:rFonts w:ascii="Georgia" w:hAnsi="Georgia"/>
          <w:sz w:val="32"/>
        </w:rPr>
        <w:t>’</w:t>
      </w:r>
      <w:r w:rsidR="00F170CC" w:rsidRPr="007A6F8D">
        <w:rPr>
          <w:rFonts w:ascii="Georgia" w:hAnsi="Georgia"/>
          <w:sz w:val="32"/>
        </w:rPr>
        <w:t>est-ce pas touchant ? »</w:t>
      </w:r>
    </w:p>
    <w:p w:rsidR="00F170CC" w:rsidRPr="007A6F8D" w:rsidRDefault="00F170CC" w:rsidP="007A6F8D">
      <w:pPr>
        <w:ind w:firstLine="720"/>
        <w:jc w:val="both"/>
        <w:rPr>
          <w:rFonts w:ascii="Georgia" w:hAnsi="Georgia"/>
          <w:sz w:val="32"/>
        </w:rPr>
      </w:pPr>
      <w:r w:rsidRPr="007A6F8D">
        <w:rPr>
          <w:rFonts w:ascii="Georgia" w:hAnsi="Georgia"/>
          <w:sz w:val="32"/>
        </w:rPr>
        <w:t xml:space="preserve">La bouche brusquement amère, Ned se souvint des deux </w:t>
      </w:r>
      <w:r w:rsidR="00D23EC7" w:rsidRPr="007A6F8D">
        <w:rPr>
          <w:rFonts w:ascii="Georgia" w:hAnsi="Georgia"/>
          <w:sz w:val="32"/>
        </w:rPr>
        <w:t>blondinets</w:t>
      </w:r>
      <w:r w:rsidRPr="007A6F8D">
        <w:rPr>
          <w:rFonts w:ascii="Georgia" w:hAnsi="Georgia"/>
          <w:sz w:val="32"/>
        </w:rPr>
        <w:t xml:space="preserve"> houspillés, le jour de la mêlée, pour la cuirasse trop étroite. Et de Robert contant la scène, le soir même, en se tenant les côtes.</w:t>
      </w:r>
    </w:p>
    <w:p w:rsidR="00F170CC" w:rsidRPr="007A6F8D" w:rsidRDefault="00F170CC" w:rsidP="007A6F8D">
      <w:pPr>
        <w:ind w:firstLine="720"/>
        <w:jc w:val="both"/>
        <w:rPr>
          <w:rFonts w:ascii="Georgia" w:hAnsi="Georgia"/>
          <w:sz w:val="32"/>
        </w:rPr>
      </w:pPr>
      <w:r w:rsidRPr="007A6F8D">
        <w:rPr>
          <w:rFonts w:ascii="Georgia" w:hAnsi="Georgia"/>
          <w:sz w:val="32"/>
        </w:rPr>
        <w:t>« Lequel des écuyers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w:t>
      </w:r>
      <w:r w:rsidR="00842F6D">
        <w:rPr>
          <w:rFonts w:ascii="Georgia" w:hAnsi="Georgia"/>
          <w:sz w:val="32"/>
        </w:rPr>
        <w:t>’</w:t>
      </w:r>
      <w:r w:rsidR="00F170CC" w:rsidRPr="007A6F8D">
        <w:rPr>
          <w:rFonts w:ascii="Georgia" w:hAnsi="Georgia"/>
          <w:sz w:val="32"/>
        </w:rPr>
        <w:t>aîné, dit ser Barristan, Lancel.</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vois je vois, reprit Varys, doucereux. Un garçon robuste. Fils de ser Kevan Lannister, neveu de lord Tywin et cousin de la reine. Espérons que le cher enfant ne se reproche rien. On est tellement vulnérable, à cet âge innocent, tellement. Si je me rappelle... ! »</w:t>
      </w:r>
    </w:p>
    <w:p w:rsidR="00F170CC" w:rsidRPr="007A6F8D" w:rsidRDefault="00F170CC" w:rsidP="007A6F8D">
      <w:pPr>
        <w:ind w:firstLine="720"/>
        <w:jc w:val="both"/>
        <w:rPr>
          <w:rFonts w:ascii="Georgia" w:hAnsi="Georgia"/>
          <w:sz w:val="32"/>
        </w:rPr>
      </w:pPr>
      <w:r w:rsidRPr="007A6F8D">
        <w:rPr>
          <w:rFonts w:ascii="Georgia" w:hAnsi="Georgia"/>
          <w:sz w:val="32"/>
        </w:rPr>
        <w:t>Jeune, il avait dû l</w:t>
      </w:r>
      <w:r w:rsidR="00842F6D">
        <w:rPr>
          <w:rFonts w:ascii="Georgia" w:hAnsi="Georgia"/>
          <w:sz w:val="32"/>
        </w:rPr>
        <w:t>’</w:t>
      </w:r>
      <w:r w:rsidRPr="007A6F8D">
        <w:rPr>
          <w:rFonts w:ascii="Georgia" w:hAnsi="Georgia"/>
          <w:sz w:val="32"/>
        </w:rPr>
        <w:t xml:space="preserve">être, forcément. Mais innocent, ça... « A </w:t>
      </w:r>
      <w:r w:rsidR="00D23EC7" w:rsidRPr="007A6F8D">
        <w:rPr>
          <w:rFonts w:ascii="Georgia" w:hAnsi="Georgia"/>
          <w:sz w:val="32"/>
        </w:rPr>
        <w:t>propos</w:t>
      </w:r>
      <w:r w:rsidRPr="007A6F8D">
        <w:rPr>
          <w:rFonts w:ascii="Georgia" w:hAnsi="Georgia"/>
          <w:sz w:val="32"/>
        </w:rPr>
        <w:t xml:space="preserve"> d</w:t>
      </w:r>
      <w:r w:rsidR="00842F6D">
        <w:rPr>
          <w:rFonts w:ascii="Georgia" w:hAnsi="Georgia"/>
          <w:sz w:val="32"/>
        </w:rPr>
        <w:t>’</w:t>
      </w:r>
      <w:r w:rsidRPr="007A6F8D">
        <w:rPr>
          <w:rFonts w:ascii="Georgia" w:hAnsi="Georgia"/>
          <w:sz w:val="32"/>
        </w:rPr>
        <w:t>enfants, dit Ned, Daenerys Targaryen. En ce qui la concerne, Robert a changé de sentiment. Quelques mesures que vous ayez prises, annulez, je le veux. Immédiatement.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Hélas, soupira Varys, immédiatement risque fort de signifier trop tard. Je crains que les oiseaux ne soient déjà en l</w:t>
      </w:r>
      <w:r w:rsidR="00842F6D">
        <w:rPr>
          <w:rFonts w:ascii="Georgia" w:hAnsi="Georgia"/>
          <w:sz w:val="32"/>
        </w:rPr>
        <w:t>’</w:t>
      </w:r>
      <w:r w:rsidR="00F170CC" w:rsidRPr="007A6F8D">
        <w:rPr>
          <w:rFonts w:ascii="Georgia" w:hAnsi="Georgia"/>
          <w:sz w:val="32"/>
        </w:rPr>
        <w:t>air. Mais je ferai tout mon possible, monseigneur. Daignez m</w:t>
      </w:r>
      <w:r w:rsidR="00842F6D">
        <w:rPr>
          <w:rFonts w:ascii="Georgia" w:hAnsi="Georgia"/>
          <w:sz w:val="32"/>
        </w:rPr>
        <w:t>’</w:t>
      </w:r>
      <w:r w:rsidR="00F170CC" w:rsidRPr="007A6F8D">
        <w:rPr>
          <w:rFonts w:ascii="Georgia" w:hAnsi="Georgia"/>
          <w:sz w:val="32"/>
        </w:rPr>
        <w:t>excuser. » Il s</w:t>
      </w:r>
      <w:r w:rsidR="00842F6D">
        <w:rPr>
          <w:rFonts w:ascii="Georgia" w:hAnsi="Georgia"/>
          <w:sz w:val="32"/>
        </w:rPr>
        <w:t>’</w:t>
      </w:r>
      <w:r w:rsidR="00D23EC7" w:rsidRPr="007A6F8D">
        <w:rPr>
          <w:rFonts w:ascii="Georgia" w:hAnsi="Georgia"/>
          <w:sz w:val="32"/>
        </w:rPr>
        <w:t>inclina</w:t>
      </w:r>
      <w:r w:rsidR="00F170CC" w:rsidRPr="007A6F8D">
        <w:rPr>
          <w:rFonts w:ascii="Georgia" w:hAnsi="Georgia"/>
          <w:sz w:val="32"/>
        </w:rPr>
        <w:t>, s</w:t>
      </w:r>
      <w:r w:rsidR="00842F6D">
        <w:rPr>
          <w:rFonts w:ascii="Georgia" w:hAnsi="Georgia"/>
          <w:sz w:val="32"/>
        </w:rPr>
        <w:t>’</w:t>
      </w:r>
      <w:r w:rsidR="00F170CC" w:rsidRPr="007A6F8D">
        <w:rPr>
          <w:rFonts w:ascii="Georgia" w:hAnsi="Georgia"/>
          <w:sz w:val="32"/>
        </w:rPr>
        <w:t>évanouit dans l</w:t>
      </w:r>
      <w:r w:rsidR="00842F6D">
        <w:rPr>
          <w:rFonts w:ascii="Georgia" w:hAnsi="Georgia"/>
          <w:sz w:val="32"/>
        </w:rPr>
        <w:t>’</w:t>
      </w:r>
      <w:r w:rsidR="00F170CC" w:rsidRPr="007A6F8D">
        <w:rPr>
          <w:rFonts w:ascii="Georgia" w:hAnsi="Georgia"/>
          <w:sz w:val="32"/>
        </w:rPr>
        <w:t>escalier. A peine entendait-on le murmure feutré de ses sandales sur la pierre, de marche en marche.</w:t>
      </w:r>
    </w:p>
    <w:p w:rsidR="00F170CC" w:rsidRPr="007A6F8D" w:rsidRDefault="00F170CC" w:rsidP="007A6F8D">
      <w:pPr>
        <w:ind w:firstLine="720"/>
        <w:jc w:val="both"/>
        <w:rPr>
          <w:rFonts w:ascii="Georgia" w:hAnsi="Georgia"/>
          <w:sz w:val="32"/>
        </w:rPr>
      </w:pPr>
      <w:r w:rsidRPr="007A6F8D">
        <w:rPr>
          <w:rFonts w:ascii="Georgia" w:hAnsi="Georgia"/>
          <w:sz w:val="32"/>
        </w:rPr>
        <w:t>Appuyé sur Tomard et Cayn, Ned retraversait le pont-levis quand lord Renly, surgissant à son tour de la lugubre citadelle de Maegor, le héla : « Lord Eddard ! Auriez-vous l</w:t>
      </w:r>
      <w:r w:rsidR="00842F6D">
        <w:rPr>
          <w:rFonts w:ascii="Georgia" w:hAnsi="Georgia"/>
          <w:sz w:val="32"/>
        </w:rPr>
        <w:t>’</w:t>
      </w:r>
      <w:r w:rsidRPr="007A6F8D">
        <w:rPr>
          <w:rFonts w:ascii="Georgia" w:hAnsi="Georgia"/>
          <w:sz w:val="32"/>
        </w:rPr>
        <w:t>obligeance de m</w:t>
      </w:r>
      <w:r w:rsidR="00842F6D">
        <w:rPr>
          <w:rFonts w:ascii="Georgia" w:hAnsi="Georgia"/>
          <w:sz w:val="32"/>
        </w:rPr>
        <w:t>’</w:t>
      </w:r>
      <w:r w:rsidRPr="007A6F8D">
        <w:rPr>
          <w:rFonts w:ascii="Georgia" w:hAnsi="Georgia"/>
          <w:sz w:val="32"/>
        </w:rPr>
        <w:t>accorder un instant ? »</w:t>
      </w:r>
    </w:p>
    <w:p w:rsidR="00F170CC" w:rsidRPr="007A6F8D" w:rsidRDefault="00F170CC" w:rsidP="007A6F8D">
      <w:pPr>
        <w:ind w:firstLine="720"/>
        <w:jc w:val="both"/>
        <w:rPr>
          <w:rFonts w:ascii="Georgia" w:hAnsi="Georgia"/>
          <w:sz w:val="32"/>
        </w:rPr>
      </w:pPr>
      <w:r w:rsidRPr="007A6F8D">
        <w:rPr>
          <w:rFonts w:ascii="Georgia" w:hAnsi="Georgia"/>
          <w:sz w:val="32"/>
        </w:rPr>
        <w:t>Ned s</w:t>
      </w:r>
      <w:r w:rsidR="00842F6D">
        <w:rPr>
          <w:rFonts w:ascii="Georgia" w:hAnsi="Georgia"/>
          <w:sz w:val="32"/>
        </w:rPr>
        <w:t>’</w:t>
      </w:r>
      <w:r w:rsidRPr="007A6F8D">
        <w:rPr>
          <w:rFonts w:ascii="Georgia" w:hAnsi="Georgia"/>
          <w:sz w:val="32"/>
        </w:rPr>
        <w:t>arrêta. « Volontiers. »</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Renly se porta à sa ha</w:t>
      </w:r>
      <w:r w:rsidR="00D23EC7">
        <w:rPr>
          <w:rFonts w:ascii="Georgia" w:hAnsi="Georgia"/>
          <w:sz w:val="32"/>
        </w:rPr>
        <w:t>uteur. « Congédiez vos gens. » Il</w:t>
      </w:r>
      <w:r w:rsidRPr="007A6F8D">
        <w:rPr>
          <w:rFonts w:ascii="Georgia" w:hAnsi="Georgia"/>
          <w:sz w:val="32"/>
        </w:rPr>
        <w:t>s se trouvaient au milieu du tablier, surplombant la douve. Le clair de lune argentait la forêt de piques qui la hérissait.</w:t>
      </w:r>
    </w:p>
    <w:p w:rsidR="00F170CC" w:rsidRPr="007A6F8D" w:rsidRDefault="00F170CC" w:rsidP="007A6F8D">
      <w:pPr>
        <w:ind w:firstLine="720"/>
        <w:jc w:val="both"/>
        <w:rPr>
          <w:rFonts w:ascii="Georgia" w:hAnsi="Georgia"/>
          <w:sz w:val="32"/>
        </w:rPr>
      </w:pPr>
      <w:r w:rsidRPr="007A6F8D">
        <w:rPr>
          <w:rFonts w:ascii="Georgia" w:hAnsi="Georgia"/>
          <w:sz w:val="32"/>
        </w:rPr>
        <w:t>Sur un simple geste de Ned, Tomard et Cayn courbèrent l</w:t>
      </w:r>
      <w:r w:rsidR="00842F6D">
        <w:rPr>
          <w:rFonts w:ascii="Georgia" w:hAnsi="Georgia"/>
          <w:sz w:val="32"/>
        </w:rPr>
        <w:t>’</w:t>
      </w:r>
      <w:r w:rsidRPr="007A6F8D">
        <w:rPr>
          <w:rFonts w:ascii="Georgia" w:hAnsi="Georgia"/>
          <w:sz w:val="32"/>
        </w:rPr>
        <w:t>échin</w:t>
      </w:r>
      <w:r w:rsidR="00D23EC7">
        <w:rPr>
          <w:rFonts w:ascii="Georgia" w:hAnsi="Georgia"/>
          <w:sz w:val="32"/>
        </w:rPr>
        <w:t>e</w:t>
      </w:r>
      <w:r w:rsidRPr="007A6F8D">
        <w:rPr>
          <w:rFonts w:ascii="Georgia" w:hAnsi="Georgia"/>
          <w:sz w:val="32"/>
        </w:rPr>
        <w:t xml:space="preserve"> et se retirèrent à distance respectueuse, tandis que Renly contrôlait d</w:t>
      </w:r>
      <w:r w:rsidR="00842F6D">
        <w:rPr>
          <w:rFonts w:ascii="Georgia" w:hAnsi="Georgia"/>
          <w:sz w:val="32"/>
        </w:rPr>
        <w:t>’</w:t>
      </w:r>
      <w:r w:rsidRPr="007A6F8D">
        <w:rPr>
          <w:rFonts w:ascii="Georgia" w:hAnsi="Georgia"/>
          <w:sz w:val="32"/>
        </w:rPr>
        <w:t>un coup d</w:t>
      </w:r>
      <w:r w:rsidR="00842F6D">
        <w:rPr>
          <w:rFonts w:ascii="Georgia" w:hAnsi="Georgia"/>
          <w:sz w:val="32"/>
        </w:rPr>
        <w:t>’</w:t>
      </w:r>
      <w:r w:rsidR="00D23EC7" w:rsidRPr="007A6F8D">
        <w:rPr>
          <w:rFonts w:ascii="Georgia" w:hAnsi="Georgia"/>
          <w:sz w:val="32"/>
        </w:rPr>
        <w:t>œil</w:t>
      </w:r>
      <w:r w:rsidRPr="007A6F8D">
        <w:rPr>
          <w:rFonts w:ascii="Georgia" w:hAnsi="Georgia"/>
          <w:sz w:val="32"/>
        </w:rPr>
        <w:t xml:space="preserve"> furtif qu</w:t>
      </w:r>
      <w:r w:rsidR="00842F6D">
        <w:rPr>
          <w:rFonts w:ascii="Georgia" w:hAnsi="Georgia"/>
          <w:sz w:val="32"/>
        </w:rPr>
        <w:t>’</w:t>
      </w:r>
      <w:r w:rsidRPr="007A6F8D">
        <w:rPr>
          <w:rFonts w:ascii="Georgia" w:hAnsi="Georgia"/>
          <w:sz w:val="32"/>
        </w:rPr>
        <w:t xml:space="preserve">aux deux extrémités ser Boros, devant, ser Preston, derrière, ne pouvaient entendre. « Ce document. » Il se </w:t>
      </w:r>
      <w:r w:rsidR="00D23EC7" w:rsidRPr="007A6F8D">
        <w:rPr>
          <w:rFonts w:ascii="Georgia" w:hAnsi="Georgia"/>
          <w:sz w:val="32"/>
        </w:rPr>
        <w:t>pencha</w:t>
      </w:r>
      <w:r w:rsidRPr="007A6F8D">
        <w:rPr>
          <w:rFonts w:ascii="Georgia" w:hAnsi="Georgia"/>
          <w:sz w:val="32"/>
        </w:rPr>
        <w:t>, chuchota : « C</w:t>
      </w:r>
      <w:r w:rsidR="00842F6D">
        <w:rPr>
          <w:rFonts w:ascii="Georgia" w:hAnsi="Georgia"/>
          <w:sz w:val="32"/>
        </w:rPr>
        <w:t>’</w:t>
      </w:r>
      <w:r w:rsidRPr="007A6F8D">
        <w:rPr>
          <w:rFonts w:ascii="Georgia" w:hAnsi="Georgia"/>
          <w:sz w:val="32"/>
        </w:rPr>
        <w:t>est pour la régence ? Mon frère vous y désigne comme Protecteur ? » Puis, sans attendre la réponse : « J</w:t>
      </w:r>
      <w:r w:rsidR="00842F6D">
        <w:rPr>
          <w:rFonts w:ascii="Georgia" w:hAnsi="Georgia"/>
          <w:sz w:val="32"/>
        </w:rPr>
        <w:t>’</w:t>
      </w:r>
      <w:r w:rsidRPr="007A6F8D">
        <w:rPr>
          <w:rFonts w:ascii="Georgia" w:hAnsi="Georgia"/>
          <w:sz w:val="32"/>
        </w:rPr>
        <w:t xml:space="preserve">ai à ma </w:t>
      </w:r>
      <w:r w:rsidR="00D23EC7" w:rsidRPr="007A6F8D">
        <w:rPr>
          <w:rFonts w:ascii="Georgia" w:hAnsi="Georgia"/>
          <w:sz w:val="32"/>
        </w:rPr>
        <w:t>disposition</w:t>
      </w:r>
      <w:r w:rsidRPr="007A6F8D">
        <w:rPr>
          <w:rFonts w:ascii="Georgia" w:hAnsi="Georgia"/>
          <w:sz w:val="32"/>
        </w:rPr>
        <w:t xml:space="preserve">, monseigneur, en plus des trente hommes de ma garde </w:t>
      </w:r>
      <w:r w:rsidR="00D23EC7" w:rsidRPr="007A6F8D">
        <w:rPr>
          <w:rFonts w:ascii="Georgia" w:hAnsi="Georgia"/>
          <w:sz w:val="32"/>
        </w:rPr>
        <w:t>personnelle</w:t>
      </w:r>
      <w:r w:rsidRPr="007A6F8D">
        <w:rPr>
          <w:rFonts w:ascii="Georgia" w:hAnsi="Georgia"/>
          <w:sz w:val="32"/>
        </w:rPr>
        <w:t>, des amis sûrs, tant chevaliers que seigneurs. D</w:t>
      </w:r>
      <w:r w:rsidR="00842F6D">
        <w:rPr>
          <w:rFonts w:ascii="Georgia" w:hAnsi="Georgia"/>
          <w:sz w:val="32"/>
        </w:rPr>
        <w:t>’</w:t>
      </w:r>
      <w:r w:rsidRPr="007A6F8D">
        <w:rPr>
          <w:rFonts w:ascii="Georgia" w:hAnsi="Georgia"/>
          <w:sz w:val="32"/>
        </w:rPr>
        <w:t>ici une heure, je me fais fort de vous procurer cent épées.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Et qu</w:t>
      </w:r>
      <w:r w:rsidR="00842F6D">
        <w:rPr>
          <w:rFonts w:ascii="Georgia" w:hAnsi="Georgia"/>
          <w:sz w:val="32"/>
        </w:rPr>
        <w:t>’</w:t>
      </w:r>
      <w:r w:rsidR="00F170CC" w:rsidRPr="007A6F8D">
        <w:rPr>
          <w:rFonts w:ascii="Georgia" w:hAnsi="Georgia"/>
          <w:sz w:val="32"/>
        </w:rPr>
        <w:t>aurais-je à faire de cent épées, messire ?</w:t>
      </w:r>
    </w:p>
    <w:p w:rsidR="00F170CC" w:rsidRPr="007A6F8D" w:rsidRDefault="007A6F8D" w:rsidP="007A6F8D">
      <w:pPr>
        <w:ind w:firstLine="720"/>
        <w:jc w:val="both"/>
        <w:rPr>
          <w:rFonts w:ascii="Georgia" w:hAnsi="Georgia"/>
          <w:sz w:val="32"/>
        </w:rPr>
      </w:pPr>
      <w:r w:rsidRPr="007A6F8D">
        <w:rPr>
          <w:rFonts w:ascii="Georgia" w:hAnsi="Georgia"/>
          <w:i/>
          <w:sz w:val="32"/>
        </w:rPr>
        <w:t>— Frapper !</w:t>
      </w:r>
      <w:r w:rsidR="00F170CC" w:rsidRPr="007A6F8D">
        <w:rPr>
          <w:rFonts w:ascii="Georgia" w:hAnsi="Georgia"/>
          <w:sz w:val="32"/>
        </w:rPr>
        <w:t xml:space="preserve"> Tout de suite, tant que le château dort. » Après avoir, à nouveau, lorgné du côté de ser Boros, il haleta, plus bas encore : « Il faut séparer Joffrey de sa mère, il faut s</w:t>
      </w:r>
      <w:r w:rsidR="00842F6D">
        <w:rPr>
          <w:rFonts w:ascii="Georgia" w:hAnsi="Georgia"/>
          <w:sz w:val="32"/>
        </w:rPr>
        <w:t>’</w:t>
      </w:r>
      <w:r w:rsidR="00F170CC" w:rsidRPr="007A6F8D">
        <w:rPr>
          <w:rFonts w:ascii="Georgia" w:hAnsi="Georgia"/>
          <w:sz w:val="32"/>
        </w:rPr>
        <w:t>emparer de lui. Protecteur ou pas, l</w:t>
      </w:r>
      <w:r w:rsidR="00842F6D">
        <w:rPr>
          <w:rFonts w:ascii="Georgia" w:hAnsi="Georgia"/>
          <w:sz w:val="32"/>
        </w:rPr>
        <w:t>’</w:t>
      </w:r>
      <w:r w:rsidR="00F170CC" w:rsidRPr="007A6F8D">
        <w:rPr>
          <w:rFonts w:ascii="Georgia" w:hAnsi="Georgia"/>
          <w:sz w:val="32"/>
        </w:rPr>
        <w:t xml:space="preserve">homme qui tient le roi tient aussi le royaume. Nous </w:t>
      </w:r>
      <w:r w:rsidR="00D23EC7" w:rsidRPr="007A6F8D">
        <w:rPr>
          <w:rFonts w:ascii="Georgia" w:hAnsi="Georgia"/>
          <w:sz w:val="32"/>
        </w:rPr>
        <w:t>prendrions</w:t>
      </w:r>
      <w:r w:rsidR="00F170CC" w:rsidRPr="007A6F8D">
        <w:rPr>
          <w:rFonts w:ascii="Georgia" w:hAnsi="Georgia"/>
          <w:sz w:val="32"/>
        </w:rPr>
        <w:t xml:space="preserve"> aussi Tommen et Myrcella. Une fois ses enfants en nos mains, Cersei n</w:t>
      </w:r>
      <w:r w:rsidR="00842F6D">
        <w:rPr>
          <w:rFonts w:ascii="Georgia" w:hAnsi="Georgia"/>
          <w:sz w:val="32"/>
        </w:rPr>
        <w:t>’</w:t>
      </w:r>
      <w:r w:rsidR="00F170CC" w:rsidRPr="007A6F8D">
        <w:rPr>
          <w:rFonts w:ascii="Georgia" w:hAnsi="Georgia"/>
          <w:sz w:val="32"/>
        </w:rPr>
        <w:t xml:space="preserve">osera plus rien contre nous. Le Conseil vous </w:t>
      </w:r>
      <w:r w:rsidR="00D23EC7" w:rsidRPr="007A6F8D">
        <w:rPr>
          <w:rFonts w:ascii="Georgia" w:hAnsi="Georgia"/>
          <w:sz w:val="32"/>
        </w:rPr>
        <w:t>confirmera</w:t>
      </w:r>
      <w:r w:rsidR="00F170CC" w:rsidRPr="007A6F8D">
        <w:rPr>
          <w:rFonts w:ascii="Georgia" w:hAnsi="Georgia"/>
          <w:sz w:val="32"/>
        </w:rPr>
        <w:t xml:space="preserve"> comme Protecteur et vous confiera la tutelle de Joffrey. »</w:t>
      </w:r>
    </w:p>
    <w:p w:rsidR="00F170CC" w:rsidRPr="007A6F8D" w:rsidRDefault="00F170CC" w:rsidP="007A6F8D">
      <w:pPr>
        <w:ind w:firstLine="720"/>
        <w:jc w:val="both"/>
        <w:rPr>
          <w:rFonts w:ascii="Georgia" w:hAnsi="Georgia"/>
          <w:sz w:val="32"/>
        </w:rPr>
      </w:pPr>
      <w:r w:rsidRPr="007A6F8D">
        <w:rPr>
          <w:rFonts w:ascii="Georgia" w:hAnsi="Georgia"/>
          <w:sz w:val="32"/>
        </w:rPr>
        <w:t>Ned le dévisagea froidement. « Robert n</w:t>
      </w:r>
      <w:r w:rsidR="00842F6D">
        <w:rPr>
          <w:rFonts w:ascii="Georgia" w:hAnsi="Georgia"/>
          <w:sz w:val="32"/>
        </w:rPr>
        <w:t>’</w:t>
      </w:r>
      <w:r w:rsidRPr="007A6F8D">
        <w:rPr>
          <w:rFonts w:ascii="Georgia" w:hAnsi="Georgia"/>
          <w:sz w:val="32"/>
        </w:rPr>
        <w:t>est pas mort, pas encore. Les dieux peuvent l</w:t>
      </w:r>
      <w:r w:rsidR="00842F6D">
        <w:rPr>
          <w:rFonts w:ascii="Georgia" w:hAnsi="Georgia"/>
          <w:sz w:val="32"/>
        </w:rPr>
        <w:t>’</w:t>
      </w:r>
      <w:r w:rsidRPr="007A6F8D">
        <w:rPr>
          <w:rFonts w:ascii="Georgia" w:hAnsi="Georgia"/>
          <w:sz w:val="32"/>
        </w:rPr>
        <w:t>épargner. Dans le cas contraire, je convoquerai le Conseil pour qu</w:t>
      </w:r>
      <w:r w:rsidR="00842F6D">
        <w:rPr>
          <w:rFonts w:ascii="Georgia" w:hAnsi="Georgia"/>
          <w:sz w:val="32"/>
        </w:rPr>
        <w:t>’</w:t>
      </w:r>
      <w:r w:rsidRPr="007A6F8D">
        <w:rPr>
          <w:rFonts w:ascii="Georgia" w:hAnsi="Georgia"/>
          <w:sz w:val="32"/>
        </w:rPr>
        <w:t xml:space="preserve">il prenne connaissance du testament et avise à la succession. Mais je ne déshonorerai pas les dernières heures de votre frère en versant le sang dans ses propres appartements et en </w:t>
      </w:r>
      <w:r w:rsidR="00D23EC7" w:rsidRPr="007A6F8D">
        <w:rPr>
          <w:rFonts w:ascii="Georgia" w:hAnsi="Georgia"/>
          <w:sz w:val="32"/>
        </w:rPr>
        <w:t>arrachant</w:t>
      </w:r>
      <w:r w:rsidRPr="007A6F8D">
        <w:rPr>
          <w:rFonts w:ascii="Georgia" w:hAnsi="Georgia"/>
          <w:sz w:val="32"/>
        </w:rPr>
        <w:t xml:space="preserve"> de leurs lits des enfants terrifiés. »</w:t>
      </w:r>
    </w:p>
    <w:p w:rsidR="00F170CC" w:rsidRPr="007A6F8D" w:rsidRDefault="00F170CC" w:rsidP="007A6F8D">
      <w:pPr>
        <w:ind w:firstLine="720"/>
        <w:jc w:val="both"/>
        <w:rPr>
          <w:rFonts w:ascii="Georgia" w:hAnsi="Georgia"/>
          <w:sz w:val="32"/>
        </w:rPr>
      </w:pPr>
      <w:r w:rsidRPr="007A6F8D">
        <w:rPr>
          <w:rFonts w:ascii="Georgia" w:hAnsi="Georgia"/>
          <w:sz w:val="32"/>
        </w:rPr>
        <w:t>Roidi comme une corde d</w:t>
      </w:r>
      <w:r w:rsidR="00842F6D">
        <w:rPr>
          <w:rFonts w:ascii="Georgia" w:hAnsi="Georgia"/>
          <w:sz w:val="32"/>
        </w:rPr>
        <w:t>’</w:t>
      </w:r>
      <w:r w:rsidRPr="007A6F8D">
        <w:rPr>
          <w:rFonts w:ascii="Georgia" w:hAnsi="Georgia"/>
          <w:sz w:val="32"/>
        </w:rPr>
        <w:t>arc, lord Renly recula d</w:t>
      </w:r>
      <w:r w:rsidR="00842F6D">
        <w:rPr>
          <w:rFonts w:ascii="Georgia" w:hAnsi="Georgia"/>
          <w:sz w:val="32"/>
        </w:rPr>
        <w:t>’</w:t>
      </w:r>
      <w:r w:rsidRPr="007A6F8D">
        <w:rPr>
          <w:rFonts w:ascii="Georgia" w:hAnsi="Georgia"/>
          <w:sz w:val="32"/>
        </w:rPr>
        <w:t xml:space="preserve">un pas. « </w:t>
      </w:r>
      <w:r w:rsidR="00D23EC7" w:rsidRPr="007A6F8D">
        <w:rPr>
          <w:rFonts w:ascii="Georgia" w:hAnsi="Georgia"/>
          <w:sz w:val="32"/>
        </w:rPr>
        <w:t>Chaque</w:t>
      </w:r>
      <w:r w:rsidRPr="007A6F8D">
        <w:rPr>
          <w:rFonts w:ascii="Georgia" w:hAnsi="Georgia"/>
          <w:sz w:val="32"/>
        </w:rPr>
        <w:t xml:space="preserve"> seconde que vous perdez en atermoiements, Cersei la gagne pour ses propres préparatifs. Au</w:t>
      </w:r>
      <w:r w:rsidR="00EB5621">
        <w:rPr>
          <w:rFonts w:ascii="Georgia" w:hAnsi="Georgia"/>
          <w:sz w:val="32"/>
        </w:rPr>
        <w:t xml:space="preserve"> moment où Robert mourra, peut-</w:t>
      </w:r>
      <w:r w:rsidRPr="007A6F8D">
        <w:rPr>
          <w:rFonts w:ascii="Georgia" w:hAnsi="Georgia"/>
          <w:sz w:val="32"/>
        </w:rPr>
        <w:t>être sera-t-il trop tard... pour nous deux.</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Prions donc qu</w:t>
      </w:r>
      <w:r w:rsidR="00842F6D">
        <w:rPr>
          <w:rFonts w:ascii="Georgia" w:hAnsi="Georgia"/>
          <w:sz w:val="32"/>
        </w:rPr>
        <w:t>’</w:t>
      </w:r>
      <w:r w:rsidR="00F170CC" w:rsidRPr="007A6F8D">
        <w:rPr>
          <w:rFonts w:ascii="Georgia" w:hAnsi="Georgia"/>
          <w:sz w:val="32"/>
        </w:rPr>
        <w:t>il ne meure pas.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Gageure.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Il arrive que les dieux se montrent compatissants.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Pas les Lannister. » Sur ces mots, il tourna les talons pour </w:t>
      </w:r>
      <w:r w:rsidR="00D23EC7" w:rsidRPr="007A6F8D">
        <w:rPr>
          <w:rFonts w:ascii="Georgia" w:hAnsi="Georgia"/>
          <w:sz w:val="32"/>
        </w:rPr>
        <w:t>regagner</w:t>
      </w:r>
      <w:r w:rsidR="00F170CC" w:rsidRPr="007A6F8D">
        <w:rPr>
          <w:rFonts w:ascii="Georgia" w:hAnsi="Georgia"/>
          <w:sz w:val="32"/>
        </w:rPr>
        <w:t xml:space="preserve"> la tour où se mourait son frère.</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En retrouvant ses propres appartements, Ned se sentait vanné, navré, mais il n</w:t>
      </w:r>
      <w:r w:rsidR="00842F6D">
        <w:rPr>
          <w:rFonts w:ascii="Georgia" w:hAnsi="Georgia"/>
          <w:sz w:val="32"/>
        </w:rPr>
        <w:t>’</w:t>
      </w:r>
      <w:r w:rsidRPr="007A6F8D">
        <w:rPr>
          <w:rFonts w:ascii="Georgia" w:hAnsi="Georgia"/>
          <w:sz w:val="32"/>
        </w:rPr>
        <w:t>était pas question de chercher à se rendormir, surtout pas.</w:t>
      </w:r>
      <w:r w:rsidR="007A6F8D" w:rsidRPr="007A6F8D">
        <w:rPr>
          <w:rFonts w:ascii="Georgia" w:hAnsi="Georgia"/>
          <w:i/>
          <w:sz w:val="32"/>
        </w:rPr>
        <w:t xml:space="preserve"> Lorsqu</w:t>
      </w:r>
      <w:r w:rsidR="00842F6D">
        <w:rPr>
          <w:rFonts w:ascii="Georgia" w:hAnsi="Georgia"/>
          <w:i/>
          <w:sz w:val="32"/>
        </w:rPr>
        <w:t>’</w:t>
      </w:r>
      <w:r w:rsidR="007A6F8D" w:rsidRPr="007A6F8D">
        <w:rPr>
          <w:rFonts w:ascii="Georgia" w:hAnsi="Georgia"/>
          <w:i/>
          <w:sz w:val="32"/>
        </w:rPr>
        <w:t>on s</w:t>
      </w:r>
      <w:r w:rsidR="00842F6D">
        <w:rPr>
          <w:rFonts w:ascii="Georgia" w:hAnsi="Georgia"/>
          <w:i/>
          <w:sz w:val="32"/>
        </w:rPr>
        <w:t>’</w:t>
      </w:r>
      <w:r w:rsidR="007A6F8D" w:rsidRPr="007A6F8D">
        <w:rPr>
          <w:rFonts w:ascii="Georgia" w:hAnsi="Georgia"/>
          <w:i/>
          <w:sz w:val="32"/>
        </w:rPr>
        <w:t>amuse au jeu des trônes</w:t>
      </w:r>
      <w:r w:rsidRPr="007A6F8D">
        <w:rPr>
          <w:rFonts w:ascii="Georgia" w:hAnsi="Georgia"/>
          <w:sz w:val="32"/>
        </w:rPr>
        <w:t xml:space="preserve">, avait conclu Cersei, lors de </w:t>
      </w:r>
      <w:r w:rsidR="007A6F8D" w:rsidRPr="00D23EC7">
        <w:rPr>
          <w:rFonts w:ascii="Georgia" w:hAnsi="Georgia"/>
          <w:sz w:val="32"/>
        </w:rPr>
        <w:t>l</w:t>
      </w:r>
      <w:r w:rsidR="00842F6D">
        <w:rPr>
          <w:rFonts w:ascii="Georgia" w:hAnsi="Georgia"/>
          <w:sz w:val="32"/>
        </w:rPr>
        <w:t>’</w:t>
      </w:r>
      <w:r w:rsidRPr="007A6F8D">
        <w:rPr>
          <w:rFonts w:ascii="Georgia" w:hAnsi="Georgia"/>
          <w:sz w:val="32"/>
        </w:rPr>
        <w:t>entrevue dans le bois sacré,</w:t>
      </w:r>
      <w:r w:rsidR="007A6F8D" w:rsidRPr="007A6F8D">
        <w:rPr>
          <w:rFonts w:ascii="Georgia" w:hAnsi="Georgia"/>
          <w:i/>
          <w:sz w:val="32"/>
        </w:rPr>
        <w:t xml:space="preserve"> il faut vaincre ou périr...</w:t>
      </w:r>
      <w:r w:rsidRPr="007A6F8D">
        <w:rPr>
          <w:rFonts w:ascii="Georgia" w:hAnsi="Georgia"/>
          <w:sz w:val="32"/>
        </w:rPr>
        <w:t xml:space="preserve"> Ne venait-il pas de commettre une faute, en refusant l</w:t>
      </w:r>
      <w:r w:rsidR="00842F6D">
        <w:rPr>
          <w:rFonts w:ascii="Georgia" w:hAnsi="Georgia"/>
          <w:sz w:val="32"/>
        </w:rPr>
        <w:t>’</w:t>
      </w:r>
      <w:r w:rsidRPr="007A6F8D">
        <w:rPr>
          <w:rFonts w:ascii="Georgia" w:hAnsi="Georgia"/>
          <w:sz w:val="32"/>
        </w:rPr>
        <w:t xml:space="preserve">offre de lord Renly ? Certes, </w:t>
      </w:r>
      <w:r w:rsidR="00D23EC7">
        <w:rPr>
          <w:rFonts w:ascii="Georgia" w:hAnsi="Georgia"/>
          <w:sz w:val="32"/>
        </w:rPr>
        <w:t>t</w:t>
      </w:r>
      <w:r w:rsidRPr="007A6F8D">
        <w:rPr>
          <w:rFonts w:ascii="Georgia" w:hAnsi="Georgia"/>
          <w:sz w:val="32"/>
        </w:rPr>
        <w:t>outes ces intrigues lui répugnaient, certes, on se déshonorait, à menacer des enfants, mais... Mais si Cersei préférait la lutte à la fuite, il risquait, lui, d</w:t>
      </w:r>
      <w:r w:rsidR="00842F6D">
        <w:rPr>
          <w:rFonts w:ascii="Georgia" w:hAnsi="Georgia"/>
          <w:sz w:val="32"/>
        </w:rPr>
        <w:t>’</w:t>
      </w:r>
      <w:r w:rsidRPr="007A6F8D">
        <w:rPr>
          <w:rFonts w:ascii="Georgia" w:hAnsi="Georgia"/>
          <w:sz w:val="32"/>
        </w:rPr>
        <w:t xml:space="preserve">en avoir le plus grand besoin, des cent épées </w:t>
      </w:r>
      <w:r w:rsidR="00D23EC7" w:rsidRPr="00D23EC7">
        <w:rPr>
          <w:rFonts w:ascii="Georgia" w:hAnsi="Georgia"/>
          <w:sz w:val="32"/>
        </w:rPr>
        <w:t>–</w:t>
      </w:r>
      <w:r w:rsidRPr="007A6F8D">
        <w:rPr>
          <w:rFonts w:ascii="Georgia" w:hAnsi="Georgia"/>
          <w:sz w:val="32"/>
        </w:rPr>
        <w:t xml:space="preserve"> entre autres... </w:t>
      </w:r>
      <w:r w:rsidR="00213B4D" w:rsidRPr="00213B4D">
        <w:rPr>
          <w:rFonts w:ascii="Georgia" w:hAnsi="Georgia"/>
          <w:sz w:val="32"/>
        </w:rPr>
        <w:t>–</w:t>
      </w:r>
      <w:r w:rsidRPr="007A6F8D">
        <w:rPr>
          <w:rFonts w:ascii="Georgia" w:hAnsi="Georgia"/>
          <w:sz w:val="32"/>
        </w:rPr>
        <w:t xml:space="preserve"> de Renly.</w:t>
      </w:r>
    </w:p>
    <w:p w:rsidR="00F170CC" w:rsidRPr="007A6F8D" w:rsidRDefault="00F170CC" w:rsidP="007A6F8D">
      <w:pPr>
        <w:ind w:firstLine="720"/>
        <w:jc w:val="both"/>
        <w:rPr>
          <w:rFonts w:ascii="Georgia" w:hAnsi="Georgia"/>
          <w:sz w:val="32"/>
        </w:rPr>
      </w:pPr>
      <w:r w:rsidRPr="007A6F8D">
        <w:rPr>
          <w:rFonts w:ascii="Georgia" w:hAnsi="Georgia"/>
          <w:sz w:val="32"/>
        </w:rPr>
        <w:t>«</w:t>
      </w:r>
      <w:r w:rsidR="00213B4D">
        <w:rPr>
          <w:rFonts w:ascii="Georgia" w:hAnsi="Georgia"/>
          <w:sz w:val="32"/>
        </w:rPr>
        <w:t xml:space="preserve"> </w:t>
      </w:r>
      <w:r w:rsidRPr="007A6F8D">
        <w:rPr>
          <w:rFonts w:ascii="Georgia" w:hAnsi="Georgia"/>
          <w:sz w:val="32"/>
        </w:rPr>
        <w:t>Va me chercher Littlefinger, dit-il à Cayn. S</w:t>
      </w:r>
      <w:r w:rsidR="00842F6D">
        <w:rPr>
          <w:rFonts w:ascii="Georgia" w:hAnsi="Georgia"/>
          <w:sz w:val="32"/>
        </w:rPr>
        <w:t>’</w:t>
      </w:r>
      <w:r w:rsidRPr="007A6F8D">
        <w:rPr>
          <w:rFonts w:ascii="Georgia" w:hAnsi="Georgia"/>
          <w:sz w:val="32"/>
        </w:rPr>
        <w:t>il n</w:t>
      </w:r>
      <w:r w:rsidR="00842F6D">
        <w:rPr>
          <w:rFonts w:ascii="Georgia" w:hAnsi="Georgia"/>
          <w:sz w:val="32"/>
        </w:rPr>
        <w:t>’</w:t>
      </w:r>
      <w:r w:rsidRPr="007A6F8D">
        <w:rPr>
          <w:rFonts w:ascii="Georgia" w:hAnsi="Georgia"/>
          <w:sz w:val="32"/>
        </w:rPr>
        <w:t>est chez lui, prends autant d</w:t>
      </w:r>
      <w:r w:rsidR="00842F6D">
        <w:rPr>
          <w:rFonts w:ascii="Georgia" w:hAnsi="Georgia"/>
          <w:sz w:val="32"/>
        </w:rPr>
        <w:t>’</w:t>
      </w:r>
      <w:r w:rsidRPr="007A6F8D">
        <w:rPr>
          <w:rFonts w:ascii="Georgia" w:hAnsi="Georgia"/>
          <w:sz w:val="32"/>
        </w:rPr>
        <w:t>hommes qu</w:t>
      </w:r>
      <w:r w:rsidR="00842F6D">
        <w:rPr>
          <w:rFonts w:ascii="Georgia" w:hAnsi="Georgia"/>
          <w:sz w:val="32"/>
        </w:rPr>
        <w:t>’</w:t>
      </w:r>
      <w:r w:rsidRPr="007A6F8D">
        <w:rPr>
          <w:rFonts w:ascii="Georgia" w:hAnsi="Georgia"/>
          <w:sz w:val="32"/>
        </w:rPr>
        <w:t>il faudra et fouillez tous les cabarets, tous les bordels de Port-Réal pour le retrouver et me l</w:t>
      </w:r>
      <w:r w:rsidR="00842F6D">
        <w:rPr>
          <w:rFonts w:ascii="Georgia" w:hAnsi="Georgia"/>
          <w:sz w:val="32"/>
        </w:rPr>
        <w:t>’</w:t>
      </w:r>
      <w:r w:rsidRPr="007A6F8D">
        <w:rPr>
          <w:rFonts w:ascii="Georgia" w:hAnsi="Georgia"/>
          <w:sz w:val="32"/>
        </w:rPr>
        <w:t>amener avant le point du jour. » Cet ordre donné, il se tourna vers Tomard. «</w:t>
      </w:r>
      <w:r w:rsidR="007A6F8D" w:rsidRPr="007A6F8D">
        <w:rPr>
          <w:rFonts w:ascii="Georgia" w:hAnsi="Georgia"/>
          <w:i/>
          <w:sz w:val="32"/>
        </w:rPr>
        <w:t xml:space="preserve"> La Charmeuse du Vent</w:t>
      </w:r>
      <w:r w:rsidRPr="007A6F8D">
        <w:rPr>
          <w:rFonts w:ascii="Georgia" w:hAnsi="Georgia"/>
          <w:sz w:val="32"/>
        </w:rPr>
        <w:t xml:space="preserve"> lève l</w:t>
      </w:r>
      <w:r w:rsidR="00842F6D">
        <w:rPr>
          <w:rFonts w:ascii="Georgia" w:hAnsi="Georgia"/>
          <w:sz w:val="32"/>
        </w:rPr>
        <w:t>’</w:t>
      </w:r>
      <w:r w:rsidRPr="007A6F8D">
        <w:rPr>
          <w:rFonts w:ascii="Georgia" w:hAnsi="Georgia"/>
          <w:sz w:val="32"/>
        </w:rPr>
        <w:t>ancre à la marée, ce soir. Tu as choisi l</w:t>
      </w:r>
      <w:r w:rsidR="00842F6D">
        <w:rPr>
          <w:rFonts w:ascii="Georgia" w:hAnsi="Georgia"/>
          <w:sz w:val="32"/>
        </w:rPr>
        <w:t>’</w:t>
      </w:r>
      <w:r w:rsidRPr="007A6F8D">
        <w:rPr>
          <w:rFonts w:ascii="Georgia" w:hAnsi="Georgia"/>
          <w:sz w:val="32"/>
        </w:rPr>
        <w:t>escorte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Dix hommes, Porther à leur tête.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Vingt, et sous ton commandement. » Sachant Porther brave mais fort en gueule, il préférait confier ses filles à quelqu</w:t>
      </w:r>
      <w:r w:rsidR="00842F6D">
        <w:rPr>
          <w:rFonts w:ascii="Georgia" w:hAnsi="Georgia"/>
          <w:sz w:val="32"/>
        </w:rPr>
        <w:t>’</w:t>
      </w:r>
      <w:r w:rsidR="00F170CC" w:rsidRPr="007A6F8D">
        <w:rPr>
          <w:rFonts w:ascii="Georgia" w:hAnsi="Georgia"/>
          <w:sz w:val="32"/>
        </w:rPr>
        <w:t>un de plus souple et de plus solide.</w:t>
      </w:r>
    </w:p>
    <w:p w:rsidR="00F170CC" w:rsidRPr="007A6F8D" w:rsidRDefault="00F170CC" w:rsidP="007A6F8D">
      <w:pPr>
        <w:ind w:firstLine="720"/>
        <w:jc w:val="both"/>
        <w:rPr>
          <w:rFonts w:ascii="Georgia" w:hAnsi="Georgia"/>
          <w:sz w:val="32"/>
        </w:rPr>
      </w:pPr>
      <w:r w:rsidRPr="007A6F8D">
        <w:rPr>
          <w:rFonts w:ascii="Georgia" w:hAnsi="Georgia"/>
          <w:sz w:val="32"/>
        </w:rPr>
        <w:t>« Bien, m</w:t>
      </w:r>
      <w:r w:rsidR="00842F6D">
        <w:rPr>
          <w:rFonts w:ascii="Georgia" w:hAnsi="Georgia"/>
          <w:sz w:val="32"/>
        </w:rPr>
        <w:t>’</w:t>
      </w:r>
      <w:r w:rsidRPr="007A6F8D">
        <w:rPr>
          <w:rFonts w:ascii="Georgia" w:hAnsi="Georgia"/>
          <w:sz w:val="32"/>
        </w:rPr>
        <w:t xml:space="preserve"> seigneur, dit Tom, sans pouvoir s</w:t>
      </w:r>
      <w:r w:rsidR="00842F6D">
        <w:rPr>
          <w:rFonts w:ascii="Georgia" w:hAnsi="Georgia"/>
          <w:sz w:val="32"/>
        </w:rPr>
        <w:t>’</w:t>
      </w:r>
      <w:r w:rsidRPr="007A6F8D">
        <w:rPr>
          <w:rFonts w:ascii="Georgia" w:hAnsi="Georgia"/>
          <w:sz w:val="32"/>
        </w:rPr>
        <w:t>empêcher d</w:t>
      </w:r>
      <w:r w:rsidR="00842F6D">
        <w:rPr>
          <w:rFonts w:ascii="Georgia" w:hAnsi="Georgia"/>
          <w:sz w:val="32"/>
        </w:rPr>
        <w:t>’</w:t>
      </w:r>
      <w:r w:rsidRPr="007A6F8D">
        <w:rPr>
          <w:rFonts w:ascii="Georgia" w:hAnsi="Georgia"/>
          <w:sz w:val="32"/>
        </w:rPr>
        <w:t>ajouter : Dirai pas qu</w:t>
      </w:r>
      <w:r w:rsidR="00842F6D">
        <w:rPr>
          <w:rFonts w:ascii="Georgia" w:hAnsi="Georgia"/>
          <w:sz w:val="32"/>
        </w:rPr>
        <w:t>’</w:t>
      </w:r>
      <w:r w:rsidRPr="007A6F8D">
        <w:rPr>
          <w:rFonts w:ascii="Georgia" w:hAnsi="Georgia"/>
          <w:sz w:val="32"/>
        </w:rPr>
        <w:t>chuis fâché d</w:t>
      </w:r>
      <w:r w:rsidR="00842F6D">
        <w:rPr>
          <w:rFonts w:ascii="Georgia" w:hAnsi="Georgia"/>
          <w:sz w:val="32"/>
        </w:rPr>
        <w:t>’</w:t>
      </w:r>
      <w:r w:rsidRPr="007A6F8D">
        <w:rPr>
          <w:rFonts w:ascii="Georgia" w:hAnsi="Georgia"/>
          <w:sz w:val="32"/>
        </w:rPr>
        <w:t>quitter c</w:t>
      </w:r>
      <w:r w:rsidR="00842F6D">
        <w:rPr>
          <w:rFonts w:ascii="Georgia" w:hAnsi="Georgia"/>
          <w:sz w:val="32"/>
        </w:rPr>
        <w:t>’</w:t>
      </w:r>
      <w:r w:rsidRPr="007A6F8D">
        <w:rPr>
          <w:rFonts w:ascii="Georgia" w:hAnsi="Georgia"/>
          <w:sz w:val="32"/>
        </w:rPr>
        <w:t xml:space="preserve"> pat</w:t>
      </w:r>
      <w:r w:rsidR="00842F6D">
        <w:rPr>
          <w:rFonts w:ascii="Georgia" w:hAnsi="Georgia"/>
          <w:sz w:val="32"/>
        </w:rPr>
        <w:t>’</w:t>
      </w:r>
      <w:r w:rsidRPr="007A6F8D">
        <w:rPr>
          <w:rFonts w:ascii="Georgia" w:hAnsi="Georgia"/>
          <w:sz w:val="32"/>
        </w:rPr>
        <w:t xml:space="preserve">lin, ça... Commençais à </w:t>
      </w:r>
      <w:r w:rsidR="00213B4D" w:rsidRPr="007A6F8D">
        <w:rPr>
          <w:rFonts w:ascii="Georgia" w:hAnsi="Georgia"/>
          <w:sz w:val="32"/>
        </w:rPr>
        <w:t>languir</w:t>
      </w:r>
      <w:r w:rsidRPr="007A6F8D">
        <w:rPr>
          <w:rFonts w:ascii="Georgia" w:hAnsi="Georgia"/>
          <w:sz w:val="32"/>
        </w:rPr>
        <w:t xml:space="preserve"> la femme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En remontant vers le nord, vous passerez non loin de </w:t>
      </w:r>
      <w:r w:rsidR="00213B4D" w:rsidRPr="007A6F8D">
        <w:rPr>
          <w:rFonts w:ascii="Georgia" w:hAnsi="Georgia"/>
          <w:sz w:val="32"/>
        </w:rPr>
        <w:t>Peyredragon</w:t>
      </w:r>
      <w:r w:rsidR="00F170CC" w:rsidRPr="007A6F8D">
        <w:rPr>
          <w:rFonts w:ascii="Georgia" w:hAnsi="Georgia"/>
          <w:sz w:val="32"/>
        </w:rPr>
        <w:t>. Tu y délivreras un message de ma part. »</w:t>
      </w:r>
    </w:p>
    <w:p w:rsidR="00F170CC" w:rsidRPr="007A6F8D" w:rsidRDefault="00F170CC" w:rsidP="007A6F8D">
      <w:pPr>
        <w:ind w:firstLine="720"/>
        <w:jc w:val="both"/>
        <w:rPr>
          <w:rFonts w:ascii="Georgia" w:hAnsi="Georgia"/>
          <w:sz w:val="32"/>
        </w:rPr>
      </w:pPr>
      <w:r w:rsidRPr="007A6F8D">
        <w:rPr>
          <w:rFonts w:ascii="Georgia" w:hAnsi="Georgia"/>
          <w:sz w:val="32"/>
        </w:rPr>
        <w:t>L</w:t>
      </w:r>
      <w:r w:rsidR="00842F6D">
        <w:rPr>
          <w:rFonts w:ascii="Georgia" w:hAnsi="Georgia"/>
          <w:sz w:val="32"/>
        </w:rPr>
        <w:t>’</w:t>
      </w:r>
      <w:r w:rsidRPr="007A6F8D">
        <w:rPr>
          <w:rFonts w:ascii="Georgia" w:hAnsi="Georgia"/>
          <w:sz w:val="32"/>
        </w:rPr>
        <w:t>inquiétude écarquil</w:t>
      </w:r>
      <w:r w:rsidR="00213B4D">
        <w:rPr>
          <w:rFonts w:ascii="Georgia" w:hAnsi="Georgia"/>
          <w:sz w:val="32"/>
        </w:rPr>
        <w:t xml:space="preserve">la Tom, qui bafouilla : « A... </w:t>
      </w:r>
      <w:r w:rsidR="00213B4D" w:rsidRPr="00213B4D">
        <w:rPr>
          <w:rFonts w:ascii="Georgia" w:hAnsi="Georgia"/>
          <w:sz w:val="32"/>
        </w:rPr>
        <w:t>–</w:t>
      </w:r>
      <w:r w:rsidRPr="007A6F8D">
        <w:rPr>
          <w:rFonts w:ascii="Georgia" w:hAnsi="Georgia"/>
          <w:sz w:val="32"/>
        </w:rPr>
        <w:t xml:space="preserve"> à Peyredragon, m</w:t>
      </w:r>
      <w:r w:rsidR="00842F6D">
        <w:rPr>
          <w:rFonts w:ascii="Georgia" w:hAnsi="Georgia"/>
          <w:sz w:val="32"/>
        </w:rPr>
        <w:t>’</w:t>
      </w:r>
      <w:r w:rsidRPr="007A6F8D">
        <w:rPr>
          <w:rFonts w:ascii="Georgia" w:hAnsi="Georgia"/>
          <w:sz w:val="32"/>
        </w:rPr>
        <w:t>seigneur ? » L</w:t>
      </w:r>
      <w:r w:rsidR="00842F6D">
        <w:rPr>
          <w:rFonts w:ascii="Georgia" w:hAnsi="Georgia"/>
          <w:sz w:val="32"/>
        </w:rPr>
        <w:t>’</w:t>
      </w:r>
      <w:r w:rsidRPr="007A6F8D">
        <w:rPr>
          <w:rFonts w:ascii="Georgia" w:hAnsi="Georgia"/>
          <w:sz w:val="32"/>
        </w:rPr>
        <w:t>ancien berceau de la maison Targaryen jouissait d</w:t>
      </w:r>
      <w:r w:rsidR="00842F6D">
        <w:rPr>
          <w:rFonts w:ascii="Georgia" w:hAnsi="Georgia"/>
          <w:sz w:val="32"/>
        </w:rPr>
        <w:t>’</w:t>
      </w:r>
      <w:r w:rsidRPr="007A6F8D">
        <w:rPr>
          <w:rFonts w:ascii="Georgia" w:hAnsi="Georgia"/>
          <w:sz w:val="32"/>
        </w:rPr>
        <w:t>une sinistre réputation.</w:t>
      </w:r>
    </w:p>
    <w:p w:rsidR="00F170CC" w:rsidRPr="007A6F8D" w:rsidRDefault="00F170CC" w:rsidP="007A6F8D">
      <w:pPr>
        <w:ind w:firstLine="720"/>
        <w:jc w:val="both"/>
        <w:rPr>
          <w:rFonts w:ascii="Georgia" w:hAnsi="Georgia"/>
          <w:sz w:val="32"/>
        </w:rPr>
      </w:pPr>
      <w:r w:rsidRPr="007A6F8D">
        <w:rPr>
          <w:rFonts w:ascii="Georgia" w:hAnsi="Georgia"/>
          <w:sz w:val="32"/>
        </w:rPr>
        <w:t>« Dis au capitaine Qos de hisser mes couleurs dès qu</w:t>
      </w:r>
      <w:r w:rsidR="00842F6D">
        <w:rPr>
          <w:rFonts w:ascii="Georgia" w:hAnsi="Georgia"/>
          <w:sz w:val="32"/>
        </w:rPr>
        <w:t>’</w:t>
      </w:r>
      <w:r w:rsidRPr="007A6F8D">
        <w:rPr>
          <w:rFonts w:ascii="Georgia" w:hAnsi="Georgia"/>
          <w:sz w:val="32"/>
        </w:rPr>
        <w:t>il sera en vue de l</w:t>
      </w:r>
      <w:r w:rsidR="00842F6D">
        <w:rPr>
          <w:rFonts w:ascii="Georgia" w:hAnsi="Georgia"/>
          <w:sz w:val="32"/>
        </w:rPr>
        <w:t>’</w:t>
      </w:r>
      <w:r w:rsidRPr="007A6F8D">
        <w:rPr>
          <w:rFonts w:ascii="Georgia" w:hAnsi="Georgia"/>
          <w:sz w:val="32"/>
        </w:rPr>
        <w:t>île. On doit s</w:t>
      </w:r>
      <w:r w:rsidR="00842F6D">
        <w:rPr>
          <w:rFonts w:ascii="Georgia" w:hAnsi="Georgia"/>
          <w:sz w:val="32"/>
        </w:rPr>
        <w:t>’</w:t>
      </w:r>
      <w:r w:rsidRPr="007A6F8D">
        <w:rPr>
          <w:rFonts w:ascii="Georgia" w:hAnsi="Georgia"/>
          <w:sz w:val="32"/>
        </w:rPr>
        <w:t>y défier des visiteurs inopinés. S</w:t>
      </w:r>
      <w:r w:rsidR="00842F6D">
        <w:rPr>
          <w:rFonts w:ascii="Georgia" w:hAnsi="Georgia"/>
          <w:sz w:val="32"/>
        </w:rPr>
        <w:t>’</w:t>
      </w:r>
      <w:r w:rsidRPr="007A6F8D">
        <w:rPr>
          <w:rFonts w:ascii="Georgia" w:hAnsi="Georgia"/>
          <w:sz w:val="32"/>
        </w:rPr>
        <w:t>il se montre récalcitrant, demande-lui son prix et paie sans marchander. Ma lettre, tu la remettras en mains propres à lord Stannis Baratheon. A personne d</w:t>
      </w:r>
      <w:r w:rsidR="00842F6D">
        <w:rPr>
          <w:rFonts w:ascii="Georgia" w:hAnsi="Georgia"/>
          <w:sz w:val="32"/>
        </w:rPr>
        <w:t>’</w:t>
      </w:r>
      <w:r w:rsidRPr="007A6F8D">
        <w:rPr>
          <w:rFonts w:ascii="Georgia" w:hAnsi="Georgia"/>
          <w:sz w:val="32"/>
        </w:rPr>
        <w:t>autre. Ni son intendant, ni son capitaine des gardes, ni même sa femme. Lord Stannis en personne et lui seul.</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Bien, m</w:t>
      </w:r>
      <w:r w:rsidR="00842F6D">
        <w:rPr>
          <w:rFonts w:ascii="Georgia" w:hAnsi="Georgia"/>
          <w:sz w:val="32"/>
        </w:rPr>
        <w:t>’</w:t>
      </w:r>
      <w:r w:rsidR="00F170CC" w:rsidRPr="007A6F8D">
        <w:rPr>
          <w:rFonts w:ascii="Georgia" w:hAnsi="Georgia"/>
          <w:sz w:val="32"/>
        </w:rPr>
        <w:t>seigneur. »</w:t>
      </w:r>
    </w:p>
    <w:p w:rsidR="00F170CC" w:rsidRPr="007A6F8D" w:rsidRDefault="00F170CC" w:rsidP="007A6F8D">
      <w:pPr>
        <w:ind w:firstLine="720"/>
        <w:jc w:val="both"/>
        <w:rPr>
          <w:rFonts w:ascii="Georgia" w:hAnsi="Georgia"/>
          <w:sz w:val="32"/>
        </w:rPr>
      </w:pPr>
      <w:r w:rsidRPr="007A6F8D">
        <w:rPr>
          <w:rFonts w:ascii="Georgia" w:hAnsi="Georgia"/>
          <w:sz w:val="32"/>
        </w:rPr>
        <w:t>Une fois seul, lord Eddard Stark s</w:t>
      </w:r>
      <w:r w:rsidR="00842F6D">
        <w:rPr>
          <w:rFonts w:ascii="Georgia" w:hAnsi="Georgia"/>
          <w:sz w:val="32"/>
        </w:rPr>
        <w:t>’</w:t>
      </w:r>
      <w:r w:rsidRPr="007A6F8D">
        <w:rPr>
          <w:rFonts w:ascii="Georgia" w:hAnsi="Georgia"/>
          <w:sz w:val="32"/>
        </w:rPr>
        <w:t xml:space="preserve">affaissa sur un siège, comme fasciné par la flamme de la bougie qui brûlait près de lui </w:t>
      </w:r>
      <w:r w:rsidRPr="007A6F8D">
        <w:rPr>
          <w:rFonts w:ascii="Georgia" w:hAnsi="Georgia"/>
          <w:sz w:val="32"/>
        </w:rPr>
        <w:lastRenderedPageBreak/>
        <w:t>sur la table. Pendant un moment, le chagrin le submergea. Il n</w:t>
      </w:r>
      <w:r w:rsidR="00842F6D">
        <w:rPr>
          <w:rFonts w:ascii="Georgia" w:hAnsi="Georgia"/>
          <w:sz w:val="32"/>
        </w:rPr>
        <w:t>’</w:t>
      </w:r>
      <w:r w:rsidRPr="007A6F8D">
        <w:rPr>
          <w:rFonts w:ascii="Georgia" w:hAnsi="Georgia"/>
          <w:sz w:val="32"/>
        </w:rPr>
        <w:t>aspirait à rien tant que d</w:t>
      </w:r>
      <w:r w:rsidR="00842F6D">
        <w:rPr>
          <w:rFonts w:ascii="Georgia" w:hAnsi="Georgia"/>
          <w:sz w:val="32"/>
        </w:rPr>
        <w:t>’</w:t>
      </w:r>
      <w:r w:rsidRPr="007A6F8D">
        <w:rPr>
          <w:rFonts w:ascii="Georgia" w:hAnsi="Georgia"/>
          <w:sz w:val="32"/>
        </w:rPr>
        <w:t>aller se réfugier dans le bois sacré, s</w:t>
      </w:r>
      <w:r w:rsidR="00842F6D">
        <w:rPr>
          <w:rFonts w:ascii="Georgia" w:hAnsi="Georgia"/>
          <w:sz w:val="32"/>
        </w:rPr>
        <w:t>’</w:t>
      </w:r>
      <w:r w:rsidRPr="007A6F8D">
        <w:rPr>
          <w:rFonts w:ascii="Georgia" w:hAnsi="Georgia"/>
          <w:sz w:val="32"/>
        </w:rPr>
        <w:t>y agenouiller devant l</w:t>
      </w:r>
      <w:r w:rsidR="00842F6D">
        <w:rPr>
          <w:rFonts w:ascii="Georgia" w:hAnsi="Georgia"/>
          <w:sz w:val="32"/>
        </w:rPr>
        <w:t>’</w:t>
      </w:r>
      <w:r w:rsidRPr="007A6F8D">
        <w:rPr>
          <w:rFonts w:ascii="Georgia" w:hAnsi="Georgia"/>
          <w:sz w:val="32"/>
        </w:rPr>
        <w:t>arbre-cœur et prier, prier pour les jours de Robert, son plus que frère de jadis. Tôt ou tard, on murmurerait qu</w:t>
      </w:r>
      <w:r w:rsidR="00842F6D">
        <w:rPr>
          <w:rFonts w:ascii="Georgia" w:hAnsi="Georgia"/>
          <w:sz w:val="32"/>
        </w:rPr>
        <w:t>’</w:t>
      </w:r>
      <w:r w:rsidRPr="007A6F8D">
        <w:rPr>
          <w:rFonts w:ascii="Georgia" w:hAnsi="Georgia"/>
          <w:sz w:val="32"/>
        </w:rPr>
        <w:t>il avait, lui, Eddard Stark, trahi son ami, son roi en déshéritant ses enfants... Il en était réduit à espérer que les dieux se montrent plus perspicaces, et que Robert sache exactement à quoi s</w:t>
      </w:r>
      <w:r w:rsidR="00842F6D">
        <w:rPr>
          <w:rFonts w:ascii="Georgia" w:hAnsi="Georgia"/>
          <w:sz w:val="32"/>
        </w:rPr>
        <w:t>’</w:t>
      </w:r>
      <w:r w:rsidRPr="007A6F8D">
        <w:rPr>
          <w:rFonts w:ascii="Georgia" w:hAnsi="Georgia"/>
          <w:sz w:val="32"/>
        </w:rPr>
        <w:t>en t</w:t>
      </w:r>
      <w:r w:rsidR="00213B4D">
        <w:rPr>
          <w:rFonts w:ascii="Georgia" w:hAnsi="Georgia"/>
          <w:sz w:val="32"/>
        </w:rPr>
        <w:t>enir, là-bas, dans le pays par-</w:t>
      </w:r>
      <w:r w:rsidRPr="007A6F8D">
        <w:rPr>
          <w:rFonts w:ascii="Georgia" w:hAnsi="Georgia"/>
          <w:sz w:val="32"/>
        </w:rPr>
        <w:t>delà la tombe.</w:t>
      </w:r>
    </w:p>
    <w:p w:rsidR="00F170CC" w:rsidRPr="007A6F8D" w:rsidRDefault="00F170CC" w:rsidP="007A6F8D">
      <w:pPr>
        <w:ind w:firstLine="720"/>
        <w:jc w:val="both"/>
        <w:rPr>
          <w:rFonts w:ascii="Georgia" w:hAnsi="Georgia"/>
          <w:sz w:val="32"/>
        </w:rPr>
      </w:pPr>
      <w:r w:rsidRPr="007A6F8D">
        <w:rPr>
          <w:rFonts w:ascii="Georgia" w:hAnsi="Georgia"/>
          <w:sz w:val="32"/>
        </w:rPr>
        <w:t>Il reprit en main l</w:t>
      </w:r>
      <w:r w:rsidR="00842F6D">
        <w:rPr>
          <w:rFonts w:ascii="Georgia" w:hAnsi="Georgia"/>
          <w:sz w:val="32"/>
        </w:rPr>
        <w:t>’</w:t>
      </w:r>
      <w:r w:rsidRPr="007A6F8D">
        <w:rPr>
          <w:rFonts w:ascii="Georgia" w:hAnsi="Georgia"/>
          <w:sz w:val="32"/>
        </w:rPr>
        <w:t xml:space="preserve">ultime message du roi. Un simple rouleau, crissant sous les doigts, de parchemin blanc scellé de cire dorée, quelques mots rapides, des traînées de sang. Etait-elle mince, la </w:t>
      </w:r>
      <w:r w:rsidR="00213B4D" w:rsidRPr="007A6F8D">
        <w:rPr>
          <w:rFonts w:ascii="Georgia" w:hAnsi="Georgia"/>
          <w:sz w:val="32"/>
        </w:rPr>
        <w:t>différence</w:t>
      </w:r>
      <w:r w:rsidRPr="007A6F8D">
        <w:rPr>
          <w:rFonts w:ascii="Georgia" w:hAnsi="Georgia"/>
          <w:sz w:val="32"/>
        </w:rPr>
        <w:t xml:space="preserve"> entre victoire et défaite, entre vie et mort !</w:t>
      </w:r>
    </w:p>
    <w:p w:rsidR="007A6F8D" w:rsidRPr="007A6F8D" w:rsidRDefault="007A6F8D" w:rsidP="007A6F8D">
      <w:pPr>
        <w:ind w:firstLine="720"/>
        <w:jc w:val="both"/>
        <w:rPr>
          <w:rFonts w:ascii="Georgia" w:hAnsi="Georgia"/>
          <w:i/>
          <w:sz w:val="32"/>
        </w:rPr>
      </w:pPr>
      <w:r w:rsidRPr="00213B4D">
        <w:rPr>
          <w:rFonts w:ascii="Georgia" w:hAnsi="Georgia"/>
          <w:sz w:val="32"/>
        </w:rPr>
        <w:t>Il saisit une feuille vierge, trempa la plume dans l</w:t>
      </w:r>
      <w:r w:rsidR="00842F6D" w:rsidRPr="00213B4D">
        <w:rPr>
          <w:rFonts w:ascii="Georgia" w:hAnsi="Georgia"/>
          <w:sz w:val="32"/>
        </w:rPr>
        <w:t>’</w:t>
      </w:r>
      <w:r w:rsidRPr="00213B4D">
        <w:rPr>
          <w:rFonts w:ascii="Georgia" w:hAnsi="Georgia"/>
          <w:sz w:val="32"/>
        </w:rPr>
        <w:t>encrier.</w:t>
      </w:r>
      <w:r w:rsidRPr="007A6F8D">
        <w:rPr>
          <w:rFonts w:ascii="Georgia" w:hAnsi="Georgia"/>
          <w:i/>
          <w:sz w:val="32"/>
        </w:rPr>
        <w:t xml:space="preserve"> A Sa Majesté Stannis, de la maison Baratheon, </w:t>
      </w:r>
      <w:r w:rsidRPr="00213B4D">
        <w:rPr>
          <w:rFonts w:ascii="Georgia" w:hAnsi="Georgia"/>
          <w:sz w:val="32"/>
        </w:rPr>
        <w:t>inscrivit-il.</w:t>
      </w:r>
      <w:r w:rsidRPr="007A6F8D">
        <w:rPr>
          <w:rFonts w:ascii="Georgia" w:hAnsi="Georgia"/>
          <w:i/>
          <w:sz w:val="32"/>
        </w:rPr>
        <w:t xml:space="preserve"> A l</w:t>
      </w:r>
      <w:r w:rsidR="00842F6D">
        <w:rPr>
          <w:rFonts w:ascii="Georgia" w:hAnsi="Georgia"/>
          <w:i/>
          <w:sz w:val="32"/>
        </w:rPr>
        <w:t>’</w:t>
      </w:r>
      <w:r w:rsidRPr="007A6F8D">
        <w:rPr>
          <w:rFonts w:ascii="Georgia" w:hAnsi="Georgia"/>
          <w:i/>
          <w:sz w:val="32"/>
        </w:rPr>
        <w:t>heure où vous parviendra cette lettre, votre frère, Robert, notre roi durant ces quinze dernières années, sera mort. Il chassait dans le Bois-du-Roi quand un sanglier...</w:t>
      </w:r>
    </w:p>
    <w:p w:rsidR="00F170CC" w:rsidRPr="007A6F8D" w:rsidRDefault="00F170CC" w:rsidP="007A6F8D">
      <w:pPr>
        <w:ind w:firstLine="720"/>
        <w:jc w:val="both"/>
        <w:rPr>
          <w:rFonts w:ascii="Georgia" w:hAnsi="Georgia"/>
          <w:sz w:val="32"/>
        </w:rPr>
      </w:pPr>
      <w:r w:rsidRPr="007A6F8D">
        <w:rPr>
          <w:rFonts w:ascii="Georgia" w:hAnsi="Georgia"/>
          <w:sz w:val="32"/>
        </w:rPr>
        <w:t xml:space="preserve">Au fur et à mesure que la main rampait vers le point final, </w:t>
      </w:r>
      <w:r w:rsidR="00213B4D" w:rsidRPr="007A6F8D">
        <w:rPr>
          <w:rFonts w:ascii="Georgia" w:hAnsi="Georgia"/>
          <w:sz w:val="32"/>
        </w:rPr>
        <w:t>choisissant</w:t>
      </w:r>
      <w:r w:rsidRPr="007A6F8D">
        <w:rPr>
          <w:rFonts w:ascii="Georgia" w:hAnsi="Georgia"/>
          <w:sz w:val="32"/>
        </w:rPr>
        <w:t xml:space="preserve"> chaque terme avec soin, les signes déjà tracés semblaient, sur la page, se tordre et se gondoler. Lord Tywin et ser Jaime n</w:t>
      </w:r>
      <w:r w:rsidR="00842F6D">
        <w:rPr>
          <w:rFonts w:ascii="Georgia" w:hAnsi="Georgia"/>
          <w:sz w:val="32"/>
        </w:rPr>
        <w:t>’</w:t>
      </w:r>
      <w:r w:rsidRPr="007A6F8D">
        <w:rPr>
          <w:rFonts w:ascii="Georgia" w:hAnsi="Georgia"/>
          <w:sz w:val="32"/>
        </w:rPr>
        <w:t>étaient hommes ni l</w:t>
      </w:r>
      <w:r w:rsidR="00842F6D">
        <w:rPr>
          <w:rFonts w:ascii="Georgia" w:hAnsi="Georgia"/>
          <w:sz w:val="32"/>
        </w:rPr>
        <w:t>’</w:t>
      </w:r>
      <w:r w:rsidRPr="007A6F8D">
        <w:rPr>
          <w:rFonts w:ascii="Georgia" w:hAnsi="Georgia"/>
          <w:sz w:val="32"/>
        </w:rPr>
        <w:t>un ni l</w:t>
      </w:r>
      <w:r w:rsidR="00842F6D">
        <w:rPr>
          <w:rFonts w:ascii="Georgia" w:hAnsi="Georgia"/>
          <w:sz w:val="32"/>
        </w:rPr>
        <w:t>’</w:t>
      </w:r>
      <w:r w:rsidRPr="007A6F8D">
        <w:rPr>
          <w:rFonts w:ascii="Georgia" w:hAnsi="Georgia"/>
          <w:sz w:val="32"/>
        </w:rPr>
        <w:t>autre à souffrir leur disgrâce sans regimber ; ils préféreraient la lutte à la fuite. Quelque circonspect que l</w:t>
      </w:r>
      <w:r w:rsidR="00842F6D">
        <w:rPr>
          <w:rFonts w:ascii="Georgia" w:hAnsi="Georgia"/>
          <w:sz w:val="32"/>
        </w:rPr>
        <w:t>’</w:t>
      </w:r>
      <w:r w:rsidRPr="007A6F8D">
        <w:rPr>
          <w:rFonts w:ascii="Georgia" w:hAnsi="Georgia"/>
          <w:sz w:val="32"/>
        </w:rPr>
        <w:t>eût, d</w:t>
      </w:r>
      <w:r w:rsidR="00842F6D">
        <w:rPr>
          <w:rFonts w:ascii="Georgia" w:hAnsi="Georgia"/>
          <w:sz w:val="32"/>
        </w:rPr>
        <w:t>’</w:t>
      </w:r>
      <w:r w:rsidR="00213B4D" w:rsidRPr="007A6F8D">
        <w:rPr>
          <w:rFonts w:ascii="Georgia" w:hAnsi="Georgia"/>
          <w:sz w:val="32"/>
        </w:rPr>
        <w:t>évidence</w:t>
      </w:r>
      <w:r w:rsidRPr="007A6F8D">
        <w:rPr>
          <w:rFonts w:ascii="Georgia" w:hAnsi="Georgia"/>
          <w:sz w:val="32"/>
        </w:rPr>
        <w:t xml:space="preserve">, rendu le meurtre de Jon Arryn, lord Stannis devait </w:t>
      </w:r>
      <w:r w:rsidR="00213B4D" w:rsidRPr="007A6F8D">
        <w:rPr>
          <w:rFonts w:ascii="Georgia" w:hAnsi="Georgia"/>
          <w:sz w:val="32"/>
        </w:rPr>
        <w:t>absolument</w:t>
      </w:r>
      <w:r w:rsidRPr="007A6F8D">
        <w:rPr>
          <w:rFonts w:ascii="Georgia" w:hAnsi="Georgia"/>
          <w:sz w:val="32"/>
        </w:rPr>
        <w:t xml:space="preserve"> regagner Port-Réal, et d</w:t>
      </w:r>
      <w:r w:rsidR="00842F6D">
        <w:rPr>
          <w:rFonts w:ascii="Georgia" w:hAnsi="Georgia"/>
          <w:sz w:val="32"/>
        </w:rPr>
        <w:t>’</w:t>
      </w:r>
      <w:r w:rsidRPr="007A6F8D">
        <w:rPr>
          <w:rFonts w:ascii="Georgia" w:hAnsi="Georgia"/>
          <w:sz w:val="32"/>
        </w:rPr>
        <w:t>urgence, avec toutes ses forces, avant que les Lannister ne fussent à même de marcher.</w:t>
      </w:r>
    </w:p>
    <w:p w:rsidR="00F170CC" w:rsidRPr="007A6F8D" w:rsidRDefault="00F170CC" w:rsidP="007A6F8D">
      <w:pPr>
        <w:ind w:firstLine="720"/>
        <w:jc w:val="both"/>
        <w:rPr>
          <w:rFonts w:ascii="Georgia" w:hAnsi="Georgia"/>
          <w:sz w:val="32"/>
        </w:rPr>
      </w:pPr>
      <w:r w:rsidRPr="007A6F8D">
        <w:rPr>
          <w:rFonts w:ascii="Georgia" w:hAnsi="Georgia"/>
          <w:sz w:val="32"/>
        </w:rPr>
        <w:t>Sa tâche achevée, il signa</w:t>
      </w:r>
      <w:r w:rsidR="007A6F8D" w:rsidRPr="007A6F8D">
        <w:rPr>
          <w:rFonts w:ascii="Georgia" w:hAnsi="Georgia"/>
          <w:i/>
          <w:sz w:val="32"/>
        </w:rPr>
        <w:t xml:space="preserve"> Eddard Stark, seigneur de Winterfell, Main du Roi, Protecteur du royaume,</w:t>
      </w:r>
      <w:r w:rsidRPr="007A6F8D">
        <w:rPr>
          <w:rFonts w:ascii="Georgia" w:hAnsi="Georgia"/>
          <w:sz w:val="32"/>
        </w:rPr>
        <w:t xml:space="preserve"> sécha le papier, le plia en quatre, fit fondre à la flamme la cire à sceller.</w:t>
      </w:r>
    </w:p>
    <w:p w:rsidR="00F170CC" w:rsidRPr="007A6F8D" w:rsidRDefault="00F170CC" w:rsidP="007A6F8D">
      <w:pPr>
        <w:ind w:firstLine="720"/>
        <w:jc w:val="both"/>
        <w:rPr>
          <w:rFonts w:ascii="Georgia" w:hAnsi="Georgia"/>
          <w:sz w:val="32"/>
        </w:rPr>
      </w:pPr>
      <w:r w:rsidRPr="007A6F8D">
        <w:rPr>
          <w:rFonts w:ascii="Georgia" w:hAnsi="Georgia"/>
          <w:sz w:val="32"/>
        </w:rPr>
        <w:t>Sa régence ne durerait guère, réfléchit-il, tandis que la cire s</w:t>
      </w:r>
      <w:r w:rsidR="00842F6D">
        <w:rPr>
          <w:rFonts w:ascii="Georgia" w:hAnsi="Georgia"/>
          <w:sz w:val="32"/>
        </w:rPr>
        <w:t>’</w:t>
      </w:r>
      <w:r w:rsidR="00213B4D" w:rsidRPr="007A6F8D">
        <w:rPr>
          <w:rFonts w:ascii="Georgia" w:hAnsi="Georgia"/>
          <w:sz w:val="32"/>
        </w:rPr>
        <w:t>amollissait</w:t>
      </w:r>
      <w:r w:rsidRPr="007A6F8D">
        <w:rPr>
          <w:rFonts w:ascii="Georgia" w:hAnsi="Georgia"/>
          <w:sz w:val="32"/>
        </w:rPr>
        <w:t>. Le nouveau roi désignerait une Main à son gré, le laissant enfin libre de rentrer chez lui. A l</w:t>
      </w:r>
      <w:r w:rsidR="00842F6D">
        <w:rPr>
          <w:rFonts w:ascii="Georgia" w:hAnsi="Georgia"/>
          <w:sz w:val="32"/>
        </w:rPr>
        <w:t>’</w:t>
      </w:r>
      <w:r w:rsidRPr="007A6F8D">
        <w:rPr>
          <w:rFonts w:ascii="Georgia" w:hAnsi="Georgia"/>
          <w:sz w:val="32"/>
        </w:rPr>
        <w:t>idée de Winterfell, un pâle sourire lui vint aux lèvres. Le désir le tenaillait d</w:t>
      </w:r>
      <w:r w:rsidR="00842F6D">
        <w:rPr>
          <w:rFonts w:ascii="Georgia" w:hAnsi="Georgia"/>
          <w:sz w:val="32"/>
        </w:rPr>
        <w:t>’</w:t>
      </w:r>
      <w:r w:rsidRPr="007A6F8D">
        <w:rPr>
          <w:rFonts w:ascii="Georgia" w:hAnsi="Georgia"/>
          <w:sz w:val="32"/>
        </w:rPr>
        <w:t xml:space="preserve">entendre à nouveau </w:t>
      </w:r>
      <w:r w:rsidR="00213B4D" w:rsidRPr="007A6F8D">
        <w:rPr>
          <w:rFonts w:ascii="Georgia" w:hAnsi="Georgia"/>
          <w:sz w:val="32"/>
        </w:rPr>
        <w:t>résonner</w:t>
      </w:r>
      <w:r w:rsidRPr="007A6F8D">
        <w:rPr>
          <w:rFonts w:ascii="Georgia" w:hAnsi="Georgia"/>
          <w:sz w:val="32"/>
        </w:rPr>
        <w:t xml:space="preserve"> le rire de Bran, d</w:t>
      </w:r>
      <w:r w:rsidR="00842F6D">
        <w:rPr>
          <w:rFonts w:ascii="Georgia" w:hAnsi="Georgia"/>
          <w:sz w:val="32"/>
        </w:rPr>
        <w:t>’</w:t>
      </w:r>
      <w:r w:rsidRPr="007A6F8D">
        <w:rPr>
          <w:rFonts w:ascii="Georgia" w:hAnsi="Georgia"/>
          <w:sz w:val="32"/>
        </w:rPr>
        <w:t>emmener Robb, faucon au poing, d</w:t>
      </w:r>
      <w:r w:rsidR="00842F6D">
        <w:rPr>
          <w:rFonts w:ascii="Georgia" w:hAnsi="Georgia"/>
          <w:sz w:val="32"/>
        </w:rPr>
        <w:t>’</w:t>
      </w:r>
      <w:r w:rsidRPr="007A6F8D">
        <w:rPr>
          <w:rFonts w:ascii="Georgia" w:hAnsi="Georgia"/>
          <w:sz w:val="32"/>
        </w:rPr>
        <w:t>observer les jeux de Rickon. De plonger dans un sommeil sans rêves, au creux de son propre lit, les bras noués autour de sa dame, oh, Catelyn...</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Il appliquait le loup-garou dans la cire blanche quand reparut Cayn. Desmond l</w:t>
      </w:r>
      <w:r w:rsidR="00842F6D">
        <w:rPr>
          <w:rFonts w:ascii="Georgia" w:hAnsi="Georgia"/>
          <w:sz w:val="32"/>
        </w:rPr>
        <w:t>’</w:t>
      </w:r>
      <w:r w:rsidRPr="007A6F8D">
        <w:rPr>
          <w:rFonts w:ascii="Georgia" w:hAnsi="Georgia"/>
          <w:sz w:val="32"/>
        </w:rPr>
        <w:t>accompagnait. Littlefinger se trouvait entre eux. Ned les remercia puis les congédia.</w:t>
      </w:r>
    </w:p>
    <w:p w:rsidR="00F170CC" w:rsidRPr="007A6F8D" w:rsidRDefault="00F170CC" w:rsidP="007A6F8D">
      <w:pPr>
        <w:ind w:firstLine="720"/>
        <w:jc w:val="both"/>
        <w:rPr>
          <w:rFonts w:ascii="Georgia" w:hAnsi="Georgia"/>
          <w:sz w:val="32"/>
        </w:rPr>
      </w:pPr>
      <w:r w:rsidRPr="007A6F8D">
        <w:rPr>
          <w:rFonts w:ascii="Georgia" w:hAnsi="Georgia"/>
          <w:sz w:val="32"/>
        </w:rPr>
        <w:t>Sous sa cape d</w:t>
      </w:r>
      <w:r w:rsidR="00842F6D">
        <w:rPr>
          <w:rFonts w:ascii="Georgia" w:hAnsi="Georgia"/>
          <w:sz w:val="32"/>
        </w:rPr>
        <w:t>’</w:t>
      </w:r>
      <w:r w:rsidRPr="007A6F8D">
        <w:rPr>
          <w:rFonts w:ascii="Georgia" w:hAnsi="Georgia"/>
          <w:sz w:val="32"/>
        </w:rPr>
        <w:t>argent parsemée de moqueurs, lord Baelish portait une tunique à manches bouffantes de velours bleu. « Je suppose que des félicitations s</w:t>
      </w:r>
      <w:r w:rsidR="00842F6D">
        <w:rPr>
          <w:rFonts w:ascii="Georgia" w:hAnsi="Georgia"/>
          <w:sz w:val="32"/>
        </w:rPr>
        <w:t>’</w:t>
      </w:r>
      <w:r w:rsidRPr="007A6F8D">
        <w:rPr>
          <w:rFonts w:ascii="Georgia" w:hAnsi="Georgia"/>
          <w:sz w:val="32"/>
        </w:rPr>
        <w:t>imposent », lâcha-t-il, tout en s</w:t>
      </w:r>
      <w:r w:rsidR="00842F6D">
        <w:rPr>
          <w:rFonts w:ascii="Georgia" w:hAnsi="Georgia"/>
          <w:sz w:val="32"/>
        </w:rPr>
        <w:t>’</w:t>
      </w:r>
      <w:r w:rsidRPr="007A6F8D">
        <w:rPr>
          <w:rFonts w:ascii="Georgia" w:hAnsi="Georgia"/>
          <w:sz w:val="32"/>
        </w:rPr>
        <w:t>asseyant.</w:t>
      </w:r>
    </w:p>
    <w:p w:rsidR="00F170CC" w:rsidRPr="007A6F8D" w:rsidRDefault="00F170CC" w:rsidP="007A6F8D">
      <w:pPr>
        <w:ind w:firstLine="720"/>
        <w:jc w:val="both"/>
        <w:rPr>
          <w:rFonts w:ascii="Georgia" w:hAnsi="Georgia"/>
          <w:sz w:val="32"/>
        </w:rPr>
      </w:pPr>
      <w:r w:rsidRPr="007A6F8D">
        <w:rPr>
          <w:rFonts w:ascii="Georgia" w:hAnsi="Georgia"/>
          <w:sz w:val="32"/>
        </w:rPr>
        <w:t>Ned lui décocha un regard de travers. « Le roi est blessé. Il se meurt.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sais. Et je n</w:t>
      </w:r>
      <w:r w:rsidR="00842F6D">
        <w:rPr>
          <w:rFonts w:ascii="Georgia" w:hAnsi="Georgia"/>
          <w:sz w:val="32"/>
        </w:rPr>
        <w:t>’</w:t>
      </w:r>
      <w:r w:rsidR="00F170CC" w:rsidRPr="007A6F8D">
        <w:rPr>
          <w:rFonts w:ascii="Georgia" w:hAnsi="Georgia"/>
          <w:sz w:val="32"/>
        </w:rPr>
        <w:t>ignore pas non plus qu</w:t>
      </w:r>
      <w:r w:rsidR="00842F6D">
        <w:rPr>
          <w:rFonts w:ascii="Georgia" w:hAnsi="Georgia"/>
          <w:sz w:val="32"/>
        </w:rPr>
        <w:t>’</w:t>
      </w:r>
      <w:r w:rsidR="00F170CC" w:rsidRPr="007A6F8D">
        <w:rPr>
          <w:rFonts w:ascii="Georgia" w:hAnsi="Georgia"/>
          <w:sz w:val="32"/>
        </w:rPr>
        <w:t xml:space="preserve">il vous a nommé </w:t>
      </w:r>
      <w:r w:rsidR="00213B4D" w:rsidRPr="007A6F8D">
        <w:rPr>
          <w:rFonts w:ascii="Georgia" w:hAnsi="Georgia"/>
          <w:sz w:val="32"/>
        </w:rPr>
        <w:t>Protecteur</w:t>
      </w:r>
      <w:r w:rsidR="00F170CC" w:rsidRPr="007A6F8D">
        <w:rPr>
          <w:rFonts w:ascii="Georgia" w:hAnsi="Georgia"/>
          <w:sz w:val="32"/>
        </w:rPr>
        <w:t xml:space="preserve"> du royaume.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Et d</w:t>
      </w:r>
      <w:r w:rsidR="00842F6D">
        <w:rPr>
          <w:rFonts w:ascii="Georgia" w:hAnsi="Georgia"/>
          <w:sz w:val="32"/>
        </w:rPr>
        <w:t>’</w:t>
      </w:r>
      <w:r w:rsidR="00F170CC" w:rsidRPr="007A6F8D">
        <w:rPr>
          <w:rFonts w:ascii="Georgia" w:hAnsi="Georgia"/>
          <w:sz w:val="32"/>
        </w:rPr>
        <w:t>où tenez-vous cette belle</w:t>
      </w:r>
      <w:r w:rsidR="00EB5621">
        <w:rPr>
          <w:rFonts w:ascii="Georgia" w:hAnsi="Georgia"/>
          <w:sz w:val="32"/>
        </w:rPr>
        <w:t xml:space="preserve"> nouvelle, messire ? » demanda-</w:t>
      </w:r>
      <w:r w:rsidR="00F170CC" w:rsidRPr="007A6F8D">
        <w:rPr>
          <w:rFonts w:ascii="Georgia" w:hAnsi="Georgia"/>
          <w:sz w:val="32"/>
        </w:rPr>
        <w:t>t-il, non sans avoir, malgré lui, vérifié d</w:t>
      </w:r>
      <w:r w:rsidR="00842F6D">
        <w:rPr>
          <w:rFonts w:ascii="Georgia" w:hAnsi="Georgia"/>
          <w:sz w:val="32"/>
        </w:rPr>
        <w:t>’</w:t>
      </w:r>
      <w:r w:rsidR="00F170CC" w:rsidRPr="007A6F8D">
        <w:rPr>
          <w:rFonts w:ascii="Georgia" w:hAnsi="Georgia"/>
          <w:sz w:val="32"/>
        </w:rPr>
        <w:t>un coup d</w:t>
      </w:r>
      <w:r w:rsidR="00842F6D">
        <w:rPr>
          <w:rFonts w:ascii="Georgia" w:hAnsi="Georgia"/>
          <w:sz w:val="32"/>
        </w:rPr>
        <w:t>’</w:t>
      </w:r>
      <w:r w:rsidR="00213B4D" w:rsidRPr="007A6F8D">
        <w:rPr>
          <w:rFonts w:ascii="Georgia" w:hAnsi="Georgia"/>
          <w:sz w:val="32"/>
        </w:rPr>
        <w:t>œil</w:t>
      </w:r>
      <w:r w:rsidR="00F170CC" w:rsidRPr="007A6F8D">
        <w:rPr>
          <w:rFonts w:ascii="Georgia" w:hAnsi="Georgia"/>
          <w:sz w:val="32"/>
        </w:rPr>
        <w:t xml:space="preserve"> que le </w:t>
      </w:r>
      <w:r w:rsidR="00213B4D" w:rsidRPr="007A6F8D">
        <w:rPr>
          <w:rFonts w:ascii="Georgia" w:hAnsi="Georgia"/>
          <w:sz w:val="32"/>
        </w:rPr>
        <w:t>testament</w:t>
      </w:r>
      <w:r w:rsidR="00F170CC" w:rsidRPr="007A6F8D">
        <w:rPr>
          <w:rFonts w:ascii="Georgia" w:hAnsi="Georgia"/>
          <w:sz w:val="32"/>
        </w:rPr>
        <w:t xml:space="preserve"> posé près de lui, sur la table, était toujours scellé.</w:t>
      </w:r>
    </w:p>
    <w:p w:rsidR="00F170CC" w:rsidRPr="007A6F8D" w:rsidRDefault="00F170CC" w:rsidP="007A6F8D">
      <w:pPr>
        <w:ind w:firstLine="720"/>
        <w:jc w:val="both"/>
        <w:rPr>
          <w:rFonts w:ascii="Georgia" w:hAnsi="Georgia"/>
          <w:sz w:val="32"/>
        </w:rPr>
      </w:pPr>
      <w:r w:rsidRPr="007A6F8D">
        <w:rPr>
          <w:rFonts w:ascii="Georgia" w:hAnsi="Georgia"/>
          <w:sz w:val="32"/>
        </w:rPr>
        <w:t>« Varys l</w:t>
      </w:r>
      <w:r w:rsidR="00842F6D">
        <w:rPr>
          <w:rFonts w:ascii="Georgia" w:hAnsi="Georgia"/>
          <w:sz w:val="32"/>
        </w:rPr>
        <w:t>’</w:t>
      </w:r>
      <w:r w:rsidRPr="007A6F8D">
        <w:rPr>
          <w:rFonts w:ascii="Georgia" w:hAnsi="Georgia"/>
          <w:sz w:val="32"/>
        </w:rPr>
        <w:t>insinue pas mal, et vous venez juste de m</w:t>
      </w:r>
      <w:r w:rsidR="00842F6D">
        <w:rPr>
          <w:rFonts w:ascii="Georgia" w:hAnsi="Georgia"/>
          <w:sz w:val="32"/>
        </w:rPr>
        <w:t>’</w:t>
      </w:r>
      <w:r w:rsidRPr="007A6F8D">
        <w:rPr>
          <w:rFonts w:ascii="Georgia" w:hAnsi="Georgia"/>
          <w:sz w:val="32"/>
        </w:rPr>
        <w:t>en fournir la confirmation.</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Les diables emportent Varys et ses oisillons ! s</w:t>
      </w:r>
      <w:r w:rsidR="00842F6D">
        <w:rPr>
          <w:rFonts w:ascii="Georgia" w:hAnsi="Georgia"/>
          <w:sz w:val="32"/>
        </w:rPr>
        <w:t>’</w:t>
      </w:r>
      <w:r w:rsidR="00F170CC" w:rsidRPr="007A6F8D">
        <w:rPr>
          <w:rFonts w:ascii="Georgia" w:hAnsi="Georgia"/>
          <w:sz w:val="32"/>
        </w:rPr>
        <w:t>exclama-t-il, la bouche tordue de colère. Catelyn voyait juste, il pratique la magie noire. Je n</w:t>
      </w:r>
      <w:r w:rsidR="00842F6D">
        <w:rPr>
          <w:rFonts w:ascii="Georgia" w:hAnsi="Georgia"/>
          <w:sz w:val="32"/>
        </w:rPr>
        <w:t>’</w:t>
      </w:r>
      <w:r w:rsidR="00F170CC" w:rsidRPr="007A6F8D">
        <w:rPr>
          <w:rFonts w:ascii="Georgia" w:hAnsi="Georgia"/>
          <w:sz w:val="32"/>
        </w:rPr>
        <w:t>ai aucune confiance en lui.</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Merveilleux. Vous faites des progrès. » Il se pencha en avant. « Toutefois, je gage que vous ne m</w:t>
      </w:r>
      <w:r w:rsidR="00842F6D">
        <w:rPr>
          <w:rFonts w:ascii="Georgia" w:hAnsi="Georgia"/>
          <w:sz w:val="32"/>
        </w:rPr>
        <w:t>’</w:t>
      </w:r>
      <w:r w:rsidR="00F170CC" w:rsidRPr="007A6F8D">
        <w:rPr>
          <w:rFonts w:ascii="Georgia" w:hAnsi="Georgia"/>
          <w:sz w:val="32"/>
        </w:rPr>
        <w:t>avez point fait traîner jusqu</w:t>
      </w:r>
      <w:r w:rsidR="00842F6D">
        <w:rPr>
          <w:rFonts w:ascii="Georgia" w:hAnsi="Georgia"/>
          <w:sz w:val="32"/>
        </w:rPr>
        <w:t>’</w:t>
      </w:r>
      <w:r w:rsidR="00F170CC" w:rsidRPr="007A6F8D">
        <w:rPr>
          <w:rFonts w:ascii="Georgia" w:hAnsi="Georgia"/>
          <w:sz w:val="32"/>
        </w:rPr>
        <w:t>ici, au plus noir de la nuit, pour m</w:t>
      </w:r>
      <w:r w:rsidR="00842F6D">
        <w:rPr>
          <w:rFonts w:ascii="Georgia" w:hAnsi="Georgia"/>
          <w:sz w:val="32"/>
        </w:rPr>
        <w:t>’</w:t>
      </w:r>
      <w:r w:rsidR="00F170CC" w:rsidRPr="007A6F8D">
        <w:rPr>
          <w:rFonts w:ascii="Georgia" w:hAnsi="Georgia"/>
          <w:sz w:val="32"/>
        </w:rPr>
        <w:t>entretenir de l</w:t>
      </w:r>
      <w:r w:rsidR="00842F6D">
        <w:rPr>
          <w:rFonts w:ascii="Georgia" w:hAnsi="Georgia"/>
          <w:sz w:val="32"/>
        </w:rPr>
        <w:t>’</w:t>
      </w:r>
      <w:r w:rsidR="00F170CC" w:rsidRPr="007A6F8D">
        <w:rPr>
          <w:rFonts w:ascii="Georgia" w:hAnsi="Georgia"/>
          <w:sz w:val="32"/>
        </w:rPr>
        <w:t>eunuque.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Non, admit Ned. J</w:t>
      </w:r>
      <w:r w:rsidR="00842F6D">
        <w:rPr>
          <w:rFonts w:ascii="Georgia" w:hAnsi="Georgia"/>
          <w:sz w:val="32"/>
        </w:rPr>
        <w:t>’</w:t>
      </w:r>
      <w:r w:rsidR="00F170CC" w:rsidRPr="007A6F8D">
        <w:rPr>
          <w:rFonts w:ascii="Georgia" w:hAnsi="Georgia"/>
          <w:sz w:val="32"/>
        </w:rPr>
        <w:t>ai pénétré le secret pour lequel Jon Arryn fut assassiné. Robert ne laissera pas d</w:t>
      </w:r>
      <w:r w:rsidR="00842F6D">
        <w:rPr>
          <w:rFonts w:ascii="Georgia" w:hAnsi="Georgia"/>
          <w:sz w:val="32"/>
        </w:rPr>
        <w:t>’</w:t>
      </w:r>
      <w:r w:rsidR="00F170CC" w:rsidRPr="007A6F8D">
        <w:rPr>
          <w:rFonts w:ascii="Georgia" w:hAnsi="Georgia"/>
          <w:sz w:val="32"/>
        </w:rPr>
        <w:t>e</w:t>
      </w:r>
      <w:r w:rsidR="00213B4D">
        <w:rPr>
          <w:rFonts w:ascii="Georgia" w:hAnsi="Georgia"/>
          <w:sz w:val="32"/>
        </w:rPr>
        <w:t>nfants légitimes. Joffrey, Tom</w:t>
      </w:r>
      <w:r w:rsidR="00F170CC" w:rsidRPr="007A6F8D">
        <w:rPr>
          <w:rFonts w:ascii="Georgia" w:hAnsi="Georgia"/>
          <w:sz w:val="32"/>
        </w:rPr>
        <w:t>men sont des bâtards. La reine les a eus de ses relations incestueuse</w:t>
      </w:r>
      <w:r w:rsidR="00213B4D">
        <w:rPr>
          <w:rFonts w:ascii="Georgia" w:hAnsi="Georgia"/>
          <w:sz w:val="32"/>
        </w:rPr>
        <w:t>s</w:t>
      </w:r>
      <w:r w:rsidR="00F170CC" w:rsidRPr="007A6F8D">
        <w:rPr>
          <w:rFonts w:ascii="Georgia" w:hAnsi="Georgia"/>
          <w:sz w:val="32"/>
        </w:rPr>
        <w:t xml:space="preserve"> avec Jaime Lannister. »</w:t>
      </w:r>
    </w:p>
    <w:p w:rsidR="00F170CC" w:rsidRPr="007A6F8D" w:rsidRDefault="00F170CC" w:rsidP="007A6F8D">
      <w:pPr>
        <w:ind w:firstLine="720"/>
        <w:jc w:val="both"/>
        <w:rPr>
          <w:rFonts w:ascii="Georgia" w:hAnsi="Georgia"/>
          <w:sz w:val="32"/>
        </w:rPr>
      </w:pPr>
      <w:r w:rsidRPr="007A6F8D">
        <w:rPr>
          <w:rFonts w:ascii="Georgia" w:hAnsi="Georgia"/>
          <w:sz w:val="32"/>
        </w:rPr>
        <w:t>Littlefinger dressa un sourcil. « Choquant, dit-il d</w:t>
      </w:r>
      <w:r w:rsidR="00842F6D">
        <w:rPr>
          <w:rFonts w:ascii="Georgia" w:hAnsi="Georgia"/>
          <w:sz w:val="32"/>
        </w:rPr>
        <w:t>’</w:t>
      </w:r>
      <w:r w:rsidRPr="007A6F8D">
        <w:rPr>
          <w:rFonts w:ascii="Georgia" w:hAnsi="Georgia"/>
          <w:sz w:val="32"/>
        </w:rPr>
        <w:t>un ton propre a suggérer qu</w:t>
      </w:r>
      <w:r w:rsidR="00842F6D">
        <w:rPr>
          <w:rFonts w:ascii="Georgia" w:hAnsi="Georgia"/>
          <w:sz w:val="32"/>
        </w:rPr>
        <w:t>’</w:t>
      </w:r>
      <w:r w:rsidRPr="007A6F8D">
        <w:rPr>
          <w:rFonts w:ascii="Georgia" w:hAnsi="Georgia"/>
          <w:sz w:val="32"/>
        </w:rPr>
        <w:t>il n</w:t>
      </w:r>
      <w:r w:rsidR="00842F6D">
        <w:rPr>
          <w:rFonts w:ascii="Georgia" w:hAnsi="Georgia"/>
          <w:sz w:val="32"/>
        </w:rPr>
        <w:t>’</w:t>
      </w:r>
      <w:r w:rsidRPr="007A6F8D">
        <w:rPr>
          <w:rFonts w:ascii="Georgia" w:hAnsi="Georgia"/>
          <w:sz w:val="32"/>
        </w:rPr>
        <w:t>était nullement choqué. La fille aussi ? Sans doute. De sorte qu</w:t>
      </w:r>
      <w:r w:rsidR="00842F6D">
        <w:rPr>
          <w:rFonts w:ascii="Georgia" w:hAnsi="Georgia"/>
          <w:sz w:val="32"/>
        </w:rPr>
        <w:t>’</w:t>
      </w:r>
      <w:r w:rsidRPr="007A6F8D">
        <w:rPr>
          <w:rFonts w:ascii="Georgia" w:hAnsi="Georgia"/>
          <w:sz w:val="32"/>
        </w:rPr>
        <w:t>à la mort du roi...</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Le trône échoit de droit à l</w:t>
      </w:r>
      <w:r w:rsidR="00842F6D">
        <w:rPr>
          <w:rFonts w:ascii="Georgia" w:hAnsi="Georgia"/>
          <w:sz w:val="32"/>
        </w:rPr>
        <w:t>’</w:t>
      </w:r>
      <w:r w:rsidR="00F170CC" w:rsidRPr="007A6F8D">
        <w:rPr>
          <w:rFonts w:ascii="Georgia" w:hAnsi="Georgia"/>
          <w:sz w:val="32"/>
        </w:rPr>
        <w:t>aîné des frères de Robert, Stannis.</w:t>
      </w:r>
    </w:p>
    <w:p w:rsidR="00F170CC" w:rsidRPr="007A6F8D" w:rsidRDefault="00F170CC" w:rsidP="007A6F8D">
      <w:pPr>
        <w:ind w:firstLine="720"/>
        <w:jc w:val="both"/>
        <w:rPr>
          <w:rFonts w:ascii="Georgia" w:hAnsi="Georgia"/>
          <w:sz w:val="32"/>
        </w:rPr>
      </w:pPr>
      <w:r w:rsidRPr="007A6F8D">
        <w:rPr>
          <w:rFonts w:ascii="Georgia" w:hAnsi="Georgia"/>
          <w:sz w:val="32"/>
        </w:rPr>
        <w:t>D</w:t>
      </w:r>
      <w:r w:rsidR="00842F6D">
        <w:rPr>
          <w:rFonts w:ascii="Georgia" w:hAnsi="Georgia"/>
          <w:sz w:val="32"/>
        </w:rPr>
        <w:t>’</w:t>
      </w:r>
      <w:r w:rsidRPr="007A6F8D">
        <w:rPr>
          <w:rFonts w:ascii="Georgia" w:hAnsi="Georgia"/>
          <w:sz w:val="32"/>
        </w:rPr>
        <w:t>un air méditatif, Petyr se mit à tripoter sa barbichette. « Selon</w:t>
      </w:r>
      <w:r w:rsidR="00213B4D">
        <w:rPr>
          <w:rFonts w:ascii="Georgia" w:hAnsi="Georgia"/>
          <w:sz w:val="32"/>
        </w:rPr>
        <w:t xml:space="preserve"> </w:t>
      </w:r>
      <w:r w:rsidRPr="007A6F8D">
        <w:rPr>
          <w:rFonts w:ascii="Georgia" w:hAnsi="Georgia"/>
          <w:sz w:val="32"/>
        </w:rPr>
        <w:t>toute apparence, effectivement. A moins...</w:t>
      </w:r>
    </w:p>
    <w:p w:rsidR="00F170CC" w:rsidRPr="007A6F8D" w:rsidRDefault="007A6F8D" w:rsidP="007A6F8D">
      <w:pPr>
        <w:ind w:firstLine="720"/>
        <w:jc w:val="both"/>
        <w:rPr>
          <w:rFonts w:ascii="Georgia" w:hAnsi="Georgia"/>
          <w:sz w:val="32"/>
        </w:rPr>
      </w:pPr>
      <w:r w:rsidRPr="007A6F8D">
        <w:rPr>
          <w:rFonts w:ascii="Georgia" w:hAnsi="Georgia"/>
          <w:i/>
          <w:sz w:val="32"/>
        </w:rPr>
        <w:t>— A moins</w:t>
      </w:r>
      <w:r w:rsidR="00F170CC" w:rsidRPr="007A6F8D">
        <w:rPr>
          <w:rFonts w:ascii="Georgia" w:hAnsi="Georgia"/>
          <w:sz w:val="32"/>
        </w:rPr>
        <w:t>, messire ? Il n</w:t>
      </w:r>
      <w:r w:rsidR="00842F6D">
        <w:rPr>
          <w:rFonts w:ascii="Georgia" w:hAnsi="Georgia"/>
          <w:sz w:val="32"/>
        </w:rPr>
        <w:t>’</w:t>
      </w:r>
      <w:r w:rsidR="00F170CC" w:rsidRPr="007A6F8D">
        <w:rPr>
          <w:rFonts w:ascii="Georgia" w:hAnsi="Georgia"/>
          <w:sz w:val="32"/>
        </w:rPr>
        <w:t>y a pas là</w:t>
      </w:r>
      <w:r w:rsidRPr="007A6F8D">
        <w:rPr>
          <w:rFonts w:ascii="Georgia" w:hAnsi="Georgia"/>
          <w:i/>
          <w:sz w:val="32"/>
        </w:rPr>
        <w:t xml:space="preserve"> d</w:t>
      </w:r>
      <w:r w:rsidR="00842F6D">
        <w:rPr>
          <w:rFonts w:ascii="Georgia" w:hAnsi="Georgia"/>
          <w:i/>
          <w:sz w:val="32"/>
        </w:rPr>
        <w:t>’</w:t>
      </w:r>
      <w:r w:rsidRPr="007A6F8D">
        <w:rPr>
          <w:rFonts w:ascii="Georgia" w:hAnsi="Georgia"/>
          <w:i/>
          <w:sz w:val="32"/>
        </w:rPr>
        <w:t>apparence.</w:t>
      </w:r>
      <w:r w:rsidR="00F170CC" w:rsidRPr="007A6F8D">
        <w:rPr>
          <w:rFonts w:ascii="Georgia" w:hAnsi="Georgia"/>
          <w:sz w:val="32"/>
        </w:rPr>
        <w:t xml:space="preserve"> Stannis est l</w:t>
      </w:r>
      <w:r w:rsidR="00842F6D">
        <w:rPr>
          <w:rFonts w:ascii="Georgia" w:hAnsi="Georgia"/>
          <w:sz w:val="32"/>
        </w:rPr>
        <w:t>’</w:t>
      </w:r>
      <w:r w:rsidR="00213B4D" w:rsidRPr="007A6F8D">
        <w:rPr>
          <w:rFonts w:ascii="Georgia" w:hAnsi="Georgia"/>
          <w:sz w:val="32"/>
        </w:rPr>
        <w:t>héritier</w:t>
      </w:r>
      <w:r w:rsidR="00F170CC" w:rsidRPr="007A6F8D">
        <w:rPr>
          <w:rFonts w:ascii="Georgia" w:hAnsi="Georgia"/>
          <w:sz w:val="32"/>
        </w:rPr>
        <w:t>. De fait, indiscutable, et rien...</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Stannis ne saurait, sans votre aide, s</w:t>
      </w:r>
      <w:r w:rsidR="00842F6D">
        <w:rPr>
          <w:rFonts w:ascii="Georgia" w:hAnsi="Georgia"/>
          <w:sz w:val="32"/>
        </w:rPr>
        <w:t>’</w:t>
      </w:r>
      <w:r w:rsidR="00F170CC" w:rsidRPr="007A6F8D">
        <w:rPr>
          <w:rFonts w:ascii="Georgia" w:hAnsi="Georgia"/>
          <w:sz w:val="32"/>
        </w:rPr>
        <w:t>emparer du trône. Vous feriez sagement d</w:t>
      </w:r>
      <w:r w:rsidR="00842F6D">
        <w:rPr>
          <w:rFonts w:ascii="Georgia" w:hAnsi="Georgia"/>
          <w:sz w:val="32"/>
        </w:rPr>
        <w:t>’</w:t>
      </w:r>
      <w:r w:rsidR="00F170CC" w:rsidRPr="007A6F8D">
        <w:rPr>
          <w:rFonts w:ascii="Georgia" w:hAnsi="Georgia"/>
          <w:sz w:val="32"/>
        </w:rPr>
        <w:t>appuyer Joffrey. »</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Un regard lapidaire accueillit le conseil. « N</w:t>
      </w:r>
      <w:r w:rsidR="00842F6D">
        <w:rPr>
          <w:rFonts w:ascii="Georgia" w:hAnsi="Georgia"/>
          <w:sz w:val="32"/>
        </w:rPr>
        <w:t>’</w:t>
      </w:r>
      <w:r w:rsidRPr="007A6F8D">
        <w:rPr>
          <w:rFonts w:ascii="Georgia" w:hAnsi="Georgia"/>
          <w:sz w:val="32"/>
        </w:rPr>
        <w:t>avez-vous pas un brin d</w:t>
      </w:r>
      <w:r w:rsidR="00842F6D">
        <w:rPr>
          <w:rFonts w:ascii="Georgia" w:hAnsi="Georgia"/>
          <w:sz w:val="32"/>
        </w:rPr>
        <w:t>’</w:t>
      </w:r>
      <w:r w:rsidRPr="007A6F8D">
        <w:rPr>
          <w:rFonts w:ascii="Georgia" w:hAnsi="Georgia"/>
          <w:sz w:val="32"/>
        </w:rPr>
        <w:t>honneur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Oh, un</w:t>
      </w:r>
      <w:r w:rsidRPr="007A6F8D">
        <w:rPr>
          <w:rFonts w:ascii="Georgia" w:hAnsi="Georgia"/>
          <w:i/>
          <w:sz w:val="32"/>
        </w:rPr>
        <w:t xml:space="preserve"> brin...,</w:t>
      </w:r>
      <w:r w:rsidR="00F170CC" w:rsidRPr="007A6F8D">
        <w:rPr>
          <w:rFonts w:ascii="Georgia" w:hAnsi="Georgia"/>
          <w:sz w:val="32"/>
        </w:rPr>
        <w:t xml:space="preserve"> sûrement, ripos</w:t>
      </w:r>
      <w:r w:rsidR="00213B4D">
        <w:rPr>
          <w:rFonts w:ascii="Georgia" w:hAnsi="Georgia"/>
          <w:sz w:val="32"/>
        </w:rPr>
        <w:t>ta-t-il nonchalamment. Ecoutez-</w:t>
      </w:r>
      <w:r w:rsidR="00F170CC" w:rsidRPr="007A6F8D">
        <w:rPr>
          <w:rFonts w:ascii="Georgia" w:hAnsi="Georgia"/>
          <w:sz w:val="32"/>
        </w:rPr>
        <w:t>moi jusqu</w:t>
      </w:r>
      <w:r w:rsidR="00842F6D">
        <w:rPr>
          <w:rFonts w:ascii="Georgia" w:hAnsi="Georgia"/>
          <w:sz w:val="32"/>
        </w:rPr>
        <w:t>’</w:t>
      </w:r>
      <w:r w:rsidR="00F170CC" w:rsidRPr="007A6F8D">
        <w:rPr>
          <w:rFonts w:ascii="Georgia" w:hAnsi="Georgia"/>
          <w:sz w:val="32"/>
        </w:rPr>
        <w:t>au bout, maintenant. Stannis n</w:t>
      </w:r>
      <w:r w:rsidR="00842F6D">
        <w:rPr>
          <w:rFonts w:ascii="Georgia" w:hAnsi="Georgia"/>
          <w:sz w:val="32"/>
        </w:rPr>
        <w:t>’</w:t>
      </w:r>
      <w:r w:rsidR="00F170CC" w:rsidRPr="007A6F8D">
        <w:rPr>
          <w:rFonts w:ascii="Georgia" w:hAnsi="Georgia"/>
          <w:sz w:val="32"/>
        </w:rPr>
        <w:t xml:space="preserve">est pas de vos amis </w:t>
      </w:r>
      <w:r w:rsidR="00213B4D" w:rsidRPr="00213B4D">
        <w:rPr>
          <w:rFonts w:ascii="Georgia" w:hAnsi="Georgia"/>
          <w:sz w:val="32"/>
        </w:rPr>
        <w:t>–</w:t>
      </w:r>
      <w:r w:rsidR="00F170CC" w:rsidRPr="007A6F8D">
        <w:rPr>
          <w:rFonts w:ascii="Georgia" w:hAnsi="Georgia"/>
          <w:sz w:val="32"/>
        </w:rPr>
        <w:t xml:space="preserve"> ni des miens. Ses frères eux-mêmes ne pe</w:t>
      </w:r>
      <w:r w:rsidR="00213B4D">
        <w:rPr>
          <w:rFonts w:ascii="Georgia" w:hAnsi="Georgia"/>
          <w:sz w:val="32"/>
        </w:rPr>
        <w:t>uvent le blairer. Il est en fer,</w:t>
      </w:r>
      <w:r w:rsidR="00F170CC" w:rsidRPr="007A6F8D">
        <w:rPr>
          <w:rFonts w:ascii="Georgia" w:hAnsi="Georgia"/>
          <w:sz w:val="32"/>
        </w:rPr>
        <w:t xml:space="preserve"> dur, inflexible. Il ne manquera pas de nous donner une Main </w:t>
      </w:r>
      <w:r w:rsidR="00213B4D" w:rsidRPr="007A6F8D">
        <w:rPr>
          <w:rFonts w:ascii="Georgia" w:hAnsi="Georgia"/>
          <w:sz w:val="32"/>
        </w:rPr>
        <w:t>nouvelle</w:t>
      </w:r>
      <w:r w:rsidR="00F170CC" w:rsidRPr="007A6F8D">
        <w:rPr>
          <w:rFonts w:ascii="Georgia" w:hAnsi="Georgia"/>
          <w:sz w:val="32"/>
        </w:rPr>
        <w:t>, un Conseil nouveau. Tendez-lui la couronne et, certes, il vous remerciera, mais il ne vous aimera pas pour autant. Et son avènement signifiera guerre. Il ne connaîtra pas un instant de repos sur son trône avant que Cersei et se</w:t>
      </w:r>
      <w:r w:rsidR="00213B4D">
        <w:rPr>
          <w:rFonts w:ascii="Georgia" w:hAnsi="Georgia"/>
          <w:sz w:val="32"/>
        </w:rPr>
        <w:t>s bâtards soient morts. Croyez-</w:t>
      </w:r>
      <w:r w:rsidR="00F170CC" w:rsidRPr="007A6F8D">
        <w:rPr>
          <w:rFonts w:ascii="Georgia" w:hAnsi="Georgia"/>
          <w:sz w:val="32"/>
        </w:rPr>
        <w:t>vous donc que lord Tywin va se prélasser, pendant que l</w:t>
      </w:r>
      <w:r w:rsidR="00842F6D">
        <w:rPr>
          <w:rFonts w:ascii="Georgia" w:hAnsi="Georgia"/>
          <w:sz w:val="32"/>
        </w:rPr>
        <w:t>’</w:t>
      </w:r>
      <w:r w:rsidR="00F170CC" w:rsidRPr="007A6F8D">
        <w:rPr>
          <w:rFonts w:ascii="Georgia" w:hAnsi="Georgia"/>
          <w:sz w:val="32"/>
        </w:rPr>
        <w:t>on forgera sur mesures la pique destinée à la t</w:t>
      </w:r>
      <w:r w:rsidR="00213B4D">
        <w:rPr>
          <w:rFonts w:ascii="Georgia" w:hAnsi="Georgia"/>
          <w:sz w:val="32"/>
        </w:rPr>
        <w:t>ête de sa propre fille ? Castral</w:t>
      </w:r>
      <w:r w:rsidR="00F170CC" w:rsidRPr="007A6F8D">
        <w:rPr>
          <w:rFonts w:ascii="Georgia" w:hAnsi="Georgia"/>
          <w:sz w:val="32"/>
        </w:rPr>
        <w:t xml:space="preserve"> Roc se soulèvera, et pas seul. Robert a su puiser en lui-même la force de pardonner aux partisans d</w:t>
      </w:r>
      <w:r w:rsidR="00842F6D">
        <w:rPr>
          <w:rFonts w:ascii="Georgia" w:hAnsi="Georgia"/>
          <w:sz w:val="32"/>
        </w:rPr>
        <w:t>’</w:t>
      </w:r>
      <w:r w:rsidR="00213B4D">
        <w:rPr>
          <w:rFonts w:ascii="Georgia" w:hAnsi="Georgia"/>
          <w:sz w:val="32"/>
        </w:rPr>
        <w:t>Aerys dans la mesure où ils lui</w:t>
      </w:r>
      <w:r w:rsidR="00F170CC" w:rsidRPr="007A6F8D">
        <w:rPr>
          <w:rFonts w:ascii="Georgia" w:hAnsi="Georgia"/>
          <w:sz w:val="32"/>
        </w:rPr>
        <w:t xml:space="preserve"> juraient loyauté. Stannis n</w:t>
      </w:r>
      <w:r w:rsidR="00842F6D">
        <w:rPr>
          <w:rFonts w:ascii="Georgia" w:hAnsi="Georgia"/>
          <w:sz w:val="32"/>
        </w:rPr>
        <w:t>’</w:t>
      </w:r>
      <w:r w:rsidR="00F170CC" w:rsidRPr="007A6F8D">
        <w:rPr>
          <w:rFonts w:ascii="Georgia" w:hAnsi="Georgia"/>
          <w:sz w:val="32"/>
        </w:rPr>
        <w:t>est pas si clément. Il n</w:t>
      </w:r>
      <w:r w:rsidR="00842F6D">
        <w:rPr>
          <w:rFonts w:ascii="Georgia" w:hAnsi="Georgia"/>
          <w:sz w:val="32"/>
        </w:rPr>
        <w:t>’</w:t>
      </w:r>
      <w:r w:rsidR="00F170CC" w:rsidRPr="007A6F8D">
        <w:rPr>
          <w:rFonts w:ascii="Georgia" w:hAnsi="Georgia"/>
          <w:sz w:val="32"/>
        </w:rPr>
        <w:t>aura pas plus oublié le siège d</w:t>
      </w:r>
      <w:r w:rsidR="00842F6D">
        <w:rPr>
          <w:rFonts w:ascii="Georgia" w:hAnsi="Georgia"/>
          <w:sz w:val="32"/>
        </w:rPr>
        <w:t>’</w:t>
      </w:r>
      <w:r w:rsidR="00F170CC" w:rsidRPr="007A6F8D">
        <w:rPr>
          <w:rFonts w:ascii="Georgia" w:hAnsi="Georgia"/>
          <w:sz w:val="32"/>
        </w:rPr>
        <w:t>Accalmie que n</w:t>
      </w:r>
      <w:r w:rsidR="00842F6D">
        <w:rPr>
          <w:rFonts w:ascii="Georgia" w:hAnsi="Georgia"/>
          <w:sz w:val="32"/>
        </w:rPr>
        <w:t>’</w:t>
      </w:r>
      <w:r w:rsidR="00F170CC" w:rsidRPr="007A6F8D">
        <w:rPr>
          <w:rFonts w:ascii="Georgia" w:hAnsi="Georgia"/>
          <w:sz w:val="32"/>
        </w:rPr>
        <w:t>osent l</w:t>
      </w:r>
      <w:r w:rsidR="00842F6D">
        <w:rPr>
          <w:rFonts w:ascii="Georgia" w:hAnsi="Georgia"/>
          <w:sz w:val="32"/>
        </w:rPr>
        <w:t>’</w:t>
      </w:r>
      <w:r w:rsidR="00F170CC" w:rsidRPr="007A6F8D">
        <w:rPr>
          <w:rFonts w:ascii="Georgia" w:hAnsi="Georgia"/>
          <w:sz w:val="32"/>
        </w:rPr>
        <w:t>espérer les sires Tyrell et Redwyne. Tout homme qui s</w:t>
      </w:r>
      <w:r w:rsidR="00842F6D">
        <w:rPr>
          <w:rFonts w:ascii="Georgia" w:hAnsi="Georgia"/>
          <w:sz w:val="32"/>
        </w:rPr>
        <w:t>’</w:t>
      </w:r>
      <w:r w:rsidR="00F170CC" w:rsidRPr="007A6F8D">
        <w:rPr>
          <w:rFonts w:ascii="Georgia" w:hAnsi="Georgia"/>
          <w:sz w:val="32"/>
        </w:rPr>
        <w:t>est battu sous la bannière du dragon ou insurgé avec Balon Greyjoy n</w:t>
      </w:r>
      <w:r w:rsidR="00842F6D">
        <w:rPr>
          <w:rFonts w:ascii="Georgia" w:hAnsi="Georgia"/>
          <w:sz w:val="32"/>
        </w:rPr>
        <w:t>’</w:t>
      </w:r>
      <w:r w:rsidR="00F170CC" w:rsidRPr="007A6F8D">
        <w:rPr>
          <w:rFonts w:ascii="Georgia" w:hAnsi="Georgia"/>
          <w:sz w:val="32"/>
        </w:rPr>
        <w:t>aura que trop motif d</w:t>
      </w:r>
      <w:r w:rsidR="00842F6D">
        <w:rPr>
          <w:rFonts w:ascii="Georgia" w:hAnsi="Georgia"/>
          <w:sz w:val="32"/>
        </w:rPr>
        <w:t>’</w:t>
      </w:r>
      <w:r w:rsidR="00F170CC" w:rsidRPr="007A6F8D">
        <w:rPr>
          <w:rFonts w:ascii="Georgia" w:hAnsi="Georgia"/>
          <w:sz w:val="32"/>
        </w:rPr>
        <w:t>alarme. Juchez Stannis sur le Trône de Fer et, garanti, le royaume entier saignera.</w:t>
      </w:r>
    </w:p>
    <w:p w:rsidR="00F170CC" w:rsidRPr="007A6F8D" w:rsidRDefault="00F170CC" w:rsidP="007A6F8D">
      <w:pPr>
        <w:ind w:firstLine="720"/>
        <w:jc w:val="both"/>
        <w:rPr>
          <w:rFonts w:ascii="Georgia" w:hAnsi="Georgia"/>
          <w:sz w:val="32"/>
        </w:rPr>
      </w:pPr>
      <w:r w:rsidRPr="007A6F8D">
        <w:rPr>
          <w:rFonts w:ascii="Georgia" w:hAnsi="Georgia"/>
          <w:sz w:val="32"/>
        </w:rPr>
        <w:t>« Examinez à présent le revers de la pièce. Joffrey n</w:t>
      </w:r>
      <w:r w:rsidR="00842F6D">
        <w:rPr>
          <w:rFonts w:ascii="Georgia" w:hAnsi="Georgia"/>
          <w:sz w:val="32"/>
        </w:rPr>
        <w:t>’</w:t>
      </w:r>
      <w:r w:rsidRPr="007A6F8D">
        <w:rPr>
          <w:rFonts w:ascii="Georgia" w:hAnsi="Georgia"/>
          <w:sz w:val="32"/>
        </w:rPr>
        <w:t>a que douze ans, monseigneur, et Robert vous a conféré la régence. En tant que Main du Roi, Protecteur du royaume, le pouvoir est à vous, lord Stark. Vous n</w:t>
      </w:r>
      <w:r w:rsidR="00842F6D">
        <w:rPr>
          <w:rFonts w:ascii="Georgia" w:hAnsi="Georgia"/>
          <w:sz w:val="32"/>
        </w:rPr>
        <w:t>’</w:t>
      </w:r>
      <w:r w:rsidRPr="007A6F8D">
        <w:rPr>
          <w:rFonts w:ascii="Georgia" w:hAnsi="Georgia"/>
          <w:sz w:val="32"/>
        </w:rPr>
        <w:t>avez qu</w:t>
      </w:r>
      <w:r w:rsidR="00842F6D">
        <w:rPr>
          <w:rFonts w:ascii="Georgia" w:hAnsi="Georgia"/>
          <w:sz w:val="32"/>
        </w:rPr>
        <w:t>’</w:t>
      </w:r>
      <w:r w:rsidRPr="007A6F8D">
        <w:rPr>
          <w:rFonts w:ascii="Georgia" w:hAnsi="Georgia"/>
          <w:sz w:val="32"/>
        </w:rPr>
        <w:t>un geste à faire pour le conquérir. Faites la paix avec les Lannister. Relâchez le Lutin. Mariez Joffrey à Sansa. Mariez votre cadette à Tommen, à Myrcella votre héritier. Joffrey n</w:t>
      </w:r>
      <w:r w:rsidR="00842F6D">
        <w:rPr>
          <w:rFonts w:ascii="Georgia" w:hAnsi="Georgia"/>
          <w:sz w:val="32"/>
        </w:rPr>
        <w:t>’</w:t>
      </w:r>
      <w:r w:rsidRPr="007A6F8D">
        <w:rPr>
          <w:rFonts w:ascii="Georgia" w:hAnsi="Georgia"/>
          <w:sz w:val="32"/>
        </w:rPr>
        <w:t>atteindra l</w:t>
      </w:r>
      <w:r w:rsidR="00842F6D">
        <w:rPr>
          <w:rFonts w:ascii="Georgia" w:hAnsi="Georgia"/>
          <w:sz w:val="32"/>
        </w:rPr>
        <w:t>’</w:t>
      </w:r>
      <w:r w:rsidRPr="007A6F8D">
        <w:rPr>
          <w:rFonts w:ascii="Georgia" w:hAnsi="Georgia"/>
          <w:sz w:val="32"/>
        </w:rPr>
        <w:t>âge de régner que dans quatre ans. Et si, d</w:t>
      </w:r>
      <w:r w:rsidR="00842F6D">
        <w:rPr>
          <w:rFonts w:ascii="Georgia" w:hAnsi="Georgia"/>
          <w:sz w:val="32"/>
        </w:rPr>
        <w:t>’</w:t>
      </w:r>
      <w:r w:rsidRPr="007A6F8D">
        <w:rPr>
          <w:rFonts w:ascii="Georgia" w:hAnsi="Georgia"/>
          <w:sz w:val="32"/>
        </w:rPr>
        <w:t xml:space="preserve">ici là, il ne vous considère comme un second père, hé bien..., quatre années font un fameux bail, monseigneur... Amplement suffisant pour </w:t>
      </w:r>
      <w:r w:rsidR="00213B4D" w:rsidRPr="007A6F8D">
        <w:rPr>
          <w:rFonts w:ascii="Georgia" w:hAnsi="Georgia"/>
          <w:sz w:val="32"/>
        </w:rPr>
        <w:t>disposer</w:t>
      </w:r>
      <w:r w:rsidRPr="007A6F8D">
        <w:rPr>
          <w:rFonts w:ascii="Georgia" w:hAnsi="Georgia"/>
          <w:sz w:val="32"/>
        </w:rPr>
        <w:t xml:space="preserve"> de lord Stannis. Et qu</w:t>
      </w:r>
      <w:r w:rsidR="00842F6D">
        <w:rPr>
          <w:rFonts w:ascii="Georgia" w:hAnsi="Georgia"/>
          <w:sz w:val="32"/>
        </w:rPr>
        <w:t>’</w:t>
      </w:r>
      <w:r w:rsidRPr="007A6F8D">
        <w:rPr>
          <w:rFonts w:ascii="Georgia" w:hAnsi="Georgia"/>
          <w:sz w:val="32"/>
        </w:rPr>
        <w:t>entre-temps Joffrey se révèle un fauteur de troubles, qui nous empêcherait de divulguer son petit secret et de porter lord Renly au trône ?</w:t>
      </w:r>
    </w:p>
    <w:p w:rsidR="00F170CC" w:rsidRPr="007A6F8D" w:rsidRDefault="007A6F8D" w:rsidP="007A6F8D">
      <w:pPr>
        <w:ind w:firstLine="720"/>
        <w:jc w:val="both"/>
        <w:rPr>
          <w:rFonts w:ascii="Georgia" w:hAnsi="Georgia"/>
          <w:sz w:val="32"/>
        </w:rPr>
      </w:pPr>
      <w:r w:rsidRPr="007A6F8D">
        <w:rPr>
          <w:rFonts w:ascii="Georgia" w:hAnsi="Georgia"/>
          <w:i/>
          <w:sz w:val="32"/>
        </w:rPr>
        <w:t>— Nous ? »</w:t>
      </w:r>
      <w:r w:rsidR="00F170CC" w:rsidRPr="007A6F8D">
        <w:rPr>
          <w:rFonts w:ascii="Georgia" w:hAnsi="Georgia"/>
          <w:sz w:val="32"/>
        </w:rPr>
        <w:t xml:space="preserve"> hoqueta Ned en écho.</w:t>
      </w:r>
    </w:p>
    <w:p w:rsidR="00F170CC" w:rsidRPr="007A6F8D" w:rsidRDefault="00F170CC" w:rsidP="007A6F8D">
      <w:pPr>
        <w:ind w:firstLine="720"/>
        <w:jc w:val="both"/>
        <w:rPr>
          <w:rFonts w:ascii="Georgia" w:hAnsi="Georgia"/>
          <w:sz w:val="32"/>
        </w:rPr>
      </w:pPr>
      <w:r w:rsidRPr="007A6F8D">
        <w:rPr>
          <w:rFonts w:ascii="Georgia" w:hAnsi="Georgia"/>
          <w:sz w:val="32"/>
        </w:rPr>
        <w:t>Un haussement d</w:t>
      </w:r>
      <w:r w:rsidR="00842F6D">
        <w:rPr>
          <w:rFonts w:ascii="Georgia" w:hAnsi="Georgia"/>
          <w:sz w:val="32"/>
        </w:rPr>
        <w:t>’</w:t>
      </w:r>
      <w:r w:rsidRPr="007A6F8D">
        <w:rPr>
          <w:rFonts w:ascii="Georgia" w:hAnsi="Georgia"/>
          <w:sz w:val="32"/>
        </w:rPr>
        <w:t>épaules désinvolte le lui confirma. « Vous aurez forcément besoin d</w:t>
      </w:r>
      <w:r w:rsidR="00842F6D">
        <w:rPr>
          <w:rFonts w:ascii="Georgia" w:hAnsi="Georgia"/>
          <w:sz w:val="32"/>
        </w:rPr>
        <w:t>’</w:t>
      </w:r>
      <w:r w:rsidRPr="007A6F8D">
        <w:rPr>
          <w:rFonts w:ascii="Georgia" w:hAnsi="Georgia"/>
          <w:sz w:val="32"/>
        </w:rPr>
        <w:t>un quidam qui vous soulage de l</w:t>
      </w:r>
      <w:r w:rsidR="00842F6D">
        <w:rPr>
          <w:rFonts w:ascii="Georgia" w:hAnsi="Georgia"/>
          <w:sz w:val="32"/>
        </w:rPr>
        <w:t>’</w:t>
      </w:r>
      <w:r w:rsidRPr="007A6F8D">
        <w:rPr>
          <w:rFonts w:ascii="Georgia" w:hAnsi="Georgia"/>
          <w:sz w:val="32"/>
        </w:rPr>
        <w:t xml:space="preserve">excès des </w:t>
      </w:r>
      <w:r w:rsidR="00213B4D" w:rsidRPr="007A6F8D">
        <w:rPr>
          <w:rFonts w:ascii="Georgia" w:hAnsi="Georgia"/>
          <w:sz w:val="32"/>
        </w:rPr>
        <w:t>charges</w:t>
      </w:r>
      <w:r w:rsidRPr="007A6F8D">
        <w:rPr>
          <w:rFonts w:ascii="Georgia" w:hAnsi="Georgia"/>
          <w:sz w:val="32"/>
        </w:rPr>
        <w:t>. Mes prix, je vous jure, seraient modiques.</w:t>
      </w:r>
    </w:p>
    <w:p w:rsidR="00F170CC" w:rsidRPr="007A6F8D" w:rsidRDefault="007A6F8D" w:rsidP="007A6F8D">
      <w:pPr>
        <w:ind w:firstLine="720"/>
        <w:jc w:val="both"/>
        <w:rPr>
          <w:rFonts w:ascii="Georgia" w:hAnsi="Georgia"/>
          <w:sz w:val="32"/>
        </w:rPr>
      </w:pPr>
      <w:r w:rsidRPr="007A6F8D">
        <w:rPr>
          <w:rFonts w:ascii="Georgia" w:hAnsi="Georgia"/>
          <w:sz w:val="32"/>
        </w:rPr>
        <w:lastRenderedPageBreak/>
        <w:t>— </w:t>
      </w:r>
      <w:r w:rsidR="00F170CC" w:rsidRPr="007A6F8D">
        <w:rPr>
          <w:rFonts w:ascii="Georgia" w:hAnsi="Georgia"/>
          <w:sz w:val="32"/>
        </w:rPr>
        <w:t>Vos prix. » Sa voix se chargea d</w:t>
      </w:r>
      <w:r w:rsidR="00842F6D">
        <w:rPr>
          <w:rFonts w:ascii="Georgia" w:hAnsi="Georgia"/>
          <w:sz w:val="32"/>
        </w:rPr>
        <w:t>’</w:t>
      </w:r>
      <w:r w:rsidR="00F170CC" w:rsidRPr="007A6F8D">
        <w:rPr>
          <w:rFonts w:ascii="Georgia" w:hAnsi="Georgia"/>
          <w:sz w:val="32"/>
        </w:rPr>
        <w:t>un mépris glacial. « Ce que vous suggérez porte un nom, lord Baelish : trahison.</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Uniquement en cas d</w:t>
      </w:r>
      <w:r w:rsidR="00842F6D">
        <w:rPr>
          <w:rFonts w:ascii="Georgia" w:hAnsi="Georgia"/>
          <w:sz w:val="32"/>
        </w:rPr>
        <w:t>’</w:t>
      </w:r>
      <w:r w:rsidR="00F170CC" w:rsidRPr="007A6F8D">
        <w:rPr>
          <w:rFonts w:ascii="Georgia" w:hAnsi="Georgia"/>
          <w:sz w:val="32"/>
        </w:rPr>
        <w:t>échec.</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Vous oubliez, répliqua Ned. Vous oubliez Jon Arryn. Vous oubliez Jory Cassel. Et vous oubliez ceci. » Dégainant le poignard, il le posa bien en vue sur la table, entre eux. Un pan d</w:t>
      </w:r>
      <w:r w:rsidR="00842F6D">
        <w:rPr>
          <w:rFonts w:ascii="Georgia" w:hAnsi="Georgia"/>
          <w:sz w:val="32"/>
        </w:rPr>
        <w:t>’</w:t>
      </w:r>
      <w:r w:rsidR="00F170CC" w:rsidRPr="007A6F8D">
        <w:rPr>
          <w:rFonts w:ascii="Georgia" w:hAnsi="Georgia"/>
          <w:sz w:val="32"/>
        </w:rPr>
        <w:t>os de dragon et d</w:t>
      </w:r>
      <w:r w:rsidR="00842F6D">
        <w:rPr>
          <w:rFonts w:ascii="Georgia" w:hAnsi="Georgia"/>
          <w:sz w:val="32"/>
        </w:rPr>
        <w:t>’</w:t>
      </w:r>
      <w:r w:rsidR="00F170CC" w:rsidRPr="007A6F8D">
        <w:rPr>
          <w:rFonts w:ascii="Georgia" w:hAnsi="Georgia"/>
          <w:sz w:val="32"/>
        </w:rPr>
        <w:t>acier valyrien, aussi effilé que la frontière entre bien et mal, vrai et faux, vie et mort. « Ils ont envoyé un sbire égorger mon fils, lord Baelish. »</w:t>
      </w:r>
    </w:p>
    <w:p w:rsidR="00F170CC" w:rsidRPr="007A6F8D" w:rsidRDefault="00F170CC" w:rsidP="007A6F8D">
      <w:pPr>
        <w:ind w:firstLine="720"/>
        <w:jc w:val="both"/>
        <w:rPr>
          <w:rFonts w:ascii="Georgia" w:hAnsi="Georgia"/>
          <w:sz w:val="32"/>
        </w:rPr>
      </w:pPr>
      <w:r w:rsidRPr="007A6F8D">
        <w:rPr>
          <w:rFonts w:ascii="Georgia" w:hAnsi="Georgia"/>
          <w:sz w:val="32"/>
        </w:rPr>
        <w:t>Celui-ci poussa un soupir contrit. «Je crains en effet d</w:t>
      </w:r>
      <w:r w:rsidR="00842F6D">
        <w:rPr>
          <w:rFonts w:ascii="Georgia" w:hAnsi="Georgia"/>
          <w:sz w:val="32"/>
        </w:rPr>
        <w:t>’</w:t>
      </w:r>
      <w:r w:rsidRPr="007A6F8D">
        <w:rPr>
          <w:rFonts w:ascii="Georgia" w:hAnsi="Georgia"/>
          <w:sz w:val="32"/>
        </w:rPr>
        <w:t>avoir oublié, monseigneur. Veuillez me pardonner. Pendant un moment, j</w:t>
      </w:r>
      <w:r w:rsidR="00842F6D">
        <w:rPr>
          <w:rFonts w:ascii="Georgia" w:hAnsi="Georgia"/>
          <w:sz w:val="32"/>
        </w:rPr>
        <w:t>’</w:t>
      </w:r>
      <w:r w:rsidRPr="007A6F8D">
        <w:rPr>
          <w:rFonts w:ascii="Georgia" w:hAnsi="Georgia"/>
          <w:sz w:val="32"/>
        </w:rPr>
        <w:t>ai omis de me souvenir que je m</w:t>
      </w:r>
      <w:r w:rsidR="00842F6D">
        <w:rPr>
          <w:rFonts w:ascii="Georgia" w:hAnsi="Georgia"/>
          <w:sz w:val="32"/>
        </w:rPr>
        <w:t>’</w:t>
      </w:r>
      <w:r w:rsidRPr="007A6F8D">
        <w:rPr>
          <w:rFonts w:ascii="Georgia" w:hAnsi="Georgia"/>
          <w:sz w:val="32"/>
        </w:rPr>
        <w:t>adressais à un Stark. » Une moue équivoque effleura ses lèvres. « Ainsi, ce sera Stannis, et la guerre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w:t>
      </w:r>
      <w:r w:rsidR="00842F6D">
        <w:rPr>
          <w:rFonts w:ascii="Georgia" w:hAnsi="Georgia"/>
          <w:sz w:val="32"/>
        </w:rPr>
        <w:t>’</w:t>
      </w:r>
      <w:r w:rsidR="00F170CC" w:rsidRPr="007A6F8D">
        <w:rPr>
          <w:rFonts w:ascii="Georgia" w:hAnsi="Georgia"/>
          <w:sz w:val="32"/>
        </w:rPr>
        <w:t>héritier, c</w:t>
      </w:r>
      <w:r w:rsidR="00842F6D">
        <w:rPr>
          <w:rFonts w:ascii="Georgia" w:hAnsi="Georgia"/>
          <w:sz w:val="32"/>
        </w:rPr>
        <w:t>’</w:t>
      </w:r>
      <w:r w:rsidR="00F170CC" w:rsidRPr="007A6F8D">
        <w:rPr>
          <w:rFonts w:ascii="Georgia" w:hAnsi="Georgia"/>
          <w:sz w:val="32"/>
        </w:rPr>
        <w:t>est lui. La question du choix ne se pose pas.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Loin de moi l</w:t>
      </w:r>
      <w:r w:rsidR="00842F6D">
        <w:rPr>
          <w:rFonts w:ascii="Georgia" w:hAnsi="Georgia"/>
          <w:sz w:val="32"/>
        </w:rPr>
        <w:t>’</w:t>
      </w:r>
      <w:r w:rsidR="00F170CC" w:rsidRPr="007A6F8D">
        <w:rPr>
          <w:rFonts w:ascii="Georgia" w:hAnsi="Georgia"/>
          <w:sz w:val="32"/>
        </w:rPr>
        <w:t>idée d</w:t>
      </w:r>
      <w:r w:rsidR="00842F6D">
        <w:rPr>
          <w:rFonts w:ascii="Georgia" w:hAnsi="Georgia"/>
          <w:sz w:val="32"/>
        </w:rPr>
        <w:t>’</w:t>
      </w:r>
      <w:r w:rsidR="00F170CC" w:rsidRPr="007A6F8D">
        <w:rPr>
          <w:rFonts w:ascii="Georgia" w:hAnsi="Georgia"/>
          <w:sz w:val="32"/>
        </w:rPr>
        <w:t>en démentir le Protecteur. Qu</w:t>
      </w:r>
      <w:r w:rsidR="00842F6D">
        <w:rPr>
          <w:rFonts w:ascii="Georgia" w:hAnsi="Georgia"/>
          <w:sz w:val="32"/>
        </w:rPr>
        <w:t>’</w:t>
      </w:r>
      <w:r w:rsidR="00213B4D">
        <w:rPr>
          <w:rFonts w:ascii="Georgia" w:hAnsi="Georgia"/>
          <w:sz w:val="32"/>
        </w:rPr>
        <w:t>attendez-vou</w:t>
      </w:r>
      <w:r w:rsidR="00F170CC" w:rsidRPr="007A6F8D">
        <w:rPr>
          <w:rFonts w:ascii="Georgia" w:hAnsi="Georgia"/>
          <w:sz w:val="32"/>
        </w:rPr>
        <w:t>s de moi, dès lors ? Pas mes sages avis, en tout cas.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m</w:t>
      </w:r>
      <w:r w:rsidR="00842F6D">
        <w:rPr>
          <w:rFonts w:ascii="Georgia" w:hAnsi="Georgia"/>
          <w:sz w:val="32"/>
        </w:rPr>
        <w:t>’</w:t>
      </w:r>
      <w:r w:rsidR="00F170CC" w:rsidRPr="007A6F8D">
        <w:rPr>
          <w:rFonts w:ascii="Georgia" w:hAnsi="Georgia"/>
          <w:sz w:val="32"/>
        </w:rPr>
        <w:t>efforcerai de mon mieux d</w:t>
      </w:r>
      <w:r w:rsidR="00842F6D">
        <w:rPr>
          <w:rFonts w:ascii="Georgia" w:hAnsi="Georgia"/>
          <w:sz w:val="32"/>
        </w:rPr>
        <w:t>’</w:t>
      </w:r>
      <w:r w:rsidR="00F170CC" w:rsidRPr="007A6F8D">
        <w:rPr>
          <w:rFonts w:ascii="Georgia" w:hAnsi="Georgia"/>
          <w:sz w:val="32"/>
        </w:rPr>
        <w:t xml:space="preserve">oublier votre... </w:t>
      </w:r>
      <w:r w:rsidR="00213B4D" w:rsidRPr="00213B4D">
        <w:rPr>
          <w:rFonts w:ascii="Georgia" w:hAnsi="Georgia"/>
          <w:sz w:val="32"/>
        </w:rPr>
        <w:t>–</w:t>
      </w:r>
      <w:r w:rsidR="00F170CC" w:rsidRPr="007A6F8D">
        <w:rPr>
          <w:rFonts w:ascii="Georgia" w:hAnsi="Georgia"/>
          <w:sz w:val="32"/>
        </w:rPr>
        <w:t xml:space="preserve"> vos sages avis, </w:t>
      </w:r>
      <w:r w:rsidR="00213B4D">
        <w:rPr>
          <w:rFonts w:ascii="Georgia" w:hAnsi="Georgia"/>
          <w:sz w:val="32"/>
        </w:rPr>
        <w:t>dit N</w:t>
      </w:r>
      <w:r w:rsidR="00F170CC" w:rsidRPr="007A6F8D">
        <w:rPr>
          <w:rFonts w:ascii="Georgia" w:hAnsi="Georgia"/>
          <w:sz w:val="32"/>
        </w:rPr>
        <w:t xml:space="preserve">ed, sans dissimuler son dégoût. Je vous ai fait venir pour vous </w:t>
      </w:r>
      <w:r w:rsidR="00213B4D">
        <w:rPr>
          <w:rFonts w:ascii="Georgia" w:hAnsi="Georgia"/>
          <w:sz w:val="32"/>
        </w:rPr>
        <w:t>dema</w:t>
      </w:r>
      <w:r w:rsidR="00F170CC" w:rsidRPr="007A6F8D">
        <w:rPr>
          <w:rFonts w:ascii="Georgia" w:hAnsi="Georgia" w:cs="Georgia"/>
          <w:sz w:val="32"/>
        </w:rPr>
        <w:t>nder l</w:t>
      </w:r>
      <w:r w:rsidR="00842F6D">
        <w:rPr>
          <w:rFonts w:ascii="Georgia" w:hAnsi="Georgia" w:cs="Georgia"/>
          <w:sz w:val="32"/>
        </w:rPr>
        <w:t>’</w:t>
      </w:r>
      <w:r w:rsidR="00F170CC" w:rsidRPr="007A6F8D">
        <w:rPr>
          <w:rFonts w:ascii="Georgia" w:hAnsi="Georgia" w:cs="Georgia"/>
          <w:sz w:val="32"/>
        </w:rPr>
        <w:t xml:space="preserve">aide promise </w:t>
      </w:r>
      <w:r w:rsidR="00F170CC" w:rsidRPr="00213B4D">
        <w:rPr>
          <w:rFonts w:ascii="Georgia" w:hAnsi="Georgia"/>
          <w:sz w:val="32"/>
        </w:rPr>
        <w:t>à</w:t>
      </w:r>
      <w:r w:rsidRPr="00213B4D">
        <w:rPr>
          <w:rFonts w:ascii="Georgia" w:hAnsi="Georgia"/>
          <w:sz w:val="32"/>
        </w:rPr>
        <w:t xml:space="preserve"> Catelyn. A l</w:t>
      </w:r>
      <w:r w:rsidR="00842F6D" w:rsidRPr="00213B4D">
        <w:rPr>
          <w:rFonts w:ascii="Georgia" w:hAnsi="Georgia"/>
          <w:sz w:val="32"/>
        </w:rPr>
        <w:t>’</w:t>
      </w:r>
      <w:r w:rsidRPr="00213B4D">
        <w:rPr>
          <w:rFonts w:ascii="Georgia" w:hAnsi="Georgia"/>
          <w:sz w:val="32"/>
        </w:rPr>
        <w:t>heure qu</w:t>
      </w:r>
      <w:r w:rsidR="00842F6D" w:rsidRPr="00213B4D">
        <w:rPr>
          <w:rFonts w:ascii="Georgia" w:hAnsi="Georgia"/>
          <w:sz w:val="32"/>
        </w:rPr>
        <w:t>’</w:t>
      </w:r>
      <w:r w:rsidRPr="00213B4D">
        <w:rPr>
          <w:rFonts w:ascii="Georgia" w:hAnsi="Georgia"/>
          <w:sz w:val="32"/>
        </w:rPr>
        <w:t>il</w:t>
      </w:r>
      <w:r w:rsidR="00F170CC" w:rsidRPr="007A6F8D">
        <w:rPr>
          <w:rFonts w:ascii="Georgia" w:hAnsi="Georgia"/>
          <w:sz w:val="32"/>
        </w:rPr>
        <w:t xml:space="preserve"> est, nous nous </w:t>
      </w:r>
      <w:r w:rsidR="00213B4D">
        <w:rPr>
          <w:rFonts w:ascii="Georgia" w:hAnsi="Georgia"/>
          <w:sz w:val="32"/>
        </w:rPr>
        <w:t>trou</w:t>
      </w:r>
      <w:r w:rsidR="00F170CC" w:rsidRPr="007A6F8D">
        <w:rPr>
          <w:rFonts w:ascii="Georgia" w:hAnsi="Georgia"/>
          <w:sz w:val="32"/>
        </w:rPr>
        <w:t>vons tous en danger. Robert m</w:t>
      </w:r>
      <w:r w:rsidR="00842F6D">
        <w:rPr>
          <w:rFonts w:ascii="Georgia" w:hAnsi="Georgia"/>
          <w:sz w:val="32"/>
        </w:rPr>
        <w:t>’</w:t>
      </w:r>
      <w:r w:rsidR="00F170CC" w:rsidRPr="007A6F8D">
        <w:rPr>
          <w:rFonts w:ascii="Georgia" w:hAnsi="Georgia"/>
          <w:sz w:val="32"/>
        </w:rPr>
        <w:t xml:space="preserve">a nommé Protecteur, soit, mais, </w:t>
      </w:r>
      <w:r w:rsidR="00213B4D">
        <w:rPr>
          <w:rFonts w:ascii="Georgia" w:hAnsi="Georgia"/>
          <w:sz w:val="32"/>
        </w:rPr>
        <w:t>aux</w:t>
      </w:r>
      <w:r w:rsidR="00F170CC" w:rsidRPr="007A6F8D">
        <w:rPr>
          <w:rFonts w:ascii="Georgia" w:hAnsi="Georgia"/>
          <w:sz w:val="32"/>
        </w:rPr>
        <w:t xml:space="preserve"> yeux du monde, Joffrey n</w:t>
      </w:r>
      <w:r w:rsidR="00842F6D">
        <w:rPr>
          <w:rFonts w:ascii="Georgia" w:hAnsi="Georgia"/>
          <w:sz w:val="32"/>
        </w:rPr>
        <w:t>’</w:t>
      </w:r>
      <w:r w:rsidR="00F170CC" w:rsidRPr="007A6F8D">
        <w:rPr>
          <w:rFonts w:ascii="Georgia" w:hAnsi="Georgia"/>
          <w:sz w:val="32"/>
        </w:rPr>
        <w:t>en demeure pas moins son fils et son</w:t>
      </w:r>
      <w:r w:rsidR="00213B4D">
        <w:rPr>
          <w:rFonts w:ascii="Georgia" w:hAnsi="Georgia"/>
          <w:sz w:val="32"/>
        </w:rPr>
        <w:t xml:space="preserve"> héritier. </w:t>
      </w:r>
      <w:r w:rsidR="00F170CC" w:rsidRPr="007A6F8D">
        <w:rPr>
          <w:rFonts w:ascii="Georgia" w:hAnsi="Georgia"/>
          <w:sz w:val="32"/>
        </w:rPr>
        <w:t>La reine dispose d</w:t>
      </w:r>
      <w:r w:rsidR="00842F6D">
        <w:rPr>
          <w:rFonts w:ascii="Georgia" w:hAnsi="Georgia"/>
          <w:sz w:val="32"/>
        </w:rPr>
        <w:t>’</w:t>
      </w:r>
      <w:r w:rsidR="00213B4D">
        <w:rPr>
          <w:rFonts w:ascii="Georgia" w:hAnsi="Georgia"/>
          <w:sz w:val="32"/>
        </w:rPr>
        <w:t>une douzaine de cheval</w:t>
      </w:r>
      <w:r w:rsidR="00F170CC" w:rsidRPr="007A6F8D">
        <w:rPr>
          <w:rFonts w:ascii="Georgia" w:hAnsi="Georgia"/>
          <w:sz w:val="32"/>
        </w:rPr>
        <w:t>ie</w:t>
      </w:r>
      <w:r w:rsidR="00213B4D">
        <w:rPr>
          <w:rFonts w:ascii="Georgia" w:hAnsi="Georgia"/>
          <w:sz w:val="32"/>
        </w:rPr>
        <w:t>rs et</w:t>
      </w:r>
      <w:r w:rsidR="00F170CC" w:rsidRPr="007A6F8D">
        <w:rPr>
          <w:rFonts w:ascii="Georgia" w:hAnsi="Georgia"/>
          <w:sz w:val="32"/>
        </w:rPr>
        <w:t xml:space="preserve"> d</w:t>
      </w:r>
      <w:r w:rsidR="00842F6D">
        <w:rPr>
          <w:rFonts w:ascii="Georgia" w:hAnsi="Georgia"/>
          <w:sz w:val="32"/>
        </w:rPr>
        <w:t>’</w:t>
      </w:r>
      <w:r w:rsidR="00F170CC" w:rsidRPr="007A6F8D">
        <w:rPr>
          <w:rFonts w:ascii="Georgia" w:hAnsi="Georgia"/>
          <w:sz w:val="32"/>
        </w:rPr>
        <w:t xml:space="preserve">une </w:t>
      </w:r>
      <w:r w:rsidR="00213B4D" w:rsidRPr="007A6F8D">
        <w:rPr>
          <w:rFonts w:ascii="Georgia" w:hAnsi="Georgia"/>
          <w:sz w:val="32"/>
        </w:rPr>
        <w:t>centaine</w:t>
      </w:r>
      <w:r w:rsidR="00F170CC" w:rsidRPr="007A6F8D">
        <w:rPr>
          <w:rFonts w:ascii="Georgia" w:hAnsi="Georgia"/>
          <w:sz w:val="32"/>
        </w:rPr>
        <w:t xml:space="preserve"> d</w:t>
      </w:r>
      <w:r w:rsidR="00842F6D">
        <w:rPr>
          <w:rFonts w:ascii="Georgia" w:hAnsi="Georgia"/>
          <w:sz w:val="32"/>
        </w:rPr>
        <w:t>’</w:t>
      </w:r>
      <w:r w:rsidR="00F170CC" w:rsidRPr="007A6F8D">
        <w:rPr>
          <w:rFonts w:ascii="Georgia" w:hAnsi="Georgia"/>
          <w:sz w:val="32"/>
        </w:rPr>
        <w:t>hommes d</w:t>
      </w:r>
      <w:r w:rsidR="00842F6D">
        <w:rPr>
          <w:rFonts w:ascii="Georgia" w:hAnsi="Georgia"/>
          <w:sz w:val="32"/>
        </w:rPr>
        <w:t>’</w:t>
      </w:r>
      <w:r w:rsidR="00F170CC" w:rsidRPr="007A6F8D">
        <w:rPr>
          <w:rFonts w:ascii="Georgia" w:hAnsi="Georgia"/>
          <w:sz w:val="32"/>
        </w:rPr>
        <w:t>armes prêts à lui obéir, quoi qu</w:t>
      </w:r>
      <w:r w:rsidR="00842F6D">
        <w:rPr>
          <w:rFonts w:ascii="Georgia" w:hAnsi="Georgia"/>
          <w:sz w:val="32"/>
        </w:rPr>
        <w:t>’</w:t>
      </w:r>
      <w:r w:rsidR="00F170CC" w:rsidRPr="007A6F8D">
        <w:rPr>
          <w:rFonts w:ascii="Georgia" w:hAnsi="Georgia"/>
          <w:sz w:val="32"/>
        </w:rPr>
        <w:t>elle ordonne, aveuglément... Ils suffiraient à submerger le peu qui me reste de ma propre garde. Pour autant que je sache, en outre, son frère Jaime se</w:t>
      </w:r>
      <w:r w:rsidR="00213B4D">
        <w:rPr>
          <w:rFonts w:ascii="Georgia" w:hAnsi="Georgia"/>
          <w:sz w:val="32"/>
        </w:rPr>
        <w:t xml:space="preserve"> </w:t>
      </w:r>
      <w:r w:rsidR="00F170CC" w:rsidRPr="007A6F8D">
        <w:rPr>
          <w:rFonts w:ascii="Georgia" w:hAnsi="Georgia"/>
          <w:sz w:val="32"/>
        </w:rPr>
        <w:t>mettrait en route à l</w:t>
      </w:r>
      <w:r w:rsidR="00842F6D">
        <w:rPr>
          <w:rFonts w:ascii="Georgia" w:hAnsi="Georgia"/>
          <w:sz w:val="32"/>
        </w:rPr>
        <w:t>’</w:t>
      </w:r>
      <w:r w:rsidR="00F170CC" w:rsidRPr="007A6F8D">
        <w:rPr>
          <w:rFonts w:ascii="Georgia" w:hAnsi="Georgia"/>
          <w:sz w:val="32"/>
        </w:rPr>
        <w:t>instant même pour Port-Réal, suivi de troupes Lannister.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Et vous-même n</w:t>
      </w:r>
      <w:r w:rsidR="00842F6D">
        <w:rPr>
          <w:rFonts w:ascii="Georgia" w:hAnsi="Georgia"/>
          <w:sz w:val="32"/>
        </w:rPr>
        <w:t>’</w:t>
      </w:r>
      <w:r w:rsidR="00F170CC" w:rsidRPr="007A6F8D">
        <w:rPr>
          <w:rFonts w:ascii="Georgia" w:hAnsi="Georgia"/>
          <w:sz w:val="32"/>
        </w:rPr>
        <w:t>avez pas d</w:t>
      </w:r>
      <w:r w:rsidR="00842F6D">
        <w:rPr>
          <w:rFonts w:ascii="Georgia" w:hAnsi="Georgia"/>
          <w:sz w:val="32"/>
        </w:rPr>
        <w:t>’</w:t>
      </w:r>
      <w:r w:rsidR="00F170CC" w:rsidRPr="007A6F8D">
        <w:rPr>
          <w:rFonts w:ascii="Georgia" w:hAnsi="Georgia"/>
          <w:sz w:val="32"/>
        </w:rPr>
        <w:t>armée. » Il s</w:t>
      </w:r>
      <w:r w:rsidR="00842F6D">
        <w:rPr>
          <w:rFonts w:ascii="Georgia" w:hAnsi="Georgia"/>
          <w:sz w:val="32"/>
        </w:rPr>
        <w:t>’</w:t>
      </w:r>
      <w:r w:rsidR="00F170CC" w:rsidRPr="007A6F8D">
        <w:rPr>
          <w:rFonts w:ascii="Georgia" w:hAnsi="Georgia"/>
          <w:sz w:val="32"/>
        </w:rPr>
        <w:t>amusait, du bout du doigt, à faire tourner lentement le poignard sur la table. « On peut considérer comme insignifiant l</w:t>
      </w:r>
      <w:r w:rsidR="00842F6D">
        <w:rPr>
          <w:rFonts w:ascii="Georgia" w:hAnsi="Georgia"/>
          <w:sz w:val="32"/>
        </w:rPr>
        <w:t>’</w:t>
      </w:r>
      <w:r w:rsidR="00F170CC" w:rsidRPr="007A6F8D">
        <w:rPr>
          <w:rFonts w:ascii="Georgia" w:hAnsi="Georgia"/>
          <w:sz w:val="32"/>
        </w:rPr>
        <w:t>intervalle câlin qui sépare lord Renly et les Lannister. Royce le Bronzé, ser Balon Swann, ser Loras, lady Tanda, les jumeaux Redwyne..., autant de gens qui possèdent ici, à la Cour, une suite d</w:t>
      </w:r>
      <w:r w:rsidR="00842F6D">
        <w:rPr>
          <w:rFonts w:ascii="Georgia" w:hAnsi="Georgia"/>
          <w:sz w:val="32"/>
        </w:rPr>
        <w:t>’</w:t>
      </w:r>
      <w:r w:rsidR="00F170CC" w:rsidRPr="007A6F8D">
        <w:rPr>
          <w:rFonts w:ascii="Georgia" w:hAnsi="Georgia"/>
          <w:sz w:val="32"/>
        </w:rPr>
        <w:t>épées liges et de chevaliers.</w:t>
      </w:r>
    </w:p>
    <w:p w:rsidR="00F170CC" w:rsidRPr="007A6F8D" w:rsidRDefault="007A6F8D" w:rsidP="007A6F8D">
      <w:pPr>
        <w:ind w:firstLine="720"/>
        <w:jc w:val="both"/>
        <w:rPr>
          <w:rFonts w:ascii="Georgia" w:hAnsi="Georgia"/>
          <w:sz w:val="32"/>
        </w:rPr>
      </w:pPr>
      <w:r w:rsidRPr="007A6F8D">
        <w:rPr>
          <w:rFonts w:ascii="Georgia" w:hAnsi="Georgia"/>
          <w:sz w:val="32"/>
        </w:rPr>
        <w:lastRenderedPageBreak/>
        <w:t>— </w:t>
      </w:r>
      <w:r w:rsidR="00F170CC" w:rsidRPr="007A6F8D">
        <w:rPr>
          <w:rFonts w:ascii="Georgia" w:hAnsi="Georgia"/>
          <w:sz w:val="32"/>
        </w:rPr>
        <w:t>La garde personnelle de Renly comprend seulement trente hommes, et ses amis sont encore moins bien pourvus. C</w:t>
      </w:r>
      <w:r w:rsidR="00842F6D">
        <w:rPr>
          <w:rFonts w:ascii="Georgia" w:hAnsi="Georgia"/>
          <w:sz w:val="32"/>
        </w:rPr>
        <w:t>’</w:t>
      </w:r>
      <w:r w:rsidR="00F170CC" w:rsidRPr="007A6F8D">
        <w:rPr>
          <w:rFonts w:ascii="Georgia" w:hAnsi="Georgia"/>
          <w:sz w:val="32"/>
        </w:rPr>
        <w:t>est trop peu, fussé-je assuré que tous se résolvent à me rallier. Il me faut coûte que coûte les manteaux d</w:t>
      </w:r>
      <w:r w:rsidR="00842F6D">
        <w:rPr>
          <w:rFonts w:ascii="Georgia" w:hAnsi="Georgia"/>
          <w:sz w:val="32"/>
        </w:rPr>
        <w:t>’</w:t>
      </w:r>
      <w:r w:rsidR="00F170CC" w:rsidRPr="007A6F8D">
        <w:rPr>
          <w:rFonts w:ascii="Georgia" w:hAnsi="Georgia"/>
          <w:sz w:val="32"/>
        </w:rPr>
        <w:t>or. Le guet comporte deux mille hommes, et qui ont juré de défendre le château, la ville et la paix du roi.</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Hoho ! mais quand la reine proclame un roi et la Main un autre, duquel des deux sont-ils censés garantir la paix ? » D</w:t>
      </w:r>
      <w:r w:rsidR="00842F6D">
        <w:rPr>
          <w:rFonts w:ascii="Georgia" w:hAnsi="Georgia"/>
          <w:sz w:val="32"/>
        </w:rPr>
        <w:t>’</w:t>
      </w:r>
      <w:r w:rsidR="00F170CC" w:rsidRPr="007A6F8D">
        <w:rPr>
          <w:rFonts w:ascii="Georgia" w:hAnsi="Georgia"/>
          <w:sz w:val="32"/>
        </w:rPr>
        <w:t>une pichenette, il fit pirouetter le poignard sur place. Après des tours et des tours qui l</w:t>
      </w:r>
      <w:r w:rsidR="00842F6D">
        <w:rPr>
          <w:rFonts w:ascii="Georgia" w:hAnsi="Georgia"/>
          <w:sz w:val="32"/>
        </w:rPr>
        <w:t>’</w:t>
      </w:r>
      <w:r w:rsidR="00F170CC" w:rsidRPr="007A6F8D">
        <w:rPr>
          <w:rFonts w:ascii="Georgia" w:hAnsi="Georgia"/>
          <w:sz w:val="32"/>
        </w:rPr>
        <w:t>animaient d</w:t>
      </w:r>
      <w:r w:rsidR="00842F6D">
        <w:rPr>
          <w:rFonts w:ascii="Georgia" w:hAnsi="Georgia"/>
          <w:sz w:val="32"/>
        </w:rPr>
        <w:t>’</w:t>
      </w:r>
      <w:r w:rsidR="00F170CC" w:rsidRPr="007A6F8D">
        <w:rPr>
          <w:rFonts w:ascii="Georgia" w:hAnsi="Georgia"/>
          <w:sz w:val="32"/>
        </w:rPr>
        <w:t xml:space="preserve">une espèce de dandinement, la lame </w:t>
      </w:r>
      <w:r w:rsidR="00213B4D" w:rsidRPr="007A6F8D">
        <w:rPr>
          <w:rFonts w:ascii="Georgia" w:hAnsi="Georgia"/>
          <w:sz w:val="32"/>
        </w:rPr>
        <w:t>perdit</w:t>
      </w:r>
      <w:r w:rsidR="00F170CC" w:rsidRPr="007A6F8D">
        <w:rPr>
          <w:rFonts w:ascii="Georgia" w:hAnsi="Georgia"/>
          <w:sz w:val="32"/>
        </w:rPr>
        <w:t xml:space="preserve"> peu à peu son élan, lambina, finit par s</w:t>
      </w:r>
      <w:r w:rsidR="00842F6D">
        <w:rPr>
          <w:rFonts w:ascii="Georgia" w:hAnsi="Georgia"/>
          <w:sz w:val="32"/>
        </w:rPr>
        <w:t>’</w:t>
      </w:r>
      <w:r w:rsidR="00F170CC" w:rsidRPr="007A6F8D">
        <w:rPr>
          <w:rFonts w:ascii="Georgia" w:hAnsi="Georgia"/>
          <w:sz w:val="32"/>
        </w:rPr>
        <w:t>arrêter, pointée vers la poitrine de Littlefinger. « Voilà, vous la</w:t>
      </w:r>
      <w:r w:rsidR="00EB5621">
        <w:rPr>
          <w:rFonts w:ascii="Georgia" w:hAnsi="Georgia"/>
          <w:sz w:val="32"/>
        </w:rPr>
        <w:t xml:space="preserve"> tenez, votre réponse ! sourit-</w:t>
      </w:r>
      <w:r w:rsidR="00F170CC" w:rsidRPr="007A6F8D">
        <w:rPr>
          <w:rFonts w:ascii="Georgia" w:hAnsi="Georgia"/>
          <w:sz w:val="32"/>
        </w:rPr>
        <w:t>il. Ils suivent qui les paie. » Il se rejeta e</w:t>
      </w:r>
      <w:r w:rsidR="00213B4D">
        <w:rPr>
          <w:rFonts w:ascii="Georgia" w:hAnsi="Georgia"/>
          <w:sz w:val="32"/>
        </w:rPr>
        <w:t>n arrière et, de ses yeux gris-</w:t>
      </w:r>
      <w:r w:rsidR="00F170CC" w:rsidRPr="007A6F8D">
        <w:rPr>
          <w:rFonts w:ascii="Georgia" w:hAnsi="Georgia"/>
          <w:sz w:val="32"/>
        </w:rPr>
        <w:t xml:space="preserve">vert où pétillait la raillerie, le dévisagea effrontément. « Vous portez votre honneur comme on porte une armure, Stark. Vous vous </w:t>
      </w:r>
      <w:r w:rsidR="00213B4D" w:rsidRPr="007A6F8D">
        <w:rPr>
          <w:rFonts w:ascii="Georgia" w:hAnsi="Georgia"/>
          <w:sz w:val="32"/>
        </w:rPr>
        <w:t>figurez</w:t>
      </w:r>
      <w:r w:rsidR="00F170CC" w:rsidRPr="007A6F8D">
        <w:rPr>
          <w:rFonts w:ascii="Georgia" w:hAnsi="Georgia"/>
          <w:sz w:val="32"/>
        </w:rPr>
        <w:t xml:space="preserve"> à l</w:t>
      </w:r>
      <w:r w:rsidR="00842F6D">
        <w:rPr>
          <w:rFonts w:ascii="Georgia" w:hAnsi="Georgia"/>
          <w:sz w:val="32"/>
        </w:rPr>
        <w:t>’</w:t>
      </w:r>
      <w:r w:rsidR="00F170CC" w:rsidRPr="007A6F8D">
        <w:rPr>
          <w:rFonts w:ascii="Georgia" w:hAnsi="Georgia"/>
          <w:sz w:val="32"/>
        </w:rPr>
        <w:t>abri, dedans, alors qu</w:t>
      </w:r>
      <w:r w:rsidR="00842F6D">
        <w:rPr>
          <w:rFonts w:ascii="Georgia" w:hAnsi="Georgia"/>
          <w:sz w:val="32"/>
        </w:rPr>
        <w:t>’</w:t>
      </w:r>
      <w:r w:rsidR="00F170CC" w:rsidRPr="007A6F8D">
        <w:rPr>
          <w:rFonts w:ascii="Georgia" w:hAnsi="Georgia"/>
          <w:sz w:val="32"/>
        </w:rPr>
        <w:t>il ne sert qu</w:t>
      </w:r>
      <w:r w:rsidR="00842F6D">
        <w:rPr>
          <w:rFonts w:ascii="Georgia" w:hAnsi="Georgia"/>
          <w:sz w:val="32"/>
        </w:rPr>
        <w:t>’</w:t>
      </w:r>
      <w:r w:rsidR="00F170CC" w:rsidRPr="007A6F8D">
        <w:rPr>
          <w:rFonts w:ascii="Georgia" w:hAnsi="Georgia"/>
          <w:sz w:val="32"/>
        </w:rPr>
        <w:t>à vous alourdir et à rendre pénible chacun de vos gestes. Regardez-vous en face, un bon coup. Vous savez pourquoi vous m</w:t>
      </w:r>
      <w:r w:rsidR="00842F6D">
        <w:rPr>
          <w:rFonts w:ascii="Georgia" w:hAnsi="Georgia"/>
          <w:sz w:val="32"/>
        </w:rPr>
        <w:t>’</w:t>
      </w:r>
      <w:r w:rsidR="00F170CC" w:rsidRPr="007A6F8D">
        <w:rPr>
          <w:rFonts w:ascii="Georgia" w:hAnsi="Georgia"/>
          <w:sz w:val="32"/>
        </w:rPr>
        <w:t>avez convoqué. Vous savez de quelle besogne vous voulez me voir me charger. Vous savez qu</w:t>
      </w:r>
      <w:r w:rsidR="00842F6D">
        <w:rPr>
          <w:rFonts w:ascii="Georgia" w:hAnsi="Georgia"/>
          <w:sz w:val="32"/>
        </w:rPr>
        <w:t>’</w:t>
      </w:r>
      <w:r w:rsidR="00F170CC" w:rsidRPr="007A6F8D">
        <w:rPr>
          <w:rFonts w:ascii="Georgia" w:hAnsi="Georgia"/>
          <w:sz w:val="32"/>
        </w:rPr>
        <w:t>il faut en passer par là..., mais comme la chose n</w:t>
      </w:r>
      <w:r w:rsidR="00842F6D">
        <w:rPr>
          <w:rFonts w:ascii="Georgia" w:hAnsi="Georgia"/>
          <w:sz w:val="32"/>
        </w:rPr>
        <w:t>’</w:t>
      </w:r>
      <w:r w:rsidR="00F170CC" w:rsidRPr="007A6F8D">
        <w:rPr>
          <w:rFonts w:ascii="Georgia" w:hAnsi="Georgia"/>
          <w:sz w:val="32"/>
        </w:rPr>
        <w:t>est pas</w:t>
      </w:r>
      <w:r w:rsidRPr="007A6F8D">
        <w:rPr>
          <w:rFonts w:ascii="Georgia" w:hAnsi="Georgia"/>
          <w:i/>
          <w:sz w:val="32"/>
        </w:rPr>
        <w:t xml:space="preserve"> honorable,</w:t>
      </w:r>
      <w:r w:rsidR="00F170CC" w:rsidRPr="007A6F8D">
        <w:rPr>
          <w:rFonts w:ascii="Georgia" w:hAnsi="Georgia"/>
          <w:sz w:val="32"/>
        </w:rPr>
        <w:t xml:space="preserve"> les mots vous restent en travers du gosier. »</w:t>
      </w:r>
    </w:p>
    <w:p w:rsidR="00F170CC" w:rsidRPr="007A6F8D" w:rsidRDefault="00F170CC" w:rsidP="007A6F8D">
      <w:pPr>
        <w:ind w:firstLine="720"/>
        <w:jc w:val="both"/>
        <w:rPr>
          <w:rFonts w:ascii="Georgia" w:hAnsi="Georgia"/>
          <w:sz w:val="32"/>
        </w:rPr>
      </w:pPr>
      <w:r w:rsidRPr="007A6F8D">
        <w:rPr>
          <w:rFonts w:ascii="Georgia" w:hAnsi="Georgia"/>
          <w:sz w:val="32"/>
        </w:rPr>
        <w:t>La nuque nouée de colère, Ned ne parvint qu</w:t>
      </w:r>
      <w:r w:rsidR="00842F6D">
        <w:rPr>
          <w:rFonts w:ascii="Georgia" w:hAnsi="Georgia"/>
          <w:sz w:val="32"/>
        </w:rPr>
        <w:t>’</w:t>
      </w:r>
      <w:r w:rsidRPr="007A6F8D">
        <w:rPr>
          <w:rFonts w:ascii="Georgia" w:hAnsi="Georgia"/>
          <w:sz w:val="32"/>
        </w:rPr>
        <w:t>à contenir les paroles irrémédiables qui le suffoquaient.</w:t>
      </w:r>
    </w:p>
    <w:p w:rsidR="00213B4D" w:rsidRDefault="00F170CC" w:rsidP="00213B4D">
      <w:pPr>
        <w:ind w:firstLine="720"/>
        <w:jc w:val="both"/>
        <w:rPr>
          <w:rFonts w:ascii="Georgia" w:hAnsi="Georgia"/>
          <w:sz w:val="32"/>
        </w:rPr>
      </w:pPr>
      <w:r w:rsidRPr="007A6F8D">
        <w:rPr>
          <w:rFonts w:ascii="Georgia" w:hAnsi="Georgia"/>
          <w:sz w:val="32"/>
        </w:rPr>
        <w:t>A la fin, Petyr se mit à rire. « Ah ! votre requête, je devrais vous contraindre à la formuler, mais je n</w:t>
      </w:r>
      <w:r w:rsidR="00842F6D">
        <w:rPr>
          <w:rFonts w:ascii="Georgia" w:hAnsi="Georgia"/>
          <w:sz w:val="32"/>
        </w:rPr>
        <w:t>’</w:t>
      </w:r>
      <w:r w:rsidRPr="007A6F8D">
        <w:rPr>
          <w:rFonts w:ascii="Georgia" w:hAnsi="Georgia"/>
          <w:sz w:val="32"/>
        </w:rPr>
        <w:t>aurai pas cette cruauté..., remettez-vous, mon bon seigneur, allons. Au nom de l</w:t>
      </w:r>
      <w:r w:rsidR="00842F6D">
        <w:rPr>
          <w:rFonts w:ascii="Georgia" w:hAnsi="Georgia"/>
          <w:sz w:val="32"/>
        </w:rPr>
        <w:t>’</w:t>
      </w:r>
      <w:r w:rsidRPr="007A6F8D">
        <w:rPr>
          <w:rFonts w:ascii="Georgia" w:hAnsi="Georgia"/>
          <w:sz w:val="32"/>
        </w:rPr>
        <w:t>amour que je porte à Cat, j</w:t>
      </w:r>
      <w:r w:rsidR="00842F6D">
        <w:rPr>
          <w:rFonts w:ascii="Georgia" w:hAnsi="Georgia"/>
          <w:sz w:val="32"/>
        </w:rPr>
        <w:t>’</w:t>
      </w:r>
      <w:r w:rsidRPr="007A6F8D">
        <w:rPr>
          <w:rFonts w:ascii="Georgia" w:hAnsi="Georgia"/>
          <w:sz w:val="32"/>
        </w:rPr>
        <w:t>irai de ce pas trouver Janos Slynt et vous ourdir la possession du guet. Six mille pièces d</w:t>
      </w:r>
      <w:r w:rsidR="00842F6D">
        <w:rPr>
          <w:rFonts w:ascii="Georgia" w:hAnsi="Georgia"/>
          <w:sz w:val="32"/>
        </w:rPr>
        <w:t>’</w:t>
      </w:r>
      <w:r w:rsidRPr="007A6F8D">
        <w:rPr>
          <w:rFonts w:ascii="Georgia" w:hAnsi="Georgia"/>
          <w:sz w:val="32"/>
        </w:rPr>
        <w:t>or y devraient suffire. Un tiers pour le commandant, un tiers pour les officiers, un tiers pour la troupe. Il serait évidemment possible de les avoir pour moitié moins, mais je préfère ne rien risquer. » Il se fendit d</w:t>
      </w:r>
      <w:r w:rsidR="00842F6D">
        <w:rPr>
          <w:rFonts w:ascii="Georgia" w:hAnsi="Georgia"/>
          <w:sz w:val="32"/>
        </w:rPr>
        <w:t>’</w:t>
      </w:r>
      <w:r w:rsidRPr="007A6F8D">
        <w:rPr>
          <w:rFonts w:ascii="Georgia" w:hAnsi="Georgia"/>
          <w:sz w:val="32"/>
        </w:rPr>
        <w:t>un grand sourire et, saisissant délicatement le poignard entre index et pouce, le lui tendit, garde en avant.</w:t>
      </w:r>
      <w:r w:rsidR="00213B4D">
        <w:rPr>
          <w:rFonts w:ascii="Georgia" w:hAnsi="Georgia"/>
          <w:sz w:val="32"/>
        </w:rPr>
        <w:br w:type="page"/>
      </w:r>
    </w:p>
    <w:p w:rsidR="00213B4D" w:rsidRDefault="00213B4D" w:rsidP="00213B4D">
      <w:pPr>
        <w:pStyle w:val="Corpsdutexte1"/>
        <w:tabs>
          <w:tab w:val="left" w:pos="566"/>
        </w:tabs>
        <w:spacing w:before="0" w:line="240" w:lineRule="auto"/>
        <w:ind w:right="40"/>
        <w:rPr>
          <w:rStyle w:val="Corpsdutexte12pt68"/>
          <w:rFonts w:ascii="Georgia" w:hAnsi="Georgia"/>
          <w:sz w:val="32"/>
          <w:szCs w:val="32"/>
        </w:rPr>
      </w:pPr>
    </w:p>
    <w:p w:rsidR="00213B4D" w:rsidRDefault="00213B4D" w:rsidP="00213B4D">
      <w:pPr>
        <w:pStyle w:val="Corpsdutexte1"/>
        <w:tabs>
          <w:tab w:val="left" w:pos="566"/>
        </w:tabs>
        <w:spacing w:before="0" w:line="240" w:lineRule="auto"/>
        <w:ind w:right="40"/>
        <w:rPr>
          <w:rStyle w:val="Corpsdutexte12pt68"/>
          <w:rFonts w:ascii="Georgia" w:hAnsi="Georgia"/>
          <w:sz w:val="32"/>
          <w:szCs w:val="32"/>
        </w:rPr>
      </w:pPr>
    </w:p>
    <w:p w:rsidR="00213B4D" w:rsidRPr="00FF615A" w:rsidRDefault="00213B4D" w:rsidP="00213B4D">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JON</w:t>
      </w:r>
    </w:p>
    <w:p w:rsidR="00213B4D" w:rsidRDefault="00213B4D" w:rsidP="00213B4D">
      <w:pPr>
        <w:pStyle w:val="Corpsdutexte1"/>
        <w:tabs>
          <w:tab w:val="left" w:pos="566"/>
        </w:tabs>
        <w:spacing w:before="0" w:line="240" w:lineRule="auto"/>
        <w:ind w:right="40"/>
        <w:rPr>
          <w:rStyle w:val="Corpsdutexte12pt68"/>
          <w:rFonts w:ascii="Georgia" w:hAnsi="Georgia"/>
          <w:sz w:val="32"/>
          <w:szCs w:val="32"/>
        </w:rPr>
      </w:pPr>
    </w:p>
    <w:p w:rsidR="00213B4D" w:rsidRDefault="00213B4D" w:rsidP="00213B4D">
      <w:pPr>
        <w:pStyle w:val="Corpsdutexte1"/>
        <w:tabs>
          <w:tab w:val="left" w:pos="566"/>
        </w:tabs>
        <w:spacing w:before="0" w:line="240" w:lineRule="auto"/>
        <w:ind w:right="40"/>
        <w:rPr>
          <w:rStyle w:val="Corpsdutexte12pt68"/>
          <w:rFonts w:ascii="Georgia" w:hAnsi="Georgia"/>
          <w:sz w:val="32"/>
          <w:szCs w:val="32"/>
        </w:rPr>
      </w:pPr>
    </w:p>
    <w:p w:rsidR="00F170CC" w:rsidRPr="007A6F8D" w:rsidRDefault="00F170CC" w:rsidP="007A6F8D">
      <w:pPr>
        <w:ind w:firstLine="720"/>
        <w:jc w:val="both"/>
        <w:rPr>
          <w:rFonts w:ascii="Georgia" w:hAnsi="Georgia"/>
          <w:sz w:val="32"/>
        </w:rPr>
      </w:pPr>
      <w:r w:rsidRPr="007A6F8D">
        <w:rPr>
          <w:rFonts w:ascii="Georgia" w:hAnsi="Georgia"/>
          <w:sz w:val="32"/>
        </w:rPr>
        <w:t>Il déjeunait de gâteaux aux pommes et de boudin quand Samwell Tarly vint s</w:t>
      </w:r>
      <w:r w:rsidR="00842F6D">
        <w:rPr>
          <w:rFonts w:ascii="Georgia" w:hAnsi="Georgia"/>
          <w:sz w:val="32"/>
        </w:rPr>
        <w:t>’</w:t>
      </w:r>
      <w:r w:rsidRPr="007A6F8D">
        <w:rPr>
          <w:rFonts w:ascii="Georgia" w:hAnsi="Georgia"/>
          <w:sz w:val="32"/>
        </w:rPr>
        <w:t>affaler auprès de lui. « On me convoque au septuaire ! souffla-t-il d</w:t>
      </w:r>
      <w:r w:rsidR="00842F6D">
        <w:rPr>
          <w:rFonts w:ascii="Georgia" w:hAnsi="Georgia"/>
          <w:sz w:val="32"/>
        </w:rPr>
        <w:t>’</w:t>
      </w:r>
      <w:r w:rsidRPr="007A6F8D">
        <w:rPr>
          <w:rFonts w:ascii="Georgia" w:hAnsi="Georgia"/>
          <w:sz w:val="32"/>
        </w:rPr>
        <w:t>un ton transporté. Qui l</w:t>
      </w:r>
      <w:r w:rsidR="00842F6D">
        <w:rPr>
          <w:rFonts w:ascii="Georgia" w:hAnsi="Georgia"/>
          <w:sz w:val="32"/>
        </w:rPr>
        <w:t>’</w:t>
      </w:r>
      <w:r w:rsidRPr="007A6F8D">
        <w:rPr>
          <w:rFonts w:ascii="Georgia" w:hAnsi="Georgia"/>
          <w:sz w:val="32"/>
        </w:rPr>
        <w:t>aurait cru ? on me retire de l</w:t>
      </w:r>
      <w:r w:rsidR="00842F6D">
        <w:rPr>
          <w:rFonts w:ascii="Georgia" w:hAnsi="Georgia"/>
          <w:sz w:val="32"/>
        </w:rPr>
        <w:t>’</w:t>
      </w:r>
      <w:r w:rsidRPr="007A6F8D">
        <w:rPr>
          <w:rFonts w:ascii="Georgia" w:hAnsi="Georgia"/>
          <w:sz w:val="32"/>
        </w:rPr>
        <w:t>entraînement ! je vais prêter serment en même temps que vous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Non... ! vraiment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Vraiment. Je seconderai mestre Aemon pour la bibliothèque, les oiseaux. Il avait justement besoin de quelqu</w:t>
      </w:r>
      <w:r w:rsidR="00842F6D">
        <w:rPr>
          <w:rFonts w:ascii="Georgia" w:hAnsi="Georgia"/>
          <w:sz w:val="32"/>
        </w:rPr>
        <w:t>’</w:t>
      </w:r>
      <w:r w:rsidR="00F170CC" w:rsidRPr="007A6F8D">
        <w:rPr>
          <w:rFonts w:ascii="Georgia" w:hAnsi="Georgia"/>
          <w:sz w:val="32"/>
        </w:rPr>
        <w:t>un qui sache lire et écrire.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Exactement ton rayon, dit Jon avec un sourire.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Il faut y aller, non ? s</w:t>
      </w:r>
      <w:r w:rsidR="00842F6D">
        <w:rPr>
          <w:rFonts w:ascii="Georgia" w:hAnsi="Georgia"/>
          <w:sz w:val="32"/>
        </w:rPr>
        <w:t>’</w:t>
      </w:r>
      <w:r w:rsidR="00F170CC" w:rsidRPr="007A6F8D">
        <w:rPr>
          <w:rFonts w:ascii="Georgia" w:hAnsi="Georgia"/>
          <w:sz w:val="32"/>
        </w:rPr>
        <w:t>inquiéta Sam. Si j</w:t>
      </w:r>
      <w:r w:rsidR="00842F6D">
        <w:rPr>
          <w:rFonts w:ascii="Georgia" w:hAnsi="Georgia"/>
          <w:sz w:val="32"/>
        </w:rPr>
        <w:t>’</w:t>
      </w:r>
      <w:r w:rsidR="00F170CC" w:rsidRPr="007A6F8D">
        <w:rPr>
          <w:rFonts w:ascii="Georgia" w:hAnsi="Georgia"/>
          <w:sz w:val="32"/>
        </w:rPr>
        <w:t>étais en retard et qu</w:t>
      </w:r>
      <w:r w:rsidR="00842F6D">
        <w:rPr>
          <w:rFonts w:ascii="Georgia" w:hAnsi="Georgia"/>
          <w:sz w:val="32"/>
        </w:rPr>
        <w:t>’</w:t>
      </w:r>
      <w:r w:rsidR="00F170CC" w:rsidRPr="007A6F8D">
        <w:rPr>
          <w:rFonts w:ascii="Georgia" w:hAnsi="Georgia"/>
          <w:sz w:val="32"/>
        </w:rPr>
        <w:t>ils changent d</w:t>
      </w:r>
      <w:r w:rsidR="00842F6D">
        <w:rPr>
          <w:rFonts w:ascii="Georgia" w:hAnsi="Georgia"/>
          <w:sz w:val="32"/>
        </w:rPr>
        <w:t>’</w:t>
      </w:r>
      <w:r w:rsidR="00F170CC" w:rsidRPr="007A6F8D">
        <w:rPr>
          <w:rFonts w:ascii="Georgia" w:hAnsi="Georgia"/>
          <w:sz w:val="32"/>
        </w:rPr>
        <w:t>avis... »</w:t>
      </w:r>
    </w:p>
    <w:p w:rsidR="00F170CC" w:rsidRPr="007A6F8D" w:rsidRDefault="00F170CC" w:rsidP="007A6F8D">
      <w:pPr>
        <w:ind w:firstLine="720"/>
        <w:jc w:val="both"/>
        <w:rPr>
          <w:rFonts w:ascii="Georgia" w:hAnsi="Georgia"/>
          <w:sz w:val="32"/>
        </w:rPr>
      </w:pPr>
      <w:r w:rsidRPr="007A6F8D">
        <w:rPr>
          <w:rFonts w:ascii="Georgia" w:hAnsi="Georgia"/>
          <w:sz w:val="32"/>
        </w:rPr>
        <w:t>En traversant la cour parsemée d</w:t>
      </w:r>
      <w:r w:rsidR="00842F6D">
        <w:rPr>
          <w:rFonts w:ascii="Georgia" w:hAnsi="Georgia"/>
          <w:sz w:val="32"/>
        </w:rPr>
        <w:t>’</w:t>
      </w:r>
      <w:r w:rsidRPr="007A6F8D">
        <w:rPr>
          <w:rFonts w:ascii="Georgia" w:hAnsi="Georgia"/>
          <w:sz w:val="32"/>
        </w:rPr>
        <w:t xml:space="preserve">herbes folles, il bondissait </w:t>
      </w:r>
      <w:r w:rsidR="00421F94" w:rsidRPr="007A6F8D">
        <w:rPr>
          <w:rFonts w:ascii="Georgia" w:hAnsi="Georgia"/>
          <w:sz w:val="32"/>
        </w:rPr>
        <w:t>presque</w:t>
      </w:r>
      <w:r w:rsidRPr="007A6F8D">
        <w:rPr>
          <w:rFonts w:ascii="Georgia" w:hAnsi="Georgia"/>
          <w:sz w:val="32"/>
        </w:rPr>
        <w:t xml:space="preserve"> d</w:t>
      </w:r>
      <w:r w:rsidR="00842F6D">
        <w:rPr>
          <w:rFonts w:ascii="Georgia" w:hAnsi="Georgia"/>
          <w:sz w:val="32"/>
        </w:rPr>
        <w:t>’</w:t>
      </w:r>
      <w:r w:rsidRPr="007A6F8D">
        <w:rPr>
          <w:rFonts w:ascii="Georgia" w:hAnsi="Georgia"/>
          <w:sz w:val="32"/>
        </w:rPr>
        <w:t>exaltation. Par cette journée tiède et ensoleillée, les flancs du Mur suintaient goutte à goutte en menus ruisselets, si bien que la glace en miroitait, toute scintillante.</w:t>
      </w:r>
    </w:p>
    <w:p w:rsidR="00F170CC" w:rsidRPr="007A6F8D" w:rsidRDefault="00F170CC" w:rsidP="007A6F8D">
      <w:pPr>
        <w:ind w:firstLine="720"/>
        <w:jc w:val="both"/>
        <w:rPr>
          <w:rFonts w:ascii="Georgia" w:hAnsi="Georgia"/>
          <w:sz w:val="32"/>
        </w:rPr>
      </w:pPr>
      <w:r w:rsidRPr="007A6F8D">
        <w:rPr>
          <w:rFonts w:ascii="Georgia" w:hAnsi="Georgia"/>
          <w:sz w:val="32"/>
        </w:rPr>
        <w:t>A l</w:t>
      </w:r>
      <w:r w:rsidR="00842F6D">
        <w:rPr>
          <w:rFonts w:ascii="Georgia" w:hAnsi="Georgia"/>
          <w:sz w:val="32"/>
        </w:rPr>
        <w:t>’</w:t>
      </w:r>
      <w:r w:rsidRPr="007A6F8D">
        <w:rPr>
          <w:rFonts w:ascii="Georgia" w:hAnsi="Georgia"/>
          <w:sz w:val="32"/>
        </w:rPr>
        <w:t>intérieur du septuaire, le globe de cristal taillé captait les flots de lumière que déversait la baie méridionale et les éparpillait sur l</w:t>
      </w:r>
      <w:r w:rsidR="00842F6D">
        <w:rPr>
          <w:rFonts w:ascii="Georgia" w:hAnsi="Georgia"/>
          <w:sz w:val="32"/>
        </w:rPr>
        <w:t>’</w:t>
      </w:r>
      <w:r w:rsidRPr="007A6F8D">
        <w:rPr>
          <w:rFonts w:ascii="Georgia" w:hAnsi="Georgia"/>
          <w:sz w:val="32"/>
        </w:rPr>
        <w:t>autel en éclaboussures irisées. En apercevant Sam, la bouche de Pyp s</w:t>
      </w:r>
      <w:r w:rsidR="00842F6D">
        <w:rPr>
          <w:rFonts w:ascii="Georgia" w:hAnsi="Georgia"/>
          <w:sz w:val="32"/>
        </w:rPr>
        <w:t>’</w:t>
      </w:r>
      <w:r w:rsidRPr="007A6F8D">
        <w:rPr>
          <w:rFonts w:ascii="Georgia" w:hAnsi="Georgia"/>
          <w:sz w:val="32"/>
        </w:rPr>
        <w:t>affaissa, béante, et Crapaud bourra les reins de Grenn, mais nul n</w:t>
      </w:r>
      <w:r w:rsidR="00842F6D">
        <w:rPr>
          <w:rFonts w:ascii="Georgia" w:hAnsi="Georgia"/>
          <w:sz w:val="32"/>
        </w:rPr>
        <w:t>’</w:t>
      </w:r>
      <w:r w:rsidRPr="007A6F8D">
        <w:rPr>
          <w:rFonts w:ascii="Georgia" w:hAnsi="Georgia"/>
          <w:sz w:val="32"/>
        </w:rPr>
        <w:t xml:space="preserve">osa piper. Le septon Celladar paraissait lui-même, contre sa coutume, à jeun, son encensoir allait et venait sans à-coups, et la </w:t>
      </w:r>
      <w:r w:rsidR="00421F94" w:rsidRPr="007A6F8D">
        <w:rPr>
          <w:rFonts w:ascii="Georgia" w:hAnsi="Georgia"/>
          <w:sz w:val="32"/>
        </w:rPr>
        <w:t>fragrance</w:t>
      </w:r>
      <w:r w:rsidRPr="007A6F8D">
        <w:rPr>
          <w:rFonts w:ascii="Georgia" w:hAnsi="Georgia"/>
          <w:sz w:val="32"/>
        </w:rPr>
        <w:t xml:space="preserve"> qui, peu à peu, saturait l</w:t>
      </w:r>
      <w:r w:rsidR="00842F6D">
        <w:rPr>
          <w:rFonts w:ascii="Georgia" w:hAnsi="Georgia"/>
          <w:sz w:val="32"/>
        </w:rPr>
        <w:t>’</w:t>
      </w:r>
      <w:r w:rsidRPr="007A6F8D">
        <w:rPr>
          <w:rFonts w:ascii="Georgia" w:hAnsi="Georgia"/>
          <w:sz w:val="32"/>
        </w:rPr>
        <w:t>atmosphère évoqua pour Jon l</w:t>
      </w:r>
      <w:r w:rsidR="00842F6D">
        <w:rPr>
          <w:rFonts w:ascii="Georgia" w:hAnsi="Georgia"/>
          <w:sz w:val="32"/>
        </w:rPr>
        <w:t>’</w:t>
      </w:r>
      <w:r w:rsidR="00421F94" w:rsidRPr="007A6F8D">
        <w:rPr>
          <w:rFonts w:ascii="Georgia" w:hAnsi="Georgia"/>
          <w:sz w:val="32"/>
        </w:rPr>
        <w:t>oratoire</w:t>
      </w:r>
      <w:r w:rsidRPr="007A6F8D">
        <w:rPr>
          <w:rFonts w:ascii="Georgia" w:hAnsi="Georgia"/>
          <w:sz w:val="32"/>
        </w:rPr>
        <w:t xml:space="preserve"> de lady Stark et, par ce biais, le spectre aimé de Winterfell.</w:t>
      </w:r>
    </w:p>
    <w:p w:rsidR="00F170CC" w:rsidRPr="007A6F8D" w:rsidRDefault="00F170CC" w:rsidP="007A6F8D">
      <w:pPr>
        <w:ind w:firstLine="720"/>
        <w:jc w:val="both"/>
        <w:rPr>
          <w:rFonts w:ascii="Georgia" w:hAnsi="Georgia"/>
          <w:sz w:val="32"/>
        </w:rPr>
      </w:pPr>
      <w:r w:rsidRPr="007A6F8D">
        <w:rPr>
          <w:rFonts w:ascii="Georgia" w:hAnsi="Georgia"/>
          <w:sz w:val="32"/>
        </w:rPr>
        <w:t>Les officiers supérieurs se présentèrent en corps : mestre A</w:t>
      </w:r>
      <w:r w:rsidR="00421F94">
        <w:rPr>
          <w:rFonts w:ascii="Georgia" w:hAnsi="Georgia"/>
          <w:sz w:val="32"/>
        </w:rPr>
        <w:t>emon, soutenu par Clydas ; ser All</w:t>
      </w:r>
      <w:r w:rsidRPr="007A6F8D">
        <w:rPr>
          <w:rFonts w:ascii="Georgia" w:hAnsi="Georgia"/>
          <w:sz w:val="32"/>
        </w:rPr>
        <w:t>iser, plus revêche et glacé que jamais ; le lord commandant Mormont, magnifique dans un pourpoint de laine noire à fermoirs de griffes d</w:t>
      </w:r>
      <w:r w:rsidR="00842F6D">
        <w:rPr>
          <w:rFonts w:ascii="Georgia" w:hAnsi="Georgia"/>
          <w:sz w:val="32"/>
        </w:rPr>
        <w:t>’</w:t>
      </w:r>
      <w:r w:rsidRPr="007A6F8D">
        <w:rPr>
          <w:rFonts w:ascii="Georgia" w:hAnsi="Georgia"/>
          <w:sz w:val="32"/>
        </w:rPr>
        <w:t xml:space="preserve">ours argentées. </w:t>
      </w:r>
      <w:r w:rsidRPr="007A6F8D">
        <w:rPr>
          <w:rFonts w:ascii="Georgia" w:hAnsi="Georgia"/>
          <w:sz w:val="32"/>
        </w:rPr>
        <w:lastRenderedPageBreak/>
        <w:t>Sur leurs talons marchaient les doyens des trois ordres : rubicond, le lord intendant, Bowen Marsh, et le bâtisseur en chef, Othell Yarwick, et ser Jaremy</w:t>
      </w:r>
      <w:r w:rsidR="00421F94">
        <w:rPr>
          <w:rFonts w:ascii="Georgia" w:hAnsi="Georgia"/>
          <w:sz w:val="32"/>
        </w:rPr>
        <w:t xml:space="preserve"> Rykker </w:t>
      </w:r>
      <w:r w:rsidRPr="007A6F8D">
        <w:rPr>
          <w:rFonts w:ascii="Georgia" w:hAnsi="Georgia"/>
          <w:sz w:val="32"/>
        </w:rPr>
        <w:t>qui, en son absence, suppléait Benjen Stark à la tête des patrouilleurs.</w:t>
      </w:r>
    </w:p>
    <w:p w:rsidR="00F170CC" w:rsidRPr="007A6F8D" w:rsidRDefault="00F170CC" w:rsidP="007A6F8D">
      <w:pPr>
        <w:ind w:firstLine="720"/>
        <w:jc w:val="both"/>
        <w:rPr>
          <w:rFonts w:ascii="Georgia" w:hAnsi="Georgia"/>
          <w:sz w:val="32"/>
        </w:rPr>
      </w:pPr>
      <w:r w:rsidRPr="007A6F8D">
        <w:rPr>
          <w:rFonts w:ascii="Georgia" w:hAnsi="Georgia"/>
          <w:sz w:val="32"/>
        </w:rPr>
        <w:t>Mormont vint se planter devant l</w:t>
      </w:r>
      <w:r w:rsidR="00842F6D">
        <w:rPr>
          <w:rFonts w:ascii="Georgia" w:hAnsi="Georgia"/>
          <w:sz w:val="32"/>
        </w:rPr>
        <w:t>’</w:t>
      </w:r>
      <w:r w:rsidRPr="007A6F8D">
        <w:rPr>
          <w:rFonts w:ascii="Georgia" w:hAnsi="Georgia"/>
          <w:sz w:val="32"/>
        </w:rPr>
        <w:t>autel. Sur sa puissante calvitie folâtrait l</w:t>
      </w:r>
      <w:r w:rsidR="00842F6D">
        <w:rPr>
          <w:rFonts w:ascii="Georgia" w:hAnsi="Georgia"/>
          <w:sz w:val="32"/>
        </w:rPr>
        <w:t>’</w:t>
      </w:r>
      <w:r w:rsidRPr="007A6F8D">
        <w:rPr>
          <w:rFonts w:ascii="Georgia" w:hAnsi="Georgia"/>
          <w:sz w:val="32"/>
        </w:rPr>
        <w:t>arc-en-ciel. « Vous êtes venu</w:t>
      </w:r>
      <w:r w:rsidR="00421F94">
        <w:rPr>
          <w:rFonts w:ascii="Georgia" w:hAnsi="Georgia"/>
          <w:sz w:val="32"/>
        </w:rPr>
        <w:t>s à nous, débuta-t-il, hors-la-</w:t>
      </w:r>
      <w:r w:rsidRPr="007A6F8D">
        <w:rPr>
          <w:rFonts w:ascii="Georgia" w:hAnsi="Georgia"/>
          <w:sz w:val="32"/>
        </w:rPr>
        <w:t xml:space="preserve">loi, qui braconnier, qui débiteur, qui voleur, violeur ou assassin. Vous êtes venus à nous enfants. Vous êtes venus à nous solitaires, </w:t>
      </w:r>
      <w:r w:rsidR="00421F94">
        <w:rPr>
          <w:rFonts w:ascii="Georgia" w:hAnsi="Georgia"/>
          <w:sz w:val="32"/>
        </w:rPr>
        <w:t>enchai</w:t>
      </w:r>
      <w:r w:rsidRPr="007A6F8D">
        <w:rPr>
          <w:rFonts w:ascii="Georgia" w:hAnsi="Georgia"/>
          <w:sz w:val="32"/>
        </w:rPr>
        <w:t>nés, sans amis, sans honneur. Vous êtes venus à nous riches, et vous êtes venus à nous pauvres. Certains d</w:t>
      </w:r>
      <w:r w:rsidR="00842F6D">
        <w:rPr>
          <w:rFonts w:ascii="Georgia" w:hAnsi="Georgia"/>
          <w:sz w:val="32"/>
        </w:rPr>
        <w:t>’</w:t>
      </w:r>
      <w:r w:rsidRPr="007A6F8D">
        <w:rPr>
          <w:rFonts w:ascii="Georgia" w:hAnsi="Georgia"/>
          <w:sz w:val="32"/>
        </w:rPr>
        <w:t>entre vous portent le nom d</w:t>
      </w:r>
      <w:r w:rsidR="00842F6D">
        <w:rPr>
          <w:rFonts w:ascii="Georgia" w:hAnsi="Georgia"/>
          <w:sz w:val="32"/>
        </w:rPr>
        <w:t>’</w:t>
      </w:r>
      <w:r w:rsidR="00421F94" w:rsidRPr="007A6F8D">
        <w:rPr>
          <w:rFonts w:ascii="Georgia" w:hAnsi="Georgia"/>
          <w:sz w:val="32"/>
        </w:rPr>
        <w:t>orgueilleuses</w:t>
      </w:r>
      <w:r w:rsidRPr="007A6F8D">
        <w:rPr>
          <w:rFonts w:ascii="Georgia" w:hAnsi="Georgia"/>
          <w:sz w:val="32"/>
        </w:rPr>
        <w:t xml:space="preserve"> maisons, d</w:t>
      </w:r>
      <w:r w:rsidR="00842F6D">
        <w:rPr>
          <w:rFonts w:ascii="Georgia" w:hAnsi="Georgia"/>
          <w:sz w:val="32"/>
        </w:rPr>
        <w:t>’</w:t>
      </w:r>
      <w:r w:rsidRPr="007A6F8D">
        <w:rPr>
          <w:rFonts w:ascii="Georgia" w:hAnsi="Georgia"/>
          <w:sz w:val="32"/>
        </w:rPr>
        <w:t>autres des noms de bâtards, et d</w:t>
      </w:r>
      <w:r w:rsidR="00842F6D">
        <w:rPr>
          <w:rFonts w:ascii="Georgia" w:hAnsi="Georgia"/>
          <w:sz w:val="32"/>
        </w:rPr>
        <w:t>’</w:t>
      </w:r>
      <w:r w:rsidRPr="007A6F8D">
        <w:rPr>
          <w:rFonts w:ascii="Georgia" w:hAnsi="Georgia"/>
          <w:sz w:val="32"/>
        </w:rPr>
        <w:t>autres pas de nom du tout. Cela n</w:t>
      </w:r>
      <w:r w:rsidR="00842F6D">
        <w:rPr>
          <w:rFonts w:ascii="Georgia" w:hAnsi="Georgia"/>
          <w:sz w:val="32"/>
        </w:rPr>
        <w:t>’</w:t>
      </w:r>
      <w:r w:rsidRPr="007A6F8D">
        <w:rPr>
          <w:rFonts w:ascii="Georgia" w:hAnsi="Georgia"/>
          <w:sz w:val="32"/>
        </w:rPr>
        <w:t>a aucune importance. Cela relève d</w:t>
      </w:r>
      <w:r w:rsidR="00842F6D">
        <w:rPr>
          <w:rFonts w:ascii="Georgia" w:hAnsi="Georgia"/>
          <w:sz w:val="32"/>
        </w:rPr>
        <w:t>’</w:t>
      </w:r>
      <w:r w:rsidRPr="007A6F8D">
        <w:rPr>
          <w:rFonts w:ascii="Georgia" w:hAnsi="Georgia"/>
          <w:sz w:val="32"/>
        </w:rPr>
        <w:t>un temps révolu, désormais. Sur le Mur, nous formons tous une seule maison.</w:t>
      </w:r>
    </w:p>
    <w:p w:rsidR="00F170CC" w:rsidRPr="007A6F8D" w:rsidRDefault="00F170CC" w:rsidP="007A6F8D">
      <w:pPr>
        <w:ind w:firstLine="720"/>
        <w:jc w:val="both"/>
        <w:rPr>
          <w:rFonts w:ascii="Georgia" w:hAnsi="Georgia"/>
          <w:sz w:val="32"/>
        </w:rPr>
      </w:pPr>
      <w:r w:rsidRPr="007A6F8D">
        <w:rPr>
          <w:rFonts w:ascii="Georgia" w:hAnsi="Georgia"/>
          <w:sz w:val="32"/>
        </w:rPr>
        <w:t>« Ce soir, à l</w:t>
      </w:r>
      <w:r w:rsidR="00842F6D">
        <w:rPr>
          <w:rFonts w:ascii="Georgia" w:hAnsi="Georgia"/>
          <w:sz w:val="32"/>
        </w:rPr>
        <w:t>’</w:t>
      </w:r>
      <w:r w:rsidRPr="007A6F8D">
        <w:rPr>
          <w:rFonts w:ascii="Georgia" w:hAnsi="Georgia"/>
          <w:sz w:val="32"/>
        </w:rPr>
        <w:t>heure où le soleil couchant confronte chacun d</w:t>
      </w:r>
      <w:r w:rsidR="00842F6D">
        <w:rPr>
          <w:rFonts w:ascii="Georgia" w:hAnsi="Georgia"/>
          <w:sz w:val="32"/>
        </w:rPr>
        <w:t>’</w:t>
      </w:r>
      <w:r w:rsidRPr="007A6F8D">
        <w:rPr>
          <w:rFonts w:ascii="Georgia" w:hAnsi="Georgia"/>
          <w:sz w:val="32"/>
        </w:rPr>
        <w:t>entre nous au regroupement des ténèbres, vous aurez à prononcer vos vœux. Dès l</w:t>
      </w:r>
      <w:r w:rsidR="00842F6D">
        <w:rPr>
          <w:rFonts w:ascii="Georgia" w:hAnsi="Georgia"/>
          <w:sz w:val="32"/>
        </w:rPr>
        <w:t>’</w:t>
      </w:r>
      <w:r w:rsidRPr="007A6F8D">
        <w:rPr>
          <w:rFonts w:ascii="Georgia" w:hAnsi="Georgia"/>
          <w:sz w:val="32"/>
        </w:rPr>
        <w:t>instant où vous l</w:t>
      </w:r>
      <w:r w:rsidR="00842F6D">
        <w:rPr>
          <w:rFonts w:ascii="Georgia" w:hAnsi="Georgia"/>
          <w:sz w:val="32"/>
        </w:rPr>
        <w:t>’</w:t>
      </w:r>
      <w:r w:rsidRPr="007A6F8D">
        <w:rPr>
          <w:rFonts w:ascii="Georgia" w:hAnsi="Georgia"/>
          <w:sz w:val="32"/>
        </w:rPr>
        <w:t xml:space="preserve">aurez fait, vous vous retrouverez frères jurés de la Garde de Nuit. Vos crimes seront effacés, vos dettes </w:t>
      </w:r>
      <w:r w:rsidR="00421F94" w:rsidRPr="007A6F8D">
        <w:rPr>
          <w:rFonts w:ascii="Georgia" w:hAnsi="Georgia"/>
          <w:sz w:val="32"/>
        </w:rPr>
        <w:t>épongées</w:t>
      </w:r>
      <w:r w:rsidRPr="007A6F8D">
        <w:rPr>
          <w:rFonts w:ascii="Georgia" w:hAnsi="Georgia"/>
          <w:sz w:val="32"/>
        </w:rPr>
        <w:t>. Mais vous serez également tenus de répudier vos engagements antérieurs, tenus d</w:t>
      </w:r>
      <w:r w:rsidR="00842F6D">
        <w:rPr>
          <w:rFonts w:ascii="Georgia" w:hAnsi="Georgia"/>
          <w:sz w:val="32"/>
        </w:rPr>
        <w:t>’</w:t>
      </w:r>
      <w:r w:rsidRPr="007A6F8D">
        <w:rPr>
          <w:rFonts w:ascii="Georgia" w:hAnsi="Georgia"/>
          <w:sz w:val="32"/>
        </w:rPr>
        <w:t>oublier vos rancunes antérieures, d</w:t>
      </w:r>
      <w:r w:rsidR="00842F6D">
        <w:rPr>
          <w:rFonts w:ascii="Georgia" w:hAnsi="Georgia"/>
          <w:sz w:val="32"/>
        </w:rPr>
        <w:t>’</w:t>
      </w:r>
      <w:r w:rsidRPr="007A6F8D">
        <w:rPr>
          <w:rFonts w:ascii="Georgia" w:hAnsi="Georgia"/>
          <w:sz w:val="32"/>
        </w:rPr>
        <w:t xml:space="preserve">oublier </w:t>
      </w:r>
      <w:r w:rsidR="00421F94" w:rsidRPr="007A6F8D">
        <w:rPr>
          <w:rFonts w:ascii="Georgia" w:hAnsi="Georgia"/>
          <w:sz w:val="32"/>
        </w:rPr>
        <w:t>indistinctement</w:t>
      </w:r>
      <w:r w:rsidRPr="007A6F8D">
        <w:rPr>
          <w:rFonts w:ascii="Georgia" w:hAnsi="Georgia"/>
          <w:sz w:val="32"/>
        </w:rPr>
        <w:t xml:space="preserve"> torts anciens et amours anciennes. Ici, vous repartez à neuf.</w:t>
      </w:r>
    </w:p>
    <w:p w:rsidR="00F170CC" w:rsidRPr="007A6F8D" w:rsidRDefault="00F170CC" w:rsidP="007A6F8D">
      <w:pPr>
        <w:ind w:firstLine="720"/>
        <w:jc w:val="both"/>
        <w:rPr>
          <w:rFonts w:ascii="Georgia" w:hAnsi="Georgia"/>
          <w:sz w:val="32"/>
        </w:rPr>
      </w:pPr>
      <w:r w:rsidRPr="007A6F8D">
        <w:rPr>
          <w:rFonts w:ascii="Georgia" w:hAnsi="Georgia"/>
          <w:sz w:val="32"/>
        </w:rPr>
        <w:t>« Le membre de la Garde de Nuit voue son existence au royaume. Pas à un roi, ni à un suzerain, ni à l</w:t>
      </w:r>
      <w:r w:rsidR="00842F6D">
        <w:rPr>
          <w:rFonts w:ascii="Georgia" w:hAnsi="Georgia"/>
          <w:sz w:val="32"/>
        </w:rPr>
        <w:t>’</w:t>
      </w:r>
      <w:r w:rsidRPr="007A6F8D">
        <w:rPr>
          <w:rFonts w:ascii="Georgia" w:hAnsi="Georgia"/>
          <w:sz w:val="32"/>
        </w:rPr>
        <w:t>honneur de telle ou telle maison, ni à l</w:t>
      </w:r>
      <w:r w:rsidR="00842F6D">
        <w:rPr>
          <w:rFonts w:ascii="Georgia" w:hAnsi="Georgia"/>
          <w:sz w:val="32"/>
        </w:rPr>
        <w:t>’</w:t>
      </w:r>
      <w:r w:rsidRPr="007A6F8D">
        <w:rPr>
          <w:rFonts w:ascii="Georgia" w:hAnsi="Georgia"/>
          <w:sz w:val="32"/>
        </w:rPr>
        <w:t>or, la gloire ou l</w:t>
      </w:r>
      <w:r w:rsidR="00842F6D">
        <w:rPr>
          <w:rFonts w:ascii="Georgia" w:hAnsi="Georgia"/>
          <w:sz w:val="32"/>
        </w:rPr>
        <w:t>’</w:t>
      </w:r>
      <w:r w:rsidRPr="007A6F8D">
        <w:rPr>
          <w:rFonts w:ascii="Georgia" w:hAnsi="Georgia"/>
          <w:sz w:val="32"/>
        </w:rPr>
        <w:t>amour d</w:t>
      </w:r>
      <w:r w:rsidR="00842F6D">
        <w:rPr>
          <w:rFonts w:ascii="Georgia" w:hAnsi="Georgia"/>
          <w:sz w:val="32"/>
        </w:rPr>
        <w:t>’</w:t>
      </w:r>
      <w:r w:rsidRPr="007A6F8D">
        <w:rPr>
          <w:rFonts w:ascii="Georgia" w:hAnsi="Georgia"/>
          <w:sz w:val="32"/>
        </w:rPr>
        <w:t xml:space="preserve">une femme </w:t>
      </w:r>
      <w:r w:rsidR="00421F94" w:rsidRPr="00421F94">
        <w:rPr>
          <w:rFonts w:ascii="Georgia" w:hAnsi="Georgia"/>
          <w:sz w:val="32"/>
        </w:rPr>
        <w:t>–</w:t>
      </w:r>
      <w:r w:rsidRPr="007A6F8D">
        <w:rPr>
          <w:rFonts w:ascii="Georgia" w:hAnsi="Georgia"/>
          <w:sz w:val="32"/>
        </w:rPr>
        <w:t xml:space="preserve"> au</w:t>
      </w:r>
      <w:r w:rsidR="007A6F8D" w:rsidRPr="007A6F8D">
        <w:rPr>
          <w:rFonts w:ascii="Georgia" w:hAnsi="Georgia"/>
          <w:i/>
          <w:sz w:val="32"/>
        </w:rPr>
        <w:t xml:space="preserve"> royaume,</w:t>
      </w:r>
      <w:r w:rsidRPr="007A6F8D">
        <w:rPr>
          <w:rFonts w:ascii="Georgia" w:hAnsi="Georgia"/>
          <w:sz w:val="32"/>
        </w:rPr>
        <w:t xml:space="preserve"> et à ses habitants, tous ses habitants. Le membre de la Garde de Nuit ne prend pas d</w:t>
      </w:r>
      <w:r w:rsidR="00842F6D">
        <w:rPr>
          <w:rFonts w:ascii="Georgia" w:hAnsi="Georgia"/>
          <w:sz w:val="32"/>
        </w:rPr>
        <w:t>’</w:t>
      </w:r>
      <w:r w:rsidRPr="007A6F8D">
        <w:rPr>
          <w:rFonts w:ascii="Georgia" w:hAnsi="Georgia"/>
          <w:sz w:val="32"/>
        </w:rPr>
        <w:t>épouse, pas plus qu</w:t>
      </w:r>
      <w:r w:rsidR="00842F6D">
        <w:rPr>
          <w:rFonts w:ascii="Georgia" w:hAnsi="Georgia"/>
          <w:sz w:val="32"/>
        </w:rPr>
        <w:t>’</w:t>
      </w:r>
      <w:r w:rsidRPr="007A6F8D">
        <w:rPr>
          <w:rFonts w:ascii="Georgia" w:hAnsi="Georgia"/>
          <w:sz w:val="32"/>
        </w:rPr>
        <w:t>il n</w:t>
      </w:r>
      <w:r w:rsidR="00842F6D">
        <w:rPr>
          <w:rFonts w:ascii="Georgia" w:hAnsi="Georgia"/>
          <w:sz w:val="32"/>
        </w:rPr>
        <w:t>’</w:t>
      </w:r>
      <w:r w:rsidRPr="007A6F8D">
        <w:rPr>
          <w:rFonts w:ascii="Georgia" w:hAnsi="Georgia"/>
          <w:sz w:val="32"/>
        </w:rPr>
        <w:t>engendre de fils. Notre épouse est devoir, notre amante honneur. Et vous êtes les seuls fils que nous aurons jamais.</w:t>
      </w:r>
    </w:p>
    <w:p w:rsidR="00F170CC" w:rsidRPr="007A6F8D" w:rsidRDefault="00F170CC" w:rsidP="007A6F8D">
      <w:pPr>
        <w:ind w:firstLine="720"/>
        <w:jc w:val="both"/>
        <w:rPr>
          <w:rFonts w:ascii="Georgia" w:hAnsi="Georgia"/>
          <w:sz w:val="32"/>
        </w:rPr>
      </w:pPr>
      <w:r w:rsidRPr="007A6F8D">
        <w:rPr>
          <w:rFonts w:ascii="Georgia" w:hAnsi="Georgia"/>
          <w:sz w:val="32"/>
        </w:rPr>
        <w:t xml:space="preserve">« On vous a appris les termes de vos vœux. Méditez-les </w:t>
      </w:r>
      <w:r w:rsidR="00421F94" w:rsidRPr="007A6F8D">
        <w:rPr>
          <w:rFonts w:ascii="Georgia" w:hAnsi="Georgia"/>
          <w:sz w:val="32"/>
        </w:rPr>
        <w:t>sérieusement</w:t>
      </w:r>
      <w:r w:rsidRPr="007A6F8D">
        <w:rPr>
          <w:rFonts w:ascii="Georgia" w:hAnsi="Georgia"/>
          <w:sz w:val="32"/>
        </w:rPr>
        <w:t xml:space="preserve"> avant de les prononcer car, une fois que vous aurez pris le noir, vous ne pourrez plus revenir sur vos pas. La désertion est punie de mort. » Le Vieil Ours marqua une pause avant de lancer : « S</w:t>
      </w:r>
      <w:r w:rsidR="00842F6D">
        <w:rPr>
          <w:rFonts w:ascii="Georgia" w:hAnsi="Georgia"/>
          <w:sz w:val="32"/>
        </w:rPr>
        <w:t>’</w:t>
      </w:r>
      <w:r w:rsidRPr="007A6F8D">
        <w:rPr>
          <w:rFonts w:ascii="Georgia" w:hAnsi="Georgia"/>
          <w:sz w:val="32"/>
        </w:rPr>
        <w:t>il en est, parmi vous, qui souhaitent quitter notre compagnie, qu</w:t>
      </w:r>
      <w:r w:rsidR="00842F6D">
        <w:rPr>
          <w:rFonts w:ascii="Georgia" w:hAnsi="Georgia"/>
          <w:sz w:val="32"/>
        </w:rPr>
        <w:t>’</w:t>
      </w:r>
      <w:r w:rsidRPr="007A6F8D">
        <w:rPr>
          <w:rFonts w:ascii="Georgia" w:hAnsi="Georgia"/>
          <w:sz w:val="32"/>
        </w:rPr>
        <w:t xml:space="preserve">ils le </w:t>
      </w:r>
      <w:r w:rsidR="00421F94" w:rsidRPr="007A6F8D">
        <w:rPr>
          <w:rFonts w:ascii="Georgia" w:hAnsi="Georgia"/>
          <w:sz w:val="32"/>
        </w:rPr>
        <w:t>fassent</w:t>
      </w:r>
      <w:r w:rsidRPr="007A6F8D">
        <w:rPr>
          <w:rFonts w:ascii="Georgia" w:hAnsi="Georgia"/>
          <w:sz w:val="32"/>
        </w:rPr>
        <w:t>, maintenant, qu</w:t>
      </w:r>
      <w:r w:rsidR="00842F6D">
        <w:rPr>
          <w:rFonts w:ascii="Georgia" w:hAnsi="Georgia"/>
          <w:sz w:val="32"/>
        </w:rPr>
        <w:t>’</w:t>
      </w:r>
      <w:r w:rsidRPr="007A6F8D">
        <w:rPr>
          <w:rFonts w:ascii="Georgia" w:hAnsi="Georgia"/>
          <w:sz w:val="32"/>
        </w:rPr>
        <w:t>ils partent, personne ne les blâmera. »</w:t>
      </w:r>
    </w:p>
    <w:p w:rsidR="00F170CC" w:rsidRPr="007A6F8D" w:rsidRDefault="00F170CC" w:rsidP="007A6F8D">
      <w:pPr>
        <w:ind w:firstLine="720"/>
        <w:jc w:val="both"/>
        <w:rPr>
          <w:rFonts w:ascii="Georgia" w:hAnsi="Georgia"/>
          <w:sz w:val="32"/>
        </w:rPr>
      </w:pPr>
      <w:r w:rsidRPr="007A6F8D">
        <w:rPr>
          <w:rFonts w:ascii="Georgia" w:hAnsi="Georgia"/>
          <w:sz w:val="32"/>
        </w:rPr>
        <w:t>Nul ne bougea.</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 Voilà qui est bel et bon, reprit-il. Vous pourrez prononcer vos vœux ici même, au crépuscule, en présence de septon Celladar et du chef de votre ordre. Est-il dans vos rangs un adepte des anciens dieux ? »</w:t>
      </w:r>
    </w:p>
    <w:p w:rsidR="00F170CC" w:rsidRPr="007A6F8D" w:rsidRDefault="00F170CC" w:rsidP="007A6F8D">
      <w:pPr>
        <w:ind w:firstLine="720"/>
        <w:jc w:val="both"/>
        <w:rPr>
          <w:rFonts w:ascii="Georgia" w:hAnsi="Georgia"/>
          <w:sz w:val="32"/>
        </w:rPr>
      </w:pPr>
      <w:r w:rsidRPr="007A6F8D">
        <w:rPr>
          <w:rFonts w:ascii="Georgia" w:hAnsi="Georgia"/>
          <w:sz w:val="32"/>
        </w:rPr>
        <w:t>Jon se leva. « Moi, messire.</w:t>
      </w:r>
    </w:p>
    <w:p w:rsidR="00F170CC" w:rsidRPr="007A6F8D" w:rsidRDefault="00421F94" w:rsidP="007A6F8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170CC" w:rsidRPr="007A6F8D">
        <w:rPr>
          <w:rFonts w:ascii="Georgia" w:hAnsi="Georgia"/>
          <w:sz w:val="32"/>
        </w:rPr>
        <w:t>Je suppose, alors, qu</w:t>
      </w:r>
      <w:r w:rsidR="00842F6D">
        <w:rPr>
          <w:rFonts w:ascii="Georgia" w:hAnsi="Georgia"/>
          <w:sz w:val="32"/>
        </w:rPr>
        <w:t>’</w:t>
      </w:r>
      <w:r w:rsidR="00F170CC" w:rsidRPr="007A6F8D">
        <w:rPr>
          <w:rFonts w:ascii="Georgia" w:hAnsi="Georgia"/>
          <w:sz w:val="32"/>
        </w:rPr>
        <w:t>à l</w:t>
      </w:r>
      <w:r w:rsidR="00842F6D">
        <w:rPr>
          <w:rFonts w:ascii="Georgia" w:hAnsi="Georgia"/>
          <w:sz w:val="32"/>
        </w:rPr>
        <w:t>’</w:t>
      </w:r>
      <w:r w:rsidR="00F170CC" w:rsidRPr="007A6F8D">
        <w:rPr>
          <w:rFonts w:ascii="Georgia" w:hAnsi="Georgia"/>
          <w:sz w:val="32"/>
        </w:rPr>
        <w:t>instar de ton oncle tu désires prêter ton serment devant un arbre-cœur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Oui, messire. » Les dieux du septuaire ne lui étaient rien. Le sang des Premiers Hommes coulait toujours dans les veines des Stark.</w:t>
      </w:r>
    </w:p>
    <w:p w:rsidR="00F170CC" w:rsidRPr="007A6F8D" w:rsidRDefault="00F170CC" w:rsidP="007A6F8D">
      <w:pPr>
        <w:ind w:firstLine="720"/>
        <w:jc w:val="both"/>
        <w:rPr>
          <w:rFonts w:ascii="Georgia" w:hAnsi="Georgia"/>
          <w:sz w:val="32"/>
        </w:rPr>
      </w:pPr>
      <w:r w:rsidRPr="007A6F8D">
        <w:rPr>
          <w:rFonts w:ascii="Georgia" w:hAnsi="Georgia"/>
          <w:sz w:val="32"/>
        </w:rPr>
        <w:t>Dans son dos, il entendit Grenn chuchoter : « Y a pas de bois sacré, ici, si ? J</w:t>
      </w:r>
      <w:r w:rsidR="00842F6D">
        <w:rPr>
          <w:rFonts w:ascii="Georgia" w:hAnsi="Georgia"/>
          <w:sz w:val="32"/>
        </w:rPr>
        <w:t>’</w:t>
      </w:r>
      <w:r w:rsidRPr="007A6F8D">
        <w:rPr>
          <w:rFonts w:ascii="Georgia" w:hAnsi="Georgia"/>
          <w:sz w:val="32"/>
        </w:rPr>
        <w:t>en ai jamais vu.</w:t>
      </w:r>
    </w:p>
    <w:p w:rsidR="00F170CC" w:rsidRPr="007A6F8D" w:rsidRDefault="007A6F8D" w:rsidP="007A6F8D">
      <w:pPr>
        <w:ind w:firstLine="720"/>
        <w:jc w:val="both"/>
        <w:rPr>
          <w:rFonts w:ascii="Georgia" w:hAnsi="Georgia"/>
          <w:sz w:val="32"/>
        </w:rPr>
      </w:pPr>
      <w:r w:rsidRPr="007A6F8D">
        <w:rPr>
          <w:rFonts w:ascii="Georgia" w:hAnsi="Georgia"/>
          <w:sz w:val="32"/>
        </w:rPr>
        <w:t>— </w:t>
      </w:r>
      <w:r w:rsidR="00842F6D">
        <w:rPr>
          <w:rFonts w:ascii="Georgia" w:hAnsi="Georgia"/>
          <w:sz w:val="32"/>
        </w:rPr>
        <w:t>’</w:t>
      </w:r>
      <w:r w:rsidR="00F170CC" w:rsidRPr="007A6F8D">
        <w:rPr>
          <w:rFonts w:ascii="Georgia" w:hAnsi="Georgia"/>
          <w:sz w:val="32"/>
        </w:rPr>
        <w:t>videmment ! lui chuchota Pyp en retour. Tu verrais pas un troupeau d</w:t>
      </w:r>
      <w:r w:rsidR="00842F6D">
        <w:rPr>
          <w:rFonts w:ascii="Georgia" w:hAnsi="Georgia"/>
          <w:sz w:val="32"/>
        </w:rPr>
        <w:t>’</w:t>
      </w:r>
      <w:r w:rsidR="00F170CC" w:rsidRPr="007A6F8D">
        <w:rPr>
          <w:rFonts w:ascii="Georgia" w:hAnsi="Georgia"/>
          <w:sz w:val="32"/>
        </w:rPr>
        <w:t>aurochs sur la neige avant qu</w:t>
      </w:r>
      <w:r w:rsidR="00842F6D">
        <w:rPr>
          <w:rFonts w:ascii="Georgia" w:hAnsi="Georgia"/>
          <w:sz w:val="32"/>
        </w:rPr>
        <w:t>’</w:t>
      </w:r>
      <w:r w:rsidR="00F170CC" w:rsidRPr="007A6F8D">
        <w:rPr>
          <w:rFonts w:ascii="Georgia" w:hAnsi="Georgia"/>
          <w:sz w:val="32"/>
        </w:rPr>
        <w:t>y t</w:t>
      </w:r>
      <w:r w:rsidR="00842F6D">
        <w:rPr>
          <w:rFonts w:ascii="Georgia" w:hAnsi="Georgia"/>
          <w:sz w:val="32"/>
        </w:rPr>
        <w:t>’</w:t>
      </w:r>
      <w:r w:rsidR="00F170CC" w:rsidRPr="007A6F8D">
        <w:rPr>
          <w:rFonts w:ascii="Georgia" w:hAnsi="Georgia"/>
          <w:sz w:val="32"/>
        </w:rPr>
        <w:t>aient piétiné dedans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Si fait que je l</w:t>
      </w:r>
      <w:r w:rsidR="00842F6D">
        <w:rPr>
          <w:rFonts w:ascii="Georgia" w:hAnsi="Georgia"/>
          <w:sz w:val="32"/>
        </w:rPr>
        <w:t>’</w:t>
      </w:r>
      <w:r w:rsidR="00F170CC" w:rsidRPr="007A6F8D">
        <w:rPr>
          <w:rFonts w:ascii="Georgia" w:hAnsi="Georgia"/>
          <w:sz w:val="32"/>
        </w:rPr>
        <w:t>verrais ! s</w:t>
      </w:r>
      <w:r w:rsidR="00842F6D">
        <w:rPr>
          <w:rFonts w:ascii="Georgia" w:hAnsi="Georgia"/>
          <w:sz w:val="32"/>
        </w:rPr>
        <w:t>’</w:t>
      </w:r>
      <w:r w:rsidR="00F170CC" w:rsidRPr="007A6F8D">
        <w:rPr>
          <w:rFonts w:ascii="Georgia" w:hAnsi="Georgia"/>
          <w:sz w:val="32"/>
        </w:rPr>
        <w:t>embourba Grenn, et même de vach</w:t>
      </w:r>
      <w:r w:rsidR="00842F6D">
        <w:rPr>
          <w:rFonts w:ascii="Georgia" w:hAnsi="Georgia"/>
          <w:sz w:val="32"/>
        </w:rPr>
        <w:t>’</w:t>
      </w:r>
      <w:r w:rsidR="00F170CC" w:rsidRPr="007A6F8D">
        <w:rPr>
          <w:rFonts w:ascii="Georgia" w:hAnsi="Georgia"/>
          <w:sz w:val="32"/>
        </w:rPr>
        <w:t>ment loin. »</w:t>
      </w:r>
    </w:p>
    <w:p w:rsidR="00F170CC" w:rsidRPr="007A6F8D" w:rsidRDefault="00F170CC" w:rsidP="007A6F8D">
      <w:pPr>
        <w:ind w:firstLine="720"/>
        <w:jc w:val="both"/>
        <w:rPr>
          <w:rFonts w:ascii="Georgia" w:hAnsi="Georgia"/>
          <w:sz w:val="32"/>
        </w:rPr>
      </w:pPr>
      <w:r w:rsidRPr="007A6F8D">
        <w:rPr>
          <w:rFonts w:ascii="Georgia" w:hAnsi="Georgia"/>
          <w:sz w:val="32"/>
        </w:rPr>
        <w:t xml:space="preserve">Au même instant, Mormont en personne lui confirmait sa </w:t>
      </w:r>
      <w:r w:rsidR="00421F94" w:rsidRPr="007A6F8D">
        <w:rPr>
          <w:rFonts w:ascii="Georgia" w:hAnsi="Georgia"/>
          <w:sz w:val="32"/>
        </w:rPr>
        <w:t>pertinence</w:t>
      </w:r>
      <w:r w:rsidRPr="007A6F8D">
        <w:rPr>
          <w:rFonts w:ascii="Georgia" w:hAnsi="Georgia"/>
          <w:sz w:val="32"/>
        </w:rPr>
        <w:t>. « Châteaunoir n</w:t>
      </w:r>
      <w:r w:rsidR="00842F6D">
        <w:rPr>
          <w:rFonts w:ascii="Georgia" w:hAnsi="Georgia"/>
          <w:sz w:val="32"/>
        </w:rPr>
        <w:t>’</w:t>
      </w:r>
      <w:r w:rsidRPr="007A6F8D">
        <w:rPr>
          <w:rFonts w:ascii="Georgia" w:hAnsi="Georgia"/>
          <w:sz w:val="32"/>
        </w:rPr>
        <w:t>a que faire d</w:t>
      </w:r>
      <w:r w:rsidR="00842F6D">
        <w:rPr>
          <w:rFonts w:ascii="Georgia" w:hAnsi="Georgia"/>
          <w:sz w:val="32"/>
        </w:rPr>
        <w:t>’</w:t>
      </w:r>
      <w:r w:rsidRPr="007A6F8D">
        <w:rPr>
          <w:rFonts w:ascii="Georgia" w:hAnsi="Georgia"/>
          <w:sz w:val="32"/>
        </w:rPr>
        <w:t>un bois sacré, puisqu</w:t>
      </w:r>
      <w:r w:rsidR="00842F6D">
        <w:rPr>
          <w:rFonts w:ascii="Georgia" w:hAnsi="Georgia"/>
          <w:sz w:val="32"/>
        </w:rPr>
        <w:t>’</w:t>
      </w:r>
      <w:r w:rsidRPr="007A6F8D">
        <w:rPr>
          <w:rFonts w:ascii="Georgia" w:hAnsi="Georgia"/>
          <w:sz w:val="32"/>
        </w:rPr>
        <w:t>au-delà du Mur se dresse la forêt hantée, telle qu</w:t>
      </w:r>
      <w:r w:rsidR="00842F6D">
        <w:rPr>
          <w:rFonts w:ascii="Georgia" w:hAnsi="Georgia"/>
          <w:sz w:val="32"/>
        </w:rPr>
        <w:t>’</w:t>
      </w:r>
      <w:r w:rsidRPr="007A6F8D">
        <w:rPr>
          <w:rFonts w:ascii="Georgia" w:hAnsi="Georgia"/>
          <w:sz w:val="32"/>
        </w:rPr>
        <w:t>elle était à l</w:t>
      </w:r>
      <w:r w:rsidR="00842F6D">
        <w:rPr>
          <w:rFonts w:ascii="Georgia" w:hAnsi="Georgia"/>
          <w:sz w:val="32"/>
        </w:rPr>
        <w:t>’</w:t>
      </w:r>
      <w:r w:rsidRPr="007A6F8D">
        <w:rPr>
          <w:rFonts w:ascii="Georgia" w:hAnsi="Georgia"/>
          <w:sz w:val="32"/>
        </w:rPr>
        <w:t xml:space="preserve">aube des temps, bien avant que les Andals ne nous apportent les Sept, depuis le </w:t>
      </w:r>
      <w:r w:rsidR="00421F94" w:rsidRPr="007A6F8D">
        <w:rPr>
          <w:rFonts w:ascii="Georgia" w:hAnsi="Georgia"/>
          <w:sz w:val="32"/>
        </w:rPr>
        <w:t>continent</w:t>
      </w:r>
      <w:r w:rsidRPr="007A6F8D">
        <w:rPr>
          <w:rFonts w:ascii="Georgia" w:hAnsi="Georgia"/>
          <w:sz w:val="32"/>
        </w:rPr>
        <w:t>. A une demi-lieue d</w:t>
      </w:r>
      <w:r w:rsidR="00842F6D">
        <w:rPr>
          <w:rFonts w:ascii="Georgia" w:hAnsi="Georgia"/>
          <w:sz w:val="32"/>
        </w:rPr>
        <w:t>’</w:t>
      </w:r>
      <w:r w:rsidRPr="007A6F8D">
        <w:rPr>
          <w:rFonts w:ascii="Georgia" w:hAnsi="Georgia"/>
          <w:sz w:val="32"/>
        </w:rPr>
        <w:t>ici, t</w:t>
      </w:r>
      <w:r w:rsidR="00421F94">
        <w:rPr>
          <w:rFonts w:ascii="Georgia" w:hAnsi="Georgia"/>
          <w:sz w:val="32"/>
        </w:rPr>
        <w:t>u trouveras un bosquet de barral</w:t>
      </w:r>
      <w:r w:rsidRPr="007A6F8D">
        <w:rPr>
          <w:rFonts w:ascii="Georgia" w:hAnsi="Georgia"/>
          <w:sz w:val="32"/>
        </w:rPr>
        <w:t>s et, pourquoi non ? tes dieux.</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Messire... » Ebahi, Jon se retourna. Samwell Tarly, debout, </w:t>
      </w:r>
      <w:r w:rsidR="00421F94" w:rsidRPr="007A6F8D">
        <w:rPr>
          <w:rFonts w:ascii="Georgia" w:hAnsi="Georgia"/>
          <w:sz w:val="32"/>
        </w:rPr>
        <w:t>torchait</w:t>
      </w:r>
      <w:r w:rsidR="00F170CC" w:rsidRPr="007A6F8D">
        <w:rPr>
          <w:rFonts w:ascii="Georgia" w:hAnsi="Georgia"/>
          <w:sz w:val="32"/>
        </w:rPr>
        <w:t xml:space="preserve"> convulsivement ses paumes moites sur sa tunique. « Est-ce que je pourrais..., moi aussi..., y aller ? Pour prêter mon serment à cet... arbre-cœur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La maison Tarly vénère aussi les anciens dieux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Non, messire », bredouilla Sam d</w:t>
      </w:r>
      <w:r w:rsidR="00842F6D">
        <w:rPr>
          <w:rFonts w:ascii="Georgia" w:hAnsi="Georgia"/>
          <w:sz w:val="32"/>
        </w:rPr>
        <w:t>’</w:t>
      </w:r>
      <w:r w:rsidR="00F170CC" w:rsidRPr="007A6F8D">
        <w:rPr>
          <w:rFonts w:ascii="Georgia" w:hAnsi="Georgia"/>
          <w:sz w:val="32"/>
        </w:rPr>
        <w:t>une petite voix saccadée. Les officiers supérieurs l</w:t>
      </w:r>
      <w:r w:rsidR="00842F6D">
        <w:rPr>
          <w:rFonts w:ascii="Georgia" w:hAnsi="Georgia"/>
          <w:sz w:val="32"/>
        </w:rPr>
        <w:t>’</w:t>
      </w:r>
      <w:r w:rsidR="00F170CC" w:rsidRPr="007A6F8D">
        <w:rPr>
          <w:rFonts w:ascii="Georgia" w:hAnsi="Georgia"/>
          <w:sz w:val="32"/>
        </w:rPr>
        <w:t>effaraient, Jon le savait, et le Vieil Ours plus que quiconque. « J</w:t>
      </w:r>
      <w:r w:rsidR="00842F6D">
        <w:rPr>
          <w:rFonts w:ascii="Georgia" w:hAnsi="Georgia"/>
          <w:sz w:val="32"/>
        </w:rPr>
        <w:t>’</w:t>
      </w:r>
      <w:r w:rsidR="00F170CC" w:rsidRPr="007A6F8D">
        <w:rPr>
          <w:rFonts w:ascii="Georgia" w:hAnsi="Georgia"/>
          <w:sz w:val="32"/>
        </w:rPr>
        <w:t>ai reçu mon nom, comme mon père et son père et tous les Tarly depuis mille ans, dans la lumière des Sept, au septuaire de Corcolline.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Et pourquoi diable voudrais-tu abjurer les dieux de ton père et de ta maison ? s</w:t>
      </w:r>
      <w:r w:rsidR="00842F6D">
        <w:rPr>
          <w:rFonts w:ascii="Georgia" w:hAnsi="Georgia"/>
          <w:sz w:val="32"/>
        </w:rPr>
        <w:t>’</w:t>
      </w:r>
      <w:r w:rsidR="00F170CC" w:rsidRPr="007A6F8D">
        <w:rPr>
          <w:rFonts w:ascii="Georgia" w:hAnsi="Georgia"/>
          <w:sz w:val="32"/>
        </w:rPr>
        <w:t>étrangla ser Jaremy Rykker.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La Garde de Nuit est dorénavant ma maison, dit Sam. Les Sept n</w:t>
      </w:r>
      <w:r w:rsidR="00842F6D">
        <w:rPr>
          <w:rFonts w:ascii="Georgia" w:hAnsi="Georgia"/>
          <w:sz w:val="32"/>
        </w:rPr>
        <w:t>’</w:t>
      </w:r>
      <w:r w:rsidR="00F170CC" w:rsidRPr="007A6F8D">
        <w:rPr>
          <w:rFonts w:ascii="Georgia" w:hAnsi="Georgia"/>
          <w:sz w:val="32"/>
        </w:rPr>
        <w:t>ont jamais exaucé mes prières. Peut-être</w:t>
      </w:r>
      <w:r w:rsidR="00421F94">
        <w:rPr>
          <w:rFonts w:ascii="Georgia" w:hAnsi="Georgia"/>
          <w:sz w:val="32"/>
        </w:rPr>
        <w:t xml:space="preserve"> les anciens dieux les exau</w:t>
      </w:r>
      <w:r w:rsidR="00F170CC" w:rsidRPr="007A6F8D">
        <w:rPr>
          <w:rFonts w:ascii="Georgia" w:hAnsi="Georgia"/>
          <w:sz w:val="32"/>
        </w:rPr>
        <w:t>ceront-ils.</w:t>
      </w:r>
    </w:p>
    <w:p w:rsidR="00F170CC" w:rsidRPr="007A6F8D" w:rsidRDefault="007A6F8D" w:rsidP="007A6F8D">
      <w:pPr>
        <w:ind w:firstLine="720"/>
        <w:jc w:val="both"/>
        <w:rPr>
          <w:rFonts w:ascii="Georgia" w:hAnsi="Georgia"/>
          <w:sz w:val="32"/>
        </w:rPr>
      </w:pPr>
      <w:r w:rsidRPr="007A6F8D">
        <w:rPr>
          <w:rFonts w:ascii="Georgia" w:hAnsi="Georgia"/>
          <w:sz w:val="32"/>
        </w:rPr>
        <w:lastRenderedPageBreak/>
        <w:t>— </w:t>
      </w:r>
      <w:r w:rsidR="00F170CC" w:rsidRPr="007A6F8D">
        <w:rPr>
          <w:rFonts w:ascii="Georgia" w:hAnsi="Georgia"/>
          <w:sz w:val="32"/>
        </w:rPr>
        <w:t>Hé bien, à ton aise, mon garçon», dit Mormont, avant d</w:t>
      </w:r>
      <w:r w:rsidR="00842F6D">
        <w:rPr>
          <w:rFonts w:ascii="Georgia" w:hAnsi="Georgia"/>
          <w:sz w:val="32"/>
        </w:rPr>
        <w:t>’</w:t>
      </w:r>
      <w:r w:rsidR="00421F94" w:rsidRPr="007A6F8D">
        <w:rPr>
          <w:rFonts w:ascii="Georgia" w:hAnsi="Georgia"/>
          <w:sz w:val="32"/>
        </w:rPr>
        <w:t>enchaîner</w:t>
      </w:r>
      <w:r w:rsidR="00F170CC" w:rsidRPr="007A6F8D">
        <w:rPr>
          <w:rFonts w:ascii="Georgia" w:hAnsi="Georgia"/>
          <w:sz w:val="32"/>
        </w:rPr>
        <w:t>, sitôt que Sam se fut rassis, Jon également : « Nous avons affecté chacun d</w:t>
      </w:r>
      <w:r w:rsidR="00842F6D">
        <w:rPr>
          <w:rFonts w:ascii="Georgia" w:hAnsi="Georgia"/>
          <w:sz w:val="32"/>
        </w:rPr>
        <w:t>’</w:t>
      </w:r>
      <w:r w:rsidR="00F170CC" w:rsidRPr="007A6F8D">
        <w:rPr>
          <w:rFonts w:ascii="Georgia" w:hAnsi="Georgia"/>
          <w:sz w:val="32"/>
        </w:rPr>
        <w:t>entre vous, compte tenu de nos besoins, à celui des ordres qui convient le mieux à ses aptitudes et ses forces. » Bowen Marsh s</w:t>
      </w:r>
      <w:r w:rsidR="00842F6D">
        <w:rPr>
          <w:rFonts w:ascii="Georgia" w:hAnsi="Georgia"/>
          <w:sz w:val="32"/>
        </w:rPr>
        <w:t>’</w:t>
      </w:r>
      <w:r w:rsidR="00F170CC" w:rsidRPr="007A6F8D">
        <w:rPr>
          <w:rFonts w:ascii="Georgia" w:hAnsi="Georgia"/>
          <w:sz w:val="32"/>
        </w:rPr>
        <w:t>avança, lui tendit une feuille qu</w:t>
      </w:r>
      <w:r w:rsidR="00842F6D">
        <w:rPr>
          <w:rFonts w:ascii="Georgia" w:hAnsi="Georgia"/>
          <w:sz w:val="32"/>
        </w:rPr>
        <w:t>’</w:t>
      </w:r>
      <w:r w:rsidR="00F170CC" w:rsidRPr="007A6F8D">
        <w:rPr>
          <w:rFonts w:ascii="Georgia" w:hAnsi="Georgia"/>
          <w:sz w:val="32"/>
        </w:rPr>
        <w:t>il déroula pour annoncer finalement : « Halder, génie. » Halder acquiesça d</w:t>
      </w:r>
      <w:r w:rsidR="00842F6D">
        <w:rPr>
          <w:rFonts w:ascii="Georgia" w:hAnsi="Georgia"/>
          <w:sz w:val="32"/>
        </w:rPr>
        <w:t>’</w:t>
      </w:r>
      <w:r w:rsidR="00F170CC" w:rsidRPr="007A6F8D">
        <w:rPr>
          <w:rFonts w:ascii="Georgia" w:hAnsi="Georgia"/>
          <w:sz w:val="32"/>
        </w:rPr>
        <w:t>un hochement guindé.</w:t>
      </w:r>
      <w:r w:rsidR="00421F94">
        <w:rPr>
          <w:rFonts w:ascii="Georgia" w:hAnsi="Georgia"/>
          <w:sz w:val="32"/>
        </w:rPr>
        <w:t xml:space="preserve"> </w:t>
      </w:r>
      <w:r w:rsidR="00421F94" w:rsidRPr="007A6F8D">
        <w:rPr>
          <w:rFonts w:ascii="Georgia" w:hAnsi="Georgia"/>
          <w:sz w:val="32"/>
        </w:rPr>
        <w:t>«</w:t>
      </w:r>
      <w:r w:rsidR="00421F94">
        <w:rPr>
          <w:rFonts w:ascii="Georgia" w:hAnsi="Georgia"/>
          <w:sz w:val="32"/>
        </w:rPr>
        <w:t xml:space="preserve"> </w:t>
      </w:r>
      <w:r w:rsidR="00F170CC" w:rsidRPr="007A6F8D">
        <w:rPr>
          <w:rFonts w:ascii="Georgia" w:hAnsi="Georgia"/>
          <w:sz w:val="32"/>
        </w:rPr>
        <w:t>Grenn, patrouilles. Albett, génie. Pypar, patrouilles. » Pyp battit des oreilles à l</w:t>
      </w:r>
      <w:r w:rsidR="00842F6D">
        <w:rPr>
          <w:rFonts w:ascii="Georgia" w:hAnsi="Georgia"/>
          <w:sz w:val="32"/>
        </w:rPr>
        <w:t>’</w:t>
      </w:r>
      <w:r w:rsidR="00F170CC" w:rsidRPr="007A6F8D">
        <w:rPr>
          <w:rFonts w:ascii="Georgia" w:hAnsi="Georgia"/>
          <w:sz w:val="32"/>
        </w:rPr>
        <w:t>adresse de Jon. « Samwell, intendance. » Un gros ouf, et Sam s</w:t>
      </w:r>
      <w:r w:rsidR="00842F6D">
        <w:rPr>
          <w:rFonts w:ascii="Georgia" w:hAnsi="Georgia"/>
          <w:sz w:val="32"/>
        </w:rPr>
        <w:t>’</w:t>
      </w:r>
      <w:r w:rsidR="00F170CC" w:rsidRPr="007A6F8D">
        <w:rPr>
          <w:rFonts w:ascii="Georgia" w:hAnsi="Georgia"/>
          <w:sz w:val="32"/>
        </w:rPr>
        <w:t>épongea le front avec un chiffon de soie. « Matthar, patrouilles. Dareon, intendance. Todder, patrouilles. Jon, intendance. »</w:t>
      </w:r>
    </w:p>
    <w:p w:rsidR="00F170CC" w:rsidRPr="007A6F8D" w:rsidRDefault="007A6F8D" w:rsidP="007A6F8D">
      <w:pPr>
        <w:ind w:firstLine="720"/>
        <w:jc w:val="both"/>
        <w:rPr>
          <w:rFonts w:ascii="Georgia" w:hAnsi="Georgia"/>
          <w:sz w:val="32"/>
        </w:rPr>
      </w:pPr>
      <w:r w:rsidRPr="007A6F8D">
        <w:rPr>
          <w:rFonts w:ascii="Georgia" w:hAnsi="Georgia"/>
          <w:i/>
          <w:sz w:val="32"/>
        </w:rPr>
        <w:t>Intendance ?</w:t>
      </w:r>
      <w:r w:rsidR="00F170CC" w:rsidRPr="007A6F8D">
        <w:rPr>
          <w:rFonts w:ascii="Georgia" w:hAnsi="Georgia"/>
          <w:sz w:val="32"/>
        </w:rPr>
        <w:t xml:space="preserve"> Un moment, Jon demeura stupide. Morm</w:t>
      </w:r>
      <w:r w:rsidR="00421F94">
        <w:rPr>
          <w:rFonts w:ascii="Georgia" w:hAnsi="Georgia"/>
          <w:sz w:val="32"/>
        </w:rPr>
        <w:t>ont devait</w:t>
      </w:r>
      <w:r w:rsidR="00F170CC" w:rsidRPr="007A6F8D">
        <w:rPr>
          <w:rFonts w:ascii="Georgia" w:hAnsi="Georgia"/>
          <w:sz w:val="32"/>
        </w:rPr>
        <w:t xml:space="preserve"> avoir lu de travers. Et, déjà, il esquissait le geste de se lever, bouche ouverte pour dénoncer l</w:t>
      </w:r>
      <w:r w:rsidR="00842F6D">
        <w:rPr>
          <w:rFonts w:ascii="Georgia" w:hAnsi="Georgia"/>
          <w:sz w:val="32"/>
        </w:rPr>
        <w:t>’</w:t>
      </w:r>
      <w:r w:rsidR="00F170CC" w:rsidRPr="007A6F8D">
        <w:rPr>
          <w:rFonts w:ascii="Georgia" w:hAnsi="Georgia"/>
          <w:sz w:val="32"/>
        </w:rPr>
        <w:t>erreur..., quand il comprit : scrutant d</w:t>
      </w:r>
      <w:r w:rsidR="00842F6D">
        <w:rPr>
          <w:rFonts w:ascii="Georgia" w:hAnsi="Georgia"/>
          <w:sz w:val="32"/>
        </w:rPr>
        <w:t>’</w:t>
      </w:r>
      <w:r w:rsidR="00F170CC" w:rsidRPr="007A6F8D">
        <w:rPr>
          <w:rFonts w:ascii="Georgia" w:hAnsi="Georgia"/>
          <w:sz w:val="32"/>
        </w:rPr>
        <w:t>un air gourmand sa physionomie brillaient, telles des billes aiguës de jais, les prunelles de ser Alliser.</w:t>
      </w:r>
    </w:p>
    <w:p w:rsidR="00F170CC" w:rsidRPr="007A6F8D" w:rsidRDefault="00F170CC" w:rsidP="007A6F8D">
      <w:pPr>
        <w:ind w:firstLine="720"/>
        <w:jc w:val="both"/>
        <w:rPr>
          <w:rFonts w:ascii="Georgia" w:hAnsi="Georgia"/>
          <w:sz w:val="32"/>
        </w:rPr>
      </w:pPr>
      <w:r w:rsidRPr="007A6F8D">
        <w:rPr>
          <w:rFonts w:ascii="Georgia" w:hAnsi="Georgia"/>
          <w:sz w:val="32"/>
        </w:rPr>
        <w:t xml:space="preserve">Le Vieil Ours reploya la liste. « Vos chefs respectifs vous </w:t>
      </w:r>
      <w:r w:rsidR="00421F94" w:rsidRPr="007A6F8D">
        <w:rPr>
          <w:rFonts w:ascii="Georgia" w:hAnsi="Georgia"/>
          <w:sz w:val="32"/>
        </w:rPr>
        <w:t>informeront</w:t>
      </w:r>
      <w:r w:rsidRPr="007A6F8D">
        <w:rPr>
          <w:rFonts w:ascii="Georgia" w:hAnsi="Georgia"/>
          <w:sz w:val="32"/>
        </w:rPr>
        <w:t xml:space="preserve"> des tâches qui vous incombent. Puissent tous les dieux vous </w:t>
      </w:r>
      <w:r w:rsidR="00421F94" w:rsidRPr="007A6F8D">
        <w:rPr>
          <w:rFonts w:ascii="Georgia" w:hAnsi="Georgia"/>
          <w:sz w:val="32"/>
        </w:rPr>
        <w:t>préserver</w:t>
      </w:r>
      <w:r w:rsidRPr="007A6F8D">
        <w:rPr>
          <w:rFonts w:ascii="Georgia" w:hAnsi="Georgia"/>
          <w:sz w:val="32"/>
        </w:rPr>
        <w:t>, frères. » Il les gratifia d</w:t>
      </w:r>
      <w:r w:rsidR="00842F6D">
        <w:rPr>
          <w:rFonts w:ascii="Georgia" w:hAnsi="Georgia"/>
          <w:sz w:val="32"/>
        </w:rPr>
        <w:t>’</w:t>
      </w:r>
      <w:r w:rsidRPr="007A6F8D">
        <w:rPr>
          <w:rFonts w:ascii="Georgia" w:hAnsi="Georgia"/>
          <w:sz w:val="32"/>
        </w:rPr>
        <w:t>un petit salut et se retira. Ser Alliser le suivit, presque souriant. Jamais Jon ne lui avait vu d</w:t>
      </w:r>
      <w:r w:rsidR="00842F6D">
        <w:rPr>
          <w:rFonts w:ascii="Georgia" w:hAnsi="Georgia"/>
          <w:sz w:val="32"/>
        </w:rPr>
        <w:t>’</w:t>
      </w:r>
      <w:r w:rsidRPr="007A6F8D">
        <w:rPr>
          <w:rFonts w:ascii="Georgia" w:hAnsi="Georgia"/>
          <w:sz w:val="32"/>
        </w:rPr>
        <w:t>expression si proche du contentement.</w:t>
      </w:r>
    </w:p>
    <w:p w:rsidR="00F170CC" w:rsidRPr="007A6F8D" w:rsidRDefault="00F170CC" w:rsidP="007A6F8D">
      <w:pPr>
        <w:ind w:firstLine="720"/>
        <w:jc w:val="both"/>
        <w:rPr>
          <w:rFonts w:ascii="Georgia" w:hAnsi="Georgia"/>
          <w:sz w:val="32"/>
        </w:rPr>
      </w:pPr>
      <w:r w:rsidRPr="007A6F8D">
        <w:rPr>
          <w:rFonts w:ascii="Georgia" w:hAnsi="Georgia"/>
          <w:sz w:val="32"/>
        </w:rPr>
        <w:t>« A moi, les patrouilleurs », appela sur ce ser Jaremy Rykker. Sans lâcher Jon du regard, Pyp se leva lentem</w:t>
      </w:r>
      <w:r w:rsidR="00421F94">
        <w:rPr>
          <w:rFonts w:ascii="Georgia" w:hAnsi="Georgia"/>
          <w:sz w:val="32"/>
        </w:rPr>
        <w:t>ent. Ses oreilles étaient écar</w:t>
      </w:r>
      <w:r w:rsidRPr="007A6F8D">
        <w:rPr>
          <w:rFonts w:ascii="Georgia" w:hAnsi="Georgia"/>
          <w:sz w:val="32"/>
        </w:rPr>
        <w:t>lates. Un large sourire aux lèvres, Grenn semblait n</w:t>
      </w:r>
      <w:r w:rsidR="00842F6D">
        <w:rPr>
          <w:rFonts w:ascii="Georgia" w:hAnsi="Georgia"/>
          <w:sz w:val="32"/>
        </w:rPr>
        <w:t>’</w:t>
      </w:r>
      <w:r w:rsidRPr="007A6F8D">
        <w:rPr>
          <w:rFonts w:ascii="Georgia" w:hAnsi="Georgia"/>
          <w:sz w:val="32"/>
        </w:rPr>
        <w:t>avoir pas compris qu</w:t>
      </w:r>
      <w:r w:rsidR="00842F6D">
        <w:rPr>
          <w:rFonts w:ascii="Georgia" w:hAnsi="Georgia"/>
          <w:sz w:val="32"/>
        </w:rPr>
        <w:t>’</w:t>
      </w:r>
      <w:r w:rsidRPr="007A6F8D">
        <w:rPr>
          <w:rFonts w:ascii="Georgia" w:hAnsi="Georgia"/>
          <w:sz w:val="32"/>
        </w:rPr>
        <w:t>un détail clochait. Matt et Crapaud les rejoignirent, et ser Jaremy les précéda tous quatre vers la sortie.</w:t>
      </w:r>
    </w:p>
    <w:p w:rsidR="00F170CC" w:rsidRPr="007A6F8D" w:rsidRDefault="00F170CC" w:rsidP="007A6F8D">
      <w:pPr>
        <w:ind w:firstLine="720"/>
        <w:jc w:val="both"/>
        <w:rPr>
          <w:rFonts w:ascii="Georgia" w:hAnsi="Georgia"/>
          <w:sz w:val="32"/>
        </w:rPr>
      </w:pPr>
      <w:r w:rsidRPr="007A6F8D">
        <w:rPr>
          <w:rFonts w:ascii="Georgia" w:hAnsi="Georgia"/>
          <w:sz w:val="32"/>
        </w:rPr>
        <w:t>« Ingénieurs », clamèrent les joues creuses d</w:t>
      </w:r>
      <w:r w:rsidR="00842F6D">
        <w:rPr>
          <w:rFonts w:ascii="Georgia" w:hAnsi="Georgia"/>
          <w:sz w:val="32"/>
        </w:rPr>
        <w:t>’</w:t>
      </w:r>
      <w:r w:rsidRPr="007A6F8D">
        <w:rPr>
          <w:rFonts w:ascii="Georgia" w:hAnsi="Georgia"/>
          <w:sz w:val="32"/>
        </w:rPr>
        <w:t>Othell Yarwick. Hal</w:t>
      </w:r>
      <w:r w:rsidRPr="007A6F8D">
        <w:rPr>
          <w:rFonts w:ascii="Georgia" w:hAnsi="Georgia"/>
          <w:sz w:val="32"/>
        </w:rPr>
        <w:softHyphen/>
        <w:t>der et Albett s</w:t>
      </w:r>
      <w:r w:rsidR="00842F6D">
        <w:rPr>
          <w:rFonts w:ascii="Georgia" w:hAnsi="Georgia"/>
          <w:sz w:val="32"/>
        </w:rPr>
        <w:t>’</w:t>
      </w:r>
      <w:r w:rsidRPr="007A6F8D">
        <w:rPr>
          <w:rFonts w:ascii="Georgia" w:hAnsi="Georgia"/>
          <w:sz w:val="32"/>
        </w:rPr>
        <w:t>en furent dans son sillage.</w:t>
      </w:r>
    </w:p>
    <w:p w:rsidR="00F170CC" w:rsidRPr="007A6F8D" w:rsidRDefault="00F170CC" w:rsidP="007A6F8D">
      <w:pPr>
        <w:ind w:firstLine="720"/>
        <w:jc w:val="both"/>
        <w:rPr>
          <w:rFonts w:ascii="Georgia" w:hAnsi="Georgia"/>
          <w:sz w:val="32"/>
        </w:rPr>
      </w:pPr>
      <w:r w:rsidRPr="007A6F8D">
        <w:rPr>
          <w:rFonts w:ascii="Georgia" w:hAnsi="Georgia"/>
          <w:sz w:val="32"/>
        </w:rPr>
        <w:t>Alors, Jon traîna sur l</w:t>
      </w:r>
      <w:r w:rsidR="00842F6D">
        <w:rPr>
          <w:rFonts w:ascii="Georgia" w:hAnsi="Georgia"/>
          <w:sz w:val="32"/>
        </w:rPr>
        <w:t>’</w:t>
      </w:r>
      <w:r w:rsidRPr="007A6F8D">
        <w:rPr>
          <w:rFonts w:ascii="Georgia" w:hAnsi="Georgia"/>
          <w:sz w:val="32"/>
        </w:rPr>
        <w:t>entour un regard malade d</w:t>
      </w:r>
      <w:r w:rsidR="00842F6D">
        <w:rPr>
          <w:rFonts w:ascii="Georgia" w:hAnsi="Georgia"/>
          <w:sz w:val="32"/>
        </w:rPr>
        <w:t>’</w:t>
      </w:r>
      <w:r w:rsidRPr="007A6F8D">
        <w:rPr>
          <w:rFonts w:ascii="Georgia" w:hAnsi="Georgia"/>
          <w:sz w:val="32"/>
        </w:rPr>
        <w:t>incrédulité. Sur mestre Aemon, dont la face aveugle se tendait vers la lumière qu</w:t>
      </w:r>
      <w:r w:rsidR="00842F6D">
        <w:rPr>
          <w:rFonts w:ascii="Georgia" w:hAnsi="Georgia"/>
          <w:sz w:val="32"/>
        </w:rPr>
        <w:t>’</w:t>
      </w:r>
      <w:r w:rsidRPr="007A6F8D">
        <w:rPr>
          <w:rFonts w:ascii="Georgia" w:hAnsi="Georgia"/>
          <w:sz w:val="32"/>
        </w:rPr>
        <w:t>il ne pouvait voir. Sur le septon, tripotant à l</w:t>
      </w:r>
      <w:r w:rsidR="00842F6D">
        <w:rPr>
          <w:rFonts w:ascii="Georgia" w:hAnsi="Georgia"/>
          <w:sz w:val="32"/>
        </w:rPr>
        <w:t>’</w:t>
      </w:r>
      <w:r w:rsidRPr="007A6F8D">
        <w:rPr>
          <w:rFonts w:ascii="Georgia" w:hAnsi="Georgia"/>
          <w:sz w:val="32"/>
        </w:rPr>
        <w:t>autel ses verroteries. Sur Sam et Dareon, toujours à leur banc. Un obèse, un chanteur...</w:t>
      </w:r>
      <w:r w:rsidR="007A6F8D" w:rsidRPr="007A6F8D">
        <w:rPr>
          <w:rFonts w:ascii="Georgia" w:hAnsi="Georgia"/>
          <w:i/>
          <w:sz w:val="32"/>
        </w:rPr>
        <w:t xml:space="preserve"> et moi.</w:t>
      </w:r>
    </w:p>
    <w:p w:rsidR="00F170CC" w:rsidRPr="007A6F8D" w:rsidRDefault="00F170CC" w:rsidP="007A6F8D">
      <w:pPr>
        <w:ind w:firstLine="720"/>
        <w:jc w:val="both"/>
        <w:rPr>
          <w:rFonts w:ascii="Georgia" w:hAnsi="Georgia"/>
          <w:sz w:val="32"/>
        </w:rPr>
      </w:pPr>
      <w:r w:rsidRPr="007A6F8D">
        <w:rPr>
          <w:rFonts w:ascii="Georgia" w:hAnsi="Georgia"/>
          <w:sz w:val="32"/>
        </w:rPr>
        <w:t>Le lord intendant Bowen Marsh croisa ses doigts grassouillets. « Samwell, tu seconderas mestre Aemon à la bibliothèque et la roukerie. Comme Chett part</w:t>
      </w:r>
      <w:r w:rsidR="00421F94">
        <w:rPr>
          <w:rFonts w:ascii="Georgia" w:hAnsi="Georgia"/>
          <w:sz w:val="32"/>
        </w:rPr>
        <w:t xml:space="preserve"> </w:t>
      </w:r>
      <w:r w:rsidRPr="007A6F8D">
        <w:rPr>
          <w:rFonts w:ascii="Georgia" w:hAnsi="Georgia"/>
          <w:sz w:val="32"/>
        </w:rPr>
        <w:t>servir d</w:t>
      </w:r>
      <w:r w:rsidR="00842F6D">
        <w:rPr>
          <w:rFonts w:ascii="Georgia" w:hAnsi="Georgia"/>
          <w:sz w:val="32"/>
        </w:rPr>
        <w:t>’</w:t>
      </w:r>
      <w:r w:rsidRPr="007A6F8D">
        <w:rPr>
          <w:rFonts w:ascii="Georgia" w:hAnsi="Georgia"/>
          <w:sz w:val="32"/>
        </w:rPr>
        <w:t>auxiliaire aux chenils, tu occuperas sa cellule, afin que le mestre t</w:t>
      </w:r>
      <w:r w:rsidR="00842F6D">
        <w:rPr>
          <w:rFonts w:ascii="Georgia" w:hAnsi="Georgia"/>
          <w:sz w:val="32"/>
        </w:rPr>
        <w:t>’</w:t>
      </w:r>
      <w:r w:rsidRPr="007A6F8D">
        <w:rPr>
          <w:rFonts w:ascii="Georgia" w:hAnsi="Georgia"/>
          <w:sz w:val="32"/>
        </w:rPr>
        <w:t xml:space="preserve">ait nuit </w:t>
      </w:r>
      <w:r w:rsidRPr="007A6F8D">
        <w:rPr>
          <w:rFonts w:ascii="Georgia" w:hAnsi="Georgia"/>
          <w:sz w:val="32"/>
        </w:rPr>
        <w:lastRenderedPageBreak/>
        <w:t xml:space="preserve">et jour sous la main. Tu </w:t>
      </w:r>
      <w:r w:rsidR="00421F94" w:rsidRPr="007A6F8D">
        <w:rPr>
          <w:rFonts w:ascii="Georgia" w:hAnsi="Georgia"/>
          <w:sz w:val="32"/>
        </w:rPr>
        <w:t>prendras</w:t>
      </w:r>
      <w:r w:rsidRPr="007A6F8D">
        <w:rPr>
          <w:rFonts w:ascii="Georgia" w:hAnsi="Georgia"/>
          <w:sz w:val="32"/>
        </w:rPr>
        <w:t xml:space="preserve"> le plus grand soin de lui. Eu égard à son âge, et parce qu</w:t>
      </w:r>
      <w:r w:rsidR="00842F6D">
        <w:rPr>
          <w:rFonts w:ascii="Georgia" w:hAnsi="Georgia"/>
          <w:sz w:val="32"/>
        </w:rPr>
        <w:t>’</w:t>
      </w:r>
      <w:r w:rsidRPr="007A6F8D">
        <w:rPr>
          <w:rFonts w:ascii="Georgia" w:hAnsi="Georgia"/>
          <w:sz w:val="32"/>
        </w:rPr>
        <w:t>il nous est infiniment précieux.</w:t>
      </w:r>
    </w:p>
    <w:p w:rsidR="00F170CC" w:rsidRPr="007A6F8D" w:rsidRDefault="00F170CC" w:rsidP="007A6F8D">
      <w:pPr>
        <w:ind w:firstLine="720"/>
        <w:jc w:val="both"/>
        <w:rPr>
          <w:rFonts w:ascii="Georgia" w:hAnsi="Georgia"/>
          <w:sz w:val="32"/>
        </w:rPr>
      </w:pPr>
      <w:r w:rsidRPr="007A6F8D">
        <w:rPr>
          <w:rFonts w:ascii="Georgia" w:hAnsi="Georgia"/>
          <w:sz w:val="32"/>
        </w:rPr>
        <w:t>« Toi, Dareon, j</w:t>
      </w:r>
      <w:r w:rsidR="00842F6D">
        <w:rPr>
          <w:rFonts w:ascii="Georgia" w:hAnsi="Georgia"/>
          <w:sz w:val="32"/>
        </w:rPr>
        <w:t>’</w:t>
      </w:r>
      <w:r w:rsidRPr="007A6F8D">
        <w:rPr>
          <w:rFonts w:ascii="Georgia" w:hAnsi="Georgia"/>
          <w:sz w:val="32"/>
        </w:rPr>
        <w:t>ai ouï dire que tu as maintes fois chanté à la table de puissants seigneurs qui t</w:t>
      </w:r>
      <w:r w:rsidR="00842F6D">
        <w:rPr>
          <w:rFonts w:ascii="Georgia" w:hAnsi="Georgia"/>
          <w:sz w:val="32"/>
        </w:rPr>
        <w:t>’</w:t>
      </w:r>
      <w:r w:rsidRPr="007A6F8D">
        <w:rPr>
          <w:rFonts w:ascii="Georgia" w:hAnsi="Georgia"/>
          <w:sz w:val="32"/>
        </w:rPr>
        <w:t>accordaient le gîte et le couvert. Nous t</w:t>
      </w:r>
      <w:r w:rsidR="00842F6D">
        <w:rPr>
          <w:rFonts w:ascii="Georgia" w:hAnsi="Georgia"/>
          <w:sz w:val="32"/>
        </w:rPr>
        <w:t>’</w:t>
      </w:r>
      <w:r w:rsidR="00421F94" w:rsidRPr="007A6F8D">
        <w:rPr>
          <w:rFonts w:ascii="Georgia" w:hAnsi="Georgia"/>
          <w:sz w:val="32"/>
        </w:rPr>
        <w:t>envoyons</w:t>
      </w:r>
      <w:r w:rsidRPr="007A6F8D">
        <w:rPr>
          <w:rFonts w:ascii="Georgia" w:hAnsi="Georgia"/>
          <w:sz w:val="32"/>
        </w:rPr>
        <w:t xml:space="preserve"> à Fort-Levant. Ton gosier n</w:t>
      </w:r>
      <w:r w:rsidR="00842F6D">
        <w:rPr>
          <w:rFonts w:ascii="Georgia" w:hAnsi="Georgia"/>
          <w:sz w:val="32"/>
        </w:rPr>
        <w:t>’</w:t>
      </w:r>
      <w:r w:rsidRPr="007A6F8D">
        <w:rPr>
          <w:rFonts w:ascii="Georgia" w:hAnsi="Georgia"/>
          <w:sz w:val="32"/>
        </w:rPr>
        <w:t>y sera peut-être pas inutile à Cotter Pyke lors de ses tractations avec les galères marchandes. Nous payons un prix exorbitant pour le bœuf salé comme pour le poisson mariné, et l</w:t>
      </w:r>
      <w:r w:rsidR="00842F6D">
        <w:rPr>
          <w:rFonts w:ascii="Georgia" w:hAnsi="Georgia"/>
          <w:sz w:val="32"/>
        </w:rPr>
        <w:t>’</w:t>
      </w:r>
      <w:r w:rsidRPr="007A6F8D">
        <w:rPr>
          <w:rFonts w:ascii="Georgia" w:hAnsi="Georgia"/>
          <w:sz w:val="32"/>
        </w:rPr>
        <w:t>huile d</w:t>
      </w:r>
      <w:r w:rsidR="00842F6D">
        <w:rPr>
          <w:rFonts w:ascii="Georgia" w:hAnsi="Georgia"/>
          <w:sz w:val="32"/>
        </w:rPr>
        <w:t>’</w:t>
      </w:r>
      <w:r w:rsidRPr="007A6F8D">
        <w:rPr>
          <w:rFonts w:ascii="Georgia" w:hAnsi="Georgia"/>
          <w:sz w:val="32"/>
        </w:rPr>
        <w:t>olive qu</w:t>
      </w:r>
      <w:r w:rsidR="00842F6D">
        <w:rPr>
          <w:rFonts w:ascii="Georgia" w:hAnsi="Georgia"/>
          <w:sz w:val="32"/>
        </w:rPr>
        <w:t>’</w:t>
      </w:r>
      <w:r w:rsidRPr="007A6F8D">
        <w:rPr>
          <w:rFonts w:ascii="Georgia" w:hAnsi="Georgia"/>
          <w:sz w:val="32"/>
        </w:rPr>
        <w:t xml:space="preserve">on nous expédie est franchement infecte. Va te </w:t>
      </w:r>
      <w:r w:rsidR="00421F94" w:rsidRPr="007A6F8D">
        <w:rPr>
          <w:rFonts w:ascii="Georgia" w:hAnsi="Georgia"/>
          <w:sz w:val="32"/>
        </w:rPr>
        <w:t>présenter</w:t>
      </w:r>
      <w:r w:rsidRPr="007A6F8D">
        <w:rPr>
          <w:rFonts w:ascii="Georgia" w:hAnsi="Georgia"/>
          <w:sz w:val="32"/>
        </w:rPr>
        <w:t xml:space="preserve"> dès ton arrivée à Borcas, il saura t</w:t>
      </w:r>
      <w:r w:rsidR="00842F6D">
        <w:rPr>
          <w:rFonts w:ascii="Georgia" w:hAnsi="Georgia"/>
          <w:sz w:val="32"/>
        </w:rPr>
        <w:t>’</w:t>
      </w:r>
      <w:r w:rsidRPr="007A6F8D">
        <w:rPr>
          <w:rFonts w:ascii="Georgia" w:hAnsi="Georgia"/>
          <w:sz w:val="32"/>
        </w:rPr>
        <w:t>occuper entre deux bateaux. »</w:t>
      </w:r>
    </w:p>
    <w:p w:rsidR="00F170CC" w:rsidRPr="007A6F8D" w:rsidRDefault="00F170CC" w:rsidP="007A6F8D">
      <w:pPr>
        <w:ind w:firstLine="720"/>
        <w:jc w:val="both"/>
        <w:rPr>
          <w:rFonts w:ascii="Georgia" w:hAnsi="Georgia"/>
          <w:sz w:val="32"/>
        </w:rPr>
      </w:pPr>
      <w:r w:rsidRPr="007A6F8D">
        <w:rPr>
          <w:rFonts w:ascii="Georgia" w:hAnsi="Georgia"/>
          <w:sz w:val="32"/>
        </w:rPr>
        <w:t>Son sourire, enfin, se porta sur Jon. « Notre lord commandant t</w:t>
      </w:r>
      <w:r w:rsidR="00842F6D">
        <w:rPr>
          <w:rFonts w:ascii="Georgia" w:hAnsi="Georgia"/>
          <w:sz w:val="32"/>
        </w:rPr>
        <w:t>’</w:t>
      </w:r>
      <w:r w:rsidRPr="007A6F8D">
        <w:rPr>
          <w:rFonts w:ascii="Georgia" w:hAnsi="Georgia"/>
          <w:sz w:val="32"/>
        </w:rPr>
        <w:t>a expressément requis pour son service personnel, Jon. Une cellule t</w:t>
      </w:r>
      <w:r w:rsidR="00842F6D">
        <w:rPr>
          <w:rFonts w:ascii="Georgia" w:hAnsi="Georgia"/>
          <w:sz w:val="32"/>
        </w:rPr>
        <w:t>’</w:t>
      </w:r>
      <w:r w:rsidRPr="007A6F8D">
        <w:rPr>
          <w:rFonts w:ascii="Georgia" w:hAnsi="Georgia"/>
          <w:sz w:val="32"/>
        </w:rPr>
        <w:t>attend dans sa tour, juste en dessous de ses appartements.</w:t>
      </w:r>
    </w:p>
    <w:p w:rsidR="00F170CC" w:rsidRPr="007A6F8D" w:rsidRDefault="00421F94" w:rsidP="007A6F8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170CC" w:rsidRPr="007A6F8D">
        <w:rPr>
          <w:rFonts w:ascii="Georgia" w:hAnsi="Georgia"/>
          <w:sz w:val="32"/>
        </w:rPr>
        <w:t>Et en quoi consisteront mes occupations ? demanda-t-il d</w:t>
      </w:r>
      <w:r w:rsidR="00842F6D">
        <w:rPr>
          <w:rFonts w:ascii="Georgia" w:hAnsi="Georgia"/>
          <w:sz w:val="32"/>
        </w:rPr>
        <w:t>’</w:t>
      </w:r>
      <w:r w:rsidR="00F170CC" w:rsidRPr="007A6F8D">
        <w:rPr>
          <w:rFonts w:ascii="Georgia" w:hAnsi="Georgia"/>
          <w:sz w:val="32"/>
        </w:rPr>
        <w:t>un ton acerbe. A lui passer les plats ? A lui attacher ses culottes ? A trimballer de l</w:t>
      </w:r>
      <w:r w:rsidR="00842F6D">
        <w:rPr>
          <w:rFonts w:ascii="Georgia" w:hAnsi="Georgia"/>
          <w:sz w:val="32"/>
        </w:rPr>
        <w:t>’</w:t>
      </w:r>
      <w:r w:rsidR="00F170CC" w:rsidRPr="007A6F8D">
        <w:rPr>
          <w:rFonts w:ascii="Georgia" w:hAnsi="Georgia"/>
          <w:sz w:val="32"/>
        </w:rPr>
        <w:t>eau bouillante pour son bain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Certes. » Tant d</w:t>
      </w:r>
      <w:r w:rsidR="00842F6D">
        <w:rPr>
          <w:rFonts w:ascii="Georgia" w:hAnsi="Georgia"/>
          <w:sz w:val="32"/>
        </w:rPr>
        <w:t>’</w:t>
      </w:r>
      <w:r w:rsidR="00F170CC" w:rsidRPr="007A6F8D">
        <w:rPr>
          <w:rFonts w:ascii="Georgia" w:hAnsi="Georgia"/>
          <w:sz w:val="32"/>
        </w:rPr>
        <w:t>insolence l</w:t>
      </w:r>
      <w:r w:rsidR="00842F6D">
        <w:rPr>
          <w:rFonts w:ascii="Georgia" w:hAnsi="Georgia"/>
          <w:sz w:val="32"/>
        </w:rPr>
        <w:t>’</w:t>
      </w:r>
      <w:r w:rsidR="00F170CC" w:rsidRPr="007A6F8D">
        <w:rPr>
          <w:rFonts w:ascii="Georgia" w:hAnsi="Georgia"/>
          <w:sz w:val="32"/>
        </w:rPr>
        <w:t xml:space="preserve">avait renfrogné. « A porter ses </w:t>
      </w:r>
      <w:r w:rsidR="00421F94" w:rsidRPr="007A6F8D">
        <w:rPr>
          <w:rFonts w:ascii="Georgia" w:hAnsi="Georgia"/>
          <w:sz w:val="32"/>
        </w:rPr>
        <w:t>messages</w:t>
      </w:r>
      <w:r w:rsidR="00F170CC" w:rsidRPr="007A6F8D">
        <w:rPr>
          <w:rFonts w:ascii="Georgia" w:hAnsi="Georgia"/>
          <w:sz w:val="32"/>
        </w:rPr>
        <w:t>, également, entretenir son feu, changer chaque jour ses draps et ses couvertures, exécuter enfin chacun de ses ordres et te plier à ses moindres désirs.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Me prenez-vous pour un larbin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Non », dit mestre Aemon, depuis le fo</w:t>
      </w:r>
      <w:r w:rsidR="00514465">
        <w:rPr>
          <w:rFonts w:ascii="Georgia" w:hAnsi="Georgia"/>
          <w:sz w:val="32"/>
        </w:rPr>
        <w:t>nd du septuaire. Clydas l’</w:t>
      </w:r>
      <w:r w:rsidR="00F170CC" w:rsidRPr="007A6F8D">
        <w:rPr>
          <w:rFonts w:ascii="Georgia" w:hAnsi="Georgia"/>
          <w:sz w:val="32"/>
        </w:rPr>
        <w:t>aida à se lever. « Nous t</w:t>
      </w:r>
      <w:r w:rsidR="00842F6D">
        <w:rPr>
          <w:rFonts w:ascii="Georgia" w:hAnsi="Georgia"/>
          <w:sz w:val="32"/>
        </w:rPr>
        <w:t>’</w:t>
      </w:r>
      <w:r w:rsidR="00F170CC" w:rsidRPr="007A6F8D">
        <w:rPr>
          <w:rFonts w:ascii="Georgia" w:hAnsi="Georgia"/>
          <w:sz w:val="32"/>
        </w:rPr>
        <w:t>avons pris pour l</w:t>
      </w:r>
      <w:r w:rsidR="00842F6D">
        <w:rPr>
          <w:rFonts w:ascii="Georgia" w:hAnsi="Georgia"/>
          <w:sz w:val="32"/>
        </w:rPr>
        <w:t>’</w:t>
      </w:r>
      <w:r w:rsidR="00F170CC" w:rsidRPr="007A6F8D">
        <w:rPr>
          <w:rFonts w:ascii="Georgia" w:hAnsi="Georgia"/>
          <w:sz w:val="32"/>
        </w:rPr>
        <w:t>un des nôtres... Nous nous sommes peut-être abusés. »</w:t>
      </w:r>
    </w:p>
    <w:p w:rsidR="00F170CC" w:rsidRPr="007A6F8D" w:rsidRDefault="00F170CC" w:rsidP="007A6F8D">
      <w:pPr>
        <w:ind w:firstLine="720"/>
        <w:jc w:val="both"/>
        <w:rPr>
          <w:rFonts w:ascii="Georgia" w:hAnsi="Georgia"/>
          <w:sz w:val="32"/>
        </w:rPr>
      </w:pPr>
      <w:r w:rsidRPr="007A6F8D">
        <w:rPr>
          <w:rFonts w:ascii="Georgia" w:hAnsi="Georgia"/>
          <w:sz w:val="32"/>
        </w:rPr>
        <w:t xml:space="preserve">Faute de mieux, Jon réprima une furieuse envie de partir en </w:t>
      </w:r>
      <w:r w:rsidR="00514465" w:rsidRPr="007A6F8D">
        <w:rPr>
          <w:rFonts w:ascii="Georgia" w:hAnsi="Georgia"/>
          <w:sz w:val="32"/>
        </w:rPr>
        <w:t>claquant</w:t>
      </w:r>
      <w:r w:rsidRPr="007A6F8D">
        <w:rPr>
          <w:rFonts w:ascii="Georgia" w:hAnsi="Georgia"/>
          <w:sz w:val="32"/>
        </w:rPr>
        <w:t xml:space="preserve"> la porte. Comptait-on donc qu</w:t>
      </w:r>
      <w:r w:rsidR="00842F6D">
        <w:rPr>
          <w:rFonts w:ascii="Georgia" w:hAnsi="Georgia"/>
          <w:sz w:val="32"/>
        </w:rPr>
        <w:t>’</w:t>
      </w:r>
      <w:r w:rsidRPr="007A6F8D">
        <w:rPr>
          <w:rFonts w:ascii="Georgia" w:hAnsi="Georgia"/>
          <w:sz w:val="32"/>
        </w:rPr>
        <w:t xml:space="preserve">il passerait le restant de ses </w:t>
      </w:r>
      <w:r w:rsidR="00514465">
        <w:rPr>
          <w:rFonts w:ascii="Georgia" w:hAnsi="Georgia"/>
          <w:sz w:val="32"/>
        </w:rPr>
        <w:t>j</w:t>
      </w:r>
      <w:r w:rsidRPr="007A6F8D">
        <w:rPr>
          <w:rFonts w:ascii="Georgia" w:hAnsi="Georgia"/>
          <w:sz w:val="32"/>
        </w:rPr>
        <w:t>ours à baratter du beurre et à faufil</w:t>
      </w:r>
      <w:r w:rsidR="00514465">
        <w:rPr>
          <w:rFonts w:ascii="Georgia" w:hAnsi="Georgia"/>
          <w:sz w:val="32"/>
        </w:rPr>
        <w:t>er des doublets, comme une gon</w:t>
      </w:r>
      <w:r w:rsidRPr="007A6F8D">
        <w:rPr>
          <w:rFonts w:ascii="Georgia" w:hAnsi="Georgia"/>
          <w:sz w:val="32"/>
        </w:rPr>
        <w:t>zesse ? « Me permettez-vous de me retirer ? demanda-t-il sèchement.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 ta guise », répondit Bowen Marsh.</w:t>
      </w:r>
    </w:p>
    <w:p w:rsidR="00F170CC" w:rsidRPr="007A6F8D" w:rsidRDefault="00F170CC" w:rsidP="007A6F8D">
      <w:pPr>
        <w:ind w:firstLine="720"/>
        <w:jc w:val="both"/>
        <w:rPr>
          <w:rFonts w:ascii="Georgia" w:hAnsi="Georgia"/>
          <w:sz w:val="32"/>
        </w:rPr>
      </w:pPr>
      <w:r w:rsidRPr="007A6F8D">
        <w:rPr>
          <w:rFonts w:ascii="Georgia" w:hAnsi="Georgia"/>
          <w:sz w:val="32"/>
        </w:rPr>
        <w:t>Escorté de Sam et Dareon, il regagna, muet, la cour. Sous le beau soleil, étincelait, du faîte au pied, le Mur. La fonte de la glace en sillonnait le flanc d</w:t>
      </w:r>
      <w:r w:rsidR="00842F6D">
        <w:rPr>
          <w:rFonts w:ascii="Georgia" w:hAnsi="Georgia"/>
          <w:sz w:val="32"/>
        </w:rPr>
        <w:t>’</w:t>
      </w:r>
      <w:r w:rsidRPr="007A6F8D">
        <w:rPr>
          <w:rFonts w:ascii="Georgia" w:hAnsi="Georgia"/>
          <w:sz w:val="32"/>
        </w:rPr>
        <w:t>innombrables griffures fluides. Mais Jon était si ulcéré qu</w:t>
      </w:r>
      <w:r w:rsidR="00842F6D">
        <w:rPr>
          <w:rFonts w:ascii="Georgia" w:hAnsi="Georgia"/>
          <w:sz w:val="32"/>
        </w:rPr>
        <w:t>’</w:t>
      </w:r>
      <w:r w:rsidRPr="007A6F8D">
        <w:rPr>
          <w:rFonts w:ascii="Georgia" w:hAnsi="Georgia"/>
          <w:sz w:val="32"/>
        </w:rPr>
        <w:t>il eût volontiers écrabouillé, là, tout de suite, le colosse et envoyé aux cent diables l</w:t>
      </w:r>
      <w:r w:rsidR="00842F6D">
        <w:rPr>
          <w:rFonts w:ascii="Georgia" w:hAnsi="Georgia"/>
          <w:sz w:val="32"/>
        </w:rPr>
        <w:t>’</w:t>
      </w:r>
      <w:r w:rsidRPr="007A6F8D">
        <w:rPr>
          <w:rFonts w:ascii="Georgia" w:hAnsi="Georgia"/>
          <w:sz w:val="32"/>
        </w:rPr>
        <w:t>univers entier.</w:t>
      </w:r>
    </w:p>
    <w:p w:rsidR="00F170CC" w:rsidRPr="007A6F8D" w:rsidRDefault="00514465" w:rsidP="007A6F8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170CC" w:rsidRPr="007A6F8D">
        <w:rPr>
          <w:rFonts w:ascii="Georgia" w:hAnsi="Georgia"/>
          <w:sz w:val="32"/>
        </w:rPr>
        <w:t>Jon ! l</w:t>
      </w:r>
      <w:r w:rsidR="00842F6D">
        <w:rPr>
          <w:rFonts w:ascii="Georgia" w:hAnsi="Georgia"/>
          <w:sz w:val="32"/>
        </w:rPr>
        <w:t>’</w:t>
      </w:r>
      <w:r w:rsidR="00F170CC" w:rsidRPr="007A6F8D">
        <w:rPr>
          <w:rFonts w:ascii="Georgia" w:hAnsi="Georgia"/>
          <w:sz w:val="32"/>
        </w:rPr>
        <w:t>apostropha soudain Sam, comme enthousiasmé. Minute ! ne vois-tu pas ce qui t</w:t>
      </w:r>
      <w:r w:rsidR="00842F6D">
        <w:rPr>
          <w:rFonts w:ascii="Georgia" w:hAnsi="Georgia"/>
          <w:sz w:val="32"/>
        </w:rPr>
        <w:t>’</w:t>
      </w:r>
      <w:r w:rsidR="00F170CC" w:rsidRPr="007A6F8D">
        <w:rPr>
          <w:rFonts w:ascii="Georgia" w:hAnsi="Georgia"/>
          <w:sz w:val="32"/>
        </w:rPr>
        <w:t>arrive ? »</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Jon faillit lui sauter à la gorge. « Ce qui m</w:t>
      </w:r>
      <w:r w:rsidR="00842F6D">
        <w:rPr>
          <w:rFonts w:ascii="Georgia" w:hAnsi="Georgia"/>
          <w:sz w:val="32"/>
        </w:rPr>
        <w:t>’</w:t>
      </w:r>
      <w:r w:rsidRPr="007A6F8D">
        <w:rPr>
          <w:rFonts w:ascii="Georgia" w:hAnsi="Georgia"/>
          <w:sz w:val="32"/>
        </w:rPr>
        <w:t>arrive ? Un coup fourré de ce salopard d</w:t>
      </w:r>
      <w:r w:rsidR="00842F6D">
        <w:rPr>
          <w:rFonts w:ascii="Georgia" w:hAnsi="Georgia"/>
          <w:sz w:val="32"/>
        </w:rPr>
        <w:t>’</w:t>
      </w:r>
      <w:r w:rsidRPr="007A6F8D">
        <w:rPr>
          <w:rFonts w:ascii="Georgia" w:hAnsi="Georgia"/>
          <w:sz w:val="32"/>
        </w:rPr>
        <w:t>Alliser ! Voilà ce que je vois ! Il voulait m</w:t>
      </w:r>
      <w:r w:rsidR="00842F6D">
        <w:rPr>
          <w:rFonts w:ascii="Georgia" w:hAnsi="Georgia"/>
          <w:sz w:val="32"/>
        </w:rPr>
        <w:t>’</w:t>
      </w:r>
      <w:r w:rsidR="00514465">
        <w:rPr>
          <w:rFonts w:ascii="Georgia" w:hAnsi="Georgia"/>
          <w:sz w:val="32"/>
        </w:rPr>
        <w:t>humilier, c</w:t>
      </w:r>
      <w:r w:rsidR="00842F6D">
        <w:rPr>
          <w:rFonts w:ascii="Georgia" w:hAnsi="Georgia"/>
          <w:sz w:val="32"/>
        </w:rPr>
        <w:t>’</w:t>
      </w:r>
      <w:r w:rsidRPr="007A6F8D">
        <w:rPr>
          <w:rFonts w:ascii="Georgia" w:hAnsi="Georgia"/>
          <w:sz w:val="32"/>
        </w:rPr>
        <w:t>est fait. »</w:t>
      </w:r>
    </w:p>
    <w:p w:rsidR="00F170CC" w:rsidRPr="007A6F8D" w:rsidRDefault="00F170CC" w:rsidP="007A6F8D">
      <w:pPr>
        <w:ind w:firstLine="720"/>
        <w:jc w:val="both"/>
        <w:rPr>
          <w:rFonts w:ascii="Georgia" w:hAnsi="Georgia"/>
          <w:sz w:val="32"/>
        </w:rPr>
      </w:pPr>
      <w:r w:rsidRPr="007A6F8D">
        <w:rPr>
          <w:rFonts w:ascii="Georgia" w:hAnsi="Georgia"/>
          <w:sz w:val="32"/>
        </w:rPr>
        <w:t>Dareon le considéra furtivement. « L</w:t>
      </w:r>
      <w:r w:rsidR="00842F6D">
        <w:rPr>
          <w:rFonts w:ascii="Georgia" w:hAnsi="Georgia"/>
          <w:sz w:val="32"/>
        </w:rPr>
        <w:t>’</w:t>
      </w:r>
      <w:r w:rsidRPr="007A6F8D">
        <w:rPr>
          <w:rFonts w:ascii="Georgia" w:hAnsi="Georgia"/>
          <w:sz w:val="32"/>
        </w:rPr>
        <w:t>intendance, c</w:t>
      </w:r>
      <w:r w:rsidR="00842F6D">
        <w:rPr>
          <w:rFonts w:ascii="Georgia" w:hAnsi="Georgia"/>
          <w:sz w:val="32"/>
        </w:rPr>
        <w:t>’</w:t>
      </w:r>
      <w:r w:rsidRPr="007A6F8D">
        <w:rPr>
          <w:rFonts w:ascii="Georgia" w:hAnsi="Georgia"/>
          <w:sz w:val="32"/>
        </w:rPr>
        <w:t>est idéal pour nos pareils, Sam, mais pas pour lord Snow.</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suis meilleur bretteur et meilleur cavalier qu</w:t>
      </w:r>
      <w:r w:rsidR="00842F6D">
        <w:rPr>
          <w:rFonts w:ascii="Georgia" w:hAnsi="Georgia"/>
          <w:sz w:val="32"/>
        </w:rPr>
        <w:t>’</w:t>
      </w:r>
      <w:r w:rsidR="00F170CC" w:rsidRPr="007A6F8D">
        <w:rPr>
          <w:rFonts w:ascii="Georgia" w:hAnsi="Georgia"/>
          <w:sz w:val="32"/>
        </w:rPr>
        <w:t>aucun d</w:t>
      </w:r>
      <w:r w:rsidR="00842F6D">
        <w:rPr>
          <w:rFonts w:ascii="Georgia" w:hAnsi="Georgia"/>
          <w:sz w:val="32"/>
        </w:rPr>
        <w:t>’</w:t>
      </w:r>
      <w:r w:rsidR="00F170CC" w:rsidRPr="007A6F8D">
        <w:rPr>
          <w:rFonts w:ascii="Georgia" w:hAnsi="Georgia"/>
          <w:sz w:val="32"/>
        </w:rPr>
        <w:t>entre vous ! fulmina Jon, ce n</w:t>
      </w:r>
      <w:r w:rsidR="00842F6D">
        <w:rPr>
          <w:rFonts w:ascii="Georgia" w:hAnsi="Georgia"/>
          <w:sz w:val="32"/>
        </w:rPr>
        <w:t>’</w:t>
      </w:r>
      <w:r w:rsidR="00F170CC" w:rsidRPr="007A6F8D">
        <w:rPr>
          <w:rFonts w:ascii="Georgia" w:hAnsi="Georgia"/>
          <w:sz w:val="32"/>
        </w:rPr>
        <w:t>est pas</w:t>
      </w:r>
      <w:r w:rsidRPr="007A6F8D">
        <w:rPr>
          <w:rFonts w:ascii="Georgia" w:hAnsi="Georgia"/>
          <w:i/>
          <w:sz w:val="32"/>
        </w:rPr>
        <w:t xml:space="preserve"> juste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Juste ? renifla Dareon. La garce m</w:t>
      </w:r>
      <w:r w:rsidR="00842F6D">
        <w:rPr>
          <w:rFonts w:ascii="Georgia" w:hAnsi="Georgia"/>
          <w:sz w:val="32"/>
        </w:rPr>
        <w:t>’</w:t>
      </w:r>
      <w:r w:rsidR="00F170CC" w:rsidRPr="007A6F8D">
        <w:rPr>
          <w:rFonts w:ascii="Georgia" w:hAnsi="Georgia"/>
          <w:sz w:val="32"/>
        </w:rPr>
        <w:t>attendait, à poil comme à sa naissance, elle me tirait, dans l</w:t>
      </w:r>
      <w:r w:rsidR="00842F6D">
        <w:rPr>
          <w:rFonts w:ascii="Georgia" w:hAnsi="Georgia"/>
          <w:sz w:val="32"/>
        </w:rPr>
        <w:t>’</w:t>
      </w:r>
      <w:r w:rsidR="00F170CC" w:rsidRPr="007A6F8D">
        <w:rPr>
          <w:rFonts w:ascii="Georgia" w:hAnsi="Georgia"/>
          <w:sz w:val="32"/>
        </w:rPr>
        <w:t>embrasure de sa fenêtre..., et tu me parles</w:t>
      </w:r>
      <w:r w:rsidRPr="007A6F8D">
        <w:rPr>
          <w:rFonts w:ascii="Georgia" w:hAnsi="Georgia"/>
          <w:i/>
          <w:sz w:val="32"/>
        </w:rPr>
        <w:t xml:space="preserve"> de justice</w:t>
      </w:r>
      <w:r w:rsidR="00F170CC" w:rsidRPr="007A6F8D">
        <w:rPr>
          <w:rFonts w:ascii="Georgia" w:hAnsi="Georgia"/>
          <w:sz w:val="32"/>
        </w:rPr>
        <w:t xml:space="preserve"> ? » Il s</w:t>
      </w:r>
      <w:r w:rsidR="00842F6D">
        <w:rPr>
          <w:rFonts w:ascii="Georgia" w:hAnsi="Georgia"/>
          <w:sz w:val="32"/>
        </w:rPr>
        <w:t>’</w:t>
      </w:r>
      <w:r w:rsidR="00F170CC" w:rsidRPr="007A6F8D">
        <w:rPr>
          <w:rFonts w:ascii="Georgia" w:hAnsi="Georgia"/>
          <w:sz w:val="32"/>
        </w:rPr>
        <w:t>éloigna à grandes enjambées.</w:t>
      </w:r>
    </w:p>
    <w:p w:rsidR="00F170CC" w:rsidRPr="007A6F8D" w:rsidRDefault="00F170CC" w:rsidP="007A6F8D">
      <w:pPr>
        <w:ind w:firstLine="720"/>
        <w:jc w:val="both"/>
        <w:rPr>
          <w:rFonts w:ascii="Georgia" w:hAnsi="Georgia"/>
          <w:sz w:val="32"/>
        </w:rPr>
      </w:pPr>
      <w:r w:rsidRPr="007A6F8D">
        <w:rPr>
          <w:rFonts w:ascii="Georgia" w:hAnsi="Georgia"/>
          <w:sz w:val="32"/>
        </w:rPr>
        <w:t>« L</w:t>
      </w:r>
      <w:r w:rsidR="00842F6D">
        <w:rPr>
          <w:rFonts w:ascii="Georgia" w:hAnsi="Georgia"/>
          <w:sz w:val="32"/>
        </w:rPr>
        <w:t>’</w:t>
      </w:r>
      <w:r w:rsidRPr="007A6F8D">
        <w:rPr>
          <w:rFonts w:ascii="Georgia" w:hAnsi="Georgia"/>
          <w:sz w:val="32"/>
        </w:rPr>
        <w:t>intendance n</w:t>
      </w:r>
      <w:r w:rsidR="00842F6D">
        <w:rPr>
          <w:rFonts w:ascii="Georgia" w:hAnsi="Georgia"/>
          <w:sz w:val="32"/>
        </w:rPr>
        <w:t>’</w:t>
      </w:r>
      <w:r w:rsidRPr="007A6F8D">
        <w:rPr>
          <w:rFonts w:ascii="Georgia" w:hAnsi="Georgia"/>
          <w:sz w:val="32"/>
        </w:rPr>
        <w:t>a rien de honteux, reprit Sam.</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Parce que tu crois que je rêve de passer ma vie à laver des cale</w:t>
      </w:r>
      <w:r w:rsidR="00514465">
        <w:rPr>
          <w:rFonts w:ascii="Georgia" w:hAnsi="Georgia"/>
          <w:sz w:val="32"/>
        </w:rPr>
        <w:t>ço</w:t>
      </w:r>
      <w:r w:rsidR="00F170CC" w:rsidRPr="007A6F8D">
        <w:rPr>
          <w:rFonts w:ascii="Georgia" w:hAnsi="Georgia"/>
          <w:sz w:val="32"/>
        </w:rPr>
        <w:t>ns de vieux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Ce vieux est le lord commandan</w:t>
      </w:r>
      <w:r w:rsidR="00514465">
        <w:rPr>
          <w:rFonts w:ascii="Georgia" w:hAnsi="Georgia"/>
          <w:sz w:val="32"/>
        </w:rPr>
        <w:t>t de la Garde de Nuit, lui rap</w:t>
      </w:r>
      <w:r w:rsidR="00F170CC" w:rsidRPr="007A6F8D">
        <w:rPr>
          <w:rFonts w:ascii="Georgia" w:hAnsi="Georgia"/>
          <w:sz w:val="32"/>
        </w:rPr>
        <w:t>pela Sam. Tu seras nuit et jour en sa compagnie. Oui, tu lui verseras s</w:t>
      </w:r>
      <w:r w:rsidR="00514465">
        <w:rPr>
          <w:rFonts w:ascii="Georgia" w:hAnsi="Georgia"/>
          <w:sz w:val="32"/>
        </w:rPr>
        <w:t>on</w:t>
      </w:r>
      <w:r w:rsidR="00F170CC" w:rsidRPr="007A6F8D">
        <w:rPr>
          <w:rFonts w:ascii="Georgia" w:hAnsi="Georgia"/>
          <w:sz w:val="32"/>
        </w:rPr>
        <w:t xml:space="preserve"> vin, oui, tu lui referas son lit, mais </w:t>
      </w:r>
      <w:r w:rsidR="00514465">
        <w:rPr>
          <w:rFonts w:ascii="Georgia" w:hAnsi="Georgia"/>
          <w:sz w:val="32"/>
        </w:rPr>
        <w:t>tu seras aussi son secrétaire pri</w:t>
      </w:r>
      <w:r w:rsidR="00F170CC" w:rsidRPr="007A6F8D">
        <w:rPr>
          <w:rFonts w:ascii="Georgia" w:hAnsi="Georgia"/>
          <w:sz w:val="32"/>
        </w:rPr>
        <w:t xml:space="preserve">vé, son adjoint lors des réunions, </w:t>
      </w:r>
      <w:r w:rsidR="00514465">
        <w:rPr>
          <w:rFonts w:ascii="Georgia" w:hAnsi="Georgia"/>
          <w:sz w:val="32"/>
        </w:rPr>
        <w:t>son écuyer sur le champ de bat</w:t>
      </w:r>
      <w:r w:rsidR="00F170CC" w:rsidRPr="007A6F8D">
        <w:rPr>
          <w:rFonts w:ascii="Georgia" w:hAnsi="Georgia"/>
          <w:sz w:val="32"/>
        </w:rPr>
        <w:t xml:space="preserve">aille, tu seras partout comme son ombre, à ses côtés. Tu sauras </w:t>
      </w:r>
      <w:r w:rsidR="00514465">
        <w:rPr>
          <w:rFonts w:ascii="Georgia" w:hAnsi="Georgia"/>
          <w:sz w:val="32"/>
        </w:rPr>
        <w:t>tou</w:t>
      </w:r>
      <w:r w:rsidR="00F170CC" w:rsidRPr="007A6F8D">
        <w:rPr>
          <w:rFonts w:ascii="Georgia" w:hAnsi="Georgia"/>
          <w:sz w:val="32"/>
        </w:rPr>
        <w:t>t, tu prendras part à tout..., et le lord intendant l</w:t>
      </w:r>
      <w:r w:rsidR="00842F6D">
        <w:rPr>
          <w:rFonts w:ascii="Georgia" w:hAnsi="Georgia"/>
          <w:sz w:val="32"/>
        </w:rPr>
        <w:t>’</w:t>
      </w:r>
      <w:r w:rsidR="00F170CC" w:rsidRPr="007A6F8D">
        <w:rPr>
          <w:rFonts w:ascii="Georgia" w:hAnsi="Georgia"/>
          <w:sz w:val="32"/>
        </w:rPr>
        <w:t xml:space="preserve">a bien spécifié, </w:t>
      </w:r>
      <w:r w:rsidR="00514465">
        <w:rPr>
          <w:rFonts w:ascii="Georgia" w:hAnsi="Georgia"/>
          <w:sz w:val="32"/>
        </w:rPr>
        <w:t>c’</w:t>
      </w:r>
      <w:r w:rsidR="00F170CC" w:rsidRPr="007A6F8D">
        <w:rPr>
          <w:rFonts w:ascii="Georgia" w:hAnsi="Georgia"/>
          <w:sz w:val="32"/>
        </w:rPr>
        <w:t>est Mormont</w:t>
      </w:r>
      <w:r w:rsidRPr="007A6F8D">
        <w:rPr>
          <w:rFonts w:ascii="Georgia" w:hAnsi="Georgia"/>
          <w:i/>
          <w:sz w:val="32"/>
        </w:rPr>
        <w:t xml:space="preserve"> en personne</w:t>
      </w:r>
      <w:r w:rsidR="00F170CC" w:rsidRPr="007A6F8D">
        <w:rPr>
          <w:rFonts w:ascii="Georgia" w:hAnsi="Georgia"/>
          <w:sz w:val="32"/>
        </w:rPr>
        <w:t xml:space="preserve"> qui t</w:t>
      </w:r>
      <w:r w:rsidR="00842F6D">
        <w:rPr>
          <w:rFonts w:ascii="Georgia" w:hAnsi="Georgia"/>
          <w:sz w:val="32"/>
        </w:rPr>
        <w:t>’</w:t>
      </w:r>
      <w:r w:rsidR="00F170CC" w:rsidRPr="007A6F8D">
        <w:rPr>
          <w:rFonts w:ascii="Georgia" w:hAnsi="Georgia"/>
          <w:sz w:val="32"/>
        </w:rPr>
        <w:t>a réclamé !</w:t>
      </w:r>
    </w:p>
    <w:p w:rsidR="00F170CC" w:rsidRPr="007A6F8D" w:rsidRDefault="00F170CC" w:rsidP="007A6F8D">
      <w:pPr>
        <w:ind w:firstLine="720"/>
        <w:jc w:val="both"/>
        <w:rPr>
          <w:rFonts w:ascii="Georgia" w:hAnsi="Georgia"/>
          <w:sz w:val="32"/>
        </w:rPr>
      </w:pPr>
      <w:r w:rsidRPr="007A6F8D">
        <w:rPr>
          <w:rFonts w:ascii="Georgia" w:hAnsi="Georgia"/>
          <w:sz w:val="32"/>
        </w:rPr>
        <w:t>« Quand j</w:t>
      </w:r>
      <w:r w:rsidR="00842F6D">
        <w:rPr>
          <w:rFonts w:ascii="Georgia" w:hAnsi="Georgia"/>
          <w:sz w:val="32"/>
        </w:rPr>
        <w:t>’</w:t>
      </w:r>
      <w:r w:rsidRPr="007A6F8D">
        <w:rPr>
          <w:rFonts w:ascii="Georgia" w:hAnsi="Georgia"/>
          <w:sz w:val="32"/>
        </w:rPr>
        <w:t>étais petit, mon père exigeait ma présence à ses côtés, chaque fois qu</w:t>
      </w:r>
      <w:r w:rsidR="00842F6D">
        <w:rPr>
          <w:rFonts w:ascii="Georgia" w:hAnsi="Georgia"/>
          <w:sz w:val="32"/>
        </w:rPr>
        <w:t>’</w:t>
      </w:r>
      <w:r w:rsidRPr="007A6F8D">
        <w:rPr>
          <w:rFonts w:ascii="Georgia" w:hAnsi="Georgia"/>
          <w:sz w:val="32"/>
        </w:rPr>
        <w:t>il tenait sa cour dans la salle d</w:t>
      </w:r>
      <w:r w:rsidR="00842F6D">
        <w:rPr>
          <w:rFonts w:ascii="Georgia" w:hAnsi="Georgia"/>
          <w:sz w:val="32"/>
        </w:rPr>
        <w:t>’</w:t>
      </w:r>
      <w:r w:rsidRPr="007A6F8D">
        <w:rPr>
          <w:rFonts w:ascii="Georgia" w:hAnsi="Georgia"/>
          <w:sz w:val="32"/>
        </w:rPr>
        <w:t>audiences. Et je l</w:t>
      </w:r>
      <w:r w:rsidR="00842F6D">
        <w:rPr>
          <w:rFonts w:ascii="Georgia" w:hAnsi="Georgia"/>
          <w:sz w:val="32"/>
        </w:rPr>
        <w:t>’</w:t>
      </w:r>
      <w:r w:rsidRPr="007A6F8D">
        <w:rPr>
          <w:rFonts w:ascii="Georgia" w:hAnsi="Georgia"/>
          <w:sz w:val="32"/>
        </w:rPr>
        <w:t>accompagnai de même à Hautjardin, lorsqu</w:t>
      </w:r>
      <w:r w:rsidR="00842F6D">
        <w:rPr>
          <w:rFonts w:ascii="Georgia" w:hAnsi="Georgia"/>
          <w:sz w:val="32"/>
        </w:rPr>
        <w:t>’</w:t>
      </w:r>
      <w:r w:rsidRPr="007A6F8D">
        <w:rPr>
          <w:rFonts w:ascii="Georgia" w:hAnsi="Georgia"/>
          <w:sz w:val="32"/>
        </w:rPr>
        <w:t>il alla ployer le genou devant lord Tyrell. Mais, par la suite, il commença d</w:t>
      </w:r>
      <w:r w:rsidR="00842F6D">
        <w:rPr>
          <w:rFonts w:ascii="Georgia" w:hAnsi="Georgia"/>
          <w:sz w:val="32"/>
        </w:rPr>
        <w:t>’</w:t>
      </w:r>
      <w:r w:rsidRPr="007A6F8D">
        <w:rPr>
          <w:rFonts w:ascii="Georgia" w:hAnsi="Georgia"/>
          <w:sz w:val="32"/>
        </w:rPr>
        <w:t>emmener Dickon, m</w:t>
      </w:r>
      <w:r w:rsidR="00842F6D">
        <w:rPr>
          <w:rFonts w:ascii="Georgia" w:hAnsi="Georgia"/>
          <w:sz w:val="32"/>
        </w:rPr>
        <w:t>’</w:t>
      </w:r>
      <w:r w:rsidRPr="007A6F8D">
        <w:rPr>
          <w:rFonts w:ascii="Georgia" w:hAnsi="Georgia"/>
          <w:sz w:val="32"/>
        </w:rPr>
        <w:t>abandonnant à la maison, et, dans la mesure où mon petit frère y siégeait, ne se soucia plus de me faire subir ses interminables séances. C</w:t>
      </w:r>
      <w:r w:rsidR="00842F6D">
        <w:rPr>
          <w:rFonts w:ascii="Georgia" w:hAnsi="Georgia"/>
          <w:sz w:val="32"/>
        </w:rPr>
        <w:t>’</w:t>
      </w:r>
      <w:r w:rsidRPr="007A6F8D">
        <w:rPr>
          <w:rFonts w:ascii="Georgia" w:hAnsi="Georgia"/>
          <w:sz w:val="32"/>
        </w:rPr>
        <w:t>est son</w:t>
      </w:r>
      <w:r w:rsidR="007A6F8D" w:rsidRPr="007A6F8D">
        <w:rPr>
          <w:rFonts w:ascii="Georgia" w:hAnsi="Georgia"/>
          <w:i/>
          <w:sz w:val="32"/>
        </w:rPr>
        <w:t xml:space="preserve"> héritier</w:t>
      </w:r>
      <w:r w:rsidRPr="007A6F8D">
        <w:rPr>
          <w:rFonts w:ascii="Georgia" w:hAnsi="Georgia"/>
          <w:sz w:val="32"/>
        </w:rPr>
        <w:t xml:space="preserve"> qu</w:t>
      </w:r>
      <w:r w:rsidR="00842F6D">
        <w:rPr>
          <w:rFonts w:ascii="Georgia" w:hAnsi="Georgia"/>
          <w:sz w:val="32"/>
        </w:rPr>
        <w:t>’</w:t>
      </w:r>
      <w:r w:rsidRPr="007A6F8D">
        <w:rPr>
          <w:rFonts w:ascii="Georgia" w:hAnsi="Georgia"/>
          <w:sz w:val="32"/>
        </w:rPr>
        <w:t>il voulait près de lui, vois-tu ? Pour l</w:t>
      </w:r>
      <w:r w:rsidR="00842F6D">
        <w:rPr>
          <w:rFonts w:ascii="Georgia" w:hAnsi="Georgia"/>
          <w:sz w:val="32"/>
        </w:rPr>
        <w:t>’</w:t>
      </w:r>
      <w:r w:rsidRPr="007A6F8D">
        <w:rPr>
          <w:rFonts w:ascii="Georgia" w:hAnsi="Georgia"/>
          <w:sz w:val="32"/>
        </w:rPr>
        <w:t>éduquer par son exemple, pour lui apprendre à écouter, regarder. Et voilà pourquoi, tu paries ? Mormont t</w:t>
      </w:r>
      <w:r w:rsidR="00842F6D">
        <w:rPr>
          <w:rFonts w:ascii="Georgia" w:hAnsi="Georgia"/>
          <w:sz w:val="32"/>
        </w:rPr>
        <w:t>’</w:t>
      </w:r>
      <w:r w:rsidRPr="007A6F8D">
        <w:rPr>
          <w:rFonts w:ascii="Georgia" w:hAnsi="Georgia"/>
          <w:sz w:val="32"/>
        </w:rPr>
        <w:t>a choisi, Jon. Quel autre motif pourrait-il avoir ? Il veut te bichonner en vue du</w:t>
      </w:r>
      <w:r w:rsidR="007A6F8D" w:rsidRPr="007A6F8D">
        <w:rPr>
          <w:rFonts w:ascii="Georgia" w:hAnsi="Georgia"/>
          <w:i/>
          <w:sz w:val="32"/>
        </w:rPr>
        <w:t xml:space="preserve"> commandement ! »</w:t>
      </w:r>
    </w:p>
    <w:p w:rsidR="00F170CC" w:rsidRPr="007A6F8D" w:rsidRDefault="00F170CC" w:rsidP="007A6F8D">
      <w:pPr>
        <w:ind w:firstLine="720"/>
        <w:jc w:val="both"/>
        <w:rPr>
          <w:rFonts w:ascii="Georgia" w:hAnsi="Georgia"/>
          <w:sz w:val="32"/>
        </w:rPr>
      </w:pPr>
      <w:r w:rsidRPr="007A6F8D">
        <w:rPr>
          <w:rFonts w:ascii="Georgia" w:hAnsi="Georgia"/>
          <w:sz w:val="32"/>
        </w:rPr>
        <w:t>Que répondre à cela ? A Winterfell, effectivement, lord Eddard associait volontiers Robb à tous les débats. Sam aurait-il raison ? Même un bâtard, prétendait-on, pouvait s</w:t>
      </w:r>
      <w:r w:rsidR="00842F6D">
        <w:rPr>
          <w:rFonts w:ascii="Georgia" w:hAnsi="Georgia"/>
          <w:sz w:val="32"/>
        </w:rPr>
        <w:t>’</w:t>
      </w:r>
      <w:r w:rsidRPr="007A6F8D">
        <w:rPr>
          <w:rFonts w:ascii="Georgia" w:hAnsi="Georgia"/>
          <w:sz w:val="32"/>
        </w:rPr>
        <w:t>élever jusqu</w:t>
      </w:r>
      <w:r w:rsidR="00842F6D">
        <w:rPr>
          <w:rFonts w:ascii="Georgia" w:hAnsi="Georgia"/>
          <w:sz w:val="32"/>
        </w:rPr>
        <w:t>’</w:t>
      </w:r>
      <w:r w:rsidRPr="007A6F8D">
        <w:rPr>
          <w:rFonts w:ascii="Georgia" w:hAnsi="Georgia"/>
          <w:sz w:val="32"/>
        </w:rPr>
        <w:t>aux postes clés, dans la Garde de Nuit... Il objecta néanmoins, buté : «</w:t>
      </w:r>
      <w:r w:rsidR="00514465">
        <w:rPr>
          <w:rFonts w:ascii="Georgia" w:hAnsi="Georgia"/>
          <w:sz w:val="32"/>
        </w:rPr>
        <w:t xml:space="preserve"> </w:t>
      </w:r>
      <w:r w:rsidRPr="007A6F8D">
        <w:rPr>
          <w:rFonts w:ascii="Georgia" w:hAnsi="Georgia"/>
          <w:sz w:val="32"/>
        </w:rPr>
        <w:t>Je n</w:t>
      </w:r>
      <w:r w:rsidR="00842F6D">
        <w:rPr>
          <w:rFonts w:ascii="Georgia" w:hAnsi="Georgia"/>
          <w:sz w:val="32"/>
        </w:rPr>
        <w:t>’</w:t>
      </w:r>
      <w:r w:rsidRPr="007A6F8D">
        <w:rPr>
          <w:rFonts w:ascii="Georgia" w:hAnsi="Georgia"/>
          <w:sz w:val="32"/>
        </w:rPr>
        <w:t>ai jamais demandé ça.</w:t>
      </w:r>
    </w:p>
    <w:p w:rsidR="00F170CC" w:rsidRPr="007A6F8D" w:rsidRDefault="007A6F8D" w:rsidP="007A6F8D">
      <w:pPr>
        <w:ind w:firstLine="720"/>
        <w:jc w:val="both"/>
        <w:rPr>
          <w:rFonts w:ascii="Georgia" w:hAnsi="Georgia"/>
          <w:sz w:val="32"/>
        </w:rPr>
      </w:pPr>
      <w:r w:rsidRPr="007A6F8D">
        <w:rPr>
          <w:rFonts w:ascii="Georgia" w:hAnsi="Georgia"/>
          <w:sz w:val="32"/>
        </w:rPr>
        <w:lastRenderedPageBreak/>
        <w:t>— </w:t>
      </w:r>
      <w:r w:rsidR="00F170CC" w:rsidRPr="007A6F8D">
        <w:rPr>
          <w:rFonts w:ascii="Georgia" w:hAnsi="Georgia"/>
          <w:sz w:val="32"/>
        </w:rPr>
        <w:t>Nul d</w:t>
      </w:r>
      <w:r w:rsidR="00842F6D">
        <w:rPr>
          <w:rFonts w:ascii="Georgia" w:hAnsi="Georgia"/>
          <w:sz w:val="32"/>
        </w:rPr>
        <w:t>’</w:t>
      </w:r>
      <w:r w:rsidR="00F170CC" w:rsidRPr="007A6F8D">
        <w:rPr>
          <w:rFonts w:ascii="Georgia" w:hAnsi="Georgia"/>
          <w:sz w:val="32"/>
        </w:rPr>
        <w:t>entre nous n</w:t>
      </w:r>
      <w:r w:rsidR="00842F6D">
        <w:rPr>
          <w:rFonts w:ascii="Georgia" w:hAnsi="Georgia"/>
          <w:sz w:val="32"/>
        </w:rPr>
        <w:t>’</w:t>
      </w:r>
      <w:r w:rsidR="00F170CC" w:rsidRPr="007A6F8D">
        <w:rPr>
          <w:rFonts w:ascii="Georgia" w:hAnsi="Georgia"/>
          <w:sz w:val="32"/>
        </w:rPr>
        <w:t>est là pour</w:t>
      </w:r>
      <w:r w:rsidRPr="007A6F8D">
        <w:rPr>
          <w:rFonts w:ascii="Georgia" w:hAnsi="Georgia"/>
          <w:i/>
          <w:sz w:val="32"/>
        </w:rPr>
        <w:t xml:space="preserve"> demander</w:t>
      </w:r>
      <w:r w:rsidR="00F170CC" w:rsidRPr="007A6F8D">
        <w:rPr>
          <w:rFonts w:ascii="Georgia" w:hAnsi="Georgia"/>
          <w:sz w:val="32"/>
        </w:rPr>
        <w:t xml:space="preserve"> », lui serina Sam.</w:t>
      </w:r>
    </w:p>
    <w:p w:rsidR="00F170CC" w:rsidRPr="007A6F8D" w:rsidRDefault="00F170CC" w:rsidP="007A6F8D">
      <w:pPr>
        <w:ind w:firstLine="720"/>
        <w:jc w:val="both"/>
        <w:rPr>
          <w:rFonts w:ascii="Georgia" w:hAnsi="Georgia"/>
          <w:sz w:val="32"/>
        </w:rPr>
      </w:pPr>
      <w:r w:rsidRPr="007A6F8D">
        <w:rPr>
          <w:rFonts w:ascii="Georgia" w:hAnsi="Georgia"/>
          <w:sz w:val="32"/>
        </w:rPr>
        <w:t>Le comble de l</w:t>
      </w:r>
      <w:r w:rsidR="00842F6D">
        <w:rPr>
          <w:rFonts w:ascii="Georgia" w:hAnsi="Georgia"/>
          <w:sz w:val="32"/>
        </w:rPr>
        <w:t>’</w:t>
      </w:r>
      <w:r w:rsidRPr="007A6F8D">
        <w:rPr>
          <w:rFonts w:ascii="Georgia" w:hAnsi="Georgia"/>
          <w:sz w:val="32"/>
        </w:rPr>
        <w:t>humiliation.</w:t>
      </w:r>
    </w:p>
    <w:p w:rsidR="00F170CC" w:rsidRPr="007A6F8D" w:rsidRDefault="00F170CC" w:rsidP="007A6F8D">
      <w:pPr>
        <w:ind w:firstLine="720"/>
        <w:jc w:val="both"/>
        <w:rPr>
          <w:rFonts w:ascii="Georgia" w:hAnsi="Georgia"/>
          <w:sz w:val="32"/>
        </w:rPr>
      </w:pPr>
      <w:r w:rsidRPr="007A6F8D">
        <w:rPr>
          <w:rFonts w:ascii="Georgia" w:hAnsi="Georgia"/>
          <w:sz w:val="32"/>
        </w:rPr>
        <w:t>Couard ou non, ce gros veau de Sam s</w:t>
      </w:r>
      <w:r w:rsidR="00842F6D">
        <w:rPr>
          <w:rFonts w:ascii="Georgia" w:hAnsi="Georgia"/>
          <w:sz w:val="32"/>
        </w:rPr>
        <w:t>’</w:t>
      </w:r>
      <w:r w:rsidRPr="007A6F8D">
        <w:rPr>
          <w:rFonts w:ascii="Georgia" w:hAnsi="Georgia"/>
          <w:sz w:val="32"/>
        </w:rPr>
        <w:t>était inventé le courage d</w:t>
      </w:r>
      <w:r w:rsidR="00842F6D">
        <w:rPr>
          <w:rFonts w:ascii="Georgia" w:hAnsi="Georgia"/>
          <w:sz w:val="32"/>
        </w:rPr>
        <w:t>’</w:t>
      </w:r>
      <w:r w:rsidRPr="007A6F8D">
        <w:rPr>
          <w:rFonts w:ascii="Georgia" w:hAnsi="Georgia"/>
          <w:sz w:val="32"/>
        </w:rPr>
        <w:t>assumer en homme son sort.</w:t>
      </w:r>
      <w:r w:rsidR="007A6F8D" w:rsidRPr="007A6F8D">
        <w:rPr>
          <w:rFonts w:ascii="Georgia" w:hAnsi="Georgia"/>
          <w:i/>
          <w:sz w:val="32"/>
        </w:rPr>
        <w:t xml:space="preserve"> Au Mur, on n</w:t>
      </w:r>
      <w:r w:rsidR="00842F6D">
        <w:rPr>
          <w:rFonts w:ascii="Georgia" w:hAnsi="Georgia"/>
          <w:i/>
          <w:sz w:val="32"/>
        </w:rPr>
        <w:t>’</w:t>
      </w:r>
      <w:r w:rsidR="007A6F8D" w:rsidRPr="007A6F8D">
        <w:rPr>
          <w:rFonts w:ascii="Georgia" w:hAnsi="Georgia"/>
          <w:i/>
          <w:sz w:val="32"/>
        </w:rPr>
        <w:t>a que ce que l</w:t>
      </w:r>
      <w:r w:rsidR="00842F6D">
        <w:rPr>
          <w:rFonts w:ascii="Georgia" w:hAnsi="Georgia"/>
          <w:i/>
          <w:sz w:val="32"/>
        </w:rPr>
        <w:t>’</w:t>
      </w:r>
      <w:r w:rsidR="007A6F8D" w:rsidRPr="007A6F8D">
        <w:rPr>
          <w:rFonts w:ascii="Georgia" w:hAnsi="Georgia"/>
          <w:i/>
          <w:sz w:val="32"/>
        </w:rPr>
        <w:t xml:space="preserve">on gagne, </w:t>
      </w:r>
      <w:r w:rsidRPr="007A6F8D">
        <w:rPr>
          <w:rFonts w:ascii="Georgia" w:hAnsi="Georgia"/>
          <w:sz w:val="32"/>
        </w:rPr>
        <w:t xml:space="preserve">lui avait vertement répliqué Oncle Ben, lors de leur ultime entrevue. </w:t>
      </w:r>
      <w:r w:rsidR="007A6F8D" w:rsidRPr="007A6F8D">
        <w:rPr>
          <w:rFonts w:ascii="Georgia" w:hAnsi="Georgia"/>
          <w:i/>
          <w:sz w:val="32"/>
        </w:rPr>
        <w:t>Tu n</w:t>
      </w:r>
      <w:r w:rsidR="00842F6D">
        <w:rPr>
          <w:rFonts w:ascii="Georgia" w:hAnsi="Georgia"/>
          <w:i/>
          <w:sz w:val="32"/>
        </w:rPr>
        <w:t>’</w:t>
      </w:r>
      <w:r w:rsidR="007A6F8D" w:rsidRPr="007A6F8D">
        <w:rPr>
          <w:rFonts w:ascii="Georgia" w:hAnsi="Georgia"/>
          <w:i/>
          <w:sz w:val="32"/>
        </w:rPr>
        <w:t>es pas patrouilleur. Tu n</w:t>
      </w:r>
      <w:r w:rsidR="00842F6D">
        <w:rPr>
          <w:rFonts w:ascii="Georgia" w:hAnsi="Georgia"/>
          <w:i/>
          <w:sz w:val="32"/>
        </w:rPr>
        <w:t>’</w:t>
      </w:r>
      <w:r w:rsidR="007A6F8D" w:rsidRPr="007A6F8D">
        <w:rPr>
          <w:rFonts w:ascii="Georgia" w:hAnsi="Georgia"/>
          <w:i/>
          <w:sz w:val="32"/>
        </w:rPr>
        <w:t>es qu</w:t>
      </w:r>
      <w:r w:rsidR="00842F6D">
        <w:rPr>
          <w:rFonts w:ascii="Georgia" w:hAnsi="Georgia"/>
          <w:i/>
          <w:sz w:val="32"/>
        </w:rPr>
        <w:t>’</w:t>
      </w:r>
      <w:r w:rsidR="007A6F8D" w:rsidRPr="007A6F8D">
        <w:rPr>
          <w:rFonts w:ascii="Georgia" w:hAnsi="Georgia"/>
          <w:i/>
          <w:sz w:val="32"/>
        </w:rPr>
        <w:t>un bleu. Le parfum de l</w:t>
      </w:r>
      <w:r w:rsidR="00842F6D">
        <w:rPr>
          <w:rFonts w:ascii="Georgia" w:hAnsi="Georgia"/>
          <w:i/>
          <w:sz w:val="32"/>
        </w:rPr>
        <w:t>’</w:t>
      </w:r>
      <w:r w:rsidR="007A6F8D" w:rsidRPr="007A6F8D">
        <w:rPr>
          <w:rFonts w:ascii="Georgia" w:hAnsi="Georgia"/>
          <w:i/>
          <w:sz w:val="32"/>
        </w:rPr>
        <w:t>été flotte encore sur ta personne.</w:t>
      </w:r>
      <w:r w:rsidRPr="007A6F8D">
        <w:rPr>
          <w:rFonts w:ascii="Georgia" w:hAnsi="Georgia"/>
          <w:sz w:val="32"/>
        </w:rPr>
        <w:t xml:space="preserve"> S</w:t>
      </w:r>
      <w:r w:rsidR="00842F6D">
        <w:rPr>
          <w:rFonts w:ascii="Georgia" w:hAnsi="Georgia"/>
          <w:sz w:val="32"/>
        </w:rPr>
        <w:t>’</w:t>
      </w:r>
      <w:r w:rsidRPr="007A6F8D">
        <w:rPr>
          <w:rFonts w:ascii="Georgia" w:hAnsi="Georgia"/>
          <w:sz w:val="32"/>
        </w:rPr>
        <w:t>il était vrai que les bâtards fussent, ainsi qu</w:t>
      </w:r>
      <w:r w:rsidR="00842F6D">
        <w:rPr>
          <w:rFonts w:ascii="Georgia" w:hAnsi="Georgia"/>
          <w:sz w:val="32"/>
        </w:rPr>
        <w:t>’</w:t>
      </w:r>
      <w:r w:rsidRPr="007A6F8D">
        <w:rPr>
          <w:rFonts w:ascii="Georgia" w:hAnsi="Georgia"/>
          <w:sz w:val="32"/>
        </w:rPr>
        <w:t>on le ressassait, plus précoces, ailleurs, que les gosses ordinaires, au Mur, en revanche, le même dilemme : grandir ou mourir, s</w:t>
      </w:r>
      <w:r w:rsidR="00842F6D">
        <w:rPr>
          <w:rFonts w:ascii="Georgia" w:hAnsi="Georgia"/>
          <w:sz w:val="32"/>
        </w:rPr>
        <w:t>’</w:t>
      </w:r>
      <w:r w:rsidR="00514465" w:rsidRPr="007A6F8D">
        <w:rPr>
          <w:rFonts w:ascii="Georgia" w:hAnsi="Georgia"/>
          <w:sz w:val="32"/>
        </w:rPr>
        <w:t>imposait</w:t>
      </w:r>
      <w:r w:rsidRPr="007A6F8D">
        <w:rPr>
          <w:rFonts w:ascii="Georgia" w:hAnsi="Georgia"/>
          <w:sz w:val="32"/>
        </w:rPr>
        <w:t xml:space="preserve"> à tous.</w:t>
      </w:r>
    </w:p>
    <w:p w:rsidR="00F170CC" w:rsidRPr="007A6F8D" w:rsidRDefault="00F170CC" w:rsidP="007A6F8D">
      <w:pPr>
        <w:ind w:firstLine="720"/>
        <w:jc w:val="both"/>
        <w:rPr>
          <w:rFonts w:ascii="Georgia" w:hAnsi="Georgia"/>
          <w:sz w:val="32"/>
        </w:rPr>
      </w:pPr>
      <w:r w:rsidRPr="007A6F8D">
        <w:rPr>
          <w:rFonts w:ascii="Georgia" w:hAnsi="Georgia"/>
          <w:sz w:val="32"/>
        </w:rPr>
        <w:t xml:space="preserve">« Tu fais bien de me le rappeler, soupira-t-il, confus. Je me </w:t>
      </w:r>
      <w:r w:rsidR="00514465" w:rsidRPr="007A6F8D">
        <w:rPr>
          <w:rFonts w:ascii="Georgia" w:hAnsi="Georgia"/>
          <w:sz w:val="32"/>
        </w:rPr>
        <w:t>comportais</w:t>
      </w:r>
      <w:r w:rsidRPr="007A6F8D">
        <w:rPr>
          <w:rFonts w:ascii="Georgia" w:hAnsi="Georgia"/>
          <w:sz w:val="32"/>
        </w:rPr>
        <w:t xml:space="preserve"> en enfant gâté.</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Tu restes, alors ? Nous prononcerons ensemble nos vœux ? »</w:t>
      </w:r>
    </w:p>
    <w:p w:rsidR="00F170CC" w:rsidRPr="007A6F8D" w:rsidRDefault="00F170CC" w:rsidP="007A6F8D">
      <w:pPr>
        <w:ind w:firstLine="720"/>
        <w:jc w:val="both"/>
        <w:rPr>
          <w:rFonts w:ascii="Georgia" w:hAnsi="Georgia"/>
          <w:sz w:val="32"/>
        </w:rPr>
      </w:pPr>
      <w:r w:rsidRPr="007A6F8D">
        <w:rPr>
          <w:rFonts w:ascii="Georgia" w:hAnsi="Georgia"/>
          <w:sz w:val="32"/>
        </w:rPr>
        <w:t>Il se contraignit à sourire. « Comment décevoir l</w:t>
      </w:r>
      <w:r w:rsidR="00842F6D">
        <w:rPr>
          <w:rFonts w:ascii="Georgia" w:hAnsi="Georgia"/>
          <w:sz w:val="32"/>
        </w:rPr>
        <w:t>’</w:t>
      </w:r>
      <w:r w:rsidRPr="007A6F8D">
        <w:rPr>
          <w:rFonts w:ascii="Georgia" w:hAnsi="Georgia"/>
          <w:sz w:val="32"/>
        </w:rPr>
        <w:t>attente des dieux anciens ? »</w:t>
      </w:r>
    </w:p>
    <w:p w:rsidR="00F170CC" w:rsidRPr="007A6F8D" w:rsidRDefault="00F170CC" w:rsidP="007A6F8D">
      <w:pPr>
        <w:ind w:firstLine="720"/>
        <w:jc w:val="both"/>
        <w:rPr>
          <w:rFonts w:ascii="Georgia" w:hAnsi="Georgia"/>
          <w:sz w:val="32"/>
        </w:rPr>
      </w:pPr>
      <w:r w:rsidRPr="007A6F8D">
        <w:rPr>
          <w:rFonts w:ascii="Georgia" w:hAnsi="Georgia"/>
          <w:sz w:val="32"/>
        </w:rPr>
        <w:t>Ils se mirent en route à la tombée du jour. Le Mur ne possédant de portes au sens strict ni à Châteaunoir ni sur aucun point de ses quelque cent quarante lieues, ils entraînèrent leurs montures le long de l</w:t>
      </w:r>
      <w:r w:rsidR="00842F6D">
        <w:rPr>
          <w:rFonts w:ascii="Georgia" w:hAnsi="Georgia"/>
          <w:sz w:val="32"/>
        </w:rPr>
        <w:t>’</w:t>
      </w:r>
      <w:r w:rsidRPr="007A6F8D">
        <w:rPr>
          <w:rFonts w:ascii="Georgia" w:hAnsi="Georgia"/>
          <w:sz w:val="32"/>
        </w:rPr>
        <w:t>étroit tunnel qui, percé à même la glace, sinuait dans le noir vers la face nord. Embrelicoquées de lourdes chaînes, trois grilles de fer barraient successivement le passage et, pendant que Bowen Marsh les décadenassait, il fallut chaque fois patienter. Sans trop penser, de préférence, à la masse en suspens... Le silence et le froid de la tombe, mais en plus frileux, plus assourdissant. Si bien qu</w:t>
      </w:r>
      <w:r w:rsidR="00842F6D">
        <w:rPr>
          <w:rFonts w:ascii="Georgia" w:hAnsi="Georgia"/>
          <w:sz w:val="32"/>
        </w:rPr>
        <w:t>’</w:t>
      </w:r>
      <w:r w:rsidRPr="007A6F8D">
        <w:rPr>
          <w:rFonts w:ascii="Georgia" w:hAnsi="Georgia"/>
          <w:sz w:val="32"/>
        </w:rPr>
        <w:t>en apercevant, au-delà, soudain, les dernières lueurs du crépuscule sur l</w:t>
      </w:r>
      <w:r w:rsidR="00842F6D">
        <w:rPr>
          <w:rFonts w:ascii="Georgia" w:hAnsi="Georgia"/>
          <w:sz w:val="32"/>
        </w:rPr>
        <w:t>’</w:t>
      </w:r>
      <w:r w:rsidRPr="007A6F8D">
        <w:rPr>
          <w:rFonts w:ascii="Georgia" w:hAnsi="Georgia"/>
          <w:sz w:val="32"/>
        </w:rPr>
        <w:t>inconnu, Jon ne put se défendre d</w:t>
      </w:r>
      <w:r w:rsidR="00842F6D">
        <w:rPr>
          <w:rFonts w:ascii="Georgia" w:hAnsi="Georgia"/>
          <w:sz w:val="32"/>
        </w:rPr>
        <w:t>’</w:t>
      </w:r>
      <w:r w:rsidRPr="007A6F8D">
        <w:rPr>
          <w:rFonts w:ascii="Georgia" w:hAnsi="Georgia"/>
          <w:sz w:val="32"/>
        </w:rPr>
        <w:t>éprouver un soulagement singulier.</w:t>
      </w:r>
    </w:p>
    <w:p w:rsidR="00F170CC" w:rsidRPr="007A6F8D" w:rsidRDefault="00F170CC" w:rsidP="007A6F8D">
      <w:pPr>
        <w:ind w:firstLine="720"/>
        <w:jc w:val="both"/>
        <w:rPr>
          <w:rFonts w:ascii="Georgia" w:hAnsi="Georgia"/>
          <w:sz w:val="32"/>
        </w:rPr>
      </w:pPr>
      <w:r w:rsidRPr="007A6F8D">
        <w:rPr>
          <w:rFonts w:ascii="Georgia" w:hAnsi="Georgia"/>
          <w:sz w:val="32"/>
        </w:rPr>
        <w:t xml:space="preserve">Tout autre fut la réaction de Sam. Il épia les entours, angoissé. « Les sau... </w:t>
      </w:r>
      <w:r w:rsidR="00514465" w:rsidRPr="00514465">
        <w:rPr>
          <w:rFonts w:ascii="Georgia" w:hAnsi="Georgia"/>
          <w:sz w:val="32"/>
        </w:rPr>
        <w:t>–</w:t>
      </w:r>
      <w:r w:rsidRPr="007A6F8D">
        <w:rPr>
          <w:rFonts w:ascii="Georgia" w:hAnsi="Georgia"/>
          <w:sz w:val="32"/>
        </w:rPr>
        <w:t xml:space="preserve"> sauvageons, dis ? Ils... n</w:t>
      </w:r>
      <w:r w:rsidR="00842F6D">
        <w:rPr>
          <w:rFonts w:ascii="Georgia" w:hAnsi="Georgia"/>
          <w:sz w:val="32"/>
        </w:rPr>
        <w:t>’</w:t>
      </w:r>
      <w:r w:rsidRPr="007A6F8D">
        <w:rPr>
          <w:rFonts w:ascii="Georgia" w:hAnsi="Georgia"/>
          <w:sz w:val="32"/>
        </w:rPr>
        <w:t xml:space="preserve">oseraient jamais... venir si près ? Si près du Mur </w:t>
      </w:r>
      <w:r w:rsidR="00514465" w:rsidRPr="00514465">
        <w:rPr>
          <w:rFonts w:ascii="Georgia" w:hAnsi="Georgia"/>
          <w:sz w:val="32"/>
        </w:rPr>
        <w:t>–</w:t>
      </w:r>
      <w:r w:rsidRPr="007A6F8D">
        <w:rPr>
          <w:rFonts w:ascii="Georgia" w:hAnsi="Georgia"/>
          <w:sz w:val="32"/>
        </w:rPr>
        <w:t xml:space="preserve"> si...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Aucun risque. » Jon se mit en selle et, lorsqu</w:t>
      </w:r>
      <w:r w:rsidR="00842F6D">
        <w:rPr>
          <w:rFonts w:ascii="Georgia" w:hAnsi="Georgia"/>
          <w:sz w:val="32"/>
        </w:rPr>
        <w:t>’</w:t>
      </w:r>
      <w:r w:rsidR="00F170CC" w:rsidRPr="007A6F8D">
        <w:rPr>
          <w:rFonts w:ascii="Georgia" w:hAnsi="Georgia"/>
          <w:sz w:val="32"/>
        </w:rPr>
        <w:t>il y vit à leur tour le lord intendant et l</w:t>
      </w:r>
      <w:r w:rsidR="00842F6D">
        <w:rPr>
          <w:rFonts w:ascii="Georgia" w:hAnsi="Georgia"/>
          <w:sz w:val="32"/>
        </w:rPr>
        <w:t>’</w:t>
      </w:r>
      <w:r w:rsidR="00F170CC" w:rsidRPr="007A6F8D">
        <w:rPr>
          <w:rFonts w:ascii="Georgia" w:hAnsi="Georgia"/>
          <w:sz w:val="32"/>
        </w:rPr>
        <w:t>escorte de patrouilleurs, glissa deux doigts dans sa bouche et siffla. Fantôme, aussitôt, déboula du tunnel.</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 Tu comptes emmener ce fauve ? s</w:t>
      </w:r>
      <w:r w:rsidR="00842F6D">
        <w:rPr>
          <w:rFonts w:ascii="Georgia" w:hAnsi="Georgia"/>
          <w:sz w:val="32"/>
        </w:rPr>
        <w:t>’</w:t>
      </w:r>
      <w:r w:rsidRPr="007A6F8D">
        <w:rPr>
          <w:rFonts w:ascii="Georgia" w:hAnsi="Georgia"/>
          <w:sz w:val="32"/>
        </w:rPr>
        <w:t>irrita Bowen Marsh, qu</w:t>
      </w:r>
      <w:r w:rsidR="00842F6D">
        <w:rPr>
          <w:rFonts w:ascii="Georgia" w:hAnsi="Georgia"/>
          <w:sz w:val="32"/>
        </w:rPr>
        <w:t>’</w:t>
      </w:r>
      <w:r w:rsidRPr="007A6F8D">
        <w:rPr>
          <w:rFonts w:ascii="Georgia" w:hAnsi="Georgia"/>
          <w:sz w:val="32"/>
        </w:rPr>
        <w:t>un brusque écart de son bourrin avait manqué désarçonner.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Oui, messire. » Museau pointé, le loup-garou prenait le vent, s</w:t>
      </w:r>
      <w:r w:rsidR="00842F6D">
        <w:rPr>
          <w:rFonts w:ascii="Georgia" w:hAnsi="Georgia"/>
          <w:sz w:val="32"/>
        </w:rPr>
        <w:t>’</w:t>
      </w:r>
      <w:r w:rsidR="00F170CC" w:rsidRPr="007A6F8D">
        <w:rPr>
          <w:rFonts w:ascii="Georgia" w:hAnsi="Georgia"/>
          <w:sz w:val="32"/>
        </w:rPr>
        <w:t xml:space="preserve">élançait. Le temps de le dire, il avait traversé la large bande de </w:t>
      </w:r>
      <w:r w:rsidR="00514465" w:rsidRPr="007A6F8D">
        <w:rPr>
          <w:rFonts w:ascii="Georgia" w:hAnsi="Georgia"/>
          <w:sz w:val="32"/>
        </w:rPr>
        <w:t>terrain</w:t>
      </w:r>
      <w:r w:rsidR="00F170CC" w:rsidRPr="007A6F8D">
        <w:rPr>
          <w:rFonts w:ascii="Georgia" w:hAnsi="Georgia"/>
          <w:sz w:val="32"/>
        </w:rPr>
        <w:t xml:space="preserve"> plus ou moins défriché que barbelaient de folles herbes et </w:t>
      </w:r>
      <w:r w:rsidR="00514465" w:rsidRPr="007A6F8D">
        <w:rPr>
          <w:rFonts w:ascii="Georgia" w:hAnsi="Georgia"/>
          <w:sz w:val="32"/>
        </w:rPr>
        <w:t>disparu</w:t>
      </w:r>
      <w:r w:rsidR="00F170CC" w:rsidRPr="007A6F8D">
        <w:rPr>
          <w:rFonts w:ascii="Georgia" w:hAnsi="Georgia"/>
          <w:sz w:val="32"/>
        </w:rPr>
        <w:t xml:space="preserve"> sous le couvert.</w:t>
      </w:r>
    </w:p>
    <w:p w:rsidR="00F170CC" w:rsidRPr="007A6F8D" w:rsidRDefault="00F170CC" w:rsidP="007A6F8D">
      <w:pPr>
        <w:ind w:firstLine="720"/>
        <w:jc w:val="both"/>
        <w:rPr>
          <w:rFonts w:ascii="Georgia" w:hAnsi="Georgia"/>
          <w:sz w:val="32"/>
        </w:rPr>
      </w:pPr>
      <w:r w:rsidRPr="007A6F8D">
        <w:rPr>
          <w:rFonts w:ascii="Georgia" w:hAnsi="Georgia"/>
          <w:sz w:val="32"/>
        </w:rPr>
        <w:t>Sitôt franchie l</w:t>
      </w:r>
      <w:r w:rsidR="00842F6D">
        <w:rPr>
          <w:rFonts w:ascii="Georgia" w:hAnsi="Georgia"/>
          <w:sz w:val="32"/>
        </w:rPr>
        <w:t>’</w:t>
      </w:r>
      <w:r w:rsidRPr="007A6F8D">
        <w:rPr>
          <w:rFonts w:ascii="Georgia" w:hAnsi="Georgia"/>
          <w:sz w:val="32"/>
        </w:rPr>
        <w:t>orée débutait un monde différent. Pour y être allé maintes fois chasser en compagnie de Père, de Jory, de Robb, Jon connaissait aussi bien que personne le Bois-aux-Loups qui cernait Winterfell. Identique était en tous points la forêt hantée. Seulement, l</w:t>
      </w:r>
      <w:r w:rsidR="00842F6D">
        <w:rPr>
          <w:rFonts w:ascii="Georgia" w:hAnsi="Georgia"/>
          <w:sz w:val="32"/>
        </w:rPr>
        <w:t>’</w:t>
      </w:r>
      <w:r w:rsidRPr="007A6F8D">
        <w:rPr>
          <w:rFonts w:ascii="Georgia" w:hAnsi="Georgia"/>
          <w:sz w:val="32"/>
        </w:rPr>
        <w:t>impression qu</w:t>
      </w:r>
      <w:r w:rsidR="00842F6D">
        <w:rPr>
          <w:rFonts w:ascii="Georgia" w:hAnsi="Georgia"/>
          <w:sz w:val="32"/>
        </w:rPr>
        <w:t>’</w:t>
      </w:r>
      <w:r w:rsidRPr="007A6F8D">
        <w:rPr>
          <w:rFonts w:ascii="Georgia" w:hAnsi="Georgia"/>
          <w:sz w:val="32"/>
        </w:rPr>
        <w:t>elle suscitait n</w:t>
      </w:r>
      <w:r w:rsidR="00842F6D">
        <w:rPr>
          <w:rFonts w:ascii="Georgia" w:hAnsi="Georgia"/>
          <w:sz w:val="32"/>
        </w:rPr>
        <w:t>’</w:t>
      </w:r>
      <w:r w:rsidRPr="007A6F8D">
        <w:rPr>
          <w:rFonts w:ascii="Georgia" w:hAnsi="Georgia"/>
          <w:sz w:val="32"/>
        </w:rPr>
        <w:t>avait pas grand-chose de familier.</w:t>
      </w:r>
    </w:p>
    <w:p w:rsidR="00F170CC" w:rsidRPr="007A6F8D" w:rsidRDefault="00F170CC" w:rsidP="007A6F8D">
      <w:pPr>
        <w:ind w:firstLine="720"/>
        <w:jc w:val="both"/>
        <w:rPr>
          <w:rFonts w:ascii="Georgia" w:hAnsi="Georgia"/>
          <w:sz w:val="32"/>
        </w:rPr>
      </w:pPr>
      <w:r w:rsidRPr="007A6F8D">
        <w:rPr>
          <w:rFonts w:ascii="Georgia" w:hAnsi="Georgia"/>
          <w:sz w:val="32"/>
        </w:rPr>
        <w:t>Fallait-il exclusivement l</w:t>
      </w:r>
      <w:r w:rsidR="00842F6D">
        <w:rPr>
          <w:rFonts w:ascii="Georgia" w:hAnsi="Georgia"/>
          <w:sz w:val="32"/>
        </w:rPr>
        <w:t>’</w:t>
      </w:r>
      <w:r w:rsidRPr="007A6F8D">
        <w:rPr>
          <w:rFonts w:ascii="Georgia" w:hAnsi="Georgia"/>
          <w:sz w:val="32"/>
        </w:rPr>
        <w:t>imputer au fait que l</w:t>
      </w:r>
      <w:r w:rsidR="00842F6D">
        <w:rPr>
          <w:rFonts w:ascii="Georgia" w:hAnsi="Georgia"/>
          <w:sz w:val="32"/>
        </w:rPr>
        <w:t>’</w:t>
      </w:r>
      <w:r w:rsidRPr="007A6F8D">
        <w:rPr>
          <w:rFonts w:ascii="Georgia" w:hAnsi="Georgia"/>
          <w:sz w:val="32"/>
        </w:rPr>
        <w:t xml:space="preserve">on se savait </w:t>
      </w:r>
      <w:r w:rsidR="00514465" w:rsidRPr="007A6F8D">
        <w:rPr>
          <w:rFonts w:ascii="Georgia" w:hAnsi="Georgia"/>
          <w:sz w:val="32"/>
        </w:rPr>
        <w:t>désormais</w:t>
      </w:r>
      <w:r w:rsidRPr="007A6F8D">
        <w:rPr>
          <w:rFonts w:ascii="Georgia" w:hAnsi="Georgia"/>
          <w:sz w:val="32"/>
        </w:rPr>
        <w:t xml:space="preserve"> de l</w:t>
      </w:r>
      <w:r w:rsidR="00842F6D">
        <w:rPr>
          <w:rFonts w:ascii="Georgia" w:hAnsi="Georgia"/>
          <w:sz w:val="32"/>
        </w:rPr>
        <w:t>’</w:t>
      </w:r>
      <w:r w:rsidRPr="007A6F8D">
        <w:rPr>
          <w:rFonts w:ascii="Georgia" w:hAnsi="Georgia"/>
          <w:sz w:val="32"/>
        </w:rPr>
        <w:t>autre côté du monde ? Cela changeait tout, dans un sens. La moindre ombre paraissait plus sombre, plus lourd de présages le moindre bruit. La densité des fûts, des frondaisons tuait les feux du crépuscule. Au lieu de crisser sous les sabots, la maigre croûte de neige émettait des craquements d</w:t>
      </w:r>
      <w:r w:rsidR="00842F6D">
        <w:rPr>
          <w:rFonts w:ascii="Georgia" w:hAnsi="Georgia"/>
          <w:sz w:val="32"/>
        </w:rPr>
        <w:t>’</w:t>
      </w:r>
      <w:r w:rsidRPr="007A6F8D">
        <w:rPr>
          <w:rFonts w:ascii="Georgia" w:hAnsi="Georgia"/>
          <w:sz w:val="32"/>
        </w:rPr>
        <w:t>os. Le vent se mêlait-il d</w:t>
      </w:r>
      <w:r w:rsidR="00842F6D">
        <w:rPr>
          <w:rFonts w:ascii="Georgia" w:hAnsi="Georgia"/>
          <w:sz w:val="32"/>
        </w:rPr>
        <w:t>’</w:t>
      </w:r>
      <w:r w:rsidRPr="007A6F8D">
        <w:rPr>
          <w:rFonts w:ascii="Georgia" w:hAnsi="Georgia"/>
          <w:sz w:val="32"/>
        </w:rPr>
        <w:t>agiter les feuilles, leur bruissement vous courait le long de l</w:t>
      </w:r>
      <w:r w:rsidR="00842F6D">
        <w:rPr>
          <w:rFonts w:ascii="Georgia" w:hAnsi="Georgia"/>
          <w:sz w:val="32"/>
        </w:rPr>
        <w:t>’</w:t>
      </w:r>
      <w:r w:rsidRPr="007A6F8D">
        <w:rPr>
          <w:rFonts w:ascii="Georgia" w:hAnsi="Georgia"/>
          <w:sz w:val="32"/>
        </w:rPr>
        <w:t>échin</w:t>
      </w:r>
      <w:r w:rsidR="00514465">
        <w:rPr>
          <w:rFonts w:ascii="Georgia" w:hAnsi="Georgia"/>
          <w:sz w:val="32"/>
        </w:rPr>
        <w:t>e</w:t>
      </w:r>
      <w:r w:rsidRPr="007A6F8D">
        <w:rPr>
          <w:rFonts w:ascii="Georgia" w:hAnsi="Georgia"/>
          <w:sz w:val="32"/>
        </w:rPr>
        <w:t xml:space="preserve"> comme un doigt gelé. Maintenant qu</w:t>
      </w:r>
      <w:r w:rsidR="00842F6D">
        <w:rPr>
          <w:rFonts w:ascii="Georgia" w:hAnsi="Georgia"/>
          <w:sz w:val="32"/>
        </w:rPr>
        <w:t>’</w:t>
      </w:r>
      <w:r w:rsidRPr="007A6F8D">
        <w:rPr>
          <w:rFonts w:ascii="Georgia" w:hAnsi="Georgia"/>
          <w:sz w:val="32"/>
        </w:rPr>
        <w:t xml:space="preserve">on avait le Mur non plus devant soi mais derrière, les dieux seuls savaient ce que réserverait le prochain pas </w:t>
      </w:r>
      <w:r w:rsidR="00514465" w:rsidRPr="00514465">
        <w:rPr>
          <w:rFonts w:ascii="Georgia" w:hAnsi="Georgia"/>
          <w:sz w:val="32"/>
        </w:rPr>
        <w:t>–</w:t>
      </w:r>
      <w:r w:rsidR="00514465">
        <w:rPr>
          <w:rFonts w:ascii="Georgia" w:hAnsi="Georgia"/>
          <w:sz w:val="32"/>
        </w:rPr>
        <w:t xml:space="preserve"> </w:t>
      </w:r>
      <w:r w:rsidRPr="007A6F8D">
        <w:rPr>
          <w:rFonts w:ascii="Georgia" w:hAnsi="Georgia"/>
          <w:sz w:val="32"/>
        </w:rPr>
        <w:t>ou le suivant...</w:t>
      </w:r>
    </w:p>
    <w:p w:rsidR="00F170CC" w:rsidRPr="007A6F8D" w:rsidRDefault="00F170CC" w:rsidP="007A6F8D">
      <w:pPr>
        <w:ind w:firstLine="720"/>
        <w:jc w:val="both"/>
        <w:rPr>
          <w:rFonts w:ascii="Georgia" w:hAnsi="Georgia"/>
          <w:sz w:val="32"/>
        </w:rPr>
      </w:pPr>
      <w:r w:rsidRPr="007A6F8D">
        <w:rPr>
          <w:rFonts w:ascii="Georgia" w:hAnsi="Georgia"/>
          <w:sz w:val="32"/>
        </w:rPr>
        <w:t>Le soleil se noyait peu à peu sous les arbres lorsqu</w:t>
      </w:r>
      <w:r w:rsidR="00842F6D">
        <w:rPr>
          <w:rFonts w:ascii="Georgia" w:hAnsi="Georgia"/>
          <w:sz w:val="32"/>
        </w:rPr>
        <w:t>’</w:t>
      </w:r>
      <w:r w:rsidRPr="007A6F8D">
        <w:rPr>
          <w:rFonts w:ascii="Georgia" w:hAnsi="Georgia"/>
          <w:sz w:val="32"/>
        </w:rPr>
        <w:t>ils atteignirent leur destination : une menue clairière au pl</w:t>
      </w:r>
      <w:r w:rsidR="00514465">
        <w:rPr>
          <w:rFonts w:ascii="Georgia" w:hAnsi="Georgia"/>
          <w:sz w:val="32"/>
        </w:rPr>
        <w:t>us profond des bois. Neuf barral</w:t>
      </w:r>
      <w:r w:rsidRPr="007A6F8D">
        <w:rPr>
          <w:rFonts w:ascii="Georgia" w:hAnsi="Georgia"/>
          <w:sz w:val="32"/>
        </w:rPr>
        <w:t>s y formaient un cercle approximatif. Soufflé lui-même, Jon vit Sam Tarly s</w:t>
      </w:r>
      <w:r w:rsidR="00842F6D">
        <w:rPr>
          <w:rFonts w:ascii="Georgia" w:hAnsi="Georgia"/>
          <w:sz w:val="32"/>
        </w:rPr>
        <w:t>’</w:t>
      </w:r>
      <w:r w:rsidRPr="007A6F8D">
        <w:rPr>
          <w:rFonts w:ascii="Georgia" w:hAnsi="Georgia"/>
          <w:sz w:val="32"/>
        </w:rPr>
        <w:t>écarquiller. Même dans le Bois-aux-Loups ne s</w:t>
      </w:r>
      <w:r w:rsidR="00842F6D">
        <w:rPr>
          <w:rFonts w:ascii="Georgia" w:hAnsi="Georgia"/>
          <w:sz w:val="32"/>
        </w:rPr>
        <w:t>’</w:t>
      </w:r>
      <w:r w:rsidRPr="007A6F8D">
        <w:rPr>
          <w:rFonts w:ascii="Georgia" w:hAnsi="Georgia"/>
          <w:sz w:val="32"/>
        </w:rPr>
        <w:t xml:space="preserve">en </w:t>
      </w:r>
      <w:r w:rsidR="00514465" w:rsidRPr="007A6F8D">
        <w:rPr>
          <w:rFonts w:ascii="Georgia" w:hAnsi="Georgia"/>
          <w:sz w:val="32"/>
        </w:rPr>
        <w:t>rencontraient</w:t>
      </w:r>
      <w:r w:rsidRPr="007A6F8D">
        <w:rPr>
          <w:rFonts w:ascii="Georgia" w:hAnsi="Georgia"/>
          <w:sz w:val="32"/>
        </w:rPr>
        <w:t xml:space="preserve"> jamais groupés plus de deux ou trois. Un bosquet de neuf était proprement inouï. Sanguinolent à l</w:t>
      </w:r>
      <w:r w:rsidR="00842F6D">
        <w:rPr>
          <w:rFonts w:ascii="Georgia" w:hAnsi="Georgia"/>
          <w:sz w:val="32"/>
        </w:rPr>
        <w:t>’</w:t>
      </w:r>
      <w:r w:rsidRPr="007A6F8D">
        <w:rPr>
          <w:rFonts w:ascii="Georgia" w:hAnsi="Georgia"/>
          <w:sz w:val="32"/>
        </w:rPr>
        <w:t>endroit, noirâtre à l</w:t>
      </w:r>
      <w:r w:rsidR="00842F6D">
        <w:rPr>
          <w:rFonts w:ascii="Georgia" w:hAnsi="Georgia"/>
          <w:sz w:val="32"/>
        </w:rPr>
        <w:t>’</w:t>
      </w:r>
      <w:r w:rsidRPr="007A6F8D">
        <w:rPr>
          <w:rFonts w:ascii="Georgia" w:hAnsi="Georgia"/>
          <w:sz w:val="32"/>
        </w:rPr>
        <w:t>envers, un épais tapis de feuilles mortes jonchait la ronde de ces géants blêmes et lisses comme des squelettes, et leurs neuf effigies, saignantes de sève caillée, se dévisageaient mutuellement, l</w:t>
      </w:r>
      <w:r w:rsidR="00842F6D">
        <w:rPr>
          <w:rFonts w:ascii="Georgia" w:hAnsi="Georgia"/>
          <w:sz w:val="32"/>
        </w:rPr>
        <w:t>’</w:t>
      </w:r>
      <w:r w:rsidRPr="007A6F8D">
        <w:rPr>
          <w:rFonts w:ascii="Georgia" w:hAnsi="Georgia"/>
          <w:sz w:val="32"/>
        </w:rPr>
        <w:t>œil rutilant d</w:t>
      </w:r>
      <w:r w:rsidR="00842F6D">
        <w:rPr>
          <w:rFonts w:ascii="Georgia" w:hAnsi="Georgia"/>
          <w:sz w:val="32"/>
        </w:rPr>
        <w:t>’</w:t>
      </w:r>
      <w:r w:rsidRPr="007A6F8D">
        <w:rPr>
          <w:rFonts w:ascii="Georgia" w:hAnsi="Georgia"/>
          <w:sz w:val="32"/>
        </w:rPr>
        <w:t>un rouge de rubis. Bowen Marsh commanda de laisser les chevaux à l</w:t>
      </w:r>
      <w:r w:rsidR="00842F6D">
        <w:rPr>
          <w:rFonts w:ascii="Georgia" w:hAnsi="Georgia"/>
          <w:sz w:val="32"/>
        </w:rPr>
        <w:t>’</w:t>
      </w:r>
      <w:r w:rsidRPr="007A6F8D">
        <w:rPr>
          <w:rFonts w:ascii="Georgia" w:hAnsi="Georgia"/>
          <w:sz w:val="32"/>
        </w:rPr>
        <w:t>extérieur du cercle. « Ce lieu-ci est sacré. Ne le profanons pas. »</w:t>
      </w:r>
    </w:p>
    <w:p w:rsidR="00F170CC" w:rsidRPr="007A6F8D" w:rsidRDefault="00F170CC" w:rsidP="007A6F8D">
      <w:pPr>
        <w:ind w:firstLine="720"/>
        <w:jc w:val="both"/>
        <w:rPr>
          <w:rFonts w:ascii="Georgia" w:hAnsi="Georgia"/>
          <w:sz w:val="32"/>
        </w:rPr>
      </w:pPr>
      <w:r w:rsidRPr="007A6F8D">
        <w:rPr>
          <w:rFonts w:ascii="Georgia" w:hAnsi="Georgia"/>
          <w:sz w:val="32"/>
        </w:rPr>
        <w:t>Après y avoir pénétré, Samwell Tarly pivota lentement sur place afin d</w:t>
      </w:r>
      <w:r w:rsidR="00842F6D">
        <w:rPr>
          <w:rFonts w:ascii="Georgia" w:hAnsi="Georgia"/>
          <w:sz w:val="32"/>
        </w:rPr>
        <w:t>’</w:t>
      </w:r>
      <w:r w:rsidRPr="007A6F8D">
        <w:rPr>
          <w:rFonts w:ascii="Georgia" w:hAnsi="Georgia"/>
          <w:sz w:val="32"/>
        </w:rPr>
        <w:t>examiner tour à tour chacune des faces. Il n</w:t>
      </w:r>
      <w:r w:rsidR="00842F6D">
        <w:rPr>
          <w:rFonts w:ascii="Georgia" w:hAnsi="Georgia"/>
          <w:sz w:val="32"/>
        </w:rPr>
        <w:t>’</w:t>
      </w:r>
      <w:r w:rsidRPr="007A6F8D">
        <w:rPr>
          <w:rFonts w:ascii="Georgia" w:hAnsi="Georgia"/>
          <w:sz w:val="32"/>
        </w:rPr>
        <w:t xml:space="preserve">y en </w:t>
      </w:r>
      <w:r w:rsidRPr="007A6F8D">
        <w:rPr>
          <w:rFonts w:ascii="Georgia" w:hAnsi="Georgia"/>
          <w:sz w:val="32"/>
        </w:rPr>
        <w:lastRenderedPageBreak/>
        <w:t>avait pas deux de semblables. « Les anciens dieux, murmura-t-il. Ils nous observent.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Oui. » Jon s</w:t>
      </w:r>
      <w:r w:rsidR="00842F6D">
        <w:rPr>
          <w:rFonts w:ascii="Georgia" w:hAnsi="Georgia"/>
          <w:sz w:val="32"/>
        </w:rPr>
        <w:t>’</w:t>
      </w:r>
      <w:r w:rsidR="00F170CC" w:rsidRPr="007A6F8D">
        <w:rPr>
          <w:rFonts w:ascii="Georgia" w:hAnsi="Georgia"/>
          <w:sz w:val="32"/>
        </w:rPr>
        <w:t>agenouilla. Sam s</w:t>
      </w:r>
      <w:r w:rsidR="00842F6D">
        <w:rPr>
          <w:rFonts w:ascii="Georgia" w:hAnsi="Georgia"/>
          <w:sz w:val="32"/>
        </w:rPr>
        <w:t>’</w:t>
      </w:r>
      <w:r w:rsidR="00F170CC" w:rsidRPr="007A6F8D">
        <w:rPr>
          <w:rFonts w:ascii="Georgia" w:hAnsi="Georgia"/>
          <w:sz w:val="32"/>
        </w:rPr>
        <w:t>agenouilla près de lui. Et, tandis que, vers l</w:t>
      </w:r>
      <w:r w:rsidR="00842F6D">
        <w:rPr>
          <w:rFonts w:ascii="Georgia" w:hAnsi="Georgia"/>
          <w:sz w:val="32"/>
        </w:rPr>
        <w:t>’</w:t>
      </w:r>
      <w:r w:rsidR="00F170CC" w:rsidRPr="007A6F8D">
        <w:rPr>
          <w:rFonts w:ascii="Georgia" w:hAnsi="Georgia"/>
          <w:sz w:val="32"/>
        </w:rPr>
        <w:t>ouest, s</w:t>
      </w:r>
      <w:r w:rsidR="00842F6D">
        <w:rPr>
          <w:rFonts w:ascii="Georgia" w:hAnsi="Georgia"/>
          <w:sz w:val="32"/>
        </w:rPr>
        <w:t>’</w:t>
      </w:r>
      <w:r w:rsidR="00F170CC" w:rsidRPr="007A6F8D">
        <w:rPr>
          <w:rFonts w:ascii="Georgia" w:hAnsi="Georgia"/>
          <w:sz w:val="32"/>
        </w:rPr>
        <w:t>estompait une vague rougeur, qu</w:t>
      </w:r>
      <w:r w:rsidR="00842F6D">
        <w:rPr>
          <w:rFonts w:ascii="Georgia" w:hAnsi="Georgia"/>
          <w:sz w:val="32"/>
        </w:rPr>
        <w:t>’</w:t>
      </w:r>
      <w:r w:rsidR="00F170CC" w:rsidRPr="007A6F8D">
        <w:rPr>
          <w:rFonts w:ascii="Georgia" w:hAnsi="Georgia"/>
          <w:sz w:val="32"/>
        </w:rPr>
        <w:t>à la grisaille succédait le noir, ils prononcèrent ensemble leurs vœux.</w:t>
      </w:r>
    </w:p>
    <w:p w:rsidR="00F170CC" w:rsidRPr="007A6F8D" w:rsidRDefault="00F170CC" w:rsidP="007A6F8D">
      <w:pPr>
        <w:ind w:firstLine="720"/>
        <w:jc w:val="both"/>
        <w:rPr>
          <w:rFonts w:ascii="Georgia" w:hAnsi="Georgia"/>
          <w:sz w:val="32"/>
        </w:rPr>
      </w:pPr>
      <w:r w:rsidRPr="007A6F8D">
        <w:rPr>
          <w:rFonts w:ascii="Georgia" w:hAnsi="Georgia"/>
          <w:sz w:val="32"/>
        </w:rPr>
        <w:t>« Oyez mes paroles et soyez témoins de mon serment, récitèrent-ils, emplissant d</w:t>
      </w:r>
      <w:r w:rsidR="00842F6D">
        <w:rPr>
          <w:rFonts w:ascii="Georgia" w:hAnsi="Georgia"/>
          <w:sz w:val="32"/>
        </w:rPr>
        <w:t>’</w:t>
      </w:r>
      <w:r w:rsidRPr="007A6F8D">
        <w:rPr>
          <w:rFonts w:ascii="Georgia" w:hAnsi="Georgia"/>
          <w:sz w:val="32"/>
        </w:rPr>
        <w:t>une même voix l</w:t>
      </w:r>
      <w:r w:rsidR="00842F6D">
        <w:rPr>
          <w:rFonts w:ascii="Georgia" w:hAnsi="Georgia"/>
          <w:sz w:val="32"/>
        </w:rPr>
        <w:t>’</w:t>
      </w:r>
      <w:r w:rsidRPr="007A6F8D">
        <w:rPr>
          <w:rFonts w:ascii="Georgia" w:hAnsi="Georgia"/>
          <w:sz w:val="32"/>
        </w:rPr>
        <w:t>obscurité croissante du bois sacré. La nuit se regroupe, et voici que débute ma garde. Jusqu</w:t>
      </w:r>
      <w:r w:rsidR="00842F6D">
        <w:rPr>
          <w:rFonts w:ascii="Georgia" w:hAnsi="Georgia"/>
          <w:sz w:val="32"/>
        </w:rPr>
        <w:t>’</w:t>
      </w:r>
      <w:r w:rsidRPr="007A6F8D">
        <w:rPr>
          <w:rFonts w:ascii="Georgia" w:hAnsi="Georgia"/>
          <w:sz w:val="32"/>
        </w:rPr>
        <w:t>à ma mort, je la monterai. Je ne prendrai femme, ne tiendrai terres, n</w:t>
      </w:r>
      <w:r w:rsidR="00842F6D">
        <w:rPr>
          <w:rFonts w:ascii="Georgia" w:hAnsi="Georgia"/>
          <w:sz w:val="32"/>
        </w:rPr>
        <w:t>’</w:t>
      </w:r>
      <w:r w:rsidRPr="007A6F8D">
        <w:rPr>
          <w:rFonts w:ascii="Georgia" w:hAnsi="Georgia"/>
          <w:sz w:val="32"/>
        </w:rPr>
        <w:t>engendrerai. Je ne porterai de couronne, n</w:t>
      </w:r>
      <w:r w:rsidR="00842F6D">
        <w:rPr>
          <w:rFonts w:ascii="Georgia" w:hAnsi="Georgia"/>
          <w:sz w:val="32"/>
        </w:rPr>
        <w:t>’</w:t>
      </w:r>
      <w:r w:rsidRPr="007A6F8D">
        <w:rPr>
          <w:rFonts w:ascii="Georgia" w:hAnsi="Georgia"/>
          <w:sz w:val="32"/>
        </w:rPr>
        <w:t>acquerrai de gloire. Je vivrai et mourrai à mon poste. Je suis l</w:t>
      </w:r>
      <w:r w:rsidR="00842F6D">
        <w:rPr>
          <w:rFonts w:ascii="Georgia" w:hAnsi="Georgia"/>
          <w:sz w:val="32"/>
        </w:rPr>
        <w:t>’</w:t>
      </w:r>
      <w:r w:rsidRPr="007A6F8D">
        <w:rPr>
          <w:rFonts w:ascii="Georgia" w:hAnsi="Georgia"/>
          <w:sz w:val="32"/>
        </w:rPr>
        <w:t xml:space="preserve">épée dans les ténèbres. Je suis le veilleur au </w:t>
      </w:r>
      <w:r w:rsidR="00514465" w:rsidRPr="007A6F8D">
        <w:rPr>
          <w:rFonts w:ascii="Georgia" w:hAnsi="Georgia"/>
          <w:sz w:val="32"/>
        </w:rPr>
        <w:t>rempart</w:t>
      </w:r>
      <w:r w:rsidRPr="007A6F8D">
        <w:rPr>
          <w:rFonts w:ascii="Georgia" w:hAnsi="Georgia"/>
          <w:sz w:val="32"/>
        </w:rPr>
        <w:t>. Je suis le feu qui flambe contre le froid, la lumière qui rallume l</w:t>
      </w:r>
      <w:r w:rsidR="00842F6D">
        <w:rPr>
          <w:rFonts w:ascii="Georgia" w:hAnsi="Georgia"/>
          <w:sz w:val="32"/>
        </w:rPr>
        <w:t>’</w:t>
      </w:r>
      <w:r w:rsidRPr="007A6F8D">
        <w:rPr>
          <w:rFonts w:ascii="Georgia" w:hAnsi="Georgia"/>
          <w:sz w:val="32"/>
        </w:rPr>
        <w:t>aube, le cor qui secoue les dormeurs, le bouclier protecteur des royaumes humains. Je voue mon existence et mon honneur à la Garde de Nuit, je les lui voue pour cette nuit-ci comme pour toutes les nuits à venir. »</w:t>
      </w:r>
    </w:p>
    <w:p w:rsidR="00F170CC" w:rsidRPr="007A6F8D" w:rsidRDefault="00F170CC" w:rsidP="007A6F8D">
      <w:pPr>
        <w:ind w:firstLine="720"/>
        <w:jc w:val="both"/>
        <w:rPr>
          <w:rFonts w:ascii="Georgia" w:hAnsi="Georgia"/>
          <w:sz w:val="32"/>
        </w:rPr>
      </w:pPr>
      <w:r w:rsidRPr="007A6F8D">
        <w:rPr>
          <w:rFonts w:ascii="Georgia" w:hAnsi="Georgia"/>
          <w:sz w:val="32"/>
        </w:rPr>
        <w:t>La forêt reforma tout autour le silence.</w:t>
      </w:r>
    </w:p>
    <w:p w:rsidR="00F170CC" w:rsidRPr="007A6F8D" w:rsidRDefault="00F170CC" w:rsidP="007A6F8D">
      <w:pPr>
        <w:ind w:firstLine="720"/>
        <w:jc w:val="both"/>
        <w:rPr>
          <w:rFonts w:ascii="Georgia" w:hAnsi="Georgia"/>
          <w:sz w:val="32"/>
        </w:rPr>
      </w:pPr>
      <w:r w:rsidRPr="007A6F8D">
        <w:rPr>
          <w:rFonts w:ascii="Georgia" w:hAnsi="Georgia"/>
          <w:sz w:val="32"/>
        </w:rPr>
        <w:t>« Vous vous étiez agenouillés enfants, proclama Bowen Marsh d</w:t>
      </w:r>
      <w:r w:rsidR="00842F6D">
        <w:rPr>
          <w:rFonts w:ascii="Georgia" w:hAnsi="Georgia"/>
          <w:sz w:val="32"/>
        </w:rPr>
        <w:t>’</w:t>
      </w:r>
      <w:r w:rsidRPr="007A6F8D">
        <w:rPr>
          <w:rFonts w:ascii="Georgia" w:hAnsi="Georgia"/>
          <w:sz w:val="32"/>
        </w:rPr>
        <w:t>un ton solennel, à présent, relevez-vous hommes de la Garde de Nuit. »</w:t>
      </w:r>
    </w:p>
    <w:p w:rsidR="00F170CC" w:rsidRPr="007A6F8D" w:rsidRDefault="00F170CC" w:rsidP="007A6F8D">
      <w:pPr>
        <w:ind w:firstLine="720"/>
        <w:jc w:val="both"/>
        <w:rPr>
          <w:rFonts w:ascii="Georgia" w:hAnsi="Georgia"/>
          <w:sz w:val="32"/>
        </w:rPr>
      </w:pPr>
      <w:r w:rsidRPr="007A6F8D">
        <w:rPr>
          <w:rFonts w:ascii="Georgia" w:hAnsi="Georgia"/>
          <w:sz w:val="32"/>
        </w:rPr>
        <w:t>Jon tendit la main à Sam pour l</w:t>
      </w:r>
      <w:r w:rsidR="00842F6D">
        <w:rPr>
          <w:rFonts w:ascii="Georgia" w:hAnsi="Georgia"/>
          <w:sz w:val="32"/>
        </w:rPr>
        <w:t>’</w:t>
      </w:r>
      <w:r w:rsidRPr="007A6F8D">
        <w:rPr>
          <w:rFonts w:ascii="Georgia" w:hAnsi="Georgia"/>
          <w:sz w:val="32"/>
        </w:rPr>
        <w:t xml:space="preserve">aider à se redresser, et les patrouilleurs les entourèrent, la bouche fleurie de sourires et de </w:t>
      </w:r>
      <w:r w:rsidR="00514465" w:rsidRPr="007A6F8D">
        <w:rPr>
          <w:rFonts w:ascii="Georgia" w:hAnsi="Georgia"/>
          <w:sz w:val="32"/>
        </w:rPr>
        <w:t>félicitations</w:t>
      </w:r>
      <w:r w:rsidRPr="007A6F8D">
        <w:rPr>
          <w:rFonts w:ascii="Georgia" w:hAnsi="Georgia"/>
          <w:sz w:val="32"/>
        </w:rPr>
        <w:t>. Seul s</w:t>
      </w:r>
      <w:r w:rsidR="00842F6D">
        <w:rPr>
          <w:rFonts w:ascii="Georgia" w:hAnsi="Georgia"/>
          <w:sz w:val="32"/>
        </w:rPr>
        <w:t>’</w:t>
      </w:r>
      <w:r w:rsidRPr="007A6F8D">
        <w:rPr>
          <w:rFonts w:ascii="Georgia" w:hAnsi="Georgia"/>
          <w:sz w:val="32"/>
        </w:rPr>
        <w:t>abstint ce vieux machin raboteux de forestier, Dywen. « Faudrait mieux r</w:t>
      </w:r>
      <w:r w:rsidR="00842F6D">
        <w:rPr>
          <w:rFonts w:ascii="Georgia" w:hAnsi="Georgia"/>
          <w:sz w:val="32"/>
        </w:rPr>
        <w:t>’</w:t>
      </w:r>
      <w:r w:rsidRPr="007A6F8D">
        <w:rPr>
          <w:rFonts w:ascii="Georgia" w:hAnsi="Georgia"/>
          <w:sz w:val="32"/>
        </w:rPr>
        <w:t>partir, m</w:t>
      </w:r>
      <w:r w:rsidR="00842F6D">
        <w:rPr>
          <w:rFonts w:ascii="Georgia" w:hAnsi="Georgia"/>
          <w:sz w:val="32"/>
        </w:rPr>
        <w:t>’</w:t>
      </w:r>
      <w:r w:rsidRPr="007A6F8D">
        <w:rPr>
          <w:rFonts w:ascii="Georgia" w:hAnsi="Georgia"/>
          <w:sz w:val="32"/>
        </w:rPr>
        <w:t>sire, bougonna-t-il à l</w:t>
      </w:r>
      <w:r w:rsidR="00842F6D">
        <w:rPr>
          <w:rFonts w:ascii="Georgia" w:hAnsi="Georgia"/>
          <w:sz w:val="32"/>
        </w:rPr>
        <w:t>’</w:t>
      </w:r>
      <w:r w:rsidRPr="007A6F8D">
        <w:rPr>
          <w:rFonts w:ascii="Georgia" w:hAnsi="Georgia"/>
          <w:sz w:val="32"/>
        </w:rPr>
        <w:t>adresse du lord intendant. V</w:t>
      </w:r>
      <w:r w:rsidR="00842F6D">
        <w:rPr>
          <w:rFonts w:ascii="Georgia" w:hAnsi="Georgia"/>
          <w:sz w:val="32"/>
        </w:rPr>
        <w:t>’</w:t>
      </w:r>
      <w:r w:rsidRPr="007A6F8D">
        <w:rPr>
          <w:rFonts w:ascii="Georgia" w:hAnsi="Georgia"/>
          <w:sz w:val="32"/>
        </w:rPr>
        <w:t>ià qu</w:t>
      </w:r>
      <w:r w:rsidR="00842F6D">
        <w:rPr>
          <w:rFonts w:ascii="Georgia" w:hAnsi="Georgia"/>
          <w:sz w:val="32"/>
        </w:rPr>
        <w:t>’</w:t>
      </w:r>
      <w:r w:rsidRPr="007A6F8D">
        <w:rPr>
          <w:rFonts w:ascii="Georgia" w:hAnsi="Georgia"/>
          <w:sz w:val="32"/>
        </w:rPr>
        <w:t>y fait noir, et y a comme une odeur, c</w:t>
      </w:r>
      <w:r w:rsidR="00842F6D">
        <w:rPr>
          <w:rFonts w:ascii="Georgia" w:hAnsi="Georgia"/>
          <w:sz w:val="32"/>
        </w:rPr>
        <w:t>’</w:t>
      </w:r>
      <w:r w:rsidRPr="007A6F8D">
        <w:rPr>
          <w:rFonts w:ascii="Georgia" w:hAnsi="Georgia"/>
          <w:sz w:val="32"/>
        </w:rPr>
        <w:t>te nuit, qu</w:t>
      </w:r>
      <w:r w:rsidR="00842F6D">
        <w:rPr>
          <w:rFonts w:ascii="Georgia" w:hAnsi="Georgia"/>
          <w:sz w:val="32"/>
        </w:rPr>
        <w:t>’</w:t>
      </w:r>
      <w:r w:rsidRPr="007A6F8D">
        <w:rPr>
          <w:rFonts w:ascii="Georgia" w:hAnsi="Georgia"/>
          <w:sz w:val="32"/>
        </w:rPr>
        <w:t xml:space="preserve"> j</w:t>
      </w:r>
      <w:r w:rsidR="00842F6D">
        <w:rPr>
          <w:rFonts w:ascii="Georgia" w:hAnsi="Georgia"/>
          <w:sz w:val="32"/>
        </w:rPr>
        <w:t>’</w:t>
      </w:r>
      <w:r w:rsidRPr="007A6F8D">
        <w:rPr>
          <w:rFonts w:ascii="Georgia" w:hAnsi="Georgia"/>
          <w:sz w:val="32"/>
        </w:rPr>
        <w:t>aim</w:t>
      </w:r>
      <w:r w:rsidR="00842F6D">
        <w:rPr>
          <w:rFonts w:ascii="Georgia" w:hAnsi="Georgia"/>
          <w:sz w:val="32"/>
        </w:rPr>
        <w:t>’</w:t>
      </w:r>
      <w:r w:rsidRPr="007A6F8D">
        <w:rPr>
          <w:rFonts w:ascii="Georgia" w:hAnsi="Georgia"/>
          <w:sz w:val="32"/>
        </w:rPr>
        <w:t xml:space="preserve"> point... »</w:t>
      </w:r>
    </w:p>
    <w:p w:rsidR="00F170CC" w:rsidRPr="007A6F8D" w:rsidRDefault="00F170CC" w:rsidP="007A6F8D">
      <w:pPr>
        <w:ind w:firstLine="720"/>
        <w:jc w:val="both"/>
        <w:rPr>
          <w:rFonts w:ascii="Georgia" w:hAnsi="Georgia"/>
          <w:sz w:val="32"/>
        </w:rPr>
      </w:pPr>
      <w:r w:rsidRPr="007A6F8D">
        <w:rPr>
          <w:rFonts w:ascii="Georgia" w:hAnsi="Georgia"/>
          <w:sz w:val="32"/>
        </w:rPr>
        <w:t>Au même instant reparut, sans un br</w:t>
      </w:r>
      <w:r w:rsidR="00514465">
        <w:rPr>
          <w:rFonts w:ascii="Georgia" w:hAnsi="Georgia"/>
          <w:sz w:val="32"/>
        </w:rPr>
        <w:t>uit, Fantôme, entre deux barrals</w:t>
      </w:r>
      <w:r w:rsidRPr="007A6F8D">
        <w:rPr>
          <w:rFonts w:ascii="Georgia" w:hAnsi="Georgia"/>
          <w:sz w:val="32"/>
        </w:rPr>
        <w:t>.</w:t>
      </w:r>
      <w:r w:rsidR="007A6F8D" w:rsidRPr="007A6F8D">
        <w:rPr>
          <w:rFonts w:ascii="Georgia" w:hAnsi="Georgia"/>
          <w:i/>
          <w:sz w:val="32"/>
        </w:rPr>
        <w:t xml:space="preserve"> Fourrure blanche et prunelles rouges,</w:t>
      </w:r>
      <w:r w:rsidRPr="007A6F8D">
        <w:rPr>
          <w:rFonts w:ascii="Georgia" w:hAnsi="Georgia"/>
          <w:sz w:val="32"/>
        </w:rPr>
        <w:t xml:space="preserve"> s</w:t>
      </w:r>
      <w:r w:rsidR="00842F6D">
        <w:rPr>
          <w:rFonts w:ascii="Georgia" w:hAnsi="Georgia"/>
          <w:sz w:val="32"/>
        </w:rPr>
        <w:t>’</w:t>
      </w:r>
      <w:r w:rsidRPr="007A6F8D">
        <w:rPr>
          <w:rFonts w:ascii="Georgia" w:hAnsi="Georgia"/>
          <w:sz w:val="32"/>
        </w:rPr>
        <w:t xml:space="preserve">aperçut Jon, avec une </w:t>
      </w:r>
      <w:r w:rsidR="00514465" w:rsidRPr="007A6F8D">
        <w:rPr>
          <w:rFonts w:ascii="Georgia" w:hAnsi="Georgia"/>
          <w:sz w:val="32"/>
        </w:rPr>
        <w:t>bouffée</w:t>
      </w:r>
      <w:r w:rsidRPr="007A6F8D">
        <w:rPr>
          <w:rFonts w:ascii="Georgia" w:hAnsi="Georgia"/>
          <w:sz w:val="32"/>
        </w:rPr>
        <w:t xml:space="preserve"> d</w:t>
      </w:r>
      <w:r w:rsidR="00842F6D">
        <w:rPr>
          <w:rFonts w:ascii="Georgia" w:hAnsi="Georgia"/>
          <w:sz w:val="32"/>
        </w:rPr>
        <w:t>’</w:t>
      </w:r>
      <w:r w:rsidRPr="007A6F8D">
        <w:rPr>
          <w:rFonts w:ascii="Georgia" w:hAnsi="Georgia"/>
          <w:sz w:val="32"/>
        </w:rPr>
        <w:t>angoisse.</w:t>
      </w:r>
      <w:r w:rsidR="007A6F8D" w:rsidRPr="007A6F8D">
        <w:rPr>
          <w:rFonts w:ascii="Georgia" w:hAnsi="Georgia"/>
          <w:i/>
          <w:sz w:val="32"/>
        </w:rPr>
        <w:t xml:space="preserve"> Comme les arbres...</w:t>
      </w:r>
    </w:p>
    <w:p w:rsidR="00F170CC" w:rsidRPr="007A6F8D" w:rsidRDefault="00F170CC" w:rsidP="007A6F8D">
      <w:pPr>
        <w:ind w:firstLine="720"/>
        <w:jc w:val="both"/>
        <w:rPr>
          <w:rFonts w:ascii="Georgia" w:hAnsi="Georgia"/>
          <w:sz w:val="32"/>
        </w:rPr>
      </w:pPr>
      <w:r w:rsidRPr="007A6F8D">
        <w:rPr>
          <w:rFonts w:ascii="Georgia" w:hAnsi="Georgia"/>
          <w:sz w:val="32"/>
        </w:rPr>
        <w:t>Dans sa gueule, le loup-garou charriait quelque chose. Quelque chose de noir. « Qu</w:t>
      </w:r>
      <w:r w:rsidR="00842F6D">
        <w:rPr>
          <w:rFonts w:ascii="Georgia" w:hAnsi="Georgia"/>
          <w:sz w:val="32"/>
        </w:rPr>
        <w:t>’</w:t>
      </w:r>
      <w:r w:rsidRPr="007A6F8D">
        <w:rPr>
          <w:rFonts w:ascii="Georgia" w:hAnsi="Georgia"/>
          <w:sz w:val="32"/>
        </w:rPr>
        <w:t>a-t-il dégoté là ? grimaça Bowen Marsh.</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Ici, Fantôme. » Jon s</w:t>
      </w:r>
      <w:r w:rsidR="00842F6D">
        <w:rPr>
          <w:rFonts w:ascii="Georgia" w:hAnsi="Georgia"/>
          <w:sz w:val="32"/>
        </w:rPr>
        <w:t>’</w:t>
      </w:r>
      <w:r w:rsidR="00F170CC" w:rsidRPr="007A6F8D">
        <w:rPr>
          <w:rFonts w:ascii="Georgia" w:hAnsi="Georgia"/>
          <w:sz w:val="32"/>
        </w:rPr>
        <w:t>agenouilla. « Apporte. »</w:t>
      </w:r>
    </w:p>
    <w:p w:rsidR="00F170CC" w:rsidRPr="007A6F8D" w:rsidRDefault="00F170CC" w:rsidP="007A6F8D">
      <w:pPr>
        <w:ind w:firstLine="720"/>
        <w:jc w:val="both"/>
        <w:rPr>
          <w:rFonts w:ascii="Georgia" w:hAnsi="Georgia"/>
          <w:sz w:val="32"/>
        </w:rPr>
      </w:pPr>
      <w:r w:rsidRPr="007A6F8D">
        <w:rPr>
          <w:rFonts w:ascii="Georgia" w:hAnsi="Georgia"/>
          <w:sz w:val="32"/>
        </w:rPr>
        <w:t>Or, comme le loup trottinait sagement vers lui, il entendit Sam inspirer comme un qui suffoque.</w:t>
      </w:r>
    </w:p>
    <w:p w:rsidR="00514465" w:rsidRDefault="00F170CC" w:rsidP="00514465">
      <w:pPr>
        <w:ind w:firstLine="720"/>
        <w:jc w:val="both"/>
        <w:rPr>
          <w:rFonts w:ascii="Georgia" w:hAnsi="Georgia"/>
          <w:sz w:val="32"/>
        </w:rPr>
      </w:pPr>
      <w:r w:rsidRPr="007A6F8D">
        <w:rPr>
          <w:rFonts w:ascii="Georgia" w:hAnsi="Georgia"/>
          <w:sz w:val="32"/>
        </w:rPr>
        <w:t>« Bonté divine ! s</w:t>
      </w:r>
      <w:r w:rsidR="00842F6D">
        <w:rPr>
          <w:rFonts w:ascii="Georgia" w:hAnsi="Georgia"/>
          <w:sz w:val="32"/>
        </w:rPr>
        <w:t>’</w:t>
      </w:r>
      <w:r w:rsidRPr="007A6F8D">
        <w:rPr>
          <w:rFonts w:ascii="Georgia" w:hAnsi="Georgia"/>
          <w:sz w:val="32"/>
        </w:rPr>
        <w:t>étrangla Dywen, une main... »</w:t>
      </w:r>
      <w:r w:rsidR="00514465">
        <w:rPr>
          <w:rFonts w:ascii="Georgia" w:hAnsi="Georgia"/>
          <w:sz w:val="32"/>
        </w:rPr>
        <w:br w:type="page"/>
      </w:r>
    </w:p>
    <w:p w:rsidR="00514465" w:rsidRDefault="00514465" w:rsidP="00514465">
      <w:pPr>
        <w:pStyle w:val="Corpsdutexte1"/>
        <w:tabs>
          <w:tab w:val="left" w:pos="566"/>
        </w:tabs>
        <w:spacing w:before="0" w:line="240" w:lineRule="auto"/>
        <w:ind w:right="40"/>
        <w:rPr>
          <w:rStyle w:val="Corpsdutexte12pt68"/>
          <w:rFonts w:ascii="Georgia" w:hAnsi="Georgia"/>
          <w:sz w:val="32"/>
          <w:szCs w:val="32"/>
        </w:rPr>
      </w:pPr>
    </w:p>
    <w:p w:rsidR="00514465" w:rsidRDefault="00514465" w:rsidP="00514465">
      <w:pPr>
        <w:pStyle w:val="Corpsdutexte1"/>
        <w:tabs>
          <w:tab w:val="left" w:pos="566"/>
        </w:tabs>
        <w:spacing w:before="0" w:line="240" w:lineRule="auto"/>
        <w:ind w:right="40"/>
        <w:rPr>
          <w:rStyle w:val="Corpsdutexte12pt68"/>
          <w:rFonts w:ascii="Georgia" w:hAnsi="Georgia"/>
          <w:sz w:val="32"/>
          <w:szCs w:val="32"/>
        </w:rPr>
      </w:pPr>
    </w:p>
    <w:p w:rsidR="00514465" w:rsidRPr="00FF615A" w:rsidRDefault="00514465" w:rsidP="00514465">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EDDARD</w:t>
      </w:r>
    </w:p>
    <w:p w:rsidR="00514465" w:rsidRDefault="00514465" w:rsidP="00514465">
      <w:pPr>
        <w:pStyle w:val="Corpsdutexte1"/>
        <w:tabs>
          <w:tab w:val="left" w:pos="566"/>
        </w:tabs>
        <w:spacing w:before="0" w:line="240" w:lineRule="auto"/>
        <w:ind w:right="40"/>
        <w:rPr>
          <w:rStyle w:val="Corpsdutexte12pt68"/>
          <w:rFonts w:ascii="Georgia" w:hAnsi="Georgia"/>
          <w:sz w:val="32"/>
          <w:szCs w:val="32"/>
        </w:rPr>
      </w:pPr>
    </w:p>
    <w:p w:rsidR="00514465" w:rsidRDefault="00514465" w:rsidP="00514465">
      <w:pPr>
        <w:pStyle w:val="Corpsdutexte1"/>
        <w:tabs>
          <w:tab w:val="left" w:pos="566"/>
        </w:tabs>
        <w:spacing w:before="0" w:line="240" w:lineRule="auto"/>
        <w:ind w:right="40"/>
        <w:rPr>
          <w:rStyle w:val="Corpsdutexte12pt68"/>
          <w:rFonts w:ascii="Georgia" w:hAnsi="Georgia"/>
          <w:sz w:val="32"/>
          <w:szCs w:val="32"/>
        </w:rPr>
      </w:pPr>
    </w:p>
    <w:p w:rsidR="00F170CC" w:rsidRPr="007A6F8D" w:rsidRDefault="00F170CC" w:rsidP="007A6F8D">
      <w:pPr>
        <w:ind w:firstLine="720"/>
        <w:jc w:val="both"/>
        <w:rPr>
          <w:rFonts w:ascii="Georgia" w:hAnsi="Georgia"/>
          <w:sz w:val="32"/>
        </w:rPr>
      </w:pPr>
      <w:r w:rsidRPr="007A6F8D">
        <w:rPr>
          <w:rFonts w:ascii="Georgia" w:hAnsi="Georgia"/>
          <w:sz w:val="32"/>
        </w:rPr>
        <w:t>L</w:t>
      </w:r>
      <w:r w:rsidR="00842F6D">
        <w:rPr>
          <w:rFonts w:ascii="Georgia" w:hAnsi="Georgia"/>
          <w:sz w:val="32"/>
        </w:rPr>
        <w:t>’</w:t>
      </w:r>
      <w:r w:rsidRPr="007A6F8D">
        <w:rPr>
          <w:rFonts w:ascii="Georgia" w:hAnsi="Georgia"/>
          <w:sz w:val="32"/>
        </w:rPr>
        <w:t>aube grisaillait à peine la fenêtre quand un fracas de sabots tira lord Eddard du sommeil qui l</w:t>
      </w:r>
      <w:r w:rsidR="00842F6D">
        <w:rPr>
          <w:rFonts w:ascii="Georgia" w:hAnsi="Georgia"/>
          <w:sz w:val="32"/>
        </w:rPr>
        <w:t>’</w:t>
      </w:r>
      <w:r w:rsidRPr="007A6F8D">
        <w:rPr>
          <w:rFonts w:ascii="Georgia" w:hAnsi="Georgia"/>
          <w:sz w:val="32"/>
        </w:rPr>
        <w:t>avait brièvement terrassé à même sa table. Relevant la tête, il jeta un œil vers la cour. Vêtus de maille et de cuir, des hommes en manteaux écarlates y faisaient en cercle, à grand cliquetis d</w:t>
      </w:r>
      <w:r w:rsidR="00842F6D">
        <w:rPr>
          <w:rFonts w:ascii="Georgia" w:hAnsi="Georgia"/>
          <w:sz w:val="32"/>
        </w:rPr>
        <w:t>’</w:t>
      </w:r>
      <w:r w:rsidRPr="007A6F8D">
        <w:rPr>
          <w:rFonts w:ascii="Georgia" w:hAnsi="Georgia"/>
          <w:sz w:val="32"/>
        </w:rPr>
        <w:t>épées, leur exercice matinal et galopaient sus à des mannequins bourrés de paille. A so</w:t>
      </w:r>
      <w:r w:rsidR="00466AA6">
        <w:rPr>
          <w:rFonts w:ascii="Georgia" w:hAnsi="Georgia"/>
          <w:sz w:val="32"/>
        </w:rPr>
        <w:t>n tour, Sandor Clegane ébranla l</w:t>
      </w:r>
      <w:r w:rsidRPr="007A6F8D">
        <w:rPr>
          <w:rFonts w:ascii="Georgia" w:hAnsi="Georgia"/>
          <w:sz w:val="32"/>
        </w:rPr>
        <w:t>a terre battue en fonçant comme un furieux, lance à pointe d</w:t>
      </w:r>
      <w:r w:rsidR="00842F6D">
        <w:rPr>
          <w:rFonts w:ascii="Georgia" w:hAnsi="Georgia"/>
          <w:sz w:val="32"/>
        </w:rPr>
        <w:t>’</w:t>
      </w:r>
      <w:r w:rsidRPr="007A6F8D">
        <w:rPr>
          <w:rFonts w:ascii="Georgia" w:hAnsi="Georgia"/>
          <w:sz w:val="32"/>
        </w:rPr>
        <w:t>acier au poing, contre un simulacre de tête q</w:t>
      </w:r>
      <w:r w:rsidR="00466AA6">
        <w:rPr>
          <w:rFonts w:ascii="Georgia" w:hAnsi="Georgia"/>
          <w:sz w:val="32"/>
        </w:rPr>
        <w:t>ui explosa littéralement, sous l</w:t>
      </w:r>
      <w:r w:rsidRPr="007A6F8D">
        <w:rPr>
          <w:rFonts w:ascii="Georgia" w:hAnsi="Georgia"/>
          <w:sz w:val="32"/>
        </w:rPr>
        <w:t>es ovations et les blagues de toute la clique Lannister.</w:t>
      </w:r>
    </w:p>
    <w:p w:rsidR="007A6F8D" w:rsidRPr="007A6F8D" w:rsidRDefault="007A6F8D" w:rsidP="007A6F8D">
      <w:pPr>
        <w:ind w:firstLine="720"/>
        <w:jc w:val="both"/>
        <w:rPr>
          <w:rFonts w:ascii="Georgia" w:hAnsi="Georgia"/>
          <w:i/>
          <w:sz w:val="32"/>
        </w:rPr>
      </w:pPr>
      <w:r w:rsidRPr="007A6F8D">
        <w:rPr>
          <w:rFonts w:ascii="Georgia" w:hAnsi="Georgia"/>
          <w:i/>
          <w:sz w:val="32"/>
        </w:rPr>
        <w:t xml:space="preserve">Serait-ce pour ma gouverne que se donne cette brave exhibition </w:t>
      </w:r>
      <w:r w:rsidRPr="00466AA6">
        <w:rPr>
          <w:rFonts w:ascii="Georgia" w:hAnsi="Georgia"/>
          <w:sz w:val="32"/>
        </w:rPr>
        <w:t>? Dans ce cas, Cersei était encore plus cinglée qu</w:t>
      </w:r>
      <w:r w:rsidR="00842F6D" w:rsidRPr="00466AA6">
        <w:rPr>
          <w:rFonts w:ascii="Georgia" w:hAnsi="Georgia"/>
          <w:sz w:val="32"/>
        </w:rPr>
        <w:t>’</w:t>
      </w:r>
      <w:r w:rsidRPr="00466AA6">
        <w:rPr>
          <w:rFonts w:ascii="Georgia" w:hAnsi="Georgia"/>
          <w:sz w:val="32"/>
        </w:rPr>
        <w:t>il ne l</w:t>
      </w:r>
      <w:r w:rsidR="00842F6D" w:rsidRPr="00466AA6">
        <w:rPr>
          <w:rFonts w:ascii="Georgia" w:hAnsi="Georgia"/>
          <w:sz w:val="32"/>
        </w:rPr>
        <w:t>’</w:t>
      </w:r>
      <w:r w:rsidRPr="00466AA6">
        <w:rPr>
          <w:rFonts w:ascii="Georgia" w:hAnsi="Georgia"/>
          <w:sz w:val="32"/>
        </w:rPr>
        <w:t xml:space="preserve">imaginait. </w:t>
      </w:r>
      <w:r w:rsidRPr="007A6F8D">
        <w:rPr>
          <w:rFonts w:ascii="Georgia" w:hAnsi="Georgia"/>
          <w:i/>
          <w:sz w:val="32"/>
        </w:rPr>
        <w:t>Le diable sait d</w:t>
      </w:r>
      <w:r w:rsidR="00842F6D">
        <w:rPr>
          <w:rFonts w:ascii="Georgia" w:hAnsi="Georgia"/>
          <w:i/>
          <w:sz w:val="32"/>
        </w:rPr>
        <w:t>’</w:t>
      </w:r>
      <w:r w:rsidRPr="007A6F8D">
        <w:rPr>
          <w:rFonts w:ascii="Georgia" w:hAnsi="Georgia"/>
          <w:i/>
          <w:sz w:val="32"/>
        </w:rPr>
        <w:t>elle ! Pourquoi ne s</w:t>
      </w:r>
      <w:r w:rsidR="00842F6D">
        <w:rPr>
          <w:rFonts w:ascii="Georgia" w:hAnsi="Georgia"/>
          <w:i/>
          <w:sz w:val="32"/>
        </w:rPr>
        <w:t>’</w:t>
      </w:r>
      <w:r w:rsidRPr="007A6F8D">
        <w:rPr>
          <w:rFonts w:ascii="Georgia" w:hAnsi="Georgia"/>
          <w:i/>
          <w:sz w:val="32"/>
        </w:rPr>
        <w:t>être pas enfuie ? Je lui</w:t>
      </w:r>
      <w:r w:rsidR="00466AA6">
        <w:rPr>
          <w:rFonts w:ascii="Georgia" w:hAnsi="Georgia"/>
          <w:i/>
          <w:sz w:val="32"/>
        </w:rPr>
        <w:t xml:space="preserve"> laissais toutes ses chances, et</w:t>
      </w:r>
      <w:r w:rsidRPr="007A6F8D">
        <w:rPr>
          <w:rFonts w:ascii="Georgia" w:hAnsi="Georgia"/>
          <w:i/>
          <w:sz w:val="32"/>
        </w:rPr>
        <w:t xml:space="preserve"> au-delà...</w:t>
      </w:r>
    </w:p>
    <w:p w:rsidR="00F170CC" w:rsidRPr="007A6F8D" w:rsidRDefault="00F170CC" w:rsidP="007A6F8D">
      <w:pPr>
        <w:ind w:firstLine="720"/>
        <w:jc w:val="both"/>
        <w:rPr>
          <w:rFonts w:ascii="Georgia" w:hAnsi="Georgia"/>
          <w:sz w:val="32"/>
        </w:rPr>
      </w:pPr>
      <w:r w:rsidRPr="007A6F8D">
        <w:rPr>
          <w:rFonts w:ascii="Georgia" w:hAnsi="Georgia"/>
          <w:sz w:val="32"/>
        </w:rPr>
        <w:t>Temps bouché, matinée lugubre. Lo</w:t>
      </w:r>
      <w:r w:rsidR="00466AA6">
        <w:rPr>
          <w:rFonts w:ascii="Georgia" w:hAnsi="Georgia"/>
          <w:sz w:val="32"/>
        </w:rPr>
        <w:t>rs du déjeuner, Sansa, jouant t</w:t>
      </w:r>
      <w:r w:rsidRPr="007A6F8D">
        <w:rPr>
          <w:rFonts w:ascii="Georgia" w:hAnsi="Georgia"/>
          <w:sz w:val="32"/>
        </w:rPr>
        <w:t>oujours les inconsolables, bouda, re</w:t>
      </w:r>
      <w:r w:rsidR="00466AA6">
        <w:rPr>
          <w:rFonts w:ascii="Georgia" w:hAnsi="Georgia"/>
          <w:sz w:val="32"/>
        </w:rPr>
        <w:t>fusa de rien avaler, mais Arya d</w:t>
      </w:r>
      <w:r w:rsidRPr="007A6F8D">
        <w:rPr>
          <w:rFonts w:ascii="Georgia" w:hAnsi="Georgia"/>
          <w:sz w:val="32"/>
        </w:rPr>
        <w:t>évorait avec un appétit d</w:t>
      </w:r>
      <w:r w:rsidR="00842F6D">
        <w:rPr>
          <w:rFonts w:ascii="Georgia" w:hAnsi="Georgia"/>
          <w:sz w:val="32"/>
        </w:rPr>
        <w:t>’</w:t>
      </w:r>
      <w:r w:rsidRPr="007A6F8D">
        <w:rPr>
          <w:rFonts w:ascii="Georgia" w:hAnsi="Georgia"/>
          <w:sz w:val="32"/>
        </w:rPr>
        <w:t>ogre. « Syrio dit qu</w:t>
      </w:r>
      <w:r w:rsidR="00842F6D">
        <w:rPr>
          <w:rFonts w:ascii="Georgia" w:hAnsi="Georgia"/>
          <w:sz w:val="32"/>
        </w:rPr>
        <w:t>’</w:t>
      </w:r>
      <w:r w:rsidRPr="007A6F8D">
        <w:rPr>
          <w:rFonts w:ascii="Georgia" w:hAnsi="Georgia"/>
          <w:sz w:val="32"/>
        </w:rPr>
        <w:t>avant d</w:t>
      </w:r>
      <w:r w:rsidR="00842F6D">
        <w:rPr>
          <w:rFonts w:ascii="Georgia" w:hAnsi="Georgia"/>
          <w:sz w:val="32"/>
        </w:rPr>
        <w:t>’</w:t>
      </w:r>
      <w:r w:rsidRPr="007A6F8D">
        <w:rPr>
          <w:rFonts w:ascii="Georgia" w:hAnsi="Georgia"/>
          <w:sz w:val="32"/>
        </w:rPr>
        <w:t>embarquer, ce soir, nous avons largement le temps d</w:t>
      </w:r>
      <w:r w:rsidR="00842F6D">
        <w:rPr>
          <w:rFonts w:ascii="Georgia" w:hAnsi="Georgia"/>
          <w:sz w:val="32"/>
        </w:rPr>
        <w:t>’</w:t>
      </w:r>
      <w:r w:rsidR="00466AA6">
        <w:rPr>
          <w:rFonts w:ascii="Georgia" w:hAnsi="Georgia"/>
          <w:sz w:val="32"/>
        </w:rPr>
        <w:t>une dernière leçon, dit-elle. P</w:t>
      </w:r>
      <w:r w:rsidRPr="007A6F8D">
        <w:rPr>
          <w:rFonts w:ascii="Georgia" w:hAnsi="Georgia"/>
          <w:sz w:val="32"/>
        </w:rPr>
        <w:t>uis-je, Père ? Tous mes bagages sont bouclés.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Une courte, alors. Et qui te laisse le temps, je te prie, de te bai</w:t>
      </w:r>
      <w:r w:rsidR="00466AA6">
        <w:rPr>
          <w:rFonts w:ascii="Georgia" w:hAnsi="Georgia"/>
          <w:sz w:val="32"/>
        </w:rPr>
        <w:t>gn</w:t>
      </w:r>
      <w:r w:rsidR="00F170CC" w:rsidRPr="007A6F8D">
        <w:rPr>
          <w:rFonts w:ascii="Georgia" w:hAnsi="Georgia"/>
          <w:sz w:val="32"/>
        </w:rPr>
        <w:t>er et te changer. Je veux que tu sois prête pour midi, compris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Pour midi, promis. »</w:t>
      </w:r>
    </w:p>
    <w:p w:rsidR="00F170CC" w:rsidRPr="007A6F8D" w:rsidRDefault="00F170CC" w:rsidP="007A6F8D">
      <w:pPr>
        <w:ind w:firstLine="720"/>
        <w:jc w:val="both"/>
        <w:rPr>
          <w:rFonts w:ascii="Georgia" w:hAnsi="Georgia"/>
          <w:sz w:val="32"/>
        </w:rPr>
      </w:pPr>
      <w:r w:rsidRPr="007A6F8D">
        <w:rPr>
          <w:rFonts w:ascii="Georgia" w:hAnsi="Georgia"/>
          <w:sz w:val="32"/>
        </w:rPr>
        <w:t>Sansa leva le nez de son assiette. « Si vous lui permettez, à elle, de prendre une leçon de danse, pourquoi m</w:t>
      </w:r>
      <w:r w:rsidR="00842F6D">
        <w:rPr>
          <w:rFonts w:ascii="Georgia" w:hAnsi="Georgia"/>
          <w:sz w:val="32"/>
        </w:rPr>
        <w:t>’</w:t>
      </w:r>
      <w:r w:rsidRPr="007A6F8D">
        <w:rPr>
          <w:rFonts w:ascii="Georgia" w:hAnsi="Georgia"/>
          <w:sz w:val="32"/>
        </w:rPr>
        <w:t>interdire, à moi, d</w:t>
      </w:r>
      <w:r w:rsidR="00842F6D">
        <w:rPr>
          <w:rFonts w:ascii="Georgia" w:hAnsi="Georgia"/>
          <w:sz w:val="32"/>
        </w:rPr>
        <w:t>’</w:t>
      </w:r>
      <w:r w:rsidRPr="007A6F8D">
        <w:rPr>
          <w:rFonts w:ascii="Georgia" w:hAnsi="Georgia"/>
          <w:sz w:val="32"/>
        </w:rPr>
        <w:t>aller faire mes adieux au prince Joffrey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l</w:t>
      </w:r>
      <w:r w:rsidR="00842F6D">
        <w:rPr>
          <w:rFonts w:ascii="Georgia" w:hAnsi="Georgia"/>
          <w:sz w:val="32"/>
        </w:rPr>
        <w:t>’</w:t>
      </w:r>
      <w:r w:rsidR="00F170CC" w:rsidRPr="007A6F8D">
        <w:rPr>
          <w:rFonts w:ascii="Georgia" w:hAnsi="Georgia"/>
          <w:sz w:val="32"/>
        </w:rPr>
        <w:t>accompagnerais volontiers, lord Eddard, proposa Mordane. Ainsi ne risquerait-elle pas de manquer le bateau.</w:t>
      </w:r>
    </w:p>
    <w:p w:rsidR="00F170CC" w:rsidRPr="007A6F8D" w:rsidRDefault="007A6F8D" w:rsidP="007A6F8D">
      <w:pPr>
        <w:ind w:firstLine="720"/>
        <w:jc w:val="both"/>
        <w:rPr>
          <w:rFonts w:ascii="Georgia" w:hAnsi="Georgia"/>
          <w:sz w:val="32"/>
        </w:rPr>
      </w:pPr>
      <w:r w:rsidRPr="007A6F8D">
        <w:rPr>
          <w:rFonts w:ascii="Georgia" w:hAnsi="Georgia"/>
          <w:sz w:val="32"/>
        </w:rPr>
        <w:lastRenderedPageBreak/>
        <w:t>— </w:t>
      </w:r>
      <w:r w:rsidR="00F170CC" w:rsidRPr="007A6F8D">
        <w:rPr>
          <w:rFonts w:ascii="Georgia" w:hAnsi="Georgia"/>
          <w:sz w:val="32"/>
        </w:rPr>
        <w:t>Il serait imprudent, maintenant, d</w:t>
      </w:r>
      <w:r w:rsidR="00842F6D">
        <w:rPr>
          <w:rFonts w:ascii="Georgia" w:hAnsi="Georgia"/>
          <w:sz w:val="32"/>
        </w:rPr>
        <w:t>’</w:t>
      </w:r>
      <w:r w:rsidR="00F170CC" w:rsidRPr="007A6F8D">
        <w:rPr>
          <w:rFonts w:ascii="Georgia" w:hAnsi="Georgia"/>
          <w:sz w:val="32"/>
        </w:rPr>
        <w:t>y aller, Sansa. Désolé. »</w:t>
      </w:r>
    </w:p>
    <w:p w:rsidR="00C61353" w:rsidRDefault="00F170CC" w:rsidP="007A6F8D">
      <w:pPr>
        <w:ind w:firstLine="720"/>
        <w:jc w:val="both"/>
        <w:rPr>
          <w:rFonts w:ascii="Georgia" w:hAnsi="Georgia"/>
          <w:i/>
          <w:sz w:val="32"/>
        </w:rPr>
      </w:pPr>
      <w:r w:rsidRPr="007A6F8D">
        <w:rPr>
          <w:rFonts w:ascii="Georgia" w:hAnsi="Georgia"/>
          <w:sz w:val="32"/>
        </w:rPr>
        <w:t>Les yeux de la petite s</w:t>
      </w:r>
      <w:r w:rsidR="00842F6D">
        <w:rPr>
          <w:rFonts w:ascii="Georgia" w:hAnsi="Georgia"/>
          <w:sz w:val="32"/>
        </w:rPr>
        <w:t>’</w:t>
      </w:r>
      <w:r w:rsidRPr="007A6F8D">
        <w:rPr>
          <w:rFonts w:ascii="Georgia" w:hAnsi="Georgia"/>
          <w:sz w:val="32"/>
        </w:rPr>
        <w:t>emplirent de larmes. « Mais</w:t>
      </w:r>
      <w:r w:rsidR="007A6F8D" w:rsidRPr="007A6F8D">
        <w:rPr>
          <w:rFonts w:ascii="Georgia" w:hAnsi="Georgia"/>
          <w:i/>
          <w:sz w:val="32"/>
        </w:rPr>
        <w:t xml:space="preserve"> pourquoi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Votre seigneur père sait ce qui convient, Sansa, morigéna la septa. Vous n</w:t>
      </w:r>
      <w:r w:rsidR="00842F6D">
        <w:rPr>
          <w:rFonts w:ascii="Georgia" w:hAnsi="Georgia"/>
          <w:sz w:val="32"/>
        </w:rPr>
        <w:t>’</w:t>
      </w:r>
      <w:r w:rsidR="00F170CC" w:rsidRPr="007A6F8D">
        <w:rPr>
          <w:rFonts w:ascii="Georgia" w:hAnsi="Georgia"/>
          <w:sz w:val="32"/>
        </w:rPr>
        <w:t>avez pas à discuter ses décisions.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Ce n</w:t>
      </w:r>
      <w:r w:rsidR="00842F6D">
        <w:rPr>
          <w:rFonts w:ascii="Georgia" w:hAnsi="Georgia"/>
          <w:sz w:val="32"/>
        </w:rPr>
        <w:t>’</w:t>
      </w:r>
      <w:r w:rsidR="00F170CC" w:rsidRPr="007A6F8D">
        <w:rPr>
          <w:rFonts w:ascii="Georgia" w:hAnsi="Georgia"/>
          <w:sz w:val="32"/>
        </w:rPr>
        <w:t>est pas</w:t>
      </w:r>
      <w:r w:rsidRPr="007A6F8D">
        <w:rPr>
          <w:rFonts w:ascii="Georgia" w:hAnsi="Georgia"/>
          <w:i/>
          <w:sz w:val="32"/>
        </w:rPr>
        <w:t xml:space="preserve"> juste</w:t>
      </w:r>
      <w:r w:rsidR="00F170CC" w:rsidRPr="007A6F8D">
        <w:rPr>
          <w:rFonts w:ascii="Georgia" w:hAnsi="Georgia"/>
          <w:sz w:val="32"/>
        </w:rPr>
        <w:t xml:space="preserve"> ! » S</w:t>
      </w:r>
      <w:r w:rsidR="00842F6D">
        <w:rPr>
          <w:rFonts w:ascii="Georgia" w:hAnsi="Georgia"/>
          <w:sz w:val="32"/>
        </w:rPr>
        <w:t>’</w:t>
      </w:r>
      <w:r w:rsidR="00F170CC" w:rsidRPr="007A6F8D">
        <w:rPr>
          <w:rFonts w:ascii="Georgia" w:hAnsi="Georgia"/>
          <w:sz w:val="32"/>
        </w:rPr>
        <w:t>écartant de la table avec emportement, elle renversa sa chaise et, tout en pleurs, quitta la loggia en courant.</w:t>
      </w:r>
    </w:p>
    <w:p w:rsidR="00F170CC" w:rsidRPr="007A6F8D" w:rsidRDefault="00F170CC" w:rsidP="007A6F8D">
      <w:pPr>
        <w:ind w:firstLine="720"/>
        <w:jc w:val="both"/>
        <w:rPr>
          <w:rFonts w:ascii="Georgia" w:hAnsi="Georgia"/>
          <w:sz w:val="32"/>
        </w:rPr>
      </w:pPr>
      <w:r w:rsidRPr="007A6F8D">
        <w:rPr>
          <w:rFonts w:ascii="Georgia" w:hAnsi="Georgia"/>
          <w:sz w:val="32"/>
        </w:rPr>
        <w:t>Septa Mordane se dressa, mais Ned la fit rasseoir d</w:t>
      </w:r>
      <w:r w:rsidR="00842F6D">
        <w:rPr>
          <w:rFonts w:ascii="Georgia" w:hAnsi="Georgia"/>
          <w:sz w:val="32"/>
        </w:rPr>
        <w:t>’</w:t>
      </w:r>
      <w:r w:rsidRPr="007A6F8D">
        <w:rPr>
          <w:rFonts w:ascii="Georgia" w:hAnsi="Georgia"/>
          <w:sz w:val="32"/>
        </w:rPr>
        <w:t>un signe. « Laissez. J</w:t>
      </w:r>
      <w:r w:rsidR="00842F6D">
        <w:rPr>
          <w:rFonts w:ascii="Georgia" w:hAnsi="Georgia"/>
          <w:sz w:val="32"/>
        </w:rPr>
        <w:t>’</w:t>
      </w:r>
      <w:r w:rsidRPr="007A6F8D">
        <w:rPr>
          <w:rFonts w:ascii="Georgia" w:hAnsi="Georgia"/>
          <w:sz w:val="32"/>
        </w:rPr>
        <w:t xml:space="preserve">essaierai de lui faire comprendre les choses quand nous aurons tous regagné Winterfell sains et saufs. » Elle obtempéra, </w:t>
      </w:r>
      <w:r w:rsidR="00466AA6" w:rsidRPr="007A6F8D">
        <w:rPr>
          <w:rFonts w:ascii="Georgia" w:hAnsi="Georgia"/>
          <w:sz w:val="32"/>
        </w:rPr>
        <w:t>déférente</w:t>
      </w:r>
      <w:r w:rsidRPr="007A6F8D">
        <w:rPr>
          <w:rFonts w:ascii="Georgia" w:hAnsi="Georgia"/>
          <w:sz w:val="32"/>
        </w:rPr>
        <w:t>, et se remit à mastiquer.</w:t>
      </w:r>
    </w:p>
    <w:p w:rsidR="00F170CC" w:rsidRPr="007A6F8D" w:rsidRDefault="00F170CC" w:rsidP="007A6F8D">
      <w:pPr>
        <w:ind w:firstLine="720"/>
        <w:jc w:val="both"/>
        <w:rPr>
          <w:rFonts w:ascii="Georgia" w:hAnsi="Georgia"/>
          <w:sz w:val="32"/>
        </w:rPr>
      </w:pPr>
      <w:r w:rsidRPr="007A6F8D">
        <w:rPr>
          <w:rFonts w:ascii="Georgia" w:hAnsi="Georgia"/>
          <w:sz w:val="32"/>
        </w:rPr>
        <w:t>Une heure plus tard se présentait le Grand Mestre Pycelle, l</w:t>
      </w:r>
      <w:r w:rsidR="00842F6D">
        <w:rPr>
          <w:rFonts w:ascii="Georgia" w:hAnsi="Georgia"/>
          <w:sz w:val="32"/>
        </w:rPr>
        <w:t>’</w:t>
      </w:r>
      <w:r w:rsidRPr="007A6F8D">
        <w:rPr>
          <w:rFonts w:ascii="Georgia" w:hAnsi="Georgia"/>
          <w:sz w:val="32"/>
        </w:rPr>
        <w:t>échin</w:t>
      </w:r>
      <w:r w:rsidR="00466AA6">
        <w:rPr>
          <w:rFonts w:ascii="Georgia" w:hAnsi="Georgia"/>
          <w:sz w:val="32"/>
        </w:rPr>
        <w:t>e</w:t>
      </w:r>
      <w:r w:rsidRPr="007A6F8D">
        <w:rPr>
          <w:rFonts w:ascii="Georgia" w:hAnsi="Georgia"/>
          <w:sz w:val="32"/>
        </w:rPr>
        <w:t xml:space="preserve"> affaissée comme si les chaînes de son état lui étaient soudain </w:t>
      </w:r>
      <w:r w:rsidR="00466AA6" w:rsidRPr="007A6F8D">
        <w:rPr>
          <w:rFonts w:ascii="Georgia" w:hAnsi="Georgia"/>
          <w:sz w:val="32"/>
        </w:rPr>
        <w:t>devenues</w:t>
      </w:r>
      <w:r w:rsidRPr="007A6F8D">
        <w:rPr>
          <w:rFonts w:ascii="Georgia" w:hAnsi="Georgia"/>
          <w:sz w:val="32"/>
        </w:rPr>
        <w:t xml:space="preserve"> trop lourdes. « Monseigneur, dit-il, le roi Robert n</w:t>
      </w:r>
      <w:r w:rsidR="00842F6D">
        <w:rPr>
          <w:rFonts w:ascii="Georgia" w:hAnsi="Georgia"/>
          <w:sz w:val="32"/>
        </w:rPr>
        <w:t>’</w:t>
      </w:r>
      <w:r w:rsidRPr="007A6F8D">
        <w:rPr>
          <w:rFonts w:ascii="Georgia" w:hAnsi="Georgia"/>
          <w:sz w:val="32"/>
        </w:rPr>
        <w:t>est plus. Veuillent les dieux lui accorder le repos éternel.</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Non, riposta Ned. Il abominait le repos. Veuillent les dieux lui accorder les amours et les rires, avec la joie de justes batailles. » Il éprouvait un sentiment de vide étrange. Bien qu</w:t>
      </w:r>
      <w:r w:rsidR="00842F6D">
        <w:rPr>
          <w:rFonts w:ascii="Georgia" w:hAnsi="Georgia"/>
          <w:sz w:val="32"/>
        </w:rPr>
        <w:t>’</w:t>
      </w:r>
      <w:r w:rsidR="00F170CC" w:rsidRPr="007A6F8D">
        <w:rPr>
          <w:rFonts w:ascii="Georgia" w:hAnsi="Georgia"/>
          <w:sz w:val="32"/>
        </w:rPr>
        <w:t>il s</w:t>
      </w:r>
      <w:r w:rsidR="00842F6D">
        <w:rPr>
          <w:rFonts w:ascii="Georgia" w:hAnsi="Georgia"/>
          <w:sz w:val="32"/>
        </w:rPr>
        <w:t>’</w:t>
      </w:r>
      <w:r w:rsidR="00F170CC" w:rsidRPr="007A6F8D">
        <w:rPr>
          <w:rFonts w:ascii="Georgia" w:hAnsi="Georgia"/>
          <w:sz w:val="32"/>
        </w:rPr>
        <w:t xml:space="preserve">attendît à pareille visite, les formules de circonstance venaient de tuer quelque chose en lui. Il aurait de bon cœur donné tous ses titres pour la liberté de </w:t>
      </w:r>
      <w:r w:rsidR="00466AA6" w:rsidRPr="007A6F8D">
        <w:rPr>
          <w:rFonts w:ascii="Georgia" w:hAnsi="Georgia"/>
          <w:sz w:val="32"/>
        </w:rPr>
        <w:t>pleurer</w:t>
      </w:r>
      <w:r w:rsidR="00F170CC" w:rsidRPr="007A6F8D">
        <w:rPr>
          <w:rFonts w:ascii="Georgia" w:hAnsi="Georgia"/>
          <w:sz w:val="32"/>
        </w:rPr>
        <w:t>..., mais il était la Main de Robert, et l</w:t>
      </w:r>
      <w:r w:rsidR="00842F6D">
        <w:rPr>
          <w:rFonts w:ascii="Georgia" w:hAnsi="Georgia"/>
          <w:sz w:val="32"/>
        </w:rPr>
        <w:t>’</w:t>
      </w:r>
      <w:r w:rsidR="00F170CC" w:rsidRPr="007A6F8D">
        <w:rPr>
          <w:rFonts w:ascii="Georgia" w:hAnsi="Georgia"/>
          <w:sz w:val="32"/>
        </w:rPr>
        <w:t>heure tant redoutée venait de sonner. « Soyez assez bon pour mander nos collègues ici même. » Gardée par un Tomard équipé de consignes strictes, la tour de la Main pouvait offrir quelque garantie de sécurité. Il n</w:t>
      </w:r>
      <w:r w:rsidR="00842F6D">
        <w:rPr>
          <w:rFonts w:ascii="Georgia" w:hAnsi="Georgia"/>
          <w:sz w:val="32"/>
        </w:rPr>
        <w:t>’</w:t>
      </w:r>
      <w:r w:rsidR="00F170CC" w:rsidRPr="007A6F8D">
        <w:rPr>
          <w:rFonts w:ascii="Georgia" w:hAnsi="Georgia"/>
          <w:sz w:val="32"/>
        </w:rPr>
        <w:t>eût pas tant juré des chambres du Conseil...</w:t>
      </w:r>
    </w:p>
    <w:p w:rsidR="00F170CC" w:rsidRPr="007A6F8D" w:rsidRDefault="00F170CC" w:rsidP="007A6F8D">
      <w:pPr>
        <w:ind w:firstLine="720"/>
        <w:jc w:val="both"/>
        <w:rPr>
          <w:rFonts w:ascii="Georgia" w:hAnsi="Georgia"/>
          <w:sz w:val="32"/>
        </w:rPr>
      </w:pPr>
      <w:r w:rsidRPr="007A6F8D">
        <w:rPr>
          <w:rFonts w:ascii="Georgia" w:hAnsi="Georgia"/>
          <w:sz w:val="32"/>
        </w:rPr>
        <w:t>« Sur l</w:t>
      </w:r>
      <w:r w:rsidR="00842F6D">
        <w:rPr>
          <w:rFonts w:ascii="Georgia" w:hAnsi="Georgia"/>
          <w:sz w:val="32"/>
        </w:rPr>
        <w:t>’</w:t>
      </w:r>
      <w:r w:rsidRPr="007A6F8D">
        <w:rPr>
          <w:rFonts w:ascii="Georgia" w:hAnsi="Georgia"/>
          <w:sz w:val="32"/>
        </w:rPr>
        <w:t>heure, monseigneur ? clignota Pycelle. Les affaires du royaume n</w:t>
      </w:r>
      <w:r w:rsidR="00842F6D">
        <w:rPr>
          <w:rFonts w:ascii="Georgia" w:hAnsi="Georgia"/>
          <w:sz w:val="32"/>
        </w:rPr>
        <w:t>’</w:t>
      </w:r>
      <w:r w:rsidRPr="007A6F8D">
        <w:rPr>
          <w:rFonts w:ascii="Georgia" w:hAnsi="Georgia"/>
          <w:sz w:val="32"/>
        </w:rPr>
        <w:t>ont rien de si urgent que, demain, la première douleur passée...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Sur l</w:t>
      </w:r>
      <w:r w:rsidR="00842F6D">
        <w:rPr>
          <w:rFonts w:ascii="Georgia" w:hAnsi="Georgia"/>
          <w:sz w:val="32"/>
        </w:rPr>
        <w:t>’</w:t>
      </w:r>
      <w:r w:rsidR="00F170CC" w:rsidRPr="007A6F8D">
        <w:rPr>
          <w:rFonts w:ascii="Georgia" w:hAnsi="Georgia"/>
          <w:sz w:val="32"/>
        </w:rPr>
        <w:t>heure, maintint-il d</w:t>
      </w:r>
      <w:r w:rsidR="00842F6D">
        <w:rPr>
          <w:rFonts w:ascii="Georgia" w:hAnsi="Georgia"/>
          <w:sz w:val="32"/>
        </w:rPr>
        <w:t>’</w:t>
      </w:r>
      <w:r w:rsidR="00F170CC" w:rsidRPr="007A6F8D">
        <w:rPr>
          <w:rFonts w:ascii="Georgia" w:hAnsi="Georgia"/>
          <w:sz w:val="32"/>
        </w:rPr>
        <w:t>un ton calme mais inflexible. C</w:t>
      </w:r>
      <w:r w:rsidR="00842F6D">
        <w:rPr>
          <w:rFonts w:ascii="Georgia" w:hAnsi="Georgia"/>
          <w:sz w:val="32"/>
        </w:rPr>
        <w:t>’</w:t>
      </w:r>
      <w:r w:rsidR="00F170CC" w:rsidRPr="007A6F8D">
        <w:rPr>
          <w:rFonts w:ascii="Georgia" w:hAnsi="Georgia"/>
          <w:sz w:val="32"/>
        </w:rPr>
        <w:t>est indispensable. »</w:t>
      </w:r>
    </w:p>
    <w:p w:rsidR="00F170CC" w:rsidRPr="007A6F8D" w:rsidRDefault="00F170CC" w:rsidP="007A6F8D">
      <w:pPr>
        <w:ind w:firstLine="720"/>
        <w:jc w:val="both"/>
        <w:rPr>
          <w:rFonts w:ascii="Georgia" w:hAnsi="Georgia"/>
          <w:sz w:val="32"/>
        </w:rPr>
      </w:pPr>
      <w:r w:rsidRPr="007A6F8D">
        <w:rPr>
          <w:rFonts w:ascii="Georgia" w:hAnsi="Georgia"/>
          <w:sz w:val="32"/>
        </w:rPr>
        <w:t>Le vieillard s</w:t>
      </w:r>
      <w:r w:rsidR="00842F6D">
        <w:rPr>
          <w:rFonts w:ascii="Georgia" w:hAnsi="Georgia"/>
          <w:sz w:val="32"/>
        </w:rPr>
        <w:t>’</w:t>
      </w:r>
      <w:r w:rsidRPr="007A6F8D">
        <w:rPr>
          <w:rFonts w:ascii="Georgia" w:hAnsi="Georgia"/>
          <w:sz w:val="32"/>
        </w:rPr>
        <w:t>inclina. « Si tel est le bon plaisir de Votre Excellence. » Il appela ses serviteurs et, après les avoir dépêchés, se complut à prendre le fauteuil et la coupe de bière au miel qu</w:t>
      </w:r>
      <w:r w:rsidR="00842F6D">
        <w:rPr>
          <w:rFonts w:ascii="Georgia" w:hAnsi="Georgia"/>
          <w:sz w:val="32"/>
        </w:rPr>
        <w:t>’</w:t>
      </w:r>
      <w:r w:rsidRPr="007A6F8D">
        <w:rPr>
          <w:rFonts w:ascii="Georgia" w:hAnsi="Georgia"/>
          <w:sz w:val="32"/>
        </w:rPr>
        <w:t>on lui proposait.</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D</w:t>
      </w:r>
      <w:r w:rsidR="00842F6D">
        <w:rPr>
          <w:rFonts w:ascii="Georgia" w:hAnsi="Georgia"/>
          <w:sz w:val="32"/>
        </w:rPr>
        <w:t>’</w:t>
      </w:r>
      <w:r w:rsidRPr="007A6F8D">
        <w:rPr>
          <w:rFonts w:ascii="Georgia" w:hAnsi="Georgia"/>
          <w:sz w:val="32"/>
        </w:rPr>
        <w:t>une blancheur éblouissante en son armure d</w:t>
      </w:r>
      <w:r w:rsidR="00842F6D">
        <w:rPr>
          <w:rFonts w:ascii="Georgia" w:hAnsi="Georgia"/>
          <w:sz w:val="32"/>
        </w:rPr>
        <w:t>’</w:t>
      </w:r>
      <w:r w:rsidR="00466AA6">
        <w:rPr>
          <w:rFonts w:ascii="Georgia" w:hAnsi="Georgia"/>
          <w:sz w:val="32"/>
        </w:rPr>
        <w:t>écaille</w:t>
      </w:r>
      <w:r w:rsidRPr="007A6F8D">
        <w:rPr>
          <w:rFonts w:ascii="Georgia" w:hAnsi="Georgia"/>
          <w:sz w:val="32"/>
        </w:rPr>
        <w:t>s émaillées, sa cape immaculée se présenta le premier ser Barristan Selmy. « Messires, dit-il, ma place est désormais auprès du jeune roi. Daignez me permettre d</w:t>
      </w:r>
      <w:r w:rsidR="00842F6D">
        <w:rPr>
          <w:rFonts w:ascii="Georgia" w:hAnsi="Georgia"/>
          <w:sz w:val="32"/>
        </w:rPr>
        <w:t>’</w:t>
      </w:r>
      <w:r w:rsidRPr="007A6F8D">
        <w:rPr>
          <w:rFonts w:ascii="Georgia" w:hAnsi="Georgia"/>
          <w:sz w:val="32"/>
        </w:rPr>
        <w:t>aller l</w:t>
      </w:r>
      <w:r w:rsidR="00842F6D">
        <w:rPr>
          <w:rFonts w:ascii="Georgia" w:hAnsi="Georgia"/>
          <w:sz w:val="32"/>
        </w:rPr>
        <w:t>’</w:t>
      </w:r>
      <w:r w:rsidRPr="007A6F8D">
        <w:rPr>
          <w:rFonts w:ascii="Georgia" w:hAnsi="Georgia"/>
          <w:sz w:val="32"/>
        </w:rPr>
        <w:t>occuper.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Votre place est ici, ser », répliqua Ned.</w:t>
      </w:r>
    </w:p>
    <w:p w:rsidR="00F170CC" w:rsidRPr="007A6F8D" w:rsidRDefault="00F170CC" w:rsidP="007A6F8D">
      <w:pPr>
        <w:ind w:firstLine="720"/>
        <w:jc w:val="both"/>
        <w:rPr>
          <w:rFonts w:ascii="Georgia" w:hAnsi="Georgia"/>
          <w:sz w:val="32"/>
        </w:rPr>
      </w:pPr>
      <w:r w:rsidRPr="007A6F8D">
        <w:rPr>
          <w:rFonts w:ascii="Georgia" w:hAnsi="Georgia"/>
          <w:sz w:val="32"/>
        </w:rPr>
        <w:t>Là-dessus survint, toujours vêtu de velours bleu, toujours drapé d</w:t>
      </w:r>
      <w:r w:rsidR="00842F6D">
        <w:rPr>
          <w:rFonts w:ascii="Georgia" w:hAnsi="Georgia"/>
          <w:sz w:val="32"/>
        </w:rPr>
        <w:t>’</w:t>
      </w:r>
      <w:r w:rsidRPr="007A6F8D">
        <w:rPr>
          <w:rFonts w:ascii="Georgia" w:hAnsi="Georgia"/>
          <w:sz w:val="32"/>
        </w:rPr>
        <w:t xml:space="preserve">argent rehaussé de moqueurs mais les bottes poudreuses, </w:t>
      </w:r>
      <w:r w:rsidR="00466AA6" w:rsidRPr="007A6F8D">
        <w:rPr>
          <w:rFonts w:ascii="Georgia" w:hAnsi="Georgia"/>
          <w:sz w:val="32"/>
        </w:rPr>
        <w:t>Littlefinger</w:t>
      </w:r>
      <w:r w:rsidRPr="007A6F8D">
        <w:rPr>
          <w:rFonts w:ascii="Georgia" w:hAnsi="Georgia"/>
          <w:sz w:val="32"/>
        </w:rPr>
        <w:t>. « Messires... » Il minauda un sourire sans destinataires, se tourna vers Ned. « Pour la modeste mission que vous m</w:t>
      </w:r>
      <w:r w:rsidR="00842F6D">
        <w:rPr>
          <w:rFonts w:ascii="Georgia" w:hAnsi="Georgia"/>
          <w:sz w:val="32"/>
        </w:rPr>
        <w:t>’</w:t>
      </w:r>
      <w:r w:rsidRPr="007A6F8D">
        <w:rPr>
          <w:rFonts w:ascii="Georgia" w:hAnsi="Georgia"/>
          <w:sz w:val="32"/>
        </w:rPr>
        <w:t>aviez confiée, soyez sans crainte, lord Eddard. »</w:t>
      </w:r>
    </w:p>
    <w:p w:rsidR="00F170CC" w:rsidRPr="007A6F8D" w:rsidRDefault="00F170CC" w:rsidP="007A6F8D">
      <w:pPr>
        <w:ind w:firstLine="720"/>
        <w:jc w:val="both"/>
        <w:rPr>
          <w:rFonts w:ascii="Georgia" w:hAnsi="Georgia"/>
          <w:sz w:val="32"/>
        </w:rPr>
      </w:pPr>
      <w:r w:rsidRPr="007A6F8D">
        <w:rPr>
          <w:rFonts w:ascii="Georgia" w:hAnsi="Georgia"/>
          <w:sz w:val="32"/>
        </w:rPr>
        <w:t>Une nuée de lavande annonça l</w:t>
      </w:r>
      <w:r w:rsidR="00842F6D">
        <w:rPr>
          <w:rFonts w:ascii="Georgia" w:hAnsi="Georgia"/>
          <w:sz w:val="32"/>
        </w:rPr>
        <w:t>’</w:t>
      </w:r>
      <w:r w:rsidRPr="007A6F8D">
        <w:rPr>
          <w:rFonts w:ascii="Georgia" w:hAnsi="Georgia"/>
          <w:sz w:val="32"/>
        </w:rPr>
        <w:t xml:space="preserve">entrée plus feutrée que jamais de Varys, à point rosi par un bon bain, récuré, poudré dans ses moindres plis et replis. « Les oisillons chantent en ce jour une chanson </w:t>
      </w:r>
      <w:r w:rsidR="00466AA6" w:rsidRPr="007A6F8D">
        <w:rPr>
          <w:rFonts w:ascii="Georgia" w:hAnsi="Georgia"/>
          <w:sz w:val="32"/>
        </w:rPr>
        <w:t>chagrine</w:t>
      </w:r>
      <w:r w:rsidRPr="007A6F8D">
        <w:rPr>
          <w:rFonts w:ascii="Georgia" w:hAnsi="Georgia"/>
          <w:sz w:val="32"/>
        </w:rPr>
        <w:t>, émit-il tout en s</w:t>
      </w:r>
      <w:r w:rsidR="00842F6D">
        <w:rPr>
          <w:rFonts w:ascii="Georgia" w:hAnsi="Georgia"/>
          <w:sz w:val="32"/>
        </w:rPr>
        <w:t>’</w:t>
      </w:r>
      <w:r w:rsidRPr="007A6F8D">
        <w:rPr>
          <w:rFonts w:ascii="Georgia" w:hAnsi="Georgia"/>
          <w:sz w:val="32"/>
        </w:rPr>
        <w:t xml:space="preserve">asseyant. Le royaume pleure. Nous </w:t>
      </w:r>
      <w:r w:rsidR="00466AA6" w:rsidRPr="007A6F8D">
        <w:rPr>
          <w:rFonts w:ascii="Georgia" w:hAnsi="Georgia"/>
          <w:sz w:val="32"/>
        </w:rPr>
        <w:t>commençons</w:t>
      </w:r>
      <w:r w:rsidRPr="007A6F8D">
        <w:rPr>
          <w:rFonts w:ascii="Georgia" w:hAnsi="Georgia"/>
          <w:sz w:val="32"/>
        </w:rPr>
        <w:t xml:space="preserv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Dès que lord Renly sera là », dit Ned.</w:t>
      </w:r>
    </w:p>
    <w:p w:rsidR="00F170CC" w:rsidRPr="007A6F8D" w:rsidRDefault="00F170CC" w:rsidP="007A6F8D">
      <w:pPr>
        <w:ind w:firstLine="720"/>
        <w:jc w:val="both"/>
        <w:rPr>
          <w:rFonts w:ascii="Georgia" w:hAnsi="Georgia"/>
          <w:sz w:val="32"/>
        </w:rPr>
      </w:pPr>
      <w:r w:rsidRPr="007A6F8D">
        <w:rPr>
          <w:rFonts w:ascii="Georgia" w:hAnsi="Georgia"/>
          <w:sz w:val="32"/>
        </w:rPr>
        <w:t>Varys le régala d</w:t>
      </w:r>
      <w:r w:rsidR="00842F6D">
        <w:rPr>
          <w:rFonts w:ascii="Georgia" w:hAnsi="Georgia"/>
          <w:sz w:val="32"/>
        </w:rPr>
        <w:t>’</w:t>
      </w:r>
      <w:r w:rsidRPr="007A6F8D">
        <w:rPr>
          <w:rFonts w:ascii="Georgia" w:hAnsi="Georgia"/>
          <w:sz w:val="32"/>
        </w:rPr>
        <w:t>une œillade éplorée. «</w:t>
      </w:r>
      <w:r w:rsidR="00466AA6">
        <w:rPr>
          <w:rFonts w:ascii="Georgia" w:hAnsi="Georgia"/>
          <w:sz w:val="32"/>
        </w:rPr>
        <w:t xml:space="preserve"> </w:t>
      </w:r>
      <w:r w:rsidRPr="007A6F8D">
        <w:rPr>
          <w:rFonts w:ascii="Georgia" w:hAnsi="Georgia"/>
          <w:sz w:val="32"/>
        </w:rPr>
        <w:t>Je crains que lord Renly n</w:t>
      </w:r>
      <w:r w:rsidR="00842F6D">
        <w:rPr>
          <w:rFonts w:ascii="Georgia" w:hAnsi="Georgia"/>
          <w:sz w:val="32"/>
        </w:rPr>
        <w:t>’</w:t>
      </w:r>
      <w:r w:rsidRPr="007A6F8D">
        <w:rPr>
          <w:rFonts w:ascii="Georgia" w:hAnsi="Georgia"/>
          <w:sz w:val="32"/>
        </w:rPr>
        <w:t>ait quitté la ville.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Quitté la ville ? » C</w:t>
      </w:r>
      <w:r w:rsidR="00842F6D">
        <w:rPr>
          <w:rFonts w:ascii="Georgia" w:hAnsi="Georgia"/>
          <w:sz w:val="32"/>
        </w:rPr>
        <w:t>’</w:t>
      </w:r>
      <w:r w:rsidR="00F170CC" w:rsidRPr="007A6F8D">
        <w:rPr>
          <w:rFonts w:ascii="Georgia" w:hAnsi="Georgia"/>
          <w:sz w:val="32"/>
        </w:rPr>
        <w:t>était là perdre un allié.</w:t>
      </w:r>
    </w:p>
    <w:p w:rsidR="00F170CC" w:rsidRPr="007A6F8D" w:rsidRDefault="00466AA6" w:rsidP="007A6F8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170CC" w:rsidRPr="007A6F8D">
        <w:rPr>
          <w:rFonts w:ascii="Georgia" w:hAnsi="Georgia"/>
          <w:sz w:val="32"/>
        </w:rPr>
        <w:t>Une heure avant l</w:t>
      </w:r>
      <w:r w:rsidR="00842F6D">
        <w:rPr>
          <w:rFonts w:ascii="Georgia" w:hAnsi="Georgia"/>
          <w:sz w:val="32"/>
        </w:rPr>
        <w:t>’</w:t>
      </w:r>
      <w:r w:rsidR="00F170CC" w:rsidRPr="007A6F8D">
        <w:rPr>
          <w:rFonts w:ascii="Georgia" w:hAnsi="Georgia"/>
          <w:sz w:val="32"/>
        </w:rPr>
        <w:t>aube. En empruntant, pour prendre congé, l</w:t>
      </w:r>
      <w:r w:rsidR="00842F6D">
        <w:rPr>
          <w:rFonts w:ascii="Georgia" w:hAnsi="Georgia"/>
          <w:sz w:val="32"/>
        </w:rPr>
        <w:t>’</w:t>
      </w:r>
      <w:r w:rsidR="00F170CC" w:rsidRPr="007A6F8D">
        <w:rPr>
          <w:rFonts w:ascii="Georgia" w:hAnsi="Georgia"/>
          <w:sz w:val="32"/>
        </w:rPr>
        <w:t>une des portes de derrière. Avec ser Loras Tyrell. Quelque cinquante de leurs gens les accompagnaient. » L</w:t>
      </w:r>
      <w:r w:rsidR="00842F6D">
        <w:rPr>
          <w:rFonts w:ascii="Georgia" w:hAnsi="Georgia"/>
          <w:sz w:val="32"/>
        </w:rPr>
        <w:t>’</w:t>
      </w:r>
      <w:r w:rsidR="00F170CC" w:rsidRPr="007A6F8D">
        <w:rPr>
          <w:rFonts w:ascii="Georgia" w:hAnsi="Georgia"/>
          <w:sz w:val="32"/>
        </w:rPr>
        <w:t xml:space="preserve">eunuque soupira. « Aux </w:t>
      </w:r>
      <w:r w:rsidRPr="007A6F8D">
        <w:rPr>
          <w:rFonts w:ascii="Georgia" w:hAnsi="Georgia"/>
          <w:sz w:val="32"/>
        </w:rPr>
        <w:t>dernières</w:t>
      </w:r>
      <w:r w:rsidR="00F170CC" w:rsidRPr="007A6F8D">
        <w:rPr>
          <w:rFonts w:ascii="Georgia" w:hAnsi="Georgia"/>
          <w:sz w:val="32"/>
        </w:rPr>
        <w:t xml:space="preserve"> nouvelles, ils galopaient assez vivement vers le sud. A </w:t>
      </w:r>
      <w:r w:rsidRPr="007A6F8D">
        <w:rPr>
          <w:rFonts w:ascii="Georgia" w:hAnsi="Georgia"/>
          <w:sz w:val="32"/>
        </w:rPr>
        <w:t>destination</w:t>
      </w:r>
      <w:r w:rsidR="00F170CC" w:rsidRPr="007A6F8D">
        <w:rPr>
          <w:rFonts w:ascii="Georgia" w:hAnsi="Georgia"/>
          <w:sz w:val="32"/>
        </w:rPr>
        <w:t xml:space="preserve"> d</w:t>
      </w:r>
      <w:r w:rsidR="00842F6D">
        <w:rPr>
          <w:rFonts w:ascii="Georgia" w:hAnsi="Georgia"/>
          <w:sz w:val="32"/>
        </w:rPr>
        <w:t>’</w:t>
      </w:r>
      <w:r w:rsidR="00F170CC" w:rsidRPr="007A6F8D">
        <w:rPr>
          <w:rFonts w:ascii="Georgia" w:hAnsi="Georgia"/>
          <w:sz w:val="32"/>
        </w:rPr>
        <w:t>Accalmie, sans doute, ou de Hautjardin. »</w:t>
      </w:r>
    </w:p>
    <w:p w:rsidR="00F170CC" w:rsidRPr="007A6F8D" w:rsidRDefault="007A6F8D" w:rsidP="007A6F8D">
      <w:pPr>
        <w:ind w:firstLine="720"/>
        <w:jc w:val="both"/>
        <w:rPr>
          <w:rFonts w:ascii="Georgia" w:hAnsi="Georgia"/>
          <w:sz w:val="32"/>
        </w:rPr>
      </w:pPr>
      <w:r w:rsidRPr="007A6F8D">
        <w:rPr>
          <w:rFonts w:ascii="Georgia" w:hAnsi="Georgia"/>
          <w:i/>
          <w:sz w:val="32"/>
        </w:rPr>
        <w:t>Renly et ses cent épées, point final.</w:t>
      </w:r>
      <w:r w:rsidR="00F170CC" w:rsidRPr="007A6F8D">
        <w:rPr>
          <w:rFonts w:ascii="Georgia" w:hAnsi="Georgia"/>
          <w:sz w:val="32"/>
        </w:rPr>
        <w:t xml:space="preserve"> Il exhalait de cette défection une odeur pour le moins fâcheuse, mais qu</w:t>
      </w:r>
      <w:r w:rsidR="00842F6D">
        <w:rPr>
          <w:rFonts w:ascii="Georgia" w:hAnsi="Georgia"/>
          <w:sz w:val="32"/>
        </w:rPr>
        <w:t>’</w:t>
      </w:r>
      <w:r w:rsidR="00F170CC" w:rsidRPr="007A6F8D">
        <w:rPr>
          <w:rFonts w:ascii="Georgia" w:hAnsi="Georgia"/>
          <w:sz w:val="32"/>
        </w:rPr>
        <w:t xml:space="preserve">y faire ? Il exhiba le </w:t>
      </w:r>
      <w:r w:rsidR="00466AA6" w:rsidRPr="007A6F8D">
        <w:rPr>
          <w:rFonts w:ascii="Georgia" w:hAnsi="Georgia"/>
          <w:sz w:val="32"/>
        </w:rPr>
        <w:t>testament</w:t>
      </w:r>
      <w:r w:rsidR="00F170CC" w:rsidRPr="007A6F8D">
        <w:rPr>
          <w:rFonts w:ascii="Georgia" w:hAnsi="Georgia"/>
          <w:sz w:val="32"/>
        </w:rPr>
        <w:t>. « Le roi m</w:t>
      </w:r>
      <w:r w:rsidR="00842F6D">
        <w:rPr>
          <w:rFonts w:ascii="Georgia" w:hAnsi="Georgia"/>
          <w:sz w:val="32"/>
        </w:rPr>
        <w:t>’</w:t>
      </w:r>
      <w:r w:rsidR="00F170CC" w:rsidRPr="007A6F8D">
        <w:rPr>
          <w:rFonts w:ascii="Georgia" w:hAnsi="Georgia"/>
          <w:sz w:val="32"/>
        </w:rPr>
        <w:t xml:space="preserve">a appelé, la nuit dernière, à son chevet pour me dicter ses dernières volontés. Lord Renly et le Grand Mestre </w:t>
      </w:r>
      <w:r w:rsidR="00466AA6" w:rsidRPr="007A6F8D">
        <w:rPr>
          <w:rFonts w:ascii="Georgia" w:hAnsi="Georgia"/>
          <w:sz w:val="32"/>
        </w:rPr>
        <w:t>servaient</w:t>
      </w:r>
      <w:r w:rsidR="00F170CC" w:rsidRPr="007A6F8D">
        <w:rPr>
          <w:rFonts w:ascii="Georgia" w:hAnsi="Georgia"/>
          <w:sz w:val="32"/>
        </w:rPr>
        <w:t xml:space="preserve"> de témoins lorsque Robert y apposa son sceau. A charge au Conseil d</w:t>
      </w:r>
      <w:r w:rsidR="00842F6D">
        <w:rPr>
          <w:rFonts w:ascii="Georgia" w:hAnsi="Georgia"/>
          <w:sz w:val="32"/>
        </w:rPr>
        <w:t>’</w:t>
      </w:r>
      <w:r w:rsidR="00F170CC" w:rsidRPr="007A6F8D">
        <w:rPr>
          <w:rFonts w:ascii="Georgia" w:hAnsi="Georgia"/>
          <w:sz w:val="32"/>
        </w:rPr>
        <w:t>en prendre connaissance à titre posthume. Auriez-vous l</w:t>
      </w:r>
      <w:r w:rsidR="00842F6D">
        <w:rPr>
          <w:rFonts w:ascii="Georgia" w:hAnsi="Georgia"/>
          <w:sz w:val="32"/>
        </w:rPr>
        <w:t>’</w:t>
      </w:r>
      <w:r w:rsidR="00F170CC" w:rsidRPr="007A6F8D">
        <w:rPr>
          <w:rFonts w:ascii="Georgia" w:hAnsi="Georgia"/>
          <w:sz w:val="32"/>
        </w:rPr>
        <w:t>obligeance, ser Barristan ? »</w:t>
      </w:r>
    </w:p>
    <w:p w:rsidR="00F170CC" w:rsidRPr="007A6F8D" w:rsidRDefault="00F170CC" w:rsidP="007A6F8D">
      <w:pPr>
        <w:ind w:firstLine="720"/>
        <w:jc w:val="both"/>
        <w:rPr>
          <w:rFonts w:ascii="Georgia" w:hAnsi="Georgia"/>
          <w:sz w:val="32"/>
        </w:rPr>
      </w:pPr>
      <w:r w:rsidRPr="007A6F8D">
        <w:rPr>
          <w:rFonts w:ascii="Georgia" w:hAnsi="Georgia"/>
          <w:sz w:val="32"/>
        </w:rPr>
        <w:t>Le Grand Maître de la Garde examina le document. « Le sceau du roi Robert, intact. » Il le rompit, lut, résuma : « Par les présentes, lord Eddard Stark est nommé Protecteur du royaume. Il assurera les fonctions de régent jusqu</w:t>
      </w:r>
      <w:r w:rsidR="00842F6D">
        <w:rPr>
          <w:rFonts w:ascii="Georgia" w:hAnsi="Georgia"/>
          <w:sz w:val="32"/>
        </w:rPr>
        <w:t>’</w:t>
      </w:r>
      <w:r w:rsidRPr="007A6F8D">
        <w:rPr>
          <w:rFonts w:ascii="Georgia" w:hAnsi="Georgia"/>
          <w:sz w:val="32"/>
        </w:rPr>
        <w:t>à ce que l</w:t>
      </w:r>
      <w:r w:rsidR="00842F6D">
        <w:rPr>
          <w:rFonts w:ascii="Georgia" w:hAnsi="Georgia"/>
          <w:sz w:val="32"/>
        </w:rPr>
        <w:t>’</w:t>
      </w:r>
      <w:r w:rsidRPr="007A6F8D">
        <w:rPr>
          <w:rFonts w:ascii="Georgia" w:hAnsi="Georgia"/>
          <w:sz w:val="32"/>
        </w:rPr>
        <w:t>héritier ait atteint l</w:t>
      </w:r>
      <w:r w:rsidR="00842F6D">
        <w:rPr>
          <w:rFonts w:ascii="Georgia" w:hAnsi="Georgia"/>
          <w:sz w:val="32"/>
        </w:rPr>
        <w:t>’</w:t>
      </w:r>
      <w:r w:rsidRPr="007A6F8D">
        <w:rPr>
          <w:rFonts w:ascii="Georgia" w:hAnsi="Georgia"/>
          <w:sz w:val="32"/>
        </w:rPr>
        <w:t>âge requis. »</w:t>
      </w:r>
    </w:p>
    <w:p w:rsidR="00F170CC" w:rsidRPr="007A6F8D" w:rsidRDefault="007A6F8D" w:rsidP="007A6F8D">
      <w:pPr>
        <w:ind w:firstLine="720"/>
        <w:jc w:val="both"/>
        <w:rPr>
          <w:rFonts w:ascii="Georgia" w:hAnsi="Georgia"/>
          <w:sz w:val="32"/>
        </w:rPr>
      </w:pPr>
      <w:r w:rsidRPr="007A6F8D">
        <w:rPr>
          <w:rFonts w:ascii="Georgia" w:hAnsi="Georgia"/>
          <w:i/>
          <w:sz w:val="32"/>
        </w:rPr>
        <w:lastRenderedPageBreak/>
        <w:t>Et, de fait, il l</w:t>
      </w:r>
      <w:r w:rsidR="00842F6D">
        <w:rPr>
          <w:rFonts w:ascii="Georgia" w:hAnsi="Georgia"/>
          <w:i/>
          <w:sz w:val="32"/>
        </w:rPr>
        <w:t>’</w:t>
      </w:r>
      <w:r w:rsidRPr="007A6F8D">
        <w:rPr>
          <w:rFonts w:ascii="Georgia" w:hAnsi="Georgia"/>
          <w:i/>
          <w:sz w:val="32"/>
        </w:rPr>
        <w:t>a,</w:t>
      </w:r>
      <w:r w:rsidR="00F170CC" w:rsidRPr="007A6F8D">
        <w:rPr>
          <w:rFonts w:ascii="Georgia" w:hAnsi="Georgia"/>
          <w:sz w:val="32"/>
        </w:rPr>
        <w:t xml:space="preserve"> songea Ned, mais en se gardant d</w:t>
      </w:r>
      <w:r w:rsidR="00842F6D">
        <w:rPr>
          <w:rFonts w:ascii="Georgia" w:hAnsi="Georgia"/>
          <w:sz w:val="32"/>
        </w:rPr>
        <w:t>’</w:t>
      </w:r>
      <w:r w:rsidR="00F170CC" w:rsidRPr="007A6F8D">
        <w:rPr>
          <w:rFonts w:ascii="Georgia" w:hAnsi="Georgia"/>
          <w:sz w:val="32"/>
        </w:rPr>
        <w:t xml:space="preserve">en aviser les autres. Il se défiait par trop de Pycelle et de Varys. Quant à ser </w:t>
      </w:r>
      <w:r w:rsidR="00466AA6" w:rsidRPr="007A6F8D">
        <w:rPr>
          <w:rFonts w:ascii="Georgia" w:hAnsi="Georgia"/>
          <w:sz w:val="32"/>
        </w:rPr>
        <w:t>Barristan</w:t>
      </w:r>
      <w:r w:rsidR="00F170CC" w:rsidRPr="007A6F8D">
        <w:rPr>
          <w:rFonts w:ascii="Georgia" w:hAnsi="Georgia"/>
          <w:sz w:val="32"/>
        </w:rPr>
        <w:t>, comme il était engagé d</w:t>
      </w:r>
      <w:r w:rsidR="00842F6D">
        <w:rPr>
          <w:rFonts w:ascii="Georgia" w:hAnsi="Georgia"/>
          <w:sz w:val="32"/>
        </w:rPr>
        <w:t>’</w:t>
      </w:r>
      <w:r w:rsidR="00F170CC" w:rsidRPr="007A6F8D">
        <w:rPr>
          <w:rFonts w:ascii="Georgia" w:hAnsi="Georgia"/>
          <w:sz w:val="32"/>
        </w:rPr>
        <w:t>honneur à défendre et protéger celui qu</w:t>
      </w:r>
      <w:r w:rsidR="00842F6D">
        <w:rPr>
          <w:rFonts w:ascii="Georgia" w:hAnsi="Georgia"/>
          <w:sz w:val="32"/>
        </w:rPr>
        <w:t>’</w:t>
      </w:r>
      <w:r w:rsidR="00F170CC" w:rsidRPr="007A6F8D">
        <w:rPr>
          <w:rFonts w:ascii="Georgia" w:hAnsi="Georgia"/>
          <w:sz w:val="32"/>
        </w:rPr>
        <w:t>il tenait pour son nouveau roi, il ne lâcherait pas volontiers le parti de Joffrey. De quelque amertume que le recrût la nécessité de ruser, Ned se savait non moins obligé à des douceurs diplomatiques et à un imperturbable sang-froid, bref tenu de jouer le jeu tant que la régence ne lui serait pas assurée de manière claire, nette et définitive. Le problème de la succession, il serait toujours temps de le régler, une fois les filles repliées à Winterfell et lord Stannis de retour en force à Port-Réal.</w:t>
      </w:r>
    </w:p>
    <w:p w:rsidR="00F170CC" w:rsidRPr="007A6F8D" w:rsidRDefault="00F170CC" w:rsidP="007A6F8D">
      <w:pPr>
        <w:ind w:firstLine="720"/>
        <w:jc w:val="both"/>
        <w:rPr>
          <w:rFonts w:ascii="Georgia" w:hAnsi="Georgia"/>
          <w:sz w:val="32"/>
        </w:rPr>
      </w:pPr>
      <w:r w:rsidRPr="007A6F8D">
        <w:rPr>
          <w:rFonts w:ascii="Georgia" w:hAnsi="Georgia"/>
          <w:sz w:val="32"/>
        </w:rPr>
        <w:t>« Je saurais donc gré au Conseil d</w:t>
      </w:r>
      <w:r w:rsidR="00842F6D">
        <w:rPr>
          <w:rFonts w:ascii="Georgia" w:hAnsi="Georgia"/>
          <w:sz w:val="32"/>
        </w:rPr>
        <w:t>’</w:t>
      </w:r>
      <w:r w:rsidRPr="007A6F8D">
        <w:rPr>
          <w:rFonts w:ascii="Georgia" w:hAnsi="Georgia"/>
          <w:sz w:val="32"/>
        </w:rPr>
        <w:t>entériner le vœu de Robert et de confirmer ma désignation comme Protecteur du royaume », dit-il en scrutant les physionomies à l</w:t>
      </w:r>
      <w:r w:rsidR="00842F6D">
        <w:rPr>
          <w:rFonts w:ascii="Georgia" w:hAnsi="Georgia"/>
          <w:sz w:val="32"/>
        </w:rPr>
        <w:t>’</w:t>
      </w:r>
      <w:r w:rsidRPr="007A6F8D">
        <w:rPr>
          <w:rFonts w:ascii="Georgia" w:hAnsi="Georgia"/>
          <w:sz w:val="32"/>
        </w:rPr>
        <w:t>entour. Quelles pensées pouvaient bien dissimuler les paupières à demi closes de Pycelle ? Le petit sourire nonchalant de Littlefinger ? Le papil</w:t>
      </w:r>
      <w:r w:rsidR="00466AA6">
        <w:rPr>
          <w:rFonts w:ascii="Georgia" w:hAnsi="Georgia"/>
          <w:sz w:val="32"/>
        </w:rPr>
        <w:t>lonnement fiévreux des pattes de</w:t>
      </w:r>
      <w:r w:rsidRPr="007A6F8D">
        <w:rPr>
          <w:rFonts w:ascii="Georgia" w:hAnsi="Georgia"/>
          <w:sz w:val="32"/>
        </w:rPr>
        <w:t xml:space="preserve"> Varys ?</w:t>
      </w:r>
    </w:p>
    <w:p w:rsidR="00F170CC" w:rsidRPr="007A6F8D" w:rsidRDefault="00F170CC" w:rsidP="007A6F8D">
      <w:pPr>
        <w:ind w:firstLine="720"/>
        <w:jc w:val="both"/>
        <w:rPr>
          <w:rFonts w:ascii="Georgia" w:hAnsi="Georgia"/>
          <w:sz w:val="32"/>
        </w:rPr>
      </w:pPr>
      <w:r w:rsidRPr="007A6F8D">
        <w:rPr>
          <w:rFonts w:ascii="Georgia" w:hAnsi="Georgia"/>
          <w:sz w:val="32"/>
        </w:rPr>
        <w:t>A cet instant, la porte s</w:t>
      </w:r>
      <w:r w:rsidR="00842F6D">
        <w:rPr>
          <w:rFonts w:ascii="Georgia" w:hAnsi="Georgia"/>
          <w:sz w:val="32"/>
        </w:rPr>
        <w:t>’</w:t>
      </w:r>
      <w:r w:rsidRPr="007A6F8D">
        <w:rPr>
          <w:rFonts w:ascii="Georgia" w:hAnsi="Georgia"/>
          <w:sz w:val="32"/>
        </w:rPr>
        <w:t>ouvrit, Gros Tom aventura son n</w:t>
      </w:r>
      <w:r w:rsidR="00466AA6">
        <w:rPr>
          <w:rFonts w:ascii="Georgia" w:hAnsi="Georgia"/>
          <w:sz w:val="32"/>
        </w:rPr>
        <w:t>e</w:t>
      </w:r>
      <w:r w:rsidRPr="007A6F8D">
        <w:rPr>
          <w:rFonts w:ascii="Georgia" w:hAnsi="Georgia"/>
          <w:sz w:val="32"/>
        </w:rPr>
        <w:t>z</w:t>
      </w:r>
      <w:r w:rsidR="00466AA6">
        <w:rPr>
          <w:rFonts w:ascii="Georgia" w:hAnsi="Georgia"/>
          <w:sz w:val="32"/>
        </w:rPr>
        <w:t>.</w:t>
      </w:r>
      <w:r w:rsidRPr="007A6F8D">
        <w:rPr>
          <w:rFonts w:ascii="Georgia" w:hAnsi="Georgia"/>
          <w:sz w:val="32"/>
        </w:rPr>
        <w:t xml:space="preserve"> « Excusez, messires, mais l</w:t>
      </w:r>
      <w:r w:rsidR="00842F6D">
        <w:rPr>
          <w:rFonts w:ascii="Georgia" w:hAnsi="Georgia"/>
          <w:sz w:val="32"/>
        </w:rPr>
        <w:t>’</w:t>
      </w:r>
      <w:r w:rsidRPr="007A6F8D">
        <w:rPr>
          <w:rFonts w:ascii="Georgia" w:hAnsi="Georgia"/>
          <w:sz w:val="32"/>
        </w:rPr>
        <w:t>intendant du roi... »</w:t>
      </w:r>
    </w:p>
    <w:p w:rsidR="00F170CC" w:rsidRPr="007A6F8D" w:rsidRDefault="00F170CC" w:rsidP="007A6F8D">
      <w:pPr>
        <w:ind w:firstLine="720"/>
        <w:jc w:val="both"/>
        <w:rPr>
          <w:rFonts w:ascii="Georgia" w:hAnsi="Georgia"/>
          <w:sz w:val="32"/>
        </w:rPr>
      </w:pPr>
      <w:r w:rsidRPr="007A6F8D">
        <w:rPr>
          <w:rFonts w:ascii="Georgia" w:hAnsi="Georgia"/>
          <w:sz w:val="32"/>
        </w:rPr>
        <w:t>Sans le laisser achever, ce dernier força le passage, s</w:t>
      </w:r>
      <w:r w:rsidR="00842F6D">
        <w:rPr>
          <w:rFonts w:ascii="Georgia" w:hAnsi="Georgia"/>
          <w:sz w:val="32"/>
        </w:rPr>
        <w:t>’</w:t>
      </w:r>
      <w:r w:rsidR="00466AA6">
        <w:rPr>
          <w:rFonts w:ascii="Georgia" w:hAnsi="Georgia"/>
          <w:sz w:val="32"/>
        </w:rPr>
        <w:t>inclina. « Vos</w:t>
      </w:r>
      <w:r w:rsidRPr="007A6F8D">
        <w:rPr>
          <w:rFonts w:ascii="Georgia" w:hAnsi="Georgia"/>
          <w:sz w:val="32"/>
        </w:rPr>
        <w:t xml:space="preserve"> Honneurs... Sa Majesté commande au Conseil privé de la rejoin</w:t>
      </w:r>
      <w:r w:rsidR="00466AA6">
        <w:rPr>
          <w:rFonts w:ascii="Georgia" w:hAnsi="Georgia"/>
          <w:sz w:val="32"/>
        </w:rPr>
        <w:t>dre</w:t>
      </w:r>
      <w:r w:rsidRPr="007A6F8D">
        <w:rPr>
          <w:rFonts w:ascii="Georgia" w:hAnsi="Georgia"/>
          <w:sz w:val="32"/>
        </w:rPr>
        <w:t xml:space="preserve"> incontinent dans la salle du trône. »</w:t>
      </w:r>
    </w:p>
    <w:p w:rsidR="00F170CC" w:rsidRPr="007A6F8D" w:rsidRDefault="00F170CC" w:rsidP="007A6F8D">
      <w:pPr>
        <w:ind w:firstLine="720"/>
        <w:jc w:val="both"/>
        <w:rPr>
          <w:rFonts w:ascii="Georgia" w:hAnsi="Georgia"/>
          <w:sz w:val="32"/>
        </w:rPr>
      </w:pPr>
      <w:r w:rsidRPr="007A6F8D">
        <w:rPr>
          <w:rFonts w:ascii="Georgia" w:hAnsi="Georgia"/>
          <w:sz w:val="32"/>
        </w:rPr>
        <w:t>S</w:t>
      </w:r>
      <w:r w:rsidR="00842F6D">
        <w:rPr>
          <w:rFonts w:ascii="Georgia" w:hAnsi="Georgia"/>
          <w:sz w:val="32"/>
        </w:rPr>
        <w:t>’</w:t>
      </w:r>
      <w:r w:rsidRPr="007A6F8D">
        <w:rPr>
          <w:rFonts w:ascii="Georgia" w:hAnsi="Georgia"/>
          <w:sz w:val="32"/>
        </w:rPr>
        <w:t>attendant que Cersei frappera</w:t>
      </w:r>
      <w:r w:rsidR="00466AA6">
        <w:rPr>
          <w:rFonts w:ascii="Georgia" w:hAnsi="Georgia"/>
          <w:sz w:val="32"/>
        </w:rPr>
        <w:t>it promptement, Ned répliqua sans</w:t>
      </w:r>
      <w:r w:rsidRPr="007A6F8D">
        <w:rPr>
          <w:rFonts w:ascii="Georgia" w:hAnsi="Georgia"/>
          <w:sz w:val="32"/>
        </w:rPr>
        <w:t xml:space="preserve"> s</w:t>
      </w:r>
      <w:r w:rsidR="00842F6D">
        <w:rPr>
          <w:rFonts w:ascii="Georgia" w:hAnsi="Georgia"/>
          <w:sz w:val="32"/>
        </w:rPr>
        <w:t>’</w:t>
      </w:r>
      <w:r w:rsidRPr="007A6F8D">
        <w:rPr>
          <w:rFonts w:ascii="Georgia" w:hAnsi="Georgia"/>
          <w:sz w:val="32"/>
        </w:rPr>
        <w:t>émouvoir : « Sa Majesté n</w:t>
      </w:r>
      <w:r w:rsidR="00842F6D">
        <w:rPr>
          <w:rFonts w:ascii="Georgia" w:hAnsi="Georgia"/>
          <w:sz w:val="32"/>
        </w:rPr>
        <w:t>’</w:t>
      </w:r>
      <w:r w:rsidRPr="007A6F8D">
        <w:rPr>
          <w:rFonts w:ascii="Georgia" w:hAnsi="Georgia"/>
          <w:sz w:val="32"/>
        </w:rPr>
        <w:t>est plus. Nous vous accompagnerons néanmoins. Une escorte, Tom, je te prie. »</w:t>
      </w:r>
    </w:p>
    <w:p w:rsidR="00F170CC" w:rsidRPr="007A6F8D" w:rsidRDefault="00F170CC" w:rsidP="007A6F8D">
      <w:pPr>
        <w:ind w:firstLine="720"/>
        <w:jc w:val="both"/>
        <w:rPr>
          <w:rFonts w:ascii="Georgia" w:hAnsi="Georgia"/>
          <w:sz w:val="32"/>
        </w:rPr>
      </w:pPr>
      <w:r w:rsidRPr="007A6F8D">
        <w:rPr>
          <w:rFonts w:ascii="Georgia" w:hAnsi="Georgia"/>
          <w:sz w:val="32"/>
        </w:rPr>
        <w:t>Littlefinger lui offrit un bras secourable dans l</w:t>
      </w:r>
      <w:r w:rsidR="00842F6D">
        <w:rPr>
          <w:rFonts w:ascii="Georgia" w:hAnsi="Georgia"/>
          <w:sz w:val="32"/>
        </w:rPr>
        <w:t>’</w:t>
      </w:r>
      <w:r w:rsidRPr="007A6F8D">
        <w:rPr>
          <w:rFonts w:ascii="Georgia" w:hAnsi="Georgia"/>
          <w:sz w:val="32"/>
        </w:rPr>
        <w:t xml:space="preserve">escalier. </w:t>
      </w:r>
      <w:r w:rsidR="00466AA6" w:rsidRPr="007A6F8D">
        <w:rPr>
          <w:rFonts w:ascii="Georgia" w:hAnsi="Georgia"/>
          <w:sz w:val="32"/>
        </w:rPr>
        <w:t>Varys</w:t>
      </w:r>
      <w:r w:rsidR="00466AA6">
        <w:rPr>
          <w:rFonts w:ascii="Georgia" w:hAnsi="Georgia"/>
          <w:sz w:val="32"/>
        </w:rPr>
        <w:t>,</w:t>
      </w:r>
      <w:r w:rsidRPr="007A6F8D">
        <w:rPr>
          <w:rFonts w:ascii="Georgia" w:hAnsi="Georgia"/>
          <w:sz w:val="32"/>
        </w:rPr>
        <w:t xml:space="preserve"> Pycelle et ser Barristan les suivaient de près. A l</w:t>
      </w:r>
      <w:r w:rsidR="00842F6D">
        <w:rPr>
          <w:rFonts w:ascii="Georgia" w:hAnsi="Georgia"/>
          <w:sz w:val="32"/>
        </w:rPr>
        <w:t>’</w:t>
      </w:r>
      <w:r w:rsidRPr="007A6F8D">
        <w:rPr>
          <w:rFonts w:ascii="Georgia" w:hAnsi="Georgia"/>
          <w:sz w:val="32"/>
        </w:rPr>
        <w:t xml:space="preserve">extérieur les </w:t>
      </w:r>
      <w:r w:rsidR="00466AA6" w:rsidRPr="007A6F8D">
        <w:rPr>
          <w:rFonts w:ascii="Georgia" w:hAnsi="Georgia"/>
          <w:sz w:val="32"/>
        </w:rPr>
        <w:t>attendaient</w:t>
      </w:r>
      <w:r w:rsidRPr="007A6F8D">
        <w:rPr>
          <w:rFonts w:ascii="Georgia" w:hAnsi="Georgia"/>
          <w:sz w:val="32"/>
        </w:rPr>
        <w:t xml:space="preserve"> déjà, formés sur deux rangs, des hommes d</w:t>
      </w:r>
      <w:r w:rsidR="00842F6D">
        <w:rPr>
          <w:rFonts w:ascii="Georgia" w:hAnsi="Georgia"/>
          <w:sz w:val="32"/>
        </w:rPr>
        <w:t>’</w:t>
      </w:r>
      <w:r w:rsidRPr="007A6F8D">
        <w:rPr>
          <w:rFonts w:ascii="Georgia" w:hAnsi="Georgia"/>
          <w:sz w:val="32"/>
        </w:rPr>
        <w:t xml:space="preserve">armes vêtus </w:t>
      </w:r>
      <w:r w:rsidR="00466AA6">
        <w:rPr>
          <w:rFonts w:ascii="Georgia" w:hAnsi="Georgia"/>
          <w:sz w:val="32"/>
        </w:rPr>
        <w:t>d</w:t>
      </w:r>
      <w:r w:rsidRPr="007A6F8D">
        <w:rPr>
          <w:rFonts w:ascii="Georgia" w:hAnsi="Georgia"/>
          <w:sz w:val="32"/>
        </w:rPr>
        <w:t>e maille et coiffés d</w:t>
      </w:r>
      <w:r w:rsidR="00842F6D">
        <w:rPr>
          <w:rFonts w:ascii="Georgia" w:hAnsi="Georgia"/>
          <w:sz w:val="32"/>
        </w:rPr>
        <w:t>’</w:t>
      </w:r>
      <w:r w:rsidRPr="007A6F8D">
        <w:rPr>
          <w:rFonts w:ascii="Georgia" w:hAnsi="Georgia"/>
          <w:sz w:val="32"/>
        </w:rPr>
        <w:t xml:space="preserve">acier </w:t>
      </w:r>
      <w:r w:rsidR="00466AA6" w:rsidRPr="00466AA6">
        <w:rPr>
          <w:rFonts w:ascii="Georgia" w:hAnsi="Georgia"/>
          <w:sz w:val="32"/>
        </w:rPr>
        <w:t>–</w:t>
      </w:r>
      <w:r w:rsidRPr="007A6F8D">
        <w:rPr>
          <w:rFonts w:ascii="Georgia" w:hAnsi="Georgia"/>
          <w:sz w:val="32"/>
        </w:rPr>
        <w:t xml:space="preserve"> huit, en tout et pour tout </w:t>
      </w:r>
      <w:r w:rsidR="00466AA6" w:rsidRPr="00466AA6">
        <w:rPr>
          <w:rFonts w:ascii="Georgia" w:hAnsi="Georgia"/>
          <w:sz w:val="32"/>
        </w:rPr>
        <w:t>–</w:t>
      </w:r>
      <w:r w:rsidRPr="007A6F8D">
        <w:rPr>
          <w:rFonts w:ascii="Georgia" w:hAnsi="Georgia"/>
          <w:sz w:val="32"/>
        </w:rPr>
        <w:t xml:space="preserve"> dont le vent </w:t>
      </w:r>
      <w:r w:rsidR="00466AA6" w:rsidRPr="007A6F8D">
        <w:rPr>
          <w:rFonts w:ascii="Georgia" w:hAnsi="Georgia"/>
          <w:sz w:val="32"/>
        </w:rPr>
        <w:t>cinglait</w:t>
      </w:r>
      <w:r w:rsidRPr="007A6F8D">
        <w:rPr>
          <w:rFonts w:ascii="Georgia" w:hAnsi="Georgia"/>
          <w:sz w:val="32"/>
        </w:rPr>
        <w:t xml:space="preserve"> les manteaux gris. Dans la cour ne s</w:t>
      </w:r>
      <w:r w:rsidR="00842F6D">
        <w:rPr>
          <w:rFonts w:ascii="Georgia" w:hAnsi="Georgia"/>
          <w:sz w:val="32"/>
        </w:rPr>
        <w:t>’</w:t>
      </w:r>
      <w:r w:rsidRPr="007A6F8D">
        <w:rPr>
          <w:rFonts w:ascii="Georgia" w:hAnsi="Georgia"/>
          <w:sz w:val="32"/>
        </w:rPr>
        <w:t>apercevait point d</w:t>
      </w:r>
      <w:r w:rsidR="00842F6D">
        <w:rPr>
          <w:rFonts w:ascii="Georgia" w:hAnsi="Georgia"/>
          <w:sz w:val="32"/>
        </w:rPr>
        <w:t>’</w:t>
      </w:r>
      <w:r w:rsidRPr="007A6F8D">
        <w:rPr>
          <w:rFonts w:ascii="Georgia" w:hAnsi="Georgia"/>
          <w:sz w:val="32"/>
        </w:rPr>
        <w:t>écarlat</w:t>
      </w:r>
      <w:r w:rsidR="00466AA6">
        <w:rPr>
          <w:rFonts w:ascii="Georgia" w:hAnsi="Georgia"/>
          <w:sz w:val="32"/>
        </w:rPr>
        <w:t>e</w:t>
      </w:r>
      <w:r w:rsidRPr="007A6F8D">
        <w:rPr>
          <w:rFonts w:ascii="Georgia" w:hAnsi="Georgia"/>
          <w:sz w:val="32"/>
        </w:rPr>
        <w:t xml:space="preserve"> Lannister mais, meilleur augure, l</w:t>
      </w:r>
      <w:r w:rsidR="00842F6D">
        <w:rPr>
          <w:rFonts w:ascii="Georgia" w:hAnsi="Georgia"/>
          <w:sz w:val="32"/>
        </w:rPr>
        <w:t>’</w:t>
      </w:r>
      <w:r w:rsidRPr="007A6F8D">
        <w:rPr>
          <w:rFonts w:ascii="Georgia" w:hAnsi="Georgia"/>
          <w:sz w:val="32"/>
        </w:rPr>
        <w:t>or du guet abondait aux portes et aux créneaux.</w:t>
      </w:r>
    </w:p>
    <w:p w:rsidR="00F170CC" w:rsidRPr="007A6F8D" w:rsidRDefault="00F170CC" w:rsidP="007A6F8D">
      <w:pPr>
        <w:ind w:firstLine="720"/>
        <w:jc w:val="both"/>
        <w:rPr>
          <w:rFonts w:ascii="Georgia" w:hAnsi="Georgia"/>
          <w:sz w:val="32"/>
        </w:rPr>
      </w:pPr>
      <w:r w:rsidRPr="007A6F8D">
        <w:rPr>
          <w:rFonts w:ascii="Georgia" w:hAnsi="Georgia"/>
          <w:sz w:val="32"/>
        </w:rPr>
        <w:t>Devant l</w:t>
      </w:r>
      <w:r w:rsidR="00842F6D">
        <w:rPr>
          <w:rFonts w:ascii="Georgia" w:hAnsi="Georgia"/>
          <w:sz w:val="32"/>
        </w:rPr>
        <w:t>’</w:t>
      </w:r>
      <w:r w:rsidRPr="007A6F8D">
        <w:rPr>
          <w:rFonts w:ascii="Georgia" w:hAnsi="Georgia"/>
          <w:sz w:val="32"/>
        </w:rPr>
        <w:t>entrée de la salle du trône plantonnait au demeurant Janos Slynt qui, armé de plate noire filetée d</w:t>
      </w:r>
      <w:r w:rsidR="00842F6D">
        <w:rPr>
          <w:rFonts w:ascii="Georgia" w:hAnsi="Georgia"/>
          <w:sz w:val="32"/>
        </w:rPr>
        <w:t>’</w:t>
      </w:r>
      <w:r w:rsidRPr="007A6F8D">
        <w:rPr>
          <w:rFonts w:ascii="Georgia" w:hAnsi="Georgia"/>
          <w:sz w:val="32"/>
        </w:rPr>
        <w:t>or et son heaume à haut cimier coincé sous l</w:t>
      </w:r>
      <w:r w:rsidR="00842F6D">
        <w:rPr>
          <w:rFonts w:ascii="Georgia" w:hAnsi="Georgia"/>
          <w:sz w:val="32"/>
        </w:rPr>
        <w:t>’</w:t>
      </w:r>
      <w:r w:rsidRPr="007A6F8D">
        <w:rPr>
          <w:rFonts w:ascii="Georgia" w:hAnsi="Georgia"/>
          <w:sz w:val="32"/>
        </w:rPr>
        <w:t>aisselle, les favorisa d</w:t>
      </w:r>
      <w:r w:rsidR="00842F6D">
        <w:rPr>
          <w:rFonts w:ascii="Georgia" w:hAnsi="Georgia"/>
          <w:sz w:val="32"/>
        </w:rPr>
        <w:t>’</w:t>
      </w:r>
      <w:r w:rsidRPr="007A6F8D">
        <w:rPr>
          <w:rFonts w:ascii="Georgia" w:hAnsi="Georgia"/>
          <w:sz w:val="32"/>
        </w:rPr>
        <w:t>une courbette roide, avan</w:t>
      </w:r>
      <w:r w:rsidR="00466AA6">
        <w:rPr>
          <w:rFonts w:ascii="Georgia" w:hAnsi="Georgia"/>
          <w:sz w:val="32"/>
        </w:rPr>
        <w:t>t</w:t>
      </w:r>
      <w:r w:rsidRPr="007A6F8D">
        <w:rPr>
          <w:rFonts w:ascii="Georgia" w:hAnsi="Georgia"/>
          <w:sz w:val="32"/>
        </w:rPr>
        <w:t xml:space="preserve"> de faire ouvrir devant eux les vantaux de chêne hauts de vingt pieds et bardés de bronze.</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L</w:t>
      </w:r>
      <w:r w:rsidR="00842F6D">
        <w:rPr>
          <w:rFonts w:ascii="Georgia" w:hAnsi="Georgia"/>
          <w:sz w:val="32"/>
        </w:rPr>
        <w:t>’</w:t>
      </w:r>
      <w:r w:rsidRPr="007A6F8D">
        <w:rPr>
          <w:rFonts w:ascii="Georgia" w:hAnsi="Georgia"/>
          <w:sz w:val="32"/>
        </w:rPr>
        <w:t>intendant pénétra le premier, psalmodiant : « Hommage et salu</w:t>
      </w:r>
      <w:r w:rsidR="00466AA6">
        <w:rPr>
          <w:rFonts w:ascii="Georgia" w:hAnsi="Georgia"/>
          <w:sz w:val="32"/>
        </w:rPr>
        <w:t>t</w:t>
      </w:r>
      <w:r w:rsidRPr="007A6F8D">
        <w:rPr>
          <w:rFonts w:ascii="Georgia" w:hAnsi="Georgia"/>
          <w:sz w:val="32"/>
        </w:rPr>
        <w:t xml:space="preserve"> à Sa Majesté, Joffrey, des maisons Baratheon et Lannister, premier du nom, roi des Andals, de Rhoynar et des Premiers Hommes, </w:t>
      </w:r>
      <w:r w:rsidR="00466AA6" w:rsidRPr="007A6F8D">
        <w:rPr>
          <w:rFonts w:ascii="Georgia" w:hAnsi="Georgia"/>
          <w:sz w:val="32"/>
        </w:rPr>
        <w:t>suzerain</w:t>
      </w:r>
      <w:r w:rsidRPr="007A6F8D">
        <w:rPr>
          <w:rFonts w:ascii="Georgia" w:hAnsi="Georgia"/>
          <w:sz w:val="32"/>
        </w:rPr>
        <w:t xml:space="preserve"> des Sept Couronnes et Protecteur du royaume ! »</w:t>
      </w:r>
    </w:p>
    <w:p w:rsidR="00F170CC" w:rsidRPr="007A6F8D" w:rsidRDefault="00F170CC" w:rsidP="007A6F8D">
      <w:pPr>
        <w:ind w:firstLine="720"/>
        <w:jc w:val="both"/>
        <w:rPr>
          <w:rFonts w:ascii="Georgia" w:hAnsi="Georgia"/>
          <w:sz w:val="32"/>
        </w:rPr>
      </w:pPr>
      <w:r w:rsidRPr="007A6F8D">
        <w:rPr>
          <w:rFonts w:ascii="Georgia" w:hAnsi="Georgia"/>
          <w:sz w:val="32"/>
        </w:rPr>
        <w:t>A l</w:t>
      </w:r>
      <w:r w:rsidR="00842F6D">
        <w:rPr>
          <w:rFonts w:ascii="Georgia" w:hAnsi="Georgia"/>
          <w:sz w:val="32"/>
        </w:rPr>
        <w:t>’</w:t>
      </w:r>
      <w:r w:rsidRPr="007A6F8D">
        <w:rPr>
          <w:rFonts w:ascii="Georgia" w:hAnsi="Georgia"/>
          <w:sz w:val="32"/>
        </w:rPr>
        <w:t>autre bout, là-bas, au diable, Joffrey, juché sur le Trône de Fer</w:t>
      </w:r>
      <w:r w:rsidR="00466AA6">
        <w:rPr>
          <w:rFonts w:ascii="Georgia" w:hAnsi="Georgia"/>
          <w:sz w:val="32"/>
        </w:rPr>
        <w:t>.</w:t>
      </w:r>
      <w:r w:rsidRPr="007A6F8D">
        <w:rPr>
          <w:rFonts w:ascii="Georgia" w:hAnsi="Georgia"/>
          <w:sz w:val="32"/>
        </w:rPr>
        <w:t xml:space="preserve"> Soutenu par Littlefinger et suivi de ses compagnons, lord Eddard Stark, à cloche-pied, clopina cahin-caha vers ce mioche qui, de son propre chef, se proclamait roi. Ce même trajet, il l</w:t>
      </w:r>
      <w:r w:rsidR="00842F6D">
        <w:rPr>
          <w:rFonts w:ascii="Georgia" w:hAnsi="Georgia"/>
          <w:sz w:val="32"/>
        </w:rPr>
        <w:t>’</w:t>
      </w:r>
      <w:r w:rsidRPr="007A6F8D">
        <w:rPr>
          <w:rFonts w:ascii="Georgia" w:hAnsi="Georgia"/>
          <w:sz w:val="32"/>
        </w:rPr>
        <w:t>avait jadis, pour la première fois, effectué à cheval et l</w:t>
      </w:r>
      <w:r w:rsidR="00842F6D">
        <w:rPr>
          <w:rFonts w:ascii="Georgia" w:hAnsi="Georgia"/>
          <w:sz w:val="32"/>
        </w:rPr>
        <w:t>’</w:t>
      </w:r>
      <w:r w:rsidRPr="007A6F8D">
        <w:rPr>
          <w:rFonts w:ascii="Georgia" w:hAnsi="Georgia"/>
          <w:sz w:val="32"/>
        </w:rPr>
        <w:t>épée au poing, afin de forcer sous l</w:t>
      </w:r>
      <w:r w:rsidR="00842F6D">
        <w:rPr>
          <w:rFonts w:ascii="Georgia" w:hAnsi="Georgia"/>
          <w:sz w:val="32"/>
        </w:rPr>
        <w:t>’</w:t>
      </w:r>
      <w:r w:rsidRPr="007A6F8D">
        <w:rPr>
          <w:rFonts w:ascii="Georgia" w:hAnsi="Georgia"/>
          <w:sz w:val="32"/>
        </w:rPr>
        <w:t xml:space="preserve">œil attentif des dragons targaryens, Jaime Lannister à </w:t>
      </w:r>
      <w:r w:rsidR="00466AA6" w:rsidRPr="007A6F8D">
        <w:rPr>
          <w:rFonts w:ascii="Georgia" w:hAnsi="Georgia"/>
          <w:sz w:val="32"/>
        </w:rPr>
        <w:t>décamper</w:t>
      </w:r>
      <w:r w:rsidRPr="007A6F8D">
        <w:rPr>
          <w:rFonts w:ascii="Georgia" w:hAnsi="Georgia"/>
          <w:sz w:val="32"/>
        </w:rPr>
        <w:t>. Joffrey s</w:t>
      </w:r>
      <w:r w:rsidR="00842F6D">
        <w:rPr>
          <w:rFonts w:ascii="Georgia" w:hAnsi="Georgia"/>
          <w:sz w:val="32"/>
        </w:rPr>
        <w:t>’</w:t>
      </w:r>
      <w:r w:rsidRPr="007A6F8D">
        <w:rPr>
          <w:rFonts w:ascii="Georgia" w:hAnsi="Georgia"/>
          <w:sz w:val="32"/>
        </w:rPr>
        <w:t>y résignerait-il aussi aisément... ?</w:t>
      </w:r>
    </w:p>
    <w:p w:rsidR="00F170CC" w:rsidRPr="007A6F8D" w:rsidRDefault="00466AA6" w:rsidP="007A6F8D">
      <w:pPr>
        <w:ind w:firstLine="720"/>
        <w:jc w:val="both"/>
        <w:rPr>
          <w:rFonts w:ascii="Georgia" w:hAnsi="Georgia"/>
          <w:sz w:val="32"/>
        </w:rPr>
      </w:pPr>
      <w:r>
        <w:rPr>
          <w:rFonts w:ascii="Georgia" w:hAnsi="Georgia"/>
          <w:sz w:val="32"/>
        </w:rPr>
        <w:t xml:space="preserve">Cinq chevaliers de la Garde </w:t>
      </w:r>
      <w:r w:rsidRPr="00466AA6">
        <w:rPr>
          <w:rFonts w:ascii="Georgia" w:hAnsi="Georgia"/>
          <w:sz w:val="32"/>
        </w:rPr>
        <w:t>–</w:t>
      </w:r>
      <w:r w:rsidR="00F170CC" w:rsidRPr="007A6F8D">
        <w:rPr>
          <w:rFonts w:ascii="Georgia" w:hAnsi="Georgia"/>
          <w:sz w:val="32"/>
        </w:rPr>
        <w:t xml:space="preserve"> les cinq disponibles, en l</w:t>
      </w:r>
      <w:r w:rsidR="00842F6D">
        <w:rPr>
          <w:rFonts w:ascii="Georgia" w:hAnsi="Georgia"/>
          <w:sz w:val="32"/>
        </w:rPr>
        <w:t>’</w:t>
      </w:r>
      <w:r w:rsidR="00F170CC" w:rsidRPr="007A6F8D">
        <w:rPr>
          <w:rFonts w:ascii="Georgia" w:hAnsi="Georgia"/>
          <w:sz w:val="32"/>
        </w:rPr>
        <w:t xml:space="preserve">absence de ser Jaime et ser Barristan </w:t>
      </w:r>
      <w:r w:rsidRPr="00466AA6">
        <w:rPr>
          <w:rFonts w:ascii="Georgia" w:hAnsi="Georgia"/>
          <w:sz w:val="32"/>
        </w:rPr>
        <w:t>–</w:t>
      </w:r>
      <w:r w:rsidR="00F170CC" w:rsidRPr="007A6F8D">
        <w:rPr>
          <w:rFonts w:ascii="Georgia" w:hAnsi="Georgia"/>
          <w:sz w:val="32"/>
        </w:rPr>
        <w:t xml:space="preserve"> étaient rangés en demi-cercle au bas du trône. De pied en cap armés d</w:t>
      </w:r>
      <w:r w:rsidR="00842F6D">
        <w:rPr>
          <w:rFonts w:ascii="Georgia" w:hAnsi="Georgia"/>
          <w:sz w:val="32"/>
        </w:rPr>
        <w:t>’</w:t>
      </w:r>
      <w:r w:rsidR="00F170CC" w:rsidRPr="007A6F8D">
        <w:rPr>
          <w:rFonts w:ascii="Georgia" w:hAnsi="Georgia"/>
          <w:sz w:val="32"/>
        </w:rPr>
        <w:t xml:space="preserve">acier émaillé sous leur long </w:t>
      </w:r>
      <w:r w:rsidRPr="007A6F8D">
        <w:rPr>
          <w:rFonts w:ascii="Georgia" w:hAnsi="Georgia"/>
          <w:sz w:val="32"/>
        </w:rPr>
        <w:t>manteau</w:t>
      </w:r>
      <w:r w:rsidR="00F170CC" w:rsidRPr="007A6F8D">
        <w:rPr>
          <w:rFonts w:ascii="Georgia" w:hAnsi="Georgia"/>
          <w:sz w:val="32"/>
        </w:rPr>
        <w:t xml:space="preserve"> pâle, et le bras gauche dissimulé par la blancheur éblouissante du bouclier. Flanquée de ses deux cadets, Cersei Lannister se tenait derrière ser Boros et ser Meryn. Des dentelles de Myr, aussi </w:t>
      </w:r>
      <w:r w:rsidRPr="007A6F8D">
        <w:rPr>
          <w:rFonts w:ascii="Georgia" w:hAnsi="Georgia"/>
          <w:sz w:val="32"/>
        </w:rPr>
        <w:t>mousseuses</w:t>
      </w:r>
      <w:r w:rsidR="00F170CC" w:rsidRPr="007A6F8D">
        <w:rPr>
          <w:rFonts w:ascii="Georgia" w:hAnsi="Georgia"/>
          <w:sz w:val="32"/>
        </w:rPr>
        <w:t xml:space="preserve"> que de l</w:t>
      </w:r>
      <w:r w:rsidR="00842F6D">
        <w:rPr>
          <w:rFonts w:ascii="Georgia" w:hAnsi="Georgia"/>
          <w:sz w:val="32"/>
        </w:rPr>
        <w:t>’</w:t>
      </w:r>
      <w:r w:rsidR="00F170CC" w:rsidRPr="007A6F8D">
        <w:rPr>
          <w:rFonts w:ascii="Georgia" w:hAnsi="Georgia"/>
          <w:sz w:val="32"/>
        </w:rPr>
        <w:t>écume, agrémentaient sa robe vert de mer. A</w:t>
      </w:r>
      <w:r>
        <w:rPr>
          <w:rFonts w:ascii="Georgia" w:hAnsi="Georgia"/>
          <w:sz w:val="32"/>
        </w:rPr>
        <w:t xml:space="preserve"> </w:t>
      </w:r>
      <w:r w:rsidR="00F170CC" w:rsidRPr="007A6F8D">
        <w:rPr>
          <w:rFonts w:ascii="Georgia" w:hAnsi="Georgia"/>
          <w:sz w:val="32"/>
        </w:rPr>
        <w:t>l</w:t>
      </w:r>
      <w:r w:rsidR="00842F6D">
        <w:rPr>
          <w:rFonts w:ascii="Georgia" w:hAnsi="Georgia"/>
          <w:sz w:val="32"/>
        </w:rPr>
        <w:t>’</w:t>
      </w:r>
      <w:r w:rsidR="00F170CC" w:rsidRPr="007A6F8D">
        <w:rPr>
          <w:rFonts w:ascii="Georgia" w:hAnsi="Georgia"/>
          <w:sz w:val="32"/>
        </w:rPr>
        <w:t>annulaire, une bague d</w:t>
      </w:r>
      <w:r w:rsidR="00842F6D">
        <w:rPr>
          <w:rFonts w:ascii="Georgia" w:hAnsi="Georgia"/>
          <w:sz w:val="32"/>
        </w:rPr>
        <w:t>’</w:t>
      </w:r>
      <w:r w:rsidR="00F170CC" w:rsidRPr="007A6F8D">
        <w:rPr>
          <w:rFonts w:ascii="Georgia" w:hAnsi="Georgia"/>
          <w:sz w:val="32"/>
        </w:rPr>
        <w:t>or, sertie d</w:t>
      </w:r>
      <w:r w:rsidR="00842F6D">
        <w:rPr>
          <w:rFonts w:ascii="Georgia" w:hAnsi="Georgia"/>
          <w:sz w:val="32"/>
        </w:rPr>
        <w:t>’</w:t>
      </w:r>
      <w:r w:rsidR="00F170CC" w:rsidRPr="007A6F8D">
        <w:rPr>
          <w:rFonts w:ascii="Georgia" w:hAnsi="Georgia"/>
          <w:sz w:val="32"/>
        </w:rPr>
        <w:t>une émeraude grosse comme un œuf de pigeon. Tiare assortie.</w:t>
      </w:r>
    </w:p>
    <w:p w:rsidR="00F170CC" w:rsidRPr="007A6F8D" w:rsidRDefault="00F170CC" w:rsidP="007A6F8D">
      <w:pPr>
        <w:ind w:firstLine="720"/>
        <w:jc w:val="both"/>
        <w:rPr>
          <w:rFonts w:ascii="Georgia" w:hAnsi="Georgia"/>
          <w:sz w:val="32"/>
        </w:rPr>
      </w:pPr>
      <w:r w:rsidRPr="007A6F8D">
        <w:rPr>
          <w:rFonts w:ascii="Georgia" w:hAnsi="Georgia"/>
          <w:sz w:val="32"/>
        </w:rPr>
        <w:t xml:space="preserve">Brochant sur le tout, là-haut, parmi les barbelures de ferraille </w:t>
      </w:r>
      <w:r w:rsidR="00466AA6" w:rsidRPr="007A6F8D">
        <w:rPr>
          <w:rFonts w:ascii="Georgia" w:hAnsi="Georgia"/>
          <w:sz w:val="32"/>
        </w:rPr>
        <w:t>tarabiscotées</w:t>
      </w:r>
      <w:r w:rsidRPr="007A6F8D">
        <w:rPr>
          <w:rFonts w:ascii="Georgia" w:hAnsi="Georgia"/>
          <w:sz w:val="32"/>
        </w:rPr>
        <w:t>, le prince Joffrey, doublet de brocart d</w:t>
      </w:r>
      <w:r w:rsidR="00842F6D">
        <w:rPr>
          <w:rFonts w:ascii="Georgia" w:hAnsi="Georgia"/>
          <w:sz w:val="32"/>
        </w:rPr>
        <w:t>’</w:t>
      </w:r>
      <w:r w:rsidRPr="007A6F8D">
        <w:rPr>
          <w:rFonts w:ascii="Georgia" w:hAnsi="Georgia"/>
          <w:sz w:val="32"/>
        </w:rPr>
        <w:t>or, cape écarlate de satin. Un degré plus bas, Sandor Clegane, bombant le torse. Maille et plate fuligineuses, heaume au limier hargneux.</w:t>
      </w:r>
    </w:p>
    <w:p w:rsidR="00F170CC" w:rsidRPr="007A6F8D" w:rsidRDefault="00F170CC" w:rsidP="007A6F8D">
      <w:pPr>
        <w:ind w:firstLine="720"/>
        <w:jc w:val="both"/>
        <w:rPr>
          <w:rFonts w:ascii="Georgia" w:hAnsi="Georgia"/>
          <w:sz w:val="32"/>
        </w:rPr>
      </w:pPr>
      <w:r w:rsidRPr="007A6F8D">
        <w:rPr>
          <w:rFonts w:ascii="Georgia" w:hAnsi="Georgia"/>
          <w:sz w:val="32"/>
        </w:rPr>
        <w:t>En arrière du trône, vingt gardes Lannister, ceints de leurs épées, manteaux écarlates, cimiers au lion.</w:t>
      </w:r>
    </w:p>
    <w:p w:rsidR="00F170CC" w:rsidRPr="007A6F8D" w:rsidRDefault="00466AA6" w:rsidP="007A6F8D">
      <w:pPr>
        <w:ind w:firstLine="720"/>
        <w:jc w:val="both"/>
        <w:rPr>
          <w:rFonts w:ascii="Georgia" w:hAnsi="Georgia"/>
          <w:sz w:val="32"/>
        </w:rPr>
      </w:pPr>
      <w:r w:rsidRPr="007A6F8D">
        <w:rPr>
          <w:rFonts w:ascii="Georgia" w:hAnsi="Georgia"/>
          <w:sz w:val="32"/>
        </w:rPr>
        <w:t>Littlefinger</w:t>
      </w:r>
      <w:r w:rsidR="00F170CC" w:rsidRPr="007A6F8D">
        <w:rPr>
          <w:rFonts w:ascii="Georgia" w:hAnsi="Georgia"/>
          <w:sz w:val="32"/>
        </w:rPr>
        <w:t xml:space="preserve"> avait toutefois tenu parole. Le long des murs, devant les chasses et les batailles tissées pour Robert, se pressaient, rigides et vigilants, doigts crispés sur la hampe de lances à pointes de fer noir et longues de cinq coudées, les rangs dorés du guet. A cinq contre un, face aux Lannister.</w:t>
      </w:r>
    </w:p>
    <w:p w:rsidR="00F170CC" w:rsidRPr="007A6F8D" w:rsidRDefault="00F170CC" w:rsidP="007A6F8D">
      <w:pPr>
        <w:ind w:firstLine="720"/>
        <w:jc w:val="both"/>
        <w:rPr>
          <w:rFonts w:ascii="Georgia" w:hAnsi="Georgia"/>
          <w:sz w:val="32"/>
        </w:rPr>
      </w:pPr>
      <w:r w:rsidRPr="007A6F8D">
        <w:rPr>
          <w:rFonts w:ascii="Georgia" w:hAnsi="Georgia"/>
          <w:sz w:val="32"/>
        </w:rPr>
        <w:t>Lorsqu</w:t>
      </w:r>
      <w:r w:rsidR="00842F6D">
        <w:rPr>
          <w:rFonts w:ascii="Georgia" w:hAnsi="Georgia"/>
          <w:sz w:val="32"/>
        </w:rPr>
        <w:t>’</w:t>
      </w:r>
      <w:r w:rsidRPr="007A6F8D">
        <w:rPr>
          <w:rFonts w:ascii="Georgia" w:hAnsi="Georgia"/>
          <w:sz w:val="32"/>
        </w:rPr>
        <w:t>enfin Ned s</w:t>
      </w:r>
      <w:r w:rsidR="00842F6D">
        <w:rPr>
          <w:rFonts w:ascii="Georgia" w:hAnsi="Georgia"/>
          <w:sz w:val="32"/>
        </w:rPr>
        <w:t>’</w:t>
      </w:r>
      <w:r w:rsidRPr="007A6F8D">
        <w:rPr>
          <w:rFonts w:ascii="Georgia" w:hAnsi="Georgia"/>
          <w:sz w:val="32"/>
        </w:rPr>
        <w:t>immobilisa, les élancements de sa jambe le suppliciaient si sauvagement que force lui fut de rester cramponné à l</w:t>
      </w:r>
      <w:r w:rsidR="00842F6D">
        <w:rPr>
          <w:rFonts w:ascii="Georgia" w:hAnsi="Georgia"/>
          <w:sz w:val="32"/>
        </w:rPr>
        <w:t>’</w:t>
      </w:r>
      <w:r w:rsidRPr="007A6F8D">
        <w:rPr>
          <w:rFonts w:ascii="Georgia" w:hAnsi="Georgia"/>
          <w:sz w:val="32"/>
        </w:rPr>
        <w:t xml:space="preserve">épaule de </w:t>
      </w:r>
      <w:r w:rsidR="00385885" w:rsidRPr="007A6F8D">
        <w:rPr>
          <w:rFonts w:ascii="Georgia" w:hAnsi="Georgia"/>
          <w:sz w:val="32"/>
        </w:rPr>
        <w:t>Littlefinger</w:t>
      </w:r>
      <w:r w:rsidRPr="007A6F8D">
        <w:rPr>
          <w:rFonts w:ascii="Georgia" w:hAnsi="Georgia"/>
          <w:sz w:val="32"/>
        </w:rPr>
        <w:t>.</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Joffrey se dressa. Rebrodée d</w:t>
      </w:r>
      <w:r w:rsidR="00842F6D">
        <w:rPr>
          <w:rFonts w:ascii="Georgia" w:hAnsi="Georgia"/>
          <w:sz w:val="32"/>
        </w:rPr>
        <w:t>’</w:t>
      </w:r>
      <w:r w:rsidRPr="007A6F8D">
        <w:rPr>
          <w:rFonts w:ascii="Georgia" w:hAnsi="Georgia"/>
          <w:sz w:val="32"/>
        </w:rPr>
        <w:t>or, sa cape écarlate arborait d</w:t>
      </w:r>
      <w:r w:rsidR="00842F6D">
        <w:rPr>
          <w:rFonts w:ascii="Georgia" w:hAnsi="Georgia"/>
          <w:sz w:val="32"/>
        </w:rPr>
        <w:t>’</w:t>
      </w:r>
      <w:r w:rsidRPr="007A6F8D">
        <w:rPr>
          <w:rFonts w:ascii="Georgia" w:hAnsi="Georgia"/>
          <w:sz w:val="32"/>
        </w:rPr>
        <w:t>un côté cinquante lions rugissants, cinquante cerfs cabrés de l</w:t>
      </w:r>
      <w:r w:rsidR="00842F6D">
        <w:rPr>
          <w:rFonts w:ascii="Georgia" w:hAnsi="Georgia"/>
          <w:sz w:val="32"/>
        </w:rPr>
        <w:t>’</w:t>
      </w:r>
      <w:r w:rsidRPr="007A6F8D">
        <w:rPr>
          <w:rFonts w:ascii="Georgia" w:hAnsi="Georgia"/>
          <w:sz w:val="32"/>
        </w:rPr>
        <w:t xml:space="preserve">autre. « Plaise au Conseil, clama-t-il, de prendre toutes dispositions que se doit en vue de mon couronnement, lequel aura lieu, je le veux, sous </w:t>
      </w:r>
      <w:r w:rsidR="00385885" w:rsidRPr="007A6F8D">
        <w:rPr>
          <w:rFonts w:ascii="Georgia" w:hAnsi="Georgia"/>
          <w:sz w:val="32"/>
        </w:rPr>
        <w:t>quinzaine</w:t>
      </w:r>
      <w:r w:rsidRPr="007A6F8D">
        <w:rPr>
          <w:rFonts w:ascii="Georgia" w:hAnsi="Georgia"/>
          <w:sz w:val="32"/>
        </w:rPr>
        <w:t>. Pour l</w:t>
      </w:r>
      <w:r w:rsidR="00842F6D">
        <w:rPr>
          <w:rFonts w:ascii="Georgia" w:hAnsi="Georgia"/>
          <w:sz w:val="32"/>
        </w:rPr>
        <w:t>’</w:t>
      </w:r>
      <w:r w:rsidRPr="007A6F8D">
        <w:rPr>
          <w:rFonts w:ascii="Georgia" w:hAnsi="Georgia"/>
          <w:sz w:val="32"/>
        </w:rPr>
        <w:t>heure, loyaux conseillers, mon bon plaisir sera d</w:t>
      </w:r>
      <w:r w:rsidR="00842F6D">
        <w:rPr>
          <w:rFonts w:ascii="Georgia" w:hAnsi="Georgia"/>
          <w:sz w:val="32"/>
        </w:rPr>
        <w:t>’</w:t>
      </w:r>
      <w:r w:rsidR="00385885" w:rsidRPr="007A6F8D">
        <w:rPr>
          <w:rFonts w:ascii="Georgia" w:hAnsi="Georgia"/>
          <w:sz w:val="32"/>
        </w:rPr>
        <w:t>accueillir</w:t>
      </w:r>
      <w:r w:rsidRPr="007A6F8D">
        <w:rPr>
          <w:rFonts w:ascii="Georgia" w:hAnsi="Georgia"/>
          <w:sz w:val="32"/>
        </w:rPr>
        <w:t xml:space="preserve"> vos serments de fidélité. »</w:t>
      </w:r>
    </w:p>
    <w:p w:rsidR="00F170CC" w:rsidRPr="007A6F8D" w:rsidRDefault="00F170CC" w:rsidP="007A6F8D">
      <w:pPr>
        <w:ind w:firstLine="720"/>
        <w:jc w:val="both"/>
        <w:rPr>
          <w:rFonts w:ascii="Georgia" w:hAnsi="Georgia"/>
          <w:sz w:val="32"/>
        </w:rPr>
      </w:pPr>
      <w:r w:rsidRPr="007A6F8D">
        <w:rPr>
          <w:rFonts w:ascii="Georgia" w:hAnsi="Georgia"/>
          <w:sz w:val="32"/>
        </w:rPr>
        <w:t xml:space="preserve">Ned exhiba le testament. « Puis-je vous prier, lord Varys, de </w:t>
      </w:r>
      <w:r w:rsidR="00385885" w:rsidRPr="007A6F8D">
        <w:rPr>
          <w:rFonts w:ascii="Georgia" w:hAnsi="Georgia"/>
          <w:sz w:val="32"/>
        </w:rPr>
        <w:t>montrer</w:t>
      </w:r>
      <w:r w:rsidRPr="007A6F8D">
        <w:rPr>
          <w:rFonts w:ascii="Georgia" w:hAnsi="Georgia"/>
          <w:sz w:val="32"/>
        </w:rPr>
        <w:t xml:space="preserve"> ceci à Sa Grâce, dame Lannister ? »</w:t>
      </w:r>
    </w:p>
    <w:p w:rsidR="00F170CC" w:rsidRPr="007A6F8D" w:rsidRDefault="00F170CC" w:rsidP="007A6F8D">
      <w:pPr>
        <w:ind w:firstLine="720"/>
        <w:jc w:val="both"/>
        <w:rPr>
          <w:rFonts w:ascii="Georgia" w:hAnsi="Georgia"/>
          <w:sz w:val="32"/>
        </w:rPr>
      </w:pPr>
      <w:r w:rsidRPr="007A6F8D">
        <w:rPr>
          <w:rFonts w:ascii="Georgia" w:hAnsi="Georgia"/>
          <w:sz w:val="32"/>
        </w:rPr>
        <w:t>L</w:t>
      </w:r>
      <w:r w:rsidR="00842F6D">
        <w:rPr>
          <w:rFonts w:ascii="Georgia" w:hAnsi="Georgia"/>
          <w:sz w:val="32"/>
        </w:rPr>
        <w:t>’</w:t>
      </w:r>
      <w:r w:rsidRPr="007A6F8D">
        <w:rPr>
          <w:rFonts w:ascii="Georgia" w:hAnsi="Georgia"/>
          <w:sz w:val="32"/>
        </w:rPr>
        <w:t>eunuque s</w:t>
      </w:r>
      <w:r w:rsidR="00842F6D">
        <w:rPr>
          <w:rFonts w:ascii="Georgia" w:hAnsi="Georgia"/>
          <w:sz w:val="32"/>
        </w:rPr>
        <w:t>’</w:t>
      </w:r>
      <w:r w:rsidRPr="007A6F8D">
        <w:rPr>
          <w:rFonts w:ascii="Georgia" w:hAnsi="Georgia"/>
          <w:sz w:val="32"/>
        </w:rPr>
        <w:t xml:space="preserve">empressa, Cersei parcourut le document. « </w:t>
      </w:r>
      <w:r w:rsidR="00385885" w:rsidRPr="007A6F8D">
        <w:rPr>
          <w:rFonts w:ascii="Georgia" w:hAnsi="Georgia"/>
          <w:sz w:val="32"/>
        </w:rPr>
        <w:t>Protecteur</w:t>
      </w:r>
      <w:r w:rsidRPr="007A6F8D">
        <w:rPr>
          <w:rFonts w:ascii="Georgia" w:hAnsi="Georgia"/>
          <w:sz w:val="32"/>
        </w:rPr>
        <w:t xml:space="preserve"> du royaume, lut-elle. Serait-ce là votre bouclier, messire ? Un chiffon de papier ? » Elle le déchira en deux, puis en quatre, en huit, le laissa dédaigneusement choir, voleter, s</w:t>
      </w:r>
      <w:r w:rsidR="00842F6D">
        <w:rPr>
          <w:rFonts w:ascii="Georgia" w:hAnsi="Georgia"/>
          <w:sz w:val="32"/>
        </w:rPr>
        <w:t>’</w:t>
      </w:r>
      <w:r w:rsidRPr="007A6F8D">
        <w:rPr>
          <w:rFonts w:ascii="Georgia" w:hAnsi="Georgia"/>
          <w:sz w:val="32"/>
        </w:rPr>
        <w:t>éparpiller au sol.</w:t>
      </w:r>
    </w:p>
    <w:p w:rsidR="00F170CC" w:rsidRPr="007A6F8D" w:rsidRDefault="00F170CC" w:rsidP="007A6F8D">
      <w:pPr>
        <w:ind w:firstLine="720"/>
        <w:jc w:val="both"/>
        <w:rPr>
          <w:rFonts w:ascii="Georgia" w:hAnsi="Georgia"/>
          <w:sz w:val="32"/>
        </w:rPr>
      </w:pPr>
      <w:r w:rsidRPr="007A6F8D">
        <w:rPr>
          <w:rFonts w:ascii="Georgia" w:hAnsi="Georgia"/>
          <w:sz w:val="32"/>
        </w:rPr>
        <w:t>« C</w:t>
      </w:r>
      <w:r w:rsidR="00842F6D">
        <w:rPr>
          <w:rFonts w:ascii="Georgia" w:hAnsi="Georgia"/>
          <w:sz w:val="32"/>
        </w:rPr>
        <w:t>’</w:t>
      </w:r>
      <w:r w:rsidRPr="007A6F8D">
        <w:rPr>
          <w:rFonts w:ascii="Georgia" w:hAnsi="Georgia"/>
          <w:sz w:val="32"/>
        </w:rPr>
        <w:t>étaient les volontés du roi... ! protesta ser Barristan, scandalisé.</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Nous avons un nouveau roi, répliqua-t-elle. Lors de notre </w:t>
      </w:r>
      <w:r w:rsidR="00385885" w:rsidRPr="007A6F8D">
        <w:rPr>
          <w:rFonts w:ascii="Georgia" w:hAnsi="Georgia"/>
          <w:sz w:val="32"/>
        </w:rPr>
        <w:t>dernier</w:t>
      </w:r>
      <w:r w:rsidR="00F170CC" w:rsidRPr="007A6F8D">
        <w:rPr>
          <w:rFonts w:ascii="Georgia" w:hAnsi="Georgia"/>
          <w:sz w:val="32"/>
        </w:rPr>
        <w:t xml:space="preserve"> entretien, lord Eddard, vous m</w:t>
      </w:r>
      <w:r w:rsidR="00842F6D">
        <w:rPr>
          <w:rFonts w:ascii="Georgia" w:hAnsi="Georgia"/>
          <w:sz w:val="32"/>
        </w:rPr>
        <w:t>’</w:t>
      </w:r>
      <w:r w:rsidR="00F170CC" w:rsidRPr="007A6F8D">
        <w:rPr>
          <w:rFonts w:ascii="Georgia" w:hAnsi="Georgia"/>
          <w:sz w:val="32"/>
        </w:rPr>
        <w:t xml:space="preserve">avez donné un conseil. </w:t>
      </w:r>
      <w:r w:rsidR="00385885" w:rsidRPr="007A6F8D">
        <w:rPr>
          <w:rFonts w:ascii="Georgia" w:hAnsi="Georgia"/>
          <w:sz w:val="32"/>
        </w:rPr>
        <w:t>Permettez</w:t>
      </w:r>
      <w:r w:rsidR="00F170CC" w:rsidRPr="007A6F8D">
        <w:rPr>
          <w:rFonts w:ascii="Georgia" w:hAnsi="Georgia"/>
          <w:sz w:val="32"/>
        </w:rPr>
        <w:t xml:space="preserve">-moi de vous rendre la politesse. Ployez le genou, messire. Ployez le genou et jurez fidélité à mon fils, et nous vous autoriserons à vous démettre, en tant que Main, pour aller achever </w:t>
      </w:r>
      <w:r w:rsidR="00385885" w:rsidRPr="007A6F8D">
        <w:rPr>
          <w:rFonts w:ascii="Georgia" w:hAnsi="Georgia"/>
          <w:sz w:val="32"/>
        </w:rPr>
        <w:t>paisiblement</w:t>
      </w:r>
      <w:r w:rsidR="00F170CC" w:rsidRPr="007A6F8D">
        <w:rPr>
          <w:rFonts w:ascii="Georgia" w:hAnsi="Georgia"/>
          <w:sz w:val="32"/>
        </w:rPr>
        <w:t xml:space="preserve"> vos jours dans les grisailles du désert que vous nommez votre demeure.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Que ne le puis-je », riposta-t-il d</w:t>
      </w:r>
      <w:r w:rsidR="00842F6D">
        <w:rPr>
          <w:rFonts w:ascii="Georgia" w:hAnsi="Georgia"/>
          <w:sz w:val="32"/>
        </w:rPr>
        <w:t>’</w:t>
      </w:r>
      <w:r w:rsidR="00F170CC" w:rsidRPr="007A6F8D">
        <w:rPr>
          <w:rFonts w:ascii="Georgia" w:hAnsi="Georgia"/>
          <w:sz w:val="32"/>
        </w:rPr>
        <w:t>un air navré. A vouloir coûte que coûte, ici, maintenant, forcer le succès, elle ne lui laissait pas le choix. « Votre fils n</w:t>
      </w:r>
      <w:r w:rsidR="00842F6D">
        <w:rPr>
          <w:rFonts w:ascii="Georgia" w:hAnsi="Georgia"/>
          <w:sz w:val="32"/>
        </w:rPr>
        <w:t>’</w:t>
      </w:r>
      <w:r w:rsidR="00F170CC" w:rsidRPr="007A6F8D">
        <w:rPr>
          <w:rFonts w:ascii="Georgia" w:hAnsi="Georgia"/>
          <w:sz w:val="32"/>
        </w:rPr>
        <w:t>a aucun droit au trône qu</w:t>
      </w:r>
      <w:r w:rsidR="00842F6D">
        <w:rPr>
          <w:rFonts w:ascii="Georgia" w:hAnsi="Georgia"/>
          <w:sz w:val="32"/>
        </w:rPr>
        <w:t>’</w:t>
      </w:r>
      <w:r w:rsidR="00F170CC" w:rsidRPr="007A6F8D">
        <w:rPr>
          <w:rFonts w:ascii="Georgia" w:hAnsi="Georgia"/>
          <w:sz w:val="32"/>
        </w:rPr>
        <w:t xml:space="preserve">il occupe. Le seul </w:t>
      </w:r>
      <w:r w:rsidR="00385885" w:rsidRPr="007A6F8D">
        <w:rPr>
          <w:rFonts w:ascii="Georgia" w:hAnsi="Georgia"/>
          <w:sz w:val="32"/>
        </w:rPr>
        <w:t>héritier</w:t>
      </w:r>
      <w:r w:rsidR="00F170CC" w:rsidRPr="007A6F8D">
        <w:rPr>
          <w:rFonts w:ascii="Georgia" w:hAnsi="Georgia"/>
          <w:sz w:val="32"/>
        </w:rPr>
        <w:t xml:space="preserve"> légitime de Robert est lord Stannis.</w:t>
      </w:r>
    </w:p>
    <w:p w:rsidR="00F170CC" w:rsidRPr="007A6F8D" w:rsidRDefault="007A6F8D" w:rsidP="007A6F8D">
      <w:pPr>
        <w:ind w:firstLine="720"/>
        <w:jc w:val="both"/>
        <w:rPr>
          <w:rFonts w:ascii="Georgia" w:hAnsi="Georgia"/>
          <w:sz w:val="32"/>
        </w:rPr>
      </w:pPr>
      <w:r w:rsidRPr="007A6F8D">
        <w:rPr>
          <w:rFonts w:ascii="Georgia" w:hAnsi="Georgia"/>
          <w:i/>
          <w:sz w:val="32"/>
        </w:rPr>
        <w:t>— Menteur !</w:t>
      </w:r>
      <w:r w:rsidR="00F170CC" w:rsidRPr="007A6F8D">
        <w:rPr>
          <w:rFonts w:ascii="Georgia" w:hAnsi="Georgia"/>
          <w:sz w:val="32"/>
        </w:rPr>
        <w:t xml:space="preserve"> glapit Joffrey, pourpre de fureur.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Que veut-il dire. Mère ? geignit la princesse Myrcella. N</w:t>
      </w:r>
      <w:r w:rsidR="00842F6D">
        <w:rPr>
          <w:rFonts w:ascii="Georgia" w:hAnsi="Georgia"/>
          <w:sz w:val="32"/>
        </w:rPr>
        <w:t>’</w:t>
      </w:r>
      <w:r w:rsidR="00F170CC" w:rsidRPr="007A6F8D">
        <w:rPr>
          <w:rFonts w:ascii="Georgia" w:hAnsi="Georgia"/>
          <w:sz w:val="32"/>
        </w:rPr>
        <w:t>est-ce pas Joff, maintenant, le roi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Vous vous condamnez vous-même par de tels propos, lord Stark, décréta Cersei. Saisissez-vous de ce félon, ser Barristan. »</w:t>
      </w:r>
    </w:p>
    <w:p w:rsidR="00F170CC" w:rsidRPr="007A6F8D" w:rsidRDefault="00F170CC" w:rsidP="007A6F8D">
      <w:pPr>
        <w:ind w:firstLine="720"/>
        <w:jc w:val="both"/>
        <w:rPr>
          <w:rFonts w:ascii="Georgia" w:hAnsi="Georgia"/>
          <w:sz w:val="32"/>
        </w:rPr>
      </w:pPr>
      <w:r w:rsidRPr="007A6F8D">
        <w:rPr>
          <w:rFonts w:ascii="Georgia" w:hAnsi="Georgia"/>
          <w:sz w:val="32"/>
        </w:rPr>
        <w:t>Le Grand Maître de la Garde hésita. En un clin d</w:t>
      </w:r>
      <w:r w:rsidR="00842F6D">
        <w:rPr>
          <w:rFonts w:ascii="Georgia" w:hAnsi="Georgia"/>
          <w:sz w:val="32"/>
        </w:rPr>
        <w:t>’</w:t>
      </w:r>
      <w:r w:rsidRPr="007A6F8D">
        <w:rPr>
          <w:rFonts w:ascii="Georgia" w:hAnsi="Georgia"/>
          <w:sz w:val="32"/>
        </w:rPr>
        <w:t>œil, les Stark le cernèrent, acier nu dans leurs gantelets de maille.</w:t>
      </w:r>
    </w:p>
    <w:p w:rsidR="00F170CC" w:rsidRPr="007A6F8D" w:rsidRDefault="00F170CC" w:rsidP="007A6F8D">
      <w:pPr>
        <w:ind w:firstLine="720"/>
        <w:jc w:val="both"/>
        <w:rPr>
          <w:rFonts w:ascii="Georgia" w:hAnsi="Georgia"/>
          <w:sz w:val="32"/>
        </w:rPr>
      </w:pPr>
      <w:r w:rsidRPr="007A6F8D">
        <w:rPr>
          <w:rFonts w:ascii="Georgia" w:hAnsi="Georgia"/>
          <w:sz w:val="32"/>
        </w:rPr>
        <w:t>« Après les mots, les actes, reprit Cersei, félonie caractérisée. » Puis, insidieuse : « Vous figureriez-vous, messire, que ser Barristan soit l</w:t>
      </w:r>
      <w:r w:rsidR="00842F6D">
        <w:rPr>
          <w:rFonts w:ascii="Georgia" w:hAnsi="Georgia"/>
          <w:sz w:val="32"/>
        </w:rPr>
        <w:t>’</w:t>
      </w:r>
      <w:r w:rsidR="00385885" w:rsidRPr="007A6F8D">
        <w:rPr>
          <w:rFonts w:ascii="Georgia" w:hAnsi="Georgia"/>
          <w:sz w:val="32"/>
        </w:rPr>
        <w:t>unique</w:t>
      </w:r>
      <w:r w:rsidRPr="007A6F8D">
        <w:rPr>
          <w:rFonts w:ascii="Georgia" w:hAnsi="Georgia"/>
          <w:sz w:val="32"/>
        </w:rPr>
        <w:t xml:space="preserve"> obstacle ? » Un crissement </w:t>
      </w:r>
      <w:r w:rsidRPr="007A6F8D">
        <w:rPr>
          <w:rFonts w:ascii="Georgia" w:hAnsi="Georgia"/>
          <w:sz w:val="32"/>
        </w:rPr>
        <w:lastRenderedPageBreak/>
        <w:t>métallique des plus alarmant appuya ses dires : le Limier venait de dégainer. Les cinq chevaliers de la Garde et les vingt Lannister se groupèrent à ses côtés.</w:t>
      </w:r>
    </w:p>
    <w:p w:rsidR="007A6F8D" w:rsidRPr="007A6F8D" w:rsidRDefault="00385885" w:rsidP="007A6F8D">
      <w:pPr>
        <w:ind w:firstLine="720"/>
        <w:jc w:val="both"/>
        <w:rPr>
          <w:rFonts w:ascii="Georgia" w:hAnsi="Georgia"/>
          <w:i/>
          <w:sz w:val="32"/>
        </w:rPr>
      </w:pPr>
      <w:r>
        <w:rPr>
          <w:rFonts w:ascii="Georgia" w:hAnsi="Georgia"/>
          <w:i/>
          <w:sz w:val="32"/>
        </w:rPr>
        <w:t>« Tuez-le !</w:t>
      </w:r>
      <w:r w:rsidR="007A6F8D" w:rsidRPr="00385885">
        <w:rPr>
          <w:rFonts w:ascii="Georgia" w:hAnsi="Georgia"/>
          <w:sz w:val="32"/>
        </w:rPr>
        <w:t xml:space="preserve"> vociféra le roitelet du haut de son trône. </w:t>
      </w:r>
      <w:r w:rsidR="007A6F8D" w:rsidRPr="007A6F8D">
        <w:rPr>
          <w:rFonts w:ascii="Georgia" w:hAnsi="Georgia"/>
          <w:i/>
          <w:sz w:val="32"/>
        </w:rPr>
        <w:t>Tuez-les tous ! Je vous l</w:t>
      </w:r>
      <w:r w:rsidR="00842F6D">
        <w:rPr>
          <w:rFonts w:ascii="Georgia" w:hAnsi="Georgia"/>
          <w:i/>
          <w:sz w:val="32"/>
        </w:rPr>
        <w:t>’</w:t>
      </w:r>
      <w:r w:rsidR="007A6F8D" w:rsidRPr="007A6F8D">
        <w:rPr>
          <w:rFonts w:ascii="Georgia" w:hAnsi="Georgia"/>
          <w:i/>
          <w:sz w:val="32"/>
        </w:rPr>
        <w:t>ordonne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Vous m</w:t>
      </w:r>
      <w:r w:rsidR="00842F6D">
        <w:rPr>
          <w:rFonts w:ascii="Georgia" w:hAnsi="Georgia"/>
          <w:sz w:val="32"/>
        </w:rPr>
        <w:t>’</w:t>
      </w:r>
      <w:r w:rsidR="00F170CC" w:rsidRPr="007A6F8D">
        <w:rPr>
          <w:rFonts w:ascii="Georgia" w:hAnsi="Georgia"/>
          <w:sz w:val="32"/>
        </w:rPr>
        <w:t>y contraignez..., dit Ned à Cersei, avant de se tourner vers Janos Slynt. Arrêtez la reine et ses enfants, commandant. Qu</w:t>
      </w:r>
      <w:r w:rsidR="00842F6D">
        <w:rPr>
          <w:rFonts w:ascii="Georgia" w:hAnsi="Georgia"/>
          <w:sz w:val="32"/>
        </w:rPr>
        <w:t>’</w:t>
      </w:r>
      <w:r w:rsidR="00F170CC" w:rsidRPr="007A6F8D">
        <w:rPr>
          <w:rFonts w:ascii="Georgia" w:hAnsi="Georgia"/>
          <w:sz w:val="32"/>
        </w:rPr>
        <w:t>il ne leur soit fait aucun mal, mais qu</w:t>
      </w:r>
      <w:r w:rsidR="00842F6D">
        <w:rPr>
          <w:rFonts w:ascii="Georgia" w:hAnsi="Georgia"/>
          <w:sz w:val="32"/>
        </w:rPr>
        <w:t>’</w:t>
      </w:r>
      <w:r w:rsidR="00F170CC" w:rsidRPr="007A6F8D">
        <w:rPr>
          <w:rFonts w:ascii="Georgia" w:hAnsi="Georgia"/>
          <w:sz w:val="32"/>
        </w:rPr>
        <w:t>on les ramène sous bonne escorte à leurs appartements pour y être étroitement gardés.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Hommes du guet ! » appela Slynt en coiffant son heaume. Cent manteaux d</w:t>
      </w:r>
      <w:r w:rsidR="00842F6D">
        <w:rPr>
          <w:rFonts w:ascii="Georgia" w:hAnsi="Georgia"/>
          <w:sz w:val="32"/>
        </w:rPr>
        <w:t>’</w:t>
      </w:r>
      <w:r w:rsidR="00F170CC" w:rsidRPr="007A6F8D">
        <w:rPr>
          <w:rFonts w:ascii="Georgia" w:hAnsi="Georgia"/>
          <w:sz w:val="32"/>
        </w:rPr>
        <w:t>or accoururent, lances brandies.</w:t>
      </w:r>
    </w:p>
    <w:p w:rsidR="00F170CC" w:rsidRPr="007A6F8D" w:rsidRDefault="00F170CC" w:rsidP="007A6F8D">
      <w:pPr>
        <w:ind w:firstLine="720"/>
        <w:jc w:val="both"/>
        <w:rPr>
          <w:rFonts w:ascii="Georgia" w:hAnsi="Georgia"/>
          <w:sz w:val="32"/>
        </w:rPr>
      </w:pPr>
      <w:r w:rsidRPr="007A6F8D">
        <w:rPr>
          <w:rFonts w:ascii="Georgia" w:hAnsi="Georgia"/>
          <w:sz w:val="32"/>
        </w:rPr>
        <w:t>« Je ne veux pas de sang versé, repartit Ned à l</w:t>
      </w:r>
      <w:r w:rsidR="00842F6D">
        <w:rPr>
          <w:rFonts w:ascii="Georgia" w:hAnsi="Georgia"/>
          <w:sz w:val="32"/>
        </w:rPr>
        <w:t>’</w:t>
      </w:r>
      <w:r w:rsidRPr="007A6F8D">
        <w:rPr>
          <w:rFonts w:ascii="Georgia" w:hAnsi="Georgia"/>
          <w:sz w:val="32"/>
        </w:rPr>
        <w:t>adresse de Cersei. Dites à vos gens de déposer leurs armes, et personne... »</w:t>
      </w:r>
    </w:p>
    <w:p w:rsidR="00F170CC" w:rsidRPr="007A6F8D" w:rsidRDefault="00F170CC" w:rsidP="007A6F8D">
      <w:pPr>
        <w:ind w:firstLine="720"/>
        <w:jc w:val="both"/>
        <w:rPr>
          <w:rFonts w:ascii="Georgia" w:hAnsi="Georgia"/>
          <w:sz w:val="32"/>
        </w:rPr>
      </w:pPr>
      <w:r w:rsidRPr="007A6F8D">
        <w:rPr>
          <w:rFonts w:ascii="Georgia" w:hAnsi="Georgia"/>
          <w:sz w:val="32"/>
        </w:rPr>
        <w:t>D</w:t>
      </w:r>
      <w:r w:rsidR="00842F6D">
        <w:rPr>
          <w:rFonts w:ascii="Georgia" w:hAnsi="Georgia"/>
          <w:sz w:val="32"/>
        </w:rPr>
        <w:t>’</w:t>
      </w:r>
      <w:r w:rsidRPr="007A6F8D">
        <w:rPr>
          <w:rFonts w:ascii="Georgia" w:hAnsi="Georgia"/>
          <w:sz w:val="32"/>
        </w:rPr>
        <w:t>une brusque poussée, le manteau d</w:t>
      </w:r>
      <w:r w:rsidR="00842F6D">
        <w:rPr>
          <w:rFonts w:ascii="Georgia" w:hAnsi="Georgia"/>
          <w:sz w:val="32"/>
        </w:rPr>
        <w:t>’</w:t>
      </w:r>
      <w:r w:rsidRPr="007A6F8D">
        <w:rPr>
          <w:rFonts w:ascii="Georgia" w:hAnsi="Georgia"/>
          <w:sz w:val="32"/>
        </w:rPr>
        <w:t>or le plus proche venait d</w:t>
      </w:r>
      <w:r w:rsidR="00842F6D">
        <w:rPr>
          <w:rFonts w:ascii="Georgia" w:hAnsi="Georgia"/>
          <w:sz w:val="32"/>
        </w:rPr>
        <w:t>’</w:t>
      </w:r>
      <w:r w:rsidRPr="007A6F8D">
        <w:rPr>
          <w:rFonts w:ascii="Georgia" w:hAnsi="Georgia"/>
          <w:sz w:val="32"/>
        </w:rPr>
        <w:t>enfoncer sa lance dans le dos de Tomard, dont les doigts soudain flasques lâchèrent l</w:t>
      </w:r>
      <w:r w:rsidR="00842F6D">
        <w:rPr>
          <w:rFonts w:ascii="Georgia" w:hAnsi="Georgia"/>
          <w:sz w:val="32"/>
        </w:rPr>
        <w:t>’</w:t>
      </w:r>
      <w:r w:rsidRPr="007A6F8D">
        <w:rPr>
          <w:rFonts w:ascii="Georgia" w:hAnsi="Georgia"/>
          <w:sz w:val="32"/>
        </w:rPr>
        <w:t>épée, tandis qu</w:t>
      </w:r>
      <w:r w:rsidR="00842F6D">
        <w:rPr>
          <w:rFonts w:ascii="Georgia" w:hAnsi="Georgia"/>
          <w:sz w:val="32"/>
        </w:rPr>
        <w:t>’</w:t>
      </w:r>
      <w:r w:rsidRPr="007A6F8D">
        <w:rPr>
          <w:rFonts w:ascii="Georgia" w:hAnsi="Georgia"/>
          <w:sz w:val="32"/>
        </w:rPr>
        <w:t>émergeait de son ventre, à travers cuir et maille, un pan de fer rouge et luisant. Avant que sa lame n</w:t>
      </w:r>
      <w:r w:rsidR="00842F6D">
        <w:rPr>
          <w:rFonts w:ascii="Georgia" w:hAnsi="Georgia"/>
          <w:sz w:val="32"/>
        </w:rPr>
        <w:t>’</w:t>
      </w:r>
      <w:r w:rsidRPr="007A6F8D">
        <w:rPr>
          <w:rFonts w:ascii="Georgia" w:hAnsi="Georgia"/>
          <w:sz w:val="32"/>
        </w:rPr>
        <w:t>eût touché terre, Gros Tom était mort.</w:t>
      </w:r>
    </w:p>
    <w:p w:rsidR="00F170CC" w:rsidRPr="007A6F8D" w:rsidRDefault="00F170CC" w:rsidP="007A6F8D">
      <w:pPr>
        <w:ind w:firstLine="720"/>
        <w:jc w:val="both"/>
        <w:rPr>
          <w:rFonts w:ascii="Georgia" w:hAnsi="Georgia"/>
          <w:sz w:val="32"/>
        </w:rPr>
      </w:pPr>
      <w:r w:rsidRPr="007A6F8D">
        <w:rPr>
          <w:rFonts w:ascii="Georgia" w:hAnsi="Georgia"/>
          <w:sz w:val="32"/>
        </w:rPr>
        <w:t xml:space="preserve">Ned hurla, mais trop tard. Janos Slynt en personne avait déjà </w:t>
      </w:r>
      <w:r w:rsidR="00385885" w:rsidRPr="007A6F8D">
        <w:rPr>
          <w:rFonts w:ascii="Georgia" w:hAnsi="Georgia"/>
          <w:sz w:val="32"/>
        </w:rPr>
        <w:t>tranché</w:t>
      </w:r>
      <w:r w:rsidRPr="007A6F8D">
        <w:rPr>
          <w:rFonts w:ascii="Georgia" w:hAnsi="Georgia"/>
          <w:sz w:val="32"/>
        </w:rPr>
        <w:t xml:space="preserve"> la gorge de Varly. Cayn pirouetta dans un éclair d</w:t>
      </w:r>
      <w:r w:rsidR="00842F6D">
        <w:rPr>
          <w:rFonts w:ascii="Georgia" w:hAnsi="Georgia"/>
          <w:sz w:val="32"/>
        </w:rPr>
        <w:t>’</w:t>
      </w:r>
      <w:r w:rsidRPr="007A6F8D">
        <w:rPr>
          <w:rFonts w:ascii="Georgia" w:hAnsi="Georgia"/>
          <w:sz w:val="32"/>
        </w:rPr>
        <w:t>acier, débanda sous une volée de coups son adversaire immédiat, parut, une seconde, sur le point de se frayer passage..., et le Limier se jeta sur lui, qui lui trancha d</w:t>
      </w:r>
      <w:r w:rsidR="00842F6D">
        <w:rPr>
          <w:rFonts w:ascii="Georgia" w:hAnsi="Georgia"/>
          <w:sz w:val="32"/>
        </w:rPr>
        <w:t>’</w:t>
      </w:r>
      <w:r w:rsidRPr="007A6F8D">
        <w:rPr>
          <w:rFonts w:ascii="Georgia" w:hAnsi="Georgia"/>
          <w:sz w:val="32"/>
        </w:rPr>
        <w:t>abord le poignet droit puis le mit à genoux, fendu de l</w:t>
      </w:r>
      <w:r w:rsidR="00842F6D">
        <w:rPr>
          <w:rFonts w:ascii="Georgia" w:hAnsi="Georgia"/>
          <w:sz w:val="32"/>
        </w:rPr>
        <w:t>’</w:t>
      </w:r>
      <w:r w:rsidRPr="007A6F8D">
        <w:rPr>
          <w:rFonts w:ascii="Georgia" w:hAnsi="Georgia"/>
          <w:sz w:val="32"/>
        </w:rPr>
        <w:t>épaule au sternum.</w:t>
      </w:r>
    </w:p>
    <w:p w:rsidR="00385885" w:rsidRDefault="00F170CC" w:rsidP="008609FE">
      <w:pPr>
        <w:ind w:firstLine="720"/>
        <w:jc w:val="both"/>
        <w:rPr>
          <w:rFonts w:ascii="Georgia" w:hAnsi="Georgia"/>
          <w:sz w:val="32"/>
        </w:rPr>
      </w:pPr>
      <w:r w:rsidRPr="007A6F8D">
        <w:rPr>
          <w:rFonts w:ascii="Georgia" w:hAnsi="Georgia"/>
          <w:sz w:val="32"/>
        </w:rPr>
        <w:t>Tandis qu</w:t>
      </w:r>
      <w:r w:rsidR="00842F6D">
        <w:rPr>
          <w:rFonts w:ascii="Georgia" w:hAnsi="Georgia"/>
          <w:sz w:val="32"/>
        </w:rPr>
        <w:t>’</w:t>
      </w:r>
      <w:r w:rsidRPr="007A6F8D">
        <w:rPr>
          <w:rFonts w:ascii="Georgia" w:hAnsi="Georgia"/>
          <w:sz w:val="32"/>
        </w:rPr>
        <w:t xml:space="preserve">on massacrait les Stark, tout autour, </w:t>
      </w:r>
      <w:r w:rsidR="00385885" w:rsidRPr="007A6F8D">
        <w:rPr>
          <w:rFonts w:ascii="Georgia" w:hAnsi="Georgia"/>
          <w:sz w:val="32"/>
        </w:rPr>
        <w:t>Littlefinger</w:t>
      </w:r>
      <w:r w:rsidRPr="007A6F8D">
        <w:rPr>
          <w:rFonts w:ascii="Georgia" w:hAnsi="Georgia"/>
          <w:sz w:val="32"/>
        </w:rPr>
        <w:t xml:space="preserve"> préleva délicatement dans son fourreau le poignard de Ned et l</w:t>
      </w:r>
      <w:r w:rsidR="00842F6D">
        <w:rPr>
          <w:rFonts w:ascii="Georgia" w:hAnsi="Georgia"/>
          <w:sz w:val="32"/>
        </w:rPr>
        <w:t>’</w:t>
      </w:r>
      <w:r w:rsidRPr="007A6F8D">
        <w:rPr>
          <w:rFonts w:ascii="Georgia" w:hAnsi="Georgia"/>
          <w:sz w:val="32"/>
        </w:rPr>
        <w:t>en piqua sous le menton. « Ce n</w:t>
      </w:r>
      <w:r w:rsidR="00842F6D">
        <w:rPr>
          <w:rFonts w:ascii="Georgia" w:hAnsi="Georgia"/>
          <w:sz w:val="32"/>
        </w:rPr>
        <w:t>’</w:t>
      </w:r>
      <w:r w:rsidRPr="007A6F8D">
        <w:rPr>
          <w:rFonts w:ascii="Georgia" w:hAnsi="Georgia"/>
          <w:sz w:val="32"/>
        </w:rPr>
        <w:t>est</w:t>
      </w:r>
      <w:r w:rsidR="007A6F8D" w:rsidRPr="007A6F8D">
        <w:rPr>
          <w:rFonts w:ascii="Georgia" w:hAnsi="Georgia"/>
          <w:i/>
          <w:sz w:val="32"/>
        </w:rPr>
        <w:t xml:space="preserve"> pourtant</w:t>
      </w:r>
      <w:r w:rsidRPr="007A6F8D">
        <w:rPr>
          <w:rFonts w:ascii="Georgia" w:hAnsi="Georgia"/>
          <w:sz w:val="32"/>
        </w:rPr>
        <w:t xml:space="preserve"> pas faute de vous avoir </w:t>
      </w:r>
      <w:r w:rsidR="00385885" w:rsidRPr="007A6F8D">
        <w:rPr>
          <w:rFonts w:ascii="Georgia" w:hAnsi="Georgia"/>
          <w:sz w:val="32"/>
        </w:rPr>
        <w:t>prévenu</w:t>
      </w:r>
      <w:r w:rsidRPr="007A6F8D">
        <w:rPr>
          <w:rFonts w:ascii="Georgia" w:hAnsi="Georgia"/>
          <w:sz w:val="32"/>
        </w:rPr>
        <w:t>..., sourit-il, et d</w:t>
      </w:r>
      <w:r w:rsidR="00842F6D">
        <w:rPr>
          <w:rFonts w:ascii="Georgia" w:hAnsi="Georgia"/>
          <w:sz w:val="32"/>
        </w:rPr>
        <w:t>’</w:t>
      </w:r>
      <w:r w:rsidRPr="007A6F8D">
        <w:rPr>
          <w:rFonts w:ascii="Georgia" w:hAnsi="Georgia"/>
          <w:sz w:val="32"/>
        </w:rPr>
        <w:t>un sourire merveilleusement contrit, qu</w:t>
      </w:r>
      <w:r w:rsidR="00842F6D">
        <w:rPr>
          <w:rFonts w:ascii="Georgia" w:hAnsi="Georgia"/>
          <w:sz w:val="32"/>
        </w:rPr>
        <w:t>’</w:t>
      </w:r>
      <w:r w:rsidRPr="007A6F8D">
        <w:rPr>
          <w:rFonts w:ascii="Georgia" w:hAnsi="Georgia"/>
          <w:sz w:val="32"/>
        </w:rPr>
        <w:t>il ne fallait pas vous fier à moi. »</w:t>
      </w:r>
      <w:r w:rsidR="00385885">
        <w:rPr>
          <w:rFonts w:ascii="Georgia" w:hAnsi="Georgia"/>
          <w:sz w:val="32"/>
        </w:rPr>
        <w:br w:type="page"/>
      </w:r>
    </w:p>
    <w:p w:rsidR="00385885" w:rsidRDefault="00385885" w:rsidP="00385885">
      <w:pPr>
        <w:pStyle w:val="Corpsdutexte1"/>
        <w:tabs>
          <w:tab w:val="left" w:pos="566"/>
        </w:tabs>
        <w:spacing w:before="0" w:line="240" w:lineRule="auto"/>
        <w:ind w:right="40"/>
        <w:rPr>
          <w:rStyle w:val="Corpsdutexte12pt68"/>
          <w:rFonts w:ascii="Georgia" w:hAnsi="Georgia"/>
          <w:sz w:val="32"/>
          <w:szCs w:val="32"/>
        </w:rPr>
      </w:pPr>
    </w:p>
    <w:p w:rsidR="00385885" w:rsidRDefault="00385885" w:rsidP="00385885">
      <w:pPr>
        <w:pStyle w:val="Corpsdutexte1"/>
        <w:tabs>
          <w:tab w:val="left" w:pos="566"/>
        </w:tabs>
        <w:spacing w:before="0" w:line="240" w:lineRule="auto"/>
        <w:ind w:right="40"/>
        <w:rPr>
          <w:rStyle w:val="Corpsdutexte12pt68"/>
          <w:rFonts w:ascii="Georgia" w:hAnsi="Georgia"/>
          <w:sz w:val="32"/>
          <w:szCs w:val="32"/>
        </w:rPr>
      </w:pPr>
    </w:p>
    <w:p w:rsidR="00385885" w:rsidRPr="00FF615A" w:rsidRDefault="00385885" w:rsidP="00385885">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ARYA</w:t>
      </w:r>
    </w:p>
    <w:p w:rsidR="00385885" w:rsidRDefault="00385885" w:rsidP="00385885">
      <w:pPr>
        <w:pStyle w:val="Corpsdutexte1"/>
        <w:tabs>
          <w:tab w:val="left" w:pos="566"/>
        </w:tabs>
        <w:spacing w:before="0" w:line="240" w:lineRule="auto"/>
        <w:ind w:right="40"/>
        <w:rPr>
          <w:rStyle w:val="Corpsdutexte12pt68"/>
          <w:rFonts w:ascii="Georgia" w:hAnsi="Georgia"/>
          <w:sz w:val="32"/>
          <w:szCs w:val="32"/>
        </w:rPr>
      </w:pPr>
    </w:p>
    <w:p w:rsidR="00385885" w:rsidRDefault="00385885" w:rsidP="00385885">
      <w:pPr>
        <w:pStyle w:val="Corpsdutexte1"/>
        <w:tabs>
          <w:tab w:val="left" w:pos="566"/>
        </w:tabs>
        <w:spacing w:before="0" w:line="240" w:lineRule="auto"/>
        <w:ind w:right="40"/>
        <w:rPr>
          <w:rStyle w:val="Corpsdutexte12pt68"/>
          <w:rFonts w:ascii="Georgia" w:hAnsi="Georgia"/>
          <w:sz w:val="32"/>
          <w:szCs w:val="32"/>
        </w:rPr>
      </w:pPr>
    </w:p>
    <w:p w:rsidR="00F170CC" w:rsidRPr="007A6F8D" w:rsidRDefault="00385885" w:rsidP="00385885">
      <w:pPr>
        <w:ind w:firstLine="720"/>
        <w:jc w:val="both"/>
        <w:rPr>
          <w:rFonts w:ascii="Georgia" w:hAnsi="Georgia"/>
          <w:sz w:val="32"/>
        </w:rPr>
      </w:pPr>
      <w:r w:rsidRPr="007A6F8D">
        <w:rPr>
          <w:rFonts w:ascii="Georgia" w:hAnsi="Georgia"/>
          <w:sz w:val="32"/>
        </w:rPr>
        <w:t xml:space="preserve"> </w:t>
      </w:r>
      <w:r w:rsidR="00F170CC" w:rsidRPr="007A6F8D">
        <w:rPr>
          <w:rFonts w:ascii="Georgia" w:hAnsi="Georgia"/>
          <w:sz w:val="32"/>
        </w:rPr>
        <w:t>« Haut ? » jeta Sylvio Forel en taillant vers la tête, et</w:t>
      </w:r>
      <w:r w:rsidR="007A6F8D" w:rsidRPr="007A6F8D">
        <w:rPr>
          <w:rFonts w:ascii="Georgia" w:hAnsi="Georgia"/>
          <w:i/>
          <w:sz w:val="32"/>
        </w:rPr>
        <w:t xml:space="preserve"> clac !</w:t>
      </w:r>
      <w:r w:rsidR="00F170CC" w:rsidRPr="007A6F8D">
        <w:rPr>
          <w:rFonts w:ascii="Georgia" w:hAnsi="Georgia"/>
          <w:sz w:val="32"/>
        </w:rPr>
        <w:t xml:space="preserve"> firent les </w:t>
      </w:r>
      <w:r w:rsidR="008B31AC" w:rsidRPr="007A6F8D">
        <w:rPr>
          <w:rFonts w:ascii="Georgia" w:hAnsi="Georgia"/>
          <w:sz w:val="32"/>
        </w:rPr>
        <w:t>épées</w:t>
      </w:r>
      <w:r w:rsidR="00F170CC" w:rsidRPr="007A6F8D">
        <w:rPr>
          <w:rFonts w:ascii="Georgia" w:hAnsi="Georgia"/>
          <w:sz w:val="32"/>
        </w:rPr>
        <w:t xml:space="preserve"> de bois.</w:t>
      </w:r>
    </w:p>
    <w:p w:rsidR="00F170CC" w:rsidRPr="007A6F8D" w:rsidRDefault="008B31AC" w:rsidP="007A6F8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170CC" w:rsidRPr="007A6F8D">
        <w:rPr>
          <w:rFonts w:ascii="Georgia" w:hAnsi="Georgia"/>
          <w:sz w:val="32"/>
        </w:rPr>
        <w:t>Gauche ! » et sa lame siffla, celle d</w:t>
      </w:r>
      <w:r w:rsidR="00842F6D">
        <w:rPr>
          <w:rFonts w:ascii="Georgia" w:hAnsi="Georgia"/>
          <w:sz w:val="32"/>
        </w:rPr>
        <w:t>’</w:t>
      </w:r>
      <w:r w:rsidR="00F170CC" w:rsidRPr="007A6F8D">
        <w:rPr>
          <w:rFonts w:ascii="Georgia" w:hAnsi="Georgia"/>
          <w:sz w:val="32"/>
        </w:rPr>
        <w:t>Arya surgit en trombe,</w:t>
      </w:r>
      <w:r w:rsidR="007A6F8D" w:rsidRPr="007A6F8D">
        <w:rPr>
          <w:rFonts w:ascii="Georgia" w:hAnsi="Georgia"/>
          <w:i/>
          <w:sz w:val="32"/>
        </w:rPr>
        <w:t xml:space="preserve"> clac</w:t>
      </w:r>
      <w:r>
        <w:rPr>
          <w:rFonts w:ascii="Georgia" w:hAnsi="Georgia"/>
          <w:i/>
          <w:sz w:val="32"/>
        </w:rPr>
        <w:t> !</w:t>
      </w:r>
      <w:r w:rsidR="007A6F8D" w:rsidRPr="007A6F8D">
        <w:rPr>
          <w:rFonts w:ascii="Georgia" w:hAnsi="Georgia"/>
          <w:i/>
          <w:sz w:val="32"/>
        </w:rPr>
        <w:t xml:space="preserve">, </w:t>
      </w:r>
      <w:r w:rsidR="00F170CC" w:rsidRPr="007A6F8D">
        <w:rPr>
          <w:rFonts w:ascii="Georgia" w:hAnsi="Georgia"/>
          <w:sz w:val="32"/>
        </w:rPr>
        <w:t>il cliqueta des dents.</w:t>
      </w:r>
    </w:p>
    <w:p w:rsidR="00F170CC" w:rsidRPr="007A6F8D" w:rsidRDefault="00F170CC" w:rsidP="007A6F8D">
      <w:pPr>
        <w:ind w:firstLine="720"/>
        <w:jc w:val="both"/>
        <w:rPr>
          <w:rFonts w:ascii="Georgia" w:hAnsi="Georgia"/>
          <w:sz w:val="32"/>
        </w:rPr>
      </w:pPr>
      <w:r w:rsidRPr="007A6F8D">
        <w:rPr>
          <w:rFonts w:ascii="Georgia" w:hAnsi="Georgia"/>
          <w:sz w:val="32"/>
        </w:rPr>
        <w:t>« Droit ! » dit-il, puis, pressant l</w:t>
      </w:r>
      <w:r w:rsidR="00842F6D">
        <w:rPr>
          <w:rFonts w:ascii="Georgia" w:hAnsi="Georgia"/>
          <w:sz w:val="32"/>
        </w:rPr>
        <w:t>’</w:t>
      </w:r>
      <w:r w:rsidRPr="007A6F8D">
        <w:rPr>
          <w:rFonts w:ascii="Georgia" w:hAnsi="Georgia"/>
          <w:sz w:val="32"/>
        </w:rPr>
        <w:t xml:space="preserve">attaque : « Bas ! gauche ! </w:t>
      </w:r>
      <w:r w:rsidR="008B31AC" w:rsidRPr="007A6F8D">
        <w:rPr>
          <w:rFonts w:ascii="Georgia" w:hAnsi="Georgia"/>
          <w:sz w:val="32"/>
        </w:rPr>
        <w:t>gauche</w:t>
      </w:r>
      <w:r w:rsidRPr="007A6F8D">
        <w:rPr>
          <w:rFonts w:ascii="Georgia" w:hAnsi="Georgia"/>
          <w:sz w:val="32"/>
        </w:rPr>
        <w:t xml:space="preserve"> ! » à nouveau : « Gauche ! » de plus en plus vite, plus agressif, et elle reculait pied à pied, parait coup sur coup.</w:t>
      </w:r>
    </w:p>
    <w:p w:rsidR="00F170CC" w:rsidRPr="007A6F8D" w:rsidRDefault="00F170CC" w:rsidP="007A6F8D">
      <w:pPr>
        <w:ind w:firstLine="720"/>
        <w:jc w:val="both"/>
        <w:rPr>
          <w:rFonts w:ascii="Georgia" w:hAnsi="Georgia"/>
          <w:sz w:val="32"/>
        </w:rPr>
      </w:pPr>
      <w:r w:rsidRPr="007A6F8D">
        <w:rPr>
          <w:rFonts w:ascii="Georgia" w:hAnsi="Georgia"/>
          <w:sz w:val="32"/>
        </w:rPr>
        <w:t>« Botte ! » prévint-il, et elle, comme il se fen</w:t>
      </w:r>
      <w:r w:rsidR="008B31AC">
        <w:rPr>
          <w:rFonts w:ascii="Georgia" w:hAnsi="Georgia"/>
          <w:sz w:val="32"/>
        </w:rPr>
        <w:t>dait, bondit de côté, b</w:t>
      </w:r>
      <w:r w:rsidRPr="007A6F8D">
        <w:rPr>
          <w:rFonts w:ascii="Georgia" w:hAnsi="Georgia"/>
          <w:sz w:val="32"/>
        </w:rPr>
        <w:t>alaya l</w:t>
      </w:r>
      <w:r w:rsidR="00842F6D">
        <w:rPr>
          <w:rFonts w:ascii="Georgia" w:hAnsi="Georgia"/>
          <w:sz w:val="32"/>
        </w:rPr>
        <w:t>’</w:t>
      </w:r>
      <w:r w:rsidRPr="007A6F8D">
        <w:rPr>
          <w:rFonts w:ascii="Georgia" w:hAnsi="Georgia"/>
          <w:sz w:val="32"/>
        </w:rPr>
        <w:t>assaut, tailla vers l</w:t>
      </w:r>
      <w:r w:rsidR="00842F6D">
        <w:rPr>
          <w:rFonts w:ascii="Georgia" w:hAnsi="Georgia"/>
          <w:sz w:val="32"/>
        </w:rPr>
        <w:t>’</w:t>
      </w:r>
      <w:r w:rsidRPr="007A6F8D">
        <w:rPr>
          <w:rFonts w:ascii="Georgia" w:hAnsi="Georgia"/>
          <w:sz w:val="32"/>
        </w:rPr>
        <w:t>épaule et faillit,</w:t>
      </w:r>
      <w:r w:rsidR="007A6F8D" w:rsidRPr="007A6F8D">
        <w:rPr>
          <w:rFonts w:ascii="Georgia" w:hAnsi="Georgia"/>
          <w:i/>
          <w:sz w:val="32"/>
        </w:rPr>
        <w:t xml:space="preserve"> faillit</w:t>
      </w:r>
      <w:r w:rsidRPr="007A6F8D">
        <w:rPr>
          <w:rFonts w:ascii="Georgia" w:hAnsi="Georgia"/>
          <w:sz w:val="32"/>
        </w:rPr>
        <w:t xml:space="preserve"> si bien faire mou</w:t>
      </w:r>
      <w:r w:rsidR="008B31AC">
        <w:rPr>
          <w:rFonts w:ascii="Georgia" w:hAnsi="Georgia"/>
          <w:sz w:val="32"/>
        </w:rPr>
        <w:t>c</w:t>
      </w:r>
      <w:r w:rsidRPr="007A6F8D">
        <w:rPr>
          <w:rFonts w:ascii="Georgia" w:hAnsi="Georgia"/>
          <w:sz w:val="32"/>
        </w:rPr>
        <w:t>he, oh, d</w:t>
      </w:r>
      <w:r w:rsidR="00842F6D">
        <w:rPr>
          <w:rFonts w:ascii="Georgia" w:hAnsi="Georgia"/>
          <w:sz w:val="32"/>
        </w:rPr>
        <w:t>’</w:t>
      </w:r>
      <w:r w:rsidRPr="007A6F8D">
        <w:rPr>
          <w:rFonts w:ascii="Georgia" w:hAnsi="Georgia"/>
          <w:sz w:val="32"/>
        </w:rPr>
        <w:t>un poil ! qu</w:t>
      </w:r>
      <w:r w:rsidR="00842F6D">
        <w:rPr>
          <w:rFonts w:ascii="Georgia" w:hAnsi="Georgia"/>
          <w:sz w:val="32"/>
        </w:rPr>
        <w:t>’</w:t>
      </w:r>
      <w:r w:rsidRPr="007A6F8D">
        <w:rPr>
          <w:rFonts w:ascii="Georgia" w:hAnsi="Georgia"/>
          <w:sz w:val="32"/>
        </w:rPr>
        <w:t xml:space="preserve">un sourire </w:t>
      </w:r>
      <w:r w:rsidR="008B31AC">
        <w:rPr>
          <w:rFonts w:ascii="Georgia" w:hAnsi="Georgia"/>
          <w:sz w:val="32"/>
        </w:rPr>
        <w:t>lui échappa, sous la mèche en su</w:t>
      </w:r>
      <w:r w:rsidRPr="007A6F8D">
        <w:rPr>
          <w:rFonts w:ascii="Georgia" w:hAnsi="Georgia"/>
          <w:sz w:val="32"/>
        </w:rPr>
        <w:t>eur qui lui battait les yeux.</w:t>
      </w:r>
    </w:p>
    <w:p w:rsidR="00F170CC" w:rsidRPr="007A6F8D" w:rsidRDefault="00F170CC" w:rsidP="007A6F8D">
      <w:pPr>
        <w:ind w:firstLine="720"/>
        <w:jc w:val="both"/>
        <w:rPr>
          <w:rFonts w:ascii="Georgia" w:hAnsi="Georgia"/>
          <w:sz w:val="32"/>
        </w:rPr>
      </w:pPr>
      <w:r w:rsidRPr="007A6F8D">
        <w:rPr>
          <w:rFonts w:ascii="Georgia" w:hAnsi="Georgia"/>
          <w:sz w:val="32"/>
        </w:rPr>
        <w:t>Gauche ! » fredonnait cependant sans répit Syrio, « bas ! ga</w:t>
      </w:r>
      <w:r w:rsidR="008B31AC">
        <w:rPr>
          <w:rFonts w:ascii="Georgia" w:hAnsi="Georgia"/>
          <w:sz w:val="32"/>
        </w:rPr>
        <w:t>uche ! ga</w:t>
      </w:r>
      <w:r w:rsidRPr="007A6F8D">
        <w:rPr>
          <w:rFonts w:ascii="Georgia" w:hAnsi="Georgia"/>
          <w:sz w:val="32"/>
        </w:rPr>
        <w:t>uche ! » son épée n</w:t>
      </w:r>
      <w:r w:rsidR="00842F6D">
        <w:rPr>
          <w:rFonts w:ascii="Georgia" w:hAnsi="Georgia"/>
          <w:sz w:val="32"/>
        </w:rPr>
        <w:t>’</w:t>
      </w:r>
      <w:r w:rsidRPr="007A6F8D">
        <w:rPr>
          <w:rFonts w:ascii="Georgia" w:hAnsi="Georgia"/>
          <w:sz w:val="32"/>
        </w:rPr>
        <w:t>étant que vapeur dans la Petite Galerie,</w:t>
      </w:r>
      <w:r w:rsidR="007A6F8D" w:rsidRPr="007A6F8D">
        <w:rPr>
          <w:rFonts w:ascii="Georgia" w:hAnsi="Georgia"/>
          <w:i/>
          <w:sz w:val="32"/>
        </w:rPr>
        <w:t xml:space="preserve"> clac !</w:t>
      </w:r>
      <w:r w:rsidR="008B31AC">
        <w:rPr>
          <w:rFonts w:ascii="Georgia" w:hAnsi="Georgia"/>
          <w:i/>
          <w:sz w:val="32"/>
        </w:rPr>
        <w:t xml:space="preserve"> clac </w:t>
      </w:r>
      <w:r w:rsidR="007A6F8D" w:rsidRPr="007A6F8D">
        <w:rPr>
          <w:rFonts w:ascii="Georgia" w:hAnsi="Georgia"/>
          <w:i/>
          <w:sz w:val="32"/>
        </w:rPr>
        <w:t>! clac ! clac !</w:t>
      </w:r>
      <w:r w:rsidRPr="007A6F8D">
        <w:rPr>
          <w:rFonts w:ascii="Georgia" w:hAnsi="Georgia"/>
          <w:sz w:val="32"/>
        </w:rPr>
        <w:t xml:space="preserve"> saturée d</w:t>
      </w:r>
      <w:r w:rsidR="00842F6D">
        <w:rPr>
          <w:rFonts w:ascii="Georgia" w:hAnsi="Georgia"/>
          <w:sz w:val="32"/>
        </w:rPr>
        <w:t>’</w:t>
      </w:r>
      <w:r w:rsidRPr="007A6F8D">
        <w:rPr>
          <w:rFonts w:ascii="Georgia" w:hAnsi="Georgia"/>
          <w:sz w:val="32"/>
        </w:rPr>
        <w:t xml:space="preserve">échos, « haut ! gauche ! droit ! gauche ! </w:t>
      </w:r>
      <w:r w:rsidR="008B31AC" w:rsidRPr="008B31AC">
        <w:rPr>
          <w:rFonts w:ascii="Georgia" w:hAnsi="Georgia"/>
          <w:sz w:val="32"/>
        </w:rPr>
        <w:t>b</w:t>
      </w:r>
      <w:r w:rsidR="007A6F8D" w:rsidRPr="008B31AC">
        <w:rPr>
          <w:rFonts w:ascii="Georgia" w:hAnsi="Georgia"/>
          <w:sz w:val="32"/>
        </w:rPr>
        <w:t xml:space="preserve">as ! </w:t>
      </w:r>
      <w:r w:rsidR="007A6F8D" w:rsidRPr="007A6F8D">
        <w:rPr>
          <w:rFonts w:ascii="Georgia" w:hAnsi="Georgia"/>
          <w:i/>
          <w:sz w:val="32"/>
        </w:rPr>
        <w:t>gauche !!! »</w:t>
      </w:r>
    </w:p>
    <w:p w:rsidR="00F170CC" w:rsidRPr="007A6F8D" w:rsidRDefault="00F170CC" w:rsidP="007A6F8D">
      <w:pPr>
        <w:ind w:firstLine="720"/>
        <w:jc w:val="both"/>
        <w:rPr>
          <w:rFonts w:ascii="Georgia" w:hAnsi="Georgia"/>
          <w:sz w:val="32"/>
        </w:rPr>
      </w:pPr>
      <w:r w:rsidRPr="007A6F8D">
        <w:rPr>
          <w:rFonts w:ascii="Georgia" w:hAnsi="Georgia"/>
          <w:sz w:val="32"/>
        </w:rPr>
        <w:t>La latte l</w:t>
      </w:r>
      <w:r w:rsidR="00842F6D">
        <w:rPr>
          <w:rFonts w:ascii="Georgia" w:hAnsi="Georgia"/>
          <w:sz w:val="32"/>
        </w:rPr>
        <w:t>’</w:t>
      </w:r>
      <w:r w:rsidRPr="007A6F8D">
        <w:rPr>
          <w:rFonts w:ascii="Georgia" w:hAnsi="Georgia"/>
          <w:sz w:val="32"/>
        </w:rPr>
        <w:t>atteignit en haut de la poitrine, et d</w:t>
      </w:r>
      <w:r w:rsidR="00842F6D">
        <w:rPr>
          <w:rFonts w:ascii="Georgia" w:hAnsi="Georgia"/>
          <w:sz w:val="32"/>
        </w:rPr>
        <w:t>’</w:t>
      </w:r>
      <w:r w:rsidRPr="007A6F8D">
        <w:rPr>
          <w:rFonts w:ascii="Georgia" w:hAnsi="Georgia"/>
          <w:sz w:val="32"/>
        </w:rPr>
        <w:t>une piqûre d</w:t>
      </w:r>
      <w:r w:rsidR="00842F6D">
        <w:rPr>
          <w:rFonts w:ascii="Georgia" w:hAnsi="Georgia"/>
          <w:sz w:val="32"/>
        </w:rPr>
        <w:t>’</w:t>
      </w:r>
      <w:r w:rsidR="008B31AC">
        <w:rPr>
          <w:rFonts w:ascii="Georgia" w:hAnsi="Georgia"/>
          <w:sz w:val="32"/>
        </w:rPr>
        <w:t>autant pl</w:t>
      </w:r>
      <w:r w:rsidRPr="007A6F8D">
        <w:rPr>
          <w:rFonts w:ascii="Georgia" w:hAnsi="Georgia"/>
          <w:sz w:val="32"/>
        </w:rPr>
        <w:t>us douloureuse et plus foudroyante qu</w:t>
      </w:r>
      <w:r w:rsidR="00842F6D">
        <w:rPr>
          <w:rFonts w:ascii="Georgia" w:hAnsi="Georgia"/>
          <w:sz w:val="32"/>
        </w:rPr>
        <w:t>’</w:t>
      </w:r>
      <w:r w:rsidRPr="007A6F8D">
        <w:rPr>
          <w:rFonts w:ascii="Georgia" w:hAnsi="Georgia"/>
          <w:sz w:val="32"/>
        </w:rPr>
        <w:t xml:space="preserve">elle avait surgi mieux à </w:t>
      </w:r>
      <w:r w:rsidR="008B31AC">
        <w:rPr>
          <w:rFonts w:ascii="Georgia" w:hAnsi="Georgia"/>
          <w:sz w:val="32"/>
        </w:rPr>
        <w:t>co</w:t>
      </w:r>
      <w:r w:rsidRPr="007A6F8D">
        <w:rPr>
          <w:rFonts w:ascii="Georgia" w:hAnsi="Georgia"/>
          <w:sz w:val="32"/>
        </w:rPr>
        <w:t>ntre-pied. «</w:t>
      </w:r>
      <w:r w:rsidR="007A6F8D" w:rsidRPr="007A6F8D">
        <w:rPr>
          <w:rFonts w:ascii="Georgia" w:hAnsi="Georgia"/>
          <w:i/>
          <w:sz w:val="32"/>
        </w:rPr>
        <w:t xml:space="preserve"> Ouille !</w:t>
      </w:r>
      <w:r w:rsidRPr="007A6F8D">
        <w:rPr>
          <w:rFonts w:ascii="Georgia" w:hAnsi="Georgia"/>
          <w:sz w:val="32"/>
        </w:rPr>
        <w:t xml:space="preserve"> » cria-t-elle. Un </w:t>
      </w:r>
      <w:r w:rsidR="008B31AC">
        <w:rPr>
          <w:rFonts w:ascii="Georgia" w:hAnsi="Georgia"/>
          <w:sz w:val="32"/>
        </w:rPr>
        <w:t>fameux bleu en perspective, à l’</w:t>
      </w:r>
      <w:r w:rsidRPr="007A6F8D">
        <w:rPr>
          <w:rFonts w:ascii="Georgia" w:hAnsi="Georgia"/>
          <w:sz w:val="32"/>
        </w:rPr>
        <w:t>heure du coucher, quelque part, au large.</w:t>
      </w:r>
      <w:r w:rsidR="007A6F8D" w:rsidRPr="007A6F8D">
        <w:rPr>
          <w:rFonts w:ascii="Georgia" w:hAnsi="Georgia"/>
          <w:i/>
          <w:sz w:val="32"/>
        </w:rPr>
        <w:t xml:space="preserve"> Chaque gnon vaut une </w:t>
      </w:r>
      <w:r w:rsidR="008B31AC">
        <w:rPr>
          <w:rFonts w:ascii="Georgia" w:hAnsi="Georgia"/>
          <w:i/>
          <w:sz w:val="32"/>
        </w:rPr>
        <w:t>leçon</w:t>
      </w:r>
      <w:r w:rsidR="007A6F8D" w:rsidRPr="007A6F8D">
        <w:rPr>
          <w:rFonts w:ascii="Georgia" w:hAnsi="Georgia"/>
          <w:i/>
          <w:sz w:val="32"/>
        </w:rPr>
        <w:t>,</w:t>
      </w:r>
      <w:r w:rsidRPr="007A6F8D">
        <w:rPr>
          <w:rFonts w:ascii="Georgia" w:hAnsi="Georgia"/>
          <w:sz w:val="32"/>
        </w:rPr>
        <w:t xml:space="preserve"> se récita-t-elle,</w:t>
      </w:r>
      <w:r w:rsidR="007A6F8D" w:rsidRPr="007A6F8D">
        <w:rPr>
          <w:rFonts w:ascii="Georgia" w:hAnsi="Georgia"/>
          <w:i/>
          <w:sz w:val="32"/>
        </w:rPr>
        <w:t xml:space="preserve"> chaque leçon se solde par un progrès.</w:t>
      </w:r>
    </w:p>
    <w:p w:rsidR="00F170CC" w:rsidRPr="007A6F8D" w:rsidRDefault="00F170CC" w:rsidP="007A6F8D">
      <w:pPr>
        <w:ind w:firstLine="720"/>
        <w:jc w:val="both"/>
        <w:rPr>
          <w:rFonts w:ascii="Georgia" w:hAnsi="Georgia"/>
          <w:sz w:val="32"/>
        </w:rPr>
      </w:pPr>
      <w:r w:rsidRPr="007A6F8D">
        <w:rPr>
          <w:rFonts w:ascii="Georgia" w:hAnsi="Georgia"/>
          <w:sz w:val="32"/>
        </w:rPr>
        <w:t>Syrio recula. « Te voilà mort. »</w:t>
      </w:r>
    </w:p>
    <w:p w:rsidR="00F170CC" w:rsidRPr="007A6F8D" w:rsidRDefault="00F170CC" w:rsidP="007A6F8D">
      <w:pPr>
        <w:ind w:firstLine="720"/>
        <w:jc w:val="both"/>
        <w:rPr>
          <w:rFonts w:ascii="Georgia" w:hAnsi="Georgia"/>
          <w:sz w:val="32"/>
        </w:rPr>
      </w:pPr>
      <w:r w:rsidRPr="007A6F8D">
        <w:rPr>
          <w:rFonts w:ascii="Georgia" w:hAnsi="Georgia"/>
          <w:sz w:val="32"/>
        </w:rPr>
        <w:t>Elle fit une moue boudeuse, s</w:t>
      </w:r>
      <w:r w:rsidR="00842F6D">
        <w:rPr>
          <w:rFonts w:ascii="Georgia" w:hAnsi="Georgia"/>
          <w:sz w:val="32"/>
        </w:rPr>
        <w:t>’</w:t>
      </w:r>
      <w:r w:rsidRPr="007A6F8D">
        <w:rPr>
          <w:rFonts w:ascii="Georgia" w:hAnsi="Georgia"/>
          <w:sz w:val="32"/>
        </w:rPr>
        <w:t xml:space="preserve">emporta : « Vous avez triché ! Dit </w:t>
      </w:r>
      <w:r w:rsidR="008B31AC" w:rsidRPr="007A6F8D">
        <w:rPr>
          <w:rFonts w:ascii="Georgia" w:hAnsi="Georgia"/>
          <w:sz w:val="32"/>
        </w:rPr>
        <w:t>"</w:t>
      </w:r>
      <w:r w:rsidR="008B31AC">
        <w:rPr>
          <w:rFonts w:ascii="Georgia" w:hAnsi="Georgia"/>
          <w:sz w:val="32"/>
        </w:rPr>
        <w:t>g</w:t>
      </w:r>
      <w:r w:rsidRPr="007A6F8D">
        <w:rPr>
          <w:rFonts w:ascii="Georgia" w:hAnsi="Georgia"/>
          <w:sz w:val="32"/>
        </w:rPr>
        <w:t>auche" et frappé à droite.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Exact. Et te voilà une fille morte.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Mais vous avez</w:t>
      </w:r>
      <w:r w:rsidRPr="007A6F8D">
        <w:rPr>
          <w:rFonts w:ascii="Georgia" w:hAnsi="Georgia"/>
          <w:i/>
          <w:sz w:val="32"/>
        </w:rPr>
        <w:t xml:space="preserve"> menti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Ma langue, oui. Mais mon bras, m</w:t>
      </w:r>
      <w:r w:rsidR="008B31AC">
        <w:rPr>
          <w:rFonts w:ascii="Georgia" w:hAnsi="Georgia"/>
          <w:sz w:val="32"/>
        </w:rPr>
        <w:t>es yeux criaient la vérité. Seul</w:t>
      </w:r>
      <w:r w:rsidR="00F170CC" w:rsidRPr="007A6F8D">
        <w:rPr>
          <w:rFonts w:ascii="Georgia" w:hAnsi="Georgia"/>
          <w:sz w:val="32"/>
        </w:rPr>
        <w:t>ement, tu n</w:t>
      </w:r>
      <w:r w:rsidR="00842F6D">
        <w:rPr>
          <w:rFonts w:ascii="Georgia" w:hAnsi="Georgia"/>
          <w:sz w:val="32"/>
        </w:rPr>
        <w:t>’</w:t>
      </w:r>
      <w:r w:rsidR="00F170CC" w:rsidRPr="007A6F8D">
        <w:rPr>
          <w:rFonts w:ascii="Georgia" w:hAnsi="Georgia"/>
          <w:sz w:val="32"/>
        </w:rPr>
        <w:t>y voyais goutte.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Si fait. Je ne vous ai pas quitté du regard !</w:t>
      </w:r>
    </w:p>
    <w:p w:rsidR="00F170CC" w:rsidRPr="007A6F8D" w:rsidRDefault="007A6F8D" w:rsidP="007A6F8D">
      <w:pPr>
        <w:ind w:firstLine="720"/>
        <w:jc w:val="both"/>
        <w:rPr>
          <w:rFonts w:ascii="Georgia" w:hAnsi="Georgia"/>
          <w:sz w:val="32"/>
        </w:rPr>
      </w:pPr>
      <w:r w:rsidRPr="007A6F8D">
        <w:rPr>
          <w:rFonts w:ascii="Georgia" w:hAnsi="Georgia"/>
          <w:sz w:val="32"/>
        </w:rPr>
        <w:lastRenderedPageBreak/>
        <w:t>— </w:t>
      </w:r>
      <w:r w:rsidR="00F170CC" w:rsidRPr="007A6F8D">
        <w:rPr>
          <w:rFonts w:ascii="Georgia" w:hAnsi="Georgia"/>
          <w:sz w:val="32"/>
        </w:rPr>
        <w:t>Regarder n</w:t>
      </w:r>
      <w:r w:rsidR="00842F6D">
        <w:rPr>
          <w:rFonts w:ascii="Georgia" w:hAnsi="Georgia"/>
          <w:sz w:val="32"/>
        </w:rPr>
        <w:t>’</w:t>
      </w:r>
      <w:r w:rsidR="00F170CC" w:rsidRPr="007A6F8D">
        <w:rPr>
          <w:rFonts w:ascii="Georgia" w:hAnsi="Georgia"/>
          <w:sz w:val="32"/>
        </w:rPr>
        <w:t>est pas voir, fille morte. Le danseur d</w:t>
      </w:r>
      <w:r w:rsidR="00842F6D">
        <w:rPr>
          <w:rFonts w:ascii="Georgia" w:hAnsi="Georgia"/>
          <w:sz w:val="32"/>
        </w:rPr>
        <w:t>’</w:t>
      </w:r>
      <w:r w:rsidR="00F170CC" w:rsidRPr="007A6F8D">
        <w:rPr>
          <w:rFonts w:ascii="Georgia" w:hAnsi="Georgia"/>
          <w:sz w:val="32"/>
        </w:rPr>
        <w:t>eau voit, lui. Viens, pose l</w:t>
      </w:r>
      <w:r w:rsidR="00842F6D">
        <w:rPr>
          <w:rFonts w:ascii="Georgia" w:hAnsi="Georgia"/>
          <w:sz w:val="32"/>
        </w:rPr>
        <w:t>’</w:t>
      </w:r>
      <w:r w:rsidR="00F170CC" w:rsidRPr="007A6F8D">
        <w:rPr>
          <w:rFonts w:ascii="Georgia" w:hAnsi="Georgia"/>
          <w:sz w:val="32"/>
        </w:rPr>
        <w:t>épée... Voici venu le moment d</w:t>
      </w:r>
      <w:r w:rsidR="00842F6D">
        <w:rPr>
          <w:rFonts w:ascii="Georgia" w:hAnsi="Georgia"/>
          <w:sz w:val="32"/>
        </w:rPr>
        <w:t>’</w:t>
      </w:r>
      <w:r w:rsidR="00F170CC" w:rsidRPr="007A6F8D">
        <w:rPr>
          <w:rFonts w:ascii="Georgia" w:hAnsi="Georgia"/>
          <w:sz w:val="32"/>
        </w:rPr>
        <w:t>écouter. »</w:t>
      </w:r>
    </w:p>
    <w:p w:rsidR="00F170CC" w:rsidRPr="007A6F8D" w:rsidRDefault="00F170CC" w:rsidP="007A6F8D">
      <w:pPr>
        <w:ind w:firstLine="720"/>
        <w:jc w:val="both"/>
        <w:rPr>
          <w:rFonts w:ascii="Georgia" w:hAnsi="Georgia"/>
          <w:sz w:val="32"/>
        </w:rPr>
      </w:pPr>
      <w:r w:rsidRPr="007A6F8D">
        <w:rPr>
          <w:rFonts w:ascii="Georgia" w:hAnsi="Georgia"/>
          <w:sz w:val="32"/>
        </w:rPr>
        <w:t>Elle le suivit jusqu</w:t>
      </w:r>
      <w:r w:rsidR="00842F6D">
        <w:rPr>
          <w:rFonts w:ascii="Georgia" w:hAnsi="Georgia"/>
          <w:sz w:val="32"/>
        </w:rPr>
        <w:t>’</w:t>
      </w:r>
      <w:r w:rsidRPr="007A6F8D">
        <w:rPr>
          <w:rFonts w:ascii="Georgia" w:hAnsi="Georgia"/>
          <w:sz w:val="32"/>
        </w:rPr>
        <w:t>à la banquette du mur où il s</w:t>
      </w:r>
      <w:r w:rsidR="00842F6D">
        <w:rPr>
          <w:rFonts w:ascii="Georgia" w:hAnsi="Georgia"/>
          <w:sz w:val="32"/>
        </w:rPr>
        <w:t>’</w:t>
      </w:r>
      <w:r w:rsidRPr="007A6F8D">
        <w:rPr>
          <w:rFonts w:ascii="Georgia" w:hAnsi="Georgia"/>
          <w:sz w:val="32"/>
        </w:rPr>
        <w:t>installa. « Sylvio Forel était première épée du Grand Amiral de Braavos, tu le sais, mais sais-tu comment il parvint à le devenir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Vous étiez la plus fine lame de la ville.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Exact, mais en quoi ? Alors que les autres étaient plus forts, plus vites, plus jeunes, en quoi Sylvio Forel les surclassa-t-il tous ? Je vais te le dire. » Du bout du doigt, il se tapota doucement la paupière. « Le coup d</w:t>
      </w:r>
      <w:r w:rsidR="00842F6D">
        <w:rPr>
          <w:rFonts w:ascii="Georgia" w:hAnsi="Georgia"/>
          <w:sz w:val="32"/>
        </w:rPr>
        <w:t>’</w:t>
      </w:r>
      <w:r w:rsidR="008B31AC" w:rsidRPr="007A6F8D">
        <w:rPr>
          <w:rFonts w:ascii="Georgia" w:hAnsi="Georgia"/>
          <w:sz w:val="32"/>
        </w:rPr>
        <w:t>œil</w:t>
      </w:r>
      <w:r w:rsidR="00F170CC" w:rsidRPr="007A6F8D">
        <w:rPr>
          <w:rFonts w:ascii="Georgia" w:hAnsi="Georgia"/>
          <w:sz w:val="32"/>
        </w:rPr>
        <w:t>, le coup d</w:t>
      </w:r>
      <w:r w:rsidR="00842F6D">
        <w:rPr>
          <w:rFonts w:ascii="Georgia" w:hAnsi="Georgia"/>
          <w:sz w:val="32"/>
        </w:rPr>
        <w:t>’</w:t>
      </w:r>
      <w:r w:rsidR="00F170CC" w:rsidRPr="007A6F8D">
        <w:rPr>
          <w:rFonts w:ascii="Georgia" w:hAnsi="Georgia"/>
          <w:sz w:val="32"/>
        </w:rPr>
        <w:t>œil authentique, le voilà, le cœur du sujet.</w:t>
      </w:r>
    </w:p>
    <w:p w:rsidR="00F170CC" w:rsidRPr="007A6F8D" w:rsidRDefault="00F170CC" w:rsidP="007A6F8D">
      <w:pPr>
        <w:ind w:firstLine="720"/>
        <w:jc w:val="both"/>
        <w:rPr>
          <w:rFonts w:ascii="Georgia" w:hAnsi="Georgia"/>
          <w:sz w:val="32"/>
        </w:rPr>
      </w:pPr>
      <w:r w:rsidRPr="007A6F8D">
        <w:rPr>
          <w:rFonts w:ascii="Georgia" w:hAnsi="Georgia"/>
          <w:sz w:val="32"/>
        </w:rPr>
        <w:t>« Ecoute un peu. Les bateaux de Braavos font voile, aussi loin que souffle le vent, jusqu</w:t>
      </w:r>
      <w:r w:rsidR="00842F6D">
        <w:rPr>
          <w:rFonts w:ascii="Georgia" w:hAnsi="Georgia"/>
          <w:sz w:val="32"/>
        </w:rPr>
        <w:t>’</w:t>
      </w:r>
      <w:r w:rsidRPr="007A6F8D">
        <w:rPr>
          <w:rFonts w:ascii="Georgia" w:hAnsi="Georgia"/>
          <w:sz w:val="32"/>
        </w:rPr>
        <w:t>en des contrées baroques et fabuleuses d</w:t>
      </w:r>
      <w:r w:rsidR="00842F6D">
        <w:rPr>
          <w:rFonts w:ascii="Georgia" w:hAnsi="Georgia"/>
          <w:sz w:val="32"/>
        </w:rPr>
        <w:t>’</w:t>
      </w:r>
      <w:r w:rsidRPr="007A6F8D">
        <w:rPr>
          <w:rFonts w:ascii="Georgia" w:hAnsi="Georgia"/>
          <w:sz w:val="32"/>
        </w:rPr>
        <w:t>où leurs capitaines ramènent des bêtes extravagantes pour la ménagerie du Grand Amiral. Des bêtes comme tu n</w:t>
      </w:r>
      <w:r w:rsidR="00842F6D">
        <w:rPr>
          <w:rFonts w:ascii="Georgia" w:hAnsi="Georgia"/>
          <w:sz w:val="32"/>
        </w:rPr>
        <w:t>’</w:t>
      </w:r>
      <w:r w:rsidRPr="007A6F8D">
        <w:rPr>
          <w:rFonts w:ascii="Georgia" w:hAnsi="Georgia"/>
          <w:sz w:val="32"/>
        </w:rPr>
        <w:t xml:space="preserve">en as jamais vu : et des </w:t>
      </w:r>
      <w:r w:rsidR="008B31AC" w:rsidRPr="007A6F8D">
        <w:rPr>
          <w:rFonts w:ascii="Georgia" w:hAnsi="Georgia"/>
          <w:sz w:val="32"/>
        </w:rPr>
        <w:t>chevaux</w:t>
      </w:r>
      <w:r w:rsidRPr="007A6F8D">
        <w:rPr>
          <w:rFonts w:ascii="Georgia" w:hAnsi="Georgia"/>
          <w:sz w:val="32"/>
        </w:rPr>
        <w:t xml:space="preserve"> zébrés, et d</w:t>
      </w:r>
      <w:r w:rsidR="00842F6D">
        <w:rPr>
          <w:rFonts w:ascii="Georgia" w:hAnsi="Georgia"/>
          <w:sz w:val="32"/>
        </w:rPr>
        <w:t>’</w:t>
      </w:r>
      <w:r w:rsidRPr="007A6F8D">
        <w:rPr>
          <w:rFonts w:ascii="Georgia" w:hAnsi="Georgia"/>
          <w:sz w:val="32"/>
        </w:rPr>
        <w:t>immenses machins tapissés de taches, à col d</w:t>
      </w:r>
      <w:r w:rsidR="00842F6D">
        <w:rPr>
          <w:rFonts w:ascii="Georgia" w:hAnsi="Georgia"/>
          <w:sz w:val="32"/>
        </w:rPr>
        <w:t>’</w:t>
      </w:r>
      <w:r w:rsidRPr="007A6F8D">
        <w:rPr>
          <w:rFonts w:ascii="Georgia" w:hAnsi="Georgia"/>
          <w:sz w:val="32"/>
        </w:rPr>
        <w:t>échassier, et des cobayes poilus gros comme des vaches, et des mantécores venimeuses, et des tigres équipés de poches pour leurs petits, et d</w:t>
      </w:r>
      <w:r w:rsidR="00842F6D">
        <w:rPr>
          <w:rFonts w:ascii="Georgia" w:hAnsi="Georgia"/>
          <w:sz w:val="32"/>
        </w:rPr>
        <w:t>’</w:t>
      </w:r>
      <w:r w:rsidR="008B31AC" w:rsidRPr="007A6F8D">
        <w:rPr>
          <w:rFonts w:ascii="Georgia" w:hAnsi="Georgia"/>
          <w:sz w:val="32"/>
        </w:rPr>
        <w:t>effroyables</w:t>
      </w:r>
      <w:r w:rsidRPr="007A6F8D">
        <w:rPr>
          <w:rFonts w:ascii="Georgia" w:hAnsi="Georgia"/>
          <w:sz w:val="32"/>
        </w:rPr>
        <w:t xml:space="preserve"> lézards debout, aux mâchoires garnies de faux... Sylvio Forel les a vus, tous ces trucs.</w:t>
      </w:r>
    </w:p>
    <w:p w:rsidR="00F170CC" w:rsidRPr="007A6F8D" w:rsidRDefault="00F170CC" w:rsidP="007A6F8D">
      <w:pPr>
        <w:ind w:firstLine="720"/>
        <w:jc w:val="both"/>
        <w:rPr>
          <w:rFonts w:ascii="Georgia" w:hAnsi="Georgia"/>
          <w:sz w:val="32"/>
        </w:rPr>
      </w:pPr>
      <w:r w:rsidRPr="007A6F8D">
        <w:rPr>
          <w:rFonts w:ascii="Georgia" w:hAnsi="Georgia"/>
          <w:sz w:val="32"/>
        </w:rPr>
        <w:t>« Or, le jour en question, sa première épée venant de mourir, le Grand Amiral me mande chez lui. Nombre de bretteurs m</w:t>
      </w:r>
      <w:r w:rsidR="00842F6D">
        <w:rPr>
          <w:rFonts w:ascii="Georgia" w:hAnsi="Georgia"/>
          <w:sz w:val="32"/>
        </w:rPr>
        <w:t>’</w:t>
      </w:r>
      <w:r w:rsidRPr="007A6F8D">
        <w:rPr>
          <w:rFonts w:ascii="Georgia" w:hAnsi="Georgia"/>
          <w:sz w:val="32"/>
        </w:rPr>
        <w:t xml:space="preserve">y ont </w:t>
      </w:r>
      <w:r w:rsidR="008B31AC" w:rsidRPr="007A6F8D">
        <w:rPr>
          <w:rFonts w:ascii="Georgia" w:hAnsi="Georgia"/>
          <w:sz w:val="32"/>
        </w:rPr>
        <w:t>précédé</w:t>
      </w:r>
      <w:r w:rsidRPr="007A6F8D">
        <w:rPr>
          <w:rFonts w:ascii="Georgia" w:hAnsi="Georgia"/>
          <w:sz w:val="32"/>
        </w:rPr>
        <w:t>, qu</w:t>
      </w:r>
      <w:r w:rsidR="00842F6D">
        <w:rPr>
          <w:rFonts w:ascii="Georgia" w:hAnsi="Georgia"/>
          <w:sz w:val="32"/>
        </w:rPr>
        <w:t>’</w:t>
      </w:r>
      <w:r w:rsidRPr="007A6F8D">
        <w:rPr>
          <w:rFonts w:ascii="Georgia" w:hAnsi="Georgia"/>
          <w:sz w:val="32"/>
        </w:rPr>
        <w:t>il a tous éconduits sans qu</w:t>
      </w:r>
      <w:r w:rsidR="00842F6D">
        <w:rPr>
          <w:rFonts w:ascii="Georgia" w:hAnsi="Georgia"/>
          <w:sz w:val="32"/>
        </w:rPr>
        <w:t>’</w:t>
      </w:r>
      <w:r w:rsidRPr="007A6F8D">
        <w:rPr>
          <w:rFonts w:ascii="Georgia" w:hAnsi="Georgia"/>
          <w:sz w:val="32"/>
        </w:rPr>
        <w:t>on sût pourquoi. Moi, je me présente et le trouve assis, un gros chat jaune sur les genoux. "Un de mes capitaines, dit-il tout de go, me l</w:t>
      </w:r>
      <w:r w:rsidR="00842F6D">
        <w:rPr>
          <w:rFonts w:ascii="Georgia" w:hAnsi="Georgia"/>
          <w:sz w:val="32"/>
        </w:rPr>
        <w:t>’</w:t>
      </w:r>
      <w:r w:rsidRPr="007A6F8D">
        <w:rPr>
          <w:rFonts w:ascii="Georgia" w:hAnsi="Georgia"/>
          <w:sz w:val="32"/>
        </w:rPr>
        <w:t>a rapporté d</w:t>
      </w:r>
      <w:r w:rsidR="00842F6D">
        <w:rPr>
          <w:rFonts w:ascii="Georgia" w:hAnsi="Georgia"/>
          <w:sz w:val="32"/>
        </w:rPr>
        <w:t>’</w:t>
      </w:r>
      <w:r w:rsidRPr="007A6F8D">
        <w:rPr>
          <w:rFonts w:ascii="Georgia" w:hAnsi="Georgia"/>
          <w:sz w:val="32"/>
        </w:rPr>
        <w:t>une île au-delà du soleil levant. As-tu jamais vu</w:t>
      </w:r>
      <w:r w:rsidR="007A6F8D" w:rsidRPr="007A6F8D">
        <w:rPr>
          <w:rFonts w:ascii="Georgia" w:hAnsi="Georgia"/>
          <w:i/>
          <w:sz w:val="32"/>
        </w:rPr>
        <w:t xml:space="preserve"> sa pareille ?"</w:t>
      </w:r>
    </w:p>
    <w:p w:rsidR="00F170CC" w:rsidRPr="007A6F8D" w:rsidRDefault="00F170CC" w:rsidP="007A6F8D">
      <w:pPr>
        <w:ind w:firstLine="720"/>
        <w:jc w:val="both"/>
        <w:rPr>
          <w:rFonts w:ascii="Georgia" w:hAnsi="Georgia"/>
          <w:sz w:val="32"/>
        </w:rPr>
      </w:pPr>
      <w:r w:rsidRPr="007A6F8D">
        <w:rPr>
          <w:rFonts w:ascii="Georgia" w:hAnsi="Georgia"/>
          <w:sz w:val="32"/>
        </w:rPr>
        <w:t>« Et moi, je réponds : "Des milliers, chaque nuit, dans les venelles de Braavos." Du coup, il se met à rire et, le jour même, je suis nommé première épée. »</w:t>
      </w:r>
    </w:p>
    <w:p w:rsidR="00F170CC" w:rsidRPr="007A6F8D" w:rsidRDefault="00F170CC" w:rsidP="007A6F8D">
      <w:pPr>
        <w:ind w:firstLine="720"/>
        <w:jc w:val="both"/>
        <w:rPr>
          <w:rFonts w:ascii="Georgia" w:hAnsi="Georgia"/>
          <w:sz w:val="32"/>
        </w:rPr>
      </w:pPr>
      <w:r w:rsidRPr="007A6F8D">
        <w:rPr>
          <w:rFonts w:ascii="Georgia" w:hAnsi="Georgia"/>
          <w:sz w:val="32"/>
        </w:rPr>
        <w:t>Arya tordit le nez. « Je ne comprends pas. »</w:t>
      </w:r>
    </w:p>
    <w:p w:rsidR="00F170CC" w:rsidRPr="007A6F8D" w:rsidRDefault="00F170CC" w:rsidP="007A6F8D">
      <w:pPr>
        <w:ind w:firstLine="720"/>
        <w:jc w:val="both"/>
        <w:rPr>
          <w:rFonts w:ascii="Georgia" w:hAnsi="Georgia"/>
          <w:sz w:val="32"/>
        </w:rPr>
      </w:pPr>
      <w:r w:rsidRPr="007A6F8D">
        <w:rPr>
          <w:rFonts w:ascii="Georgia" w:hAnsi="Georgia"/>
          <w:sz w:val="32"/>
        </w:rPr>
        <w:t xml:space="preserve">Il cliqueta des dents. « La prétendue merveille était un chat </w:t>
      </w:r>
      <w:r w:rsidR="008B31AC" w:rsidRPr="007A6F8D">
        <w:rPr>
          <w:rFonts w:ascii="Georgia" w:hAnsi="Georgia"/>
          <w:sz w:val="32"/>
        </w:rPr>
        <w:t>vulgaire</w:t>
      </w:r>
      <w:r w:rsidRPr="007A6F8D">
        <w:rPr>
          <w:rFonts w:ascii="Georgia" w:hAnsi="Georgia"/>
          <w:sz w:val="32"/>
        </w:rPr>
        <w:t>, ni plus ni moins. Mes compétiteurs s</w:t>
      </w:r>
      <w:r w:rsidR="00842F6D">
        <w:rPr>
          <w:rFonts w:ascii="Georgia" w:hAnsi="Georgia"/>
          <w:sz w:val="32"/>
        </w:rPr>
        <w:t>’</w:t>
      </w:r>
      <w:r w:rsidRPr="007A6F8D">
        <w:rPr>
          <w:rFonts w:ascii="Georgia" w:hAnsi="Georgia"/>
          <w:sz w:val="32"/>
        </w:rPr>
        <w:t>attendaient tellement à quelque animal faramineux qu</w:t>
      </w:r>
      <w:r w:rsidR="00842F6D">
        <w:rPr>
          <w:rFonts w:ascii="Georgia" w:hAnsi="Georgia"/>
          <w:sz w:val="32"/>
        </w:rPr>
        <w:t>’</w:t>
      </w:r>
      <w:r w:rsidRPr="007A6F8D">
        <w:rPr>
          <w:rFonts w:ascii="Georgia" w:hAnsi="Georgia"/>
          <w:sz w:val="32"/>
        </w:rPr>
        <w:t>ils s</w:t>
      </w:r>
      <w:r w:rsidR="00842F6D">
        <w:rPr>
          <w:rFonts w:ascii="Georgia" w:hAnsi="Georgia"/>
          <w:sz w:val="32"/>
        </w:rPr>
        <w:t>’</w:t>
      </w:r>
      <w:r w:rsidRPr="007A6F8D">
        <w:rPr>
          <w:rFonts w:ascii="Georgia" w:hAnsi="Georgia"/>
          <w:sz w:val="32"/>
        </w:rPr>
        <w:t>y sont abusés. "De cette taille... !" s</w:t>
      </w:r>
      <w:r w:rsidR="00842F6D">
        <w:rPr>
          <w:rFonts w:ascii="Georgia" w:hAnsi="Georgia"/>
          <w:sz w:val="32"/>
        </w:rPr>
        <w:t>’</w:t>
      </w:r>
      <w:r w:rsidRPr="007A6F8D">
        <w:rPr>
          <w:rFonts w:ascii="Georgia" w:hAnsi="Georgia"/>
          <w:sz w:val="32"/>
        </w:rPr>
        <w:t xml:space="preserve">ébahissaient-ils, bien que rien ne le différenciât du commun de ses congénères, hormis la graisse, car, nourri à la table de son maître, il paressait comme un pacha. </w:t>
      </w:r>
      <w:r w:rsidRPr="007A6F8D">
        <w:rPr>
          <w:rFonts w:ascii="Georgia" w:hAnsi="Georgia"/>
          <w:sz w:val="32"/>
        </w:rPr>
        <w:lastRenderedPageBreak/>
        <w:t>"Et ces oreilles minuscules, c</w:t>
      </w:r>
      <w:r w:rsidR="00842F6D">
        <w:rPr>
          <w:rFonts w:ascii="Georgia" w:hAnsi="Georgia"/>
          <w:sz w:val="32"/>
        </w:rPr>
        <w:t>’</w:t>
      </w:r>
      <w:r w:rsidRPr="007A6F8D">
        <w:rPr>
          <w:rFonts w:ascii="Georgia" w:hAnsi="Georgia"/>
          <w:sz w:val="32"/>
        </w:rPr>
        <w:t xml:space="preserve">est inouï !" Il les avait seulement perdues en combats de gouttière. Bref, le </w:t>
      </w:r>
      <w:r w:rsidR="008B31AC" w:rsidRPr="007A6F8D">
        <w:rPr>
          <w:rFonts w:ascii="Georgia" w:hAnsi="Georgia"/>
          <w:sz w:val="32"/>
        </w:rPr>
        <w:t>dernier</w:t>
      </w:r>
      <w:r w:rsidRPr="007A6F8D">
        <w:rPr>
          <w:rFonts w:ascii="Georgia" w:hAnsi="Georgia"/>
          <w:sz w:val="32"/>
        </w:rPr>
        <w:t xml:space="preserve"> des matous, mais comme le Grand Amiral disait "elle", les autres n</w:t>
      </w:r>
      <w:r w:rsidR="00842F6D">
        <w:rPr>
          <w:rFonts w:ascii="Georgia" w:hAnsi="Georgia"/>
          <w:sz w:val="32"/>
        </w:rPr>
        <w:t>’</w:t>
      </w:r>
      <w:r w:rsidRPr="007A6F8D">
        <w:rPr>
          <w:rFonts w:ascii="Georgia" w:hAnsi="Georgia"/>
          <w:sz w:val="32"/>
        </w:rPr>
        <w:t>y virent que du feu. Tu saisis ? »</w:t>
      </w:r>
    </w:p>
    <w:p w:rsidR="00F170CC" w:rsidRPr="007A6F8D" w:rsidRDefault="00F170CC" w:rsidP="007A6F8D">
      <w:pPr>
        <w:ind w:firstLine="720"/>
        <w:jc w:val="both"/>
        <w:rPr>
          <w:rFonts w:ascii="Georgia" w:hAnsi="Georgia"/>
          <w:sz w:val="32"/>
        </w:rPr>
      </w:pPr>
      <w:r w:rsidRPr="007A6F8D">
        <w:rPr>
          <w:rFonts w:ascii="Georgia" w:hAnsi="Georgia"/>
          <w:sz w:val="32"/>
        </w:rPr>
        <w:t>Elle prit le temps de la réflexion. « Et vous voyiez, vous, l</w:t>
      </w:r>
      <w:r w:rsidR="00842F6D">
        <w:rPr>
          <w:rFonts w:ascii="Georgia" w:hAnsi="Georgia"/>
          <w:sz w:val="32"/>
        </w:rPr>
        <w:t>’</w:t>
      </w:r>
      <w:r w:rsidRPr="007A6F8D">
        <w:rPr>
          <w:rFonts w:ascii="Georgia" w:hAnsi="Georgia"/>
          <w:sz w:val="32"/>
        </w:rPr>
        <w:t>évidence.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Exact. La seule chose à faire est d</w:t>
      </w:r>
      <w:r w:rsidR="00842F6D">
        <w:rPr>
          <w:rFonts w:ascii="Georgia" w:hAnsi="Georgia"/>
          <w:sz w:val="32"/>
        </w:rPr>
        <w:t>’</w:t>
      </w:r>
      <w:r w:rsidR="00F170CC" w:rsidRPr="007A6F8D">
        <w:rPr>
          <w:rFonts w:ascii="Georgia" w:hAnsi="Georgia"/>
          <w:sz w:val="32"/>
        </w:rPr>
        <w:t>ouvrir les yeux. Le cœur</w:t>
      </w:r>
      <w:r w:rsidR="008B31AC">
        <w:rPr>
          <w:rFonts w:ascii="Georgia" w:hAnsi="Georgia"/>
          <w:sz w:val="32"/>
        </w:rPr>
        <w:t xml:space="preserve"> </w:t>
      </w:r>
      <w:r w:rsidR="00F170CC" w:rsidRPr="007A6F8D">
        <w:rPr>
          <w:rFonts w:ascii="Georgia" w:hAnsi="Georgia"/>
          <w:sz w:val="32"/>
        </w:rPr>
        <w:t>ment, la tête joue cent tours, les yeux seuls voient juste. Regarde avec tes yeux. Ecoute avec tes oreilles. Goûte avec tes papilles. Flaire avec ton nez. Sens avec ta peau. Que la pensée</w:t>
      </w:r>
      <w:r w:rsidRPr="007A6F8D">
        <w:rPr>
          <w:rFonts w:ascii="Georgia" w:hAnsi="Georgia"/>
          <w:i/>
          <w:sz w:val="32"/>
        </w:rPr>
        <w:t xml:space="preserve"> suive,</w:t>
      </w:r>
      <w:r w:rsidR="00F170CC" w:rsidRPr="007A6F8D">
        <w:rPr>
          <w:rFonts w:ascii="Georgia" w:hAnsi="Georgia"/>
          <w:sz w:val="32"/>
        </w:rPr>
        <w:t xml:space="preserve"> au lieu de précéder, et dès lors advient la connaissance de la vérité.</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Exact », dit-elle, épanouie.</w:t>
      </w:r>
    </w:p>
    <w:p w:rsidR="00F170CC" w:rsidRPr="007A6F8D" w:rsidRDefault="00F170CC" w:rsidP="007A6F8D">
      <w:pPr>
        <w:ind w:firstLine="720"/>
        <w:jc w:val="both"/>
        <w:rPr>
          <w:rFonts w:ascii="Georgia" w:hAnsi="Georgia"/>
          <w:sz w:val="32"/>
        </w:rPr>
      </w:pPr>
      <w:r w:rsidRPr="007A6F8D">
        <w:rPr>
          <w:rFonts w:ascii="Georgia" w:hAnsi="Georgia"/>
          <w:sz w:val="32"/>
        </w:rPr>
        <w:t>Il s</w:t>
      </w:r>
      <w:r w:rsidR="00842F6D">
        <w:rPr>
          <w:rFonts w:ascii="Georgia" w:hAnsi="Georgia"/>
          <w:sz w:val="32"/>
        </w:rPr>
        <w:t>’</w:t>
      </w:r>
      <w:r w:rsidRPr="007A6F8D">
        <w:rPr>
          <w:rFonts w:ascii="Georgia" w:hAnsi="Georgia"/>
          <w:sz w:val="32"/>
        </w:rPr>
        <w:t>accorda un sourire. « M</w:t>
      </w:r>
      <w:r w:rsidR="00842F6D">
        <w:rPr>
          <w:rFonts w:ascii="Georgia" w:hAnsi="Georgia"/>
          <w:sz w:val="32"/>
        </w:rPr>
        <w:t>’</w:t>
      </w:r>
      <w:r w:rsidRPr="007A6F8D">
        <w:rPr>
          <w:rFonts w:ascii="Georgia" w:hAnsi="Georgia"/>
          <w:sz w:val="32"/>
        </w:rPr>
        <w:t>est avis qu</w:t>
      </w:r>
      <w:r w:rsidR="00842F6D">
        <w:rPr>
          <w:rFonts w:ascii="Georgia" w:hAnsi="Georgia"/>
          <w:sz w:val="32"/>
        </w:rPr>
        <w:t>’</w:t>
      </w:r>
      <w:r w:rsidRPr="007A6F8D">
        <w:rPr>
          <w:rFonts w:ascii="Georgia" w:hAnsi="Georgia"/>
          <w:sz w:val="32"/>
        </w:rPr>
        <w:t>à notre arrivée dans ton sacré Winterfell, l</w:t>
      </w:r>
      <w:r w:rsidR="00842F6D">
        <w:rPr>
          <w:rFonts w:ascii="Georgia" w:hAnsi="Georgia"/>
          <w:sz w:val="32"/>
        </w:rPr>
        <w:t>’</w:t>
      </w:r>
      <w:r w:rsidRPr="007A6F8D">
        <w:rPr>
          <w:rFonts w:ascii="Georgia" w:hAnsi="Georgia"/>
          <w:sz w:val="32"/>
        </w:rPr>
        <w:t>heure sera venue de te mettre l</w:t>
      </w:r>
      <w:r w:rsidR="00842F6D">
        <w:rPr>
          <w:rFonts w:ascii="Georgia" w:hAnsi="Georgia"/>
          <w:sz w:val="32"/>
        </w:rPr>
        <w:t>’</w:t>
      </w:r>
      <w:r w:rsidRPr="007A6F8D">
        <w:rPr>
          <w:rFonts w:ascii="Georgia" w:hAnsi="Georgia"/>
          <w:sz w:val="32"/>
        </w:rPr>
        <w:t>aiguille en main.</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Oui ! s</w:t>
      </w:r>
      <w:r w:rsidR="00842F6D">
        <w:rPr>
          <w:rFonts w:ascii="Georgia" w:hAnsi="Georgia"/>
          <w:sz w:val="32"/>
        </w:rPr>
        <w:t>’</w:t>
      </w:r>
      <w:r w:rsidR="00F170CC" w:rsidRPr="007A6F8D">
        <w:rPr>
          <w:rFonts w:ascii="Georgia" w:hAnsi="Georgia"/>
          <w:sz w:val="32"/>
        </w:rPr>
        <w:t>enflamma-t-elle. Il me tarde tellement de montrer à Jon que... »</w:t>
      </w:r>
    </w:p>
    <w:p w:rsidR="00F170CC" w:rsidRPr="007A6F8D" w:rsidRDefault="00F170CC" w:rsidP="007A6F8D">
      <w:pPr>
        <w:ind w:firstLine="720"/>
        <w:jc w:val="both"/>
        <w:rPr>
          <w:rFonts w:ascii="Georgia" w:hAnsi="Georgia"/>
          <w:sz w:val="32"/>
        </w:rPr>
      </w:pPr>
      <w:r w:rsidRPr="007A6F8D">
        <w:rPr>
          <w:rFonts w:ascii="Georgia" w:hAnsi="Georgia"/>
          <w:sz w:val="32"/>
        </w:rPr>
        <w:t>Dans son dos venaient de s</w:t>
      </w:r>
      <w:r w:rsidR="00842F6D">
        <w:rPr>
          <w:rFonts w:ascii="Georgia" w:hAnsi="Georgia"/>
          <w:sz w:val="32"/>
        </w:rPr>
        <w:t>’</w:t>
      </w:r>
      <w:r w:rsidRPr="007A6F8D">
        <w:rPr>
          <w:rFonts w:ascii="Georgia" w:hAnsi="Georgia"/>
          <w:sz w:val="32"/>
        </w:rPr>
        <w:t>ouvrir à la volée les grandes portes de bois. Le fracas la fit pirouetter.</w:t>
      </w:r>
    </w:p>
    <w:p w:rsidR="00F170CC" w:rsidRPr="007A6F8D" w:rsidRDefault="00F170CC" w:rsidP="007A6F8D">
      <w:pPr>
        <w:ind w:firstLine="720"/>
        <w:jc w:val="both"/>
        <w:rPr>
          <w:rFonts w:ascii="Georgia" w:hAnsi="Georgia"/>
          <w:sz w:val="32"/>
        </w:rPr>
      </w:pPr>
      <w:r w:rsidRPr="007A6F8D">
        <w:rPr>
          <w:rFonts w:ascii="Georgia" w:hAnsi="Georgia"/>
          <w:sz w:val="32"/>
        </w:rPr>
        <w:t>Sous l</w:t>
      </w:r>
      <w:r w:rsidR="00842F6D">
        <w:rPr>
          <w:rFonts w:ascii="Georgia" w:hAnsi="Georgia"/>
          <w:sz w:val="32"/>
        </w:rPr>
        <w:t>’</w:t>
      </w:r>
      <w:r w:rsidRPr="007A6F8D">
        <w:rPr>
          <w:rFonts w:ascii="Georgia" w:hAnsi="Georgia"/>
          <w:sz w:val="32"/>
        </w:rPr>
        <w:t>arceau du seuil se dressait, cinq Lannister derrière lui, l</w:t>
      </w:r>
      <w:r w:rsidR="00842F6D">
        <w:rPr>
          <w:rFonts w:ascii="Georgia" w:hAnsi="Georgia"/>
          <w:sz w:val="32"/>
        </w:rPr>
        <w:t>’</w:t>
      </w:r>
      <w:r w:rsidRPr="007A6F8D">
        <w:rPr>
          <w:rFonts w:ascii="Georgia" w:hAnsi="Georgia"/>
          <w:sz w:val="32"/>
        </w:rPr>
        <w:t>un des chevaliers de la Garde, armé de pied en cap mais la visière relevée. Aux favoris rouges, à l</w:t>
      </w:r>
      <w:r w:rsidR="00842F6D">
        <w:rPr>
          <w:rFonts w:ascii="Georgia" w:hAnsi="Georgia"/>
          <w:sz w:val="32"/>
        </w:rPr>
        <w:t>’</w:t>
      </w:r>
      <w:r w:rsidRPr="007A6F8D">
        <w:rPr>
          <w:rFonts w:ascii="Georgia" w:hAnsi="Georgia"/>
          <w:sz w:val="32"/>
        </w:rPr>
        <w:t xml:space="preserve">œil flasque, Arya reconnut leur hôte, à </w:t>
      </w:r>
      <w:r w:rsidR="00D81B05" w:rsidRPr="007A6F8D">
        <w:rPr>
          <w:rFonts w:ascii="Georgia" w:hAnsi="Georgia"/>
          <w:sz w:val="32"/>
        </w:rPr>
        <w:t>Winterfell</w:t>
      </w:r>
      <w:r w:rsidRPr="007A6F8D">
        <w:rPr>
          <w:rFonts w:ascii="Georgia" w:hAnsi="Georgia"/>
          <w:sz w:val="32"/>
        </w:rPr>
        <w:t>, lors de la visite royale, ser Meryn Trant. Sous les manteaux rouges à morions d</w:t>
      </w:r>
      <w:r w:rsidR="00842F6D">
        <w:rPr>
          <w:rFonts w:ascii="Georgia" w:hAnsi="Georgia"/>
          <w:sz w:val="32"/>
        </w:rPr>
        <w:t>’</w:t>
      </w:r>
      <w:r w:rsidRPr="007A6F8D">
        <w:rPr>
          <w:rFonts w:ascii="Georgia" w:hAnsi="Georgia"/>
          <w:sz w:val="32"/>
        </w:rPr>
        <w:t>acier léonins se discernaient hauberts de mailles et cuir bouilli. « Arya Stark, dit Trant, viens avec nous, petite. »</w:t>
      </w:r>
    </w:p>
    <w:p w:rsidR="00F170CC" w:rsidRPr="007A6F8D" w:rsidRDefault="00F170CC" w:rsidP="007A6F8D">
      <w:pPr>
        <w:ind w:firstLine="720"/>
        <w:jc w:val="both"/>
        <w:rPr>
          <w:rFonts w:ascii="Georgia" w:hAnsi="Georgia"/>
          <w:sz w:val="32"/>
        </w:rPr>
      </w:pPr>
      <w:r w:rsidRPr="007A6F8D">
        <w:rPr>
          <w:rFonts w:ascii="Georgia" w:hAnsi="Georgia"/>
          <w:sz w:val="32"/>
        </w:rPr>
        <w:t>Elle se mâchouilla la lèvre, indécise. « Que me voulez-vous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Ton père désire te voir. »</w:t>
      </w:r>
    </w:p>
    <w:p w:rsidR="00F170CC" w:rsidRPr="007A6F8D" w:rsidRDefault="00F170CC" w:rsidP="007A6F8D">
      <w:pPr>
        <w:ind w:firstLine="720"/>
        <w:jc w:val="both"/>
        <w:rPr>
          <w:rFonts w:ascii="Georgia" w:hAnsi="Georgia"/>
          <w:sz w:val="32"/>
        </w:rPr>
      </w:pPr>
      <w:r w:rsidRPr="007A6F8D">
        <w:rPr>
          <w:rFonts w:ascii="Georgia" w:hAnsi="Georgia"/>
          <w:sz w:val="32"/>
        </w:rPr>
        <w:t>Elle avança d</w:t>
      </w:r>
      <w:r w:rsidR="00842F6D">
        <w:rPr>
          <w:rFonts w:ascii="Georgia" w:hAnsi="Georgia"/>
          <w:sz w:val="32"/>
        </w:rPr>
        <w:t>’</w:t>
      </w:r>
      <w:r w:rsidRPr="007A6F8D">
        <w:rPr>
          <w:rFonts w:ascii="Georgia" w:hAnsi="Georgia"/>
          <w:sz w:val="32"/>
        </w:rPr>
        <w:t xml:space="preserve">un pas, Syrio Forel la retint par le bras. « Et </w:t>
      </w:r>
      <w:r w:rsidR="00D81B05" w:rsidRPr="007A6F8D">
        <w:rPr>
          <w:rFonts w:ascii="Georgia" w:hAnsi="Georgia"/>
          <w:sz w:val="32"/>
        </w:rPr>
        <w:t>pourquoi</w:t>
      </w:r>
      <w:r w:rsidRPr="007A6F8D">
        <w:rPr>
          <w:rFonts w:ascii="Georgia" w:hAnsi="Georgia"/>
          <w:sz w:val="32"/>
        </w:rPr>
        <w:t xml:space="preserve"> lord Eddard envoie-t-il des Lannister au lieu de ses propres gens ? C</w:t>
      </w:r>
      <w:r w:rsidR="00842F6D">
        <w:rPr>
          <w:rFonts w:ascii="Georgia" w:hAnsi="Georgia"/>
          <w:sz w:val="32"/>
        </w:rPr>
        <w:t>’</w:t>
      </w:r>
      <w:r w:rsidRPr="007A6F8D">
        <w:rPr>
          <w:rFonts w:ascii="Georgia" w:hAnsi="Georgia"/>
          <w:sz w:val="32"/>
        </w:rPr>
        <w:t>est curieux...</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Garde ton rang, maître à danser, rétorqua l</w:t>
      </w:r>
      <w:r w:rsidR="00842F6D">
        <w:rPr>
          <w:rFonts w:ascii="Georgia" w:hAnsi="Georgia"/>
          <w:sz w:val="32"/>
        </w:rPr>
        <w:t>’</w:t>
      </w:r>
      <w:r w:rsidR="00F170CC" w:rsidRPr="007A6F8D">
        <w:rPr>
          <w:rFonts w:ascii="Georgia" w:hAnsi="Georgia"/>
          <w:sz w:val="32"/>
        </w:rPr>
        <w:t>autre. Ceci ne te concerne pas.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Ce n</w:t>
      </w:r>
      <w:r w:rsidR="00842F6D">
        <w:rPr>
          <w:rFonts w:ascii="Georgia" w:hAnsi="Georgia"/>
          <w:sz w:val="32"/>
        </w:rPr>
        <w:t>’</w:t>
      </w:r>
      <w:r w:rsidR="00F170CC" w:rsidRPr="007A6F8D">
        <w:rPr>
          <w:rFonts w:ascii="Georgia" w:hAnsi="Georgia"/>
          <w:sz w:val="32"/>
        </w:rPr>
        <w:t>est pas</w:t>
      </w:r>
      <w:r w:rsidRPr="007A6F8D">
        <w:rPr>
          <w:rFonts w:ascii="Georgia" w:hAnsi="Georgia"/>
          <w:i/>
          <w:sz w:val="32"/>
        </w:rPr>
        <w:t xml:space="preserve"> vous</w:t>
      </w:r>
      <w:r w:rsidR="00F170CC" w:rsidRPr="007A6F8D">
        <w:rPr>
          <w:rFonts w:ascii="Georgia" w:hAnsi="Georgia"/>
          <w:sz w:val="32"/>
        </w:rPr>
        <w:t xml:space="preserve"> qu</w:t>
      </w:r>
      <w:r w:rsidR="00842F6D">
        <w:rPr>
          <w:rFonts w:ascii="Georgia" w:hAnsi="Georgia"/>
          <w:sz w:val="32"/>
        </w:rPr>
        <w:t>’</w:t>
      </w:r>
      <w:r w:rsidR="00F170CC" w:rsidRPr="007A6F8D">
        <w:rPr>
          <w:rFonts w:ascii="Georgia" w:hAnsi="Georgia"/>
          <w:sz w:val="32"/>
        </w:rPr>
        <w:t>enverrait mon père », dit Arya, ressaisissant son épée de bois. Dont gloussèrent les Lannister.</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 Repose le bâton, petite. Je suis frère juré de la Blanche-Epée.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Comme le Régicide quand il tua le vieil Aerys, riposta-t-elle. Je n</w:t>
      </w:r>
      <w:r w:rsidR="00842F6D">
        <w:rPr>
          <w:rFonts w:ascii="Georgia" w:hAnsi="Georgia"/>
          <w:sz w:val="32"/>
        </w:rPr>
        <w:t>’</w:t>
      </w:r>
      <w:r w:rsidR="00F170CC" w:rsidRPr="007A6F8D">
        <w:rPr>
          <w:rFonts w:ascii="Georgia" w:hAnsi="Georgia"/>
          <w:sz w:val="32"/>
        </w:rPr>
        <w:t>ai pas à vous accompagner si je ne veux pas. »</w:t>
      </w:r>
    </w:p>
    <w:p w:rsidR="00F170CC" w:rsidRPr="007A6F8D" w:rsidRDefault="00F170CC" w:rsidP="007A6F8D">
      <w:pPr>
        <w:ind w:firstLine="720"/>
        <w:jc w:val="both"/>
        <w:rPr>
          <w:rFonts w:ascii="Georgia" w:hAnsi="Georgia"/>
          <w:sz w:val="32"/>
        </w:rPr>
      </w:pPr>
      <w:r w:rsidRPr="007A6F8D">
        <w:rPr>
          <w:rFonts w:ascii="Georgia" w:hAnsi="Georgia"/>
          <w:sz w:val="32"/>
        </w:rPr>
        <w:t>La réplique le fit sortir de ses gonds. « Emparez-vous d</w:t>
      </w:r>
      <w:r w:rsidR="00842F6D">
        <w:rPr>
          <w:rFonts w:ascii="Georgia" w:hAnsi="Georgia"/>
          <w:sz w:val="32"/>
        </w:rPr>
        <w:t>’</w:t>
      </w:r>
      <w:r w:rsidRPr="007A6F8D">
        <w:rPr>
          <w:rFonts w:ascii="Georgia" w:hAnsi="Georgia"/>
          <w:sz w:val="32"/>
        </w:rPr>
        <w:t>elle », ordonna-t-il, avant d</w:t>
      </w:r>
      <w:r w:rsidR="00842F6D">
        <w:rPr>
          <w:rFonts w:ascii="Georgia" w:hAnsi="Georgia"/>
          <w:sz w:val="32"/>
        </w:rPr>
        <w:t>’</w:t>
      </w:r>
      <w:r w:rsidRPr="007A6F8D">
        <w:rPr>
          <w:rFonts w:ascii="Georgia" w:hAnsi="Georgia"/>
          <w:sz w:val="32"/>
        </w:rPr>
        <w:t>abaisser sa visière.</w:t>
      </w:r>
    </w:p>
    <w:p w:rsidR="00F170CC" w:rsidRPr="007A6F8D" w:rsidRDefault="00F170CC" w:rsidP="007A6F8D">
      <w:pPr>
        <w:ind w:firstLine="720"/>
        <w:jc w:val="both"/>
        <w:rPr>
          <w:rFonts w:ascii="Georgia" w:hAnsi="Georgia"/>
          <w:sz w:val="32"/>
        </w:rPr>
      </w:pPr>
      <w:r w:rsidRPr="007A6F8D">
        <w:rPr>
          <w:rFonts w:ascii="Georgia" w:hAnsi="Georgia"/>
          <w:sz w:val="32"/>
        </w:rPr>
        <w:t>Dans un cliquetis soyeux de maille, trois de ses hommes se mirent en mouvement. Brusquement affolée, Arya se récita :</w:t>
      </w:r>
      <w:r w:rsidR="007A6F8D" w:rsidRPr="007A6F8D">
        <w:rPr>
          <w:rFonts w:ascii="Georgia" w:hAnsi="Georgia"/>
          <w:i/>
          <w:sz w:val="32"/>
        </w:rPr>
        <w:t xml:space="preserve"> La peur est plus tranchante qu</w:t>
      </w:r>
      <w:r w:rsidR="00842F6D">
        <w:rPr>
          <w:rFonts w:ascii="Georgia" w:hAnsi="Georgia"/>
          <w:i/>
          <w:sz w:val="32"/>
        </w:rPr>
        <w:t>’</w:t>
      </w:r>
      <w:r w:rsidR="007A6F8D" w:rsidRPr="007A6F8D">
        <w:rPr>
          <w:rFonts w:ascii="Georgia" w:hAnsi="Georgia"/>
          <w:i/>
          <w:sz w:val="32"/>
        </w:rPr>
        <w:t>aucune épée,</w:t>
      </w:r>
      <w:r w:rsidRPr="007A6F8D">
        <w:rPr>
          <w:rFonts w:ascii="Georgia" w:hAnsi="Georgia"/>
          <w:sz w:val="32"/>
        </w:rPr>
        <w:t xml:space="preserve"> pour tenter d</w:t>
      </w:r>
      <w:r w:rsidR="00842F6D">
        <w:rPr>
          <w:rFonts w:ascii="Georgia" w:hAnsi="Georgia"/>
          <w:sz w:val="32"/>
        </w:rPr>
        <w:t>’</w:t>
      </w:r>
      <w:r w:rsidRPr="007A6F8D">
        <w:rPr>
          <w:rFonts w:ascii="Georgia" w:hAnsi="Georgia"/>
          <w:sz w:val="32"/>
        </w:rPr>
        <w:t>apaiser son cœur.</w:t>
      </w:r>
    </w:p>
    <w:p w:rsidR="00F170CC" w:rsidRPr="007A6F8D" w:rsidRDefault="00F170CC" w:rsidP="007A6F8D">
      <w:pPr>
        <w:ind w:firstLine="720"/>
        <w:jc w:val="both"/>
        <w:rPr>
          <w:rFonts w:ascii="Georgia" w:hAnsi="Georgia"/>
          <w:sz w:val="32"/>
        </w:rPr>
      </w:pPr>
      <w:r w:rsidRPr="007A6F8D">
        <w:rPr>
          <w:rFonts w:ascii="Georgia" w:hAnsi="Georgia"/>
          <w:sz w:val="32"/>
        </w:rPr>
        <w:t>Syrio Forel s</w:t>
      </w:r>
      <w:r w:rsidR="00842F6D">
        <w:rPr>
          <w:rFonts w:ascii="Georgia" w:hAnsi="Georgia"/>
          <w:sz w:val="32"/>
        </w:rPr>
        <w:t>’</w:t>
      </w:r>
      <w:r w:rsidRPr="007A6F8D">
        <w:rPr>
          <w:rFonts w:ascii="Georgia" w:hAnsi="Georgia"/>
          <w:sz w:val="32"/>
        </w:rPr>
        <w:t>interposa, sur ces entrefaites, latte tapotant sa botte. « Pas un pas de plus. Etes-vous des hommes ou des chiens, pour menacer un gosse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Tire-toi, le vieux », grogna un Lannister.</w:t>
      </w:r>
    </w:p>
    <w:p w:rsidR="00F170CC" w:rsidRPr="007A6F8D" w:rsidRDefault="00F170CC" w:rsidP="007A6F8D">
      <w:pPr>
        <w:ind w:firstLine="720"/>
        <w:jc w:val="both"/>
        <w:rPr>
          <w:rFonts w:ascii="Georgia" w:hAnsi="Georgia"/>
          <w:sz w:val="32"/>
        </w:rPr>
      </w:pPr>
      <w:r w:rsidRPr="007A6F8D">
        <w:rPr>
          <w:rFonts w:ascii="Georgia" w:hAnsi="Georgia"/>
          <w:sz w:val="32"/>
        </w:rPr>
        <w:t>Le bâton siffla, fit sonner le heaume. « Je suis Syrio Forel, et je vais t</w:t>
      </w:r>
      <w:r w:rsidR="00842F6D">
        <w:rPr>
          <w:rFonts w:ascii="Georgia" w:hAnsi="Georgia"/>
          <w:sz w:val="32"/>
        </w:rPr>
        <w:t>’</w:t>
      </w:r>
      <w:r w:rsidRPr="007A6F8D">
        <w:rPr>
          <w:rFonts w:ascii="Georgia" w:hAnsi="Georgia"/>
          <w:sz w:val="32"/>
        </w:rPr>
        <w:t>enseigner le respect.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De quoi, bâtard chauve ? » L</w:t>
      </w:r>
      <w:r w:rsidR="00842F6D">
        <w:rPr>
          <w:rFonts w:ascii="Georgia" w:hAnsi="Georgia"/>
          <w:sz w:val="32"/>
        </w:rPr>
        <w:t>’</w:t>
      </w:r>
      <w:r w:rsidR="00F170CC" w:rsidRPr="007A6F8D">
        <w:rPr>
          <w:rFonts w:ascii="Georgia" w:hAnsi="Georgia"/>
          <w:sz w:val="32"/>
        </w:rPr>
        <w:t xml:space="preserve">homme dégaina, le bâton reprit son vol à une vitesse aveuglante, et Arya perçut simultanément, sur un </w:t>
      </w:r>
      <w:r w:rsidRPr="007A6F8D">
        <w:rPr>
          <w:rFonts w:ascii="Georgia" w:hAnsi="Georgia"/>
          <w:i/>
          <w:sz w:val="32"/>
        </w:rPr>
        <w:t>crac</w:t>
      </w:r>
      <w:r w:rsidR="00F170CC" w:rsidRPr="007A6F8D">
        <w:rPr>
          <w:rFonts w:ascii="Georgia" w:hAnsi="Georgia"/>
          <w:sz w:val="32"/>
        </w:rPr>
        <w:t xml:space="preserve"> formidable, un </w:t>
      </w:r>
      <w:r w:rsidR="00D81B05">
        <w:rPr>
          <w:rFonts w:ascii="Georgia" w:hAnsi="Georgia"/>
          <w:sz w:val="32"/>
        </w:rPr>
        <w:t>quincaille</w:t>
      </w:r>
      <w:r w:rsidR="00D81B05" w:rsidRPr="007A6F8D">
        <w:rPr>
          <w:rFonts w:ascii="Georgia" w:hAnsi="Georgia"/>
          <w:sz w:val="32"/>
        </w:rPr>
        <w:t>ment</w:t>
      </w:r>
      <w:r w:rsidR="00F170CC" w:rsidRPr="007A6F8D">
        <w:rPr>
          <w:rFonts w:ascii="Georgia" w:hAnsi="Georgia"/>
          <w:sz w:val="32"/>
        </w:rPr>
        <w:t xml:space="preserve"> sur les dalles et un beuglement : « Ma</w:t>
      </w:r>
      <w:r w:rsidRPr="007A6F8D">
        <w:rPr>
          <w:rFonts w:ascii="Georgia" w:hAnsi="Georgia"/>
          <w:i/>
          <w:sz w:val="32"/>
        </w:rPr>
        <w:t xml:space="preserve"> main ! »</w:t>
      </w:r>
    </w:p>
    <w:p w:rsidR="00F170CC" w:rsidRPr="007A6F8D" w:rsidRDefault="00F170CC" w:rsidP="007A6F8D">
      <w:pPr>
        <w:ind w:firstLine="720"/>
        <w:jc w:val="both"/>
        <w:rPr>
          <w:rFonts w:ascii="Georgia" w:hAnsi="Georgia"/>
          <w:sz w:val="32"/>
        </w:rPr>
      </w:pPr>
      <w:r w:rsidRPr="007A6F8D">
        <w:rPr>
          <w:rFonts w:ascii="Georgia" w:hAnsi="Georgia"/>
          <w:sz w:val="32"/>
        </w:rPr>
        <w:t>L</w:t>
      </w:r>
      <w:r w:rsidR="00842F6D">
        <w:rPr>
          <w:rFonts w:ascii="Georgia" w:hAnsi="Georgia"/>
          <w:sz w:val="32"/>
        </w:rPr>
        <w:t>’</w:t>
      </w:r>
      <w:r w:rsidRPr="007A6F8D">
        <w:rPr>
          <w:rFonts w:ascii="Georgia" w:hAnsi="Georgia"/>
          <w:sz w:val="32"/>
        </w:rPr>
        <w:t>insolent pouponnait ses cinq doigts brisés.</w:t>
      </w:r>
    </w:p>
    <w:p w:rsidR="00F170CC" w:rsidRPr="007A6F8D" w:rsidRDefault="00F170CC" w:rsidP="007A6F8D">
      <w:pPr>
        <w:ind w:firstLine="720"/>
        <w:jc w:val="both"/>
        <w:rPr>
          <w:rFonts w:ascii="Georgia" w:hAnsi="Georgia"/>
          <w:sz w:val="32"/>
        </w:rPr>
      </w:pPr>
      <w:r w:rsidRPr="007A6F8D">
        <w:rPr>
          <w:rFonts w:ascii="Georgia" w:hAnsi="Georgia"/>
          <w:sz w:val="32"/>
        </w:rPr>
        <w:t>« Rapide, pour un maître à danser, commenta Meryn.</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Lambin, pour un chevalier, repartit Syrio.</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Tuez-le, dit l</w:t>
      </w:r>
      <w:r w:rsidR="00842F6D">
        <w:rPr>
          <w:rFonts w:ascii="Georgia" w:hAnsi="Georgia"/>
          <w:sz w:val="32"/>
        </w:rPr>
        <w:t>’</w:t>
      </w:r>
      <w:r w:rsidR="00F170CC" w:rsidRPr="007A6F8D">
        <w:rPr>
          <w:rFonts w:ascii="Georgia" w:hAnsi="Georgia"/>
          <w:sz w:val="32"/>
        </w:rPr>
        <w:t>autre, et amenez la fille. »</w:t>
      </w:r>
    </w:p>
    <w:p w:rsidR="00F170CC" w:rsidRPr="007A6F8D" w:rsidRDefault="00F170CC" w:rsidP="007A6F8D">
      <w:pPr>
        <w:ind w:firstLine="720"/>
        <w:jc w:val="both"/>
        <w:rPr>
          <w:rFonts w:ascii="Georgia" w:hAnsi="Georgia"/>
          <w:sz w:val="32"/>
        </w:rPr>
      </w:pPr>
      <w:r w:rsidRPr="007A6F8D">
        <w:rPr>
          <w:rFonts w:ascii="Georgia" w:hAnsi="Georgia"/>
          <w:sz w:val="32"/>
        </w:rPr>
        <w:t>Les quatre Lannister intacts dégainèrent, et le blessé, de la main gauche, tira un poignard en crachant.</w:t>
      </w:r>
    </w:p>
    <w:p w:rsidR="00F170CC" w:rsidRPr="007A6F8D" w:rsidRDefault="00F170CC" w:rsidP="007A6F8D">
      <w:pPr>
        <w:ind w:firstLine="720"/>
        <w:jc w:val="both"/>
        <w:rPr>
          <w:rFonts w:ascii="Georgia" w:hAnsi="Georgia"/>
          <w:sz w:val="32"/>
        </w:rPr>
      </w:pPr>
      <w:r w:rsidRPr="007A6F8D">
        <w:rPr>
          <w:rFonts w:ascii="Georgia" w:hAnsi="Georgia"/>
          <w:sz w:val="32"/>
        </w:rPr>
        <w:t xml:space="preserve">Cliquetant de toutes ses dents, Syrio Forel se laissa glisser en </w:t>
      </w:r>
      <w:r w:rsidR="00D81B05" w:rsidRPr="007A6F8D">
        <w:rPr>
          <w:rFonts w:ascii="Georgia" w:hAnsi="Georgia"/>
          <w:sz w:val="32"/>
        </w:rPr>
        <w:t>posture</w:t>
      </w:r>
      <w:r w:rsidRPr="007A6F8D">
        <w:rPr>
          <w:rFonts w:ascii="Georgia" w:hAnsi="Georgia"/>
          <w:sz w:val="32"/>
        </w:rPr>
        <w:t xml:space="preserve"> de danseur d</w:t>
      </w:r>
      <w:r w:rsidR="00842F6D">
        <w:rPr>
          <w:rFonts w:ascii="Georgia" w:hAnsi="Georgia"/>
          <w:sz w:val="32"/>
        </w:rPr>
        <w:t>’</w:t>
      </w:r>
      <w:r w:rsidRPr="007A6F8D">
        <w:rPr>
          <w:rFonts w:ascii="Georgia" w:hAnsi="Georgia"/>
          <w:sz w:val="32"/>
        </w:rPr>
        <w:t>eau pour ne s</w:t>
      </w:r>
      <w:r w:rsidR="00842F6D">
        <w:rPr>
          <w:rFonts w:ascii="Georgia" w:hAnsi="Georgia"/>
          <w:sz w:val="32"/>
        </w:rPr>
        <w:t>’</w:t>
      </w:r>
      <w:r w:rsidRPr="007A6F8D">
        <w:rPr>
          <w:rFonts w:ascii="Georgia" w:hAnsi="Georgia"/>
          <w:sz w:val="32"/>
        </w:rPr>
        <w:t>offrir à l</w:t>
      </w:r>
      <w:r w:rsidR="00842F6D">
        <w:rPr>
          <w:rFonts w:ascii="Georgia" w:hAnsi="Georgia"/>
          <w:sz w:val="32"/>
        </w:rPr>
        <w:t>’</w:t>
      </w:r>
      <w:r w:rsidRPr="007A6F8D">
        <w:rPr>
          <w:rFonts w:ascii="Georgia" w:hAnsi="Georgia"/>
          <w:sz w:val="32"/>
        </w:rPr>
        <w:t>adversaire que de profil. « Petite Arya, déclara-t-il sans lui accorder un regard ni cesser une seconde d</w:t>
      </w:r>
      <w:r w:rsidR="00842F6D">
        <w:rPr>
          <w:rFonts w:ascii="Georgia" w:hAnsi="Georgia"/>
          <w:sz w:val="32"/>
        </w:rPr>
        <w:t>’</w:t>
      </w:r>
      <w:r w:rsidRPr="007A6F8D">
        <w:rPr>
          <w:rFonts w:ascii="Georgia" w:hAnsi="Georgia"/>
          <w:sz w:val="32"/>
        </w:rPr>
        <w:t>épier les autres, nous voici bons pour danser, aujourd</w:t>
      </w:r>
      <w:r w:rsidR="00842F6D">
        <w:rPr>
          <w:rFonts w:ascii="Georgia" w:hAnsi="Georgia"/>
          <w:sz w:val="32"/>
        </w:rPr>
        <w:t>’</w:t>
      </w:r>
      <w:r w:rsidRPr="007A6F8D">
        <w:rPr>
          <w:rFonts w:ascii="Georgia" w:hAnsi="Georgia"/>
          <w:sz w:val="32"/>
        </w:rPr>
        <w:t>hui. Mieux vaut t</w:t>
      </w:r>
      <w:r w:rsidR="00842F6D">
        <w:rPr>
          <w:rFonts w:ascii="Georgia" w:hAnsi="Georgia"/>
          <w:sz w:val="32"/>
        </w:rPr>
        <w:t>’</w:t>
      </w:r>
      <w:r w:rsidRPr="007A6F8D">
        <w:rPr>
          <w:rFonts w:ascii="Georgia" w:hAnsi="Georgia"/>
          <w:sz w:val="32"/>
        </w:rPr>
        <w:t>en aller, maintenant. Cours vite retrouver ton père. »</w:t>
      </w:r>
    </w:p>
    <w:p w:rsidR="00F170CC" w:rsidRPr="007A6F8D" w:rsidRDefault="00F170CC" w:rsidP="007A6F8D">
      <w:pPr>
        <w:ind w:firstLine="720"/>
        <w:jc w:val="both"/>
        <w:rPr>
          <w:rFonts w:ascii="Georgia" w:hAnsi="Georgia"/>
          <w:sz w:val="32"/>
        </w:rPr>
      </w:pPr>
      <w:r w:rsidRPr="007A6F8D">
        <w:rPr>
          <w:rFonts w:ascii="Georgia" w:hAnsi="Georgia"/>
          <w:sz w:val="32"/>
        </w:rPr>
        <w:t>A contrecœur, et uniquement parce qu</w:t>
      </w:r>
      <w:r w:rsidR="00842F6D">
        <w:rPr>
          <w:rFonts w:ascii="Georgia" w:hAnsi="Georgia"/>
          <w:sz w:val="32"/>
        </w:rPr>
        <w:t>’</w:t>
      </w:r>
      <w:r w:rsidRPr="007A6F8D">
        <w:rPr>
          <w:rFonts w:ascii="Georgia" w:hAnsi="Georgia"/>
          <w:sz w:val="32"/>
        </w:rPr>
        <w:t>il lui avait appris à obéir aveuglément, «</w:t>
      </w:r>
      <w:r w:rsidR="007A6F8D" w:rsidRPr="007A6F8D">
        <w:rPr>
          <w:rFonts w:ascii="Georgia" w:hAnsi="Georgia"/>
          <w:i/>
          <w:sz w:val="32"/>
        </w:rPr>
        <w:t xml:space="preserve"> Prompt comme un daim,</w:t>
      </w:r>
      <w:r w:rsidRPr="007A6F8D">
        <w:rPr>
          <w:rFonts w:ascii="Georgia" w:hAnsi="Georgia"/>
          <w:sz w:val="32"/>
        </w:rPr>
        <w:t xml:space="preserve"> murmura-t-elle.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Exact », dit-il, tandis que se resserrait l</w:t>
      </w:r>
      <w:r w:rsidR="00842F6D">
        <w:rPr>
          <w:rFonts w:ascii="Georgia" w:hAnsi="Georgia"/>
          <w:sz w:val="32"/>
        </w:rPr>
        <w:t>’</w:t>
      </w:r>
      <w:r w:rsidR="00F170CC" w:rsidRPr="007A6F8D">
        <w:rPr>
          <w:rFonts w:ascii="Georgia" w:hAnsi="Georgia"/>
          <w:sz w:val="32"/>
        </w:rPr>
        <w:t>étau Lannister.</w:t>
      </w:r>
    </w:p>
    <w:p w:rsidR="00F170CC" w:rsidRPr="007A6F8D" w:rsidRDefault="00F170CC" w:rsidP="007A6F8D">
      <w:pPr>
        <w:ind w:firstLine="720"/>
        <w:jc w:val="both"/>
        <w:rPr>
          <w:rFonts w:ascii="Georgia" w:hAnsi="Georgia"/>
          <w:sz w:val="32"/>
        </w:rPr>
      </w:pPr>
      <w:r w:rsidRPr="007A6F8D">
        <w:rPr>
          <w:rFonts w:ascii="Georgia" w:hAnsi="Georgia"/>
          <w:sz w:val="32"/>
        </w:rPr>
        <w:t>Le poing fermement serré sur sa propre latte, elle entreprit de battre en retraite. A le regarder, maintenant, elle comprenait qu</w:t>
      </w:r>
      <w:r w:rsidR="00842F6D">
        <w:rPr>
          <w:rFonts w:ascii="Georgia" w:hAnsi="Georgia"/>
          <w:sz w:val="32"/>
        </w:rPr>
        <w:t>’</w:t>
      </w:r>
      <w:r w:rsidRPr="007A6F8D">
        <w:rPr>
          <w:rFonts w:ascii="Georgia" w:hAnsi="Georgia"/>
          <w:sz w:val="32"/>
        </w:rPr>
        <w:t>il s</w:t>
      </w:r>
      <w:r w:rsidR="00842F6D">
        <w:rPr>
          <w:rFonts w:ascii="Georgia" w:hAnsi="Georgia"/>
          <w:sz w:val="32"/>
        </w:rPr>
        <w:t>’</w:t>
      </w:r>
      <w:r w:rsidRPr="007A6F8D">
        <w:rPr>
          <w:rFonts w:ascii="Georgia" w:hAnsi="Georgia"/>
          <w:sz w:val="32"/>
        </w:rPr>
        <w:t xml:space="preserve">était jusque-là, lors de leurs duels, contenté de badiner. </w:t>
      </w:r>
      <w:r w:rsidRPr="007A6F8D">
        <w:rPr>
          <w:rFonts w:ascii="Georgia" w:hAnsi="Georgia"/>
          <w:sz w:val="32"/>
        </w:rPr>
        <w:lastRenderedPageBreak/>
        <w:t xml:space="preserve">Les </w:t>
      </w:r>
      <w:r w:rsidR="00D81B05" w:rsidRPr="007A6F8D">
        <w:rPr>
          <w:rFonts w:ascii="Georgia" w:hAnsi="Georgia"/>
          <w:sz w:val="32"/>
        </w:rPr>
        <w:t>Lannister</w:t>
      </w:r>
      <w:r w:rsidRPr="007A6F8D">
        <w:rPr>
          <w:rFonts w:ascii="Georgia" w:hAnsi="Georgia"/>
          <w:sz w:val="32"/>
        </w:rPr>
        <w:t xml:space="preserve"> et leur acier l</w:t>
      </w:r>
      <w:r w:rsidR="00842F6D">
        <w:rPr>
          <w:rFonts w:ascii="Georgia" w:hAnsi="Georgia"/>
          <w:sz w:val="32"/>
        </w:rPr>
        <w:t>’</w:t>
      </w:r>
      <w:r w:rsidRPr="007A6F8D">
        <w:rPr>
          <w:rFonts w:ascii="Georgia" w:hAnsi="Georgia"/>
          <w:sz w:val="32"/>
        </w:rPr>
        <w:t xml:space="preserve">enveloppaient sur trois côtés. De la maille </w:t>
      </w:r>
      <w:r w:rsidR="00D81B05" w:rsidRPr="007A6F8D">
        <w:rPr>
          <w:rFonts w:ascii="Georgia" w:hAnsi="Georgia"/>
          <w:sz w:val="32"/>
        </w:rPr>
        <w:t>couvrait</w:t>
      </w:r>
      <w:r w:rsidRPr="007A6F8D">
        <w:rPr>
          <w:rFonts w:ascii="Georgia" w:hAnsi="Georgia"/>
          <w:sz w:val="32"/>
        </w:rPr>
        <w:t xml:space="preserve"> leur torse et leurs bras, des braguettes d</w:t>
      </w:r>
      <w:r w:rsidR="00842F6D">
        <w:rPr>
          <w:rFonts w:ascii="Georgia" w:hAnsi="Georgia"/>
          <w:sz w:val="32"/>
        </w:rPr>
        <w:t>’</w:t>
      </w:r>
      <w:r w:rsidRPr="007A6F8D">
        <w:rPr>
          <w:rFonts w:ascii="Georgia" w:hAnsi="Georgia"/>
          <w:sz w:val="32"/>
        </w:rPr>
        <w:t>acier leur doublaient les chausses, mais du simple cuir les gainait aux jambes. Ils avaient les mains nues, leurs heaumes un nasal mais point de visière.</w:t>
      </w:r>
    </w:p>
    <w:p w:rsidR="00F170CC" w:rsidRPr="007A6F8D" w:rsidRDefault="00F170CC" w:rsidP="007A6F8D">
      <w:pPr>
        <w:ind w:firstLine="720"/>
        <w:jc w:val="both"/>
        <w:rPr>
          <w:rFonts w:ascii="Georgia" w:hAnsi="Georgia"/>
          <w:sz w:val="32"/>
        </w:rPr>
      </w:pPr>
      <w:r w:rsidRPr="007A6F8D">
        <w:rPr>
          <w:rFonts w:ascii="Georgia" w:hAnsi="Georgia"/>
          <w:sz w:val="32"/>
        </w:rPr>
        <w:t>Sans attendre qu</w:t>
      </w:r>
      <w:r w:rsidR="00842F6D">
        <w:rPr>
          <w:rFonts w:ascii="Georgia" w:hAnsi="Georgia"/>
          <w:sz w:val="32"/>
        </w:rPr>
        <w:t>’</w:t>
      </w:r>
      <w:r w:rsidRPr="007A6F8D">
        <w:rPr>
          <w:rFonts w:ascii="Georgia" w:hAnsi="Georgia"/>
          <w:sz w:val="32"/>
        </w:rPr>
        <w:t>ils fussent sur lui, Syrio volta sur la gauche à une vitesse qu</w:t>
      </w:r>
      <w:r w:rsidR="00842F6D">
        <w:rPr>
          <w:rFonts w:ascii="Georgia" w:hAnsi="Georgia"/>
          <w:sz w:val="32"/>
        </w:rPr>
        <w:t>’</w:t>
      </w:r>
      <w:r w:rsidRPr="007A6F8D">
        <w:rPr>
          <w:rFonts w:ascii="Georgia" w:hAnsi="Georgia"/>
          <w:sz w:val="32"/>
        </w:rPr>
        <w:t>Arya n</w:t>
      </w:r>
      <w:r w:rsidR="00842F6D">
        <w:rPr>
          <w:rFonts w:ascii="Georgia" w:hAnsi="Georgia"/>
          <w:sz w:val="32"/>
        </w:rPr>
        <w:t>’</w:t>
      </w:r>
      <w:r w:rsidRPr="007A6F8D">
        <w:rPr>
          <w:rFonts w:ascii="Georgia" w:hAnsi="Georgia"/>
          <w:sz w:val="32"/>
        </w:rPr>
        <w:t xml:space="preserve">eût jamais crue possible, contra une épée, </w:t>
      </w:r>
      <w:r w:rsidR="00D81B05" w:rsidRPr="007A6F8D">
        <w:rPr>
          <w:rFonts w:ascii="Georgia" w:hAnsi="Georgia"/>
          <w:sz w:val="32"/>
        </w:rPr>
        <w:t>tourbillonna</w:t>
      </w:r>
      <w:r w:rsidRPr="007A6F8D">
        <w:rPr>
          <w:rFonts w:ascii="Georgia" w:hAnsi="Georgia"/>
          <w:sz w:val="32"/>
        </w:rPr>
        <w:t xml:space="preserve"> pour en esquiver une autre, et comme son deuxième </w:t>
      </w:r>
      <w:r w:rsidR="00D81B05" w:rsidRPr="007A6F8D">
        <w:rPr>
          <w:rFonts w:ascii="Georgia" w:hAnsi="Georgia"/>
          <w:sz w:val="32"/>
        </w:rPr>
        <w:t>adversaire</w:t>
      </w:r>
      <w:r w:rsidRPr="007A6F8D">
        <w:rPr>
          <w:rFonts w:ascii="Georgia" w:hAnsi="Georgia"/>
          <w:sz w:val="32"/>
        </w:rPr>
        <w:t>, déséquilibré, boulait dans le premier, lui botta le train : tous deux s</w:t>
      </w:r>
      <w:r w:rsidR="00842F6D">
        <w:rPr>
          <w:rFonts w:ascii="Georgia" w:hAnsi="Georgia"/>
          <w:sz w:val="32"/>
        </w:rPr>
        <w:t>’</w:t>
      </w:r>
      <w:r w:rsidRPr="007A6F8D">
        <w:rPr>
          <w:rFonts w:ascii="Georgia" w:hAnsi="Georgia"/>
          <w:sz w:val="32"/>
        </w:rPr>
        <w:t>affalèrent. Un troisième les enjamba pour tailler à la tête du danseur d</w:t>
      </w:r>
      <w:r w:rsidR="00842F6D">
        <w:rPr>
          <w:rFonts w:ascii="Georgia" w:hAnsi="Georgia"/>
          <w:sz w:val="32"/>
        </w:rPr>
        <w:t>’</w:t>
      </w:r>
      <w:r w:rsidRPr="007A6F8D">
        <w:rPr>
          <w:rFonts w:ascii="Georgia" w:hAnsi="Georgia"/>
          <w:sz w:val="32"/>
        </w:rPr>
        <w:t>eau, mais celui-ci plongea sous la lame en frappant d</w:t>
      </w:r>
      <w:r w:rsidR="00842F6D">
        <w:rPr>
          <w:rFonts w:ascii="Georgia" w:hAnsi="Georgia"/>
          <w:sz w:val="32"/>
        </w:rPr>
        <w:t>’</w:t>
      </w:r>
      <w:r w:rsidRPr="007A6F8D">
        <w:rPr>
          <w:rFonts w:ascii="Georgia" w:hAnsi="Georgia"/>
          <w:sz w:val="32"/>
        </w:rPr>
        <w:t>estoc vers le haut, et l</w:t>
      </w:r>
      <w:r w:rsidR="00842F6D">
        <w:rPr>
          <w:rFonts w:ascii="Georgia" w:hAnsi="Georgia"/>
          <w:sz w:val="32"/>
        </w:rPr>
        <w:t>’</w:t>
      </w:r>
      <w:r w:rsidRPr="007A6F8D">
        <w:rPr>
          <w:rFonts w:ascii="Georgia" w:hAnsi="Georgia"/>
          <w:sz w:val="32"/>
        </w:rPr>
        <w:t>homme s</w:t>
      </w:r>
      <w:r w:rsidR="00842F6D">
        <w:rPr>
          <w:rFonts w:ascii="Georgia" w:hAnsi="Georgia"/>
          <w:sz w:val="32"/>
        </w:rPr>
        <w:t>’</w:t>
      </w:r>
      <w:r w:rsidRPr="007A6F8D">
        <w:rPr>
          <w:rFonts w:ascii="Georgia" w:hAnsi="Georgia"/>
          <w:sz w:val="32"/>
        </w:rPr>
        <w:t>écroula en hurlant : le sang giclait à flots du trou rouge qu</w:t>
      </w:r>
      <w:r w:rsidR="00842F6D">
        <w:rPr>
          <w:rFonts w:ascii="Georgia" w:hAnsi="Georgia"/>
          <w:sz w:val="32"/>
        </w:rPr>
        <w:t>’</w:t>
      </w:r>
      <w:r w:rsidRPr="007A6F8D">
        <w:rPr>
          <w:rFonts w:ascii="Georgia" w:hAnsi="Georgia"/>
          <w:sz w:val="32"/>
        </w:rPr>
        <w:t>avait occupé jusqu</w:t>
      </w:r>
      <w:r w:rsidR="00842F6D">
        <w:rPr>
          <w:rFonts w:ascii="Georgia" w:hAnsi="Georgia"/>
          <w:sz w:val="32"/>
        </w:rPr>
        <w:t>’</w:t>
      </w:r>
      <w:r w:rsidRPr="007A6F8D">
        <w:rPr>
          <w:rFonts w:ascii="Georgia" w:hAnsi="Georgia"/>
          <w:sz w:val="32"/>
        </w:rPr>
        <w:t>alors l</w:t>
      </w:r>
      <w:r w:rsidR="00842F6D">
        <w:rPr>
          <w:rFonts w:ascii="Georgia" w:hAnsi="Georgia"/>
          <w:sz w:val="32"/>
        </w:rPr>
        <w:t>’</w:t>
      </w:r>
      <w:r w:rsidRPr="007A6F8D">
        <w:rPr>
          <w:rFonts w:ascii="Georgia" w:hAnsi="Georgia"/>
          <w:sz w:val="32"/>
        </w:rPr>
        <w:t>œil gauche.</w:t>
      </w:r>
    </w:p>
    <w:p w:rsidR="00F170CC" w:rsidRPr="007A6F8D" w:rsidRDefault="00F170CC" w:rsidP="007A6F8D">
      <w:pPr>
        <w:ind w:firstLine="720"/>
        <w:jc w:val="both"/>
        <w:rPr>
          <w:rFonts w:ascii="Georgia" w:hAnsi="Georgia"/>
          <w:sz w:val="32"/>
        </w:rPr>
      </w:pPr>
      <w:r w:rsidRPr="007A6F8D">
        <w:rPr>
          <w:rFonts w:ascii="Georgia" w:hAnsi="Georgia"/>
          <w:sz w:val="32"/>
        </w:rPr>
        <w:t>Voyant se relever les précédents, Syrio taillada la face de l</w:t>
      </w:r>
      <w:r w:rsidR="00842F6D">
        <w:rPr>
          <w:rFonts w:ascii="Georgia" w:hAnsi="Georgia"/>
          <w:sz w:val="32"/>
        </w:rPr>
        <w:t>’</w:t>
      </w:r>
      <w:r w:rsidRPr="007A6F8D">
        <w:rPr>
          <w:rFonts w:ascii="Georgia" w:hAnsi="Georgia"/>
          <w:sz w:val="32"/>
        </w:rPr>
        <w:t>un et décoiffa l</w:t>
      </w:r>
      <w:r w:rsidR="00842F6D">
        <w:rPr>
          <w:rFonts w:ascii="Georgia" w:hAnsi="Georgia"/>
          <w:sz w:val="32"/>
        </w:rPr>
        <w:t>’</w:t>
      </w:r>
      <w:r w:rsidRPr="007A6F8D">
        <w:rPr>
          <w:rFonts w:ascii="Georgia" w:hAnsi="Georgia"/>
          <w:sz w:val="32"/>
        </w:rPr>
        <w:t>autre. L</w:t>
      </w:r>
      <w:r w:rsidR="00842F6D">
        <w:rPr>
          <w:rFonts w:ascii="Georgia" w:hAnsi="Georgia"/>
          <w:sz w:val="32"/>
        </w:rPr>
        <w:t>’</w:t>
      </w:r>
      <w:r w:rsidRPr="007A6F8D">
        <w:rPr>
          <w:rFonts w:ascii="Georgia" w:hAnsi="Georgia"/>
          <w:sz w:val="32"/>
        </w:rPr>
        <w:t xml:space="preserve">homme au poignard abattit son arme, mais le heaume seul encaissa le coup, tandis que le bâton volait écrabouiller une genouillère. Avec un juron, le dernier manteau chargea, </w:t>
      </w:r>
      <w:r w:rsidR="00D81B05" w:rsidRPr="007A6F8D">
        <w:rPr>
          <w:rFonts w:ascii="Georgia" w:hAnsi="Georgia"/>
          <w:sz w:val="32"/>
        </w:rPr>
        <w:t>cisaillant</w:t>
      </w:r>
      <w:r w:rsidRPr="007A6F8D">
        <w:rPr>
          <w:rFonts w:ascii="Georgia" w:hAnsi="Georgia"/>
          <w:sz w:val="32"/>
        </w:rPr>
        <w:t xml:space="preserve"> à deux mains l</w:t>
      </w:r>
      <w:r w:rsidR="00842F6D">
        <w:rPr>
          <w:rFonts w:ascii="Georgia" w:hAnsi="Georgia"/>
          <w:sz w:val="32"/>
        </w:rPr>
        <w:t>’</w:t>
      </w:r>
      <w:r w:rsidRPr="007A6F8D">
        <w:rPr>
          <w:rFonts w:ascii="Georgia" w:hAnsi="Georgia"/>
          <w:sz w:val="32"/>
        </w:rPr>
        <w:t>espace et, grâce à une cabriole à droite de Syrio, prit au défaut de l</w:t>
      </w:r>
      <w:r w:rsidR="00842F6D">
        <w:rPr>
          <w:rFonts w:ascii="Georgia" w:hAnsi="Georgia"/>
          <w:sz w:val="32"/>
        </w:rPr>
        <w:t>’</w:t>
      </w:r>
      <w:r w:rsidRPr="007A6F8D">
        <w:rPr>
          <w:rFonts w:ascii="Georgia" w:hAnsi="Georgia"/>
          <w:sz w:val="32"/>
        </w:rPr>
        <w:t>épaule son copain nu-tête alors qu</w:t>
      </w:r>
      <w:r w:rsidR="00842F6D">
        <w:rPr>
          <w:rFonts w:ascii="Georgia" w:hAnsi="Georgia"/>
          <w:sz w:val="32"/>
        </w:rPr>
        <w:t>’</w:t>
      </w:r>
      <w:r w:rsidRPr="007A6F8D">
        <w:rPr>
          <w:rFonts w:ascii="Georgia" w:hAnsi="Georgia"/>
          <w:sz w:val="32"/>
        </w:rPr>
        <w:t>il se démenait pour s</w:t>
      </w:r>
      <w:r w:rsidR="00842F6D">
        <w:rPr>
          <w:rFonts w:ascii="Georgia" w:hAnsi="Georgia"/>
          <w:sz w:val="32"/>
        </w:rPr>
        <w:t>’</w:t>
      </w:r>
      <w:r w:rsidRPr="007A6F8D">
        <w:rPr>
          <w:rFonts w:ascii="Georgia" w:hAnsi="Georgia"/>
          <w:sz w:val="32"/>
        </w:rPr>
        <w:t>agenouiller, lui ravageant dans un cri strident et maille et cuir et chair, mais il n</w:t>
      </w:r>
      <w:r w:rsidR="00842F6D">
        <w:rPr>
          <w:rFonts w:ascii="Georgia" w:hAnsi="Georgia"/>
          <w:sz w:val="32"/>
        </w:rPr>
        <w:t>’</w:t>
      </w:r>
      <w:r w:rsidRPr="007A6F8D">
        <w:rPr>
          <w:rFonts w:ascii="Georgia" w:hAnsi="Georgia"/>
          <w:sz w:val="32"/>
        </w:rPr>
        <w:t>eut pas le temps de libérer la lame que Syrio Forel lui faisait avaler sa glotte. Un cri rauque, et, s</w:t>
      </w:r>
      <w:r w:rsidR="00842F6D">
        <w:rPr>
          <w:rFonts w:ascii="Georgia" w:hAnsi="Georgia"/>
          <w:sz w:val="32"/>
        </w:rPr>
        <w:t>’</w:t>
      </w:r>
      <w:r w:rsidRPr="007A6F8D">
        <w:rPr>
          <w:rFonts w:ascii="Georgia" w:hAnsi="Georgia"/>
          <w:sz w:val="32"/>
        </w:rPr>
        <w:t>étreignant le col, il basculait en arrière. Sa face, déjà, se marbrait de noir.</w:t>
      </w:r>
    </w:p>
    <w:p w:rsidR="00F170CC" w:rsidRPr="007A6F8D" w:rsidRDefault="00F170CC" w:rsidP="007A6F8D">
      <w:pPr>
        <w:ind w:firstLine="720"/>
        <w:jc w:val="both"/>
        <w:rPr>
          <w:rFonts w:ascii="Georgia" w:hAnsi="Georgia"/>
          <w:sz w:val="32"/>
        </w:rPr>
      </w:pPr>
      <w:r w:rsidRPr="007A6F8D">
        <w:rPr>
          <w:rFonts w:ascii="Georgia" w:hAnsi="Georgia"/>
          <w:sz w:val="32"/>
        </w:rPr>
        <w:t>Des ennemis, cinq gisaient, blessés ou morts ou moribonds, quand Arya atteignit la porte qui desservait les cuisines, à l</w:t>
      </w:r>
      <w:r w:rsidR="00842F6D">
        <w:rPr>
          <w:rFonts w:ascii="Georgia" w:hAnsi="Georgia"/>
          <w:sz w:val="32"/>
        </w:rPr>
        <w:t>’</w:t>
      </w:r>
      <w:r w:rsidRPr="007A6F8D">
        <w:rPr>
          <w:rFonts w:ascii="Georgia" w:hAnsi="Georgia"/>
          <w:sz w:val="32"/>
        </w:rPr>
        <w:t>arrière, et qu</w:t>
      </w:r>
      <w:r w:rsidR="00842F6D">
        <w:rPr>
          <w:rFonts w:ascii="Georgia" w:hAnsi="Georgia"/>
          <w:sz w:val="32"/>
        </w:rPr>
        <w:t>’</w:t>
      </w:r>
      <w:r w:rsidRPr="007A6F8D">
        <w:rPr>
          <w:rFonts w:ascii="Georgia" w:hAnsi="Georgia"/>
          <w:sz w:val="32"/>
        </w:rPr>
        <w:t>avec un juron, « Bougres de corniauds ! » défourailla ser Meryn Trant.</w:t>
      </w:r>
    </w:p>
    <w:p w:rsidR="00F170CC" w:rsidRPr="007A6F8D" w:rsidRDefault="00F170CC" w:rsidP="007A6F8D">
      <w:pPr>
        <w:ind w:firstLine="720"/>
        <w:jc w:val="both"/>
        <w:rPr>
          <w:rFonts w:ascii="Georgia" w:hAnsi="Georgia"/>
          <w:sz w:val="32"/>
        </w:rPr>
      </w:pPr>
      <w:r w:rsidRPr="007A6F8D">
        <w:rPr>
          <w:rFonts w:ascii="Georgia" w:hAnsi="Georgia"/>
          <w:sz w:val="32"/>
        </w:rPr>
        <w:t>Syrio Forel reprit la posture, cliqueta des dents. « Petite Arya, déclara-t-il, sans lui accorder un regard, va-t</w:t>
      </w:r>
      <w:r w:rsidR="00842F6D">
        <w:rPr>
          <w:rFonts w:ascii="Georgia" w:hAnsi="Georgia"/>
          <w:sz w:val="32"/>
        </w:rPr>
        <w:t>’</w:t>
      </w:r>
      <w:r w:rsidRPr="007A6F8D">
        <w:rPr>
          <w:rFonts w:ascii="Georgia" w:hAnsi="Georgia"/>
          <w:sz w:val="32"/>
        </w:rPr>
        <w:t>en, maintenant. »</w:t>
      </w:r>
    </w:p>
    <w:p w:rsidR="00F170CC" w:rsidRPr="007A6F8D" w:rsidRDefault="00F170CC" w:rsidP="007A6F8D">
      <w:pPr>
        <w:ind w:firstLine="720"/>
        <w:jc w:val="both"/>
        <w:rPr>
          <w:rFonts w:ascii="Georgia" w:hAnsi="Georgia"/>
          <w:sz w:val="32"/>
        </w:rPr>
      </w:pPr>
      <w:r w:rsidRPr="007A6F8D">
        <w:rPr>
          <w:rFonts w:ascii="Georgia" w:hAnsi="Georgia"/>
          <w:sz w:val="32"/>
        </w:rPr>
        <w:t>Il avait dit :</w:t>
      </w:r>
      <w:r w:rsidR="007A6F8D" w:rsidRPr="007A6F8D">
        <w:rPr>
          <w:rFonts w:ascii="Georgia" w:hAnsi="Georgia"/>
          <w:i/>
          <w:sz w:val="32"/>
        </w:rPr>
        <w:t xml:space="preserve"> Regarde avec tes yeux...</w:t>
      </w:r>
      <w:r w:rsidRPr="007A6F8D">
        <w:rPr>
          <w:rFonts w:ascii="Georgia" w:hAnsi="Georgia"/>
          <w:sz w:val="32"/>
        </w:rPr>
        <w:t xml:space="preserve"> Elle vit : le chevalier, blanc de pied en cap, les jambes et la gorge et les mains cuirassées de fer, l</w:t>
      </w:r>
      <w:r w:rsidR="00842F6D">
        <w:rPr>
          <w:rFonts w:ascii="Georgia" w:hAnsi="Georgia"/>
          <w:sz w:val="32"/>
        </w:rPr>
        <w:t>’</w:t>
      </w:r>
      <w:r w:rsidRPr="007A6F8D">
        <w:rPr>
          <w:rFonts w:ascii="Georgia" w:hAnsi="Georgia"/>
          <w:sz w:val="32"/>
        </w:rPr>
        <w:t>œil à l</w:t>
      </w:r>
      <w:r w:rsidR="00842F6D">
        <w:rPr>
          <w:rFonts w:ascii="Georgia" w:hAnsi="Georgia"/>
          <w:sz w:val="32"/>
        </w:rPr>
        <w:t>’</w:t>
      </w:r>
      <w:r w:rsidRPr="007A6F8D">
        <w:rPr>
          <w:rFonts w:ascii="Georgia" w:hAnsi="Georgia"/>
          <w:sz w:val="32"/>
        </w:rPr>
        <w:t>abri sous son névé de heaume, et</w:t>
      </w:r>
      <w:r w:rsidR="00D81B05">
        <w:rPr>
          <w:rFonts w:ascii="Georgia" w:hAnsi="Georgia"/>
          <w:sz w:val="32"/>
        </w:rPr>
        <w:t xml:space="preserve"> redoutable acier au poing. Là-</w:t>
      </w:r>
      <w:r w:rsidRPr="007A6F8D">
        <w:rPr>
          <w:rFonts w:ascii="Georgia" w:hAnsi="Georgia"/>
          <w:sz w:val="32"/>
        </w:rPr>
        <w:t>contre, épée de bois, justaucorps de cuir. « Syrio, cria-t-elle,</w:t>
      </w:r>
      <w:r w:rsidR="007A6F8D" w:rsidRPr="007A6F8D">
        <w:rPr>
          <w:rFonts w:ascii="Georgia" w:hAnsi="Georgia"/>
          <w:i/>
          <w:sz w:val="32"/>
        </w:rPr>
        <w:t xml:space="preserve"> fuyez !</w:t>
      </w:r>
    </w:p>
    <w:p w:rsidR="00F170CC" w:rsidRPr="007A6F8D" w:rsidRDefault="00D81B05" w:rsidP="007A6F8D">
      <w:pPr>
        <w:ind w:firstLine="720"/>
        <w:jc w:val="both"/>
        <w:rPr>
          <w:rFonts w:ascii="Georgia" w:hAnsi="Georgia"/>
          <w:sz w:val="32"/>
        </w:rPr>
      </w:pPr>
      <w:r w:rsidRPr="007A6F8D">
        <w:rPr>
          <w:rFonts w:ascii="Georgia" w:hAnsi="Georgia"/>
          <w:sz w:val="32"/>
        </w:rPr>
        <w:lastRenderedPageBreak/>
        <w:t>—</w:t>
      </w:r>
      <w:r>
        <w:rPr>
          <w:rFonts w:ascii="Georgia" w:hAnsi="Georgia"/>
          <w:sz w:val="32"/>
        </w:rPr>
        <w:t xml:space="preserve"> </w:t>
      </w:r>
      <w:r w:rsidR="00F170CC" w:rsidRPr="007A6F8D">
        <w:rPr>
          <w:rFonts w:ascii="Georgia" w:hAnsi="Georgia"/>
          <w:sz w:val="32"/>
        </w:rPr>
        <w:t>La première épée de Braavos ne fuit pas », fredonna-t-il comme ser Meryn taillait dans sa direction. Il esquiva d</w:t>
      </w:r>
      <w:r w:rsidR="00842F6D">
        <w:rPr>
          <w:rFonts w:ascii="Georgia" w:hAnsi="Georgia"/>
          <w:sz w:val="32"/>
        </w:rPr>
        <w:t>’</w:t>
      </w:r>
      <w:r w:rsidR="00F170CC" w:rsidRPr="007A6F8D">
        <w:rPr>
          <w:rFonts w:ascii="Georgia" w:hAnsi="Georgia"/>
          <w:sz w:val="32"/>
        </w:rPr>
        <w:t>un entrechat, son bâton se fit moins que brume et, en un clin d</w:t>
      </w:r>
      <w:r w:rsidR="00842F6D">
        <w:rPr>
          <w:rFonts w:ascii="Georgia" w:hAnsi="Georgia"/>
          <w:sz w:val="32"/>
        </w:rPr>
        <w:t>’</w:t>
      </w:r>
      <w:r w:rsidR="00F170CC" w:rsidRPr="007A6F8D">
        <w:rPr>
          <w:rFonts w:ascii="Georgia" w:hAnsi="Georgia"/>
          <w:sz w:val="32"/>
        </w:rPr>
        <w:t>œil, eut martelé l</w:t>
      </w:r>
      <w:r w:rsidR="00842F6D">
        <w:rPr>
          <w:rFonts w:ascii="Georgia" w:hAnsi="Georgia"/>
          <w:sz w:val="32"/>
        </w:rPr>
        <w:t>’</w:t>
      </w:r>
      <w:r w:rsidRPr="007A6F8D">
        <w:rPr>
          <w:rFonts w:ascii="Georgia" w:hAnsi="Georgia"/>
          <w:sz w:val="32"/>
        </w:rPr>
        <w:t>adversaire</w:t>
      </w:r>
      <w:r w:rsidR="00F170CC" w:rsidRPr="007A6F8D">
        <w:rPr>
          <w:rFonts w:ascii="Georgia" w:hAnsi="Georgia"/>
          <w:sz w:val="32"/>
        </w:rPr>
        <w:t xml:space="preserve"> à la tempe, au coude, au gosier, bois sourd contre métal clinquant du heaume, de la cubitière, du gorgeret. Arya, médusée, demeurait. Ser Meryn avança, Syrio recula, contra le premier assaut, bondit à l</w:t>
      </w:r>
      <w:r w:rsidR="00842F6D">
        <w:rPr>
          <w:rFonts w:ascii="Georgia" w:hAnsi="Georgia"/>
          <w:sz w:val="32"/>
        </w:rPr>
        <w:t>’</w:t>
      </w:r>
      <w:r w:rsidR="00F170CC" w:rsidRPr="007A6F8D">
        <w:rPr>
          <w:rFonts w:ascii="Georgia" w:hAnsi="Georgia"/>
          <w:sz w:val="32"/>
        </w:rPr>
        <w:t>écart du deuxième, dévia le troisième.</w:t>
      </w:r>
    </w:p>
    <w:p w:rsidR="00F170CC" w:rsidRPr="007A6F8D" w:rsidRDefault="00F170CC" w:rsidP="007A6F8D">
      <w:pPr>
        <w:ind w:firstLine="720"/>
        <w:jc w:val="both"/>
        <w:rPr>
          <w:rFonts w:ascii="Georgia" w:hAnsi="Georgia"/>
          <w:sz w:val="32"/>
        </w:rPr>
      </w:pPr>
      <w:r w:rsidRPr="007A6F8D">
        <w:rPr>
          <w:rFonts w:ascii="Georgia" w:hAnsi="Georgia"/>
          <w:sz w:val="32"/>
        </w:rPr>
        <w:t>Le quatrième trancha la latte, en éparpilla mille échardes, entra dans le cœur de plomb.</w:t>
      </w:r>
    </w:p>
    <w:p w:rsidR="00F170CC" w:rsidRPr="007A6F8D" w:rsidRDefault="00F170CC" w:rsidP="007A6F8D">
      <w:pPr>
        <w:ind w:firstLine="720"/>
        <w:jc w:val="both"/>
        <w:rPr>
          <w:rFonts w:ascii="Georgia" w:hAnsi="Georgia"/>
          <w:sz w:val="32"/>
        </w:rPr>
      </w:pPr>
      <w:r w:rsidRPr="007A6F8D">
        <w:rPr>
          <w:rFonts w:ascii="Georgia" w:hAnsi="Georgia"/>
          <w:sz w:val="32"/>
        </w:rPr>
        <w:t>Pivotant à même un sanglot, Arya prit ses jambes à son cou.</w:t>
      </w:r>
    </w:p>
    <w:p w:rsidR="00F170CC" w:rsidRPr="007A6F8D" w:rsidRDefault="00F170CC" w:rsidP="007A6F8D">
      <w:pPr>
        <w:ind w:firstLine="720"/>
        <w:jc w:val="both"/>
        <w:rPr>
          <w:rFonts w:ascii="Georgia" w:hAnsi="Georgia"/>
          <w:sz w:val="32"/>
        </w:rPr>
      </w:pPr>
      <w:r w:rsidRPr="007A6F8D">
        <w:rPr>
          <w:rFonts w:ascii="Georgia" w:hAnsi="Georgia"/>
          <w:sz w:val="32"/>
        </w:rPr>
        <w:t>En trombe, elle traversa la cuisine et l</w:t>
      </w:r>
      <w:r w:rsidR="00842F6D">
        <w:rPr>
          <w:rFonts w:ascii="Georgia" w:hAnsi="Georgia"/>
          <w:sz w:val="32"/>
        </w:rPr>
        <w:t>’</w:t>
      </w:r>
      <w:r w:rsidRPr="007A6F8D">
        <w:rPr>
          <w:rFonts w:ascii="Georgia" w:hAnsi="Georgia"/>
          <w:sz w:val="32"/>
        </w:rPr>
        <w:t>office, s</w:t>
      </w:r>
      <w:r w:rsidR="00842F6D">
        <w:rPr>
          <w:rFonts w:ascii="Georgia" w:hAnsi="Georgia"/>
          <w:sz w:val="32"/>
        </w:rPr>
        <w:t>’</w:t>
      </w:r>
      <w:r w:rsidRPr="007A6F8D">
        <w:rPr>
          <w:rFonts w:ascii="Georgia" w:hAnsi="Georgia"/>
          <w:sz w:val="32"/>
        </w:rPr>
        <w:t>y faufilant, malgré la panique qui l</w:t>
      </w:r>
      <w:r w:rsidR="00842F6D">
        <w:rPr>
          <w:rFonts w:ascii="Georgia" w:hAnsi="Georgia"/>
          <w:sz w:val="32"/>
        </w:rPr>
        <w:t>’</w:t>
      </w:r>
      <w:r w:rsidRPr="007A6F8D">
        <w:rPr>
          <w:rFonts w:ascii="Georgia" w:hAnsi="Georgia"/>
          <w:sz w:val="32"/>
        </w:rPr>
        <w:t>aveuglait, parmi les cuistots et les marmitons, se trouva brusquement devant une mitronne chargée d</w:t>
      </w:r>
      <w:r w:rsidR="00842F6D">
        <w:rPr>
          <w:rFonts w:ascii="Georgia" w:hAnsi="Georgia"/>
          <w:sz w:val="32"/>
        </w:rPr>
        <w:t>’</w:t>
      </w:r>
      <w:r w:rsidRPr="007A6F8D">
        <w:rPr>
          <w:rFonts w:ascii="Georgia" w:hAnsi="Georgia"/>
          <w:sz w:val="32"/>
        </w:rPr>
        <w:t>un plateau, la culbuta sous une ondée capiteuse de miches chaudes et, talonnée par des vociférations, balança vivement, face à un boucher colossal qui, rougi jusqu</w:t>
      </w:r>
      <w:r w:rsidR="00842F6D">
        <w:rPr>
          <w:rFonts w:ascii="Georgia" w:hAnsi="Georgia"/>
          <w:sz w:val="32"/>
        </w:rPr>
        <w:t>’</w:t>
      </w:r>
      <w:r w:rsidRPr="007A6F8D">
        <w:rPr>
          <w:rFonts w:ascii="Georgia" w:hAnsi="Georgia"/>
          <w:sz w:val="32"/>
        </w:rPr>
        <w:t>aux coudes, exorbité, lui barrait la route, dépeçoir en main, finit par le tourner.</w:t>
      </w:r>
    </w:p>
    <w:p w:rsidR="00F170CC" w:rsidRPr="007A6F8D" w:rsidRDefault="007A6F8D" w:rsidP="007A6F8D">
      <w:pPr>
        <w:ind w:firstLine="720"/>
        <w:jc w:val="both"/>
        <w:rPr>
          <w:rFonts w:ascii="Georgia" w:hAnsi="Georgia"/>
          <w:sz w:val="32"/>
        </w:rPr>
      </w:pPr>
      <w:r w:rsidRPr="00D81B05">
        <w:rPr>
          <w:rFonts w:ascii="Georgia" w:hAnsi="Georgia"/>
          <w:sz w:val="32"/>
        </w:rPr>
        <w:t xml:space="preserve">En un éclair affluaient dans sa cervelle toutes les leçons reçues de Syrio Forel. </w:t>
      </w:r>
      <w:r w:rsidRPr="007A6F8D">
        <w:rPr>
          <w:rFonts w:ascii="Georgia" w:hAnsi="Georgia"/>
          <w:i/>
          <w:sz w:val="32"/>
        </w:rPr>
        <w:t>Vite comme un daim. Silencieux comme une ombre. La peur est plus tranchante qu</w:t>
      </w:r>
      <w:r w:rsidR="00842F6D">
        <w:rPr>
          <w:rFonts w:ascii="Georgia" w:hAnsi="Georgia"/>
          <w:i/>
          <w:sz w:val="32"/>
        </w:rPr>
        <w:t>’</w:t>
      </w:r>
      <w:r w:rsidRPr="007A6F8D">
        <w:rPr>
          <w:rFonts w:ascii="Georgia" w:hAnsi="Georgia"/>
          <w:i/>
          <w:sz w:val="32"/>
        </w:rPr>
        <w:t xml:space="preserve">aucune épée. Preste comme un serpent. Calme comme </w:t>
      </w:r>
      <w:r w:rsidR="00D81B05">
        <w:rPr>
          <w:rFonts w:ascii="Georgia" w:hAnsi="Georgia"/>
          <w:i/>
          <w:sz w:val="32"/>
        </w:rPr>
        <w:t>l’</w:t>
      </w:r>
      <w:r w:rsidRPr="007A6F8D">
        <w:rPr>
          <w:rFonts w:ascii="Georgia" w:hAnsi="Georgia"/>
          <w:i/>
          <w:sz w:val="32"/>
        </w:rPr>
        <w:t>eau qui dort. La peur est plus tranchante qu</w:t>
      </w:r>
      <w:r w:rsidR="00842F6D">
        <w:rPr>
          <w:rFonts w:ascii="Georgia" w:hAnsi="Georgia"/>
          <w:i/>
          <w:sz w:val="32"/>
        </w:rPr>
        <w:t>’</w:t>
      </w:r>
      <w:r w:rsidRPr="007A6F8D">
        <w:rPr>
          <w:rFonts w:ascii="Georgia" w:hAnsi="Georgia"/>
          <w:i/>
          <w:sz w:val="32"/>
        </w:rPr>
        <w:t>aucune épée. Fort comme un ours. Intrépide comme une louve. La peur est plus tranchante qu</w:t>
      </w:r>
      <w:r w:rsidR="00842F6D">
        <w:rPr>
          <w:rFonts w:ascii="Georgia" w:hAnsi="Georgia"/>
          <w:i/>
          <w:sz w:val="32"/>
        </w:rPr>
        <w:t>’</w:t>
      </w:r>
      <w:r w:rsidRPr="007A6F8D">
        <w:rPr>
          <w:rFonts w:ascii="Georgia" w:hAnsi="Georgia"/>
          <w:i/>
          <w:sz w:val="32"/>
        </w:rPr>
        <w:t xml:space="preserve">aucune </w:t>
      </w:r>
      <w:r w:rsidR="00D81B05">
        <w:rPr>
          <w:rFonts w:ascii="Georgia" w:hAnsi="Georgia"/>
          <w:i/>
          <w:sz w:val="32"/>
        </w:rPr>
        <w:t>é</w:t>
      </w:r>
      <w:r w:rsidRPr="007A6F8D">
        <w:rPr>
          <w:rFonts w:ascii="Georgia" w:hAnsi="Georgia"/>
          <w:i/>
          <w:sz w:val="32"/>
        </w:rPr>
        <w:t>pée. Qui a peur de perdre a déjà perd</w:t>
      </w:r>
      <w:r w:rsidR="00D81B05">
        <w:rPr>
          <w:rFonts w:ascii="Georgia" w:hAnsi="Georgia"/>
          <w:i/>
          <w:sz w:val="32"/>
        </w:rPr>
        <w:t>u. La peur est plus tranchante q</w:t>
      </w:r>
      <w:r w:rsidRPr="007A6F8D">
        <w:rPr>
          <w:rFonts w:ascii="Georgia" w:hAnsi="Georgia"/>
          <w:i/>
          <w:sz w:val="32"/>
        </w:rPr>
        <w:t>u</w:t>
      </w:r>
      <w:r w:rsidR="00842F6D">
        <w:rPr>
          <w:rFonts w:ascii="Georgia" w:hAnsi="Georgia"/>
          <w:i/>
          <w:sz w:val="32"/>
        </w:rPr>
        <w:t>’</w:t>
      </w:r>
      <w:r w:rsidRPr="007A6F8D">
        <w:rPr>
          <w:rFonts w:ascii="Georgia" w:hAnsi="Georgia"/>
          <w:i/>
          <w:sz w:val="32"/>
        </w:rPr>
        <w:t>aucune épée. La peur est plus tranchante qu</w:t>
      </w:r>
      <w:r w:rsidR="00842F6D">
        <w:rPr>
          <w:rFonts w:ascii="Georgia" w:hAnsi="Georgia"/>
          <w:i/>
          <w:sz w:val="32"/>
        </w:rPr>
        <w:t>’</w:t>
      </w:r>
      <w:r w:rsidRPr="007A6F8D">
        <w:rPr>
          <w:rFonts w:ascii="Georgia" w:hAnsi="Georgia"/>
          <w:i/>
          <w:sz w:val="32"/>
        </w:rPr>
        <w:t xml:space="preserve">aucune épée. </w:t>
      </w:r>
      <w:r w:rsidRPr="00D81B05">
        <w:rPr>
          <w:rFonts w:ascii="Georgia" w:hAnsi="Georgia"/>
          <w:sz w:val="32"/>
        </w:rPr>
        <w:t>La poignée ce sa latte était gluante de sueur lorsqu</w:t>
      </w:r>
      <w:r w:rsidR="00842F6D" w:rsidRPr="00D81B05">
        <w:rPr>
          <w:rFonts w:ascii="Georgia" w:hAnsi="Georgia"/>
          <w:sz w:val="32"/>
        </w:rPr>
        <w:t>’</w:t>
      </w:r>
      <w:r w:rsidRPr="00D81B05">
        <w:rPr>
          <w:rFonts w:ascii="Georgia" w:hAnsi="Georgia"/>
          <w:sz w:val="32"/>
        </w:rPr>
        <w:t>elle atteignit, hors d</w:t>
      </w:r>
      <w:r w:rsidR="00842F6D" w:rsidRPr="00D81B05">
        <w:rPr>
          <w:rFonts w:ascii="Georgia" w:hAnsi="Georgia"/>
          <w:sz w:val="32"/>
        </w:rPr>
        <w:t>’</w:t>
      </w:r>
      <w:r w:rsidRPr="00D81B05">
        <w:rPr>
          <w:rFonts w:ascii="Georgia" w:hAnsi="Georgia"/>
          <w:sz w:val="32"/>
        </w:rPr>
        <w:t>haleine, le palier de la tourelle et, une seconde, s</w:t>
      </w:r>
      <w:r w:rsidR="00842F6D" w:rsidRPr="00D81B05">
        <w:rPr>
          <w:rFonts w:ascii="Georgia" w:hAnsi="Georgia"/>
          <w:sz w:val="32"/>
        </w:rPr>
        <w:t>’</w:t>
      </w:r>
      <w:r w:rsidRPr="00D81B05">
        <w:rPr>
          <w:rFonts w:ascii="Georgia" w:hAnsi="Georgia"/>
          <w:sz w:val="32"/>
        </w:rPr>
        <w:t>y pétrifia : haut ? bas ? Grimper menait, par le pont couvert qui enjambait la petite cour, droit à la tour de la Main, mais on compterait précisément qu</w:t>
      </w:r>
      <w:r w:rsidR="00842F6D" w:rsidRPr="00D81B05">
        <w:rPr>
          <w:rFonts w:ascii="Georgia" w:hAnsi="Georgia"/>
          <w:sz w:val="32"/>
        </w:rPr>
        <w:t>’</w:t>
      </w:r>
      <w:r w:rsidRPr="00D81B05">
        <w:rPr>
          <w:rFonts w:ascii="Georgia" w:hAnsi="Georgia"/>
          <w:sz w:val="32"/>
        </w:rPr>
        <w:t>elle eût emprunté cet</w:t>
      </w:r>
      <w:r w:rsidR="00D81B05">
        <w:rPr>
          <w:rFonts w:ascii="Georgia" w:hAnsi="Georgia"/>
          <w:sz w:val="32"/>
        </w:rPr>
        <w:t xml:space="preserve"> </w:t>
      </w:r>
      <w:r w:rsidR="00F170CC" w:rsidRPr="007A6F8D">
        <w:rPr>
          <w:rFonts w:ascii="Georgia" w:hAnsi="Georgia"/>
          <w:sz w:val="32"/>
        </w:rPr>
        <w:t>itinéraire.</w:t>
      </w:r>
      <w:r w:rsidRPr="007A6F8D">
        <w:rPr>
          <w:rFonts w:ascii="Georgia" w:hAnsi="Georgia"/>
          <w:i/>
          <w:sz w:val="32"/>
        </w:rPr>
        <w:t xml:space="preserve"> Ne jamais faire le geste escompté.</w:t>
      </w:r>
      <w:r w:rsidR="00D81B05">
        <w:rPr>
          <w:rFonts w:ascii="Georgia" w:hAnsi="Georgia"/>
          <w:sz w:val="32"/>
        </w:rPr>
        <w:t xml:space="preserve"> Elle dévala quatre à quatre le</w:t>
      </w:r>
      <w:r w:rsidR="00F170CC" w:rsidRPr="007A6F8D">
        <w:rPr>
          <w:rFonts w:ascii="Georgia" w:hAnsi="Georgia"/>
          <w:sz w:val="32"/>
        </w:rPr>
        <w:t xml:space="preserve"> colimaçon qui, à force de tournicoter, débouchait sur l</w:t>
      </w:r>
      <w:r w:rsidR="00842F6D">
        <w:rPr>
          <w:rFonts w:ascii="Georgia" w:hAnsi="Georgia"/>
          <w:sz w:val="32"/>
        </w:rPr>
        <w:t>’</w:t>
      </w:r>
      <w:r w:rsidR="00F170CC" w:rsidRPr="007A6F8D">
        <w:rPr>
          <w:rFonts w:ascii="Georgia" w:hAnsi="Georgia"/>
          <w:sz w:val="32"/>
        </w:rPr>
        <w:t>antre d</w:t>
      </w:r>
      <w:r w:rsidR="00842F6D">
        <w:rPr>
          <w:rFonts w:ascii="Georgia" w:hAnsi="Georgia"/>
          <w:sz w:val="32"/>
        </w:rPr>
        <w:t>’</w:t>
      </w:r>
      <w:r w:rsidR="00D81B05">
        <w:rPr>
          <w:rFonts w:ascii="Georgia" w:hAnsi="Georgia"/>
          <w:sz w:val="32"/>
        </w:rPr>
        <w:t>un cel</w:t>
      </w:r>
      <w:r w:rsidR="00F170CC" w:rsidRPr="007A6F8D">
        <w:rPr>
          <w:rFonts w:ascii="Georgia" w:hAnsi="Georgia"/>
          <w:sz w:val="32"/>
        </w:rPr>
        <w:t>lier. Empilés sur une hauteur de vingt pieds, des fûts de bière s</w:t>
      </w:r>
      <w:r w:rsidR="00842F6D">
        <w:rPr>
          <w:rFonts w:ascii="Georgia" w:hAnsi="Georgia"/>
          <w:sz w:val="32"/>
        </w:rPr>
        <w:t>’</w:t>
      </w:r>
      <w:r w:rsidR="00F170CC" w:rsidRPr="007A6F8D">
        <w:rPr>
          <w:rFonts w:ascii="Georgia" w:hAnsi="Georgia"/>
          <w:sz w:val="32"/>
        </w:rPr>
        <w:t xml:space="preserve">y </w:t>
      </w:r>
      <w:r w:rsidR="00D81B05">
        <w:rPr>
          <w:rFonts w:ascii="Georgia" w:hAnsi="Georgia"/>
          <w:sz w:val="32"/>
        </w:rPr>
        <w:t>dis</w:t>
      </w:r>
      <w:r w:rsidRPr="00D81B05">
        <w:rPr>
          <w:rFonts w:ascii="Georgia" w:hAnsi="Georgia"/>
          <w:sz w:val="32"/>
        </w:rPr>
        <w:t>cernaient, panse à panse, à la faveur de la maigre lumière</w:t>
      </w:r>
      <w:r w:rsidR="00F170CC" w:rsidRPr="007A6F8D">
        <w:rPr>
          <w:rFonts w:ascii="Georgia" w:hAnsi="Georgia"/>
          <w:sz w:val="32"/>
        </w:rPr>
        <w:t xml:space="preserve"> qu</w:t>
      </w:r>
      <w:r w:rsidR="00842F6D">
        <w:rPr>
          <w:rFonts w:ascii="Georgia" w:hAnsi="Georgia"/>
          <w:sz w:val="32"/>
        </w:rPr>
        <w:t>’</w:t>
      </w:r>
      <w:r w:rsidR="00D81B05">
        <w:rPr>
          <w:rFonts w:ascii="Georgia" w:hAnsi="Georgia"/>
          <w:sz w:val="32"/>
        </w:rPr>
        <w:t>au ras d</w:t>
      </w:r>
      <w:r w:rsidR="00F170CC" w:rsidRPr="007A6F8D">
        <w:rPr>
          <w:rFonts w:ascii="Georgia" w:hAnsi="Georgia"/>
          <w:sz w:val="32"/>
        </w:rPr>
        <w:t>e la voûte diffusaient d</w:t>
      </w:r>
      <w:r w:rsidR="00842F6D">
        <w:rPr>
          <w:rFonts w:ascii="Georgia" w:hAnsi="Georgia"/>
          <w:sz w:val="32"/>
        </w:rPr>
        <w:t>’</w:t>
      </w:r>
      <w:r w:rsidR="00F170CC" w:rsidRPr="007A6F8D">
        <w:rPr>
          <w:rFonts w:ascii="Georgia" w:hAnsi="Georgia"/>
          <w:sz w:val="32"/>
        </w:rPr>
        <w:t>étroits soupiraux.</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Cul-de-sac. Point d</w:t>
      </w:r>
      <w:r w:rsidR="00842F6D">
        <w:rPr>
          <w:rFonts w:ascii="Georgia" w:hAnsi="Georgia"/>
          <w:sz w:val="32"/>
        </w:rPr>
        <w:t>’</w:t>
      </w:r>
      <w:r w:rsidRPr="007A6F8D">
        <w:rPr>
          <w:rFonts w:ascii="Georgia" w:hAnsi="Georgia"/>
          <w:sz w:val="32"/>
        </w:rPr>
        <w:t>autre issue que par la voie d</w:t>
      </w:r>
      <w:r w:rsidR="00842F6D">
        <w:rPr>
          <w:rFonts w:ascii="Georgia" w:hAnsi="Georgia"/>
          <w:sz w:val="32"/>
        </w:rPr>
        <w:t>’</w:t>
      </w:r>
      <w:r w:rsidR="00D81B05">
        <w:rPr>
          <w:rFonts w:ascii="Georgia" w:hAnsi="Georgia"/>
          <w:sz w:val="32"/>
        </w:rPr>
        <w:t>accès... Mais elle</w:t>
      </w:r>
      <w:r w:rsidRPr="007A6F8D">
        <w:rPr>
          <w:rFonts w:ascii="Georgia" w:hAnsi="Georgia"/>
          <w:sz w:val="32"/>
        </w:rPr>
        <w:t xml:space="preserve"> n</w:t>
      </w:r>
      <w:r w:rsidR="00842F6D">
        <w:rPr>
          <w:rFonts w:ascii="Georgia" w:hAnsi="Georgia"/>
          <w:sz w:val="32"/>
        </w:rPr>
        <w:t>’</w:t>
      </w:r>
      <w:r w:rsidRPr="007A6F8D">
        <w:rPr>
          <w:rFonts w:ascii="Georgia" w:hAnsi="Georgia"/>
          <w:sz w:val="32"/>
        </w:rPr>
        <w:t xml:space="preserve">osait pas remonter, ne pouvait pas non plus demeurer là. Il lui </w:t>
      </w:r>
      <w:r w:rsidR="00D81B05" w:rsidRPr="007A6F8D">
        <w:rPr>
          <w:rFonts w:ascii="Georgia" w:hAnsi="Georgia"/>
          <w:sz w:val="32"/>
        </w:rPr>
        <w:t>fallait</w:t>
      </w:r>
      <w:r w:rsidRPr="007A6F8D">
        <w:rPr>
          <w:rFonts w:ascii="Georgia" w:hAnsi="Georgia"/>
          <w:sz w:val="32"/>
        </w:rPr>
        <w:t xml:space="preserve"> retrouver Père et l</w:t>
      </w:r>
      <w:r w:rsidR="00842F6D">
        <w:rPr>
          <w:rFonts w:ascii="Georgia" w:hAnsi="Georgia"/>
          <w:sz w:val="32"/>
        </w:rPr>
        <w:t>’</w:t>
      </w:r>
      <w:r w:rsidRPr="007A6F8D">
        <w:rPr>
          <w:rFonts w:ascii="Georgia" w:hAnsi="Georgia"/>
          <w:sz w:val="32"/>
        </w:rPr>
        <w:t>aviser du guet-apens. Père la protégerait.</w:t>
      </w:r>
    </w:p>
    <w:p w:rsidR="00F170CC" w:rsidRPr="007A6F8D" w:rsidRDefault="00F170CC" w:rsidP="007A6F8D">
      <w:pPr>
        <w:ind w:firstLine="720"/>
        <w:jc w:val="both"/>
        <w:rPr>
          <w:rFonts w:ascii="Georgia" w:hAnsi="Georgia"/>
          <w:sz w:val="32"/>
        </w:rPr>
      </w:pPr>
      <w:r w:rsidRPr="007A6F8D">
        <w:rPr>
          <w:rFonts w:ascii="Georgia" w:hAnsi="Georgia"/>
          <w:sz w:val="32"/>
        </w:rPr>
        <w:t>Fourrant la latte dans sa ceinture, elle entreprit d</w:t>
      </w:r>
      <w:r w:rsidR="00842F6D">
        <w:rPr>
          <w:rFonts w:ascii="Georgia" w:hAnsi="Georgia"/>
          <w:sz w:val="32"/>
        </w:rPr>
        <w:t>’</w:t>
      </w:r>
      <w:r w:rsidRPr="007A6F8D">
        <w:rPr>
          <w:rFonts w:ascii="Georgia" w:hAnsi="Georgia"/>
          <w:sz w:val="32"/>
        </w:rPr>
        <w:t>escalader les futailles et, par bonds successifs, se rapprocha d</w:t>
      </w:r>
      <w:r w:rsidR="00842F6D">
        <w:rPr>
          <w:rFonts w:ascii="Georgia" w:hAnsi="Georgia"/>
          <w:sz w:val="32"/>
        </w:rPr>
        <w:t>’</w:t>
      </w:r>
      <w:r w:rsidRPr="007A6F8D">
        <w:rPr>
          <w:rFonts w:ascii="Georgia" w:hAnsi="Georgia"/>
          <w:sz w:val="32"/>
        </w:rPr>
        <w:t>un soupirail vers lequel, agrippée des deux mains aux aspérités de la pierre, elle se hissa. Percée dans un mur épais de trois pieds, l</w:t>
      </w:r>
      <w:r w:rsidR="00842F6D">
        <w:rPr>
          <w:rFonts w:ascii="Georgia" w:hAnsi="Georgia"/>
          <w:sz w:val="32"/>
        </w:rPr>
        <w:t>’</w:t>
      </w:r>
      <w:r w:rsidRPr="007A6F8D">
        <w:rPr>
          <w:rFonts w:ascii="Georgia" w:hAnsi="Georgia"/>
          <w:sz w:val="32"/>
        </w:rPr>
        <w:t>ouverture formait une espèce de tunnel pentu. Arya s</w:t>
      </w:r>
      <w:r w:rsidR="00842F6D">
        <w:rPr>
          <w:rFonts w:ascii="Georgia" w:hAnsi="Georgia"/>
          <w:sz w:val="32"/>
        </w:rPr>
        <w:t>’</w:t>
      </w:r>
      <w:r w:rsidRPr="007A6F8D">
        <w:rPr>
          <w:rFonts w:ascii="Georgia" w:hAnsi="Georgia"/>
          <w:sz w:val="32"/>
        </w:rPr>
        <w:t xml:space="preserve">y inséra, se tortilla vers la </w:t>
      </w:r>
      <w:r w:rsidR="00D81B05" w:rsidRPr="007A6F8D">
        <w:rPr>
          <w:rFonts w:ascii="Georgia" w:hAnsi="Georgia"/>
          <w:sz w:val="32"/>
        </w:rPr>
        <w:t>blancheur</w:t>
      </w:r>
      <w:r w:rsidRPr="007A6F8D">
        <w:rPr>
          <w:rFonts w:ascii="Georgia" w:hAnsi="Georgia"/>
          <w:sz w:val="32"/>
        </w:rPr>
        <w:t xml:space="preserve"> du jour et, une fois parvenue</w:t>
      </w:r>
      <w:r w:rsidR="00D81B05">
        <w:rPr>
          <w:rFonts w:ascii="Georgia" w:hAnsi="Georgia"/>
          <w:sz w:val="32"/>
        </w:rPr>
        <w:t xml:space="preserve"> au niveau du sol, lorgna, par-</w:t>
      </w:r>
      <w:r w:rsidRPr="007A6F8D">
        <w:rPr>
          <w:rFonts w:ascii="Georgia" w:hAnsi="Georgia"/>
          <w:sz w:val="32"/>
        </w:rPr>
        <w:t>delà la courtine, la tour de la Main.</w:t>
      </w:r>
    </w:p>
    <w:p w:rsidR="00F170CC" w:rsidRPr="007A6F8D" w:rsidRDefault="00F170CC" w:rsidP="007A6F8D">
      <w:pPr>
        <w:ind w:firstLine="720"/>
        <w:jc w:val="both"/>
        <w:rPr>
          <w:rFonts w:ascii="Georgia" w:hAnsi="Georgia"/>
          <w:sz w:val="32"/>
        </w:rPr>
      </w:pPr>
      <w:r w:rsidRPr="007A6F8D">
        <w:rPr>
          <w:rFonts w:ascii="Georgia" w:hAnsi="Georgia"/>
          <w:sz w:val="32"/>
        </w:rPr>
        <w:t xml:space="preserve">Défoncée, rompue comme à coups de hache, la lourde porte </w:t>
      </w:r>
      <w:r w:rsidR="00D81B05" w:rsidRPr="007A6F8D">
        <w:rPr>
          <w:rFonts w:ascii="Georgia" w:hAnsi="Georgia"/>
          <w:sz w:val="32"/>
        </w:rPr>
        <w:t>pendait</w:t>
      </w:r>
      <w:r w:rsidRPr="007A6F8D">
        <w:rPr>
          <w:rFonts w:ascii="Georgia" w:hAnsi="Georgia"/>
          <w:sz w:val="32"/>
        </w:rPr>
        <w:t xml:space="preserve"> sur ses gonds. En travers des marches gisait, face contre terre, un cadavre aux épaules rougies sous la maille. Enchevêtré sous lui, son manteau. Un manteau de laine grise à bordure de satin blanc, découvrit-elle avec horreur. Qui ?</w:t>
      </w:r>
    </w:p>
    <w:p w:rsidR="00F170CC" w:rsidRPr="007A6F8D" w:rsidRDefault="007A6F8D" w:rsidP="007A6F8D">
      <w:pPr>
        <w:ind w:firstLine="720"/>
        <w:jc w:val="both"/>
        <w:rPr>
          <w:rFonts w:ascii="Georgia" w:hAnsi="Georgia"/>
          <w:sz w:val="32"/>
        </w:rPr>
      </w:pPr>
      <w:r w:rsidRPr="007A6F8D">
        <w:rPr>
          <w:rFonts w:ascii="Georgia" w:hAnsi="Georgia"/>
          <w:i/>
          <w:sz w:val="32"/>
        </w:rPr>
        <w:t>« Oh non...</w:t>
      </w:r>
      <w:r w:rsidR="00F170CC" w:rsidRPr="007A6F8D">
        <w:rPr>
          <w:rFonts w:ascii="Georgia" w:hAnsi="Georgia"/>
          <w:sz w:val="32"/>
        </w:rPr>
        <w:t xml:space="preserve"> », souffla-t-elle. Que se passait-il donc? Où donc était Père ? Pourquoi les manteaux rouges étaient-ils donc venus la </w:t>
      </w:r>
      <w:r w:rsidR="00D81B05" w:rsidRPr="007A6F8D">
        <w:rPr>
          <w:rFonts w:ascii="Georgia" w:hAnsi="Georgia"/>
          <w:sz w:val="32"/>
        </w:rPr>
        <w:t>chercher</w:t>
      </w:r>
      <w:r w:rsidR="00F170CC" w:rsidRPr="007A6F8D">
        <w:rPr>
          <w:rFonts w:ascii="Georgia" w:hAnsi="Georgia"/>
          <w:sz w:val="32"/>
        </w:rPr>
        <w:t xml:space="preserve"> ? Elle se souvint brusquement des propos de la barbe jaune, le jour où elle avait découvert les monstres :</w:t>
      </w:r>
      <w:r w:rsidRPr="007A6F8D">
        <w:rPr>
          <w:rFonts w:ascii="Georgia" w:hAnsi="Georgia"/>
          <w:i/>
          <w:sz w:val="32"/>
        </w:rPr>
        <w:t xml:space="preserve"> Une Main est bien morte, pourquoi pas deux ?</w:t>
      </w:r>
      <w:r w:rsidR="00F170CC" w:rsidRPr="007A6F8D">
        <w:rPr>
          <w:rFonts w:ascii="Georgia" w:hAnsi="Georgia"/>
          <w:sz w:val="32"/>
        </w:rPr>
        <w:t xml:space="preserve"> Des larmes lui vinrent aux yeux. Elle arrêta de </w:t>
      </w:r>
      <w:r w:rsidR="00D81B05" w:rsidRPr="007A6F8D">
        <w:rPr>
          <w:rFonts w:ascii="Georgia" w:hAnsi="Georgia"/>
          <w:sz w:val="32"/>
        </w:rPr>
        <w:t>respirer</w:t>
      </w:r>
      <w:r w:rsidR="00F170CC" w:rsidRPr="007A6F8D">
        <w:rPr>
          <w:rFonts w:ascii="Georgia" w:hAnsi="Georgia"/>
          <w:sz w:val="32"/>
        </w:rPr>
        <w:t xml:space="preserve"> pour tendre l</w:t>
      </w:r>
      <w:r w:rsidR="00842F6D">
        <w:rPr>
          <w:rFonts w:ascii="Georgia" w:hAnsi="Georgia"/>
          <w:sz w:val="32"/>
        </w:rPr>
        <w:t>’</w:t>
      </w:r>
      <w:r w:rsidR="00F170CC" w:rsidRPr="007A6F8D">
        <w:rPr>
          <w:rFonts w:ascii="Georgia" w:hAnsi="Georgia"/>
          <w:sz w:val="32"/>
        </w:rPr>
        <w:t>oreille. Et depuis la tour de la Main lui parvinrent, parmi le tohu-bohu de combats, le fracas de l</w:t>
      </w:r>
      <w:r w:rsidR="00842F6D">
        <w:rPr>
          <w:rFonts w:ascii="Georgia" w:hAnsi="Georgia"/>
          <w:sz w:val="32"/>
        </w:rPr>
        <w:t>’</w:t>
      </w:r>
      <w:r w:rsidR="00F170CC" w:rsidRPr="007A6F8D">
        <w:rPr>
          <w:rFonts w:ascii="Georgia" w:hAnsi="Georgia"/>
          <w:sz w:val="32"/>
        </w:rPr>
        <w:t>acier contre l</w:t>
      </w:r>
      <w:r w:rsidR="00842F6D">
        <w:rPr>
          <w:rFonts w:ascii="Georgia" w:hAnsi="Georgia"/>
          <w:sz w:val="32"/>
        </w:rPr>
        <w:t>’</w:t>
      </w:r>
      <w:r w:rsidR="00F170CC" w:rsidRPr="007A6F8D">
        <w:rPr>
          <w:rFonts w:ascii="Georgia" w:hAnsi="Georgia"/>
          <w:sz w:val="32"/>
        </w:rPr>
        <w:t>acier, des éclats de voix, des gémissements. Impossible de retourner là. Père...</w:t>
      </w:r>
    </w:p>
    <w:p w:rsidR="00F170CC" w:rsidRPr="007A6F8D" w:rsidRDefault="00F170CC" w:rsidP="007A6F8D">
      <w:pPr>
        <w:ind w:firstLine="720"/>
        <w:jc w:val="both"/>
        <w:rPr>
          <w:rFonts w:ascii="Georgia" w:hAnsi="Georgia"/>
          <w:sz w:val="32"/>
        </w:rPr>
      </w:pPr>
      <w:r w:rsidRPr="007A6F8D">
        <w:rPr>
          <w:rFonts w:ascii="Georgia" w:hAnsi="Georgia"/>
          <w:sz w:val="32"/>
        </w:rPr>
        <w:t>Trop effrayée d</w:t>
      </w:r>
      <w:r w:rsidR="00842F6D">
        <w:rPr>
          <w:rFonts w:ascii="Georgia" w:hAnsi="Georgia"/>
          <w:sz w:val="32"/>
        </w:rPr>
        <w:t>’</w:t>
      </w:r>
      <w:r w:rsidRPr="007A6F8D">
        <w:rPr>
          <w:rFonts w:ascii="Georgia" w:hAnsi="Georgia"/>
          <w:sz w:val="32"/>
        </w:rPr>
        <w:t xml:space="preserve">abord pour esquisser un geste, elle ferma les yeux. On avait tué Jory, Wyl, Heward, on avait tué </w:t>
      </w:r>
      <w:r w:rsidR="004B7645" w:rsidRPr="004B7645">
        <w:rPr>
          <w:rFonts w:ascii="Georgia" w:hAnsi="Georgia"/>
          <w:sz w:val="32"/>
        </w:rPr>
        <w:t>–</w:t>
      </w:r>
      <w:r w:rsidRPr="007A6F8D">
        <w:rPr>
          <w:rFonts w:ascii="Georgia" w:hAnsi="Georgia"/>
          <w:sz w:val="32"/>
        </w:rPr>
        <w:t xml:space="preserve"> qui n</w:t>
      </w:r>
      <w:r w:rsidR="00842F6D">
        <w:rPr>
          <w:rFonts w:ascii="Georgia" w:hAnsi="Georgia"/>
          <w:sz w:val="32"/>
        </w:rPr>
        <w:t>’</w:t>
      </w:r>
      <w:r w:rsidRPr="007A6F8D">
        <w:rPr>
          <w:rFonts w:ascii="Georgia" w:hAnsi="Georgia"/>
          <w:sz w:val="32"/>
        </w:rPr>
        <w:t xml:space="preserve">importait guère... </w:t>
      </w:r>
      <w:r w:rsidR="004B7645" w:rsidRPr="004B7645">
        <w:rPr>
          <w:rFonts w:ascii="Georgia" w:hAnsi="Georgia"/>
          <w:sz w:val="32"/>
        </w:rPr>
        <w:t>–</w:t>
      </w:r>
      <w:r w:rsidRPr="007A6F8D">
        <w:rPr>
          <w:rFonts w:ascii="Georgia" w:hAnsi="Georgia"/>
          <w:sz w:val="32"/>
        </w:rPr>
        <w:t xml:space="preserve"> le garde du perron, là, on tuerait peut-être aussi Père, on la tuerait elle-même, si on l</w:t>
      </w:r>
      <w:r w:rsidR="00842F6D">
        <w:rPr>
          <w:rFonts w:ascii="Georgia" w:hAnsi="Georgia"/>
          <w:sz w:val="32"/>
        </w:rPr>
        <w:t>’</w:t>
      </w:r>
      <w:r w:rsidRPr="007A6F8D">
        <w:rPr>
          <w:rFonts w:ascii="Georgia" w:hAnsi="Georgia"/>
          <w:sz w:val="32"/>
        </w:rPr>
        <w:t>attrapait. «</w:t>
      </w:r>
      <w:r w:rsidR="007A6F8D" w:rsidRPr="007A6F8D">
        <w:rPr>
          <w:rFonts w:ascii="Georgia" w:hAnsi="Georgia"/>
          <w:i/>
          <w:sz w:val="32"/>
        </w:rPr>
        <w:t xml:space="preserve"> La peur est plus tranchante qu</w:t>
      </w:r>
      <w:r w:rsidR="00842F6D">
        <w:rPr>
          <w:rFonts w:ascii="Georgia" w:hAnsi="Georgia"/>
          <w:i/>
          <w:sz w:val="32"/>
        </w:rPr>
        <w:t>’</w:t>
      </w:r>
      <w:r w:rsidR="007A6F8D" w:rsidRPr="007A6F8D">
        <w:rPr>
          <w:rFonts w:ascii="Georgia" w:hAnsi="Georgia"/>
          <w:i/>
          <w:sz w:val="32"/>
        </w:rPr>
        <w:t>aucune épée</w:t>
      </w:r>
      <w:r w:rsidRPr="007A6F8D">
        <w:rPr>
          <w:rFonts w:ascii="Georgia" w:hAnsi="Georgia"/>
          <w:sz w:val="32"/>
        </w:rPr>
        <w:t xml:space="preserve"> », dit-elle à haute voix, mais la conjuration n</w:t>
      </w:r>
      <w:r w:rsidR="00842F6D">
        <w:rPr>
          <w:rFonts w:ascii="Georgia" w:hAnsi="Georgia"/>
          <w:sz w:val="32"/>
        </w:rPr>
        <w:t>’</w:t>
      </w:r>
      <w:r w:rsidRPr="007A6F8D">
        <w:rPr>
          <w:rFonts w:ascii="Georgia" w:hAnsi="Georgia"/>
          <w:sz w:val="32"/>
        </w:rPr>
        <w:t>opéra point. Bien joli que de se prétendre danseur d</w:t>
      </w:r>
      <w:r w:rsidR="00842F6D">
        <w:rPr>
          <w:rFonts w:ascii="Georgia" w:hAnsi="Georgia"/>
          <w:sz w:val="32"/>
        </w:rPr>
        <w:t>’</w:t>
      </w:r>
      <w:r w:rsidRPr="007A6F8D">
        <w:rPr>
          <w:rFonts w:ascii="Georgia" w:hAnsi="Georgia"/>
          <w:sz w:val="32"/>
        </w:rPr>
        <w:t>eau, quand Syrio Forel, authentique danseur d</w:t>
      </w:r>
      <w:r w:rsidR="00842F6D">
        <w:rPr>
          <w:rFonts w:ascii="Georgia" w:hAnsi="Georgia"/>
          <w:sz w:val="32"/>
        </w:rPr>
        <w:t>’</w:t>
      </w:r>
      <w:r w:rsidRPr="007A6F8D">
        <w:rPr>
          <w:rFonts w:ascii="Georgia" w:hAnsi="Georgia"/>
          <w:sz w:val="32"/>
        </w:rPr>
        <w:t>eau, lui, le chevalier blanc l</w:t>
      </w:r>
      <w:r w:rsidR="00842F6D">
        <w:rPr>
          <w:rFonts w:ascii="Georgia" w:hAnsi="Georgia"/>
          <w:sz w:val="32"/>
        </w:rPr>
        <w:t>’</w:t>
      </w:r>
      <w:r w:rsidRPr="007A6F8D">
        <w:rPr>
          <w:rFonts w:ascii="Georgia" w:hAnsi="Georgia"/>
          <w:sz w:val="32"/>
        </w:rPr>
        <w:t>avait probablement tué, qu</w:t>
      </w:r>
      <w:r w:rsidR="00842F6D">
        <w:rPr>
          <w:rFonts w:ascii="Georgia" w:hAnsi="Georgia"/>
          <w:sz w:val="32"/>
        </w:rPr>
        <w:t>’</w:t>
      </w:r>
      <w:r w:rsidRPr="007A6F8D">
        <w:rPr>
          <w:rFonts w:ascii="Georgia" w:hAnsi="Georgia"/>
          <w:sz w:val="32"/>
        </w:rPr>
        <w:t>elle n</w:t>
      </w:r>
      <w:r w:rsidR="00842F6D">
        <w:rPr>
          <w:rFonts w:ascii="Georgia" w:hAnsi="Georgia"/>
          <w:sz w:val="32"/>
        </w:rPr>
        <w:t>’</w:t>
      </w:r>
      <w:r w:rsidRPr="007A6F8D">
        <w:rPr>
          <w:rFonts w:ascii="Georgia" w:hAnsi="Georgia"/>
          <w:sz w:val="32"/>
        </w:rPr>
        <w:t>était, de toute façon, rien d</w:t>
      </w:r>
      <w:r w:rsidR="00842F6D">
        <w:rPr>
          <w:rFonts w:ascii="Georgia" w:hAnsi="Georgia"/>
          <w:sz w:val="32"/>
        </w:rPr>
        <w:t>’</w:t>
      </w:r>
      <w:r w:rsidRPr="007A6F8D">
        <w:rPr>
          <w:rFonts w:ascii="Georgia" w:hAnsi="Georgia"/>
          <w:sz w:val="32"/>
        </w:rPr>
        <w:t>autre qu</w:t>
      </w:r>
      <w:r w:rsidR="00842F6D">
        <w:rPr>
          <w:rFonts w:ascii="Georgia" w:hAnsi="Georgia"/>
          <w:sz w:val="32"/>
        </w:rPr>
        <w:t>’</w:t>
      </w:r>
      <w:r w:rsidRPr="007A6F8D">
        <w:rPr>
          <w:rFonts w:ascii="Georgia" w:hAnsi="Georgia"/>
          <w:sz w:val="32"/>
        </w:rPr>
        <w:t>une fillette éperdue, seule, et dérisoire avec son bâton.</w:t>
      </w:r>
    </w:p>
    <w:p w:rsidR="00F170CC" w:rsidRPr="007A6F8D" w:rsidRDefault="00F170CC" w:rsidP="004B7645">
      <w:pPr>
        <w:ind w:firstLine="720"/>
        <w:jc w:val="both"/>
        <w:rPr>
          <w:rFonts w:ascii="Georgia" w:hAnsi="Georgia"/>
          <w:sz w:val="32"/>
        </w:rPr>
      </w:pPr>
      <w:r w:rsidRPr="007A6F8D">
        <w:rPr>
          <w:rFonts w:ascii="Georgia" w:hAnsi="Georgia"/>
          <w:sz w:val="32"/>
        </w:rPr>
        <w:t>Elle finit néanmoins par se couler dehors et, l</w:t>
      </w:r>
      <w:r w:rsidR="00842F6D">
        <w:rPr>
          <w:rFonts w:ascii="Georgia" w:hAnsi="Georgia"/>
          <w:sz w:val="32"/>
        </w:rPr>
        <w:t>’</w:t>
      </w:r>
      <w:r w:rsidR="004B7645" w:rsidRPr="007A6F8D">
        <w:rPr>
          <w:rFonts w:ascii="Georgia" w:hAnsi="Georgia"/>
          <w:sz w:val="32"/>
        </w:rPr>
        <w:t>œil</w:t>
      </w:r>
      <w:r w:rsidRPr="007A6F8D">
        <w:rPr>
          <w:rFonts w:ascii="Georgia" w:hAnsi="Georgia"/>
          <w:sz w:val="32"/>
        </w:rPr>
        <w:t xml:space="preserve"> aux aguets, se redressa. Le château semblait désert. Semblait.</w:t>
      </w:r>
      <w:r w:rsidR="007A6F8D" w:rsidRPr="007A6F8D">
        <w:rPr>
          <w:rFonts w:ascii="Georgia" w:hAnsi="Georgia"/>
          <w:i/>
          <w:sz w:val="32"/>
        </w:rPr>
        <w:t xml:space="preserve"> Jamais</w:t>
      </w:r>
      <w:r w:rsidRPr="007A6F8D">
        <w:rPr>
          <w:rFonts w:ascii="Georgia" w:hAnsi="Georgia"/>
          <w:sz w:val="32"/>
        </w:rPr>
        <w:t xml:space="preserve"> le Donjon Rouge n</w:t>
      </w:r>
      <w:r w:rsidR="00842F6D">
        <w:rPr>
          <w:rFonts w:ascii="Georgia" w:hAnsi="Georgia"/>
          <w:sz w:val="32"/>
        </w:rPr>
        <w:t>’</w:t>
      </w:r>
      <w:r w:rsidRPr="007A6F8D">
        <w:rPr>
          <w:rFonts w:ascii="Georgia" w:hAnsi="Georgia"/>
          <w:sz w:val="32"/>
        </w:rPr>
        <w:t xml:space="preserve">était désert. Ses habitants devaient se </w:t>
      </w:r>
      <w:r w:rsidRPr="007A6F8D">
        <w:rPr>
          <w:rFonts w:ascii="Georgia" w:hAnsi="Georgia"/>
          <w:sz w:val="32"/>
        </w:rPr>
        <w:lastRenderedPageBreak/>
        <w:t>terrer, simplement,</w:t>
      </w:r>
      <w:r w:rsidR="004B7645">
        <w:rPr>
          <w:rFonts w:ascii="Georgia" w:hAnsi="Georgia"/>
          <w:sz w:val="32"/>
        </w:rPr>
        <w:t xml:space="preserve"> po</w:t>
      </w:r>
      <w:r w:rsidRPr="007A6F8D">
        <w:rPr>
          <w:rFonts w:ascii="Georgia" w:hAnsi="Georgia"/>
          <w:sz w:val="32"/>
        </w:rPr>
        <w:t>rtes verrouillées. Après un regard nostalgique aux fenêtres, là-</w:t>
      </w:r>
      <w:r w:rsidR="004B7645">
        <w:rPr>
          <w:rFonts w:ascii="Georgia" w:hAnsi="Georgia"/>
          <w:sz w:val="32"/>
        </w:rPr>
        <w:t>hau</w:t>
      </w:r>
      <w:r w:rsidRPr="007A6F8D">
        <w:rPr>
          <w:rFonts w:ascii="Georgia" w:hAnsi="Georgia"/>
          <w:sz w:val="32"/>
        </w:rPr>
        <w:t>t, de sa chambre, Arya, collée contre le mur et glissant d</w:t>
      </w:r>
      <w:r w:rsidR="00842F6D">
        <w:rPr>
          <w:rFonts w:ascii="Georgia" w:hAnsi="Georgia"/>
          <w:sz w:val="32"/>
        </w:rPr>
        <w:t>’</w:t>
      </w:r>
      <w:r w:rsidRPr="007A6F8D">
        <w:rPr>
          <w:rFonts w:ascii="Georgia" w:hAnsi="Georgia"/>
          <w:sz w:val="32"/>
        </w:rPr>
        <w:t xml:space="preserve">ombre en </w:t>
      </w:r>
      <w:r w:rsidR="004B7645">
        <w:rPr>
          <w:rFonts w:ascii="Georgia" w:hAnsi="Georgia"/>
          <w:sz w:val="32"/>
        </w:rPr>
        <w:t>o</w:t>
      </w:r>
      <w:r w:rsidRPr="007A6F8D">
        <w:rPr>
          <w:rFonts w:ascii="Georgia" w:hAnsi="Georgia"/>
          <w:sz w:val="32"/>
        </w:rPr>
        <w:t>mbre, s</w:t>
      </w:r>
      <w:r w:rsidR="00842F6D">
        <w:rPr>
          <w:rFonts w:ascii="Georgia" w:hAnsi="Georgia"/>
          <w:sz w:val="32"/>
        </w:rPr>
        <w:t>’</w:t>
      </w:r>
      <w:r w:rsidRPr="007A6F8D">
        <w:rPr>
          <w:rFonts w:ascii="Georgia" w:hAnsi="Georgia"/>
          <w:sz w:val="32"/>
        </w:rPr>
        <w:t>éloigna de la tour de la Main. Elle essaya de se convain</w:t>
      </w:r>
      <w:r w:rsidR="004B7645">
        <w:rPr>
          <w:rFonts w:ascii="Georgia" w:hAnsi="Georgia"/>
          <w:sz w:val="32"/>
        </w:rPr>
        <w:t>cre</w:t>
      </w:r>
      <w:r w:rsidRPr="007A6F8D">
        <w:rPr>
          <w:rFonts w:ascii="Georgia" w:hAnsi="Georgia"/>
          <w:sz w:val="32"/>
        </w:rPr>
        <w:t xml:space="preserve"> qu</w:t>
      </w:r>
      <w:r w:rsidR="00842F6D">
        <w:rPr>
          <w:rFonts w:ascii="Georgia" w:hAnsi="Georgia"/>
          <w:sz w:val="32"/>
        </w:rPr>
        <w:t>’</w:t>
      </w:r>
      <w:r w:rsidRPr="007A6F8D">
        <w:rPr>
          <w:rFonts w:ascii="Georgia" w:hAnsi="Georgia"/>
          <w:sz w:val="32"/>
        </w:rPr>
        <w:t>elle partait chasser des chats..., seulement, le chat, c</w:t>
      </w:r>
      <w:r w:rsidR="00842F6D">
        <w:rPr>
          <w:rFonts w:ascii="Georgia" w:hAnsi="Georgia"/>
          <w:sz w:val="32"/>
        </w:rPr>
        <w:t>’</w:t>
      </w:r>
      <w:r w:rsidRPr="007A6F8D">
        <w:rPr>
          <w:rFonts w:ascii="Georgia" w:hAnsi="Georgia"/>
          <w:sz w:val="32"/>
        </w:rPr>
        <w:t xml:space="preserve">était elle, </w:t>
      </w:r>
      <w:r w:rsidR="004B7645">
        <w:rPr>
          <w:rFonts w:ascii="Georgia" w:hAnsi="Georgia"/>
          <w:sz w:val="32"/>
        </w:rPr>
        <w:t>à</w:t>
      </w:r>
      <w:r w:rsidRPr="007A6F8D">
        <w:rPr>
          <w:rFonts w:ascii="Georgia" w:hAnsi="Georgia"/>
          <w:sz w:val="32"/>
        </w:rPr>
        <w:t xml:space="preserve"> </w:t>
      </w:r>
      <w:r w:rsidR="004B7645">
        <w:rPr>
          <w:rFonts w:ascii="Georgia" w:hAnsi="Georgia"/>
          <w:sz w:val="32"/>
        </w:rPr>
        <w:t>p</w:t>
      </w:r>
      <w:r w:rsidR="004B7645" w:rsidRPr="007A6F8D">
        <w:rPr>
          <w:rFonts w:ascii="Georgia" w:hAnsi="Georgia"/>
          <w:sz w:val="32"/>
        </w:rPr>
        <w:t>résent</w:t>
      </w:r>
      <w:r w:rsidRPr="007A6F8D">
        <w:rPr>
          <w:rFonts w:ascii="Georgia" w:hAnsi="Georgia"/>
          <w:sz w:val="32"/>
        </w:rPr>
        <w:t>, et, en cas de capture, la mort assurée.</w:t>
      </w:r>
    </w:p>
    <w:p w:rsidR="00F170CC" w:rsidRPr="007A6F8D" w:rsidRDefault="00F170CC" w:rsidP="007A6F8D">
      <w:pPr>
        <w:ind w:firstLine="720"/>
        <w:jc w:val="both"/>
        <w:rPr>
          <w:rFonts w:ascii="Georgia" w:hAnsi="Georgia"/>
          <w:sz w:val="32"/>
        </w:rPr>
      </w:pPr>
      <w:r w:rsidRPr="007A6F8D">
        <w:rPr>
          <w:rFonts w:ascii="Georgia" w:hAnsi="Georgia"/>
          <w:sz w:val="32"/>
        </w:rPr>
        <w:t>Parmi les édifices elle s</w:t>
      </w:r>
      <w:r w:rsidR="00842F6D">
        <w:rPr>
          <w:rFonts w:ascii="Georgia" w:hAnsi="Georgia"/>
          <w:sz w:val="32"/>
        </w:rPr>
        <w:t>’</w:t>
      </w:r>
      <w:r w:rsidRPr="007A6F8D">
        <w:rPr>
          <w:rFonts w:ascii="Georgia" w:hAnsi="Georgia"/>
          <w:sz w:val="32"/>
        </w:rPr>
        <w:t xml:space="preserve">insinua, franchit des murs, attentive à se </w:t>
      </w:r>
      <w:r w:rsidR="004B7645">
        <w:rPr>
          <w:rFonts w:ascii="Georgia" w:hAnsi="Georgia"/>
          <w:sz w:val="32"/>
        </w:rPr>
        <w:t>p</w:t>
      </w:r>
      <w:r w:rsidR="004B7645" w:rsidRPr="007A6F8D">
        <w:rPr>
          <w:rFonts w:ascii="Georgia" w:hAnsi="Georgia"/>
          <w:sz w:val="32"/>
        </w:rPr>
        <w:t>réserver</w:t>
      </w:r>
      <w:r w:rsidRPr="007A6F8D">
        <w:rPr>
          <w:rFonts w:ascii="Georgia" w:hAnsi="Georgia"/>
          <w:sz w:val="32"/>
        </w:rPr>
        <w:t xml:space="preserve"> de toute surprise sur ses a</w:t>
      </w:r>
      <w:r w:rsidR="004B7645">
        <w:rPr>
          <w:rFonts w:ascii="Georgia" w:hAnsi="Georgia"/>
          <w:sz w:val="32"/>
        </w:rPr>
        <w:t xml:space="preserve">rrières en se plaquant le plus </w:t>
      </w:r>
      <w:r w:rsidRPr="007A6F8D">
        <w:rPr>
          <w:rFonts w:ascii="Georgia" w:hAnsi="Georgia"/>
          <w:sz w:val="32"/>
        </w:rPr>
        <w:t>p</w:t>
      </w:r>
      <w:r w:rsidR="004B7645">
        <w:rPr>
          <w:rFonts w:ascii="Georgia" w:hAnsi="Georgia"/>
          <w:sz w:val="32"/>
        </w:rPr>
        <w:t>o</w:t>
      </w:r>
      <w:r w:rsidRPr="007A6F8D">
        <w:rPr>
          <w:rFonts w:ascii="Georgia" w:hAnsi="Georgia"/>
          <w:sz w:val="32"/>
        </w:rPr>
        <w:t>ssible au grès. Elle abordait la courtine intérieure quand y sur</w:t>
      </w:r>
      <w:r w:rsidR="004B7645">
        <w:rPr>
          <w:rFonts w:ascii="Georgia" w:hAnsi="Georgia"/>
          <w:sz w:val="32"/>
        </w:rPr>
        <w:t>gi</w:t>
      </w:r>
      <w:r w:rsidRPr="007A6F8D">
        <w:rPr>
          <w:rFonts w:ascii="Georgia" w:hAnsi="Georgia" w:cs="Georgia"/>
          <w:sz w:val="32"/>
        </w:rPr>
        <w:t>rent à toutes jambes une douzaine de manteaux d</w:t>
      </w:r>
      <w:r w:rsidR="00842F6D">
        <w:rPr>
          <w:rFonts w:ascii="Georgia" w:hAnsi="Georgia" w:cs="Georgia"/>
          <w:sz w:val="32"/>
        </w:rPr>
        <w:t>’</w:t>
      </w:r>
      <w:r w:rsidRPr="007A6F8D">
        <w:rPr>
          <w:rFonts w:ascii="Georgia" w:hAnsi="Georgia" w:cs="Georgia"/>
          <w:sz w:val="32"/>
        </w:rPr>
        <w:t xml:space="preserve">or équipés de </w:t>
      </w:r>
      <w:r w:rsidR="004B7645">
        <w:rPr>
          <w:rFonts w:ascii="Georgia" w:hAnsi="Georgia" w:cs="Georgia"/>
          <w:sz w:val="32"/>
        </w:rPr>
        <w:t>mail</w:t>
      </w:r>
      <w:r w:rsidRPr="007A6F8D">
        <w:rPr>
          <w:rFonts w:ascii="Georgia" w:hAnsi="Georgia"/>
          <w:sz w:val="32"/>
        </w:rPr>
        <w:t xml:space="preserve">le et de plate, mais elle préféra, faute de savoir à quel bord ils </w:t>
      </w:r>
      <w:r w:rsidR="004B7645">
        <w:rPr>
          <w:rFonts w:ascii="Georgia" w:hAnsi="Georgia"/>
          <w:sz w:val="32"/>
        </w:rPr>
        <w:t>appar</w:t>
      </w:r>
      <w:r w:rsidRPr="007A6F8D">
        <w:rPr>
          <w:rFonts w:ascii="Georgia" w:hAnsi="Georgia"/>
          <w:sz w:val="32"/>
        </w:rPr>
        <w:t>tenaient, se pelotonner dans l</w:t>
      </w:r>
      <w:r w:rsidR="00842F6D">
        <w:rPr>
          <w:rFonts w:ascii="Georgia" w:hAnsi="Georgia"/>
          <w:sz w:val="32"/>
        </w:rPr>
        <w:t>’</w:t>
      </w:r>
      <w:r w:rsidRPr="007A6F8D">
        <w:rPr>
          <w:rFonts w:ascii="Georgia" w:hAnsi="Georgia"/>
          <w:sz w:val="32"/>
        </w:rPr>
        <w:t>ombre et attendre qu</w:t>
      </w:r>
      <w:r w:rsidR="00842F6D">
        <w:rPr>
          <w:rFonts w:ascii="Georgia" w:hAnsi="Georgia"/>
          <w:sz w:val="32"/>
        </w:rPr>
        <w:t>’</w:t>
      </w:r>
      <w:r w:rsidR="004B7645">
        <w:rPr>
          <w:rFonts w:ascii="Georgia" w:hAnsi="Georgia"/>
          <w:sz w:val="32"/>
        </w:rPr>
        <w:t>ils fussent pa</w:t>
      </w:r>
      <w:r w:rsidRPr="007A6F8D">
        <w:rPr>
          <w:rFonts w:ascii="Georgia" w:hAnsi="Georgia"/>
          <w:sz w:val="32"/>
        </w:rPr>
        <w:t>ssés. Et, sans autre encombre, elle parvint aux écuries.</w:t>
      </w:r>
    </w:p>
    <w:p w:rsidR="00F170CC" w:rsidRPr="007A6F8D" w:rsidRDefault="00F170CC" w:rsidP="007A6F8D">
      <w:pPr>
        <w:ind w:firstLine="720"/>
        <w:jc w:val="both"/>
        <w:rPr>
          <w:rFonts w:ascii="Georgia" w:hAnsi="Georgia"/>
          <w:sz w:val="32"/>
        </w:rPr>
      </w:pPr>
      <w:r w:rsidRPr="007A6F8D">
        <w:rPr>
          <w:rFonts w:ascii="Georgia" w:hAnsi="Georgia"/>
          <w:sz w:val="32"/>
        </w:rPr>
        <w:t xml:space="preserve">Près de la porte, elle trouva Hullen, leur grand écuyer de toujours, </w:t>
      </w:r>
      <w:r w:rsidR="004B7645">
        <w:rPr>
          <w:rFonts w:ascii="Georgia" w:hAnsi="Georgia"/>
          <w:sz w:val="32"/>
        </w:rPr>
        <w:t>à Win</w:t>
      </w:r>
      <w:r w:rsidRPr="007A6F8D">
        <w:rPr>
          <w:rFonts w:ascii="Georgia" w:hAnsi="Georgia"/>
          <w:sz w:val="32"/>
        </w:rPr>
        <w:t>terfell, recroquevillé dans une mare de sang. On l</w:t>
      </w:r>
      <w:r w:rsidR="00842F6D">
        <w:rPr>
          <w:rFonts w:ascii="Georgia" w:hAnsi="Georgia"/>
          <w:sz w:val="32"/>
        </w:rPr>
        <w:t>’</w:t>
      </w:r>
      <w:r w:rsidRPr="007A6F8D">
        <w:rPr>
          <w:rFonts w:ascii="Georgia" w:hAnsi="Georgia"/>
          <w:sz w:val="32"/>
        </w:rPr>
        <w:t>avait si sau</w:t>
      </w:r>
      <w:r w:rsidR="004B7645">
        <w:rPr>
          <w:rFonts w:ascii="Georgia" w:hAnsi="Georgia"/>
          <w:sz w:val="32"/>
        </w:rPr>
        <w:t>vage</w:t>
      </w:r>
      <w:r w:rsidRPr="007A6F8D">
        <w:rPr>
          <w:rFonts w:ascii="Georgia" w:hAnsi="Georgia"/>
          <w:sz w:val="32"/>
        </w:rPr>
        <w:t>ment massacré que sa tunique avait l</w:t>
      </w:r>
      <w:r w:rsidR="00842F6D">
        <w:rPr>
          <w:rFonts w:ascii="Georgia" w:hAnsi="Georgia"/>
          <w:sz w:val="32"/>
        </w:rPr>
        <w:t>’</w:t>
      </w:r>
      <w:r w:rsidRPr="007A6F8D">
        <w:rPr>
          <w:rFonts w:ascii="Georgia" w:hAnsi="Georgia"/>
          <w:sz w:val="32"/>
        </w:rPr>
        <w:t xml:space="preserve">air constellée de fleurs </w:t>
      </w:r>
      <w:r w:rsidR="004B7645">
        <w:rPr>
          <w:rFonts w:ascii="Georgia" w:hAnsi="Georgia"/>
          <w:sz w:val="32"/>
        </w:rPr>
        <w:t>écarla</w:t>
      </w:r>
      <w:r w:rsidRPr="007A6F8D">
        <w:rPr>
          <w:rFonts w:ascii="Georgia" w:hAnsi="Georgia"/>
          <w:sz w:val="32"/>
        </w:rPr>
        <w:t>tes. A pas de loup, elle s</w:t>
      </w:r>
      <w:r w:rsidR="00842F6D">
        <w:rPr>
          <w:rFonts w:ascii="Georgia" w:hAnsi="Georgia"/>
          <w:sz w:val="32"/>
        </w:rPr>
        <w:t>’</w:t>
      </w:r>
      <w:r w:rsidRPr="007A6F8D">
        <w:rPr>
          <w:rFonts w:ascii="Georgia" w:hAnsi="Georgia"/>
          <w:sz w:val="32"/>
        </w:rPr>
        <w:t>approcha, persuadée qu</w:t>
      </w:r>
      <w:r w:rsidR="00842F6D">
        <w:rPr>
          <w:rFonts w:ascii="Georgia" w:hAnsi="Georgia"/>
          <w:sz w:val="32"/>
        </w:rPr>
        <w:t>’</w:t>
      </w:r>
      <w:r w:rsidRPr="007A6F8D">
        <w:rPr>
          <w:rFonts w:ascii="Georgia" w:hAnsi="Georgia"/>
          <w:sz w:val="32"/>
        </w:rPr>
        <w:t>il était mort,</w:t>
      </w:r>
      <w:r w:rsidR="004B7645">
        <w:rPr>
          <w:rFonts w:ascii="Georgia" w:hAnsi="Georgia"/>
          <w:sz w:val="32"/>
        </w:rPr>
        <w:t xml:space="preserve"> mais</w:t>
      </w:r>
      <w:r w:rsidRPr="007A6F8D">
        <w:rPr>
          <w:rFonts w:ascii="Georgia" w:hAnsi="Georgia"/>
          <w:sz w:val="32"/>
        </w:rPr>
        <w:t xml:space="preserve"> il ouvrit les yeux, chuchota : « Arya Sous-mes-pieds... Il faut...</w:t>
      </w:r>
      <w:r w:rsidR="004B7645">
        <w:rPr>
          <w:rFonts w:ascii="Georgia" w:hAnsi="Georgia"/>
          <w:sz w:val="32"/>
        </w:rPr>
        <w:t xml:space="preserve"> il fa</w:t>
      </w:r>
      <w:r w:rsidRPr="007A6F8D">
        <w:rPr>
          <w:rFonts w:ascii="Georgia" w:hAnsi="Georgia"/>
          <w:sz w:val="32"/>
        </w:rPr>
        <w:t>ut... » Un caillot mousseux lui souilla la bouche. Une à une y cre</w:t>
      </w:r>
      <w:r w:rsidR="004B7645">
        <w:rPr>
          <w:rFonts w:ascii="Georgia" w:hAnsi="Georgia"/>
          <w:sz w:val="32"/>
        </w:rPr>
        <w:t>vai</w:t>
      </w:r>
      <w:r w:rsidRPr="007A6F8D">
        <w:rPr>
          <w:rFonts w:ascii="Georgia" w:hAnsi="Georgia" w:cs="Georgia"/>
          <w:sz w:val="32"/>
        </w:rPr>
        <w:t xml:space="preserve">ent des bulles. « ...avertir ton... le seigneur ton père... » Ses </w:t>
      </w:r>
      <w:r w:rsidR="004B7645" w:rsidRPr="007A6F8D">
        <w:rPr>
          <w:rFonts w:ascii="Georgia" w:hAnsi="Georgia" w:cs="Georgia"/>
          <w:sz w:val="32"/>
        </w:rPr>
        <w:t>paup</w:t>
      </w:r>
      <w:r w:rsidR="004B7645">
        <w:rPr>
          <w:rFonts w:ascii="Georgia" w:hAnsi="Georgia" w:cs="Georgia"/>
          <w:sz w:val="32"/>
        </w:rPr>
        <w:t>i</w:t>
      </w:r>
      <w:r w:rsidR="004B7645" w:rsidRPr="007A6F8D">
        <w:rPr>
          <w:rFonts w:ascii="Georgia" w:hAnsi="Georgia" w:cs="Georgia"/>
          <w:sz w:val="32"/>
        </w:rPr>
        <w:t>ères</w:t>
      </w:r>
      <w:r w:rsidRPr="007A6F8D">
        <w:rPr>
          <w:rFonts w:ascii="Georgia" w:hAnsi="Georgia" w:cs="Georgia"/>
          <w:sz w:val="32"/>
        </w:rPr>
        <w:t xml:space="preserve"> se refermèrent, il ne dit plus rien.</w:t>
      </w:r>
    </w:p>
    <w:p w:rsidR="00F170CC" w:rsidRPr="007A6F8D" w:rsidRDefault="00F170CC" w:rsidP="007A6F8D">
      <w:pPr>
        <w:ind w:firstLine="720"/>
        <w:jc w:val="both"/>
        <w:rPr>
          <w:rFonts w:ascii="Georgia" w:hAnsi="Georgia"/>
          <w:sz w:val="32"/>
        </w:rPr>
      </w:pPr>
      <w:r w:rsidRPr="007A6F8D">
        <w:rPr>
          <w:rFonts w:ascii="Georgia" w:hAnsi="Georgia"/>
          <w:sz w:val="32"/>
        </w:rPr>
        <w:t>A l</w:t>
      </w:r>
      <w:r w:rsidR="00842F6D">
        <w:rPr>
          <w:rFonts w:ascii="Georgia" w:hAnsi="Georgia"/>
          <w:sz w:val="32"/>
        </w:rPr>
        <w:t>’</w:t>
      </w:r>
      <w:r w:rsidRPr="007A6F8D">
        <w:rPr>
          <w:rFonts w:ascii="Georgia" w:hAnsi="Georgia"/>
          <w:sz w:val="32"/>
        </w:rPr>
        <w:t>intérieur, des cadavres encore. Un palefrenier qu</w:t>
      </w:r>
      <w:r w:rsidR="00842F6D">
        <w:rPr>
          <w:rFonts w:ascii="Georgia" w:hAnsi="Georgia"/>
          <w:sz w:val="32"/>
        </w:rPr>
        <w:t>’</w:t>
      </w:r>
      <w:r w:rsidRPr="007A6F8D">
        <w:rPr>
          <w:rFonts w:ascii="Georgia" w:hAnsi="Georgia"/>
          <w:sz w:val="32"/>
        </w:rPr>
        <w:t xml:space="preserve">elle avait eu </w:t>
      </w:r>
      <w:r w:rsidR="004B7645">
        <w:rPr>
          <w:rFonts w:ascii="Georgia" w:hAnsi="Georgia"/>
          <w:sz w:val="32"/>
        </w:rPr>
        <w:t>pour</w:t>
      </w:r>
      <w:r w:rsidRPr="007A6F8D">
        <w:rPr>
          <w:rFonts w:ascii="Georgia" w:hAnsi="Georgia"/>
          <w:sz w:val="32"/>
        </w:rPr>
        <w:t xml:space="preserve"> compagnon de jeux. Trois </w:t>
      </w:r>
      <w:r w:rsidR="004B7645">
        <w:rPr>
          <w:rFonts w:ascii="Georgia" w:hAnsi="Georgia"/>
          <w:sz w:val="32"/>
        </w:rPr>
        <w:t>autres des gardes de Père. Aban</w:t>
      </w:r>
      <w:r w:rsidRPr="007A6F8D">
        <w:rPr>
          <w:rFonts w:ascii="Georgia" w:hAnsi="Georgia"/>
          <w:sz w:val="32"/>
        </w:rPr>
        <w:t>d</w:t>
      </w:r>
      <w:r w:rsidR="004B7645">
        <w:rPr>
          <w:rFonts w:ascii="Georgia" w:hAnsi="Georgia"/>
          <w:sz w:val="32"/>
        </w:rPr>
        <w:t>onné près</w:t>
      </w:r>
      <w:r w:rsidRPr="007A6F8D">
        <w:rPr>
          <w:rFonts w:ascii="Georgia" w:hAnsi="Georgia"/>
          <w:sz w:val="32"/>
        </w:rPr>
        <w:t xml:space="preserve"> de l</w:t>
      </w:r>
      <w:r w:rsidR="00842F6D">
        <w:rPr>
          <w:rFonts w:ascii="Georgia" w:hAnsi="Georgia"/>
          <w:sz w:val="32"/>
        </w:rPr>
        <w:t>’</w:t>
      </w:r>
      <w:r w:rsidR="004B7645">
        <w:rPr>
          <w:rFonts w:ascii="Georgia" w:hAnsi="Georgia"/>
          <w:sz w:val="32"/>
        </w:rPr>
        <w:t>entrée, u</w:t>
      </w:r>
      <w:r w:rsidRPr="007A6F8D">
        <w:rPr>
          <w:rFonts w:ascii="Georgia" w:hAnsi="Georgia"/>
          <w:sz w:val="32"/>
        </w:rPr>
        <w:t>n fourgon chargé de coffres et de ballots. L</w:t>
      </w:r>
      <w:r w:rsidR="00842F6D">
        <w:rPr>
          <w:rFonts w:ascii="Georgia" w:hAnsi="Georgia"/>
          <w:sz w:val="32"/>
        </w:rPr>
        <w:t>’</w:t>
      </w:r>
      <w:r w:rsidR="004B7645">
        <w:rPr>
          <w:rFonts w:ascii="Georgia" w:hAnsi="Georgia"/>
          <w:sz w:val="32"/>
        </w:rPr>
        <w:t>attaque avait</w:t>
      </w:r>
      <w:r w:rsidRPr="007A6F8D">
        <w:rPr>
          <w:rFonts w:ascii="Georgia" w:hAnsi="Georgia"/>
          <w:sz w:val="32"/>
        </w:rPr>
        <w:t xml:space="preserve"> dû se produire alors que les victimes s</w:t>
      </w:r>
      <w:r w:rsidR="00842F6D">
        <w:rPr>
          <w:rFonts w:ascii="Georgia" w:hAnsi="Georgia"/>
          <w:sz w:val="32"/>
        </w:rPr>
        <w:t>’</w:t>
      </w:r>
      <w:r w:rsidR="004B7645">
        <w:rPr>
          <w:rFonts w:ascii="Georgia" w:hAnsi="Georgia"/>
          <w:sz w:val="32"/>
        </w:rPr>
        <w:t>affairaient en vue du départ v</w:t>
      </w:r>
      <w:r w:rsidRPr="007A6F8D">
        <w:rPr>
          <w:rFonts w:ascii="Georgia" w:hAnsi="Georgia"/>
          <w:sz w:val="32"/>
        </w:rPr>
        <w:t xml:space="preserve">ers les docks. Quelques pas furtifs, et elle reconnut Desmond. Qui, </w:t>
      </w:r>
      <w:r w:rsidR="004B7645">
        <w:rPr>
          <w:rFonts w:ascii="Georgia" w:hAnsi="Georgia"/>
          <w:sz w:val="32"/>
        </w:rPr>
        <w:t>n</w:t>
      </w:r>
      <w:r w:rsidRPr="007A6F8D">
        <w:rPr>
          <w:rFonts w:ascii="Georgia" w:hAnsi="Georgia"/>
          <w:sz w:val="32"/>
        </w:rPr>
        <w:t>a</w:t>
      </w:r>
      <w:r w:rsidR="004B7645">
        <w:rPr>
          <w:rFonts w:ascii="Georgia" w:hAnsi="Georgia"/>
          <w:sz w:val="32"/>
        </w:rPr>
        <w:t>gu</w:t>
      </w:r>
      <w:r w:rsidRPr="007A6F8D">
        <w:rPr>
          <w:rFonts w:ascii="Georgia" w:hAnsi="Georgia"/>
          <w:sz w:val="32"/>
        </w:rPr>
        <w:t xml:space="preserve">ère, se faisait si fort, main sur le pommeau, de protéger Père... </w:t>
      </w:r>
      <w:r w:rsidR="004B7645">
        <w:rPr>
          <w:rFonts w:ascii="Georgia" w:hAnsi="Georgia"/>
          <w:sz w:val="32"/>
        </w:rPr>
        <w:t>Cou</w:t>
      </w:r>
      <w:r w:rsidRPr="007A6F8D">
        <w:rPr>
          <w:rFonts w:ascii="Georgia" w:hAnsi="Georgia"/>
          <w:sz w:val="32"/>
        </w:rPr>
        <w:t>ché sur le dos, il fixait le plafond d</w:t>
      </w:r>
      <w:r w:rsidR="00842F6D">
        <w:rPr>
          <w:rFonts w:ascii="Georgia" w:hAnsi="Georgia"/>
          <w:sz w:val="32"/>
        </w:rPr>
        <w:t>’</w:t>
      </w:r>
      <w:r w:rsidRPr="007A6F8D">
        <w:rPr>
          <w:rFonts w:ascii="Georgia" w:hAnsi="Georgia"/>
          <w:sz w:val="32"/>
        </w:rPr>
        <w:t xml:space="preserve">un regard aveugle où nageaient </w:t>
      </w:r>
      <w:r w:rsidR="004B7645">
        <w:rPr>
          <w:rFonts w:ascii="Georgia" w:hAnsi="Georgia"/>
          <w:sz w:val="32"/>
        </w:rPr>
        <w:t>les</w:t>
      </w:r>
      <w:r w:rsidRPr="007A6F8D">
        <w:rPr>
          <w:rFonts w:ascii="Georgia" w:hAnsi="Georgia"/>
          <w:sz w:val="32"/>
        </w:rPr>
        <w:t xml:space="preserve"> mouches. A ses côtés gisait un manteau rouge sous son heaume à </w:t>
      </w:r>
      <w:r w:rsidR="004B7645">
        <w:rPr>
          <w:rFonts w:ascii="Georgia" w:hAnsi="Georgia"/>
          <w:sz w:val="32"/>
        </w:rPr>
        <w:t>mufl</w:t>
      </w:r>
      <w:r w:rsidRPr="007A6F8D">
        <w:rPr>
          <w:rFonts w:ascii="Georgia" w:hAnsi="Georgia"/>
          <w:sz w:val="32"/>
        </w:rPr>
        <w:t>e de lion. Mort, bien mort. Mais rien qu</w:t>
      </w:r>
      <w:r w:rsidR="00842F6D">
        <w:rPr>
          <w:rFonts w:ascii="Georgia" w:hAnsi="Georgia"/>
          <w:sz w:val="32"/>
        </w:rPr>
        <w:t>’</w:t>
      </w:r>
      <w:r w:rsidRPr="007A6F8D">
        <w:rPr>
          <w:rFonts w:ascii="Georgia" w:hAnsi="Georgia"/>
          <w:sz w:val="32"/>
        </w:rPr>
        <w:t>un.</w:t>
      </w:r>
      <w:r w:rsidR="007A6F8D" w:rsidRPr="007A6F8D">
        <w:rPr>
          <w:rFonts w:ascii="Georgia" w:hAnsi="Georgia"/>
          <w:i/>
          <w:sz w:val="32"/>
        </w:rPr>
        <w:t xml:space="preserve"> Chaque épée du nord en dix de cette bougraille du sud</w:t>
      </w:r>
      <w:r w:rsidRPr="007A6F8D">
        <w:rPr>
          <w:rFonts w:ascii="Georgia" w:hAnsi="Georgia"/>
          <w:sz w:val="32"/>
        </w:rPr>
        <w:t>, prétendait Desmond. « Espèce de</w:t>
      </w:r>
      <w:r w:rsidR="007A6F8D" w:rsidRPr="007A6F8D">
        <w:rPr>
          <w:rFonts w:ascii="Georgia" w:hAnsi="Georgia"/>
          <w:i/>
          <w:sz w:val="32"/>
        </w:rPr>
        <w:t xml:space="preserve"> men</w:t>
      </w:r>
      <w:r w:rsidR="004B7645">
        <w:rPr>
          <w:rFonts w:ascii="Georgia" w:hAnsi="Georgia"/>
          <w:i/>
          <w:sz w:val="32"/>
        </w:rPr>
        <w:t xml:space="preserve">teur ! </w:t>
      </w:r>
      <w:r w:rsidRPr="007A6F8D">
        <w:rPr>
          <w:rFonts w:ascii="Georgia" w:hAnsi="Georgia"/>
          <w:sz w:val="32"/>
        </w:rPr>
        <w:t>grogna-t-elle et, prise de fureur, elle lui donna un coup de pied.</w:t>
      </w:r>
    </w:p>
    <w:p w:rsidR="00F170CC" w:rsidRPr="007A6F8D" w:rsidRDefault="00F170CC" w:rsidP="007A6F8D">
      <w:pPr>
        <w:ind w:firstLine="720"/>
        <w:jc w:val="both"/>
        <w:rPr>
          <w:rFonts w:ascii="Georgia" w:hAnsi="Georgia"/>
          <w:sz w:val="32"/>
        </w:rPr>
      </w:pPr>
      <w:r w:rsidRPr="007A6F8D">
        <w:rPr>
          <w:rFonts w:ascii="Georgia" w:hAnsi="Georgia"/>
          <w:sz w:val="32"/>
        </w:rPr>
        <w:t>Affolées dans leurs stalles par l</w:t>
      </w:r>
      <w:r w:rsidR="00842F6D">
        <w:rPr>
          <w:rFonts w:ascii="Georgia" w:hAnsi="Georgia"/>
          <w:sz w:val="32"/>
        </w:rPr>
        <w:t>’</w:t>
      </w:r>
      <w:r w:rsidRPr="007A6F8D">
        <w:rPr>
          <w:rFonts w:ascii="Georgia" w:hAnsi="Georgia"/>
          <w:sz w:val="32"/>
        </w:rPr>
        <w:t xml:space="preserve">odeur du sang, les bêtes </w:t>
      </w:r>
      <w:r w:rsidR="004B7645" w:rsidRPr="007A6F8D">
        <w:rPr>
          <w:rFonts w:ascii="Georgia" w:hAnsi="Georgia"/>
          <w:sz w:val="32"/>
        </w:rPr>
        <w:t>hennis</w:t>
      </w:r>
      <w:r w:rsidR="004B7645">
        <w:rPr>
          <w:rFonts w:ascii="Georgia" w:hAnsi="Georgia"/>
          <w:sz w:val="32"/>
        </w:rPr>
        <w:t>s</w:t>
      </w:r>
      <w:r w:rsidR="004B7645" w:rsidRPr="007A6F8D">
        <w:rPr>
          <w:rFonts w:ascii="Georgia" w:hAnsi="Georgia"/>
          <w:sz w:val="32"/>
        </w:rPr>
        <w:t>a</w:t>
      </w:r>
      <w:r w:rsidR="004B7645">
        <w:rPr>
          <w:rFonts w:ascii="Georgia" w:hAnsi="Georgia"/>
          <w:sz w:val="32"/>
        </w:rPr>
        <w:t>i</w:t>
      </w:r>
      <w:r w:rsidR="004B7645" w:rsidRPr="007A6F8D">
        <w:rPr>
          <w:rFonts w:ascii="Georgia" w:hAnsi="Georgia"/>
          <w:sz w:val="32"/>
        </w:rPr>
        <w:t>ent</w:t>
      </w:r>
      <w:r w:rsidRPr="007A6F8D">
        <w:rPr>
          <w:rFonts w:ascii="Georgia" w:hAnsi="Georgia"/>
          <w:sz w:val="32"/>
        </w:rPr>
        <w:t>, bronchaient, renâclaient. Arya n</w:t>
      </w:r>
      <w:r w:rsidR="00842F6D">
        <w:rPr>
          <w:rFonts w:ascii="Georgia" w:hAnsi="Georgia"/>
          <w:sz w:val="32"/>
        </w:rPr>
        <w:t>’</w:t>
      </w:r>
      <w:r w:rsidRPr="007A6F8D">
        <w:rPr>
          <w:rFonts w:ascii="Georgia" w:hAnsi="Georgia"/>
          <w:sz w:val="32"/>
        </w:rPr>
        <w:t>avait qu</w:t>
      </w:r>
      <w:r w:rsidR="00842F6D">
        <w:rPr>
          <w:rFonts w:ascii="Georgia" w:hAnsi="Georgia"/>
          <w:sz w:val="32"/>
        </w:rPr>
        <w:t>’</w:t>
      </w:r>
      <w:r w:rsidRPr="007A6F8D">
        <w:rPr>
          <w:rFonts w:ascii="Georgia" w:hAnsi="Georgia"/>
          <w:sz w:val="32"/>
        </w:rPr>
        <w:t xml:space="preserve">une idée </w:t>
      </w:r>
      <w:r w:rsidRPr="007A6F8D">
        <w:rPr>
          <w:rFonts w:ascii="Georgia" w:hAnsi="Georgia"/>
          <w:sz w:val="32"/>
        </w:rPr>
        <w:lastRenderedPageBreak/>
        <w:t xml:space="preserve">en tête, en prendre une et filer, quitter ce château, quitter cette ville. Ensuite, il </w:t>
      </w:r>
      <w:r w:rsidR="004B7645">
        <w:rPr>
          <w:rFonts w:ascii="Georgia" w:hAnsi="Georgia"/>
          <w:sz w:val="32"/>
        </w:rPr>
        <w:t>lui</w:t>
      </w:r>
      <w:r w:rsidRPr="007A6F8D">
        <w:rPr>
          <w:rFonts w:ascii="Georgia" w:hAnsi="Georgia"/>
          <w:sz w:val="32"/>
        </w:rPr>
        <w:t xml:space="preserve"> suffirait de suivre la grand-route pour aboutir à Winterfell. Elle </w:t>
      </w:r>
      <w:r w:rsidR="004B7645">
        <w:rPr>
          <w:rFonts w:ascii="Georgia" w:hAnsi="Georgia"/>
          <w:sz w:val="32"/>
        </w:rPr>
        <w:t>dé</w:t>
      </w:r>
      <w:r w:rsidR="004B7645" w:rsidRPr="007A6F8D">
        <w:rPr>
          <w:rFonts w:ascii="Georgia" w:hAnsi="Georgia" w:cs="Georgia"/>
          <w:sz w:val="32"/>
        </w:rPr>
        <w:t>crocha</w:t>
      </w:r>
      <w:r w:rsidRPr="007A6F8D">
        <w:rPr>
          <w:rFonts w:ascii="Georgia" w:hAnsi="Georgia" w:cs="Georgia"/>
          <w:sz w:val="32"/>
        </w:rPr>
        <w:t xml:space="preserve"> du râtelier selle, bride, harnais.</w:t>
      </w:r>
    </w:p>
    <w:p w:rsidR="00F170CC" w:rsidRPr="007A6F8D" w:rsidRDefault="004B7645" w:rsidP="007A6F8D">
      <w:pPr>
        <w:ind w:firstLine="720"/>
        <w:jc w:val="both"/>
        <w:rPr>
          <w:rFonts w:ascii="Georgia" w:hAnsi="Georgia"/>
          <w:sz w:val="32"/>
        </w:rPr>
      </w:pPr>
      <w:r>
        <w:rPr>
          <w:rFonts w:ascii="Georgia" w:hAnsi="Georgia"/>
          <w:sz w:val="32"/>
        </w:rPr>
        <w:t>C</w:t>
      </w:r>
      <w:r w:rsidR="00F170CC" w:rsidRPr="007A6F8D">
        <w:rPr>
          <w:rFonts w:ascii="Georgia" w:hAnsi="Georgia"/>
          <w:sz w:val="32"/>
        </w:rPr>
        <w:t>omme elle s</w:t>
      </w:r>
      <w:r w:rsidR="00842F6D">
        <w:rPr>
          <w:rFonts w:ascii="Georgia" w:hAnsi="Georgia"/>
          <w:sz w:val="32"/>
        </w:rPr>
        <w:t>’</w:t>
      </w:r>
      <w:r w:rsidR="00F170CC" w:rsidRPr="007A6F8D">
        <w:rPr>
          <w:rFonts w:ascii="Georgia" w:hAnsi="Georgia"/>
          <w:sz w:val="32"/>
        </w:rPr>
        <w:t xml:space="preserve">avançait, ainsi lestée, derrière le fourgon, un coffre </w:t>
      </w:r>
      <w:r>
        <w:rPr>
          <w:rFonts w:ascii="Georgia" w:hAnsi="Georgia"/>
          <w:sz w:val="32"/>
        </w:rPr>
        <w:t>tom</w:t>
      </w:r>
      <w:r w:rsidR="00F170CC" w:rsidRPr="007A6F8D">
        <w:rPr>
          <w:rFonts w:ascii="Georgia" w:hAnsi="Georgia"/>
          <w:sz w:val="32"/>
        </w:rPr>
        <w:t>bé à terre lui attira l</w:t>
      </w:r>
      <w:r w:rsidR="00842F6D">
        <w:rPr>
          <w:rFonts w:ascii="Georgia" w:hAnsi="Georgia"/>
          <w:sz w:val="32"/>
        </w:rPr>
        <w:t>’</w:t>
      </w:r>
      <w:r w:rsidR="00F170CC" w:rsidRPr="007A6F8D">
        <w:rPr>
          <w:rFonts w:ascii="Georgia" w:hAnsi="Georgia"/>
          <w:sz w:val="32"/>
        </w:rPr>
        <w:t>œil. Heu</w:t>
      </w:r>
      <w:r>
        <w:rPr>
          <w:rFonts w:ascii="Georgia" w:hAnsi="Georgia"/>
          <w:sz w:val="32"/>
        </w:rPr>
        <w:t>rté durant le combat ou brusq</w:t>
      </w:r>
      <w:r w:rsidR="00F170CC" w:rsidRPr="007A6F8D">
        <w:rPr>
          <w:rFonts w:ascii="Georgia" w:hAnsi="Georgia"/>
          <w:sz w:val="32"/>
        </w:rPr>
        <w:t>uement lâché lors du chargement, il s</w:t>
      </w:r>
      <w:r w:rsidR="00842F6D">
        <w:rPr>
          <w:rFonts w:ascii="Georgia" w:hAnsi="Georgia"/>
          <w:sz w:val="32"/>
        </w:rPr>
        <w:t>’</w:t>
      </w:r>
      <w:r w:rsidR="00F170CC" w:rsidRPr="007A6F8D">
        <w:rPr>
          <w:rFonts w:ascii="Georgia" w:hAnsi="Georgia"/>
          <w:sz w:val="32"/>
        </w:rPr>
        <w:t xml:space="preserve">était fracassé, son couvercle </w:t>
      </w:r>
      <w:r w:rsidR="005967EA">
        <w:rPr>
          <w:rFonts w:ascii="Georgia" w:hAnsi="Georgia"/>
          <w:sz w:val="32"/>
        </w:rPr>
        <w:t>o</w:t>
      </w:r>
      <w:r w:rsidR="00F170CC" w:rsidRPr="007A6F8D">
        <w:rPr>
          <w:rFonts w:ascii="Georgia" w:hAnsi="Georgia" w:cs="Georgia"/>
          <w:sz w:val="32"/>
        </w:rPr>
        <w:t>u</w:t>
      </w:r>
      <w:r w:rsidR="005967EA">
        <w:rPr>
          <w:rFonts w:ascii="Georgia" w:hAnsi="Georgia" w:cs="Georgia"/>
          <w:sz w:val="32"/>
        </w:rPr>
        <w:t>v</w:t>
      </w:r>
      <w:r w:rsidR="00F170CC" w:rsidRPr="007A6F8D">
        <w:rPr>
          <w:rFonts w:ascii="Georgia" w:hAnsi="Georgia" w:cs="Georgia"/>
          <w:sz w:val="32"/>
        </w:rPr>
        <w:t>ert et son contenu répandu. Reconnaissant là les soieries, satins et velours qu</w:t>
      </w:r>
      <w:r w:rsidR="00842F6D">
        <w:rPr>
          <w:rFonts w:ascii="Georgia" w:hAnsi="Georgia" w:cs="Georgia"/>
          <w:sz w:val="32"/>
        </w:rPr>
        <w:t>’</w:t>
      </w:r>
      <w:r w:rsidR="00F170CC" w:rsidRPr="007A6F8D">
        <w:rPr>
          <w:rFonts w:ascii="Georgia" w:hAnsi="Georgia" w:cs="Georgia"/>
          <w:sz w:val="32"/>
        </w:rPr>
        <w:t>elle refusait d</w:t>
      </w:r>
      <w:r w:rsidR="00842F6D">
        <w:rPr>
          <w:rFonts w:ascii="Georgia" w:hAnsi="Georgia" w:cs="Georgia"/>
          <w:sz w:val="32"/>
        </w:rPr>
        <w:t>’</w:t>
      </w:r>
      <w:r w:rsidR="00F170CC" w:rsidRPr="007A6F8D">
        <w:rPr>
          <w:rFonts w:ascii="Georgia" w:hAnsi="Georgia" w:cs="Georgia"/>
          <w:sz w:val="32"/>
        </w:rPr>
        <w:t>endosser, elle songea que pour son voyage, des vêtements chauds, quoique..., et puis, ma</w:t>
      </w:r>
      <w:r w:rsidR="00F170CC" w:rsidRPr="007A6F8D">
        <w:rPr>
          <w:rFonts w:ascii="Georgia" w:hAnsi="Georgia"/>
          <w:sz w:val="32"/>
        </w:rPr>
        <w:t>is oui...</w:t>
      </w:r>
    </w:p>
    <w:p w:rsidR="00F170CC" w:rsidRPr="007A6F8D" w:rsidRDefault="00F170CC" w:rsidP="007A6F8D">
      <w:pPr>
        <w:ind w:firstLine="720"/>
        <w:jc w:val="both"/>
        <w:rPr>
          <w:rFonts w:ascii="Georgia" w:hAnsi="Georgia"/>
          <w:sz w:val="32"/>
        </w:rPr>
      </w:pPr>
      <w:r w:rsidRPr="007A6F8D">
        <w:rPr>
          <w:rFonts w:ascii="Georgia" w:hAnsi="Georgia"/>
          <w:sz w:val="32"/>
        </w:rPr>
        <w:t>Elle s</w:t>
      </w:r>
      <w:r w:rsidR="00842F6D">
        <w:rPr>
          <w:rFonts w:ascii="Georgia" w:hAnsi="Georgia"/>
          <w:sz w:val="32"/>
        </w:rPr>
        <w:t>’</w:t>
      </w:r>
      <w:r w:rsidRPr="007A6F8D">
        <w:rPr>
          <w:rFonts w:ascii="Georgia" w:hAnsi="Georgia"/>
          <w:sz w:val="32"/>
        </w:rPr>
        <w:t>agenouilla dans la crotte et, parmi les parures éparpillées découvrit un gros manteau de laine, une jupe de velours et une tunique de soie, quelques sous-vêt</w:t>
      </w:r>
      <w:r w:rsidR="005967EA">
        <w:rPr>
          <w:rFonts w:ascii="Georgia" w:hAnsi="Georgia"/>
          <w:sz w:val="32"/>
        </w:rPr>
        <w:t>ements, une robe brodée par Mère</w:t>
      </w:r>
      <w:r w:rsidRPr="007A6F8D">
        <w:rPr>
          <w:rFonts w:ascii="Georgia" w:hAnsi="Georgia"/>
          <w:sz w:val="32"/>
        </w:rPr>
        <w:t xml:space="preserve"> expressément pour elle et, souvenir de sa petite enfance, une </w:t>
      </w:r>
      <w:r w:rsidR="005967EA" w:rsidRPr="007A6F8D">
        <w:rPr>
          <w:rFonts w:ascii="Georgia" w:hAnsi="Georgia"/>
          <w:sz w:val="32"/>
        </w:rPr>
        <w:t>gourmette</w:t>
      </w:r>
      <w:r w:rsidRPr="007A6F8D">
        <w:rPr>
          <w:rFonts w:ascii="Georgia" w:hAnsi="Georgia"/>
          <w:sz w:val="32"/>
        </w:rPr>
        <w:t xml:space="preserve"> en argent qu</w:t>
      </w:r>
      <w:r w:rsidR="00842F6D">
        <w:rPr>
          <w:rFonts w:ascii="Georgia" w:hAnsi="Georgia"/>
          <w:sz w:val="32"/>
        </w:rPr>
        <w:t>’</w:t>
      </w:r>
      <w:r w:rsidRPr="007A6F8D">
        <w:rPr>
          <w:rFonts w:ascii="Georgia" w:hAnsi="Georgia"/>
          <w:sz w:val="32"/>
        </w:rPr>
        <w:t xml:space="preserve">elle pourrait vendre puis, rejetant de côté le </w:t>
      </w:r>
      <w:r w:rsidR="005967EA" w:rsidRPr="007A6F8D">
        <w:rPr>
          <w:rFonts w:ascii="Georgia" w:hAnsi="Georgia"/>
          <w:sz w:val="32"/>
        </w:rPr>
        <w:t>couvercle</w:t>
      </w:r>
      <w:r w:rsidRPr="007A6F8D">
        <w:rPr>
          <w:rFonts w:ascii="Georgia" w:hAnsi="Georgia"/>
          <w:sz w:val="32"/>
        </w:rPr>
        <w:t xml:space="preserve"> à demi disloqué, tâtonna dans le coffre en quête d</w:t>
      </w:r>
      <w:r w:rsidR="00842F6D">
        <w:rPr>
          <w:rFonts w:ascii="Georgia" w:hAnsi="Georgia"/>
          <w:sz w:val="32"/>
        </w:rPr>
        <w:t>’</w:t>
      </w:r>
      <w:r w:rsidRPr="007A6F8D">
        <w:rPr>
          <w:rFonts w:ascii="Georgia" w:hAnsi="Georgia"/>
          <w:sz w:val="32"/>
        </w:rPr>
        <w:t>Aiguille Elle l</w:t>
      </w:r>
      <w:r w:rsidR="00842F6D">
        <w:rPr>
          <w:rFonts w:ascii="Georgia" w:hAnsi="Georgia"/>
          <w:sz w:val="32"/>
        </w:rPr>
        <w:t>’</w:t>
      </w:r>
      <w:r w:rsidRPr="007A6F8D">
        <w:rPr>
          <w:rFonts w:ascii="Georgia" w:hAnsi="Georgia"/>
          <w:sz w:val="32"/>
        </w:rPr>
        <w:t xml:space="preserve">y avait cachée tout au fond, sous les piles de vêtements, mais </w:t>
      </w:r>
      <w:r w:rsidR="005967EA">
        <w:rPr>
          <w:rFonts w:ascii="Georgia" w:hAnsi="Georgia"/>
          <w:sz w:val="32"/>
        </w:rPr>
        <w:t xml:space="preserve">la </w:t>
      </w:r>
      <w:r w:rsidRPr="007A6F8D">
        <w:rPr>
          <w:rFonts w:ascii="Georgia" w:hAnsi="Georgia"/>
          <w:sz w:val="32"/>
        </w:rPr>
        <w:t>chute avait si bien chamboulé toutes choses qu</w:t>
      </w:r>
      <w:r w:rsidR="00842F6D">
        <w:rPr>
          <w:rFonts w:ascii="Georgia" w:hAnsi="Georgia"/>
          <w:sz w:val="32"/>
        </w:rPr>
        <w:t>’</w:t>
      </w:r>
      <w:r w:rsidR="005967EA">
        <w:rPr>
          <w:rFonts w:ascii="Georgia" w:hAnsi="Georgia"/>
          <w:sz w:val="32"/>
        </w:rPr>
        <w:t>elle commençait à</w:t>
      </w:r>
      <w:r w:rsidRPr="007A6F8D">
        <w:rPr>
          <w:rFonts w:ascii="Georgia" w:hAnsi="Georgia"/>
          <w:sz w:val="32"/>
        </w:rPr>
        <w:t xml:space="preserve"> craindre que quelqu</w:t>
      </w:r>
      <w:r w:rsidR="00842F6D">
        <w:rPr>
          <w:rFonts w:ascii="Georgia" w:hAnsi="Georgia"/>
          <w:sz w:val="32"/>
        </w:rPr>
        <w:t>’</w:t>
      </w:r>
      <w:r w:rsidRPr="007A6F8D">
        <w:rPr>
          <w:rFonts w:ascii="Georgia" w:hAnsi="Georgia"/>
          <w:sz w:val="32"/>
        </w:rPr>
        <w:t>un n</w:t>
      </w:r>
      <w:r w:rsidR="00842F6D">
        <w:rPr>
          <w:rFonts w:ascii="Georgia" w:hAnsi="Georgia"/>
          <w:sz w:val="32"/>
        </w:rPr>
        <w:t>’</w:t>
      </w:r>
      <w:r w:rsidRPr="007A6F8D">
        <w:rPr>
          <w:rFonts w:ascii="Georgia" w:hAnsi="Georgia"/>
          <w:sz w:val="32"/>
        </w:rPr>
        <w:t>eût volé l</w:t>
      </w:r>
      <w:r w:rsidR="00842F6D">
        <w:rPr>
          <w:rFonts w:ascii="Georgia" w:hAnsi="Georgia"/>
          <w:sz w:val="32"/>
        </w:rPr>
        <w:t>’</w:t>
      </w:r>
      <w:r w:rsidRPr="007A6F8D">
        <w:rPr>
          <w:rFonts w:ascii="Georgia" w:hAnsi="Georgia"/>
          <w:sz w:val="32"/>
        </w:rPr>
        <w:t xml:space="preserve">épée quand ses doigts en </w:t>
      </w:r>
      <w:r w:rsidR="005967EA" w:rsidRPr="007A6F8D">
        <w:rPr>
          <w:rFonts w:ascii="Georgia" w:hAnsi="Georgia"/>
          <w:sz w:val="32"/>
        </w:rPr>
        <w:t>éprouvèrent</w:t>
      </w:r>
      <w:r w:rsidRPr="007A6F8D">
        <w:rPr>
          <w:rFonts w:ascii="Georgia" w:hAnsi="Georgia"/>
          <w:sz w:val="32"/>
        </w:rPr>
        <w:t xml:space="preserve"> la rigidité sous un tas de chiffons soyeux.</w:t>
      </w:r>
    </w:p>
    <w:p w:rsidR="00F170CC" w:rsidRPr="007A6F8D" w:rsidRDefault="00F170CC" w:rsidP="007A6F8D">
      <w:pPr>
        <w:ind w:firstLine="720"/>
        <w:jc w:val="both"/>
        <w:rPr>
          <w:rFonts w:ascii="Georgia" w:hAnsi="Georgia"/>
          <w:sz w:val="32"/>
        </w:rPr>
      </w:pPr>
      <w:r w:rsidRPr="007A6F8D">
        <w:rPr>
          <w:rFonts w:ascii="Georgia" w:hAnsi="Georgia"/>
          <w:sz w:val="32"/>
        </w:rPr>
        <w:t>« La</w:t>
      </w:r>
      <w:r w:rsidR="007A6F8D" w:rsidRPr="007A6F8D">
        <w:rPr>
          <w:rFonts w:ascii="Georgia" w:hAnsi="Georgia"/>
          <w:i/>
          <w:sz w:val="32"/>
        </w:rPr>
        <w:t xml:space="preserve"> v</w:t>
      </w:r>
      <w:r w:rsidR="00842F6D">
        <w:rPr>
          <w:rFonts w:ascii="Georgia" w:hAnsi="Georgia"/>
          <w:i/>
          <w:sz w:val="32"/>
        </w:rPr>
        <w:t>’</w:t>
      </w:r>
      <w:r w:rsidR="005967EA">
        <w:rPr>
          <w:rFonts w:ascii="Georgia" w:hAnsi="Georgia"/>
          <w:i/>
          <w:sz w:val="32"/>
        </w:rPr>
        <w:t>l</w:t>
      </w:r>
      <w:r w:rsidR="007A6F8D" w:rsidRPr="007A6F8D">
        <w:rPr>
          <w:rFonts w:ascii="Georgia" w:hAnsi="Georgia"/>
          <w:i/>
          <w:sz w:val="32"/>
        </w:rPr>
        <w:t>à</w:t>
      </w:r>
      <w:r w:rsidRPr="007A6F8D">
        <w:rPr>
          <w:rFonts w:ascii="Georgia" w:hAnsi="Georgia"/>
          <w:sz w:val="32"/>
        </w:rPr>
        <w:t xml:space="preserve"> ! » chuinta quelqu</w:t>
      </w:r>
      <w:r w:rsidR="00842F6D">
        <w:rPr>
          <w:rFonts w:ascii="Georgia" w:hAnsi="Georgia"/>
          <w:sz w:val="32"/>
        </w:rPr>
        <w:t>’</w:t>
      </w:r>
      <w:r w:rsidRPr="007A6F8D">
        <w:rPr>
          <w:rFonts w:ascii="Georgia" w:hAnsi="Georgia"/>
          <w:sz w:val="32"/>
        </w:rPr>
        <w:t>un derrière elle</w:t>
      </w:r>
    </w:p>
    <w:p w:rsidR="00F170CC" w:rsidRPr="007A6F8D" w:rsidRDefault="00F170CC" w:rsidP="007A6F8D">
      <w:pPr>
        <w:ind w:firstLine="720"/>
        <w:jc w:val="both"/>
        <w:rPr>
          <w:rFonts w:ascii="Georgia" w:hAnsi="Georgia"/>
          <w:sz w:val="32"/>
        </w:rPr>
      </w:pPr>
      <w:r w:rsidRPr="007A6F8D">
        <w:rPr>
          <w:rFonts w:ascii="Georgia" w:hAnsi="Georgia"/>
          <w:sz w:val="32"/>
        </w:rPr>
        <w:t>Elle sursauta, pivota. A deux pas se dressait, souriant d</w:t>
      </w:r>
      <w:r w:rsidR="00842F6D">
        <w:rPr>
          <w:rFonts w:ascii="Georgia" w:hAnsi="Georgia"/>
          <w:sz w:val="32"/>
        </w:rPr>
        <w:t>’</w:t>
      </w:r>
      <w:r w:rsidRPr="007A6F8D">
        <w:rPr>
          <w:rFonts w:ascii="Georgia" w:hAnsi="Georgia"/>
          <w:sz w:val="32"/>
        </w:rPr>
        <w:t>un air fourbe, un jeune palefrenier vêtu d</w:t>
      </w:r>
      <w:r w:rsidR="00842F6D">
        <w:rPr>
          <w:rFonts w:ascii="Georgia" w:hAnsi="Georgia"/>
          <w:sz w:val="32"/>
        </w:rPr>
        <w:t>’</w:t>
      </w:r>
      <w:r w:rsidRPr="007A6F8D">
        <w:rPr>
          <w:rFonts w:ascii="Georgia" w:hAnsi="Georgia"/>
          <w:sz w:val="32"/>
        </w:rPr>
        <w:t>un justaucorps souillé d</w:t>
      </w:r>
      <w:r w:rsidR="00842F6D">
        <w:rPr>
          <w:rFonts w:ascii="Georgia" w:hAnsi="Georgia"/>
          <w:sz w:val="32"/>
        </w:rPr>
        <w:t>’</w:t>
      </w:r>
      <w:r w:rsidRPr="007A6F8D">
        <w:rPr>
          <w:rFonts w:ascii="Georgia" w:hAnsi="Georgia"/>
          <w:sz w:val="32"/>
        </w:rPr>
        <w:t xml:space="preserve">où </w:t>
      </w:r>
      <w:r w:rsidR="005967EA" w:rsidRPr="007A6F8D">
        <w:rPr>
          <w:rFonts w:ascii="Georgia" w:hAnsi="Georgia"/>
          <w:sz w:val="32"/>
        </w:rPr>
        <w:t>dépassait</w:t>
      </w:r>
      <w:r w:rsidRPr="007A6F8D">
        <w:rPr>
          <w:rFonts w:ascii="Georgia" w:hAnsi="Georgia"/>
          <w:sz w:val="32"/>
        </w:rPr>
        <w:t xml:space="preserve"> un pan de chemise pisseux. Ses bottes étaient couvertes de fumier, et il maniait une fourche. « Qui êtes-vous ? demanda-t-elle.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w:t>
      </w:r>
      <w:r w:rsidR="00842F6D">
        <w:rPr>
          <w:rFonts w:ascii="Georgia" w:hAnsi="Georgia"/>
          <w:sz w:val="32"/>
        </w:rPr>
        <w:t>’</w:t>
      </w:r>
      <w:r w:rsidR="00F170CC" w:rsidRPr="007A6F8D">
        <w:rPr>
          <w:rFonts w:ascii="Georgia" w:hAnsi="Georgia"/>
          <w:sz w:val="32"/>
        </w:rPr>
        <w:t>m</w:t>
      </w:r>
      <w:r w:rsidR="00842F6D">
        <w:rPr>
          <w:rFonts w:ascii="Georgia" w:hAnsi="Georgia"/>
          <w:sz w:val="32"/>
        </w:rPr>
        <w:t>’</w:t>
      </w:r>
      <w:r w:rsidR="00F170CC" w:rsidRPr="007A6F8D">
        <w:rPr>
          <w:rFonts w:ascii="Georgia" w:hAnsi="Georgia"/>
          <w:sz w:val="32"/>
        </w:rPr>
        <w:t>connaît point, mais j</w:t>
      </w:r>
      <w:r w:rsidR="00842F6D">
        <w:rPr>
          <w:rFonts w:ascii="Georgia" w:hAnsi="Georgia"/>
          <w:sz w:val="32"/>
        </w:rPr>
        <w:t>’</w:t>
      </w:r>
      <w:r w:rsidR="005967EA">
        <w:rPr>
          <w:rFonts w:ascii="Georgia" w:hAnsi="Georgia"/>
          <w:sz w:val="32"/>
        </w:rPr>
        <w:t>l</w:t>
      </w:r>
      <w:r w:rsidR="00F170CC" w:rsidRPr="007A6F8D">
        <w:rPr>
          <w:rFonts w:ascii="Georgia" w:hAnsi="Georgia"/>
          <w:sz w:val="32"/>
        </w:rPr>
        <w:t>a connaissons, moué, mêm</w:t>
      </w:r>
      <w:r w:rsidR="00842F6D">
        <w:rPr>
          <w:rFonts w:ascii="Georgia" w:hAnsi="Georgia"/>
          <w:sz w:val="32"/>
        </w:rPr>
        <w:t>’</w:t>
      </w:r>
      <w:r w:rsidR="00F170CC" w:rsidRPr="007A6F8D">
        <w:rPr>
          <w:rFonts w:ascii="Georgia" w:hAnsi="Georgia"/>
          <w:sz w:val="32"/>
        </w:rPr>
        <w:t xml:space="preserve"> ben. La fille au loup.</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Aidez-moi à seller un cheval, pria-t-elle en farfouillant de </w:t>
      </w:r>
      <w:r w:rsidR="005967EA" w:rsidRPr="007A6F8D">
        <w:rPr>
          <w:rFonts w:ascii="Georgia" w:hAnsi="Georgia"/>
          <w:sz w:val="32"/>
        </w:rPr>
        <w:t>nouveau</w:t>
      </w:r>
      <w:r w:rsidR="00F170CC" w:rsidRPr="007A6F8D">
        <w:rPr>
          <w:rFonts w:ascii="Georgia" w:hAnsi="Georgia"/>
          <w:sz w:val="32"/>
        </w:rPr>
        <w:t xml:space="preserve"> dans le coffre pour saisir Aigui</w:t>
      </w:r>
      <w:r w:rsidR="005967EA">
        <w:rPr>
          <w:rFonts w:ascii="Georgia" w:hAnsi="Georgia"/>
          <w:sz w:val="32"/>
        </w:rPr>
        <w:t>lle. Mon père est la Main du Roi.</w:t>
      </w:r>
      <w:r w:rsidR="00F170CC" w:rsidRPr="007A6F8D">
        <w:rPr>
          <w:rFonts w:ascii="Georgia" w:hAnsi="Georgia"/>
          <w:sz w:val="32"/>
        </w:rPr>
        <w:t xml:space="preserve"> Il vous récompensera.</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Ton père ? </w:t>
      </w:r>
      <w:r w:rsidR="005967EA">
        <w:rPr>
          <w:rFonts w:ascii="Georgia" w:hAnsi="Georgia"/>
          <w:sz w:val="32"/>
        </w:rPr>
        <w:t>’l</w:t>
      </w:r>
      <w:r w:rsidR="00F170CC" w:rsidRPr="007A6F8D">
        <w:rPr>
          <w:rFonts w:ascii="Georgia" w:hAnsi="Georgia"/>
          <w:sz w:val="32"/>
        </w:rPr>
        <w:t xml:space="preserve"> est</w:t>
      </w:r>
      <w:r w:rsidRPr="007A6F8D">
        <w:rPr>
          <w:rFonts w:ascii="Georgia" w:hAnsi="Georgia"/>
          <w:i/>
          <w:sz w:val="32"/>
        </w:rPr>
        <w:t xml:space="preserve"> mort</w:t>
      </w:r>
      <w:r w:rsidR="00F170CC" w:rsidRPr="007A6F8D">
        <w:rPr>
          <w:rFonts w:ascii="Georgia" w:hAnsi="Georgia"/>
          <w:sz w:val="32"/>
        </w:rPr>
        <w:t>, dit-il, savatant vers elle. C</w:t>
      </w:r>
      <w:r w:rsidR="00842F6D">
        <w:rPr>
          <w:rFonts w:ascii="Georgia" w:hAnsi="Georgia"/>
          <w:sz w:val="32"/>
        </w:rPr>
        <w:t>’</w:t>
      </w:r>
      <w:r w:rsidR="005967EA">
        <w:rPr>
          <w:rFonts w:ascii="Georgia" w:hAnsi="Georgia"/>
          <w:sz w:val="32"/>
        </w:rPr>
        <w:t>l</w:t>
      </w:r>
      <w:r w:rsidR="00F170CC" w:rsidRPr="007A6F8D">
        <w:rPr>
          <w:rFonts w:ascii="Georgia" w:hAnsi="Georgia"/>
          <w:sz w:val="32"/>
        </w:rPr>
        <w:t>a reine qu i m</w:t>
      </w:r>
      <w:r w:rsidR="00842F6D">
        <w:rPr>
          <w:rFonts w:ascii="Georgia" w:hAnsi="Georgia"/>
          <w:sz w:val="32"/>
        </w:rPr>
        <w:t>’</w:t>
      </w:r>
      <w:r w:rsidR="00F170CC" w:rsidRPr="007A6F8D">
        <w:rPr>
          <w:rFonts w:ascii="Georgia" w:hAnsi="Georgia"/>
          <w:sz w:val="32"/>
        </w:rPr>
        <w:t>récompens</w:t>
      </w:r>
      <w:r w:rsidR="00842F6D">
        <w:rPr>
          <w:rFonts w:ascii="Georgia" w:hAnsi="Georgia"/>
          <w:sz w:val="32"/>
        </w:rPr>
        <w:t>’</w:t>
      </w:r>
      <w:r w:rsidR="00F170CC" w:rsidRPr="007A6F8D">
        <w:rPr>
          <w:rFonts w:ascii="Georgia" w:hAnsi="Georgia"/>
          <w:sz w:val="32"/>
        </w:rPr>
        <w:t>ront. Par ici, p</w:t>
      </w:r>
      <w:r w:rsidR="00842F6D">
        <w:rPr>
          <w:rFonts w:ascii="Georgia" w:hAnsi="Georgia"/>
          <w:sz w:val="32"/>
        </w:rPr>
        <w:t>’</w:t>
      </w:r>
      <w:r w:rsidR="00F170CC" w:rsidRPr="007A6F8D">
        <w:rPr>
          <w:rFonts w:ascii="Georgia" w:hAnsi="Georgia"/>
          <w:sz w:val="32"/>
        </w:rPr>
        <w:t>tiot</w:t>
      </w:r>
      <w:r w:rsidR="00842F6D">
        <w:rPr>
          <w:rFonts w:ascii="Georgia" w:hAnsi="Georgia"/>
          <w:sz w:val="32"/>
        </w:rPr>
        <w:t>’</w:t>
      </w:r>
      <w:r w:rsidR="00F170CC" w:rsidRPr="007A6F8D">
        <w:rPr>
          <w:rFonts w:ascii="Georgia" w:hAnsi="Georgia"/>
          <w:sz w:val="32"/>
        </w:rPr>
        <w:t>.</w:t>
      </w:r>
    </w:p>
    <w:p w:rsidR="00F170CC" w:rsidRPr="007A6F8D" w:rsidRDefault="007A6F8D" w:rsidP="007A6F8D">
      <w:pPr>
        <w:ind w:firstLine="720"/>
        <w:jc w:val="both"/>
        <w:rPr>
          <w:rFonts w:ascii="Georgia" w:hAnsi="Georgia"/>
          <w:sz w:val="32"/>
        </w:rPr>
      </w:pPr>
      <w:r w:rsidRPr="007A6F8D">
        <w:rPr>
          <w:rFonts w:ascii="Georgia" w:hAnsi="Georgia"/>
          <w:i/>
          <w:sz w:val="32"/>
        </w:rPr>
        <w:t>— Bas les pattes !</w:t>
      </w:r>
      <w:r w:rsidR="00F170CC" w:rsidRPr="007A6F8D">
        <w:rPr>
          <w:rFonts w:ascii="Georgia" w:hAnsi="Georgia"/>
          <w:sz w:val="32"/>
        </w:rPr>
        <w:t xml:space="preserve"> » Sa main se referma sur la garde d</w:t>
      </w:r>
      <w:r w:rsidR="00842F6D">
        <w:rPr>
          <w:rFonts w:ascii="Georgia" w:hAnsi="Georgia"/>
          <w:sz w:val="32"/>
        </w:rPr>
        <w:t>’</w:t>
      </w:r>
      <w:r w:rsidR="00F170CC" w:rsidRPr="007A6F8D">
        <w:rPr>
          <w:rFonts w:ascii="Georgia" w:hAnsi="Georgia"/>
          <w:sz w:val="32"/>
        </w:rPr>
        <w:t>Aiguille.</w:t>
      </w:r>
    </w:p>
    <w:p w:rsidR="00F170CC" w:rsidRPr="007A6F8D" w:rsidRDefault="007A6F8D" w:rsidP="007A6F8D">
      <w:pPr>
        <w:ind w:firstLine="720"/>
        <w:jc w:val="both"/>
        <w:rPr>
          <w:rFonts w:ascii="Georgia" w:hAnsi="Georgia"/>
          <w:sz w:val="32"/>
        </w:rPr>
      </w:pPr>
      <w:r w:rsidRPr="007A6F8D">
        <w:rPr>
          <w:rFonts w:ascii="Georgia" w:hAnsi="Georgia"/>
          <w:i/>
          <w:sz w:val="32"/>
        </w:rPr>
        <w:lastRenderedPageBreak/>
        <w:t>« Par ici</w:t>
      </w:r>
      <w:r w:rsidR="00F170CC" w:rsidRPr="007A6F8D">
        <w:rPr>
          <w:rFonts w:ascii="Georgia" w:hAnsi="Georgia"/>
          <w:sz w:val="32"/>
        </w:rPr>
        <w:t>, j</w:t>
      </w:r>
      <w:r w:rsidR="00842F6D">
        <w:rPr>
          <w:rFonts w:ascii="Georgia" w:hAnsi="Georgia"/>
          <w:sz w:val="32"/>
        </w:rPr>
        <w:t>’</w:t>
      </w:r>
      <w:r w:rsidR="00F170CC" w:rsidRPr="007A6F8D">
        <w:rPr>
          <w:rFonts w:ascii="Georgia" w:hAnsi="Georgia"/>
          <w:sz w:val="32"/>
        </w:rPr>
        <w:t xml:space="preserve"> </w:t>
      </w:r>
      <w:r w:rsidR="005967EA">
        <w:rPr>
          <w:rFonts w:ascii="Georgia" w:hAnsi="Georgia"/>
          <w:sz w:val="32"/>
        </w:rPr>
        <w:t>’</w:t>
      </w:r>
      <w:r w:rsidR="00F170CC" w:rsidRPr="007A6F8D">
        <w:rPr>
          <w:rFonts w:ascii="Georgia" w:hAnsi="Georgia"/>
          <w:sz w:val="32"/>
        </w:rPr>
        <w:t>vons dit. » Et il lui empoigna brutalement le bras.</w:t>
      </w:r>
    </w:p>
    <w:p w:rsidR="00F170CC" w:rsidRPr="007A6F8D" w:rsidRDefault="00F170CC" w:rsidP="007A6F8D">
      <w:pPr>
        <w:ind w:firstLine="720"/>
        <w:jc w:val="both"/>
        <w:rPr>
          <w:rFonts w:ascii="Georgia" w:hAnsi="Georgia"/>
          <w:sz w:val="32"/>
        </w:rPr>
      </w:pPr>
      <w:r w:rsidRPr="007A6F8D">
        <w:rPr>
          <w:rFonts w:ascii="Georgia" w:hAnsi="Georgia"/>
          <w:sz w:val="32"/>
        </w:rPr>
        <w:t xml:space="preserve">Aussitôt furent oubliées toutes les leçons de Syrio Forel, et la </w:t>
      </w:r>
      <w:r w:rsidR="005967EA" w:rsidRPr="007A6F8D">
        <w:rPr>
          <w:rFonts w:ascii="Georgia" w:hAnsi="Georgia"/>
          <w:sz w:val="32"/>
        </w:rPr>
        <w:t>terreur</w:t>
      </w:r>
      <w:r w:rsidRPr="007A6F8D">
        <w:rPr>
          <w:rFonts w:ascii="Georgia" w:hAnsi="Georgia"/>
          <w:sz w:val="32"/>
        </w:rPr>
        <w:t xml:space="preserve"> n</w:t>
      </w:r>
      <w:r w:rsidR="00842F6D">
        <w:rPr>
          <w:rFonts w:ascii="Georgia" w:hAnsi="Georgia"/>
          <w:sz w:val="32"/>
        </w:rPr>
        <w:t>’</w:t>
      </w:r>
      <w:r w:rsidRPr="007A6F8D">
        <w:rPr>
          <w:rFonts w:ascii="Georgia" w:hAnsi="Georgia"/>
          <w:sz w:val="32"/>
        </w:rPr>
        <w:t>en suscita qu</w:t>
      </w:r>
      <w:r w:rsidR="00842F6D">
        <w:rPr>
          <w:rFonts w:ascii="Georgia" w:hAnsi="Georgia"/>
          <w:sz w:val="32"/>
        </w:rPr>
        <w:t>’</w:t>
      </w:r>
      <w:r w:rsidRPr="007A6F8D">
        <w:rPr>
          <w:rFonts w:ascii="Georgia" w:hAnsi="Georgia"/>
          <w:sz w:val="32"/>
        </w:rPr>
        <w:t>une, celle de Jon Snow, la toute première.</w:t>
      </w:r>
    </w:p>
    <w:p w:rsidR="00F170CC" w:rsidRPr="007A6F8D" w:rsidRDefault="00F170CC" w:rsidP="007A6F8D">
      <w:pPr>
        <w:ind w:firstLine="720"/>
        <w:jc w:val="both"/>
        <w:rPr>
          <w:rFonts w:ascii="Georgia" w:hAnsi="Georgia"/>
          <w:sz w:val="32"/>
        </w:rPr>
      </w:pPr>
      <w:r w:rsidRPr="007A6F8D">
        <w:rPr>
          <w:rFonts w:ascii="Georgia" w:hAnsi="Georgia"/>
          <w:sz w:val="32"/>
        </w:rPr>
        <w:t>Avec une force hystérique, elle frappa d</w:t>
      </w:r>
      <w:r w:rsidR="00842F6D">
        <w:rPr>
          <w:rFonts w:ascii="Georgia" w:hAnsi="Georgia"/>
          <w:sz w:val="32"/>
        </w:rPr>
        <w:t>’</w:t>
      </w:r>
      <w:r w:rsidRPr="007A6F8D">
        <w:rPr>
          <w:rFonts w:ascii="Georgia" w:hAnsi="Georgia"/>
          <w:sz w:val="32"/>
        </w:rPr>
        <w:t>estoc, de bas en haut.</w:t>
      </w:r>
    </w:p>
    <w:p w:rsidR="00F170CC" w:rsidRPr="007A6F8D" w:rsidRDefault="00F170CC" w:rsidP="007A6F8D">
      <w:pPr>
        <w:ind w:firstLine="720"/>
        <w:jc w:val="both"/>
        <w:rPr>
          <w:rFonts w:ascii="Georgia" w:hAnsi="Georgia"/>
          <w:sz w:val="32"/>
        </w:rPr>
      </w:pPr>
      <w:r w:rsidRPr="007A6F8D">
        <w:rPr>
          <w:rFonts w:ascii="Georgia" w:hAnsi="Georgia"/>
          <w:sz w:val="32"/>
        </w:rPr>
        <w:t>Aiguille traversa le justaucorps de cuir, la viande blanchâtre du ventre et ressortit entre les omoplates de l</w:t>
      </w:r>
      <w:r w:rsidR="00842F6D">
        <w:rPr>
          <w:rFonts w:ascii="Georgia" w:hAnsi="Georgia"/>
          <w:sz w:val="32"/>
        </w:rPr>
        <w:t>’</w:t>
      </w:r>
      <w:r w:rsidR="005967EA">
        <w:rPr>
          <w:rFonts w:ascii="Georgia" w:hAnsi="Georgia"/>
          <w:sz w:val="32"/>
        </w:rPr>
        <w:t>individu qui, lâchant sa</w:t>
      </w:r>
      <w:r w:rsidRPr="007A6F8D">
        <w:rPr>
          <w:rFonts w:ascii="Georgia" w:hAnsi="Georgia"/>
          <w:sz w:val="32"/>
        </w:rPr>
        <w:t xml:space="preserve"> fourche, émit un petit son bizarre, à mi-chemin du soupir et du hoquet. Ses mains se refermèrent sur la lame. «Dieux d</w:t>
      </w:r>
      <w:r w:rsidR="00842F6D">
        <w:rPr>
          <w:rFonts w:ascii="Georgia" w:hAnsi="Georgia"/>
          <w:sz w:val="32"/>
        </w:rPr>
        <w:t>’</w:t>
      </w:r>
      <w:r w:rsidRPr="007A6F8D">
        <w:rPr>
          <w:rFonts w:ascii="Georgia" w:hAnsi="Georgia"/>
          <w:sz w:val="32"/>
        </w:rPr>
        <w:t>dieux</w:t>
      </w:r>
      <w:r w:rsidR="005967EA">
        <w:rPr>
          <w:rFonts w:ascii="Georgia" w:hAnsi="Georgia"/>
          <w:sz w:val="32"/>
        </w:rPr>
        <w:t>…</w:t>
      </w:r>
      <w:r w:rsidRPr="007A6F8D">
        <w:rPr>
          <w:rFonts w:ascii="Georgia" w:hAnsi="Georgia"/>
          <w:sz w:val="32"/>
        </w:rPr>
        <w:t xml:space="preserve"> geignit-il, tandis que s</w:t>
      </w:r>
      <w:r w:rsidR="00842F6D">
        <w:rPr>
          <w:rFonts w:ascii="Georgia" w:hAnsi="Georgia"/>
          <w:sz w:val="32"/>
        </w:rPr>
        <w:t>’</w:t>
      </w:r>
      <w:r w:rsidRPr="007A6F8D">
        <w:rPr>
          <w:rFonts w:ascii="Georgia" w:hAnsi="Georgia"/>
          <w:sz w:val="32"/>
        </w:rPr>
        <w:t>empourprait le pan de sa chemise, r</w:t>
      </w:r>
      <w:r w:rsidR="00842F6D">
        <w:rPr>
          <w:rFonts w:ascii="Georgia" w:hAnsi="Georgia"/>
          <w:sz w:val="32"/>
        </w:rPr>
        <w:t>’</w:t>
      </w:r>
      <w:r w:rsidRPr="007A6F8D">
        <w:rPr>
          <w:rFonts w:ascii="Georgia" w:hAnsi="Georgia"/>
          <w:sz w:val="32"/>
        </w:rPr>
        <w:t>tir - moué ça. » Et il mourut lorsqu</w:t>
      </w:r>
      <w:r w:rsidR="00842F6D">
        <w:rPr>
          <w:rFonts w:ascii="Georgia" w:hAnsi="Georgia"/>
          <w:sz w:val="32"/>
        </w:rPr>
        <w:t>’</w:t>
      </w:r>
      <w:r w:rsidRPr="007A6F8D">
        <w:rPr>
          <w:rFonts w:ascii="Georgia" w:hAnsi="Georgia"/>
          <w:sz w:val="32"/>
        </w:rPr>
        <w:t>elle retira ça.</w:t>
      </w:r>
    </w:p>
    <w:p w:rsidR="00F170CC" w:rsidRPr="007A6F8D" w:rsidRDefault="00F170CC" w:rsidP="007A6F8D">
      <w:pPr>
        <w:ind w:firstLine="720"/>
        <w:jc w:val="both"/>
        <w:rPr>
          <w:rFonts w:ascii="Georgia" w:hAnsi="Georgia"/>
          <w:sz w:val="32"/>
        </w:rPr>
      </w:pPr>
      <w:r w:rsidRPr="007A6F8D">
        <w:rPr>
          <w:rFonts w:ascii="Georgia" w:hAnsi="Georgia"/>
          <w:sz w:val="32"/>
        </w:rPr>
        <w:t>Les chevaux menaient un tapage d</w:t>
      </w:r>
      <w:r w:rsidR="00842F6D">
        <w:rPr>
          <w:rFonts w:ascii="Georgia" w:hAnsi="Georgia"/>
          <w:sz w:val="32"/>
        </w:rPr>
        <w:t>’</w:t>
      </w:r>
      <w:r w:rsidRPr="007A6F8D">
        <w:rPr>
          <w:rFonts w:ascii="Georgia" w:hAnsi="Georgia"/>
          <w:sz w:val="32"/>
        </w:rPr>
        <w:t xml:space="preserve">enfer. Epouvantée par le </w:t>
      </w:r>
      <w:r w:rsidR="005967EA" w:rsidRPr="007A6F8D">
        <w:rPr>
          <w:rFonts w:ascii="Georgia" w:hAnsi="Georgia"/>
          <w:sz w:val="32"/>
        </w:rPr>
        <w:t>spectacle</w:t>
      </w:r>
      <w:r w:rsidRPr="007A6F8D">
        <w:rPr>
          <w:rFonts w:ascii="Georgia" w:hAnsi="Georgia"/>
          <w:sz w:val="32"/>
        </w:rPr>
        <w:t xml:space="preserve"> de la mort, Arya contemplait, sans un mot, le corps. En s</w:t>
      </w:r>
      <w:r w:rsidR="00842F6D">
        <w:rPr>
          <w:rFonts w:ascii="Georgia" w:hAnsi="Georgia"/>
          <w:sz w:val="32"/>
        </w:rPr>
        <w:t>’</w:t>
      </w:r>
      <w:r w:rsidR="005967EA">
        <w:rPr>
          <w:rFonts w:ascii="Georgia" w:hAnsi="Georgia"/>
          <w:sz w:val="32"/>
        </w:rPr>
        <w:t>ef</w:t>
      </w:r>
      <w:r w:rsidRPr="007A6F8D">
        <w:rPr>
          <w:rFonts w:ascii="Georgia" w:hAnsi="Georgia"/>
          <w:sz w:val="32"/>
        </w:rPr>
        <w:t xml:space="preserve">fondrant, le type avait dégueulé du sang, le sang coulait à gros </w:t>
      </w:r>
      <w:r w:rsidR="005967EA" w:rsidRPr="007A6F8D">
        <w:rPr>
          <w:rFonts w:ascii="Georgia" w:hAnsi="Georgia"/>
          <w:sz w:val="32"/>
        </w:rPr>
        <w:t>bouillons</w:t>
      </w:r>
      <w:r w:rsidRPr="007A6F8D">
        <w:rPr>
          <w:rFonts w:ascii="Georgia" w:hAnsi="Georgia"/>
          <w:sz w:val="32"/>
        </w:rPr>
        <w:t xml:space="preserve"> de ses tripes ouvertes, et il barbotait dans le sang. Ses paumes étaient deux plaies sanglantes. Elle</w:t>
      </w:r>
      <w:r w:rsidR="005967EA">
        <w:rPr>
          <w:rFonts w:ascii="Georgia" w:hAnsi="Georgia"/>
          <w:sz w:val="32"/>
        </w:rPr>
        <w:t xml:space="preserve"> recula lentement, Aiguille tout</w:t>
      </w:r>
      <w:r w:rsidRPr="007A6F8D">
        <w:rPr>
          <w:rFonts w:ascii="Georgia" w:hAnsi="Georgia"/>
          <w:sz w:val="32"/>
        </w:rPr>
        <w:t>e</w:t>
      </w:r>
      <w:r w:rsidR="005967EA">
        <w:rPr>
          <w:rFonts w:ascii="Georgia" w:hAnsi="Georgia"/>
          <w:sz w:val="32"/>
        </w:rPr>
        <w:t xml:space="preserve"> rou</w:t>
      </w:r>
      <w:r w:rsidRPr="007A6F8D">
        <w:rPr>
          <w:rFonts w:ascii="Georgia" w:hAnsi="Georgia"/>
          <w:sz w:val="32"/>
        </w:rPr>
        <w:t>ge au poing. Il fallait partir. Partir loin d</w:t>
      </w:r>
      <w:r w:rsidR="00842F6D">
        <w:rPr>
          <w:rFonts w:ascii="Georgia" w:hAnsi="Georgia"/>
          <w:sz w:val="32"/>
        </w:rPr>
        <w:t>’</w:t>
      </w:r>
      <w:r w:rsidRPr="007A6F8D">
        <w:rPr>
          <w:rFonts w:ascii="Georgia" w:hAnsi="Georgia"/>
          <w:sz w:val="32"/>
        </w:rPr>
        <w:t>ici. N</w:t>
      </w:r>
      <w:r w:rsidR="00842F6D">
        <w:rPr>
          <w:rFonts w:ascii="Georgia" w:hAnsi="Georgia"/>
          <w:sz w:val="32"/>
        </w:rPr>
        <w:t>’</w:t>
      </w:r>
      <w:r w:rsidRPr="007A6F8D">
        <w:rPr>
          <w:rFonts w:ascii="Georgia" w:hAnsi="Georgia"/>
          <w:sz w:val="32"/>
        </w:rPr>
        <w:t xml:space="preserve">importe où. </w:t>
      </w:r>
      <w:r w:rsidR="005967EA">
        <w:rPr>
          <w:rFonts w:ascii="Georgia" w:hAnsi="Georgia"/>
          <w:sz w:val="32"/>
        </w:rPr>
        <w:t>Qu</w:t>
      </w:r>
      <w:r w:rsidRPr="007A6F8D">
        <w:rPr>
          <w:rFonts w:ascii="Georgia" w:hAnsi="Georgia" w:cs="Georgia"/>
          <w:sz w:val="32"/>
        </w:rPr>
        <w:t>elque part où ne l</w:t>
      </w:r>
      <w:r w:rsidR="00842F6D">
        <w:rPr>
          <w:rFonts w:ascii="Georgia" w:hAnsi="Georgia" w:cs="Georgia"/>
          <w:sz w:val="32"/>
        </w:rPr>
        <w:t>’</w:t>
      </w:r>
      <w:r w:rsidRPr="007A6F8D">
        <w:rPr>
          <w:rFonts w:ascii="Georgia" w:hAnsi="Georgia" w:cs="Georgia"/>
          <w:sz w:val="32"/>
        </w:rPr>
        <w:t>atteindrait plus l</w:t>
      </w:r>
      <w:r w:rsidR="00842F6D">
        <w:rPr>
          <w:rFonts w:ascii="Georgia" w:hAnsi="Georgia" w:cs="Georgia"/>
          <w:sz w:val="32"/>
        </w:rPr>
        <w:t>’</w:t>
      </w:r>
      <w:r w:rsidRPr="007A6F8D">
        <w:rPr>
          <w:rFonts w:ascii="Georgia" w:hAnsi="Georgia" w:cs="Georgia"/>
          <w:sz w:val="32"/>
        </w:rPr>
        <w:t>air accusateur de ces yeux.</w:t>
      </w:r>
    </w:p>
    <w:p w:rsidR="00F170CC" w:rsidRPr="007A6F8D" w:rsidRDefault="00F170CC" w:rsidP="007A6F8D">
      <w:pPr>
        <w:ind w:firstLine="720"/>
        <w:jc w:val="both"/>
        <w:rPr>
          <w:rFonts w:ascii="Georgia" w:hAnsi="Georgia"/>
          <w:sz w:val="32"/>
        </w:rPr>
      </w:pPr>
      <w:r w:rsidRPr="007A6F8D">
        <w:rPr>
          <w:rFonts w:ascii="Georgia" w:hAnsi="Georgia"/>
          <w:sz w:val="32"/>
        </w:rPr>
        <w:t>Rattrapant précipitamment le harnac</w:t>
      </w:r>
      <w:r w:rsidR="005967EA">
        <w:rPr>
          <w:rFonts w:ascii="Georgia" w:hAnsi="Georgia"/>
          <w:sz w:val="32"/>
        </w:rPr>
        <w:t>hement, elle courut vers sa ju</w:t>
      </w:r>
      <w:r w:rsidRPr="007A6F8D">
        <w:rPr>
          <w:rFonts w:ascii="Georgia" w:hAnsi="Georgia"/>
          <w:sz w:val="32"/>
        </w:rPr>
        <w:t xml:space="preserve">ment mais, sur le point de la seller, ses bras retombèrent, accablés </w:t>
      </w:r>
      <w:r w:rsidR="005967EA">
        <w:rPr>
          <w:rFonts w:ascii="Georgia" w:hAnsi="Georgia"/>
          <w:sz w:val="32"/>
        </w:rPr>
        <w:t>du</w:t>
      </w:r>
      <w:r w:rsidRPr="007A6F8D">
        <w:rPr>
          <w:rFonts w:ascii="Georgia" w:hAnsi="Georgia"/>
          <w:sz w:val="32"/>
        </w:rPr>
        <w:t xml:space="preserve"> désespoir brutal que seraient fermées les portes du château. Celles </w:t>
      </w:r>
      <w:r w:rsidR="005967EA">
        <w:rPr>
          <w:rFonts w:ascii="Georgia" w:hAnsi="Georgia"/>
          <w:sz w:val="32"/>
        </w:rPr>
        <w:t>de</w:t>
      </w:r>
      <w:r w:rsidRPr="007A6F8D">
        <w:rPr>
          <w:rFonts w:ascii="Georgia" w:hAnsi="Georgia"/>
          <w:sz w:val="32"/>
        </w:rPr>
        <w:t xml:space="preserve"> </w:t>
      </w:r>
      <w:r w:rsidR="005967EA">
        <w:rPr>
          <w:rFonts w:ascii="Georgia" w:hAnsi="Georgia"/>
          <w:sz w:val="32"/>
        </w:rPr>
        <w:t>l</w:t>
      </w:r>
      <w:r w:rsidR="00842F6D">
        <w:rPr>
          <w:rFonts w:ascii="Georgia" w:hAnsi="Georgia"/>
          <w:sz w:val="32"/>
        </w:rPr>
        <w:t>’</w:t>
      </w:r>
      <w:r w:rsidRPr="007A6F8D">
        <w:rPr>
          <w:rFonts w:ascii="Georgia" w:hAnsi="Georgia"/>
          <w:sz w:val="32"/>
        </w:rPr>
        <w:t>arrière ? Sous bonne garde, vraisemblablement. Peut-être les gar</w:t>
      </w:r>
      <w:r w:rsidR="005967EA">
        <w:rPr>
          <w:rFonts w:ascii="Georgia" w:hAnsi="Georgia"/>
          <w:sz w:val="32"/>
        </w:rPr>
        <w:t xml:space="preserve">des </w:t>
      </w:r>
      <w:r w:rsidRPr="007A6F8D">
        <w:rPr>
          <w:rFonts w:ascii="Georgia" w:hAnsi="Georgia"/>
          <w:sz w:val="32"/>
        </w:rPr>
        <w:t>ne la reconnaîtraient-ils pas ? S</w:t>
      </w:r>
      <w:r w:rsidR="00842F6D">
        <w:rPr>
          <w:rFonts w:ascii="Georgia" w:hAnsi="Georgia"/>
          <w:sz w:val="32"/>
        </w:rPr>
        <w:t>’</w:t>
      </w:r>
      <w:r w:rsidRPr="007A6F8D">
        <w:rPr>
          <w:rFonts w:ascii="Georgia" w:hAnsi="Georgia"/>
          <w:sz w:val="32"/>
        </w:rPr>
        <w:t xml:space="preserve">ils la prenaient pour un garçon, </w:t>
      </w:r>
      <w:r w:rsidR="005967EA">
        <w:rPr>
          <w:rFonts w:ascii="Georgia" w:hAnsi="Georgia"/>
          <w:sz w:val="32"/>
        </w:rPr>
        <w:t>peut</w:t>
      </w:r>
      <w:r w:rsidRPr="007A6F8D">
        <w:rPr>
          <w:rFonts w:ascii="Georgia" w:hAnsi="Georgia"/>
          <w:sz w:val="32"/>
        </w:rPr>
        <w:t xml:space="preserve">-être la laisseraient-ils... ? non. Ils auraient pour consigne de ne </w:t>
      </w:r>
      <w:r w:rsidR="005967EA">
        <w:rPr>
          <w:rFonts w:ascii="Georgia" w:hAnsi="Georgia"/>
          <w:sz w:val="32"/>
        </w:rPr>
        <w:t>laiss</w:t>
      </w:r>
      <w:r w:rsidRPr="007A6F8D">
        <w:rPr>
          <w:rFonts w:ascii="Georgia" w:hAnsi="Georgia" w:cs="Georgia"/>
          <w:sz w:val="32"/>
        </w:rPr>
        <w:t>er sortir</w:t>
      </w:r>
      <w:r w:rsidR="007A6F8D" w:rsidRPr="007A6F8D">
        <w:rPr>
          <w:rFonts w:ascii="Georgia" w:hAnsi="Georgia"/>
          <w:i/>
          <w:sz w:val="32"/>
        </w:rPr>
        <w:t xml:space="preserve"> personne.</w:t>
      </w:r>
      <w:r w:rsidRPr="007A6F8D">
        <w:rPr>
          <w:rFonts w:ascii="Georgia" w:hAnsi="Georgia"/>
          <w:sz w:val="32"/>
        </w:rPr>
        <w:t xml:space="preserve"> Qu</w:t>
      </w:r>
      <w:r w:rsidR="00842F6D">
        <w:rPr>
          <w:rFonts w:ascii="Georgia" w:hAnsi="Georgia"/>
          <w:sz w:val="32"/>
        </w:rPr>
        <w:t>’</w:t>
      </w:r>
      <w:r w:rsidRPr="007A6F8D">
        <w:rPr>
          <w:rFonts w:ascii="Georgia" w:hAnsi="Georgia"/>
          <w:sz w:val="32"/>
        </w:rPr>
        <w:t>ils la connaissent ou pas n</w:t>
      </w:r>
      <w:r w:rsidR="00842F6D">
        <w:rPr>
          <w:rFonts w:ascii="Georgia" w:hAnsi="Georgia"/>
          <w:sz w:val="32"/>
        </w:rPr>
        <w:t>’</w:t>
      </w:r>
      <w:r w:rsidRPr="007A6F8D">
        <w:rPr>
          <w:rFonts w:ascii="Georgia" w:hAnsi="Georgia"/>
          <w:sz w:val="32"/>
        </w:rPr>
        <w:t>y changerait rien.</w:t>
      </w:r>
    </w:p>
    <w:p w:rsidR="005967EA" w:rsidRDefault="005967EA" w:rsidP="007A6F8D">
      <w:pPr>
        <w:ind w:firstLine="720"/>
        <w:jc w:val="both"/>
        <w:rPr>
          <w:rFonts w:ascii="Georgia" w:hAnsi="Georgia"/>
          <w:sz w:val="32"/>
        </w:rPr>
      </w:pPr>
      <w:r>
        <w:rPr>
          <w:rFonts w:ascii="Georgia" w:hAnsi="Georgia"/>
          <w:sz w:val="32"/>
        </w:rPr>
        <w:t>R</w:t>
      </w:r>
      <w:r w:rsidR="00F170CC" w:rsidRPr="007A6F8D">
        <w:rPr>
          <w:rFonts w:ascii="Georgia" w:hAnsi="Georgia"/>
          <w:sz w:val="32"/>
        </w:rPr>
        <w:t>estait une autre issue par où s</w:t>
      </w:r>
      <w:r w:rsidR="00842F6D">
        <w:rPr>
          <w:rFonts w:ascii="Georgia" w:hAnsi="Georgia"/>
          <w:sz w:val="32"/>
        </w:rPr>
        <w:t>’</w:t>
      </w:r>
      <w:r>
        <w:rPr>
          <w:rFonts w:ascii="Georgia" w:hAnsi="Georgia"/>
          <w:sz w:val="32"/>
        </w:rPr>
        <w:t>échapper...</w:t>
      </w:r>
    </w:p>
    <w:p w:rsidR="00F170CC" w:rsidRPr="007A6F8D" w:rsidRDefault="00F170CC" w:rsidP="007A6F8D">
      <w:pPr>
        <w:ind w:firstLine="720"/>
        <w:jc w:val="both"/>
        <w:rPr>
          <w:rFonts w:ascii="Georgia" w:hAnsi="Georgia"/>
          <w:sz w:val="32"/>
        </w:rPr>
      </w:pPr>
      <w:r w:rsidRPr="007A6F8D">
        <w:rPr>
          <w:rFonts w:ascii="Georgia" w:hAnsi="Georgia"/>
          <w:sz w:val="32"/>
        </w:rPr>
        <w:t>La selle lui glissa des mains, touch</w:t>
      </w:r>
      <w:r w:rsidR="005967EA">
        <w:rPr>
          <w:rFonts w:ascii="Georgia" w:hAnsi="Georgia"/>
          <w:sz w:val="32"/>
        </w:rPr>
        <w:t xml:space="preserve">a terre avec un bruit sourd et </w:t>
      </w:r>
      <w:r w:rsidRPr="007A6F8D">
        <w:rPr>
          <w:rFonts w:ascii="Georgia" w:hAnsi="Georgia"/>
          <w:sz w:val="32"/>
        </w:rPr>
        <w:t>u</w:t>
      </w:r>
      <w:r w:rsidR="005967EA">
        <w:rPr>
          <w:rFonts w:ascii="Georgia" w:hAnsi="Georgia"/>
          <w:sz w:val="32"/>
        </w:rPr>
        <w:t>n</w:t>
      </w:r>
      <w:r w:rsidRPr="007A6F8D">
        <w:rPr>
          <w:rFonts w:ascii="Georgia" w:hAnsi="Georgia"/>
          <w:sz w:val="32"/>
        </w:rPr>
        <w:t xml:space="preserve">e bouffée de poussière. Le caveau des monstres... Encore fallait-il </w:t>
      </w:r>
      <w:r w:rsidR="007A6F8D" w:rsidRPr="005967EA">
        <w:rPr>
          <w:rFonts w:ascii="Georgia" w:hAnsi="Georgia"/>
          <w:sz w:val="32"/>
        </w:rPr>
        <w:t>le</w:t>
      </w:r>
      <w:r w:rsidRPr="007A6F8D">
        <w:rPr>
          <w:rFonts w:ascii="Georgia" w:hAnsi="Georgia"/>
          <w:sz w:val="32"/>
        </w:rPr>
        <w:t xml:space="preserve"> retrouver. Saurait-elle ? Rien de moins sûr, mais elle devait essayer.</w:t>
      </w:r>
    </w:p>
    <w:p w:rsidR="00F170CC" w:rsidRPr="007A6F8D" w:rsidRDefault="00F170CC" w:rsidP="007A6F8D">
      <w:pPr>
        <w:ind w:firstLine="720"/>
        <w:jc w:val="both"/>
        <w:rPr>
          <w:rFonts w:ascii="Georgia" w:hAnsi="Georgia"/>
          <w:sz w:val="32"/>
        </w:rPr>
      </w:pPr>
      <w:r w:rsidRPr="007A6F8D">
        <w:rPr>
          <w:rFonts w:ascii="Georgia" w:hAnsi="Georgia"/>
          <w:sz w:val="32"/>
        </w:rPr>
        <w:t xml:space="preserve">De retour à ses nippes, elle enfila le manteau dont les vastes plis </w:t>
      </w:r>
      <w:r w:rsidR="005967EA">
        <w:rPr>
          <w:rFonts w:ascii="Georgia" w:hAnsi="Georgia"/>
          <w:sz w:val="32"/>
        </w:rPr>
        <w:t>camo</w:t>
      </w:r>
      <w:r w:rsidRPr="007A6F8D">
        <w:rPr>
          <w:rFonts w:ascii="Georgia" w:hAnsi="Georgia"/>
          <w:sz w:val="32"/>
        </w:rPr>
        <w:t xml:space="preserve">ufleraient Aiguille, noua le reste en saucisson, le fourra </w:t>
      </w:r>
      <w:r w:rsidRPr="007A6F8D">
        <w:rPr>
          <w:rFonts w:ascii="Georgia" w:hAnsi="Georgia"/>
          <w:sz w:val="32"/>
        </w:rPr>
        <w:lastRenderedPageBreak/>
        <w:t xml:space="preserve">sous son </w:t>
      </w:r>
      <w:r w:rsidR="005967EA">
        <w:rPr>
          <w:rFonts w:ascii="Georgia" w:hAnsi="Georgia"/>
          <w:sz w:val="32"/>
        </w:rPr>
        <w:t>bras,</w:t>
      </w:r>
      <w:r w:rsidRPr="007A6F8D">
        <w:rPr>
          <w:rFonts w:ascii="Georgia" w:hAnsi="Georgia"/>
          <w:sz w:val="32"/>
        </w:rPr>
        <w:t xml:space="preserve"> gagna d</w:t>
      </w:r>
      <w:r w:rsidR="00842F6D">
        <w:rPr>
          <w:rFonts w:ascii="Georgia" w:hAnsi="Georgia"/>
          <w:sz w:val="32"/>
        </w:rPr>
        <w:t>’</w:t>
      </w:r>
      <w:r w:rsidRPr="007A6F8D">
        <w:rPr>
          <w:rFonts w:ascii="Georgia" w:hAnsi="Georgia"/>
          <w:sz w:val="32"/>
        </w:rPr>
        <w:t>un pas furtif le fond de l</w:t>
      </w:r>
      <w:r w:rsidR="00842F6D">
        <w:rPr>
          <w:rFonts w:ascii="Georgia" w:hAnsi="Georgia"/>
          <w:sz w:val="32"/>
        </w:rPr>
        <w:t>’</w:t>
      </w:r>
      <w:r w:rsidRPr="007A6F8D">
        <w:rPr>
          <w:rFonts w:ascii="Georgia" w:hAnsi="Georgia"/>
          <w:sz w:val="32"/>
        </w:rPr>
        <w:t xml:space="preserve">écurie et, entrebâillant la porte, </w:t>
      </w:r>
      <w:r w:rsidR="005967EA">
        <w:rPr>
          <w:rFonts w:ascii="Georgia" w:hAnsi="Georgia"/>
          <w:sz w:val="32"/>
        </w:rPr>
        <w:t>exami</w:t>
      </w:r>
      <w:r w:rsidRPr="00E757FE">
        <w:rPr>
          <w:rFonts w:ascii="Georgia" w:hAnsi="Georgia"/>
          <w:sz w:val="32"/>
        </w:rPr>
        <w:t>na les alentours. Au loin se percevait un cliquetis d</w:t>
      </w:r>
      <w:r w:rsidR="00842F6D" w:rsidRPr="00E757FE">
        <w:rPr>
          <w:rFonts w:ascii="Georgia" w:hAnsi="Georgia"/>
          <w:sz w:val="32"/>
        </w:rPr>
        <w:t>’</w:t>
      </w:r>
      <w:r w:rsidRPr="00E757FE">
        <w:rPr>
          <w:rFonts w:ascii="Georgia" w:hAnsi="Georgia"/>
          <w:sz w:val="32"/>
        </w:rPr>
        <w:t xml:space="preserve">épées. Le cri </w:t>
      </w:r>
      <w:r w:rsidR="005967EA" w:rsidRPr="00E757FE">
        <w:rPr>
          <w:rFonts w:ascii="Georgia" w:hAnsi="Georgia"/>
          <w:sz w:val="32"/>
        </w:rPr>
        <w:t>d’un</w:t>
      </w:r>
      <w:r w:rsidRPr="00E757FE">
        <w:rPr>
          <w:rFonts w:ascii="Georgia" w:hAnsi="Georgia"/>
          <w:sz w:val="32"/>
        </w:rPr>
        <w:t xml:space="preserve"> blessé, quelque part, lui glaça les moelles. Descendre, là-bas, </w:t>
      </w:r>
      <w:r w:rsidR="005967EA" w:rsidRPr="00E757FE">
        <w:rPr>
          <w:rFonts w:ascii="Georgia" w:hAnsi="Georgia"/>
          <w:sz w:val="32"/>
        </w:rPr>
        <w:t>l’escalier</w:t>
      </w:r>
      <w:r w:rsidRPr="00E757FE">
        <w:rPr>
          <w:rFonts w:ascii="Georgia" w:hAnsi="Georgia"/>
          <w:sz w:val="32"/>
        </w:rPr>
        <w:t xml:space="preserve"> sinueux, longer les petites cuisines et la porcherie, voilà ce </w:t>
      </w:r>
      <w:r w:rsidR="005967EA" w:rsidRPr="00E757FE">
        <w:rPr>
          <w:rFonts w:ascii="Georgia" w:hAnsi="Georgia"/>
          <w:sz w:val="32"/>
        </w:rPr>
        <w:t>qu’il</w:t>
      </w:r>
      <w:r w:rsidRPr="00E757FE">
        <w:rPr>
          <w:rFonts w:ascii="Georgia" w:hAnsi="Georgia"/>
          <w:sz w:val="32"/>
        </w:rPr>
        <w:t xml:space="preserve"> fallait refa</w:t>
      </w:r>
      <w:r w:rsidRPr="007A6F8D">
        <w:rPr>
          <w:rFonts w:ascii="Georgia" w:hAnsi="Georgia"/>
          <w:sz w:val="32"/>
        </w:rPr>
        <w:t>ire, comme l</w:t>
      </w:r>
      <w:r w:rsidR="00842F6D">
        <w:rPr>
          <w:rFonts w:ascii="Georgia" w:hAnsi="Georgia"/>
          <w:sz w:val="32"/>
        </w:rPr>
        <w:t>’</w:t>
      </w:r>
      <w:r w:rsidRPr="007A6F8D">
        <w:rPr>
          <w:rFonts w:ascii="Georgia" w:hAnsi="Georgia"/>
          <w:sz w:val="32"/>
        </w:rPr>
        <w:t xml:space="preserve">autre fois, sur les traces du matou noir, </w:t>
      </w:r>
      <w:r w:rsidR="005967EA">
        <w:rPr>
          <w:rFonts w:ascii="Georgia" w:hAnsi="Georgia"/>
          <w:sz w:val="32"/>
        </w:rPr>
        <w:t>seule</w:t>
      </w:r>
      <w:r w:rsidRPr="00E757FE">
        <w:rPr>
          <w:rFonts w:ascii="Georgia" w:hAnsi="Georgia"/>
          <w:sz w:val="32"/>
        </w:rPr>
        <w:t xml:space="preserve">ment... Seulement, ce chemin-là menait droit devant les casernes </w:t>
      </w:r>
      <w:r w:rsidR="005967EA" w:rsidRPr="00E757FE">
        <w:rPr>
          <w:rFonts w:ascii="Georgia" w:hAnsi="Georgia"/>
          <w:sz w:val="32"/>
        </w:rPr>
        <w:t>des</w:t>
      </w:r>
      <w:r w:rsidRPr="007A6F8D">
        <w:rPr>
          <w:rFonts w:ascii="Georgia" w:hAnsi="Georgia"/>
          <w:sz w:val="32"/>
        </w:rPr>
        <w:t xml:space="preserve"> manteaux d</w:t>
      </w:r>
      <w:r w:rsidR="00842F6D">
        <w:rPr>
          <w:rFonts w:ascii="Georgia" w:hAnsi="Georgia"/>
          <w:sz w:val="32"/>
        </w:rPr>
        <w:t>’</w:t>
      </w:r>
      <w:r w:rsidRPr="007A6F8D">
        <w:rPr>
          <w:rFonts w:ascii="Georgia" w:hAnsi="Georgia"/>
          <w:sz w:val="32"/>
        </w:rPr>
        <w:t>or. Impraticable. Elle s</w:t>
      </w:r>
      <w:r w:rsidR="00842F6D">
        <w:rPr>
          <w:rFonts w:ascii="Georgia" w:hAnsi="Georgia"/>
          <w:sz w:val="32"/>
        </w:rPr>
        <w:t>’</w:t>
      </w:r>
      <w:r w:rsidRPr="007A6F8D">
        <w:rPr>
          <w:rFonts w:ascii="Georgia" w:hAnsi="Georgia"/>
          <w:sz w:val="32"/>
        </w:rPr>
        <w:t>efforça d</w:t>
      </w:r>
      <w:r w:rsidR="00842F6D">
        <w:rPr>
          <w:rFonts w:ascii="Georgia" w:hAnsi="Georgia"/>
          <w:sz w:val="32"/>
        </w:rPr>
        <w:t>’</w:t>
      </w:r>
      <w:r w:rsidRPr="007A6F8D">
        <w:rPr>
          <w:rFonts w:ascii="Georgia" w:hAnsi="Georgia"/>
          <w:sz w:val="32"/>
        </w:rPr>
        <w:t xml:space="preserve">en concevoir un </w:t>
      </w:r>
      <w:r w:rsidR="005967EA">
        <w:rPr>
          <w:rFonts w:ascii="Georgia" w:hAnsi="Georgia"/>
          <w:sz w:val="32"/>
        </w:rPr>
        <w:t>autre.</w:t>
      </w:r>
      <w:r w:rsidRPr="00E757FE">
        <w:rPr>
          <w:rFonts w:ascii="Georgia" w:hAnsi="Georgia"/>
          <w:sz w:val="32"/>
        </w:rPr>
        <w:t xml:space="preserve"> En passant par l</w:t>
      </w:r>
      <w:r w:rsidR="00842F6D" w:rsidRPr="00E757FE">
        <w:rPr>
          <w:rFonts w:ascii="Georgia" w:hAnsi="Georgia"/>
          <w:sz w:val="32"/>
        </w:rPr>
        <w:t>’</w:t>
      </w:r>
      <w:r w:rsidRPr="00E757FE">
        <w:rPr>
          <w:rFonts w:ascii="Georgia" w:hAnsi="Georgia"/>
          <w:sz w:val="32"/>
        </w:rPr>
        <w:t>autre côté du château, il lui serait possibl</w:t>
      </w:r>
      <w:r w:rsidRPr="007A6F8D">
        <w:rPr>
          <w:rFonts w:ascii="Georgia" w:hAnsi="Georgia"/>
          <w:sz w:val="32"/>
        </w:rPr>
        <w:t xml:space="preserve">e de </w:t>
      </w:r>
      <w:r w:rsidR="005967EA">
        <w:rPr>
          <w:rFonts w:ascii="Georgia" w:hAnsi="Georgia"/>
          <w:sz w:val="32"/>
        </w:rPr>
        <w:t>se couler</w:t>
      </w:r>
      <w:r w:rsidRPr="007A6F8D">
        <w:rPr>
          <w:rFonts w:ascii="Georgia" w:hAnsi="Georgia"/>
          <w:sz w:val="32"/>
        </w:rPr>
        <w:t xml:space="preserve"> le long des murs surplombant la Néra puis, à travers le bois </w:t>
      </w:r>
      <w:r w:rsidR="005967EA">
        <w:rPr>
          <w:rFonts w:ascii="Georgia" w:hAnsi="Georgia"/>
          <w:sz w:val="32"/>
        </w:rPr>
        <w:t>sacré</w:t>
      </w:r>
      <w:r w:rsidRPr="007A6F8D">
        <w:rPr>
          <w:rFonts w:ascii="Georgia" w:hAnsi="Georgia"/>
          <w:sz w:val="32"/>
        </w:rPr>
        <w:t>..., oui, mais. Mais d</w:t>
      </w:r>
      <w:r w:rsidR="00842F6D">
        <w:rPr>
          <w:rFonts w:ascii="Georgia" w:hAnsi="Georgia"/>
          <w:sz w:val="32"/>
        </w:rPr>
        <w:t>’</w:t>
      </w:r>
      <w:r w:rsidRPr="007A6F8D">
        <w:rPr>
          <w:rFonts w:ascii="Georgia" w:hAnsi="Georgia"/>
          <w:sz w:val="32"/>
        </w:rPr>
        <w:t xml:space="preserve">abord, il y avait la cour à traverser, au nez </w:t>
      </w:r>
      <w:r w:rsidR="005967EA">
        <w:rPr>
          <w:rFonts w:ascii="Georgia" w:hAnsi="Georgia"/>
          <w:sz w:val="32"/>
        </w:rPr>
        <w:t>et à la</w:t>
      </w:r>
      <w:r w:rsidRPr="00E757FE">
        <w:rPr>
          <w:rFonts w:ascii="Georgia" w:hAnsi="Georgia"/>
          <w:sz w:val="32"/>
        </w:rPr>
        <w:t xml:space="preserve"> barbe des sentinelles du rempart.</w:t>
      </w:r>
    </w:p>
    <w:p w:rsidR="00F170CC" w:rsidRPr="007A6F8D" w:rsidRDefault="00F170CC" w:rsidP="007A6F8D">
      <w:pPr>
        <w:ind w:firstLine="720"/>
        <w:jc w:val="both"/>
        <w:rPr>
          <w:rFonts w:ascii="Georgia" w:hAnsi="Georgia"/>
          <w:sz w:val="32"/>
        </w:rPr>
      </w:pPr>
      <w:r w:rsidRPr="00E757FE">
        <w:rPr>
          <w:rFonts w:ascii="Georgia" w:hAnsi="Georgia"/>
          <w:sz w:val="32"/>
        </w:rPr>
        <w:t>E</w:t>
      </w:r>
      <w:r w:rsidR="005967EA" w:rsidRPr="00E757FE">
        <w:rPr>
          <w:rFonts w:ascii="Georgia" w:hAnsi="Georgia"/>
          <w:sz w:val="32"/>
        </w:rPr>
        <w:t>t</w:t>
      </w:r>
      <w:r w:rsidRPr="00E757FE">
        <w:rPr>
          <w:rFonts w:ascii="Georgia" w:hAnsi="Georgia"/>
          <w:sz w:val="32"/>
        </w:rPr>
        <w:t xml:space="preserve"> </w:t>
      </w:r>
      <w:r w:rsidR="005967EA" w:rsidRPr="00E757FE">
        <w:rPr>
          <w:rFonts w:ascii="Georgia" w:hAnsi="Georgia"/>
          <w:sz w:val="32"/>
        </w:rPr>
        <w:t>j</w:t>
      </w:r>
      <w:r w:rsidRPr="00E757FE">
        <w:rPr>
          <w:rFonts w:ascii="Georgia" w:hAnsi="Georgia"/>
          <w:sz w:val="32"/>
        </w:rPr>
        <w:t>amais elle n</w:t>
      </w:r>
      <w:r w:rsidR="00842F6D" w:rsidRPr="00E757FE">
        <w:rPr>
          <w:rFonts w:ascii="Georgia" w:hAnsi="Georgia"/>
          <w:sz w:val="32"/>
        </w:rPr>
        <w:t>’</w:t>
      </w:r>
      <w:r w:rsidRPr="00E757FE">
        <w:rPr>
          <w:rFonts w:ascii="Georgia" w:hAnsi="Georgia"/>
          <w:sz w:val="32"/>
        </w:rPr>
        <w:t>y en avait tant vu. Des manteaux d</w:t>
      </w:r>
      <w:r w:rsidR="00842F6D" w:rsidRPr="00E757FE">
        <w:rPr>
          <w:rFonts w:ascii="Georgia" w:hAnsi="Georgia"/>
          <w:sz w:val="32"/>
        </w:rPr>
        <w:t>’</w:t>
      </w:r>
      <w:r w:rsidRPr="00E757FE">
        <w:rPr>
          <w:rFonts w:ascii="Georgia" w:hAnsi="Georgia"/>
          <w:sz w:val="32"/>
        </w:rPr>
        <w:t>or, pour la plu</w:t>
      </w:r>
      <w:r w:rsidR="005967EA" w:rsidRPr="00E757FE">
        <w:rPr>
          <w:rFonts w:ascii="Georgia" w:hAnsi="Georgia"/>
          <w:sz w:val="32"/>
        </w:rPr>
        <w:t xml:space="preserve">part, </w:t>
      </w:r>
      <w:r w:rsidRPr="007A6F8D">
        <w:rPr>
          <w:rFonts w:ascii="Georgia" w:hAnsi="Georgia"/>
          <w:sz w:val="32"/>
        </w:rPr>
        <w:t xml:space="preserve">équipés de piques. Certains la connaissaient de vue. Comment </w:t>
      </w:r>
      <w:r w:rsidR="005967EA">
        <w:rPr>
          <w:rFonts w:ascii="Georgia" w:hAnsi="Georgia"/>
          <w:sz w:val="32"/>
        </w:rPr>
        <w:t>réagir</w:t>
      </w:r>
      <w:r w:rsidRPr="007A6F8D">
        <w:rPr>
          <w:rFonts w:ascii="Georgia" w:hAnsi="Georgia"/>
          <w:sz w:val="32"/>
        </w:rPr>
        <w:t>aient-ils s</w:t>
      </w:r>
      <w:r w:rsidR="00842F6D">
        <w:rPr>
          <w:rFonts w:ascii="Georgia" w:hAnsi="Georgia"/>
          <w:sz w:val="32"/>
        </w:rPr>
        <w:t>’</w:t>
      </w:r>
      <w:r w:rsidRPr="007A6F8D">
        <w:rPr>
          <w:rFonts w:ascii="Georgia" w:hAnsi="Georgia"/>
          <w:sz w:val="32"/>
        </w:rPr>
        <w:t xml:space="preserve">ils la voyaient traverser en courant, minuscule de </w:t>
      </w:r>
      <w:r w:rsidR="00E757FE">
        <w:rPr>
          <w:rFonts w:ascii="Georgia" w:hAnsi="Georgia"/>
          <w:sz w:val="32"/>
        </w:rPr>
        <w:t>l</w:t>
      </w:r>
      <w:r w:rsidR="00E757FE" w:rsidRPr="00E757FE">
        <w:rPr>
          <w:rFonts w:ascii="Georgia" w:hAnsi="Georgia"/>
          <w:sz w:val="32"/>
        </w:rPr>
        <w:t>à-haut</w:t>
      </w:r>
      <w:r w:rsidRPr="00E757FE">
        <w:rPr>
          <w:rFonts w:ascii="Georgia" w:hAnsi="Georgia"/>
          <w:sz w:val="32"/>
        </w:rPr>
        <w:t xml:space="preserve"> ? Seraient-ils capables de l</w:t>
      </w:r>
      <w:r w:rsidR="00842F6D" w:rsidRPr="00E757FE">
        <w:rPr>
          <w:rFonts w:ascii="Georgia" w:hAnsi="Georgia"/>
          <w:sz w:val="32"/>
        </w:rPr>
        <w:t>’</w:t>
      </w:r>
      <w:r w:rsidRPr="00E757FE">
        <w:rPr>
          <w:rFonts w:ascii="Georgia" w:hAnsi="Georgia"/>
          <w:sz w:val="32"/>
        </w:rPr>
        <w:t>identifier ? S</w:t>
      </w:r>
      <w:r w:rsidR="00842F6D" w:rsidRPr="00E757FE">
        <w:rPr>
          <w:rFonts w:ascii="Georgia" w:hAnsi="Georgia"/>
          <w:sz w:val="32"/>
        </w:rPr>
        <w:t>’</w:t>
      </w:r>
      <w:r w:rsidRPr="00E757FE">
        <w:rPr>
          <w:rFonts w:ascii="Georgia" w:hAnsi="Georgia"/>
          <w:sz w:val="32"/>
        </w:rPr>
        <w:t>en soucieraient-ils ?</w:t>
      </w:r>
    </w:p>
    <w:p w:rsidR="00F170CC" w:rsidRPr="007A6F8D" w:rsidRDefault="00F170CC" w:rsidP="007A6F8D">
      <w:pPr>
        <w:ind w:firstLine="720"/>
        <w:jc w:val="both"/>
        <w:rPr>
          <w:rFonts w:ascii="Georgia" w:hAnsi="Georgia"/>
          <w:sz w:val="32"/>
        </w:rPr>
      </w:pPr>
      <w:r w:rsidRPr="007A6F8D">
        <w:rPr>
          <w:rFonts w:ascii="Georgia" w:hAnsi="Georgia"/>
          <w:sz w:val="32"/>
        </w:rPr>
        <w:t>Il fallait partir,</w:t>
      </w:r>
      <w:r w:rsidR="007A6F8D" w:rsidRPr="007A6F8D">
        <w:rPr>
          <w:rFonts w:ascii="Georgia" w:hAnsi="Georgia"/>
          <w:i/>
          <w:sz w:val="32"/>
        </w:rPr>
        <w:t xml:space="preserve"> et tout de suite,</w:t>
      </w:r>
      <w:r w:rsidRPr="007A6F8D">
        <w:rPr>
          <w:rFonts w:ascii="Georgia" w:hAnsi="Georgia"/>
          <w:sz w:val="32"/>
        </w:rPr>
        <w:t xml:space="preserve"> se disait-elle, mais, au moment de </w:t>
      </w:r>
      <w:r w:rsidR="00E757FE">
        <w:rPr>
          <w:rFonts w:ascii="Georgia" w:hAnsi="Georgia"/>
          <w:sz w:val="32"/>
        </w:rPr>
        <w:t>s’élanc</w:t>
      </w:r>
      <w:r w:rsidRPr="007A6F8D">
        <w:rPr>
          <w:rFonts w:ascii="Georgia" w:hAnsi="Georgia" w:cs="Georgia"/>
          <w:sz w:val="32"/>
        </w:rPr>
        <w:t>er, la panique la paralysait.</w:t>
      </w:r>
    </w:p>
    <w:p w:rsidR="00F170CC" w:rsidRPr="007A6F8D" w:rsidRDefault="007A6F8D" w:rsidP="007A6F8D">
      <w:pPr>
        <w:ind w:firstLine="720"/>
        <w:jc w:val="both"/>
        <w:rPr>
          <w:rFonts w:ascii="Georgia" w:hAnsi="Georgia"/>
          <w:sz w:val="32"/>
        </w:rPr>
      </w:pPr>
      <w:r w:rsidRPr="007A6F8D">
        <w:rPr>
          <w:rFonts w:ascii="Georgia" w:hAnsi="Georgia"/>
          <w:i/>
          <w:sz w:val="32"/>
        </w:rPr>
        <w:t>C</w:t>
      </w:r>
      <w:r w:rsidR="00E757FE">
        <w:rPr>
          <w:rFonts w:ascii="Georgia" w:hAnsi="Georgia"/>
          <w:i/>
          <w:sz w:val="32"/>
        </w:rPr>
        <w:t>al</w:t>
      </w:r>
      <w:r w:rsidRPr="007A6F8D">
        <w:rPr>
          <w:rFonts w:ascii="Georgia" w:hAnsi="Georgia"/>
          <w:i/>
          <w:sz w:val="32"/>
        </w:rPr>
        <w:t xml:space="preserve">me comme </w:t>
      </w:r>
      <w:r w:rsidR="00E757FE">
        <w:rPr>
          <w:rFonts w:ascii="Georgia" w:hAnsi="Georgia"/>
          <w:i/>
          <w:sz w:val="32"/>
        </w:rPr>
        <w:t>l’</w:t>
      </w:r>
      <w:r w:rsidRPr="007A6F8D">
        <w:rPr>
          <w:rFonts w:ascii="Georgia" w:hAnsi="Georgia"/>
          <w:i/>
          <w:sz w:val="32"/>
        </w:rPr>
        <w:t>eau qui dort,</w:t>
      </w:r>
      <w:r w:rsidR="00F170CC" w:rsidRPr="007A6F8D">
        <w:rPr>
          <w:rFonts w:ascii="Georgia" w:hAnsi="Georgia"/>
          <w:sz w:val="32"/>
        </w:rPr>
        <w:t xml:space="preserve"> chuchota contre son oreille une voix </w:t>
      </w:r>
      <w:r w:rsidR="00E757FE">
        <w:rPr>
          <w:rFonts w:ascii="Georgia" w:hAnsi="Georgia"/>
          <w:sz w:val="32"/>
        </w:rPr>
        <w:t>flûtée.</w:t>
      </w:r>
      <w:r w:rsidR="00F170CC" w:rsidRPr="007A6F8D">
        <w:rPr>
          <w:rFonts w:ascii="Georgia" w:hAnsi="Georgia"/>
          <w:sz w:val="32"/>
        </w:rPr>
        <w:t xml:space="preserve"> De saisissement, elle manqua laisser choir ses frusques. Elle </w:t>
      </w:r>
      <w:r w:rsidR="00E757FE">
        <w:rPr>
          <w:rFonts w:ascii="Georgia" w:hAnsi="Georgia"/>
          <w:sz w:val="32"/>
        </w:rPr>
        <w:t>regarda</w:t>
      </w:r>
      <w:r w:rsidR="00F170CC" w:rsidRPr="007A6F8D">
        <w:rPr>
          <w:rFonts w:ascii="Georgia" w:hAnsi="Georgia"/>
          <w:sz w:val="32"/>
        </w:rPr>
        <w:t xml:space="preserve"> vivement tout autour, mais il n</w:t>
      </w:r>
      <w:r w:rsidR="00842F6D">
        <w:rPr>
          <w:rFonts w:ascii="Georgia" w:hAnsi="Georgia"/>
          <w:sz w:val="32"/>
        </w:rPr>
        <w:t>’</w:t>
      </w:r>
      <w:r w:rsidR="00F170CC" w:rsidRPr="007A6F8D">
        <w:rPr>
          <w:rFonts w:ascii="Georgia" w:hAnsi="Georgia"/>
          <w:sz w:val="32"/>
        </w:rPr>
        <w:t>y avait personne d</w:t>
      </w:r>
      <w:r w:rsidR="00842F6D">
        <w:rPr>
          <w:rFonts w:ascii="Georgia" w:hAnsi="Georgia"/>
          <w:sz w:val="32"/>
        </w:rPr>
        <w:t>’</w:t>
      </w:r>
      <w:r w:rsidR="00F170CC" w:rsidRPr="007A6F8D">
        <w:rPr>
          <w:rFonts w:ascii="Georgia" w:hAnsi="Georgia"/>
          <w:sz w:val="32"/>
        </w:rPr>
        <w:t xml:space="preserve">autre dans </w:t>
      </w:r>
      <w:r w:rsidR="00E757FE">
        <w:rPr>
          <w:rFonts w:ascii="Georgia" w:hAnsi="Georgia"/>
          <w:sz w:val="32"/>
        </w:rPr>
        <w:t>l’é</w:t>
      </w:r>
      <w:r w:rsidR="00F170CC" w:rsidRPr="007A6F8D">
        <w:rPr>
          <w:rFonts w:ascii="Georgia" w:hAnsi="Georgia"/>
          <w:sz w:val="32"/>
        </w:rPr>
        <w:t>curie qu</w:t>
      </w:r>
      <w:r w:rsidR="00842F6D">
        <w:rPr>
          <w:rFonts w:ascii="Georgia" w:hAnsi="Georgia"/>
          <w:sz w:val="32"/>
        </w:rPr>
        <w:t>’</w:t>
      </w:r>
      <w:r w:rsidR="00F170CC" w:rsidRPr="007A6F8D">
        <w:rPr>
          <w:rFonts w:ascii="Georgia" w:hAnsi="Georgia"/>
          <w:sz w:val="32"/>
        </w:rPr>
        <w:t>elle, les chevaux, les morts.</w:t>
      </w:r>
    </w:p>
    <w:p w:rsidR="00E757FE" w:rsidRDefault="00E757FE" w:rsidP="007A6F8D">
      <w:pPr>
        <w:ind w:firstLine="720"/>
        <w:jc w:val="both"/>
        <w:rPr>
          <w:rFonts w:ascii="Georgia" w:hAnsi="Georgia"/>
          <w:sz w:val="32"/>
        </w:rPr>
      </w:pPr>
      <w:r>
        <w:rPr>
          <w:rFonts w:ascii="Georgia" w:hAnsi="Georgia"/>
          <w:i/>
          <w:sz w:val="32"/>
        </w:rPr>
        <w:t>Silen</w:t>
      </w:r>
      <w:r w:rsidR="007A6F8D" w:rsidRPr="007A6F8D">
        <w:rPr>
          <w:rFonts w:ascii="Georgia" w:hAnsi="Georgia"/>
          <w:i/>
          <w:sz w:val="32"/>
        </w:rPr>
        <w:t>cieux comme une ombre,</w:t>
      </w:r>
      <w:r w:rsidR="00F170CC" w:rsidRPr="007A6F8D">
        <w:rPr>
          <w:rFonts w:ascii="Georgia" w:hAnsi="Georgia"/>
          <w:sz w:val="32"/>
        </w:rPr>
        <w:t xml:space="preserve"> entendit-elle. Sa propre voix, ou celle Syrio ? Elle n</w:t>
      </w:r>
      <w:r w:rsidR="00842F6D">
        <w:rPr>
          <w:rFonts w:ascii="Georgia" w:hAnsi="Georgia"/>
          <w:sz w:val="32"/>
        </w:rPr>
        <w:t>’</w:t>
      </w:r>
      <w:r w:rsidR="00F170CC" w:rsidRPr="007A6F8D">
        <w:rPr>
          <w:rFonts w:ascii="Georgia" w:hAnsi="Georgia"/>
          <w:sz w:val="32"/>
        </w:rPr>
        <w:t>eût su dire, mais cela calma bizarrement ses transes.</w:t>
      </w:r>
    </w:p>
    <w:p w:rsidR="00F170CC" w:rsidRPr="007A6F8D" w:rsidRDefault="00E757FE" w:rsidP="007A6F8D">
      <w:pPr>
        <w:ind w:firstLine="720"/>
        <w:jc w:val="both"/>
        <w:rPr>
          <w:rFonts w:ascii="Georgia" w:hAnsi="Georgia"/>
          <w:sz w:val="32"/>
        </w:rPr>
      </w:pPr>
      <w:r>
        <w:rPr>
          <w:rFonts w:ascii="Georgia" w:hAnsi="Georgia"/>
          <w:sz w:val="32"/>
        </w:rPr>
        <w:t>Et</w:t>
      </w:r>
      <w:r w:rsidR="00F170CC" w:rsidRPr="007A6F8D">
        <w:rPr>
          <w:rFonts w:ascii="Georgia" w:hAnsi="Georgia"/>
          <w:sz w:val="32"/>
        </w:rPr>
        <w:t xml:space="preserve"> elle sortit.</w:t>
      </w:r>
    </w:p>
    <w:p w:rsidR="00F170CC" w:rsidRPr="007A6F8D" w:rsidRDefault="00F170CC" w:rsidP="007A6F8D">
      <w:pPr>
        <w:ind w:firstLine="720"/>
        <w:jc w:val="both"/>
        <w:rPr>
          <w:rFonts w:ascii="Georgia" w:hAnsi="Georgia"/>
          <w:sz w:val="32"/>
        </w:rPr>
      </w:pPr>
      <w:r w:rsidRPr="007A6F8D">
        <w:rPr>
          <w:rFonts w:ascii="Georgia" w:hAnsi="Georgia"/>
          <w:sz w:val="32"/>
        </w:rPr>
        <w:t>Le risque le plus fou qu</w:t>
      </w:r>
      <w:r w:rsidR="00842F6D">
        <w:rPr>
          <w:rFonts w:ascii="Georgia" w:hAnsi="Georgia"/>
          <w:sz w:val="32"/>
        </w:rPr>
        <w:t>’</w:t>
      </w:r>
      <w:r w:rsidRPr="007A6F8D">
        <w:rPr>
          <w:rFonts w:ascii="Georgia" w:hAnsi="Georgia"/>
          <w:sz w:val="32"/>
        </w:rPr>
        <w:t>elle eût pris de sa vie. Alors qu</w:t>
      </w:r>
      <w:r w:rsidR="00842F6D">
        <w:rPr>
          <w:rFonts w:ascii="Georgia" w:hAnsi="Georgia"/>
          <w:sz w:val="32"/>
        </w:rPr>
        <w:t>’</w:t>
      </w:r>
      <w:r w:rsidRPr="007A6F8D">
        <w:rPr>
          <w:rFonts w:ascii="Georgia" w:hAnsi="Georgia"/>
          <w:sz w:val="32"/>
        </w:rPr>
        <w:t>elle mourait</w:t>
      </w:r>
      <w:r w:rsidR="00E757FE">
        <w:rPr>
          <w:rFonts w:ascii="Georgia" w:hAnsi="Georgia"/>
          <w:sz w:val="32"/>
        </w:rPr>
        <w:t xml:space="preserve"> </w:t>
      </w:r>
      <w:r w:rsidRPr="007A6F8D">
        <w:rPr>
          <w:rFonts w:ascii="Georgia" w:hAnsi="Georgia"/>
          <w:sz w:val="32"/>
        </w:rPr>
        <w:t>d</w:t>
      </w:r>
      <w:r w:rsidR="00842F6D">
        <w:rPr>
          <w:rFonts w:ascii="Georgia" w:hAnsi="Georgia"/>
          <w:sz w:val="32"/>
        </w:rPr>
        <w:t>’</w:t>
      </w:r>
      <w:r w:rsidRPr="007A6F8D">
        <w:rPr>
          <w:rFonts w:ascii="Georgia" w:hAnsi="Georgia"/>
          <w:sz w:val="32"/>
        </w:rPr>
        <w:t>envie de courir se tapir, elle s</w:t>
      </w:r>
      <w:r w:rsidR="00842F6D">
        <w:rPr>
          <w:rFonts w:ascii="Georgia" w:hAnsi="Georgia"/>
          <w:sz w:val="32"/>
        </w:rPr>
        <w:t>’</w:t>
      </w:r>
      <w:r w:rsidRPr="007A6F8D">
        <w:rPr>
          <w:rFonts w:ascii="Georgia" w:hAnsi="Georgia"/>
          <w:sz w:val="32"/>
        </w:rPr>
        <w:t>obligea à</w:t>
      </w:r>
      <w:r w:rsidR="007A6F8D" w:rsidRPr="007A6F8D">
        <w:rPr>
          <w:rFonts w:ascii="Georgia" w:hAnsi="Georgia"/>
          <w:i/>
          <w:sz w:val="32"/>
        </w:rPr>
        <w:t xml:space="preserve"> marcher</w:t>
      </w:r>
      <w:r w:rsidRPr="007A6F8D">
        <w:rPr>
          <w:rFonts w:ascii="Georgia" w:hAnsi="Georgia"/>
          <w:sz w:val="32"/>
        </w:rPr>
        <w:t xml:space="preserve">, à traverser </w:t>
      </w:r>
      <w:r w:rsidR="00E757FE" w:rsidRPr="007A6F8D">
        <w:rPr>
          <w:rFonts w:ascii="Georgia" w:hAnsi="Georgia"/>
          <w:sz w:val="32"/>
        </w:rPr>
        <w:t>posément</w:t>
      </w:r>
      <w:r w:rsidRPr="007A6F8D">
        <w:rPr>
          <w:rFonts w:ascii="Georgia" w:hAnsi="Georgia"/>
          <w:sz w:val="32"/>
        </w:rPr>
        <w:t xml:space="preserve"> la cour, pas après pas, comme un qui a tout son temps et rien à craindre de quiconque. Elle eût juré sentir fourmiller, telles des punaises, les yeux sous ses vêtements, à même sa peau, mais pas une fois ne leva les siens. Qu</w:t>
      </w:r>
      <w:r w:rsidR="00842F6D">
        <w:rPr>
          <w:rFonts w:ascii="Georgia" w:hAnsi="Georgia"/>
          <w:sz w:val="32"/>
        </w:rPr>
        <w:t>’</w:t>
      </w:r>
      <w:r w:rsidRPr="007A6F8D">
        <w:rPr>
          <w:rFonts w:ascii="Georgia" w:hAnsi="Georgia"/>
          <w:sz w:val="32"/>
        </w:rPr>
        <w:t>elle vît leurs regards, et son courage l</w:t>
      </w:r>
      <w:r w:rsidR="00842F6D">
        <w:rPr>
          <w:rFonts w:ascii="Georgia" w:hAnsi="Georgia"/>
          <w:sz w:val="32"/>
        </w:rPr>
        <w:t>’</w:t>
      </w:r>
      <w:r w:rsidR="00E757FE" w:rsidRPr="007A6F8D">
        <w:rPr>
          <w:rFonts w:ascii="Georgia" w:hAnsi="Georgia"/>
          <w:sz w:val="32"/>
        </w:rPr>
        <w:t>abandonnerait</w:t>
      </w:r>
      <w:r w:rsidRPr="007A6F8D">
        <w:rPr>
          <w:rFonts w:ascii="Georgia" w:hAnsi="Georgia"/>
          <w:sz w:val="32"/>
        </w:rPr>
        <w:t>, elle le savait, et elle lâcherait son paquet, se mettrait à courir, en larmes, comme un bambin, et là, ils l</w:t>
      </w:r>
      <w:r w:rsidR="00842F6D">
        <w:rPr>
          <w:rFonts w:ascii="Georgia" w:hAnsi="Georgia"/>
          <w:sz w:val="32"/>
        </w:rPr>
        <w:t>’</w:t>
      </w:r>
      <w:r w:rsidRPr="007A6F8D">
        <w:rPr>
          <w:rFonts w:ascii="Georgia" w:hAnsi="Georgia"/>
          <w:sz w:val="32"/>
        </w:rPr>
        <w:t>auraient. Aussi ne cessa-t-elle de fixer le sol, et si, lorsqu</w:t>
      </w:r>
      <w:r w:rsidR="00842F6D">
        <w:rPr>
          <w:rFonts w:ascii="Georgia" w:hAnsi="Georgia"/>
          <w:sz w:val="32"/>
        </w:rPr>
        <w:t>’</w:t>
      </w:r>
      <w:r w:rsidRPr="007A6F8D">
        <w:rPr>
          <w:rFonts w:ascii="Georgia" w:hAnsi="Georgia"/>
          <w:sz w:val="32"/>
        </w:rPr>
        <w:t>elle atteignit enfin, de l</w:t>
      </w:r>
      <w:r w:rsidR="00842F6D">
        <w:rPr>
          <w:rFonts w:ascii="Georgia" w:hAnsi="Georgia"/>
          <w:sz w:val="32"/>
        </w:rPr>
        <w:t>’</w:t>
      </w:r>
      <w:r w:rsidRPr="007A6F8D">
        <w:rPr>
          <w:rFonts w:ascii="Georgia" w:hAnsi="Georgia"/>
          <w:sz w:val="32"/>
        </w:rPr>
        <w:t>autre côté, l</w:t>
      </w:r>
      <w:r w:rsidR="00842F6D">
        <w:rPr>
          <w:rFonts w:ascii="Georgia" w:hAnsi="Georgia"/>
          <w:sz w:val="32"/>
        </w:rPr>
        <w:t>’</w:t>
      </w:r>
      <w:r w:rsidRPr="007A6F8D">
        <w:rPr>
          <w:rFonts w:ascii="Georgia" w:hAnsi="Georgia"/>
          <w:sz w:val="32"/>
        </w:rPr>
        <w:t xml:space="preserve">ombre du </w:t>
      </w:r>
      <w:r w:rsidRPr="007A6F8D">
        <w:rPr>
          <w:rFonts w:ascii="Georgia" w:hAnsi="Georgia"/>
          <w:sz w:val="32"/>
        </w:rPr>
        <w:lastRenderedPageBreak/>
        <w:t>septuaire royal, elle était en nage et glacée, aucun haro du moins n</w:t>
      </w:r>
      <w:r w:rsidR="00842F6D">
        <w:rPr>
          <w:rFonts w:ascii="Georgia" w:hAnsi="Georgia"/>
          <w:sz w:val="32"/>
        </w:rPr>
        <w:t>’</w:t>
      </w:r>
      <w:r w:rsidRPr="007A6F8D">
        <w:rPr>
          <w:rFonts w:ascii="Georgia" w:hAnsi="Georgia"/>
          <w:sz w:val="32"/>
        </w:rPr>
        <w:t>avait retenti, ni le moindre appel.</w:t>
      </w:r>
    </w:p>
    <w:p w:rsidR="00F170CC" w:rsidRPr="007A6F8D" w:rsidRDefault="00F170CC" w:rsidP="007A6F8D">
      <w:pPr>
        <w:ind w:firstLine="720"/>
        <w:jc w:val="both"/>
        <w:rPr>
          <w:rFonts w:ascii="Georgia" w:hAnsi="Georgia"/>
          <w:sz w:val="32"/>
        </w:rPr>
      </w:pPr>
      <w:r w:rsidRPr="007A6F8D">
        <w:rPr>
          <w:rFonts w:ascii="Georgia" w:hAnsi="Georgia"/>
          <w:sz w:val="32"/>
        </w:rPr>
        <w:t>Elle trouva le septuaire ouvert et désert. Seuls y brûlaient, au sein d</w:t>
      </w:r>
      <w:r w:rsidR="00842F6D">
        <w:rPr>
          <w:rFonts w:ascii="Georgia" w:hAnsi="Georgia"/>
          <w:sz w:val="32"/>
        </w:rPr>
        <w:t>’</w:t>
      </w:r>
      <w:r w:rsidRPr="007A6F8D">
        <w:rPr>
          <w:rFonts w:ascii="Georgia" w:hAnsi="Georgia"/>
          <w:sz w:val="32"/>
        </w:rPr>
        <w:t>un capiteux silence, une cinquantaine de cierges dévots. Deux de plus ou de moins..., se persuada-t-elle, les dieux ne lui en voudraient pas. Après les avoir enfouis dans ses manches, elle s</w:t>
      </w:r>
      <w:r w:rsidR="00842F6D">
        <w:rPr>
          <w:rFonts w:ascii="Georgia" w:hAnsi="Georgia"/>
          <w:sz w:val="32"/>
        </w:rPr>
        <w:t>’</w:t>
      </w:r>
      <w:r w:rsidRPr="007A6F8D">
        <w:rPr>
          <w:rFonts w:ascii="Georgia" w:hAnsi="Georgia"/>
          <w:sz w:val="32"/>
        </w:rPr>
        <w:t>esbigna par une fenêtre. Se faufiler jusqu</w:t>
      </w:r>
      <w:r w:rsidR="00842F6D">
        <w:rPr>
          <w:rFonts w:ascii="Georgia" w:hAnsi="Georgia"/>
          <w:sz w:val="32"/>
        </w:rPr>
        <w:t>’</w:t>
      </w:r>
      <w:r w:rsidRPr="007A6F8D">
        <w:rPr>
          <w:rFonts w:ascii="Georgia" w:hAnsi="Georgia"/>
          <w:sz w:val="32"/>
        </w:rPr>
        <w:t>à l</w:t>
      </w:r>
      <w:r w:rsidR="00842F6D">
        <w:rPr>
          <w:rFonts w:ascii="Georgia" w:hAnsi="Georgia"/>
          <w:sz w:val="32"/>
        </w:rPr>
        <w:t>’</w:t>
      </w:r>
      <w:r w:rsidRPr="007A6F8D">
        <w:rPr>
          <w:rFonts w:ascii="Georgia" w:hAnsi="Georgia"/>
          <w:sz w:val="32"/>
        </w:rPr>
        <w:t>impasse où elle avait acculé le matou lui fut dès lors un jeu d</w:t>
      </w:r>
      <w:r w:rsidR="00842F6D">
        <w:rPr>
          <w:rFonts w:ascii="Georgia" w:hAnsi="Georgia"/>
          <w:sz w:val="32"/>
        </w:rPr>
        <w:t>’</w:t>
      </w:r>
      <w:r w:rsidRPr="007A6F8D">
        <w:rPr>
          <w:rFonts w:ascii="Georgia" w:hAnsi="Georgia"/>
          <w:sz w:val="32"/>
        </w:rPr>
        <w:t>enfant, mais ensuite elle s</w:t>
      </w:r>
      <w:r w:rsidR="00842F6D">
        <w:rPr>
          <w:rFonts w:ascii="Georgia" w:hAnsi="Georgia"/>
          <w:sz w:val="32"/>
        </w:rPr>
        <w:t>’</w:t>
      </w:r>
      <w:r w:rsidRPr="007A6F8D">
        <w:rPr>
          <w:rFonts w:ascii="Georgia" w:hAnsi="Georgia"/>
          <w:sz w:val="32"/>
        </w:rPr>
        <w:t>égara. Pendant plus d</w:t>
      </w:r>
      <w:r w:rsidR="00842F6D">
        <w:rPr>
          <w:rFonts w:ascii="Georgia" w:hAnsi="Georgia"/>
          <w:sz w:val="32"/>
        </w:rPr>
        <w:t>’</w:t>
      </w:r>
      <w:r w:rsidRPr="007A6F8D">
        <w:rPr>
          <w:rFonts w:ascii="Georgia" w:hAnsi="Georgia"/>
          <w:sz w:val="32"/>
        </w:rPr>
        <w:t>une heure, elle erra, n</w:t>
      </w:r>
      <w:r w:rsidR="00842F6D">
        <w:rPr>
          <w:rFonts w:ascii="Georgia" w:hAnsi="Georgia"/>
          <w:sz w:val="32"/>
        </w:rPr>
        <w:t>’</w:t>
      </w:r>
      <w:r w:rsidRPr="007A6F8D">
        <w:rPr>
          <w:rFonts w:ascii="Georgia" w:hAnsi="Georgia"/>
          <w:sz w:val="32"/>
        </w:rPr>
        <w:t>enfilant fenêtre après fenêtre que pour s</w:t>
      </w:r>
      <w:r w:rsidR="00842F6D">
        <w:rPr>
          <w:rFonts w:ascii="Georgia" w:hAnsi="Georgia"/>
          <w:sz w:val="32"/>
        </w:rPr>
        <w:t>’</w:t>
      </w:r>
      <w:r w:rsidRPr="007A6F8D">
        <w:rPr>
          <w:rFonts w:ascii="Georgia" w:hAnsi="Georgia"/>
          <w:sz w:val="32"/>
        </w:rPr>
        <w:t xml:space="preserve">en extirper </w:t>
      </w:r>
      <w:r w:rsidR="00E757FE" w:rsidRPr="007A6F8D">
        <w:rPr>
          <w:rFonts w:ascii="Georgia" w:hAnsi="Georgia"/>
          <w:sz w:val="32"/>
        </w:rPr>
        <w:t>aussitôt</w:t>
      </w:r>
      <w:r w:rsidRPr="007A6F8D">
        <w:rPr>
          <w:rFonts w:ascii="Georgia" w:hAnsi="Georgia"/>
          <w:sz w:val="32"/>
        </w:rPr>
        <w:t xml:space="preserve"> après, sautant des murs et, silencieuse comme une ombre, </w:t>
      </w:r>
      <w:r w:rsidR="00E757FE" w:rsidRPr="007A6F8D">
        <w:rPr>
          <w:rFonts w:ascii="Georgia" w:hAnsi="Georgia"/>
          <w:sz w:val="32"/>
        </w:rPr>
        <w:t>cherchant</w:t>
      </w:r>
      <w:r w:rsidRPr="007A6F8D">
        <w:rPr>
          <w:rFonts w:ascii="Georgia" w:hAnsi="Georgia"/>
          <w:sz w:val="32"/>
        </w:rPr>
        <w:t xml:space="preserve"> sa voie de cave en cave. Elle entendit pleurer une femme, une fois. Finalement se profila tout de même l</w:t>
      </w:r>
      <w:r w:rsidR="00842F6D">
        <w:rPr>
          <w:rFonts w:ascii="Georgia" w:hAnsi="Georgia"/>
          <w:sz w:val="32"/>
        </w:rPr>
        <w:t>’</w:t>
      </w:r>
      <w:r w:rsidRPr="007A6F8D">
        <w:rPr>
          <w:rFonts w:ascii="Georgia" w:hAnsi="Georgia"/>
          <w:sz w:val="32"/>
        </w:rPr>
        <w:t>étroit soupirail qui plongeait vers les oubliettes où, dans le noir, les monstres guettaient sa venue.</w:t>
      </w:r>
    </w:p>
    <w:p w:rsidR="00F170CC" w:rsidRPr="007A6F8D" w:rsidRDefault="00F170CC" w:rsidP="007A6F8D">
      <w:pPr>
        <w:ind w:firstLine="720"/>
        <w:jc w:val="both"/>
        <w:rPr>
          <w:rFonts w:ascii="Georgia" w:hAnsi="Georgia"/>
          <w:sz w:val="32"/>
        </w:rPr>
      </w:pPr>
      <w:r w:rsidRPr="007A6F8D">
        <w:rPr>
          <w:rFonts w:ascii="Georgia" w:hAnsi="Georgia"/>
          <w:sz w:val="32"/>
        </w:rPr>
        <w:t>Après y avoir balancé le balluchon, elle courut la chance de repartir en vitesse rallumer un cierge à un feu entr</w:t>
      </w:r>
      <w:r w:rsidR="00842F6D">
        <w:rPr>
          <w:rFonts w:ascii="Georgia" w:hAnsi="Georgia"/>
          <w:sz w:val="32"/>
        </w:rPr>
        <w:t>’</w:t>
      </w:r>
      <w:r w:rsidRPr="007A6F8D">
        <w:rPr>
          <w:rFonts w:ascii="Georgia" w:hAnsi="Georgia"/>
          <w:sz w:val="32"/>
        </w:rPr>
        <w:t xml:space="preserve">aperçu durant ses </w:t>
      </w:r>
      <w:r w:rsidR="00E757FE" w:rsidRPr="007A6F8D">
        <w:rPr>
          <w:rFonts w:ascii="Georgia" w:hAnsi="Georgia"/>
          <w:sz w:val="32"/>
        </w:rPr>
        <w:t>vagabondage</w:t>
      </w:r>
      <w:r w:rsidR="00E757FE">
        <w:rPr>
          <w:rFonts w:ascii="Georgia" w:hAnsi="Georgia"/>
          <w:sz w:val="32"/>
        </w:rPr>
        <w:t>s</w:t>
      </w:r>
      <w:r w:rsidRPr="007A6F8D">
        <w:rPr>
          <w:rFonts w:ascii="Georgia" w:hAnsi="Georgia"/>
          <w:sz w:val="32"/>
        </w:rPr>
        <w:t>. De fait, celui-ci tombait en cendres et, tandis qu</w:t>
      </w:r>
      <w:r w:rsidR="00842F6D">
        <w:rPr>
          <w:rFonts w:ascii="Georgia" w:hAnsi="Georgia"/>
          <w:sz w:val="32"/>
        </w:rPr>
        <w:t>’</w:t>
      </w:r>
      <w:r w:rsidRPr="007A6F8D">
        <w:rPr>
          <w:rFonts w:ascii="Georgia" w:hAnsi="Georgia"/>
          <w:sz w:val="32"/>
        </w:rPr>
        <w:t>elle soufflait sur les braises, des voix se rapprochaient dangereusement. A peine s</w:t>
      </w:r>
      <w:r w:rsidR="00842F6D">
        <w:rPr>
          <w:rFonts w:ascii="Georgia" w:hAnsi="Georgia"/>
          <w:sz w:val="32"/>
        </w:rPr>
        <w:t>’</w:t>
      </w:r>
      <w:r w:rsidRPr="007A6F8D">
        <w:rPr>
          <w:rFonts w:ascii="Georgia" w:hAnsi="Georgia"/>
          <w:sz w:val="32"/>
        </w:rPr>
        <w:t>éclipsait-elle par la fenêtre, les doigts reployés autour d</w:t>
      </w:r>
      <w:r w:rsidR="00842F6D">
        <w:rPr>
          <w:rFonts w:ascii="Georgia" w:hAnsi="Georgia"/>
          <w:sz w:val="32"/>
        </w:rPr>
        <w:t>’</w:t>
      </w:r>
      <w:r w:rsidRPr="007A6F8D">
        <w:rPr>
          <w:rFonts w:ascii="Georgia" w:hAnsi="Georgia"/>
          <w:sz w:val="32"/>
        </w:rPr>
        <w:t>une flamme précaire, que s</w:t>
      </w:r>
      <w:r w:rsidR="00842F6D">
        <w:rPr>
          <w:rFonts w:ascii="Georgia" w:hAnsi="Georgia"/>
          <w:sz w:val="32"/>
        </w:rPr>
        <w:t>’</w:t>
      </w:r>
      <w:r w:rsidRPr="007A6F8D">
        <w:rPr>
          <w:rFonts w:ascii="Georgia" w:hAnsi="Georgia"/>
          <w:sz w:val="32"/>
        </w:rPr>
        <w:t>ouvrait la porte, mais elle n</w:t>
      </w:r>
      <w:r w:rsidR="00842F6D">
        <w:rPr>
          <w:rFonts w:ascii="Georgia" w:hAnsi="Georgia"/>
          <w:sz w:val="32"/>
        </w:rPr>
        <w:t>’</w:t>
      </w:r>
      <w:r w:rsidRPr="007A6F8D">
        <w:rPr>
          <w:rFonts w:ascii="Georgia" w:hAnsi="Georgia"/>
          <w:sz w:val="32"/>
        </w:rPr>
        <w:t>eut cure de savoir sur qui.</w:t>
      </w:r>
    </w:p>
    <w:p w:rsidR="00F170CC" w:rsidRPr="007A6F8D" w:rsidRDefault="00F170CC" w:rsidP="007A6F8D">
      <w:pPr>
        <w:ind w:firstLine="720"/>
        <w:jc w:val="both"/>
        <w:rPr>
          <w:rFonts w:ascii="Georgia" w:hAnsi="Georgia"/>
          <w:sz w:val="32"/>
        </w:rPr>
      </w:pPr>
      <w:r w:rsidRPr="007A6F8D">
        <w:rPr>
          <w:rFonts w:ascii="Georgia" w:hAnsi="Georgia"/>
          <w:sz w:val="32"/>
        </w:rPr>
        <w:t>Cette fois, les monstres la laissèrent froide. Quasiment l</w:t>
      </w:r>
      <w:r w:rsidR="00842F6D">
        <w:rPr>
          <w:rFonts w:ascii="Georgia" w:hAnsi="Georgia"/>
          <w:sz w:val="32"/>
        </w:rPr>
        <w:t>’</w:t>
      </w:r>
      <w:r w:rsidRPr="007A6F8D">
        <w:rPr>
          <w:rFonts w:ascii="Georgia" w:hAnsi="Georgia"/>
          <w:sz w:val="32"/>
        </w:rPr>
        <w:t>air de vieux copains. Elle éleva la lumière au-dessus de sa tête. Chacun de ses pas faisait mouvoir leurs ombres sur les parois comme s</w:t>
      </w:r>
      <w:r w:rsidR="00842F6D">
        <w:rPr>
          <w:rFonts w:ascii="Georgia" w:hAnsi="Georgia"/>
          <w:sz w:val="32"/>
        </w:rPr>
        <w:t>’</w:t>
      </w:r>
      <w:r w:rsidRPr="007A6F8D">
        <w:rPr>
          <w:rFonts w:ascii="Georgia" w:hAnsi="Georgia"/>
          <w:sz w:val="32"/>
        </w:rPr>
        <w:t>ils se tournaient pour la regarder passer. «</w:t>
      </w:r>
      <w:r w:rsidR="007A6F8D" w:rsidRPr="007A6F8D">
        <w:rPr>
          <w:rFonts w:ascii="Georgia" w:hAnsi="Georgia"/>
          <w:i/>
          <w:sz w:val="32"/>
        </w:rPr>
        <w:t xml:space="preserve"> Des dragons</w:t>
      </w:r>
      <w:r w:rsidRPr="007A6F8D">
        <w:rPr>
          <w:rFonts w:ascii="Georgia" w:hAnsi="Georgia"/>
          <w:sz w:val="32"/>
        </w:rPr>
        <w:t xml:space="preserve"> », chuchota-t-elle en tirant Aiguille de sous son manteau. La lame paraissait bien frêle et les dragons bien gros, mais le contact de l</w:t>
      </w:r>
      <w:r w:rsidR="00842F6D">
        <w:rPr>
          <w:rFonts w:ascii="Georgia" w:hAnsi="Georgia"/>
          <w:sz w:val="32"/>
        </w:rPr>
        <w:t>’</w:t>
      </w:r>
      <w:r w:rsidRPr="007A6F8D">
        <w:rPr>
          <w:rFonts w:ascii="Georgia" w:hAnsi="Georgia"/>
          <w:sz w:val="32"/>
        </w:rPr>
        <w:t xml:space="preserve">acier lui procura un </w:t>
      </w:r>
      <w:r w:rsidR="00E757FE" w:rsidRPr="007A6F8D">
        <w:rPr>
          <w:rFonts w:ascii="Georgia" w:hAnsi="Georgia"/>
          <w:sz w:val="32"/>
        </w:rPr>
        <w:t>certain</w:t>
      </w:r>
      <w:r w:rsidRPr="007A6F8D">
        <w:rPr>
          <w:rFonts w:ascii="Georgia" w:hAnsi="Georgia"/>
          <w:sz w:val="32"/>
        </w:rPr>
        <w:t xml:space="preserve"> mieux-être.</w:t>
      </w:r>
    </w:p>
    <w:p w:rsidR="00F170CC" w:rsidRPr="007A6F8D" w:rsidRDefault="00F170CC" w:rsidP="007A6F8D">
      <w:pPr>
        <w:ind w:firstLine="720"/>
        <w:jc w:val="both"/>
        <w:rPr>
          <w:rFonts w:ascii="Georgia" w:hAnsi="Georgia"/>
          <w:sz w:val="32"/>
        </w:rPr>
      </w:pPr>
      <w:r w:rsidRPr="007A6F8D">
        <w:rPr>
          <w:rFonts w:ascii="Georgia" w:hAnsi="Georgia"/>
          <w:sz w:val="32"/>
        </w:rPr>
        <w:t>L</w:t>
      </w:r>
      <w:r w:rsidR="00842F6D">
        <w:rPr>
          <w:rFonts w:ascii="Georgia" w:hAnsi="Georgia"/>
          <w:sz w:val="32"/>
        </w:rPr>
        <w:t>’</w:t>
      </w:r>
      <w:r w:rsidRPr="007A6F8D">
        <w:rPr>
          <w:rFonts w:ascii="Georgia" w:hAnsi="Georgia"/>
          <w:sz w:val="32"/>
        </w:rPr>
        <w:t>interminable corridor aveugle, au-delà du seuil, se révéla aussi ténébreux qu</w:t>
      </w:r>
      <w:r w:rsidR="00842F6D">
        <w:rPr>
          <w:rFonts w:ascii="Georgia" w:hAnsi="Georgia"/>
          <w:sz w:val="32"/>
        </w:rPr>
        <w:t>’</w:t>
      </w:r>
      <w:r w:rsidRPr="007A6F8D">
        <w:rPr>
          <w:rFonts w:ascii="Georgia" w:hAnsi="Georgia"/>
          <w:sz w:val="32"/>
        </w:rPr>
        <w:t xml:space="preserve">elle se le rappelait. Sa main gauche </w:t>
      </w:r>
      <w:r w:rsidR="00E757FE" w:rsidRPr="00E757FE">
        <w:rPr>
          <w:rFonts w:ascii="Georgia" w:hAnsi="Georgia"/>
          <w:sz w:val="32"/>
        </w:rPr>
        <w:t>–</w:t>
      </w:r>
      <w:r w:rsidRPr="007A6F8D">
        <w:rPr>
          <w:rFonts w:ascii="Georgia" w:hAnsi="Georgia"/>
          <w:sz w:val="32"/>
        </w:rPr>
        <w:t xml:space="preserve"> la bonne </w:t>
      </w:r>
      <w:r w:rsidR="00E757FE" w:rsidRPr="00E757FE">
        <w:rPr>
          <w:rFonts w:ascii="Georgia" w:hAnsi="Georgia"/>
          <w:sz w:val="32"/>
        </w:rPr>
        <w:t>–</w:t>
      </w:r>
      <w:r w:rsidR="00E757FE">
        <w:rPr>
          <w:rFonts w:ascii="Georgia" w:hAnsi="Georgia"/>
          <w:sz w:val="32"/>
        </w:rPr>
        <w:t xml:space="preserve"> étrei</w:t>
      </w:r>
      <w:r w:rsidRPr="007A6F8D">
        <w:rPr>
          <w:rFonts w:ascii="Georgia" w:hAnsi="Georgia"/>
          <w:sz w:val="32"/>
        </w:rPr>
        <w:t>gnait Aiguille, sa droite le cierge. Entre ses phalanges dégouttait la cire chaude. L</w:t>
      </w:r>
      <w:r w:rsidR="00842F6D">
        <w:rPr>
          <w:rFonts w:ascii="Georgia" w:hAnsi="Georgia"/>
          <w:sz w:val="32"/>
        </w:rPr>
        <w:t>’</w:t>
      </w:r>
      <w:r w:rsidRPr="007A6F8D">
        <w:rPr>
          <w:rFonts w:ascii="Georgia" w:hAnsi="Georgia"/>
          <w:sz w:val="32"/>
        </w:rPr>
        <w:t>accès au puits se trouvant à gauche, elle prit à droite. Quelque chose en elle était tenté par le triple galop, mais le risque de souffler la flamme l</w:t>
      </w:r>
      <w:r w:rsidR="00842F6D">
        <w:rPr>
          <w:rFonts w:ascii="Georgia" w:hAnsi="Georgia"/>
          <w:sz w:val="32"/>
        </w:rPr>
        <w:t>’</w:t>
      </w:r>
      <w:r w:rsidRPr="007A6F8D">
        <w:rPr>
          <w:rFonts w:ascii="Georgia" w:hAnsi="Georgia"/>
          <w:sz w:val="32"/>
        </w:rPr>
        <w:t xml:space="preserve">effrayait par trop. Elle entendait couiner des rats, discerna même, à la lisière de la lumière, deux minuscules </w:t>
      </w:r>
      <w:r w:rsidR="00E757FE" w:rsidRPr="007A6F8D">
        <w:rPr>
          <w:rFonts w:ascii="Georgia" w:hAnsi="Georgia"/>
          <w:sz w:val="32"/>
        </w:rPr>
        <w:t>rougeoiements</w:t>
      </w:r>
      <w:r w:rsidRPr="007A6F8D">
        <w:rPr>
          <w:rFonts w:ascii="Georgia" w:hAnsi="Georgia"/>
          <w:sz w:val="32"/>
        </w:rPr>
        <w:t>, mais les rats, elle s</w:t>
      </w:r>
      <w:r w:rsidR="00842F6D">
        <w:rPr>
          <w:rFonts w:ascii="Georgia" w:hAnsi="Georgia"/>
          <w:sz w:val="32"/>
        </w:rPr>
        <w:t>’</w:t>
      </w:r>
      <w:r w:rsidRPr="007A6F8D">
        <w:rPr>
          <w:rFonts w:ascii="Georgia" w:hAnsi="Georgia"/>
          <w:sz w:val="32"/>
        </w:rPr>
        <w:t xml:space="preserve">en fichait. Pas du reste. Il était si facile, par ici, de se cacher. De </w:t>
      </w:r>
      <w:r w:rsidRPr="007A6F8D">
        <w:rPr>
          <w:rFonts w:ascii="Georgia" w:hAnsi="Georgia"/>
          <w:sz w:val="32"/>
        </w:rPr>
        <w:lastRenderedPageBreak/>
        <w:t>se cacher, comme elle du barbu bifide et du magicien... Peu s</w:t>
      </w:r>
      <w:r w:rsidR="00842F6D">
        <w:rPr>
          <w:rFonts w:ascii="Georgia" w:hAnsi="Georgia"/>
          <w:sz w:val="32"/>
        </w:rPr>
        <w:t>’</w:t>
      </w:r>
      <w:r w:rsidRPr="007A6F8D">
        <w:rPr>
          <w:rFonts w:ascii="Georgia" w:hAnsi="Georgia"/>
          <w:sz w:val="32"/>
        </w:rPr>
        <w:t>en fallait qu</w:t>
      </w:r>
      <w:r w:rsidR="00842F6D">
        <w:rPr>
          <w:rFonts w:ascii="Georgia" w:hAnsi="Georgia"/>
          <w:sz w:val="32"/>
        </w:rPr>
        <w:t>’</w:t>
      </w:r>
      <w:r w:rsidRPr="007A6F8D">
        <w:rPr>
          <w:rFonts w:ascii="Georgia" w:hAnsi="Georgia"/>
          <w:sz w:val="32"/>
        </w:rPr>
        <w:t>elle ne vît, debout contre le mur, là, les doigts recourbés en griffes et les paumes encore sanguinolentes, le palefrenier qu</w:t>
      </w:r>
      <w:r w:rsidR="00842F6D">
        <w:rPr>
          <w:rFonts w:ascii="Georgia" w:hAnsi="Georgia"/>
          <w:sz w:val="32"/>
        </w:rPr>
        <w:t>’</w:t>
      </w:r>
      <w:r w:rsidRPr="007A6F8D">
        <w:rPr>
          <w:rFonts w:ascii="Georgia" w:hAnsi="Georgia"/>
          <w:sz w:val="32"/>
        </w:rPr>
        <w:t xml:space="preserve">elle avait tué. Il pouvait, tapi dans un angle, </w:t>
      </w:r>
      <w:r w:rsidR="00E757FE" w:rsidRPr="007A6F8D">
        <w:rPr>
          <w:rFonts w:ascii="Georgia" w:hAnsi="Georgia"/>
          <w:sz w:val="32"/>
        </w:rPr>
        <w:t>attendre</w:t>
      </w:r>
      <w:r w:rsidRPr="007A6F8D">
        <w:rPr>
          <w:rFonts w:ascii="Georgia" w:hAnsi="Georgia"/>
          <w:sz w:val="32"/>
        </w:rPr>
        <w:t>, prêt à bondir. Il la verrait venir de loin, la flamme vacillante... Ne valait-il pas mieux, tout compte fait, l</w:t>
      </w:r>
      <w:r w:rsidR="00842F6D">
        <w:rPr>
          <w:rFonts w:ascii="Georgia" w:hAnsi="Georgia"/>
          <w:sz w:val="32"/>
        </w:rPr>
        <w:t>’</w:t>
      </w:r>
      <w:r w:rsidRPr="007A6F8D">
        <w:rPr>
          <w:rFonts w:ascii="Georgia" w:hAnsi="Georgia"/>
          <w:sz w:val="32"/>
        </w:rPr>
        <w:t>éteindre ?</w:t>
      </w:r>
    </w:p>
    <w:p w:rsidR="00F170CC" w:rsidRPr="007A6F8D" w:rsidRDefault="007A6F8D" w:rsidP="007A6F8D">
      <w:pPr>
        <w:ind w:firstLine="720"/>
        <w:jc w:val="both"/>
        <w:rPr>
          <w:rFonts w:ascii="Georgia" w:hAnsi="Georgia"/>
          <w:sz w:val="32"/>
        </w:rPr>
      </w:pPr>
      <w:r w:rsidRPr="007A6F8D">
        <w:rPr>
          <w:rFonts w:ascii="Georgia" w:hAnsi="Georgia"/>
          <w:i/>
          <w:sz w:val="32"/>
        </w:rPr>
        <w:t>La peur est plus tranchante qu</w:t>
      </w:r>
      <w:r w:rsidR="00842F6D">
        <w:rPr>
          <w:rFonts w:ascii="Georgia" w:hAnsi="Georgia"/>
          <w:i/>
          <w:sz w:val="32"/>
        </w:rPr>
        <w:t>’</w:t>
      </w:r>
      <w:r w:rsidRPr="007A6F8D">
        <w:rPr>
          <w:rFonts w:ascii="Georgia" w:hAnsi="Georgia"/>
          <w:i/>
          <w:sz w:val="32"/>
        </w:rPr>
        <w:t>aucune épée</w:t>
      </w:r>
      <w:r w:rsidR="00F170CC" w:rsidRPr="007A6F8D">
        <w:rPr>
          <w:rFonts w:ascii="Georgia" w:hAnsi="Georgia"/>
          <w:sz w:val="32"/>
        </w:rPr>
        <w:t xml:space="preserve">, chuchota la petite voix intérieure, et Arya, tout à coup, se remémora les cryptes de </w:t>
      </w:r>
      <w:r w:rsidR="00E757FE" w:rsidRPr="007A6F8D">
        <w:rPr>
          <w:rFonts w:ascii="Georgia" w:hAnsi="Georgia"/>
          <w:sz w:val="32"/>
        </w:rPr>
        <w:t>Winterfell</w:t>
      </w:r>
      <w:r w:rsidR="00F170CC" w:rsidRPr="007A6F8D">
        <w:rPr>
          <w:rFonts w:ascii="Georgia" w:hAnsi="Georgia"/>
          <w:sz w:val="32"/>
        </w:rPr>
        <w:t>. Bien autrement lugubres que ces lieux-ci, se dit-elle. Elle y était descendue pour la première fois tout enfant. Robb les menait, elle et Sansa et Bran, alors pas plus grand que maintenant Rickon. Une seule chandelle les éclairait tous, et les yeux du petit s</w:t>
      </w:r>
      <w:r w:rsidR="00842F6D">
        <w:rPr>
          <w:rFonts w:ascii="Georgia" w:hAnsi="Georgia"/>
          <w:sz w:val="32"/>
        </w:rPr>
        <w:t>’</w:t>
      </w:r>
      <w:r w:rsidR="00F170CC" w:rsidRPr="007A6F8D">
        <w:rPr>
          <w:rFonts w:ascii="Georgia" w:hAnsi="Georgia"/>
          <w:sz w:val="32"/>
        </w:rPr>
        <w:t>élargirent à la vue des rois de l</w:t>
      </w:r>
      <w:r w:rsidR="00842F6D">
        <w:rPr>
          <w:rFonts w:ascii="Georgia" w:hAnsi="Georgia"/>
          <w:sz w:val="32"/>
        </w:rPr>
        <w:t>’</w:t>
      </w:r>
      <w:r w:rsidR="00F170CC" w:rsidRPr="007A6F8D">
        <w:rPr>
          <w:rFonts w:ascii="Georgia" w:hAnsi="Georgia"/>
          <w:sz w:val="32"/>
        </w:rPr>
        <w:t>Hiver, de leurs physionomies de pierre, des loups lovés à leurs pieds, des épées de fer leur barrant le giron.</w:t>
      </w:r>
    </w:p>
    <w:p w:rsidR="00F170CC" w:rsidRPr="007A6F8D" w:rsidRDefault="00F170CC" w:rsidP="007A6F8D">
      <w:pPr>
        <w:ind w:firstLine="720"/>
        <w:jc w:val="both"/>
        <w:rPr>
          <w:rFonts w:ascii="Georgia" w:hAnsi="Georgia"/>
          <w:sz w:val="32"/>
        </w:rPr>
      </w:pPr>
      <w:r w:rsidRPr="007A6F8D">
        <w:rPr>
          <w:rFonts w:ascii="Georgia" w:hAnsi="Georgia"/>
          <w:sz w:val="32"/>
        </w:rPr>
        <w:t>Robb les conduisit jusqu</w:t>
      </w:r>
      <w:r w:rsidR="00842F6D">
        <w:rPr>
          <w:rFonts w:ascii="Georgia" w:hAnsi="Georgia"/>
          <w:sz w:val="32"/>
        </w:rPr>
        <w:t>’</w:t>
      </w:r>
      <w:r w:rsidRPr="007A6F8D">
        <w:rPr>
          <w:rFonts w:ascii="Georgia" w:hAnsi="Georgia"/>
          <w:sz w:val="32"/>
        </w:rPr>
        <w:t>au fin fond, par-delà Grand-Père et Brandon et Lyanna, pour leur montrer leurs propres tombes. Terrifiée à l</w:t>
      </w:r>
      <w:r w:rsidR="00842F6D">
        <w:rPr>
          <w:rFonts w:ascii="Georgia" w:hAnsi="Georgia"/>
          <w:sz w:val="32"/>
        </w:rPr>
        <w:t>’</w:t>
      </w:r>
      <w:r w:rsidRPr="007A6F8D">
        <w:rPr>
          <w:rFonts w:ascii="Georgia" w:hAnsi="Georgia"/>
          <w:sz w:val="32"/>
        </w:rPr>
        <w:t>idée qu</w:t>
      </w:r>
      <w:r w:rsidR="00842F6D">
        <w:rPr>
          <w:rFonts w:ascii="Georgia" w:hAnsi="Georgia"/>
          <w:sz w:val="32"/>
        </w:rPr>
        <w:t>’</w:t>
      </w:r>
      <w:r w:rsidRPr="007A6F8D">
        <w:rPr>
          <w:rFonts w:ascii="Georgia" w:hAnsi="Georgia"/>
          <w:sz w:val="32"/>
        </w:rPr>
        <w:t>elle pourrait s</w:t>
      </w:r>
      <w:r w:rsidR="00842F6D">
        <w:rPr>
          <w:rFonts w:ascii="Georgia" w:hAnsi="Georgia"/>
          <w:sz w:val="32"/>
        </w:rPr>
        <w:t>’</w:t>
      </w:r>
      <w:r w:rsidRPr="007A6F8D">
        <w:rPr>
          <w:rFonts w:ascii="Georgia" w:hAnsi="Georgia"/>
          <w:sz w:val="32"/>
        </w:rPr>
        <w:t>éteindre, Sansa ne lâchait pas des yeux la grosse chandelle qui s</w:t>
      </w:r>
      <w:r w:rsidR="00842F6D">
        <w:rPr>
          <w:rFonts w:ascii="Georgia" w:hAnsi="Georgia"/>
          <w:sz w:val="32"/>
        </w:rPr>
        <w:t>’</w:t>
      </w:r>
      <w:r w:rsidRPr="007A6F8D">
        <w:rPr>
          <w:rFonts w:ascii="Georgia" w:hAnsi="Georgia"/>
          <w:sz w:val="32"/>
        </w:rPr>
        <w:t>amenuisait. Vieille Nan lui avait en effet conté que l</w:t>
      </w:r>
      <w:r w:rsidR="00842F6D">
        <w:rPr>
          <w:rFonts w:ascii="Georgia" w:hAnsi="Georgia"/>
          <w:sz w:val="32"/>
        </w:rPr>
        <w:t>’</w:t>
      </w:r>
      <w:r w:rsidRPr="007A6F8D">
        <w:rPr>
          <w:rFonts w:ascii="Georgia" w:hAnsi="Georgia"/>
          <w:sz w:val="32"/>
        </w:rPr>
        <w:t xml:space="preserve">araignée pullulait là, et le rat gros comme un limier. Son </w:t>
      </w:r>
      <w:r w:rsidR="00E757FE" w:rsidRPr="007A6F8D">
        <w:rPr>
          <w:rFonts w:ascii="Georgia" w:hAnsi="Georgia"/>
          <w:sz w:val="32"/>
        </w:rPr>
        <w:t>appréhension</w:t>
      </w:r>
      <w:r w:rsidRPr="007A6F8D">
        <w:rPr>
          <w:rFonts w:ascii="Georgia" w:hAnsi="Georgia"/>
          <w:sz w:val="32"/>
        </w:rPr>
        <w:t xml:space="preserve"> fit sourire Robb. « Bagatelle, ici, que tes rats et tes araignées. » Il chuchota : « Nous nous trouvons sur la promenade des morts, et... » A cet instant précis s</w:t>
      </w:r>
      <w:r w:rsidR="00842F6D">
        <w:rPr>
          <w:rFonts w:ascii="Georgia" w:hAnsi="Georgia"/>
          <w:sz w:val="32"/>
        </w:rPr>
        <w:t>’</w:t>
      </w:r>
      <w:r w:rsidRPr="007A6F8D">
        <w:rPr>
          <w:rFonts w:ascii="Georgia" w:hAnsi="Georgia"/>
          <w:sz w:val="32"/>
        </w:rPr>
        <w:t>exhala, funèbre à vous flanquer la chair de poule, une espèce de râle caverneux. Bran empoigna la main d</w:t>
      </w:r>
      <w:r w:rsidR="00842F6D">
        <w:rPr>
          <w:rFonts w:ascii="Georgia" w:hAnsi="Georgia"/>
          <w:sz w:val="32"/>
        </w:rPr>
        <w:t>’</w:t>
      </w:r>
      <w:r w:rsidRPr="007A6F8D">
        <w:rPr>
          <w:rFonts w:ascii="Georgia" w:hAnsi="Georgia"/>
          <w:sz w:val="32"/>
        </w:rPr>
        <w:t>Arya.</w:t>
      </w:r>
    </w:p>
    <w:p w:rsidR="00F170CC" w:rsidRPr="007A6F8D" w:rsidRDefault="00F170CC" w:rsidP="007A6F8D">
      <w:pPr>
        <w:ind w:firstLine="720"/>
        <w:jc w:val="both"/>
        <w:rPr>
          <w:rFonts w:ascii="Georgia" w:hAnsi="Georgia"/>
          <w:sz w:val="32"/>
        </w:rPr>
      </w:pPr>
      <w:r w:rsidRPr="007A6F8D">
        <w:rPr>
          <w:rFonts w:ascii="Georgia" w:hAnsi="Georgia"/>
          <w:sz w:val="32"/>
        </w:rPr>
        <w:t>Alors, du caveau béant, pas à pas, émergea, livide, ululant sa soif de sang, le spectre, et, pendant qu</w:t>
      </w:r>
      <w:r w:rsidR="00842F6D">
        <w:rPr>
          <w:rFonts w:ascii="Georgia" w:hAnsi="Georgia"/>
          <w:sz w:val="32"/>
        </w:rPr>
        <w:t>’</w:t>
      </w:r>
      <w:r w:rsidRPr="007A6F8D">
        <w:rPr>
          <w:rFonts w:ascii="Georgia" w:hAnsi="Georgia"/>
          <w:sz w:val="32"/>
        </w:rPr>
        <w:t>avec des piaillements stridents Sansa se ruait vers l</w:t>
      </w:r>
      <w:r w:rsidR="00842F6D">
        <w:rPr>
          <w:rFonts w:ascii="Georgia" w:hAnsi="Georgia"/>
          <w:sz w:val="32"/>
        </w:rPr>
        <w:t>’</w:t>
      </w:r>
      <w:r w:rsidRPr="007A6F8D">
        <w:rPr>
          <w:rFonts w:ascii="Georgia" w:hAnsi="Georgia"/>
          <w:sz w:val="32"/>
        </w:rPr>
        <w:t xml:space="preserve">escalier, que Bran cramponnait ses hoquets à la </w:t>
      </w:r>
      <w:r w:rsidR="00E757FE">
        <w:rPr>
          <w:rFonts w:ascii="Georgia" w:hAnsi="Georgia"/>
          <w:sz w:val="32"/>
        </w:rPr>
        <w:t>j</w:t>
      </w:r>
      <w:r w:rsidRPr="007A6F8D">
        <w:rPr>
          <w:rFonts w:ascii="Georgia" w:hAnsi="Georgia"/>
          <w:sz w:val="32"/>
        </w:rPr>
        <w:t>ambe de Robb, elle-même, loin de décamper, boxait l</w:t>
      </w:r>
      <w:r w:rsidR="00842F6D">
        <w:rPr>
          <w:rFonts w:ascii="Georgia" w:hAnsi="Georgia"/>
          <w:sz w:val="32"/>
        </w:rPr>
        <w:t>’</w:t>
      </w:r>
      <w:r w:rsidRPr="007A6F8D">
        <w:rPr>
          <w:rFonts w:ascii="Georgia" w:hAnsi="Georgia"/>
          <w:sz w:val="32"/>
        </w:rPr>
        <w:t xml:space="preserve">apparition </w:t>
      </w:r>
      <w:r w:rsidR="00E757FE" w:rsidRPr="00E757FE">
        <w:rPr>
          <w:rFonts w:ascii="Georgia" w:hAnsi="Georgia"/>
          <w:sz w:val="32"/>
        </w:rPr>
        <w:t>–</w:t>
      </w:r>
      <w:r w:rsidRPr="007A6F8D">
        <w:rPr>
          <w:rFonts w:ascii="Georgia" w:hAnsi="Georgia"/>
          <w:sz w:val="32"/>
        </w:rPr>
        <w:t xml:space="preserve"> tout bonnement Jon, barbouillé de farine </w:t>
      </w:r>
      <w:r w:rsidR="00E757FE" w:rsidRPr="00E757FE">
        <w:rPr>
          <w:rFonts w:ascii="Georgia" w:hAnsi="Georgia"/>
          <w:sz w:val="32"/>
        </w:rPr>
        <w:t>–</w:t>
      </w:r>
      <w:r w:rsidR="00E757FE">
        <w:rPr>
          <w:rFonts w:ascii="Georgia" w:hAnsi="Georgia"/>
          <w:sz w:val="32"/>
        </w:rPr>
        <w:t xml:space="preserve"> </w:t>
      </w:r>
      <w:r w:rsidRPr="007A6F8D">
        <w:rPr>
          <w:rFonts w:ascii="Georgia" w:hAnsi="Georgia"/>
          <w:sz w:val="32"/>
        </w:rPr>
        <w:t>en clamant : « Espèce d</w:t>
      </w:r>
      <w:r w:rsidR="00842F6D">
        <w:rPr>
          <w:rFonts w:ascii="Georgia" w:hAnsi="Georgia"/>
          <w:sz w:val="32"/>
        </w:rPr>
        <w:t>’</w:t>
      </w:r>
      <w:r w:rsidRPr="007A6F8D">
        <w:rPr>
          <w:rFonts w:ascii="Georgia" w:hAnsi="Georgia"/>
          <w:sz w:val="32"/>
        </w:rPr>
        <w:t>idiot ! Terrifier ce petit... », sans autre succès qu</w:t>
      </w:r>
      <w:r w:rsidR="00842F6D">
        <w:rPr>
          <w:rFonts w:ascii="Georgia" w:hAnsi="Georgia"/>
          <w:sz w:val="32"/>
        </w:rPr>
        <w:t>’</w:t>
      </w:r>
      <w:r w:rsidRPr="007A6F8D">
        <w:rPr>
          <w:rFonts w:ascii="Georgia" w:hAnsi="Georgia"/>
          <w:sz w:val="32"/>
        </w:rPr>
        <w:t>un concours de fous rires si inextinguible des deux aînés qu</w:t>
      </w:r>
      <w:r w:rsidR="00842F6D">
        <w:rPr>
          <w:rFonts w:ascii="Georgia" w:hAnsi="Georgia"/>
          <w:sz w:val="32"/>
        </w:rPr>
        <w:t>’</w:t>
      </w:r>
      <w:r w:rsidRPr="007A6F8D">
        <w:rPr>
          <w:rFonts w:ascii="Georgia" w:hAnsi="Georgia"/>
          <w:sz w:val="32"/>
        </w:rPr>
        <w:t>en moins de rien leurs benjamins s</w:t>
      </w:r>
      <w:r w:rsidR="00842F6D">
        <w:rPr>
          <w:rFonts w:ascii="Georgia" w:hAnsi="Georgia"/>
          <w:sz w:val="32"/>
        </w:rPr>
        <w:t>’</w:t>
      </w:r>
      <w:r w:rsidRPr="007A6F8D">
        <w:rPr>
          <w:rFonts w:ascii="Georgia" w:hAnsi="Georgia"/>
          <w:sz w:val="32"/>
        </w:rPr>
        <w:t>étouffaient de même.</w:t>
      </w:r>
    </w:p>
    <w:p w:rsidR="00F170CC" w:rsidRPr="007A6F8D" w:rsidRDefault="00F170CC" w:rsidP="007A6F8D">
      <w:pPr>
        <w:ind w:firstLine="720"/>
        <w:jc w:val="both"/>
        <w:rPr>
          <w:rFonts w:ascii="Georgia" w:hAnsi="Georgia"/>
          <w:sz w:val="32"/>
        </w:rPr>
      </w:pPr>
      <w:r w:rsidRPr="007A6F8D">
        <w:rPr>
          <w:rFonts w:ascii="Georgia" w:hAnsi="Georgia"/>
          <w:sz w:val="32"/>
        </w:rPr>
        <w:t xml:space="preserve">Ce vieux souvenir fit sourire Arya et, </w:t>
      </w:r>
      <w:r w:rsidR="00E757FE">
        <w:rPr>
          <w:rFonts w:ascii="Georgia" w:hAnsi="Georgia"/>
          <w:sz w:val="32"/>
        </w:rPr>
        <w:t>dès lors, les ténèbres ne recél</w:t>
      </w:r>
      <w:r w:rsidR="00E757FE" w:rsidRPr="007A6F8D">
        <w:rPr>
          <w:rFonts w:ascii="Georgia" w:hAnsi="Georgia"/>
          <w:sz w:val="32"/>
        </w:rPr>
        <w:t>èrent</w:t>
      </w:r>
      <w:r w:rsidRPr="007A6F8D">
        <w:rPr>
          <w:rFonts w:ascii="Georgia" w:hAnsi="Georgia"/>
          <w:sz w:val="32"/>
        </w:rPr>
        <w:t xml:space="preserve"> plus de terreurs. Le palefrenier ? mort</w:t>
      </w:r>
      <w:r w:rsidR="00E757FE">
        <w:rPr>
          <w:rFonts w:ascii="Georgia" w:hAnsi="Georgia"/>
          <w:sz w:val="32"/>
        </w:rPr>
        <w:t>, bel et bien, tué par elle</w:t>
      </w:r>
      <w:r w:rsidRPr="007A6F8D">
        <w:rPr>
          <w:rFonts w:ascii="Georgia" w:hAnsi="Georgia"/>
          <w:sz w:val="32"/>
        </w:rPr>
        <w:t>, et elle le tuerait de nouveau s</w:t>
      </w:r>
      <w:r w:rsidR="00842F6D">
        <w:rPr>
          <w:rFonts w:ascii="Georgia" w:hAnsi="Georgia"/>
          <w:sz w:val="32"/>
        </w:rPr>
        <w:t>’</w:t>
      </w:r>
      <w:r w:rsidRPr="007A6F8D">
        <w:rPr>
          <w:rFonts w:ascii="Georgia" w:hAnsi="Georgia"/>
          <w:sz w:val="32"/>
        </w:rPr>
        <w:t>il s</w:t>
      </w:r>
      <w:r w:rsidR="00842F6D">
        <w:rPr>
          <w:rFonts w:ascii="Georgia" w:hAnsi="Georgia"/>
          <w:sz w:val="32"/>
        </w:rPr>
        <w:t>’</w:t>
      </w:r>
      <w:r w:rsidRPr="007A6F8D">
        <w:rPr>
          <w:rFonts w:ascii="Georgia" w:hAnsi="Georgia"/>
          <w:sz w:val="32"/>
        </w:rPr>
        <w:t xml:space="preserve">avisait de lui sauter </w:t>
      </w:r>
      <w:r w:rsidRPr="007A6F8D">
        <w:rPr>
          <w:rFonts w:ascii="Georgia" w:hAnsi="Georgia"/>
          <w:sz w:val="32"/>
        </w:rPr>
        <w:lastRenderedPageBreak/>
        <w:t xml:space="preserve">dessus. Elle rentrait à la maison, là. A la maison, tout irait mieux. Le granit </w:t>
      </w:r>
      <w:r w:rsidR="00E757FE">
        <w:rPr>
          <w:rFonts w:ascii="Georgia" w:hAnsi="Georgia"/>
          <w:sz w:val="32"/>
        </w:rPr>
        <w:t>g</w:t>
      </w:r>
      <w:r w:rsidRPr="007A6F8D">
        <w:rPr>
          <w:rFonts w:ascii="Georgia" w:hAnsi="Georgia"/>
          <w:sz w:val="32"/>
        </w:rPr>
        <w:t>r</w:t>
      </w:r>
      <w:r w:rsidR="00E757FE">
        <w:rPr>
          <w:rFonts w:ascii="Georgia" w:hAnsi="Georgia"/>
          <w:sz w:val="32"/>
        </w:rPr>
        <w:t>is</w:t>
      </w:r>
      <w:r w:rsidRPr="007A6F8D">
        <w:rPr>
          <w:rFonts w:ascii="Georgia" w:hAnsi="Georgia"/>
          <w:sz w:val="32"/>
        </w:rPr>
        <w:t xml:space="preserve"> de Winterfell la mettrait à l</w:t>
      </w:r>
      <w:r w:rsidR="00842F6D">
        <w:rPr>
          <w:rFonts w:ascii="Georgia" w:hAnsi="Georgia"/>
          <w:sz w:val="32"/>
        </w:rPr>
        <w:t>’</w:t>
      </w:r>
      <w:r w:rsidRPr="007A6F8D">
        <w:rPr>
          <w:rFonts w:ascii="Georgia" w:hAnsi="Georgia"/>
          <w:sz w:val="32"/>
        </w:rPr>
        <w:t>abri, là.</w:t>
      </w:r>
    </w:p>
    <w:p w:rsidR="00E757FE" w:rsidRDefault="00F170CC" w:rsidP="00E757FE">
      <w:pPr>
        <w:ind w:firstLine="720"/>
        <w:jc w:val="both"/>
        <w:rPr>
          <w:rFonts w:ascii="Georgia" w:hAnsi="Georgia"/>
          <w:sz w:val="32"/>
        </w:rPr>
      </w:pPr>
      <w:r w:rsidRPr="007A6F8D">
        <w:rPr>
          <w:rFonts w:ascii="Georgia" w:hAnsi="Georgia"/>
          <w:sz w:val="32"/>
        </w:rPr>
        <w:t xml:space="preserve">Elle plongea résolument vers le fond des ténèbres où là-bas, loin, </w:t>
      </w:r>
      <w:r w:rsidR="00E757FE">
        <w:rPr>
          <w:rFonts w:ascii="Georgia" w:hAnsi="Georgia"/>
          <w:sz w:val="32"/>
        </w:rPr>
        <w:t xml:space="preserve">loin, </w:t>
      </w:r>
      <w:r w:rsidRPr="007A6F8D">
        <w:rPr>
          <w:rFonts w:ascii="Georgia" w:hAnsi="Georgia"/>
          <w:sz w:val="32"/>
        </w:rPr>
        <w:t>la précédait l</w:t>
      </w:r>
      <w:r w:rsidR="00842F6D">
        <w:rPr>
          <w:rFonts w:ascii="Georgia" w:hAnsi="Georgia"/>
          <w:sz w:val="32"/>
        </w:rPr>
        <w:t>’</w:t>
      </w:r>
      <w:r w:rsidRPr="007A6F8D">
        <w:rPr>
          <w:rFonts w:ascii="Georgia" w:hAnsi="Georgia"/>
          <w:sz w:val="32"/>
        </w:rPr>
        <w:t>écho mat de ses propres pas.</w:t>
      </w:r>
      <w:r w:rsidR="00E757FE">
        <w:rPr>
          <w:rFonts w:ascii="Georgia" w:hAnsi="Georgia"/>
          <w:sz w:val="32"/>
        </w:rPr>
        <w:br w:type="page"/>
      </w:r>
    </w:p>
    <w:p w:rsidR="00E757FE" w:rsidRDefault="00E757FE" w:rsidP="00E757FE">
      <w:pPr>
        <w:pStyle w:val="Corpsdutexte1"/>
        <w:tabs>
          <w:tab w:val="left" w:pos="566"/>
        </w:tabs>
        <w:spacing w:before="0" w:line="240" w:lineRule="auto"/>
        <w:ind w:right="40"/>
        <w:rPr>
          <w:rStyle w:val="Corpsdutexte12pt68"/>
          <w:rFonts w:ascii="Georgia" w:hAnsi="Georgia"/>
          <w:sz w:val="32"/>
          <w:szCs w:val="32"/>
        </w:rPr>
      </w:pPr>
    </w:p>
    <w:p w:rsidR="00E757FE" w:rsidRDefault="00E757FE" w:rsidP="00E757FE">
      <w:pPr>
        <w:pStyle w:val="Corpsdutexte1"/>
        <w:tabs>
          <w:tab w:val="left" w:pos="566"/>
        </w:tabs>
        <w:spacing w:before="0" w:line="240" w:lineRule="auto"/>
        <w:ind w:right="40"/>
        <w:rPr>
          <w:rStyle w:val="Corpsdutexte12pt68"/>
          <w:rFonts w:ascii="Georgia" w:hAnsi="Georgia"/>
          <w:sz w:val="32"/>
          <w:szCs w:val="32"/>
        </w:rPr>
      </w:pPr>
    </w:p>
    <w:p w:rsidR="00E757FE" w:rsidRPr="00FF615A" w:rsidRDefault="00E757FE" w:rsidP="00E757FE">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SANSA</w:t>
      </w:r>
    </w:p>
    <w:p w:rsidR="00E757FE" w:rsidRDefault="00E757FE" w:rsidP="00E757FE">
      <w:pPr>
        <w:pStyle w:val="Corpsdutexte1"/>
        <w:tabs>
          <w:tab w:val="left" w:pos="566"/>
        </w:tabs>
        <w:spacing w:before="0" w:line="240" w:lineRule="auto"/>
        <w:ind w:right="40"/>
        <w:rPr>
          <w:rStyle w:val="Corpsdutexte12pt68"/>
          <w:rFonts w:ascii="Georgia" w:hAnsi="Georgia"/>
          <w:sz w:val="32"/>
          <w:szCs w:val="32"/>
        </w:rPr>
      </w:pPr>
    </w:p>
    <w:p w:rsidR="00E757FE" w:rsidRDefault="00E757FE" w:rsidP="00E757FE">
      <w:pPr>
        <w:pStyle w:val="Corpsdutexte1"/>
        <w:tabs>
          <w:tab w:val="left" w:pos="566"/>
        </w:tabs>
        <w:spacing w:before="0" w:line="240" w:lineRule="auto"/>
        <w:ind w:right="40"/>
        <w:rPr>
          <w:rStyle w:val="Corpsdutexte12pt68"/>
          <w:rFonts w:ascii="Georgia" w:hAnsi="Georgia"/>
          <w:sz w:val="32"/>
          <w:szCs w:val="32"/>
        </w:rPr>
      </w:pPr>
    </w:p>
    <w:p w:rsidR="00F170CC" w:rsidRPr="007A6F8D" w:rsidRDefault="00AF3A35" w:rsidP="007A6F8D">
      <w:pPr>
        <w:ind w:firstLine="720"/>
        <w:jc w:val="both"/>
        <w:rPr>
          <w:rFonts w:ascii="Georgia" w:hAnsi="Georgia"/>
          <w:sz w:val="32"/>
        </w:rPr>
      </w:pPr>
      <w:r>
        <w:rPr>
          <w:rFonts w:ascii="Georgia" w:hAnsi="Georgia"/>
          <w:sz w:val="32"/>
        </w:rPr>
        <w:t>Il</w:t>
      </w:r>
      <w:r w:rsidR="00F170CC" w:rsidRPr="007A6F8D">
        <w:rPr>
          <w:rFonts w:ascii="Georgia" w:hAnsi="Georgia"/>
          <w:sz w:val="32"/>
        </w:rPr>
        <w:t>s vinrent prendre Sansa le surlendemain.</w:t>
      </w:r>
    </w:p>
    <w:p w:rsidR="00F170CC" w:rsidRPr="007A6F8D" w:rsidRDefault="00F170CC" w:rsidP="007A6F8D">
      <w:pPr>
        <w:ind w:firstLine="720"/>
        <w:jc w:val="both"/>
        <w:rPr>
          <w:rFonts w:ascii="Georgia" w:hAnsi="Georgia"/>
          <w:sz w:val="32"/>
        </w:rPr>
      </w:pPr>
      <w:r w:rsidRPr="007A6F8D">
        <w:rPr>
          <w:rFonts w:ascii="Georgia" w:hAnsi="Georgia"/>
          <w:sz w:val="32"/>
        </w:rPr>
        <w:t>Elle élut une simple robe en laine gris sombre et de coupe sage qu</w:t>
      </w:r>
      <w:r w:rsidR="00842F6D">
        <w:rPr>
          <w:rFonts w:ascii="Georgia" w:hAnsi="Georgia"/>
          <w:sz w:val="32"/>
        </w:rPr>
        <w:t>’</w:t>
      </w:r>
      <w:r w:rsidRPr="007A6F8D">
        <w:rPr>
          <w:rFonts w:ascii="Georgia" w:hAnsi="Georgia"/>
          <w:sz w:val="32"/>
        </w:rPr>
        <w:t xml:space="preserve">agrémentaient toutefois, au col et aux poignets, de riches </w:t>
      </w:r>
      <w:r w:rsidR="00AF3A35" w:rsidRPr="007A6F8D">
        <w:rPr>
          <w:rFonts w:ascii="Georgia" w:hAnsi="Georgia"/>
          <w:sz w:val="32"/>
        </w:rPr>
        <w:t>broderies</w:t>
      </w:r>
      <w:r w:rsidRPr="007A6F8D">
        <w:rPr>
          <w:rFonts w:ascii="Georgia" w:hAnsi="Georgia"/>
          <w:sz w:val="32"/>
        </w:rPr>
        <w:t>. Ce fut toute une affaire que d</w:t>
      </w:r>
      <w:r w:rsidR="00842F6D">
        <w:rPr>
          <w:rFonts w:ascii="Georgia" w:hAnsi="Georgia"/>
          <w:sz w:val="32"/>
        </w:rPr>
        <w:t>’</w:t>
      </w:r>
      <w:r w:rsidRPr="007A6F8D">
        <w:rPr>
          <w:rFonts w:ascii="Georgia" w:hAnsi="Georgia"/>
          <w:sz w:val="32"/>
        </w:rPr>
        <w:t>en agrafer, sans camérières, les fermoirs d</w:t>
      </w:r>
      <w:r w:rsidR="00842F6D">
        <w:rPr>
          <w:rFonts w:ascii="Georgia" w:hAnsi="Georgia"/>
          <w:sz w:val="32"/>
        </w:rPr>
        <w:t>’</w:t>
      </w:r>
      <w:r w:rsidRPr="007A6F8D">
        <w:rPr>
          <w:rFonts w:ascii="Georgia" w:hAnsi="Georgia"/>
          <w:sz w:val="32"/>
        </w:rPr>
        <w:t xml:space="preserve">argent. Ses doigts lui semblaient gauches et boudinés. Et Jeyne Poole avait beau partager sa réclusion, pas question de </w:t>
      </w:r>
      <w:r w:rsidR="00AF3A35" w:rsidRPr="007A6F8D">
        <w:rPr>
          <w:rFonts w:ascii="Georgia" w:hAnsi="Georgia"/>
          <w:sz w:val="32"/>
        </w:rPr>
        <w:t>compter</w:t>
      </w:r>
      <w:r w:rsidRPr="007A6F8D">
        <w:rPr>
          <w:rFonts w:ascii="Georgia" w:hAnsi="Georgia"/>
          <w:sz w:val="32"/>
        </w:rPr>
        <w:t xml:space="preserve"> sur Jeyne. Déjà bouffie d</w:t>
      </w:r>
      <w:r w:rsidR="00842F6D">
        <w:rPr>
          <w:rFonts w:ascii="Georgia" w:hAnsi="Georgia"/>
          <w:sz w:val="32"/>
        </w:rPr>
        <w:t>’</w:t>
      </w:r>
      <w:r w:rsidRPr="007A6F8D">
        <w:rPr>
          <w:rFonts w:ascii="Georgia" w:hAnsi="Georgia"/>
          <w:sz w:val="32"/>
        </w:rPr>
        <w:t>avoir tant pleuré son père, elle n</w:t>
      </w:r>
      <w:r w:rsidR="00842F6D">
        <w:rPr>
          <w:rFonts w:ascii="Georgia" w:hAnsi="Georgia"/>
          <w:sz w:val="32"/>
        </w:rPr>
        <w:t>’</w:t>
      </w:r>
      <w:r w:rsidRPr="007A6F8D">
        <w:rPr>
          <w:rFonts w:ascii="Georgia" w:hAnsi="Georgia"/>
          <w:sz w:val="32"/>
        </w:rPr>
        <w:t>était capable que de sangloter.</w:t>
      </w:r>
    </w:p>
    <w:p w:rsidR="00F170CC" w:rsidRPr="007A6F8D" w:rsidRDefault="00F170CC" w:rsidP="007A6F8D">
      <w:pPr>
        <w:ind w:firstLine="720"/>
        <w:jc w:val="both"/>
        <w:rPr>
          <w:rFonts w:ascii="Georgia" w:hAnsi="Georgia"/>
          <w:sz w:val="32"/>
        </w:rPr>
      </w:pPr>
      <w:r w:rsidRPr="007A6F8D">
        <w:rPr>
          <w:rFonts w:ascii="Georgia" w:hAnsi="Georgia"/>
          <w:sz w:val="32"/>
        </w:rPr>
        <w:t xml:space="preserve">« Je suis sûre que ton père va bien, déclara Sansa, une fois dûment boutonnée. Je prierai la reine de te le laisser visiter. » Tant de </w:t>
      </w:r>
      <w:r w:rsidR="00AF3A35" w:rsidRPr="007A6F8D">
        <w:rPr>
          <w:rFonts w:ascii="Georgia" w:hAnsi="Georgia"/>
          <w:sz w:val="32"/>
        </w:rPr>
        <w:t>bienveillance</w:t>
      </w:r>
      <w:r w:rsidRPr="007A6F8D">
        <w:rPr>
          <w:rFonts w:ascii="Georgia" w:hAnsi="Georgia"/>
          <w:sz w:val="32"/>
        </w:rPr>
        <w:t xml:space="preserve"> devait, n</w:t>
      </w:r>
      <w:r w:rsidR="00842F6D">
        <w:rPr>
          <w:rFonts w:ascii="Georgia" w:hAnsi="Georgia"/>
          <w:sz w:val="32"/>
        </w:rPr>
        <w:t>’</w:t>
      </w:r>
      <w:r w:rsidRPr="007A6F8D">
        <w:rPr>
          <w:rFonts w:ascii="Georgia" w:hAnsi="Georgia"/>
          <w:sz w:val="32"/>
        </w:rPr>
        <w:t>est-ce pas, suffire à réconforter Jeyne ? hé bien non, Jeyne se contenta d</w:t>
      </w:r>
      <w:r w:rsidR="00842F6D">
        <w:rPr>
          <w:rFonts w:ascii="Georgia" w:hAnsi="Georgia"/>
          <w:sz w:val="32"/>
        </w:rPr>
        <w:t>’</w:t>
      </w:r>
      <w:r w:rsidRPr="007A6F8D">
        <w:rPr>
          <w:rFonts w:ascii="Georgia" w:hAnsi="Georgia"/>
          <w:sz w:val="32"/>
        </w:rPr>
        <w:t>exhiber ses yeux rouges et gonflés avant de pleurer de plus belle. Tellement</w:t>
      </w:r>
      <w:r w:rsidR="007A6F8D" w:rsidRPr="007A6F8D">
        <w:rPr>
          <w:rFonts w:ascii="Georgia" w:hAnsi="Georgia"/>
          <w:i/>
          <w:sz w:val="32"/>
        </w:rPr>
        <w:t xml:space="preserve"> enfant... !</w:t>
      </w:r>
    </w:p>
    <w:p w:rsidR="00F170CC" w:rsidRPr="007A6F8D" w:rsidRDefault="00F170CC" w:rsidP="007A6F8D">
      <w:pPr>
        <w:ind w:firstLine="720"/>
        <w:jc w:val="both"/>
        <w:rPr>
          <w:rFonts w:ascii="Georgia" w:hAnsi="Georgia"/>
          <w:sz w:val="32"/>
        </w:rPr>
      </w:pPr>
      <w:r w:rsidRPr="007A6F8D">
        <w:rPr>
          <w:rFonts w:ascii="Georgia" w:hAnsi="Georgia"/>
          <w:sz w:val="32"/>
        </w:rPr>
        <w:t>Bon, elle avait elle-même versé des larmes, le premier jour. Même renfermée, porte close et à triple verrou, derrière les puissantes murailles de la citadelle de Maegor, comment n</w:t>
      </w:r>
      <w:r w:rsidR="00842F6D">
        <w:rPr>
          <w:rFonts w:ascii="Georgia" w:hAnsi="Georgia"/>
          <w:sz w:val="32"/>
        </w:rPr>
        <w:t>’</w:t>
      </w:r>
      <w:r w:rsidRPr="007A6F8D">
        <w:rPr>
          <w:rFonts w:ascii="Georgia" w:hAnsi="Georgia"/>
          <w:sz w:val="32"/>
        </w:rPr>
        <w:t>être pas terrifiée, je vous prie, lorsque le carnage avait débuté ? Elle avait grandi, certes, au son de l</w:t>
      </w:r>
      <w:r w:rsidR="00842F6D">
        <w:rPr>
          <w:rFonts w:ascii="Georgia" w:hAnsi="Georgia"/>
          <w:sz w:val="32"/>
        </w:rPr>
        <w:t>’</w:t>
      </w:r>
      <w:r w:rsidRPr="007A6F8D">
        <w:rPr>
          <w:rFonts w:ascii="Georgia" w:hAnsi="Georgia"/>
          <w:sz w:val="32"/>
        </w:rPr>
        <w:t>acier dans la cour, et il ne s</w:t>
      </w:r>
      <w:r w:rsidR="00842F6D">
        <w:rPr>
          <w:rFonts w:ascii="Georgia" w:hAnsi="Georgia"/>
          <w:sz w:val="32"/>
        </w:rPr>
        <w:t>’</w:t>
      </w:r>
      <w:r w:rsidRPr="007A6F8D">
        <w:rPr>
          <w:rFonts w:ascii="Georgia" w:hAnsi="Georgia"/>
          <w:sz w:val="32"/>
        </w:rPr>
        <w:t>était guère écoulé de jour depuis sa naissance où le fracas des épées n</w:t>
      </w:r>
      <w:r w:rsidR="00842F6D">
        <w:rPr>
          <w:rFonts w:ascii="Georgia" w:hAnsi="Georgia"/>
          <w:sz w:val="32"/>
        </w:rPr>
        <w:t>’</w:t>
      </w:r>
      <w:r w:rsidRPr="007A6F8D">
        <w:rPr>
          <w:rFonts w:ascii="Georgia" w:hAnsi="Georgia"/>
          <w:sz w:val="32"/>
        </w:rPr>
        <w:t>eût frappé son ouïe, mais savoir les combats devenus réels modifiait les choses du tout au tout, dans un sens. De sorte que ce qu</w:t>
      </w:r>
      <w:r w:rsidR="00842F6D">
        <w:rPr>
          <w:rFonts w:ascii="Georgia" w:hAnsi="Georgia"/>
          <w:sz w:val="32"/>
        </w:rPr>
        <w:t>’</w:t>
      </w:r>
      <w:r w:rsidRPr="007A6F8D">
        <w:rPr>
          <w:rFonts w:ascii="Georgia" w:hAnsi="Georgia"/>
          <w:sz w:val="32"/>
        </w:rPr>
        <w:t>elle entendait ne ressemblait à rien de connu, pas plus que ce concert, littéralement inouï, d</w:t>
      </w:r>
      <w:r w:rsidR="00842F6D">
        <w:rPr>
          <w:rFonts w:ascii="Georgia" w:hAnsi="Georgia"/>
          <w:sz w:val="32"/>
        </w:rPr>
        <w:t>’</w:t>
      </w:r>
      <w:r w:rsidR="00AF3A35" w:rsidRPr="007A6F8D">
        <w:rPr>
          <w:rFonts w:ascii="Georgia" w:hAnsi="Georgia"/>
          <w:sz w:val="32"/>
        </w:rPr>
        <w:t>imprécations</w:t>
      </w:r>
      <w:r w:rsidRPr="007A6F8D">
        <w:rPr>
          <w:rFonts w:ascii="Georgia" w:hAnsi="Georgia"/>
          <w:sz w:val="32"/>
        </w:rPr>
        <w:t xml:space="preserve"> rageuses et de grognements de douleur, d</w:t>
      </w:r>
      <w:r w:rsidR="00842F6D">
        <w:rPr>
          <w:rFonts w:ascii="Georgia" w:hAnsi="Georgia"/>
          <w:sz w:val="32"/>
        </w:rPr>
        <w:t>’</w:t>
      </w:r>
      <w:r w:rsidRPr="007A6F8D">
        <w:rPr>
          <w:rFonts w:ascii="Georgia" w:hAnsi="Georgia"/>
          <w:sz w:val="32"/>
        </w:rPr>
        <w:t>appels à l</w:t>
      </w:r>
      <w:r w:rsidR="00842F6D">
        <w:rPr>
          <w:rFonts w:ascii="Georgia" w:hAnsi="Georgia"/>
          <w:sz w:val="32"/>
        </w:rPr>
        <w:t>’</w:t>
      </w:r>
      <w:r w:rsidRPr="007A6F8D">
        <w:rPr>
          <w:rFonts w:ascii="Georgia" w:hAnsi="Georgia"/>
          <w:sz w:val="32"/>
        </w:rPr>
        <w:t>aide et de râles et de cris d</w:t>
      </w:r>
      <w:r w:rsidR="00842F6D">
        <w:rPr>
          <w:rFonts w:ascii="Georgia" w:hAnsi="Georgia"/>
          <w:sz w:val="32"/>
        </w:rPr>
        <w:t>’</w:t>
      </w:r>
      <w:r w:rsidRPr="007A6F8D">
        <w:rPr>
          <w:rFonts w:ascii="Georgia" w:hAnsi="Georgia"/>
          <w:sz w:val="32"/>
        </w:rPr>
        <w:t xml:space="preserve">agonie. Dans les chansons, les chevaliers ne </w:t>
      </w:r>
      <w:r w:rsidR="00AF3A35" w:rsidRPr="007A6F8D">
        <w:rPr>
          <w:rFonts w:ascii="Georgia" w:hAnsi="Georgia"/>
          <w:sz w:val="32"/>
        </w:rPr>
        <w:t>glapissaient</w:t>
      </w:r>
      <w:r w:rsidRPr="007A6F8D">
        <w:rPr>
          <w:rFonts w:ascii="Georgia" w:hAnsi="Georgia"/>
          <w:sz w:val="32"/>
        </w:rPr>
        <w:t xml:space="preserve"> point ni n</w:t>
      </w:r>
      <w:r w:rsidR="00842F6D">
        <w:rPr>
          <w:rFonts w:ascii="Georgia" w:hAnsi="Georgia"/>
          <w:sz w:val="32"/>
        </w:rPr>
        <w:t>’</w:t>
      </w:r>
      <w:r w:rsidRPr="007A6F8D">
        <w:rPr>
          <w:rFonts w:ascii="Georgia" w:hAnsi="Georgia"/>
          <w:sz w:val="32"/>
        </w:rPr>
        <w:t xml:space="preserve">imploraient merci </w:t>
      </w:r>
      <w:r w:rsidR="00AF3A35" w:rsidRPr="00AF3A35">
        <w:rPr>
          <w:rFonts w:ascii="Georgia" w:hAnsi="Georgia"/>
          <w:sz w:val="32"/>
        </w:rPr>
        <w:t>–</w:t>
      </w:r>
      <w:r w:rsidRPr="007A6F8D">
        <w:rPr>
          <w:rFonts w:ascii="Georgia" w:hAnsi="Georgia"/>
          <w:sz w:val="32"/>
        </w:rPr>
        <w:t xml:space="preserve"> jamais.</w:t>
      </w:r>
    </w:p>
    <w:p w:rsidR="00F170CC" w:rsidRPr="007A6F8D" w:rsidRDefault="00F170CC" w:rsidP="007A6F8D">
      <w:pPr>
        <w:ind w:firstLine="720"/>
        <w:jc w:val="both"/>
        <w:rPr>
          <w:rFonts w:ascii="Georgia" w:hAnsi="Georgia"/>
          <w:sz w:val="32"/>
        </w:rPr>
      </w:pPr>
      <w:r w:rsidRPr="007A6F8D">
        <w:rPr>
          <w:rFonts w:ascii="Georgia" w:hAnsi="Georgia"/>
          <w:sz w:val="32"/>
        </w:rPr>
        <w:t>Et voilà pourquoi elle avait tant versé de pleurs, le premier jour, tant conjuré, à travers la porte, qu</w:t>
      </w:r>
      <w:r w:rsidR="00842F6D">
        <w:rPr>
          <w:rFonts w:ascii="Georgia" w:hAnsi="Georgia"/>
          <w:sz w:val="32"/>
        </w:rPr>
        <w:t>’</w:t>
      </w:r>
      <w:r w:rsidRPr="007A6F8D">
        <w:rPr>
          <w:rFonts w:ascii="Georgia" w:hAnsi="Georgia"/>
          <w:sz w:val="32"/>
        </w:rPr>
        <w:t xml:space="preserve">on lui dise au moins ce </w:t>
      </w:r>
      <w:r w:rsidRPr="007A6F8D">
        <w:rPr>
          <w:rFonts w:ascii="Georgia" w:hAnsi="Georgia"/>
          <w:sz w:val="32"/>
        </w:rPr>
        <w:lastRenderedPageBreak/>
        <w:t xml:space="preserve">qui se </w:t>
      </w:r>
      <w:r w:rsidR="00AF3A35" w:rsidRPr="007A6F8D">
        <w:rPr>
          <w:rFonts w:ascii="Georgia" w:hAnsi="Georgia"/>
          <w:sz w:val="32"/>
        </w:rPr>
        <w:t>passait</w:t>
      </w:r>
      <w:r w:rsidRPr="007A6F8D">
        <w:rPr>
          <w:rFonts w:ascii="Georgia" w:hAnsi="Georgia"/>
          <w:sz w:val="32"/>
        </w:rPr>
        <w:t>, tant réclamé Père et septa Mordane et l</w:t>
      </w:r>
      <w:r w:rsidR="00AF3A35">
        <w:rPr>
          <w:rFonts w:ascii="Georgia" w:hAnsi="Georgia"/>
          <w:sz w:val="32"/>
        </w:rPr>
        <w:t>e roi et son prince char</w:t>
      </w:r>
      <w:r w:rsidRPr="007A6F8D">
        <w:rPr>
          <w:rFonts w:ascii="Georgia" w:hAnsi="Georgia"/>
          <w:sz w:val="32"/>
        </w:rPr>
        <w:t>mant. A ses requêtes, s</w:t>
      </w:r>
      <w:r w:rsidR="00842F6D">
        <w:rPr>
          <w:rFonts w:ascii="Georgia" w:hAnsi="Georgia"/>
          <w:sz w:val="32"/>
        </w:rPr>
        <w:t>’</w:t>
      </w:r>
      <w:r w:rsidRPr="007A6F8D">
        <w:rPr>
          <w:rFonts w:ascii="Georgia" w:hAnsi="Georgia"/>
          <w:sz w:val="32"/>
        </w:rPr>
        <w:t>ils les perçurent, les hommes qui la gardaient opposèrent un silence farouche. La porte ne s</w:t>
      </w:r>
      <w:r w:rsidR="00842F6D">
        <w:rPr>
          <w:rFonts w:ascii="Georgia" w:hAnsi="Georgia"/>
          <w:sz w:val="32"/>
        </w:rPr>
        <w:t>’</w:t>
      </w:r>
      <w:r w:rsidRPr="007A6F8D">
        <w:rPr>
          <w:rFonts w:ascii="Georgia" w:hAnsi="Georgia"/>
          <w:sz w:val="32"/>
        </w:rPr>
        <w:t>ouvrit qu</w:t>
      </w:r>
      <w:r w:rsidR="00842F6D">
        <w:rPr>
          <w:rFonts w:ascii="Georgia" w:hAnsi="Georgia"/>
          <w:sz w:val="32"/>
        </w:rPr>
        <w:t>’</w:t>
      </w:r>
      <w:r w:rsidRPr="007A6F8D">
        <w:rPr>
          <w:rFonts w:ascii="Georgia" w:hAnsi="Georgia"/>
          <w:sz w:val="32"/>
        </w:rPr>
        <w:t>une fois, tard dans la soirée, et seulement pour propulser dans la pièce, bleue de coups, tremblante, Jeyne qui, d</w:t>
      </w:r>
      <w:r w:rsidR="00842F6D">
        <w:rPr>
          <w:rFonts w:ascii="Georgia" w:hAnsi="Georgia"/>
          <w:sz w:val="32"/>
        </w:rPr>
        <w:t>’</w:t>
      </w:r>
      <w:r w:rsidRPr="007A6F8D">
        <w:rPr>
          <w:rFonts w:ascii="Georgia" w:hAnsi="Georgia"/>
          <w:sz w:val="32"/>
        </w:rPr>
        <w:t>emblée, piailla : «</w:t>
      </w:r>
      <w:r w:rsidR="007A6F8D" w:rsidRPr="007A6F8D">
        <w:rPr>
          <w:rFonts w:ascii="Georgia" w:hAnsi="Georgia"/>
          <w:i/>
          <w:sz w:val="32"/>
        </w:rPr>
        <w:t xml:space="preserve"> Ils sont en train de tuer tout le monde !</w:t>
      </w:r>
      <w:r w:rsidRPr="007A6F8D">
        <w:rPr>
          <w:rFonts w:ascii="Georgia" w:hAnsi="Georgia"/>
          <w:sz w:val="32"/>
        </w:rPr>
        <w:t xml:space="preserve"> » avant de déballer longuement son sac. Sa porte fracassée à la masse de guerre par le Limier. L</w:t>
      </w:r>
      <w:r w:rsidR="00842F6D">
        <w:rPr>
          <w:rFonts w:ascii="Georgia" w:hAnsi="Georgia"/>
          <w:sz w:val="32"/>
        </w:rPr>
        <w:t>’</w:t>
      </w:r>
      <w:r w:rsidRPr="007A6F8D">
        <w:rPr>
          <w:rFonts w:ascii="Georgia" w:hAnsi="Georgia"/>
          <w:sz w:val="32"/>
        </w:rPr>
        <w:t>escalier de la tour de la Main jonché de cadavres. Les marches poisseuses de sang... Bref, tant et si bien que force fut à Sansa de sécher ses yeux pour tenter d</w:t>
      </w:r>
      <w:r w:rsidR="00842F6D">
        <w:rPr>
          <w:rFonts w:ascii="Georgia" w:hAnsi="Georgia"/>
          <w:sz w:val="32"/>
        </w:rPr>
        <w:t>’</w:t>
      </w:r>
      <w:r w:rsidRPr="007A6F8D">
        <w:rPr>
          <w:rFonts w:ascii="Georgia" w:hAnsi="Georgia"/>
          <w:sz w:val="32"/>
        </w:rPr>
        <w:t>étancher ceux de son amie, et qu</w:t>
      </w:r>
      <w:r w:rsidR="00842F6D">
        <w:rPr>
          <w:rFonts w:ascii="Georgia" w:hAnsi="Georgia"/>
          <w:sz w:val="32"/>
        </w:rPr>
        <w:t>’</w:t>
      </w:r>
      <w:r w:rsidRPr="007A6F8D">
        <w:rPr>
          <w:rFonts w:ascii="Georgia" w:hAnsi="Georgia"/>
          <w:sz w:val="32"/>
        </w:rPr>
        <w:t>elles finirent par s</w:t>
      </w:r>
      <w:r w:rsidR="00842F6D">
        <w:rPr>
          <w:rFonts w:ascii="Georgia" w:hAnsi="Georgia"/>
          <w:sz w:val="32"/>
        </w:rPr>
        <w:t>’</w:t>
      </w:r>
      <w:r w:rsidRPr="007A6F8D">
        <w:rPr>
          <w:rFonts w:ascii="Georgia" w:hAnsi="Georgia"/>
          <w:sz w:val="32"/>
        </w:rPr>
        <w:t>endormir dans le même lit, se berçant embrassées l</w:t>
      </w:r>
      <w:r w:rsidR="00842F6D">
        <w:rPr>
          <w:rFonts w:ascii="Georgia" w:hAnsi="Georgia"/>
          <w:sz w:val="32"/>
        </w:rPr>
        <w:t>’</w:t>
      </w:r>
      <w:r w:rsidRPr="007A6F8D">
        <w:rPr>
          <w:rFonts w:ascii="Georgia" w:hAnsi="Georgia"/>
          <w:sz w:val="32"/>
        </w:rPr>
        <w:t>une l</w:t>
      </w:r>
      <w:r w:rsidR="00842F6D">
        <w:rPr>
          <w:rFonts w:ascii="Georgia" w:hAnsi="Georgia"/>
          <w:sz w:val="32"/>
        </w:rPr>
        <w:t>’</w:t>
      </w:r>
      <w:r w:rsidRPr="007A6F8D">
        <w:rPr>
          <w:rFonts w:ascii="Georgia" w:hAnsi="Georgia"/>
          <w:sz w:val="32"/>
        </w:rPr>
        <w:t>autre comme deux sœurs.</w:t>
      </w:r>
    </w:p>
    <w:p w:rsidR="00F170CC" w:rsidRPr="007A6F8D" w:rsidRDefault="00F170CC" w:rsidP="007A6F8D">
      <w:pPr>
        <w:ind w:firstLine="720"/>
        <w:jc w:val="both"/>
        <w:rPr>
          <w:rFonts w:ascii="Georgia" w:hAnsi="Georgia"/>
          <w:sz w:val="32"/>
        </w:rPr>
      </w:pPr>
      <w:r w:rsidRPr="007A6F8D">
        <w:rPr>
          <w:rFonts w:ascii="Georgia" w:hAnsi="Georgia"/>
          <w:sz w:val="32"/>
        </w:rPr>
        <w:t>Pire encore fut le lendemain. Le réduit qui leur servait de geôle se trouvait tout en haut de la plus haute tour de la citadelle de Maegor. De là, Sansa distinguait la conciergerie</w:t>
      </w:r>
      <w:r w:rsidR="00AF3A35">
        <w:rPr>
          <w:rFonts w:ascii="Georgia" w:hAnsi="Georgia"/>
          <w:sz w:val="32"/>
        </w:rPr>
        <w:t xml:space="preserve"> de cette dernière. Abaissée, l’</w:t>
      </w:r>
      <w:r w:rsidRPr="007A6F8D">
        <w:rPr>
          <w:rFonts w:ascii="Georgia" w:hAnsi="Georgia"/>
          <w:sz w:val="32"/>
        </w:rPr>
        <w:t>énorme herse de fer. Relevé, le pont j</w:t>
      </w:r>
      <w:r w:rsidR="00AF3A35">
        <w:rPr>
          <w:rFonts w:ascii="Georgia" w:hAnsi="Georgia"/>
          <w:sz w:val="32"/>
        </w:rPr>
        <w:t>eté sur la douve sèche qui, au c</w:t>
      </w:r>
      <w:r w:rsidRPr="007A6F8D">
        <w:rPr>
          <w:rFonts w:ascii="Georgia" w:hAnsi="Georgia"/>
          <w:sz w:val="32"/>
        </w:rPr>
        <w:t>œur même du château, faisait de la forteresse un bastion retranché. Equipés de piques et d</w:t>
      </w:r>
      <w:r w:rsidR="00842F6D">
        <w:rPr>
          <w:rFonts w:ascii="Georgia" w:hAnsi="Georgia"/>
          <w:sz w:val="32"/>
        </w:rPr>
        <w:t>’</w:t>
      </w:r>
      <w:r w:rsidRPr="007A6F8D">
        <w:rPr>
          <w:rFonts w:ascii="Georgia" w:hAnsi="Georgia"/>
          <w:sz w:val="32"/>
        </w:rPr>
        <w:t>arbalètes rôdaient sur les remparts des gardes Lannister. On ne se battait plus. Un silence funèbre s</w:t>
      </w:r>
      <w:r w:rsidR="00842F6D">
        <w:rPr>
          <w:rFonts w:ascii="Georgia" w:hAnsi="Georgia"/>
          <w:sz w:val="32"/>
        </w:rPr>
        <w:t>’</w:t>
      </w:r>
      <w:r w:rsidRPr="007A6F8D">
        <w:rPr>
          <w:rFonts w:ascii="Georgia" w:hAnsi="Georgia"/>
          <w:sz w:val="32"/>
        </w:rPr>
        <w:t>appesantissait sur le Donjon Rouge. Seule l</w:t>
      </w:r>
      <w:r w:rsidR="00842F6D">
        <w:rPr>
          <w:rFonts w:ascii="Georgia" w:hAnsi="Georgia"/>
          <w:sz w:val="32"/>
        </w:rPr>
        <w:t>’</w:t>
      </w:r>
      <w:r w:rsidRPr="007A6F8D">
        <w:rPr>
          <w:rFonts w:ascii="Georgia" w:hAnsi="Georgia"/>
          <w:sz w:val="32"/>
        </w:rPr>
        <w:t xml:space="preserve">agrémentait de ses hoquets et </w:t>
      </w:r>
      <w:r w:rsidR="00AF3A35" w:rsidRPr="007A6F8D">
        <w:rPr>
          <w:rFonts w:ascii="Georgia" w:hAnsi="Georgia"/>
          <w:sz w:val="32"/>
        </w:rPr>
        <w:t>pleurnicheries</w:t>
      </w:r>
      <w:r w:rsidRPr="007A6F8D">
        <w:rPr>
          <w:rFonts w:ascii="Georgia" w:hAnsi="Georgia"/>
          <w:sz w:val="32"/>
        </w:rPr>
        <w:t xml:space="preserve"> l</w:t>
      </w:r>
      <w:r w:rsidR="00842F6D">
        <w:rPr>
          <w:rFonts w:ascii="Georgia" w:hAnsi="Georgia"/>
          <w:sz w:val="32"/>
        </w:rPr>
        <w:t>’</w:t>
      </w:r>
      <w:r w:rsidRPr="007A6F8D">
        <w:rPr>
          <w:rFonts w:ascii="Georgia" w:hAnsi="Georgia"/>
          <w:sz w:val="32"/>
        </w:rPr>
        <w:t>intarissable Jeyne Poole.</w:t>
      </w:r>
    </w:p>
    <w:p w:rsidR="00F170CC" w:rsidRPr="007A6F8D" w:rsidRDefault="00F170CC" w:rsidP="007A6F8D">
      <w:pPr>
        <w:ind w:firstLine="720"/>
        <w:jc w:val="both"/>
        <w:rPr>
          <w:rFonts w:ascii="Georgia" w:hAnsi="Georgia"/>
          <w:sz w:val="32"/>
        </w:rPr>
      </w:pPr>
      <w:r w:rsidRPr="007A6F8D">
        <w:rPr>
          <w:rFonts w:ascii="Georgia" w:hAnsi="Georgia"/>
          <w:sz w:val="32"/>
        </w:rPr>
        <w:t xml:space="preserve">On les nourrissait, cependant : lait, pain frais, fromage pour le déjeuner, poulet rôti, légumes verts à midi et, tard dans la soirée, ragoût de </w:t>
      </w:r>
      <w:r w:rsidR="00AF3A35" w:rsidRPr="007A6F8D">
        <w:rPr>
          <w:rFonts w:ascii="Georgia" w:hAnsi="Georgia"/>
          <w:sz w:val="32"/>
        </w:rPr>
        <w:t>bœuf</w:t>
      </w:r>
      <w:r w:rsidRPr="007A6F8D">
        <w:rPr>
          <w:rFonts w:ascii="Georgia" w:hAnsi="Georgia"/>
          <w:sz w:val="32"/>
        </w:rPr>
        <w:t xml:space="preserve"> et d</w:t>
      </w:r>
      <w:r w:rsidR="00842F6D">
        <w:rPr>
          <w:rFonts w:ascii="Georgia" w:hAnsi="Georgia"/>
          <w:sz w:val="32"/>
        </w:rPr>
        <w:t>’</w:t>
      </w:r>
      <w:r w:rsidRPr="007A6F8D">
        <w:rPr>
          <w:rFonts w:ascii="Georgia" w:hAnsi="Georgia"/>
          <w:sz w:val="32"/>
        </w:rPr>
        <w:t>orge, mais sans daigner répondre à aucune ques</w:t>
      </w:r>
      <w:r w:rsidR="00AF3A35">
        <w:rPr>
          <w:rFonts w:ascii="Georgia" w:hAnsi="Georgia"/>
          <w:sz w:val="32"/>
        </w:rPr>
        <w:t>ti</w:t>
      </w:r>
      <w:r w:rsidRPr="007A6F8D">
        <w:rPr>
          <w:rFonts w:ascii="Georgia" w:hAnsi="Georgia"/>
          <w:sz w:val="32"/>
        </w:rPr>
        <w:t xml:space="preserve">on de Sansa. Et si, le même soir, des femmes vinrent de la tour de </w:t>
      </w:r>
      <w:r w:rsidR="00AF3A35">
        <w:rPr>
          <w:rFonts w:ascii="Georgia" w:hAnsi="Georgia"/>
          <w:sz w:val="32"/>
        </w:rPr>
        <w:t>la</w:t>
      </w:r>
      <w:r w:rsidRPr="007A6F8D">
        <w:rPr>
          <w:rFonts w:ascii="Georgia" w:hAnsi="Georgia"/>
          <w:sz w:val="32"/>
        </w:rPr>
        <w:t xml:space="preserve"> Main lui apporter sa garde-robe, avec quelques-uns des effets de Jeyne, elles avaient l</w:t>
      </w:r>
      <w:r w:rsidR="00842F6D">
        <w:rPr>
          <w:rFonts w:ascii="Georgia" w:hAnsi="Georgia"/>
          <w:sz w:val="32"/>
        </w:rPr>
        <w:t>’</w:t>
      </w:r>
      <w:r w:rsidRPr="007A6F8D">
        <w:rPr>
          <w:rFonts w:ascii="Georgia" w:hAnsi="Georgia"/>
          <w:sz w:val="32"/>
        </w:rPr>
        <w:t>air presque aussi ter</w:t>
      </w:r>
      <w:r w:rsidR="00AF3A35">
        <w:rPr>
          <w:rFonts w:ascii="Georgia" w:hAnsi="Georgia"/>
          <w:sz w:val="32"/>
        </w:rPr>
        <w:t>rifiées que cette dernière et, a</w:t>
      </w:r>
      <w:r w:rsidRPr="007A6F8D">
        <w:rPr>
          <w:rFonts w:ascii="Georgia" w:hAnsi="Georgia"/>
          <w:sz w:val="32"/>
        </w:rPr>
        <w:t>u premier mot qu</w:t>
      </w:r>
      <w:r w:rsidR="00842F6D">
        <w:rPr>
          <w:rFonts w:ascii="Georgia" w:hAnsi="Georgia"/>
          <w:sz w:val="32"/>
        </w:rPr>
        <w:t>’</w:t>
      </w:r>
      <w:r w:rsidRPr="007A6F8D">
        <w:rPr>
          <w:rFonts w:ascii="Georgia" w:hAnsi="Georgia"/>
          <w:sz w:val="32"/>
        </w:rPr>
        <w:t>elle leur adressa, la fuirent comme une p</w:t>
      </w:r>
      <w:r w:rsidR="00AF3A35">
        <w:rPr>
          <w:rFonts w:ascii="Georgia" w:hAnsi="Georgia"/>
          <w:sz w:val="32"/>
        </w:rPr>
        <w:t>estiférée.</w:t>
      </w:r>
      <w:r w:rsidRPr="007A6F8D">
        <w:rPr>
          <w:rFonts w:ascii="Georgia" w:hAnsi="Georgia"/>
          <w:sz w:val="32"/>
        </w:rPr>
        <w:t xml:space="preserve"> </w:t>
      </w:r>
      <w:r w:rsidR="00AF3A35">
        <w:rPr>
          <w:rFonts w:ascii="Georgia" w:hAnsi="Georgia"/>
          <w:sz w:val="32"/>
        </w:rPr>
        <w:t>Q</w:t>
      </w:r>
      <w:r w:rsidRPr="007A6F8D">
        <w:rPr>
          <w:rFonts w:ascii="Georgia" w:hAnsi="Georgia"/>
          <w:sz w:val="32"/>
        </w:rPr>
        <w:t>uant aux factionnaires, ils s</w:t>
      </w:r>
      <w:r w:rsidR="00842F6D">
        <w:rPr>
          <w:rFonts w:ascii="Georgia" w:hAnsi="Georgia"/>
          <w:sz w:val="32"/>
        </w:rPr>
        <w:t>’</w:t>
      </w:r>
      <w:r w:rsidRPr="007A6F8D">
        <w:rPr>
          <w:rFonts w:ascii="Georgia" w:hAnsi="Georgia"/>
          <w:sz w:val="32"/>
        </w:rPr>
        <w:t>obstinaient à lui interdire de mettre le nez dehors.</w:t>
      </w:r>
    </w:p>
    <w:p w:rsidR="00F170CC" w:rsidRPr="007A6F8D" w:rsidRDefault="00AF3A35" w:rsidP="007A6F8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170CC" w:rsidRPr="007A6F8D">
        <w:rPr>
          <w:rFonts w:ascii="Georgia" w:hAnsi="Georgia"/>
          <w:sz w:val="32"/>
        </w:rPr>
        <w:t>S</w:t>
      </w:r>
      <w:r w:rsidR="00842F6D">
        <w:rPr>
          <w:rFonts w:ascii="Georgia" w:hAnsi="Georgia"/>
          <w:sz w:val="32"/>
        </w:rPr>
        <w:t>’</w:t>
      </w:r>
      <w:r w:rsidR="00F170CC" w:rsidRPr="007A6F8D">
        <w:rPr>
          <w:rFonts w:ascii="Georgia" w:hAnsi="Georgia"/>
          <w:sz w:val="32"/>
        </w:rPr>
        <w:t>il vous plaît..., les suppliait-elle avec autant d</w:t>
      </w:r>
      <w:r w:rsidR="00842F6D">
        <w:rPr>
          <w:rFonts w:ascii="Georgia" w:hAnsi="Georgia"/>
          <w:sz w:val="32"/>
        </w:rPr>
        <w:t>’</w:t>
      </w:r>
      <w:r w:rsidR="00F170CC" w:rsidRPr="007A6F8D">
        <w:rPr>
          <w:rFonts w:ascii="Georgia" w:hAnsi="Georgia"/>
          <w:sz w:val="32"/>
        </w:rPr>
        <w:t>instance qu</w:t>
      </w:r>
      <w:r w:rsidR="00842F6D">
        <w:rPr>
          <w:rFonts w:ascii="Georgia" w:hAnsi="Georgia"/>
          <w:sz w:val="32"/>
        </w:rPr>
        <w:t>’</w:t>
      </w:r>
      <w:r w:rsidR="00F170CC" w:rsidRPr="007A6F8D">
        <w:rPr>
          <w:rFonts w:ascii="Georgia" w:hAnsi="Georgia"/>
          <w:sz w:val="32"/>
        </w:rPr>
        <w:t xml:space="preserve">elle devait entreprendre chacun toute la journée, il faut absolument que </w:t>
      </w:r>
      <w:r>
        <w:rPr>
          <w:rFonts w:ascii="Georgia" w:hAnsi="Georgia"/>
          <w:sz w:val="32"/>
        </w:rPr>
        <w:t>j</w:t>
      </w:r>
      <w:r w:rsidR="00F170CC" w:rsidRPr="007A6F8D">
        <w:rPr>
          <w:rFonts w:ascii="Georgia" w:hAnsi="Georgia"/>
          <w:sz w:val="32"/>
        </w:rPr>
        <w:t>e revoie la reine ! j</w:t>
      </w:r>
      <w:r w:rsidR="00842F6D">
        <w:rPr>
          <w:rFonts w:ascii="Georgia" w:hAnsi="Georgia"/>
          <w:sz w:val="32"/>
        </w:rPr>
        <w:t>’</w:t>
      </w:r>
      <w:r w:rsidR="00F170CC" w:rsidRPr="007A6F8D">
        <w:rPr>
          <w:rFonts w:ascii="Georgia" w:hAnsi="Georgia"/>
          <w:sz w:val="32"/>
        </w:rPr>
        <w:t>ai à lui parler... Elle voudra bien, je sais qu</w:t>
      </w:r>
      <w:r w:rsidR="00842F6D">
        <w:rPr>
          <w:rFonts w:ascii="Georgia" w:hAnsi="Georgia"/>
          <w:sz w:val="32"/>
        </w:rPr>
        <w:t>’</w:t>
      </w:r>
      <w:r w:rsidR="00F170CC" w:rsidRPr="007A6F8D">
        <w:rPr>
          <w:rFonts w:ascii="Georgia" w:hAnsi="Georgia"/>
          <w:sz w:val="32"/>
        </w:rPr>
        <w:t xml:space="preserve">elle </w:t>
      </w:r>
      <w:r>
        <w:rPr>
          <w:rFonts w:ascii="Georgia" w:hAnsi="Georgia"/>
          <w:sz w:val="32"/>
        </w:rPr>
        <w:t>vo</w:t>
      </w:r>
      <w:r w:rsidR="00F170CC" w:rsidRPr="007A6F8D">
        <w:rPr>
          <w:rFonts w:ascii="Georgia" w:hAnsi="Georgia" w:cs="Georgia"/>
          <w:sz w:val="32"/>
        </w:rPr>
        <w:t>udra bien. Dites-lui que je souhaite la voir..., s</w:t>
      </w:r>
      <w:r w:rsidR="00842F6D">
        <w:rPr>
          <w:rFonts w:ascii="Georgia" w:hAnsi="Georgia" w:cs="Georgia"/>
          <w:sz w:val="32"/>
        </w:rPr>
        <w:t>’</w:t>
      </w:r>
      <w:r w:rsidR="00F170CC" w:rsidRPr="007A6F8D">
        <w:rPr>
          <w:rFonts w:ascii="Georgia" w:hAnsi="Georgia" w:cs="Georgia"/>
          <w:sz w:val="32"/>
        </w:rPr>
        <w:t>il vous plaît ! Ou, à défaut d</w:t>
      </w:r>
      <w:r w:rsidR="00842F6D">
        <w:rPr>
          <w:rFonts w:ascii="Georgia" w:hAnsi="Georgia" w:cs="Georgia"/>
          <w:sz w:val="32"/>
        </w:rPr>
        <w:t>’</w:t>
      </w:r>
      <w:r w:rsidR="00F170CC" w:rsidRPr="007A6F8D">
        <w:rPr>
          <w:rFonts w:ascii="Georgia" w:hAnsi="Georgia" w:cs="Georgia"/>
          <w:sz w:val="32"/>
        </w:rPr>
        <w:t>elle, vous m</w:t>
      </w:r>
      <w:r w:rsidR="00842F6D">
        <w:rPr>
          <w:rFonts w:ascii="Georgia" w:hAnsi="Georgia" w:cs="Georgia"/>
          <w:sz w:val="32"/>
        </w:rPr>
        <w:t>’</w:t>
      </w:r>
      <w:r w:rsidR="00F170CC" w:rsidRPr="007A6F8D">
        <w:rPr>
          <w:rFonts w:ascii="Georgia" w:hAnsi="Georgia" w:cs="Georgia"/>
          <w:sz w:val="32"/>
        </w:rPr>
        <w:t xml:space="preserve">obligeriez </w:t>
      </w:r>
      <w:r w:rsidR="00F170CC" w:rsidRPr="007A6F8D">
        <w:rPr>
          <w:rFonts w:ascii="Georgia" w:hAnsi="Georgia" w:cs="Georgia"/>
          <w:sz w:val="32"/>
        </w:rPr>
        <w:lastRenderedPageBreak/>
        <w:t>infiniment..., au prince Joffrey ?</w:t>
      </w:r>
      <w:r w:rsidR="00F170CC" w:rsidRPr="007A6F8D">
        <w:rPr>
          <w:rFonts w:ascii="Georgia" w:hAnsi="Georgia"/>
          <w:sz w:val="32"/>
        </w:rPr>
        <w:t xml:space="preserve"> Nous devons nous marier, quand nous serons plus grands... »</w:t>
      </w:r>
    </w:p>
    <w:p w:rsidR="00C61353" w:rsidRDefault="00F170CC" w:rsidP="007A6F8D">
      <w:pPr>
        <w:ind w:firstLine="720"/>
        <w:jc w:val="both"/>
        <w:rPr>
          <w:rFonts w:ascii="Georgia" w:hAnsi="Georgia"/>
          <w:sz w:val="32"/>
        </w:rPr>
      </w:pPr>
      <w:r w:rsidRPr="007A6F8D">
        <w:rPr>
          <w:rFonts w:ascii="Georgia" w:hAnsi="Georgia"/>
          <w:sz w:val="32"/>
        </w:rPr>
        <w:t xml:space="preserve">La nuit venait quand se mit à </w:t>
      </w:r>
      <w:r w:rsidR="00AF3A35">
        <w:rPr>
          <w:rFonts w:ascii="Georgia" w:hAnsi="Georgia"/>
          <w:sz w:val="32"/>
        </w:rPr>
        <w:t>battre un gros bourdon. A son tim</w:t>
      </w:r>
      <w:r w:rsidRPr="007A6F8D">
        <w:rPr>
          <w:rFonts w:ascii="Georgia" w:hAnsi="Georgia"/>
          <w:sz w:val="32"/>
        </w:rPr>
        <w:t>bre sombre et vibrant qu</w:t>
      </w:r>
      <w:r w:rsidR="00842F6D">
        <w:rPr>
          <w:rFonts w:ascii="Georgia" w:hAnsi="Georgia"/>
          <w:sz w:val="32"/>
        </w:rPr>
        <w:t>’</w:t>
      </w:r>
      <w:r w:rsidRPr="007A6F8D">
        <w:rPr>
          <w:rFonts w:ascii="Georgia" w:hAnsi="Georgia"/>
          <w:sz w:val="32"/>
        </w:rPr>
        <w:t xml:space="preserve">aggravait la lenteur de ses pulsations, </w:t>
      </w:r>
      <w:r w:rsidR="00AF3A35">
        <w:rPr>
          <w:rFonts w:ascii="Georgia" w:hAnsi="Georgia"/>
          <w:sz w:val="32"/>
        </w:rPr>
        <w:t>l’</w:t>
      </w:r>
      <w:r w:rsidRPr="007A6F8D">
        <w:rPr>
          <w:rFonts w:ascii="Georgia" w:hAnsi="Georgia"/>
          <w:sz w:val="32"/>
        </w:rPr>
        <w:t>horreur envahit Sansa. Puis, comme il sonnait, sonnait, sonnait, d</w:t>
      </w:r>
      <w:r w:rsidR="00842F6D">
        <w:rPr>
          <w:rFonts w:ascii="Georgia" w:hAnsi="Georgia"/>
          <w:sz w:val="32"/>
        </w:rPr>
        <w:t>’</w:t>
      </w:r>
      <w:r w:rsidRPr="007A6F8D">
        <w:rPr>
          <w:rFonts w:ascii="Georgia" w:hAnsi="Georgia"/>
          <w:sz w:val="32"/>
        </w:rPr>
        <w:t xml:space="preserve">autres cloches lui firent écho, depuis le Grand Septuaire de Baelor, sur la colline de Visenya. Et leur rumeur sinistre roulait sur la ville, à </w:t>
      </w:r>
      <w:r w:rsidR="00AF3A35">
        <w:rPr>
          <w:rFonts w:ascii="Georgia" w:hAnsi="Georgia"/>
          <w:sz w:val="32"/>
        </w:rPr>
        <w:t>l</w:t>
      </w:r>
      <w:r w:rsidR="00842F6D">
        <w:rPr>
          <w:rFonts w:ascii="Georgia" w:hAnsi="Georgia"/>
          <w:sz w:val="32"/>
        </w:rPr>
        <w:t>’</w:t>
      </w:r>
      <w:r w:rsidRPr="007A6F8D">
        <w:rPr>
          <w:rFonts w:ascii="Georgia" w:hAnsi="Georgia"/>
          <w:sz w:val="32"/>
        </w:rPr>
        <w:t>instar du tonnerre annonçant l</w:t>
      </w:r>
      <w:r w:rsidR="00842F6D">
        <w:rPr>
          <w:rFonts w:ascii="Georgia" w:hAnsi="Georgia"/>
          <w:sz w:val="32"/>
        </w:rPr>
        <w:t>’</w:t>
      </w:r>
      <w:r w:rsidRPr="007A6F8D">
        <w:rPr>
          <w:rFonts w:ascii="Georgia" w:hAnsi="Georgia"/>
          <w:sz w:val="32"/>
        </w:rPr>
        <w:t>imminence de la tempête.</w:t>
      </w:r>
    </w:p>
    <w:p w:rsidR="00F170CC" w:rsidRPr="007A6F8D" w:rsidRDefault="00C61353" w:rsidP="007A6F8D">
      <w:pPr>
        <w:ind w:firstLine="720"/>
        <w:jc w:val="both"/>
        <w:rPr>
          <w:rFonts w:ascii="Georgia" w:hAnsi="Georgia"/>
          <w:sz w:val="32"/>
        </w:rPr>
      </w:pPr>
      <w:r w:rsidRPr="007A6F8D">
        <w:rPr>
          <w:rFonts w:ascii="Georgia" w:hAnsi="Georgia"/>
          <w:sz w:val="32"/>
        </w:rPr>
        <w:t xml:space="preserve"> </w:t>
      </w:r>
      <w:r w:rsidR="00F170CC" w:rsidRPr="007A6F8D">
        <w:rPr>
          <w:rFonts w:ascii="Georgia" w:hAnsi="Georgia"/>
          <w:sz w:val="32"/>
        </w:rPr>
        <w:t>« Qu</w:t>
      </w:r>
      <w:r w:rsidR="00842F6D">
        <w:rPr>
          <w:rFonts w:ascii="Georgia" w:hAnsi="Georgia"/>
          <w:sz w:val="32"/>
        </w:rPr>
        <w:t>’</w:t>
      </w:r>
      <w:r w:rsidR="00F170CC" w:rsidRPr="007A6F8D">
        <w:rPr>
          <w:rFonts w:ascii="Georgia" w:hAnsi="Georgia"/>
          <w:sz w:val="32"/>
        </w:rPr>
        <w:t>y a-t-il ? demanda Jeyne en se bouchant les oreilles. Pourquoi sonne-t-on les cloches ?</w:t>
      </w:r>
    </w:p>
    <w:p w:rsidR="00F170CC" w:rsidRPr="007A6F8D" w:rsidRDefault="00AF3A35" w:rsidP="007A6F8D">
      <w:pPr>
        <w:ind w:firstLine="720"/>
        <w:jc w:val="both"/>
        <w:rPr>
          <w:rFonts w:ascii="Georgia" w:hAnsi="Georgia"/>
          <w:sz w:val="32"/>
        </w:rPr>
      </w:pPr>
      <w:r w:rsidRPr="00AF3A35">
        <w:rPr>
          <w:rFonts w:ascii="Georgia" w:hAnsi="Georgia"/>
          <w:sz w:val="32"/>
        </w:rPr>
        <w:t>—</w:t>
      </w:r>
      <w:r>
        <w:rPr>
          <w:rFonts w:ascii="Georgia" w:hAnsi="Georgia"/>
          <w:sz w:val="32"/>
        </w:rPr>
        <w:t xml:space="preserve"> </w:t>
      </w:r>
      <w:r w:rsidR="00F170CC" w:rsidRPr="007A6F8D">
        <w:rPr>
          <w:rFonts w:ascii="Georgia" w:hAnsi="Georgia"/>
          <w:sz w:val="32"/>
        </w:rPr>
        <w:t>Le roi est mort. » Sansa n</w:t>
      </w:r>
      <w:r w:rsidR="00842F6D">
        <w:rPr>
          <w:rFonts w:ascii="Georgia" w:hAnsi="Georgia"/>
          <w:sz w:val="32"/>
        </w:rPr>
        <w:t>’</w:t>
      </w:r>
      <w:r w:rsidR="00F170CC" w:rsidRPr="007A6F8D">
        <w:rPr>
          <w:rFonts w:ascii="Georgia" w:hAnsi="Georgia"/>
          <w:sz w:val="32"/>
        </w:rPr>
        <w:t xml:space="preserve">eût pu dire comment elle le savait, et pourtant elle le savait. La pesanteur des voix de bronze et leur </w:t>
      </w:r>
      <w:r w:rsidRPr="007A6F8D">
        <w:rPr>
          <w:rFonts w:ascii="Georgia" w:hAnsi="Georgia"/>
          <w:sz w:val="32"/>
        </w:rPr>
        <w:t>résonance</w:t>
      </w:r>
      <w:r w:rsidR="00F170CC" w:rsidRPr="007A6F8D">
        <w:rPr>
          <w:rFonts w:ascii="Georgia" w:hAnsi="Georgia"/>
          <w:sz w:val="32"/>
        </w:rPr>
        <w:t xml:space="preserve"> qui, sans trêve ni répit ni cesse, obsédait la pièce étaient </w:t>
      </w:r>
      <w:r w:rsidR="00C11B2A" w:rsidRPr="007A6F8D">
        <w:rPr>
          <w:rFonts w:ascii="Georgia" w:hAnsi="Georgia"/>
          <w:sz w:val="32"/>
        </w:rPr>
        <w:t>lugubres</w:t>
      </w:r>
      <w:r w:rsidR="00F170CC" w:rsidRPr="007A6F8D">
        <w:rPr>
          <w:rFonts w:ascii="Georgia" w:hAnsi="Georgia"/>
          <w:sz w:val="32"/>
        </w:rPr>
        <w:t xml:space="preserve"> comme un chant de deuil. Quelque ennemi s</w:t>
      </w:r>
      <w:r w:rsidR="00842F6D">
        <w:rPr>
          <w:rFonts w:ascii="Georgia" w:hAnsi="Georgia"/>
          <w:sz w:val="32"/>
        </w:rPr>
        <w:t>’</w:t>
      </w:r>
      <w:r w:rsidR="00F170CC" w:rsidRPr="007A6F8D">
        <w:rPr>
          <w:rFonts w:ascii="Georgia" w:hAnsi="Georgia"/>
          <w:sz w:val="32"/>
        </w:rPr>
        <w:t>était-il abattu sur le Donjon Rouge et avait-il assassiné Robert ? Cela eût expliqué les affrontements de la veille.</w:t>
      </w:r>
    </w:p>
    <w:p w:rsidR="00F170CC" w:rsidRPr="007A6F8D" w:rsidRDefault="00F170CC" w:rsidP="007A6F8D">
      <w:pPr>
        <w:ind w:firstLine="720"/>
        <w:jc w:val="both"/>
        <w:rPr>
          <w:rFonts w:ascii="Georgia" w:hAnsi="Georgia"/>
          <w:sz w:val="32"/>
        </w:rPr>
      </w:pPr>
      <w:r w:rsidRPr="007A6F8D">
        <w:rPr>
          <w:rFonts w:ascii="Georgia" w:hAnsi="Georgia"/>
          <w:sz w:val="32"/>
        </w:rPr>
        <w:t xml:space="preserve">De question en question, elle avait fini par sombrer dans un </w:t>
      </w:r>
      <w:r w:rsidR="00C11B2A" w:rsidRPr="007A6F8D">
        <w:rPr>
          <w:rFonts w:ascii="Georgia" w:hAnsi="Georgia"/>
          <w:sz w:val="32"/>
        </w:rPr>
        <w:t>sommeil</w:t>
      </w:r>
      <w:r w:rsidRPr="007A6F8D">
        <w:rPr>
          <w:rFonts w:ascii="Georgia" w:hAnsi="Georgia"/>
          <w:sz w:val="32"/>
        </w:rPr>
        <w:t xml:space="preserve"> agité, perplexe, effaré. Son beau Joffrey régnait-il désormais</w:t>
      </w:r>
      <w:r w:rsidR="00C11B2A">
        <w:rPr>
          <w:rFonts w:ascii="Georgia" w:hAnsi="Georgia"/>
          <w:sz w:val="32"/>
        </w:rPr>
        <w:t> ?</w:t>
      </w:r>
      <w:r w:rsidRPr="007A6F8D">
        <w:rPr>
          <w:rFonts w:ascii="Georgia" w:hAnsi="Georgia"/>
          <w:sz w:val="32"/>
        </w:rPr>
        <w:t xml:space="preserve"> L</w:t>
      </w:r>
      <w:r w:rsidR="00842F6D">
        <w:rPr>
          <w:rFonts w:ascii="Georgia" w:hAnsi="Georgia"/>
          <w:sz w:val="32"/>
        </w:rPr>
        <w:t>’</w:t>
      </w:r>
      <w:r w:rsidRPr="007A6F8D">
        <w:rPr>
          <w:rFonts w:ascii="Georgia" w:hAnsi="Georgia"/>
          <w:sz w:val="32"/>
        </w:rPr>
        <w:t>avait-on tué, lui aussi ? Elle tremblait pour lui, elle tremblait pour Père. Si seulement on lui disait de quoi il retournait... !</w:t>
      </w:r>
    </w:p>
    <w:p w:rsidR="00F170CC" w:rsidRPr="007A6F8D" w:rsidRDefault="00F170CC" w:rsidP="007A6F8D">
      <w:pPr>
        <w:ind w:firstLine="720"/>
        <w:jc w:val="both"/>
        <w:rPr>
          <w:rFonts w:ascii="Georgia" w:hAnsi="Georgia"/>
          <w:sz w:val="32"/>
        </w:rPr>
      </w:pPr>
      <w:r w:rsidRPr="007A6F8D">
        <w:rPr>
          <w:rFonts w:ascii="Georgia" w:hAnsi="Georgia"/>
          <w:sz w:val="32"/>
        </w:rPr>
        <w:t>Joffrey lui apparut en songe sur le trône. Assise à ses côtés, vêtue de brocart d</w:t>
      </w:r>
      <w:r w:rsidR="00842F6D">
        <w:rPr>
          <w:rFonts w:ascii="Georgia" w:hAnsi="Georgia"/>
          <w:sz w:val="32"/>
        </w:rPr>
        <w:t>’</w:t>
      </w:r>
      <w:r w:rsidRPr="007A6F8D">
        <w:rPr>
          <w:rFonts w:ascii="Georgia" w:hAnsi="Georgia"/>
          <w:sz w:val="32"/>
        </w:rPr>
        <w:t>or et couronne en tête, elle voyait tous les gens de sa connaissance venir à elle et lui rendre hommage, le genou ployé.</w:t>
      </w:r>
    </w:p>
    <w:p w:rsidR="00F170CC" w:rsidRPr="007A6F8D" w:rsidRDefault="00F170CC" w:rsidP="007A6F8D">
      <w:pPr>
        <w:ind w:firstLine="720"/>
        <w:jc w:val="both"/>
        <w:rPr>
          <w:rFonts w:ascii="Georgia" w:hAnsi="Georgia"/>
          <w:sz w:val="32"/>
        </w:rPr>
      </w:pPr>
      <w:r w:rsidRPr="007A6F8D">
        <w:rPr>
          <w:rFonts w:ascii="Georgia" w:hAnsi="Georgia"/>
          <w:sz w:val="32"/>
        </w:rPr>
        <w:t>Enfin, le matin suivant, ser Boros Blount venait en personne la prendre pour la mener devant la reine.</w:t>
      </w:r>
    </w:p>
    <w:p w:rsidR="00F170CC" w:rsidRPr="007A6F8D" w:rsidRDefault="00F170CC" w:rsidP="007A6F8D">
      <w:pPr>
        <w:ind w:firstLine="720"/>
        <w:jc w:val="both"/>
        <w:rPr>
          <w:rFonts w:ascii="Georgia" w:hAnsi="Georgia"/>
          <w:sz w:val="32"/>
        </w:rPr>
      </w:pPr>
      <w:r w:rsidRPr="007A6F8D">
        <w:rPr>
          <w:rFonts w:ascii="Georgia" w:hAnsi="Georgia"/>
          <w:sz w:val="32"/>
        </w:rPr>
        <w:t>Avec ses pattes courtes et arquées qu</w:t>
      </w:r>
      <w:r w:rsidR="00842F6D">
        <w:rPr>
          <w:rFonts w:ascii="Georgia" w:hAnsi="Georgia"/>
          <w:sz w:val="32"/>
        </w:rPr>
        <w:t>’</w:t>
      </w:r>
      <w:r w:rsidR="00C11B2A">
        <w:rPr>
          <w:rFonts w:ascii="Georgia" w:hAnsi="Georgia"/>
          <w:sz w:val="32"/>
        </w:rPr>
        <w:t>écrasait un torse démesuré</w:t>
      </w:r>
      <w:r w:rsidRPr="007A6F8D">
        <w:rPr>
          <w:rFonts w:ascii="Georgia" w:hAnsi="Georgia"/>
          <w:sz w:val="32"/>
        </w:rPr>
        <w:t>, son nez camus, ses joues pochées de bajoues, sa tignasse d</w:t>
      </w:r>
      <w:r w:rsidR="00842F6D">
        <w:rPr>
          <w:rFonts w:ascii="Georgia" w:hAnsi="Georgia"/>
          <w:sz w:val="32"/>
        </w:rPr>
        <w:t>’</w:t>
      </w:r>
      <w:r w:rsidRPr="007A6F8D">
        <w:rPr>
          <w:rFonts w:ascii="Georgia" w:hAnsi="Georgia"/>
          <w:sz w:val="32"/>
        </w:rPr>
        <w:t>étoupe grise, il n</w:t>
      </w:r>
      <w:r w:rsidR="00842F6D">
        <w:rPr>
          <w:rFonts w:ascii="Georgia" w:hAnsi="Georgia"/>
          <w:sz w:val="32"/>
        </w:rPr>
        <w:t>’</w:t>
      </w:r>
      <w:r w:rsidRPr="007A6F8D">
        <w:rPr>
          <w:rFonts w:ascii="Georgia" w:hAnsi="Georgia"/>
          <w:sz w:val="32"/>
        </w:rPr>
        <w:t>était pas précisément joli, ser Boros. Mais il appartenait a la Garde royale et, ce jour-là, portait du velours blanc. Au col de so</w:t>
      </w:r>
      <w:r w:rsidR="00C11B2A">
        <w:rPr>
          <w:rFonts w:ascii="Georgia" w:hAnsi="Georgia"/>
          <w:sz w:val="32"/>
        </w:rPr>
        <w:t>n</w:t>
      </w:r>
      <w:r w:rsidRPr="007A6F8D">
        <w:rPr>
          <w:rFonts w:ascii="Georgia" w:hAnsi="Georgia"/>
          <w:sz w:val="32"/>
        </w:rPr>
        <w:t xml:space="preserve"> manteau de neige chatoyait enfin l</w:t>
      </w:r>
      <w:r w:rsidR="00842F6D">
        <w:rPr>
          <w:rFonts w:ascii="Georgia" w:hAnsi="Georgia"/>
          <w:sz w:val="32"/>
        </w:rPr>
        <w:t>’</w:t>
      </w:r>
      <w:r w:rsidRPr="007A6F8D">
        <w:rPr>
          <w:rFonts w:ascii="Georgia" w:hAnsi="Georgia"/>
          <w:sz w:val="32"/>
        </w:rPr>
        <w:t>or d</w:t>
      </w:r>
      <w:r w:rsidR="00842F6D">
        <w:rPr>
          <w:rFonts w:ascii="Georgia" w:hAnsi="Georgia"/>
          <w:sz w:val="32"/>
        </w:rPr>
        <w:t>’</w:t>
      </w:r>
      <w:r w:rsidRPr="007A6F8D">
        <w:rPr>
          <w:rFonts w:ascii="Georgia" w:hAnsi="Georgia"/>
          <w:sz w:val="32"/>
        </w:rPr>
        <w:t>un mufle de lion. Deux rub</w:t>
      </w:r>
      <w:r w:rsidR="00C11B2A">
        <w:rPr>
          <w:rFonts w:ascii="Georgia" w:hAnsi="Georgia"/>
          <w:sz w:val="32"/>
        </w:rPr>
        <w:t>is</w:t>
      </w:r>
      <w:r w:rsidRPr="007A6F8D">
        <w:rPr>
          <w:rFonts w:ascii="Georgia" w:hAnsi="Georgia"/>
          <w:sz w:val="32"/>
        </w:rPr>
        <w:t xml:space="preserve"> figuraient les prunelles. « Vous êtes </w:t>
      </w:r>
      <w:r w:rsidR="00C11B2A">
        <w:rPr>
          <w:rFonts w:ascii="Georgia" w:hAnsi="Georgia"/>
          <w:sz w:val="32"/>
        </w:rPr>
        <w:t>superbe, ce matin, ser Boros, et</w:t>
      </w:r>
      <w:r w:rsidRPr="007A6F8D">
        <w:rPr>
          <w:rFonts w:ascii="Georgia" w:hAnsi="Georgia"/>
          <w:sz w:val="32"/>
        </w:rPr>
        <w:t xml:space="preserve"> d</w:t>
      </w:r>
      <w:r w:rsidR="00842F6D">
        <w:rPr>
          <w:rFonts w:ascii="Georgia" w:hAnsi="Georgia"/>
          <w:sz w:val="32"/>
        </w:rPr>
        <w:t>’</w:t>
      </w:r>
      <w:r w:rsidRPr="007A6F8D">
        <w:rPr>
          <w:rFonts w:ascii="Georgia" w:hAnsi="Georgia"/>
          <w:sz w:val="32"/>
        </w:rPr>
        <w:t>une magnificence ! » s</w:t>
      </w:r>
      <w:r w:rsidR="00842F6D">
        <w:rPr>
          <w:rFonts w:ascii="Georgia" w:hAnsi="Georgia"/>
          <w:sz w:val="32"/>
        </w:rPr>
        <w:t>’</w:t>
      </w:r>
      <w:r w:rsidRPr="007A6F8D">
        <w:rPr>
          <w:rFonts w:ascii="Georgia" w:hAnsi="Georgia"/>
          <w:sz w:val="32"/>
        </w:rPr>
        <w:t>extasia-t-elle. Une dame se doit d</w:t>
      </w:r>
      <w:r w:rsidR="00842F6D">
        <w:rPr>
          <w:rFonts w:ascii="Georgia" w:hAnsi="Georgia"/>
          <w:sz w:val="32"/>
        </w:rPr>
        <w:t>’</w:t>
      </w:r>
      <w:r w:rsidRPr="007A6F8D">
        <w:rPr>
          <w:rFonts w:ascii="Georgia" w:hAnsi="Georgia"/>
          <w:sz w:val="32"/>
        </w:rPr>
        <w:t xml:space="preserve">être </w:t>
      </w:r>
      <w:r w:rsidR="00C11B2A" w:rsidRPr="007A6F8D">
        <w:rPr>
          <w:rFonts w:ascii="Georgia" w:hAnsi="Georgia"/>
          <w:sz w:val="32"/>
        </w:rPr>
        <w:t>gracieuse</w:t>
      </w:r>
      <w:r w:rsidRPr="007A6F8D">
        <w:rPr>
          <w:rFonts w:ascii="Georgia" w:hAnsi="Georgia"/>
          <w:sz w:val="32"/>
        </w:rPr>
        <w:t xml:space="preserve"> en toutes circonstances, et elle entendait se comporter coûte que coûte en dame.</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 Vous de même, madame, répliqua-t-il d</w:t>
      </w:r>
      <w:r w:rsidR="00842F6D">
        <w:rPr>
          <w:rFonts w:ascii="Georgia" w:hAnsi="Georgia"/>
          <w:sz w:val="32"/>
        </w:rPr>
        <w:t>’</w:t>
      </w:r>
      <w:r w:rsidRPr="007A6F8D">
        <w:rPr>
          <w:rFonts w:ascii="Georgia" w:hAnsi="Georgia"/>
          <w:sz w:val="32"/>
        </w:rPr>
        <w:t>un ton neutre. Sa Grâce attend. Venez. »</w:t>
      </w:r>
    </w:p>
    <w:p w:rsidR="00F170CC" w:rsidRPr="007A6F8D" w:rsidRDefault="00F170CC" w:rsidP="007A6F8D">
      <w:pPr>
        <w:ind w:firstLine="720"/>
        <w:jc w:val="both"/>
        <w:rPr>
          <w:rFonts w:ascii="Georgia" w:hAnsi="Georgia"/>
          <w:sz w:val="32"/>
        </w:rPr>
      </w:pPr>
      <w:r w:rsidRPr="007A6F8D">
        <w:rPr>
          <w:rFonts w:ascii="Georgia" w:hAnsi="Georgia"/>
          <w:sz w:val="32"/>
        </w:rPr>
        <w:t xml:space="preserve">Sur le palier se tenaient des gardes. Des Lannister en </w:t>
      </w:r>
      <w:r w:rsidR="00C11B2A" w:rsidRPr="007A6F8D">
        <w:rPr>
          <w:rFonts w:ascii="Georgia" w:hAnsi="Georgia"/>
          <w:sz w:val="32"/>
        </w:rPr>
        <w:t>manteau</w:t>
      </w:r>
      <w:r w:rsidRPr="007A6F8D">
        <w:rPr>
          <w:rFonts w:ascii="Georgia" w:hAnsi="Georgia"/>
          <w:sz w:val="32"/>
        </w:rPr>
        <w:t xml:space="preserve"> rouge et heaume au lion. Sansa se contraignit à leur souhaiter le bonjour au passage et à leur sourire gracieusement. C</w:t>
      </w:r>
      <w:r w:rsidR="00842F6D">
        <w:rPr>
          <w:rFonts w:ascii="Georgia" w:hAnsi="Georgia"/>
          <w:sz w:val="32"/>
        </w:rPr>
        <w:t>’</w:t>
      </w:r>
      <w:r w:rsidRPr="007A6F8D">
        <w:rPr>
          <w:rFonts w:ascii="Georgia" w:hAnsi="Georgia"/>
          <w:sz w:val="32"/>
        </w:rPr>
        <w:t xml:space="preserve">était la </w:t>
      </w:r>
      <w:r w:rsidR="00C11B2A" w:rsidRPr="007A6F8D">
        <w:rPr>
          <w:rFonts w:ascii="Georgia" w:hAnsi="Georgia"/>
          <w:sz w:val="32"/>
        </w:rPr>
        <w:t>première</w:t>
      </w:r>
      <w:r w:rsidRPr="007A6F8D">
        <w:rPr>
          <w:rFonts w:ascii="Georgia" w:hAnsi="Georgia"/>
          <w:sz w:val="32"/>
        </w:rPr>
        <w:t xml:space="preserve"> fois qu</w:t>
      </w:r>
      <w:r w:rsidR="00842F6D">
        <w:rPr>
          <w:rFonts w:ascii="Georgia" w:hAnsi="Georgia"/>
          <w:sz w:val="32"/>
        </w:rPr>
        <w:t>’</w:t>
      </w:r>
      <w:r w:rsidRPr="007A6F8D">
        <w:rPr>
          <w:rFonts w:ascii="Georgia" w:hAnsi="Georgia"/>
          <w:sz w:val="32"/>
        </w:rPr>
        <w:t>on lui permettait de sortir depuis que, l</w:t>
      </w:r>
      <w:r w:rsidR="00842F6D">
        <w:rPr>
          <w:rFonts w:ascii="Georgia" w:hAnsi="Georgia"/>
          <w:sz w:val="32"/>
        </w:rPr>
        <w:t>’</w:t>
      </w:r>
      <w:r w:rsidRPr="007A6F8D">
        <w:rPr>
          <w:rFonts w:ascii="Georgia" w:hAnsi="Georgia"/>
          <w:sz w:val="32"/>
        </w:rPr>
        <w:t>avant-veille, ser Arys du Rouvre l</w:t>
      </w:r>
      <w:r w:rsidR="00842F6D">
        <w:rPr>
          <w:rFonts w:ascii="Georgia" w:hAnsi="Georgia"/>
          <w:sz w:val="32"/>
        </w:rPr>
        <w:t>’</w:t>
      </w:r>
      <w:r w:rsidRPr="007A6F8D">
        <w:rPr>
          <w:rFonts w:ascii="Georgia" w:hAnsi="Georgia"/>
          <w:sz w:val="32"/>
        </w:rPr>
        <w:t>avait menée là. « Pour te mettre à l</w:t>
      </w:r>
      <w:r w:rsidR="00842F6D">
        <w:rPr>
          <w:rFonts w:ascii="Georgia" w:hAnsi="Georgia"/>
          <w:sz w:val="32"/>
        </w:rPr>
        <w:t>’</w:t>
      </w:r>
      <w:r w:rsidRPr="007A6F8D">
        <w:rPr>
          <w:rFonts w:ascii="Georgia" w:hAnsi="Georgia"/>
          <w:sz w:val="32"/>
        </w:rPr>
        <w:t>abri, ma douce, avait dit Cersei. S</w:t>
      </w:r>
      <w:r w:rsidR="00842F6D">
        <w:rPr>
          <w:rFonts w:ascii="Georgia" w:hAnsi="Georgia"/>
          <w:sz w:val="32"/>
        </w:rPr>
        <w:t>’</w:t>
      </w:r>
      <w:r w:rsidRPr="007A6F8D">
        <w:rPr>
          <w:rFonts w:ascii="Georgia" w:hAnsi="Georgia"/>
          <w:sz w:val="32"/>
        </w:rPr>
        <w:t>il advenait le moindre mal à son trésor, Joffrey ne me pardonnerait jamais. »</w:t>
      </w:r>
    </w:p>
    <w:p w:rsidR="00F170CC" w:rsidRPr="007A6F8D" w:rsidRDefault="00F170CC" w:rsidP="007A6F8D">
      <w:pPr>
        <w:ind w:firstLine="720"/>
        <w:jc w:val="both"/>
        <w:rPr>
          <w:rFonts w:ascii="Georgia" w:hAnsi="Georgia"/>
          <w:sz w:val="32"/>
        </w:rPr>
      </w:pPr>
      <w:r w:rsidRPr="007A6F8D">
        <w:rPr>
          <w:rFonts w:ascii="Georgia" w:hAnsi="Georgia"/>
          <w:sz w:val="32"/>
        </w:rPr>
        <w:t xml:space="preserve">Contre son attente, ser Boros la conduisit non pas vers les </w:t>
      </w:r>
      <w:r w:rsidR="00C11B2A" w:rsidRPr="007A6F8D">
        <w:rPr>
          <w:rFonts w:ascii="Georgia" w:hAnsi="Georgia"/>
          <w:sz w:val="32"/>
        </w:rPr>
        <w:t>appartements</w:t>
      </w:r>
      <w:r w:rsidRPr="007A6F8D">
        <w:rPr>
          <w:rFonts w:ascii="Georgia" w:hAnsi="Georgia"/>
          <w:sz w:val="32"/>
        </w:rPr>
        <w:t xml:space="preserve"> royaux mais à l</w:t>
      </w:r>
      <w:r w:rsidR="00842F6D">
        <w:rPr>
          <w:rFonts w:ascii="Georgia" w:hAnsi="Georgia"/>
          <w:sz w:val="32"/>
        </w:rPr>
        <w:t>’</w:t>
      </w:r>
      <w:r w:rsidRPr="007A6F8D">
        <w:rPr>
          <w:rFonts w:ascii="Georgia" w:hAnsi="Georgia"/>
          <w:sz w:val="32"/>
        </w:rPr>
        <w:t>extérieur de la citadelle de Maegor. Sur le pont-levis rabaissé, des ouvriers faisaient descendre au fond des douves un homme encordé. Un simple coup d</w:t>
      </w:r>
      <w:r w:rsidR="00842F6D">
        <w:rPr>
          <w:rFonts w:ascii="Georgia" w:hAnsi="Georgia"/>
          <w:sz w:val="32"/>
        </w:rPr>
        <w:t>’</w:t>
      </w:r>
      <w:r w:rsidR="00C11B2A" w:rsidRPr="007A6F8D">
        <w:rPr>
          <w:rFonts w:ascii="Georgia" w:hAnsi="Georgia"/>
          <w:sz w:val="32"/>
        </w:rPr>
        <w:t>œil</w:t>
      </w:r>
      <w:r w:rsidRPr="007A6F8D">
        <w:rPr>
          <w:rFonts w:ascii="Georgia" w:hAnsi="Georgia"/>
          <w:sz w:val="32"/>
        </w:rPr>
        <w:t xml:space="preserve"> édifia Sansa : sur les formidables piques de fer était empalé un corps. Elle se détourna</w:t>
      </w:r>
      <w:r w:rsidR="00C61353">
        <w:rPr>
          <w:rFonts w:ascii="Georgia" w:hAnsi="Georgia"/>
          <w:sz w:val="32"/>
        </w:rPr>
        <w:t xml:space="preserve"> </w:t>
      </w:r>
      <w:r w:rsidRPr="007A6F8D">
        <w:rPr>
          <w:rFonts w:ascii="Georgia" w:hAnsi="Georgia"/>
          <w:sz w:val="32"/>
        </w:rPr>
        <w:t>vivement, de peur de rien demander, de peur d</w:t>
      </w:r>
      <w:r w:rsidR="00842F6D">
        <w:rPr>
          <w:rFonts w:ascii="Georgia" w:hAnsi="Georgia"/>
          <w:sz w:val="32"/>
        </w:rPr>
        <w:t>’</w:t>
      </w:r>
      <w:r w:rsidRPr="007A6F8D">
        <w:rPr>
          <w:rFonts w:ascii="Georgia" w:hAnsi="Georgia"/>
          <w:sz w:val="32"/>
        </w:rPr>
        <w:t>en trop voir, de peur d</w:t>
      </w:r>
      <w:r w:rsidR="00842F6D">
        <w:rPr>
          <w:rFonts w:ascii="Georgia" w:hAnsi="Georgia"/>
          <w:sz w:val="32"/>
        </w:rPr>
        <w:t>’</w:t>
      </w:r>
      <w:r w:rsidRPr="007A6F8D">
        <w:rPr>
          <w:rFonts w:ascii="Georgia" w:hAnsi="Georgia"/>
          <w:sz w:val="32"/>
        </w:rPr>
        <w:t>identifier le malheureux.</w:t>
      </w:r>
    </w:p>
    <w:p w:rsidR="00F170CC" w:rsidRPr="007A6F8D" w:rsidRDefault="00F170CC" w:rsidP="007A6F8D">
      <w:pPr>
        <w:ind w:firstLine="720"/>
        <w:jc w:val="both"/>
        <w:rPr>
          <w:rFonts w:ascii="Georgia" w:hAnsi="Georgia"/>
          <w:sz w:val="32"/>
        </w:rPr>
      </w:pPr>
      <w:r w:rsidRPr="007A6F8D">
        <w:rPr>
          <w:rFonts w:ascii="Georgia" w:hAnsi="Georgia"/>
          <w:sz w:val="32"/>
        </w:rPr>
        <w:t>L</w:t>
      </w:r>
      <w:r w:rsidR="00842F6D">
        <w:rPr>
          <w:rFonts w:ascii="Georgia" w:hAnsi="Georgia"/>
          <w:sz w:val="32"/>
        </w:rPr>
        <w:t>’</w:t>
      </w:r>
      <w:r w:rsidRPr="007A6F8D">
        <w:rPr>
          <w:rFonts w:ascii="Georgia" w:hAnsi="Georgia"/>
          <w:sz w:val="32"/>
        </w:rPr>
        <w:t>œil étrangement mort, un aut</w:t>
      </w:r>
      <w:r w:rsidR="00C11B2A">
        <w:rPr>
          <w:rFonts w:ascii="Georgia" w:hAnsi="Georgia"/>
          <w:sz w:val="32"/>
        </w:rPr>
        <w:t>re membre de la Garde, ser Man</w:t>
      </w:r>
      <w:r w:rsidRPr="007A6F8D">
        <w:rPr>
          <w:rFonts w:ascii="Georgia" w:hAnsi="Georgia"/>
          <w:sz w:val="32"/>
        </w:rPr>
        <w:t>don, les introduisit dans la salle du Conseil. La reine s</w:t>
      </w:r>
      <w:r w:rsidR="00842F6D">
        <w:rPr>
          <w:rFonts w:ascii="Georgia" w:hAnsi="Georgia"/>
          <w:sz w:val="32"/>
        </w:rPr>
        <w:t>’</w:t>
      </w:r>
      <w:r w:rsidRPr="007A6F8D">
        <w:rPr>
          <w:rFonts w:ascii="Georgia" w:hAnsi="Georgia"/>
          <w:sz w:val="32"/>
        </w:rPr>
        <w:t>y trouvait, assise au haut bout d</w:t>
      </w:r>
      <w:r w:rsidR="00842F6D">
        <w:rPr>
          <w:rFonts w:ascii="Georgia" w:hAnsi="Georgia"/>
          <w:sz w:val="32"/>
        </w:rPr>
        <w:t>’</w:t>
      </w:r>
      <w:r w:rsidRPr="007A6F8D">
        <w:rPr>
          <w:rFonts w:ascii="Georgia" w:hAnsi="Georgia"/>
          <w:sz w:val="32"/>
        </w:rPr>
        <w:t>une longue table jonchée de paperasses, de bougies, de pains de cire à cacheter. Jamais Sansa n</w:t>
      </w:r>
      <w:r w:rsidR="00842F6D">
        <w:rPr>
          <w:rFonts w:ascii="Georgia" w:hAnsi="Georgia"/>
          <w:sz w:val="32"/>
        </w:rPr>
        <w:t>’</w:t>
      </w:r>
      <w:r w:rsidRPr="007A6F8D">
        <w:rPr>
          <w:rFonts w:ascii="Georgia" w:hAnsi="Georgia"/>
          <w:sz w:val="32"/>
        </w:rPr>
        <w:t>avait vu d</w:t>
      </w:r>
      <w:r w:rsidR="00842F6D">
        <w:rPr>
          <w:rFonts w:ascii="Georgia" w:hAnsi="Georgia"/>
          <w:sz w:val="32"/>
        </w:rPr>
        <w:t>’</w:t>
      </w:r>
      <w:r w:rsidR="00C11B2A" w:rsidRPr="007A6F8D">
        <w:rPr>
          <w:rFonts w:ascii="Georgia" w:hAnsi="Georgia"/>
          <w:sz w:val="32"/>
        </w:rPr>
        <w:t>ameublement</w:t>
      </w:r>
      <w:r w:rsidRPr="007A6F8D">
        <w:rPr>
          <w:rFonts w:ascii="Georgia" w:hAnsi="Georgia"/>
          <w:sz w:val="32"/>
        </w:rPr>
        <w:t xml:space="preserve"> si somptueux. Le paravent sculpté, les deux sphinx de l</w:t>
      </w:r>
      <w:r w:rsidR="00842F6D">
        <w:rPr>
          <w:rFonts w:ascii="Georgia" w:hAnsi="Georgia"/>
          <w:sz w:val="32"/>
        </w:rPr>
        <w:t>’</w:t>
      </w:r>
      <w:r w:rsidR="00C11B2A" w:rsidRPr="007A6F8D">
        <w:rPr>
          <w:rFonts w:ascii="Georgia" w:hAnsi="Georgia"/>
          <w:sz w:val="32"/>
        </w:rPr>
        <w:t>entrée</w:t>
      </w:r>
      <w:r w:rsidRPr="007A6F8D">
        <w:rPr>
          <w:rFonts w:ascii="Georgia" w:hAnsi="Georgia"/>
          <w:sz w:val="32"/>
        </w:rPr>
        <w:t xml:space="preserve"> la laissèrent notamment pantoise.</w:t>
      </w:r>
    </w:p>
    <w:p w:rsidR="00F170CC" w:rsidRPr="007A6F8D" w:rsidRDefault="00F170CC" w:rsidP="007A6F8D">
      <w:pPr>
        <w:ind w:firstLine="720"/>
        <w:jc w:val="both"/>
        <w:rPr>
          <w:rFonts w:ascii="Georgia" w:hAnsi="Georgia"/>
          <w:sz w:val="32"/>
        </w:rPr>
      </w:pPr>
      <w:r w:rsidRPr="007A6F8D">
        <w:rPr>
          <w:rFonts w:ascii="Georgia" w:hAnsi="Georgia"/>
          <w:sz w:val="32"/>
        </w:rPr>
        <w:t>« Votre Grâce, dit ser Boros, voici la petite. »</w:t>
      </w:r>
    </w:p>
    <w:p w:rsidR="00F170CC" w:rsidRPr="007A6F8D" w:rsidRDefault="00F170CC" w:rsidP="007A6F8D">
      <w:pPr>
        <w:ind w:firstLine="720"/>
        <w:jc w:val="both"/>
        <w:rPr>
          <w:rFonts w:ascii="Georgia" w:hAnsi="Georgia"/>
          <w:sz w:val="32"/>
        </w:rPr>
      </w:pPr>
      <w:r w:rsidRPr="007A6F8D">
        <w:rPr>
          <w:rFonts w:ascii="Georgia" w:hAnsi="Georgia"/>
          <w:sz w:val="32"/>
        </w:rPr>
        <w:t>Pour s</w:t>
      </w:r>
      <w:r w:rsidR="00842F6D">
        <w:rPr>
          <w:rFonts w:ascii="Georgia" w:hAnsi="Georgia"/>
          <w:sz w:val="32"/>
        </w:rPr>
        <w:t>’</w:t>
      </w:r>
      <w:r w:rsidRPr="007A6F8D">
        <w:rPr>
          <w:rFonts w:ascii="Georgia" w:hAnsi="Georgia"/>
          <w:sz w:val="32"/>
        </w:rPr>
        <w:t>être bercée que Joffrey se trouverait avec sa mère, Sansa dut encore déchanter. Mais, si son prince n</w:t>
      </w:r>
      <w:r w:rsidR="00842F6D">
        <w:rPr>
          <w:rFonts w:ascii="Georgia" w:hAnsi="Georgia"/>
          <w:sz w:val="32"/>
        </w:rPr>
        <w:t>’</w:t>
      </w:r>
      <w:r w:rsidRPr="007A6F8D">
        <w:rPr>
          <w:rFonts w:ascii="Georgia" w:hAnsi="Georgia"/>
          <w:sz w:val="32"/>
        </w:rPr>
        <w:t>était pas là, trois des conseillers du roi y étaient : lord Baelish siégeait à la gauche de la reine, le Grand Mestre Pycelle vis-à-vis d</w:t>
      </w:r>
      <w:r w:rsidR="00842F6D">
        <w:rPr>
          <w:rFonts w:ascii="Georgia" w:hAnsi="Georgia"/>
          <w:sz w:val="32"/>
        </w:rPr>
        <w:t>’</w:t>
      </w:r>
      <w:r w:rsidRPr="007A6F8D">
        <w:rPr>
          <w:rFonts w:ascii="Georgia" w:hAnsi="Georgia"/>
          <w:sz w:val="32"/>
        </w:rPr>
        <w:t xml:space="preserve">elle, et là-dessus </w:t>
      </w:r>
      <w:r w:rsidR="00C11B2A" w:rsidRPr="007A6F8D">
        <w:rPr>
          <w:rFonts w:ascii="Georgia" w:hAnsi="Georgia"/>
          <w:sz w:val="32"/>
        </w:rPr>
        <w:t>papillonnait</w:t>
      </w:r>
      <w:r w:rsidRPr="007A6F8D">
        <w:rPr>
          <w:rFonts w:ascii="Georgia" w:hAnsi="Georgia"/>
          <w:sz w:val="32"/>
        </w:rPr>
        <w:t xml:space="preserve"> lord Varys, odorant comme un massif de fleurs. Tous trois étaient habillés de noir. Un frisson glacé parcourut Sansa. Vêtements de deuil...</w:t>
      </w:r>
    </w:p>
    <w:p w:rsidR="00F170CC" w:rsidRPr="007A6F8D" w:rsidRDefault="00F170CC" w:rsidP="007A6F8D">
      <w:pPr>
        <w:ind w:firstLine="720"/>
        <w:jc w:val="both"/>
        <w:rPr>
          <w:rFonts w:ascii="Georgia" w:hAnsi="Georgia"/>
          <w:sz w:val="32"/>
        </w:rPr>
      </w:pPr>
      <w:r w:rsidRPr="007A6F8D">
        <w:rPr>
          <w:rFonts w:ascii="Georgia" w:hAnsi="Georgia"/>
          <w:sz w:val="32"/>
        </w:rPr>
        <w:t>Parée d</w:t>
      </w:r>
      <w:r w:rsidR="00842F6D">
        <w:rPr>
          <w:rFonts w:ascii="Georgia" w:hAnsi="Georgia"/>
          <w:sz w:val="32"/>
        </w:rPr>
        <w:t>’</w:t>
      </w:r>
      <w:r w:rsidRPr="007A6F8D">
        <w:rPr>
          <w:rFonts w:ascii="Georgia" w:hAnsi="Georgia"/>
          <w:sz w:val="32"/>
        </w:rPr>
        <w:t xml:space="preserve">une robe de soie noire montante au corsage constellé de sombres rubis dont la taille, en gouttelettes, évoquait autant de </w:t>
      </w:r>
      <w:r w:rsidR="00C11B2A" w:rsidRPr="007A6F8D">
        <w:rPr>
          <w:rFonts w:ascii="Georgia" w:hAnsi="Georgia"/>
          <w:sz w:val="32"/>
        </w:rPr>
        <w:t>larmes</w:t>
      </w:r>
      <w:r w:rsidRPr="007A6F8D">
        <w:rPr>
          <w:rFonts w:ascii="Georgia" w:hAnsi="Georgia"/>
          <w:sz w:val="32"/>
        </w:rPr>
        <w:t xml:space="preserve"> de sang, Cersei lui adressa un sourire qu</w:t>
      </w:r>
      <w:r w:rsidR="00842F6D">
        <w:rPr>
          <w:rFonts w:ascii="Georgia" w:hAnsi="Georgia"/>
          <w:sz w:val="32"/>
        </w:rPr>
        <w:t>’</w:t>
      </w:r>
      <w:r w:rsidRPr="007A6F8D">
        <w:rPr>
          <w:rFonts w:ascii="Georgia" w:hAnsi="Georgia"/>
          <w:sz w:val="32"/>
        </w:rPr>
        <w:t>elle ne manqua pas de trouver on ne pouvait plus suave et plus affligé. « Sansa, ma douce, dit-elle, j</w:t>
      </w:r>
      <w:r w:rsidR="00842F6D">
        <w:rPr>
          <w:rFonts w:ascii="Georgia" w:hAnsi="Georgia"/>
          <w:sz w:val="32"/>
        </w:rPr>
        <w:t>’</w:t>
      </w:r>
      <w:r w:rsidRPr="007A6F8D">
        <w:rPr>
          <w:rFonts w:ascii="Georgia" w:hAnsi="Georgia"/>
          <w:sz w:val="32"/>
        </w:rPr>
        <w:t>ai su que tu demandais à me voir. Je suis navrée de n</w:t>
      </w:r>
      <w:r w:rsidR="00842F6D">
        <w:rPr>
          <w:rFonts w:ascii="Georgia" w:hAnsi="Georgia"/>
          <w:sz w:val="32"/>
        </w:rPr>
        <w:t>’</w:t>
      </w:r>
      <w:r w:rsidRPr="007A6F8D">
        <w:rPr>
          <w:rFonts w:ascii="Georgia" w:hAnsi="Georgia"/>
          <w:sz w:val="32"/>
        </w:rPr>
        <w:t xml:space="preserve">avoir pu, faute de loisir, accéder à </w:t>
      </w:r>
      <w:r w:rsidRPr="007A6F8D">
        <w:rPr>
          <w:rFonts w:ascii="Georgia" w:hAnsi="Georgia"/>
          <w:sz w:val="32"/>
        </w:rPr>
        <w:lastRenderedPageBreak/>
        <w:t>ton vœu plus tôt. Il y a tant à faire pour rétablir l</w:t>
      </w:r>
      <w:r w:rsidR="00842F6D">
        <w:rPr>
          <w:rFonts w:ascii="Georgia" w:hAnsi="Georgia"/>
          <w:sz w:val="32"/>
        </w:rPr>
        <w:t>’</w:t>
      </w:r>
      <w:r w:rsidRPr="007A6F8D">
        <w:rPr>
          <w:rFonts w:ascii="Georgia" w:hAnsi="Georgia"/>
          <w:sz w:val="32"/>
        </w:rPr>
        <w:t>ordre... J</w:t>
      </w:r>
      <w:r w:rsidR="00842F6D">
        <w:rPr>
          <w:rFonts w:ascii="Georgia" w:hAnsi="Georgia"/>
          <w:sz w:val="32"/>
        </w:rPr>
        <w:t>’</w:t>
      </w:r>
      <w:r w:rsidRPr="007A6F8D">
        <w:rPr>
          <w:rFonts w:ascii="Georgia" w:hAnsi="Georgia"/>
          <w:sz w:val="32"/>
        </w:rPr>
        <w:t>espère seulement que mes gens ont pris grand soin de toi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ne saurais trop me louer de leur</w:t>
      </w:r>
      <w:r w:rsidR="00C11B2A">
        <w:rPr>
          <w:rFonts w:ascii="Georgia" w:hAnsi="Georgia"/>
          <w:sz w:val="32"/>
        </w:rPr>
        <w:t xml:space="preserve"> délicatesse et de leurs attentio</w:t>
      </w:r>
      <w:r w:rsidR="00C11B2A" w:rsidRPr="007A6F8D">
        <w:rPr>
          <w:rFonts w:ascii="Georgia" w:hAnsi="Georgia"/>
          <w:sz w:val="32"/>
        </w:rPr>
        <w:t>ns</w:t>
      </w:r>
      <w:r w:rsidR="00F170CC" w:rsidRPr="007A6F8D">
        <w:rPr>
          <w:rFonts w:ascii="Georgia" w:hAnsi="Georgia"/>
          <w:sz w:val="32"/>
        </w:rPr>
        <w:t xml:space="preserve">, répondit-elle en dame des plus gracieuse, ni me montrer </w:t>
      </w:r>
      <w:r w:rsidR="00C11B2A" w:rsidRPr="007A6F8D">
        <w:rPr>
          <w:rFonts w:ascii="Georgia" w:hAnsi="Georgia"/>
          <w:sz w:val="32"/>
        </w:rPr>
        <w:t>suffisamment</w:t>
      </w:r>
      <w:r w:rsidR="00F170CC" w:rsidRPr="007A6F8D">
        <w:rPr>
          <w:rFonts w:ascii="Georgia" w:hAnsi="Georgia"/>
          <w:sz w:val="32"/>
        </w:rPr>
        <w:t xml:space="preserve"> touchée que Votre Grâce daigne s</w:t>
      </w:r>
      <w:r w:rsidR="00842F6D">
        <w:rPr>
          <w:rFonts w:ascii="Georgia" w:hAnsi="Georgia"/>
          <w:sz w:val="32"/>
        </w:rPr>
        <w:t>’</w:t>
      </w:r>
      <w:r w:rsidR="00F170CC" w:rsidRPr="007A6F8D">
        <w:rPr>
          <w:rFonts w:ascii="Georgia" w:hAnsi="Georgia"/>
          <w:sz w:val="32"/>
        </w:rPr>
        <w:t xml:space="preserve">en inquiéter. Toutefois, </w:t>
      </w:r>
      <w:r w:rsidR="00C11B2A">
        <w:rPr>
          <w:rFonts w:ascii="Georgia" w:hAnsi="Georgia"/>
          <w:sz w:val="32"/>
        </w:rPr>
        <w:t>s’il</w:t>
      </w:r>
      <w:r w:rsidR="00F170CC" w:rsidRPr="007A6F8D">
        <w:rPr>
          <w:rFonts w:ascii="Georgia" w:hAnsi="Georgia"/>
          <w:sz w:val="32"/>
        </w:rPr>
        <w:t xml:space="preserve"> m</w:t>
      </w:r>
      <w:r w:rsidR="00842F6D">
        <w:rPr>
          <w:rFonts w:ascii="Georgia" w:hAnsi="Georgia"/>
          <w:sz w:val="32"/>
        </w:rPr>
        <w:t>’</w:t>
      </w:r>
      <w:r w:rsidR="00F170CC" w:rsidRPr="007A6F8D">
        <w:rPr>
          <w:rFonts w:ascii="Georgia" w:hAnsi="Georgia"/>
          <w:sz w:val="32"/>
        </w:rPr>
        <w:t>est permis de le déplorer, tous refusent de nous parler, de nous informer de ce qui s</w:t>
      </w:r>
      <w:r w:rsidR="00842F6D">
        <w:rPr>
          <w:rFonts w:ascii="Georgia" w:hAnsi="Georgia"/>
          <w:sz w:val="32"/>
        </w:rPr>
        <w:t>’</w:t>
      </w:r>
      <w:r w:rsidR="00F170CC" w:rsidRPr="007A6F8D">
        <w:rPr>
          <w:rFonts w:ascii="Georgia" w:hAnsi="Georgia"/>
          <w:sz w:val="32"/>
        </w:rPr>
        <w:t>est passé...</w:t>
      </w:r>
    </w:p>
    <w:p w:rsidR="00F170CC" w:rsidRPr="007A6F8D" w:rsidRDefault="007A6F8D" w:rsidP="007A6F8D">
      <w:pPr>
        <w:ind w:firstLine="720"/>
        <w:jc w:val="both"/>
        <w:rPr>
          <w:rFonts w:ascii="Georgia" w:hAnsi="Georgia"/>
          <w:sz w:val="32"/>
        </w:rPr>
      </w:pPr>
      <w:r w:rsidRPr="007A6F8D">
        <w:rPr>
          <w:rFonts w:ascii="Georgia" w:hAnsi="Georgia"/>
          <w:i/>
          <w:sz w:val="32"/>
        </w:rPr>
        <w:t>— Nous ?</w:t>
      </w:r>
      <w:r w:rsidR="00F170CC" w:rsidRPr="007A6F8D">
        <w:rPr>
          <w:rFonts w:ascii="Georgia" w:hAnsi="Georgia"/>
          <w:sz w:val="32"/>
        </w:rPr>
        <w:t xml:space="preserve"> » Cersei semblait sidérée.</w:t>
      </w:r>
    </w:p>
    <w:p w:rsidR="00F170CC" w:rsidRPr="007A6F8D" w:rsidRDefault="00C11B2A" w:rsidP="007A6F8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170CC" w:rsidRPr="007A6F8D">
        <w:rPr>
          <w:rFonts w:ascii="Georgia" w:hAnsi="Georgia"/>
          <w:sz w:val="32"/>
        </w:rPr>
        <w:t>Nous avons mis avec elle la fille de l</w:t>
      </w:r>
      <w:r w:rsidR="00842F6D">
        <w:rPr>
          <w:rFonts w:ascii="Georgia" w:hAnsi="Georgia"/>
          <w:sz w:val="32"/>
        </w:rPr>
        <w:t>’</w:t>
      </w:r>
      <w:r w:rsidR="00F170CC" w:rsidRPr="007A6F8D">
        <w:rPr>
          <w:rFonts w:ascii="Georgia" w:hAnsi="Georgia"/>
          <w:sz w:val="32"/>
        </w:rPr>
        <w:t>intendant, expliqua ser Boros. Nous ne savions qu</w:t>
      </w:r>
      <w:r w:rsidR="00842F6D">
        <w:rPr>
          <w:rFonts w:ascii="Georgia" w:hAnsi="Georgia"/>
          <w:sz w:val="32"/>
        </w:rPr>
        <w:t>’</w:t>
      </w:r>
      <w:r w:rsidR="00F170CC" w:rsidRPr="007A6F8D">
        <w:rPr>
          <w:rFonts w:ascii="Georgia" w:hAnsi="Georgia"/>
          <w:sz w:val="32"/>
        </w:rPr>
        <w:t>en faire. »</w:t>
      </w:r>
    </w:p>
    <w:p w:rsidR="00F170CC" w:rsidRPr="007A6F8D" w:rsidRDefault="00F170CC" w:rsidP="007A6F8D">
      <w:pPr>
        <w:ind w:firstLine="720"/>
        <w:jc w:val="both"/>
        <w:rPr>
          <w:rFonts w:ascii="Georgia" w:hAnsi="Georgia"/>
          <w:sz w:val="32"/>
        </w:rPr>
      </w:pPr>
      <w:r w:rsidRPr="007A6F8D">
        <w:rPr>
          <w:rFonts w:ascii="Georgia" w:hAnsi="Georgia"/>
          <w:sz w:val="32"/>
        </w:rPr>
        <w:t>La reine fronça le sourcil. « La prochaine fois, demandez. » Sa voix s</w:t>
      </w:r>
      <w:r w:rsidR="00842F6D">
        <w:rPr>
          <w:rFonts w:ascii="Georgia" w:hAnsi="Georgia"/>
          <w:sz w:val="32"/>
        </w:rPr>
        <w:t>’</w:t>
      </w:r>
      <w:r w:rsidRPr="007A6F8D">
        <w:rPr>
          <w:rFonts w:ascii="Georgia" w:hAnsi="Georgia"/>
          <w:sz w:val="32"/>
        </w:rPr>
        <w:t xml:space="preserve">était durcie. « Les dieux savent de quels racontars elle aura farci la </w:t>
      </w:r>
      <w:r w:rsidR="00C11B2A" w:rsidRPr="007A6F8D">
        <w:rPr>
          <w:rFonts w:ascii="Georgia" w:hAnsi="Georgia"/>
          <w:sz w:val="32"/>
        </w:rPr>
        <w:t>cervelle</w:t>
      </w:r>
      <w:r w:rsidRPr="007A6F8D">
        <w:rPr>
          <w:rFonts w:ascii="Georgia" w:hAnsi="Georgia"/>
          <w:sz w:val="32"/>
        </w:rPr>
        <w:t xml:space="preserve"> de Sansa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Oh non, protesta Sansa, Jeyne meurt de peur. Elle n</w:t>
      </w:r>
      <w:r w:rsidR="00842F6D">
        <w:rPr>
          <w:rFonts w:ascii="Georgia" w:hAnsi="Georgia"/>
          <w:sz w:val="32"/>
        </w:rPr>
        <w:t>’</w:t>
      </w:r>
      <w:r w:rsidR="00F170CC" w:rsidRPr="007A6F8D">
        <w:rPr>
          <w:rFonts w:ascii="Georgia" w:hAnsi="Georgia"/>
          <w:sz w:val="32"/>
        </w:rPr>
        <w:t xml:space="preserve">arrête pas le pleurer. Ne pourrait-on la laisser voir </w:t>
      </w:r>
      <w:r w:rsidR="00C11B2A">
        <w:rPr>
          <w:rFonts w:ascii="Georgia" w:hAnsi="Georgia"/>
          <w:sz w:val="32"/>
        </w:rPr>
        <w:t>son père ? Je lui ai promis de l</w:t>
      </w:r>
      <w:r w:rsidR="00F170CC" w:rsidRPr="007A6F8D">
        <w:rPr>
          <w:rFonts w:ascii="Georgia" w:hAnsi="Georgia"/>
          <w:sz w:val="32"/>
        </w:rPr>
        <w:t>e demander... »</w:t>
      </w:r>
    </w:p>
    <w:p w:rsidR="00F170CC" w:rsidRPr="007A6F8D" w:rsidRDefault="00F170CC" w:rsidP="007A6F8D">
      <w:pPr>
        <w:ind w:firstLine="720"/>
        <w:jc w:val="both"/>
        <w:rPr>
          <w:rFonts w:ascii="Georgia" w:hAnsi="Georgia"/>
          <w:sz w:val="32"/>
        </w:rPr>
      </w:pPr>
      <w:r w:rsidRPr="007A6F8D">
        <w:rPr>
          <w:rFonts w:ascii="Georgia" w:hAnsi="Georgia"/>
          <w:sz w:val="32"/>
        </w:rPr>
        <w:t>Le Grand Mestre Pycelle affala ses lourdes paupières.</w:t>
      </w:r>
    </w:p>
    <w:p w:rsidR="00F170CC" w:rsidRPr="007A6F8D" w:rsidRDefault="00F170CC" w:rsidP="007A6F8D">
      <w:pPr>
        <w:ind w:firstLine="720"/>
        <w:jc w:val="both"/>
        <w:rPr>
          <w:rFonts w:ascii="Georgia" w:hAnsi="Georgia"/>
          <w:sz w:val="32"/>
        </w:rPr>
      </w:pPr>
      <w:r w:rsidRPr="007A6F8D">
        <w:rPr>
          <w:rFonts w:ascii="Georgia" w:hAnsi="Georgia"/>
          <w:sz w:val="32"/>
        </w:rPr>
        <w:t xml:space="preserve">« </w:t>
      </w:r>
      <w:r w:rsidR="00C11B2A">
        <w:rPr>
          <w:rFonts w:ascii="Georgia" w:hAnsi="Georgia"/>
          <w:sz w:val="32"/>
        </w:rPr>
        <w:t>Il</w:t>
      </w:r>
      <w:r w:rsidRPr="007A6F8D">
        <w:rPr>
          <w:rFonts w:ascii="Georgia" w:hAnsi="Georgia"/>
          <w:sz w:val="32"/>
        </w:rPr>
        <w:t xml:space="preserve"> va bien, n</w:t>
      </w:r>
      <w:r w:rsidR="00842F6D">
        <w:rPr>
          <w:rFonts w:ascii="Georgia" w:hAnsi="Georgia"/>
          <w:sz w:val="32"/>
        </w:rPr>
        <w:t>’</w:t>
      </w:r>
      <w:r w:rsidRPr="007A6F8D">
        <w:rPr>
          <w:rFonts w:ascii="Georgia" w:hAnsi="Georgia"/>
          <w:sz w:val="32"/>
        </w:rPr>
        <w:t>est-ce pas ? » s</w:t>
      </w:r>
      <w:r w:rsidR="00842F6D">
        <w:rPr>
          <w:rFonts w:ascii="Georgia" w:hAnsi="Georgia"/>
          <w:sz w:val="32"/>
        </w:rPr>
        <w:t>’</w:t>
      </w:r>
      <w:r w:rsidRPr="007A6F8D">
        <w:rPr>
          <w:rFonts w:ascii="Georgia" w:hAnsi="Georgia"/>
          <w:sz w:val="32"/>
        </w:rPr>
        <w:t>alarma-t-elle. On avait beau s</w:t>
      </w:r>
      <w:r w:rsidR="00842F6D">
        <w:rPr>
          <w:rFonts w:ascii="Georgia" w:hAnsi="Georgia"/>
          <w:sz w:val="32"/>
        </w:rPr>
        <w:t>’</w:t>
      </w:r>
      <w:r w:rsidRPr="007A6F8D">
        <w:rPr>
          <w:rFonts w:ascii="Georgia" w:hAnsi="Georgia"/>
          <w:sz w:val="32"/>
        </w:rPr>
        <w:t>être battu, qui pouvait s</w:t>
      </w:r>
      <w:r w:rsidR="00842F6D">
        <w:rPr>
          <w:rFonts w:ascii="Georgia" w:hAnsi="Georgia"/>
          <w:sz w:val="32"/>
        </w:rPr>
        <w:t>’</w:t>
      </w:r>
      <w:r w:rsidRPr="007A6F8D">
        <w:rPr>
          <w:rFonts w:ascii="Georgia" w:hAnsi="Georgia"/>
          <w:sz w:val="32"/>
        </w:rPr>
        <w:t>en prendre à un simple intendant ? Vayon Po</w:t>
      </w:r>
      <w:r w:rsidR="00C11B2A">
        <w:rPr>
          <w:rFonts w:ascii="Georgia" w:hAnsi="Georgia"/>
          <w:sz w:val="32"/>
        </w:rPr>
        <w:t>ole</w:t>
      </w:r>
      <w:r w:rsidRPr="007A6F8D">
        <w:rPr>
          <w:rFonts w:ascii="Georgia" w:hAnsi="Georgia"/>
          <w:sz w:val="32"/>
        </w:rPr>
        <w:t xml:space="preserve"> ne portait seulement pas d</w:t>
      </w:r>
      <w:r w:rsidR="00842F6D">
        <w:rPr>
          <w:rFonts w:ascii="Georgia" w:hAnsi="Georgia"/>
          <w:sz w:val="32"/>
        </w:rPr>
        <w:t>’</w:t>
      </w:r>
      <w:r w:rsidRPr="007A6F8D">
        <w:rPr>
          <w:rFonts w:ascii="Georgia" w:hAnsi="Georgia"/>
          <w:sz w:val="32"/>
        </w:rPr>
        <w:t>épée...</w:t>
      </w:r>
    </w:p>
    <w:p w:rsidR="00F170CC" w:rsidRPr="007A6F8D" w:rsidRDefault="00F170CC" w:rsidP="007A6F8D">
      <w:pPr>
        <w:ind w:firstLine="720"/>
        <w:jc w:val="both"/>
        <w:rPr>
          <w:rFonts w:ascii="Georgia" w:hAnsi="Georgia"/>
          <w:sz w:val="32"/>
        </w:rPr>
      </w:pPr>
      <w:r w:rsidRPr="007A6F8D">
        <w:rPr>
          <w:rFonts w:ascii="Georgia" w:hAnsi="Georgia"/>
          <w:sz w:val="32"/>
        </w:rPr>
        <w:t>La reine considéra tour à tour chacun des conseillers. «</w:t>
      </w:r>
      <w:r w:rsidR="00C11B2A">
        <w:rPr>
          <w:rFonts w:ascii="Georgia" w:hAnsi="Georgia"/>
          <w:sz w:val="32"/>
        </w:rPr>
        <w:t xml:space="preserve"> </w:t>
      </w:r>
      <w:r w:rsidRPr="007A6F8D">
        <w:rPr>
          <w:rFonts w:ascii="Georgia" w:hAnsi="Georgia"/>
          <w:sz w:val="32"/>
        </w:rPr>
        <w:t>Je ne tol</w:t>
      </w:r>
      <w:r w:rsidR="00C11B2A">
        <w:rPr>
          <w:rFonts w:ascii="Georgia" w:hAnsi="Georgia"/>
          <w:sz w:val="32"/>
        </w:rPr>
        <w:t>èr</w:t>
      </w:r>
      <w:r w:rsidRPr="007A6F8D">
        <w:rPr>
          <w:rFonts w:ascii="Georgia" w:hAnsi="Georgia"/>
          <w:sz w:val="32"/>
        </w:rPr>
        <w:t>erai pas que l</w:t>
      </w:r>
      <w:r w:rsidR="00842F6D">
        <w:rPr>
          <w:rFonts w:ascii="Georgia" w:hAnsi="Georgia"/>
          <w:sz w:val="32"/>
        </w:rPr>
        <w:t>’</w:t>
      </w:r>
      <w:r w:rsidRPr="007A6F8D">
        <w:rPr>
          <w:rFonts w:ascii="Georgia" w:hAnsi="Georgia"/>
          <w:sz w:val="32"/>
        </w:rPr>
        <w:t>on tourmente Sansa pour rien. Qu</w:t>
      </w:r>
      <w:r w:rsidR="00842F6D">
        <w:rPr>
          <w:rFonts w:ascii="Georgia" w:hAnsi="Georgia"/>
          <w:sz w:val="32"/>
        </w:rPr>
        <w:t>’</w:t>
      </w:r>
      <w:r w:rsidRPr="007A6F8D">
        <w:rPr>
          <w:rFonts w:ascii="Georgia" w:hAnsi="Georgia"/>
          <w:sz w:val="32"/>
        </w:rPr>
        <w:t>allons-nous faire de sa jeune amie, messires ? »</w:t>
      </w:r>
    </w:p>
    <w:p w:rsidR="00F170CC" w:rsidRPr="007A6F8D" w:rsidRDefault="00C11B2A" w:rsidP="007A6F8D">
      <w:pPr>
        <w:ind w:firstLine="720"/>
        <w:jc w:val="both"/>
        <w:rPr>
          <w:rFonts w:ascii="Georgia" w:hAnsi="Georgia"/>
          <w:sz w:val="32"/>
        </w:rPr>
      </w:pPr>
      <w:r w:rsidRPr="007A6F8D">
        <w:rPr>
          <w:rFonts w:ascii="Georgia" w:hAnsi="Georgia"/>
          <w:sz w:val="32"/>
        </w:rPr>
        <w:t>Littlefinger</w:t>
      </w:r>
      <w:r w:rsidR="00F170CC" w:rsidRPr="007A6F8D">
        <w:rPr>
          <w:rFonts w:ascii="Georgia" w:hAnsi="Georgia"/>
          <w:sz w:val="32"/>
        </w:rPr>
        <w:t xml:space="preserve"> se poussa le col d</w:t>
      </w:r>
      <w:r w:rsidR="00842F6D">
        <w:rPr>
          <w:rFonts w:ascii="Georgia" w:hAnsi="Georgia"/>
          <w:sz w:val="32"/>
        </w:rPr>
        <w:t>’</w:t>
      </w:r>
      <w:r w:rsidR="00F170CC" w:rsidRPr="007A6F8D">
        <w:rPr>
          <w:rFonts w:ascii="Georgia" w:hAnsi="Georgia"/>
          <w:sz w:val="32"/>
        </w:rPr>
        <w:t>un air confidentiel. « Je la caserai.</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Pas en ville, exigea la reine.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Me prenez-vous pour un idiot ? »</w:t>
      </w:r>
    </w:p>
    <w:p w:rsidR="00F170CC" w:rsidRPr="007A6F8D" w:rsidRDefault="00F170CC" w:rsidP="007A6F8D">
      <w:pPr>
        <w:ind w:firstLine="720"/>
        <w:jc w:val="both"/>
        <w:rPr>
          <w:rFonts w:ascii="Georgia" w:hAnsi="Georgia"/>
          <w:sz w:val="32"/>
        </w:rPr>
      </w:pPr>
      <w:r w:rsidRPr="007A6F8D">
        <w:rPr>
          <w:rFonts w:ascii="Georgia" w:hAnsi="Georgia"/>
          <w:sz w:val="32"/>
        </w:rPr>
        <w:t>Elle ne releva pas. « Ser Boros ? Menez cette fille chez lord Baelish et dites à ses gens de la garder jusqu</w:t>
      </w:r>
      <w:r w:rsidR="00842F6D">
        <w:rPr>
          <w:rFonts w:ascii="Georgia" w:hAnsi="Georgia"/>
          <w:sz w:val="32"/>
        </w:rPr>
        <w:t>’</w:t>
      </w:r>
      <w:r w:rsidRPr="007A6F8D">
        <w:rPr>
          <w:rFonts w:ascii="Georgia" w:hAnsi="Georgia"/>
          <w:sz w:val="32"/>
        </w:rPr>
        <w:t>à ce qu</w:t>
      </w:r>
      <w:r w:rsidR="00842F6D">
        <w:rPr>
          <w:rFonts w:ascii="Georgia" w:hAnsi="Georgia"/>
          <w:sz w:val="32"/>
        </w:rPr>
        <w:t>’</w:t>
      </w:r>
      <w:r w:rsidRPr="007A6F8D">
        <w:rPr>
          <w:rFonts w:ascii="Georgia" w:hAnsi="Georgia"/>
          <w:sz w:val="32"/>
        </w:rPr>
        <w:t>il vienne la prendre. Dites-lui, à elle, qu</w:t>
      </w:r>
      <w:r w:rsidR="00842F6D">
        <w:rPr>
          <w:rFonts w:ascii="Georgia" w:hAnsi="Georgia"/>
          <w:sz w:val="32"/>
        </w:rPr>
        <w:t>’</w:t>
      </w:r>
      <w:r w:rsidRPr="007A6F8D">
        <w:rPr>
          <w:rFonts w:ascii="Georgia" w:hAnsi="Georgia"/>
          <w:sz w:val="32"/>
        </w:rPr>
        <w:t>il l</w:t>
      </w:r>
      <w:r w:rsidR="00842F6D">
        <w:rPr>
          <w:rFonts w:ascii="Georgia" w:hAnsi="Georgia"/>
          <w:sz w:val="32"/>
        </w:rPr>
        <w:t>’</w:t>
      </w:r>
      <w:r w:rsidRPr="007A6F8D">
        <w:rPr>
          <w:rFonts w:ascii="Georgia" w:hAnsi="Georgia"/>
          <w:sz w:val="32"/>
        </w:rPr>
        <w:t xml:space="preserve">emmènera voir son père. Cela devrait la </w:t>
      </w:r>
      <w:r w:rsidR="00C11B2A" w:rsidRPr="007A6F8D">
        <w:rPr>
          <w:rFonts w:ascii="Georgia" w:hAnsi="Georgia"/>
          <w:sz w:val="32"/>
        </w:rPr>
        <w:t>calmer</w:t>
      </w:r>
      <w:r w:rsidRPr="007A6F8D">
        <w:rPr>
          <w:rFonts w:ascii="Georgia" w:hAnsi="Georgia"/>
          <w:sz w:val="32"/>
        </w:rPr>
        <w:t>. Je veux qu</w:t>
      </w:r>
      <w:r w:rsidR="00842F6D">
        <w:rPr>
          <w:rFonts w:ascii="Georgia" w:hAnsi="Georgia"/>
          <w:sz w:val="32"/>
        </w:rPr>
        <w:t>’</w:t>
      </w:r>
      <w:r w:rsidRPr="007A6F8D">
        <w:rPr>
          <w:rFonts w:ascii="Georgia" w:hAnsi="Georgia"/>
          <w:sz w:val="32"/>
        </w:rPr>
        <w:t>elle ait disparu avant le retour de Sansa.</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Votre Grâce peut y compter », dit le chevalier qui, s</w:t>
      </w:r>
      <w:r w:rsidR="00842F6D">
        <w:rPr>
          <w:rFonts w:ascii="Georgia" w:hAnsi="Georgia"/>
          <w:sz w:val="32"/>
        </w:rPr>
        <w:t>’</w:t>
      </w:r>
      <w:r w:rsidR="00F170CC" w:rsidRPr="007A6F8D">
        <w:rPr>
          <w:rFonts w:ascii="Georgia" w:hAnsi="Georgia"/>
          <w:sz w:val="32"/>
        </w:rPr>
        <w:t>inclinant très bas, prit congé sur-le-champ dans un déploiement de blancheur superbe.</w:t>
      </w:r>
    </w:p>
    <w:p w:rsidR="00F170CC" w:rsidRPr="007A6F8D" w:rsidRDefault="00F170CC" w:rsidP="007A6F8D">
      <w:pPr>
        <w:ind w:firstLine="720"/>
        <w:jc w:val="both"/>
        <w:rPr>
          <w:rFonts w:ascii="Georgia" w:hAnsi="Georgia"/>
          <w:sz w:val="32"/>
        </w:rPr>
      </w:pPr>
      <w:r w:rsidRPr="007A6F8D">
        <w:rPr>
          <w:rFonts w:ascii="Georgia" w:hAnsi="Georgia"/>
          <w:sz w:val="32"/>
        </w:rPr>
        <w:t>De plus en plus déconcertée, Sansa balbutia : «</w:t>
      </w:r>
      <w:r w:rsidR="00C11B2A">
        <w:rPr>
          <w:rFonts w:ascii="Georgia" w:hAnsi="Georgia"/>
          <w:sz w:val="32"/>
        </w:rPr>
        <w:t xml:space="preserve"> </w:t>
      </w:r>
      <w:r w:rsidRPr="007A6F8D">
        <w:rPr>
          <w:rFonts w:ascii="Georgia" w:hAnsi="Georgia"/>
          <w:sz w:val="32"/>
        </w:rPr>
        <w:t xml:space="preserve">Je... je ne </w:t>
      </w:r>
      <w:r w:rsidR="00C11B2A" w:rsidRPr="007A6F8D">
        <w:rPr>
          <w:rFonts w:ascii="Georgia" w:hAnsi="Georgia"/>
          <w:sz w:val="32"/>
        </w:rPr>
        <w:t>comprends</w:t>
      </w:r>
      <w:r w:rsidRPr="007A6F8D">
        <w:rPr>
          <w:rFonts w:ascii="Georgia" w:hAnsi="Georgia"/>
          <w:sz w:val="32"/>
        </w:rPr>
        <w:t xml:space="preserve"> pas... Où se trouve le père de Jeyne ? Pourquoi ne pas charger ser Boros de la mener directement auprès de lui ? </w:t>
      </w:r>
      <w:r w:rsidRPr="007A6F8D">
        <w:rPr>
          <w:rFonts w:ascii="Georgia" w:hAnsi="Georgia"/>
          <w:sz w:val="32"/>
        </w:rPr>
        <w:lastRenderedPageBreak/>
        <w:t>Pourquoi s</w:t>
      </w:r>
      <w:r w:rsidR="00842F6D">
        <w:rPr>
          <w:rFonts w:ascii="Georgia" w:hAnsi="Georgia"/>
          <w:sz w:val="32"/>
        </w:rPr>
        <w:t>’</w:t>
      </w:r>
      <w:r w:rsidRPr="007A6F8D">
        <w:rPr>
          <w:rFonts w:ascii="Georgia" w:hAnsi="Georgia"/>
          <w:sz w:val="32"/>
        </w:rPr>
        <w:t>en remettre à lord Baelish ? » Après s</w:t>
      </w:r>
      <w:r w:rsidR="00842F6D">
        <w:rPr>
          <w:rFonts w:ascii="Georgia" w:hAnsi="Georgia"/>
          <w:sz w:val="32"/>
        </w:rPr>
        <w:t>’</w:t>
      </w:r>
      <w:r w:rsidRPr="007A6F8D">
        <w:rPr>
          <w:rFonts w:ascii="Georgia" w:hAnsi="Georgia"/>
          <w:sz w:val="32"/>
        </w:rPr>
        <w:t>être juré de se conduire en dame, d</w:t>
      </w:r>
      <w:r w:rsidR="00842F6D">
        <w:rPr>
          <w:rFonts w:ascii="Georgia" w:hAnsi="Georgia"/>
          <w:sz w:val="32"/>
        </w:rPr>
        <w:t>’</w:t>
      </w:r>
      <w:r w:rsidRPr="007A6F8D">
        <w:rPr>
          <w:rFonts w:ascii="Georgia" w:hAnsi="Georgia"/>
          <w:sz w:val="32"/>
        </w:rPr>
        <w:t>imiter les façons nobles de la reine et l</w:t>
      </w:r>
      <w:r w:rsidR="00842F6D">
        <w:rPr>
          <w:rFonts w:ascii="Georgia" w:hAnsi="Georgia"/>
          <w:sz w:val="32"/>
        </w:rPr>
        <w:t>’</w:t>
      </w:r>
      <w:r w:rsidRPr="007A6F8D">
        <w:rPr>
          <w:rFonts w:ascii="Georgia" w:hAnsi="Georgia"/>
          <w:sz w:val="32"/>
        </w:rPr>
        <w:t>énergie de Mère, voilà que, brusquement, la submergeait à nouveau l</w:t>
      </w:r>
      <w:r w:rsidR="00842F6D">
        <w:rPr>
          <w:rFonts w:ascii="Georgia" w:hAnsi="Georgia"/>
          <w:sz w:val="32"/>
        </w:rPr>
        <w:t>’</w:t>
      </w:r>
      <w:r w:rsidRPr="007A6F8D">
        <w:rPr>
          <w:rFonts w:ascii="Georgia" w:hAnsi="Georgia"/>
          <w:sz w:val="32"/>
        </w:rPr>
        <w:t>effroi. Elle faillit, une seconde, éclater en sanglots. « Où l</w:t>
      </w:r>
      <w:r w:rsidR="00842F6D">
        <w:rPr>
          <w:rFonts w:ascii="Georgia" w:hAnsi="Georgia"/>
          <w:sz w:val="32"/>
        </w:rPr>
        <w:t>’</w:t>
      </w:r>
      <w:r w:rsidRPr="007A6F8D">
        <w:rPr>
          <w:rFonts w:ascii="Georgia" w:hAnsi="Georgia"/>
          <w:sz w:val="32"/>
        </w:rPr>
        <w:t xml:space="preserve">envoyez-vous ? Elle est si </w:t>
      </w:r>
      <w:r w:rsidR="00C11B2A" w:rsidRPr="007A6F8D">
        <w:rPr>
          <w:rFonts w:ascii="Georgia" w:hAnsi="Georgia"/>
          <w:sz w:val="32"/>
        </w:rPr>
        <w:t>gentille</w:t>
      </w:r>
      <w:r w:rsidRPr="007A6F8D">
        <w:rPr>
          <w:rFonts w:ascii="Georgia" w:hAnsi="Georgia"/>
          <w:sz w:val="32"/>
        </w:rPr>
        <w:t xml:space="preserve"> ! elle n</w:t>
      </w:r>
      <w:r w:rsidR="00842F6D">
        <w:rPr>
          <w:rFonts w:ascii="Georgia" w:hAnsi="Georgia"/>
          <w:sz w:val="32"/>
        </w:rPr>
        <w:t>’</w:t>
      </w:r>
      <w:r w:rsidRPr="007A6F8D">
        <w:rPr>
          <w:rFonts w:ascii="Georgia" w:hAnsi="Georgia"/>
          <w:sz w:val="32"/>
        </w:rPr>
        <w:t>a rien à se reprocher...</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Sauf de t</w:t>
      </w:r>
      <w:r w:rsidR="00842F6D">
        <w:rPr>
          <w:rFonts w:ascii="Georgia" w:hAnsi="Georgia"/>
          <w:sz w:val="32"/>
        </w:rPr>
        <w:t>’</w:t>
      </w:r>
      <w:r w:rsidR="00F170CC" w:rsidRPr="007A6F8D">
        <w:rPr>
          <w:rFonts w:ascii="Georgia" w:hAnsi="Georgia"/>
          <w:sz w:val="32"/>
        </w:rPr>
        <w:t>avoir bouleversée, répliqua la reine d</w:t>
      </w:r>
      <w:r w:rsidR="00842F6D">
        <w:rPr>
          <w:rFonts w:ascii="Georgia" w:hAnsi="Georgia"/>
          <w:sz w:val="32"/>
        </w:rPr>
        <w:t>’</w:t>
      </w:r>
      <w:r w:rsidR="00F170CC" w:rsidRPr="007A6F8D">
        <w:rPr>
          <w:rFonts w:ascii="Georgia" w:hAnsi="Georgia"/>
          <w:sz w:val="32"/>
        </w:rPr>
        <w:t>un air câlin. Nous ne saurions admettre cela. Assez là-dessus, maintenant. Lord Baelish veillera personnellement à ce que Jeyne soit traitée au mieux, je te le garantis. » Elle tapota le siège à ses côtés. « Assieds-toi, Sansa. J</w:t>
      </w:r>
      <w:r w:rsidR="00842F6D">
        <w:rPr>
          <w:rFonts w:ascii="Georgia" w:hAnsi="Georgia"/>
          <w:sz w:val="32"/>
        </w:rPr>
        <w:t>’</w:t>
      </w:r>
      <w:r w:rsidR="00F170CC" w:rsidRPr="007A6F8D">
        <w:rPr>
          <w:rFonts w:ascii="Georgia" w:hAnsi="Georgia"/>
          <w:sz w:val="32"/>
        </w:rPr>
        <w:t>ai à te parler. »</w:t>
      </w:r>
    </w:p>
    <w:p w:rsidR="00F170CC" w:rsidRPr="007A6F8D" w:rsidRDefault="00F170CC" w:rsidP="007A6F8D">
      <w:pPr>
        <w:ind w:firstLine="720"/>
        <w:jc w:val="both"/>
        <w:rPr>
          <w:rFonts w:ascii="Georgia" w:hAnsi="Georgia"/>
          <w:sz w:val="32"/>
        </w:rPr>
      </w:pPr>
      <w:r w:rsidRPr="007A6F8D">
        <w:rPr>
          <w:rFonts w:ascii="Georgia" w:hAnsi="Georgia"/>
          <w:sz w:val="32"/>
        </w:rPr>
        <w:t>Comme elle prenait place, un nouveau sourire engageant de Cersei ne parvint pas le moins du monde à la rasséréner. Moins l</w:t>
      </w:r>
      <w:r w:rsidR="00842F6D">
        <w:rPr>
          <w:rFonts w:ascii="Georgia" w:hAnsi="Georgia"/>
          <w:sz w:val="32"/>
        </w:rPr>
        <w:t>’</w:t>
      </w:r>
      <w:r w:rsidR="00C11B2A" w:rsidRPr="007A6F8D">
        <w:rPr>
          <w:rFonts w:ascii="Georgia" w:hAnsi="Georgia"/>
          <w:sz w:val="32"/>
        </w:rPr>
        <w:t>angoissaient</w:t>
      </w:r>
      <w:r w:rsidRPr="007A6F8D">
        <w:rPr>
          <w:rFonts w:ascii="Georgia" w:hAnsi="Georgia"/>
          <w:sz w:val="32"/>
        </w:rPr>
        <w:t xml:space="preserve"> la manière onctueuse qu</w:t>
      </w:r>
      <w:r w:rsidR="00842F6D">
        <w:rPr>
          <w:rFonts w:ascii="Georgia" w:hAnsi="Georgia"/>
          <w:sz w:val="32"/>
        </w:rPr>
        <w:t>’</w:t>
      </w:r>
      <w:r w:rsidRPr="007A6F8D">
        <w:rPr>
          <w:rFonts w:ascii="Georgia" w:hAnsi="Georgia"/>
          <w:sz w:val="32"/>
        </w:rPr>
        <w:t>avait Varys de nouer, dénouer ses doigts ou l</w:t>
      </w:r>
      <w:r w:rsidR="00842F6D">
        <w:rPr>
          <w:rFonts w:ascii="Georgia" w:hAnsi="Georgia"/>
          <w:sz w:val="32"/>
        </w:rPr>
        <w:t>’</w:t>
      </w:r>
      <w:r w:rsidRPr="007A6F8D">
        <w:rPr>
          <w:rFonts w:ascii="Georgia" w:hAnsi="Georgia"/>
          <w:sz w:val="32"/>
        </w:rPr>
        <w:t>obstination de Pycelle à fixer d</w:t>
      </w:r>
      <w:r w:rsidR="00842F6D">
        <w:rPr>
          <w:rFonts w:ascii="Georgia" w:hAnsi="Georgia"/>
          <w:sz w:val="32"/>
        </w:rPr>
        <w:t>’</w:t>
      </w:r>
      <w:r w:rsidRPr="007A6F8D">
        <w:rPr>
          <w:rFonts w:ascii="Georgia" w:hAnsi="Georgia"/>
          <w:sz w:val="32"/>
        </w:rPr>
        <w:t xml:space="preserve">un œil somnolent les </w:t>
      </w:r>
      <w:r w:rsidR="00C11B2A" w:rsidRPr="007A6F8D">
        <w:rPr>
          <w:rFonts w:ascii="Georgia" w:hAnsi="Georgia"/>
          <w:sz w:val="32"/>
        </w:rPr>
        <w:t>paperasse</w:t>
      </w:r>
      <w:r w:rsidRPr="007A6F8D">
        <w:rPr>
          <w:rFonts w:ascii="Georgia" w:hAnsi="Georgia"/>
          <w:sz w:val="32"/>
        </w:rPr>
        <w:t xml:space="preserve"> placées sous son nez que l</w:t>
      </w:r>
      <w:r w:rsidR="00842F6D">
        <w:rPr>
          <w:rFonts w:ascii="Georgia" w:hAnsi="Georgia"/>
          <w:sz w:val="32"/>
        </w:rPr>
        <w:t>’</w:t>
      </w:r>
      <w:r w:rsidRPr="007A6F8D">
        <w:rPr>
          <w:rFonts w:ascii="Georgia" w:hAnsi="Georgia"/>
          <w:sz w:val="32"/>
        </w:rPr>
        <w:t xml:space="preserve">impudence avec laquelle </w:t>
      </w:r>
      <w:r w:rsidR="00C11B2A" w:rsidRPr="007A6F8D">
        <w:rPr>
          <w:rFonts w:ascii="Georgia" w:hAnsi="Georgia"/>
          <w:sz w:val="32"/>
        </w:rPr>
        <w:t>Littlefinger</w:t>
      </w:r>
      <w:r w:rsidRPr="007A6F8D">
        <w:rPr>
          <w:rFonts w:ascii="Georgia" w:hAnsi="Georgia"/>
          <w:sz w:val="32"/>
        </w:rPr>
        <w:t xml:space="preserve"> la dévisageait, lui donnant l</w:t>
      </w:r>
      <w:r w:rsidR="00842F6D">
        <w:rPr>
          <w:rFonts w:ascii="Georgia" w:hAnsi="Georgia"/>
          <w:sz w:val="32"/>
        </w:rPr>
        <w:t>’</w:t>
      </w:r>
      <w:r w:rsidRPr="007A6F8D">
        <w:rPr>
          <w:rFonts w:ascii="Georgia" w:hAnsi="Georgia"/>
          <w:sz w:val="32"/>
        </w:rPr>
        <w:t>impression d</w:t>
      </w:r>
      <w:r w:rsidR="00842F6D">
        <w:rPr>
          <w:rFonts w:ascii="Georgia" w:hAnsi="Georgia"/>
          <w:sz w:val="32"/>
        </w:rPr>
        <w:t>’</w:t>
      </w:r>
      <w:r w:rsidRPr="007A6F8D">
        <w:rPr>
          <w:rFonts w:ascii="Georgia" w:hAnsi="Georgia"/>
          <w:sz w:val="32"/>
        </w:rPr>
        <w:t>être entièrement nue. Elle en avait la chair de poule.</w:t>
      </w:r>
    </w:p>
    <w:p w:rsidR="00F170CC" w:rsidRPr="007A6F8D" w:rsidRDefault="00F170CC" w:rsidP="007A6F8D">
      <w:pPr>
        <w:ind w:firstLine="720"/>
        <w:jc w:val="both"/>
        <w:rPr>
          <w:rFonts w:ascii="Georgia" w:hAnsi="Georgia"/>
          <w:sz w:val="32"/>
        </w:rPr>
      </w:pPr>
      <w:r w:rsidRPr="007A6F8D">
        <w:rPr>
          <w:rFonts w:ascii="Georgia" w:hAnsi="Georgia"/>
          <w:sz w:val="32"/>
        </w:rPr>
        <w:t>« Tant de douceur, reprit la reine en lui posant une main soyeuse sur le poignet. Et tant de beauté. Tu sais, j</w:t>
      </w:r>
      <w:r w:rsidR="00842F6D">
        <w:rPr>
          <w:rFonts w:ascii="Georgia" w:hAnsi="Georgia"/>
          <w:sz w:val="32"/>
        </w:rPr>
        <w:t>’</w:t>
      </w:r>
      <w:r w:rsidRPr="007A6F8D">
        <w:rPr>
          <w:rFonts w:ascii="Georgia" w:hAnsi="Georgia"/>
          <w:sz w:val="32"/>
        </w:rPr>
        <w:t>espère, combien nous t</w:t>
      </w:r>
      <w:r w:rsidR="00842F6D">
        <w:rPr>
          <w:rFonts w:ascii="Georgia" w:hAnsi="Georgia"/>
          <w:sz w:val="32"/>
        </w:rPr>
        <w:t>’</w:t>
      </w:r>
      <w:r w:rsidRPr="007A6F8D">
        <w:rPr>
          <w:rFonts w:ascii="Georgia" w:hAnsi="Georgia"/>
          <w:sz w:val="32"/>
        </w:rPr>
        <w:t>aimons, Joffrey et moi.</w:t>
      </w:r>
    </w:p>
    <w:p w:rsidR="00F170CC" w:rsidRPr="007A6F8D" w:rsidRDefault="007A6F8D" w:rsidP="007A6F8D">
      <w:pPr>
        <w:ind w:firstLine="720"/>
        <w:jc w:val="both"/>
        <w:rPr>
          <w:rFonts w:ascii="Georgia" w:hAnsi="Georgia"/>
          <w:sz w:val="32"/>
        </w:rPr>
      </w:pPr>
      <w:r w:rsidRPr="007A6F8D">
        <w:rPr>
          <w:rFonts w:ascii="Georgia" w:hAnsi="Georgia"/>
          <w:i/>
          <w:sz w:val="32"/>
        </w:rPr>
        <w:t>— Vraiment?»</w:t>
      </w:r>
      <w:r w:rsidR="00F170CC" w:rsidRPr="007A6F8D">
        <w:rPr>
          <w:rFonts w:ascii="Georgia" w:hAnsi="Georgia"/>
          <w:sz w:val="32"/>
        </w:rPr>
        <w:t xml:space="preserve"> Elle en avait le souffle coupé. En oublia </w:t>
      </w:r>
      <w:r w:rsidR="00C11B2A" w:rsidRPr="007A6F8D">
        <w:rPr>
          <w:rFonts w:ascii="Georgia" w:hAnsi="Georgia"/>
          <w:sz w:val="32"/>
        </w:rPr>
        <w:t>Littlefinger</w:t>
      </w:r>
      <w:r w:rsidR="00F170CC" w:rsidRPr="007A6F8D">
        <w:rPr>
          <w:rFonts w:ascii="Georgia" w:hAnsi="Georgia"/>
          <w:sz w:val="32"/>
        </w:rPr>
        <w:t>. Son prince l</w:t>
      </w:r>
      <w:r w:rsidR="00842F6D">
        <w:rPr>
          <w:rFonts w:ascii="Georgia" w:hAnsi="Georgia"/>
          <w:sz w:val="32"/>
        </w:rPr>
        <w:t>’</w:t>
      </w:r>
      <w:r w:rsidR="00F170CC" w:rsidRPr="007A6F8D">
        <w:rPr>
          <w:rFonts w:ascii="Georgia" w:hAnsi="Georgia"/>
          <w:sz w:val="32"/>
        </w:rPr>
        <w:t>aimait. Rien d</w:t>
      </w:r>
      <w:r w:rsidR="00842F6D">
        <w:rPr>
          <w:rFonts w:ascii="Georgia" w:hAnsi="Georgia"/>
          <w:sz w:val="32"/>
        </w:rPr>
        <w:t>’</w:t>
      </w:r>
      <w:r w:rsidR="00F170CC" w:rsidRPr="007A6F8D">
        <w:rPr>
          <w:rFonts w:ascii="Georgia" w:hAnsi="Georgia"/>
          <w:sz w:val="32"/>
        </w:rPr>
        <w:t>autre ne comptait.</w:t>
      </w:r>
    </w:p>
    <w:p w:rsidR="00F170CC" w:rsidRPr="007A6F8D" w:rsidRDefault="00F170CC" w:rsidP="007A6F8D">
      <w:pPr>
        <w:ind w:firstLine="720"/>
        <w:jc w:val="both"/>
        <w:rPr>
          <w:rFonts w:ascii="Georgia" w:hAnsi="Georgia"/>
          <w:sz w:val="32"/>
        </w:rPr>
      </w:pPr>
      <w:r w:rsidRPr="007A6F8D">
        <w:rPr>
          <w:rFonts w:ascii="Georgia" w:hAnsi="Georgia"/>
          <w:sz w:val="32"/>
        </w:rPr>
        <w:t>La reine se reprit à sourire. « Moi, je te considère presque comme ma propre fille. Et je sais quel amour tu portes à Joffrey. » Elle hocha la tête d</w:t>
      </w:r>
      <w:r w:rsidR="00842F6D">
        <w:rPr>
          <w:rFonts w:ascii="Georgia" w:hAnsi="Georgia"/>
          <w:sz w:val="32"/>
        </w:rPr>
        <w:t>’</w:t>
      </w:r>
      <w:r w:rsidRPr="007A6F8D">
        <w:rPr>
          <w:rFonts w:ascii="Georgia" w:hAnsi="Georgia"/>
          <w:sz w:val="32"/>
        </w:rPr>
        <w:t>un air accablé. « Il nous faut, hélas, t</w:t>
      </w:r>
      <w:r w:rsidR="00842F6D">
        <w:rPr>
          <w:rFonts w:ascii="Georgia" w:hAnsi="Georgia"/>
          <w:sz w:val="32"/>
        </w:rPr>
        <w:t>’</w:t>
      </w:r>
      <w:r w:rsidRPr="007A6F8D">
        <w:rPr>
          <w:rFonts w:ascii="Georgia" w:hAnsi="Georgia"/>
          <w:sz w:val="32"/>
        </w:rPr>
        <w:t>annoncer de graves nouvelles. A propos du seigneur ton père. Tu dois te montrer brave, enfant. »</w:t>
      </w:r>
    </w:p>
    <w:p w:rsidR="00F170CC" w:rsidRPr="007A6F8D" w:rsidRDefault="00F170CC" w:rsidP="007A6F8D">
      <w:pPr>
        <w:ind w:firstLine="720"/>
        <w:jc w:val="both"/>
        <w:rPr>
          <w:rFonts w:ascii="Georgia" w:hAnsi="Georgia"/>
          <w:sz w:val="32"/>
        </w:rPr>
      </w:pPr>
      <w:r w:rsidRPr="007A6F8D">
        <w:rPr>
          <w:rFonts w:ascii="Georgia" w:hAnsi="Georgia"/>
          <w:sz w:val="32"/>
        </w:rPr>
        <w:t>Prononcés d</w:t>
      </w:r>
      <w:r w:rsidR="00842F6D">
        <w:rPr>
          <w:rFonts w:ascii="Georgia" w:hAnsi="Georgia"/>
          <w:sz w:val="32"/>
        </w:rPr>
        <w:t>’</w:t>
      </w:r>
      <w:r w:rsidRPr="007A6F8D">
        <w:rPr>
          <w:rFonts w:ascii="Georgia" w:hAnsi="Georgia"/>
          <w:sz w:val="32"/>
        </w:rPr>
        <w:t>un ton calme, ces mots glacèrent d</w:t>
      </w:r>
      <w:r w:rsidR="00842F6D">
        <w:rPr>
          <w:rFonts w:ascii="Georgia" w:hAnsi="Georgia"/>
          <w:sz w:val="32"/>
        </w:rPr>
        <w:t>’</w:t>
      </w:r>
      <w:r w:rsidRPr="007A6F8D">
        <w:rPr>
          <w:rFonts w:ascii="Georgia" w:hAnsi="Georgia"/>
          <w:sz w:val="32"/>
        </w:rPr>
        <w:t>autant mieux Sansa. « Qu</w:t>
      </w:r>
      <w:r w:rsidR="00842F6D">
        <w:rPr>
          <w:rFonts w:ascii="Georgia" w:hAnsi="Georgia"/>
          <w:sz w:val="32"/>
        </w:rPr>
        <w:t>’</w:t>
      </w:r>
      <w:r w:rsidRPr="007A6F8D">
        <w:rPr>
          <w:rFonts w:ascii="Georgia" w:hAnsi="Georgia"/>
          <w:sz w:val="32"/>
        </w:rPr>
        <w:t>y a-t-il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Votre père est un félon, ma chère », lâcha lord Varys.</w:t>
      </w:r>
    </w:p>
    <w:p w:rsidR="00F170CC" w:rsidRPr="007A6F8D" w:rsidRDefault="00F170CC" w:rsidP="007A6F8D">
      <w:pPr>
        <w:ind w:firstLine="720"/>
        <w:jc w:val="both"/>
        <w:rPr>
          <w:rFonts w:ascii="Georgia" w:hAnsi="Georgia"/>
          <w:sz w:val="32"/>
        </w:rPr>
      </w:pPr>
      <w:r w:rsidRPr="007A6F8D">
        <w:rPr>
          <w:rFonts w:ascii="Georgia" w:hAnsi="Georgia"/>
          <w:sz w:val="32"/>
        </w:rPr>
        <w:t>Le Grand Mestre leva sa vénérable tête. « De mes propres oreilles, j</w:t>
      </w:r>
      <w:r w:rsidR="00842F6D">
        <w:rPr>
          <w:rFonts w:ascii="Georgia" w:hAnsi="Georgia"/>
          <w:sz w:val="32"/>
        </w:rPr>
        <w:t>’</w:t>
      </w:r>
      <w:r w:rsidRPr="007A6F8D">
        <w:rPr>
          <w:rFonts w:ascii="Georgia" w:hAnsi="Georgia"/>
          <w:sz w:val="32"/>
        </w:rPr>
        <w:t>ai entendu lord Eddard promettre à Robert, notre roi bien-aimé, qu</w:t>
      </w:r>
      <w:r w:rsidR="00842F6D">
        <w:rPr>
          <w:rFonts w:ascii="Georgia" w:hAnsi="Georgia"/>
          <w:sz w:val="32"/>
        </w:rPr>
        <w:t>’</w:t>
      </w:r>
      <w:r w:rsidRPr="007A6F8D">
        <w:rPr>
          <w:rFonts w:ascii="Georgia" w:hAnsi="Georgia"/>
          <w:sz w:val="32"/>
        </w:rPr>
        <w:t>il protégerait les jeunes princes à l</w:t>
      </w:r>
      <w:r w:rsidR="00842F6D">
        <w:rPr>
          <w:rFonts w:ascii="Georgia" w:hAnsi="Georgia"/>
          <w:sz w:val="32"/>
        </w:rPr>
        <w:t>’</w:t>
      </w:r>
      <w:r w:rsidRPr="007A6F8D">
        <w:rPr>
          <w:rFonts w:ascii="Georgia" w:hAnsi="Georgia"/>
          <w:sz w:val="32"/>
        </w:rPr>
        <w:t>instar de ses propres enfants. Et pourtant, sitôt celui-ci disparu, il réunit le Conseil restreint pour dépouiller le prince Joffrey de ses droits au trône.</w:t>
      </w:r>
    </w:p>
    <w:p w:rsidR="00F170CC" w:rsidRPr="007A6F8D" w:rsidRDefault="007A6F8D" w:rsidP="007A6F8D">
      <w:pPr>
        <w:ind w:firstLine="720"/>
        <w:jc w:val="both"/>
        <w:rPr>
          <w:rFonts w:ascii="Georgia" w:hAnsi="Georgia"/>
          <w:sz w:val="32"/>
        </w:rPr>
      </w:pPr>
      <w:r w:rsidRPr="007A6F8D">
        <w:rPr>
          <w:rFonts w:ascii="Georgia" w:hAnsi="Georgia"/>
          <w:sz w:val="32"/>
        </w:rPr>
        <w:lastRenderedPageBreak/>
        <w:t>— </w:t>
      </w:r>
      <w:r w:rsidR="00F170CC" w:rsidRPr="007A6F8D">
        <w:rPr>
          <w:rFonts w:ascii="Georgia" w:hAnsi="Georgia"/>
          <w:sz w:val="32"/>
        </w:rPr>
        <w:t>Non ! s</w:t>
      </w:r>
      <w:r w:rsidR="00842F6D">
        <w:rPr>
          <w:rFonts w:ascii="Georgia" w:hAnsi="Georgia"/>
          <w:sz w:val="32"/>
        </w:rPr>
        <w:t>’</w:t>
      </w:r>
      <w:r w:rsidR="00F170CC" w:rsidRPr="007A6F8D">
        <w:rPr>
          <w:rFonts w:ascii="Georgia" w:hAnsi="Georgia"/>
          <w:sz w:val="32"/>
        </w:rPr>
        <w:t>insurgea Sansa. Il n</w:t>
      </w:r>
      <w:r w:rsidR="00842F6D">
        <w:rPr>
          <w:rFonts w:ascii="Georgia" w:hAnsi="Georgia"/>
          <w:sz w:val="32"/>
        </w:rPr>
        <w:t>’</w:t>
      </w:r>
      <w:r w:rsidR="00F170CC" w:rsidRPr="007A6F8D">
        <w:rPr>
          <w:rFonts w:ascii="Georgia" w:hAnsi="Georgia"/>
          <w:sz w:val="32"/>
        </w:rPr>
        <w:t>a pas fait cela ! Il ne</w:t>
      </w:r>
      <w:r w:rsidRPr="007A6F8D">
        <w:rPr>
          <w:rFonts w:ascii="Georgia" w:hAnsi="Georgia"/>
          <w:i/>
          <w:sz w:val="32"/>
        </w:rPr>
        <w:t xml:space="preserve"> l</w:t>
      </w:r>
      <w:r w:rsidR="00842F6D">
        <w:rPr>
          <w:rFonts w:ascii="Georgia" w:hAnsi="Georgia"/>
          <w:i/>
          <w:sz w:val="32"/>
        </w:rPr>
        <w:t>’</w:t>
      </w:r>
      <w:r w:rsidRPr="007A6F8D">
        <w:rPr>
          <w:rFonts w:ascii="Georgia" w:hAnsi="Georgia"/>
          <w:i/>
          <w:sz w:val="32"/>
        </w:rPr>
        <w:t>a pas fait ! »</w:t>
      </w:r>
    </w:p>
    <w:p w:rsidR="00F170CC" w:rsidRPr="007A6F8D" w:rsidRDefault="00F170CC" w:rsidP="007A6F8D">
      <w:pPr>
        <w:ind w:firstLine="720"/>
        <w:jc w:val="both"/>
        <w:rPr>
          <w:rFonts w:ascii="Georgia" w:hAnsi="Georgia"/>
          <w:sz w:val="32"/>
        </w:rPr>
      </w:pPr>
      <w:r w:rsidRPr="007A6F8D">
        <w:rPr>
          <w:rFonts w:ascii="Georgia" w:hAnsi="Georgia"/>
          <w:sz w:val="32"/>
        </w:rPr>
        <w:t>La reine prit une lettre, une lettre toute déchirée, tout encroûtée</w:t>
      </w:r>
      <w:r w:rsidR="00C11B2A">
        <w:rPr>
          <w:rFonts w:ascii="Georgia" w:hAnsi="Georgia"/>
          <w:sz w:val="32"/>
        </w:rPr>
        <w:t xml:space="preserve"> </w:t>
      </w:r>
      <w:r w:rsidRPr="007A6F8D">
        <w:rPr>
          <w:rFonts w:ascii="Georgia" w:hAnsi="Georgia"/>
          <w:sz w:val="32"/>
        </w:rPr>
        <w:t>de sang, mais dont le sceau rompu était bel et bien celui de Père, le loup-garou nettement imprimé sur la cire blanche. « Nous l</w:t>
      </w:r>
      <w:r w:rsidR="00842F6D">
        <w:rPr>
          <w:rFonts w:ascii="Georgia" w:hAnsi="Georgia"/>
          <w:sz w:val="32"/>
        </w:rPr>
        <w:t>’</w:t>
      </w:r>
      <w:r w:rsidRPr="007A6F8D">
        <w:rPr>
          <w:rFonts w:ascii="Georgia" w:hAnsi="Georgia"/>
          <w:sz w:val="32"/>
        </w:rPr>
        <w:t>avons trouvée sur le capitaine de vos gardes, Sansa. Elle est adressée au frère de feu mon époux, Stannis, et l</w:t>
      </w:r>
      <w:r w:rsidR="00842F6D">
        <w:rPr>
          <w:rFonts w:ascii="Georgia" w:hAnsi="Georgia"/>
          <w:sz w:val="32"/>
        </w:rPr>
        <w:t>’</w:t>
      </w:r>
      <w:r w:rsidRPr="007A6F8D">
        <w:rPr>
          <w:rFonts w:ascii="Georgia" w:hAnsi="Georgia"/>
          <w:sz w:val="32"/>
        </w:rPr>
        <w:t>invite à prendre la couronne.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w:t>
      </w:r>
      <w:r w:rsidR="00842F6D">
        <w:rPr>
          <w:rFonts w:ascii="Georgia" w:hAnsi="Georgia"/>
          <w:sz w:val="32"/>
        </w:rPr>
        <w:t>’</w:t>
      </w:r>
      <w:r w:rsidR="00F170CC" w:rsidRPr="007A6F8D">
        <w:rPr>
          <w:rFonts w:ascii="Georgia" w:hAnsi="Georgia"/>
          <w:sz w:val="32"/>
        </w:rPr>
        <w:t>il vous plaît, Votre Grâce, il ne peut s</w:t>
      </w:r>
      <w:r w:rsidR="00842F6D">
        <w:rPr>
          <w:rFonts w:ascii="Georgia" w:hAnsi="Georgia"/>
          <w:sz w:val="32"/>
        </w:rPr>
        <w:t>’</w:t>
      </w:r>
      <w:r w:rsidR="00F170CC" w:rsidRPr="007A6F8D">
        <w:rPr>
          <w:rFonts w:ascii="Georgia" w:hAnsi="Georgia"/>
          <w:sz w:val="32"/>
        </w:rPr>
        <w:t>agir que d</w:t>
      </w:r>
      <w:r w:rsidR="00842F6D">
        <w:rPr>
          <w:rFonts w:ascii="Georgia" w:hAnsi="Georgia"/>
          <w:sz w:val="32"/>
        </w:rPr>
        <w:t>’</w:t>
      </w:r>
      <w:r w:rsidR="00F170CC" w:rsidRPr="007A6F8D">
        <w:rPr>
          <w:rFonts w:ascii="Georgia" w:hAnsi="Georgia"/>
          <w:sz w:val="32"/>
        </w:rPr>
        <w:t>une méprise..., hoqueta Sansa, défaillante et terrorisée, s</w:t>
      </w:r>
      <w:r w:rsidR="00842F6D">
        <w:rPr>
          <w:rFonts w:ascii="Georgia" w:hAnsi="Georgia"/>
          <w:sz w:val="32"/>
        </w:rPr>
        <w:t>’</w:t>
      </w:r>
      <w:r w:rsidR="00F170CC" w:rsidRPr="007A6F8D">
        <w:rPr>
          <w:rFonts w:ascii="Georgia" w:hAnsi="Georgia"/>
          <w:sz w:val="32"/>
        </w:rPr>
        <w:t>il vous plaît ! Faites venir Père, et il vous dira, lui, cette lettre n</w:t>
      </w:r>
      <w:r w:rsidR="00842F6D">
        <w:rPr>
          <w:rFonts w:ascii="Georgia" w:hAnsi="Georgia"/>
          <w:sz w:val="32"/>
        </w:rPr>
        <w:t>’</w:t>
      </w:r>
      <w:r w:rsidR="00F170CC" w:rsidRPr="007A6F8D">
        <w:rPr>
          <w:rFonts w:ascii="Georgia" w:hAnsi="Georgia"/>
          <w:sz w:val="32"/>
        </w:rPr>
        <w:t>est pas de lui..., le roi était son ami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Robert le croyait, du moins, dit la reine. Cette trahison lui eût brisé le cœur. Rendons grâces aux dieux, qu</w:t>
      </w:r>
      <w:r w:rsidR="00842F6D">
        <w:rPr>
          <w:rFonts w:ascii="Georgia" w:hAnsi="Georgia"/>
          <w:sz w:val="32"/>
        </w:rPr>
        <w:t>’</w:t>
      </w:r>
      <w:r w:rsidR="00F170CC" w:rsidRPr="007A6F8D">
        <w:rPr>
          <w:rFonts w:ascii="Georgia" w:hAnsi="Georgia"/>
          <w:sz w:val="32"/>
        </w:rPr>
        <w:t>il n</w:t>
      </w:r>
      <w:r w:rsidR="00842F6D">
        <w:rPr>
          <w:rFonts w:ascii="Georgia" w:hAnsi="Georgia"/>
          <w:sz w:val="32"/>
        </w:rPr>
        <w:t>’</w:t>
      </w:r>
      <w:r w:rsidR="00F170CC" w:rsidRPr="007A6F8D">
        <w:rPr>
          <w:rFonts w:ascii="Georgia" w:hAnsi="Georgia"/>
          <w:sz w:val="32"/>
        </w:rPr>
        <w:t>ait pas vécu pour en être témoin... » Elle soupira. « Enfin, tu vois, Sansa ma douce, dans quelle horrible situation ceci nous a plongés. Tu es innocente de ces forfaits, nous le savons tous, mais il n</w:t>
      </w:r>
      <w:r w:rsidR="00842F6D">
        <w:rPr>
          <w:rFonts w:ascii="Georgia" w:hAnsi="Georgia"/>
          <w:sz w:val="32"/>
        </w:rPr>
        <w:t>’</w:t>
      </w:r>
      <w:r w:rsidR="00F170CC" w:rsidRPr="007A6F8D">
        <w:rPr>
          <w:rFonts w:ascii="Georgia" w:hAnsi="Georgia"/>
          <w:sz w:val="32"/>
        </w:rPr>
        <w:t>empêche que tu es la fille d</w:t>
      </w:r>
      <w:r w:rsidR="00842F6D">
        <w:rPr>
          <w:rFonts w:ascii="Georgia" w:hAnsi="Georgia"/>
          <w:sz w:val="32"/>
        </w:rPr>
        <w:t>’</w:t>
      </w:r>
      <w:r w:rsidR="00F170CC" w:rsidRPr="007A6F8D">
        <w:rPr>
          <w:rFonts w:ascii="Georgia" w:hAnsi="Georgia"/>
          <w:sz w:val="32"/>
        </w:rPr>
        <w:t>un félon. Comment pourrais-je te laisser épouser mon fils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Mais je</w:t>
      </w:r>
      <w:r w:rsidR="00C11B2A" w:rsidRPr="00C11B2A">
        <w:rPr>
          <w:rFonts w:ascii="Georgia" w:hAnsi="Georgia"/>
          <w:sz w:val="32"/>
        </w:rPr>
        <w:t xml:space="preserve"> l’</w:t>
      </w:r>
      <w:r w:rsidRPr="007A6F8D">
        <w:rPr>
          <w:rFonts w:ascii="Georgia" w:hAnsi="Georgia"/>
          <w:i/>
          <w:sz w:val="32"/>
        </w:rPr>
        <w:t>aime</w:t>
      </w:r>
      <w:r w:rsidR="00F170CC" w:rsidRPr="007A6F8D">
        <w:rPr>
          <w:rFonts w:ascii="Georgia" w:hAnsi="Georgia"/>
          <w:sz w:val="32"/>
        </w:rPr>
        <w:t xml:space="preserve"> ! » gémit-elle, aussi désemparée que folle de peur. Qu</w:t>
      </w:r>
      <w:r w:rsidR="00842F6D">
        <w:rPr>
          <w:rFonts w:ascii="Georgia" w:hAnsi="Georgia"/>
          <w:sz w:val="32"/>
        </w:rPr>
        <w:t>’</w:t>
      </w:r>
      <w:r w:rsidR="00F170CC" w:rsidRPr="007A6F8D">
        <w:rPr>
          <w:rFonts w:ascii="Georgia" w:hAnsi="Georgia"/>
          <w:sz w:val="32"/>
        </w:rPr>
        <w:t>allait-on lui faire ? Qu</w:t>
      </w:r>
      <w:r w:rsidR="00842F6D">
        <w:rPr>
          <w:rFonts w:ascii="Georgia" w:hAnsi="Georgia"/>
          <w:sz w:val="32"/>
        </w:rPr>
        <w:t>’</w:t>
      </w:r>
      <w:r w:rsidR="00F170CC" w:rsidRPr="007A6F8D">
        <w:rPr>
          <w:rFonts w:ascii="Georgia" w:hAnsi="Georgia"/>
          <w:sz w:val="32"/>
        </w:rPr>
        <w:t>avait-on fait de Père ? Les choses n</w:t>
      </w:r>
      <w:r w:rsidR="00842F6D">
        <w:rPr>
          <w:rFonts w:ascii="Georgia" w:hAnsi="Georgia"/>
          <w:sz w:val="32"/>
        </w:rPr>
        <w:t>’</w:t>
      </w:r>
      <w:r w:rsidR="00F170CC" w:rsidRPr="007A6F8D">
        <w:rPr>
          <w:rFonts w:ascii="Georgia" w:hAnsi="Georgia"/>
          <w:sz w:val="32"/>
        </w:rPr>
        <w:t>étaient pas censées se passer ainsi ! Elle devait épouser Joffrey, on les avait promis l</w:t>
      </w:r>
      <w:r w:rsidR="00842F6D">
        <w:rPr>
          <w:rFonts w:ascii="Georgia" w:hAnsi="Georgia"/>
          <w:sz w:val="32"/>
        </w:rPr>
        <w:t>’</w:t>
      </w:r>
      <w:r w:rsidR="00F170CC" w:rsidRPr="007A6F8D">
        <w:rPr>
          <w:rFonts w:ascii="Georgia" w:hAnsi="Georgia"/>
          <w:sz w:val="32"/>
        </w:rPr>
        <w:t>un à l</w:t>
      </w:r>
      <w:r w:rsidR="00842F6D">
        <w:rPr>
          <w:rFonts w:ascii="Georgia" w:hAnsi="Georgia"/>
          <w:sz w:val="32"/>
        </w:rPr>
        <w:t>’</w:t>
      </w:r>
      <w:r w:rsidR="00F170CC" w:rsidRPr="007A6F8D">
        <w:rPr>
          <w:rFonts w:ascii="Georgia" w:hAnsi="Georgia"/>
          <w:sz w:val="32"/>
        </w:rPr>
        <w:t>autre, ils étaient fiancés, elle en avait même rêvé... Il n</w:t>
      </w:r>
      <w:r w:rsidR="00842F6D">
        <w:rPr>
          <w:rFonts w:ascii="Georgia" w:hAnsi="Georgia"/>
          <w:sz w:val="32"/>
        </w:rPr>
        <w:t>’</w:t>
      </w:r>
      <w:r w:rsidR="00F170CC" w:rsidRPr="007A6F8D">
        <w:rPr>
          <w:rFonts w:ascii="Georgia" w:hAnsi="Georgia"/>
          <w:sz w:val="32"/>
        </w:rPr>
        <w:t>était pas juste de la priver de lui en raison de ceci ou cela que Père avait pu faire ou non.</w:t>
      </w:r>
    </w:p>
    <w:p w:rsidR="00F170CC" w:rsidRPr="007A6F8D" w:rsidRDefault="00F170CC" w:rsidP="007A6F8D">
      <w:pPr>
        <w:ind w:firstLine="720"/>
        <w:jc w:val="both"/>
        <w:rPr>
          <w:rFonts w:ascii="Georgia" w:hAnsi="Georgia"/>
          <w:sz w:val="32"/>
        </w:rPr>
      </w:pPr>
      <w:r w:rsidRPr="007A6F8D">
        <w:rPr>
          <w:rFonts w:ascii="Georgia" w:hAnsi="Georgia"/>
          <w:sz w:val="32"/>
        </w:rPr>
        <w:t xml:space="preserve">« Je ne le sais que trop, enfant, reprit Cersei, tellement, tellement aimable, et de sa voix la plus veloutée. Serais-tu venue me voir et me </w:t>
      </w:r>
      <w:r w:rsidR="00C11B2A">
        <w:rPr>
          <w:rFonts w:ascii="Georgia" w:hAnsi="Georgia"/>
          <w:sz w:val="32"/>
        </w:rPr>
        <w:t>ré</w:t>
      </w:r>
      <w:r w:rsidR="00C11B2A" w:rsidRPr="007A6F8D">
        <w:rPr>
          <w:rFonts w:ascii="Georgia" w:hAnsi="Georgia"/>
          <w:sz w:val="32"/>
        </w:rPr>
        <w:t>véler</w:t>
      </w:r>
      <w:r w:rsidRPr="007A6F8D">
        <w:rPr>
          <w:rFonts w:ascii="Georgia" w:hAnsi="Georgia"/>
          <w:sz w:val="32"/>
        </w:rPr>
        <w:t xml:space="preserve"> que ton père projetait de t</w:t>
      </w:r>
      <w:r w:rsidR="00842F6D">
        <w:rPr>
          <w:rFonts w:ascii="Georgia" w:hAnsi="Georgia"/>
          <w:sz w:val="32"/>
        </w:rPr>
        <w:t>’</w:t>
      </w:r>
      <w:r w:rsidRPr="007A6F8D">
        <w:rPr>
          <w:rFonts w:ascii="Georgia" w:hAnsi="Georgia"/>
          <w:sz w:val="32"/>
        </w:rPr>
        <w:t>enlever à nous si l</w:t>
      </w:r>
      <w:r w:rsidR="00842F6D">
        <w:rPr>
          <w:rFonts w:ascii="Georgia" w:hAnsi="Georgia"/>
          <w:sz w:val="32"/>
        </w:rPr>
        <w:t>’</w:t>
      </w:r>
      <w:r w:rsidRPr="007A6F8D">
        <w:rPr>
          <w:rFonts w:ascii="Georgia" w:hAnsi="Georgia"/>
          <w:sz w:val="32"/>
        </w:rPr>
        <w:t>amour ne t</w:t>
      </w:r>
      <w:r w:rsidR="00842F6D">
        <w:rPr>
          <w:rFonts w:ascii="Georgia" w:hAnsi="Georgia"/>
          <w:sz w:val="32"/>
        </w:rPr>
        <w:t>’</w:t>
      </w:r>
      <w:r w:rsidRPr="007A6F8D">
        <w:rPr>
          <w:rFonts w:ascii="Georgia" w:hAnsi="Georgia"/>
          <w:sz w:val="32"/>
        </w:rPr>
        <w:t xml:space="preserve">avait </w:t>
      </w:r>
      <w:r w:rsidR="00C11B2A">
        <w:rPr>
          <w:rFonts w:ascii="Georgia" w:hAnsi="Georgia"/>
          <w:sz w:val="32"/>
        </w:rPr>
        <w:t>gu</w:t>
      </w:r>
      <w:r w:rsidRPr="007A6F8D">
        <w:rPr>
          <w:rFonts w:ascii="Georgia" w:hAnsi="Georgia"/>
          <w:sz w:val="32"/>
        </w:rPr>
        <w:t>idée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C</w:t>
      </w:r>
      <w:r w:rsidR="00842F6D">
        <w:rPr>
          <w:rFonts w:ascii="Georgia" w:hAnsi="Georgia"/>
          <w:sz w:val="32"/>
        </w:rPr>
        <w:t>’</w:t>
      </w:r>
      <w:r w:rsidR="00F170CC" w:rsidRPr="007A6F8D">
        <w:rPr>
          <w:rFonts w:ascii="Georgia" w:hAnsi="Georgia"/>
          <w:sz w:val="32"/>
        </w:rPr>
        <w:t xml:space="preserve">était bien par amour ! </w:t>
      </w:r>
      <w:r w:rsidR="00C11B2A" w:rsidRPr="007A6F8D">
        <w:rPr>
          <w:rFonts w:ascii="Georgia" w:hAnsi="Georgia"/>
          <w:sz w:val="32"/>
        </w:rPr>
        <w:t>confirma</w:t>
      </w:r>
      <w:r w:rsidR="00F170CC" w:rsidRPr="007A6F8D">
        <w:rPr>
          <w:rFonts w:ascii="Georgia" w:hAnsi="Georgia"/>
          <w:sz w:val="32"/>
        </w:rPr>
        <w:t>-t-elle avec élan. Père me</w:t>
      </w:r>
      <w:r w:rsidR="00C11B2A">
        <w:rPr>
          <w:rFonts w:ascii="Georgia" w:hAnsi="Georgia"/>
          <w:sz w:val="32"/>
        </w:rPr>
        <w:t xml:space="preserve"> refusait </w:t>
      </w:r>
      <w:r w:rsidR="00F170CC" w:rsidRPr="007A6F8D">
        <w:rPr>
          <w:rFonts w:ascii="Georgia" w:hAnsi="Georgia"/>
          <w:sz w:val="32"/>
        </w:rPr>
        <w:t>même la permission de vous dire adieu... » Bien qu</w:t>
      </w:r>
      <w:r w:rsidR="00842F6D">
        <w:rPr>
          <w:rFonts w:ascii="Georgia" w:hAnsi="Georgia"/>
          <w:sz w:val="32"/>
        </w:rPr>
        <w:t>’</w:t>
      </w:r>
      <w:r w:rsidR="00F170CC" w:rsidRPr="007A6F8D">
        <w:rPr>
          <w:rFonts w:ascii="Georgia" w:hAnsi="Georgia"/>
          <w:sz w:val="32"/>
        </w:rPr>
        <w:t>elle fût la</w:t>
      </w:r>
      <w:r w:rsidR="00C61353">
        <w:rPr>
          <w:rFonts w:ascii="Georgia" w:hAnsi="Georgia"/>
          <w:sz w:val="32"/>
        </w:rPr>
        <w:t xml:space="preserve"> </w:t>
      </w:r>
      <w:r w:rsidR="00F170CC" w:rsidRPr="007A6F8D">
        <w:rPr>
          <w:rFonts w:ascii="Georgia" w:hAnsi="Georgia"/>
          <w:sz w:val="32"/>
        </w:rPr>
        <w:t>facilité même, l</w:t>
      </w:r>
      <w:r w:rsidR="00842F6D">
        <w:rPr>
          <w:rFonts w:ascii="Georgia" w:hAnsi="Georgia"/>
          <w:sz w:val="32"/>
        </w:rPr>
        <w:t>’</w:t>
      </w:r>
      <w:r w:rsidR="00F170CC" w:rsidRPr="007A6F8D">
        <w:rPr>
          <w:rFonts w:ascii="Georgia" w:hAnsi="Georgia"/>
          <w:sz w:val="32"/>
        </w:rPr>
        <w:t>obéissance même et tout et tout, la fille en or, une furie, ce matin-là, une furie digne d</w:t>
      </w:r>
      <w:r w:rsidR="00842F6D">
        <w:rPr>
          <w:rFonts w:ascii="Georgia" w:hAnsi="Georgia"/>
          <w:sz w:val="32"/>
        </w:rPr>
        <w:t>’</w:t>
      </w:r>
      <w:r w:rsidR="00F170CC" w:rsidRPr="007A6F8D">
        <w:rPr>
          <w:rFonts w:ascii="Georgia" w:hAnsi="Georgia"/>
          <w:sz w:val="32"/>
        </w:rPr>
        <w:t>Arya, pour échapper à septa Mordane et braver son seigneur et père. Jamais elle n</w:t>
      </w:r>
      <w:r w:rsidR="00842F6D">
        <w:rPr>
          <w:rFonts w:ascii="Georgia" w:hAnsi="Georgia"/>
          <w:sz w:val="32"/>
        </w:rPr>
        <w:t>’</w:t>
      </w:r>
      <w:r w:rsidR="00F170CC" w:rsidRPr="007A6F8D">
        <w:rPr>
          <w:rFonts w:ascii="Georgia" w:hAnsi="Georgia"/>
          <w:sz w:val="32"/>
        </w:rPr>
        <w:t>avait rien fait de si téméraire et jamais ne s</w:t>
      </w:r>
      <w:r w:rsidR="00842F6D">
        <w:rPr>
          <w:rFonts w:ascii="Georgia" w:hAnsi="Georgia"/>
          <w:sz w:val="32"/>
        </w:rPr>
        <w:t>’</w:t>
      </w:r>
      <w:r w:rsidR="00F170CC" w:rsidRPr="007A6F8D">
        <w:rPr>
          <w:rFonts w:ascii="Georgia" w:hAnsi="Georgia"/>
          <w:sz w:val="32"/>
        </w:rPr>
        <w:t>y fut risquée sans son amour extrême pour Joffrey. « Il allait me ramener à Winterfell et me marier à je ne sais quel obscur chevalier. Et j</w:t>
      </w:r>
      <w:r w:rsidR="00842F6D">
        <w:rPr>
          <w:rFonts w:ascii="Georgia" w:hAnsi="Georgia"/>
          <w:sz w:val="32"/>
        </w:rPr>
        <w:t>’</w:t>
      </w:r>
      <w:r w:rsidR="00F170CC" w:rsidRPr="007A6F8D">
        <w:rPr>
          <w:rFonts w:ascii="Georgia" w:hAnsi="Georgia"/>
          <w:sz w:val="32"/>
        </w:rPr>
        <w:t>avais beau dire : "C</w:t>
      </w:r>
      <w:r w:rsidR="00842F6D">
        <w:rPr>
          <w:rFonts w:ascii="Georgia" w:hAnsi="Georgia"/>
          <w:sz w:val="32"/>
        </w:rPr>
        <w:t>’</w:t>
      </w:r>
      <w:r w:rsidR="00F170CC" w:rsidRPr="007A6F8D">
        <w:rPr>
          <w:rFonts w:ascii="Georgia" w:hAnsi="Georgia"/>
          <w:sz w:val="32"/>
        </w:rPr>
        <w:t xml:space="preserve">est Joff que je veux", il faisait la sourde </w:t>
      </w:r>
      <w:r w:rsidR="00F170CC" w:rsidRPr="007A6F8D">
        <w:rPr>
          <w:rFonts w:ascii="Georgia" w:hAnsi="Georgia"/>
          <w:sz w:val="32"/>
        </w:rPr>
        <w:lastRenderedPageBreak/>
        <w:t>oreille. » Alors, elle n</w:t>
      </w:r>
      <w:r w:rsidR="00842F6D">
        <w:rPr>
          <w:rFonts w:ascii="Georgia" w:hAnsi="Georgia"/>
          <w:sz w:val="32"/>
        </w:rPr>
        <w:t>’</w:t>
      </w:r>
      <w:r w:rsidR="00F170CC" w:rsidRPr="007A6F8D">
        <w:rPr>
          <w:rFonts w:ascii="Georgia" w:hAnsi="Georgia"/>
          <w:sz w:val="32"/>
        </w:rPr>
        <w:t>avait plus rien espéré que du roi. Le roi, lui,</w:t>
      </w:r>
      <w:r w:rsidRPr="007A6F8D">
        <w:rPr>
          <w:rFonts w:ascii="Georgia" w:hAnsi="Georgia"/>
          <w:i/>
          <w:sz w:val="32"/>
        </w:rPr>
        <w:t xml:space="preserve"> commanderait</w:t>
      </w:r>
      <w:r w:rsidR="00F170CC" w:rsidRPr="007A6F8D">
        <w:rPr>
          <w:rFonts w:ascii="Georgia" w:hAnsi="Georgia"/>
          <w:sz w:val="32"/>
        </w:rPr>
        <w:t xml:space="preserve"> à Père de la laisser à Port-Réal et de la marier au prince Joffrey. Il en avait le pouvoir, elle le savait, mais il lui faisait affreusement peur. Parce qu</w:t>
      </w:r>
      <w:r w:rsidR="00842F6D">
        <w:rPr>
          <w:rFonts w:ascii="Georgia" w:hAnsi="Georgia"/>
          <w:sz w:val="32"/>
        </w:rPr>
        <w:t>’</w:t>
      </w:r>
      <w:r w:rsidR="00F170CC" w:rsidRPr="007A6F8D">
        <w:rPr>
          <w:rFonts w:ascii="Georgia" w:hAnsi="Georgia"/>
          <w:sz w:val="32"/>
        </w:rPr>
        <w:t>il parlait toujours si fort, et d</w:t>
      </w:r>
      <w:r w:rsidR="00842F6D">
        <w:rPr>
          <w:rFonts w:ascii="Georgia" w:hAnsi="Georgia"/>
          <w:sz w:val="32"/>
        </w:rPr>
        <w:t>’</w:t>
      </w:r>
      <w:r w:rsidR="00F170CC" w:rsidRPr="007A6F8D">
        <w:rPr>
          <w:rFonts w:ascii="Georgia" w:hAnsi="Georgia"/>
          <w:sz w:val="32"/>
        </w:rPr>
        <w:t>une voix si rocailleuse ! parce qu</w:t>
      </w:r>
      <w:r w:rsidR="00842F6D">
        <w:rPr>
          <w:rFonts w:ascii="Georgia" w:hAnsi="Georgia"/>
          <w:sz w:val="32"/>
        </w:rPr>
        <w:t>’</w:t>
      </w:r>
      <w:r w:rsidR="00F170CC" w:rsidRPr="007A6F8D">
        <w:rPr>
          <w:rFonts w:ascii="Georgia" w:hAnsi="Georgia"/>
          <w:sz w:val="32"/>
        </w:rPr>
        <w:t>il était ivre presque tout le temps. Et, si tant est d</w:t>
      </w:r>
      <w:r w:rsidR="00842F6D">
        <w:rPr>
          <w:rFonts w:ascii="Georgia" w:hAnsi="Georgia"/>
          <w:sz w:val="32"/>
        </w:rPr>
        <w:t>’</w:t>
      </w:r>
      <w:r w:rsidR="00F170CC" w:rsidRPr="007A6F8D">
        <w:rPr>
          <w:rFonts w:ascii="Georgia" w:hAnsi="Georgia"/>
          <w:sz w:val="32"/>
        </w:rPr>
        <w:t>ailleurs qu</w:t>
      </w:r>
      <w:r w:rsidR="00842F6D">
        <w:rPr>
          <w:rFonts w:ascii="Georgia" w:hAnsi="Georgia"/>
          <w:sz w:val="32"/>
        </w:rPr>
        <w:t>’</w:t>
      </w:r>
      <w:r w:rsidR="00F170CC" w:rsidRPr="007A6F8D">
        <w:rPr>
          <w:rFonts w:ascii="Georgia" w:hAnsi="Georgia"/>
          <w:sz w:val="32"/>
        </w:rPr>
        <w:t xml:space="preserve">on la laissât le voir, il se </w:t>
      </w:r>
      <w:r w:rsidR="00336A8C" w:rsidRPr="007A6F8D">
        <w:rPr>
          <w:rFonts w:ascii="Georgia" w:hAnsi="Georgia"/>
          <w:sz w:val="32"/>
        </w:rPr>
        <w:t>contenterait</w:t>
      </w:r>
      <w:r w:rsidR="00F170CC" w:rsidRPr="007A6F8D">
        <w:rPr>
          <w:rFonts w:ascii="Georgia" w:hAnsi="Georgia"/>
          <w:sz w:val="32"/>
        </w:rPr>
        <w:t xml:space="preserve"> probablement de la renvoyer </w:t>
      </w:r>
      <w:r w:rsidR="00336A8C">
        <w:rPr>
          <w:rFonts w:ascii="Georgia" w:hAnsi="Georgia"/>
          <w:sz w:val="32"/>
        </w:rPr>
        <w:t>à lord Eddard. Aussi se rendit-</w:t>
      </w:r>
      <w:r w:rsidR="00F170CC" w:rsidRPr="007A6F8D">
        <w:rPr>
          <w:rFonts w:ascii="Georgia" w:hAnsi="Georgia"/>
          <w:sz w:val="32"/>
        </w:rPr>
        <w:t>elle droit chez la reine afin de lui ouvrir son cœur. Et, non contente de l</w:t>
      </w:r>
      <w:r w:rsidR="00842F6D">
        <w:rPr>
          <w:rFonts w:ascii="Georgia" w:hAnsi="Georgia"/>
          <w:sz w:val="32"/>
        </w:rPr>
        <w:t>’</w:t>
      </w:r>
      <w:r w:rsidR="00F170CC" w:rsidRPr="007A6F8D">
        <w:rPr>
          <w:rFonts w:ascii="Georgia" w:hAnsi="Georgia"/>
          <w:sz w:val="32"/>
        </w:rPr>
        <w:t>écouter, de la remercier gentiment..., la reine avait prié ser Boros de l</w:t>
      </w:r>
      <w:r w:rsidR="00842F6D">
        <w:rPr>
          <w:rFonts w:ascii="Georgia" w:hAnsi="Georgia"/>
          <w:sz w:val="32"/>
        </w:rPr>
        <w:t>’</w:t>
      </w:r>
      <w:r w:rsidR="00F170CC" w:rsidRPr="007A6F8D">
        <w:rPr>
          <w:rFonts w:ascii="Georgia" w:hAnsi="Georgia"/>
          <w:sz w:val="32"/>
        </w:rPr>
        <w:t>escorter de ce pas à la citadelle de Maegor et de l</w:t>
      </w:r>
      <w:r w:rsidR="00842F6D">
        <w:rPr>
          <w:rFonts w:ascii="Georgia" w:hAnsi="Georgia"/>
          <w:sz w:val="32"/>
        </w:rPr>
        <w:t>’</w:t>
      </w:r>
      <w:r w:rsidR="00F170CC" w:rsidRPr="007A6F8D">
        <w:rPr>
          <w:rFonts w:ascii="Georgia" w:hAnsi="Georgia"/>
          <w:sz w:val="32"/>
        </w:rPr>
        <w:t>y faire étroitement garder. Quelques heures plus tard débutaient les combats, dehors. « S</w:t>
      </w:r>
      <w:r w:rsidR="00842F6D">
        <w:rPr>
          <w:rFonts w:ascii="Georgia" w:hAnsi="Georgia"/>
          <w:sz w:val="32"/>
        </w:rPr>
        <w:t>’</w:t>
      </w:r>
      <w:r w:rsidR="00F170CC" w:rsidRPr="007A6F8D">
        <w:rPr>
          <w:rFonts w:ascii="Georgia" w:hAnsi="Georgia"/>
          <w:sz w:val="32"/>
        </w:rPr>
        <w:t>il vous plaît..., conclut-elle, il</w:t>
      </w:r>
      <w:r w:rsidRPr="007A6F8D">
        <w:rPr>
          <w:rFonts w:ascii="Georgia" w:hAnsi="Georgia"/>
          <w:i/>
          <w:sz w:val="32"/>
        </w:rPr>
        <w:t xml:space="preserve"> faut</w:t>
      </w:r>
      <w:r w:rsidR="00F170CC" w:rsidRPr="007A6F8D">
        <w:rPr>
          <w:rFonts w:ascii="Georgia" w:hAnsi="Georgia"/>
          <w:sz w:val="32"/>
        </w:rPr>
        <w:t xml:space="preserve"> me permettre d</w:t>
      </w:r>
      <w:r w:rsidR="00842F6D">
        <w:rPr>
          <w:rFonts w:ascii="Georgia" w:hAnsi="Georgia"/>
          <w:sz w:val="32"/>
        </w:rPr>
        <w:t>’</w:t>
      </w:r>
      <w:r w:rsidR="00F170CC" w:rsidRPr="007A6F8D">
        <w:rPr>
          <w:rFonts w:ascii="Georgia" w:hAnsi="Georgia"/>
          <w:sz w:val="32"/>
        </w:rPr>
        <w:t>épouser Joffrey, vous verrez quelle bonne épouse je serai pour lui, toujours ! et quelle reine aussi..., je le jure ! juste comme vous... »</w:t>
      </w:r>
    </w:p>
    <w:p w:rsidR="00F170CC" w:rsidRPr="007A6F8D" w:rsidRDefault="00F170CC" w:rsidP="007A6F8D">
      <w:pPr>
        <w:ind w:firstLine="720"/>
        <w:jc w:val="both"/>
        <w:rPr>
          <w:rFonts w:ascii="Georgia" w:hAnsi="Georgia"/>
          <w:sz w:val="32"/>
        </w:rPr>
      </w:pPr>
      <w:r w:rsidRPr="007A6F8D">
        <w:rPr>
          <w:rFonts w:ascii="Georgia" w:hAnsi="Georgia"/>
          <w:sz w:val="32"/>
        </w:rPr>
        <w:t>Cersei jeta un regard à la ronde. « Messires du Conseil, que vous dit de son plaidoyer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Pauvre petite..., susurra Varys. Un amour si candide et si vrai. Il serait cruel, Votre Grâce, de le rebuter..., mais que faire ? son père est un criminel... » Ses mains douillettes esquissaient, en signe d</w:t>
      </w:r>
      <w:r w:rsidR="00842F6D">
        <w:rPr>
          <w:rFonts w:ascii="Georgia" w:hAnsi="Georgia"/>
          <w:sz w:val="32"/>
        </w:rPr>
        <w:t>’</w:t>
      </w:r>
      <w:r w:rsidR="00336A8C" w:rsidRPr="007A6F8D">
        <w:rPr>
          <w:rFonts w:ascii="Georgia" w:hAnsi="Georgia"/>
          <w:sz w:val="32"/>
        </w:rPr>
        <w:t>impuissance</w:t>
      </w:r>
      <w:r w:rsidR="00F170CC" w:rsidRPr="007A6F8D">
        <w:rPr>
          <w:rFonts w:ascii="Georgia" w:hAnsi="Georgia"/>
          <w:sz w:val="32"/>
        </w:rPr>
        <w:t xml:space="preserve"> et de consternation, le geste de se savonner.</w:t>
      </w:r>
    </w:p>
    <w:p w:rsidR="00F170CC" w:rsidRPr="007A6F8D" w:rsidRDefault="00F170CC" w:rsidP="007A6F8D">
      <w:pPr>
        <w:ind w:firstLine="720"/>
        <w:jc w:val="both"/>
        <w:rPr>
          <w:rFonts w:ascii="Georgia" w:hAnsi="Georgia"/>
          <w:sz w:val="32"/>
        </w:rPr>
      </w:pPr>
      <w:r w:rsidRPr="007A6F8D">
        <w:rPr>
          <w:rFonts w:ascii="Georgia" w:hAnsi="Georgia"/>
          <w:sz w:val="32"/>
        </w:rPr>
        <w:t xml:space="preserve">« Tôt ou tard, la graine de félon donne spontanément de la </w:t>
      </w:r>
      <w:r w:rsidR="00336A8C" w:rsidRPr="007A6F8D">
        <w:rPr>
          <w:rFonts w:ascii="Georgia" w:hAnsi="Georgia"/>
          <w:sz w:val="32"/>
        </w:rPr>
        <w:t>félonie</w:t>
      </w:r>
      <w:r w:rsidRPr="007A6F8D">
        <w:rPr>
          <w:rFonts w:ascii="Georgia" w:hAnsi="Georgia"/>
          <w:sz w:val="32"/>
        </w:rPr>
        <w:t>, opina Pycelle. Cette enfant n</w:t>
      </w:r>
      <w:r w:rsidR="00842F6D">
        <w:rPr>
          <w:rFonts w:ascii="Georgia" w:hAnsi="Georgia"/>
          <w:sz w:val="32"/>
        </w:rPr>
        <w:t>’</w:t>
      </w:r>
      <w:r w:rsidRPr="007A6F8D">
        <w:rPr>
          <w:rFonts w:ascii="Georgia" w:hAnsi="Georgia"/>
          <w:sz w:val="32"/>
        </w:rPr>
        <w:t>est encore que douceur mais, d</w:t>
      </w:r>
      <w:r w:rsidR="00842F6D">
        <w:rPr>
          <w:rFonts w:ascii="Georgia" w:hAnsi="Georgia"/>
          <w:sz w:val="32"/>
        </w:rPr>
        <w:t>’</w:t>
      </w:r>
      <w:r w:rsidRPr="007A6F8D">
        <w:rPr>
          <w:rFonts w:ascii="Georgia" w:hAnsi="Georgia"/>
          <w:sz w:val="32"/>
        </w:rPr>
        <w:t>ici dix ans, qui sait quelles traîtrises elle tramera ?</w:t>
      </w:r>
    </w:p>
    <w:p w:rsidR="00F170CC" w:rsidRPr="007A6F8D" w:rsidRDefault="007A6F8D" w:rsidP="007A6F8D">
      <w:pPr>
        <w:ind w:firstLine="720"/>
        <w:jc w:val="both"/>
        <w:rPr>
          <w:rFonts w:ascii="Georgia" w:hAnsi="Georgia"/>
          <w:sz w:val="32"/>
        </w:rPr>
      </w:pPr>
      <w:r w:rsidRPr="007A6F8D">
        <w:rPr>
          <w:rFonts w:ascii="Georgia" w:hAnsi="Georgia"/>
          <w:i/>
          <w:sz w:val="32"/>
        </w:rPr>
        <w:t>— Non !</w:t>
      </w:r>
      <w:r w:rsidR="00F170CC" w:rsidRPr="007A6F8D">
        <w:rPr>
          <w:rFonts w:ascii="Georgia" w:hAnsi="Georgia"/>
          <w:sz w:val="32"/>
        </w:rPr>
        <w:t xml:space="preserve"> protesta Sansa, horrifiée. Pas moi ! jamais je... je ne </w:t>
      </w:r>
      <w:r w:rsidR="00336A8C" w:rsidRPr="007A6F8D">
        <w:rPr>
          <w:rFonts w:ascii="Georgia" w:hAnsi="Georgia"/>
          <w:sz w:val="32"/>
        </w:rPr>
        <w:t>saurais</w:t>
      </w:r>
      <w:r w:rsidR="00F170CC" w:rsidRPr="007A6F8D">
        <w:rPr>
          <w:rFonts w:ascii="Georgia" w:hAnsi="Georgia"/>
          <w:sz w:val="32"/>
        </w:rPr>
        <w:t xml:space="preserve"> trahir Joffrey, je l</w:t>
      </w:r>
      <w:r w:rsidR="00842F6D">
        <w:rPr>
          <w:rFonts w:ascii="Georgia" w:hAnsi="Georgia"/>
          <w:sz w:val="32"/>
        </w:rPr>
        <w:t>’</w:t>
      </w:r>
      <w:r w:rsidR="00F170CC" w:rsidRPr="007A6F8D">
        <w:rPr>
          <w:rFonts w:ascii="Georgia" w:hAnsi="Georgia"/>
          <w:sz w:val="32"/>
        </w:rPr>
        <w:t>aime ! j</w:t>
      </w:r>
      <w:r w:rsidR="00842F6D">
        <w:rPr>
          <w:rFonts w:ascii="Georgia" w:hAnsi="Georgia"/>
          <w:sz w:val="32"/>
        </w:rPr>
        <w:t>’</w:t>
      </w:r>
      <w:r w:rsidR="00F170CC" w:rsidRPr="007A6F8D">
        <w:rPr>
          <w:rFonts w:ascii="Georgia" w:hAnsi="Georgia"/>
          <w:sz w:val="32"/>
        </w:rPr>
        <w:t>en fais serment, je l</w:t>
      </w:r>
      <w:r w:rsidR="00842F6D">
        <w:rPr>
          <w:rFonts w:ascii="Georgia" w:hAnsi="Georgia"/>
          <w:sz w:val="32"/>
        </w:rPr>
        <w:t>’</w:t>
      </w:r>
      <w:r w:rsidR="00F170CC" w:rsidRPr="007A6F8D">
        <w:rPr>
          <w:rFonts w:ascii="Georgia" w:hAnsi="Georgia"/>
          <w:sz w:val="32"/>
        </w:rPr>
        <w:t>aime vraiment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Oh..., bouleversant, commenta Varys. Et, néanmoins, le </w:t>
      </w:r>
      <w:r w:rsidR="00336A8C" w:rsidRPr="007A6F8D">
        <w:rPr>
          <w:rFonts w:ascii="Georgia" w:hAnsi="Georgia"/>
          <w:sz w:val="32"/>
        </w:rPr>
        <w:t>dicton</w:t>
      </w:r>
      <w:r w:rsidR="00F170CC" w:rsidRPr="007A6F8D">
        <w:rPr>
          <w:rFonts w:ascii="Georgia" w:hAnsi="Georgia"/>
          <w:sz w:val="32"/>
        </w:rPr>
        <w:t xml:space="preserve"> : "Bon sang ne saurait mentir" est d</w:t>
      </w:r>
      <w:r w:rsidR="00842F6D">
        <w:rPr>
          <w:rFonts w:ascii="Georgia" w:hAnsi="Georgia"/>
          <w:sz w:val="32"/>
        </w:rPr>
        <w:t>’</w:t>
      </w:r>
      <w:r w:rsidR="00F170CC" w:rsidRPr="007A6F8D">
        <w:rPr>
          <w:rFonts w:ascii="Georgia" w:hAnsi="Georgia"/>
          <w:sz w:val="32"/>
        </w:rPr>
        <w:t>une effroyable véracité.</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Elle me rappelle sa mère et non pas son père, déclara </w:t>
      </w:r>
      <w:r w:rsidR="00336A8C" w:rsidRPr="007A6F8D">
        <w:rPr>
          <w:rFonts w:ascii="Georgia" w:hAnsi="Georgia"/>
          <w:sz w:val="32"/>
        </w:rPr>
        <w:t>paisiblement</w:t>
      </w:r>
      <w:r w:rsidR="00F170CC" w:rsidRPr="007A6F8D">
        <w:rPr>
          <w:rFonts w:ascii="Georgia" w:hAnsi="Georgia"/>
          <w:sz w:val="32"/>
        </w:rPr>
        <w:t xml:space="preserve"> lord Petyr Baelish. Regardez-la. Les cheveux, les yeux. On jurerait Cat au même âge. »</w:t>
      </w:r>
    </w:p>
    <w:p w:rsidR="00F170CC" w:rsidRPr="007A6F8D" w:rsidRDefault="00F170CC" w:rsidP="007A6F8D">
      <w:pPr>
        <w:ind w:firstLine="720"/>
        <w:jc w:val="both"/>
        <w:rPr>
          <w:rFonts w:ascii="Georgia" w:hAnsi="Georgia"/>
          <w:sz w:val="32"/>
        </w:rPr>
      </w:pPr>
      <w:r w:rsidRPr="007A6F8D">
        <w:rPr>
          <w:rFonts w:ascii="Georgia" w:hAnsi="Georgia"/>
          <w:sz w:val="32"/>
        </w:rPr>
        <w:t>La reine la dévisagea d</w:t>
      </w:r>
      <w:r w:rsidR="00842F6D">
        <w:rPr>
          <w:rFonts w:ascii="Georgia" w:hAnsi="Georgia"/>
          <w:sz w:val="32"/>
        </w:rPr>
        <w:t>’</w:t>
      </w:r>
      <w:r w:rsidRPr="007A6F8D">
        <w:rPr>
          <w:rFonts w:ascii="Georgia" w:hAnsi="Georgia"/>
          <w:sz w:val="32"/>
        </w:rPr>
        <w:t>un air chagrin qui n</w:t>
      </w:r>
      <w:r w:rsidR="00842F6D">
        <w:rPr>
          <w:rFonts w:ascii="Georgia" w:hAnsi="Georgia"/>
          <w:sz w:val="32"/>
        </w:rPr>
        <w:t>’</w:t>
      </w:r>
      <w:r w:rsidRPr="007A6F8D">
        <w:rPr>
          <w:rFonts w:ascii="Georgia" w:hAnsi="Georgia"/>
          <w:sz w:val="32"/>
        </w:rPr>
        <w:t xml:space="preserve">empêcha pas Sansa de discerner de la bonté dans le vert limpide de ses prunelles. « Vois-tu, mon enfant, dit-elle, si je pouvais absolument te croire différente de ton père, eh bien, rien ne me </w:t>
      </w:r>
      <w:r w:rsidRPr="007A6F8D">
        <w:rPr>
          <w:rFonts w:ascii="Georgia" w:hAnsi="Georgia"/>
          <w:sz w:val="32"/>
        </w:rPr>
        <w:lastRenderedPageBreak/>
        <w:t>ferait plus de plaisir que de te voir</w:t>
      </w:r>
      <w:r w:rsidR="00C61353">
        <w:rPr>
          <w:rFonts w:ascii="Georgia" w:hAnsi="Georgia"/>
          <w:sz w:val="32"/>
        </w:rPr>
        <w:t xml:space="preserve"> </w:t>
      </w:r>
      <w:r w:rsidRPr="007A6F8D">
        <w:rPr>
          <w:rFonts w:ascii="Georgia" w:hAnsi="Georgia"/>
          <w:sz w:val="32"/>
        </w:rPr>
        <w:t>épouser mon Joffrey. Je sais qu</w:t>
      </w:r>
      <w:r w:rsidR="00842F6D">
        <w:rPr>
          <w:rFonts w:ascii="Georgia" w:hAnsi="Georgia"/>
          <w:sz w:val="32"/>
        </w:rPr>
        <w:t>’</w:t>
      </w:r>
      <w:r w:rsidRPr="007A6F8D">
        <w:rPr>
          <w:rFonts w:ascii="Georgia" w:hAnsi="Georgia"/>
          <w:sz w:val="32"/>
        </w:rPr>
        <w:t>il t</w:t>
      </w:r>
      <w:r w:rsidR="00842F6D">
        <w:rPr>
          <w:rFonts w:ascii="Georgia" w:hAnsi="Georgia"/>
          <w:sz w:val="32"/>
        </w:rPr>
        <w:t>’</w:t>
      </w:r>
      <w:r w:rsidRPr="007A6F8D">
        <w:rPr>
          <w:rFonts w:ascii="Georgia" w:hAnsi="Georgia"/>
          <w:sz w:val="32"/>
        </w:rPr>
        <w:t xml:space="preserve">aime de tout son cœur. » Elle </w:t>
      </w:r>
      <w:r w:rsidR="00336A8C" w:rsidRPr="007A6F8D">
        <w:rPr>
          <w:rFonts w:ascii="Georgia" w:hAnsi="Georgia"/>
          <w:sz w:val="32"/>
        </w:rPr>
        <w:t>soupira</w:t>
      </w:r>
      <w:r w:rsidRPr="007A6F8D">
        <w:rPr>
          <w:rFonts w:ascii="Georgia" w:hAnsi="Georgia"/>
          <w:sz w:val="32"/>
        </w:rPr>
        <w:t>. « Je crains, hélas, que lord Varys et le Grand Mestre n</w:t>
      </w:r>
      <w:r w:rsidR="00842F6D">
        <w:rPr>
          <w:rFonts w:ascii="Georgia" w:hAnsi="Georgia"/>
          <w:sz w:val="32"/>
        </w:rPr>
        <w:t>’</w:t>
      </w:r>
      <w:r w:rsidRPr="007A6F8D">
        <w:rPr>
          <w:rFonts w:ascii="Georgia" w:hAnsi="Georgia"/>
          <w:sz w:val="32"/>
        </w:rPr>
        <w:t xml:space="preserve">aient </w:t>
      </w:r>
      <w:r w:rsidR="00336A8C" w:rsidRPr="007A6F8D">
        <w:rPr>
          <w:rFonts w:ascii="Georgia" w:hAnsi="Georgia"/>
          <w:sz w:val="32"/>
        </w:rPr>
        <w:t>raison</w:t>
      </w:r>
      <w:r w:rsidRPr="007A6F8D">
        <w:rPr>
          <w:rFonts w:ascii="Georgia" w:hAnsi="Georgia"/>
          <w:sz w:val="32"/>
        </w:rPr>
        <w:t>. Le sang parlera. Il me suffit de ressonger à la manière dont ta sœur a lancé son loup sur mon fils.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ne suis pas comme Arya, répliqua-t-elle étourdiment. Elle a le sang du traître, moi pas. Moi, je suis bonne, demandez à septa Mordane, elle vous dira, je n</w:t>
      </w:r>
      <w:r w:rsidR="00842F6D">
        <w:rPr>
          <w:rFonts w:ascii="Georgia" w:hAnsi="Georgia"/>
          <w:sz w:val="32"/>
        </w:rPr>
        <w:t>’</w:t>
      </w:r>
      <w:r w:rsidR="00F170CC" w:rsidRPr="007A6F8D">
        <w:rPr>
          <w:rFonts w:ascii="Georgia" w:hAnsi="Georgia"/>
          <w:sz w:val="32"/>
        </w:rPr>
        <w:t>ai qu</w:t>
      </w:r>
      <w:r w:rsidR="00842F6D">
        <w:rPr>
          <w:rFonts w:ascii="Georgia" w:hAnsi="Georgia"/>
          <w:sz w:val="32"/>
        </w:rPr>
        <w:t>’</w:t>
      </w:r>
      <w:r w:rsidR="00F170CC" w:rsidRPr="007A6F8D">
        <w:rPr>
          <w:rFonts w:ascii="Georgia" w:hAnsi="Georgia"/>
          <w:sz w:val="32"/>
        </w:rPr>
        <w:t>un seul désir, être la femme aimante et loyale de Joffrey. »</w:t>
      </w:r>
    </w:p>
    <w:p w:rsidR="00F170CC" w:rsidRPr="007A6F8D" w:rsidRDefault="00F170CC" w:rsidP="007A6F8D">
      <w:pPr>
        <w:ind w:firstLine="720"/>
        <w:jc w:val="both"/>
        <w:rPr>
          <w:rFonts w:ascii="Georgia" w:hAnsi="Georgia"/>
          <w:sz w:val="32"/>
        </w:rPr>
      </w:pPr>
      <w:r w:rsidRPr="007A6F8D">
        <w:rPr>
          <w:rFonts w:ascii="Georgia" w:hAnsi="Georgia"/>
          <w:sz w:val="32"/>
        </w:rPr>
        <w:t>Sur son visage s</w:t>
      </w:r>
      <w:r w:rsidR="00842F6D">
        <w:rPr>
          <w:rFonts w:ascii="Georgia" w:hAnsi="Georgia"/>
          <w:sz w:val="32"/>
        </w:rPr>
        <w:t>’</w:t>
      </w:r>
      <w:r w:rsidRPr="007A6F8D">
        <w:rPr>
          <w:rFonts w:ascii="Georgia" w:hAnsi="Georgia"/>
          <w:sz w:val="32"/>
        </w:rPr>
        <w:t xml:space="preserve">appesantit de manière quasi tactile le regard </w:t>
      </w:r>
      <w:r w:rsidR="00336A8C" w:rsidRPr="007A6F8D">
        <w:rPr>
          <w:rFonts w:ascii="Georgia" w:hAnsi="Georgia"/>
          <w:sz w:val="32"/>
        </w:rPr>
        <w:t>scrutateur</w:t>
      </w:r>
      <w:r w:rsidRPr="007A6F8D">
        <w:rPr>
          <w:rFonts w:ascii="Georgia" w:hAnsi="Georgia"/>
          <w:sz w:val="32"/>
        </w:rPr>
        <w:t xml:space="preserve"> de Cersei. « Je suis certaine que tu penses ce que tu dis. » Elle se tourna vers les assistants. « Il me semble, messires, que, si le reste de sa parentèle devait demeurer loyal, ce serait un grand pas de fait pour notre tranquillité. »</w:t>
      </w:r>
    </w:p>
    <w:p w:rsidR="00F170CC" w:rsidRPr="007A6F8D" w:rsidRDefault="00F170CC" w:rsidP="007A6F8D">
      <w:pPr>
        <w:ind w:firstLine="720"/>
        <w:jc w:val="both"/>
        <w:rPr>
          <w:rFonts w:ascii="Georgia" w:hAnsi="Georgia"/>
          <w:sz w:val="32"/>
        </w:rPr>
      </w:pPr>
      <w:r w:rsidRPr="007A6F8D">
        <w:rPr>
          <w:rFonts w:ascii="Georgia" w:hAnsi="Georgia"/>
          <w:sz w:val="32"/>
        </w:rPr>
        <w:t>Les doigts perdus dans sa vaste barbe, le Grand Mestre Pycelle plissa son vaste front d</w:t>
      </w:r>
      <w:r w:rsidR="00842F6D">
        <w:rPr>
          <w:rFonts w:ascii="Georgia" w:hAnsi="Georgia"/>
          <w:sz w:val="32"/>
        </w:rPr>
        <w:t>’</w:t>
      </w:r>
      <w:r w:rsidRPr="007A6F8D">
        <w:rPr>
          <w:rFonts w:ascii="Georgia" w:hAnsi="Georgia"/>
          <w:sz w:val="32"/>
        </w:rPr>
        <w:t>un air méditatif. « Lord Eddard a trois fils...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Des gosses, dit lord Baelish avec un haussement d</w:t>
      </w:r>
      <w:r w:rsidR="00842F6D">
        <w:rPr>
          <w:rFonts w:ascii="Georgia" w:hAnsi="Georgia"/>
          <w:sz w:val="32"/>
        </w:rPr>
        <w:t>’</w:t>
      </w:r>
      <w:r w:rsidR="00F170CC" w:rsidRPr="007A6F8D">
        <w:rPr>
          <w:rFonts w:ascii="Georgia" w:hAnsi="Georgia"/>
          <w:sz w:val="32"/>
        </w:rPr>
        <w:t>épaules. Lady Catelyn et les Tully m</w:t>
      </w:r>
      <w:r w:rsidR="00842F6D">
        <w:rPr>
          <w:rFonts w:ascii="Georgia" w:hAnsi="Georgia"/>
          <w:sz w:val="32"/>
        </w:rPr>
        <w:t>’</w:t>
      </w:r>
      <w:r w:rsidR="00F170CC" w:rsidRPr="007A6F8D">
        <w:rPr>
          <w:rFonts w:ascii="Georgia" w:hAnsi="Georgia"/>
          <w:sz w:val="32"/>
        </w:rPr>
        <w:t>inquiéteraient davantage. »</w:t>
      </w:r>
    </w:p>
    <w:p w:rsidR="00F170CC" w:rsidRPr="007A6F8D" w:rsidRDefault="00F170CC" w:rsidP="007A6F8D">
      <w:pPr>
        <w:ind w:firstLine="720"/>
        <w:jc w:val="both"/>
        <w:rPr>
          <w:rFonts w:ascii="Georgia" w:hAnsi="Georgia"/>
          <w:sz w:val="32"/>
        </w:rPr>
      </w:pPr>
      <w:r w:rsidRPr="007A6F8D">
        <w:rPr>
          <w:rFonts w:ascii="Georgia" w:hAnsi="Georgia"/>
          <w:sz w:val="32"/>
        </w:rPr>
        <w:t>La reine prit la main de Sansa entre les deux siennes. « Tu sais écrire, n</w:t>
      </w:r>
      <w:r w:rsidR="00842F6D">
        <w:rPr>
          <w:rFonts w:ascii="Georgia" w:hAnsi="Georgia"/>
          <w:sz w:val="32"/>
        </w:rPr>
        <w:t>’</w:t>
      </w:r>
      <w:r w:rsidRPr="007A6F8D">
        <w:rPr>
          <w:rFonts w:ascii="Georgia" w:hAnsi="Georgia"/>
          <w:sz w:val="32"/>
        </w:rPr>
        <w:t>est-ce pas ? »</w:t>
      </w:r>
    </w:p>
    <w:p w:rsidR="00F170CC" w:rsidRPr="007A6F8D" w:rsidRDefault="00F170CC" w:rsidP="007A6F8D">
      <w:pPr>
        <w:ind w:firstLine="720"/>
        <w:jc w:val="both"/>
        <w:rPr>
          <w:rFonts w:ascii="Georgia" w:hAnsi="Georgia"/>
          <w:sz w:val="32"/>
        </w:rPr>
      </w:pPr>
      <w:r w:rsidRPr="007A6F8D">
        <w:rPr>
          <w:rFonts w:ascii="Georgia" w:hAnsi="Georgia"/>
          <w:sz w:val="32"/>
        </w:rPr>
        <w:t>Sansa acquiesça d</w:t>
      </w:r>
      <w:r w:rsidR="00842F6D">
        <w:rPr>
          <w:rFonts w:ascii="Georgia" w:hAnsi="Georgia"/>
          <w:sz w:val="32"/>
        </w:rPr>
        <w:t>’</w:t>
      </w:r>
      <w:r w:rsidRPr="007A6F8D">
        <w:rPr>
          <w:rFonts w:ascii="Georgia" w:hAnsi="Georgia"/>
          <w:sz w:val="32"/>
        </w:rPr>
        <w:t>un signe énergique. Désespérément nulle en calcul, elle écrivait et lisait en revanche mieux qu</w:t>
      </w:r>
      <w:r w:rsidR="00842F6D">
        <w:rPr>
          <w:rFonts w:ascii="Georgia" w:hAnsi="Georgia"/>
          <w:sz w:val="32"/>
        </w:rPr>
        <w:t>’</w:t>
      </w:r>
      <w:r w:rsidRPr="007A6F8D">
        <w:rPr>
          <w:rFonts w:ascii="Georgia" w:hAnsi="Georgia"/>
          <w:sz w:val="32"/>
        </w:rPr>
        <w:t>aucun de ses frères.</w:t>
      </w:r>
    </w:p>
    <w:p w:rsidR="00F170CC" w:rsidRPr="007A6F8D" w:rsidRDefault="00F170CC" w:rsidP="007A6F8D">
      <w:pPr>
        <w:ind w:firstLine="720"/>
        <w:jc w:val="both"/>
        <w:rPr>
          <w:rFonts w:ascii="Georgia" w:hAnsi="Georgia"/>
          <w:sz w:val="32"/>
        </w:rPr>
      </w:pPr>
      <w:r w:rsidRPr="007A6F8D">
        <w:rPr>
          <w:rFonts w:ascii="Georgia" w:hAnsi="Georgia"/>
          <w:sz w:val="32"/>
        </w:rPr>
        <w:t>«</w:t>
      </w:r>
      <w:r w:rsidR="00336A8C">
        <w:rPr>
          <w:rFonts w:ascii="Georgia" w:hAnsi="Georgia"/>
          <w:sz w:val="32"/>
        </w:rPr>
        <w:t xml:space="preserve"> </w:t>
      </w:r>
      <w:r w:rsidRPr="007A6F8D">
        <w:rPr>
          <w:rFonts w:ascii="Georgia" w:hAnsi="Georgia"/>
          <w:sz w:val="32"/>
        </w:rPr>
        <w:t>J</w:t>
      </w:r>
      <w:r w:rsidR="00842F6D">
        <w:rPr>
          <w:rFonts w:ascii="Georgia" w:hAnsi="Georgia"/>
          <w:sz w:val="32"/>
        </w:rPr>
        <w:t>’</w:t>
      </w:r>
      <w:r w:rsidRPr="007A6F8D">
        <w:rPr>
          <w:rFonts w:ascii="Georgia" w:hAnsi="Georgia"/>
          <w:sz w:val="32"/>
        </w:rPr>
        <w:t>en suis fort aise. Peut-être y aura-t-il encore moyen de vous unir, Joffrey et toi...</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Que devrais-j e faire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Ecrire à madame ta mère et à ton frère, l</w:t>
      </w:r>
      <w:r w:rsidR="00842F6D">
        <w:rPr>
          <w:rFonts w:ascii="Georgia" w:hAnsi="Georgia"/>
          <w:sz w:val="32"/>
        </w:rPr>
        <w:t>’</w:t>
      </w:r>
      <w:r w:rsidR="00F170CC" w:rsidRPr="007A6F8D">
        <w:rPr>
          <w:rFonts w:ascii="Georgia" w:hAnsi="Georgia"/>
          <w:sz w:val="32"/>
        </w:rPr>
        <w:t>aîné..., comment se nomme-t-il, déjà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Robb.</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Robb, voilà. La nouvelle de la trahison de ton père ne </w:t>
      </w:r>
      <w:r w:rsidR="00336A8C" w:rsidRPr="007A6F8D">
        <w:rPr>
          <w:rFonts w:ascii="Georgia" w:hAnsi="Georgia"/>
          <w:sz w:val="32"/>
        </w:rPr>
        <w:t>manquera</w:t>
      </w:r>
      <w:r w:rsidR="00F170CC" w:rsidRPr="007A6F8D">
        <w:rPr>
          <w:rFonts w:ascii="Georgia" w:hAnsi="Georgia"/>
          <w:sz w:val="32"/>
        </w:rPr>
        <w:t xml:space="preserve"> pas de leur parvenir sous peu. Mieux vaudrait la leur mander toi-même. Il te faut leur conter de quelle manière lord Eddard a </w:t>
      </w:r>
      <w:r w:rsidR="00336A8C" w:rsidRPr="007A6F8D">
        <w:rPr>
          <w:rFonts w:ascii="Georgia" w:hAnsi="Georgia"/>
          <w:sz w:val="32"/>
        </w:rPr>
        <w:t>trahi</w:t>
      </w:r>
      <w:r w:rsidR="00F170CC" w:rsidRPr="007A6F8D">
        <w:rPr>
          <w:rFonts w:ascii="Georgia" w:hAnsi="Georgia"/>
          <w:sz w:val="32"/>
        </w:rPr>
        <w:t xml:space="preserve"> son roi. »</w:t>
      </w:r>
    </w:p>
    <w:p w:rsidR="00F170CC" w:rsidRPr="007A6F8D" w:rsidRDefault="00F170CC" w:rsidP="007A6F8D">
      <w:pPr>
        <w:ind w:firstLine="720"/>
        <w:jc w:val="both"/>
        <w:rPr>
          <w:rFonts w:ascii="Georgia" w:hAnsi="Georgia"/>
          <w:sz w:val="32"/>
        </w:rPr>
      </w:pPr>
      <w:r w:rsidRPr="007A6F8D">
        <w:rPr>
          <w:rFonts w:ascii="Georgia" w:hAnsi="Georgia"/>
          <w:sz w:val="32"/>
        </w:rPr>
        <w:t>Si follement qu</w:t>
      </w:r>
      <w:r w:rsidR="00842F6D">
        <w:rPr>
          <w:rFonts w:ascii="Georgia" w:hAnsi="Georgia"/>
          <w:sz w:val="32"/>
        </w:rPr>
        <w:t>’</w:t>
      </w:r>
      <w:r w:rsidRPr="007A6F8D">
        <w:rPr>
          <w:rFonts w:ascii="Georgia" w:hAnsi="Georgia"/>
          <w:sz w:val="32"/>
        </w:rPr>
        <w:t>elle désirât obtenir Joffrey, Sansa ne se sentait pas le courage de satisfaire le vœu de Cersei. « Mais jamais il... je ne... Je ne saurais que dire, Votre Grâce... »</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La reine lui tapota la main. « Nous te le dicterons, enfant. L</w:t>
      </w:r>
      <w:r w:rsidR="00842F6D">
        <w:rPr>
          <w:rFonts w:ascii="Georgia" w:hAnsi="Georgia"/>
          <w:sz w:val="32"/>
        </w:rPr>
        <w:t>’</w:t>
      </w:r>
      <w:r w:rsidRPr="007A6F8D">
        <w:rPr>
          <w:rFonts w:ascii="Georgia" w:hAnsi="Georgia"/>
          <w:sz w:val="32"/>
        </w:rPr>
        <w:t>essen</w:t>
      </w:r>
      <w:r w:rsidR="00336A8C">
        <w:rPr>
          <w:rFonts w:ascii="Georgia" w:hAnsi="Georgia"/>
          <w:sz w:val="32"/>
        </w:rPr>
        <w:t>ti</w:t>
      </w:r>
      <w:r w:rsidRPr="007A6F8D">
        <w:rPr>
          <w:rFonts w:ascii="Georgia" w:hAnsi="Georgia"/>
          <w:sz w:val="32"/>
        </w:rPr>
        <w:t>el est que tu presses lady Catelyn et ton frère d</w:t>
      </w:r>
      <w:r w:rsidR="00842F6D">
        <w:rPr>
          <w:rFonts w:ascii="Georgia" w:hAnsi="Georgia"/>
          <w:sz w:val="32"/>
        </w:rPr>
        <w:t>’</w:t>
      </w:r>
      <w:r w:rsidRPr="007A6F8D">
        <w:rPr>
          <w:rFonts w:ascii="Georgia" w:hAnsi="Georgia"/>
          <w:sz w:val="32"/>
        </w:rPr>
        <w:t>observer la paix du roi.</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Il leur en cuirait d</w:t>
      </w:r>
      <w:r w:rsidR="00842F6D">
        <w:rPr>
          <w:rFonts w:ascii="Georgia" w:hAnsi="Georgia"/>
          <w:sz w:val="32"/>
        </w:rPr>
        <w:t>’</w:t>
      </w:r>
      <w:r w:rsidR="00F170CC" w:rsidRPr="007A6F8D">
        <w:rPr>
          <w:rFonts w:ascii="Georgia" w:hAnsi="Georgia"/>
          <w:sz w:val="32"/>
        </w:rPr>
        <w:t>y manq</w:t>
      </w:r>
      <w:r w:rsidR="00336A8C">
        <w:rPr>
          <w:rFonts w:ascii="Georgia" w:hAnsi="Georgia"/>
          <w:sz w:val="32"/>
        </w:rPr>
        <w:t>uer, ajouta Pycelle. Au nom de l’</w:t>
      </w:r>
      <w:r w:rsidR="00F170CC" w:rsidRPr="007A6F8D">
        <w:rPr>
          <w:rFonts w:ascii="Georgia" w:hAnsi="Georgia"/>
          <w:sz w:val="32"/>
        </w:rPr>
        <w:t>amour que tu leur portes, tu dois les presser d</w:t>
      </w:r>
      <w:r w:rsidR="00842F6D">
        <w:rPr>
          <w:rFonts w:ascii="Georgia" w:hAnsi="Georgia"/>
          <w:sz w:val="32"/>
        </w:rPr>
        <w:t>’</w:t>
      </w:r>
      <w:r w:rsidR="00F170CC" w:rsidRPr="007A6F8D">
        <w:rPr>
          <w:rFonts w:ascii="Georgia" w:hAnsi="Georgia"/>
          <w:sz w:val="32"/>
        </w:rPr>
        <w:t>emprunter les voies ce la sagesse.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Madame ta mère va être abominablement inquiète, reprit </w:t>
      </w:r>
      <w:r w:rsidR="00336A8C" w:rsidRPr="007A6F8D">
        <w:rPr>
          <w:rFonts w:ascii="Georgia" w:hAnsi="Georgia"/>
          <w:sz w:val="32"/>
        </w:rPr>
        <w:t>Cersei</w:t>
      </w:r>
      <w:r w:rsidR="00F170CC" w:rsidRPr="007A6F8D">
        <w:rPr>
          <w:rFonts w:ascii="Georgia" w:hAnsi="Georgia"/>
          <w:sz w:val="32"/>
        </w:rPr>
        <w:t>, tu dois la rassurer, lui dire que tu te portes comme un charme, que nous veillons sur toi, que nous te traitons bien, que nous sommes à tes petits soins. Puis tu les prieras de venir à Port-Réal jurer fidélité à Joffrey lorsqu</w:t>
      </w:r>
      <w:r w:rsidR="00842F6D">
        <w:rPr>
          <w:rFonts w:ascii="Georgia" w:hAnsi="Georgia"/>
          <w:sz w:val="32"/>
        </w:rPr>
        <w:t>’</w:t>
      </w:r>
      <w:r w:rsidR="00F170CC" w:rsidRPr="007A6F8D">
        <w:rPr>
          <w:rFonts w:ascii="Georgia" w:hAnsi="Georgia"/>
          <w:sz w:val="32"/>
        </w:rPr>
        <w:t>il montera sur le trône. S</w:t>
      </w:r>
      <w:r w:rsidR="00842F6D">
        <w:rPr>
          <w:rFonts w:ascii="Georgia" w:hAnsi="Georgia"/>
          <w:sz w:val="32"/>
        </w:rPr>
        <w:t>’</w:t>
      </w:r>
      <w:r w:rsidR="00F170CC" w:rsidRPr="007A6F8D">
        <w:rPr>
          <w:rFonts w:ascii="Georgia" w:hAnsi="Georgia"/>
          <w:sz w:val="32"/>
        </w:rPr>
        <w:t>ils acceptent..., hé bien, nous saurons alors qu</w:t>
      </w:r>
      <w:r w:rsidR="00842F6D">
        <w:rPr>
          <w:rFonts w:ascii="Georgia" w:hAnsi="Georgia"/>
          <w:sz w:val="32"/>
        </w:rPr>
        <w:t>’</w:t>
      </w:r>
      <w:r w:rsidR="00F170CC" w:rsidRPr="007A6F8D">
        <w:rPr>
          <w:rFonts w:ascii="Georgia" w:hAnsi="Georgia"/>
          <w:sz w:val="32"/>
        </w:rPr>
        <w:t>il n</w:t>
      </w:r>
      <w:r w:rsidR="00842F6D">
        <w:rPr>
          <w:rFonts w:ascii="Georgia" w:hAnsi="Georgia"/>
          <w:sz w:val="32"/>
        </w:rPr>
        <w:t>’</w:t>
      </w:r>
      <w:r w:rsidR="00F170CC" w:rsidRPr="007A6F8D">
        <w:rPr>
          <w:rFonts w:ascii="Georgia" w:hAnsi="Georgia"/>
          <w:sz w:val="32"/>
        </w:rPr>
        <w:t>y a pas de tare dans ton sang, et quand fleurira ta féminité, tu épouseras le roi dans le Grand Septuaire de Baelor, à la face des dieux et des hommes... »</w:t>
      </w:r>
    </w:p>
    <w:p w:rsidR="00F170CC" w:rsidRPr="007A6F8D" w:rsidRDefault="007A6F8D" w:rsidP="007A6F8D">
      <w:pPr>
        <w:ind w:firstLine="720"/>
        <w:jc w:val="both"/>
        <w:rPr>
          <w:rFonts w:ascii="Georgia" w:hAnsi="Georgia"/>
          <w:sz w:val="32"/>
        </w:rPr>
      </w:pPr>
      <w:r w:rsidRPr="007A6F8D">
        <w:rPr>
          <w:rFonts w:ascii="Georgia" w:hAnsi="Georgia"/>
          <w:i/>
          <w:sz w:val="32"/>
        </w:rPr>
        <w:t>...épouseras le roi...</w:t>
      </w:r>
      <w:r w:rsidR="00F170CC" w:rsidRPr="007A6F8D">
        <w:rPr>
          <w:rFonts w:ascii="Georgia" w:hAnsi="Georgia"/>
          <w:sz w:val="32"/>
        </w:rPr>
        <w:t xml:space="preserve"> A ces mots s</w:t>
      </w:r>
      <w:r w:rsidR="00842F6D">
        <w:rPr>
          <w:rFonts w:ascii="Georgia" w:hAnsi="Georgia"/>
          <w:sz w:val="32"/>
        </w:rPr>
        <w:t>’</w:t>
      </w:r>
      <w:r w:rsidR="00F170CC" w:rsidRPr="007A6F8D">
        <w:rPr>
          <w:rFonts w:ascii="Georgia" w:hAnsi="Georgia"/>
          <w:sz w:val="32"/>
        </w:rPr>
        <w:t>accéléra le souffle de Sansa, mais elle hésitait encore. « Peut-être que... S</w:t>
      </w:r>
      <w:r w:rsidR="00842F6D">
        <w:rPr>
          <w:rFonts w:ascii="Georgia" w:hAnsi="Georgia"/>
          <w:sz w:val="32"/>
        </w:rPr>
        <w:t>’</w:t>
      </w:r>
      <w:r w:rsidR="00F170CC" w:rsidRPr="007A6F8D">
        <w:rPr>
          <w:rFonts w:ascii="Georgia" w:hAnsi="Georgia"/>
          <w:sz w:val="32"/>
        </w:rPr>
        <w:t>il m</w:t>
      </w:r>
      <w:r w:rsidR="00842F6D">
        <w:rPr>
          <w:rFonts w:ascii="Georgia" w:hAnsi="Georgia"/>
          <w:sz w:val="32"/>
        </w:rPr>
        <w:t>’</w:t>
      </w:r>
      <w:r w:rsidR="00F170CC" w:rsidRPr="007A6F8D">
        <w:rPr>
          <w:rFonts w:ascii="Georgia" w:hAnsi="Georgia"/>
          <w:sz w:val="32"/>
        </w:rPr>
        <w:t>était permis de voir mon père, de lui parler de...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Trahison ? suggéra lord Varys.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Tu me déçois, Sansa, dit la reine, avec un regard d</w:t>
      </w:r>
      <w:r w:rsidR="00842F6D">
        <w:rPr>
          <w:rFonts w:ascii="Georgia" w:hAnsi="Georgia"/>
          <w:sz w:val="32"/>
        </w:rPr>
        <w:t>’</w:t>
      </w:r>
      <w:r w:rsidR="00F170CC" w:rsidRPr="007A6F8D">
        <w:rPr>
          <w:rFonts w:ascii="Georgia" w:hAnsi="Georgia"/>
          <w:sz w:val="32"/>
        </w:rPr>
        <w:t>une dureté minérale. Nous t</w:t>
      </w:r>
      <w:r w:rsidR="00842F6D">
        <w:rPr>
          <w:rFonts w:ascii="Georgia" w:hAnsi="Georgia"/>
          <w:sz w:val="32"/>
        </w:rPr>
        <w:t>’</w:t>
      </w:r>
      <w:r w:rsidR="00F170CC" w:rsidRPr="007A6F8D">
        <w:rPr>
          <w:rFonts w:ascii="Georgia" w:hAnsi="Georgia"/>
          <w:sz w:val="32"/>
        </w:rPr>
        <w:t>avons informée des crimes de ton père. Si tu es aussi loyale que tu le prétends, pourquoi désirer le revoir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je voulais seulement dire... » Ses yeux s</w:t>
      </w:r>
      <w:r w:rsidR="00842F6D">
        <w:rPr>
          <w:rFonts w:ascii="Georgia" w:hAnsi="Georgia"/>
          <w:sz w:val="32"/>
        </w:rPr>
        <w:t>’</w:t>
      </w:r>
      <w:r w:rsidR="00F170CC" w:rsidRPr="007A6F8D">
        <w:rPr>
          <w:rFonts w:ascii="Georgia" w:hAnsi="Georgia"/>
          <w:sz w:val="32"/>
        </w:rPr>
        <w:t>humectaient. « Il n</w:t>
      </w:r>
      <w:r w:rsidR="00842F6D">
        <w:rPr>
          <w:rFonts w:ascii="Georgia" w:hAnsi="Georgia"/>
          <w:sz w:val="32"/>
        </w:rPr>
        <w:t>’</w:t>
      </w:r>
      <w:r w:rsidR="00F170CC" w:rsidRPr="007A6F8D">
        <w:rPr>
          <w:rFonts w:ascii="Georgia" w:hAnsi="Georgia"/>
          <w:sz w:val="32"/>
        </w:rPr>
        <w:t>est pas... s</w:t>
      </w:r>
      <w:r w:rsidR="00842F6D">
        <w:rPr>
          <w:rFonts w:ascii="Georgia" w:hAnsi="Georgia"/>
          <w:sz w:val="32"/>
        </w:rPr>
        <w:t>’</w:t>
      </w:r>
      <w:r w:rsidR="00F170CC" w:rsidRPr="007A6F8D">
        <w:rPr>
          <w:rFonts w:ascii="Georgia" w:hAnsi="Georgia"/>
          <w:sz w:val="32"/>
        </w:rPr>
        <w:t>il vous plaît ! il n</w:t>
      </w:r>
      <w:r w:rsidR="00842F6D">
        <w:rPr>
          <w:rFonts w:ascii="Georgia" w:hAnsi="Georgia"/>
          <w:sz w:val="32"/>
        </w:rPr>
        <w:t>’</w:t>
      </w:r>
      <w:r w:rsidR="00F170CC" w:rsidRPr="007A6F8D">
        <w:rPr>
          <w:rFonts w:ascii="Georgia" w:hAnsi="Georgia"/>
          <w:sz w:val="32"/>
        </w:rPr>
        <w:t>a pas été... blessé ou... ou...</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On ne lui a fait aucun mal.</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Mais... que va-t-il advenir de lui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Il appartient au roi d</w:t>
      </w:r>
      <w:r w:rsidR="00842F6D">
        <w:rPr>
          <w:rFonts w:ascii="Georgia" w:hAnsi="Georgia"/>
          <w:sz w:val="32"/>
        </w:rPr>
        <w:t>’</w:t>
      </w:r>
      <w:r w:rsidR="00F170CC" w:rsidRPr="007A6F8D">
        <w:rPr>
          <w:rFonts w:ascii="Georgia" w:hAnsi="Georgia"/>
          <w:sz w:val="32"/>
        </w:rPr>
        <w:t>en décider », pontifia le Grand Mestre.</w:t>
      </w:r>
    </w:p>
    <w:p w:rsidR="00F170CC" w:rsidRPr="007A6F8D" w:rsidRDefault="007A6F8D" w:rsidP="007A6F8D">
      <w:pPr>
        <w:ind w:firstLine="720"/>
        <w:jc w:val="both"/>
        <w:rPr>
          <w:rFonts w:ascii="Georgia" w:hAnsi="Georgia"/>
          <w:sz w:val="32"/>
        </w:rPr>
      </w:pPr>
      <w:r w:rsidRPr="007A6F8D">
        <w:rPr>
          <w:rFonts w:ascii="Georgia" w:hAnsi="Georgia"/>
          <w:i/>
          <w:sz w:val="32"/>
        </w:rPr>
        <w:t>Au roi !</w:t>
      </w:r>
      <w:r w:rsidR="00F170CC" w:rsidRPr="007A6F8D">
        <w:rPr>
          <w:rFonts w:ascii="Georgia" w:hAnsi="Georgia"/>
          <w:sz w:val="32"/>
        </w:rPr>
        <w:t xml:space="preserve"> D</w:t>
      </w:r>
      <w:r w:rsidR="00842F6D">
        <w:rPr>
          <w:rFonts w:ascii="Georgia" w:hAnsi="Georgia"/>
          <w:sz w:val="32"/>
        </w:rPr>
        <w:t>’</w:t>
      </w:r>
      <w:r w:rsidR="00F170CC" w:rsidRPr="007A6F8D">
        <w:rPr>
          <w:rFonts w:ascii="Georgia" w:hAnsi="Georgia"/>
          <w:sz w:val="32"/>
        </w:rPr>
        <w:t>un battement de paupières, Sansa refoula ses larmes.</w:t>
      </w:r>
      <w:r w:rsidR="00336A8C">
        <w:rPr>
          <w:rFonts w:ascii="Georgia" w:hAnsi="Georgia"/>
          <w:sz w:val="32"/>
        </w:rPr>
        <w:t xml:space="preserve"> </w:t>
      </w:r>
      <w:r w:rsidR="00F170CC" w:rsidRPr="007A6F8D">
        <w:rPr>
          <w:rFonts w:ascii="Georgia" w:hAnsi="Georgia"/>
          <w:sz w:val="32"/>
        </w:rPr>
        <w:t>Ainsi, Joffrey était roi, à présent ? Quelque forfait qu</w:t>
      </w:r>
      <w:r w:rsidR="00842F6D">
        <w:rPr>
          <w:rFonts w:ascii="Georgia" w:hAnsi="Georgia"/>
          <w:sz w:val="32"/>
        </w:rPr>
        <w:t>’</w:t>
      </w:r>
      <w:r w:rsidR="00F170CC" w:rsidRPr="007A6F8D">
        <w:rPr>
          <w:rFonts w:ascii="Georgia" w:hAnsi="Georgia"/>
          <w:sz w:val="32"/>
        </w:rPr>
        <w:t>eût perpétré Père, non, son prince charmant ne lui toucherait pas un cheveu. Elle en était sûre, il lui suffirait d</w:t>
      </w:r>
      <w:r w:rsidR="00842F6D">
        <w:rPr>
          <w:rFonts w:ascii="Georgia" w:hAnsi="Georgia"/>
          <w:sz w:val="32"/>
        </w:rPr>
        <w:t>’</w:t>
      </w:r>
      <w:r w:rsidR="00F170CC" w:rsidRPr="007A6F8D">
        <w:rPr>
          <w:rFonts w:ascii="Georgia" w:hAnsi="Georgia"/>
          <w:sz w:val="32"/>
        </w:rPr>
        <w:t>aller trouver Joff, d</w:t>
      </w:r>
      <w:r w:rsidR="00842F6D">
        <w:rPr>
          <w:rFonts w:ascii="Georgia" w:hAnsi="Georgia"/>
          <w:sz w:val="32"/>
        </w:rPr>
        <w:t>’</w:t>
      </w:r>
      <w:r w:rsidR="00F170CC" w:rsidRPr="007A6F8D">
        <w:rPr>
          <w:rFonts w:ascii="Georgia" w:hAnsi="Georgia"/>
          <w:sz w:val="32"/>
        </w:rPr>
        <w:t xml:space="preserve">implorer sa </w:t>
      </w:r>
      <w:r w:rsidR="00336A8C" w:rsidRPr="007A6F8D">
        <w:rPr>
          <w:rFonts w:ascii="Georgia" w:hAnsi="Georgia"/>
          <w:sz w:val="32"/>
        </w:rPr>
        <w:t>miséricorde</w:t>
      </w:r>
      <w:r w:rsidR="00F170CC" w:rsidRPr="007A6F8D">
        <w:rPr>
          <w:rFonts w:ascii="Georgia" w:hAnsi="Georgia"/>
          <w:sz w:val="32"/>
        </w:rPr>
        <w:t>, et il l</w:t>
      </w:r>
      <w:r w:rsidR="00842F6D">
        <w:rPr>
          <w:rFonts w:ascii="Georgia" w:hAnsi="Georgia"/>
          <w:sz w:val="32"/>
        </w:rPr>
        <w:t>’</w:t>
      </w:r>
      <w:r w:rsidR="00F170CC" w:rsidRPr="007A6F8D">
        <w:rPr>
          <w:rFonts w:ascii="Georgia" w:hAnsi="Georgia"/>
          <w:sz w:val="32"/>
        </w:rPr>
        <w:t>écouterait. Il</w:t>
      </w:r>
      <w:r w:rsidRPr="007A6F8D">
        <w:rPr>
          <w:rFonts w:ascii="Georgia" w:hAnsi="Georgia"/>
          <w:i/>
          <w:sz w:val="32"/>
        </w:rPr>
        <w:t xml:space="preserve"> devait</w:t>
      </w:r>
      <w:r w:rsidR="00F170CC" w:rsidRPr="007A6F8D">
        <w:rPr>
          <w:rFonts w:ascii="Georgia" w:hAnsi="Georgia"/>
          <w:sz w:val="32"/>
        </w:rPr>
        <w:t xml:space="preserve"> l</w:t>
      </w:r>
      <w:r w:rsidR="00842F6D">
        <w:rPr>
          <w:rFonts w:ascii="Georgia" w:hAnsi="Georgia"/>
          <w:sz w:val="32"/>
        </w:rPr>
        <w:t>’</w:t>
      </w:r>
      <w:r w:rsidR="00F170CC" w:rsidRPr="007A6F8D">
        <w:rPr>
          <w:rFonts w:ascii="Georgia" w:hAnsi="Georgia"/>
          <w:sz w:val="32"/>
        </w:rPr>
        <w:t>écouter, il l</w:t>
      </w:r>
      <w:r w:rsidR="00842F6D">
        <w:rPr>
          <w:rFonts w:ascii="Georgia" w:hAnsi="Georgia"/>
          <w:sz w:val="32"/>
        </w:rPr>
        <w:t>’</w:t>
      </w:r>
      <w:r w:rsidR="00F170CC" w:rsidRPr="007A6F8D">
        <w:rPr>
          <w:rFonts w:ascii="Georgia" w:hAnsi="Georgia"/>
          <w:sz w:val="32"/>
        </w:rPr>
        <w:t>aimait, de l</w:t>
      </w:r>
      <w:r w:rsidR="00842F6D">
        <w:rPr>
          <w:rFonts w:ascii="Georgia" w:hAnsi="Georgia"/>
          <w:sz w:val="32"/>
        </w:rPr>
        <w:t>’</w:t>
      </w:r>
      <w:r w:rsidR="00F170CC" w:rsidRPr="007A6F8D">
        <w:rPr>
          <w:rFonts w:ascii="Georgia" w:hAnsi="Georgia"/>
          <w:sz w:val="32"/>
        </w:rPr>
        <w:t>aveu même de la reine. Bien sûr, il serait forcé de punir Père, les seigneurs comptaient là-dessus, mais peut-être le renverrait-il simplement à Winterfell, s</w:t>
      </w:r>
      <w:r w:rsidR="00842F6D">
        <w:rPr>
          <w:rFonts w:ascii="Georgia" w:hAnsi="Georgia"/>
          <w:sz w:val="32"/>
        </w:rPr>
        <w:t>’</w:t>
      </w:r>
      <w:r w:rsidR="00F170CC" w:rsidRPr="007A6F8D">
        <w:rPr>
          <w:rFonts w:ascii="Georgia" w:hAnsi="Georgia"/>
          <w:sz w:val="32"/>
        </w:rPr>
        <w:t>il ne l</w:t>
      </w:r>
      <w:r w:rsidR="00842F6D">
        <w:rPr>
          <w:rFonts w:ascii="Georgia" w:hAnsi="Georgia"/>
          <w:sz w:val="32"/>
        </w:rPr>
        <w:t>’</w:t>
      </w:r>
      <w:r w:rsidR="00F170CC" w:rsidRPr="007A6F8D">
        <w:rPr>
          <w:rFonts w:ascii="Georgia" w:hAnsi="Georgia"/>
          <w:sz w:val="32"/>
        </w:rPr>
        <w:t xml:space="preserve">exilait plutôt dans </w:t>
      </w:r>
      <w:r w:rsidR="00F170CC" w:rsidRPr="007A6F8D">
        <w:rPr>
          <w:rFonts w:ascii="Georgia" w:hAnsi="Georgia"/>
          <w:sz w:val="32"/>
        </w:rPr>
        <w:lastRenderedPageBreak/>
        <w:t>l</w:t>
      </w:r>
      <w:r w:rsidR="00842F6D">
        <w:rPr>
          <w:rFonts w:ascii="Georgia" w:hAnsi="Georgia"/>
          <w:sz w:val="32"/>
        </w:rPr>
        <w:t>’</w:t>
      </w:r>
      <w:r w:rsidR="00F170CC" w:rsidRPr="007A6F8D">
        <w:rPr>
          <w:rFonts w:ascii="Georgia" w:hAnsi="Georgia"/>
          <w:sz w:val="32"/>
        </w:rPr>
        <w:t>une des cités libres, au-delà du détroit. Quelques années tout au plus. Entre-temps, elle et Joffrey seraient mari et femme. Et, une fois reine, elle saurait persuader Joff de rappeler Père et de lui accorder son pardon.</w:t>
      </w:r>
    </w:p>
    <w:p w:rsidR="00F170CC" w:rsidRPr="007A6F8D" w:rsidRDefault="00F170CC" w:rsidP="007A6F8D">
      <w:pPr>
        <w:ind w:firstLine="720"/>
        <w:jc w:val="both"/>
        <w:rPr>
          <w:rFonts w:ascii="Georgia" w:hAnsi="Georgia"/>
          <w:sz w:val="32"/>
        </w:rPr>
      </w:pPr>
      <w:r w:rsidRPr="007A6F8D">
        <w:rPr>
          <w:rFonts w:ascii="Georgia" w:hAnsi="Georgia"/>
          <w:sz w:val="32"/>
        </w:rPr>
        <w:t xml:space="preserve">Seulement..., si Mère ou bien Robb commettaient quelque acte séditieux, convoquer le ban, par exemple, ou refuser de faire </w:t>
      </w:r>
      <w:r w:rsidR="00336A8C" w:rsidRPr="007A6F8D">
        <w:rPr>
          <w:rFonts w:ascii="Georgia" w:hAnsi="Georgia"/>
          <w:sz w:val="32"/>
        </w:rPr>
        <w:t>allégeance</w:t>
      </w:r>
      <w:r w:rsidRPr="007A6F8D">
        <w:rPr>
          <w:rFonts w:ascii="Georgia" w:hAnsi="Georgia"/>
          <w:sz w:val="32"/>
        </w:rPr>
        <w:t>, ou</w:t>
      </w:r>
      <w:r w:rsidR="007A6F8D" w:rsidRPr="007A6F8D">
        <w:rPr>
          <w:rFonts w:ascii="Georgia" w:hAnsi="Georgia"/>
          <w:i/>
          <w:sz w:val="32"/>
        </w:rPr>
        <w:t xml:space="preserve"> n</w:t>
      </w:r>
      <w:r w:rsidR="00842F6D">
        <w:rPr>
          <w:rFonts w:ascii="Georgia" w:hAnsi="Georgia"/>
          <w:i/>
          <w:sz w:val="32"/>
        </w:rPr>
        <w:t>’</w:t>
      </w:r>
      <w:r w:rsidR="007A6F8D" w:rsidRPr="007A6F8D">
        <w:rPr>
          <w:rFonts w:ascii="Georgia" w:hAnsi="Georgia"/>
          <w:i/>
          <w:sz w:val="32"/>
        </w:rPr>
        <w:t>importe quoi</w:t>
      </w:r>
      <w:r w:rsidRPr="007A6F8D">
        <w:rPr>
          <w:rFonts w:ascii="Georgia" w:hAnsi="Georgia"/>
          <w:sz w:val="32"/>
        </w:rPr>
        <w:t xml:space="preserve">, tout irait mal. Son Joffrey était bon, généreux, elle le savait dans son cœur, mais un roi ne peut </w:t>
      </w:r>
      <w:r w:rsidR="00336A8C" w:rsidRPr="007A6F8D">
        <w:rPr>
          <w:rFonts w:ascii="Georgia" w:hAnsi="Georgia"/>
          <w:sz w:val="32"/>
        </w:rPr>
        <w:t>transiger</w:t>
      </w:r>
      <w:r w:rsidRPr="007A6F8D">
        <w:rPr>
          <w:rFonts w:ascii="Georgia" w:hAnsi="Georgia"/>
          <w:sz w:val="32"/>
        </w:rPr>
        <w:t xml:space="preserve"> avec des rebelles. Elle devait le leur faire comprendre, elle le </w:t>
      </w:r>
      <w:r w:rsidR="007A6F8D" w:rsidRPr="007A6F8D">
        <w:rPr>
          <w:rFonts w:ascii="Georgia" w:hAnsi="Georgia"/>
          <w:i/>
          <w:sz w:val="32"/>
        </w:rPr>
        <w:t>devait !</w:t>
      </w:r>
    </w:p>
    <w:p w:rsidR="00F170CC" w:rsidRPr="007A6F8D" w:rsidRDefault="00F170CC" w:rsidP="007A6F8D">
      <w:pPr>
        <w:ind w:firstLine="720"/>
        <w:jc w:val="both"/>
        <w:rPr>
          <w:rFonts w:ascii="Georgia" w:hAnsi="Georgia"/>
          <w:sz w:val="32"/>
        </w:rPr>
      </w:pPr>
      <w:r w:rsidRPr="007A6F8D">
        <w:rPr>
          <w:rFonts w:ascii="Georgia" w:hAnsi="Georgia"/>
          <w:sz w:val="32"/>
        </w:rPr>
        <w:t>« Je... j</w:t>
      </w:r>
      <w:r w:rsidR="00842F6D">
        <w:rPr>
          <w:rFonts w:ascii="Georgia" w:hAnsi="Georgia"/>
          <w:sz w:val="32"/>
        </w:rPr>
        <w:t>’</w:t>
      </w:r>
      <w:r w:rsidRPr="007A6F8D">
        <w:rPr>
          <w:rFonts w:ascii="Georgia" w:hAnsi="Georgia"/>
          <w:sz w:val="32"/>
        </w:rPr>
        <w:t>écrirai la lettre », dit-elle.</w:t>
      </w:r>
    </w:p>
    <w:p w:rsidR="00F170CC" w:rsidRPr="007A6F8D" w:rsidRDefault="00F170CC" w:rsidP="007A6F8D">
      <w:pPr>
        <w:ind w:firstLine="720"/>
        <w:jc w:val="both"/>
        <w:rPr>
          <w:rFonts w:ascii="Georgia" w:hAnsi="Georgia"/>
          <w:sz w:val="32"/>
        </w:rPr>
      </w:pPr>
      <w:r w:rsidRPr="007A6F8D">
        <w:rPr>
          <w:rFonts w:ascii="Georgia" w:hAnsi="Georgia"/>
          <w:sz w:val="32"/>
        </w:rPr>
        <w:t>Alors, aussi radieuse qu</w:t>
      </w:r>
      <w:r w:rsidR="00842F6D">
        <w:rPr>
          <w:rFonts w:ascii="Georgia" w:hAnsi="Georgia"/>
          <w:sz w:val="32"/>
        </w:rPr>
        <w:t>’</w:t>
      </w:r>
      <w:r w:rsidRPr="007A6F8D">
        <w:rPr>
          <w:rFonts w:ascii="Georgia" w:hAnsi="Georgia"/>
          <w:sz w:val="32"/>
        </w:rPr>
        <w:t>une belle aurore, Cersei Lannister s</w:t>
      </w:r>
      <w:r w:rsidR="00842F6D">
        <w:rPr>
          <w:rFonts w:ascii="Georgia" w:hAnsi="Georgia"/>
          <w:sz w:val="32"/>
        </w:rPr>
        <w:t>’</w:t>
      </w:r>
      <w:r w:rsidR="00336A8C" w:rsidRPr="007A6F8D">
        <w:rPr>
          <w:rFonts w:ascii="Georgia" w:hAnsi="Georgia"/>
          <w:sz w:val="32"/>
        </w:rPr>
        <w:t>inclina</w:t>
      </w:r>
      <w:r w:rsidRPr="007A6F8D">
        <w:rPr>
          <w:rFonts w:ascii="Georgia" w:hAnsi="Georgia"/>
          <w:sz w:val="32"/>
        </w:rPr>
        <w:t xml:space="preserve"> et l</w:t>
      </w:r>
      <w:r w:rsidR="00842F6D">
        <w:rPr>
          <w:rFonts w:ascii="Georgia" w:hAnsi="Georgia"/>
          <w:sz w:val="32"/>
        </w:rPr>
        <w:t>’</w:t>
      </w:r>
      <w:r w:rsidRPr="007A6F8D">
        <w:rPr>
          <w:rFonts w:ascii="Georgia" w:hAnsi="Georgia"/>
          <w:sz w:val="32"/>
        </w:rPr>
        <w:t>embrassa gentiment sur la joue. « Je savais que tu le ferais.</w:t>
      </w:r>
      <w:r w:rsidR="00C61353">
        <w:rPr>
          <w:rFonts w:ascii="Georgia" w:hAnsi="Georgia"/>
          <w:sz w:val="32"/>
        </w:rPr>
        <w:t xml:space="preserve"> </w:t>
      </w:r>
      <w:r w:rsidR="00C61353" w:rsidRPr="007A6F8D">
        <w:rPr>
          <w:rFonts w:ascii="Georgia" w:hAnsi="Georgia"/>
          <w:sz w:val="32"/>
        </w:rPr>
        <w:t xml:space="preserve"> </w:t>
      </w:r>
      <w:r w:rsidR="00336A8C">
        <w:rPr>
          <w:rFonts w:ascii="Georgia" w:hAnsi="Georgia"/>
          <w:sz w:val="32"/>
        </w:rPr>
        <w:t>Joff</w:t>
      </w:r>
      <w:r w:rsidRPr="007A6F8D">
        <w:rPr>
          <w:rFonts w:ascii="Georgia" w:hAnsi="Georgia"/>
          <w:sz w:val="32"/>
        </w:rPr>
        <w:t xml:space="preserve">rey sera tellement fier, quand je lui apprendrai de quelle bravoure </w:t>
      </w:r>
      <w:r w:rsidR="00336A8C">
        <w:rPr>
          <w:rFonts w:ascii="Georgia" w:hAnsi="Georgia"/>
          <w:sz w:val="32"/>
        </w:rPr>
        <w:t>et de</w:t>
      </w:r>
      <w:r w:rsidRPr="007A6F8D">
        <w:rPr>
          <w:rFonts w:ascii="Georgia" w:hAnsi="Georgia"/>
          <w:sz w:val="32"/>
        </w:rPr>
        <w:t xml:space="preserve"> quelle intelligence tu as fait preuve aujourd</w:t>
      </w:r>
      <w:r w:rsidR="00842F6D">
        <w:rPr>
          <w:rFonts w:ascii="Georgia" w:hAnsi="Georgia"/>
          <w:sz w:val="32"/>
        </w:rPr>
        <w:t>’</w:t>
      </w:r>
      <w:r w:rsidRPr="007A6F8D">
        <w:rPr>
          <w:rFonts w:ascii="Georgia" w:hAnsi="Georgia"/>
          <w:sz w:val="32"/>
        </w:rPr>
        <w:t>hui. »</w:t>
      </w:r>
    </w:p>
    <w:p w:rsidR="00F170CC" w:rsidRPr="007A6F8D" w:rsidRDefault="00F170CC" w:rsidP="007A6F8D">
      <w:pPr>
        <w:ind w:firstLine="720"/>
        <w:jc w:val="both"/>
        <w:rPr>
          <w:rFonts w:ascii="Georgia" w:hAnsi="Georgia"/>
          <w:sz w:val="32"/>
        </w:rPr>
      </w:pPr>
      <w:r w:rsidRPr="007A6F8D">
        <w:rPr>
          <w:rFonts w:ascii="Georgia" w:hAnsi="Georgia"/>
          <w:sz w:val="32"/>
        </w:rPr>
        <w:t>Finalement, on lui dicta quatre lett</w:t>
      </w:r>
      <w:r w:rsidR="00336A8C">
        <w:rPr>
          <w:rFonts w:ascii="Georgia" w:hAnsi="Georgia"/>
          <w:sz w:val="32"/>
        </w:rPr>
        <w:t>res : une pour Mère, une pour se</w:t>
      </w:r>
      <w:r w:rsidRPr="007A6F8D">
        <w:rPr>
          <w:rFonts w:ascii="Georgia" w:hAnsi="Georgia"/>
          <w:sz w:val="32"/>
        </w:rPr>
        <w:t xml:space="preserve">s frères, à </w:t>
      </w:r>
      <w:r w:rsidR="00336A8C" w:rsidRPr="007A6F8D">
        <w:rPr>
          <w:rFonts w:ascii="Georgia" w:hAnsi="Georgia"/>
          <w:sz w:val="32"/>
        </w:rPr>
        <w:t>Winterfell</w:t>
      </w:r>
      <w:r w:rsidRPr="007A6F8D">
        <w:rPr>
          <w:rFonts w:ascii="Georgia" w:hAnsi="Georgia"/>
          <w:sz w:val="32"/>
        </w:rPr>
        <w:t xml:space="preserve">, une pour son grand-père, lord Hoster Tully, </w:t>
      </w:r>
      <w:r w:rsidR="00336A8C">
        <w:rPr>
          <w:rFonts w:ascii="Georgia" w:hAnsi="Georgia"/>
          <w:sz w:val="32"/>
        </w:rPr>
        <w:t>à V</w:t>
      </w:r>
      <w:r w:rsidRPr="007A6F8D">
        <w:rPr>
          <w:rFonts w:ascii="Georgia" w:hAnsi="Georgia"/>
          <w:sz w:val="32"/>
        </w:rPr>
        <w:t xml:space="preserve">ivesaigues, et une pour sa tante, lady Lysa, aux Eyrié. La tâche </w:t>
      </w:r>
      <w:r w:rsidR="00336A8C">
        <w:rPr>
          <w:rFonts w:ascii="Georgia" w:hAnsi="Georgia"/>
          <w:sz w:val="32"/>
        </w:rPr>
        <w:t>ache</w:t>
      </w:r>
      <w:r w:rsidRPr="007A6F8D">
        <w:rPr>
          <w:rFonts w:ascii="Georgia" w:hAnsi="Georgia"/>
          <w:sz w:val="32"/>
        </w:rPr>
        <w:t>vée, des crampes paralysaient ses doigts, l</w:t>
      </w:r>
      <w:r w:rsidR="00842F6D">
        <w:rPr>
          <w:rFonts w:ascii="Georgia" w:hAnsi="Georgia"/>
          <w:sz w:val="32"/>
        </w:rPr>
        <w:t>’</w:t>
      </w:r>
      <w:r w:rsidRPr="007A6F8D">
        <w:rPr>
          <w:rFonts w:ascii="Georgia" w:hAnsi="Georgia"/>
          <w:sz w:val="32"/>
        </w:rPr>
        <w:t xml:space="preserve">encre les maculait et </w:t>
      </w:r>
      <w:r w:rsidR="00336A8C">
        <w:rPr>
          <w:rFonts w:ascii="Georgia" w:hAnsi="Georgia"/>
          <w:sz w:val="32"/>
        </w:rPr>
        <w:t>les</w:t>
      </w:r>
      <w:r w:rsidRPr="007A6F8D">
        <w:rPr>
          <w:rFonts w:ascii="Georgia" w:hAnsi="Georgia"/>
          <w:sz w:val="32"/>
        </w:rPr>
        <w:t xml:space="preserve"> empoissait. Varys exhiba le sceau de Père. Elle fît chauffer la cire </w:t>
      </w:r>
      <w:r w:rsidR="00336A8C">
        <w:rPr>
          <w:rFonts w:ascii="Georgia" w:hAnsi="Georgia"/>
          <w:sz w:val="32"/>
        </w:rPr>
        <w:t>bl</w:t>
      </w:r>
      <w:r w:rsidRPr="007A6F8D">
        <w:rPr>
          <w:rFonts w:ascii="Georgia" w:hAnsi="Georgia"/>
          <w:sz w:val="32"/>
        </w:rPr>
        <w:t>anche à la flamme d</w:t>
      </w:r>
      <w:r w:rsidR="00842F6D">
        <w:rPr>
          <w:rFonts w:ascii="Georgia" w:hAnsi="Georgia"/>
          <w:sz w:val="32"/>
        </w:rPr>
        <w:t>’</w:t>
      </w:r>
      <w:r w:rsidRPr="007A6F8D">
        <w:rPr>
          <w:rFonts w:ascii="Georgia" w:hAnsi="Georgia"/>
          <w:sz w:val="32"/>
        </w:rPr>
        <w:t>une chandelle, la versa soigneusement, et l</w:t>
      </w:r>
      <w:r w:rsidR="00842F6D">
        <w:rPr>
          <w:rFonts w:ascii="Georgia" w:hAnsi="Georgia"/>
          <w:sz w:val="32"/>
        </w:rPr>
        <w:t>’</w:t>
      </w:r>
      <w:r w:rsidRPr="007A6F8D">
        <w:rPr>
          <w:rFonts w:ascii="Georgia" w:hAnsi="Georgia"/>
          <w:sz w:val="32"/>
        </w:rPr>
        <w:t>eu</w:t>
      </w:r>
      <w:r w:rsidR="00336A8C">
        <w:rPr>
          <w:rFonts w:ascii="Georgia" w:hAnsi="Georgia"/>
          <w:sz w:val="32"/>
        </w:rPr>
        <w:t>nu</w:t>
      </w:r>
      <w:r w:rsidRPr="007A6F8D">
        <w:rPr>
          <w:rFonts w:ascii="Georgia" w:hAnsi="Georgia"/>
          <w:sz w:val="32"/>
        </w:rPr>
        <w:t>que y imprima lui-même le loup-garou de la maison Stark.</w:t>
      </w:r>
    </w:p>
    <w:p w:rsidR="00F170CC" w:rsidRPr="007A6F8D" w:rsidRDefault="00F170CC" w:rsidP="007A6F8D">
      <w:pPr>
        <w:ind w:firstLine="720"/>
        <w:jc w:val="both"/>
        <w:rPr>
          <w:rFonts w:ascii="Georgia" w:hAnsi="Georgia"/>
          <w:sz w:val="32"/>
        </w:rPr>
      </w:pPr>
      <w:r w:rsidRPr="007A6F8D">
        <w:rPr>
          <w:rFonts w:ascii="Georgia" w:hAnsi="Georgia"/>
          <w:sz w:val="32"/>
        </w:rPr>
        <w:t>Jeyne Poole avait disparu avec toutes ses affaires q</w:t>
      </w:r>
      <w:r w:rsidR="00336A8C">
        <w:rPr>
          <w:rFonts w:ascii="Georgia" w:hAnsi="Georgia"/>
          <w:sz w:val="32"/>
        </w:rPr>
        <w:t>uand, escortée d</w:t>
      </w:r>
      <w:r w:rsidRPr="007A6F8D">
        <w:rPr>
          <w:rFonts w:ascii="Georgia" w:hAnsi="Georgia"/>
          <w:sz w:val="32"/>
        </w:rPr>
        <w:t xml:space="preserve">e ser Mandon Moore, Sansa retrouva la citadelle de Maegor. Fini </w:t>
      </w:r>
      <w:r w:rsidR="00336A8C">
        <w:rPr>
          <w:rFonts w:ascii="Georgia" w:hAnsi="Georgia"/>
          <w:sz w:val="32"/>
        </w:rPr>
        <w:t>les</w:t>
      </w:r>
      <w:r w:rsidRPr="007A6F8D">
        <w:rPr>
          <w:rFonts w:ascii="Georgia" w:hAnsi="Georgia"/>
          <w:sz w:val="32"/>
        </w:rPr>
        <w:t xml:space="preserve"> pleurnicheries, songea-t-elle avec gratitude. Néanmoins, le départ a son amie jetait comme un froid dans la chambre, et le feu qu</w:t>
      </w:r>
      <w:r w:rsidR="00842F6D">
        <w:rPr>
          <w:rFonts w:ascii="Georgia" w:hAnsi="Georgia"/>
          <w:sz w:val="32"/>
        </w:rPr>
        <w:t>’</w:t>
      </w:r>
      <w:r w:rsidRPr="007A6F8D">
        <w:rPr>
          <w:rFonts w:ascii="Georgia" w:hAnsi="Georgia"/>
          <w:sz w:val="32"/>
        </w:rPr>
        <w:t>elle a</w:t>
      </w:r>
      <w:r w:rsidR="00336A8C">
        <w:rPr>
          <w:rFonts w:ascii="Georgia" w:hAnsi="Georgia"/>
          <w:sz w:val="32"/>
        </w:rPr>
        <w:t>ll</w:t>
      </w:r>
      <w:r w:rsidRPr="007A6F8D">
        <w:rPr>
          <w:rFonts w:ascii="Georgia" w:hAnsi="Georgia"/>
          <w:sz w:val="32"/>
        </w:rPr>
        <w:t>uma ne le dissipa point. Elle attira un siège au plus près de l</w:t>
      </w:r>
      <w:r w:rsidR="00842F6D">
        <w:rPr>
          <w:rFonts w:ascii="Georgia" w:hAnsi="Georgia"/>
          <w:sz w:val="32"/>
        </w:rPr>
        <w:t>’</w:t>
      </w:r>
      <w:r w:rsidRPr="007A6F8D">
        <w:rPr>
          <w:rFonts w:ascii="Georgia" w:hAnsi="Georgia"/>
          <w:sz w:val="32"/>
        </w:rPr>
        <w:t>âtre, prit l</w:t>
      </w:r>
      <w:r w:rsidR="00842F6D">
        <w:rPr>
          <w:rFonts w:ascii="Georgia" w:hAnsi="Georgia"/>
          <w:sz w:val="32"/>
        </w:rPr>
        <w:t>’</w:t>
      </w:r>
      <w:r w:rsidRPr="007A6F8D">
        <w:rPr>
          <w:rFonts w:ascii="Georgia" w:hAnsi="Georgia"/>
          <w:sz w:val="32"/>
        </w:rPr>
        <w:t>un de ses livres favoris, et se perdit dans les aventures de Jon</w:t>
      </w:r>
      <w:r w:rsidR="00336A8C">
        <w:rPr>
          <w:rFonts w:ascii="Georgia" w:hAnsi="Georgia"/>
          <w:sz w:val="32"/>
        </w:rPr>
        <w:t>quil</w:t>
      </w:r>
      <w:r w:rsidRPr="007A6F8D">
        <w:rPr>
          <w:rFonts w:ascii="Georgia" w:hAnsi="Georgia"/>
          <w:sz w:val="32"/>
        </w:rPr>
        <w:t xml:space="preserve"> et Florian, de lady Shella et du chevalier Arc-en-Ciel, et dans les amours réprouvées du vaillant prince Aemon pour la reine du roi son frère.</w:t>
      </w:r>
    </w:p>
    <w:p w:rsidR="00336A8C" w:rsidRDefault="00F170CC" w:rsidP="00336A8C">
      <w:pPr>
        <w:ind w:firstLine="720"/>
        <w:jc w:val="both"/>
        <w:rPr>
          <w:rFonts w:ascii="Georgia" w:hAnsi="Georgia"/>
          <w:sz w:val="32"/>
        </w:rPr>
      </w:pPr>
      <w:r w:rsidRPr="007A6F8D">
        <w:rPr>
          <w:rFonts w:ascii="Georgia" w:hAnsi="Georgia"/>
          <w:sz w:val="32"/>
        </w:rPr>
        <w:t>Et ce n</w:t>
      </w:r>
      <w:r w:rsidR="00842F6D">
        <w:rPr>
          <w:rFonts w:ascii="Georgia" w:hAnsi="Georgia"/>
          <w:sz w:val="32"/>
        </w:rPr>
        <w:t>’</w:t>
      </w:r>
      <w:r w:rsidRPr="007A6F8D">
        <w:rPr>
          <w:rFonts w:ascii="Georgia" w:hAnsi="Georgia"/>
          <w:sz w:val="32"/>
        </w:rPr>
        <w:t>est qu</w:t>
      </w:r>
      <w:r w:rsidR="00842F6D">
        <w:rPr>
          <w:rFonts w:ascii="Georgia" w:hAnsi="Georgia"/>
          <w:sz w:val="32"/>
        </w:rPr>
        <w:t>’</w:t>
      </w:r>
      <w:r w:rsidRPr="007A6F8D">
        <w:rPr>
          <w:rFonts w:ascii="Georgia" w:hAnsi="Georgia"/>
          <w:sz w:val="32"/>
        </w:rPr>
        <w:t>à une heure avancée de la nuit que, sur le point de s</w:t>
      </w:r>
      <w:r w:rsidR="00336A8C">
        <w:rPr>
          <w:rFonts w:ascii="Georgia" w:hAnsi="Georgia"/>
          <w:sz w:val="32"/>
        </w:rPr>
        <w:t>e</w:t>
      </w:r>
      <w:r w:rsidRPr="007A6F8D">
        <w:rPr>
          <w:rFonts w:ascii="Georgia" w:hAnsi="Georgia"/>
          <w:sz w:val="32"/>
        </w:rPr>
        <w:t xml:space="preserve"> laisser sombrer dans le sommeil, Sansa s</w:t>
      </w:r>
      <w:r w:rsidR="00842F6D">
        <w:rPr>
          <w:rFonts w:ascii="Georgia" w:hAnsi="Georgia"/>
          <w:sz w:val="32"/>
        </w:rPr>
        <w:t>’</w:t>
      </w:r>
      <w:r w:rsidRPr="007A6F8D">
        <w:rPr>
          <w:rFonts w:ascii="Georgia" w:hAnsi="Georgia"/>
          <w:sz w:val="32"/>
        </w:rPr>
        <w:t>aperçut qu</w:t>
      </w:r>
      <w:r w:rsidR="00842F6D">
        <w:rPr>
          <w:rFonts w:ascii="Georgia" w:hAnsi="Georgia"/>
          <w:sz w:val="32"/>
        </w:rPr>
        <w:t>’</w:t>
      </w:r>
      <w:r w:rsidR="00336A8C">
        <w:rPr>
          <w:rFonts w:ascii="Georgia" w:hAnsi="Georgia"/>
          <w:sz w:val="32"/>
        </w:rPr>
        <w:t>elle avait omis d</w:t>
      </w:r>
      <w:r w:rsidRPr="007A6F8D">
        <w:rPr>
          <w:rFonts w:ascii="Georgia" w:hAnsi="Georgia"/>
          <w:sz w:val="32"/>
        </w:rPr>
        <w:t>e s</w:t>
      </w:r>
      <w:r w:rsidR="00842F6D">
        <w:rPr>
          <w:rFonts w:ascii="Georgia" w:hAnsi="Georgia"/>
          <w:sz w:val="32"/>
        </w:rPr>
        <w:t>’</w:t>
      </w:r>
      <w:r w:rsidRPr="007A6F8D">
        <w:rPr>
          <w:rFonts w:ascii="Georgia" w:hAnsi="Georgia"/>
          <w:sz w:val="32"/>
        </w:rPr>
        <w:t>enquérir du sort d</w:t>
      </w:r>
      <w:r w:rsidR="00842F6D">
        <w:rPr>
          <w:rFonts w:ascii="Georgia" w:hAnsi="Georgia"/>
          <w:sz w:val="32"/>
        </w:rPr>
        <w:t>’</w:t>
      </w:r>
      <w:r w:rsidRPr="007A6F8D">
        <w:rPr>
          <w:rFonts w:ascii="Georgia" w:hAnsi="Georgia"/>
          <w:sz w:val="32"/>
        </w:rPr>
        <w:t>Arya, sa sœur.</w:t>
      </w:r>
      <w:r w:rsidR="00336A8C">
        <w:rPr>
          <w:rFonts w:ascii="Georgia" w:hAnsi="Georgia"/>
          <w:sz w:val="32"/>
        </w:rPr>
        <w:br w:type="page"/>
      </w:r>
    </w:p>
    <w:p w:rsidR="00336A8C" w:rsidRDefault="00336A8C" w:rsidP="00336A8C">
      <w:pPr>
        <w:pStyle w:val="Corpsdutexte1"/>
        <w:tabs>
          <w:tab w:val="left" w:pos="566"/>
        </w:tabs>
        <w:spacing w:before="0" w:line="240" w:lineRule="auto"/>
        <w:ind w:right="40"/>
        <w:rPr>
          <w:rStyle w:val="Corpsdutexte12pt68"/>
          <w:rFonts w:ascii="Georgia" w:hAnsi="Georgia"/>
          <w:sz w:val="32"/>
          <w:szCs w:val="32"/>
        </w:rPr>
      </w:pPr>
    </w:p>
    <w:p w:rsidR="00336A8C" w:rsidRDefault="00336A8C" w:rsidP="00336A8C">
      <w:pPr>
        <w:pStyle w:val="Corpsdutexte1"/>
        <w:tabs>
          <w:tab w:val="left" w:pos="566"/>
        </w:tabs>
        <w:spacing w:before="0" w:line="240" w:lineRule="auto"/>
        <w:ind w:right="40"/>
        <w:rPr>
          <w:rStyle w:val="Corpsdutexte12pt68"/>
          <w:rFonts w:ascii="Georgia" w:hAnsi="Georgia"/>
          <w:sz w:val="32"/>
          <w:szCs w:val="32"/>
        </w:rPr>
      </w:pPr>
    </w:p>
    <w:p w:rsidR="00336A8C" w:rsidRPr="00FF615A" w:rsidRDefault="00336A8C" w:rsidP="00336A8C">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JON</w:t>
      </w:r>
    </w:p>
    <w:p w:rsidR="00336A8C" w:rsidRDefault="00336A8C" w:rsidP="00336A8C">
      <w:pPr>
        <w:pStyle w:val="Corpsdutexte1"/>
        <w:tabs>
          <w:tab w:val="left" w:pos="566"/>
        </w:tabs>
        <w:spacing w:before="0" w:line="240" w:lineRule="auto"/>
        <w:ind w:right="40"/>
        <w:rPr>
          <w:rStyle w:val="Corpsdutexte12pt68"/>
          <w:rFonts w:ascii="Georgia" w:hAnsi="Georgia"/>
          <w:sz w:val="32"/>
          <w:szCs w:val="32"/>
        </w:rPr>
      </w:pPr>
    </w:p>
    <w:p w:rsidR="00336A8C" w:rsidRDefault="00336A8C" w:rsidP="00336A8C">
      <w:pPr>
        <w:pStyle w:val="Corpsdutexte1"/>
        <w:tabs>
          <w:tab w:val="left" w:pos="566"/>
        </w:tabs>
        <w:spacing w:before="0" w:line="240" w:lineRule="auto"/>
        <w:ind w:right="40"/>
        <w:rPr>
          <w:rStyle w:val="Corpsdutexte12pt68"/>
          <w:rFonts w:ascii="Georgia" w:hAnsi="Georgia"/>
          <w:sz w:val="32"/>
          <w:szCs w:val="32"/>
        </w:rPr>
      </w:pPr>
    </w:p>
    <w:p w:rsidR="00F170CC" w:rsidRPr="007A6F8D" w:rsidRDefault="00F170CC" w:rsidP="00336A8C">
      <w:pPr>
        <w:ind w:firstLine="720"/>
        <w:jc w:val="both"/>
        <w:rPr>
          <w:rFonts w:ascii="Georgia" w:hAnsi="Georgia"/>
          <w:sz w:val="32"/>
        </w:rPr>
      </w:pPr>
      <w:r w:rsidRPr="007A6F8D">
        <w:rPr>
          <w:rFonts w:ascii="Georgia" w:hAnsi="Georgia"/>
          <w:sz w:val="32"/>
        </w:rPr>
        <w:t>« Othor, grommela ser Jaremy Rykker. Pas l</w:t>
      </w:r>
      <w:r w:rsidR="00842F6D">
        <w:rPr>
          <w:rFonts w:ascii="Georgia" w:hAnsi="Georgia"/>
          <w:sz w:val="32"/>
        </w:rPr>
        <w:t>’</w:t>
      </w:r>
      <w:r w:rsidRPr="007A6F8D">
        <w:rPr>
          <w:rFonts w:ascii="Georgia" w:hAnsi="Georgia"/>
          <w:sz w:val="32"/>
        </w:rPr>
        <w:t>ombre d</w:t>
      </w:r>
      <w:r w:rsidR="00842F6D">
        <w:rPr>
          <w:rFonts w:ascii="Georgia" w:hAnsi="Georgia"/>
          <w:sz w:val="32"/>
        </w:rPr>
        <w:t>’</w:t>
      </w:r>
      <w:r w:rsidRPr="007A6F8D">
        <w:rPr>
          <w:rFonts w:ascii="Georgia" w:hAnsi="Georgia"/>
          <w:sz w:val="32"/>
        </w:rPr>
        <w:t>un doute. Et Jafer Flowers. » Du pied, il retourna le cadavre, dont la face plâtreuse darda vers le ciel assombri des prunelles bleues, très bleues. « Ils accompagnaient Ben Stark. Tous les deux. »</w:t>
      </w:r>
    </w:p>
    <w:p w:rsidR="007A6F8D" w:rsidRPr="007A6F8D" w:rsidRDefault="007A6F8D" w:rsidP="007A6F8D">
      <w:pPr>
        <w:ind w:firstLine="720"/>
        <w:jc w:val="both"/>
        <w:rPr>
          <w:rFonts w:ascii="Georgia" w:hAnsi="Georgia"/>
          <w:i/>
          <w:sz w:val="32"/>
        </w:rPr>
      </w:pPr>
      <w:r w:rsidRPr="007A6F8D">
        <w:rPr>
          <w:rFonts w:ascii="Georgia" w:hAnsi="Georgia"/>
          <w:i/>
          <w:sz w:val="32"/>
        </w:rPr>
        <w:t>Des hommes d</w:t>
      </w:r>
      <w:r w:rsidR="00842F6D">
        <w:rPr>
          <w:rFonts w:ascii="Georgia" w:hAnsi="Georgia"/>
          <w:i/>
          <w:sz w:val="32"/>
        </w:rPr>
        <w:t>’</w:t>
      </w:r>
      <w:r w:rsidRPr="007A6F8D">
        <w:rPr>
          <w:rFonts w:ascii="Georgia" w:hAnsi="Georgia"/>
          <w:i/>
          <w:sz w:val="32"/>
        </w:rPr>
        <w:t>Oncle,</w:t>
      </w:r>
      <w:r w:rsidRPr="00336A8C">
        <w:rPr>
          <w:rFonts w:ascii="Georgia" w:hAnsi="Georgia"/>
          <w:sz w:val="32"/>
        </w:rPr>
        <w:t xml:space="preserve"> songea Jon. De sa cervelle engourdie </w:t>
      </w:r>
      <w:r w:rsidR="00336A8C" w:rsidRPr="00336A8C">
        <w:rPr>
          <w:rFonts w:ascii="Georgia" w:hAnsi="Georgia"/>
          <w:sz w:val="32"/>
        </w:rPr>
        <w:t>remontaient</w:t>
      </w:r>
      <w:r w:rsidRPr="00336A8C">
        <w:rPr>
          <w:rFonts w:ascii="Georgia" w:hAnsi="Georgia"/>
          <w:sz w:val="32"/>
        </w:rPr>
        <w:t xml:space="preserve"> pêle-mêle son désir de partir avec eux, ses adjurations. </w:t>
      </w:r>
      <w:r w:rsidRPr="007A6F8D">
        <w:rPr>
          <w:rFonts w:ascii="Georgia" w:hAnsi="Georgia"/>
          <w:i/>
          <w:sz w:val="32"/>
        </w:rPr>
        <w:t>Bons dieux. Quel bleu je faisais. S</w:t>
      </w:r>
      <w:r w:rsidR="00842F6D">
        <w:rPr>
          <w:rFonts w:ascii="Georgia" w:hAnsi="Georgia"/>
          <w:i/>
          <w:sz w:val="32"/>
        </w:rPr>
        <w:t>’</w:t>
      </w:r>
      <w:r w:rsidRPr="007A6F8D">
        <w:rPr>
          <w:rFonts w:ascii="Georgia" w:hAnsi="Georgia"/>
          <w:i/>
          <w:sz w:val="32"/>
        </w:rPr>
        <w:t>il avait accepté de m</w:t>
      </w:r>
      <w:r w:rsidR="00842F6D">
        <w:rPr>
          <w:rFonts w:ascii="Georgia" w:hAnsi="Georgia"/>
          <w:i/>
          <w:sz w:val="32"/>
        </w:rPr>
        <w:t>’</w:t>
      </w:r>
      <w:r w:rsidR="00E77D37">
        <w:rPr>
          <w:rFonts w:ascii="Georgia" w:hAnsi="Georgia"/>
          <w:i/>
          <w:sz w:val="32"/>
        </w:rPr>
        <w:t>emmener, ce pourrait</w:t>
      </w:r>
      <w:r w:rsidRPr="007A6F8D">
        <w:rPr>
          <w:rFonts w:ascii="Georgia" w:hAnsi="Georgia"/>
          <w:i/>
          <w:sz w:val="32"/>
        </w:rPr>
        <w:t xml:space="preserve"> être moi, ça...</w:t>
      </w:r>
    </w:p>
    <w:p w:rsidR="00F170CC" w:rsidRPr="007A6F8D" w:rsidRDefault="00F170CC" w:rsidP="007A6F8D">
      <w:pPr>
        <w:ind w:firstLine="720"/>
        <w:jc w:val="both"/>
        <w:rPr>
          <w:rFonts w:ascii="Georgia" w:hAnsi="Georgia"/>
          <w:sz w:val="32"/>
        </w:rPr>
      </w:pPr>
      <w:r w:rsidRPr="007A6F8D">
        <w:rPr>
          <w:rFonts w:ascii="Georgia" w:hAnsi="Georgia"/>
          <w:sz w:val="32"/>
        </w:rPr>
        <w:t>L</w:t>
      </w:r>
      <w:r w:rsidR="00842F6D">
        <w:rPr>
          <w:rFonts w:ascii="Georgia" w:hAnsi="Georgia"/>
          <w:sz w:val="32"/>
        </w:rPr>
        <w:t>’</w:t>
      </w:r>
      <w:r w:rsidRPr="007A6F8D">
        <w:rPr>
          <w:rFonts w:ascii="Georgia" w:hAnsi="Georgia"/>
          <w:sz w:val="32"/>
        </w:rPr>
        <w:t>avant-bras droit de Jafer s</w:t>
      </w:r>
      <w:r w:rsidR="00842F6D">
        <w:rPr>
          <w:rFonts w:ascii="Georgia" w:hAnsi="Georgia"/>
          <w:sz w:val="32"/>
        </w:rPr>
        <w:t>’</w:t>
      </w:r>
      <w:r w:rsidRPr="007A6F8D">
        <w:rPr>
          <w:rFonts w:ascii="Georgia" w:hAnsi="Georgia"/>
          <w:sz w:val="32"/>
        </w:rPr>
        <w:t>achevait, à hauteur du poignet, par une bouillie de barbaque et d</w:t>
      </w:r>
      <w:r w:rsidR="00842F6D">
        <w:rPr>
          <w:rFonts w:ascii="Georgia" w:hAnsi="Georgia"/>
          <w:sz w:val="32"/>
        </w:rPr>
        <w:t>’</w:t>
      </w:r>
      <w:r w:rsidRPr="007A6F8D">
        <w:rPr>
          <w:rFonts w:ascii="Georgia" w:hAnsi="Georgia"/>
          <w:sz w:val="32"/>
        </w:rPr>
        <w:t>esquilles hideuse. A présent, la main cisaillée par les crocs de Fantôme flottait dans un bocal de vinaigre, chez mestre Aemon. L</w:t>
      </w:r>
      <w:r w:rsidR="00842F6D">
        <w:rPr>
          <w:rFonts w:ascii="Georgia" w:hAnsi="Georgia"/>
          <w:sz w:val="32"/>
        </w:rPr>
        <w:t>’</w:t>
      </w:r>
      <w:r w:rsidRPr="007A6F8D">
        <w:rPr>
          <w:rFonts w:ascii="Georgia" w:hAnsi="Georgia"/>
          <w:sz w:val="32"/>
        </w:rPr>
        <w:t>autre, la gauche, intacte, était aussi noire que le manteau du mort.</w:t>
      </w:r>
    </w:p>
    <w:p w:rsidR="00F170CC" w:rsidRPr="007A6F8D" w:rsidRDefault="00F170CC" w:rsidP="007A6F8D">
      <w:pPr>
        <w:ind w:firstLine="720"/>
        <w:jc w:val="both"/>
        <w:rPr>
          <w:rFonts w:ascii="Georgia" w:hAnsi="Georgia"/>
          <w:sz w:val="32"/>
        </w:rPr>
      </w:pPr>
      <w:r w:rsidRPr="007A6F8D">
        <w:rPr>
          <w:rFonts w:ascii="Georgia" w:hAnsi="Georgia"/>
          <w:sz w:val="32"/>
        </w:rPr>
        <w:t>« Miséricorde ! » marmonna le Vieil Ours. Sautant à bas de son bidet, il en tendit les rênes à Jon. Il faisait une chaleur si anormale, ce matin-là, qu</w:t>
      </w:r>
      <w:r w:rsidR="00842F6D">
        <w:rPr>
          <w:rFonts w:ascii="Georgia" w:hAnsi="Georgia"/>
          <w:sz w:val="32"/>
        </w:rPr>
        <w:t>’</w:t>
      </w:r>
      <w:r w:rsidRPr="007A6F8D">
        <w:rPr>
          <w:rFonts w:ascii="Georgia" w:hAnsi="Georgia"/>
          <w:sz w:val="32"/>
        </w:rPr>
        <w:t>emperlé d</w:t>
      </w:r>
      <w:r w:rsidR="00842F6D">
        <w:rPr>
          <w:rFonts w:ascii="Georgia" w:hAnsi="Georgia"/>
          <w:sz w:val="32"/>
        </w:rPr>
        <w:t>’</w:t>
      </w:r>
      <w:r w:rsidRPr="007A6F8D">
        <w:rPr>
          <w:rFonts w:ascii="Georgia" w:hAnsi="Georgia"/>
          <w:sz w:val="32"/>
        </w:rPr>
        <w:t>énormes gouttes de sueur son vaste crâne avait tout d</w:t>
      </w:r>
      <w:r w:rsidR="00842F6D">
        <w:rPr>
          <w:rFonts w:ascii="Georgia" w:hAnsi="Georgia"/>
          <w:sz w:val="32"/>
        </w:rPr>
        <w:t>’</w:t>
      </w:r>
      <w:r w:rsidRPr="007A6F8D">
        <w:rPr>
          <w:rFonts w:ascii="Georgia" w:hAnsi="Georgia"/>
          <w:sz w:val="32"/>
        </w:rPr>
        <w:t xml:space="preserve">un melon scintillant de rosée. Comme le cheval, </w:t>
      </w:r>
      <w:r w:rsidR="00E77D37" w:rsidRPr="007A6F8D">
        <w:rPr>
          <w:rFonts w:ascii="Georgia" w:hAnsi="Georgia"/>
          <w:sz w:val="32"/>
        </w:rPr>
        <w:t>épouvanté</w:t>
      </w:r>
      <w:r w:rsidRPr="007A6F8D">
        <w:rPr>
          <w:rFonts w:ascii="Georgia" w:hAnsi="Georgia"/>
          <w:sz w:val="32"/>
        </w:rPr>
        <w:t xml:space="preserve"> par la proximité des cadavres, culait à rompre sa bride et, l</w:t>
      </w:r>
      <w:r w:rsidR="00842F6D">
        <w:rPr>
          <w:rFonts w:ascii="Georgia" w:hAnsi="Georgia"/>
          <w:sz w:val="32"/>
        </w:rPr>
        <w:t>’</w:t>
      </w:r>
      <w:r w:rsidR="00E77D37" w:rsidRPr="007A6F8D">
        <w:rPr>
          <w:rFonts w:ascii="Georgia" w:hAnsi="Georgia"/>
          <w:sz w:val="32"/>
        </w:rPr>
        <w:t>œil</w:t>
      </w:r>
      <w:r w:rsidRPr="007A6F8D">
        <w:rPr>
          <w:rFonts w:ascii="Georgia" w:hAnsi="Georgia"/>
          <w:sz w:val="32"/>
        </w:rPr>
        <w:t xml:space="preserve"> fou, menaçait de se cabrer, Jon dut à toute force l</w:t>
      </w:r>
      <w:r w:rsidR="00842F6D">
        <w:rPr>
          <w:rFonts w:ascii="Georgia" w:hAnsi="Georgia"/>
          <w:sz w:val="32"/>
        </w:rPr>
        <w:t>’</w:t>
      </w:r>
      <w:r w:rsidRPr="007A6F8D">
        <w:rPr>
          <w:rFonts w:ascii="Georgia" w:hAnsi="Georgia"/>
          <w:sz w:val="32"/>
        </w:rPr>
        <w:t>entraîner à l</w:t>
      </w:r>
      <w:r w:rsidR="00842F6D">
        <w:rPr>
          <w:rFonts w:ascii="Georgia" w:hAnsi="Georgia"/>
          <w:sz w:val="32"/>
        </w:rPr>
        <w:t>’</w:t>
      </w:r>
      <w:r w:rsidRPr="007A6F8D">
        <w:rPr>
          <w:rFonts w:ascii="Georgia" w:hAnsi="Georgia"/>
          <w:sz w:val="32"/>
        </w:rPr>
        <w:t>écart. Ses congénères éprouvaient d</w:t>
      </w:r>
      <w:r w:rsidR="00842F6D">
        <w:rPr>
          <w:rFonts w:ascii="Georgia" w:hAnsi="Georgia"/>
          <w:sz w:val="32"/>
        </w:rPr>
        <w:t>’</w:t>
      </w:r>
      <w:r w:rsidRPr="007A6F8D">
        <w:rPr>
          <w:rFonts w:ascii="Georgia" w:hAnsi="Georgia"/>
          <w:sz w:val="32"/>
        </w:rPr>
        <w:t>ailleurs une répugnance flagrante pour ces parages, et le bâtard la concevait trop bien.</w:t>
      </w:r>
    </w:p>
    <w:p w:rsidR="00F170CC" w:rsidRPr="007A6F8D" w:rsidRDefault="00F170CC" w:rsidP="007A6F8D">
      <w:pPr>
        <w:ind w:firstLine="720"/>
        <w:jc w:val="both"/>
        <w:rPr>
          <w:rFonts w:ascii="Georgia" w:hAnsi="Georgia"/>
          <w:sz w:val="32"/>
        </w:rPr>
      </w:pPr>
      <w:r w:rsidRPr="007A6F8D">
        <w:rPr>
          <w:rFonts w:ascii="Georgia" w:hAnsi="Georgia"/>
          <w:sz w:val="32"/>
        </w:rPr>
        <w:t xml:space="preserve">Plus invincible était celle des chiens. La </w:t>
      </w:r>
      <w:r w:rsidR="00E77D37" w:rsidRPr="007A6F8D">
        <w:rPr>
          <w:rFonts w:ascii="Georgia" w:hAnsi="Georgia"/>
          <w:sz w:val="32"/>
        </w:rPr>
        <w:t>meute</w:t>
      </w:r>
      <w:r w:rsidRPr="007A6F8D">
        <w:rPr>
          <w:rFonts w:ascii="Georgia" w:hAnsi="Georgia"/>
          <w:sz w:val="32"/>
        </w:rPr>
        <w:t xml:space="preserve"> s</w:t>
      </w:r>
      <w:r w:rsidR="00842F6D">
        <w:rPr>
          <w:rFonts w:ascii="Georgia" w:hAnsi="Georgia"/>
          <w:sz w:val="32"/>
        </w:rPr>
        <w:t>’</w:t>
      </w:r>
      <w:r w:rsidRPr="007A6F8D">
        <w:rPr>
          <w:rFonts w:ascii="Georgia" w:hAnsi="Georgia"/>
          <w:sz w:val="32"/>
        </w:rPr>
        <w:t xml:space="preserve">était révélée </w:t>
      </w:r>
      <w:r w:rsidR="00E77D37" w:rsidRPr="007A6F8D">
        <w:rPr>
          <w:rFonts w:ascii="Georgia" w:hAnsi="Georgia"/>
          <w:sz w:val="32"/>
        </w:rPr>
        <w:t>inutilisable</w:t>
      </w:r>
      <w:r w:rsidRPr="007A6F8D">
        <w:rPr>
          <w:rFonts w:ascii="Georgia" w:hAnsi="Georgia"/>
          <w:sz w:val="32"/>
        </w:rPr>
        <w:t xml:space="preserve">. Il avait suffi que Bass, le maître piqueux, prétende leur faire flairer la main sectionnée pour que, pris de démence et le poil hérissé, les limiers se mettent à hurler, se démènent pour fuir. Et, maintenant encore, ils grognaient, geignaient tour à tour, tiraient à rebours sur leur laisse, au grand </w:t>
      </w:r>
      <w:r w:rsidRPr="007A6F8D">
        <w:rPr>
          <w:rFonts w:ascii="Georgia" w:hAnsi="Georgia"/>
          <w:sz w:val="32"/>
        </w:rPr>
        <w:lastRenderedPageBreak/>
        <w:t>dam de Chett qui fulminait en vain contre leur couardise.</w:t>
      </w:r>
      <w:r w:rsidR="00C61353" w:rsidRPr="007A6F8D">
        <w:rPr>
          <w:rFonts w:ascii="Georgia" w:hAnsi="Georgia"/>
          <w:sz w:val="32"/>
        </w:rPr>
        <w:t xml:space="preserve"> </w:t>
      </w:r>
      <w:r w:rsidRPr="007A6F8D">
        <w:rPr>
          <w:rFonts w:ascii="Georgia" w:hAnsi="Georgia"/>
          <w:sz w:val="32"/>
        </w:rPr>
        <w:t>Fantôme n</w:t>
      </w:r>
      <w:r w:rsidR="00842F6D">
        <w:rPr>
          <w:rFonts w:ascii="Georgia" w:hAnsi="Georgia"/>
          <w:sz w:val="32"/>
        </w:rPr>
        <w:t>’</w:t>
      </w:r>
      <w:r w:rsidRPr="007A6F8D">
        <w:rPr>
          <w:rFonts w:ascii="Georgia" w:hAnsi="Georgia"/>
          <w:sz w:val="32"/>
        </w:rPr>
        <w:t>avait, lui, pas demandé mieux que de servir de guide.</w:t>
      </w:r>
    </w:p>
    <w:p w:rsidR="00F170CC" w:rsidRPr="007A6F8D" w:rsidRDefault="007A6F8D" w:rsidP="007A6F8D">
      <w:pPr>
        <w:ind w:firstLine="720"/>
        <w:jc w:val="both"/>
        <w:rPr>
          <w:rFonts w:ascii="Georgia" w:hAnsi="Georgia"/>
          <w:sz w:val="32"/>
        </w:rPr>
      </w:pPr>
      <w:r w:rsidRPr="007A6F8D">
        <w:rPr>
          <w:rFonts w:ascii="Georgia" w:hAnsi="Georgia"/>
          <w:i/>
          <w:sz w:val="32"/>
        </w:rPr>
        <w:t>Un bois, voilà tout,</w:t>
      </w:r>
      <w:r w:rsidR="00F170CC" w:rsidRPr="007A6F8D">
        <w:rPr>
          <w:rFonts w:ascii="Georgia" w:hAnsi="Georgia"/>
          <w:sz w:val="32"/>
        </w:rPr>
        <w:t xml:space="preserve"> se répétait Jon,</w:t>
      </w:r>
      <w:r w:rsidRPr="007A6F8D">
        <w:rPr>
          <w:rFonts w:ascii="Georgia" w:hAnsi="Georgia"/>
          <w:i/>
          <w:sz w:val="32"/>
        </w:rPr>
        <w:t xml:space="preserve"> et des morts, voilà tout.</w:t>
      </w:r>
      <w:r w:rsidR="00F170CC" w:rsidRPr="007A6F8D">
        <w:rPr>
          <w:rFonts w:ascii="Georgia" w:hAnsi="Georgia"/>
          <w:sz w:val="32"/>
        </w:rPr>
        <w:t xml:space="preserve"> Enfin, quoi, il en avait déjà vu, des morts... !</w:t>
      </w:r>
    </w:p>
    <w:p w:rsidR="00F170CC" w:rsidRPr="007A6F8D" w:rsidRDefault="00F170CC" w:rsidP="007A6F8D">
      <w:pPr>
        <w:ind w:firstLine="720"/>
        <w:jc w:val="both"/>
        <w:rPr>
          <w:rFonts w:ascii="Georgia" w:hAnsi="Georgia"/>
          <w:sz w:val="32"/>
        </w:rPr>
      </w:pPr>
      <w:r w:rsidRPr="007A6F8D">
        <w:rPr>
          <w:rFonts w:ascii="Georgia" w:hAnsi="Georgia"/>
          <w:sz w:val="32"/>
        </w:rPr>
        <w:t>La</w:t>
      </w:r>
      <w:r w:rsidR="00E77D37">
        <w:rPr>
          <w:rFonts w:ascii="Georgia" w:hAnsi="Georgia"/>
          <w:sz w:val="32"/>
        </w:rPr>
        <w:t xml:space="preserve"> nuit précédente, son rêve de Wi</w:t>
      </w:r>
      <w:r w:rsidRPr="007A6F8D">
        <w:rPr>
          <w:rFonts w:ascii="Georgia" w:hAnsi="Georgia"/>
          <w:sz w:val="32"/>
        </w:rPr>
        <w:t>nterfell était revenu le hanter. Il errait dans le château désert à la recherche de Père, parvenait aux cryptes et, pour la première fois, s</w:t>
      </w:r>
      <w:r w:rsidR="00842F6D">
        <w:rPr>
          <w:rFonts w:ascii="Georgia" w:hAnsi="Georgia"/>
          <w:sz w:val="32"/>
        </w:rPr>
        <w:t>’</w:t>
      </w:r>
      <w:r w:rsidRPr="007A6F8D">
        <w:rPr>
          <w:rFonts w:ascii="Georgia" w:hAnsi="Georgia"/>
          <w:sz w:val="32"/>
        </w:rPr>
        <w:t xml:space="preserve">y aventurait. Alerté dans les </w:t>
      </w:r>
      <w:r w:rsidR="00E77D37" w:rsidRPr="007A6F8D">
        <w:rPr>
          <w:rFonts w:ascii="Georgia" w:hAnsi="Georgia"/>
          <w:sz w:val="32"/>
        </w:rPr>
        <w:t>ténèbres</w:t>
      </w:r>
      <w:r w:rsidRPr="007A6F8D">
        <w:rPr>
          <w:rFonts w:ascii="Georgia" w:hAnsi="Georgia"/>
          <w:sz w:val="32"/>
        </w:rPr>
        <w:t xml:space="preserve"> par le raclement de la pierre contre la pierre, il se retournait et voyait s</w:t>
      </w:r>
      <w:r w:rsidR="00842F6D">
        <w:rPr>
          <w:rFonts w:ascii="Georgia" w:hAnsi="Georgia"/>
          <w:sz w:val="32"/>
        </w:rPr>
        <w:t>’</w:t>
      </w:r>
      <w:r w:rsidRPr="007A6F8D">
        <w:rPr>
          <w:rFonts w:ascii="Georgia" w:hAnsi="Georgia"/>
          <w:sz w:val="32"/>
        </w:rPr>
        <w:t>ouvrir, un à un, noirs, glacés, les caveaux. Et les rois morts en émergeaient, titubants, quand il s</w:t>
      </w:r>
      <w:r w:rsidR="00842F6D">
        <w:rPr>
          <w:rFonts w:ascii="Georgia" w:hAnsi="Georgia"/>
          <w:sz w:val="32"/>
        </w:rPr>
        <w:t>’</w:t>
      </w:r>
      <w:r w:rsidRPr="007A6F8D">
        <w:rPr>
          <w:rFonts w:ascii="Georgia" w:hAnsi="Georgia"/>
          <w:sz w:val="32"/>
        </w:rPr>
        <w:t>éveilla, nuit de poix, le cœur déchaîné. Et Fantôme eut beau, d</w:t>
      </w:r>
      <w:r w:rsidR="00842F6D">
        <w:rPr>
          <w:rFonts w:ascii="Georgia" w:hAnsi="Georgia"/>
          <w:sz w:val="32"/>
        </w:rPr>
        <w:t>’</w:t>
      </w:r>
      <w:r w:rsidRPr="007A6F8D">
        <w:rPr>
          <w:rFonts w:ascii="Georgia" w:hAnsi="Georgia"/>
          <w:sz w:val="32"/>
        </w:rPr>
        <w:t xml:space="preserve">un bond, venir le rejoindre et lui fourrer sa truffe par tout le visage, la terreur persistait, tenace, </w:t>
      </w:r>
      <w:r w:rsidR="00E77D37" w:rsidRPr="007A6F8D">
        <w:rPr>
          <w:rFonts w:ascii="Georgia" w:hAnsi="Georgia"/>
          <w:sz w:val="32"/>
        </w:rPr>
        <w:t>irrépressible</w:t>
      </w:r>
      <w:r w:rsidRPr="007A6F8D">
        <w:rPr>
          <w:rFonts w:ascii="Georgia" w:hAnsi="Georgia"/>
          <w:sz w:val="32"/>
        </w:rPr>
        <w:t>. Alors, n</w:t>
      </w:r>
      <w:r w:rsidR="00842F6D">
        <w:rPr>
          <w:rFonts w:ascii="Georgia" w:hAnsi="Georgia"/>
          <w:sz w:val="32"/>
        </w:rPr>
        <w:t>’</w:t>
      </w:r>
      <w:r w:rsidRPr="007A6F8D">
        <w:rPr>
          <w:rFonts w:ascii="Georgia" w:hAnsi="Georgia"/>
          <w:sz w:val="32"/>
        </w:rPr>
        <w:t>osant se rendormir, il avait préféré gagner le faîte du Mur et y marcher, marcher, marcher jusqu</w:t>
      </w:r>
      <w:r w:rsidR="00842F6D">
        <w:rPr>
          <w:rFonts w:ascii="Georgia" w:hAnsi="Georgia"/>
          <w:sz w:val="32"/>
        </w:rPr>
        <w:t>’</w:t>
      </w:r>
      <w:r w:rsidRPr="007A6F8D">
        <w:rPr>
          <w:rFonts w:ascii="Georgia" w:hAnsi="Georgia"/>
          <w:sz w:val="32"/>
        </w:rPr>
        <w:t>à ce que poignent, à l</w:t>
      </w:r>
      <w:r w:rsidR="00842F6D">
        <w:rPr>
          <w:rFonts w:ascii="Georgia" w:hAnsi="Georgia"/>
          <w:sz w:val="32"/>
        </w:rPr>
        <w:t>’</w:t>
      </w:r>
      <w:r w:rsidRPr="007A6F8D">
        <w:rPr>
          <w:rFonts w:ascii="Georgia" w:hAnsi="Georgia"/>
          <w:sz w:val="32"/>
        </w:rPr>
        <w:t>est, les premières lueurs de l</w:t>
      </w:r>
      <w:r w:rsidR="00842F6D">
        <w:rPr>
          <w:rFonts w:ascii="Georgia" w:hAnsi="Georgia"/>
          <w:sz w:val="32"/>
        </w:rPr>
        <w:t>’</w:t>
      </w:r>
      <w:r w:rsidRPr="007A6F8D">
        <w:rPr>
          <w:rFonts w:ascii="Georgia" w:hAnsi="Georgia"/>
          <w:sz w:val="32"/>
        </w:rPr>
        <w:t>aube.</w:t>
      </w:r>
      <w:r w:rsidR="007A6F8D" w:rsidRPr="007A6F8D">
        <w:rPr>
          <w:rFonts w:ascii="Georgia" w:hAnsi="Georgia"/>
          <w:i/>
          <w:sz w:val="32"/>
        </w:rPr>
        <w:t xml:space="preserve"> Un rêve, voilà tout. Je suis frère de la Garde de Nuit, maintenant, pas un bambin perclus d</w:t>
      </w:r>
      <w:r w:rsidR="00842F6D">
        <w:rPr>
          <w:rFonts w:ascii="Georgia" w:hAnsi="Georgia"/>
          <w:i/>
          <w:sz w:val="32"/>
        </w:rPr>
        <w:t>’</w:t>
      </w:r>
      <w:r w:rsidR="007A6F8D" w:rsidRPr="007A6F8D">
        <w:rPr>
          <w:rFonts w:ascii="Georgia" w:hAnsi="Georgia"/>
          <w:i/>
          <w:sz w:val="32"/>
        </w:rPr>
        <w:t>effroi.</w:t>
      </w:r>
    </w:p>
    <w:p w:rsidR="00F170CC" w:rsidRPr="007A6F8D" w:rsidRDefault="00F170CC" w:rsidP="007A6F8D">
      <w:pPr>
        <w:ind w:firstLine="720"/>
        <w:jc w:val="both"/>
        <w:rPr>
          <w:rFonts w:ascii="Georgia" w:hAnsi="Georgia"/>
          <w:sz w:val="32"/>
        </w:rPr>
      </w:pPr>
      <w:r w:rsidRPr="007A6F8D">
        <w:rPr>
          <w:rFonts w:ascii="Georgia" w:hAnsi="Georgia"/>
          <w:sz w:val="32"/>
        </w:rPr>
        <w:t xml:space="preserve">A demi dissimulée derrière les chevaux se tassait, sous le couvert, </w:t>
      </w:r>
      <w:r w:rsidR="00E77D37">
        <w:rPr>
          <w:rFonts w:ascii="Georgia" w:hAnsi="Georgia"/>
          <w:sz w:val="32"/>
        </w:rPr>
        <w:t>l</w:t>
      </w:r>
      <w:r w:rsidRPr="007A6F8D">
        <w:rPr>
          <w:rFonts w:ascii="Georgia" w:hAnsi="Georgia"/>
          <w:sz w:val="32"/>
        </w:rPr>
        <w:t>a masse de Samwell Tarly. Le suif de sa face lunaire était blanchâtre et grumeleux comme lait caillé. Sans s</w:t>
      </w:r>
      <w:r w:rsidR="00842F6D">
        <w:rPr>
          <w:rFonts w:ascii="Georgia" w:hAnsi="Georgia"/>
          <w:sz w:val="32"/>
        </w:rPr>
        <w:t>’</w:t>
      </w:r>
      <w:r w:rsidRPr="007A6F8D">
        <w:rPr>
          <w:rFonts w:ascii="Georgia" w:hAnsi="Georgia"/>
          <w:sz w:val="32"/>
        </w:rPr>
        <w:t xml:space="preserve">être encore jeté dans le </w:t>
      </w:r>
      <w:r w:rsidR="00E77D37" w:rsidRPr="007A6F8D">
        <w:rPr>
          <w:rFonts w:ascii="Georgia" w:hAnsi="Georgia"/>
          <w:sz w:val="32"/>
        </w:rPr>
        <w:t>premier</w:t>
      </w:r>
      <w:r w:rsidRPr="007A6F8D">
        <w:rPr>
          <w:rFonts w:ascii="Georgia" w:hAnsi="Georgia"/>
          <w:sz w:val="32"/>
        </w:rPr>
        <w:t xml:space="preserve"> fourré pour dégueuler tripes et boyaux, du moins n</w:t>
      </w:r>
      <w:r w:rsidR="00842F6D">
        <w:rPr>
          <w:rFonts w:ascii="Georgia" w:hAnsi="Georgia"/>
          <w:sz w:val="32"/>
        </w:rPr>
        <w:t>’</w:t>
      </w:r>
      <w:r w:rsidRPr="007A6F8D">
        <w:rPr>
          <w:rFonts w:ascii="Georgia" w:hAnsi="Georgia"/>
          <w:sz w:val="32"/>
        </w:rPr>
        <w:t>avait-il eu garde d</w:t>
      </w:r>
      <w:r w:rsidR="00842F6D">
        <w:rPr>
          <w:rFonts w:ascii="Georgia" w:hAnsi="Georgia"/>
          <w:sz w:val="32"/>
        </w:rPr>
        <w:t>’</w:t>
      </w:r>
      <w:r w:rsidRPr="007A6F8D">
        <w:rPr>
          <w:rFonts w:ascii="Georgia" w:hAnsi="Georgia"/>
          <w:sz w:val="32"/>
        </w:rPr>
        <w:t>accorder fut-ce un seul coup d</w:t>
      </w:r>
      <w:r w:rsidR="00842F6D">
        <w:rPr>
          <w:rFonts w:ascii="Georgia" w:hAnsi="Georgia"/>
          <w:sz w:val="32"/>
        </w:rPr>
        <w:t>’</w:t>
      </w:r>
      <w:r w:rsidRPr="007A6F8D">
        <w:rPr>
          <w:rFonts w:ascii="Georgia" w:hAnsi="Georgia"/>
          <w:sz w:val="32"/>
        </w:rPr>
        <w:t>œil aux charognes. « Peux pas voir ça, chuchota-t-il lamentablement.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Tu dois, lui souffla Jon tout bas, de manière que nul n</w:t>
      </w:r>
      <w:r w:rsidR="00842F6D">
        <w:rPr>
          <w:rFonts w:ascii="Georgia" w:hAnsi="Georgia"/>
          <w:sz w:val="32"/>
        </w:rPr>
        <w:t>’</w:t>
      </w:r>
      <w:r w:rsidR="00F170CC" w:rsidRPr="007A6F8D">
        <w:rPr>
          <w:rFonts w:ascii="Georgia" w:hAnsi="Georgia"/>
          <w:sz w:val="32"/>
        </w:rPr>
        <w:t>entende. Mestre Aemon t</w:t>
      </w:r>
      <w:r w:rsidR="00842F6D">
        <w:rPr>
          <w:rFonts w:ascii="Georgia" w:hAnsi="Georgia"/>
          <w:sz w:val="32"/>
        </w:rPr>
        <w:t>’</w:t>
      </w:r>
      <w:r w:rsidR="00F170CC" w:rsidRPr="007A6F8D">
        <w:rPr>
          <w:rFonts w:ascii="Georgia" w:hAnsi="Georgia"/>
          <w:sz w:val="32"/>
        </w:rPr>
        <w:t>a bien envoyé pour être ses yeux, non ? A quoi riment des yeux, s</w:t>
      </w:r>
      <w:r w:rsidR="00842F6D">
        <w:rPr>
          <w:rFonts w:ascii="Georgia" w:hAnsi="Georgia"/>
          <w:sz w:val="32"/>
        </w:rPr>
        <w:t>’</w:t>
      </w:r>
      <w:r w:rsidR="00F170CC" w:rsidRPr="007A6F8D">
        <w:rPr>
          <w:rFonts w:ascii="Georgia" w:hAnsi="Georgia"/>
          <w:sz w:val="32"/>
        </w:rPr>
        <w:t>ils sont clos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A rien, mais... </w:t>
      </w:r>
      <w:r w:rsidR="00E77D37" w:rsidRPr="00E77D37">
        <w:rPr>
          <w:rFonts w:ascii="Georgia" w:hAnsi="Georgia"/>
          <w:sz w:val="32"/>
        </w:rPr>
        <w:t>–</w:t>
      </w:r>
      <w:r w:rsidR="00F170CC" w:rsidRPr="007A6F8D">
        <w:rPr>
          <w:rFonts w:ascii="Georgia" w:hAnsi="Georgia"/>
          <w:sz w:val="32"/>
        </w:rPr>
        <w:t xml:space="preserve"> mais je suis si lâche, Jon ! »</w:t>
      </w:r>
    </w:p>
    <w:p w:rsidR="00F170CC" w:rsidRPr="007A6F8D" w:rsidRDefault="00F170CC" w:rsidP="007A6F8D">
      <w:pPr>
        <w:ind w:firstLine="720"/>
        <w:jc w:val="both"/>
        <w:rPr>
          <w:rFonts w:ascii="Georgia" w:hAnsi="Georgia"/>
          <w:sz w:val="32"/>
        </w:rPr>
      </w:pPr>
      <w:r w:rsidRPr="007A6F8D">
        <w:rPr>
          <w:rFonts w:ascii="Georgia" w:hAnsi="Georgia"/>
          <w:sz w:val="32"/>
        </w:rPr>
        <w:t>Jon lui posa une main sur l</w:t>
      </w:r>
      <w:r w:rsidR="00842F6D">
        <w:rPr>
          <w:rFonts w:ascii="Georgia" w:hAnsi="Georgia"/>
          <w:sz w:val="32"/>
        </w:rPr>
        <w:t>’</w:t>
      </w:r>
      <w:r w:rsidRPr="007A6F8D">
        <w:rPr>
          <w:rFonts w:ascii="Georgia" w:hAnsi="Georgia"/>
          <w:sz w:val="32"/>
        </w:rPr>
        <w:t>épaule. « Nous avons avec nous une escouade de patrouilleurs, et les chiens, sans compter Fantôme. Tu ne risques absolument rien, Sam. Vas-y, là, regarde. C</w:t>
      </w:r>
      <w:r w:rsidR="00842F6D">
        <w:rPr>
          <w:rFonts w:ascii="Georgia" w:hAnsi="Georgia"/>
          <w:sz w:val="32"/>
        </w:rPr>
        <w:t>’</w:t>
      </w:r>
      <w:r w:rsidRPr="007A6F8D">
        <w:rPr>
          <w:rFonts w:ascii="Georgia" w:hAnsi="Georgia"/>
          <w:sz w:val="32"/>
        </w:rPr>
        <w:t>est le premier regard qui coûte. »</w:t>
      </w:r>
    </w:p>
    <w:p w:rsidR="00F170CC" w:rsidRPr="007A6F8D" w:rsidRDefault="00F170CC" w:rsidP="007A6F8D">
      <w:pPr>
        <w:ind w:firstLine="720"/>
        <w:jc w:val="both"/>
        <w:rPr>
          <w:rFonts w:ascii="Georgia" w:hAnsi="Georgia"/>
          <w:sz w:val="32"/>
        </w:rPr>
      </w:pPr>
      <w:r w:rsidRPr="007A6F8D">
        <w:rPr>
          <w:rFonts w:ascii="Georgia" w:hAnsi="Georgia"/>
          <w:sz w:val="32"/>
        </w:rPr>
        <w:t>Sam acquiesça d</w:t>
      </w:r>
      <w:r w:rsidR="00842F6D">
        <w:rPr>
          <w:rFonts w:ascii="Georgia" w:hAnsi="Georgia"/>
          <w:sz w:val="32"/>
        </w:rPr>
        <w:t>’</w:t>
      </w:r>
      <w:r w:rsidRPr="007A6F8D">
        <w:rPr>
          <w:rFonts w:ascii="Georgia" w:hAnsi="Georgia"/>
          <w:sz w:val="32"/>
        </w:rPr>
        <w:t xml:space="preserve">un hochement gélatineux. Vaille que vaille, il </w:t>
      </w:r>
      <w:r w:rsidR="00E77D37" w:rsidRPr="007A6F8D">
        <w:rPr>
          <w:rFonts w:ascii="Georgia" w:hAnsi="Georgia"/>
          <w:sz w:val="32"/>
        </w:rPr>
        <w:t>rassemblait</w:t>
      </w:r>
      <w:r w:rsidRPr="007A6F8D">
        <w:rPr>
          <w:rFonts w:ascii="Georgia" w:hAnsi="Georgia"/>
          <w:sz w:val="32"/>
        </w:rPr>
        <w:t xml:space="preserve"> manifestement le peu de courage qu</w:t>
      </w:r>
      <w:r w:rsidR="00842F6D">
        <w:rPr>
          <w:rFonts w:ascii="Georgia" w:hAnsi="Georgia"/>
          <w:sz w:val="32"/>
        </w:rPr>
        <w:t>’</w:t>
      </w:r>
      <w:r w:rsidR="00E77D37">
        <w:rPr>
          <w:rFonts w:ascii="Georgia" w:hAnsi="Georgia"/>
          <w:sz w:val="32"/>
        </w:rPr>
        <w:t>il pouvait avoir. Lentem</w:t>
      </w:r>
      <w:r w:rsidRPr="007A6F8D">
        <w:rPr>
          <w:rFonts w:ascii="Georgia" w:hAnsi="Georgia"/>
          <w:sz w:val="32"/>
        </w:rPr>
        <w:t>ent, lentement, sa tête pivota. Ses yeux s</w:t>
      </w:r>
      <w:r w:rsidR="00842F6D">
        <w:rPr>
          <w:rFonts w:ascii="Georgia" w:hAnsi="Georgia"/>
          <w:sz w:val="32"/>
        </w:rPr>
        <w:t>’</w:t>
      </w:r>
      <w:r w:rsidR="00E77D37">
        <w:rPr>
          <w:rFonts w:ascii="Georgia" w:hAnsi="Georgia"/>
          <w:sz w:val="32"/>
        </w:rPr>
        <w:t>agrandirent, mais Jon le t</w:t>
      </w:r>
      <w:r w:rsidRPr="007A6F8D">
        <w:rPr>
          <w:rFonts w:ascii="Georgia" w:hAnsi="Georgia"/>
          <w:sz w:val="32"/>
        </w:rPr>
        <w:t>enait d</w:t>
      </w:r>
      <w:r w:rsidR="00842F6D">
        <w:rPr>
          <w:rFonts w:ascii="Georgia" w:hAnsi="Georgia"/>
          <w:sz w:val="32"/>
        </w:rPr>
        <w:t>’</w:t>
      </w:r>
      <w:r w:rsidRPr="007A6F8D">
        <w:rPr>
          <w:rFonts w:ascii="Georgia" w:hAnsi="Georgia"/>
          <w:sz w:val="32"/>
        </w:rPr>
        <w:t>une main ferme pour l</w:t>
      </w:r>
      <w:r w:rsidR="00842F6D">
        <w:rPr>
          <w:rFonts w:ascii="Georgia" w:hAnsi="Georgia"/>
          <w:sz w:val="32"/>
        </w:rPr>
        <w:t>’</w:t>
      </w:r>
      <w:r w:rsidRPr="007A6F8D">
        <w:rPr>
          <w:rFonts w:ascii="Georgia" w:hAnsi="Georgia"/>
          <w:sz w:val="32"/>
        </w:rPr>
        <w:t>empêcher de se détourner.</w:t>
      </w:r>
    </w:p>
    <w:p w:rsidR="00F170CC" w:rsidRPr="007A6F8D" w:rsidRDefault="00E77D37" w:rsidP="007A6F8D">
      <w:pPr>
        <w:ind w:firstLine="720"/>
        <w:jc w:val="both"/>
        <w:rPr>
          <w:rFonts w:ascii="Georgia" w:hAnsi="Georgia"/>
          <w:sz w:val="32"/>
        </w:rPr>
      </w:pPr>
      <w:r w:rsidRPr="007A6F8D">
        <w:rPr>
          <w:rFonts w:ascii="Georgia" w:hAnsi="Georgia"/>
          <w:sz w:val="32"/>
        </w:rPr>
        <w:lastRenderedPageBreak/>
        <w:t>—</w:t>
      </w:r>
      <w:r>
        <w:rPr>
          <w:rFonts w:ascii="Georgia" w:hAnsi="Georgia"/>
          <w:sz w:val="32"/>
        </w:rPr>
        <w:t xml:space="preserve"> </w:t>
      </w:r>
      <w:r w:rsidR="00F170CC" w:rsidRPr="007A6F8D">
        <w:rPr>
          <w:rFonts w:ascii="Georgia" w:hAnsi="Georgia"/>
          <w:sz w:val="32"/>
        </w:rPr>
        <w:t xml:space="preserve">Dites donc, ser Jaremy, bougonna brusquement le Vieil Ours, Ben Stark avait bien emmené six hommes ? Où sont passés les </w:t>
      </w:r>
      <w:r>
        <w:rPr>
          <w:rFonts w:ascii="Georgia" w:hAnsi="Georgia"/>
          <w:sz w:val="32"/>
        </w:rPr>
        <w:t>au</w:t>
      </w:r>
      <w:r w:rsidR="00F170CC" w:rsidRPr="007A6F8D">
        <w:rPr>
          <w:rFonts w:ascii="Georgia" w:hAnsi="Georgia"/>
          <w:sz w:val="32"/>
        </w:rPr>
        <w:t>tres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Je serais bien aise de le savoir », répliqua Rykker en branlant du</w:t>
      </w:r>
      <w:r w:rsidR="00E77D37">
        <w:rPr>
          <w:rFonts w:ascii="Georgia" w:hAnsi="Georgia"/>
          <w:sz w:val="32"/>
        </w:rPr>
        <w:t xml:space="preserve"> ch</w:t>
      </w:r>
      <w:r w:rsidR="00F170CC" w:rsidRPr="007A6F8D">
        <w:rPr>
          <w:rFonts w:ascii="Georgia" w:hAnsi="Georgia"/>
          <w:sz w:val="32"/>
        </w:rPr>
        <w:t>ef.</w:t>
      </w:r>
    </w:p>
    <w:p w:rsidR="00F170CC" w:rsidRPr="007A6F8D" w:rsidRDefault="00F170CC" w:rsidP="007A6F8D">
      <w:pPr>
        <w:ind w:firstLine="720"/>
        <w:jc w:val="both"/>
        <w:rPr>
          <w:rFonts w:ascii="Georgia" w:hAnsi="Georgia"/>
          <w:sz w:val="32"/>
        </w:rPr>
      </w:pPr>
      <w:r w:rsidRPr="007A6F8D">
        <w:rPr>
          <w:rFonts w:ascii="Georgia" w:hAnsi="Georgia"/>
          <w:sz w:val="32"/>
        </w:rPr>
        <w:t>Ce qui n</w:t>
      </w:r>
      <w:r w:rsidR="00842F6D">
        <w:rPr>
          <w:rFonts w:ascii="Georgia" w:hAnsi="Georgia"/>
          <w:sz w:val="32"/>
        </w:rPr>
        <w:t>’</w:t>
      </w:r>
      <w:r w:rsidRPr="007A6F8D">
        <w:rPr>
          <w:rFonts w:ascii="Georgia" w:hAnsi="Georgia"/>
          <w:sz w:val="32"/>
        </w:rPr>
        <w:t>eut à l</w:t>
      </w:r>
      <w:r w:rsidR="00842F6D">
        <w:rPr>
          <w:rFonts w:ascii="Georgia" w:hAnsi="Georgia"/>
          <w:sz w:val="32"/>
        </w:rPr>
        <w:t>’</w:t>
      </w:r>
      <w:r w:rsidRPr="007A6F8D">
        <w:rPr>
          <w:rFonts w:ascii="Georgia" w:hAnsi="Georgia"/>
          <w:sz w:val="32"/>
        </w:rPr>
        <w:t>évidence pas l</w:t>
      </w:r>
      <w:r w:rsidR="00842F6D">
        <w:rPr>
          <w:rFonts w:ascii="Georgia" w:hAnsi="Georgia"/>
          <w:sz w:val="32"/>
        </w:rPr>
        <w:t>’</w:t>
      </w:r>
      <w:r w:rsidRPr="007A6F8D">
        <w:rPr>
          <w:rFonts w:ascii="Georgia" w:hAnsi="Georgia"/>
          <w:sz w:val="32"/>
        </w:rPr>
        <w:t>he</w:t>
      </w:r>
      <w:r w:rsidR="00E77D37">
        <w:rPr>
          <w:rFonts w:ascii="Georgia" w:hAnsi="Georgia"/>
          <w:sz w:val="32"/>
        </w:rPr>
        <w:t>ur de plaire à Mormont. « Deux d</w:t>
      </w:r>
      <w:r w:rsidRPr="007A6F8D">
        <w:rPr>
          <w:rFonts w:ascii="Georgia" w:hAnsi="Georgia"/>
          <w:sz w:val="32"/>
        </w:rPr>
        <w:t>e nos frères massacrés presque en vue du Mur..., et vos patrouilleurs n</w:t>
      </w:r>
      <w:r w:rsidR="00842F6D">
        <w:rPr>
          <w:rFonts w:ascii="Georgia" w:hAnsi="Georgia"/>
          <w:sz w:val="32"/>
        </w:rPr>
        <w:t>’</w:t>
      </w:r>
      <w:r w:rsidRPr="007A6F8D">
        <w:rPr>
          <w:rFonts w:ascii="Georgia" w:hAnsi="Georgia"/>
          <w:sz w:val="32"/>
        </w:rPr>
        <w:t>ont rien entendu, rien vu ? La Garde de Nuit serait-elle tombée si bas ? Ne ratisserait-elle plus ces bois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Si, messire, mais...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Ne monte-t-elle plus de factions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Si, mais...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 xml:space="preserve">Ce type </w:t>
      </w:r>
      <w:r w:rsidR="00E77D37" w:rsidRPr="007A6F8D">
        <w:rPr>
          <w:rFonts w:ascii="Georgia" w:hAnsi="Georgia"/>
          <w:sz w:val="32"/>
        </w:rPr>
        <w:t>—</w:t>
      </w:r>
      <w:r w:rsidR="00F170CC" w:rsidRPr="007A6F8D">
        <w:rPr>
          <w:rFonts w:ascii="Georgia" w:hAnsi="Georgia"/>
          <w:sz w:val="32"/>
        </w:rPr>
        <w:t xml:space="preserve"> il désignait la dépouille d</w:t>
      </w:r>
      <w:r w:rsidR="00842F6D">
        <w:rPr>
          <w:rFonts w:ascii="Georgia" w:hAnsi="Georgia"/>
          <w:sz w:val="32"/>
        </w:rPr>
        <w:t>’</w:t>
      </w:r>
      <w:r w:rsidR="00E77D37">
        <w:rPr>
          <w:rFonts w:ascii="Georgia" w:hAnsi="Georgia"/>
          <w:sz w:val="32"/>
        </w:rPr>
        <w:t xml:space="preserve">Othor </w:t>
      </w:r>
      <w:r w:rsidR="00E77D37" w:rsidRPr="007A6F8D">
        <w:rPr>
          <w:rFonts w:ascii="Georgia" w:hAnsi="Georgia"/>
          <w:sz w:val="32"/>
        </w:rPr>
        <w:t>—</w:t>
      </w:r>
      <w:r w:rsidR="00F170CC" w:rsidRPr="007A6F8D">
        <w:rPr>
          <w:rFonts w:ascii="Georgia" w:hAnsi="Georgia"/>
          <w:sz w:val="32"/>
        </w:rPr>
        <w:t xml:space="preserve"> porte un cor de chasse. Me faut-il présumer qu</w:t>
      </w:r>
      <w:r w:rsidR="00842F6D">
        <w:rPr>
          <w:rFonts w:ascii="Georgia" w:hAnsi="Georgia"/>
          <w:sz w:val="32"/>
        </w:rPr>
        <w:t>’</w:t>
      </w:r>
      <w:r w:rsidR="00F170CC" w:rsidRPr="007A6F8D">
        <w:rPr>
          <w:rFonts w:ascii="Georgia" w:hAnsi="Georgia"/>
          <w:sz w:val="32"/>
        </w:rPr>
        <w:t>il soit mort sans en avoir sonné ? Ou que vos hommes sont tous atteints de surdité comme de cécité ? »</w:t>
      </w:r>
    </w:p>
    <w:p w:rsidR="00F170CC" w:rsidRPr="007A6F8D" w:rsidRDefault="00F170CC" w:rsidP="007A6F8D">
      <w:pPr>
        <w:ind w:firstLine="720"/>
        <w:jc w:val="both"/>
        <w:rPr>
          <w:rFonts w:ascii="Georgia" w:hAnsi="Georgia"/>
          <w:sz w:val="32"/>
        </w:rPr>
      </w:pPr>
      <w:r w:rsidRPr="007A6F8D">
        <w:rPr>
          <w:rFonts w:ascii="Georgia" w:hAnsi="Georgia"/>
          <w:sz w:val="32"/>
        </w:rPr>
        <w:t>Les traits crispés par la colère, Rykker regimba : « Aucun cor n</w:t>
      </w:r>
      <w:r w:rsidR="00842F6D">
        <w:rPr>
          <w:rFonts w:ascii="Georgia" w:hAnsi="Georgia"/>
          <w:sz w:val="32"/>
        </w:rPr>
        <w:t>’</w:t>
      </w:r>
      <w:r w:rsidRPr="007A6F8D">
        <w:rPr>
          <w:rFonts w:ascii="Georgia" w:hAnsi="Georgia"/>
          <w:sz w:val="32"/>
        </w:rPr>
        <w:t>a sonné, messire, mes patrouilleurs l</w:t>
      </w:r>
      <w:r w:rsidR="00842F6D">
        <w:rPr>
          <w:rFonts w:ascii="Georgia" w:hAnsi="Georgia"/>
          <w:sz w:val="32"/>
        </w:rPr>
        <w:t>’</w:t>
      </w:r>
      <w:r w:rsidRPr="007A6F8D">
        <w:rPr>
          <w:rFonts w:ascii="Georgia" w:hAnsi="Georgia"/>
          <w:sz w:val="32"/>
        </w:rPr>
        <w:t>auraient entendu. Je manque d</w:t>
      </w:r>
      <w:r w:rsidR="00842F6D">
        <w:rPr>
          <w:rFonts w:ascii="Georgia" w:hAnsi="Georgia"/>
          <w:sz w:val="32"/>
        </w:rPr>
        <w:t>’</w:t>
      </w:r>
      <w:r w:rsidRPr="007A6F8D">
        <w:rPr>
          <w:rFonts w:ascii="Georgia" w:hAnsi="Georgia"/>
          <w:sz w:val="32"/>
        </w:rPr>
        <w:t>hommes pour multiplier les sorties à mon gré..., et c</w:t>
      </w:r>
      <w:r w:rsidR="00842F6D">
        <w:rPr>
          <w:rFonts w:ascii="Georgia" w:hAnsi="Georgia"/>
          <w:sz w:val="32"/>
        </w:rPr>
        <w:t>’</w:t>
      </w:r>
      <w:r w:rsidRPr="007A6F8D">
        <w:rPr>
          <w:rFonts w:ascii="Georgia" w:hAnsi="Georgia"/>
          <w:sz w:val="32"/>
        </w:rPr>
        <w:t xml:space="preserve">est sur vos propres ordres que, depuis la disparition de Benjen, nous nous </w:t>
      </w:r>
      <w:r w:rsidR="00E77D37" w:rsidRPr="007A6F8D">
        <w:rPr>
          <w:rFonts w:ascii="Georgia" w:hAnsi="Georgia"/>
          <w:sz w:val="32"/>
        </w:rPr>
        <w:t>cramponnons</w:t>
      </w:r>
      <w:r w:rsidRPr="007A6F8D">
        <w:rPr>
          <w:rFonts w:ascii="Georgia" w:hAnsi="Georgia"/>
          <w:sz w:val="32"/>
        </w:rPr>
        <w:t xml:space="preserve"> au Mur bien plus étroitement que par le passé. »</w:t>
      </w:r>
    </w:p>
    <w:p w:rsidR="00F170CC" w:rsidRPr="007A6F8D" w:rsidRDefault="00F170CC" w:rsidP="007A6F8D">
      <w:pPr>
        <w:ind w:firstLine="720"/>
        <w:jc w:val="both"/>
        <w:rPr>
          <w:rFonts w:ascii="Georgia" w:hAnsi="Georgia"/>
          <w:sz w:val="32"/>
        </w:rPr>
      </w:pPr>
      <w:r w:rsidRPr="007A6F8D">
        <w:rPr>
          <w:rFonts w:ascii="Georgia" w:hAnsi="Georgia"/>
          <w:sz w:val="32"/>
        </w:rPr>
        <w:t>Le Vieil Ours grommela. « Mouais. Bien. Advienne que pourra. » Il fit un geste d</w:t>
      </w:r>
      <w:r w:rsidR="00842F6D">
        <w:rPr>
          <w:rFonts w:ascii="Georgia" w:hAnsi="Georgia"/>
          <w:sz w:val="32"/>
        </w:rPr>
        <w:t>’</w:t>
      </w:r>
      <w:r w:rsidRPr="007A6F8D">
        <w:rPr>
          <w:rFonts w:ascii="Georgia" w:hAnsi="Georgia"/>
          <w:sz w:val="32"/>
        </w:rPr>
        <w:t>impatience. « Sont morts de quoi ? »</w:t>
      </w:r>
    </w:p>
    <w:p w:rsidR="00F170CC" w:rsidRPr="007A6F8D" w:rsidRDefault="00F170CC" w:rsidP="007A6F8D">
      <w:pPr>
        <w:ind w:firstLine="720"/>
        <w:jc w:val="both"/>
        <w:rPr>
          <w:rFonts w:ascii="Georgia" w:hAnsi="Georgia"/>
          <w:sz w:val="32"/>
        </w:rPr>
      </w:pPr>
      <w:r w:rsidRPr="007A6F8D">
        <w:rPr>
          <w:rFonts w:ascii="Georgia" w:hAnsi="Georgia"/>
          <w:sz w:val="32"/>
        </w:rPr>
        <w:t>Ser Jaremy s</w:t>
      </w:r>
      <w:r w:rsidR="00842F6D">
        <w:rPr>
          <w:rFonts w:ascii="Georgia" w:hAnsi="Georgia"/>
          <w:sz w:val="32"/>
        </w:rPr>
        <w:t>’</w:t>
      </w:r>
      <w:r w:rsidRPr="007A6F8D">
        <w:rPr>
          <w:rFonts w:ascii="Georgia" w:hAnsi="Georgia"/>
          <w:sz w:val="32"/>
        </w:rPr>
        <w:t>accroupit près de celui qu</w:t>
      </w:r>
      <w:r w:rsidR="00842F6D">
        <w:rPr>
          <w:rFonts w:ascii="Georgia" w:hAnsi="Georgia"/>
          <w:sz w:val="32"/>
        </w:rPr>
        <w:t>’</w:t>
      </w:r>
      <w:r w:rsidRPr="007A6F8D">
        <w:rPr>
          <w:rFonts w:ascii="Georgia" w:hAnsi="Georgia"/>
          <w:sz w:val="32"/>
        </w:rPr>
        <w:t>il avait identifié comme Jafer Flowers et l</w:t>
      </w:r>
      <w:r w:rsidR="00842F6D">
        <w:rPr>
          <w:rFonts w:ascii="Georgia" w:hAnsi="Georgia"/>
          <w:sz w:val="32"/>
        </w:rPr>
        <w:t>’</w:t>
      </w:r>
      <w:r w:rsidRPr="007A6F8D">
        <w:rPr>
          <w:rFonts w:ascii="Georgia" w:hAnsi="Georgia"/>
          <w:sz w:val="32"/>
        </w:rPr>
        <w:t>empoigna par les cheveux. Cassants comme de la paille, ceux-ci lui restèrent dans la main. Avec un juron, le chevalier administra une pichenette à la face. Béante comme un four apparut, en travers du cou, une plaie boursouflée de caillots séchés. La tête ne tenait plus au corps que par quelques faisceaux de tendons blafards. « Coup de hache.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Ouais, maugréa le bûcheron Dywen. Probablement celle que portait Othor, messire. »</w:t>
      </w:r>
    </w:p>
    <w:p w:rsidR="00F170CC" w:rsidRPr="007A6F8D" w:rsidRDefault="00F170CC" w:rsidP="007A6F8D">
      <w:pPr>
        <w:ind w:firstLine="720"/>
        <w:jc w:val="both"/>
        <w:rPr>
          <w:rFonts w:ascii="Georgia" w:hAnsi="Georgia"/>
          <w:sz w:val="32"/>
        </w:rPr>
      </w:pPr>
      <w:r w:rsidRPr="007A6F8D">
        <w:rPr>
          <w:rFonts w:ascii="Georgia" w:hAnsi="Georgia"/>
          <w:sz w:val="32"/>
        </w:rPr>
        <w:t>Les dents déjà serrées pour réprimer l</w:t>
      </w:r>
      <w:r w:rsidR="00842F6D">
        <w:rPr>
          <w:rFonts w:ascii="Georgia" w:hAnsi="Georgia"/>
          <w:sz w:val="32"/>
        </w:rPr>
        <w:t>’</w:t>
      </w:r>
      <w:r w:rsidRPr="007A6F8D">
        <w:rPr>
          <w:rFonts w:ascii="Georgia" w:hAnsi="Georgia"/>
          <w:sz w:val="32"/>
        </w:rPr>
        <w:t>émeute de son déjeuner, Jon se força tout de même à examiner le second cadavre. Apparemment, la hache avait disparu. Mais si le sieur Othor avait été gros et moche de son vivant, la mort ne l</w:t>
      </w:r>
      <w:r w:rsidR="00842F6D">
        <w:rPr>
          <w:rFonts w:ascii="Georgia" w:hAnsi="Georgia"/>
          <w:sz w:val="32"/>
        </w:rPr>
        <w:t>’</w:t>
      </w:r>
      <w:r w:rsidRPr="007A6F8D">
        <w:rPr>
          <w:rFonts w:ascii="Georgia" w:hAnsi="Georgia"/>
          <w:sz w:val="32"/>
        </w:rPr>
        <w:t xml:space="preserve">améliorait pas. Jon se souvenait </w:t>
      </w:r>
      <w:r w:rsidR="00E77D37" w:rsidRPr="007A6F8D">
        <w:rPr>
          <w:rFonts w:ascii="Georgia" w:hAnsi="Georgia"/>
          <w:sz w:val="32"/>
        </w:rPr>
        <w:t>parfaitement</w:t>
      </w:r>
      <w:r w:rsidRPr="007A6F8D">
        <w:rPr>
          <w:rFonts w:ascii="Georgia" w:hAnsi="Georgia"/>
          <w:sz w:val="32"/>
        </w:rPr>
        <w:t xml:space="preserve"> de lui, beuglant </w:t>
      </w:r>
      <w:r w:rsidRPr="007A6F8D">
        <w:rPr>
          <w:rFonts w:ascii="Georgia" w:hAnsi="Georgia"/>
          <w:sz w:val="32"/>
        </w:rPr>
        <w:lastRenderedPageBreak/>
        <w:t>des couplets obscènes le jour du départ. Révolu, son temps de chanter. De la bidoche blême, à l</w:t>
      </w:r>
      <w:r w:rsidR="00842F6D">
        <w:rPr>
          <w:rFonts w:ascii="Georgia" w:hAnsi="Georgia"/>
          <w:sz w:val="32"/>
        </w:rPr>
        <w:t>’</w:t>
      </w:r>
      <w:r w:rsidRPr="007A6F8D">
        <w:rPr>
          <w:rFonts w:ascii="Georgia" w:hAnsi="Georgia"/>
          <w:sz w:val="32"/>
        </w:rPr>
        <w:t>exception des mains. Noires. Comme celles de Jafer. Des croûtes craquelées fleurissaient chacune des plaies qui, telles des cloques</w:t>
      </w:r>
      <w:r w:rsidR="00E77D37">
        <w:rPr>
          <w:rFonts w:ascii="Georgia" w:hAnsi="Georgia"/>
          <w:sz w:val="32"/>
        </w:rPr>
        <w:t>, lui constellaient torse, bas-</w:t>
      </w:r>
      <w:r w:rsidRPr="007A6F8D">
        <w:rPr>
          <w:rFonts w:ascii="Georgia" w:hAnsi="Georgia"/>
          <w:sz w:val="32"/>
        </w:rPr>
        <w:t>ventre, gorge. Et ses yeux, grands ouverts, bleus d</w:t>
      </w:r>
      <w:r w:rsidR="00842F6D">
        <w:rPr>
          <w:rFonts w:ascii="Georgia" w:hAnsi="Georgia"/>
          <w:sz w:val="32"/>
        </w:rPr>
        <w:t>’</w:t>
      </w:r>
      <w:r w:rsidRPr="007A6F8D">
        <w:rPr>
          <w:rFonts w:ascii="Georgia" w:hAnsi="Georgia"/>
          <w:sz w:val="32"/>
        </w:rPr>
        <w:t>un bleu de saphir, fixaient obstinément le ciel.</w:t>
      </w:r>
    </w:p>
    <w:p w:rsidR="00F170CC" w:rsidRPr="007A6F8D" w:rsidRDefault="00F170CC" w:rsidP="007A6F8D">
      <w:pPr>
        <w:ind w:firstLine="720"/>
        <w:jc w:val="both"/>
        <w:rPr>
          <w:rFonts w:ascii="Georgia" w:hAnsi="Georgia"/>
          <w:sz w:val="32"/>
        </w:rPr>
      </w:pPr>
      <w:r w:rsidRPr="007A6F8D">
        <w:rPr>
          <w:rFonts w:ascii="Georgia" w:hAnsi="Georgia"/>
          <w:sz w:val="32"/>
        </w:rPr>
        <w:t>Ser Jaremy se releva. « Les sauvageons aussi possèdent des haches.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Parce que vous croyez, l</w:t>
      </w:r>
      <w:r w:rsidR="00842F6D">
        <w:rPr>
          <w:rFonts w:ascii="Georgia" w:hAnsi="Georgia"/>
          <w:sz w:val="32"/>
        </w:rPr>
        <w:t>’</w:t>
      </w:r>
      <w:r w:rsidR="00F170CC" w:rsidRPr="007A6F8D">
        <w:rPr>
          <w:rFonts w:ascii="Georgia" w:hAnsi="Georgia"/>
          <w:sz w:val="32"/>
        </w:rPr>
        <w:t>apostropha Mormont, que c</w:t>
      </w:r>
      <w:r w:rsidR="00842F6D">
        <w:rPr>
          <w:rFonts w:ascii="Georgia" w:hAnsi="Georgia"/>
          <w:sz w:val="32"/>
        </w:rPr>
        <w:t>’</w:t>
      </w:r>
      <w:r w:rsidR="00F170CC" w:rsidRPr="007A6F8D">
        <w:rPr>
          <w:rFonts w:ascii="Georgia" w:hAnsi="Georgia"/>
          <w:sz w:val="32"/>
        </w:rPr>
        <w:t>est du boulot de Mance Rayder ? Si près du Mur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Qui d</w:t>
      </w:r>
      <w:r w:rsidR="00842F6D">
        <w:rPr>
          <w:rFonts w:ascii="Georgia" w:hAnsi="Georgia"/>
          <w:sz w:val="32"/>
        </w:rPr>
        <w:t>’</w:t>
      </w:r>
      <w:r w:rsidR="00F170CC" w:rsidRPr="007A6F8D">
        <w:rPr>
          <w:rFonts w:ascii="Georgia" w:hAnsi="Georgia"/>
          <w:sz w:val="32"/>
        </w:rPr>
        <w:t>autre, sinon, messire ? »</w:t>
      </w:r>
    </w:p>
    <w:p w:rsidR="00F170CC" w:rsidRPr="007A6F8D" w:rsidRDefault="00F170CC" w:rsidP="007A6F8D">
      <w:pPr>
        <w:ind w:firstLine="720"/>
        <w:jc w:val="both"/>
        <w:rPr>
          <w:rFonts w:ascii="Georgia" w:hAnsi="Georgia"/>
          <w:sz w:val="32"/>
        </w:rPr>
      </w:pPr>
      <w:r w:rsidRPr="007A6F8D">
        <w:rPr>
          <w:rFonts w:ascii="Georgia" w:hAnsi="Georgia"/>
          <w:sz w:val="32"/>
        </w:rPr>
        <w:t>Jon aurait pu le lui dire. Il savait qui, tous savaient qui, mais aucun d</w:t>
      </w:r>
      <w:r w:rsidR="00842F6D">
        <w:rPr>
          <w:rFonts w:ascii="Georgia" w:hAnsi="Georgia"/>
          <w:sz w:val="32"/>
        </w:rPr>
        <w:t>’</w:t>
      </w:r>
      <w:r w:rsidRPr="007A6F8D">
        <w:rPr>
          <w:rFonts w:ascii="Georgia" w:hAnsi="Georgia"/>
          <w:sz w:val="32"/>
        </w:rPr>
        <w:t>entre eux ne voulait prononcer ce nom.</w:t>
      </w:r>
      <w:r w:rsidR="007A6F8D" w:rsidRPr="007A6F8D">
        <w:rPr>
          <w:rFonts w:ascii="Georgia" w:hAnsi="Georgia"/>
          <w:i/>
          <w:sz w:val="32"/>
        </w:rPr>
        <w:t xml:space="preserve"> Les Autres ? une fable, </w:t>
      </w:r>
      <w:r w:rsidR="00E77D37" w:rsidRPr="007A6F8D">
        <w:rPr>
          <w:rFonts w:ascii="Georgia" w:hAnsi="Georgia"/>
          <w:i/>
          <w:sz w:val="32"/>
        </w:rPr>
        <w:t>voilà tout</w:t>
      </w:r>
      <w:r w:rsidR="007A6F8D" w:rsidRPr="007A6F8D">
        <w:rPr>
          <w:rFonts w:ascii="Georgia" w:hAnsi="Georgia"/>
          <w:i/>
          <w:sz w:val="32"/>
        </w:rPr>
        <w:t>, une fable tout juste bonne à faire trembler les marmots. A supposer qu</w:t>
      </w:r>
      <w:r w:rsidR="00842F6D">
        <w:rPr>
          <w:rFonts w:ascii="Georgia" w:hAnsi="Georgia"/>
          <w:i/>
          <w:sz w:val="32"/>
        </w:rPr>
        <w:t>’</w:t>
      </w:r>
      <w:r w:rsidR="007A6F8D" w:rsidRPr="007A6F8D">
        <w:rPr>
          <w:rFonts w:ascii="Georgia" w:hAnsi="Georgia"/>
          <w:i/>
          <w:sz w:val="32"/>
        </w:rPr>
        <w:t>ils aient jamais vécu, ils n</w:t>
      </w:r>
      <w:r w:rsidR="00842F6D">
        <w:rPr>
          <w:rFonts w:ascii="Georgia" w:hAnsi="Georgia"/>
          <w:i/>
          <w:sz w:val="32"/>
        </w:rPr>
        <w:t>’</w:t>
      </w:r>
      <w:r w:rsidR="007A6F8D" w:rsidRPr="007A6F8D">
        <w:rPr>
          <w:rFonts w:ascii="Georgia" w:hAnsi="Georgia"/>
          <w:i/>
          <w:sz w:val="32"/>
        </w:rPr>
        <w:t>étaient plus depuis huit mille ans.</w:t>
      </w:r>
      <w:r w:rsidRPr="007A6F8D">
        <w:rPr>
          <w:rFonts w:ascii="Georgia" w:hAnsi="Georgia"/>
          <w:sz w:val="32"/>
        </w:rPr>
        <w:t xml:space="preserve"> Il se </w:t>
      </w:r>
      <w:r w:rsidR="00E77D37" w:rsidRPr="007A6F8D">
        <w:rPr>
          <w:rFonts w:ascii="Georgia" w:hAnsi="Georgia"/>
          <w:sz w:val="32"/>
        </w:rPr>
        <w:t>sentait</w:t>
      </w:r>
      <w:r w:rsidRPr="007A6F8D">
        <w:rPr>
          <w:rFonts w:ascii="Georgia" w:hAnsi="Georgia"/>
          <w:sz w:val="32"/>
        </w:rPr>
        <w:t xml:space="preserve"> grotesque que d</w:t>
      </w:r>
      <w:r w:rsidR="00842F6D">
        <w:rPr>
          <w:rFonts w:ascii="Georgia" w:hAnsi="Georgia"/>
          <w:sz w:val="32"/>
        </w:rPr>
        <w:t>’</w:t>
      </w:r>
      <w:r w:rsidRPr="007A6F8D">
        <w:rPr>
          <w:rFonts w:ascii="Georgia" w:hAnsi="Georgia"/>
          <w:sz w:val="32"/>
        </w:rPr>
        <w:t xml:space="preserve">y simplement songer. Il était un homme, à </w:t>
      </w:r>
      <w:r w:rsidR="00E77D37" w:rsidRPr="007A6F8D">
        <w:rPr>
          <w:rFonts w:ascii="Georgia" w:hAnsi="Georgia"/>
          <w:sz w:val="32"/>
        </w:rPr>
        <w:t>présent</w:t>
      </w:r>
      <w:r w:rsidRPr="007A6F8D">
        <w:rPr>
          <w:rFonts w:ascii="Georgia" w:hAnsi="Georgia"/>
          <w:sz w:val="32"/>
        </w:rPr>
        <w:t>, un frère noir de la Garde de Nuit, que diable, et non plus le gamin qui, jadis, se blottissait aux pieds de Vieille Nan avec Bran, Robb et Arya !</w:t>
      </w:r>
    </w:p>
    <w:p w:rsidR="00F170CC" w:rsidRPr="007A6F8D" w:rsidRDefault="00F170CC" w:rsidP="007A6F8D">
      <w:pPr>
        <w:ind w:firstLine="720"/>
        <w:jc w:val="both"/>
        <w:rPr>
          <w:rFonts w:ascii="Georgia" w:hAnsi="Georgia"/>
          <w:sz w:val="32"/>
        </w:rPr>
      </w:pPr>
      <w:r w:rsidRPr="007A6F8D">
        <w:rPr>
          <w:rFonts w:ascii="Georgia" w:hAnsi="Georgia"/>
          <w:sz w:val="32"/>
        </w:rPr>
        <w:t>Le lord commandant, cependant, ne se tenait pas pour battu, qui renifla : « Si Ben Stark avait essuyé une attaque des sauvageons à une demi-journée équestre de Châteaunoir, il serait venu chercher des renforts pour traquer les tueurs aux cent diables et m</w:t>
      </w:r>
      <w:r w:rsidR="00842F6D">
        <w:rPr>
          <w:rFonts w:ascii="Georgia" w:hAnsi="Georgia"/>
          <w:sz w:val="32"/>
        </w:rPr>
        <w:t>’</w:t>
      </w:r>
      <w:r w:rsidRPr="007A6F8D">
        <w:rPr>
          <w:rFonts w:ascii="Georgia" w:hAnsi="Georgia"/>
          <w:sz w:val="32"/>
        </w:rPr>
        <w:t>en rapporter les têtes.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A moins qu</w:t>
      </w:r>
      <w:r w:rsidR="00842F6D">
        <w:rPr>
          <w:rFonts w:ascii="Georgia" w:hAnsi="Georgia"/>
          <w:sz w:val="32"/>
        </w:rPr>
        <w:t>’</w:t>
      </w:r>
      <w:r w:rsidR="00F170CC" w:rsidRPr="007A6F8D">
        <w:rPr>
          <w:rFonts w:ascii="Georgia" w:hAnsi="Georgia"/>
          <w:sz w:val="32"/>
        </w:rPr>
        <w:t>ils ne l</w:t>
      </w:r>
      <w:r w:rsidR="00842F6D">
        <w:rPr>
          <w:rFonts w:ascii="Georgia" w:hAnsi="Georgia"/>
          <w:sz w:val="32"/>
        </w:rPr>
        <w:t>’</w:t>
      </w:r>
      <w:r w:rsidR="00F170CC" w:rsidRPr="007A6F8D">
        <w:rPr>
          <w:rFonts w:ascii="Georgia" w:hAnsi="Georgia"/>
          <w:sz w:val="32"/>
        </w:rPr>
        <w:t>aient eu également », objecta Rykker du tac au tac.</w:t>
      </w:r>
    </w:p>
    <w:p w:rsidR="00F170CC" w:rsidRPr="007A6F8D" w:rsidRDefault="00F170CC" w:rsidP="007A6F8D">
      <w:pPr>
        <w:ind w:firstLine="720"/>
        <w:jc w:val="both"/>
        <w:rPr>
          <w:rFonts w:ascii="Georgia" w:hAnsi="Georgia"/>
          <w:sz w:val="32"/>
        </w:rPr>
      </w:pPr>
      <w:r w:rsidRPr="007A6F8D">
        <w:rPr>
          <w:rFonts w:ascii="Georgia" w:hAnsi="Georgia"/>
          <w:sz w:val="32"/>
        </w:rPr>
        <w:t xml:space="preserve">Comme un coup de couteau, ces mots, toujours et encore. Il </w:t>
      </w:r>
      <w:r w:rsidR="00E77D37" w:rsidRPr="007A6F8D">
        <w:rPr>
          <w:rFonts w:ascii="Georgia" w:hAnsi="Georgia"/>
          <w:sz w:val="32"/>
        </w:rPr>
        <w:t>semblait</w:t>
      </w:r>
      <w:r w:rsidRPr="007A6F8D">
        <w:rPr>
          <w:rFonts w:ascii="Georgia" w:hAnsi="Georgia"/>
          <w:sz w:val="32"/>
        </w:rPr>
        <w:t xml:space="preserve"> stupide, après tant de temps, de se raccrocher à l</w:t>
      </w:r>
      <w:r w:rsidR="00842F6D">
        <w:rPr>
          <w:rFonts w:ascii="Georgia" w:hAnsi="Georgia"/>
          <w:sz w:val="32"/>
        </w:rPr>
        <w:t>’</w:t>
      </w:r>
      <w:r w:rsidRPr="007A6F8D">
        <w:rPr>
          <w:rFonts w:ascii="Georgia" w:hAnsi="Georgia"/>
          <w:sz w:val="32"/>
        </w:rPr>
        <w:t>espoir qu</w:t>
      </w:r>
      <w:r w:rsidR="00842F6D">
        <w:rPr>
          <w:rFonts w:ascii="Georgia" w:hAnsi="Georgia"/>
          <w:sz w:val="32"/>
        </w:rPr>
        <w:t>’</w:t>
      </w:r>
      <w:r w:rsidR="00E77D37" w:rsidRPr="007A6F8D">
        <w:rPr>
          <w:rFonts w:ascii="Georgia" w:hAnsi="Georgia"/>
          <w:sz w:val="32"/>
        </w:rPr>
        <w:t>Oncle</w:t>
      </w:r>
      <w:r w:rsidRPr="007A6F8D">
        <w:rPr>
          <w:rFonts w:ascii="Georgia" w:hAnsi="Georgia"/>
          <w:sz w:val="32"/>
        </w:rPr>
        <w:t xml:space="preserve"> Ben vivait, mais Jon Snow n</w:t>
      </w:r>
      <w:r w:rsidR="00842F6D">
        <w:rPr>
          <w:rFonts w:ascii="Georgia" w:hAnsi="Georgia"/>
          <w:sz w:val="32"/>
        </w:rPr>
        <w:t>’</w:t>
      </w:r>
      <w:r w:rsidRPr="007A6F8D">
        <w:rPr>
          <w:rFonts w:ascii="Georgia" w:hAnsi="Georgia"/>
          <w:sz w:val="32"/>
        </w:rPr>
        <w:t>avait pas pour vertu première l</w:t>
      </w:r>
      <w:r w:rsidR="00842F6D">
        <w:rPr>
          <w:rFonts w:ascii="Georgia" w:hAnsi="Georgia"/>
          <w:sz w:val="32"/>
        </w:rPr>
        <w:t>’</w:t>
      </w:r>
      <w:r w:rsidRPr="007A6F8D">
        <w:rPr>
          <w:rFonts w:ascii="Georgia" w:hAnsi="Georgia"/>
          <w:sz w:val="32"/>
        </w:rPr>
        <w:t>aisance à se résigner.</w:t>
      </w:r>
    </w:p>
    <w:p w:rsidR="00F170CC" w:rsidRPr="007A6F8D" w:rsidRDefault="00F170CC" w:rsidP="007A6F8D">
      <w:pPr>
        <w:ind w:firstLine="720"/>
        <w:jc w:val="both"/>
        <w:rPr>
          <w:rFonts w:ascii="Georgia" w:hAnsi="Georgia"/>
          <w:sz w:val="32"/>
        </w:rPr>
      </w:pPr>
      <w:r w:rsidRPr="007A6F8D">
        <w:rPr>
          <w:rFonts w:ascii="Georgia" w:hAnsi="Georgia"/>
          <w:sz w:val="32"/>
        </w:rPr>
        <w:t>« Ça fait près de six mois qu</w:t>
      </w:r>
      <w:r w:rsidR="00842F6D">
        <w:rPr>
          <w:rFonts w:ascii="Georgia" w:hAnsi="Georgia"/>
          <w:sz w:val="32"/>
        </w:rPr>
        <w:t>’</w:t>
      </w:r>
      <w:r w:rsidRPr="007A6F8D">
        <w:rPr>
          <w:rFonts w:ascii="Georgia" w:hAnsi="Georgia"/>
          <w:sz w:val="32"/>
        </w:rPr>
        <w:t xml:space="preserve">il nous a </w:t>
      </w:r>
      <w:r w:rsidR="00E77D37">
        <w:rPr>
          <w:rFonts w:ascii="Georgia" w:hAnsi="Georgia"/>
          <w:sz w:val="32"/>
        </w:rPr>
        <w:t>quittés, messire, poursuivait s</w:t>
      </w:r>
      <w:r w:rsidRPr="007A6F8D">
        <w:rPr>
          <w:rFonts w:ascii="Georgia" w:hAnsi="Georgia"/>
          <w:sz w:val="32"/>
        </w:rPr>
        <w:t>er Jaremy. Vu l</w:t>
      </w:r>
      <w:r w:rsidR="00842F6D">
        <w:rPr>
          <w:rFonts w:ascii="Georgia" w:hAnsi="Georgia"/>
          <w:sz w:val="32"/>
        </w:rPr>
        <w:t>’</w:t>
      </w:r>
      <w:r w:rsidRPr="007A6F8D">
        <w:rPr>
          <w:rFonts w:ascii="Georgia" w:hAnsi="Georgia"/>
          <w:sz w:val="32"/>
        </w:rPr>
        <w:t xml:space="preserve">immensité de la forêt, les sauvageons ont pu lui </w:t>
      </w:r>
      <w:r w:rsidR="00E77D37" w:rsidRPr="007A6F8D">
        <w:rPr>
          <w:rFonts w:ascii="Georgia" w:hAnsi="Georgia"/>
          <w:sz w:val="32"/>
        </w:rPr>
        <w:t>tomber</w:t>
      </w:r>
      <w:r w:rsidRPr="007A6F8D">
        <w:rPr>
          <w:rFonts w:ascii="Georgia" w:hAnsi="Georgia"/>
          <w:sz w:val="32"/>
        </w:rPr>
        <w:t xml:space="preserve"> dessus n</w:t>
      </w:r>
      <w:r w:rsidR="00842F6D">
        <w:rPr>
          <w:rFonts w:ascii="Georgia" w:hAnsi="Georgia"/>
          <w:sz w:val="32"/>
        </w:rPr>
        <w:t>’</w:t>
      </w:r>
      <w:r w:rsidRPr="007A6F8D">
        <w:rPr>
          <w:rFonts w:ascii="Georgia" w:hAnsi="Georgia"/>
          <w:sz w:val="32"/>
        </w:rPr>
        <w:t>importe où. Je parierais que, seuls survivants du groupe, ces deux-ci regagnaient dare-dare l</w:t>
      </w:r>
      <w:r w:rsidR="00842F6D">
        <w:rPr>
          <w:rFonts w:ascii="Georgia" w:hAnsi="Georgia"/>
          <w:sz w:val="32"/>
        </w:rPr>
        <w:t>’</w:t>
      </w:r>
      <w:r w:rsidRPr="007A6F8D">
        <w:rPr>
          <w:rFonts w:ascii="Georgia" w:hAnsi="Georgia"/>
          <w:sz w:val="32"/>
        </w:rPr>
        <w:t>abri du Mur..., mais l</w:t>
      </w:r>
      <w:r w:rsidR="00842F6D">
        <w:rPr>
          <w:rFonts w:ascii="Georgia" w:hAnsi="Georgia"/>
          <w:sz w:val="32"/>
        </w:rPr>
        <w:t>’</w:t>
      </w:r>
      <w:r w:rsidRPr="007A6F8D">
        <w:rPr>
          <w:rFonts w:ascii="Georgia" w:hAnsi="Georgia"/>
          <w:sz w:val="32"/>
        </w:rPr>
        <w:t>ennemi les a interceptés. Hier au plus tard, les cadavres sont encore frais...</w:t>
      </w:r>
    </w:p>
    <w:p w:rsidR="00F170CC" w:rsidRPr="007A6F8D" w:rsidRDefault="007A6F8D" w:rsidP="007A6F8D">
      <w:pPr>
        <w:ind w:firstLine="720"/>
        <w:jc w:val="both"/>
        <w:rPr>
          <w:rFonts w:ascii="Georgia" w:hAnsi="Georgia"/>
          <w:sz w:val="32"/>
        </w:rPr>
      </w:pPr>
      <w:r w:rsidRPr="007A6F8D">
        <w:rPr>
          <w:rFonts w:ascii="Georgia" w:hAnsi="Georgia"/>
          <w:i/>
          <w:sz w:val="32"/>
        </w:rPr>
        <w:t>— Non</w:t>
      </w:r>
      <w:r w:rsidR="00F170CC" w:rsidRPr="007A6F8D">
        <w:rPr>
          <w:rFonts w:ascii="Georgia" w:hAnsi="Georgia"/>
          <w:sz w:val="32"/>
        </w:rPr>
        <w:t xml:space="preserve"> », couina Samwell Tarly.</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Qui fut sidéré, c</w:t>
      </w:r>
      <w:r w:rsidR="00842F6D">
        <w:rPr>
          <w:rFonts w:ascii="Georgia" w:hAnsi="Georgia"/>
          <w:sz w:val="32"/>
        </w:rPr>
        <w:t>’</w:t>
      </w:r>
      <w:r w:rsidRPr="007A6F8D">
        <w:rPr>
          <w:rFonts w:ascii="Georgia" w:hAnsi="Georgia"/>
          <w:sz w:val="32"/>
        </w:rPr>
        <w:t>est Jon. Ce timbre énervé, pointu, était bien le dernier qu</w:t>
      </w:r>
      <w:r w:rsidR="00842F6D">
        <w:rPr>
          <w:rFonts w:ascii="Georgia" w:hAnsi="Georgia"/>
          <w:sz w:val="32"/>
        </w:rPr>
        <w:t>’</w:t>
      </w:r>
      <w:r w:rsidRPr="007A6F8D">
        <w:rPr>
          <w:rFonts w:ascii="Georgia" w:hAnsi="Georgia"/>
          <w:sz w:val="32"/>
        </w:rPr>
        <w:t>il s</w:t>
      </w:r>
      <w:r w:rsidR="00842F6D">
        <w:rPr>
          <w:rFonts w:ascii="Georgia" w:hAnsi="Georgia"/>
          <w:sz w:val="32"/>
        </w:rPr>
        <w:t>’</w:t>
      </w:r>
      <w:r w:rsidRPr="007A6F8D">
        <w:rPr>
          <w:rFonts w:ascii="Georgia" w:hAnsi="Georgia"/>
          <w:sz w:val="32"/>
        </w:rPr>
        <w:t>attendît d</w:t>
      </w:r>
      <w:r w:rsidR="00842F6D">
        <w:rPr>
          <w:rFonts w:ascii="Georgia" w:hAnsi="Georgia"/>
          <w:sz w:val="32"/>
        </w:rPr>
        <w:t>’</w:t>
      </w:r>
      <w:r w:rsidRPr="007A6F8D">
        <w:rPr>
          <w:rFonts w:ascii="Georgia" w:hAnsi="Georgia"/>
          <w:sz w:val="32"/>
        </w:rPr>
        <w:t xml:space="preserve">entendre. La seule vue des officiers </w:t>
      </w:r>
      <w:r w:rsidR="00E77D37" w:rsidRPr="007A6F8D">
        <w:rPr>
          <w:rFonts w:ascii="Georgia" w:hAnsi="Georgia"/>
          <w:sz w:val="32"/>
        </w:rPr>
        <w:t>paralysait</w:t>
      </w:r>
      <w:r w:rsidRPr="007A6F8D">
        <w:rPr>
          <w:rFonts w:ascii="Georgia" w:hAnsi="Georgia"/>
          <w:sz w:val="32"/>
        </w:rPr>
        <w:t xml:space="preserve"> l</w:t>
      </w:r>
      <w:r w:rsidR="00842F6D">
        <w:rPr>
          <w:rFonts w:ascii="Georgia" w:hAnsi="Georgia"/>
          <w:sz w:val="32"/>
        </w:rPr>
        <w:t>’</w:t>
      </w:r>
      <w:r w:rsidRPr="007A6F8D">
        <w:rPr>
          <w:rFonts w:ascii="Georgia" w:hAnsi="Georgia"/>
          <w:sz w:val="32"/>
        </w:rPr>
        <w:t>obèse, et la patience n</w:t>
      </w:r>
      <w:r w:rsidR="00842F6D">
        <w:rPr>
          <w:rFonts w:ascii="Georgia" w:hAnsi="Georgia"/>
          <w:sz w:val="32"/>
        </w:rPr>
        <w:t>’</w:t>
      </w:r>
      <w:r w:rsidRPr="007A6F8D">
        <w:rPr>
          <w:rFonts w:ascii="Georgia" w:hAnsi="Georgia"/>
          <w:sz w:val="32"/>
        </w:rPr>
        <w:t>entrait pour rien dans la réputation de Rykker. Qui cingla, glacial : « Je ne t</w:t>
      </w:r>
      <w:r w:rsidR="00842F6D">
        <w:rPr>
          <w:rFonts w:ascii="Georgia" w:hAnsi="Georgia"/>
          <w:sz w:val="32"/>
        </w:rPr>
        <w:t>’</w:t>
      </w:r>
      <w:r w:rsidRPr="007A6F8D">
        <w:rPr>
          <w:rFonts w:ascii="Georgia" w:hAnsi="Georgia"/>
          <w:sz w:val="32"/>
        </w:rPr>
        <w:t>ai pas demandé ton avis, mon gars.</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Laissez-le parler, ser », intervint Jon, machinalement.</w:t>
      </w:r>
    </w:p>
    <w:p w:rsidR="00F170CC" w:rsidRPr="007A6F8D" w:rsidRDefault="00F170CC" w:rsidP="007A6F8D">
      <w:pPr>
        <w:ind w:firstLine="720"/>
        <w:jc w:val="both"/>
        <w:rPr>
          <w:rFonts w:ascii="Georgia" w:hAnsi="Georgia"/>
          <w:sz w:val="32"/>
        </w:rPr>
      </w:pPr>
      <w:r w:rsidRPr="007A6F8D">
        <w:rPr>
          <w:rFonts w:ascii="Georgia" w:hAnsi="Georgia"/>
          <w:sz w:val="32"/>
        </w:rPr>
        <w:t>Les yeux de Mormont voltigèrent de Sam à Jon et de Jon à Sam. « S</w:t>
      </w:r>
      <w:r w:rsidR="00842F6D">
        <w:rPr>
          <w:rFonts w:ascii="Georgia" w:hAnsi="Georgia"/>
          <w:sz w:val="32"/>
        </w:rPr>
        <w:t>’</w:t>
      </w:r>
      <w:r w:rsidRPr="007A6F8D">
        <w:rPr>
          <w:rFonts w:ascii="Georgia" w:hAnsi="Georgia"/>
          <w:sz w:val="32"/>
        </w:rPr>
        <w:t>il a vraiment quelque chose à dire, soit. Viens par ici, garçon. A peine si on te voit, derrière ces chevaux. »</w:t>
      </w:r>
    </w:p>
    <w:p w:rsidR="00F170CC" w:rsidRPr="007A6F8D" w:rsidRDefault="00F170CC" w:rsidP="007A6F8D">
      <w:pPr>
        <w:ind w:firstLine="720"/>
        <w:jc w:val="both"/>
        <w:rPr>
          <w:rFonts w:ascii="Georgia" w:hAnsi="Georgia"/>
          <w:sz w:val="32"/>
        </w:rPr>
      </w:pPr>
      <w:r w:rsidRPr="007A6F8D">
        <w:rPr>
          <w:rFonts w:ascii="Georgia" w:hAnsi="Georgia"/>
          <w:sz w:val="32"/>
        </w:rPr>
        <w:t>Aussitôt inondé de sueur, Sam se débusqua néanmoins. « Messire, c</w:t>
      </w:r>
      <w:r w:rsidR="00842F6D">
        <w:rPr>
          <w:rFonts w:ascii="Georgia" w:hAnsi="Georgia"/>
          <w:sz w:val="32"/>
        </w:rPr>
        <w:t>’</w:t>
      </w:r>
      <w:r w:rsidRPr="007A6F8D">
        <w:rPr>
          <w:rFonts w:ascii="Georgia" w:hAnsi="Georgia"/>
          <w:sz w:val="32"/>
        </w:rPr>
        <w:t>est... ce n</w:t>
      </w:r>
      <w:r w:rsidR="00842F6D">
        <w:rPr>
          <w:rFonts w:ascii="Georgia" w:hAnsi="Georgia"/>
          <w:sz w:val="32"/>
        </w:rPr>
        <w:t>’</w:t>
      </w:r>
      <w:r w:rsidRPr="007A6F8D">
        <w:rPr>
          <w:rFonts w:ascii="Georgia" w:hAnsi="Georgia"/>
          <w:sz w:val="32"/>
        </w:rPr>
        <w:t>est pas d</w:t>
      </w:r>
      <w:r w:rsidR="00842F6D">
        <w:rPr>
          <w:rFonts w:ascii="Georgia" w:hAnsi="Georgia"/>
          <w:sz w:val="32"/>
        </w:rPr>
        <w:t>’</w:t>
      </w:r>
      <w:r w:rsidRPr="007A6F8D">
        <w:rPr>
          <w:rFonts w:ascii="Georgia" w:hAnsi="Georgia"/>
          <w:sz w:val="32"/>
        </w:rPr>
        <w:t>hier ou... regardez... le sang...</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Oui, et alors ? grogna Mormont, horripilé, quoi, le sang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Plein sa culotte, qu</w:t>
      </w:r>
      <w:r w:rsidR="00842F6D">
        <w:rPr>
          <w:rFonts w:ascii="Georgia" w:hAnsi="Georgia"/>
          <w:sz w:val="32"/>
        </w:rPr>
        <w:t>’</w:t>
      </w:r>
      <w:r w:rsidR="00F170CC" w:rsidRPr="007A6F8D">
        <w:rPr>
          <w:rFonts w:ascii="Georgia" w:hAnsi="Georgia"/>
          <w:sz w:val="32"/>
        </w:rPr>
        <w:t>à y zyeuter ! » s</w:t>
      </w:r>
      <w:r w:rsidR="00842F6D">
        <w:rPr>
          <w:rFonts w:ascii="Georgia" w:hAnsi="Georgia"/>
          <w:sz w:val="32"/>
        </w:rPr>
        <w:t>’</w:t>
      </w:r>
      <w:r w:rsidR="00F170CC" w:rsidRPr="007A6F8D">
        <w:rPr>
          <w:rFonts w:ascii="Georgia" w:hAnsi="Georgia"/>
          <w:sz w:val="32"/>
        </w:rPr>
        <w:t>exclama Chett, et tous les patrouilleurs de se tenir les côtes.</w:t>
      </w:r>
    </w:p>
    <w:p w:rsidR="00F170CC" w:rsidRPr="007A6F8D" w:rsidRDefault="00F170CC" w:rsidP="007A6F8D">
      <w:pPr>
        <w:ind w:firstLine="720"/>
        <w:jc w:val="both"/>
        <w:rPr>
          <w:rFonts w:ascii="Georgia" w:hAnsi="Georgia"/>
          <w:sz w:val="32"/>
        </w:rPr>
      </w:pPr>
      <w:r w:rsidRPr="007A6F8D">
        <w:rPr>
          <w:rFonts w:ascii="Georgia" w:hAnsi="Georgia"/>
          <w:sz w:val="32"/>
        </w:rPr>
        <w:t>Sam s</w:t>
      </w:r>
      <w:r w:rsidR="00842F6D">
        <w:rPr>
          <w:rFonts w:ascii="Georgia" w:hAnsi="Georgia"/>
          <w:sz w:val="32"/>
        </w:rPr>
        <w:t>’</w:t>
      </w:r>
      <w:r w:rsidRPr="007A6F8D">
        <w:rPr>
          <w:rFonts w:ascii="Georgia" w:hAnsi="Georgia"/>
          <w:sz w:val="32"/>
        </w:rPr>
        <w:t>épongea le front. « Vous... vo</w:t>
      </w:r>
      <w:r w:rsidR="00E77D37">
        <w:rPr>
          <w:rFonts w:ascii="Georgia" w:hAnsi="Georgia"/>
          <w:sz w:val="32"/>
        </w:rPr>
        <w:t>us voyez, là où Fantôme... le lo</w:t>
      </w:r>
      <w:r w:rsidRPr="007A6F8D">
        <w:rPr>
          <w:rFonts w:ascii="Georgia" w:hAnsi="Georgia"/>
          <w:sz w:val="32"/>
        </w:rPr>
        <w:t>up-garou de Jon... où il a arraché la... la main</w:t>
      </w:r>
      <w:r w:rsidR="00E77D37">
        <w:rPr>
          <w:rFonts w:ascii="Georgia" w:hAnsi="Georgia"/>
          <w:sz w:val="32"/>
        </w:rPr>
        <w:t xml:space="preserve"> </w:t>
      </w:r>
      <w:r w:rsidRPr="007A6F8D">
        <w:rPr>
          <w:rFonts w:ascii="Georgia" w:hAnsi="Georgia"/>
          <w:sz w:val="32"/>
        </w:rPr>
        <w:t>? hé bien le... le moignon n</w:t>
      </w:r>
      <w:r w:rsidR="00842F6D">
        <w:rPr>
          <w:rFonts w:ascii="Georgia" w:hAnsi="Georgia"/>
          <w:sz w:val="32"/>
        </w:rPr>
        <w:t>’</w:t>
      </w:r>
      <w:r w:rsidRPr="007A6F8D">
        <w:rPr>
          <w:rFonts w:ascii="Georgia" w:hAnsi="Georgia"/>
          <w:sz w:val="32"/>
        </w:rPr>
        <w:t>a pas saigné... regardez... » Il battit l</w:t>
      </w:r>
      <w:r w:rsidR="00842F6D">
        <w:rPr>
          <w:rFonts w:ascii="Georgia" w:hAnsi="Georgia"/>
          <w:sz w:val="32"/>
        </w:rPr>
        <w:t>’</w:t>
      </w:r>
      <w:r w:rsidRPr="007A6F8D">
        <w:rPr>
          <w:rFonts w:ascii="Georgia" w:hAnsi="Georgia"/>
          <w:sz w:val="32"/>
        </w:rPr>
        <w:t>air, bizarrement.</w:t>
      </w:r>
      <w:r w:rsidR="00C61353" w:rsidRPr="007A6F8D">
        <w:rPr>
          <w:rFonts w:ascii="Georgia" w:hAnsi="Georgia"/>
          <w:sz w:val="32"/>
        </w:rPr>
        <w:t xml:space="preserve"> </w:t>
      </w:r>
      <w:r w:rsidRPr="007A6F8D">
        <w:rPr>
          <w:rFonts w:ascii="Georgia" w:hAnsi="Georgia"/>
          <w:sz w:val="32"/>
        </w:rPr>
        <w:t>«</w:t>
      </w:r>
      <w:r w:rsidR="00E77D37">
        <w:rPr>
          <w:rFonts w:ascii="Georgia" w:hAnsi="Georgia"/>
          <w:sz w:val="32"/>
        </w:rPr>
        <w:t xml:space="preserve"> Mon père..., l-l</w:t>
      </w:r>
      <w:r w:rsidRPr="007A6F8D">
        <w:rPr>
          <w:rFonts w:ascii="Georgia" w:hAnsi="Georgia"/>
          <w:sz w:val="32"/>
        </w:rPr>
        <w:t>-lord Randyll, il m</w:t>
      </w:r>
      <w:r w:rsidR="00842F6D">
        <w:rPr>
          <w:rFonts w:ascii="Georgia" w:hAnsi="Georgia"/>
          <w:sz w:val="32"/>
        </w:rPr>
        <w:t>’</w:t>
      </w:r>
      <w:r w:rsidRPr="007A6F8D">
        <w:rPr>
          <w:rFonts w:ascii="Georgia" w:hAnsi="Georgia"/>
          <w:sz w:val="32"/>
        </w:rPr>
        <w:t>ob... je l</w:t>
      </w:r>
      <w:r w:rsidR="00842F6D">
        <w:rPr>
          <w:rFonts w:ascii="Georgia" w:hAnsi="Georgia"/>
          <w:sz w:val="32"/>
        </w:rPr>
        <w:t>’</w:t>
      </w:r>
      <w:r w:rsidRPr="007A6F8D">
        <w:rPr>
          <w:rFonts w:ascii="Georgia" w:hAnsi="Georgia"/>
          <w:sz w:val="32"/>
        </w:rPr>
        <w:t>ai pas mal de fois regardé écorcher les bêtes, quand..., après... » Comme affectée d</w:t>
      </w:r>
      <w:r w:rsidR="00842F6D">
        <w:rPr>
          <w:rFonts w:ascii="Georgia" w:hAnsi="Georgia"/>
          <w:sz w:val="32"/>
        </w:rPr>
        <w:t>’</w:t>
      </w:r>
      <w:r w:rsidRPr="007A6F8D">
        <w:rPr>
          <w:rFonts w:ascii="Georgia" w:hAnsi="Georgia"/>
          <w:sz w:val="32"/>
        </w:rPr>
        <w:t>un fort roulis, sa tête ballottait sur un flan de fanons. Maintenant qu</w:t>
      </w:r>
      <w:r w:rsidR="00842F6D">
        <w:rPr>
          <w:rFonts w:ascii="Georgia" w:hAnsi="Georgia"/>
          <w:sz w:val="32"/>
        </w:rPr>
        <w:t>’</w:t>
      </w:r>
      <w:r w:rsidRPr="007A6F8D">
        <w:rPr>
          <w:rFonts w:ascii="Georgia" w:hAnsi="Georgia"/>
          <w:sz w:val="32"/>
        </w:rPr>
        <w:t>il avait regardé les corps, il semblait incapable de s</w:t>
      </w:r>
      <w:r w:rsidR="00842F6D">
        <w:rPr>
          <w:rFonts w:ascii="Georgia" w:hAnsi="Georgia"/>
          <w:sz w:val="32"/>
        </w:rPr>
        <w:t>’</w:t>
      </w:r>
      <w:r w:rsidRPr="007A6F8D">
        <w:rPr>
          <w:rFonts w:ascii="Georgia" w:hAnsi="Georgia"/>
          <w:sz w:val="32"/>
        </w:rPr>
        <w:t>en détourner. «</w:t>
      </w:r>
      <w:r w:rsidR="00E77D37">
        <w:rPr>
          <w:rFonts w:ascii="Georgia" w:hAnsi="Georgia"/>
          <w:sz w:val="32"/>
        </w:rPr>
        <w:t xml:space="preserve"> </w:t>
      </w:r>
      <w:r w:rsidRPr="007A6F8D">
        <w:rPr>
          <w:rFonts w:ascii="Georgia" w:hAnsi="Georgia"/>
          <w:sz w:val="32"/>
        </w:rPr>
        <w:t>Quand c</w:t>
      </w:r>
      <w:r w:rsidR="00842F6D">
        <w:rPr>
          <w:rFonts w:ascii="Georgia" w:hAnsi="Georgia"/>
          <w:sz w:val="32"/>
        </w:rPr>
        <w:t>’</w:t>
      </w:r>
      <w:r w:rsidRPr="007A6F8D">
        <w:rPr>
          <w:rFonts w:ascii="Georgia" w:hAnsi="Georgia"/>
          <w:sz w:val="32"/>
        </w:rPr>
        <w:t>est... frais, le sang coule encore, messires. Plus tard..., plus tard, il se coagule comme une... une gelée, épaisse et... et... » Il verdissait à vue d</w:t>
      </w:r>
      <w:r w:rsidR="00842F6D">
        <w:rPr>
          <w:rFonts w:ascii="Georgia" w:hAnsi="Georgia"/>
          <w:sz w:val="32"/>
        </w:rPr>
        <w:t>’</w:t>
      </w:r>
      <w:r w:rsidRPr="007A6F8D">
        <w:rPr>
          <w:rFonts w:ascii="Georgia" w:hAnsi="Georgia"/>
          <w:sz w:val="32"/>
        </w:rPr>
        <w:t>œil. « Cet homme..., regardez son poing, que des...</w:t>
      </w:r>
      <w:r w:rsidR="007A6F8D" w:rsidRPr="007A6F8D">
        <w:rPr>
          <w:rFonts w:ascii="Georgia" w:hAnsi="Georgia"/>
          <w:i/>
          <w:sz w:val="32"/>
        </w:rPr>
        <w:t xml:space="preserve"> croustillant...</w:t>
      </w:r>
      <w:r w:rsidRPr="007A6F8D">
        <w:rPr>
          <w:rFonts w:ascii="Georgia" w:hAnsi="Georgia"/>
          <w:sz w:val="32"/>
        </w:rPr>
        <w:t xml:space="preserve"> sec... comme... »</w:t>
      </w:r>
    </w:p>
    <w:p w:rsidR="00F170CC" w:rsidRPr="007A6F8D" w:rsidRDefault="00F170CC" w:rsidP="007A6F8D">
      <w:pPr>
        <w:ind w:firstLine="720"/>
        <w:jc w:val="both"/>
        <w:rPr>
          <w:rFonts w:ascii="Georgia" w:hAnsi="Georgia"/>
          <w:sz w:val="32"/>
        </w:rPr>
      </w:pPr>
      <w:r w:rsidRPr="007A6F8D">
        <w:rPr>
          <w:rFonts w:ascii="Georgia" w:hAnsi="Georgia"/>
          <w:sz w:val="32"/>
        </w:rPr>
        <w:t>Et Jon comprit tout à coup. Dans la tranche blême du poignet déchiqueté, les veines se tordaient comme des vers de fer. Le sang s</w:t>
      </w:r>
      <w:r w:rsidR="00842F6D">
        <w:rPr>
          <w:rFonts w:ascii="Georgia" w:hAnsi="Georgia"/>
          <w:sz w:val="32"/>
        </w:rPr>
        <w:t>’</w:t>
      </w:r>
      <w:r w:rsidRPr="007A6F8D">
        <w:rPr>
          <w:rFonts w:ascii="Georgia" w:hAnsi="Georgia"/>
          <w:sz w:val="32"/>
        </w:rPr>
        <w:t xml:space="preserve">y résolvait en une poudre noire. Mais ser Jaremy demeura </w:t>
      </w:r>
      <w:r w:rsidR="00E77D37" w:rsidRPr="007A6F8D">
        <w:rPr>
          <w:rFonts w:ascii="Georgia" w:hAnsi="Georgia"/>
          <w:sz w:val="32"/>
        </w:rPr>
        <w:t>sceptique</w:t>
      </w:r>
      <w:r w:rsidRPr="007A6F8D">
        <w:rPr>
          <w:rFonts w:ascii="Georgia" w:hAnsi="Georgia"/>
          <w:sz w:val="32"/>
        </w:rPr>
        <w:t>. « S</w:t>
      </w:r>
      <w:r w:rsidR="00842F6D">
        <w:rPr>
          <w:rFonts w:ascii="Georgia" w:hAnsi="Georgia"/>
          <w:sz w:val="32"/>
        </w:rPr>
        <w:t>’</w:t>
      </w:r>
      <w:r w:rsidRPr="007A6F8D">
        <w:rPr>
          <w:rFonts w:ascii="Georgia" w:hAnsi="Georgia"/>
          <w:sz w:val="32"/>
        </w:rPr>
        <w:t>ils étaient morts depuis plus d</w:t>
      </w:r>
      <w:r w:rsidR="00842F6D">
        <w:rPr>
          <w:rFonts w:ascii="Georgia" w:hAnsi="Georgia"/>
          <w:sz w:val="32"/>
        </w:rPr>
        <w:t>’</w:t>
      </w:r>
      <w:r w:rsidRPr="007A6F8D">
        <w:rPr>
          <w:rFonts w:ascii="Georgia" w:hAnsi="Georgia"/>
          <w:sz w:val="32"/>
        </w:rPr>
        <w:t xml:space="preserve">un jour, mon gars, ils </w:t>
      </w:r>
      <w:r w:rsidR="00E77D37" w:rsidRPr="007A6F8D">
        <w:rPr>
          <w:rFonts w:ascii="Georgia" w:hAnsi="Georgia"/>
          <w:sz w:val="32"/>
        </w:rPr>
        <w:t>commenceraient</w:t>
      </w:r>
      <w:r w:rsidRPr="007A6F8D">
        <w:rPr>
          <w:rFonts w:ascii="Georgia" w:hAnsi="Georgia"/>
          <w:sz w:val="32"/>
        </w:rPr>
        <w:t xml:space="preserve"> à se décomposer. Ils ne sentent même pas. »</w:t>
      </w:r>
    </w:p>
    <w:p w:rsidR="00F170CC" w:rsidRPr="007A6F8D" w:rsidRDefault="00F170CC" w:rsidP="007A6F8D">
      <w:pPr>
        <w:ind w:firstLine="720"/>
        <w:jc w:val="both"/>
        <w:rPr>
          <w:rFonts w:ascii="Georgia" w:hAnsi="Georgia"/>
          <w:sz w:val="32"/>
        </w:rPr>
      </w:pPr>
      <w:r w:rsidRPr="007A6F8D">
        <w:rPr>
          <w:rFonts w:ascii="Georgia" w:hAnsi="Georgia"/>
          <w:sz w:val="32"/>
        </w:rPr>
        <w:t>Fier de son flair au point de se targuer de prédire infailliblement la venue de la neige, le vieux Dywen se coula plus près des cadavres et huma. « Bon, c</w:t>
      </w:r>
      <w:r w:rsidR="00842F6D">
        <w:rPr>
          <w:rFonts w:ascii="Georgia" w:hAnsi="Georgia"/>
          <w:sz w:val="32"/>
        </w:rPr>
        <w:t>’</w:t>
      </w:r>
      <w:r w:rsidRPr="007A6F8D">
        <w:rPr>
          <w:rFonts w:ascii="Georgia" w:hAnsi="Georgia"/>
          <w:sz w:val="32"/>
        </w:rPr>
        <w:t xml:space="preserve"> pas des jasmins mais..., m</w:t>
      </w:r>
      <w:r w:rsidR="00842F6D">
        <w:rPr>
          <w:rFonts w:ascii="Georgia" w:hAnsi="Georgia"/>
          <w:sz w:val="32"/>
        </w:rPr>
        <w:t>’</w:t>
      </w:r>
      <w:r w:rsidRPr="007A6F8D">
        <w:rPr>
          <w:rFonts w:ascii="Georgia" w:hAnsi="Georgia"/>
          <w:sz w:val="32"/>
        </w:rPr>
        <w:t>sire a raison, bernique, c</w:t>
      </w:r>
      <w:r w:rsidR="00842F6D">
        <w:rPr>
          <w:rFonts w:ascii="Georgia" w:hAnsi="Georgia"/>
          <w:sz w:val="32"/>
        </w:rPr>
        <w:t>’</w:t>
      </w:r>
      <w:r w:rsidRPr="007A6F8D">
        <w:rPr>
          <w:rFonts w:ascii="Georgia" w:hAnsi="Georgia"/>
          <w:sz w:val="32"/>
        </w:rPr>
        <w:t xml:space="preserve"> pue pas la carne.</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Ils... ils ne pourrissent pas. » Sam les désigna d</w:t>
      </w:r>
      <w:r w:rsidR="00842F6D">
        <w:rPr>
          <w:rFonts w:ascii="Georgia" w:hAnsi="Georgia"/>
          <w:sz w:val="32"/>
        </w:rPr>
        <w:t>’</w:t>
      </w:r>
      <w:r w:rsidR="00F170CC" w:rsidRPr="007A6F8D">
        <w:rPr>
          <w:rFonts w:ascii="Georgia" w:hAnsi="Georgia"/>
          <w:sz w:val="32"/>
        </w:rPr>
        <w:t xml:space="preserve">un index </w:t>
      </w:r>
      <w:r w:rsidR="00E77D37" w:rsidRPr="007A6F8D">
        <w:rPr>
          <w:rFonts w:ascii="Georgia" w:hAnsi="Georgia"/>
          <w:sz w:val="32"/>
        </w:rPr>
        <w:t>boudiné</w:t>
      </w:r>
      <w:r w:rsidR="00F170CC" w:rsidRPr="007A6F8D">
        <w:rPr>
          <w:rFonts w:ascii="Georgia" w:hAnsi="Georgia"/>
          <w:sz w:val="32"/>
        </w:rPr>
        <w:t xml:space="preserve"> qui tremblait à peine. « Regardez, il n</w:t>
      </w:r>
      <w:r w:rsidR="00842F6D">
        <w:rPr>
          <w:rFonts w:ascii="Georgia" w:hAnsi="Georgia"/>
          <w:sz w:val="32"/>
        </w:rPr>
        <w:t>’</w:t>
      </w:r>
      <w:r w:rsidR="00F170CC" w:rsidRPr="007A6F8D">
        <w:rPr>
          <w:rFonts w:ascii="Georgia" w:hAnsi="Georgia"/>
          <w:sz w:val="32"/>
        </w:rPr>
        <w:t xml:space="preserve">y a pas... pas de </w:t>
      </w:r>
      <w:r w:rsidR="00F170CC" w:rsidRPr="007A6F8D">
        <w:rPr>
          <w:rFonts w:ascii="Georgia" w:hAnsi="Georgia"/>
          <w:sz w:val="32"/>
        </w:rPr>
        <w:lastRenderedPageBreak/>
        <w:t>vermine ou de... d</w:t>
      </w:r>
      <w:r w:rsidR="00842F6D">
        <w:rPr>
          <w:rFonts w:ascii="Georgia" w:hAnsi="Georgia"/>
          <w:sz w:val="32"/>
        </w:rPr>
        <w:t>’</w:t>
      </w:r>
      <w:r w:rsidR="00F170CC" w:rsidRPr="007A6F8D">
        <w:rPr>
          <w:rFonts w:ascii="Georgia" w:hAnsi="Georgia"/>
          <w:sz w:val="32"/>
        </w:rPr>
        <w:t>asticots ni rien... Ils sont restés là, dans les bois, par terre, et les... les bêtes n</w:t>
      </w:r>
      <w:r w:rsidR="00842F6D">
        <w:rPr>
          <w:rFonts w:ascii="Georgia" w:hAnsi="Georgia"/>
          <w:sz w:val="32"/>
        </w:rPr>
        <w:t>’</w:t>
      </w:r>
      <w:r w:rsidR="00F170CC" w:rsidRPr="007A6F8D">
        <w:rPr>
          <w:rFonts w:ascii="Georgia" w:hAnsi="Georgia"/>
          <w:sz w:val="32"/>
        </w:rPr>
        <w:t>y ont pas touché..., sauf Fantôme. A part ça, ils sont... ils sont...</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Intacts, acheva Jon en douce. Et Fantôme est un cas spécial. Les chiens et les chevaux refusent, eux, de s</w:t>
      </w:r>
      <w:r w:rsidR="00842F6D">
        <w:rPr>
          <w:rFonts w:ascii="Georgia" w:hAnsi="Georgia"/>
          <w:sz w:val="32"/>
        </w:rPr>
        <w:t>’</w:t>
      </w:r>
      <w:r w:rsidR="00F170CC" w:rsidRPr="007A6F8D">
        <w:rPr>
          <w:rFonts w:ascii="Georgia" w:hAnsi="Georgia"/>
          <w:sz w:val="32"/>
        </w:rPr>
        <w:t>en approcher. »</w:t>
      </w:r>
    </w:p>
    <w:p w:rsidR="00F170CC" w:rsidRPr="007A6F8D" w:rsidRDefault="00F170CC" w:rsidP="007A6F8D">
      <w:pPr>
        <w:ind w:firstLine="720"/>
        <w:jc w:val="both"/>
        <w:rPr>
          <w:rFonts w:ascii="Georgia" w:hAnsi="Georgia"/>
          <w:sz w:val="32"/>
        </w:rPr>
      </w:pPr>
      <w:r w:rsidRPr="007A6F8D">
        <w:rPr>
          <w:rFonts w:ascii="Georgia" w:hAnsi="Georgia"/>
          <w:sz w:val="32"/>
        </w:rPr>
        <w:t>L</w:t>
      </w:r>
      <w:r w:rsidR="00842F6D">
        <w:rPr>
          <w:rFonts w:ascii="Georgia" w:hAnsi="Georgia"/>
          <w:sz w:val="32"/>
        </w:rPr>
        <w:t>’</w:t>
      </w:r>
      <w:r w:rsidRPr="007A6F8D">
        <w:rPr>
          <w:rFonts w:ascii="Georgia" w:hAnsi="Georgia"/>
          <w:sz w:val="32"/>
        </w:rPr>
        <w:t xml:space="preserve">évidence, pour un chacun. La patrouille échangeait des regards anxieux. Les sourcils froncés, Mormont lorgnait les cadavres, </w:t>
      </w:r>
      <w:r w:rsidR="00E77D37" w:rsidRPr="007A6F8D">
        <w:rPr>
          <w:rFonts w:ascii="Georgia" w:hAnsi="Georgia"/>
          <w:sz w:val="32"/>
        </w:rPr>
        <w:t>lorgnait</w:t>
      </w:r>
      <w:r w:rsidRPr="007A6F8D">
        <w:rPr>
          <w:rFonts w:ascii="Georgia" w:hAnsi="Georgia"/>
          <w:sz w:val="32"/>
        </w:rPr>
        <w:t xml:space="preserve"> la meute. « Amène, Chett. »</w:t>
      </w:r>
    </w:p>
    <w:p w:rsidR="00F170CC" w:rsidRPr="007A6F8D" w:rsidRDefault="00F170CC" w:rsidP="007A6F8D">
      <w:pPr>
        <w:ind w:firstLine="720"/>
        <w:jc w:val="both"/>
        <w:rPr>
          <w:rFonts w:ascii="Georgia" w:hAnsi="Georgia"/>
          <w:sz w:val="32"/>
        </w:rPr>
      </w:pPr>
      <w:r w:rsidRPr="007A6F8D">
        <w:rPr>
          <w:rFonts w:ascii="Georgia" w:hAnsi="Georgia"/>
          <w:sz w:val="32"/>
        </w:rPr>
        <w:t>Chett s</w:t>
      </w:r>
      <w:r w:rsidR="00842F6D">
        <w:rPr>
          <w:rFonts w:ascii="Georgia" w:hAnsi="Georgia"/>
          <w:sz w:val="32"/>
        </w:rPr>
        <w:t>’</w:t>
      </w:r>
      <w:r w:rsidRPr="007A6F8D">
        <w:rPr>
          <w:rFonts w:ascii="Georgia" w:hAnsi="Georgia"/>
          <w:sz w:val="32"/>
        </w:rPr>
        <w:t>y employa, mais il eut beau tirer sur les laisses, tempêter, jurer, distribuer des coups de botte, rien n</w:t>
      </w:r>
      <w:r w:rsidR="00842F6D">
        <w:rPr>
          <w:rFonts w:ascii="Georgia" w:hAnsi="Georgia"/>
          <w:sz w:val="32"/>
        </w:rPr>
        <w:t>’</w:t>
      </w:r>
      <w:r w:rsidRPr="007A6F8D">
        <w:rPr>
          <w:rFonts w:ascii="Georgia" w:hAnsi="Georgia"/>
          <w:sz w:val="32"/>
        </w:rPr>
        <w:t>y fit, les limiers s</w:t>
      </w:r>
      <w:r w:rsidR="00842F6D">
        <w:rPr>
          <w:rFonts w:ascii="Georgia" w:hAnsi="Georgia"/>
          <w:sz w:val="32"/>
        </w:rPr>
        <w:t>’</w:t>
      </w:r>
      <w:r w:rsidRPr="007A6F8D">
        <w:rPr>
          <w:rFonts w:ascii="Georgia" w:hAnsi="Georgia"/>
          <w:sz w:val="32"/>
        </w:rPr>
        <w:t>arc-boutaient des quatre pieds en gémissant lamentablement. Il tenta de n</w:t>
      </w:r>
      <w:r w:rsidR="00842F6D">
        <w:rPr>
          <w:rFonts w:ascii="Georgia" w:hAnsi="Georgia"/>
          <w:sz w:val="32"/>
        </w:rPr>
        <w:t>’</w:t>
      </w:r>
      <w:r w:rsidRPr="007A6F8D">
        <w:rPr>
          <w:rFonts w:ascii="Georgia" w:hAnsi="Georgia"/>
          <w:sz w:val="32"/>
        </w:rPr>
        <w:t>en forcer qu</w:t>
      </w:r>
      <w:r w:rsidR="00842F6D">
        <w:rPr>
          <w:rFonts w:ascii="Georgia" w:hAnsi="Georgia"/>
          <w:sz w:val="32"/>
        </w:rPr>
        <w:t>’</w:t>
      </w:r>
      <w:r w:rsidRPr="007A6F8D">
        <w:rPr>
          <w:rFonts w:ascii="Georgia" w:hAnsi="Georgia"/>
          <w:sz w:val="32"/>
        </w:rPr>
        <w:t>un, une lice, elle résista, babines retroussées sur un grondement, se démena comme pour retirer son collier, finit par se jeter sur Chett qui, lâchant prise, tomba à la renverse, et, d</w:t>
      </w:r>
      <w:r w:rsidR="00842F6D">
        <w:rPr>
          <w:rFonts w:ascii="Georgia" w:hAnsi="Georgia"/>
          <w:sz w:val="32"/>
        </w:rPr>
        <w:t>’</w:t>
      </w:r>
      <w:r w:rsidRPr="007A6F8D">
        <w:rPr>
          <w:rFonts w:ascii="Georgia" w:hAnsi="Georgia"/>
          <w:sz w:val="32"/>
        </w:rPr>
        <w:t>un bond par-dessus, détala ventre à terre dans le taillis.</w:t>
      </w:r>
    </w:p>
    <w:p w:rsidR="00F170CC" w:rsidRPr="007A6F8D" w:rsidRDefault="00F170CC" w:rsidP="007A6F8D">
      <w:pPr>
        <w:ind w:firstLine="720"/>
        <w:jc w:val="both"/>
        <w:rPr>
          <w:rFonts w:ascii="Georgia" w:hAnsi="Georgia"/>
          <w:sz w:val="32"/>
        </w:rPr>
      </w:pPr>
      <w:r w:rsidRPr="007A6F8D">
        <w:rPr>
          <w:rFonts w:ascii="Georgia" w:hAnsi="Georgia"/>
          <w:sz w:val="32"/>
        </w:rPr>
        <w:t xml:space="preserve">« Tout... tout ça est faux de bout en bout », reprit Tarly, </w:t>
      </w:r>
      <w:r w:rsidR="00E77D37" w:rsidRPr="007A6F8D">
        <w:rPr>
          <w:rFonts w:ascii="Georgia" w:hAnsi="Georgia"/>
          <w:sz w:val="32"/>
        </w:rPr>
        <w:t>consciencieusement</w:t>
      </w:r>
      <w:r w:rsidRPr="007A6F8D">
        <w:rPr>
          <w:rFonts w:ascii="Georgia" w:hAnsi="Georgia"/>
          <w:sz w:val="32"/>
        </w:rPr>
        <w:t xml:space="preserve">. « Le sang..., il y a bien des taches de sang sur leurs </w:t>
      </w:r>
      <w:r w:rsidR="00E77D37" w:rsidRPr="007A6F8D">
        <w:rPr>
          <w:rFonts w:ascii="Georgia" w:hAnsi="Georgia"/>
          <w:sz w:val="32"/>
        </w:rPr>
        <w:t>vêtements</w:t>
      </w:r>
      <w:r w:rsidRPr="007A6F8D">
        <w:rPr>
          <w:rFonts w:ascii="Georgia" w:hAnsi="Georgia"/>
          <w:sz w:val="32"/>
        </w:rPr>
        <w:t xml:space="preserve"> et sur... sur leur chair, du sang séché, durci, mais... il n</w:t>
      </w:r>
      <w:r w:rsidR="00842F6D">
        <w:rPr>
          <w:rFonts w:ascii="Georgia" w:hAnsi="Georgia"/>
          <w:sz w:val="32"/>
        </w:rPr>
        <w:t>’</w:t>
      </w:r>
      <w:r w:rsidRPr="007A6F8D">
        <w:rPr>
          <w:rFonts w:ascii="Georgia" w:hAnsi="Georgia"/>
          <w:sz w:val="32"/>
        </w:rPr>
        <w:t>y en a pas une goutte par terre ni... nulle part. Avec ces... ces... ces... » Il s</w:t>
      </w:r>
      <w:r w:rsidR="00842F6D">
        <w:rPr>
          <w:rFonts w:ascii="Georgia" w:hAnsi="Georgia"/>
          <w:sz w:val="32"/>
        </w:rPr>
        <w:t>’</w:t>
      </w:r>
      <w:r w:rsidRPr="007A6F8D">
        <w:rPr>
          <w:rFonts w:ascii="Georgia" w:hAnsi="Georgia"/>
          <w:sz w:val="32"/>
        </w:rPr>
        <w:t>efforça de déglutir, prit une longue goulée d</w:t>
      </w:r>
      <w:r w:rsidR="00842F6D">
        <w:rPr>
          <w:rFonts w:ascii="Georgia" w:hAnsi="Georgia"/>
          <w:sz w:val="32"/>
        </w:rPr>
        <w:t>’</w:t>
      </w:r>
      <w:r w:rsidRPr="007A6F8D">
        <w:rPr>
          <w:rFonts w:ascii="Georgia" w:hAnsi="Georgia"/>
          <w:sz w:val="32"/>
        </w:rPr>
        <w:t>air. « Avec ces</w:t>
      </w:r>
      <w:r w:rsidR="007A6F8D" w:rsidRPr="007A6F8D">
        <w:rPr>
          <w:rFonts w:ascii="Georgia" w:hAnsi="Georgia"/>
          <w:i/>
          <w:sz w:val="32"/>
        </w:rPr>
        <w:t xml:space="preserve"> plaies... </w:t>
      </w:r>
      <w:r w:rsidRPr="007A6F8D">
        <w:rPr>
          <w:rFonts w:ascii="Georgia" w:hAnsi="Georgia"/>
          <w:sz w:val="32"/>
        </w:rPr>
        <w:t>plaies terribles..., il devrait y avoir du sang de tous les côtés. Non ? »</w:t>
      </w:r>
    </w:p>
    <w:p w:rsidR="00F170CC" w:rsidRPr="007A6F8D" w:rsidRDefault="00F170CC" w:rsidP="007A6F8D">
      <w:pPr>
        <w:ind w:firstLine="720"/>
        <w:jc w:val="both"/>
        <w:rPr>
          <w:rFonts w:ascii="Georgia" w:hAnsi="Georgia"/>
          <w:sz w:val="32"/>
        </w:rPr>
      </w:pPr>
      <w:r w:rsidRPr="007A6F8D">
        <w:rPr>
          <w:rFonts w:ascii="Georgia" w:hAnsi="Georgia"/>
          <w:sz w:val="32"/>
        </w:rPr>
        <w:t>D</w:t>
      </w:r>
      <w:r w:rsidR="00842F6D">
        <w:rPr>
          <w:rFonts w:ascii="Georgia" w:hAnsi="Georgia"/>
          <w:sz w:val="32"/>
        </w:rPr>
        <w:t>’</w:t>
      </w:r>
      <w:r w:rsidRPr="007A6F8D">
        <w:rPr>
          <w:rFonts w:ascii="Georgia" w:hAnsi="Georgia"/>
          <w:sz w:val="32"/>
        </w:rPr>
        <w:t>une bonne succion, Dywen déblaya ses molaires en bois. « S</w:t>
      </w:r>
      <w:r w:rsidR="00842F6D">
        <w:rPr>
          <w:rFonts w:ascii="Georgia" w:hAnsi="Georgia"/>
          <w:sz w:val="32"/>
        </w:rPr>
        <w:t>’</w:t>
      </w:r>
      <w:r w:rsidRPr="007A6F8D">
        <w:rPr>
          <w:rFonts w:ascii="Georgia" w:hAnsi="Georgia"/>
          <w:sz w:val="32"/>
        </w:rPr>
        <w:t xml:space="preserve"> pourrait qu</w:t>
      </w:r>
      <w:r w:rsidR="00842F6D">
        <w:rPr>
          <w:rFonts w:ascii="Georgia" w:hAnsi="Georgia"/>
          <w:sz w:val="32"/>
        </w:rPr>
        <w:t>’</w:t>
      </w:r>
      <w:r w:rsidRPr="007A6F8D">
        <w:rPr>
          <w:rFonts w:ascii="Georgia" w:hAnsi="Georgia"/>
          <w:sz w:val="32"/>
        </w:rPr>
        <w:t xml:space="preserve">y sont pas morts ici. </w:t>
      </w:r>
      <w:r w:rsidR="0061249D">
        <w:rPr>
          <w:rFonts w:ascii="Georgia" w:hAnsi="Georgia"/>
          <w:sz w:val="32"/>
        </w:rPr>
        <w:t>’</w:t>
      </w:r>
      <w:r w:rsidRPr="007A6F8D">
        <w:rPr>
          <w:rFonts w:ascii="Georgia" w:hAnsi="Georgia"/>
          <w:sz w:val="32"/>
        </w:rPr>
        <w:t>n a pu l</w:t>
      </w:r>
      <w:r w:rsidR="00842F6D">
        <w:rPr>
          <w:rFonts w:ascii="Georgia" w:hAnsi="Georgia"/>
          <w:sz w:val="32"/>
        </w:rPr>
        <w:t>’</w:t>
      </w:r>
      <w:r w:rsidRPr="007A6F8D">
        <w:rPr>
          <w:rFonts w:ascii="Georgia" w:hAnsi="Georgia"/>
          <w:sz w:val="32"/>
        </w:rPr>
        <w:t xml:space="preserve">s apporter là pour nous, </w:t>
      </w:r>
      <w:r w:rsidR="0061249D">
        <w:rPr>
          <w:rFonts w:ascii="Georgia" w:hAnsi="Georgia"/>
          <w:sz w:val="32"/>
        </w:rPr>
        <w:t>’</w:t>
      </w:r>
      <w:r w:rsidRPr="007A6F8D">
        <w:rPr>
          <w:rFonts w:ascii="Georgia" w:hAnsi="Georgia"/>
          <w:sz w:val="32"/>
        </w:rPr>
        <w:t xml:space="preserve">ne </w:t>
      </w:r>
      <w:r w:rsidR="0061249D">
        <w:rPr>
          <w:rFonts w:ascii="Georgia" w:hAnsi="Georgia"/>
          <w:sz w:val="32"/>
        </w:rPr>
        <w:t>’</w:t>
      </w:r>
      <w:r w:rsidRPr="007A6F8D">
        <w:rPr>
          <w:rFonts w:ascii="Georgia" w:hAnsi="Georgia"/>
          <w:sz w:val="32"/>
        </w:rPr>
        <w:t>spéce d</w:t>
      </w:r>
      <w:r w:rsidR="00842F6D">
        <w:rPr>
          <w:rFonts w:ascii="Georgia" w:hAnsi="Georgia"/>
          <w:sz w:val="32"/>
        </w:rPr>
        <w:t>’</w:t>
      </w:r>
      <w:r w:rsidRPr="007A6F8D">
        <w:rPr>
          <w:rFonts w:ascii="Georgia" w:hAnsi="Georgia"/>
          <w:sz w:val="32"/>
        </w:rPr>
        <w:t>avertiss</w:t>
      </w:r>
      <w:r w:rsidR="00842F6D">
        <w:rPr>
          <w:rFonts w:ascii="Georgia" w:hAnsi="Georgia"/>
          <w:sz w:val="32"/>
        </w:rPr>
        <w:t>’</w:t>
      </w:r>
      <w:r w:rsidRPr="007A6F8D">
        <w:rPr>
          <w:rFonts w:ascii="Georgia" w:hAnsi="Georgia"/>
          <w:sz w:val="32"/>
        </w:rPr>
        <w:t>ment. » Puis, les yeux baissés d</w:t>
      </w:r>
      <w:r w:rsidR="00842F6D">
        <w:rPr>
          <w:rFonts w:ascii="Georgia" w:hAnsi="Georgia"/>
          <w:sz w:val="32"/>
        </w:rPr>
        <w:t>’</w:t>
      </w:r>
      <w:r w:rsidRPr="007A6F8D">
        <w:rPr>
          <w:rFonts w:ascii="Georgia" w:hAnsi="Georgia"/>
          <w:sz w:val="32"/>
        </w:rPr>
        <w:t>un air méfiant. « Chuis p</w:t>
      </w:r>
      <w:r w:rsidR="00842F6D">
        <w:rPr>
          <w:rFonts w:ascii="Georgia" w:hAnsi="Georgia"/>
          <w:sz w:val="32"/>
        </w:rPr>
        <w:t>’</w:t>
      </w:r>
      <w:r w:rsidRPr="007A6F8D">
        <w:rPr>
          <w:rFonts w:ascii="Georgia" w:hAnsi="Georgia"/>
          <w:sz w:val="32"/>
        </w:rPr>
        <w:t>t-êt</w:t>
      </w:r>
      <w:r w:rsidR="00842F6D">
        <w:rPr>
          <w:rFonts w:ascii="Georgia" w:hAnsi="Georgia"/>
          <w:sz w:val="32"/>
        </w:rPr>
        <w:t>’</w:t>
      </w:r>
      <w:r w:rsidRPr="007A6F8D">
        <w:rPr>
          <w:rFonts w:ascii="Georgia" w:hAnsi="Georgia"/>
          <w:sz w:val="32"/>
        </w:rPr>
        <w:t xml:space="preserve"> couillon, mais j</w:t>
      </w:r>
      <w:r w:rsidR="00842F6D">
        <w:rPr>
          <w:rFonts w:ascii="Georgia" w:hAnsi="Georgia"/>
          <w:sz w:val="32"/>
        </w:rPr>
        <w:t>’</w:t>
      </w:r>
      <w:r w:rsidRPr="007A6F8D">
        <w:rPr>
          <w:rFonts w:ascii="Georgia" w:hAnsi="Georgia"/>
          <w:sz w:val="32"/>
        </w:rPr>
        <w:t xml:space="preserve"> sais pas qu</w:t>
      </w:r>
      <w:r w:rsidR="00842F6D">
        <w:rPr>
          <w:rFonts w:ascii="Georgia" w:hAnsi="Georgia"/>
          <w:sz w:val="32"/>
        </w:rPr>
        <w:t>’</w:t>
      </w:r>
      <w:r w:rsidRPr="007A6F8D">
        <w:rPr>
          <w:rFonts w:ascii="Georgia" w:hAnsi="Georgia"/>
          <w:sz w:val="32"/>
        </w:rPr>
        <w:t xml:space="preserve"> l</w:t>
      </w:r>
      <w:r w:rsidR="00842F6D">
        <w:rPr>
          <w:rFonts w:ascii="Georgia" w:hAnsi="Georgia"/>
          <w:sz w:val="32"/>
        </w:rPr>
        <w:t>’</w:t>
      </w:r>
      <w:r w:rsidRPr="007A6F8D">
        <w:rPr>
          <w:rFonts w:ascii="Georgia" w:hAnsi="Georgia"/>
          <w:sz w:val="32"/>
        </w:rPr>
        <w:t>Othor, avant, l</w:t>
      </w:r>
      <w:r w:rsidR="00842F6D">
        <w:rPr>
          <w:rFonts w:ascii="Georgia" w:hAnsi="Georgia"/>
          <w:sz w:val="32"/>
        </w:rPr>
        <w:t>’</w:t>
      </w:r>
      <w:r w:rsidRPr="007A6F8D">
        <w:rPr>
          <w:rFonts w:ascii="Georgia" w:hAnsi="Georgia"/>
          <w:sz w:val="32"/>
        </w:rPr>
        <w:t>avait l</w:t>
      </w:r>
      <w:r w:rsidR="00842F6D">
        <w:rPr>
          <w:rFonts w:ascii="Georgia" w:hAnsi="Georgia"/>
          <w:sz w:val="32"/>
        </w:rPr>
        <w:t>’</w:t>
      </w:r>
      <w:r w:rsidRPr="007A6F8D">
        <w:rPr>
          <w:rFonts w:ascii="Georgia" w:hAnsi="Georgia"/>
          <w:sz w:val="32"/>
        </w:rPr>
        <w:t>s yeux bleus. »</w:t>
      </w:r>
    </w:p>
    <w:p w:rsidR="00F170CC" w:rsidRPr="007A6F8D" w:rsidRDefault="00F170CC" w:rsidP="007A6F8D">
      <w:pPr>
        <w:ind w:firstLine="720"/>
        <w:jc w:val="both"/>
        <w:rPr>
          <w:rFonts w:ascii="Georgia" w:hAnsi="Georgia"/>
          <w:sz w:val="32"/>
        </w:rPr>
      </w:pPr>
      <w:r w:rsidRPr="007A6F8D">
        <w:rPr>
          <w:rFonts w:ascii="Georgia" w:hAnsi="Georgia"/>
          <w:sz w:val="32"/>
        </w:rPr>
        <w:t>Rykker s</w:t>
      </w:r>
      <w:r w:rsidR="00842F6D">
        <w:rPr>
          <w:rFonts w:ascii="Georgia" w:hAnsi="Georgia"/>
          <w:sz w:val="32"/>
        </w:rPr>
        <w:t>’</w:t>
      </w:r>
      <w:r w:rsidRPr="007A6F8D">
        <w:rPr>
          <w:rFonts w:ascii="Georgia" w:hAnsi="Georgia"/>
          <w:sz w:val="32"/>
        </w:rPr>
        <w:t>ébahit, pour le coup. «</w:t>
      </w:r>
      <w:r w:rsidR="0061249D">
        <w:rPr>
          <w:rFonts w:ascii="Georgia" w:hAnsi="Georgia"/>
          <w:sz w:val="32"/>
        </w:rPr>
        <w:t xml:space="preserve"> </w:t>
      </w:r>
      <w:r w:rsidRPr="007A6F8D">
        <w:rPr>
          <w:rFonts w:ascii="Georgia" w:hAnsi="Georgia"/>
          <w:sz w:val="32"/>
        </w:rPr>
        <w:t>Ni Flowers...</w:t>
      </w:r>
      <w:r w:rsidR="0061249D">
        <w:rPr>
          <w:rFonts w:ascii="Georgia" w:hAnsi="Georgia"/>
          <w:sz w:val="32"/>
        </w:rPr>
        <w:t xml:space="preserve"> </w:t>
      </w:r>
      <w:r w:rsidRPr="007A6F8D">
        <w:rPr>
          <w:rFonts w:ascii="Georgia" w:hAnsi="Georgia"/>
          <w:sz w:val="32"/>
        </w:rPr>
        <w:t>», lâcha-t-il en se tournant vivement pour l</w:t>
      </w:r>
      <w:r w:rsidR="00842F6D">
        <w:rPr>
          <w:rFonts w:ascii="Georgia" w:hAnsi="Georgia"/>
          <w:sz w:val="32"/>
        </w:rPr>
        <w:t>’</w:t>
      </w:r>
      <w:r w:rsidRPr="007A6F8D">
        <w:rPr>
          <w:rFonts w:ascii="Georgia" w:hAnsi="Georgia"/>
          <w:sz w:val="32"/>
        </w:rPr>
        <w:t>examiner.</w:t>
      </w:r>
    </w:p>
    <w:p w:rsidR="00F170CC" w:rsidRPr="007A6F8D" w:rsidRDefault="00F170CC" w:rsidP="007A6F8D">
      <w:pPr>
        <w:ind w:firstLine="720"/>
        <w:jc w:val="both"/>
        <w:rPr>
          <w:rFonts w:ascii="Georgia" w:hAnsi="Georgia"/>
          <w:sz w:val="32"/>
        </w:rPr>
      </w:pPr>
      <w:r w:rsidRPr="007A6F8D">
        <w:rPr>
          <w:rFonts w:ascii="Georgia" w:hAnsi="Georgia"/>
          <w:sz w:val="32"/>
        </w:rPr>
        <w:t>Un silence de plomb tomba sur les bois. Seules l</w:t>
      </w:r>
      <w:r w:rsidR="00842F6D">
        <w:rPr>
          <w:rFonts w:ascii="Georgia" w:hAnsi="Georgia"/>
          <w:sz w:val="32"/>
        </w:rPr>
        <w:t>’</w:t>
      </w:r>
      <w:r w:rsidRPr="007A6F8D">
        <w:rPr>
          <w:rFonts w:ascii="Georgia" w:hAnsi="Georgia"/>
          <w:sz w:val="32"/>
        </w:rPr>
        <w:t>émaillaient, mêlées au souffle poussif de Samwell Tarly, les succions juteuses de Dywen. Jon s</w:t>
      </w:r>
      <w:r w:rsidR="00842F6D">
        <w:rPr>
          <w:rFonts w:ascii="Georgia" w:hAnsi="Georgia"/>
          <w:sz w:val="32"/>
        </w:rPr>
        <w:t>’</w:t>
      </w:r>
      <w:r w:rsidRPr="007A6F8D">
        <w:rPr>
          <w:rFonts w:ascii="Georgia" w:hAnsi="Georgia"/>
          <w:sz w:val="32"/>
        </w:rPr>
        <w:t>accroupit près de Fantôme.</w:t>
      </w:r>
    </w:p>
    <w:p w:rsidR="00F170CC" w:rsidRPr="007A6F8D" w:rsidRDefault="007A6F8D" w:rsidP="007A6F8D">
      <w:pPr>
        <w:ind w:firstLine="720"/>
        <w:jc w:val="both"/>
        <w:rPr>
          <w:rFonts w:ascii="Georgia" w:hAnsi="Georgia"/>
          <w:sz w:val="32"/>
        </w:rPr>
      </w:pPr>
      <w:r w:rsidRPr="007A6F8D">
        <w:rPr>
          <w:rFonts w:ascii="Georgia" w:hAnsi="Georgia"/>
          <w:i/>
          <w:sz w:val="32"/>
        </w:rPr>
        <w:t>« Brûlez-les</w:t>
      </w:r>
      <w:r w:rsidR="00F170CC" w:rsidRPr="007A6F8D">
        <w:rPr>
          <w:rFonts w:ascii="Georgia" w:hAnsi="Georgia"/>
          <w:sz w:val="32"/>
        </w:rPr>
        <w:t xml:space="preserve"> », chuchota finalement quelqu</w:t>
      </w:r>
      <w:r w:rsidR="00842F6D">
        <w:rPr>
          <w:rFonts w:ascii="Georgia" w:hAnsi="Georgia"/>
          <w:sz w:val="32"/>
        </w:rPr>
        <w:t>’</w:t>
      </w:r>
      <w:r w:rsidR="00F170CC" w:rsidRPr="007A6F8D">
        <w:rPr>
          <w:rFonts w:ascii="Georgia" w:hAnsi="Georgia"/>
          <w:sz w:val="32"/>
        </w:rPr>
        <w:t>un. L</w:t>
      </w:r>
      <w:r w:rsidR="00842F6D">
        <w:rPr>
          <w:rFonts w:ascii="Georgia" w:hAnsi="Georgia"/>
          <w:sz w:val="32"/>
        </w:rPr>
        <w:t>’</w:t>
      </w:r>
      <w:r w:rsidR="00F170CC" w:rsidRPr="007A6F8D">
        <w:rPr>
          <w:rFonts w:ascii="Georgia" w:hAnsi="Georgia"/>
          <w:sz w:val="32"/>
        </w:rPr>
        <w:t xml:space="preserve">un des </w:t>
      </w:r>
      <w:r w:rsidR="0061249D" w:rsidRPr="007A6F8D">
        <w:rPr>
          <w:rFonts w:ascii="Georgia" w:hAnsi="Georgia"/>
          <w:sz w:val="32"/>
        </w:rPr>
        <w:t>patrouilleurs</w:t>
      </w:r>
      <w:r w:rsidR="00F170CC" w:rsidRPr="007A6F8D">
        <w:rPr>
          <w:rFonts w:ascii="Georgia" w:hAnsi="Georgia"/>
          <w:sz w:val="32"/>
        </w:rPr>
        <w:t>, mais lequel ? « Ouais, brûlez-les », haleta un autre.</w:t>
      </w:r>
    </w:p>
    <w:p w:rsidR="00F170CC" w:rsidRPr="007A6F8D" w:rsidRDefault="00F170CC" w:rsidP="007A6F8D">
      <w:pPr>
        <w:ind w:firstLine="720"/>
        <w:jc w:val="both"/>
        <w:rPr>
          <w:rFonts w:ascii="Georgia" w:hAnsi="Georgia"/>
          <w:sz w:val="32"/>
        </w:rPr>
      </w:pPr>
      <w:r w:rsidRPr="007A6F8D">
        <w:rPr>
          <w:rFonts w:ascii="Georgia" w:hAnsi="Georgia"/>
          <w:sz w:val="32"/>
        </w:rPr>
        <w:lastRenderedPageBreak/>
        <w:t xml:space="preserve">Le Vieil Ours branla une vigoureuse dénégation. « Pas encore. Je veux que mestre Aemon puisse se rendre compte. Nous les </w:t>
      </w:r>
      <w:r w:rsidR="0061249D" w:rsidRPr="007A6F8D">
        <w:rPr>
          <w:rFonts w:ascii="Georgia" w:hAnsi="Georgia"/>
          <w:sz w:val="32"/>
        </w:rPr>
        <w:t>ramenons</w:t>
      </w:r>
      <w:r w:rsidRPr="007A6F8D">
        <w:rPr>
          <w:rFonts w:ascii="Georgia" w:hAnsi="Georgia"/>
          <w:sz w:val="32"/>
        </w:rPr>
        <w:t xml:space="preserve"> au Mur. »</w:t>
      </w:r>
    </w:p>
    <w:p w:rsidR="00F170CC" w:rsidRPr="007A6F8D" w:rsidRDefault="00F170CC" w:rsidP="007A6F8D">
      <w:pPr>
        <w:ind w:firstLine="720"/>
        <w:jc w:val="both"/>
        <w:rPr>
          <w:rFonts w:ascii="Georgia" w:hAnsi="Georgia"/>
          <w:sz w:val="32"/>
        </w:rPr>
      </w:pPr>
      <w:r w:rsidRPr="007A6F8D">
        <w:rPr>
          <w:rFonts w:ascii="Georgia" w:hAnsi="Georgia"/>
          <w:sz w:val="32"/>
        </w:rPr>
        <w:t>Seulement, il est des ordres plus faciles à donner qu</w:t>
      </w:r>
      <w:r w:rsidR="00842F6D">
        <w:rPr>
          <w:rFonts w:ascii="Georgia" w:hAnsi="Georgia"/>
          <w:sz w:val="32"/>
        </w:rPr>
        <w:t>’</w:t>
      </w:r>
      <w:r w:rsidRPr="007A6F8D">
        <w:rPr>
          <w:rFonts w:ascii="Georgia" w:hAnsi="Georgia"/>
          <w:sz w:val="32"/>
        </w:rPr>
        <w:t>à exécuter. On enveloppa bien les dépouilles dans des manteaux, mais lorsque Hake et Dywen prétendirent en ficeler une sur un cheval, la bête s</w:t>
      </w:r>
      <w:r w:rsidR="00842F6D">
        <w:rPr>
          <w:rFonts w:ascii="Georgia" w:hAnsi="Georgia"/>
          <w:sz w:val="32"/>
        </w:rPr>
        <w:t>’</w:t>
      </w:r>
      <w:r w:rsidRPr="007A6F8D">
        <w:rPr>
          <w:rFonts w:ascii="Georgia" w:hAnsi="Georgia"/>
          <w:sz w:val="32"/>
        </w:rPr>
        <w:t>emballa, hennit, rua, se cabra, mordit même Ketter accouru à la rescousse, et l</w:t>
      </w:r>
      <w:r w:rsidR="00842F6D">
        <w:rPr>
          <w:rFonts w:ascii="Georgia" w:hAnsi="Georgia"/>
          <w:sz w:val="32"/>
        </w:rPr>
        <w:t>’</w:t>
      </w:r>
      <w:r w:rsidRPr="007A6F8D">
        <w:rPr>
          <w:rFonts w:ascii="Georgia" w:hAnsi="Georgia"/>
          <w:sz w:val="32"/>
        </w:rPr>
        <w:t xml:space="preserve">on ne fut pas plus heureux avec les autres : la plus </w:t>
      </w:r>
      <w:r w:rsidR="0061249D" w:rsidRPr="007A6F8D">
        <w:rPr>
          <w:rFonts w:ascii="Georgia" w:hAnsi="Georgia"/>
          <w:sz w:val="32"/>
        </w:rPr>
        <w:t>placide</w:t>
      </w:r>
      <w:r w:rsidRPr="007A6F8D">
        <w:rPr>
          <w:rFonts w:ascii="Georgia" w:hAnsi="Georgia"/>
          <w:sz w:val="32"/>
        </w:rPr>
        <w:t xml:space="preserve"> devenait folle dès qu</w:t>
      </w:r>
      <w:r w:rsidR="00842F6D">
        <w:rPr>
          <w:rFonts w:ascii="Georgia" w:hAnsi="Georgia"/>
          <w:sz w:val="32"/>
        </w:rPr>
        <w:t>’</w:t>
      </w:r>
      <w:r w:rsidRPr="007A6F8D">
        <w:rPr>
          <w:rFonts w:ascii="Georgia" w:hAnsi="Georgia"/>
          <w:sz w:val="32"/>
        </w:rPr>
        <w:t>on tentait de lui imposer ce faix-là. Tant et si bien que force fut de couper des branches, d</w:t>
      </w:r>
      <w:r w:rsidR="00842F6D">
        <w:rPr>
          <w:rFonts w:ascii="Georgia" w:hAnsi="Georgia"/>
          <w:sz w:val="32"/>
        </w:rPr>
        <w:t>’</w:t>
      </w:r>
      <w:r w:rsidRPr="007A6F8D">
        <w:rPr>
          <w:rFonts w:ascii="Georgia" w:hAnsi="Georgia"/>
          <w:sz w:val="32"/>
        </w:rPr>
        <w:t xml:space="preserve">improviser des </w:t>
      </w:r>
      <w:r w:rsidR="0061249D" w:rsidRPr="007A6F8D">
        <w:rPr>
          <w:rFonts w:ascii="Georgia" w:hAnsi="Georgia"/>
          <w:sz w:val="32"/>
        </w:rPr>
        <w:t>brancards</w:t>
      </w:r>
      <w:r w:rsidRPr="007A6F8D">
        <w:rPr>
          <w:rFonts w:ascii="Georgia" w:hAnsi="Georgia"/>
          <w:sz w:val="32"/>
        </w:rPr>
        <w:t xml:space="preserve"> rudimentaires et de les charrier à pied. Et il était midi </w:t>
      </w:r>
      <w:r w:rsidR="0061249D" w:rsidRPr="007A6F8D">
        <w:rPr>
          <w:rFonts w:ascii="Georgia" w:hAnsi="Georgia"/>
          <w:sz w:val="32"/>
        </w:rPr>
        <w:t>largement</w:t>
      </w:r>
      <w:r w:rsidRPr="007A6F8D">
        <w:rPr>
          <w:rFonts w:ascii="Georgia" w:hAnsi="Georgia"/>
          <w:sz w:val="32"/>
        </w:rPr>
        <w:t xml:space="preserve"> sonné quand put débuter le retour.</w:t>
      </w:r>
    </w:p>
    <w:p w:rsidR="00F170CC" w:rsidRPr="007A6F8D" w:rsidRDefault="00F170CC" w:rsidP="007A6F8D">
      <w:pPr>
        <w:ind w:firstLine="720"/>
        <w:jc w:val="both"/>
        <w:rPr>
          <w:rFonts w:ascii="Georgia" w:hAnsi="Georgia"/>
          <w:sz w:val="32"/>
        </w:rPr>
      </w:pPr>
      <w:r w:rsidRPr="007A6F8D">
        <w:rPr>
          <w:rFonts w:ascii="Georgia" w:hAnsi="Georgia"/>
          <w:sz w:val="32"/>
        </w:rPr>
        <w:t>«</w:t>
      </w:r>
      <w:r w:rsidR="0061249D">
        <w:rPr>
          <w:rFonts w:ascii="Georgia" w:hAnsi="Georgia"/>
          <w:sz w:val="32"/>
        </w:rPr>
        <w:t xml:space="preserve"> </w:t>
      </w:r>
      <w:r w:rsidRPr="007A6F8D">
        <w:rPr>
          <w:rFonts w:ascii="Georgia" w:hAnsi="Georgia"/>
          <w:sz w:val="32"/>
        </w:rPr>
        <w:t>Vous allez me fouiller ces bois, commanda Mormont à Rykker comme s</w:t>
      </w:r>
      <w:r w:rsidR="00842F6D">
        <w:rPr>
          <w:rFonts w:ascii="Georgia" w:hAnsi="Georgia"/>
          <w:sz w:val="32"/>
        </w:rPr>
        <w:t>’</w:t>
      </w:r>
      <w:r w:rsidRPr="007A6F8D">
        <w:rPr>
          <w:rFonts w:ascii="Georgia" w:hAnsi="Georgia"/>
          <w:sz w:val="32"/>
        </w:rPr>
        <w:t xml:space="preserve">ébranlait le convoi. Chaque arbre, chaque rocher, chaque </w:t>
      </w:r>
      <w:r w:rsidR="0061249D" w:rsidRPr="007A6F8D">
        <w:rPr>
          <w:rFonts w:ascii="Georgia" w:hAnsi="Georgia"/>
          <w:sz w:val="32"/>
        </w:rPr>
        <w:t>fourré</w:t>
      </w:r>
      <w:r w:rsidRPr="007A6F8D">
        <w:rPr>
          <w:rFonts w:ascii="Georgia" w:hAnsi="Georgia"/>
          <w:sz w:val="32"/>
        </w:rPr>
        <w:t>, chaque pouce d</w:t>
      </w:r>
      <w:r w:rsidR="00842F6D">
        <w:rPr>
          <w:rFonts w:ascii="Georgia" w:hAnsi="Georgia"/>
          <w:sz w:val="32"/>
        </w:rPr>
        <w:t>’</w:t>
      </w:r>
      <w:r w:rsidRPr="007A6F8D">
        <w:rPr>
          <w:rFonts w:ascii="Georgia" w:hAnsi="Georgia"/>
          <w:sz w:val="32"/>
        </w:rPr>
        <w:t>humus sur une étendue de dix lieues. Mettez-y tous vos hommes et, s</w:t>
      </w:r>
      <w:r w:rsidR="00842F6D">
        <w:rPr>
          <w:rFonts w:ascii="Georgia" w:hAnsi="Georgia"/>
          <w:sz w:val="32"/>
        </w:rPr>
        <w:t>’</w:t>
      </w:r>
      <w:r w:rsidRPr="007A6F8D">
        <w:rPr>
          <w:rFonts w:ascii="Georgia" w:hAnsi="Georgia"/>
          <w:sz w:val="32"/>
        </w:rPr>
        <w:t>ils n</w:t>
      </w:r>
      <w:r w:rsidR="00842F6D">
        <w:rPr>
          <w:rFonts w:ascii="Georgia" w:hAnsi="Georgia"/>
          <w:sz w:val="32"/>
        </w:rPr>
        <w:t>’</w:t>
      </w:r>
      <w:r w:rsidRPr="007A6F8D">
        <w:rPr>
          <w:rFonts w:ascii="Georgia" w:hAnsi="Georgia"/>
          <w:sz w:val="32"/>
        </w:rPr>
        <w:t>y suffisent, empruntez à l</w:t>
      </w:r>
      <w:r w:rsidR="00842F6D">
        <w:rPr>
          <w:rFonts w:ascii="Georgia" w:hAnsi="Georgia"/>
          <w:sz w:val="32"/>
        </w:rPr>
        <w:t>’</w:t>
      </w:r>
      <w:r w:rsidRPr="007A6F8D">
        <w:rPr>
          <w:rFonts w:ascii="Georgia" w:hAnsi="Georgia"/>
          <w:sz w:val="32"/>
        </w:rPr>
        <w:t>intendance des chasseurs et des forestiers. Si Ben et ses compagnons sont par là, morts ou vifs, je veux qu</w:t>
      </w:r>
      <w:r w:rsidR="00842F6D">
        <w:rPr>
          <w:rFonts w:ascii="Georgia" w:hAnsi="Georgia"/>
          <w:sz w:val="32"/>
        </w:rPr>
        <w:t>’</w:t>
      </w:r>
      <w:r w:rsidRPr="007A6F8D">
        <w:rPr>
          <w:rFonts w:ascii="Georgia" w:hAnsi="Georgia"/>
          <w:sz w:val="32"/>
        </w:rPr>
        <w:t>on me les retrouve. Et s</w:t>
      </w:r>
      <w:r w:rsidR="00842F6D">
        <w:rPr>
          <w:rFonts w:ascii="Georgia" w:hAnsi="Georgia"/>
          <w:sz w:val="32"/>
        </w:rPr>
        <w:t>’</w:t>
      </w:r>
      <w:r w:rsidRPr="007A6F8D">
        <w:rPr>
          <w:rFonts w:ascii="Georgia" w:hAnsi="Georgia"/>
          <w:sz w:val="32"/>
        </w:rPr>
        <w:t>il s</w:t>
      </w:r>
      <w:r w:rsidR="00842F6D">
        <w:rPr>
          <w:rFonts w:ascii="Georgia" w:hAnsi="Georgia"/>
          <w:sz w:val="32"/>
        </w:rPr>
        <w:t>’</w:t>
      </w:r>
      <w:r w:rsidRPr="007A6F8D">
        <w:rPr>
          <w:rFonts w:ascii="Georgia" w:hAnsi="Georgia"/>
          <w:sz w:val="32"/>
        </w:rPr>
        <w:t>y niche n</w:t>
      </w:r>
      <w:r w:rsidR="00842F6D">
        <w:rPr>
          <w:rFonts w:ascii="Georgia" w:hAnsi="Georgia"/>
          <w:sz w:val="32"/>
        </w:rPr>
        <w:t>’</w:t>
      </w:r>
      <w:r w:rsidR="0061249D" w:rsidRPr="007A6F8D">
        <w:rPr>
          <w:rFonts w:ascii="Georgia" w:hAnsi="Georgia"/>
          <w:sz w:val="32"/>
        </w:rPr>
        <w:t>importe</w:t>
      </w:r>
      <w:r w:rsidRPr="007A6F8D">
        <w:rPr>
          <w:rFonts w:ascii="Georgia" w:hAnsi="Georgia"/>
          <w:sz w:val="32"/>
        </w:rPr>
        <w:t xml:space="preserve"> qui</w:t>
      </w:r>
      <w:r w:rsidR="007A6F8D" w:rsidRPr="007A6F8D">
        <w:rPr>
          <w:rFonts w:ascii="Georgia" w:hAnsi="Georgia"/>
          <w:i/>
          <w:sz w:val="32"/>
        </w:rPr>
        <w:t xml:space="preserve"> d</w:t>
      </w:r>
      <w:r w:rsidR="00842F6D">
        <w:rPr>
          <w:rFonts w:ascii="Georgia" w:hAnsi="Georgia"/>
          <w:i/>
          <w:sz w:val="32"/>
        </w:rPr>
        <w:t>’</w:t>
      </w:r>
      <w:r w:rsidR="007A6F8D" w:rsidRPr="007A6F8D">
        <w:rPr>
          <w:rFonts w:ascii="Georgia" w:hAnsi="Georgia"/>
          <w:i/>
          <w:sz w:val="32"/>
        </w:rPr>
        <w:t>autre</w:t>
      </w:r>
      <w:r w:rsidRPr="007A6F8D">
        <w:rPr>
          <w:rFonts w:ascii="Georgia" w:hAnsi="Georgia"/>
          <w:sz w:val="32"/>
        </w:rPr>
        <w:t xml:space="preserve">, je veux le savoir. Pistez-le, prenez-le, vivant si </w:t>
      </w:r>
      <w:r w:rsidR="0061249D" w:rsidRPr="007A6F8D">
        <w:rPr>
          <w:rFonts w:ascii="Georgia" w:hAnsi="Georgia"/>
          <w:sz w:val="32"/>
        </w:rPr>
        <w:t>possible</w:t>
      </w:r>
      <w:r w:rsidRPr="007A6F8D">
        <w:rPr>
          <w:rFonts w:ascii="Georgia" w:hAnsi="Georgia"/>
          <w:sz w:val="32"/>
        </w:rPr>
        <w:t>. Compris ?</w:t>
      </w:r>
    </w:p>
    <w:p w:rsidR="00F170CC" w:rsidRPr="007A6F8D" w:rsidRDefault="0061249D" w:rsidP="007A6F8D">
      <w:pPr>
        <w:ind w:firstLine="720"/>
        <w:jc w:val="both"/>
        <w:rPr>
          <w:rFonts w:ascii="Georgia" w:hAnsi="Georgia"/>
          <w:sz w:val="32"/>
        </w:rPr>
      </w:pPr>
      <w:r w:rsidRPr="0061249D">
        <w:rPr>
          <w:rFonts w:ascii="Georgia" w:hAnsi="Georgia"/>
          <w:sz w:val="32"/>
        </w:rPr>
        <w:t>—</w:t>
      </w:r>
      <w:r>
        <w:rPr>
          <w:rFonts w:ascii="Georgia" w:hAnsi="Georgia"/>
          <w:sz w:val="32"/>
        </w:rPr>
        <w:t xml:space="preserve"> </w:t>
      </w:r>
      <w:r w:rsidR="00F170CC" w:rsidRPr="007A6F8D">
        <w:rPr>
          <w:rFonts w:ascii="Georgia" w:hAnsi="Georgia"/>
          <w:sz w:val="32"/>
        </w:rPr>
        <w:t>Compris, messire. On va s</w:t>
      </w:r>
      <w:r w:rsidR="00842F6D">
        <w:rPr>
          <w:rFonts w:ascii="Georgia" w:hAnsi="Georgia"/>
          <w:sz w:val="32"/>
        </w:rPr>
        <w:t>’</w:t>
      </w:r>
      <w:r w:rsidR="00F170CC" w:rsidRPr="007A6F8D">
        <w:rPr>
          <w:rFonts w:ascii="Georgia" w:hAnsi="Georgia"/>
          <w:sz w:val="32"/>
        </w:rPr>
        <w:t>y atteler. »</w:t>
      </w:r>
    </w:p>
    <w:p w:rsidR="00F170CC" w:rsidRPr="007A6F8D" w:rsidRDefault="00F170CC" w:rsidP="007A6F8D">
      <w:pPr>
        <w:ind w:firstLine="720"/>
        <w:jc w:val="both"/>
        <w:rPr>
          <w:rFonts w:ascii="Georgia" w:hAnsi="Georgia"/>
          <w:sz w:val="32"/>
        </w:rPr>
      </w:pPr>
      <w:r w:rsidRPr="007A6F8D">
        <w:rPr>
          <w:rFonts w:ascii="Georgia" w:hAnsi="Georgia"/>
          <w:sz w:val="32"/>
        </w:rPr>
        <w:t>Là-dessus, Mormont se mit à ruminer, muet. Conformément à ses attributions, Jon ne le lâchait pas d</w:t>
      </w:r>
      <w:r w:rsidR="00842F6D">
        <w:rPr>
          <w:rFonts w:ascii="Georgia" w:hAnsi="Georgia"/>
          <w:sz w:val="32"/>
        </w:rPr>
        <w:t>’</w:t>
      </w:r>
      <w:r w:rsidRPr="007A6F8D">
        <w:rPr>
          <w:rFonts w:ascii="Georgia" w:hAnsi="Georgia"/>
          <w:sz w:val="32"/>
        </w:rPr>
        <w:t xml:space="preserve">un sabot. Il faisait un temps gris, couvert et moite, le genre de temps à vous faire désirer la pluie. Pas un souffle ne faisait frissonner les feuilles et, dans cette </w:t>
      </w:r>
      <w:r w:rsidR="0061249D" w:rsidRPr="007A6F8D">
        <w:rPr>
          <w:rFonts w:ascii="Georgia" w:hAnsi="Georgia"/>
          <w:sz w:val="32"/>
        </w:rPr>
        <w:t>atmosphère</w:t>
      </w:r>
      <w:r w:rsidRPr="007A6F8D">
        <w:rPr>
          <w:rFonts w:ascii="Georgia" w:hAnsi="Georgia"/>
          <w:sz w:val="32"/>
        </w:rPr>
        <w:t xml:space="preserve"> de buanderie, les vêtements vous collaient à la peau. Quelle chaleur. Excessive. Le Mur larmoyait à force, il le faisait depuis des</w:t>
      </w:r>
      <w:r w:rsidR="0061249D">
        <w:rPr>
          <w:rFonts w:ascii="Georgia" w:hAnsi="Georgia"/>
          <w:sz w:val="32"/>
        </w:rPr>
        <w:t xml:space="preserve"> jo</w:t>
      </w:r>
      <w:r w:rsidRPr="007A6F8D">
        <w:rPr>
          <w:rFonts w:ascii="Georgia" w:hAnsi="Georgia"/>
          <w:sz w:val="32"/>
        </w:rPr>
        <w:t>urs et des jours. A se demander, parfois, s</w:t>
      </w:r>
      <w:r w:rsidR="00842F6D">
        <w:rPr>
          <w:rFonts w:ascii="Georgia" w:hAnsi="Georgia"/>
          <w:sz w:val="32"/>
        </w:rPr>
        <w:t>’</w:t>
      </w:r>
      <w:r w:rsidRPr="007A6F8D">
        <w:rPr>
          <w:rFonts w:ascii="Georgia" w:hAnsi="Georgia"/>
          <w:sz w:val="32"/>
        </w:rPr>
        <w:t>il ne rétrécissait pas...</w:t>
      </w:r>
    </w:p>
    <w:p w:rsidR="00F170CC" w:rsidRPr="007A6F8D" w:rsidRDefault="00F170CC" w:rsidP="007A6F8D">
      <w:pPr>
        <w:ind w:firstLine="720"/>
        <w:jc w:val="both"/>
        <w:rPr>
          <w:rFonts w:ascii="Georgia" w:hAnsi="Georgia"/>
          <w:sz w:val="32"/>
        </w:rPr>
      </w:pPr>
      <w:r w:rsidRPr="007A6F8D">
        <w:rPr>
          <w:rFonts w:ascii="Georgia" w:hAnsi="Georgia"/>
          <w:sz w:val="32"/>
        </w:rPr>
        <w:t>Les vieux appelaient</w:t>
      </w:r>
      <w:r w:rsidR="007A6F8D" w:rsidRPr="007A6F8D">
        <w:rPr>
          <w:rFonts w:ascii="Georgia" w:hAnsi="Georgia"/>
          <w:i/>
          <w:sz w:val="32"/>
        </w:rPr>
        <w:t xml:space="preserve"> été des esprits</w:t>
      </w:r>
      <w:r w:rsidRPr="007A6F8D">
        <w:rPr>
          <w:rFonts w:ascii="Georgia" w:hAnsi="Georgia"/>
          <w:sz w:val="32"/>
        </w:rPr>
        <w:t xml:space="preserve"> ce type de canicule ; à les entendre, la saison larguait, tout compte fait, ses spectres, et le froid ne tarderait pas à prendre la relève, un long hiver succédant </w:t>
      </w:r>
      <w:r w:rsidR="0061249D" w:rsidRPr="007A6F8D">
        <w:rPr>
          <w:rFonts w:ascii="Georgia" w:hAnsi="Georgia"/>
          <w:sz w:val="32"/>
        </w:rPr>
        <w:t>forcément</w:t>
      </w:r>
      <w:r w:rsidRPr="007A6F8D">
        <w:rPr>
          <w:rFonts w:ascii="Georgia" w:hAnsi="Georgia"/>
          <w:sz w:val="32"/>
        </w:rPr>
        <w:t xml:space="preserve"> à un long été. Et cet été-ci durait depuis dix ans. Il avait débuté quand Jon marchait à peine.</w:t>
      </w:r>
    </w:p>
    <w:p w:rsidR="007A6F8D" w:rsidRPr="007A6F8D" w:rsidRDefault="007A6F8D" w:rsidP="007A6F8D">
      <w:pPr>
        <w:ind w:firstLine="720"/>
        <w:jc w:val="both"/>
        <w:rPr>
          <w:rFonts w:ascii="Georgia" w:hAnsi="Georgia"/>
          <w:i/>
          <w:sz w:val="32"/>
        </w:rPr>
      </w:pPr>
      <w:r w:rsidRPr="0061249D">
        <w:rPr>
          <w:rFonts w:ascii="Georgia" w:hAnsi="Georgia"/>
          <w:sz w:val="32"/>
        </w:rPr>
        <w:t>Après avoir quelque temps trotté à leurs côtés, Fantôme finit par s</w:t>
      </w:r>
      <w:r w:rsidR="00842F6D" w:rsidRPr="0061249D">
        <w:rPr>
          <w:rFonts w:ascii="Georgia" w:hAnsi="Georgia"/>
          <w:sz w:val="32"/>
        </w:rPr>
        <w:t>’</w:t>
      </w:r>
      <w:r w:rsidRPr="0061249D">
        <w:rPr>
          <w:rFonts w:ascii="Georgia" w:hAnsi="Georgia"/>
          <w:sz w:val="32"/>
        </w:rPr>
        <w:t xml:space="preserve">évanouir au fond de la futaie. Sans lui, Jon se sentait comme dévêtu. La moindre ombre entrevue éveillait un malaise </w:t>
      </w:r>
      <w:r w:rsidRPr="0061249D">
        <w:rPr>
          <w:rFonts w:ascii="Georgia" w:hAnsi="Georgia"/>
          <w:sz w:val="32"/>
        </w:rPr>
        <w:lastRenderedPageBreak/>
        <w:t>et, malgré lui, les rabâchages de Vieille Nan revinrent l</w:t>
      </w:r>
      <w:r w:rsidR="00842F6D" w:rsidRPr="0061249D">
        <w:rPr>
          <w:rFonts w:ascii="Georgia" w:hAnsi="Georgia"/>
          <w:sz w:val="32"/>
        </w:rPr>
        <w:t>’</w:t>
      </w:r>
      <w:r w:rsidRPr="0061249D">
        <w:rPr>
          <w:rFonts w:ascii="Georgia" w:hAnsi="Georgia"/>
          <w:sz w:val="32"/>
        </w:rPr>
        <w:t xml:space="preserve">assaillir, il entendait presque </w:t>
      </w:r>
      <w:r w:rsidR="0061249D" w:rsidRPr="0061249D">
        <w:rPr>
          <w:rFonts w:ascii="Georgia" w:hAnsi="Georgia"/>
          <w:sz w:val="32"/>
        </w:rPr>
        <w:t>distinctement</w:t>
      </w:r>
      <w:r w:rsidRPr="0061249D">
        <w:rPr>
          <w:rFonts w:ascii="Georgia" w:hAnsi="Georgia"/>
          <w:sz w:val="32"/>
        </w:rPr>
        <w:t xml:space="preserve"> l</w:t>
      </w:r>
      <w:r w:rsidR="00842F6D" w:rsidRPr="0061249D">
        <w:rPr>
          <w:rFonts w:ascii="Georgia" w:hAnsi="Georgia"/>
          <w:sz w:val="32"/>
        </w:rPr>
        <w:t>’</w:t>
      </w:r>
      <w:r w:rsidRPr="0061249D">
        <w:rPr>
          <w:rFonts w:ascii="Georgia" w:hAnsi="Georgia"/>
          <w:sz w:val="32"/>
        </w:rPr>
        <w:t>intarissable marmottement ponctué par le sempiternel</w:t>
      </w:r>
      <w:r w:rsidRPr="007A6F8D">
        <w:rPr>
          <w:rFonts w:ascii="Georgia" w:hAnsi="Georgia"/>
          <w:i/>
          <w:sz w:val="32"/>
        </w:rPr>
        <w:t xml:space="preserve"> clic clic clic </w:t>
      </w:r>
      <w:r w:rsidRPr="0061249D">
        <w:rPr>
          <w:rFonts w:ascii="Georgia" w:hAnsi="Georgia"/>
          <w:sz w:val="32"/>
        </w:rPr>
        <w:t>du tricot.</w:t>
      </w:r>
      <w:r w:rsidRPr="007A6F8D">
        <w:rPr>
          <w:rFonts w:ascii="Georgia" w:hAnsi="Georgia"/>
          <w:i/>
          <w:sz w:val="32"/>
        </w:rPr>
        <w:t xml:space="preserve"> Des ténèbres, à cheval, surgirent alors les Autres. Ils étaient froids, ils étaient morts, ils exécraient le fer, le feu, le contact du soleil et toutes les créatures vivantes à sang chaud. Comme ils progressaient vers le sud, montés sur leurs cadavres de chevaux livides et menant les hordes d</w:t>
      </w:r>
      <w:r w:rsidR="00842F6D">
        <w:rPr>
          <w:rFonts w:ascii="Georgia" w:hAnsi="Georgia"/>
          <w:i/>
          <w:sz w:val="32"/>
        </w:rPr>
        <w:t>’</w:t>
      </w:r>
      <w:r w:rsidRPr="007A6F8D">
        <w:rPr>
          <w:rFonts w:ascii="Georgia" w:hAnsi="Georgia"/>
          <w:i/>
          <w:sz w:val="32"/>
        </w:rPr>
        <w:t>assassinés, devant eux tombèrent un à un les places fortes et les villes et les royaumes des humains. Ils nourrissaient leurs serviteurs défunts avec la chair des enfants des hommes...</w:t>
      </w:r>
    </w:p>
    <w:p w:rsidR="00F170CC" w:rsidRPr="007A6F8D" w:rsidRDefault="00F170CC" w:rsidP="007A6F8D">
      <w:pPr>
        <w:ind w:firstLine="720"/>
        <w:jc w:val="both"/>
        <w:rPr>
          <w:rFonts w:ascii="Georgia" w:hAnsi="Georgia"/>
          <w:sz w:val="32"/>
        </w:rPr>
      </w:pPr>
      <w:r w:rsidRPr="007A6F8D">
        <w:rPr>
          <w:rFonts w:ascii="Georgia" w:hAnsi="Georgia"/>
          <w:sz w:val="32"/>
        </w:rPr>
        <w:t>Lorsqu</w:t>
      </w:r>
      <w:r w:rsidR="00842F6D">
        <w:rPr>
          <w:rFonts w:ascii="Georgia" w:hAnsi="Georgia"/>
          <w:sz w:val="32"/>
        </w:rPr>
        <w:t>’</w:t>
      </w:r>
      <w:r w:rsidRPr="007A6F8D">
        <w:rPr>
          <w:rFonts w:ascii="Georgia" w:hAnsi="Georgia"/>
          <w:sz w:val="32"/>
        </w:rPr>
        <w:t>enfin se profila le Mur, là-bas, vague silhouette encore à l</w:t>
      </w:r>
      <w:r w:rsidR="00842F6D">
        <w:rPr>
          <w:rFonts w:ascii="Georgia" w:hAnsi="Georgia"/>
          <w:sz w:val="32"/>
        </w:rPr>
        <w:t>’</w:t>
      </w:r>
      <w:r w:rsidRPr="007A6F8D">
        <w:rPr>
          <w:rFonts w:ascii="Georgia" w:hAnsi="Georgia"/>
          <w:sz w:val="32"/>
        </w:rPr>
        <w:t>horizon sur les frondaisons torturées d</w:t>
      </w:r>
      <w:r w:rsidR="00842F6D">
        <w:rPr>
          <w:rFonts w:ascii="Georgia" w:hAnsi="Georgia"/>
          <w:sz w:val="32"/>
        </w:rPr>
        <w:t>’</w:t>
      </w:r>
      <w:r w:rsidRPr="007A6F8D">
        <w:rPr>
          <w:rFonts w:ascii="Georgia" w:hAnsi="Georgia"/>
          <w:sz w:val="32"/>
        </w:rPr>
        <w:t>un chêne séculaire, Jon éprouva un soulagement indicible. Soudain, Mormont tira sur les rênes et, se retournant sur sa selle, aboya : « Tarly ? ici ! »</w:t>
      </w:r>
    </w:p>
    <w:p w:rsidR="00F170CC" w:rsidRPr="007A6F8D" w:rsidRDefault="00F170CC" w:rsidP="007A6F8D">
      <w:pPr>
        <w:ind w:firstLine="720"/>
        <w:jc w:val="both"/>
        <w:rPr>
          <w:rFonts w:ascii="Georgia" w:hAnsi="Georgia"/>
          <w:sz w:val="32"/>
        </w:rPr>
      </w:pPr>
      <w:r w:rsidRPr="007A6F8D">
        <w:rPr>
          <w:rFonts w:ascii="Georgia" w:hAnsi="Georgia"/>
          <w:sz w:val="32"/>
        </w:rPr>
        <w:t>Sam poussa sa jument mais, à lire l</w:t>
      </w:r>
      <w:r w:rsidR="00842F6D">
        <w:rPr>
          <w:rFonts w:ascii="Georgia" w:hAnsi="Georgia"/>
          <w:sz w:val="32"/>
        </w:rPr>
        <w:t>’</w:t>
      </w:r>
      <w:r w:rsidRPr="007A6F8D">
        <w:rPr>
          <w:rFonts w:ascii="Georgia" w:hAnsi="Georgia"/>
          <w:sz w:val="32"/>
        </w:rPr>
        <w:t>effroi de sa physionomie, nul doute qu</w:t>
      </w:r>
      <w:r w:rsidR="00842F6D">
        <w:rPr>
          <w:rFonts w:ascii="Georgia" w:hAnsi="Georgia"/>
          <w:sz w:val="32"/>
        </w:rPr>
        <w:t>’</w:t>
      </w:r>
      <w:r w:rsidRPr="007A6F8D">
        <w:rPr>
          <w:rFonts w:ascii="Georgia" w:hAnsi="Georgia"/>
          <w:sz w:val="32"/>
        </w:rPr>
        <w:t>il ne s</w:t>
      </w:r>
      <w:r w:rsidR="00842F6D">
        <w:rPr>
          <w:rFonts w:ascii="Georgia" w:hAnsi="Georgia"/>
          <w:sz w:val="32"/>
        </w:rPr>
        <w:t>’</w:t>
      </w:r>
      <w:r w:rsidRPr="007A6F8D">
        <w:rPr>
          <w:rFonts w:ascii="Georgia" w:hAnsi="Georgia"/>
          <w:sz w:val="32"/>
        </w:rPr>
        <w:t>attendît à quelque réprimande. « Si gras que tu sois, tu ne manques pas de jugeote, mon garçon, gronda le Vieil Ours. Du bon boulot, là-bas. Toi aussi, Snow. »</w:t>
      </w:r>
    </w:p>
    <w:p w:rsidR="00F170CC" w:rsidRPr="007A6F8D" w:rsidRDefault="00F170CC" w:rsidP="007A6F8D">
      <w:pPr>
        <w:ind w:firstLine="720"/>
        <w:jc w:val="both"/>
        <w:rPr>
          <w:rFonts w:ascii="Georgia" w:hAnsi="Georgia"/>
          <w:sz w:val="32"/>
        </w:rPr>
      </w:pPr>
      <w:r w:rsidRPr="007A6F8D">
        <w:rPr>
          <w:rFonts w:ascii="Georgia" w:hAnsi="Georgia"/>
          <w:sz w:val="32"/>
        </w:rPr>
        <w:t>A voir Sam virer du vert à l</w:t>
      </w:r>
      <w:r w:rsidR="00842F6D">
        <w:rPr>
          <w:rFonts w:ascii="Georgia" w:hAnsi="Georgia"/>
          <w:sz w:val="32"/>
        </w:rPr>
        <w:t>’</w:t>
      </w:r>
      <w:r w:rsidRPr="007A6F8D">
        <w:rPr>
          <w:rFonts w:ascii="Georgia" w:hAnsi="Georgia"/>
          <w:sz w:val="32"/>
        </w:rPr>
        <w:t>écarlate et s</w:t>
      </w:r>
      <w:r w:rsidR="00842F6D">
        <w:rPr>
          <w:rFonts w:ascii="Georgia" w:hAnsi="Georgia"/>
          <w:sz w:val="32"/>
        </w:rPr>
        <w:t>’</w:t>
      </w:r>
      <w:r w:rsidRPr="007A6F8D">
        <w:rPr>
          <w:rFonts w:ascii="Georgia" w:hAnsi="Georgia"/>
          <w:sz w:val="32"/>
        </w:rPr>
        <w:t>empêtrer vainement la langue à bafouiller des politesses, Jon ne put réprimer un sourire.</w:t>
      </w:r>
    </w:p>
    <w:p w:rsidR="00F170CC" w:rsidRPr="007A6F8D" w:rsidRDefault="00F170CC" w:rsidP="007A6F8D">
      <w:pPr>
        <w:ind w:firstLine="720"/>
        <w:jc w:val="both"/>
        <w:rPr>
          <w:rFonts w:ascii="Georgia" w:hAnsi="Georgia"/>
          <w:sz w:val="32"/>
        </w:rPr>
      </w:pPr>
      <w:r w:rsidRPr="007A6F8D">
        <w:rPr>
          <w:rFonts w:ascii="Georgia" w:hAnsi="Georgia"/>
          <w:sz w:val="32"/>
        </w:rPr>
        <w:t>Dès qu</w:t>
      </w:r>
      <w:r w:rsidR="00842F6D">
        <w:rPr>
          <w:rFonts w:ascii="Georgia" w:hAnsi="Georgia"/>
          <w:sz w:val="32"/>
        </w:rPr>
        <w:t>’</w:t>
      </w:r>
      <w:r w:rsidRPr="007A6F8D">
        <w:rPr>
          <w:rFonts w:ascii="Georgia" w:hAnsi="Georgia"/>
          <w:sz w:val="32"/>
        </w:rPr>
        <w:t>ils eurent atteint l</w:t>
      </w:r>
      <w:r w:rsidR="00842F6D">
        <w:rPr>
          <w:rFonts w:ascii="Georgia" w:hAnsi="Georgia"/>
          <w:sz w:val="32"/>
        </w:rPr>
        <w:t>’</w:t>
      </w:r>
      <w:r w:rsidRPr="007A6F8D">
        <w:rPr>
          <w:rFonts w:ascii="Georgia" w:hAnsi="Georgia"/>
          <w:sz w:val="32"/>
        </w:rPr>
        <w:t xml:space="preserve">orée, Mormont éperonna son rude </w:t>
      </w:r>
      <w:r w:rsidR="007A4F89" w:rsidRPr="007A6F8D">
        <w:rPr>
          <w:rFonts w:ascii="Georgia" w:hAnsi="Georgia"/>
          <w:sz w:val="32"/>
        </w:rPr>
        <w:t>bourrin</w:t>
      </w:r>
      <w:r w:rsidRPr="007A6F8D">
        <w:rPr>
          <w:rFonts w:ascii="Georgia" w:hAnsi="Georgia"/>
          <w:sz w:val="32"/>
        </w:rPr>
        <w:t xml:space="preserve"> pour le mettre au trot. Au même instant, Fantôme débouchait en trombe à leur rencontre, les babine</w:t>
      </w:r>
      <w:r w:rsidR="007A4F89">
        <w:rPr>
          <w:rFonts w:ascii="Georgia" w:hAnsi="Georgia"/>
          <w:sz w:val="32"/>
        </w:rPr>
        <w:t>s rouges et se pourléchant. Là-</w:t>
      </w:r>
      <w:r w:rsidRPr="007A6F8D">
        <w:rPr>
          <w:rFonts w:ascii="Georgia" w:hAnsi="Georgia"/>
          <w:sz w:val="32"/>
        </w:rPr>
        <w:t>haut, sur le Mur, les sentinelles saluèrent l</w:t>
      </w:r>
      <w:r w:rsidR="00842F6D">
        <w:rPr>
          <w:rFonts w:ascii="Georgia" w:hAnsi="Georgia"/>
          <w:sz w:val="32"/>
        </w:rPr>
        <w:t>’</w:t>
      </w:r>
      <w:r w:rsidRPr="007A6F8D">
        <w:rPr>
          <w:rFonts w:ascii="Georgia" w:hAnsi="Georgia"/>
          <w:sz w:val="32"/>
        </w:rPr>
        <w:t xml:space="preserve">approche de la colonne au son lugubre et graillonneux du cor. Une seule note tenue qui, sur des milles et des milles, ébouriffa la forêt, que la paroi de glace répercuta </w:t>
      </w:r>
      <w:r w:rsidR="007A4F89" w:rsidRPr="007A4F89">
        <w:rPr>
          <w:rFonts w:ascii="Georgia" w:hAnsi="Georgia"/>
          <w:sz w:val="32"/>
        </w:rPr>
        <w:t>–</w:t>
      </w:r>
      <w:r w:rsidRPr="007A6F8D">
        <w:rPr>
          <w:rFonts w:ascii="Georgia" w:hAnsi="Georgia"/>
          <w:sz w:val="32"/>
        </w:rPr>
        <w:t xml:space="preserve"> HouOuOuOuOuOuOuoooooooooooooooooooooooooo... </w:t>
      </w:r>
      <w:r w:rsidR="007A4F89" w:rsidRPr="007A4F89">
        <w:rPr>
          <w:rFonts w:ascii="Georgia" w:hAnsi="Georgia"/>
          <w:sz w:val="32"/>
        </w:rPr>
        <w:t>–</w:t>
      </w:r>
      <w:r w:rsidRPr="007A6F8D">
        <w:rPr>
          <w:rFonts w:ascii="Georgia" w:hAnsi="Georgia"/>
          <w:sz w:val="32"/>
        </w:rPr>
        <w:t xml:space="preserve"> dont peu à peu s</w:t>
      </w:r>
      <w:r w:rsidR="00842F6D">
        <w:rPr>
          <w:rFonts w:ascii="Georgia" w:hAnsi="Georgia"/>
          <w:sz w:val="32"/>
        </w:rPr>
        <w:t>’</w:t>
      </w:r>
      <w:r w:rsidRPr="007A6F8D">
        <w:rPr>
          <w:rFonts w:ascii="Georgia" w:hAnsi="Georgia"/>
          <w:sz w:val="32"/>
        </w:rPr>
        <w:t>éteignirent les vibrations. Une seule note. En code : retour de patrouille.</w:t>
      </w:r>
      <w:r w:rsidR="007A6F8D" w:rsidRPr="007A6F8D">
        <w:rPr>
          <w:rFonts w:ascii="Georgia" w:hAnsi="Georgia"/>
          <w:i/>
          <w:sz w:val="32"/>
        </w:rPr>
        <w:t xml:space="preserve"> Au moins j</w:t>
      </w:r>
      <w:r w:rsidR="00842F6D">
        <w:rPr>
          <w:rFonts w:ascii="Georgia" w:hAnsi="Georgia"/>
          <w:i/>
          <w:sz w:val="32"/>
        </w:rPr>
        <w:t>’</w:t>
      </w:r>
      <w:r w:rsidR="007A6F8D" w:rsidRPr="007A6F8D">
        <w:rPr>
          <w:rFonts w:ascii="Georgia" w:hAnsi="Georgia"/>
          <w:i/>
          <w:sz w:val="32"/>
        </w:rPr>
        <w:t xml:space="preserve">aurai été patrouilleur pendant une </w:t>
      </w:r>
      <w:r w:rsidR="007A4F89" w:rsidRPr="007A6F8D">
        <w:rPr>
          <w:rFonts w:ascii="Georgia" w:hAnsi="Georgia"/>
          <w:i/>
          <w:sz w:val="32"/>
        </w:rPr>
        <w:t>journée</w:t>
      </w:r>
      <w:r w:rsidR="007A6F8D" w:rsidRPr="007A6F8D">
        <w:rPr>
          <w:rFonts w:ascii="Georgia" w:hAnsi="Georgia"/>
          <w:i/>
          <w:sz w:val="32"/>
        </w:rPr>
        <w:t>,</w:t>
      </w:r>
      <w:r w:rsidRPr="007A6F8D">
        <w:rPr>
          <w:rFonts w:ascii="Georgia" w:hAnsi="Georgia"/>
          <w:sz w:val="32"/>
        </w:rPr>
        <w:t xml:space="preserve"> songea Jon.</w:t>
      </w:r>
      <w:r w:rsidR="007A6F8D" w:rsidRPr="007A6F8D">
        <w:rPr>
          <w:rFonts w:ascii="Georgia" w:hAnsi="Georgia"/>
          <w:i/>
          <w:sz w:val="32"/>
        </w:rPr>
        <w:t xml:space="preserve"> Et nul ne pourra, quoi qu</w:t>
      </w:r>
      <w:r w:rsidR="00842F6D">
        <w:rPr>
          <w:rFonts w:ascii="Georgia" w:hAnsi="Georgia"/>
          <w:i/>
          <w:sz w:val="32"/>
        </w:rPr>
        <w:t>’</w:t>
      </w:r>
      <w:r w:rsidR="007A6F8D" w:rsidRPr="007A6F8D">
        <w:rPr>
          <w:rFonts w:ascii="Georgia" w:hAnsi="Georgia"/>
          <w:i/>
          <w:sz w:val="32"/>
        </w:rPr>
        <w:t>il advienne, me le dénier.</w:t>
      </w:r>
    </w:p>
    <w:p w:rsidR="00F170CC" w:rsidRPr="007A6F8D" w:rsidRDefault="00F170CC" w:rsidP="007A6F8D">
      <w:pPr>
        <w:ind w:firstLine="720"/>
        <w:jc w:val="both"/>
        <w:rPr>
          <w:rFonts w:ascii="Georgia" w:hAnsi="Georgia"/>
          <w:sz w:val="32"/>
        </w:rPr>
      </w:pPr>
      <w:r w:rsidRPr="007A6F8D">
        <w:rPr>
          <w:rFonts w:ascii="Georgia" w:hAnsi="Georgia"/>
          <w:sz w:val="32"/>
        </w:rPr>
        <w:t xml:space="preserve">La figure congestionnée, Bowen Marsh les attendait, fébrile, à la première grille du boyau de glace. « Il est arrivé un </w:t>
      </w:r>
      <w:r w:rsidRPr="007A6F8D">
        <w:rPr>
          <w:rFonts w:ascii="Georgia" w:hAnsi="Georgia"/>
          <w:sz w:val="32"/>
        </w:rPr>
        <w:lastRenderedPageBreak/>
        <w:t>oiseau, messire, haleta-t-il tout en la décadenassant, il vous faut venir, vite !</w:t>
      </w:r>
    </w:p>
    <w:p w:rsidR="00F170CC" w:rsidRPr="007A6F8D" w:rsidRDefault="007A6F8D" w:rsidP="007A6F8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Qu</w:t>
      </w:r>
      <w:r w:rsidR="00842F6D">
        <w:rPr>
          <w:rFonts w:ascii="Georgia" w:hAnsi="Georgia"/>
          <w:sz w:val="32"/>
        </w:rPr>
        <w:t>’</w:t>
      </w:r>
      <w:r w:rsidR="00F170CC" w:rsidRPr="007A6F8D">
        <w:rPr>
          <w:rFonts w:ascii="Georgia" w:hAnsi="Georgia"/>
          <w:sz w:val="32"/>
        </w:rPr>
        <w:t>y a-t-il encore ? » se hérissa le Vieil Ours.</w:t>
      </w:r>
    </w:p>
    <w:p w:rsidR="00F170CC" w:rsidRPr="007A6F8D" w:rsidRDefault="00F170CC" w:rsidP="007A6F8D">
      <w:pPr>
        <w:ind w:firstLine="720"/>
        <w:jc w:val="both"/>
        <w:rPr>
          <w:rFonts w:ascii="Georgia" w:hAnsi="Georgia"/>
          <w:sz w:val="32"/>
        </w:rPr>
      </w:pPr>
      <w:r w:rsidRPr="007A6F8D">
        <w:rPr>
          <w:rFonts w:ascii="Georgia" w:hAnsi="Georgia"/>
          <w:sz w:val="32"/>
        </w:rPr>
        <w:t>Avant de répondre, Marsh décocha un regard torve du côté de Jon. « C</w:t>
      </w:r>
      <w:r w:rsidR="00842F6D">
        <w:rPr>
          <w:rFonts w:ascii="Georgia" w:hAnsi="Georgia"/>
          <w:sz w:val="32"/>
        </w:rPr>
        <w:t>’</w:t>
      </w:r>
      <w:r w:rsidRPr="007A6F8D">
        <w:rPr>
          <w:rFonts w:ascii="Georgia" w:hAnsi="Georgia"/>
          <w:sz w:val="32"/>
        </w:rPr>
        <w:t>est mestre Aemon qui a la lettre. Vous le trouverez dans votre loggia.</w:t>
      </w:r>
    </w:p>
    <w:p w:rsidR="003B105D" w:rsidRPr="007A6F8D" w:rsidRDefault="007A6F8D" w:rsidP="003B105D">
      <w:pPr>
        <w:ind w:firstLine="720"/>
        <w:jc w:val="both"/>
        <w:rPr>
          <w:rFonts w:ascii="Georgia" w:hAnsi="Georgia"/>
          <w:sz w:val="32"/>
        </w:rPr>
      </w:pPr>
      <w:r w:rsidRPr="007A6F8D">
        <w:rPr>
          <w:rFonts w:ascii="Georgia" w:hAnsi="Georgia"/>
          <w:sz w:val="32"/>
        </w:rPr>
        <w:t>— </w:t>
      </w:r>
      <w:r w:rsidR="00F170CC" w:rsidRPr="007A6F8D">
        <w:rPr>
          <w:rFonts w:ascii="Georgia" w:hAnsi="Georgia"/>
          <w:sz w:val="32"/>
        </w:rPr>
        <w:t>Bien. Jon ? Occupe-toi de mon cheval. Et dis à ser Jaremy d</w:t>
      </w:r>
      <w:r w:rsidR="00842F6D">
        <w:rPr>
          <w:rFonts w:ascii="Georgia" w:hAnsi="Georgia"/>
          <w:sz w:val="32"/>
        </w:rPr>
        <w:t>’</w:t>
      </w:r>
      <w:r w:rsidR="007A4F89" w:rsidRPr="007A6F8D">
        <w:rPr>
          <w:rFonts w:ascii="Georgia" w:hAnsi="Georgia"/>
          <w:sz w:val="32"/>
        </w:rPr>
        <w:t>entreposer</w:t>
      </w:r>
      <w:r w:rsidR="00F170CC" w:rsidRPr="007A6F8D">
        <w:rPr>
          <w:rFonts w:ascii="Georgia" w:hAnsi="Georgia"/>
          <w:sz w:val="32"/>
        </w:rPr>
        <w:t xml:space="preserve"> les corps dans un magasin jusqu</w:t>
      </w:r>
      <w:r w:rsidR="00842F6D">
        <w:rPr>
          <w:rFonts w:ascii="Georgia" w:hAnsi="Georgia"/>
          <w:sz w:val="32"/>
        </w:rPr>
        <w:t>’</w:t>
      </w:r>
      <w:r w:rsidR="00F170CC" w:rsidRPr="007A6F8D">
        <w:rPr>
          <w:rFonts w:ascii="Georgia" w:hAnsi="Georgia"/>
          <w:sz w:val="32"/>
        </w:rPr>
        <w:t>à la visite du mestre. » Et il s</w:t>
      </w:r>
      <w:r w:rsidR="00842F6D">
        <w:rPr>
          <w:rFonts w:ascii="Georgia" w:hAnsi="Georgia"/>
          <w:sz w:val="32"/>
        </w:rPr>
        <w:t>’</w:t>
      </w:r>
      <w:r w:rsidR="00F170CC" w:rsidRPr="007A6F8D">
        <w:rPr>
          <w:rFonts w:ascii="Georgia" w:hAnsi="Georgia"/>
          <w:sz w:val="32"/>
        </w:rPr>
        <w:t>en fut à longues enjambées farcies de grommellements.</w:t>
      </w:r>
      <w:r w:rsidR="003B105D" w:rsidRPr="003B105D">
        <w:rPr>
          <w:rFonts w:ascii="Georgia" w:hAnsi="Georgia"/>
          <w:sz w:val="32"/>
        </w:rPr>
        <w:t xml:space="preserve"> </w:t>
      </w:r>
      <w:r w:rsidR="003B105D" w:rsidRPr="007A6F8D">
        <w:rPr>
          <w:rFonts w:ascii="Georgia" w:hAnsi="Georgia"/>
          <w:sz w:val="32"/>
        </w:rPr>
        <w:t>Pendant qu</w:t>
      </w:r>
      <w:r w:rsidR="003B105D">
        <w:rPr>
          <w:rFonts w:ascii="Georgia" w:hAnsi="Georgia"/>
          <w:sz w:val="32"/>
        </w:rPr>
        <w:t>’</w:t>
      </w:r>
      <w:r w:rsidR="003B105D" w:rsidRPr="007A6F8D">
        <w:rPr>
          <w:rFonts w:ascii="Georgia" w:hAnsi="Georgia"/>
          <w:sz w:val="32"/>
        </w:rPr>
        <w:t>ils ramenaient les bêtes aux écuries, Jon se sentit avec un profond malaise la cible de tous les regards. Tout affairé qu</w:t>
      </w:r>
      <w:r w:rsidR="003B105D">
        <w:rPr>
          <w:rFonts w:ascii="Georgia" w:hAnsi="Georgia"/>
          <w:sz w:val="32"/>
        </w:rPr>
        <w:t>’</w:t>
      </w:r>
      <w:r w:rsidR="003B105D" w:rsidRPr="007A6F8D">
        <w:rPr>
          <w:rFonts w:ascii="Georgia" w:hAnsi="Georgia"/>
          <w:sz w:val="32"/>
        </w:rPr>
        <w:t>il fut à malmener ses recrues, dans la cour, ser Alliser Thorne s</w:t>
      </w:r>
      <w:r w:rsidR="003B105D">
        <w:rPr>
          <w:rFonts w:ascii="Georgia" w:hAnsi="Georgia"/>
          <w:sz w:val="32"/>
        </w:rPr>
        <w:t>’</w:t>
      </w:r>
      <w:r w:rsidR="007A4F89" w:rsidRPr="007A6F8D">
        <w:rPr>
          <w:rFonts w:ascii="Georgia" w:hAnsi="Georgia"/>
          <w:sz w:val="32"/>
        </w:rPr>
        <w:t>interrompit</w:t>
      </w:r>
      <w:r w:rsidR="003B105D" w:rsidRPr="007A6F8D">
        <w:rPr>
          <w:rFonts w:ascii="Georgia" w:hAnsi="Georgia"/>
          <w:sz w:val="32"/>
        </w:rPr>
        <w:t xml:space="preserve"> lui-même, un demi-sourire aux lèvres, pour le dévisager. Planté sur le seuil de l</w:t>
      </w:r>
      <w:r w:rsidR="003B105D">
        <w:rPr>
          <w:rFonts w:ascii="Georgia" w:hAnsi="Georgia"/>
          <w:sz w:val="32"/>
        </w:rPr>
        <w:t>’</w:t>
      </w:r>
      <w:r w:rsidR="003B105D" w:rsidRPr="007A6F8D">
        <w:rPr>
          <w:rFonts w:ascii="Georgia" w:hAnsi="Georgia"/>
          <w:sz w:val="32"/>
        </w:rPr>
        <w:t>armurerie, Donal Noye le manchot lança, lui : « Les dieux te gardent, Snow ! »</w:t>
      </w:r>
    </w:p>
    <w:p w:rsidR="003B105D" w:rsidRPr="007A6F8D" w:rsidRDefault="003B105D" w:rsidP="003B105D">
      <w:pPr>
        <w:ind w:firstLine="720"/>
        <w:jc w:val="both"/>
        <w:rPr>
          <w:rFonts w:ascii="Georgia" w:hAnsi="Georgia"/>
          <w:i/>
          <w:sz w:val="32"/>
        </w:rPr>
      </w:pPr>
      <w:r w:rsidRPr="007A6F8D">
        <w:rPr>
          <w:rFonts w:ascii="Georgia" w:hAnsi="Georgia"/>
          <w:i/>
          <w:sz w:val="32"/>
        </w:rPr>
        <w:t>Sent mauvais, se dit-il. Très mauvais.</w:t>
      </w:r>
    </w:p>
    <w:p w:rsidR="003B105D" w:rsidRPr="007A6F8D" w:rsidRDefault="003B105D" w:rsidP="003B105D">
      <w:pPr>
        <w:ind w:firstLine="720"/>
        <w:jc w:val="both"/>
        <w:rPr>
          <w:rFonts w:ascii="Georgia" w:hAnsi="Georgia"/>
          <w:sz w:val="32"/>
        </w:rPr>
      </w:pPr>
      <w:r w:rsidRPr="007A6F8D">
        <w:rPr>
          <w:rFonts w:ascii="Georgia" w:hAnsi="Georgia"/>
          <w:sz w:val="32"/>
        </w:rPr>
        <w:t>On transporta les cadavres dans l</w:t>
      </w:r>
      <w:r>
        <w:rPr>
          <w:rFonts w:ascii="Georgia" w:hAnsi="Georgia"/>
          <w:sz w:val="32"/>
        </w:rPr>
        <w:t>’</w:t>
      </w:r>
      <w:r w:rsidRPr="007A6F8D">
        <w:rPr>
          <w:rFonts w:ascii="Georgia" w:hAnsi="Georgia"/>
          <w:sz w:val="32"/>
        </w:rPr>
        <w:t xml:space="preserve">une des cambuses noires qui, creusées dans la glace à la base même du Mur, servaient à conserver la viande, le grain, voire la bière, quelquefois. Avant de panser le sien, Jon contrôla que, dûment étrillé, abreuvé, le cheval de </w:t>
      </w:r>
      <w:r w:rsidR="007A4F89" w:rsidRPr="007A6F8D">
        <w:rPr>
          <w:rFonts w:ascii="Georgia" w:hAnsi="Georgia"/>
          <w:sz w:val="32"/>
        </w:rPr>
        <w:t>Mormont</w:t>
      </w:r>
      <w:r w:rsidRPr="007A6F8D">
        <w:rPr>
          <w:rFonts w:ascii="Georgia" w:hAnsi="Georgia"/>
          <w:sz w:val="32"/>
        </w:rPr>
        <w:t xml:space="preserve"> disposait d</w:t>
      </w:r>
      <w:r>
        <w:rPr>
          <w:rFonts w:ascii="Georgia" w:hAnsi="Georgia"/>
          <w:sz w:val="32"/>
        </w:rPr>
        <w:t>’</w:t>
      </w:r>
      <w:r w:rsidRPr="007A6F8D">
        <w:rPr>
          <w:rFonts w:ascii="Georgia" w:hAnsi="Georgia"/>
          <w:sz w:val="32"/>
        </w:rPr>
        <w:t>une mangeoire pleine et, sa tâche achevée, se mit en quête de ses amis. Grenn et Crapaud montaient la garde, mais il découvrit Pyp dans la salle commune. « Que se passe-t-il ?</w:t>
      </w:r>
    </w:p>
    <w:p w:rsidR="003B105D" w:rsidRPr="007A6F8D" w:rsidRDefault="003B105D" w:rsidP="003B105D">
      <w:pPr>
        <w:ind w:firstLine="720"/>
        <w:jc w:val="both"/>
        <w:rPr>
          <w:rFonts w:ascii="Georgia" w:hAnsi="Georgia"/>
          <w:sz w:val="32"/>
        </w:rPr>
      </w:pPr>
      <w:r w:rsidRPr="007A6F8D">
        <w:rPr>
          <w:rFonts w:ascii="Georgia" w:hAnsi="Georgia"/>
          <w:sz w:val="32"/>
        </w:rPr>
        <w:t>— Le roi est mort », chuchota Pyp.</w:t>
      </w:r>
    </w:p>
    <w:p w:rsidR="003B105D" w:rsidRPr="007A6F8D" w:rsidRDefault="003B105D" w:rsidP="003B105D">
      <w:pPr>
        <w:ind w:firstLine="720"/>
        <w:jc w:val="both"/>
        <w:rPr>
          <w:rFonts w:ascii="Georgia" w:hAnsi="Georgia"/>
          <w:sz w:val="32"/>
        </w:rPr>
      </w:pPr>
      <w:r w:rsidRPr="007A6F8D">
        <w:rPr>
          <w:rFonts w:ascii="Georgia" w:hAnsi="Georgia"/>
          <w:sz w:val="32"/>
        </w:rPr>
        <w:t>La nouvelle l</w:t>
      </w:r>
      <w:r>
        <w:rPr>
          <w:rFonts w:ascii="Georgia" w:hAnsi="Georgia"/>
          <w:sz w:val="32"/>
        </w:rPr>
        <w:t>’</w:t>
      </w:r>
      <w:r w:rsidRPr="007A6F8D">
        <w:rPr>
          <w:rFonts w:ascii="Georgia" w:hAnsi="Georgia"/>
          <w:sz w:val="32"/>
        </w:rPr>
        <w:t>abasourdit. Si vieux et gras que lui eût paru Robert Baratheon, lors de sa visite à Winterfell, il l</w:t>
      </w:r>
      <w:r>
        <w:rPr>
          <w:rFonts w:ascii="Georgia" w:hAnsi="Georgia"/>
          <w:sz w:val="32"/>
        </w:rPr>
        <w:t>’</w:t>
      </w:r>
      <w:r w:rsidRPr="007A6F8D">
        <w:rPr>
          <w:rFonts w:ascii="Georgia" w:hAnsi="Georgia"/>
          <w:sz w:val="32"/>
        </w:rPr>
        <w:t xml:space="preserve">avait trouvé </w:t>
      </w:r>
      <w:r w:rsidR="007A4F89" w:rsidRPr="007A6F8D">
        <w:rPr>
          <w:rFonts w:ascii="Georgia" w:hAnsi="Georgia"/>
          <w:sz w:val="32"/>
        </w:rPr>
        <w:t>passablement</w:t>
      </w:r>
      <w:r w:rsidRPr="007A6F8D">
        <w:rPr>
          <w:rFonts w:ascii="Georgia" w:hAnsi="Georgia"/>
          <w:sz w:val="32"/>
        </w:rPr>
        <w:t xml:space="preserve"> gaillard encore et, depuis lors, nulle rumeur de maladie n</w:t>
      </w:r>
      <w:r>
        <w:rPr>
          <w:rFonts w:ascii="Georgia" w:hAnsi="Georgia"/>
          <w:sz w:val="32"/>
        </w:rPr>
        <w:t>’</w:t>
      </w:r>
      <w:r w:rsidRPr="007A6F8D">
        <w:rPr>
          <w:rFonts w:ascii="Georgia" w:hAnsi="Georgia"/>
          <w:sz w:val="32"/>
        </w:rPr>
        <w:t>avait circulé. « Tu tiens ça d</w:t>
      </w:r>
      <w:r>
        <w:rPr>
          <w:rFonts w:ascii="Georgia" w:hAnsi="Georgia"/>
          <w:sz w:val="32"/>
        </w:rPr>
        <w:t>’</w:t>
      </w:r>
      <w:r w:rsidRPr="007A6F8D">
        <w:rPr>
          <w:rFonts w:ascii="Georgia" w:hAnsi="Georgia"/>
          <w:sz w:val="32"/>
        </w:rPr>
        <w:t>où ?</w:t>
      </w:r>
    </w:p>
    <w:p w:rsidR="003B105D" w:rsidRPr="007A6F8D" w:rsidRDefault="003B105D" w:rsidP="003B105D">
      <w:pPr>
        <w:ind w:firstLine="720"/>
        <w:jc w:val="both"/>
        <w:rPr>
          <w:rFonts w:ascii="Georgia" w:hAnsi="Georgia"/>
          <w:sz w:val="32"/>
        </w:rPr>
      </w:pPr>
      <w:r w:rsidRPr="007A6F8D">
        <w:rPr>
          <w:rFonts w:ascii="Georgia" w:hAnsi="Georgia"/>
          <w:sz w:val="32"/>
        </w:rPr>
        <w:t xml:space="preserve">— Un garde a entendu Clydas lire la lettre à mestre Aemon. » Il se </w:t>
      </w:r>
      <w:r w:rsidR="007A4F89" w:rsidRPr="007A6F8D">
        <w:rPr>
          <w:rFonts w:ascii="Georgia" w:hAnsi="Georgia"/>
          <w:sz w:val="32"/>
        </w:rPr>
        <w:t>pencha</w:t>
      </w:r>
      <w:r w:rsidRPr="007A6F8D">
        <w:rPr>
          <w:rFonts w:ascii="Georgia" w:hAnsi="Georgia"/>
          <w:sz w:val="32"/>
        </w:rPr>
        <w:t xml:space="preserve"> d</w:t>
      </w:r>
      <w:r>
        <w:rPr>
          <w:rFonts w:ascii="Georgia" w:hAnsi="Georgia"/>
          <w:sz w:val="32"/>
        </w:rPr>
        <w:t>’</w:t>
      </w:r>
      <w:r w:rsidRPr="007A6F8D">
        <w:rPr>
          <w:rFonts w:ascii="Georgia" w:hAnsi="Georgia"/>
          <w:sz w:val="32"/>
        </w:rPr>
        <w:t>un air confidentiel. « Désolé, Jon. Il était l</w:t>
      </w:r>
      <w:r>
        <w:rPr>
          <w:rFonts w:ascii="Georgia" w:hAnsi="Georgia"/>
          <w:sz w:val="32"/>
        </w:rPr>
        <w:t>’</w:t>
      </w:r>
      <w:r w:rsidRPr="007A6F8D">
        <w:rPr>
          <w:rFonts w:ascii="Georgia" w:hAnsi="Georgia"/>
          <w:sz w:val="32"/>
        </w:rPr>
        <w:t>ami de ton père, n</w:t>
      </w:r>
      <w:r>
        <w:rPr>
          <w:rFonts w:ascii="Georgia" w:hAnsi="Georgia"/>
          <w:sz w:val="32"/>
        </w:rPr>
        <w:t>’</w:t>
      </w:r>
      <w:r w:rsidRPr="007A6F8D">
        <w:rPr>
          <w:rFonts w:ascii="Georgia" w:hAnsi="Georgia"/>
          <w:sz w:val="32"/>
        </w:rPr>
        <w:t>est-ce pas ?</w:t>
      </w:r>
    </w:p>
    <w:p w:rsidR="003B105D" w:rsidRPr="007A6F8D" w:rsidRDefault="003B105D" w:rsidP="003B105D">
      <w:pPr>
        <w:ind w:firstLine="720"/>
        <w:jc w:val="both"/>
        <w:rPr>
          <w:rFonts w:ascii="Georgia" w:hAnsi="Georgia"/>
          <w:sz w:val="32"/>
        </w:rPr>
      </w:pPr>
      <w:r w:rsidRPr="007A6F8D">
        <w:rPr>
          <w:rFonts w:ascii="Georgia" w:hAnsi="Georgia"/>
          <w:sz w:val="32"/>
        </w:rPr>
        <w:t>— Aussi proche qu</w:t>
      </w:r>
      <w:r>
        <w:rPr>
          <w:rFonts w:ascii="Georgia" w:hAnsi="Georgia"/>
          <w:sz w:val="32"/>
        </w:rPr>
        <w:t>’</w:t>
      </w:r>
      <w:r w:rsidRPr="007A6F8D">
        <w:rPr>
          <w:rFonts w:ascii="Georgia" w:hAnsi="Georgia"/>
          <w:sz w:val="32"/>
        </w:rPr>
        <w:t xml:space="preserve">un frère, autrefois. » Une question le tarabustait : </w:t>
      </w:r>
      <w:r w:rsidR="007A4F89">
        <w:rPr>
          <w:rFonts w:ascii="Georgia" w:hAnsi="Georgia"/>
          <w:sz w:val="32"/>
        </w:rPr>
        <w:t>Jo</w:t>
      </w:r>
      <w:r w:rsidRPr="007A6F8D">
        <w:rPr>
          <w:rFonts w:ascii="Georgia" w:hAnsi="Georgia"/>
          <w:sz w:val="32"/>
        </w:rPr>
        <w:t xml:space="preserve">ffrey garderait-il Père comme Main ? Probablement pas. Dans ce cas, lord Eddard regagnerait Winterfell, </w:t>
      </w:r>
      <w:r w:rsidR="007A4F89">
        <w:rPr>
          <w:rFonts w:ascii="Georgia" w:hAnsi="Georgia"/>
          <w:sz w:val="32"/>
        </w:rPr>
        <w:t>et les filles aussi. Peut-être l</w:t>
      </w:r>
      <w:r w:rsidRPr="007A6F8D">
        <w:rPr>
          <w:rFonts w:ascii="Georgia" w:hAnsi="Georgia"/>
          <w:sz w:val="32"/>
        </w:rPr>
        <w:t xml:space="preserve">ord Mormont lui accorderait-il la permission de leur rendre visite, alors ? Quel </w:t>
      </w:r>
      <w:r w:rsidRPr="007A6F8D">
        <w:rPr>
          <w:rFonts w:ascii="Georgia" w:hAnsi="Georgia"/>
          <w:sz w:val="32"/>
        </w:rPr>
        <w:lastRenderedPageBreak/>
        <w:t xml:space="preserve">bonheur ce serait que </w:t>
      </w:r>
      <w:r w:rsidR="007A4F89">
        <w:rPr>
          <w:rFonts w:ascii="Georgia" w:hAnsi="Georgia"/>
          <w:sz w:val="32"/>
        </w:rPr>
        <w:t>de revoir Arya, de causer avec P</w:t>
      </w:r>
      <w:r w:rsidR="007A4F89" w:rsidRPr="007A6F8D">
        <w:rPr>
          <w:rFonts w:ascii="Georgia" w:hAnsi="Georgia"/>
          <w:sz w:val="32"/>
        </w:rPr>
        <w:t>ère</w:t>
      </w:r>
      <w:r w:rsidRPr="007A6F8D">
        <w:rPr>
          <w:rFonts w:ascii="Georgia" w:hAnsi="Georgia"/>
          <w:sz w:val="32"/>
        </w:rPr>
        <w:t xml:space="preserve"> !</w:t>
      </w:r>
      <w:r w:rsidRPr="007A6F8D">
        <w:rPr>
          <w:rFonts w:ascii="Georgia" w:hAnsi="Georgia"/>
          <w:i/>
          <w:sz w:val="32"/>
        </w:rPr>
        <w:t xml:space="preserve"> Je l</w:t>
      </w:r>
      <w:r>
        <w:rPr>
          <w:rFonts w:ascii="Georgia" w:hAnsi="Georgia"/>
          <w:i/>
          <w:sz w:val="32"/>
        </w:rPr>
        <w:t>’</w:t>
      </w:r>
      <w:r w:rsidRPr="007A6F8D">
        <w:rPr>
          <w:rFonts w:ascii="Georgia" w:hAnsi="Georgia"/>
          <w:i/>
          <w:sz w:val="32"/>
        </w:rPr>
        <w:t>interrogerai sur ma mère</w:t>
      </w:r>
      <w:r w:rsidRPr="007A6F8D">
        <w:rPr>
          <w:rFonts w:ascii="Georgia" w:hAnsi="Georgia"/>
          <w:sz w:val="32"/>
        </w:rPr>
        <w:t>, résolut-il.</w:t>
      </w:r>
      <w:r w:rsidR="007A4F89">
        <w:rPr>
          <w:rFonts w:ascii="Georgia" w:hAnsi="Georgia"/>
          <w:i/>
          <w:sz w:val="32"/>
        </w:rPr>
        <w:t xml:space="preserve"> Maintenant que je suis un ho</w:t>
      </w:r>
      <w:r w:rsidRPr="007A6F8D">
        <w:rPr>
          <w:rFonts w:ascii="Georgia" w:hAnsi="Georgia"/>
          <w:i/>
          <w:sz w:val="32"/>
        </w:rPr>
        <w:t>mme, il n</w:t>
      </w:r>
      <w:r>
        <w:rPr>
          <w:rFonts w:ascii="Georgia" w:hAnsi="Georgia"/>
          <w:i/>
          <w:sz w:val="32"/>
        </w:rPr>
        <w:t>’</w:t>
      </w:r>
      <w:r w:rsidRPr="007A6F8D">
        <w:rPr>
          <w:rFonts w:ascii="Georgia" w:hAnsi="Georgia"/>
          <w:i/>
          <w:sz w:val="32"/>
        </w:rPr>
        <w:t>est que temps d</w:t>
      </w:r>
      <w:r>
        <w:rPr>
          <w:rFonts w:ascii="Georgia" w:hAnsi="Georgia"/>
          <w:i/>
          <w:sz w:val="32"/>
        </w:rPr>
        <w:t>’</w:t>
      </w:r>
      <w:r w:rsidRPr="007A6F8D">
        <w:rPr>
          <w:rFonts w:ascii="Georgia" w:hAnsi="Georgia"/>
          <w:i/>
          <w:sz w:val="32"/>
        </w:rPr>
        <w:t>apprendre la vérité. Fût-elle une pute, je m</w:t>
      </w:r>
      <w:r>
        <w:rPr>
          <w:rFonts w:ascii="Georgia" w:hAnsi="Georgia"/>
          <w:i/>
          <w:sz w:val="32"/>
        </w:rPr>
        <w:t>’</w:t>
      </w:r>
      <w:r w:rsidRPr="007A6F8D">
        <w:rPr>
          <w:rFonts w:ascii="Georgia" w:hAnsi="Georgia"/>
          <w:i/>
          <w:sz w:val="32"/>
        </w:rPr>
        <w:t xml:space="preserve">en </w:t>
      </w:r>
      <w:r w:rsidR="007A4F89">
        <w:rPr>
          <w:rFonts w:ascii="Georgia" w:hAnsi="Georgia"/>
          <w:i/>
          <w:sz w:val="32"/>
        </w:rPr>
        <w:t>co</w:t>
      </w:r>
      <w:r w:rsidRPr="007A6F8D">
        <w:rPr>
          <w:rFonts w:ascii="Georgia" w:hAnsi="Georgia"/>
          <w:i/>
          <w:sz w:val="32"/>
        </w:rPr>
        <w:t>ntrefiche, je veux savoir.</w:t>
      </w:r>
    </w:p>
    <w:p w:rsidR="003B105D" w:rsidRPr="007A6F8D" w:rsidRDefault="003B105D" w:rsidP="003B105D">
      <w:pPr>
        <w:ind w:firstLine="720"/>
        <w:jc w:val="both"/>
        <w:rPr>
          <w:rFonts w:ascii="Georgia" w:hAnsi="Georgia"/>
          <w:sz w:val="32"/>
        </w:rPr>
      </w:pPr>
      <w:r w:rsidRPr="007A6F8D">
        <w:rPr>
          <w:rFonts w:ascii="Georgia" w:hAnsi="Georgia"/>
          <w:sz w:val="32"/>
        </w:rPr>
        <w:t>« Hake prétend que les morts étaient des hommes de ton oncle, c</w:t>
      </w:r>
      <w:r>
        <w:rPr>
          <w:rFonts w:ascii="Georgia" w:hAnsi="Georgia"/>
          <w:sz w:val="32"/>
        </w:rPr>
        <w:t>’</w:t>
      </w:r>
      <w:r w:rsidRPr="007A6F8D">
        <w:rPr>
          <w:rFonts w:ascii="Georgia" w:hAnsi="Georgia"/>
          <w:sz w:val="32"/>
        </w:rPr>
        <w:t>est vrai ?</w:t>
      </w:r>
    </w:p>
    <w:p w:rsidR="003B105D" w:rsidRPr="007A6F8D" w:rsidRDefault="003B105D" w:rsidP="003B105D">
      <w:pPr>
        <w:ind w:firstLine="720"/>
        <w:jc w:val="both"/>
        <w:rPr>
          <w:rFonts w:ascii="Georgia" w:hAnsi="Georgia"/>
          <w:sz w:val="32"/>
        </w:rPr>
      </w:pPr>
      <w:r w:rsidRPr="007A6F8D">
        <w:rPr>
          <w:rFonts w:ascii="Georgia" w:hAnsi="Georgia"/>
          <w:sz w:val="32"/>
        </w:rPr>
        <w:t>— Oui. Deux des six qui l</w:t>
      </w:r>
      <w:r>
        <w:rPr>
          <w:rFonts w:ascii="Georgia" w:hAnsi="Georgia"/>
          <w:sz w:val="32"/>
        </w:rPr>
        <w:t>’</w:t>
      </w:r>
      <w:r w:rsidRPr="007A6F8D">
        <w:rPr>
          <w:rFonts w:ascii="Georgia" w:hAnsi="Georgia"/>
          <w:sz w:val="32"/>
        </w:rPr>
        <w:t xml:space="preserve">accompagnaient. Un bon bout de temps </w:t>
      </w:r>
      <w:r w:rsidR="007A4F89">
        <w:rPr>
          <w:rFonts w:ascii="Georgia" w:hAnsi="Georgia"/>
          <w:sz w:val="32"/>
        </w:rPr>
        <w:t>qu</w:t>
      </w:r>
      <w:r>
        <w:rPr>
          <w:rFonts w:ascii="Georgia" w:hAnsi="Georgia"/>
          <w:sz w:val="32"/>
        </w:rPr>
        <w:t>’</w:t>
      </w:r>
      <w:r w:rsidRPr="007A6F8D">
        <w:rPr>
          <w:rFonts w:ascii="Georgia" w:hAnsi="Georgia"/>
          <w:sz w:val="32"/>
        </w:rPr>
        <w:t>ils sont morts, seulement... les corps sont bizarroïdes.</w:t>
      </w:r>
    </w:p>
    <w:p w:rsidR="003B105D" w:rsidRPr="007A6F8D" w:rsidRDefault="003B105D" w:rsidP="003B105D">
      <w:pPr>
        <w:ind w:firstLine="720"/>
        <w:jc w:val="both"/>
        <w:rPr>
          <w:rFonts w:ascii="Georgia" w:hAnsi="Georgia"/>
          <w:sz w:val="32"/>
        </w:rPr>
      </w:pPr>
      <w:r w:rsidRPr="007A6F8D">
        <w:rPr>
          <w:rFonts w:ascii="Georgia" w:hAnsi="Georgia"/>
          <w:sz w:val="32"/>
        </w:rPr>
        <w:t xml:space="preserve">— Bizarroïdes ? » Pyp brûlait de </w:t>
      </w:r>
      <w:r w:rsidR="007A4F89">
        <w:rPr>
          <w:rFonts w:ascii="Georgia" w:hAnsi="Georgia"/>
          <w:sz w:val="32"/>
        </w:rPr>
        <w:t>curiosité. « Comment ça, bizar</w:t>
      </w:r>
      <w:r w:rsidRPr="007A6F8D">
        <w:rPr>
          <w:rFonts w:ascii="Georgia" w:hAnsi="Georgia"/>
          <w:sz w:val="32"/>
        </w:rPr>
        <w:t>roïdes ?</w:t>
      </w:r>
    </w:p>
    <w:p w:rsidR="003B105D" w:rsidRPr="007A6F8D" w:rsidRDefault="003B105D" w:rsidP="003B105D">
      <w:pPr>
        <w:ind w:firstLine="720"/>
        <w:jc w:val="both"/>
        <w:rPr>
          <w:rFonts w:ascii="Georgia" w:hAnsi="Georgia"/>
          <w:sz w:val="32"/>
        </w:rPr>
      </w:pPr>
      <w:r w:rsidRPr="007A6F8D">
        <w:rPr>
          <w:rFonts w:ascii="Georgia" w:hAnsi="Georgia"/>
          <w:sz w:val="32"/>
        </w:rPr>
        <w:t>— Sam te dira. » Il n</w:t>
      </w:r>
      <w:r>
        <w:rPr>
          <w:rFonts w:ascii="Georgia" w:hAnsi="Georgia"/>
          <w:sz w:val="32"/>
        </w:rPr>
        <w:t>’</w:t>
      </w:r>
      <w:r w:rsidRPr="007A6F8D">
        <w:rPr>
          <w:rFonts w:ascii="Georgia" w:hAnsi="Georgia"/>
          <w:sz w:val="32"/>
        </w:rPr>
        <w:t>avait aucune envie d</w:t>
      </w:r>
      <w:r>
        <w:rPr>
          <w:rFonts w:ascii="Georgia" w:hAnsi="Georgia"/>
          <w:sz w:val="32"/>
        </w:rPr>
        <w:t>’</w:t>
      </w:r>
      <w:r w:rsidRPr="007A6F8D">
        <w:rPr>
          <w:rFonts w:ascii="Georgia" w:hAnsi="Georgia"/>
          <w:sz w:val="32"/>
        </w:rPr>
        <w:t>en parler. « Il me faut aller voir si le Vieil Ours a besoin de moi. »</w:t>
      </w:r>
    </w:p>
    <w:p w:rsidR="003B105D" w:rsidRPr="007A6F8D" w:rsidRDefault="003B105D" w:rsidP="003B105D">
      <w:pPr>
        <w:ind w:firstLine="720"/>
        <w:jc w:val="both"/>
        <w:rPr>
          <w:rFonts w:ascii="Georgia" w:hAnsi="Georgia"/>
          <w:sz w:val="32"/>
        </w:rPr>
      </w:pPr>
      <w:r w:rsidRPr="007A6F8D">
        <w:rPr>
          <w:rFonts w:ascii="Georgia" w:hAnsi="Georgia"/>
          <w:sz w:val="32"/>
        </w:rPr>
        <w:t xml:space="preserve">En gagnant, seul, la tour de la Commanderie, une sourde </w:t>
      </w:r>
      <w:r w:rsidR="007A4F89" w:rsidRPr="007A6F8D">
        <w:rPr>
          <w:rFonts w:ascii="Georgia" w:hAnsi="Georgia"/>
          <w:sz w:val="32"/>
        </w:rPr>
        <w:t>appréhension</w:t>
      </w:r>
      <w:r w:rsidRPr="007A6F8D">
        <w:rPr>
          <w:rFonts w:ascii="Georgia" w:hAnsi="Georgia"/>
          <w:sz w:val="32"/>
        </w:rPr>
        <w:t xml:space="preserve"> le travaillait au point que, dans les yeux des frères en faction, il crut lire une exagération de solennité. « Le Vieil Ours est dans sa loggia, lui dit l</w:t>
      </w:r>
      <w:r>
        <w:rPr>
          <w:rFonts w:ascii="Georgia" w:hAnsi="Georgia"/>
          <w:sz w:val="32"/>
        </w:rPr>
        <w:t>’</w:t>
      </w:r>
      <w:r w:rsidRPr="007A6F8D">
        <w:rPr>
          <w:rFonts w:ascii="Georgia" w:hAnsi="Georgia"/>
          <w:sz w:val="32"/>
        </w:rPr>
        <w:t>un. Il te réclamait. »</w:t>
      </w:r>
    </w:p>
    <w:p w:rsidR="003B105D" w:rsidRPr="007A6F8D" w:rsidRDefault="003B105D" w:rsidP="003B105D">
      <w:pPr>
        <w:ind w:firstLine="720"/>
        <w:jc w:val="both"/>
        <w:rPr>
          <w:rFonts w:ascii="Georgia" w:hAnsi="Georgia"/>
          <w:sz w:val="32"/>
        </w:rPr>
      </w:pPr>
      <w:r w:rsidRPr="007A6F8D">
        <w:rPr>
          <w:rFonts w:ascii="Georgia" w:hAnsi="Georgia"/>
          <w:sz w:val="32"/>
        </w:rPr>
        <w:t>Jon acquiesça d</w:t>
      </w:r>
      <w:r>
        <w:rPr>
          <w:rFonts w:ascii="Georgia" w:hAnsi="Georgia"/>
          <w:sz w:val="32"/>
        </w:rPr>
        <w:t>’</w:t>
      </w:r>
      <w:r w:rsidRPr="007A6F8D">
        <w:rPr>
          <w:rFonts w:ascii="Georgia" w:hAnsi="Georgia"/>
          <w:sz w:val="32"/>
        </w:rPr>
        <w:t>un hochement. Un peu contrit de n</w:t>
      </w:r>
      <w:r>
        <w:rPr>
          <w:rFonts w:ascii="Georgia" w:hAnsi="Georgia"/>
          <w:sz w:val="32"/>
        </w:rPr>
        <w:t>’</w:t>
      </w:r>
      <w:r w:rsidRPr="007A6F8D">
        <w:rPr>
          <w:rFonts w:ascii="Georgia" w:hAnsi="Georgia"/>
          <w:sz w:val="32"/>
        </w:rPr>
        <w:t>être pas venu directement, il se hâta jusqu</w:t>
      </w:r>
      <w:r>
        <w:rPr>
          <w:rFonts w:ascii="Georgia" w:hAnsi="Georgia"/>
          <w:sz w:val="32"/>
        </w:rPr>
        <w:t>’</w:t>
      </w:r>
      <w:r w:rsidRPr="007A6F8D">
        <w:rPr>
          <w:rFonts w:ascii="Georgia" w:hAnsi="Georgia"/>
          <w:sz w:val="32"/>
        </w:rPr>
        <w:t>à l</w:t>
      </w:r>
      <w:r>
        <w:rPr>
          <w:rFonts w:ascii="Georgia" w:hAnsi="Georgia"/>
          <w:sz w:val="32"/>
        </w:rPr>
        <w:t>’</w:t>
      </w:r>
      <w:r w:rsidRPr="007A6F8D">
        <w:rPr>
          <w:rFonts w:ascii="Georgia" w:hAnsi="Georgia"/>
          <w:sz w:val="32"/>
        </w:rPr>
        <w:t>étage, non sans se répéter :</w:t>
      </w:r>
      <w:r w:rsidRPr="007A6F8D">
        <w:rPr>
          <w:rFonts w:ascii="Georgia" w:hAnsi="Georgia"/>
          <w:i/>
          <w:sz w:val="32"/>
        </w:rPr>
        <w:t xml:space="preserve"> Il veut du vin, ou du feu dans sa cheminée, voilà tout.</w:t>
      </w:r>
    </w:p>
    <w:p w:rsidR="003B105D" w:rsidRPr="007A6F8D" w:rsidRDefault="003B105D" w:rsidP="003B105D">
      <w:pPr>
        <w:ind w:firstLine="720"/>
        <w:jc w:val="both"/>
        <w:rPr>
          <w:rFonts w:ascii="Georgia" w:hAnsi="Georgia"/>
          <w:sz w:val="32"/>
        </w:rPr>
      </w:pPr>
      <w:r w:rsidRPr="007A6F8D">
        <w:rPr>
          <w:rFonts w:ascii="Georgia" w:hAnsi="Georgia"/>
          <w:sz w:val="32"/>
        </w:rPr>
        <w:t>Le corbeau salua son entrée en criant : «</w:t>
      </w:r>
      <w:r w:rsidRPr="007A6F8D">
        <w:rPr>
          <w:rFonts w:ascii="Georgia" w:hAnsi="Georgia"/>
          <w:i/>
          <w:sz w:val="32"/>
        </w:rPr>
        <w:t xml:space="preserve"> Grain !</w:t>
      </w:r>
      <w:r w:rsidRPr="007A6F8D">
        <w:rPr>
          <w:rFonts w:ascii="Georgia" w:hAnsi="Georgia"/>
          <w:sz w:val="32"/>
        </w:rPr>
        <w:t xml:space="preserve"> » d</w:t>
      </w:r>
      <w:r>
        <w:rPr>
          <w:rFonts w:ascii="Georgia" w:hAnsi="Georgia"/>
          <w:sz w:val="32"/>
        </w:rPr>
        <w:t>’</w:t>
      </w:r>
      <w:r w:rsidRPr="007A6F8D">
        <w:rPr>
          <w:rFonts w:ascii="Georgia" w:hAnsi="Georgia"/>
          <w:sz w:val="32"/>
        </w:rPr>
        <w:t xml:space="preserve">un ton </w:t>
      </w:r>
      <w:r w:rsidR="007A4F89" w:rsidRPr="007A6F8D">
        <w:rPr>
          <w:rFonts w:ascii="Georgia" w:hAnsi="Georgia"/>
          <w:sz w:val="32"/>
        </w:rPr>
        <w:t>courroucé</w:t>
      </w:r>
      <w:r w:rsidRPr="007A6F8D">
        <w:rPr>
          <w:rFonts w:ascii="Georgia" w:hAnsi="Georgia"/>
          <w:sz w:val="32"/>
        </w:rPr>
        <w:t>, «</w:t>
      </w:r>
      <w:r w:rsidRPr="007A6F8D">
        <w:rPr>
          <w:rFonts w:ascii="Georgia" w:hAnsi="Georgia"/>
          <w:i/>
          <w:sz w:val="32"/>
        </w:rPr>
        <w:t xml:space="preserve"> grain ! grain ! grain ! »</w:t>
      </w:r>
    </w:p>
    <w:p w:rsidR="003B105D" w:rsidRPr="007A6F8D" w:rsidRDefault="003B105D" w:rsidP="003B105D">
      <w:pPr>
        <w:ind w:firstLine="720"/>
        <w:jc w:val="both"/>
        <w:rPr>
          <w:rFonts w:ascii="Georgia" w:hAnsi="Georgia"/>
          <w:sz w:val="32"/>
        </w:rPr>
      </w:pPr>
      <w:r w:rsidRPr="007A6F8D">
        <w:rPr>
          <w:rFonts w:ascii="Georgia" w:hAnsi="Georgia"/>
          <w:sz w:val="32"/>
        </w:rPr>
        <w:t>« N</w:t>
      </w:r>
      <w:r>
        <w:rPr>
          <w:rFonts w:ascii="Georgia" w:hAnsi="Georgia"/>
          <w:sz w:val="32"/>
        </w:rPr>
        <w:t>’</w:t>
      </w:r>
      <w:r w:rsidRPr="007A6F8D">
        <w:rPr>
          <w:rFonts w:ascii="Georgia" w:hAnsi="Georgia"/>
          <w:sz w:val="32"/>
        </w:rPr>
        <w:t xml:space="preserve">en crois rien, maugréa Mormont, je viens juste de lui en </w:t>
      </w:r>
      <w:r w:rsidR="007A4F89" w:rsidRPr="007A6F8D">
        <w:rPr>
          <w:rFonts w:ascii="Georgia" w:hAnsi="Georgia"/>
          <w:sz w:val="32"/>
        </w:rPr>
        <w:t>donner</w:t>
      </w:r>
      <w:r w:rsidRPr="007A6F8D">
        <w:rPr>
          <w:rFonts w:ascii="Georgia" w:hAnsi="Georgia"/>
          <w:sz w:val="32"/>
        </w:rPr>
        <w:t>. » Assis près de la fenêtre, il lisait une lettre. « Sers-moi une coupe de vin et emplis-en une pour toi.</w:t>
      </w:r>
    </w:p>
    <w:p w:rsidR="003B105D" w:rsidRPr="007A6F8D" w:rsidRDefault="003B105D" w:rsidP="003B105D">
      <w:pPr>
        <w:ind w:firstLine="720"/>
        <w:jc w:val="both"/>
        <w:rPr>
          <w:rFonts w:ascii="Georgia" w:hAnsi="Georgia"/>
          <w:sz w:val="32"/>
        </w:rPr>
      </w:pPr>
      <w:r w:rsidRPr="007A6F8D">
        <w:rPr>
          <w:rFonts w:ascii="Georgia" w:hAnsi="Georgia"/>
          <w:sz w:val="32"/>
        </w:rPr>
        <w:t>— Pour moi, messire ? »</w:t>
      </w:r>
    </w:p>
    <w:p w:rsidR="003B105D" w:rsidRPr="007A6F8D" w:rsidRDefault="003B105D" w:rsidP="003B105D">
      <w:pPr>
        <w:ind w:firstLine="720"/>
        <w:jc w:val="both"/>
        <w:rPr>
          <w:rFonts w:ascii="Georgia" w:hAnsi="Georgia"/>
          <w:sz w:val="32"/>
        </w:rPr>
      </w:pPr>
      <w:r w:rsidRPr="007A6F8D">
        <w:rPr>
          <w:rFonts w:ascii="Georgia" w:hAnsi="Georgia"/>
          <w:sz w:val="32"/>
        </w:rPr>
        <w:t>Mormont leva les yeux vers lui. D</w:t>
      </w:r>
      <w:r>
        <w:rPr>
          <w:rFonts w:ascii="Georgia" w:hAnsi="Georgia"/>
          <w:sz w:val="32"/>
        </w:rPr>
        <w:t>’</w:t>
      </w:r>
      <w:r w:rsidRPr="007A6F8D">
        <w:rPr>
          <w:rFonts w:ascii="Georgia" w:hAnsi="Georgia"/>
          <w:sz w:val="32"/>
        </w:rPr>
        <w:t>un air compatissant, impossible de s</w:t>
      </w:r>
      <w:r>
        <w:rPr>
          <w:rFonts w:ascii="Georgia" w:hAnsi="Georgia"/>
          <w:sz w:val="32"/>
        </w:rPr>
        <w:t>’</w:t>
      </w:r>
      <w:r w:rsidRPr="007A6F8D">
        <w:rPr>
          <w:rFonts w:ascii="Georgia" w:hAnsi="Georgia"/>
          <w:sz w:val="32"/>
        </w:rPr>
        <w:t>y méprendre. « Tu as bien entendu. »</w:t>
      </w:r>
    </w:p>
    <w:p w:rsidR="003B105D" w:rsidRPr="007A6F8D" w:rsidRDefault="003B105D" w:rsidP="003B105D">
      <w:pPr>
        <w:ind w:firstLine="720"/>
        <w:jc w:val="both"/>
        <w:rPr>
          <w:rFonts w:ascii="Georgia" w:hAnsi="Georgia"/>
          <w:sz w:val="32"/>
        </w:rPr>
      </w:pPr>
      <w:r w:rsidRPr="007A6F8D">
        <w:rPr>
          <w:rFonts w:ascii="Georgia" w:hAnsi="Georgia"/>
          <w:sz w:val="32"/>
        </w:rPr>
        <w:t>Nullement dupe qu</w:t>
      </w:r>
      <w:r>
        <w:rPr>
          <w:rFonts w:ascii="Georgia" w:hAnsi="Georgia"/>
          <w:sz w:val="32"/>
        </w:rPr>
        <w:t>’</w:t>
      </w:r>
      <w:r w:rsidRPr="007A6F8D">
        <w:rPr>
          <w:rFonts w:ascii="Georgia" w:hAnsi="Georgia"/>
          <w:sz w:val="32"/>
        </w:rPr>
        <w:t>il repoussait ainsi l</w:t>
      </w:r>
      <w:r>
        <w:rPr>
          <w:rFonts w:ascii="Georgia" w:hAnsi="Georgia"/>
          <w:sz w:val="32"/>
        </w:rPr>
        <w:t>’</w:t>
      </w:r>
      <w:r w:rsidRPr="007A6F8D">
        <w:rPr>
          <w:rFonts w:ascii="Georgia" w:hAnsi="Georgia"/>
          <w:sz w:val="32"/>
        </w:rPr>
        <w:t xml:space="preserve">échéance, Jon se mit à verser avec un excès de soin mais, la chose faite </w:t>
      </w:r>
      <w:r w:rsidR="007A4F89" w:rsidRPr="007A4F89">
        <w:rPr>
          <w:rFonts w:ascii="Georgia" w:hAnsi="Georgia"/>
          <w:sz w:val="32"/>
        </w:rPr>
        <w:t>–</w:t>
      </w:r>
      <w:r w:rsidRPr="007A6F8D">
        <w:rPr>
          <w:rFonts w:ascii="Georgia" w:hAnsi="Georgia"/>
          <w:sz w:val="32"/>
        </w:rPr>
        <w:t xml:space="preserve"> et elle le fut bien trop tôt </w:t>
      </w:r>
      <w:r w:rsidR="007A4F89" w:rsidRPr="007A4F89">
        <w:rPr>
          <w:rFonts w:ascii="Georgia" w:hAnsi="Georgia"/>
          <w:sz w:val="32"/>
        </w:rPr>
        <w:t>–</w:t>
      </w:r>
      <w:r w:rsidRPr="007A6F8D">
        <w:rPr>
          <w:rFonts w:ascii="Georgia" w:hAnsi="Georgia"/>
          <w:sz w:val="32"/>
        </w:rPr>
        <w:t>, plus moyen de se dérober. « Assieds-toi, mon garçon, commanda Mormont. Bois. »</w:t>
      </w:r>
    </w:p>
    <w:p w:rsidR="003B105D" w:rsidRPr="007A6F8D" w:rsidRDefault="003B105D" w:rsidP="003B105D">
      <w:pPr>
        <w:ind w:firstLine="720"/>
        <w:jc w:val="both"/>
        <w:rPr>
          <w:rFonts w:ascii="Georgia" w:hAnsi="Georgia"/>
          <w:sz w:val="32"/>
        </w:rPr>
      </w:pPr>
      <w:r w:rsidRPr="007A6F8D">
        <w:rPr>
          <w:rFonts w:ascii="Georgia" w:hAnsi="Georgia"/>
          <w:sz w:val="32"/>
        </w:rPr>
        <w:t>Jon demeura debout. « C</w:t>
      </w:r>
      <w:r>
        <w:rPr>
          <w:rFonts w:ascii="Georgia" w:hAnsi="Georgia"/>
          <w:sz w:val="32"/>
        </w:rPr>
        <w:t>’</w:t>
      </w:r>
      <w:r w:rsidRPr="007A6F8D">
        <w:rPr>
          <w:rFonts w:ascii="Georgia" w:hAnsi="Georgia"/>
          <w:sz w:val="32"/>
        </w:rPr>
        <w:t>est de mon père qu</w:t>
      </w:r>
      <w:r>
        <w:rPr>
          <w:rFonts w:ascii="Georgia" w:hAnsi="Georgia"/>
          <w:sz w:val="32"/>
        </w:rPr>
        <w:t>’</w:t>
      </w:r>
      <w:r w:rsidRPr="007A6F8D">
        <w:rPr>
          <w:rFonts w:ascii="Georgia" w:hAnsi="Georgia"/>
          <w:sz w:val="32"/>
        </w:rPr>
        <w:t>il s</w:t>
      </w:r>
      <w:r>
        <w:rPr>
          <w:rFonts w:ascii="Georgia" w:hAnsi="Georgia"/>
          <w:sz w:val="32"/>
        </w:rPr>
        <w:t>’</w:t>
      </w:r>
      <w:r w:rsidRPr="007A6F8D">
        <w:rPr>
          <w:rFonts w:ascii="Georgia" w:hAnsi="Georgia"/>
          <w:sz w:val="32"/>
        </w:rPr>
        <w:t>agit, n</w:t>
      </w:r>
      <w:r>
        <w:rPr>
          <w:rFonts w:ascii="Georgia" w:hAnsi="Georgia"/>
          <w:sz w:val="32"/>
        </w:rPr>
        <w:t>’</w:t>
      </w:r>
      <w:r w:rsidRPr="007A6F8D">
        <w:rPr>
          <w:rFonts w:ascii="Georgia" w:hAnsi="Georgia"/>
          <w:sz w:val="32"/>
        </w:rPr>
        <w:t>est-ce pas ? »</w:t>
      </w:r>
    </w:p>
    <w:p w:rsidR="003B105D" w:rsidRPr="007A6F8D" w:rsidRDefault="003B105D" w:rsidP="003B105D">
      <w:pPr>
        <w:ind w:firstLine="720"/>
        <w:jc w:val="both"/>
        <w:rPr>
          <w:rFonts w:ascii="Georgia" w:hAnsi="Georgia"/>
          <w:sz w:val="32"/>
        </w:rPr>
      </w:pPr>
      <w:r w:rsidRPr="007A6F8D">
        <w:rPr>
          <w:rFonts w:ascii="Georgia" w:hAnsi="Georgia"/>
          <w:sz w:val="32"/>
        </w:rPr>
        <w:t>Le Vieil Ours tapota la lettre du doigt. « De ton père et du roi, grogna-t-il. Je ne vais pas te mentir, c</w:t>
      </w:r>
      <w:r>
        <w:rPr>
          <w:rFonts w:ascii="Georgia" w:hAnsi="Georgia"/>
          <w:sz w:val="32"/>
        </w:rPr>
        <w:t>’</w:t>
      </w:r>
      <w:r w:rsidRPr="007A6F8D">
        <w:rPr>
          <w:rFonts w:ascii="Georgia" w:hAnsi="Georgia"/>
          <w:sz w:val="32"/>
        </w:rPr>
        <w:t>est grave. Du diable si je m</w:t>
      </w:r>
      <w:r>
        <w:rPr>
          <w:rFonts w:ascii="Georgia" w:hAnsi="Georgia"/>
          <w:sz w:val="32"/>
        </w:rPr>
        <w:t>’</w:t>
      </w:r>
      <w:r w:rsidR="007A4F89" w:rsidRPr="007A6F8D">
        <w:rPr>
          <w:rFonts w:ascii="Georgia" w:hAnsi="Georgia"/>
          <w:sz w:val="32"/>
        </w:rPr>
        <w:t>attendais</w:t>
      </w:r>
      <w:r w:rsidRPr="007A6F8D">
        <w:rPr>
          <w:rFonts w:ascii="Georgia" w:hAnsi="Georgia"/>
          <w:sz w:val="32"/>
        </w:rPr>
        <w:t xml:space="preserve">, à mon âge, à jamais voir un nouveau roi, quand Robert était deux fois moins vieux que moi et fort comme un taureau. » Il sirota une gorgée. « Il avait la passion de la chasse, </w:t>
      </w:r>
      <w:r w:rsidRPr="007A6F8D">
        <w:rPr>
          <w:rFonts w:ascii="Georgia" w:hAnsi="Georgia"/>
          <w:sz w:val="32"/>
        </w:rPr>
        <w:lastRenderedPageBreak/>
        <w:t>à ce qu</w:t>
      </w:r>
      <w:r>
        <w:rPr>
          <w:rFonts w:ascii="Georgia" w:hAnsi="Georgia"/>
          <w:sz w:val="32"/>
        </w:rPr>
        <w:t>’</w:t>
      </w:r>
      <w:r w:rsidRPr="007A6F8D">
        <w:rPr>
          <w:rFonts w:ascii="Georgia" w:hAnsi="Georgia"/>
          <w:sz w:val="32"/>
        </w:rPr>
        <w:t>il paraît. Nos passions nous détruisent toujours, petit. Rappelle-toi ça. Mon fils était fou de son tendron de femme. Une écervelée. Sans elle, jamais il n</w:t>
      </w:r>
      <w:r>
        <w:rPr>
          <w:rFonts w:ascii="Georgia" w:hAnsi="Georgia"/>
          <w:sz w:val="32"/>
        </w:rPr>
        <w:t>’</w:t>
      </w:r>
      <w:r w:rsidRPr="007A6F8D">
        <w:rPr>
          <w:rFonts w:ascii="Georgia" w:hAnsi="Georgia"/>
          <w:sz w:val="32"/>
        </w:rPr>
        <w:t>aurait seulement songé à vendre ces braconniers. »</w:t>
      </w:r>
    </w:p>
    <w:p w:rsidR="003B105D" w:rsidRPr="007A6F8D" w:rsidRDefault="003B105D" w:rsidP="003B105D">
      <w:pPr>
        <w:ind w:firstLine="720"/>
        <w:jc w:val="both"/>
        <w:rPr>
          <w:rFonts w:ascii="Georgia" w:hAnsi="Georgia"/>
          <w:sz w:val="32"/>
        </w:rPr>
      </w:pPr>
      <w:r w:rsidRPr="007A6F8D">
        <w:rPr>
          <w:rFonts w:ascii="Georgia" w:hAnsi="Georgia"/>
          <w:sz w:val="32"/>
        </w:rPr>
        <w:t>A tout cela, Jon n</w:t>
      </w:r>
      <w:r>
        <w:rPr>
          <w:rFonts w:ascii="Georgia" w:hAnsi="Georgia"/>
          <w:sz w:val="32"/>
        </w:rPr>
        <w:t>’</w:t>
      </w:r>
      <w:r w:rsidRPr="007A6F8D">
        <w:rPr>
          <w:rFonts w:ascii="Georgia" w:hAnsi="Georgia"/>
          <w:sz w:val="32"/>
        </w:rPr>
        <w:t xml:space="preserve">entendait goutte. « Je ne comprends pas, </w:t>
      </w:r>
      <w:r w:rsidR="007A4F89" w:rsidRPr="007A6F8D">
        <w:rPr>
          <w:rFonts w:ascii="Georgia" w:hAnsi="Georgia"/>
          <w:sz w:val="32"/>
        </w:rPr>
        <w:t>messire</w:t>
      </w:r>
      <w:r w:rsidRPr="007A6F8D">
        <w:rPr>
          <w:rFonts w:ascii="Georgia" w:hAnsi="Georgia"/>
          <w:sz w:val="32"/>
        </w:rPr>
        <w:t>. Qu</w:t>
      </w:r>
      <w:r>
        <w:rPr>
          <w:rFonts w:ascii="Georgia" w:hAnsi="Georgia"/>
          <w:sz w:val="32"/>
        </w:rPr>
        <w:t>’</w:t>
      </w:r>
      <w:r w:rsidRPr="007A6F8D">
        <w:rPr>
          <w:rFonts w:ascii="Georgia" w:hAnsi="Georgia"/>
          <w:sz w:val="32"/>
        </w:rPr>
        <w:t>est-il arrivé à mon père ?</w:t>
      </w:r>
    </w:p>
    <w:p w:rsidR="003B105D" w:rsidRPr="007A6F8D" w:rsidRDefault="003B105D" w:rsidP="003B105D">
      <w:pPr>
        <w:ind w:firstLine="720"/>
        <w:jc w:val="both"/>
        <w:rPr>
          <w:rFonts w:ascii="Georgia" w:hAnsi="Georgia"/>
          <w:sz w:val="32"/>
        </w:rPr>
      </w:pPr>
      <w:r w:rsidRPr="007A6F8D">
        <w:rPr>
          <w:rFonts w:ascii="Georgia" w:hAnsi="Georgia"/>
          <w:sz w:val="32"/>
        </w:rPr>
        <w:t>— Je t</w:t>
      </w:r>
      <w:r>
        <w:rPr>
          <w:rFonts w:ascii="Georgia" w:hAnsi="Georgia"/>
          <w:sz w:val="32"/>
        </w:rPr>
        <w:t>’</w:t>
      </w:r>
      <w:r w:rsidRPr="007A6F8D">
        <w:rPr>
          <w:rFonts w:ascii="Georgia" w:hAnsi="Georgia"/>
          <w:sz w:val="32"/>
        </w:rPr>
        <w:t>ai dit de t</w:t>
      </w:r>
      <w:r>
        <w:rPr>
          <w:rFonts w:ascii="Georgia" w:hAnsi="Georgia"/>
          <w:sz w:val="32"/>
        </w:rPr>
        <w:t>’</w:t>
      </w:r>
      <w:r w:rsidRPr="007A6F8D">
        <w:rPr>
          <w:rFonts w:ascii="Georgia" w:hAnsi="Georgia"/>
          <w:sz w:val="32"/>
        </w:rPr>
        <w:t>asseoir », éructa Mormont. «</w:t>
      </w:r>
      <w:r w:rsidRPr="007A6F8D">
        <w:rPr>
          <w:rFonts w:ascii="Georgia" w:hAnsi="Georgia"/>
          <w:i/>
          <w:sz w:val="32"/>
        </w:rPr>
        <w:t xml:space="preserve"> T</w:t>
      </w:r>
      <w:r>
        <w:rPr>
          <w:rFonts w:ascii="Georgia" w:hAnsi="Georgia"/>
          <w:i/>
          <w:sz w:val="32"/>
        </w:rPr>
        <w:t>’</w:t>
      </w:r>
      <w:r w:rsidRPr="007A6F8D">
        <w:rPr>
          <w:rFonts w:ascii="Georgia" w:hAnsi="Georgia"/>
          <w:i/>
          <w:sz w:val="32"/>
        </w:rPr>
        <w:t>asseoir !</w:t>
      </w:r>
      <w:r w:rsidRPr="007A6F8D">
        <w:rPr>
          <w:rFonts w:ascii="Georgia" w:hAnsi="Georgia"/>
          <w:sz w:val="32"/>
        </w:rPr>
        <w:t xml:space="preserve"> » glapit le corbeau. « Et de boire, crebleu. C</w:t>
      </w:r>
      <w:r>
        <w:rPr>
          <w:rFonts w:ascii="Georgia" w:hAnsi="Georgia"/>
          <w:sz w:val="32"/>
        </w:rPr>
        <w:t>’</w:t>
      </w:r>
      <w:r w:rsidRPr="007A6F8D">
        <w:rPr>
          <w:rFonts w:ascii="Georgia" w:hAnsi="Georgia"/>
          <w:sz w:val="32"/>
        </w:rPr>
        <w:t>est un ordre, Snow. »</w:t>
      </w:r>
    </w:p>
    <w:p w:rsidR="003B105D" w:rsidRPr="007A6F8D" w:rsidRDefault="003B105D" w:rsidP="003B105D">
      <w:pPr>
        <w:ind w:firstLine="720"/>
        <w:jc w:val="both"/>
        <w:rPr>
          <w:rFonts w:ascii="Georgia" w:hAnsi="Georgia"/>
          <w:sz w:val="32"/>
        </w:rPr>
      </w:pPr>
      <w:r w:rsidRPr="007A6F8D">
        <w:rPr>
          <w:rFonts w:ascii="Georgia" w:hAnsi="Georgia"/>
          <w:sz w:val="32"/>
        </w:rPr>
        <w:t>Jon prit un siège et trempa ses lèvres.</w:t>
      </w:r>
    </w:p>
    <w:p w:rsidR="003B105D" w:rsidRPr="007A6F8D" w:rsidRDefault="003B105D" w:rsidP="003B105D">
      <w:pPr>
        <w:ind w:firstLine="720"/>
        <w:jc w:val="both"/>
        <w:rPr>
          <w:rFonts w:ascii="Georgia" w:hAnsi="Georgia"/>
          <w:sz w:val="32"/>
        </w:rPr>
      </w:pPr>
      <w:r w:rsidRPr="007A6F8D">
        <w:rPr>
          <w:rFonts w:ascii="Georgia" w:hAnsi="Georgia"/>
          <w:sz w:val="32"/>
        </w:rPr>
        <w:t>« Lord Eddard a été jeté en prison. On l</w:t>
      </w:r>
      <w:r>
        <w:rPr>
          <w:rFonts w:ascii="Georgia" w:hAnsi="Georgia"/>
          <w:sz w:val="32"/>
        </w:rPr>
        <w:t>’</w:t>
      </w:r>
      <w:r w:rsidRPr="007A6F8D">
        <w:rPr>
          <w:rFonts w:ascii="Georgia" w:hAnsi="Georgia"/>
          <w:sz w:val="32"/>
        </w:rPr>
        <w:t xml:space="preserve">accuse de trahison. </w:t>
      </w:r>
      <w:r w:rsidR="007A4F89">
        <w:rPr>
          <w:rFonts w:ascii="Georgia" w:hAnsi="Georgia"/>
          <w:sz w:val="32"/>
        </w:rPr>
        <w:t>Il</w:t>
      </w:r>
      <w:r w:rsidRPr="007A6F8D">
        <w:rPr>
          <w:rFonts w:ascii="Georgia" w:hAnsi="Georgia"/>
          <w:sz w:val="32"/>
        </w:rPr>
        <w:t xml:space="preserve"> aurait comploté avec les frères de Robert pour écarter le prince </w:t>
      </w:r>
      <w:r w:rsidR="007A4F89" w:rsidRPr="007A6F8D">
        <w:rPr>
          <w:rFonts w:ascii="Georgia" w:hAnsi="Georgia"/>
          <w:sz w:val="32"/>
        </w:rPr>
        <w:t>Joffrey</w:t>
      </w:r>
      <w:r w:rsidRPr="007A6F8D">
        <w:rPr>
          <w:rFonts w:ascii="Georgia" w:hAnsi="Georgia"/>
          <w:sz w:val="32"/>
        </w:rPr>
        <w:t xml:space="preserve"> du trône.</w:t>
      </w:r>
    </w:p>
    <w:p w:rsidR="003B105D" w:rsidRPr="007A6F8D" w:rsidRDefault="003B105D" w:rsidP="003B105D">
      <w:pPr>
        <w:ind w:firstLine="720"/>
        <w:jc w:val="both"/>
        <w:rPr>
          <w:rFonts w:ascii="Georgia" w:hAnsi="Georgia"/>
          <w:sz w:val="32"/>
        </w:rPr>
      </w:pPr>
      <w:r w:rsidRPr="007A6F8D">
        <w:rPr>
          <w:rFonts w:ascii="Georgia" w:hAnsi="Georgia"/>
          <w:sz w:val="32"/>
        </w:rPr>
        <w:t>— Non ! s</w:t>
      </w:r>
      <w:r>
        <w:rPr>
          <w:rFonts w:ascii="Georgia" w:hAnsi="Georgia"/>
          <w:sz w:val="32"/>
        </w:rPr>
        <w:t>’</w:t>
      </w:r>
      <w:r w:rsidRPr="007A6F8D">
        <w:rPr>
          <w:rFonts w:ascii="Georgia" w:hAnsi="Georgia"/>
          <w:sz w:val="32"/>
        </w:rPr>
        <w:t>emporta Jon. Cela ne se peut. Jamais Père ne trahirait le roi.</w:t>
      </w:r>
    </w:p>
    <w:p w:rsidR="003B105D" w:rsidRPr="007A6F8D" w:rsidRDefault="003B105D" w:rsidP="003B105D">
      <w:pPr>
        <w:ind w:firstLine="720"/>
        <w:jc w:val="both"/>
        <w:rPr>
          <w:rFonts w:ascii="Georgia" w:hAnsi="Georgia"/>
          <w:sz w:val="32"/>
        </w:rPr>
      </w:pPr>
      <w:r w:rsidRPr="007A6F8D">
        <w:rPr>
          <w:rFonts w:ascii="Georgia" w:hAnsi="Georgia"/>
          <w:sz w:val="32"/>
        </w:rPr>
        <w:t>— Vrai ou faux, je n</w:t>
      </w:r>
      <w:r>
        <w:rPr>
          <w:rFonts w:ascii="Georgia" w:hAnsi="Georgia"/>
          <w:sz w:val="32"/>
        </w:rPr>
        <w:t>’</w:t>
      </w:r>
      <w:r w:rsidRPr="007A6F8D">
        <w:rPr>
          <w:rFonts w:ascii="Georgia" w:hAnsi="Georgia"/>
          <w:sz w:val="32"/>
        </w:rPr>
        <w:t>ai pas à me prononcer. Ni toi.</w:t>
      </w:r>
    </w:p>
    <w:p w:rsidR="003B105D" w:rsidRPr="007A6F8D" w:rsidRDefault="003B105D" w:rsidP="003B105D">
      <w:pPr>
        <w:ind w:firstLine="720"/>
        <w:jc w:val="both"/>
        <w:rPr>
          <w:rFonts w:ascii="Georgia" w:hAnsi="Georgia"/>
          <w:sz w:val="32"/>
        </w:rPr>
      </w:pPr>
      <w:r w:rsidRPr="007A6F8D">
        <w:rPr>
          <w:rFonts w:ascii="Georgia" w:hAnsi="Georgia"/>
          <w:sz w:val="32"/>
        </w:rPr>
        <w:t>— Mais c</w:t>
      </w:r>
      <w:r>
        <w:rPr>
          <w:rFonts w:ascii="Georgia" w:hAnsi="Georgia"/>
          <w:sz w:val="32"/>
        </w:rPr>
        <w:t>’</w:t>
      </w:r>
      <w:r w:rsidRPr="007A6F8D">
        <w:rPr>
          <w:rFonts w:ascii="Georgia" w:hAnsi="Georgia"/>
          <w:sz w:val="32"/>
        </w:rPr>
        <w:t>est un</w:t>
      </w:r>
      <w:r w:rsidRPr="007A6F8D">
        <w:rPr>
          <w:rFonts w:ascii="Georgia" w:hAnsi="Georgia"/>
          <w:i/>
          <w:sz w:val="32"/>
        </w:rPr>
        <w:t xml:space="preserve"> mensonge</w:t>
      </w:r>
      <w:r w:rsidRPr="007A6F8D">
        <w:rPr>
          <w:rFonts w:ascii="Georgia" w:hAnsi="Georgia"/>
          <w:sz w:val="32"/>
        </w:rPr>
        <w:t xml:space="preserve"> ! » s</w:t>
      </w:r>
      <w:r>
        <w:rPr>
          <w:rFonts w:ascii="Georgia" w:hAnsi="Georgia"/>
          <w:sz w:val="32"/>
        </w:rPr>
        <w:t>’</w:t>
      </w:r>
      <w:r w:rsidRPr="007A6F8D">
        <w:rPr>
          <w:rFonts w:ascii="Georgia" w:hAnsi="Georgia"/>
          <w:sz w:val="32"/>
        </w:rPr>
        <w:t>enferra Jon. Comment pouvait-on ? Accuser Père de traîtrise..., étaient-ils tous devenus fous ? Comme si lord Eddard Stark pouvait jamais se déshonorer ! Comme...</w:t>
      </w:r>
    </w:p>
    <w:p w:rsidR="003B105D" w:rsidRPr="007A6F8D" w:rsidRDefault="003B105D" w:rsidP="003B105D">
      <w:pPr>
        <w:ind w:firstLine="720"/>
        <w:jc w:val="both"/>
        <w:rPr>
          <w:rFonts w:ascii="Georgia" w:hAnsi="Georgia"/>
          <w:i/>
          <w:sz w:val="32"/>
        </w:rPr>
      </w:pPr>
      <w:r w:rsidRPr="007A6F8D">
        <w:rPr>
          <w:rFonts w:ascii="Georgia" w:hAnsi="Georgia"/>
          <w:i/>
          <w:sz w:val="32"/>
        </w:rPr>
        <w:t xml:space="preserve">Il a procréé un bâtard, </w:t>
      </w:r>
      <w:r w:rsidRPr="007A4F89">
        <w:rPr>
          <w:rFonts w:ascii="Georgia" w:hAnsi="Georgia"/>
          <w:sz w:val="32"/>
        </w:rPr>
        <w:t>insinua une petite voix.</w:t>
      </w:r>
      <w:r w:rsidR="00EB5621">
        <w:rPr>
          <w:rFonts w:ascii="Georgia" w:hAnsi="Georgia"/>
          <w:i/>
          <w:sz w:val="32"/>
        </w:rPr>
        <w:t xml:space="preserve"> Quel honneur y avait-</w:t>
      </w:r>
      <w:r w:rsidRPr="007A6F8D">
        <w:rPr>
          <w:rFonts w:ascii="Georgia" w:hAnsi="Georgia"/>
          <w:i/>
          <w:sz w:val="32"/>
        </w:rPr>
        <w:t>il là ? Et ta mère, dis ? Il n</w:t>
      </w:r>
      <w:r>
        <w:rPr>
          <w:rFonts w:ascii="Georgia" w:hAnsi="Georgia"/>
          <w:i/>
          <w:sz w:val="32"/>
        </w:rPr>
        <w:t>’</w:t>
      </w:r>
      <w:r w:rsidRPr="007A6F8D">
        <w:rPr>
          <w:rFonts w:ascii="Georgia" w:hAnsi="Georgia"/>
          <w:i/>
          <w:sz w:val="32"/>
        </w:rPr>
        <w:t>en prononçait même pas le nom...</w:t>
      </w:r>
    </w:p>
    <w:p w:rsidR="003B105D" w:rsidRPr="007A6F8D" w:rsidRDefault="003B105D" w:rsidP="003B105D">
      <w:pPr>
        <w:ind w:firstLine="720"/>
        <w:jc w:val="both"/>
        <w:rPr>
          <w:rFonts w:ascii="Georgia" w:hAnsi="Georgia"/>
          <w:sz w:val="32"/>
        </w:rPr>
      </w:pPr>
      <w:r w:rsidRPr="007A6F8D">
        <w:rPr>
          <w:rFonts w:ascii="Georgia" w:hAnsi="Georgia"/>
          <w:sz w:val="32"/>
        </w:rPr>
        <w:t>« Et maintenant, messire ? On va l</w:t>
      </w:r>
      <w:r>
        <w:rPr>
          <w:rFonts w:ascii="Georgia" w:hAnsi="Georgia"/>
          <w:sz w:val="32"/>
        </w:rPr>
        <w:t>’</w:t>
      </w:r>
      <w:r w:rsidRPr="007A6F8D">
        <w:rPr>
          <w:rFonts w:ascii="Georgia" w:hAnsi="Georgia"/>
          <w:sz w:val="32"/>
        </w:rPr>
        <w:t>exécuter ?</w:t>
      </w:r>
    </w:p>
    <w:p w:rsidR="003B105D" w:rsidRPr="007A6F8D" w:rsidRDefault="003B105D" w:rsidP="003B105D">
      <w:pPr>
        <w:ind w:firstLine="720"/>
        <w:jc w:val="both"/>
        <w:rPr>
          <w:rFonts w:ascii="Georgia" w:hAnsi="Georgia"/>
          <w:sz w:val="32"/>
        </w:rPr>
      </w:pPr>
      <w:r w:rsidRPr="007A6F8D">
        <w:rPr>
          <w:rFonts w:ascii="Georgia" w:hAnsi="Georgia"/>
          <w:sz w:val="32"/>
        </w:rPr>
        <w:t>— Ça, je l</w:t>
      </w:r>
      <w:r>
        <w:rPr>
          <w:rFonts w:ascii="Georgia" w:hAnsi="Georgia"/>
          <w:sz w:val="32"/>
        </w:rPr>
        <w:t>’</w:t>
      </w:r>
      <w:r w:rsidRPr="007A6F8D">
        <w:rPr>
          <w:rFonts w:ascii="Georgia" w:hAnsi="Georgia"/>
          <w:sz w:val="32"/>
        </w:rPr>
        <w:t xml:space="preserve">ignore... Je compte envoyer une lettre. Dans le temps, </w:t>
      </w:r>
      <w:r w:rsidR="007A4F89">
        <w:rPr>
          <w:rFonts w:ascii="Georgia" w:hAnsi="Georgia"/>
          <w:sz w:val="32"/>
        </w:rPr>
        <w:t>j’</w:t>
      </w:r>
      <w:r w:rsidRPr="007A6F8D">
        <w:rPr>
          <w:rFonts w:ascii="Georgia" w:hAnsi="Georgia"/>
          <w:sz w:val="32"/>
        </w:rPr>
        <w:t xml:space="preserve">ai connu certains des conseillers du roi : le vieux Pycelle, lord </w:t>
      </w:r>
      <w:r w:rsidR="007A4F89" w:rsidRPr="007A6F8D">
        <w:rPr>
          <w:rFonts w:ascii="Georgia" w:hAnsi="Georgia"/>
          <w:sz w:val="32"/>
        </w:rPr>
        <w:t>Stannis</w:t>
      </w:r>
      <w:r w:rsidRPr="007A6F8D">
        <w:rPr>
          <w:rFonts w:ascii="Georgia" w:hAnsi="Georgia"/>
          <w:sz w:val="32"/>
        </w:rPr>
        <w:t>, ser Barristan... De quelque crime que soit coupable ou innocent ton père, il est un grand seigneur. On</w:t>
      </w:r>
      <w:r w:rsidR="007A4F89">
        <w:rPr>
          <w:rFonts w:ascii="Georgia" w:hAnsi="Georgia"/>
          <w:sz w:val="32"/>
        </w:rPr>
        <w:t xml:space="preserve"> doit lui accorder licence de p</w:t>
      </w:r>
      <w:r w:rsidRPr="007A6F8D">
        <w:rPr>
          <w:rFonts w:ascii="Georgia" w:hAnsi="Georgia"/>
          <w:sz w:val="32"/>
        </w:rPr>
        <w:t>rendre le noir pour se joindre à nous. Les dieux savent à quel point nous manquons d</w:t>
      </w:r>
      <w:r>
        <w:rPr>
          <w:rFonts w:ascii="Georgia" w:hAnsi="Georgia"/>
          <w:sz w:val="32"/>
        </w:rPr>
        <w:t>’</w:t>
      </w:r>
      <w:r w:rsidRPr="007A6F8D">
        <w:rPr>
          <w:rFonts w:ascii="Georgia" w:hAnsi="Georgia"/>
          <w:sz w:val="32"/>
        </w:rPr>
        <w:t>hommes de sa trempe. »</w:t>
      </w:r>
    </w:p>
    <w:p w:rsidR="003B105D" w:rsidRPr="007A6F8D" w:rsidRDefault="003B105D" w:rsidP="003B105D">
      <w:pPr>
        <w:ind w:firstLine="720"/>
        <w:jc w:val="both"/>
        <w:rPr>
          <w:rFonts w:ascii="Georgia" w:hAnsi="Georgia"/>
          <w:sz w:val="32"/>
        </w:rPr>
      </w:pPr>
      <w:r w:rsidRPr="007A6F8D">
        <w:rPr>
          <w:rFonts w:ascii="Georgia" w:hAnsi="Georgia"/>
          <w:sz w:val="32"/>
        </w:rPr>
        <w:t>Effectivement, des grâces de cet ordre avaient été prononcées pour les cas similaires, par le passé... Pourquoi lord Eddard n</w:t>
      </w:r>
      <w:r>
        <w:rPr>
          <w:rFonts w:ascii="Georgia" w:hAnsi="Georgia"/>
          <w:sz w:val="32"/>
        </w:rPr>
        <w:t>’</w:t>
      </w:r>
      <w:r w:rsidR="007A4F89">
        <w:rPr>
          <w:rFonts w:ascii="Georgia" w:hAnsi="Georgia"/>
          <w:sz w:val="32"/>
        </w:rPr>
        <w:t>en bénéficie</w:t>
      </w:r>
      <w:r w:rsidRPr="007A6F8D">
        <w:rPr>
          <w:rFonts w:ascii="Georgia" w:hAnsi="Georgia"/>
          <w:sz w:val="32"/>
        </w:rPr>
        <w:t>rait-il pas ? Père ici ! L</w:t>
      </w:r>
      <w:r>
        <w:rPr>
          <w:rFonts w:ascii="Georgia" w:hAnsi="Georgia"/>
          <w:sz w:val="32"/>
        </w:rPr>
        <w:t>’</w:t>
      </w:r>
      <w:r w:rsidRPr="007A6F8D">
        <w:rPr>
          <w:rFonts w:ascii="Georgia" w:hAnsi="Georgia"/>
          <w:sz w:val="32"/>
        </w:rPr>
        <w:t>idée faisait un drôle d</w:t>
      </w:r>
      <w:r>
        <w:rPr>
          <w:rFonts w:ascii="Georgia" w:hAnsi="Georgia"/>
          <w:sz w:val="32"/>
        </w:rPr>
        <w:t>’</w:t>
      </w:r>
      <w:r w:rsidRPr="007A6F8D">
        <w:rPr>
          <w:rFonts w:ascii="Georgia" w:hAnsi="Georgia"/>
          <w:sz w:val="32"/>
        </w:rPr>
        <w:t>effet. Et un effet drô</w:t>
      </w:r>
      <w:r w:rsidR="007A4F89">
        <w:rPr>
          <w:rFonts w:ascii="Georgia" w:hAnsi="Georgia"/>
          <w:sz w:val="32"/>
        </w:rPr>
        <w:t>l</w:t>
      </w:r>
      <w:r w:rsidRPr="007A6F8D">
        <w:rPr>
          <w:rFonts w:ascii="Georgia" w:hAnsi="Georgia"/>
          <w:sz w:val="32"/>
        </w:rPr>
        <w:t>ement désagréable. Dépouiller Père de Winterfell ? le contraindre à endosser le noir ? mais cela serait monstrueux, tellement inique ! A moins que telle fut sa seule chance de salut...</w:t>
      </w:r>
    </w:p>
    <w:p w:rsidR="003B105D" w:rsidRPr="007A6F8D" w:rsidRDefault="003B105D" w:rsidP="003B105D">
      <w:pPr>
        <w:ind w:firstLine="720"/>
        <w:jc w:val="both"/>
        <w:rPr>
          <w:rFonts w:ascii="Georgia" w:hAnsi="Georgia"/>
          <w:sz w:val="32"/>
        </w:rPr>
      </w:pPr>
      <w:r w:rsidRPr="007A6F8D">
        <w:rPr>
          <w:rFonts w:ascii="Georgia" w:hAnsi="Georgia"/>
          <w:sz w:val="32"/>
        </w:rPr>
        <w:lastRenderedPageBreak/>
        <w:t>Joffrey l</w:t>
      </w:r>
      <w:r>
        <w:rPr>
          <w:rFonts w:ascii="Georgia" w:hAnsi="Georgia"/>
          <w:sz w:val="32"/>
        </w:rPr>
        <w:t>’</w:t>
      </w:r>
      <w:r w:rsidRPr="007A6F8D">
        <w:rPr>
          <w:rFonts w:ascii="Georgia" w:hAnsi="Georgia"/>
          <w:sz w:val="32"/>
        </w:rPr>
        <w:t>accorderait-il seulement ? Son outrecuidance à l</w:t>
      </w:r>
      <w:r>
        <w:rPr>
          <w:rFonts w:ascii="Georgia" w:hAnsi="Georgia"/>
          <w:sz w:val="32"/>
        </w:rPr>
        <w:t>’</w:t>
      </w:r>
      <w:r w:rsidRPr="007A6F8D">
        <w:rPr>
          <w:rFonts w:ascii="Georgia" w:hAnsi="Georgia"/>
          <w:sz w:val="32"/>
        </w:rPr>
        <w:t>endroit de Robb et de ser Rodrik, dans la cour de Winterfell, n</w:t>
      </w:r>
      <w:r>
        <w:rPr>
          <w:rFonts w:ascii="Georgia" w:hAnsi="Georgia"/>
          <w:sz w:val="32"/>
        </w:rPr>
        <w:t>’</w:t>
      </w:r>
      <w:r w:rsidR="007A4F89">
        <w:rPr>
          <w:rFonts w:ascii="Georgia" w:hAnsi="Georgia"/>
          <w:sz w:val="32"/>
        </w:rPr>
        <w:t>annonçait guère d</w:t>
      </w:r>
      <w:r w:rsidRPr="007A6F8D">
        <w:rPr>
          <w:rFonts w:ascii="Georgia" w:hAnsi="Georgia"/>
          <w:sz w:val="32"/>
        </w:rPr>
        <w:t>e mansuétude. La présence de Jon ? bien beau déjà s</w:t>
      </w:r>
      <w:r>
        <w:rPr>
          <w:rFonts w:ascii="Georgia" w:hAnsi="Georgia"/>
          <w:sz w:val="32"/>
        </w:rPr>
        <w:t>’</w:t>
      </w:r>
      <w:r w:rsidRPr="007A6F8D">
        <w:rPr>
          <w:rFonts w:ascii="Georgia" w:hAnsi="Georgia"/>
          <w:sz w:val="32"/>
        </w:rPr>
        <w:t>il l</w:t>
      </w:r>
      <w:r>
        <w:rPr>
          <w:rFonts w:ascii="Georgia" w:hAnsi="Georgia"/>
          <w:sz w:val="32"/>
        </w:rPr>
        <w:t>’</w:t>
      </w:r>
      <w:r w:rsidRPr="007A6F8D">
        <w:rPr>
          <w:rFonts w:ascii="Georgia" w:hAnsi="Georgia"/>
          <w:sz w:val="32"/>
        </w:rPr>
        <w:t xml:space="preserve">avait </w:t>
      </w:r>
      <w:r w:rsidR="007A4F89" w:rsidRPr="007A6F8D">
        <w:rPr>
          <w:rFonts w:ascii="Georgia" w:hAnsi="Georgia"/>
          <w:sz w:val="32"/>
        </w:rPr>
        <w:t>remar</w:t>
      </w:r>
      <w:r w:rsidR="007A4F89">
        <w:rPr>
          <w:rFonts w:ascii="Georgia" w:hAnsi="Georgia"/>
          <w:sz w:val="32"/>
        </w:rPr>
        <w:t>qu</w:t>
      </w:r>
      <w:r w:rsidR="007A4F89" w:rsidRPr="007A6F8D">
        <w:rPr>
          <w:rFonts w:ascii="Georgia" w:hAnsi="Georgia"/>
          <w:sz w:val="32"/>
        </w:rPr>
        <w:t>ée</w:t>
      </w:r>
      <w:r w:rsidRPr="007A6F8D">
        <w:rPr>
          <w:rFonts w:ascii="Georgia" w:hAnsi="Georgia"/>
          <w:sz w:val="32"/>
        </w:rPr>
        <w:t>, les bâtards ne méritant pas même l</w:t>
      </w:r>
      <w:r>
        <w:rPr>
          <w:rFonts w:ascii="Georgia" w:hAnsi="Georgia"/>
          <w:sz w:val="32"/>
        </w:rPr>
        <w:t>’</w:t>
      </w:r>
      <w:r w:rsidRPr="007A6F8D">
        <w:rPr>
          <w:rFonts w:ascii="Georgia" w:hAnsi="Georgia"/>
          <w:sz w:val="32"/>
        </w:rPr>
        <w:t>hommage de ses mépris.</w:t>
      </w:r>
      <w:r w:rsidR="007A4F89">
        <w:rPr>
          <w:rFonts w:ascii="Georgia" w:hAnsi="Georgia"/>
          <w:sz w:val="32"/>
        </w:rPr>
        <w:t xml:space="preserve"> </w:t>
      </w:r>
      <w:r w:rsidR="007A4F89" w:rsidRPr="007A6F8D">
        <w:rPr>
          <w:rFonts w:ascii="Georgia" w:hAnsi="Georgia"/>
          <w:sz w:val="32"/>
        </w:rPr>
        <w:t>«</w:t>
      </w:r>
      <w:r w:rsidR="007A4F89">
        <w:rPr>
          <w:rFonts w:ascii="Georgia" w:hAnsi="Georgia"/>
          <w:sz w:val="32"/>
        </w:rPr>
        <w:t xml:space="preserve"> </w:t>
      </w:r>
      <w:r w:rsidRPr="007A6F8D">
        <w:rPr>
          <w:rFonts w:ascii="Georgia" w:hAnsi="Georgia"/>
          <w:sz w:val="32"/>
        </w:rPr>
        <w:t>Le roi daignera-t-il vous écouter, messire ? »</w:t>
      </w:r>
    </w:p>
    <w:p w:rsidR="003B105D" w:rsidRPr="007A6F8D" w:rsidRDefault="003B105D" w:rsidP="003B105D">
      <w:pPr>
        <w:ind w:firstLine="720"/>
        <w:jc w:val="both"/>
        <w:rPr>
          <w:rFonts w:ascii="Georgia" w:hAnsi="Georgia"/>
          <w:sz w:val="32"/>
        </w:rPr>
      </w:pPr>
      <w:r w:rsidRPr="007A6F8D">
        <w:rPr>
          <w:rFonts w:ascii="Georgia" w:hAnsi="Georgia"/>
          <w:sz w:val="32"/>
        </w:rPr>
        <w:t>Le Vieil Ours haussa les épaules. « Un roitelet... Je veux croire qu</w:t>
      </w:r>
      <w:r>
        <w:rPr>
          <w:rFonts w:ascii="Georgia" w:hAnsi="Georgia"/>
          <w:sz w:val="32"/>
        </w:rPr>
        <w:t>’</w:t>
      </w:r>
      <w:r w:rsidR="007A4F89">
        <w:rPr>
          <w:rFonts w:ascii="Georgia" w:hAnsi="Georgia"/>
          <w:sz w:val="32"/>
        </w:rPr>
        <w:t>il éco</w:t>
      </w:r>
      <w:r w:rsidRPr="007A6F8D">
        <w:rPr>
          <w:rFonts w:ascii="Georgia" w:hAnsi="Georgia"/>
          <w:sz w:val="32"/>
        </w:rPr>
        <w:t>utera sa mère. Si seulement le nain se trouvait près d</w:t>
      </w:r>
      <w:r>
        <w:rPr>
          <w:rFonts w:ascii="Georgia" w:hAnsi="Georgia"/>
          <w:sz w:val="32"/>
        </w:rPr>
        <w:t>’</w:t>
      </w:r>
      <w:r w:rsidRPr="007A6F8D">
        <w:rPr>
          <w:rFonts w:ascii="Georgia" w:hAnsi="Georgia"/>
          <w:sz w:val="32"/>
        </w:rPr>
        <w:t>eux ! Il est</w:t>
      </w:r>
      <w:r w:rsidR="007A4F89">
        <w:rPr>
          <w:rFonts w:ascii="Georgia" w:hAnsi="Georgia"/>
          <w:sz w:val="32"/>
        </w:rPr>
        <w:t xml:space="preserve"> l’o</w:t>
      </w:r>
      <w:r w:rsidRPr="007A6F8D">
        <w:rPr>
          <w:rFonts w:ascii="Georgia" w:hAnsi="Georgia"/>
          <w:sz w:val="32"/>
        </w:rPr>
        <w:t xml:space="preserve">ncle du gosse, et son séjour ici lui a permis de mesurer notre </w:t>
      </w:r>
      <w:r w:rsidR="007A4F89" w:rsidRPr="007A6F8D">
        <w:rPr>
          <w:rFonts w:ascii="Georgia" w:hAnsi="Georgia"/>
          <w:sz w:val="32"/>
        </w:rPr>
        <w:t>dénuement</w:t>
      </w:r>
      <w:r w:rsidRPr="007A6F8D">
        <w:rPr>
          <w:rFonts w:ascii="Georgia" w:hAnsi="Georgia"/>
          <w:sz w:val="32"/>
        </w:rPr>
        <w:t>. Une catastrophe, vois-tu ? qu</w:t>
      </w:r>
      <w:r>
        <w:rPr>
          <w:rFonts w:ascii="Georgia" w:hAnsi="Georgia"/>
          <w:sz w:val="32"/>
        </w:rPr>
        <w:t>’</w:t>
      </w:r>
      <w:r w:rsidRPr="007A6F8D">
        <w:rPr>
          <w:rFonts w:ascii="Georgia" w:hAnsi="Georgia"/>
          <w:sz w:val="32"/>
        </w:rPr>
        <w:t xml:space="preserve">il </w:t>
      </w:r>
      <w:r w:rsidR="007A4F89">
        <w:rPr>
          <w:rFonts w:ascii="Georgia" w:hAnsi="Georgia"/>
          <w:sz w:val="32"/>
        </w:rPr>
        <w:t>soit prisonnier de madame ta mè</w:t>
      </w:r>
      <w:r w:rsidRPr="007A6F8D">
        <w:rPr>
          <w:rFonts w:ascii="Georgia" w:hAnsi="Georgia"/>
          <w:sz w:val="32"/>
        </w:rPr>
        <w:t>re.</w:t>
      </w:r>
    </w:p>
    <w:p w:rsidR="003B105D" w:rsidRPr="007A6F8D" w:rsidRDefault="003B105D" w:rsidP="003B105D">
      <w:pPr>
        <w:ind w:firstLine="720"/>
        <w:jc w:val="both"/>
        <w:rPr>
          <w:rFonts w:ascii="Georgia" w:hAnsi="Georgia"/>
          <w:sz w:val="32"/>
        </w:rPr>
      </w:pPr>
      <w:r w:rsidRPr="007A6F8D">
        <w:rPr>
          <w:rFonts w:ascii="Georgia" w:hAnsi="Georgia"/>
          <w:sz w:val="32"/>
        </w:rPr>
        <w:t>— Lady Stark n</w:t>
      </w:r>
      <w:r>
        <w:rPr>
          <w:rFonts w:ascii="Georgia" w:hAnsi="Georgia"/>
          <w:sz w:val="32"/>
        </w:rPr>
        <w:t>’</w:t>
      </w:r>
      <w:r w:rsidRPr="007A6F8D">
        <w:rPr>
          <w:rFonts w:ascii="Georgia" w:hAnsi="Georgia"/>
          <w:sz w:val="32"/>
        </w:rPr>
        <w:t>est pas ma mère ! » rappela-t-il vertement. Il n</w:t>
      </w:r>
      <w:r>
        <w:rPr>
          <w:rFonts w:ascii="Georgia" w:hAnsi="Georgia"/>
          <w:sz w:val="32"/>
        </w:rPr>
        <w:t>’</w:t>
      </w:r>
      <w:r w:rsidRPr="007A6F8D">
        <w:rPr>
          <w:rFonts w:ascii="Georgia" w:hAnsi="Georgia"/>
          <w:sz w:val="32"/>
        </w:rPr>
        <w:t xml:space="preserve">avait </w:t>
      </w:r>
      <w:r w:rsidR="00C63C2C">
        <w:rPr>
          <w:rFonts w:ascii="Georgia" w:hAnsi="Georgia"/>
          <w:sz w:val="32"/>
        </w:rPr>
        <w:t>eu</w:t>
      </w:r>
      <w:r w:rsidRPr="007A6F8D">
        <w:rPr>
          <w:rFonts w:ascii="Georgia" w:hAnsi="Georgia"/>
          <w:sz w:val="32"/>
        </w:rPr>
        <w:t xml:space="preserve"> personnellement qu</w:t>
      </w:r>
      <w:r>
        <w:rPr>
          <w:rFonts w:ascii="Georgia" w:hAnsi="Georgia"/>
          <w:sz w:val="32"/>
        </w:rPr>
        <w:t>’</w:t>
      </w:r>
      <w:r w:rsidRPr="007A6F8D">
        <w:rPr>
          <w:rFonts w:ascii="Georgia" w:hAnsi="Georgia"/>
          <w:sz w:val="32"/>
        </w:rPr>
        <w:t xml:space="preserve">à se louer de </w:t>
      </w:r>
      <w:r w:rsidR="00C63C2C">
        <w:rPr>
          <w:rFonts w:ascii="Georgia" w:hAnsi="Georgia"/>
          <w:sz w:val="32"/>
        </w:rPr>
        <w:t>Tyrion Lannister. Un véritable ami</w:t>
      </w:r>
      <w:r w:rsidRPr="007A6F8D">
        <w:rPr>
          <w:rFonts w:ascii="Georgia" w:hAnsi="Georgia"/>
          <w:sz w:val="32"/>
        </w:rPr>
        <w:t>. Quant à elle... S</w:t>
      </w:r>
      <w:r>
        <w:rPr>
          <w:rFonts w:ascii="Georgia" w:hAnsi="Georgia"/>
          <w:sz w:val="32"/>
        </w:rPr>
        <w:t>’</w:t>
      </w:r>
      <w:r w:rsidRPr="007A6F8D">
        <w:rPr>
          <w:rFonts w:ascii="Georgia" w:hAnsi="Georgia"/>
          <w:sz w:val="32"/>
        </w:rPr>
        <w:t>il arrivait malh</w:t>
      </w:r>
      <w:r w:rsidR="00C63C2C">
        <w:rPr>
          <w:rFonts w:ascii="Georgia" w:hAnsi="Georgia"/>
          <w:sz w:val="32"/>
        </w:rPr>
        <w:t xml:space="preserve">eur à lord Eddard, on pourrait </w:t>
      </w:r>
      <w:r w:rsidRPr="007A6F8D">
        <w:rPr>
          <w:rFonts w:ascii="Georgia" w:hAnsi="Georgia"/>
          <w:sz w:val="32"/>
        </w:rPr>
        <w:t>aut</w:t>
      </w:r>
      <w:r w:rsidR="00C63C2C">
        <w:rPr>
          <w:rFonts w:ascii="Georgia" w:hAnsi="Georgia"/>
          <w:sz w:val="32"/>
        </w:rPr>
        <w:t>ant</w:t>
      </w:r>
      <w:r w:rsidRPr="007A6F8D">
        <w:rPr>
          <w:rFonts w:ascii="Georgia" w:hAnsi="Georgia"/>
          <w:sz w:val="32"/>
        </w:rPr>
        <w:t xml:space="preserve"> le reprocher à Catelyn Tully qu</w:t>
      </w:r>
      <w:r>
        <w:rPr>
          <w:rFonts w:ascii="Georgia" w:hAnsi="Georgia"/>
          <w:sz w:val="32"/>
        </w:rPr>
        <w:t>’</w:t>
      </w:r>
      <w:r w:rsidRPr="007A6F8D">
        <w:rPr>
          <w:rFonts w:ascii="Georgia" w:hAnsi="Georgia"/>
          <w:sz w:val="32"/>
        </w:rPr>
        <w:t xml:space="preserve">à Cersei Lannister. « Et mes </w:t>
      </w:r>
      <w:r w:rsidR="00C63C2C">
        <w:rPr>
          <w:rFonts w:ascii="Georgia" w:hAnsi="Georgia"/>
          <w:sz w:val="32"/>
        </w:rPr>
        <w:t>sœurs</w:t>
      </w:r>
      <w:r w:rsidRPr="007A6F8D">
        <w:rPr>
          <w:rFonts w:ascii="Georgia" w:hAnsi="Georgia"/>
          <w:sz w:val="32"/>
        </w:rPr>
        <w:t>, messire ? Arya et Sansa ? elles se tr</w:t>
      </w:r>
      <w:r w:rsidR="00C63C2C">
        <w:rPr>
          <w:rFonts w:ascii="Georgia" w:hAnsi="Georgia"/>
          <w:sz w:val="32"/>
        </w:rPr>
        <w:t>ouvaient avec Père. Sauriez-vous</w:t>
      </w:r>
      <w:r w:rsidRPr="007A6F8D">
        <w:rPr>
          <w:rFonts w:ascii="Georgia" w:hAnsi="Georgia"/>
          <w:sz w:val="32"/>
        </w:rPr>
        <w:t>... ?</w:t>
      </w:r>
    </w:p>
    <w:p w:rsidR="00C63C2C" w:rsidRDefault="003B105D" w:rsidP="003B105D">
      <w:pPr>
        <w:ind w:firstLine="720"/>
        <w:jc w:val="both"/>
        <w:rPr>
          <w:rFonts w:ascii="Georgia" w:hAnsi="Georgia"/>
          <w:sz w:val="32"/>
        </w:rPr>
      </w:pPr>
      <w:r w:rsidRPr="007A6F8D">
        <w:rPr>
          <w:rFonts w:ascii="Georgia" w:hAnsi="Georgia"/>
          <w:sz w:val="32"/>
        </w:rPr>
        <w:t>— Pycelle ne les mentionne pas, mais il est impossible qu</w:t>
      </w:r>
      <w:r>
        <w:rPr>
          <w:rFonts w:ascii="Georgia" w:hAnsi="Georgia"/>
          <w:sz w:val="32"/>
        </w:rPr>
        <w:t>’</w:t>
      </w:r>
      <w:r w:rsidRPr="007A6F8D">
        <w:rPr>
          <w:rFonts w:ascii="Georgia" w:hAnsi="Georgia"/>
          <w:sz w:val="32"/>
        </w:rPr>
        <w:t xml:space="preserve">on ne les </w:t>
      </w:r>
      <w:r w:rsidR="00C63C2C">
        <w:rPr>
          <w:rFonts w:ascii="Georgia" w:hAnsi="Georgia"/>
          <w:sz w:val="32"/>
        </w:rPr>
        <w:t>trait</w:t>
      </w:r>
      <w:r w:rsidRPr="007A6F8D">
        <w:rPr>
          <w:rFonts w:ascii="Georgia" w:hAnsi="Georgia"/>
          <w:sz w:val="32"/>
        </w:rPr>
        <w:t>e pas avec égards. Je m</w:t>
      </w:r>
      <w:r>
        <w:rPr>
          <w:rFonts w:ascii="Georgia" w:hAnsi="Georgia"/>
          <w:sz w:val="32"/>
        </w:rPr>
        <w:t>’</w:t>
      </w:r>
      <w:r w:rsidRPr="007A6F8D">
        <w:rPr>
          <w:rFonts w:ascii="Georgia" w:hAnsi="Georgia"/>
          <w:sz w:val="32"/>
        </w:rPr>
        <w:t>enquerrai d</w:t>
      </w:r>
      <w:r>
        <w:rPr>
          <w:rFonts w:ascii="Georgia" w:hAnsi="Georgia"/>
          <w:sz w:val="32"/>
        </w:rPr>
        <w:t>’</w:t>
      </w:r>
      <w:r w:rsidRPr="007A6F8D">
        <w:rPr>
          <w:rFonts w:ascii="Georgia" w:hAnsi="Georgia"/>
          <w:sz w:val="32"/>
        </w:rPr>
        <w:t>el</w:t>
      </w:r>
      <w:r w:rsidR="00C63C2C">
        <w:rPr>
          <w:rFonts w:ascii="Georgia" w:hAnsi="Georgia"/>
          <w:sz w:val="32"/>
        </w:rPr>
        <w:t>les dans ma lettre. » Il hocha lo</w:t>
      </w:r>
      <w:r w:rsidRPr="007A6F8D">
        <w:rPr>
          <w:rFonts w:ascii="Georgia" w:hAnsi="Georgia"/>
          <w:sz w:val="32"/>
        </w:rPr>
        <w:t>nguement la tête. «</w:t>
      </w:r>
      <w:r w:rsidR="00C63C2C">
        <w:rPr>
          <w:rFonts w:ascii="Georgia" w:hAnsi="Georgia"/>
          <w:sz w:val="32"/>
        </w:rPr>
        <w:t xml:space="preserve"> </w:t>
      </w:r>
      <w:r w:rsidRPr="007A6F8D">
        <w:rPr>
          <w:rFonts w:ascii="Georgia" w:hAnsi="Georgia"/>
          <w:sz w:val="32"/>
        </w:rPr>
        <w:t>Voilà qui nous tombe dessus au pire moment.</w:t>
      </w:r>
      <w:r w:rsidR="00C63C2C">
        <w:rPr>
          <w:rFonts w:ascii="Georgia" w:hAnsi="Georgia"/>
          <w:sz w:val="32"/>
        </w:rPr>
        <w:t xml:space="preserve"> </w:t>
      </w:r>
      <w:r w:rsidRPr="007A6F8D">
        <w:rPr>
          <w:rFonts w:ascii="Georgia" w:hAnsi="Georgia"/>
          <w:sz w:val="32"/>
        </w:rPr>
        <w:t>Juste quand le royaume risque d</w:t>
      </w:r>
      <w:r>
        <w:rPr>
          <w:rFonts w:ascii="Georgia" w:hAnsi="Georgia"/>
          <w:sz w:val="32"/>
        </w:rPr>
        <w:t>’</w:t>
      </w:r>
      <w:r w:rsidRPr="007A6F8D">
        <w:rPr>
          <w:rFonts w:ascii="Georgia" w:hAnsi="Georgia"/>
          <w:sz w:val="32"/>
        </w:rPr>
        <w:t>avoir le plus pressant besoin d</w:t>
      </w:r>
      <w:r>
        <w:rPr>
          <w:rFonts w:ascii="Georgia" w:hAnsi="Georgia"/>
          <w:sz w:val="32"/>
        </w:rPr>
        <w:t>’</w:t>
      </w:r>
      <w:r w:rsidRPr="007A6F8D">
        <w:rPr>
          <w:rFonts w:ascii="Georgia" w:hAnsi="Georgia"/>
          <w:sz w:val="32"/>
        </w:rPr>
        <w:t>un roi à poigne... Cela nous promet des jours sombres et des nuits glacées, toute ma carcasse m</w:t>
      </w:r>
      <w:r>
        <w:rPr>
          <w:rFonts w:ascii="Georgia" w:hAnsi="Georgia"/>
          <w:sz w:val="32"/>
        </w:rPr>
        <w:t>’</w:t>
      </w:r>
      <w:r w:rsidRPr="007A6F8D">
        <w:rPr>
          <w:rFonts w:ascii="Georgia" w:hAnsi="Georgia"/>
          <w:sz w:val="32"/>
        </w:rPr>
        <w:t>en avertit... » Puis, appesantissant sur Jon un regard aigu : « Et toi, garde-toi bien de faire une sottise, s</w:t>
      </w:r>
      <w:r>
        <w:rPr>
          <w:rFonts w:ascii="Georgia" w:hAnsi="Georgia"/>
          <w:sz w:val="32"/>
        </w:rPr>
        <w:t>’</w:t>
      </w:r>
      <w:r w:rsidRPr="007A6F8D">
        <w:rPr>
          <w:rFonts w:ascii="Georgia" w:hAnsi="Georgia"/>
          <w:sz w:val="32"/>
        </w:rPr>
        <w:t>il te plaît. »</w:t>
      </w:r>
    </w:p>
    <w:p w:rsidR="003B105D" w:rsidRPr="007A6F8D" w:rsidRDefault="003B105D" w:rsidP="003B105D">
      <w:pPr>
        <w:ind w:firstLine="720"/>
        <w:jc w:val="both"/>
        <w:rPr>
          <w:rFonts w:ascii="Georgia" w:hAnsi="Georgia"/>
          <w:sz w:val="32"/>
        </w:rPr>
      </w:pPr>
      <w:r w:rsidRPr="007A6F8D">
        <w:rPr>
          <w:rFonts w:ascii="Georgia" w:hAnsi="Georgia"/>
          <w:i/>
          <w:sz w:val="32"/>
        </w:rPr>
        <w:t>Il s</w:t>
      </w:r>
      <w:r>
        <w:rPr>
          <w:rFonts w:ascii="Georgia" w:hAnsi="Georgia"/>
          <w:i/>
          <w:sz w:val="32"/>
        </w:rPr>
        <w:t>’</w:t>
      </w:r>
      <w:r w:rsidRPr="007A6F8D">
        <w:rPr>
          <w:rFonts w:ascii="Georgia" w:hAnsi="Georgia"/>
          <w:i/>
          <w:sz w:val="32"/>
        </w:rPr>
        <w:t>agit quand même de mon père !</w:t>
      </w:r>
      <w:r w:rsidRPr="007A6F8D">
        <w:rPr>
          <w:rFonts w:ascii="Georgia" w:hAnsi="Georgia"/>
          <w:sz w:val="32"/>
        </w:rPr>
        <w:t xml:space="preserve"> avait-il envie de gueuler, mais à quoi bon ? Cet argument-là, Mormont se refuserait à l</w:t>
      </w:r>
      <w:r>
        <w:rPr>
          <w:rFonts w:ascii="Georgia" w:hAnsi="Georgia"/>
          <w:sz w:val="32"/>
        </w:rPr>
        <w:t>’</w:t>
      </w:r>
      <w:r w:rsidRPr="007A6F8D">
        <w:rPr>
          <w:rFonts w:ascii="Georgia" w:hAnsi="Georgia"/>
          <w:sz w:val="32"/>
        </w:rPr>
        <w:t>admettre. Il se sentait la gorge sèche, s</w:t>
      </w:r>
      <w:r>
        <w:rPr>
          <w:rFonts w:ascii="Georgia" w:hAnsi="Georgia"/>
          <w:sz w:val="32"/>
        </w:rPr>
        <w:t>’</w:t>
      </w:r>
      <w:r w:rsidRPr="007A6F8D">
        <w:rPr>
          <w:rFonts w:ascii="Georgia" w:hAnsi="Georgia"/>
          <w:sz w:val="32"/>
        </w:rPr>
        <w:t>imposa de boire une gorgée de plus.</w:t>
      </w:r>
    </w:p>
    <w:p w:rsidR="003B105D" w:rsidRPr="007A6F8D" w:rsidRDefault="003B105D" w:rsidP="003B105D">
      <w:pPr>
        <w:ind w:firstLine="720"/>
        <w:jc w:val="both"/>
        <w:rPr>
          <w:rFonts w:ascii="Georgia" w:hAnsi="Georgia"/>
          <w:sz w:val="32"/>
        </w:rPr>
      </w:pPr>
      <w:r w:rsidRPr="007A6F8D">
        <w:rPr>
          <w:rFonts w:ascii="Georgia" w:hAnsi="Georgia"/>
          <w:sz w:val="32"/>
        </w:rPr>
        <w:t>« Ton devoir est ici, désormais, lui rappela son chef. Ton ancienne existence s</w:t>
      </w:r>
      <w:r>
        <w:rPr>
          <w:rFonts w:ascii="Georgia" w:hAnsi="Georgia"/>
          <w:sz w:val="32"/>
        </w:rPr>
        <w:t>’</w:t>
      </w:r>
      <w:r w:rsidRPr="007A6F8D">
        <w:rPr>
          <w:rFonts w:ascii="Georgia" w:hAnsi="Georgia"/>
          <w:sz w:val="32"/>
        </w:rPr>
        <w:t>est achevée le jour où tu as pris la tenue noire.</w:t>
      </w:r>
    </w:p>
    <w:p w:rsidR="003B105D" w:rsidRPr="007A6F8D" w:rsidRDefault="00C63C2C" w:rsidP="003B105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3B105D" w:rsidRPr="007A6F8D">
        <w:rPr>
          <w:rFonts w:ascii="Georgia" w:hAnsi="Georgia"/>
          <w:i/>
          <w:sz w:val="32"/>
        </w:rPr>
        <w:t>Noire</w:t>
      </w:r>
      <w:r>
        <w:rPr>
          <w:rFonts w:ascii="Georgia" w:hAnsi="Georgia"/>
          <w:i/>
          <w:sz w:val="32"/>
        </w:rPr>
        <w:t xml:space="preserve"> </w:t>
      </w:r>
      <w:r w:rsidR="003B105D" w:rsidRPr="007A6F8D">
        <w:rPr>
          <w:rFonts w:ascii="Georgia" w:hAnsi="Georgia"/>
          <w:i/>
          <w:sz w:val="32"/>
        </w:rPr>
        <w:t>!</w:t>
      </w:r>
      <w:r>
        <w:rPr>
          <w:rFonts w:ascii="Georgia" w:hAnsi="Georgia"/>
          <w:i/>
          <w:sz w:val="32"/>
        </w:rPr>
        <w:t xml:space="preserve"> </w:t>
      </w:r>
      <w:r w:rsidR="003B105D" w:rsidRPr="007A6F8D">
        <w:rPr>
          <w:rFonts w:ascii="Georgia" w:hAnsi="Georgia"/>
          <w:i/>
          <w:sz w:val="32"/>
        </w:rPr>
        <w:t>»</w:t>
      </w:r>
      <w:r w:rsidR="003B105D" w:rsidRPr="007A6F8D">
        <w:rPr>
          <w:rFonts w:ascii="Georgia" w:hAnsi="Georgia"/>
          <w:sz w:val="32"/>
        </w:rPr>
        <w:t xml:space="preserve"> lui fit écho, d</w:t>
      </w:r>
      <w:r w:rsidR="003B105D">
        <w:rPr>
          <w:rFonts w:ascii="Georgia" w:hAnsi="Georgia"/>
          <w:sz w:val="32"/>
        </w:rPr>
        <w:t>’</w:t>
      </w:r>
      <w:r w:rsidR="003B105D" w:rsidRPr="007A6F8D">
        <w:rPr>
          <w:rFonts w:ascii="Georgia" w:hAnsi="Georgia"/>
          <w:sz w:val="32"/>
        </w:rPr>
        <w:t>une voix rauque, son corbeau, mais il poursuivit, impavide : « Ce qu</w:t>
      </w:r>
      <w:r w:rsidR="003B105D">
        <w:rPr>
          <w:rFonts w:ascii="Georgia" w:hAnsi="Georgia"/>
          <w:sz w:val="32"/>
        </w:rPr>
        <w:t>’</w:t>
      </w:r>
      <w:r w:rsidR="003B105D" w:rsidRPr="007A6F8D">
        <w:rPr>
          <w:rFonts w:ascii="Georgia" w:hAnsi="Georgia"/>
          <w:sz w:val="32"/>
        </w:rPr>
        <w:t>ils feront à Port-Réal ne nous concerne nullement. » Faute de réponse, il termina son vin et reprit : « Tu peux t</w:t>
      </w:r>
      <w:r w:rsidR="003B105D">
        <w:rPr>
          <w:rFonts w:ascii="Georgia" w:hAnsi="Georgia"/>
          <w:sz w:val="32"/>
        </w:rPr>
        <w:t>’</w:t>
      </w:r>
      <w:r w:rsidR="003B105D" w:rsidRPr="007A6F8D">
        <w:rPr>
          <w:rFonts w:ascii="Georgia" w:hAnsi="Georgia"/>
          <w:sz w:val="32"/>
        </w:rPr>
        <w:t>en aller. Je n</w:t>
      </w:r>
      <w:r w:rsidR="003B105D">
        <w:rPr>
          <w:rFonts w:ascii="Georgia" w:hAnsi="Georgia"/>
          <w:sz w:val="32"/>
        </w:rPr>
        <w:t>’</w:t>
      </w:r>
      <w:r w:rsidR="003B105D" w:rsidRPr="007A6F8D">
        <w:rPr>
          <w:rFonts w:ascii="Georgia" w:hAnsi="Georgia"/>
          <w:sz w:val="32"/>
        </w:rPr>
        <w:t>aurai plus besoin de toi aujourd</w:t>
      </w:r>
      <w:r w:rsidR="003B105D">
        <w:rPr>
          <w:rFonts w:ascii="Georgia" w:hAnsi="Georgia"/>
          <w:sz w:val="32"/>
        </w:rPr>
        <w:t>’</w:t>
      </w:r>
      <w:r w:rsidR="003B105D" w:rsidRPr="007A6F8D">
        <w:rPr>
          <w:rFonts w:ascii="Georgia" w:hAnsi="Georgia"/>
          <w:sz w:val="32"/>
        </w:rPr>
        <w:t>hui. Demain, je compte que tu m</w:t>
      </w:r>
      <w:r w:rsidR="003B105D">
        <w:rPr>
          <w:rFonts w:ascii="Georgia" w:hAnsi="Georgia"/>
          <w:sz w:val="32"/>
        </w:rPr>
        <w:t>’</w:t>
      </w:r>
      <w:r w:rsidR="003B105D" w:rsidRPr="007A6F8D">
        <w:rPr>
          <w:rFonts w:ascii="Georgia" w:hAnsi="Georgia"/>
          <w:sz w:val="32"/>
        </w:rPr>
        <w:t>aideras à rédiger cette fichue lettre. »</w:t>
      </w:r>
    </w:p>
    <w:p w:rsidR="003B105D" w:rsidRPr="007A6F8D" w:rsidRDefault="003B105D" w:rsidP="003B105D">
      <w:pPr>
        <w:ind w:firstLine="720"/>
        <w:jc w:val="both"/>
        <w:rPr>
          <w:rFonts w:ascii="Georgia" w:hAnsi="Georgia"/>
          <w:sz w:val="32"/>
        </w:rPr>
      </w:pPr>
      <w:r w:rsidRPr="007A6F8D">
        <w:rPr>
          <w:rFonts w:ascii="Georgia" w:hAnsi="Georgia"/>
          <w:sz w:val="32"/>
        </w:rPr>
        <w:lastRenderedPageBreak/>
        <w:t>Sans même s</w:t>
      </w:r>
      <w:r>
        <w:rPr>
          <w:rFonts w:ascii="Georgia" w:hAnsi="Georgia"/>
          <w:sz w:val="32"/>
        </w:rPr>
        <w:t>’</w:t>
      </w:r>
      <w:r w:rsidRPr="007A6F8D">
        <w:rPr>
          <w:rFonts w:ascii="Georgia" w:hAnsi="Georgia"/>
          <w:sz w:val="32"/>
        </w:rPr>
        <w:t>en apercevoir, Jon se leva, quitta la loggia. Il ne reprit conscience que dans l</w:t>
      </w:r>
      <w:r>
        <w:rPr>
          <w:rFonts w:ascii="Georgia" w:hAnsi="Georgia"/>
          <w:sz w:val="32"/>
        </w:rPr>
        <w:t>’</w:t>
      </w:r>
      <w:r w:rsidRPr="007A6F8D">
        <w:rPr>
          <w:rFonts w:ascii="Georgia" w:hAnsi="Georgia"/>
          <w:sz w:val="32"/>
        </w:rPr>
        <w:t>escalier, sur la pensée :</w:t>
      </w:r>
      <w:r w:rsidRPr="007A6F8D">
        <w:rPr>
          <w:rFonts w:ascii="Georgia" w:hAnsi="Georgia"/>
          <w:i/>
          <w:sz w:val="32"/>
        </w:rPr>
        <w:t xml:space="preserve"> Il s</w:t>
      </w:r>
      <w:r>
        <w:rPr>
          <w:rFonts w:ascii="Georgia" w:hAnsi="Georgia"/>
          <w:i/>
          <w:sz w:val="32"/>
        </w:rPr>
        <w:t>’</w:t>
      </w:r>
      <w:r w:rsidRPr="007A6F8D">
        <w:rPr>
          <w:rFonts w:ascii="Georgia" w:hAnsi="Georgia"/>
          <w:i/>
          <w:sz w:val="32"/>
        </w:rPr>
        <w:t>agit de mon père, il s</w:t>
      </w:r>
      <w:r>
        <w:rPr>
          <w:rFonts w:ascii="Georgia" w:hAnsi="Georgia"/>
          <w:i/>
          <w:sz w:val="32"/>
        </w:rPr>
        <w:t>’</w:t>
      </w:r>
      <w:r w:rsidRPr="007A6F8D">
        <w:rPr>
          <w:rFonts w:ascii="Georgia" w:hAnsi="Georgia"/>
          <w:i/>
          <w:sz w:val="32"/>
        </w:rPr>
        <w:t>agit de mes sœurs, et cela ne me concernerait nullement ?</w:t>
      </w:r>
    </w:p>
    <w:p w:rsidR="003B105D" w:rsidRPr="007A6F8D" w:rsidRDefault="003B105D" w:rsidP="003B105D">
      <w:pPr>
        <w:ind w:firstLine="720"/>
        <w:jc w:val="both"/>
        <w:rPr>
          <w:rFonts w:ascii="Georgia" w:hAnsi="Georgia"/>
          <w:sz w:val="32"/>
        </w:rPr>
      </w:pPr>
      <w:r w:rsidRPr="007A6F8D">
        <w:rPr>
          <w:rFonts w:ascii="Georgia" w:hAnsi="Georgia"/>
          <w:sz w:val="32"/>
        </w:rPr>
        <w:t>L</w:t>
      </w:r>
      <w:r>
        <w:rPr>
          <w:rFonts w:ascii="Georgia" w:hAnsi="Georgia"/>
          <w:sz w:val="32"/>
        </w:rPr>
        <w:t>’</w:t>
      </w:r>
      <w:r w:rsidRPr="007A6F8D">
        <w:rPr>
          <w:rFonts w:ascii="Georgia" w:hAnsi="Georgia"/>
          <w:sz w:val="32"/>
        </w:rPr>
        <w:t>un des gardes, dehors, lui dit avec un bon regard : « Courage, mon gars, les dieux sont cruels. »</w:t>
      </w:r>
    </w:p>
    <w:p w:rsidR="003B105D" w:rsidRPr="007A6F8D" w:rsidRDefault="003B105D" w:rsidP="003B105D">
      <w:pPr>
        <w:ind w:firstLine="720"/>
        <w:jc w:val="both"/>
        <w:rPr>
          <w:rFonts w:ascii="Georgia" w:hAnsi="Georgia"/>
          <w:sz w:val="32"/>
        </w:rPr>
      </w:pPr>
      <w:r w:rsidRPr="007A6F8D">
        <w:rPr>
          <w:rFonts w:ascii="Georgia" w:hAnsi="Georgia"/>
          <w:i/>
          <w:sz w:val="32"/>
        </w:rPr>
        <w:t>Ils sont au courant,</w:t>
      </w:r>
      <w:r w:rsidRPr="007A6F8D">
        <w:rPr>
          <w:rFonts w:ascii="Georgia" w:hAnsi="Georgia"/>
          <w:sz w:val="32"/>
        </w:rPr>
        <w:t xml:space="preserve"> saisit-il. « Mon père n</w:t>
      </w:r>
      <w:r>
        <w:rPr>
          <w:rFonts w:ascii="Georgia" w:hAnsi="Georgia"/>
          <w:sz w:val="32"/>
        </w:rPr>
        <w:t>’</w:t>
      </w:r>
      <w:r w:rsidRPr="007A6F8D">
        <w:rPr>
          <w:rFonts w:ascii="Georgia" w:hAnsi="Georgia"/>
          <w:sz w:val="32"/>
        </w:rPr>
        <w:t>est pas un traître ! » s</w:t>
      </w:r>
      <w:r>
        <w:rPr>
          <w:rFonts w:ascii="Georgia" w:hAnsi="Georgia"/>
          <w:sz w:val="32"/>
        </w:rPr>
        <w:t>’</w:t>
      </w:r>
      <w:r w:rsidRPr="007A6F8D">
        <w:rPr>
          <w:rFonts w:ascii="Georgia" w:hAnsi="Georgia"/>
          <w:sz w:val="32"/>
        </w:rPr>
        <w:t>étrangla-t-il. Au fond de sa gorge, les mots eux-mêmes semblaient conspirer à le suffoquer. Le vent se levait, le froid, dans la cour, reprenait ses droits. L</w:t>
      </w:r>
      <w:r>
        <w:rPr>
          <w:rFonts w:ascii="Georgia" w:hAnsi="Georgia"/>
          <w:sz w:val="32"/>
        </w:rPr>
        <w:t>’</w:t>
      </w:r>
      <w:r w:rsidRPr="007A6F8D">
        <w:rPr>
          <w:rFonts w:ascii="Georgia" w:hAnsi="Georgia"/>
          <w:sz w:val="32"/>
        </w:rPr>
        <w:t>été des esprits tirait à sa fin.</w:t>
      </w:r>
    </w:p>
    <w:p w:rsidR="003B105D" w:rsidRPr="007A6F8D" w:rsidRDefault="003B105D" w:rsidP="003B105D">
      <w:pPr>
        <w:ind w:firstLine="720"/>
        <w:jc w:val="both"/>
        <w:rPr>
          <w:rFonts w:ascii="Georgia" w:hAnsi="Georgia"/>
          <w:sz w:val="32"/>
        </w:rPr>
      </w:pPr>
      <w:r w:rsidRPr="007A6F8D">
        <w:rPr>
          <w:rFonts w:ascii="Georgia" w:hAnsi="Georgia"/>
          <w:sz w:val="32"/>
        </w:rPr>
        <w:t>Le reste de l</w:t>
      </w:r>
      <w:r>
        <w:rPr>
          <w:rFonts w:ascii="Georgia" w:hAnsi="Georgia"/>
          <w:sz w:val="32"/>
        </w:rPr>
        <w:t>’</w:t>
      </w:r>
      <w:r w:rsidRPr="007A6F8D">
        <w:rPr>
          <w:rFonts w:ascii="Georgia" w:hAnsi="Georgia"/>
          <w:sz w:val="32"/>
        </w:rPr>
        <w:t>après-midi s</w:t>
      </w:r>
      <w:r>
        <w:rPr>
          <w:rFonts w:ascii="Georgia" w:hAnsi="Georgia"/>
          <w:sz w:val="32"/>
        </w:rPr>
        <w:t>’</w:t>
      </w:r>
      <w:r w:rsidRPr="007A6F8D">
        <w:rPr>
          <w:rFonts w:ascii="Georgia" w:hAnsi="Georgia"/>
          <w:sz w:val="32"/>
        </w:rPr>
        <w:t>écoula comme dans un rêve. Ses allées et venues, ses faits et gestes, ses paroles ou ses interlocuteurs, Jon eût été fort en peine d</w:t>
      </w:r>
      <w:r>
        <w:rPr>
          <w:rFonts w:ascii="Georgia" w:hAnsi="Georgia"/>
          <w:sz w:val="32"/>
        </w:rPr>
        <w:t>’</w:t>
      </w:r>
      <w:r w:rsidRPr="007A6F8D">
        <w:rPr>
          <w:rFonts w:ascii="Georgia" w:hAnsi="Georgia"/>
          <w:sz w:val="32"/>
        </w:rPr>
        <w:t>en rendre compte. Il ne percevait nettement que la présence constante et muette de Fantôme à ses côtés. Elle le réconfortait.</w:t>
      </w:r>
      <w:r w:rsidRPr="007A6F8D">
        <w:rPr>
          <w:rFonts w:ascii="Georgia" w:hAnsi="Georgia"/>
          <w:i/>
          <w:sz w:val="32"/>
        </w:rPr>
        <w:t xml:space="preserve"> Les filles n</w:t>
      </w:r>
      <w:r>
        <w:rPr>
          <w:rFonts w:ascii="Georgia" w:hAnsi="Georgia"/>
          <w:i/>
          <w:sz w:val="32"/>
        </w:rPr>
        <w:t>’</w:t>
      </w:r>
      <w:r w:rsidRPr="007A6F8D">
        <w:rPr>
          <w:rFonts w:ascii="Georgia" w:hAnsi="Georgia"/>
          <w:i/>
          <w:sz w:val="32"/>
        </w:rPr>
        <w:t>ont même plus ça,</w:t>
      </w:r>
      <w:r w:rsidRPr="007A6F8D">
        <w:rPr>
          <w:rFonts w:ascii="Georgia" w:hAnsi="Georgia"/>
          <w:sz w:val="32"/>
        </w:rPr>
        <w:t xml:space="preserve"> songeait-il.</w:t>
      </w:r>
      <w:r w:rsidRPr="007A6F8D">
        <w:rPr>
          <w:rFonts w:ascii="Georgia" w:hAnsi="Georgia"/>
          <w:i/>
          <w:sz w:val="32"/>
        </w:rPr>
        <w:t xml:space="preserve"> Leurs loups </w:t>
      </w:r>
      <w:r w:rsidR="00C63C2C" w:rsidRPr="007A6F8D">
        <w:rPr>
          <w:rFonts w:ascii="Georgia" w:hAnsi="Georgia"/>
          <w:i/>
          <w:sz w:val="32"/>
        </w:rPr>
        <w:t>pouvaient</w:t>
      </w:r>
      <w:r w:rsidRPr="007A6F8D">
        <w:rPr>
          <w:rFonts w:ascii="Georgia" w:hAnsi="Georgia"/>
          <w:i/>
          <w:sz w:val="32"/>
        </w:rPr>
        <w:t xml:space="preserve"> les sauvegarder, mais Lady est morte et Nymeria perdue. Les voilà toutes seules au monde.</w:t>
      </w:r>
    </w:p>
    <w:p w:rsidR="003B105D" w:rsidRPr="007A6F8D" w:rsidRDefault="003B105D" w:rsidP="003B105D">
      <w:pPr>
        <w:ind w:firstLine="720"/>
        <w:jc w:val="both"/>
        <w:rPr>
          <w:rFonts w:ascii="Georgia" w:hAnsi="Georgia"/>
          <w:sz w:val="32"/>
        </w:rPr>
      </w:pPr>
      <w:r w:rsidRPr="007A6F8D">
        <w:rPr>
          <w:rFonts w:ascii="Georgia" w:hAnsi="Georgia"/>
          <w:sz w:val="32"/>
        </w:rPr>
        <w:t>Vers le soir, le vent tourna carrément au nord, virulent. On l</w:t>
      </w:r>
      <w:r>
        <w:rPr>
          <w:rFonts w:ascii="Georgia" w:hAnsi="Georgia"/>
          <w:sz w:val="32"/>
        </w:rPr>
        <w:t>’</w:t>
      </w:r>
      <w:r w:rsidR="00C63C2C" w:rsidRPr="007A6F8D">
        <w:rPr>
          <w:rFonts w:ascii="Georgia" w:hAnsi="Georgia"/>
          <w:sz w:val="32"/>
        </w:rPr>
        <w:t>entendait</w:t>
      </w:r>
      <w:r w:rsidRPr="007A6F8D">
        <w:rPr>
          <w:rFonts w:ascii="Georgia" w:hAnsi="Georgia"/>
          <w:sz w:val="32"/>
        </w:rPr>
        <w:t xml:space="preserve"> couiner contre le Mur et fustiger les parapets quand Jon pénétra dans la salle commune pour le dîner. Hobb avait concocté un civet de venaison riche de carottes, d</w:t>
      </w:r>
      <w:r>
        <w:rPr>
          <w:rFonts w:ascii="Georgia" w:hAnsi="Georgia"/>
          <w:sz w:val="32"/>
        </w:rPr>
        <w:t>’</w:t>
      </w:r>
      <w:r w:rsidRPr="007A6F8D">
        <w:rPr>
          <w:rFonts w:ascii="Georgia" w:hAnsi="Georgia"/>
          <w:sz w:val="32"/>
        </w:rPr>
        <w:t>orge et d</w:t>
      </w:r>
      <w:r>
        <w:rPr>
          <w:rFonts w:ascii="Georgia" w:hAnsi="Georgia"/>
          <w:sz w:val="32"/>
        </w:rPr>
        <w:t>’</w:t>
      </w:r>
      <w:r w:rsidRPr="007A6F8D">
        <w:rPr>
          <w:rFonts w:ascii="Georgia" w:hAnsi="Georgia"/>
          <w:sz w:val="32"/>
        </w:rPr>
        <w:t>oignons. Rien qu</w:t>
      </w:r>
      <w:r>
        <w:rPr>
          <w:rFonts w:ascii="Georgia" w:hAnsi="Georgia"/>
          <w:sz w:val="32"/>
        </w:rPr>
        <w:t>’</w:t>
      </w:r>
      <w:r w:rsidRPr="007A6F8D">
        <w:rPr>
          <w:rFonts w:ascii="Georgia" w:hAnsi="Georgia"/>
          <w:sz w:val="32"/>
        </w:rPr>
        <w:t>à s</w:t>
      </w:r>
      <w:r>
        <w:rPr>
          <w:rFonts w:ascii="Georgia" w:hAnsi="Georgia"/>
          <w:sz w:val="32"/>
        </w:rPr>
        <w:t>’</w:t>
      </w:r>
      <w:r w:rsidRPr="007A6F8D">
        <w:rPr>
          <w:rFonts w:ascii="Georgia" w:hAnsi="Georgia"/>
          <w:sz w:val="32"/>
        </w:rPr>
        <w:t xml:space="preserve">en voir servir une double portion et attribuer le quignon </w:t>
      </w:r>
      <w:r w:rsidR="00C63C2C" w:rsidRPr="007A6F8D">
        <w:rPr>
          <w:rFonts w:ascii="Georgia" w:hAnsi="Georgia"/>
          <w:sz w:val="32"/>
        </w:rPr>
        <w:t>croustillant</w:t>
      </w:r>
      <w:r w:rsidRPr="007A6F8D">
        <w:rPr>
          <w:rFonts w:ascii="Georgia" w:hAnsi="Georgia"/>
          <w:sz w:val="32"/>
        </w:rPr>
        <w:t>, Jon sut à quoi s</w:t>
      </w:r>
      <w:r>
        <w:rPr>
          <w:rFonts w:ascii="Georgia" w:hAnsi="Georgia"/>
          <w:sz w:val="32"/>
        </w:rPr>
        <w:t>’</w:t>
      </w:r>
      <w:r w:rsidRPr="007A6F8D">
        <w:rPr>
          <w:rFonts w:ascii="Georgia" w:hAnsi="Georgia"/>
          <w:sz w:val="32"/>
        </w:rPr>
        <w:t>en tenir.</w:t>
      </w:r>
      <w:r w:rsidRPr="007A6F8D">
        <w:rPr>
          <w:rFonts w:ascii="Georgia" w:hAnsi="Georgia"/>
          <w:i/>
          <w:sz w:val="32"/>
        </w:rPr>
        <w:t xml:space="preserve"> Il est au courant.</w:t>
      </w:r>
      <w:r w:rsidRPr="007A6F8D">
        <w:rPr>
          <w:rFonts w:ascii="Georgia" w:hAnsi="Georgia"/>
          <w:sz w:val="32"/>
        </w:rPr>
        <w:t xml:space="preserve"> Un regard circulaire, et les têtes se détournèrent vivement, les yeux s</w:t>
      </w:r>
      <w:r>
        <w:rPr>
          <w:rFonts w:ascii="Georgia" w:hAnsi="Georgia"/>
          <w:sz w:val="32"/>
        </w:rPr>
        <w:t>’</w:t>
      </w:r>
      <w:r w:rsidRPr="007A6F8D">
        <w:rPr>
          <w:rFonts w:ascii="Georgia" w:hAnsi="Georgia"/>
          <w:sz w:val="32"/>
        </w:rPr>
        <w:t xml:space="preserve">esquivèrent avec </w:t>
      </w:r>
      <w:r w:rsidR="00C63C2C" w:rsidRPr="007A6F8D">
        <w:rPr>
          <w:rFonts w:ascii="Georgia" w:hAnsi="Georgia"/>
          <w:sz w:val="32"/>
        </w:rPr>
        <w:t>discrétion</w:t>
      </w:r>
      <w:r w:rsidRPr="007A6F8D">
        <w:rPr>
          <w:rFonts w:ascii="Georgia" w:hAnsi="Georgia"/>
          <w:sz w:val="32"/>
        </w:rPr>
        <w:t>.</w:t>
      </w:r>
      <w:r w:rsidRPr="007A6F8D">
        <w:rPr>
          <w:rFonts w:ascii="Georgia" w:hAnsi="Georgia"/>
          <w:i/>
          <w:sz w:val="32"/>
        </w:rPr>
        <w:t xml:space="preserve"> Ils sont tous au courant.</w:t>
      </w:r>
    </w:p>
    <w:p w:rsidR="003B105D" w:rsidRPr="007A6F8D" w:rsidRDefault="003B105D" w:rsidP="003B105D">
      <w:pPr>
        <w:ind w:firstLine="720"/>
        <w:jc w:val="both"/>
        <w:rPr>
          <w:rFonts w:ascii="Georgia" w:hAnsi="Georgia"/>
          <w:sz w:val="32"/>
        </w:rPr>
      </w:pPr>
      <w:r w:rsidRPr="007A6F8D">
        <w:rPr>
          <w:rFonts w:ascii="Georgia" w:hAnsi="Georgia"/>
          <w:sz w:val="32"/>
        </w:rPr>
        <w:t>Ses amis l</w:t>
      </w:r>
      <w:r>
        <w:rPr>
          <w:rFonts w:ascii="Georgia" w:hAnsi="Georgia"/>
          <w:sz w:val="32"/>
        </w:rPr>
        <w:t>’</w:t>
      </w:r>
      <w:r w:rsidRPr="007A6F8D">
        <w:rPr>
          <w:rFonts w:ascii="Georgia" w:hAnsi="Georgia"/>
          <w:sz w:val="32"/>
        </w:rPr>
        <w:t>investirent, eux. « Nous avons demandé au septon d</w:t>
      </w:r>
      <w:r>
        <w:rPr>
          <w:rFonts w:ascii="Georgia" w:hAnsi="Georgia"/>
          <w:sz w:val="32"/>
        </w:rPr>
        <w:t>’</w:t>
      </w:r>
      <w:r w:rsidR="00C63C2C" w:rsidRPr="007A6F8D">
        <w:rPr>
          <w:rFonts w:ascii="Georgia" w:hAnsi="Georgia"/>
          <w:sz w:val="32"/>
        </w:rPr>
        <w:t>allumer</w:t>
      </w:r>
      <w:r w:rsidRPr="007A6F8D">
        <w:rPr>
          <w:rFonts w:ascii="Georgia" w:hAnsi="Georgia"/>
          <w:sz w:val="32"/>
        </w:rPr>
        <w:t xml:space="preserve"> un cierge à l</w:t>
      </w:r>
      <w:r>
        <w:rPr>
          <w:rFonts w:ascii="Georgia" w:hAnsi="Georgia"/>
          <w:sz w:val="32"/>
        </w:rPr>
        <w:t>’</w:t>
      </w:r>
      <w:r w:rsidRPr="007A6F8D">
        <w:rPr>
          <w:rFonts w:ascii="Georgia" w:hAnsi="Georgia"/>
          <w:sz w:val="32"/>
        </w:rPr>
        <w:t>intention de ton père », annonça Matthar. Et Pyp de carillonner : « C</w:t>
      </w:r>
      <w:r>
        <w:rPr>
          <w:rFonts w:ascii="Georgia" w:hAnsi="Georgia"/>
          <w:sz w:val="32"/>
        </w:rPr>
        <w:t>’</w:t>
      </w:r>
      <w:r w:rsidRPr="007A6F8D">
        <w:rPr>
          <w:rFonts w:ascii="Georgia" w:hAnsi="Georgia"/>
          <w:sz w:val="32"/>
        </w:rPr>
        <w:t>est un mensonge, nous savons tous que c</w:t>
      </w:r>
      <w:r>
        <w:rPr>
          <w:rFonts w:ascii="Georgia" w:hAnsi="Georgia"/>
          <w:sz w:val="32"/>
        </w:rPr>
        <w:t>’</w:t>
      </w:r>
      <w:r w:rsidRPr="007A6F8D">
        <w:rPr>
          <w:rFonts w:ascii="Georgia" w:hAnsi="Georgia"/>
          <w:sz w:val="32"/>
        </w:rPr>
        <w:t>est un mensonge,</w:t>
      </w:r>
      <w:r w:rsidRPr="007A6F8D">
        <w:rPr>
          <w:rFonts w:ascii="Georgia" w:hAnsi="Georgia"/>
          <w:i/>
          <w:sz w:val="32"/>
        </w:rPr>
        <w:t xml:space="preserve"> même</w:t>
      </w:r>
      <w:r w:rsidRPr="007A6F8D">
        <w:rPr>
          <w:rFonts w:ascii="Georgia" w:hAnsi="Georgia"/>
          <w:sz w:val="32"/>
        </w:rPr>
        <w:t xml:space="preserve"> Grenn sait que c</w:t>
      </w:r>
      <w:r>
        <w:rPr>
          <w:rFonts w:ascii="Georgia" w:hAnsi="Georgia"/>
          <w:sz w:val="32"/>
        </w:rPr>
        <w:t>’</w:t>
      </w:r>
      <w:r w:rsidRPr="007A6F8D">
        <w:rPr>
          <w:rFonts w:ascii="Georgia" w:hAnsi="Georgia"/>
          <w:sz w:val="32"/>
        </w:rPr>
        <w:t>est un mensonge. » Grenn confirma d</w:t>
      </w:r>
      <w:r>
        <w:rPr>
          <w:rFonts w:ascii="Georgia" w:hAnsi="Georgia"/>
          <w:sz w:val="32"/>
        </w:rPr>
        <w:t>’</w:t>
      </w:r>
      <w:r w:rsidRPr="007A6F8D">
        <w:rPr>
          <w:rFonts w:ascii="Georgia" w:hAnsi="Georgia"/>
          <w:sz w:val="32"/>
        </w:rPr>
        <w:t xml:space="preserve">un hochement convaincu. Sam lui étreignit la main. « Puisque tu es mon frère, maintenant, il est mon père, à moi aussi. Si tu veux </w:t>
      </w:r>
      <w:r w:rsidR="00C63C2C" w:rsidRPr="007A6F8D">
        <w:rPr>
          <w:rFonts w:ascii="Georgia" w:hAnsi="Georgia"/>
          <w:sz w:val="32"/>
        </w:rPr>
        <w:t>ressortir</w:t>
      </w:r>
      <w:r w:rsidRPr="007A6F8D">
        <w:rPr>
          <w:rFonts w:ascii="Georgia" w:hAnsi="Georgia"/>
          <w:sz w:val="32"/>
        </w:rPr>
        <w:t xml:space="preserve"> prier le</w:t>
      </w:r>
      <w:r w:rsidR="00C63C2C">
        <w:rPr>
          <w:rFonts w:ascii="Georgia" w:hAnsi="Georgia"/>
          <w:sz w:val="32"/>
        </w:rPr>
        <w:t>s anciens dieux parmi les barral</w:t>
      </w:r>
      <w:r w:rsidRPr="007A6F8D">
        <w:rPr>
          <w:rFonts w:ascii="Georgia" w:hAnsi="Georgia"/>
          <w:sz w:val="32"/>
        </w:rPr>
        <w:t>s, je t</w:t>
      </w:r>
      <w:r>
        <w:rPr>
          <w:rFonts w:ascii="Georgia" w:hAnsi="Georgia"/>
          <w:sz w:val="32"/>
        </w:rPr>
        <w:t>’</w:t>
      </w:r>
      <w:r w:rsidRPr="007A6F8D">
        <w:rPr>
          <w:rFonts w:ascii="Georgia" w:hAnsi="Georgia"/>
          <w:sz w:val="32"/>
        </w:rPr>
        <w:t>accompagne. »</w:t>
      </w:r>
    </w:p>
    <w:p w:rsidR="003B105D" w:rsidRPr="007A6F8D" w:rsidRDefault="003B105D" w:rsidP="003B105D">
      <w:pPr>
        <w:ind w:firstLine="720"/>
        <w:jc w:val="both"/>
        <w:rPr>
          <w:rFonts w:ascii="Georgia" w:hAnsi="Georgia"/>
          <w:sz w:val="32"/>
        </w:rPr>
      </w:pPr>
      <w:r w:rsidRPr="007A6F8D">
        <w:rPr>
          <w:rFonts w:ascii="Georgia" w:hAnsi="Georgia"/>
          <w:sz w:val="32"/>
        </w:rPr>
        <w:t>Une offre vraiment stupéfiante, de la part d</w:t>
      </w:r>
      <w:r>
        <w:rPr>
          <w:rFonts w:ascii="Georgia" w:hAnsi="Georgia"/>
          <w:sz w:val="32"/>
        </w:rPr>
        <w:t>’</w:t>
      </w:r>
      <w:r w:rsidRPr="007A6F8D">
        <w:rPr>
          <w:rFonts w:ascii="Georgia" w:hAnsi="Georgia"/>
          <w:sz w:val="32"/>
        </w:rPr>
        <w:t>un Sam. Et sincère, partie du cœur.</w:t>
      </w:r>
      <w:r w:rsidRPr="007A6F8D">
        <w:rPr>
          <w:rFonts w:ascii="Georgia" w:hAnsi="Georgia"/>
          <w:i/>
          <w:sz w:val="32"/>
        </w:rPr>
        <w:t xml:space="preserve"> Ils sont mes frères. Autant que Robb, Bran et Rickon...</w:t>
      </w:r>
    </w:p>
    <w:p w:rsidR="003B105D" w:rsidRPr="007A6F8D" w:rsidRDefault="003B105D" w:rsidP="003B105D">
      <w:pPr>
        <w:ind w:firstLine="720"/>
        <w:jc w:val="both"/>
        <w:rPr>
          <w:rFonts w:ascii="Georgia" w:hAnsi="Georgia"/>
          <w:sz w:val="32"/>
        </w:rPr>
      </w:pPr>
      <w:r w:rsidRPr="007A6F8D">
        <w:rPr>
          <w:rFonts w:ascii="Georgia" w:hAnsi="Georgia"/>
          <w:sz w:val="32"/>
        </w:rPr>
        <w:lastRenderedPageBreak/>
        <w:t>Un rire explosa, là-dessus, un rire aussi cinglant et cruel qu</w:t>
      </w:r>
      <w:r>
        <w:rPr>
          <w:rFonts w:ascii="Georgia" w:hAnsi="Georgia"/>
          <w:sz w:val="32"/>
        </w:rPr>
        <w:t>’</w:t>
      </w:r>
      <w:r w:rsidRPr="007A6F8D">
        <w:rPr>
          <w:rFonts w:ascii="Georgia" w:hAnsi="Georgia"/>
          <w:sz w:val="32"/>
        </w:rPr>
        <w:t>un fouet, celui de ser Alliser Thorne qui lança à la cantonade : « Pas qu</w:t>
      </w:r>
      <w:r>
        <w:rPr>
          <w:rFonts w:ascii="Georgia" w:hAnsi="Georgia"/>
          <w:sz w:val="32"/>
        </w:rPr>
        <w:t>’</w:t>
      </w:r>
      <w:r w:rsidRPr="007A6F8D">
        <w:rPr>
          <w:rFonts w:ascii="Georgia" w:hAnsi="Georgia"/>
          <w:sz w:val="32"/>
        </w:rPr>
        <w:t>un bâtard, holà ! un bâtard de</w:t>
      </w:r>
      <w:r w:rsidRPr="007A6F8D">
        <w:rPr>
          <w:rFonts w:ascii="Georgia" w:hAnsi="Georgia"/>
          <w:i/>
          <w:sz w:val="32"/>
        </w:rPr>
        <w:t xml:space="preserve"> traître ! »</w:t>
      </w:r>
    </w:p>
    <w:p w:rsidR="003B105D" w:rsidRPr="007A6F8D" w:rsidRDefault="003B105D" w:rsidP="003B105D">
      <w:pPr>
        <w:ind w:firstLine="720"/>
        <w:jc w:val="both"/>
        <w:rPr>
          <w:rFonts w:ascii="Georgia" w:hAnsi="Georgia"/>
          <w:sz w:val="32"/>
        </w:rPr>
      </w:pPr>
      <w:r w:rsidRPr="007A6F8D">
        <w:rPr>
          <w:rFonts w:ascii="Georgia" w:hAnsi="Georgia"/>
          <w:sz w:val="32"/>
        </w:rPr>
        <w:t>Mais déjà Jon avait bondi sur la table, poignard au poing et, comme Pyp se cramponnait à sa jambe, la dégageait, dévalait entre les convives et envoyait valser le bol que tenait l</w:t>
      </w:r>
      <w:r>
        <w:rPr>
          <w:rFonts w:ascii="Georgia" w:hAnsi="Georgia"/>
          <w:sz w:val="32"/>
        </w:rPr>
        <w:t>’</w:t>
      </w:r>
      <w:r w:rsidRPr="007A6F8D">
        <w:rPr>
          <w:rFonts w:ascii="Georgia" w:hAnsi="Georgia"/>
          <w:sz w:val="32"/>
        </w:rPr>
        <w:t xml:space="preserve">ennemi. Le civet vola de toutes parts, éclaboussant les frères. Thorne recula. On </w:t>
      </w:r>
      <w:r w:rsidR="00C63C2C" w:rsidRPr="007A6F8D">
        <w:rPr>
          <w:rFonts w:ascii="Georgia" w:hAnsi="Georgia"/>
          <w:sz w:val="32"/>
        </w:rPr>
        <w:t>beuglait</w:t>
      </w:r>
      <w:r w:rsidRPr="007A6F8D">
        <w:rPr>
          <w:rFonts w:ascii="Georgia" w:hAnsi="Georgia"/>
          <w:sz w:val="32"/>
        </w:rPr>
        <w:t>, autour, mais Jon n</w:t>
      </w:r>
      <w:r>
        <w:rPr>
          <w:rFonts w:ascii="Georgia" w:hAnsi="Georgia"/>
          <w:sz w:val="32"/>
        </w:rPr>
        <w:t>’</w:t>
      </w:r>
      <w:r w:rsidRPr="007A6F8D">
        <w:rPr>
          <w:rFonts w:ascii="Georgia" w:hAnsi="Georgia"/>
          <w:sz w:val="32"/>
        </w:rPr>
        <w:t>entendait rien, qui, d</w:t>
      </w:r>
      <w:r>
        <w:rPr>
          <w:rFonts w:ascii="Georgia" w:hAnsi="Georgia"/>
          <w:sz w:val="32"/>
        </w:rPr>
        <w:t>’</w:t>
      </w:r>
      <w:r w:rsidRPr="007A6F8D">
        <w:rPr>
          <w:rFonts w:ascii="Georgia" w:hAnsi="Georgia"/>
          <w:sz w:val="32"/>
        </w:rPr>
        <w:t>un coup direct à la face, en eût crevé les maudits yeux glacés si Sam ne s</w:t>
      </w:r>
      <w:r>
        <w:rPr>
          <w:rFonts w:ascii="Georgia" w:hAnsi="Georgia"/>
          <w:sz w:val="32"/>
        </w:rPr>
        <w:t>’</w:t>
      </w:r>
      <w:r w:rsidRPr="007A6F8D">
        <w:rPr>
          <w:rFonts w:ascii="Georgia" w:hAnsi="Georgia"/>
          <w:sz w:val="32"/>
        </w:rPr>
        <w:t>était interposé a temps, tandis que, tel un singe, Pyp se cramponnait à ses épaules, que Grenn lui maintenait le bras et que Crapaud lui arrachait l</w:t>
      </w:r>
      <w:r>
        <w:rPr>
          <w:rFonts w:ascii="Georgia" w:hAnsi="Georgia"/>
          <w:sz w:val="32"/>
        </w:rPr>
        <w:t>’</w:t>
      </w:r>
      <w:r w:rsidRPr="007A6F8D">
        <w:rPr>
          <w:rFonts w:ascii="Georgia" w:hAnsi="Georgia"/>
          <w:sz w:val="32"/>
        </w:rPr>
        <w:t>arme des doigts.</w:t>
      </w:r>
    </w:p>
    <w:p w:rsidR="003B105D" w:rsidRPr="007A6F8D" w:rsidRDefault="003B105D" w:rsidP="003B105D">
      <w:pPr>
        <w:ind w:firstLine="720"/>
        <w:jc w:val="both"/>
        <w:rPr>
          <w:rFonts w:ascii="Georgia" w:hAnsi="Georgia"/>
          <w:sz w:val="32"/>
        </w:rPr>
      </w:pPr>
      <w:r w:rsidRPr="007A6F8D">
        <w:rPr>
          <w:rFonts w:ascii="Georgia" w:hAnsi="Georgia"/>
          <w:sz w:val="32"/>
        </w:rPr>
        <w:t>Plus tard, bien plus tard, après qu</w:t>
      </w:r>
      <w:r>
        <w:rPr>
          <w:rFonts w:ascii="Georgia" w:hAnsi="Georgia"/>
          <w:sz w:val="32"/>
        </w:rPr>
        <w:t>’</w:t>
      </w:r>
      <w:r w:rsidRPr="007A6F8D">
        <w:rPr>
          <w:rFonts w:ascii="Georgia" w:hAnsi="Georgia"/>
          <w:sz w:val="32"/>
        </w:rPr>
        <w:t>on l</w:t>
      </w:r>
      <w:r>
        <w:rPr>
          <w:rFonts w:ascii="Georgia" w:hAnsi="Georgia"/>
          <w:sz w:val="32"/>
        </w:rPr>
        <w:t>’</w:t>
      </w:r>
      <w:r w:rsidRPr="007A6F8D">
        <w:rPr>
          <w:rFonts w:ascii="Georgia" w:hAnsi="Georgia"/>
          <w:sz w:val="32"/>
        </w:rPr>
        <w:t>eut ramené sous bonne escorte à sa cellule, Mormont, son corbeau sur l</w:t>
      </w:r>
      <w:r>
        <w:rPr>
          <w:rFonts w:ascii="Georgia" w:hAnsi="Georgia"/>
          <w:sz w:val="32"/>
        </w:rPr>
        <w:t>’</w:t>
      </w:r>
      <w:r w:rsidRPr="007A6F8D">
        <w:rPr>
          <w:rFonts w:ascii="Georgia" w:hAnsi="Georgia"/>
          <w:sz w:val="32"/>
        </w:rPr>
        <w:t>épaule, descendit le voir. « Je t</w:t>
      </w:r>
      <w:r>
        <w:rPr>
          <w:rFonts w:ascii="Georgia" w:hAnsi="Georgia"/>
          <w:sz w:val="32"/>
        </w:rPr>
        <w:t>’</w:t>
      </w:r>
      <w:r w:rsidRPr="007A6F8D">
        <w:rPr>
          <w:rFonts w:ascii="Georgia" w:hAnsi="Georgia"/>
          <w:sz w:val="32"/>
        </w:rPr>
        <w:t>avais pourtant prévenu : pas de sottises, mon gars... !</w:t>
      </w:r>
    </w:p>
    <w:p w:rsidR="003B105D" w:rsidRPr="007A6F8D" w:rsidRDefault="00C63C2C" w:rsidP="003B105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3B105D" w:rsidRPr="007A6F8D">
        <w:rPr>
          <w:rFonts w:ascii="Georgia" w:hAnsi="Georgia"/>
          <w:i/>
          <w:sz w:val="32"/>
        </w:rPr>
        <w:t>Gars ! »</w:t>
      </w:r>
      <w:r w:rsidR="003B105D" w:rsidRPr="007A6F8D">
        <w:rPr>
          <w:rFonts w:ascii="Georgia" w:hAnsi="Georgia"/>
          <w:sz w:val="32"/>
        </w:rPr>
        <w:t xml:space="preserve"> fit chorus l</w:t>
      </w:r>
      <w:r w:rsidR="003B105D">
        <w:rPr>
          <w:rFonts w:ascii="Georgia" w:hAnsi="Georgia"/>
          <w:sz w:val="32"/>
        </w:rPr>
        <w:t>’</w:t>
      </w:r>
      <w:r w:rsidR="003B105D" w:rsidRPr="007A6F8D">
        <w:rPr>
          <w:rFonts w:ascii="Georgia" w:hAnsi="Georgia"/>
          <w:sz w:val="32"/>
        </w:rPr>
        <w:t>oiseau.</w:t>
      </w:r>
    </w:p>
    <w:p w:rsidR="003B105D" w:rsidRPr="007A6F8D" w:rsidRDefault="003B105D" w:rsidP="003B105D">
      <w:pPr>
        <w:ind w:firstLine="720"/>
        <w:jc w:val="both"/>
        <w:rPr>
          <w:rFonts w:ascii="Georgia" w:hAnsi="Georgia"/>
          <w:sz w:val="32"/>
        </w:rPr>
      </w:pPr>
      <w:r w:rsidRPr="007A6F8D">
        <w:rPr>
          <w:rFonts w:ascii="Georgia" w:hAnsi="Georgia"/>
          <w:sz w:val="32"/>
        </w:rPr>
        <w:t>Mormont secoua la tête d</w:t>
      </w:r>
      <w:r>
        <w:rPr>
          <w:rFonts w:ascii="Georgia" w:hAnsi="Georgia"/>
          <w:sz w:val="32"/>
        </w:rPr>
        <w:t>’</w:t>
      </w:r>
      <w:r w:rsidRPr="007A6F8D">
        <w:rPr>
          <w:rFonts w:ascii="Georgia" w:hAnsi="Georgia"/>
          <w:sz w:val="32"/>
        </w:rPr>
        <w:t>un air écœuré. « Quand je pense... Et je fondais tant d</w:t>
      </w:r>
      <w:r>
        <w:rPr>
          <w:rFonts w:ascii="Georgia" w:hAnsi="Georgia"/>
          <w:sz w:val="32"/>
        </w:rPr>
        <w:t>’</w:t>
      </w:r>
      <w:r w:rsidRPr="007A6F8D">
        <w:rPr>
          <w:rFonts w:ascii="Georgia" w:hAnsi="Georgia"/>
          <w:sz w:val="32"/>
        </w:rPr>
        <w:t>espoirs sur toi. »</w:t>
      </w:r>
    </w:p>
    <w:p w:rsidR="003B105D" w:rsidRPr="007A6F8D" w:rsidRDefault="003B105D" w:rsidP="003B105D">
      <w:pPr>
        <w:ind w:firstLine="720"/>
        <w:jc w:val="both"/>
        <w:rPr>
          <w:rFonts w:ascii="Georgia" w:hAnsi="Georgia"/>
          <w:sz w:val="32"/>
        </w:rPr>
      </w:pPr>
      <w:r w:rsidRPr="007A6F8D">
        <w:rPr>
          <w:rFonts w:ascii="Georgia" w:hAnsi="Georgia"/>
          <w:sz w:val="32"/>
        </w:rPr>
        <w:t>Il lui fit retirer son poignard, son épée, puis le consigna dans sa cellule jusqu</w:t>
      </w:r>
      <w:r>
        <w:rPr>
          <w:rFonts w:ascii="Georgia" w:hAnsi="Georgia"/>
          <w:sz w:val="32"/>
        </w:rPr>
        <w:t>’</w:t>
      </w:r>
      <w:r w:rsidRPr="007A6F8D">
        <w:rPr>
          <w:rFonts w:ascii="Georgia" w:hAnsi="Georgia"/>
          <w:sz w:val="32"/>
        </w:rPr>
        <w:t>à ce qu</w:t>
      </w:r>
      <w:r>
        <w:rPr>
          <w:rFonts w:ascii="Georgia" w:hAnsi="Georgia"/>
          <w:sz w:val="32"/>
        </w:rPr>
        <w:t>’</w:t>
      </w:r>
      <w:r w:rsidRPr="007A6F8D">
        <w:rPr>
          <w:rFonts w:ascii="Georgia" w:hAnsi="Georgia"/>
          <w:sz w:val="32"/>
        </w:rPr>
        <w:t>un conseil de guerre statue sur son sort, et, peu soucieux d</w:t>
      </w:r>
      <w:r>
        <w:rPr>
          <w:rFonts w:ascii="Georgia" w:hAnsi="Georgia"/>
          <w:sz w:val="32"/>
        </w:rPr>
        <w:t>’</w:t>
      </w:r>
      <w:r w:rsidRPr="007A6F8D">
        <w:rPr>
          <w:rFonts w:ascii="Georgia" w:hAnsi="Georgia"/>
          <w:sz w:val="32"/>
        </w:rPr>
        <w:t>être désobéi, ordonna d</w:t>
      </w:r>
      <w:r>
        <w:rPr>
          <w:rFonts w:ascii="Georgia" w:hAnsi="Georgia"/>
          <w:sz w:val="32"/>
        </w:rPr>
        <w:t>’</w:t>
      </w:r>
      <w:r w:rsidRPr="007A6F8D">
        <w:rPr>
          <w:rFonts w:ascii="Georgia" w:hAnsi="Georgia"/>
          <w:sz w:val="32"/>
        </w:rPr>
        <w:t>en garder la porte, interdit toutes visites mais, afin d</w:t>
      </w:r>
      <w:r>
        <w:rPr>
          <w:rFonts w:ascii="Georgia" w:hAnsi="Georgia"/>
          <w:sz w:val="32"/>
        </w:rPr>
        <w:t>’</w:t>
      </w:r>
      <w:r w:rsidRPr="007A6F8D">
        <w:rPr>
          <w:rFonts w:ascii="Georgia" w:hAnsi="Georgia"/>
          <w:sz w:val="32"/>
        </w:rPr>
        <w:t>épargner au reclus le tourment d</w:t>
      </w:r>
      <w:r>
        <w:rPr>
          <w:rFonts w:ascii="Georgia" w:hAnsi="Georgia"/>
          <w:sz w:val="32"/>
        </w:rPr>
        <w:t>’</w:t>
      </w:r>
      <w:r w:rsidRPr="007A6F8D">
        <w:rPr>
          <w:rFonts w:ascii="Georgia" w:hAnsi="Georgia"/>
          <w:sz w:val="32"/>
        </w:rPr>
        <w:t>une solitude trop rigoureuse, lui concéda Fantôme pour compagnie.</w:t>
      </w:r>
    </w:p>
    <w:p w:rsidR="003B105D" w:rsidRPr="007A6F8D" w:rsidRDefault="003B105D" w:rsidP="003B105D">
      <w:pPr>
        <w:ind w:firstLine="720"/>
        <w:jc w:val="both"/>
        <w:rPr>
          <w:rFonts w:ascii="Georgia" w:hAnsi="Georgia"/>
          <w:sz w:val="32"/>
        </w:rPr>
      </w:pPr>
      <w:r w:rsidRPr="007A6F8D">
        <w:rPr>
          <w:rFonts w:ascii="Georgia" w:hAnsi="Georgia"/>
          <w:sz w:val="32"/>
        </w:rPr>
        <w:t>« Mon père n</w:t>
      </w:r>
      <w:r>
        <w:rPr>
          <w:rFonts w:ascii="Georgia" w:hAnsi="Georgia"/>
          <w:sz w:val="32"/>
        </w:rPr>
        <w:t>’</w:t>
      </w:r>
      <w:r w:rsidRPr="007A6F8D">
        <w:rPr>
          <w:rFonts w:ascii="Georgia" w:hAnsi="Georgia"/>
          <w:sz w:val="32"/>
        </w:rPr>
        <w:t>est pas un félon », dit Jon au loup, après qu</w:t>
      </w:r>
      <w:r>
        <w:rPr>
          <w:rFonts w:ascii="Georgia" w:hAnsi="Georgia"/>
          <w:sz w:val="32"/>
        </w:rPr>
        <w:t>’</w:t>
      </w:r>
      <w:r w:rsidRPr="007A6F8D">
        <w:rPr>
          <w:rFonts w:ascii="Georgia" w:hAnsi="Georgia"/>
          <w:sz w:val="32"/>
        </w:rPr>
        <w:t xml:space="preserve">on les eut laissés tête à tête. Les yeux sur lui, le loup, muet, ne cilla. Jon se </w:t>
      </w:r>
      <w:r w:rsidR="00C63C2C">
        <w:rPr>
          <w:rFonts w:ascii="Georgia" w:hAnsi="Georgia"/>
          <w:sz w:val="32"/>
        </w:rPr>
        <w:t>lai</w:t>
      </w:r>
      <w:r w:rsidRPr="007A6F8D">
        <w:rPr>
          <w:rFonts w:ascii="Georgia" w:hAnsi="Georgia"/>
          <w:sz w:val="32"/>
        </w:rPr>
        <w:t xml:space="preserve">ssa glisser à terre, le dos au mur et, les bras autour des genoux, se </w:t>
      </w:r>
      <w:r w:rsidR="00C63C2C">
        <w:rPr>
          <w:rFonts w:ascii="Georgia" w:hAnsi="Georgia"/>
          <w:sz w:val="32"/>
        </w:rPr>
        <w:t>mi</w:t>
      </w:r>
      <w:r w:rsidRPr="007A6F8D">
        <w:rPr>
          <w:rFonts w:ascii="Georgia" w:hAnsi="Georgia"/>
          <w:sz w:val="32"/>
        </w:rPr>
        <w:t xml:space="preserve">t à fixer la chandelle placée sur la table près de son grabat. La </w:t>
      </w:r>
      <w:r w:rsidR="00C63C2C">
        <w:rPr>
          <w:rFonts w:ascii="Georgia" w:hAnsi="Georgia"/>
          <w:sz w:val="32"/>
        </w:rPr>
        <w:t>fla</w:t>
      </w:r>
      <w:r w:rsidRPr="007A6F8D">
        <w:rPr>
          <w:rFonts w:ascii="Georgia" w:hAnsi="Georgia"/>
          <w:sz w:val="32"/>
        </w:rPr>
        <w:t>mme oscillait, vacillait, mobilisait l</w:t>
      </w:r>
      <w:r>
        <w:rPr>
          <w:rFonts w:ascii="Georgia" w:hAnsi="Georgia"/>
          <w:sz w:val="32"/>
        </w:rPr>
        <w:t>’</w:t>
      </w:r>
      <w:r w:rsidRPr="007A6F8D">
        <w:rPr>
          <w:rFonts w:ascii="Georgia" w:hAnsi="Georgia"/>
          <w:sz w:val="32"/>
        </w:rPr>
        <w:t>ombre à l</w:t>
      </w:r>
      <w:r>
        <w:rPr>
          <w:rFonts w:ascii="Georgia" w:hAnsi="Georgia"/>
          <w:sz w:val="32"/>
        </w:rPr>
        <w:t>’</w:t>
      </w:r>
      <w:r w:rsidRPr="007A6F8D">
        <w:rPr>
          <w:rFonts w:ascii="Georgia" w:hAnsi="Georgia"/>
          <w:sz w:val="32"/>
        </w:rPr>
        <w:t xml:space="preserve">entour, le froid </w:t>
      </w:r>
      <w:r w:rsidR="00C63C2C" w:rsidRPr="007A6F8D">
        <w:rPr>
          <w:rFonts w:ascii="Georgia" w:hAnsi="Georgia"/>
          <w:sz w:val="32"/>
        </w:rPr>
        <w:t>semblait</w:t>
      </w:r>
      <w:r w:rsidRPr="007A6F8D">
        <w:rPr>
          <w:rFonts w:ascii="Georgia" w:hAnsi="Georgia"/>
          <w:sz w:val="32"/>
        </w:rPr>
        <w:t xml:space="preserve"> s</w:t>
      </w:r>
      <w:r>
        <w:rPr>
          <w:rFonts w:ascii="Georgia" w:hAnsi="Georgia"/>
          <w:sz w:val="32"/>
        </w:rPr>
        <w:t>’</w:t>
      </w:r>
      <w:r w:rsidRPr="007A6F8D">
        <w:rPr>
          <w:rFonts w:ascii="Georgia" w:hAnsi="Georgia"/>
          <w:sz w:val="32"/>
        </w:rPr>
        <w:t>aggraver, l</w:t>
      </w:r>
      <w:r>
        <w:rPr>
          <w:rFonts w:ascii="Georgia" w:hAnsi="Georgia"/>
          <w:sz w:val="32"/>
        </w:rPr>
        <w:t>’</w:t>
      </w:r>
      <w:r w:rsidRPr="007A6F8D">
        <w:rPr>
          <w:rFonts w:ascii="Georgia" w:hAnsi="Georgia"/>
          <w:sz w:val="32"/>
        </w:rPr>
        <w:t>obscurité s</w:t>
      </w:r>
      <w:r>
        <w:rPr>
          <w:rFonts w:ascii="Georgia" w:hAnsi="Georgia"/>
          <w:sz w:val="32"/>
        </w:rPr>
        <w:t>’</w:t>
      </w:r>
      <w:r w:rsidRPr="007A6F8D">
        <w:rPr>
          <w:rFonts w:ascii="Georgia" w:hAnsi="Georgia"/>
          <w:sz w:val="32"/>
        </w:rPr>
        <w:t>accentuer.</w:t>
      </w:r>
      <w:r w:rsidRPr="007A6F8D">
        <w:rPr>
          <w:rFonts w:ascii="Georgia" w:hAnsi="Georgia"/>
          <w:i/>
          <w:sz w:val="32"/>
        </w:rPr>
        <w:t xml:space="preserve"> </w:t>
      </w:r>
      <w:r w:rsidR="00C63C2C">
        <w:rPr>
          <w:rFonts w:ascii="Georgia" w:hAnsi="Georgia"/>
          <w:i/>
          <w:sz w:val="32"/>
        </w:rPr>
        <w:t xml:space="preserve"> </w:t>
      </w:r>
      <w:r w:rsidRPr="007A6F8D">
        <w:rPr>
          <w:rFonts w:ascii="Georgia" w:hAnsi="Georgia"/>
          <w:i/>
          <w:sz w:val="32"/>
        </w:rPr>
        <w:t>Je ne fermerai pas l</w:t>
      </w:r>
      <w:r>
        <w:rPr>
          <w:rFonts w:ascii="Georgia" w:hAnsi="Georgia"/>
          <w:i/>
          <w:sz w:val="32"/>
        </w:rPr>
        <w:t>’</w:t>
      </w:r>
      <w:r w:rsidRPr="007A6F8D">
        <w:rPr>
          <w:rFonts w:ascii="Georgia" w:hAnsi="Georgia"/>
          <w:i/>
          <w:sz w:val="32"/>
        </w:rPr>
        <w:t xml:space="preserve">œil, cette </w:t>
      </w:r>
      <w:r w:rsidR="00C63C2C">
        <w:rPr>
          <w:rFonts w:ascii="Georgia" w:hAnsi="Georgia"/>
          <w:i/>
          <w:sz w:val="32"/>
        </w:rPr>
        <w:t>nuit</w:t>
      </w:r>
      <w:r w:rsidRPr="007A6F8D">
        <w:rPr>
          <w:rFonts w:ascii="Georgia" w:hAnsi="Georgia" w:cs="Georgia"/>
          <w:sz w:val="32"/>
        </w:rPr>
        <w:t>, songea-t-il.</w:t>
      </w:r>
    </w:p>
    <w:p w:rsidR="003B105D" w:rsidRPr="007A6F8D" w:rsidRDefault="00C63C2C" w:rsidP="003B105D">
      <w:pPr>
        <w:ind w:firstLine="720"/>
        <w:jc w:val="both"/>
        <w:rPr>
          <w:rFonts w:ascii="Georgia" w:hAnsi="Georgia"/>
          <w:sz w:val="32"/>
        </w:rPr>
      </w:pPr>
      <w:r>
        <w:rPr>
          <w:rFonts w:ascii="Georgia" w:hAnsi="Georgia"/>
          <w:sz w:val="32"/>
        </w:rPr>
        <w:t>Il</w:t>
      </w:r>
      <w:r w:rsidR="003B105D" w:rsidRPr="007A6F8D">
        <w:rPr>
          <w:rFonts w:ascii="Georgia" w:hAnsi="Georgia"/>
          <w:sz w:val="32"/>
        </w:rPr>
        <w:t xml:space="preserve"> dut s</w:t>
      </w:r>
      <w:r w:rsidR="003B105D">
        <w:rPr>
          <w:rFonts w:ascii="Georgia" w:hAnsi="Georgia"/>
          <w:sz w:val="32"/>
        </w:rPr>
        <w:t>’</w:t>
      </w:r>
      <w:r w:rsidR="003B105D" w:rsidRPr="007A6F8D">
        <w:rPr>
          <w:rFonts w:ascii="Georgia" w:hAnsi="Georgia"/>
          <w:sz w:val="32"/>
        </w:rPr>
        <w:t>assoupir néanmoins, car il s</w:t>
      </w:r>
      <w:r w:rsidR="003B105D">
        <w:rPr>
          <w:rFonts w:ascii="Georgia" w:hAnsi="Georgia"/>
          <w:sz w:val="32"/>
        </w:rPr>
        <w:t>’</w:t>
      </w:r>
      <w:r w:rsidR="003B105D" w:rsidRPr="007A6F8D">
        <w:rPr>
          <w:rFonts w:ascii="Georgia" w:hAnsi="Georgia"/>
          <w:sz w:val="32"/>
        </w:rPr>
        <w:t>aperçut brusquement que la chandelle s</w:t>
      </w:r>
      <w:r w:rsidR="003B105D">
        <w:rPr>
          <w:rFonts w:ascii="Georgia" w:hAnsi="Georgia"/>
          <w:sz w:val="32"/>
        </w:rPr>
        <w:t>’</w:t>
      </w:r>
      <w:r w:rsidR="003B105D" w:rsidRPr="007A6F8D">
        <w:rPr>
          <w:rFonts w:ascii="Georgia" w:hAnsi="Georgia"/>
          <w:sz w:val="32"/>
        </w:rPr>
        <w:t>était consumée, qu</w:t>
      </w:r>
      <w:r w:rsidR="003B105D">
        <w:rPr>
          <w:rFonts w:ascii="Georgia" w:hAnsi="Georgia"/>
          <w:sz w:val="32"/>
        </w:rPr>
        <w:t>’</w:t>
      </w:r>
      <w:r w:rsidR="003B105D" w:rsidRPr="007A6F8D">
        <w:rPr>
          <w:rFonts w:ascii="Georgia" w:hAnsi="Georgia"/>
          <w:sz w:val="32"/>
        </w:rPr>
        <w:t xml:space="preserve">il avait les jambes engourdies et nouées </w:t>
      </w:r>
      <w:r>
        <w:rPr>
          <w:rFonts w:ascii="Georgia" w:hAnsi="Georgia"/>
          <w:sz w:val="32"/>
        </w:rPr>
        <w:t>d</w:t>
      </w:r>
      <w:r w:rsidR="003B105D" w:rsidRPr="007A6F8D">
        <w:rPr>
          <w:rFonts w:ascii="Georgia" w:hAnsi="Georgia"/>
          <w:sz w:val="32"/>
        </w:rPr>
        <w:t>e crampes. Dressé sur ses pattes arrière, Fantôme grattait à la porte.</w:t>
      </w:r>
      <w:r>
        <w:rPr>
          <w:rFonts w:ascii="Georgia" w:hAnsi="Georgia"/>
          <w:sz w:val="32"/>
        </w:rPr>
        <w:t xml:space="preserve"> </w:t>
      </w:r>
      <w:r w:rsidR="003B105D" w:rsidRPr="007A6F8D">
        <w:rPr>
          <w:rFonts w:ascii="Georgia" w:hAnsi="Georgia"/>
          <w:sz w:val="32"/>
        </w:rPr>
        <w:t>Fou, ce qu</w:t>
      </w:r>
      <w:r w:rsidR="003B105D">
        <w:rPr>
          <w:rFonts w:ascii="Georgia" w:hAnsi="Georgia"/>
          <w:sz w:val="32"/>
        </w:rPr>
        <w:t>’</w:t>
      </w:r>
      <w:r w:rsidR="003B105D" w:rsidRPr="007A6F8D">
        <w:rPr>
          <w:rFonts w:ascii="Georgia" w:hAnsi="Georgia"/>
          <w:sz w:val="32"/>
        </w:rPr>
        <w:t>il avait grandi. « Qu</w:t>
      </w:r>
      <w:r w:rsidR="003B105D">
        <w:rPr>
          <w:rFonts w:ascii="Georgia" w:hAnsi="Georgia"/>
          <w:sz w:val="32"/>
        </w:rPr>
        <w:t>’</w:t>
      </w:r>
      <w:r w:rsidR="003B105D" w:rsidRPr="007A6F8D">
        <w:rPr>
          <w:rFonts w:ascii="Georgia" w:hAnsi="Georgia"/>
          <w:sz w:val="32"/>
        </w:rPr>
        <w:t>y a-t-il, Fantôme ? » appela-t-il to</w:t>
      </w:r>
      <w:r>
        <w:rPr>
          <w:rFonts w:ascii="Georgia" w:hAnsi="Georgia"/>
          <w:sz w:val="32"/>
        </w:rPr>
        <w:t>ut</w:t>
      </w:r>
      <w:r w:rsidR="003B105D" w:rsidRPr="007A6F8D">
        <w:rPr>
          <w:rFonts w:ascii="Georgia" w:hAnsi="Georgia"/>
          <w:sz w:val="32"/>
        </w:rPr>
        <w:t xml:space="preserve"> bas. Le loup tourna la tête, le toisa, les crocs découverts sur un gr</w:t>
      </w:r>
      <w:r>
        <w:rPr>
          <w:rFonts w:ascii="Georgia" w:hAnsi="Georgia"/>
          <w:sz w:val="32"/>
        </w:rPr>
        <w:t>o</w:t>
      </w:r>
      <w:r w:rsidR="003B105D" w:rsidRPr="007A6F8D">
        <w:rPr>
          <w:rFonts w:ascii="Georgia" w:hAnsi="Georgia"/>
          <w:sz w:val="32"/>
        </w:rPr>
        <w:t>ndement silencieux.</w:t>
      </w:r>
      <w:r w:rsidR="003B105D" w:rsidRPr="007A6F8D">
        <w:rPr>
          <w:rFonts w:ascii="Georgia" w:hAnsi="Georgia"/>
          <w:i/>
          <w:sz w:val="32"/>
        </w:rPr>
        <w:t xml:space="preserve"> Il est </w:t>
      </w:r>
      <w:r w:rsidR="003B105D" w:rsidRPr="007A6F8D">
        <w:rPr>
          <w:rFonts w:ascii="Georgia" w:hAnsi="Georgia"/>
          <w:i/>
          <w:sz w:val="32"/>
        </w:rPr>
        <w:lastRenderedPageBreak/>
        <w:t>fou ? !</w:t>
      </w:r>
      <w:r w:rsidR="003B105D" w:rsidRPr="007A6F8D">
        <w:rPr>
          <w:rFonts w:ascii="Georgia" w:hAnsi="Georgia"/>
          <w:sz w:val="32"/>
        </w:rPr>
        <w:t xml:space="preserve"> « Fantôme..., c</w:t>
      </w:r>
      <w:r w:rsidR="003B105D">
        <w:rPr>
          <w:rFonts w:ascii="Georgia" w:hAnsi="Georgia"/>
          <w:sz w:val="32"/>
        </w:rPr>
        <w:t>’</w:t>
      </w:r>
      <w:r>
        <w:rPr>
          <w:rFonts w:ascii="Georgia" w:hAnsi="Georgia"/>
          <w:sz w:val="32"/>
        </w:rPr>
        <w:t>est moi », murmura-t-il,</w:t>
      </w:r>
      <w:r w:rsidR="003B105D" w:rsidRPr="007A6F8D">
        <w:rPr>
          <w:rFonts w:ascii="Georgia" w:hAnsi="Georgia"/>
          <w:sz w:val="32"/>
        </w:rPr>
        <w:t xml:space="preserve"> le plus paisiblement qu</w:t>
      </w:r>
      <w:r w:rsidR="003B105D">
        <w:rPr>
          <w:rFonts w:ascii="Georgia" w:hAnsi="Georgia"/>
          <w:sz w:val="32"/>
        </w:rPr>
        <w:t>’</w:t>
      </w:r>
      <w:r w:rsidR="003B105D" w:rsidRPr="007A6F8D">
        <w:rPr>
          <w:rFonts w:ascii="Georgia" w:hAnsi="Georgia"/>
          <w:sz w:val="32"/>
        </w:rPr>
        <w:t>il put. Il t</w:t>
      </w:r>
      <w:r>
        <w:rPr>
          <w:rFonts w:ascii="Georgia" w:hAnsi="Georgia"/>
          <w:sz w:val="32"/>
        </w:rPr>
        <w:t>remblait, cependant, des tremble</w:t>
      </w:r>
      <w:r w:rsidR="003B105D" w:rsidRPr="007A6F8D">
        <w:rPr>
          <w:rFonts w:ascii="Georgia" w:hAnsi="Georgia"/>
          <w:sz w:val="32"/>
        </w:rPr>
        <w:t>ments irrépressibles. Depuis quand faisait-il si froid ?</w:t>
      </w:r>
    </w:p>
    <w:p w:rsidR="003B105D" w:rsidRPr="007A6F8D" w:rsidRDefault="003B105D" w:rsidP="003B105D">
      <w:pPr>
        <w:ind w:firstLine="720"/>
        <w:jc w:val="both"/>
        <w:rPr>
          <w:rFonts w:ascii="Georgia" w:hAnsi="Georgia"/>
          <w:sz w:val="32"/>
        </w:rPr>
      </w:pPr>
      <w:r w:rsidRPr="007A6F8D">
        <w:rPr>
          <w:rFonts w:ascii="Georgia" w:hAnsi="Georgia"/>
          <w:sz w:val="32"/>
        </w:rPr>
        <w:t>Fantôme s</w:t>
      </w:r>
      <w:r>
        <w:rPr>
          <w:rFonts w:ascii="Georgia" w:hAnsi="Georgia"/>
          <w:sz w:val="32"/>
        </w:rPr>
        <w:t>’</w:t>
      </w:r>
      <w:r w:rsidRPr="007A6F8D">
        <w:rPr>
          <w:rFonts w:ascii="Georgia" w:hAnsi="Georgia"/>
          <w:sz w:val="32"/>
        </w:rPr>
        <w:t>écarta de la porte. Ses griffes en</w:t>
      </w:r>
      <w:r w:rsidRPr="00C63C2C">
        <w:rPr>
          <w:rFonts w:ascii="Georgia" w:hAnsi="Georgia"/>
          <w:sz w:val="32"/>
        </w:rPr>
        <w:t xml:space="preserve"> avaient</w:t>
      </w:r>
      <w:r w:rsidRPr="007A6F8D">
        <w:rPr>
          <w:rFonts w:ascii="Georgia" w:hAnsi="Georgia"/>
          <w:sz w:val="32"/>
        </w:rPr>
        <w:t xml:space="preserve"> profondémen</w:t>
      </w:r>
      <w:r w:rsidR="00C63C2C">
        <w:rPr>
          <w:rFonts w:ascii="Georgia" w:hAnsi="Georgia"/>
          <w:sz w:val="32"/>
        </w:rPr>
        <w:t>t</w:t>
      </w:r>
      <w:r w:rsidRPr="007A6F8D">
        <w:rPr>
          <w:rFonts w:ascii="Georgia" w:hAnsi="Georgia"/>
          <w:sz w:val="32"/>
        </w:rPr>
        <w:t xml:space="preserve"> entaillé le bois. Jon le regarda, de plus en plus anxieux. « Quelqu</w:t>
      </w:r>
      <w:r>
        <w:rPr>
          <w:rFonts w:ascii="Georgia" w:hAnsi="Georgia"/>
          <w:sz w:val="32"/>
        </w:rPr>
        <w:t>’</w:t>
      </w:r>
      <w:r w:rsidRPr="007A6F8D">
        <w:rPr>
          <w:rFonts w:ascii="Georgia" w:hAnsi="Georgia"/>
          <w:sz w:val="32"/>
        </w:rPr>
        <w:t>un dehors, là, n</w:t>
      </w:r>
      <w:r>
        <w:rPr>
          <w:rFonts w:ascii="Georgia" w:hAnsi="Georgia"/>
          <w:sz w:val="32"/>
        </w:rPr>
        <w:t>’</w:t>
      </w:r>
      <w:r w:rsidRPr="007A6F8D">
        <w:rPr>
          <w:rFonts w:ascii="Georgia" w:hAnsi="Georgia"/>
          <w:sz w:val="32"/>
        </w:rPr>
        <w:t xml:space="preserve">est-ce pas ? » chuchota-t-il. Aplati au sol, le loup </w:t>
      </w:r>
      <w:r w:rsidR="00C63C2C" w:rsidRPr="007A6F8D">
        <w:rPr>
          <w:rFonts w:ascii="Georgia" w:hAnsi="Georgia"/>
          <w:sz w:val="32"/>
        </w:rPr>
        <w:t>rampait</w:t>
      </w:r>
      <w:r w:rsidRPr="007A6F8D">
        <w:rPr>
          <w:rFonts w:ascii="Georgia" w:hAnsi="Georgia"/>
          <w:sz w:val="32"/>
        </w:rPr>
        <w:t xml:space="preserve"> à reculons, l</w:t>
      </w:r>
      <w:r>
        <w:rPr>
          <w:rFonts w:ascii="Georgia" w:hAnsi="Georgia"/>
          <w:sz w:val="32"/>
        </w:rPr>
        <w:t>’</w:t>
      </w:r>
      <w:r w:rsidRPr="007A6F8D">
        <w:rPr>
          <w:rFonts w:ascii="Georgia" w:hAnsi="Georgia"/>
          <w:sz w:val="32"/>
        </w:rPr>
        <w:t>échin</w:t>
      </w:r>
      <w:r w:rsidR="00C63C2C">
        <w:rPr>
          <w:rFonts w:ascii="Georgia" w:hAnsi="Georgia"/>
          <w:sz w:val="32"/>
        </w:rPr>
        <w:t>e</w:t>
      </w:r>
      <w:r w:rsidRPr="007A6F8D">
        <w:rPr>
          <w:rFonts w:ascii="Georgia" w:hAnsi="Georgia"/>
          <w:sz w:val="32"/>
        </w:rPr>
        <w:t xml:space="preserve"> hérissée.</w:t>
      </w:r>
      <w:r w:rsidRPr="007A6F8D">
        <w:rPr>
          <w:rFonts w:ascii="Georgia" w:hAnsi="Georgia"/>
          <w:i/>
          <w:sz w:val="32"/>
        </w:rPr>
        <w:t xml:space="preserve"> Le garde. Le garde qu</w:t>
      </w:r>
      <w:r>
        <w:rPr>
          <w:rFonts w:ascii="Georgia" w:hAnsi="Georgia"/>
          <w:i/>
          <w:sz w:val="32"/>
        </w:rPr>
        <w:t>’</w:t>
      </w:r>
      <w:r w:rsidRPr="007A6F8D">
        <w:rPr>
          <w:rFonts w:ascii="Georgia" w:hAnsi="Georgia"/>
          <w:i/>
          <w:sz w:val="32"/>
        </w:rPr>
        <w:t>on a laissé sur le seuil. Fantôme le sent à travers la porte, voilà tout, rien d</w:t>
      </w:r>
      <w:r>
        <w:rPr>
          <w:rFonts w:ascii="Georgia" w:hAnsi="Georgia"/>
          <w:i/>
          <w:sz w:val="32"/>
        </w:rPr>
        <w:t>’</w:t>
      </w:r>
      <w:r w:rsidRPr="007A6F8D">
        <w:rPr>
          <w:rFonts w:ascii="Georgia" w:hAnsi="Georgia"/>
          <w:i/>
          <w:sz w:val="32"/>
        </w:rPr>
        <w:t>autre.</w:t>
      </w:r>
    </w:p>
    <w:p w:rsidR="003B105D" w:rsidRPr="007A6F8D" w:rsidRDefault="003B105D" w:rsidP="003B105D">
      <w:pPr>
        <w:ind w:firstLine="720"/>
        <w:jc w:val="both"/>
        <w:rPr>
          <w:rFonts w:ascii="Georgia" w:hAnsi="Georgia"/>
          <w:sz w:val="32"/>
        </w:rPr>
      </w:pPr>
      <w:r w:rsidRPr="007A6F8D">
        <w:rPr>
          <w:rFonts w:ascii="Georgia" w:hAnsi="Georgia"/>
          <w:sz w:val="32"/>
        </w:rPr>
        <w:t>Lentement, il se mit sur pied. Il grelottait sans y pouvoir mais déplorait de n</w:t>
      </w:r>
      <w:r>
        <w:rPr>
          <w:rFonts w:ascii="Georgia" w:hAnsi="Georgia"/>
          <w:sz w:val="32"/>
        </w:rPr>
        <w:t>’</w:t>
      </w:r>
      <w:r w:rsidRPr="007A6F8D">
        <w:rPr>
          <w:rFonts w:ascii="Georgia" w:hAnsi="Georgia"/>
          <w:sz w:val="32"/>
        </w:rPr>
        <w:t>avoir plus d</w:t>
      </w:r>
      <w:r>
        <w:rPr>
          <w:rFonts w:ascii="Georgia" w:hAnsi="Georgia"/>
          <w:sz w:val="32"/>
        </w:rPr>
        <w:t>’</w:t>
      </w:r>
      <w:r w:rsidRPr="007A6F8D">
        <w:rPr>
          <w:rFonts w:ascii="Georgia" w:hAnsi="Georgia"/>
          <w:sz w:val="32"/>
        </w:rPr>
        <w:t xml:space="preserve">épée. Trois pas rapides le menèrent </w:t>
      </w:r>
      <w:r w:rsidR="00C63C2C" w:rsidRPr="007A6F8D">
        <w:rPr>
          <w:rFonts w:ascii="Georgia" w:hAnsi="Georgia"/>
          <w:sz w:val="32"/>
        </w:rPr>
        <w:t>jusqu’</w:t>
      </w:r>
      <w:r w:rsidR="00C63C2C">
        <w:rPr>
          <w:rFonts w:ascii="Georgia" w:hAnsi="Georgia"/>
          <w:sz w:val="32"/>
        </w:rPr>
        <w:t>à</w:t>
      </w:r>
      <w:r w:rsidRPr="007A6F8D">
        <w:rPr>
          <w:rFonts w:ascii="Georgia" w:hAnsi="Georgia"/>
          <w:sz w:val="32"/>
        </w:rPr>
        <w:t xml:space="preserve"> la porte. Il saisit la poignée, tira sans ambages, le couinement des gonds faillit de peu le faire bondir.</w:t>
      </w:r>
    </w:p>
    <w:p w:rsidR="003B105D" w:rsidRPr="007A6F8D" w:rsidRDefault="003B105D" w:rsidP="003B105D">
      <w:pPr>
        <w:ind w:firstLine="720"/>
        <w:jc w:val="both"/>
        <w:rPr>
          <w:rFonts w:ascii="Georgia" w:hAnsi="Georgia"/>
          <w:sz w:val="32"/>
        </w:rPr>
      </w:pPr>
      <w:r w:rsidRPr="007A6F8D">
        <w:rPr>
          <w:rFonts w:ascii="Georgia" w:hAnsi="Georgia"/>
          <w:sz w:val="32"/>
        </w:rPr>
        <w:t>Recroquevillé comme un pantin de son sur les marches étroites, le garde le dévisageait. Le dévisageait, oui, encore qu</w:t>
      </w:r>
      <w:r>
        <w:rPr>
          <w:rFonts w:ascii="Georgia" w:hAnsi="Georgia"/>
          <w:sz w:val="32"/>
        </w:rPr>
        <w:t>’</w:t>
      </w:r>
      <w:r w:rsidRPr="007A6F8D">
        <w:rPr>
          <w:rFonts w:ascii="Georgia" w:hAnsi="Georgia"/>
          <w:sz w:val="32"/>
        </w:rPr>
        <w:t>à plat ventre. Mais sa tête était à l</w:t>
      </w:r>
      <w:r>
        <w:rPr>
          <w:rFonts w:ascii="Georgia" w:hAnsi="Georgia"/>
          <w:sz w:val="32"/>
        </w:rPr>
        <w:t>’</w:t>
      </w:r>
      <w:r w:rsidRPr="007A6F8D">
        <w:rPr>
          <w:rFonts w:ascii="Georgia" w:hAnsi="Georgia"/>
          <w:sz w:val="32"/>
        </w:rPr>
        <w:t>envers.</w:t>
      </w:r>
    </w:p>
    <w:p w:rsidR="003B105D" w:rsidRPr="007A6F8D" w:rsidRDefault="003B105D" w:rsidP="003B105D">
      <w:pPr>
        <w:ind w:firstLine="720"/>
        <w:jc w:val="both"/>
        <w:rPr>
          <w:rFonts w:ascii="Georgia" w:hAnsi="Georgia"/>
          <w:i/>
          <w:sz w:val="32"/>
        </w:rPr>
      </w:pPr>
      <w:r w:rsidRPr="007A6F8D">
        <w:rPr>
          <w:rFonts w:ascii="Georgia" w:hAnsi="Georgia"/>
          <w:i/>
          <w:sz w:val="32"/>
        </w:rPr>
        <w:t>Impossible. Impossible à la tour de la Commanderie. Gardée nuit et jour. Impossible. C</w:t>
      </w:r>
      <w:r>
        <w:rPr>
          <w:rFonts w:ascii="Georgia" w:hAnsi="Georgia"/>
          <w:i/>
          <w:sz w:val="32"/>
        </w:rPr>
        <w:t>’</w:t>
      </w:r>
      <w:r w:rsidRPr="007A6F8D">
        <w:rPr>
          <w:rFonts w:ascii="Georgia" w:hAnsi="Georgia"/>
          <w:i/>
          <w:sz w:val="32"/>
        </w:rPr>
        <w:t>est un cauchemar. Je suis en train de faire un cauchemar.</w:t>
      </w:r>
    </w:p>
    <w:p w:rsidR="003B105D" w:rsidRPr="007A6F8D" w:rsidRDefault="003B105D" w:rsidP="003B105D">
      <w:pPr>
        <w:ind w:firstLine="720"/>
        <w:jc w:val="both"/>
        <w:rPr>
          <w:rFonts w:ascii="Georgia" w:hAnsi="Georgia"/>
          <w:sz w:val="32"/>
        </w:rPr>
      </w:pPr>
      <w:r w:rsidRPr="007A6F8D">
        <w:rPr>
          <w:rFonts w:ascii="Georgia" w:hAnsi="Georgia"/>
          <w:sz w:val="32"/>
        </w:rPr>
        <w:t>Mais Fantôme se faufila dehors, grimpa quelques marches, s</w:t>
      </w:r>
      <w:r>
        <w:rPr>
          <w:rFonts w:ascii="Georgia" w:hAnsi="Georgia"/>
          <w:sz w:val="32"/>
        </w:rPr>
        <w:t>’</w:t>
      </w:r>
      <w:r w:rsidR="00C63C2C" w:rsidRPr="007A6F8D">
        <w:rPr>
          <w:rFonts w:ascii="Georgia" w:hAnsi="Georgia"/>
          <w:sz w:val="32"/>
        </w:rPr>
        <w:t>arrêta</w:t>
      </w:r>
      <w:r w:rsidRPr="007A6F8D">
        <w:rPr>
          <w:rFonts w:ascii="Georgia" w:hAnsi="Georgia"/>
          <w:sz w:val="32"/>
        </w:rPr>
        <w:t xml:space="preserve"> pour regarder Jon qui, soudain, entendit la chose : un </w:t>
      </w:r>
      <w:r w:rsidR="00C63C2C" w:rsidRPr="007A6F8D">
        <w:rPr>
          <w:rFonts w:ascii="Georgia" w:hAnsi="Georgia"/>
          <w:sz w:val="32"/>
        </w:rPr>
        <w:t>imperceptible</w:t>
      </w:r>
      <w:r w:rsidRPr="007A6F8D">
        <w:rPr>
          <w:rFonts w:ascii="Georgia" w:hAnsi="Georgia"/>
          <w:sz w:val="32"/>
        </w:rPr>
        <w:t xml:space="preserve"> crissement de botte contre la pierre, le bruit d</w:t>
      </w:r>
      <w:r>
        <w:rPr>
          <w:rFonts w:ascii="Georgia" w:hAnsi="Georgia"/>
          <w:sz w:val="32"/>
        </w:rPr>
        <w:t>’</w:t>
      </w:r>
      <w:r w:rsidRPr="007A6F8D">
        <w:rPr>
          <w:rFonts w:ascii="Georgia" w:hAnsi="Georgia"/>
          <w:sz w:val="32"/>
        </w:rPr>
        <w:t>un loquet qu</w:t>
      </w:r>
      <w:r>
        <w:rPr>
          <w:rFonts w:ascii="Georgia" w:hAnsi="Georgia"/>
          <w:sz w:val="32"/>
        </w:rPr>
        <w:t>’</w:t>
      </w:r>
      <w:r w:rsidRPr="007A6F8D">
        <w:rPr>
          <w:rFonts w:ascii="Georgia" w:hAnsi="Georgia"/>
          <w:sz w:val="32"/>
        </w:rPr>
        <w:t>on tourne. Cela provenait de l</w:t>
      </w:r>
      <w:r>
        <w:rPr>
          <w:rFonts w:ascii="Georgia" w:hAnsi="Georgia"/>
          <w:sz w:val="32"/>
        </w:rPr>
        <w:t>’</w:t>
      </w:r>
      <w:r w:rsidRPr="007A6F8D">
        <w:rPr>
          <w:rFonts w:ascii="Georgia" w:hAnsi="Georgia"/>
          <w:sz w:val="32"/>
        </w:rPr>
        <w:t>étage au-dessus. Des appartements du lord commandant.</w:t>
      </w:r>
    </w:p>
    <w:p w:rsidR="003B105D" w:rsidRPr="007A6F8D" w:rsidRDefault="003B105D" w:rsidP="003B105D">
      <w:pPr>
        <w:ind w:firstLine="720"/>
        <w:jc w:val="both"/>
        <w:rPr>
          <w:rFonts w:ascii="Georgia" w:hAnsi="Georgia"/>
          <w:sz w:val="32"/>
        </w:rPr>
      </w:pPr>
      <w:r w:rsidRPr="007A6F8D">
        <w:rPr>
          <w:rFonts w:ascii="Georgia" w:hAnsi="Georgia"/>
          <w:sz w:val="32"/>
        </w:rPr>
        <w:t>Un cauchemar ? sans doute, mais éveillé.</w:t>
      </w:r>
    </w:p>
    <w:p w:rsidR="003B105D" w:rsidRPr="007A6F8D" w:rsidRDefault="003B105D" w:rsidP="003B105D">
      <w:pPr>
        <w:ind w:firstLine="720"/>
        <w:jc w:val="both"/>
        <w:rPr>
          <w:rFonts w:ascii="Georgia" w:hAnsi="Georgia"/>
          <w:sz w:val="32"/>
        </w:rPr>
      </w:pPr>
      <w:r w:rsidRPr="007A6F8D">
        <w:rPr>
          <w:rFonts w:ascii="Georgia" w:hAnsi="Georgia"/>
          <w:sz w:val="32"/>
        </w:rPr>
        <w:t>L</w:t>
      </w:r>
      <w:r>
        <w:rPr>
          <w:rFonts w:ascii="Georgia" w:hAnsi="Georgia"/>
          <w:sz w:val="32"/>
        </w:rPr>
        <w:t>’</w:t>
      </w:r>
      <w:r w:rsidRPr="007A6F8D">
        <w:rPr>
          <w:rFonts w:ascii="Georgia" w:hAnsi="Georgia"/>
          <w:sz w:val="32"/>
        </w:rPr>
        <w:t>épée du garde se trouvait encore au fourreau. Jon s</w:t>
      </w:r>
      <w:r>
        <w:rPr>
          <w:rFonts w:ascii="Georgia" w:hAnsi="Georgia"/>
          <w:sz w:val="32"/>
        </w:rPr>
        <w:t>’</w:t>
      </w:r>
      <w:r w:rsidRPr="007A6F8D">
        <w:rPr>
          <w:rFonts w:ascii="Georgia" w:hAnsi="Georgia"/>
          <w:sz w:val="32"/>
        </w:rPr>
        <w:t>agenouilla pour la dégainer. La solidité de l</w:t>
      </w:r>
      <w:r>
        <w:rPr>
          <w:rFonts w:ascii="Georgia" w:hAnsi="Georgia"/>
          <w:sz w:val="32"/>
        </w:rPr>
        <w:t>’</w:t>
      </w:r>
      <w:r w:rsidRPr="007A6F8D">
        <w:rPr>
          <w:rFonts w:ascii="Georgia" w:hAnsi="Georgia"/>
          <w:sz w:val="32"/>
        </w:rPr>
        <w:t>acier dans son poing lui rendit un rien de hardiesse, et il commença à monter derrière Fantôme et ses pas feutrés. A chaque détour du colimaçon l</w:t>
      </w:r>
      <w:r>
        <w:rPr>
          <w:rFonts w:ascii="Georgia" w:hAnsi="Georgia"/>
          <w:sz w:val="32"/>
        </w:rPr>
        <w:t>’</w:t>
      </w:r>
      <w:r w:rsidRPr="007A6F8D">
        <w:rPr>
          <w:rFonts w:ascii="Georgia" w:hAnsi="Georgia"/>
          <w:sz w:val="32"/>
        </w:rPr>
        <w:t>épiaient en tapinois des ombres. Aussi progressait-il avec circonspection, tâtant d</w:t>
      </w:r>
      <w:r>
        <w:rPr>
          <w:rFonts w:ascii="Georgia" w:hAnsi="Georgia"/>
          <w:sz w:val="32"/>
        </w:rPr>
        <w:t>’</w:t>
      </w:r>
      <w:r w:rsidRPr="007A6F8D">
        <w:rPr>
          <w:rFonts w:ascii="Georgia" w:hAnsi="Georgia"/>
          <w:sz w:val="32"/>
        </w:rPr>
        <w:t xml:space="preserve">estoc </w:t>
      </w:r>
      <w:r w:rsidR="00C63C2C" w:rsidRPr="007A6F8D">
        <w:rPr>
          <w:rFonts w:ascii="Georgia" w:hAnsi="Georgia"/>
          <w:sz w:val="32"/>
        </w:rPr>
        <w:t>chaque</w:t>
      </w:r>
      <w:r w:rsidRPr="007A6F8D">
        <w:rPr>
          <w:rFonts w:ascii="Georgia" w:hAnsi="Georgia"/>
          <w:sz w:val="32"/>
        </w:rPr>
        <w:t xml:space="preserve"> obscurité suspecte.</w:t>
      </w:r>
    </w:p>
    <w:p w:rsidR="003B105D" w:rsidRPr="007A6F8D" w:rsidRDefault="003B105D" w:rsidP="003B105D">
      <w:pPr>
        <w:ind w:firstLine="720"/>
        <w:jc w:val="both"/>
        <w:rPr>
          <w:rFonts w:ascii="Georgia" w:hAnsi="Georgia"/>
          <w:sz w:val="32"/>
        </w:rPr>
      </w:pPr>
      <w:r w:rsidRPr="007A6F8D">
        <w:rPr>
          <w:rFonts w:ascii="Georgia" w:hAnsi="Georgia"/>
          <w:sz w:val="32"/>
        </w:rPr>
        <w:t xml:space="preserve">Tout à coup retentit, strident, le croassement du corbeau de </w:t>
      </w:r>
      <w:r w:rsidR="00C63C2C" w:rsidRPr="007A6F8D">
        <w:rPr>
          <w:rFonts w:ascii="Georgia" w:hAnsi="Georgia"/>
          <w:sz w:val="32"/>
        </w:rPr>
        <w:t>Mormont</w:t>
      </w:r>
      <w:r w:rsidRPr="007A6F8D">
        <w:rPr>
          <w:rFonts w:ascii="Georgia" w:hAnsi="Georgia"/>
          <w:sz w:val="32"/>
        </w:rPr>
        <w:t>. «</w:t>
      </w:r>
      <w:r w:rsidRPr="007A6F8D">
        <w:rPr>
          <w:rFonts w:ascii="Georgia" w:hAnsi="Georgia"/>
          <w:i/>
          <w:sz w:val="32"/>
        </w:rPr>
        <w:t xml:space="preserve"> Grain !</w:t>
      </w:r>
      <w:r w:rsidRPr="007A6F8D">
        <w:rPr>
          <w:rFonts w:ascii="Georgia" w:hAnsi="Georgia"/>
          <w:sz w:val="32"/>
        </w:rPr>
        <w:t xml:space="preserve"> piaillait-il,</w:t>
      </w:r>
      <w:r w:rsidRPr="007A6F8D">
        <w:rPr>
          <w:rFonts w:ascii="Georgia" w:hAnsi="Georgia"/>
          <w:i/>
          <w:sz w:val="32"/>
        </w:rPr>
        <w:t xml:space="preserve"> grain ! grain ! grain ! grain ! grain ! grain ! » </w:t>
      </w:r>
      <w:r w:rsidRPr="007A6F8D">
        <w:rPr>
          <w:rFonts w:ascii="Georgia" w:hAnsi="Georgia"/>
          <w:sz w:val="32"/>
        </w:rPr>
        <w:t>Fantôme ne fît qu</w:t>
      </w:r>
      <w:r>
        <w:rPr>
          <w:rFonts w:ascii="Georgia" w:hAnsi="Georgia"/>
          <w:sz w:val="32"/>
        </w:rPr>
        <w:t>’</w:t>
      </w:r>
      <w:r w:rsidRPr="007A6F8D">
        <w:rPr>
          <w:rFonts w:ascii="Georgia" w:hAnsi="Georgia"/>
          <w:sz w:val="32"/>
        </w:rPr>
        <w:t>un bond, Jon le suivit à quatre pattes. La porte de la loggia béait, grande ouverte, le loup s</w:t>
      </w:r>
      <w:r>
        <w:rPr>
          <w:rFonts w:ascii="Georgia" w:hAnsi="Georgia"/>
          <w:sz w:val="32"/>
        </w:rPr>
        <w:t>’</w:t>
      </w:r>
      <w:r w:rsidRPr="007A6F8D">
        <w:rPr>
          <w:rFonts w:ascii="Georgia" w:hAnsi="Georgia"/>
          <w:sz w:val="32"/>
        </w:rPr>
        <w:t>y précipita, mais Jon, lame en main, s</w:t>
      </w:r>
      <w:r>
        <w:rPr>
          <w:rFonts w:ascii="Georgia" w:hAnsi="Georgia"/>
          <w:sz w:val="32"/>
        </w:rPr>
        <w:t>’</w:t>
      </w:r>
      <w:r w:rsidRPr="007A6F8D">
        <w:rPr>
          <w:rFonts w:ascii="Georgia" w:hAnsi="Georgia"/>
          <w:sz w:val="32"/>
        </w:rPr>
        <w:t>immobilisa sur le seuil, le temps d</w:t>
      </w:r>
      <w:r>
        <w:rPr>
          <w:rFonts w:ascii="Georgia" w:hAnsi="Georgia"/>
          <w:sz w:val="32"/>
        </w:rPr>
        <w:t>’</w:t>
      </w:r>
      <w:r w:rsidRPr="007A6F8D">
        <w:rPr>
          <w:rFonts w:ascii="Georgia" w:hAnsi="Georgia"/>
          <w:sz w:val="32"/>
        </w:rPr>
        <w:t xml:space="preserve">accommoder. Les lourds rideaux tirés sur les fenêtres </w:t>
      </w:r>
      <w:r w:rsidRPr="007A6F8D">
        <w:rPr>
          <w:rFonts w:ascii="Georgia" w:hAnsi="Georgia"/>
          <w:sz w:val="32"/>
        </w:rPr>
        <w:lastRenderedPageBreak/>
        <w:t>entretenaient dans la pièce des ténèbres d</w:t>
      </w:r>
      <w:r>
        <w:rPr>
          <w:rFonts w:ascii="Georgia" w:hAnsi="Georgia"/>
          <w:sz w:val="32"/>
        </w:rPr>
        <w:t>’</w:t>
      </w:r>
      <w:r w:rsidRPr="007A6F8D">
        <w:rPr>
          <w:rFonts w:ascii="Georgia" w:hAnsi="Georgia"/>
          <w:sz w:val="32"/>
        </w:rPr>
        <w:t>encre. «</w:t>
      </w:r>
      <w:r w:rsidRPr="007A6F8D">
        <w:rPr>
          <w:rFonts w:ascii="Georgia" w:hAnsi="Georgia"/>
          <w:i/>
          <w:sz w:val="32"/>
        </w:rPr>
        <w:t xml:space="preserve"> Qui va là ?</w:t>
      </w:r>
      <w:r w:rsidRPr="007A6F8D">
        <w:rPr>
          <w:rFonts w:ascii="Georgia" w:hAnsi="Georgia"/>
          <w:sz w:val="32"/>
        </w:rPr>
        <w:t xml:space="preserve"> » cria-t-il.</w:t>
      </w:r>
    </w:p>
    <w:p w:rsidR="003B105D" w:rsidRPr="007A6F8D" w:rsidRDefault="003B105D" w:rsidP="003B105D">
      <w:pPr>
        <w:ind w:firstLine="720"/>
        <w:jc w:val="both"/>
        <w:rPr>
          <w:rFonts w:ascii="Georgia" w:hAnsi="Georgia"/>
          <w:sz w:val="32"/>
        </w:rPr>
      </w:pPr>
      <w:r w:rsidRPr="007A6F8D">
        <w:rPr>
          <w:rFonts w:ascii="Georgia" w:hAnsi="Georgia"/>
          <w:sz w:val="32"/>
        </w:rPr>
        <w:t xml:space="preserve">Alors, il discerna la chose, ombre au sein des ombres, qui se </w:t>
      </w:r>
      <w:r w:rsidR="00C63C2C" w:rsidRPr="007A6F8D">
        <w:rPr>
          <w:rFonts w:ascii="Georgia" w:hAnsi="Georgia"/>
          <w:sz w:val="32"/>
        </w:rPr>
        <w:t>glissait</w:t>
      </w:r>
      <w:r w:rsidRPr="007A6F8D">
        <w:rPr>
          <w:rFonts w:ascii="Georgia" w:hAnsi="Georgia"/>
          <w:sz w:val="32"/>
        </w:rPr>
        <w:t xml:space="preserve"> vers la porte de la cellule où couchait Mormont, la chose, une</w:t>
      </w:r>
      <w:r w:rsidR="00C63C2C">
        <w:rPr>
          <w:rFonts w:ascii="Georgia" w:hAnsi="Georgia"/>
          <w:sz w:val="32"/>
        </w:rPr>
        <w:t xml:space="preserve"> </w:t>
      </w:r>
      <w:r w:rsidRPr="007A6F8D">
        <w:rPr>
          <w:rFonts w:ascii="Georgia" w:hAnsi="Georgia"/>
          <w:sz w:val="32"/>
        </w:rPr>
        <w:t>forme humaine vêtue de noir, manteau noir et capuchon noir..., mais dont les yeux, sous le capuchon, brûlaient d</w:t>
      </w:r>
      <w:r>
        <w:rPr>
          <w:rFonts w:ascii="Georgia" w:hAnsi="Georgia"/>
          <w:sz w:val="32"/>
        </w:rPr>
        <w:t>’</w:t>
      </w:r>
      <w:r w:rsidRPr="007A6F8D">
        <w:rPr>
          <w:rFonts w:ascii="Georgia" w:hAnsi="Georgia"/>
          <w:sz w:val="32"/>
        </w:rPr>
        <w:t>un feu glacé, bleu, si bleu... !</w:t>
      </w:r>
    </w:p>
    <w:p w:rsidR="003B105D" w:rsidRPr="007A6F8D" w:rsidRDefault="003B105D" w:rsidP="003B105D">
      <w:pPr>
        <w:ind w:firstLine="720"/>
        <w:jc w:val="both"/>
        <w:rPr>
          <w:rFonts w:ascii="Georgia" w:hAnsi="Georgia"/>
          <w:sz w:val="32"/>
        </w:rPr>
      </w:pPr>
      <w:r w:rsidRPr="007A6F8D">
        <w:rPr>
          <w:rFonts w:ascii="Georgia" w:hAnsi="Georgia"/>
          <w:sz w:val="32"/>
        </w:rPr>
        <w:t>Fantôme bondit. L</w:t>
      </w:r>
      <w:r>
        <w:rPr>
          <w:rFonts w:ascii="Georgia" w:hAnsi="Georgia"/>
          <w:sz w:val="32"/>
        </w:rPr>
        <w:t>’</w:t>
      </w:r>
      <w:r w:rsidRPr="007A6F8D">
        <w:rPr>
          <w:rFonts w:ascii="Georgia" w:hAnsi="Georgia"/>
          <w:sz w:val="32"/>
        </w:rPr>
        <w:t>homme et le loup tombèrent, enchevêtrés, sans un cri, sans un grognement, roulèrent au sol en écrasant un siège, renversèrent une table chargée de papiers, tandis que le corbeau, dans des battements d</w:t>
      </w:r>
      <w:r>
        <w:rPr>
          <w:rFonts w:ascii="Georgia" w:hAnsi="Georgia"/>
          <w:sz w:val="32"/>
        </w:rPr>
        <w:t>’</w:t>
      </w:r>
      <w:r w:rsidRPr="007A6F8D">
        <w:rPr>
          <w:rFonts w:ascii="Georgia" w:hAnsi="Georgia"/>
          <w:sz w:val="32"/>
        </w:rPr>
        <w:t>ailes affolés, persistait à piailler : «</w:t>
      </w:r>
      <w:r w:rsidRPr="007A6F8D">
        <w:rPr>
          <w:rFonts w:ascii="Georgia" w:hAnsi="Georgia"/>
          <w:i/>
          <w:sz w:val="32"/>
        </w:rPr>
        <w:t xml:space="preserve"> Grain ! grain ! grain ! grain !</w:t>
      </w:r>
      <w:r w:rsidRPr="007A6F8D">
        <w:rPr>
          <w:rFonts w:ascii="Georgia" w:hAnsi="Georgia"/>
          <w:sz w:val="32"/>
        </w:rPr>
        <w:t xml:space="preserve"> », et qu</w:t>
      </w:r>
      <w:r>
        <w:rPr>
          <w:rFonts w:ascii="Georgia" w:hAnsi="Georgia"/>
          <w:sz w:val="32"/>
        </w:rPr>
        <w:t>’</w:t>
      </w:r>
      <w:r w:rsidRPr="007A6F8D">
        <w:rPr>
          <w:rFonts w:ascii="Georgia" w:hAnsi="Georgia"/>
          <w:sz w:val="32"/>
        </w:rPr>
        <w:t>avec l</w:t>
      </w:r>
      <w:r>
        <w:rPr>
          <w:rFonts w:ascii="Georgia" w:hAnsi="Georgia"/>
          <w:sz w:val="32"/>
        </w:rPr>
        <w:t>’</w:t>
      </w:r>
      <w:r w:rsidRPr="007A6F8D">
        <w:rPr>
          <w:rFonts w:ascii="Georgia" w:hAnsi="Georgia"/>
          <w:sz w:val="32"/>
        </w:rPr>
        <w:t>impression d</w:t>
      </w:r>
      <w:r>
        <w:rPr>
          <w:rFonts w:ascii="Georgia" w:hAnsi="Georgia"/>
          <w:sz w:val="32"/>
        </w:rPr>
        <w:t>’</w:t>
      </w:r>
      <w:r w:rsidRPr="007A6F8D">
        <w:rPr>
          <w:rFonts w:ascii="Georgia" w:hAnsi="Georgia"/>
          <w:sz w:val="32"/>
        </w:rPr>
        <w:t>être aussi aveugle que mestre Aemon, Jon se glissait, le dos au mur, vers la première baie pour en arracher le rideau. Alors, à la faveur du clair de lune qui, d</w:t>
      </w:r>
      <w:r>
        <w:rPr>
          <w:rFonts w:ascii="Georgia" w:hAnsi="Georgia"/>
          <w:sz w:val="32"/>
        </w:rPr>
        <w:t>’</w:t>
      </w:r>
      <w:r w:rsidRPr="007A6F8D">
        <w:rPr>
          <w:rFonts w:ascii="Georgia" w:hAnsi="Georgia"/>
          <w:sz w:val="32"/>
        </w:rPr>
        <w:t xml:space="preserve">un coup, inonda la loggia, il distingua des mains noires enfouies dans la </w:t>
      </w:r>
      <w:r w:rsidR="00C63C2C" w:rsidRPr="007A6F8D">
        <w:rPr>
          <w:rFonts w:ascii="Georgia" w:hAnsi="Georgia"/>
          <w:sz w:val="32"/>
        </w:rPr>
        <w:t>fourrure</w:t>
      </w:r>
      <w:r w:rsidRPr="007A6F8D">
        <w:rPr>
          <w:rFonts w:ascii="Georgia" w:hAnsi="Georgia"/>
          <w:sz w:val="32"/>
        </w:rPr>
        <w:t xml:space="preserve"> blanche, de sombres doigts boursouflés qui serraient son loup à la gorge, et Fantôme avait beau claquer des mâchoires, se tortiller, </w:t>
      </w:r>
      <w:r w:rsidR="00C63C2C" w:rsidRPr="007A6F8D">
        <w:rPr>
          <w:rFonts w:ascii="Georgia" w:hAnsi="Georgia"/>
          <w:sz w:val="32"/>
        </w:rPr>
        <w:t>flageller</w:t>
      </w:r>
      <w:r w:rsidRPr="007A6F8D">
        <w:rPr>
          <w:rFonts w:ascii="Georgia" w:hAnsi="Georgia"/>
          <w:sz w:val="32"/>
        </w:rPr>
        <w:t xml:space="preserve"> l</w:t>
      </w:r>
      <w:r>
        <w:rPr>
          <w:rFonts w:ascii="Georgia" w:hAnsi="Georgia"/>
          <w:sz w:val="32"/>
        </w:rPr>
        <w:t>’</w:t>
      </w:r>
      <w:r w:rsidRPr="007A6F8D">
        <w:rPr>
          <w:rFonts w:ascii="Georgia" w:hAnsi="Georgia"/>
          <w:sz w:val="32"/>
        </w:rPr>
        <w:t>air de ses quatre pattes, il ne parvenait pas à se libérer.</w:t>
      </w:r>
    </w:p>
    <w:p w:rsidR="003B105D" w:rsidRPr="007A6F8D" w:rsidRDefault="003B105D" w:rsidP="003B105D">
      <w:pPr>
        <w:ind w:firstLine="720"/>
        <w:jc w:val="both"/>
        <w:rPr>
          <w:rFonts w:ascii="Georgia" w:hAnsi="Georgia"/>
          <w:sz w:val="32"/>
        </w:rPr>
      </w:pPr>
      <w:r w:rsidRPr="007A6F8D">
        <w:rPr>
          <w:rFonts w:ascii="Georgia" w:hAnsi="Georgia"/>
          <w:sz w:val="32"/>
        </w:rPr>
        <w:t>Jon n</w:t>
      </w:r>
      <w:r>
        <w:rPr>
          <w:rFonts w:ascii="Georgia" w:hAnsi="Georgia"/>
          <w:sz w:val="32"/>
        </w:rPr>
        <w:t>’</w:t>
      </w:r>
      <w:r w:rsidRPr="007A6F8D">
        <w:rPr>
          <w:rFonts w:ascii="Georgia" w:hAnsi="Georgia"/>
          <w:sz w:val="32"/>
        </w:rPr>
        <w:t>eut même pas le loisir d</w:t>
      </w:r>
      <w:r>
        <w:rPr>
          <w:rFonts w:ascii="Georgia" w:hAnsi="Georgia"/>
          <w:sz w:val="32"/>
        </w:rPr>
        <w:t>’</w:t>
      </w:r>
      <w:r w:rsidRPr="007A6F8D">
        <w:rPr>
          <w:rFonts w:ascii="Georgia" w:hAnsi="Georgia"/>
          <w:sz w:val="32"/>
        </w:rPr>
        <w:t>une quelconque peur. Il se rua en hurlant et, de toutes ses forces, de tout son poids, abattit son arme. Mais si l</w:t>
      </w:r>
      <w:r>
        <w:rPr>
          <w:rFonts w:ascii="Georgia" w:hAnsi="Georgia"/>
          <w:sz w:val="32"/>
        </w:rPr>
        <w:t>’</w:t>
      </w:r>
      <w:r w:rsidRPr="007A6F8D">
        <w:rPr>
          <w:rFonts w:ascii="Georgia" w:hAnsi="Georgia"/>
          <w:sz w:val="32"/>
        </w:rPr>
        <w:t>acier trancha bel et bien manche et peau et os, cela rendit un son si</w:t>
      </w:r>
      <w:r w:rsidRPr="007A6F8D">
        <w:rPr>
          <w:rFonts w:ascii="Georgia" w:hAnsi="Georgia"/>
          <w:i/>
          <w:sz w:val="32"/>
        </w:rPr>
        <w:t xml:space="preserve"> faux</w:t>
      </w:r>
      <w:r w:rsidRPr="007A6F8D">
        <w:rPr>
          <w:rFonts w:ascii="Georgia" w:hAnsi="Georgia"/>
          <w:sz w:val="32"/>
        </w:rPr>
        <w:t>, l</w:t>
      </w:r>
      <w:r>
        <w:rPr>
          <w:rFonts w:ascii="Georgia" w:hAnsi="Georgia"/>
          <w:sz w:val="32"/>
        </w:rPr>
        <w:t>’</w:t>
      </w:r>
      <w:r w:rsidRPr="007A6F8D">
        <w:rPr>
          <w:rFonts w:ascii="Georgia" w:hAnsi="Georgia"/>
          <w:sz w:val="32"/>
        </w:rPr>
        <w:t>odeur qu</w:t>
      </w:r>
      <w:r>
        <w:rPr>
          <w:rFonts w:ascii="Georgia" w:hAnsi="Georgia"/>
          <w:sz w:val="32"/>
        </w:rPr>
        <w:t>’</w:t>
      </w:r>
      <w:r w:rsidRPr="007A6F8D">
        <w:rPr>
          <w:rFonts w:ascii="Georgia" w:hAnsi="Georgia"/>
          <w:sz w:val="32"/>
        </w:rPr>
        <w:t>exhala la chose était si puissante et si froide, si extravagante que Jon faillit en dégobiller. Surtout que le bras gisait bien au sol mais, dans une flaque de lune, les doigts noirs persistaient a se démener. Fantôme, enfin, parvint à dénouer l</w:t>
      </w:r>
      <w:r>
        <w:rPr>
          <w:rFonts w:ascii="Georgia" w:hAnsi="Georgia"/>
          <w:sz w:val="32"/>
        </w:rPr>
        <w:t>’</w:t>
      </w:r>
      <w:r w:rsidRPr="007A6F8D">
        <w:rPr>
          <w:rFonts w:ascii="Georgia" w:hAnsi="Georgia"/>
          <w:sz w:val="32"/>
        </w:rPr>
        <w:t>étreinte de l</w:t>
      </w:r>
      <w:r>
        <w:rPr>
          <w:rFonts w:ascii="Georgia" w:hAnsi="Georgia"/>
          <w:sz w:val="32"/>
        </w:rPr>
        <w:t>’</w:t>
      </w:r>
      <w:r w:rsidRPr="007A6F8D">
        <w:rPr>
          <w:rFonts w:ascii="Georgia" w:hAnsi="Georgia"/>
          <w:sz w:val="32"/>
        </w:rPr>
        <w:t>autre main et, toute langue hors, à ramper à l</w:t>
      </w:r>
      <w:r>
        <w:rPr>
          <w:rFonts w:ascii="Georgia" w:hAnsi="Georgia"/>
          <w:sz w:val="32"/>
        </w:rPr>
        <w:t>’</w:t>
      </w:r>
      <w:r w:rsidRPr="007A6F8D">
        <w:rPr>
          <w:rFonts w:ascii="Georgia" w:hAnsi="Georgia"/>
          <w:sz w:val="32"/>
        </w:rPr>
        <w:t>écart.</w:t>
      </w:r>
    </w:p>
    <w:p w:rsidR="003B105D" w:rsidRPr="007A6F8D" w:rsidRDefault="003B105D" w:rsidP="003B105D">
      <w:pPr>
        <w:ind w:firstLine="720"/>
        <w:jc w:val="both"/>
        <w:rPr>
          <w:rFonts w:ascii="Georgia" w:hAnsi="Georgia"/>
          <w:sz w:val="32"/>
        </w:rPr>
      </w:pPr>
      <w:r w:rsidRPr="007A6F8D">
        <w:rPr>
          <w:rFonts w:ascii="Georgia" w:hAnsi="Georgia"/>
          <w:sz w:val="32"/>
        </w:rPr>
        <w:t>Comme la chose au capuchon levait une face blême, Jon l</w:t>
      </w:r>
      <w:r>
        <w:rPr>
          <w:rFonts w:ascii="Georgia" w:hAnsi="Georgia"/>
          <w:sz w:val="32"/>
        </w:rPr>
        <w:t>’</w:t>
      </w:r>
      <w:r w:rsidRPr="007A6F8D">
        <w:rPr>
          <w:rFonts w:ascii="Georgia" w:hAnsi="Georgia"/>
          <w:sz w:val="32"/>
        </w:rPr>
        <w:t>y frappa sans hésitation. L</w:t>
      </w:r>
      <w:r>
        <w:rPr>
          <w:rFonts w:ascii="Georgia" w:hAnsi="Georgia"/>
          <w:sz w:val="32"/>
        </w:rPr>
        <w:t>’</w:t>
      </w:r>
      <w:r w:rsidRPr="007A6F8D">
        <w:rPr>
          <w:rFonts w:ascii="Georgia" w:hAnsi="Georgia"/>
          <w:sz w:val="32"/>
        </w:rPr>
        <w:t>épée fracassa la pommette et, arrachant la moitié du nez, fendit la joue suivante au ras de</w:t>
      </w:r>
      <w:r w:rsidR="000D5612">
        <w:rPr>
          <w:rFonts w:ascii="Georgia" w:hAnsi="Georgia"/>
          <w:sz w:val="32"/>
        </w:rPr>
        <w:t>s yeux, de ces yeux..., de ces y</w:t>
      </w:r>
      <w:r w:rsidRPr="007A6F8D">
        <w:rPr>
          <w:rFonts w:ascii="Georgia" w:hAnsi="Georgia"/>
          <w:sz w:val="32"/>
        </w:rPr>
        <w:t>eux... qui persistaient à flamboyer d</w:t>
      </w:r>
      <w:r>
        <w:rPr>
          <w:rFonts w:ascii="Georgia" w:hAnsi="Georgia"/>
          <w:sz w:val="32"/>
        </w:rPr>
        <w:t>’</w:t>
      </w:r>
      <w:r w:rsidRPr="007A6F8D">
        <w:rPr>
          <w:rFonts w:ascii="Georgia" w:hAnsi="Georgia"/>
          <w:sz w:val="32"/>
        </w:rPr>
        <w:t>un bleu si bleu, d</w:t>
      </w:r>
      <w:r>
        <w:rPr>
          <w:rFonts w:ascii="Georgia" w:hAnsi="Georgia"/>
          <w:sz w:val="32"/>
        </w:rPr>
        <w:t>’</w:t>
      </w:r>
      <w:r w:rsidRPr="007A6F8D">
        <w:rPr>
          <w:rFonts w:ascii="Georgia" w:hAnsi="Georgia"/>
          <w:sz w:val="32"/>
        </w:rPr>
        <w:t>un bleu minéra</w:t>
      </w:r>
      <w:r w:rsidR="000D5612">
        <w:rPr>
          <w:rFonts w:ascii="Georgia" w:hAnsi="Georgia"/>
          <w:sz w:val="32"/>
        </w:rPr>
        <w:t>l</w:t>
      </w:r>
      <w:r w:rsidRPr="007A6F8D">
        <w:rPr>
          <w:rFonts w:ascii="Georgia" w:hAnsi="Georgia"/>
          <w:sz w:val="32"/>
        </w:rPr>
        <w:t>, d</w:t>
      </w:r>
      <w:r>
        <w:rPr>
          <w:rFonts w:ascii="Georgia" w:hAnsi="Georgia"/>
          <w:sz w:val="32"/>
        </w:rPr>
        <w:t>’</w:t>
      </w:r>
      <w:r w:rsidRPr="007A6F8D">
        <w:rPr>
          <w:rFonts w:ascii="Georgia" w:hAnsi="Georgia"/>
          <w:sz w:val="32"/>
        </w:rPr>
        <w:t>un bleu d</w:t>
      </w:r>
      <w:r>
        <w:rPr>
          <w:rFonts w:ascii="Georgia" w:hAnsi="Georgia"/>
          <w:sz w:val="32"/>
        </w:rPr>
        <w:t>’</w:t>
      </w:r>
      <w:r w:rsidRPr="007A6F8D">
        <w:rPr>
          <w:rFonts w:ascii="Georgia" w:hAnsi="Georgia"/>
          <w:sz w:val="32"/>
        </w:rPr>
        <w:t xml:space="preserve">astre. Et, soudain, Jon le reconnut et recula </w:t>
      </w:r>
      <w:r w:rsidR="000D5612" w:rsidRPr="007A6F8D">
        <w:rPr>
          <w:rFonts w:ascii="Georgia" w:hAnsi="Georgia"/>
          <w:sz w:val="32"/>
        </w:rPr>
        <w:t>épouvanté</w:t>
      </w:r>
      <w:r w:rsidRPr="007A6F8D">
        <w:rPr>
          <w:rFonts w:ascii="Georgia" w:hAnsi="Georgia"/>
          <w:sz w:val="32"/>
        </w:rPr>
        <w:t>.</w:t>
      </w:r>
      <w:r w:rsidRPr="007A6F8D">
        <w:rPr>
          <w:rFonts w:ascii="Georgia" w:hAnsi="Georgia"/>
          <w:i/>
          <w:sz w:val="32"/>
        </w:rPr>
        <w:t xml:space="preserve"> Othor, bons dieux. Il est mort, il est mort. J</w:t>
      </w:r>
      <w:r>
        <w:rPr>
          <w:rFonts w:ascii="Georgia" w:hAnsi="Georgia"/>
          <w:i/>
          <w:sz w:val="32"/>
        </w:rPr>
        <w:t>’</w:t>
      </w:r>
      <w:r w:rsidRPr="007A6F8D">
        <w:rPr>
          <w:rFonts w:ascii="Georgia" w:hAnsi="Georgia"/>
          <w:i/>
          <w:sz w:val="32"/>
        </w:rPr>
        <w:t xml:space="preserve">ai vu son cadavre. Vu, </w:t>
      </w:r>
      <w:r w:rsidR="000D5612">
        <w:rPr>
          <w:rFonts w:ascii="Georgia" w:hAnsi="Georgia"/>
          <w:i/>
          <w:sz w:val="32"/>
        </w:rPr>
        <w:t>v</w:t>
      </w:r>
      <w:r w:rsidRPr="007A6F8D">
        <w:rPr>
          <w:rFonts w:ascii="Georgia" w:hAnsi="Georgia"/>
          <w:i/>
          <w:sz w:val="32"/>
        </w:rPr>
        <w:t>u, vu, de mes propres yeux.</w:t>
      </w:r>
    </w:p>
    <w:p w:rsidR="003B105D" w:rsidRPr="007A6F8D" w:rsidRDefault="003B105D" w:rsidP="003B105D">
      <w:pPr>
        <w:ind w:firstLine="720"/>
        <w:jc w:val="both"/>
        <w:rPr>
          <w:rFonts w:ascii="Georgia" w:hAnsi="Georgia"/>
          <w:sz w:val="32"/>
        </w:rPr>
      </w:pPr>
      <w:r w:rsidRPr="007A6F8D">
        <w:rPr>
          <w:rFonts w:ascii="Georgia" w:hAnsi="Georgia"/>
          <w:sz w:val="32"/>
        </w:rPr>
        <w:lastRenderedPageBreak/>
        <w:t xml:space="preserve">Il sentit quelque chose agripper sa cheville. Des doigts noirs se </w:t>
      </w:r>
      <w:r w:rsidR="000D5612">
        <w:rPr>
          <w:rFonts w:ascii="Georgia" w:hAnsi="Georgia"/>
          <w:sz w:val="32"/>
        </w:rPr>
        <w:t>c</w:t>
      </w:r>
      <w:r w:rsidRPr="007A6F8D">
        <w:rPr>
          <w:rFonts w:ascii="Georgia" w:hAnsi="Georgia"/>
          <w:sz w:val="32"/>
        </w:rPr>
        <w:t>r</w:t>
      </w:r>
      <w:r w:rsidR="000D5612">
        <w:rPr>
          <w:rFonts w:ascii="Georgia" w:hAnsi="Georgia"/>
          <w:sz w:val="32"/>
        </w:rPr>
        <w:t>i</w:t>
      </w:r>
      <w:r w:rsidRPr="007A6F8D">
        <w:rPr>
          <w:rFonts w:ascii="Georgia" w:hAnsi="Georgia"/>
          <w:sz w:val="32"/>
        </w:rPr>
        <w:t xml:space="preserve">spèrent sur son mollet. Le bras lui escaladait prestement la jambe en griffant la laine et la chair. Avec un cri de dégoût sauvage, Jon </w:t>
      </w:r>
      <w:r w:rsidR="000D5612">
        <w:rPr>
          <w:rFonts w:ascii="Georgia" w:hAnsi="Georgia"/>
          <w:sz w:val="32"/>
        </w:rPr>
        <w:t>in</w:t>
      </w:r>
      <w:r w:rsidRPr="007A6F8D">
        <w:rPr>
          <w:rFonts w:ascii="Georgia" w:hAnsi="Georgia"/>
          <w:sz w:val="32"/>
        </w:rPr>
        <w:t>séra vivement la pointe de l</w:t>
      </w:r>
      <w:r>
        <w:rPr>
          <w:rFonts w:ascii="Georgia" w:hAnsi="Georgia"/>
          <w:sz w:val="32"/>
        </w:rPr>
        <w:t>’</w:t>
      </w:r>
      <w:r w:rsidRPr="007A6F8D">
        <w:rPr>
          <w:rFonts w:ascii="Georgia" w:hAnsi="Georgia"/>
          <w:sz w:val="32"/>
        </w:rPr>
        <w:t>épée entre sa cuisse et l</w:t>
      </w:r>
      <w:r>
        <w:rPr>
          <w:rFonts w:ascii="Georgia" w:hAnsi="Georgia"/>
          <w:sz w:val="32"/>
        </w:rPr>
        <w:t>’</w:t>
      </w:r>
      <w:r w:rsidRPr="007A6F8D">
        <w:rPr>
          <w:rFonts w:ascii="Georgia" w:hAnsi="Georgia"/>
          <w:sz w:val="32"/>
        </w:rPr>
        <w:t xml:space="preserve">horrible bête </w:t>
      </w:r>
      <w:r w:rsidRPr="000D5612">
        <w:rPr>
          <w:rFonts w:ascii="Georgia" w:hAnsi="Georgia"/>
          <w:sz w:val="32"/>
        </w:rPr>
        <w:t>et,</w:t>
      </w:r>
      <w:r w:rsidRPr="007A6F8D">
        <w:rPr>
          <w:rFonts w:ascii="Georgia" w:hAnsi="Georgia"/>
          <w:sz w:val="32"/>
        </w:rPr>
        <w:t xml:space="preserve"> d</w:t>
      </w:r>
      <w:r>
        <w:rPr>
          <w:rFonts w:ascii="Georgia" w:hAnsi="Georgia"/>
          <w:sz w:val="32"/>
        </w:rPr>
        <w:t>’</w:t>
      </w:r>
      <w:r w:rsidRPr="007A6F8D">
        <w:rPr>
          <w:rFonts w:ascii="Georgia" w:hAnsi="Georgia"/>
          <w:sz w:val="32"/>
        </w:rPr>
        <w:t>une pesée, l</w:t>
      </w:r>
      <w:r>
        <w:rPr>
          <w:rFonts w:ascii="Georgia" w:hAnsi="Georgia"/>
          <w:sz w:val="32"/>
        </w:rPr>
        <w:t>’</w:t>
      </w:r>
      <w:r w:rsidRPr="007A6F8D">
        <w:rPr>
          <w:rFonts w:ascii="Georgia" w:hAnsi="Georgia"/>
          <w:sz w:val="32"/>
        </w:rPr>
        <w:t xml:space="preserve">envoya baller. Elle persista à se convulser, les doigts </w:t>
      </w:r>
      <w:r w:rsidR="000D5612">
        <w:rPr>
          <w:rFonts w:ascii="Georgia" w:hAnsi="Georgia"/>
          <w:sz w:val="32"/>
        </w:rPr>
        <w:t>à</w:t>
      </w:r>
      <w:r w:rsidRPr="007A6F8D">
        <w:rPr>
          <w:rFonts w:ascii="Georgia" w:hAnsi="Georgia"/>
          <w:sz w:val="32"/>
        </w:rPr>
        <w:t xml:space="preserve"> s</w:t>
      </w:r>
      <w:r>
        <w:rPr>
          <w:rFonts w:ascii="Georgia" w:hAnsi="Georgia"/>
          <w:sz w:val="32"/>
        </w:rPr>
        <w:t>’</w:t>
      </w:r>
      <w:r w:rsidRPr="007A6F8D">
        <w:rPr>
          <w:rFonts w:ascii="Georgia" w:hAnsi="Georgia"/>
          <w:sz w:val="32"/>
        </w:rPr>
        <w:t>ouvrir et se refermer.</w:t>
      </w:r>
    </w:p>
    <w:p w:rsidR="003B105D" w:rsidRPr="007A6F8D" w:rsidRDefault="003B105D" w:rsidP="003B105D">
      <w:pPr>
        <w:ind w:firstLine="720"/>
        <w:jc w:val="both"/>
        <w:rPr>
          <w:rFonts w:ascii="Georgia" w:hAnsi="Georgia"/>
          <w:sz w:val="32"/>
        </w:rPr>
      </w:pPr>
      <w:r w:rsidRPr="007A6F8D">
        <w:rPr>
          <w:rFonts w:ascii="Georgia" w:hAnsi="Georgia"/>
          <w:sz w:val="32"/>
        </w:rPr>
        <w:t xml:space="preserve">Une embardée propulsa le cadavre. Il ne saignait pas. Ne souffrait </w:t>
      </w:r>
      <w:r w:rsidR="000D5612" w:rsidRPr="007A6F8D">
        <w:rPr>
          <w:rFonts w:ascii="Georgia" w:hAnsi="Georgia"/>
          <w:sz w:val="32"/>
        </w:rPr>
        <w:t>apparemment</w:t>
      </w:r>
      <w:r w:rsidRPr="007A6F8D">
        <w:rPr>
          <w:rFonts w:ascii="Georgia" w:hAnsi="Georgia"/>
          <w:sz w:val="32"/>
        </w:rPr>
        <w:t xml:space="preserve"> pas de son amputation </w:t>
      </w:r>
      <w:r w:rsidR="000D5612">
        <w:rPr>
          <w:rFonts w:ascii="Georgia" w:hAnsi="Georgia"/>
          <w:sz w:val="32"/>
        </w:rPr>
        <w:t>ni de sa figure quasiment secti</w:t>
      </w:r>
      <w:r w:rsidRPr="007A6F8D">
        <w:rPr>
          <w:rFonts w:ascii="Georgia" w:hAnsi="Georgia"/>
          <w:sz w:val="32"/>
        </w:rPr>
        <w:t xml:space="preserve">onnée en deux. Jon brandit à nouveau son arme. « Au large ! » </w:t>
      </w:r>
      <w:r w:rsidR="000D5612">
        <w:rPr>
          <w:rFonts w:ascii="Georgia" w:hAnsi="Georgia"/>
          <w:sz w:val="32"/>
        </w:rPr>
        <w:t>o</w:t>
      </w:r>
      <w:r w:rsidRPr="007A6F8D">
        <w:rPr>
          <w:rFonts w:ascii="Georgia" w:hAnsi="Georgia"/>
          <w:sz w:val="32"/>
        </w:rPr>
        <w:t>rdonna-t-il, mais d</w:t>
      </w:r>
      <w:r>
        <w:rPr>
          <w:rFonts w:ascii="Georgia" w:hAnsi="Georgia"/>
          <w:sz w:val="32"/>
        </w:rPr>
        <w:t>’</w:t>
      </w:r>
      <w:r w:rsidRPr="007A6F8D">
        <w:rPr>
          <w:rFonts w:ascii="Georgia" w:hAnsi="Georgia"/>
          <w:sz w:val="32"/>
        </w:rPr>
        <w:t>une voix devenue perçante. «</w:t>
      </w:r>
      <w:r w:rsidRPr="007A6F8D">
        <w:rPr>
          <w:rFonts w:ascii="Georgia" w:hAnsi="Georgia"/>
          <w:i/>
          <w:sz w:val="32"/>
        </w:rPr>
        <w:t xml:space="preserve"> Grain !</w:t>
      </w:r>
      <w:r w:rsidRPr="007A6F8D">
        <w:rPr>
          <w:rFonts w:ascii="Georgia" w:hAnsi="Georgia"/>
          <w:sz w:val="32"/>
        </w:rPr>
        <w:t xml:space="preserve"> piaillait le </w:t>
      </w:r>
      <w:r w:rsidR="000D5612">
        <w:rPr>
          <w:rFonts w:ascii="Georgia" w:hAnsi="Georgia"/>
          <w:sz w:val="32"/>
        </w:rPr>
        <w:t>co</w:t>
      </w:r>
      <w:r w:rsidRPr="007A6F8D">
        <w:rPr>
          <w:rFonts w:ascii="Georgia" w:hAnsi="Georgia"/>
          <w:sz w:val="32"/>
        </w:rPr>
        <w:t>rbeau,</w:t>
      </w:r>
      <w:r w:rsidRPr="007A6F8D">
        <w:rPr>
          <w:rFonts w:ascii="Georgia" w:hAnsi="Georgia"/>
          <w:i/>
          <w:sz w:val="32"/>
        </w:rPr>
        <w:t xml:space="preserve"> grain ! grain ! »</w:t>
      </w:r>
      <w:r w:rsidRPr="007A6F8D">
        <w:rPr>
          <w:rFonts w:ascii="Georgia" w:hAnsi="Georgia"/>
          <w:sz w:val="32"/>
        </w:rPr>
        <w:t xml:space="preserve"> A terre, tel un serpent blême à tête en forme de doigts noirs, le bras coupé gigotait toujours comme pour s</w:t>
      </w:r>
      <w:r>
        <w:rPr>
          <w:rFonts w:ascii="Georgia" w:hAnsi="Georgia"/>
          <w:sz w:val="32"/>
        </w:rPr>
        <w:t>’</w:t>
      </w:r>
      <w:r w:rsidR="000D5612" w:rsidRPr="007A6F8D">
        <w:rPr>
          <w:rFonts w:ascii="Georgia" w:hAnsi="Georgia"/>
          <w:sz w:val="32"/>
        </w:rPr>
        <w:t>extirper</w:t>
      </w:r>
      <w:r w:rsidRPr="007A6F8D">
        <w:rPr>
          <w:rFonts w:ascii="Georgia" w:hAnsi="Georgia"/>
          <w:sz w:val="32"/>
        </w:rPr>
        <w:t xml:space="preserve"> de la manche en loques. Fantôme s</w:t>
      </w:r>
      <w:r>
        <w:rPr>
          <w:rFonts w:ascii="Georgia" w:hAnsi="Georgia"/>
          <w:sz w:val="32"/>
        </w:rPr>
        <w:t>’</w:t>
      </w:r>
      <w:r w:rsidRPr="007A6F8D">
        <w:rPr>
          <w:rFonts w:ascii="Georgia" w:hAnsi="Georgia"/>
          <w:sz w:val="32"/>
        </w:rPr>
        <w:t>abattit dessus, y planta ses dents, les phalanges craquèrent, tandis que Jon, frappant le cadavre au col, sentait l</w:t>
      </w:r>
      <w:r>
        <w:rPr>
          <w:rFonts w:ascii="Georgia" w:hAnsi="Georgia"/>
          <w:sz w:val="32"/>
        </w:rPr>
        <w:t>’</w:t>
      </w:r>
      <w:r w:rsidRPr="007A6F8D">
        <w:rPr>
          <w:rFonts w:ascii="Georgia" w:hAnsi="Georgia"/>
          <w:sz w:val="32"/>
        </w:rPr>
        <w:t>acier mordre et pénétrer à fond. Alors, le mort se jeta sur lui si brutalement qu</w:t>
      </w:r>
      <w:r>
        <w:rPr>
          <w:rFonts w:ascii="Georgia" w:hAnsi="Georgia"/>
          <w:sz w:val="32"/>
        </w:rPr>
        <w:t>’</w:t>
      </w:r>
      <w:r w:rsidRPr="007A6F8D">
        <w:rPr>
          <w:rFonts w:ascii="Georgia" w:hAnsi="Georgia"/>
          <w:sz w:val="32"/>
        </w:rPr>
        <w:t>il le culbuta. La table renversée le cueillit entre les épaules, et le choc lui coupa le souffle. L</w:t>
      </w:r>
      <w:r>
        <w:rPr>
          <w:rFonts w:ascii="Georgia" w:hAnsi="Georgia"/>
          <w:sz w:val="32"/>
        </w:rPr>
        <w:t>’</w:t>
      </w:r>
      <w:r w:rsidRPr="007A6F8D">
        <w:rPr>
          <w:rFonts w:ascii="Georgia" w:hAnsi="Georgia"/>
          <w:sz w:val="32"/>
        </w:rPr>
        <w:t>épée ? où était l</w:t>
      </w:r>
      <w:r>
        <w:rPr>
          <w:rFonts w:ascii="Georgia" w:hAnsi="Georgia"/>
          <w:sz w:val="32"/>
        </w:rPr>
        <w:t>’</w:t>
      </w:r>
      <w:r w:rsidRPr="007A6F8D">
        <w:rPr>
          <w:rFonts w:ascii="Georgia" w:hAnsi="Georgia"/>
          <w:sz w:val="32"/>
        </w:rPr>
        <w:t>épée ? maudite épée ! il l</w:t>
      </w:r>
      <w:r>
        <w:rPr>
          <w:rFonts w:ascii="Georgia" w:hAnsi="Georgia"/>
          <w:sz w:val="32"/>
        </w:rPr>
        <w:t>’</w:t>
      </w:r>
      <w:r w:rsidRPr="007A6F8D">
        <w:rPr>
          <w:rFonts w:ascii="Georgia" w:hAnsi="Georgia"/>
          <w:sz w:val="32"/>
        </w:rPr>
        <w:t>avait perdue... Sa bouche s</w:t>
      </w:r>
      <w:r>
        <w:rPr>
          <w:rFonts w:ascii="Georgia" w:hAnsi="Georgia"/>
          <w:sz w:val="32"/>
        </w:rPr>
        <w:t>’</w:t>
      </w:r>
      <w:r w:rsidRPr="007A6F8D">
        <w:rPr>
          <w:rFonts w:ascii="Georgia" w:hAnsi="Georgia"/>
          <w:sz w:val="32"/>
        </w:rPr>
        <w:t>ouvrit sur un hurlement, la chose y engouffra ses doigts de charogne, et il eut beau, tout en dégueulant, tenter de se dégager, la chose était trop lourde, et la main ne cessait de s</w:t>
      </w:r>
      <w:r>
        <w:rPr>
          <w:rFonts w:ascii="Georgia" w:hAnsi="Georgia"/>
          <w:sz w:val="32"/>
        </w:rPr>
        <w:t>’</w:t>
      </w:r>
      <w:r w:rsidRPr="007A6F8D">
        <w:rPr>
          <w:rFonts w:ascii="Georgia" w:hAnsi="Georgia"/>
          <w:sz w:val="32"/>
        </w:rPr>
        <w:t xml:space="preserve">enfoncer, glaciale, vers </w:t>
      </w:r>
      <w:r w:rsidR="000D5612">
        <w:rPr>
          <w:rFonts w:ascii="Georgia" w:hAnsi="Georgia"/>
          <w:sz w:val="32"/>
        </w:rPr>
        <w:t>l’</w:t>
      </w:r>
      <w:r w:rsidRPr="007A6F8D">
        <w:rPr>
          <w:rFonts w:ascii="Georgia" w:hAnsi="Georgia"/>
          <w:sz w:val="32"/>
        </w:rPr>
        <w:t>arrière-gorge, parmi les glaires, s</w:t>
      </w:r>
      <w:r>
        <w:rPr>
          <w:rFonts w:ascii="Georgia" w:hAnsi="Georgia"/>
          <w:sz w:val="32"/>
        </w:rPr>
        <w:t>’</w:t>
      </w:r>
      <w:r w:rsidRPr="007A6F8D">
        <w:rPr>
          <w:rFonts w:ascii="Georgia" w:hAnsi="Georgia"/>
          <w:sz w:val="32"/>
        </w:rPr>
        <w:t xml:space="preserve">enfonçait à force, et la face hideuse se plaquait contre sa figure, emplissait le monde. Du givre couvrait ses yeux, des paillettes bleues. Les ongles de Jon éraflaient une chair glaciale, ses pieds ruaient en vain contre des jambes </w:t>
      </w:r>
      <w:r w:rsidR="000D5612" w:rsidRPr="007A6F8D">
        <w:rPr>
          <w:rFonts w:ascii="Georgia" w:hAnsi="Georgia"/>
          <w:sz w:val="32"/>
        </w:rPr>
        <w:t>insensibles</w:t>
      </w:r>
      <w:r w:rsidRPr="007A6F8D">
        <w:rPr>
          <w:rFonts w:ascii="Georgia" w:hAnsi="Georgia"/>
          <w:sz w:val="32"/>
        </w:rPr>
        <w:t>, et il mordait en vain, cognait en vain, cherchait l</w:t>
      </w:r>
      <w:r>
        <w:rPr>
          <w:rFonts w:ascii="Georgia" w:hAnsi="Georgia"/>
          <w:sz w:val="32"/>
        </w:rPr>
        <w:t>’</w:t>
      </w:r>
      <w:r w:rsidRPr="007A6F8D">
        <w:rPr>
          <w:rFonts w:ascii="Georgia" w:hAnsi="Georgia"/>
          <w:sz w:val="32"/>
        </w:rPr>
        <w:t>air en vain...</w:t>
      </w:r>
    </w:p>
    <w:p w:rsidR="003B105D" w:rsidRPr="007A6F8D" w:rsidRDefault="003B105D" w:rsidP="003B105D">
      <w:pPr>
        <w:ind w:firstLine="720"/>
        <w:jc w:val="both"/>
        <w:rPr>
          <w:rFonts w:ascii="Georgia" w:hAnsi="Georgia"/>
          <w:sz w:val="32"/>
        </w:rPr>
      </w:pPr>
      <w:r w:rsidRPr="007A6F8D">
        <w:rPr>
          <w:rFonts w:ascii="Georgia" w:hAnsi="Georgia"/>
          <w:sz w:val="32"/>
        </w:rPr>
        <w:t>...</w:t>
      </w:r>
      <w:r w:rsidR="000D5612">
        <w:rPr>
          <w:rFonts w:ascii="Georgia" w:hAnsi="Georgia"/>
          <w:sz w:val="32"/>
        </w:rPr>
        <w:t xml:space="preserve"> </w:t>
      </w:r>
      <w:r w:rsidRPr="007A6F8D">
        <w:rPr>
          <w:rFonts w:ascii="Georgia" w:hAnsi="Georgia"/>
          <w:sz w:val="32"/>
        </w:rPr>
        <w:t>quand, tout à coup, plus de poids sur lui, et les doigts battaient en retraite, mais il ne parvint qu</w:t>
      </w:r>
      <w:r>
        <w:rPr>
          <w:rFonts w:ascii="Georgia" w:hAnsi="Georgia"/>
          <w:sz w:val="32"/>
        </w:rPr>
        <w:t>’</w:t>
      </w:r>
      <w:r w:rsidRPr="007A6F8D">
        <w:rPr>
          <w:rFonts w:ascii="Georgia" w:hAnsi="Georgia"/>
          <w:sz w:val="32"/>
        </w:rPr>
        <w:t>à se laisser rouler sur le côté, dégueulant, tremblant. Fantôme avait pris le relais. Il regarda le loup enfouir ses crocs dans les tripes de la chose, les tirer, les déchiqueter, il regarda cette horreur pendant une éternité sans trop comprendre, à demi conscient, finit par se rappeler qu</w:t>
      </w:r>
      <w:r>
        <w:rPr>
          <w:rFonts w:ascii="Georgia" w:hAnsi="Georgia"/>
          <w:sz w:val="32"/>
        </w:rPr>
        <w:t>’</w:t>
      </w:r>
      <w:r w:rsidRPr="007A6F8D">
        <w:rPr>
          <w:rFonts w:ascii="Georgia" w:hAnsi="Georgia"/>
          <w:sz w:val="32"/>
        </w:rPr>
        <w:t xml:space="preserve">il devait chercher son épée et vit lord Mormont qui, nu comme un ver, encore assommé de sommeil, se tenait sur le seuil avec une lampe à huile, et, au sol, le bras qui, tout mutilé, </w:t>
      </w:r>
      <w:r w:rsidRPr="007A6F8D">
        <w:rPr>
          <w:rFonts w:ascii="Georgia" w:hAnsi="Georgia"/>
          <w:sz w:val="32"/>
        </w:rPr>
        <w:lastRenderedPageBreak/>
        <w:t>rongé qu</w:t>
      </w:r>
      <w:r>
        <w:rPr>
          <w:rFonts w:ascii="Georgia" w:hAnsi="Georgia"/>
          <w:sz w:val="32"/>
        </w:rPr>
        <w:t>’</w:t>
      </w:r>
      <w:r w:rsidRPr="007A6F8D">
        <w:rPr>
          <w:rFonts w:ascii="Georgia" w:hAnsi="Georgia"/>
          <w:sz w:val="32"/>
        </w:rPr>
        <w:t>il était, tressautait spasmodiquement en direction de ses orteils.</w:t>
      </w:r>
    </w:p>
    <w:p w:rsidR="003B105D" w:rsidRPr="007A6F8D" w:rsidRDefault="003B105D" w:rsidP="003B105D">
      <w:pPr>
        <w:ind w:firstLine="720"/>
        <w:jc w:val="both"/>
        <w:rPr>
          <w:rFonts w:ascii="Georgia" w:hAnsi="Georgia"/>
          <w:sz w:val="32"/>
        </w:rPr>
      </w:pPr>
      <w:r w:rsidRPr="007A6F8D">
        <w:rPr>
          <w:rFonts w:ascii="Georgia" w:hAnsi="Georgia"/>
          <w:sz w:val="32"/>
        </w:rPr>
        <w:t>Il voulut jeter un cri d</w:t>
      </w:r>
      <w:r>
        <w:rPr>
          <w:rFonts w:ascii="Georgia" w:hAnsi="Georgia"/>
          <w:sz w:val="32"/>
        </w:rPr>
        <w:t>’</w:t>
      </w:r>
      <w:r w:rsidRPr="007A6F8D">
        <w:rPr>
          <w:rFonts w:ascii="Georgia" w:hAnsi="Georgia"/>
          <w:sz w:val="32"/>
        </w:rPr>
        <w:t>alarme, il n</w:t>
      </w:r>
      <w:r>
        <w:rPr>
          <w:rFonts w:ascii="Georgia" w:hAnsi="Georgia"/>
          <w:sz w:val="32"/>
        </w:rPr>
        <w:t>’</w:t>
      </w:r>
      <w:r w:rsidRPr="007A6F8D">
        <w:rPr>
          <w:rFonts w:ascii="Georgia" w:hAnsi="Georgia"/>
          <w:sz w:val="32"/>
        </w:rPr>
        <w:t>avait plus de voix. Il se releva en chancelant, repoussa le bras d</w:t>
      </w:r>
      <w:r>
        <w:rPr>
          <w:rFonts w:ascii="Georgia" w:hAnsi="Georgia"/>
          <w:sz w:val="32"/>
        </w:rPr>
        <w:t>’</w:t>
      </w:r>
      <w:r w:rsidRPr="007A6F8D">
        <w:rPr>
          <w:rFonts w:ascii="Georgia" w:hAnsi="Georgia"/>
          <w:sz w:val="32"/>
        </w:rPr>
        <w:t xml:space="preserve">un coup de pied et arracha si </w:t>
      </w:r>
      <w:r w:rsidR="000D5612" w:rsidRPr="007A6F8D">
        <w:rPr>
          <w:rFonts w:ascii="Georgia" w:hAnsi="Georgia"/>
          <w:sz w:val="32"/>
        </w:rPr>
        <w:t>brusquement</w:t>
      </w:r>
      <w:r w:rsidRPr="007A6F8D">
        <w:rPr>
          <w:rFonts w:ascii="Georgia" w:hAnsi="Georgia"/>
          <w:sz w:val="32"/>
        </w:rPr>
        <w:t xml:space="preserve"> la lampe à Mormont que la flamme manqua s</w:t>
      </w:r>
      <w:r>
        <w:rPr>
          <w:rFonts w:ascii="Georgia" w:hAnsi="Georgia"/>
          <w:sz w:val="32"/>
        </w:rPr>
        <w:t>’</w:t>
      </w:r>
      <w:r w:rsidRPr="007A6F8D">
        <w:rPr>
          <w:rFonts w:ascii="Georgia" w:hAnsi="Georgia"/>
          <w:sz w:val="32"/>
        </w:rPr>
        <w:t xml:space="preserve">éteindre. </w:t>
      </w:r>
      <w:r w:rsidRPr="007A6F8D">
        <w:rPr>
          <w:rFonts w:ascii="Georgia" w:hAnsi="Georgia"/>
          <w:i/>
          <w:sz w:val="32"/>
        </w:rPr>
        <w:t>« Brûle !</w:t>
      </w:r>
      <w:r w:rsidRPr="007A6F8D">
        <w:rPr>
          <w:rFonts w:ascii="Georgia" w:hAnsi="Georgia"/>
          <w:sz w:val="32"/>
        </w:rPr>
        <w:t xml:space="preserve"> croassa le corbeau,</w:t>
      </w:r>
      <w:r w:rsidRPr="007A6F8D">
        <w:rPr>
          <w:rFonts w:ascii="Georgia" w:hAnsi="Georgia"/>
          <w:i/>
          <w:sz w:val="32"/>
        </w:rPr>
        <w:t xml:space="preserve"> brûle ! brûle ! brûle ! »</w:t>
      </w:r>
    </w:p>
    <w:p w:rsidR="003B105D" w:rsidRPr="007A6F8D" w:rsidRDefault="003B105D" w:rsidP="003B105D">
      <w:pPr>
        <w:ind w:firstLine="720"/>
        <w:jc w:val="both"/>
        <w:rPr>
          <w:rFonts w:ascii="Georgia" w:hAnsi="Georgia"/>
          <w:sz w:val="32"/>
        </w:rPr>
      </w:pPr>
      <w:r w:rsidRPr="007A6F8D">
        <w:rPr>
          <w:rFonts w:ascii="Georgia" w:hAnsi="Georgia"/>
          <w:sz w:val="32"/>
        </w:rPr>
        <w:t xml:space="preserve">Une pirouette, et Jon repéra le rideau abandonné sur le </w:t>
      </w:r>
      <w:r w:rsidR="000D5612" w:rsidRPr="007A6F8D">
        <w:rPr>
          <w:rFonts w:ascii="Georgia" w:hAnsi="Georgia"/>
          <w:sz w:val="32"/>
        </w:rPr>
        <w:t>plancher</w:t>
      </w:r>
      <w:r w:rsidRPr="007A6F8D">
        <w:rPr>
          <w:rFonts w:ascii="Georgia" w:hAnsi="Georgia"/>
          <w:sz w:val="32"/>
        </w:rPr>
        <w:t>. A deux mains, il y projeta la lampe. Le métal se creva, le verre explosa, l</w:t>
      </w:r>
      <w:r>
        <w:rPr>
          <w:rFonts w:ascii="Georgia" w:hAnsi="Georgia"/>
          <w:sz w:val="32"/>
        </w:rPr>
        <w:t>’</w:t>
      </w:r>
      <w:r w:rsidRPr="007A6F8D">
        <w:rPr>
          <w:rFonts w:ascii="Georgia" w:hAnsi="Georgia"/>
          <w:sz w:val="32"/>
        </w:rPr>
        <w:t>huile se répandit, le tissu imbibé s</w:t>
      </w:r>
      <w:r>
        <w:rPr>
          <w:rFonts w:ascii="Georgia" w:hAnsi="Georgia"/>
          <w:sz w:val="32"/>
        </w:rPr>
        <w:t>’</w:t>
      </w:r>
      <w:r w:rsidRPr="007A6F8D">
        <w:rPr>
          <w:rFonts w:ascii="Georgia" w:hAnsi="Georgia"/>
          <w:sz w:val="32"/>
        </w:rPr>
        <w:t>embrasa tout d</w:t>
      </w:r>
      <w:r>
        <w:rPr>
          <w:rFonts w:ascii="Georgia" w:hAnsi="Georgia"/>
          <w:sz w:val="32"/>
        </w:rPr>
        <w:t>’</w:t>
      </w:r>
      <w:r w:rsidRPr="007A6F8D">
        <w:rPr>
          <w:rFonts w:ascii="Georgia" w:hAnsi="Georgia"/>
          <w:sz w:val="32"/>
        </w:rPr>
        <w:t>une pièce avec un somptueux vrombissement. Et plus douce qu</w:t>
      </w:r>
      <w:r>
        <w:rPr>
          <w:rFonts w:ascii="Georgia" w:hAnsi="Georgia"/>
          <w:sz w:val="32"/>
        </w:rPr>
        <w:t>’</w:t>
      </w:r>
      <w:r w:rsidRPr="007A6F8D">
        <w:rPr>
          <w:rFonts w:ascii="Georgia" w:hAnsi="Georgia"/>
          <w:sz w:val="32"/>
        </w:rPr>
        <w:t>aucun baiser jamais reçu parut à Jon la chaleur qui lui rôtissait le visage. « Fantôme ! » cria-t-il.</w:t>
      </w:r>
    </w:p>
    <w:p w:rsidR="000D5612" w:rsidRDefault="003B105D" w:rsidP="000D5612">
      <w:pPr>
        <w:ind w:firstLine="720"/>
        <w:jc w:val="both"/>
        <w:rPr>
          <w:rFonts w:ascii="Georgia" w:hAnsi="Georgia"/>
          <w:i/>
          <w:sz w:val="32"/>
        </w:rPr>
      </w:pPr>
      <w:r w:rsidRPr="007A6F8D">
        <w:rPr>
          <w:rFonts w:ascii="Georgia" w:hAnsi="Georgia"/>
          <w:sz w:val="32"/>
        </w:rPr>
        <w:t>Aussitôt, le loup lâcha sa proie pour le rejoindre, et comme la chose déjà se démenait pour se redresser, malgré les serpents noirs que déversait son ventre, Jon plongea sa main dans la fournaise, y saisit une bonne poignée d</w:t>
      </w:r>
      <w:r>
        <w:rPr>
          <w:rFonts w:ascii="Georgia" w:hAnsi="Georgia"/>
          <w:sz w:val="32"/>
        </w:rPr>
        <w:t>’</w:t>
      </w:r>
      <w:r w:rsidRPr="007A6F8D">
        <w:rPr>
          <w:rFonts w:ascii="Georgia" w:hAnsi="Georgia"/>
          <w:sz w:val="32"/>
        </w:rPr>
        <w:t xml:space="preserve">étoffe enflammée et en parsema le cadavre. </w:t>
      </w:r>
      <w:r w:rsidRPr="007A6F8D">
        <w:rPr>
          <w:rFonts w:ascii="Georgia" w:hAnsi="Georgia"/>
          <w:i/>
          <w:sz w:val="32"/>
        </w:rPr>
        <w:t>Faites qu</w:t>
      </w:r>
      <w:r>
        <w:rPr>
          <w:rFonts w:ascii="Georgia" w:hAnsi="Georgia"/>
          <w:i/>
          <w:sz w:val="32"/>
        </w:rPr>
        <w:t>’</w:t>
      </w:r>
      <w:r w:rsidRPr="007A6F8D">
        <w:rPr>
          <w:rFonts w:ascii="Georgia" w:hAnsi="Georgia"/>
          <w:i/>
          <w:sz w:val="32"/>
        </w:rPr>
        <w:t>il brûle, ô dieux,</w:t>
      </w:r>
      <w:r w:rsidRPr="007A6F8D">
        <w:rPr>
          <w:rFonts w:ascii="Georgia" w:hAnsi="Georgia"/>
          <w:sz w:val="32"/>
        </w:rPr>
        <w:t xml:space="preserve"> priait-il ce faisant,</w:t>
      </w:r>
      <w:r w:rsidRPr="007A6F8D">
        <w:rPr>
          <w:rFonts w:ascii="Georgia" w:hAnsi="Georgia"/>
          <w:i/>
          <w:sz w:val="32"/>
        </w:rPr>
        <w:t xml:space="preserve"> pitié, pitié, faites qu</w:t>
      </w:r>
      <w:r>
        <w:rPr>
          <w:rFonts w:ascii="Georgia" w:hAnsi="Georgia"/>
          <w:i/>
          <w:sz w:val="32"/>
        </w:rPr>
        <w:t>’</w:t>
      </w:r>
      <w:r w:rsidRPr="007A6F8D">
        <w:rPr>
          <w:rFonts w:ascii="Georgia" w:hAnsi="Georgia"/>
          <w:i/>
          <w:sz w:val="32"/>
        </w:rPr>
        <w:t>il brûle !</w:t>
      </w:r>
      <w:r w:rsidR="000D5612">
        <w:rPr>
          <w:rFonts w:ascii="Georgia" w:hAnsi="Georgia"/>
          <w:i/>
          <w:sz w:val="32"/>
        </w:rPr>
        <w:br w:type="page"/>
      </w:r>
    </w:p>
    <w:p w:rsidR="000D5612" w:rsidRDefault="000D5612" w:rsidP="000D5612">
      <w:pPr>
        <w:pStyle w:val="Corpsdutexte1"/>
        <w:tabs>
          <w:tab w:val="left" w:pos="566"/>
        </w:tabs>
        <w:spacing w:before="0" w:line="240" w:lineRule="auto"/>
        <w:ind w:right="40"/>
        <w:rPr>
          <w:rStyle w:val="Corpsdutexte12pt68"/>
          <w:rFonts w:ascii="Georgia" w:hAnsi="Georgia"/>
          <w:sz w:val="32"/>
          <w:szCs w:val="32"/>
        </w:rPr>
      </w:pPr>
    </w:p>
    <w:p w:rsidR="000D5612" w:rsidRDefault="000D5612" w:rsidP="000D5612">
      <w:pPr>
        <w:pStyle w:val="Corpsdutexte1"/>
        <w:tabs>
          <w:tab w:val="left" w:pos="566"/>
        </w:tabs>
        <w:spacing w:before="0" w:line="240" w:lineRule="auto"/>
        <w:ind w:right="40"/>
        <w:rPr>
          <w:rStyle w:val="Corpsdutexte12pt68"/>
          <w:rFonts w:ascii="Georgia" w:hAnsi="Georgia"/>
          <w:sz w:val="32"/>
          <w:szCs w:val="32"/>
        </w:rPr>
      </w:pPr>
    </w:p>
    <w:p w:rsidR="000D5612" w:rsidRPr="00FF615A" w:rsidRDefault="000D5612" w:rsidP="000D5612">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BRAN</w:t>
      </w:r>
    </w:p>
    <w:p w:rsidR="000D5612" w:rsidRDefault="000D5612" w:rsidP="000D5612">
      <w:pPr>
        <w:pStyle w:val="Corpsdutexte1"/>
        <w:tabs>
          <w:tab w:val="left" w:pos="566"/>
        </w:tabs>
        <w:spacing w:before="0" w:line="240" w:lineRule="auto"/>
        <w:ind w:right="40"/>
        <w:rPr>
          <w:rStyle w:val="Corpsdutexte12pt68"/>
          <w:rFonts w:ascii="Georgia" w:hAnsi="Georgia"/>
          <w:sz w:val="32"/>
          <w:szCs w:val="32"/>
        </w:rPr>
      </w:pPr>
    </w:p>
    <w:p w:rsidR="000D5612" w:rsidRDefault="000D5612" w:rsidP="000D5612">
      <w:pPr>
        <w:pStyle w:val="Corpsdutexte1"/>
        <w:tabs>
          <w:tab w:val="left" w:pos="566"/>
        </w:tabs>
        <w:spacing w:before="0" w:line="240" w:lineRule="auto"/>
        <w:ind w:right="40"/>
        <w:rPr>
          <w:rStyle w:val="Corpsdutexte12pt68"/>
          <w:rFonts w:ascii="Georgia" w:hAnsi="Georgia"/>
          <w:sz w:val="32"/>
          <w:szCs w:val="32"/>
        </w:rPr>
      </w:pPr>
    </w:p>
    <w:p w:rsidR="003B105D" w:rsidRPr="007A6F8D" w:rsidRDefault="003B105D" w:rsidP="003B105D">
      <w:pPr>
        <w:ind w:firstLine="720"/>
        <w:jc w:val="both"/>
        <w:rPr>
          <w:rFonts w:ascii="Georgia" w:hAnsi="Georgia"/>
          <w:sz w:val="32"/>
        </w:rPr>
      </w:pPr>
      <w:r w:rsidRPr="007A6F8D">
        <w:rPr>
          <w:rFonts w:ascii="Georgia" w:hAnsi="Georgia"/>
          <w:sz w:val="32"/>
        </w:rPr>
        <w:t xml:space="preserve">Les Karstark arrivèrent par un matin </w:t>
      </w:r>
      <w:r w:rsidR="00786ED1">
        <w:rPr>
          <w:rFonts w:ascii="Georgia" w:hAnsi="Georgia"/>
          <w:sz w:val="32"/>
        </w:rPr>
        <w:t>venteux, frisquet. De leur châ</w:t>
      </w:r>
      <w:r w:rsidRPr="007A6F8D">
        <w:rPr>
          <w:rFonts w:ascii="Georgia" w:hAnsi="Georgia"/>
          <w:sz w:val="32"/>
        </w:rPr>
        <w:t xml:space="preserve">teau de Karhold, ils amenaient trois cents cavaliers et près de deux mille fantassins, dont la pâleur du soleil levant faisait au loin </w:t>
      </w:r>
      <w:r w:rsidR="00786ED1">
        <w:rPr>
          <w:rFonts w:ascii="Georgia" w:hAnsi="Georgia"/>
          <w:sz w:val="32"/>
        </w:rPr>
        <w:t>scin</w:t>
      </w:r>
      <w:r w:rsidRPr="007A6F8D">
        <w:rPr>
          <w:rFonts w:ascii="Georgia" w:hAnsi="Georgia"/>
          <w:sz w:val="32"/>
        </w:rPr>
        <w:t xml:space="preserve">tiller les piques. Un tambour les précédait, qui, sur une caisse </w:t>
      </w:r>
      <w:r w:rsidRPr="002339AB">
        <w:rPr>
          <w:rFonts w:ascii="Georgia" w:hAnsi="Georgia"/>
          <w:sz w:val="32"/>
        </w:rPr>
        <w:t>plus</w:t>
      </w:r>
      <w:r w:rsidRPr="007A6F8D">
        <w:rPr>
          <w:rFonts w:ascii="Georgia" w:hAnsi="Georgia"/>
          <w:sz w:val="32"/>
        </w:rPr>
        <w:t xml:space="preserve"> grosse que lui, martelait,</w:t>
      </w:r>
      <w:r w:rsidRPr="002339AB">
        <w:rPr>
          <w:rFonts w:ascii="Georgia" w:hAnsi="Georgia"/>
          <w:sz w:val="32"/>
        </w:rPr>
        <w:t xml:space="preserve"> </w:t>
      </w:r>
      <w:r w:rsidRPr="002339AB">
        <w:rPr>
          <w:rFonts w:ascii="Georgia" w:hAnsi="Georgia"/>
          <w:i/>
          <w:sz w:val="32"/>
        </w:rPr>
        <w:t>boum boum boum boum</w:t>
      </w:r>
      <w:r w:rsidRPr="007A6F8D">
        <w:rPr>
          <w:rFonts w:ascii="Georgia" w:hAnsi="Georgia"/>
          <w:sz w:val="32"/>
        </w:rPr>
        <w:t>, une marche lente et caverneuse.</w:t>
      </w:r>
    </w:p>
    <w:p w:rsidR="003B105D" w:rsidRPr="007A6F8D" w:rsidRDefault="003B105D" w:rsidP="003B105D">
      <w:pPr>
        <w:ind w:firstLine="720"/>
        <w:jc w:val="both"/>
        <w:rPr>
          <w:rFonts w:ascii="Georgia" w:hAnsi="Georgia"/>
          <w:sz w:val="32"/>
        </w:rPr>
      </w:pPr>
      <w:r w:rsidRPr="007A6F8D">
        <w:rPr>
          <w:rFonts w:ascii="Georgia" w:hAnsi="Georgia"/>
          <w:sz w:val="32"/>
        </w:rPr>
        <w:t>Juché sur les épaules d</w:t>
      </w:r>
      <w:r>
        <w:rPr>
          <w:rFonts w:ascii="Georgia" w:hAnsi="Georgia"/>
          <w:sz w:val="32"/>
        </w:rPr>
        <w:t>’</w:t>
      </w:r>
      <w:r w:rsidRPr="007A6F8D">
        <w:rPr>
          <w:rFonts w:ascii="Georgia" w:hAnsi="Georgia"/>
          <w:sz w:val="32"/>
        </w:rPr>
        <w:t xml:space="preserve">Hodor, Bran lorgnait leur approche, depuis une échauguette du rempart, à travers la longue-vue de bronze de mestre Luwin. En tête venait, sous les bannières nocturnes frappées </w:t>
      </w:r>
      <w:r w:rsidR="00786ED1">
        <w:rPr>
          <w:rFonts w:ascii="Georgia" w:hAnsi="Georgia"/>
          <w:sz w:val="32"/>
        </w:rPr>
        <w:t xml:space="preserve">de </w:t>
      </w:r>
      <w:r w:rsidRPr="007A6F8D">
        <w:rPr>
          <w:rFonts w:ascii="Georgia" w:hAnsi="Georgia"/>
          <w:sz w:val="32"/>
        </w:rPr>
        <w:t>la blanche échappée radieuse, lord Rickard en personne. A ses côtés caracolaient ses fils, Harrion, Eddar</w:t>
      </w:r>
      <w:r w:rsidR="00786ED1">
        <w:rPr>
          <w:rFonts w:ascii="Georgia" w:hAnsi="Georgia"/>
          <w:sz w:val="32"/>
        </w:rPr>
        <w:t>d et Torrhen. Ils avaient du san</w:t>
      </w:r>
      <w:r w:rsidRPr="007A6F8D">
        <w:rPr>
          <w:rFonts w:ascii="Georgia" w:hAnsi="Georgia"/>
          <w:sz w:val="32"/>
        </w:rPr>
        <w:t>g Stark dans les veines, à en croire Vieille Nan, depuis des cen</w:t>
      </w:r>
      <w:r w:rsidR="00786ED1">
        <w:rPr>
          <w:rFonts w:ascii="Georgia" w:hAnsi="Georgia"/>
          <w:sz w:val="32"/>
        </w:rPr>
        <w:t>ta</w:t>
      </w:r>
      <w:r w:rsidRPr="002339AB">
        <w:rPr>
          <w:rFonts w:ascii="Georgia" w:hAnsi="Georgia"/>
          <w:sz w:val="32"/>
        </w:rPr>
        <w:t>i</w:t>
      </w:r>
      <w:r w:rsidR="00786ED1">
        <w:rPr>
          <w:rFonts w:ascii="Georgia" w:hAnsi="Georgia"/>
          <w:sz w:val="32"/>
        </w:rPr>
        <w:t>n</w:t>
      </w:r>
      <w:r w:rsidRPr="007A6F8D">
        <w:rPr>
          <w:rFonts w:ascii="Georgia" w:hAnsi="Georgia"/>
          <w:sz w:val="32"/>
        </w:rPr>
        <w:t>es d</w:t>
      </w:r>
      <w:r>
        <w:rPr>
          <w:rFonts w:ascii="Georgia" w:hAnsi="Georgia"/>
          <w:sz w:val="32"/>
        </w:rPr>
        <w:t>’</w:t>
      </w:r>
      <w:r w:rsidRPr="007A6F8D">
        <w:rPr>
          <w:rFonts w:ascii="Georgia" w:hAnsi="Georgia"/>
          <w:sz w:val="32"/>
        </w:rPr>
        <w:t>années, mais il n</w:t>
      </w:r>
      <w:r>
        <w:rPr>
          <w:rFonts w:ascii="Georgia" w:hAnsi="Georgia"/>
          <w:sz w:val="32"/>
        </w:rPr>
        <w:t>’</w:t>
      </w:r>
      <w:r w:rsidRPr="007A6F8D">
        <w:rPr>
          <w:rFonts w:ascii="Georgia" w:hAnsi="Georgia"/>
          <w:sz w:val="32"/>
        </w:rPr>
        <w:t xml:space="preserve">y paraissait pas, trouva-t-il, avec leur aspect massif, leur mine farouche, la barbe drue qui leur dévorait le visage, </w:t>
      </w:r>
      <w:r w:rsidRPr="002339AB">
        <w:rPr>
          <w:rFonts w:ascii="Georgia" w:hAnsi="Georgia"/>
          <w:sz w:val="32"/>
        </w:rPr>
        <w:t>les</w:t>
      </w:r>
      <w:r w:rsidRPr="007A6F8D">
        <w:rPr>
          <w:rFonts w:ascii="Georgia" w:hAnsi="Georgia"/>
          <w:sz w:val="32"/>
        </w:rPr>
        <w:t xml:space="preserve"> cheveux qui leur pendaient plus bas que la clavicule et leurs pelisses de peaux d</w:t>
      </w:r>
      <w:r>
        <w:rPr>
          <w:rFonts w:ascii="Georgia" w:hAnsi="Georgia"/>
          <w:sz w:val="32"/>
        </w:rPr>
        <w:t>’</w:t>
      </w:r>
      <w:r w:rsidRPr="007A6F8D">
        <w:rPr>
          <w:rFonts w:ascii="Georgia" w:hAnsi="Georgia"/>
          <w:sz w:val="32"/>
        </w:rPr>
        <w:t>ours, de phoque ou de loup.</w:t>
      </w:r>
    </w:p>
    <w:p w:rsidR="003B105D" w:rsidRPr="007A6F8D" w:rsidRDefault="003B105D" w:rsidP="003B105D">
      <w:pPr>
        <w:ind w:firstLine="720"/>
        <w:jc w:val="both"/>
        <w:rPr>
          <w:rFonts w:ascii="Georgia" w:hAnsi="Georgia"/>
          <w:sz w:val="32"/>
        </w:rPr>
      </w:pPr>
      <w:r w:rsidRPr="007A6F8D">
        <w:rPr>
          <w:rFonts w:ascii="Georgia" w:hAnsi="Georgia"/>
          <w:sz w:val="32"/>
        </w:rPr>
        <w:t>Avec eux, le ban serait au complet. Escortés chacun de ses propres troupes, les autres seigneurs se trouvaient déjà là. Bran mourait d</w:t>
      </w:r>
      <w:r>
        <w:rPr>
          <w:rFonts w:ascii="Georgia" w:hAnsi="Georgia"/>
          <w:sz w:val="32"/>
        </w:rPr>
        <w:t>’</w:t>
      </w:r>
      <w:r w:rsidRPr="007A6F8D">
        <w:rPr>
          <w:rFonts w:ascii="Georgia" w:hAnsi="Georgia"/>
          <w:sz w:val="32"/>
        </w:rPr>
        <w:t>envie de se joindre à leurs chevauchées, d</w:t>
      </w:r>
      <w:r>
        <w:rPr>
          <w:rFonts w:ascii="Georgia" w:hAnsi="Georgia"/>
          <w:sz w:val="32"/>
        </w:rPr>
        <w:t>’</w:t>
      </w:r>
      <w:r w:rsidRPr="007A6F8D">
        <w:rPr>
          <w:rFonts w:ascii="Georgia" w:hAnsi="Georgia"/>
          <w:sz w:val="32"/>
        </w:rPr>
        <w:t xml:space="preserve">aller voir de près les </w:t>
      </w:r>
      <w:r w:rsidR="00786ED1" w:rsidRPr="007A6F8D">
        <w:rPr>
          <w:rFonts w:ascii="Georgia" w:hAnsi="Georgia"/>
          <w:sz w:val="32"/>
        </w:rPr>
        <w:t>mais</w:t>
      </w:r>
      <w:r w:rsidR="00786ED1" w:rsidRPr="002339AB">
        <w:rPr>
          <w:rFonts w:ascii="Georgia" w:hAnsi="Georgia"/>
          <w:sz w:val="32"/>
        </w:rPr>
        <w:t>ons</w:t>
      </w:r>
      <w:r w:rsidRPr="007A6F8D">
        <w:rPr>
          <w:rFonts w:ascii="Georgia" w:hAnsi="Georgia"/>
          <w:sz w:val="32"/>
        </w:rPr>
        <w:t xml:space="preserve"> d</w:t>
      </w:r>
      <w:r>
        <w:rPr>
          <w:rFonts w:ascii="Georgia" w:hAnsi="Georgia"/>
          <w:sz w:val="32"/>
        </w:rPr>
        <w:t>’</w:t>
      </w:r>
      <w:r w:rsidRPr="007A6F8D">
        <w:rPr>
          <w:rFonts w:ascii="Georgia" w:hAnsi="Georgia"/>
          <w:sz w:val="32"/>
        </w:rPr>
        <w:t>hiver, désormais pleines à craquer, d</w:t>
      </w:r>
      <w:r>
        <w:rPr>
          <w:rFonts w:ascii="Georgia" w:hAnsi="Georgia"/>
          <w:sz w:val="32"/>
        </w:rPr>
        <w:t>’</w:t>
      </w:r>
      <w:r w:rsidRPr="007A6F8D">
        <w:rPr>
          <w:rFonts w:ascii="Georgia" w:hAnsi="Georgia"/>
          <w:sz w:val="32"/>
        </w:rPr>
        <w:t xml:space="preserve">aller coudoyer la cohue qui, désormais, déferlait, le matin, sur la place du marché, bondait </w:t>
      </w:r>
      <w:r w:rsidRPr="002339AB">
        <w:rPr>
          <w:rFonts w:ascii="Georgia" w:hAnsi="Georgia"/>
          <w:sz w:val="32"/>
        </w:rPr>
        <w:t>les</w:t>
      </w:r>
      <w:r w:rsidRPr="007A6F8D">
        <w:rPr>
          <w:rFonts w:ascii="Georgia" w:hAnsi="Georgia"/>
          <w:sz w:val="32"/>
        </w:rPr>
        <w:t xml:space="preserve"> rues défoncées par les roues, durcies par les sabots..., mais Robb </w:t>
      </w:r>
      <w:r w:rsidRPr="002339AB">
        <w:rPr>
          <w:rFonts w:ascii="Georgia" w:hAnsi="Georgia"/>
          <w:sz w:val="32"/>
        </w:rPr>
        <w:t>l</w:t>
      </w:r>
      <w:r w:rsidR="00786ED1">
        <w:rPr>
          <w:rFonts w:ascii="Georgia" w:hAnsi="Georgia"/>
          <w:sz w:val="32"/>
        </w:rPr>
        <w:t>u</w:t>
      </w:r>
      <w:r w:rsidRPr="002339AB">
        <w:rPr>
          <w:rFonts w:ascii="Georgia" w:hAnsi="Georgia"/>
          <w:sz w:val="32"/>
        </w:rPr>
        <w:t>i</w:t>
      </w:r>
      <w:r w:rsidRPr="007A6F8D">
        <w:rPr>
          <w:rFonts w:ascii="Georgia" w:hAnsi="Georgia"/>
          <w:sz w:val="32"/>
        </w:rPr>
        <w:t xml:space="preserve"> avait interdit de quitter le château. «</w:t>
      </w:r>
      <w:r w:rsidR="00786ED1">
        <w:rPr>
          <w:rFonts w:ascii="Georgia" w:hAnsi="Georgia"/>
          <w:sz w:val="32"/>
        </w:rPr>
        <w:t xml:space="preserve"> Nous ne pouvons gaspiller d</w:t>
      </w:r>
      <w:r>
        <w:rPr>
          <w:rFonts w:ascii="Georgia" w:hAnsi="Georgia"/>
          <w:sz w:val="32"/>
        </w:rPr>
        <w:t>’</w:t>
      </w:r>
      <w:r w:rsidRPr="007A6F8D">
        <w:rPr>
          <w:rFonts w:ascii="Georgia" w:hAnsi="Georgia"/>
          <w:sz w:val="32"/>
        </w:rPr>
        <w:t>hommes pour assurer ta sécurité.</w:t>
      </w:r>
    </w:p>
    <w:p w:rsidR="003B105D" w:rsidRPr="007A6F8D" w:rsidRDefault="003B105D" w:rsidP="003B105D">
      <w:pPr>
        <w:ind w:firstLine="720"/>
        <w:jc w:val="both"/>
        <w:rPr>
          <w:rFonts w:ascii="Georgia" w:hAnsi="Georgia"/>
          <w:sz w:val="32"/>
        </w:rPr>
      </w:pPr>
      <w:r w:rsidRPr="007A6F8D">
        <w:rPr>
          <w:rFonts w:ascii="Georgia" w:hAnsi="Georgia"/>
          <w:sz w:val="32"/>
        </w:rPr>
        <w:t>— J</w:t>
      </w:r>
      <w:r>
        <w:rPr>
          <w:rFonts w:ascii="Georgia" w:hAnsi="Georgia"/>
          <w:sz w:val="32"/>
        </w:rPr>
        <w:t>’</w:t>
      </w:r>
      <w:r w:rsidRPr="007A6F8D">
        <w:rPr>
          <w:rFonts w:ascii="Georgia" w:hAnsi="Georgia"/>
          <w:sz w:val="32"/>
        </w:rPr>
        <w:t>emmènerais Eté...</w:t>
      </w:r>
    </w:p>
    <w:p w:rsidR="003B105D" w:rsidRPr="007A6F8D" w:rsidRDefault="003B105D" w:rsidP="003B105D">
      <w:pPr>
        <w:ind w:firstLine="720"/>
        <w:jc w:val="both"/>
        <w:rPr>
          <w:rFonts w:ascii="Georgia" w:hAnsi="Georgia"/>
          <w:sz w:val="32"/>
        </w:rPr>
      </w:pPr>
      <w:r w:rsidRPr="007A6F8D">
        <w:rPr>
          <w:rFonts w:ascii="Georgia" w:hAnsi="Georgia"/>
          <w:sz w:val="32"/>
        </w:rPr>
        <w:t>— Ne fais pas ton gosse avec moi. Tu sais trop à quoi t</w:t>
      </w:r>
      <w:r>
        <w:rPr>
          <w:rFonts w:ascii="Georgia" w:hAnsi="Georgia"/>
          <w:sz w:val="32"/>
        </w:rPr>
        <w:t>’</w:t>
      </w:r>
      <w:r w:rsidRPr="007A6F8D">
        <w:rPr>
          <w:rFonts w:ascii="Georgia" w:hAnsi="Georgia"/>
          <w:sz w:val="32"/>
        </w:rPr>
        <w:t>en tenir. Avant-hier encore, l</w:t>
      </w:r>
      <w:r>
        <w:rPr>
          <w:rFonts w:ascii="Georgia" w:hAnsi="Georgia"/>
          <w:sz w:val="32"/>
        </w:rPr>
        <w:t>’</w:t>
      </w:r>
      <w:r w:rsidRPr="007A6F8D">
        <w:rPr>
          <w:rFonts w:ascii="Georgia" w:hAnsi="Georgia"/>
          <w:sz w:val="32"/>
        </w:rPr>
        <w:t>un des hommes de lord Bolton a poignardé l</w:t>
      </w:r>
      <w:r>
        <w:rPr>
          <w:rFonts w:ascii="Georgia" w:hAnsi="Georgia"/>
          <w:sz w:val="32"/>
        </w:rPr>
        <w:t>’</w:t>
      </w:r>
      <w:r w:rsidRPr="007A6F8D">
        <w:rPr>
          <w:rFonts w:ascii="Georgia" w:hAnsi="Georgia"/>
          <w:sz w:val="32"/>
        </w:rPr>
        <w:t>un de ceux de lord Cerwyn à</w:t>
      </w:r>
      <w:r w:rsidRPr="002339AB">
        <w:rPr>
          <w:rFonts w:ascii="Georgia" w:hAnsi="Georgia"/>
          <w:sz w:val="32"/>
        </w:rPr>
        <w:t xml:space="preserve"> </w:t>
      </w:r>
      <w:r w:rsidRPr="00786ED1">
        <w:rPr>
          <w:rFonts w:ascii="Georgia" w:hAnsi="Georgia"/>
          <w:i/>
          <w:sz w:val="32"/>
        </w:rPr>
        <w:t xml:space="preserve">La </w:t>
      </w:r>
      <w:r w:rsidRPr="002339AB">
        <w:rPr>
          <w:rFonts w:ascii="Georgia" w:hAnsi="Georgia"/>
          <w:i/>
          <w:sz w:val="32"/>
        </w:rPr>
        <w:t>Bûche qui fume</w:t>
      </w:r>
      <w:r w:rsidRPr="007A6F8D">
        <w:rPr>
          <w:rFonts w:ascii="Georgia" w:hAnsi="Georgia"/>
          <w:i/>
          <w:sz w:val="32"/>
        </w:rPr>
        <w:t>.</w:t>
      </w:r>
      <w:r w:rsidRPr="007A6F8D">
        <w:rPr>
          <w:rFonts w:ascii="Georgia" w:hAnsi="Georgia"/>
          <w:sz w:val="32"/>
        </w:rPr>
        <w:t xml:space="preserve"> </w:t>
      </w:r>
      <w:r w:rsidRPr="007A6F8D">
        <w:rPr>
          <w:rFonts w:ascii="Georgia" w:hAnsi="Georgia"/>
          <w:sz w:val="32"/>
        </w:rPr>
        <w:lastRenderedPageBreak/>
        <w:t>Mère ferait mégisser ma peau si je te laissais prendre le moindre risque. » Et comme, pour ce dire, il avait adopté le ton péremptoire du Robb seigneurial, affaire classée, point d</w:t>
      </w:r>
      <w:r>
        <w:rPr>
          <w:rFonts w:ascii="Georgia" w:hAnsi="Georgia"/>
          <w:sz w:val="32"/>
        </w:rPr>
        <w:t>’</w:t>
      </w:r>
      <w:r w:rsidRPr="007A6F8D">
        <w:rPr>
          <w:rFonts w:ascii="Georgia" w:hAnsi="Georgia"/>
          <w:sz w:val="32"/>
        </w:rPr>
        <w:t>appel...</w:t>
      </w:r>
    </w:p>
    <w:p w:rsidR="003B105D" w:rsidRPr="007A6F8D" w:rsidRDefault="003B105D" w:rsidP="003B105D">
      <w:pPr>
        <w:ind w:firstLine="720"/>
        <w:jc w:val="both"/>
        <w:rPr>
          <w:rFonts w:ascii="Georgia" w:hAnsi="Georgia"/>
          <w:sz w:val="32"/>
        </w:rPr>
      </w:pPr>
      <w:r w:rsidRPr="007A6F8D">
        <w:rPr>
          <w:rFonts w:ascii="Georgia" w:hAnsi="Georgia"/>
          <w:sz w:val="32"/>
        </w:rPr>
        <w:t>La mésaventure du Bois-aux-Loups motivait cette intransigeance, comment s</w:t>
      </w:r>
      <w:r>
        <w:rPr>
          <w:rFonts w:ascii="Georgia" w:hAnsi="Georgia"/>
          <w:sz w:val="32"/>
        </w:rPr>
        <w:t>’</w:t>
      </w:r>
      <w:r w:rsidRPr="007A6F8D">
        <w:rPr>
          <w:rFonts w:ascii="Georgia" w:hAnsi="Georgia"/>
          <w:sz w:val="32"/>
        </w:rPr>
        <w:t>y tromper, lui qu</w:t>
      </w:r>
      <w:r>
        <w:rPr>
          <w:rFonts w:ascii="Georgia" w:hAnsi="Georgia"/>
          <w:sz w:val="32"/>
        </w:rPr>
        <w:t>’</w:t>
      </w:r>
      <w:r w:rsidRPr="007A6F8D">
        <w:rPr>
          <w:rFonts w:ascii="Georgia" w:hAnsi="Georgia"/>
          <w:sz w:val="32"/>
        </w:rPr>
        <w:t xml:space="preserve">elle obsédait encore durant son </w:t>
      </w:r>
      <w:r w:rsidR="00786ED1" w:rsidRPr="007A6F8D">
        <w:rPr>
          <w:rFonts w:ascii="Georgia" w:hAnsi="Georgia"/>
          <w:sz w:val="32"/>
        </w:rPr>
        <w:t>sommeil</w:t>
      </w:r>
      <w:r w:rsidRPr="007A6F8D">
        <w:rPr>
          <w:rFonts w:ascii="Georgia" w:hAnsi="Georgia"/>
          <w:sz w:val="32"/>
        </w:rPr>
        <w:t xml:space="preserve"> ? Elle l</w:t>
      </w:r>
      <w:r>
        <w:rPr>
          <w:rFonts w:ascii="Georgia" w:hAnsi="Georgia"/>
          <w:sz w:val="32"/>
        </w:rPr>
        <w:t>’</w:t>
      </w:r>
      <w:r w:rsidRPr="007A6F8D">
        <w:rPr>
          <w:rFonts w:ascii="Georgia" w:hAnsi="Georgia"/>
          <w:sz w:val="32"/>
        </w:rPr>
        <w:t xml:space="preserve">avait révélé démuni comme un nouveau-né, aussi </w:t>
      </w:r>
      <w:r w:rsidR="00786ED1" w:rsidRPr="007A6F8D">
        <w:rPr>
          <w:rFonts w:ascii="Georgia" w:hAnsi="Georgia"/>
          <w:sz w:val="32"/>
        </w:rPr>
        <w:t>incapable</w:t>
      </w:r>
      <w:r w:rsidRPr="007A6F8D">
        <w:rPr>
          <w:rFonts w:ascii="Georgia" w:hAnsi="Georgia"/>
          <w:sz w:val="32"/>
        </w:rPr>
        <w:t xml:space="preserve"> de se défendre que Rickon..., sauf que Rickon aurait au moins donné des coups de pied. Quelle humiliation. Robb étant presque un homme, lui-même l</w:t>
      </w:r>
      <w:r>
        <w:rPr>
          <w:rFonts w:ascii="Georgia" w:hAnsi="Georgia"/>
          <w:sz w:val="32"/>
        </w:rPr>
        <w:t>’</w:t>
      </w:r>
      <w:r w:rsidRPr="007A6F8D">
        <w:rPr>
          <w:rFonts w:ascii="Georgia" w:hAnsi="Georgia"/>
          <w:sz w:val="32"/>
        </w:rPr>
        <w:t>était, vu le peu d</w:t>
      </w:r>
      <w:r>
        <w:rPr>
          <w:rFonts w:ascii="Georgia" w:hAnsi="Georgia"/>
          <w:sz w:val="32"/>
        </w:rPr>
        <w:t>’</w:t>
      </w:r>
      <w:r w:rsidRPr="007A6F8D">
        <w:rPr>
          <w:rFonts w:ascii="Georgia" w:hAnsi="Georgia"/>
          <w:sz w:val="32"/>
        </w:rPr>
        <w:t>années d</w:t>
      </w:r>
      <w:r>
        <w:rPr>
          <w:rFonts w:ascii="Georgia" w:hAnsi="Georgia"/>
          <w:sz w:val="32"/>
        </w:rPr>
        <w:t>’</w:t>
      </w:r>
      <w:r w:rsidRPr="007A6F8D">
        <w:rPr>
          <w:rFonts w:ascii="Georgia" w:hAnsi="Georgia"/>
          <w:sz w:val="32"/>
        </w:rPr>
        <w:t>intervalle entre eux. Il aurait dû pouvoir se protéger par ses propres moyens.</w:t>
      </w:r>
    </w:p>
    <w:p w:rsidR="003B105D" w:rsidRPr="007A6F8D" w:rsidRDefault="003B105D" w:rsidP="003B105D">
      <w:pPr>
        <w:ind w:firstLine="720"/>
        <w:jc w:val="both"/>
        <w:rPr>
          <w:rFonts w:ascii="Georgia" w:hAnsi="Georgia"/>
          <w:sz w:val="32"/>
        </w:rPr>
      </w:pPr>
      <w:r w:rsidRPr="007A6F8D">
        <w:rPr>
          <w:rFonts w:ascii="Georgia" w:hAnsi="Georgia"/>
          <w:sz w:val="32"/>
        </w:rPr>
        <w:t xml:space="preserve">Voilà seulement un an </w:t>
      </w:r>
      <w:r w:rsidR="00786ED1" w:rsidRPr="00786ED1">
        <w:rPr>
          <w:rFonts w:ascii="Georgia" w:hAnsi="Georgia"/>
          <w:sz w:val="32"/>
        </w:rPr>
        <w:t>–</w:t>
      </w:r>
      <w:r w:rsidRPr="007A6F8D">
        <w:rPr>
          <w:rFonts w:ascii="Georgia" w:hAnsi="Georgia"/>
          <w:i/>
          <w:sz w:val="32"/>
        </w:rPr>
        <w:t xml:space="preserve"> avant</w:t>
      </w:r>
      <w:r w:rsidRPr="007A6F8D">
        <w:rPr>
          <w:rFonts w:ascii="Georgia" w:hAnsi="Georgia"/>
          <w:sz w:val="32"/>
        </w:rPr>
        <w:t xml:space="preserve"> </w:t>
      </w:r>
      <w:r w:rsidR="00786ED1" w:rsidRPr="00786ED1">
        <w:rPr>
          <w:rFonts w:ascii="Georgia" w:hAnsi="Georgia"/>
          <w:sz w:val="32"/>
        </w:rPr>
        <w:t>–</w:t>
      </w:r>
      <w:r w:rsidRPr="007A6F8D">
        <w:rPr>
          <w:rFonts w:ascii="Georgia" w:hAnsi="Georgia"/>
          <w:sz w:val="32"/>
        </w:rPr>
        <w:t>, il l</w:t>
      </w:r>
      <w:r>
        <w:rPr>
          <w:rFonts w:ascii="Georgia" w:hAnsi="Georgia"/>
          <w:sz w:val="32"/>
        </w:rPr>
        <w:t>’</w:t>
      </w:r>
      <w:r w:rsidRPr="007A6F8D">
        <w:rPr>
          <w:rFonts w:ascii="Georgia" w:hAnsi="Georgia"/>
          <w:sz w:val="32"/>
        </w:rPr>
        <w:t>aurait visitée, la ville d</w:t>
      </w:r>
      <w:r>
        <w:rPr>
          <w:rFonts w:ascii="Georgia" w:hAnsi="Georgia"/>
          <w:sz w:val="32"/>
        </w:rPr>
        <w:t>’</w:t>
      </w:r>
      <w:r w:rsidRPr="007A6F8D">
        <w:rPr>
          <w:rFonts w:ascii="Georgia" w:hAnsi="Georgia"/>
          <w:sz w:val="32"/>
        </w:rPr>
        <w:t>hiver, quitte à s</w:t>
      </w:r>
      <w:r>
        <w:rPr>
          <w:rFonts w:ascii="Georgia" w:hAnsi="Georgia"/>
          <w:sz w:val="32"/>
        </w:rPr>
        <w:t>’</w:t>
      </w:r>
      <w:r w:rsidRPr="007A6F8D">
        <w:rPr>
          <w:rFonts w:ascii="Georgia" w:hAnsi="Georgia"/>
          <w:sz w:val="32"/>
        </w:rPr>
        <w:t>esbigner, tout seul, en escaladant les remparts. A l</w:t>
      </w:r>
      <w:r>
        <w:rPr>
          <w:rFonts w:ascii="Georgia" w:hAnsi="Georgia"/>
          <w:sz w:val="32"/>
        </w:rPr>
        <w:t>’</w:t>
      </w:r>
      <w:r w:rsidRPr="007A6F8D">
        <w:rPr>
          <w:rFonts w:ascii="Georgia" w:hAnsi="Georgia"/>
          <w:sz w:val="32"/>
        </w:rPr>
        <w:t>époque, rien ne l</w:t>
      </w:r>
      <w:r>
        <w:rPr>
          <w:rFonts w:ascii="Georgia" w:hAnsi="Georgia"/>
          <w:sz w:val="32"/>
        </w:rPr>
        <w:t>’</w:t>
      </w:r>
      <w:r w:rsidRPr="007A6F8D">
        <w:rPr>
          <w:rFonts w:ascii="Georgia" w:hAnsi="Georgia"/>
          <w:sz w:val="32"/>
        </w:rPr>
        <w:t>empêchait de dégringoler quatre à quatre les escaliers, d</w:t>
      </w:r>
      <w:r>
        <w:rPr>
          <w:rFonts w:ascii="Georgia" w:hAnsi="Georgia"/>
          <w:sz w:val="32"/>
        </w:rPr>
        <w:t>’</w:t>
      </w:r>
      <w:r w:rsidR="00786ED1" w:rsidRPr="007A6F8D">
        <w:rPr>
          <w:rFonts w:ascii="Georgia" w:hAnsi="Georgia"/>
          <w:sz w:val="32"/>
        </w:rPr>
        <w:t>enfourcher</w:t>
      </w:r>
      <w:r w:rsidRPr="007A6F8D">
        <w:rPr>
          <w:rFonts w:ascii="Georgia" w:hAnsi="Georgia"/>
          <w:sz w:val="32"/>
        </w:rPr>
        <w:t xml:space="preserve"> son poney pas plus que de sauter de selle, ni de manier </w:t>
      </w:r>
      <w:r w:rsidR="00786ED1" w:rsidRPr="007A6F8D">
        <w:rPr>
          <w:rFonts w:ascii="Georgia" w:hAnsi="Georgia"/>
          <w:sz w:val="32"/>
        </w:rPr>
        <w:t>suffisamment</w:t>
      </w:r>
      <w:r w:rsidRPr="007A6F8D">
        <w:rPr>
          <w:rFonts w:ascii="Georgia" w:hAnsi="Georgia"/>
          <w:sz w:val="32"/>
        </w:rPr>
        <w:t xml:space="preserve"> bien son épée de bois pour faire mordre la poussière au prince Tommen. Et voici qu</w:t>
      </w:r>
      <w:r>
        <w:rPr>
          <w:rFonts w:ascii="Georgia" w:hAnsi="Georgia"/>
          <w:sz w:val="32"/>
        </w:rPr>
        <w:t>’</w:t>
      </w:r>
      <w:r w:rsidRPr="007A6F8D">
        <w:rPr>
          <w:rFonts w:ascii="Georgia" w:hAnsi="Georgia"/>
          <w:sz w:val="32"/>
        </w:rPr>
        <w:t>il en était réduit à regarder, passivement, réduit à utiliser la lorgnette de mestre Luwin. Celui-ci lui avait appris à identifier chacune des bannières : Glover, le poing ganté de mailles, argent sur champ de gueules, et Mormont, l</w:t>
      </w:r>
      <w:r>
        <w:rPr>
          <w:rFonts w:ascii="Georgia" w:hAnsi="Georgia"/>
          <w:sz w:val="32"/>
        </w:rPr>
        <w:t>’</w:t>
      </w:r>
      <w:r w:rsidRPr="007A6F8D">
        <w:rPr>
          <w:rFonts w:ascii="Georgia" w:hAnsi="Georgia"/>
          <w:sz w:val="32"/>
        </w:rPr>
        <w:t>ours noir, et Bolton de Fort-Terreur, l</w:t>
      </w:r>
      <w:r>
        <w:rPr>
          <w:rFonts w:ascii="Georgia" w:hAnsi="Georgia"/>
          <w:sz w:val="32"/>
        </w:rPr>
        <w:t>’</w:t>
      </w:r>
      <w:r w:rsidRPr="007A6F8D">
        <w:rPr>
          <w:rFonts w:ascii="Georgia" w:hAnsi="Georgia"/>
          <w:sz w:val="32"/>
        </w:rPr>
        <w:t>écorché hideux, et Corbois, l</w:t>
      </w:r>
      <w:r>
        <w:rPr>
          <w:rFonts w:ascii="Georgia" w:hAnsi="Georgia"/>
          <w:sz w:val="32"/>
        </w:rPr>
        <w:t>’</w:t>
      </w:r>
      <w:r w:rsidRPr="007A6F8D">
        <w:rPr>
          <w:rFonts w:ascii="Georgia" w:hAnsi="Georgia"/>
          <w:sz w:val="32"/>
        </w:rPr>
        <w:t>orignac, et Cerwyn, la hache de guerre, et Tallhart, les trois vigiers, et Omble, l</w:t>
      </w:r>
      <w:r>
        <w:rPr>
          <w:rFonts w:ascii="Georgia" w:hAnsi="Georgia"/>
          <w:sz w:val="32"/>
        </w:rPr>
        <w:t>’</w:t>
      </w:r>
      <w:r w:rsidRPr="007A6F8D">
        <w:rPr>
          <w:rFonts w:ascii="Georgia" w:hAnsi="Georgia"/>
          <w:sz w:val="32"/>
        </w:rPr>
        <w:t>effroyable rugissement du titan aux chaînes brisées...</w:t>
      </w:r>
    </w:p>
    <w:p w:rsidR="003B105D" w:rsidRPr="007A6F8D" w:rsidRDefault="003B105D" w:rsidP="003B105D">
      <w:pPr>
        <w:ind w:firstLine="720"/>
        <w:jc w:val="both"/>
        <w:rPr>
          <w:rFonts w:ascii="Georgia" w:hAnsi="Georgia"/>
          <w:sz w:val="32"/>
        </w:rPr>
      </w:pPr>
      <w:r w:rsidRPr="007A6F8D">
        <w:rPr>
          <w:rFonts w:ascii="Georgia" w:hAnsi="Georgia"/>
          <w:sz w:val="32"/>
        </w:rPr>
        <w:t xml:space="preserve">Quant aux têtes des lords, de leurs fils et de leur escorte de </w:t>
      </w:r>
      <w:r w:rsidR="00786ED1" w:rsidRPr="007A6F8D">
        <w:rPr>
          <w:rFonts w:ascii="Georgia" w:hAnsi="Georgia"/>
          <w:sz w:val="32"/>
        </w:rPr>
        <w:t>chevaliers</w:t>
      </w:r>
      <w:r w:rsidRPr="007A6F8D">
        <w:rPr>
          <w:rFonts w:ascii="Georgia" w:hAnsi="Georgia"/>
          <w:sz w:val="32"/>
        </w:rPr>
        <w:t>, il eut tout loisir de se les assimiler durant les banquets de Winterfell. Comme la grand-salle elle-même n</w:t>
      </w:r>
      <w:r>
        <w:rPr>
          <w:rFonts w:ascii="Georgia" w:hAnsi="Georgia"/>
          <w:sz w:val="32"/>
        </w:rPr>
        <w:t>’</w:t>
      </w:r>
      <w:r w:rsidRPr="007A6F8D">
        <w:rPr>
          <w:rFonts w:ascii="Georgia" w:hAnsi="Georgia"/>
          <w:sz w:val="32"/>
        </w:rPr>
        <w:t>était pas assez vaste pour accueillir tous les bannerets à la fois, Robb les traitait à tour de rôle et lui attribuait invariablement le siège placé à sa droite, honneur qui ne manquait pas de lui valoir, de-ci de-là, des regards de travers. De quel droit, s</w:t>
      </w:r>
      <w:r>
        <w:rPr>
          <w:rFonts w:ascii="Georgia" w:hAnsi="Georgia"/>
          <w:sz w:val="32"/>
        </w:rPr>
        <w:t>’</w:t>
      </w:r>
      <w:r w:rsidRPr="007A6F8D">
        <w:rPr>
          <w:rFonts w:ascii="Georgia" w:hAnsi="Georgia"/>
          <w:sz w:val="32"/>
        </w:rPr>
        <w:t>il vous plaît, prenait-il le pas sur nos seigneuries, ce mioche, et infirme, en plus ?</w:t>
      </w:r>
    </w:p>
    <w:p w:rsidR="003B105D" w:rsidRPr="007A6F8D" w:rsidRDefault="003B105D" w:rsidP="003B105D">
      <w:pPr>
        <w:ind w:firstLine="720"/>
        <w:jc w:val="both"/>
        <w:rPr>
          <w:rFonts w:ascii="Georgia" w:hAnsi="Georgia"/>
          <w:sz w:val="32"/>
        </w:rPr>
      </w:pPr>
      <w:r w:rsidRPr="007A6F8D">
        <w:rPr>
          <w:rFonts w:ascii="Georgia" w:hAnsi="Georgia"/>
          <w:sz w:val="32"/>
        </w:rPr>
        <w:t>« Ça en fait combien, maintenant ? demanda-t-il à mestre Luwin pendant que lord Karstark et les siens s</w:t>
      </w:r>
      <w:r>
        <w:rPr>
          <w:rFonts w:ascii="Georgia" w:hAnsi="Georgia"/>
          <w:sz w:val="32"/>
        </w:rPr>
        <w:t>’</w:t>
      </w:r>
      <w:r w:rsidRPr="007A6F8D">
        <w:rPr>
          <w:rFonts w:ascii="Georgia" w:hAnsi="Georgia"/>
          <w:sz w:val="32"/>
        </w:rPr>
        <w:t>engageaient sous les portes d</w:t>
      </w:r>
      <w:r>
        <w:rPr>
          <w:rFonts w:ascii="Georgia" w:hAnsi="Georgia"/>
          <w:sz w:val="32"/>
        </w:rPr>
        <w:t>’</w:t>
      </w:r>
      <w:r w:rsidRPr="007A6F8D">
        <w:rPr>
          <w:rFonts w:ascii="Georgia" w:hAnsi="Georgia"/>
          <w:sz w:val="32"/>
        </w:rPr>
        <w:t>enceinte.</w:t>
      </w:r>
    </w:p>
    <w:p w:rsidR="003B105D" w:rsidRPr="007A6F8D" w:rsidRDefault="003B105D" w:rsidP="003B105D">
      <w:pPr>
        <w:ind w:firstLine="720"/>
        <w:jc w:val="both"/>
        <w:rPr>
          <w:rFonts w:ascii="Georgia" w:hAnsi="Georgia"/>
          <w:sz w:val="32"/>
        </w:rPr>
      </w:pPr>
      <w:r w:rsidRPr="007A6F8D">
        <w:rPr>
          <w:rFonts w:ascii="Georgia" w:hAnsi="Georgia"/>
          <w:sz w:val="32"/>
        </w:rPr>
        <w:t>— Douze mille hommes, ou peu s</w:t>
      </w:r>
      <w:r>
        <w:rPr>
          <w:rFonts w:ascii="Georgia" w:hAnsi="Georgia"/>
          <w:sz w:val="32"/>
        </w:rPr>
        <w:t>’</w:t>
      </w:r>
      <w:r w:rsidRPr="007A6F8D">
        <w:rPr>
          <w:rFonts w:ascii="Georgia" w:hAnsi="Georgia"/>
          <w:sz w:val="32"/>
        </w:rPr>
        <w:t>en faut.</w:t>
      </w:r>
    </w:p>
    <w:p w:rsidR="003B105D" w:rsidRPr="007A6F8D" w:rsidRDefault="003B105D" w:rsidP="003B105D">
      <w:pPr>
        <w:ind w:firstLine="720"/>
        <w:jc w:val="both"/>
        <w:rPr>
          <w:rFonts w:ascii="Georgia" w:hAnsi="Georgia"/>
          <w:sz w:val="32"/>
        </w:rPr>
      </w:pPr>
      <w:r w:rsidRPr="007A6F8D">
        <w:rPr>
          <w:rFonts w:ascii="Georgia" w:hAnsi="Georgia"/>
          <w:sz w:val="32"/>
        </w:rPr>
        <w:t>— Et de chevaliers ?</w:t>
      </w:r>
    </w:p>
    <w:p w:rsidR="003B105D" w:rsidRPr="007A6F8D" w:rsidRDefault="003B105D" w:rsidP="003B105D">
      <w:pPr>
        <w:ind w:firstLine="720"/>
        <w:jc w:val="both"/>
        <w:rPr>
          <w:rFonts w:ascii="Georgia" w:hAnsi="Georgia"/>
          <w:sz w:val="32"/>
        </w:rPr>
      </w:pPr>
      <w:r w:rsidRPr="007A6F8D">
        <w:rPr>
          <w:rFonts w:ascii="Georgia" w:hAnsi="Georgia"/>
          <w:sz w:val="32"/>
        </w:rPr>
        <w:lastRenderedPageBreak/>
        <w:t>— Guère, dit le mestre avec une pointe d</w:t>
      </w:r>
      <w:r>
        <w:rPr>
          <w:rFonts w:ascii="Georgia" w:hAnsi="Georgia"/>
          <w:sz w:val="32"/>
        </w:rPr>
        <w:t>’</w:t>
      </w:r>
      <w:r w:rsidRPr="007A6F8D">
        <w:rPr>
          <w:rFonts w:ascii="Georgia" w:hAnsi="Georgia"/>
          <w:sz w:val="32"/>
        </w:rPr>
        <w:t xml:space="preserve">agacement. On ne </w:t>
      </w:r>
      <w:r w:rsidR="00786ED1" w:rsidRPr="007A6F8D">
        <w:rPr>
          <w:rFonts w:ascii="Georgia" w:hAnsi="Georgia"/>
          <w:sz w:val="32"/>
        </w:rPr>
        <w:t>saurait</w:t>
      </w:r>
      <w:r w:rsidRPr="007A6F8D">
        <w:rPr>
          <w:rFonts w:ascii="Georgia" w:hAnsi="Georgia"/>
          <w:sz w:val="32"/>
        </w:rPr>
        <w:t xml:space="preserve"> être chevalier sans avoir d</w:t>
      </w:r>
      <w:r>
        <w:rPr>
          <w:rFonts w:ascii="Georgia" w:hAnsi="Georgia"/>
          <w:sz w:val="32"/>
        </w:rPr>
        <w:t>’</w:t>
      </w:r>
      <w:r w:rsidRPr="007A6F8D">
        <w:rPr>
          <w:rFonts w:ascii="Georgia" w:hAnsi="Georgia"/>
          <w:sz w:val="32"/>
        </w:rPr>
        <w:t>abord monté la veille dans le septuaire puis reçu l</w:t>
      </w:r>
      <w:r>
        <w:rPr>
          <w:rFonts w:ascii="Georgia" w:hAnsi="Georgia"/>
          <w:sz w:val="32"/>
        </w:rPr>
        <w:t>’</w:t>
      </w:r>
      <w:r w:rsidRPr="007A6F8D">
        <w:rPr>
          <w:rFonts w:ascii="Georgia" w:hAnsi="Georgia"/>
          <w:sz w:val="32"/>
        </w:rPr>
        <w:t>onction des sept huiles destinée</w:t>
      </w:r>
      <w:r w:rsidRPr="00786ED1">
        <w:rPr>
          <w:rFonts w:ascii="Georgia" w:hAnsi="Georgia"/>
          <w:sz w:val="32"/>
        </w:rPr>
        <w:t xml:space="preserve"> à</w:t>
      </w:r>
      <w:r w:rsidRPr="007A6F8D">
        <w:rPr>
          <w:rFonts w:ascii="Georgia" w:hAnsi="Georgia"/>
          <w:sz w:val="32"/>
        </w:rPr>
        <w:t xml:space="preserve"> consacrer les vœux. Dans le nord, rares sont les grandes maisons qui adorent les Sept. La plupart persistent</w:t>
      </w:r>
      <w:r w:rsidRPr="00786ED1">
        <w:rPr>
          <w:rFonts w:ascii="Georgia" w:hAnsi="Georgia"/>
          <w:sz w:val="32"/>
        </w:rPr>
        <w:t xml:space="preserve"> à</w:t>
      </w:r>
      <w:r w:rsidRPr="007A6F8D">
        <w:rPr>
          <w:rFonts w:ascii="Georgia" w:hAnsi="Georgia"/>
          <w:sz w:val="32"/>
        </w:rPr>
        <w:t xml:space="preserve"> honorer les anciens dieux et ne désignent pas de chevaliers..., mais ces seigneurs ni leurs enfants ni leurs lames liges n</w:t>
      </w:r>
      <w:r>
        <w:rPr>
          <w:rFonts w:ascii="Georgia" w:hAnsi="Georgia"/>
          <w:sz w:val="32"/>
        </w:rPr>
        <w:t>’</w:t>
      </w:r>
      <w:r w:rsidRPr="007A6F8D">
        <w:rPr>
          <w:rFonts w:ascii="Georgia" w:hAnsi="Georgia"/>
          <w:sz w:val="32"/>
        </w:rPr>
        <w:t>en sont pour autant moins susceptibles de bravoure, d</w:t>
      </w:r>
      <w:r>
        <w:rPr>
          <w:rFonts w:ascii="Georgia" w:hAnsi="Georgia"/>
          <w:sz w:val="32"/>
        </w:rPr>
        <w:t>’</w:t>
      </w:r>
      <w:r w:rsidRPr="007A6F8D">
        <w:rPr>
          <w:rFonts w:ascii="Georgia" w:hAnsi="Georgia"/>
          <w:sz w:val="32"/>
        </w:rPr>
        <w:t>honneur et de loyauté. Qu</w:t>
      </w:r>
      <w:r>
        <w:rPr>
          <w:rFonts w:ascii="Georgia" w:hAnsi="Georgia"/>
          <w:sz w:val="32"/>
        </w:rPr>
        <w:t>’</w:t>
      </w:r>
      <w:r w:rsidRPr="007A6F8D">
        <w:rPr>
          <w:rFonts w:ascii="Georgia" w:hAnsi="Georgia"/>
          <w:sz w:val="32"/>
        </w:rPr>
        <w:t>un</w:t>
      </w:r>
      <w:r w:rsidRPr="007A6F8D">
        <w:rPr>
          <w:rFonts w:ascii="Georgia" w:hAnsi="Georgia"/>
          <w:i/>
          <w:sz w:val="32"/>
        </w:rPr>
        <w:t xml:space="preserve"> ser</w:t>
      </w:r>
      <w:r w:rsidRPr="007A6F8D">
        <w:rPr>
          <w:rFonts w:ascii="Georgia" w:hAnsi="Georgia"/>
          <w:sz w:val="32"/>
        </w:rPr>
        <w:t xml:space="preserve"> précède son nom ne préjuge pas de la valeur d</w:t>
      </w:r>
      <w:r>
        <w:rPr>
          <w:rFonts w:ascii="Georgia" w:hAnsi="Georgia"/>
          <w:sz w:val="32"/>
        </w:rPr>
        <w:t>’</w:t>
      </w:r>
      <w:r w:rsidRPr="007A6F8D">
        <w:rPr>
          <w:rFonts w:ascii="Georgia" w:hAnsi="Georgia"/>
          <w:sz w:val="32"/>
        </w:rPr>
        <w:t>un homme, je te l</w:t>
      </w:r>
      <w:r>
        <w:rPr>
          <w:rFonts w:ascii="Georgia" w:hAnsi="Georgia"/>
          <w:sz w:val="32"/>
        </w:rPr>
        <w:t>’</w:t>
      </w:r>
      <w:r w:rsidRPr="007A6F8D">
        <w:rPr>
          <w:rFonts w:ascii="Georgia" w:hAnsi="Georgia"/>
          <w:sz w:val="32"/>
        </w:rPr>
        <w:t>ai déjà dit et répété cent fois.</w:t>
      </w:r>
    </w:p>
    <w:p w:rsidR="003B105D" w:rsidRPr="007A6F8D" w:rsidRDefault="003B105D" w:rsidP="003B105D">
      <w:pPr>
        <w:ind w:firstLine="720"/>
        <w:jc w:val="both"/>
        <w:rPr>
          <w:rFonts w:ascii="Georgia" w:hAnsi="Georgia"/>
          <w:sz w:val="32"/>
        </w:rPr>
      </w:pPr>
      <w:r w:rsidRPr="007A6F8D">
        <w:rPr>
          <w:rFonts w:ascii="Georgia" w:hAnsi="Georgia"/>
          <w:sz w:val="32"/>
        </w:rPr>
        <w:t>— Cependant, insista Bran, combien de chevaliers ? »</w:t>
      </w:r>
    </w:p>
    <w:p w:rsidR="003B105D" w:rsidRPr="007A6F8D" w:rsidRDefault="003B105D" w:rsidP="003B105D">
      <w:pPr>
        <w:ind w:firstLine="720"/>
        <w:jc w:val="both"/>
        <w:rPr>
          <w:rFonts w:ascii="Georgia" w:hAnsi="Georgia"/>
          <w:sz w:val="32"/>
        </w:rPr>
      </w:pPr>
      <w:r w:rsidRPr="007A6F8D">
        <w:rPr>
          <w:rFonts w:ascii="Georgia" w:hAnsi="Georgia"/>
          <w:sz w:val="32"/>
        </w:rPr>
        <w:t>Le vieux soupira. « Trois cents, peut-être quatre..., contre trois mille lances d</w:t>
      </w:r>
      <w:r>
        <w:rPr>
          <w:rFonts w:ascii="Georgia" w:hAnsi="Georgia"/>
          <w:sz w:val="32"/>
        </w:rPr>
        <w:t>’</w:t>
      </w:r>
      <w:r w:rsidRPr="007A6F8D">
        <w:rPr>
          <w:rFonts w:ascii="Georgia" w:hAnsi="Georgia"/>
          <w:sz w:val="32"/>
        </w:rPr>
        <w:t>armes qui ne sont pas ointes.</w:t>
      </w:r>
    </w:p>
    <w:p w:rsidR="003B105D" w:rsidRPr="007A6F8D" w:rsidRDefault="003B105D" w:rsidP="003B105D">
      <w:pPr>
        <w:ind w:firstLine="720"/>
        <w:jc w:val="both"/>
        <w:rPr>
          <w:rFonts w:ascii="Georgia" w:hAnsi="Georgia"/>
          <w:sz w:val="32"/>
        </w:rPr>
      </w:pPr>
      <w:r w:rsidRPr="007A6F8D">
        <w:rPr>
          <w:rFonts w:ascii="Georgia" w:hAnsi="Georgia"/>
          <w:sz w:val="32"/>
        </w:rPr>
        <w:t>— Lord Karstark est le dernier, reprit Bran d</w:t>
      </w:r>
      <w:r>
        <w:rPr>
          <w:rFonts w:ascii="Georgia" w:hAnsi="Georgia"/>
          <w:sz w:val="32"/>
        </w:rPr>
        <w:t>’</w:t>
      </w:r>
      <w:r w:rsidRPr="007A6F8D">
        <w:rPr>
          <w:rFonts w:ascii="Georgia" w:hAnsi="Georgia"/>
          <w:sz w:val="32"/>
        </w:rPr>
        <w:t>un air songeur. Robb va l</w:t>
      </w:r>
      <w:r>
        <w:rPr>
          <w:rFonts w:ascii="Georgia" w:hAnsi="Georgia"/>
          <w:sz w:val="32"/>
        </w:rPr>
        <w:t>’</w:t>
      </w:r>
      <w:r w:rsidRPr="007A6F8D">
        <w:rPr>
          <w:rFonts w:ascii="Georgia" w:hAnsi="Georgia"/>
          <w:sz w:val="32"/>
        </w:rPr>
        <w:t>inviter, ce soir.</w:t>
      </w:r>
    </w:p>
    <w:p w:rsidR="003B105D" w:rsidRPr="007A6F8D" w:rsidRDefault="003B105D" w:rsidP="003B105D">
      <w:pPr>
        <w:ind w:firstLine="720"/>
        <w:jc w:val="both"/>
        <w:rPr>
          <w:rFonts w:ascii="Georgia" w:hAnsi="Georgia"/>
          <w:sz w:val="32"/>
        </w:rPr>
      </w:pPr>
      <w:r w:rsidRPr="007A6F8D">
        <w:rPr>
          <w:rFonts w:ascii="Georgia" w:hAnsi="Georgia"/>
          <w:sz w:val="32"/>
        </w:rPr>
        <w:t>— Assurément.</w:t>
      </w:r>
    </w:p>
    <w:p w:rsidR="003B105D" w:rsidRPr="007A6F8D" w:rsidRDefault="003B105D" w:rsidP="003B105D">
      <w:pPr>
        <w:ind w:firstLine="720"/>
        <w:jc w:val="both"/>
        <w:rPr>
          <w:rFonts w:ascii="Georgia" w:hAnsi="Georgia"/>
          <w:sz w:val="32"/>
        </w:rPr>
      </w:pPr>
      <w:r w:rsidRPr="007A6F8D">
        <w:rPr>
          <w:rFonts w:ascii="Georgia" w:hAnsi="Georgia"/>
          <w:sz w:val="32"/>
        </w:rPr>
        <w:t>— Et ils... ils partiront dans combien de temps ?</w:t>
      </w:r>
    </w:p>
    <w:p w:rsidR="003B105D" w:rsidRPr="007A6F8D" w:rsidRDefault="003B105D" w:rsidP="003B105D">
      <w:pPr>
        <w:ind w:firstLine="720"/>
        <w:jc w:val="both"/>
        <w:rPr>
          <w:rFonts w:ascii="Georgia" w:hAnsi="Georgia"/>
          <w:sz w:val="32"/>
        </w:rPr>
      </w:pPr>
      <w:r w:rsidRPr="007A6F8D">
        <w:rPr>
          <w:rFonts w:ascii="Georgia" w:hAnsi="Georgia"/>
          <w:sz w:val="32"/>
        </w:rPr>
        <w:t>— Il faut que ce soit bientôt ou jamais. La ville d</w:t>
      </w:r>
      <w:r>
        <w:rPr>
          <w:rFonts w:ascii="Georgia" w:hAnsi="Georgia"/>
          <w:sz w:val="32"/>
        </w:rPr>
        <w:t>’</w:t>
      </w:r>
      <w:r w:rsidRPr="007A6F8D">
        <w:rPr>
          <w:rFonts w:ascii="Georgia" w:hAnsi="Georgia"/>
          <w:sz w:val="32"/>
        </w:rPr>
        <w:t>hiver est archi-bourrée de soudards, et le pays finira dévoré si tout ce joli monde-là ne décampe incessamment. Afin d</w:t>
      </w:r>
      <w:r>
        <w:rPr>
          <w:rFonts w:ascii="Georgia" w:hAnsi="Georgia"/>
          <w:sz w:val="32"/>
        </w:rPr>
        <w:t>’</w:t>
      </w:r>
      <w:r w:rsidRPr="007A6F8D">
        <w:rPr>
          <w:rFonts w:ascii="Georgia" w:hAnsi="Georgia"/>
          <w:sz w:val="32"/>
        </w:rPr>
        <w:t>opérer leur jonction avec Robb, d</w:t>
      </w:r>
      <w:r>
        <w:rPr>
          <w:rFonts w:ascii="Georgia" w:hAnsi="Georgia"/>
          <w:sz w:val="32"/>
        </w:rPr>
        <w:t>’</w:t>
      </w:r>
      <w:r w:rsidRPr="007A6F8D">
        <w:rPr>
          <w:rFonts w:ascii="Georgia" w:hAnsi="Georgia"/>
          <w:sz w:val="32"/>
        </w:rPr>
        <w:t xml:space="preserve">autres </w:t>
      </w:r>
      <w:r w:rsidR="00786ED1" w:rsidRPr="00786ED1">
        <w:rPr>
          <w:rFonts w:ascii="Georgia" w:hAnsi="Georgia"/>
          <w:sz w:val="32"/>
        </w:rPr>
        <w:t>–</w:t>
      </w:r>
      <w:r w:rsidRPr="007A6F8D">
        <w:rPr>
          <w:rFonts w:ascii="Georgia" w:hAnsi="Georgia"/>
          <w:sz w:val="32"/>
        </w:rPr>
        <w:t xml:space="preserve"> hobereaux des Tertres et gens des paluds, lord Manderly, lord Flint </w:t>
      </w:r>
      <w:r w:rsidR="00786ED1" w:rsidRPr="00786ED1">
        <w:rPr>
          <w:rFonts w:ascii="Georgia" w:hAnsi="Georgia"/>
          <w:sz w:val="32"/>
        </w:rPr>
        <w:t>–</w:t>
      </w:r>
      <w:r w:rsidRPr="007A6F8D">
        <w:rPr>
          <w:rFonts w:ascii="Georgia" w:hAnsi="Georgia"/>
          <w:sz w:val="32"/>
        </w:rPr>
        <w:t xml:space="preserve"> stationnent déjà tout au long de la route royale. Les </w:t>
      </w:r>
      <w:r w:rsidR="00786ED1" w:rsidRPr="007A6F8D">
        <w:rPr>
          <w:rFonts w:ascii="Georgia" w:hAnsi="Georgia"/>
          <w:sz w:val="32"/>
        </w:rPr>
        <w:t>hostilités</w:t>
      </w:r>
      <w:r w:rsidRPr="007A6F8D">
        <w:rPr>
          <w:rFonts w:ascii="Georgia" w:hAnsi="Georgia"/>
          <w:sz w:val="32"/>
        </w:rPr>
        <w:t xml:space="preserve"> sont déjà ouvertes dans le Conflans, et le Conflans n</w:t>
      </w:r>
      <w:r>
        <w:rPr>
          <w:rFonts w:ascii="Georgia" w:hAnsi="Georgia"/>
          <w:sz w:val="32"/>
        </w:rPr>
        <w:t>’</w:t>
      </w:r>
      <w:r w:rsidRPr="007A6F8D">
        <w:rPr>
          <w:rFonts w:ascii="Georgia" w:hAnsi="Georgia"/>
          <w:sz w:val="32"/>
        </w:rPr>
        <w:t>est pas la porte à côté, sais-tu ?</w:t>
      </w:r>
    </w:p>
    <w:p w:rsidR="003B105D" w:rsidRPr="007A6F8D" w:rsidRDefault="003B105D" w:rsidP="003B105D">
      <w:pPr>
        <w:ind w:firstLine="720"/>
        <w:jc w:val="both"/>
        <w:rPr>
          <w:rFonts w:ascii="Georgia" w:hAnsi="Georgia"/>
          <w:sz w:val="32"/>
        </w:rPr>
      </w:pPr>
      <w:r w:rsidRPr="007A6F8D">
        <w:rPr>
          <w:rFonts w:ascii="Georgia" w:hAnsi="Georgia"/>
          <w:sz w:val="32"/>
        </w:rPr>
        <w:t>— Je sais... », dit Bran d</w:t>
      </w:r>
      <w:r>
        <w:rPr>
          <w:rFonts w:ascii="Georgia" w:hAnsi="Georgia"/>
          <w:sz w:val="32"/>
        </w:rPr>
        <w:t>’</w:t>
      </w:r>
      <w:r w:rsidRPr="007A6F8D">
        <w:rPr>
          <w:rFonts w:ascii="Georgia" w:hAnsi="Georgia"/>
          <w:sz w:val="32"/>
        </w:rPr>
        <w:t xml:space="preserve">un ton presque aussi misérable que ses sentiments, tout en retournant le tube de bronze contre son </w:t>
      </w:r>
      <w:r w:rsidR="00786ED1" w:rsidRPr="007A6F8D">
        <w:rPr>
          <w:rFonts w:ascii="Georgia" w:hAnsi="Georgia"/>
          <w:sz w:val="32"/>
        </w:rPr>
        <w:t>interlocuteur</w:t>
      </w:r>
      <w:r w:rsidRPr="007A6F8D">
        <w:rPr>
          <w:rFonts w:ascii="Georgia" w:hAnsi="Georgia"/>
          <w:sz w:val="32"/>
        </w:rPr>
        <w:t>. Fou, ce que le haut de son crâne s</w:t>
      </w:r>
      <w:r>
        <w:rPr>
          <w:rFonts w:ascii="Georgia" w:hAnsi="Georgia"/>
          <w:sz w:val="32"/>
        </w:rPr>
        <w:t>’</w:t>
      </w:r>
      <w:r w:rsidRPr="007A6F8D">
        <w:rPr>
          <w:rFonts w:ascii="Georgia" w:hAnsi="Georgia"/>
          <w:sz w:val="32"/>
        </w:rPr>
        <w:t>était clairsemé. La peau transparaissait, rose. Ça faisait un effet bizarre, voir Luwin d</w:t>
      </w:r>
      <w:r>
        <w:rPr>
          <w:rFonts w:ascii="Georgia" w:hAnsi="Georgia"/>
          <w:sz w:val="32"/>
        </w:rPr>
        <w:t>’</w:t>
      </w:r>
      <w:r w:rsidRPr="007A6F8D">
        <w:rPr>
          <w:rFonts w:ascii="Georgia" w:hAnsi="Georgia"/>
          <w:sz w:val="32"/>
        </w:rPr>
        <w:t>en haut quand vous l</w:t>
      </w:r>
      <w:r>
        <w:rPr>
          <w:rFonts w:ascii="Georgia" w:hAnsi="Georgia"/>
          <w:sz w:val="32"/>
        </w:rPr>
        <w:t>’</w:t>
      </w:r>
      <w:r w:rsidRPr="007A6F8D">
        <w:rPr>
          <w:rFonts w:ascii="Georgia" w:hAnsi="Georgia"/>
          <w:sz w:val="32"/>
        </w:rPr>
        <w:t>aviez depuis toujours regardé d</w:t>
      </w:r>
      <w:r>
        <w:rPr>
          <w:rFonts w:ascii="Georgia" w:hAnsi="Georgia"/>
          <w:sz w:val="32"/>
        </w:rPr>
        <w:t>’</w:t>
      </w:r>
      <w:r w:rsidRPr="007A6F8D">
        <w:rPr>
          <w:rFonts w:ascii="Georgia" w:hAnsi="Georgia"/>
          <w:sz w:val="32"/>
        </w:rPr>
        <w:t>en bas mais, avec Hodor pour monture, après tout, vous toisiez l</w:t>
      </w:r>
      <w:r>
        <w:rPr>
          <w:rFonts w:ascii="Georgia" w:hAnsi="Georgia"/>
          <w:sz w:val="32"/>
        </w:rPr>
        <w:t>’</w:t>
      </w:r>
      <w:r w:rsidRPr="007A6F8D">
        <w:rPr>
          <w:rFonts w:ascii="Georgia" w:hAnsi="Georgia"/>
          <w:sz w:val="32"/>
        </w:rPr>
        <w:t>univers entier. « J</w:t>
      </w:r>
      <w:r>
        <w:rPr>
          <w:rFonts w:ascii="Georgia" w:hAnsi="Georgia"/>
          <w:sz w:val="32"/>
        </w:rPr>
        <w:t>’</w:t>
      </w:r>
      <w:r w:rsidRPr="007A6F8D">
        <w:rPr>
          <w:rFonts w:ascii="Georgia" w:hAnsi="Georgia"/>
          <w:sz w:val="32"/>
        </w:rPr>
        <w:t>en ai assez de regarder. Remmène-moi au château, Hodor.</w:t>
      </w:r>
    </w:p>
    <w:p w:rsidR="003B105D" w:rsidRPr="007A6F8D" w:rsidRDefault="003B105D" w:rsidP="003B105D">
      <w:pPr>
        <w:ind w:firstLine="720"/>
        <w:jc w:val="both"/>
        <w:rPr>
          <w:rFonts w:ascii="Georgia" w:hAnsi="Georgia"/>
          <w:sz w:val="32"/>
        </w:rPr>
      </w:pPr>
      <w:r w:rsidRPr="007A6F8D">
        <w:rPr>
          <w:rFonts w:ascii="Georgia" w:hAnsi="Georgia"/>
          <w:sz w:val="32"/>
        </w:rPr>
        <w:t>— Hodor ! » fit Hodor.</w:t>
      </w:r>
    </w:p>
    <w:p w:rsidR="003B105D" w:rsidRPr="007A6F8D" w:rsidRDefault="003B105D" w:rsidP="003B105D">
      <w:pPr>
        <w:ind w:firstLine="720"/>
        <w:jc w:val="both"/>
        <w:rPr>
          <w:rFonts w:ascii="Georgia" w:hAnsi="Georgia"/>
          <w:sz w:val="32"/>
        </w:rPr>
      </w:pPr>
      <w:r w:rsidRPr="007A6F8D">
        <w:rPr>
          <w:rFonts w:ascii="Georgia" w:hAnsi="Georgia"/>
          <w:sz w:val="32"/>
        </w:rPr>
        <w:t>La manche de mestre Luwin engloutit la lunette. « Le seigneur ton frère n</w:t>
      </w:r>
      <w:r>
        <w:rPr>
          <w:rFonts w:ascii="Georgia" w:hAnsi="Georgia"/>
          <w:sz w:val="32"/>
        </w:rPr>
        <w:t>’</w:t>
      </w:r>
      <w:r w:rsidRPr="007A6F8D">
        <w:rPr>
          <w:rFonts w:ascii="Georgia" w:hAnsi="Georgia"/>
          <w:sz w:val="32"/>
        </w:rPr>
        <w:t>aura pas de temps à te consacrer, Bran. Il lui faut accueillir lord Karstark et ses fils et leur souhaiter la bienvenue.</w:t>
      </w:r>
    </w:p>
    <w:p w:rsidR="003B105D" w:rsidRPr="007A6F8D" w:rsidRDefault="003B105D" w:rsidP="003B105D">
      <w:pPr>
        <w:ind w:firstLine="720"/>
        <w:jc w:val="both"/>
        <w:rPr>
          <w:rFonts w:ascii="Georgia" w:hAnsi="Georgia"/>
          <w:sz w:val="32"/>
        </w:rPr>
      </w:pPr>
      <w:r w:rsidRPr="007A6F8D">
        <w:rPr>
          <w:rFonts w:ascii="Georgia" w:hAnsi="Georgia"/>
          <w:sz w:val="32"/>
        </w:rPr>
        <w:lastRenderedPageBreak/>
        <w:t>— Je ne compte pas le déranger. Je veux aller dans le bois sacré. » Il posa la main sur l</w:t>
      </w:r>
      <w:r>
        <w:rPr>
          <w:rFonts w:ascii="Georgia" w:hAnsi="Georgia"/>
          <w:sz w:val="32"/>
        </w:rPr>
        <w:t>’</w:t>
      </w:r>
      <w:r w:rsidRPr="007A6F8D">
        <w:rPr>
          <w:rFonts w:ascii="Georgia" w:hAnsi="Georgia"/>
          <w:sz w:val="32"/>
        </w:rPr>
        <w:t>épaule d</w:t>
      </w:r>
      <w:r>
        <w:rPr>
          <w:rFonts w:ascii="Georgia" w:hAnsi="Georgia"/>
          <w:sz w:val="32"/>
        </w:rPr>
        <w:t>’</w:t>
      </w:r>
      <w:r w:rsidRPr="007A6F8D">
        <w:rPr>
          <w:rFonts w:ascii="Georgia" w:hAnsi="Georgia"/>
          <w:sz w:val="32"/>
        </w:rPr>
        <w:t>Hodor. « Hodor ? »</w:t>
      </w:r>
    </w:p>
    <w:p w:rsidR="003B105D" w:rsidRPr="007A6F8D" w:rsidRDefault="003B105D" w:rsidP="003B105D">
      <w:pPr>
        <w:ind w:firstLine="720"/>
        <w:jc w:val="both"/>
        <w:rPr>
          <w:rFonts w:ascii="Georgia" w:hAnsi="Georgia"/>
          <w:sz w:val="32"/>
        </w:rPr>
      </w:pPr>
      <w:r w:rsidRPr="007A6F8D">
        <w:rPr>
          <w:rFonts w:ascii="Georgia" w:hAnsi="Georgia"/>
          <w:sz w:val="32"/>
        </w:rPr>
        <w:t>Creusées à même le granit, des encoches tenaient lieu d</w:t>
      </w:r>
      <w:r>
        <w:rPr>
          <w:rFonts w:ascii="Georgia" w:hAnsi="Georgia"/>
          <w:sz w:val="32"/>
        </w:rPr>
        <w:t>’</w:t>
      </w:r>
      <w:r w:rsidRPr="007A6F8D">
        <w:rPr>
          <w:rFonts w:ascii="Georgia" w:hAnsi="Georgia"/>
          <w:sz w:val="32"/>
        </w:rPr>
        <w:t>échelle à l</w:t>
      </w:r>
      <w:r>
        <w:rPr>
          <w:rFonts w:ascii="Georgia" w:hAnsi="Georgia"/>
          <w:sz w:val="32"/>
        </w:rPr>
        <w:t>’</w:t>
      </w:r>
      <w:r w:rsidRPr="007A6F8D">
        <w:rPr>
          <w:rFonts w:ascii="Georgia" w:hAnsi="Georgia"/>
          <w:sz w:val="32"/>
        </w:rPr>
        <w:t>intérieur de l</w:t>
      </w:r>
      <w:r>
        <w:rPr>
          <w:rFonts w:ascii="Georgia" w:hAnsi="Georgia"/>
          <w:sz w:val="32"/>
        </w:rPr>
        <w:t>’</w:t>
      </w:r>
      <w:r w:rsidRPr="007A6F8D">
        <w:rPr>
          <w:rFonts w:ascii="Georgia" w:hAnsi="Georgia"/>
          <w:sz w:val="32"/>
        </w:rPr>
        <w:t>échauguette. Sans cesser pour si peu de fredonner ses rengaines monocordes, Hodor entreprit gaillardement la descente, au risque de donner quelque vague à l</w:t>
      </w:r>
      <w:r>
        <w:rPr>
          <w:rFonts w:ascii="Georgia" w:hAnsi="Georgia"/>
          <w:sz w:val="32"/>
        </w:rPr>
        <w:t>’</w:t>
      </w:r>
      <w:r w:rsidRPr="007A6F8D">
        <w:rPr>
          <w:rFonts w:ascii="Georgia" w:hAnsi="Georgia"/>
          <w:sz w:val="32"/>
        </w:rPr>
        <w:t>âme au gamin, calé sur son dos dans un siège d</w:t>
      </w:r>
      <w:r>
        <w:rPr>
          <w:rFonts w:ascii="Georgia" w:hAnsi="Georgia"/>
          <w:sz w:val="32"/>
        </w:rPr>
        <w:t>’</w:t>
      </w:r>
      <w:r w:rsidRPr="007A6F8D">
        <w:rPr>
          <w:rFonts w:ascii="Georgia" w:hAnsi="Georgia"/>
          <w:sz w:val="32"/>
        </w:rPr>
        <w:t>osier. Pour confectionner celui-ci, mestre Luwin s</w:t>
      </w:r>
      <w:r>
        <w:rPr>
          <w:rFonts w:ascii="Georgia" w:hAnsi="Georgia"/>
          <w:sz w:val="32"/>
        </w:rPr>
        <w:t>’</w:t>
      </w:r>
      <w:r w:rsidRPr="007A6F8D">
        <w:rPr>
          <w:rFonts w:ascii="Georgia" w:hAnsi="Georgia"/>
          <w:sz w:val="32"/>
        </w:rPr>
        <w:t>était inspiré de la hotte où les bonnes femmes charrient leurs fagots, et où il avait suffi de pratiquer des ouvertures pour les jambes, tout en renforçant le harnais de manière à répartir au mieux le poids de l</w:t>
      </w:r>
      <w:r>
        <w:rPr>
          <w:rFonts w:ascii="Georgia" w:hAnsi="Georgia"/>
          <w:sz w:val="32"/>
        </w:rPr>
        <w:t>’</w:t>
      </w:r>
      <w:r w:rsidRPr="007A6F8D">
        <w:rPr>
          <w:rFonts w:ascii="Georgia" w:hAnsi="Georgia"/>
          <w:sz w:val="32"/>
        </w:rPr>
        <w:t>enfant. Pour avoir moins d</w:t>
      </w:r>
      <w:r>
        <w:rPr>
          <w:rFonts w:ascii="Georgia" w:hAnsi="Georgia"/>
          <w:sz w:val="32"/>
        </w:rPr>
        <w:t>’</w:t>
      </w:r>
      <w:r w:rsidRPr="007A6F8D">
        <w:rPr>
          <w:rFonts w:ascii="Georgia" w:hAnsi="Georgia"/>
          <w:sz w:val="32"/>
        </w:rPr>
        <w:t xml:space="preserve">agrément que de monter Danseuse </w:t>
      </w:r>
      <w:r w:rsidR="00786ED1" w:rsidRPr="00786ED1">
        <w:rPr>
          <w:rFonts w:ascii="Georgia" w:hAnsi="Georgia"/>
          <w:sz w:val="32"/>
        </w:rPr>
        <w:t>–</w:t>
      </w:r>
      <w:r w:rsidRPr="007A6F8D">
        <w:rPr>
          <w:rFonts w:ascii="Georgia" w:hAnsi="Georgia"/>
          <w:sz w:val="32"/>
        </w:rPr>
        <w:t xml:space="preserve"> mais Danseuse ne pouvait accéder partout </w:t>
      </w:r>
      <w:r w:rsidR="00786ED1" w:rsidRPr="00786ED1">
        <w:rPr>
          <w:rFonts w:ascii="Georgia" w:hAnsi="Georgia"/>
          <w:sz w:val="32"/>
        </w:rPr>
        <w:t>–</w:t>
      </w:r>
      <w:r w:rsidRPr="007A6F8D">
        <w:rPr>
          <w:rFonts w:ascii="Georgia" w:hAnsi="Georgia"/>
          <w:sz w:val="32"/>
        </w:rPr>
        <w:t xml:space="preserve">, ce moyen de </w:t>
      </w:r>
      <w:r w:rsidR="00786ED1" w:rsidRPr="007A6F8D">
        <w:rPr>
          <w:rFonts w:ascii="Georgia" w:hAnsi="Georgia"/>
          <w:sz w:val="32"/>
        </w:rPr>
        <w:t>locomotion</w:t>
      </w:r>
      <w:r w:rsidRPr="007A6F8D">
        <w:rPr>
          <w:rFonts w:ascii="Georgia" w:hAnsi="Georgia"/>
          <w:sz w:val="32"/>
        </w:rPr>
        <w:t xml:space="preserve"> vous mortifiait tout de même moins que d</w:t>
      </w:r>
      <w:r>
        <w:rPr>
          <w:rFonts w:ascii="Georgia" w:hAnsi="Georgia"/>
          <w:sz w:val="32"/>
        </w:rPr>
        <w:t>’</w:t>
      </w:r>
      <w:r w:rsidRPr="007A6F8D">
        <w:rPr>
          <w:rFonts w:ascii="Georgia" w:hAnsi="Georgia"/>
          <w:sz w:val="32"/>
        </w:rPr>
        <w:t xml:space="preserve">être, comme un </w:t>
      </w:r>
      <w:r w:rsidR="00786ED1" w:rsidRPr="007A6F8D">
        <w:rPr>
          <w:rFonts w:ascii="Georgia" w:hAnsi="Georgia"/>
          <w:sz w:val="32"/>
        </w:rPr>
        <w:t>poupon</w:t>
      </w:r>
      <w:r w:rsidRPr="007A6F8D">
        <w:rPr>
          <w:rFonts w:ascii="Georgia" w:hAnsi="Georgia"/>
          <w:sz w:val="32"/>
        </w:rPr>
        <w:t>... ! porté dans les bras. Hodor aussi semblait l</w:t>
      </w:r>
      <w:r>
        <w:rPr>
          <w:rFonts w:ascii="Georgia" w:hAnsi="Georgia"/>
          <w:sz w:val="32"/>
        </w:rPr>
        <w:t>’</w:t>
      </w:r>
      <w:r w:rsidRPr="007A6F8D">
        <w:rPr>
          <w:rFonts w:ascii="Georgia" w:hAnsi="Georgia"/>
          <w:sz w:val="32"/>
        </w:rPr>
        <w:t>apprécier mais, avec Hodor, comment affirmer quoi que ce soit ? Le seul tintouin restait le passage des portes, car il arrivait à Hodor de vous</w:t>
      </w:r>
      <w:r w:rsidRPr="007A6F8D">
        <w:rPr>
          <w:rFonts w:ascii="Georgia" w:hAnsi="Georgia"/>
          <w:i/>
          <w:sz w:val="32"/>
        </w:rPr>
        <w:t xml:space="preserve"> oublier</w:t>
      </w:r>
      <w:r w:rsidRPr="007A6F8D">
        <w:rPr>
          <w:rFonts w:ascii="Georgia" w:hAnsi="Georgia"/>
          <w:sz w:val="32"/>
        </w:rPr>
        <w:t>, et il s</w:t>
      </w:r>
      <w:r>
        <w:rPr>
          <w:rFonts w:ascii="Georgia" w:hAnsi="Georgia"/>
          <w:sz w:val="32"/>
        </w:rPr>
        <w:t>’</w:t>
      </w:r>
      <w:r w:rsidRPr="007A6F8D">
        <w:rPr>
          <w:rFonts w:ascii="Georgia" w:hAnsi="Georgia"/>
          <w:sz w:val="32"/>
        </w:rPr>
        <w:t>y engouffrait à vous fracasser le crâne contre le linteau.</w:t>
      </w:r>
    </w:p>
    <w:p w:rsidR="003B105D" w:rsidRPr="007A6F8D" w:rsidRDefault="003B105D" w:rsidP="003B105D">
      <w:pPr>
        <w:ind w:firstLine="720"/>
        <w:jc w:val="both"/>
        <w:rPr>
          <w:rFonts w:ascii="Georgia" w:hAnsi="Georgia"/>
          <w:sz w:val="32"/>
        </w:rPr>
      </w:pPr>
      <w:r w:rsidRPr="007A6F8D">
        <w:rPr>
          <w:rFonts w:ascii="Georgia" w:hAnsi="Georgia"/>
          <w:sz w:val="32"/>
        </w:rPr>
        <w:t xml:space="preserve">Depuis près de quinze jours que ne cessaient les allées et venues, les deux herses demeuraient relevées, sur ordre de Robb, et abaissé entre elles, même au plus fort de la nuit, le pont-levis qui les </w:t>
      </w:r>
      <w:r w:rsidR="00786ED1" w:rsidRPr="007A6F8D">
        <w:rPr>
          <w:rFonts w:ascii="Georgia" w:hAnsi="Georgia"/>
          <w:sz w:val="32"/>
        </w:rPr>
        <w:t>desservait</w:t>
      </w:r>
      <w:r w:rsidRPr="007A6F8D">
        <w:rPr>
          <w:rFonts w:ascii="Georgia" w:hAnsi="Georgia"/>
          <w:sz w:val="32"/>
        </w:rPr>
        <w:t>. Une longue colonne de lanciers d</w:t>
      </w:r>
      <w:r>
        <w:rPr>
          <w:rFonts w:ascii="Georgia" w:hAnsi="Georgia"/>
          <w:sz w:val="32"/>
        </w:rPr>
        <w:t>’</w:t>
      </w:r>
      <w:r w:rsidRPr="007A6F8D">
        <w:rPr>
          <w:rFonts w:ascii="Georgia" w:hAnsi="Georgia"/>
          <w:sz w:val="32"/>
        </w:rPr>
        <w:t>armes coiffés de morions de fer noir et drapés dans des manteaux de laine noire à la blanche échappée des Karstark franchissait les douves et pénétrait dans le château lorsque Bran atteignit le niveau de la cour. Avec un sourire béat qui ne s</w:t>
      </w:r>
      <w:r>
        <w:rPr>
          <w:rFonts w:ascii="Georgia" w:hAnsi="Georgia"/>
          <w:sz w:val="32"/>
        </w:rPr>
        <w:t>’</w:t>
      </w:r>
      <w:r w:rsidRPr="007A6F8D">
        <w:rPr>
          <w:rFonts w:ascii="Georgia" w:hAnsi="Georgia"/>
          <w:sz w:val="32"/>
        </w:rPr>
        <w:t>adressait qu</w:t>
      </w:r>
      <w:r>
        <w:rPr>
          <w:rFonts w:ascii="Georgia" w:hAnsi="Georgia"/>
          <w:sz w:val="32"/>
        </w:rPr>
        <w:t>’</w:t>
      </w:r>
      <w:r w:rsidRPr="007A6F8D">
        <w:rPr>
          <w:rFonts w:ascii="Georgia" w:hAnsi="Georgia"/>
          <w:sz w:val="32"/>
        </w:rPr>
        <w:t>à lui-même ou au tapage de ses bottes sur les madriers, Hodor la longea au trot, sans se soucier des regards torves des cavaliers. L</w:t>
      </w:r>
      <w:r>
        <w:rPr>
          <w:rFonts w:ascii="Georgia" w:hAnsi="Georgia"/>
          <w:sz w:val="32"/>
        </w:rPr>
        <w:t>’</w:t>
      </w:r>
      <w:r w:rsidRPr="007A6F8D">
        <w:rPr>
          <w:rFonts w:ascii="Georgia" w:hAnsi="Georgia"/>
          <w:sz w:val="32"/>
        </w:rPr>
        <w:t>un d</w:t>
      </w:r>
      <w:r>
        <w:rPr>
          <w:rFonts w:ascii="Georgia" w:hAnsi="Georgia"/>
          <w:sz w:val="32"/>
        </w:rPr>
        <w:t>’</w:t>
      </w:r>
      <w:r w:rsidRPr="007A6F8D">
        <w:rPr>
          <w:rFonts w:ascii="Georgia" w:hAnsi="Georgia"/>
          <w:sz w:val="32"/>
        </w:rPr>
        <w:t>eux s</w:t>
      </w:r>
      <w:r>
        <w:rPr>
          <w:rFonts w:ascii="Georgia" w:hAnsi="Georgia"/>
          <w:sz w:val="32"/>
        </w:rPr>
        <w:t>’</w:t>
      </w:r>
      <w:r w:rsidRPr="007A6F8D">
        <w:rPr>
          <w:rFonts w:ascii="Georgia" w:hAnsi="Georgia"/>
          <w:sz w:val="32"/>
        </w:rPr>
        <w:t>esclaffa, mais Bran refusa de s</w:t>
      </w:r>
      <w:r>
        <w:rPr>
          <w:rFonts w:ascii="Georgia" w:hAnsi="Georgia"/>
          <w:sz w:val="32"/>
        </w:rPr>
        <w:t>’</w:t>
      </w:r>
      <w:r w:rsidRPr="007A6F8D">
        <w:rPr>
          <w:rFonts w:ascii="Georgia" w:hAnsi="Georgia"/>
          <w:sz w:val="32"/>
        </w:rPr>
        <w:t>en formaliser. «</w:t>
      </w:r>
      <w:r w:rsidR="00786ED1">
        <w:rPr>
          <w:rFonts w:ascii="Georgia" w:hAnsi="Georgia"/>
          <w:sz w:val="32"/>
        </w:rPr>
        <w:t xml:space="preserve"> </w:t>
      </w:r>
      <w:r w:rsidRPr="007A6F8D">
        <w:rPr>
          <w:rFonts w:ascii="Georgia" w:hAnsi="Georgia"/>
          <w:sz w:val="32"/>
        </w:rPr>
        <w:t>Tu vas attirer les regards..., l</w:t>
      </w:r>
      <w:r>
        <w:rPr>
          <w:rFonts w:ascii="Georgia" w:hAnsi="Georgia"/>
          <w:sz w:val="32"/>
        </w:rPr>
        <w:t>’</w:t>
      </w:r>
      <w:r w:rsidRPr="007A6F8D">
        <w:rPr>
          <w:rFonts w:ascii="Georgia" w:hAnsi="Georgia"/>
          <w:sz w:val="32"/>
        </w:rPr>
        <w:t xml:space="preserve">avait averti mestre Luwin lors de sa première sortie en tel équipage. On va te lorgner, jaser, </w:t>
      </w:r>
      <w:r w:rsidR="00786ED1" w:rsidRPr="007A6F8D">
        <w:rPr>
          <w:rFonts w:ascii="Georgia" w:hAnsi="Georgia"/>
          <w:sz w:val="32"/>
        </w:rPr>
        <w:t>certains</w:t>
      </w:r>
      <w:r w:rsidRPr="007A6F8D">
        <w:rPr>
          <w:rFonts w:ascii="Georgia" w:hAnsi="Georgia"/>
          <w:sz w:val="32"/>
        </w:rPr>
        <w:t xml:space="preserve"> se moquer. »</w:t>
      </w:r>
      <w:r w:rsidRPr="007A6F8D">
        <w:rPr>
          <w:rFonts w:ascii="Georgia" w:hAnsi="Georgia"/>
          <w:i/>
          <w:sz w:val="32"/>
        </w:rPr>
        <w:t xml:space="preserve"> Qu</w:t>
      </w:r>
      <w:r>
        <w:rPr>
          <w:rFonts w:ascii="Georgia" w:hAnsi="Georgia"/>
          <w:i/>
          <w:sz w:val="32"/>
        </w:rPr>
        <w:t>’</w:t>
      </w:r>
      <w:r w:rsidRPr="007A6F8D">
        <w:rPr>
          <w:rFonts w:ascii="Georgia" w:hAnsi="Georgia"/>
          <w:i/>
          <w:sz w:val="32"/>
        </w:rPr>
        <w:t>ils se moquent</w:t>
      </w:r>
      <w:r w:rsidRPr="007A6F8D">
        <w:rPr>
          <w:rFonts w:ascii="Georgia" w:hAnsi="Georgia"/>
          <w:sz w:val="32"/>
        </w:rPr>
        <w:t>, songea-t-il. Dans sa chambre, certes, les moqueries lui étaient épargnées, mais il n</w:t>
      </w:r>
      <w:r>
        <w:rPr>
          <w:rFonts w:ascii="Georgia" w:hAnsi="Georgia"/>
          <w:sz w:val="32"/>
        </w:rPr>
        <w:t>’</w:t>
      </w:r>
      <w:r w:rsidRPr="007A6F8D">
        <w:rPr>
          <w:rFonts w:ascii="Georgia" w:hAnsi="Georgia"/>
          <w:sz w:val="32"/>
        </w:rPr>
        <w:t>allait pas passer sa vie au lit, non ?</w:t>
      </w:r>
    </w:p>
    <w:p w:rsidR="003B105D" w:rsidRPr="007A6F8D" w:rsidRDefault="003B105D" w:rsidP="003B105D">
      <w:pPr>
        <w:ind w:firstLine="720"/>
        <w:jc w:val="both"/>
        <w:rPr>
          <w:rFonts w:ascii="Georgia" w:hAnsi="Georgia"/>
          <w:sz w:val="32"/>
        </w:rPr>
      </w:pPr>
      <w:r w:rsidRPr="007A6F8D">
        <w:rPr>
          <w:rFonts w:ascii="Georgia" w:hAnsi="Georgia"/>
          <w:sz w:val="32"/>
        </w:rPr>
        <w:t>Au moment de s</w:t>
      </w:r>
      <w:r>
        <w:rPr>
          <w:rFonts w:ascii="Georgia" w:hAnsi="Georgia"/>
          <w:sz w:val="32"/>
        </w:rPr>
        <w:t>’</w:t>
      </w:r>
      <w:r w:rsidRPr="007A6F8D">
        <w:rPr>
          <w:rFonts w:ascii="Georgia" w:hAnsi="Georgia"/>
          <w:sz w:val="32"/>
        </w:rPr>
        <w:t xml:space="preserve">engager sous la voûte, il se fourra deux doigts dans la bouche, siffla, et son loup vint ventre à terre à sa rencontre, jetant la panique parmi les bêtes des lanciers. Un </w:t>
      </w:r>
      <w:r w:rsidR="00786ED1">
        <w:rPr>
          <w:rFonts w:ascii="Georgia" w:hAnsi="Georgia"/>
          <w:sz w:val="32"/>
        </w:rPr>
        <w:lastRenderedPageBreak/>
        <w:t>étalon qui se cabra</w:t>
      </w:r>
      <w:r w:rsidRPr="007A6F8D">
        <w:rPr>
          <w:rFonts w:ascii="Georgia" w:hAnsi="Georgia"/>
          <w:sz w:val="32"/>
        </w:rPr>
        <w:t xml:space="preserve"> en hennissant, l</w:t>
      </w:r>
      <w:r>
        <w:rPr>
          <w:rFonts w:ascii="Georgia" w:hAnsi="Georgia"/>
          <w:sz w:val="32"/>
        </w:rPr>
        <w:t>’</w:t>
      </w:r>
      <w:r w:rsidRPr="007A6F8D">
        <w:rPr>
          <w:rFonts w:ascii="Georgia" w:hAnsi="Georgia"/>
          <w:sz w:val="32"/>
        </w:rPr>
        <w:t>œil fou, manqua même de désarçonner son maître dans un concert de cris et d</w:t>
      </w:r>
      <w:r>
        <w:rPr>
          <w:rFonts w:ascii="Georgia" w:hAnsi="Georgia"/>
          <w:sz w:val="32"/>
        </w:rPr>
        <w:t>’</w:t>
      </w:r>
      <w:r w:rsidRPr="007A6F8D">
        <w:rPr>
          <w:rFonts w:ascii="Georgia" w:hAnsi="Georgia"/>
          <w:sz w:val="32"/>
        </w:rPr>
        <w:t>imprécations. A moins d</w:t>
      </w:r>
      <w:r>
        <w:rPr>
          <w:rFonts w:ascii="Georgia" w:hAnsi="Georgia"/>
          <w:sz w:val="32"/>
        </w:rPr>
        <w:t>’</w:t>
      </w:r>
      <w:r w:rsidRPr="007A6F8D">
        <w:rPr>
          <w:rFonts w:ascii="Georgia" w:hAnsi="Georgia"/>
          <w:sz w:val="32"/>
        </w:rPr>
        <w:t xml:space="preserve">être </w:t>
      </w:r>
      <w:r w:rsidR="00786ED1" w:rsidRPr="007A6F8D">
        <w:rPr>
          <w:rFonts w:ascii="Georgia" w:hAnsi="Georgia"/>
          <w:sz w:val="32"/>
        </w:rPr>
        <w:t>accoutumés</w:t>
      </w:r>
      <w:r w:rsidRPr="007A6F8D">
        <w:rPr>
          <w:rFonts w:ascii="Georgia" w:hAnsi="Georgia"/>
          <w:sz w:val="32"/>
        </w:rPr>
        <w:t xml:space="preserve"> à l</w:t>
      </w:r>
      <w:r>
        <w:rPr>
          <w:rFonts w:ascii="Georgia" w:hAnsi="Georgia"/>
          <w:sz w:val="32"/>
        </w:rPr>
        <w:t>’</w:t>
      </w:r>
      <w:r w:rsidRPr="007A6F8D">
        <w:rPr>
          <w:rFonts w:ascii="Georgia" w:hAnsi="Georgia"/>
          <w:sz w:val="32"/>
        </w:rPr>
        <w:t>odeur des fauves, les chevaux étaient tous pris de frénésie quand ils la flairaient, mais, bah, ceux-ci se calmeraient comme les autres, une fois Eté disparu. « Au bois sacré », rappela-t-il à Hodor.</w:t>
      </w:r>
    </w:p>
    <w:p w:rsidR="003B105D" w:rsidRPr="007A6F8D" w:rsidRDefault="003B105D" w:rsidP="003B105D">
      <w:pPr>
        <w:ind w:firstLine="720"/>
        <w:jc w:val="both"/>
        <w:rPr>
          <w:rFonts w:ascii="Georgia" w:hAnsi="Georgia"/>
          <w:sz w:val="32"/>
        </w:rPr>
      </w:pPr>
      <w:r w:rsidRPr="007A6F8D">
        <w:rPr>
          <w:rFonts w:ascii="Georgia" w:hAnsi="Georgia"/>
          <w:sz w:val="32"/>
        </w:rPr>
        <w:t>Une indescriptible cohue bouleversait Winterfell lui-même. La cour retentissait du fracas des hache</w:t>
      </w:r>
      <w:r w:rsidR="00786ED1">
        <w:rPr>
          <w:rFonts w:ascii="Georgia" w:hAnsi="Georgia"/>
          <w:sz w:val="32"/>
        </w:rPr>
        <w:t>s et des épées, du roulement des</w:t>
      </w:r>
      <w:r w:rsidRPr="007A6F8D">
        <w:rPr>
          <w:rFonts w:ascii="Georgia" w:hAnsi="Georgia"/>
          <w:sz w:val="32"/>
        </w:rPr>
        <w:t xml:space="preserve"> fourgons, d</w:t>
      </w:r>
      <w:r>
        <w:rPr>
          <w:rFonts w:ascii="Georgia" w:hAnsi="Georgia"/>
          <w:sz w:val="32"/>
        </w:rPr>
        <w:t>’</w:t>
      </w:r>
      <w:r w:rsidRPr="007A6F8D">
        <w:rPr>
          <w:rFonts w:ascii="Georgia" w:hAnsi="Georgia"/>
          <w:sz w:val="32"/>
        </w:rPr>
        <w:t>aboiements de chiens. De sa vie, Bran n</w:t>
      </w:r>
      <w:r>
        <w:rPr>
          <w:rFonts w:ascii="Georgia" w:hAnsi="Georgia"/>
          <w:sz w:val="32"/>
        </w:rPr>
        <w:t>’</w:t>
      </w:r>
      <w:r w:rsidRPr="007A6F8D">
        <w:rPr>
          <w:rFonts w:ascii="Georgia" w:hAnsi="Georgia"/>
          <w:sz w:val="32"/>
        </w:rPr>
        <w:t>avait vu tant d</w:t>
      </w:r>
      <w:r>
        <w:rPr>
          <w:rFonts w:ascii="Georgia" w:hAnsi="Georgia"/>
          <w:sz w:val="32"/>
        </w:rPr>
        <w:t>’</w:t>
      </w:r>
      <w:r w:rsidRPr="007A6F8D">
        <w:rPr>
          <w:rFonts w:ascii="Georgia" w:hAnsi="Georgia"/>
          <w:sz w:val="32"/>
        </w:rPr>
        <w:t>étrangers, pas même lors de la visite du roi Robert. Dans l</w:t>
      </w:r>
      <w:r>
        <w:rPr>
          <w:rFonts w:ascii="Georgia" w:hAnsi="Georgia"/>
          <w:sz w:val="32"/>
        </w:rPr>
        <w:t>’</w:t>
      </w:r>
      <w:r w:rsidRPr="007A6F8D">
        <w:rPr>
          <w:rFonts w:ascii="Georgia" w:hAnsi="Georgia"/>
          <w:sz w:val="32"/>
        </w:rPr>
        <w:t>antre béant de l</w:t>
      </w:r>
      <w:r>
        <w:rPr>
          <w:rFonts w:ascii="Georgia" w:hAnsi="Georgia"/>
          <w:sz w:val="32"/>
        </w:rPr>
        <w:t>’</w:t>
      </w:r>
      <w:r w:rsidRPr="007A6F8D">
        <w:rPr>
          <w:rFonts w:ascii="Georgia" w:hAnsi="Georgia"/>
          <w:sz w:val="32"/>
        </w:rPr>
        <w:t>armurerie, il entraperçut Mikken qui, le torse luisant de sueur, forgeait à grands coups sonores de frappe-devant.</w:t>
      </w:r>
    </w:p>
    <w:p w:rsidR="003B105D" w:rsidRPr="007A6F8D" w:rsidRDefault="003B105D" w:rsidP="003B105D">
      <w:pPr>
        <w:ind w:firstLine="720"/>
        <w:jc w:val="both"/>
        <w:rPr>
          <w:rFonts w:ascii="Georgia" w:hAnsi="Georgia"/>
          <w:sz w:val="32"/>
        </w:rPr>
      </w:pPr>
      <w:r w:rsidRPr="007A6F8D">
        <w:rPr>
          <w:rFonts w:ascii="Georgia" w:hAnsi="Georgia"/>
          <w:sz w:val="32"/>
        </w:rPr>
        <w:t>Après avoir tâché de ne point trop broncher lorsqu</w:t>
      </w:r>
      <w:r>
        <w:rPr>
          <w:rFonts w:ascii="Georgia" w:hAnsi="Georgia"/>
          <w:sz w:val="32"/>
        </w:rPr>
        <w:t>’</w:t>
      </w:r>
      <w:r w:rsidRPr="007A6F8D">
        <w:rPr>
          <w:rFonts w:ascii="Georgia" w:hAnsi="Georgia"/>
          <w:sz w:val="32"/>
        </w:rPr>
        <w:t>Hodor avala de son trot allègre un seuil scabreux, il se retrouva suivre une longue venelle à peine éclairée. Quitte à soutenir sans peine l</w:t>
      </w:r>
      <w:r>
        <w:rPr>
          <w:rFonts w:ascii="Georgia" w:hAnsi="Georgia"/>
          <w:sz w:val="32"/>
        </w:rPr>
        <w:t>’</w:t>
      </w:r>
      <w:r w:rsidRPr="007A6F8D">
        <w:rPr>
          <w:rFonts w:ascii="Georgia" w:hAnsi="Georgia"/>
          <w:sz w:val="32"/>
        </w:rPr>
        <w:t xml:space="preserve">allure, Eté </w:t>
      </w:r>
      <w:r w:rsidR="00786ED1" w:rsidRPr="007A6F8D">
        <w:rPr>
          <w:rFonts w:ascii="Georgia" w:hAnsi="Georgia"/>
          <w:sz w:val="32"/>
        </w:rPr>
        <w:t>levait</w:t>
      </w:r>
      <w:r w:rsidRPr="007A6F8D">
        <w:rPr>
          <w:rFonts w:ascii="Georgia" w:hAnsi="Georgia"/>
          <w:sz w:val="32"/>
        </w:rPr>
        <w:t xml:space="preserve"> par intermittence vers lui ses prunelles d</w:t>
      </w:r>
      <w:r>
        <w:rPr>
          <w:rFonts w:ascii="Georgia" w:hAnsi="Georgia"/>
          <w:sz w:val="32"/>
        </w:rPr>
        <w:t>’</w:t>
      </w:r>
      <w:r w:rsidRPr="007A6F8D">
        <w:rPr>
          <w:rFonts w:ascii="Georgia" w:hAnsi="Georgia"/>
          <w:sz w:val="32"/>
        </w:rPr>
        <w:t>or fluide, mais le moyen, dites, de le caresser, depuis le faîte du colosse ? partie remise...</w:t>
      </w:r>
    </w:p>
    <w:p w:rsidR="00523505" w:rsidRDefault="003B105D" w:rsidP="003B105D">
      <w:pPr>
        <w:ind w:firstLine="720"/>
        <w:jc w:val="both"/>
        <w:rPr>
          <w:rFonts w:ascii="Georgia" w:hAnsi="Georgia"/>
          <w:sz w:val="32"/>
        </w:rPr>
      </w:pPr>
      <w:r w:rsidRPr="007A6F8D">
        <w:rPr>
          <w:rFonts w:ascii="Georgia" w:hAnsi="Georgia"/>
          <w:sz w:val="32"/>
        </w:rPr>
        <w:t>Au sein du chaos tapageur qu</w:t>
      </w:r>
      <w:r>
        <w:rPr>
          <w:rFonts w:ascii="Georgia" w:hAnsi="Georgia"/>
          <w:sz w:val="32"/>
        </w:rPr>
        <w:t>’</w:t>
      </w:r>
      <w:r w:rsidRPr="007A6F8D">
        <w:rPr>
          <w:rFonts w:ascii="Georgia" w:hAnsi="Georgia"/>
          <w:sz w:val="32"/>
        </w:rPr>
        <w:t>était devenu le château, le bois sacré formait comme un îlot de paix dans la tempête</w:t>
      </w:r>
      <w:r w:rsidR="00786ED1">
        <w:rPr>
          <w:rFonts w:ascii="Georgia" w:hAnsi="Georgia"/>
          <w:sz w:val="32"/>
        </w:rPr>
        <w:t>. Hodor se faufila de fût</w:t>
      </w:r>
      <w:r w:rsidRPr="007A6F8D">
        <w:rPr>
          <w:rFonts w:ascii="Georgia" w:hAnsi="Georgia"/>
          <w:sz w:val="32"/>
        </w:rPr>
        <w:t xml:space="preserve"> en f</w:t>
      </w:r>
      <w:r w:rsidR="00786ED1">
        <w:rPr>
          <w:rFonts w:ascii="Georgia" w:hAnsi="Georgia"/>
          <w:sz w:val="32"/>
        </w:rPr>
        <w:t>û</w:t>
      </w:r>
      <w:r w:rsidRPr="007A6F8D">
        <w:rPr>
          <w:rFonts w:ascii="Georgia" w:hAnsi="Georgia"/>
          <w:sz w:val="32"/>
        </w:rPr>
        <w:t>t parmi le dru des vigiers, des chênes, des ferrugiers jusqu</w:t>
      </w:r>
      <w:r>
        <w:rPr>
          <w:rFonts w:ascii="Georgia" w:hAnsi="Georgia"/>
          <w:sz w:val="32"/>
        </w:rPr>
        <w:t>’</w:t>
      </w:r>
      <w:r w:rsidRPr="007A6F8D">
        <w:rPr>
          <w:rFonts w:ascii="Georgia" w:hAnsi="Georgia"/>
          <w:sz w:val="32"/>
        </w:rPr>
        <w:t>à l</w:t>
      </w:r>
      <w:r>
        <w:rPr>
          <w:rFonts w:ascii="Georgia" w:hAnsi="Georgia"/>
          <w:sz w:val="32"/>
        </w:rPr>
        <w:t>’</w:t>
      </w:r>
      <w:r w:rsidRPr="007A6F8D">
        <w:rPr>
          <w:rFonts w:ascii="Georgia" w:hAnsi="Georgia"/>
          <w:sz w:val="32"/>
        </w:rPr>
        <w:t>étang de l</w:t>
      </w:r>
      <w:r>
        <w:rPr>
          <w:rFonts w:ascii="Georgia" w:hAnsi="Georgia"/>
          <w:sz w:val="32"/>
        </w:rPr>
        <w:t>’</w:t>
      </w:r>
      <w:r w:rsidRPr="007A6F8D">
        <w:rPr>
          <w:rFonts w:ascii="Georgia" w:hAnsi="Georgia"/>
          <w:sz w:val="32"/>
        </w:rPr>
        <w:t>arbre-</w:t>
      </w:r>
      <w:r w:rsidR="00523505" w:rsidRPr="007A6F8D">
        <w:rPr>
          <w:rFonts w:ascii="Georgia" w:hAnsi="Georgia"/>
          <w:sz w:val="32"/>
        </w:rPr>
        <w:t>cœur</w:t>
      </w:r>
      <w:r w:rsidRPr="007A6F8D">
        <w:rPr>
          <w:rFonts w:ascii="Georgia" w:hAnsi="Georgia"/>
          <w:sz w:val="32"/>
        </w:rPr>
        <w:t xml:space="preserve"> et, toujours fredonnant, s</w:t>
      </w:r>
      <w:r>
        <w:rPr>
          <w:rFonts w:ascii="Georgia" w:hAnsi="Georgia"/>
          <w:sz w:val="32"/>
        </w:rPr>
        <w:t>’</w:t>
      </w:r>
      <w:r w:rsidRPr="007A6F8D">
        <w:rPr>
          <w:rFonts w:ascii="Georgia" w:hAnsi="Georgia"/>
          <w:sz w:val="32"/>
        </w:rPr>
        <w:t xml:space="preserve">immobilisa sous les branches noueuses de ce dernier. A deux mains, Bran en saisit une pour se hisser hors de la hotte, en extraire ses jambes mortes, et il demeura dans cette posture, oscillant en suspens, la face enfouie </w:t>
      </w:r>
      <w:r w:rsidR="00523505">
        <w:rPr>
          <w:rFonts w:ascii="Georgia" w:hAnsi="Georgia"/>
          <w:sz w:val="32"/>
        </w:rPr>
        <w:t>dan</w:t>
      </w:r>
      <w:r w:rsidRPr="007A6F8D">
        <w:rPr>
          <w:rFonts w:ascii="Georgia" w:hAnsi="Georgia"/>
          <w:sz w:val="32"/>
        </w:rPr>
        <w:t>s la lie des feuilles, jusqu</w:t>
      </w:r>
      <w:r>
        <w:rPr>
          <w:rFonts w:ascii="Georgia" w:hAnsi="Georgia"/>
          <w:sz w:val="32"/>
        </w:rPr>
        <w:t>’</w:t>
      </w:r>
      <w:r w:rsidRPr="007A6F8D">
        <w:rPr>
          <w:rFonts w:ascii="Georgia" w:hAnsi="Georgia"/>
          <w:sz w:val="32"/>
        </w:rPr>
        <w:t>à ce qu</w:t>
      </w:r>
      <w:r>
        <w:rPr>
          <w:rFonts w:ascii="Georgia" w:hAnsi="Georgia"/>
          <w:sz w:val="32"/>
        </w:rPr>
        <w:t>’</w:t>
      </w:r>
      <w:r w:rsidRPr="007A6F8D">
        <w:rPr>
          <w:rFonts w:ascii="Georgia" w:hAnsi="Georgia"/>
          <w:sz w:val="32"/>
        </w:rPr>
        <w:t>Hodor s</w:t>
      </w:r>
      <w:r>
        <w:rPr>
          <w:rFonts w:ascii="Georgia" w:hAnsi="Georgia"/>
          <w:sz w:val="32"/>
        </w:rPr>
        <w:t>’</w:t>
      </w:r>
      <w:r w:rsidRPr="007A6F8D">
        <w:rPr>
          <w:rFonts w:ascii="Georgia" w:hAnsi="Georgia"/>
          <w:sz w:val="32"/>
        </w:rPr>
        <w:t>avisât de l</w:t>
      </w:r>
      <w:r>
        <w:rPr>
          <w:rFonts w:ascii="Georgia" w:hAnsi="Georgia"/>
          <w:sz w:val="32"/>
        </w:rPr>
        <w:t>’</w:t>
      </w:r>
      <w:r w:rsidRPr="007A6F8D">
        <w:rPr>
          <w:rFonts w:ascii="Georgia" w:hAnsi="Georgia"/>
          <w:sz w:val="32"/>
        </w:rPr>
        <w:t xml:space="preserve">en tirer pour </w:t>
      </w:r>
      <w:r w:rsidR="00523505">
        <w:rPr>
          <w:rFonts w:ascii="Georgia" w:hAnsi="Georgia"/>
          <w:sz w:val="32"/>
        </w:rPr>
        <w:t>le</w:t>
      </w:r>
      <w:r w:rsidRPr="007A6F8D">
        <w:rPr>
          <w:rFonts w:ascii="Georgia" w:hAnsi="Georgia"/>
          <w:sz w:val="32"/>
        </w:rPr>
        <w:t xml:space="preserve"> déposer sur la pierre lisse, tout au bord de l</w:t>
      </w:r>
      <w:r>
        <w:rPr>
          <w:rFonts w:ascii="Georgia" w:hAnsi="Georgia"/>
          <w:sz w:val="32"/>
        </w:rPr>
        <w:t>’</w:t>
      </w:r>
      <w:r w:rsidRPr="007A6F8D">
        <w:rPr>
          <w:rFonts w:ascii="Georgia" w:hAnsi="Georgia"/>
          <w:sz w:val="32"/>
        </w:rPr>
        <w:t>eau. «</w:t>
      </w:r>
      <w:r w:rsidR="00523505">
        <w:rPr>
          <w:rFonts w:ascii="Georgia" w:hAnsi="Georgia"/>
          <w:sz w:val="32"/>
        </w:rPr>
        <w:t xml:space="preserve"> </w:t>
      </w:r>
      <w:r w:rsidRPr="007A6F8D">
        <w:rPr>
          <w:rFonts w:ascii="Georgia" w:hAnsi="Georgia"/>
          <w:sz w:val="32"/>
        </w:rPr>
        <w:t xml:space="preserve">Je veux rester </w:t>
      </w:r>
      <w:r w:rsidR="00523505" w:rsidRPr="00523505">
        <w:rPr>
          <w:rFonts w:ascii="Georgia" w:hAnsi="Georgia"/>
          <w:sz w:val="32"/>
        </w:rPr>
        <w:t>s</w:t>
      </w:r>
      <w:r w:rsidRPr="00523505">
        <w:rPr>
          <w:rFonts w:ascii="Georgia" w:hAnsi="Georgia"/>
          <w:sz w:val="32"/>
        </w:rPr>
        <w:t>eul</w:t>
      </w:r>
      <w:r w:rsidRPr="007A6F8D">
        <w:rPr>
          <w:rFonts w:ascii="Georgia" w:hAnsi="Georgia"/>
          <w:sz w:val="32"/>
        </w:rPr>
        <w:t xml:space="preserve"> un moment, dit</w:t>
      </w:r>
      <w:r w:rsidR="00523505">
        <w:rPr>
          <w:rFonts w:ascii="Georgia" w:hAnsi="Georgia"/>
          <w:sz w:val="32"/>
        </w:rPr>
        <w:t>-il alors. Va te tremper, va.</w:t>
      </w:r>
    </w:p>
    <w:p w:rsidR="003B105D" w:rsidRPr="007A6F8D" w:rsidRDefault="00523505" w:rsidP="003B105D">
      <w:pPr>
        <w:ind w:firstLine="720"/>
        <w:jc w:val="both"/>
        <w:rPr>
          <w:rFonts w:ascii="Georgia" w:hAnsi="Georgia"/>
          <w:sz w:val="32"/>
        </w:rPr>
      </w:pPr>
      <w:r w:rsidRPr="00523505">
        <w:rPr>
          <w:rFonts w:ascii="Georgia" w:hAnsi="Georgia"/>
          <w:sz w:val="32"/>
        </w:rPr>
        <w:t>—</w:t>
      </w:r>
      <w:r>
        <w:rPr>
          <w:rFonts w:ascii="Georgia" w:hAnsi="Georgia"/>
          <w:sz w:val="32"/>
        </w:rPr>
        <w:t xml:space="preserve"> </w:t>
      </w:r>
      <w:r w:rsidR="003B105D" w:rsidRPr="007A6F8D">
        <w:rPr>
          <w:rFonts w:ascii="Georgia" w:hAnsi="Georgia"/>
          <w:sz w:val="32"/>
        </w:rPr>
        <w:t>Hodor ! » acquiesça Hodor avant de s</w:t>
      </w:r>
      <w:r w:rsidR="003B105D">
        <w:rPr>
          <w:rFonts w:ascii="Georgia" w:hAnsi="Georgia"/>
          <w:sz w:val="32"/>
        </w:rPr>
        <w:t>’</w:t>
      </w:r>
      <w:r w:rsidR="003B105D" w:rsidRPr="007A6F8D">
        <w:rPr>
          <w:rFonts w:ascii="Georgia" w:hAnsi="Georgia"/>
          <w:sz w:val="32"/>
        </w:rPr>
        <w:t>évanouir dans l</w:t>
      </w:r>
      <w:r w:rsidR="003B105D">
        <w:rPr>
          <w:rFonts w:ascii="Georgia" w:hAnsi="Georgia"/>
          <w:sz w:val="32"/>
        </w:rPr>
        <w:t>’</w:t>
      </w:r>
      <w:r w:rsidR="003B105D" w:rsidRPr="007A6F8D">
        <w:rPr>
          <w:rFonts w:ascii="Georgia" w:hAnsi="Georgia"/>
          <w:sz w:val="32"/>
        </w:rPr>
        <w:t xml:space="preserve">ombre </w:t>
      </w:r>
      <w:r w:rsidRPr="00523505">
        <w:rPr>
          <w:rFonts w:ascii="Georgia" w:hAnsi="Georgia"/>
          <w:sz w:val="32"/>
        </w:rPr>
        <w:t>v</w:t>
      </w:r>
      <w:r w:rsidR="003B105D" w:rsidRPr="00523505">
        <w:rPr>
          <w:rFonts w:ascii="Georgia" w:hAnsi="Georgia"/>
          <w:sz w:val="32"/>
        </w:rPr>
        <w:t>ers</w:t>
      </w:r>
      <w:r w:rsidR="003B105D" w:rsidRPr="007A6F8D">
        <w:rPr>
          <w:rFonts w:ascii="Georgia" w:hAnsi="Georgia"/>
          <w:sz w:val="32"/>
        </w:rPr>
        <w:t xml:space="preserve"> la lisière où, juste sous la façade de l</w:t>
      </w:r>
      <w:r w:rsidR="003B105D">
        <w:rPr>
          <w:rFonts w:ascii="Georgia" w:hAnsi="Georgia"/>
          <w:sz w:val="32"/>
        </w:rPr>
        <w:t>’</w:t>
      </w:r>
      <w:r w:rsidR="003B105D" w:rsidRPr="007A6F8D">
        <w:rPr>
          <w:rFonts w:ascii="Georgia" w:hAnsi="Georgia"/>
          <w:sz w:val="32"/>
        </w:rPr>
        <w:t>hostellerie qu</w:t>
      </w:r>
      <w:r w:rsidR="003B105D">
        <w:rPr>
          <w:rFonts w:ascii="Georgia" w:hAnsi="Georgia"/>
          <w:sz w:val="32"/>
        </w:rPr>
        <w:t>’</w:t>
      </w:r>
      <w:r w:rsidR="003B105D" w:rsidRPr="007A6F8D">
        <w:rPr>
          <w:rFonts w:ascii="Georgia" w:hAnsi="Georgia"/>
          <w:sz w:val="32"/>
        </w:rPr>
        <w:t>elle tapissait de mousse, fumait nuit et jour une source chaude assez abondante pour alimenter trois réservoirs. Or, si Hodor haïssait l</w:t>
      </w:r>
      <w:r w:rsidR="003B105D">
        <w:rPr>
          <w:rFonts w:ascii="Georgia" w:hAnsi="Georgia"/>
          <w:sz w:val="32"/>
        </w:rPr>
        <w:t>’</w:t>
      </w:r>
      <w:r w:rsidR="003B105D" w:rsidRPr="007A6F8D">
        <w:rPr>
          <w:rFonts w:ascii="Georgia" w:hAnsi="Georgia"/>
          <w:sz w:val="32"/>
        </w:rPr>
        <w:t xml:space="preserve">eau froide, si la menace du savon le rendait agressif comme un chat sauvage acculé, </w:t>
      </w:r>
      <w:r w:rsidRPr="00523505">
        <w:rPr>
          <w:rFonts w:ascii="Georgia" w:hAnsi="Georgia"/>
          <w:sz w:val="32"/>
        </w:rPr>
        <w:t>r</w:t>
      </w:r>
      <w:r w:rsidR="003B105D" w:rsidRPr="00523505">
        <w:rPr>
          <w:rFonts w:ascii="Georgia" w:hAnsi="Georgia"/>
          <w:sz w:val="32"/>
        </w:rPr>
        <w:t>ien</w:t>
      </w:r>
      <w:r w:rsidR="003B105D" w:rsidRPr="007A6F8D">
        <w:rPr>
          <w:rFonts w:ascii="Georgia" w:hAnsi="Georgia"/>
          <w:sz w:val="32"/>
        </w:rPr>
        <w:t xml:space="preserve"> ne l</w:t>
      </w:r>
      <w:r w:rsidR="003B105D">
        <w:rPr>
          <w:rFonts w:ascii="Georgia" w:hAnsi="Georgia"/>
          <w:sz w:val="32"/>
        </w:rPr>
        <w:t>’</w:t>
      </w:r>
      <w:r w:rsidR="003B105D" w:rsidRPr="007A6F8D">
        <w:rPr>
          <w:rFonts w:ascii="Georgia" w:hAnsi="Georgia"/>
          <w:sz w:val="32"/>
        </w:rPr>
        <w:t>enchantait comme de s</w:t>
      </w:r>
      <w:r w:rsidR="003B105D">
        <w:rPr>
          <w:rFonts w:ascii="Georgia" w:hAnsi="Georgia"/>
          <w:sz w:val="32"/>
        </w:rPr>
        <w:t>’</w:t>
      </w:r>
      <w:r w:rsidR="003B105D" w:rsidRPr="007A6F8D">
        <w:rPr>
          <w:rFonts w:ascii="Georgia" w:hAnsi="Georgia"/>
          <w:sz w:val="32"/>
        </w:rPr>
        <w:t xml:space="preserve">immerger dans le plus bouillant des </w:t>
      </w:r>
      <w:r w:rsidR="003B105D" w:rsidRPr="00523505">
        <w:rPr>
          <w:rFonts w:ascii="Georgia" w:hAnsi="Georgia"/>
          <w:sz w:val="32"/>
        </w:rPr>
        <w:t>bassins,</w:t>
      </w:r>
      <w:r w:rsidR="003B105D" w:rsidRPr="007A6F8D">
        <w:rPr>
          <w:rFonts w:ascii="Georgia" w:hAnsi="Georgia"/>
          <w:sz w:val="32"/>
        </w:rPr>
        <w:t xml:space="preserve"> d</w:t>
      </w:r>
      <w:r w:rsidR="003B105D">
        <w:rPr>
          <w:rFonts w:ascii="Georgia" w:hAnsi="Georgia"/>
          <w:sz w:val="32"/>
        </w:rPr>
        <w:t>’</w:t>
      </w:r>
      <w:r w:rsidR="003B105D" w:rsidRPr="007A6F8D">
        <w:rPr>
          <w:rFonts w:ascii="Georgia" w:hAnsi="Georgia"/>
          <w:sz w:val="32"/>
        </w:rPr>
        <w:t xml:space="preserve">y trôner des heures durant, non sans offrir à la moindre </w:t>
      </w:r>
      <w:r>
        <w:rPr>
          <w:rFonts w:ascii="Georgia" w:hAnsi="Georgia"/>
          <w:sz w:val="32"/>
        </w:rPr>
        <w:t>bul</w:t>
      </w:r>
      <w:r w:rsidR="003B105D" w:rsidRPr="007A6F8D">
        <w:rPr>
          <w:rFonts w:ascii="Georgia" w:hAnsi="Georgia"/>
          <w:sz w:val="32"/>
        </w:rPr>
        <w:t xml:space="preserve">le </w:t>
      </w:r>
      <w:r w:rsidR="003B105D" w:rsidRPr="007A6F8D">
        <w:rPr>
          <w:rFonts w:ascii="Georgia" w:hAnsi="Georgia"/>
          <w:sz w:val="32"/>
        </w:rPr>
        <w:lastRenderedPageBreak/>
        <w:t>venue des fonds vert noir cloquer à la surface l</w:t>
      </w:r>
      <w:r w:rsidR="003B105D">
        <w:rPr>
          <w:rFonts w:ascii="Georgia" w:hAnsi="Georgia"/>
          <w:sz w:val="32"/>
        </w:rPr>
        <w:t>’</w:t>
      </w:r>
      <w:r w:rsidR="003B105D" w:rsidRPr="007A6F8D">
        <w:rPr>
          <w:rFonts w:ascii="Georgia" w:hAnsi="Georgia"/>
          <w:sz w:val="32"/>
        </w:rPr>
        <w:t>écho de rots tonitruants.</w:t>
      </w:r>
    </w:p>
    <w:p w:rsidR="003B105D" w:rsidRPr="007A6F8D" w:rsidRDefault="003B105D" w:rsidP="003B105D">
      <w:pPr>
        <w:ind w:firstLine="720"/>
        <w:jc w:val="both"/>
        <w:rPr>
          <w:rFonts w:ascii="Georgia" w:hAnsi="Georgia"/>
          <w:sz w:val="32"/>
        </w:rPr>
      </w:pPr>
      <w:r w:rsidRPr="007A6F8D">
        <w:rPr>
          <w:rFonts w:ascii="Georgia" w:hAnsi="Georgia"/>
          <w:sz w:val="32"/>
        </w:rPr>
        <w:t>Quant à Eté qui, une fois désaltéré, s</w:t>
      </w:r>
      <w:r>
        <w:rPr>
          <w:rFonts w:ascii="Georgia" w:hAnsi="Georgia"/>
          <w:sz w:val="32"/>
        </w:rPr>
        <w:t>’</w:t>
      </w:r>
      <w:r w:rsidRPr="007A6F8D">
        <w:rPr>
          <w:rFonts w:ascii="Georgia" w:hAnsi="Georgia"/>
          <w:sz w:val="32"/>
        </w:rPr>
        <w:t xml:space="preserve">était allongé près de lui, </w:t>
      </w:r>
      <w:r w:rsidR="00523505">
        <w:rPr>
          <w:rFonts w:ascii="Georgia" w:hAnsi="Georgia"/>
          <w:sz w:val="32"/>
        </w:rPr>
        <w:t>Br</w:t>
      </w:r>
      <w:r w:rsidRPr="007A6F8D">
        <w:rPr>
          <w:rFonts w:ascii="Georgia" w:hAnsi="Georgia"/>
          <w:sz w:val="32"/>
        </w:rPr>
        <w:t xml:space="preserve">an se mit à le grattouiller sous la mâchoire, et tous deux goûtèrent de conserve un moment de sérénité. Ces lieux, Bran les avait </w:t>
      </w:r>
      <w:r w:rsidR="00523505" w:rsidRPr="007A6F8D">
        <w:rPr>
          <w:rFonts w:ascii="Georgia" w:hAnsi="Georgia"/>
          <w:sz w:val="32"/>
        </w:rPr>
        <w:t>toujours</w:t>
      </w:r>
      <w:r w:rsidRPr="007A6F8D">
        <w:rPr>
          <w:rFonts w:ascii="Georgia" w:hAnsi="Georgia"/>
          <w:sz w:val="32"/>
        </w:rPr>
        <w:t xml:space="preserve"> chéris, même</w:t>
      </w:r>
      <w:r w:rsidRPr="007A6F8D">
        <w:rPr>
          <w:rFonts w:ascii="Georgia" w:hAnsi="Georgia"/>
          <w:i/>
          <w:sz w:val="32"/>
        </w:rPr>
        <w:t xml:space="preserve"> avant,</w:t>
      </w:r>
      <w:r w:rsidRPr="007A6F8D">
        <w:rPr>
          <w:rFonts w:ascii="Georgia" w:hAnsi="Georgia"/>
          <w:sz w:val="32"/>
        </w:rPr>
        <w:t xml:space="preserve"> mais il éprouvait de plus en plus d</w:t>
      </w:r>
      <w:r>
        <w:rPr>
          <w:rFonts w:ascii="Georgia" w:hAnsi="Georgia"/>
          <w:sz w:val="32"/>
        </w:rPr>
        <w:t>’</w:t>
      </w:r>
      <w:r w:rsidRPr="007A6F8D">
        <w:rPr>
          <w:rFonts w:ascii="Georgia" w:hAnsi="Georgia"/>
          <w:sz w:val="32"/>
        </w:rPr>
        <w:t>attrait pour eux. Le barra</w:t>
      </w:r>
      <w:r w:rsidR="00523505">
        <w:rPr>
          <w:rFonts w:ascii="Georgia" w:hAnsi="Georgia"/>
          <w:sz w:val="32"/>
        </w:rPr>
        <w:t>l</w:t>
      </w:r>
      <w:r w:rsidRPr="007A6F8D">
        <w:rPr>
          <w:rFonts w:ascii="Georgia" w:hAnsi="Georgia"/>
          <w:sz w:val="32"/>
        </w:rPr>
        <w:t xml:space="preserve"> lui-même avait cessé de l</w:t>
      </w:r>
      <w:r>
        <w:rPr>
          <w:rFonts w:ascii="Georgia" w:hAnsi="Georgia"/>
          <w:sz w:val="32"/>
        </w:rPr>
        <w:t>’</w:t>
      </w:r>
      <w:r w:rsidRPr="007A6F8D">
        <w:rPr>
          <w:rFonts w:ascii="Georgia" w:hAnsi="Georgia"/>
          <w:sz w:val="32"/>
        </w:rPr>
        <w:t>effrayer, et, tout obsé</w:t>
      </w:r>
      <w:r w:rsidRPr="007A6F8D">
        <w:rPr>
          <w:rFonts w:ascii="Georgia" w:hAnsi="Georgia"/>
          <w:sz w:val="32"/>
        </w:rPr>
        <w:softHyphen/>
      </w:r>
      <w:r w:rsidRPr="00523505">
        <w:rPr>
          <w:rFonts w:ascii="Georgia" w:hAnsi="Georgia"/>
          <w:sz w:val="32"/>
        </w:rPr>
        <w:t>dant</w:t>
      </w:r>
      <w:r w:rsidRPr="007A6F8D">
        <w:rPr>
          <w:rFonts w:ascii="Georgia" w:hAnsi="Georgia"/>
          <w:sz w:val="32"/>
        </w:rPr>
        <w:t xml:space="preserve"> qu</w:t>
      </w:r>
      <w:r>
        <w:rPr>
          <w:rFonts w:ascii="Georgia" w:hAnsi="Georgia"/>
          <w:sz w:val="32"/>
        </w:rPr>
        <w:t>’</w:t>
      </w:r>
      <w:r w:rsidRPr="007A6F8D">
        <w:rPr>
          <w:rFonts w:ascii="Georgia" w:hAnsi="Georgia"/>
          <w:sz w:val="32"/>
        </w:rPr>
        <w:t>il demeurait, le regard sanglant de sa face blême lui pro</w:t>
      </w:r>
      <w:r w:rsidR="00523505">
        <w:rPr>
          <w:rFonts w:ascii="Georgia" w:hAnsi="Georgia"/>
          <w:sz w:val="32"/>
        </w:rPr>
        <w:t>cu</w:t>
      </w:r>
      <w:r w:rsidRPr="007A6F8D">
        <w:rPr>
          <w:rFonts w:ascii="Georgia" w:hAnsi="Georgia"/>
          <w:sz w:val="32"/>
        </w:rPr>
        <w:t>rait désormais une espèce de réconfort. Les dieux veillaient sur sa pe</w:t>
      </w:r>
      <w:r w:rsidR="00523505">
        <w:rPr>
          <w:rFonts w:ascii="Georgia" w:hAnsi="Georgia"/>
          <w:sz w:val="32"/>
        </w:rPr>
        <w:t>r</w:t>
      </w:r>
      <w:r w:rsidRPr="007A6F8D">
        <w:rPr>
          <w:rFonts w:ascii="Georgia" w:hAnsi="Georgia"/>
          <w:sz w:val="32"/>
        </w:rPr>
        <w:t xml:space="preserve">sonne, se disait-il. Les anciens dieux, les dieux des Stark, des </w:t>
      </w:r>
      <w:r w:rsidR="00523505" w:rsidRPr="007A6F8D">
        <w:rPr>
          <w:rFonts w:ascii="Georgia" w:hAnsi="Georgia"/>
          <w:sz w:val="32"/>
        </w:rPr>
        <w:t>Premiers</w:t>
      </w:r>
      <w:r w:rsidRPr="007A6F8D">
        <w:rPr>
          <w:rFonts w:ascii="Georgia" w:hAnsi="Georgia"/>
          <w:sz w:val="32"/>
        </w:rPr>
        <w:t xml:space="preserve"> Hommes et des enfants de la forêt, les dieux de</w:t>
      </w:r>
      <w:r w:rsidRPr="007A6F8D">
        <w:rPr>
          <w:rFonts w:ascii="Georgia" w:hAnsi="Georgia"/>
          <w:i/>
          <w:sz w:val="32"/>
        </w:rPr>
        <w:t xml:space="preserve"> Père.</w:t>
      </w:r>
      <w:r w:rsidRPr="007A6F8D">
        <w:rPr>
          <w:rFonts w:ascii="Georgia" w:hAnsi="Georgia"/>
          <w:sz w:val="32"/>
        </w:rPr>
        <w:t xml:space="preserve"> Il puisait </w:t>
      </w:r>
      <w:r w:rsidRPr="00523505">
        <w:rPr>
          <w:rFonts w:ascii="Georgia" w:hAnsi="Georgia"/>
          <w:sz w:val="32"/>
        </w:rPr>
        <w:t>dans</w:t>
      </w:r>
      <w:r w:rsidRPr="007A6F8D">
        <w:rPr>
          <w:rFonts w:ascii="Georgia" w:hAnsi="Georgia"/>
          <w:sz w:val="32"/>
        </w:rPr>
        <w:t xml:space="preserve"> leur vue un sentiment de sécurité totale, et le silence absolu du </w:t>
      </w:r>
      <w:r w:rsidRPr="00523505">
        <w:rPr>
          <w:rFonts w:ascii="Georgia" w:hAnsi="Georgia"/>
          <w:sz w:val="32"/>
        </w:rPr>
        <w:t>bois</w:t>
      </w:r>
      <w:r w:rsidRPr="007A6F8D">
        <w:rPr>
          <w:rFonts w:ascii="Georgia" w:hAnsi="Georgia"/>
          <w:sz w:val="32"/>
        </w:rPr>
        <w:t xml:space="preserve"> favorisait l</w:t>
      </w:r>
      <w:r>
        <w:rPr>
          <w:rFonts w:ascii="Georgia" w:hAnsi="Georgia"/>
          <w:sz w:val="32"/>
        </w:rPr>
        <w:t>’</w:t>
      </w:r>
      <w:r w:rsidRPr="007A6F8D">
        <w:rPr>
          <w:rFonts w:ascii="Georgia" w:hAnsi="Georgia"/>
          <w:sz w:val="32"/>
        </w:rPr>
        <w:t>essor de sa pensée. Il n</w:t>
      </w:r>
      <w:r>
        <w:rPr>
          <w:rFonts w:ascii="Georgia" w:hAnsi="Georgia"/>
          <w:sz w:val="32"/>
        </w:rPr>
        <w:t>’</w:t>
      </w:r>
      <w:r w:rsidRPr="007A6F8D">
        <w:rPr>
          <w:rFonts w:ascii="Georgia" w:hAnsi="Georgia"/>
          <w:sz w:val="32"/>
        </w:rPr>
        <w:t>avait jamais tant pensé que depuis sa chute, tant pensé, tant rêvé, tant conversé avec les dieux.</w:t>
      </w:r>
    </w:p>
    <w:p w:rsidR="003B105D" w:rsidRPr="007A6F8D" w:rsidRDefault="003B105D" w:rsidP="003B105D">
      <w:pPr>
        <w:ind w:firstLine="720"/>
        <w:jc w:val="both"/>
        <w:rPr>
          <w:rFonts w:ascii="Georgia" w:hAnsi="Georgia"/>
          <w:sz w:val="32"/>
        </w:rPr>
      </w:pPr>
      <w:r w:rsidRPr="007A6F8D">
        <w:rPr>
          <w:rFonts w:ascii="Georgia" w:hAnsi="Georgia"/>
          <w:sz w:val="32"/>
        </w:rPr>
        <w:t xml:space="preserve">« Faites que Robb ne parte pas », pria-t-il tout bas. Sa main </w:t>
      </w:r>
      <w:r w:rsidR="00523505" w:rsidRPr="007A6F8D">
        <w:rPr>
          <w:rFonts w:ascii="Georgia" w:hAnsi="Georgia"/>
          <w:sz w:val="32"/>
        </w:rPr>
        <w:t>songeuse</w:t>
      </w:r>
      <w:r w:rsidRPr="007A6F8D">
        <w:rPr>
          <w:rFonts w:ascii="Georgia" w:hAnsi="Georgia"/>
          <w:sz w:val="32"/>
        </w:rPr>
        <w:t xml:space="preserve"> balayait l</w:t>
      </w:r>
      <w:r>
        <w:rPr>
          <w:rFonts w:ascii="Georgia" w:hAnsi="Georgia"/>
          <w:sz w:val="32"/>
        </w:rPr>
        <w:t>’</w:t>
      </w:r>
      <w:r w:rsidRPr="007A6F8D">
        <w:rPr>
          <w:rFonts w:ascii="Georgia" w:hAnsi="Georgia"/>
          <w:sz w:val="32"/>
        </w:rPr>
        <w:t>eau froide, ses yeux songeurs admiraient s</w:t>
      </w:r>
      <w:r>
        <w:rPr>
          <w:rFonts w:ascii="Georgia" w:hAnsi="Georgia"/>
          <w:sz w:val="32"/>
        </w:rPr>
        <w:t>’</w:t>
      </w:r>
      <w:r w:rsidRPr="007A6F8D">
        <w:rPr>
          <w:rFonts w:ascii="Georgia" w:hAnsi="Georgia"/>
          <w:sz w:val="32"/>
        </w:rPr>
        <w:t xml:space="preserve">élargir les </w:t>
      </w:r>
      <w:r w:rsidRPr="00523505">
        <w:rPr>
          <w:rFonts w:ascii="Georgia" w:hAnsi="Georgia"/>
          <w:sz w:val="32"/>
        </w:rPr>
        <w:t>rides</w:t>
      </w:r>
      <w:r w:rsidRPr="007A6F8D">
        <w:rPr>
          <w:rFonts w:ascii="Georgia" w:hAnsi="Georgia"/>
          <w:sz w:val="32"/>
        </w:rPr>
        <w:t xml:space="preserve"> jusqu</w:t>
      </w:r>
      <w:r>
        <w:rPr>
          <w:rFonts w:ascii="Georgia" w:hAnsi="Georgia"/>
          <w:sz w:val="32"/>
        </w:rPr>
        <w:t>’</w:t>
      </w:r>
      <w:r w:rsidRPr="007A6F8D">
        <w:rPr>
          <w:rFonts w:ascii="Georgia" w:hAnsi="Georgia"/>
          <w:sz w:val="32"/>
        </w:rPr>
        <w:t>à l</w:t>
      </w:r>
      <w:r>
        <w:rPr>
          <w:rFonts w:ascii="Georgia" w:hAnsi="Georgia"/>
          <w:sz w:val="32"/>
        </w:rPr>
        <w:t>’</w:t>
      </w:r>
      <w:r w:rsidRPr="007A6F8D">
        <w:rPr>
          <w:rFonts w:ascii="Georgia" w:hAnsi="Georgia"/>
          <w:sz w:val="32"/>
        </w:rPr>
        <w:t>autre bord. « Faites qu</w:t>
      </w:r>
      <w:r>
        <w:rPr>
          <w:rFonts w:ascii="Georgia" w:hAnsi="Georgia"/>
          <w:sz w:val="32"/>
        </w:rPr>
        <w:t>’</w:t>
      </w:r>
      <w:r w:rsidRPr="007A6F8D">
        <w:rPr>
          <w:rFonts w:ascii="Georgia" w:hAnsi="Georgia"/>
          <w:sz w:val="32"/>
        </w:rPr>
        <w:t>il reste. Ou, s</w:t>
      </w:r>
      <w:r>
        <w:rPr>
          <w:rFonts w:ascii="Georgia" w:hAnsi="Georgia"/>
          <w:sz w:val="32"/>
        </w:rPr>
        <w:t>’</w:t>
      </w:r>
      <w:r w:rsidRPr="007A6F8D">
        <w:rPr>
          <w:rFonts w:ascii="Georgia" w:hAnsi="Georgia"/>
          <w:sz w:val="32"/>
        </w:rPr>
        <w:t xml:space="preserve">il faut vraiment </w:t>
      </w:r>
      <w:r w:rsidR="00523505">
        <w:rPr>
          <w:rFonts w:ascii="Georgia" w:hAnsi="Georgia"/>
          <w:sz w:val="32"/>
        </w:rPr>
        <w:t>q</w:t>
      </w:r>
      <w:r w:rsidRPr="00523505">
        <w:rPr>
          <w:rFonts w:ascii="Georgia" w:hAnsi="Georgia"/>
          <w:sz w:val="32"/>
        </w:rPr>
        <w:t>u</w:t>
      </w:r>
      <w:r>
        <w:rPr>
          <w:rFonts w:ascii="Georgia" w:hAnsi="Georgia"/>
          <w:sz w:val="32"/>
        </w:rPr>
        <w:t>’</w:t>
      </w:r>
      <w:r w:rsidRPr="007A6F8D">
        <w:rPr>
          <w:rFonts w:ascii="Georgia" w:hAnsi="Georgia"/>
          <w:sz w:val="32"/>
        </w:rPr>
        <w:t>il s</w:t>
      </w:r>
      <w:r>
        <w:rPr>
          <w:rFonts w:ascii="Georgia" w:hAnsi="Georgia"/>
          <w:sz w:val="32"/>
        </w:rPr>
        <w:t>’</w:t>
      </w:r>
      <w:r w:rsidRPr="007A6F8D">
        <w:rPr>
          <w:rFonts w:ascii="Georgia" w:hAnsi="Georgia"/>
          <w:sz w:val="32"/>
        </w:rPr>
        <w:t>en aille, faites qu</w:t>
      </w:r>
      <w:r>
        <w:rPr>
          <w:rFonts w:ascii="Georgia" w:hAnsi="Georgia"/>
          <w:sz w:val="32"/>
        </w:rPr>
        <w:t>’</w:t>
      </w:r>
      <w:r w:rsidRPr="007A6F8D">
        <w:rPr>
          <w:rFonts w:ascii="Georgia" w:hAnsi="Georgia"/>
          <w:sz w:val="32"/>
        </w:rPr>
        <w:t>il nous revienne s</w:t>
      </w:r>
      <w:r w:rsidR="00523505">
        <w:rPr>
          <w:rFonts w:ascii="Georgia" w:hAnsi="Georgia"/>
          <w:sz w:val="32"/>
        </w:rPr>
        <w:t>ain et sauf, ainsi que Mère et P</w:t>
      </w:r>
      <w:r w:rsidRPr="007A6F8D">
        <w:rPr>
          <w:rFonts w:ascii="Georgia" w:hAnsi="Georgia"/>
          <w:sz w:val="32"/>
        </w:rPr>
        <w:t>ère et les filles. Et faites..., oh, faites que Rickon comprenne. »</w:t>
      </w:r>
    </w:p>
    <w:p w:rsidR="003B105D" w:rsidRPr="007A6F8D" w:rsidRDefault="003B105D" w:rsidP="003B105D">
      <w:pPr>
        <w:ind w:firstLine="720"/>
        <w:jc w:val="both"/>
        <w:rPr>
          <w:rFonts w:ascii="Georgia" w:hAnsi="Georgia"/>
          <w:sz w:val="32"/>
        </w:rPr>
      </w:pPr>
      <w:r w:rsidRPr="007A6F8D">
        <w:rPr>
          <w:rFonts w:ascii="Georgia" w:hAnsi="Georgia"/>
          <w:sz w:val="32"/>
        </w:rPr>
        <w:t>Depuis qu</w:t>
      </w:r>
      <w:r>
        <w:rPr>
          <w:rFonts w:ascii="Georgia" w:hAnsi="Georgia"/>
          <w:sz w:val="32"/>
        </w:rPr>
        <w:t>’</w:t>
      </w:r>
      <w:r w:rsidRPr="007A6F8D">
        <w:rPr>
          <w:rFonts w:ascii="Georgia" w:hAnsi="Georgia"/>
          <w:sz w:val="32"/>
        </w:rPr>
        <w:t>il avait appris le départ incessant de Robb pour la guerre, le benjamin s</w:t>
      </w:r>
      <w:r>
        <w:rPr>
          <w:rFonts w:ascii="Georgia" w:hAnsi="Georgia"/>
          <w:sz w:val="32"/>
        </w:rPr>
        <w:t>’</w:t>
      </w:r>
      <w:r w:rsidRPr="007A6F8D">
        <w:rPr>
          <w:rFonts w:ascii="Georgia" w:hAnsi="Georgia"/>
          <w:sz w:val="32"/>
        </w:rPr>
        <w:t xml:space="preserve">était ensauvagé comme orage hivernal, abattu tantôt, tantôt furibond. Après avoir refusé toute nourriture et, non content de pleurer, sangloter </w:t>
      </w:r>
      <w:r w:rsidR="00523505">
        <w:rPr>
          <w:rFonts w:ascii="Georgia" w:hAnsi="Georgia"/>
          <w:sz w:val="32"/>
        </w:rPr>
        <w:t xml:space="preserve">à </w:t>
      </w:r>
      <w:r w:rsidRPr="007A6F8D">
        <w:rPr>
          <w:rFonts w:ascii="Georgia" w:hAnsi="Georgia"/>
          <w:sz w:val="32"/>
        </w:rPr>
        <w:t>longueur de nuit, fini par boxer Vieille</w:t>
      </w:r>
      <w:r w:rsidR="00523505">
        <w:rPr>
          <w:rFonts w:ascii="Georgia" w:hAnsi="Georgia"/>
          <w:sz w:val="32"/>
        </w:rPr>
        <w:t xml:space="preserve"> </w:t>
      </w:r>
      <w:r w:rsidRPr="007A6F8D">
        <w:rPr>
          <w:rFonts w:ascii="Georgia" w:hAnsi="Georgia"/>
          <w:sz w:val="32"/>
        </w:rPr>
        <w:t>Nan lorsqu</w:t>
      </w:r>
      <w:r>
        <w:rPr>
          <w:rFonts w:ascii="Georgia" w:hAnsi="Georgia"/>
          <w:sz w:val="32"/>
        </w:rPr>
        <w:t>’</w:t>
      </w:r>
      <w:r w:rsidRPr="007A6F8D">
        <w:rPr>
          <w:rFonts w:ascii="Georgia" w:hAnsi="Georgia"/>
          <w:sz w:val="32"/>
        </w:rPr>
        <w:t>elle avait prétendu l</w:t>
      </w:r>
      <w:r>
        <w:rPr>
          <w:rFonts w:ascii="Georgia" w:hAnsi="Georgia"/>
          <w:sz w:val="32"/>
        </w:rPr>
        <w:t>’</w:t>
      </w:r>
      <w:r w:rsidRPr="007A6F8D">
        <w:rPr>
          <w:rFonts w:ascii="Georgia" w:hAnsi="Georgia"/>
          <w:sz w:val="32"/>
        </w:rPr>
        <w:t xml:space="preserve">assoupir par une berceuse, le </w:t>
      </w:r>
      <w:r w:rsidR="00523505" w:rsidRPr="007A6F8D">
        <w:rPr>
          <w:rFonts w:ascii="Georgia" w:hAnsi="Georgia"/>
          <w:sz w:val="32"/>
        </w:rPr>
        <w:t>lendemain</w:t>
      </w:r>
      <w:r w:rsidRPr="007A6F8D">
        <w:rPr>
          <w:rFonts w:ascii="Georgia" w:hAnsi="Georgia"/>
          <w:sz w:val="32"/>
        </w:rPr>
        <w:t>, il disparaissait. De sorte qu</w:t>
      </w:r>
      <w:r>
        <w:rPr>
          <w:rFonts w:ascii="Georgia" w:hAnsi="Georgia"/>
          <w:sz w:val="32"/>
        </w:rPr>
        <w:t>’</w:t>
      </w:r>
      <w:r w:rsidRPr="007A6F8D">
        <w:rPr>
          <w:rFonts w:ascii="Georgia" w:hAnsi="Georgia"/>
          <w:sz w:val="32"/>
        </w:rPr>
        <w:t xml:space="preserve">il fallut mobiliser la moitié du </w:t>
      </w:r>
      <w:r w:rsidR="00523505" w:rsidRPr="007A6F8D">
        <w:rPr>
          <w:rFonts w:ascii="Georgia" w:hAnsi="Georgia"/>
          <w:sz w:val="32"/>
        </w:rPr>
        <w:t>château</w:t>
      </w:r>
      <w:r w:rsidRPr="007A6F8D">
        <w:rPr>
          <w:rFonts w:ascii="Georgia" w:hAnsi="Georgia"/>
          <w:sz w:val="32"/>
        </w:rPr>
        <w:t xml:space="preserve"> pour le retrouver, non sans mal, terré dans les cryptes. Encore voulut-il, armé d</w:t>
      </w:r>
      <w:r>
        <w:rPr>
          <w:rFonts w:ascii="Georgia" w:hAnsi="Georgia"/>
          <w:sz w:val="32"/>
        </w:rPr>
        <w:t>’</w:t>
      </w:r>
      <w:r w:rsidRPr="007A6F8D">
        <w:rPr>
          <w:rFonts w:ascii="Georgia" w:hAnsi="Georgia"/>
          <w:sz w:val="32"/>
        </w:rPr>
        <w:t>une épée rouillée subtilisée à l</w:t>
      </w:r>
      <w:r>
        <w:rPr>
          <w:rFonts w:ascii="Georgia" w:hAnsi="Georgia"/>
          <w:sz w:val="32"/>
        </w:rPr>
        <w:t>’</w:t>
      </w:r>
      <w:r w:rsidRPr="007A6F8D">
        <w:rPr>
          <w:rFonts w:ascii="Georgia" w:hAnsi="Georgia"/>
          <w:sz w:val="32"/>
        </w:rPr>
        <w:t>un des feus rois, tailler des croupières à ses libérateurs. Les assaillit également, tel un démon vomi par les ténèbres et aussi détraqué que son maître, Broussaille qui, babine baveuse, œil sulfureux, mordit Gage au bras, Mikken à la cuisse, et que seule l</w:t>
      </w:r>
      <w:r>
        <w:rPr>
          <w:rFonts w:ascii="Georgia" w:hAnsi="Georgia"/>
          <w:sz w:val="32"/>
        </w:rPr>
        <w:t>’</w:t>
      </w:r>
      <w:r w:rsidRPr="007A6F8D">
        <w:rPr>
          <w:rFonts w:ascii="Georgia" w:hAnsi="Georgia"/>
          <w:sz w:val="32"/>
        </w:rPr>
        <w:t>intervention conjointe de Robb et Vent Gris réduisit à merci. Depuis lors, Farlen le tenait enchaîné au chenil, et Rickon, inconsolable de sa solitude, en profitait pour pleurer tant et plus...</w:t>
      </w:r>
    </w:p>
    <w:p w:rsidR="003B105D" w:rsidRPr="007A6F8D" w:rsidRDefault="003B105D" w:rsidP="003B105D">
      <w:pPr>
        <w:ind w:firstLine="720"/>
        <w:jc w:val="both"/>
        <w:rPr>
          <w:rFonts w:ascii="Georgia" w:hAnsi="Georgia"/>
          <w:sz w:val="32"/>
        </w:rPr>
      </w:pPr>
      <w:r w:rsidRPr="007A6F8D">
        <w:rPr>
          <w:rFonts w:ascii="Georgia" w:hAnsi="Georgia"/>
          <w:sz w:val="32"/>
        </w:rPr>
        <w:lastRenderedPageBreak/>
        <w:t>Dans ces conditions, mestre Luwin déconseillait à Robb de quitter Winterfell, et Bran plaidait dans le même sens, tant pour lui-même que pour Rickon, mais peine perdue, Robb hochait seulement la tête et répétait, buté : « Je ne tiens pas à partir. Je le</w:t>
      </w:r>
      <w:r w:rsidRPr="007A6F8D">
        <w:rPr>
          <w:rFonts w:ascii="Georgia" w:hAnsi="Georgia"/>
          <w:i/>
          <w:sz w:val="32"/>
        </w:rPr>
        <w:t xml:space="preserve"> dois. »</w:t>
      </w:r>
    </w:p>
    <w:p w:rsidR="003B105D" w:rsidRPr="007A6F8D" w:rsidRDefault="003B105D" w:rsidP="003B105D">
      <w:pPr>
        <w:ind w:firstLine="720"/>
        <w:jc w:val="both"/>
        <w:rPr>
          <w:rFonts w:ascii="Georgia" w:hAnsi="Georgia"/>
          <w:sz w:val="32"/>
        </w:rPr>
      </w:pPr>
      <w:r w:rsidRPr="007A6F8D">
        <w:rPr>
          <w:rFonts w:ascii="Georgia" w:hAnsi="Georgia"/>
          <w:sz w:val="32"/>
        </w:rPr>
        <w:t>Ce n</w:t>
      </w:r>
      <w:r>
        <w:rPr>
          <w:rFonts w:ascii="Georgia" w:hAnsi="Georgia"/>
          <w:sz w:val="32"/>
        </w:rPr>
        <w:t>’</w:t>
      </w:r>
      <w:r w:rsidRPr="007A6F8D">
        <w:rPr>
          <w:rFonts w:ascii="Georgia" w:hAnsi="Georgia"/>
          <w:sz w:val="32"/>
        </w:rPr>
        <w:t>était pas entièrement faux. Quelqu</w:t>
      </w:r>
      <w:r>
        <w:rPr>
          <w:rFonts w:ascii="Georgia" w:hAnsi="Georgia"/>
          <w:sz w:val="32"/>
        </w:rPr>
        <w:t>’</w:t>
      </w:r>
      <w:r w:rsidRPr="007A6F8D">
        <w:rPr>
          <w:rFonts w:ascii="Georgia" w:hAnsi="Georgia"/>
          <w:sz w:val="32"/>
        </w:rPr>
        <w:t>un devait effectivement aller tenir le Neck et appuyer les Tully contre les Lannister, Bran en convenait, mais ce quelqu</w:t>
      </w:r>
      <w:r>
        <w:rPr>
          <w:rFonts w:ascii="Georgia" w:hAnsi="Georgia"/>
          <w:sz w:val="32"/>
        </w:rPr>
        <w:t>’</w:t>
      </w:r>
      <w:r w:rsidRPr="007A6F8D">
        <w:rPr>
          <w:rFonts w:ascii="Georgia" w:hAnsi="Georgia"/>
          <w:sz w:val="32"/>
        </w:rPr>
        <w:t>un n</w:t>
      </w:r>
      <w:r>
        <w:rPr>
          <w:rFonts w:ascii="Georgia" w:hAnsi="Georgia"/>
          <w:sz w:val="32"/>
        </w:rPr>
        <w:t>’</w:t>
      </w:r>
      <w:r w:rsidRPr="007A6F8D">
        <w:rPr>
          <w:rFonts w:ascii="Georgia" w:hAnsi="Georgia"/>
          <w:sz w:val="32"/>
        </w:rPr>
        <w:t>était pas</w:t>
      </w:r>
      <w:r w:rsidRPr="007A6F8D">
        <w:rPr>
          <w:rFonts w:ascii="Georgia" w:hAnsi="Georgia"/>
          <w:i/>
          <w:sz w:val="32"/>
        </w:rPr>
        <w:t xml:space="preserve"> forcément</w:t>
      </w:r>
      <w:r w:rsidRPr="007A6F8D">
        <w:rPr>
          <w:rFonts w:ascii="Georgia" w:hAnsi="Georgia"/>
          <w:sz w:val="32"/>
        </w:rPr>
        <w:t xml:space="preserve"> Robb. Son frère aurait pu confier le commandement à Hal Mollen ou Theon Greyjoy ou l</w:t>
      </w:r>
      <w:r>
        <w:rPr>
          <w:rFonts w:ascii="Georgia" w:hAnsi="Georgia"/>
          <w:sz w:val="32"/>
        </w:rPr>
        <w:t>’</w:t>
      </w:r>
      <w:r w:rsidRPr="007A6F8D">
        <w:rPr>
          <w:rFonts w:ascii="Georgia" w:hAnsi="Georgia"/>
          <w:sz w:val="32"/>
        </w:rPr>
        <w:t>un des principaux bannerets. Mestre Luwin l</w:t>
      </w:r>
      <w:r>
        <w:rPr>
          <w:rFonts w:ascii="Georgia" w:hAnsi="Georgia"/>
          <w:sz w:val="32"/>
        </w:rPr>
        <w:t>’</w:t>
      </w:r>
      <w:r w:rsidRPr="007A6F8D">
        <w:rPr>
          <w:rFonts w:ascii="Georgia" w:hAnsi="Georgia"/>
          <w:sz w:val="32"/>
        </w:rPr>
        <w:t>en pressait du reste instamment, mais Robb ne l</w:t>
      </w:r>
      <w:r>
        <w:rPr>
          <w:rFonts w:ascii="Georgia" w:hAnsi="Georgia"/>
          <w:sz w:val="32"/>
        </w:rPr>
        <w:t>’</w:t>
      </w:r>
      <w:r w:rsidRPr="007A6F8D">
        <w:rPr>
          <w:rFonts w:ascii="Georgia" w:hAnsi="Georgia"/>
          <w:sz w:val="32"/>
        </w:rPr>
        <w:t>entendait pas de cette oreille. « Jamais le seigneur mon père ne tolérerait d</w:t>
      </w:r>
      <w:r>
        <w:rPr>
          <w:rFonts w:ascii="Georgia" w:hAnsi="Georgia"/>
          <w:sz w:val="32"/>
        </w:rPr>
        <w:t>’</w:t>
      </w:r>
      <w:r w:rsidRPr="007A6F8D">
        <w:rPr>
          <w:rFonts w:ascii="Georgia" w:hAnsi="Georgia"/>
          <w:sz w:val="32"/>
        </w:rPr>
        <w:t>envoyer des hommes à la mort en restant lui-même blotti comme un pleutre entre les murs de Winterfell. » Le ton, la pose, tout, Son Excellence Robb le lord.</w:t>
      </w:r>
    </w:p>
    <w:p w:rsidR="003B105D" w:rsidRPr="007A6F8D" w:rsidRDefault="003B105D" w:rsidP="003B105D">
      <w:pPr>
        <w:ind w:firstLine="720"/>
        <w:jc w:val="both"/>
        <w:rPr>
          <w:rFonts w:ascii="Georgia" w:hAnsi="Georgia"/>
          <w:sz w:val="32"/>
        </w:rPr>
      </w:pPr>
      <w:r w:rsidRPr="007A6F8D">
        <w:rPr>
          <w:rFonts w:ascii="Georgia" w:hAnsi="Georgia"/>
          <w:sz w:val="32"/>
        </w:rPr>
        <w:t>Il lui semblait d</w:t>
      </w:r>
      <w:r>
        <w:rPr>
          <w:rFonts w:ascii="Georgia" w:hAnsi="Georgia"/>
          <w:sz w:val="32"/>
        </w:rPr>
        <w:t>’</w:t>
      </w:r>
      <w:r w:rsidRPr="007A6F8D">
        <w:rPr>
          <w:rFonts w:ascii="Georgia" w:hAnsi="Georgia"/>
          <w:sz w:val="32"/>
        </w:rPr>
        <w:t xml:space="preserve">ailleurs presque un étranger, maintenant, </w:t>
      </w:r>
      <w:r w:rsidR="00523505" w:rsidRPr="007A6F8D">
        <w:rPr>
          <w:rFonts w:ascii="Georgia" w:hAnsi="Georgia"/>
          <w:sz w:val="32"/>
        </w:rPr>
        <w:t>métamorphosé</w:t>
      </w:r>
      <w:r w:rsidRPr="007A6F8D">
        <w:rPr>
          <w:rFonts w:ascii="Georgia" w:hAnsi="Georgia"/>
          <w:sz w:val="32"/>
        </w:rPr>
        <w:t>, lord pour de vrai, quoiqu</w:t>
      </w:r>
      <w:r>
        <w:rPr>
          <w:rFonts w:ascii="Georgia" w:hAnsi="Georgia"/>
          <w:sz w:val="32"/>
        </w:rPr>
        <w:t>’</w:t>
      </w:r>
      <w:r w:rsidRPr="007A6F8D">
        <w:rPr>
          <w:rFonts w:ascii="Georgia" w:hAnsi="Georgia"/>
          <w:sz w:val="32"/>
        </w:rPr>
        <w:t>il n</w:t>
      </w:r>
      <w:r>
        <w:rPr>
          <w:rFonts w:ascii="Georgia" w:hAnsi="Georgia"/>
          <w:sz w:val="32"/>
        </w:rPr>
        <w:t>’</w:t>
      </w:r>
      <w:r w:rsidRPr="007A6F8D">
        <w:rPr>
          <w:rFonts w:ascii="Georgia" w:hAnsi="Georgia"/>
          <w:sz w:val="32"/>
        </w:rPr>
        <w:t xml:space="preserve">eût pas encore seize ans révolus. Même les vassaux de Père y paraissaient sensibles, qui, </w:t>
      </w:r>
      <w:r w:rsidR="00523505" w:rsidRPr="007A6F8D">
        <w:rPr>
          <w:rFonts w:ascii="Georgia" w:hAnsi="Georgia"/>
          <w:sz w:val="32"/>
        </w:rPr>
        <w:t>chacun</w:t>
      </w:r>
      <w:r w:rsidRPr="007A6F8D">
        <w:rPr>
          <w:rFonts w:ascii="Georgia" w:hAnsi="Georgia"/>
          <w:sz w:val="32"/>
        </w:rPr>
        <w:t xml:space="preserve"> à sa manière, le mettaient à l</w:t>
      </w:r>
      <w:r>
        <w:rPr>
          <w:rFonts w:ascii="Georgia" w:hAnsi="Georgia"/>
          <w:sz w:val="32"/>
        </w:rPr>
        <w:t>’</w:t>
      </w:r>
      <w:r w:rsidRPr="007A6F8D">
        <w:rPr>
          <w:rFonts w:ascii="Georgia" w:hAnsi="Georgia"/>
          <w:sz w:val="32"/>
        </w:rPr>
        <w:t>épreuve : Roose Bolton et Robett Glover en revendiquant tous deux, l</w:t>
      </w:r>
      <w:r>
        <w:rPr>
          <w:rFonts w:ascii="Georgia" w:hAnsi="Georgia"/>
          <w:sz w:val="32"/>
        </w:rPr>
        <w:t>’</w:t>
      </w:r>
      <w:r w:rsidRPr="007A6F8D">
        <w:rPr>
          <w:rFonts w:ascii="Georgia" w:hAnsi="Georgia"/>
          <w:sz w:val="32"/>
        </w:rPr>
        <w:t>un tout sourire et blagueur, l</w:t>
      </w:r>
      <w:r>
        <w:rPr>
          <w:rFonts w:ascii="Georgia" w:hAnsi="Georgia"/>
          <w:sz w:val="32"/>
        </w:rPr>
        <w:t>’</w:t>
      </w:r>
      <w:r w:rsidRPr="007A6F8D">
        <w:rPr>
          <w:rFonts w:ascii="Georgia" w:hAnsi="Georgia"/>
          <w:sz w:val="32"/>
        </w:rPr>
        <w:t>autre d</w:t>
      </w:r>
      <w:r>
        <w:rPr>
          <w:rFonts w:ascii="Georgia" w:hAnsi="Georgia"/>
          <w:sz w:val="32"/>
        </w:rPr>
        <w:t>’</w:t>
      </w:r>
      <w:r w:rsidRPr="007A6F8D">
        <w:rPr>
          <w:rFonts w:ascii="Georgia" w:hAnsi="Georgia"/>
          <w:sz w:val="32"/>
        </w:rPr>
        <w:t>un ton brusque, l</w:t>
      </w:r>
      <w:r>
        <w:rPr>
          <w:rFonts w:ascii="Georgia" w:hAnsi="Georgia"/>
          <w:sz w:val="32"/>
        </w:rPr>
        <w:t>’</w:t>
      </w:r>
      <w:r w:rsidRPr="007A6F8D">
        <w:rPr>
          <w:rFonts w:ascii="Georgia" w:hAnsi="Georgia"/>
          <w:sz w:val="32"/>
        </w:rPr>
        <w:t xml:space="preserve">honneur de diriger les hostilités ; la </w:t>
      </w:r>
      <w:r w:rsidR="00523505" w:rsidRPr="007A6F8D">
        <w:rPr>
          <w:rFonts w:ascii="Georgia" w:hAnsi="Georgia"/>
          <w:sz w:val="32"/>
        </w:rPr>
        <w:t>corpulente</w:t>
      </w:r>
      <w:r w:rsidRPr="007A6F8D">
        <w:rPr>
          <w:rFonts w:ascii="Georgia" w:hAnsi="Georgia"/>
          <w:sz w:val="32"/>
        </w:rPr>
        <w:t xml:space="preserve"> Maege Mormont en lui rappelant vertement, forte de ses cheveux gris et de sa cotte de mailles virile, qu</w:t>
      </w:r>
      <w:r>
        <w:rPr>
          <w:rFonts w:ascii="Georgia" w:hAnsi="Georgia"/>
          <w:sz w:val="32"/>
        </w:rPr>
        <w:t>’</w:t>
      </w:r>
      <w:r w:rsidRPr="007A6F8D">
        <w:rPr>
          <w:rFonts w:ascii="Georgia" w:hAnsi="Georgia"/>
          <w:sz w:val="32"/>
        </w:rPr>
        <w:t>il pouvait être son petit-fils, qu</w:t>
      </w:r>
      <w:r>
        <w:rPr>
          <w:rFonts w:ascii="Georgia" w:hAnsi="Georgia"/>
          <w:sz w:val="32"/>
        </w:rPr>
        <w:t>’</w:t>
      </w:r>
      <w:r w:rsidRPr="007A6F8D">
        <w:rPr>
          <w:rFonts w:ascii="Georgia" w:hAnsi="Georgia"/>
          <w:sz w:val="32"/>
        </w:rPr>
        <w:t>elle n</w:t>
      </w:r>
      <w:r>
        <w:rPr>
          <w:rFonts w:ascii="Georgia" w:hAnsi="Georgia"/>
          <w:sz w:val="32"/>
        </w:rPr>
        <w:t>’</w:t>
      </w:r>
      <w:r w:rsidRPr="007A6F8D">
        <w:rPr>
          <w:rFonts w:ascii="Georgia" w:hAnsi="Georgia"/>
          <w:sz w:val="32"/>
        </w:rPr>
        <w:t>avait pas d</w:t>
      </w:r>
      <w:r>
        <w:rPr>
          <w:rFonts w:ascii="Georgia" w:hAnsi="Georgia"/>
          <w:sz w:val="32"/>
        </w:rPr>
        <w:t>’</w:t>
      </w:r>
      <w:r w:rsidRPr="007A6F8D">
        <w:rPr>
          <w:rFonts w:ascii="Georgia" w:hAnsi="Georgia"/>
          <w:sz w:val="32"/>
        </w:rPr>
        <w:t>ordre à recevoir de lui..., mais il se trouva qu</w:t>
      </w:r>
      <w:r>
        <w:rPr>
          <w:rFonts w:ascii="Georgia" w:hAnsi="Georgia"/>
          <w:sz w:val="32"/>
        </w:rPr>
        <w:t>’</w:t>
      </w:r>
      <w:r w:rsidRPr="007A6F8D">
        <w:rPr>
          <w:rFonts w:ascii="Georgia" w:hAnsi="Georgia"/>
          <w:sz w:val="32"/>
        </w:rPr>
        <w:t>équipée d</w:t>
      </w:r>
      <w:r>
        <w:rPr>
          <w:rFonts w:ascii="Georgia" w:hAnsi="Georgia"/>
          <w:sz w:val="32"/>
        </w:rPr>
        <w:t>’</w:t>
      </w:r>
      <w:r w:rsidRPr="007A6F8D">
        <w:rPr>
          <w:rFonts w:ascii="Georgia" w:hAnsi="Georgia"/>
          <w:sz w:val="32"/>
        </w:rPr>
        <w:t>une petite-fille elle eût été trop heureuse de la lui donner. De verbe onctueux, lui, lord Cerwyn s</w:t>
      </w:r>
      <w:r>
        <w:rPr>
          <w:rFonts w:ascii="Georgia" w:hAnsi="Georgia"/>
          <w:sz w:val="32"/>
        </w:rPr>
        <w:t>’</w:t>
      </w:r>
      <w:r w:rsidRPr="007A6F8D">
        <w:rPr>
          <w:rFonts w:ascii="Georgia" w:hAnsi="Georgia"/>
          <w:sz w:val="32"/>
        </w:rPr>
        <w:t xml:space="preserve">était comme par hasard fait escorter de sa fille, accorte et dodue jouvencelle de trente printemps qui, toujours assise à la gauche de son papa, jamais ne détachait les yeux de son assiette. A défaut de donzelles à caser, le jovial lord Corbois se fendait en présents : un cheval tel jour, un </w:t>
      </w:r>
      <w:r w:rsidR="00523505" w:rsidRPr="007A6F8D">
        <w:rPr>
          <w:rFonts w:ascii="Georgia" w:hAnsi="Georgia"/>
          <w:sz w:val="32"/>
        </w:rPr>
        <w:t>cuissot</w:t>
      </w:r>
      <w:r w:rsidRPr="007A6F8D">
        <w:rPr>
          <w:rFonts w:ascii="Georgia" w:hAnsi="Georgia"/>
          <w:sz w:val="32"/>
        </w:rPr>
        <w:t xml:space="preserve"> de venaiso</w:t>
      </w:r>
      <w:r w:rsidR="00523505">
        <w:rPr>
          <w:rFonts w:ascii="Georgia" w:hAnsi="Georgia"/>
          <w:sz w:val="32"/>
        </w:rPr>
        <w:t>n tel autre, une trompe de chass</w:t>
      </w:r>
      <w:r w:rsidRPr="007A6F8D">
        <w:rPr>
          <w:rFonts w:ascii="Georgia" w:hAnsi="Georgia"/>
          <w:sz w:val="32"/>
        </w:rPr>
        <w:t xml:space="preserve">e en argent repoussé le lendemain, cela sans rien réclamer en retour..., strictement rien, </w:t>
      </w:r>
      <w:r w:rsidR="00523505" w:rsidRPr="007A6F8D">
        <w:rPr>
          <w:rFonts w:ascii="Georgia" w:hAnsi="Georgia"/>
          <w:sz w:val="32"/>
        </w:rPr>
        <w:t>hormis</w:t>
      </w:r>
      <w:r w:rsidRPr="007A6F8D">
        <w:rPr>
          <w:rFonts w:ascii="Georgia" w:hAnsi="Georgia"/>
          <w:sz w:val="32"/>
        </w:rPr>
        <w:t>, s</w:t>
      </w:r>
      <w:r>
        <w:rPr>
          <w:rFonts w:ascii="Georgia" w:hAnsi="Georgia"/>
          <w:sz w:val="32"/>
        </w:rPr>
        <w:t>’</w:t>
      </w:r>
      <w:r w:rsidRPr="007A6F8D">
        <w:rPr>
          <w:rFonts w:ascii="Georgia" w:hAnsi="Georgia"/>
          <w:sz w:val="32"/>
        </w:rPr>
        <w:t>il vous plaît, messire, certain fortin pris à son grand-père et le privilège de giboyer au nord de certaine crête et la permission de barrer le cours de la Blanchedague.</w:t>
      </w:r>
    </w:p>
    <w:p w:rsidR="003B105D" w:rsidRPr="007A6F8D" w:rsidRDefault="003B105D" w:rsidP="003B105D">
      <w:pPr>
        <w:ind w:firstLine="720"/>
        <w:jc w:val="both"/>
        <w:rPr>
          <w:rFonts w:ascii="Georgia" w:hAnsi="Georgia"/>
          <w:sz w:val="32"/>
        </w:rPr>
      </w:pPr>
      <w:r w:rsidRPr="007A6F8D">
        <w:rPr>
          <w:rFonts w:ascii="Georgia" w:hAnsi="Georgia"/>
          <w:sz w:val="32"/>
        </w:rPr>
        <w:lastRenderedPageBreak/>
        <w:t>A chacun, Robb répondait avec une courtoisie légèrement distante qui, digne à tous égards de Père, ployait les désirs à sa volonté.</w:t>
      </w:r>
    </w:p>
    <w:p w:rsidR="003B105D" w:rsidRPr="007A6F8D" w:rsidRDefault="003B105D" w:rsidP="003B105D">
      <w:pPr>
        <w:ind w:firstLine="720"/>
        <w:jc w:val="both"/>
        <w:rPr>
          <w:rFonts w:ascii="Georgia" w:hAnsi="Georgia"/>
          <w:sz w:val="32"/>
        </w:rPr>
      </w:pPr>
      <w:r w:rsidRPr="007A6F8D">
        <w:rPr>
          <w:rFonts w:ascii="Georgia" w:hAnsi="Georgia"/>
          <w:sz w:val="32"/>
        </w:rPr>
        <w:t>Et lorsque lord Omble, que ses hommes surnommaient Lard-Jon, parce qu</w:t>
      </w:r>
      <w:r>
        <w:rPr>
          <w:rFonts w:ascii="Georgia" w:hAnsi="Georgia"/>
          <w:sz w:val="32"/>
        </w:rPr>
        <w:t>’</w:t>
      </w:r>
      <w:r w:rsidRPr="007A6F8D">
        <w:rPr>
          <w:rFonts w:ascii="Georgia" w:hAnsi="Georgia"/>
          <w:sz w:val="32"/>
        </w:rPr>
        <w:t>aussi grand qu</w:t>
      </w:r>
      <w:r>
        <w:rPr>
          <w:rFonts w:ascii="Georgia" w:hAnsi="Georgia"/>
          <w:sz w:val="32"/>
        </w:rPr>
        <w:t>’</w:t>
      </w:r>
      <w:r w:rsidRPr="007A6F8D">
        <w:rPr>
          <w:rFonts w:ascii="Georgia" w:hAnsi="Georgia"/>
          <w:sz w:val="32"/>
        </w:rPr>
        <w:t>Hodor il avait deux fois son ampleur, menaça de retirer ses forces s</w:t>
      </w:r>
      <w:r>
        <w:rPr>
          <w:rFonts w:ascii="Georgia" w:hAnsi="Georgia"/>
          <w:sz w:val="32"/>
        </w:rPr>
        <w:t>’</w:t>
      </w:r>
      <w:r w:rsidRPr="007A6F8D">
        <w:rPr>
          <w:rFonts w:ascii="Georgia" w:hAnsi="Georgia"/>
          <w:sz w:val="32"/>
        </w:rPr>
        <w:t>il se retrouvait marcher derrière les Cerwyn ou les Corbois, « Vous auriez tort de vous en priver, répliqua Robb, avant d</w:t>
      </w:r>
      <w:r>
        <w:rPr>
          <w:rFonts w:ascii="Georgia" w:hAnsi="Georgia"/>
          <w:sz w:val="32"/>
        </w:rPr>
        <w:t>’</w:t>
      </w:r>
      <w:r w:rsidRPr="007A6F8D">
        <w:rPr>
          <w:rFonts w:ascii="Georgia" w:hAnsi="Georgia"/>
          <w:sz w:val="32"/>
        </w:rPr>
        <w:t>ajouter, tout en grattant Vent Gris derrière les oreilles : Nous nous ferons un plaisir, sitôt débarrassés des Lannister, de remonter vers le nord vous débusquer de votre forteresse et de vous pendre comme parjure. » Hors de lui, Lard-Jon balança un pichet de bière dans l</w:t>
      </w:r>
      <w:r>
        <w:rPr>
          <w:rFonts w:ascii="Georgia" w:hAnsi="Georgia"/>
          <w:sz w:val="32"/>
        </w:rPr>
        <w:t>’</w:t>
      </w:r>
      <w:r w:rsidRPr="007A6F8D">
        <w:rPr>
          <w:rFonts w:ascii="Georgia" w:hAnsi="Georgia"/>
          <w:sz w:val="32"/>
        </w:rPr>
        <w:t>âtre et, entre autres aménités, beugla qu</w:t>
      </w:r>
      <w:r>
        <w:rPr>
          <w:rFonts w:ascii="Georgia" w:hAnsi="Georgia"/>
          <w:sz w:val="32"/>
        </w:rPr>
        <w:t>’</w:t>
      </w:r>
      <w:r w:rsidRPr="007A6F8D">
        <w:rPr>
          <w:rFonts w:ascii="Georgia" w:hAnsi="Georgia"/>
          <w:sz w:val="32"/>
        </w:rPr>
        <w:t>un bleu pareil devait pisser des myosotis puis, comme Hallis Mollen tentait de s</w:t>
      </w:r>
      <w:r>
        <w:rPr>
          <w:rFonts w:ascii="Georgia" w:hAnsi="Georgia"/>
          <w:sz w:val="32"/>
        </w:rPr>
        <w:t>’</w:t>
      </w:r>
      <w:r w:rsidRPr="007A6F8D">
        <w:rPr>
          <w:rFonts w:ascii="Georgia" w:hAnsi="Georgia"/>
          <w:sz w:val="32"/>
        </w:rPr>
        <w:t>interposer, il le jeta à terre d</w:t>
      </w:r>
      <w:r>
        <w:rPr>
          <w:rFonts w:ascii="Georgia" w:hAnsi="Georgia"/>
          <w:sz w:val="32"/>
        </w:rPr>
        <w:t>’</w:t>
      </w:r>
      <w:r w:rsidRPr="007A6F8D">
        <w:rPr>
          <w:rFonts w:ascii="Georgia" w:hAnsi="Georgia"/>
          <w:sz w:val="32"/>
        </w:rPr>
        <w:t>un coup de poing, renversa une table d</w:t>
      </w:r>
      <w:r>
        <w:rPr>
          <w:rFonts w:ascii="Georgia" w:hAnsi="Georgia"/>
          <w:sz w:val="32"/>
        </w:rPr>
        <w:t>’</w:t>
      </w:r>
      <w:r w:rsidRPr="007A6F8D">
        <w:rPr>
          <w:rFonts w:ascii="Georgia" w:hAnsi="Georgia"/>
          <w:sz w:val="32"/>
        </w:rPr>
        <w:t>un coup de pied et dégaina la plus énorme et la plus laide des épées que Bran eût jamais contemplée, tandis que comme un seul homme se dressaient le long des bancs, prêts à l</w:t>
      </w:r>
      <w:r>
        <w:rPr>
          <w:rFonts w:ascii="Georgia" w:hAnsi="Georgia"/>
          <w:sz w:val="32"/>
        </w:rPr>
        <w:t>’</w:t>
      </w:r>
      <w:r w:rsidRPr="007A6F8D">
        <w:rPr>
          <w:rFonts w:ascii="Georgia" w:hAnsi="Georgia"/>
          <w:sz w:val="32"/>
        </w:rPr>
        <w:t>imiter, ses fils, frères et lames liges.</w:t>
      </w:r>
    </w:p>
    <w:p w:rsidR="003B105D" w:rsidRPr="007A6F8D" w:rsidRDefault="003B105D" w:rsidP="003B105D">
      <w:pPr>
        <w:ind w:firstLine="720"/>
        <w:jc w:val="both"/>
        <w:rPr>
          <w:rFonts w:ascii="Georgia" w:hAnsi="Georgia"/>
          <w:sz w:val="32"/>
        </w:rPr>
      </w:pPr>
      <w:r w:rsidRPr="007A6F8D">
        <w:rPr>
          <w:rFonts w:ascii="Georgia" w:hAnsi="Georgia"/>
          <w:sz w:val="32"/>
        </w:rPr>
        <w:t>Or, sans s</w:t>
      </w:r>
      <w:r>
        <w:rPr>
          <w:rFonts w:ascii="Georgia" w:hAnsi="Georgia"/>
          <w:sz w:val="32"/>
        </w:rPr>
        <w:t>’</w:t>
      </w:r>
      <w:r w:rsidRPr="007A6F8D">
        <w:rPr>
          <w:rFonts w:ascii="Georgia" w:hAnsi="Georgia"/>
          <w:sz w:val="32"/>
        </w:rPr>
        <w:t>émouvoir pour si peu, Robb n</w:t>
      </w:r>
      <w:r>
        <w:rPr>
          <w:rFonts w:ascii="Georgia" w:hAnsi="Georgia"/>
          <w:sz w:val="32"/>
        </w:rPr>
        <w:t>’</w:t>
      </w:r>
      <w:r w:rsidRPr="007A6F8D">
        <w:rPr>
          <w:rFonts w:ascii="Georgia" w:hAnsi="Georgia"/>
          <w:sz w:val="32"/>
        </w:rPr>
        <w:t>eut qu</w:t>
      </w:r>
      <w:r>
        <w:rPr>
          <w:rFonts w:ascii="Georgia" w:hAnsi="Georgia"/>
          <w:sz w:val="32"/>
        </w:rPr>
        <w:t>’</w:t>
      </w:r>
      <w:r w:rsidRPr="007A6F8D">
        <w:rPr>
          <w:rFonts w:ascii="Georgia" w:hAnsi="Georgia"/>
          <w:sz w:val="32"/>
        </w:rPr>
        <w:t>un mot à dire et, le temps d</w:t>
      </w:r>
      <w:r>
        <w:rPr>
          <w:rFonts w:ascii="Georgia" w:hAnsi="Georgia"/>
          <w:sz w:val="32"/>
        </w:rPr>
        <w:t>’</w:t>
      </w:r>
      <w:r w:rsidRPr="007A6F8D">
        <w:rPr>
          <w:rFonts w:ascii="Georgia" w:hAnsi="Georgia"/>
          <w:sz w:val="32"/>
        </w:rPr>
        <w:t>un clin d</w:t>
      </w:r>
      <w:r>
        <w:rPr>
          <w:rFonts w:ascii="Georgia" w:hAnsi="Georgia"/>
          <w:sz w:val="32"/>
        </w:rPr>
        <w:t>’</w:t>
      </w:r>
      <w:r w:rsidRPr="007A6F8D">
        <w:rPr>
          <w:rFonts w:ascii="Georgia" w:hAnsi="Georgia"/>
          <w:sz w:val="32"/>
        </w:rPr>
        <w:t>œil et d</w:t>
      </w:r>
      <w:r>
        <w:rPr>
          <w:rFonts w:ascii="Georgia" w:hAnsi="Georgia"/>
          <w:sz w:val="32"/>
        </w:rPr>
        <w:t>’</w:t>
      </w:r>
      <w:r w:rsidRPr="007A6F8D">
        <w:rPr>
          <w:rFonts w:ascii="Georgia" w:hAnsi="Georgia"/>
          <w:sz w:val="32"/>
        </w:rPr>
        <w:t>un grondement, lord Omble s</w:t>
      </w:r>
      <w:r>
        <w:rPr>
          <w:rFonts w:ascii="Georgia" w:hAnsi="Georgia"/>
          <w:sz w:val="32"/>
        </w:rPr>
        <w:t>’</w:t>
      </w:r>
      <w:r w:rsidRPr="007A6F8D">
        <w:rPr>
          <w:rFonts w:ascii="Georgia" w:hAnsi="Georgia"/>
          <w:sz w:val="32"/>
        </w:rPr>
        <w:t>étalait à terre, son arme valsait à trois pieds de lui, deux doigts manquaient à sa main sanglante. « Le seigneur mon père, commenta Robb, m</w:t>
      </w:r>
      <w:r>
        <w:rPr>
          <w:rFonts w:ascii="Georgia" w:hAnsi="Georgia"/>
          <w:sz w:val="32"/>
        </w:rPr>
        <w:t>’</w:t>
      </w:r>
      <w:r w:rsidRPr="007A6F8D">
        <w:rPr>
          <w:rFonts w:ascii="Georgia" w:hAnsi="Georgia"/>
          <w:sz w:val="32"/>
        </w:rPr>
        <w:t>a appris que dénuder l</w:t>
      </w:r>
      <w:r>
        <w:rPr>
          <w:rFonts w:ascii="Georgia" w:hAnsi="Georgia"/>
          <w:sz w:val="32"/>
        </w:rPr>
        <w:t>’</w:t>
      </w:r>
      <w:r w:rsidRPr="007A6F8D">
        <w:rPr>
          <w:rFonts w:ascii="Georgia" w:hAnsi="Georgia"/>
          <w:sz w:val="32"/>
        </w:rPr>
        <w:t xml:space="preserve">acier contre son suzerain se payait de mort, mais sans doute vous proposiez-vous simplement de me couper ma viande ? » Les tripes liquéfiées, Bran regarda le colosse qui, vaille que vaille, se relevait, la lippe rougie de sucer ses moignons..., mais sa </w:t>
      </w:r>
      <w:r w:rsidR="00523505" w:rsidRPr="007A6F8D">
        <w:rPr>
          <w:rFonts w:ascii="Georgia" w:hAnsi="Georgia"/>
          <w:sz w:val="32"/>
        </w:rPr>
        <w:t>stupeur</w:t>
      </w:r>
      <w:r w:rsidRPr="007A6F8D">
        <w:rPr>
          <w:rFonts w:ascii="Georgia" w:hAnsi="Georgia"/>
          <w:sz w:val="32"/>
        </w:rPr>
        <w:t xml:space="preserve"> ne connut plus de bornes en l</w:t>
      </w:r>
      <w:r>
        <w:rPr>
          <w:rFonts w:ascii="Georgia" w:hAnsi="Georgia"/>
          <w:sz w:val="32"/>
        </w:rPr>
        <w:t>’</w:t>
      </w:r>
      <w:r w:rsidRPr="007A6F8D">
        <w:rPr>
          <w:rFonts w:ascii="Georgia" w:hAnsi="Georgia"/>
          <w:sz w:val="32"/>
        </w:rPr>
        <w:t>entendant partir d</w:t>
      </w:r>
      <w:r>
        <w:rPr>
          <w:rFonts w:ascii="Georgia" w:hAnsi="Georgia"/>
          <w:sz w:val="32"/>
        </w:rPr>
        <w:t>’</w:t>
      </w:r>
      <w:r w:rsidRPr="007A6F8D">
        <w:rPr>
          <w:rFonts w:ascii="Georgia" w:hAnsi="Georgia"/>
          <w:sz w:val="32"/>
        </w:rPr>
        <w:t>un rire colossal et rugir : « Ta viande... ! » entre deux hoquets, « bigrement</w:t>
      </w:r>
      <w:r w:rsidRPr="007A6F8D">
        <w:rPr>
          <w:rFonts w:ascii="Georgia" w:hAnsi="Georgia"/>
          <w:i/>
          <w:sz w:val="32"/>
        </w:rPr>
        <w:t xml:space="preserve"> coriace,</w:t>
      </w:r>
      <w:r w:rsidRPr="007A6F8D">
        <w:rPr>
          <w:rFonts w:ascii="Georgia" w:hAnsi="Georgia"/>
          <w:sz w:val="32"/>
        </w:rPr>
        <w:t xml:space="preserve"> ta viande ! »</w:t>
      </w:r>
    </w:p>
    <w:p w:rsidR="003B105D" w:rsidRPr="007A6F8D" w:rsidRDefault="003B105D" w:rsidP="003B105D">
      <w:pPr>
        <w:ind w:firstLine="720"/>
        <w:jc w:val="both"/>
        <w:rPr>
          <w:rFonts w:ascii="Georgia" w:hAnsi="Georgia"/>
          <w:sz w:val="32"/>
        </w:rPr>
      </w:pPr>
      <w:r w:rsidRPr="007A6F8D">
        <w:rPr>
          <w:rFonts w:ascii="Georgia" w:hAnsi="Georgia"/>
          <w:sz w:val="32"/>
        </w:rPr>
        <w:t xml:space="preserve">Et de devenir, là-dessus, le bras droit de Robb, son champion le plus intraitable, et de clamer à tous échos que ce mouflet de </w:t>
      </w:r>
      <w:r w:rsidR="00523505" w:rsidRPr="007A6F8D">
        <w:rPr>
          <w:rFonts w:ascii="Georgia" w:hAnsi="Georgia"/>
          <w:sz w:val="32"/>
        </w:rPr>
        <w:t>seigneur</w:t>
      </w:r>
      <w:r w:rsidRPr="007A6F8D">
        <w:rPr>
          <w:rFonts w:ascii="Georgia" w:hAnsi="Georgia"/>
          <w:sz w:val="32"/>
        </w:rPr>
        <w:t>-là, parole, c</w:t>
      </w:r>
      <w:r>
        <w:rPr>
          <w:rFonts w:ascii="Georgia" w:hAnsi="Georgia"/>
          <w:sz w:val="32"/>
        </w:rPr>
        <w:t>’</w:t>
      </w:r>
      <w:r w:rsidRPr="007A6F8D">
        <w:rPr>
          <w:rFonts w:ascii="Georgia" w:hAnsi="Georgia"/>
          <w:sz w:val="32"/>
        </w:rPr>
        <w:t>était du pur Stark, que diable ! et qu</w:t>
      </w:r>
      <w:r>
        <w:rPr>
          <w:rFonts w:ascii="Georgia" w:hAnsi="Georgia"/>
          <w:sz w:val="32"/>
        </w:rPr>
        <w:t>’</w:t>
      </w:r>
      <w:r w:rsidRPr="007A6F8D">
        <w:rPr>
          <w:rFonts w:ascii="Georgia" w:hAnsi="Georgia"/>
          <w:sz w:val="32"/>
        </w:rPr>
        <w:t>il serait avisé de plier les genoux devant, si l</w:t>
      </w:r>
      <w:r>
        <w:rPr>
          <w:rFonts w:ascii="Georgia" w:hAnsi="Georgia"/>
          <w:sz w:val="32"/>
        </w:rPr>
        <w:t>’</w:t>
      </w:r>
      <w:r w:rsidRPr="007A6F8D">
        <w:rPr>
          <w:rFonts w:ascii="Georgia" w:hAnsi="Georgia"/>
          <w:sz w:val="32"/>
        </w:rPr>
        <w:t>on n</w:t>
      </w:r>
      <w:r>
        <w:rPr>
          <w:rFonts w:ascii="Georgia" w:hAnsi="Georgia"/>
          <w:sz w:val="32"/>
        </w:rPr>
        <w:t>’</w:t>
      </w:r>
      <w:r w:rsidRPr="007A6F8D">
        <w:rPr>
          <w:rFonts w:ascii="Georgia" w:hAnsi="Georgia"/>
          <w:sz w:val="32"/>
        </w:rPr>
        <w:t>avait une furieuse envie de se les faire boulotter...</w:t>
      </w:r>
    </w:p>
    <w:p w:rsidR="003B105D" w:rsidRPr="007A6F8D" w:rsidRDefault="003B105D" w:rsidP="003B105D">
      <w:pPr>
        <w:ind w:firstLine="720"/>
        <w:jc w:val="both"/>
        <w:rPr>
          <w:rFonts w:ascii="Georgia" w:hAnsi="Georgia"/>
          <w:sz w:val="32"/>
        </w:rPr>
      </w:pPr>
      <w:r w:rsidRPr="007A6F8D">
        <w:rPr>
          <w:rFonts w:ascii="Georgia" w:hAnsi="Georgia"/>
          <w:sz w:val="32"/>
        </w:rPr>
        <w:t>Triomphe inespéré mais triomphe coûteux. Le soir même, après que les feux s</w:t>
      </w:r>
      <w:r>
        <w:rPr>
          <w:rFonts w:ascii="Georgia" w:hAnsi="Georgia"/>
          <w:sz w:val="32"/>
        </w:rPr>
        <w:t>’</w:t>
      </w:r>
      <w:r w:rsidRPr="007A6F8D">
        <w:rPr>
          <w:rFonts w:ascii="Georgia" w:hAnsi="Georgia"/>
          <w:sz w:val="32"/>
        </w:rPr>
        <w:t xml:space="preserve">étaient consumés dans la grande salle, Bran </w:t>
      </w:r>
      <w:r w:rsidRPr="007A6F8D">
        <w:rPr>
          <w:rFonts w:ascii="Georgia" w:hAnsi="Georgia"/>
          <w:sz w:val="32"/>
        </w:rPr>
        <w:lastRenderedPageBreak/>
        <w:t xml:space="preserve">voyait </w:t>
      </w:r>
      <w:r w:rsidR="00523505" w:rsidRPr="007A6F8D">
        <w:rPr>
          <w:rFonts w:ascii="Georgia" w:hAnsi="Georgia"/>
          <w:sz w:val="32"/>
        </w:rPr>
        <w:t>survenir</w:t>
      </w:r>
      <w:r w:rsidRPr="007A6F8D">
        <w:rPr>
          <w:rFonts w:ascii="Georgia" w:hAnsi="Georgia"/>
          <w:sz w:val="32"/>
        </w:rPr>
        <w:t xml:space="preserve"> dans sa chambre un Robb blême et défait. « J</w:t>
      </w:r>
      <w:r>
        <w:rPr>
          <w:rFonts w:ascii="Georgia" w:hAnsi="Georgia"/>
          <w:sz w:val="32"/>
        </w:rPr>
        <w:t>’</w:t>
      </w:r>
      <w:r w:rsidRPr="007A6F8D">
        <w:rPr>
          <w:rFonts w:ascii="Georgia" w:hAnsi="Georgia"/>
          <w:sz w:val="32"/>
        </w:rPr>
        <w:t>ai cru qu</w:t>
      </w:r>
      <w:r>
        <w:rPr>
          <w:rFonts w:ascii="Georgia" w:hAnsi="Georgia"/>
          <w:sz w:val="32"/>
        </w:rPr>
        <w:t>’</w:t>
      </w:r>
      <w:r w:rsidRPr="007A6F8D">
        <w:rPr>
          <w:rFonts w:ascii="Georgia" w:hAnsi="Georgia"/>
          <w:sz w:val="32"/>
        </w:rPr>
        <w:t>il allait me tuer, confessa-t-il. Rien qu</w:t>
      </w:r>
      <w:r>
        <w:rPr>
          <w:rFonts w:ascii="Georgia" w:hAnsi="Georgia"/>
          <w:sz w:val="32"/>
        </w:rPr>
        <w:t>’</w:t>
      </w:r>
      <w:r w:rsidRPr="007A6F8D">
        <w:rPr>
          <w:rFonts w:ascii="Georgia" w:hAnsi="Georgia"/>
          <w:sz w:val="32"/>
        </w:rPr>
        <w:t>à sa manière d</w:t>
      </w:r>
      <w:r>
        <w:rPr>
          <w:rFonts w:ascii="Georgia" w:hAnsi="Georgia"/>
          <w:sz w:val="32"/>
        </w:rPr>
        <w:t>’</w:t>
      </w:r>
      <w:r w:rsidRPr="007A6F8D">
        <w:rPr>
          <w:rFonts w:ascii="Georgia" w:hAnsi="Georgia"/>
          <w:sz w:val="32"/>
        </w:rPr>
        <w:t>envoyer Mollen bouler comme il aurait fait de Rickon, hein ? bons dieux, je crevais de frousse ! Et il n</w:t>
      </w:r>
      <w:r>
        <w:rPr>
          <w:rFonts w:ascii="Georgia" w:hAnsi="Georgia"/>
          <w:sz w:val="32"/>
        </w:rPr>
        <w:t>’</w:t>
      </w:r>
      <w:r w:rsidRPr="007A6F8D">
        <w:rPr>
          <w:rFonts w:ascii="Georgia" w:hAnsi="Georgia"/>
          <w:sz w:val="32"/>
        </w:rPr>
        <w:t>est pas le plus dangereux..., seulement le plus fort en gueule. Sais-tu ce qui m</w:t>
      </w:r>
      <w:r>
        <w:rPr>
          <w:rFonts w:ascii="Georgia" w:hAnsi="Georgia"/>
          <w:sz w:val="32"/>
        </w:rPr>
        <w:t>’</w:t>
      </w:r>
      <w:r w:rsidRPr="007A6F8D">
        <w:rPr>
          <w:rFonts w:ascii="Georgia" w:hAnsi="Georgia"/>
          <w:sz w:val="32"/>
        </w:rPr>
        <w:t>obsède exclusivement quand, sans jamais piper mot, lord Roose se contente de me fixer ? l</w:t>
      </w:r>
      <w:r>
        <w:rPr>
          <w:rFonts w:ascii="Georgia" w:hAnsi="Georgia"/>
          <w:sz w:val="32"/>
        </w:rPr>
        <w:t>’</w:t>
      </w:r>
      <w:r w:rsidRPr="007A6F8D">
        <w:rPr>
          <w:rFonts w:ascii="Georgia" w:hAnsi="Georgia"/>
          <w:sz w:val="32"/>
        </w:rPr>
        <w:t>idée de la pièce où, à Fort-Terreur, les Bolton suspendent la peau de leurs ennemis.</w:t>
      </w:r>
    </w:p>
    <w:p w:rsidR="003B105D" w:rsidRPr="007A6F8D" w:rsidRDefault="003B105D" w:rsidP="003B105D">
      <w:pPr>
        <w:ind w:firstLine="720"/>
        <w:jc w:val="both"/>
        <w:rPr>
          <w:rFonts w:ascii="Georgia" w:hAnsi="Georgia"/>
          <w:sz w:val="32"/>
        </w:rPr>
      </w:pPr>
      <w:r w:rsidRPr="007A6F8D">
        <w:rPr>
          <w:rFonts w:ascii="Georgia" w:hAnsi="Georgia"/>
          <w:sz w:val="32"/>
        </w:rPr>
        <w:t>— Ce n</w:t>
      </w:r>
      <w:r>
        <w:rPr>
          <w:rFonts w:ascii="Georgia" w:hAnsi="Georgia"/>
          <w:sz w:val="32"/>
        </w:rPr>
        <w:t>’</w:t>
      </w:r>
      <w:r w:rsidRPr="007A6F8D">
        <w:rPr>
          <w:rFonts w:ascii="Georgia" w:hAnsi="Georgia"/>
          <w:sz w:val="32"/>
        </w:rPr>
        <w:t>est qu</w:t>
      </w:r>
      <w:r>
        <w:rPr>
          <w:rFonts w:ascii="Georgia" w:hAnsi="Georgia"/>
          <w:sz w:val="32"/>
        </w:rPr>
        <w:t>’</w:t>
      </w:r>
      <w:r w:rsidRPr="007A6F8D">
        <w:rPr>
          <w:rFonts w:ascii="Georgia" w:hAnsi="Georgia"/>
          <w:sz w:val="32"/>
        </w:rPr>
        <w:t>une fable de Vieille Nan ! » protesta Bran. Mais sa voix manquait quelque peu d</w:t>
      </w:r>
      <w:r>
        <w:rPr>
          <w:rFonts w:ascii="Georgia" w:hAnsi="Georgia"/>
          <w:sz w:val="32"/>
        </w:rPr>
        <w:t>’</w:t>
      </w:r>
      <w:r w:rsidRPr="007A6F8D">
        <w:rPr>
          <w:rFonts w:ascii="Georgia" w:hAnsi="Georgia"/>
          <w:sz w:val="32"/>
        </w:rPr>
        <w:t>assurance. « Non ?</w:t>
      </w:r>
    </w:p>
    <w:p w:rsidR="003B105D" w:rsidRPr="007A6F8D" w:rsidRDefault="003B105D" w:rsidP="003B105D">
      <w:pPr>
        <w:ind w:firstLine="720"/>
        <w:jc w:val="both"/>
        <w:rPr>
          <w:rFonts w:ascii="Georgia" w:hAnsi="Georgia"/>
          <w:sz w:val="32"/>
        </w:rPr>
      </w:pPr>
      <w:r w:rsidRPr="007A6F8D">
        <w:rPr>
          <w:rFonts w:ascii="Georgia" w:hAnsi="Georgia"/>
          <w:sz w:val="32"/>
        </w:rPr>
        <w:t>— J</w:t>
      </w:r>
      <w:r>
        <w:rPr>
          <w:rFonts w:ascii="Georgia" w:hAnsi="Georgia"/>
          <w:sz w:val="32"/>
        </w:rPr>
        <w:t>’</w:t>
      </w:r>
      <w:r w:rsidRPr="007A6F8D">
        <w:rPr>
          <w:rFonts w:ascii="Georgia" w:hAnsi="Georgia"/>
          <w:sz w:val="32"/>
        </w:rPr>
        <w:t>ignore. » Il secoua la tête d</w:t>
      </w:r>
      <w:r>
        <w:rPr>
          <w:rFonts w:ascii="Georgia" w:hAnsi="Georgia"/>
          <w:sz w:val="32"/>
        </w:rPr>
        <w:t>’</w:t>
      </w:r>
      <w:r w:rsidRPr="007A6F8D">
        <w:rPr>
          <w:rFonts w:ascii="Georgia" w:hAnsi="Georgia"/>
          <w:sz w:val="32"/>
        </w:rPr>
        <w:t xml:space="preserve">un air accablé. « Lord Cerwyn </w:t>
      </w:r>
      <w:r w:rsidR="00523505" w:rsidRPr="007A6F8D">
        <w:rPr>
          <w:rFonts w:ascii="Georgia" w:hAnsi="Georgia"/>
          <w:sz w:val="32"/>
        </w:rPr>
        <w:t>prétend</w:t>
      </w:r>
      <w:r w:rsidRPr="007A6F8D">
        <w:rPr>
          <w:rFonts w:ascii="Georgia" w:hAnsi="Georgia"/>
          <w:sz w:val="32"/>
        </w:rPr>
        <w:t xml:space="preserve"> emmener sa fille dans le sud. Pour n</w:t>
      </w:r>
      <w:r>
        <w:rPr>
          <w:rFonts w:ascii="Georgia" w:hAnsi="Georgia"/>
          <w:sz w:val="32"/>
        </w:rPr>
        <w:t>’</w:t>
      </w:r>
      <w:r w:rsidRPr="007A6F8D">
        <w:rPr>
          <w:rFonts w:ascii="Georgia" w:hAnsi="Georgia"/>
          <w:sz w:val="32"/>
        </w:rPr>
        <w:t>être pas privé de ses petits plats, dit-il. Theon affirme que je la trouverai dans mon paquetage, une nuit. Et moi, je voudrais tellement... tellement que Père soit là... ! »</w:t>
      </w:r>
    </w:p>
    <w:p w:rsidR="003B105D" w:rsidRPr="007A6F8D" w:rsidRDefault="003B105D" w:rsidP="003B105D">
      <w:pPr>
        <w:ind w:firstLine="720"/>
        <w:jc w:val="both"/>
        <w:rPr>
          <w:rFonts w:ascii="Georgia" w:hAnsi="Georgia"/>
          <w:sz w:val="32"/>
        </w:rPr>
      </w:pPr>
      <w:r w:rsidRPr="007A6F8D">
        <w:rPr>
          <w:rFonts w:ascii="Georgia" w:hAnsi="Georgia"/>
          <w:sz w:val="32"/>
        </w:rPr>
        <w:t>Le seul point sur lequel ils fussent entièrement d</w:t>
      </w:r>
      <w:r>
        <w:rPr>
          <w:rFonts w:ascii="Georgia" w:hAnsi="Georgia"/>
          <w:sz w:val="32"/>
        </w:rPr>
        <w:t>’</w:t>
      </w:r>
      <w:r w:rsidRPr="007A6F8D">
        <w:rPr>
          <w:rFonts w:ascii="Georgia" w:hAnsi="Georgia"/>
          <w:sz w:val="32"/>
        </w:rPr>
        <w:t xml:space="preserve">accord, Bran comme Rickon et comme Robb le lord. Une même nostalgie de Père. Mais lord Eddard se trouvait à des milliers de lieues, captif en quelque cul-de-basse-fosse, ou traqué, fuyant au péril de ses jours, voire mort, déjà. Apparemment, nul ne savait au juste, chaque </w:t>
      </w:r>
      <w:r w:rsidR="00523505" w:rsidRPr="007A6F8D">
        <w:rPr>
          <w:rFonts w:ascii="Georgia" w:hAnsi="Georgia"/>
          <w:sz w:val="32"/>
        </w:rPr>
        <w:t>nouveau</w:t>
      </w:r>
      <w:r w:rsidRPr="007A6F8D">
        <w:rPr>
          <w:rFonts w:ascii="Georgia" w:hAnsi="Georgia"/>
          <w:sz w:val="32"/>
        </w:rPr>
        <w:t xml:space="preserve"> voyageur déballait sa version, de préférence plus horrible que la précédente. Empalées sur des piques, les têtes des gardes de Père pourrissaient aux créneaux du Donjon Rouge. Le roi Robert avait péri de la main même de lord Eddard. Les Baratheon assiégeaient Port-Réal. Lord Eddard s</w:t>
      </w:r>
      <w:r>
        <w:rPr>
          <w:rFonts w:ascii="Georgia" w:hAnsi="Georgia"/>
          <w:sz w:val="32"/>
        </w:rPr>
        <w:t>’</w:t>
      </w:r>
      <w:r w:rsidRPr="007A6F8D">
        <w:rPr>
          <w:rFonts w:ascii="Georgia" w:hAnsi="Georgia"/>
          <w:sz w:val="32"/>
        </w:rPr>
        <w:t>était réfugié dans le sud avec cette canaille de Renly. Arya et Sansa avaient été assassinées par le Limier. Mère avait trucidé le Lutin et pendu son cadavre aux murs de Vivesaigues. Lord Tywin Lannister marchait sur les Eyrié, brûlant et massacrant tout sur son passage. Un soûlard allait jusqu</w:t>
      </w:r>
      <w:r>
        <w:rPr>
          <w:rFonts w:ascii="Georgia" w:hAnsi="Georgia"/>
          <w:sz w:val="32"/>
        </w:rPr>
        <w:t>’</w:t>
      </w:r>
      <w:r w:rsidRPr="007A6F8D">
        <w:rPr>
          <w:rFonts w:ascii="Georgia" w:hAnsi="Georgia"/>
          <w:sz w:val="32"/>
        </w:rPr>
        <w:t>à claironner partout que, revenu d</w:t>
      </w:r>
      <w:r>
        <w:rPr>
          <w:rFonts w:ascii="Georgia" w:hAnsi="Georgia"/>
          <w:sz w:val="32"/>
        </w:rPr>
        <w:t>’</w:t>
      </w:r>
      <w:r w:rsidRPr="007A6F8D">
        <w:rPr>
          <w:rFonts w:ascii="Georgia" w:hAnsi="Georgia"/>
          <w:sz w:val="32"/>
        </w:rPr>
        <w:t xml:space="preserve">entre les morts, Rhaegar Targaryen recrutait à </w:t>
      </w:r>
      <w:r w:rsidR="00523505" w:rsidRPr="007A6F8D">
        <w:rPr>
          <w:rFonts w:ascii="Georgia" w:hAnsi="Georgia"/>
          <w:sz w:val="32"/>
        </w:rPr>
        <w:t>Peyredragon</w:t>
      </w:r>
      <w:r w:rsidRPr="007A6F8D">
        <w:rPr>
          <w:rFonts w:ascii="Georgia" w:hAnsi="Georgia"/>
          <w:sz w:val="32"/>
        </w:rPr>
        <w:t xml:space="preserve"> une armée prodigieuse de héros mythiques pour revendiquer le trône de ses pères.</w:t>
      </w:r>
    </w:p>
    <w:p w:rsidR="003B105D" w:rsidRPr="007A6F8D" w:rsidRDefault="003B105D" w:rsidP="003B105D">
      <w:pPr>
        <w:ind w:firstLine="720"/>
        <w:jc w:val="both"/>
        <w:rPr>
          <w:rFonts w:ascii="Georgia" w:hAnsi="Georgia"/>
          <w:sz w:val="32"/>
        </w:rPr>
      </w:pPr>
      <w:r w:rsidRPr="007A6F8D">
        <w:rPr>
          <w:rFonts w:ascii="Georgia" w:hAnsi="Georgia"/>
          <w:sz w:val="32"/>
        </w:rPr>
        <w:t>Et ni moins cruelle ni plus crédible ne parut la réalité lorsqu</w:t>
      </w:r>
      <w:r>
        <w:rPr>
          <w:rFonts w:ascii="Georgia" w:hAnsi="Georgia"/>
          <w:sz w:val="32"/>
        </w:rPr>
        <w:t>’</w:t>
      </w:r>
      <w:r w:rsidRPr="007A6F8D">
        <w:rPr>
          <w:rFonts w:ascii="Georgia" w:hAnsi="Georgia"/>
          <w:sz w:val="32"/>
        </w:rPr>
        <w:t>un corbeau survint, chargé d</w:t>
      </w:r>
      <w:r>
        <w:rPr>
          <w:rFonts w:ascii="Georgia" w:hAnsi="Georgia"/>
          <w:sz w:val="32"/>
        </w:rPr>
        <w:t>’</w:t>
      </w:r>
      <w:r w:rsidRPr="007A6F8D">
        <w:rPr>
          <w:rFonts w:ascii="Georgia" w:hAnsi="Georgia"/>
          <w:sz w:val="32"/>
        </w:rPr>
        <w:t>une lettre scellée du sceau personnel de Père et cependant rédigée de la main de Sansa. « Elle dit qu</w:t>
      </w:r>
      <w:r>
        <w:rPr>
          <w:rFonts w:ascii="Georgia" w:hAnsi="Georgia"/>
          <w:sz w:val="32"/>
        </w:rPr>
        <w:t>’</w:t>
      </w:r>
      <w:r w:rsidRPr="007A6F8D">
        <w:rPr>
          <w:rFonts w:ascii="Georgia" w:hAnsi="Georgia"/>
          <w:sz w:val="32"/>
        </w:rPr>
        <w:t>avec ses complices, les frères du roi, il s</w:t>
      </w:r>
      <w:r>
        <w:rPr>
          <w:rFonts w:ascii="Georgia" w:hAnsi="Georgia"/>
          <w:sz w:val="32"/>
        </w:rPr>
        <w:t>’</w:t>
      </w:r>
      <w:r w:rsidRPr="007A6F8D">
        <w:rPr>
          <w:rFonts w:ascii="Georgia" w:hAnsi="Georgia"/>
          <w:sz w:val="32"/>
        </w:rPr>
        <w:t xml:space="preserve">est rendu coupable de félonie... » La mine de Robb devant cet infâme </w:t>
      </w:r>
      <w:r w:rsidRPr="007A6F8D">
        <w:rPr>
          <w:rFonts w:ascii="Georgia" w:hAnsi="Georgia"/>
          <w:sz w:val="32"/>
        </w:rPr>
        <w:lastRenderedPageBreak/>
        <w:t>torchon, jamais, jamais Bran ne l</w:t>
      </w:r>
      <w:r>
        <w:rPr>
          <w:rFonts w:ascii="Georgia" w:hAnsi="Georgia"/>
          <w:sz w:val="32"/>
        </w:rPr>
        <w:t>’</w:t>
      </w:r>
      <w:r w:rsidRPr="007A6F8D">
        <w:rPr>
          <w:rFonts w:ascii="Georgia" w:hAnsi="Georgia"/>
          <w:sz w:val="32"/>
        </w:rPr>
        <w:t>oublierait. « Le roi Robert n</w:t>
      </w:r>
      <w:r>
        <w:rPr>
          <w:rFonts w:ascii="Georgia" w:hAnsi="Georgia"/>
          <w:sz w:val="32"/>
        </w:rPr>
        <w:t>’</w:t>
      </w:r>
      <w:r w:rsidRPr="007A6F8D">
        <w:rPr>
          <w:rFonts w:ascii="Georgia" w:hAnsi="Georgia"/>
          <w:sz w:val="32"/>
        </w:rPr>
        <w:t xml:space="preserve">est plus. Mère et moi nous voyons </w:t>
      </w:r>
      <w:r w:rsidR="00D806A3" w:rsidRPr="007A6F8D">
        <w:rPr>
          <w:rFonts w:ascii="Georgia" w:hAnsi="Georgia"/>
          <w:sz w:val="32"/>
        </w:rPr>
        <w:t>sommés</w:t>
      </w:r>
      <w:r w:rsidRPr="007A6F8D">
        <w:rPr>
          <w:rFonts w:ascii="Georgia" w:hAnsi="Georgia"/>
          <w:sz w:val="32"/>
        </w:rPr>
        <w:t xml:space="preserve"> d</w:t>
      </w:r>
      <w:r>
        <w:rPr>
          <w:rFonts w:ascii="Georgia" w:hAnsi="Georgia"/>
          <w:sz w:val="32"/>
        </w:rPr>
        <w:t>’</w:t>
      </w:r>
      <w:r w:rsidRPr="007A6F8D">
        <w:rPr>
          <w:rFonts w:ascii="Georgia" w:hAnsi="Georgia"/>
          <w:sz w:val="32"/>
        </w:rPr>
        <w:t>aller là-bas jurer fidélité à Joffrey. Sansa dit que nous devons nous montrer loyaux. Qu</w:t>
      </w:r>
      <w:r>
        <w:rPr>
          <w:rFonts w:ascii="Georgia" w:hAnsi="Georgia"/>
          <w:sz w:val="32"/>
        </w:rPr>
        <w:t>’</w:t>
      </w:r>
      <w:r w:rsidRPr="007A6F8D">
        <w:rPr>
          <w:rFonts w:ascii="Georgia" w:hAnsi="Georgia"/>
          <w:sz w:val="32"/>
        </w:rPr>
        <w:t>elle se fait fort, lorsqu</w:t>
      </w:r>
      <w:r>
        <w:rPr>
          <w:rFonts w:ascii="Georgia" w:hAnsi="Georgia"/>
          <w:sz w:val="32"/>
        </w:rPr>
        <w:t>’</w:t>
      </w:r>
      <w:r w:rsidRPr="007A6F8D">
        <w:rPr>
          <w:rFonts w:ascii="Georgia" w:hAnsi="Georgia"/>
          <w:sz w:val="32"/>
        </w:rPr>
        <w:t>elle aura épousé Joffrey, d</w:t>
      </w:r>
      <w:r>
        <w:rPr>
          <w:rFonts w:ascii="Georgia" w:hAnsi="Georgia"/>
          <w:sz w:val="32"/>
        </w:rPr>
        <w:t>’</w:t>
      </w:r>
      <w:r w:rsidRPr="007A6F8D">
        <w:rPr>
          <w:rFonts w:ascii="Georgia" w:hAnsi="Georgia"/>
          <w:sz w:val="32"/>
        </w:rPr>
        <w:t>obtenir de lui la grâce de notre père. » Son poing se referma sur la lettre, en fit une boule. « Et elle ne dit rien d</w:t>
      </w:r>
      <w:r>
        <w:rPr>
          <w:rFonts w:ascii="Georgia" w:hAnsi="Georgia"/>
          <w:sz w:val="32"/>
        </w:rPr>
        <w:t>’</w:t>
      </w:r>
      <w:r w:rsidRPr="007A6F8D">
        <w:rPr>
          <w:rFonts w:ascii="Georgia" w:hAnsi="Georgia"/>
          <w:sz w:val="32"/>
        </w:rPr>
        <w:t>Arya, rien</w:t>
      </w:r>
      <w:r w:rsidR="00EB5621">
        <w:rPr>
          <w:rFonts w:ascii="Georgia" w:hAnsi="Georgia"/>
          <w:sz w:val="32"/>
        </w:rPr>
        <w:t>, ne fût-</w:t>
      </w:r>
      <w:r w:rsidRPr="007A6F8D">
        <w:rPr>
          <w:rFonts w:ascii="Georgia" w:hAnsi="Georgia"/>
          <w:sz w:val="32"/>
        </w:rPr>
        <w:t>ce qu</w:t>
      </w:r>
      <w:r>
        <w:rPr>
          <w:rFonts w:ascii="Georgia" w:hAnsi="Georgia"/>
          <w:sz w:val="32"/>
        </w:rPr>
        <w:t>’</w:t>
      </w:r>
      <w:r w:rsidRPr="007A6F8D">
        <w:rPr>
          <w:rFonts w:ascii="Georgia" w:hAnsi="Georgia"/>
          <w:sz w:val="32"/>
        </w:rPr>
        <w:t>un mot, rien. Maudite soit-elle ! Elle est folle, ou quoi ? »</w:t>
      </w:r>
    </w:p>
    <w:p w:rsidR="003B105D" w:rsidRPr="007A6F8D" w:rsidRDefault="00D806A3" w:rsidP="003B105D">
      <w:pPr>
        <w:ind w:firstLine="720"/>
        <w:jc w:val="both"/>
        <w:rPr>
          <w:rFonts w:ascii="Georgia" w:hAnsi="Georgia"/>
          <w:sz w:val="32"/>
        </w:rPr>
      </w:pPr>
      <w:r>
        <w:rPr>
          <w:rFonts w:ascii="Georgia" w:hAnsi="Georgia"/>
          <w:sz w:val="32"/>
        </w:rPr>
        <w:t>E</w:t>
      </w:r>
      <w:r w:rsidR="003B105D" w:rsidRPr="007A6F8D">
        <w:rPr>
          <w:rFonts w:ascii="Georgia" w:hAnsi="Georgia"/>
          <w:sz w:val="32"/>
        </w:rPr>
        <w:t xml:space="preserve">n son for, Bran se sentait glacé. « Elle a perdu son loup », dit-il, </w:t>
      </w:r>
      <w:r>
        <w:rPr>
          <w:rFonts w:ascii="Georgia" w:hAnsi="Georgia"/>
          <w:sz w:val="32"/>
        </w:rPr>
        <w:t>s</w:t>
      </w:r>
      <w:r w:rsidR="003B105D" w:rsidRPr="007A6F8D">
        <w:rPr>
          <w:rFonts w:ascii="Georgia" w:hAnsi="Georgia"/>
          <w:sz w:val="32"/>
        </w:rPr>
        <w:t xml:space="preserve">ans forces face au ressouvenir du jour où quatre des Stark avaient </w:t>
      </w:r>
      <w:r w:rsidRPr="007A6F8D">
        <w:rPr>
          <w:rFonts w:ascii="Georgia" w:hAnsi="Georgia"/>
          <w:sz w:val="32"/>
        </w:rPr>
        <w:t>rapporté</w:t>
      </w:r>
      <w:r w:rsidR="003B105D" w:rsidRPr="007A6F8D">
        <w:rPr>
          <w:rFonts w:ascii="Georgia" w:hAnsi="Georgia"/>
          <w:sz w:val="32"/>
        </w:rPr>
        <w:t xml:space="preserve"> du sud les restes de Lady et où, dès avant qu</w:t>
      </w:r>
      <w:r w:rsidR="003B105D">
        <w:rPr>
          <w:rFonts w:ascii="Georgia" w:hAnsi="Georgia"/>
          <w:sz w:val="32"/>
        </w:rPr>
        <w:t>’</w:t>
      </w:r>
      <w:r w:rsidR="003B105D" w:rsidRPr="007A6F8D">
        <w:rPr>
          <w:rFonts w:ascii="Georgia" w:hAnsi="Georgia"/>
          <w:sz w:val="32"/>
        </w:rPr>
        <w:t>ils n</w:t>
      </w:r>
      <w:r w:rsidR="003B105D">
        <w:rPr>
          <w:rFonts w:ascii="Georgia" w:hAnsi="Georgia"/>
          <w:sz w:val="32"/>
        </w:rPr>
        <w:t>’</w:t>
      </w:r>
      <w:r w:rsidR="003B105D" w:rsidRPr="007A6F8D">
        <w:rPr>
          <w:rFonts w:ascii="Georgia" w:hAnsi="Georgia"/>
          <w:sz w:val="32"/>
        </w:rPr>
        <w:t xml:space="preserve">eussent </w:t>
      </w:r>
      <w:r w:rsidRPr="007A6F8D">
        <w:rPr>
          <w:rFonts w:ascii="Georgia" w:hAnsi="Georgia"/>
          <w:sz w:val="32"/>
        </w:rPr>
        <w:t>franchi</w:t>
      </w:r>
      <w:r w:rsidR="003B105D" w:rsidRPr="007A6F8D">
        <w:rPr>
          <w:rFonts w:ascii="Georgia" w:hAnsi="Georgia"/>
          <w:sz w:val="32"/>
        </w:rPr>
        <w:t xml:space="preserve"> le pont-levis, Eté, Broussaille et Vent Gris s</w:t>
      </w:r>
      <w:r w:rsidR="003B105D">
        <w:rPr>
          <w:rFonts w:ascii="Georgia" w:hAnsi="Georgia"/>
          <w:sz w:val="32"/>
        </w:rPr>
        <w:t>’</w:t>
      </w:r>
      <w:r w:rsidR="003B105D" w:rsidRPr="007A6F8D">
        <w:rPr>
          <w:rFonts w:ascii="Georgia" w:hAnsi="Georgia"/>
          <w:sz w:val="32"/>
        </w:rPr>
        <w:t>étaient mis ensemble à hurler, hurler, hurler d</w:t>
      </w:r>
      <w:r w:rsidR="003B105D">
        <w:rPr>
          <w:rFonts w:ascii="Georgia" w:hAnsi="Georgia"/>
          <w:sz w:val="32"/>
        </w:rPr>
        <w:t>’</w:t>
      </w:r>
      <w:r w:rsidR="003B105D" w:rsidRPr="007A6F8D">
        <w:rPr>
          <w:rFonts w:ascii="Georgia" w:hAnsi="Georgia"/>
          <w:sz w:val="32"/>
        </w:rPr>
        <w:t>une voix tendue, désolée... A l</w:t>
      </w:r>
      <w:r w:rsidR="003B105D">
        <w:rPr>
          <w:rFonts w:ascii="Georgia" w:hAnsi="Georgia"/>
          <w:sz w:val="32"/>
        </w:rPr>
        <w:t>’</w:t>
      </w:r>
      <w:r w:rsidR="003B105D" w:rsidRPr="007A6F8D">
        <w:rPr>
          <w:rFonts w:ascii="Georgia" w:hAnsi="Georgia"/>
          <w:sz w:val="32"/>
        </w:rPr>
        <w:t xml:space="preserve">ombre du </w:t>
      </w:r>
      <w:r w:rsidRPr="007A6F8D">
        <w:rPr>
          <w:rFonts w:ascii="Georgia" w:hAnsi="Georgia"/>
          <w:sz w:val="32"/>
        </w:rPr>
        <w:t>premier</w:t>
      </w:r>
      <w:r w:rsidR="003B105D" w:rsidRPr="007A6F8D">
        <w:rPr>
          <w:rFonts w:ascii="Georgia" w:hAnsi="Georgia"/>
          <w:sz w:val="32"/>
        </w:rPr>
        <w:t xml:space="preserve"> donjon s</w:t>
      </w:r>
      <w:r w:rsidR="003B105D">
        <w:rPr>
          <w:rFonts w:ascii="Georgia" w:hAnsi="Georgia"/>
          <w:sz w:val="32"/>
        </w:rPr>
        <w:t>’</w:t>
      </w:r>
      <w:r w:rsidR="003B105D" w:rsidRPr="007A6F8D">
        <w:rPr>
          <w:rFonts w:ascii="Georgia" w:hAnsi="Georgia"/>
          <w:sz w:val="32"/>
        </w:rPr>
        <w:t xml:space="preserve">étendait, ses stèles mouchetées de pâles lichens, le </w:t>
      </w:r>
      <w:r w:rsidRPr="007A6F8D">
        <w:rPr>
          <w:rFonts w:ascii="Georgia" w:hAnsi="Georgia"/>
          <w:sz w:val="32"/>
        </w:rPr>
        <w:t>cimetière</w:t>
      </w:r>
      <w:r w:rsidR="003B105D" w:rsidRPr="007A6F8D">
        <w:rPr>
          <w:rFonts w:ascii="Georgia" w:hAnsi="Georgia"/>
          <w:sz w:val="32"/>
        </w:rPr>
        <w:t xml:space="preserve"> où, durant des éternités, les sires de l</w:t>
      </w:r>
      <w:r w:rsidR="003B105D">
        <w:rPr>
          <w:rFonts w:ascii="Georgia" w:hAnsi="Georgia"/>
          <w:sz w:val="32"/>
        </w:rPr>
        <w:t>’</w:t>
      </w:r>
      <w:r w:rsidR="003B105D" w:rsidRPr="007A6F8D">
        <w:rPr>
          <w:rFonts w:ascii="Georgia" w:hAnsi="Georgia"/>
          <w:sz w:val="32"/>
        </w:rPr>
        <w:t>Hiver avaient déposé leurs serviteurs fidèles, et c</w:t>
      </w:r>
      <w:r w:rsidR="003B105D">
        <w:rPr>
          <w:rFonts w:ascii="Georgia" w:hAnsi="Georgia"/>
          <w:sz w:val="32"/>
        </w:rPr>
        <w:t>’</w:t>
      </w:r>
      <w:r w:rsidR="003B105D" w:rsidRPr="007A6F8D">
        <w:rPr>
          <w:rFonts w:ascii="Georgia" w:hAnsi="Georgia"/>
          <w:sz w:val="32"/>
        </w:rPr>
        <w:t>est là qu</w:t>
      </w:r>
      <w:r w:rsidR="003B105D">
        <w:rPr>
          <w:rFonts w:ascii="Georgia" w:hAnsi="Georgia"/>
          <w:sz w:val="32"/>
        </w:rPr>
        <w:t>’</w:t>
      </w:r>
      <w:r w:rsidR="003B105D" w:rsidRPr="007A6F8D">
        <w:rPr>
          <w:rFonts w:ascii="Georgia" w:hAnsi="Georgia"/>
          <w:sz w:val="32"/>
        </w:rPr>
        <w:t>on ensevelit Lady, pendant qu</w:t>
      </w:r>
      <w:r w:rsidR="003B105D">
        <w:rPr>
          <w:rFonts w:ascii="Georgia" w:hAnsi="Georgia"/>
          <w:sz w:val="32"/>
        </w:rPr>
        <w:t>’</w:t>
      </w:r>
      <w:r w:rsidR="003B105D" w:rsidRPr="007A6F8D">
        <w:rPr>
          <w:rFonts w:ascii="Georgia" w:hAnsi="Georgia"/>
          <w:sz w:val="32"/>
        </w:rPr>
        <w:t xml:space="preserve">erraient, telles des ombres inapaisées, ses frères loups parmi les tombes. Elle </w:t>
      </w:r>
      <w:r>
        <w:rPr>
          <w:rFonts w:ascii="Georgia" w:hAnsi="Georgia"/>
          <w:sz w:val="32"/>
        </w:rPr>
        <w:t>é</w:t>
      </w:r>
      <w:r w:rsidR="003B105D" w:rsidRPr="007A6F8D">
        <w:rPr>
          <w:rFonts w:ascii="Georgia" w:hAnsi="Georgia"/>
          <w:sz w:val="32"/>
        </w:rPr>
        <w:t>tait partie pour le sud, et voilà, seuls revenaient ses os.</w:t>
      </w:r>
    </w:p>
    <w:p w:rsidR="003B105D" w:rsidRPr="007A6F8D" w:rsidRDefault="003B105D" w:rsidP="003B105D">
      <w:pPr>
        <w:ind w:firstLine="720"/>
        <w:jc w:val="both"/>
        <w:rPr>
          <w:rFonts w:ascii="Georgia" w:hAnsi="Georgia"/>
          <w:sz w:val="32"/>
        </w:rPr>
      </w:pPr>
      <w:r w:rsidRPr="007A6F8D">
        <w:rPr>
          <w:rFonts w:ascii="Georgia" w:hAnsi="Georgia"/>
          <w:sz w:val="32"/>
        </w:rPr>
        <w:t>Tout comme Grand-Père, le vieux lord Rickard, et l</w:t>
      </w:r>
      <w:r>
        <w:rPr>
          <w:rFonts w:ascii="Georgia" w:hAnsi="Georgia"/>
          <w:sz w:val="32"/>
        </w:rPr>
        <w:t>’</w:t>
      </w:r>
      <w:r w:rsidRPr="007A6F8D">
        <w:rPr>
          <w:rFonts w:ascii="Georgia" w:hAnsi="Georgia"/>
          <w:sz w:val="32"/>
        </w:rPr>
        <w:t xml:space="preserve">oncle </w:t>
      </w:r>
      <w:r w:rsidR="00D806A3" w:rsidRPr="007A6F8D">
        <w:rPr>
          <w:rFonts w:ascii="Georgia" w:hAnsi="Georgia"/>
          <w:sz w:val="32"/>
        </w:rPr>
        <w:t>Brandon</w:t>
      </w:r>
      <w:r w:rsidRPr="007A6F8D">
        <w:rPr>
          <w:rFonts w:ascii="Georgia" w:hAnsi="Georgia"/>
          <w:sz w:val="32"/>
        </w:rPr>
        <w:t>, son fils, et deux cents de ses meilleurs hommes. On n</w:t>
      </w:r>
      <w:r>
        <w:rPr>
          <w:rFonts w:ascii="Georgia" w:hAnsi="Georgia"/>
          <w:sz w:val="32"/>
        </w:rPr>
        <w:t>’</w:t>
      </w:r>
      <w:r w:rsidRPr="007A6F8D">
        <w:rPr>
          <w:rFonts w:ascii="Georgia" w:hAnsi="Georgia"/>
          <w:sz w:val="32"/>
        </w:rPr>
        <w:t xml:space="preserve">en avait revu aucun. Et Père à son tour, parti pour le sud, avec Arya et Sansa </w:t>
      </w:r>
      <w:r w:rsidR="00D806A3">
        <w:rPr>
          <w:rFonts w:ascii="Georgia" w:hAnsi="Georgia"/>
          <w:sz w:val="32"/>
        </w:rPr>
        <w:t>et</w:t>
      </w:r>
      <w:r w:rsidRPr="007A6F8D">
        <w:rPr>
          <w:rFonts w:ascii="Georgia" w:hAnsi="Georgia"/>
          <w:sz w:val="32"/>
        </w:rPr>
        <w:t xml:space="preserve"> Jory et Hullen et Gros Tom et les</w:t>
      </w:r>
      <w:r w:rsidR="00D806A3">
        <w:rPr>
          <w:rFonts w:ascii="Georgia" w:hAnsi="Georgia"/>
          <w:sz w:val="32"/>
        </w:rPr>
        <w:t xml:space="preserve"> autres. Et puis Mère avec ser R</w:t>
      </w:r>
      <w:r w:rsidRPr="007A6F8D">
        <w:rPr>
          <w:rFonts w:ascii="Georgia" w:hAnsi="Georgia"/>
          <w:sz w:val="32"/>
        </w:rPr>
        <w:t>odrik, et</w:t>
      </w:r>
      <w:r w:rsidRPr="007A6F8D">
        <w:rPr>
          <w:rFonts w:ascii="Georgia" w:hAnsi="Georgia"/>
          <w:i/>
          <w:sz w:val="32"/>
        </w:rPr>
        <w:t xml:space="preserve"> eux</w:t>
      </w:r>
      <w:r w:rsidRPr="007A6F8D">
        <w:rPr>
          <w:rFonts w:ascii="Georgia" w:hAnsi="Georgia"/>
          <w:sz w:val="32"/>
        </w:rPr>
        <w:t xml:space="preserve"> non plus n</w:t>
      </w:r>
      <w:r>
        <w:rPr>
          <w:rFonts w:ascii="Georgia" w:hAnsi="Georgia"/>
          <w:sz w:val="32"/>
        </w:rPr>
        <w:t>’</w:t>
      </w:r>
      <w:r w:rsidRPr="007A6F8D">
        <w:rPr>
          <w:rFonts w:ascii="Georgia" w:hAnsi="Georgia"/>
          <w:sz w:val="32"/>
        </w:rPr>
        <w:t>étaient toujou</w:t>
      </w:r>
      <w:r w:rsidR="00D806A3">
        <w:rPr>
          <w:rFonts w:ascii="Georgia" w:hAnsi="Georgia"/>
          <w:sz w:val="32"/>
        </w:rPr>
        <w:t>rs pas revenus... Et voilà que R</w:t>
      </w:r>
      <w:r w:rsidRPr="007A6F8D">
        <w:rPr>
          <w:rFonts w:ascii="Georgia" w:hAnsi="Georgia"/>
          <w:sz w:val="32"/>
        </w:rPr>
        <w:t xml:space="preserve">obb voulait partir aussi. Bon, pas pour Port-Réal, pas pour aller </w:t>
      </w:r>
      <w:r w:rsidR="00D806A3">
        <w:rPr>
          <w:rFonts w:ascii="Georgia" w:hAnsi="Georgia"/>
          <w:sz w:val="32"/>
        </w:rPr>
        <w:t>ju</w:t>
      </w:r>
      <w:r w:rsidRPr="007A6F8D">
        <w:rPr>
          <w:rFonts w:ascii="Georgia" w:hAnsi="Georgia"/>
          <w:sz w:val="32"/>
        </w:rPr>
        <w:t>rer fidélité, mais pour Vivesaigues, et l</w:t>
      </w:r>
      <w:r>
        <w:rPr>
          <w:rFonts w:ascii="Georgia" w:hAnsi="Georgia"/>
          <w:sz w:val="32"/>
        </w:rPr>
        <w:t>’</w:t>
      </w:r>
      <w:r w:rsidRPr="007A6F8D">
        <w:rPr>
          <w:rFonts w:ascii="Georgia" w:hAnsi="Georgia"/>
          <w:sz w:val="32"/>
        </w:rPr>
        <w:t xml:space="preserve">épée au poing. Sous peine, </w:t>
      </w:r>
      <w:r w:rsidR="00D806A3">
        <w:rPr>
          <w:rFonts w:ascii="Georgia" w:hAnsi="Georgia"/>
          <w:sz w:val="32"/>
        </w:rPr>
        <w:t>s</w:t>
      </w:r>
      <w:r w:rsidRPr="007A6F8D">
        <w:rPr>
          <w:rFonts w:ascii="Georgia" w:hAnsi="Georgia"/>
          <w:sz w:val="32"/>
        </w:rPr>
        <w:t>ûr et certain, de faire exécuter Père, s</w:t>
      </w:r>
      <w:r>
        <w:rPr>
          <w:rFonts w:ascii="Georgia" w:hAnsi="Georgia"/>
          <w:sz w:val="32"/>
        </w:rPr>
        <w:t>’</w:t>
      </w:r>
      <w:r w:rsidRPr="007A6F8D">
        <w:rPr>
          <w:rFonts w:ascii="Georgia" w:hAnsi="Georgia"/>
          <w:sz w:val="32"/>
        </w:rPr>
        <w:t xml:space="preserve">il était vraiment prisonnier. </w:t>
      </w:r>
      <w:r w:rsidR="00D806A3">
        <w:rPr>
          <w:rFonts w:ascii="Georgia" w:hAnsi="Georgia"/>
          <w:sz w:val="32"/>
        </w:rPr>
        <w:t>U</w:t>
      </w:r>
      <w:r w:rsidRPr="007A6F8D">
        <w:rPr>
          <w:rFonts w:ascii="Georgia" w:hAnsi="Georgia"/>
          <w:sz w:val="32"/>
        </w:rPr>
        <w:t>ne perspective qui terrifiait Bran au-delà de toute expression. « S</w:t>
      </w:r>
      <w:r>
        <w:rPr>
          <w:rFonts w:ascii="Georgia" w:hAnsi="Georgia"/>
          <w:sz w:val="32"/>
        </w:rPr>
        <w:t>’</w:t>
      </w:r>
      <w:r w:rsidRPr="007A6F8D">
        <w:rPr>
          <w:rFonts w:ascii="Georgia" w:hAnsi="Georgia"/>
          <w:sz w:val="32"/>
        </w:rPr>
        <w:t>il f</w:t>
      </w:r>
      <w:r w:rsidR="00D806A3">
        <w:rPr>
          <w:rFonts w:ascii="Georgia" w:hAnsi="Georgia"/>
          <w:sz w:val="32"/>
        </w:rPr>
        <w:t>au</w:t>
      </w:r>
      <w:r w:rsidRPr="007A6F8D">
        <w:rPr>
          <w:rFonts w:ascii="Georgia" w:hAnsi="Georgia"/>
          <w:sz w:val="32"/>
        </w:rPr>
        <w:t xml:space="preserve">t absolument que mon frère parte, veillez sur lui, adjura-t-il les anciens dieux dont les yeux rouges ne le lâchaient pas, et veillez aussi </w:t>
      </w:r>
      <w:r w:rsidR="00D806A3">
        <w:rPr>
          <w:rFonts w:ascii="Georgia" w:hAnsi="Georgia"/>
          <w:sz w:val="32"/>
        </w:rPr>
        <w:t>s</w:t>
      </w:r>
      <w:r w:rsidRPr="007A6F8D">
        <w:rPr>
          <w:rFonts w:ascii="Georgia" w:hAnsi="Georgia"/>
          <w:sz w:val="32"/>
        </w:rPr>
        <w:t>ur ses hommes, sur Hal, sur Quent</w:t>
      </w:r>
      <w:r w:rsidR="00D806A3">
        <w:rPr>
          <w:rFonts w:ascii="Georgia" w:hAnsi="Georgia"/>
          <w:sz w:val="32"/>
        </w:rPr>
        <w:t xml:space="preserve"> et sur leurs compagnons, sur lo</w:t>
      </w:r>
      <w:r w:rsidRPr="007A6F8D">
        <w:rPr>
          <w:rFonts w:ascii="Georgia" w:hAnsi="Georgia"/>
          <w:sz w:val="32"/>
        </w:rPr>
        <w:t>rd Omble, sur lady Mormont et sur tous leurs pairs. Sur</w:t>
      </w:r>
      <w:r w:rsidR="00D806A3">
        <w:rPr>
          <w:rFonts w:ascii="Georgia" w:hAnsi="Georgia"/>
          <w:sz w:val="32"/>
        </w:rPr>
        <w:t xml:space="preserve"> Theon, je suppose, également.Ô</w:t>
      </w:r>
      <w:r w:rsidRPr="007A6F8D">
        <w:rPr>
          <w:rFonts w:ascii="Georgia" w:hAnsi="Georgia"/>
          <w:sz w:val="32"/>
        </w:rPr>
        <w:t xml:space="preserve"> dieux, veillez sur eux, je vous en supplie</w:t>
      </w:r>
      <w:r w:rsidR="00D806A3">
        <w:rPr>
          <w:rFonts w:ascii="Georgia" w:hAnsi="Georgia"/>
          <w:sz w:val="32"/>
        </w:rPr>
        <w:t>, gar</w:t>
      </w:r>
      <w:r w:rsidR="00D806A3">
        <w:rPr>
          <w:rFonts w:ascii="Georgia" w:hAnsi="Georgia"/>
          <w:sz w:val="32"/>
        </w:rPr>
        <w:softHyphen/>
        <w:t>dez-</w:t>
      </w:r>
      <w:r w:rsidRPr="007A6F8D">
        <w:rPr>
          <w:rFonts w:ascii="Georgia" w:hAnsi="Georgia"/>
          <w:sz w:val="32"/>
        </w:rPr>
        <w:t>les de tout mal. Aidez-les à battre les Lannister, sauvez Père et ramenez-les tous à la maison. »</w:t>
      </w:r>
    </w:p>
    <w:p w:rsidR="003B105D" w:rsidRPr="007A6F8D" w:rsidRDefault="003B105D" w:rsidP="003B105D">
      <w:pPr>
        <w:ind w:firstLine="720"/>
        <w:jc w:val="both"/>
        <w:rPr>
          <w:rFonts w:ascii="Georgia" w:hAnsi="Georgia"/>
          <w:sz w:val="32"/>
        </w:rPr>
      </w:pPr>
      <w:r w:rsidRPr="007A6F8D">
        <w:rPr>
          <w:rFonts w:ascii="Georgia" w:hAnsi="Georgia"/>
          <w:sz w:val="32"/>
        </w:rPr>
        <w:lastRenderedPageBreak/>
        <w:t>Un soupir de brise émut le bosquet</w:t>
      </w:r>
      <w:r w:rsidR="00D806A3">
        <w:rPr>
          <w:rFonts w:ascii="Georgia" w:hAnsi="Georgia"/>
          <w:sz w:val="32"/>
        </w:rPr>
        <w:t>, les feuilles sanglantes brui</w:t>
      </w:r>
      <w:r w:rsidRPr="007A6F8D">
        <w:rPr>
          <w:rFonts w:ascii="Georgia" w:hAnsi="Georgia"/>
          <w:sz w:val="32"/>
        </w:rPr>
        <w:t>rent, chuchotèrent. Eté découvrit ses crocs. « Les entends, mon gars ? »</w:t>
      </w:r>
    </w:p>
    <w:p w:rsidR="003B105D" w:rsidRPr="007A6F8D" w:rsidRDefault="00D806A3" w:rsidP="003B105D">
      <w:pPr>
        <w:ind w:firstLine="720"/>
        <w:jc w:val="both"/>
        <w:rPr>
          <w:rFonts w:ascii="Georgia" w:hAnsi="Georgia"/>
          <w:sz w:val="32"/>
        </w:rPr>
      </w:pPr>
      <w:r>
        <w:rPr>
          <w:rFonts w:ascii="Georgia" w:hAnsi="Georgia"/>
          <w:sz w:val="32"/>
        </w:rPr>
        <w:t>L</w:t>
      </w:r>
      <w:r w:rsidR="003B105D" w:rsidRPr="007A6F8D">
        <w:rPr>
          <w:rFonts w:ascii="Georgia" w:hAnsi="Georgia"/>
          <w:sz w:val="32"/>
        </w:rPr>
        <w:t>a voix fit tressaillir Bran. Sur la rive opposée se dressait, à l</w:t>
      </w:r>
      <w:r w:rsidR="003B105D">
        <w:rPr>
          <w:rFonts w:ascii="Georgia" w:hAnsi="Georgia"/>
          <w:sz w:val="32"/>
        </w:rPr>
        <w:t>’</w:t>
      </w:r>
      <w:r w:rsidR="003B105D" w:rsidRPr="007A6F8D">
        <w:rPr>
          <w:rFonts w:ascii="Georgia" w:hAnsi="Georgia"/>
          <w:sz w:val="32"/>
        </w:rPr>
        <w:t>ombre d</w:t>
      </w:r>
      <w:r w:rsidR="003B105D">
        <w:rPr>
          <w:rFonts w:ascii="Georgia" w:hAnsi="Georgia"/>
          <w:sz w:val="32"/>
        </w:rPr>
        <w:t>’</w:t>
      </w:r>
      <w:r w:rsidR="003B105D" w:rsidRPr="007A6F8D">
        <w:rPr>
          <w:rFonts w:ascii="Georgia" w:hAnsi="Georgia"/>
          <w:sz w:val="32"/>
        </w:rPr>
        <w:t>un vieux chêne qui dissimulait quelque peu ses traits, l</w:t>
      </w:r>
      <w:r w:rsidR="003B105D">
        <w:rPr>
          <w:rFonts w:ascii="Georgia" w:hAnsi="Georgia"/>
          <w:sz w:val="32"/>
        </w:rPr>
        <w:t>’</w:t>
      </w:r>
      <w:r w:rsidR="003B105D" w:rsidRPr="007A6F8D">
        <w:rPr>
          <w:rFonts w:ascii="Georgia" w:hAnsi="Georgia"/>
          <w:sz w:val="32"/>
        </w:rPr>
        <w:t xml:space="preserve">imposante </w:t>
      </w:r>
      <w:r>
        <w:rPr>
          <w:rFonts w:ascii="Georgia" w:hAnsi="Georgia"/>
          <w:sz w:val="32"/>
        </w:rPr>
        <w:t>O</w:t>
      </w:r>
      <w:r w:rsidR="003B105D" w:rsidRPr="007A6F8D">
        <w:rPr>
          <w:rFonts w:ascii="Georgia" w:hAnsi="Georgia"/>
          <w:sz w:val="32"/>
        </w:rPr>
        <w:t>sha. Malgré les fers qui l</w:t>
      </w:r>
      <w:r w:rsidR="003B105D">
        <w:rPr>
          <w:rFonts w:ascii="Georgia" w:hAnsi="Georgia"/>
          <w:sz w:val="32"/>
        </w:rPr>
        <w:t>’</w:t>
      </w:r>
      <w:r w:rsidR="003B105D" w:rsidRPr="007A6F8D">
        <w:rPr>
          <w:rFonts w:ascii="Georgia" w:hAnsi="Georgia"/>
          <w:sz w:val="32"/>
        </w:rPr>
        <w:t>entravaient, la démarche de la sauvageonne savait demeurer aussi silencieuse que celle d</w:t>
      </w:r>
      <w:r w:rsidR="003B105D">
        <w:rPr>
          <w:rFonts w:ascii="Georgia" w:hAnsi="Georgia"/>
          <w:sz w:val="32"/>
        </w:rPr>
        <w:t>’</w:t>
      </w:r>
      <w:r w:rsidR="003B105D" w:rsidRPr="007A6F8D">
        <w:rPr>
          <w:rFonts w:ascii="Georgia" w:hAnsi="Georgia"/>
          <w:sz w:val="32"/>
        </w:rPr>
        <w:t>un chat. Contournant l</w:t>
      </w:r>
      <w:r w:rsidR="003B105D">
        <w:rPr>
          <w:rFonts w:ascii="Georgia" w:hAnsi="Georgia"/>
          <w:sz w:val="32"/>
        </w:rPr>
        <w:t>’</w:t>
      </w:r>
      <w:r w:rsidR="003B105D" w:rsidRPr="007A6F8D">
        <w:rPr>
          <w:rFonts w:ascii="Georgia" w:hAnsi="Georgia"/>
          <w:sz w:val="32"/>
        </w:rPr>
        <w:t>étang, Eté vint la flairer. Elle eut un geste de recul.</w:t>
      </w:r>
    </w:p>
    <w:p w:rsidR="003B105D" w:rsidRPr="007A6F8D" w:rsidRDefault="00D806A3" w:rsidP="003B105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3B105D" w:rsidRPr="007A6F8D">
        <w:rPr>
          <w:rFonts w:ascii="Georgia" w:hAnsi="Georgia"/>
          <w:sz w:val="32"/>
        </w:rPr>
        <w:t>Ici, Eté », appela Bran et, non sans la humer une dernière fois, le loup-garou bondit le rejoindre et se fourrer entre ses bras. « Que viens-tu faire ici,</w:t>
      </w:r>
      <w:r w:rsidR="003B105D" w:rsidRPr="007A6F8D">
        <w:rPr>
          <w:rFonts w:ascii="Georgia" w:hAnsi="Georgia"/>
          <w:i/>
          <w:sz w:val="32"/>
        </w:rPr>
        <w:t xml:space="preserve"> toi</w:t>
      </w:r>
      <w:r w:rsidR="003B105D" w:rsidRPr="007A6F8D">
        <w:rPr>
          <w:rFonts w:ascii="Georgia" w:hAnsi="Georgia"/>
          <w:sz w:val="32"/>
        </w:rPr>
        <w:t xml:space="preserve"> ? » Il ne l</w:t>
      </w:r>
      <w:r w:rsidR="003B105D">
        <w:rPr>
          <w:rFonts w:ascii="Georgia" w:hAnsi="Georgia"/>
          <w:sz w:val="32"/>
        </w:rPr>
        <w:t>’</w:t>
      </w:r>
      <w:r w:rsidR="003B105D" w:rsidRPr="007A6F8D">
        <w:rPr>
          <w:rFonts w:ascii="Georgia" w:hAnsi="Georgia"/>
          <w:sz w:val="32"/>
        </w:rPr>
        <w:t>avait pas revue depuis sa capture et savait seulement qu</w:t>
      </w:r>
      <w:r w:rsidR="003B105D">
        <w:rPr>
          <w:rFonts w:ascii="Georgia" w:hAnsi="Georgia"/>
          <w:sz w:val="32"/>
        </w:rPr>
        <w:t>’</w:t>
      </w:r>
      <w:r w:rsidR="003B105D" w:rsidRPr="007A6F8D">
        <w:rPr>
          <w:rFonts w:ascii="Georgia" w:hAnsi="Georgia"/>
          <w:sz w:val="32"/>
        </w:rPr>
        <w:t>elle travaillait aux cuisines.</w:t>
      </w:r>
    </w:p>
    <w:p w:rsidR="003B105D" w:rsidRPr="00C61353" w:rsidRDefault="003B105D" w:rsidP="003B105D">
      <w:pPr>
        <w:ind w:firstLine="720"/>
        <w:jc w:val="both"/>
        <w:rPr>
          <w:rFonts w:ascii="Georgia" w:hAnsi="Georgia"/>
          <w:sz w:val="32"/>
        </w:rPr>
      </w:pPr>
      <w:r w:rsidRPr="00C61353">
        <w:rPr>
          <w:rFonts w:ascii="Georgia" w:hAnsi="Georgia"/>
          <w:sz w:val="32"/>
        </w:rPr>
        <w:t>« Ce sont aussi mes dieux, dit-e</w:t>
      </w:r>
      <w:r w:rsidR="00D806A3">
        <w:rPr>
          <w:rFonts w:ascii="Georgia" w:hAnsi="Georgia"/>
          <w:sz w:val="32"/>
        </w:rPr>
        <w:t>lle. Il n’y en a pas d’autres, a</w:t>
      </w:r>
      <w:r w:rsidRPr="00C61353">
        <w:rPr>
          <w:rFonts w:ascii="Georgia" w:hAnsi="Georgia"/>
          <w:sz w:val="32"/>
        </w:rPr>
        <w:t>u-delà du Mur. » Déjà plus longs, châtains, touffus, ses cheveux lui donnaient, tout comme la vulgaire robe de bure brune qui avait supplanté la maille et le cuir, un air moins hommasse. « Gage me laisse parfois faire mes prières, quand le besoin m’en prend, et moi, je le laisse faire sous ma jupe</w:t>
      </w:r>
      <w:r w:rsidR="00D806A3">
        <w:rPr>
          <w:rFonts w:ascii="Georgia" w:hAnsi="Georgia"/>
          <w:sz w:val="32"/>
        </w:rPr>
        <w:t>, quand le besoin l’en prend. Ça</w:t>
      </w:r>
      <w:r w:rsidRPr="00C61353">
        <w:rPr>
          <w:rFonts w:ascii="Georgia" w:hAnsi="Georgia"/>
          <w:sz w:val="32"/>
        </w:rPr>
        <w:t xml:space="preserve"> compte pas, pour moi. J’aime bien l’odeur de la farine sur ses mains, puis il est pas brutal comme Stiv. » Elle esquissa une vilaine révérence. « Bon, je te quitte. Y a des chaudrons à récurer.</w:t>
      </w:r>
    </w:p>
    <w:p w:rsidR="003B105D" w:rsidRPr="007A6F8D" w:rsidRDefault="003B105D" w:rsidP="003B105D">
      <w:pPr>
        <w:ind w:firstLine="720"/>
        <w:jc w:val="both"/>
        <w:rPr>
          <w:rFonts w:ascii="Georgia" w:hAnsi="Georgia"/>
          <w:sz w:val="32"/>
        </w:rPr>
      </w:pPr>
      <w:r w:rsidRPr="007A6F8D">
        <w:rPr>
          <w:rFonts w:ascii="Georgia" w:hAnsi="Georgia"/>
          <w:sz w:val="32"/>
        </w:rPr>
        <w:t>— Non, reste, commanda-t-il. Explique-moi ce que tu voulais dire avec "entendre les dieux". »</w:t>
      </w:r>
    </w:p>
    <w:p w:rsidR="003B105D" w:rsidRPr="007A6F8D" w:rsidRDefault="003B105D" w:rsidP="003B105D">
      <w:pPr>
        <w:ind w:firstLine="720"/>
        <w:jc w:val="both"/>
        <w:rPr>
          <w:rFonts w:ascii="Georgia" w:hAnsi="Georgia"/>
          <w:sz w:val="32"/>
        </w:rPr>
      </w:pPr>
      <w:r w:rsidRPr="007A6F8D">
        <w:rPr>
          <w:rFonts w:ascii="Georgia" w:hAnsi="Georgia"/>
          <w:sz w:val="32"/>
        </w:rPr>
        <w:t>Elle le scruta. « Tu demandais, ils répondaient. Ouvre tes oreilles, écoute, tu entendras. »</w:t>
      </w:r>
    </w:p>
    <w:p w:rsidR="003B105D" w:rsidRPr="007A6F8D" w:rsidRDefault="003B105D" w:rsidP="003B105D">
      <w:pPr>
        <w:ind w:firstLine="720"/>
        <w:jc w:val="both"/>
        <w:rPr>
          <w:rFonts w:ascii="Georgia" w:hAnsi="Georgia"/>
          <w:sz w:val="32"/>
        </w:rPr>
      </w:pPr>
      <w:r w:rsidRPr="007A6F8D">
        <w:rPr>
          <w:rFonts w:ascii="Georgia" w:hAnsi="Georgia"/>
          <w:sz w:val="32"/>
        </w:rPr>
        <w:t>Il s</w:t>
      </w:r>
      <w:r>
        <w:rPr>
          <w:rFonts w:ascii="Georgia" w:hAnsi="Georgia"/>
          <w:sz w:val="32"/>
        </w:rPr>
        <w:t>’</w:t>
      </w:r>
      <w:r w:rsidRPr="007A6F8D">
        <w:rPr>
          <w:rFonts w:ascii="Georgia" w:hAnsi="Georgia"/>
          <w:sz w:val="32"/>
        </w:rPr>
        <w:t>exécuta. « Ce n</w:t>
      </w:r>
      <w:r>
        <w:rPr>
          <w:rFonts w:ascii="Georgia" w:hAnsi="Georgia"/>
          <w:sz w:val="32"/>
        </w:rPr>
        <w:t>’</w:t>
      </w:r>
      <w:r w:rsidRPr="007A6F8D">
        <w:rPr>
          <w:rFonts w:ascii="Georgia" w:hAnsi="Georgia"/>
          <w:sz w:val="32"/>
        </w:rPr>
        <w:t>est que le vent, reprit-il, sceptique, au bout d</w:t>
      </w:r>
      <w:r>
        <w:rPr>
          <w:rFonts w:ascii="Georgia" w:hAnsi="Georgia"/>
          <w:sz w:val="32"/>
        </w:rPr>
        <w:t>’</w:t>
      </w:r>
      <w:r w:rsidRPr="007A6F8D">
        <w:rPr>
          <w:rFonts w:ascii="Georgia" w:hAnsi="Georgia"/>
          <w:sz w:val="32"/>
        </w:rPr>
        <w:t>un moment. Les feuilles qui frissonnent.</w:t>
      </w:r>
    </w:p>
    <w:p w:rsidR="003B105D" w:rsidRPr="007A6F8D" w:rsidRDefault="003B105D" w:rsidP="003B105D">
      <w:pPr>
        <w:ind w:firstLine="720"/>
        <w:jc w:val="both"/>
        <w:rPr>
          <w:rFonts w:ascii="Georgia" w:hAnsi="Georgia"/>
          <w:sz w:val="32"/>
        </w:rPr>
      </w:pPr>
      <w:r w:rsidRPr="007A6F8D">
        <w:rPr>
          <w:rFonts w:ascii="Georgia" w:hAnsi="Georgia"/>
          <w:sz w:val="32"/>
        </w:rPr>
        <w:t>— Et c</w:t>
      </w:r>
      <w:r>
        <w:rPr>
          <w:rFonts w:ascii="Georgia" w:hAnsi="Georgia"/>
          <w:sz w:val="32"/>
        </w:rPr>
        <w:t>’</w:t>
      </w:r>
      <w:r w:rsidRPr="007A6F8D">
        <w:rPr>
          <w:rFonts w:ascii="Georgia" w:hAnsi="Georgia"/>
          <w:sz w:val="32"/>
        </w:rPr>
        <w:t>est qui qu</w:t>
      </w:r>
      <w:r>
        <w:rPr>
          <w:rFonts w:ascii="Georgia" w:hAnsi="Georgia"/>
          <w:sz w:val="32"/>
        </w:rPr>
        <w:t>’</w:t>
      </w:r>
      <w:r w:rsidRPr="007A6F8D">
        <w:rPr>
          <w:rFonts w:ascii="Georgia" w:hAnsi="Georgia"/>
          <w:sz w:val="32"/>
        </w:rPr>
        <w:t>envoie le vent, tu crois, si c</w:t>
      </w:r>
      <w:r>
        <w:rPr>
          <w:rFonts w:ascii="Georgia" w:hAnsi="Georgia"/>
          <w:sz w:val="32"/>
        </w:rPr>
        <w:t>’</w:t>
      </w:r>
      <w:r w:rsidRPr="007A6F8D">
        <w:rPr>
          <w:rFonts w:ascii="Georgia" w:hAnsi="Georgia"/>
          <w:sz w:val="32"/>
        </w:rPr>
        <w:t>est pas les dieux ? » Un imperceptible cliquetis de fer, elle s</w:t>
      </w:r>
      <w:r>
        <w:rPr>
          <w:rFonts w:ascii="Georgia" w:hAnsi="Georgia"/>
          <w:sz w:val="32"/>
        </w:rPr>
        <w:t>’</w:t>
      </w:r>
      <w:r w:rsidRPr="007A6F8D">
        <w:rPr>
          <w:rFonts w:ascii="Georgia" w:hAnsi="Georgia"/>
          <w:sz w:val="32"/>
        </w:rPr>
        <w:t>assit sur l</w:t>
      </w:r>
      <w:r>
        <w:rPr>
          <w:rFonts w:ascii="Georgia" w:hAnsi="Georgia"/>
          <w:sz w:val="32"/>
        </w:rPr>
        <w:t>’</w:t>
      </w:r>
      <w:r w:rsidRPr="007A6F8D">
        <w:rPr>
          <w:rFonts w:ascii="Georgia" w:hAnsi="Georgia"/>
          <w:sz w:val="32"/>
        </w:rPr>
        <w:t>autre rive, en face de lui. Fixés par Mikken et reliés par une lourde chaîne, des anneaux de métal cerclaient ses chevilles ; à condition de mesurer ses pas, elle pouvait marcher mais dans aucun cas courir ni</w:t>
      </w:r>
      <w:r w:rsidR="00D806A3">
        <w:rPr>
          <w:rFonts w:ascii="Georgia" w:hAnsi="Georgia"/>
          <w:sz w:val="32"/>
        </w:rPr>
        <w:t xml:space="preserve"> grimper ni monter à cheval. « Ils te voient, mon gars. Il</w:t>
      </w:r>
      <w:r w:rsidRPr="007A6F8D">
        <w:rPr>
          <w:rFonts w:ascii="Georgia" w:hAnsi="Georgia"/>
          <w:sz w:val="32"/>
        </w:rPr>
        <w:t>s t</w:t>
      </w:r>
      <w:r>
        <w:rPr>
          <w:rFonts w:ascii="Georgia" w:hAnsi="Georgia"/>
          <w:sz w:val="32"/>
        </w:rPr>
        <w:t>’</w:t>
      </w:r>
      <w:r w:rsidRPr="007A6F8D">
        <w:rPr>
          <w:rFonts w:ascii="Georgia" w:hAnsi="Georgia"/>
          <w:sz w:val="32"/>
        </w:rPr>
        <w:t>entendent parler. Ton frisson de feuilles, c</w:t>
      </w:r>
      <w:r>
        <w:rPr>
          <w:rFonts w:ascii="Georgia" w:hAnsi="Georgia"/>
          <w:sz w:val="32"/>
        </w:rPr>
        <w:t>’</w:t>
      </w:r>
      <w:r w:rsidRPr="007A6F8D">
        <w:rPr>
          <w:rFonts w:ascii="Georgia" w:hAnsi="Georgia"/>
          <w:sz w:val="32"/>
        </w:rPr>
        <w:t>est quand ils répondent.</w:t>
      </w:r>
    </w:p>
    <w:p w:rsidR="003B105D" w:rsidRPr="007A6F8D" w:rsidRDefault="003B105D" w:rsidP="003B105D">
      <w:pPr>
        <w:ind w:firstLine="720"/>
        <w:jc w:val="both"/>
        <w:rPr>
          <w:rFonts w:ascii="Georgia" w:hAnsi="Georgia"/>
          <w:sz w:val="32"/>
        </w:rPr>
      </w:pPr>
      <w:r w:rsidRPr="007A6F8D">
        <w:rPr>
          <w:rFonts w:ascii="Georgia" w:hAnsi="Georgia"/>
          <w:sz w:val="32"/>
        </w:rPr>
        <w:t>— Et ils disent quoi ?</w:t>
      </w:r>
    </w:p>
    <w:p w:rsidR="003B105D" w:rsidRPr="007A6F8D" w:rsidRDefault="00D806A3" w:rsidP="003B105D">
      <w:pPr>
        <w:ind w:firstLine="720"/>
        <w:jc w:val="both"/>
        <w:rPr>
          <w:rFonts w:ascii="Georgia" w:hAnsi="Georgia"/>
          <w:sz w:val="32"/>
        </w:rPr>
      </w:pPr>
      <w:r>
        <w:rPr>
          <w:rFonts w:ascii="Georgia" w:hAnsi="Georgia"/>
          <w:sz w:val="32"/>
        </w:rPr>
        <w:lastRenderedPageBreak/>
        <w:t>— Il</w:t>
      </w:r>
      <w:r w:rsidR="003B105D" w:rsidRPr="007A6F8D">
        <w:rPr>
          <w:rFonts w:ascii="Georgia" w:hAnsi="Georgia"/>
          <w:sz w:val="32"/>
        </w:rPr>
        <w:t>s sont tristes. Le seigneur ton frère, ils pourront rien pour lui, là où il va. Les anciens dieux n</w:t>
      </w:r>
      <w:r w:rsidR="003B105D">
        <w:rPr>
          <w:rFonts w:ascii="Georgia" w:hAnsi="Georgia"/>
          <w:sz w:val="32"/>
        </w:rPr>
        <w:t>’</w:t>
      </w:r>
      <w:r w:rsidR="003B105D" w:rsidRPr="007A6F8D">
        <w:rPr>
          <w:rFonts w:ascii="Georgia" w:hAnsi="Georgia"/>
          <w:sz w:val="32"/>
        </w:rPr>
        <w:t>ont aucun pouvoir, dans le sud. On a coupé tous les barra</w:t>
      </w:r>
      <w:r>
        <w:rPr>
          <w:rFonts w:ascii="Georgia" w:hAnsi="Georgia"/>
          <w:sz w:val="32"/>
        </w:rPr>
        <w:t>l</w:t>
      </w:r>
      <w:r w:rsidR="003B105D" w:rsidRPr="007A6F8D">
        <w:rPr>
          <w:rFonts w:ascii="Georgia" w:hAnsi="Georgia"/>
          <w:sz w:val="32"/>
        </w:rPr>
        <w:t>s, là-bas, depuis des milliers d</w:t>
      </w:r>
      <w:r w:rsidR="003B105D">
        <w:rPr>
          <w:rFonts w:ascii="Georgia" w:hAnsi="Georgia"/>
          <w:sz w:val="32"/>
        </w:rPr>
        <w:t>’</w:t>
      </w:r>
      <w:r w:rsidR="003B105D" w:rsidRPr="007A6F8D">
        <w:rPr>
          <w:rFonts w:ascii="Georgia" w:hAnsi="Georgia"/>
          <w:sz w:val="32"/>
        </w:rPr>
        <w:t>années. Comment veux-tu qu</w:t>
      </w:r>
      <w:r w:rsidR="003B105D">
        <w:rPr>
          <w:rFonts w:ascii="Georgia" w:hAnsi="Georgia"/>
          <w:sz w:val="32"/>
        </w:rPr>
        <w:t>’</w:t>
      </w:r>
      <w:r w:rsidR="003B105D" w:rsidRPr="007A6F8D">
        <w:rPr>
          <w:rFonts w:ascii="Georgia" w:hAnsi="Georgia"/>
          <w:sz w:val="32"/>
        </w:rPr>
        <w:t>ils veillent sur ton frère quand ils n</w:t>
      </w:r>
      <w:r w:rsidR="003B105D">
        <w:rPr>
          <w:rFonts w:ascii="Georgia" w:hAnsi="Georgia"/>
          <w:sz w:val="32"/>
        </w:rPr>
        <w:t>’</w:t>
      </w:r>
      <w:r w:rsidR="003B105D" w:rsidRPr="007A6F8D">
        <w:rPr>
          <w:rFonts w:ascii="Georgia" w:hAnsi="Georgia"/>
          <w:sz w:val="32"/>
        </w:rPr>
        <w:t>ont plus d</w:t>
      </w:r>
      <w:r w:rsidR="003B105D">
        <w:rPr>
          <w:rFonts w:ascii="Georgia" w:hAnsi="Georgia"/>
          <w:sz w:val="32"/>
        </w:rPr>
        <w:t>’</w:t>
      </w:r>
      <w:r w:rsidR="003B105D" w:rsidRPr="007A6F8D">
        <w:rPr>
          <w:rFonts w:ascii="Georgia" w:hAnsi="Georgia"/>
          <w:sz w:val="32"/>
        </w:rPr>
        <w:t>yeux ? »</w:t>
      </w:r>
    </w:p>
    <w:p w:rsidR="003B105D" w:rsidRPr="007A6F8D" w:rsidRDefault="003B105D" w:rsidP="003B105D">
      <w:pPr>
        <w:ind w:firstLine="720"/>
        <w:jc w:val="both"/>
        <w:rPr>
          <w:rFonts w:ascii="Georgia" w:hAnsi="Georgia"/>
          <w:sz w:val="32"/>
        </w:rPr>
      </w:pPr>
      <w:r w:rsidRPr="007A6F8D">
        <w:rPr>
          <w:rFonts w:ascii="Georgia" w:hAnsi="Georgia"/>
          <w:sz w:val="32"/>
        </w:rPr>
        <w:t>Il n</w:t>
      </w:r>
      <w:r>
        <w:rPr>
          <w:rFonts w:ascii="Georgia" w:hAnsi="Georgia"/>
          <w:sz w:val="32"/>
        </w:rPr>
        <w:t>’</w:t>
      </w:r>
      <w:r w:rsidRPr="007A6F8D">
        <w:rPr>
          <w:rFonts w:ascii="Georgia" w:hAnsi="Georgia"/>
          <w:sz w:val="32"/>
        </w:rPr>
        <w:t>avait pas envisagé les choses sous cet angle et en fut effrayé. Si les dieux eux-mêmes étaient impuissants à secourir son frère, de quel espoir se bercer, dès lors ? A moins qu</w:t>
      </w:r>
      <w:r>
        <w:rPr>
          <w:rFonts w:ascii="Georgia" w:hAnsi="Georgia"/>
          <w:sz w:val="32"/>
        </w:rPr>
        <w:t>’</w:t>
      </w:r>
      <w:r w:rsidRPr="007A6F8D">
        <w:rPr>
          <w:rFonts w:ascii="Georgia" w:hAnsi="Georgia"/>
          <w:sz w:val="32"/>
        </w:rPr>
        <w:t>Osha n</w:t>
      </w:r>
      <w:r>
        <w:rPr>
          <w:rFonts w:ascii="Georgia" w:hAnsi="Georgia"/>
          <w:sz w:val="32"/>
        </w:rPr>
        <w:t>’</w:t>
      </w:r>
      <w:r w:rsidRPr="007A6F8D">
        <w:rPr>
          <w:rFonts w:ascii="Georgia" w:hAnsi="Georgia"/>
          <w:sz w:val="32"/>
        </w:rPr>
        <w:t>entendît de travers... Il dressa l</w:t>
      </w:r>
      <w:r>
        <w:rPr>
          <w:rFonts w:ascii="Georgia" w:hAnsi="Georgia"/>
          <w:sz w:val="32"/>
        </w:rPr>
        <w:t>’</w:t>
      </w:r>
      <w:r w:rsidRPr="007A6F8D">
        <w:rPr>
          <w:rFonts w:ascii="Georgia" w:hAnsi="Georgia"/>
          <w:sz w:val="32"/>
        </w:rPr>
        <w:t>oreille et, à nouveau, tâcha d</w:t>
      </w:r>
      <w:r>
        <w:rPr>
          <w:rFonts w:ascii="Georgia" w:hAnsi="Georgia"/>
          <w:sz w:val="32"/>
        </w:rPr>
        <w:t>’</w:t>
      </w:r>
      <w:r w:rsidRPr="007A6F8D">
        <w:rPr>
          <w:rFonts w:ascii="Georgia" w:hAnsi="Georgia"/>
          <w:sz w:val="32"/>
        </w:rPr>
        <w:t>écouter. La tristesse, oui, peut-être, mais rien de plus.</w:t>
      </w:r>
    </w:p>
    <w:p w:rsidR="003B105D" w:rsidRPr="007A6F8D" w:rsidRDefault="003B105D" w:rsidP="003B105D">
      <w:pPr>
        <w:ind w:firstLine="720"/>
        <w:jc w:val="both"/>
        <w:rPr>
          <w:rFonts w:ascii="Georgia" w:hAnsi="Georgia"/>
          <w:sz w:val="32"/>
        </w:rPr>
      </w:pPr>
      <w:r w:rsidRPr="007A6F8D">
        <w:rPr>
          <w:rFonts w:ascii="Georgia" w:hAnsi="Georgia"/>
          <w:sz w:val="32"/>
        </w:rPr>
        <w:t>Le frisson des feuilles s</w:t>
      </w:r>
      <w:r>
        <w:rPr>
          <w:rFonts w:ascii="Georgia" w:hAnsi="Georgia"/>
          <w:sz w:val="32"/>
        </w:rPr>
        <w:t>’</w:t>
      </w:r>
      <w:r w:rsidRPr="007A6F8D">
        <w:rPr>
          <w:rFonts w:ascii="Georgia" w:hAnsi="Georgia"/>
          <w:sz w:val="32"/>
        </w:rPr>
        <w:t>amplifia, suivi de foulées feutrées, d</w:t>
      </w:r>
      <w:r>
        <w:rPr>
          <w:rFonts w:ascii="Georgia" w:hAnsi="Georgia"/>
          <w:sz w:val="32"/>
        </w:rPr>
        <w:t>’</w:t>
      </w:r>
      <w:r w:rsidRPr="007A6F8D">
        <w:rPr>
          <w:rFonts w:ascii="Georgia" w:hAnsi="Georgia"/>
          <w:sz w:val="32"/>
        </w:rPr>
        <w:t>un fredonnement sourd, et Hodor émergea des arbres au petit bonheur, nu, hilare. « Hodor !</w:t>
      </w:r>
    </w:p>
    <w:p w:rsidR="003B105D" w:rsidRPr="007A6F8D" w:rsidRDefault="003B105D" w:rsidP="003B105D">
      <w:pPr>
        <w:ind w:firstLine="720"/>
        <w:jc w:val="both"/>
        <w:rPr>
          <w:rFonts w:ascii="Georgia" w:hAnsi="Georgia"/>
          <w:sz w:val="32"/>
        </w:rPr>
      </w:pPr>
      <w:r w:rsidRPr="007A6F8D">
        <w:rPr>
          <w:rFonts w:ascii="Georgia" w:hAnsi="Georgia"/>
          <w:sz w:val="32"/>
        </w:rPr>
        <w:t>— Nos voix qui ont dû l</w:t>
      </w:r>
      <w:r>
        <w:rPr>
          <w:rFonts w:ascii="Georgia" w:hAnsi="Georgia"/>
          <w:sz w:val="32"/>
        </w:rPr>
        <w:t>’</w:t>
      </w:r>
      <w:r w:rsidRPr="007A6F8D">
        <w:rPr>
          <w:rFonts w:ascii="Georgia" w:hAnsi="Georgia"/>
          <w:sz w:val="32"/>
        </w:rPr>
        <w:t xml:space="preserve">attirer, dit Bran. Tu as oublié de te </w:t>
      </w:r>
      <w:r w:rsidR="00D806A3" w:rsidRPr="007A6F8D">
        <w:rPr>
          <w:rFonts w:ascii="Georgia" w:hAnsi="Georgia"/>
          <w:sz w:val="32"/>
        </w:rPr>
        <w:t>rhabiller</w:t>
      </w:r>
      <w:r w:rsidRPr="007A6F8D">
        <w:rPr>
          <w:rFonts w:ascii="Georgia" w:hAnsi="Georgia"/>
          <w:sz w:val="32"/>
        </w:rPr>
        <w:t>, Hodor.</w:t>
      </w:r>
    </w:p>
    <w:p w:rsidR="003B105D" w:rsidRPr="007A6F8D" w:rsidRDefault="003B105D" w:rsidP="003B105D">
      <w:pPr>
        <w:ind w:firstLine="720"/>
        <w:jc w:val="both"/>
        <w:rPr>
          <w:rFonts w:ascii="Georgia" w:hAnsi="Georgia"/>
          <w:sz w:val="32"/>
        </w:rPr>
      </w:pPr>
      <w:r w:rsidRPr="007A6F8D">
        <w:rPr>
          <w:rFonts w:ascii="Georgia" w:hAnsi="Georgia"/>
          <w:sz w:val="32"/>
        </w:rPr>
        <w:t>— Hodor ! » acquiesça Hodor. Il ruisselait du col aux pieds, fumait dans l</w:t>
      </w:r>
      <w:r>
        <w:rPr>
          <w:rFonts w:ascii="Georgia" w:hAnsi="Georgia"/>
          <w:sz w:val="32"/>
        </w:rPr>
        <w:t>’</w:t>
      </w:r>
      <w:r w:rsidRPr="007A6F8D">
        <w:rPr>
          <w:rFonts w:ascii="Georgia" w:hAnsi="Georgia"/>
          <w:sz w:val="32"/>
        </w:rPr>
        <w:t xml:space="preserve">air frais. La toison brune et drue qui couvrait son corps lui </w:t>
      </w:r>
      <w:r w:rsidR="00D806A3" w:rsidRPr="007A6F8D">
        <w:rPr>
          <w:rFonts w:ascii="Georgia" w:hAnsi="Georgia"/>
          <w:sz w:val="32"/>
        </w:rPr>
        <w:t>faisait</w:t>
      </w:r>
      <w:r w:rsidRPr="007A6F8D">
        <w:rPr>
          <w:rFonts w:ascii="Georgia" w:hAnsi="Georgia"/>
          <w:sz w:val="32"/>
        </w:rPr>
        <w:t xml:space="preserve"> comme une fourrure. Entre ses jambes dodelinait, copieuse, sa virilité.</w:t>
      </w:r>
    </w:p>
    <w:p w:rsidR="003B105D" w:rsidRPr="007A6F8D" w:rsidRDefault="00D806A3" w:rsidP="003B105D">
      <w:pPr>
        <w:ind w:firstLine="720"/>
        <w:jc w:val="both"/>
        <w:rPr>
          <w:rFonts w:ascii="Georgia" w:hAnsi="Georgia"/>
          <w:sz w:val="32"/>
        </w:rPr>
      </w:pPr>
      <w:r>
        <w:rPr>
          <w:rFonts w:ascii="Georgia" w:hAnsi="Georgia"/>
          <w:sz w:val="32"/>
        </w:rPr>
        <w:t>O</w:t>
      </w:r>
      <w:r w:rsidR="003B105D" w:rsidRPr="007A6F8D">
        <w:rPr>
          <w:rFonts w:ascii="Georgia" w:hAnsi="Georgia"/>
          <w:sz w:val="32"/>
        </w:rPr>
        <w:t>sha le jaugea d</w:t>
      </w:r>
      <w:r w:rsidR="003B105D">
        <w:rPr>
          <w:rFonts w:ascii="Georgia" w:hAnsi="Georgia"/>
          <w:sz w:val="32"/>
        </w:rPr>
        <w:t>’</w:t>
      </w:r>
      <w:r w:rsidR="003B105D" w:rsidRPr="007A6F8D">
        <w:rPr>
          <w:rFonts w:ascii="Georgia" w:hAnsi="Georgia"/>
          <w:sz w:val="32"/>
        </w:rPr>
        <w:t>un sourire acide. « Hé ben, ça, c</w:t>
      </w:r>
      <w:r w:rsidR="003B105D">
        <w:rPr>
          <w:rFonts w:ascii="Georgia" w:hAnsi="Georgia"/>
          <w:sz w:val="32"/>
        </w:rPr>
        <w:t>’</w:t>
      </w:r>
      <w:r w:rsidR="003B105D" w:rsidRPr="007A6F8D">
        <w:rPr>
          <w:rFonts w:ascii="Georgia" w:hAnsi="Georgia"/>
          <w:sz w:val="32"/>
        </w:rPr>
        <w:t xml:space="preserve">est du gros </w:t>
      </w:r>
      <w:r w:rsidRPr="007A6F8D">
        <w:rPr>
          <w:rFonts w:ascii="Georgia" w:hAnsi="Georgia"/>
          <w:sz w:val="32"/>
        </w:rPr>
        <w:t>calibre</w:t>
      </w:r>
      <w:r w:rsidR="003B105D" w:rsidRPr="007A6F8D">
        <w:rPr>
          <w:rFonts w:ascii="Georgia" w:hAnsi="Georgia"/>
          <w:sz w:val="32"/>
        </w:rPr>
        <w:t xml:space="preserve"> ! S</w:t>
      </w:r>
      <w:r w:rsidR="003B105D">
        <w:rPr>
          <w:rFonts w:ascii="Georgia" w:hAnsi="Georgia"/>
          <w:sz w:val="32"/>
        </w:rPr>
        <w:t>’</w:t>
      </w:r>
      <w:r w:rsidR="003B105D" w:rsidRPr="007A6F8D">
        <w:rPr>
          <w:rFonts w:ascii="Georgia" w:hAnsi="Georgia"/>
          <w:sz w:val="32"/>
        </w:rPr>
        <w:t>il a pas du sang de géant, moi, je suis la reine.</w:t>
      </w:r>
    </w:p>
    <w:p w:rsidR="003B105D" w:rsidRPr="007A6F8D" w:rsidRDefault="00D806A3" w:rsidP="003B105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3B105D" w:rsidRPr="007A6F8D">
        <w:rPr>
          <w:rFonts w:ascii="Georgia" w:hAnsi="Georgia"/>
          <w:sz w:val="32"/>
        </w:rPr>
        <w:t>Des géants, mestre Luwin affirme qu</w:t>
      </w:r>
      <w:r w:rsidR="003B105D">
        <w:rPr>
          <w:rFonts w:ascii="Georgia" w:hAnsi="Georgia"/>
          <w:sz w:val="32"/>
        </w:rPr>
        <w:t>’</w:t>
      </w:r>
      <w:r w:rsidR="003B105D" w:rsidRPr="007A6F8D">
        <w:rPr>
          <w:rFonts w:ascii="Georgia" w:hAnsi="Georgia"/>
          <w:sz w:val="32"/>
        </w:rPr>
        <w:t>il n</w:t>
      </w:r>
      <w:r w:rsidR="003B105D">
        <w:rPr>
          <w:rFonts w:ascii="Georgia" w:hAnsi="Georgia"/>
          <w:sz w:val="32"/>
        </w:rPr>
        <w:t>’</w:t>
      </w:r>
      <w:r w:rsidR="003B105D" w:rsidRPr="007A6F8D">
        <w:rPr>
          <w:rFonts w:ascii="Georgia" w:hAnsi="Georgia"/>
          <w:sz w:val="32"/>
        </w:rPr>
        <w:t>y en a plus. Qu</w:t>
      </w:r>
      <w:r w:rsidR="003B105D">
        <w:rPr>
          <w:rFonts w:ascii="Georgia" w:hAnsi="Georgia"/>
          <w:sz w:val="32"/>
        </w:rPr>
        <w:t>’</w:t>
      </w:r>
      <w:r w:rsidR="003B105D" w:rsidRPr="007A6F8D">
        <w:rPr>
          <w:rFonts w:ascii="Georgia" w:hAnsi="Georgia"/>
          <w:sz w:val="32"/>
        </w:rPr>
        <w:t xml:space="preserve">ils </w:t>
      </w:r>
      <w:r>
        <w:rPr>
          <w:rFonts w:ascii="Georgia" w:hAnsi="Georgia"/>
          <w:sz w:val="32"/>
        </w:rPr>
        <w:t>so</w:t>
      </w:r>
      <w:r w:rsidR="003B105D" w:rsidRPr="007A6F8D">
        <w:rPr>
          <w:rFonts w:ascii="Georgia" w:hAnsi="Georgia"/>
          <w:sz w:val="32"/>
        </w:rPr>
        <w:t>t tous morts, de même que les enfants de la forêt. Qu</w:t>
      </w:r>
      <w:r w:rsidR="003B105D">
        <w:rPr>
          <w:rFonts w:ascii="Georgia" w:hAnsi="Georgia"/>
          <w:sz w:val="32"/>
        </w:rPr>
        <w:t>’</w:t>
      </w:r>
      <w:r w:rsidR="003B105D" w:rsidRPr="007A6F8D">
        <w:rPr>
          <w:rFonts w:ascii="Georgia" w:hAnsi="Georgia"/>
          <w:sz w:val="32"/>
        </w:rPr>
        <w:t>à part les vieux os que les charrues déterrent par-ci par-là il n</w:t>
      </w:r>
      <w:r w:rsidR="003B105D">
        <w:rPr>
          <w:rFonts w:ascii="Georgia" w:hAnsi="Georgia"/>
          <w:sz w:val="32"/>
        </w:rPr>
        <w:t>’</w:t>
      </w:r>
      <w:r w:rsidR="003B105D" w:rsidRPr="007A6F8D">
        <w:rPr>
          <w:rFonts w:ascii="Georgia" w:hAnsi="Georgia"/>
          <w:sz w:val="32"/>
        </w:rPr>
        <w:t>en reste rien.</w:t>
      </w:r>
    </w:p>
    <w:p w:rsidR="003B105D" w:rsidRPr="007A6F8D" w:rsidRDefault="003B105D" w:rsidP="003B105D">
      <w:pPr>
        <w:ind w:firstLine="720"/>
        <w:jc w:val="both"/>
        <w:rPr>
          <w:rFonts w:ascii="Georgia" w:hAnsi="Georgia"/>
          <w:sz w:val="32"/>
        </w:rPr>
      </w:pPr>
      <w:r w:rsidRPr="007A6F8D">
        <w:rPr>
          <w:rFonts w:ascii="Georgia" w:hAnsi="Georgia"/>
          <w:sz w:val="32"/>
        </w:rPr>
        <w:t>« Qu</w:t>
      </w:r>
      <w:r>
        <w:rPr>
          <w:rFonts w:ascii="Georgia" w:hAnsi="Georgia"/>
          <w:sz w:val="32"/>
        </w:rPr>
        <w:t>’</w:t>
      </w:r>
      <w:r w:rsidRPr="007A6F8D">
        <w:rPr>
          <w:rFonts w:ascii="Georgia" w:hAnsi="Georgia"/>
          <w:sz w:val="32"/>
        </w:rPr>
        <w:t xml:space="preserve">il aille faire un tour au-delà du Mur, ton mestre Luwin, </w:t>
      </w:r>
      <w:r w:rsidR="00D806A3">
        <w:rPr>
          <w:rFonts w:ascii="Georgia" w:hAnsi="Georgia"/>
          <w:sz w:val="32"/>
        </w:rPr>
        <w:t>r</w:t>
      </w:r>
      <w:r w:rsidRPr="007A6F8D">
        <w:rPr>
          <w:rFonts w:ascii="Georgia" w:hAnsi="Georgia"/>
          <w:sz w:val="32"/>
        </w:rPr>
        <w:t xml:space="preserve">iposta-t-elle, et il en trouvera, ou eux le trouveront. Mon frère en a </w:t>
      </w:r>
      <w:r w:rsidRPr="00D806A3">
        <w:rPr>
          <w:rFonts w:ascii="Georgia" w:hAnsi="Georgia"/>
          <w:sz w:val="32"/>
        </w:rPr>
        <w:t>tu</w:t>
      </w:r>
      <w:r w:rsidR="00D806A3" w:rsidRPr="00D806A3">
        <w:rPr>
          <w:rFonts w:ascii="Georgia" w:hAnsi="Georgia"/>
          <w:sz w:val="32"/>
        </w:rPr>
        <w:t>é</w:t>
      </w:r>
      <w:r w:rsidRPr="007A6F8D">
        <w:rPr>
          <w:rFonts w:ascii="Georgia" w:hAnsi="Georgia"/>
          <w:sz w:val="32"/>
        </w:rPr>
        <w:t xml:space="preserve"> une. Dix pieds de haut qu</w:t>
      </w:r>
      <w:r>
        <w:rPr>
          <w:rFonts w:ascii="Georgia" w:hAnsi="Georgia"/>
          <w:sz w:val="32"/>
        </w:rPr>
        <w:t>’</w:t>
      </w:r>
      <w:r w:rsidRPr="007A6F8D">
        <w:rPr>
          <w:rFonts w:ascii="Georgia" w:hAnsi="Georgia"/>
          <w:sz w:val="32"/>
        </w:rPr>
        <w:t>elle avait, et qu</w:t>
      </w:r>
      <w:r>
        <w:rPr>
          <w:rFonts w:ascii="Georgia" w:hAnsi="Georgia"/>
          <w:sz w:val="32"/>
        </w:rPr>
        <w:t>’</w:t>
      </w:r>
      <w:r w:rsidRPr="007A6F8D">
        <w:rPr>
          <w:rFonts w:ascii="Georgia" w:hAnsi="Georgia"/>
          <w:sz w:val="32"/>
        </w:rPr>
        <w:t xml:space="preserve">une chétive, encore. On eu a su de douze et treize pieds. De fameux trucs, eux aussi, tout poil </w:t>
      </w:r>
      <w:r w:rsidRPr="00D806A3">
        <w:rPr>
          <w:rFonts w:ascii="Georgia" w:hAnsi="Georgia"/>
          <w:sz w:val="32"/>
        </w:rPr>
        <w:t>tout</w:t>
      </w:r>
      <w:r w:rsidRPr="007A6F8D">
        <w:rPr>
          <w:rFonts w:ascii="Georgia" w:hAnsi="Georgia"/>
          <w:sz w:val="32"/>
        </w:rPr>
        <w:t xml:space="preserve"> dents, que les femmes ont des barbes comme les maris, va faire </w:t>
      </w:r>
      <w:r w:rsidRPr="00D806A3">
        <w:rPr>
          <w:rFonts w:ascii="Georgia" w:hAnsi="Georgia"/>
          <w:sz w:val="32"/>
        </w:rPr>
        <w:t>un</w:t>
      </w:r>
      <w:r w:rsidRPr="007A6F8D">
        <w:rPr>
          <w:rFonts w:ascii="Georgia" w:hAnsi="Georgia"/>
          <w:sz w:val="32"/>
        </w:rPr>
        <w:t xml:space="preserve"> peu la différence. Elles prennent pour amants des mâles humains, </w:t>
      </w:r>
      <w:r w:rsidR="00D806A3">
        <w:rPr>
          <w:rFonts w:ascii="Georgia" w:hAnsi="Georgia"/>
          <w:sz w:val="32"/>
        </w:rPr>
        <w:t>e</w:t>
      </w:r>
      <w:r w:rsidRPr="007A6F8D">
        <w:rPr>
          <w:rFonts w:ascii="Georgia" w:hAnsi="Georgia"/>
          <w:sz w:val="32"/>
        </w:rPr>
        <w:t>t c</w:t>
      </w:r>
      <w:r>
        <w:rPr>
          <w:rFonts w:ascii="Georgia" w:hAnsi="Georgia"/>
          <w:sz w:val="32"/>
        </w:rPr>
        <w:t>’</w:t>
      </w:r>
      <w:r w:rsidRPr="007A6F8D">
        <w:rPr>
          <w:rFonts w:ascii="Georgia" w:hAnsi="Georgia"/>
          <w:sz w:val="32"/>
        </w:rPr>
        <w:t>est de là que viennent les sang-mêlés. Avec nous, c</w:t>
      </w:r>
      <w:r>
        <w:rPr>
          <w:rFonts w:ascii="Georgia" w:hAnsi="Georgia"/>
          <w:sz w:val="32"/>
        </w:rPr>
        <w:t>’</w:t>
      </w:r>
      <w:r w:rsidRPr="007A6F8D">
        <w:rPr>
          <w:rFonts w:ascii="Georgia" w:hAnsi="Georgia"/>
          <w:sz w:val="32"/>
        </w:rPr>
        <w:t xml:space="preserve">est beaucoup </w:t>
      </w:r>
      <w:r w:rsidRPr="00D806A3">
        <w:rPr>
          <w:rFonts w:ascii="Georgia" w:hAnsi="Georgia"/>
          <w:sz w:val="32"/>
        </w:rPr>
        <w:t>plus</w:t>
      </w:r>
      <w:r w:rsidRPr="007A6F8D">
        <w:rPr>
          <w:rFonts w:ascii="Georgia" w:hAnsi="Georgia"/>
          <w:sz w:val="32"/>
        </w:rPr>
        <w:t xml:space="preserve"> dur. Leurs hommes sont tellement gros qu</w:t>
      </w:r>
      <w:r>
        <w:rPr>
          <w:rFonts w:ascii="Georgia" w:hAnsi="Georgia"/>
          <w:sz w:val="32"/>
        </w:rPr>
        <w:t>’</w:t>
      </w:r>
      <w:r w:rsidRPr="007A6F8D">
        <w:rPr>
          <w:rFonts w:ascii="Georgia" w:hAnsi="Georgia"/>
          <w:sz w:val="32"/>
        </w:rPr>
        <w:t>avant de lui faire un gosse ils t</w:t>
      </w:r>
      <w:r>
        <w:rPr>
          <w:rFonts w:ascii="Georgia" w:hAnsi="Georgia"/>
          <w:sz w:val="32"/>
        </w:rPr>
        <w:t>’</w:t>
      </w:r>
      <w:r w:rsidRPr="007A6F8D">
        <w:rPr>
          <w:rFonts w:ascii="Georgia" w:hAnsi="Georgia"/>
          <w:sz w:val="32"/>
        </w:rPr>
        <w:t>ont fendu la fille en deux. » Elle lui sourit. « Mais tu sais pas de quoi je cause, hein, mon gars ?</w:t>
      </w:r>
    </w:p>
    <w:p w:rsidR="003B105D" w:rsidRPr="007A6F8D" w:rsidRDefault="003B105D" w:rsidP="003B105D">
      <w:pPr>
        <w:ind w:firstLine="720"/>
        <w:jc w:val="both"/>
        <w:rPr>
          <w:rFonts w:ascii="Georgia" w:hAnsi="Georgia"/>
          <w:sz w:val="32"/>
        </w:rPr>
      </w:pPr>
      <w:r w:rsidRPr="007A6F8D">
        <w:rPr>
          <w:rFonts w:ascii="Georgia" w:hAnsi="Georgia"/>
          <w:sz w:val="32"/>
        </w:rPr>
        <w:t>— Si fait ! » protesta-t-il avec véhémence. L</w:t>
      </w:r>
      <w:r>
        <w:rPr>
          <w:rFonts w:ascii="Georgia" w:hAnsi="Georgia"/>
          <w:sz w:val="32"/>
        </w:rPr>
        <w:t>’</w:t>
      </w:r>
      <w:r w:rsidRPr="007A6F8D">
        <w:rPr>
          <w:rFonts w:ascii="Georgia" w:hAnsi="Georgia"/>
          <w:sz w:val="32"/>
        </w:rPr>
        <w:t xml:space="preserve">accouplement, il connaissait, pour avoir vu cent fois les chiens, dans la cour, et </w:t>
      </w:r>
      <w:r w:rsidRPr="007A6F8D">
        <w:rPr>
          <w:rFonts w:ascii="Georgia" w:hAnsi="Georgia"/>
          <w:sz w:val="32"/>
        </w:rPr>
        <w:lastRenderedPageBreak/>
        <w:t xml:space="preserve">regardé </w:t>
      </w:r>
      <w:r w:rsidRPr="00D806A3">
        <w:rPr>
          <w:rFonts w:ascii="Georgia" w:hAnsi="Georgia"/>
          <w:sz w:val="32"/>
        </w:rPr>
        <w:t>un</w:t>
      </w:r>
      <w:r w:rsidRPr="007A6F8D">
        <w:rPr>
          <w:rFonts w:ascii="Georgia" w:hAnsi="Georgia"/>
          <w:sz w:val="32"/>
        </w:rPr>
        <w:t xml:space="preserve"> étalon saillir une jument. Mais en parler lui causait un profond malaise. Il se retourna vers Hodor. « Ret</w:t>
      </w:r>
      <w:r w:rsidR="00D806A3">
        <w:rPr>
          <w:rFonts w:ascii="Georgia" w:hAnsi="Georgia"/>
          <w:sz w:val="32"/>
        </w:rPr>
        <w:t>ourne prendre tes vêtements, H</w:t>
      </w:r>
      <w:r w:rsidRPr="007A6F8D">
        <w:rPr>
          <w:rFonts w:ascii="Georgia" w:hAnsi="Georgia"/>
          <w:sz w:val="32"/>
        </w:rPr>
        <w:t>odor. Va t</w:t>
      </w:r>
      <w:r>
        <w:rPr>
          <w:rFonts w:ascii="Georgia" w:hAnsi="Georgia"/>
          <w:sz w:val="32"/>
        </w:rPr>
        <w:t>’</w:t>
      </w:r>
      <w:r w:rsidRPr="007A6F8D">
        <w:rPr>
          <w:rFonts w:ascii="Georgia" w:hAnsi="Georgia"/>
          <w:sz w:val="32"/>
        </w:rPr>
        <w:t>habiller.</w:t>
      </w:r>
    </w:p>
    <w:p w:rsidR="003B105D" w:rsidRPr="007A6F8D" w:rsidRDefault="003B105D" w:rsidP="003B105D">
      <w:pPr>
        <w:ind w:firstLine="720"/>
        <w:jc w:val="both"/>
        <w:rPr>
          <w:rFonts w:ascii="Georgia" w:hAnsi="Georgia"/>
          <w:sz w:val="32"/>
        </w:rPr>
      </w:pPr>
      <w:r w:rsidRPr="007A6F8D">
        <w:rPr>
          <w:rFonts w:ascii="Georgia" w:hAnsi="Georgia"/>
          <w:sz w:val="32"/>
        </w:rPr>
        <w:t>— Hodor ! » Empruntant le même chemin qu</w:t>
      </w:r>
      <w:r>
        <w:rPr>
          <w:rFonts w:ascii="Georgia" w:hAnsi="Georgia"/>
          <w:sz w:val="32"/>
        </w:rPr>
        <w:t>’</w:t>
      </w:r>
      <w:r w:rsidRPr="007A6F8D">
        <w:rPr>
          <w:rFonts w:ascii="Georgia" w:hAnsi="Georgia"/>
          <w:sz w:val="32"/>
        </w:rPr>
        <w:t>à l</w:t>
      </w:r>
      <w:r>
        <w:rPr>
          <w:rFonts w:ascii="Georgia" w:hAnsi="Georgia"/>
          <w:sz w:val="32"/>
        </w:rPr>
        <w:t>’</w:t>
      </w:r>
      <w:r w:rsidR="00D806A3">
        <w:rPr>
          <w:rFonts w:ascii="Georgia" w:hAnsi="Georgia"/>
          <w:sz w:val="32"/>
        </w:rPr>
        <w:t>aller, Hodor se c</w:t>
      </w:r>
      <w:r w:rsidRPr="007A6F8D">
        <w:rPr>
          <w:rFonts w:ascii="Georgia" w:hAnsi="Georgia"/>
          <w:sz w:val="32"/>
        </w:rPr>
        <w:t>oula parmi les branches basses dans le taillis.</w:t>
      </w:r>
    </w:p>
    <w:p w:rsidR="003B105D" w:rsidRPr="007A6F8D" w:rsidRDefault="003B105D" w:rsidP="003B105D">
      <w:pPr>
        <w:ind w:firstLine="720"/>
        <w:jc w:val="both"/>
        <w:rPr>
          <w:rFonts w:ascii="Georgia" w:hAnsi="Georgia"/>
          <w:sz w:val="32"/>
        </w:rPr>
      </w:pPr>
      <w:r w:rsidRPr="007A6F8D">
        <w:rPr>
          <w:rFonts w:ascii="Georgia" w:hAnsi="Georgia"/>
          <w:i/>
          <w:sz w:val="32"/>
        </w:rPr>
        <w:t>Il est</w:t>
      </w:r>
      <w:r w:rsidRPr="007A6F8D">
        <w:rPr>
          <w:rFonts w:ascii="Georgia" w:hAnsi="Georgia"/>
          <w:sz w:val="32"/>
        </w:rPr>
        <w:t xml:space="preserve"> décidément</w:t>
      </w:r>
      <w:r w:rsidRPr="007A6F8D">
        <w:rPr>
          <w:rFonts w:ascii="Georgia" w:hAnsi="Georgia"/>
          <w:i/>
          <w:sz w:val="32"/>
        </w:rPr>
        <w:t xml:space="preserve"> de taille monstrueuse</w:t>
      </w:r>
      <w:r w:rsidRPr="007A6F8D">
        <w:rPr>
          <w:rFonts w:ascii="Georgia" w:hAnsi="Georgia"/>
          <w:sz w:val="32"/>
        </w:rPr>
        <w:t xml:space="preserve">, songea Bran en le regardant </w:t>
      </w:r>
      <w:r w:rsidR="00D806A3">
        <w:rPr>
          <w:rFonts w:ascii="Georgia" w:hAnsi="Georgia"/>
          <w:sz w:val="32"/>
        </w:rPr>
        <w:t>s</w:t>
      </w:r>
      <w:r>
        <w:rPr>
          <w:rFonts w:ascii="Georgia" w:hAnsi="Georgia"/>
          <w:sz w:val="32"/>
        </w:rPr>
        <w:t>’</w:t>
      </w:r>
      <w:r w:rsidRPr="007A6F8D">
        <w:rPr>
          <w:rFonts w:ascii="Georgia" w:hAnsi="Georgia"/>
          <w:sz w:val="32"/>
        </w:rPr>
        <w:t>éloigner. « Il y a vraiment des géants, au-delà du Mur ? demanda</w:t>
      </w:r>
      <w:r w:rsidRPr="007A6F8D">
        <w:rPr>
          <w:rFonts w:ascii="Georgia" w:hAnsi="Georgia"/>
          <w:sz w:val="32"/>
        </w:rPr>
        <w:softHyphen/>
      </w:r>
      <w:r w:rsidR="00D806A3">
        <w:rPr>
          <w:rFonts w:ascii="Georgia" w:hAnsi="Georgia"/>
          <w:sz w:val="32"/>
        </w:rPr>
        <w:t>-</w:t>
      </w:r>
      <w:r w:rsidRPr="007A6F8D">
        <w:rPr>
          <w:rFonts w:ascii="Georgia" w:hAnsi="Georgia"/>
          <w:sz w:val="32"/>
        </w:rPr>
        <w:t>t</w:t>
      </w:r>
      <w:r w:rsidR="00D806A3">
        <w:rPr>
          <w:rFonts w:ascii="Georgia" w:hAnsi="Georgia"/>
          <w:sz w:val="32"/>
        </w:rPr>
        <w:t>-il, à</w:t>
      </w:r>
      <w:r w:rsidRPr="007A6F8D">
        <w:rPr>
          <w:rFonts w:ascii="Georgia" w:hAnsi="Georgia"/>
          <w:sz w:val="32"/>
        </w:rPr>
        <w:t xml:space="preserve"> demi convaincu.</w:t>
      </w:r>
    </w:p>
    <w:p w:rsidR="003B105D" w:rsidRPr="007A6F8D" w:rsidRDefault="003B105D" w:rsidP="003B105D">
      <w:pPr>
        <w:ind w:firstLine="720"/>
        <w:jc w:val="both"/>
        <w:rPr>
          <w:rFonts w:ascii="Georgia" w:hAnsi="Georgia"/>
          <w:sz w:val="32"/>
        </w:rPr>
      </w:pPr>
      <w:r w:rsidRPr="007A6F8D">
        <w:rPr>
          <w:rFonts w:ascii="Georgia" w:hAnsi="Georgia"/>
          <w:sz w:val="32"/>
        </w:rPr>
        <w:t>— Des géants, et pire que les géants, mon petit seigneur. J</w:t>
      </w:r>
      <w:r>
        <w:rPr>
          <w:rFonts w:ascii="Georgia" w:hAnsi="Georgia"/>
          <w:sz w:val="32"/>
        </w:rPr>
        <w:t>’</w:t>
      </w:r>
      <w:r w:rsidRPr="007A6F8D">
        <w:rPr>
          <w:rFonts w:ascii="Georgia" w:hAnsi="Georgia"/>
          <w:sz w:val="32"/>
        </w:rPr>
        <w:t xml:space="preserve">ai tenté </w:t>
      </w:r>
      <w:r w:rsidR="00D806A3" w:rsidRPr="00964D62">
        <w:rPr>
          <w:rFonts w:ascii="Georgia" w:hAnsi="Georgia"/>
          <w:sz w:val="32"/>
        </w:rPr>
        <w:t>d</w:t>
      </w:r>
      <w:r>
        <w:rPr>
          <w:rFonts w:ascii="Georgia" w:hAnsi="Georgia"/>
          <w:sz w:val="32"/>
        </w:rPr>
        <w:t>’</w:t>
      </w:r>
      <w:r w:rsidRPr="007A6F8D">
        <w:rPr>
          <w:rFonts w:ascii="Georgia" w:hAnsi="Georgia"/>
          <w:sz w:val="32"/>
        </w:rPr>
        <w:t>avertir ton frère quand il m</w:t>
      </w:r>
      <w:r>
        <w:rPr>
          <w:rFonts w:ascii="Georgia" w:hAnsi="Georgia"/>
          <w:sz w:val="32"/>
        </w:rPr>
        <w:t>’</w:t>
      </w:r>
      <w:r w:rsidRPr="007A6F8D">
        <w:rPr>
          <w:rFonts w:ascii="Georgia" w:hAnsi="Georgia"/>
          <w:sz w:val="32"/>
        </w:rPr>
        <w:t xml:space="preserve">interrogeait, lui et ton mestre et votre goguenard de Greyjoy. Les vents froids se lèvent, et les hommes qui </w:t>
      </w:r>
      <w:r w:rsidR="00D806A3">
        <w:rPr>
          <w:rFonts w:ascii="Georgia" w:hAnsi="Georgia"/>
          <w:sz w:val="32"/>
        </w:rPr>
        <w:t>s</w:t>
      </w:r>
      <w:r>
        <w:rPr>
          <w:rFonts w:ascii="Georgia" w:hAnsi="Georgia"/>
          <w:sz w:val="32"/>
        </w:rPr>
        <w:t>’</w:t>
      </w:r>
      <w:r w:rsidRPr="007A6F8D">
        <w:rPr>
          <w:rFonts w:ascii="Georgia" w:hAnsi="Georgia"/>
          <w:sz w:val="32"/>
        </w:rPr>
        <w:t>éloignent de leurs feux ne reviennent pas... ou, s</w:t>
      </w:r>
      <w:r>
        <w:rPr>
          <w:rFonts w:ascii="Georgia" w:hAnsi="Georgia"/>
          <w:sz w:val="32"/>
        </w:rPr>
        <w:t>’</w:t>
      </w:r>
      <w:r w:rsidRPr="007A6F8D">
        <w:rPr>
          <w:rFonts w:ascii="Georgia" w:hAnsi="Georgia"/>
          <w:sz w:val="32"/>
        </w:rPr>
        <w:t xml:space="preserve">ils reviennent, ils </w:t>
      </w:r>
      <w:r w:rsidRPr="00964D62">
        <w:rPr>
          <w:rFonts w:ascii="Georgia" w:hAnsi="Georgia"/>
          <w:sz w:val="32"/>
        </w:rPr>
        <w:t>ne</w:t>
      </w:r>
      <w:r w:rsidRPr="007A6F8D">
        <w:rPr>
          <w:rFonts w:ascii="Georgia" w:hAnsi="Georgia"/>
          <w:sz w:val="32"/>
        </w:rPr>
        <w:t xml:space="preserve"> sont plus des</w:t>
      </w:r>
      <w:r w:rsidRPr="007A6F8D">
        <w:rPr>
          <w:rFonts w:ascii="Georgia" w:hAnsi="Georgia"/>
          <w:i/>
          <w:sz w:val="32"/>
        </w:rPr>
        <w:t xml:space="preserve"> hommes,</w:t>
      </w:r>
      <w:r w:rsidRPr="007A6F8D">
        <w:rPr>
          <w:rFonts w:ascii="Georgia" w:hAnsi="Georgia"/>
          <w:sz w:val="32"/>
        </w:rPr>
        <w:t xml:space="preserve"> seulement des choses animées, avec des yeux bleus et des mains noires et gla</w:t>
      </w:r>
      <w:r w:rsidR="00D806A3">
        <w:rPr>
          <w:rFonts w:ascii="Georgia" w:hAnsi="Georgia"/>
          <w:sz w:val="32"/>
        </w:rPr>
        <w:t>cées. Pourquoi crois-tu que je f</w:t>
      </w:r>
      <w:r w:rsidRPr="007A6F8D">
        <w:rPr>
          <w:rFonts w:ascii="Georgia" w:hAnsi="Georgia"/>
          <w:sz w:val="32"/>
        </w:rPr>
        <w:t>ilais vers le sud avec Stiv et Hali et cette bande d</w:t>
      </w:r>
      <w:r>
        <w:rPr>
          <w:rFonts w:ascii="Georgia" w:hAnsi="Georgia"/>
          <w:sz w:val="32"/>
        </w:rPr>
        <w:t>’</w:t>
      </w:r>
      <w:r w:rsidRPr="007A6F8D">
        <w:rPr>
          <w:rFonts w:ascii="Georgia" w:hAnsi="Georgia"/>
          <w:sz w:val="32"/>
        </w:rPr>
        <w:t>imbéciles? Et ce brave doux dingue entêté de Mance qui se figure qu</w:t>
      </w:r>
      <w:r>
        <w:rPr>
          <w:rFonts w:ascii="Georgia" w:hAnsi="Georgia"/>
          <w:sz w:val="32"/>
        </w:rPr>
        <w:t>’</w:t>
      </w:r>
      <w:r w:rsidRPr="007A6F8D">
        <w:rPr>
          <w:rFonts w:ascii="Georgia" w:hAnsi="Georgia"/>
          <w:sz w:val="32"/>
        </w:rPr>
        <w:t>il va tenir..., comme si les marcheurs blancs, c</w:t>
      </w:r>
      <w:r>
        <w:rPr>
          <w:rFonts w:ascii="Georgia" w:hAnsi="Georgia"/>
          <w:sz w:val="32"/>
        </w:rPr>
        <w:t>’</w:t>
      </w:r>
      <w:r w:rsidRPr="007A6F8D">
        <w:rPr>
          <w:rFonts w:ascii="Georgia" w:hAnsi="Georgia"/>
          <w:sz w:val="32"/>
        </w:rPr>
        <w:t xml:space="preserve">était comme vos patrouilles, il en </w:t>
      </w:r>
      <w:r w:rsidR="00964D62">
        <w:rPr>
          <w:rFonts w:ascii="Georgia" w:hAnsi="Georgia"/>
          <w:sz w:val="32"/>
        </w:rPr>
        <w:t>s</w:t>
      </w:r>
      <w:r w:rsidRPr="007A6F8D">
        <w:rPr>
          <w:rFonts w:ascii="Georgia" w:hAnsi="Georgia"/>
          <w:sz w:val="32"/>
        </w:rPr>
        <w:t>a</w:t>
      </w:r>
      <w:r w:rsidR="00964D62">
        <w:rPr>
          <w:rFonts w:ascii="Georgia" w:hAnsi="Georgia"/>
          <w:sz w:val="32"/>
        </w:rPr>
        <w:t>it</w:t>
      </w:r>
      <w:r w:rsidRPr="007A6F8D">
        <w:rPr>
          <w:rFonts w:ascii="Georgia" w:hAnsi="Georgia"/>
          <w:sz w:val="32"/>
        </w:rPr>
        <w:t xml:space="preserve"> quoi ? Libre à lui, si ça l</w:t>
      </w:r>
      <w:r>
        <w:rPr>
          <w:rFonts w:ascii="Georgia" w:hAnsi="Georgia"/>
          <w:sz w:val="32"/>
        </w:rPr>
        <w:t>’</w:t>
      </w:r>
      <w:r w:rsidRPr="007A6F8D">
        <w:rPr>
          <w:rFonts w:ascii="Georgia" w:hAnsi="Georgia"/>
          <w:sz w:val="32"/>
        </w:rPr>
        <w:t>amuse, de se titrer roi-d</w:t>
      </w:r>
      <w:r>
        <w:rPr>
          <w:rFonts w:ascii="Georgia" w:hAnsi="Georgia"/>
          <w:sz w:val="32"/>
        </w:rPr>
        <w:t>’</w:t>
      </w:r>
      <w:r w:rsidR="00964D62">
        <w:rPr>
          <w:rFonts w:ascii="Georgia" w:hAnsi="Georgia"/>
          <w:sz w:val="32"/>
        </w:rPr>
        <w:t>au-delà-du-</w:t>
      </w:r>
      <w:r w:rsidRPr="007A6F8D">
        <w:rPr>
          <w:rFonts w:ascii="Georgia" w:hAnsi="Georgia"/>
          <w:sz w:val="32"/>
        </w:rPr>
        <w:t>Mur, qu</w:t>
      </w:r>
      <w:r>
        <w:rPr>
          <w:rFonts w:ascii="Georgia" w:hAnsi="Georgia"/>
          <w:sz w:val="32"/>
        </w:rPr>
        <w:t>’</w:t>
      </w:r>
      <w:r w:rsidRPr="007A6F8D">
        <w:rPr>
          <w:rFonts w:ascii="Georgia" w:hAnsi="Georgia"/>
          <w:sz w:val="32"/>
        </w:rPr>
        <w:t>est-ce qu</w:t>
      </w:r>
      <w:r>
        <w:rPr>
          <w:rFonts w:ascii="Georgia" w:hAnsi="Georgia"/>
          <w:sz w:val="32"/>
        </w:rPr>
        <w:t>’</w:t>
      </w:r>
      <w:r w:rsidRPr="007A6F8D">
        <w:rPr>
          <w:rFonts w:ascii="Georgia" w:hAnsi="Georgia"/>
          <w:sz w:val="32"/>
        </w:rPr>
        <w:t>il est</w:t>
      </w:r>
      <w:r w:rsidR="00964D62">
        <w:rPr>
          <w:rFonts w:ascii="Georgia" w:hAnsi="Georgia"/>
          <w:sz w:val="32"/>
        </w:rPr>
        <w:t xml:space="preserve"> </w:t>
      </w:r>
      <w:r w:rsidRPr="007A6F8D">
        <w:rPr>
          <w:rFonts w:ascii="Georgia" w:hAnsi="Georgia"/>
          <w:sz w:val="32"/>
        </w:rPr>
        <w:t>? rien qu</w:t>
      </w:r>
      <w:r>
        <w:rPr>
          <w:rFonts w:ascii="Georgia" w:hAnsi="Georgia"/>
          <w:sz w:val="32"/>
        </w:rPr>
        <w:t>’</w:t>
      </w:r>
      <w:r w:rsidRPr="007A6F8D">
        <w:rPr>
          <w:rFonts w:ascii="Georgia" w:hAnsi="Georgia"/>
          <w:sz w:val="32"/>
        </w:rPr>
        <w:t>une vieille corneille noire de plus évadée de votre Tour Ombreuse. Il n</w:t>
      </w:r>
      <w:r>
        <w:rPr>
          <w:rFonts w:ascii="Georgia" w:hAnsi="Georgia"/>
          <w:sz w:val="32"/>
        </w:rPr>
        <w:t>’</w:t>
      </w:r>
      <w:r w:rsidRPr="007A6F8D">
        <w:rPr>
          <w:rFonts w:ascii="Georgia" w:hAnsi="Georgia"/>
          <w:sz w:val="32"/>
        </w:rPr>
        <w:t>a jamais goûté l</w:t>
      </w:r>
      <w:r>
        <w:rPr>
          <w:rFonts w:ascii="Georgia" w:hAnsi="Georgia"/>
          <w:sz w:val="32"/>
        </w:rPr>
        <w:t>’</w:t>
      </w:r>
      <w:r w:rsidRPr="007A6F8D">
        <w:rPr>
          <w:rFonts w:ascii="Georgia" w:hAnsi="Georgia"/>
          <w:sz w:val="32"/>
        </w:rPr>
        <w:t>hiver. Tandis que moi, mon petit, j</w:t>
      </w:r>
      <w:r>
        <w:rPr>
          <w:rFonts w:ascii="Georgia" w:hAnsi="Georgia"/>
          <w:sz w:val="32"/>
        </w:rPr>
        <w:t>’</w:t>
      </w:r>
      <w:r w:rsidRPr="007A6F8D">
        <w:rPr>
          <w:rFonts w:ascii="Georgia" w:hAnsi="Georgia"/>
          <w:sz w:val="32"/>
        </w:rPr>
        <w:t>y suis</w:t>
      </w:r>
      <w:r w:rsidRPr="007A6F8D">
        <w:rPr>
          <w:rFonts w:ascii="Georgia" w:hAnsi="Georgia"/>
          <w:i/>
          <w:sz w:val="32"/>
        </w:rPr>
        <w:t xml:space="preserve"> née,</w:t>
      </w:r>
      <w:r w:rsidRPr="007A6F8D">
        <w:rPr>
          <w:rFonts w:ascii="Georgia" w:hAnsi="Georgia"/>
          <w:sz w:val="32"/>
        </w:rPr>
        <w:t xml:space="preserve"> là-bas, comme ma mère et sa mère et la mère de sa mère, on en est, nous, du Peuple Libre, et on se </w:t>
      </w:r>
      <w:r w:rsidR="00964D62" w:rsidRPr="007A6F8D">
        <w:rPr>
          <w:rFonts w:ascii="Georgia" w:hAnsi="Georgia"/>
          <w:sz w:val="32"/>
        </w:rPr>
        <w:t>souvient</w:t>
      </w:r>
      <w:r w:rsidRPr="007A6F8D">
        <w:rPr>
          <w:rFonts w:ascii="Georgia" w:hAnsi="Georgia"/>
          <w:sz w:val="32"/>
        </w:rPr>
        <w:t>. » Elle se leva dans un cliquetis de ferraille. « Ton petit seigneur de frère, j</w:t>
      </w:r>
      <w:r>
        <w:rPr>
          <w:rFonts w:ascii="Georgia" w:hAnsi="Georgia"/>
          <w:sz w:val="32"/>
        </w:rPr>
        <w:t>’</w:t>
      </w:r>
      <w:r w:rsidRPr="007A6F8D">
        <w:rPr>
          <w:rFonts w:ascii="Georgia" w:hAnsi="Georgia"/>
          <w:sz w:val="32"/>
        </w:rPr>
        <w:t>ai bien tenté de l</w:t>
      </w:r>
      <w:r>
        <w:rPr>
          <w:rFonts w:ascii="Georgia" w:hAnsi="Georgia"/>
          <w:sz w:val="32"/>
        </w:rPr>
        <w:t>’</w:t>
      </w:r>
      <w:r w:rsidRPr="007A6F8D">
        <w:rPr>
          <w:rFonts w:ascii="Georgia" w:hAnsi="Georgia"/>
          <w:sz w:val="32"/>
        </w:rPr>
        <w:t>avertir, et hier encore, dans la cour. "M</w:t>
      </w:r>
      <w:r>
        <w:rPr>
          <w:rFonts w:ascii="Georgia" w:hAnsi="Georgia"/>
          <w:sz w:val="32"/>
        </w:rPr>
        <w:t>’</w:t>
      </w:r>
      <w:r w:rsidRPr="007A6F8D">
        <w:rPr>
          <w:rFonts w:ascii="Georgia" w:hAnsi="Georgia"/>
          <w:sz w:val="32"/>
        </w:rPr>
        <w:t>sire Stark ?", j</w:t>
      </w:r>
      <w:r>
        <w:rPr>
          <w:rFonts w:ascii="Georgia" w:hAnsi="Georgia"/>
          <w:sz w:val="32"/>
        </w:rPr>
        <w:t>’</w:t>
      </w:r>
      <w:r w:rsidRPr="007A6F8D">
        <w:rPr>
          <w:rFonts w:ascii="Georgia" w:hAnsi="Georgia"/>
          <w:sz w:val="32"/>
        </w:rPr>
        <w:t>ai appelé, polie, déférente et tout, tu crois qu</w:t>
      </w:r>
      <w:r>
        <w:rPr>
          <w:rFonts w:ascii="Georgia" w:hAnsi="Georgia"/>
          <w:sz w:val="32"/>
        </w:rPr>
        <w:t>’</w:t>
      </w:r>
      <w:r w:rsidRPr="007A6F8D">
        <w:rPr>
          <w:rFonts w:ascii="Georgia" w:hAnsi="Georgia"/>
          <w:sz w:val="32"/>
        </w:rPr>
        <w:t>il m</w:t>
      </w:r>
      <w:r w:rsidRPr="00964D62">
        <w:rPr>
          <w:rFonts w:ascii="Georgia" w:hAnsi="Georgia"/>
          <w:sz w:val="32"/>
        </w:rPr>
        <w:t xml:space="preserve">’a </w:t>
      </w:r>
      <w:r w:rsidRPr="007A6F8D">
        <w:rPr>
          <w:rFonts w:ascii="Georgia" w:hAnsi="Georgia"/>
          <w:sz w:val="32"/>
        </w:rPr>
        <w:t>vue ? transparente ! et cette andouille en sueur de Lard-Jon Omble me gargouille : "Pousse-toi !" Tant pis, je dis. Je vais traîner mes fers et fermer ma gueule, là. Pas pires sourds que ceux qu</w:t>
      </w:r>
      <w:r>
        <w:rPr>
          <w:rFonts w:ascii="Georgia" w:hAnsi="Georgia"/>
          <w:sz w:val="32"/>
        </w:rPr>
        <w:t>’</w:t>
      </w:r>
      <w:r w:rsidRPr="007A6F8D">
        <w:rPr>
          <w:rFonts w:ascii="Georgia" w:hAnsi="Georgia"/>
          <w:sz w:val="32"/>
        </w:rPr>
        <w:t>écoutent pas.</w:t>
      </w:r>
    </w:p>
    <w:p w:rsidR="003B105D" w:rsidRPr="007A6F8D" w:rsidRDefault="003B105D" w:rsidP="003B105D">
      <w:pPr>
        <w:ind w:firstLine="720"/>
        <w:jc w:val="both"/>
        <w:rPr>
          <w:rFonts w:ascii="Georgia" w:hAnsi="Georgia"/>
          <w:sz w:val="32"/>
        </w:rPr>
      </w:pPr>
      <w:r w:rsidRPr="007A6F8D">
        <w:rPr>
          <w:rFonts w:ascii="Georgia" w:hAnsi="Georgia"/>
          <w:sz w:val="32"/>
        </w:rPr>
        <w:t>— A</w:t>
      </w:r>
      <w:r w:rsidRPr="007A6F8D">
        <w:rPr>
          <w:rFonts w:ascii="Georgia" w:hAnsi="Georgia"/>
          <w:i/>
          <w:sz w:val="32"/>
        </w:rPr>
        <w:t xml:space="preserve"> moi</w:t>
      </w:r>
      <w:r w:rsidRPr="007A6F8D">
        <w:rPr>
          <w:rFonts w:ascii="Georgia" w:hAnsi="Georgia"/>
          <w:sz w:val="32"/>
        </w:rPr>
        <w:t>, dis-le ? Robb m</w:t>
      </w:r>
      <w:r>
        <w:rPr>
          <w:rFonts w:ascii="Georgia" w:hAnsi="Georgia"/>
          <w:sz w:val="32"/>
        </w:rPr>
        <w:t>’</w:t>
      </w:r>
      <w:r w:rsidRPr="007A6F8D">
        <w:rPr>
          <w:rFonts w:ascii="Georgia" w:hAnsi="Georgia"/>
          <w:sz w:val="32"/>
        </w:rPr>
        <w:t>écoutera, je le sais.</w:t>
      </w:r>
    </w:p>
    <w:p w:rsidR="003B105D" w:rsidRPr="007A6F8D" w:rsidRDefault="003B105D" w:rsidP="003B105D">
      <w:pPr>
        <w:ind w:firstLine="720"/>
        <w:jc w:val="both"/>
        <w:rPr>
          <w:rFonts w:ascii="Georgia" w:hAnsi="Georgia"/>
          <w:sz w:val="32"/>
        </w:rPr>
      </w:pPr>
      <w:r w:rsidRPr="007A6F8D">
        <w:rPr>
          <w:rFonts w:ascii="Georgia" w:hAnsi="Georgia"/>
          <w:sz w:val="32"/>
        </w:rPr>
        <w:t>— Maintenant? Verrons... Dis-lui toujours ceci, petit, dis-lui qu</w:t>
      </w:r>
      <w:r>
        <w:rPr>
          <w:rFonts w:ascii="Georgia" w:hAnsi="Georgia"/>
          <w:sz w:val="32"/>
        </w:rPr>
        <w:t>’</w:t>
      </w:r>
      <w:r w:rsidRPr="007A6F8D">
        <w:rPr>
          <w:rFonts w:ascii="Georgia" w:hAnsi="Georgia"/>
          <w:sz w:val="32"/>
        </w:rPr>
        <w:t>il part du mauvais côté. C</w:t>
      </w:r>
      <w:r>
        <w:rPr>
          <w:rFonts w:ascii="Georgia" w:hAnsi="Georgia"/>
          <w:sz w:val="32"/>
        </w:rPr>
        <w:t>’</w:t>
      </w:r>
      <w:r w:rsidRPr="007A6F8D">
        <w:rPr>
          <w:rFonts w:ascii="Georgia" w:hAnsi="Georgia"/>
          <w:sz w:val="32"/>
        </w:rPr>
        <w:t>est au</w:t>
      </w:r>
      <w:r w:rsidRPr="007A6F8D">
        <w:rPr>
          <w:rFonts w:ascii="Georgia" w:hAnsi="Georgia"/>
          <w:i/>
          <w:sz w:val="32"/>
        </w:rPr>
        <w:t xml:space="preserve"> nord</w:t>
      </w:r>
      <w:r w:rsidRPr="007A6F8D">
        <w:rPr>
          <w:rFonts w:ascii="Georgia" w:hAnsi="Georgia"/>
          <w:sz w:val="32"/>
        </w:rPr>
        <w:t xml:space="preserve"> qu</w:t>
      </w:r>
      <w:r>
        <w:rPr>
          <w:rFonts w:ascii="Georgia" w:hAnsi="Georgia"/>
          <w:sz w:val="32"/>
        </w:rPr>
        <w:t>’</w:t>
      </w:r>
      <w:r w:rsidRPr="007A6F8D">
        <w:rPr>
          <w:rFonts w:ascii="Georgia" w:hAnsi="Georgia"/>
          <w:sz w:val="32"/>
        </w:rPr>
        <w:t>il devrait mener ses épées. Au nord, tu entends ? pas au sud. »</w:t>
      </w:r>
    </w:p>
    <w:p w:rsidR="003B105D" w:rsidRPr="007A6F8D" w:rsidRDefault="003B105D" w:rsidP="003B105D">
      <w:pPr>
        <w:ind w:firstLine="720"/>
        <w:jc w:val="both"/>
        <w:rPr>
          <w:rFonts w:ascii="Georgia" w:hAnsi="Georgia"/>
          <w:sz w:val="32"/>
        </w:rPr>
      </w:pPr>
      <w:r w:rsidRPr="007A6F8D">
        <w:rPr>
          <w:rFonts w:ascii="Georgia" w:hAnsi="Georgia"/>
          <w:sz w:val="32"/>
        </w:rPr>
        <w:t>Bran hocha du chef. « Je le lui dirai. »</w:t>
      </w:r>
    </w:p>
    <w:p w:rsidR="003B105D" w:rsidRPr="007A6F8D" w:rsidRDefault="003B105D" w:rsidP="003B105D">
      <w:pPr>
        <w:ind w:firstLine="720"/>
        <w:jc w:val="both"/>
        <w:rPr>
          <w:rFonts w:ascii="Georgia" w:hAnsi="Georgia"/>
          <w:sz w:val="32"/>
        </w:rPr>
      </w:pPr>
      <w:r w:rsidRPr="007A6F8D">
        <w:rPr>
          <w:rFonts w:ascii="Georgia" w:hAnsi="Georgia"/>
          <w:sz w:val="32"/>
        </w:rPr>
        <w:t xml:space="preserve">Mais Robb, ce soir-là, ne présidait pas le banquet dans la grande salle. Afin de mettre la dernière main aux plans de la longue marche à venir, il recevait à dîner dans la loggia lord </w:t>
      </w:r>
      <w:r w:rsidRPr="007A6F8D">
        <w:rPr>
          <w:rFonts w:ascii="Georgia" w:hAnsi="Georgia"/>
          <w:sz w:val="32"/>
        </w:rPr>
        <w:lastRenderedPageBreak/>
        <w:t xml:space="preserve">Rickard, lord Omble et la fine fleur des bannerets. A Bran échut donc la tâche de le </w:t>
      </w:r>
      <w:r w:rsidR="00964D62" w:rsidRPr="007A6F8D">
        <w:rPr>
          <w:rFonts w:ascii="Georgia" w:hAnsi="Georgia"/>
          <w:sz w:val="32"/>
        </w:rPr>
        <w:t>suppléer</w:t>
      </w:r>
      <w:r w:rsidRPr="007A6F8D">
        <w:rPr>
          <w:rFonts w:ascii="Georgia" w:hAnsi="Georgia"/>
          <w:sz w:val="32"/>
        </w:rPr>
        <w:t xml:space="preserve"> au haut bout de la table et d</w:t>
      </w:r>
      <w:r>
        <w:rPr>
          <w:rFonts w:ascii="Georgia" w:hAnsi="Georgia"/>
          <w:sz w:val="32"/>
        </w:rPr>
        <w:t>’</w:t>
      </w:r>
      <w:r w:rsidRPr="007A6F8D">
        <w:rPr>
          <w:rFonts w:ascii="Georgia" w:hAnsi="Georgia"/>
          <w:sz w:val="32"/>
        </w:rPr>
        <w:t>y traiter les fils de lord Karstark et des amis triés sur le volet. Tous occupaient déjà leur place quand Hodor l</w:t>
      </w:r>
      <w:r>
        <w:rPr>
          <w:rFonts w:ascii="Georgia" w:hAnsi="Georgia"/>
          <w:sz w:val="32"/>
        </w:rPr>
        <w:t>’</w:t>
      </w:r>
      <w:r w:rsidRPr="007A6F8D">
        <w:rPr>
          <w:rFonts w:ascii="Georgia" w:hAnsi="Georgia"/>
          <w:sz w:val="32"/>
        </w:rPr>
        <w:t>apporta à la sienne et s</w:t>
      </w:r>
      <w:r>
        <w:rPr>
          <w:rFonts w:ascii="Georgia" w:hAnsi="Georgia"/>
          <w:sz w:val="32"/>
        </w:rPr>
        <w:t>’</w:t>
      </w:r>
      <w:r w:rsidRPr="007A6F8D">
        <w:rPr>
          <w:rFonts w:ascii="Georgia" w:hAnsi="Georgia"/>
          <w:sz w:val="32"/>
        </w:rPr>
        <w:t>agenouilla près de la cathèdre afin de permettre à deux serviteurs de l</w:t>
      </w:r>
      <w:r>
        <w:rPr>
          <w:rFonts w:ascii="Georgia" w:hAnsi="Georgia"/>
          <w:sz w:val="32"/>
        </w:rPr>
        <w:t>’</w:t>
      </w:r>
      <w:r w:rsidRPr="007A6F8D">
        <w:rPr>
          <w:rFonts w:ascii="Georgia" w:hAnsi="Georgia"/>
          <w:sz w:val="32"/>
        </w:rPr>
        <w:t>extirper de sa hotte. Le silence s</w:t>
      </w:r>
      <w:r>
        <w:rPr>
          <w:rFonts w:ascii="Georgia" w:hAnsi="Georgia"/>
          <w:sz w:val="32"/>
        </w:rPr>
        <w:t>’</w:t>
      </w:r>
      <w:r w:rsidRPr="007A6F8D">
        <w:rPr>
          <w:rFonts w:ascii="Georgia" w:hAnsi="Georgia"/>
          <w:sz w:val="32"/>
        </w:rPr>
        <w:t>était fait instantanément, l</w:t>
      </w:r>
      <w:r>
        <w:rPr>
          <w:rFonts w:ascii="Georgia" w:hAnsi="Georgia"/>
          <w:sz w:val="32"/>
        </w:rPr>
        <w:t>’</w:t>
      </w:r>
      <w:r w:rsidRPr="007A6F8D">
        <w:rPr>
          <w:rFonts w:ascii="Georgia" w:hAnsi="Georgia"/>
          <w:sz w:val="32"/>
        </w:rPr>
        <w:t>assistance entière faite un seul regard des plus éprouvant quand Hallis Mollen annonça : « Brandon Stark de Winterfell, messires.</w:t>
      </w:r>
    </w:p>
    <w:p w:rsidR="003B105D" w:rsidRPr="007A6F8D" w:rsidRDefault="003B105D" w:rsidP="003B105D">
      <w:pPr>
        <w:ind w:firstLine="720"/>
        <w:jc w:val="both"/>
        <w:rPr>
          <w:rFonts w:ascii="Georgia" w:hAnsi="Georgia"/>
          <w:sz w:val="32"/>
        </w:rPr>
      </w:pPr>
      <w:r w:rsidRPr="007A6F8D">
        <w:rPr>
          <w:rFonts w:ascii="Georgia" w:hAnsi="Georgia"/>
          <w:sz w:val="32"/>
        </w:rPr>
        <w:t xml:space="preserve">— Soyez les bienvenus dans nos foyers, dit Bran avec quelque </w:t>
      </w:r>
      <w:r w:rsidR="00964D62" w:rsidRPr="007A6F8D">
        <w:rPr>
          <w:rFonts w:ascii="Georgia" w:hAnsi="Georgia"/>
          <w:sz w:val="32"/>
        </w:rPr>
        <w:t>raideur</w:t>
      </w:r>
      <w:r w:rsidRPr="007A6F8D">
        <w:rPr>
          <w:rFonts w:ascii="Georgia" w:hAnsi="Georgia"/>
          <w:sz w:val="32"/>
        </w:rPr>
        <w:t>, et permettez-moi de vous offrir le pain et le vin en l</w:t>
      </w:r>
      <w:r>
        <w:rPr>
          <w:rFonts w:ascii="Georgia" w:hAnsi="Georgia"/>
          <w:sz w:val="32"/>
        </w:rPr>
        <w:t>’</w:t>
      </w:r>
      <w:r w:rsidRPr="007A6F8D">
        <w:rPr>
          <w:rFonts w:ascii="Georgia" w:hAnsi="Georgia"/>
          <w:sz w:val="32"/>
        </w:rPr>
        <w:t>honneur de notre amitié. »</w:t>
      </w:r>
    </w:p>
    <w:p w:rsidR="003B105D" w:rsidRPr="007A6F8D" w:rsidRDefault="003B105D" w:rsidP="003B105D">
      <w:pPr>
        <w:ind w:firstLine="720"/>
        <w:jc w:val="both"/>
        <w:rPr>
          <w:rFonts w:ascii="Georgia" w:hAnsi="Georgia"/>
          <w:sz w:val="32"/>
        </w:rPr>
      </w:pPr>
      <w:r w:rsidRPr="007A6F8D">
        <w:rPr>
          <w:rFonts w:ascii="Georgia" w:hAnsi="Georgia"/>
          <w:sz w:val="32"/>
        </w:rPr>
        <w:t>L</w:t>
      </w:r>
      <w:r>
        <w:rPr>
          <w:rFonts w:ascii="Georgia" w:hAnsi="Georgia"/>
          <w:sz w:val="32"/>
        </w:rPr>
        <w:t>’</w:t>
      </w:r>
      <w:r w:rsidRPr="007A6F8D">
        <w:rPr>
          <w:rFonts w:ascii="Georgia" w:hAnsi="Georgia"/>
          <w:sz w:val="32"/>
        </w:rPr>
        <w:t>aîné des Karstark, Harrion, s</w:t>
      </w:r>
      <w:r>
        <w:rPr>
          <w:rFonts w:ascii="Georgia" w:hAnsi="Georgia"/>
          <w:sz w:val="32"/>
        </w:rPr>
        <w:t>’</w:t>
      </w:r>
      <w:r w:rsidRPr="007A6F8D">
        <w:rPr>
          <w:rFonts w:ascii="Georgia" w:hAnsi="Georgia"/>
          <w:sz w:val="32"/>
        </w:rPr>
        <w:t>inclina, ses frères l</w:t>
      </w:r>
      <w:r>
        <w:rPr>
          <w:rFonts w:ascii="Georgia" w:hAnsi="Georgia"/>
          <w:sz w:val="32"/>
        </w:rPr>
        <w:t>’</w:t>
      </w:r>
      <w:r w:rsidRPr="007A6F8D">
        <w:rPr>
          <w:rFonts w:ascii="Georgia" w:hAnsi="Georgia"/>
          <w:sz w:val="32"/>
        </w:rPr>
        <w:t>imitèrent, mais, comme ils se rasseyaient, Bran saisit, par-dessus le vacarme des coupes à vin, de cruelles bribes des propos qu</w:t>
      </w:r>
      <w:r>
        <w:rPr>
          <w:rFonts w:ascii="Georgia" w:hAnsi="Georgia"/>
          <w:sz w:val="32"/>
        </w:rPr>
        <w:t>’</w:t>
      </w:r>
      <w:r w:rsidRPr="007A6F8D">
        <w:rPr>
          <w:rFonts w:ascii="Georgia" w:hAnsi="Georgia"/>
          <w:sz w:val="32"/>
        </w:rPr>
        <w:t xml:space="preserve">échangeaient à voix basse les deux cadets. « ...mourir que vivre comme ça », </w:t>
      </w:r>
      <w:r w:rsidR="00964D62" w:rsidRPr="007A6F8D">
        <w:rPr>
          <w:rFonts w:ascii="Georgia" w:hAnsi="Georgia"/>
          <w:sz w:val="32"/>
        </w:rPr>
        <w:t>marmonna</w:t>
      </w:r>
      <w:r w:rsidRPr="007A6F8D">
        <w:rPr>
          <w:rFonts w:ascii="Georgia" w:hAnsi="Georgia"/>
          <w:sz w:val="32"/>
        </w:rPr>
        <w:t xml:space="preserve"> l</w:t>
      </w:r>
      <w:r>
        <w:rPr>
          <w:rFonts w:ascii="Georgia" w:hAnsi="Georgia"/>
          <w:sz w:val="32"/>
        </w:rPr>
        <w:t>’</w:t>
      </w:r>
      <w:r w:rsidRPr="007A6F8D">
        <w:rPr>
          <w:rFonts w:ascii="Georgia" w:hAnsi="Georgia"/>
          <w:sz w:val="32"/>
        </w:rPr>
        <w:t>homonyme de Père, Eddard, et Torrhen : « ...bablement brisé dedans comme dehors, et trop lâche pour en finir. »</w:t>
      </w:r>
    </w:p>
    <w:p w:rsidR="003B105D" w:rsidRPr="007A6F8D" w:rsidRDefault="003B105D" w:rsidP="003B105D">
      <w:pPr>
        <w:ind w:firstLine="720"/>
        <w:jc w:val="both"/>
        <w:rPr>
          <w:rFonts w:ascii="Georgia" w:hAnsi="Georgia"/>
          <w:sz w:val="32"/>
        </w:rPr>
      </w:pPr>
      <w:r w:rsidRPr="007A6F8D">
        <w:rPr>
          <w:rFonts w:ascii="Georgia" w:hAnsi="Georgia"/>
          <w:i/>
          <w:sz w:val="32"/>
        </w:rPr>
        <w:t>Brisé</w:t>
      </w:r>
      <w:r w:rsidRPr="007A6F8D">
        <w:rPr>
          <w:rFonts w:ascii="Georgia" w:hAnsi="Georgia"/>
          <w:sz w:val="32"/>
        </w:rPr>
        <w:t>, songea-t-il avec amertume en prenant son couteau. N</w:t>
      </w:r>
      <w:r>
        <w:rPr>
          <w:rFonts w:ascii="Georgia" w:hAnsi="Georgia"/>
          <w:sz w:val="32"/>
        </w:rPr>
        <w:t>’</w:t>
      </w:r>
      <w:r w:rsidRPr="007A6F8D">
        <w:rPr>
          <w:rFonts w:ascii="Georgia" w:hAnsi="Georgia"/>
          <w:sz w:val="32"/>
        </w:rPr>
        <w:t>était-il plus à présent que cela, brisé ? Bran le Brisé ? « Je refuse d</w:t>
      </w:r>
      <w:r>
        <w:rPr>
          <w:rFonts w:ascii="Georgia" w:hAnsi="Georgia"/>
          <w:sz w:val="32"/>
        </w:rPr>
        <w:t>’</w:t>
      </w:r>
      <w:r w:rsidRPr="007A6F8D">
        <w:rPr>
          <w:rFonts w:ascii="Georgia" w:hAnsi="Georgia"/>
          <w:sz w:val="32"/>
        </w:rPr>
        <w:t>être brisé, chuchota-t-il d</w:t>
      </w:r>
      <w:r>
        <w:rPr>
          <w:rFonts w:ascii="Georgia" w:hAnsi="Georgia"/>
          <w:sz w:val="32"/>
        </w:rPr>
        <w:t>’</w:t>
      </w:r>
      <w:r w:rsidRPr="007A6F8D">
        <w:rPr>
          <w:rFonts w:ascii="Georgia" w:hAnsi="Georgia"/>
          <w:sz w:val="32"/>
        </w:rPr>
        <w:t>un ton farouche à mestre Luwin, assis à sa droite. Je veux être chevalier.</w:t>
      </w:r>
    </w:p>
    <w:p w:rsidR="003B105D" w:rsidRPr="007A6F8D" w:rsidRDefault="003B105D" w:rsidP="003B105D">
      <w:pPr>
        <w:ind w:firstLine="720"/>
        <w:jc w:val="both"/>
        <w:rPr>
          <w:rFonts w:ascii="Georgia" w:hAnsi="Georgia"/>
          <w:sz w:val="32"/>
        </w:rPr>
      </w:pPr>
      <w:r w:rsidRPr="007A6F8D">
        <w:rPr>
          <w:rFonts w:ascii="Georgia" w:hAnsi="Georgia"/>
          <w:sz w:val="32"/>
        </w:rPr>
        <w:t>— On appelle parfois mon ordre "les chevaliers de l</w:t>
      </w:r>
      <w:r>
        <w:rPr>
          <w:rFonts w:ascii="Georgia" w:hAnsi="Georgia"/>
          <w:sz w:val="32"/>
        </w:rPr>
        <w:t>’</w:t>
      </w:r>
      <w:r w:rsidRPr="007A6F8D">
        <w:rPr>
          <w:rFonts w:ascii="Georgia" w:hAnsi="Georgia"/>
          <w:sz w:val="32"/>
        </w:rPr>
        <w:t xml:space="preserve">esprit", </w:t>
      </w:r>
      <w:r w:rsidR="00964D62" w:rsidRPr="007A6F8D">
        <w:rPr>
          <w:rFonts w:ascii="Georgia" w:hAnsi="Georgia"/>
          <w:sz w:val="32"/>
        </w:rPr>
        <w:t>répliqua</w:t>
      </w:r>
      <w:r w:rsidRPr="007A6F8D">
        <w:rPr>
          <w:rFonts w:ascii="Georgia" w:hAnsi="Georgia"/>
          <w:sz w:val="32"/>
        </w:rPr>
        <w:t xml:space="preserve"> Luwin. Tu es d</w:t>
      </w:r>
      <w:r>
        <w:rPr>
          <w:rFonts w:ascii="Georgia" w:hAnsi="Georgia"/>
          <w:sz w:val="32"/>
        </w:rPr>
        <w:t>’</w:t>
      </w:r>
      <w:r w:rsidRPr="007A6F8D">
        <w:rPr>
          <w:rFonts w:ascii="Georgia" w:hAnsi="Georgia"/>
          <w:sz w:val="32"/>
        </w:rPr>
        <w:t>une intelligence hors norme quand tu t</w:t>
      </w:r>
      <w:r>
        <w:rPr>
          <w:rFonts w:ascii="Georgia" w:hAnsi="Georgia"/>
          <w:sz w:val="32"/>
        </w:rPr>
        <w:t>’</w:t>
      </w:r>
      <w:r w:rsidRPr="007A6F8D">
        <w:rPr>
          <w:rFonts w:ascii="Georgia" w:hAnsi="Georgia"/>
          <w:sz w:val="32"/>
        </w:rPr>
        <w:t>y emploies, Bran. N</w:t>
      </w:r>
      <w:r>
        <w:rPr>
          <w:rFonts w:ascii="Georgia" w:hAnsi="Georgia"/>
          <w:sz w:val="32"/>
        </w:rPr>
        <w:t>’</w:t>
      </w:r>
      <w:r w:rsidRPr="007A6F8D">
        <w:rPr>
          <w:rFonts w:ascii="Georgia" w:hAnsi="Georgia"/>
          <w:sz w:val="32"/>
        </w:rPr>
        <w:t>as-tu jamais envisagé l</w:t>
      </w:r>
      <w:r>
        <w:rPr>
          <w:rFonts w:ascii="Georgia" w:hAnsi="Georgia"/>
          <w:sz w:val="32"/>
        </w:rPr>
        <w:t>’</w:t>
      </w:r>
      <w:r w:rsidRPr="007A6F8D">
        <w:rPr>
          <w:rFonts w:ascii="Georgia" w:hAnsi="Georgia"/>
          <w:sz w:val="32"/>
        </w:rPr>
        <w:t>éventualité de porter une chaîne de mestre ? Tu as des moyens d</w:t>
      </w:r>
      <w:r>
        <w:rPr>
          <w:rFonts w:ascii="Georgia" w:hAnsi="Georgia"/>
          <w:sz w:val="32"/>
        </w:rPr>
        <w:t>’</w:t>
      </w:r>
      <w:r w:rsidRPr="007A6F8D">
        <w:rPr>
          <w:rFonts w:ascii="Georgia" w:hAnsi="Georgia"/>
          <w:sz w:val="32"/>
        </w:rPr>
        <w:t>apprendre illimités.</w:t>
      </w:r>
    </w:p>
    <w:p w:rsidR="003B105D" w:rsidRPr="007A6F8D" w:rsidRDefault="003B105D" w:rsidP="003B105D">
      <w:pPr>
        <w:ind w:firstLine="720"/>
        <w:jc w:val="both"/>
        <w:rPr>
          <w:rFonts w:ascii="Georgia" w:hAnsi="Georgia"/>
          <w:sz w:val="32"/>
        </w:rPr>
      </w:pPr>
      <w:r w:rsidRPr="007A6F8D">
        <w:rPr>
          <w:rFonts w:ascii="Georgia" w:hAnsi="Georgia"/>
          <w:sz w:val="32"/>
        </w:rPr>
        <w:t>— C</w:t>
      </w:r>
      <w:r>
        <w:rPr>
          <w:rFonts w:ascii="Georgia" w:hAnsi="Georgia"/>
          <w:sz w:val="32"/>
        </w:rPr>
        <w:t>’</w:t>
      </w:r>
      <w:r w:rsidRPr="007A6F8D">
        <w:rPr>
          <w:rFonts w:ascii="Georgia" w:hAnsi="Georgia"/>
          <w:sz w:val="32"/>
        </w:rPr>
        <w:t>est la</w:t>
      </w:r>
      <w:r w:rsidRPr="007A6F8D">
        <w:rPr>
          <w:rFonts w:ascii="Georgia" w:hAnsi="Georgia"/>
          <w:i/>
          <w:sz w:val="32"/>
        </w:rPr>
        <w:t xml:space="preserve"> magie</w:t>
      </w:r>
      <w:r w:rsidR="00964D62">
        <w:rPr>
          <w:rFonts w:ascii="Georgia" w:hAnsi="Georgia"/>
          <w:sz w:val="32"/>
        </w:rPr>
        <w:t xml:space="preserve"> que je veux apprendre. L</w:t>
      </w:r>
      <w:r w:rsidRPr="007A6F8D">
        <w:rPr>
          <w:rFonts w:ascii="Georgia" w:hAnsi="Georgia"/>
          <w:sz w:val="32"/>
        </w:rPr>
        <w:t>a corneille m</w:t>
      </w:r>
      <w:r>
        <w:rPr>
          <w:rFonts w:ascii="Georgia" w:hAnsi="Georgia"/>
          <w:sz w:val="32"/>
        </w:rPr>
        <w:t>’</w:t>
      </w:r>
      <w:r w:rsidRPr="007A6F8D">
        <w:rPr>
          <w:rFonts w:ascii="Georgia" w:hAnsi="Georgia"/>
          <w:sz w:val="32"/>
        </w:rPr>
        <w:t>a promis que je volerais. »</w:t>
      </w:r>
    </w:p>
    <w:p w:rsidR="003B105D" w:rsidRPr="007A6F8D" w:rsidRDefault="003B105D" w:rsidP="003B105D">
      <w:pPr>
        <w:ind w:firstLine="720"/>
        <w:jc w:val="both"/>
        <w:rPr>
          <w:rFonts w:ascii="Georgia" w:hAnsi="Georgia"/>
          <w:sz w:val="32"/>
        </w:rPr>
      </w:pPr>
      <w:r w:rsidRPr="007A6F8D">
        <w:rPr>
          <w:rFonts w:ascii="Georgia" w:hAnsi="Georgia"/>
          <w:sz w:val="32"/>
        </w:rPr>
        <w:t>Le vieillard soupira. « Je puis t</w:t>
      </w:r>
      <w:r>
        <w:rPr>
          <w:rFonts w:ascii="Georgia" w:hAnsi="Georgia"/>
          <w:sz w:val="32"/>
        </w:rPr>
        <w:t>’</w:t>
      </w:r>
      <w:r w:rsidRPr="007A6F8D">
        <w:rPr>
          <w:rFonts w:ascii="Georgia" w:hAnsi="Georgia"/>
          <w:sz w:val="32"/>
        </w:rPr>
        <w:t>enseigner l</w:t>
      </w:r>
      <w:r>
        <w:rPr>
          <w:rFonts w:ascii="Georgia" w:hAnsi="Georgia"/>
          <w:sz w:val="32"/>
        </w:rPr>
        <w:t>’</w:t>
      </w:r>
      <w:r w:rsidRPr="007A6F8D">
        <w:rPr>
          <w:rFonts w:ascii="Georgia" w:hAnsi="Georgia"/>
          <w:sz w:val="32"/>
        </w:rPr>
        <w:t>histoire, l</w:t>
      </w:r>
      <w:r>
        <w:rPr>
          <w:rFonts w:ascii="Georgia" w:hAnsi="Georgia"/>
          <w:sz w:val="32"/>
        </w:rPr>
        <w:t>’</w:t>
      </w:r>
      <w:r w:rsidRPr="007A6F8D">
        <w:rPr>
          <w:rFonts w:ascii="Georgia" w:hAnsi="Georgia"/>
          <w:sz w:val="32"/>
        </w:rPr>
        <w:t>art de guérir, la botanique, je puis t</w:t>
      </w:r>
      <w:r>
        <w:rPr>
          <w:rFonts w:ascii="Georgia" w:hAnsi="Georgia"/>
          <w:sz w:val="32"/>
        </w:rPr>
        <w:t>’</w:t>
      </w:r>
      <w:r w:rsidRPr="007A6F8D">
        <w:rPr>
          <w:rFonts w:ascii="Georgia" w:hAnsi="Georgia"/>
          <w:sz w:val="32"/>
        </w:rPr>
        <w:t>enseigner la langue des corbeaux, la manière de bâtir un château ou de diriger un bateau d</w:t>
      </w:r>
      <w:r>
        <w:rPr>
          <w:rFonts w:ascii="Georgia" w:hAnsi="Georgia"/>
          <w:sz w:val="32"/>
        </w:rPr>
        <w:t>’</w:t>
      </w:r>
      <w:r w:rsidRPr="007A6F8D">
        <w:rPr>
          <w:rFonts w:ascii="Georgia" w:hAnsi="Georgia"/>
          <w:sz w:val="32"/>
        </w:rPr>
        <w:t>après les étoiles, je puis l</w:t>
      </w:r>
      <w:r>
        <w:rPr>
          <w:rFonts w:ascii="Georgia" w:hAnsi="Georgia"/>
          <w:sz w:val="32"/>
        </w:rPr>
        <w:t>’</w:t>
      </w:r>
      <w:r w:rsidRPr="007A6F8D">
        <w:rPr>
          <w:rFonts w:ascii="Georgia" w:hAnsi="Georgia"/>
          <w:sz w:val="32"/>
        </w:rPr>
        <w:t>enseigner à marquer les saisons, mesurer les jours, et l</w:t>
      </w:r>
      <w:r>
        <w:rPr>
          <w:rFonts w:ascii="Georgia" w:hAnsi="Georgia"/>
          <w:sz w:val="32"/>
        </w:rPr>
        <w:t>’</w:t>
      </w:r>
      <w:r w:rsidRPr="007A6F8D">
        <w:rPr>
          <w:rFonts w:ascii="Georgia" w:hAnsi="Georgia"/>
          <w:sz w:val="32"/>
        </w:rPr>
        <w:t>on pourrait l</w:t>
      </w:r>
      <w:r>
        <w:rPr>
          <w:rFonts w:ascii="Georgia" w:hAnsi="Georgia"/>
          <w:sz w:val="32"/>
        </w:rPr>
        <w:t>’</w:t>
      </w:r>
      <w:r w:rsidRPr="007A6F8D">
        <w:rPr>
          <w:rFonts w:ascii="Georgia" w:hAnsi="Georgia"/>
          <w:sz w:val="32"/>
        </w:rPr>
        <w:t>enseigner mille autres choses encore à la citadelle de Villevieille. Quant à la magie, Bran, aucun homme ne serait en mesure de te l</w:t>
      </w:r>
      <w:r>
        <w:rPr>
          <w:rFonts w:ascii="Georgia" w:hAnsi="Georgia"/>
          <w:sz w:val="32"/>
        </w:rPr>
        <w:t>’</w:t>
      </w:r>
      <w:r w:rsidRPr="007A6F8D">
        <w:rPr>
          <w:rFonts w:ascii="Georgia" w:hAnsi="Georgia"/>
          <w:sz w:val="32"/>
        </w:rPr>
        <w:t>enseigner.</w:t>
      </w:r>
    </w:p>
    <w:p w:rsidR="003B105D" w:rsidRPr="007A6F8D" w:rsidRDefault="003B105D" w:rsidP="003B105D">
      <w:pPr>
        <w:ind w:firstLine="720"/>
        <w:jc w:val="both"/>
        <w:rPr>
          <w:rFonts w:ascii="Georgia" w:hAnsi="Georgia"/>
          <w:sz w:val="32"/>
        </w:rPr>
      </w:pPr>
      <w:r w:rsidRPr="007A6F8D">
        <w:rPr>
          <w:rFonts w:ascii="Georgia" w:hAnsi="Georgia"/>
          <w:sz w:val="32"/>
        </w:rPr>
        <w:lastRenderedPageBreak/>
        <w:t>— Les enfants, si ! protesta Bran. Les enfants de la forêt. » Cela lui remémora la promesse faite à Osha, et il informa Luwin de leur conversation dans le bois sacré.</w:t>
      </w:r>
    </w:p>
    <w:p w:rsidR="003B105D" w:rsidRPr="007A6F8D" w:rsidRDefault="003B105D" w:rsidP="003B105D">
      <w:pPr>
        <w:ind w:firstLine="720"/>
        <w:jc w:val="both"/>
        <w:rPr>
          <w:rFonts w:ascii="Georgia" w:hAnsi="Georgia"/>
          <w:sz w:val="32"/>
        </w:rPr>
      </w:pPr>
      <w:r w:rsidRPr="007A6F8D">
        <w:rPr>
          <w:rFonts w:ascii="Georgia" w:hAnsi="Georgia"/>
          <w:sz w:val="32"/>
        </w:rPr>
        <w:t xml:space="preserve">Le mestre écouta poliment avant de déclarer : « Ta sauvageonne devrait donner à Vieille Nan des leçons de contes à dormir debout. Je lui reparlerai, si tu le désires, mais il vaudrait mieux ne pas ennuyer </w:t>
      </w:r>
      <w:r w:rsidR="00964D62">
        <w:rPr>
          <w:rFonts w:ascii="Georgia" w:hAnsi="Georgia"/>
          <w:sz w:val="32"/>
        </w:rPr>
        <w:t>t</w:t>
      </w:r>
      <w:r w:rsidRPr="007A6F8D">
        <w:rPr>
          <w:rFonts w:ascii="Georgia" w:hAnsi="Georgia"/>
          <w:sz w:val="32"/>
        </w:rPr>
        <w:t>on frère avec ces inepties. Bien assez de tourments l</w:t>
      </w:r>
      <w:r>
        <w:rPr>
          <w:rFonts w:ascii="Georgia" w:hAnsi="Georgia"/>
          <w:sz w:val="32"/>
        </w:rPr>
        <w:t>’</w:t>
      </w:r>
      <w:r w:rsidRPr="007A6F8D">
        <w:rPr>
          <w:rFonts w:ascii="Georgia" w:hAnsi="Georgia"/>
          <w:sz w:val="32"/>
        </w:rPr>
        <w:t>accablent sans qu</w:t>
      </w:r>
      <w:r>
        <w:rPr>
          <w:rFonts w:ascii="Georgia" w:hAnsi="Georgia"/>
          <w:sz w:val="32"/>
        </w:rPr>
        <w:t>’</w:t>
      </w:r>
      <w:r w:rsidRPr="007A6F8D">
        <w:rPr>
          <w:rFonts w:ascii="Georgia" w:hAnsi="Georgia"/>
          <w:sz w:val="32"/>
        </w:rPr>
        <w:t>il se ronge à propos de géants et de cadavres coureurs de bois. Ce sont les Lannister qui détiennent le seigneur ton père, Bran, pas les enfants de la forêt. » Il lui posa gentiment sa main sur le bras. « Songes-y sérieusement, enfant. »</w:t>
      </w:r>
    </w:p>
    <w:p w:rsidR="003B105D" w:rsidRPr="007A6F8D" w:rsidRDefault="003B105D" w:rsidP="003B105D">
      <w:pPr>
        <w:ind w:firstLine="720"/>
        <w:jc w:val="both"/>
        <w:rPr>
          <w:rFonts w:ascii="Georgia" w:hAnsi="Georgia"/>
          <w:sz w:val="32"/>
        </w:rPr>
      </w:pPr>
      <w:r w:rsidRPr="007A6F8D">
        <w:rPr>
          <w:rFonts w:ascii="Georgia" w:hAnsi="Georgia"/>
          <w:sz w:val="32"/>
        </w:rPr>
        <w:t>Aussi, deux jours plus tard, Bran se retrouva-t-il, bien campé sur Danseuse grâce à ses harnais, faire dans la cour, sous les murs de la conciergerie, ses adieux à Robb, alors que l</w:t>
      </w:r>
      <w:r>
        <w:rPr>
          <w:rFonts w:ascii="Georgia" w:hAnsi="Georgia"/>
          <w:sz w:val="32"/>
        </w:rPr>
        <w:t>’</w:t>
      </w:r>
      <w:r w:rsidRPr="007A6F8D">
        <w:rPr>
          <w:rFonts w:ascii="Georgia" w:hAnsi="Georgia"/>
          <w:sz w:val="32"/>
        </w:rPr>
        <w:t>aurore empourprait les nues fouettées par la bise.</w:t>
      </w:r>
    </w:p>
    <w:p w:rsidR="003B105D" w:rsidRPr="007A6F8D" w:rsidRDefault="003B105D" w:rsidP="003B105D">
      <w:pPr>
        <w:ind w:firstLine="720"/>
        <w:jc w:val="both"/>
        <w:rPr>
          <w:rFonts w:ascii="Georgia" w:hAnsi="Georgia"/>
          <w:sz w:val="32"/>
        </w:rPr>
      </w:pPr>
      <w:r w:rsidRPr="007A6F8D">
        <w:rPr>
          <w:rFonts w:ascii="Georgia" w:hAnsi="Georgia"/>
          <w:sz w:val="32"/>
        </w:rPr>
        <w:t>« Te voici dorénavant le seigneur et maître de Winterfell », lui dit celui-ci. Il montait un étalon tout bourru de gris dont son écu gris et blanc de bois bardé de fer et frappé d</w:t>
      </w:r>
      <w:r>
        <w:rPr>
          <w:rFonts w:ascii="Georgia" w:hAnsi="Georgia"/>
          <w:sz w:val="32"/>
        </w:rPr>
        <w:t>’</w:t>
      </w:r>
      <w:r w:rsidR="00964D62">
        <w:rPr>
          <w:rFonts w:ascii="Georgia" w:hAnsi="Georgia"/>
          <w:sz w:val="32"/>
        </w:rPr>
        <w:t>un mufle agressif de loup-</w:t>
      </w:r>
      <w:r w:rsidRPr="007A6F8D">
        <w:rPr>
          <w:rFonts w:ascii="Georgia" w:hAnsi="Georgia"/>
          <w:sz w:val="32"/>
        </w:rPr>
        <w:t>garou barrait le flanc. Ceint d</w:t>
      </w:r>
      <w:r>
        <w:rPr>
          <w:rFonts w:ascii="Georgia" w:hAnsi="Georgia"/>
          <w:sz w:val="32"/>
        </w:rPr>
        <w:t>’</w:t>
      </w:r>
      <w:r w:rsidRPr="007A6F8D">
        <w:rPr>
          <w:rFonts w:ascii="Georgia" w:hAnsi="Georgia"/>
          <w:sz w:val="32"/>
        </w:rPr>
        <w:t>une épée et d</w:t>
      </w:r>
      <w:r>
        <w:rPr>
          <w:rFonts w:ascii="Georgia" w:hAnsi="Georgia"/>
          <w:sz w:val="32"/>
        </w:rPr>
        <w:t>’</w:t>
      </w:r>
      <w:r w:rsidRPr="007A6F8D">
        <w:rPr>
          <w:rFonts w:ascii="Georgia" w:hAnsi="Georgia"/>
          <w:sz w:val="32"/>
        </w:rPr>
        <w:t>un poignard, il portait, sous sa vaste pelisse, une cotte de mailles grise enfilée sur des cuirs blanchis. « A toi d</w:t>
      </w:r>
      <w:r>
        <w:rPr>
          <w:rFonts w:ascii="Georgia" w:hAnsi="Georgia"/>
          <w:sz w:val="32"/>
        </w:rPr>
        <w:t>’</w:t>
      </w:r>
      <w:r w:rsidRPr="007A6F8D">
        <w:rPr>
          <w:rFonts w:ascii="Georgia" w:hAnsi="Georgia"/>
          <w:sz w:val="32"/>
        </w:rPr>
        <w:t>occuper ma place, comme j</w:t>
      </w:r>
      <w:r>
        <w:rPr>
          <w:rFonts w:ascii="Georgia" w:hAnsi="Georgia"/>
          <w:sz w:val="32"/>
        </w:rPr>
        <w:t>’</w:t>
      </w:r>
      <w:r w:rsidRPr="007A6F8D">
        <w:rPr>
          <w:rFonts w:ascii="Georgia" w:hAnsi="Georgia"/>
          <w:sz w:val="32"/>
        </w:rPr>
        <w:t>ai fait celle de Père, en attendant notre retour.</w:t>
      </w:r>
    </w:p>
    <w:p w:rsidR="003B105D" w:rsidRPr="007A6F8D" w:rsidRDefault="003B105D" w:rsidP="003B105D">
      <w:pPr>
        <w:ind w:firstLine="720"/>
        <w:jc w:val="both"/>
        <w:rPr>
          <w:rFonts w:ascii="Georgia" w:hAnsi="Georgia"/>
          <w:sz w:val="32"/>
        </w:rPr>
      </w:pPr>
      <w:r w:rsidRPr="007A6F8D">
        <w:rPr>
          <w:rFonts w:ascii="Georgia" w:hAnsi="Georgia"/>
          <w:sz w:val="32"/>
        </w:rPr>
        <w:t>— Je sais », répliqua Bran du fond de sa misère. Jamais il ne s</w:t>
      </w:r>
      <w:r>
        <w:rPr>
          <w:rFonts w:ascii="Georgia" w:hAnsi="Georgia"/>
          <w:sz w:val="32"/>
        </w:rPr>
        <w:t>’</w:t>
      </w:r>
      <w:r w:rsidRPr="007A6F8D">
        <w:rPr>
          <w:rFonts w:ascii="Georgia" w:hAnsi="Georgia"/>
          <w:sz w:val="32"/>
        </w:rPr>
        <w:t>était senti si petit, si seul, si terrorisé. Il ignorait comment s</w:t>
      </w:r>
      <w:r>
        <w:rPr>
          <w:rFonts w:ascii="Georgia" w:hAnsi="Georgia"/>
          <w:sz w:val="32"/>
        </w:rPr>
        <w:t>’</w:t>
      </w:r>
      <w:r w:rsidRPr="007A6F8D">
        <w:rPr>
          <w:rFonts w:ascii="Georgia" w:hAnsi="Georgia"/>
          <w:sz w:val="32"/>
        </w:rPr>
        <w:t>y prendre pour être lord.</w:t>
      </w:r>
    </w:p>
    <w:p w:rsidR="003B105D" w:rsidRPr="007A6F8D" w:rsidRDefault="003B105D" w:rsidP="003B105D">
      <w:pPr>
        <w:ind w:firstLine="720"/>
        <w:jc w:val="both"/>
        <w:rPr>
          <w:rFonts w:ascii="Georgia" w:hAnsi="Georgia"/>
          <w:sz w:val="32"/>
        </w:rPr>
      </w:pPr>
      <w:r w:rsidRPr="007A6F8D">
        <w:rPr>
          <w:rFonts w:ascii="Georgia" w:hAnsi="Georgia"/>
          <w:sz w:val="32"/>
        </w:rPr>
        <w:t>« Suis les avis de mestre Luwin et prends soin de Rickon. Dis-lui bien que je reviendrai, sitôt achevée la guerre. »</w:t>
      </w:r>
    </w:p>
    <w:p w:rsidR="003B105D" w:rsidRPr="007A6F8D" w:rsidRDefault="003B105D" w:rsidP="003B105D">
      <w:pPr>
        <w:ind w:firstLine="720"/>
        <w:jc w:val="both"/>
        <w:rPr>
          <w:rFonts w:ascii="Georgia" w:hAnsi="Georgia"/>
          <w:sz w:val="32"/>
        </w:rPr>
      </w:pPr>
      <w:r w:rsidRPr="007A6F8D">
        <w:rPr>
          <w:rFonts w:ascii="Georgia" w:hAnsi="Georgia"/>
          <w:sz w:val="32"/>
        </w:rPr>
        <w:t>Le petit avait refusé de descendre. Une flamme de défi dans ses yeux rougis, il campait dans sa chambre, là-haut. «</w:t>
      </w:r>
      <w:r w:rsidRPr="007A6F8D">
        <w:rPr>
          <w:rFonts w:ascii="Georgia" w:hAnsi="Georgia"/>
          <w:i/>
          <w:sz w:val="32"/>
        </w:rPr>
        <w:t xml:space="preserve"> Non !</w:t>
      </w:r>
      <w:r w:rsidRPr="007A6F8D">
        <w:rPr>
          <w:rFonts w:ascii="Georgia" w:hAnsi="Georgia"/>
          <w:sz w:val="32"/>
        </w:rPr>
        <w:t xml:space="preserve"> avait-il opposé aux prières de Bran,</w:t>
      </w:r>
      <w:r w:rsidRPr="007A6F8D">
        <w:rPr>
          <w:rFonts w:ascii="Georgia" w:hAnsi="Georgia"/>
          <w:i/>
          <w:sz w:val="32"/>
        </w:rPr>
        <w:t xml:space="preserve"> PAS d</w:t>
      </w:r>
      <w:r>
        <w:rPr>
          <w:rFonts w:ascii="Georgia" w:hAnsi="Georgia"/>
          <w:i/>
          <w:sz w:val="32"/>
        </w:rPr>
        <w:t>’</w:t>
      </w:r>
      <w:r w:rsidRPr="007A6F8D">
        <w:rPr>
          <w:rFonts w:ascii="Georgia" w:hAnsi="Georgia"/>
          <w:i/>
          <w:sz w:val="32"/>
        </w:rPr>
        <w:t>adieux ! »</w:t>
      </w:r>
    </w:p>
    <w:p w:rsidR="003B105D" w:rsidRPr="007A6F8D" w:rsidRDefault="003B105D" w:rsidP="003B105D">
      <w:pPr>
        <w:ind w:firstLine="720"/>
        <w:jc w:val="both"/>
        <w:rPr>
          <w:rFonts w:ascii="Georgia" w:hAnsi="Georgia"/>
          <w:sz w:val="32"/>
        </w:rPr>
      </w:pPr>
      <w:r w:rsidRPr="007A6F8D">
        <w:rPr>
          <w:rFonts w:ascii="Georgia" w:hAnsi="Georgia"/>
          <w:sz w:val="32"/>
        </w:rPr>
        <w:t>« Je l</w:t>
      </w:r>
      <w:r>
        <w:rPr>
          <w:rFonts w:ascii="Georgia" w:hAnsi="Georgia"/>
          <w:sz w:val="32"/>
        </w:rPr>
        <w:t>’</w:t>
      </w:r>
      <w:r w:rsidRPr="007A6F8D">
        <w:rPr>
          <w:rFonts w:ascii="Georgia" w:hAnsi="Georgia"/>
          <w:sz w:val="32"/>
        </w:rPr>
        <w:t>ai fait, gémit Bran, mais il répond que personne ne reviendra.</w:t>
      </w:r>
    </w:p>
    <w:p w:rsidR="003B105D" w:rsidRPr="007A6F8D" w:rsidRDefault="003B105D" w:rsidP="003B105D">
      <w:pPr>
        <w:ind w:firstLine="720"/>
        <w:jc w:val="both"/>
        <w:rPr>
          <w:rFonts w:ascii="Georgia" w:hAnsi="Georgia"/>
          <w:sz w:val="32"/>
        </w:rPr>
      </w:pPr>
      <w:r w:rsidRPr="007A6F8D">
        <w:rPr>
          <w:rFonts w:ascii="Georgia" w:hAnsi="Georgia"/>
          <w:sz w:val="32"/>
        </w:rPr>
        <w:t>— Il ne peut tout de même pas rester éternellement un bambin. Il est un Stark, enfin, soupira Robb, et il aura bientôt quatre ans... !</w:t>
      </w:r>
      <w:r w:rsidR="00964D62">
        <w:rPr>
          <w:rFonts w:ascii="Georgia" w:hAnsi="Georgia"/>
          <w:sz w:val="32"/>
        </w:rPr>
        <w:t xml:space="preserve"> </w:t>
      </w:r>
      <w:r w:rsidRPr="007A6F8D">
        <w:rPr>
          <w:rFonts w:ascii="Georgia" w:hAnsi="Georgia"/>
          <w:sz w:val="32"/>
        </w:rPr>
        <w:t xml:space="preserve">De toute façon, Mère sera là sous peu. Et je ramènerai Père, </w:t>
      </w:r>
      <w:r w:rsidR="00964D62" w:rsidRPr="007A6F8D">
        <w:rPr>
          <w:rFonts w:ascii="Georgia" w:hAnsi="Georgia"/>
          <w:sz w:val="32"/>
        </w:rPr>
        <w:t>promis</w:t>
      </w:r>
      <w:r w:rsidRPr="007A6F8D">
        <w:rPr>
          <w:rFonts w:ascii="Georgia" w:hAnsi="Georgia"/>
          <w:sz w:val="32"/>
        </w:rPr>
        <w:t>. »</w:t>
      </w:r>
    </w:p>
    <w:p w:rsidR="003B105D" w:rsidRPr="007A6F8D" w:rsidRDefault="003B105D" w:rsidP="003B105D">
      <w:pPr>
        <w:ind w:firstLine="720"/>
        <w:jc w:val="both"/>
        <w:rPr>
          <w:rFonts w:ascii="Georgia" w:hAnsi="Georgia"/>
          <w:sz w:val="32"/>
        </w:rPr>
      </w:pPr>
      <w:r w:rsidRPr="007A6F8D">
        <w:rPr>
          <w:rFonts w:ascii="Georgia" w:hAnsi="Georgia"/>
          <w:sz w:val="32"/>
        </w:rPr>
        <w:lastRenderedPageBreak/>
        <w:t>Sur ces mots, il fit volte-face et s</w:t>
      </w:r>
      <w:r>
        <w:rPr>
          <w:rFonts w:ascii="Georgia" w:hAnsi="Georgia"/>
          <w:sz w:val="32"/>
        </w:rPr>
        <w:t>’</w:t>
      </w:r>
      <w:r w:rsidR="00964D62">
        <w:rPr>
          <w:rFonts w:ascii="Georgia" w:hAnsi="Georgia"/>
          <w:sz w:val="32"/>
        </w:rPr>
        <w:t>en fut au trot, flanqué de Vent</w:t>
      </w:r>
      <w:r w:rsidRPr="007A6F8D">
        <w:rPr>
          <w:rFonts w:ascii="Georgia" w:hAnsi="Georgia"/>
          <w:sz w:val="32"/>
        </w:rPr>
        <w:t xml:space="preserve"> Gris, sous la voûte sombre où les</w:t>
      </w:r>
      <w:r w:rsidR="00964D62">
        <w:rPr>
          <w:rFonts w:ascii="Georgia" w:hAnsi="Georgia"/>
          <w:sz w:val="32"/>
        </w:rPr>
        <w:t xml:space="preserve"> précédait Hallis Mollen avec la</w:t>
      </w:r>
      <w:r w:rsidRPr="007A6F8D">
        <w:rPr>
          <w:rFonts w:ascii="Georgia" w:hAnsi="Georgia"/>
          <w:sz w:val="32"/>
        </w:rPr>
        <w:t xml:space="preserve"> blanche enseigne de la maison Stark flottant tout en haut d</w:t>
      </w:r>
      <w:r>
        <w:rPr>
          <w:rFonts w:ascii="Georgia" w:hAnsi="Georgia"/>
          <w:sz w:val="32"/>
        </w:rPr>
        <w:t>’</w:t>
      </w:r>
      <w:r w:rsidRPr="007A6F8D">
        <w:rPr>
          <w:rFonts w:ascii="Georgia" w:hAnsi="Georgia"/>
          <w:sz w:val="32"/>
        </w:rPr>
        <w:t>un grand étendard cendré. A sa droite et sa gauche chevauchaient Lard-Jon et Theon Greyjoy, derrière venaient en double file leurs chevaliers, et l</w:t>
      </w:r>
      <w:r>
        <w:rPr>
          <w:rFonts w:ascii="Georgia" w:hAnsi="Georgia"/>
          <w:sz w:val="32"/>
        </w:rPr>
        <w:t>’</w:t>
      </w:r>
      <w:r w:rsidRPr="007A6F8D">
        <w:rPr>
          <w:rFonts w:ascii="Georgia" w:hAnsi="Georgia"/>
          <w:sz w:val="32"/>
        </w:rPr>
        <w:t>acier des lances étincelait dès l</w:t>
      </w:r>
      <w:r>
        <w:rPr>
          <w:rFonts w:ascii="Georgia" w:hAnsi="Georgia"/>
          <w:sz w:val="32"/>
        </w:rPr>
        <w:t>’</w:t>
      </w:r>
      <w:r w:rsidRPr="007A6F8D">
        <w:rPr>
          <w:rFonts w:ascii="Georgia" w:hAnsi="Georgia"/>
          <w:sz w:val="32"/>
        </w:rPr>
        <w:t>orée de l</w:t>
      </w:r>
      <w:r>
        <w:rPr>
          <w:rFonts w:ascii="Georgia" w:hAnsi="Georgia"/>
          <w:sz w:val="32"/>
        </w:rPr>
        <w:t>’</w:t>
      </w:r>
      <w:r w:rsidRPr="007A6F8D">
        <w:rPr>
          <w:rFonts w:ascii="Georgia" w:hAnsi="Georgia"/>
          <w:sz w:val="32"/>
        </w:rPr>
        <w:t>ombre et du soleil.</w:t>
      </w:r>
    </w:p>
    <w:p w:rsidR="003B105D" w:rsidRPr="007A6F8D" w:rsidRDefault="003B105D" w:rsidP="003B105D">
      <w:pPr>
        <w:ind w:firstLine="720"/>
        <w:jc w:val="both"/>
        <w:rPr>
          <w:rFonts w:ascii="Georgia" w:hAnsi="Georgia"/>
          <w:sz w:val="32"/>
        </w:rPr>
      </w:pPr>
      <w:r w:rsidRPr="007A6F8D">
        <w:rPr>
          <w:rFonts w:ascii="Georgia" w:hAnsi="Georgia"/>
          <w:sz w:val="32"/>
        </w:rPr>
        <w:t>Bran, cependant, ruminait les propos d</w:t>
      </w:r>
      <w:r>
        <w:rPr>
          <w:rFonts w:ascii="Georgia" w:hAnsi="Georgia"/>
          <w:sz w:val="32"/>
        </w:rPr>
        <w:t>’</w:t>
      </w:r>
      <w:r w:rsidRPr="007A6F8D">
        <w:rPr>
          <w:rFonts w:ascii="Georgia" w:hAnsi="Georgia"/>
          <w:sz w:val="32"/>
        </w:rPr>
        <w:t>Osha.</w:t>
      </w:r>
      <w:r w:rsidR="00964D62">
        <w:rPr>
          <w:rFonts w:ascii="Georgia" w:hAnsi="Georgia"/>
          <w:i/>
          <w:sz w:val="32"/>
        </w:rPr>
        <w:t xml:space="preserve"> Il part du mauvais</w:t>
      </w:r>
      <w:r w:rsidRPr="007A6F8D">
        <w:rPr>
          <w:rFonts w:ascii="Georgia" w:hAnsi="Georgia"/>
          <w:i/>
          <w:sz w:val="32"/>
        </w:rPr>
        <w:t xml:space="preserve"> côté,</w:t>
      </w:r>
      <w:r w:rsidRPr="007A6F8D">
        <w:rPr>
          <w:rFonts w:ascii="Georgia" w:hAnsi="Georgia"/>
          <w:sz w:val="32"/>
        </w:rPr>
        <w:t xml:space="preserve"> songeait-il avec un malaise accru. Une seconde, il eut envie de galoper à ses trousses pour crier gare, mais cette seconde d</w:t>
      </w:r>
      <w:r>
        <w:rPr>
          <w:rFonts w:ascii="Georgia" w:hAnsi="Georgia"/>
          <w:sz w:val="32"/>
        </w:rPr>
        <w:t>’</w:t>
      </w:r>
      <w:r w:rsidRPr="007A6F8D">
        <w:rPr>
          <w:rFonts w:ascii="Georgia" w:hAnsi="Georgia"/>
          <w:sz w:val="32"/>
        </w:rPr>
        <w:t>hésitation permit à son frère de franchir la herse et de disparaître, il était trop tard.</w:t>
      </w:r>
    </w:p>
    <w:p w:rsidR="003B105D" w:rsidRPr="007A6F8D" w:rsidRDefault="003B105D" w:rsidP="003B105D">
      <w:pPr>
        <w:ind w:firstLine="720"/>
        <w:jc w:val="both"/>
        <w:rPr>
          <w:rFonts w:ascii="Georgia" w:hAnsi="Georgia"/>
          <w:sz w:val="32"/>
        </w:rPr>
      </w:pPr>
      <w:r w:rsidRPr="007A6F8D">
        <w:rPr>
          <w:rFonts w:ascii="Georgia" w:hAnsi="Georgia"/>
          <w:sz w:val="32"/>
        </w:rPr>
        <w:t xml:space="preserve">De là-bas, derrière les remparts du château, monta, confuse, une clameur. Celle, il devina, des vivats par lesquels citadins et fantassins saluaient le passage de Robb ; saluaient lord Stark, saluaient le sire de Winterfell, sur son gigantesque étalon, dans sa longue pelisse enflée par le vent, le saluaient, lui et Vent Gris courant à ses côtés... </w:t>
      </w:r>
      <w:r w:rsidRPr="007A6F8D">
        <w:rPr>
          <w:rFonts w:ascii="Georgia" w:hAnsi="Georgia"/>
          <w:i/>
          <w:sz w:val="32"/>
        </w:rPr>
        <w:t>Jamais, non, jamais ils ne me salueront de la sorte, moi, ne m</w:t>
      </w:r>
      <w:r>
        <w:rPr>
          <w:rFonts w:ascii="Georgia" w:hAnsi="Georgia"/>
          <w:i/>
          <w:sz w:val="32"/>
        </w:rPr>
        <w:t>’</w:t>
      </w:r>
      <w:r w:rsidRPr="007A6F8D">
        <w:rPr>
          <w:rFonts w:ascii="Georgia" w:hAnsi="Georgia"/>
          <w:i/>
          <w:sz w:val="32"/>
        </w:rPr>
        <w:t>acclameront de la sorte,</w:t>
      </w:r>
      <w:r w:rsidRPr="007A6F8D">
        <w:rPr>
          <w:rFonts w:ascii="Georgia" w:hAnsi="Georgia"/>
          <w:sz w:val="32"/>
        </w:rPr>
        <w:t xml:space="preserve"> comprit-il avec désespoir. Le départ de Père, le départ de Robb pouvaient bien lui valoir le titre, jusqu</w:t>
      </w:r>
      <w:r>
        <w:rPr>
          <w:rFonts w:ascii="Georgia" w:hAnsi="Georgia"/>
          <w:sz w:val="32"/>
        </w:rPr>
        <w:t>’</w:t>
      </w:r>
      <w:r w:rsidRPr="007A6F8D">
        <w:rPr>
          <w:rFonts w:ascii="Georgia" w:hAnsi="Georgia"/>
          <w:sz w:val="32"/>
        </w:rPr>
        <w:t xml:space="preserve">à leur retour, de </w:t>
      </w:r>
      <w:r w:rsidR="00964D62" w:rsidRPr="007A6F8D">
        <w:rPr>
          <w:rFonts w:ascii="Georgia" w:hAnsi="Georgia"/>
          <w:sz w:val="32"/>
        </w:rPr>
        <w:t>seigneur</w:t>
      </w:r>
      <w:r w:rsidRPr="007A6F8D">
        <w:rPr>
          <w:rFonts w:ascii="Georgia" w:hAnsi="Georgia"/>
          <w:sz w:val="32"/>
        </w:rPr>
        <w:t xml:space="preserve"> et maître de Winterfell, il n</w:t>
      </w:r>
      <w:r>
        <w:rPr>
          <w:rFonts w:ascii="Georgia" w:hAnsi="Georgia"/>
          <w:sz w:val="32"/>
        </w:rPr>
        <w:t>’</w:t>
      </w:r>
      <w:r w:rsidRPr="007A6F8D">
        <w:rPr>
          <w:rFonts w:ascii="Georgia" w:hAnsi="Georgia"/>
          <w:sz w:val="32"/>
        </w:rPr>
        <w:t>en demeurait pas moins Bran le Brisé. Même pas capable de descendre seul de sa propre selle. A moins de tomber.</w:t>
      </w:r>
    </w:p>
    <w:p w:rsidR="003B105D" w:rsidRPr="007A6F8D" w:rsidRDefault="003B105D" w:rsidP="003B105D">
      <w:pPr>
        <w:ind w:firstLine="720"/>
        <w:jc w:val="both"/>
        <w:rPr>
          <w:rFonts w:ascii="Georgia" w:hAnsi="Georgia"/>
          <w:sz w:val="32"/>
        </w:rPr>
      </w:pPr>
      <w:r w:rsidRPr="007A6F8D">
        <w:rPr>
          <w:rFonts w:ascii="Georgia" w:hAnsi="Georgia"/>
          <w:sz w:val="32"/>
        </w:rPr>
        <w:t xml:space="preserve">Après que les acclamations lointaines se furent peu à peu éteintes dans le silence, après que le dernier homme eut quitté la cour, </w:t>
      </w:r>
      <w:r w:rsidR="00964D62" w:rsidRPr="007A6F8D">
        <w:rPr>
          <w:rFonts w:ascii="Georgia" w:hAnsi="Georgia"/>
          <w:sz w:val="32"/>
        </w:rPr>
        <w:t>Winterfell</w:t>
      </w:r>
      <w:r w:rsidRPr="007A6F8D">
        <w:rPr>
          <w:rFonts w:ascii="Georgia" w:hAnsi="Georgia"/>
          <w:sz w:val="32"/>
        </w:rPr>
        <w:t xml:space="preserve"> prit un air de mort, un air d</w:t>
      </w:r>
      <w:r>
        <w:rPr>
          <w:rFonts w:ascii="Georgia" w:hAnsi="Georgia"/>
          <w:sz w:val="32"/>
        </w:rPr>
        <w:t>’</w:t>
      </w:r>
      <w:r w:rsidRPr="007A6F8D">
        <w:rPr>
          <w:rFonts w:ascii="Georgia" w:hAnsi="Georgia"/>
          <w:sz w:val="32"/>
        </w:rPr>
        <w:t>abandon. D</w:t>
      </w:r>
      <w:r>
        <w:rPr>
          <w:rFonts w:ascii="Georgia" w:hAnsi="Georgia"/>
          <w:sz w:val="32"/>
        </w:rPr>
        <w:t>’</w:t>
      </w:r>
      <w:r w:rsidRPr="007A6F8D">
        <w:rPr>
          <w:rFonts w:ascii="Georgia" w:hAnsi="Georgia"/>
          <w:sz w:val="32"/>
        </w:rPr>
        <w:t>un simple coup d</w:t>
      </w:r>
      <w:r>
        <w:rPr>
          <w:rFonts w:ascii="Georgia" w:hAnsi="Georgia"/>
          <w:sz w:val="32"/>
        </w:rPr>
        <w:t>’</w:t>
      </w:r>
      <w:r w:rsidRPr="007A6F8D">
        <w:rPr>
          <w:rFonts w:ascii="Georgia" w:hAnsi="Georgia"/>
          <w:sz w:val="32"/>
        </w:rPr>
        <w:t>œil, Bran examina ce qu</w:t>
      </w:r>
      <w:r>
        <w:rPr>
          <w:rFonts w:ascii="Georgia" w:hAnsi="Georgia"/>
          <w:sz w:val="32"/>
        </w:rPr>
        <w:t>’</w:t>
      </w:r>
      <w:r w:rsidRPr="007A6F8D">
        <w:rPr>
          <w:rFonts w:ascii="Georgia" w:hAnsi="Georgia"/>
          <w:sz w:val="32"/>
        </w:rPr>
        <w:t>il lui restait d</w:t>
      </w:r>
      <w:r>
        <w:rPr>
          <w:rFonts w:ascii="Georgia" w:hAnsi="Georgia"/>
          <w:sz w:val="32"/>
        </w:rPr>
        <w:t>’</w:t>
      </w:r>
      <w:r w:rsidRPr="007A6F8D">
        <w:rPr>
          <w:rFonts w:ascii="Georgia" w:hAnsi="Georgia"/>
          <w:sz w:val="32"/>
        </w:rPr>
        <w:t xml:space="preserve">entourage. Des femmes, des enfants, des vieux et... Hodor. Hodor qui, malgré sa masse </w:t>
      </w:r>
      <w:r w:rsidR="00964D62" w:rsidRPr="007A6F8D">
        <w:rPr>
          <w:rFonts w:ascii="Georgia" w:hAnsi="Georgia"/>
          <w:sz w:val="32"/>
        </w:rPr>
        <w:t>impressionnante</w:t>
      </w:r>
      <w:r w:rsidRPr="007A6F8D">
        <w:rPr>
          <w:rFonts w:ascii="Georgia" w:hAnsi="Georgia"/>
          <w:sz w:val="32"/>
        </w:rPr>
        <w:t>, avait une mine égarée de gosse épouvanté. Qui demanda tristement : « Hodor ?</w:t>
      </w:r>
    </w:p>
    <w:p w:rsidR="00964D62" w:rsidRDefault="00964D62" w:rsidP="00964D62">
      <w:pPr>
        <w:ind w:firstLine="720"/>
        <w:jc w:val="both"/>
        <w:rPr>
          <w:rFonts w:ascii="Georgia" w:hAnsi="Georgia"/>
          <w:sz w:val="32"/>
        </w:rPr>
      </w:pPr>
      <w:r w:rsidRPr="00964D62">
        <w:rPr>
          <w:rFonts w:ascii="Georgia" w:hAnsi="Georgia"/>
          <w:sz w:val="32"/>
        </w:rPr>
        <w:t>—</w:t>
      </w:r>
      <w:r>
        <w:rPr>
          <w:rFonts w:ascii="Georgia" w:hAnsi="Georgia"/>
          <w:sz w:val="32"/>
        </w:rPr>
        <w:t xml:space="preserve"> </w:t>
      </w:r>
      <w:r w:rsidR="003B105D" w:rsidRPr="007A6F8D">
        <w:rPr>
          <w:rFonts w:ascii="Georgia" w:hAnsi="Georgia"/>
          <w:sz w:val="32"/>
        </w:rPr>
        <w:t xml:space="preserve">Hodor », acquiesça Bran </w:t>
      </w:r>
      <w:r w:rsidRPr="00964D62">
        <w:rPr>
          <w:rFonts w:ascii="Georgia" w:hAnsi="Georgia"/>
          <w:sz w:val="32"/>
        </w:rPr>
        <w:t>–</w:t>
      </w:r>
      <w:r w:rsidR="003B105D" w:rsidRPr="007A6F8D">
        <w:rPr>
          <w:rFonts w:ascii="Georgia" w:hAnsi="Georgia"/>
          <w:sz w:val="32"/>
        </w:rPr>
        <w:t xml:space="preserve"> mais ça signifiait quoi ?</w:t>
      </w:r>
      <w:bookmarkStart w:id="1" w:name="bookmark4"/>
      <w:r>
        <w:rPr>
          <w:rFonts w:ascii="Georgia" w:hAnsi="Georgia"/>
          <w:sz w:val="32"/>
        </w:rPr>
        <w:br w:type="page"/>
      </w:r>
    </w:p>
    <w:bookmarkEnd w:id="1"/>
    <w:p w:rsidR="00964D62" w:rsidRDefault="00964D62" w:rsidP="00964D62">
      <w:pPr>
        <w:pStyle w:val="Corpsdutexte1"/>
        <w:tabs>
          <w:tab w:val="left" w:pos="566"/>
        </w:tabs>
        <w:spacing w:before="0" w:line="240" w:lineRule="auto"/>
        <w:ind w:right="40"/>
        <w:rPr>
          <w:rStyle w:val="Corpsdutexte12pt68"/>
          <w:rFonts w:ascii="Georgia" w:hAnsi="Georgia"/>
          <w:sz w:val="32"/>
          <w:szCs w:val="32"/>
        </w:rPr>
      </w:pPr>
    </w:p>
    <w:p w:rsidR="00964D62" w:rsidRDefault="00964D62" w:rsidP="00964D62">
      <w:pPr>
        <w:pStyle w:val="Corpsdutexte1"/>
        <w:tabs>
          <w:tab w:val="left" w:pos="566"/>
        </w:tabs>
        <w:spacing w:before="0" w:line="240" w:lineRule="auto"/>
        <w:ind w:right="40"/>
        <w:rPr>
          <w:rStyle w:val="Corpsdutexte12pt68"/>
          <w:rFonts w:ascii="Georgia" w:hAnsi="Georgia"/>
          <w:sz w:val="32"/>
          <w:szCs w:val="32"/>
        </w:rPr>
      </w:pPr>
    </w:p>
    <w:p w:rsidR="00964D62" w:rsidRPr="00FF615A" w:rsidRDefault="00964D62" w:rsidP="00964D62">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DAENERYS</w:t>
      </w:r>
    </w:p>
    <w:p w:rsidR="00964D62" w:rsidRDefault="00964D62" w:rsidP="00964D62">
      <w:pPr>
        <w:pStyle w:val="Corpsdutexte1"/>
        <w:tabs>
          <w:tab w:val="left" w:pos="566"/>
        </w:tabs>
        <w:spacing w:before="0" w:line="240" w:lineRule="auto"/>
        <w:ind w:right="40"/>
        <w:rPr>
          <w:rStyle w:val="Corpsdutexte12pt68"/>
          <w:rFonts w:ascii="Georgia" w:hAnsi="Georgia"/>
          <w:sz w:val="32"/>
          <w:szCs w:val="32"/>
        </w:rPr>
      </w:pPr>
    </w:p>
    <w:p w:rsidR="00964D62" w:rsidRDefault="00964D62" w:rsidP="00964D62">
      <w:pPr>
        <w:pStyle w:val="Corpsdutexte1"/>
        <w:tabs>
          <w:tab w:val="left" w:pos="566"/>
        </w:tabs>
        <w:spacing w:before="0" w:line="240" w:lineRule="auto"/>
        <w:ind w:right="40"/>
        <w:rPr>
          <w:rStyle w:val="Corpsdutexte12pt68"/>
          <w:rFonts w:ascii="Georgia" w:hAnsi="Georgia"/>
          <w:sz w:val="32"/>
          <w:szCs w:val="32"/>
        </w:rPr>
      </w:pPr>
    </w:p>
    <w:p w:rsidR="003B105D" w:rsidRPr="007A6F8D" w:rsidRDefault="003B105D" w:rsidP="003B105D">
      <w:pPr>
        <w:ind w:firstLine="720"/>
        <w:jc w:val="both"/>
        <w:rPr>
          <w:rFonts w:ascii="Georgia" w:hAnsi="Georgia"/>
          <w:sz w:val="32"/>
        </w:rPr>
      </w:pPr>
      <w:r w:rsidRPr="007A6F8D">
        <w:rPr>
          <w:rFonts w:ascii="Georgia" w:hAnsi="Georgia"/>
          <w:sz w:val="32"/>
        </w:rPr>
        <w:t xml:space="preserve">Son plaisir pris, Drogo délaissa la couche de nattes et se redressa </w:t>
      </w:r>
      <w:r w:rsidR="00A46FD9">
        <w:rPr>
          <w:rFonts w:ascii="Georgia" w:hAnsi="Georgia"/>
          <w:sz w:val="32"/>
        </w:rPr>
        <w:t>de</w:t>
      </w:r>
      <w:r w:rsidRPr="007A6F8D">
        <w:rPr>
          <w:rFonts w:ascii="Georgia" w:hAnsi="Georgia"/>
          <w:sz w:val="32"/>
        </w:rPr>
        <w:t xml:space="preserve"> toute sa hauteur. A la lueur rougeâtre du brasero, sa peau prenait le sombre éclat du bronze, et sur son torse se discernait vaguement </w:t>
      </w:r>
      <w:r w:rsidRPr="00A46FD9">
        <w:rPr>
          <w:rFonts w:ascii="Georgia" w:hAnsi="Georgia"/>
          <w:sz w:val="32"/>
        </w:rPr>
        <w:t>le</w:t>
      </w:r>
      <w:r w:rsidRPr="007A6F8D">
        <w:rPr>
          <w:rFonts w:ascii="Georgia" w:hAnsi="Georgia"/>
          <w:sz w:val="32"/>
        </w:rPr>
        <w:t xml:space="preserve"> tracé de cicatrices anciennes. Ses cheveux d</w:t>
      </w:r>
      <w:r>
        <w:rPr>
          <w:rFonts w:ascii="Georgia" w:hAnsi="Georgia"/>
          <w:sz w:val="32"/>
        </w:rPr>
        <w:t>’</w:t>
      </w:r>
      <w:r w:rsidRPr="007A6F8D">
        <w:rPr>
          <w:rFonts w:ascii="Georgia" w:hAnsi="Georgia"/>
          <w:sz w:val="32"/>
        </w:rPr>
        <w:t>encre dénoués casca</w:t>
      </w:r>
      <w:r w:rsidR="00A46FD9">
        <w:rPr>
          <w:rFonts w:ascii="Georgia" w:hAnsi="Georgia"/>
          <w:sz w:val="32"/>
        </w:rPr>
        <w:t>da</w:t>
      </w:r>
      <w:r w:rsidRPr="007A6F8D">
        <w:rPr>
          <w:rFonts w:ascii="Georgia" w:hAnsi="Georgia"/>
          <w:sz w:val="32"/>
        </w:rPr>
        <w:t>ient librement le long de ses épaules et, dans son dos, beaucoup plus bas que la ceinture. Sur sa virilité pa</w:t>
      </w:r>
      <w:r w:rsidR="00A46FD9">
        <w:rPr>
          <w:rFonts w:ascii="Georgia" w:hAnsi="Georgia"/>
          <w:sz w:val="32"/>
        </w:rPr>
        <w:t>lpitait un reflet des braises. U</w:t>
      </w:r>
      <w:r w:rsidRPr="007A6F8D">
        <w:rPr>
          <w:rFonts w:ascii="Georgia" w:hAnsi="Georgia"/>
          <w:sz w:val="32"/>
        </w:rPr>
        <w:t>ne moue dédaigneuse anima la moustache du</w:t>
      </w:r>
      <w:r w:rsidRPr="007A6F8D">
        <w:rPr>
          <w:rFonts w:ascii="Georgia" w:hAnsi="Georgia"/>
          <w:i/>
          <w:sz w:val="32"/>
        </w:rPr>
        <w:t xml:space="preserve"> khal.</w:t>
      </w:r>
      <w:r w:rsidRPr="007A6F8D">
        <w:rPr>
          <w:rFonts w:ascii="Georgia" w:hAnsi="Georgia"/>
          <w:sz w:val="32"/>
        </w:rPr>
        <w:t xml:space="preserve"> « L</w:t>
      </w:r>
      <w:r>
        <w:rPr>
          <w:rFonts w:ascii="Georgia" w:hAnsi="Georgia"/>
          <w:sz w:val="32"/>
        </w:rPr>
        <w:t>’</w:t>
      </w:r>
      <w:r w:rsidRPr="007A6F8D">
        <w:rPr>
          <w:rFonts w:ascii="Georgia" w:hAnsi="Georgia"/>
          <w:sz w:val="32"/>
        </w:rPr>
        <w:t>étalon qui monte le monde n</w:t>
      </w:r>
      <w:r>
        <w:rPr>
          <w:rFonts w:ascii="Georgia" w:hAnsi="Georgia"/>
          <w:sz w:val="32"/>
        </w:rPr>
        <w:t>’</w:t>
      </w:r>
      <w:r w:rsidRPr="007A6F8D">
        <w:rPr>
          <w:rFonts w:ascii="Georgia" w:hAnsi="Georgia"/>
          <w:sz w:val="32"/>
        </w:rPr>
        <w:t>a que faire de sièges en fer. »</w:t>
      </w:r>
    </w:p>
    <w:p w:rsidR="003B105D" w:rsidRPr="007A6F8D" w:rsidRDefault="003B105D" w:rsidP="003B105D">
      <w:pPr>
        <w:ind w:firstLine="720"/>
        <w:jc w:val="both"/>
        <w:rPr>
          <w:rFonts w:ascii="Georgia" w:hAnsi="Georgia"/>
          <w:sz w:val="32"/>
        </w:rPr>
      </w:pPr>
      <w:r w:rsidRPr="007A6F8D">
        <w:rPr>
          <w:rFonts w:ascii="Georgia" w:hAnsi="Georgia"/>
          <w:sz w:val="32"/>
        </w:rPr>
        <w:t>Daenerys s</w:t>
      </w:r>
      <w:r>
        <w:rPr>
          <w:rFonts w:ascii="Georgia" w:hAnsi="Georgia"/>
          <w:sz w:val="32"/>
        </w:rPr>
        <w:t>’</w:t>
      </w:r>
      <w:r w:rsidRPr="007A6F8D">
        <w:rPr>
          <w:rFonts w:ascii="Georgia" w:hAnsi="Georgia"/>
          <w:sz w:val="32"/>
        </w:rPr>
        <w:t>accouda pour mieux admirer sa fière prestance et sa beauté. Elle éprouvait une tendresse particulière pour sa chevelure intacte d</w:t>
      </w:r>
      <w:r>
        <w:rPr>
          <w:rFonts w:ascii="Georgia" w:hAnsi="Georgia"/>
          <w:sz w:val="32"/>
        </w:rPr>
        <w:t>’</w:t>
      </w:r>
      <w:r w:rsidRPr="007A6F8D">
        <w:rPr>
          <w:rFonts w:ascii="Georgia" w:hAnsi="Georgia"/>
          <w:sz w:val="32"/>
        </w:rPr>
        <w:t>éternel vainqueur. « Les prophéties disent que l</w:t>
      </w:r>
      <w:r>
        <w:rPr>
          <w:rFonts w:ascii="Georgia" w:hAnsi="Georgia"/>
          <w:sz w:val="32"/>
        </w:rPr>
        <w:t>’</w:t>
      </w:r>
      <w:r w:rsidRPr="007A6F8D">
        <w:rPr>
          <w:rFonts w:ascii="Georgia" w:hAnsi="Georgia"/>
          <w:sz w:val="32"/>
        </w:rPr>
        <w:t xml:space="preserve">étalon </w:t>
      </w:r>
      <w:r w:rsidR="00A46FD9" w:rsidRPr="007A6F8D">
        <w:rPr>
          <w:rFonts w:ascii="Georgia" w:hAnsi="Georgia"/>
          <w:sz w:val="32"/>
        </w:rPr>
        <w:t>galopera</w:t>
      </w:r>
      <w:r w:rsidRPr="007A6F8D">
        <w:rPr>
          <w:rFonts w:ascii="Georgia" w:hAnsi="Georgia"/>
          <w:sz w:val="32"/>
        </w:rPr>
        <w:t xml:space="preserve"> jusqu</w:t>
      </w:r>
      <w:r>
        <w:rPr>
          <w:rFonts w:ascii="Georgia" w:hAnsi="Georgia"/>
          <w:sz w:val="32"/>
        </w:rPr>
        <w:t>’</w:t>
      </w:r>
      <w:r w:rsidRPr="007A6F8D">
        <w:rPr>
          <w:rFonts w:ascii="Georgia" w:hAnsi="Georgia"/>
          <w:sz w:val="32"/>
        </w:rPr>
        <w:t>aux confins de la terre, dit-elle.</w:t>
      </w:r>
    </w:p>
    <w:p w:rsidR="003B105D" w:rsidRPr="007A6F8D" w:rsidRDefault="003B105D" w:rsidP="003B105D">
      <w:pPr>
        <w:ind w:firstLine="720"/>
        <w:jc w:val="both"/>
        <w:rPr>
          <w:rFonts w:ascii="Georgia" w:hAnsi="Georgia"/>
          <w:sz w:val="32"/>
        </w:rPr>
      </w:pPr>
      <w:r w:rsidRPr="007A6F8D">
        <w:rPr>
          <w:rFonts w:ascii="Georgia" w:hAnsi="Georgia"/>
          <w:sz w:val="32"/>
        </w:rPr>
        <w:t>— La terre s</w:t>
      </w:r>
      <w:r>
        <w:rPr>
          <w:rFonts w:ascii="Georgia" w:hAnsi="Georgia"/>
          <w:sz w:val="32"/>
        </w:rPr>
        <w:t>’</w:t>
      </w:r>
      <w:r w:rsidRPr="007A6F8D">
        <w:rPr>
          <w:rFonts w:ascii="Georgia" w:hAnsi="Georgia"/>
          <w:sz w:val="32"/>
        </w:rPr>
        <w:t>achève aux noirceurs de la mer salée », riposta-t-il du tac au tac. Puis, tout en humectant dans une cuvette d</w:t>
      </w:r>
      <w:r>
        <w:rPr>
          <w:rFonts w:ascii="Georgia" w:hAnsi="Georgia"/>
          <w:sz w:val="32"/>
        </w:rPr>
        <w:t>’</w:t>
      </w:r>
      <w:r w:rsidRPr="007A6F8D">
        <w:rPr>
          <w:rFonts w:ascii="Georgia" w:hAnsi="Georgia"/>
          <w:sz w:val="32"/>
        </w:rPr>
        <w:t>eau chaude une serviette pour éponger la sueur et l</w:t>
      </w:r>
      <w:r>
        <w:rPr>
          <w:rFonts w:ascii="Georgia" w:hAnsi="Georgia"/>
          <w:sz w:val="32"/>
        </w:rPr>
        <w:t>’</w:t>
      </w:r>
      <w:r w:rsidRPr="007A6F8D">
        <w:rPr>
          <w:rFonts w:ascii="Georgia" w:hAnsi="Georgia"/>
          <w:sz w:val="32"/>
        </w:rPr>
        <w:t xml:space="preserve">huile de sa peau : « Aucun </w:t>
      </w:r>
      <w:r w:rsidR="00A46FD9">
        <w:rPr>
          <w:rFonts w:ascii="Georgia" w:hAnsi="Georgia"/>
          <w:sz w:val="32"/>
        </w:rPr>
        <w:t>ch</w:t>
      </w:r>
      <w:r w:rsidRPr="007A6F8D">
        <w:rPr>
          <w:rFonts w:ascii="Georgia" w:hAnsi="Georgia"/>
          <w:sz w:val="32"/>
        </w:rPr>
        <w:t>eval ne peut franchir l</w:t>
      </w:r>
      <w:r>
        <w:rPr>
          <w:rFonts w:ascii="Georgia" w:hAnsi="Georgia"/>
          <w:sz w:val="32"/>
        </w:rPr>
        <w:t>’</w:t>
      </w:r>
      <w:r w:rsidRPr="007A6F8D">
        <w:rPr>
          <w:rFonts w:ascii="Georgia" w:hAnsi="Georgia"/>
          <w:sz w:val="32"/>
        </w:rPr>
        <w:t>eau vénéneuse.</w:t>
      </w:r>
    </w:p>
    <w:p w:rsidR="003B105D" w:rsidRPr="007A6F8D" w:rsidRDefault="00A46FD9" w:rsidP="003B105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3B105D" w:rsidRPr="007A6F8D">
        <w:rPr>
          <w:rFonts w:ascii="Georgia" w:hAnsi="Georgia"/>
          <w:sz w:val="32"/>
        </w:rPr>
        <w:t>Il y a dans les cités libres des nuées de bateaux, lui dit-elle, sans craindre de ressasser. Des chevaux de bois munis de cent jambes et qui volent à travers les flots sur des ailes gonflées de vent. »</w:t>
      </w:r>
    </w:p>
    <w:p w:rsidR="003B105D" w:rsidRPr="007A6F8D" w:rsidRDefault="003B105D" w:rsidP="003B105D">
      <w:pPr>
        <w:ind w:firstLine="720"/>
        <w:jc w:val="both"/>
        <w:rPr>
          <w:rFonts w:ascii="Georgia" w:hAnsi="Georgia"/>
          <w:sz w:val="32"/>
        </w:rPr>
      </w:pPr>
      <w:r w:rsidRPr="007A6F8D">
        <w:rPr>
          <w:rFonts w:ascii="Georgia" w:hAnsi="Georgia"/>
          <w:sz w:val="32"/>
        </w:rPr>
        <w:t xml:space="preserve">Mais Drogo coupa court. « Assez parlé de sièges de fer et de </w:t>
      </w:r>
      <w:r w:rsidR="00A46FD9" w:rsidRPr="007A6F8D">
        <w:rPr>
          <w:rFonts w:ascii="Georgia" w:hAnsi="Georgia"/>
          <w:sz w:val="32"/>
        </w:rPr>
        <w:t>chevaux</w:t>
      </w:r>
      <w:r w:rsidRPr="007A6F8D">
        <w:rPr>
          <w:rFonts w:ascii="Georgia" w:hAnsi="Georgia"/>
          <w:sz w:val="32"/>
        </w:rPr>
        <w:t xml:space="preserve"> de bois. » Il laissa choir la serviette et commença de s</w:t>
      </w:r>
      <w:r>
        <w:rPr>
          <w:rFonts w:ascii="Georgia" w:hAnsi="Georgia"/>
          <w:sz w:val="32"/>
        </w:rPr>
        <w:t>’</w:t>
      </w:r>
      <w:r w:rsidRPr="007A6F8D">
        <w:rPr>
          <w:rFonts w:ascii="Georgia" w:hAnsi="Georgia"/>
          <w:sz w:val="32"/>
        </w:rPr>
        <w:t>habiller. « Aujourd</w:t>
      </w:r>
      <w:r>
        <w:rPr>
          <w:rFonts w:ascii="Georgia" w:hAnsi="Georgia"/>
          <w:sz w:val="32"/>
        </w:rPr>
        <w:t>’</w:t>
      </w:r>
      <w:r w:rsidRPr="007A6F8D">
        <w:rPr>
          <w:rFonts w:ascii="Georgia" w:hAnsi="Georgia"/>
          <w:sz w:val="32"/>
        </w:rPr>
        <w:t>hui, j</w:t>
      </w:r>
      <w:r>
        <w:rPr>
          <w:rFonts w:ascii="Georgia" w:hAnsi="Georgia"/>
          <w:sz w:val="32"/>
        </w:rPr>
        <w:t>’</w:t>
      </w:r>
      <w:r w:rsidRPr="007A6F8D">
        <w:rPr>
          <w:rFonts w:ascii="Georgia" w:hAnsi="Georgia"/>
          <w:sz w:val="32"/>
        </w:rPr>
        <w:t>irai fourrager et chasser, femme, annonça-t-il enfin, une fois enfilée sa veste peinte, et comme il bouclait sa large ceinture alourdie de médaillons d</w:t>
      </w:r>
      <w:r>
        <w:rPr>
          <w:rFonts w:ascii="Georgia" w:hAnsi="Georgia"/>
          <w:sz w:val="32"/>
        </w:rPr>
        <w:t>’</w:t>
      </w:r>
      <w:r w:rsidRPr="007A6F8D">
        <w:rPr>
          <w:rFonts w:ascii="Georgia" w:hAnsi="Georgia"/>
          <w:sz w:val="32"/>
        </w:rPr>
        <w:t>argent, de bronze et d</w:t>
      </w:r>
      <w:r>
        <w:rPr>
          <w:rFonts w:ascii="Georgia" w:hAnsi="Georgia"/>
          <w:sz w:val="32"/>
        </w:rPr>
        <w:t>’</w:t>
      </w:r>
      <w:r w:rsidRPr="007A6F8D">
        <w:rPr>
          <w:rFonts w:ascii="Georgia" w:hAnsi="Georgia"/>
          <w:sz w:val="32"/>
        </w:rPr>
        <w:t>or.</w:t>
      </w:r>
    </w:p>
    <w:p w:rsidR="003B105D" w:rsidRPr="007A6F8D" w:rsidRDefault="003B105D" w:rsidP="003B105D">
      <w:pPr>
        <w:ind w:firstLine="720"/>
        <w:jc w:val="both"/>
        <w:rPr>
          <w:rFonts w:ascii="Georgia" w:hAnsi="Georgia"/>
          <w:sz w:val="32"/>
        </w:rPr>
      </w:pPr>
      <w:r w:rsidRPr="007A6F8D">
        <w:rPr>
          <w:rFonts w:ascii="Georgia" w:hAnsi="Georgia"/>
          <w:sz w:val="32"/>
        </w:rPr>
        <w:lastRenderedPageBreak/>
        <w:t xml:space="preserve">— Très bien, approuva-t-elle, soleil étoilé de ma vie. » Il </w:t>
      </w:r>
      <w:r w:rsidR="00A46FD9" w:rsidRPr="007A6F8D">
        <w:rPr>
          <w:rFonts w:ascii="Georgia" w:hAnsi="Georgia"/>
          <w:sz w:val="32"/>
        </w:rPr>
        <w:t>emmènerait</w:t>
      </w:r>
      <w:r w:rsidRPr="007A6F8D">
        <w:rPr>
          <w:rFonts w:ascii="Georgia" w:hAnsi="Georgia"/>
          <w:sz w:val="32"/>
        </w:rPr>
        <w:t xml:space="preserve"> ses sang-coureurs et chevaucherait des heures et des heures en quête de quelque</w:t>
      </w:r>
      <w:r w:rsidRPr="007A6F8D">
        <w:rPr>
          <w:rFonts w:ascii="Georgia" w:hAnsi="Georgia"/>
          <w:i/>
          <w:sz w:val="32"/>
        </w:rPr>
        <w:t xml:space="preserve"> hrakkar,</w:t>
      </w:r>
      <w:r w:rsidRPr="007A6F8D">
        <w:rPr>
          <w:rFonts w:ascii="Georgia" w:hAnsi="Georgia"/>
          <w:sz w:val="32"/>
        </w:rPr>
        <w:t xml:space="preserve"> le grand lion blanc des plaines </w:t>
      </w:r>
      <w:r w:rsidR="00A46FD9" w:rsidRPr="007A6F8D">
        <w:rPr>
          <w:rFonts w:ascii="Georgia" w:hAnsi="Georgia"/>
          <w:sz w:val="32"/>
        </w:rPr>
        <w:t>environnantes</w:t>
      </w:r>
      <w:r w:rsidRPr="007A6F8D">
        <w:rPr>
          <w:rFonts w:ascii="Georgia" w:hAnsi="Georgia"/>
          <w:sz w:val="32"/>
        </w:rPr>
        <w:t>, et, en cas de victoire, rentrerait si fier et de si bonne humeur que peut-être accepterait-il tout de même d</w:t>
      </w:r>
      <w:r>
        <w:rPr>
          <w:rFonts w:ascii="Georgia" w:hAnsi="Georgia"/>
          <w:sz w:val="32"/>
        </w:rPr>
        <w:t>’</w:t>
      </w:r>
      <w:r w:rsidRPr="007A6F8D">
        <w:rPr>
          <w:rFonts w:ascii="Georgia" w:hAnsi="Georgia"/>
          <w:sz w:val="32"/>
        </w:rPr>
        <w:t>entendre raison... ?</w:t>
      </w:r>
    </w:p>
    <w:p w:rsidR="003B105D" w:rsidRPr="007A6F8D" w:rsidRDefault="003B105D" w:rsidP="003B105D">
      <w:pPr>
        <w:ind w:firstLine="720"/>
        <w:jc w:val="both"/>
        <w:rPr>
          <w:rFonts w:ascii="Georgia" w:hAnsi="Georgia"/>
          <w:sz w:val="32"/>
        </w:rPr>
      </w:pPr>
      <w:r w:rsidRPr="007A6F8D">
        <w:rPr>
          <w:rFonts w:ascii="Georgia" w:hAnsi="Georgia"/>
          <w:sz w:val="32"/>
        </w:rPr>
        <w:t>Des fauves il n</w:t>
      </w:r>
      <w:r>
        <w:rPr>
          <w:rFonts w:ascii="Georgia" w:hAnsi="Georgia"/>
          <w:sz w:val="32"/>
        </w:rPr>
        <w:t>’</w:t>
      </w:r>
      <w:r w:rsidRPr="007A6F8D">
        <w:rPr>
          <w:rFonts w:ascii="Georgia" w:hAnsi="Georgia"/>
          <w:sz w:val="32"/>
        </w:rPr>
        <w:t>avait pas peur, ni d</w:t>
      </w:r>
      <w:r>
        <w:rPr>
          <w:rFonts w:ascii="Georgia" w:hAnsi="Georgia"/>
          <w:sz w:val="32"/>
        </w:rPr>
        <w:t>’</w:t>
      </w:r>
      <w:r w:rsidRPr="007A6F8D">
        <w:rPr>
          <w:rFonts w:ascii="Georgia" w:hAnsi="Georgia"/>
          <w:sz w:val="32"/>
        </w:rPr>
        <w:t>aucun homme qui eût jamais respiré au monde, mais la mer était une autre affaire. Aux yeux des Dothrakis, toute eau dont ne peut s</w:t>
      </w:r>
      <w:r>
        <w:rPr>
          <w:rFonts w:ascii="Georgia" w:hAnsi="Georgia"/>
          <w:sz w:val="32"/>
        </w:rPr>
        <w:t>’</w:t>
      </w:r>
      <w:r w:rsidRPr="007A6F8D">
        <w:rPr>
          <w:rFonts w:ascii="Georgia" w:hAnsi="Georgia"/>
          <w:sz w:val="32"/>
        </w:rPr>
        <w:t>abreuver le cheval avait quelque chose de méphitique, voire démoniaque, et le gris-vert sans trêve en mouvement des plaines océanes les emplissait d</w:t>
      </w:r>
      <w:r>
        <w:rPr>
          <w:rFonts w:ascii="Georgia" w:hAnsi="Georgia"/>
          <w:sz w:val="32"/>
        </w:rPr>
        <w:t>’</w:t>
      </w:r>
      <w:r w:rsidRPr="007A6F8D">
        <w:rPr>
          <w:rFonts w:ascii="Georgia" w:hAnsi="Georgia"/>
          <w:sz w:val="32"/>
        </w:rPr>
        <w:t>une répugnance superstitieuse. A maints égards, elle l</w:t>
      </w:r>
      <w:r>
        <w:rPr>
          <w:rFonts w:ascii="Georgia" w:hAnsi="Georgia"/>
          <w:sz w:val="32"/>
        </w:rPr>
        <w:t>’</w:t>
      </w:r>
      <w:r w:rsidRPr="007A6F8D">
        <w:rPr>
          <w:rFonts w:ascii="Georgia" w:hAnsi="Georgia"/>
          <w:sz w:val="32"/>
        </w:rPr>
        <w:t xml:space="preserve">avait constaté, Drogo </w:t>
      </w:r>
      <w:r w:rsidR="00A46FD9" w:rsidRPr="007A6F8D">
        <w:rPr>
          <w:rFonts w:ascii="Georgia" w:hAnsi="Georgia"/>
          <w:sz w:val="32"/>
        </w:rPr>
        <w:t>surpassait</w:t>
      </w:r>
      <w:r w:rsidRPr="007A6F8D">
        <w:rPr>
          <w:rFonts w:ascii="Georgia" w:hAnsi="Georgia"/>
          <w:sz w:val="32"/>
        </w:rPr>
        <w:t xml:space="preserve"> en audace de cent coudées les autres seigneurs du cheval..., mais à celui-ci, non. Si seulement elle parvenait à lui faire poser le pied sur un bateau...</w:t>
      </w:r>
    </w:p>
    <w:p w:rsidR="003B105D" w:rsidRPr="007A6F8D" w:rsidRDefault="003B105D" w:rsidP="003B105D">
      <w:pPr>
        <w:ind w:firstLine="720"/>
        <w:jc w:val="both"/>
        <w:rPr>
          <w:rFonts w:ascii="Georgia" w:hAnsi="Georgia"/>
          <w:sz w:val="32"/>
        </w:rPr>
      </w:pPr>
      <w:r w:rsidRPr="007A6F8D">
        <w:rPr>
          <w:rFonts w:ascii="Georgia" w:hAnsi="Georgia"/>
          <w:sz w:val="32"/>
        </w:rPr>
        <w:t>Après que le</w:t>
      </w:r>
      <w:r w:rsidRPr="007A6F8D">
        <w:rPr>
          <w:rFonts w:ascii="Georgia" w:hAnsi="Georgia"/>
          <w:i/>
          <w:sz w:val="32"/>
        </w:rPr>
        <w:t xml:space="preserve"> khal</w:t>
      </w:r>
      <w:r w:rsidRPr="007A6F8D">
        <w:rPr>
          <w:rFonts w:ascii="Georgia" w:hAnsi="Georgia"/>
          <w:sz w:val="32"/>
        </w:rPr>
        <w:t xml:space="preserve"> et ses compagnons se furent mis en route, armés de leurs arcs, elle manda ses servantes. Elle se sentait si grasse et si gauche, à présent, qu</w:t>
      </w:r>
      <w:r>
        <w:rPr>
          <w:rFonts w:ascii="Georgia" w:hAnsi="Georgia"/>
          <w:sz w:val="32"/>
        </w:rPr>
        <w:t>’</w:t>
      </w:r>
      <w:r w:rsidRPr="007A6F8D">
        <w:rPr>
          <w:rFonts w:ascii="Georgia" w:hAnsi="Georgia"/>
          <w:sz w:val="32"/>
        </w:rPr>
        <w:t>elle s</w:t>
      </w:r>
      <w:r>
        <w:rPr>
          <w:rFonts w:ascii="Georgia" w:hAnsi="Georgia"/>
          <w:sz w:val="32"/>
        </w:rPr>
        <w:t>’</w:t>
      </w:r>
      <w:r w:rsidRPr="007A6F8D">
        <w:rPr>
          <w:rFonts w:ascii="Georgia" w:hAnsi="Georgia"/>
          <w:sz w:val="32"/>
        </w:rPr>
        <w:t>en remettait à la vigueur et la dextérité de leurs soins plus volontiers que naguère encore, où l</w:t>
      </w:r>
      <w:r>
        <w:rPr>
          <w:rFonts w:ascii="Georgia" w:hAnsi="Georgia"/>
          <w:sz w:val="32"/>
        </w:rPr>
        <w:t>’</w:t>
      </w:r>
      <w:r w:rsidRPr="007A6F8D">
        <w:rPr>
          <w:rFonts w:ascii="Georgia" w:hAnsi="Georgia"/>
          <w:sz w:val="32"/>
        </w:rPr>
        <w:t xml:space="preserve">embarrassaient pas mal leurs privautés babillardes et papillonnantes, et, une fois </w:t>
      </w:r>
      <w:r w:rsidR="00A46FD9" w:rsidRPr="007A6F8D">
        <w:rPr>
          <w:rFonts w:ascii="Georgia" w:hAnsi="Georgia"/>
          <w:sz w:val="32"/>
        </w:rPr>
        <w:t>astiquée</w:t>
      </w:r>
      <w:r w:rsidRPr="007A6F8D">
        <w:rPr>
          <w:rFonts w:ascii="Georgia" w:hAnsi="Georgia"/>
          <w:sz w:val="32"/>
        </w:rPr>
        <w:t>, récurée, polie, parée de soieries flottantes, envoya Jhiqui quérir ser Jorah pendant que Doreah la coiffait.</w:t>
      </w:r>
    </w:p>
    <w:p w:rsidR="003B105D" w:rsidRPr="007A6F8D" w:rsidRDefault="003B105D" w:rsidP="003B105D">
      <w:pPr>
        <w:ind w:firstLine="720"/>
        <w:jc w:val="both"/>
        <w:rPr>
          <w:rFonts w:ascii="Georgia" w:hAnsi="Georgia"/>
          <w:sz w:val="32"/>
        </w:rPr>
      </w:pPr>
      <w:r w:rsidRPr="007A6F8D">
        <w:rPr>
          <w:rFonts w:ascii="Georgia" w:hAnsi="Georgia"/>
          <w:sz w:val="32"/>
        </w:rPr>
        <w:t>Mormont s</w:t>
      </w:r>
      <w:r>
        <w:rPr>
          <w:rFonts w:ascii="Georgia" w:hAnsi="Georgia"/>
          <w:sz w:val="32"/>
        </w:rPr>
        <w:t>’</w:t>
      </w:r>
      <w:r w:rsidRPr="007A6F8D">
        <w:rPr>
          <w:rFonts w:ascii="Georgia" w:hAnsi="Georgia"/>
          <w:sz w:val="32"/>
        </w:rPr>
        <w:t>empressa d</w:t>
      </w:r>
      <w:r>
        <w:rPr>
          <w:rFonts w:ascii="Georgia" w:hAnsi="Georgia"/>
          <w:sz w:val="32"/>
        </w:rPr>
        <w:t>’</w:t>
      </w:r>
      <w:r w:rsidRPr="007A6F8D">
        <w:rPr>
          <w:rFonts w:ascii="Georgia" w:hAnsi="Georgia"/>
          <w:sz w:val="32"/>
        </w:rPr>
        <w:t>accourir. Sa tenue de cheval, culotte de crin, veste peinte, révélait la rude toison noire qui tapissait son large torse et ses bras musculeux. « Qu</w:t>
      </w:r>
      <w:r w:rsidR="00A46FD9">
        <w:rPr>
          <w:rFonts w:ascii="Georgia" w:hAnsi="Georgia"/>
          <w:sz w:val="32"/>
        </w:rPr>
        <w:t>e puis-je pour votre service, ma</w:t>
      </w:r>
      <w:r w:rsidRPr="007A6F8D">
        <w:rPr>
          <w:rFonts w:ascii="Georgia" w:hAnsi="Georgia"/>
          <w:sz w:val="32"/>
        </w:rPr>
        <w:t xml:space="preserve"> princesse ?</w:t>
      </w:r>
    </w:p>
    <w:p w:rsidR="003B105D" w:rsidRPr="007A6F8D" w:rsidRDefault="003B105D" w:rsidP="003B105D">
      <w:pPr>
        <w:ind w:firstLine="720"/>
        <w:jc w:val="both"/>
        <w:rPr>
          <w:rFonts w:ascii="Georgia" w:hAnsi="Georgia"/>
          <w:sz w:val="32"/>
        </w:rPr>
      </w:pPr>
      <w:r w:rsidRPr="007A6F8D">
        <w:rPr>
          <w:rFonts w:ascii="Georgia" w:hAnsi="Georgia"/>
          <w:sz w:val="32"/>
        </w:rPr>
        <w:t>— Parler à mon seigneur et maître. Tout en prétendant que l</w:t>
      </w:r>
      <w:r>
        <w:rPr>
          <w:rFonts w:ascii="Georgia" w:hAnsi="Georgia"/>
          <w:sz w:val="32"/>
        </w:rPr>
        <w:t>’</w:t>
      </w:r>
      <w:r w:rsidR="00A46FD9" w:rsidRPr="007A6F8D">
        <w:rPr>
          <w:rFonts w:ascii="Georgia" w:hAnsi="Georgia"/>
          <w:sz w:val="32"/>
        </w:rPr>
        <w:t>étalon</w:t>
      </w:r>
      <w:r w:rsidRPr="007A6F8D">
        <w:rPr>
          <w:rFonts w:ascii="Georgia" w:hAnsi="Georgia"/>
          <w:sz w:val="32"/>
        </w:rPr>
        <w:t xml:space="preserve"> qui monte le monde gouvernera la terre entière, il se refuse </w:t>
      </w:r>
      <w:r w:rsidR="00A46FD9">
        <w:rPr>
          <w:rFonts w:ascii="Georgia" w:hAnsi="Georgia"/>
          <w:sz w:val="32"/>
        </w:rPr>
        <w:t>à</w:t>
      </w:r>
      <w:r w:rsidRPr="007A6F8D">
        <w:rPr>
          <w:rFonts w:ascii="Georgia" w:hAnsi="Georgia"/>
          <w:sz w:val="32"/>
        </w:rPr>
        <w:t xml:space="preserve"> passer la mer. Il envisage de mener son</w:t>
      </w:r>
      <w:r w:rsidRPr="007A6F8D">
        <w:rPr>
          <w:rFonts w:ascii="Georgia" w:hAnsi="Georgia"/>
          <w:i/>
          <w:sz w:val="32"/>
        </w:rPr>
        <w:t xml:space="preserve"> khalasar</w:t>
      </w:r>
      <w:r w:rsidRPr="007A6F8D">
        <w:rPr>
          <w:rFonts w:ascii="Georgia" w:hAnsi="Georgia"/>
          <w:sz w:val="32"/>
        </w:rPr>
        <w:t xml:space="preserve">, dès après la </w:t>
      </w:r>
      <w:r w:rsidR="00A46FD9" w:rsidRPr="007A6F8D">
        <w:rPr>
          <w:rFonts w:ascii="Georgia" w:hAnsi="Georgia"/>
          <w:sz w:val="32"/>
        </w:rPr>
        <w:t>naissance</w:t>
      </w:r>
      <w:r w:rsidRPr="007A6F8D">
        <w:rPr>
          <w:rFonts w:ascii="Georgia" w:hAnsi="Georgia"/>
          <w:sz w:val="32"/>
        </w:rPr>
        <w:t xml:space="preserve"> de Rhaego, piller les contrées de la mer de Jade. A l</w:t>
      </w:r>
      <w:r>
        <w:rPr>
          <w:rFonts w:ascii="Georgia" w:hAnsi="Georgia"/>
          <w:sz w:val="32"/>
        </w:rPr>
        <w:t>’</w:t>
      </w:r>
      <w:r w:rsidRPr="007A6F8D">
        <w:rPr>
          <w:rFonts w:ascii="Georgia" w:hAnsi="Georgia"/>
          <w:sz w:val="32"/>
        </w:rPr>
        <w:t>est.</w:t>
      </w:r>
    </w:p>
    <w:p w:rsidR="003B105D" w:rsidRPr="007A6F8D" w:rsidRDefault="003B105D" w:rsidP="003B105D">
      <w:pPr>
        <w:ind w:firstLine="720"/>
        <w:jc w:val="both"/>
        <w:rPr>
          <w:rFonts w:ascii="Georgia" w:hAnsi="Georgia"/>
          <w:sz w:val="32"/>
        </w:rPr>
      </w:pPr>
      <w:r w:rsidRPr="007A6F8D">
        <w:rPr>
          <w:rFonts w:ascii="Georgia" w:hAnsi="Georgia"/>
          <w:sz w:val="32"/>
        </w:rPr>
        <w:t>— C</w:t>
      </w:r>
      <w:r>
        <w:rPr>
          <w:rFonts w:ascii="Georgia" w:hAnsi="Georgia"/>
          <w:sz w:val="32"/>
        </w:rPr>
        <w:t>’</w:t>
      </w:r>
      <w:r w:rsidRPr="007A6F8D">
        <w:rPr>
          <w:rFonts w:ascii="Georgia" w:hAnsi="Georgia"/>
          <w:sz w:val="32"/>
        </w:rPr>
        <w:t>est qu</w:t>
      </w:r>
      <w:r>
        <w:rPr>
          <w:rFonts w:ascii="Georgia" w:hAnsi="Georgia"/>
          <w:sz w:val="32"/>
        </w:rPr>
        <w:t>’</w:t>
      </w:r>
      <w:r w:rsidRPr="007A6F8D">
        <w:rPr>
          <w:rFonts w:ascii="Georgia" w:hAnsi="Georgia"/>
          <w:sz w:val="32"/>
        </w:rPr>
        <w:t>il n</w:t>
      </w:r>
      <w:r>
        <w:rPr>
          <w:rFonts w:ascii="Georgia" w:hAnsi="Georgia"/>
          <w:sz w:val="32"/>
        </w:rPr>
        <w:t>’</w:t>
      </w:r>
      <w:r w:rsidRPr="007A6F8D">
        <w:rPr>
          <w:rFonts w:ascii="Georgia" w:hAnsi="Georgia"/>
          <w:sz w:val="32"/>
        </w:rPr>
        <w:t>a jamais vu les Sept Couronnes..., dit-il d</w:t>
      </w:r>
      <w:r>
        <w:rPr>
          <w:rFonts w:ascii="Georgia" w:hAnsi="Georgia"/>
          <w:sz w:val="32"/>
        </w:rPr>
        <w:t>’</w:t>
      </w:r>
      <w:r w:rsidR="00A46FD9">
        <w:rPr>
          <w:rFonts w:ascii="Georgia" w:hAnsi="Georgia"/>
          <w:sz w:val="32"/>
        </w:rPr>
        <w:t>un air</w:t>
      </w:r>
      <w:r w:rsidRPr="007A6F8D">
        <w:rPr>
          <w:rFonts w:ascii="Georgia" w:hAnsi="Georgia"/>
          <w:sz w:val="32"/>
        </w:rPr>
        <w:t xml:space="preserve"> préoccupé. Elles ne lui sont rien. S</w:t>
      </w:r>
      <w:r>
        <w:rPr>
          <w:rFonts w:ascii="Georgia" w:hAnsi="Georgia"/>
          <w:sz w:val="32"/>
        </w:rPr>
        <w:t>’</w:t>
      </w:r>
      <w:r w:rsidRPr="007A6F8D">
        <w:rPr>
          <w:rFonts w:ascii="Georgia" w:hAnsi="Georgia"/>
          <w:sz w:val="32"/>
        </w:rPr>
        <w:t>il lui arrive seulement d</w:t>
      </w:r>
      <w:r>
        <w:rPr>
          <w:rFonts w:ascii="Georgia" w:hAnsi="Georgia"/>
          <w:sz w:val="32"/>
        </w:rPr>
        <w:t>’</w:t>
      </w:r>
      <w:r w:rsidRPr="007A6F8D">
        <w:rPr>
          <w:rFonts w:ascii="Georgia" w:hAnsi="Georgia"/>
          <w:sz w:val="32"/>
        </w:rPr>
        <w:t xml:space="preserve">y </w:t>
      </w:r>
      <w:r w:rsidR="00A46FD9" w:rsidRPr="007A6F8D">
        <w:rPr>
          <w:rFonts w:ascii="Georgia" w:hAnsi="Georgia"/>
          <w:sz w:val="32"/>
        </w:rPr>
        <w:t>penser</w:t>
      </w:r>
      <w:r w:rsidRPr="007A6F8D">
        <w:rPr>
          <w:rFonts w:ascii="Georgia" w:hAnsi="Georgia"/>
          <w:sz w:val="32"/>
        </w:rPr>
        <w:t xml:space="preserve">, sans doute se représente-t-il des îles, une poignée de </w:t>
      </w:r>
      <w:r w:rsidR="00A46FD9" w:rsidRPr="007A6F8D">
        <w:rPr>
          <w:rFonts w:ascii="Georgia" w:hAnsi="Georgia"/>
          <w:sz w:val="32"/>
        </w:rPr>
        <w:t>bourgades</w:t>
      </w:r>
      <w:r w:rsidRPr="007A6F8D">
        <w:rPr>
          <w:rFonts w:ascii="Georgia" w:hAnsi="Georgia"/>
          <w:sz w:val="32"/>
        </w:rPr>
        <w:t xml:space="preserve"> agrippées au rocher, telles Lorath ou Lys, et battues de flots déchaînés. Moyennant quoi, l</w:t>
      </w:r>
      <w:r>
        <w:rPr>
          <w:rFonts w:ascii="Georgia" w:hAnsi="Georgia"/>
          <w:sz w:val="32"/>
        </w:rPr>
        <w:t>’</w:t>
      </w:r>
      <w:r w:rsidRPr="007A6F8D">
        <w:rPr>
          <w:rFonts w:ascii="Georgia" w:hAnsi="Georgia"/>
          <w:sz w:val="32"/>
        </w:rPr>
        <w:t>opulence orientale a de tout autres séductions.</w:t>
      </w:r>
    </w:p>
    <w:p w:rsidR="003B105D" w:rsidRPr="007A6F8D" w:rsidRDefault="003B105D" w:rsidP="003B105D">
      <w:pPr>
        <w:ind w:firstLine="720"/>
        <w:jc w:val="both"/>
        <w:rPr>
          <w:rFonts w:ascii="Georgia" w:hAnsi="Georgia"/>
          <w:sz w:val="32"/>
        </w:rPr>
      </w:pPr>
      <w:r w:rsidRPr="007A6F8D">
        <w:rPr>
          <w:rFonts w:ascii="Georgia" w:hAnsi="Georgia"/>
          <w:sz w:val="32"/>
        </w:rPr>
        <w:lastRenderedPageBreak/>
        <w:t>— Mais c</w:t>
      </w:r>
      <w:r>
        <w:rPr>
          <w:rFonts w:ascii="Georgia" w:hAnsi="Georgia"/>
          <w:sz w:val="32"/>
        </w:rPr>
        <w:t>’</w:t>
      </w:r>
      <w:r w:rsidRPr="007A6F8D">
        <w:rPr>
          <w:rFonts w:ascii="Georgia" w:hAnsi="Georgia"/>
          <w:sz w:val="32"/>
        </w:rPr>
        <w:t>est vers</w:t>
      </w:r>
      <w:r w:rsidRPr="007A6F8D">
        <w:rPr>
          <w:rFonts w:ascii="Georgia" w:hAnsi="Georgia"/>
          <w:i/>
          <w:sz w:val="32"/>
        </w:rPr>
        <w:t xml:space="preserve"> l</w:t>
      </w:r>
      <w:r>
        <w:rPr>
          <w:rFonts w:ascii="Georgia" w:hAnsi="Georgia"/>
          <w:i/>
          <w:sz w:val="32"/>
        </w:rPr>
        <w:t>’</w:t>
      </w:r>
      <w:r w:rsidRPr="007A6F8D">
        <w:rPr>
          <w:rFonts w:ascii="Georgia" w:hAnsi="Georgia"/>
          <w:i/>
          <w:sz w:val="32"/>
        </w:rPr>
        <w:t>ouest</w:t>
      </w:r>
      <w:r w:rsidRPr="007A6F8D">
        <w:rPr>
          <w:rFonts w:ascii="Georgia" w:hAnsi="Georgia"/>
          <w:sz w:val="32"/>
        </w:rPr>
        <w:t xml:space="preserve"> qu</w:t>
      </w:r>
      <w:r>
        <w:rPr>
          <w:rFonts w:ascii="Georgia" w:hAnsi="Georgia"/>
          <w:sz w:val="32"/>
        </w:rPr>
        <w:t>’</w:t>
      </w:r>
      <w:r w:rsidRPr="007A6F8D">
        <w:rPr>
          <w:rFonts w:ascii="Georgia" w:hAnsi="Georgia"/>
          <w:sz w:val="32"/>
        </w:rPr>
        <w:t>il doit mar</w:t>
      </w:r>
      <w:r w:rsidR="00EB5621">
        <w:rPr>
          <w:rFonts w:ascii="Georgia" w:hAnsi="Georgia"/>
          <w:sz w:val="32"/>
        </w:rPr>
        <w:t>cher ! se désola-t-elle. Aidez-</w:t>
      </w:r>
      <w:r w:rsidRPr="007A6F8D">
        <w:rPr>
          <w:rFonts w:ascii="Georgia" w:hAnsi="Georgia"/>
          <w:sz w:val="32"/>
        </w:rPr>
        <w:t>moi, s</w:t>
      </w:r>
      <w:r>
        <w:rPr>
          <w:rFonts w:ascii="Georgia" w:hAnsi="Georgia"/>
          <w:sz w:val="32"/>
        </w:rPr>
        <w:t>’</w:t>
      </w:r>
      <w:r w:rsidRPr="007A6F8D">
        <w:rPr>
          <w:rFonts w:ascii="Georgia" w:hAnsi="Georgia"/>
          <w:sz w:val="32"/>
        </w:rPr>
        <w:t>il vous plaît, à le lui faire entendre... » Elle avait beau n</w:t>
      </w:r>
      <w:r>
        <w:rPr>
          <w:rFonts w:ascii="Georgia" w:hAnsi="Georgia"/>
          <w:sz w:val="32"/>
        </w:rPr>
        <w:t>’</w:t>
      </w:r>
      <w:r w:rsidRPr="007A6F8D">
        <w:rPr>
          <w:rFonts w:ascii="Georgia" w:hAnsi="Georgia"/>
          <w:sz w:val="32"/>
        </w:rPr>
        <w:t>avoir jamais vu non plus les Sept Couronnes, il lui semblait néanmoins les connaître : Viserys l</w:t>
      </w:r>
      <w:r>
        <w:rPr>
          <w:rFonts w:ascii="Georgia" w:hAnsi="Georgia"/>
          <w:sz w:val="32"/>
        </w:rPr>
        <w:t>’</w:t>
      </w:r>
      <w:r w:rsidRPr="007A6F8D">
        <w:rPr>
          <w:rFonts w:ascii="Georgia" w:hAnsi="Georgia"/>
          <w:sz w:val="32"/>
        </w:rPr>
        <w:t>en avait tellement bassinée ! Viserys lui avait si souvent promis de l</w:t>
      </w:r>
      <w:r>
        <w:rPr>
          <w:rFonts w:ascii="Georgia" w:hAnsi="Georgia"/>
          <w:sz w:val="32"/>
        </w:rPr>
        <w:t>’</w:t>
      </w:r>
      <w:r w:rsidRPr="007A6F8D">
        <w:rPr>
          <w:rFonts w:ascii="Georgia" w:hAnsi="Georgia"/>
          <w:sz w:val="32"/>
        </w:rPr>
        <w:t>y ramener ! Mais Viserys était mort, à présent, et mortes avec lui ses promesses...</w:t>
      </w:r>
    </w:p>
    <w:p w:rsidR="003B105D" w:rsidRPr="007A6F8D" w:rsidRDefault="003B105D" w:rsidP="003B105D">
      <w:pPr>
        <w:ind w:firstLine="720"/>
        <w:jc w:val="both"/>
        <w:rPr>
          <w:rFonts w:ascii="Georgia" w:hAnsi="Georgia"/>
          <w:sz w:val="32"/>
        </w:rPr>
      </w:pPr>
      <w:r w:rsidRPr="007A6F8D">
        <w:rPr>
          <w:rFonts w:ascii="Georgia" w:hAnsi="Georgia"/>
          <w:sz w:val="32"/>
        </w:rPr>
        <w:t>« Les Dothrakis n</w:t>
      </w:r>
      <w:r>
        <w:rPr>
          <w:rFonts w:ascii="Georgia" w:hAnsi="Georgia"/>
          <w:sz w:val="32"/>
        </w:rPr>
        <w:t>’</w:t>
      </w:r>
      <w:r w:rsidRPr="007A6F8D">
        <w:rPr>
          <w:rFonts w:ascii="Georgia" w:hAnsi="Georgia"/>
          <w:sz w:val="32"/>
        </w:rPr>
        <w:t>agissent qu</w:t>
      </w:r>
      <w:r>
        <w:rPr>
          <w:rFonts w:ascii="Georgia" w:hAnsi="Georgia"/>
          <w:sz w:val="32"/>
        </w:rPr>
        <w:t>’</w:t>
      </w:r>
      <w:r w:rsidRPr="007A6F8D">
        <w:rPr>
          <w:rFonts w:ascii="Georgia" w:hAnsi="Georgia"/>
          <w:sz w:val="32"/>
        </w:rPr>
        <w:t>à leur heure et qu</w:t>
      </w:r>
      <w:r>
        <w:rPr>
          <w:rFonts w:ascii="Georgia" w:hAnsi="Georgia"/>
          <w:sz w:val="32"/>
        </w:rPr>
        <w:t>’</w:t>
      </w:r>
      <w:r w:rsidRPr="007A6F8D">
        <w:rPr>
          <w:rFonts w:ascii="Georgia" w:hAnsi="Georgia"/>
          <w:sz w:val="32"/>
        </w:rPr>
        <w:t>en fonction de leurs propres motifs, répondit-il. Prenez patience, princesse. Ne commettez pas l</w:t>
      </w:r>
      <w:r>
        <w:rPr>
          <w:rFonts w:ascii="Georgia" w:hAnsi="Georgia"/>
          <w:sz w:val="32"/>
        </w:rPr>
        <w:t>’</w:t>
      </w:r>
      <w:r w:rsidRPr="007A6F8D">
        <w:rPr>
          <w:rFonts w:ascii="Georgia" w:hAnsi="Georgia"/>
          <w:sz w:val="32"/>
        </w:rPr>
        <w:t>erreur de votre frère. Nous rentrerons tôt ou tard chez nous, je vous le garantis. »</w:t>
      </w:r>
    </w:p>
    <w:p w:rsidR="003B105D" w:rsidRPr="007A6F8D" w:rsidRDefault="003B105D" w:rsidP="003B105D">
      <w:pPr>
        <w:ind w:firstLine="720"/>
        <w:jc w:val="both"/>
        <w:rPr>
          <w:rFonts w:ascii="Georgia" w:hAnsi="Georgia"/>
          <w:sz w:val="32"/>
        </w:rPr>
      </w:pPr>
      <w:r w:rsidRPr="007A6F8D">
        <w:rPr>
          <w:rFonts w:ascii="Georgia" w:hAnsi="Georgia"/>
          <w:sz w:val="32"/>
        </w:rPr>
        <w:t>Chez nous ? L</w:t>
      </w:r>
      <w:r>
        <w:rPr>
          <w:rFonts w:ascii="Georgia" w:hAnsi="Georgia"/>
          <w:sz w:val="32"/>
        </w:rPr>
        <w:t>’</w:t>
      </w:r>
      <w:r w:rsidRPr="007A6F8D">
        <w:rPr>
          <w:rFonts w:ascii="Georgia" w:hAnsi="Georgia"/>
          <w:sz w:val="32"/>
        </w:rPr>
        <w:t>expression la consterna, soudain. Il avait son Ile-</w:t>
      </w:r>
      <w:r w:rsidR="00A46FD9">
        <w:rPr>
          <w:rFonts w:ascii="Georgia" w:hAnsi="Georgia"/>
          <w:sz w:val="32"/>
        </w:rPr>
        <w:t>a</w:t>
      </w:r>
      <w:r w:rsidRPr="00A46FD9">
        <w:rPr>
          <w:rFonts w:ascii="Georgia" w:hAnsi="Georgia"/>
          <w:sz w:val="32"/>
        </w:rPr>
        <w:t>ux</w:t>
      </w:r>
      <w:r w:rsidRPr="007A6F8D">
        <w:rPr>
          <w:rFonts w:ascii="Georgia" w:hAnsi="Georgia"/>
          <w:sz w:val="32"/>
        </w:rPr>
        <w:t>-Ours, ser Jorah, mais elle, elle ? En quoi consistait son chez soi ? Quelques fables, des noms déclinés av</w:t>
      </w:r>
      <w:r w:rsidR="00A46FD9">
        <w:rPr>
          <w:rFonts w:ascii="Georgia" w:hAnsi="Georgia"/>
          <w:sz w:val="32"/>
        </w:rPr>
        <w:t>ec autant de solennité que les t</w:t>
      </w:r>
      <w:r w:rsidRPr="007A6F8D">
        <w:rPr>
          <w:rFonts w:ascii="Georgia" w:hAnsi="Georgia"/>
          <w:sz w:val="32"/>
        </w:rPr>
        <w:t>ermes d</w:t>
      </w:r>
      <w:r>
        <w:rPr>
          <w:rFonts w:ascii="Georgia" w:hAnsi="Georgia"/>
          <w:sz w:val="32"/>
        </w:rPr>
        <w:t>’</w:t>
      </w:r>
      <w:r w:rsidRPr="007A6F8D">
        <w:rPr>
          <w:rFonts w:ascii="Georgia" w:hAnsi="Georgia"/>
          <w:sz w:val="32"/>
        </w:rPr>
        <w:t>une prière, le souvenir de plus en plus flou d</w:t>
      </w:r>
      <w:r>
        <w:rPr>
          <w:rFonts w:ascii="Georgia" w:hAnsi="Georgia"/>
          <w:sz w:val="32"/>
        </w:rPr>
        <w:t>’</w:t>
      </w:r>
      <w:r w:rsidRPr="007A6F8D">
        <w:rPr>
          <w:rFonts w:ascii="Georgia" w:hAnsi="Georgia"/>
          <w:sz w:val="32"/>
        </w:rPr>
        <w:t>une porte rouge... Lui faudrait-il, en définitive, considérer Vaes Dothrak comme sa maison ? à jamais ? et les vieillardes du</w:t>
      </w:r>
      <w:r w:rsidRPr="007A6F8D">
        <w:rPr>
          <w:rFonts w:ascii="Georgia" w:hAnsi="Georgia"/>
          <w:i/>
          <w:sz w:val="32"/>
        </w:rPr>
        <w:t xml:space="preserve"> dosh khaleen</w:t>
      </w:r>
      <w:r w:rsidRPr="007A6F8D">
        <w:rPr>
          <w:rFonts w:ascii="Georgia" w:hAnsi="Georgia"/>
          <w:sz w:val="32"/>
        </w:rPr>
        <w:t xml:space="preserve"> comme une préfiguration de son propre avenir ?</w:t>
      </w:r>
    </w:p>
    <w:p w:rsidR="00A46FD9" w:rsidRDefault="003B105D" w:rsidP="003B105D">
      <w:pPr>
        <w:ind w:firstLine="720"/>
        <w:jc w:val="both"/>
        <w:rPr>
          <w:rFonts w:ascii="Georgia" w:hAnsi="Georgia"/>
          <w:sz w:val="32"/>
        </w:rPr>
      </w:pPr>
      <w:r w:rsidRPr="007A6F8D">
        <w:rPr>
          <w:rFonts w:ascii="Georgia" w:hAnsi="Georgia"/>
          <w:sz w:val="32"/>
        </w:rPr>
        <w:t>Ser Jorah dut lire sa détresse sur son visage, car il reprit : « Une grande caravane est arrivée la nuit dernière,</w:t>
      </w:r>
      <w:r w:rsidRPr="007A6F8D">
        <w:rPr>
          <w:rFonts w:ascii="Georgia" w:hAnsi="Georgia"/>
          <w:i/>
          <w:sz w:val="32"/>
        </w:rPr>
        <w:t xml:space="preserve"> Khaleesi.</w:t>
      </w:r>
      <w:r w:rsidRPr="007A6F8D">
        <w:rPr>
          <w:rFonts w:ascii="Georgia" w:hAnsi="Georgia"/>
          <w:sz w:val="32"/>
        </w:rPr>
        <w:t xml:space="preserve"> Quatre cents chevaux en provenance de Pentos, via Norvos et Qohor, sous les ordres du capitaine-marchand Byan Votyris. Peut-être aura-t-il une lettre d</w:t>
      </w:r>
      <w:r>
        <w:rPr>
          <w:rFonts w:ascii="Georgia" w:hAnsi="Georgia"/>
          <w:sz w:val="32"/>
        </w:rPr>
        <w:t>’</w:t>
      </w:r>
      <w:r w:rsidRPr="007A6F8D">
        <w:rPr>
          <w:rFonts w:ascii="Georgia" w:hAnsi="Georgia"/>
          <w:sz w:val="32"/>
        </w:rPr>
        <w:t>Illyrio. Que diriez-vous d</w:t>
      </w:r>
      <w:r>
        <w:rPr>
          <w:rFonts w:ascii="Georgia" w:hAnsi="Georgia"/>
          <w:sz w:val="32"/>
        </w:rPr>
        <w:t>’</w:t>
      </w:r>
      <w:r w:rsidRPr="007A6F8D">
        <w:rPr>
          <w:rFonts w:ascii="Georgia" w:hAnsi="Georgia"/>
          <w:sz w:val="32"/>
        </w:rPr>
        <w:t>une visite au marché de l</w:t>
      </w:r>
      <w:r>
        <w:rPr>
          <w:rFonts w:ascii="Georgia" w:hAnsi="Georgia"/>
          <w:sz w:val="32"/>
        </w:rPr>
        <w:t>’</w:t>
      </w:r>
      <w:r w:rsidRPr="007A6F8D">
        <w:rPr>
          <w:rFonts w:ascii="Georgia" w:hAnsi="Georgia"/>
          <w:sz w:val="32"/>
        </w:rPr>
        <w:t>Ouest ? » Elle secoua son marasme. « Oui... Volontiers. » La survenue d</w:t>
      </w:r>
      <w:r>
        <w:rPr>
          <w:rFonts w:ascii="Georgia" w:hAnsi="Georgia"/>
          <w:sz w:val="32"/>
        </w:rPr>
        <w:t>’</w:t>
      </w:r>
      <w:r w:rsidRPr="007A6F8D">
        <w:rPr>
          <w:rFonts w:ascii="Georgia" w:hAnsi="Georgia"/>
          <w:sz w:val="32"/>
        </w:rPr>
        <w:t xml:space="preserve">une caravane y suscitait toujours une espèce de résurrection. Vous ne saviez jamais quelles merveilles on offrirait cette fois à vos </w:t>
      </w:r>
      <w:r w:rsidR="00A46FD9" w:rsidRPr="007A6F8D">
        <w:rPr>
          <w:rFonts w:ascii="Georgia" w:hAnsi="Georgia"/>
          <w:sz w:val="32"/>
        </w:rPr>
        <w:t>convoitises</w:t>
      </w:r>
      <w:r w:rsidRPr="007A6F8D">
        <w:rPr>
          <w:rFonts w:ascii="Georgia" w:hAnsi="Georgia"/>
          <w:sz w:val="32"/>
        </w:rPr>
        <w:t>, et puis quel bonheur que d</w:t>
      </w:r>
      <w:r>
        <w:rPr>
          <w:rFonts w:ascii="Georgia" w:hAnsi="Georgia"/>
          <w:sz w:val="32"/>
        </w:rPr>
        <w:t>’</w:t>
      </w:r>
      <w:r w:rsidRPr="007A6F8D">
        <w:rPr>
          <w:rFonts w:ascii="Georgia" w:hAnsi="Georgia"/>
          <w:sz w:val="32"/>
        </w:rPr>
        <w:t xml:space="preserve">entendre à nouveau parler valyrien, </w:t>
      </w:r>
      <w:r w:rsidR="00A46FD9">
        <w:rPr>
          <w:rFonts w:ascii="Georgia" w:hAnsi="Georgia"/>
          <w:sz w:val="32"/>
        </w:rPr>
        <w:t>f</w:t>
      </w:r>
      <w:r w:rsidRPr="007A6F8D">
        <w:rPr>
          <w:rFonts w:ascii="Georgia" w:hAnsi="Georgia"/>
          <w:sz w:val="32"/>
        </w:rPr>
        <w:t xml:space="preserve">ût-ce à la manière des cités libres </w:t>
      </w:r>
      <w:r w:rsidR="00A46FD9">
        <w:rPr>
          <w:rFonts w:ascii="Georgia" w:hAnsi="Georgia"/>
          <w:sz w:val="32"/>
        </w:rPr>
        <w:t>! « Demande ma litière, Irri.</w:t>
      </w:r>
    </w:p>
    <w:p w:rsidR="003B105D" w:rsidRPr="007A6F8D" w:rsidRDefault="00A46FD9" w:rsidP="003B105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3B105D" w:rsidRPr="007A6F8D">
        <w:rPr>
          <w:rFonts w:ascii="Georgia" w:hAnsi="Georgia"/>
          <w:sz w:val="32"/>
        </w:rPr>
        <w:t>J</w:t>
      </w:r>
      <w:r w:rsidR="003B105D">
        <w:rPr>
          <w:rFonts w:ascii="Georgia" w:hAnsi="Georgia"/>
          <w:sz w:val="32"/>
        </w:rPr>
        <w:t>’</w:t>
      </w:r>
      <w:r w:rsidR="003B105D" w:rsidRPr="007A6F8D">
        <w:rPr>
          <w:rFonts w:ascii="Georgia" w:hAnsi="Georgia"/>
          <w:sz w:val="32"/>
        </w:rPr>
        <w:t>avertis votre</w:t>
      </w:r>
      <w:r w:rsidR="003B105D" w:rsidRPr="007A6F8D">
        <w:rPr>
          <w:rFonts w:ascii="Georgia" w:hAnsi="Georgia"/>
          <w:i/>
          <w:sz w:val="32"/>
        </w:rPr>
        <w:t xml:space="preserve"> khas</w:t>
      </w:r>
      <w:r w:rsidR="003B105D" w:rsidRPr="007A6F8D">
        <w:rPr>
          <w:rFonts w:ascii="Georgia" w:hAnsi="Georgia"/>
          <w:sz w:val="32"/>
        </w:rPr>
        <w:t xml:space="preserve"> », dit Mormont en se retirant. En compagnie de Khal Drogo, elle</w:t>
      </w:r>
      <w:r w:rsidR="003F2011">
        <w:rPr>
          <w:rFonts w:ascii="Georgia" w:hAnsi="Georgia"/>
          <w:sz w:val="32"/>
        </w:rPr>
        <w:t xml:space="preserve"> eût monté son argenté. Comme le</w:t>
      </w:r>
      <w:r w:rsidR="003B105D" w:rsidRPr="007A6F8D">
        <w:rPr>
          <w:rFonts w:ascii="Georgia" w:hAnsi="Georgia"/>
          <w:sz w:val="32"/>
        </w:rPr>
        <w:t>s femmes enceintes, chez les Dothrakis, ne mettaient quasiment pied à terre que sur le point d</w:t>
      </w:r>
      <w:r w:rsidR="003B105D">
        <w:rPr>
          <w:rFonts w:ascii="Georgia" w:hAnsi="Georgia"/>
          <w:sz w:val="32"/>
        </w:rPr>
        <w:t>’</w:t>
      </w:r>
      <w:r w:rsidR="003B105D" w:rsidRPr="007A6F8D">
        <w:rPr>
          <w:rFonts w:ascii="Georgia" w:hAnsi="Georgia"/>
          <w:sz w:val="32"/>
        </w:rPr>
        <w:t>accoucher, confesser sa faiblesse en présence de son mari lui répugnait. Mais puisqu</w:t>
      </w:r>
      <w:r w:rsidR="003B105D">
        <w:rPr>
          <w:rFonts w:ascii="Georgia" w:hAnsi="Georgia"/>
          <w:sz w:val="32"/>
        </w:rPr>
        <w:t>’</w:t>
      </w:r>
      <w:r w:rsidR="003B105D" w:rsidRPr="007A6F8D">
        <w:rPr>
          <w:rFonts w:ascii="Georgia" w:hAnsi="Georgia"/>
          <w:sz w:val="32"/>
        </w:rPr>
        <w:t xml:space="preserve">il était à la chasse, </w:t>
      </w:r>
      <w:r w:rsidR="003B105D" w:rsidRPr="003F2011">
        <w:rPr>
          <w:rFonts w:ascii="Georgia" w:hAnsi="Georgia"/>
          <w:sz w:val="32"/>
        </w:rPr>
        <w:t>elle</w:t>
      </w:r>
      <w:r w:rsidR="003B105D" w:rsidRPr="007A6F8D">
        <w:rPr>
          <w:rFonts w:ascii="Georgia" w:hAnsi="Georgia"/>
          <w:sz w:val="32"/>
        </w:rPr>
        <w:t xml:space="preserve"> n</w:t>
      </w:r>
      <w:r w:rsidR="003B105D">
        <w:rPr>
          <w:rFonts w:ascii="Georgia" w:hAnsi="Georgia"/>
          <w:sz w:val="32"/>
        </w:rPr>
        <w:t>’</w:t>
      </w:r>
      <w:r w:rsidR="003B105D" w:rsidRPr="007A6F8D">
        <w:rPr>
          <w:rFonts w:ascii="Georgia" w:hAnsi="Georgia"/>
          <w:sz w:val="32"/>
        </w:rPr>
        <w:t>allait pas se refuser le plaisir de se prélasser sur des coussins moelleux, bien à l</w:t>
      </w:r>
      <w:r w:rsidR="003B105D">
        <w:rPr>
          <w:rFonts w:ascii="Georgia" w:hAnsi="Georgia"/>
          <w:sz w:val="32"/>
        </w:rPr>
        <w:t>’</w:t>
      </w:r>
      <w:r w:rsidR="003B105D" w:rsidRPr="007A6F8D">
        <w:rPr>
          <w:rFonts w:ascii="Georgia" w:hAnsi="Georgia"/>
          <w:sz w:val="32"/>
        </w:rPr>
        <w:t xml:space="preserve">abri du soleil derrière ses rideaux de soie rouge, alors que les porteurs parcourraient le désert de Vaes Dothrak. Ser </w:t>
      </w:r>
      <w:r w:rsidR="003F2011">
        <w:rPr>
          <w:rFonts w:ascii="Georgia" w:hAnsi="Georgia"/>
          <w:sz w:val="32"/>
        </w:rPr>
        <w:t>Jor</w:t>
      </w:r>
      <w:r w:rsidR="003B105D" w:rsidRPr="007A6F8D">
        <w:rPr>
          <w:rFonts w:ascii="Georgia" w:hAnsi="Georgia"/>
          <w:sz w:val="32"/>
        </w:rPr>
        <w:t xml:space="preserve">ah se mit en </w:t>
      </w:r>
      <w:r w:rsidR="003B105D" w:rsidRPr="007A6F8D">
        <w:rPr>
          <w:rFonts w:ascii="Georgia" w:hAnsi="Georgia"/>
          <w:sz w:val="32"/>
        </w:rPr>
        <w:lastRenderedPageBreak/>
        <w:t>selle pour l</w:t>
      </w:r>
      <w:r w:rsidR="003B105D">
        <w:rPr>
          <w:rFonts w:ascii="Georgia" w:hAnsi="Georgia"/>
          <w:sz w:val="32"/>
        </w:rPr>
        <w:t>’</w:t>
      </w:r>
      <w:r w:rsidR="003B105D" w:rsidRPr="007A6F8D">
        <w:rPr>
          <w:rFonts w:ascii="Georgia" w:hAnsi="Georgia"/>
          <w:sz w:val="32"/>
        </w:rPr>
        <w:t>escorter, ainsi que ses trois servantes et les quatre hommes de son</w:t>
      </w:r>
      <w:r w:rsidR="003B105D" w:rsidRPr="007A6F8D">
        <w:rPr>
          <w:rFonts w:ascii="Georgia" w:hAnsi="Georgia"/>
          <w:i/>
          <w:sz w:val="32"/>
        </w:rPr>
        <w:t xml:space="preserve"> khas.</w:t>
      </w:r>
    </w:p>
    <w:p w:rsidR="003B105D" w:rsidRPr="007A6F8D" w:rsidRDefault="003F2011" w:rsidP="003B105D">
      <w:pPr>
        <w:ind w:firstLine="720"/>
        <w:jc w:val="both"/>
        <w:rPr>
          <w:rFonts w:ascii="Georgia" w:hAnsi="Georgia"/>
          <w:sz w:val="32"/>
        </w:rPr>
      </w:pPr>
      <w:r>
        <w:rPr>
          <w:rFonts w:ascii="Georgia" w:hAnsi="Georgia"/>
          <w:sz w:val="32"/>
        </w:rPr>
        <w:t>Le</w:t>
      </w:r>
      <w:r w:rsidR="003B105D" w:rsidRPr="007A6F8D">
        <w:rPr>
          <w:rFonts w:ascii="Georgia" w:hAnsi="Georgia"/>
          <w:sz w:val="32"/>
        </w:rPr>
        <w:t xml:space="preserve"> temps était chaud, le ciel sans nuages et d</w:t>
      </w:r>
      <w:r w:rsidR="003B105D">
        <w:rPr>
          <w:rFonts w:ascii="Georgia" w:hAnsi="Georgia"/>
          <w:sz w:val="32"/>
        </w:rPr>
        <w:t>’</w:t>
      </w:r>
      <w:r w:rsidR="003B105D" w:rsidRPr="007A6F8D">
        <w:rPr>
          <w:rFonts w:ascii="Georgia" w:hAnsi="Georgia"/>
          <w:sz w:val="32"/>
        </w:rPr>
        <w:t>un bleu profond, la brise embaumait par intermittence l</w:t>
      </w:r>
      <w:r w:rsidR="003B105D">
        <w:rPr>
          <w:rFonts w:ascii="Georgia" w:hAnsi="Georgia"/>
          <w:sz w:val="32"/>
        </w:rPr>
        <w:t>’</w:t>
      </w:r>
      <w:r w:rsidR="003B105D" w:rsidRPr="007A6F8D">
        <w:rPr>
          <w:rFonts w:ascii="Georgia" w:hAnsi="Georgia"/>
          <w:sz w:val="32"/>
        </w:rPr>
        <w:t>herbe et l</w:t>
      </w:r>
      <w:r w:rsidR="003B105D">
        <w:rPr>
          <w:rFonts w:ascii="Georgia" w:hAnsi="Georgia"/>
          <w:sz w:val="32"/>
        </w:rPr>
        <w:t>’</w:t>
      </w:r>
      <w:r w:rsidR="003B105D" w:rsidRPr="007A6F8D">
        <w:rPr>
          <w:rFonts w:ascii="Georgia" w:hAnsi="Georgia"/>
          <w:sz w:val="32"/>
        </w:rPr>
        <w:t xml:space="preserve">humus, la lumière et </w:t>
      </w:r>
      <w:r w:rsidR="003B105D" w:rsidRPr="003F2011">
        <w:rPr>
          <w:rFonts w:ascii="Georgia" w:hAnsi="Georgia"/>
          <w:sz w:val="32"/>
        </w:rPr>
        <w:t>l</w:t>
      </w:r>
      <w:r>
        <w:rPr>
          <w:rFonts w:ascii="Georgia" w:hAnsi="Georgia"/>
          <w:sz w:val="32"/>
        </w:rPr>
        <w:t>’</w:t>
      </w:r>
      <w:r w:rsidR="003B105D" w:rsidRPr="007A6F8D">
        <w:rPr>
          <w:rFonts w:ascii="Georgia" w:hAnsi="Georgia"/>
          <w:sz w:val="32"/>
        </w:rPr>
        <w:t>ombre alternaient dans la litière au fur et à mesure qu</w:t>
      </w:r>
      <w:r w:rsidR="003B105D">
        <w:rPr>
          <w:rFonts w:ascii="Georgia" w:hAnsi="Georgia"/>
          <w:sz w:val="32"/>
        </w:rPr>
        <w:t>’</w:t>
      </w:r>
      <w:r w:rsidR="003B105D" w:rsidRPr="007A6F8D">
        <w:rPr>
          <w:rFonts w:ascii="Georgia" w:hAnsi="Georgia"/>
          <w:sz w:val="32"/>
        </w:rPr>
        <w:t>elle atteignait, passait les monuments volés. Tout en se laissant bercer par le balan</w:t>
      </w:r>
      <w:r>
        <w:rPr>
          <w:rFonts w:ascii="Georgia" w:hAnsi="Georgia"/>
          <w:sz w:val="32"/>
        </w:rPr>
        <w:t>c</w:t>
      </w:r>
      <w:r w:rsidR="003B105D" w:rsidRPr="007A6F8D">
        <w:rPr>
          <w:rFonts w:ascii="Georgia" w:hAnsi="Georgia"/>
          <w:sz w:val="32"/>
        </w:rPr>
        <w:t>ement, Daenerys scrutait ces physionomies de rois oubliés, de héros devenus poussière, ou se demandait si ces dieux de villes incendiées conservaient le pouvoir d</w:t>
      </w:r>
      <w:r w:rsidR="003B105D">
        <w:rPr>
          <w:rFonts w:ascii="Georgia" w:hAnsi="Georgia"/>
          <w:sz w:val="32"/>
        </w:rPr>
        <w:t>’</w:t>
      </w:r>
      <w:r w:rsidR="003B105D" w:rsidRPr="007A6F8D">
        <w:rPr>
          <w:rFonts w:ascii="Georgia" w:hAnsi="Georgia"/>
          <w:sz w:val="32"/>
        </w:rPr>
        <w:t>exaucer les vœux.</w:t>
      </w:r>
    </w:p>
    <w:p w:rsidR="003B105D" w:rsidRPr="007A6F8D" w:rsidRDefault="003B105D" w:rsidP="003B105D">
      <w:pPr>
        <w:ind w:firstLine="720"/>
        <w:jc w:val="both"/>
        <w:rPr>
          <w:rFonts w:ascii="Georgia" w:hAnsi="Georgia"/>
          <w:sz w:val="32"/>
        </w:rPr>
      </w:pPr>
      <w:r w:rsidRPr="007A6F8D">
        <w:rPr>
          <w:rFonts w:ascii="Georgia" w:hAnsi="Georgia"/>
          <w:i/>
          <w:sz w:val="32"/>
        </w:rPr>
        <w:t>Si je n</w:t>
      </w:r>
      <w:r>
        <w:rPr>
          <w:rFonts w:ascii="Georgia" w:hAnsi="Georgia"/>
          <w:i/>
          <w:sz w:val="32"/>
        </w:rPr>
        <w:t>’</w:t>
      </w:r>
      <w:r w:rsidRPr="007A6F8D">
        <w:rPr>
          <w:rFonts w:ascii="Georgia" w:hAnsi="Georgia"/>
          <w:i/>
          <w:sz w:val="32"/>
        </w:rPr>
        <w:t>étais le sang du dragon</w:t>
      </w:r>
      <w:r w:rsidRPr="007A6F8D">
        <w:rPr>
          <w:rFonts w:ascii="Georgia" w:hAnsi="Georgia"/>
          <w:sz w:val="32"/>
        </w:rPr>
        <w:t>, songea-t-elle avec mélancolie,</w:t>
      </w:r>
      <w:r w:rsidRPr="007A6F8D">
        <w:rPr>
          <w:rFonts w:ascii="Georgia" w:hAnsi="Georgia"/>
          <w:i/>
          <w:sz w:val="32"/>
        </w:rPr>
        <w:t xml:space="preserve"> ceci pourrait être chez moi.</w:t>
      </w:r>
      <w:r w:rsidRPr="007A6F8D">
        <w:rPr>
          <w:rFonts w:ascii="Georgia" w:hAnsi="Georgia"/>
          <w:sz w:val="32"/>
        </w:rPr>
        <w:t xml:space="preserve"> Elle était</w:t>
      </w:r>
      <w:r w:rsidRPr="007A6F8D">
        <w:rPr>
          <w:rFonts w:ascii="Georgia" w:hAnsi="Georgia"/>
          <w:i/>
          <w:sz w:val="32"/>
        </w:rPr>
        <w:t xml:space="preserve"> khaleesi</w:t>
      </w:r>
      <w:r w:rsidRPr="007A6F8D">
        <w:rPr>
          <w:rFonts w:ascii="Georgia" w:hAnsi="Georgia"/>
          <w:sz w:val="32"/>
        </w:rPr>
        <w:t xml:space="preserve">, possédait un homme </w:t>
      </w:r>
      <w:r w:rsidR="003F2011" w:rsidRPr="007A6F8D">
        <w:rPr>
          <w:rFonts w:ascii="Georgia" w:hAnsi="Georgia"/>
          <w:sz w:val="32"/>
        </w:rPr>
        <w:t>vigoureux</w:t>
      </w:r>
      <w:r w:rsidRPr="007A6F8D">
        <w:rPr>
          <w:rFonts w:ascii="Georgia" w:hAnsi="Georgia"/>
          <w:sz w:val="32"/>
        </w:rPr>
        <w:t xml:space="preserve">, un cheval rapide, des femmes pour la servir, des guerriers pour </w:t>
      </w:r>
      <w:r w:rsidR="003F2011">
        <w:rPr>
          <w:rFonts w:ascii="Georgia" w:hAnsi="Georgia"/>
          <w:sz w:val="32"/>
        </w:rPr>
        <w:t>as</w:t>
      </w:r>
      <w:r w:rsidRPr="007A6F8D">
        <w:rPr>
          <w:rFonts w:ascii="Georgia" w:hAnsi="Georgia"/>
          <w:sz w:val="32"/>
        </w:rPr>
        <w:t>surer sa sécurité, une place de choix lui serait, l</w:t>
      </w:r>
      <w:r>
        <w:rPr>
          <w:rFonts w:ascii="Georgia" w:hAnsi="Georgia"/>
          <w:sz w:val="32"/>
        </w:rPr>
        <w:t>’</w:t>
      </w:r>
      <w:r w:rsidRPr="007A6F8D">
        <w:rPr>
          <w:rFonts w:ascii="Georgia" w:hAnsi="Georgia"/>
          <w:sz w:val="32"/>
        </w:rPr>
        <w:t>âge venu, réservée au sein du</w:t>
      </w:r>
      <w:r w:rsidRPr="007A6F8D">
        <w:rPr>
          <w:rFonts w:ascii="Georgia" w:hAnsi="Georgia"/>
          <w:i/>
          <w:sz w:val="32"/>
        </w:rPr>
        <w:t xml:space="preserve"> dosh khaleen...,</w:t>
      </w:r>
      <w:r w:rsidRPr="007A6F8D">
        <w:rPr>
          <w:rFonts w:ascii="Georgia" w:hAnsi="Georgia"/>
          <w:sz w:val="32"/>
        </w:rPr>
        <w:t xml:space="preserve"> et dans son ventre prospérait un fils appelé à enfourcher le monde. De quoi satisfaire la plus exigeante..., mais pas le dragon. Viserys mort, elle était le dernier, le tout dernier. Et, comme l</w:t>
      </w:r>
      <w:r>
        <w:rPr>
          <w:rFonts w:ascii="Georgia" w:hAnsi="Georgia"/>
          <w:sz w:val="32"/>
        </w:rPr>
        <w:t>’</w:t>
      </w:r>
      <w:r w:rsidRPr="007A6F8D">
        <w:rPr>
          <w:rFonts w:ascii="Georgia" w:hAnsi="Georgia"/>
          <w:sz w:val="32"/>
        </w:rPr>
        <w:t>enfant qu</w:t>
      </w:r>
      <w:r>
        <w:rPr>
          <w:rFonts w:ascii="Georgia" w:hAnsi="Georgia"/>
          <w:sz w:val="32"/>
        </w:rPr>
        <w:t>’</w:t>
      </w:r>
      <w:r w:rsidRPr="007A6F8D">
        <w:rPr>
          <w:rFonts w:ascii="Georgia" w:hAnsi="Georgia"/>
          <w:sz w:val="32"/>
        </w:rPr>
        <w:t>elle portait, la semence de rois et de conquérants. Elle se devait de ne pas oublier cela.</w:t>
      </w:r>
    </w:p>
    <w:p w:rsidR="003B105D" w:rsidRPr="007A6F8D" w:rsidRDefault="003B105D" w:rsidP="003B105D">
      <w:pPr>
        <w:ind w:firstLine="720"/>
        <w:jc w:val="both"/>
        <w:rPr>
          <w:rFonts w:ascii="Georgia" w:hAnsi="Georgia"/>
          <w:sz w:val="32"/>
        </w:rPr>
      </w:pPr>
      <w:r w:rsidRPr="007A6F8D">
        <w:rPr>
          <w:rFonts w:ascii="Georgia" w:hAnsi="Georgia"/>
          <w:sz w:val="32"/>
        </w:rPr>
        <w:t xml:space="preserve">Cerné de clapiers de brique, de parcs à bétail, de guinguettes </w:t>
      </w:r>
      <w:r w:rsidR="00722E86" w:rsidRPr="007A6F8D">
        <w:rPr>
          <w:rFonts w:ascii="Georgia" w:hAnsi="Georgia"/>
          <w:sz w:val="32"/>
        </w:rPr>
        <w:t>blanchies</w:t>
      </w:r>
      <w:r w:rsidRPr="007A6F8D">
        <w:rPr>
          <w:rFonts w:ascii="Georgia" w:hAnsi="Georgia"/>
          <w:sz w:val="32"/>
        </w:rPr>
        <w:t xml:space="preserve"> à la chaux, le marché de l</w:t>
      </w:r>
      <w:r>
        <w:rPr>
          <w:rFonts w:ascii="Georgia" w:hAnsi="Georgia"/>
          <w:sz w:val="32"/>
        </w:rPr>
        <w:t>’</w:t>
      </w:r>
      <w:r w:rsidRPr="007A6F8D">
        <w:rPr>
          <w:rFonts w:ascii="Georgia" w:hAnsi="Georgia"/>
          <w:sz w:val="32"/>
        </w:rPr>
        <w:t>Ouest n</w:t>
      </w:r>
      <w:r>
        <w:rPr>
          <w:rFonts w:ascii="Georgia" w:hAnsi="Georgia"/>
          <w:sz w:val="32"/>
        </w:rPr>
        <w:t>’</w:t>
      </w:r>
      <w:r w:rsidRPr="007A6F8D">
        <w:rPr>
          <w:rFonts w:ascii="Georgia" w:hAnsi="Georgia"/>
          <w:sz w:val="32"/>
        </w:rPr>
        <w:t>était qu</w:t>
      </w:r>
      <w:r>
        <w:rPr>
          <w:rFonts w:ascii="Georgia" w:hAnsi="Georgia"/>
          <w:sz w:val="32"/>
        </w:rPr>
        <w:t>’</w:t>
      </w:r>
      <w:r w:rsidRPr="007A6F8D">
        <w:rPr>
          <w:rFonts w:ascii="Georgia" w:hAnsi="Georgia"/>
          <w:sz w:val="32"/>
        </w:rPr>
        <w:t>un vaste quadrilatère de terre battue sur la lisière duquel émergeaient, telles des croupes de monstres infernaux, des monticules dont la gueule noire ouvrait sur les ténèbres et la fraîcheur de caves servant d</w:t>
      </w:r>
      <w:r>
        <w:rPr>
          <w:rFonts w:ascii="Georgia" w:hAnsi="Georgia"/>
          <w:sz w:val="32"/>
        </w:rPr>
        <w:t>’</w:t>
      </w:r>
      <w:r w:rsidRPr="007A6F8D">
        <w:rPr>
          <w:rFonts w:ascii="Georgia" w:hAnsi="Georgia"/>
          <w:sz w:val="32"/>
        </w:rPr>
        <w:t>entrepôts. A l</w:t>
      </w:r>
      <w:r>
        <w:rPr>
          <w:rFonts w:ascii="Georgia" w:hAnsi="Georgia"/>
          <w:sz w:val="32"/>
        </w:rPr>
        <w:t>’</w:t>
      </w:r>
      <w:r w:rsidRPr="007A6F8D">
        <w:rPr>
          <w:rFonts w:ascii="Georgia" w:hAnsi="Georgia"/>
          <w:sz w:val="32"/>
        </w:rPr>
        <w:t>intérieur de l</w:t>
      </w:r>
      <w:r>
        <w:rPr>
          <w:rFonts w:ascii="Georgia" w:hAnsi="Georgia"/>
          <w:sz w:val="32"/>
        </w:rPr>
        <w:t>’</w:t>
      </w:r>
      <w:r w:rsidRPr="007A6F8D">
        <w:rPr>
          <w:rFonts w:ascii="Georgia" w:hAnsi="Georgia"/>
          <w:sz w:val="32"/>
        </w:rPr>
        <w:t>espace ainsi délimité s</w:t>
      </w:r>
      <w:r>
        <w:rPr>
          <w:rFonts w:ascii="Georgia" w:hAnsi="Georgia"/>
          <w:sz w:val="32"/>
        </w:rPr>
        <w:t>’</w:t>
      </w:r>
      <w:r w:rsidRPr="007A6F8D">
        <w:rPr>
          <w:rFonts w:ascii="Georgia" w:hAnsi="Georgia"/>
          <w:sz w:val="32"/>
        </w:rPr>
        <w:t>enchevêtrait un labyrinthe d</w:t>
      </w:r>
      <w:r>
        <w:rPr>
          <w:rFonts w:ascii="Georgia" w:hAnsi="Georgia"/>
          <w:sz w:val="32"/>
        </w:rPr>
        <w:t>’</w:t>
      </w:r>
      <w:r w:rsidRPr="007A6F8D">
        <w:rPr>
          <w:rFonts w:ascii="Georgia" w:hAnsi="Georgia"/>
          <w:sz w:val="32"/>
        </w:rPr>
        <w:t>échoppes et d</w:t>
      </w:r>
      <w:r>
        <w:rPr>
          <w:rFonts w:ascii="Georgia" w:hAnsi="Georgia"/>
          <w:sz w:val="32"/>
        </w:rPr>
        <w:t>’</w:t>
      </w:r>
      <w:r w:rsidRPr="007A6F8D">
        <w:rPr>
          <w:rFonts w:ascii="Georgia" w:hAnsi="Georgia"/>
          <w:sz w:val="32"/>
        </w:rPr>
        <w:t xml:space="preserve">allées </w:t>
      </w:r>
      <w:r w:rsidR="00722E86" w:rsidRPr="007A6F8D">
        <w:rPr>
          <w:rFonts w:ascii="Georgia" w:hAnsi="Georgia"/>
          <w:sz w:val="32"/>
        </w:rPr>
        <w:t>bosseuses</w:t>
      </w:r>
      <w:r w:rsidRPr="007A6F8D">
        <w:rPr>
          <w:rFonts w:ascii="Georgia" w:hAnsi="Georgia"/>
          <w:sz w:val="32"/>
        </w:rPr>
        <w:t xml:space="preserve"> qu</w:t>
      </w:r>
      <w:r>
        <w:rPr>
          <w:rFonts w:ascii="Georgia" w:hAnsi="Georgia"/>
          <w:sz w:val="32"/>
        </w:rPr>
        <w:t>’</w:t>
      </w:r>
      <w:r w:rsidRPr="007A6F8D">
        <w:rPr>
          <w:rFonts w:ascii="Georgia" w:hAnsi="Georgia"/>
          <w:sz w:val="32"/>
        </w:rPr>
        <w:t>ombrageaient des vélums en herbe tissée.</w:t>
      </w:r>
    </w:p>
    <w:p w:rsidR="003B105D" w:rsidRPr="007A6F8D" w:rsidRDefault="003B105D" w:rsidP="003B105D">
      <w:pPr>
        <w:ind w:firstLine="720"/>
        <w:jc w:val="both"/>
        <w:rPr>
          <w:rFonts w:ascii="Georgia" w:hAnsi="Georgia"/>
          <w:sz w:val="32"/>
        </w:rPr>
      </w:pPr>
      <w:r w:rsidRPr="007A6F8D">
        <w:rPr>
          <w:rFonts w:ascii="Georgia" w:hAnsi="Georgia"/>
          <w:sz w:val="32"/>
        </w:rPr>
        <w:t>S</w:t>
      </w:r>
      <w:r>
        <w:rPr>
          <w:rFonts w:ascii="Georgia" w:hAnsi="Georgia"/>
          <w:sz w:val="32"/>
        </w:rPr>
        <w:t>’</w:t>
      </w:r>
      <w:r w:rsidRPr="007A6F8D">
        <w:rPr>
          <w:rFonts w:ascii="Georgia" w:hAnsi="Georgia"/>
          <w:sz w:val="32"/>
        </w:rPr>
        <w:t>ils découvrirent, à leur arrivée, une centaine de négociants et de camelots affairés qui à déballer ses denrées, qui à installer sa boutique, le marché n</w:t>
      </w:r>
      <w:r>
        <w:rPr>
          <w:rFonts w:ascii="Georgia" w:hAnsi="Georgia"/>
          <w:sz w:val="32"/>
        </w:rPr>
        <w:t>’</w:t>
      </w:r>
      <w:r w:rsidRPr="007A6F8D">
        <w:rPr>
          <w:rFonts w:ascii="Georgia" w:hAnsi="Georgia"/>
          <w:sz w:val="32"/>
        </w:rPr>
        <w:t>en parut pas moins vide et morne à Daenerys, dont la tête bourdonnait encore au souvenir des bazars grouillants de Pentos et autres cités libres. En fait, avait expliqué ser Jorah, les caravanes de l</w:t>
      </w:r>
      <w:r>
        <w:rPr>
          <w:rFonts w:ascii="Georgia" w:hAnsi="Georgia"/>
          <w:sz w:val="32"/>
        </w:rPr>
        <w:t>’</w:t>
      </w:r>
      <w:r w:rsidRPr="007A6F8D">
        <w:rPr>
          <w:rFonts w:ascii="Georgia" w:hAnsi="Georgia"/>
          <w:sz w:val="32"/>
        </w:rPr>
        <w:t>est et de l</w:t>
      </w:r>
      <w:r>
        <w:rPr>
          <w:rFonts w:ascii="Georgia" w:hAnsi="Georgia"/>
          <w:sz w:val="32"/>
        </w:rPr>
        <w:t>’</w:t>
      </w:r>
      <w:r w:rsidRPr="007A6F8D">
        <w:rPr>
          <w:rFonts w:ascii="Georgia" w:hAnsi="Georgia"/>
          <w:sz w:val="32"/>
        </w:rPr>
        <w:t>ouest passaient moins par Vaes Dothrak pour vendre à ses habitants que pour s</w:t>
      </w:r>
      <w:r>
        <w:rPr>
          <w:rFonts w:ascii="Georgia" w:hAnsi="Georgia"/>
          <w:sz w:val="32"/>
        </w:rPr>
        <w:t>’</w:t>
      </w:r>
      <w:r w:rsidRPr="007A6F8D">
        <w:rPr>
          <w:rFonts w:ascii="Georgia" w:hAnsi="Georgia"/>
          <w:sz w:val="32"/>
        </w:rPr>
        <w:t xml:space="preserve">échanger leurs marchandises respectives. Dans la mesure où elles respectaient la paix de la cité sacrée, ne profanaient point la Mère des Montagnes ou le Nombril du </w:t>
      </w:r>
      <w:r w:rsidRPr="007A6F8D">
        <w:rPr>
          <w:rFonts w:ascii="Georgia" w:hAnsi="Georgia"/>
          <w:sz w:val="32"/>
        </w:rPr>
        <w:lastRenderedPageBreak/>
        <w:t>Monde et sacrifiaient à la tradition d</w:t>
      </w:r>
      <w:r>
        <w:rPr>
          <w:rFonts w:ascii="Georgia" w:hAnsi="Georgia"/>
          <w:sz w:val="32"/>
        </w:rPr>
        <w:t>’</w:t>
      </w:r>
      <w:r w:rsidRPr="007A6F8D">
        <w:rPr>
          <w:rFonts w:ascii="Georgia" w:hAnsi="Georgia"/>
          <w:sz w:val="32"/>
        </w:rPr>
        <w:t>offrir aux commères du</w:t>
      </w:r>
      <w:r w:rsidRPr="007A6F8D">
        <w:rPr>
          <w:rFonts w:ascii="Georgia" w:hAnsi="Georgia"/>
          <w:i/>
          <w:sz w:val="32"/>
        </w:rPr>
        <w:t xml:space="preserve"> dosh khaleen</w:t>
      </w:r>
      <w:r w:rsidRPr="007A6F8D">
        <w:rPr>
          <w:rFonts w:ascii="Georgia" w:hAnsi="Georgia"/>
          <w:sz w:val="32"/>
        </w:rPr>
        <w:t xml:space="preserve"> les présents </w:t>
      </w:r>
      <w:r w:rsidR="00722E86" w:rsidRPr="007A6F8D">
        <w:rPr>
          <w:rFonts w:ascii="Georgia" w:hAnsi="Georgia"/>
          <w:sz w:val="32"/>
        </w:rPr>
        <w:t>honorifiques</w:t>
      </w:r>
      <w:r w:rsidRPr="007A6F8D">
        <w:rPr>
          <w:rFonts w:ascii="Georgia" w:hAnsi="Georgia"/>
          <w:sz w:val="32"/>
        </w:rPr>
        <w:t xml:space="preserve"> de grain, de sel et d</w:t>
      </w:r>
      <w:r>
        <w:rPr>
          <w:rFonts w:ascii="Georgia" w:hAnsi="Georgia"/>
          <w:sz w:val="32"/>
        </w:rPr>
        <w:t>’</w:t>
      </w:r>
      <w:r w:rsidRPr="007A6F8D">
        <w:rPr>
          <w:rFonts w:ascii="Georgia" w:hAnsi="Georgia"/>
          <w:sz w:val="32"/>
        </w:rPr>
        <w:t xml:space="preserve">argent, les Dothrakis les laissaient aller et venir sans les molester </w:t>
      </w:r>
      <w:r w:rsidR="00722E86" w:rsidRPr="00722E86">
        <w:rPr>
          <w:rFonts w:ascii="Georgia" w:hAnsi="Georgia"/>
          <w:sz w:val="32"/>
        </w:rPr>
        <w:t>–</w:t>
      </w:r>
      <w:r w:rsidRPr="007A6F8D">
        <w:rPr>
          <w:rFonts w:ascii="Georgia" w:hAnsi="Georgia"/>
          <w:sz w:val="32"/>
        </w:rPr>
        <w:t xml:space="preserve"> ni, en vérité, trop comprendre à quoi </w:t>
      </w:r>
      <w:r w:rsidR="00722E86" w:rsidRPr="007A6F8D">
        <w:rPr>
          <w:rFonts w:ascii="Georgia" w:hAnsi="Georgia"/>
          <w:sz w:val="32"/>
        </w:rPr>
        <w:t>pouvaient</w:t>
      </w:r>
      <w:r w:rsidRPr="007A6F8D">
        <w:rPr>
          <w:rFonts w:ascii="Georgia" w:hAnsi="Georgia"/>
          <w:sz w:val="32"/>
        </w:rPr>
        <w:t xml:space="preserve"> bien rimer toutes ces salades de vente et d</w:t>
      </w:r>
      <w:r>
        <w:rPr>
          <w:rFonts w:ascii="Georgia" w:hAnsi="Georgia"/>
          <w:sz w:val="32"/>
        </w:rPr>
        <w:t>’</w:t>
      </w:r>
      <w:r w:rsidRPr="007A6F8D">
        <w:rPr>
          <w:rFonts w:ascii="Georgia" w:hAnsi="Georgia"/>
          <w:sz w:val="32"/>
        </w:rPr>
        <w:t>achat.</w:t>
      </w:r>
    </w:p>
    <w:p w:rsidR="003B105D" w:rsidRPr="007A6F8D" w:rsidRDefault="003B105D" w:rsidP="003B105D">
      <w:pPr>
        <w:ind w:firstLine="720"/>
        <w:jc w:val="both"/>
        <w:rPr>
          <w:rFonts w:ascii="Georgia" w:hAnsi="Georgia"/>
          <w:sz w:val="32"/>
        </w:rPr>
      </w:pPr>
      <w:r w:rsidRPr="007A6F8D">
        <w:rPr>
          <w:rFonts w:ascii="Georgia" w:hAnsi="Georgia"/>
          <w:sz w:val="32"/>
        </w:rPr>
        <w:t>L</w:t>
      </w:r>
      <w:r>
        <w:rPr>
          <w:rFonts w:ascii="Georgia" w:hAnsi="Georgia"/>
          <w:sz w:val="32"/>
        </w:rPr>
        <w:t>’</w:t>
      </w:r>
      <w:r w:rsidRPr="007A6F8D">
        <w:rPr>
          <w:rFonts w:ascii="Georgia" w:hAnsi="Georgia"/>
          <w:sz w:val="32"/>
        </w:rPr>
        <w:t>étrangeté du marché de l</w:t>
      </w:r>
      <w:r>
        <w:rPr>
          <w:rFonts w:ascii="Georgia" w:hAnsi="Georgia"/>
          <w:sz w:val="32"/>
        </w:rPr>
        <w:t>’</w:t>
      </w:r>
      <w:r w:rsidRPr="007A6F8D">
        <w:rPr>
          <w:rFonts w:ascii="Georgia" w:hAnsi="Georgia"/>
          <w:sz w:val="32"/>
        </w:rPr>
        <w:t>Est, où tout vous déconcertait, les images, les odeurs, les bruits, attirait aussi Daenerys, et elle y passait souvent des matinées entières à grignoter des œufs d</w:t>
      </w:r>
      <w:r>
        <w:rPr>
          <w:rFonts w:ascii="Georgia" w:hAnsi="Georgia"/>
          <w:sz w:val="32"/>
        </w:rPr>
        <w:t>’</w:t>
      </w:r>
      <w:r w:rsidRPr="007A6F8D">
        <w:rPr>
          <w:rFonts w:ascii="Georgia" w:hAnsi="Georgia"/>
          <w:sz w:val="32"/>
        </w:rPr>
        <w:t>arbre ou du pâté de locuste ou des nouilles vertes, à écouter ululer d</w:t>
      </w:r>
      <w:r>
        <w:rPr>
          <w:rFonts w:ascii="Georgia" w:hAnsi="Georgia"/>
          <w:sz w:val="32"/>
        </w:rPr>
        <w:t>’</w:t>
      </w:r>
      <w:r w:rsidRPr="007A6F8D">
        <w:rPr>
          <w:rFonts w:ascii="Georgia" w:hAnsi="Georgia"/>
          <w:sz w:val="32"/>
        </w:rPr>
        <w:t>une voix perchée les jeteurs de charmes, à bader devant la cage d</w:t>
      </w:r>
      <w:r>
        <w:rPr>
          <w:rFonts w:ascii="Georgia" w:hAnsi="Georgia"/>
          <w:sz w:val="32"/>
        </w:rPr>
        <w:t>’</w:t>
      </w:r>
      <w:r w:rsidR="00722E86">
        <w:rPr>
          <w:rFonts w:ascii="Georgia" w:hAnsi="Georgia"/>
          <w:sz w:val="32"/>
        </w:rPr>
        <w:t>argent des</w:t>
      </w:r>
      <w:r w:rsidRPr="007A6F8D">
        <w:rPr>
          <w:rFonts w:ascii="Georgia" w:hAnsi="Georgia"/>
          <w:sz w:val="32"/>
        </w:rPr>
        <w:t xml:space="preserve"> mantécores, le gigantisme des éléphants gris, les rayures blanc et noir des cavales du Jogos Nhai, et tout autant la divertissaient les gens sombres et pompeux Asshai</w:t>
      </w:r>
      <w:r>
        <w:rPr>
          <w:rFonts w:ascii="Georgia" w:hAnsi="Georgia"/>
          <w:sz w:val="32"/>
        </w:rPr>
        <w:t>’</w:t>
      </w:r>
      <w:r w:rsidRPr="007A6F8D">
        <w:rPr>
          <w:rFonts w:ascii="Georgia" w:hAnsi="Georgia"/>
          <w:sz w:val="32"/>
        </w:rPr>
        <w:t>i, Qartheens blêmes et dégingandés, Yi Tiyens pétillants sous leurs bibis à queue de singe, vierges guerrières aux tétons percés d</w:t>
      </w:r>
      <w:r>
        <w:rPr>
          <w:rFonts w:ascii="Georgia" w:hAnsi="Georgia"/>
          <w:sz w:val="32"/>
        </w:rPr>
        <w:t>’</w:t>
      </w:r>
      <w:r w:rsidRPr="007A6F8D">
        <w:rPr>
          <w:rFonts w:ascii="Georgia" w:hAnsi="Georgia"/>
          <w:sz w:val="32"/>
        </w:rPr>
        <w:t>anneaux de fer et aux joues serties de rubis de Bayasabhad, Shamyriana et Kayakayanaya, rien ne la rebutait, pas même l</w:t>
      </w:r>
      <w:r>
        <w:rPr>
          <w:rFonts w:ascii="Georgia" w:hAnsi="Georgia"/>
          <w:sz w:val="32"/>
        </w:rPr>
        <w:t>’</w:t>
      </w:r>
      <w:r w:rsidRPr="007A6F8D">
        <w:rPr>
          <w:rFonts w:ascii="Georgia" w:hAnsi="Georgia"/>
          <w:sz w:val="32"/>
        </w:rPr>
        <w:t>aspect terrifiant des Hommes de l</w:t>
      </w:r>
      <w:r>
        <w:rPr>
          <w:rFonts w:ascii="Georgia" w:hAnsi="Georgia"/>
          <w:sz w:val="32"/>
        </w:rPr>
        <w:t>’</w:t>
      </w:r>
      <w:r w:rsidR="00722E86">
        <w:rPr>
          <w:rFonts w:ascii="Georgia" w:hAnsi="Georgia"/>
          <w:sz w:val="32"/>
        </w:rPr>
        <w:t>Ombre, avec leurs tatoua</w:t>
      </w:r>
      <w:r w:rsidRPr="007A6F8D">
        <w:rPr>
          <w:rFonts w:ascii="Georgia" w:hAnsi="Georgia"/>
          <w:sz w:val="32"/>
        </w:rPr>
        <w:t>ges sur tout le corps et leurs faces masquées. Oui, le mirage et la magie étaient bien là au rendez-vous, mais...</w:t>
      </w:r>
    </w:p>
    <w:p w:rsidR="003B105D" w:rsidRPr="007A6F8D" w:rsidRDefault="003B105D" w:rsidP="003B105D">
      <w:pPr>
        <w:ind w:firstLine="720"/>
        <w:jc w:val="both"/>
        <w:rPr>
          <w:rFonts w:ascii="Georgia" w:hAnsi="Georgia"/>
          <w:sz w:val="32"/>
        </w:rPr>
      </w:pPr>
      <w:r w:rsidRPr="007A6F8D">
        <w:rPr>
          <w:rFonts w:ascii="Georgia" w:hAnsi="Georgia"/>
          <w:sz w:val="32"/>
        </w:rPr>
        <w:t>Mais le marché de l</w:t>
      </w:r>
      <w:r>
        <w:rPr>
          <w:rFonts w:ascii="Georgia" w:hAnsi="Georgia"/>
          <w:sz w:val="32"/>
        </w:rPr>
        <w:t>’</w:t>
      </w:r>
      <w:r w:rsidRPr="007A6F8D">
        <w:rPr>
          <w:rFonts w:ascii="Georgia" w:hAnsi="Georgia"/>
          <w:sz w:val="32"/>
        </w:rPr>
        <w:t>Ouest exhalait un parfum de chez-soi.</w:t>
      </w:r>
    </w:p>
    <w:p w:rsidR="003B105D" w:rsidRPr="007A6F8D" w:rsidRDefault="00722E86" w:rsidP="003B105D">
      <w:pPr>
        <w:ind w:firstLine="720"/>
        <w:jc w:val="both"/>
        <w:rPr>
          <w:rFonts w:ascii="Georgia" w:hAnsi="Georgia"/>
          <w:sz w:val="32"/>
        </w:rPr>
      </w:pPr>
      <w:r>
        <w:rPr>
          <w:rFonts w:ascii="Georgia" w:hAnsi="Georgia"/>
          <w:sz w:val="32"/>
        </w:rPr>
        <w:t>C</w:t>
      </w:r>
      <w:r w:rsidR="003B105D" w:rsidRPr="007A6F8D">
        <w:rPr>
          <w:rFonts w:ascii="Georgia" w:hAnsi="Georgia"/>
          <w:sz w:val="32"/>
        </w:rPr>
        <w:t>omme Irri et Jhiqui l</w:t>
      </w:r>
      <w:r w:rsidR="003B105D">
        <w:rPr>
          <w:rFonts w:ascii="Georgia" w:hAnsi="Georgia"/>
          <w:sz w:val="32"/>
        </w:rPr>
        <w:t>’</w:t>
      </w:r>
      <w:r w:rsidR="003B105D" w:rsidRPr="007A6F8D">
        <w:rPr>
          <w:rFonts w:ascii="Georgia" w:hAnsi="Georgia"/>
          <w:sz w:val="32"/>
        </w:rPr>
        <w:t xml:space="preserve">aidaient à descendre de sa litière, ses narines </w:t>
      </w:r>
      <w:r>
        <w:rPr>
          <w:rFonts w:ascii="Georgia" w:hAnsi="Georgia"/>
          <w:sz w:val="32"/>
        </w:rPr>
        <w:t>se</w:t>
      </w:r>
      <w:r w:rsidR="003B105D" w:rsidRPr="007A6F8D">
        <w:rPr>
          <w:rFonts w:ascii="Georgia" w:hAnsi="Georgia"/>
          <w:sz w:val="32"/>
        </w:rPr>
        <w:t xml:space="preserve"> dilatèrent en reconnaissant les senteurs violentes et si familières, </w:t>
      </w:r>
      <w:r>
        <w:rPr>
          <w:rFonts w:ascii="Georgia" w:hAnsi="Georgia"/>
          <w:sz w:val="32"/>
        </w:rPr>
        <w:t>aut</w:t>
      </w:r>
      <w:r w:rsidR="003B105D" w:rsidRPr="007A6F8D">
        <w:rPr>
          <w:rFonts w:ascii="Georgia" w:hAnsi="Georgia"/>
          <w:sz w:val="32"/>
        </w:rPr>
        <w:t>refois, dans les ruelles de Tyrosh, de Myr : le poivre et l</w:t>
      </w:r>
      <w:r w:rsidR="003B105D">
        <w:rPr>
          <w:rFonts w:ascii="Georgia" w:hAnsi="Georgia"/>
          <w:sz w:val="32"/>
        </w:rPr>
        <w:t>’</w:t>
      </w:r>
      <w:r>
        <w:rPr>
          <w:rFonts w:ascii="Georgia" w:hAnsi="Georgia"/>
          <w:sz w:val="32"/>
        </w:rPr>
        <w:t>ail..., q</w:t>
      </w:r>
      <w:r w:rsidR="003B105D" w:rsidRPr="007A6F8D">
        <w:rPr>
          <w:rFonts w:ascii="Georgia" w:hAnsi="Georgia"/>
          <w:sz w:val="32"/>
        </w:rPr>
        <w:t>u</w:t>
      </w:r>
      <w:r w:rsidR="003B105D">
        <w:rPr>
          <w:rFonts w:ascii="Georgia" w:hAnsi="Georgia"/>
          <w:sz w:val="32"/>
        </w:rPr>
        <w:t>’</w:t>
      </w:r>
      <w:r w:rsidR="003B105D" w:rsidRPr="007A6F8D">
        <w:rPr>
          <w:rFonts w:ascii="Georgia" w:hAnsi="Georgia"/>
          <w:sz w:val="32"/>
        </w:rPr>
        <w:t xml:space="preserve">elle en eut un sourire ému. Là-dessous stagnaient les entêtants </w:t>
      </w:r>
      <w:r>
        <w:rPr>
          <w:rFonts w:ascii="Georgia" w:hAnsi="Georgia"/>
          <w:sz w:val="32"/>
        </w:rPr>
        <w:t>patc</w:t>
      </w:r>
      <w:r w:rsidR="003B105D" w:rsidRPr="007A6F8D">
        <w:rPr>
          <w:rFonts w:ascii="Georgia" w:hAnsi="Georgia"/>
          <w:sz w:val="32"/>
        </w:rPr>
        <w:t xml:space="preserve">houlis de Lys. Des esclaves passèrent, avec des carreaux de </w:t>
      </w:r>
      <w:r w:rsidRPr="007A6F8D">
        <w:rPr>
          <w:rFonts w:ascii="Georgia" w:hAnsi="Georgia"/>
          <w:sz w:val="32"/>
        </w:rPr>
        <w:t>dentelles</w:t>
      </w:r>
      <w:r w:rsidR="003B105D" w:rsidRPr="007A6F8D">
        <w:rPr>
          <w:rFonts w:ascii="Georgia" w:hAnsi="Georgia"/>
          <w:sz w:val="32"/>
        </w:rPr>
        <w:t xml:space="preserve"> compliquées, des coupons de lainages aux vives couleurs : tout </w:t>
      </w:r>
      <w:r w:rsidR="003B105D" w:rsidRPr="00722E86">
        <w:rPr>
          <w:rFonts w:ascii="Georgia" w:hAnsi="Georgia"/>
          <w:sz w:val="32"/>
        </w:rPr>
        <w:t>M</w:t>
      </w:r>
      <w:r w:rsidRPr="00722E86">
        <w:rPr>
          <w:rFonts w:ascii="Georgia" w:hAnsi="Georgia"/>
          <w:sz w:val="32"/>
        </w:rPr>
        <w:t>yr</w:t>
      </w:r>
      <w:r w:rsidR="003B105D" w:rsidRPr="007A6F8D">
        <w:rPr>
          <w:rFonts w:ascii="Georgia" w:hAnsi="Georgia"/>
          <w:sz w:val="32"/>
        </w:rPr>
        <w:t xml:space="preserve"> derechef. Par les allées rôdaient, casque de cuivre et tunique mi-lo</w:t>
      </w:r>
      <w:r>
        <w:rPr>
          <w:rFonts w:ascii="Georgia" w:hAnsi="Georgia"/>
          <w:sz w:val="32"/>
        </w:rPr>
        <w:t>ng</w:t>
      </w:r>
      <w:r w:rsidR="003B105D" w:rsidRPr="007A6F8D">
        <w:rPr>
          <w:rFonts w:ascii="Georgia" w:hAnsi="Georgia"/>
          <w:sz w:val="32"/>
        </w:rPr>
        <w:t>ue en coton piqué bouton d</w:t>
      </w:r>
      <w:r w:rsidR="003B105D">
        <w:rPr>
          <w:rFonts w:ascii="Georgia" w:hAnsi="Georgia"/>
          <w:sz w:val="32"/>
        </w:rPr>
        <w:t>’</w:t>
      </w:r>
      <w:r w:rsidR="003B105D" w:rsidRPr="007A6F8D">
        <w:rPr>
          <w:rFonts w:ascii="Georgia" w:hAnsi="Georgia"/>
          <w:sz w:val="32"/>
        </w:rPr>
        <w:t xml:space="preserve">or, ceinture de cuir tressé, fourreau </w:t>
      </w:r>
      <w:r w:rsidR="003B105D" w:rsidRPr="00722E86">
        <w:rPr>
          <w:rFonts w:ascii="Georgia" w:hAnsi="Georgia"/>
          <w:sz w:val="32"/>
        </w:rPr>
        <w:t>vide</w:t>
      </w:r>
      <w:r w:rsidR="003B105D" w:rsidRPr="007A6F8D">
        <w:rPr>
          <w:rFonts w:ascii="Georgia" w:hAnsi="Georgia"/>
          <w:sz w:val="32"/>
        </w:rPr>
        <w:t xml:space="preserve"> leur battant la cuisse, les gardes de caravane. Planté derrière son étal, un armurier présentait des corselets d</w:t>
      </w:r>
      <w:r w:rsidR="003B105D">
        <w:rPr>
          <w:rFonts w:ascii="Georgia" w:hAnsi="Georgia"/>
          <w:sz w:val="32"/>
        </w:rPr>
        <w:t>’</w:t>
      </w:r>
      <w:r w:rsidR="003B105D" w:rsidRPr="007A6F8D">
        <w:rPr>
          <w:rFonts w:ascii="Georgia" w:hAnsi="Georgia"/>
          <w:sz w:val="32"/>
        </w:rPr>
        <w:t>acier damasquinés d</w:t>
      </w:r>
      <w:r w:rsidR="003B105D">
        <w:rPr>
          <w:rFonts w:ascii="Georgia" w:hAnsi="Georgia"/>
          <w:sz w:val="32"/>
        </w:rPr>
        <w:t>’</w:t>
      </w:r>
      <w:r w:rsidR="003B105D" w:rsidRPr="007A6F8D">
        <w:rPr>
          <w:rFonts w:ascii="Georgia" w:hAnsi="Georgia"/>
          <w:sz w:val="32"/>
        </w:rPr>
        <w:t xml:space="preserve">or et </w:t>
      </w:r>
      <w:r w:rsidR="003B105D" w:rsidRPr="00722E86">
        <w:rPr>
          <w:rFonts w:ascii="Georgia" w:hAnsi="Georgia"/>
          <w:sz w:val="32"/>
        </w:rPr>
        <w:t>d</w:t>
      </w:r>
      <w:r w:rsidR="003B105D">
        <w:rPr>
          <w:rFonts w:ascii="Georgia" w:hAnsi="Georgia"/>
          <w:sz w:val="32"/>
        </w:rPr>
        <w:t>’</w:t>
      </w:r>
      <w:r w:rsidR="003B105D" w:rsidRPr="007A6F8D">
        <w:rPr>
          <w:rFonts w:ascii="Georgia" w:hAnsi="Georgia"/>
          <w:sz w:val="32"/>
        </w:rPr>
        <w:t>urgent, des heaumes en forme d</w:t>
      </w:r>
      <w:r w:rsidR="003B105D">
        <w:rPr>
          <w:rFonts w:ascii="Georgia" w:hAnsi="Georgia"/>
          <w:sz w:val="32"/>
        </w:rPr>
        <w:t>’</w:t>
      </w:r>
      <w:r w:rsidR="003B105D" w:rsidRPr="007A6F8D">
        <w:rPr>
          <w:rFonts w:ascii="Georgia" w:hAnsi="Georgia"/>
          <w:sz w:val="32"/>
        </w:rPr>
        <w:t xml:space="preserve">animaux fantastiques. Sa voisine </w:t>
      </w:r>
      <w:r>
        <w:rPr>
          <w:rFonts w:ascii="Georgia" w:hAnsi="Georgia"/>
          <w:sz w:val="32"/>
        </w:rPr>
        <w:t>i</w:t>
      </w:r>
      <w:r w:rsidR="003B105D" w:rsidRPr="007A6F8D">
        <w:rPr>
          <w:rFonts w:ascii="Georgia" w:hAnsi="Georgia"/>
          <w:sz w:val="32"/>
        </w:rPr>
        <w:t>mmédiate, un joli brin de femme, proposait les ors ciselés de Port-</w:t>
      </w:r>
      <w:r>
        <w:rPr>
          <w:rFonts w:ascii="Georgia" w:hAnsi="Georgia"/>
          <w:sz w:val="32"/>
        </w:rPr>
        <w:t>La</w:t>
      </w:r>
      <w:r w:rsidR="003B105D" w:rsidRPr="007A6F8D">
        <w:rPr>
          <w:rFonts w:ascii="Georgia" w:hAnsi="Georgia"/>
          <w:sz w:val="32"/>
        </w:rPr>
        <w:t>nnis : bagues, broches, torques d</w:t>
      </w:r>
      <w:r w:rsidR="003B105D">
        <w:rPr>
          <w:rFonts w:ascii="Georgia" w:hAnsi="Georgia"/>
          <w:sz w:val="32"/>
        </w:rPr>
        <w:t>’</w:t>
      </w:r>
      <w:r w:rsidR="003B105D" w:rsidRPr="007A6F8D">
        <w:rPr>
          <w:rFonts w:ascii="Georgia" w:hAnsi="Georgia"/>
          <w:sz w:val="32"/>
        </w:rPr>
        <w:t xml:space="preserve">un travail exquis, médaillons de </w:t>
      </w:r>
      <w:r>
        <w:rPr>
          <w:rFonts w:ascii="Georgia" w:hAnsi="Georgia"/>
          <w:sz w:val="32"/>
        </w:rPr>
        <w:t>rêve</w:t>
      </w:r>
      <w:r w:rsidR="003B105D" w:rsidRPr="007A6F8D">
        <w:rPr>
          <w:rFonts w:ascii="Georgia" w:hAnsi="Georgia"/>
          <w:sz w:val="32"/>
        </w:rPr>
        <w:t xml:space="preserve"> pour les ceintures, sous la protection d</w:t>
      </w:r>
      <w:r w:rsidR="003B105D">
        <w:rPr>
          <w:rFonts w:ascii="Georgia" w:hAnsi="Georgia"/>
          <w:sz w:val="32"/>
        </w:rPr>
        <w:t>’</w:t>
      </w:r>
      <w:r w:rsidR="003B105D" w:rsidRPr="007A6F8D">
        <w:rPr>
          <w:rFonts w:ascii="Georgia" w:hAnsi="Georgia"/>
          <w:sz w:val="32"/>
        </w:rPr>
        <w:t>un eunuque énor</w:t>
      </w:r>
      <w:r>
        <w:rPr>
          <w:rFonts w:ascii="Georgia" w:hAnsi="Georgia"/>
          <w:sz w:val="32"/>
        </w:rPr>
        <w:t>me, gla</w:t>
      </w:r>
      <w:r w:rsidR="003B105D" w:rsidRPr="007A6F8D">
        <w:rPr>
          <w:rFonts w:ascii="Georgia" w:hAnsi="Georgia"/>
          <w:sz w:val="32"/>
        </w:rPr>
        <w:t>bre et muet qui, suant à tremper se</w:t>
      </w:r>
      <w:r>
        <w:rPr>
          <w:rFonts w:ascii="Georgia" w:hAnsi="Georgia"/>
          <w:sz w:val="32"/>
        </w:rPr>
        <w:t xml:space="preserve">s velours, fripait un mufle de </w:t>
      </w:r>
      <w:r w:rsidR="003B105D" w:rsidRPr="007A6F8D">
        <w:rPr>
          <w:rFonts w:ascii="Georgia" w:hAnsi="Georgia"/>
          <w:sz w:val="32"/>
        </w:rPr>
        <w:t>m</w:t>
      </w:r>
      <w:r>
        <w:rPr>
          <w:rFonts w:ascii="Georgia" w:hAnsi="Georgia"/>
          <w:sz w:val="32"/>
        </w:rPr>
        <w:t>o</w:t>
      </w:r>
      <w:r w:rsidR="003B105D" w:rsidRPr="007A6F8D">
        <w:rPr>
          <w:rFonts w:ascii="Georgia" w:hAnsi="Georgia"/>
          <w:sz w:val="32"/>
        </w:rPr>
        <w:t>losse dès qu</w:t>
      </w:r>
      <w:r w:rsidR="003B105D">
        <w:rPr>
          <w:rFonts w:ascii="Georgia" w:hAnsi="Georgia"/>
          <w:sz w:val="32"/>
        </w:rPr>
        <w:t>’</w:t>
      </w:r>
      <w:r w:rsidR="003B105D" w:rsidRPr="007A6F8D">
        <w:rPr>
          <w:rFonts w:ascii="Georgia" w:hAnsi="Georgia"/>
          <w:sz w:val="32"/>
        </w:rPr>
        <w:t>on s</w:t>
      </w:r>
      <w:r w:rsidR="003B105D">
        <w:rPr>
          <w:rFonts w:ascii="Georgia" w:hAnsi="Georgia"/>
          <w:sz w:val="32"/>
        </w:rPr>
        <w:t>’</w:t>
      </w:r>
      <w:r w:rsidR="003B105D" w:rsidRPr="007A6F8D">
        <w:rPr>
          <w:rFonts w:ascii="Georgia" w:hAnsi="Georgia"/>
          <w:sz w:val="32"/>
        </w:rPr>
        <w:t xml:space="preserve">approchait. En </w:t>
      </w:r>
      <w:r w:rsidR="003B105D" w:rsidRPr="007A6F8D">
        <w:rPr>
          <w:rFonts w:ascii="Georgia" w:hAnsi="Georgia"/>
          <w:sz w:val="32"/>
        </w:rPr>
        <w:lastRenderedPageBreak/>
        <w:t xml:space="preserve">face, un drapier adipeux de Yi Ti </w:t>
      </w:r>
      <w:r w:rsidR="003B105D" w:rsidRPr="00722E86">
        <w:rPr>
          <w:rFonts w:ascii="Georgia" w:hAnsi="Georgia"/>
          <w:sz w:val="32"/>
        </w:rPr>
        <w:t>débattait</w:t>
      </w:r>
      <w:r w:rsidR="003B105D" w:rsidRPr="007A6F8D">
        <w:rPr>
          <w:rFonts w:ascii="Georgia" w:hAnsi="Georgia"/>
          <w:sz w:val="32"/>
        </w:rPr>
        <w:t xml:space="preserve"> avec un homme de Pentos le prix d</w:t>
      </w:r>
      <w:r w:rsidR="003B105D">
        <w:rPr>
          <w:rFonts w:ascii="Georgia" w:hAnsi="Georgia"/>
          <w:sz w:val="32"/>
        </w:rPr>
        <w:t>’</w:t>
      </w:r>
      <w:r w:rsidR="003B105D" w:rsidRPr="007A6F8D">
        <w:rPr>
          <w:rFonts w:ascii="Georgia" w:hAnsi="Georgia"/>
          <w:sz w:val="32"/>
        </w:rPr>
        <w:t>une teinture verte, et la queue de singe de son chapeau singeait chacun de ses hochements.</w:t>
      </w:r>
    </w:p>
    <w:p w:rsidR="00722E86" w:rsidRDefault="00722E86" w:rsidP="003B105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3B105D" w:rsidRPr="007A6F8D">
        <w:rPr>
          <w:rFonts w:ascii="Georgia" w:hAnsi="Georgia"/>
          <w:sz w:val="32"/>
        </w:rPr>
        <w:t>Quand j</w:t>
      </w:r>
      <w:r w:rsidR="003B105D">
        <w:rPr>
          <w:rFonts w:ascii="Georgia" w:hAnsi="Georgia"/>
          <w:sz w:val="32"/>
        </w:rPr>
        <w:t>’</w:t>
      </w:r>
      <w:r w:rsidR="003B105D" w:rsidRPr="007A6F8D">
        <w:rPr>
          <w:rFonts w:ascii="Georgia" w:hAnsi="Georgia"/>
          <w:sz w:val="32"/>
        </w:rPr>
        <w:t>étais petite, conta Daenerys à ser Jorah tandis qu</w:t>
      </w:r>
      <w:r w:rsidR="003B105D">
        <w:rPr>
          <w:rFonts w:ascii="Georgia" w:hAnsi="Georgia"/>
          <w:sz w:val="32"/>
        </w:rPr>
        <w:t>’</w:t>
      </w:r>
      <w:r w:rsidR="003B105D" w:rsidRPr="007A6F8D">
        <w:rPr>
          <w:rFonts w:ascii="Georgia" w:hAnsi="Georgia"/>
          <w:sz w:val="32"/>
        </w:rPr>
        <w:t>ils poursuivaient leur déambulation d</w:t>
      </w:r>
      <w:r w:rsidR="003B105D">
        <w:rPr>
          <w:rFonts w:ascii="Georgia" w:hAnsi="Georgia"/>
          <w:sz w:val="32"/>
        </w:rPr>
        <w:t>’</w:t>
      </w:r>
      <w:r w:rsidR="003B105D" w:rsidRPr="007A6F8D">
        <w:rPr>
          <w:rFonts w:ascii="Georgia" w:hAnsi="Georgia"/>
          <w:sz w:val="32"/>
        </w:rPr>
        <w:t>échoppe en échoppe dans la pénombre, j</w:t>
      </w:r>
      <w:r w:rsidR="003B105D">
        <w:rPr>
          <w:rFonts w:ascii="Georgia" w:hAnsi="Georgia"/>
          <w:sz w:val="32"/>
        </w:rPr>
        <w:t>’</w:t>
      </w:r>
      <w:r w:rsidR="003B105D" w:rsidRPr="007A6F8D">
        <w:rPr>
          <w:rFonts w:ascii="Georgia" w:hAnsi="Georgia"/>
          <w:sz w:val="32"/>
        </w:rPr>
        <w:t>adorais jouer dans le bazar. C</w:t>
      </w:r>
      <w:r w:rsidR="003B105D">
        <w:rPr>
          <w:rFonts w:ascii="Georgia" w:hAnsi="Georgia"/>
          <w:sz w:val="32"/>
        </w:rPr>
        <w:t>’</w:t>
      </w:r>
      <w:r w:rsidR="003B105D" w:rsidRPr="007A6F8D">
        <w:rPr>
          <w:rFonts w:ascii="Georgia" w:hAnsi="Georgia"/>
          <w:sz w:val="32"/>
        </w:rPr>
        <w:t>était si</w:t>
      </w:r>
      <w:r w:rsidR="003B105D" w:rsidRPr="007A6F8D">
        <w:rPr>
          <w:rFonts w:ascii="Georgia" w:hAnsi="Georgia"/>
          <w:i/>
          <w:sz w:val="32"/>
        </w:rPr>
        <w:t xml:space="preserve"> vivant</w:t>
      </w:r>
      <w:r>
        <w:rPr>
          <w:rFonts w:ascii="Georgia" w:hAnsi="Georgia"/>
          <w:sz w:val="32"/>
        </w:rPr>
        <w:t xml:space="preserve">, cette cohue, </w:t>
      </w:r>
      <w:r w:rsidR="003B105D" w:rsidRPr="00722E86">
        <w:rPr>
          <w:rFonts w:ascii="Georgia" w:hAnsi="Georgia"/>
          <w:sz w:val="32"/>
        </w:rPr>
        <w:t>c</w:t>
      </w:r>
      <w:r>
        <w:rPr>
          <w:rFonts w:ascii="Georgia" w:hAnsi="Georgia"/>
          <w:sz w:val="32"/>
        </w:rPr>
        <w:t>es</w:t>
      </w:r>
      <w:r w:rsidR="003B105D" w:rsidRPr="007A6F8D">
        <w:rPr>
          <w:rFonts w:ascii="Georgia" w:hAnsi="Georgia"/>
          <w:sz w:val="32"/>
        </w:rPr>
        <w:t xml:space="preserve"> cris, ces rires, et toutes ces merveilles, oh, à regarder..., nous </w:t>
      </w:r>
      <w:r w:rsidR="003B105D" w:rsidRPr="00722E86">
        <w:rPr>
          <w:rFonts w:ascii="Georgia" w:hAnsi="Georgia"/>
          <w:sz w:val="32"/>
        </w:rPr>
        <w:t>n</w:t>
      </w:r>
      <w:r w:rsidR="003B105D">
        <w:rPr>
          <w:rFonts w:ascii="Georgia" w:hAnsi="Georgia"/>
          <w:sz w:val="32"/>
        </w:rPr>
        <w:t>’</w:t>
      </w:r>
      <w:r w:rsidR="003B105D" w:rsidRPr="007A6F8D">
        <w:rPr>
          <w:rFonts w:ascii="Georgia" w:hAnsi="Georgia"/>
          <w:sz w:val="32"/>
        </w:rPr>
        <w:t>avions guère les moyens de rien nous offr</w:t>
      </w:r>
      <w:r>
        <w:rPr>
          <w:rFonts w:ascii="Georgia" w:hAnsi="Georgia"/>
          <w:sz w:val="32"/>
        </w:rPr>
        <w:t>ir..., sauf, à la rigueur, une sauc</w:t>
      </w:r>
      <w:r w:rsidR="003B105D" w:rsidRPr="007A6F8D">
        <w:rPr>
          <w:rFonts w:ascii="Georgia" w:hAnsi="Georgia"/>
          <w:sz w:val="32"/>
        </w:rPr>
        <w:t>isse, de-ci de-là, ou des doigts d</w:t>
      </w:r>
      <w:r w:rsidR="003B105D">
        <w:rPr>
          <w:rFonts w:ascii="Georgia" w:hAnsi="Georgia"/>
          <w:sz w:val="32"/>
        </w:rPr>
        <w:t>’</w:t>
      </w:r>
      <w:r w:rsidR="003B105D" w:rsidRPr="007A6F8D">
        <w:rPr>
          <w:rFonts w:ascii="Georgia" w:hAnsi="Georgia"/>
          <w:sz w:val="32"/>
        </w:rPr>
        <w:t xml:space="preserve">épices... On en trouve, dans les </w:t>
      </w:r>
      <w:r>
        <w:rPr>
          <w:rFonts w:ascii="Georgia" w:hAnsi="Georgia"/>
          <w:sz w:val="32"/>
        </w:rPr>
        <w:t>Se</w:t>
      </w:r>
      <w:r w:rsidR="003B105D" w:rsidRPr="007A6F8D">
        <w:rPr>
          <w:rFonts w:ascii="Georgia" w:hAnsi="Georgia"/>
          <w:sz w:val="32"/>
        </w:rPr>
        <w:t>pt Couronnes, des doigts d</w:t>
      </w:r>
      <w:r w:rsidR="003B105D">
        <w:rPr>
          <w:rFonts w:ascii="Georgia" w:hAnsi="Georgia"/>
          <w:sz w:val="32"/>
        </w:rPr>
        <w:t>’</w:t>
      </w:r>
      <w:r w:rsidR="003B105D" w:rsidRPr="007A6F8D">
        <w:rPr>
          <w:rFonts w:ascii="Georgia" w:hAnsi="Georgia"/>
          <w:sz w:val="32"/>
        </w:rPr>
        <w:t>épices ? du genre qu</w:t>
      </w:r>
      <w:r w:rsidR="003B105D">
        <w:rPr>
          <w:rFonts w:ascii="Georgia" w:hAnsi="Georgia"/>
          <w:sz w:val="32"/>
        </w:rPr>
        <w:t>’</w:t>
      </w:r>
      <w:r>
        <w:rPr>
          <w:rFonts w:ascii="Georgia" w:hAnsi="Georgia"/>
          <w:sz w:val="32"/>
        </w:rPr>
        <w:t>on fait à Tyrosh ?</w:t>
      </w:r>
    </w:p>
    <w:p w:rsidR="003B105D" w:rsidRPr="007A6F8D" w:rsidRDefault="00722E86" w:rsidP="003B105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3B105D" w:rsidRPr="007A6F8D">
        <w:rPr>
          <w:rFonts w:ascii="Georgia" w:hAnsi="Georgia"/>
          <w:sz w:val="32"/>
        </w:rPr>
        <w:t>Ce sont des gâteaux, n</w:t>
      </w:r>
      <w:r w:rsidR="003B105D">
        <w:rPr>
          <w:rFonts w:ascii="Georgia" w:hAnsi="Georgia"/>
          <w:sz w:val="32"/>
        </w:rPr>
        <w:t>’</w:t>
      </w:r>
      <w:r w:rsidR="003B105D" w:rsidRPr="007A6F8D">
        <w:rPr>
          <w:rFonts w:ascii="Georgia" w:hAnsi="Georgia"/>
          <w:sz w:val="32"/>
        </w:rPr>
        <w:t>est-ce pas ? Je ne saurais dire, prin</w:t>
      </w:r>
      <w:r>
        <w:rPr>
          <w:rFonts w:ascii="Georgia" w:hAnsi="Georgia"/>
          <w:sz w:val="32"/>
        </w:rPr>
        <w:t>c</w:t>
      </w:r>
      <w:r w:rsidR="003B105D" w:rsidRPr="007A6F8D">
        <w:rPr>
          <w:rFonts w:ascii="Georgia" w:hAnsi="Georgia"/>
          <w:sz w:val="32"/>
        </w:rPr>
        <w:t>e</w:t>
      </w:r>
      <w:r>
        <w:rPr>
          <w:rFonts w:ascii="Georgia" w:hAnsi="Georgia"/>
          <w:sz w:val="32"/>
        </w:rPr>
        <w:t>ss</w:t>
      </w:r>
      <w:r w:rsidR="003B105D" w:rsidRPr="007A6F8D">
        <w:rPr>
          <w:rFonts w:ascii="Georgia" w:hAnsi="Georgia"/>
          <w:sz w:val="32"/>
        </w:rPr>
        <w:t>e. » Il s</w:t>
      </w:r>
      <w:r w:rsidR="003B105D">
        <w:rPr>
          <w:rFonts w:ascii="Georgia" w:hAnsi="Georgia"/>
          <w:sz w:val="32"/>
        </w:rPr>
        <w:t>’</w:t>
      </w:r>
      <w:r w:rsidR="003B105D" w:rsidRPr="007A6F8D">
        <w:rPr>
          <w:rFonts w:ascii="Georgia" w:hAnsi="Georgia"/>
          <w:sz w:val="32"/>
        </w:rPr>
        <w:t>inclina. « Voulez-vous m</w:t>
      </w:r>
      <w:r w:rsidR="003B105D">
        <w:rPr>
          <w:rFonts w:ascii="Georgia" w:hAnsi="Georgia"/>
          <w:sz w:val="32"/>
        </w:rPr>
        <w:t>’</w:t>
      </w:r>
      <w:r w:rsidR="003B105D" w:rsidRPr="007A6F8D">
        <w:rPr>
          <w:rFonts w:ascii="Georgia" w:hAnsi="Georgia"/>
          <w:sz w:val="32"/>
        </w:rPr>
        <w:t>excuser un instant ? Je vais cher</w:t>
      </w:r>
      <w:r>
        <w:rPr>
          <w:rFonts w:ascii="Georgia" w:hAnsi="Georgia"/>
          <w:sz w:val="32"/>
        </w:rPr>
        <w:t>cher</w:t>
      </w:r>
      <w:r w:rsidR="003B105D" w:rsidRPr="007A6F8D">
        <w:rPr>
          <w:rFonts w:ascii="Georgia" w:hAnsi="Georgia"/>
          <w:sz w:val="32"/>
        </w:rPr>
        <w:t xml:space="preserve"> le capitaine pour lui demander s</w:t>
      </w:r>
      <w:r w:rsidR="003B105D">
        <w:rPr>
          <w:rFonts w:ascii="Georgia" w:hAnsi="Georgia"/>
          <w:sz w:val="32"/>
        </w:rPr>
        <w:t>’</w:t>
      </w:r>
      <w:r w:rsidR="003B105D" w:rsidRPr="007A6F8D">
        <w:rPr>
          <w:rFonts w:ascii="Georgia" w:hAnsi="Georgia"/>
          <w:sz w:val="32"/>
        </w:rPr>
        <w:t>il n</w:t>
      </w:r>
      <w:r w:rsidR="003B105D">
        <w:rPr>
          <w:rFonts w:ascii="Georgia" w:hAnsi="Georgia"/>
          <w:sz w:val="32"/>
        </w:rPr>
        <w:t>’</w:t>
      </w:r>
      <w:r>
        <w:rPr>
          <w:rFonts w:ascii="Georgia" w:hAnsi="Georgia"/>
          <w:sz w:val="32"/>
        </w:rPr>
        <w:t>aurait pas de lettres à notre a</w:t>
      </w:r>
      <w:r w:rsidR="003B105D" w:rsidRPr="007A6F8D">
        <w:rPr>
          <w:rFonts w:ascii="Georgia" w:hAnsi="Georgia"/>
          <w:sz w:val="32"/>
        </w:rPr>
        <w:t>dresse.</w:t>
      </w:r>
    </w:p>
    <w:p w:rsidR="003B105D" w:rsidRPr="007A6F8D" w:rsidRDefault="00722E86" w:rsidP="003B105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3B105D" w:rsidRPr="007A6F8D">
        <w:rPr>
          <w:rFonts w:ascii="Georgia" w:hAnsi="Georgia"/>
          <w:sz w:val="32"/>
        </w:rPr>
        <w:t>Très bien. Je vous accompagne...</w:t>
      </w:r>
    </w:p>
    <w:p w:rsidR="003B105D" w:rsidRPr="007A6F8D" w:rsidRDefault="00722E86" w:rsidP="003B105D">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3B105D" w:rsidRPr="007A6F8D">
        <w:rPr>
          <w:rFonts w:ascii="Georgia" w:hAnsi="Georgia"/>
          <w:sz w:val="32"/>
        </w:rPr>
        <w:t>Inutile de vous déranger. » Il se détourna d</w:t>
      </w:r>
      <w:r w:rsidR="003B105D">
        <w:rPr>
          <w:rFonts w:ascii="Georgia" w:hAnsi="Georgia"/>
          <w:sz w:val="32"/>
        </w:rPr>
        <w:t>’</w:t>
      </w:r>
      <w:r>
        <w:rPr>
          <w:rFonts w:ascii="Georgia" w:hAnsi="Georgia"/>
          <w:sz w:val="32"/>
        </w:rPr>
        <w:t xml:space="preserve">un air agacé. </w:t>
      </w:r>
      <w:r w:rsidRPr="007A6F8D">
        <w:rPr>
          <w:rFonts w:ascii="Georgia" w:hAnsi="Georgia"/>
          <w:sz w:val="32"/>
        </w:rPr>
        <w:t>«</w:t>
      </w:r>
      <w:r>
        <w:rPr>
          <w:rFonts w:ascii="Georgia" w:hAnsi="Georgia"/>
          <w:sz w:val="32"/>
        </w:rPr>
        <w:t xml:space="preserve"> </w:t>
      </w:r>
      <w:r w:rsidR="003B105D" w:rsidRPr="007A6F8D">
        <w:rPr>
          <w:rFonts w:ascii="Georgia" w:hAnsi="Georgia"/>
          <w:sz w:val="32"/>
        </w:rPr>
        <w:t>Amusez-vous. Je vous rejoins dès que j</w:t>
      </w:r>
      <w:r w:rsidR="003B105D">
        <w:rPr>
          <w:rFonts w:ascii="Georgia" w:hAnsi="Georgia"/>
          <w:sz w:val="32"/>
        </w:rPr>
        <w:t>’</w:t>
      </w:r>
      <w:r w:rsidR="003B105D" w:rsidRPr="007A6F8D">
        <w:rPr>
          <w:rFonts w:ascii="Georgia" w:hAnsi="Georgia"/>
          <w:sz w:val="32"/>
        </w:rPr>
        <w:t>ai terminé. »</w:t>
      </w:r>
    </w:p>
    <w:p w:rsidR="003B105D" w:rsidRPr="007A6F8D" w:rsidRDefault="00722E86" w:rsidP="003B105D">
      <w:pPr>
        <w:ind w:firstLine="720"/>
        <w:jc w:val="both"/>
        <w:rPr>
          <w:rFonts w:ascii="Georgia" w:hAnsi="Georgia"/>
          <w:sz w:val="32"/>
        </w:rPr>
      </w:pPr>
      <w:r>
        <w:rPr>
          <w:rFonts w:ascii="Georgia" w:hAnsi="Georgia"/>
          <w:i/>
          <w:sz w:val="32"/>
        </w:rPr>
        <w:t>Biz</w:t>
      </w:r>
      <w:r w:rsidR="003B105D" w:rsidRPr="007A6F8D">
        <w:rPr>
          <w:rFonts w:ascii="Georgia" w:hAnsi="Georgia"/>
          <w:i/>
          <w:sz w:val="32"/>
        </w:rPr>
        <w:t>arre,</w:t>
      </w:r>
      <w:r w:rsidR="003B105D" w:rsidRPr="007A6F8D">
        <w:rPr>
          <w:rFonts w:ascii="Georgia" w:hAnsi="Georgia"/>
          <w:sz w:val="32"/>
        </w:rPr>
        <w:t xml:space="preserve"> songea-t-elle en le regardant s</w:t>
      </w:r>
      <w:r w:rsidR="003B105D">
        <w:rPr>
          <w:rFonts w:ascii="Georgia" w:hAnsi="Georgia"/>
          <w:sz w:val="32"/>
        </w:rPr>
        <w:t>’</w:t>
      </w:r>
      <w:r w:rsidR="003B105D" w:rsidRPr="007A6F8D">
        <w:rPr>
          <w:rFonts w:ascii="Georgia" w:hAnsi="Georgia"/>
          <w:sz w:val="32"/>
        </w:rPr>
        <w:t>éloigner en jouant des cou</w:t>
      </w:r>
      <w:r>
        <w:rPr>
          <w:rFonts w:ascii="Georgia" w:hAnsi="Georgia"/>
          <w:sz w:val="32"/>
        </w:rPr>
        <w:t>des</w:t>
      </w:r>
      <w:r w:rsidR="003B105D" w:rsidRPr="007A6F8D">
        <w:rPr>
          <w:rFonts w:ascii="Georgia" w:hAnsi="Georgia"/>
          <w:sz w:val="32"/>
        </w:rPr>
        <w:t xml:space="preserve"> parmi les badauds. Pourquoi ne voulait-il pas d</w:t>
      </w:r>
      <w:r w:rsidR="003B105D">
        <w:rPr>
          <w:rFonts w:ascii="Georgia" w:hAnsi="Georgia"/>
          <w:sz w:val="32"/>
        </w:rPr>
        <w:t>’</w:t>
      </w:r>
      <w:r>
        <w:rPr>
          <w:rFonts w:ascii="Georgia" w:hAnsi="Georgia"/>
          <w:sz w:val="32"/>
        </w:rPr>
        <w:t>elle ? Il désirait peut</w:t>
      </w:r>
      <w:r w:rsidR="003B105D" w:rsidRPr="007A6F8D">
        <w:rPr>
          <w:rFonts w:ascii="Georgia" w:hAnsi="Georgia"/>
          <w:sz w:val="32"/>
        </w:rPr>
        <w:t xml:space="preserve"> être simplement lever une femme après l</w:t>
      </w:r>
      <w:r w:rsidR="003B105D">
        <w:rPr>
          <w:rFonts w:ascii="Georgia" w:hAnsi="Georgia"/>
          <w:sz w:val="32"/>
        </w:rPr>
        <w:t>’</w:t>
      </w:r>
      <w:r w:rsidR="003B105D" w:rsidRPr="007A6F8D">
        <w:rPr>
          <w:rFonts w:ascii="Georgia" w:hAnsi="Georgia"/>
          <w:sz w:val="32"/>
        </w:rPr>
        <w:t xml:space="preserve">entrevue invoquée... </w:t>
      </w:r>
      <w:r>
        <w:rPr>
          <w:rFonts w:ascii="Georgia" w:hAnsi="Georgia"/>
          <w:sz w:val="32"/>
        </w:rPr>
        <w:t>Des</w:t>
      </w:r>
      <w:r w:rsidR="003B105D" w:rsidRPr="007A6F8D">
        <w:rPr>
          <w:rFonts w:ascii="Georgia" w:hAnsi="Georgia"/>
          <w:sz w:val="32"/>
        </w:rPr>
        <w:t xml:space="preserve"> putains escortaient souvent les c</w:t>
      </w:r>
      <w:r>
        <w:rPr>
          <w:rFonts w:ascii="Georgia" w:hAnsi="Georgia"/>
          <w:sz w:val="32"/>
        </w:rPr>
        <w:t>aravanes, puis certains hommes avai</w:t>
      </w:r>
      <w:r w:rsidR="003B105D" w:rsidRPr="007A6F8D">
        <w:rPr>
          <w:rFonts w:ascii="Georgia" w:hAnsi="Georgia"/>
          <w:sz w:val="32"/>
        </w:rPr>
        <w:t>ent, quant au déduit, d</w:t>
      </w:r>
      <w:r w:rsidR="003B105D">
        <w:rPr>
          <w:rFonts w:ascii="Georgia" w:hAnsi="Georgia"/>
          <w:sz w:val="32"/>
        </w:rPr>
        <w:t>’</w:t>
      </w:r>
      <w:r w:rsidR="003B105D" w:rsidRPr="007A6F8D">
        <w:rPr>
          <w:rFonts w:ascii="Georgia" w:hAnsi="Georgia"/>
          <w:sz w:val="32"/>
        </w:rPr>
        <w:t>étranges pudibonderies. Elle haussa les épaules. « Allons », dit-elle à sa suite.</w:t>
      </w:r>
    </w:p>
    <w:p w:rsidR="003B105D" w:rsidRPr="007A6F8D" w:rsidRDefault="003B105D" w:rsidP="003B105D">
      <w:pPr>
        <w:ind w:firstLine="720"/>
        <w:jc w:val="both"/>
        <w:rPr>
          <w:rFonts w:ascii="Georgia" w:hAnsi="Georgia"/>
          <w:sz w:val="32"/>
        </w:rPr>
      </w:pPr>
      <w:r w:rsidRPr="007A6F8D">
        <w:rPr>
          <w:rFonts w:ascii="Georgia" w:hAnsi="Georgia"/>
          <w:sz w:val="32"/>
        </w:rPr>
        <w:t>Pendant que ses filles flânaient, elle s</w:t>
      </w:r>
      <w:r>
        <w:rPr>
          <w:rFonts w:ascii="Georgia" w:hAnsi="Georgia"/>
          <w:sz w:val="32"/>
        </w:rPr>
        <w:t>’</w:t>
      </w:r>
      <w:r w:rsidRPr="007A6F8D">
        <w:rPr>
          <w:rFonts w:ascii="Georgia" w:hAnsi="Georgia"/>
          <w:sz w:val="32"/>
        </w:rPr>
        <w:t xml:space="preserve">arrêta tout à coup. « Oh, </w:t>
      </w:r>
      <w:r w:rsidR="00722E86">
        <w:rPr>
          <w:rFonts w:ascii="Georgia" w:hAnsi="Georgia"/>
          <w:sz w:val="32"/>
        </w:rPr>
        <w:t>regarde</w:t>
      </w:r>
      <w:r w:rsidRPr="007A6F8D">
        <w:rPr>
          <w:rFonts w:ascii="Georgia" w:hAnsi="Georgia"/>
          <w:sz w:val="32"/>
        </w:rPr>
        <w:t xml:space="preserve"> ! s</w:t>
      </w:r>
      <w:r>
        <w:rPr>
          <w:rFonts w:ascii="Georgia" w:hAnsi="Georgia"/>
          <w:sz w:val="32"/>
        </w:rPr>
        <w:t>’</w:t>
      </w:r>
      <w:r w:rsidRPr="007A6F8D">
        <w:rPr>
          <w:rFonts w:ascii="Georgia" w:hAnsi="Georgia"/>
          <w:sz w:val="32"/>
        </w:rPr>
        <w:t>écria-t-elle à l</w:t>
      </w:r>
      <w:r>
        <w:rPr>
          <w:rFonts w:ascii="Georgia" w:hAnsi="Georgia"/>
          <w:sz w:val="32"/>
        </w:rPr>
        <w:t>’</w:t>
      </w:r>
      <w:r w:rsidRPr="007A6F8D">
        <w:rPr>
          <w:rFonts w:ascii="Georgia" w:hAnsi="Georgia"/>
          <w:sz w:val="32"/>
        </w:rPr>
        <w:t xml:space="preserve">intention de </w:t>
      </w:r>
      <w:r w:rsidR="00722E86" w:rsidRPr="007A6F8D">
        <w:rPr>
          <w:rFonts w:ascii="Georgia" w:hAnsi="Georgia"/>
          <w:sz w:val="32"/>
        </w:rPr>
        <w:t>Doreah</w:t>
      </w:r>
      <w:r w:rsidRPr="007A6F8D">
        <w:rPr>
          <w:rFonts w:ascii="Georgia" w:hAnsi="Georgia"/>
          <w:sz w:val="32"/>
        </w:rPr>
        <w:t>, voilà justement les saucisses dont je parlais ! » Elle indiquait l</w:t>
      </w:r>
      <w:r>
        <w:rPr>
          <w:rFonts w:ascii="Georgia" w:hAnsi="Georgia"/>
          <w:sz w:val="32"/>
        </w:rPr>
        <w:t>’</w:t>
      </w:r>
      <w:r w:rsidRPr="007A6F8D">
        <w:rPr>
          <w:rFonts w:ascii="Georgia" w:hAnsi="Georgia"/>
          <w:sz w:val="32"/>
        </w:rPr>
        <w:t>appentis où une petite vieille ratatinée faisait griller sur une pierre à feu de la viande et des oignons. « On y met tout plein d</w:t>
      </w:r>
      <w:r>
        <w:rPr>
          <w:rFonts w:ascii="Georgia" w:hAnsi="Georgia"/>
          <w:sz w:val="32"/>
        </w:rPr>
        <w:t>’</w:t>
      </w:r>
      <w:r w:rsidRPr="007A6F8D">
        <w:rPr>
          <w:rFonts w:ascii="Georgia" w:hAnsi="Georgia"/>
          <w:sz w:val="32"/>
        </w:rPr>
        <w:t>ail et de piment rouge. » Dans son ravissement, elle insista pour que les</w:t>
      </w:r>
      <w:r w:rsidR="00E2648A">
        <w:rPr>
          <w:rFonts w:ascii="Georgia" w:hAnsi="Georgia"/>
          <w:sz w:val="32"/>
        </w:rPr>
        <w:t xml:space="preserve"> autres en dégustent une aussi.</w:t>
      </w:r>
      <w:r w:rsidRPr="007A6F8D">
        <w:rPr>
          <w:rFonts w:ascii="Georgia" w:hAnsi="Georgia"/>
          <w:sz w:val="32"/>
        </w:rPr>
        <w:t xml:space="preserve"> Mais si ses servantes, tout sourires et tout gloussements, n</w:t>
      </w:r>
      <w:r>
        <w:rPr>
          <w:rFonts w:ascii="Georgia" w:hAnsi="Georgia"/>
          <w:sz w:val="32"/>
        </w:rPr>
        <w:t>’</w:t>
      </w:r>
      <w:r w:rsidRPr="007A6F8D">
        <w:rPr>
          <w:rFonts w:ascii="Georgia" w:hAnsi="Georgia"/>
          <w:sz w:val="32"/>
        </w:rPr>
        <w:t>en firent qu</w:t>
      </w:r>
      <w:r>
        <w:rPr>
          <w:rFonts w:ascii="Georgia" w:hAnsi="Georgia"/>
          <w:sz w:val="32"/>
        </w:rPr>
        <w:t>’</w:t>
      </w:r>
      <w:r w:rsidRPr="007A6F8D">
        <w:rPr>
          <w:rFonts w:ascii="Georgia" w:hAnsi="Georgia"/>
          <w:sz w:val="32"/>
        </w:rPr>
        <w:t>une bouchée, les hommes de son</w:t>
      </w:r>
      <w:r w:rsidRPr="007A6F8D">
        <w:rPr>
          <w:rFonts w:ascii="Georgia" w:hAnsi="Georgia"/>
          <w:i/>
          <w:sz w:val="32"/>
        </w:rPr>
        <w:t xml:space="preserve"> khas</w:t>
      </w:r>
      <w:r w:rsidRPr="007A6F8D">
        <w:rPr>
          <w:rFonts w:ascii="Georgia" w:hAnsi="Georgia"/>
          <w:sz w:val="32"/>
        </w:rPr>
        <w:t xml:space="preserve"> reniflèrent d</w:t>
      </w:r>
      <w:r>
        <w:rPr>
          <w:rFonts w:ascii="Georgia" w:hAnsi="Georgia"/>
          <w:sz w:val="32"/>
        </w:rPr>
        <w:t>’</w:t>
      </w:r>
      <w:r w:rsidRPr="007A6F8D">
        <w:rPr>
          <w:rFonts w:ascii="Georgia" w:hAnsi="Georgia"/>
          <w:sz w:val="32"/>
        </w:rPr>
        <w:t>abord la leur d</w:t>
      </w:r>
      <w:r>
        <w:rPr>
          <w:rFonts w:ascii="Georgia" w:hAnsi="Georgia"/>
          <w:sz w:val="32"/>
        </w:rPr>
        <w:t>’</w:t>
      </w:r>
      <w:r w:rsidRPr="007A6F8D">
        <w:rPr>
          <w:rFonts w:ascii="Georgia" w:hAnsi="Georgia"/>
          <w:sz w:val="32"/>
        </w:rPr>
        <w:t>un nez soupçonneux. « Elles n</w:t>
      </w:r>
      <w:r>
        <w:rPr>
          <w:rFonts w:ascii="Georgia" w:hAnsi="Georgia"/>
          <w:sz w:val="32"/>
        </w:rPr>
        <w:t>’</w:t>
      </w:r>
      <w:r w:rsidRPr="007A6F8D">
        <w:rPr>
          <w:rFonts w:ascii="Georgia" w:hAnsi="Georgia"/>
          <w:sz w:val="32"/>
        </w:rPr>
        <w:t>ont pas le goût de mes souvenirs, dit Daenerys après quelques coups de dents.</w:t>
      </w:r>
    </w:p>
    <w:p w:rsidR="003B105D" w:rsidRPr="007A6F8D" w:rsidRDefault="003B105D" w:rsidP="003B105D">
      <w:pPr>
        <w:ind w:firstLine="720"/>
        <w:jc w:val="both"/>
        <w:rPr>
          <w:rFonts w:ascii="Georgia" w:hAnsi="Georgia"/>
          <w:sz w:val="32"/>
        </w:rPr>
      </w:pPr>
      <w:r w:rsidRPr="007A6F8D">
        <w:rPr>
          <w:rFonts w:ascii="Georgia" w:hAnsi="Georgia"/>
          <w:sz w:val="32"/>
        </w:rPr>
        <w:t>— C</w:t>
      </w:r>
      <w:r>
        <w:rPr>
          <w:rFonts w:ascii="Georgia" w:hAnsi="Georgia"/>
          <w:sz w:val="32"/>
        </w:rPr>
        <w:t>’</w:t>
      </w:r>
      <w:r w:rsidRPr="007A6F8D">
        <w:rPr>
          <w:rFonts w:ascii="Georgia" w:hAnsi="Georgia"/>
          <w:sz w:val="32"/>
        </w:rPr>
        <w:t>est qu</w:t>
      </w:r>
      <w:r>
        <w:rPr>
          <w:rFonts w:ascii="Georgia" w:hAnsi="Georgia"/>
          <w:sz w:val="32"/>
        </w:rPr>
        <w:t>’</w:t>
      </w:r>
      <w:r w:rsidRPr="007A6F8D">
        <w:rPr>
          <w:rFonts w:ascii="Georgia" w:hAnsi="Georgia"/>
          <w:sz w:val="32"/>
        </w:rPr>
        <w:t>à Pentos je les fais au porc, s</w:t>
      </w:r>
      <w:r>
        <w:rPr>
          <w:rFonts w:ascii="Georgia" w:hAnsi="Georgia"/>
          <w:sz w:val="32"/>
        </w:rPr>
        <w:t>’</w:t>
      </w:r>
      <w:r w:rsidRPr="007A6F8D">
        <w:rPr>
          <w:rFonts w:ascii="Georgia" w:hAnsi="Georgia"/>
          <w:sz w:val="32"/>
        </w:rPr>
        <w:t xml:space="preserve">excusa la vieille, mais tous mes cochons sont morts pendant la traversée de la </w:t>
      </w:r>
      <w:r w:rsidRPr="007A6F8D">
        <w:rPr>
          <w:rFonts w:ascii="Georgia" w:hAnsi="Georgia"/>
          <w:sz w:val="32"/>
        </w:rPr>
        <w:lastRenderedPageBreak/>
        <w:t>mer Dothrak. J</w:t>
      </w:r>
      <w:r>
        <w:rPr>
          <w:rFonts w:ascii="Georgia" w:hAnsi="Georgia"/>
          <w:sz w:val="32"/>
        </w:rPr>
        <w:t>’</w:t>
      </w:r>
      <w:r w:rsidRPr="007A6F8D">
        <w:rPr>
          <w:rFonts w:ascii="Georgia" w:hAnsi="Georgia"/>
          <w:sz w:val="32"/>
        </w:rPr>
        <w:t>ai dû y mettre du cheval,</w:t>
      </w:r>
      <w:r w:rsidRPr="007A6F8D">
        <w:rPr>
          <w:rFonts w:ascii="Georgia" w:hAnsi="Georgia"/>
          <w:i/>
          <w:sz w:val="32"/>
        </w:rPr>
        <w:t xml:space="preserve"> Khaleesi,</w:t>
      </w:r>
      <w:r w:rsidRPr="007A6F8D">
        <w:rPr>
          <w:rFonts w:ascii="Georgia" w:hAnsi="Georgia"/>
          <w:sz w:val="32"/>
        </w:rPr>
        <w:t xml:space="preserve"> mais les épices sont bien les mêmes.</w:t>
      </w:r>
    </w:p>
    <w:p w:rsidR="003B105D" w:rsidRPr="007A6F8D" w:rsidRDefault="003B105D" w:rsidP="003B105D">
      <w:pPr>
        <w:ind w:firstLine="720"/>
        <w:jc w:val="both"/>
        <w:rPr>
          <w:rFonts w:ascii="Georgia" w:hAnsi="Georgia"/>
          <w:sz w:val="32"/>
        </w:rPr>
      </w:pPr>
      <w:r w:rsidRPr="007A6F8D">
        <w:rPr>
          <w:rFonts w:ascii="Georgia" w:hAnsi="Georgia"/>
          <w:sz w:val="32"/>
        </w:rPr>
        <w:t>— Ah... » Elle en était toute désappointée, mais Quaro, du coup, trouva ça si bon qu</w:t>
      </w:r>
      <w:r>
        <w:rPr>
          <w:rFonts w:ascii="Georgia" w:hAnsi="Georgia"/>
          <w:sz w:val="32"/>
        </w:rPr>
        <w:t>’</w:t>
      </w:r>
      <w:r w:rsidRPr="007A6F8D">
        <w:rPr>
          <w:rFonts w:ascii="Georgia" w:hAnsi="Georgia"/>
          <w:sz w:val="32"/>
        </w:rPr>
        <w:t>il en voulut une seconde, et Rakharo, piqué au vif, en ingurgita trois de plus pour le surpasser, ce qui le fit roter si fort que Daenerys, enfin, pouffa du meilleur gré du monde.</w:t>
      </w:r>
    </w:p>
    <w:p w:rsidR="003B105D" w:rsidRPr="007A6F8D" w:rsidRDefault="003B105D" w:rsidP="003B105D">
      <w:pPr>
        <w:ind w:firstLine="720"/>
        <w:jc w:val="both"/>
        <w:rPr>
          <w:rFonts w:ascii="Georgia" w:hAnsi="Georgia"/>
          <w:sz w:val="32"/>
        </w:rPr>
      </w:pPr>
      <w:r w:rsidRPr="007A6F8D">
        <w:rPr>
          <w:rFonts w:ascii="Georgia" w:hAnsi="Georgia"/>
          <w:sz w:val="32"/>
        </w:rPr>
        <w:t>« Vous n</w:t>
      </w:r>
      <w:r>
        <w:rPr>
          <w:rFonts w:ascii="Georgia" w:hAnsi="Georgia"/>
          <w:sz w:val="32"/>
        </w:rPr>
        <w:t>’</w:t>
      </w:r>
      <w:r w:rsidRPr="007A6F8D">
        <w:rPr>
          <w:rFonts w:ascii="Georgia" w:hAnsi="Georgia"/>
          <w:sz w:val="32"/>
        </w:rPr>
        <w:t>aviez pas ri depuis le couronnement du</w:t>
      </w:r>
      <w:r w:rsidRPr="007A6F8D">
        <w:rPr>
          <w:rFonts w:ascii="Georgia" w:hAnsi="Georgia"/>
          <w:i/>
          <w:sz w:val="32"/>
        </w:rPr>
        <w:t xml:space="preserve"> Khal Rhaggat </w:t>
      </w:r>
      <w:r w:rsidRPr="007A6F8D">
        <w:rPr>
          <w:rFonts w:ascii="Georgia" w:hAnsi="Georgia"/>
          <w:sz w:val="32"/>
        </w:rPr>
        <w:t>votre frère, dit Irri. C</w:t>
      </w:r>
      <w:r>
        <w:rPr>
          <w:rFonts w:ascii="Georgia" w:hAnsi="Georgia"/>
          <w:sz w:val="32"/>
        </w:rPr>
        <w:t>’</w:t>
      </w:r>
      <w:r w:rsidRPr="007A6F8D">
        <w:rPr>
          <w:rFonts w:ascii="Georgia" w:hAnsi="Georgia"/>
          <w:sz w:val="32"/>
        </w:rPr>
        <w:t>est plaisant à voir,</w:t>
      </w:r>
      <w:r w:rsidRPr="007A6F8D">
        <w:rPr>
          <w:rFonts w:ascii="Georgia" w:hAnsi="Georgia"/>
          <w:i/>
          <w:sz w:val="32"/>
        </w:rPr>
        <w:t xml:space="preserve"> Khaleesi. »</w:t>
      </w:r>
    </w:p>
    <w:p w:rsidR="003B105D" w:rsidRPr="007A6F8D" w:rsidRDefault="003B105D" w:rsidP="003B105D">
      <w:pPr>
        <w:ind w:firstLine="720"/>
        <w:jc w:val="both"/>
        <w:rPr>
          <w:rFonts w:ascii="Georgia" w:hAnsi="Georgia"/>
          <w:sz w:val="32"/>
        </w:rPr>
      </w:pPr>
      <w:r w:rsidRPr="007A6F8D">
        <w:rPr>
          <w:rFonts w:ascii="Georgia" w:hAnsi="Georgia"/>
          <w:sz w:val="32"/>
        </w:rPr>
        <w:t>Cette remarque lui arracha un sourire presque confus. Il était doux de rire, oui,</w:t>
      </w:r>
      <w:r w:rsidRPr="007A6F8D">
        <w:rPr>
          <w:rFonts w:ascii="Georgia" w:hAnsi="Georgia"/>
          <w:i/>
          <w:sz w:val="32"/>
        </w:rPr>
        <w:t xml:space="preserve"> vraiment.</w:t>
      </w:r>
      <w:r w:rsidRPr="007A6F8D">
        <w:rPr>
          <w:rFonts w:ascii="Georgia" w:hAnsi="Georgia"/>
          <w:sz w:val="32"/>
        </w:rPr>
        <w:t xml:space="preserve"> Comme une fillette redevenue.</w:t>
      </w:r>
    </w:p>
    <w:p w:rsidR="003B105D" w:rsidRPr="007A6F8D" w:rsidRDefault="003B105D" w:rsidP="003B105D">
      <w:pPr>
        <w:ind w:firstLine="720"/>
        <w:jc w:val="both"/>
        <w:rPr>
          <w:rFonts w:ascii="Georgia" w:hAnsi="Georgia"/>
          <w:sz w:val="32"/>
        </w:rPr>
      </w:pPr>
      <w:r w:rsidRPr="007A6F8D">
        <w:rPr>
          <w:rFonts w:ascii="Georgia" w:hAnsi="Georgia"/>
          <w:sz w:val="32"/>
        </w:rPr>
        <w:t>Au cours de leur promenade, qui occupa la moitié de la matinée, elle remarqua un magnifique manteau de plumes des îles d</w:t>
      </w:r>
      <w:r>
        <w:rPr>
          <w:rFonts w:ascii="Georgia" w:hAnsi="Georgia"/>
          <w:sz w:val="32"/>
        </w:rPr>
        <w:t>’</w:t>
      </w:r>
      <w:r w:rsidRPr="007A6F8D">
        <w:rPr>
          <w:rFonts w:ascii="Georgia" w:hAnsi="Georgia"/>
          <w:sz w:val="32"/>
        </w:rPr>
        <w:t xml:space="preserve">Eté et en accepta le présent, quitte à offrir en retour au marchand un </w:t>
      </w:r>
      <w:r w:rsidR="00E2648A" w:rsidRPr="007A6F8D">
        <w:rPr>
          <w:rFonts w:ascii="Georgia" w:hAnsi="Georgia"/>
          <w:sz w:val="32"/>
        </w:rPr>
        <w:t>médaillon</w:t>
      </w:r>
      <w:r w:rsidRPr="007A6F8D">
        <w:rPr>
          <w:rFonts w:ascii="Georgia" w:hAnsi="Georgia"/>
          <w:sz w:val="32"/>
        </w:rPr>
        <w:t xml:space="preserve"> d</w:t>
      </w:r>
      <w:r>
        <w:rPr>
          <w:rFonts w:ascii="Georgia" w:hAnsi="Georgia"/>
          <w:sz w:val="32"/>
        </w:rPr>
        <w:t>’</w:t>
      </w:r>
      <w:r w:rsidRPr="007A6F8D">
        <w:rPr>
          <w:rFonts w:ascii="Georgia" w:hAnsi="Georgia"/>
          <w:sz w:val="32"/>
        </w:rPr>
        <w:t xml:space="preserve">argent de sa ceinture. On procédait de la sorte, en pays dothrak. Un oiseleur la fit à nouveau rire en faisant prononcer son nom par un perroquet rouge et vert, mais elle refusa de se laisser </w:t>
      </w:r>
      <w:r w:rsidR="00E2648A" w:rsidRPr="007A6F8D">
        <w:rPr>
          <w:rFonts w:ascii="Georgia" w:hAnsi="Georgia"/>
          <w:sz w:val="32"/>
        </w:rPr>
        <w:t>tenter</w:t>
      </w:r>
      <w:r w:rsidRPr="007A6F8D">
        <w:rPr>
          <w:rFonts w:ascii="Georgia" w:hAnsi="Georgia"/>
          <w:sz w:val="32"/>
        </w:rPr>
        <w:t>. Que fe</w:t>
      </w:r>
      <w:r w:rsidR="00E2648A">
        <w:rPr>
          <w:rFonts w:ascii="Georgia" w:hAnsi="Georgia"/>
          <w:sz w:val="32"/>
        </w:rPr>
        <w:t>r</w:t>
      </w:r>
      <w:r w:rsidRPr="007A6F8D">
        <w:rPr>
          <w:rFonts w:ascii="Georgia" w:hAnsi="Georgia"/>
          <w:sz w:val="32"/>
        </w:rPr>
        <w:t>ait-elle, dans un</w:t>
      </w:r>
      <w:r w:rsidRPr="007A6F8D">
        <w:rPr>
          <w:rFonts w:ascii="Georgia" w:hAnsi="Georgia"/>
          <w:i/>
          <w:sz w:val="32"/>
        </w:rPr>
        <w:t xml:space="preserve"> khalasar</w:t>
      </w:r>
      <w:r w:rsidRPr="007A6F8D">
        <w:rPr>
          <w:rFonts w:ascii="Georgia" w:hAnsi="Georgia"/>
          <w:sz w:val="32"/>
        </w:rPr>
        <w:t>, d</w:t>
      </w:r>
      <w:r>
        <w:rPr>
          <w:rFonts w:ascii="Georgia" w:hAnsi="Georgia"/>
          <w:sz w:val="32"/>
        </w:rPr>
        <w:t>’</w:t>
      </w:r>
      <w:r w:rsidRPr="007A6F8D">
        <w:rPr>
          <w:rFonts w:ascii="Georgia" w:hAnsi="Georgia"/>
          <w:sz w:val="32"/>
        </w:rPr>
        <w:t>un perroquet rouge et vert, je vous prie ? Mais elle prit une douzaine de flacons d</w:t>
      </w:r>
      <w:r>
        <w:rPr>
          <w:rFonts w:ascii="Georgia" w:hAnsi="Georgia"/>
          <w:sz w:val="32"/>
        </w:rPr>
        <w:t>’</w:t>
      </w:r>
      <w:r w:rsidRPr="007A6F8D">
        <w:rPr>
          <w:rFonts w:ascii="Georgia" w:hAnsi="Georgia"/>
          <w:sz w:val="32"/>
        </w:rPr>
        <w:t xml:space="preserve">huiles </w:t>
      </w:r>
      <w:r w:rsidR="00E2648A" w:rsidRPr="007A6F8D">
        <w:rPr>
          <w:rFonts w:ascii="Georgia" w:hAnsi="Georgia"/>
          <w:sz w:val="32"/>
        </w:rPr>
        <w:t>parfumées</w:t>
      </w:r>
      <w:r w:rsidRPr="007A6F8D">
        <w:rPr>
          <w:rFonts w:ascii="Georgia" w:hAnsi="Georgia"/>
          <w:sz w:val="32"/>
        </w:rPr>
        <w:t xml:space="preserve"> ; elles embaumaient sa petite enfance ; il lui suffisait de les </w:t>
      </w:r>
      <w:r w:rsidR="00E2648A" w:rsidRPr="007A6F8D">
        <w:rPr>
          <w:rFonts w:ascii="Georgia" w:hAnsi="Georgia"/>
          <w:sz w:val="32"/>
        </w:rPr>
        <w:t>respirer</w:t>
      </w:r>
      <w:r w:rsidRPr="007A6F8D">
        <w:rPr>
          <w:rFonts w:ascii="Georgia" w:hAnsi="Georgia"/>
          <w:sz w:val="32"/>
        </w:rPr>
        <w:t xml:space="preserve"> pour revoir instantanément la grosse maison à la porte rouge. Et, voyant Doreah fascinée par une amulette de fertilité sur l</w:t>
      </w:r>
      <w:r>
        <w:rPr>
          <w:rFonts w:ascii="Georgia" w:hAnsi="Georgia"/>
          <w:sz w:val="32"/>
        </w:rPr>
        <w:t>’</w:t>
      </w:r>
      <w:r w:rsidRPr="007A6F8D">
        <w:rPr>
          <w:rFonts w:ascii="Georgia" w:hAnsi="Georgia"/>
          <w:sz w:val="32"/>
        </w:rPr>
        <w:t>étal d</w:t>
      </w:r>
      <w:r>
        <w:rPr>
          <w:rFonts w:ascii="Georgia" w:hAnsi="Georgia"/>
          <w:sz w:val="32"/>
        </w:rPr>
        <w:t>’</w:t>
      </w:r>
      <w:r w:rsidRPr="007A6F8D">
        <w:rPr>
          <w:rFonts w:ascii="Georgia" w:hAnsi="Georgia"/>
          <w:sz w:val="32"/>
        </w:rPr>
        <w:t xml:space="preserve">un magicien, elle la prit aussi pour la lui donner. Restait </w:t>
      </w:r>
      <w:r w:rsidR="00E2648A" w:rsidRPr="007A6F8D">
        <w:rPr>
          <w:rFonts w:ascii="Georgia" w:hAnsi="Georgia"/>
          <w:sz w:val="32"/>
        </w:rPr>
        <w:t>maintenant</w:t>
      </w:r>
      <w:r w:rsidRPr="007A6F8D">
        <w:rPr>
          <w:rFonts w:ascii="Georgia" w:hAnsi="Georgia"/>
          <w:sz w:val="32"/>
        </w:rPr>
        <w:t xml:space="preserve"> à trouver quelque chose pour Irri et Jhiqui...</w:t>
      </w:r>
    </w:p>
    <w:p w:rsidR="00E2648A" w:rsidRDefault="003B105D" w:rsidP="00E2648A">
      <w:pPr>
        <w:ind w:firstLine="720"/>
        <w:jc w:val="both"/>
        <w:rPr>
          <w:rFonts w:ascii="Georgia" w:hAnsi="Georgia"/>
          <w:sz w:val="32"/>
        </w:rPr>
      </w:pPr>
      <w:r w:rsidRPr="007A6F8D">
        <w:rPr>
          <w:rFonts w:ascii="Georgia" w:hAnsi="Georgia"/>
          <w:sz w:val="32"/>
        </w:rPr>
        <w:t>En tournant un coin, ils tombèrent sur un marchand de vins qui présentait aux passants des coupes guère plus grandes qu</w:t>
      </w:r>
      <w:r>
        <w:rPr>
          <w:rFonts w:ascii="Georgia" w:hAnsi="Georgia"/>
          <w:sz w:val="32"/>
        </w:rPr>
        <w:t>’</w:t>
      </w:r>
      <w:r w:rsidRPr="007A6F8D">
        <w:rPr>
          <w:rFonts w:ascii="Georgia" w:hAnsi="Georgia"/>
          <w:sz w:val="32"/>
        </w:rPr>
        <w:t>un dé à coudre de ses divers crus. « Mes rouges moelleux ! criait-il tout d</w:t>
      </w:r>
      <w:r>
        <w:rPr>
          <w:rFonts w:ascii="Georgia" w:hAnsi="Georgia"/>
          <w:sz w:val="32"/>
        </w:rPr>
        <w:t>’</w:t>
      </w:r>
      <w:r w:rsidRPr="007A6F8D">
        <w:rPr>
          <w:rFonts w:ascii="Georgia" w:hAnsi="Georgia"/>
          <w:sz w:val="32"/>
        </w:rPr>
        <w:t>une haleine en un dothrak parfait, tastez de mes rouges moelleux de Lys, de Volantis, de La Treille ! de mes blancs de Lys, ma poire de Tyrosh, mon vin de feu, mon vin poivré, mes nectars vert pâle de Myr ! et des bruns de fumeplant, tastez-m</w:t>
      </w:r>
      <w:r w:rsidR="00E2648A">
        <w:rPr>
          <w:rFonts w:ascii="Georgia" w:hAnsi="Georgia"/>
          <w:sz w:val="32"/>
        </w:rPr>
        <w:t>oi ça, des su</w:t>
      </w:r>
      <w:r w:rsidRPr="007A6F8D">
        <w:rPr>
          <w:rFonts w:ascii="Georgia" w:hAnsi="Georgia"/>
          <w:sz w:val="32"/>
        </w:rPr>
        <w:t>r</w:t>
      </w:r>
      <w:r w:rsidR="00E2648A">
        <w:rPr>
          <w:rFonts w:ascii="Georgia" w:hAnsi="Georgia"/>
          <w:sz w:val="32"/>
        </w:rPr>
        <w:t>e</w:t>
      </w:r>
      <w:r w:rsidRPr="007A6F8D">
        <w:rPr>
          <w:rFonts w:ascii="Georgia" w:hAnsi="Georgia"/>
          <w:sz w:val="32"/>
        </w:rPr>
        <w:t>t</w:t>
      </w:r>
      <w:r w:rsidR="00E2648A">
        <w:rPr>
          <w:rFonts w:ascii="Georgia" w:hAnsi="Georgia"/>
          <w:sz w:val="32"/>
        </w:rPr>
        <w:t>s</w:t>
      </w:r>
      <w:r w:rsidRPr="007A6F8D">
        <w:rPr>
          <w:rFonts w:ascii="Georgia" w:hAnsi="Georgia"/>
          <w:sz w:val="32"/>
        </w:rPr>
        <w:t xml:space="preserve"> d</w:t>
      </w:r>
      <w:r>
        <w:rPr>
          <w:rFonts w:ascii="Georgia" w:hAnsi="Georgia"/>
          <w:sz w:val="32"/>
        </w:rPr>
        <w:t>’</w:t>
      </w:r>
      <w:r w:rsidRPr="007A6F8D">
        <w:rPr>
          <w:rFonts w:ascii="Georgia" w:hAnsi="Georgia"/>
          <w:sz w:val="32"/>
        </w:rPr>
        <w:t>Andal, j</w:t>
      </w:r>
      <w:r>
        <w:rPr>
          <w:rFonts w:ascii="Georgia" w:hAnsi="Georgia"/>
          <w:sz w:val="32"/>
        </w:rPr>
        <w:t>’</w:t>
      </w:r>
      <w:r w:rsidRPr="007A6F8D">
        <w:rPr>
          <w:rFonts w:ascii="Georgia" w:hAnsi="Georgia"/>
          <w:sz w:val="32"/>
        </w:rPr>
        <w:t>en ai, j</w:t>
      </w:r>
      <w:r>
        <w:rPr>
          <w:rFonts w:ascii="Georgia" w:hAnsi="Georgia"/>
          <w:sz w:val="32"/>
        </w:rPr>
        <w:t>’</w:t>
      </w:r>
      <w:r w:rsidR="00E2648A">
        <w:rPr>
          <w:rFonts w:ascii="Georgia" w:hAnsi="Georgia"/>
          <w:sz w:val="32"/>
        </w:rPr>
        <w:t>ai de tout, ta</w:t>
      </w:r>
      <w:r w:rsidRPr="007A6F8D">
        <w:rPr>
          <w:rFonts w:ascii="Georgia" w:hAnsi="Georgia"/>
          <w:sz w:val="32"/>
        </w:rPr>
        <w:t>stez</w:t>
      </w:r>
      <w:r w:rsidR="00E2648A">
        <w:rPr>
          <w:rFonts w:ascii="Georgia" w:hAnsi="Georgia"/>
          <w:sz w:val="32"/>
        </w:rPr>
        <w:t xml:space="preserve"> ! » Mince, menu, mignon, boucle</w:t>
      </w:r>
      <w:r w:rsidRPr="007A6F8D">
        <w:rPr>
          <w:rFonts w:ascii="Georgia" w:hAnsi="Georgia"/>
          <w:sz w:val="32"/>
        </w:rPr>
        <w:t>té d</w:t>
      </w:r>
      <w:r>
        <w:rPr>
          <w:rFonts w:ascii="Georgia" w:hAnsi="Georgia"/>
          <w:sz w:val="32"/>
        </w:rPr>
        <w:t>’</w:t>
      </w:r>
      <w:r w:rsidRPr="007A6F8D">
        <w:rPr>
          <w:rFonts w:ascii="Georgia" w:hAnsi="Georgia"/>
          <w:sz w:val="32"/>
        </w:rPr>
        <w:t>un blond capiteux</w:t>
      </w:r>
      <w:r w:rsidR="00E2648A">
        <w:rPr>
          <w:rFonts w:ascii="Georgia" w:hAnsi="Georgia"/>
          <w:sz w:val="32"/>
        </w:rPr>
        <w:t xml:space="preserve">  </w:t>
      </w:r>
      <w:r w:rsidRPr="007A6F8D">
        <w:rPr>
          <w:rFonts w:ascii="Georgia" w:hAnsi="Georgia"/>
          <w:sz w:val="32"/>
        </w:rPr>
        <w:t>d</w:t>
      </w:r>
      <w:r>
        <w:rPr>
          <w:rFonts w:ascii="Georgia" w:hAnsi="Georgia"/>
          <w:sz w:val="32"/>
        </w:rPr>
        <w:t>’</w:t>
      </w:r>
      <w:r w:rsidRPr="007A6F8D">
        <w:rPr>
          <w:rFonts w:ascii="Georgia" w:hAnsi="Georgia"/>
          <w:sz w:val="32"/>
        </w:rPr>
        <w:t>arômes à la façon de Lys, il s</w:t>
      </w:r>
      <w:r>
        <w:rPr>
          <w:rFonts w:ascii="Georgia" w:hAnsi="Georgia"/>
          <w:sz w:val="32"/>
        </w:rPr>
        <w:t>’</w:t>
      </w:r>
      <w:r w:rsidRPr="007A6F8D">
        <w:rPr>
          <w:rFonts w:ascii="Georgia" w:hAnsi="Georgia"/>
          <w:sz w:val="32"/>
        </w:rPr>
        <w:t>inclina bien bas devant Daenerys.</w:t>
      </w:r>
      <w:r w:rsidR="00E2648A">
        <w:rPr>
          <w:rFonts w:ascii="Georgia" w:hAnsi="Georgia"/>
          <w:sz w:val="32"/>
        </w:rPr>
        <w:t xml:space="preserve"> </w:t>
      </w:r>
      <w:r w:rsidR="00E2648A" w:rsidRPr="007A6F8D">
        <w:rPr>
          <w:rFonts w:ascii="Georgia" w:hAnsi="Georgia"/>
          <w:sz w:val="32"/>
        </w:rPr>
        <w:t>«</w:t>
      </w:r>
      <w:r w:rsidR="00E2648A">
        <w:rPr>
          <w:rFonts w:ascii="Georgia" w:hAnsi="Georgia"/>
          <w:sz w:val="32"/>
        </w:rPr>
        <w:t xml:space="preserve"> </w:t>
      </w:r>
      <w:r w:rsidRPr="007A6F8D">
        <w:rPr>
          <w:rFonts w:ascii="Georgia" w:hAnsi="Georgia"/>
          <w:sz w:val="32"/>
        </w:rPr>
        <w:t>Une larme pour la</w:t>
      </w:r>
      <w:r w:rsidRPr="007A6F8D">
        <w:rPr>
          <w:rFonts w:ascii="Georgia" w:hAnsi="Georgia"/>
          <w:i/>
          <w:sz w:val="32"/>
        </w:rPr>
        <w:t xml:space="preserve"> khaleesi</w:t>
      </w:r>
      <w:r w:rsidR="00E2648A">
        <w:rPr>
          <w:rFonts w:ascii="Georgia" w:hAnsi="Georgia"/>
          <w:i/>
          <w:sz w:val="32"/>
        </w:rPr>
        <w:t xml:space="preserve"> </w:t>
      </w:r>
      <w:r w:rsidRPr="007A6F8D">
        <w:rPr>
          <w:rFonts w:ascii="Georgia" w:hAnsi="Georgia"/>
          <w:sz w:val="32"/>
        </w:rPr>
        <w:t>? J</w:t>
      </w:r>
      <w:r>
        <w:rPr>
          <w:rFonts w:ascii="Georgia" w:hAnsi="Georgia"/>
          <w:sz w:val="32"/>
        </w:rPr>
        <w:t>’</w:t>
      </w:r>
      <w:r w:rsidRPr="007A6F8D">
        <w:rPr>
          <w:rFonts w:ascii="Georgia" w:hAnsi="Georgia"/>
          <w:sz w:val="32"/>
        </w:rPr>
        <w:t xml:space="preserve">ai un rouge moelleux de Dorne, madame..., hm ! le chant suave de la </w:t>
      </w:r>
      <w:r w:rsidR="00E2648A">
        <w:rPr>
          <w:rFonts w:ascii="Georgia" w:hAnsi="Georgia"/>
          <w:sz w:val="32"/>
        </w:rPr>
        <w:t>prune et de la cerise sur une b</w:t>
      </w:r>
      <w:r w:rsidRPr="007A6F8D">
        <w:rPr>
          <w:rFonts w:ascii="Georgia" w:hAnsi="Georgia"/>
          <w:sz w:val="32"/>
        </w:rPr>
        <w:t xml:space="preserve">asse somptueuse de chêne noir ! Un baril, une coupe, un </w:t>
      </w:r>
      <w:r w:rsidRPr="007A6F8D">
        <w:rPr>
          <w:rFonts w:ascii="Georgia" w:hAnsi="Georgia"/>
          <w:sz w:val="32"/>
        </w:rPr>
        <w:lastRenderedPageBreak/>
        <w:t xml:space="preserve">soupçon ? </w:t>
      </w:r>
      <w:r w:rsidR="00E2648A">
        <w:rPr>
          <w:rFonts w:ascii="Georgia" w:hAnsi="Georgia"/>
          <w:sz w:val="32"/>
        </w:rPr>
        <w:t>Une</w:t>
      </w:r>
      <w:r w:rsidRPr="007A6F8D">
        <w:rPr>
          <w:rFonts w:ascii="Georgia" w:hAnsi="Georgia"/>
          <w:sz w:val="32"/>
        </w:rPr>
        <w:t xml:space="preserve"> larme, et vous donnerez mon nom à votre enfant ! »</w:t>
      </w:r>
    </w:p>
    <w:p w:rsidR="003B105D" w:rsidRPr="007A6F8D" w:rsidRDefault="00E2648A" w:rsidP="00E2648A">
      <w:pPr>
        <w:ind w:firstLine="720"/>
        <w:jc w:val="both"/>
        <w:rPr>
          <w:rFonts w:ascii="Georgia" w:hAnsi="Georgia"/>
          <w:sz w:val="32"/>
        </w:rPr>
      </w:pPr>
      <w:r>
        <w:rPr>
          <w:rFonts w:ascii="Georgia" w:hAnsi="Georgia"/>
          <w:sz w:val="32"/>
        </w:rPr>
        <w:t>E</w:t>
      </w:r>
      <w:r w:rsidR="003B105D" w:rsidRPr="007A6F8D">
        <w:rPr>
          <w:rFonts w:ascii="Georgia" w:hAnsi="Georgia"/>
          <w:sz w:val="32"/>
        </w:rPr>
        <w:t>lle sourit. « Bien que mon fils ait déjà un nom, je goûterai volon</w:t>
      </w:r>
      <w:r>
        <w:rPr>
          <w:rFonts w:ascii="Georgia" w:hAnsi="Georgia"/>
          <w:sz w:val="32"/>
        </w:rPr>
        <w:t>tiers</w:t>
      </w:r>
      <w:r w:rsidR="003B105D" w:rsidRPr="007A6F8D">
        <w:rPr>
          <w:rFonts w:ascii="Georgia" w:hAnsi="Georgia"/>
          <w:sz w:val="32"/>
        </w:rPr>
        <w:t xml:space="preserve"> votre vin d</w:t>
      </w:r>
      <w:r w:rsidR="003B105D">
        <w:rPr>
          <w:rFonts w:ascii="Georgia" w:hAnsi="Georgia"/>
          <w:sz w:val="32"/>
        </w:rPr>
        <w:t>’</w:t>
      </w:r>
      <w:r w:rsidR="003B105D" w:rsidRPr="007A6F8D">
        <w:rPr>
          <w:rFonts w:ascii="Georgia" w:hAnsi="Georgia"/>
          <w:sz w:val="32"/>
        </w:rPr>
        <w:t xml:space="preserve">été, répondit-elle en valyrien </w:t>
      </w:r>
      <w:r w:rsidRPr="00E2648A">
        <w:rPr>
          <w:rFonts w:ascii="Georgia" w:hAnsi="Georgia"/>
          <w:sz w:val="32"/>
        </w:rPr>
        <w:t>–</w:t>
      </w:r>
      <w:r w:rsidR="003B105D" w:rsidRPr="007A6F8D">
        <w:rPr>
          <w:rFonts w:ascii="Georgia" w:hAnsi="Georgia"/>
          <w:sz w:val="32"/>
        </w:rPr>
        <w:t xml:space="preserve"> dans l</w:t>
      </w:r>
      <w:r w:rsidR="003B105D">
        <w:rPr>
          <w:rFonts w:ascii="Georgia" w:hAnsi="Georgia"/>
          <w:sz w:val="32"/>
        </w:rPr>
        <w:t>’</w:t>
      </w:r>
      <w:r w:rsidR="003B105D" w:rsidRPr="007A6F8D">
        <w:rPr>
          <w:rFonts w:ascii="Georgia" w:hAnsi="Georgia"/>
          <w:sz w:val="32"/>
        </w:rPr>
        <w:t>espèce de valyrien que pratiquaient les cités libres, et y recourir avait, si longtemps après, une saveur étrange. Mais juste un soupçon, je vous prie. »</w:t>
      </w:r>
    </w:p>
    <w:p w:rsidR="003B105D" w:rsidRDefault="00E2648A" w:rsidP="003B105D">
      <w:pPr>
        <w:ind w:firstLine="720"/>
        <w:jc w:val="both"/>
        <w:rPr>
          <w:rFonts w:ascii="Georgia" w:hAnsi="Georgia"/>
          <w:sz w:val="32"/>
        </w:rPr>
      </w:pPr>
      <w:r>
        <w:rPr>
          <w:rFonts w:ascii="Georgia" w:hAnsi="Georgia"/>
          <w:sz w:val="32"/>
        </w:rPr>
        <w:t xml:space="preserve">Il </w:t>
      </w:r>
      <w:r w:rsidR="003B105D" w:rsidRPr="007A6F8D">
        <w:rPr>
          <w:rFonts w:ascii="Georgia" w:hAnsi="Georgia"/>
          <w:sz w:val="32"/>
        </w:rPr>
        <w:t>avait dû la prendre pour une Dothraki, au vu de ses vêtements, de ses cheveux huilés, de son teint hâlé, car, à l</w:t>
      </w:r>
      <w:r w:rsidR="003B105D">
        <w:rPr>
          <w:rFonts w:ascii="Georgia" w:hAnsi="Georgia"/>
          <w:sz w:val="32"/>
        </w:rPr>
        <w:t>’</w:t>
      </w:r>
      <w:r w:rsidR="003B105D" w:rsidRPr="007A6F8D">
        <w:rPr>
          <w:rFonts w:ascii="Georgia" w:hAnsi="Georgia"/>
          <w:sz w:val="32"/>
        </w:rPr>
        <w:t xml:space="preserve">entendre parler, il </w:t>
      </w:r>
      <w:r>
        <w:rPr>
          <w:rFonts w:ascii="Georgia" w:hAnsi="Georgia"/>
          <w:sz w:val="32"/>
        </w:rPr>
        <w:t>s</w:t>
      </w:r>
      <w:r w:rsidR="003B105D">
        <w:rPr>
          <w:rFonts w:ascii="Georgia" w:hAnsi="Georgia"/>
          <w:sz w:val="32"/>
        </w:rPr>
        <w:t>’</w:t>
      </w:r>
      <w:r w:rsidR="003B105D" w:rsidRPr="007A6F8D">
        <w:rPr>
          <w:rFonts w:ascii="Georgia" w:hAnsi="Georgia"/>
          <w:sz w:val="32"/>
        </w:rPr>
        <w:t>écarquilla. « Native de... Tyrosh, madame ? Se peut-il ?</w:t>
      </w:r>
    </w:p>
    <w:p w:rsidR="00E2648A" w:rsidRPr="007A6F8D" w:rsidRDefault="00E2648A"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Pr="007A6F8D">
        <w:rPr>
          <w:rFonts w:ascii="Georgia" w:hAnsi="Georgia"/>
          <w:sz w:val="32"/>
        </w:rPr>
        <w:t>J</w:t>
      </w:r>
      <w:r>
        <w:rPr>
          <w:rFonts w:ascii="Georgia" w:hAnsi="Georgia"/>
          <w:sz w:val="32"/>
        </w:rPr>
        <w:t>’</w:t>
      </w:r>
      <w:r w:rsidRPr="007A6F8D">
        <w:rPr>
          <w:rFonts w:ascii="Georgia" w:hAnsi="Georgia"/>
          <w:sz w:val="32"/>
        </w:rPr>
        <w:t xml:space="preserve">ai beau parler la langue de Tyrosh et porter le costume dothrak, </w:t>
      </w:r>
      <w:r w:rsidRPr="00E2648A">
        <w:rPr>
          <w:rFonts w:ascii="Georgia" w:hAnsi="Georgia"/>
          <w:sz w:val="32"/>
        </w:rPr>
        <w:t>je</w:t>
      </w:r>
      <w:r w:rsidRPr="007A6F8D">
        <w:rPr>
          <w:rFonts w:ascii="Georgia" w:hAnsi="Georgia"/>
          <w:sz w:val="32"/>
        </w:rPr>
        <w:t xml:space="preserve"> suis originaire de Westeros, des royaumes du Crépuscule. »</w:t>
      </w:r>
    </w:p>
    <w:p w:rsidR="00E2648A" w:rsidRPr="007A6F8D" w:rsidRDefault="00E2648A" w:rsidP="00E2648A">
      <w:pPr>
        <w:ind w:firstLine="720"/>
        <w:jc w:val="both"/>
        <w:rPr>
          <w:rFonts w:ascii="Georgia" w:hAnsi="Georgia"/>
          <w:sz w:val="32"/>
        </w:rPr>
      </w:pPr>
      <w:r w:rsidRPr="007A6F8D">
        <w:rPr>
          <w:rFonts w:ascii="Georgia" w:hAnsi="Georgia"/>
          <w:sz w:val="32"/>
        </w:rPr>
        <w:t>Doreah se porta près d</w:t>
      </w:r>
      <w:r>
        <w:rPr>
          <w:rFonts w:ascii="Georgia" w:hAnsi="Georgia"/>
          <w:sz w:val="32"/>
        </w:rPr>
        <w:t>’</w:t>
      </w:r>
      <w:r w:rsidRPr="007A6F8D">
        <w:rPr>
          <w:rFonts w:ascii="Georgia" w:hAnsi="Georgia"/>
          <w:sz w:val="32"/>
        </w:rPr>
        <w:t>elle. «</w:t>
      </w:r>
      <w:r>
        <w:rPr>
          <w:rFonts w:ascii="Georgia" w:hAnsi="Georgia"/>
          <w:sz w:val="32"/>
        </w:rPr>
        <w:t xml:space="preserve"> </w:t>
      </w:r>
      <w:r w:rsidRPr="007A6F8D">
        <w:rPr>
          <w:rFonts w:ascii="Georgia" w:hAnsi="Georgia"/>
          <w:sz w:val="32"/>
        </w:rPr>
        <w:t>Vous avez l</w:t>
      </w:r>
      <w:r>
        <w:rPr>
          <w:rFonts w:ascii="Georgia" w:hAnsi="Georgia"/>
          <w:sz w:val="32"/>
        </w:rPr>
        <w:t>’</w:t>
      </w:r>
      <w:r w:rsidRPr="007A6F8D">
        <w:rPr>
          <w:rFonts w:ascii="Georgia" w:hAnsi="Georgia"/>
          <w:sz w:val="32"/>
        </w:rPr>
        <w:t xml:space="preserve">honneur de parler à </w:t>
      </w:r>
      <w:r>
        <w:rPr>
          <w:rFonts w:ascii="Georgia" w:hAnsi="Georgia"/>
          <w:sz w:val="32"/>
        </w:rPr>
        <w:t>D</w:t>
      </w:r>
      <w:r w:rsidRPr="007A6F8D">
        <w:rPr>
          <w:rFonts w:ascii="Georgia" w:hAnsi="Georgia"/>
          <w:sz w:val="32"/>
        </w:rPr>
        <w:t>a</w:t>
      </w:r>
      <w:r>
        <w:rPr>
          <w:rFonts w:ascii="Georgia" w:hAnsi="Georgia"/>
          <w:sz w:val="32"/>
        </w:rPr>
        <w:t>e</w:t>
      </w:r>
      <w:r w:rsidRPr="007A6F8D">
        <w:rPr>
          <w:rFonts w:ascii="Georgia" w:hAnsi="Georgia"/>
          <w:sz w:val="32"/>
        </w:rPr>
        <w:t>nerys Targaryen, Daenerys du Typhon,</w:t>
      </w:r>
      <w:r w:rsidRPr="007A6F8D">
        <w:rPr>
          <w:rFonts w:ascii="Georgia" w:hAnsi="Georgia"/>
          <w:i/>
          <w:sz w:val="32"/>
        </w:rPr>
        <w:t xml:space="preserve"> khaleesi</w:t>
      </w:r>
      <w:r w:rsidRPr="007A6F8D">
        <w:rPr>
          <w:rFonts w:ascii="Georgia" w:hAnsi="Georgia"/>
          <w:sz w:val="32"/>
        </w:rPr>
        <w:t xml:space="preserve"> des cavaliers dothrak et princesse des Sept Couronnes. »</w:t>
      </w:r>
    </w:p>
    <w:p w:rsidR="00E2648A" w:rsidRPr="007A6F8D" w:rsidRDefault="00E2648A" w:rsidP="00E2648A">
      <w:pPr>
        <w:ind w:firstLine="720"/>
        <w:jc w:val="both"/>
        <w:rPr>
          <w:rFonts w:ascii="Georgia" w:hAnsi="Georgia"/>
          <w:sz w:val="32"/>
        </w:rPr>
      </w:pPr>
      <w:r w:rsidRPr="007A6F8D">
        <w:rPr>
          <w:rFonts w:ascii="Georgia" w:hAnsi="Georgia"/>
          <w:sz w:val="32"/>
        </w:rPr>
        <w:t>Il tomba à genoux. « Princesse, dit-il, l</w:t>
      </w:r>
      <w:r>
        <w:rPr>
          <w:rFonts w:ascii="Georgia" w:hAnsi="Georgia"/>
          <w:sz w:val="32"/>
        </w:rPr>
        <w:t>’</w:t>
      </w:r>
      <w:r w:rsidRPr="007A6F8D">
        <w:rPr>
          <w:rFonts w:ascii="Georgia" w:hAnsi="Georgia"/>
          <w:sz w:val="32"/>
        </w:rPr>
        <w:t>échiné ployée.</w:t>
      </w:r>
    </w:p>
    <w:p w:rsidR="00E2648A" w:rsidRPr="007A6F8D" w:rsidRDefault="00E2648A"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Pr="007A6F8D">
        <w:rPr>
          <w:rFonts w:ascii="Georgia" w:hAnsi="Georgia"/>
          <w:sz w:val="32"/>
        </w:rPr>
        <w:t>Relevez-vous, commanda-t-elle. J</w:t>
      </w:r>
      <w:r>
        <w:rPr>
          <w:rFonts w:ascii="Georgia" w:hAnsi="Georgia"/>
          <w:sz w:val="32"/>
        </w:rPr>
        <w:t>’</w:t>
      </w:r>
      <w:r w:rsidRPr="007A6F8D">
        <w:rPr>
          <w:rFonts w:ascii="Georgia" w:hAnsi="Georgia"/>
          <w:sz w:val="32"/>
        </w:rPr>
        <w:t xml:space="preserve">ai </w:t>
      </w:r>
      <w:r>
        <w:rPr>
          <w:rFonts w:ascii="Georgia" w:hAnsi="Georgia"/>
          <w:sz w:val="32"/>
        </w:rPr>
        <w:t>toujours envie de goûter votre f</w:t>
      </w:r>
      <w:r w:rsidRPr="007A6F8D">
        <w:rPr>
          <w:rFonts w:ascii="Georgia" w:hAnsi="Georgia"/>
          <w:sz w:val="32"/>
        </w:rPr>
        <w:t>a</w:t>
      </w:r>
      <w:r>
        <w:rPr>
          <w:rFonts w:ascii="Georgia" w:hAnsi="Georgia"/>
          <w:sz w:val="32"/>
        </w:rPr>
        <w:t>m</w:t>
      </w:r>
      <w:r w:rsidRPr="007A6F8D">
        <w:rPr>
          <w:rFonts w:ascii="Georgia" w:hAnsi="Georgia"/>
          <w:sz w:val="32"/>
        </w:rPr>
        <w:t>eux vin d</w:t>
      </w:r>
      <w:r>
        <w:rPr>
          <w:rFonts w:ascii="Georgia" w:hAnsi="Georgia"/>
          <w:sz w:val="32"/>
        </w:rPr>
        <w:t>’</w:t>
      </w:r>
      <w:r w:rsidRPr="007A6F8D">
        <w:rPr>
          <w:rFonts w:ascii="Georgia" w:hAnsi="Georgia"/>
          <w:sz w:val="32"/>
        </w:rPr>
        <w:t>été. »</w:t>
      </w:r>
    </w:p>
    <w:p w:rsidR="00E2648A" w:rsidRPr="007A6F8D" w:rsidRDefault="00E2648A" w:rsidP="00E2648A">
      <w:pPr>
        <w:ind w:firstLine="720"/>
        <w:jc w:val="both"/>
        <w:rPr>
          <w:rFonts w:ascii="Georgia" w:hAnsi="Georgia"/>
          <w:sz w:val="32"/>
        </w:rPr>
      </w:pPr>
      <w:r w:rsidRPr="007A6F8D">
        <w:rPr>
          <w:rFonts w:ascii="Georgia" w:hAnsi="Georgia"/>
          <w:sz w:val="32"/>
        </w:rPr>
        <w:t>Debout d</w:t>
      </w:r>
      <w:r>
        <w:rPr>
          <w:rFonts w:ascii="Georgia" w:hAnsi="Georgia"/>
          <w:sz w:val="32"/>
        </w:rPr>
        <w:t>’</w:t>
      </w:r>
      <w:r w:rsidRPr="007A6F8D">
        <w:rPr>
          <w:rFonts w:ascii="Georgia" w:hAnsi="Georgia"/>
          <w:sz w:val="32"/>
        </w:rPr>
        <w:t>un bond, il s</w:t>
      </w:r>
      <w:r>
        <w:rPr>
          <w:rFonts w:ascii="Georgia" w:hAnsi="Georgia"/>
          <w:sz w:val="32"/>
        </w:rPr>
        <w:t>’</w:t>
      </w:r>
      <w:r w:rsidRPr="007A6F8D">
        <w:rPr>
          <w:rFonts w:ascii="Georgia" w:hAnsi="Georgia"/>
          <w:sz w:val="32"/>
        </w:rPr>
        <w:t>écria : « Ça ? piquette de Dor</w:t>
      </w:r>
      <w:r>
        <w:rPr>
          <w:rFonts w:ascii="Georgia" w:hAnsi="Georgia"/>
          <w:sz w:val="32"/>
        </w:rPr>
        <w:t>ne ! indigne d’</w:t>
      </w:r>
      <w:r w:rsidRPr="007A6F8D">
        <w:rPr>
          <w:rFonts w:ascii="Georgia" w:hAnsi="Georgia"/>
          <w:sz w:val="32"/>
        </w:rPr>
        <w:t>une princesse. J</w:t>
      </w:r>
      <w:r>
        <w:rPr>
          <w:rFonts w:ascii="Georgia" w:hAnsi="Georgia"/>
          <w:sz w:val="32"/>
        </w:rPr>
        <w:t>’</w:t>
      </w:r>
      <w:r w:rsidRPr="007A6F8D">
        <w:rPr>
          <w:rFonts w:ascii="Georgia" w:hAnsi="Georgia"/>
          <w:sz w:val="32"/>
        </w:rPr>
        <w:t>ai un rouge sec de La Treille d</w:t>
      </w:r>
      <w:r>
        <w:rPr>
          <w:rFonts w:ascii="Georgia" w:hAnsi="Georgia"/>
          <w:sz w:val="32"/>
        </w:rPr>
        <w:t>’</w:t>
      </w:r>
      <w:r w:rsidRPr="007A6F8D">
        <w:rPr>
          <w:rFonts w:ascii="Georgia" w:hAnsi="Georgia"/>
          <w:sz w:val="32"/>
        </w:rPr>
        <w:t>un craquant, d</w:t>
      </w:r>
      <w:r>
        <w:rPr>
          <w:rFonts w:ascii="Georgia" w:hAnsi="Georgia"/>
          <w:sz w:val="32"/>
        </w:rPr>
        <w:t>’</w:t>
      </w:r>
      <w:r w:rsidRPr="007A6F8D">
        <w:rPr>
          <w:rFonts w:ascii="Georgia" w:hAnsi="Georgia"/>
          <w:sz w:val="32"/>
        </w:rPr>
        <w:t>une succulence ! Daignez me permettre de vous en offrir un baril... »</w:t>
      </w:r>
    </w:p>
    <w:p w:rsidR="00E2648A" w:rsidRPr="007A6F8D" w:rsidRDefault="00E2648A" w:rsidP="00E2648A">
      <w:pPr>
        <w:ind w:firstLine="720"/>
        <w:jc w:val="both"/>
        <w:rPr>
          <w:rFonts w:ascii="Georgia" w:hAnsi="Georgia"/>
          <w:sz w:val="32"/>
        </w:rPr>
      </w:pPr>
      <w:r w:rsidRPr="007A6F8D">
        <w:rPr>
          <w:rFonts w:ascii="Georgia" w:hAnsi="Georgia"/>
          <w:sz w:val="32"/>
        </w:rPr>
        <w:t>Durant ses séjours dans les cités libres, Khal Drogo s</w:t>
      </w:r>
      <w:r>
        <w:rPr>
          <w:rFonts w:ascii="Georgia" w:hAnsi="Georgia"/>
          <w:sz w:val="32"/>
        </w:rPr>
        <w:t>’</w:t>
      </w:r>
      <w:r w:rsidRPr="007A6F8D">
        <w:rPr>
          <w:rFonts w:ascii="Georgia" w:hAnsi="Georgia"/>
          <w:sz w:val="32"/>
        </w:rPr>
        <w:t>était entiché de vins fins. Un si noble cru ne manquerait pas de lui agréer. « Vous m</w:t>
      </w:r>
      <w:r>
        <w:rPr>
          <w:rFonts w:ascii="Georgia" w:hAnsi="Georgia"/>
          <w:sz w:val="32"/>
        </w:rPr>
        <w:t>’</w:t>
      </w:r>
      <w:r w:rsidRPr="007A6F8D">
        <w:rPr>
          <w:rFonts w:ascii="Georgia" w:hAnsi="Georgia"/>
          <w:sz w:val="32"/>
        </w:rPr>
        <w:t>en voyez confuse, messire, c</w:t>
      </w:r>
      <w:r>
        <w:rPr>
          <w:rFonts w:ascii="Georgia" w:hAnsi="Georgia"/>
          <w:sz w:val="32"/>
        </w:rPr>
        <w:t>’</w:t>
      </w:r>
      <w:r w:rsidRPr="007A6F8D">
        <w:rPr>
          <w:rFonts w:ascii="Georgia" w:hAnsi="Georgia"/>
          <w:sz w:val="32"/>
        </w:rPr>
        <w:t>est trop d</w:t>
      </w:r>
      <w:r>
        <w:rPr>
          <w:rFonts w:ascii="Georgia" w:hAnsi="Georgia"/>
          <w:sz w:val="32"/>
        </w:rPr>
        <w:t>’</w:t>
      </w:r>
      <w:r w:rsidRPr="007A6F8D">
        <w:rPr>
          <w:rFonts w:ascii="Georgia" w:hAnsi="Georgia"/>
          <w:sz w:val="32"/>
        </w:rPr>
        <w:t>honneur, murmura-t-elle gracieusement.</w:t>
      </w:r>
    </w:p>
    <w:p w:rsidR="00E2648A" w:rsidRPr="007A6F8D" w:rsidRDefault="00E2648A" w:rsidP="00E2648A">
      <w:pPr>
        <w:ind w:firstLine="720"/>
        <w:jc w:val="both"/>
        <w:rPr>
          <w:rFonts w:ascii="Georgia" w:hAnsi="Georgia"/>
          <w:sz w:val="32"/>
        </w:rPr>
      </w:pPr>
      <w:r w:rsidRPr="007A6F8D">
        <w:rPr>
          <w:rFonts w:ascii="Georgia" w:hAnsi="Georgia"/>
          <w:sz w:val="32"/>
        </w:rPr>
        <w:t>— Tout l</w:t>
      </w:r>
      <w:r>
        <w:rPr>
          <w:rFonts w:ascii="Georgia" w:hAnsi="Georgia"/>
          <w:sz w:val="32"/>
        </w:rPr>
        <w:t>’</w:t>
      </w:r>
      <w:r w:rsidRPr="007A6F8D">
        <w:rPr>
          <w:rFonts w:ascii="Georgia" w:hAnsi="Georgia"/>
          <w:sz w:val="32"/>
        </w:rPr>
        <w:t xml:space="preserve">honneur est pour moi. » Il </w:t>
      </w:r>
      <w:r>
        <w:rPr>
          <w:rFonts w:ascii="Georgia" w:hAnsi="Georgia"/>
          <w:sz w:val="32"/>
        </w:rPr>
        <w:t>fourragea dans ses réserves et y</w:t>
      </w:r>
      <w:r w:rsidRPr="007A6F8D">
        <w:rPr>
          <w:rFonts w:ascii="Georgia" w:hAnsi="Georgia"/>
          <w:sz w:val="32"/>
        </w:rPr>
        <w:t xml:space="preserve"> dénicha un tonnelet de chêne, l</w:t>
      </w:r>
      <w:r>
        <w:rPr>
          <w:rFonts w:ascii="Georgia" w:hAnsi="Georgia"/>
          <w:sz w:val="32"/>
        </w:rPr>
        <w:t>’</w:t>
      </w:r>
      <w:r w:rsidRPr="007A6F8D">
        <w:rPr>
          <w:rFonts w:ascii="Georgia" w:hAnsi="Georgia"/>
          <w:sz w:val="32"/>
        </w:rPr>
        <w:t>exhiba. Gravé au fer rouge y figu</w:t>
      </w:r>
      <w:r>
        <w:rPr>
          <w:rFonts w:ascii="Georgia" w:hAnsi="Georgia"/>
          <w:sz w:val="32"/>
        </w:rPr>
        <w:t>rai</w:t>
      </w:r>
      <w:r w:rsidRPr="007A6F8D">
        <w:rPr>
          <w:rFonts w:ascii="Georgia" w:hAnsi="Georgia"/>
          <w:sz w:val="32"/>
        </w:rPr>
        <w:t>t un pampre. « Le sceau Redwyne, indiqua-t-il. Tout droit de La Treille. Incomparable.</w:t>
      </w:r>
    </w:p>
    <w:p w:rsidR="00E2648A" w:rsidRPr="007A6F8D" w:rsidRDefault="00E2648A" w:rsidP="00E2648A">
      <w:pPr>
        <w:ind w:firstLine="720"/>
        <w:jc w:val="both"/>
        <w:rPr>
          <w:rFonts w:ascii="Georgia" w:hAnsi="Georgia"/>
          <w:sz w:val="32"/>
        </w:rPr>
      </w:pPr>
      <w:r w:rsidRPr="007A6F8D">
        <w:rPr>
          <w:rFonts w:ascii="Georgia" w:hAnsi="Georgia"/>
          <w:sz w:val="32"/>
        </w:rPr>
        <w:t>— Nous le dégusterons ensemble, Khal Drogo et moi. Aggo ? Porte-</w:t>
      </w:r>
      <w:r>
        <w:rPr>
          <w:rFonts w:ascii="Georgia" w:hAnsi="Georgia"/>
          <w:sz w:val="32"/>
        </w:rPr>
        <w:t>le</w:t>
      </w:r>
      <w:r w:rsidRPr="007A6F8D">
        <w:rPr>
          <w:rFonts w:ascii="Georgia" w:hAnsi="Georgia"/>
          <w:sz w:val="32"/>
        </w:rPr>
        <w:t xml:space="preserve"> à ma litière, veux-tu ? » Le marchand regarda, radieux, le Dothraki le soupeser.</w:t>
      </w:r>
    </w:p>
    <w:p w:rsidR="00E2648A" w:rsidRPr="007A6F8D" w:rsidRDefault="00E2648A" w:rsidP="00E2648A">
      <w:pPr>
        <w:ind w:firstLine="720"/>
        <w:jc w:val="both"/>
        <w:rPr>
          <w:rFonts w:ascii="Georgia" w:hAnsi="Georgia"/>
          <w:sz w:val="32"/>
        </w:rPr>
      </w:pPr>
      <w:r w:rsidRPr="007A6F8D">
        <w:rPr>
          <w:rFonts w:ascii="Georgia" w:hAnsi="Georgia"/>
          <w:sz w:val="32"/>
        </w:rPr>
        <w:t>Daenerys ne s</w:t>
      </w:r>
      <w:r>
        <w:rPr>
          <w:rFonts w:ascii="Georgia" w:hAnsi="Georgia"/>
          <w:sz w:val="32"/>
        </w:rPr>
        <w:t>’</w:t>
      </w:r>
      <w:r w:rsidRPr="007A6F8D">
        <w:rPr>
          <w:rFonts w:ascii="Georgia" w:hAnsi="Georgia"/>
          <w:sz w:val="32"/>
        </w:rPr>
        <w:t>aperçut de la présence de ser Jorah qu</w:t>
      </w:r>
      <w:r>
        <w:rPr>
          <w:rFonts w:ascii="Georgia" w:hAnsi="Georgia"/>
          <w:sz w:val="32"/>
        </w:rPr>
        <w:t>’</w:t>
      </w:r>
      <w:r w:rsidRPr="007A6F8D">
        <w:rPr>
          <w:rFonts w:ascii="Georgia" w:hAnsi="Georgia"/>
          <w:sz w:val="32"/>
        </w:rPr>
        <w:t>en l</w:t>
      </w:r>
      <w:r>
        <w:rPr>
          <w:rFonts w:ascii="Georgia" w:hAnsi="Georgia"/>
          <w:sz w:val="32"/>
        </w:rPr>
        <w:t>’</w:t>
      </w:r>
      <w:r w:rsidRPr="007A6F8D">
        <w:rPr>
          <w:rFonts w:ascii="Georgia" w:hAnsi="Georgia"/>
          <w:sz w:val="32"/>
        </w:rPr>
        <w:t>entendant dire : «</w:t>
      </w:r>
      <w:r w:rsidRPr="007A6F8D">
        <w:rPr>
          <w:rFonts w:ascii="Georgia" w:hAnsi="Georgia"/>
          <w:i/>
          <w:sz w:val="32"/>
        </w:rPr>
        <w:t xml:space="preserve"> Non. »</w:t>
      </w:r>
      <w:r w:rsidRPr="007A6F8D">
        <w:rPr>
          <w:rFonts w:ascii="Georgia" w:hAnsi="Georgia"/>
          <w:sz w:val="32"/>
        </w:rPr>
        <w:t xml:space="preserve"> D</w:t>
      </w:r>
      <w:r>
        <w:rPr>
          <w:rFonts w:ascii="Georgia" w:hAnsi="Georgia"/>
          <w:sz w:val="32"/>
        </w:rPr>
        <w:t>’</w:t>
      </w:r>
      <w:r w:rsidRPr="007A6F8D">
        <w:rPr>
          <w:rFonts w:ascii="Georgia" w:hAnsi="Georgia"/>
          <w:sz w:val="32"/>
        </w:rPr>
        <w:t>un ton inaccoutumé, cassant. « Repose-moi ça, Aggo. »</w:t>
      </w:r>
    </w:p>
    <w:p w:rsidR="00E2648A" w:rsidRPr="007A6F8D" w:rsidRDefault="00E2648A" w:rsidP="00E2648A">
      <w:pPr>
        <w:ind w:firstLine="720"/>
        <w:jc w:val="both"/>
        <w:rPr>
          <w:rFonts w:ascii="Georgia" w:hAnsi="Georgia"/>
          <w:sz w:val="32"/>
        </w:rPr>
      </w:pPr>
      <w:r>
        <w:rPr>
          <w:rFonts w:ascii="Georgia" w:hAnsi="Georgia"/>
          <w:sz w:val="32"/>
        </w:rPr>
        <w:lastRenderedPageBreak/>
        <w:t>Le</w:t>
      </w:r>
      <w:r w:rsidRPr="007A6F8D">
        <w:rPr>
          <w:rFonts w:ascii="Georgia" w:hAnsi="Georgia"/>
          <w:sz w:val="32"/>
        </w:rPr>
        <w:t xml:space="preserve"> jeune homme la consulta du regard. Elle avoua d</w:t>
      </w:r>
      <w:r>
        <w:rPr>
          <w:rFonts w:ascii="Georgia" w:hAnsi="Georgia"/>
          <w:sz w:val="32"/>
        </w:rPr>
        <w:t>’</w:t>
      </w:r>
      <w:r w:rsidRPr="007A6F8D">
        <w:rPr>
          <w:rFonts w:ascii="Georgia" w:hAnsi="Georgia"/>
          <w:sz w:val="32"/>
        </w:rPr>
        <w:t>un signe sa perplexité. « Quelque chose qui ne va pas, ser ?</w:t>
      </w:r>
    </w:p>
    <w:p w:rsidR="00E2648A" w:rsidRPr="007A6F8D" w:rsidRDefault="00E2648A" w:rsidP="00E2648A">
      <w:pPr>
        <w:ind w:firstLine="720"/>
        <w:jc w:val="both"/>
        <w:rPr>
          <w:rFonts w:ascii="Georgia" w:hAnsi="Georgia"/>
          <w:sz w:val="32"/>
        </w:rPr>
      </w:pPr>
      <w:r w:rsidRPr="007A6F8D">
        <w:rPr>
          <w:rFonts w:ascii="Georgia" w:hAnsi="Georgia"/>
          <w:sz w:val="32"/>
        </w:rPr>
        <w:t>— Une petite soif que j</w:t>
      </w:r>
      <w:r>
        <w:rPr>
          <w:rFonts w:ascii="Georgia" w:hAnsi="Georgia"/>
          <w:sz w:val="32"/>
        </w:rPr>
        <w:t>’</w:t>
      </w:r>
      <w:r w:rsidRPr="007A6F8D">
        <w:rPr>
          <w:rFonts w:ascii="Georgia" w:hAnsi="Georgia"/>
          <w:sz w:val="32"/>
        </w:rPr>
        <w:t>ai. Mets en perce, toi. »</w:t>
      </w:r>
    </w:p>
    <w:p w:rsidR="00E2648A" w:rsidRPr="007A6F8D" w:rsidRDefault="00E2648A" w:rsidP="00E2648A">
      <w:pPr>
        <w:ind w:firstLine="720"/>
        <w:jc w:val="both"/>
        <w:rPr>
          <w:rFonts w:ascii="Georgia" w:hAnsi="Georgia"/>
          <w:sz w:val="32"/>
        </w:rPr>
      </w:pPr>
      <w:r w:rsidRPr="007A6F8D">
        <w:rPr>
          <w:rFonts w:ascii="Georgia" w:hAnsi="Georgia"/>
          <w:sz w:val="32"/>
        </w:rPr>
        <w:t>Le marchand se rembrunit. « C</w:t>
      </w:r>
      <w:r>
        <w:rPr>
          <w:rFonts w:ascii="Georgia" w:hAnsi="Georgia"/>
          <w:sz w:val="32"/>
        </w:rPr>
        <w:t>’</w:t>
      </w:r>
      <w:r w:rsidRPr="007A6F8D">
        <w:rPr>
          <w:rFonts w:ascii="Georgia" w:hAnsi="Georgia"/>
          <w:sz w:val="32"/>
        </w:rPr>
        <w:t>est un vin pour la</w:t>
      </w:r>
      <w:r w:rsidRPr="007A6F8D">
        <w:rPr>
          <w:rFonts w:ascii="Georgia" w:hAnsi="Georgia"/>
          <w:i/>
          <w:sz w:val="32"/>
        </w:rPr>
        <w:t xml:space="preserve"> khaleesi</w:t>
      </w:r>
      <w:r w:rsidRPr="007A6F8D">
        <w:rPr>
          <w:rFonts w:ascii="Georgia" w:hAnsi="Georgia"/>
          <w:sz w:val="32"/>
        </w:rPr>
        <w:t>, pas pour les gens de votre acabit, mon bon. »</w:t>
      </w:r>
    </w:p>
    <w:p w:rsidR="00E2648A" w:rsidRPr="007A6F8D" w:rsidRDefault="00E2648A" w:rsidP="00E2648A">
      <w:pPr>
        <w:ind w:firstLine="720"/>
        <w:jc w:val="both"/>
        <w:rPr>
          <w:rFonts w:ascii="Georgia" w:hAnsi="Georgia"/>
          <w:sz w:val="32"/>
        </w:rPr>
      </w:pPr>
      <w:r w:rsidRPr="007A6F8D">
        <w:rPr>
          <w:rFonts w:ascii="Georgia" w:hAnsi="Georgia"/>
          <w:sz w:val="32"/>
        </w:rPr>
        <w:t>Mormont se colla contre l</w:t>
      </w:r>
      <w:r>
        <w:rPr>
          <w:rFonts w:ascii="Georgia" w:hAnsi="Georgia"/>
          <w:sz w:val="32"/>
        </w:rPr>
        <w:t>’</w:t>
      </w:r>
      <w:r w:rsidRPr="007A6F8D">
        <w:rPr>
          <w:rFonts w:ascii="Georgia" w:hAnsi="Georgia"/>
          <w:sz w:val="32"/>
        </w:rPr>
        <w:t>éventaire. « Si tu ne le mets pas en perce sur-le-champ, c</w:t>
      </w:r>
      <w:r>
        <w:rPr>
          <w:rFonts w:ascii="Georgia" w:hAnsi="Georgia"/>
          <w:sz w:val="32"/>
        </w:rPr>
        <w:t>’</w:t>
      </w:r>
      <w:r w:rsidRPr="007A6F8D">
        <w:rPr>
          <w:rFonts w:ascii="Georgia" w:hAnsi="Georgia"/>
          <w:sz w:val="32"/>
        </w:rPr>
        <w:t>est ton crâne qui va l</w:t>
      </w:r>
      <w:r>
        <w:rPr>
          <w:rFonts w:ascii="Georgia" w:hAnsi="Georgia"/>
          <w:sz w:val="32"/>
        </w:rPr>
        <w:t>’</w:t>
      </w:r>
      <w:r w:rsidRPr="007A6F8D">
        <w:rPr>
          <w:rFonts w:ascii="Georgia" w:hAnsi="Georgia"/>
          <w:sz w:val="32"/>
        </w:rPr>
        <w:t>ouvrir. » Il ne portait évidemment pas d</w:t>
      </w:r>
      <w:r>
        <w:rPr>
          <w:rFonts w:ascii="Georgia" w:hAnsi="Georgia"/>
          <w:sz w:val="32"/>
        </w:rPr>
        <w:t>’</w:t>
      </w:r>
      <w:r w:rsidRPr="007A6F8D">
        <w:rPr>
          <w:rFonts w:ascii="Georgia" w:hAnsi="Georgia"/>
          <w:sz w:val="32"/>
        </w:rPr>
        <w:t>armes, mais ses mains lui en tenaient suffisamment lieu, de fortes mains, dures, dangereuses, aux phalanges hérissées de poils noirs. Après une seconde d</w:t>
      </w:r>
      <w:r>
        <w:rPr>
          <w:rFonts w:ascii="Georgia" w:hAnsi="Georgia"/>
          <w:sz w:val="32"/>
        </w:rPr>
        <w:t>’</w:t>
      </w:r>
      <w:r w:rsidRPr="007A6F8D">
        <w:rPr>
          <w:rFonts w:ascii="Georgia" w:hAnsi="Georgia"/>
          <w:sz w:val="32"/>
        </w:rPr>
        <w:t>hésitation, le marchand saisit son maillet, fit sauter la bonde.</w:t>
      </w:r>
    </w:p>
    <w:p w:rsidR="00E2648A" w:rsidRPr="007A6F8D" w:rsidRDefault="00E2648A" w:rsidP="00E2648A">
      <w:pPr>
        <w:ind w:firstLine="720"/>
        <w:jc w:val="both"/>
        <w:rPr>
          <w:rFonts w:ascii="Georgia" w:hAnsi="Georgia"/>
          <w:sz w:val="32"/>
        </w:rPr>
      </w:pPr>
      <w:r w:rsidRPr="007A6F8D">
        <w:rPr>
          <w:rFonts w:ascii="Georgia" w:hAnsi="Georgia"/>
          <w:sz w:val="32"/>
        </w:rPr>
        <w:t>« Verse », ordonna ser Jorah. Leurs yeux en amandes allumés d</w:t>
      </w:r>
      <w:r>
        <w:rPr>
          <w:rFonts w:ascii="Georgia" w:hAnsi="Georgia"/>
          <w:sz w:val="32"/>
        </w:rPr>
        <w:t>’</w:t>
      </w:r>
      <w:r w:rsidRPr="007A6F8D">
        <w:rPr>
          <w:rFonts w:ascii="Georgia" w:hAnsi="Georgia"/>
          <w:sz w:val="32"/>
        </w:rPr>
        <w:t>une flamme noire, les quatre guerriers du</w:t>
      </w:r>
      <w:r w:rsidRPr="007A6F8D">
        <w:rPr>
          <w:rFonts w:ascii="Georgia" w:hAnsi="Georgia"/>
          <w:i/>
          <w:sz w:val="32"/>
        </w:rPr>
        <w:t xml:space="preserve"> khas</w:t>
      </w:r>
      <w:r w:rsidRPr="007A6F8D">
        <w:rPr>
          <w:rFonts w:ascii="Georgia" w:hAnsi="Georgia"/>
          <w:sz w:val="32"/>
        </w:rPr>
        <w:t xml:space="preserve"> se déployèrent sur ses arrières, vigilants.</w:t>
      </w:r>
    </w:p>
    <w:p w:rsidR="00E2648A" w:rsidRPr="007A6F8D" w:rsidRDefault="00E2648A" w:rsidP="00E2648A">
      <w:pPr>
        <w:ind w:firstLine="720"/>
        <w:jc w:val="both"/>
        <w:rPr>
          <w:rFonts w:ascii="Georgia" w:hAnsi="Georgia"/>
          <w:sz w:val="32"/>
        </w:rPr>
      </w:pPr>
      <w:r w:rsidRPr="007A6F8D">
        <w:rPr>
          <w:rFonts w:ascii="Georgia" w:hAnsi="Georgia"/>
          <w:sz w:val="32"/>
        </w:rPr>
        <w:t>« Ce serait un crime que de boire un cru de cette qualité sans le laisser respirer », protesta l</w:t>
      </w:r>
      <w:r>
        <w:rPr>
          <w:rFonts w:ascii="Georgia" w:hAnsi="Georgia"/>
          <w:sz w:val="32"/>
        </w:rPr>
        <w:t>’</w:t>
      </w:r>
      <w:r w:rsidRPr="007A6F8D">
        <w:rPr>
          <w:rFonts w:ascii="Georgia" w:hAnsi="Georgia"/>
          <w:sz w:val="32"/>
        </w:rPr>
        <w:t>homme. Il n</w:t>
      </w:r>
      <w:r>
        <w:rPr>
          <w:rFonts w:ascii="Georgia" w:hAnsi="Georgia"/>
          <w:sz w:val="32"/>
        </w:rPr>
        <w:t>’</w:t>
      </w:r>
      <w:r w:rsidRPr="007A6F8D">
        <w:rPr>
          <w:rFonts w:ascii="Georgia" w:hAnsi="Georgia"/>
          <w:sz w:val="32"/>
        </w:rPr>
        <w:t>avait pas reposé son maillet.</w:t>
      </w:r>
    </w:p>
    <w:p w:rsidR="00E2648A" w:rsidRPr="007A6F8D" w:rsidRDefault="00E2648A" w:rsidP="00E2648A">
      <w:pPr>
        <w:ind w:firstLine="720"/>
        <w:jc w:val="both"/>
        <w:rPr>
          <w:rFonts w:ascii="Georgia" w:hAnsi="Georgia"/>
          <w:sz w:val="32"/>
        </w:rPr>
      </w:pPr>
      <w:r w:rsidRPr="007A6F8D">
        <w:rPr>
          <w:rFonts w:ascii="Georgia" w:hAnsi="Georgia"/>
          <w:sz w:val="32"/>
        </w:rPr>
        <w:t>La main de Jhogo se porta vers le fouet coincé dans sa ceinture mais Daenerys, du bout des doigts, arrêta son geste. « Faites ce que dit ser Jorah », dit-elle. On s</w:t>
      </w:r>
      <w:r>
        <w:rPr>
          <w:rFonts w:ascii="Georgia" w:hAnsi="Georgia"/>
          <w:sz w:val="32"/>
        </w:rPr>
        <w:t>’</w:t>
      </w:r>
      <w:r w:rsidRPr="007A6F8D">
        <w:rPr>
          <w:rFonts w:ascii="Georgia" w:hAnsi="Georgia"/>
          <w:sz w:val="32"/>
        </w:rPr>
        <w:t>attroupait, autour.</w:t>
      </w:r>
    </w:p>
    <w:p w:rsidR="00E2648A" w:rsidRPr="007A6F8D" w:rsidRDefault="00E2648A" w:rsidP="00E2648A">
      <w:pPr>
        <w:ind w:firstLine="720"/>
        <w:jc w:val="both"/>
        <w:rPr>
          <w:rFonts w:ascii="Georgia" w:hAnsi="Georgia"/>
          <w:sz w:val="32"/>
        </w:rPr>
      </w:pPr>
      <w:r w:rsidRPr="007A6F8D">
        <w:rPr>
          <w:rFonts w:ascii="Georgia" w:hAnsi="Georgia"/>
          <w:sz w:val="32"/>
        </w:rPr>
        <w:t>Il lui décocha un coup d</w:t>
      </w:r>
      <w:r>
        <w:rPr>
          <w:rFonts w:ascii="Georgia" w:hAnsi="Georgia"/>
          <w:sz w:val="32"/>
        </w:rPr>
        <w:t>’</w:t>
      </w:r>
      <w:r w:rsidRPr="007A6F8D">
        <w:rPr>
          <w:rFonts w:ascii="Georgia" w:hAnsi="Georgia"/>
          <w:sz w:val="32"/>
        </w:rPr>
        <w:t>œil maussade. « Comme il vous plaira, princesse. » Et, forcé de lâcher son maillet pour soulever le tonnelet, il emplit deux de ses coupes minuscules, et ce avec tant d</w:t>
      </w:r>
      <w:r>
        <w:rPr>
          <w:rFonts w:ascii="Georgia" w:hAnsi="Georgia"/>
          <w:sz w:val="32"/>
        </w:rPr>
        <w:t>’</w:t>
      </w:r>
      <w:r w:rsidRPr="007A6F8D">
        <w:rPr>
          <w:rFonts w:ascii="Georgia" w:hAnsi="Georgia"/>
          <w:sz w:val="32"/>
        </w:rPr>
        <w:t>adresse que pas une goutte ne s</w:t>
      </w:r>
      <w:r>
        <w:rPr>
          <w:rFonts w:ascii="Georgia" w:hAnsi="Georgia"/>
          <w:sz w:val="32"/>
        </w:rPr>
        <w:t>’</w:t>
      </w:r>
      <w:r w:rsidRPr="007A6F8D">
        <w:rPr>
          <w:rFonts w:ascii="Georgia" w:hAnsi="Georgia"/>
          <w:sz w:val="32"/>
        </w:rPr>
        <w:t>en perdit.</w:t>
      </w:r>
    </w:p>
    <w:p w:rsidR="00E2648A" w:rsidRPr="007A6F8D" w:rsidRDefault="00E2648A" w:rsidP="00E2648A">
      <w:pPr>
        <w:ind w:firstLine="720"/>
        <w:jc w:val="both"/>
        <w:rPr>
          <w:rFonts w:ascii="Georgia" w:hAnsi="Georgia"/>
          <w:sz w:val="32"/>
        </w:rPr>
      </w:pPr>
      <w:r w:rsidRPr="007A6F8D">
        <w:rPr>
          <w:rFonts w:ascii="Georgia" w:hAnsi="Georgia"/>
          <w:sz w:val="32"/>
        </w:rPr>
        <w:t>Ser Jorah en préleva une et la huma, plus sombre que jamais.</w:t>
      </w:r>
    </w:p>
    <w:p w:rsidR="00E2648A" w:rsidRPr="007A6F8D" w:rsidRDefault="00E2648A" w:rsidP="00E2648A">
      <w:pPr>
        <w:ind w:firstLine="720"/>
        <w:jc w:val="both"/>
        <w:rPr>
          <w:rFonts w:ascii="Georgia" w:hAnsi="Georgia"/>
          <w:sz w:val="32"/>
        </w:rPr>
      </w:pPr>
      <w:r w:rsidRPr="007A6F8D">
        <w:rPr>
          <w:rFonts w:ascii="Georgia" w:hAnsi="Georgia"/>
          <w:sz w:val="32"/>
        </w:rPr>
        <w:t>« Quel bouquet, non ? questionna l</w:t>
      </w:r>
      <w:r>
        <w:rPr>
          <w:rFonts w:ascii="Georgia" w:hAnsi="Georgia"/>
          <w:sz w:val="32"/>
        </w:rPr>
        <w:t>’</w:t>
      </w:r>
      <w:r w:rsidR="00EB5621">
        <w:rPr>
          <w:rFonts w:ascii="Georgia" w:hAnsi="Georgia"/>
          <w:sz w:val="32"/>
        </w:rPr>
        <w:t>homme avec un sourire. Sentez-</w:t>
      </w:r>
      <w:r w:rsidRPr="007A6F8D">
        <w:rPr>
          <w:rFonts w:ascii="Georgia" w:hAnsi="Georgia"/>
          <w:sz w:val="32"/>
        </w:rPr>
        <w:t>vous ce fruité, ser ? L</w:t>
      </w:r>
      <w:r>
        <w:rPr>
          <w:rFonts w:ascii="Georgia" w:hAnsi="Georgia"/>
          <w:sz w:val="32"/>
        </w:rPr>
        <w:t>’</w:t>
      </w:r>
      <w:r w:rsidRPr="007A6F8D">
        <w:rPr>
          <w:rFonts w:ascii="Georgia" w:hAnsi="Georgia"/>
          <w:sz w:val="32"/>
        </w:rPr>
        <w:t>arôme de La Treill</w:t>
      </w:r>
      <w:r>
        <w:rPr>
          <w:rFonts w:ascii="Georgia" w:hAnsi="Georgia"/>
          <w:sz w:val="32"/>
        </w:rPr>
        <w:t>e. Tâtez-en, messire, et dites-</w:t>
      </w:r>
      <w:r w:rsidRPr="007A6F8D">
        <w:rPr>
          <w:rFonts w:ascii="Georgia" w:hAnsi="Georgia"/>
          <w:sz w:val="32"/>
        </w:rPr>
        <w:t>moi si ce vin n</w:t>
      </w:r>
      <w:r>
        <w:rPr>
          <w:rFonts w:ascii="Georgia" w:hAnsi="Georgia"/>
          <w:sz w:val="32"/>
        </w:rPr>
        <w:t>’</w:t>
      </w:r>
      <w:r w:rsidRPr="007A6F8D">
        <w:rPr>
          <w:rFonts w:ascii="Georgia" w:hAnsi="Georgia"/>
          <w:sz w:val="32"/>
        </w:rPr>
        <w:t>est pas le plus riche et le plus délicat qu</w:t>
      </w:r>
      <w:r>
        <w:rPr>
          <w:rFonts w:ascii="Georgia" w:hAnsi="Georgia"/>
          <w:sz w:val="32"/>
        </w:rPr>
        <w:t>’</w:t>
      </w:r>
      <w:r w:rsidRPr="007A6F8D">
        <w:rPr>
          <w:rFonts w:ascii="Georgia" w:hAnsi="Georgia"/>
          <w:sz w:val="32"/>
        </w:rPr>
        <w:t>ait jamais connu votre palais. »</w:t>
      </w:r>
    </w:p>
    <w:p w:rsidR="00E2648A" w:rsidRPr="007A6F8D" w:rsidRDefault="00E2648A" w:rsidP="00E2648A">
      <w:pPr>
        <w:ind w:firstLine="720"/>
        <w:jc w:val="both"/>
        <w:rPr>
          <w:rFonts w:ascii="Georgia" w:hAnsi="Georgia"/>
          <w:sz w:val="32"/>
        </w:rPr>
      </w:pPr>
      <w:r w:rsidRPr="007A6F8D">
        <w:rPr>
          <w:rFonts w:ascii="Georgia" w:hAnsi="Georgia"/>
          <w:sz w:val="32"/>
        </w:rPr>
        <w:t>Ser Jorah le lui tendit. « Tu goûtes d</w:t>
      </w:r>
      <w:r>
        <w:rPr>
          <w:rFonts w:ascii="Georgia" w:hAnsi="Georgia"/>
          <w:sz w:val="32"/>
        </w:rPr>
        <w:t>’</w:t>
      </w:r>
      <w:r w:rsidRPr="007A6F8D">
        <w:rPr>
          <w:rFonts w:ascii="Georgia" w:hAnsi="Georgia"/>
          <w:sz w:val="32"/>
        </w:rPr>
        <w:t>abord.</w:t>
      </w:r>
    </w:p>
    <w:p w:rsidR="00E2648A" w:rsidRPr="007A6F8D" w:rsidRDefault="00E2648A"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Pr="007A6F8D">
        <w:rPr>
          <w:rFonts w:ascii="Georgia" w:hAnsi="Georgia"/>
          <w:sz w:val="32"/>
        </w:rPr>
        <w:t>Moi ? » Il se mit à rire. « Je ne suis pas digne d</w:t>
      </w:r>
      <w:r>
        <w:rPr>
          <w:rFonts w:ascii="Georgia" w:hAnsi="Georgia"/>
          <w:sz w:val="32"/>
        </w:rPr>
        <w:t>’</w:t>
      </w:r>
      <w:r w:rsidRPr="007A6F8D">
        <w:rPr>
          <w:rFonts w:ascii="Georgia" w:hAnsi="Georgia"/>
          <w:sz w:val="32"/>
        </w:rPr>
        <w:t>un tel cru, messire. Et il faut être le dernier des marchands de vins pour siffler ses propres articles. » Le sourire demeurait affable, mais le front luisait de sueur.</w:t>
      </w:r>
    </w:p>
    <w:p w:rsidR="00E2648A" w:rsidRPr="007A6F8D" w:rsidRDefault="00E2648A" w:rsidP="00E2648A">
      <w:pPr>
        <w:ind w:firstLine="720"/>
        <w:jc w:val="both"/>
        <w:rPr>
          <w:rFonts w:ascii="Georgia" w:hAnsi="Georgia"/>
          <w:sz w:val="32"/>
        </w:rPr>
      </w:pPr>
      <w:r w:rsidRPr="007A6F8D">
        <w:rPr>
          <w:rFonts w:ascii="Georgia" w:hAnsi="Georgia"/>
          <w:sz w:val="32"/>
        </w:rPr>
        <w:t>« Vous</w:t>
      </w:r>
      <w:r w:rsidRPr="007A6F8D">
        <w:rPr>
          <w:rFonts w:ascii="Georgia" w:hAnsi="Georgia"/>
          <w:i/>
          <w:sz w:val="32"/>
        </w:rPr>
        <w:t xml:space="preserve"> boirez,</w:t>
      </w:r>
      <w:r w:rsidRPr="007A6F8D">
        <w:rPr>
          <w:rFonts w:ascii="Georgia" w:hAnsi="Georgia"/>
          <w:sz w:val="32"/>
        </w:rPr>
        <w:t xml:space="preserve"> dit-elle d</w:t>
      </w:r>
      <w:r>
        <w:rPr>
          <w:rFonts w:ascii="Georgia" w:hAnsi="Georgia"/>
          <w:sz w:val="32"/>
        </w:rPr>
        <w:t>’</w:t>
      </w:r>
      <w:r w:rsidRPr="007A6F8D">
        <w:rPr>
          <w:rFonts w:ascii="Georgia" w:hAnsi="Georgia"/>
          <w:sz w:val="32"/>
        </w:rPr>
        <w:t>un ton glacial. Videz la coupe, ou je dis à mes hommes de vous tenir pendant que ser Jorah vous ingurgite tout le baril. »</w:t>
      </w:r>
    </w:p>
    <w:p w:rsidR="00E2648A" w:rsidRPr="007A6F8D" w:rsidRDefault="00E2648A" w:rsidP="00E2648A">
      <w:pPr>
        <w:ind w:firstLine="720"/>
        <w:jc w:val="both"/>
        <w:rPr>
          <w:rFonts w:ascii="Georgia" w:hAnsi="Georgia"/>
          <w:sz w:val="32"/>
        </w:rPr>
      </w:pPr>
      <w:r w:rsidRPr="007A6F8D">
        <w:rPr>
          <w:rFonts w:ascii="Georgia" w:hAnsi="Georgia"/>
          <w:sz w:val="32"/>
        </w:rPr>
        <w:lastRenderedPageBreak/>
        <w:t>Il haussa les épaules, tendit la main mais, au lieu de saisir la coupe, attrapa le tonnelet et, à deux mains, le lança sur elle. D</w:t>
      </w:r>
      <w:r>
        <w:rPr>
          <w:rFonts w:ascii="Georgia" w:hAnsi="Georgia"/>
          <w:sz w:val="32"/>
        </w:rPr>
        <w:t>’</w:t>
      </w:r>
      <w:r w:rsidRPr="007A6F8D">
        <w:rPr>
          <w:rFonts w:ascii="Georgia" w:hAnsi="Georgia"/>
          <w:sz w:val="32"/>
        </w:rPr>
        <w:t>une bourrade, ser Jorah la jeta sans ménagements de côté, encaissa lui-même à l</w:t>
      </w:r>
      <w:r>
        <w:rPr>
          <w:rFonts w:ascii="Georgia" w:hAnsi="Georgia"/>
          <w:sz w:val="32"/>
        </w:rPr>
        <w:t>’</w:t>
      </w:r>
      <w:r w:rsidRPr="007A6F8D">
        <w:rPr>
          <w:rFonts w:ascii="Georgia" w:hAnsi="Georgia"/>
          <w:sz w:val="32"/>
        </w:rPr>
        <w:t>épaule le projectile qui acheva sa trajectoire en s</w:t>
      </w:r>
      <w:r>
        <w:rPr>
          <w:rFonts w:ascii="Georgia" w:hAnsi="Georgia"/>
          <w:sz w:val="32"/>
        </w:rPr>
        <w:t>’</w:t>
      </w:r>
      <w:r w:rsidRPr="007A6F8D">
        <w:rPr>
          <w:rFonts w:ascii="Georgia" w:hAnsi="Georgia"/>
          <w:sz w:val="32"/>
        </w:rPr>
        <w:t>éventrant au sol, tandis que Daenerys trébuchait, perdait l</w:t>
      </w:r>
      <w:r>
        <w:rPr>
          <w:rFonts w:ascii="Georgia" w:hAnsi="Georgia"/>
          <w:sz w:val="32"/>
        </w:rPr>
        <w:t>’</w:t>
      </w:r>
      <w:r w:rsidRPr="007A6F8D">
        <w:rPr>
          <w:rFonts w:ascii="Georgia" w:hAnsi="Georgia"/>
          <w:sz w:val="32"/>
        </w:rPr>
        <w:t xml:space="preserve">équilibre en criant : </w:t>
      </w:r>
      <w:r w:rsidRPr="007A6F8D">
        <w:rPr>
          <w:rFonts w:ascii="Georgia" w:hAnsi="Georgia"/>
          <w:i/>
          <w:sz w:val="32"/>
        </w:rPr>
        <w:t>«</w:t>
      </w:r>
      <w:r>
        <w:rPr>
          <w:rFonts w:ascii="Georgia" w:hAnsi="Georgia"/>
          <w:i/>
          <w:sz w:val="32"/>
        </w:rPr>
        <w:t xml:space="preserve"> </w:t>
      </w:r>
      <w:r w:rsidRPr="007A6F8D">
        <w:rPr>
          <w:rFonts w:ascii="Georgia" w:hAnsi="Georgia"/>
          <w:i/>
          <w:sz w:val="32"/>
        </w:rPr>
        <w:t>Non !</w:t>
      </w:r>
      <w:r>
        <w:rPr>
          <w:rFonts w:ascii="Georgia" w:hAnsi="Georgia"/>
          <w:i/>
          <w:sz w:val="32"/>
        </w:rPr>
        <w:t xml:space="preserve"> </w:t>
      </w:r>
      <w:r w:rsidRPr="007A6F8D">
        <w:rPr>
          <w:rFonts w:ascii="Georgia" w:hAnsi="Georgia"/>
          <w:i/>
          <w:sz w:val="32"/>
        </w:rPr>
        <w:t>»</w:t>
      </w:r>
      <w:r w:rsidRPr="007A6F8D">
        <w:rPr>
          <w:rFonts w:ascii="Georgia" w:hAnsi="Georgia"/>
          <w:sz w:val="32"/>
        </w:rPr>
        <w:t xml:space="preserve"> les mains tendues pour amortir la chute... et que Doreah, lui empoignant le bras au vol, la retenait si fermement qu</w:t>
      </w:r>
      <w:r>
        <w:rPr>
          <w:rFonts w:ascii="Georgia" w:hAnsi="Georgia"/>
          <w:sz w:val="32"/>
        </w:rPr>
        <w:t>’</w:t>
      </w:r>
      <w:r w:rsidRPr="007A6F8D">
        <w:rPr>
          <w:rFonts w:ascii="Georgia" w:hAnsi="Georgia"/>
          <w:sz w:val="32"/>
        </w:rPr>
        <w:t>elle tomba non sur le ventre mais sur ses jambes repliées.</w:t>
      </w:r>
    </w:p>
    <w:p w:rsidR="00E2648A" w:rsidRPr="007A6F8D" w:rsidRDefault="00E2648A" w:rsidP="00E2648A">
      <w:pPr>
        <w:ind w:firstLine="720"/>
        <w:jc w:val="both"/>
        <w:rPr>
          <w:rFonts w:ascii="Georgia" w:hAnsi="Georgia"/>
          <w:sz w:val="32"/>
        </w:rPr>
      </w:pPr>
      <w:r>
        <w:rPr>
          <w:rFonts w:ascii="Georgia" w:hAnsi="Georgia"/>
          <w:sz w:val="32"/>
        </w:rPr>
        <w:t>L’</w:t>
      </w:r>
      <w:r w:rsidRPr="007A6F8D">
        <w:rPr>
          <w:rFonts w:ascii="Georgia" w:hAnsi="Georgia"/>
          <w:sz w:val="32"/>
        </w:rPr>
        <w:t>homme, cependant, ne faisait qu</w:t>
      </w:r>
      <w:r>
        <w:rPr>
          <w:rFonts w:ascii="Georgia" w:hAnsi="Georgia"/>
          <w:sz w:val="32"/>
        </w:rPr>
        <w:t>’</w:t>
      </w:r>
      <w:r w:rsidRPr="007A6F8D">
        <w:rPr>
          <w:rFonts w:ascii="Georgia" w:hAnsi="Georgia"/>
          <w:sz w:val="32"/>
        </w:rPr>
        <w:t>un bond par-dessus son étal, filait comme un dard entre Aggo et Rakharo, bouscula Quaro qui, d</w:t>
      </w:r>
      <w:r>
        <w:rPr>
          <w:rFonts w:ascii="Georgia" w:hAnsi="Georgia"/>
          <w:sz w:val="32"/>
        </w:rPr>
        <w:t>’</w:t>
      </w:r>
      <w:r w:rsidRPr="007A6F8D">
        <w:rPr>
          <w:rFonts w:ascii="Georgia" w:hAnsi="Georgia"/>
          <w:sz w:val="32"/>
        </w:rPr>
        <w:t xml:space="preserve">instinct, </w:t>
      </w:r>
      <w:r>
        <w:rPr>
          <w:rFonts w:ascii="Georgia" w:hAnsi="Georgia"/>
          <w:sz w:val="32"/>
        </w:rPr>
        <w:t>ch</w:t>
      </w:r>
      <w:r w:rsidRPr="007A6F8D">
        <w:rPr>
          <w:rFonts w:ascii="Georgia" w:hAnsi="Georgia" w:cs="Georgia"/>
          <w:sz w:val="32"/>
        </w:rPr>
        <w:t>erchait à dégainer son</w:t>
      </w:r>
      <w:r w:rsidRPr="007A6F8D">
        <w:rPr>
          <w:rFonts w:ascii="Georgia" w:hAnsi="Georgia"/>
          <w:i/>
          <w:sz w:val="32"/>
        </w:rPr>
        <w:t xml:space="preserve"> arakh</w:t>
      </w:r>
      <w:r w:rsidRPr="007A6F8D">
        <w:rPr>
          <w:rFonts w:ascii="Georgia" w:hAnsi="Georgia"/>
          <w:sz w:val="32"/>
        </w:rPr>
        <w:t xml:space="preserve"> absent, dévala l</w:t>
      </w:r>
      <w:r>
        <w:rPr>
          <w:rFonts w:ascii="Georgia" w:hAnsi="Georgia"/>
          <w:sz w:val="32"/>
        </w:rPr>
        <w:t>’</w:t>
      </w:r>
      <w:r w:rsidRPr="007A6F8D">
        <w:rPr>
          <w:rFonts w:ascii="Georgia" w:hAnsi="Georgia"/>
          <w:sz w:val="32"/>
        </w:rPr>
        <w:t>allée, mais déjà sifflait le fouet de Jhogo, déjà la lanière se déroulait, qui s</w:t>
      </w:r>
      <w:r>
        <w:rPr>
          <w:rFonts w:ascii="Georgia" w:hAnsi="Georgia"/>
          <w:sz w:val="32"/>
        </w:rPr>
        <w:t>’enroula autour de la ja</w:t>
      </w:r>
      <w:r w:rsidRPr="007A6F8D">
        <w:rPr>
          <w:rFonts w:ascii="Georgia" w:hAnsi="Georgia"/>
          <w:sz w:val="32"/>
        </w:rPr>
        <w:t>mbe du fugitif, l</w:t>
      </w:r>
      <w:r>
        <w:rPr>
          <w:rFonts w:ascii="Georgia" w:hAnsi="Georgia"/>
          <w:sz w:val="32"/>
        </w:rPr>
        <w:t>’</w:t>
      </w:r>
      <w:r w:rsidRPr="007A6F8D">
        <w:rPr>
          <w:rFonts w:ascii="Georgia" w:hAnsi="Georgia"/>
          <w:sz w:val="32"/>
        </w:rPr>
        <w:t>envoyant bouler tête la première dans la poussière.</w:t>
      </w:r>
    </w:p>
    <w:p w:rsidR="00E2648A" w:rsidRPr="007A6F8D" w:rsidRDefault="00E2648A" w:rsidP="00E2648A">
      <w:pPr>
        <w:ind w:firstLine="720"/>
        <w:jc w:val="both"/>
        <w:rPr>
          <w:rFonts w:ascii="Georgia" w:hAnsi="Georgia"/>
          <w:sz w:val="32"/>
        </w:rPr>
      </w:pPr>
      <w:r w:rsidRPr="007A6F8D">
        <w:rPr>
          <w:rFonts w:ascii="Georgia" w:hAnsi="Georgia"/>
          <w:sz w:val="32"/>
        </w:rPr>
        <w:t>Une douzaine de gardes en jaune</w:t>
      </w:r>
      <w:r>
        <w:rPr>
          <w:rFonts w:ascii="Georgia" w:hAnsi="Georgia"/>
          <w:sz w:val="32"/>
        </w:rPr>
        <w:t xml:space="preserve"> étaient accourus. Avec eux se t</w:t>
      </w:r>
      <w:r w:rsidRPr="007A6F8D">
        <w:rPr>
          <w:rFonts w:ascii="Georgia" w:hAnsi="Georgia"/>
          <w:sz w:val="32"/>
        </w:rPr>
        <w:t xml:space="preserve">rouvait le maître en personne de la caravane, le capitaine marchand </w:t>
      </w:r>
      <w:r w:rsidR="0015391E">
        <w:rPr>
          <w:rFonts w:ascii="Georgia" w:hAnsi="Georgia"/>
          <w:sz w:val="32"/>
        </w:rPr>
        <w:t>Byan Voty</w:t>
      </w:r>
      <w:r w:rsidRPr="007A6F8D">
        <w:rPr>
          <w:rFonts w:ascii="Georgia" w:hAnsi="Georgia"/>
          <w:sz w:val="32"/>
        </w:rPr>
        <w:t>ris, minuscule natif de Norvos à la peau tannée comme du vieux cuir, au visage barré d</w:t>
      </w:r>
      <w:r>
        <w:rPr>
          <w:rFonts w:ascii="Georgia" w:hAnsi="Georgia"/>
          <w:sz w:val="32"/>
        </w:rPr>
        <w:t>’</w:t>
      </w:r>
      <w:r w:rsidRPr="007A6F8D">
        <w:rPr>
          <w:rFonts w:ascii="Georgia" w:hAnsi="Georgia"/>
          <w:sz w:val="32"/>
        </w:rPr>
        <w:t>une oreille à l</w:t>
      </w:r>
      <w:r>
        <w:rPr>
          <w:rFonts w:ascii="Georgia" w:hAnsi="Georgia"/>
          <w:sz w:val="32"/>
        </w:rPr>
        <w:t>’</w:t>
      </w:r>
      <w:r w:rsidRPr="007A6F8D">
        <w:rPr>
          <w:rFonts w:ascii="Georgia" w:hAnsi="Georgia"/>
          <w:sz w:val="32"/>
        </w:rPr>
        <w:t xml:space="preserve">autre par des bacchantes </w:t>
      </w:r>
      <w:r w:rsidR="0015391E">
        <w:rPr>
          <w:rFonts w:ascii="Georgia" w:hAnsi="Georgia"/>
          <w:sz w:val="32"/>
        </w:rPr>
        <w:t>du</w:t>
      </w:r>
      <w:r w:rsidRPr="007A6F8D">
        <w:rPr>
          <w:rFonts w:ascii="Georgia" w:hAnsi="Georgia"/>
          <w:sz w:val="32"/>
        </w:rPr>
        <w:t xml:space="preserve"> plus beau bleu. Sans que quiconque eût prononcé un mot, il parut </w:t>
      </w:r>
      <w:r w:rsidR="0015391E">
        <w:rPr>
          <w:rFonts w:ascii="Georgia" w:hAnsi="Georgia"/>
          <w:sz w:val="32"/>
        </w:rPr>
        <w:t>s</w:t>
      </w:r>
      <w:r w:rsidRPr="007A6F8D">
        <w:rPr>
          <w:rFonts w:ascii="Georgia" w:hAnsi="Georgia"/>
          <w:sz w:val="32"/>
        </w:rPr>
        <w:t>avoir ce qui s</w:t>
      </w:r>
      <w:r>
        <w:rPr>
          <w:rFonts w:ascii="Georgia" w:hAnsi="Georgia"/>
          <w:sz w:val="32"/>
        </w:rPr>
        <w:t>’</w:t>
      </w:r>
      <w:r w:rsidRPr="007A6F8D">
        <w:rPr>
          <w:rFonts w:ascii="Georgia" w:hAnsi="Georgia"/>
          <w:sz w:val="32"/>
        </w:rPr>
        <w:t>était passé. « Emmenez-moi cet individu ! commanda-</w:t>
      </w:r>
      <w:r w:rsidR="0015391E">
        <w:rPr>
          <w:rFonts w:ascii="Georgia" w:hAnsi="Georgia"/>
          <w:sz w:val="32"/>
        </w:rPr>
        <w:t>t-</w:t>
      </w:r>
      <w:r w:rsidRPr="007A6F8D">
        <w:rPr>
          <w:rFonts w:ascii="Georgia" w:hAnsi="Georgia"/>
          <w:sz w:val="32"/>
        </w:rPr>
        <w:t>il avec un geste méprisant. Le bon plaisir du</w:t>
      </w:r>
      <w:r w:rsidRPr="007A6F8D">
        <w:rPr>
          <w:rFonts w:ascii="Georgia" w:hAnsi="Georgia"/>
          <w:i/>
          <w:sz w:val="32"/>
        </w:rPr>
        <w:t xml:space="preserve"> khal</w:t>
      </w:r>
      <w:r w:rsidRPr="007A6F8D">
        <w:rPr>
          <w:rFonts w:ascii="Georgia" w:hAnsi="Georgia"/>
          <w:sz w:val="32"/>
        </w:rPr>
        <w:t xml:space="preserve"> disposera de lui. » Puis, tandis que deux de ses hommes replantaient celui-ci sur ses pieds : « Ses biens vous reviennent aussi, princesse, veuillez en accep</w:t>
      </w:r>
      <w:r w:rsidR="0015391E">
        <w:rPr>
          <w:rFonts w:ascii="Georgia" w:hAnsi="Georgia"/>
          <w:sz w:val="32"/>
        </w:rPr>
        <w:t>t</w:t>
      </w:r>
      <w:r w:rsidRPr="007A6F8D">
        <w:rPr>
          <w:rFonts w:ascii="Georgia" w:hAnsi="Georgia"/>
          <w:sz w:val="32"/>
        </w:rPr>
        <w:t>er le don. En gage trop faible de mes regrets que l</w:t>
      </w:r>
      <w:r>
        <w:rPr>
          <w:rFonts w:ascii="Georgia" w:hAnsi="Georgia"/>
          <w:sz w:val="32"/>
        </w:rPr>
        <w:t>’</w:t>
      </w:r>
      <w:r w:rsidRPr="007A6F8D">
        <w:rPr>
          <w:rFonts w:ascii="Georgia" w:hAnsi="Georgia"/>
          <w:sz w:val="32"/>
        </w:rPr>
        <w:t xml:space="preserve">un des miens ait </w:t>
      </w:r>
      <w:r w:rsidRPr="0015391E">
        <w:rPr>
          <w:rFonts w:ascii="Georgia" w:hAnsi="Georgia"/>
          <w:sz w:val="32"/>
        </w:rPr>
        <w:t>osé</w:t>
      </w:r>
      <w:r w:rsidRPr="007A6F8D">
        <w:rPr>
          <w:rFonts w:ascii="Georgia" w:hAnsi="Georgia"/>
          <w:sz w:val="32"/>
        </w:rPr>
        <w:t xml:space="preserve"> commettre pareil forfait. »</w:t>
      </w:r>
    </w:p>
    <w:p w:rsidR="00E2648A" w:rsidRPr="007A6F8D" w:rsidRDefault="0015391E" w:rsidP="00E2648A">
      <w:pPr>
        <w:ind w:firstLine="720"/>
        <w:jc w:val="both"/>
        <w:rPr>
          <w:rFonts w:ascii="Georgia" w:hAnsi="Georgia"/>
          <w:sz w:val="32"/>
        </w:rPr>
      </w:pPr>
      <w:r>
        <w:rPr>
          <w:rFonts w:ascii="Georgia" w:hAnsi="Georgia"/>
          <w:sz w:val="32"/>
        </w:rPr>
        <w:t>D</w:t>
      </w:r>
      <w:r w:rsidR="00E2648A" w:rsidRPr="007A6F8D">
        <w:rPr>
          <w:rFonts w:ascii="Georgia" w:hAnsi="Georgia"/>
          <w:sz w:val="32"/>
        </w:rPr>
        <w:t>oreah et Jhiqui aidèrent leur maîtresse à se relever. La terre buvait goulûment le vin empoisonné. «</w:t>
      </w:r>
      <w:r>
        <w:rPr>
          <w:rFonts w:ascii="Georgia" w:hAnsi="Georgia"/>
          <w:sz w:val="32"/>
        </w:rPr>
        <w:t xml:space="preserve"> </w:t>
      </w:r>
      <w:r w:rsidR="00EB5621">
        <w:rPr>
          <w:rFonts w:ascii="Georgia" w:hAnsi="Georgia"/>
          <w:sz w:val="32"/>
        </w:rPr>
        <w:t>Comment saviez-vous ? demanda-t-</w:t>
      </w:r>
      <w:r w:rsidR="00E2648A" w:rsidRPr="007A6F8D">
        <w:rPr>
          <w:rFonts w:ascii="Georgia" w:hAnsi="Georgia"/>
          <w:sz w:val="32"/>
        </w:rPr>
        <w:t>elle, toute tremblante, à ser Jorah.</w:t>
      </w:r>
      <w:r w:rsidR="00E2648A" w:rsidRPr="007A6F8D">
        <w:rPr>
          <w:rFonts w:ascii="Georgia" w:hAnsi="Georgia"/>
          <w:i/>
          <w:sz w:val="32"/>
        </w:rPr>
        <w:t xml:space="preserve"> Comment ?</w:t>
      </w:r>
    </w:p>
    <w:p w:rsidR="00E2648A" w:rsidRPr="007A6F8D" w:rsidRDefault="0015391E"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Je ne savais pas,</w:t>
      </w:r>
      <w:r w:rsidR="00E2648A" w:rsidRPr="007A6F8D">
        <w:rPr>
          <w:rFonts w:ascii="Georgia" w:hAnsi="Georgia"/>
          <w:i/>
          <w:sz w:val="32"/>
        </w:rPr>
        <w:t xml:space="preserve"> Khaleesi.</w:t>
      </w:r>
      <w:r w:rsidR="00E2648A" w:rsidRPr="007A6F8D">
        <w:rPr>
          <w:rFonts w:ascii="Georgia" w:hAnsi="Georgia"/>
          <w:sz w:val="32"/>
        </w:rPr>
        <w:t xml:space="preserve"> Je l</w:t>
      </w:r>
      <w:r w:rsidR="00E2648A">
        <w:rPr>
          <w:rFonts w:ascii="Georgia" w:hAnsi="Georgia"/>
          <w:sz w:val="32"/>
        </w:rPr>
        <w:t>’</w:t>
      </w:r>
      <w:r w:rsidR="00E2648A" w:rsidRPr="007A6F8D">
        <w:rPr>
          <w:rFonts w:ascii="Georgia" w:hAnsi="Georgia"/>
          <w:sz w:val="32"/>
        </w:rPr>
        <w:t xml:space="preserve">ai su quand il a refusé de boire, et parce que la lettre de maître Illyrio me faisait tout craindre. » Ses yeux </w:t>
      </w:r>
      <w:r>
        <w:rPr>
          <w:rFonts w:ascii="Georgia" w:hAnsi="Georgia"/>
          <w:sz w:val="32"/>
        </w:rPr>
        <w:t>som</w:t>
      </w:r>
      <w:r w:rsidR="00E2648A" w:rsidRPr="007A6F8D">
        <w:rPr>
          <w:rFonts w:ascii="Georgia" w:hAnsi="Georgia"/>
          <w:sz w:val="32"/>
        </w:rPr>
        <w:t>bres balayèrent l</w:t>
      </w:r>
      <w:r w:rsidR="00E2648A">
        <w:rPr>
          <w:rFonts w:ascii="Georgia" w:hAnsi="Georgia"/>
          <w:sz w:val="32"/>
        </w:rPr>
        <w:t>’</w:t>
      </w:r>
      <w:r w:rsidR="00E2648A" w:rsidRPr="007A6F8D">
        <w:rPr>
          <w:rFonts w:ascii="Georgia" w:hAnsi="Georgia"/>
          <w:sz w:val="32"/>
        </w:rPr>
        <w:t>assistance. Que des étrangers. «Venez. Mieux vaut ne pas en parler ici. »</w:t>
      </w:r>
    </w:p>
    <w:p w:rsidR="00E2648A" w:rsidRPr="007A6F8D" w:rsidRDefault="0015391E" w:rsidP="00E2648A">
      <w:pPr>
        <w:ind w:firstLine="720"/>
        <w:jc w:val="both"/>
        <w:rPr>
          <w:rFonts w:ascii="Georgia" w:hAnsi="Georgia"/>
          <w:sz w:val="32"/>
        </w:rPr>
      </w:pPr>
      <w:r>
        <w:rPr>
          <w:rFonts w:ascii="Georgia" w:hAnsi="Georgia"/>
          <w:sz w:val="32"/>
        </w:rPr>
        <w:t>To</w:t>
      </w:r>
      <w:r w:rsidR="00E2648A" w:rsidRPr="007A6F8D">
        <w:rPr>
          <w:rFonts w:ascii="Georgia" w:hAnsi="Georgia"/>
          <w:sz w:val="32"/>
        </w:rPr>
        <w:t>ut au long du retour, Daenerys lutta contre les larmes. Cette amer</w:t>
      </w:r>
      <w:r>
        <w:rPr>
          <w:rFonts w:ascii="Georgia" w:hAnsi="Georgia"/>
          <w:sz w:val="32"/>
        </w:rPr>
        <w:t>tu</w:t>
      </w:r>
      <w:r w:rsidR="00E2648A" w:rsidRPr="007A6F8D">
        <w:rPr>
          <w:rFonts w:ascii="Georgia" w:hAnsi="Georgia"/>
          <w:sz w:val="32"/>
        </w:rPr>
        <w:t>m</w:t>
      </w:r>
      <w:r>
        <w:rPr>
          <w:rFonts w:ascii="Georgia" w:hAnsi="Georgia"/>
          <w:sz w:val="32"/>
        </w:rPr>
        <w:t>e</w:t>
      </w:r>
      <w:r w:rsidR="00E2648A" w:rsidRPr="007A6F8D">
        <w:rPr>
          <w:rFonts w:ascii="Georgia" w:hAnsi="Georgia"/>
          <w:sz w:val="32"/>
        </w:rPr>
        <w:t xml:space="preserve"> qui lui asséchait la gorge, elle n</w:t>
      </w:r>
      <w:r w:rsidR="00E2648A">
        <w:rPr>
          <w:rFonts w:ascii="Georgia" w:hAnsi="Georgia"/>
          <w:sz w:val="32"/>
        </w:rPr>
        <w:t>’</w:t>
      </w:r>
      <w:r w:rsidR="00E2648A" w:rsidRPr="007A6F8D">
        <w:rPr>
          <w:rFonts w:ascii="Georgia" w:hAnsi="Georgia"/>
          <w:sz w:val="32"/>
        </w:rPr>
        <w:t>avait que trop lieu de l</w:t>
      </w:r>
      <w:r w:rsidR="00E2648A">
        <w:rPr>
          <w:rFonts w:ascii="Georgia" w:hAnsi="Georgia"/>
          <w:sz w:val="32"/>
        </w:rPr>
        <w:t>’</w:t>
      </w:r>
      <w:r w:rsidR="00E2648A" w:rsidRPr="007A6F8D">
        <w:rPr>
          <w:rFonts w:ascii="Georgia" w:hAnsi="Georgia"/>
          <w:sz w:val="32"/>
        </w:rPr>
        <w:t xml:space="preserve">identifier : </w:t>
      </w:r>
      <w:r>
        <w:rPr>
          <w:rFonts w:ascii="Georgia" w:hAnsi="Georgia"/>
          <w:sz w:val="32"/>
        </w:rPr>
        <w:t>la</w:t>
      </w:r>
      <w:r w:rsidR="00E2648A" w:rsidRPr="007A6F8D">
        <w:rPr>
          <w:rFonts w:ascii="Georgia" w:hAnsi="Georgia"/>
          <w:sz w:val="32"/>
        </w:rPr>
        <w:t xml:space="preserve"> peur. Des années durant, elle avait vécu </w:t>
      </w:r>
      <w:r w:rsidR="00E2648A" w:rsidRPr="007A6F8D">
        <w:rPr>
          <w:rFonts w:ascii="Georgia" w:hAnsi="Georgia"/>
          <w:sz w:val="32"/>
        </w:rPr>
        <w:lastRenderedPageBreak/>
        <w:t>dans la peur de Viserys, dans la peur affreuse de réveiller le dragon. Et une peur bien pire la tenaill</w:t>
      </w:r>
      <w:r>
        <w:rPr>
          <w:rFonts w:ascii="Georgia" w:hAnsi="Georgia"/>
          <w:sz w:val="32"/>
        </w:rPr>
        <w:t>ait</w:t>
      </w:r>
      <w:r w:rsidR="00E2648A" w:rsidRPr="007A6F8D">
        <w:rPr>
          <w:rFonts w:ascii="Georgia" w:hAnsi="Georgia"/>
          <w:sz w:val="32"/>
        </w:rPr>
        <w:t xml:space="preserve"> maintenant. Ce n</w:t>
      </w:r>
      <w:r w:rsidR="00E2648A">
        <w:rPr>
          <w:rFonts w:ascii="Georgia" w:hAnsi="Georgia"/>
          <w:sz w:val="32"/>
        </w:rPr>
        <w:t>’</w:t>
      </w:r>
      <w:r w:rsidR="00E2648A" w:rsidRPr="007A6F8D">
        <w:rPr>
          <w:rFonts w:ascii="Georgia" w:hAnsi="Georgia"/>
          <w:sz w:val="32"/>
        </w:rPr>
        <w:t>était plus seulement pour elle qu</w:t>
      </w:r>
      <w:r w:rsidR="00E2648A">
        <w:rPr>
          <w:rFonts w:ascii="Georgia" w:hAnsi="Georgia"/>
          <w:sz w:val="32"/>
        </w:rPr>
        <w:t>’</w:t>
      </w:r>
      <w:r w:rsidR="00E2648A" w:rsidRPr="007A6F8D">
        <w:rPr>
          <w:rFonts w:ascii="Georgia" w:hAnsi="Georgia"/>
          <w:sz w:val="32"/>
        </w:rPr>
        <w:t>elle avait peur, mais pour son enfant. Et cette peur, il devait y être sensible, car il s</w:t>
      </w:r>
      <w:r w:rsidR="00E2648A">
        <w:rPr>
          <w:rFonts w:ascii="Georgia" w:hAnsi="Georgia"/>
          <w:sz w:val="32"/>
        </w:rPr>
        <w:t>’</w:t>
      </w:r>
      <w:r w:rsidR="00E2648A" w:rsidRPr="007A6F8D">
        <w:rPr>
          <w:rFonts w:ascii="Georgia" w:hAnsi="Georgia"/>
          <w:sz w:val="32"/>
        </w:rPr>
        <w:t>agi</w:t>
      </w:r>
      <w:r>
        <w:rPr>
          <w:rFonts w:ascii="Georgia" w:hAnsi="Georgia"/>
          <w:sz w:val="32"/>
        </w:rPr>
        <w:t>t</w:t>
      </w:r>
      <w:r w:rsidR="00E2648A" w:rsidRPr="007A6F8D">
        <w:rPr>
          <w:rFonts w:ascii="Georgia" w:hAnsi="Georgia"/>
          <w:sz w:val="32"/>
        </w:rPr>
        <w:t>a</w:t>
      </w:r>
      <w:r>
        <w:rPr>
          <w:rFonts w:ascii="Georgia" w:hAnsi="Georgia"/>
          <w:sz w:val="32"/>
        </w:rPr>
        <w:t>it</w:t>
      </w:r>
      <w:r w:rsidR="00E2648A" w:rsidRPr="007A6F8D">
        <w:rPr>
          <w:rFonts w:ascii="Georgia" w:hAnsi="Georgia"/>
          <w:sz w:val="32"/>
        </w:rPr>
        <w:t xml:space="preserve"> sans répit. Dans l</w:t>
      </w:r>
      <w:r w:rsidR="00E2648A">
        <w:rPr>
          <w:rFonts w:ascii="Georgia" w:hAnsi="Georgia"/>
          <w:sz w:val="32"/>
        </w:rPr>
        <w:t>’</w:t>
      </w:r>
      <w:r w:rsidR="00E2648A" w:rsidRPr="007A6F8D">
        <w:rPr>
          <w:rFonts w:ascii="Georgia" w:hAnsi="Georgia"/>
          <w:sz w:val="32"/>
        </w:rPr>
        <w:t>espoir de l</w:t>
      </w:r>
      <w:r w:rsidR="00E2648A">
        <w:rPr>
          <w:rFonts w:ascii="Georgia" w:hAnsi="Georgia"/>
          <w:sz w:val="32"/>
        </w:rPr>
        <w:t>’</w:t>
      </w:r>
      <w:r w:rsidR="00E2648A" w:rsidRPr="007A6F8D">
        <w:rPr>
          <w:rFonts w:ascii="Georgia" w:hAnsi="Georgia"/>
          <w:sz w:val="32"/>
        </w:rPr>
        <w:t>arraisonner, l</w:t>
      </w:r>
      <w:r w:rsidR="00E2648A">
        <w:rPr>
          <w:rFonts w:ascii="Georgia" w:hAnsi="Georgia"/>
          <w:sz w:val="32"/>
        </w:rPr>
        <w:t>’</w:t>
      </w:r>
      <w:r w:rsidR="00E2648A" w:rsidRPr="007A6F8D">
        <w:rPr>
          <w:rFonts w:ascii="Georgia" w:hAnsi="Georgia"/>
          <w:sz w:val="32"/>
        </w:rPr>
        <w:t>apaiser, de l</w:t>
      </w:r>
      <w:r w:rsidR="00E2648A">
        <w:rPr>
          <w:rFonts w:ascii="Georgia" w:hAnsi="Georgia"/>
          <w:sz w:val="32"/>
        </w:rPr>
        <w:t>’</w:t>
      </w:r>
      <w:r w:rsidR="00E2648A" w:rsidRPr="007A6F8D">
        <w:rPr>
          <w:rFonts w:ascii="Georgia" w:hAnsi="Georgia"/>
          <w:sz w:val="32"/>
        </w:rPr>
        <w:t>encourager, elle flattait doucement l</w:t>
      </w:r>
      <w:r w:rsidR="00E2648A">
        <w:rPr>
          <w:rFonts w:ascii="Georgia" w:hAnsi="Georgia"/>
          <w:sz w:val="32"/>
        </w:rPr>
        <w:t>’</w:t>
      </w:r>
      <w:r w:rsidR="00E2648A" w:rsidRPr="007A6F8D">
        <w:rPr>
          <w:rFonts w:ascii="Georgia" w:hAnsi="Georgia"/>
          <w:sz w:val="32"/>
        </w:rPr>
        <w:t>orbe de son sein, murmurait : «</w:t>
      </w:r>
      <w:r>
        <w:rPr>
          <w:rFonts w:ascii="Georgia" w:hAnsi="Georgia"/>
          <w:sz w:val="32"/>
        </w:rPr>
        <w:t xml:space="preserve"> </w:t>
      </w:r>
      <w:r w:rsidR="00E2648A" w:rsidRPr="007A6F8D">
        <w:rPr>
          <w:rFonts w:ascii="Georgia" w:hAnsi="Georgia"/>
          <w:sz w:val="32"/>
        </w:rPr>
        <w:t>Tu es le sang du dragon, gros benêt », dans le balancement de la litière, tous rideaux tirés, « tu es le sang du dragon, et rien ne saurait effrayer le dragon. »</w:t>
      </w:r>
    </w:p>
    <w:p w:rsidR="00E2648A" w:rsidRPr="007A6F8D" w:rsidRDefault="00E2648A" w:rsidP="00E2648A">
      <w:pPr>
        <w:ind w:firstLine="720"/>
        <w:jc w:val="both"/>
        <w:rPr>
          <w:rFonts w:ascii="Georgia" w:hAnsi="Georgia"/>
          <w:sz w:val="32"/>
        </w:rPr>
      </w:pPr>
      <w:r w:rsidRPr="007A6F8D">
        <w:rPr>
          <w:rFonts w:ascii="Georgia" w:hAnsi="Georgia"/>
          <w:sz w:val="32"/>
        </w:rPr>
        <w:t>Une fois rendue sous le tertre he</w:t>
      </w:r>
      <w:r w:rsidR="00F26748">
        <w:rPr>
          <w:rFonts w:ascii="Georgia" w:hAnsi="Georgia"/>
          <w:sz w:val="32"/>
        </w:rPr>
        <w:t>rbeux qui lui tenait lieu de de</w:t>
      </w:r>
      <w:r w:rsidRPr="007A6F8D">
        <w:rPr>
          <w:rFonts w:ascii="Georgia" w:hAnsi="Georgia"/>
          <w:sz w:val="32"/>
        </w:rPr>
        <w:t>meure, à Vaes Dothrak, elle congédia tout son monde, à l</w:t>
      </w:r>
      <w:r>
        <w:rPr>
          <w:rFonts w:ascii="Georgia" w:hAnsi="Georgia"/>
          <w:sz w:val="32"/>
        </w:rPr>
        <w:t>’</w:t>
      </w:r>
      <w:r w:rsidRPr="007A6F8D">
        <w:rPr>
          <w:rFonts w:ascii="Georgia" w:hAnsi="Georgia"/>
          <w:sz w:val="32"/>
        </w:rPr>
        <w:t>excep</w:t>
      </w:r>
      <w:r w:rsidR="00F26748">
        <w:rPr>
          <w:rFonts w:ascii="Georgia" w:hAnsi="Georgia"/>
          <w:sz w:val="32"/>
        </w:rPr>
        <w:t>t</w:t>
      </w:r>
      <w:r w:rsidRPr="007A6F8D">
        <w:rPr>
          <w:rFonts w:ascii="Georgia" w:hAnsi="Georgia"/>
          <w:sz w:val="32"/>
        </w:rPr>
        <w:t>ion de ser Jorah. « A présent, parlez, lui intima-t-elle en s</w:t>
      </w:r>
      <w:r>
        <w:rPr>
          <w:rFonts w:ascii="Georgia" w:hAnsi="Georgia"/>
          <w:sz w:val="32"/>
        </w:rPr>
        <w:t>’</w:t>
      </w:r>
      <w:r w:rsidRPr="007A6F8D">
        <w:rPr>
          <w:rFonts w:ascii="Georgia" w:hAnsi="Georgia"/>
          <w:sz w:val="32"/>
        </w:rPr>
        <w:t xml:space="preserve">allongeant </w:t>
      </w:r>
      <w:r w:rsidR="00F26748">
        <w:rPr>
          <w:rFonts w:ascii="Georgia" w:hAnsi="Georgia"/>
          <w:sz w:val="32"/>
        </w:rPr>
        <w:t xml:space="preserve">sur </w:t>
      </w:r>
      <w:r w:rsidRPr="007A6F8D">
        <w:rPr>
          <w:rFonts w:ascii="Georgia" w:hAnsi="Georgia"/>
          <w:sz w:val="32"/>
        </w:rPr>
        <w:t>c</w:t>
      </w:r>
      <w:r w:rsidR="00F26748">
        <w:rPr>
          <w:rFonts w:ascii="Georgia" w:hAnsi="Georgia"/>
          <w:sz w:val="32"/>
        </w:rPr>
        <w:t>e</w:t>
      </w:r>
      <w:r w:rsidRPr="007A6F8D">
        <w:rPr>
          <w:rFonts w:ascii="Georgia" w:hAnsi="Georgia"/>
          <w:sz w:val="32"/>
        </w:rPr>
        <w:t>s coussins. L</w:t>
      </w:r>
      <w:r>
        <w:rPr>
          <w:rFonts w:ascii="Georgia" w:hAnsi="Georgia"/>
          <w:sz w:val="32"/>
        </w:rPr>
        <w:t>’</w:t>
      </w:r>
      <w:r w:rsidRPr="007A6F8D">
        <w:rPr>
          <w:rFonts w:ascii="Georgia" w:hAnsi="Georgia"/>
          <w:sz w:val="32"/>
        </w:rPr>
        <w:t>Usurpateur ?</w:t>
      </w:r>
    </w:p>
    <w:p w:rsidR="00E2648A" w:rsidRPr="007A6F8D" w:rsidRDefault="00F26748"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Oui. » Il produisit un parchemin roulé. « Une lettre de maître Illyrio à l</w:t>
      </w:r>
      <w:r w:rsidR="00E2648A">
        <w:rPr>
          <w:rFonts w:ascii="Georgia" w:hAnsi="Georgia"/>
          <w:sz w:val="32"/>
        </w:rPr>
        <w:t>’</w:t>
      </w:r>
      <w:r w:rsidR="00E2648A" w:rsidRPr="007A6F8D">
        <w:rPr>
          <w:rFonts w:ascii="Georgia" w:hAnsi="Georgia"/>
          <w:sz w:val="32"/>
        </w:rPr>
        <w:t>adresse de Viserys. Robert Baratheon offre terres et titres à qui le débarrassera de vous ou de votre frère.</w:t>
      </w:r>
    </w:p>
    <w:p w:rsidR="00E2648A" w:rsidRPr="007A6F8D" w:rsidRDefault="00E2648A" w:rsidP="00E2648A">
      <w:pPr>
        <w:ind w:firstLine="720"/>
        <w:jc w:val="both"/>
        <w:rPr>
          <w:rFonts w:ascii="Georgia" w:hAnsi="Georgia"/>
          <w:sz w:val="32"/>
        </w:rPr>
      </w:pPr>
      <w:r w:rsidRPr="007A6F8D">
        <w:rPr>
          <w:rFonts w:ascii="Georgia" w:hAnsi="Georgia"/>
          <w:sz w:val="32"/>
        </w:rPr>
        <w:t>— Ou de mon frère ? hoqueta-t-elle en un sanglot mâtiné d</w:t>
      </w:r>
      <w:r>
        <w:rPr>
          <w:rFonts w:ascii="Georgia" w:hAnsi="Georgia"/>
          <w:sz w:val="32"/>
        </w:rPr>
        <w:t>’</w:t>
      </w:r>
      <w:r w:rsidRPr="007A6F8D">
        <w:rPr>
          <w:rFonts w:ascii="Georgia" w:hAnsi="Georgia"/>
          <w:sz w:val="32"/>
        </w:rPr>
        <w:t>un éclat de rire, il n</w:t>
      </w:r>
      <w:r>
        <w:rPr>
          <w:rFonts w:ascii="Georgia" w:hAnsi="Georgia"/>
          <w:sz w:val="32"/>
        </w:rPr>
        <w:t>’</w:t>
      </w:r>
      <w:r w:rsidRPr="007A6F8D">
        <w:rPr>
          <w:rFonts w:ascii="Georgia" w:hAnsi="Georgia"/>
          <w:sz w:val="32"/>
        </w:rPr>
        <w:t>est donc pas encore au courant ? Il se doit d</w:t>
      </w:r>
      <w:r>
        <w:rPr>
          <w:rFonts w:ascii="Georgia" w:hAnsi="Georgia"/>
          <w:sz w:val="32"/>
        </w:rPr>
        <w:t>’</w:t>
      </w:r>
      <w:r w:rsidR="00F26748">
        <w:rPr>
          <w:rFonts w:ascii="Georgia" w:hAnsi="Georgia"/>
          <w:sz w:val="32"/>
        </w:rPr>
        <w:t>anob</w:t>
      </w:r>
      <w:r w:rsidRPr="007A6F8D">
        <w:rPr>
          <w:rFonts w:ascii="Georgia" w:hAnsi="Georgia"/>
          <w:sz w:val="32"/>
        </w:rPr>
        <w:t>li</w:t>
      </w:r>
      <w:r w:rsidR="00F26748">
        <w:rPr>
          <w:rFonts w:ascii="Georgia" w:hAnsi="Georgia"/>
          <w:sz w:val="32"/>
        </w:rPr>
        <w:t>r</w:t>
      </w:r>
      <w:r w:rsidRPr="007A6F8D">
        <w:rPr>
          <w:rFonts w:ascii="Georgia" w:hAnsi="Georgia"/>
          <w:sz w:val="32"/>
        </w:rPr>
        <w:t xml:space="preserve"> Drogo ! » Son rire était cette fois mâtiné d</w:t>
      </w:r>
      <w:r>
        <w:rPr>
          <w:rFonts w:ascii="Georgia" w:hAnsi="Georgia"/>
          <w:sz w:val="32"/>
        </w:rPr>
        <w:t>’</w:t>
      </w:r>
      <w:r w:rsidRPr="007A6F8D">
        <w:rPr>
          <w:rFonts w:ascii="Georgia" w:hAnsi="Georgia"/>
          <w:sz w:val="32"/>
        </w:rPr>
        <w:t>un sanglot. « Et de mo</w:t>
      </w:r>
      <w:r w:rsidR="00F26748">
        <w:rPr>
          <w:rFonts w:ascii="Georgia" w:hAnsi="Georgia"/>
          <w:sz w:val="32"/>
        </w:rPr>
        <w:t>i</w:t>
      </w:r>
      <w:r w:rsidRPr="007A6F8D">
        <w:rPr>
          <w:rFonts w:ascii="Georgia" w:hAnsi="Georgia"/>
          <w:sz w:val="32"/>
        </w:rPr>
        <w:t>, dites-vous ? De moi seule ?</w:t>
      </w:r>
    </w:p>
    <w:p w:rsidR="00E2648A" w:rsidRPr="007A6F8D" w:rsidRDefault="00E2648A" w:rsidP="00E2648A">
      <w:pPr>
        <w:ind w:firstLine="720"/>
        <w:jc w:val="both"/>
        <w:rPr>
          <w:rFonts w:ascii="Georgia" w:hAnsi="Georgia"/>
          <w:sz w:val="32"/>
        </w:rPr>
      </w:pPr>
      <w:r w:rsidRPr="007A6F8D">
        <w:rPr>
          <w:rFonts w:ascii="Georgia" w:hAnsi="Georgia"/>
          <w:sz w:val="32"/>
        </w:rPr>
        <w:t>— De vous et de votre enfant, confessa-t-il, penaud.</w:t>
      </w:r>
    </w:p>
    <w:p w:rsidR="00E2648A" w:rsidRPr="007A6F8D" w:rsidRDefault="00E2648A" w:rsidP="00E2648A">
      <w:pPr>
        <w:ind w:firstLine="720"/>
        <w:jc w:val="both"/>
        <w:rPr>
          <w:rFonts w:ascii="Georgia" w:hAnsi="Georgia"/>
          <w:sz w:val="32"/>
        </w:rPr>
      </w:pPr>
      <w:r w:rsidRPr="007A6F8D">
        <w:rPr>
          <w:rFonts w:ascii="Georgia" w:hAnsi="Georgia"/>
          <w:sz w:val="32"/>
        </w:rPr>
        <w:t>— Hé bien non. Il n</w:t>
      </w:r>
      <w:r>
        <w:rPr>
          <w:rFonts w:ascii="Georgia" w:hAnsi="Georgia"/>
          <w:sz w:val="32"/>
        </w:rPr>
        <w:t>’</w:t>
      </w:r>
      <w:r w:rsidRPr="007A6F8D">
        <w:rPr>
          <w:rFonts w:ascii="Georgia" w:hAnsi="Georgia"/>
          <w:sz w:val="32"/>
        </w:rPr>
        <w:t>aura pas mon fils. » Elle n</w:t>
      </w:r>
      <w:r>
        <w:rPr>
          <w:rFonts w:ascii="Georgia" w:hAnsi="Georgia"/>
          <w:sz w:val="32"/>
        </w:rPr>
        <w:t>’</w:t>
      </w:r>
      <w:r w:rsidRPr="007A6F8D">
        <w:rPr>
          <w:rFonts w:ascii="Georgia" w:hAnsi="Georgia"/>
          <w:sz w:val="32"/>
        </w:rPr>
        <w:t xml:space="preserve">allait pas se mettre </w:t>
      </w:r>
      <w:r w:rsidR="00F26748">
        <w:rPr>
          <w:rFonts w:ascii="Times New Roman" w:hAnsi="Times New Roman" w:cs="Times New Roman"/>
          <w:sz w:val="32"/>
        </w:rPr>
        <w:t xml:space="preserve">à </w:t>
      </w:r>
      <w:r w:rsidRPr="007A6F8D">
        <w:rPr>
          <w:rFonts w:ascii="Georgia" w:hAnsi="Georgia" w:cs="Georgia"/>
          <w:sz w:val="32"/>
        </w:rPr>
        <w:t>pleurer. Elle n</w:t>
      </w:r>
      <w:r>
        <w:rPr>
          <w:rFonts w:ascii="Georgia" w:hAnsi="Georgia" w:cs="Georgia"/>
          <w:sz w:val="32"/>
        </w:rPr>
        <w:t>’</w:t>
      </w:r>
      <w:r w:rsidRPr="007A6F8D">
        <w:rPr>
          <w:rFonts w:ascii="Georgia" w:hAnsi="Georgia" w:cs="Georgia"/>
          <w:sz w:val="32"/>
        </w:rPr>
        <w:t>allait pas se mettre à grelotter.</w:t>
      </w:r>
      <w:r w:rsidRPr="007A6F8D">
        <w:rPr>
          <w:rFonts w:ascii="Georgia" w:hAnsi="Georgia"/>
          <w:i/>
          <w:sz w:val="32"/>
        </w:rPr>
        <w:t xml:space="preserve"> Voilà,</w:t>
      </w:r>
      <w:r w:rsidRPr="007A6F8D">
        <w:rPr>
          <w:rFonts w:ascii="Georgia" w:hAnsi="Georgia"/>
          <w:sz w:val="32"/>
        </w:rPr>
        <w:t xml:space="preserve"> se dit-elle,</w:t>
      </w:r>
      <w:r w:rsidRPr="007A6F8D">
        <w:rPr>
          <w:rFonts w:ascii="Georgia" w:hAnsi="Georgia"/>
          <w:i/>
          <w:sz w:val="32"/>
        </w:rPr>
        <w:t xml:space="preserve"> </w:t>
      </w:r>
      <w:r w:rsidR="00F26748">
        <w:rPr>
          <w:rFonts w:ascii="Georgia" w:hAnsi="Georgia"/>
          <w:i/>
          <w:sz w:val="32"/>
        </w:rPr>
        <w:t>L’usur</w:t>
      </w:r>
      <w:r w:rsidRPr="007A6F8D">
        <w:rPr>
          <w:rFonts w:ascii="Georgia" w:hAnsi="Georgia"/>
          <w:i/>
          <w:sz w:val="32"/>
        </w:rPr>
        <w:t>pateur a réveillé le dragon.</w:t>
      </w:r>
      <w:r w:rsidRPr="007A6F8D">
        <w:rPr>
          <w:rFonts w:ascii="Georgia" w:hAnsi="Georgia"/>
          <w:sz w:val="32"/>
        </w:rPr>
        <w:t xml:space="preserve"> Et ses yeux se portèrent sur les œufs de dr</w:t>
      </w:r>
      <w:r w:rsidR="00F26748">
        <w:rPr>
          <w:rFonts w:ascii="Georgia" w:hAnsi="Georgia"/>
          <w:sz w:val="32"/>
        </w:rPr>
        <w:t>a</w:t>
      </w:r>
      <w:r w:rsidRPr="007A6F8D">
        <w:rPr>
          <w:rFonts w:ascii="Georgia" w:hAnsi="Georgia"/>
          <w:sz w:val="32"/>
        </w:rPr>
        <w:t>gon, nichés dans leur sombre écrin de velours. Les sautes d</w:t>
      </w:r>
      <w:r>
        <w:rPr>
          <w:rFonts w:ascii="Georgia" w:hAnsi="Georgia"/>
          <w:sz w:val="32"/>
        </w:rPr>
        <w:t>’</w:t>
      </w:r>
      <w:r w:rsidRPr="007A6F8D">
        <w:rPr>
          <w:rFonts w:ascii="Georgia" w:hAnsi="Georgia"/>
          <w:sz w:val="32"/>
        </w:rPr>
        <w:t>humeur de la lampe en faisaient scintiller tour à tour les écailles et les env</w:t>
      </w:r>
      <w:r w:rsidR="00F26748">
        <w:rPr>
          <w:rFonts w:ascii="Georgia" w:hAnsi="Georgia"/>
          <w:sz w:val="32"/>
        </w:rPr>
        <w:t>i</w:t>
      </w:r>
      <w:r w:rsidRPr="007A6F8D">
        <w:rPr>
          <w:rFonts w:ascii="Georgia" w:hAnsi="Georgia"/>
          <w:sz w:val="32"/>
        </w:rPr>
        <w:t>ronnaient d</w:t>
      </w:r>
      <w:r>
        <w:rPr>
          <w:rFonts w:ascii="Georgia" w:hAnsi="Georgia"/>
          <w:sz w:val="32"/>
        </w:rPr>
        <w:t>’</w:t>
      </w:r>
      <w:r w:rsidRPr="007A6F8D">
        <w:rPr>
          <w:rFonts w:ascii="Georgia" w:hAnsi="Georgia"/>
          <w:sz w:val="32"/>
        </w:rPr>
        <w:t>une aura moirée de part</w:t>
      </w:r>
      <w:r w:rsidR="00F26748">
        <w:rPr>
          <w:rFonts w:ascii="Georgia" w:hAnsi="Georgia"/>
          <w:sz w:val="32"/>
        </w:rPr>
        <w:t>icules écarlate, or, bronze. Des</w:t>
      </w:r>
      <w:r w:rsidRPr="007A6F8D">
        <w:rPr>
          <w:rFonts w:ascii="Georgia" w:hAnsi="Georgia"/>
          <w:sz w:val="32"/>
        </w:rPr>
        <w:t xml:space="preserve"> souverains au milieu de leurs courtisans.</w:t>
      </w:r>
    </w:p>
    <w:p w:rsidR="00E2648A" w:rsidRPr="007A6F8D" w:rsidRDefault="00E2648A" w:rsidP="00E2648A">
      <w:pPr>
        <w:ind w:firstLine="720"/>
        <w:jc w:val="both"/>
        <w:rPr>
          <w:rFonts w:ascii="Georgia" w:hAnsi="Georgia"/>
          <w:sz w:val="32"/>
        </w:rPr>
      </w:pPr>
      <w:r w:rsidRPr="007A6F8D">
        <w:rPr>
          <w:rFonts w:ascii="Georgia" w:hAnsi="Georgia"/>
          <w:sz w:val="32"/>
        </w:rPr>
        <w:t>A quoi céda-t-elle, soudain ? à un accès de démence issu de lu peur ? ou à quelque étrange prescience enfouie dans son sang ? My</w:t>
      </w:r>
      <w:r w:rsidR="00F26748">
        <w:rPr>
          <w:rFonts w:ascii="Georgia" w:hAnsi="Georgia"/>
          <w:sz w:val="32"/>
        </w:rPr>
        <w:t>st</w:t>
      </w:r>
      <w:r w:rsidRPr="007A6F8D">
        <w:rPr>
          <w:rFonts w:ascii="Georgia" w:hAnsi="Georgia"/>
          <w:sz w:val="32"/>
        </w:rPr>
        <w:t>ère total... Toujours est-il qu</w:t>
      </w:r>
      <w:r>
        <w:rPr>
          <w:rFonts w:ascii="Georgia" w:hAnsi="Georgia"/>
          <w:sz w:val="32"/>
        </w:rPr>
        <w:t>’</w:t>
      </w:r>
      <w:r w:rsidRPr="007A6F8D">
        <w:rPr>
          <w:rFonts w:ascii="Georgia" w:hAnsi="Georgia"/>
          <w:sz w:val="32"/>
        </w:rPr>
        <w:t>elle entendit sa propre voix dire à s</w:t>
      </w:r>
      <w:r w:rsidR="00F26748">
        <w:rPr>
          <w:rFonts w:ascii="Georgia" w:hAnsi="Georgia"/>
          <w:sz w:val="32"/>
        </w:rPr>
        <w:t>er</w:t>
      </w:r>
      <w:r w:rsidRPr="007A6F8D">
        <w:rPr>
          <w:rFonts w:ascii="Georgia" w:hAnsi="Georgia"/>
          <w:sz w:val="32"/>
        </w:rPr>
        <w:t xml:space="preserve"> Jorah : « Allumez le brasero.</w:t>
      </w:r>
    </w:p>
    <w:p w:rsidR="00E2648A" w:rsidRPr="007A6F8D" w:rsidRDefault="00E2648A" w:rsidP="00E2648A">
      <w:pPr>
        <w:ind w:firstLine="720"/>
        <w:jc w:val="both"/>
        <w:rPr>
          <w:rFonts w:ascii="Georgia" w:hAnsi="Georgia"/>
          <w:sz w:val="32"/>
        </w:rPr>
      </w:pPr>
      <w:r w:rsidRPr="007A6F8D">
        <w:rPr>
          <w:rFonts w:ascii="Georgia" w:hAnsi="Georgia"/>
          <w:sz w:val="32"/>
        </w:rPr>
        <w:t>— Pardon,</w:t>
      </w:r>
      <w:r w:rsidRPr="007A6F8D">
        <w:rPr>
          <w:rFonts w:ascii="Georgia" w:hAnsi="Georgia"/>
          <w:i/>
          <w:sz w:val="32"/>
        </w:rPr>
        <w:t xml:space="preserve"> Khaleesi</w:t>
      </w:r>
      <w:r w:rsidRPr="007A6F8D">
        <w:rPr>
          <w:rFonts w:ascii="Georgia" w:hAnsi="Georgia"/>
          <w:sz w:val="32"/>
        </w:rPr>
        <w:t xml:space="preserve"> ? » Il la regardait d</w:t>
      </w:r>
      <w:r>
        <w:rPr>
          <w:rFonts w:ascii="Georgia" w:hAnsi="Georgia"/>
          <w:sz w:val="32"/>
        </w:rPr>
        <w:t>’</w:t>
      </w:r>
      <w:r w:rsidRPr="007A6F8D">
        <w:rPr>
          <w:rFonts w:ascii="Georgia" w:hAnsi="Georgia"/>
          <w:sz w:val="32"/>
        </w:rPr>
        <w:t>un drôle d</w:t>
      </w:r>
      <w:r>
        <w:rPr>
          <w:rFonts w:ascii="Georgia" w:hAnsi="Georgia"/>
          <w:sz w:val="32"/>
        </w:rPr>
        <w:t>’</w:t>
      </w:r>
      <w:r w:rsidRPr="007A6F8D">
        <w:rPr>
          <w:rFonts w:ascii="Georgia" w:hAnsi="Georgia"/>
          <w:sz w:val="32"/>
        </w:rPr>
        <w:t xml:space="preserve">air. « Il fait </w:t>
      </w:r>
      <w:r w:rsidR="00F26748">
        <w:rPr>
          <w:rFonts w:ascii="Georgia" w:hAnsi="Georgia"/>
          <w:sz w:val="32"/>
        </w:rPr>
        <w:t>si</w:t>
      </w:r>
      <w:r w:rsidRPr="007A6F8D">
        <w:rPr>
          <w:rFonts w:ascii="Georgia" w:hAnsi="Georgia"/>
          <w:sz w:val="32"/>
        </w:rPr>
        <w:t xml:space="preserve"> chaud ! Vous êtes sûre que... ? »</w:t>
      </w:r>
    </w:p>
    <w:p w:rsidR="00E2648A" w:rsidRPr="007A6F8D" w:rsidRDefault="00F26748"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Sûre comme jamais. « Oui. Je... j</w:t>
      </w:r>
      <w:r w:rsidR="00E2648A">
        <w:rPr>
          <w:rFonts w:ascii="Georgia" w:hAnsi="Georgia"/>
          <w:sz w:val="32"/>
        </w:rPr>
        <w:t>’</w:t>
      </w:r>
      <w:r>
        <w:rPr>
          <w:rFonts w:ascii="Georgia" w:hAnsi="Georgia"/>
          <w:sz w:val="32"/>
        </w:rPr>
        <w:t>ai comme un frisson. Allumez</w:t>
      </w:r>
      <w:r w:rsidR="00E2648A" w:rsidRPr="007A6F8D">
        <w:rPr>
          <w:rFonts w:ascii="Georgia" w:hAnsi="Georgia"/>
          <w:sz w:val="32"/>
        </w:rPr>
        <w:t xml:space="preserve"> le brasero. »</w:t>
      </w:r>
    </w:p>
    <w:p w:rsidR="00E2648A" w:rsidRPr="007A6F8D" w:rsidRDefault="00E2648A" w:rsidP="00E2648A">
      <w:pPr>
        <w:ind w:firstLine="720"/>
        <w:jc w:val="both"/>
        <w:rPr>
          <w:rFonts w:ascii="Georgia" w:hAnsi="Georgia"/>
          <w:sz w:val="32"/>
        </w:rPr>
      </w:pPr>
      <w:r w:rsidRPr="007A6F8D">
        <w:rPr>
          <w:rFonts w:ascii="Georgia" w:hAnsi="Georgia"/>
          <w:sz w:val="32"/>
        </w:rPr>
        <w:t>Il s</w:t>
      </w:r>
      <w:r>
        <w:rPr>
          <w:rFonts w:ascii="Georgia" w:hAnsi="Georgia"/>
          <w:sz w:val="32"/>
        </w:rPr>
        <w:t>’</w:t>
      </w:r>
      <w:r w:rsidRPr="007A6F8D">
        <w:rPr>
          <w:rFonts w:ascii="Georgia" w:hAnsi="Georgia"/>
          <w:sz w:val="32"/>
        </w:rPr>
        <w:t>inclina. « Puisque vous le souhaitez. »</w:t>
      </w:r>
    </w:p>
    <w:p w:rsidR="00E2648A" w:rsidRPr="007A6F8D" w:rsidRDefault="00E2648A" w:rsidP="00E2648A">
      <w:pPr>
        <w:ind w:firstLine="720"/>
        <w:jc w:val="both"/>
        <w:rPr>
          <w:rFonts w:ascii="Georgia" w:hAnsi="Georgia"/>
          <w:sz w:val="32"/>
        </w:rPr>
      </w:pPr>
      <w:r w:rsidRPr="007A6F8D">
        <w:rPr>
          <w:rFonts w:ascii="Georgia" w:hAnsi="Georgia"/>
          <w:sz w:val="32"/>
        </w:rPr>
        <w:lastRenderedPageBreak/>
        <w:t xml:space="preserve">Dès que les charbons eurent pris, elle </w:t>
      </w:r>
      <w:r w:rsidR="00F26748">
        <w:rPr>
          <w:rFonts w:ascii="Georgia" w:hAnsi="Georgia"/>
          <w:sz w:val="32"/>
        </w:rPr>
        <w:t>le renvoya. Il lui fallait être</w:t>
      </w:r>
      <w:r w:rsidRPr="007A6F8D">
        <w:rPr>
          <w:rFonts w:ascii="Georgia" w:hAnsi="Georgia"/>
          <w:sz w:val="32"/>
        </w:rPr>
        <w:t xml:space="preserve"> seule pour accomplir ce qu</w:t>
      </w:r>
      <w:r>
        <w:rPr>
          <w:rFonts w:ascii="Georgia" w:hAnsi="Georgia"/>
          <w:sz w:val="32"/>
        </w:rPr>
        <w:t>’</w:t>
      </w:r>
      <w:r w:rsidRPr="007A6F8D">
        <w:rPr>
          <w:rFonts w:ascii="Georgia" w:hAnsi="Georgia"/>
          <w:sz w:val="32"/>
        </w:rPr>
        <w:t>elle devait accomplir.</w:t>
      </w:r>
      <w:r w:rsidRPr="007A6F8D">
        <w:rPr>
          <w:rFonts w:ascii="Georgia" w:hAnsi="Georgia"/>
          <w:i/>
          <w:sz w:val="32"/>
        </w:rPr>
        <w:t xml:space="preserve"> C</w:t>
      </w:r>
      <w:r>
        <w:rPr>
          <w:rFonts w:ascii="Georgia" w:hAnsi="Georgia"/>
          <w:i/>
          <w:sz w:val="32"/>
        </w:rPr>
        <w:t>’</w:t>
      </w:r>
      <w:r w:rsidR="00F26748">
        <w:rPr>
          <w:rFonts w:ascii="Georgia" w:hAnsi="Georgia"/>
          <w:i/>
          <w:sz w:val="32"/>
        </w:rPr>
        <w:t>est de la folie</w:t>
      </w:r>
      <w:r w:rsidR="00F26748" w:rsidRPr="00F26748">
        <w:rPr>
          <w:rFonts w:ascii="Georgia" w:hAnsi="Georgia"/>
          <w:sz w:val="32"/>
        </w:rPr>
        <w:t>, se</w:t>
      </w:r>
      <w:r w:rsidRPr="007A6F8D">
        <w:rPr>
          <w:rFonts w:ascii="Georgia" w:hAnsi="Georgia"/>
          <w:i/>
          <w:sz w:val="32"/>
        </w:rPr>
        <w:t xml:space="preserve"> </w:t>
      </w:r>
      <w:r w:rsidRPr="007A6F8D">
        <w:rPr>
          <w:rFonts w:ascii="Georgia" w:hAnsi="Georgia"/>
          <w:sz w:val="32"/>
        </w:rPr>
        <w:t>dit-elle en retirant de son nid douillet l</w:t>
      </w:r>
      <w:r>
        <w:rPr>
          <w:rFonts w:ascii="Georgia" w:hAnsi="Georgia"/>
          <w:sz w:val="32"/>
        </w:rPr>
        <w:t>’</w:t>
      </w:r>
      <w:r w:rsidRPr="007A6F8D">
        <w:rPr>
          <w:rFonts w:ascii="Georgia" w:hAnsi="Georgia"/>
          <w:sz w:val="32"/>
        </w:rPr>
        <w:t>œuf écarlate et noir.</w:t>
      </w:r>
      <w:r w:rsidRPr="007A6F8D">
        <w:rPr>
          <w:rFonts w:ascii="Georgia" w:hAnsi="Georgia"/>
          <w:i/>
          <w:sz w:val="32"/>
        </w:rPr>
        <w:t xml:space="preserve"> De </w:t>
      </w:r>
      <w:r w:rsidR="00F26748">
        <w:rPr>
          <w:rFonts w:ascii="Georgia" w:hAnsi="Georgia"/>
          <w:i/>
          <w:sz w:val="32"/>
        </w:rPr>
        <w:t>la</w:t>
      </w:r>
      <w:r w:rsidRPr="007A6F8D">
        <w:rPr>
          <w:rFonts w:ascii="Georgia" w:hAnsi="Georgia"/>
          <w:sz w:val="32"/>
        </w:rPr>
        <w:t xml:space="preserve"> </w:t>
      </w:r>
      <w:r w:rsidRPr="007A6F8D">
        <w:rPr>
          <w:rFonts w:ascii="Georgia" w:hAnsi="Georgia"/>
          <w:i/>
          <w:sz w:val="32"/>
        </w:rPr>
        <w:t>folie pure. Il va seulement se craqueler, brûler, et il est si beau... S</w:t>
      </w:r>
      <w:r w:rsidR="00F26748">
        <w:rPr>
          <w:rFonts w:ascii="Georgia" w:hAnsi="Georgia"/>
          <w:i/>
          <w:sz w:val="32"/>
        </w:rPr>
        <w:t>er Jorah</w:t>
      </w:r>
      <w:r w:rsidRPr="007A6F8D">
        <w:rPr>
          <w:rFonts w:ascii="Georgia" w:hAnsi="Georgia"/>
          <w:i/>
          <w:sz w:val="32"/>
        </w:rPr>
        <w:t xml:space="preserve"> me traitera d</w:t>
      </w:r>
      <w:r>
        <w:rPr>
          <w:rFonts w:ascii="Georgia" w:hAnsi="Georgia"/>
          <w:i/>
          <w:sz w:val="32"/>
        </w:rPr>
        <w:t>’</w:t>
      </w:r>
      <w:r w:rsidRPr="007A6F8D">
        <w:rPr>
          <w:rFonts w:ascii="Georgia" w:hAnsi="Georgia"/>
          <w:i/>
          <w:sz w:val="32"/>
        </w:rPr>
        <w:t>idiote si je le détruis,</w:t>
      </w:r>
      <w:r w:rsidRPr="007A6F8D">
        <w:rPr>
          <w:rFonts w:ascii="Georgia" w:hAnsi="Georgia"/>
          <w:sz w:val="32"/>
        </w:rPr>
        <w:t xml:space="preserve"> et pourtant, pourtant...</w:t>
      </w:r>
    </w:p>
    <w:p w:rsidR="00E2648A" w:rsidRPr="007A6F8D" w:rsidRDefault="00E2648A" w:rsidP="00E2648A">
      <w:pPr>
        <w:ind w:firstLine="720"/>
        <w:jc w:val="both"/>
        <w:rPr>
          <w:rFonts w:ascii="Georgia" w:hAnsi="Georgia"/>
          <w:sz w:val="32"/>
        </w:rPr>
      </w:pPr>
      <w:r w:rsidRPr="007A6F8D">
        <w:rPr>
          <w:rFonts w:ascii="Georgia" w:hAnsi="Georgia"/>
          <w:sz w:val="32"/>
        </w:rPr>
        <w:t>Dans le berceau de ses deux paumes, elle le porta jusqu</w:t>
      </w:r>
      <w:r>
        <w:rPr>
          <w:rFonts w:ascii="Georgia" w:hAnsi="Georgia"/>
          <w:sz w:val="32"/>
        </w:rPr>
        <w:t>’</w:t>
      </w:r>
      <w:r w:rsidR="00F26748">
        <w:rPr>
          <w:rFonts w:ascii="Georgia" w:hAnsi="Georgia"/>
          <w:sz w:val="32"/>
        </w:rPr>
        <w:t>au feu et</w:t>
      </w:r>
      <w:r w:rsidRPr="007A6F8D">
        <w:rPr>
          <w:rFonts w:ascii="Georgia" w:hAnsi="Georgia"/>
          <w:sz w:val="32"/>
        </w:rPr>
        <w:t xml:space="preserve"> le projeta au milieu des braises incandescentes. Etait-ce une halluc</w:t>
      </w:r>
      <w:r w:rsidR="00F26748">
        <w:rPr>
          <w:rFonts w:ascii="Georgia" w:hAnsi="Georgia"/>
          <w:sz w:val="32"/>
        </w:rPr>
        <w:t>i</w:t>
      </w:r>
      <w:r w:rsidRPr="007A6F8D">
        <w:rPr>
          <w:rFonts w:ascii="Georgia" w:hAnsi="Georgia"/>
          <w:sz w:val="32"/>
        </w:rPr>
        <w:t xml:space="preserve">nation? Comme altérées de chaleur, les noires écailles émettaient, sous les petits coups de langue pressés des flammes, un vague </w:t>
      </w:r>
      <w:r w:rsidR="00F26748">
        <w:rPr>
          <w:rFonts w:ascii="Georgia" w:hAnsi="Georgia"/>
          <w:sz w:val="32"/>
        </w:rPr>
        <w:t>et</w:t>
      </w:r>
      <w:r w:rsidRPr="007A6F8D">
        <w:rPr>
          <w:rFonts w:ascii="Georgia" w:hAnsi="Georgia"/>
          <w:sz w:val="32"/>
        </w:rPr>
        <w:t xml:space="preserve"> sombre rougeoiement. L</w:t>
      </w:r>
      <w:r>
        <w:rPr>
          <w:rFonts w:ascii="Georgia" w:hAnsi="Georgia"/>
          <w:sz w:val="32"/>
        </w:rPr>
        <w:t>’</w:t>
      </w:r>
      <w:r w:rsidRPr="007A6F8D">
        <w:rPr>
          <w:rFonts w:ascii="Georgia" w:hAnsi="Georgia"/>
          <w:sz w:val="32"/>
        </w:rPr>
        <w:t>un après l</w:t>
      </w:r>
      <w:r>
        <w:rPr>
          <w:rFonts w:ascii="Georgia" w:hAnsi="Georgia"/>
          <w:sz w:val="32"/>
        </w:rPr>
        <w:t>’</w:t>
      </w:r>
      <w:r w:rsidRPr="007A6F8D">
        <w:rPr>
          <w:rFonts w:ascii="Georgia" w:hAnsi="Georgia"/>
          <w:sz w:val="32"/>
        </w:rPr>
        <w:t>autre, les deux autres œufs vinrent prendre place auprès du premier, puis Daenerys se recula, suffocante d</w:t>
      </w:r>
      <w:r>
        <w:rPr>
          <w:rFonts w:ascii="Georgia" w:hAnsi="Georgia"/>
          <w:sz w:val="32"/>
        </w:rPr>
        <w:t>’</w:t>
      </w:r>
      <w:r w:rsidRPr="007A6F8D">
        <w:rPr>
          <w:rFonts w:ascii="Georgia" w:hAnsi="Georgia"/>
          <w:sz w:val="32"/>
        </w:rPr>
        <w:t>appréhension.</w:t>
      </w:r>
    </w:p>
    <w:p w:rsidR="00E2648A" w:rsidRPr="007A6F8D" w:rsidRDefault="00E2648A" w:rsidP="00E2648A">
      <w:pPr>
        <w:ind w:firstLine="720"/>
        <w:jc w:val="both"/>
        <w:rPr>
          <w:rFonts w:ascii="Georgia" w:hAnsi="Georgia"/>
          <w:sz w:val="32"/>
        </w:rPr>
      </w:pPr>
      <w:r w:rsidRPr="007A6F8D">
        <w:rPr>
          <w:rFonts w:ascii="Georgia" w:hAnsi="Georgia"/>
          <w:sz w:val="32"/>
        </w:rPr>
        <w:t>Et elle attendit, fascinée, que le</w:t>
      </w:r>
      <w:r w:rsidR="00F26748">
        <w:rPr>
          <w:rFonts w:ascii="Georgia" w:hAnsi="Georgia"/>
          <w:sz w:val="32"/>
        </w:rPr>
        <w:t>s charbons ne fussent plus que</w:t>
      </w:r>
      <w:r w:rsidRPr="007A6F8D">
        <w:rPr>
          <w:rFonts w:ascii="Georgia" w:hAnsi="Georgia"/>
          <w:sz w:val="32"/>
        </w:rPr>
        <w:t xml:space="preserve"> cendres. Par le trou de fumée s</w:t>
      </w:r>
      <w:r>
        <w:rPr>
          <w:rFonts w:ascii="Georgia" w:hAnsi="Georgia"/>
          <w:sz w:val="32"/>
        </w:rPr>
        <w:t>’</w:t>
      </w:r>
      <w:r w:rsidRPr="007A6F8D">
        <w:rPr>
          <w:rFonts w:ascii="Georgia" w:hAnsi="Georgia"/>
          <w:sz w:val="32"/>
        </w:rPr>
        <w:t>élevaient en virevoltant, s</w:t>
      </w:r>
      <w:r>
        <w:rPr>
          <w:rFonts w:ascii="Georgia" w:hAnsi="Georgia"/>
          <w:sz w:val="32"/>
        </w:rPr>
        <w:t>’</w:t>
      </w:r>
      <w:r w:rsidRPr="007A6F8D">
        <w:rPr>
          <w:rFonts w:ascii="Georgia" w:hAnsi="Georgia"/>
          <w:sz w:val="32"/>
        </w:rPr>
        <w:t>échappaient des étincelles aériennes. Les vagues de chaleur enrobaient l</w:t>
      </w:r>
      <w:r w:rsidR="00F26748">
        <w:rPr>
          <w:rFonts w:ascii="Georgia" w:hAnsi="Georgia"/>
          <w:sz w:val="32"/>
        </w:rPr>
        <w:t>es</w:t>
      </w:r>
      <w:r w:rsidRPr="007A6F8D">
        <w:rPr>
          <w:rFonts w:ascii="Georgia" w:hAnsi="Georgia"/>
          <w:sz w:val="32"/>
        </w:rPr>
        <w:t xml:space="preserve"> œufs de halos mouvants. Et c</w:t>
      </w:r>
      <w:r>
        <w:rPr>
          <w:rFonts w:ascii="Georgia" w:hAnsi="Georgia"/>
          <w:sz w:val="32"/>
        </w:rPr>
        <w:t>’</w:t>
      </w:r>
      <w:r w:rsidRPr="007A6F8D">
        <w:rPr>
          <w:rFonts w:ascii="Georgia" w:hAnsi="Georgia"/>
          <w:sz w:val="32"/>
        </w:rPr>
        <w:t>était là tout.</w:t>
      </w:r>
    </w:p>
    <w:p w:rsidR="00E2648A" w:rsidRPr="007A6F8D" w:rsidRDefault="00E2648A" w:rsidP="00E2648A">
      <w:pPr>
        <w:ind w:firstLine="720"/>
        <w:jc w:val="both"/>
        <w:rPr>
          <w:rFonts w:ascii="Georgia" w:hAnsi="Georgia"/>
          <w:sz w:val="32"/>
        </w:rPr>
      </w:pPr>
      <w:r w:rsidRPr="007A6F8D">
        <w:rPr>
          <w:rFonts w:ascii="Georgia" w:hAnsi="Georgia"/>
          <w:i/>
          <w:sz w:val="32"/>
        </w:rPr>
        <w:t>Rhaegar, votre frère, fut le dernier dragon,</w:t>
      </w:r>
      <w:r w:rsidRPr="007A6F8D">
        <w:rPr>
          <w:rFonts w:ascii="Georgia" w:hAnsi="Georgia"/>
          <w:sz w:val="32"/>
        </w:rPr>
        <w:t xml:space="preserve"> l</w:t>
      </w:r>
      <w:r>
        <w:rPr>
          <w:rFonts w:ascii="Georgia" w:hAnsi="Georgia"/>
          <w:sz w:val="32"/>
        </w:rPr>
        <w:t>’</w:t>
      </w:r>
      <w:r w:rsidR="00F26748">
        <w:rPr>
          <w:rFonts w:ascii="Georgia" w:hAnsi="Georgia"/>
          <w:sz w:val="32"/>
        </w:rPr>
        <w:t>avait avertie ser Jorah. Elle</w:t>
      </w:r>
      <w:r w:rsidRPr="007A6F8D">
        <w:rPr>
          <w:rFonts w:ascii="Georgia" w:hAnsi="Georgia"/>
          <w:sz w:val="32"/>
        </w:rPr>
        <w:t xml:space="preserve"> contemplait tristement les œufs. Qu</w:t>
      </w:r>
      <w:r>
        <w:rPr>
          <w:rFonts w:ascii="Georgia" w:hAnsi="Georgia"/>
          <w:sz w:val="32"/>
        </w:rPr>
        <w:t>’</w:t>
      </w:r>
      <w:r w:rsidRPr="007A6F8D">
        <w:rPr>
          <w:rFonts w:ascii="Georgia" w:hAnsi="Georgia"/>
          <w:sz w:val="32"/>
        </w:rPr>
        <w:t>av</w:t>
      </w:r>
      <w:r w:rsidR="00F26748">
        <w:rPr>
          <w:rFonts w:ascii="Georgia" w:hAnsi="Georgia"/>
          <w:sz w:val="32"/>
        </w:rPr>
        <w:t>ait-elle donc escompté ? Vivants</w:t>
      </w:r>
      <w:r w:rsidRPr="007A6F8D">
        <w:rPr>
          <w:rFonts w:ascii="Georgia" w:hAnsi="Georgia"/>
          <w:sz w:val="32"/>
        </w:rPr>
        <w:t xml:space="preserve"> voilà mille et mille années, de jolis cailloux, voilà ce qu</w:t>
      </w:r>
      <w:r>
        <w:rPr>
          <w:rFonts w:ascii="Georgia" w:hAnsi="Georgia"/>
          <w:sz w:val="32"/>
        </w:rPr>
        <w:t>’</w:t>
      </w:r>
      <w:r w:rsidRPr="007A6F8D">
        <w:rPr>
          <w:rFonts w:ascii="Georgia" w:hAnsi="Georgia"/>
          <w:sz w:val="32"/>
        </w:rPr>
        <w:t>ils étaient</w:t>
      </w:r>
      <w:r w:rsidR="00F26748">
        <w:rPr>
          <w:rFonts w:ascii="Georgia" w:hAnsi="Georgia"/>
          <w:sz w:val="32"/>
        </w:rPr>
        <w:t xml:space="preserve"> désor</w:t>
      </w:r>
      <w:r w:rsidR="00F26748" w:rsidRPr="007A6F8D">
        <w:rPr>
          <w:rFonts w:ascii="Georgia" w:hAnsi="Georgia"/>
          <w:sz w:val="32"/>
        </w:rPr>
        <w:t>mais</w:t>
      </w:r>
      <w:r w:rsidRPr="007A6F8D">
        <w:rPr>
          <w:rFonts w:ascii="Georgia" w:hAnsi="Georgia"/>
          <w:sz w:val="32"/>
        </w:rPr>
        <w:t xml:space="preserve">, sans plus. Ils ne pouvaient produire de dragon. Un dragon </w:t>
      </w:r>
      <w:r w:rsidR="00F26748">
        <w:rPr>
          <w:rFonts w:ascii="Georgia" w:hAnsi="Georgia"/>
          <w:sz w:val="32"/>
        </w:rPr>
        <w:t>se co</w:t>
      </w:r>
      <w:r w:rsidRPr="007A6F8D">
        <w:rPr>
          <w:rFonts w:ascii="Georgia" w:hAnsi="Georgia"/>
          <w:sz w:val="32"/>
        </w:rPr>
        <w:t>mposait d</w:t>
      </w:r>
      <w:r>
        <w:rPr>
          <w:rFonts w:ascii="Georgia" w:hAnsi="Georgia"/>
          <w:sz w:val="32"/>
        </w:rPr>
        <w:t>’</w:t>
      </w:r>
      <w:r w:rsidRPr="007A6F8D">
        <w:rPr>
          <w:rFonts w:ascii="Georgia" w:hAnsi="Georgia"/>
          <w:sz w:val="32"/>
        </w:rPr>
        <w:t>air et de feu. De chair en vie, pas de pierre morte.</w:t>
      </w:r>
    </w:p>
    <w:p w:rsidR="00E2648A" w:rsidRPr="007A6F8D" w:rsidRDefault="00F26748" w:rsidP="00F26748">
      <w:pPr>
        <w:ind w:firstLine="720"/>
        <w:jc w:val="both"/>
        <w:rPr>
          <w:rFonts w:ascii="Georgia" w:hAnsi="Georgia"/>
          <w:sz w:val="32"/>
        </w:rPr>
      </w:pPr>
      <w:r>
        <w:rPr>
          <w:rFonts w:ascii="Georgia" w:hAnsi="Georgia"/>
          <w:sz w:val="32"/>
        </w:rPr>
        <w:t>L</w:t>
      </w:r>
      <w:r w:rsidR="00E2648A" w:rsidRPr="007A6F8D">
        <w:rPr>
          <w:rFonts w:ascii="Georgia" w:hAnsi="Georgia"/>
          <w:sz w:val="32"/>
        </w:rPr>
        <w:t xml:space="preserve">es cendres étaient dès longtemps refroidies lorsque reparut Khal </w:t>
      </w:r>
      <w:r>
        <w:rPr>
          <w:rFonts w:ascii="Georgia" w:hAnsi="Georgia"/>
          <w:sz w:val="32"/>
        </w:rPr>
        <w:t>Drogo</w:t>
      </w:r>
      <w:r w:rsidR="00E2648A" w:rsidRPr="007A6F8D">
        <w:rPr>
          <w:rFonts w:ascii="Georgia" w:hAnsi="Georgia"/>
          <w:sz w:val="32"/>
        </w:rPr>
        <w:t>. Cohollo menait un cheval</w:t>
      </w:r>
      <w:r>
        <w:rPr>
          <w:rFonts w:ascii="Georgia" w:hAnsi="Georgia"/>
          <w:sz w:val="32"/>
        </w:rPr>
        <w:t xml:space="preserve"> de somme en travers duquel pendait</w:t>
      </w:r>
      <w:r w:rsidR="00E2648A" w:rsidRPr="007A6F8D">
        <w:rPr>
          <w:rFonts w:ascii="Georgia" w:hAnsi="Georgia"/>
          <w:sz w:val="32"/>
        </w:rPr>
        <w:t xml:space="preserve"> la dépouille d</w:t>
      </w:r>
      <w:r w:rsidR="00E2648A">
        <w:rPr>
          <w:rFonts w:ascii="Georgia" w:hAnsi="Georgia"/>
          <w:sz w:val="32"/>
        </w:rPr>
        <w:t>’</w:t>
      </w:r>
      <w:r w:rsidR="00E2648A" w:rsidRPr="007A6F8D">
        <w:rPr>
          <w:rFonts w:ascii="Georgia" w:hAnsi="Georgia"/>
          <w:sz w:val="32"/>
        </w:rPr>
        <w:t>un grand lion blanc. Dans un éclat de rire, le</w:t>
      </w:r>
      <w:r w:rsidR="00E2648A" w:rsidRPr="007A6F8D">
        <w:rPr>
          <w:rFonts w:ascii="Georgia" w:hAnsi="Georgia"/>
          <w:i/>
          <w:sz w:val="32"/>
        </w:rPr>
        <w:t xml:space="preserve"> khal</w:t>
      </w:r>
      <w:r w:rsidR="00E2648A" w:rsidRPr="00F26748">
        <w:rPr>
          <w:rFonts w:ascii="Georgia" w:hAnsi="Georgia"/>
          <w:sz w:val="32"/>
        </w:rPr>
        <w:t xml:space="preserve"> </w:t>
      </w:r>
      <w:r w:rsidRPr="00F26748">
        <w:rPr>
          <w:rFonts w:ascii="Georgia" w:hAnsi="Georgia"/>
          <w:sz w:val="32"/>
        </w:rPr>
        <w:t>bond</w:t>
      </w:r>
      <w:r w:rsidR="00E2648A" w:rsidRPr="007A6F8D">
        <w:rPr>
          <w:rFonts w:ascii="Georgia" w:hAnsi="Georgia" w:cs="Georgia"/>
          <w:sz w:val="32"/>
        </w:rPr>
        <w:t xml:space="preserve">it à bas de son étalon pour faire admirer plus vite à Daenerys </w:t>
      </w:r>
      <w:r>
        <w:rPr>
          <w:rFonts w:ascii="Georgia" w:hAnsi="Georgia" w:cs="Georgia"/>
          <w:sz w:val="32"/>
        </w:rPr>
        <w:t>sa j</w:t>
      </w:r>
      <w:r w:rsidR="00E2648A" w:rsidRPr="007A6F8D">
        <w:rPr>
          <w:rFonts w:ascii="Georgia" w:hAnsi="Georgia" w:cs="Georgia"/>
          <w:sz w:val="32"/>
        </w:rPr>
        <w:t xml:space="preserve">ambe zébrée </w:t>
      </w:r>
      <w:r w:rsidR="00E2648A" w:rsidRPr="007A6F8D">
        <w:rPr>
          <w:rFonts w:ascii="Georgia" w:hAnsi="Georgia"/>
          <w:sz w:val="32"/>
        </w:rPr>
        <w:t>par les griffes du</w:t>
      </w:r>
      <w:r w:rsidR="00E2648A" w:rsidRPr="007A6F8D">
        <w:rPr>
          <w:rFonts w:ascii="Georgia" w:hAnsi="Georgia"/>
          <w:i/>
          <w:sz w:val="32"/>
        </w:rPr>
        <w:t xml:space="preserve"> hrakkar</w:t>
      </w:r>
      <w:r w:rsidR="00E2648A" w:rsidRPr="007A6F8D">
        <w:rPr>
          <w:rFonts w:ascii="Georgia" w:hAnsi="Georgia"/>
          <w:sz w:val="32"/>
        </w:rPr>
        <w:t xml:space="preserve"> au travers des guêtres. « Je</w:t>
      </w:r>
      <w:r>
        <w:rPr>
          <w:rFonts w:ascii="Georgia" w:hAnsi="Georgia"/>
          <w:sz w:val="32"/>
        </w:rPr>
        <w:t xml:space="preserve"> te fe</w:t>
      </w:r>
      <w:r w:rsidR="00E2648A" w:rsidRPr="007A6F8D">
        <w:rPr>
          <w:rFonts w:ascii="Georgia" w:hAnsi="Georgia"/>
          <w:sz w:val="32"/>
        </w:rPr>
        <w:t>rai faire un manteau de sa peau, lune de mes jours », promit-il.</w:t>
      </w:r>
    </w:p>
    <w:p w:rsidR="007663D1" w:rsidRDefault="00E2648A" w:rsidP="007663D1">
      <w:pPr>
        <w:ind w:firstLine="720"/>
        <w:jc w:val="both"/>
        <w:rPr>
          <w:rFonts w:ascii="Georgia" w:hAnsi="Georgia"/>
          <w:sz w:val="32"/>
        </w:rPr>
      </w:pPr>
      <w:r w:rsidRPr="007A6F8D">
        <w:rPr>
          <w:rFonts w:ascii="Georgia" w:hAnsi="Georgia"/>
          <w:sz w:val="32"/>
        </w:rPr>
        <w:t>M</w:t>
      </w:r>
      <w:r w:rsidR="00F26748">
        <w:rPr>
          <w:rFonts w:ascii="Georgia" w:hAnsi="Georgia"/>
          <w:sz w:val="32"/>
        </w:rPr>
        <w:t>a</w:t>
      </w:r>
      <w:r w:rsidRPr="007A6F8D">
        <w:rPr>
          <w:rFonts w:ascii="Georgia" w:hAnsi="Georgia"/>
          <w:sz w:val="32"/>
        </w:rPr>
        <w:t>is après qu</w:t>
      </w:r>
      <w:r>
        <w:rPr>
          <w:rFonts w:ascii="Georgia" w:hAnsi="Georgia"/>
          <w:sz w:val="32"/>
        </w:rPr>
        <w:t>’</w:t>
      </w:r>
      <w:r w:rsidRPr="007A6F8D">
        <w:rPr>
          <w:rFonts w:ascii="Georgia" w:hAnsi="Georgia"/>
          <w:sz w:val="32"/>
        </w:rPr>
        <w:t>elle lui eut conté l</w:t>
      </w:r>
      <w:r>
        <w:rPr>
          <w:rFonts w:ascii="Georgia" w:hAnsi="Georgia"/>
          <w:sz w:val="32"/>
        </w:rPr>
        <w:t>’</w:t>
      </w:r>
      <w:r w:rsidRPr="007A6F8D">
        <w:rPr>
          <w:rFonts w:ascii="Georgia" w:hAnsi="Georgia"/>
          <w:sz w:val="32"/>
        </w:rPr>
        <w:t xml:space="preserve">incident du marché, sa belle </w:t>
      </w:r>
      <w:r w:rsidR="00F26748">
        <w:rPr>
          <w:rFonts w:ascii="Georgia" w:hAnsi="Georgia"/>
          <w:sz w:val="32"/>
        </w:rPr>
        <w:t>hu</w:t>
      </w:r>
      <w:r w:rsidR="007663D1">
        <w:rPr>
          <w:rFonts w:ascii="Georgia" w:hAnsi="Georgia"/>
          <w:sz w:val="32"/>
        </w:rPr>
        <w:t>meur</w:t>
      </w:r>
      <w:r w:rsidRPr="007A6F8D">
        <w:rPr>
          <w:rFonts w:ascii="Georgia" w:hAnsi="Georgia"/>
          <w:sz w:val="32"/>
        </w:rPr>
        <w:t xml:space="preserve"> s</w:t>
      </w:r>
      <w:r>
        <w:rPr>
          <w:rFonts w:ascii="Georgia" w:hAnsi="Georgia"/>
          <w:sz w:val="32"/>
        </w:rPr>
        <w:t>’</w:t>
      </w:r>
      <w:r w:rsidRPr="007A6F8D">
        <w:rPr>
          <w:rFonts w:ascii="Georgia" w:hAnsi="Georgia"/>
          <w:sz w:val="32"/>
        </w:rPr>
        <w:t>évanouit, et il sombra dans un profond silence.</w:t>
      </w:r>
    </w:p>
    <w:p w:rsidR="00E2648A" w:rsidRPr="007A6F8D" w:rsidRDefault="00E2648A" w:rsidP="007663D1">
      <w:pPr>
        <w:ind w:firstLine="720"/>
        <w:jc w:val="both"/>
        <w:rPr>
          <w:rFonts w:ascii="Georgia" w:hAnsi="Georgia"/>
          <w:sz w:val="32"/>
        </w:rPr>
      </w:pPr>
      <w:r w:rsidRPr="007A6F8D">
        <w:rPr>
          <w:rFonts w:ascii="Georgia" w:hAnsi="Georgia"/>
          <w:sz w:val="32"/>
        </w:rPr>
        <w:t xml:space="preserve">« </w:t>
      </w:r>
      <w:r w:rsidR="007663D1">
        <w:rPr>
          <w:rFonts w:ascii="Georgia" w:hAnsi="Georgia"/>
          <w:sz w:val="32"/>
        </w:rPr>
        <w:t>C</w:t>
      </w:r>
      <w:r w:rsidRPr="007A6F8D">
        <w:rPr>
          <w:rFonts w:ascii="Georgia" w:hAnsi="Georgia"/>
          <w:sz w:val="32"/>
        </w:rPr>
        <w:t>et empoisonneur était le premier, l</w:t>
      </w:r>
      <w:r>
        <w:rPr>
          <w:rFonts w:ascii="Georgia" w:hAnsi="Georgia"/>
          <w:sz w:val="32"/>
        </w:rPr>
        <w:t>’</w:t>
      </w:r>
      <w:r w:rsidRPr="007A6F8D">
        <w:rPr>
          <w:rFonts w:ascii="Georgia" w:hAnsi="Georgia"/>
          <w:sz w:val="32"/>
        </w:rPr>
        <w:t xml:space="preserve">avertit ser Jorah, il ne sera </w:t>
      </w:r>
      <w:r w:rsidR="007663D1">
        <w:rPr>
          <w:rFonts w:ascii="Georgia" w:hAnsi="Georgia"/>
          <w:sz w:val="32"/>
        </w:rPr>
        <w:t>pas le</w:t>
      </w:r>
      <w:r w:rsidRPr="007A6F8D">
        <w:rPr>
          <w:rFonts w:ascii="Georgia" w:hAnsi="Georgia"/>
          <w:sz w:val="32"/>
        </w:rPr>
        <w:t xml:space="preserve"> dernier. L</w:t>
      </w:r>
      <w:r>
        <w:rPr>
          <w:rFonts w:ascii="Georgia" w:hAnsi="Georgia"/>
          <w:sz w:val="32"/>
        </w:rPr>
        <w:t>’</w:t>
      </w:r>
      <w:r w:rsidRPr="007A6F8D">
        <w:rPr>
          <w:rFonts w:ascii="Georgia" w:hAnsi="Georgia"/>
          <w:sz w:val="32"/>
        </w:rPr>
        <w:t>appât d</w:t>
      </w:r>
      <w:r>
        <w:rPr>
          <w:rFonts w:ascii="Georgia" w:hAnsi="Georgia"/>
          <w:sz w:val="32"/>
        </w:rPr>
        <w:t>’</w:t>
      </w:r>
      <w:r w:rsidRPr="007A6F8D">
        <w:rPr>
          <w:rFonts w:ascii="Georgia" w:hAnsi="Georgia"/>
          <w:sz w:val="32"/>
        </w:rPr>
        <w:t>un titre va déchaîner les témérités. »</w:t>
      </w:r>
    </w:p>
    <w:p w:rsidR="00E2648A" w:rsidRPr="007A6F8D" w:rsidRDefault="00E2648A" w:rsidP="00E2648A">
      <w:pPr>
        <w:ind w:firstLine="720"/>
        <w:jc w:val="both"/>
        <w:rPr>
          <w:rFonts w:ascii="Georgia" w:hAnsi="Georgia"/>
          <w:sz w:val="32"/>
        </w:rPr>
      </w:pPr>
      <w:r w:rsidRPr="007663D1">
        <w:rPr>
          <w:rFonts w:ascii="Georgia" w:hAnsi="Georgia"/>
          <w:sz w:val="32"/>
        </w:rPr>
        <w:t>Au</w:t>
      </w:r>
      <w:r w:rsidRPr="007A6F8D">
        <w:rPr>
          <w:rFonts w:ascii="Georgia" w:hAnsi="Georgia"/>
          <w:sz w:val="32"/>
        </w:rPr>
        <w:t xml:space="preserve"> bout d</w:t>
      </w:r>
      <w:r>
        <w:rPr>
          <w:rFonts w:ascii="Georgia" w:hAnsi="Georgia"/>
          <w:sz w:val="32"/>
        </w:rPr>
        <w:t>’</w:t>
      </w:r>
      <w:r w:rsidRPr="007A6F8D">
        <w:rPr>
          <w:rFonts w:ascii="Georgia" w:hAnsi="Georgia"/>
          <w:sz w:val="32"/>
        </w:rPr>
        <w:t xml:space="preserve">un moment, Drogo sortit enfin de son mutisme. « Ce </w:t>
      </w:r>
      <w:r w:rsidR="007663D1">
        <w:rPr>
          <w:rFonts w:ascii="Georgia" w:hAnsi="Georgia"/>
          <w:sz w:val="32"/>
        </w:rPr>
        <w:t>vendeur</w:t>
      </w:r>
      <w:r w:rsidRPr="007A6F8D">
        <w:rPr>
          <w:rFonts w:ascii="Georgia" w:hAnsi="Georgia"/>
          <w:sz w:val="32"/>
        </w:rPr>
        <w:t xml:space="preserve"> de poisons a voulu fuir la lune de mes jours. Il a mérité de </w:t>
      </w:r>
      <w:r w:rsidR="007663D1">
        <w:rPr>
          <w:rFonts w:ascii="Georgia" w:hAnsi="Georgia"/>
          <w:sz w:val="32"/>
        </w:rPr>
        <w:t>cour</w:t>
      </w:r>
      <w:r w:rsidRPr="007663D1">
        <w:rPr>
          <w:rFonts w:ascii="Georgia" w:hAnsi="Georgia"/>
          <w:sz w:val="32"/>
        </w:rPr>
        <w:t>ir</w:t>
      </w:r>
      <w:r w:rsidRPr="007A6F8D">
        <w:rPr>
          <w:rFonts w:ascii="Georgia" w:hAnsi="Georgia" w:cs="Georgia"/>
          <w:sz w:val="32"/>
        </w:rPr>
        <w:t xml:space="preserve"> derrière elle, et il le fera. A toi, Jhogo, et à toi, </w:t>
      </w:r>
      <w:r w:rsidRPr="007A6F8D">
        <w:rPr>
          <w:rFonts w:ascii="Georgia" w:hAnsi="Georgia" w:cs="Georgia"/>
          <w:sz w:val="32"/>
        </w:rPr>
        <w:lastRenderedPageBreak/>
        <w:t>Jorah l</w:t>
      </w:r>
      <w:r>
        <w:rPr>
          <w:rFonts w:ascii="Georgia" w:hAnsi="Georgia" w:cs="Georgia"/>
          <w:sz w:val="32"/>
        </w:rPr>
        <w:t>’</w:t>
      </w:r>
      <w:r w:rsidRPr="007A6F8D">
        <w:rPr>
          <w:rFonts w:ascii="Georgia" w:hAnsi="Georgia" w:cs="Georgia"/>
          <w:sz w:val="32"/>
        </w:rPr>
        <w:t xml:space="preserve">Andal, à </w:t>
      </w:r>
      <w:r w:rsidR="007663D1">
        <w:rPr>
          <w:rFonts w:ascii="Georgia" w:hAnsi="Georgia" w:cs="Georgia"/>
          <w:sz w:val="32"/>
        </w:rPr>
        <w:t>chac</w:t>
      </w:r>
      <w:r w:rsidRPr="007A6F8D">
        <w:rPr>
          <w:rFonts w:ascii="Georgia" w:hAnsi="Georgia" w:cs="Georgia"/>
          <w:sz w:val="32"/>
        </w:rPr>
        <w:t>un d</w:t>
      </w:r>
      <w:r>
        <w:rPr>
          <w:rFonts w:ascii="Georgia" w:hAnsi="Georgia" w:cs="Georgia"/>
          <w:sz w:val="32"/>
        </w:rPr>
        <w:t>’</w:t>
      </w:r>
      <w:r w:rsidRPr="007A6F8D">
        <w:rPr>
          <w:rFonts w:ascii="Georgia" w:hAnsi="Georgia" w:cs="Georgia"/>
          <w:sz w:val="32"/>
        </w:rPr>
        <w:t>entre vous je dis : choisissez n</w:t>
      </w:r>
      <w:r>
        <w:rPr>
          <w:rFonts w:ascii="Georgia" w:hAnsi="Georgia" w:cs="Georgia"/>
          <w:sz w:val="32"/>
        </w:rPr>
        <w:t>’</w:t>
      </w:r>
      <w:r w:rsidRPr="007A6F8D">
        <w:rPr>
          <w:rFonts w:ascii="Georgia" w:hAnsi="Georgia" w:cs="Georgia"/>
          <w:sz w:val="32"/>
        </w:rPr>
        <w:t xml:space="preserve">importe quel cheval de mes </w:t>
      </w:r>
      <w:r w:rsidR="007663D1">
        <w:rPr>
          <w:rFonts w:ascii="Georgia" w:hAnsi="Georgia" w:cs="Georgia"/>
          <w:sz w:val="32"/>
        </w:rPr>
        <w:t>trou</w:t>
      </w:r>
      <w:r w:rsidRPr="007A6F8D">
        <w:rPr>
          <w:rFonts w:ascii="Georgia" w:hAnsi="Georgia" w:cs="Georgia"/>
          <w:sz w:val="32"/>
        </w:rPr>
        <w:t>p</w:t>
      </w:r>
      <w:r w:rsidR="007663D1">
        <w:rPr>
          <w:rFonts w:ascii="Georgia" w:hAnsi="Georgia" w:cs="Georgia"/>
          <w:sz w:val="32"/>
        </w:rPr>
        <w:t>e</w:t>
      </w:r>
      <w:r w:rsidRPr="007A6F8D">
        <w:rPr>
          <w:rFonts w:ascii="Georgia" w:hAnsi="Georgia" w:cs="Georgia"/>
          <w:sz w:val="32"/>
        </w:rPr>
        <w:t>aux, il vous appartient. N</w:t>
      </w:r>
      <w:r>
        <w:rPr>
          <w:rFonts w:ascii="Georgia" w:hAnsi="Georgia" w:cs="Georgia"/>
          <w:sz w:val="32"/>
        </w:rPr>
        <w:t>’</w:t>
      </w:r>
      <w:r w:rsidRPr="007A6F8D">
        <w:rPr>
          <w:rFonts w:ascii="Georgia" w:hAnsi="Georgia" w:cs="Georgia"/>
          <w:sz w:val="32"/>
        </w:rPr>
        <w:t>im</w:t>
      </w:r>
      <w:r w:rsidR="007663D1">
        <w:rPr>
          <w:rFonts w:ascii="Georgia" w:hAnsi="Georgia" w:cs="Georgia"/>
          <w:sz w:val="32"/>
        </w:rPr>
        <w:t>porte lequel, hormis mon rouge et</w:t>
      </w:r>
      <w:r w:rsidRPr="007A6F8D">
        <w:rPr>
          <w:rFonts w:ascii="Georgia" w:hAnsi="Georgia" w:cs="Georgia"/>
          <w:sz w:val="32"/>
        </w:rPr>
        <w:t xml:space="preserve"> l</w:t>
      </w:r>
      <w:r>
        <w:rPr>
          <w:rFonts w:ascii="Georgia" w:hAnsi="Georgia" w:cs="Georgia"/>
          <w:sz w:val="32"/>
        </w:rPr>
        <w:t>’</w:t>
      </w:r>
      <w:r w:rsidRPr="007A6F8D">
        <w:rPr>
          <w:rFonts w:ascii="Georgia" w:hAnsi="Georgia" w:cs="Georgia"/>
          <w:sz w:val="32"/>
        </w:rPr>
        <w:t>argenté que j</w:t>
      </w:r>
      <w:r>
        <w:rPr>
          <w:rFonts w:ascii="Georgia" w:hAnsi="Georgia" w:cs="Georgia"/>
          <w:sz w:val="32"/>
        </w:rPr>
        <w:t>’</w:t>
      </w:r>
      <w:r w:rsidRPr="007A6F8D">
        <w:rPr>
          <w:rFonts w:ascii="Georgia" w:hAnsi="Georgia" w:cs="Georgia"/>
          <w:sz w:val="32"/>
        </w:rPr>
        <w:t xml:space="preserve">ai offert </w:t>
      </w:r>
      <w:r w:rsidRPr="007A6F8D">
        <w:rPr>
          <w:rFonts w:ascii="Georgia" w:hAnsi="Georgia"/>
          <w:sz w:val="32"/>
        </w:rPr>
        <w:t xml:space="preserve">en présent de noces à la lune de mes jours. </w:t>
      </w:r>
      <w:r w:rsidR="007663D1">
        <w:rPr>
          <w:rFonts w:ascii="Georgia" w:hAnsi="Georgia"/>
          <w:sz w:val="32"/>
        </w:rPr>
        <w:t>C’est</w:t>
      </w:r>
      <w:r w:rsidRPr="007A6F8D">
        <w:rPr>
          <w:rFonts w:ascii="Georgia" w:hAnsi="Georgia"/>
          <w:sz w:val="32"/>
        </w:rPr>
        <w:t xml:space="preserve"> ma gratitude qui vous fait ce cadeau.</w:t>
      </w:r>
    </w:p>
    <w:p w:rsidR="00E2648A" w:rsidRPr="007A6F8D" w:rsidRDefault="007663D1" w:rsidP="00E2648A">
      <w:pPr>
        <w:ind w:firstLine="720"/>
        <w:jc w:val="both"/>
        <w:rPr>
          <w:rFonts w:ascii="Georgia" w:hAnsi="Georgia"/>
          <w:sz w:val="32"/>
        </w:rPr>
      </w:pPr>
      <w:r>
        <w:rPr>
          <w:rFonts w:ascii="Georgia" w:hAnsi="Georgia"/>
          <w:b/>
          <w:sz w:val="32"/>
        </w:rPr>
        <w:t xml:space="preserve">« </w:t>
      </w:r>
      <w:r w:rsidRPr="007663D1">
        <w:rPr>
          <w:rFonts w:ascii="Georgia" w:hAnsi="Georgia"/>
          <w:sz w:val="32"/>
        </w:rPr>
        <w:t>E</w:t>
      </w:r>
      <w:r w:rsidR="00E2648A" w:rsidRPr="007663D1">
        <w:rPr>
          <w:rFonts w:ascii="Georgia" w:hAnsi="Georgia"/>
          <w:sz w:val="32"/>
        </w:rPr>
        <w:t>t</w:t>
      </w:r>
      <w:r w:rsidR="00E2648A" w:rsidRPr="007A6F8D">
        <w:rPr>
          <w:rFonts w:ascii="Georgia" w:hAnsi="Georgia"/>
          <w:sz w:val="32"/>
        </w:rPr>
        <w:t xml:space="preserve"> à Rhaego, fils de Drogo, l</w:t>
      </w:r>
      <w:r w:rsidR="00E2648A">
        <w:rPr>
          <w:rFonts w:ascii="Georgia" w:hAnsi="Georgia"/>
          <w:sz w:val="32"/>
        </w:rPr>
        <w:t>’</w:t>
      </w:r>
      <w:r w:rsidR="00E2648A" w:rsidRPr="007A6F8D">
        <w:rPr>
          <w:rFonts w:ascii="Georgia" w:hAnsi="Georgia"/>
          <w:sz w:val="32"/>
        </w:rPr>
        <w:t xml:space="preserve">étalon qui montera le monde, à lui </w:t>
      </w:r>
      <w:r>
        <w:rPr>
          <w:rFonts w:ascii="Georgia" w:hAnsi="Georgia"/>
          <w:sz w:val="32"/>
        </w:rPr>
        <w:t>auss</w:t>
      </w:r>
      <w:r w:rsidR="00E2648A" w:rsidRPr="007A6F8D">
        <w:rPr>
          <w:rFonts w:ascii="Georgia" w:hAnsi="Georgia"/>
          <w:sz w:val="32"/>
        </w:rPr>
        <w:t>i je garantis un don. A lui, je donnerai ce siège de fer qu</w:t>
      </w:r>
      <w:r w:rsidR="00E2648A">
        <w:rPr>
          <w:rFonts w:ascii="Georgia" w:hAnsi="Georgia"/>
          <w:sz w:val="32"/>
        </w:rPr>
        <w:t>’</w:t>
      </w:r>
      <w:r w:rsidR="00E2648A" w:rsidRPr="007A6F8D">
        <w:rPr>
          <w:rFonts w:ascii="Georgia" w:hAnsi="Georgia"/>
          <w:sz w:val="32"/>
        </w:rPr>
        <w:t xml:space="preserve">occupait </w:t>
      </w:r>
      <w:r>
        <w:rPr>
          <w:rFonts w:ascii="Georgia" w:hAnsi="Georgia"/>
          <w:sz w:val="32"/>
        </w:rPr>
        <w:t>le père</w:t>
      </w:r>
      <w:r w:rsidR="00E2648A" w:rsidRPr="007A6F8D">
        <w:rPr>
          <w:rFonts w:ascii="Georgia" w:hAnsi="Georgia"/>
          <w:sz w:val="32"/>
        </w:rPr>
        <w:t xml:space="preserve"> de sa mère. Je lui donnerai les Sept Couronnes. Moi, Drogo,</w:t>
      </w:r>
      <w:r>
        <w:rPr>
          <w:rFonts w:ascii="Georgia" w:hAnsi="Georgia"/>
          <w:sz w:val="32"/>
        </w:rPr>
        <w:t xml:space="preserve"> je</w:t>
      </w:r>
      <w:r w:rsidR="00E2648A" w:rsidRPr="007A6F8D">
        <w:rPr>
          <w:rFonts w:ascii="Georgia" w:hAnsi="Georgia"/>
          <w:sz w:val="32"/>
        </w:rPr>
        <w:t> m</w:t>
      </w:r>
      <w:r w:rsidR="00E2648A">
        <w:rPr>
          <w:rFonts w:ascii="Georgia" w:hAnsi="Georgia"/>
          <w:sz w:val="32"/>
        </w:rPr>
        <w:t>’</w:t>
      </w:r>
      <w:r w:rsidR="00E2648A" w:rsidRPr="007A6F8D">
        <w:rPr>
          <w:rFonts w:ascii="Georgia" w:hAnsi="Georgia"/>
          <w:sz w:val="32"/>
        </w:rPr>
        <w:t>y engage, sur ma foi de</w:t>
      </w:r>
      <w:r w:rsidR="00E2648A" w:rsidRPr="007A6F8D">
        <w:rPr>
          <w:rFonts w:ascii="Georgia" w:hAnsi="Georgia"/>
          <w:i/>
          <w:sz w:val="32"/>
        </w:rPr>
        <w:t xml:space="preserve"> khal.</w:t>
      </w:r>
      <w:r w:rsidR="00E2648A" w:rsidRPr="007A6F8D">
        <w:rPr>
          <w:rFonts w:ascii="Georgia" w:hAnsi="Georgia"/>
          <w:sz w:val="32"/>
        </w:rPr>
        <w:t xml:space="preserve"> » Il brandit le poing vers le ciel et </w:t>
      </w:r>
      <w:r>
        <w:rPr>
          <w:rFonts w:ascii="Georgia" w:hAnsi="Georgia"/>
          <w:sz w:val="32"/>
        </w:rPr>
        <w:t>clama</w:t>
      </w:r>
      <w:r w:rsidR="00E2648A" w:rsidRPr="007A6F8D">
        <w:rPr>
          <w:rFonts w:ascii="Georgia" w:hAnsi="Georgia"/>
          <w:sz w:val="32"/>
        </w:rPr>
        <w:t xml:space="preserve"> : «</w:t>
      </w:r>
      <w:r>
        <w:rPr>
          <w:rFonts w:ascii="Georgia" w:hAnsi="Georgia"/>
          <w:sz w:val="32"/>
        </w:rPr>
        <w:t xml:space="preserve"> </w:t>
      </w:r>
      <w:r w:rsidR="00E2648A" w:rsidRPr="007A6F8D">
        <w:rPr>
          <w:rFonts w:ascii="Georgia" w:hAnsi="Georgia"/>
          <w:sz w:val="32"/>
        </w:rPr>
        <w:t>J</w:t>
      </w:r>
      <w:r w:rsidR="00E2648A">
        <w:rPr>
          <w:rFonts w:ascii="Georgia" w:hAnsi="Georgia"/>
          <w:sz w:val="32"/>
        </w:rPr>
        <w:t>’</w:t>
      </w:r>
      <w:r w:rsidR="00E2648A" w:rsidRPr="007A6F8D">
        <w:rPr>
          <w:rFonts w:ascii="Georgia" w:hAnsi="Georgia"/>
          <w:sz w:val="32"/>
        </w:rPr>
        <w:t>emmènerai mon</w:t>
      </w:r>
      <w:r w:rsidR="00E2648A" w:rsidRPr="007A6F8D">
        <w:rPr>
          <w:rFonts w:ascii="Georgia" w:hAnsi="Georgia"/>
          <w:i/>
          <w:sz w:val="32"/>
        </w:rPr>
        <w:t xml:space="preserve"> khalasar</w:t>
      </w:r>
      <w:r w:rsidR="00E2648A" w:rsidRPr="007A6F8D">
        <w:rPr>
          <w:rFonts w:ascii="Georgia" w:hAnsi="Georgia"/>
          <w:sz w:val="32"/>
        </w:rPr>
        <w:t xml:space="preserve"> vers l</w:t>
      </w:r>
      <w:r w:rsidR="00E2648A">
        <w:rPr>
          <w:rFonts w:ascii="Georgia" w:hAnsi="Georgia"/>
          <w:sz w:val="32"/>
        </w:rPr>
        <w:t>’</w:t>
      </w:r>
      <w:r w:rsidR="00E2648A" w:rsidRPr="007A6F8D">
        <w:rPr>
          <w:rFonts w:ascii="Georgia" w:hAnsi="Georgia"/>
          <w:sz w:val="32"/>
        </w:rPr>
        <w:t>ouest jusqu</w:t>
      </w:r>
      <w:r w:rsidR="00E2648A">
        <w:rPr>
          <w:rFonts w:ascii="Georgia" w:hAnsi="Georgia"/>
          <w:sz w:val="32"/>
        </w:rPr>
        <w:t>’</w:t>
      </w:r>
      <w:r w:rsidR="00E2648A" w:rsidRPr="007A6F8D">
        <w:rPr>
          <w:rFonts w:ascii="Georgia" w:hAnsi="Georgia"/>
          <w:sz w:val="32"/>
        </w:rPr>
        <w:t xml:space="preserve">au rebord du </w:t>
      </w:r>
      <w:r>
        <w:rPr>
          <w:rFonts w:ascii="Georgia" w:hAnsi="Georgia"/>
          <w:sz w:val="32"/>
        </w:rPr>
        <w:t>mond</w:t>
      </w:r>
      <w:r w:rsidR="00E2648A" w:rsidRPr="007A6F8D">
        <w:rPr>
          <w:rFonts w:ascii="Georgia" w:hAnsi="Georgia" w:cs="Georgia"/>
          <w:sz w:val="32"/>
        </w:rPr>
        <w:t>e et je ferai ce qu</w:t>
      </w:r>
      <w:r w:rsidR="00E2648A">
        <w:rPr>
          <w:rFonts w:ascii="Georgia" w:hAnsi="Georgia" w:cs="Georgia"/>
          <w:sz w:val="32"/>
        </w:rPr>
        <w:t>’</w:t>
      </w:r>
      <w:r w:rsidR="00E2648A" w:rsidRPr="007A6F8D">
        <w:rPr>
          <w:rFonts w:ascii="Georgia" w:hAnsi="Georgia" w:cs="Georgia"/>
          <w:sz w:val="32"/>
        </w:rPr>
        <w:t>aucun</w:t>
      </w:r>
      <w:r w:rsidR="00E2648A" w:rsidRPr="007A6F8D">
        <w:rPr>
          <w:rFonts w:ascii="Georgia" w:hAnsi="Georgia"/>
          <w:i/>
          <w:sz w:val="32"/>
        </w:rPr>
        <w:t xml:space="preserve"> khal</w:t>
      </w:r>
      <w:r w:rsidR="00E2648A" w:rsidRPr="007A6F8D">
        <w:rPr>
          <w:rFonts w:ascii="Georgia" w:hAnsi="Georgia"/>
          <w:sz w:val="32"/>
        </w:rPr>
        <w:t xml:space="preserve"> n</w:t>
      </w:r>
      <w:r w:rsidR="00E2648A">
        <w:rPr>
          <w:rFonts w:ascii="Georgia" w:hAnsi="Georgia"/>
          <w:sz w:val="32"/>
        </w:rPr>
        <w:t>’</w:t>
      </w:r>
      <w:r w:rsidR="00E2648A" w:rsidRPr="007A6F8D">
        <w:rPr>
          <w:rFonts w:ascii="Georgia" w:hAnsi="Georgia"/>
          <w:sz w:val="32"/>
        </w:rPr>
        <w:t xml:space="preserve">a </w:t>
      </w:r>
      <w:r>
        <w:rPr>
          <w:rFonts w:ascii="Georgia" w:hAnsi="Georgia"/>
          <w:sz w:val="32"/>
        </w:rPr>
        <w:t>jamais fait, je monterai les che</w:t>
      </w:r>
      <w:r w:rsidR="00E2648A" w:rsidRPr="007A6F8D">
        <w:rPr>
          <w:rFonts w:ascii="Georgia" w:hAnsi="Georgia"/>
          <w:sz w:val="32"/>
        </w:rPr>
        <w:t>vaux de bois sur les flots noirs de la mer salée. Je tuerai les hom</w:t>
      </w:r>
      <w:r>
        <w:rPr>
          <w:rFonts w:ascii="Georgia" w:hAnsi="Georgia"/>
          <w:sz w:val="32"/>
        </w:rPr>
        <w:t>mes</w:t>
      </w:r>
      <w:r w:rsidR="00E2648A" w:rsidRPr="007A6F8D">
        <w:rPr>
          <w:rFonts w:ascii="Georgia" w:hAnsi="Georgia"/>
          <w:sz w:val="32"/>
        </w:rPr>
        <w:t xml:space="preserve"> vêtus de fer et jetterai bas leurs maisons</w:t>
      </w:r>
      <w:r>
        <w:rPr>
          <w:rFonts w:ascii="Georgia" w:hAnsi="Georgia"/>
          <w:sz w:val="32"/>
        </w:rPr>
        <w:t xml:space="preserve"> de pierre. Je violerai leurs fe</w:t>
      </w:r>
      <w:r w:rsidR="00E2648A" w:rsidRPr="007A6F8D">
        <w:rPr>
          <w:rFonts w:ascii="Georgia" w:hAnsi="Georgia"/>
          <w:sz w:val="32"/>
        </w:rPr>
        <w:t>mmes, j</w:t>
      </w:r>
      <w:r w:rsidR="00E2648A">
        <w:rPr>
          <w:rFonts w:ascii="Georgia" w:hAnsi="Georgia"/>
          <w:sz w:val="32"/>
        </w:rPr>
        <w:t>’</w:t>
      </w:r>
      <w:r w:rsidR="00E2648A" w:rsidRPr="007A6F8D">
        <w:rPr>
          <w:rFonts w:ascii="Georgia" w:hAnsi="Georgia"/>
          <w:sz w:val="32"/>
        </w:rPr>
        <w:t>emmènerai leurs enfants comme esclaves et je rap</w:t>
      </w:r>
      <w:r>
        <w:rPr>
          <w:rFonts w:ascii="Georgia" w:hAnsi="Georgia"/>
          <w:sz w:val="32"/>
        </w:rPr>
        <w:t>porterai</w:t>
      </w:r>
      <w:r w:rsidR="00E2648A" w:rsidRPr="007A6F8D">
        <w:rPr>
          <w:rFonts w:ascii="Georgia" w:hAnsi="Georgia"/>
          <w:sz w:val="32"/>
        </w:rPr>
        <w:t xml:space="preserve"> leurs dieux brisés à Vaes Dothrak, afin qu</w:t>
      </w:r>
      <w:r w:rsidR="00E2648A">
        <w:rPr>
          <w:rFonts w:ascii="Georgia" w:hAnsi="Georgia"/>
          <w:sz w:val="32"/>
        </w:rPr>
        <w:t>’</w:t>
      </w:r>
      <w:r w:rsidR="00E2648A" w:rsidRPr="007A6F8D">
        <w:rPr>
          <w:rFonts w:ascii="Georgia" w:hAnsi="Georgia"/>
          <w:sz w:val="32"/>
        </w:rPr>
        <w:t xml:space="preserve">ils se prosternent </w:t>
      </w:r>
      <w:r>
        <w:rPr>
          <w:rFonts w:ascii="Georgia" w:hAnsi="Georgia"/>
          <w:sz w:val="32"/>
        </w:rPr>
        <w:t>a</w:t>
      </w:r>
      <w:r w:rsidR="00E2648A" w:rsidRPr="007A6F8D">
        <w:rPr>
          <w:rFonts w:ascii="Georgia" w:hAnsi="Georgia" w:cs="Georgia"/>
          <w:sz w:val="32"/>
        </w:rPr>
        <w:t>u</w:t>
      </w:r>
      <w:r>
        <w:rPr>
          <w:rFonts w:ascii="Georgia" w:hAnsi="Georgia" w:cs="Georgia"/>
          <w:sz w:val="32"/>
        </w:rPr>
        <w:t>x</w:t>
      </w:r>
      <w:r w:rsidR="00E2648A" w:rsidRPr="007A6F8D">
        <w:rPr>
          <w:rFonts w:ascii="Georgia" w:hAnsi="Georgia" w:cs="Georgia"/>
          <w:sz w:val="32"/>
        </w:rPr>
        <w:t xml:space="preserve"> pieds de la Mère des Montagnes. Cela, j</w:t>
      </w:r>
      <w:r w:rsidR="00E2648A">
        <w:rPr>
          <w:rFonts w:ascii="Georgia" w:hAnsi="Georgia" w:cs="Georgia"/>
          <w:sz w:val="32"/>
        </w:rPr>
        <w:t>’</w:t>
      </w:r>
      <w:r>
        <w:rPr>
          <w:rFonts w:ascii="Georgia" w:hAnsi="Georgia" w:cs="Georgia"/>
          <w:sz w:val="32"/>
        </w:rPr>
        <w:t>en fais serment, moi, Drogo</w:t>
      </w:r>
      <w:r w:rsidR="00E2648A" w:rsidRPr="007A6F8D">
        <w:rPr>
          <w:rFonts w:ascii="Georgia" w:hAnsi="Georgia" w:cs="Georgia"/>
          <w:sz w:val="32"/>
        </w:rPr>
        <w:t xml:space="preserve">, </w:t>
      </w:r>
      <w:r>
        <w:rPr>
          <w:rFonts w:ascii="Georgia" w:hAnsi="Georgia" w:cs="Georgia"/>
          <w:sz w:val="32"/>
        </w:rPr>
        <w:t>f</w:t>
      </w:r>
      <w:r w:rsidR="00E2648A" w:rsidRPr="007A6F8D">
        <w:rPr>
          <w:rFonts w:ascii="Georgia" w:hAnsi="Georgia" w:cs="Georgia"/>
          <w:sz w:val="32"/>
        </w:rPr>
        <w:t>ils de Bhargo. D</w:t>
      </w:r>
      <w:r w:rsidR="00E2648A" w:rsidRPr="007A6F8D">
        <w:rPr>
          <w:rFonts w:ascii="Georgia" w:hAnsi="Georgia"/>
          <w:sz w:val="32"/>
        </w:rPr>
        <w:t xml:space="preserve">evant la Mère des Montagnes, je le jure, et </w:t>
      </w:r>
      <w:r>
        <w:rPr>
          <w:rFonts w:ascii="Georgia" w:hAnsi="Georgia"/>
          <w:sz w:val="32"/>
        </w:rPr>
        <w:t>que les</w:t>
      </w:r>
      <w:r w:rsidR="00E2648A" w:rsidRPr="007A6F8D">
        <w:rPr>
          <w:rFonts w:ascii="Georgia" w:hAnsi="Georgia"/>
          <w:sz w:val="32"/>
        </w:rPr>
        <w:t xml:space="preserve"> astres m</w:t>
      </w:r>
      <w:r w:rsidR="00E2648A">
        <w:rPr>
          <w:rFonts w:ascii="Georgia" w:hAnsi="Georgia"/>
          <w:sz w:val="32"/>
        </w:rPr>
        <w:t>’</w:t>
      </w:r>
      <w:r w:rsidR="00E2648A" w:rsidRPr="007A6F8D">
        <w:rPr>
          <w:rFonts w:ascii="Georgia" w:hAnsi="Georgia"/>
          <w:sz w:val="32"/>
        </w:rPr>
        <w:t>en soient témoins. »</w:t>
      </w:r>
    </w:p>
    <w:p w:rsidR="007663D1" w:rsidRDefault="007663D1" w:rsidP="007663D1">
      <w:pPr>
        <w:ind w:firstLine="720"/>
        <w:jc w:val="both"/>
        <w:rPr>
          <w:rFonts w:ascii="Georgia" w:hAnsi="Georgia"/>
          <w:sz w:val="32"/>
        </w:rPr>
      </w:pPr>
      <w:r>
        <w:rPr>
          <w:rFonts w:ascii="Georgia" w:hAnsi="Georgia"/>
          <w:sz w:val="32"/>
        </w:rPr>
        <w:t>D</w:t>
      </w:r>
      <w:r w:rsidR="00E2648A" w:rsidRPr="007A6F8D">
        <w:rPr>
          <w:rFonts w:ascii="Georgia" w:hAnsi="Georgia"/>
          <w:sz w:val="32"/>
        </w:rPr>
        <w:t>ès le surlendemain, le</w:t>
      </w:r>
      <w:r w:rsidR="00E2648A" w:rsidRPr="007A6F8D">
        <w:rPr>
          <w:rFonts w:ascii="Georgia" w:hAnsi="Georgia"/>
          <w:i/>
          <w:sz w:val="32"/>
        </w:rPr>
        <w:t xml:space="preserve"> khalasar</w:t>
      </w:r>
      <w:r w:rsidR="00E2648A" w:rsidRPr="007A6F8D">
        <w:rPr>
          <w:rFonts w:ascii="Georgia" w:hAnsi="Georgia"/>
          <w:sz w:val="32"/>
        </w:rPr>
        <w:t xml:space="preserve"> quittait Vaes Dothrak et cinglait </w:t>
      </w:r>
      <w:r>
        <w:rPr>
          <w:rFonts w:ascii="Georgia" w:hAnsi="Georgia"/>
          <w:sz w:val="32"/>
        </w:rPr>
        <w:t xml:space="preserve">cap au </w:t>
      </w:r>
      <w:r w:rsidR="00E2648A" w:rsidRPr="007A6F8D">
        <w:rPr>
          <w:rFonts w:ascii="Georgia" w:hAnsi="Georgia"/>
          <w:sz w:val="32"/>
        </w:rPr>
        <w:t>sud et à l</w:t>
      </w:r>
      <w:r w:rsidR="00E2648A">
        <w:rPr>
          <w:rFonts w:ascii="Georgia" w:hAnsi="Georgia"/>
          <w:sz w:val="32"/>
        </w:rPr>
        <w:t>’</w:t>
      </w:r>
      <w:r w:rsidR="00E2648A" w:rsidRPr="007A6F8D">
        <w:rPr>
          <w:rFonts w:ascii="Georgia" w:hAnsi="Georgia"/>
          <w:sz w:val="32"/>
        </w:rPr>
        <w:t xml:space="preserve">ouest par les vastes plaines. Khal Drogo marchait </w:t>
      </w:r>
      <w:r>
        <w:rPr>
          <w:rFonts w:ascii="Georgia" w:hAnsi="Georgia"/>
          <w:sz w:val="32"/>
        </w:rPr>
        <w:t>en tête</w:t>
      </w:r>
      <w:r w:rsidR="00E2648A" w:rsidRPr="007A6F8D">
        <w:rPr>
          <w:rFonts w:ascii="Georgia" w:hAnsi="Georgia"/>
          <w:sz w:val="32"/>
        </w:rPr>
        <w:t>, monté sur son grand étalon rouge</w:t>
      </w:r>
      <w:r>
        <w:rPr>
          <w:rFonts w:ascii="Georgia" w:hAnsi="Georgia"/>
          <w:sz w:val="32"/>
        </w:rPr>
        <w:t>, Daenerys près de lui sur son</w:t>
      </w:r>
      <w:r w:rsidR="00E2648A" w:rsidRPr="007A6F8D">
        <w:rPr>
          <w:rFonts w:ascii="Georgia" w:hAnsi="Georgia"/>
          <w:sz w:val="32"/>
        </w:rPr>
        <w:t xml:space="preserve"> argenté. Juste derrière et enchaîné à celui-ci par la gorge et par </w:t>
      </w:r>
      <w:r>
        <w:rPr>
          <w:rFonts w:ascii="Georgia" w:hAnsi="Georgia"/>
          <w:sz w:val="32"/>
        </w:rPr>
        <w:t>les</w:t>
      </w:r>
      <w:r w:rsidR="00E2648A" w:rsidRPr="007A6F8D">
        <w:rPr>
          <w:rFonts w:ascii="Georgia" w:hAnsi="Georgia"/>
          <w:sz w:val="32"/>
        </w:rPr>
        <w:t xml:space="preserve"> poignets titubait, nu et nu-pieds, le marchand de vins. Il trot</w:t>
      </w:r>
      <w:r>
        <w:rPr>
          <w:rFonts w:ascii="Georgia" w:hAnsi="Georgia"/>
          <w:sz w:val="32"/>
        </w:rPr>
        <w:t>terait</w:t>
      </w:r>
      <w:r w:rsidR="00E2648A" w:rsidRPr="007663D1">
        <w:rPr>
          <w:rFonts w:ascii="Georgia" w:hAnsi="Georgia"/>
          <w:sz w:val="32"/>
        </w:rPr>
        <w:t>,</w:t>
      </w:r>
      <w:r w:rsidR="00E2648A" w:rsidRPr="007A6F8D">
        <w:rPr>
          <w:rFonts w:ascii="Georgia" w:hAnsi="Georgia"/>
          <w:sz w:val="32"/>
        </w:rPr>
        <w:t xml:space="preserve"> si Daenerys adoptait le trot, galoperait si elle adoptait le galop. </w:t>
      </w:r>
      <w:r>
        <w:rPr>
          <w:rFonts w:ascii="Georgia" w:hAnsi="Georgia"/>
          <w:sz w:val="32"/>
        </w:rPr>
        <w:t>O</w:t>
      </w:r>
      <w:r w:rsidR="00E2648A" w:rsidRPr="007A6F8D">
        <w:rPr>
          <w:rFonts w:ascii="Georgia" w:hAnsi="Georgia"/>
          <w:sz w:val="32"/>
        </w:rPr>
        <w:t>n ne lui ferait aucun mal..., aussi longtemps qu</w:t>
      </w:r>
      <w:r w:rsidR="00E2648A">
        <w:rPr>
          <w:rFonts w:ascii="Georgia" w:hAnsi="Georgia"/>
          <w:sz w:val="32"/>
        </w:rPr>
        <w:t>’</w:t>
      </w:r>
      <w:r w:rsidR="00E2648A" w:rsidRPr="007A6F8D">
        <w:rPr>
          <w:rFonts w:ascii="Georgia" w:hAnsi="Georgia"/>
          <w:sz w:val="32"/>
        </w:rPr>
        <w:t>il tiendrait le coup.</w:t>
      </w:r>
      <w:r>
        <w:rPr>
          <w:rFonts w:ascii="Georgia" w:hAnsi="Georgia"/>
          <w:sz w:val="32"/>
        </w:rPr>
        <w:br w:type="page"/>
      </w:r>
    </w:p>
    <w:p w:rsidR="007663D1" w:rsidRDefault="007663D1" w:rsidP="007663D1">
      <w:pPr>
        <w:pStyle w:val="Corpsdutexte1"/>
        <w:tabs>
          <w:tab w:val="left" w:pos="566"/>
        </w:tabs>
        <w:spacing w:before="0" w:line="240" w:lineRule="auto"/>
        <w:ind w:right="40"/>
        <w:rPr>
          <w:rStyle w:val="Corpsdutexte12pt68"/>
          <w:rFonts w:ascii="Georgia" w:hAnsi="Georgia"/>
          <w:sz w:val="32"/>
          <w:szCs w:val="32"/>
        </w:rPr>
      </w:pPr>
    </w:p>
    <w:p w:rsidR="007663D1" w:rsidRDefault="007663D1" w:rsidP="007663D1">
      <w:pPr>
        <w:pStyle w:val="Corpsdutexte1"/>
        <w:tabs>
          <w:tab w:val="left" w:pos="566"/>
        </w:tabs>
        <w:spacing w:before="0" w:line="240" w:lineRule="auto"/>
        <w:ind w:right="40"/>
        <w:rPr>
          <w:rStyle w:val="Corpsdutexte12pt68"/>
          <w:rFonts w:ascii="Georgia" w:hAnsi="Georgia"/>
          <w:sz w:val="32"/>
          <w:szCs w:val="32"/>
        </w:rPr>
      </w:pPr>
    </w:p>
    <w:p w:rsidR="007663D1" w:rsidRPr="00FF615A" w:rsidRDefault="007663D1" w:rsidP="007663D1">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CATELYN</w:t>
      </w:r>
    </w:p>
    <w:p w:rsidR="007663D1" w:rsidRDefault="007663D1" w:rsidP="007663D1">
      <w:pPr>
        <w:pStyle w:val="Corpsdutexte1"/>
        <w:tabs>
          <w:tab w:val="left" w:pos="566"/>
        </w:tabs>
        <w:spacing w:before="0" w:line="240" w:lineRule="auto"/>
        <w:ind w:right="40"/>
        <w:rPr>
          <w:rStyle w:val="Corpsdutexte12pt68"/>
          <w:rFonts w:ascii="Georgia" w:hAnsi="Georgia"/>
          <w:sz w:val="32"/>
          <w:szCs w:val="32"/>
        </w:rPr>
      </w:pPr>
    </w:p>
    <w:p w:rsidR="007663D1" w:rsidRDefault="007663D1" w:rsidP="007663D1">
      <w:pPr>
        <w:pStyle w:val="Corpsdutexte1"/>
        <w:tabs>
          <w:tab w:val="left" w:pos="566"/>
        </w:tabs>
        <w:spacing w:before="0" w:line="240" w:lineRule="auto"/>
        <w:ind w:right="40"/>
        <w:rPr>
          <w:rStyle w:val="Corpsdutexte12pt68"/>
          <w:rFonts w:ascii="Georgia" w:hAnsi="Georgia"/>
          <w:sz w:val="32"/>
          <w:szCs w:val="32"/>
        </w:rPr>
      </w:pPr>
    </w:p>
    <w:p w:rsidR="00E2648A" w:rsidRPr="007A6F8D" w:rsidRDefault="00E2648A" w:rsidP="00E2648A">
      <w:pPr>
        <w:ind w:firstLine="720"/>
        <w:jc w:val="both"/>
        <w:rPr>
          <w:rFonts w:ascii="Georgia" w:hAnsi="Georgia"/>
          <w:sz w:val="32"/>
        </w:rPr>
      </w:pPr>
      <w:r w:rsidRPr="007A6F8D">
        <w:rPr>
          <w:rFonts w:ascii="Georgia" w:hAnsi="Georgia"/>
          <w:sz w:val="32"/>
        </w:rPr>
        <w:t>Si la distance et les nappes de brouillard empêchaient de les di</w:t>
      </w:r>
      <w:r w:rsidR="000C3E61">
        <w:rPr>
          <w:rFonts w:ascii="Georgia" w:hAnsi="Georgia"/>
          <w:sz w:val="32"/>
        </w:rPr>
        <w:t>s</w:t>
      </w:r>
      <w:r w:rsidRPr="007A6F8D">
        <w:rPr>
          <w:rFonts w:ascii="Georgia" w:hAnsi="Georgia"/>
          <w:sz w:val="32"/>
        </w:rPr>
        <w:t>tinguer nettement, les bannières se révélaient néanmoins blanches, à la faveur d</w:t>
      </w:r>
      <w:r>
        <w:rPr>
          <w:rFonts w:ascii="Georgia" w:hAnsi="Georgia"/>
          <w:sz w:val="32"/>
        </w:rPr>
        <w:t>’</w:t>
      </w:r>
      <w:r w:rsidR="000C3E61" w:rsidRPr="007A6F8D">
        <w:rPr>
          <w:rFonts w:ascii="Georgia" w:hAnsi="Georgia"/>
          <w:sz w:val="32"/>
        </w:rPr>
        <w:t>effilochures</w:t>
      </w:r>
      <w:r w:rsidRPr="007A6F8D">
        <w:rPr>
          <w:rFonts w:ascii="Georgia" w:hAnsi="Georgia"/>
          <w:sz w:val="32"/>
        </w:rPr>
        <w:t xml:space="preserve"> et de brèves trouées, blanches et frappées e</w:t>
      </w:r>
      <w:r w:rsidR="000C3E61">
        <w:rPr>
          <w:rFonts w:ascii="Georgia" w:hAnsi="Georgia"/>
          <w:sz w:val="32"/>
        </w:rPr>
        <w:t>n</w:t>
      </w:r>
      <w:r w:rsidRPr="007A6F8D">
        <w:rPr>
          <w:rFonts w:ascii="Georgia" w:hAnsi="Georgia"/>
          <w:sz w:val="32"/>
        </w:rPr>
        <w:t xml:space="preserve"> leur centre d</w:t>
      </w:r>
      <w:r>
        <w:rPr>
          <w:rFonts w:ascii="Georgia" w:hAnsi="Georgia"/>
          <w:sz w:val="32"/>
        </w:rPr>
        <w:t>’</w:t>
      </w:r>
      <w:r w:rsidRPr="007A6F8D">
        <w:rPr>
          <w:rFonts w:ascii="Georgia" w:hAnsi="Georgia"/>
          <w:sz w:val="32"/>
        </w:rPr>
        <w:t xml:space="preserve">une tache sombre qui ne pouvait être que le loup-garou Stark, gris sur son champ de glace. Sans plus douter du témoignage de ses propres yeux, Catelyn immobilisa sa monture et se recueillit sur une fervente action de grâces. Les dieux étaient bons. Elle </w:t>
      </w:r>
      <w:r w:rsidR="000C3E61" w:rsidRPr="007A6F8D">
        <w:rPr>
          <w:rFonts w:ascii="Georgia" w:hAnsi="Georgia"/>
          <w:sz w:val="32"/>
        </w:rPr>
        <w:t>arrivait</w:t>
      </w:r>
      <w:r w:rsidRPr="007A6F8D">
        <w:rPr>
          <w:rFonts w:ascii="Georgia" w:hAnsi="Georgia"/>
          <w:sz w:val="32"/>
        </w:rPr>
        <w:t xml:space="preserve"> à temps.</w:t>
      </w:r>
    </w:p>
    <w:p w:rsidR="00E2648A" w:rsidRPr="007A6F8D" w:rsidRDefault="00E2648A" w:rsidP="00E2648A">
      <w:pPr>
        <w:ind w:firstLine="720"/>
        <w:jc w:val="both"/>
        <w:rPr>
          <w:rFonts w:ascii="Georgia" w:hAnsi="Georgia"/>
          <w:sz w:val="32"/>
        </w:rPr>
      </w:pPr>
      <w:r w:rsidRPr="007A6F8D">
        <w:rPr>
          <w:rFonts w:ascii="Georgia" w:hAnsi="Georgia"/>
          <w:sz w:val="32"/>
        </w:rPr>
        <w:t xml:space="preserve">« Ils nous ont attendus, madame, dit ser Wylis Manderly, </w:t>
      </w:r>
      <w:r w:rsidR="000C3E61" w:rsidRPr="007A6F8D">
        <w:rPr>
          <w:rFonts w:ascii="Georgia" w:hAnsi="Georgia"/>
          <w:sz w:val="32"/>
        </w:rPr>
        <w:t>conformément</w:t>
      </w:r>
      <w:r w:rsidRPr="007A6F8D">
        <w:rPr>
          <w:rFonts w:ascii="Georgia" w:hAnsi="Georgia"/>
          <w:sz w:val="32"/>
        </w:rPr>
        <w:t xml:space="preserve"> aux promesses du seigneur mon père.</w:t>
      </w:r>
    </w:p>
    <w:p w:rsidR="00E2648A" w:rsidRPr="007A6F8D" w:rsidRDefault="000C3E61" w:rsidP="00E2648A">
      <w:pPr>
        <w:ind w:firstLine="720"/>
        <w:jc w:val="both"/>
        <w:rPr>
          <w:rFonts w:ascii="Georgia" w:hAnsi="Georgia"/>
          <w:sz w:val="32"/>
        </w:rPr>
      </w:pPr>
      <w:r w:rsidRPr="000C3E61">
        <w:rPr>
          <w:rFonts w:ascii="Georgia" w:hAnsi="Georgia"/>
          <w:sz w:val="32"/>
        </w:rPr>
        <w:t>—</w:t>
      </w:r>
      <w:r>
        <w:rPr>
          <w:rFonts w:ascii="Georgia" w:hAnsi="Georgia"/>
          <w:sz w:val="32"/>
        </w:rPr>
        <w:t xml:space="preserve"> </w:t>
      </w:r>
      <w:r w:rsidR="00E2648A" w:rsidRPr="007A6F8D">
        <w:rPr>
          <w:rFonts w:ascii="Georgia" w:hAnsi="Georgia"/>
          <w:sz w:val="32"/>
        </w:rPr>
        <w:t>N</w:t>
      </w:r>
      <w:r w:rsidR="00E2648A">
        <w:rPr>
          <w:rFonts w:ascii="Georgia" w:hAnsi="Georgia"/>
          <w:sz w:val="32"/>
        </w:rPr>
        <w:t>’</w:t>
      </w:r>
      <w:r w:rsidR="00E2648A" w:rsidRPr="007A6F8D">
        <w:rPr>
          <w:rFonts w:ascii="Georgia" w:hAnsi="Georgia"/>
          <w:sz w:val="32"/>
        </w:rPr>
        <w:t xml:space="preserve">abusons pas de leur patience, ser. » Brynden Tully </w:t>
      </w:r>
      <w:r w:rsidRPr="007A6F8D">
        <w:rPr>
          <w:rFonts w:ascii="Georgia" w:hAnsi="Georgia"/>
          <w:sz w:val="32"/>
        </w:rPr>
        <w:t>éperonna</w:t>
      </w:r>
      <w:r w:rsidR="00E2648A" w:rsidRPr="007A6F8D">
        <w:rPr>
          <w:rFonts w:ascii="Georgia" w:hAnsi="Georgia"/>
          <w:sz w:val="32"/>
        </w:rPr>
        <w:t xml:space="preserve"> son cheval et partit au grand trot, sa nièce à ses côtés.</w:t>
      </w:r>
    </w:p>
    <w:p w:rsidR="00E2648A" w:rsidRPr="007A6F8D" w:rsidRDefault="00E2648A" w:rsidP="00E2648A">
      <w:pPr>
        <w:ind w:firstLine="720"/>
        <w:jc w:val="both"/>
        <w:rPr>
          <w:rFonts w:ascii="Georgia" w:hAnsi="Georgia"/>
          <w:sz w:val="32"/>
        </w:rPr>
      </w:pPr>
      <w:r w:rsidRPr="007A6F8D">
        <w:rPr>
          <w:rFonts w:ascii="Georgia" w:hAnsi="Georgia"/>
          <w:sz w:val="32"/>
        </w:rPr>
        <w:t>Ser Wylis et son frère, ser Wendel, suivirent, à la tête de leur troupe, dans les quinze cents hommes : quelque vingt chevaliers, autant d</w:t>
      </w:r>
      <w:r>
        <w:rPr>
          <w:rFonts w:ascii="Georgia" w:hAnsi="Georgia"/>
          <w:sz w:val="32"/>
        </w:rPr>
        <w:t>’</w:t>
      </w:r>
      <w:r w:rsidRPr="007A6F8D">
        <w:rPr>
          <w:rFonts w:ascii="Georgia" w:hAnsi="Georgia"/>
          <w:sz w:val="32"/>
        </w:rPr>
        <w:t>écuyers, deux cents lanciers, bretteurs et francs-coureurs montés, le reste à pied, muni de tridents, de piques, de pertuisanes. Eu égard à son âge, près de soixante ans, et à sa corpulence, qui lui interdisait de monter, lord Wyman était demeuré en arrière pour assurer la défense de Blancport. « Si je m</w:t>
      </w:r>
      <w:r>
        <w:rPr>
          <w:rFonts w:ascii="Georgia" w:hAnsi="Georgia"/>
          <w:sz w:val="32"/>
        </w:rPr>
        <w:t>’</w:t>
      </w:r>
      <w:r w:rsidRPr="007A6F8D">
        <w:rPr>
          <w:rFonts w:ascii="Georgia" w:hAnsi="Georgia"/>
          <w:sz w:val="32"/>
        </w:rPr>
        <w:t>étais jamais attendu à revoir éclater la guerre, j</w:t>
      </w:r>
      <w:r>
        <w:rPr>
          <w:rFonts w:ascii="Georgia" w:hAnsi="Georgia"/>
          <w:sz w:val="32"/>
        </w:rPr>
        <w:t>’</w:t>
      </w:r>
      <w:r w:rsidRPr="007A6F8D">
        <w:rPr>
          <w:rFonts w:ascii="Georgia" w:hAnsi="Georgia"/>
          <w:sz w:val="32"/>
        </w:rPr>
        <w:t>aurais boulotté un peu moins d</w:t>
      </w:r>
      <w:r>
        <w:rPr>
          <w:rFonts w:ascii="Georgia" w:hAnsi="Georgia"/>
          <w:sz w:val="32"/>
        </w:rPr>
        <w:t>’</w:t>
      </w:r>
      <w:r w:rsidRPr="007A6F8D">
        <w:rPr>
          <w:rFonts w:ascii="Georgia" w:hAnsi="Georgia"/>
          <w:sz w:val="32"/>
        </w:rPr>
        <w:t>anguilles, avait-il dit à Catelyn en l</w:t>
      </w:r>
      <w:r>
        <w:rPr>
          <w:rFonts w:ascii="Georgia" w:hAnsi="Georgia"/>
          <w:sz w:val="32"/>
        </w:rPr>
        <w:t>’</w:t>
      </w:r>
      <w:r w:rsidRPr="007A6F8D">
        <w:rPr>
          <w:rFonts w:ascii="Georgia" w:hAnsi="Georgia"/>
          <w:sz w:val="32"/>
        </w:rPr>
        <w:t>accueillant au débarqué, panse en avant, claques à deux mains, doigts aussi gras que des saucisses. Mais n</w:t>
      </w:r>
      <w:r>
        <w:rPr>
          <w:rFonts w:ascii="Georgia" w:hAnsi="Georgia"/>
          <w:sz w:val="32"/>
        </w:rPr>
        <w:t>’</w:t>
      </w:r>
      <w:r w:rsidRPr="007A6F8D">
        <w:rPr>
          <w:rFonts w:ascii="Georgia" w:hAnsi="Georgia"/>
          <w:sz w:val="32"/>
        </w:rPr>
        <w:t>ayez crainte, mes garçons vous amèneront saine et sauve auprès de votre fils. »</w:t>
      </w:r>
    </w:p>
    <w:p w:rsidR="00E2648A" w:rsidRPr="007A6F8D" w:rsidRDefault="00E2648A" w:rsidP="00E2648A">
      <w:pPr>
        <w:ind w:firstLine="720"/>
        <w:jc w:val="both"/>
        <w:rPr>
          <w:rFonts w:ascii="Georgia" w:hAnsi="Georgia"/>
          <w:sz w:val="32"/>
        </w:rPr>
      </w:pPr>
      <w:r w:rsidRPr="007A6F8D">
        <w:rPr>
          <w:rFonts w:ascii="Georgia" w:hAnsi="Georgia"/>
          <w:sz w:val="32"/>
        </w:rPr>
        <w:t>Les « garçons » étaient en l</w:t>
      </w:r>
      <w:r>
        <w:rPr>
          <w:rFonts w:ascii="Georgia" w:hAnsi="Georgia"/>
          <w:sz w:val="32"/>
        </w:rPr>
        <w:t>’</w:t>
      </w:r>
      <w:r w:rsidRPr="007A6F8D">
        <w:rPr>
          <w:rFonts w:ascii="Georgia" w:hAnsi="Georgia"/>
          <w:sz w:val="32"/>
        </w:rPr>
        <w:t>occurrence plus âgés qu</w:t>
      </w:r>
      <w:r>
        <w:rPr>
          <w:rFonts w:ascii="Georgia" w:hAnsi="Georgia"/>
          <w:sz w:val="32"/>
        </w:rPr>
        <w:t>’</w:t>
      </w:r>
      <w:r w:rsidRPr="007A6F8D">
        <w:rPr>
          <w:rFonts w:ascii="Georgia" w:hAnsi="Georgia"/>
          <w:sz w:val="32"/>
        </w:rPr>
        <w:t>elle, et ils avaient à ses yeux le fâcheux mérite de tenir un peu trop du papa. Il ne manquait à ser Wylis qu</w:t>
      </w:r>
      <w:r>
        <w:rPr>
          <w:rFonts w:ascii="Georgia" w:hAnsi="Georgia"/>
          <w:sz w:val="32"/>
        </w:rPr>
        <w:t>’</w:t>
      </w:r>
      <w:r w:rsidRPr="007A6F8D">
        <w:rPr>
          <w:rFonts w:ascii="Georgia" w:hAnsi="Georgia"/>
          <w:sz w:val="32"/>
        </w:rPr>
        <w:t>une poignée d</w:t>
      </w:r>
      <w:r>
        <w:rPr>
          <w:rFonts w:ascii="Georgia" w:hAnsi="Georgia"/>
          <w:sz w:val="32"/>
        </w:rPr>
        <w:t>’</w:t>
      </w:r>
      <w:r w:rsidRPr="007A6F8D">
        <w:rPr>
          <w:rFonts w:ascii="Georgia" w:hAnsi="Georgia"/>
          <w:sz w:val="32"/>
        </w:rPr>
        <w:t>anguilles pour ne plus pouvoir enfourcher son cheval, et c</w:t>
      </w:r>
      <w:r>
        <w:rPr>
          <w:rFonts w:ascii="Georgia" w:hAnsi="Georgia"/>
          <w:sz w:val="32"/>
        </w:rPr>
        <w:t>’</w:t>
      </w:r>
      <w:r w:rsidRPr="007A6F8D">
        <w:rPr>
          <w:rFonts w:ascii="Georgia" w:hAnsi="Georgia"/>
          <w:sz w:val="32"/>
        </w:rPr>
        <w:t>était tant pis pour la pauvre bête. Quant à ser Wendel, le cadet, elle l</w:t>
      </w:r>
      <w:r>
        <w:rPr>
          <w:rFonts w:ascii="Georgia" w:hAnsi="Georgia"/>
          <w:sz w:val="32"/>
        </w:rPr>
        <w:t>’</w:t>
      </w:r>
      <w:r w:rsidRPr="007A6F8D">
        <w:rPr>
          <w:rFonts w:ascii="Georgia" w:hAnsi="Georgia"/>
          <w:sz w:val="32"/>
        </w:rPr>
        <w:t xml:space="preserve">eût décrété son </w:t>
      </w:r>
      <w:r w:rsidRPr="007A6F8D">
        <w:rPr>
          <w:rFonts w:ascii="Georgia" w:hAnsi="Georgia"/>
          <w:sz w:val="32"/>
        </w:rPr>
        <w:lastRenderedPageBreak/>
        <w:t>plus bel obèse</w:t>
      </w:r>
      <w:r w:rsidR="006F6BF4">
        <w:rPr>
          <w:rFonts w:ascii="Georgia" w:hAnsi="Georgia"/>
          <w:sz w:val="32"/>
        </w:rPr>
        <w:t xml:space="preserve"> sans</w:t>
      </w:r>
      <w:r w:rsidRPr="007A6F8D">
        <w:rPr>
          <w:rFonts w:ascii="Georgia" w:hAnsi="Georgia"/>
          <w:sz w:val="32"/>
        </w:rPr>
        <w:t xml:space="preserve"> l</w:t>
      </w:r>
      <w:r w:rsidR="006F6BF4">
        <w:rPr>
          <w:rFonts w:ascii="Georgia" w:hAnsi="Georgia"/>
          <w:sz w:val="32"/>
        </w:rPr>
        <w:t>a</w:t>
      </w:r>
      <w:r w:rsidRPr="007A6F8D">
        <w:rPr>
          <w:rFonts w:ascii="Georgia" w:hAnsi="Georgia"/>
          <w:sz w:val="32"/>
        </w:rPr>
        <w:t xml:space="preserve"> concurrence hélas vérifiée de ses père et frère. Néanmoins, si </w:t>
      </w:r>
      <w:r w:rsidR="006F6BF4">
        <w:rPr>
          <w:rFonts w:ascii="Georgia" w:hAnsi="Georgia"/>
          <w:sz w:val="32"/>
        </w:rPr>
        <w:t>Wylis se</w:t>
      </w:r>
      <w:r w:rsidRPr="007A6F8D">
        <w:rPr>
          <w:rFonts w:ascii="Georgia" w:hAnsi="Georgia"/>
          <w:sz w:val="32"/>
        </w:rPr>
        <w:t xml:space="preserve"> montrait taciturne et gourmé, Wendel gueulard et turbulent, </w:t>
      </w:r>
      <w:r w:rsidR="006F6BF4">
        <w:rPr>
          <w:rFonts w:ascii="Georgia" w:hAnsi="Georgia"/>
          <w:sz w:val="32"/>
        </w:rPr>
        <w:t>force</w:t>
      </w:r>
      <w:r w:rsidRPr="007A6F8D">
        <w:rPr>
          <w:rFonts w:ascii="Georgia" w:hAnsi="Georgia"/>
          <w:sz w:val="32"/>
        </w:rPr>
        <w:t xml:space="preserve"> était de leur concéder à tous deux le bénéfice ostentatoire de </w:t>
      </w:r>
      <w:r w:rsidR="006F6BF4">
        <w:rPr>
          <w:rFonts w:ascii="Georgia" w:hAnsi="Georgia"/>
          <w:sz w:val="32"/>
        </w:rPr>
        <w:t>crânes</w:t>
      </w:r>
      <w:r w:rsidRPr="006F6BF4">
        <w:rPr>
          <w:rFonts w:ascii="Georgia" w:hAnsi="Georgia"/>
          <w:sz w:val="32"/>
        </w:rPr>
        <w:t xml:space="preserve"> aussi pelés qu’aucun fessier de nouveau-né par-dessus des </w:t>
      </w:r>
      <w:r w:rsidR="006F6BF4" w:rsidRPr="006F6BF4">
        <w:rPr>
          <w:rFonts w:ascii="Georgia" w:hAnsi="Georgia"/>
          <w:sz w:val="32"/>
        </w:rPr>
        <w:t>moust</w:t>
      </w:r>
      <w:r w:rsidR="006F6BF4" w:rsidRPr="007A6F8D">
        <w:rPr>
          <w:rFonts w:ascii="Georgia" w:hAnsi="Georgia"/>
          <w:sz w:val="32"/>
        </w:rPr>
        <w:t>aches</w:t>
      </w:r>
      <w:r w:rsidRPr="007A6F8D">
        <w:rPr>
          <w:rFonts w:ascii="Georgia" w:hAnsi="Georgia"/>
          <w:sz w:val="32"/>
        </w:rPr>
        <w:t xml:space="preserve"> de morse, et de sembler ne posséder ni l</w:t>
      </w:r>
      <w:r>
        <w:rPr>
          <w:rFonts w:ascii="Georgia" w:hAnsi="Georgia"/>
          <w:sz w:val="32"/>
        </w:rPr>
        <w:t>’</w:t>
      </w:r>
      <w:r w:rsidRPr="007A6F8D">
        <w:rPr>
          <w:rFonts w:ascii="Georgia" w:hAnsi="Georgia"/>
          <w:sz w:val="32"/>
        </w:rPr>
        <w:t>un ni l</w:t>
      </w:r>
      <w:r>
        <w:rPr>
          <w:rFonts w:ascii="Georgia" w:hAnsi="Georgia"/>
          <w:sz w:val="32"/>
        </w:rPr>
        <w:t>’</w:t>
      </w:r>
      <w:r w:rsidRPr="007A6F8D">
        <w:rPr>
          <w:rFonts w:ascii="Georgia" w:hAnsi="Georgia"/>
          <w:sz w:val="32"/>
        </w:rPr>
        <w:t xml:space="preserve">autre un </w:t>
      </w:r>
      <w:r w:rsidR="006F6BF4">
        <w:rPr>
          <w:rFonts w:ascii="Georgia" w:hAnsi="Georgia"/>
          <w:sz w:val="32"/>
        </w:rPr>
        <w:t>seu</w:t>
      </w:r>
      <w:r w:rsidR="006F6BF4" w:rsidRPr="006F6BF4">
        <w:rPr>
          <w:rFonts w:ascii="Georgia" w:hAnsi="Georgia"/>
          <w:sz w:val="32"/>
        </w:rPr>
        <w:t>l vêt</w:t>
      </w:r>
      <w:r w:rsidRPr="006F6BF4">
        <w:rPr>
          <w:rFonts w:ascii="Georgia" w:hAnsi="Georgia"/>
          <w:sz w:val="32"/>
        </w:rPr>
        <w:t xml:space="preserve">ement que n’agrémentassent des traces de gloutonnerie. A ces </w:t>
      </w:r>
      <w:r w:rsidR="006F6BF4" w:rsidRPr="006F6BF4">
        <w:rPr>
          <w:rFonts w:ascii="Georgia" w:hAnsi="Georgia"/>
          <w:sz w:val="32"/>
        </w:rPr>
        <w:t>détails</w:t>
      </w:r>
      <w:r w:rsidRPr="006F6BF4">
        <w:rPr>
          <w:rFonts w:ascii="Georgia" w:hAnsi="Georgia"/>
          <w:sz w:val="32"/>
        </w:rPr>
        <w:t xml:space="preserve"> près, d’assez bonnes gens, et qu’elle aimait bien. Elle allait, </w:t>
      </w:r>
      <w:r w:rsidR="006F6BF4" w:rsidRPr="006F6BF4">
        <w:rPr>
          <w:rFonts w:ascii="Georgia" w:hAnsi="Georgia"/>
          <w:sz w:val="32"/>
        </w:rPr>
        <w:t>grâce à</w:t>
      </w:r>
      <w:r w:rsidRPr="006F6BF4">
        <w:rPr>
          <w:rFonts w:ascii="Georgia" w:hAnsi="Georgia"/>
          <w:sz w:val="32"/>
        </w:rPr>
        <w:t xml:space="preserve"> eux et comme leur père l’avait promis, revoir Robb, rien </w:t>
      </w:r>
      <w:r w:rsidR="006F6BF4" w:rsidRPr="006F6BF4">
        <w:rPr>
          <w:rFonts w:ascii="Georgia" w:hAnsi="Georgia"/>
          <w:sz w:val="32"/>
        </w:rPr>
        <w:t xml:space="preserve">d’autre </w:t>
      </w:r>
      <w:r w:rsidRPr="006F6BF4">
        <w:rPr>
          <w:rFonts w:ascii="Georgia" w:hAnsi="Georgia"/>
          <w:sz w:val="32"/>
        </w:rPr>
        <w:t>ne comptait.</w:t>
      </w:r>
    </w:p>
    <w:p w:rsidR="00E2648A" w:rsidRPr="007A6F8D" w:rsidRDefault="006F6BF4" w:rsidP="00E2648A">
      <w:pPr>
        <w:ind w:firstLine="720"/>
        <w:jc w:val="both"/>
        <w:rPr>
          <w:rFonts w:ascii="Georgia" w:hAnsi="Georgia"/>
          <w:sz w:val="32"/>
        </w:rPr>
      </w:pPr>
      <w:r>
        <w:rPr>
          <w:rFonts w:ascii="Georgia" w:hAnsi="Georgia"/>
          <w:sz w:val="32"/>
        </w:rPr>
        <w:t>El</w:t>
      </w:r>
      <w:r w:rsidR="00E2648A" w:rsidRPr="007A6F8D">
        <w:rPr>
          <w:rFonts w:ascii="Georgia" w:hAnsi="Georgia"/>
          <w:sz w:val="32"/>
        </w:rPr>
        <w:t>le remarqua avec satisfaction que son fils avait, même à l</w:t>
      </w:r>
      <w:r w:rsidR="00E2648A">
        <w:rPr>
          <w:rFonts w:ascii="Georgia" w:hAnsi="Georgia"/>
          <w:sz w:val="32"/>
        </w:rPr>
        <w:t>’</w:t>
      </w:r>
      <w:r w:rsidR="00E2648A" w:rsidRPr="007A6F8D">
        <w:rPr>
          <w:rFonts w:ascii="Georgia" w:hAnsi="Georgia"/>
          <w:sz w:val="32"/>
        </w:rPr>
        <w:t xml:space="preserve">est, </w:t>
      </w:r>
      <w:r>
        <w:rPr>
          <w:rFonts w:ascii="Georgia" w:hAnsi="Georgia"/>
          <w:sz w:val="32"/>
        </w:rPr>
        <w:t>dépêché</w:t>
      </w:r>
      <w:r w:rsidR="00E2648A" w:rsidRPr="006F6BF4">
        <w:rPr>
          <w:rFonts w:ascii="Georgia" w:hAnsi="Georgia"/>
          <w:sz w:val="32"/>
        </w:rPr>
        <w:t xml:space="preserve"> des guetteurs. Les Lannister auraient beau, s’ils venaient, </w:t>
      </w:r>
      <w:r w:rsidRPr="006F6BF4">
        <w:rPr>
          <w:rFonts w:ascii="Georgia" w:hAnsi="Georgia"/>
          <w:sz w:val="32"/>
        </w:rPr>
        <w:t>arriver</w:t>
      </w:r>
      <w:r w:rsidR="00E2648A" w:rsidRPr="007A6F8D">
        <w:rPr>
          <w:rFonts w:ascii="Georgia" w:hAnsi="Georgia"/>
          <w:sz w:val="32"/>
        </w:rPr>
        <w:t xml:space="preserve"> du sud, cet excès de prudence était un bon point.</w:t>
      </w:r>
      <w:r w:rsidR="00E2648A" w:rsidRPr="006F6BF4">
        <w:rPr>
          <w:rFonts w:ascii="Georgia" w:hAnsi="Georgia"/>
          <w:sz w:val="32"/>
        </w:rPr>
        <w:t xml:space="preserve"> </w:t>
      </w:r>
      <w:r w:rsidR="00E2648A" w:rsidRPr="006F6BF4">
        <w:rPr>
          <w:rFonts w:ascii="Georgia" w:hAnsi="Georgia"/>
          <w:i/>
          <w:sz w:val="32"/>
        </w:rPr>
        <w:t xml:space="preserve">Mon fils </w:t>
      </w:r>
      <w:r w:rsidRPr="006F6BF4">
        <w:rPr>
          <w:rFonts w:ascii="Georgia" w:hAnsi="Georgia"/>
          <w:i/>
          <w:sz w:val="32"/>
        </w:rPr>
        <w:t>mène</w:t>
      </w:r>
      <w:r w:rsidR="00E2648A" w:rsidRPr="006F6BF4">
        <w:rPr>
          <w:rFonts w:ascii="Georgia" w:hAnsi="Georgia"/>
          <w:i/>
          <w:sz w:val="32"/>
        </w:rPr>
        <w:t xml:space="preserve"> une armée à la bataille,</w:t>
      </w:r>
      <w:r w:rsidR="00E2648A" w:rsidRPr="007A6F8D">
        <w:rPr>
          <w:rFonts w:ascii="Georgia" w:hAnsi="Georgia"/>
          <w:sz w:val="32"/>
        </w:rPr>
        <w:t xml:space="preserve"> se dit-elle, à demi incrédule encore. Si </w:t>
      </w:r>
      <w:r>
        <w:rPr>
          <w:rFonts w:ascii="Georgia" w:hAnsi="Georgia"/>
          <w:sz w:val="32"/>
        </w:rPr>
        <w:t>fort</w:t>
      </w:r>
      <w:r w:rsidR="00E2648A" w:rsidRPr="007A6F8D">
        <w:rPr>
          <w:rFonts w:ascii="Georgia" w:hAnsi="Georgia"/>
          <w:sz w:val="32"/>
        </w:rPr>
        <w:t xml:space="preserve"> qu</w:t>
      </w:r>
      <w:r w:rsidR="00E2648A">
        <w:rPr>
          <w:rFonts w:ascii="Georgia" w:hAnsi="Georgia"/>
          <w:sz w:val="32"/>
        </w:rPr>
        <w:t>’</w:t>
      </w:r>
      <w:r w:rsidR="00E2648A" w:rsidRPr="007A6F8D">
        <w:rPr>
          <w:rFonts w:ascii="Georgia" w:hAnsi="Georgia"/>
          <w:sz w:val="32"/>
        </w:rPr>
        <w:t xml:space="preserve">elle craignît pour lui et pour Winterfell, elle ne pouvait se </w:t>
      </w:r>
      <w:r>
        <w:rPr>
          <w:rFonts w:ascii="Georgia" w:hAnsi="Georgia"/>
          <w:sz w:val="32"/>
        </w:rPr>
        <w:t>défe</w:t>
      </w:r>
      <w:r w:rsidR="00E2648A" w:rsidRPr="006F6BF4">
        <w:rPr>
          <w:rFonts w:ascii="Georgia" w:hAnsi="Georgia"/>
          <w:sz w:val="32"/>
        </w:rPr>
        <w:t>ndre</w:t>
      </w:r>
      <w:r w:rsidR="00E2648A" w:rsidRPr="007A6F8D">
        <w:rPr>
          <w:rFonts w:ascii="Georgia" w:hAnsi="Georgia"/>
          <w:sz w:val="32"/>
        </w:rPr>
        <w:t xml:space="preserve"> d</w:t>
      </w:r>
      <w:r w:rsidR="00E2648A">
        <w:rPr>
          <w:rFonts w:ascii="Georgia" w:hAnsi="Georgia"/>
          <w:sz w:val="32"/>
        </w:rPr>
        <w:t>’</w:t>
      </w:r>
      <w:r w:rsidR="00E2648A" w:rsidRPr="007A6F8D">
        <w:rPr>
          <w:rFonts w:ascii="Georgia" w:hAnsi="Georgia"/>
          <w:sz w:val="32"/>
        </w:rPr>
        <w:t>en éprouver quelque fierté. Mais, simple adolescent l</w:t>
      </w:r>
      <w:r w:rsidR="00E2648A">
        <w:rPr>
          <w:rFonts w:ascii="Georgia" w:hAnsi="Georgia"/>
          <w:sz w:val="32"/>
        </w:rPr>
        <w:t>’</w:t>
      </w:r>
      <w:r w:rsidR="00E2648A" w:rsidRPr="007A6F8D">
        <w:rPr>
          <w:rFonts w:ascii="Georgia" w:hAnsi="Georgia"/>
          <w:sz w:val="32"/>
        </w:rPr>
        <w:t>an</w:t>
      </w:r>
      <w:r>
        <w:rPr>
          <w:rFonts w:ascii="Georgia" w:hAnsi="Georgia"/>
          <w:sz w:val="32"/>
        </w:rPr>
        <w:t>n</w:t>
      </w:r>
      <w:r w:rsidR="00E2648A" w:rsidRPr="006F6BF4">
        <w:rPr>
          <w:rFonts w:ascii="Georgia" w:hAnsi="Georgia"/>
          <w:sz w:val="32"/>
        </w:rPr>
        <w:t>é</w:t>
      </w:r>
      <w:r w:rsidRPr="006F6BF4">
        <w:rPr>
          <w:rFonts w:ascii="Georgia" w:hAnsi="Georgia"/>
          <w:sz w:val="32"/>
        </w:rPr>
        <w:t>e</w:t>
      </w:r>
      <w:r w:rsidR="00E2648A" w:rsidRPr="006F6BF4">
        <w:rPr>
          <w:rFonts w:ascii="Georgia" w:hAnsi="Georgia"/>
          <w:sz w:val="32"/>
        </w:rPr>
        <w:t xml:space="preserve"> précédente, qu’était-il à présent ?</w:t>
      </w:r>
    </w:p>
    <w:p w:rsidR="00E2648A" w:rsidRPr="007A6F8D" w:rsidRDefault="006F6BF4" w:rsidP="00E2648A">
      <w:pPr>
        <w:ind w:firstLine="720"/>
        <w:jc w:val="both"/>
        <w:rPr>
          <w:rFonts w:ascii="Georgia" w:hAnsi="Georgia"/>
          <w:sz w:val="32"/>
        </w:rPr>
      </w:pPr>
      <w:r>
        <w:rPr>
          <w:rFonts w:ascii="Georgia" w:hAnsi="Georgia"/>
          <w:sz w:val="32"/>
        </w:rPr>
        <w:t>En</w:t>
      </w:r>
      <w:r w:rsidR="00E2648A" w:rsidRPr="007A6F8D">
        <w:rPr>
          <w:rFonts w:ascii="Georgia" w:hAnsi="Georgia"/>
          <w:sz w:val="32"/>
        </w:rPr>
        <w:t xml:space="preserve"> reconnaissant les Manderly à leurs armoiries </w:t>
      </w:r>
      <w:r w:rsidRPr="006F6BF4">
        <w:rPr>
          <w:rFonts w:ascii="Georgia" w:hAnsi="Georgia"/>
          <w:sz w:val="32"/>
        </w:rPr>
        <w:t>–</w:t>
      </w:r>
      <w:r w:rsidR="00E2648A" w:rsidRPr="007A6F8D">
        <w:rPr>
          <w:rFonts w:ascii="Georgia" w:hAnsi="Georgia"/>
          <w:sz w:val="32"/>
        </w:rPr>
        <w:t xml:space="preserve"> la sirène blanche </w:t>
      </w:r>
      <w:r>
        <w:rPr>
          <w:rFonts w:ascii="Georgia" w:hAnsi="Georgia"/>
          <w:sz w:val="32"/>
        </w:rPr>
        <w:t>émerg</w:t>
      </w:r>
      <w:r w:rsidR="00E2648A" w:rsidRPr="007A6F8D">
        <w:rPr>
          <w:rFonts w:ascii="Georgia" w:hAnsi="Georgia"/>
          <w:sz w:val="32"/>
        </w:rPr>
        <w:t>eant, trident au poing, d</w:t>
      </w:r>
      <w:r w:rsidR="00E2648A">
        <w:rPr>
          <w:rFonts w:ascii="Georgia" w:hAnsi="Georgia"/>
          <w:sz w:val="32"/>
        </w:rPr>
        <w:t>’</w:t>
      </w:r>
      <w:r w:rsidR="00E2648A" w:rsidRPr="007A6F8D">
        <w:rPr>
          <w:rFonts w:ascii="Georgia" w:hAnsi="Georgia"/>
          <w:sz w:val="32"/>
        </w:rPr>
        <w:t xml:space="preserve">une mer bleu-vert </w:t>
      </w:r>
      <w:r w:rsidRPr="006F6BF4">
        <w:rPr>
          <w:rFonts w:ascii="Georgia" w:hAnsi="Georgia"/>
          <w:sz w:val="32"/>
        </w:rPr>
        <w:t>–</w:t>
      </w:r>
      <w:r w:rsidR="00E2648A" w:rsidRPr="007A6F8D">
        <w:rPr>
          <w:rFonts w:ascii="Georgia" w:hAnsi="Georgia"/>
          <w:sz w:val="32"/>
        </w:rPr>
        <w:t xml:space="preserve">, des estafettes les </w:t>
      </w:r>
      <w:r>
        <w:rPr>
          <w:rFonts w:ascii="Georgia" w:hAnsi="Georgia"/>
          <w:sz w:val="32"/>
        </w:rPr>
        <w:t>salu</w:t>
      </w:r>
      <w:r w:rsidR="00E2648A" w:rsidRPr="006F6BF4">
        <w:rPr>
          <w:rFonts w:ascii="Georgia" w:hAnsi="Georgia"/>
          <w:sz w:val="32"/>
        </w:rPr>
        <w:t>èrent avec chaleur, avant de les mener sur une éminence suffi</w:t>
      </w:r>
      <w:r w:rsidRPr="006F6BF4">
        <w:rPr>
          <w:rFonts w:ascii="Georgia" w:hAnsi="Georgia"/>
          <w:sz w:val="32"/>
        </w:rPr>
        <w:t>sa</w:t>
      </w:r>
      <w:r w:rsidR="00E2648A" w:rsidRPr="006F6BF4">
        <w:rPr>
          <w:rFonts w:ascii="Georgia" w:hAnsi="Georgia"/>
          <w:sz w:val="32"/>
        </w:rPr>
        <w:t xml:space="preserve">mment sèche pour dresser le camp. Ser Wylis ordonna la halte et, </w:t>
      </w:r>
      <w:r w:rsidRPr="006F6BF4">
        <w:rPr>
          <w:rFonts w:ascii="Georgia" w:hAnsi="Georgia"/>
          <w:sz w:val="32"/>
        </w:rPr>
        <w:t>p</w:t>
      </w:r>
      <w:r w:rsidR="00E2648A" w:rsidRPr="006F6BF4">
        <w:rPr>
          <w:rFonts w:ascii="Georgia" w:hAnsi="Georgia"/>
          <w:sz w:val="32"/>
        </w:rPr>
        <w:t>endant qu’il mettait pied à terre afin de veil</w:t>
      </w:r>
      <w:r w:rsidR="00E2648A" w:rsidRPr="007A6F8D">
        <w:rPr>
          <w:rFonts w:ascii="Georgia" w:hAnsi="Georgia"/>
          <w:sz w:val="32"/>
        </w:rPr>
        <w:t>ler à l</w:t>
      </w:r>
      <w:r w:rsidR="00E2648A">
        <w:rPr>
          <w:rFonts w:ascii="Georgia" w:hAnsi="Georgia"/>
          <w:sz w:val="32"/>
        </w:rPr>
        <w:t>’</w:t>
      </w:r>
      <w:r w:rsidR="00E2648A" w:rsidRPr="007A6F8D">
        <w:rPr>
          <w:rFonts w:ascii="Georgia" w:hAnsi="Georgia"/>
          <w:sz w:val="32"/>
        </w:rPr>
        <w:t xml:space="preserve">établissement des </w:t>
      </w:r>
      <w:r>
        <w:rPr>
          <w:rFonts w:ascii="Georgia" w:hAnsi="Georgia"/>
          <w:sz w:val="32"/>
        </w:rPr>
        <w:t>fe</w:t>
      </w:r>
      <w:r w:rsidR="00E2648A" w:rsidRPr="007A6F8D">
        <w:rPr>
          <w:rFonts w:ascii="Georgia" w:hAnsi="Georgia"/>
          <w:sz w:val="32"/>
        </w:rPr>
        <w:t xml:space="preserve">ux et au pansage des bêtes, son frère poursuivit, en compagnie de </w:t>
      </w:r>
      <w:r>
        <w:rPr>
          <w:rFonts w:ascii="Georgia" w:hAnsi="Georgia"/>
          <w:sz w:val="32"/>
        </w:rPr>
        <w:t>Cat</w:t>
      </w:r>
      <w:r w:rsidR="00E2648A" w:rsidRPr="007A6F8D">
        <w:rPr>
          <w:rFonts w:ascii="Georgia" w:hAnsi="Georgia"/>
          <w:sz w:val="32"/>
        </w:rPr>
        <w:t>elyn et de son oncle, afin d</w:t>
      </w:r>
      <w:r w:rsidR="00E2648A">
        <w:rPr>
          <w:rFonts w:ascii="Georgia" w:hAnsi="Georgia"/>
          <w:sz w:val="32"/>
        </w:rPr>
        <w:t>’</w:t>
      </w:r>
      <w:r w:rsidR="00E2648A" w:rsidRPr="007A6F8D">
        <w:rPr>
          <w:rFonts w:ascii="Georgia" w:hAnsi="Georgia"/>
          <w:sz w:val="32"/>
        </w:rPr>
        <w:t>aller transmettre l</w:t>
      </w:r>
      <w:r w:rsidR="00E2648A">
        <w:rPr>
          <w:rFonts w:ascii="Georgia" w:hAnsi="Georgia"/>
          <w:sz w:val="32"/>
        </w:rPr>
        <w:t>’</w:t>
      </w:r>
      <w:r w:rsidR="00E2648A" w:rsidRPr="007A6F8D">
        <w:rPr>
          <w:rFonts w:ascii="Georgia" w:hAnsi="Georgia"/>
          <w:sz w:val="32"/>
        </w:rPr>
        <w:t xml:space="preserve">hommage de son </w:t>
      </w:r>
      <w:r>
        <w:rPr>
          <w:rFonts w:ascii="Georgia" w:hAnsi="Georgia"/>
          <w:sz w:val="32"/>
        </w:rPr>
        <w:t>pè</w:t>
      </w:r>
      <w:r w:rsidR="00E2648A" w:rsidRPr="007A6F8D">
        <w:rPr>
          <w:rFonts w:ascii="Georgia" w:hAnsi="Georgia"/>
          <w:sz w:val="32"/>
        </w:rPr>
        <w:t>re a leur suzerain.</w:t>
      </w:r>
    </w:p>
    <w:p w:rsidR="00E2648A" w:rsidRPr="007A6F8D" w:rsidRDefault="00E2648A" w:rsidP="00E2648A">
      <w:pPr>
        <w:ind w:firstLine="720"/>
        <w:jc w:val="both"/>
        <w:rPr>
          <w:rFonts w:ascii="Georgia" w:hAnsi="Georgia"/>
          <w:sz w:val="32"/>
        </w:rPr>
      </w:pPr>
      <w:r w:rsidRPr="007A6F8D">
        <w:rPr>
          <w:rFonts w:ascii="Georgia" w:hAnsi="Georgia"/>
          <w:sz w:val="32"/>
        </w:rPr>
        <w:t>Moelleux et humide sous les sabots, le terrain s</w:t>
      </w:r>
      <w:r>
        <w:rPr>
          <w:rFonts w:ascii="Georgia" w:hAnsi="Georgia"/>
          <w:sz w:val="32"/>
        </w:rPr>
        <w:t>’</w:t>
      </w:r>
      <w:r w:rsidRPr="007A6F8D">
        <w:rPr>
          <w:rFonts w:ascii="Georgia" w:hAnsi="Georgia"/>
          <w:sz w:val="32"/>
        </w:rPr>
        <w:t xml:space="preserve">abaissait </w:t>
      </w:r>
      <w:r w:rsidR="006F6BF4" w:rsidRPr="007A6F8D">
        <w:rPr>
          <w:rFonts w:ascii="Georgia" w:hAnsi="Georgia"/>
          <w:sz w:val="32"/>
        </w:rPr>
        <w:t>doucement</w:t>
      </w:r>
      <w:r w:rsidRPr="007A6F8D">
        <w:rPr>
          <w:rFonts w:ascii="Georgia" w:hAnsi="Georgia"/>
          <w:sz w:val="32"/>
        </w:rPr>
        <w:t xml:space="preserve"> devant eux, parsemé de fosses d</w:t>
      </w:r>
      <w:r>
        <w:rPr>
          <w:rFonts w:ascii="Georgia" w:hAnsi="Georgia"/>
          <w:sz w:val="32"/>
        </w:rPr>
        <w:t>’</w:t>
      </w:r>
      <w:r w:rsidRPr="007A6F8D">
        <w:rPr>
          <w:rFonts w:ascii="Georgia" w:hAnsi="Georgia"/>
          <w:sz w:val="32"/>
        </w:rPr>
        <w:t>où s</w:t>
      </w:r>
      <w:r>
        <w:rPr>
          <w:rFonts w:ascii="Georgia" w:hAnsi="Georgia"/>
          <w:sz w:val="32"/>
        </w:rPr>
        <w:t>’</w:t>
      </w:r>
      <w:r w:rsidRPr="007A6F8D">
        <w:rPr>
          <w:rFonts w:ascii="Georgia" w:hAnsi="Georgia"/>
          <w:sz w:val="32"/>
        </w:rPr>
        <w:t xml:space="preserve">exhalaient de lentes </w:t>
      </w:r>
      <w:r w:rsidR="006F6BF4" w:rsidRPr="006F6BF4">
        <w:rPr>
          <w:rFonts w:ascii="Georgia" w:hAnsi="Georgia"/>
          <w:sz w:val="32"/>
        </w:rPr>
        <w:t>v</w:t>
      </w:r>
      <w:r w:rsidRPr="006F6BF4">
        <w:rPr>
          <w:rFonts w:ascii="Georgia" w:hAnsi="Georgia"/>
          <w:sz w:val="32"/>
        </w:rPr>
        <w:t>olutes</w:t>
      </w:r>
      <w:r w:rsidRPr="007A6F8D">
        <w:rPr>
          <w:rFonts w:ascii="Georgia" w:hAnsi="Georgia"/>
          <w:sz w:val="32"/>
        </w:rPr>
        <w:t xml:space="preserve"> bleuâtres, biffé de chevaux en lignes, encombré de fourgons que bossuaient quartiers de bœuf salé et pains de munition. Sur un </w:t>
      </w:r>
      <w:r w:rsidR="006F6BF4">
        <w:rPr>
          <w:rFonts w:ascii="Georgia" w:hAnsi="Georgia"/>
          <w:sz w:val="32"/>
        </w:rPr>
        <w:t>esc</w:t>
      </w:r>
      <w:r w:rsidRPr="007A6F8D">
        <w:rPr>
          <w:rFonts w:ascii="Georgia" w:hAnsi="Georgia"/>
          <w:sz w:val="32"/>
        </w:rPr>
        <w:t>arpement rocailleux qui dominait les collines environnantes se dressait un pavillon tendu de toile à voile et au-dessus duquel flott</w:t>
      </w:r>
      <w:r w:rsidR="006F6BF4">
        <w:rPr>
          <w:rFonts w:ascii="Georgia" w:hAnsi="Georgia"/>
          <w:sz w:val="32"/>
        </w:rPr>
        <w:t>a</w:t>
      </w:r>
      <w:r w:rsidRPr="007A6F8D">
        <w:rPr>
          <w:rFonts w:ascii="Georgia" w:hAnsi="Georgia"/>
          <w:sz w:val="32"/>
        </w:rPr>
        <w:t>it, familier, l</w:t>
      </w:r>
      <w:r>
        <w:rPr>
          <w:rFonts w:ascii="Georgia" w:hAnsi="Georgia"/>
          <w:sz w:val="32"/>
        </w:rPr>
        <w:t>’</w:t>
      </w:r>
      <w:r w:rsidRPr="007A6F8D">
        <w:rPr>
          <w:rFonts w:ascii="Georgia" w:hAnsi="Georgia"/>
          <w:sz w:val="32"/>
        </w:rPr>
        <w:t>orignac Corbois, brun sur champ tango.</w:t>
      </w:r>
    </w:p>
    <w:p w:rsidR="00E2648A" w:rsidRPr="007A6F8D" w:rsidRDefault="006F6BF4" w:rsidP="00E2648A">
      <w:pPr>
        <w:ind w:firstLine="720"/>
        <w:jc w:val="both"/>
        <w:rPr>
          <w:rFonts w:ascii="Georgia" w:hAnsi="Georgia"/>
          <w:sz w:val="32"/>
        </w:rPr>
      </w:pPr>
      <w:r w:rsidRPr="006F6BF4">
        <w:rPr>
          <w:rFonts w:ascii="Georgia" w:hAnsi="Georgia"/>
          <w:sz w:val="32"/>
        </w:rPr>
        <w:t>J</w:t>
      </w:r>
      <w:r w:rsidR="00E2648A" w:rsidRPr="006F6BF4">
        <w:rPr>
          <w:rFonts w:ascii="Georgia" w:hAnsi="Georgia"/>
          <w:sz w:val="32"/>
        </w:rPr>
        <w:t>uste</w:t>
      </w:r>
      <w:r w:rsidR="00E2648A" w:rsidRPr="007A6F8D">
        <w:rPr>
          <w:rFonts w:ascii="Georgia" w:hAnsi="Georgia"/>
          <w:sz w:val="32"/>
        </w:rPr>
        <w:t xml:space="preserve"> au-delà, les échappées de brouillard trahissaient par instants </w:t>
      </w:r>
      <w:r w:rsidR="00E2648A" w:rsidRPr="006F6BF4">
        <w:rPr>
          <w:rFonts w:ascii="Georgia" w:hAnsi="Georgia"/>
          <w:sz w:val="32"/>
        </w:rPr>
        <w:t>les</w:t>
      </w:r>
      <w:r w:rsidR="00E2648A" w:rsidRPr="007A6F8D">
        <w:rPr>
          <w:rFonts w:ascii="Georgia" w:hAnsi="Georgia"/>
          <w:sz w:val="32"/>
        </w:rPr>
        <w:t xml:space="preserve"> murs et les tours de Moat Cailin..., enfin, leurs vestiges. D</w:t>
      </w:r>
      <w:r w:rsidR="00E2648A">
        <w:rPr>
          <w:rFonts w:ascii="Georgia" w:hAnsi="Georgia"/>
          <w:sz w:val="32"/>
        </w:rPr>
        <w:t>’</w:t>
      </w:r>
      <w:r w:rsidR="00E2648A" w:rsidRPr="007A6F8D">
        <w:rPr>
          <w:rFonts w:ascii="Georgia" w:hAnsi="Georgia"/>
          <w:sz w:val="32"/>
        </w:rPr>
        <w:t>énor</w:t>
      </w:r>
      <w:r>
        <w:rPr>
          <w:rFonts w:ascii="Georgia" w:hAnsi="Georgia"/>
          <w:sz w:val="32"/>
        </w:rPr>
        <w:t>m</w:t>
      </w:r>
      <w:r w:rsidR="00E2648A" w:rsidRPr="006F6BF4">
        <w:rPr>
          <w:rFonts w:ascii="Georgia" w:hAnsi="Georgia"/>
          <w:sz w:val="32"/>
        </w:rPr>
        <w:t>es</w:t>
      </w:r>
      <w:r w:rsidR="00E2648A" w:rsidRPr="007A6F8D">
        <w:rPr>
          <w:rFonts w:ascii="Georgia" w:hAnsi="Georgia"/>
          <w:sz w:val="32"/>
        </w:rPr>
        <w:t xml:space="preserve"> blocs noirs de basalte qui, chacun de la taille d</w:t>
      </w:r>
      <w:r w:rsidR="00E2648A">
        <w:rPr>
          <w:rFonts w:ascii="Georgia" w:hAnsi="Georgia"/>
          <w:sz w:val="32"/>
        </w:rPr>
        <w:t>’</w:t>
      </w:r>
      <w:r w:rsidR="00E2648A" w:rsidRPr="007A6F8D">
        <w:rPr>
          <w:rFonts w:ascii="Georgia" w:hAnsi="Georgia"/>
          <w:sz w:val="32"/>
        </w:rPr>
        <w:t xml:space="preserve">une métairie, </w:t>
      </w:r>
      <w:r>
        <w:rPr>
          <w:rFonts w:ascii="Georgia" w:hAnsi="Georgia"/>
          <w:sz w:val="32"/>
        </w:rPr>
        <w:t>gis</w:t>
      </w:r>
      <w:r w:rsidR="00E2648A" w:rsidRPr="007A6F8D">
        <w:rPr>
          <w:rFonts w:ascii="Georgia" w:hAnsi="Georgia"/>
          <w:sz w:val="32"/>
        </w:rPr>
        <w:t xml:space="preserve">aient éparpillés, culbutés tels des cubes </w:t>
      </w:r>
      <w:r w:rsidR="00E2648A" w:rsidRPr="007A6F8D">
        <w:rPr>
          <w:rFonts w:ascii="Georgia" w:hAnsi="Georgia"/>
          <w:sz w:val="32"/>
        </w:rPr>
        <w:lastRenderedPageBreak/>
        <w:t>de bois par un caprice d</w:t>
      </w:r>
      <w:r w:rsidR="00E2648A">
        <w:rPr>
          <w:rFonts w:ascii="Georgia" w:hAnsi="Georgia"/>
          <w:sz w:val="32"/>
        </w:rPr>
        <w:t>’</w:t>
      </w:r>
      <w:r w:rsidR="00E2648A" w:rsidRPr="007A6F8D">
        <w:rPr>
          <w:rFonts w:ascii="Georgia" w:hAnsi="Georgia"/>
          <w:sz w:val="32"/>
        </w:rPr>
        <w:t>enfant gâté, certains à demi enf</w:t>
      </w:r>
      <w:r>
        <w:rPr>
          <w:rFonts w:ascii="Georgia" w:hAnsi="Georgia"/>
          <w:sz w:val="32"/>
        </w:rPr>
        <w:t>ouis dans la tourbe du marécage.</w:t>
      </w:r>
      <w:r w:rsidR="00E2648A" w:rsidRPr="007A6F8D">
        <w:rPr>
          <w:rFonts w:ascii="Georgia" w:hAnsi="Georgia"/>
          <w:sz w:val="32"/>
        </w:rPr>
        <w:t xml:space="preserve"> </w:t>
      </w:r>
      <w:r>
        <w:rPr>
          <w:rFonts w:ascii="Georgia" w:hAnsi="Georgia"/>
          <w:sz w:val="32"/>
        </w:rPr>
        <w:t>Tou</w:t>
      </w:r>
      <w:r w:rsidR="00E2648A" w:rsidRPr="006F6BF4">
        <w:rPr>
          <w:rFonts w:ascii="Georgia" w:hAnsi="Georgia"/>
          <w:sz w:val="32"/>
        </w:rPr>
        <w:t>t</w:t>
      </w:r>
      <w:r w:rsidR="00E2648A" w:rsidRPr="007A6F8D">
        <w:rPr>
          <w:rFonts w:ascii="Georgia" w:hAnsi="Georgia"/>
          <w:sz w:val="32"/>
        </w:rPr>
        <w:t xml:space="preserve"> ce qui subsistait, en définitive, d</w:t>
      </w:r>
      <w:r w:rsidR="00E2648A">
        <w:rPr>
          <w:rFonts w:ascii="Georgia" w:hAnsi="Georgia"/>
          <w:sz w:val="32"/>
        </w:rPr>
        <w:t>’</w:t>
      </w:r>
      <w:r w:rsidR="00E2648A" w:rsidRPr="007A6F8D">
        <w:rPr>
          <w:rFonts w:ascii="Georgia" w:hAnsi="Georgia"/>
          <w:sz w:val="32"/>
        </w:rPr>
        <w:t xml:space="preserve">une enceinte jadis aussi </w:t>
      </w:r>
      <w:r w:rsidRPr="007A6F8D">
        <w:rPr>
          <w:rFonts w:ascii="Georgia" w:hAnsi="Georgia"/>
          <w:sz w:val="32"/>
        </w:rPr>
        <w:t>majestueuse</w:t>
      </w:r>
      <w:r w:rsidR="00E2648A" w:rsidRPr="007A6F8D">
        <w:rPr>
          <w:rFonts w:ascii="Georgia" w:hAnsi="Georgia"/>
          <w:sz w:val="32"/>
        </w:rPr>
        <w:t xml:space="preserve"> que celle de Winterfell. Quant au donjon de bois, pourri depuis un bon millier d</w:t>
      </w:r>
      <w:r w:rsidR="00E2648A">
        <w:rPr>
          <w:rFonts w:ascii="Georgia" w:hAnsi="Georgia"/>
          <w:sz w:val="32"/>
        </w:rPr>
        <w:t>’</w:t>
      </w:r>
      <w:r w:rsidR="00E2648A" w:rsidRPr="007A6F8D">
        <w:rPr>
          <w:rFonts w:ascii="Georgia" w:hAnsi="Georgia"/>
          <w:sz w:val="32"/>
        </w:rPr>
        <w:t>années, plus rien, pas même une poutre, n</w:t>
      </w:r>
      <w:r w:rsidR="00E2648A">
        <w:rPr>
          <w:rFonts w:ascii="Georgia" w:hAnsi="Georgia"/>
          <w:sz w:val="32"/>
        </w:rPr>
        <w:t>’</w:t>
      </w:r>
      <w:r>
        <w:rPr>
          <w:rFonts w:ascii="Georgia" w:hAnsi="Georgia"/>
          <w:sz w:val="32"/>
        </w:rPr>
        <w:t>indiquait s</w:t>
      </w:r>
      <w:r w:rsidR="00E2648A" w:rsidRPr="007A6F8D">
        <w:rPr>
          <w:rFonts w:ascii="Georgia" w:hAnsi="Georgia"/>
          <w:sz w:val="32"/>
        </w:rPr>
        <w:t>on emplacement. De l</w:t>
      </w:r>
      <w:r w:rsidR="00E2648A">
        <w:rPr>
          <w:rFonts w:ascii="Georgia" w:hAnsi="Georgia"/>
          <w:sz w:val="32"/>
        </w:rPr>
        <w:t>’</w:t>
      </w:r>
      <w:r w:rsidR="00E2648A" w:rsidRPr="007A6F8D">
        <w:rPr>
          <w:rFonts w:ascii="Georgia" w:hAnsi="Georgia"/>
          <w:sz w:val="32"/>
        </w:rPr>
        <w:t>énorme forteresse des Premiers Hommes, seules se dressaient encore en tout et pour tout trois tours..., trois de</w:t>
      </w:r>
      <w:r>
        <w:rPr>
          <w:rFonts w:ascii="Georgia" w:hAnsi="Georgia"/>
          <w:sz w:val="32"/>
        </w:rPr>
        <w:t>s</w:t>
      </w:r>
      <w:r w:rsidR="00E2648A" w:rsidRPr="007A6F8D">
        <w:rPr>
          <w:rFonts w:ascii="Georgia" w:hAnsi="Georgia"/>
          <w:sz w:val="32"/>
        </w:rPr>
        <w:t xml:space="preserve"> vingt qu</w:t>
      </w:r>
      <w:r w:rsidR="00E2648A">
        <w:rPr>
          <w:rFonts w:ascii="Georgia" w:hAnsi="Georgia"/>
          <w:sz w:val="32"/>
        </w:rPr>
        <w:t>’</w:t>
      </w:r>
      <w:r w:rsidR="00E2648A" w:rsidRPr="007A6F8D">
        <w:rPr>
          <w:rFonts w:ascii="Georgia" w:hAnsi="Georgia"/>
          <w:sz w:val="32"/>
        </w:rPr>
        <w:t>à en croire les conteurs elle comportait initialement.</w:t>
      </w:r>
    </w:p>
    <w:p w:rsidR="00E2648A" w:rsidRPr="007A6F8D" w:rsidRDefault="00E2648A" w:rsidP="00E2648A">
      <w:pPr>
        <w:ind w:firstLine="720"/>
        <w:jc w:val="both"/>
        <w:rPr>
          <w:rFonts w:ascii="Georgia" w:hAnsi="Georgia"/>
          <w:sz w:val="32"/>
        </w:rPr>
      </w:pPr>
      <w:r w:rsidRPr="007A6F8D">
        <w:rPr>
          <w:rFonts w:ascii="Georgia" w:hAnsi="Georgia"/>
          <w:sz w:val="32"/>
        </w:rPr>
        <w:t>La tour du Concierge conservai</w:t>
      </w:r>
      <w:r w:rsidR="006F6BF4">
        <w:rPr>
          <w:rFonts w:ascii="Georgia" w:hAnsi="Georgia"/>
          <w:sz w:val="32"/>
        </w:rPr>
        <w:t>t un air assez gaillard, épaulée</w:t>
      </w:r>
      <w:r w:rsidRPr="007A6F8D">
        <w:rPr>
          <w:rFonts w:ascii="Georgia" w:hAnsi="Georgia"/>
          <w:sz w:val="32"/>
        </w:rPr>
        <w:t xml:space="preserve"> qu</w:t>
      </w:r>
      <w:r>
        <w:rPr>
          <w:rFonts w:ascii="Georgia" w:hAnsi="Georgia"/>
          <w:sz w:val="32"/>
        </w:rPr>
        <w:t>’</w:t>
      </w:r>
      <w:r w:rsidRPr="007A6F8D">
        <w:rPr>
          <w:rFonts w:ascii="Georgia" w:hAnsi="Georgia"/>
          <w:sz w:val="32"/>
        </w:rPr>
        <w:t>elle demeurait par deux pans du rempart. Campée dans les fo</w:t>
      </w:r>
      <w:r w:rsidR="006F6BF4">
        <w:rPr>
          <w:rFonts w:ascii="Georgia" w:hAnsi="Georgia"/>
          <w:sz w:val="32"/>
        </w:rPr>
        <w:t>n</w:t>
      </w:r>
      <w:r w:rsidRPr="007A6F8D">
        <w:rPr>
          <w:rFonts w:ascii="Georgia" w:hAnsi="Georgia"/>
          <w:sz w:val="32"/>
        </w:rPr>
        <w:t>drières à l</w:t>
      </w:r>
      <w:r>
        <w:rPr>
          <w:rFonts w:ascii="Georgia" w:hAnsi="Georgia"/>
          <w:sz w:val="32"/>
        </w:rPr>
        <w:t>’</w:t>
      </w:r>
      <w:r w:rsidRPr="007A6F8D">
        <w:rPr>
          <w:rFonts w:ascii="Georgia" w:hAnsi="Georgia"/>
          <w:sz w:val="32"/>
        </w:rPr>
        <w:t xml:space="preserve">ancien point de jonction des murs ouest et sud, la tour </w:t>
      </w:r>
      <w:r w:rsidR="006F6BF4">
        <w:rPr>
          <w:rFonts w:ascii="Georgia" w:hAnsi="Georgia"/>
          <w:sz w:val="32"/>
        </w:rPr>
        <w:t>d</w:t>
      </w:r>
      <w:r w:rsidRPr="007A6F8D">
        <w:rPr>
          <w:rFonts w:ascii="Georgia" w:hAnsi="Georgia"/>
          <w:sz w:val="32"/>
        </w:rPr>
        <w:t>u Pochard penchait comme un homme en train d</w:t>
      </w:r>
      <w:r>
        <w:rPr>
          <w:rFonts w:ascii="Georgia" w:hAnsi="Georgia"/>
          <w:sz w:val="32"/>
        </w:rPr>
        <w:t>’</w:t>
      </w:r>
      <w:r w:rsidRPr="007A6F8D">
        <w:rPr>
          <w:rFonts w:ascii="Georgia" w:hAnsi="Georgia"/>
          <w:sz w:val="32"/>
        </w:rPr>
        <w:t xml:space="preserve">alimenter le </w:t>
      </w:r>
      <w:r w:rsidR="006F6BF4" w:rsidRPr="007A6F8D">
        <w:rPr>
          <w:rFonts w:ascii="Georgia" w:hAnsi="Georgia"/>
          <w:sz w:val="32"/>
        </w:rPr>
        <w:t>caniveau</w:t>
      </w:r>
      <w:r w:rsidRPr="007A6F8D">
        <w:rPr>
          <w:rFonts w:ascii="Georgia" w:hAnsi="Georgia"/>
          <w:sz w:val="32"/>
        </w:rPr>
        <w:t>. Et l</w:t>
      </w:r>
      <w:r>
        <w:rPr>
          <w:rFonts w:ascii="Georgia" w:hAnsi="Georgia"/>
          <w:sz w:val="32"/>
        </w:rPr>
        <w:t>’</w:t>
      </w:r>
      <w:r w:rsidRPr="007A6F8D">
        <w:rPr>
          <w:rFonts w:ascii="Georgia" w:hAnsi="Georgia"/>
          <w:sz w:val="32"/>
        </w:rPr>
        <w:t xml:space="preserve">élégante et hautaine tour des Enfants, où la légende </w:t>
      </w:r>
      <w:r w:rsidR="006F6BF4" w:rsidRPr="007A6F8D">
        <w:rPr>
          <w:rFonts w:ascii="Georgia" w:hAnsi="Georgia"/>
          <w:sz w:val="32"/>
        </w:rPr>
        <w:t>voulait</w:t>
      </w:r>
      <w:r w:rsidRPr="007A6F8D">
        <w:rPr>
          <w:rFonts w:ascii="Georgia" w:hAnsi="Georgia"/>
          <w:sz w:val="32"/>
        </w:rPr>
        <w:t xml:space="preserve"> que les enfants de la forêt euss</w:t>
      </w:r>
      <w:r w:rsidR="006F6BF4">
        <w:rPr>
          <w:rFonts w:ascii="Georgia" w:hAnsi="Georgia"/>
          <w:sz w:val="32"/>
        </w:rPr>
        <w:t>ent imploré leurs dieux sans nom</w:t>
      </w:r>
      <w:r w:rsidRPr="007A6F8D">
        <w:rPr>
          <w:rFonts w:ascii="Georgia" w:hAnsi="Georgia"/>
          <w:sz w:val="32"/>
        </w:rPr>
        <w:t xml:space="preserve"> d</w:t>
      </w:r>
      <w:r>
        <w:rPr>
          <w:rFonts w:ascii="Georgia" w:hAnsi="Georgia"/>
          <w:sz w:val="32"/>
        </w:rPr>
        <w:t>’</w:t>
      </w:r>
      <w:r w:rsidRPr="007A6F8D">
        <w:rPr>
          <w:rFonts w:ascii="Georgia" w:hAnsi="Georgia"/>
          <w:sz w:val="32"/>
        </w:rPr>
        <w:t xml:space="preserve">ouvrir les vannes du déluge, avait perdu la moitié de son </w:t>
      </w:r>
      <w:r w:rsidR="006F6BF4" w:rsidRPr="007A6F8D">
        <w:rPr>
          <w:rFonts w:ascii="Georgia" w:hAnsi="Georgia"/>
          <w:sz w:val="32"/>
        </w:rPr>
        <w:t>couronnement</w:t>
      </w:r>
      <w:r w:rsidRPr="007A6F8D">
        <w:rPr>
          <w:rFonts w:ascii="Georgia" w:hAnsi="Georgia"/>
          <w:sz w:val="32"/>
        </w:rPr>
        <w:t xml:space="preserve"> : on eût dit que quelque bête phénoménale avait mordu dans les créneaux puis postillonné les moellons vers les </w:t>
      </w:r>
      <w:r w:rsidR="006F6BF4" w:rsidRPr="007A6F8D">
        <w:rPr>
          <w:rFonts w:ascii="Georgia" w:hAnsi="Georgia"/>
          <w:sz w:val="32"/>
        </w:rPr>
        <w:t>vasière</w:t>
      </w:r>
      <w:r w:rsidR="006F6BF4">
        <w:rPr>
          <w:rFonts w:ascii="Georgia" w:hAnsi="Georgia"/>
          <w:sz w:val="32"/>
        </w:rPr>
        <w:t>s</w:t>
      </w:r>
      <w:r w:rsidRPr="007A6F8D">
        <w:rPr>
          <w:rFonts w:ascii="Georgia" w:hAnsi="Georgia"/>
          <w:sz w:val="32"/>
        </w:rPr>
        <w:t xml:space="preserve"> d</w:t>
      </w:r>
      <w:r>
        <w:rPr>
          <w:rFonts w:ascii="Georgia" w:hAnsi="Georgia"/>
          <w:sz w:val="32"/>
        </w:rPr>
        <w:t>’</w:t>
      </w:r>
      <w:r w:rsidRPr="007A6F8D">
        <w:rPr>
          <w:rFonts w:ascii="Georgia" w:hAnsi="Georgia"/>
          <w:sz w:val="32"/>
        </w:rPr>
        <w:t>alentour. Ces trois spectres étaient verts de mousse et, enraciné sur le flanc nord de la tour du Concierge, un arbre tordait ses branche</w:t>
      </w:r>
      <w:r w:rsidR="006F6BF4">
        <w:rPr>
          <w:rFonts w:ascii="Georgia" w:hAnsi="Georgia"/>
          <w:sz w:val="32"/>
        </w:rPr>
        <w:t>s</w:t>
      </w:r>
      <w:r w:rsidRPr="007A6F8D">
        <w:rPr>
          <w:rFonts w:ascii="Georgia" w:hAnsi="Georgia"/>
          <w:sz w:val="32"/>
        </w:rPr>
        <w:t xml:space="preserve"> empêtrées dans les linceuls blêmes et visqueux de la fantomaire.</w:t>
      </w:r>
    </w:p>
    <w:p w:rsidR="00E2648A" w:rsidRPr="007A6F8D" w:rsidRDefault="00E2648A" w:rsidP="00E2648A">
      <w:pPr>
        <w:ind w:firstLine="720"/>
        <w:jc w:val="both"/>
        <w:rPr>
          <w:rFonts w:ascii="Georgia" w:hAnsi="Georgia"/>
          <w:sz w:val="32"/>
        </w:rPr>
      </w:pPr>
      <w:r w:rsidRPr="007A6F8D">
        <w:rPr>
          <w:rFonts w:ascii="Georgia" w:hAnsi="Georgia"/>
          <w:sz w:val="32"/>
        </w:rPr>
        <w:t>« Miséricorde ! s</w:t>
      </w:r>
      <w:r>
        <w:rPr>
          <w:rFonts w:ascii="Georgia" w:hAnsi="Georgia"/>
          <w:sz w:val="32"/>
        </w:rPr>
        <w:t>’</w:t>
      </w:r>
      <w:r w:rsidRPr="007A6F8D">
        <w:rPr>
          <w:rFonts w:ascii="Georgia" w:hAnsi="Georgia"/>
          <w:sz w:val="32"/>
        </w:rPr>
        <w:t>écria ser Brynden à l</w:t>
      </w:r>
      <w:r>
        <w:rPr>
          <w:rFonts w:ascii="Georgia" w:hAnsi="Georgia"/>
          <w:sz w:val="32"/>
        </w:rPr>
        <w:t>’</w:t>
      </w:r>
      <w:r w:rsidRPr="007A6F8D">
        <w:rPr>
          <w:rFonts w:ascii="Georgia" w:hAnsi="Georgia"/>
          <w:sz w:val="32"/>
        </w:rPr>
        <w:t>aspect des lieux. C</w:t>
      </w:r>
      <w:r>
        <w:rPr>
          <w:rFonts w:ascii="Georgia" w:hAnsi="Georgia"/>
          <w:sz w:val="32"/>
        </w:rPr>
        <w:t>’</w:t>
      </w:r>
      <w:r w:rsidRPr="007A6F8D">
        <w:rPr>
          <w:rFonts w:ascii="Georgia" w:hAnsi="Georgia"/>
          <w:sz w:val="32"/>
        </w:rPr>
        <w:t>est</w:t>
      </w:r>
      <w:r w:rsidR="006F6BF4">
        <w:rPr>
          <w:rFonts w:ascii="Georgia" w:hAnsi="Georgia"/>
          <w:sz w:val="32"/>
        </w:rPr>
        <w:t xml:space="preserve"> </w:t>
      </w:r>
      <w:r w:rsidR="006F6BF4" w:rsidRPr="006F6BF4">
        <w:rPr>
          <w:rFonts w:ascii="Georgia" w:hAnsi="Georgia"/>
          <w:i/>
          <w:sz w:val="32"/>
        </w:rPr>
        <w:t>ça</w:t>
      </w:r>
      <w:r w:rsidRPr="007A6F8D">
        <w:rPr>
          <w:rFonts w:ascii="Georgia" w:hAnsi="Georgia"/>
          <w:sz w:val="32"/>
        </w:rPr>
        <w:t>, Moat Cailin ? mais ce n</w:t>
      </w:r>
      <w:r>
        <w:rPr>
          <w:rFonts w:ascii="Georgia" w:hAnsi="Georgia"/>
          <w:sz w:val="32"/>
        </w:rPr>
        <w:t>’</w:t>
      </w:r>
      <w:r w:rsidRPr="007A6F8D">
        <w:rPr>
          <w:rFonts w:ascii="Georgia" w:hAnsi="Georgia"/>
          <w:sz w:val="32"/>
        </w:rPr>
        <w:t>est qu</w:t>
      </w:r>
      <w:r>
        <w:rPr>
          <w:rFonts w:ascii="Georgia" w:hAnsi="Georgia"/>
          <w:sz w:val="32"/>
        </w:rPr>
        <w:t>’</w:t>
      </w:r>
      <w:r w:rsidRPr="007A6F8D">
        <w:rPr>
          <w:rFonts w:ascii="Georgia" w:hAnsi="Georgia"/>
          <w:sz w:val="32"/>
        </w:rPr>
        <w:t>un piège à...</w:t>
      </w:r>
    </w:p>
    <w:p w:rsidR="00E2648A" w:rsidRPr="007A6F8D" w:rsidRDefault="006F6BF4" w:rsidP="00E2648A">
      <w:pPr>
        <w:ind w:firstLine="720"/>
        <w:jc w:val="both"/>
        <w:rPr>
          <w:rFonts w:ascii="Georgia" w:hAnsi="Georgia"/>
          <w:sz w:val="32"/>
        </w:rPr>
      </w:pPr>
      <w:r w:rsidRPr="006F6BF4">
        <w:rPr>
          <w:rFonts w:ascii="Georgia" w:hAnsi="Georgia"/>
          <w:sz w:val="32"/>
        </w:rPr>
        <w:t>—</w:t>
      </w:r>
      <w:r>
        <w:rPr>
          <w:rFonts w:ascii="Georgia" w:hAnsi="Georgia"/>
          <w:sz w:val="32"/>
        </w:rPr>
        <w:t xml:space="preserve"> </w:t>
      </w:r>
      <w:r w:rsidR="00E2648A" w:rsidRPr="007A6F8D">
        <w:rPr>
          <w:rFonts w:ascii="Georgia" w:hAnsi="Georgia"/>
          <w:sz w:val="32"/>
        </w:rPr>
        <w:t>...morts, termina Catelyn. Je conçois d</w:t>
      </w:r>
      <w:r w:rsidR="00E2648A">
        <w:rPr>
          <w:rFonts w:ascii="Georgia" w:hAnsi="Georgia"/>
          <w:sz w:val="32"/>
        </w:rPr>
        <w:t>’</w:t>
      </w:r>
      <w:r w:rsidR="00E2648A" w:rsidRPr="007A6F8D">
        <w:rPr>
          <w:rFonts w:ascii="Georgia" w:hAnsi="Georgia"/>
          <w:sz w:val="32"/>
        </w:rPr>
        <w:t xml:space="preserve">autant mieux votre </w:t>
      </w:r>
      <w:r w:rsidRPr="007A6F8D">
        <w:rPr>
          <w:rFonts w:ascii="Georgia" w:hAnsi="Georgia"/>
          <w:sz w:val="32"/>
        </w:rPr>
        <w:t>réaction</w:t>
      </w:r>
      <w:r w:rsidR="00E2648A" w:rsidRPr="007A6F8D">
        <w:rPr>
          <w:rFonts w:ascii="Georgia" w:hAnsi="Georgia"/>
          <w:sz w:val="32"/>
        </w:rPr>
        <w:t>, mon oncle, que ce fut la mienne, la première fois, mais Ned ma démontra que, malgré ses dehors, ce</w:t>
      </w:r>
      <w:r w:rsidR="00E2648A" w:rsidRPr="006F6BF4">
        <w:rPr>
          <w:rFonts w:ascii="Georgia" w:hAnsi="Georgia"/>
          <w:sz w:val="32"/>
        </w:rPr>
        <w:t xml:space="preserve"> </w:t>
      </w:r>
      <w:r w:rsidR="00E2648A" w:rsidRPr="006F6BF4">
        <w:rPr>
          <w:rFonts w:ascii="Georgia" w:hAnsi="Georgia"/>
          <w:i/>
          <w:sz w:val="32"/>
        </w:rPr>
        <w:t>ramas de ruines</w:t>
      </w:r>
      <w:r w:rsidR="00E2648A" w:rsidRPr="007A6F8D">
        <w:rPr>
          <w:rFonts w:ascii="Georgia" w:hAnsi="Georgia"/>
          <w:sz w:val="32"/>
        </w:rPr>
        <w:t xml:space="preserve"> était tout sauf bénin. Ses trois dernières tours verrouillent intégralement les accè</w:t>
      </w:r>
      <w:r>
        <w:rPr>
          <w:rFonts w:ascii="Georgia" w:hAnsi="Georgia"/>
          <w:sz w:val="32"/>
        </w:rPr>
        <w:t>s.</w:t>
      </w:r>
      <w:r w:rsidR="00E2648A" w:rsidRPr="007A6F8D">
        <w:rPr>
          <w:rFonts w:ascii="Georgia" w:hAnsi="Georgia"/>
          <w:sz w:val="32"/>
        </w:rPr>
        <w:t xml:space="preserve"> L</w:t>
      </w:r>
      <w:r w:rsidR="00E2648A">
        <w:rPr>
          <w:rFonts w:ascii="Georgia" w:hAnsi="Georgia"/>
          <w:sz w:val="32"/>
        </w:rPr>
        <w:t>’</w:t>
      </w:r>
      <w:r w:rsidR="00E2648A" w:rsidRPr="007A6F8D">
        <w:rPr>
          <w:rFonts w:ascii="Georgia" w:hAnsi="Georgia"/>
          <w:sz w:val="32"/>
        </w:rPr>
        <w:t>ennemi, d</w:t>
      </w:r>
      <w:r w:rsidR="00E2648A">
        <w:rPr>
          <w:rFonts w:ascii="Georgia" w:hAnsi="Georgia"/>
          <w:sz w:val="32"/>
        </w:rPr>
        <w:t>’</w:t>
      </w:r>
      <w:r w:rsidR="00E2648A" w:rsidRPr="007A6F8D">
        <w:rPr>
          <w:rFonts w:ascii="Georgia" w:hAnsi="Georgia"/>
          <w:sz w:val="32"/>
        </w:rPr>
        <w:t>où qu</w:t>
      </w:r>
      <w:r w:rsidR="00E2648A">
        <w:rPr>
          <w:rFonts w:ascii="Georgia" w:hAnsi="Georgia"/>
          <w:sz w:val="32"/>
        </w:rPr>
        <w:t>’</w:t>
      </w:r>
      <w:r w:rsidR="00E2648A" w:rsidRPr="007A6F8D">
        <w:rPr>
          <w:rFonts w:ascii="Georgia" w:hAnsi="Georgia"/>
          <w:sz w:val="32"/>
        </w:rPr>
        <w:t xml:space="preserve">il vienne, se voit forcé de passer entre elles. </w:t>
      </w:r>
      <w:r>
        <w:rPr>
          <w:rFonts w:ascii="Georgia" w:hAnsi="Georgia"/>
          <w:sz w:val="32"/>
        </w:rPr>
        <w:t>Le</w:t>
      </w:r>
      <w:r w:rsidR="00E2648A" w:rsidRPr="007A6F8D">
        <w:rPr>
          <w:rFonts w:ascii="Georgia" w:hAnsi="Georgia"/>
          <w:sz w:val="32"/>
        </w:rPr>
        <w:t xml:space="preserve"> marais qu</w:t>
      </w:r>
      <w:r w:rsidR="00E2648A">
        <w:rPr>
          <w:rFonts w:ascii="Georgia" w:hAnsi="Georgia"/>
          <w:sz w:val="32"/>
        </w:rPr>
        <w:t>’</w:t>
      </w:r>
      <w:r w:rsidR="00E2648A" w:rsidRPr="007A6F8D">
        <w:rPr>
          <w:rFonts w:ascii="Georgia" w:hAnsi="Georgia"/>
          <w:sz w:val="32"/>
        </w:rPr>
        <w:t>elles commandent est impraticable : la tourbe et les sable</w:t>
      </w:r>
      <w:r>
        <w:rPr>
          <w:rFonts w:ascii="Georgia" w:hAnsi="Georgia"/>
          <w:sz w:val="32"/>
        </w:rPr>
        <w:t>s</w:t>
      </w:r>
      <w:r w:rsidR="00E2648A" w:rsidRPr="007A6F8D">
        <w:rPr>
          <w:rFonts w:ascii="Georgia" w:hAnsi="Georgia"/>
          <w:sz w:val="32"/>
        </w:rPr>
        <w:t xml:space="preserve"> mouvants conspirent à vous y engloutir, et il pullule de s</w:t>
      </w:r>
      <w:r>
        <w:rPr>
          <w:rFonts w:ascii="Georgia" w:hAnsi="Georgia"/>
          <w:sz w:val="32"/>
        </w:rPr>
        <w:t>erpents.</w:t>
      </w:r>
      <w:r w:rsidR="00E2648A" w:rsidRPr="007A6F8D">
        <w:rPr>
          <w:rFonts w:ascii="Georgia" w:hAnsi="Georgia"/>
          <w:sz w:val="32"/>
        </w:rPr>
        <w:t xml:space="preserve"> Pour attaquer l</w:t>
      </w:r>
      <w:r w:rsidR="00E2648A">
        <w:rPr>
          <w:rFonts w:ascii="Georgia" w:hAnsi="Georgia"/>
          <w:sz w:val="32"/>
        </w:rPr>
        <w:t>’</w:t>
      </w:r>
      <w:r w:rsidR="00E2648A" w:rsidRPr="007A6F8D">
        <w:rPr>
          <w:rFonts w:ascii="Georgia" w:hAnsi="Georgia"/>
          <w:sz w:val="32"/>
        </w:rPr>
        <w:t>une d</w:t>
      </w:r>
      <w:r w:rsidR="00E2648A">
        <w:rPr>
          <w:rFonts w:ascii="Georgia" w:hAnsi="Georgia"/>
          <w:sz w:val="32"/>
        </w:rPr>
        <w:t>’</w:t>
      </w:r>
      <w:r w:rsidR="00E2648A" w:rsidRPr="007A6F8D">
        <w:rPr>
          <w:rFonts w:ascii="Georgia" w:hAnsi="Georgia"/>
          <w:sz w:val="32"/>
        </w:rPr>
        <w:t>elles, une armée devrait s</w:t>
      </w:r>
      <w:r w:rsidR="00E2648A">
        <w:rPr>
          <w:rFonts w:ascii="Georgia" w:hAnsi="Georgia"/>
          <w:sz w:val="32"/>
        </w:rPr>
        <w:t>’</w:t>
      </w:r>
      <w:r w:rsidR="00E2648A" w:rsidRPr="007A6F8D">
        <w:rPr>
          <w:rFonts w:ascii="Georgia" w:hAnsi="Georgia"/>
          <w:sz w:val="32"/>
        </w:rPr>
        <w:t>embourber jusqu</w:t>
      </w:r>
      <w:r w:rsidR="00E2648A">
        <w:rPr>
          <w:rFonts w:ascii="Georgia" w:hAnsi="Georgia"/>
          <w:sz w:val="32"/>
        </w:rPr>
        <w:t>’</w:t>
      </w:r>
      <w:r w:rsidR="00E2648A" w:rsidRPr="007A6F8D">
        <w:rPr>
          <w:rFonts w:ascii="Georgia" w:hAnsi="Georgia"/>
          <w:sz w:val="32"/>
        </w:rPr>
        <w:t>à la ceinture avant de franchir une douve infestée de lézards-lions pu</w:t>
      </w:r>
      <w:r>
        <w:rPr>
          <w:rFonts w:ascii="Georgia" w:hAnsi="Georgia"/>
          <w:sz w:val="32"/>
        </w:rPr>
        <w:t>is</w:t>
      </w:r>
      <w:r w:rsidR="00E2648A" w:rsidRPr="007A6F8D">
        <w:rPr>
          <w:rFonts w:ascii="Georgia" w:hAnsi="Georgia"/>
          <w:sz w:val="32"/>
        </w:rPr>
        <w:t xml:space="preserve"> d</w:t>
      </w:r>
      <w:r w:rsidR="00E2648A">
        <w:rPr>
          <w:rFonts w:ascii="Georgia" w:hAnsi="Georgia"/>
          <w:sz w:val="32"/>
        </w:rPr>
        <w:t>’</w:t>
      </w:r>
      <w:r w:rsidR="00E2648A" w:rsidRPr="007A6F8D">
        <w:rPr>
          <w:rFonts w:ascii="Georgia" w:hAnsi="Georgia"/>
          <w:sz w:val="32"/>
        </w:rPr>
        <w:t>escalader des murs gluants de mousse, et ce constamment sous le tir des archers postés dans les deux autres. » Elle régala Brynden d</w:t>
      </w:r>
      <w:r w:rsidR="00E2648A">
        <w:rPr>
          <w:rFonts w:ascii="Georgia" w:hAnsi="Georgia"/>
          <w:sz w:val="32"/>
        </w:rPr>
        <w:t>’</w:t>
      </w:r>
      <w:r w:rsidR="00E2648A" w:rsidRPr="007A6F8D">
        <w:rPr>
          <w:rFonts w:ascii="Georgia" w:hAnsi="Georgia"/>
          <w:sz w:val="32"/>
        </w:rPr>
        <w:t>un souris lugubre. « Et dès la tombée de la nuit, dit-on, rôdent de</w:t>
      </w:r>
      <w:r>
        <w:rPr>
          <w:rFonts w:ascii="Georgia" w:hAnsi="Georgia"/>
          <w:sz w:val="32"/>
        </w:rPr>
        <w:t>s</w:t>
      </w:r>
      <w:r w:rsidR="00E2648A" w:rsidRPr="007A6F8D">
        <w:rPr>
          <w:rFonts w:ascii="Georgia" w:hAnsi="Georgia"/>
          <w:sz w:val="32"/>
        </w:rPr>
        <w:t xml:space="preserve"> esprits vengeurs, lémures et larves g</w:t>
      </w:r>
      <w:r>
        <w:rPr>
          <w:rFonts w:ascii="Georgia" w:hAnsi="Georgia"/>
          <w:sz w:val="32"/>
        </w:rPr>
        <w:t>lacés du nord, assoiffés de sang</w:t>
      </w:r>
      <w:r w:rsidR="00E2648A" w:rsidRPr="007A6F8D">
        <w:rPr>
          <w:rFonts w:ascii="Georgia" w:hAnsi="Georgia"/>
          <w:sz w:val="32"/>
        </w:rPr>
        <w:t xml:space="preserve"> du midi. »</w:t>
      </w:r>
    </w:p>
    <w:p w:rsidR="00E2648A" w:rsidRPr="007A6F8D" w:rsidRDefault="00E2648A" w:rsidP="00E2648A">
      <w:pPr>
        <w:ind w:firstLine="720"/>
        <w:jc w:val="both"/>
        <w:rPr>
          <w:rFonts w:ascii="Georgia" w:hAnsi="Georgia"/>
          <w:sz w:val="32"/>
        </w:rPr>
      </w:pPr>
      <w:r w:rsidRPr="007A6F8D">
        <w:rPr>
          <w:rFonts w:ascii="Georgia" w:hAnsi="Georgia"/>
          <w:sz w:val="32"/>
        </w:rPr>
        <w:lastRenderedPageBreak/>
        <w:t>Il pouffa sous cape. « Fais-moi souvenir de ne point m</w:t>
      </w:r>
      <w:r>
        <w:rPr>
          <w:rFonts w:ascii="Georgia" w:hAnsi="Georgia"/>
          <w:sz w:val="32"/>
        </w:rPr>
        <w:t>’</w:t>
      </w:r>
      <w:r w:rsidR="006F6BF4">
        <w:rPr>
          <w:rFonts w:ascii="Georgia" w:hAnsi="Georgia"/>
          <w:sz w:val="32"/>
        </w:rPr>
        <w:t>attarder.</w:t>
      </w:r>
      <w:r w:rsidRPr="007A6F8D">
        <w:rPr>
          <w:rFonts w:ascii="Georgia" w:hAnsi="Georgia"/>
          <w:sz w:val="32"/>
        </w:rPr>
        <w:t xml:space="preserve"> Aux dernières nouvelles, j</w:t>
      </w:r>
      <w:r>
        <w:rPr>
          <w:rFonts w:ascii="Georgia" w:hAnsi="Georgia"/>
          <w:sz w:val="32"/>
        </w:rPr>
        <w:t>’</w:t>
      </w:r>
      <w:r w:rsidRPr="007A6F8D">
        <w:rPr>
          <w:rFonts w:ascii="Georgia" w:hAnsi="Georgia"/>
          <w:sz w:val="32"/>
        </w:rPr>
        <w:t>étais un méridional. »</w:t>
      </w:r>
    </w:p>
    <w:p w:rsidR="00E2648A" w:rsidRPr="007A6F8D" w:rsidRDefault="00E2648A" w:rsidP="00E2648A">
      <w:pPr>
        <w:ind w:firstLine="720"/>
        <w:jc w:val="both"/>
        <w:rPr>
          <w:rFonts w:ascii="Georgia" w:hAnsi="Georgia"/>
          <w:sz w:val="32"/>
        </w:rPr>
      </w:pPr>
      <w:r w:rsidRPr="007A6F8D">
        <w:rPr>
          <w:rFonts w:ascii="Georgia" w:hAnsi="Georgia"/>
          <w:sz w:val="32"/>
        </w:rPr>
        <w:t>Des étendards claquaient au sommet des tours : à celle du Pochard l</w:t>
      </w:r>
      <w:r>
        <w:rPr>
          <w:rFonts w:ascii="Georgia" w:hAnsi="Georgia"/>
          <w:sz w:val="32"/>
        </w:rPr>
        <w:t>’</w:t>
      </w:r>
      <w:r w:rsidRPr="007A6F8D">
        <w:rPr>
          <w:rFonts w:ascii="Georgia" w:hAnsi="Georgia"/>
          <w:sz w:val="32"/>
        </w:rPr>
        <w:t xml:space="preserve">échappée Karstark, sous le loup-garou, de même que le titan Omble à celle des Enfants ; </w:t>
      </w:r>
      <w:r w:rsidR="00BC6437">
        <w:rPr>
          <w:rFonts w:ascii="Georgia" w:hAnsi="Georgia"/>
          <w:sz w:val="32"/>
        </w:rPr>
        <w:t>mais celle du Concierge arborait</w:t>
      </w:r>
      <w:r w:rsidRPr="007A6F8D">
        <w:rPr>
          <w:rFonts w:ascii="Georgia" w:hAnsi="Georgia"/>
          <w:sz w:val="32"/>
        </w:rPr>
        <w:t xml:space="preserve"> les seules armes Stark : c</w:t>
      </w:r>
      <w:r>
        <w:rPr>
          <w:rFonts w:ascii="Georgia" w:hAnsi="Georgia"/>
          <w:sz w:val="32"/>
        </w:rPr>
        <w:t>’</w:t>
      </w:r>
      <w:r w:rsidRPr="007A6F8D">
        <w:rPr>
          <w:rFonts w:ascii="Georgia" w:hAnsi="Georgia"/>
          <w:sz w:val="32"/>
        </w:rPr>
        <w:t>est là que Robb avait établi ses quartiers. Catelyn s</w:t>
      </w:r>
      <w:r>
        <w:rPr>
          <w:rFonts w:ascii="Georgia" w:hAnsi="Georgia"/>
          <w:sz w:val="32"/>
        </w:rPr>
        <w:t>’</w:t>
      </w:r>
      <w:r w:rsidRPr="007A6F8D">
        <w:rPr>
          <w:rFonts w:ascii="Georgia" w:hAnsi="Georgia"/>
          <w:sz w:val="32"/>
        </w:rPr>
        <w:t>y rendit, suivie de ses deux compagnons, par l</w:t>
      </w:r>
      <w:r>
        <w:rPr>
          <w:rFonts w:ascii="Georgia" w:hAnsi="Georgia"/>
          <w:sz w:val="32"/>
        </w:rPr>
        <w:t>’</w:t>
      </w:r>
      <w:r w:rsidRPr="007A6F8D">
        <w:rPr>
          <w:rFonts w:ascii="Georgia" w:hAnsi="Georgia"/>
          <w:sz w:val="32"/>
        </w:rPr>
        <w:t>espèce de caillebotis de bûches et de madriers</w:t>
      </w:r>
      <w:r w:rsidR="00BC6437">
        <w:rPr>
          <w:rFonts w:ascii="Georgia" w:hAnsi="Georgia"/>
          <w:sz w:val="32"/>
        </w:rPr>
        <w:t xml:space="preserve"> qui, jeté au travers des champs</w:t>
      </w:r>
      <w:r w:rsidRPr="007A6F8D">
        <w:rPr>
          <w:rFonts w:ascii="Georgia" w:hAnsi="Georgia"/>
          <w:sz w:val="32"/>
        </w:rPr>
        <w:t xml:space="preserve"> de fange vert et noir, contraignait leurs montures à tâtonner san</w:t>
      </w:r>
      <w:r w:rsidR="00BC6437">
        <w:rPr>
          <w:rFonts w:ascii="Georgia" w:hAnsi="Georgia"/>
          <w:sz w:val="32"/>
        </w:rPr>
        <w:t>s</w:t>
      </w:r>
      <w:r w:rsidRPr="007A6F8D">
        <w:rPr>
          <w:rFonts w:ascii="Georgia" w:hAnsi="Georgia"/>
          <w:sz w:val="32"/>
        </w:rPr>
        <w:t xml:space="preserve"> cesse.</w:t>
      </w:r>
    </w:p>
    <w:p w:rsidR="00E2648A" w:rsidRPr="007A6F8D" w:rsidRDefault="00BC6437" w:rsidP="00E2648A">
      <w:pPr>
        <w:ind w:firstLine="720"/>
        <w:jc w:val="both"/>
        <w:rPr>
          <w:rFonts w:ascii="Georgia" w:hAnsi="Georgia"/>
          <w:sz w:val="32"/>
        </w:rPr>
      </w:pPr>
      <w:r>
        <w:rPr>
          <w:rFonts w:ascii="Georgia" w:hAnsi="Georgia"/>
          <w:sz w:val="32"/>
        </w:rPr>
        <w:t>El</w:t>
      </w:r>
      <w:r w:rsidR="00E2648A" w:rsidRPr="007A6F8D">
        <w:rPr>
          <w:rFonts w:ascii="Georgia" w:hAnsi="Georgia"/>
          <w:sz w:val="32"/>
        </w:rPr>
        <w:t xml:space="preserve">le trouva Robb, entouré des bannerets de son père, dans une </w:t>
      </w:r>
      <w:r w:rsidRPr="00BC6437">
        <w:rPr>
          <w:rFonts w:ascii="Georgia" w:hAnsi="Georgia"/>
          <w:sz w:val="32"/>
        </w:rPr>
        <w:t>salle où</w:t>
      </w:r>
      <w:r w:rsidR="00E2648A" w:rsidRPr="007A6F8D">
        <w:rPr>
          <w:rFonts w:ascii="Georgia" w:hAnsi="Georgia"/>
          <w:sz w:val="32"/>
        </w:rPr>
        <w:t xml:space="preserve"> les vents coulis ne privaient pas un feu de tourbe, au fond </w:t>
      </w:r>
      <w:r w:rsidRPr="00BC6437">
        <w:rPr>
          <w:rFonts w:ascii="Georgia" w:hAnsi="Georgia"/>
          <w:sz w:val="32"/>
        </w:rPr>
        <w:t>d</w:t>
      </w:r>
      <w:r w:rsidR="00E2648A" w:rsidRPr="00BC6437">
        <w:rPr>
          <w:rFonts w:ascii="Georgia" w:hAnsi="Georgia"/>
          <w:sz w:val="32"/>
        </w:rPr>
        <w:t xml:space="preserve">’un âtre bitumeux, de vous enfumer. Assis à une table de pierre </w:t>
      </w:r>
      <w:r w:rsidRPr="00BC6437">
        <w:rPr>
          <w:rFonts w:ascii="Georgia" w:hAnsi="Georgia"/>
          <w:sz w:val="32"/>
        </w:rPr>
        <w:t>massive</w:t>
      </w:r>
      <w:r w:rsidR="00E2648A" w:rsidRPr="007A6F8D">
        <w:rPr>
          <w:rFonts w:ascii="Georgia" w:hAnsi="Georgia"/>
          <w:sz w:val="32"/>
        </w:rPr>
        <w:t xml:space="preserve">, devant un monceau de cartes et de paperasses, il devisait </w:t>
      </w:r>
      <w:r>
        <w:rPr>
          <w:rFonts w:ascii="Georgia" w:hAnsi="Georgia"/>
          <w:sz w:val="32"/>
        </w:rPr>
        <w:t>d</w:t>
      </w:r>
      <w:r w:rsidR="00E2648A" w:rsidRPr="00BC6437">
        <w:rPr>
          <w:rFonts w:ascii="Georgia" w:hAnsi="Georgia"/>
          <w:sz w:val="32"/>
        </w:rPr>
        <w:t>’un air attentif avec Roose Bolton et</w:t>
      </w:r>
      <w:r w:rsidR="00E2648A" w:rsidRPr="007A6F8D">
        <w:rPr>
          <w:rFonts w:ascii="Georgia" w:hAnsi="Georgia"/>
          <w:sz w:val="32"/>
        </w:rPr>
        <w:t xml:space="preserve"> Lard-Jon. S</w:t>
      </w:r>
      <w:r w:rsidR="00E2648A">
        <w:rPr>
          <w:rFonts w:ascii="Georgia" w:hAnsi="Georgia"/>
          <w:sz w:val="32"/>
        </w:rPr>
        <w:t>’</w:t>
      </w:r>
      <w:r w:rsidR="00E2648A" w:rsidRPr="007A6F8D">
        <w:rPr>
          <w:rFonts w:ascii="Georgia" w:hAnsi="Georgia"/>
          <w:sz w:val="32"/>
        </w:rPr>
        <w:t xml:space="preserve">il ne remarqua pas </w:t>
      </w:r>
      <w:r>
        <w:rPr>
          <w:rFonts w:ascii="Georgia" w:hAnsi="Georgia"/>
          <w:sz w:val="32"/>
        </w:rPr>
        <w:t>d’abord</w:t>
      </w:r>
      <w:r w:rsidR="00E2648A" w:rsidRPr="00BC6437">
        <w:rPr>
          <w:rFonts w:ascii="Georgia" w:hAnsi="Georgia"/>
          <w:sz w:val="32"/>
        </w:rPr>
        <w:t xml:space="preserve"> l’entrée de sa mère, son loup le fit, qui, a</w:t>
      </w:r>
      <w:r>
        <w:rPr>
          <w:rFonts w:ascii="Georgia" w:hAnsi="Georgia"/>
          <w:sz w:val="32"/>
        </w:rPr>
        <w:t>llongé près du foyer</w:t>
      </w:r>
      <w:r w:rsidR="00E2648A" w:rsidRPr="007A6F8D">
        <w:rPr>
          <w:rFonts w:ascii="Georgia" w:hAnsi="Georgia"/>
          <w:sz w:val="32"/>
        </w:rPr>
        <w:t>, dressa instantanément la tête et darda ses prunelles d</w:t>
      </w:r>
      <w:r w:rsidR="00E2648A">
        <w:rPr>
          <w:rFonts w:ascii="Georgia" w:hAnsi="Georgia"/>
          <w:sz w:val="32"/>
        </w:rPr>
        <w:t>’</w:t>
      </w:r>
      <w:r w:rsidR="00E2648A" w:rsidRPr="007A6F8D">
        <w:rPr>
          <w:rFonts w:ascii="Georgia" w:hAnsi="Georgia"/>
          <w:sz w:val="32"/>
        </w:rPr>
        <w:t xml:space="preserve">or dans </w:t>
      </w:r>
      <w:r>
        <w:rPr>
          <w:rFonts w:ascii="Georgia" w:hAnsi="Georgia"/>
          <w:sz w:val="32"/>
        </w:rPr>
        <w:t>ce</w:t>
      </w:r>
      <w:r w:rsidR="00E2648A" w:rsidRPr="007A6F8D">
        <w:rPr>
          <w:rFonts w:ascii="Georgia" w:hAnsi="Georgia"/>
          <w:sz w:val="32"/>
        </w:rPr>
        <w:t>lles de Catelyn, qui le trouva décidément plus gros qu</w:t>
      </w:r>
      <w:r w:rsidR="00E2648A">
        <w:rPr>
          <w:rFonts w:ascii="Georgia" w:hAnsi="Georgia"/>
          <w:sz w:val="32"/>
        </w:rPr>
        <w:t>’</w:t>
      </w:r>
      <w:r w:rsidR="00E2648A" w:rsidRPr="007A6F8D">
        <w:rPr>
          <w:rFonts w:ascii="Georgia" w:hAnsi="Georgia"/>
          <w:sz w:val="32"/>
        </w:rPr>
        <w:t>il n</w:t>
      </w:r>
      <w:r w:rsidR="00E2648A">
        <w:rPr>
          <w:rFonts w:ascii="Georgia" w:hAnsi="Georgia"/>
          <w:sz w:val="32"/>
        </w:rPr>
        <w:t>’</w:t>
      </w:r>
      <w:r w:rsidR="00E2648A" w:rsidRPr="007A6F8D">
        <w:rPr>
          <w:rFonts w:ascii="Georgia" w:hAnsi="Georgia"/>
          <w:sz w:val="32"/>
        </w:rPr>
        <w:t>était per</w:t>
      </w:r>
      <w:r>
        <w:rPr>
          <w:rFonts w:ascii="Georgia" w:hAnsi="Georgia"/>
          <w:sz w:val="32"/>
        </w:rPr>
        <w:t>mis.</w:t>
      </w:r>
      <w:r w:rsidR="00E2648A" w:rsidRPr="007A6F8D">
        <w:rPr>
          <w:rFonts w:ascii="Georgia" w:hAnsi="Georgia"/>
          <w:sz w:val="32"/>
        </w:rPr>
        <w:t xml:space="preserve"> Une à une cependant se taisaient les voix, et ce silence inopiné </w:t>
      </w:r>
      <w:r>
        <w:rPr>
          <w:rFonts w:ascii="Georgia" w:hAnsi="Georgia"/>
          <w:sz w:val="32"/>
        </w:rPr>
        <w:t>ne</w:t>
      </w:r>
      <w:r w:rsidR="00E2648A" w:rsidRPr="00BC6437">
        <w:rPr>
          <w:rFonts w:ascii="Georgia" w:hAnsi="Georgia"/>
          <w:sz w:val="32"/>
        </w:rPr>
        <w:t xml:space="preserve"> manqua pas d’alerter Rob</w:t>
      </w:r>
      <w:r w:rsidR="00E2648A" w:rsidRPr="007A6F8D">
        <w:rPr>
          <w:rFonts w:ascii="Georgia" w:hAnsi="Georgia"/>
          <w:sz w:val="32"/>
        </w:rPr>
        <w:t>b qui leva les yeux. «</w:t>
      </w:r>
      <w:r w:rsidR="00E2648A" w:rsidRPr="00BC6437">
        <w:rPr>
          <w:rFonts w:ascii="Georgia" w:hAnsi="Georgia"/>
          <w:sz w:val="32"/>
        </w:rPr>
        <w:t xml:space="preserve"> </w:t>
      </w:r>
      <w:r w:rsidR="00E2648A" w:rsidRPr="00BC6437">
        <w:rPr>
          <w:rFonts w:ascii="Georgia" w:hAnsi="Georgia"/>
          <w:i/>
          <w:sz w:val="32"/>
        </w:rPr>
        <w:t>Mère !</w:t>
      </w:r>
      <w:r w:rsidR="00E2648A" w:rsidRPr="007A6F8D">
        <w:rPr>
          <w:rFonts w:ascii="Georgia" w:hAnsi="Georgia"/>
          <w:sz w:val="32"/>
        </w:rPr>
        <w:t xml:space="preserve"> » s</w:t>
      </w:r>
      <w:r w:rsidR="00E2648A">
        <w:rPr>
          <w:rFonts w:ascii="Georgia" w:hAnsi="Georgia"/>
          <w:sz w:val="32"/>
        </w:rPr>
        <w:t>’</w:t>
      </w:r>
      <w:r w:rsidR="00E2648A" w:rsidRPr="007A6F8D">
        <w:rPr>
          <w:rFonts w:ascii="Georgia" w:hAnsi="Georgia"/>
          <w:sz w:val="32"/>
        </w:rPr>
        <w:t>étrangla-</w:t>
      </w:r>
      <w:r>
        <w:rPr>
          <w:rFonts w:ascii="Georgia" w:hAnsi="Georgia"/>
          <w:sz w:val="32"/>
        </w:rPr>
        <w:t>t-il</w:t>
      </w:r>
      <w:r w:rsidR="00E2648A" w:rsidRPr="007A6F8D">
        <w:rPr>
          <w:rFonts w:ascii="Georgia" w:hAnsi="Georgia"/>
          <w:sz w:val="32"/>
        </w:rPr>
        <w:t>, vaincu par l</w:t>
      </w:r>
      <w:r w:rsidR="00E2648A">
        <w:rPr>
          <w:rFonts w:ascii="Georgia" w:hAnsi="Georgia"/>
          <w:sz w:val="32"/>
        </w:rPr>
        <w:t>’</w:t>
      </w:r>
      <w:r w:rsidR="00E2648A" w:rsidRPr="007A6F8D">
        <w:rPr>
          <w:rFonts w:ascii="Georgia" w:hAnsi="Georgia"/>
          <w:sz w:val="32"/>
        </w:rPr>
        <w:t>émotion.</w:t>
      </w:r>
    </w:p>
    <w:p w:rsidR="00E2648A" w:rsidRPr="007A6F8D" w:rsidRDefault="00BC6437" w:rsidP="00E2648A">
      <w:pPr>
        <w:ind w:firstLine="720"/>
        <w:jc w:val="both"/>
        <w:rPr>
          <w:rFonts w:ascii="Georgia" w:hAnsi="Georgia"/>
          <w:sz w:val="32"/>
        </w:rPr>
      </w:pPr>
      <w:r>
        <w:rPr>
          <w:rFonts w:ascii="Georgia" w:hAnsi="Georgia"/>
          <w:sz w:val="32"/>
        </w:rPr>
        <w:t>El</w:t>
      </w:r>
      <w:r w:rsidR="00E2648A" w:rsidRPr="007A6F8D">
        <w:rPr>
          <w:rFonts w:ascii="Georgia" w:hAnsi="Georgia"/>
          <w:sz w:val="32"/>
        </w:rPr>
        <w:t>le brûlait de courir à lui, de baiser son cher front, de l</w:t>
      </w:r>
      <w:r w:rsidR="00E2648A">
        <w:rPr>
          <w:rFonts w:ascii="Georgia" w:hAnsi="Georgia"/>
          <w:sz w:val="32"/>
        </w:rPr>
        <w:t>’</w:t>
      </w:r>
      <w:r w:rsidR="00E2648A" w:rsidRPr="007A6F8D">
        <w:rPr>
          <w:rFonts w:ascii="Georgia" w:hAnsi="Georgia"/>
          <w:sz w:val="32"/>
        </w:rPr>
        <w:t>embras</w:t>
      </w:r>
      <w:r>
        <w:rPr>
          <w:rFonts w:ascii="Georgia" w:hAnsi="Georgia"/>
          <w:sz w:val="32"/>
        </w:rPr>
        <w:t>ser,</w:t>
      </w:r>
      <w:r w:rsidR="00E2648A" w:rsidRPr="00BC6437">
        <w:rPr>
          <w:rFonts w:ascii="Georgia" w:hAnsi="Georgia"/>
          <w:sz w:val="32"/>
        </w:rPr>
        <w:t xml:space="preserve"> de l’étreindre si étroitement qu’il ne risquerait jamais rien..., </w:t>
      </w:r>
      <w:r w:rsidRPr="00BC6437">
        <w:rPr>
          <w:rFonts w:ascii="Georgia" w:hAnsi="Georgia"/>
          <w:sz w:val="32"/>
        </w:rPr>
        <w:t>mais</w:t>
      </w:r>
      <w:r w:rsidR="00E2648A" w:rsidRPr="00BC6437">
        <w:rPr>
          <w:rFonts w:ascii="Georgia" w:hAnsi="Georgia"/>
          <w:sz w:val="32"/>
        </w:rPr>
        <w:t xml:space="preserve"> la présence de tant de témoins la r</w:t>
      </w:r>
      <w:r w:rsidR="00E2648A" w:rsidRPr="007A6F8D">
        <w:rPr>
          <w:rFonts w:ascii="Georgia" w:hAnsi="Georgia"/>
          <w:sz w:val="32"/>
        </w:rPr>
        <w:t>etint, elle n</w:t>
      </w:r>
      <w:r w:rsidR="00E2648A">
        <w:rPr>
          <w:rFonts w:ascii="Georgia" w:hAnsi="Georgia"/>
          <w:sz w:val="32"/>
        </w:rPr>
        <w:t>’</w:t>
      </w:r>
      <w:r w:rsidR="00E2648A" w:rsidRPr="007A6F8D">
        <w:rPr>
          <w:rFonts w:ascii="Georgia" w:hAnsi="Georgia"/>
          <w:sz w:val="32"/>
        </w:rPr>
        <w:t xml:space="preserve">osa pas. Le rôle </w:t>
      </w:r>
      <w:r>
        <w:rPr>
          <w:rFonts w:ascii="Georgia" w:hAnsi="Georgia"/>
          <w:sz w:val="32"/>
        </w:rPr>
        <w:t>d’</w:t>
      </w:r>
      <w:r w:rsidR="00E2648A" w:rsidRPr="007A6F8D">
        <w:rPr>
          <w:rFonts w:ascii="Georgia" w:hAnsi="Georgia"/>
          <w:sz w:val="32"/>
        </w:rPr>
        <w:t>homme qu</w:t>
      </w:r>
      <w:r w:rsidR="00E2648A">
        <w:rPr>
          <w:rFonts w:ascii="Georgia" w:hAnsi="Georgia"/>
          <w:sz w:val="32"/>
        </w:rPr>
        <w:t>’</w:t>
      </w:r>
      <w:r w:rsidR="00E2648A" w:rsidRPr="007A6F8D">
        <w:rPr>
          <w:rFonts w:ascii="Georgia" w:hAnsi="Georgia"/>
          <w:sz w:val="32"/>
        </w:rPr>
        <w:t>il tenait à présent, elle ne voulait pas l</w:t>
      </w:r>
      <w:r w:rsidR="00E2648A">
        <w:rPr>
          <w:rFonts w:ascii="Georgia" w:hAnsi="Georgia"/>
          <w:sz w:val="32"/>
        </w:rPr>
        <w:t>’</w:t>
      </w:r>
      <w:r w:rsidR="00E2648A" w:rsidRPr="007A6F8D">
        <w:rPr>
          <w:rFonts w:ascii="Georgia" w:hAnsi="Georgia"/>
          <w:sz w:val="32"/>
        </w:rPr>
        <w:t xml:space="preserve">en déposséder. </w:t>
      </w:r>
      <w:r>
        <w:rPr>
          <w:rFonts w:ascii="Georgia" w:hAnsi="Georgia"/>
          <w:sz w:val="32"/>
        </w:rPr>
        <w:t>Aussi</w:t>
      </w:r>
      <w:r w:rsidR="00E2648A" w:rsidRPr="007A6F8D">
        <w:rPr>
          <w:rFonts w:ascii="Georgia" w:hAnsi="Georgia"/>
          <w:sz w:val="32"/>
        </w:rPr>
        <w:t xml:space="preserve"> demeura-t-elle au bas bout du bloc de basalte qui servait de </w:t>
      </w:r>
      <w:r>
        <w:rPr>
          <w:rFonts w:ascii="Georgia" w:hAnsi="Georgia"/>
          <w:sz w:val="32"/>
        </w:rPr>
        <w:t>table</w:t>
      </w:r>
      <w:r w:rsidR="00E2648A" w:rsidRPr="007A6F8D">
        <w:rPr>
          <w:rFonts w:ascii="Georgia" w:hAnsi="Georgia"/>
          <w:sz w:val="32"/>
        </w:rPr>
        <w:t>, tandis qu</w:t>
      </w:r>
      <w:r w:rsidR="00E2648A">
        <w:rPr>
          <w:rFonts w:ascii="Georgia" w:hAnsi="Georgia"/>
          <w:sz w:val="32"/>
        </w:rPr>
        <w:t>’</w:t>
      </w:r>
      <w:r w:rsidR="00E2648A" w:rsidRPr="007A6F8D">
        <w:rPr>
          <w:rFonts w:ascii="Georgia" w:hAnsi="Georgia"/>
          <w:sz w:val="32"/>
        </w:rPr>
        <w:t>à pas feutrés Vent Gris vena</w:t>
      </w:r>
      <w:r>
        <w:rPr>
          <w:rFonts w:ascii="Georgia" w:hAnsi="Georgia"/>
          <w:sz w:val="32"/>
        </w:rPr>
        <w:t>it lui flairer la main. « Tu as</w:t>
      </w:r>
      <w:r w:rsidR="00E2648A" w:rsidRPr="007A6F8D">
        <w:rPr>
          <w:rFonts w:ascii="Georgia" w:hAnsi="Georgia"/>
          <w:sz w:val="32"/>
        </w:rPr>
        <w:t xml:space="preserve"> de la barbe », dit-elle à Robb.</w:t>
      </w:r>
    </w:p>
    <w:p w:rsidR="00E2648A" w:rsidRPr="007A6F8D" w:rsidRDefault="00E2648A" w:rsidP="00E2648A">
      <w:pPr>
        <w:ind w:firstLine="720"/>
        <w:jc w:val="both"/>
        <w:rPr>
          <w:rFonts w:ascii="Georgia" w:hAnsi="Georgia"/>
          <w:sz w:val="32"/>
        </w:rPr>
      </w:pPr>
      <w:r w:rsidRPr="007A6F8D">
        <w:rPr>
          <w:rFonts w:ascii="Georgia" w:hAnsi="Georgia"/>
          <w:sz w:val="32"/>
        </w:rPr>
        <w:t xml:space="preserve">Il se massa la mâchoire avec une soudaine gaucherie. « Oui. » Il </w:t>
      </w:r>
      <w:r w:rsidR="00BC6437" w:rsidRPr="00BC6437">
        <w:rPr>
          <w:rFonts w:ascii="Georgia" w:hAnsi="Georgia"/>
          <w:sz w:val="32"/>
        </w:rPr>
        <w:t>avait</w:t>
      </w:r>
      <w:r w:rsidRPr="00BC6437">
        <w:rPr>
          <w:rFonts w:ascii="Georgia" w:hAnsi="Georgia"/>
          <w:sz w:val="32"/>
        </w:rPr>
        <w:t xml:space="preserve"> le poil plus flamboyant que les cheveux.</w:t>
      </w:r>
    </w:p>
    <w:p w:rsidR="00BC6437" w:rsidRDefault="00BC6437"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J’a</w:t>
      </w:r>
      <w:r w:rsidR="00E2648A" w:rsidRPr="007A6F8D">
        <w:rPr>
          <w:rFonts w:ascii="Georgia" w:hAnsi="Georgia"/>
          <w:sz w:val="32"/>
        </w:rPr>
        <w:t>ime bien. » Elle caressa doucement la tête du loup. «</w:t>
      </w:r>
      <w:r>
        <w:rPr>
          <w:rFonts w:ascii="Georgia" w:hAnsi="Georgia"/>
          <w:sz w:val="32"/>
        </w:rPr>
        <w:t xml:space="preserve"> Elle te fait re</w:t>
      </w:r>
      <w:r w:rsidR="00E2648A" w:rsidRPr="007A6F8D">
        <w:rPr>
          <w:rFonts w:ascii="Georgia" w:hAnsi="Georgia"/>
          <w:sz w:val="32"/>
        </w:rPr>
        <w:t xml:space="preserve">ssembler à ton oncle Edmure. » Par jeu, Vent Gris lui mordilla </w:t>
      </w:r>
      <w:r>
        <w:rPr>
          <w:rFonts w:ascii="Georgia" w:hAnsi="Georgia"/>
          <w:sz w:val="32"/>
        </w:rPr>
        <w:t>les</w:t>
      </w:r>
      <w:r w:rsidR="00E2648A" w:rsidRPr="007A6F8D">
        <w:rPr>
          <w:rFonts w:ascii="Georgia" w:hAnsi="Georgia"/>
          <w:sz w:val="32"/>
        </w:rPr>
        <w:t xml:space="preserve"> doigts puis reg</w:t>
      </w:r>
      <w:r>
        <w:rPr>
          <w:rFonts w:ascii="Georgia" w:hAnsi="Georgia"/>
          <w:sz w:val="32"/>
        </w:rPr>
        <w:t xml:space="preserve">agna sa place au coin du feu. </w:t>
      </w:r>
    </w:p>
    <w:p w:rsidR="00E2648A" w:rsidRPr="007A6F8D" w:rsidRDefault="00E2648A" w:rsidP="00E2648A">
      <w:pPr>
        <w:ind w:firstLine="720"/>
        <w:jc w:val="both"/>
        <w:rPr>
          <w:rFonts w:ascii="Georgia" w:hAnsi="Georgia"/>
          <w:sz w:val="32"/>
        </w:rPr>
      </w:pPr>
      <w:r w:rsidRPr="007A6F8D">
        <w:rPr>
          <w:rFonts w:ascii="Georgia" w:hAnsi="Georgia"/>
          <w:sz w:val="32"/>
        </w:rPr>
        <w:t xml:space="preserve">Ser </w:t>
      </w:r>
      <w:r w:rsidR="00BC6437">
        <w:rPr>
          <w:rFonts w:ascii="Georgia" w:hAnsi="Georgia"/>
          <w:sz w:val="32"/>
        </w:rPr>
        <w:t>H</w:t>
      </w:r>
      <w:r w:rsidRPr="007A6F8D">
        <w:rPr>
          <w:rFonts w:ascii="Georgia" w:hAnsi="Georgia"/>
          <w:sz w:val="32"/>
        </w:rPr>
        <w:t>elman Tallhart eut le premier la présence d</w:t>
      </w:r>
      <w:r>
        <w:rPr>
          <w:rFonts w:ascii="Georgia" w:hAnsi="Georgia"/>
          <w:sz w:val="32"/>
        </w:rPr>
        <w:t>’</w:t>
      </w:r>
      <w:r w:rsidRPr="007A6F8D">
        <w:rPr>
          <w:rFonts w:ascii="Georgia" w:hAnsi="Georgia"/>
          <w:sz w:val="32"/>
        </w:rPr>
        <w:t>esprit de lui suc</w:t>
      </w:r>
      <w:r w:rsidR="00BC6437">
        <w:rPr>
          <w:rFonts w:ascii="Georgia" w:hAnsi="Georgia"/>
          <w:sz w:val="32"/>
        </w:rPr>
        <w:t>céder</w:t>
      </w:r>
      <w:r w:rsidRPr="007A6F8D">
        <w:rPr>
          <w:rFonts w:ascii="Georgia" w:hAnsi="Georgia"/>
          <w:sz w:val="32"/>
        </w:rPr>
        <w:t xml:space="preserve"> auprès d</w:t>
      </w:r>
      <w:r>
        <w:rPr>
          <w:rFonts w:ascii="Georgia" w:hAnsi="Georgia"/>
          <w:sz w:val="32"/>
        </w:rPr>
        <w:t>’</w:t>
      </w:r>
      <w:r w:rsidRPr="007A6F8D">
        <w:rPr>
          <w:rFonts w:ascii="Georgia" w:hAnsi="Georgia"/>
          <w:sz w:val="32"/>
        </w:rPr>
        <w:t>elle en venant offrir ses respects et, s</w:t>
      </w:r>
      <w:r>
        <w:rPr>
          <w:rFonts w:ascii="Georgia" w:hAnsi="Georgia"/>
          <w:sz w:val="32"/>
        </w:rPr>
        <w:t>’</w:t>
      </w:r>
      <w:r w:rsidRPr="007A6F8D">
        <w:rPr>
          <w:rFonts w:ascii="Georgia" w:hAnsi="Georgia"/>
          <w:sz w:val="32"/>
        </w:rPr>
        <w:t xml:space="preserve">agenouillant, </w:t>
      </w:r>
      <w:r w:rsidR="00BC6437">
        <w:rPr>
          <w:rFonts w:ascii="Georgia" w:hAnsi="Georgia"/>
          <w:sz w:val="32"/>
        </w:rPr>
        <w:t>pres</w:t>
      </w:r>
      <w:r w:rsidRPr="00BC6437">
        <w:rPr>
          <w:rFonts w:ascii="Georgia" w:hAnsi="Georgia"/>
          <w:sz w:val="32"/>
        </w:rPr>
        <w:t xml:space="preserve">sa le front contre sa main. « Vous êtes plus belle que jamais, lady </w:t>
      </w:r>
      <w:r w:rsidR="00BC6437" w:rsidRPr="00BC6437">
        <w:rPr>
          <w:rFonts w:ascii="Georgia" w:hAnsi="Georgia"/>
          <w:sz w:val="32"/>
        </w:rPr>
        <w:t>Cat</w:t>
      </w:r>
      <w:r w:rsidRPr="00BC6437">
        <w:rPr>
          <w:rFonts w:ascii="Georgia" w:hAnsi="Georgia"/>
          <w:sz w:val="32"/>
        </w:rPr>
        <w:t>elyn. Une vision bienvenue, en ces temps troublés... » Les</w:t>
      </w:r>
      <w:r w:rsidRPr="007A6F8D">
        <w:rPr>
          <w:rFonts w:ascii="Georgia" w:hAnsi="Georgia"/>
          <w:sz w:val="32"/>
        </w:rPr>
        <w:t xml:space="preserve"> Glover </w:t>
      </w:r>
      <w:r w:rsidR="00BC6437">
        <w:rPr>
          <w:rFonts w:ascii="Georgia" w:hAnsi="Georgia"/>
          <w:sz w:val="32"/>
        </w:rPr>
        <w:t>l’imitè</w:t>
      </w:r>
      <w:r w:rsidRPr="00BC6437">
        <w:rPr>
          <w:rFonts w:ascii="Georgia" w:hAnsi="Georgia"/>
          <w:sz w:val="32"/>
        </w:rPr>
        <w:t xml:space="preserve">rent, Galbart puis Robett, </w:t>
      </w:r>
      <w:r w:rsidRPr="00BC6437">
        <w:rPr>
          <w:rFonts w:ascii="Georgia" w:hAnsi="Georgia"/>
          <w:sz w:val="32"/>
        </w:rPr>
        <w:lastRenderedPageBreak/>
        <w:t xml:space="preserve">suivis de lord Omble et de chacun </w:t>
      </w:r>
      <w:r w:rsidR="00BC6437" w:rsidRPr="00BC6437">
        <w:rPr>
          <w:rFonts w:ascii="Georgia" w:hAnsi="Georgia"/>
          <w:sz w:val="32"/>
        </w:rPr>
        <w:t>des</w:t>
      </w:r>
      <w:r w:rsidRPr="00BC6437">
        <w:rPr>
          <w:rFonts w:ascii="Georgia" w:hAnsi="Georgia"/>
          <w:sz w:val="32"/>
        </w:rPr>
        <w:t xml:space="preserve"> autres tour à tour. Theon Greyjoy fut le dernier. «</w:t>
      </w:r>
      <w:r w:rsidR="00BC6437" w:rsidRPr="00BC6437">
        <w:rPr>
          <w:rFonts w:ascii="Georgia" w:hAnsi="Georgia"/>
          <w:sz w:val="32"/>
        </w:rPr>
        <w:t xml:space="preserve"> </w:t>
      </w:r>
      <w:r w:rsidRPr="00BC6437">
        <w:rPr>
          <w:rFonts w:ascii="Georgia" w:hAnsi="Georgia"/>
          <w:sz w:val="32"/>
        </w:rPr>
        <w:t xml:space="preserve">Je n’aurais pas </w:t>
      </w:r>
      <w:r w:rsidR="00BC6437" w:rsidRPr="00BC6437">
        <w:rPr>
          <w:rFonts w:ascii="Georgia" w:hAnsi="Georgia"/>
          <w:sz w:val="32"/>
        </w:rPr>
        <w:t>es</w:t>
      </w:r>
      <w:r w:rsidRPr="00BC6437">
        <w:rPr>
          <w:rFonts w:ascii="Georgia" w:hAnsi="Georgia"/>
          <w:sz w:val="32"/>
        </w:rPr>
        <w:t xml:space="preserve">péré </w:t>
      </w:r>
      <w:r w:rsidR="00BC6437" w:rsidRPr="00BC6437">
        <w:rPr>
          <w:rFonts w:ascii="Georgia" w:hAnsi="Georgia"/>
          <w:sz w:val="32"/>
        </w:rPr>
        <w:t>de</w:t>
      </w:r>
      <w:r w:rsidRPr="00BC6437">
        <w:rPr>
          <w:rFonts w:ascii="Georgia" w:hAnsi="Georgia"/>
          <w:sz w:val="32"/>
        </w:rPr>
        <w:t xml:space="preserve"> vous voir en ces lieux, madame, dit-il en s’agenouillant.</w:t>
      </w:r>
    </w:p>
    <w:p w:rsidR="00E2648A" w:rsidRPr="007A6F8D" w:rsidRDefault="00BC6437"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Je n</w:t>
      </w:r>
      <w:r w:rsidR="00E2648A">
        <w:rPr>
          <w:rFonts w:ascii="Georgia" w:hAnsi="Georgia"/>
          <w:sz w:val="32"/>
        </w:rPr>
        <w:t>’</w:t>
      </w:r>
      <w:r w:rsidR="00E2648A" w:rsidRPr="007A6F8D">
        <w:rPr>
          <w:rFonts w:ascii="Georgia" w:hAnsi="Georgia"/>
          <w:sz w:val="32"/>
        </w:rPr>
        <w:t>avais pas envisagé d</w:t>
      </w:r>
      <w:r w:rsidR="00E2648A">
        <w:rPr>
          <w:rFonts w:ascii="Georgia" w:hAnsi="Georgia"/>
          <w:sz w:val="32"/>
        </w:rPr>
        <w:t>’</w:t>
      </w:r>
      <w:r w:rsidR="00E2648A" w:rsidRPr="007A6F8D">
        <w:rPr>
          <w:rFonts w:ascii="Georgia" w:hAnsi="Georgia"/>
          <w:sz w:val="32"/>
        </w:rPr>
        <w:t xml:space="preserve">y venir avant de débarquer à </w:t>
      </w:r>
      <w:r w:rsidRPr="007A6F8D">
        <w:rPr>
          <w:rFonts w:ascii="Georgia" w:hAnsi="Georgia"/>
          <w:sz w:val="32"/>
        </w:rPr>
        <w:t>Blancpo</w:t>
      </w:r>
      <w:r>
        <w:rPr>
          <w:rFonts w:ascii="Georgia" w:hAnsi="Georgia"/>
          <w:sz w:val="32"/>
        </w:rPr>
        <w:t>rt</w:t>
      </w:r>
      <w:r w:rsidR="00E2648A" w:rsidRPr="007A6F8D">
        <w:rPr>
          <w:rFonts w:ascii="Georgia" w:hAnsi="Georgia"/>
          <w:sz w:val="32"/>
        </w:rPr>
        <w:t xml:space="preserve"> et d</w:t>
      </w:r>
      <w:r w:rsidR="00E2648A">
        <w:rPr>
          <w:rFonts w:ascii="Georgia" w:hAnsi="Georgia"/>
          <w:sz w:val="32"/>
        </w:rPr>
        <w:t>’</w:t>
      </w:r>
      <w:r w:rsidR="00E2648A" w:rsidRPr="007A6F8D">
        <w:rPr>
          <w:rFonts w:ascii="Georgia" w:hAnsi="Georgia"/>
          <w:sz w:val="32"/>
        </w:rPr>
        <w:t xml:space="preserve">apprendre, de la bouche de lord Manderly, que Robb avait </w:t>
      </w:r>
      <w:r>
        <w:rPr>
          <w:rFonts w:ascii="Georgia" w:hAnsi="Georgia"/>
          <w:sz w:val="32"/>
        </w:rPr>
        <w:t>co</w:t>
      </w:r>
      <w:r w:rsidR="00E2648A" w:rsidRPr="00BC6437">
        <w:rPr>
          <w:rFonts w:ascii="Georgia" w:hAnsi="Georgia"/>
          <w:sz w:val="32"/>
        </w:rPr>
        <w:t xml:space="preserve">nvoqué le ban. Vous connaissez son fils, ser Wendel. » Celui-ci </w:t>
      </w:r>
      <w:r w:rsidRPr="00BC6437">
        <w:rPr>
          <w:rFonts w:ascii="Georgia" w:hAnsi="Georgia"/>
          <w:sz w:val="32"/>
        </w:rPr>
        <w:t>s’avanç</w:t>
      </w:r>
      <w:r w:rsidR="00E2648A" w:rsidRPr="00BC6437">
        <w:rPr>
          <w:rFonts w:ascii="Georgia" w:hAnsi="Georgia"/>
          <w:sz w:val="32"/>
        </w:rPr>
        <w:t>a</w:t>
      </w:r>
      <w:r w:rsidR="00E2648A" w:rsidRPr="007A6F8D">
        <w:rPr>
          <w:rFonts w:ascii="Georgia" w:hAnsi="Georgia"/>
          <w:sz w:val="32"/>
        </w:rPr>
        <w:t xml:space="preserve"> et s</w:t>
      </w:r>
      <w:r w:rsidR="00E2648A">
        <w:rPr>
          <w:rFonts w:ascii="Georgia" w:hAnsi="Georgia"/>
          <w:sz w:val="32"/>
        </w:rPr>
        <w:t>’</w:t>
      </w:r>
      <w:r w:rsidR="00E2648A" w:rsidRPr="007A6F8D">
        <w:rPr>
          <w:rFonts w:ascii="Georgia" w:hAnsi="Georgia"/>
          <w:sz w:val="32"/>
        </w:rPr>
        <w:t>inclina aussi bas que son volume l</w:t>
      </w:r>
      <w:r w:rsidR="00E2648A">
        <w:rPr>
          <w:rFonts w:ascii="Georgia" w:hAnsi="Georgia"/>
          <w:sz w:val="32"/>
        </w:rPr>
        <w:t>’</w:t>
      </w:r>
      <w:r w:rsidR="00E2648A" w:rsidRPr="007A6F8D">
        <w:rPr>
          <w:rFonts w:ascii="Georgia" w:hAnsi="Georgia"/>
          <w:sz w:val="32"/>
        </w:rPr>
        <w:t>y autorisait. «Et</w:t>
      </w:r>
      <w:r>
        <w:rPr>
          <w:rFonts w:ascii="Georgia" w:hAnsi="Georgia"/>
          <w:sz w:val="32"/>
        </w:rPr>
        <w:t xml:space="preserve"> mon</w:t>
      </w:r>
      <w:r w:rsidR="00E2648A" w:rsidRPr="007A6F8D">
        <w:rPr>
          <w:rFonts w:ascii="Georgia" w:hAnsi="Georgia"/>
          <w:sz w:val="32"/>
        </w:rPr>
        <w:tab/>
        <w:t>oncle, ser Brynden, qui a quitté le service de ma sœur pour le</w:t>
      </w:r>
      <w:r>
        <w:rPr>
          <w:rFonts w:ascii="Georgia" w:hAnsi="Georgia"/>
          <w:sz w:val="32"/>
        </w:rPr>
        <w:t xml:space="preserve"> </w:t>
      </w:r>
      <w:r w:rsidR="00E2648A" w:rsidRPr="007A6F8D">
        <w:rPr>
          <w:rFonts w:ascii="Georgia" w:hAnsi="Georgia"/>
          <w:sz w:val="32"/>
        </w:rPr>
        <w:t>mien.</w:t>
      </w:r>
    </w:p>
    <w:p w:rsidR="00E2648A" w:rsidRPr="007A6F8D" w:rsidRDefault="00BC6437"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 xml:space="preserve">Le Silure..., dit Robb. Merci de vous joindre à nous, ser. Nous </w:t>
      </w:r>
      <w:r>
        <w:rPr>
          <w:rFonts w:ascii="Georgia" w:hAnsi="Georgia"/>
          <w:sz w:val="32"/>
        </w:rPr>
        <w:t>a</w:t>
      </w:r>
      <w:r w:rsidR="00E2648A" w:rsidRPr="007A6F8D">
        <w:rPr>
          <w:rFonts w:ascii="Georgia" w:hAnsi="Georgia"/>
          <w:sz w:val="32"/>
        </w:rPr>
        <w:t>v</w:t>
      </w:r>
      <w:r>
        <w:rPr>
          <w:rFonts w:ascii="Georgia" w:hAnsi="Georgia"/>
          <w:sz w:val="32"/>
        </w:rPr>
        <w:t>o</w:t>
      </w:r>
      <w:r w:rsidR="00E2648A" w:rsidRPr="007A6F8D">
        <w:rPr>
          <w:rFonts w:ascii="Georgia" w:hAnsi="Georgia"/>
          <w:sz w:val="32"/>
        </w:rPr>
        <w:t>ns besoin de braves de votre trempe. Q</w:t>
      </w:r>
      <w:r>
        <w:rPr>
          <w:rFonts w:ascii="Georgia" w:hAnsi="Georgia"/>
          <w:sz w:val="32"/>
        </w:rPr>
        <w:t>uant à vous, ser Wendel, je suis</w:t>
      </w:r>
      <w:r w:rsidR="00E2648A" w:rsidRPr="007A6F8D">
        <w:rPr>
          <w:rFonts w:ascii="Georgia" w:hAnsi="Georgia"/>
          <w:sz w:val="32"/>
        </w:rPr>
        <w:t xml:space="preserve"> heureux de vous compter des nôtres. Et ser Rodrik, Mère? Il </w:t>
      </w:r>
      <w:r>
        <w:rPr>
          <w:rFonts w:ascii="Georgia" w:hAnsi="Georgia"/>
          <w:sz w:val="32"/>
        </w:rPr>
        <w:t>m’a</w:t>
      </w:r>
      <w:r w:rsidR="00E2648A" w:rsidRPr="007A6F8D">
        <w:rPr>
          <w:rFonts w:ascii="Georgia" w:hAnsi="Georgia"/>
          <w:sz w:val="32"/>
        </w:rPr>
        <w:t xml:space="preserve"> manqué.</w:t>
      </w:r>
    </w:p>
    <w:p w:rsidR="00E2648A" w:rsidRPr="007A6F8D" w:rsidRDefault="00E2648A" w:rsidP="00E2648A">
      <w:pPr>
        <w:ind w:firstLine="720"/>
        <w:jc w:val="both"/>
        <w:rPr>
          <w:rFonts w:ascii="Georgia" w:hAnsi="Georgia"/>
          <w:sz w:val="32"/>
        </w:rPr>
      </w:pPr>
      <w:r w:rsidRPr="007A6F8D">
        <w:rPr>
          <w:rFonts w:ascii="Georgia" w:hAnsi="Georgia"/>
          <w:sz w:val="32"/>
        </w:rPr>
        <w:t>— Il est en route pour le nord. Je l</w:t>
      </w:r>
      <w:r>
        <w:rPr>
          <w:rFonts w:ascii="Georgia" w:hAnsi="Georgia"/>
          <w:sz w:val="32"/>
        </w:rPr>
        <w:t>’</w:t>
      </w:r>
      <w:r w:rsidRPr="007A6F8D">
        <w:rPr>
          <w:rFonts w:ascii="Georgia" w:hAnsi="Georgia"/>
          <w:sz w:val="32"/>
        </w:rPr>
        <w:t>ai nommé gouverneur et chargé de tenir Winterfell jusqu</w:t>
      </w:r>
      <w:r>
        <w:rPr>
          <w:rFonts w:ascii="Georgia" w:hAnsi="Georgia"/>
          <w:sz w:val="32"/>
        </w:rPr>
        <w:t>’</w:t>
      </w:r>
      <w:r w:rsidRPr="007A6F8D">
        <w:rPr>
          <w:rFonts w:ascii="Georgia" w:hAnsi="Georgia"/>
          <w:sz w:val="32"/>
        </w:rPr>
        <w:t>à notre retour. Tout précieux qu</w:t>
      </w:r>
      <w:r>
        <w:rPr>
          <w:rFonts w:ascii="Georgia" w:hAnsi="Georgia"/>
          <w:sz w:val="32"/>
        </w:rPr>
        <w:t>’</w:t>
      </w:r>
      <w:r w:rsidRPr="007A6F8D">
        <w:rPr>
          <w:rFonts w:ascii="Georgia" w:hAnsi="Georgia"/>
          <w:sz w:val="32"/>
        </w:rPr>
        <w:t xml:space="preserve">est </w:t>
      </w:r>
      <w:r w:rsidR="00BC6437" w:rsidRPr="007A6F8D">
        <w:rPr>
          <w:rFonts w:ascii="Georgia" w:hAnsi="Georgia"/>
          <w:sz w:val="32"/>
        </w:rPr>
        <w:t>mestre</w:t>
      </w:r>
      <w:r w:rsidRPr="007A6F8D">
        <w:rPr>
          <w:rFonts w:ascii="Georgia" w:hAnsi="Georgia"/>
          <w:sz w:val="32"/>
        </w:rPr>
        <w:t xml:space="preserve"> Luwin comme conseiller, l</w:t>
      </w:r>
      <w:r>
        <w:rPr>
          <w:rFonts w:ascii="Georgia" w:hAnsi="Georgia"/>
          <w:sz w:val="32"/>
        </w:rPr>
        <w:t>’</w:t>
      </w:r>
      <w:r w:rsidRPr="007A6F8D">
        <w:rPr>
          <w:rFonts w:ascii="Georgia" w:hAnsi="Georgia"/>
          <w:sz w:val="32"/>
        </w:rPr>
        <w:t>art de la guerre lui est étranger.</w:t>
      </w:r>
    </w:p>
    <w:p w:rsidR="00E2648A" w:rsidRPr="007A6F8D" w:rsidRDefault="00E2648A" w:rsidP="00E2648A">
      <w:pPr>
        <w:ind w:firstLine="720"/>
        <w:jc w:val="both"/>
        <w:rPr>
          <w:rFonts w:ascii="Georgia" w:hAnsi="Georgia"/>
          <w:sz w:val="32"/>
        </w:rPr>
      </w:pPr>
      <w:r w:rsidRPr="007A6F8D">
        <w:rPr>
          <w:rFonts w:ascii="Georgia" w:hAnsi="Georgia"/>
          <w:sz w:val="32"/>
        </w:rPr>
        <w:t>— Craignez rien de ce côté-là, lady Stark, intervint Lard-Jon de</w:t>
      </w:r>
      <w:r w:rsidRPr="00BC6437">
        <w:rPr>
          <w:rFonts w:ascii="Georgia" w:hAnsi="Georgia"/>
          <w:sz w:val="32"/>
        </w:rPr>
        <w:t xml:space="preserve"> </w:t>
      </w:r>
      <w:r w:rsidR="00BC6437" w:rsidRPr="00BC6437">
        <w:rPr>
          <w:rFonts w:ascii="Georgia" w:hAnsi="Georgia"/>
          <w:sz w:val="32"/>
        </w:rPr>
        <w:t>sa</w:t>
      </w:r>
      <w:r w:rsidRPr="007A6F8D">
        <w:rPr>
          <w:rFonts w:ascii="Georgia" w:hAnsi="Georgia"/>
          <w:sz w:val="32"/>
        </w:rPr>
        <w:t xml:space="preserve"> basse tonitruante. Winterfell risque rien. Nous lui foutrons bientôt notre épée dans le trou du truc, sauf votre respect, au Tywin </w:t>
      </w:r>
      <w:r w:rsidR="00BC6437" w:rsidRPr="007A6F8D">
        <w:rPr>
          <w:rFonts w:ascii="Georgia" w:hAnsi="Georgia"/>
          <w:sz w:val="32"/>
        </w:rPr>
        <w:t>Lannister</w:t>
      </w:r>
      <w:r w:rsidRPr="007A6F8D">
        <w:rPr>
          <w:rFonts w:ascii="Georgia" w:hAnsi="Georgia"/>
          <w:sz w:val="32"/>
        </w:rPr>
        <w:t>, le Donjon Rouge a déjà plus qu</w:t>
      </w:r>
      <w:r>
        <w:rPr>
          <w:rFonts w:ascii="Georgia" w:hAnsi="Georgia"/>
          <w:sz w:val="32"/>
        </w:rPr>
        <w:t>’</w:t>
      </w:r>
      <w:r w:rsidRPr="007A6F8D">
        <w:rPr>
          <w:rFonts w:ascii="Georgia" w:hAnsi="Georgia"/>
          <w:sz w:val="32"/>
        </w:rPr>
        <w:t>à libérer Ned.</w:t>
      </w:r>
    </w:p>
    <w:p w:rsidR="00E2648A" w:rsidRPr="007A6F8D" w:rsidRDefault="00E2648A" w:rsidP="00E2648A">
      <w:pPr>
        <w:ind w:firstLine="720"/>
        <w:jc w:val="both"/>
        <w:rPr>
          <w:rFonts w:ascii="Georgia" w:hAnsi="Georgia"/>
          <w:sz w:val="32"/>
        </w:rPr>
      </w:pPr>
      <w:r w:rsidRPr="007A6F8D">
        <w:rPr>
          <w:rFonts w:ascii="Georgia" w:hAnsi="Georgia"/>
          <w:sz w:val="32"/>
        </w:rPr>
        <w:t>— Une question, madame, si vous permettez. » Roose Bolton, sire de Fort-Terreur, ne disposait que d</w:t>
      </w:r>
      <w:r>
        <w:rPr>
          <w:rFonts w:ascii="Georgia" w:hAnsi="Georgia"/>
          <w:sz w:val="32"/>
        </w:rPr>
        <w:t>’</w:t>
      </w:r>
      <w:r w:rsidR="00BC6437">
        <w:rPr>
          <w:rFonts w:ascii="Georgia" w:hAnsi="Georgia"/>
          <w:sz w:val="32"/>
        </w:rPr>
        <w:t>un faible organe mais, quand il</w:t>
      </w:r>
      <w:r w:rsidRPr="007A6F8D">
        <w:rPr>
          <w:rFonts w:ascii="Georgia" w:hAnsi="Georgia"/>
          <w:sz w:val="32"/>
        </w:rPr>
        <w:t xml:space="preserve"> parlait, les gros bras faisaient silence pour écouter. Et ses yeux d</w:t>
      </w:r>
      <w:r>
        <w:rPr>
          <w:rFonts w:ascii="Georgia" w:hAnsi="Georgia"/>
          <w:sz w:val="32"/>
        </w:rPr>
        <w:t>’</w:t>
      </w:r>
      <w:r w:rsidRPr="007A6F8D">
        <w:rPr>
          <w:rFonts w:ascii="Georgia" w:hAnsi="Georgia"/>
          <w:sz w:val="32"/>
        </w:rPr>
        <w:t xml:space="preserve">une pâleur bizarre, presque incolores, avaient un regard des plus </w:t>
      </w:r>
      <w:r w:rsidR="00BC6437" w:rsidRPr="007A6F8D">
        <w:rPr>
          <w:rFonts w:ascii="Georgia" w:hAnsi="Georgia"/>
          <w:sz w:val="32"/>
        </w:rPr>
        <w:t>dérangeant</w:t>
      </w:r>
      <w:r w:rsidRPr="007A6F8D">
        <w:rPr>
          <w:rFonts w:ascii="Georgia" w:hAnsi="Georgia"/>
          <w:sz w:val="32"/>
        </w:rPr>
        <w:t>. « On prétend que vous détenez le fils de lord Tywin, le nain.., L</w:t>
      </w:r>
      <w:r>
        <w:rPr>
          <w:rFonts w:ascii="Georgia" w:hAnsi="Georgia"/>
          <w:sz w:val="32"/>
        </w:rPr>
        <w:t>’</w:t>
      </w:r>
      <w:r w:rsidRPr="007A6F8D">
        <w:rPr>
          <w:rFonts w:ascii="Georgia" w:hAnsi="Georgia"/>
          <w:sz w:val="32"/>
        </w:rPr>
        <w:t>avez-vous amené ? On tirerait un bon parti, selon moi, d</w:t>
      </w:r>
      <w:r>
        <w:rPr>
          <w:rFonts w:ascii="Georgia" w:hAnsi="Georgia"/>
          <w:sz w:val="32"/>
        </w:rPr>
        <w:t>’</w:t>
      </w:r>
      <w:r w:rsidRPr="007A6F8D">
        <w:rPr>
          <w:rFonts w:ascii="Georgia" w:hAnsi="Georgia"/>
          <w:sz w:val="32"/>
        </w:rPr>
        <w:t>un pareil otage...</w:t>
      </w:r>
    </w:p>
    <w:p w:rsidR="00E2648A" w:rsidRPr="007A6F8D" w:rsidRDefault="00E2648A" w:rsidP="00E2648A">
      <w:pPr>
        <w:ind w:firstLine="720"/>
        <w:jc w:val="both"/>
        <w:rPr>
          <w:rFonts w:ascii="Georgia" w:hAnsi="Georgia"/>
          <w:sz w:val="32"/>
        </w:rPr>
      </w:pPr>
      <w:r w:rsidRPr="007A6F8D">
        <w:rPr>
          <w:rFonts w:ascii="Georgia" w:hAnsi="Georgia"/>
          <w:sz w:val="32"/>
        </w:rPr>
        <w:t>— Je détenais effectivement Tyrion Lannister, mais il n</w:t>
      </w:r>
      <w:r>
        <w:rPr>
          <w:rFonts w:ascii="Georgia" w:hAnsi="Georgia"/>
          <w:sz w:val="32"/>
        </w:rPr>
        <w:t>’</w:t>
      </w:r>
      <w:r w:rsidRPr="007A6F8D">
        <w:rPr>
          <w:rFonts w:ascii="Georgia" w:hAnsi="Georgia"/>
          <w:sz w:val="32"/>
        </w:rPr>
        <w:t>est plus eu mon pouvoir. » L</w:t>
      </w:r>
      <w:r>
        <w:rPr>
          <w:rFonts w:ascii="Georgia" w:hAnsi="Georgia"/>
          <w:sz w:val="32"/>
        </w:rPr>
        <w:t>’</w:t>
      </w:r>
      <w:r w:rsidRPr="007A6F8D">
        <w:rPr>
          <w:rFonts w:ascii="Georgia" w:hAnsi="Georgia"/>
          <w:sz w:val="32"/>
        </w:rPr>
        <w:t>aveu suscita un brouhaha de consternation. « Je la déplore autant que vous, messires, les dieux ont jug</w:t>
      </w:r>
      <w:r w:rsidR="00BC6437">
        <w:rPr>
          <w:rFonts w:ascii="Georgia" w:hAnsi="Georgia"/>
          <w:sz w:val="32"/>
        </w:rPr>
        <w:t>é bon de le libé</w:t>
      </w:r>
      <w:r w:rsidR="00BC6437" w:rsidRPr="007A6F8D">
        <w:rPr>
          <w:rFonts w:ascii="Georgia" w:hAnsi="Georgia"/>
          <w:sz w:val="32"/>
        </w:rPr>
        <w:t>rer</w:t>
      </w:r>
      <w:r w:rsidRPr="007A6F8D">
        <w:rPr>
          <w:rFonts w:ascii="Georgia" w:hAnsi="Georgia"/>
          <w:sz w:val="32"/>
        </w:rPr>
        <w:t>, non sans que ma sotte de sœur leur donne un sérieux coup</w:t>
      </w:r>
      <w:r w:rsidRPr="00BC6437">
        <w:rPr>
          <w:rFonts w:ascii="Georgia" w:hAnsi="Georgia"/>
          <w:sz w:val="32"/>
        </w:rPr>
        <w:t xml:space="preserve"> d</w:t>
      </w:r>
      <w:r w:rsidR="00BC6437">
        <w:rPr>
          <w:rFonts w:ascii="Georgia" w:hAnsi="Georgia"/>
          <w:sz w:val="32"/>
        </w:rPr>
        <w:t>e</w:t>
      </w:r>
      <w:r w:rsidRPr="00BC6437">
        <w:rPr>
          <w:rFonts w:ascii="Georgia" w:hAnsi="Georgia"/>
          <w:sz w:val="32"/>
        </w:rPr>
        <w:t xml:space="preserve"> </w:t>
      </w:r>
      <w:r w:rsidRPr="007A6F8D">
        <w:rPr>
          <w:rFonts w:ascii="Georgia" w:hAnsi="Georgia"/>
          <w:sz w:val="32"/>
        </w:rPr>
        <w:t>pouce. » Si déplacé qu</w:t>
      </w:r>
      <w:r>
        <w:rPr>
          <w:rFonts w:ascii="Georgia" w:hAnsi="Georgia"/>
          <w:sz w:val="32"/>
        </w:rPr>
        <w:t>’</w:t>
      </w:r>
      <w:r w:rsidRPr="007A6F8D">
        <w:rPr>
          <w:rFonts w:ascii="Georgia" w:hAnsi="Georgia"/>
          <w:sz w:val="32"/>
        </w:rPr>
        <w:t>il fut d</w:t>
      </w:r>
      <w:r>
        <w:rPr>
          <w:rFonts w:ascii="Georgia" w:hAnsi="Georgia"/>
          <w:sz w:val="32"/>
        </w:rPr>
        <w:t>’</w:t>
      </w:r>
      <w:r w:rsidRPr="007A6F8D">
        <w:rPr>
          <w:rFonts w:ascii="Georgia" w:hAnsi="Georgia"/>
          <w:sz w:val="32"/>
        </w:rPr>
        <w:t xml:space="preserve">afficher ses dédains, la rancœur </w:t>
      </w:r>
      <w:r w:rsidR="00BC6437">
        <w:rPr>
          <w:rFonts w:ascii="Georgia" w:hAnsi="Georgia"/>
          <w:sz w:val="32"/>
        </w:rPr>
        <w:t>du</w:t>
      </w:r>
      <w:r w:rsidRPr="00BC6437">
        <w:rPr>
          <w:rFonts w:ascii="Georgia" w:hAnsi="Georgia"/>
          <w:sz w:val="32"/>
        </w:rPr>
        <w:t xml:space="preserve"> </w:t>
      </w:r>
      <w:r w:rsidRPr="007A6F8D">
        <w:rPr>
          <w:rFonts w:ascii="Georgia" w:hAnsi="Georgia"/>
          <w:sz w:val="32"/>
        </w:rPr>
        <w:t>départ des Eyrié la taraudait trop. Comme elle offrait d</w:t>
      </w:r>
      <w:r>
        <w:rPr>
          <w:rFonts w:ascii="Georgia" w:hAnsi="Georgia"/>
          <w:sz w:val="32"/>
        </w:rPr>
        <w:t>’</w:t>
      </w:r>
      <w:r w:rsidRPr="007A6F8D">
        <w:rPr>
          <w:rFonts w:ascii="Georgia" w:hAnsi="Georgia"/>
          <w:sz w:val="32"/>
        </w:rPr>
        <w:t>emmener lord Robert à Winterfell et de l</w:t>
      </w:r>
      <w:r>
        <w:rPr>
          <w:rFonts w:ascii="Georgia" w:hAnsi="Georgia"/>
          <w:sz w:val="32"/>
        </w:rPr>
        <w:t>’</w:t>
      </w:r>
      <w:r w:rsidRPr="007A6F8D">
        <w:rPr>
          <w:rFonts w:ascii="Georgia" w:hAnsi="Georgia"/>
          <w:sz w:val="32"/>
        </w:rPr>
        <w:t>y garder quelques années comme fils ado</w:t>
      </w:r>
      <w:r w:rsidR="00BC6437">
        <w:rPr>
          <w:rFonts w:ascii="Georgia" w:hAnsi="Georgia"/>
          <w:sz w:val="32"/>
        </w:rPr>
        <w:t>p</w:t>
      </w:r>
      <w:r w:rsidRPr="007A6F8D">
        <w:rPr>
          <w:rFonts w:ascii="Georgia" w:hAnsi="Georgia"/>
          <w:sz w:val="32"/>
        </w:rPr>
        <w:t>tif, osant arguer que la compagnie d</w:t>
      </w:r>
      <w:r>
        <w:rPr>
          <w:rFonts w:ascii="Georgia" w:hAnsi="Georgia"/>
          <w:sz w:val="32"/>
        </w:rPr>
        <w:t>’</w:t>
      </w:r>
      <w:r w:rsidRPr="007A6F8D">
        <w:rPr>
          <w:rFonts w:ascii="Georgia" w:hAnsi="Georgia"/>
          <w:sz w:val="32"/>
        </w:rPr>
        <w:t xml:space="preserve">autres garçons lui serait </w:t>
      </w:r>
      <w:r w:rsidR="00BC6437" w:rsidRPr="007A6F8D">
        <w:rPr>
          <w:rFonts w:ascii="Georgia" w:hAnsi="Georgia"/>
          <w:sz w:val="32"/>
        </w:rPr>
        <w:lastRenderedPageBreak/>
        <w:t>bénéfique</w:t>
      </w:r>
      <w:r w:rsidRPr="007A6F8D">
        <w:rPr>
          <w:rFonts w:ascii="Georgia" w:hAnsi="Georgia"/>
          <w:sz w:val="32"/>
        </w:rPr>
        <w:t>, Lysa était entrée en transes</w:t>
      </w:r>
      <w:r w:rsidR="00BC6437">
        <w:rPr>
          <w:rFonts w:ascii="Georgia" w:hAnsi="Georgia"/>
          <w:sz w:val="32"/>
        </w:rPr>
        <w:t>. « Essaie seulement de me voler</w:t>
      </w:r>
      <w:r w:rsidRPr="007A6F8D">
        <w:rPr>
          <w:rFonts w:ascii="Georgia" w:hAnsi="Georgia"/>
          <w:sz w:val="32"/>
        </w:rPr>
        <w:t xml:space="preserve"> mon bébé..., et je te préviens que, sœur ou pas, c</w:t>
      </w:r>
      <w:r>
        <w:rPr>
          <w:rFonts w:ascii="Georgia" w:hAnsi="Georgia"/>
          <w:sz w:val="32"/>
        </w:rPr>
        <w:t>’</w:t>
      </w:r>
      <w:r w:rsidRPr="007A6F8D">
        <w:rPr>
          <w:rFonts w:ascii="Georgia" w:hAnsi="Georgia"/>
          <w:sz w:val="32"/>
        </w:rPr>
        <w:t>est par la porte de la Lune que tu sortiras ! » Folle à lier. Inutile, après cela, d</w:t>
      </w:r>
      <w:r>
        <w:rPr>
          <w:rFonts w:ascii="Georgia" w:hAnsi="Georgia"/>
          <w:sz w:val="32"/>
        </w:rPr>
        <w:t>’</w:t>
      </w:r>
      <w:r w:rsidRPr="007A6F8D">
        <w:rPr>
          <w:rFonts w:ascii="Georgia" w:hAnsi="Georgia"/>
          <w:sz w:val="32"/>
        </w:rPr>
        <w:t>ajouter un mot.</w:t>
      </w:r>
    </w:p>
    <w:p w:rsidR="00E2648A" w:rsidRPr="007A6F8D" w:rsidRDefault="00E2648A" w:rsidP="00E2648A">
      <w:pPr>
        <w:ind w:firstLine="720"/>
        <w:jc w:val="both"/>
        <w:rPr>
          <w:rFonts w:ascii="Georgia" w:hAnsi="Georgia"/>
          <w:sz w:val="32"/>
        </w:rPr>
      </w:pPr>
      <w:r w:rsidRPr="007A6F8D">
        <w:rPr>
          <w:rFonts w:ascii="Georgia" w:hAnsi="Georgia"/>
          <w:sz w:val="32"/>
        </w:rPr>
        <w:t xml:space="preserve">Le désir de la questionner plus avant </w:t>
      </w:r>
      <w:r w:rsidR="004861A6">
        <w:rPr>
          <w:rFonts w:ascii="Georgia" w:hAnsi="Georgia"/>
          <w:sz w:val="32"/>
        </w:rPr>
        <w:t>se lisait sur tous les visages.</w:t>
      </w:r>
      <w:r w:rsidRPr="007A6F8D">
        <w:rPr>
          <w:rFonts w:ascii="Georgia" w:hAnsi="Georgia"/>
          <w:sz w:val="32"/>
        </w:rPr>
        <w:t xml:space="preserve"> Elle coupa court en levant la main. «</w:t>
      </w:r>
      <w:r w:rsidR="004861A6">
        <w:rPr>
          <w:rFonts w:ascii="Georgia" w:hAnsi="Georgia"/>
          <w:sz w:val="32"/>
        </w:rPr>
        <w:t xml:space="preserve"> </w:t>
      </w:r>
      <w:r w:rsidRPr="007A6F8D">
        <w:rPr>
          <w:rFonts w:ascii="Georgia" w:hAnsi="Georgia"/>
          <w:sz w:val="32"/>
        </w:rPr>
        <w:t>Assez sur ce chapitre, nous aurons bien assez le temps d</w:t>
      </w:r>
      <w:r>
        <w:rPr>
          <w:rFonts w:ascii="Georgia" w:hAnsi="Georgia"/>
          <w:sz w:val="32"/>
        </w:rPr>
        <w:t>’</w:t>
      </w:r>
      <w:r w:rsidRPr="007A6F8D">
        <w:rPr>
          <w:rFonts w:ascii="Georgia" w:hAnsi="Georgia"/>
          <w:sz w:val="32"/>
        </w:rPr>
        <w:t>y revenir. Mon voyage m</w:t>
      </w:r>
      <w:r>
        <w:rPr>
          <w:rFonts w:ascii="Georgia" w:hAnsi="Georgia"/>
          <w:sz w:val="32"/>
        </w:rPr>
        <w:t>’</w:t>
      </w:r>
      <w:r w:rsidR="004861A6">
        <w:rPr>
          <w:rFonts w:ascii="Georgia" w:hAnsi="Georgia"/>
          <w:sz w:val="32"/>
        </w:rPr>
        <w:t>a éreinté.</w:t>
      </w:r>
      <w:r w:rsidRPr="007A6F8D">
        <w:rPr>
          <w:rFonts w:ascii="Georgia" w:hAnsi="Georgia"/>
          <w:sz w:val="32"/>
        </w:rPr>
        <w:t xml:space="preserve"> J</w:t>
      </w:r>
      <w:r>
        <w:rPr>
          <w:rFonts w:ascii="Georgia" w:hAnsi="Georgia"/>
          <w:sz w:val="32"/>
        </w:rPr>
        <w:t>’</w:t>
      </w:r>
      <w:r w:rsidRPr="007A6F8D">
        <w:rPr>
          <w:rFonts w:ascii="Georgia" w:hAnsi="Georgia"/>
          <w:sz w:val="32"/>
        </w:rPr>
        <w:t>aimerais causer tête à tête avec mon fils. Vous voudrez bien me par donner, messires. »</w:t>
      </w:r>
    </w:p>
    <w:p w:rsidR="00E2648A" w:rsidRPr="007A6F8D" w:rsidRDefault="00E2648A" w:rsidP="00E2648A">
      <w:pPr>
        <w:ind w:firstLine="720"/>
        <w:jc w:val="both"/>
        <w:rPr>
          <w:rFonts w:ascii="Georgia" w:hAnsi="Georgia"/>
          <w:sz w:val="32"/>
        </w:rPr>
      </w:pPr>
      <w:r w:rsidRPr="007A6F8D">
        <w:rPr>
          <w:rFonts w:ascii="Georgia" w:hAnsi="Georgia"/>
          <w:sz w:val="32"/>
        </w:rPr>
        <w:t>Sur ce congé sans réplique, lord Corbois sut s</w:t>
      </w:r>
      <w:r>
        <w:rPr>
          <w:rFonts w:ascii="Georgia" w:hAnsi="Georgia"/>
          <w:sz w:val="32"/>
        </w:rPr>
        <w:t>’</w:t>
      </w:r>
      <w:r w:rsidRPr="007A6F8D">
        <w:rPr>
          <w:rFonts w:ascii="Georgia" w:hAnsi="Georgia"/>
          <w:sz w:val="32"/>
        </w:rPr>
        <w:t xml:space="preserve">incliner en </w:t>
      </w:r>
      <w:r w:rsidR="004861A6" w:rsidRPr="007A6F8D">
        <w:rPr>
          <w:rFonts w:ascii="Georgia" w:hAnsi="Georgia"/>
          <w:sz w:val="32"/>
        </w:rPr>
        <w:t>parangon</w:t>
      </w:r>
      <w:r w:rsidRPr="007A6F8D">
        <w:rPr>
          <w:rFonts w:ascii="Georgia" w:hAnsi="Georgia"/>
          <w:sz w:val="32"/>
        </w:rPr>
        <w:t xml:space="preserve"> de civilité, et tous se retirèrent à sa suite. « Vous aussi, Theon », spécifia-t-elle en voyant le peu d</w:t>
      </w:r>
      <w:r>
        <w:rPr>
          <w:rFonts w:ascii="Georgia" w:hAnsi="Georgia"/>
          <w:sz w:val="32"/>
        </w:rPr>
        <w:t>’</w:t>
      </w:r>
      <w:r w:rsidRPr="007A6F8D">
        <w:rPr>
          <w:rFonts w:ascii="Georgia" w:hAnsi="Georgia"/>
          <w:sz w:val="32"/>
        </w:rPr>
        <w:t>empressement de Greyjoy. Il sou</w:t>
      </w:r>
      <w:r w:rsidR="004861A6">
        <w:rPr>
          <w:rFonts w:ascii="Georgia" w:hAnsi="Georgia"/>
          <w:sz w:val="32"/>
        </w:rPr>
        <w:t>r</w:t>
      </w:r>
      <w:r w:rsidRPr="007A6F8D">
        <w:rPr>
          <w:rFonts w:ascii="Georgia" w:hAnsi="Georgia"/>
          <w:sz w:val="32"/>
        </w:rPr>
        <w:t>i</w:t>
      </w:r>
      <w:r w:rsidR="004861A6">
        <w:rPr>
          <w:rFonts w:ascii="Georgia" w:hAnsi="Georgia"/>
          <w:sz w:val="32"/>
        </w:rPr>
        <w:t xml:space="preserve">t </w:t>
      </w:r>
      <w:r w:rsidRPr="007A6F8D">
        <w:rPr>
          <w:rFonts w:ascii="Georgia" w:hAnsi="Georgia"/>
          <w:sz w:val="32"/>
        </w:rPr>
        <w:t>et sortit.</w:t>
      </w:r>
    </w:p>
    <w:p w:rsidR="00E2648A" w:rsidRPr="007A6F8D" w:rsidRDefault="00E2648A" w:rsidP="00E2648A">
      <w:pPr>
        <w:ind w:firstLine="720"/>
        <w:jc w:val="both"/>
        <w:rPr>
          <w:rFonts w:ascii="Georgia" w:hAnsi="Georgia"/>
          <w:sz w:val="32"/>
        </w:rPr>
      </w:pPr>
      <w:r w:rsidRPr="007A6F8D">
        <w:rPr>
          <w:rFonts w:ascii="Georgia" w:hAnsi="Georgia"/>
          <w:sz w:val="32"/>
        </w:rPr>
        <w:t>De la bière et du fromage traînai</w:t>
      </w:r>
      <w:r w:rsidR="004861A6">
        <w:rPr>
          <w:rFonts w:ascii="Georgia" w:hAnsi="Georgia"/>
          <w:sz w:val="32"/>
        </w:rPr>
        <w:t>ent sur la table. Catelyn emplit</w:t>
      </w:r>
      <w:r w:rsidRPr="007A6F8D">
        <w:rPr>
          <w:rFonts w:ascii="Georgia" w:hAnsi="Georgia"/>
          <w:sz w:val="32"/>
        </w:rPr>
        <w:t xml:space="preserve"> une corne, s</w:t>
      </w:r>
      <w:r>
        <w:rPr>
          <w:rFonts w:ascii="Georgia" w:hAnsi="Georgia"/>
          <w:sz w:val="32"/>
        </w:rPr>
        <w:t>’</w:t>
      </w:r>
      <w:r w:rsidRPr="007A6F8D">
        <w:rPr>
          <w:rFonts w:ascii="Georgia" w:hAnsi="Georgia"/>
          <w:sz w:val="32"/>
        </w:rPr>
        <w:t>assit, but une gorgée et examina son fils. Elle le trouva grandi, son bouchon de barbe le vieillissait. « Edmure avait seize an</w:t>
      </w:r>
      <w:r w:rsidR="004861A6">
        <w:rPr>
          <w:rFonts w:ascii="Georgia" w:hAnsi="Georgia"/>
          <w:sz w:val="32"/>
        </w:rPr>
        <w:t>s</w:t>
      </w:r>
      <w:r w:rsidRPr="007A6F8D">
        <w:rPr>
          <w:rFonts w:ascii="Georgia" w:hAnsi="Georgia"/>
          <w:sz w:val="32"/>
        </w:rPr>
        <w:t xml:space="preserve"> quand lui poussèrent ses premiers favoris.</w:t>
      </w:r>
    </w:p>
    <w:p w:rsidR="00E2648A" w:rsidRPr="007A6F8D" w:rsidRDefault="00E2648A" w:rsidP="00E2648A">
      <w:pPr>
        <w:ind w:firstLine="720"/>
        <w:jc w:val="both"/>
        <w:rPr>
          <w:rFonts w:ascii="Georgia" w:hAnsi="Georgia"/>
          <w:sz w:val="32"/>
        </w:rPr>
      </w:pPr>
      <w:r w:rsidRPr="007A6F8D">
        <w:rPr>
          <w:rFonts w:ascii="Georgia" w:hAnsi="Georgia"/>
          <w:sz w:val="32"/>
        </w:rPr>
        <w:t>— Je vais sur mes seize ans.</w:t>
      </w:r>
    </w:p>
    <w:p w:rsidR="00E2648A" w:rsidRPr="007A6F8D" w:rsidRDefault="004861A6"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Mais tu en as quinze. Quinze, et te voici à la tête d</w:t>
      </w:r>
      <w:r w:rsidR="00E2648A">
        <w:rPr>
          <w:rFonts w:ascii="Georgia" w:hAnsi="Georgia"/>
          <w:sz w:val="32"/>
        </w:rPr>
        <w:t>’</w:t>
      </w:r>
      <w:r w:rsidR="00E2648A" w:rsidRPr="007A6F8D">
        <w:rPr>
          <w:rFonts w:ascii="Georgia" w:hAnsi="Georgia"/>
          <w:sz w:val="32"/>
        </w:rPr>
        <w:t xml:space="preserve">une armée. </w:t>
      </w:r>
      <w:r>
        <w:rPr>
          <w:rFonts w:ascii="Georgia" w:hAnsi="Georgia"/>
          <w:sz w:val="32"/>
        </w:rPr>
        <w:t>Con</w:t>
      </w:r>
      <w:r w:rsidR="00E2648A" w:rsidRPr="007A6F8D">
        <w:rPr>
          <w:rFonts w:ascii="Georgia" w:hAnsi="Georgia"/>
          <w:sz w:val="32"/>
        </w:rPr>
        <w:t>çois-tu que je m</w:t>
      </w:r>
      <w:r w:rsidR="00E2648A">
        <w:rPr>
          <w:rFonts w:ascii="Georgia" w:hAnsi="Georgia"/>
          <w:sz w:val="32"/>
        </w:rPr>
        <w:t>’</w:t>
      </w:r>
      <w:r w:rsidR="00E2648A" w:rsidRPr="007A6F8D">
        <w:rPr>
          <w:rFonts w:ascii="Georgia" w:hAnsi="Georgia"/>
          <w:sz w:val="32"/>
        </w:rPr>
        <w:t>en inquiète, Robb ? » Il prit un air buté. « Il n</w:t>
      </w:r>
      <w:r w:rsidR="00E2648A">
        <w:rPr>
          <w:rFonts w:ascii="Georgia" w:hAnsi="Georgia"/>
          <w:sz w:val="32"/>
        </w:rPr>
        <w:t>’</w:t>
      </w:r>
      <w:r w:rsidR="00E2648A" w:rsidRPr="007A6F8D">
        <w:rPr>
          <w:rFonts w:ascii="Georgia" w:hAnsi="Georgia"/>
          <w:sz w:val="32"/>
        </w:rPr>
        <w:t>y avait personne d</w:t>
      </w:r>
      <w:r w:rsidR="00E2648A">
        <w:rPr>
          <w:rFonts w:ascii="Georgia" w:hAnsi="Georgia"/>
          <w:sz w:val="32"/>
        </w:rPr>
        <w:t>’</w:t>
      </w:r>
      <w:r w:rsidR="00E2648A" w:rsidRPr="007A6F8D">
        <w:rPr>
          <w:rFonts w:ascii="Georgia" w:hAnsi="Georgia"/>
          <w:sz w:val="32"/>
        </w:rPr>
        <w:t>autre.</w:t>
      </w:r>
    </w:p>
    <w:p w:rsidR="00E2648A" w:rsidRPr="007A6F8D" w:rsidRDefault="004861A6"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Personne ? Qui sont donc les hommes que je viens de voir, s</w:t>
      </w:r>
      <w:r w:rsidR="00E2648A">
        <w:rPr>
          <w:rFonts w:ascii="Georgia" w:hAnsi="Georgia"/>
          <w:sz w:val="32"/>
        </w:rPr>
        <w:t>’</w:t>
      </w:r>
      <w:r>
        <w:rPr>
          <w:rFonts w:ascii="Georgia" w:hAnsi="Georgia"/>
          <w:sz w:val="32"/>
        </w:rPr>
        <w:t>il te</w:t>
      </w:r>
      <w:r w:rsidR="00E2648A" w:rsidRPr="007A6F8D">
        <w:rPr>
          <w:rFonts w:ascii="Georgia" w:hAnsi="Georgia"/>
          <w:sz w:val="32"/>
        </w:rPr>
        <w:t xml:space="preserve"> plaît ? Roose Bolton, Rickard Karstark, </w:t>
      </w:r>
      <w:r>
        <w:rPr>
          <w:rFonts w:ascii="Georgia" w:hAnsi="Georgia"/>
          <w:sz w:val="32"/>
        </w:rPr>
        <w:t>Galbart et Robett Glover, li L</w:t>
      </w:r>
      <w:r w:rsidR="00E2648A" w:rsidRPr="007A6F8D">
        <w:rPr>
          <w:rFonts w:ascii="Georgia" w:hAnsi="Georgia"/>
          <w:sz w:val="32"/>
        </w:rPr>
        <w:t xml:space="preserve">ard-Jon, Hellman Tallhart..., tu pouvais confier le </w:t>
      </w:r>
      <w:r w:rsidRPr="007A6F8D">
        <w:rPr>
          <w:rFonts w:ascii="Georgia" w:hAnsi="Georgia"/>
          <w:sz w:val="32"/>
        </w:rPr>
        <w:t>commandement</w:t>
      </w:r>
      <w:r w:rsidR="00E2648A" w:rsidRPr="007A6F8D">
        <w:rPr>
          <w:rFonts w:ascii="Georgia" w:hAnsi="Georgia"/>
          <w:sz w:val="32"/>
        </w:rPr>
        <w:t xml:space="preserve"> à</w:t>
      </w:r>
      <w:r w:rsidR="00E2648A" w:rsidRPr="007A6F8D">
        <w:rPr>
          <w:rFonts w:ascii="Georgia" w:hAnsi="Georgia"/>
          <w:i/>
          <w:sz w:val="32"/>
        </w:rPr>
        <w:t xml:space="preserve"> n</w:t>
      </w:r>
      <w:r w:rsidR="00E2648A">
        <w:rPr>
          <w:rFonts w:ascii="Georgia" w:hAnsi="Georgia"/>
          <w:i/>
          <w:sz w:val="32"/>
        </w:rPr>
        <w:t>’</w:t>
      </w:r>
      <w:r w:rsidR="00E2648A" w:rsidRPr="007A6F8D">
        <w:rPr>
          <w:rFonts w:ascii="Georgia" w:hAnsi="Georgia"/>
          <w:i/>
          <w:sz w:val="32"/>
        </w:rPr>
        <w:t>importe lequel</w:t>
      </w:r>
      <w:r w:rsidR="00E2648A" w:rsidRPr="007A6F8D">
        <w:rPr>
          <w:rFonts w:ascii="Georgia" w:hAnsi="Georgia"/>
          <w:sz w:val="32"/>
        </w:rPr>
        <w:t xml:space="preserve"> d</w:t>
      </w:r>
      <w:r w:rsidR="00E2648A">
        <w:rPr>
          <w:rFonts w:ascii="Georgia" w:hAnsi="Georgia"/>
          <w:sz w:val="32"/>
        </w:rPr>
        <w:t>’</w:t>
      </w:r>
      <w:r w:rsidR="00E2648A" w:rsidRPr="007A6F8D">
        <w:rPr>
          <w:rFonts w:ascii="Georgia" w:hAnsi="Georgia"/>
          <w:sz w:val="32"/>
        </w:rPr>
        <w:t>entre eux. Bonté divine ! tu pouvais même envoyer Theon, encore que ma préférence personnelle n</w:t>
      </w:r>
      <w:r w:rsidR="00E2648A">
        <w:rPr>
          <w:rFonts w:ascii="Georgia" w:hAnsi="Georgia"/>
          <w:sz w:val="32"/>
        </w:rPr>
        <w:t>’</w:t>
      </w:r>
      <w:r w:rsidR="00E2648A" w:rsidRPr="007A6F8D">
        <w:rPr>
          <w:rFonts w:ascii="Georgia" w:hAnsi="Georgia"/>
          <w:sz w:val="32"/>
        </w:rPr>
        <w:t xml:space="preserve">irait pas à </w:t>
      </w:r>
      <w:r w:rsidR="00E2648A" w:rsidRPr="004861A6">
        <w:rPr>
          <w:rFonts w:ascii="Georgia" w:hAnsi="Georgia"/>
          <w:sz w:val="32"/>
        </w:rPr>
        <w:t>lui.</w:t>
      </w:r>
    </w:p>
    <w:p w:rsidR="00E2648A" w:rsidRPr="007A6F8D" w:rsidRDefault="004861A6"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Ils ne sont pas des Stark.</w:t>
      </w:r>
    </w:p>
    <w:p w:rsidR="00E2648A" w:rsidRPr="007A6F8D" w:rsidRDefault="004861A6"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Ils sont des</w:t>
      </w:r>
      <w:r w:rsidR="00E2648A" w:rsidRPr="007A6F8D">
        <w:rPr>
          <w:rFonts w:ascii="Georgia" w:hAnsi="Georgia"/>
          <w:i/>
          <w:sz w:val="32"/>
        </w:rPr>
        <w:t xml:space="preserve"> hommes</w:t>
      </w:r>
      <w:r w:rsidR="00E2648A" w:rsidRPr="007A6F8D">
        <w:rPr>
          <w:rFonts w:ascii="Georgia" w:hAnsi="Georgia"/>
          <w:sz w:val="32"/>
        </w:rPr>
        <w:t xml:space="preserve">, Robb, et des hommes aguerris. Voilà moins </w:t>
      </w:r>
      <w:r>
        <w:rPr>
          <w:rFonts w:ascii="Georgia" w:hAnsi="Georgia"/>
          <w:sz w:val="32"/>
        </w:rPr>
        <w:t>d</w:t>
      </w:r>
      <w:r w:rsidR="00E2648A" w:rsidRPr="004861A6">
        <w:rPr>
          <w:rFonts w:ascii="Georgia" w:hAnsi="Georgia"/>
          <w:sz w:val="32"/>
        </w:rPr>
        <w:t>’</w:t>
      </w:r>
      <w:r w:rsidR="00E2648A" w:rsidRPr="007A6F8D">
        <w:rPr>
          <w:rFonts w:ascii="Georgia" w:hAnsi="Georgia"/>
          <w:sz w:val="32"/>
        </w:rPr>
        <w:t>un an, tu maniais une épée de bois. »</w:t>
      </w:r>
    </w:p>
    <w:p w:rsidR="00E2648A" w:rsidRPr="007A6F8D" w:rsidRDefault="004861A6" w:rsidP="00E2648A">
      <w:pPr>
        <w:ind w:firstLine="720"/>
        <w:jc w:val="both"/>
        <w:rPr>
          <w:rFonts w:ascii="Georgia" w:hAnsi="Georgia"/>
          <w:sz w:val="32"/>
        </w:rPr>
      </w:pPr>
      <w:r>
        <w:rPr>
          <w:rFonts w:ascii="Georgia" w:hAnsi="Georgia"/>
          <w:sz w:val="32"/>
        </w:rPr>
        <w:t>U</w:t>
      </w:r>
      <w:r w:rsidR="00E2648A" w:rsidRPr="007A6F8D">
        <w:rPr>
          <w:rFonts w:ascii="Georgia" w:hAnsi="Georgia"/>
          <w:sz w:val="32"/>
        </w:rPr>
        <w:t>ne lueur de colère alluma ses yeux pour s</w:t>
      </w:r>
      <w:r w:rsidR="00E2648A">
        <w:rPr>
          <w:rFonts w:ascii="Georgia" w:hAnsi="Georgia"/>
          <w:sz w:val="32"/>
        </w:rPr>
        <w:t>’</w:t>
      </w:r>
      <w:r w:rsidR="00E2648A" w:rsidRPr="007A6F8D">
        <w:rPr>
          <w:rFonts w:ascii="Georgia" w:hAnsi="Georgia"/>
          <w:sz w:val="32"/>
        </w:rPr>
        <w:t>éteindre aussi vite, et il redevint un gamin, tout à coup. «</w:t>
      </w:r>
      <w:r>
        <w:rPr>
          <w:rFonts w:ascii="Georgia" w:hAnsi="Georgia"/>
          <w:sz w:val="32"/>
        </w:rPr>
        <w:t xml:space="preserve"> </w:t>
      </w:r>
      <w:r w:rsidR="00E2648A" w:rsidRPr="007A6F8D">
        <w:rPr>
          <w:rFonts w:ascii="Georgia" w:hAnsi="Georgia"/>
          <w:sz w:val="32"/>
        </w:rPr>
        <w:t>Je sais, dit-il d</w:t>
      </w:r>
      <w:r w:rsidR="00E2648A">
        <w:rPr>
          <w:rFonts w:ascii="Georgia" w:hAnsi="Georgia"/>
          <w:sz w:val="32"/>
        </w:rPr>
        <w:t>’</w:t>
      </w:r>
      <w:r w:rsidR="00E2648A" w:rsidRPr="007A6F8D">
        <w:rPr>
          <w:rFonts w:ascii="Georgia" w:hAnsi="Georgia"/>
          <w:sz w:val="32"/>
        </w:rPr>
        <w:t>un air désemparé. All</w:t>
      </w:r>
      <w:r>
        <w:rPr>
          <w:rFonts w:ascii="Georgia" w:hAnsi="Georgia"/>
          <w:sz w:val="32"/>
        </w:rPr>
        <w:t>ez</w:t>
      </w:r>
      <w:r w:rsidR="00E2648A" w:rsidRPr="007A6F8D">
        <w:rPr>
          <w:rFonts w:ascii="Georgia" w:hAnsi="Georgia"/>
          <w:sz w:val="32"/>
        </w:rPr>
        <w:t>-vous me... me renvoyer à Winterfell ? »</w:t>
      </w:r>
    </w:p>
    <w:p w:rsidR="00E2648A" w:rsidRPr="007A6F8D" w:rsidRDefault="004861A6" w:rsidP="00E2648A">
      <w:pPr>
        <w:ind w:firstLine="720"/>
        <w:jc w:val="both"/>
        <w:rPr>
          <w:rFonts w:ascii="Georgia" w:hAnsi="Georgia"/>
          <w:sz w:val="32"/>
        </w:rPr>
      </w:pPr>
      <w:r>
        <w:rPr>
          <w:rFonts w:ascii="Georgia" w:hAnsi="Georgia"/>
          <w:sz w:val="32"/>
        </w:rPr>
        <w:t>E</w:t>
      </w:r>
      <w:r w:rsidR="00E2648A" w:rsidRPr="007A6F8D">
        <w:rPr>
          <w:rFonts w:ascii="Georgia" w:hAnsi="Georgia"/>
          <w:sz w:val="32"/>
        </w:rPr>
        <w:t>lle soupira. « Il le faudrait. Tu n</w:t>
      </w:r>
      <w:r w:rsidR="00E2648A">
        <w:rPr>
          <w:rFonts w:ascii="Georgia" w:hAnsi="Georgia"/>
          <w:sz w:val="32"/>
        </w:rPr>
        <w:t>’</w:t>
      </w:r>
      <w:r w:rsidR="00E2648A" w:rsidRPr="007A6F8D">
        <w:rPr>
          <w:rFonts w:ascii="Georgia" w:hAnsi="Georgia"/>
          <w:sz w:val="32"/>
        </w:rPr>
        <w:t xml:space="preserve">aurais jamais dû partir. Mais je </w:t>
      </w:r>
      <w:r>
        <w:rPr>
          <w:rFonts w:ascii="Georgia" w:hAnsi="Georgia"/>
          <w:sz w:val="32"/>
        </w:rPr>
        <w:t>n</w:t>
      </w:r>
      <w:r w:rsidR="00E2648A">
        <w:rPr>
          <w:rFonts w:ascii="Georgia" w:hAnsi="Georgia"/>
          <w:sz w:val="32"/>
        </w:rPr>
        <w:t>’</w:t>
      </w:r>
      <w:r w:rsidR="00E2648A" w:rsidRPr="007A6F8D">
        <w:rPr>
          <w:rFonts w:ascii="Georgia" w:hAnsi="Georgia"/>
          <w:sz w:val="32"/>
        </w:rPr>
        <w:t>ose pas, pas maintenant. Tu t</w:t>
      </w:r>
      <w:r w:rsidR="00E2648A">
        <w:rPr>
          <w:rFonts w:ascii="Georgia" w:hAnsi="Georgia"/>
          <w:sz w:val="32"/>
        </w:rPr>
        <w:t>’</w:t>
      </w:r>
      <w:r w:rsidR="00E2648A" w:rsidRPr="007A6F8D">
        <w:rPr>
          <w:rFonts w:ascii="Georgia" w:hAnsi="Georgia"/>
          <w:sz w:val="32"/>
        </w:rPr>
        <w:t xml:space="preserve">es trop avancé. Un jour, ces seigneurs </w:t>
      </w:r>
      <w:r>
        <w:rPr>
          <w:rFonts w:ascii="Georgia" w:hAnsi="Georgia"/>
          <w:sz w:val="32"/>
        </w:rPr>
        <w:t>t</w:t>
      </w:r>
      <w:r w:rsidR="00E2648A" w:rsidRPr="004861A6">
        <w:rPr>
          <w:rFonts w:ascii="Georgia" w:hAnsi="Georgia"/>
          <w:sz w:val="32"/>
        </w:rPr>
        <w:t>e</w:t>
      </w:r>
      <w:r w:rsidR="00E2648A" w:rsidRPr="007A6F8D">
        <w:rPr>
          <w:rFonts w:ascii="Georgia" w:hAnsi="Georgia"/>
          <w:sz w:val="32"/>
        </w:rPr>
        <w:t xml:space="preserve"> considéreront comme leur suzerain. Si</w:t>
      </w:r>
      <w:r>
        <w:rPr>
          <w:rFonts w:ascii="Georgia" w:hAnsi="Georgia"/>
          <w:sz w:val="32"/>
        </w:rPr>
        <w:t xml:space="preserve"> je te réexpédiais, à présent, c</w:t>
      </w:r>
      <w:r w:rsidR="00E2648A" w:rsidRPr="007A6F8D">
        <w:rPr>
          <w:rFonts w:ascii="Georgia" w:hAnsi="Georgia"/>
          <w:sz w:val="32"/>
        </w:rPr>
        <w:t>omme un marmot qu</w:t>
      </w:r>
      <w:r w:rsidR="00E2648A">
        <w:rPr>
          <w:rFonts w:ascii="Georgia" w:hAnsi="Georgia"/>
          <w:sz w:val="32"/>
        </w:rPr>
        <w:t>’</w:t>
      </w:r>
      <w:r w:rsidR="00E2648A" w:rsidRPr="007A6F8D">
        <w:rPr>
          <w:rFonts w:ascii="Georgia" w:hAnsi="Georgia"/>
          <w:sz w:val="32"/>
        </w:rPr>
        <w:t xml:space="preserve">on envoie au lit sans dîner, ils ne </w:t>
      </w:r>
      <w:r w:rsidRPr="007A6F8D">
        <w:rPr>
          <w:rFonts w:ascii="Georgia" w:hAnsi="Georgia"/>
          <w:sz w:val="32"/>
        </w:rPr>
        <w:t>manqueraient</w:t>
      </w:r>
      <w:r w:rsidR="00E2648A" w:rsidRPr="007A6F8D">
        <w:rPr>
          <w:rFonts w:ascii="Georgia" w:hAnsi="Georgia"/>
          <w:sz w:val="32"/>
        </w:rPr>
        <w:t xml:space="preserve"> pas de s</w:t>
      </w:r>
      <w:r w:rsidR="00E2648A">
        <w:rPr>
          <w:rFonts w:ascii="Georgia" w:hAnsi="Georgia"/>
          <w:sz w:val="32"/>
        </w:rPr>
        <w:t>’</w:t>
      </w:r>
      <w:r w:rsidR="00E2648A" w:rsidRPr="007A6F8D">
        <w:rPr>
          <w:rFonts w:ascii="Georgia" w:hAnsi="Georgia"/>
          <w:sz w:val="32"/>
        </w:rPr>
        <w:t xml:space="preserve">en souvenir et de se </w:t>
      </w:r>
      <w:r w:rsidR="00E2648A" w:rsidRPr="007A6F8D">
        <w:rPr>
          <w:rFonts w:ascii="Georgia" w:hAnsi="Georgia"/>
          <w:sz w:val="32"/>
        </w:rPr>
        <w:lastRenderedPageBreak/>
        <w:t xml:space="preserve">gausser dans leurs coupes. Or, </w:t>
      </w:r>
      <w:r w:rsidR="00E2648A" w:rsidRPr="004861A6">
        <w:rPr>
          <w:rFonts w:ascii="Georgia" w:hAnsi="Georgia"/>
          <w:sz w:val="32"/>
        </w:rPr>
        <w:t>l</w:t>
      </w:r>
      <w:r w:rsidR="00E2648A">
        <w:rPr>
          <w:rFonts w:ascii="Georgia" w:hAnsi="Georgia"/>
          <w:sz w:val="32"/>
        </w:rPr>
        <w:t>’</w:t>
      </w:r>
      <w:r w:rsidR="00E2648A" w:rsidRPr="007A6F8D">
        <w:rPr>
          <w:rFonts w:ascii="Georgia" w:hAnsi="Georgia"/>
          <w:sz w:val="32"/>
        </w:rPr>
        <w:t>heure viendra où tu devras t</w:t>
      </w:r>
      <w:r w:rsidR="00E2648A">
        <w:rPr>
          <w:rFonts w:ascii="Georgia" w:hAnsi="Georgia"/>
          <w:sz w:val="32"/>
        </w:rPr>
        <w:t>’</w:t>
      </w:r>
      <w:r w:rsidR="00E2648A" w:rsidRPr="007A6F8D">
        <w:rPr>
          <w:rFonts w:ascii="Georgia" w:hAnsi="Georgia"/>
          <w:sz w:val="32"/>
        </w:rPr>
        <w:t xml:space="preserve">en faire respecter, voire craindre un </w:t>
      </w:r>
      <w:r>
        <w:rPr>
          <w:rFonts w:ascii="Georgia" w:hAnsi="Georgia"/>
          <w:sz w:val="32"/>
        </w:rPr>
        <w:t>br</w:t>
      </w:r>
      <w:r w:rsidR="00E2648A" w:rsidRPr="007A6F8D">
        <w:rPr>
          <w:rFonts w:ascii="Georgia" w:hAnsi="Georgia"/>
          <w:sz w:val="32"/>
        </w:rPr>
        <w:t>i</w:t>
      </w:r>
      <w:r>
        <w:rPr>
          <w:rFonts w:ascii="Georgia" w:hAnsi="Georgia"/>
          <w:sz w:val="32"/>
        </w:rPr>
        <w:t>n</w:t>
      </w:r>
      <w:r w:rsidR="00E2648A" w:rsidRPr="007A6F8D">
        <w:rPr>
          <w:rFonts w:ascii="Georgia" w:hAnsi="Georgia"/>
          <w:sz w:val="32"/>
        </w:rPr>
        <w:t xml:space="preserve">, et le ridicule empoisonne la crainte. Si fort que je désire te </w:t>
      </w:r>
      <w:r w:rsidRPr="007A6F8D">
        <w:rPr>
          <w:rFonts w:ascii="Georgia" w:hAnsi="Georgia"/>
          <w:sz w:val="32"/>
        </w:rPr>
        <w:t>prés</w:t>
      </w:r>
      <w:r>
        <w:rPr>
          <w:rFonts w:ascii="Georgia" w:hAnsi="Georgia"/>
          <w:sz w:val="32"/>
        </w:rPr>
        <w:t>e</w:t>
      </w:r>
      <w:r w:rsidRPr="007A6F8D">
        <w:rPr>
          <w:rFonts w:ascii="Georgia" w:hAnsi="Georgia"/>
          <w:sz w:val="32"/>
        </w:rPr>
        <w:t>rver</w:t>
      </w:r>
      <w:r w:rsidR="00E2648A" w:rsidRPr="007A6F8D">
        <w:rPr>
          <w:rFonts w:ascii="Georgia" w:hAnsi="Georgia"/>
          <w:sz w:val="32"/>
        </w:rPr>
        <w:t>, je ne te jouerai pas ce tour-là.</w:t>
      </w:r>
    </w:p>
    <w:p w:rsidR="00E2648A" w:rsidRPr="007A6F8D" w:rsidRDefault="004861A6"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Soyez-en remerciée, Mère. » Sous la formule guindée perçait un énorme soulagement.</w:t>
      </w:r>
    </w:p>
    <w:p w:rsidR="00E2648A" w:rsidRPr="007A6F8D" w:rsidRDefault="004861A6" w:rsidP="00E2648A">
      <w:pPr>
        <w:ind w:firstLine="720"/>
        <w:jc w:val="both"/>
        <w:rPr>
          <w:rFonts w:ascii="Georgia" w:hAnsi="Georgia"/>
          <w:sz w:val="32"/>
        </w:rPr>
      </w:pPr>
      <w:r>
        <w:rPr>
          <w:rFonts w:ascii="Georgia" w:hAnsi="Georgia"/>
          <w:sz w:val="32"/>
        </w:rPr>
        <w:t>Ten</w:t>
      </w:r>
      <w:r w:rsidR="00E2648A" w:rsidRPr="007A6F8D">
        <w:rPr>
          <w:rFonts w:ascii="Georgia" w:hAnsi="Georgia"/>
          <w:sz w:val="32"/>
        </w:rPr>
        <w:t xml:space="preserve">dant la main par-dessus la table, elle lui toucha les cheveux. </w:t>
      </w:r>
      <w:r w:rsidR="00E2648A" w:rsidRPr="004861A6">
        <w:rPr>
          <w:rFonts w:ascii="Georgia" w:hAnsi="Georgia"/>
          <w:sz w:val="32"/>
        </w:rPr>
        <w:t xml:space="preserve">« </w:t>
      </w:r>
      <w:r>
        <w:rPr>
          <w:rFonts w:ascii="Georgia" w:hAnsi="Georgia"/>
          <w:sz w:val="32"/>
        </w:rPr>
        <w:t>T</w:t>
      </w:r>
      <w:r w:rsidR="00E2648A" w:rsidRPr="004861A6">
        <w:rPr>
          <w:rFonts w:ascii="Georgia" w:hAnsi="Georgia"/>
          <w:sz w:val="32"/>
        </w:rPr>
        <w:t>u</w:t>
      </w:r>
      <w:r w:rsidR="00E2648A" w:rsidRPr="007A6F8D">
        <w:rPr>
          <w:rFonts w:ascii="Georgia" w:hAnsi="Georgia"/>
          <w:sz w:val="32"/>
        </w:rPr>
        <w:t xml:space="preserve"> es mon premier-né, Robb. Il me suffit de te regarder pour me rappeler le jour où tu vins au monde, cramoisi de cris. »</w:t>
      </w:r>
    </w:p>
    <w:p w:rsidR="00E2648A" w:rsidRPr="007A6F8D" w:rsidRDefault="00E2648A" w:rsidP="00E2648A">
      <w:pPr>
        <w:ind w:firstLine="720"/>
        <w:jc w:val="both"/>
        <w:rPr>
          <w:rFonts w:ascii="Georgia" w:hAnsi="Georgia"/>
          <w:sz w:val="32"/>
        </w:rPr>
      </w:pPr>
      <w:r w:rsidRPr="007A6F8D">
        <w:rPr>
          <w:rFonts w:ascii="Georgia" w:hAnsi="Georgia"/>
          <w:sz w:val="32"/>
        </w:rPr>
        <w:t>Manifestement gêné du contact, il se leva, s</w:t>
      </w:r>
      <w:r>
        <w:rPr>
          <w:rFonts w:ascii="Georgia" w:hAnsi="Georgia"/>
          <w:sz w:val="32"/>
        </w:rPr>
        <w:t>’</w:t>
      </w:r>
      <w:r w:rsidRPr="007A6F8D">
        <w:rPr>
          <w:rFonts w:ascii="Georgia" w:hAnsi="Georgia"/>
          <w:sz w:val="32"/>
        </w:rPr>
        <w:t>approcha de l</w:t>
      </w:r>
      <w:r>
        <w:rPr>
          <w:rFonts w:ascii="Georgia" w:hAnsi="Georgia"/>
          <w:sz w:val="32"/>
        </w:rPr>
        <w:t>’</w:t>
      </w:r>
      <w:r w:rsidRPr="007A6F8D">
        <w:rPr>
          <w:rFonts w:ascii="Georgia" w:hAnsi="Georgia"/>
          <w:sz w:val="32"/>
        </w:rPr>
        <w:t>âtre. Vent Gris se frotta la tête contre sa jambe. « Vous savez... pour Père ?</w:t>
      </w:r>
    </w:p>
    <w:p w:rsidR="00E2648A" w:rsidRPr="007A6F8D" w:rsidRDefault="004861A6"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Oui. » La mort subite de Robert et la chute de Ned l</w:t>
      </w:r>
      <w:r w:rsidR="00E2648A">
        <w:rPr>
          <w:rFonts w:ascii="Georgia" w:hAnsi="Georgia"/>
          <w:sz w:val="32"/>
        </w:rPr>
        <w:t>’</w:t>
      </w:r>
      <w:r>
        <w:rPr>
          <w:rFonts w:ascii="Georgia" w:hAnsi="Georgia"/>
          <w:sz w:val="32"/>
        </w:rPr>
        <w:t>avaient terrif</w:t>
      </w:r>
      <w:r w:rsidR="00E2648A" w:rsidRPr="007A6F8D">
        <w:rPr>
          <w:rFonts w:ascii="Georgia" w:hAnsi="Georgia"/>
          <w:sz w:val="32"/>
        </w:rPr>
        <w:t>iée au-delà de toute expression, mais elle préféra n</w:t>
      </w:r>
      <w:r w:rsidR="00E2648A">
        <w:rPr>
          <w:rFonts w:ascii="Georgia" w:hAnsi="Georgia"/>
          <w:sz w:val="32"/>
        </w:rPr>
        <w:t>’</w:t>
      </w:r>
      <w:r w:rsidR="00E2648A" w:rsidRPr="007A6F8D">
        <w:rPr>
          <w:rFonts w:ascii="Georgia" w:hAnsi="Georgia"/>
          <w:sz w:val="32"/>
        </w:rPr>
        <w:t>en rien lais</w:t>
      </w:r>
      <w:r>
        <w:rPr>
          <w:rFonts w:ascii="Georgia" w:hAnsi="Georgia"/>
          <w:sz w:val="32"/>
        </w:rPr>
        <w:t>ser</w:t>
      </w:r>
      <w:r w:rsidR="00E2648A" w:rsidRPr="007A6F8D">
        <w:rPr>
          <w:rFonts w:ascii="Georgia" w:hAnsi="Georgia"/>
          <w:sz w:val="32"/>
        </w:rPr>
        <w:t xml:space="preserve"> paraître. «</w:t>
      </w:r>
      <w:r>
        <w:rPr>
          <w:rFonts w:ascii="Georgia" w:hAnsi="Georgia"/>
          <w:sz w:val="32"/>
        </w:rPr>
        <w:t xml:space="preserve"> </w:t>
      </w:r>
      <w:r w:rsidR="00E2648A" w:rsidRPr="007A6F8D">
        <w:rPr>
          <w:rFonts w:ascii="Georgia" w:hAnsi="Georgia"/>
          <w:sz w:val="32"/>
        </w:rPr>
        <w:t>Lord Manderly m</w:t>
      </w:r>
      <w:r w:rsidR="00E2648A">
        <w:rPr>
          <w:rFonts w:ascii="Georgia" w:hAnsi="Georgia"/>
          <w:sz w:val="32"/>
        </w:rPr>
        <w:t>’</w:t>
      </w:r>
      <w:r w:rsidR="00E2648A" w:rsidRPr="007A6F8D">
        <w:rPr>
          <w:rFonts w:ascii="Georgia" w:hAnsi="Georgia"/>
          <w:sz w:val="32"/>
        </w:rPr>
        <w:t xml:space="preserve">en a informée dès mon arrivée à </w:t>
      </w:r>
      <w:r>
        <w:rPr>
          <w:rFonts w:ascii="Georgia" w:hAnsi="Georgia"/>
          <w:sz w:val="32"/>
        </w:rPr>
        <w:t>Blanc</w:t>
      </w:r>
      <w:r w:rsidR="00E2648A" w:rsidRPr="007A6F8D">
        <w:rPr>
          <w:rFonts w:ascii="Georgia" w:hAnsi="Georgia"/>
          <w:sz w:val="32"/>
        </w:rPr>
        <w:t>port. Des nouvelles de tes sœurs ?</w:t>
      </w:r>
    </w:p>
    <w:p w:rsidR="00E2648A" w:rsidRPr="007A6F8D" w:rsidRDefault="004861A6"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J</w:t>
      </w:r>
      <w:r w:rsidR="00E2648A">
        <w:rPr>
          <w:rFonts w:ascii="Georgia" w:hAnsi="Georgia"/>
          <w:sz w:val="32"/>
        </w:rPr>
        <w:t>’</w:t>
      </w:r>
      <w:r w:rsidR="00E2648A" w:rsidRPr="007A6F8D">
        <w:rPr>
          <w:rFonts w:ascii="Georgia" w:hAnsi="Georgia"/>
          <w:sz w:val="32"/>
        </w:rPr>
        <w:t xml:space="preserve">ai reçu une lettre, dit-il, tout en </w:t>
      </w:r>
      <w:r>
        <w:rPr>
          <w:rFonts w:ascii="Georgia" w:hAnsi="Georgia"/>
          <w:sz w:val="32"/>
        </w:rPr>
        <w:t>flattant la gorge du loup. Une a</w:t>
      </w:r>
      <w:r w:rsidR="00E2648A" w:rsidRPr="007A6F8D">
        <w:rPr>
          <w:rFonts w:ascii="Georgia" w:hAnsi="Georgia"/>
          <w:sz w:val="32"/>
        </w:rPr>
        <w:t>ut</w:t>
      </w:r>
      <w:r>
        <w:rPr>
          <w:rFonts w:ascii="Georgia" w:hAnsi="Georgia"/>
          <w:sz w:val="32"/>
        </w:rPr>
        <w:t>re</w:t>
      </w:r>
      <w:r w:rsidR="00E2648A" w:rsidRPr="007A6F8D">
        <w:rPr>
          <w:rFonts w:ascii="Georgia" w:hAnsi="Georgia"/>
          <w:sz w:val="32"/>
        </w:rPr>
        <w:t xml:space="preserve"> vous était adressée par la même occasion, mais à Winterfell. » Retournant à la table, il fourragea parmi les documents qui l</w:t>
      </w:r>
      <w:r w:rsidR="00E2648A">
        <w:rPr>
          <w:rFonts w:ascii="Georgia" w:hAnsi="Georgia"/>
          <w:sz w:val="32"/>
        </w:rPr>
        <w:t>’</w:t>
      </w:r>
      <w:r w:rsidR="00E2648A" w:rsidRPr="007A6F8D">
        <w:rPr>
          <w:rFonts w:ascii="Georgia" w:hAnsi="Georgia"/>
          <w:sz w:val="32"/>
        </w:rPr>
        <w:t>en</w:t>
      </w:r>
      <w:r>
        <w:rPr>
          <w:rFonts w:ascii="Georgia" w:hAnsi="Georgia"/>
          <w:sz w:val="32"/>
        </w:rPr>
        <w:t>c</w:t>
      </w:r>
      <w:r w:rsidR="00E2648A" w:rsidRPr="007A6F8D">
        <w:rPr>
          <w:rFonts w:ascii="Georgia" w:hAnsi="Georgia"/>
          <w:sz w:val="32"/>
        </w:rPr>
        <w:t>ombraient, finit par en extraire une pièce toute chiffonnée. «</w:t>
      </w:r>
      <w:r>
        <w:rPr>
          <w:rFonts w:ascii="Georgia" w:hAnsi="Georgia"/>
          <w:sz w:val="32"/>
        </w:rPr>
        <w:t xml:space="preserve"> </w:t>
      </w:r>
      <w:r w:rsidR="00E2648A" w:rsidRPr="007A6F8D">
        <w:rPr>
          <w:rFonts w:ascii="Georgia" w:hAnsi="Georgia"/>
          <w:sz w:val="32"/>
        </w:rPr>
        <w:t xml:space="preserve">Voici </w:t>
      </w:r>
      <w:r>
        <w:rPr>
          <w:rFonts w:ascii="Georgia" w:hAnsi="Georgia"/>
          <w:sz w:val="32"/>
        </w:rPr>
        <w:t>c</w:t>
      </w:r>
      <w:r w:rsidR="00E2648A" w:rsidRPr="007A6F8D">
        <w:rPr>
          <w:rFonts w:ascii="Georgia" w:hAnsi="Georgia"/>
          <w:sz w:val="32"/>
        </w:rPr>
        <w:t>elle que m</w:t>
      </w:r>
      <w:r w:rsidR="00E2648A">
        <w:rPr>
          <w:rFonts w:ascii="Georgia" w:hAnsi="Georgia"/>
          <w:sz w:val="32"/>
        </w:rPr>
        <w:t>’</w:t>
      </w:r>
      <w:r w:rsidR="00E2648A" w:rsidRPr="007A6F8D">
        <w:rPr>
          <w:rFonts w:ascii="Georgia" w:hAnsi="Georgia"/>
          <w:sz w:val="32"/>
        </w:rPr>
        <w:t>a écrite Sansa. Je n</w:t>
      </w:r>
      <w:r w:rsidR="00E2648A">
        <w:rPr>
          <w:rFonts w:ascii="Georgia" w:hAnsi="Georgia"/>
          <w:sz w:val="32"/>
        </w:rPr>
        <w:t>’</w:t>
      </w:r>
      <w:r w:rsidR="00E2648A" w:rsidRPr="007A6F8D">
        <w:rPr>
          <w:rFonts w:ascii="Georgia" w:hAnsi="Georgia"/>
          <w:sz w:val="32"/>
        </w:rPr>
        <w:t>ai naturellement pas emporté la vôtre. »</w:t>
      </w:r>
    </w:p>
    <w:p w:rsidR="00E2648A" w:rsidRPr="007A6F8D" w:rsidRDefault="00E2648A" w:rsidP="00E2648A">
      <w:pPr>
        <w:ind w:firstLine="720"/>
        <w:jc w:val="both"/>
        <w:rPr>
          <w:rFonts w:ascii="Georgia" w:hAnsi="Georgia"/>
          <w:sz w:val="32"/>
        </w:rPr>
      </w:pPr>
      <w:r w:rsidRPr="007A6F8D">
        <w:rPr>
          <w:rFonts w:ascii="Georgia" w:hAnsi="Georgia"/>
          <w:sz w:val="32"/>
        </w:rPr>
        <w:t>Percevant dans le ton une réticence alarmante, elle lissa les pliur</w:t>
      </w:r>
      <w:r w:rsidR="004861A6">
        <w:rPr>
          <w:rFonts w:ascii="Georgia" w:hAnsi="Georgia"/>
          <w:sz w:val="32"/>
        </w:rPr>
        <w:t>es</w:t>
      </w:r>
      <w:r w:rsidRPr="007A6F8D">
        <w:rPr>
          <w:rFonts w:ascii="Georgia" w:hAnsi="Georgia"/>
          <w:sz w:val="32"/>
        </w:rPr>
        <w:t>, se mit à lire, et sur sa physionomie se succédèrent sans transition l</w:t>
      </w:r>
      <w:r>
        <w:rPr>
          <w:rFonts w:ascii="Georgia" w:hAnsi="Georgia"/>
          <w:sz w:val="32"/>
        </w:rPr>
        <w:t>’</w:t>
      </w:r>
      <w:r w:rsidRPr="007A6F8D">
        <w:rPr>
          <w:rFonts w:ascii="Georgia" w:hAnsi="Georgia"/>
          <w:sz w:val="32"/>
        </w:rPr>
        <w:t>anxiété, la stupeur, la colère et, finalement, l</w:t>
      </w:r>
      <w:r>
        <w:rPr>
          <w:rFonts w:ascii="Georgia" w:hAnsi="Georgia"/>
          <w:sz w:val="32"/>
        </w:rPr>
        <w:t>’</w:t>
      </w:r>
      <w:r w:rsidRPr="007A6F8D">
        <w:rPr>
          <w:rFonts w:ascii="Georgia" w:hAnsi="Georgia"/>
          <w:sz w:val="32"/>
        </w:rPr>
        <w:t>effroi. « C</w:t>
      </w:r>
      <w:r>
        <w:rPr>
          <w:rFonts w:ascii="Georgia" w:hAnsi="Georgia"/>
          <w:sz w:val="32"/>
        </w:rPr>
        <w:t>’</w:t>
      </w:r>
      <w:r w:rsidR="004861A6">
        <w:rPr>
          <w:rFonts w:ascii="Georgia" w:hAnsi="Georgia"/>
          <w:sz w:val="32"/>
        </w:rPr>
        <w:t>est de Cer</w:t>
      </w:r>
      <w:r w:rsidR="004861A6" w:rsidRPr="007A6F8D">
        <w:rPr>
          <w:rFonts w:ascii="Georgia" w:hAnsi="Georgia"/>
          <w:sz w:val="32"/>
        </w:rPr>
        <w:t>s</w:t>
      </w:r>
      <w:r w:rsidR="004861A6">
        <w:rPr>
          <w:rFonts w:ascii="Georgia" w:hAnsi="Georgia"/>
          <w:sz w:val="32"/>
        </w:rPr>
        <w:t>e</w:t>
      </w:r>
      <w:r w:rsidR="004861A6" w:rsidRPr="007A6F8D">
        <w:rPr>
          <w:rFonts w:ascii="Georgia" w:hAnsi="Georgia"/>
          <w:sz w:val="32"/>
        </w:rPr>
        <w:t>i</w:t>
      </w:r>
      <w:r w:rsidRPr="007A6F8D">
        <w:rPr>
          <w:rFonts w:ascii="Georgia" w:hAnsi="Georgia"/>
          <w:sz w:val="32"/>
        </w:rPr>
        <w:t xml:space="preserve">, pas de ta sœur, dit-elle, une fois au bout. Le véritable message </w:t>
      </w:r>
      <w:r w:rsidR="004861A6">
        <w:rPr>
          <w:rFonts w:ascii="Georgia" w:hAnsi="Georgia"/>
          <w:sz w:val="32"/>
        </w:rPr>
        <w:t>est</w:t>
      </w:r>
      <w:r w:rsidRPr="007A6F8D">
        <w:rPr>
          <w:rFonts w:ascii="Georgia" w:hAnsi="Georgia"/>
          <w:sz w:val="32"/>
        </w:rPr>
        <w:t xml:space="preserve"> dans ce que tait Sansa. Sous ce papotage à propos de la gentillesse et de la délicatesse des Lannister..., j</w:t>
      </w:r>
      <w:r>
        <w:rPr>
          <w:rFonts w:ascii="Georgia" w:hAnsi="Georgia"/>
          <w:sz w:val="32"/>
        </w:rPr>
        <w:t>’</w:t>
      </w:r>
      <w:r w:rsidRPr="007A6F8D">
        <w:rPr>
          <w:rFonts w:ascii="Georgia" w:hAnsi="Georgia"/>
          <w:sz w:val="32"/>
        </w:rPr>
        <w:t>entends, moi, tout susurré qu</w:t>
      </w:r>
      <w:r>
        <w:rPr>
          <w:rFonts w:ascii="Georgia" w:hAnsi="Georgia"/>
          <w:sz w:val="32"/>
        </w:rPr>
        <w:t>’</w:t>
      </w:r>
      <w:r w:rsidRPr="007A6F8D">
        <w:rPr>
          <w:rFonts w:ascii="Georgia" w:hAnsi="Georgia"/>
          <w:sz w:val="32"/>
        </w:rPr>
        <w:t>il est, le son d</w:t>
      </w:r>
      <w:r>
        <w:rPr>
          <w:rFonts w:ascii="Georgia" w:hAnsi="Georgia"/>
          <w:sz w:val="32"/>
        </w:rPr>
        <w:t>’</w:t>
      </w:r>
      <w:r w:rsidRPr="007A6F8D">
        <w:rPr>
          <w:rFonts w:ascii="Georgia" w:hAnsi="Georgia"/>
          <w:sz w:val="32"/>
        </w:rPr>
        <w:t>une menace. Ils la retienne</w:t>
      </w:r>
      <w:r w:rsidR="004861A6">
        <w:rPr>
          <w:rFonts w:ascii="Georgia" w:hAnsi="Georgia"/>
          <w:sz w:val="32"/>
        </w:rPr>
        <w:t>nt en otage et entendent bien la</w:t>
      </w:r>
      <w:r w:rsidRPr="007A6F8D">
        <w:rPr>
          <w:rFonts w:ascii="Georgia" w:hAnsi="Georgia"/>
          <w:sz w:val="32"/>
        </w:rPr>
        <w:t xml:space="preserve"> garder.</w:t>
      </w:r>
    </w:p>
    <w:p w:rsidR="00E2648A" w:rsidRPr="007A6F8D" w:rsidRDefault="00E2648A" w:rsidP="00E2648A">
      <w:pPr>
        <w:ind w:firstLine="720"/>
        <w:jc w:val="both"/>
        <w:rPr>
          <w:rFonts w:ascii="Georgia" w:hAnsi="Georgia"/>
          <w:sz w:val="32"/>
        </w:rPr>
      </w:pPr>
      <w:r w:rsidRPr="007A6F8D">
        <w:rPr>
          <w:rFonts w:ascii="Georgia" w:hAnsi="Georgia"/>
          <w:sz w:val="32"/>
        </w:rPr>
        <w:t>— Et pas un mot d</w:t>
      </w:r>
      <w:r>
        <w:rPr>
          <w:rFonts w:ascii="Georgia" w:hAnsi="Georgia"/>
          <w:sz w:val="32"/>
        </w:rPr>
        <w:t>’</w:t>
      </w:r>
      <w:r w:rsidRPr="007A6F8D">
        <w:rPr>
          <w:rFonts w:ascii="Georgia" w:hAnsi="Georgia"/>
          <w:sz w:val="32"/>
        </w:rPr>
        <w:t>Arya..., signala-t-il, anéanti.</w:t>
      </w:r>
    </w:p>
    <w:p w:rsidR="00E2648A" w:rsidRPr="007A6F8D" w:rsidRDefault="00E2648A" w:rsidP="00E2648A">
      <w:pPr>
        <w:ind w:firstLine="720"/>
        <w:jc w:val="both"/>
        <w:rPr>
          <w:rFonts w:ascii="Georgia" w:hAnsi="Georgia"/>
          <w:sz w:val="32"/>
        </w:rPr>
      </w:pPr>
      <w:r w:rsidRPr="007A6F8D">
        <w:rPr>
          <w:rFonts w:ascii="Georgia" w:hAnsi="Georgia"/>
          <w:sz w:val="32"/>
        </w:rPr>
        <w:t>— Non. » Ce que cela signifiait, elle n</w:t>
      </w:r>
      <w:r>
        <w:rPr>
          <w:rFonts w:ascii="Georgia" w:hAnsi="Georgia"/>
          <w:sz w:val="32"/>
        </w:rPr>
        <w:t>’</w:t>
      </w:r>
      <w:r w:rsidR="004861A6">
        <w:rPr>
          <w:rFonts w:ascii="Georgia" w:hAnsi="Georgia"/>
          <w:sz w:val="32"/>
        </w:rPr>
        <w:t>y voulait pas songer, pas</w:t>
      </w:r>
      <w:r w:rsidRPr="007A6F8D">
        <w:rPr>
          <w:rFonts w:ascii="Georgia" w:hAnsi="Georgia"/>
          <w:sz w:val="32"/>
        </w:rPr>
        <w:t xml:space="preserve"> encore, pas en ce lieu.</w:t>
      </w:r>
    </w:p>
    <w:p w:rsidR="00E2648A" w:rsidRPr="007A6F8D" w:rsidRDefault="00E2648A" w:rsidP="00E2648A">
      <w:pPr>
        <w:ind w:firstLine="720"/>
        <w:jc w:val="both"/>
        <w:rPr>
          <w:rFonts w:ascii="Georgia" w:hAnsi="Georgia"/>
          <w:sz w:val="32"/>
        </w:rPr>
      </w:pPr>
      <w:r w:rsidRPr="007A6F8D">
        <w:rPr>
          <w:rFonts w:ascii="Georgia" w:hAnsi="Georgia"/>
          <w:sz w:val="32"/>
        </w:rPr>
        <w:t>«</w:t>
      </w:r>
      <w:r w:rsidR="004861A6">
        <w:rPr>
          <w:rFonts w:ascii="Georgia" w:hAnsi="Georgia"/>
          <w:sz w:val="32"/>
        </w:rPr>
        <w:t xml:space="preserve"> </w:t>
      </w:r>
      <w:r w:rsidRPr="007A6F8D">
        <w:rPr>
          <w:rFonts w:ascii="Georgia" w:hAnsi="Georgia"/>
          <w:sz w:val="32"/>
        </w:rPr>
        <w:t>J</w:t>
      </w:r>
      <w:r>
        <w:rPr>
          <w:rFonts w:ascii="Georgia" w:hAnsi="Georgia"/>
          <w:sz w:val="32"/>
        </w:rPr>
        <w:t>’</w:t>
      </w:r>
      <w:r w:rsidRPr="007A6F8D">
        <w:rPr>
          <w:rFonts w:ascii="Georgia" w:hAnsi="Georgia"/>
          <w:sz w:val="32"/>
        </w:rPr>
        <w:t>avais espéré... qu</w:t>
      </w:r>
      <w:r>
        <w:rPr>
          <w:rFonts w:ascii="Georgia" w:hAnsi="Georgia"/>
          <w:sz w:val="32"/>
        </w:rPr>
        <w:t>’</w:t>
      </w:r>
      <w:r w:rsidRPr="007A6F8D">
        <w:rPr>
          <w:rFonts w:ascii="Georgia" w:hAnsi="Georgia"/>
          <w:sz w:val="32"/>
        </w:rPr>
        <w:t>avec le Lutin...,</w:t>
      </w:r>
      <w:r w:rsidR="004861A6">
        <w:rPr>
          <w:rFonts w:ascii="Georgia" w:hAnsi="Georgia"/>
          <w:sz w:val="32"/>
        </w:rPr>
        <w:t xml:space="preserve"> un échange... » Il récupéra la</w:t>
      </w:r>
      <w:r w:rsidRPr="007A6F8D">
        <w:rPr>
          <w:rFonts w:ascii="Georgia" w:hAnsi="Georgia"/>
          <w:sz w:val="32"/>
        </w:rPr>
        <w:t xml:space="preserve"> lettre et, à la manière dont il la froissa dans son poing, Catelyn </w:t>
      </w:r>
      <w:r w:rsidR="004861A6" w:rsidRPr="007A6F8D">
        <w:rPr>
          <w:rFonts w:ascii="Georgia" w:hAnsi="Georgia"/>
          <w:sz w:val="32"/>
        </w:rPr>
        <w:t>comprit</w:t>
      </w:r>
      <w:r w:rsidRPr="007A6F8D">
        <w:rPr>
          <w:rFonts w:ascii="Georgia" w:hAnsi="Georgia"/>
          <w:sz w:val="32"/>
        </w:rPr>
        <w:t xml:space="preserve"> que ce n</w:t>
      </w:r>
      <w:r>
        <w:rPr>
          <w:rFonts w:ascii="Georgia" w:hAnsi="Georgia"/>
          <w:sz w:val="32"/>
        </w:rPr>
        <w:t>’</w:t>
      </w:r>
      <w:r w:rsidRPr="007A6F8D">
        <w:rPr>
          <w:rFonts w:ascii="Georgia" w:hAnsi="Georgia"/>
          <w:sz w:val="32"/>
        </w:rPr>
        <w:t>était pas la seconde fois. « Quelles nouvelles des Eyrié ? J</w:t>
      </w:r>
      <w:r>
        <w:rPr>
          <w:rFonts w:ascii="Georgia" w:hAnsi="Georgia"/>
          <w:sz w:val="32"/>
        </w:rPr>
        <w:t>’</w:t>
      </w:r>
      <w:r w:rsidRPr="007A6F8D">
        <w:rPr>
          <w:rFonts w:ascii="Georgia" w:hAnsi="Georgia"/>
          <w:sz w:val="32"/>
        </w:rPr>
        <w:t xml:space="preserve">ai écrit à tante Lysa pour </w:t>
      </w:r>
      <w:r w:rsidRPr="007A6F8D">
        <w:rPr>
          <w:rFonts w:ascii="Georgia" w:hAnsi="Georgia"/>
          <w:sz w:val="32"/>
        </w:rPr>
        <w:lastRenderedPageBreak/>
        <w:t>réclamer son aide. A-t-elle convoqué le ban du Val ? Les chevaliers d</w:t>
      </w:r>
      <w:r>
        <w:rPr>
          <w:rFonts w:ascii="Georgia" w:hAnsi="Georgia"/>
          <w:sz w:val="32"/>
        </w:rPr>
        <w:t>’</w:t>
      </w:r>
      <w:r w:rsidRPr="007A6F8D">
        <w:rPr>
          <w:rFonts w:ascii="Georgia" w:hAnsi="Georgia"/>
          <w:sz w:val="32"/>
        </w:rPr>
        <w:t>Arryn vont-ils se joindre à nous ?</w:t>
      </w:r>
    </w:p>
    <w:p w:rsidR="00E2648A" w:rsidRPr="007A6F8D" w:rsidRDefault="00E2648A" w:rsidP="00E2648A">
      <w:pPr>
        <w:ind w:firstLine="720"/>
        <w:jc w:val="both"/>
        <w:rPr>
          <w:rFonts w:ascii="Georgia" w:hAnsi="Georgia"/>
          <w:sz w:val="32"/>
        </w:rPr>
      </w:pPr>
      <w:r w:rsidRPr="007A6F8D">
        <w:rPr>
          <w:rFonts w:ascii="Georgia" w:hAnsi="Georgia"/>
          <w:sz w:val="32"/>
        </w:rPr>
        <w:t>— Un seul. Le meilleur, mon oncl</w:t>
      </w:r>
      <w:r w:rsidR="004861A6">
        <w:rPr>
          <w:rFonts w:ascii="Georgia" w:hAnsi="Georgia"/>
          <w:sz w:val="32"/>
        </w:rPr>
        <w:t>e..., mais en tant que Tully. Ma</w:t>
      </w:r>
      <w:r w:rsidRPr="007A6F8D">
        <w:rPr>
          <w:rFonts w:ascii="Georgia" w:hAnsi="Georgia"/>
          <w:sz w:val="32"/>
        </w:rPr>
        <w:t xml:space="preserve"> sœur n</w:t>
      </w:r>
      <w:r>
        <w:rPr>
          <w:rFonts w:ascii="Georgia" w:hAnsi="Georgia"/>
          <w:sz w:val="32"/>
        </w:rPr>
        <w:t>’</w:t>
      </w:r>
      <w:r w:rsidRPr="007A6F8D">
        <w:rPr>
          <w:rFonts w:ascii="Georgia" w:hAnsi="Georgia"/>
          <w:sz w:val="32"/>
        </w:rPr>
        <w:t>est pas près de s</w:t>
      </w:r>
      <w:r>
        <w:rPr>
          <w:rFonts w:ascii="Georgia" w:hAnsi="Georgia"/>
          <w:sz w:val="32"/>
        </w:rPr>
        <w:t>’</w:t>
      </w:r>
      <w:r w:rsidRPr="007A6F8D">
        <w:rPr>
          <w:rFonts w:ascii="Georgia" w:hAnsi="Georgia"/>
          <w:sz w:val="32"/>
        </w:rPr>
        <w:t>aventurer au-delà de sa Porte Sanglante. »</w:t>
      </w:r>
    </w:p>
    <w:p w:rsidR="00E2648A" w:rsidRPr="007A6F8D" w:rsidRDefault="00E2648A" w:rsidP="00E2648A">
      <w:pPr>
        <w:ind w:firstLine="720"/>
        <w:jc w:val="both"/>
        <w:rPr>
          <w:rFonts w:ascii="Georgia" w:hAnsi="Georgia"/>
          <w:sz w:val="32"/>
        </w:rPr>
      </w:pPr>
      <w:r w:rsidRPr="007A6F8D">
        <w:rPr>
          <w:rFonts w:ascii="Georgia" w:hAnsi="Georgia"/>
          <w:sz w:val="32"/>
        </w:rPr>
        <w:t>Il accusa le coup. « Que</w:t>
      </w:r>
      <w:r w:rsidRPr="007A6F8D">
        <w:rPr>
          <w:rFonts w:ascii="Georgia" w:hAnsi="Georgia"/>
          <w:i/>
          <w:sz w:val="32"/>
        </w:rPr>
        <w:t xml:space="preserve"> faire</w:t>
      </w:r>
      <w:r w:rsidRPr="007A6F8D">
        <w:rPr>
          <w:rFonts w:ascii="Georgia" w:hAnsi="Georgia"/>
          <w:sz w:val="32"/>
        </w:rPr>
        <w:t>, Mère ? J</w:t>
      </w:r>
      <w:r>
        <w:rPr>
          <w:rFonts w:ascii="Georgia" w:hAnsi="Georgia"/>
          <w:sz w:val="32"/>
        </w:rPr>
        <w:t>’</w:t>
      </w:r>
      <w:r w:rsidRPr="007A6F8D">
        <w:rPr>
          <w:rFonts w:ascii="Georgia" w:hAnsi="Georgia"/>
          <w:sz w:val="32"/>
        </w:rPr>
        <w:t>ai beau avoir concentré toute cette armée, dix-huit mille hommes, je... je ne suis pas sûr... » Il l</w:t>
      </w:r>
      <w:r>
        <w:rPr>
          <w:rFonts w:ascii="Georgia" w:hAnsi="Georgia"/>
          <w:sz w:val="32"/>
        </w:rPr>
        <w:t>’</w:t>
      </w:r>
      <w:r w:rsidRPr="007A6F8D">
        <w:rPr>
          <w:rFonts w:ascii="Georgia" w:hAnsi="Georgia"/>
          <w:sz w:val="32"/>
        </w:rPr>
        <w:t>interrogeait du regard, l</w:t>
      </w:r>
      <w:r>
        <w:rPr>
          <w:rFonts w:ascii="Georgia" w:hAnsi="Georgia"/>
          <w:sz w:val="32"/>
        </w:rPr>
        <w:t>’</w:t>
      </w:r>
      <w:r w:rsidRPr="007A6F8D">
        <w:rPr>
          <w:rFonts w:ascii="Georgia" w:hAnsi="Georgia"/>
          <w:sz w:val="32"/>
        </w:rPr>
        <w:t>œil trop brillant. En un instant s</w:t>
      </w:r>
      <w:r>
        <w:rPr>
          <w:rFonts w:ascii="Georgia" w:hAnsi="Georgia"/>
          <w:sz w:val="32"/>
        </w:rPr>
        <w:t>’</w:t>
      </w:r>
      <w:r w:rsidRPr="007A6F8D">
        <w:rPr>
          <w:rFonts w:ascii="Georgia" w:hAnsi="Georgia"/>
          <w:sz w:val="32"/>
        </w:rPr>
        <w:t>évapora le jeune lord si fier, en un instant reparut l</w:t>
      </w:r>
      <w:r>
        <w:rPr>
          <w:rFonts w:ascii="Georgia" w:hAnsi="Georgia"/>
          <w:sz w:val="32"/>
        </w:rPr>
        <w:t>’</w:t>
      </w:r>
      <w:r w:rsidRPr="007A6F8D">
        <w:rPr>
          <w:rFonts w:ascii="Georgia" w:hAnsi="Georgia"/>
          <w:sz w:val="32"/>
        </w:rPr>
        <w:t>enfant, un gamin de quinze ans quémandant des réponses auprès de sa mère.</w:t>
      </w:r>
    </w:p>
    <w:p w:rsidR="00E2648A" w:rsidRPr="007A6F8D" w:rsidRDefault="00E2648A" w:rsidP="00E2648A">
      <w:pPr>
        <w:ind w:firstLine="720"/>
        <w:jc w:val="both"/>
        <w:rPr>
          <w:rFonts w:ascii="Georgia" w:hAnsi="Georgia"/>
          <w:sz w:val="32"/>
        </w:rPr>
      </w:pPr>
      <w:r w:rsidRPr="007A6F8D">
        <w:rPr>
          <w:rFonts w:ascii="Georgia" w:hAnsi="Georgia"/>
          <w:sz w:val="32"/>
        </w:rPr>
        <w:t>Pas de ça !</w:t>
      </w:r>
    </w:p>
    <w:p w:rsidR="00E2648A" w:rsidRPr="007A6F8D" w:rsidRDefault="00E2648A" w:rsidP="00E2648A">
      <w:pPr>
        <w:ind w:firstLine="720"/>
        <w:jc w:val="both"/>
        <w:rPr>
          <w:rFonts w:ascii="Georgia" w:hAnsi="Georgia"/>
          <w:sz w:val="32"/>
        </w:rPr>
      </w:pPr>
      <w:r w:rsidRPr="007A6F8D">
        <w:rPr>
          <w:rFonts w:ascii="Georgia" w:hAnsi="Georgia"/>
          <w:sz w:val="32"/>
        </w:rPr>
        <w:t>« De quoi as-tu si peur, Robb ? demanda-t-elle d</w:t>
      </w:r>
      <w:r>
        <w:rPr>
          <w:rFonts w:ascii="Georgia" w:hAnsi="Georgia"/>
          <w:sz w:val="32"/>
        </w:rPr>
        <w:t>’</w:t>
      </w:r>
      <w:r w:rsidRPr="007A6F8D">
        <w:rPr>
          <w:rFonts w:ascii="Georgia" w:hAnsi="Georgia"/>
          <w:sz w:val="32"/>
        </w:rPr>
        <w:t>une voix douce.</w:t>
      </w:r>
    </w:p>
    <w:p w:rsidR="00E2648A" w:rsidRPr="007A6F8D" w:rsidRDefault="00E2648A" w:rsidP="00E2648A">
      <w:pPr>
        <w:ind w:firstLine="720"/>
        <w:jc w:val="both"/>
        <w:rPr>
          <w:rFonts w:ascii="Georgia" w:hAnsi="Georgia"/>
          <w:sz w:val="32"/>
        </w:rPr>
      </w:pPr>
      <w:r w:rsidRPr="007A6F8D">
        <w:rPr>
          <w:rFonts w:ascii="Georgia" w:hAnsi="Georgia"/>
          <w:sz w:val="32"/>
        </w:rPr>
        <w:t xml:space="preserve">— Je... » Il se détourna pour lui dérober la première larme. « Si nous marchons..., dussions-nous vaincre..., les Lannister détiennent Sansa </w:t>
      </w:r>
      <w:r w:rsidR="004861A6" w:rsidRPr="004861A6">
        <w:rPr>
          <w:rFonts w:ascii="Georgia" w:hAnsi="Georgia"/>
          <w:sz w:val="32"/>
        </w:rPr>
        <w:t>–</w:t>
      </w:r>
      <w:r w:rsidRPr="007A6F8D">
        <w:rPr>
          <w:rFonts w:ascii="Georgia" w:hAnsi="Georgia"/>
          <w:sz w:val="32"/>
        </w:rPr>
        <w:t xml:space="preserve"> et Père. Ils les tueront, non ?</w:t>
      </w:r>
    </w:p>
    <w:p w:rsidR="00E2648A" w:rsidRPr="007A6F8D" w:rsidRDefault="00E2648A" w:rsidP="00E2648A">
      <w:pPr>
        <w:ind w:firstLine="720"/>
        <w:jc w:val="both"/>
        <w:rPr>
          <w:rFonts w:ascii="Georgia" w:hAnsi="Georgia"/>
          <w:sz w:val="32"/>
        </w:rPr>
      </w:pPr>
      <w:r w:rsidRPr="007A6F8D">
        <w:rPr>
          <w:rFonts w:ascii="Georgia" w:hAnsi="Georgia"/>
          <w:sz w:val="32"/>
        </w:rPr>
        <w:t>— Ils veulent nous le faire croire.</w:t>
      </w:r>
    </w:p>
    <w:p w:rsidR="00E2648A" w:rsidRPr="007A6F8D" w:rsidRDefault="00E2648A" w:rsidP="00E2648A">
      <w:pPr>
        <w:ind w:firstLine="720"/>
        <w:jc w:val="both"/>
        <w:rPr>
          <w:rFonts w:ascii="Georgia" w:hAnsi="Georgia"/>
          <w:sz w:val="32"/>
        </w:rPr>
      </w:pPr>
      <w:r w:rsidRPr="007A6F8D">
        <w:rPr>
          <w:rFonts w:ascii="Georgia" w:hAnsi="Georgia"/>
          <w:sz w:val="32"/>
        </w:rPr>
        <w:t>— Vous voulez dire qu</w:t>
      </w:r>
      <w:r>
        <w:rPr>
          <w:rFonts w:ascii="Georgia" w:hAnsi="Georgia"/>
          <w:sz w:val="32"/>
        </w:rPr>
        <w:t>’</w:t>
      </w:r>
      <w:r w:rsidRPr="007A6F8D">
        <w:rPr>
          <w:rFonts w:ascii="Georgia" w:hAnsi="Georgia"/>
          <w:sz w:val="32"/>
        </w:rPr>
        <w:t>ils mentent ?</w:t>
      </w:r>
    </w:p>
    <w:p w:rsidR="00E2648A" w:rsidRPr="007A6F8D" w:rsidRDefault="00E2648A" w:rsidP="00E2648A">
      <w:pPr>
        <w:ind w:firstLine="720"/>
        <w:jc w:val="both"/>
        <w:rPr>
          <w:rFonts w:ascii="Georgia" w:hAnsi="Georgia"/>
          <w:sz w:val="32"/>
        </w:rPr>
      </w:pPr>
      <w:r w:rsidRPr="007A6F8D">
        <w:rPr>
          <w:rFonts w:ascii="Georgia" w:hAnsi="Georgia"/>
          <w:sz w:val="32"/>
        </w:rPr>
        <w:t>— Je l</w:t>
      </w:r>
      <w:r>
        <w:rPr>
          <w:rFonts w:ascii="Georgia" w:hAnsi="Georgia"/>
          <w:sz w:val="32"/>
        </w:rPr>
        <w:t>’</w:t>
      </w:r>
      <w:r w:rsidRPr="007A6F8D">
        <w:rPr>
          <w:rFonts w:ascii="Georgia" w:hAnsi="Georgia"/>
          <w:sz w:val="32"/>
        </w:rPr>
        <w:t>ignore, Robb. Je ne sais qu</w:t>
      </w:r>
      <w:r>
        <w:rPr>
          <w:rFonts w:ascii="Georgia" w:hAnsi="Georgia"/>
          <w:sz w:val="32"/>
        </w:rPr>
        <w:t>’</w:t>
      </w:r>
      <w:r w:rsidRPr="007A6F8D">
        <w:rPr>
          <w:rFonts w:ascii="Georgia" w:hAnsi="Georgia"/>
          <w:sz w:val="32"/>
        </w:rPr>
        <w:t>une chose, tu n</w:t>
      </w:r>
      <w:r>
        <w:rPr>
          <w:rFonts w:ascii="Georgia" w:hAnsi="Georgia"/>
          <w:sz w:val="32"/>
        </w:rPr>
        <w:t>’</w:t>
      </w:r>
      <w:r w:rsidRPr="007A6F8D">
        <w:rPr>
          <w:rFonts w:ascii="Georgia" w:hAnsi="Georgia"/>
          <w:sz w:val="32"/>
        </w:rPr>
        <w:t>as pas le choix. Si tu te rends à Port-Réal pour faire allégeance, on ne te permettra jamais d</w:t>
      </w:r>
      <w:r>
        <w:rPr>
          <w:rFonts w:ascii="Georgia" w:hAnsi="Georgia"/>
          <w:sz w:val="32"/>
        </w:rPr>
        <w:t>’</w:t>
      </w:r>
      <w:r w:rsidRPr="007A6F8D">
        <w:rPr>
          <w:rFonts w:ascii="Georgia" w:hAnsi="Georgia"/>
          <w:sz w:val="32"/>
        </w:rPr>
        <w:t>en repartir. Si tu regagnes Winterfell la queue entre les jambes, tes vassaux en profiteront pour te mépriser, quelques-uns même pour passer, peut-être, aux Lannister et, débarrassée de ce sujet de crainte, la reine aura les mains libres en ce qui concerne ses prisonniers. Notre meilleur espoir, notre</w:t>
      </w:r>
      <w:r w:rsidRPr="007A6F8D">
        <w:rPr>
          <w:rFonts w:ascii="Georgia" w:hAnsi="Georgia"/>
          <w:i/>
          <w:sz w:val="32"/>
        </w:rPr>
        <w:t xml:space="preserve"> seul</w:t>
      </w:r>
      <w:r w:rsidRPr="007A6F8D">
        <w:rPr>
          <w:rFonts w:ascii="Georgia" w:hAnsi="Georgia"/>
          <w:sz w:val="32"/>
        </w:rPr>
        <w:t xml:space="preserve"> espoir véritable, est que tu parviennes à battre l</w:t>
      </w:r>
      <w:r>
        <w:rPr>
          <w:rFonts w:ascii="Georgia" w:hAnsi="Georgia"/>
          <w:sz w:val="32"/>
        </w:rPr>
        <w:t>’</w:t>
      </w:r>
      <w:r w:rsidRPr="007A6F8D">
        <w:rPr>
          <w:rFonts w:ascii="Georgia" w:hAnsi="Georgia"/>
          <w:sz w:val="32"/>
        </w:rPr>
        <w:t xml:space="preserve">adversaire en rase campagne. Et si, par </w:t>
      </w:r>
      <w:r w:rsidR="002C0D97" w:rsidRPr="007A6F8D">
        <w:rPr>
          <w:rFonts w:ascii="Georgia" w:hAnsi="Georgia"/>
          <w:sz w:val="32"/>
        </w:rPr>
        <w:t>bonheur</w:t>
      </w:r>
      <w:r w:rsidRPr="007A6F8D">
        <w:rPr>
          <w:rFonts w:ascii="Georgia" w:hAnsi="Georgia"/>
          <w:sz w:val="32"/>
        </w:rPr>
        <w:t>, tu t</w:t>
      </w:r>
      <w:r>
        <w:rPr>
          <w:rFonts w:ascii="Georgia" w:hAnsi="Georgia"/>
          <w:sz w:val="32"/>
        </w:rPr>
        <w:t>’</w:t>
      </w:r>
      <w:r w:rsidRPr="007A6F8D">
        <w:rPr>
          <w:rFonts w:ascii="Georgia" w:hAnsi="Georgia"/>
          <w:sz w:val="32"/>
        </w:rPr>
        <w:t>emparais de lord Tywin ou du Régicide, eh bien, là, ton idée d</w:t>
      </w:r>
      <w:r>
        <w:rPr>
          <w:rFonts w:ascii="Georgia" w:hAnsi="Georgia"/>
          <w:sz w:val="32"/>
        </w:rPr>
        <w:t>’</w:t>
      </w:r>
      <w:r w:rsidRPr="007A6F8D">
        <w:rPr>
          <w:rFonts w:ascii="Georgia" w:hAnsi="Georgia"/>
          <w:sz w:val="32"/>
        </w:rPr>
        <w:t>échange aurait de fortes chances d</w:t>
      </w:r>
      <w:r>
        <w:rPr>
          <w:rFonts w:ascii="Georgia" w:hAnsi="Georgia"/>
          <w:sz w:val="32"/>
        </w:rPr>
        <w:t>’</w:t>
      </w:r>
      <w:r w:rsidRPr="007A6F8D">
        <w:rPr>
          <w:rFonts w:ascii="Georgia" w:hAnsi="Georgia"/>
          <w:sz w:val="32"/>
        </w:rPr>
        <w:t>aboutir, mais tel n</w:t>
      </w:r>
      <w:r>
        <w:rPr>
          <w:rFonts w:ascii="Georgia" w:hAnsi="Georgia"/>
          <w:sz w:val="32"/>
        </w:rPr>
        <w:t>’</w:t>
      </w:r>
      <w:r w:rsidR="002C0D97">
        <w:rPr>
          <w:rFonts w:ascii="Georgia" w:hAnsi="Georgia"/>
          <w:sz w:val="32"/>
        </w:rPr>
        <w:t>est pas le</w:t>
      </w:r>
      <w:r w:rsidRPr="007A6F8D">
        <w:rPr>
          <w:rFonts w:ascii="Georgia" w:hAnsi="Georgia"/>
          <w:sz w:val="32"/>
        </w:rPr>
        <w:t xml:space="preserve"> point crucial. Aussi longtemps que ta puissance les forcera de te </w:t>
      </w:r>
      <w:r w:rsidR="002C0D97">
        <w:rPr>
          <w:rFonts w:ascii="Georgia" w:hAnsi="Georgia"/>
          <w:sz w:val="32"/>
        </w:rPr>
        <w:t>re</w:t>
      </w:r>
      <w:r w:rsidRPr="007A6F8D">
        <w:rPr>
          <w:rFonts w:ascii="Georgia" w:hAnsi="Georgia"/>
          <w:sz w:val="32"/>
        </w:rPr>
        <w:t xml:space="preserve">douter, ils ne toucheront pas un cheveu de Ned ou de ta sœur. </w:t>
      </w:r>
      <w:r w:rsidR="002C0D97">
        <w:rPr>
          <w:rFonts w:ascii="Georgia" w:hAnsi="Georgia"/>
          <w:sz w:val="32"/>
        </w:rPr>
        <w:t>C</w:t>
      </w:r>
      <w:r w:rsidRPr="007A6F8D">
        <w:rPr>
          <w:rFonts w:ascii="Georgia" w:hAnsi="Georgia"/>
          <w:sz w:val="32"/>
        </w:rPr>
        <w:t>ersei est assez maligne pour comprendre de quel levier elle dispose</w:t>
      </w:r>
      <w:r w:rsidR="002C0D97">
        <w:rPr>
          <w:rFonts w:ascii="Georgia" w:hAnsi="Georgia"/>
          <w:sz w:val="32"/>
        </w:rPr>
        <w:t>rait</w:t>
      </w:r>
      <w:r w:rsidRPr="007A6F8D">
        <w:rPr>
          <w:rFonts w:ascii="Georgia" w:hAnsi="Georgia"/>
          <w:sz w:val="32"/>
        </w:rPr>
        <w:t xml:space="preserve"> pour obtenir la paix, si la guerre en venait à tourner contre elle.</w:t>
      </w:r>
    </w:p>
    <w:p w:rsidR="00E2648A" w:rsidRPr="007A6F8D" w:rsidRDefault="002C0D97"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Et si la guerre ne tourne</w:t>
      </w:r>
      <w:r w:rsidR="00E2648A" w:rsidRPr="007A6F8D">
        <w:rPr>
          <w:rFonts w:ascii="Georgia" w:hAnsi="Georgia"/>
          <w:i/>
          <w:sz w:val="32"/>
        </w:rPr>
        <w:t xml:space="preserve"> pas</w:t>
      </w:r>
      <w:r w:rsidR="00E2648A" w:rsidRPr="007A6F8D">
        <w:rPr>
          <w:rFonts w:ascii="Georgia" w:hAnsi="Georgia"/>
          <w:sz w:val="32"/>
        </w:rPr>
        <w:t xml:space="preserve"> contre elle ? Si elle tourne contre nous ? »</w:t>
      </w:r>
    </w:p>
    <w:p w:rsidR="00E2648A" w:rsidRPr="007A6F8D" w:rsidRDefault="002C0D97" w:rsidP="00E2648A">
      <w:pPr>
        <w:ind w:firstLine="720"/>
        <w:jc w:val="both"/>
        <w:rPr>
          <w:rFonts w:ascii="Georgia" w:hAnsi="Georgia"/>
          <w:sz w:val="32"/>
        </w:rPr>
      </w:pPr>
      <w:r>
        <w:rPr>
          <w:rFonts w:ascii="Georgia" w:hAnsi="Georgia"/>
          <w:sz w:val="32"/>
        </w:rPr>
        <w:lastRenderedPageBreak/>
        <w:t>Ell</w:t>
      </w:r>
      <w:r w:rsidR="00E2648A" w:rsidRPr="007A6F8D">
        <w:rPr>
          <w:rFonts w:ascii="Georgia" w:hAnsi="Georgia"/>
          <w:sz w:val="32"/>
        </w:rPr>
        <w:t>e lui prit la main. « Robb..., je ne vais pas te maquil</w:t>
      </w:r>
      <w:r>
        <w:rPr>
          <w:rFonts w:ascii="Georgia" w:hAnsi="Georgia"/>
          <w:sz w:val="32"/>
        </w:rPr>
        <w:t>ler la vérité. Si t</w:t>
      </w:r>
      <w:r w:rsidR="00E2648A" w:rsidRPr="007A6F8D">
        <w:rPr>
          <w:rFonts w:ascii="Georgia" w:hAnsi="Georgia"/>
          <w:sz w:val="32"/>
        </w:rPr>
        <w:t>u perds, nous sommes tous perdus sans retour. Ce n</w:t>
      </w:r>
      <w:r w:rsidR="00E2648A">
        <w:rPr>
          <w:rFonts w:ascii="Georgia" w:hAnsi="Georgia"/>
          <w:sz w:val="32"/>
        </w:rPr>
        <w:t>’</w:t>
      </w:r>
      <w:r w:rsidR="00E2648A" w:rsidRPr="007A6F8D">
        <w:rPr>
          <w:rFonts w:ascii="Georgia" w:hAnsi="Georgia"/>
          <w:sz w:val="32"/>
        </w:rPr>
        <w:t>est pas en l</w:t>
      </w:r>
      <w:r w:rsidR="00E2648A">
        <w:rPr>
          <w:rFonts w:ascii="Georgia" w:hAnsi="Georgia"/>
          <w:sz w:val="32"/>
        </w:rPr>
        <w:t>’</w:t>
      </w:r>
      <w:r>
        <w:rPr>
          <w:rFonts w:ascii="Georgia" w:hAnsi="Georgia"/>
          <w:sz w:val="32"/>
        </w:rPr>
        <w:t>a</w:t>
      </w:r>
      <w:r w:rsidR="00E2648A" w:rsidRPr="007A6F8D">
        <w:rPr>
          <w:rFonts w:ascii="Georgia" w:hAnsi="Georgia"/>
          <w:sz w:val="32"/>
        </w:rPr>
        <w:t>ir que l</w:t>
      </w:r>
      <w:r w:rsidR="00E2648A">
        <w:rPr>
          <w:rFonts w:ascii="Georgia" w:hAnsi="Georgia"/>
          <w:sz w:val="32"/>
        </w:rPr>
        <w:t>’</w:t>
      </w:r>
      <w:r w:rsidR="00E2648A" w:rsidRPr="007A6F8D">
        <w:rPr>
          <w:rFonts w:ascii="Georgia" w:hAnsi="Georgia"/>
          <w:sz w:val="32"/>
        </w:rPr>
        <w:t>on dit : "Rien que</w:t>
      </w:r>
      <w:r>
        <w:rPr>
          <w:rFonts w:ascii="Georgia" w:hAnsi="Georgia"/>
          <w:sz w:val="32"/>
        </w:rPr>
        <w:t xml:space="preserve"> de la pierre au cœur de Castral</w:t>
      </w:r>
      <w:r w:rsidR="00E2648A" w:rsidRPr="007A6F8D">
        <w:rPr>
          <w:rFonts w:ascii="Georgia" w:hAnsi="Georgia"/>
          <w:sz w:val="32"/>
        </w:rPr>
        <w:t xml:space="preserve"> Roc." </w:t>
      </w:r>
      <w:r>
        <w:rPr>
          <w:rFonts w:ascii="Georgia" w:hAnsi="Georgia"/>
          <w:sz w:val="32"/>
        </w:rPr>
        <w:t>Sou</w:t>
      </w:r>
      <w:r w:rsidR="00E2648A" w:rsidRPr="007A6F8D">
        <w:rPr>
          <w:rFonts w:ascii="Georgia" w:hAnsi="Georgia"/>
          <w:sz w:val="32"/>
        </w:rPr>
        <w:t>viens-toi des enfants de Rhaegar. »</w:t>
      </w:r>
    </w:p>
    <w:p w:rsidR="00E2648A" w:rsidRPr="007A6F8D" w:rsidRDefault="002C0D97" w:rsidP="00E2648A">
      <w:pPr>
        <w:ind w:firstLine="720"/>
        <w:jc w:val="both"/>
        <w:rPr>
          <w:rFonts w:ascii="Georgia" w:hAnsi="Georgia"/>
          <w:sz w:val="32"/>
        </w:rPr>
      </w:pPr>
      <w:r>
        <w:rPr>
          <w:rFonts w:ascii="Georgia" w:hAnsi="Georgia"/>
          <w:sz w:val="32"/>
        </w:rPr>
        <w:t>D</w:t>
      </w:r>
      <w:r w:rsidR="00E2648A" w:rsidRPr="007A6F8D">
        <w:rPr>
          <w:rFonts w:ascii="Georgia" w:hAnsi="Georgia"/>
          <w:sz w:val="32"/>
        </w:rPr>
        <w:t>ans les yeux juvéniles, elle lut la peur, mais aussi la résolu</w:t>
      </w:r>
      <w:r>
        <w:rPr>
          <w:rFonts w:ascii="Georgia" w:hAnsi="Georgia"/>
          <w:sz w:val="32"/>
        </w:rPr>
        <w:t>tion. D</w:t>
      </w:r>
      <w:r w:rsidR="00E2648A" w:rsidRPr="007A6F8D">
        <w:rPr>
          <w:rFonts w:ascii="Georgia" w:hAnsi="Georgia"/>
          <w:sz w:val="32"/>
        </w:rPr>
        <w:t>ans ce cas, je ne perdrai pas ! protesta-t-il.</w:t>
      </w:r>
    </w:p>
    <w:p w:rsidR="00E2648A" w:rsidRPr="007A6F8D" w:rsidRDefault="002C0D97"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 xml:space="preserve">Dis-moi ce que tu sais des combats du Conflans, reprit-elle, </w:t>
      </w:r>
      <w:r>
        <w:rPr>
          <w:rFonts w:ascii="Georgia" w:hAnsi="Georgia"/>
          <w:sz w:val="32"/>
        </w:rPr>
        <w:t>afin</w:t>
      </w:r>
      <w:r w:rsidR="00E2648A" w:rsidRPr="007A6F8D">
        <w:rPr>
          <w:rFonts w:ascii="Georgia" w:hAnsi="Georgia"/>
          <w:sz w:val="32"/>
        </w:rPr>
        <w:t xml:space="preserve"> de sonder s</w:t>
      </w:r>
      <w:r w:rsidR="00E2648A">
        <w:rPr>
          <w:rFonts w:ascii="Georgia" w:hAnsi="Georgia"/>
          <w:sz w:val="32"/>
        </w:rPr>
        <w:t>’</w:t>
      </w:r>
      <w:r w:rsidR="00E2648A" w:rsidRPr="007A6F8D">
        <w:rPr>
          <w:rFonts w:ascii="Georgia" w:hAnsi="Georgia"/>
          <w:sz w:val="32"/>
        </w:rPr>
        <w:t>il était bien prêt.</w:t>
      </w:r>
    </w:p>
    <w:p w:rsidR="00E2648A" w:rsidRPr="007A6F8D" w:rsidRDefault="002C0D97"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Voilà moins de quinze jours s</w:t>
      </w:r>
      <w:r w:rsidR="00E2648A">
        <w:rPr>
          <w:rFonts w:ascii="Georgia" w:hAnsi="Georgia"/>
          <w:sz w:val="32"/>
        </w:rPr>
        <w:t>’</w:t>
      </w:r>
      <w:r w:rsidR="00E2648A" w:rsidRPr="007A6F8D">
        <w:rPr>
          <w:rFonts w:ascii="Georgia" w:hAnsi="Georgia"/>
          <w:sz w:val="32"/>
        </w:rPr>
        <w:t>est d</w:t>
      </w:r>
      <w:r>
        <w:rPr>
          <w:rFonts w:ascii="Georgia" w:hAnsi="Georgia"/>
          <w:sz w:val="32"/>
        </w:rPr>
        <w:t>éroulée une bataille dans les co</w:t>
      </w:r>
      <w:r w:rsidR="00E2648A" w:rsidRPr="007A6F8D">
        <w:rPr>
          <w:rFonts w:ascii="Georgia" w:hAnsi="Georgia"/>
          <w:sz w:val="32"/>
        </w:rPr>
        <w:t>llines au pied de la Dent d</w:t>
      </w:r>
      <w:r w:rsidR="00E2648A">
        <w:rPr>
          <w:rFonts w:ascii="Georgia" w:hAnsi="Georgia"/>
          <w:sz w:val="32"/>
        </w:rPr>
        <w:t>’</w:t>
      </w:r>
      <w:r w:rsidR="00E2648A" w:rsidRPr="007A6F8D">
        <w:rPr>
          <w:rFonts w:ascii="Georgia" w:hAnsi="Georgia"/>
          <w:sz w:val="32"/>
        </w:rPr>
        <w:t>Or. O</w:t>
      </w:r>
      <w:r>
        <w:rPr>
          <w:rFonts w:ascii="Georgia" w:hAnsi="Georgia"/>
          <w:sz w:val="32"/>
        </w:rPr>
        <w:t>ncle Edmure avait envoyé lord Van</w:t>
      </w:r>
      <w:r w:rsidR="00E2648A" w:rsidRPr="007A6F8D">
        <w:rPr>
          <w:rFonts w:ascii="Georgia" w:hAnsi="Georgia"/>
          <w:sz w:val="32"/>
        </w:rPr>
        <w:t xml:space="preserve">ce et lord Piper tenir le col, mais le Régicide a fondu sur eux et </w:t>
      </w:r>
      <w:r>
        <w:rPr>
          <w:rFonts w:ascii="Georgia" w:hAnsi="Georgia"/>
          <w:sz w:val="32"/>
        </w:rPr>
        <w:t>les</w:t>
      </w:r>
      <w:r w:rsidR="00E2648A" w:rsidRPr="007A6F8D">
        <w:rPr>
          <w:rFonts w:ascii="Georgia" w:hAnsi="Georgia"/>
          <w:sz w:val="32"/>
        </w:rPr>
        <w:t xml:space="preserve"> a mis en fuite. Lord Vance a été tué. Aux dernières nouvelles, lord </w:t>
      </w:r>
      <w:r>
        <w:rPr>
          <w:rFonts w:ascii="Georgia" w:hAnsi="Georgia"/>
          <w:sz w:val="32"/>
        </w:rPr>
        <w:t>P</w:t>
      </w:r>
      <w:r w:rsidR="00E2648A" w:rsidRPr="007A6F8D">
        <w:rPr>
          <w:rFonts w:ascii="Georgia" w:hAnsi="Georgia"/>
          <w:sz w:val="32"/>
        </w:rPr>
        <w:t>iper se repliait, talonné par le Régicide, sur Vivesaigues afin d</w:t>
      </w:r>
      <w:r w:rsidR="00E2648A">
        <w:rPr>
          <w:rFonts w:ascii="Georgia" w:hAnsi="Georgia"/>
          <w:sz w:val="32"/>
        </w:rPr>
        <w:t>’</w:t>
      </w:r>
      <w:r w:rsidR="00E2648A" w:rsidRPr="007A6F8D">
        <w:rPr>
          <w:rFonts w:ascii="Georgia" w:hAnsi="Georgia"/>
          <w:sz w:val="32"/>
        </w:rPr>
        <w:t>opé</w:t>
      </w:r>
      <w:r>
        <w:rPr>
          <w:rFonts w:ascii="Georgia" w:hAnsi="Georgia"/>
          <w:sz w:val="32"/>
        </w:rPr>
        <w:t>rer</w:t>
      </w:r>
      <w:r w:rsidR="00E2648A" w:rsidRPr="007A6F8D">
        <w:rPr>
          <w:rFonts w:ascii="Georgia" w:hAnsi="Georgia"/>
          <w:sz w:val="32"/>
        </w:rPr>
        <w:t xml:space="preserve"> sa jonction avec votre frère et le reste des bannerets. Mais il y a pire. Pendant qu</w:t>
      </w:r>
      <w:r w:rsidR="00E2648A">
        <w:rPr>
          <w:rFonts w:ascii="Georgia" w:hAnsi="Georgia"/>
          <w:sz w:val="32"/>
        </w:rPr>
        <w:t>’</w:t>
      </w:r>
      <w:r w:rsidR="00E2648A" w:rsidRPr="007A6F8D">
        <w:rPr>
          <w:rFonts w:ascii="Georgia" w:hAnsi="Georgia"/>
          <w:sz w:val="32"/>
        </w:rPr>
        <w:t xml:space="preserve">ils se battaient au col, lord Tywin les tournait par le </w:t>
      </w:r>
      <w:r>
        <w:rPr>
          <w:rFonts w:ascii="Georgia" w:hAnsi="Georgia"/>
          <w:sz w:val="32"/>
        </w:rPr>
        <w:t>sud</w:t>
      </w:r>
      <w:r w:rsidR="00E2648A" w:rsidRPr="007A6F8D">
        <w:rPr>
          <w:rFonts w:ascii="Georgia" w:hAnsi="Georgia"/>
          <w:sz w:val="32"/>
        </w:rPr>
        <w:t xml:space="preserve"> avec une seconde armée. On la dit plus importante encore que </w:t>
      </w:r>
      <w:r>
        <w:rPr>
          <w:rFonts w:ascii="Georgia" w:hAnsi="Georgia"/>
          <w:sz w:val="32"/>
        </w:rPr>
        <w:t>c</w:t>
      </w:r>
      <w:r w:rsidR="00E2648A" w:rsidRPr="007A6F8D">
        <w:rPr>
          <w:rFonts w:ascii="Georgia" w:hAnsi="Georgia"/>
          <w:sz w:val="32"/>
        </w:rPr>
        <w:t>elle de Jaime.</w:t>
      </w:r>
    </w:p>
    <w:p w:rsidR="00E2648A" w:rsidRPr="007A6F8D" w:rsidRDefault="002C0D97"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 xml:space="preserve">Père devait être au courant, car il a dépêché contre elle, sous la bannière personnelle du roi, un petit contingent dont il a confié le </w:t>
      </w:r>
      <w:r>
        <w:rPr>
          <w:rFonts w:ascii="Georgia" w:hAnsi="Georgia"/>
          <w:sz w:val="32"/>
        </w:rPr>
        <w:t>co</w:t>
      </w:r>
      <w:r w:rsidR="00E2648A" w:rsidRPr="007A6F8D">
        <w:rPr>
          <w:rFonts w:ascii="Georgia" w:hAnsi="Georgia"/>
          <w:sz w:val="32"/>
        </w:rPr>
        <w:t xml:space="preserve">mmandement à un petit seigneur du sud, lord Erik, Derik ou </w:t>
      </w:r>
      <w:r>
        <w:rPr>
          <w:rFonts w:ascii="Georgia" w:hAnsi="Georgia"/>
          <w:sz w:val="32"/>
        </w:rPr>
        <w:t>quel</w:t>
      </w:r>
      <w:r w:rsidR="00E2648A" w:rsidRPr="007A6F8D">
        <w:rPr>
          <w:rFonts w:ascii="Georgia" w:hAnsi="Georgia"/>
          <w:sz w:val="32"/>
        </w:rPr>
        <w:t>que chose d</w:t>
      </w:r>
      <w:r w:rsidR="00E2648A">
        <w:rPr>
          <w:rFonts w:ascii="Georgia" w:hAnsi="Georgia"/>
          <w:sz w:val="32"/>
        </w:rPr>
        <w:t>’</w:t>
      </w:r>
      <w:r w:rsidR="00E2648A" w:rsidRPr="007A6F8D">
        <w:rPr>
          <w:rFonts w:ascii="Georgia" w:hAnsi="Georgia"/>
          <w:sz w:val="32"/>
        </w:rPr>
        <w:t xml:space="preserve">approchant, non sans le faire accompagner, entre </w:t>
      </w:r>
      <w:r>
        <w:rPr>
          <w:rFonts w:ascii="Georgia" w:hAnsi="Georgia"/>
          <w:sz w:val="32"/>
        </w:rPr>
        <w:t>au</w:t>
      </w:r>
      <w:r w:rsidR="00E2648A" w:rsidRPr="007A6F8D">
        <w:rPr>
          <w:rFonts w:ascii="Georgia" w:hAnsi="Georgia"/>
          <w:sz w:val="32"/>
        </w:rPr>
        <w:t xml:space="preserve">tres chevaliers, par ser Raymun Darry et, à en croire la lettre, </w:t>
      </w:r>
      <w:r>
        <w:rPr>
          <w:rFonts w:ascii="Georgia" w:hAnsi="Georgia"/>
          <w:sz w:val="32"/>
        </w:rPr>
        <w:t>a</w:t>
      </w:r>
      <w:r w:rsidR="00E2648A" w:rsidRPr="007A6F8D">
        <w:rPr>
          <w:rFonts w:ascii="Georgia" w:hAnsi="Georgia"/>
          <w:sz w:val="32"/>
        </w:rPr>
        <w:t>ppuyer par une partie de ses propres gardes. Seulement, il s</w:t>
      </w:r>
      <w:r w:rsidR="00E2648A">
        <w:rPr>
          <w:rFonts w:ascii="Georgia" w:hAnsi="Georgia"/>
          <w:sz w:val="32"/>
        </w:rPr>
        <w:t>’</w:t>
      </w:r>
      <w:r w:rsidR="00E2648A" w:rsidRPr="007A6F8D">
        <w:rPr>
          <w:rFonts w:ascii="Georgia" w:hAnsi="Georgia"/>
          <w:sz w:val="32"/>
        </w:rPr>
        <w:t>agissait d</w:t>
      </w:r>
      <w:r w:rsidR="00E2648A">
        <w:rPr>
          <w:rFonts w:ascii="Georgia" w:hAnsi="Georgia"/>
          <w:sz w:val="32"/>
        </w:rPr>
        <w:t>’</w:t>
      </w:r>
      <w:r w:rsidR="00E2648A" w:rsidRPr="007A6F8D">
        <w:rPr>
          <w:rFonts w:ascii="Georgia" w:hAnsi="Georgia"/>
          <w:sz w:val="32"/>
        </w:rPr>
        <w:t xml:space="preserve">un traquenard. A peine lord Erik eut-il traversé la Néra que les </w:t>
      </w:r>
      <w:r>
        <w:rPr>
          <w:rFonts w:ascii="Georgia" w:hAnsi="Georgia"/>
          <w:sz w:val="32"/>
        </w:rPr>
        <w:t>L</w:t>
      </w:r>
      <w:r w:rsidR="00E2648A" w:rsidRPr="007A6F8D">
        <w:rPr>
          <w:rFonts w:ascii="Georgia" w:hAnsi="Georgia"/>
          <w:sz w:val="32"/>
        </w:rPr>
        <w:t xml:space="preserve">annister lui tombaient dessus, du diable les couleurs royales ! et </w:t>
      </w:r>
      <w:r>
        <w:rPr>
          <w:rFonts w:ascii="Georgia" w:hAnsi="Georgia"/>
          <w:sz w:val="32"/>
        </w:rPr>
        <w:t>Gr</w:t>
      </w:r>
      <w:r w:rsidR="00E2648A" w:rsidRPr="007A6F8D">
        <w:rPr>
          <w:rFonts w:ascii="Georgia" w:hAnsi="Georgia"/>
          <w:sz w:val="32"/>
        </w:rPr>
        <w:t>egor Clegane le prit à revers lorsqu</w:t>
      </w:r>
      <w:r w:rsidR="00E2648A">
        <w:rPr>
          <w:rFonts w:ascii="Georgia" w:hAnsi="Georgia"/>
          <w:sz w:val="32"/>
        </w:rPr>
        <w:t>’</w:t>
      </w:r>
      <w:r w:rsidR="00E2648A" w:rsidRPr="007A6F8D">
        <w:rPr>
          <w:rFonts w:ascii="Georgia" w:hAnsi="Georgia"/>
          <w:sz w:val="32"/>
        </w:rPr>
        <w:t xml:space="preserve">il voulut battre en retraite par le Gué-Cabot. Il se peut que ce lord Erik et quelques autres en aient un </w:t>
      </w:r>
      <w:r>
        <w:rPr>
          <w:rFonts w:ascii="Georgia" w:hAnsi="Georgia"/>
          <w:sz w:val="32"/>
        </w:rPr>
        <w:t>réc</w:t>
      </w:r>
      <w:r w:rsidR="00E2648A" w:rsidRPr="007A6F8D">
        <w:rPr>
          <w:rFonts w:ascii="Georgia" w:hAnsi="Georgia"/>
          <w:sz w:val="32"/>
        </w:rPr>
        <w:t>happé, nul ne sait au juste, mais ser Raymun y a péri, ainsi que la plupart de nos hommes de Winterfell. Il paraîtrait que lord Tywin a bouclé la route royale et marche à présent plein nord sur Harrenhal, incendiant tout sur son passage. »</w:t>
      </w:r>
    </w:p>
    <w:p w:rsidR="00E2648A" w:rsidRPr="007A6F8D" w:rsidRDefault="00E2648A" w:rsidP="00E2648A">
      <w:pPr>
        <w:ind w:firstLine="720"/>
        <w:jc w:val="both"/>
        <w:rPr>
          <w:rFonts w:ascii="Georgia" w:hAnsi="Georgia"/>
          <w:sz w:val="32"/>
        </w:rPr>
      </w:pPr>
      <w:r w:rsidRPr="007A6F8D">
        <w:rPr>
          <w:rFonts w:ascii="Georgia" w:hAnsi="Georgia"/>
          <w:i/>
          <w:sz w:val="32"/>
        </w:rPr>
        <w:t>De mal en pis</w:t>
      </w:r>
      <w:r w:rsidRPr="007A6F8D">
        <w:rPr>
          <w:rFonts w:ascii="Georgia" w:hAnsi="Georgia"/>
          <w:sz w:val="32"/>
        </w:rPr>
        <w:t>, songea Catelyn. La g</w:t>
      </w:r>
      <w:r w:rsidR="002C0D97">
        <w:rPr>
          <w:rFonts w:ascii="Georgia" w:hAnsi="Georgia"/>
          <w:sz w:val="32"/>
        </w:rPr>
        <w:t>ravité de la situation passait ses plus sombres prévisions. « Tu</w:t>
      </w:r>
      <w:r w:rsidRPr="007A6F8D">
        <w:rPr>
          <w:rFonts w:ascii="Georgia" w:hAnsi="Georgia"/>
          <w:sz w:val="32"/>
        </w:rPr>
        <w:t xml:space="preserve"> comptes l</w:t>
      </w:r>
      <w:r>
        <w:rPr>
          <w:rFonts w:ascii="Georgia" w:hAnsi="Georgia"/>
          <w:sz w:val="32"/>
        </w:rPr>
        <w:t>’</w:t>
      </w:r>
      <w:r w:rsidRPr="007A6F8D">
        <w:rPr>
          <w:rFonts w:ascii="Georgia" w:hAnsi="Georgia"/>
          <w:sz w:val="32"/>
        </w:rPr>
        <w:t>affronter ici ? demanda-t-elle.</w:t>
      </w:r>
    </w:p>
    <w:p w:rsidR="00E2648A" w:rsidRPr="007A6F8D" w:rsidRDefault="00E2648A" w:rsidP="00E2648A">
      <w:pPr>
        <w:ind w:firstLine="720"/>
        <w:jc w:val="both"/>
        <w:rPr>
          <w:rFonts w:ascii="Georgia" w:hAnsi="Georgia"/>
          <w:sz w:val="32"/>
        </w:rPr>
      </w:pPr>
      <w:r w:rsidRPr="007A6F8D">
        <w:rPr>
          <w:rFonts w:ascii="Georgia" w:hAnsi="Georgia"/>
          <w:sz w:val="32"/>
        </w:rPr>
        <w:t>— S</w:t>
      </w:r>
      <w:r>
        <w:rPr>
          <w:rFonts w:ascii="Georgia" w:hAnsi="Georgia"/>
          <w:sz w:val="32"/>
        </w:rPr>
        <w:t>’</w:t>
      </w:r>
      <w:r w:rsidRPr="007A6F8D">
        <w:rPr>
          <w:rFonts w:ascii="Georgia" w:hAnsi="Georgia"/>
          <w:sz w:val="32"/>
        </w:rPr>
        <w:t>il se risque aussi loin, mais personne n</w:t>
      </w:r>
      <w:r>
        <w:rPr>
          <w:rFonts w:ascii="Georgia" w:hAnsi="Georgia"/>
          <w:sz w:val="32"/>
        </w:rPr>
        <w:t>’</w:t>
      </w:r>
      <w:r w:rsidRPr="007A6F8D">
        <w:rPr>
          <w:rFonts w:ascii="Georgia" w:hAnsi="Georgia"/>
          <w:sz w:val="32"/>
        </w:rPr>
        <w:t>y croit. J</w:t>
      </w:r>
      <w:r>
        <w:rPr>
          <w:rFonts w:ascii="Georgia" w:hAnsi="Georgia"/>
          <w:sz w:val="32"/>
        </w:rPr>
        <w:t>’</w:t>
      </w:r>
      <w:r w:rsidRPr="007A6F8D">
        <w:rPr>
          <w:rFonts w:ascii="Georgia" w:hAnsi="Georgia"/>
          <w:sz w:val="32"/>
        </w:rPr>
        <w:t xml:space="preserve">ai néanmoins averti le vieil ami de Père, Howland Reed, à </w:t>
      </w:r>
      <w:r w:rsidRPr="007A6F8D">
        <w:rPr>
          <w:rFonts w:ascii="Georgia" w:hAnsi="Georgia"/>
          <w:sz w:val="32"/>
        </w:rPr>
        <w:lastRenderedPageBreak/>
        <w:t xml:space="preserve">Griseaux. Si les </w:t>
      </w:r>
      <w:r w:rsidR="002C0D97" w:rsidRPr="007A6F8D">
        <w:rPr>
          <w:rFonts w:ascii="Georgia" w:hAnsi="Georgia"/>
          <w:sz w:val="32"/>
        </w:rPr>
        <w:t>Lannister</w:t>
      </w:r>
      <w:r w:rsidRPr="007A6F8D">
        <w:rPr>
          <w:rFonts w:ascii="Georgia" w:hAnsi="Georgia"/>
          <w:sz w:val="32"/>
        </w:rPr>
        <w:t xml:space="preserve"> s</w:t>
      </w:r>
      <w:r>
        <w:rPr>
          <w:rFonts w:ascii="Georgia" w:hAnsi="Georgia"/>
          <w:sz w:val="32"/>
        </w:rPr>
        <w:t>’</w:t>
      </w:r>
      <w:r w:rsidRPr="007A6F8D">
        <w:rPr>
          <w:rFonts w:ascii="Georgia" w:hAnsi="Georgia"/>
          <w:sz w:val="32"/>
        </w:rPr>
        <w:t>aventurent dans le Neck, ils se feront saigner à chaque pas par les gens des paluds, mais Galbart Glover dit lord Tywin trop fin renard pour commettre cette bévue, et Roose Bolton en est d</w:t>
      </w:r>
      <w:r>
        <w:rPr>
          <w:rFonts w:ascii="Georgia" w:hAnsi="Georgia"/>
          <w:sz w:val="32"/>
        </w:rPr>
        <w:t>’</w:t>
      </w:r>
      <w:r w:rsidRPr="007A6F8D">
        <w:rPr>
          <w:rFonts w:ascii="Georgia" w:hAnsi="Georgia"/>
          <w:sz w:val="32"/>
        </w:rPr>
        <w:t>accord. Il collera au Trident, selon eux, et prendra un par un les châteaux des seigneurs riverains jusqu</w:t>
      </w:r>
      <w:r>
        <w:rPr>
          <w:rFonts w:ascii="Georgia" w:hAnsi="Georgia"/>
          <w:sz w:val="32"/>
        </w:rPr>
        <w:t>’</w:t>
      </w:r>
      <w:r w:rsidRPr="007A6F8D">
        <w:rPr>
          <w:rFonts w:ascii="Georgia" w:hAnsi="Georgia"/>
          <w:sz w:val="32"/>
        </w:rPr>
        <w:t>à ce que se retrouve isolé Vivesaigues. Il nous faut donc descendre à sa rencontre. »</w:t>
      </w:r>
    </w:p>
    <w:p w:rsidR="00E2648A" w:rsidRPr="007A6F8D" w:rsidRDefault="00E2648A" w:rsidP="00E2648A">
      <w:pPr>
        <w:ind w:firstLine="720"/>
        <w:jc w:val="both"/>
        <w:rPr>
          <w:rFonts w:ascii="Georgia" w:hAnsi="Georgia"/>
          <w:sz w:val="32"/>
        </w:rPr>
      </w:pPr>
      <w:r w:rsidRPr="007A6F8D">
        <w:rPr>
          <w:rFonts w:ascii="Georgia" w:hAnsi="Georgia"/>
          <w:sz w:val="32"/>
        </w:rPr>
        <w:t>Cette seule idée la glaça jusqu</w:t>
      </w:r>
      <w:r>
        <w:rPr>
          <w:rFonts w:ascii="Georgia" w:hAnsi="Georgia"/>
          <w:sz w:val="32"/>
        </w:rPr>
        <w:t>’</w:t>
      </w:r>
      <w:r w:rsidRPr="007A6F8D">
        <w:rPr>
          <w:rFonts w:ascii="Georgia" w:hAnsi="Georgia"/>
          <w:sz w:val="32"/>
        </w:rPr>
        <w:t xml:space="preserve">aux moelles. Quelle chance de </w:t>
      </w:r>
      <w:r w:rsidR="002C0D97" w:rsidRPr="007A6F8D">
        <w:rPr>
          <w:rFonts w:ascii="Georgia" w:hAnsi="Georgia"/>
          <w:sz w:val="32"/>
        </w:rPr>
        <w:t>succès</w:t>
      </w:r>
      <w:r w:rsidRPr="007A6F8D">
        <w:rPr>
          <w:rFonts w:ascii="Georgia" w:hAnsi="Georgia"/>
          <w:sz w:val="32"/>
        </w:rPr>
        <w:t xml:space="preserve"> avait-il, à quinze ans, contre des chefs de guerre aussi chevronnés que Jaime et Tywin Lannister ? « Est-ce bien prudent ? Ici, tu te trouves en position de force. On assure qu</w:t>
      </w:r>
      <w:r>
        <w:rPr>
          <w:rFonts w:ascii="Georgia" w:hAnsi="Georgia"/>
          <w:sz w:val="32"/>
        </w:rPr>
        <w:t>’</w:t>
      </w:r>
      <w:r w:rsidRPr="007A6F8D">
        <w:rPr>
          <w:rFonts w:ascii="Georgia" w:hAnsi="Georgia"/>
          <w:sz w:val="32"/>
        </w:rPr>
        <w:t xml:space="preserve">à Moat Cailin les vieux rois du Nord repoussèrent victorieusement des forces dix fois </w:t>
      </w:r>
      <w:r w:rsidR="002C0D97" w:rsidRPr="007A6F8D">
        <w:rPr>
          <w:rFonts w:ascii="Georgia" w:hAnsi="Georgia"/>
          <w:sz w:val="32"/>
        </w:rPr>
        <w:t>supérieures</w:t>
      </w:r>
      <w:r w:rsidRPr="007A6F8D">
        <w:rPr>
          <w:rFonts w:ascii="Georgia" w:hAnsi="Georgia"/>
          <w:sz w:val="32"/>
        </w:rPr>
        <w:t xml:space="preserve"> aux leurs.</w:t>
      </w:r>
    </w:p>
    <w:p w:rsidR="00E2648A" w:rsidRPr="007A6F8D" w:rsidRDefault="00E2648A" w:rsidP="00E2648A">
      <w:pPr>
        <w:ind w:firstLine="720"/>
        <w:jc w:val="both"/>
        <w:rPr>
          <w:rFonts w:ascii="Georgia" w:hAnsi="Georgia"/>
          <w:sz w:val="32"/>
        </w:rPr>
      </w:pPr>
      <w:r w:rsidRPr="007A6F8D">
        <w:rPr>
          <w:rFonts w:ascii="Georgia" w:hAnsi="Georgia"/>
          <w:sz w:val="32"/>
        </w:rPr>
        <w:t>— Certes, mais nos stocks de fournitures et de provisions fondent comme neige au soleil, et il serait malaisé de vivre sur un pays pareil. Nous attendions lord Manderly, ses fils sont là, il faut nous mettre en route. »</w:t>
      </w:r>
    </w:p>
    <w:p w:rsidR="00E2648A" w:rsidRPr="007A6F8D" w:rsidRDefault="00E2648A" w:rsidP="00E2648A">
      <w:pPr>
        <w:ind w:firstLine="720"/>
        <w:jc w:val="both"/>
        <w:rPr>
          <w:rFonts w:ascii="Georgia" w:hAnsi="Georgia"/>
          <w:sz w:val="32"/>
        </w:rPr>
      </w:pPr>
      <w:r w:rsidRPr="007A6F8D">
        <w:rPr>
          <w:rFonts w:ascii="Georgia" w:hAnsi="Georgia"/>
          <w:sz w:val="32"/>
        </w:rPr>
        <w:t>Par son truchement, c</w:t>
      </w:r>
      <w:r>
        <w:rPr>
          <w:rFonts w:ascii="Georgia" w:hAnsi="Georgia"/>
          <w:sz w:val="32"/>
        </w:rPr>
        <w:t>’</w:t>
      </w:r>
      <w:r w:rsidRPr="007A6F8D">
        <w:rPr>
          <w:rFonts w:ascii="Georgia" w:hAnsi="Georgia"/>
          <w:sz w:val="32"/>
        </w:rPr>
        <w:t>est la voix des bannerets qu</w:t>
      </w:r>
      <w:r>
        <w:rPr>
          <w:rFonts w:ascii="Georgia" w:hAnsi="Georgia"/>
          <w:sz w:val="32"/>
        </w:rPr>
        <w:t>’</w:t>
      </w:r>
      <w:r w:rsidRPr="007A6F8D">
        <w:rPr>
          <w:rFonts w:ascii="Georgia" w:hAnsi="Georgia"/>
          <w:sz w:val="32"/>
        </w:rPr>
        <w:t>elle entendait, convint-elle. Au fil des ans, elle avait hébergé nombre d</w:t>
      </w:r>
      <w:r>
        <w:rPr>
          <w:rFonts w:ascii="Georgia" w:hAnsi="Georgia"/>
          <w:sz w:val="32"/>
        </w:rPr>
        <w:t>’</w:t>
      </w:r>
      <w:r w:rsidRPr="007A6F8D">
        <w:rPr>
          <w:rFonts w:ascii="Georgia" w:hAnsi="Georgia"/>
          <w:sz w:val="32"/>
        </w:rPr>
        <w:t xml:space="preserve">entre eux à Winterfell et, en compagnie de Ned, chauffé ses mains à leur foyer, pris place à leur table. Elle savait, elle, quels hommes ils étaient, </w:t>
      </w:r>
      <w:r w:rsidR="002C0D97" w:rsidRPr="007A6F8D">
        <w:rPr>
          <w:rFonts w:ascii="Georgia" w:hAnsi="Georgia"/>
          <w:sz w:val="32"/>
        </w:rPr>
        <w:t>chacun</w:t>
      </w:r>
      <w:r w:rsidRPr="007A6F8D">
        <w:rPr>
          <w:rFonts w:ascii="Georgia" w:hAnsi="Georgia"/>
          <w:sz w:val="32"/>
        </w:rPr>
        <w:t xml:space="preserve"> dans son genre. Mais Robb s</w:t>
      </w:r>
      <w:r>
        <w:rPr>
          <w:rFonts w:ascii="Georgia" w:hAnsi="Georgia"/>
          <w:sz w:val="32"/>
        </w:rPr>
        <w:t>’</w:t>
      </w:r>
      <w:r w:rsidRPr="007A6F8D">
        <w:rPr>
          <w:rFonts w:ascii="Georgia" w:hAnsi="Georgia"/>
          <w:sz w:val="32"/>
        </w:rPr>
        <w:t>en doutait-il, lui ?</w:t>
      </w:r>
    </w:p>
    <w:p w:rsidR="00E2648A" w:rsidRPr="007A6F8D" w:rsidRDefault="00E2648A" w:rsidP="00E2648A">
      <w:pPr>
        <w:ind w:firstLine="720"/>
        <w:jc w:val="both"/>
        <w:rPr>
          <w:rFonts w:ascii="Georgia" w:hAnsi="Georgia"/>
          <w:sz w:val="32"/>
        </w:rPr>
      </w:pPr>
      <w:r w:rsidRPr="007A6F8D">
        <w:rPr>
          <w:rFonts w:ascii="Georgia" w:hAnsi="Georgia"/>
          <w:sz w:val="32"/>
        </w:rPr>
        <w:t xml:space="preserve">Leurs avis, du reste, ne manquaient pas de bon sens. Les forces assemblées là par son fils ne ressemblaient en rien aux armées </w:t>
      </w:r>
      <w:r w:rsidR="002C0D97" w:rsidRPr="007A6F8D">
        <w:rPr>
          <w:rFonts w:ascii="Georgia" w:hAnsi="Georgia"/>
          <w:sz w:val="32"/>
        </w:rPr>
        <w:t>permanentes</w:t>
      </w:r>
      <w:r w:rsidRPr="007A6F8D">
        <w:rPr>
          <w:rFonts w:ascii="Georgia" w:hAnsi="Georgia"/>
          <w:sz w:val="32"/>
        </w:rPr>
        <w:t xml:space="preserve"> qu</w:t>
      </w:r>
      <w:r>
        <w:rPr>
          <w:rFonts w:ascii="Georgia" w:hAnsi="Georgia"/>
          <w:sz w:val="32"/>
        </w:rPr>
        <w:t>’</w:t>
      </w:r>
      <w:r w:rsidRPr="007A6F8D">
        <w:rPr>
          <w:rFonts w:ascii="Georgia" w:hAnsi="Georgia"/>
          <w:sz w:val="32"/>
        </w:rPr>
        <w:t>entretenaient les cités libres ni aux escouades du guet soldées en bel et bon argent. La pâte qui les composait provenait pour la plus grande part de gens du petit peuple : métayers, journaliers, pêcheurs, bergers, fils d</w:t>
      </w:r>
      <w:r>
        <w:rPr>
          <w:rFonts w:ascii="Georgia" w:hAnsi="Georgia"/>
          <w:sz w:val="32"/>
        </w:rPr>
        <w:t>’</w:t>
      </w:r>
      <w:r w:rsidRPr="007A6F8D">
        <w:rPr>
          <w:rFonts w:ascii="Georgia" w:hAnsi="Georgia"/>
          <w:sz w:val="32"/>
        </w:rPr>
        <w:t>aubergistes, de tanneurs ou de boutiquiers, et une once de francs-coureurs et de reîtres avides de rapine servait de levain. Ils répondaient à l</w:t>
      </w:r>
      <w:r>
        <w:rPr>
          <w:rFonts w:ascii="Georgia" w:hAnsi="Georgia"/>
          <w:sz w:val="32"/>
        </w:rPr>
        <w:t>’</w:t>
      </w:r>
      <w:r w:rsidR="002C0D97">
        <w:rPr>
          <w:rFonts w:ascii="Georgia" w:hAnsi="Georgia"/>
          <w:sz w:val="32"/>
        </w:rPr>
        <w:t>appel des seigneurs..., mais à</w:t>
      </w:r>
      <w:r w:rsidRPr="007A6F8D">
        <w:rPr>
          <w:rFonts w:ascii="Georgia" w:hAnsi="Georgia"/>
          <w:sz w:val="32"/>
        </w:rPr>
        <w:t xml:space="preserve"> titre fort provisoire. « Se mettre en route est très joli, riposta-t-elle, mais</w:t>
      </w:r>
      <w:r w:rsidRPr="007A6F8D">
        <w:rPr>
          <w:rFonts w:ascii="Georgia" w:hAnsi="Georgia"/>
          <w:i/>
          <w:sz w:val="32"/>
        </w:rPr>
        <w:t xml:space="preserve"> pour où</w:t>
      </w:r>
      <w:r w:rsidRPr="007A6F8D">
        <w:rPr>
          <w:rFonts w:ascii="Georgia" w:hAnsi="Georgia"/>
          <w:sz w:val="32"/>
        </w:rPr>
        <w:t xml:space="preserve"> ? et dans quel dessein ? Que projettes-tu ? »</w:t>
      </w:r>
    </w:p>
    <w:p w:rsidR="00E2648A" w:rsidRPr="007A6F8D" w:rsidRDefault="00E2648A" w:rsidP="00E2648A">
      <w:pPr>
        <w:ind w:firstLine="720"/>
        <w:jc w:val="both"/>
        <w:rPr>
          <w:rFonts w:ascii="Georgia" w:hAnsi="Georgia"/>
          <w:sz w:val="32"/>
        </w:rPr>
      </w:pPr>
      <w:r w:rsidRPr="007A6F8D">
        <w:rPr>
          <w:rFonts w:ascii="Georgia" w:hAnsi="Georgia"/>
          <w:sz w:val="32"/>
        </w:rPr>
        <w:t>Il hésita. « Lard-Jon pense qu</w:t>
      </w:r>
      <w:r>
        <w:rPr>
          <w:rFonts w:ascii="Georgia" w:hAnsi="Georgia"/>
          <w:sz w:val="32"/>
        </w:rPr>
        <w:t>’</w:t>
      </w:r>
      <w:r w:rsidRPr="007A6F8D">
        <w:rPr>
          <w:rFonts w:ascii="Georgia" w:hAnsi="Georgia"/>
          <w:sz w:val="32"/>
        </w:rPr>
        <w:t>il faut imposer la bataille à lord Tywin en le prenant au dépourvu, mais les Glover et les Karstark trouveraient plus sage de le tourner pour aller renforcer Oncle Edmure face au Régicide. » D</w:t>
      </w:r>
      <w:r>
        <w:rPr>
          <w:rFonts w:ascii="Georgia" w:hAnsi="Georgia"/>
          <w:sz w:val="32"/>
        </w:rPr>
        <w:t>’</w:t>
      </w:r>
      <w:r w:rsidRPr="007A6F8D">
        <w:rPr>
          <w:rFonts w:ascii="Georgia" w:hAnsi="Georgia"/>
          <w:sz w:val="32"/>
        </w:rPr>
        <w:t xml:space="preserve">un air </w:t>
      </w:r>
      <w:r w:rsidRPr="007A6F8D">
        <w:rPr>
          <w:rFonts w:ascii="Georgia" w:hAnsi="Georgia"/>
          <w:sz w:val="32"/>
        </w:rPr>
        <w:lastRenderedPageBreak/>
        <w:t>malheureux, il plongea ses doigts dans la masse auburn de sa chevelure. « Ce qui me tracasse, c</w:t>
      </w:r>
      <w:r>
        <w:rPr>
          <w:rFonts w:ascii="Georgia" w:hAnsi="Georgia"/>
          <w:sz w:val="32"/>
        </w:rPr>
        <w:t>’</w:t>
      </w:r>
      <w:r w:rsidRPr="007A6F8D">
        <w:rPr>
          <w:rFonts w:ascii="Georgia" w:hAnsi="Georgia"/>
          <w:sz w:val="32"/>
        </w:rPr>
        <w:t>est de penser que, lorsque nous atteindrons Vivesaigues... Je ne suis pas certain...</w:t>
      </w:r>
    </w:p>
    <w:p w:rsidR="00E2648A" w:rsidRPr="007A6F8D" w:rsidRDefault="002C0D97"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 xml:space="preserve">Sois certain, lui dit-elle, ou rentre à la maison et reprends ton </w:t>
      </w:r>
      <w:r w:rsidRPr="007A6F8D">
        <w:rPr>
          <w:rFonts w:ascii="Georgia" w:hAnsi="Georgia"/>
          <w:sz w:val="32"/>
        </w:rPr>
        <w:t>é</w:t>
      </w:r>
      <w:r>
        <w:rPr>
          <w:rFonts w:ascii="Georgia" w:hAnsi="Georgia"/>
          <w:sz w:val="32"/>
        </w:rPr>
        <w:t>pée</w:t>
      </w:r>
      <w:r w:rsidR="00E2648A" w:rsidRPr="007A6F8D">
        <w:rPr>
          <w:rFonts w:ascii="Georgia" w:hAnsi="Georgia"/>
          <w:sz w:val="32"/>
        </w:rPr>
        <w:t xml:space="preserve"> de bois. Tu ne peux te permettre</w:t>
      </w:r>
      <w:r>
        <w:rPr>
          <w:rFonts w:ascii="Georgia" w:hAnsi="Georgia"/>
          <w:sz w:val="32"/>
        </w:rPr>
        <w:t xml:space="preserve"> ces airs indécis sous le nez </w:t>
      </w:r>
      <w:r w:rsidR="00E2648A" w:rsidRPr="007A6F8D">
        <w:rPr>
          <w:rFonts w:ascii="Georgia" w:hAnsi="Georgia"/>
          <w:sz w:val="32"/>
        </w:rPr>
        <w:t>d</w:t>
      </w:r>
      <w:r w:rsidR="00E2648A">
        <w:rPr>
          <w:rFonts w:ascii="Georgia" w:hAnsi="Georgia"/>
          <w:sz w:val="32"/>
        </w:rPr>
        <w:t>’</w:t>
      </w:r>
      <w:r w:rsidR="00E2648A" w:rsidRPr="007A6F8D">
        <w:rPr>
          <w:rFonts w:ascii="Georgia" w:hAnsi="Georgia"/>
          <w:sz w:val="32"/>
        </w:rPr>
        <w:t>hommes comme Roose Bolton et Rickard Karstark. Ne t</w:t>
      </w:r>
      <w:r w:rsidR="00E2648A">
        <w:rPr>
          <w:rFonts w:ascii="Georgia" w:hAnsi="Georgia"/>
          <w:sz w:val="32"/>
        </w:rPr>
        <w:t>’</w:t>
      </w:r>
      <w:r w:rsidR="00E2648A" w:rsidRPr="007A6F8D">
        <w:rPr>
          <w:rFonts w:ascii="Georgia" w:hAnsi="Georgia"/>
          <w:sz w:val="32"/>
        </w:rPr>
        <w:t xml:space="preserve">y méprends </w:t>
      </w:r>
      <w:r>
        <w:rPr>
          <w:rFonts w:ascii="Georgia" w:hAnsi="Georgia"/>
          <w:sz w:val="32"/>
        </w:rPr>
        <w:t>pas</w:t>
      </w:r>
      <w:r w:rsidR="00E2648A" w:rsidRPr="007A6F8D">
        <w:rPr>
          <w:rFonts w:ascii="Georgia" w:hAnsi="Georgia"/>
          <w:sz w:val="32"/>
        </w:rPr>
        <w:t>, Robb, ils sont tes bannerets, pas tes amis. Tu t</w:t>
      </w:r>
      <w:r w:rsidR="00E2648A">
        <w:rPr>
          <w:rFonts w:ascii="Georgia" w:hAnsi="Georgia"/>
          <w:sz w:val="32"/>
        </w:rPr>
        <w:t>’</w:t>
      </w:r>
      <w:r w:rsidR="00E2648A" w:rsidRPr="007A6F8D">
        <w:rPr>
          <w:rFonts w:ascii="Georgia" w:hAnsi="Georgia"/>
          <w:sz w:val="32"/>
        </w:rPr>
        <w:t xml:space="preserve">es désigné pour </w:t>
      </w:r>
      <w:r>
        <w:rPr>
          <w:rFonts w:ascii="Georgia" w:hAnsi="Georgia"/>
          <w:sz w:val="32"/>
        </w:rPr>
        <w:t>co</w:t>
      </w:r>
      <w:r w:rsidRPr="007A6F8D">
        <w:rPr>
          <w:rFonts w:ascii="Georgia" w:hAnsi="Georgia"/>
          <w:sz w:val="32"/>
        </w:rPr>
        <w:t>mmander</w:t>
      </w:r>
      <w:r w:rsidR="00E2648A" w:rsidRPr="007A6F8D">
        <w:rPr>
          <w:rFonts w:ascii="Georgia" w:hAnsi="Georgia"/>
          <w:sz w:val="32"/>
        </w:rPr>
        <w:t xml:space="preserve"> ?</w:t>
      </w:r>
      <w:r w:rsidR="00E2648A" w:rsidRPr="002C0D97">
        <w:rPr>
          <w:rFonts w:ascii="Georgia" w:hAnsi="Georgia"/>
          <w:sz w:val="32"/>
        </w:rPr>
        <w:t xml:space="preserve"> </w:t>
      </w:r>
      <w:r w:rsidR="00E2648A" w:rsidRPr="002C0D97">
        <w:rPr>
          <w:rFonts w:ascii="Georgia" w:hAnsi="Georgia"/>
          <w:i/>
          <w:sz w:val="32"/>
        </w:rPr>
        <w:t>Commande</w:t>
      </w:r>
      <w:r w:rsidR="00E2648A" w:rsidRPr="002C0D97">
        <w:rPr>
          <w:rFonts w:ascii="Georgia" w:hAnsi="Georgia"/>
          <w:sz w:val="32"/>
        </w:rPr>
        <w:t>. »</w:t>
      </w:r>
    </w:p>
    <w:p w:rsidR="00E2648A" w:rsidRPr="007A6F8D" w:rsidRDefault="00E2648A" w:rsidP="00E2648A">
      <w:pPr>
        <w:ind w:firstLine="720"/>
        <w:jc w:val="both"/>
        <w:rPr>
          <w:rFonts w:ascii="Georgia" w:hAnsi="Georgia"/>
          <w:sz w:val="32"/>
        </w:rPr>
      </w:pPr>
      <w:r w:rsidRPr="007A6F8D">
        <w:rPr>
          <w:rFonts w:ascii="Georgia" w:hAnsi="Georgia"/>
          <w:sz w:val="32"/>
        </w:rPr>
        <w:t xml:space="preserve">Manifestement estomaqué, il parvint à bredouiller, finalement : </w:t>
      </w:r>
      <w:r w:rsidR="008E29E5" w:rsidRPr="007A6F8D">
        <w:rPr>
          <w:rFonts w:ascii="Georgia" w:hAnsi="Georgia"/>
          <w:sz w:val="32"/>
        </w:rPr>
        <w:t>«</w:t>
      </w:r>
      <w:r w:rsidR="008E29E5">
        <w:rPr>
          <w:rFonts w:ascii="Georgia" w:hAnsi="Georgia"/>
          <w:sz w:val="32"/>
        </w:rPr>
        <w:t xml:space="preserve"> B</w:t>
      </w:r>
      <w:r w:rsidRPr="002C0D97">
        <w:rPr>
          <w:rFonts w:ascii="Georgia" w:hAnsi="Georgia"/>
          <w:sz w:val="32"/>
        </w:rPr>
        <w:t>ien,</w:t>
      </w:r>
      <w:r w:rsidRPr="007A6F8D">
        <w:rPr>
          <w:rFonts w:ascii="Georgia" w:hAnsi="Georgia"/>
          <w:sz w:val="32"/>
        </w:rPr>
        <w:t xml:space="preserve"> Mère.</w:t>
      </w:r>
    </w:p>
    <w:p w:rsidR="002C0D97" w:rsidRDefault="002C0D97"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Je repo</w:t>
      </w:r>
      <w:r>
        <w:rPr>
          <w:rFonts w:ascii="Georgia" w:hAnsi="Georgia"/>
          <w:sz w:val="32"/>
        </w:rPr>
        <w:t>se ma question : que projettes-</w:t>
      </w:r>
      <w:r w:rsidRPr="002C0D97">
        <w:rPr>
          <w:rFonts w:ascii="Georgia" w:hAnsi="Georgia"/>
          <w:i/>
          <w:sz w:val="32"/>
        </w:rPr>
        <w:t>tu</w:t>
      </w:r>
      <w:r>
        <w:rPr>
          <w:rFonts w:ascii="Georgia" w:hAnsi="Georgia"/>
          <w:sz w:val="32"/>
        </w:rPr>
        <w:t xml:space="preserve"> ? »</w:t>
      </w:r>
    </w:p>
    <w:p w:rsidR="00E2648A" w:rsidRPr="007A6F8D" w:rsidRDefault="002C0D97" w:rsidP="00E2648A">
      <w:pPr>
        <w:ind w:firstLine="720"/>
        <w:jc w:val="both"/>
        <w:rPr>
          <w:rFonts w:ascii="Georgia" w:hAnsi="Georgia"/>
          <w:sz w:val="32"/>
        </w:rPr>
      </w:pPr>
      <w:r>
        <w:rPr>
          <w:rFonts w:ascii="Georgia" w:hAnsi="Georgia"/>
          <w:sz w:val="32"/>
        </w:rPr>
        <w:t>E</w:t>
      </w:r>
      <w:r w:rsidR="00E2648A" w:rsidRPr="007A6F8D">
        <w:rPr>
          <w:rFonts w:ascii="Georgia" w:hAnsi="Georgia"/>
          <w:sz w:val="32"/>
        </w:rPr>
        <w:t xml:space="preserve">n travers de la table, il étala une vieille carte de cuir aux tons </w:t>
      </w:r>
      <w:r>
        <w:rPr>
          <w:rFonts w:ascii="Georgia" w:hAnsi="Georgia"/>
          <w:sz w:val="32"/>
        </w:rPr>
        <w:t>passé</w:t>
      </w:r>
      <w:r w:rsidR="00E2648A" w:rsidRPr="002C0D97">
        <w:rPr>
          <w:rFonts w:ascii="Georgia" w:hAnsi="Georgia"/>
          <w:sz w:val="32"/>
        </w:rPr>
        <w:t>s et quelque peu loqueteuse d’avoir été roulée, déroulée, mata</w:t>
      </w:r>
      <w:r w:rsidR="00E2648A" w:rsidRPr="007A6F8D">
        <w:rPr>
          <w:rFonts w:ascii="Georgia" w:hAnsi="Georgia"/>
          <w:sz w:val="32"/>
        </w:rPr>
        <w:t xml:space="preserve"> le </w:t>
      </w:r>
      <w:r>
        <w:rPr>
          <w:rFonts w:ascii="Georgia" w:hAnsi="Georgia"/>
          <w:sz w:val="32"/>
        </w:rPr>
        <w:t>re</w:t>
      </w:r>
      <w:r w:rsidR="00E2648A" w:rsidRPr="007A6F8D">
        <w:rPr>
          <w:rFonts w:ascii="Georgia" w:hAnsi="Georgia"/>
          <w:sz w:val="32"/>
        </w:rPr>
        <w:t xml:space="preserve">ploiement maniaque du bord supérieur en y déposant son </w:t>
      </w:r>
      <w:r w:rsidRPr="007A6F8D">
        <w:rPr>
          <w:rFonts w:ascii="Georgia" w:hAnsi="Georgia"/>
          <w:sz w:val="32"/>
        </w:rPr>
        <w:t>poignard</w:t>
      </w:r>
      <w:r w:rsidR="00E2648A" w:rsidRPr="007A6F8D">
        <w:rPr>
          <w:rFonts w:ascii="Georgia" w:hAnsi="Georgia"/>
          <w:sz w:val="32"/>
        </w:rPr>
        <w:t>. « Les deux plans qu</w:t>
      </w:r>
      <w:r w:rsidR="00E2648A">
        <w:rPr>
          <w:rFonts w:ascii="Georgia" w:hAnsi="Georgia"/>
          <w:sz w:val="32"/>
        </w:rPr>
        <w:t>’</w:t>
      </w:r>
      <w:r w:rsidR="00E2648A" w:rsidRPr="007A6F8D">
        <w:rPr>
          <w:rFonts w:ascii="Georgia" w:hAnsi="Georgia"/>
          <w:sz w:val="32"/>
        </w:rPr>
        <w:t>on me sugg</w:t>
      </w:r>
      <w:r>
        <w:rPr>
          <w:rFonts w:ascii="Georgia" w:hAnsi="Georgia"/>
          <w:sz w:val="32"/>
        </w:rPr>
        <w:t>ère ont des qualités, mais..., v</w:t>
      </w:r>
      <w:r w:rsidR="00E2648A" w:rsidRPr="007A6F8D">
        <w:rPr>
          <w:rFonts w:ascii="Georgia" w:hAnsi="Georgia"/>
          <w:sz w:val="32"/>
        </w:rPr>
        <w:t>oyez. Si nous essayons de tourner lord Tywin, nous risquons d</w:t>
      </w:r>
      <w:r w:rsidR="00E2648A">
        <w:rPr>
          <w:rFonts w:ascii="Georgia" w:hAnsi="Georgia"/>
          <w:sz w:val="32"/>
        </w:rPr>
        <w:t>’</w:t>
      </w:r>
      <w:r w:rsidR="00E2648A" w:rsidRPr="007A6F8D">
        <w:rPr>
          <w:rFonts w:ascii="Georgia" w:hAnsi="Georgia"/>
          <w:sz w:val="32"/>
        </w:rPr>
        <w:t>être pris en tenaille par le Régicide. Quant à l</w:t>
      </w:r>
      <w:r w:rsidR="00E2648A">
        <w:rPr>
          <w:rFonts w:ascii="Georgia" w:hAnsi="Georgia"/>
          <w:sz w:val="32"/>
        </w:rPr>
        <w:t>’</w:t>
      </w:r>
      <w:r w:rsidR="00E2648A" w:rsidRPr="007A6F8D">
        <w:rPr>
          <w:rFonts w:ascii="Georgia" w:hAnsi="Georgia"/>
          <w:sz w:val="32"/>
        </w:rPr>
        <w:t xml:space="preserve">attaquer..., nos indicateurs </w:t>
      </w:r>
      <w:r w:rsidR="008E29E5">
        <w:rPr>
          <w:rFonts w:ascii="Georgia" w:hAnsi="Georgia"/>
          <w:sz w:val="32"/>
        </w:rPr>
        <w:t xml:space="preserve">sont </w:t>
      </w:r>
      <w:r w:rsidR="00E2648A" w:rsidRPr="007A6F8D">
        <w:rPr>
          <w:rFonts w:ascii="Georgia" w:hAnsi="Georgia"/>
          <w:sz w:val="32"/>
        </w:rPr>
        <w:t xml:space="preserve">unanimes, il possède plus de fantassins et de cavaliers que moi. </w:t>
      </w:r>
      <w:r w:rsidR="008E29E5">
        <w:rPr>
          <w:rFonts w:ascii="Georgia" w:hAnsi="Georgia"/>
          <w:sz w:val="32"/>
        </w:rPr>
        <w:t>Et L</w:t>
      </w:r>
      <w:r w:rsidR="00E2648A" w:rsidRPr="007A6F8D">
        <w:rPr>
          <w:rFonts w:ascii="Georgia" w:hAnsi="Georgia"/>
          <w:sz w:val="32"/>
        </w:rPr>
        <w:t xml:space="preserve">ard-Jon a beau prétendre que peu importe, si nous le prenons </w:t>
      </w:r>
      <w:r w:rsidR="008E29E5">
        <w:rPr>
          <w:rFonts w:ascii="Georgia" w:hAnsi="Georgia"/>
          <w:sz w:val="32"/>
        </w:rPr>
        <w:t>a</w:t>
      </w:r>
      <w:r w:rsidR="00E2648A" w:rsidRPr="002C0D97">
        <w:rPr>
          <w:rFonts w:ascii="Georgia" w:hAnsi="Georgia"/>
          <w:sz w:val="32"/>
        </w:rPr>
        <w:t>u</w:t>
      </w:r>
      <w:r w:rsidR="00E2648A" w:rsidRPr="007A6F8D">
        <w:rPr>
          <w:rFonts w:ascii="Georgia" w:hAnsi="Georgia"/>
          <w:sz w:val="32"/>
        </w:rPr>
        <w:t xml:space="preserve"> déculotté, moi, je doute qu</w:t>
      </w:r>
      <w:r w:rsidR="00E2648A">
        <w:rPr>
          <w:rFonts w:ascii="Georgia" w:hAnsi="Georgia"/>
          <w:sz w:val="32"/>
        </w:rPr>
        <w:t>’</w:t>
      </w:r>
      <w:r w:rsidR="00E2648A" w:rsidRPr="007A6F8D">
        <w:rPr>
          <w:rFonts w:ascii="Georgia" w:hAnsi="Georgia"/>
          <w:sz w:val="32"/>
        </w:rPr>
        <w:t xml:space="preserve">avec </w:t>
      </w:r>
      <w:r w:rsidR="008E29E5">
        <w:rPr>
          <w:rFonts w:ascii="Georgia" w:hAnsi="Georgia"/>
          <w:sz w:val="32"/>
        </w:rPr>
        <w:t>toute son expérience le vieux L</w:t>
      </w:r>
      <w:r w:rsidR="00E2648A" w:rsidRPr="007A6F8D">
        <w:rPr>
          <w:rFonts w:ascii="Georgia" w:hAnsi="Georgia"/>
          <w:sz w:val="32"/>
        </w:rPr>
        <w:t>annister baisse jamais ses braies.</w:t>
      </w:r>
    </w:p>
    <w:p w:rsidR="00E2648A" w:rsidRPr="007A6F8D" w:rsidRDefault="008E29E5"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Bravo », dit-elle. Assis, là, perplexe devant sa carte, il avait cer</w:t>
      </w:r>
      <w:r>
        <w:rPr>
          <w:rFonts w:ascii="Georgia" w:hAnsi="Georgia"/>
          <w:sz w:val="32"/>
        </w:rPr>
        <w:t>ta</w:t>
      </w:r>
      <w:r w:rsidR="00E2648A" w:rsidRPr="002C0D97">
        <w:rPr>
          <w:rFonts w:ascii="Georgia" w:hAnsi="Georgia"/>
          <w:sz w:val="32"/>
        </w:rPr>
        <w:t>i</w:t>
      </w:r>
      <w:r>
        <w:rPr>
          <w:rFonts w:ascii="Georgia" w:hAnsi="Georgia"/>
          <w:sz w:val="32"/>
        </w:rPr>
        <w:t>ne</w:t>
      </w:r>
      <w:r w:rsidR="00E2648A" w:rsidRPr="007A6F8D">
        <w:rPr>
          <w:rFonts w:ascii="Georgia" w:hAnsi="Georgia"/>
          <w:sz w:val="32"/>
        </w:rPr>
        <w:t>s des intonations de Ned. « Continue.</w:t>
      </w:r>
    </w:p>
    <w:p w:rsidR="00E2648A" w:rsidRPr="007A6F8D" w:rsidRDefault="008E29E5"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Je serais tenté, moi, de laisser à Moat Cailin une petite garni</w:t>
      </w:r>
      <w:r>
        <w:rPr>
          <w:rFonts w:ascii="Georgia" w:hAnsi="Georgia"/>
          <w:sz w:val="32"/>
        </w:rPr>
        <w:t>son</w:t>
      </w:r>
      <w:r w:rsidR="00E2648A" w:rsidRPr="007A6F8D">
        <w:rPr>
          <w:rFonts w:ascii="Georgia" w:hAnsi="Georgia"/>
          <w:sz w:val="32"/>
        </w:rPr>
        <w:t xml:space="preserve"> composée pour l</w:t>
      </w:r>
      <w:r w:rsidR="00E2648A">
        <w:rPr>
          <w:rFonts w:ascii="Georgia" w:hAnsi="Georgia"/>
          <w:sz w:val="32"/>
        </w:rPr>
        <w:t>’</w:t>
      </w:r>
      <w:r w:rsidR="00E2648A" w:rsidRPr="007A6F8D">
        <w:rPr>
          <w:rFonts w:ascii="Georgia" w:hAnsi="Georgia"/>
          <w:sz w:val="32"/>
        </w:rPr>
        <w:t>essentiel d</w:t>
      </w:r>
      <w:r w:rsidR="00E2648A">
        <w:rPr>
          <w:rFonts w:ascii="Georgia" w:hAnsi="Georgia"/>
          <w:sz w:val="32"/>
        </w:rPr>
        <w:t>’</w:t>
      </w:r>
      <w:r w:rsidR="00E2648A" w:rsidRPr="007A6F8D">
        <w:rPr>
          <w:rFonts w:ascii="Georgia" w:hAnsi="Georgia"/>
          <w:sz w:val="32"/>
        </w:rPr>
        <w:t>archers, d</w:t>
      </w:r>
      <w:r w:rsidR="00E2648A">
        <w:rPr>
          <w:rFonts w:ascii="Georgia" w:hAnsi="Georgia"/>
          <w:sz w:val="32"/>
        </w:rPr>
        <w:t>’</w:t>
      </w:r>
      <w:r w:rsidR="00E2648A" w:rsidRPr="007A6F8D">
        <w:rPr>
          <w:rFonts w:ascii="Georgia" w:hAnsi="Georgia"/>
          <w:sz w:val="32"/>
        </w:rPr>
        <w:t xml:space="preserve">emmener le gros de mes </w:t>
      </w:r>
      <w:r>
        <w:rPr>
          <w:rFonts w:ascii="Georgia" w:hAnsi="Georgia"/>
          <w:sz w:val="32"/>
        </w:rPr>
        <w:t>forc</w:t>
      </w:r>
      <w:r w:rsidR="00E2648A" w:rsidRPr="007A6F8D">
        <w:rPr>
          <w:rFonts w:ascii="Georgia" w:hAnsi="Georgia"/>
          <w:sz w:val="32"/>
        </w:rPr>
        <w:t>es par la grand-route et, au-delà du Neck, de les diviser. L</w:t>
      </w:r>
      <w:r w:rsidR="00E2648A">
        <w:rPr>
          <w:rFonts w:ascii="Georgia" w:hAnsi="Georgia"/>
          <w:sz w:val="32"/>
        </w:rPr>
        <w:t>’</w:t>
      </w:r>
      <w:r w:rsidR="00E2648A" w:rsidRPr="007A6F8D">
        <w:rPr>
          <w:rFonts w:ascii="Georgia" w:hAnsi="Georgia"/>
          <w:sz w:val="32"/>
        </w:rPr>
        <w:t>infant</w:t>
      </w:r>
      <w:r>
        <w:rPr>
          <w:rFonts w:ascii="Georgia" w:hAnsi="Georgia"/>
          <w:sz w:val="32"/>
        </w:rPr>
        <w:t>er</w:t>
      </w:r>
      <w:r w:rsidR="00E2648A" w:rsidRPr="007A6F8D">
        <w:rPr>
          <w:rFonts w:ascii="Georgia" w:hAnsi="Georgia"/>
          <w:sz w:val="32"/>
        </w:rPr>
        <w:t>ie poursuivrait, pendant que la caval</w:t>
      </w:r>
      <w:r>
        <w:rPr>
          <w:rFonts w:ascii="Georgia" w:hAnsi="Georgia"/>
          <w:sz w:val="32"/>
        </w:rPr>
        <w:t>erie franchirait la Verfurque au</w:t>
      </w:r>
      <w:r w:rsidR="00E2648A" w:rsidRPr="007A6F8D">
        <w:rPr>
          <w:rFonts w:ascii="Georgia" w:hAnsi="Georgia"/>
          <w:sz w:val="32"/>
        </w:rPr>
        <w:t>x Jumeaux. » Son doigt marquait l</w:t>
      </w:r>
      <w:r w:rsidR="00E2648A">
        <w:rPr>
          <w:rFonts w:ascii="Georgia" w:hAnsi="Georgia"/>
          <w:sz w:val="32"/>
        </w:rPr>
        <w:t>’</w:t>
      </w:r>
      <w:r w:rsidR="00E2648A" w:rsidRPr="007A6F8D">
        <w:rPr>
          <w:rFonts w:ascii="Georgia" w:hAnsi="Georgia"/>
          <w:sz w:val="32"/>
        </w:rPr>
        <w:t>i</w:t>
      </w:r>
      <w:r>
        <w:rPr>
          <w:rFonts w:ascii="Georgia" w:hAnsi="Georgia"/>
          <w:sz w:val="32"/>
        </w:rPr>
        <w:t>tinéraire. « En apprenant que n</w:t>
      </w:r>
      <w:r w:rsidR="00E2648A" w:rsidRPr="007A6F8D">
        <w:rPr>
          <w:rFonts w:ascii="Georgia" w:hAnsi="Georgia"/>
          <w:sz w:val="32"/>
        </w:rPr>
        <w:t>o</w:t>
      </w:r>
      <w:r>
        <w:rPr>
          <w:rFonts w:ascii="Georgia" w:hAnsi="Georgia"/>
          <w:sz w:val="32"/>
        </w:rPr>
        <w:t>u</w:t>
      </w:r>
      <w:r w:rsidR="00E2648A" w:rsidRPr="007A6F8D">
        <w:rPr>
          <w:rFonts w:ascii="Georgia" w:hAnsi="Georgia"/>
          <w:sz w:val="32"/>
        </w:rPr>
        <w:t xml:space="preserve">s avons fait mouvement vers le sud, lord Tywin se portera au </w:t>
      </w:r>
      <w:r>
        <w:rPr>
          <w:rFonts w:ascii="Georgia" w:hAnsi="Georgia"/>
          <w:sz w:val="32"/>
        </w:rPr>
        <w:t>no</w:t>
      </w:r>
      <w:r w:rsidR="00E2648A" w:rsidRPr="007A6F8D">
        <w:rPr>
          <w:rFonts w:ascii="Georgia" w:hAnsi="Georgia"/>
          <w:sz w:val="32"/>
        </w:rPr>
        <w:t xml:space="preserve">rd pour affronter notre principale armée, manœuvre qui laissera la </w:t>
      </w:r>
      <w:r>
        <w:rPr>
          <w:rFonts w:ascii="Georgia" w:hAnsi="Georgia"/>
          <w:sz w:val="32"/>
        </w:rPr>
        <w:t>seco</w:t>
      </w:r>
      <w:r w:rsidR="00E2648A" w:rsidRPr="007A6F8D">
        <w:rPr>
          <w:rFonts w:ascii="Georgia" w:hAnsi="Georgia"/>
          <w:sz w:val="32"/>
        </w:rPr>
        <w:t>nde libre de galoper sur la rive gauche jusqu</w:t>
      </w:r>
      <w:r w:rsidR="00E2648A">
        <w:rPr>
          <w:rFonts w:ascii="Georgia" w:hAnsi="Georgia"/>
          <w:sz w:val="32"/>
        </w:rPr>
        <w:t>’</w:t>
      </w:r>
      <w:r>
        <w:rPr>
          <w:rFonts w:ascii="Georgia" w:hAnsi="Georgia"/>
          <w:sz w:val="32"/>
        </w:rPr>
        <w:t>à Vivesaigues. » Sa</w:t>
      </w:r>
      <w:r w:rsidR="00E2648A" w:rsidRPr="007A6F8D">
        <w:rPr>
          <w:rFonts w:ascii="Georgia" w:hAnsi="Georgia"/>
          <w:sz w:val="32"/>
        </w:rPr>
        <w:t>ns aller jusqu</w:t>
      </w:r>
      <w:r w:rsidR="00E2648A">
        <w:rPr>
          <w:rFonts w:ascii="Georgia" w:hAnsi="Georgia"/>
          <w:sz w:val="32"/>
        </w:rPr>
        <w:t>’</w:t>
      </w:r>
      <w:r w:rsidR="00E2648A" w:rsidRPr="007A6F8D">
        <w:rPr>
          <w:rFonts w:ascii="Georgia" w:hAnsi="Georgia"/>
          <w:sz w:val="32"/>
        </w:rPr>
        <w:t>à sourire, il se rejeta contre le dossier de son siège, point trop mécontent de lui-même mais affamé d</w:t>
      </w:r>
      <w:r w:rsidR="00E2648A">
        <w:rPr>
          <w:rFonts w:ascii="Georgia" w:hAnsi="Georgia"/>
          <w:sz w:val="32"/>
        </w:rPr>
        <w:t>’</w:t>
      </w:r>
      <w:r w:rsidR="00E2648A" w:rsidRPr="007A6F8D">
        <w:rPr>
          <w:rFonts w:ascii="Georgia" w:hAnsi="Georgia"/>
          <w:sz w:val="32"/>
        </w:rPr>
        <w:t>un bout d</w:t>
      </w:r>
      <w:r w:rsidR="00E2648A">
        <w:rPr>
          <w:rFonts w:ascii="Georgia" w:hAnsi="Georgia"/>
          <w:sz w:val="32"/>
        </w:rPr>
        <w:t>’</w:t>
      </w:r>
      <w:r w:rsidR="00E2648A" w:rsidRPr="007A6F8D">
        <w:rPr>
          <w:rFonts w:ascii="Georgia" w:hAnsi="Georgia"/>
          <w:sz w:val="32"/>
        </w:rPr>
        <w:t>éloge.</w:t>
      </w:r>
    </w:p>
    <w:p w:rsidR="00E2648A" w:rsidRPr="007A6F8D" w:rsidRDefault="008E29E5" w:rsidP="00E2648A">
      <w:pPr>
        <w:ind w:firstLine="720"/>
        <w:jc w:val="both"/>
        <w:rPr>
          <w:rFonts w:ascii="Georgia" w:hAnsi="Georgia"/>
          <w:sz w:val="32"/>
        </w:rPr>
      </w:pPr>
      <w:r>
        <w:rPr>
          <w:rFonts w:ascii="Georgia" w:hAnsi="Georgia"/>
          <w:sz w:val="32"/>
        </w:rPr>
        <w:t>L</w:t>
      </w:r>
      <w:r w:rsidR="00E2648A" w:rsidRPr="007A6F8D">
        <w:rPr>
          <w:rFonts w:ascii="Georgia" w:hAnsi="Georgia"/>
          <w:sz w:val="32"/>
        </w:rPr>
        <w:t>es yeux attachés à la carte, elle fronça le sourcil. « Tu mettrais une rivière entre tes deux armées...</w:t>
      </w:r>
    </w:p>
    <w:p w:rsidR="008E29E5" w:rsidRDefault="008E29E5" w:rsidP="00E2648A">
      <w:pPr>
        <w:ind w:firstLine="720"/>
        <w:jc w:val="both"/>
        <w:rPr>
          <w:rFonts w:ascii="Georgia" w:hAnsi="Georgia"/>
          <w:sz w:val="32"/>
        </w:rPr>
      </w:pPr>
      <w:r w:rsidRPr="007A6F8D">
        <w:rPr>
          <w:rFonts w:ascii="Georgia" w:hAnsi="Georgia"/>
          <w:sz w:val="32"/>
        </w:rPr>
        <w:lastRenderedPageBreak/>
        <w:t>—</w:t>
      </w:r>
      <w:r>
        <w:rPr>
          <w:rFonts w:ascii="Georgia" w:hAnsi="Georgia"/>
          <w:sz w:val="32"/>
        </w:rPr>
        <w:t xml:space="preserve"> </w:t>
      </w:r>
      <w:r w:rsidRPr="008E29E5">
        <w:rPr>
          <w:rFonts w:ascii="Georgia" w:hAnsi="Georgia"/>
          <w:i/>
          <w:sz w:val="32"/>
        </w:rPr>
        <w:t>E</w:t>
      </w:r>
      <w:r w:rsidR="00E2648A" w:rsidRPr="008E29E5">
        <w:rPr>
          <w:rFonts w:ascii="Georgia" w:hAnsi="Georgia"/>
          <w:i/>
          <w:sz w:val="32"/>
        </w:rPr>
        <w:t>t</w:t>
      </w:r>
      <w:r w:rsidR="00E2648A" w:rsidRPr="007A6F8D">
        <w:rPr>
          <w:rFonts w:ascii="Georgia" w:hAnsi="Georgia"/>
          <w:sz w:val="32"/>
        </w:rPr>
        <w:t xml:space="preserve"> entre Jaime et Tywin ! » s</w:t>
      </w:r>
      <w:r w:rsidR="00E2648A">
        <w:rPr>
          <w:rFonts w:ascii="Georgia" w:hAnsi="Georgia"/>
          <w:sz w:val="32"/>
        </w:rPr>
        <w:t>’</w:t>
      </w:r>
      <w:r w:rsidR="00E2648A" w:rsidRPr="007A6F8D">
        <w:rPr>
          <w:rFonts w:ascii="Georgia" w:hAnsi="Georgia"/>
          <w:sz w:val="32"/>
        </w:rPr>
        <w:t>enflamma-t-il. Et, sans plus répri</w:t>
      </w:r>
      <w:r>
        <w:rPr>
          <w:rFonts w:ascii="Georgia" w:hAnsi="Georgia"/>
          <w:sz w:val="32"/>
        </w:rPr>
        <w:t>mer</w:t>
      </w:r>
      <w:r w:rsidR="00E2648A" w:rsidRPr="007A6F8D">
        <w:rPr>
          <w:rFonts w:ascii="Georgia" w:hAnsi="Georgia"/>
          <w:sz w:val="32"/>
        </w:rPr>
        <w:t xml:space="preserve"> son sourire : «</w:t>
      </w:r>
      <w:r>
        <w:rPr>
          <w:rFonts w:ascii="Georgia" w:hAnsi="Georgia"/>
          <w:sz w:val="32"/>
        </w:rPr>
        <w:t xml:space="preserve"> </w:t>
      </w:r>
      <w:r w:rsidR="00E2648A" w:rsidRPr="007A6F8D">
        <w:rPr>
          <w:rFonts w:ascii="Georgia" w:hAnsi="Georgia"/>
          <w:sz w:val="32"/>
        </w:rPr>
        <w:t>Après le gué des Rubis, la Verfurque est infran</w:t>
      </w:r>
      <w:r>
        <w:rPr>
          <w:rFonts w:ascii="Georgia" w:hAnsi="Georgia"/>
          <w:sz w:val="32"/>
        </w:rPr>
        <w:t>ch</w:t>
      </w:r>
      <w:r w:rsidR="00E2648A" w:rsidRPr="008E29E5">
        <w:rPr>
          <w:rFonts w:ascii="Georgia" w:hAnsi="Georgia"/>
          <w:sz w:val="32"/>
        </w:rPr>
        <w:t>i</w:t>
      </w:r>
      <w:r>
        <w:rPr>
          <w:rFonts w:ascii="Georgia" w:hAnsi="Georgia"/>
          <w:sz w:val="32"/>
        </w:rPr>
        <w:t>s</w:t>
      </w:r>
      <w:r w:rsidR="00E2648A" w:rsidRPr="008E29E5">
        <w:rPr>
          <w:rFonts w:ascii="Georgia" w:hAnsi="Georgia"/>
          <w:sz w:val="32"/>
        </w:rPr>
        <w:t xml:space="preserve">sable tout du long vers l’amont jusqu’au pont des Jumeaux, mais </w:t>
      </w:r>
      <w:r>
        <w:rPr>
          <w:rFonts w:ascii="Georgia" w:hAnsi="Georgia"/>
          <w:sz w:val="32"/>
        </w:rPr>
        <w:t>c’</w:t>
      </w:r>
      <w:r w:rsidR="00E2648A" w:rsidRPr="008E29E5">
        <w:rPr>
          <w:rFonts w:ascii="Georgia" w:hAnsi="Georgia"/>
          <w:sz w:val="32"/>
        </w:rPr>
        <w:t>est</w:t>
      </w:r>
      <w:r w:rsidR="00E2648A" w:rsidRPr="007A6F8D">
        <w:rPr>
          <w:rFonts w:ascii="Georgia" w:hAnsi="Georgia"/>
          <w:sz w:val="32"/>
        </w:rPr>
        <w:t xml:space="preserve"> lord Frey qui le contrôle..., et il es</w:t>
      </w:r>
      <w:r>
        <w:rPr>
          <w:rFonts w:ascii="Georgia" w:hAnsi="Georgia"/>
          <w:sz w:val="32"/>
        </w:rPr>
        <w:t>t vassal de Grand-Père, non ? »</w:t>
      </w:r>
    </w:p>
    <w:p w:rsidR="00E2648A" w:rsidRPr="007A6F8D" w:rsidRDefault="008E29E5" w:rsidP="00E2648A">
      <w:pPr>
        <w:ind w:firstLine="720"/>
        <w:jc w:val="both"/>
        <w:rPr>
          <w:rFonts w:ascii="Georgia" w:hAnsi="Georgia"/>
          <w:sz w:val="32"/>
        </w:rPr>
      </w:pPr>
      <w:r w:rsidRPr="008E29E5">
        <w:rPr>
          <w:rFonts w:ascii="Georgia" w:hAnsi="Georgia"/>
          <w:i/>
          <w:sz w:val="32"/>
        </w:rPr>
        <w:t>L</w:t>
      </w:r>
      <w:r w:rsidR="00E2648A" w:rsidRPr="008E29E5">
        <w:rPr>
          <w:rFonts w:ascii="Georgia" w:hAnsi="Georgia"/>
          <w:i/>
          <w:sz w:val="32"/>
        </w:rPr>
        <w:t>ord Frey le Tardif</w:t>
      </w:r>
      <w:r w:rsidR="00E2648A" w:rsidRPr="008E29E5">
        <w:rPr>
          <w:rFonts w:ascii="Georgia" w:hAnsi="Georgia"/>
          <w:sz w:val="32"/>
        </w:rPr>
        <w:t>,</w:t>
      </w:r>
      <w:r w:rsidR="00E2648A" w:rsidRPr="007A6F8D">
        <w:rPr>
          <w:rFonts w:ascii="Georgia" w:hAnsi="Georgia"/>
          <w:sz w:val="32"/>
        </w:rPr>
        <w:t xml:space="preserve"> songea-t-elle. « Oui..., mais mon père s</w:t>
      </w:r>
      <w:r w:rsidR="00E2648A">
        <w:rPr>
          <w:rFonts w:ascii="Georgia" w:hAnsi="Georgia"/>
          <w:sz w:val="32"/>
        </w:rPr>
        <w:t>’</w:t>
      </w:r>
      <w:r>
        <w:rPr>
          <w:rFonts w:ascii="Georgia" w:hAnsi="Georgia"/>
          <w:sz w:val="32"/>
        </w:rPr>
        <w:t>est touj</w:t>
      </w:r>
      <w:r w:rsidR="00E2648A" w:rsidRPr="007A6F8D">
        <w:rPr>
          <w:rFonts w:ascii="Georgia" w:hAnsi="Georgia"/>
          <w:sz w:val="32"/>
        </w:rPr>
        <w:t>ours défié de lui. Fais de même.</w:t>
      </w:r>
    </w:p>
    <w:p w:rsidR="00E2648A" w:rsidRPr="007A6F8D" w:rsidRDefault="008E29E5"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Je n</w:t>
      </w:r>
      <w:r w:rsidR="00E2648A">
        <w:rPr>
          <w:rFonts w:ascii="Georgia" w:hAnsi="Georgia"/>
          <w:sz w:val="32"/>
        </w:rPr>
        <w:t>’</w:t>
      </w:r>
      <w:r w:rsidR="00E2648A" w:rsidRPr="007A6F8D">
        <w:rPr>
          <w:rFonts w:ascii="Georgia" w:hAnsi="Georgia"/>
          <w:sz w:val="32"/>
        </w:rPr>
        <w:t xml:space="preserve">y manquerai pas, promit-il. Mais dites-moi votre </w:t>
      </w:r>
      <w:r w:rsidRPr="007A6F8D">
        <w:rPr>
          <w:rFonts w:ascii="Georgia" w:hAnsi="Georgia"/>
          <w:sz w:val="32"/>
        </w:rPr>
        <w:t>sentiment</w:t>
      </w:r>
      <w:r w:rsidR="00E2648A" w:rsidRPr="007A6F8D">
        <w:rPr>
          <w:rFonts w:ascii="Georgia" w:hAnsi="Georgia"/>
          <w:sz w:val="32"/>
        </w:rPr>
        <w:t>... ? »</w:t>
      </w:r>
    </w:p>
    <w:p w:rsidR="00E2648A" w:rsidRPr="008E29E5" w:rsidRDefault="00E2648A" w:rsidP="00E2648A">
      <w:pPr>
        <w:ind w:firstLine="720"/>
        <w:jc w:val="both"/>
        <w:rPr>
          <w:rFonts w:ascii="Georgia" w:hAnsi="Georgia"/>
          <w:sz w:val="32"/>
        </w:rPr>
      </w:pPr>
      <w:r w:rsidRPr="008E29E5">
        <w:rPr>
          <w:rFonts w:ascii="Georgia" w:hAnsi="Georgia"/>
          <w:sz w:val="32"/>
        </w:rPr>
        <w:t>Elle était impressionnée, malgré qu’elle en eût.</w:t>
      </w:r>
      <w:r w:rsidRPr="008E29E5">
        <w:rPr>
          <w:rFonts w:ascii="Georgia" w:hAnsi="Georgia"/>
          <w:i/>
          <w:sz w:val="32"/>
        </w:rPr>
        <w:t xml:space="preserve"> Il a l’allure d’un Tully, mais il n’en est pas moins le fils de son père, et Ned l’a bien formé</w:t>
      </w:r>
      <w:r w:rsidRPr="008E29E5">
        <w:rPr>
          <w:rFonts w:ascii="Georgia" w:hAnsi="Georgia"/>
          <w:sz w:val="32"/>
        </w:rPr>
        <w:t>, « Quelle armée commanderais-tu ?</w:t>
      </w:r>
    </w:p>
    <w:p w:rsidR="00E2648A" w:rsidRPr="007A6F8D" w:rsidRDefault="00E2648A" w:rsidP="00E2648A">
      <w:pPr>
        <w:ind w:firstLine="720"/>
        <w:jc w:val="both"/>
        <w:rPr>
          <w:rFonts w:ascii="Georgia" w:hAnsi="Georgia"/>
          <w:sz w:val="32"/>
        </w:rPr>
      </w:pPr>
      <w:r w:rsidRPr="007A6F8D">
        <w:rPr>
          <w:rFonts w:ascii="Georgia" w:hAnsi="Georgia"/>
          <w:sz w:val="32"/>
        </w:rPr>
        <w:t>— La seconde », répondit-il sans l</w:t>
      </w:r>
      <w:r>
        <w:rPr>
          <w:rFonts w:ascii="Georgia" w:hAnsi="Georgia"/>
          <w:sz w:val="32"/>
        </w:rPr>
        <w:t>’</w:t>
      </w:r>
      <w:r w:rsidRPr="007A6F8D">
        <w:rPr>
          <w:rFonts w:ascii="Georgia" w:hAnsi="Georgia"/>
          <w:sz w:val="32"/>
        </w:rPr>
        <w:t>ombre d</w:t>
      </w:r>
      <w:r>
        <w:rPr>
          <w:rFonts w:ascii="Georgia" w:hAnsi="Georgia"/>
          <w:sz w:val="32"/>
        </w:rPr>
        <w:t>’</w:t>
      </w:r>
      <w:r w:rsidRPr="007A6F8D">
        <w:rPr>
          <w:rFonts w:ascii="Georgia" w:hAnsi="Georgia"/>
          <w:sz w:val="32"/>
        </w:rPr>
        <w:t>une hésitation. Tout son père, à nouveau. Ned ne manquait jamais d</w:t>
      </w:r>
      <w:r>
        <w:rPr>
          <w:rFonts w:ascii="Georgia" w:hAnsi="Georgia"/>
          <w:sz w:val="32"/>
        </w:rPr>
        <w:t>’</w:t>
      </w:r>
      <w:r w:rsidR="008E29E5">
        <w:rPr>
          <w:rFonts w:ascii="Georgia" w:hAnsi="Georgia"/>
          <w:sz w:val="32"/>
        </w:rPr>
        <w:t>assumer la tâche la</w:t>
      </w:r>
      <w:r w:rsidRPr="007A6F8D">
        <w:rPr>
          <w:rFonts w:ascii="Georgia" w:hAnsi="Georgia"/>
          <w:sz w:val="32"/>
        </w:rPr>
        <w:t xml:space="preserve"> plus périlleuse.</w:t>
      </w:r>
    </w:p>
    <w:p w:rsidR="00E2648A" w:rsidRPr="007A6F8D" w:rsidRDefault="00E2648A" w:rsidP="00E2648A">
      <w:pPr>
        <w:ind w:firstLine="720"/>
        <w:jc w:val="both"/>
        <w:rPr>
          <w:rFonts w:ascii="Georgia" w:hAnsi="Georgia"/>
          <w:sz w:val="32"/>
        </w:rPr>
      </w:pPr>
      <w:r w:rsidRPr="007A6F8D">
        <w:rPr>
          <w:rFonts w:ascii="Georgia" w:hAnsi="Georgia"/>
          <w:sz w:val="32"/>
        </w:rPr>
        <w:t>« Et la première ?</w:t>
      </w:r>
    </w:p>
    <w:p w:rsidR="00E2648A" w:rsidRPr="007A6F8D" w:rsidRDefault="00E2648A" w:rsidP="00E2648A">
      <w:pPr>
        <w:ind w:firstLine="720"/>
        <w:jc w:val="both"/>
        <w:rPr>
          <w:rFonts w:ascii="Georgia" w:hAnsi="Georgia"/>
          <w:sz w:val="32"/>
        </w:rPr>
      </w:pPr>
      <w:r w:rsidRPr="007A6F8D">
        <w:rPr>
          <w:rFonts w:ascii="Georgia" w:hAnsi="Georgia"/>
          <w:sz w:val="32"/>
        </w:rPr>
        <w:t>— Lard-Jon ne cesse de répéter qu</w:t>
      </w:r>
      <w:r>
        <w:rPr>
          <w:rFonts w:ascii="Georgia" w:hAnsi="Georgia"/>
          <w:sz w:val="32"/>
        </w:rPr>
        <w:t>’</w:t>
      </w:r>
      <w:r w:rsidRPr="007A6F8D">
        <w:rPr>
          <w:rFonts w:ascii="Georgia" w:hAnsi="Georgia"/>
          <w:sz w:val="32"/>
        </w:rPr>
        <w:t>il faut écrabouiller Tywin. Je pensais lui en laisser l</w:t>
      </w:r>
      <w:r>
        <w:rPr>
          <w:rFonts w:ascii="Georgia" w:hAnsi="Georgia"/>
          <w:sz w:val="32"/>
        </w:rPr>
        <w:t>’</w:t>
      </w:r>
      <w:r w:rsidRPr="007A6F8D">
        <w:rPr>
          <w:rFonts w:ascii="Georgia" w:hAnsi="Georgia"/>
          <w:sz w:val="32"/>
        </w:rPr>
        <w:t>honneur. »</w:t>
      </w:r>
    </w:p>
    <w:p w:rsidR="00E2648A" w:rsidRPr="007A6F8D" w:rsidRDefault="00E2648A" w:rsidP="00E2648A">
      <w:pPr>
        <w:ind w:firstLine="720"/>
        <w:jc w:val="both"/>
        <w:rPr>
          <w:rFonts w:ascii="Georgia" w:hAnsi="Georgia"/>
          <w:sz w:val="32"/>
        </w:rPr>
      </w:pPr>
      <w:r w:rsidRPr="007A6F8D">
        <w:rPr>
          <w:rFonts w:ascii="Georgia" w:hAnsi="Georgia"/>
          <w:sz w:val="32"/>
        </w:rPr>
        <w:t>Son premier faux pas. Mais comment le lui signaler sans blesser sa sécurité de béjaune ? « Ton père m</w:t>
      </w:r>
      <w:r>
        <w:rPr>
          <w:rFonts w:ascii="Georgia" w:hAnsi="Georgia"/>
          <w:sz w:val="32"/>
        </w:rPr>
        <w:t>’</w:t>
      </w:r>
      <w:r w:rsidRPr="007A6F8D">
        <w:rPr>
          <w:rFonts w:ascii="Georgia" w:hAnsi="Georgia"/>
          <w:sz w:val="32"/>
        </w:rPr>
        <w:t>a dit un jour n</w:t>
      </w:r>
      <w:r>
        <w:rPr>
          <w:rFonts w:ascii="Georgia" w:hAnsi="Georgia"/>
          <w:sz w:val="32"/>
        </w:rPr>
        <w:t>’</w:t>
      </w:r>
      <w:r w:rsidRPr="007A6F8D">
        <w:rPr>
          <w:rFonts w:ascii="Georgia" w:hAnsi="Georgia"/>
          <w:sz w:val="32"/>
        </w:rPr>
        <w:t>avoir jamais connu d</w:t>
      </w:r>
      <w:r>
        <w:rPr>
          <w:rFonts w:ascii="Georgia" w:hAnsi="Georgia"/>
          <w:sz w:val="32"/>
        </w:rPr>
        <w:t>’</w:t>
      </w:r>
      <w:r w:rsidRPr="007A6F8D">
        <w:rPr>
          <w:rFonts w:ascii="Georgia" w:hAnsi="Georgia"/>
          <w:sz w:val="32"/>
        </w:rPr>
        <w:t>homme plus intrépide. »</w:t>
      </w:r>
    </w:p>
    <w:p w:rsidR="00E2648A" w:rsidRPr="007A6F8D" w:rsidRDefault="00E2648A" w:rsidP="00E2648A">
      <w:pPr>
        <w:ind w:firstLine="720"/>
        <w:jc w:val="both"/>
        <w:rPr>
          <w:rFonts w:ascii="Georgia" w:hAnsi="Georgia"/>
          <w:sz w:val="32"/>
        </w:rPr>
      </w:pPr>
      <w:r w:rsidRPr="007A6F8D">
        <w:rPr>
          <w:rFonts w:ascii="Georgia" w:hAnsi="Georgia"/>
          <w:sz w:val="32"/>
        </w:rPr>
        <w:t>Il s</w:t>
      </w:r>
      <w:r>
        <w:rPr>
          <w:rFonts w:ascii="Georgia" w:hAnsi="Georgia"/>
          <w:sz w:val="32"/>
        </w:rPr>
        <w:t>’</w:t>
      </w:r>
      <w:r w:rsidRPr="007A6F8D">
        <w:rPr>
          <w:rFonts w:ascii="Georgia" w:hAnsi="Georgia"/>
          <w:sz w:val="32"/>
        </w:rPr>
        <w:t>épanouit. « Vent Gris lui a dévoré deux doigts, et ça l</w:t>
      </w:r>
      <w:r>
        <w:rPr>
          <w:rFonts w:ascii="Georgia" w:hAnsi="Georgia"/>
          <w:sz w:val="32"/>
        </w:rPr>
        <w:t>’</w:t>
      </w:r>
      <w:r w:rsidRPr="007A6F8D">
        <w:rPr>
          <w:rFonts w:ascii="Georgia" w:hAnsi="Georgia"/>
          <w:sz w:val="32"/>
        </w:rPr>
        <w:t xml:space="preserve">a fait </w:t>
      </w:r>
      <w:r w:rsidRPr="008E29E5">
        <w:rPr>
          <w:rFonts w:ascii="Georgia" w:hAnsi="Georgia"/>
          <w:i/>
          <w:sz w:val="32"/>
        </w:rPr>
        <w:t>rire</w:t>
      </w:r>
      <w:r w:rsidRPr="007A6F8D">
        <w:rPr>
          <w:rFonts w:ascii="Georgia" w:hAnsi="Georgia"/>
          <w:sz w:val="32"/>
        </w:rPr>
        <w:t xml:space="preserve"> ! Donc, vous m</w:t>
      </w:r>
      <w:r>
        <w:rPr>
          <w:rFonts w:ascii="Georgia" w:hAnsi="Georgia"/>
          <w:sz w:val="32"/>
        </w:rPr>
        <w:t>’</w:t>
      </w:r>
      <w:r w:rsidRPr="007A6F8D">
        <w:rPr>
          <w:rFonts w:ascii="Georgia" w:hAnsi="Georgia"/>
          <w:sz w:val="32"/>
        </w:rPr>
        <w:t>approuvez ?</w:t>
      </w:r>
    </w:p>
    <w:p w:rsidR="00E2648A" w:rsidRPr="007A6F8D" w:rsidRDefault="00E2648A" w:rsidP="00E2648A">
      <w:pPr>
        <w:ind w:firstLine="720"/>
        <w:jc w:val="both"/>
        <w:rPr>
          <w:rFonts w:ascii="Georgia" w:hAnsi="Georgia"/>
          <w:sz w:val="32"/>
        </w:rPr>
      </w:pPr>
      <w:r w:rsidRPr="007A6F8D">
        <w:rPr>
          <w:rFonts w:ascii="Georgia" w:hAnsi="Georgia"/>
          <w:sz w:val="32"/>
        </w:rPr>
        <w:t>— Ton père n</w:t>
      </w:r>
      <w:r>
        <w:rPr>
          <w:rFonts w:ascii="Georgia" w:hAnsi="Georgia"/>
          <w:sz w:val="32"/>
        </w:rPr>
        <w:t>’</w:t>
      </w:r>
      <w:r w:rsidRPr="007A6F8D">
        <w:rPr>
          <w:rFonts w:ascii="Georgia" w:hAnsi="Georgia"/>
          <w:sz w:val="32"/>
        </w:rPr>
        <w:t>est pas intrépide, insinua-t-elle, il se contente d</w:t>
      </w:r>
      <w:r>
        <w:rPr>
          <w:rFonts w:ascii="Georgia" w:hAnsi="Georgia"/>
          <w:sz w:val="32"/>
        </w:rPr>
        <w:t>’</w:t>
      </w:r>
      <w:r w:rsidRPr="007A6F8D">
        <w:rPr>
          <w:rFonts w:ascii="Georgia" w:hAnsi="Georgia"/>
          <w:sz w:val="32"/>
        </w:rPr>
        <w:t>être brave, c</w:t>
      </w:r>
      <w:r>
        <w:rPr>
          <w:rFonts w:ascii="Georgia" w:hAnsi="Georgia"/>
          <w:sz w:val="32"/>
        </w:rPr>
        <w:t>’</w:t>
      </w:r>
      <w:r w:rsidRPr="007A6F8D">
        <w:rPr>
          <w:rFonts w:ascii="Georgia" w:hAnsi="Georgia"/>
          <w:sz w:val="32"/>
        </w:rPr>
        <w:t>est très différent... »</w:t>
      </w:r>
    </w:p>
    <w:p w:rsidR="00E2648A" w:rsidRPr="007A6F8D" w:rsidRDefault="00E2648A" w:rsidP="00E2648A">
      <w:pPr>
        <w:ind w:firstLine="720"/>
        <w:jc w:val="both"/>
        <w:rPr>
          <w:rFonts w:ascii="Georgia" w:hAnsi="Georgia"/>
          <w:sz w:val="32"/>
        </w:rPr>
      </w:pPr>
      <w:r w:rsidRPr="007A6F8D">
        <w:rPr>
          <w:rFonts w:ascii="Georgia" w:hAnsi="Georgia"/>
          <w:sz w:val="32"/>
        </w:rPr>
        <w:t>Il médita la chose un moment. « L</w:t>
      </w:r>
      <w:r>
        <w:rPr>
          <w:rFonts w:ascii="Georgia" w:hAnsi="Georgia"/>
          <w:sz w:val="32"/>
        </w:rPr>
        <w:t>’</w:t>
      </w:r>
      <w:r w:rsidRPr="007A6F8D">
        <w:rPr>
          <w:rFonts w:ascii="Georgia" w:hAnsi="Georgia"/>
          <w:sz w:val="32"/>
        </w:rPr>
        <w:t>armée de l</w:t>
      </w:r>
      <w:r>
        <w:rPr>
          <w:rFonts w:ascii="Georgia" w:hAnsi="Georgia"/>
          <w:sz w:val="32"/>
        </w:rPr>
        <w:t>’</w:t>
      </w:r>
      <w:r w:rsidRPr="007A6F8D">
        <w:rPr>
          <w:rFonts w:ascii="Georgia" w:hAnsi="Georgia"/>
          <w:sz w:val="32"/>
        </w:rPr>
        <w:t>est constituera le seul obstacle entre Tywin et Winterfell, dit-il, tout pensif. Enfin..., le seul avec ce que je laisserai d</w:t>
      </w:r>
      <w:r>
        <w:rPr>
          <w:rFonts w:ascii="Georgia" w:hAnsi="Georgia"/>
          <w:sz w:val="32"/>
        </w:rPr>
        <w:t>’</w:t>
      </w:r>
      <w:r w:rsidRPr="007A6F8D">
        <w:rPr>
          <w:rFonts w:ascii="Georgia" w:hAnsi="Georgia"/>
          <w:sz w:val="32"/>
        </w:rPr>
        <w:t>archers à Moat Cailin. Ainsi, pas d</w:t>
      </w:r>
      <w:r>
        <w:rPr>
          <w:rFonts w:ascii="Georgia" w:hAnsi="Georgia"/>
          <w:sz w:val="32"/>
        </w:rPr>
        <w:t>’</w:t>
      </w:r>
      <w:r w:rsidR="008E29E5" w:rsidRPr="007A6F8D">
        <w:rPr>
          <w:rFonts w:ascii="Georgia" w:hAnsi="Georgia"/>
          <w:sz w:val="32"/>
        </w:rPr>
        <w:t>intrépide</w:t>
      </w:r>
      <w:r w:rsidRPr="007A6F8D">
        <w:rPr>
          <w:rFonts w:ascii="Georgia" w:hAnsi="Georgia"/>
          <w:sz w:val="32"/>
        </w:rPr>
        <w:t>, c</w:t>
      </w:r>
      <w:r>
        <w:rPr>
          <w:rFonts w:ascii="Georgia" w:hAnsi="Georgia"/>
          <w:sz w:val="32"/>
        </w:rPr>
        <w:t>’</w:t>
      </w:r>
      <w:r w:rsidRPr="007A6F8D">
        <w:rPr>
          <w:rFonts w:ascii="Georgia" w:hAnsi="Georgia"/>
          <w:sz w:val="32"/>
        </w:rPr>
        <w:t>est cela ?</w:t>
      </w:r>
    </w:p>
    <w:p w:rsidR="00E2648A" w:rsidRPr="007A6F8D" w:rsidRDefault="00E2648A" w:rsidP="00E2648A">
      <w:pPr>
        <w:ind w:firstLine="720"/>
        <w:jc w:val="both"/>
        <w:rPr>
          <w:rFonts w:ascii="Georgia" w:hAnsi="Georgia"/>
          <w:sz w:val="32"/>
        </w:rPr>
      </w:pPr>
      <w:r w:rsidRPr="007A6F8D">
        <w:rPr>
          <w:rFonts w:ascii="Georgia" w:hAnsi="Georgia"/>
          <w:sz w:val="32"/>
        </w:rPr>
        <w:t>— C</w:t>
      </w:r>
      <w:r>
        <w:rPr>
          <w:rFonts w:ascii="Georgia" w:hAnsi="Georgia"/>
          <w:sz w:val="32"/>
        </w:rPr>
        <w:t>’</w:t>
      </w:r>
      <w:r w:rsidRPr="007A6F8D">
        <w:rPr>
          <w:rFonts w:ascii="Georgia" w:hAnsi="Georgia"/>
          <w:sz w:val="32"/>
        </w:rPr>
        <w:t>est cela. Il faut à ce poste du sang-froid, selon moi, de la rouerie, pas de la témérité.</w:t>
      </w:r>
    </w:p>
    <w:p w:rsidR="00E2648A" w:rsidRPr="007A6F8D" w:rsidRDefault="00E2648A" w:rsidP="00E2648A">
      <w:pPr>
        <w:ind w:firstLine="720"/>
        <w:jc w:val="both"/>
        <w:rPr>
          <w:rFonts w:ascii="Georgia" w:hAnsi="Georgia"/>
          <w:sz w:val="32"/>
        </w:rPr>
      </w:pPr>
      <w:r w:rsidRPr="007A6F8D">
        <w:rPr>
          <w:rFonts w:ascii="Georgia" w:hAnsi="Georgia"/>
          <w:sz w:val="32"/>
        </w:rPr>
        <w:t>— Roose Bolton..., grommela-t-il aussitôt. Ce type me fait froid dans le dos.</w:t>
      </w:r>
    </w:p>
    <w:p w:rsidR="00E2648A" w:rsidRPr="007A6F8D" w:rsidRDefault="00E2648A" w:rsidP="00E2648A">
      <w:pPr>
        <w:ind w:firstLine="720"/>
        <w:jc w:val="both"/>
        <w:rPr>
          <w:rFonts w:ascii="Georgia" w:hAnsi="Georgia"/>
          <w:sz w:val="32"/>
        </w:rPr>
      </w:pPr>
      <w:r w:rsidRPr="007A6F8D">
        <w:rPr>
          <w:rFonts w:ascii="Georgia" w:hAnsi="Georgia"/>
          <w:sz w:val="32"/>
        </w:rPr>
        <w:t>— Hé bien, prions qu</w:t>
      </w:r>
      <w:r>
        <w:rPr>
          <w:rFonts w:ascii="Georgia" w:hAnsi="Georgia"/>
          <w:sz w:val="32"/>
        </w:rPr>
        <w:t>’</w:t>
      </w:r>
      <w:r w:rsidRPr="007A6F8D">
        <w:rPr>
          <w:rFonts w:ascii="Georgia" w:hAnsi="Georgia"/>
          <w:sz w:val="32"/>
        </w:rPr>
        <w:t>il fasse le même effet à lord Tywin. »</w:t>
      </w:r>
    </w:p>
    <w:p w:rsidR="008E29E5" w:rsidRDefault="00E2648A" w:rsidP="00E2648A">
      <w:pPr>
        <w:ind w:firstLine="720"/>
        <w:jc w:val="both"/>
        <w:rPr>
          <w:rFonts w:ascii="Georgia" w:hAnsi="Georgia"/>
          <w:sz w:val="32"/>
        </w:rPr>
      </w:pPr>
      <w:r w:rsidRPr="007A6F8D">
        <w:rPr>
          <w:rFonts w:ascii="Georgia" w:hAnsi="Georgia"/>
          <w:sz w:val="32"/>
        </w:rPr>
        <w:t>Robb acquiesça d</w:t>
      </w:r>
      <w:r>
        <w:rPr>
          <w:rFonts w:ascii="Georgia" w:hAnsi="Georgia"/>
          <w:sz w:val="32"/>
        </w:rPr>
        <w:t>’</w:t>
      </w:r>
      <w:r w:rsidRPr="007A6F8D">
        <w:rPr>
          <w:rFonts w:ascii="Georgia" w:hAnsi="Georgia"/>
          <w:sz w:val="32"/>
        </w:rPr>
        <w:t>un signe et entreprit d</w:t>
      </w:r>
      <w:r>
        <w:rPr>
          <w:rFonts w:ascii="Georgia" w:hAnsi="Georgia"/>
          <w:sz w:val="32"/>
        </w:rPr>
        <w:t>’</w:t>
      </w:r>
      <w:r w:rsidR="008E29E5">
        <w:rPr>
          <w:rFonts w:ascii="Georgia" w:hAnsi="Georgia"/>
          <w:sz w:val="32"/>
        </w:rPr>
        <w:t>enrouler la carte. « Le</w:t>
      </w:r>
      <w:r w:rsidRPr="007A6F8D">
        <w:rPr>
          <w:rFonts w:ascii="Georgia" w:hAnsi="Georgia"/>
          <w:sz w:val="32"/>
        </w:rPr>
        <w:t xml:space="preserve"> temps de donner mes ordres, et je vous compose une escorte pour regagner Winterfell. »</w:t>
      </w:r>
    </w:p>
    <w:p w:rsidR="00E2648A" w:rsidRPr="007A6F8D" w:rsidRDefault="00E2648A" w:rsidP="00E2648A">
      <w:pPr>
        <w:ind w:firstLine="720"/>
        <w:jc w:val="both"/>
        <w:rPr>
          <w:rFonts w:ascii="Georgia" w:hAnsi="Georgia"/>
          <w:sz w:val="32"/>
        </w:rPr>
      </w:pPr>
      <w:r w:rsidRPr="007A6F8D">
        <w:rPr>
          <w:rFonts w:ascii="Georgia" w:hAnsi="Georgia"/>
          <w:sz w:val="32"/>
        </w:rPr>
        <w:lastRenderedPageBreak/>
        <w:t>Jusque-là, Catelyn s</w:t>
      </w:r>
      <w:r>
        <w:rPr>
          <w:rFonts w:ascii="Georgia" w:hAnsi="Georgia"/>
          <w:sz w:val="32"/>
        </w:rPr>
        <w:t>’</w:t>
      </w:r>
      <w:r w:rsidRPr="007A6F8D">
        <w:rPr>
          <w:rFonts w:ascii="Georgia" w:hAnsi="Georgia"/>
          <w:sz w:val="32"/>
        </w:rPr>
        <w:t>était fouetté les flancs pour ne pas flancher, par amour pour Ned, par amour pour ce bougre de brave opiniâtre qu</w:t>
      </w:r>
      <w:r>
        <w:rPr>
          <w:rFonts w:ascii="Georgia" w:hAnsi="Georgia"/>
          <w:sz w:val="32"/>
        </w:rPr>
        <w:t>’</w:t>
      </w:r>
      <w:r w:rsidRPr="007A6F8D">
        <w:rPr>
          <w:rFonts w:ascii="Georgia" w:hAnsi="Georgia"/>
          <w:sz w:val="32"/>
        </w:rPr>
        <w:t>était son fils. Elle avait jusque-là repoussé son désespoir, sa peur, tels des vêtements importuns..., et voilà, brusquement, qu</w:t>
      </w:r>
      <w:r>
        <w:rPr>
          <w:rFonts w:ascii="Georgia" w:hAnsi="Georgia"/>
          <w:sz w:val="32"/>
        </w:rPr>
        <w:t>’</w:t>
      </w:r>
      <w:r w:rsidRPr="007A6F8D">
        <w:rPr>
          <w:rFonts w:ascii="Georgia" w:hAnsi="Georgia"/>
          <w:sz w:val="32"/>
        </w:rPr>
        <w:t>elle s</w:t>
      </w:r>
      <w:r>
        <w:rPr>
          <w:rFonts w:ascii="Georgia" w:hAnsi="Georgia"/>
          <w:sz w:val="32"/>
        </w:rPr>
        <w:t>’</w:t>
      </w:r>
      <w:r w:rsidR="008E29E5" w:rsidRPr="007A6F8D">
        <w:rPr>
          <w:rFonts w:ascii="Georgia" w:hAnsi="Georgia"/>
          <w:sz w:val="32"/>
        </w:rPr>
        <w:t>apercevait</w:t>
      </w:r>
      <w:r w:rsidRPr="007A6F8D">
        <w:rPr>
          <w:rFonts w:ascii="Georgia" w:hAnsi="Georgia"/>
          <w:sz w:val="32"/>
        </w:rPr>
        <w:t xml:space="preserve"> n</w:t>
      </w:r>
      <w:r>
        <w:rPr>
          <w:rFonts w:ascii="Georgia" w:hAnsi="Georgia"/>
          <w:sz w:val="32"/>
        </w:rPr>
        <w:t>’</w:t>
      </w:r>
      <w:r w:rsidRPr="007A6F8D">
        <w:rPr>
          <w:rFonts w:ascii="Georgia" w:hAnsi="Georgia"/>
          <w:sz w:val="32"/>
        </w:rPr>
        <w:t>avoir cessé de les porter quand même.</w:t>
      </w:r>
    </w:p>
    <w:p w:rsidR="008E29E5" w:rsidRDefault="00E2648A" w:rsidP="008E29E5">
      <w:pPr>
        <w:ind w:firstLine="720"/>
        <w:jc w:val="both"/>
        <w:rPr>
          <w:rFonts w:ascii="Georgia" w:hAnsi="Georgia"/>
          <w:sz w:val="32"/>
        </w:rPr>
      </w:pPr>
      <w:r w:rsidRPr="007A6F8D">
        <w:rPr>
          <w:rFonts w:ascii="Georgia" w:hAnsi="Georgia"/>
          <w:sz w:val="32"/>
        </w:rPr>
        <w:t>«</w:t>
      </w:r>
      <w:r w:rsidR="008E29E5">
        <w:rPr>
          <w:rFonts w:ascii="Georgia" w:hAnsi="Georgia"/>
          <w:sz w:val="32"/>
        </w:rPr>
        <w:t xml:space="preserve"> </w:t>
      </w:r>
      <w:r w:rsidRPr="007A6F8D">
        <w:rPr>
          <w:rFonts w:ascii="Georgia" w:hAnsi="Georgia"/>
          <w:sz w:val="32"/>
        </w:rPr>
        <w:t>Je ne vais pas à Winterfell, s</w:t>
      </w:r>
      <w:r>
        <w:rPr>
          <w:rFonts w:ascii="Georgia" w:hAnsi="Georgia"/>
          <w:sz w:val="32"/>
        </w:rPr>
        <w:t>’</w:t>
      </w:r>
      <w:r w:rsidRPr="007A6F8D">
        <w:rPr>
          <w:rFonts w:ascii="Georgia" w:hAnsi="Georgia"/>
          <w:sz w:val="32"/>
        </w:rPr>
        <w:t>entendit-elle annoncer, non moins déconcertée par l</w:t>
      </w:r>
      <w:r>
        <w:rPr>
          <w:rFonts w:ascii="Georgia" w:hAnsi="Georgia"/>
          <w:sz w:val="32"/>
        </w:rPr>
        <w:t>’</w:t>
      </w:r>
      <w:r w:rsidRPr="007A6F8D">
        <w:rPr>
          <w:rFonts w:ascii="Georgia" w:hAnsi="Georgia"/>
          <w:sz w:val="32"/>
        </w:rPr>
        <w:t xml:space="preserve">afflux des larmes </w:t>
      </w:r>
      <w:r w:rsidR="008E29E5">
        <w:rPr>
          <w:rFonts w:ascii="Georgia" w:hAnsi="Georgia"/>
          <w:sz w:val="32"/>
        </w:rPr>
        <w:t>qui sans préavis brouillaient sa</w:t>
      </w:r>
      <w:r w:rsidRPr="007A6F8D">
        <w:rPr>
          <w:rFonts w:ascii="Georgia" w:hAnsi="Georgia"/>
          <w:sz w:val="32"/>
        </w:rPr>
        <w:t xml:space="preserve"> vision. Père est peut-être à l</w:t>
      </w:r>
      <w:r>
        <w:rPr>
          <w:rFonts w:ascii="Georgia" w:hAnsi="Georgia"/>
          <w:sz w:val="32"/>
        </w:rPr>
        <w:t>’</w:t>
      </w:r>
      <w:r w:rsidRPr="007A6F8D">
        <w:rPr>
          <w:rFonts w:ascii="Georgia" w:hAnsi="Georgia"/>
          <w:sz w:val="32"/>
        </w:rPr>
        <w:t xml:space="preserve">agonie, derrière les remparts de </w:t>
      </w:r>
      <w:r w:rsidR="008E29E5" w:rsidRPr="007A6F8D">
        <w:rPr>
          <w:rFonts w:ascii="Georgia" w:hAnsi="Georgia"/>
          <w:sz w:val="32"/>
        </w:rPr>
        <w:t>Vivesaigues</w:t>
      </w:r>
      <w:r w:rsidRPr="007A6F8D">
        <w:rPr>
          <w:rFonts w:ascii="Georgia" w:hAnsi="Georgia"/>
          <w:sz w:val="32"/>
        </w:rPr>
        <w:t>. Mon frère est assailli de toutes parts. Je dois me rendre auprès d</w:t>
      </w:r>
      <w:r>
        <w:rPr>
          <w:rFonts w:ascii="Georgia" w:hAnsi="Georgia"/>
          <w:sz w:val="32"/>
        </w:rPr>
        <w:t>’</w:t>
      </w:r>
      <w:r w:rsidRPr="007A6F8D">
        <w:rPr>
          <w:rFonts w:ascii="Georgia" w:hAnsi="Georgia"/>
          <w:sz w:val="32"/>
        </w:rPr>
        <w:t>eux. »</w:t>
      </w:r>
      <w:r w:rsidR="008E29E5">
        <w:rPr>
          <w:rFonts w:ascii="Georgia" w:hAnsi="Georgia"/>
          <w:sz w:val="32"/>
        </w:rPr>
        <w:br w:type="page"/>
      </w:r>
    </w:p>
    <w:p w:rsidR="008E29E5" w:rsidRDefault="008E29E5" w:rsidP="008E29E5">
      <w:pPr>
        <w:pStyle w:val="Corpsdutexte1"/>
        <w:tabs>
          <w:tab w:val="left" w:pos="566"/>
        </w:tabs>
        <w:spacing w:before="0" w:line="240" w:lineRule="auto"/>
        <w:ind w:right="40"/>
        <w:rPr>
          <w:rStyle w:val="Corpsdutexte12pt68"/>
          <w:rFonts w:ascii="Georgia" w:hAnsi="Georgia"/>
          <w:sz w:val="32"/>
          <w:szCs w:val="32"/>
        </w:rPr>
      </w:pPr>
    </w:p>
    <w:p w:rsidR="008E29E5" w:rsidRDefault="008E29E5" w:rsidP="008E29E5">
      <w:pPr>
        <w:pStyle w:val="Corpsdutexte1"/>
        <w:tabs>
          <w:tab w:val="left" w:pos="566"/>
        </w:tabs>
        <w:spacing w:before="0" w:line="240" w:lineRule="auto"/>
        <w:ind w:right="40"/>
        <w:rPr>
          <w:rStyle w:val="Corpsdutexte12pt68"/>
          <w:rFonts w:ascii="Georgia" w:hAnsi="Georgia"/>
          <w:sz w:val="32"/>
          <w:szCs w:val="32"/>
        </w:rPr>
      </w:pPr>
    </w:p>
    <w:p w:rsidR="008E29E5" w:rsidRPr="00FF615A" w:rsidRDefault="008E29E5" w:rsidP="008E29E5">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TYRION</w:t>
      </w:r>
    </w:p>
    <w:p w:rsidR="008E29E5" w:rsidRDefault="008E29E5" w:rsidP="008E29E5">
      <w:pPr>
        <w:pStyle w:val="Corpsdutexte1"/>
        <w:tabs>
          <w:tab w:val="left" w:pos="566"/>
        </w:tabs>
        <w:spacing w:before="0" w:line="240" w:lineRule="auto"/>
        <w:ind w:right="40"/>
        <w:rPr>
          <w:rStyle w:val="Corpsdutexte12pt68"/>
          <w:rFonts w:ascii="Georgia" w:hAnsi="Georgia"/>
          <w:sz w:val="32"/>
          <w:szCs w:val="32"/>
        </w:rPr>
      </w:pPr>
    </w:p>
    <w:p w:rsidR="008E29E5" w:rsidRDefault="008E29E5" w:rsidP="008E29E5">
      <w:pPr>
        <w:pStyle w:val="Corpsdutexte1"/>
        <w:tabs>
          <w:tab w:val="left" w:pos="566"/>
        </w:tabs>
        <w:spacing w:before="0" w:line="240" w:lineRule="auto"/>
        <w:ind w:right="40"/>
        <w:rPr>
          <w:rStyle w:val="Corpsdutexte12pt68"/>
          <w:rFonts w:ascii="Georgia" w:hAnsi="Georgia"/>
          <w:sz w:val="32"/>
          <w:szCs w:val="32"/>
        </w:rPr>
      </w:pPr>
    </w:p>
    <w:p w:rsidR="00E2648A" w:rsidRPr="007A6F8D" w:rsidRDefault="008E29E5" w:rsidP="00E2648A">
      <w:pPr>
        <w:ind w:firstLine="720"/>
        <w:jc w:val="both"/>
        <w:rPr>
          <w:rFonts w:ascii="Georgia" w:hAnsi="Georgia"/>
          <w:sz w:val="32"/>
        </w:rPr>
      </w:pPr>
      <w:r>
        <w:rPr>
          <w:rFonts w:ascii="Georgia" w:hAnsi="Georgia"/>
          <w:sz w:val="32"/>
        </w:rPr>
        <w:t>C</w:t>
      </w:r>
      <w:r w:rsidR="00E2648A">
        <w:rPr>
          <w:rFonts w:ascii="Georgia" w:hAnsi="Georgia"/>
          <w:sz w:val="32"/>
        </w:rPr>
        <w:t>’</w:t>
      </w:r>
      <w:r w:rsidR="00E2648A" w:rsidRPr="007A6F8D">
        <w:rPr>
          <w:rFonts w:ascii="Georgia" w:hAnsi="Georgia"/>
          <w:sz w:val="32"/>
        </w:rPr>
        <w:t>est Chella, fille de Cheyk, de la tribu des Oreilles Noires, qui, partie en éclaireur, rapporta la nouvelle qu</w:t>
      </w:r>
      <w:r w:rsidR="00E2648A">
        <w:rPr>
          <w:rFonts w:ascii="Georgia" w:hAnsi="Georgia"/>
          <w:sz w:val="32"/>
        </w:rPr>
        <w:t>’</w:t>
      </w:r>
      <w:r w:rsidR="00E2648A" w:rsidRPr="007A6F8D">
        <w:rPr>
          <w:rFonts w:ascii="Georgia" w:hAnsi="Georgia"/>
          <w:sz w:val="32"/>
        </w:rPr>
        <w:t>une armée campait au c</w:t>
      </w:r>
      <w:r w:rsidR="005425AE">
        <w:rPr>
          <w:rFonts w:ascii="Georgia" w:hAnsi="Georgia"/>
          <w:sz w:val="32"/>
        </w:rPr>
        <w:t>arre</w:t>
      </w:r>
      <w:r w:rsidR="00E2648A" w:rsidRPr="007A6F8D">
        <w:rPr>
          <w:rFonts w:ascii="Georgia" w:hAnsi="Georgia"/>
          <w:sz w:val="32"/>
        </w:rPr>
        <w:t>four. «</w:t>
      </w:r>
      <w:r w:rsidR="005425AE">
        <w:rPr>
          <w:rFonts w:ascii="Georgia" w:hAnsi="Georgia"/>
          <w:sz w:val="32"/>
        </w:rPr>
        <w:t xml:space="preserve"> </w:t>
      </w:r>
      <w:r w:rsidR="00E2648A" w:rsidRPr="007A6F8D">
        <w:rPr>
          <w:rFonts w:ascii="Georgia" w:hAnsi="Georgia"/>
          <w:sz w:val="32"/>
        </w:rPr>
        <w:t>Je dirais forte de vingt mille hommes, d</w:t>
      </w:r>
      <w:r w:rsidR="00E2648A">
        <w:rPr>
          <w:rFonts w:ascii="Georgia" w:hAnsi="Georgia"/>
          <w:sz w:val="32"/>
        </w:rPr>
        <w:t>’</w:t>
      </w:r>
      <w:r w:rsidR="00E2648A" w:rsidRPr="007A6F8D">
        <w:rPr>
          <w:rFonts w:ascii="Georgia" w:hAnsi="Georgia"/>
          <w:sz w:val="32"/>
        </w:rPr>
        <w:t xml:space="preserve">après les feux. </w:t>
      </w:r>
      <w:r w:rsidR="005425AE">
        <w:rPr>
          <w:rFonts w:ascii="Georgia" w:hAnsi="Georgia"/>
          <w:sz w:val="32"/>
        </w:rPr>
        <w:t>L</w:t>
      </w:r>
      <w:r w:rsidR="00E2648A" w:rsidRPr="007A6F8D">
        <w:rPr>
          <w:rFonts w:ascii="Georgia" w:hAnsi="Georgia"/>
          <w:sz w:val="32"/>
        </w:rPr>
        <w:t>es bannières sont rouges, avec un lion d</w:t>
      </w:r>
      <w:r w:rsidR="00E2648A">
        <w:rPr>
          <w:rFonts w:ascii="Georgia" w:hAnsi="Georgia"/>
          <w:sz w:val="32"/>
        </w:rPr>
        <w:t>’</w:t>
      </w:r>
      <w:r w:rsidR="00E2648A" w:rsidRPr="007A6F8D">
        <w:rPr>
          <w:rFonts w:ascii="Georgia" w:hAnsi="Georgia"/>
          <w:sz w:val="32"/>
        </w:rPr>
        <w:t>or.</w:t>
      </w:r>
    </w:p>
    <w:p w:rsidR="00E2648A" w:rsidRPr="007A6F8D" w:rsidRDefault="005425AE"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Votre père ? demanda Bronn.</w:t>
      </w:r>
    </w:p>
    <w:p w:rsidR="00E2648A" w:rsidRPr="007A6F8D" w:rsidRDefault="00E2648A" w:rsidP="00E2648A">
      <w:pPr>
        <w:ind w:firstLine="720"/>
        <w:jc w:val="both"/>
        <w:rPr>
          <w:rFonts w:ascii="Georgia" w:hAnsi="Georgia"/>
          <w:sz w:val="32"/>
        </w:rPr>
      </w:pPr>
      <w:r w:rsidRPr="007A6F8D">
        <w:rPr>
          <w:rFonts w:ascii="Georgia" w:hAnsi="Georgia"/>
          <w:sz w:val="32"/>
        </w:rPr>
        <w:t>— Ou mon frère. Nous ne tarderons p</w:t>
      </w:r>
      <w:r w:rsidR="005425AE">
        <w:rPr>
          <w:rFonts w:ascii="Georgia" w:hAnsi="Georgia"/>
          <w:sz w:val="32"/>
        </w:rPr>
        <w:t>as à savoir. » Il examina sa ba</w:t>
      </w:r>
      <w:r w:rsidRPr="007A6F8D">
        <w:rPr>
          <w:rFonts w:ascii="Georgia" w:hAnsi="Georgia"/>
          <w:sz w:val="32"/>
        </w:rPr>
        <w:t xml:space="preserve">nde de brigands dépenaillés : près de trois cents Sélénites, </w:t>
      </w:r>
      <w:r w:rsidR="005425AE" w:rsidRPr="007A6F8D">
        <w:rPr>
          <w:rFonts w:ascii="Georgia" w:hAnsi="Georgia"/>
          <w:sz w:val="32"/>
        </w:rPr>
        <w:t>Oreilles</w:t>
      </w:r>
      <w:r w:rsidRPr="007A6F8D">
        <w:rPr>
          <w:rFonts w:ascii="Georgia" w:hAnsi="Georgia"/>
          <w:sz w:val="32"/>
        </w:rPr>
        <w:t xml:space="preserve"> Noires, Faces Brûlées, Freux, simple embryon de l</w:t>
      </w:r>
      <w:r>
        <w:rPr>
          <w:rFonts w:ascii="Georgia" w:hAnsi="Georgia"/>
          <w:sz w:val="32"/>
        </w:rPr>
        <w:t>’</w:t>
      </w:r>
      <w:r w:rsidRPr="007A6F8D">
        <w:rPr>
          <w:rFonts w:ascii="Georgia" w:hAnsi="Georgia"/>
          <w:sz w:val="32"/>
        </w:rPr>
        <w:t>armée qu</w:t>
      </w:r>
      <w:r>
        <w:rPr>
          <w:rFonts w:ascii="Georgia" w:hAnsi="Georgia"/>
          <w:sz w:val="32"/>
        </w:rPr>
        <w:t>’</w:t>
      </w:r>
      <w:r w:rsidR="005425AE">
        <w:rPr>
          <w:rFonts w:ascii="Georgia" w:hAnsi="Georgia"/>
          <w:sz w:val="32"/>
        </w:rPr>
        <w:t>il es</w:t>
      </w:r>
      <w:r w:rsidR="005425AE" w:rsidRPr="007A6F8D">
        <w:rPr>
          <w:rFonts w:ascii="Georgia" w:hAnsi="Georgia"/>
          <w:sz w:val="32"/>
        </w:rPr>
        <w:t>p</w:t>
      </w:r>
      <w:r w:rsidR="005425AE">
        <w:rPr>
          <w:rFonts w:ascii="Georgia" w:hAnsi="Georgia"/>
          <w:sz w:val="32"/>
        </w:rPr>
        <w:t>é</w:t>
      </w:r>
      <w:r w:rsidR="005425AE" w:rsidRPr="007A6F8D">
        <w:rPr>
          <w:rFonts w:ascii="Georgia" w:hAnsi="Georgia"/>
          <w:sz w:val="32"/>
        </w:rPr>
        <w:t>rait</w:t>
      </w:r>
      <w:r w:rsidRPr="007A6F8D">
        <w:rPr>
          <w:rFonts w:ascii="Georgia" w:hAnsi="Georgia"/>
          <w:sz w:val="32"/>
        </w:rPr>
        <w:t xml:space="preserve"> former. Les autres clans, Gunthor, fils de Gurn, s</w:t>
      </w:r>
      <w:r>
        <w:rPr>
          <w:rFonts w:ascii="Georgia" w:hAnsi="Georgia"/>
          <w:sz w:val="32"/>
        </w:rPr>
        <w:t>’</w:t>
      </w:r>
      <w:r w:rsidRPr="007A6F8D">
        <w:rPr>
          <w:rFonts w:ascii="Georgia" w:hAnsi="Georgia"/>
          <w:sz w:val="32"/>
        </w:rPr>
        <w:t>attachait pour l</w:t>
      </w:r>
      <w:r>
        <w:rPr>
          <w:rFonts w:ascii="Georgia" w:hAnsi="Georgia"/>
          <w:sz w:val="32"/>
        </w:rPr>
        <w:t>’</w:t>
      </w:r>
      <w:r w:rsidRPr="007A6F8D">
        <w:rPr>
          <w:rFonts w:ascii="Georgia" w:hAnsi="Georgia"/>
          <w:sz w:val="32"/>
        </w:rPr>
        <w:t>heure à les soulever. Au fait, que f</w:t>
      </w:r>
      <w:r w:rsidR="0051042D">
        <w:rPr>
          <w:rFonts w:ascii="Georgia" w:hAnsi="Georgia"/>
          <w:sz w:val="32"/>
        </w:rPr>
        <w:t>erait le sire Lannister, son seign</w:t>
      </w:r>
      <w:r w:rsidRPr="007A6F8D">
        <w:rPr>
          <w:rFonts w:ascii="Georgia" w:hAnsi="Georgia"/>
          <w:sz w:val="32"/>
        </w:rPr>
        <w:t>eur et père, de cette racaille accoutrée d</w:t>
      </w:r>
      <w:r w:rsidR="0051042D">
        <w:rPr>
          <w:rFonts w:ascii="Georgia" w:hAnsi="Georgia"/>
          <w:sz w:val="32"/>
        </w:rPr>
        <w:t>e peaux de bêtes et arm</w:t>
      </w:r>
      <w:r w:rsidRPr="007A6F8D">
        <w:rPr>
          <w:rFonts w:ascii="Georgia" w:hAnsi="Georgia"/>
          <w:sz w:val="32"/>
        </w:rPr>
        <w:t>ée de bricoles d</w:t>
      </w:r>
      <w:r>
        <w:rPr>
          <w:rFonts w:ascii="Georgia" w:hAnsi="Georgia"/>
          <w:sz w:val="32"/>
        </w:rPr>
        <w:t>’</w:t>
      </w:r>
      <w:r w:rsidRPr="007A6F8D">
        <w:rPr>
          <w:rFonts w:ascii="Georgia" w:hAnsi="Georgia"/>
          <w:sz w:val="32"/>
        </w:rPr>
        <w:t>acier volées ? Il ne savait à vrai dire qu</w:t>
      </w:r>
      <w:r>
        <w:rPr>
          <w:rFonts w:ascii="Georgia" w:hAnsi="Georgia"/>
          <w:sz w:val="32"/>
        </w:rPr>
        <w:t>’</w:t>
      </w:r>
      <w:r w:rsidRPr="007A6F8D">
        <w:rPr>
          <w:rFonts w:ascii="Georgia" w:hAnsi="Georgia"/>
          <w:sz w:val="32"/>
        </w:rPr>
        <w:t>en faire lui même. Qu</w:t>
      </w:r>
      <w:r>
        <w:rPr>
          <w:rFonts w:ascii="Georgia" w:hAnsi="Georgia"/>
          <w:sz w:val="32"/>
        </w:rPr>
        <w:t>’</w:t>
      </w:r>
      <w:r w:rsidRPr="007A6F8D">
        <w:rPr>
          <w:rFonts w:ascii="Georgia" w:hAnsi="Georgia"/>
          <w:sz w:val="32"/>
        </w:rPr>
        <w:t>était-il au juste, leur chef ou leur prisonnier ? Un peu des deux, la plupart du temps... « Mieux vaut, je pense, que j</w:t>
      </w:r>
      <w:r>
        <w:rPr>
          <w:rFonts w:ascii="Georgia" w:hAnsi="Georgia"/>
          <w:sz w:val="32"/>
        </w:rPr>
        <w:t>’</w:t>
      </w:r>
      <w:r w:rsidRPr="007A6F8D">
        <w:rPr>
          <w:rFonts w:ascii="Georgia" w:hAnsi="Georgia"/>
          <w:sz w:val="32"/>
        </w:rPr>
        <w:t>y aille</w:t>
      </w:r>
      <w:r w:rsidR="0051042D">
        <w:rPr>
          <w:rFonts w:ascii="Georgia" w:hAnsi="Georgia"/>
          <w:sz w:val="32"/>
        </w:rPr>
        <w:t xml:space="preserve"> seul.</w:t>
      </w:r>
    </w:p>
    <w:p w:rsidR="00E2648A" w:rsidRPr="007A6F8D" w:rsidRDefault="0051042D"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Mieux pour Tyrion, fils de Tywin », riposta Ulf, au nom des Sélénites.</w:t>
      </w:r>
    </w:p>
    <w:p w:rsidR="00E2648A" w:rsidRPr="007A6F8D" w:rsidRDefault="0051042D" w:rsidP="00E2648A">
      <w:pPr>
        <w:ind w:firstLine="720"/>
        <w:jc w:val="both"/>
        <w:rPr>
          <w:rFonts w:ascii="Georgia" w:hAnsi="Georgia"/>
          <w:sz w:val="32"/>
        </w:rPr>
      </w:pPr>
      <w:r>
        <w:rPr>
          <w:rFonts w:ascii="Georgia" w:hAnsi="Georgia"/>
          <w:sz w:val="32"/>
        </w:rPr>
        <w:t>Pa</w:t>
      </w:r>
      <w:r w:rsidR="00E2648A" w:rsidRPr="007A6F8D">
        <w:rPr>
          <w:rFonts w:ascii="Georgia" w:hAnsi="Georgia"/>
          <w:sz w:val="32"/>
        </w:rPr>
        <w:t>ssablement terrible à voir, Shagga surgit à son tour. « Shagga, fils de Dolf, n</w:t>
      </w:r>
      <w:r w:rsidR="00E2648A">
        <w:rPr>
          <w:rFonts w:ascii="Georgia" w:hAnsi="Georgia"/>
          <w:sz w:val="32"/>
        </w:rPr>
        <w:t>’</w:t>
      </w:r>
      <w:r w:rsidR="00E2648A" w:rsidRPr="007A6F8D">
        <w:rPr>
          <w:rFonts w:ascii="Georgia" w:hAnsi="Georgia"/>
          <w:sz w:val="32"/>
        </w:rPr>
        <w:t>aime pas ça. Shagga ira avec le bout d</w:t>
      </w:r>
      <w:r w:rsidR="00E2648A">
        <w:rPr>
          <w:rFonts w:ascii="Georgia" w:hAnsi="Georgia"/>
          <w:sz w:val="32"/>
        </w:rPr>
        <w:t>’</w:t>
      </w:r>
      <w:r w:rsidR="00E2648A" w:rsidRPr="007A6F8D">
        <w:rPr>
          <w:rFonts w:ascii="Georgia" w:hAnsi="Georgia"/>
          <w:sz w:val="32"/>
        </w:rPr>
        <w:t>homme, et si le bout d</w:t>
      </w:r>
      <w:r w:rsidR="00E2648A">
        <w:rPr>
          <w:rFonts w:ascii="Georgia" w:hAnsi="Georgia"/>
          <w:sz w:val="32"/>
        </w:rPr>
        <w:t>’</w:t>
      </w:r>
      <w:r w:rsidR="00E2648A" w:rsidRPr="007A6F8D">
        <w:rPr>
          <w:rFonts w:ascii="Georgia" w:hAnsi="Georgia"/>
          <w:sz w:val="32"/>
        </w:rPr>
        <w:t>homme ment, Shagga lui coupera l</w:t>
      </w:r>
      <w:r w:rsidR="00E2648A">
        <w:rPr>
          <w:rFonts w:ascii="Georgia" w:hAnsi="Georgia"/>
          <w:sz w:val="32"/>
        </w:rPr>
        <w:t>’</w:t>
      </w:r>
      <w:r w:rsidR="00E2648A" w:rsidRPr="007A6F8D">
        <w:rPr>
          <w:rFonts w:ascii="Georgia" w:hAnsi="Georgia"/>
          <w:sz w:val="32"/>
        </w:rPr>
        <w:t>en...</w:t>
      </w:r>
    </w:p>
    <w:p w:rsidR="00E2648A" w:rsidRPr="007A6F8D" w:rsidRDefault="00E2648A" w:rsidP="00E2648A">
      <w:pPr>
        <w:ind w:firstLine="720"/>
        <w:jc w:val="both"/>
        <w:rPr>
          <w:rFonts w:ascii="Georgia" w:hAnsi="Georgia"/>
          <w:sz w:val="32"/>
        </w:rPr>
      </w:pPr>
      <w:r w:rsidRPr="007A6F8D">
        <w:rPr>
          <w:rFonts w:ascii="Georgia" w:hAnsi="Georgia"/>
          <w:sz w:val="32"/>
        </w:rPr>
        <w:t>— Oui oui, pour nourrir les chèvres, acheva Tyrion d</w:t>
      </w:r>
      <w:r>
        <w:rPr>
          <w:rFonts w:ascii="Georgia" w:hAnsi="Georgia"/>
          <w:sz w:val="32"/>
        </w:rPr>
        <w:t>’</w:t>
      </w:r>
      <w:r w:rsidR="0051042D">
        <w:rPr>
          <w:rFonts w:ascii="Georgia" w:hAnsi="Georgia"/>
          <w:sz w:val="32"/>
        </w:rPr>
        <w:t>un ton las. Je t</w:t>
      </w:r>
      <w:r>
        <w:rPr>
          <w:rFonts w:ascii="Georgia" w:hAnsi="Georgia"/>
          <w:sz w:val="32"/>
        </w:rPr>
        <w:t>’</w:t>
      </w:r>
      <w:r w:rsidRPr="007A6F8D">
        <w:rPr>
          <w:rFonts w:ascii="Georgia" w:hAnsi="Georgia"/>
          <w:sz w:val="32"/>
        </w:rPr>
        <w:t>en donne ma parole de Lannister, je reviendrai, Shagga.</w:t>
      </w:r>
    </w:p>
    <w:p w:rsidR="0051042D" w:rsidRDefault="0051042D"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Pourquoi devrions-nous te croire sur parole ? » Petite et sèche et pinte comme un garçon, Chella n</w:t>
      </w:r>
      <w:r w:rsidR="00E2648A">
        <w:rPr>
          <w:rFonts w:ascii="Georgia" w:hAnsi="Georgia"/>
          <w:sz w:val="32"/>
        </w:rPr>
        <w:t>’</w:t>
      </w:r>
      <w:r w:rsidR="00E2648A" w:rsidRPr="007A6F8D">
        <w:rPr>
          <w:rFonts w:ascii="Georgia" w:hAnsi="Georgia"/>
          <w:sz w:val="32"/>
        </w:rPr>
        <w:t>était pa</w:t>
      </w:r>
      <w:r>
        <w:rPr>
          <w:rFonts w:ascii="Georgia" w:hAnsi="Georgia"/>
          <w:sz w:val="32"/>
        </w:rPr>
        <w:t>s idiote. « Les seigneurs des ba</w:t>
      </w:r>
      <w:r w:rsidR="00E2648A" w:rsidRPr="007A6F8D">
        <w:rPr>
          <w:rFonts w:ascii="Georgia" w:hAnsi="Georgia"/>
          <w:sz w:val="32"/>
        </w:rPr>
        <w:t>sses-terres ont déjà cent fois menti aux clans</w:t>
      </w:r>
      <w:r>
        <w:rPr>
          <w:rFonts w:ascii="Georgia" w:hAnsi="Georgia"/>
          <w:sz w:val="32"/>
        </w:rPr>
        <w:t>.</w:t>
      </w:r>
    </w:p>
    <w:p w:rsidR="00E2648A" w:rsidRPr="007A6F8D" w:rsidRDefault="0051042D"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T</w:t>
      </w:r>
      <w:r>
        <w:rPr>
          <w:rFonts w:ascii="Georgia" w:hAnsi="Georgia"/>
          <w:sz w:val="32"/>
        </w:rPr>
        <w:t>u</w:t>
      </w:r>
      <w:r w:rsidR="00E2648A" w:rsidRPr="007A6F8D">
        <w:rPr>
          <w:rFonts w:ascii="Georgia" w:hAnsi="Georgia"/>
          <w:sz w:val="32"/>
        </w:rPr>
        <w:t xml:space="preserve"> me blesses, Chella. Je nous croyais si bons amis, </w:t>
      </w:r>
      <w:r w:rsidRPr="007A6F8D">
        <w:rPr>
          <w:rFonts w:ascii="Georgia" w:hAnsi="Georgia"/>
          <w:sz w:val="32"/>
        </w:rPr>
        <w:t>maintenant</w:t>
      </w:r>
      <w:r w:rsidR="00E2648A" w:rsidRPr="007A6F8D">
        <w:rPr>
          <w:rFonts w:ascii="Georgia" w:hAnsi="Georgia"/>
          <w:sz w:val="32"/>
        </w:rPr>
        <w:t>.</w:t>
      </w:r>
      <w:r>
        <w:rPr>
          <w:rFonts w:ascii="Georgia" w:hAnsi="Georgia"/>
          <w:sz w:val="32"/>
        </w:rPr>
        <w:t>.. Mais comme tu voudras. Tu</w:t>
      </w:r>
      <w:r w:rsidR="00E2648A" w:rsidRPr="007A6F8D">
        <w:rPr>
          <w:rFonts w:ascii="Georgia" w:hAnsi="Georgia"/>
          <w:sz w:val="32"/>
        </w:rPr>
        <w:t xml:space="preserve"> m</w:t>
      </w:r>
      <w:r w:rsidR="00E2648A">
        <w:rPr>
          <w:rFonts w:ascii="Georgia" w:hAnsi="Georgia"/>
          <w:sz w:val="32"/>
        </w:rPr>
        <w:t>’</w:t>
      </w:r>
      <w:r w:rsidR="00E2648A" w:rsidRPr="007A6F8D">
        <w:rPr>
          <w:rFonts w:ascii="Georgia" w:hAnsi="Georgia"/>
          <w:sz w:val="32"/>
        </w:rPr>
        <w:t>accompagnes, ainsi que Conn et Shagga pour les Freux, Ulf pour les Sélénites et Timett, fils de</w:t>
      </w:r>
      <w:r>
        <w:rPr>
          <w:rFonts w:ascii="Georgia" w:hAnsi="Georgia"/>
          <w:sz w:val="32"/>
        </w:rPr>
        <w:t xml:space="preserve"> </w:t>
      </w:r>
      <w:r w:rsidR="00E2648A" w:rsidRPr="007A6F8D">
        <w:rPr>
          <w:rFonts w:ascii="Georgia" w:hAnsi="Georgia"/>
          <w:sz w:val="32"/>
        </w:rPr>
        <w:t xml:space="preserve">Timett, pour les Faces Brûlées. » Au fur et à </w:t>
      </w:r>
      <w:r w:rsidR="00E2648A" w:rsidRPr="007A6F8D">
        <w:rPr>
          <w:rFonts w:ascii="Georgia" w:hAnsi="Georgia"/>
          <w:sz w:val="32"/>
        </w:rPr>
        <w:lastRenderedPageBreak/>
        <w:t>mesure qu</w:t>
      </w:r>
      <w:r w:rsidR="00E2648A">
        <w:rPr>
          <w:rFonts w:ascii="Georgia" w:hAnsi="Georgia"/>
          <w:sz w:val="32"/>
        </w:rPr>
        <w:t>’</w:t>
      </w:r>
      <w:r>
        <w:rPr>
          <w:rFonts w:ascii="Georgia" w:hAnsi="Georgia"/>
          <w:sz w:val="32"/>
        </w:rPr>
        <w:t>il les nom</w:t>
      </w:r>
      <w:r w:rsidR="00E2648A" w:rsidRPr="007A6F8D">
        <w:rPr>
          <w:rFonts w:ascii="Georgia" w:hAnsi="Georgia"/>
          <w:sz w:val="32"/>
        </w:rPr>
        <w:t>mait, les leurs échangeaient des regards</w:t>
      </w:r>
      <w:r>
        <w:rPr>
          <w:rFonts w:ascii="Georgia" w:hAnsi="Georgia"/>
          <w:sz w:val="32"/>
        </w:rPr>
        <w:t xml:space="preserve"> défiants. « Vous autres, atten</w:t>
      </w:r>
      <w:r w:rsidR="00E2648A" w:rsidRPr="007A6F8D">
        <w:rPr>
          <w:rFonts w:ascii="Georgia" w:hAnsi="Georgia"/>
          <w:sz w:val="32"/>
        </w:rPr>
        <w:t>dez ici que je vous envoie chercher. Et, pendant mon absence,</w:t>
      </w:r>
      <w:r w:rsidR="00E2648A" w:rsidRPr="008E29E5">
        <w:rPr>
          <w:rFonts w:ascii="Georgia" w:hAnsi="Georgia"/>
          <w:sz w:val="32"/>
        </w:rPr>
        <w:t xml:space="preserve"> </w:t>
      </w:r>
      <w:r w:rsidR="00E2648A" w:rsidRPr="0051042D">
        <w:rPr>
          <w:rFonts w:ascii="Georgia" w:hAnsi="Georgia"/>
          <w:i/>
          <w:sz w:val="32"/>
        </w:rPr>
        <w:t>tâch</w:t>
      </w:r>
      <w:r w:rsidRPr="0051042D">
        <w:rPr>
          <w:rFonts w:ascii="Georgia" w:hAnsi="Georgia"/>
          <w:i/>
          <w:sz w:val="32"/>
        </w:rPr>
        <w:t>ez</w:t>
      </w:r>
      <w:r w:rsidR="00E2648A" w:rsidRPr="008E29E5">
        <w:rPr>
          <w:rFonts w:ascii="Georgia" w:hAnsi="Georgia"/>
          <w:sz w:val="32"/>
        </w:rPr>
        <w:t xml:space="preserve"> </w:t>
      </w:r>
      <w:r w:rsidR="00E2648A" w:rsidRPr="007A6F8D">
        <w:rPr>
          <w:rFonts w:ascii="Georgia" w:hAnsi="Georgia"/>
          <w:sz w:val="32"/>
        </w:rPr>
        <w:t>donc de ne vous point trop entre-tuer ni entre-estropier. »</w:t>
      </w:r>
    </w:p>
    <w:p w:rsidR="00E2648A" w:rsidRPr="007A6F8D" w:rsidRDefault="00E2648A" w:rsidP="00E2648A">
      <w:pPr>
        <w:ind w:firstLine="720"/>
        <w:jc w:val="both"/>
        <w:rPr>
          <w:rFonts w:ascii="Georgia" w:hAnsi="Georgia"/>
          <w:sz w:val="32"/>
        </w:rPr>
      </w:pPr>
      <w:r w:rsidRPr="007A6F8D">
        <w:rPr>
          <w:rFonts w:ascii="Georgia" w:hAnsi="Georgia"/>
          <w:sz w:val="32"/>
        </w:rPr>
        <w:t>Sur ce, il éperonna sa monture et partit au trot, sans offrir d</w:t>
      </w:r>
      <w:r>
        <w:rPr>
          <w:rFonts w:ascii="Georgia" w:hAnsi="Georgia"/>
          <w:sz w:val="32"/>
        </w:rPr>
        <w:t>’</w:t>
      </w:r>
      <w:r w:rsidRPr="007A6F8D">
        <w:rPr>
          <w:rFonts w:ascii="Georgia" w:hAnsi="Georgia"/>
          <w:sz w:val="32"/>
        </w:rPr>
        <w:t>a</w:t>
      </w:r>
      <w:r w:rsidR="0051042D">
        <w:rPr>
          <w:rFonts w:ascii="Georgia" w:hAnsi="Georgia"/>
          <w:sz w:val="32"/>
        </w:rPr>
        <w:t>utre</w:t>
      </w:r>
      <w:r w:rsidRPr="007A6F8D">
        <w:rPr>
          <w:rFonts w:ascii="Georgia" w:hAnsi="Georgia"/>
          <w:sz w:val="32"/>
        </w:rPr>
        <w:t xml:space="preserve"> choix que de suivre ou de se laisser distancer, toutes choses égale</w:t>
      </w:r>
      <w:r w:rsidR="0051042D">
        <w:rPr>
          <w:rFonts w:ascii="Georgia" w:hAnsi="Georgia"/>
          <w:sz w:val="32"/>
        </w:rPr>
        <w:t>s</w:t>
      </w:r>
      <w:r w:rsidRPr="007A6F8D">
        <w:rPr>
          <w:rFonts w:ascii="Georgia" w:hAnsi="Georgia"/>
          <w:sz w:val="32"/>
        </w:rPr>
        <w:t xml:space="preserve"> d</w:t>
      </w:r>
      <w:r>
        <w:rPr>
          <w:rFonts w:ascii="Georgia" w:hAnsi="Georgia"/>
          <w:sz w:val="32"/>
        </w:rPr>
        <w:t>’</w:t>
      </w:r>
      <w:r w:rsidRPr="007A6F8D">
        <w:rPr>
          <w:rFonts w:ascii="Georgia" w:hAnsi="Georgia"/>
          <w:sz w:val="32"/>
        </w:rPr>
        <w:t>ailleurs à ses yeux, du moment qu</w:t>
      </w:r>
      <w:r>
        <w:rPr>
          <w:rFonts w:ascii="Georgia" w:hAnsi="Georgia"/>
          <w:sz w:val="32"/>
        </w:rPr>
        <w:t>’</w:t>
      </w:r>
      <w:r w:rsidRPr="007A6F8D">
        <w:rPr>
          <w:rFonts w:ascii="Georgia" w:hAnsi="Georgia"/>
          <w:sz w:val="32"/>
        </w:rPr>
        <w:t>on ne lui imposait pas d</w:t>
      </w:r>
      <w:r>
        <w:rPr>
          <w:rFonts w:ascii="Georgia" w:hAnsi="Georgia"/>
          <w:sz w:val="32"/>
        </w:rPr>
        <w:t>’</w:t>
      </w:r>
      <w:r w:rsidRPr="007A6F8D">
        <w:rPr>
          <w:rFonts w:ascii="Georgia" w:hAnsi="Georgia"/>
          <w:sz w:val="32"/>
        </w:rPr>
        <w:t xml:space="preserve">en </w:t>
      </w:r>
      <w:r w:rsidRPr="0051042D">
        <w:rPr>
          <w:rFonts w:ascii="Georgia" w:hAnsi="Georgia"/>
          <w:i/>
          <w:sz w:val="32"/>
        </w:rPr>
        <w:t>débattre</w:t>
      </w:r>
      <w:r w:rsidRPr="007A6F8D">
        <w:rPr>
          <w:rFonts w:ascii="Georgia" w:hAnsi="Georgia"/>
          <w:sz w:val="32"/>
        </w:rPr>
        <w:t xml:space="preserve"> le cul par terre trente-six heures d</w:t>
      </w:r>
      <w:r>
        <w:rPr>
          <w:rFonts w:ascii="Georgia" w:hAnsi="Georgia"/>
          <w:sz w:val="32"/>
        </w:rPr>
        <w:t>’</w:t>
      </w:r>
      <w:r w:rsidRPr="007A6F8D">
        <w:rPr>
          <w:rFonts w:ascii="Georgia" w:hAnsi="Georgia"/>
          <w:sz w:val="32"/>
        </w:rPr>
        <w:t>affilée. La barbe, avec le</w:t>
      </w:r>
      <w:r w:rsidR="0051042D">
        <w:rPr>
          <w:rFonts w:ascii="Georgia" w:hAnsi="Georgia"/>
          <w:sz w:val="32"/>
        </w:rPr>
        <w:t>s</w:t>
      </w:r>
      <w:r w:rsidRPr="007A6F8D">
        <w:rPr>
          <w:rFonts w:ascii="Georgia" w:hAnsi="Georgia"/>
          <w:sz w:val="32"/>
        </w:rPr>
        <w:t xml:space="preserve"> clans, était cette foutaise que lors des palabres il fallait essuyer le caquet de chaque imbécile, grâce à quoi se discutait le moindre</w:t>
      </w:r>
      <w:r w:rsidR="0051042D">
        <w:rPr>
          <w:rFonts w:ascii="Georgia" w:hAnsi="Georgia"/>
          <w:sz w:val="32"/>
        </w:rPr>
        <w:t xml:space="preserve"> </w:t>
      </w:r>
      <w:r w:rsidR="0051042D" w:rsidRPr="0051042D">
        <w:rPr>
          <w:rFonts w:ascii="Georgia" w:hAnsi="Georgia"/>
          <w:i/>
          <w:sz w:val="32"/>
        </w:rPr>
        <w:t>truc</w:t>
      </w:r>
      <w:r w:rsidR="0051042D">
        <w:rPr>
          <w:rFonts w:ascii="Georgia" w:hAnsi="Georgia"/>
          <w:i/>
          <w:sz w:val="32"/>
        </w:rPr>
        <w:t>,</w:t>
      </w:r>
      <w:r w:rsidRPr="008E29E5">
        <w:rPr>
          <w:rFonts w:ascii="Georgia" w:hAnsi="Georgia"/>
          <w:sz w:val="32"/>
        </w:rPr>
        <w:t xml:space="preserve"> </w:t>
      </w:r>
      <w:r w:rsidRPr="007A6F8D">
        <w:rPr>
          <w:rFonts w:ascii="Georgia" w:hAnsi="Georgia"/>
          <w:sz w:val="32"/>
        </w:rPr>
        <w:t>et à l</w:t>
      </w:r>
      <w:r>
        <w:rPr>
          <w:rFonts w:ascii="Georgia" w:hAnsi="Georgia"/>
          <w:sz w:val="32"/>
        </w:rPr>
        <w:t>’</w:t>
      </w:r>
      <w:r w:rsidRPr="007A6F8D">
        <w:rPr>
          <w:rFonts w:ascii="Georgia" w:hAnsi="Georgia"/>
          <w:sz w:val="32"/>
        </w:rPr>
        <w:t xml:space="preserve">infini. Même les bonnes femmes avaient le droit de jacasser. </w:t>
      </w:r>
      <w:r w:rsidR="0051042D">
        <w:rPr>
          <w:rFonts w:ascii="Georgia" w:hAnsi="Georgia"/>
          <w:sz w:val="32"/>
        </w:rPr>
        <w:t>Et</w:t>
      </w:r>
      <w:r w:rsidRPr="007A6F8D">
        <w:rPr>
          <w:rFonts w:ascii="Georgia" w:hAnsi="Georgia"/>
          <w:sz w:val="32"/>
        </w:rPr>
        <w:t xml:space="preserve"> étonnez-vous, après ça, que la plus sérieuse menace qu</w:t>
      </w:r>
      <w:r>
        <w:rPr>
          <w:rFonts w:ascii="Georgia" w:hAnsi="Georgia"/>
          <w:sz w:val="32"/>
        </w:rPr>
        <w:t>’</w:t>
      </w:r>
      <w:r w:rsidR="0051042D">
        <w:rPr>
          <w:rFonts w:ascii="Georgia" w:hAnsi="Georgia"/>
          <w:sz w:val="32"/>
        </w:rPr>
        <w:t>ils aient fait</w:t>
      </w:r>
      <w:r w:rsidRPr="007A6F8D">
        <w:rPr>
          <w:rFonts w:ascii="Georgia" w:hAnsi="Georgia"/>
          <w:sz w:val="32"/>
        </w:rPr>
        <w:t xml:space="preserve"> peser depuis des siècles sur le Val n</w:t>
      </w:r>
      <w:r>
        <w:rPr>
          <w:rFonts w:ascii="Georgia" w:hAnsi="Georgia"/>
          <w:sz w:val="32"/>
        </w:rPr>
        <w:t>’</w:t>
      </w:r>
      <w:r w:rsidRPr="007A6F8D">
        <w:rPr>
          <w:rFonts w:ascii="Georgia" w:hAnsi="Georgia"/>
          <w:sz w:val="32"/>
        </w:rPr>
        <w:t>excède pas un petit raid minabl</w:t>
      </w:r>
      <w:r w:rsidR="0051042D">
        <w:rPr>
          <w:rFonts w:ascii="Georgia" w:hAnsi="Georgia"/>
          <w:sz w:val="32"/>
        </w:rPr>
        <w:t xml:space="preserve">e </w:t>
      </w:r>
      <w:r w:rsidRPr="007A6F8D">
        <w:rPr>
          <w:rFonts w:ascii="Georgia" w:hAnsi="Georgia"/>
          <w:sz w:val="32"/>
        </w:rPr>
        <w:t>de-ci de-là ! Il entendait rectifier le tir.</w:t>
      </w:r>
    </w:p>
    <w:p w:rsidR="00E2648A" w:rsidRPr="007A6F8D" w:rsidRDefault="00E2648A" w:rsidP="00E2648A">
      <w:pPr>
        <w:ind w:firstLine="720"/>
        <w:jc w:val="both"/>
        <w:rPr>
          <w:rFonts w:ascii="Georgia" w:hAnsi="Georgia"/>
          <w:sz w:val="32"/>
        </w:rPr>
      </w:pPr>
      <w:r w:rsidRPr="007A6F8D">
        <w:rPr>
          <w:rFonts w:ascii="Georgia" w:hAnsi="Georgia"/>
          <w:sz w:val="32"/>
        </w:rPr>
        <w:t>Bronn chevauchait à ses côtés. Derrière s</w:t>
      </w:r>
      <w:r>
        <w:rPr>
          <w:rFonts w:ascii="Georgia" w:hAnsi="Georgia"/>
          <w:sz w:val="32"/>
        </w:rPr>
        <w:t>’</w:t>
      </w:r>
      <w:r w:rsidRPr="007A6F8D">
        <w:rPr>
          <w:rFonts w:ascii="Georgia" w:hAnsi="Georgia"/>
          <w:sz w:val="32"/>
        </w:rPr>
        <w:t>étaient décidés vite vite</w:t>
      </w:r>
      <w:r w:rsidR="0051042D">
        <w:rPr>
          <w:rFonts w:ascii="Georgia" w:hAnsi="Georgia"/>
          <w:sz w:val="32"/>
        </w:rPr>
        <w:t xml:space="preserve"> </w:t>
      </w:r>
      <w:r w:rsidR="0051042D" w:rsidRPr="0051042D">
        <w:rPr>
          <w:rFonts w:ascii="Georgia" w:hAnsi="Georgia"/>
          <w:sz w:val="32"/>
        </w:rPr>
        <w:t>–</w:t>
      </w:r>
      <w:r w:rsidRPr="007A6F8D">
        <w:rPr>
          <w:rFonts w:ascii="Georgia" w:hAnsi="Georgia"/>
          <w:sz w:val="32"/>
        </w:rPr>
        <w:t xml:space="preserve"> non sans un bout de piapia grognon </w:t>
      </w:r>
      <w:r w:rsidR="0051042D" w:rsidRPr="0051042D">
        <w:rPr>
          <w:rFonts w:ascii="Georgia" w:hAnsi="Georgia"/>
          <w:sz w:val="32"/>
        </w:rPr>
        <w:t>–</w:t>
      </w:r>
      <w:r w:rsidRPr="007A6F8D">
        <w:rPr>
          <w:rFonts w:ascii="Georgia" w:hAnsi="Georgia"/>
          <w:sz w:val="32"/>
        </w:rPr>
        <w:t xml:space="preserve"> les cinq élus, sur leurs bidet chétifs, dégaine de poneys mais sabot de chamois.</w:t>
      </w:r>
    </w:p>
    <w:p w:rsidR="00E2648A" w:rsidRPr="007A6F8D" w:rsidRDefault="00E2648A" w:rsidP="00E2648A">
      <w:pPr>
        <w:ind w:firstLine="720"/>
        <w:jc w:val="both"/>
        <w:rPr>
          <w:rFonts w:ascii="Georgia" w:hAnsi="Georgia"/>
          <w:sz w:val="32"/>
        </w:rPr>
      </w:pPr>
      <w:r w:rsidRPr="007A6F8D">
        <w:rPr>
          <w:rFonts w:ascii="Georgia" w:hAnsi="Georgia"/>
          <w:sz w:val="32"/>
        </w:rPr>
        <w:t>Les Freux allaient de conserve, Ulf et Chella de même, eu égard aux liens étroits de leurs deux tribus, mais Timett, fils de Timett, caracolait seul. Ce n</w:t>
      </w:r>
      <w:r>
        <w:rPr>
          <w:rFonts w:ascii="Georgia" w:hAnsi="Georgia"/>
          <w:sz w:val="32"/>
        </w:rPr>
        <w:t>’</w:t>
      </w:r>
      <w:r w:rsidRPr="007A6F8D">
        <w:rPr>
          <w:rFonts w:ascii="Georgia" w:hAnsi="Georgia"/>
          <w:sz w:val="32"/>
        </w:rPr>
        <w:t>était qu</w:t>
      </w:r>
      <w:r>
        <w:rPr>
          <w:rFonts w:ascii="Georgia" w:hAnsi="Georgia"/>
          <w:sz w:val="32"/>
        </w:rPr>
        <w:t>’</w:t>
      </w:r>
      <w:r w:rsidRPr="007A6F8D">
        <w:rPr>
          <w:rFonts w:ascii="Georgia" w:hAnsi="Georgia"/>
          <w:sz w:val="32"/>
        </w:rPr>
        <w:t>un cri, dans les montagnes de la Lune, pour redouter les Faces Brûlées qui, non contents de mortifier leur chair au fer rouge, passaient pour ag</w:t>
      </w:r>
      <w:r w:rsidR="0051042D">
        <w:rPr>
          <w:rFonts w:ascii="Georgia" w:hAnsi="Georgia"/>
          <w:sz w:val="32"/>
        </w:rPr>
        <w:t>rémenter leurs festins de bébés</w:t>
      </w:r>
      <w:r w:rsidRPr="007A6F8D">
        <w:rPr>
          <w:rFonts w:ascii="Georgia" w:hAnsi="Georgia"/>
          <w:sz w:val="32"/>
        </w:rPr>
        <w:t xml:space="preserve"> rôtis. Et, au sein même de son propre clan, Timett s</w:t>
      </w:r>
      <w:r>
        <w:rPr>
          <w:rFonts w:ascii="Georgia" w:hAnsi="Georgia"/>
          <w:sz w:val="32"/>
        </w:rPr>
        <w:t>’</w:t>
      </w:r>
      <w:r w:rsidRPr="007A6F8D">
        <w:rPr>
          <w:rFonts w:ascii="Georgia" w:hAnsi="Georgia"/>
          <w:sz w:val="32"/>
        </w:rPr>
        <w:t>était rendu redoutable dès l</w:t>
      </w:r>
      <w:r>
        <w:rPr>
          <w:rFonts w:ascii="Georgia" w:hAnsi="Georgia"/>
          <w:sz w:val="32"/>
        </w:rPr>
        <w:t>’</w:t>
      </w:r>
      <w:r w:rsidRPr="007A6F8D">
        <w:rPr>
          <w:rFonts w:ascii="Georgia" w:hAnsi="Georgia"/>
          <w:sz w:val="32"/>
        </w:rPr>
        <w:t>adolescence en se faisant sauter l</w:t>
      </w:r>
      <w:r>
        <w:rPr>
          <w:rFonts w:ascii="Georgia" w:hAnsi="Georgia"/>
          <w:sz w:val="32"/>
        </w:rPr>
        <w:t>’</w:t>
      </w:r>
      <w:r w:rsidRPr="007A6F8D">
        <w:rPr>
          <w:rFonts w:ascii="Georgia" w:hAnsi="Georgia"/>
          <w:sz w:val="32"/>
        </w:rPr>
        <w:t xml:space="preserve">œil gauche avec </w:t>
      </w:r>
      <w:r w:rsidR="0051042D">
        <w:rPr>
          <w:rFonts w:ascii="Georgia" w:hAnsi="Georgia"/>
          <w:sz w:val="32"/>
        </w:rPr>
        <w:t>la</w:t>
      </w:r>
      <w:r w:rsidRPr="007A6F8D">
        <w:rPr>
          <w:rFonts w:ascii="Georgia" w:hAnsi="Georgia"/>
          <w:sz w:val="32"/>
        </w:rPr>
        <w:t xml:space="preserve"> pointe incandescente de son poignard. De quoi rester songeur quand la coutume, avait appris Tyrion, se contentait d</w:t>
      </w:r>
      <w:r>
        <w:rPr>
          <w:rFonts w:ascii="Georgia" w:hAnsi="Georgia"/>
          <w:sz w:val="32"/>
        </w:rPr>
        <w:t>’</w:t>
      </w:r>
      <w:r w:rsidRPr="007A6F8D">
        <w:rPr>
          <w:rFonts w:ascii="Georgia" w:hAnsi="Georgia"/>
          <w:sz w:val="32"/>
        </w:rPr>
        <w:t>un téton, d</w:t>
      </w:r>
      <w:r>
        <w:rPr>
          <w:rFonts w:ascii="Georgia" w:hAnsi="Georgia"/>
          <w:sz w:val="32"/>
        </w:rPr>
        <w:t>’</w:t>
      </w:r>
      <w:r w:rsidRPr="007A6F8D">
        <w:rPr>
          <w:rFonts w:ascii="Georgia" w:hAnsi="Georgia"/>
          <w:sz w:val="32"/>
        </w:rPr>
        <w:t>un doigt, voire, au mieux (pour les plus braves, ou les plus tordus), d</w:t>
      </w:r>
      <w:r>
        <w:rPr>
          <w:rFonts w:ascii="Georgia" w:hAnsi="Georgia"/>
          <w:sz w:val="32"/>
        </w:rPr>
        <w:t>’</w:t>
      </w:r>
      <w:r w:rsidRPr="007A6F8D">
        <w:rPr>
          <w:rFonts w:ascii="Georgia" w:hAnsi="Georgia"/>
          <w:sz w:val="32"/>
        </w:rPr>
        <w:t>une simple oreille. Bref, l</w:t>
      </w:r>
      <w:r>
        <w:rPr>
          <w:rFonts w:ascii="Georgia" w:hAnsi="Georgia"/>
          <w:sz w:val="32"/>
        </w:rPr>
        <w:t>’</w:t>
      </w:r>
      <w:r w:rsidRPr="007A6F8D">
        <w:rPr>
          <w:rFonts w:ascii="Georgia" w:hAnsi="Georgia"/>
          <w:sz w:val="32"/>
        </w:rPr>
        <w:t xml:space="preserve">exploit de Timett avait si fort intimidé ses </w:t>
      </w:r>
      <w:r w:rsidR="0051042D" w:rsidRPr="007A6F8D">
        <w:rPr>
          <w:rFonts w:ascii="Georgia" w:hAnsi="Georgia"/>
          <w:sz w:val="32"/>
        </w:rPr>
        <w:t>délicieux</w:t>
      </w:r>
      <w:r w:rsidRPr="007A6F8D">
        <w:rPr>
          <w:rFonts w:ascii="Georgia" w:hAnsi="Georgia"/>
          <w:sz w:val="32"/>
        </w:rPr>
        <w:t xml:space="preserve"> potes qu</w:t>
      </w:r>
      <w:r>
        <w:rPr>
          <w:rFonts w:ascii="Georgia" w:hAnsi="Georgia"/>
          <w:sz w:val="32"/>
        </w:rPr>
        <w:t>’</w:t>
      </w:r>
      <w:r w:rsidRPr="007A6F8D">
        <w:rPr>
          <w:rFonts w:ascii="Georgia" w:hAnsi="Georgia"/>
          <w:sz w:val="32"/>
        </w:rPr>
        <w:t>ils s</w:t>
      </w:r>
      <w:r>
        <w:rPr>
          <w:rFonts w:ascii="Georgia" w:hAnsi="Georgia"/>
          <w:sz w:val="32"/>
        </w:rPr>
        <w:t>’</w:t>
      </w:r>
      <w:r w:rsidRPr="007A6F8D">
        <w:rPr>
          <w:rFonts w:ascii="Georgia" w:hAnsi="Georgia"/>
          <w:sz w:val="32"/>
        </w:rPr>
        <w:t>étaient dépêchés de le nommer « main rouge » quelque chose, apparemment, comme premier couteau.</w:t>
      </w:r>
    </w:p>
    <w:p w:rsidR="00E2648A" w:rsidRPr="007A6F8D" w:rsidRDefault="00E2648A" w:rsidP="00E2648A">
      <w:pPr>
        <w:ind w:firstLine="720"/>
        <w:jc w:val="both"/>
        <w:rPr>
          <w:rFonts w:ascii="Georgia" w:hAnsi="Georgia"/>
          <w:sz w:val="32"/>
        </w:rPr>
      </w:pPr>
      <w:r w:rsidRPr="007A6F8D">
        <w:rPr>
          <w:rFonts w:ascii="Georgia" w:hAnsi="Georgia"/>
          <w:sz w:val="32"/>
        </w:rPr>
        <w:t>« J</w:t>
      </w:r>
      <w:r>
        <w:rPr>
          <w:rFonts w:ascii="Georgia" w:hAnsi="Georgia"/>
          <w:sz w:val="32"/>
        </w:rPr>
        <w:t>’</w:t>
      </w:r>
      <w:r w:rsidRPr="007A6F8D">
        <w:rPr>
          <w:rFonts w:ascii="Georgia" w:hAnsi="Georgia"/>
          <w:sz w:val="32"/>
        </w:rPr>
        <w:t>aimerais bien savoir ce que s</w:t>
      </w:r>
      <w:r>
        <w:rPr>
          <w:rFonts w:ascii="Georgia" w:hAnsi="Georgia"/>
          <w:sz w:val="32"/>
        </w:rPr>
        <w:t>’</w:t>
      </w:r>
      <w:r w:rsidRPr="007A6F8D">
        <w:rPr>
          <w:rFonts w:ascii="Georgia" w:hAnsi="Georgia"/>
          <w:sz w:val="32"/>
        </w:rPr>
        <w:t>est fait grésiller leur roi », avait dit Tyrion à Bronn en apprenant la chose, et Bronn, rigolard, s</w:t>
      </w:r>
      <w:r>
        <w:rPr>
          <w:rFonts w:ascii="Georgia" w:hAnsi="Georgia"/>
          <w:sz w:val="32"/>
        </w:rPr>
        <w:t>’</w:t>
      </w:r>
      <w:r w:rsidRPr="007A6F8D">
        <w:rPr>
          <w:rFonts w:ascii="Georgia" w:hAnsi="Georgia"/>
          <w:sz w:val="32"/>
        </w:rPr>
        <w:t>était empoigné la culotte... mais, s</w:t>
      </w:r>
      <w:r>
        <w:rPr>
          <w:rFonts w:ascii="Georgia" w:hAnsi="Georgia"/>
          <w:sz w:val="32"/>
        </w:rPr>
        <w:t>’</w:t>
      </w:r>
      <w:r w:rsidRPr="007A6F8D">
        <w:rPr>
          <w:rFonts w:ascii="Georgia" w:hAnsi="Georgia"/>
          <w:sz w:val="32"/>
        </w:rPr>
        <w:t>agissant de Timett, Bronn lui-même tenait sa langue en respect. Qu</w:t>
      </w:r>
      <w:r>
        <w:rPr>
          <w:rFonts w:ascii="Georgia" w:hAnsi="Georgia"/>
          <w:sz w:val="32"/>
        </w:rPr>
        <w:t>’</w:t>
      </w:r>
      <w:r w:rsidRPr="007A6F8D">
        <w:rPr>
          <w:rFonts w:ascii="Georgia" w:hAnsi="Georgia"/>
          <w:sz w:val="32"/>
        </w:rPr>
        <w:t xml:space="preserve">un homme fût </w:t>
      </w:r>
      <w:r w:rsidRPr="007A6F8D">
        <w:rPr>
          <w:rFonts w:ascii="Georgia" w:hAnsi="Georgia"/>
          <w:sz w:val="32"/>
        </w:rPr>
        <w:lastRenderedPageBreak/>
        <w:t>assez dément pour se mutiler de la sorte, sa clémence envers l</w:t>
      </w:r>
      <w:r>
        <w:rPr>
          <w:rFonts w:ascii="Georgia" w:hAnsi="Georgia"/>
          <w:sz w:val="32"/>
        </w:rPr>
        <w:t>’</w:t>
      </w:r>
      <w:r w:rsidRPr="007A6F8D">
        <w:rPr>
          <w:rFonts w:ascii="Georgia" w:hAnsi="Georgia"/>
          <w:sz w:val="32"/>
        </w:rPr>
        <w:t>ennemi, on imaginait.</w:t>
      </w:r>
    </w:p>
    <w:p w:rsidR="00E2648A" w:rsidRPr="007A6F8D" w:rsidRDefault="00E2648A" w:rsidP="00E2648A">
      <w:pPr>
        <w:ind w:firstLine="720"/>
        <w:jc w:val="both"/>
        <w:rPr>
          <w:rFonts w:ascii="Georgia" w:hAnsi="Georgia"/>
          <w:sz w:val="32"/>
        </w:rPr>
      </w:pPr>
      <w:r w:rsidRPr="007A6F8D">
        <w:rPr>
          <w:rFonts w:ascii="Georgia" w:hAnsi="Georgia"/>
          <w:sz w:val="32"/>
        </w:rPr>
        <w:t xml:space="preserve">Postés au sommet de tours de pierres sèches, des guetteurs les repérèrent comme ils abordaient le piémont, et Tyrion vit même un corbeau prendre son essor. A un détour de la grand-route, entre deux promontoires rocheux, lui apparut le premier barrage : un </w:t>
      </w:r>
      <w:r w:rsidR="0051042D" w:rsidRPr="007A6F8D">
        <w:rPr>
          <w:rFonts w:ascii="Georgia" w:hAnsi="Georgia"/>
          <w:sz w:val="32"/>
        </w:rPr>
        <w:t>remblai</w:t>
      </w:r>
      <w:r w:rsidRPr="007A6F8D">
        <w:rPr>
          <w:rFonts w:ascii="Georgia" w:hAnsi="Georgia"/>
          <w:sz w:val="32"/>
        </w:rPr>
        <w:t xml:space="preserve"> de terre haut de quatre pieds. A flanc de falaise, une douzaine</w:t>
      </w:r>
      <w:r w:rsidR="0051042D">
        <w:rPr>
          <w:rFonts w:ascii="Georgia" w:hAnsi="Georgia"/>
          <w:sz w:val="32"/>
        </w:rPr>
        <w:t xml:space="preserve"> d’ar</w:t>
      </w:r>
      <w:r w:rsidRPr="007A6F8D">
        <w:rPr>
          <w:rFonts w:ascii="Georgia" w:hAnsi="Georgia"/>
          <w:sz w:val="32"/>
        </w:rPr>
        <w:t xml:space="preserve">balétriers. Il fit arrêter ses compagnons hors de portée et </w:t>
      </w:r>
      <w:r w:rsidR="0051042D">
        <w:rPr>
          <w:rFonts w:ascii="Georgia" w:hAnsi="Georgia"/>
          <w:sz w:val="32"/>
        </w:rPr>
        <w:t>s’av</w:t>
      </w:r>
      <w:r w:rsidRPr="008E29E5">
        <w:rPr>
          <w:rFonts w:ascii="Georgia" w:hAnsi="Georgia"/>
          <w:sz w:val="32"/>
        </w:rPr>
        <w:t>ança, seul. « Qui commande, ici ? » cria-t-il.</w:t>
      </w:r>
    </w:p>
    <w:p w:rsidR="00E2648A" w:rsidRPr="007A6F8D" w:rsidRDefault="0051042D" w:rsidP="00E2648A">
      <w:pPr>
        <w:ind w:firstLine="720"/>
        <w:jc w:val="both"/>
        <w:rPr>
          <w:rFonts w:ascii="Georgia" w:hAnsi="Georgia"/>
          <w:sz w:val="32"/>
        </w:rPr>
      </w:pPr>
      <w:r>
        <w:rPr>
          <w:rFonts w:ascii="Georgia" w:hAnsi="Georgia"/>
          <w:sz w:val="32"/>
        </w:rPr>
        <w:t>L’</w:t>
      </w:r>
      <w:r w:rsidR="00E2648A" w:rsidRPr="007A6F8D">
        <w:rPr>
          <w:rFonts w:ascii="Georgia" w:hAnsi="Georgia"/>
          <w:sz w:val="32"/>
        </w:rPr>
        <w:t>homme ne tarda guère à se montrer, et moins encore à lui procu</w:t>
      </w:r>
      <w:r>
        <w:rPr>
          <w:rFonts w:ascii="Georgia" w:hAnsi="Georgia"/>
          <w:sz w:val="32"/>
        </w:rPr>
        <w:t>rer</w:t>
      </w:r>
      <w:r w:rsidR="00E2648A" w:rsidRPr="007A6F8D">
        <w:rPr>
          <w:rFonts w:ascii="Georgia" w:hAnsi="Georgia"/>
          <w:sz w:val="32"/>
        </w:rPr>
        <w:t xml:space="preserve"> une escorte en le reconnaissant. Au trot, ils longèrent des champs </w:t>
      </w:r>
      <w:r>
        <w:rPr>
          <w:rFonts w:ascii="Georgia" w:hAnsi="Georgia"/>
          <w:sz w:val="32"/>
        </w:rPr>
        <w:t>incendiés</w:t>
      </w:r>
      <w:r w:rsidR="00E2648A" w:rsidRPr="007A6F8D">
        <w:rPr>
          <w:rFonts w:ascii="Georgia" w:hAnsi="Georgia"/>
          <w:sz w:val="32"/>
        </w:rPr>
        <w:t>, des ruines de fortins noircies, dévalèrent de colline en col</w:t>
      </w:r>
      <w:r>
        <w:rPr>
          <w:rFonts w:ascii="Georgia" w:hAnsi="Georgia"/>
          <w:sz w:val="32"/>
        </w:rPr>
        <w:t>line</w:t>
      </w:r>
      <w:r w:rsidR="00E2648A" w:rsidRPr="007A6F8D">
        <w:rPr>
          <w:rFonts w:ascii="Georgia" w:hAnsi="Georgia"/>
          <w:sz w:val="32"/>
        </w:rPr>
        <w:t xml:space="preserve"> vers le Conflans et la Verfurque du Trident. Tyrion ne vit pas de </w:t>
      </w:r>
      <w:r>
        <w:rPr>
          <w:rFonts w:ascii="Georgia" w:hAnsi="Georgia"/>
          <w:sz w:val="32"/>
        </w:rPr>
        <w:t>cadavre</w:t>
      </w:r>
      <w:r w:rsidR="00E2648A" w:rsidRPr="007A6F8D">
        <w:rPr>
          <w:rFonts w:ascii="Georgia" w:hAnsi="Georgia"/>
          <w:sz w:val="32"/>
        </w:rPr>
        <w:t xml:space="preserve">s, mais des vols de corneilles et de corbeaux charognards </w:t>
      </w:r>
      <w:r>
        <w:rPr>
          <w:rFonts w:ascii="Georgia" w:hAnsi="Georgia"/>
          <w:sz w:val="32"/>
        </w:rPr>
        <w:t>infesta</w:t>
      </w:r>
      <w:r w:rsidR="00E2648A" w:rsidRPr="007A6F8D">
        <w:rPr>
          <w:rFonts w:ascii="Georgia" w:hAnsi="Georgia"/>
          <w:sz w:val="32"/>
        </w:rPr>
        <w:t>ient le ciel. On s</w:t>
      </w:r>
      <w:r w:rsidR="00E2648A">
        <w:rPr>
          <w:rFonts w:ascii="Georgia" w:hAnsi="Georgia"/>
          <w:sz w:val="32"/>
        </w:rPr>
        <w:t>’</w:t>
      </w:r>
      <w:r w:rsidR="00E2648A" w:rsidRPr="007A6F8D">
        <w:rPr>
          <w:rFonts w:ascii="Georgia" w:hAnsi="Georgia"/>
          <w:sz w:val="32"/>
        </w:rPr>
        <w:t>était battu, dans le coin, et récemment.</w:t>
      </w:r>
    </w:p>
    <w:p w:rsidR="0051042D" w:rsidRDefault="00E2648A" w:rsidP="00E2648A">
      <w:pPr>
        <w:ind w:firstLine="720"/>
        <w:jc w:val="both"/>
        <w:rPr>
          <w:rFonts w:ascii="Georgia" w:hAnsi="Georgia"/>
          <w:sz w:val="32"/>
        </w:rPr>
      </w:pPr>
      <w:r w:rsidRPr="008E29E5">
        <w:rPr>
          <w:rFonts w:ascii="Georgia" w:hAnsi="Georgia"/>
          <w:sz w:val="32"/>
        </w:rPr>
        <w:t>A</w:t>
      </w:r>
      <w:r w:rsidRPr="007A6F8D">
        <w:rPr>
          <w:rFonts w:ascii="Georgia" w:hAnsi="Georgia"/>
          <w:sz w:val="32"/>
        </w:rPr>
        <w:t xml:space="preserve"> une demi-lieue du carrefour se dressait une barricade hérissée </w:t>
      </w:r>
      <w:r w:rsidR="0051042D">
        <w:rPr>
          <w:rFonts w:ascii="Georgia" w:hAnsi="Georgia"/>
          <w:sz w:val="32"/>
        </w:rPr>
        <w:t>d’</w:t>
      </w:r>
      <w:r w:rsidRPr="007A6F8D">
        <w:rPr>
          <w:rFonts w:ascii="Georgia" w:hAnsi="Georgia"/>
          <w:sz w:val="32"/>
        </w:rPr>
        <w:t>épieux et tenue par un peloton d</w:t>
      </w:r>
      <w:r>
        <w:rPr>
          <w:rFonts w:ascii="Georgia" w:hAnsi="Georgia"/>
          <w:sz w:val="32"/>
        </w:rPr>
        <w:t>’</w:t>
      </w:r>
      <w:r w:rsidRPr="007A6F8D">
        <w:rPr>
          <w:rFonts w:ascii="Georgia" w:hAnsi="Georgia"/>
          <w:sz w:val="32"/>
        </w:rPr>
        <w:t xml:space="preserve">arcs et de piques. Au-delà, le </w:t>
      </w:r>
      <w:r w:rsidR="0051042D">
        <w:rPr>
          <w:rFonts w:ascii="Georgia" w:hAnsi="Georgia"/>
          <w:sz w:val="32"/>
        </w:rPr>
        <w:t>ca</w:t>
      </w:r>
      <w:r w:rsidRPr="007A6F8D">
        <w:rPr>
          <w:rFonts w:ascii="Georgia" w:hAnsi="Georgia"/>
          <w:sz w:val="32"/>
        </w:rPr>
        <w:t xml:space="preserve">mp, à perte de vue. Des centaines de feux brandissaient un doigt </w:t>
      </w:r>
      <w:r w:rsidR="0051042D">
        <w:rPr>
          <w:rFonts w:ascii="Georgia" w:hAnsi="Georgia"/>
          <w:sz w:val="32"/>
        </w:rPr>
        <w:t>de fum</w:t>
      </w:r>
      <w:r w:rsidRPr="007A6F8D">
        <w:rPr>
          <w:rFonts w:ascii="Georgia" w:hAnsi="Georgia"/>
          <w:sz w:val="32"/>
        </w:rPr>
        <w:t xml:space="preserve">ée vers les nues. Adossés à des troncs, des hommes revêtus de </w:t>
      </w:r>
      <w:r w:rsidR="0051042D">
        <w:rPr>
          <w:rFonts w:ascii="Georgia" w:hAnsi="Georgia"/>
          <w:sz w:val="32"/>
        </w:rPr>
        <w:t>mail</w:t>
      </w:r>
      <w:r w:rsidRPr="007A6F8D">
        <w:rPr>
          <w:rFonts w:ascii="Georgia" w:hAnsi="Georgia"/>
          <w:sz w:val="32"/>
        </w:rPr>
        <w:t xml:space="preserve">le aiguisaient leur lame. En bout de hampes implantées dans le </w:t>
      </w:r>
      <w:r w:rsidR="0051042D">
        <w:rPr>
          <w:rFonts w:ascii="Georgia" w:hAnsi="Georgia"/>
          <w:sz w:val="32"/>
        </w:rPr>
        <w:t xml:space="preserve">sol </w:t>
      </w:r>
      <w:r w:rsidRPr="007A6F8D">
        <w:rPr>
          <w:rFonts w:ascii="Georgia" w:hAnsi="Georgia"/>
          <w:sz w:val="32"/>
        </w:rPr>
        <w:t>bourbeux flottaient les bannières si familières.</w:t>
      </w:r>
    </w:p>
    <w:p w:rsidR="00E2648A" w:rsidRPr="007A6F8D" w:rsidRDefault="00E2648A" w:rsidP="00E2648A">
      <w:pPr>
        <w:ind w:firstLine="720"/>
        <w:jc w:val="both"/>
        <w:rPr>
          <w:rFonts w:ascii="Georgia" w:hAnsi="Georgia"/>
          <w:sz w:val="32"/>
        </w:rPr>
      </w:pPr>
      <w:r w:rsidRPr="007A6F8D">
        <w:rPr>
          <w:rFonts w:ascii="Georgia" w:hAnsi="Georgia"/>
          <w:sz w:val="32"/>
        </w:rPr>
        <w:t xml:space="preserve">Un groupe de cavaliers fonça les intercepter comme ils </w:t>
      </w:r>
      <w:r w:rsidR="0051042D" w:rsidRPr="007A6F8D">
        <w:rPr>
          <w:rFonts w:ascii="Georgia" w:hAnsi="Georgia"/>
          <w:sz w:val="32"/>
        </w:rPr>
        <w:t>appro</w:t>
      </w:r>
      <w:r w:rsidR="0051042D">
        <w:rPr>
          <w:rFonts w:ascii="Georgia" w:hAnsi="Georgia"/>
          <w:sz w:val="32"/>
        </w:rPr>
        <w:t>cha</w:t>
      </w:r>
      <w:r w:rsidR="0051042D" w:rsidRPr="008E29E5">
        <w:rPr>
          <w:rFonts w:ascii="Georgia" w:hAnsi="Georgia"/>
          <w:sz w:val="32"/>
        </w:rPr>
        <w:t>i</w:t>
      </w:r>
      <w:r w:rsidR="0051042D">
        <w:rPr>
          <w:rFonts w:ascii="Georgia" w:hAnsi="Georgia"/>
          <w:sz w:val="32"/>
        </w:rPr>
        <w:t>e</w:t>
      </w:r>
      <w:r w:rsidR="0051042D" w:rsidRPr="008E29E5">
        <w:rPr>
          <w:rFonts w:ascii="Georgia" w:hAnsi="Georgia"/>
          <w:sz w:val="32"/>
        </w:rPr>
        <w:t>nt</w:t>
      </w:r>
      <w:r w:rsidRPr="008E29E5">
        <w:rPr>
          <w:rFonts w:ascii="Georgia" w:hAnsi="Georgia"/>
          <w:sz w:val="32"/>
        </w:rPr>
        <w:t xml:space="preserve"> de la redoute. Le chevalier de tête portait une armure d’ar</w:t>
      </w:r>
      <w:r w:rsidR="0051042D">
        <w:rPr>
          <w:rFonts w:ascii="Georgia" w:hAnsi="Georgia"/>
          <w:sz w:val="32"/>
        </w:rPr>
        <w:t>gent</w:t>
      </w:r>
      <w:r w:rsidRPr="007A6F8D">
        <w:rPr>
          <w:rFonts w:ascii="Georgia" w:hAnsi="Georgia"/>
          <w:sz w:val="32"/>
        </w:rPr>
        <w:t xml:space="preserve"> sertie d</w:t>
      </w:r>
      <w:r>
        <w:rPr>
          <w:rFonts w:ascii="Georgia" w:hAnsi="Georgia"/>
          <w:sz w:val="32"/>
        </w:rPr>
        <w:t>’</w:t>
      </w:r>
      <w:r w:rsidRPr="007A6F8D">
        <w:rPr>
          <w:rFonts w:ascii="Georgia" w:hAnsi="Georgia"/>
          <w:sz w:val="32"/>
        </w:rPr>
        <w:t>améthystes et un mant</w:t>
      </w:r>
      <w:r w:rsidR="0051042D">
        <w:rPr>
          <w:rFonts w:ascii="Georgia" w:hAnsi="Georgia"/>
          <w:sz w:val="32"/>
        </w:rPr>
        <w:t>eau à rayures pourpre et argent.</w:t>
      </w:r>
      <w:r w:rsidRPr="007A6F8D">
        <w:rPr>
          <w:rFonts w:ascii="Georgia" w:hAnsi="Georgia"/>
          <w:sz w:val="32"/>
        </w:rPr>
        <w:t xml:space="preserve"> </w:t>
      </w:r>
      <w:r w:rsidR="0051042D">
        <w:rPr>
          <w:rFonts w:ascii="Georgia" w:hAnsi="Georgia"/>
          <w:sz w:val="32"/>
        </w:rPr>
        <w:t>Une</w:t>
      </w:r>
      <w:r w:rsidRPr="007A6F8D">
        <w:rPr>
          <w:rFonts w:ascii="Georgia" w:hAnsi="Georgia"/>
          <w:sz w:val="32"/>
        </w:rPr>
        <w:t xml:space="preserve"> licorne figurait sur son bouclier, et de son heaume à tête de </w:t>
      </w:r>
      <w:r w:rsidR="0051042D">
        <w:rPr>
          <w:rFonts w:ascii="Georgia" w:hAnsi="Georgia"/>
          <w:sz w:val="32"/>
        </w:rPr>
        <w:t>ch</w:t>
      </w:r>
      <w:r w:rsidRPr="007A6F8D">
        <w:rPr>
          <w:rFonts w:ascii="Georgia" w:hAnsi="Georgia"/>
          <w:sz w:val="32"/>
        </w:rPr>
        <w:t>eval jaillissait un cône en spirale long de deux pieds. Tyrion s</w:t>
      </w:r>
      <w:r>
        <w:rPr>
          <w:rFonts w:ascii="Georgia" w:hAnsi="Georgia"/>
          <w:sz w:val="32"/>
        </w:rPr>
        <w:t>’</w:t>
      </w:r>
      <w:r w:rsidRPr="007A6F8D">
        <w:rPr>
          <w:rFonts w:ascii="Georgia" w:hAnsi="Georgia"/>
          <w:sz w:val="32"/>
        </w:rPr>
        <w:t>imm</w:t>
      </w:r>
      <w:r w:rsidR="0051042D">
        <w:rPr>
          <w:rFonts w:ascii="Georgia" w:hAnsi="Georgia"/>
          <w:sz w:val="32"/>
        </w:rPr>
        <w:t>ob</w:t>
      </w:r>
      <w:r w:rsidRPr="007A6F8D">
        <w:rPr>
          <w:rFonts w:ascii="Georgia" w:hAnsi="Georgia"/>
          <w:sz w:val="32"/>
        </w:rPr>
        <w:t>ilisa p</w:t>
      </w:r>
      <w:r w:rsidR="0051042D">
        <w:rPr>
          <w:rFonts w:ascii="Georgia" w:hAnsi="Georgia"/>
          <w:sz w:val="32"/>
        </w:rPr>
        <w:t>our le saluer. « Ser Flement. »</w:t>
      </w:r>
    </w:p>
    <w:p w:rsidR="00E2648A" w:rsidRPr="007A6F8D" w:rsidRDefault="00E2648A" w:rsidP="00E2648A">
      <w:pPr>
        <w:ind w:firstLine="720"/>
        <w:jc w:val="both"/>
        <w:rPr>
          <w:rFonts w:ascii="Georgia" w:hAnsi="Georgia"/>
          <w:sz w:val="32"/>
        </w:rPr>
      </w:pPr>
      <w:r w:rsidRPr="007A6F8D">
        <w:rPr>
          <w:rFonts w:ascii="Georgia" w:hAnsi="Georgia"/>
          <w:sz w:val="32"/>
        </w:rPr>
        <w:t>Se</w:t>
      </w:r>
      <w:r w:rsidR="0051042D">
        <w:rPr>
          <w:rFonts w:ascii="Georgia" w:hAnsi="Georgia"/>
          <w:sz w:val="32"/>
        </w:rPr>
        <w:t>t</w:t>
      </w:r>
      <w:r w:rsidRPr="007A6F8D">
        <w:rPr>
          <w:rFonts w:ascii="Georgia" w:hAnsi="Georgia"/>
          <w:sz w:val="32"/>
        </w:rPr>
        <w:t xml:space="preserve"> Flement Brax releva sa visière. « Tyrion ! s</w:t>
      </w:r>
      <w:r>
        <w:rPr>
          <w:rFonts w:ascii="Georgia" w:hAnsi="Georgia"/>
          <w:sz w:val="32"/>
        </w:rPr>
        <w:t>’</w:t>
      </w:r>
      <w:r w:rsidRPr="007A6F8D">
        <w:rPr>
          <w:rFonts w:ascii="Georgia" w:hAnsi="Georgia"/>
          <w:sz w:val="32"/>
        </w:rPr>
        <w:t>ébahit-il. Nous crai</w:t>
      </w:r>
      <w:r w:rsidR="00183DCC">
        <w:rPr>
          <w:rFonts w:ascii="Georgia" w:hAnsi="Georgia"/>
          <w:sz w:val="32"/>
        </w:rPr>
        <w:t>g</w:t>
      </w:r>
      <w:r w:rsidRPr="008E29E5">
        <w:rPr>
          <w:rFonts w:ascii="Georgia" w:hAnsi="Georgia"/>
          <w:sz w:val="32"/>
        </w:rPr>
        <w:t>n</w:t>
      </w:r>
      <w:r w:rsidR="00183DCC">
        <w:rPr>
          <w:rFonts w:ascii="Georgia" w:hAnsi="Georgia"/>
          <w:sz w:val="32"/>
        </w:rPr>
        <w:t>io</w:t>
      </w:r>
      <w:r w:rsidRPr="008E29E5">
        <w:rPr>
          <w:rFonts w:ascii="Georgia" w:hAnsi="Georgia"/>
          <w:sz w:val="32"/>
        </w:rPr>
        <w:t>ns tous que vous ne soyez mort, messire, ou... » Il jeta un regard perplexe du côté des cinq brutes. « Ces... gens qui vous accompa</w:t>
      </w:r>
      <w:r w:rsidR="00183DCC">
        <w:rPr>
          <w:rFonts w:ascii="Georgia" w:hAnsi="Georgia"/>
          <w:sz w:val="32"/>
        </w:rPr>
        <w:t>g</w:t>
      </w:r>
      <w:r w:rsidRPr="008E29E5">
        <w:rPr>
          <w:rFonts w:ascii="Georgia" w:hAnsi="Georgia"/>
          <w:sz w:val="32"/>
        </w:rPr>
        <w:t>n</w:t>
      </w:r>
      <w:r w:rsidR="00183DCC">
        <w:rPr>
          <w:rFonts w:ascii="Georgia" w:hAnsi="Georgia"/>
          <w:sz w:val="32"/>
        </w:rPr>
        <w:t>e</w:t>
      </w:r>
      <w:r w:rsidRPr="008E29E5">
        <w:rPr>
          <w:rFonts w:ascii="Georgia" w:hAnsi="Georgia"/>
          <w:sz w:val="32"/>
        </w:rPr>
        <w:t>nt...</w:t>
      </w:r>
    </w:p>
    <w:p w:rsidR="00E2648A" w:rsidRPr="007A6F8D" w:rsidRDefault="00183DCC"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D</w:t>
      </w:r>
      <w:r w:rsidR="00E2648A" w:rsidRPr="007A6F8D">
        <w:rPr>
          <w:rFonts w:ascii="Georgia" w:hAnsi="Georgia"/>
          <w:sz w:val="32"/>
        </w:rPr>
        <w:t>es amis de cœur, doublés de servit</w:t>
      </w:r>
      <w:r>
        <w:rPr>
          <w:rFonts w:ascii="Georgia" w:hAnsi="Georgia"/>
          <w:sz w:val="32"/>
        </w:rPr>
        <w:t>eurs loyaux. Où trouverai-je le</w:t>
      </w:r>
      <w:r w:rsidR="00E2648A" w:rsidRPr="007A6F8D">
        <w:rPr>
          <w:rFonts w:ascii="Georgia" w:hAnsi="Georgia"/>
          <w:sz w:val="32"/>
        </w:rPr>
        <w:t xml:space="preserve"> seigneur mon père ?</w:t>
      </w:r>
    </w:p>
    <w:p w:rsidR="00183DCC" w:rsidRDefault="00183DCC"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Il a pris ses quartiers à l</w:t>
      </w:r>
      <w:r w:rsidR="00E2648A">
        <w:rPr>
          <w:rFonts w:ascii="Georgia" w:hAnsi="Georgia"/>
          <w:sz w:val="32"/>
        </w:rPr>
        <w:t>’</w:t>
      </w:r>
      <w:r>
        <w:rPr>
          <w:rFonts w:ascii="Georgia" w:hAnsi="Georgia"/>
          <w:sz w:val="32"/>
        </w:rPr>
        <w:t>auberge du carrefour. »</w:t>
      </w:r>
    </w:p>
    <w:p w:rsidR="00E2648A" w:rsidRPr="007A6F8D" w:rsidRDefault="00183DCC" w:rsidP="00E2648A">
      <w:pPr>
        <w:ind w:firstLine="720"/>
        <w:jc w:val="both"/>
        <w:rPr>
          <w:rFonts w:ascii="Georgia" w:hAnsi="Georgia"/>
          <w:sz w:val="32"/>
        </w:rPr>
      </w:pPr>
      <w:r>
        <w:rPr>
          <w:rFonts w:ascii="Georgia" w:hAnsi="Georgia"/>
          <w:sz w:val="32"/>
        </w:rPr>
        <w:lastRenderedPageBreak/>
        <w:t>T</w:t>
      </w:r>
      <w:r w:rsidR="00E2648A" w:rsidRPr="007A6F8D">
        <w:rPr>
          <w:rFonts w:ascii="Georgia" w:hAnsi="Georgia"/>
          <w:sz w:val="32"/>
        </w:rPr>
        <w:t>yrion se mit à rire. Tiens donc ! Tout compte fait, les dieux savaient peut être se montrer justes... « Je veux le voir immédiatement.</w:t>
      </w:r>
    </w:p>
    <w:p w:rsidR="00E2648A" w:rsidRPr="007A6F8D" w:rsidRDefault="00183DCC"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Bien, messire. » Il fit volter son cheval, jeta des ordres d</w:t>
      </w:r>
      <w:r w:rsidR="00E2648A">
        <w:rPr>
          <w:rFonts w:ascii="Georgia" w:hAnsi="Georgia"/>
          <w:sz w:val="32"/>
        </w:rPr>
        <w:t>’</w:t>
      </w:r>
      <w:r w:rsidR="00E2648A" w:rsidRPr="007A6F8D">
        <w:rPr>
          <w:rFonts w:ascii="Georgia" w:hAnsi="Georgia"/>
          <w:sz w:val="32"/>
        </w:rPr>
        <w:t xml:space="preserve">une </w:t>
      </w:r>
      <w:r>
        <w:rPr>
          <w:rFonts w:ascii="Georgia" w:hAnsi="Georgia"/>
          <w:sz w:val="32"/>
        </w:rPr>
        <w:t>v</w:t>
      </w:r>
      <w:r w:rsidR="00E2648A" w:rsidRPr="008E29E5">
        <w:rPr>
          <w:rFonts w:ascii="Georgia" w:hAnsi="Georgia"/>
          <w:sz w:val="32"/>
        </w:rPr>
        <w:t>oix brève. On r</w:t>
      </w:r>
      <w:r w:rsidR="00E2648A" w:rsidRPr="007A6F8D">
        <w:rPr>
          <w:rFonts w:ascii="Georgia" w:hAnsi="Georgia"/>
          <w:sz w:val="32"/>
        </w:rPr>
        <w:t>etira trois rangées d</w:t>
      </w:r>
      <w:r w:rsidR="00E2648A">
        <w:rPr>
          <w:rFonts w:ascii="Georgia" w:hAnsi="Georgia"/>
          <w:sz w:val="32"/>
        </w:rPr>
        <w:t>’</w:t>
      </w:r>
      <w:r>
        <w:rPr>
          <w:rFonts w:ascii="Georgia" w:hAnsi="Georgia"/>
          <w:sz w:val="32"/>
        </w:rPr>
        <w:t>épieux pour pratiquer une chic</w:t>
      </w:r>
      <w:r w:rsidR="00E2648A" w:rsidRPr="007A6F8D">
        <w:rPr>
          <w:rFonts w:ascii="Georgia" w:hAnsi="Georgia"/>
          <w:sz w:val="32"/>
        </w:rPr>
        <w:t>ane où Tyrion s</w:t>
      </w:r>
      <w:r w:rsidR="00E2648A">
        <w:rPr>
          <w:rFonts w:ascii="Georgia" w:hAnsi="Georgia"/>
          <w:sz w:val="32"/>
        </w:rPr>
        <w:t>’</w:t>
      </w:r>
      <w:r w:rsidR="00E2648A" w:rsidRPr="007A6F8D">
        <w:rPr>
          <w:rFonts w:ascii="Georgia" w:hAnsi="Georgia"/>
          <w:sz w:val="32"/>
        </w:rPr>
        <w:t>engouffra, suivi de ses gens.</w:t>
      </w:r>
    </w:p>
    <w:p w:rsidR="00E2648A" w:rsidRPr="007A6F8D" w:rsidRDefault="00183DCC" w:rsidP="00E2648A">
      <w:pPr>
        <w:ind w:firstLine="720"/>
        <w:jc w:val="both"/>
        <w:rPr>
          <w:rFonts w:ascii="Georgia" w:hAnsi="Georgia"/>
          <w:sz w:val="32"/>
        </w:rPr>
      </w:pPr>
      <w:r>
        <w:rPr>
          <w:rFonts w:ascii="Georgia" w:hAnsi="Georgia"/>
          <w:sz w:val="32"/>
        </w:rPr>
        <w:t>L</w:t>
      </w:r>
      <w:r w:rsidR="00E2648A" w:rsidRPr="007A6F8D">
        <w:rPr>
          <w:rFonts w:ascii="Georgia" w:hAnsi="Georgia"/>
          <w:sz w:val="32"/>
        </w:rPr>
        <w:t>e camp de lord Tywin couvrait des lieues et des lieues. Peu ou prou les vingt mille hommes estimés par Chella. Le commun campa</w:t>
      </w:r>
      <w:r>
        <w:rPr>
          <w:rFonts w:ascii="Georgia" w:hAnsi="Georgia"/>
          <w:sz w:val="32"/>
        </w:rPr>
        <w:t>it</w:t>
      </w:r>
      <w:r w:rsidR="00E2648A" w:rsidRPr="007A6F8D">
        <w:rPr>
          <w:rFonts w:ascii="Georgia" w:hAnsi="Georgia"/>
          <w:sz w:val="32"/>
        </w:rPr>
        <w:t xml:space="preserve"> à la belle étoile, mais des tentes abritaient les chevaliers, et </w:t>
      </w:r>
      <w:r w:rsidRPr="007A6F8D">
        <w:rPr>
          <w:rFonts w:ascii="Georgia" w:hAnsi="Georgia"/>
          <w:sz w:val="32"/>
        </w:rPr>
        <w:t>quelques</w:t>
      </w:r>
      <w:r w:rsidR="00E2648A" w:rsidRPr="007A6F8D">
        <w:rPr>
          <w:rFonts w:ascii="Georgia" w:hAnsi="Georgia"/>
          <w:sz w:val="32"/>
        </w:rPr>
        <w:t xml:space="preserve"> puissants seigneurs s</w:t>
      </w:r>
      <w:r w:rsidR="00E2648A">
        <w:rPr>
          <w:rFonts w:ascii="Georgia" w:hAnsi="Georgia"/>
          <w:sz w:val="32"/>
        </w:rPr>
        <w:t>’</w:t>
      </w:r>
      <w:r w:rsidR="00E2648A" w:rsidRPr="007A6F8D">
        <w:rPr>
          <w:rFonts w:ascii="Georgia" w:hAnsi="Georgia"/>
          <w:sz w:val="32"/>
        </w:rPr>
        <w:t>étaient fait dresser des pavillons aussi vastes que des maisons. Tyrion remar</w:t>
      </w:r>
      <w:r>
        <w:rPr>
          <w:rFonts w:ascii="Georgia" w:hAnsi="Georgia"/>
          <w:sz w:val="32"/>
        </w:rPr>
        <w:t>qua le bœuf rouge Prester, le sa</w:t>
      </w:r>
      <w:r w:rsidR="00E2648A" w:rsidRPr="007A6F8D">
        <w:rPr>
          <w:rFonts w:ascii="Georgia" w:hAnsi="Georgia"/>
          <w:sz w:val="32"/>
        </w:rPr>
        <w:t>nglier moucheté Crakehall, l</w:t>
      </w:r>
      <w:r w:rsidR="00E2648A">
        <w:rPr>
          <w:rFonts w:ascii="Georgia" w:hAnsi="Georgia"/>
          <w:sz w:val="32"/>
        </w:rPr>
        <w:t>’</w:t>
      </w:r>
      <w:r w:rsidR="00E2648A" w:rsidRPr="007A6F8D">
        <w:rPr>
          <w:rFonts w:ascii="Georgia" w:hAnsi="Georgia"/>
          <w:sz w:val="32"/>
        </w:rPr>
        <w:t xml:space="preserve">arbre embrasé Marpheux, le blaireau </w:t>
      </w:r>
      <w:r>
        <w:rPr>
          <w:rFonts w:ascii="Georgia" w:hAnsi="Georgia"/>
          <w:sz w:val="32"/>
        </w:rPr>
        <w:t>L</w:t>
      </w:r>
      <w:r w:rsidR="00E2648A" w:rsidRPr="007A6F8D">
        <w:rPr>
          <w:rFonts w:ascii="Georgia" w:hAnsi="Georgia"/>
          <w:sz w:val="32"/>
        </w:rPr>
        <w:t>ydden. Des chevaliers le hélaient au passage, des hommes d</w:t>
      </w:r>
      <w:r w:rsidR="00E2648A">
        <w:rPr>
          <w:rFonts w:ascii="Georgia" w:hAnsi="Georgia"/>
          <w:sz w:val="32"/>
        </w:rPr>
        <w:t>’</w:t>
      </w:r>
      <w:r w:rsidR="00E2648A" w:rsidRPr="007A6F8D">
        <w:rPr>
          <w:rFonts w:ascii="Georgia" w:hAnsi="Georgia"/>
          <w:sz w:val="32"/>
        </w:rPr>
        <w:t>armes demeuraient bouche bée devant son équipage.</w:t>
      </w:r>
    </w:p>
    <w:p w:rsidR="00E2648A" w:rsidRPr="007A6F8D" w:rsidRDefault="00E2648A" w:rsidP="00E2648A">
      <w:pPr>
        <w:ind w:firstLine="720"/>
        <w:jc w:val="both"/>
        <w:rPr>
          <w:rFonts w:ascii="Georgia" w:hAnsi="Georgia"/>
          <w:sz w:val="32"/>
        </w:rPr>
      </w:pPr>
      <w:r w:rsidRPr="007A6F8D">
        <w:rPr>
          <w:rFonts w:ascii="Georgia" w:hAnsi="Georgia"/>
          <w:sz w:val="32"/>
        </w:rPr>
        <w:t>Shagga ne badait pas moins. Il n</w:t>
      </w:r>
      <w:r>
        <w:rPr>
          <w:rFonts w:ascii="Georgia" w:hAnsi="Georgia"/>
          <w:sz w:val="32"/>
        </w:rPr>
        <w:t>’</w:t>
      </w:r>
      <w:r w:rsidRPr="007A6F8D">
        <w:rPr>
          <w:rFonts w:ascii="Georgia" w:hAnsi="Georgia"/>
          <w:sz w:val="32"/>
        </w:rPr>
        <w:t>avait à coup sûr vu de toute sa vie tant de soldats, d</w:t>
      </w:r>
      <w:r>
        <w:rPr>
          <w:rFonts w:ascii="Georgia" w:hAnsi="Georgia"/>
          <w:sz w:val="32"/>
        </w:rPr>
        <w:t>’</w:t>
      </w:r>
      <w:r w:rsidRPr="007A6F8D">
        <w:rPr>
          <w:rFonts w:ascii="Georgia" w:hAnsi="Georgia"/>
          <w:sz w:val="32"/>
        </w:rPr>
        <w:t>armes, de chevaux. Pour garder nettement mieux la face, les autres chenapans n</w:t>
      </w:r>
      <w:r>
        <w:rPr>
          <w:rFonts w:ascii="Georgia" w:hAnsi="Georgia"/>
          <w:sz w:val="32"/>
        </w:rPr>
        <w:t>’</w:t>
      </w:r>
      <w:r w:rsidRPr="007A6F8D">
        <w:rPr>
          <w:rFonts w:ascii="Georgia" w:hAnsi="Georgia"/>
          <w:sz w:val="32"/>
        </w:rPr>
        <w:t>éta</w:t>
      </w:r>
      <w:r w:rsidR="00183DCC">
        <w:rPr>
          <w:rFonts w:ascii="Georgia" w:hAnsi="Georgia"/>
          <w:sz w:val="32"/>
        </w:rPr>
        <w:t>ient assurément pas moins épous</w:t>
      </w:r>
      <w:r w:rsidRPr="007A6F8D">
        <w:rPr>
          <w:rFonts w:ascii="Georgia" w:hAnsi="Georgia"/>
          <w:sz w:val="32"/>
        </w:rPr>
        <w:t>touflés. De mieux en mieux. Plus les impressionnerait la puissance des Lannister, plus dociles ils se montreraient.</w:t>
      </w:r>
    </w:p>
    <w:p w:rsidR="00E2648A" w:rsidRPr="007A6F8D" w:rsidRDefault="00E2648A" w:rsidP="00E2648A">
      <w:pPr>
        <w:ind w:firstLine="720"/>
        <w:jc w:val="both"/>
        <w:rPr>
          <w:rFonts w:ascii="Georgia" w:hAnsi="Georgia"/>
          <w:sz w:val="32"/>
        </w:rPr>
      </w:pPr>
      <w:r w:rsidRPr="007A6F8D">
        <w:rPr>
          <w:rFonts w:ascii="Georgia" w:hAnsi="Georgia"/>
          <w:sz w:val="32"/>
        </w:rPr>
        <w:t>S</w:t>
      </w:r>
      <w:r>
        <w:rPr>
          <w:rFonts w:ascii="Georgia" w:hAnsi="Georgia"/>
          <w:sz w:val="32"/>
        </w:rPr>
        <w:t>’</w:t>
      </w:r>
      <w:r w:rsidRPr="007A6F8D">
        <w:rPr>
          <w:rFonts w:ascii="Georgia" w:hAnsi="Georgia"/>
          <w:sz w:val="32"/>
        </w:rPr>
        <w:t>il ne subsistait guère plus du village que de vagues monceaux de gravats et des fondations calcinées, l</w:t>
      </w:r>
      <w:r>
        <w:rPr>
          <w:rFonts w:ascii="Georgia" w:hAnsi="Georgia"/>
          <w:sz w:val="32"/>
        </w:rPr>
        <w:t>’</w:t>
      </w:r>
      <w:r w:rsidRPr="007A6F8D">
        <w:rPr>
          <w:rFonts w:ascii="Georgia" w:hAnsi="Georgia"/>
          <w:sz w:val="32"/>
        </w:rPr>
        <w:t xml:space="preserve">auberge et ses écuries </w:t>
      </w:r>
      <w:r w:rsidR="00183DCC" w:rsidRPr="007A6F8D">
        <w:rPr>
          <w:rFonts w:ascii="Georgia" w:hAnsi="Georgia"/>
          <w:sz w:val="32"/>
        </w:rPr>
        <w:t>coïncidaient</w:t>
      </w:r>
      <w:r w:rsidRPr="007A6F8D">
        <w:rPr>
          <w:rFonts w:ascii="Georgia" w:hAnsi="Georgia"/>
          <w:sz w:val="32"/>
        </w:rPr>
        <w:t xml:space="preserve"> grosso modo avec le souvenir. Sauf qu</w:t>
      </w:r>
      <w:r>
        <w:rPr>
          <w:rFonts w:ascii="Georgia" w:hAnsi="Georgia"/>
          <w:sz w:val="32"/>
        </w:rPr>
        <w:t>’</w:t>
      </w:r>
      <w:r w:rsidRPr="007A6F8D">
        <w:rPr>
          <w:rFonts w:ascii="Georgia" w:hAnsi="Georgia"/>
          <w:sz w:val="32"/>
        </w:rPr>
        <w:t>on avait érigé un gibet dans la cour, et qu</w:t>
      </w:r>
      <w:r>
        <w:rPr>
          <w:rFonts w:ascii="Georgia" w:hAnsi="Georgia"/>
          <w:sz w:val="32"/>
        </w:rPr>
        <w:t>’</w:t>
      </w:r>
      <w:r w:rsidRPr="007A6F8D">
        <w:rPr>
          <w:rFonts w:ascii="Georgia" w:hAnsi="Georgia"/>
          <w:sz w:val="32"/>
        </w:rPr>
        <w:t>un cadavre s</w:t>
      </w:r>
      <w:r>
        <w:rPr>
          <w:rFonts w:ascii="Georgia" w:hAnsi="Georgia"/>
          <w:sz w:val="32"/>
        </w:rPr>
        <w:t>’</w:t>
      </w:r>
      <w:r w:rsidRPr="007A6F8D">
        <w:rPr>
          <w:rFonts w:ascii="Georgia" w:hAnsi="Georgia"/>
          <w:sz w:val="32"/>
        </w:rPr>
        <w:t>y balançait, couvert de corneilles. L</w:t>
      </w:r>
      <w:r>
        <w:rPr>
          <w:rFonts w:ascii="Georgia" w:hAnsi="Georgia"/>
          <w:sz w:val="32"/>
        </w:rPr>
        <w:t>’</w:t>
      </w:r>
      <w:r w:rsidRPr="007A6F8D">
        <w:rPr>
          <w:rFonts w:ascii="Georgia" w:hAnsi="Georgia"/>
          <w:sz w:val="32"/>
        </w:rPr>
        <w:t>arrivée de Tyrion les fit décoll</w:t>
      </w:r>
      <w:r w:rsidR="00183DCC">
        <w:rPr>
          <w:rFonts w:ascii="Georgia" w:hAnsi="Georgia"/>
          <w:sz w:val="32"/>
        </w:rPr>
        <w:t>er dans un beau chahut de couacs</w:t>
      </w:r>
      <w:r w:rsidRPr="007A6F8D">
        <w:rPr>
          <w:rFonts w:ascii="Georgia" w:hAnsi="Georgia"/>
          <w:sz w:val="32"/>
        </w:rPr>
        <w:t xml:space="preserve"> rauques et de plumes noires. Il mit pied à terre et leva les yeux vers les reliefs de la dépouille. Les oiseaux lui avaient becqueté les </w:t>
      </w:r>
      <w:r w:rsidR="00183DCC" w:rsidRPr="007A6F8D">
        <w:rPr>
          <w:rFonts w:ascii="Georgia" w:hAnsi="Georgia"/>
          <w:sz w:val="32"/>
        </w:rPr>
        <w:t>orbites</w:t>
      </w:r>
      <w:r w:rsidRPr="007A6F8D">
        <w:rPr>
          <w:rFonts w:ascii="Georgia" w:hAnsi="Georgia"/>
          <w:sz w:val="32"/>
        </w:rPr>
        <w:t>, le gras des joues, les lèvres, dénudant les dents écarlates en un hideux sourire. « Le gîte, le couvert et un pichet de vin, voilà tout ce que je désirais... », lui rappela-t-il avec un soupir de reproche.</w:t>
      </w:r>
    </w:p>
    <w:p w:rsidR="00E2648A" w:rsidRPr="007A6F8D" w:rsidRDefault="00E2648A" w:rsidP="00E2648A">
      <w:pPr>
        <w:ind w:firstLine="720"/>
        <w:jc w:val="both"/>
        <w:rPr>
          <w:rFonts w:ascii="Georgia" w:hAnsi="Georgia"/>
          <w:sz w:val="32"/>
        </w:rPr>
      </w:pPr>
      <w:r w:rsidRPr="007A6F8D">
        <w:rPr>
          <w:rFonts w:ascii="Georgia" w:hAnsi="Georgia"/>
          <w:sz w:val="32"/>
        </w:rPr>
        <w:t>Des palefreniers se risquèrent d</w:t>
      </w:r>
      <w:r>
        <w:rPr>
          <w:rFonts w:ascii="Georgia" w:hAnsi="Georgia"/>
          <w:sz w:val="32"/>
        </w:rPr>
        <w:t>’</w:t>
      </w:r>
      <w:r w:rsidRPr="007A6F8D">
        <w:rPr>
          <w:rFonts w:ascii="Georgia" w:hAnsi="Georgia"/>
          <w:sz w:val="32"/>
        </w:rPr>
        <w:t>un pas frileux vers les arrivants. Shagga refusa de leur confier son cheval. « Ils ne te voleront pas ta rosse, affirma Tyrion. Tout ce qu</w:t>
      </w:r>
      <w:r>
        <w:rPr>
          <w:rFonts w:ascii="Georgia" w:hAnsi="Georgia"/>
          <w:sz w:val="32"/>
        </w:rPr>
        <w:t>’</w:t>
      </w:r>
      <w:r w:rsidRPr="007A6F8D">
        <w:rPr>
          <w:rFonts w:ascii="Georgia" w:hAnsi="Georgia"/>
          <w:sz w:val="32"/>
        </w:rPr>
        <w:t>ils veulent, c</w:t>
      </w:r>
      <w:r>
        <w:rPr>
          <w:rFonts w:ascii="Georgia" w:hAnsi="Georgia"/>
          <w:sz w:val="32"/>
        </w:rPr>
        <w:t>’</w:t>
      </w:r>
      <w:r w:rsidRPr="007A6F8D">
        <w:rPr>
          <w:rFonts w:ascii="Georgia" w:hAnsi="Georgia"/>
          <w:sz w:val="32"/>
        </w:rPr>
        <w:t>est l</w:t>
      </w:r>
      <w:r>
        <w:rPr>
          <w:rFonts w:ascii="Georgia" w:hAnsi="Georgia"/>
          <w:sz w:val="32"/>
        </w:rPr>
        <w:t>’</w:t>
      </w:r>
      <w:r w:rsidRPr="007A6F8D">
        <w:rPr>
          <w:rFonts w:ascii="Georgia" w:hAnsi="Georgia"/>
          <w:sz w:val="32"/>
        </w:rPr>
        <w:t xml:space="preserve">étriller, lui </w:t>
      </w:r>
      <w:r w:rsidR="00183DCC" w:rsidRPr="007A6F8D">
        <w:rPr>
          <w:rFonts w:ascii="Georgia" w:hAnsi="Georgia"/>
          <w:sz w:val="32"/>
        </w:rPr>
        <w:t>donner</w:t>
      </w:r>
      <w:r w:rsidRPr="007A6F8D">
        <w:rPr>
          <w:rFonts w:ascii="Georgia" w:hAnsi="Georgia"/>
          <w:sz w:val="32"/>
        </w:rPr>
        <w:t xml:space="preserve"> de l</w:t>
      </w:r>
      <w:r>
        <w:rPr>
          <w:rFonts w:ascii="Georgia" w:hAnsi="Georgia"/>
          <w:sz w:val="32"/>
        </w:rPr>
        <w:t>’</w:t>
      </w:r>
      <w:r w:rsidRPr="007A6F8D">
        <w:rPr>
          <w:rFonts w:ascii="Georgia" w:hAnsi="Georgia"/>
          <w:sz w:val="32"/>
        </w:rPr>
        <w:t>avoine et de l</w:t>
      </w:r>
      <w:r>
        <w:rPr>
          <w:rFonts w:ascii="Georgia" w:hAnsi="Georgia"/>
          <w:sz w:val="32"/>
        </w:rPr>
        <w:t>’</w:t>
      </w:r>
      <w:r w:rsidRPr="007A6F8D">
        <w:rPr>
          <w:rFonts w:ascii="Georgia" w:hAnsi="Georgia"/>
          <w:sz w:val="32"/>
        </w:rPr>
        <w:t>eau. » Il n</w:t>
      </w:r>
      <w:r>
        <w:rPr>
          <w:rFonts w:ascii="Georgia" w:hAnsi="Georgia"/>
          <w:sz w:val="32"/>
        </w:rPr>
        <w:t>’</w:t>
      </w:r>
      <w:r w:rsidRPr="007A6F8D">
        <w:rPr>
          <w:rFonts w:ascii="Georgia" w:hAnsi="Georgia"/>
          <w:sz w:val="32"/>
        </w:rPr>
        <w:t>eût pas été superflu non plus d</w:t>
      </w:r>
      <w:r>
        <w:rPr>
          <w:rFonts w:ascii="Georgia" w:hAnsi="Georgia"/>
          <w:sz w:val="32"/>
        </w:rPr>
        <w:t>’</w:t>
      </w:r>
      <w:r w:rsidR="00183DCC" w:rsidRPr="007A6F8D">
        <w:rPr>
          <w:rFonts w:ascii="Georgia" w:hAnsi="Georgia"/>
          <w:sz w:val="32"/>
        </w:rPr>
        <w:t>étriller</w:t>
      </w:r>
      <w:r w:rsidRPr="007A6F8D">
        <w:rPr>
          <w:rFonts w:ascii="Georgia" w:hAnsi="Georgia"/>
          <w:sz w:val="32"/>
        </w:rPr>
        <w:t xml:space="preserve"> Shagga, mais le signaler pouvait </w:t>
      </w:r>
      <w:r w:rsidRPr="007A6F8D">
        <w:rPr>
          <w:rFonts w:ascii="Georgia" w:hAnsi="Georgia"/>
          <w:sz w:val="32"/>
        </w:rPr>
        <w:lastRenderedPageBreak/>
        <w:t>paraître un défaut de tact. « Tu as ma parole qu</w:t>
      </w:r>
      <w:r>
        <w:rPr>
          <w:rFonts w:ascii="Georgia" w:hAnsi="Georgia"/>
          <w:sz w:val="32"/>
        </w:rPr>
        <w:t>’</w:t>
      </w:r>
      <w:r w:rsidRPr="007A6F8D">
        <w:rPr>
          <w:rFonts w:ascii="Georgia" w:hAnsi="Georgia"/>
          <w:sz w:val="32"/>
        </w:rPr>
        <w:t>on ne lui fera que du bien. »</w:t>
      </w:r>
    </w:p>
    <w:p w:rsidR="00E2648A" w:rsidRPr="007A6F8D" w:rsidRDefault="00E2648A" w:rsidP="00E2648A">
      <w:pPr>
        <w:ind w:firstLine="720"/>
        <w:jc w:val="both"/>
        <w:rPr>
          <w:rFonts w:ascii="Georgia" w:hAnsi="Georgia"/>
          <w:sz w:val="32"/>
        </w:rPr>
      </w:pPr>
      <w:r w:rsidRPr="007A6F8D">
        <w:rPr>
          <w:rFonts w:ascii="Georgia" w:hAnsi="Georgia"/>
          <w:sz w:val="32"/>
        </w:rPr>
        <w:t>Non sans un regard furibond, Shagga consentit à lâcher les rênes. « Ce cheval appartient à Shagga, fils de Dolf ! rugit-il à l</w:t>
      </w:r>
      <w:r>
        <w:rPr>
          <w:rFonts w:ascii="Georgia" w:hAnsi="Georgia"/>
          <w:sz w:val="32"/>
        </w:rPr>
        <w:t>’</w:t>
      </w:r>
      <w:r w:rsidRPr="007A6F8D">
        <w:rPr>
          <w:rFonts w:ascii="Georgia" w:hAnsi="Georgia"/>
          <w:sz w:val="32"/>
        </w:rPr>
        <w:t>adresse du palefrenier qui le lui prenait.</w:t>
      </w:r>
    </w:p>
    <w:p w:rsidR="00E2648A" w:rsidRPr="007A6F8D" w:rsidRDefault="00E2648A" w:rsidP="00E2648A">
      <w:pPr>
        <w:ind w:firstLine="720"/>
        <w:jc w:val="both"/>
        <w:rPr>
          <w:rFonts w:ascii="Georgia" w:hAnsi="Georgia"/>
          <w:sz w:val="32"/>
        </w:rPr>
      </w:pPr>
      <w:r w:rsidRPr="007A6F8D">
        <w:rPr>
          <w:rFonts w:ascii="Georgia" w:hAnsi="Georgia"/>
          <w:sz w:val="32"/>
        </w:rPr>
        <w:t>— S</w:t>
      </w:r>
      <w:r>
        <w:rPr>
          <w:rFonts w:ascii="Georgia" w:hAnsi="Georgia"/>
          <w:sz w:val="32"/>
        </w:rPr>
        <w:t>’</w:t>
      </w:r>
      <w:r w:rsidRPr="007A6F8D">
        <w:rPr>
          <w:rFonts w:ascii="Georgia" w:hAnsi="Georgia"/>
          <w:sz w:val="32"/>
        </w:rPr>
        <w:t>il ne te le rend pas, tu lui couperas son engin pour nourrir les chèvres, promit Tyrion. Si tu parviens à en trouver. »</w:t>
      </w:r>
    </w:p>
    <w:p w:rsidR="00E2648A" w:rsidRPr="007A6F8D" w:rsidRDefault="00E2648A" w:rsidP="00E2648A">
      <w:pPr>
        <w:ind w:firstLine="720"/>
        <w:jc w:val="both"/>
        <w:rPr>
          <w:rFonts w:ascii="Georgia" w:hAnsi="Georgia"/>
          <w:sz w:val="32"/>
        </w:rPr>
      </w:pPr>
      <w:r w:rsidRPr="007A6F8D">
        <w:rPr>
          <w:rFonts w:ascii="Georgia" w:hAnsi="Georgia"/>
          <w:sz w:val="32"/>
        </w:rPr>
        <w:t>Une couple de gardes en manteau rouge et heaume à mufle de lion se tenaient sous l</w:t>
      </w:r>
      <w:r>
        <w:rPr>
          <w:rFonts w:ascii="Georgia" w:hAnsi="Georgia"/>
          <w:sz w:val="32"/>
        </w:rPr>
        <w:t>’</w:t>
      </w:r>
      <w:r w:rsidRPr="007A6F8D">
        <w:rPr>
          <w:rFonts w:ascii="Georgia" w:hAnsi="Georgia"/>
          <w:sz w:val="32"/>
        </w:rPr>
        <w:t>enseigne, de part et d</w:t>
      </w:r>
      <w:r>
        <w:rPr>
          <w:rFonts w:ascii="Georgia" w:hAnsi="Georgia"/>
          <w:sz w:val="32"/>
        </w:rPr>
        <w:t>’</w:t>
      </w:r>
      <w:r w:rsidRPr="007A6F8D">
        <w:rPr>
          <w:rFonts w:ascii="Georgia" w:hAnsi="Georgia"/>
          <w:sz w:val="32"/>
        </w:rPr>
        <w:t xml:space="preserve">autre du seuil. Il </w:t>
      </w:r>
      <w:r w:rsidR="00183DCC" w:rsidRPr="007A6F8D">
        <w:rPr>
          <w:rFonts w:ascii="Georgia" w:hAnsi="Georgia"/>
          <w:sz w:val="32"/>
        </w:rPr>
        <w:t>reconnut</w:t>
      </w:r>
      <w:r w:rsidRPr="007A6F8D">
        <w:rPr>
          <w:rFonts w:ascii="Georgia" w:hAnsi="Georgia"/>
          <w:sz w:val="32"/>
        </w:rPr>
        <w:t xml:space="preserve"> leur capitaine. « Mon père ?</w:t>
      </w:r>
    </w:p>
    <w:p w:rsidR="00E2648A" w:rsidRPr="007A6F8D" w:rsidRDefault="00E2648A" w:rsidP="00E2648A">
      <w:pPr>
        <w:ind w:firstLine="720"/>
        <w:jc w:val="both"/>
        <w:rPr>
          <w:rFonts w:ascii="Georgia" w:hAnsi="Georgia"/>
          <w:sz w:val="32"/>
        </w:rPr>
      </w:pPr>
      <w:r w:rsidRPr="007A6F8D">
        <w:rPr>
          <w:rFonts w:ascii="Georgia" w:hAnsi="Georgia"/>
          <w:sz w:val="32"/>
        </w:rPr>
        <w:t>— Dans la salle commune, messire.</w:t>
      </w:r>
    </w:p>
    <w:p w:rsidR="00E2648A" w:rsidRPr="007A6F8D" w:rsidRDefault="00E2648A" w:rsidP="00E2648A">
      <w:pPr>
        <w:ind w:firstLine="720"/>
        <w:jc w:val="both"/>
        <w:rPr>
          <w:rFonts w:ascii="Georgia" w:hAnsi="Georgia"/>
          <w:sz w:val="32"/>
        </w:rPr>
      </w:pPr>
      <w:r w:rsidRPr="007A6F8D">
        <w:rPr>
          <w:rFonts w:ascii="Georgia" w:hAnsi="Georgia"/>
          <w:sz w:val="32"/>
        </w:rPr>
        <w:t>— A boire et à manger pour mes gens. Veille qu</w:t>
      </w:r>
      <w:r>
        <w:rPr>
          <w:rFonts w:ascii="Georgia" w:hAnsi="Georgia"/>
          <w:sz w:val="32"/>
        </w:rPr>
        <w:t>’</w:t>
      </w:r>
      <w:r w:rsidRPr="007A6F8D">
        <w:rPr>
          <w:rFonts w:ascii="Georgia" w:hAnsi="Georgia"/>
          <w:sz w:val="32"/>
        </w:rPr>
        <w:t>on n</w:t>
      </w:r>
      <w:r>
        <w:rPr>
          <w:rFonts w:ascii="Georgia" w:hAnsi="Georgia"/>
          <w:sz w:val="32"/>
        </w:rPr>
        <w:t>’</w:t>
      </w:r>
      <w:r w:rsidRPr="007A6F8D">
        <w:rPr>
          <w:rFonts w:ascii="Georgia" w:hAnsi="Georgia"/>
          <w:sz w:val="32"/>
        </w:rPr>
        <w:t>y manque pas. » Sur ces mots, il pénétra dans l</w:t>
      </w:r>
      <w:r>
        <w:rPr>
          <w:rFonts w:ascii="Georgia" w:hAnsi="Georgia"/>
          <w:sz w:val="32"/>
        </w:rPr>
        <w:t>’</w:t>
      </w:r>
      <w:r w:rsidRPr="007A6F8D">
        <w:rPr>
          <w:rFonts w:ascii="Georgia" w:hAnsi="Georgia"/>
          <w:sz w:val="32"/>
        </w:rPr>
        <w:t xml:space="preserve">auberge et y tomba </w:t>
      </w:r>
      <w:r w:rsidR="00183DCC" w:rsidRPr="007A6F8D">
        <w:rPr>
          <w:rFonts w:ascii="Georgia" w:hAnsi="Georgia"/>
          <w:sz w:val="32"/>
        </w:rPr>
        <w:t>effectivement</w:t>
      </w:r>
      <w:r w:rsidRPr="007A6F8D">
        <w:rPr>
          <w:rFonts w:ascii="Georgia" w:hAnsi="Georgia"/>
          <w:sz w:val="32"/>
        </w:rPr>
        <w:t xml:space="preserve"> sur Père.</w:t>
      </w:r>
    </w:p>
    <w:p w:rsidR="00E2648A" w:rsidRPr="007A6F8D" w:rsidRDefault="00183DCC" w:rsidP="00E2648A">
      <w:pPr>
        <w:ind w:firstLine="720"/>
        <w:jc w:val="both"/>
        <w:rPr>
          <w:rFonts w:ascii="Georgia" w:hAnsi="Georgia"/>
          <w:sz w:val="32"/>
        </w:rPr>
      </w:pPr>
      <w:r>
        <w:rPr>
          <w:rFonts w:ascii="Georgia" w:hAnsi="Georgia"/>
          <w:sz w:val="32"/>
        </w:rPr>
        <w:t>Tywin Lannister, sire de Castral</w:t>
      </w:r>
      <w:r w:rsidR="00E2648A" w:rsidRPr="007A6F8D">
        <w:rPr>
          <w:rFonts w:ascii="Georgia" w:hAnsi="Georgia"/>
          <w:sz w:val="32"/>
        </w:rPr>
        <w:t xml:space="preserve"> Roc et gouverneur de l</w:t>
      </w:r>
      <w:r w:rsidR="00E2648A">
        <w:rPr>
          <w:rFonts w:ascii="Georgia" w:hAnsi="Georgia"/>
          <w:sz w:val="32"/>
        </w:rPr>
        <w:t>’</w:t>
      </w:r>
      <w:r w:rsidR="00E2648A" w:rsidRPr="007A6F8D">
        <w:rPr>
          <w:rFonts w:ascii="Georgia" w:hAnsi="Georgia"/>
          <w:sz w:val="32"/>
        </w:rPr>
        <w:t>Ouest, conservait, en dépit de ses quelque cinquante-cinq ans, la verdeur d</w:t>
      </w:r>
      <w:r w:rsidR="00E2648A">
        <w:rPr>
          <w:rFonts w:ascii="Georgia" w:hAnsi="Georgia"/>
          <w:sz w:val="32"/>
        </w:rPr>
        <w:t>’</w:t>
      </w:r>
      <w:r w:rsidR="00E2648A" w:rsidRPr="007A6F8D">
        <w:rPr>
          <w:rFonts w:ascii="Georgia" w:hAnsi="Georgia"/>
          <w:sz w:val="32"/>
        </w:rPr>
        <w:t>un homme de vingt. La jambe longue, l</w:t>
      </w:r>
      <w:r w:rsidR="00E2648A">
        <w:rPr>
          <w:rFonts w:ascii="Georgia" w:hAnsi="Georgia"/>
          <w:sz w:val="32"/>
        </w:rPr>
        <w:t>’</w:t>
      </w:r>
      <w:r w:rsidR="00E2648A" w:rsidRPr="007A6F8D">
        <w:rPr>
          <w:rFonts w:ascii="Georgia" w:hAnsi="Georgia"/>
          <w:sz w:val="32"/>
        </w:rPr>
        <w:t>épaule large et le ventre plat, il était, même assis, d</w:t>
      </w:r>
      <w:r w:rsidR="00E2648A">
        <w:rPr>
          <w:rFonts w:ascii="Georgia" w:hAnsi="Georgia"/>
          <w:sz w:val="32"/>
        </w:rPr>
        <w:t>’</w:t>
      </w:r>
      <w:r w:rsidR="00E2648A" w:rsidRPr="007A6F8D">
        <w:rPr>
          <w:rFonts w:ascii="Georgia" w:hAnsi="Georgia"/>
          <w:sz w:val="32"/>
        </w:rPr>
        <w:t>une stature impressionnante. Frappait non moins la sécheresse musculeuse de ses bras. Du jour où il avait vu son opulente chevelure d</w:t>
      </w:r>
      <w:r w:rsidR="00E2648A">
        <w:rPr>
          <w:rFonts w:ascii="Georgia" w:hAnsi="Georgia"/>
          <w:sz w:val="32"/>
        </w:rPr>
        <w:t>’</w:t>
      </w:r>
      <w:r w:rsidR="00E2648A" w:rsidRPr="007A6F8D">
        <w:rPr>
          <w:rFonts w:ascii="Georgia" w:hAnsi="Georgia"/>
          <w:sz w:val="32"/>
        </w:rPr>
        <w:t>or menacer de battre en retraite, il s</w:t>
      </w:r>
      <w:r w:rsidR="00E2648A">
        <w:rPr>
          <w:rFonts w:ascii="Georgia" w:hAnsi="Georgia"/>
          <w:sz w:val="32"/>
        </w:rPr>
        <w:t>’</w:t>
      </w:r>
      <w:r w:rsidR="00E2648A" w:rsidRPr="007A6F8D">
        <w:rPr>
          <w:rFonts w:ascii="Georgia" w:hAnsi="Georgia"/>
          <w:sz w:val="32"/>
        </w:rPr>
        <w:t xml:space="preserve">était fait tondre le crâne : jamais de demi-mesures. Il rasa de même lèvre </w:t>
      </w:r>
      <w:r>
        <w:rPr>
          <w:rFonts w:ascii="Georgia" w:hAnsi="Georgia"/>
          <w:sz w:val="32"/>
        </w:rPr>
        <w:t>et</w:t>
      </w:r>
      <w:r w:rsidR="00E2648A" w:rsidRPr="007A6F8D">
        <w:rPr>
          <w:rFonts w:ascii="Georgia" w:hAnsi="Georgia"/>
          <w:sz w:val="32"/>
        </w:rPr>
        <w:t xml:space="preserve"> menton mais, en guise de favoris, préserva le rude roncier doré qui, de l</w:t>
      </w:r>
      <w:r w:rsidR="00E2648A">
        <w:rPr>
          <w:rFonts w:ascii="Georgia" w:hAnsi="Georgia"/>
          <w:sz w:val="32"/>
        </w:rPr>
        <w:t>’</w:t>
      </w:r>
      <w:r w:rsidR="00E2648A" w:rsidRPr="007A6F8D">
        <w:rPr>
          <w:rFonts w:ascii="Georgia" w:hAnsi="Georgia"/>
          <w:sz w:val="32"/>
        </w:rPr>
        <w:t xml:space="preserve">oreille à la mâchoire, lui dévorait la plus grande partie de la </w:t>
      </w:r>
      <w:r>
        <w:rPr>
          <w:rFonts w:ascii="Georgia" w:hAnsi="Georgia"/>
          <w:sz w:val="32"/>
        </w:rPr>
        <w:t>jou</w:t>
      </w:r>
      <w:r w:rsidR="00E2648A" w:rsidRPr="007A6F8D">
        <w:rPr>
          <w:rFonts w:ascii="Georgia" w:hAnsi="Georgia"/>
          <w:sz w:val="32"/>
        </w:rPr>
        <w:t>e. Des pépites d</w:t>
      </w:r>
      <w:r w:rsidR="00E2648A">
        <w:rPr>
          <w:rFonts w:ascii="Georgia" w:hAnsi="Georgia"/>
          <w:sz w:val="32"/>
        </w:rPr>
        <w:t>’</w:t>
      </w:r>
      <w:r w:rsidR="00E2648A" w:rsidRPr="007A6F8D">
        <w:rPr>
          <w:rFonts w:ascii="Georgia" w:hAnsi="Georgia"/>
          <w:sz w:val="32"/>
        </w:rPr>
        <w:t>or roulaient dans ses yeux vert pâle. Aussi un fol plus fol qu</w:t>
      </w:r>
      <w:r w:rsidR="00E2648A">
        <w:rPr>
          <w:rFonts w:ascii="Georgia" w:hAnsi="Georgia"/>
          <w:sz w:val="32"/>
        </w:rPr>
        <w:t>’</w:t>
      </w:r>
      <w:r w:rsidR="00E2648A" w:rsidRPr="007A6F8D">
        <w:rPr>
          <w:rFonts w:ascii="Georgia" w:hAnsi="Georgia"/>
          <w:sz w:val="32"/>
        </w:rPr>
        <w:t>il n</w:t>
      </w:r>
      <w:r w:rsidR="00E2648A">
        <w:rPr>
          <w:rFonts w:ascii="Georgia" w:hAnsi="Georgia"/>
          <w:sz w:val="32"/>
        </w:rPr>
        <w:t>’</w:t>
      </w:r>
      <w:r w:rsidR="00E2648A" w:rsidRPr="007A6F8D">
        <w:rPr>
          <w:rFonts w:ascii="Georgia" w:hAnsi="Georgia"/>
          <w:sz w:val="32"/>
        </w:rPr>
        <w:t>est commun s</w:t>
      </w:r>
      <w:r w:rsidR="00E2648A">
        <w:rPr>
          <w:rFonts w:ascii="Georgia" w:hAnsi="Georgia"/>
          <w:sz w:val="32"/>
        </w:rPr>
        <w:t>’</w:t>
      </w:r>
      <w:r w:rsidR="00E2648A" w:rsidRPr="007A6F8D">
        <w:rPr>
          <w:rFonts w:ascii="Georgia" w:hAnsi="Georgia"/>
          <w:sz w:val="32"/>
        </w:rPr>
        <w:t>était-il jadis amusé à dire que même la merde de lord Tywin avait des chatoiements d</w:t>
      </w:r>
      <w:r w:rsidR="00E2648A">
        <w:rPr>
          <w:rFonts w:ascii="Georgia" w:hAnsi="Georgia"/>
          <w:sz w:val="32"/>
        </w:rPr>
        <w:t>’</w:t>
      </w:r>
      <w:r w:rsidR="00E2648A" w:rsidRPr="007A6F8D">
        <w:rPr>
          <w:rFonts w:ascii="Georgia" w:hAnsi="Georgia"/>
          <w:sz w:val="32"/>
        </w:rPr>
        <w:t>or. D</w:t>
      </w:r>
      <w:r w:rsidR="00E2648A">
        <w:rPr>
          <w:rFonts w:ascii="Georgia" w:hAnsi="Georgia"/>
          <w:sz w:val="32"/>
        </w:rPr>
        <w:t>’</w:t>
      </w:r>
      <w:r w:rsidR="00E2648A" w:rsidRPr="007A6F8D">
        <w:rPr>
          <w:rFonts w:ascii="Georgia" w:hAnsi="Georgia"/>
          <w:sz w:val="32"/>
        </w:rPr>
        <w:t>aucuns pré</w:t>
      </w:r>
      <w:r>
        <w:rPr>
          <w:rFonts w:ascii="Georgia" w:hAnsi="Georgia"/>
          <w:sz w:val="32"/>
        </w:rPr>
        <w:t>te</w:t>
      </w:r>
      <w:r w:rsidR="00E2648A" w:rsidRPr="007A6F8D">
        <w:rPr>
          <w:rFonts w:ascii="Georgia" w:hAnsi="Georgia"/>
          <w:sz w:val="32"/>
        </w:rPr>
        <w:t>n</w:t>
      </w:r>
      <w:r>
        <w:rPr>
          <w:rFonts w:ascii="Georgia" w:hAnsi="Georgia"/>
          <w:sz w:val="32"/>
        </w:rPr>
        <w:t>d</w:t>
      </w:r>
      <w:r w:rsidR="00E2648A" w:rsidRPr="007A6F8D">
        <w:rPr>
          <w:rFonts w:ascii="Georgia" w:hAnsi="Georgia"/>
          <w:sz w:val="32"/>
        </w:rPr>
        <w:t>aient l</w:t>
      </w:r>
      <w:r w:rsidR="00E2648A">
        <w:rPr>
          <w:rFonts w:ascii="Georgia" w:hAnsi="Georgia"/>
          <w:sz w:val="32"/>
        </w:rPr>
        <w:t>’</w:t>
      </w:r>
      <w:r w:rsidR="00E2648A" w:rsidRPr="007A6F8D">
        <w:rPr>
          <w:rFonts w:ascii="Georgia" w:hAnsi="Georgia"/>
          <w:sz w:val="32"/>
        </w:rPr>
        <w:t>impudent toujours en vie, quelque part au f</w:t>
      </w:r>
      <w:r>
        <w:rPr>
          <w:rFonts w:ascii="Georgia" w:hAnsi="Georgia"/>
          <w:sz w:val="32"/>
        </w:rPr>
        <w:t>in fond des entrailles de Castral</w:t>
      </w:r>
      <w:r w:rsidR="00E2648A" w:rsidRPr="007A6F8D">
        <w:rPr>
          <w:rFonts w:ascii="Georgia" w:hAnsi="Georgia"/>
          <w:sz w:val="32"/>
        </w:rPr>
        <w:t xml:space="preserve"> Roc.</w:t>
      </w:r>
    </w:p>
    <w:p w:rsidR="00E2648A" w:rsidRPr="007A6F8D" w:rsidRDefault="00183DCC" w:rsidP="00E2648A">
      <w:pPr>
        <w:ind w:firstLine="720"/>
        <w:jc w:val="both"/>
        <w:rPr>
          <w:rFonts w:ascii="Georgia" w:hAnsi="Georgia"/>
          <w:sz w:val="32"/>
        </w:rPr>
      </w:pPr>
      <w:r>
        <w:rPr>
          <w:rFonts w:ascii="Georgia" w:hAnsi="Georgia"/>
          <w:sz w:val="32"/>
        </w:rPr>
        <w:t>L</w:t>
      </w:r>
      <w:r w:rsidR="00E2648A" w:rsidRPr="007A6F8D">
        <w:rPr>
          <w:rFonts w:ascii="Georgia" w:hAnsi="Georgia"/>
          <w:sz w:val="32"/>
        </w:rPr>
        <w:t>ord Tywin partageait avec l</w:t>
      </w:r>
      <w:r w:rsidR="00E2648A">
        <w:rPr>
          <w:rFonts w:ascii="Georgia" w:hAnsi="Georgia"/>
          <w:sz w:val="32"/>
        </w:rPr>
        <w:t>’</w:t>
      </w:r>
      <w:r w:rsidR="00E2648A" w:rsidRPr="007A6F8D">
        <w:rPr>
          <w:rFonts w:ascii="Georgia" w:hAnsi="Georgia"/>
          <w:sz w:val="32"/>
        </w:rPr>
        <w:t>uniq</w:t>
      </w:r>
      <w:r>
        <w:rPr>
          <w:rFonts w:ascii="Georgia" w:hAnsi="Georgia"/>
          <w:sz w:val="32"/>
        </w:rPr>
        <w:t>ue frère qui lui restât, ser Kevan, u</w:t>
      </w:r>
      <w:r w:rsidR="00E2648A" w:rsidRPr="007A6F8D">
        <w:rPr>
          <w:rFonts w:ascii="Georgia" w:hAnsi="Georgia"/>
          <w:sz w:val="32"/>
        </w:rPr>
        <w:t>n pichet de bière quand entra Tyrion. Massif, demi-chauve et barbu d</w:t>
      </w:r>
      <w:r w:rsidR="00E2648A">
        <w:rPr>
          <w:rFonts w:ascii="Georgia" w:hAnsi="Georgia"/>
          <w:sz w:val="32"/>
        </w:rPr>
        <w:t>’</w:t>
      </w:r>
      <w:r w:rsidR="00E2648A" w:rsidRPr="007A6F8D">
        <w:rPr>
          <w:rFonts w:ascii="Georgia" w:hAnsi="Georgia"/>
          <w:sz w:val="32"/>
        </w:rPr>
        <w:t>une éteule jaune qui soulignait ses fortes mandibules, le che</w:t>
      </w:r>
      <w:r>
        <w:rPr>
          <w:rFonts w:ascii="Georgia" w:hAnsi="Georgia"/>
          <w:sz w:val="32"/>
        </w:rPr>
        <w:t>valier</w:t>
      </w:r>
      <w:r w:rsidR="00E2648A" w:rsidRPr="007A6F8D">
        <w:rPr>
          <w:rFonts w:ascii="Georgia" w:hAnsi="Georgia"/>
          <w:sz w:val="32"/>
        </w:rPr>
        <w:t xml:space="preserve"> fut le premier à l</w:t>
      </w:r>
      <w:r w:rsidR="00E2648A">
        <w:rPr>
          <w:rFonts w:ascii="Georgia" w:hAnsi="Georgia"/>
          <w:sz w:val="32"/>
        </w:rPr>
        <w:t>’</w:t>
      </w:r>
      <w:r w:rsidR="00E2648A" w:rsidRPr="007A6F8D">
        <w:rPr>
          <w:rFonts w:ascii="Georgia" w:hAnsi="Georgia"/>
          <w:sz w:val="32"/>
        </w:rPr>
        <w:t>apercevoir. « Tyrion ? s</w:t>
      </w:r>
      <w:r w:rsidR="00E2648A">
        <w:rPr>
          <w:rFonts w:ascii="Georgia" w:hAnsi="Georgia"/>
          <w:sz w:val="32"/>
        </w:rPr>
        <w:t>’</w:t>
      </w:r>
      <w:r w:rsidR="00E2648A" w:rsidRPr="007A6F8D">
        <w:rPr>
          <w:rFonts w:ascii="Georgia" w:hAnsi="Georgia"/>
          <w:sz w:val="32"/>
        </w:rPr>
        <w:t>étonna-t-il.</w:t>
      </w:r>
    </w:p>
    <w:p w:rsidR="00E2648A" w:rsidRPr="007A6F8D" w:rsidRDefault="00EE52E9"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Mon oncle, s</w:t>
      </w:r>
      <w:r w:rsidR="00E2648A">
        <w:rPr>
          <w:rFonts w:ascii="Georgia" w:hAnsi="Georgia"/>
          <w:sz w:val="32"/>
        </w:rPr>
        <w:t>’</w:t>
      </w:r>
      <w:r w:rsidR="00E2648A" w:rsidRPr="007A6F8D">
        <w:rPr>
          <w:rFonts w:ascii="Georgia" w:hAnsi="Georgia"/>
          <w:sz w:val="32"/>
        </w:rPr>
        <w:t>inclina le nain. Et l</w:t>
      </w:r>
      <w:r>
        <w:rPr>
          <w:rFonts w:ascii="Georgia" w:hAnsi="Georgia"/>
          <w:sz w:val="32"/>
        </w:rPr>
        <w:t>e seigneur mon père. Quelle joie</w:t>
      </w:r>
      <w:r w:rsidR="00E2648A" w:rsidRPr="007A6F8D">
        <w:rPr>
          <w:rFonts w:ascii="Georgia" w:hAnsi="Georgia"/>
          <w:sz w:val="32"/>
        </w:rPr>
        <w:t xml:space="preserve"> de vous trouver ici. »</w:t>
      </w:r>
    </w:p>
    <w:p w:rsidR="00E2648A" w:rsidRPr="007A6F8D" w:rsidRDefault="00E2648A" w:rsidP="00E2648A">
      <w:pPr>
        <w:ind w:firstLine="720"/>
        <w:jc w:val="both"/>
        <w:rPr>
          <w:rFonts w:ascii="Georgia" w:hAnsi="Georgia"/>
          <w:sz w:val="32"/>
        </w:rPr>
      </w:pPr>
      <w:r w:rsidRPr="007A6F8D">
        <w:rPr>
          <w:rFonts w:ascii="Georgia" w:hAnsi="Georgia"/>
          <w:sz w:val="32"/>
        </w:rPr>
        <w:lastRenderedPageBreak/>
        <w:t xml:space="preserve">Sans broncher de son siège, lord Tywin lui infligea un long regard </w:t>
      </w:r>
      <w:r w:rsidR="00EE52E9">
        <w:rPr>
          <w:rFonts w:ascii="Georgia" w:hAnsi="Georgia"/>
          <w:sz w:val="32"/>
        </w:rPr>
        <w:t>sc</w:t>
      </w:r>
      <w:r w:rsidRPr="007A6F8D">
        <w:rPr>
          <w:rFonts w:ascii="Georgia" w:hAnsi="Georgia"/>
          <w:sz w:val="32"/>
        </w:rPr>
        <w:t>rutateur. « Ainsi donc, le bruit de ton décès était infondé.</w:t>
      </w:r>
    </w:p>
    <w:p w:rsidR="00E2648A" w:rsidRPr="007A6F8D" w:rsidRDefault="00EE52E9"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Navré de vous désappointer, Père. Surtout, ne me sautez pas au cou, j</w:t>
      </w:r>
      <w:r w:rsidR="00E2648A">
        <w:rPr>
          <w:rFonts w:ascii="Georgia" w:hAnsi="Georgia"/>
          <w:sz w:val="32"/>
        </w:rPr>
        <w:t>’</w:t>
      </w:r>
      <w:r w:rsidR="00E2648A" w:rsidRPr="007A6F8D">
        <w:rPr>
          <w:rFonts w:ascii="Georgia" w:hAnsi="Georgia"/>
          <w:sz w:val="32"/>
        </w:rPr>
        <w:t xml:space="preserve">aurais scrupule à vous coûter le moindre effort. » Avec une conscience aiguë du roulis dont, pas après pas, ses pattes torses </w:t>
      </w:r>
      <w:r w:rsidRPr="007A6F8D">
        <w:rPr>
          <w:rFonts w:ascii="Georgia" w:hAnsi="Georgia"/>
          <w:sz w:val="32"/>
        </w:rPr>
        <w:t>affligeaient</w:t>
      </w:r>
      <w:r w:rsidR="00E2648A" w:rsidRPr="007A6F8D">
        <w:rPr>
          <w:rFonts w:ascii="Georgia" w:hAnsi="Georgia"/>
          <w:sz w:val="32"/>
        </w:rPr>
        <w:t xml:space="preserve"> sa démarche, il traversa la pièce</w:t>
      </w:r>
      <w:r>
        <w:rPr>
          <w:rFonts w:ascii="Georgia" w:hAnsi="Georgia"/>
          <w:sz w:val="32"/>
        </w:rPr>
        <w:t xml:space="preserve"> vers leur table. Pour peu que s</w:t>
      </w:r>
      <w:r w:rsidR="00E2648A" w:rsidRPr="007A6F8D">
        <w:rPr>
          <w:rFonts w:ascii="Georgia" w:hAnsi="Georgia"/>
          <w:sz w:val="32"/>
        </w:rPr>
        <w:t>on père condescendît à baisser son regard jusqu</w:t>
      </w:r>
      <w:r w:rsidR="00E2648A">
        <w:rPr>
          <w:rFonts w:ascii="Georgia" w:hAnsi="Georgia"/>
          <w:sz w:val="32"/>
        </w:rPr>
        <w:t>’</w:t>
      </w:r>
      <w:r w:rsidR="00E2648A" w:rsidRPr="007A6F8D">
        <w:rPr>
          <w:rFonts w:ascii="Georgia" w:hAnsi="Georgia"/>
          <w:sz w:val="32"/>
        </w:rPr>
        <w:t xml:space="preserve">à lui, invariablement le torturait le sentiment global et détaillé de ses tares et de sa </w:t>
      </w:r>
      <w:r w:rsidRPr="007A6F8D">
        <w:rPr>
          <w:rFonts w:ascii="Georgia" w:hAnsi="Georgia"/>
          <w:sz w:val="32"/>
        </w:rPr>
        <w:t>difformité</w:t>
      </w:r>
      <w:r w:rsidR="00E2648A" w:rsidRPr="007A6F8D">
        <w:rPr>
          <w:rFonts w:ascii="Georgia" w:hAnsi="Georgia"/>
          <w:sz w:val="32"/>
        </w:rPr>
        <w:t>. « Aimable à vous de partir en guerre pour ma personne, reprit-il en escaladant un siège avant de s</w:t>
      </w:r>
      <w:r w:rsidR="00E2648A">
        <w:rPr>
          <w:rFonts w:ascii="Georgia" w:hAnsi="Georgia"/>
          <w:sz w:val="32"/>
        </w:rPr>
        <w:t>’</w:t>
      </w:r>
      <w:r w:rsidR="00E2648A" w:rsidRPr="007A6F8D">
        <w:rPr>
          <w:rFonts w:ascii="Georgia" w:hAnsi="Georgia"/>
          <w:sz w:val="32"/>
        </w:rPr>
        <w:t>emplir une chope au pichet paternel.</w:t>
      </w:r>
    </w:p>
    <w:p w:rsidR="00E2648A" w:rsidRPr="007A6F8D" w:rsidRDefault="00E2648A" w:rsidP="00E2648A">
      <w:pPr>
        <w:ind w:firstLine="720"/>
        <w:jc w:val="both"/>
        <w:rPr>
          <w:rFonts w:ascii="Georgia" w:hAnsi="Georgia"/>
          <w:sz w:val="32"/>
        </w:rPr>
      </w:pPr>
      <w:r w:rsidRPr="007A6F8D">
        <w:rPr>
          <w:rFonts w:ascii="Georgia" w:hAnsi="Georgia"/>
          <w:sz w:val="32"/>
        </w:rPr>
        <w:t>— C</w:t>
      </w:r>
      <w:r>
        <w:rPr>
          <w:rFonts w:ascii="Georgia" w:hAnsi="Georgia"/>
          <w:sz w:val="32"/>
        </w:rPr>
        <w:t>’</w:t>
      </w:r>
      <w:r w:rsidRPr="007A6F8D">
        <w:rPr>
          <w:rFonts w:ascii="Georgia" w:hAnsi="Georgia"/>
          <w:sz w:val="32"/>
        </w:rPr>
        <w:t>est à toi que nous devons l</w:t>
      </w:r>
      <w:r>
        <w:rPr>
          <w:rFonts w:ascii="Georgia" w:hAnsi="Georgia"/>
          <w:sz w:val="32"/>
        </w:rPr>
        <w:t>’</w:t>
      </w:r>
      <w:r w:rsidRPr="007A6F8D">
        <w:rPr>
          <w:rFonts w:ascii="Georgia" w:hAnsi="Georgia"/>
          <w:sz w:val="32"/>
        </w:rPr>
        <w:t>ouv</w:t>
      </w:r>
      <w:r w:rsidR="00EE52E9">
        <w:rPr>
          <w:rFonts w:ascii="Georgia" w:hAnsi="Georgia"/>
          <w:sz w:val="32"/>
        </w:rPr>
        <w:t>erture des hostilités, que je sa</w:t>
      </w:r>
      <w:r w:rsidRPr="007A6F8D">
        <w:rPr>
          <w:rFonts w:ascii="Georgia" w:hAnsi="Georgia"/>
          <w:sz w:val="32"/>
        </w:rPr>
        <w:t xml:space="preserve">che, répliqua lord Tywin. Jamais ton frère Jaime ne se serait de si </w:t>
      </w:r>
      <w:r w:rsidR="00EE52E9">
        <w:rPr>
          <w:rFonts w:ascii="Georgia" w:hAnsi="Georgia"/>
          <w:sz w:val="32"/>
        </w:rPr>
        <w:t>bon</w:t>
      </w:r>
      <w:r w:rsidRPr="007A6F8D">
        <w:rPr>
          <w:rFonts w:ascii="Georgia" w:hAnsi="Georgia"/>
          <w:sz w:val="32"/>
        </w:rPr>
        <w:t>ne grâce laissé capturer par une simple femme.</w:t>
      </w:r>
    </w:p>
    <w:p w:rsidR="00E2648A" w:rsidRPr="007A6F8D" w:rsidRDefault="00EE52E9" w:rsidP="00E2648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E2648A" w:rsidRPr="007A6F8D">
        <w:rPr>
          <w:rFonts w:ascii="Georgia" w:hAnsi="Georgia"/>
          <w:sz w:val="32"/>
        </w:rPr>
        <w:t>En quoi nous différons, lui et moi. Sans compter qu</w:t>
      </w:r>
      <w:r w:rsidR="00E2648A">
        <w:rPr>
          <w:rFonts w:ascii="Georgia" w:hAnsi="Georgia"/>
          <w:sz w:val="32"/>
        </w:rPr>
        <w:t>’</w:t>
      </w:r>
      <w:r>
        <w:rPr>
          <w:rFonts w:ascii="Georgia" w:hAnsi="Georgia"/>
          <w:sz w:val="32"/>
        </w:rPr>
        <w:t>il est plus gr</w:t>
      </w:r>
      <w:r w:rsidR="00E2648A" w:rsidRPr="007A6F8D">
        <w:rPr>
          <w:rFonts w:ascii="Georgia" w:hAnsi="Georgia"/>
          <w:sz w:val="32"/>
        </w:rPr>
        <w:t>and, peut-être l</w:t>
      </w:r>
      <w:r w:rsidR="00E2648A">
        <w:rPr>
          <w:rFonts w:ascii="Georgia" w:hAnsi="Georgia"/>
          <w:sz w:val="32"/>
        </w:rPr>
        <w:t>’</w:t>
      </w:r>
      <w:r w:rsidR="00E2648A" w:rsidRPr="007A6F8D">
        <w:rPr>
          <w:rFonts w:ascii="Georgia" w:hAnsi="Georgia"/>
          <w:sz w:val="32"/>
        </w:rPr>
        <w:t>aurez-vous remarqué. »</w:t>
      </w:r>
    </w:p>
    <w:p w:rsidR="008E29E5" w:rsidRPr="007A6F8D" w:rsidRDefault="008E29E5" w:rsidP="008E29E5">
      <w:pPr>
        <w:ind w:firstLine="720"/>
        <w:jc w:val="both"/>
        <w:rPr>
          <w:rFonts w:ascii="Georgia" w:hAnsi="Georgia"/>
          <w:sz w:val="32"/>
        </w:rPr>
      </w:pPr>
      <w:r w:rsidRPr="007A6F8D">
        <w:rPr>
          <w:rFonts w:ascii="Georgia" w:hAnsi="Georgia"/>
          <w:sz w:val="32"/>
        </w:rPr>
        <w:t>Son père ignora le quolibet. « L</w:t>
      </w:r>
      <w:r>
        <w:rPr>
          <w:rFonts w:ascii="Georgia" w:hAnsi="Georgia"/>
          <w:sz w:val="32"/>
        </w:rPr>
        <w:t>’</w:t>
      </w:r>
      <w:r w:rsidRPr="007A6F8D">
        <w:rPr>
          <w:rFonts w:ascii="Georgia" w:hAnsi="Georgia"/>
          <w:sz w:val="32"/>
        </w:rPr>
        <w:t xml:space="preserve">honneur de notre maison était en </w:t>
      </w:r>
      <w:r w:rsidR="00EE52E9">
        <w:rPr>
          <w:rFonts w:ascii="Georgia" w:hAnsi="Georgia"/>
          <w:sz w:val="32"/>
        </w:rPr>
        <w:t>je</w:t>
      </w:r>
      <w:r w:rsidRPr="007A6F8D">
        <w:rPr>
          <w:rFonts w:ascii="Georgia" w:hAnsi="Georgia"/>
          <w:sz w:val="32"/>
        </w:rPr>
        <w:t>u. Je ne pouvais que sauter en selle. Nul ne verse impunément le sang Lannister.</w:t>
      </w:r>
    </w:p>
    <w:p w:rsidR="008E29E5" w:rsidRPr="007A6F8D" w:rsidRDefault="00EE52E9" w:rsidP="008E29E5">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8E29E5" w:rsidRPr="007A6F8D">
        <w:rPr>
          <w:rFonts w:ascii="Georgia" w:hAnsi="Georgia"/>
          <w:i/>
          <w:sz w:val="32"/>
        </w:rPr>
        <w:t>Je rugis</w:t>
      </w:r>
      <w:r w:rsidR="008E29E5" w:rsidRPr="007A6F8D">
        <w:rPr>
          <w:rFonts w:ascii="Georgia" w:hAnsi="Georgia"/>
          <w:sz w:val="32"/>
        </w:rPr>
        <w:t xml:space="preserve"> », rayonna Tyrion. Leur devise. « Pour parler vrai, on n</w:t>
      </w:r>
      <w:r w:rsidR="008E29E5">
        <w:rPr>
          <w:rFonts w:ascii="Georgia" w:hAnsi="Georgia"/>
          <w:sz w:val="32"/>
        </w:rPr>
        <w:t>’</w:t>
      </w:r>
      <w:r w:rsidR="008E29E5" w:rsidRPr="007A6F8D">
        <w:rPr>
          <w:rFonts w:ascii="Georgia" w:hAnsi="Georgia"/>
          <w:sz w:val="32"/>
        </w:rPr>
        <w:t>a versé aucune goutte du mien, encore qu</w:t>
      </w:r>
      <w:r w:rsidR="008E29E5">
        <w:rPr>
          <w:rFonts w:ascii="Georgia" w:hAnsi="Georgia"/>
          <w:sz w:val="32"/>
        </w:rPr>
        <w:t>’</w:t>
      </w:r>
      <w:r w:rsidR="008E29E5" w:rsidRPr="007A6F8D">
        <w:rPr>
          <w:rFonts w:ascii="Georgia" w:hAnsi="Georgia"/>
          <w:sz w:val="32"/>
        </w:rPr>
        <w:t>une ou deux fois il s</w:t>
      </w:r>
      <w:r w:rsidR="008E29E5">
        <w:rPr>
          <w:rFonts w:ascii="Georgia" w:hAnsi="Georgia"/>
          <w:sz w:val="32"/>
        </w:rPr>
        <w:t>’</w:t>
      </w:r>
      <w:r>
        <w:rPr>
          <w:rFonts w:ascii="Georgia" w:hAnsi="Georgia"/>
          <w:sz w:val="32"/>
        </w:rPr>
        <w:t>en soit f</w:t>
      </w:r>
      <w:r w:rsidR="008E29E5" w:rsidRPr="007A6F8D">
        <w:rPr>
          <w:rFonts w:ascii="Georgia" w:hAnsi="Georgia"/>
          <w:sz w:val="32"/>
        </w:rPr>
        <w:t>allu d</w:t>
      </w:r>
      <w:r w:rsidR="008E29E5">
        <w:rPr>
          <w:rFonts w:ascii="Georgia" w:hAnsi="Georgia"/>
          <w:sz w:val="32"/>
        </w:rPr>
        <w:t>’</w:t>
      </w:r>
      <w:r w:rsidR="008E29E5" w:rsidRPr="007A6F8D">
        <w:rPr>
          <w:rFonts w:ascii="Georgia" w:hAnsi="Georgia"/>
          <w:sz w:val="32"/>
        </w:rPr>
        <w:t>un cheveu. Morrec et Jyck ont été tués.</w:t>
      </w:r>
    </w:p>
    <w:p w:rsidR="008E29E5" w:rsidRPr="007A6F8D" w:rsidRDefault="008E29E5" w:rsidP="008E29E5">
      <w:pPr>
        <w:ind w:firstLine="720"/>
        <w:jc w:val="both"/>
        <w:rPr>
          <w:rFonts w:ascii="Georgia" w:hAnsi="Georgia"/>
          <w:sz w:val="32"/>
        </w:rPr>
      </w:pPr>
      <w:r w:rsidRPr="007A6F8D">
        <w:rPr>
          <w:rFonts w:ascii="Georgia" w:hAnsi="Georgia"/>
          <w:sz w:val="32"/>
        </w:rPr>
        <w:t>— Tu vas me réclamer de quoi les remplacer, je présume.</w:t>
      </w:r>
    </w:p>
    <w:p w:rsidR="008E29E5" w:rsidRPr="007A6F8D" w:rsidRDefault="00EE52E9" w:rsidP="008E29E5">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8E29E5" w:rsidRPr="007A6F8D">
        <w:rPr>
          <w:rFonts w:ascii="Georgia" w:hAnsi="Georgia"/>
          <w:sz w:val="32"/>
        </w:rPr>
        <w:t>Soyez sans inquiétude. Père, je m</w:t>
      </w:r>
      <w:r w:rsidR="008E29E5">
        <w:rPr>
          <w:rFonts w:ascii="Georgia" w:hAnsi="Georgia"/>
          <w:sz w:val="32"/>
        </w:rPr>
        <w:t>’</w:t>
      </w:r>
      <w:r w:rsidR="008E29E5" w:rsidRPr="007A6F8D">
        <w:rPr>
          <w:rFonts w:ascii="Georgia" w:hAnsi="Georgia"/>
          <w:sz w:val="32"/>
        </w:rPr>
        <w:t xml:space="preserve">en suis procuré par moi-même une poignée. » Il avala une gorgée de bière, pour goûter. Brune, </w:t>
      </w:r>
      <w:r w:rsidRPr="007A6F8D">
        <w:rPr>
          <w:rFonts w:ascii="Georgia" w:hAnsi="Georgia"/>
          <w:sz w:val="32"/>
        </w:rPr>
        <w:t>puissamment</w:t>
      </w:r>
      <w:r w:rsidR="008E29E5" w:rsidRPr="007A6F8D">
        <w:rPr>
          <w:rFonts w:ascii="Georgia" w:hAnsi="Georgia"/>
          <w:sz w:val="32"/>
        </w:rPr>
        <w:t xml:space="preserve"> fermentée, d</w:t>
      </w:r>
      <w:r w:rsidR="008E29E5">
        <w:rPr>
          <w:rFonts w:ascii="Georgia" w:hAnsi="Georgia"/>
          <w:sz w:val="32"/>
        </w:rPr>
        <w:t>’</w:t>
      </w:r>
      <w:r w:rsidR="008E29E5" w:rsidRPr="007A6F8D">
        <w:rPr>
          <w:rFonts w:ascii="Georgia" w:hAnsi="Georgia"/>
          <w:sz w:val="32"/>
        </w:rPr>
        <w:t>une épaisseur à vous donner presque envie de mastiquer. Excellente, en somme. A déplorer que Père ait pendu l</w:t>
      </w:r>
      <w:r w:rsidR="008E29E5">
        <w:rPr>
          <w:rFonts w:ascii="Georgia" w:hAnsi="Georgia"/>
          <w:sz w:val="32"/>
        </w:rPr>
        <w:t>’</w:t>
      </w:r>
      <w:r w:rsidR="008E29E5" w:rsidRPr="007A6F8D">
        <w:rPr>
          <w:rFonts w:ascii="Georgia" w:hAnsi="Georgia"/>
          <w:sz w:val="32"/>
        </w:rPr>
        <w:t>aubergiste. « Comment marchent vos opérations ?</w:t>
      </w:r>
    </w:p>
    <w:p w:rsidR="008E29E5" w:rsidRPr="007A6F8D" w:rsidRDefault="00EE52E9" w:rsidP="008E29E5">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8E29E5" w:rsidRPr="007A6F8D">
        <w:rPr>
          <w:rFonts w:ascii="Georgia" w:hAnsi="Georgia"/>
          <w:sz w:val="32"/>
        </w:rPr>
        <w:t>Assez bien, en l</w:t>
      </w:r>
      <w:r w:rsidR="008E29E5">
        <w:rPr>
          <w:rFonts w:ascii="Georgia" w:hAnsi="Georgia"/>
          <w:sz w:val="32"/>
        </w:rPr>
        <w:t>’</w:t>
      </w:r>
      <w:r w:rsidR="008E29E5" w:rsidRPr="007A6F8D">
        <w:rPr>
          <w:rFonts w:ascii="Georgia" w:hAnsi="Georgia"/>
          <w:sz w:val="32"/>
        </w:rPr>
        <w:t>occurrence, intervint son oncle. Ser Edmure avait éparpillé des troupes sur la frontière pour interrompre no</w:t>
      </w:r>
      <w:r>
        <w:rPr>
          <w:rFonts w:ascii="Georgia" w:hAnsi="Georgia"/>
          <w:sz w:val="32"/>
        </w:rPr>
        <w:t>s</w:t>
      </w:r>
      <w:r w:rsidR="008E29E5" w:rsidRPr="007A6F8D">
        <w:rPr>
          <w:rFonts w:ascii="Georgia" w:hAnsi="Georgia"/>
          <w:sz w:val="32"/>
        </w:rPr>
        <w:t xml:space="preserve"> incursions. Ce qui nous a permis de les anéantir pour la plupart l</w:t>
      </w:r>
      <w:r w:rsidR="008E29E5">
        <w:rPr>
          <w:rFonts w:ascii="Georgia" w:hAnsi="Georgia"/>
          <w:sz w:val="32"/>
        </w:rPr>
        <w:t>’</w:t>
      </w:r>
      <w:r w:rsidR="008E29E5" w:rsidRPr="007A6F8D">
        <w:rPr>
          <w:rFonts w:ascii="Georgia" w:hAnsi="Georgia"/>
          <w:sz w:val="32"/>
        </w:rPr>
        <w:t>une après l</w:t>
      </w:r>
      <w:r w:rsidR="008E29E5">
        <w:rPr>
          <w:rFonts w:ascii="Georgia" w:hAnsi="Georgia"/>
          <w:sz w:val="32"/>
        </w:rPr>
        <w:t>’</w:t>
      </w:r>
      <w:r w:rsidR="008E29E5" w:rsidRPr="007A6F8D">
        <w:rPr>
          <w:rFonts w:ascii="Georgia" w:hAnsi="Georgia"/>
          <w:sz w:val="32"/>
        </w:rPr>
        <w:t>autre, ton père et moi, avant qu</w:t>
      </w:r>
      <w:r w:rsidR="008E29E5">
        <w:rPr>
          <w:rFonts w:ascii="Georgia" w:hAnsi="Georgia"/>
          <w:sz w:val="32"/>
        </w:rPr>
        <w:t>’</w:t>
      </w:r>
      <w:r w:rsidR="008E29E5" w:rsidRPr="007A6F8D">
        <w:rPr>
          <w:rFonts w:ascii="Georgia" w:hAnsi="Georgia"/>
          <w:sz w:val="32"/>
        </w:rPr>
        <w:t>elles ne parviennent à se regrouper.</w:t>
      </w:r>
    </w:p>
    <w:p w:rsidR="008E29E5" w:rsidRPr="007A6F8D" w:rsidRDefault="008E29E5" w:rsidP="008E29E5">
      <w:pPr>
        <w:ind w:firstLine="720"/>
        <w:jc w:val="both"/>
        <w:rPr>
          <w:rFonts w:ascii="Georgia" w:hAnsi="Georgia"/>
          <w:sz w:val="32"/>
        </w:rPr>
      </w:pPr>
      <w:r w:rsidRPr="007A6F8D">
        <w:rPr>
          <w:rFonts w:ascii="Georgia" w:hAnsi="Georgia"/>
          <w:sz w:val="32"/>
        </w:rPr>
        <w:t>— Ton frère s</w:t>
      </w:r>
      <w:r>
        <w:rPr>
          <w:rFonts w:ascii="Georgia" w:hAnsi="Georgia"/>
          <w:sz w:val="32"/>
        </w:rPr>
        <w:t>’</w:t>
      </w:r>
      <w:r w:rsidRPr="007A6F8D">
        <w:rPr>
          <w:rFonts w:ascii="Georgia" w:hAnsi="Georgia"/>
          <w:sz w:val="32"/>
        </w:rPr>
        <w:t>est couvert de gloire. Il a écrasé les lords Vance et Piper à la Dent d</w:t>
      </w:r>
      <w:r>
        <w:rPr>
          <w:rFonts w:ascii="Georgia" w:hAnsi="Georgia"/>
          <w:sz w:val="32"/>
        </w:rPr>
        <w:t>’</w:t>
      </w:r>
      <w:r w:rsidRPr="007A6F8D">
        <w:rPr>
          <w:rFonts w:ascii="Georgia" w:hAnsi="Georgia"/>
          <w:sz w:val="32"/>
        </w:rPr>
        <w:t xml:space="preserve">Or et battu à plate couture le gros des </w:t>
      </w:r>
      <w:r w:rsidR="00EE52E9">
        <w:rPr>
          <w:rFonts w:ascii="Georgia" w:hAnsi="Georgia"/>
          <w:sz w:val="32"/>
        </w:rPr>
        <w:lastRenderedPageBreak/>
        <w:t>Tully sous</w:t>
      </w:r>
      <w:r w:rsidRPr="007A6F8D">
        <w:rPr>
          <w:rFonts w:ascii="Georgia" w:hAnsi="Georgia"/>
          <w:sz w:val="32"/>
        </w:rPr>
        <w:t xml:space="preserve"> les remparts de Vivesaigues. Les seigneurs du Conflans se sont débandés, et il a fait prisonniers ser Edmure et nombre de ses </w:t>
      </w:r>
      <w:r w:rsidR="00EE52E9" w:rsidRPr="007A6F8D">
        <w:rPr>
          <w:rFonts w:ascii="Georgia" w:hAnsi="Georgia"/>
          <w:sz w:val="32"/>
        </w:rPr>
        <w:t>chevaliers</w:t>
      </w:r>
      <w:r w:rsidRPr="007A6F8D">
        <w:rPr>
          <w:rFonts w:ascii="Georgia" w:hAnsi="Georgia"/>
          <w:sz w:val="32"/>
        </w:rPr>
        <w:t xml:space="preserve"> et bannerets. Avec les rares rescapés, lord Nerbosc s</w:t>
      </w:r>
      <w:r>
        <w:rPr>
          <w:rFonts w:ascii="Georgia" w:hAnsi="Georgia"/>
          <w:sz w:val="32"/>
        </w:rPr>
        <w:t>’</w:t>
      </w:r>
      <w:r w:rsidRPr="007A6F8D">
        <w:rPr>
          <w:rFonts w:ascii="Georgia" w:hAnsi="Georgia"/>
          <w:sz w:val="32"/>
        </w:rPr>
        <w:t xml:space="preserve">est replié sur Vivesaigues, et Jaime les y assiège. </w:t>
      </w:r>
      <w:r w:rsidR="00EE52E9">
        <w:rPr>
          <w:rFonts w:ascii="Georgia" w:hAnsi="Georgia"/>
          <w:sz w:val="32"/>
        </w:rPr>
        <w:t>Le reste est allé se terrer cha</w:t>
      </w:r>
      <w:r w:rsidRPr="007A6F8D">
        <w:rPr>
          <w:rFonts w:ascii="Georgia" w:hAnsi="Georgia"/>
          <w:sz w:val="32"/>
        </w:rPr>
        <w:t>cun dans sa place forte.</w:t>
      </w:r>
    </w:p>
    <w:p w:rsidR="008E29E5" w:rsidRPr="007A6F8D" w:rsidRDefault="008E29E5" w:rsidP="008E29E5">
      <w:pPr>
        <w:ind w:firstLine="720"/>
        <w:jc w:val="both"/>
        <w:rPr>
          <w:rFonts w:ascii="Georgia" w:hAnsi="Georgia"/>
          <w:sz w:val="32"/>
        </w:rPr>
      </w:pPr>
      <w:r w:rsidRPr="007A6F8D">
        <w:rPr>
          <w:rFonts w:ascii="Georgia" w:hAnsi="Georgia"/>
          <w:sz w:val="32"/>
        </w:rPr>
        <w:t>— Ton père et moi marchions alternativement. Grâce à la retr</w:t>
      </w:r>
      <w:r w:rsidR="00EE52E9">
        <w:rPr>
          <w:rFonts w:ascii="Georgia" w:hAnsi="Georgia"/>
          <w:sz w:val="32"/>
        </w:rPr>
        <w:t>aite de Nerbosc, la chute de Rav</w:t>
      </w:r>
      <w:r w:rsidRPr="007A6F8D">
        <w:rPr>
          <w:rFonts w:ascii="Georgia" w:hAnsi="Georgia"/>
          <w:sz w:val="32"/>
        </w:rPr>
        <w:t>entree n</w:t>
      </w:r>
      <w:r>
        <w:rPr>
          <w:rFonts w:ascii="Georgia" w:hAnsi="Georgia"/>
          <w:sz w:val="32"/>
        </w:rPr>
        <w:t>’</w:t>
      </w:r>
      <w:r w:rsidRPr="007A6F8D">
        <w:rPr>
          <w:rFonts w:ascii="Georgia" w:hAnsi="Georgia"/>
          <w:sz w:val="32"/>
        </w:rPr>
        <w:t>a pas fait un pli, et lady Whent a rendu Harrenhal, faute d</w:t>
      </w:r>
      <w:r>
        <w:rPr>
          <w:rFonts w:ascii="Georgia" w:hAnsi="Georgia"/>
          <w:sz w:val="32"/>
        </w:rPr>
        <w:t>’</w:t>
      </w:r>
      <w:r w:rsidRPr="007A6F8D">
        <w:rPr>
          <w:rFonts w:ascii="Georgia" w:hAnsi="Georgia"/>
          <w:sz w:val="32"/>
        </w:rPr>
        <w:t>hommes pour le défendre. Ser Gregor a brûlé les Piper, les Bracken et...</w:t>
      </w:r>
    </w:p>
    <w:p w:rsidR="008E29E5" w:rsidRPr="007A6F8D" w:rsidRDefault="008E29E5" w:rsidP="008E29E5">
      <w:pPr>
        <w:ind w:firstLine="720"/>
        <w:jc w:val="both"/>
        <w:rPr>
          <w:rFonts w:ascii="Georgia" w:hAnsi="Georgia"/>
          <w:sz w:val="32"/>
        </w:rPr>
      </w:pPr>
      <w:r w:rsidRPr="007A6F8D">
        <w:rPr>
          <w:rFonts w:ascii="Georgia" w:hAnsi="Georgia"/>
          <w:sz w:val="32"/>
        </w:rPr>
        <w:t>— Plus d</w:t>
      </w:r>
      <w:r>
        <w:rPr>
          <w:rFonts w:ascii="Georgia" w:hAnsi="Georgia"/>
          <w:sz w:val="32"/>
        </w:rPr>
        <w:t>’</w:t>
      </w:r>
      <w:r w:rsidRPr="007A6F8D">
        <w:rPr>
          <w:rFonts w:ascii="Georgia" w:hAnsi="Georgia"/>
          <w:sz w:val="32"/>
        </w:rPr>
        <w:t>adversaires, alors ?</w:t>
      </w:r>
    </w:p>
    <w:p w:rsidR="008E29E5" w:rsidRPr="007A6F8D" w:rsidRDefault="008E29E5" w:rsidP="008E29E5">
      <w:pPr>
        <w:ind w:firstLine="720"/>
        <w:jc w:val="both"/>
        <w:rPr>
          <w:rFonts w:ascii="Georgia" w:hAnsi="Georgia"/>
          <w:sz w:val="32"/>
        </w:rPr>
      </w:pPr>
      <w:r w:rsidRPr="007A6F8D">
        <w:rPr>
          <w:rFonts w:ascii="Georgia" w:hAnsi="Georgia"/>
          <w:sz w:val="32"/>
        </w:rPr>
        <w:t>— Pas tout à fait. Les Mallister tiennent toujours Salvemer, et Walder Frey concentre ses troupes aux Jumeaux.</w:t>
      </w:r>
    </w:p>
    <w:p w:rsidR="008E29E5" w:rsidRPr="007A6F8D" w:rsidRDefault="008E29E5" w:rsidP="008E29E5">
      <w:pPr>
        <w:ind w:firstLine="720"/>
        <w:jc w:val="both"/>
        <w:rPr>
          <w:rFonts w:ascii="Georgia" w:hAnsi="Georgia"/>
          <w:sz w:val="32"/>
        </w:rPr>
      </w:pPr>
      <w:r w:rsidRPr="007A6F8D">
        <w:rPr>
          <w:rFonts w:ascii="Georgia" w:hAnsi="Georgia"/>
          <w:sz w:val="32"/>
        </w:rPr>
        <w:t>— Bagatelle, trancha lord Tywin. Frey n</w:t>
      </w:r>
      <w:r>
        <w:rPr>
          <w:rFonts w:ascii="Georgia" w:hAnsi="Georgia"/>
          <w:sz w:val="32"/>
        </w:rPr>
        <w:t>’</w:t>
      </w:r>
      <w:r w:rsidRPr="007A6F8D">
        <w:rPr>
          <w:rFonts w:ascii="Georgia" w:hAnsi="Georgia"/>
          <w:sz w:val="32"/>
        </w:rPr>
        <w:t>entre jamais en campagne qu</w:t>
      </w:r>
      <w:r>
        <w:rPr>
          <w:rFonts w:ascii="Georgia" w:hAnsi="Georgia"/>
          <w:sz w:val="32"/>
        </w:rPr>
        <w:t>’</w:t>
      </w:r>
      <w:r w:rsidRPr="007A6F8D">
        <w:rPr>
          <w:rFonts w:ascii="Georgia" w:hAnsi="Georgia"/>
          <w:sz w:val="32"/>
        </w:rPr>
        <w:t>il n</w:t>
      </w:r>
      <w:r>
        <w:rPr>
          <w:rFonts w:ascii="Georgia" w:hAnsi="Georgia"/>
          <w:sz w:val="32"/>
        </w:rPr>
        <w:t>’</w:t>
      </w:r>
      <w:r w:rsidRPr="007A6F8D">
        <w:rPr>
          <w:rFonts w:ascii="Georgia" w:hAnsi="Georgia"/>
          <w:sz w:val="32"/>
        </w:rPr>
        <w:t>ait d</w:t>
      </w:r>
      <w:r>
        <w:rPr>
          <w:rFonts w:ascii="Georgia" w:hAnsi="Georgia"/>
          <w:sz w:val="32"/>
        </w:rPr>
        <w:t>’</w:t>
      </w:r>
      <w:r w:rsidRPr="007A6F8D">
        <w:rPr>
          <w:rFonts w:ascii="Georgia" w:hAnsi="Georgia"/>
          <w:sz w:val="32"/>
        </w:rPr>
        <w:t>abord subodoré les effluves de la victoire, et il ne flaire actuellement que décombres. Quant à Jason Mallister, il n</w:t>
      </w:r>
      <w:r>
        <w:rPr>
          <w:rFonts w:ascii="Georgia" w:hAnsi="Georgia"/>
          <w:sz w:val="32"/>
        </w:rPr>
        <w:t>’</w:t>
      </w:r>
      <w:r w:rsidRPr="007A6F8D">
        <w:rPr>
          <w:rFonts w:ascii="Georgia" w:hAnsi="Georgia"/>
          <w:sz w:val="32"/>
        </w:rPr>
        <w:t>a pas les moyens de se battre seul. Que Jaime s</w:t>
      </w:r>
      <w:r>
        <w:rPr>
          <w:rFonts w:ascii="Georgia" w:hAnsi="Georgia"/>
          <w:sz w:val="32"/>
        </w:rPr>
        <w:t>’</w:t>
      </w:r>
      <w:r w:rsidRPr="007A6F8D">
        <w:rPr>
          <w:rFonts w:ascii="Georgia" w:hAnsi="Georgia"/>
          <w:sz w:val="32"/>
        </w:rPr>
        <w:t>empare de Vivesaigues, et ils n</w:t>
      </w:r>
      <w:r>
        <w:rPr>
          <w:rFonts w:ascii="Georgia" w:hAnsi="Georgia"/>
          <w:sz w:val="32"/>
        </w:rPr>
        <w:t>’</w:t>
      </w:r>
      <w:r w:rsidRPr="007A6F8D">
        <w:rPr>
          <w:rFonts w:ascii="Georgia" w:hAnsi="Georgia"/>
          <w:sz w:val="32"/>
        </w:rPr>
        <w:t>auront tous deux rien de plus pressé que de ployer le jarret. A moins que les Stark et les Arryn n</w:t>
      </w:r>
      <w:r>
        <w:rPr>
          <w:rFonts w:ascii="Georgia" w:hAnsi="Georgia"/>
          <w:sz w:val="32"/>
        </w:rPr>
        <w:t>’</w:t>
      </w:r>
      <w:r w:rsidRPr="007A6F8D">
        <w:rPr>
          <w:rFonts w:ascii="Georgia" w:hAnsi="Georgia"/>
          <w:sz w:val="32"/>
        </w:rPr>
        <w:t>interviennent contre nous, je considère d</w:t>
      </w:r>
      <w:r>
        <w:rPr>
          <w:rFonts w:ascii="Georgia" w:hAnsi="Georgia"/>
          <w:sz w:val="32"/>
        </w:rPr>
        <w:t>’</w:t>
      </w:r>
      <w:r w:rsidRPr="007A6F8D">
        <w:rPr>
          <w:rFonts w:ascii="Georgia" w:hAnsi="Georgia"/>
          <w:sz w:val="32"/>
        </w:rPr>
        <w:t>ores et déjà la guerre comme gagnée.</w:t>
      </w:r>
    </w:p>
    <w:p w:rsidR="008E29E5" w:rsidRPr="007A6F8D" w:rsidRDefault="008E29E5" w:rsidP="008E29E5">
      <w:pPr>
        <w:ind w:firstLine="720"/>
        <w:jc w:val="both"/>
        <w:rPr>
          <w:rFonts w:ascii="Georgia" w:hAnsi="Georgia"/>
          <w:sz w:val="32"/>
        </w:rPr>
      </w:pPr>
      <w:r w:rsidRPr="007A6F8D">
        <w:rPr>
          <w:rFonts w:ascii="Georgia" w:hAnsi="Georgia"/>
          <w:sz w:val="32"/>
        </w:rPr>
        <w:t>— Si j</w:t>
      </w:r>
      <w:r>
        <w:rPr>
          <w:rFonts w:ascii="Georgia" w:hAnsi="Georgia"/>
          <w:sz w:val="32"/>
        </w:rPr>
        <w:t>’</w:t>
      </w:r>
      <w:r w:rsidRPr="007A6F8D">
        <w:rPr>
          <w:rFonts w:ascii="Georgia" w:hAnsi="Georgia"/>
          <w:sz w:val="32"/>
        </w:rPr>
        <w:t>étais vous, glissa Tyrion, je ne m</w:t>
      </w:r>
      <w:r>
        <w:rPr>
          <w:rFonts w:ascii="Georgia" w:hAnsi="Georgia"/>
          <w:sz w:val="32"/>
        </w:rPr>
        <w:t>’</w:t>
      </w:r>
      <w:r w:rsidRPr="007A6F8D">
        <w:rPr>
          <w:rFonts w:ascii="Georgia" w:hAnsi="Georgia"/>
          <w:sz w:val="32"/>
        </w:rPr>
        <w:t>inquiéterais pas outre mesure des Arryn. Les Stark seraient autrement coriaces. Lord Eddard...</w:t>
      </w:r>
    </w:p>
    <w:p w:rsidR="008E29E5" w:rsidRPr="007A6F8D" w:rsidRDefault="008E29E5" w:rsidP="008E29E5">
      <w:pPr>
        <w:ind w:firstLine="720"/>
        <w:jc w:val="both"/>
        <w:rPr>
          <w:rFonts w:ascii="Georgia" w:hAnsi="Georgia"/>
          <w:sz w:val="32"/>
        </w:rPr>
      </w:pPr>
      <w:r w:rsidRPr="007A6F8D">
        <w:rPr>
          <w:rFonts w:ascii="Georgia" w:hAnsi="Georgia"/>
          <w:sz w:val="32"/>
        </w:rPr>
        <w:t>— ...est notre otage, acheva son père. Tant qu</w:t>
      </w:r>
      <w:r>
        <w:rPr>
          <w:rFonts w:ascii="Georgia" w:hAnsi="Georgia"/>
          <w:sz w:val="32"/>
        </w:rPr>
        <w:t>’</w:t>
      </w:r>
      <w:r w:rsidRPr="007A6F8D">
        <w:rPr>
          <w:rFonts w:ascii="Georgia" w:hAnsi="Georgia"/>
          <w:sz w:val="32"/>
        </w:rPr>
        <w:t>il pourrit dans son cachot du Donjon Rouge, il ne risque pas de nous opposer d</w:t>
      </w:r>
      <w:r>
        <w:rPr>
          <w:rFonts w:ascii="Georgia" w:hAnsi="Georgia"/>
          <w:sz w:val="32"/>
        </w:rPr>
        <w:t>’</w:t>
      </w:r>
      <w:r w:rsidRPr="007A6F8D">
        <w:rPr>
          <w:rFonts w:ascii="Georgia" w:hAnsi="Georgia"/>
          <w:sz w:val="32"/>
        </w:rPr>
        <w:t>armée.</w:t>
      </w:r>
    </w:p>
    <w:p w:rsidR="008E29E5" w:rsidRPr="007A6F8D" w:rsidRDefault="008E29E5" w:rsidP="008E29E5">
      <w:pPr>
        <w:ind w:firstLine="720"/>
        <w:jc w:val="both"/>
        <w:rPr>
          <w:rFonts w:ascii="Georgia" w:hAnsi="Georgia"/>
          <w:sz w:val="32"/>
        </w:rPr>
      </w:pPr>
      <w:r w:rsidRPr="007A6F8D">
        <w:rPr>
          <w:rFonts w:ascii="Georgia" w:hAnsi="Georgia"/>
          <w:sz w:val="32"/>
        </w:rPr>
        <w:t>— Certes, approuva ser Kevan, mais son fils a convoqué le ban, et il campe à Moat Cailin avec des troupes conséquentes.</w:t>
      </w:r>
    </w:p>
    <w:p w:rsidR="008E29E5" w:rsidRPr="007A6F8D" w:rsidRDefault="008E29E5" w:rsidP="008E29E5">
      <w:pPr>
        <w:ind w:firstLine="720"/>
        <w:jc w:val="both"/>
        <w:rPr>
          <w:rFonts w:ascii="Georgia" w:hAnsi="Georgia"/>
          <w:sz w:val="32"/>
        </w:rPr>
      </w:pPr>
      <w:r w:rsidRPr="007A6F8D">
        <w:rPr>
          <w:rFonts w:ascii="Georgia" w:hAnsi="Georgia"/>
          <w:sz w:val="32"/>
        </w:rPr>
        <w:t>— Avant la trempe, il n</w:t>
      </w:r>
      <w:r>
        <w:rPr>
          <w:rFonts w:ascii="Georgia" w:hAnsi="Georgia"/>
          <w:sz w:val="32"/>
        </w:rPr>
        <w:t>’</w:t>
      </w:r>
      <w:r w:rsidRPr="007A6F8D">
        <w:rPr>
          <w:rFonts w:ascii="Georgia" w:hAnsi="Georgia"/>
          <w:sz w:val="32"/>
        </w:rPr>
        <w:t>est pas d</w:t>
      </w:r>
      <w:r>
        <w:rPr>
          <w:rFonts w:ascii="Georgia" w:hAnsi="Georgia"/>
          <w:sz w:val="32"/>
        </w:rPr>
        <w:t>’</w:t>
      </w:r>
      <w:r w:rsidRPr="007A6F8D">
        <w:rPr>
          <w:rFonts w:ascii="Georgia" w:hAnsi="Georgia"/>
          <w:sz w:val="32"/>
        </w:rPr>
        <w:t>épée redoutable, déclara lord Tywin. Le petit Stark n</w:t>
      </w:r>
      <w:r>
        <w:rPr>
          <w:rFonts w:ascii="Georgia" w:hAnsi="Georgia"/>
          <w:sz w:val="32"/>
        </w:rPr>
        <w:t>’</w:t>
      </w:r>
      <w:r w:rsidRPr="007A6F8D">
        <w:rPr>
          <w:rFonts w:ascii="Georgia" w:hAnsi="Georgia"/>
          <w:sz w:val="32"/>
        </w:rPr>
        <w:t>est qu</w:t>
      </w:r>
      <w:r>
        <w:rPr>
          <w:rFonts w:ascii="Georgia" w:hAnsi="Georgia"/>
          <w:sz w:val="32"/>
        </w:rPr>
        <w:t>’</w:t>
      </w:r>
      <w:r w:rsidRPr="007A6F8D">
        <w:rPr>
          <w:rFonts w:ascii="Georgia" w:hAnsi="Georgia"/>
          <w:sz w:val="32"/>
        </w:rPr>
        <w:t>un marmot. Nul doute qu</w:t>
      </w:r>
      <w:r>
        <w:rPr>
          <w:rFonts w:ascii="Georgia" w:hAnsi="Georgia"/>
          <w:sz w:val="32"/>
        </w:rPr>
        <w:t>’</w:t>
      </w:r>
      <w:r w:rsidRPr="007A6F8D">
        <w:rPr>
          <w:rFonts w:ascii="Georgia" w:hAnsi="Georgia"/>
          <w:sz w:val="32"/>
        </w:rPr>
        <w:t>il ne soit grisé par le mugissement des cors de guerre et l</w:t>
      </w:r>
      <w:r>
        <w:rPr>
          <w:rFonts w:ascii="Georgia" w:hAnsi="Georgia"/>
          <w:sz w:val="32"/>
        </w:rPr>
        <w:t>’</w:t>
      </w:r>
      <w:r w:rsidRPr="007A6F8D">
        <w:rPr>
          <w:rFonts w:ascii="Georgia" w:hAnsi="Georgia"/>
          <w:sz w:val="32"/>
        </w:rPr>
        <w:t xml:space="preserve">ondulation des </w:t>
      </w:r>
      <w:r w:rsidR="00EE52E9" w:rsidRPr="007A6F8D">
        <w:rPr>
          <w:rFonts w:ascii="Georgia" w:hAnsi="Georgia"/>
          <w:sz w:val="32"/>
        </w:rPr>
        <w:t>bannières</w:t>
      </w:r>
      <w:r w:rsidRPr="007A6F8D">
        <w:rPr>
          <w:rFonts w:ascii="Georgia" w:hAnsi="Georgia"/>
          <w:sz w:val="32"/>
        </w:rPr>
        <w:t xml:space="preserve"> au vent, mais il faut tôt ou tard en venir à la boucherie et, là, m</w:t>
      </w:r>
      <w:r>
        <w:rPr>
          <w:rFonts w:ascii="Georgia" w:hAnsi="Georgia"/>
          <w:sz w:val="32"/>
        </w:rPr>
        <w:t>’</w:t>
      </w:r>
      <w:r w:rsidRPr="007A6F8D">
        <w:rPr>
          <w:rFonts w:ascii="Georgia" w:hAnsi="Georgia"/>
          <w:sz w:val="32"/>
        </w:rPr>
        <w:t>est avis qu</w:t>
      </w:r>
      <w:r>
        <w:rPr>
          <w:rFonts w:ascii="Georgia" w:hAnsi="Georgia"/>
          <w:sz w:val="32"/>
        </w:rPr>
        <w:t>’</w:t>
      </w:r>
      <w:r w:rsidRPr="007A6F8D">
        <w:rPr>
          <w:rFonts w:ascii="Georgia" w:hAnsi="Georgia"/>
          <w:sz w:val="32"/>
        </w:rPr>
        <w:t>il manque d</w:t>
      </w:r>
      <w:r>
        <w:rPr>
          <w:rFonts w:ascii="Georgia" w:hAnsi="Georgia"/>
          <w:sz w:val="32"/>
        </w:rPr>
        <w:t>’</w:t>
      </w:r>
      <w:r w:rsidRPr="007A6F8D">
        <w:rPr>
          <w:rFonts w:ascii="Georgia" w:hAnsi="Georgia"/>
          <w:sz w:val="32"/>
        </w:rPr>
        <w:t>estomac. »</w:t>
      </w:r>
    </w:p>
    <w:p w:rsidR="008E29E5" w:rsidRPr="007A6F8D" w:rsidRDefault="008E29E5" w:rsidP="008E29E5">
      <w:pPr>
        <w:ind w:firstLine="720"/>
        <w:jc w:val="both"/>
        <w:rPr>
          <w:rFonts w:ascii="Georgia" w:hAnsi="Georgia"/>
          <w:sz w:val="32"/>
        </w:rPr>
      </w:pPr>
      <w:r w:rsidRPr="007A6F8D">
        <w:rPr>
          <w:rFonts w:ascii="Georgia" w:hAnsi="Georgia"/>
          <w:i/>
          <w:sz w:val="32"/>
        </w:rPr>
        <w:t>Fou,</w:t>
      </w:r>
      <w:r w:rsidRPr="007A6F8D">
        <w:rPr>
          <w:rFonts w:ascii="Georgia" w:hAnsi="Georgia"/>
          <w:sz w:val="32"/>
        </w:rPr>
        <w:t xml:space="preserve"> se disait Tyrion, ce que les choses étaient devenues </w:t>
      </w:r>
      <w:r w:rsidR="00EE52E9" w:rsidRPr="007A6F8D">
        <w:rPr>
          <w:rFonts w:ascii="Georgia" w:hAnsi="Georgia"/>
          <w:sz w:val="32"/>
        </w:rPr>
        <w:t>intéressantes</w:t>
      </w:r>
      <w:r w:rsidRPr="007A6F8D">
        <w:rPr>
          <w:rFonts w:ascii="Georgia" w:hAnsi="Georgia"/>
          <w:sz w:val="32"/>
        </w:rPr>
        <w:t>, durant son absence. « Et que fiche donc notre bravache de monarque pendant que s</w:t>
      </w:r>
      <w:r>
        <w:rPr>
          <w:rFonts w:ascii="Georgia" w:hAnsi="Georgia"/>
          <w:sz w:val="32"/>
        </w:rPr>
        <w:t>’</w:t>
      </w:r>
      <w:r w:rsidRPr="007A6F8D">
        <w:rPr>
          <w:rFonts w:ascii="Georgia" w:hAnsi="Georgia"/>
          <w:sz w:val="32"/>
        </w:rPr>
        <w:t>accomplit cette "boucherie" ? s</w:t>
      </w:r>
      <w:r>
        <w:rPr>
          <w:rFonts w:ascii="Georgia" w:hAnsi="Georgia"/>
          <w:sz w:val="32"/>
        </w:rPr>
        <w:t>’</w:t>
      </w:r>
      <w:r w:rsidRPr="007A6F8D">
        <w:rPr>
          <w:rFonts w:ascii="Georgia" w:hAnsi="Georgia"/>
          <w:sz w:val="32"/>
        </w:rPr>
        <w:t>enquit-il.</w:t>
      </w:r>
      <w:r w:rsidR="00EE52E9">
        <w:rPr>
          <w:rFonts w:ascii="Georgia" w:hAnsi="Georgia"/>
          <w:sz w:val="32"/>
        </w:rPr>
        <w:t xml:space="preserve"> Par</w:t>
      </w:r>
      <w:r w:rsidRPr="007A6F8D">
        <w:rPr>
          <w:rFonts w:ascii="Georgia" w:hAnsi="Georgia"/>
          <w:sz w:val="32"/>
        </w:rPr>
        <w:t xml:space="preserve"> quels arguments décisifs mon </w:t>
      </w:r>
      <w:r w:rsidRPr="007A6F8D">
        <w:rPr>
          <w:rFonts w:ascii="Georgia" w:hAnsi="Georgia"/>
          <w:sz w:val="32"/>
        </w:rPr>
        <w:lastRenderedPageBreak/>
        <w:t>adorable sœur l</w:t>
      </w:r>
      <w:r>
        <w:rPr>
          <w:rFonts w:ascii="Georgia" w:hAnsi="Georgia"/>
          <w:sz w:val="32"/>
        </w:rPr>
        <w:t>’</w:t>
      </w:r>
      <w:r w:rsidRPr="007A6F8D">
        <w:rPr>
          <w:rFonts w:ascii="Georgia" w:hAnsi="Georgia"/>
          <w:sz w:val="32"/>
        </w:rPr>
        <w:t>a-t-elle entortillé pour qu</w:t>
      </w:r>
      <w:r>
        <w:rPr>
          <w:rFonts w:ascii="Georgia" w:hAnsi="Georgia"/>
          <w:sz w:val="32"/>
        </w:rPr>
        <w:t>’</w:t>
      </w:r>
      <w:r w:rsidRPr="007A6F8D">
        <w:rPr>
          <w:rFonts w:ascii="Georgia" w:hAnsi="Georgia"/>
          <w:sz w:val="32"/>
        </w:rPr>
        <w:t>il consente à l</w:t>
      </w:r>
      <w:r>
        <w:rPr>
          <w:rFonts w:ascii="Georgia" w:hAnsi="Georgia"/>
          <w:sz w:val="32"/>
        </w:rPr>
        <w:t>’</w:t>
      </w:r>
      <w:r w:rsidRPr="007A6F8D">
        <w:rPr>
          <w:rFonts w:ascii="Georgia" w:hAnsi="Georgia"/>
          <w:sz w:val="32"/>
        </w:rPr>
        <w:t>incarcération de son Ned favori ?</w:t>
      </w:r>
    </w:p>
    <w:p w:rsidR="008E29E5" w:rsidRPr="007A6F8D" w:rsidRDefault="00EE52E9" w:rsidP="008E29E5">
      <w:pPr>
        <w:ind w:firstLine="720"/>
        <w:jc w:val="both"/>
        <w:rPr>
          <w:rFonts w:ascii="Georgia" w:hAnsi="Georgia"/>
          <w:sz w:val="32"/>
        </w:rPr>
      </w:pPr>
      <w:r w:rsidRPr="007A6F8D">
        <w:rPr>
          <w:rFonts w:ascii="Georgia" w:hAnsi="Georgia"/>
          <w:sz w:val="32"/>
        </w:rPr>
        <w:t>—</w:t>
      </w:r>
      <w:r w:rsidR="008E29E5" w:rsidRPr="007A6F8D">
        <w:rPr>
          <w:rFonts w:ascii="Georgia" w:hAnsi="Georgia"/>
          <w:sz w:val="32"/>
        </w:rPr>
        <w:t>Robert Baratheon est mort, l</w:t>
      </w:r>
      <w:r w:rsidR="008E29E5">
        <w:rPr>
          <w:rFonts w:ascii="Georgia" w:hAnsi="Georgia"/>
          <w:sz w:val="32"/>
        </w:rPr>
        <w:t>’</w:t>
      </w:r>
      <w:r w:rsidR="008E29E5" w:rsidRPr="007A6F8D">
        <w:rPr>
          <w:rFonts w:ascii="Georgia" w:hAnsi="Georgia"/>
          <w:sz w:val="32"/>
        </w:rPr>
        <w:t>avisa son père. To</w:t>
      </w:r>
      <w:r>
        <w:rPr>
          <w:rFonts w:ascii="Georgia" w:hAnsi="Georgia"/>
          <w:sz w:val="32"/>
        </w:rPr>
        <w:t>n neveu règne à P</w:t>
      </w:r>
      <w:r w:rsidR="008E29E5" w:rsidRPr="007A6F8D">
        <w:rPr>
          <w:rFonts w:ascii="Georgia" w:hAnsi="Georgia"/>
          <w:sz w:val="32"/>
        </w:rPr>
        <w:t>ort-Réal. »</w:t>
      </w:r>
    </w:p>
    <w:p w:rsidR="008E29E5" w:rsidRPr="007A6F8D" w:rsidRDefault="008E29E5" w:rsidP="008E29E5">
      <w:pPr>
        <w:ind w:firstLine="720"/>
        <w:jc w:val="both"/>
        <w:rPr>
          <w:rFonts w:ascii="Georgia" w:hAnsi="Georgia"/>
          <w:sz w:val="32"/>
        </w:rPr>
      </w:pPr>
      <w:r w:rsidRPr="007A6F8D">
        <w:rPr>
          <w:rFonts w:ascii="Georgia" w:hAnsi="Georgia"/>
          <w:sz w:val="32"/>
        </w:rPr>
        <w:t>Tyrion manqua d</w:t>
      </w:r>
      <w:r>
        <w:rPr>
          <w:rFonts w:ascii="Georgia" w:hAnsi="Georgia"/>
          <w:sz w:val="32"/>
        </w:rPr>
        <w:t>’</w:t>
      </w:r>
      <w:r w:rsidRPr="007A6F8D">
        <w:rPr>
          <w:rFonts w:ascii="Georgia" w:hAnsi="Georgia"/>
          <w:sz w:val="32"/>
        </w:rPr>
        <w:t xml:space="preserve">air, pour le coup. « Cersei, voulez-vous dire. » Il </w:t>
      </w:r>
      <w:r w:rsidR="00EE52E9">
        <w:rPr>
          <w:rFonts w:ascii="Georgia" w:hAnsi="Georgia"/>
          <w:sz w:val="32"/>
        </w:rPr>
        <w:t>s</w:t>
      </w:r>
      <w:r>
        <w:rPr>
          <w:rFonts w:ascii="Georgia" w:hAnsi="Georgia"/>
          <w:sz w:val="32"/>
        </w:rPr>
        <w:t>’</w:t>
      </w:r>
      <w:r w:rsidRPr="007A6F8D">
        <w:rPr>
          <w:rFonts w:ascii="Georgia" w:hAnsi="Georgia"/>
          <w:sz w:val="32"/>
        </w:rPr>
        <w:t xml:space="preserve">envoya une nouvelle lampée de bière. Avec Cersei gouvernant aux </w:t>
      </w:r>
      <w:r w:rsidR="00EE52E9">
        <w:rPr>
          <w:rFonts w:ascii="Georgia" w:hAnsi="Georgia"/>
          <w:sz w:val="32"/>
        </w:rPr>
        <w:t xml:space="preserve">lieu </w:t>
      </w:r>
      <w:r w:rsidRPr="007A6F8D">
        <w:rPr>
          <w:rFonts w:ascii="Georgia" w:hAnsi="Georgia"/>
          <w:sz w:val="32"/>
        </w:rPr>
        <w:t>et place de son mari, le royaume pouvait s</w:t>
      </w:r>
      <w:r>
        <w:rPr>
          <w:rFonts w:ascii="Georgia" w:hAnsi="Georgia"/>
          <w:sz w:val="32"/>
        </w:rPr>
        <w:t>’</w:t>
      </w:r>
      <w:r w:rsidRPr="007A6F8D">
        <w:rPr>
          <w:rFonts w:ascii="Georgia" w:hAnsi="Georgia"/>
          <w:sz w:val="32"/>
        </w:rPr>
        <w:t xml:space="preserve">attendre à pas mal de </w:t>
      </w:r>
      <w:r w:rsidR="00EE52E9">
        <w:rPr>
          <w:rFonts w:ascii="Georgia" w:hAnsi="Georgia"/>
          <w:sz w:val="32"/>
        </w:rPr>
        <w:t>c</w:t>
      </w:r>
      <w:r w:rsidRPr="007A6F8D">
        <w:rPr>
          <w:rFonts w:ascii="Georgia" w:hAnsi="Georgia"/>
          <w:sz w:val="32"/>
        </w:rPr>
        <w:t>hamboulements.</w:t>
      </w:r>
    </w:p>
    <w:p w:rsidR="008E29E5" w:rsidRPr="007A6F8D" w:rsidRDefault="008E29E5" w:rsidP="008E29E5">
      <w:pPr>
        <w:ind w:firstLine="720"/>
        <w:jc w:val="both"/>
        <w:rPr>
          <w:rFonts w:ascii="Georgia" w:hAnsi="Georgia"/>
          <w:sz w:val="32"/>
        </w:rPr>
      </w:pPr>
      <w:r w:rsidRPr="007A6F8D">
        <w:rPr>
          <w:rFonts w:ascii="Georgia" w:hAnsi="Georgia"/>
          <w:sz w:val="32"/>
        </w:rPr>
        <w:t>« Si tu envisages si peu que ce soit de te rendre utile, j</w:t>
      </w:r>
      <w:r>
        <w:rPr>
          <w:rFonts w:ascii="Georgia" w:hAnsi="Georgia"/>
          <w:sz w:val="32"/>
        </w:rPr>
        <w:t>’</w:t>
      </w:r>
      <w:r w:rsidR="00EE52E9">
        <w:rPr>
          <w:rFonts w:ascii="Georgia" w:hAnsi="Georgia"/>
          <w:sz w:val="32"/>
        </w:rPr>
        <w:t xml:space="preserve">ai du travail </w:t>
      </w:r>
      <w:r w:rsidRPr="007A6F8D">
        <w:rPr>
          <w:rFonts w:ascii="Georgia" w:hAnsi="Georgia"/>
          <w:sz w:val="32"/>
        </w:rPr>
        <w:t xml:space="preserve">pour toi. Marq Piper et Karyl Vance vadrouillent sur nos arrières et </w:t>
      </w:r>
      <w:r w:rsidR="00EE52E9">
        <w:rPr>
          <w:rFonts w:ascii="Georgia" w:hAnsi="Georgia"/>
          <w:sz w:val="32"/>
        </w:rPr>
        <w:t>ast</w:t>
      </w:r>
      <w:r w:rsidRPr="007A6F8D">
        <w:rPr>
          <w:rFonts w:ascii="Georgia" w:hAnsi="Georgia"/>
          <w:sz w:val="32"/>
        </w:rPr>
        <w:t>icotent nos terres, en amont de la Ruffurque. »</w:t>
      </w:r>
    </w:p>
    <w:p w:rsidR="008E29E5" w:rsidRPr="007A6F8D" w:rsidRDefault="008E29E5" w:rsidP="008E29E5">
      <w:pPr>
        <w:ind w:firstLine="720"/>
        <w:jc w:val="both"/>
        <w:rPr>
          <w:rFonts w:ascii="Georgia" w:hAnsi="Georgia"/>
          <w:sz w:val="32"/>
        </w:rPr>
      </w:pPr>
      <w:r w:rsidRPr="007A6F8D">
        <w:rPr>
          <w:rFonts w:ascii="Georgia" w:hAnsi="Georgia"/>
          <w:sz w:val="32"/>
        </w:rPr>
        <w:t>Tyrion émit un</w:t>
      </w:r>
      <w:r w:rsidRPr="007A6F8D">
        <w:rPr>
          <w:rFonts w:ascii="Georgia" w:hAnsi="Georgia"/>
          <w:i/>
          <w:sz w:val="32"/>
        </w:rPr>
        <w:t xml:space="preserve"> tt tt</w:t>
      </w:r>
      <w:r w:rsidRPr="007A6F8D">
        <w:rPr>
          <w:rFonts w:ascii="Georgia" w:hAnsi="Georgia"/>
          <w:sz w:val="32"/>
        </w:rPr>
        <w:t xml:space="preserve"> rétif. « Contre-attaquer..., les petits fielleux ! </w:t>
      </w:r>
      <w:r w:rsidR="00EE52E9">
        <w:rPr>
          <w:rFonts w:ascii="Georgia" w:hAnsi="Georgia"/>
          <w:sz w:val="32"/>
        </w:rPr>
        <w:t>E</w:t>
      </w:r>
      <w:r w:rsidRPr="007A6F8D">
        <w:rPr>
          <w:rFonts w:ascii="Georgia" w:hAnsi="Georgia"/>
          <w:sz w:val="32"/>
        </w:rPr>
        <w:t>n temps ordinaire, Père, je me ferais une joie de châtier tant de gouj</w:t>
      </w:r>
      <w:r w:rsidR="00EE52E9">
        <w:rPr>
          <w:rFonts w:ascii="Georgia" w:hAnsi="Georgia"/>
          <w:sz w:val="32"/>
        </w:rPr>
        <w:t>at</w:t>
      </w:r>
      <w:r w:rsidRPr="007A6F8D">
        <w:rPr>
          <w:rFonts w:ascii="Georgia" w:hAnsi="Georgia"/>
          <w:sz w:val="32"/>
        </w:rPr>
        <w:t>erie mais, voyez-vous, je suis requis ailleurs par une affaire urgente.</w:t>
      </w:r>
    </w:p>
    <w:p w:rsidR="008E29E5" w:rsidRPr="007A6F8D" w:rsidRDefault="00EE52E9" w:rsidP="008E29E5">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8E29E5" w:rsidRPr="007A6F8D">
        <w:rPr>
          <w:rFonts w:ascii="Georgia" w:hAnsi="Georgia"/>
          <w:sz w:val="32"/>
        </w:rPr>
        <w:t>Ah bon ? » Lord Tywin n</w:t>
      </w:r>
      <w:r w:rsidR="008E29E5">
        <w:rPr>
          <w:rFonts w:ascii="Georgia" w:hAnsi="Georgia"/>
          <w:sz w:val="32"/>
        </w:rPr>
        <w:t>’</w:t>
      </w:r>
      <w:r w:rsidR="008E29E5" w:rsidRPr="007A6F8D">
        <w:rPr>
          <w:rFonts w:ascii="Georgia" w:hAnsi="Georgia"/>
          <w:sz w:val="32"/>
        </w:rPr>
        <w:t xml:space="preserve">en semblait pas autrement frappé. « Nous avons aussi deux arrérages de Ned Stark qui jouent les </w:t>
      </w:r>
      <w:r w:rsidRPr="007A6F8D">
        <w:rPr>
          <w:rFonts w:ascii="Georgia" w:hAnsi="Georgia"/>
          <w:sz w:val="32"/>
        </w:rPr>
        <w:t>nuisibles</w:t>
      </w:r>
      <w:r w:rsidR="008E29E5" w:rsidRPr="007A6F8D">
        <w:rPr>
          <w:rFonts w:ascii="Georgia" w:hAnsi="Georgia"/>
          <w:sz w:val="32"/>
        </w:rPr>
        <w:t xml:space="preserve"> en harcelant nos fourrageurs. Ce hobereau de Béric Dondar</w:t>
      </w:r>
      <w:r>
        <w:rPr>
          <w:rFonts w:ascii="Georgia" w:hAnsi="Georgia"/>
          <w:sz w:val="32"/>
        </w:rPr>
        <w:t>r</w:t>
      </w:r>
      <w:r w:rsidR="008E29E5" w:rsidRPr="007A6F8D">
        <w:rPr>
          <w:rFonts w:ascii="Georgia" w:hAnsi="Georgia"/>
          <w:sz w:val="32"/>
        </w:rPr>
        <w:t xml:space="preserve">ion, un freluquet qui se prend pour un preux, et son compère, ce </w:t>
      </w:r>
      <w:r>
        <w:rPr>
          <w:rFonts w:ascii="Georgia" w:hAnsi="Georgia"/>
          <w:sz w:val="32"/>
        </w:rPr>
        <w:t>ch</w:t>
      </w:r>
      <w:r w:rsidR="008E29E5" w:rsidRPr="007A6F8D">
        <w:rPr>
          <w:rFonts w:ascii="Georgia" w:hAnsi="Georgia"/>
          <w:sz w:val="32"/>
        </w:rPr>
        <w:t>arlatan de prêtre adipeux qui cabotine avec un brandon d</w:t>
      </w:r>
      <w:r w:rsidR="008E29E5">
        <w:rPr>
          <w:rFonts w:ascii="Georgia" w:hAnsi="Georgia"/>
          <w:sz w:val="32"/>
        </w:rPr>
        <w:t>’</w:t>
      </w:r>
      <w:r w:rsidR="008E29E5" w:rsidRPr="007A6F8D">
        <w:rPr>
          <w:rFonts w:ascii="Georgia" w:hAnsi="Georgia"/>
          <w:sz w:val="32"/>
        </w:rPr>
        <w:t>épée. Tu ne serais pas capable de me régler ça, des fois, pendant que tu déguerpis ? Sans trop saboter la besogne ? »</w:t>
      </w:r>
    </w:p>
    <w:p w:rsidR="008E29E5" w:rsidRPr="007A6F8D" w:rsidRDefault="008E29E5" w:rsidP="008E29E5">
      <w:pPr>
        <w:ind w:firstLine="720"/>
        <w:jc w:val="both"/>
        <w:rPr>
          <w:rFonts w:ascii="Georgia" w:hAnsi="Georgia"/>
          <w:sz w:val="32"/>
        </w:rPr>
      </w:pPr>
      <w:r w:rsidRPr="007A6F8D">
        <w:rPr>
          <w:rFonts w:ascii="Georgia" w:hAnsi="Georgia"/>
          <w:sz w:val="32"/>
        </w:rPr>
        <w:t>D</w:t>
      </w:r>
      <w:r>
        <w:rPr>
          <w:rFonts w:ascii="Georgia" w:hAnsi="Georgia"/>
          <w:sz w:val="32"/>
        </w:rPr>
        <w:t>’</w:t>
      </w:r>
      <w:r w:rsidRPr="007A6F8D">
        <w:rPr>
          <w:rFonts w:ascii="Georgia" w:hAnsi="Georgia"/>
          <w:sz w:val="32"/>
        </w:rPr>
        <w:t>un revers de main, Tyrion s</w:t>
      </w:r>
      <w:r>
        <w:rPr>
          <w:rFonts w:ascii="Georgia" w:hAnsi="Georgia"/>
          <w:sz w:val="32"/>
        </w:rPr>
        <w:t>’</w:t>
      </w:r>
      <w:r w:rsidRPr="007A6F8D">
        <w:rPr>
          <w:rFonts w:ascii="Georgia" w:hAnsi="Georgia"/>
          <w:sz w:val="32"/>
        </w:rPr>
        <w:t>essuya les lèvres puis s</w:t>
      </w:r>
      <w:r>
        <w:rPr>
          <w:rFonts w:ascii="Georgia" w:hAnsi="Georgia"/>
          <w:sz w:val="32"/>
        </w:rPr>
        <w:t>’</w:t>
      </w:r>
      <w:r w:rsidR="00EE52E9">
        <w:rPr>
          <w:rFonts w:ascii="Georgia" w:hAnsi="Georgia"/>
          <w:sz w:val="32"/>
        </w:rPr>
        <w:t xml:space="preserve">illumina. </w:t>
      </w:r>
      <w:r w:rsidR="00EE52E9" w:rsidRPr="007A6F8D">
        <w:rPr>
          <w:rFonts w:ascii="Georgia" w:hAnsi="Georgia"/>
          <w:sz w:val="32"/>
        </w:rPr>
        <w:t>«</w:t>
      </w:r>
      <w:r w:rsidR="00EE52E9">
        <w:rPr>
          <w:rFonts w:ascii="Georgia" w:hAnsi="Georgia"/>
          <w:sz w:val="32"/>
        </w:rPr>
        <w:t xml:space="preserve"> </w:t>
      </w:r>
      <w:r w:rsidRPr="007A6F8D">
        <w:rPr>
          <w:rFonts w:ascii="Georgia" w:hAnsi="Georgia"/>
          <w:sz w:val="32"/>
        </w:rPr>
        <w:t xml:space="preserve">Ah, Père, voilà qui me réchauffe le cœur ! Penser que vous iriez </w:t>
      </w:r>
      <w:r w:rsidR="00EE52E9" w:rsidRPr="007A6F8D">
        <w:rPr>
          <w:rFonts w:ascii="Georgia" w:hAnsi="Georgia"/>
          <w:sz w:val="32"/>
        </w:rPr>
        <w:t>jusqu’</w:t>
      </w:r>
      <w:r w:rsidR="00EE52E9">
        <w:rPr>
          <w:rFonts w:ascii="Georgia" w:hAnsi="Georgia"/>
          <w:sz w:val="32"/>
        </w:rPr>
        <w:t>à</w:t>
      </w:r>
      <w:r w:rsidRPr="007A6F8D">
        <w:rPr>
          <w:rFonts w:ascii="Georgia" w:hAnsi="Georgia"/>
          <w:sz w:val="32"/>
        </w:rPr>
        <w:t xml:space="preserve"> me confier..., quoi, vingt hommes ? cinquante ? Etes-vous sûr de pouvoir en gâcher autant ? Enfin, n</w:t>
      </w:r>
      <w:r>
        <w:rPr>
          <w:rFonts w:ascii="Georgia" w:hAnsi="Georgia"/>
          <w:sz w:val="32"/>
        </w:rPr>
        <w:t>’</w:t>
      </w:r>
      <w:r w:rsidRPr="007A6F8D">
        <w:rPr>
          <w:rFonts w:ascii="Georgia" w:hAnsi="Georgia"/>
          <w:sz w:val="32"/>
        </w:rPr>
        <w:t>importe. S</w:t>
      </w:r>
      <w:r>
        <w:rPr>
          <w:rFonts w:ascii="Georgia" w:hAnsi="Georgia"/>
          <w:sz w:val="32"/>
        </w:rPr>
        <w:t>’</w:t>
      </w:r>
      <w:r w:rsidRPr="007A6F8D">
        <w:rPr>
          <w:rFonts w:ascii="Georgia" w:hAnsi="Georgia"/>
          <w:sz w:val="32"/>
        </w:rPr>
        <w:t>il m</w:t>
      </w:r>
      <w:r>
        <w:rPr>
          <w:rFonts w:ascii="Georgia" w:hAnsi="Georgia"/>
          <w:sz w:val="32"/>
        </w:rPr>
        <w:t>’</w:t>
      </w:r>
      <w:r w:rsidRPr="007A6F8D">
        <w:rPr>
          <w:rFonts w:ascii="Georgia" w:hAnsi="Georgia"/>
          <w:sz w:val="32"/>
        </w:rPr>
        <w:t>advient de croiser Thoros et lord Béric, je leur flanque une fessée. » Il dégringola de son siège et, en canard, approcha d</w:t>
      </w:r>
      <w:r>
        <w:rPr>
          <w:rFonts w:ascii="Georgia" w:hAnsi="Georgia"/>
          <w:sz w:val="32"/>
        </w:rPr>
        <w:t>’</w:t>
      </w:r>
      <w:r w:rsidRPr="007A6F8D">
        <w:rPr>
          <w:rFonts w:ascii="Georgia" w:hAnsi="Georgia"/>
          <w:sz w:val="32"/>
        </w:rPr>
        <w:t>un buffet où, parmi des fruits, trônait une forme de fromage d</w:t>
      </w:r>
      <w:r>
        <w:rPr>
          <w:rFonts w:ascii="Georgia" w:hAnsi="Georgia"/>
          <w:sz w:val="32"/>
        </w:rPr>
        <w:t>’</w:t>
      </w:r>
      <w:r w:rsidRPr="007A6F8D">
        <w:rPr>
          <w:rFonts w:ascii="Georgia" w:hAnsi="Georgia"/>
          <w:sz w:val="32"/>
        </w:rPr>
        <w:t>un blanc marbré. « Toutefois, j</w:t>
      </w:r>
      <w:r>
        <w:rPr>
          <w:rFonts w:ascii="Georgia" w:hAnsi="Georgia"/>
          <w:sz w:val="32"/>
        </w:rPr>
        <w:t>’</w:t>
      </w:r>
      <w:r w:rsidRPr="007A6F8D">
        <w:rPr>
          <w:rFonts w:ascii="Georgia" w:hAnsi="Georgia"/>
          <w:sz w:val="32"/>
        </w:rPr>
        <w:t>ai d</w:t>
      </w:r>
      <w:r>
        <w:rPr>
          <w:rFonts w:ascii="Georgia" w:hAnsi="Georgia"/>
          <w:sz w:val="32"/>
        </w:rPr>
        <w:t>’</w:t>
      </w:r>
      <w:r w:rsidR="00EE52E9">
        <w:rPr>
          <w:rFonts w:ascii="Georgia" w:hAnsi="Georgia"/>
          <w:sz w:val="32"/>
        </w:rPr>
        <w:t>abord à t</w:t>
      </w:r>
      <w:r w:rsidRPr="007A6F8D">
        <w:rPr>
          <w:rFonts w:ascii="Georgia" w:hAnsi="Georgia"/>
          <w:sz w:val="32"/>
        </w:rPr>
        <w:t>enir un certain nombre d</w:t>
      </w:r>
      <w:r>
        <w:rPr>
          <w:rFonts w:ascii="Georgia" w:hAnsi="Georgia"/>
          <w:sz w:val="32"/>
        </w:rPr>
        <w:t>’</w:t>
      </w:r>
      <w:r w:rsidRPr="007A6F8D">
        <w:rPr>
          <w:rFonts w:ascii="Georgia" w:hAnsi="Georgia"/>
          <w:sz w:val="32"/>
        </w:rPr>
        <w:t>engagements personnels, poursuivit-il tout en se taillant une tranche. Il me faut, e</w:t>
      </w:r>
      <w:r w:rsidR="00EE52E9">
        <w:rPr>
          <w:rFonts w:ascii="Georgia" w:hAnsi="Georgia"/>
          <w:sz w:val="32"/>
        </w:rPr>
        <w:t>n plus de trois mille heaumes et</w:t>
      </w:r>
      <w:r w:rsidRPr="007A6F8D">
        <w:rPr>
          <w:rFonts w:ascii="Georgia" w:hAnsi="Georgia"/>
          <w:sz w:val="32"/>
        </w:rPr>
        <w:t xml:space="preserve"> autant de hauberts, des épées, des piques, des pointes de lance en acier, des masses et des haches de guerre, des gantelets, des </w:t>
      </w:r>
      <w:r w:rsidR="00EE52E9" w:rsidRPr="007A6F8D">
        <w:rPr>
          <w:rFonts w:ascii="Georgia" w:hAnsi="Georgia"/>
          <w:sz w:val="32"/>
        </w:rPr>
        <w:t>gorge</w:t>
      </w:r>
      <w:r w:rsidR="00EE52E9">
        <w:rPr>
          <w:rFonts w:ascii="Georgia" w:hAnsi="Georgia"/>
          <w:sz w:val="32"/>
        </w:rPr>
        <w:t>ret</w:t>
      </w:r>
      <w:r w:rsidRPr="00EE52E9">
        <w:rPr>
          <w:rFonts w:ascii="Georgia" w:hAnsi="Georgia"/>
          <w:sz w:val="32"/>
        </w:rPr>
        <w:t>,</w:t>
      </w:r>
      <w:r w:rsidRPr="007A6F8D">
        <w:rPr>
          <w:rFonts w:ascii="Georgia" w:hAnsi="Georgia"/>
          <w:sz w:val="32"/>
        </w:rPr>
        <w:t xml:space="preserve"> des jambières, des corselets de plates, des fourgons pour </w:t>
      </w:r>
      <w:r w:rsidR="00EE52E9" w:rsidRPr="007A6F8D">
        <w:rPr>
          <w:rFonts w:ascii="Georgia" w:hAnsi="Georgia"/>
          <w:sz w:val="32"/>
        </w:rPr>
        <w:t>transporter</w:t>
      </w:r>
      <w:r w:rsidRPr="007A6F8D">
        <w:rPr>
          <w:rFonts w:ascii="Georgia" w:hAnsi="Georgia"/>
          <w:sz w:val="32"/>
        </w:rPr>
        <w:t xml:space="preserve"> le tout... »</w:t>
      </w:r>
    </w:p>
    <w:p w:rsidR="008E29E5" w:rsidRPr="007A6F8D" w:rsidRDefault="008E29E5" w:rsidP="008E29E5">
      <w:pPr>
        <w:ind w:firstLine="720"/>
        <w:jc w:val="both"/>
        <w:rPr>
          <w:rFonts w:ascii="Georgia" w:hAnsi="Georgia"/>
          <w:sz w:val="32"/>
        </w:rPr>
      </w:pPr>
      <w:r w:rsidRPr="007A6F8D">
        <w:rPr>
          <w:rFonts w:ascii="Georgia" w:hAnsi="Georgia"/>
          <w:sz w:val="32"/>
        </w:rPr>
        <w:t>Derrière lui, la porte s</w:t>
      </w:r>
      <w:r>
        <w:rPr>
          <w:rFonts w:ascii="Georgia" w:hAnsi="Georgia"/>
          <w:sz w:val="32"/>
        </w:rPr>
        <w:t>’</w:t>
      </w:r>
      <w:r w:rsidRPr="007A6F8D">
        <w:rPr>
          <w:rFonts w:ascii="Georgia" w:hAnsi="Georgia"/>
          <w:sz w:val="32"/>
        </w:rPr>
        <w:t>ouvrit avec un tel fracas qu</w:t>
      </w:r>
      <w:r>
        <w:rPr>
          <w:rFonts w:ascii="Georgia" w:hAnsi="Georgia"/>
          <w:sz w:val="32"/>
        </w:rPr>
        <w:t>’</w:t>
      </w:r>
      <w:r w:rsidRPr="007A6F8D">
        <w:rPr>
          <w:rFonts w:ascii="Georgia" w:hAnsi="Georgia"/>
          <w:sz w:val="32"/>
        </w:rPr>
        <w:t xml:space="preserve">il manqua laisser tomber son fromage, tandis que ser Kevan </w:t>
      </w:r>
      <w:r w:rsidRPr="007A6F8D">
        <w:rPr>
          <w:rFonts w:ascii="Georgia" w:hAnsi="Georgia"/>
          <w:sz w:val="32"/>
        </w:rPr>
        <w:lastRenderedPageBreak/>
        <w:t>bondissait en jurant, et que le capitaine de faction volait littéralement à travers la pièce s</w:t>
      </w:r>
      <w:r>
        <w:rPr>
          <w:rFonts w:ascii="Georgia" w:hAnsi="Georgia"/>
          <w:sz w:val="32"/>
        </w:rPr>
        <w:t>’</w:t>
      </w:r>
      <w:r w:rsidRPr="007A6F8D">
        <w:rPr>
          <w:rFonts w:ascii="Georgia" w:hAnsi="Georgia"/>
          <w:sz w:val="32"/>
        </w:rPr>
        <w:t>écraser contre la cheminée, et il s</w:t>
      </w:r>
      <w:r>
        <w:rPr>
          <w:rFonts w:ascii="Georgia" w:hAnsi="Georgia"/>
          <w:sz w:val="32"/>
        </w:rPr>
        <w:t>’</w:t>
      </w:r>
      <w:r w:rsidRPr="007A6F8D">
        <w:rPr>
          <w:rFonts w:ascii="Georgia" w:hAnsi="Georgia"/>
          <w:sz w:val="32"/>
        </w:rPr>
        <w:t>affaissait à peine dans les cendres froides, son heaume à mufle de lion de biais, que, sur son</w:t>
      </w:r>
      <w:r w:rsidR="00EE52E9">
        <w:rPr>
          <w:rFonts w:ascii="Georgia" w:hAnsi="Georgia"/>
          <w:sz w:val="32"/>
        </w:rPr>
        <w:t xml:space="preserve"> </w:t>
      </w:r>
      <w:r w:rsidRPr="007A6F8D">
        <w:rPr>
          <w:rFonts w:ascii="Georgia" w:hAnsi="Georgia"/>
          <w:sz w:val="32"/>
        </w:rPr>
        <w:t>genou large comme un tronc d</w:t>
      </w:r>
      <w:r>
        <w:rPr>
          <w:rFonts w:ascii="Georgia" w:hAnsi="Georgia"/>
          <w:sz w:val="32"/>
        </w:rPr>
        <w:t>’</w:t>
      </w:r>
      <w:r w:rsidRPr="007A6F8D">
        <w:rPr>
          <w:rFonts w:ascii="Georgia" w:hAnsi="Georgia"/>
          <w:sz w:val="32"/>
        </w:rPr>
        <w:t>arbre, Shagga lui brisait en deux son épée, en jetait les morceaux et pénétrait dans la salle à pas d</w:t>
      </w:r>
      <w:r>
        <w:rPr>
          <w:rFonts w:ascii="Georgia" w:hAnsi="Georgia"/>
          <w:sz w:val="32"/>
        </w:rPr>
        <w:t>’</w:t>
      </w:r>
      <w:r w:rsidRPr="007A6F8D">
        <w:rPr>
          <w:rFonts w:ascii="Georgia" w:hAnsi="Georgia"/>
          <w:sz w:val="32"/>
        </w:rPr>
        <w:t>éléphant, non sans s</w:t>
      </w:r>
      <w:r>
        <w:rPr>
          <w:rFonts w:ascii="Georgia" w:hAnsi="Georgia"/>
          <w:sz w:val="32"/>
        </w:rPr>
        <w:t>’</w:t>
      </w:r>
      <w:r w:rsidRPr="007A6F8D">
        <w:rPr>
          <w:rFonts w:ascii="Georgia" w:hAnsi="Georgia"/>
          <w:sz w:val="32"/>
        </w:rPr>
        <w:t xml:space="preserve">y faire précéder de sa puanteur, plus avancée que celle du fromage et sans rivale entre quatre murs. « Et tiens-toi ça pour dit, chaperon rouge, gronda-t-il, la prochaine fois que tu </w:t>
      </w:r>
      <w:r w:rsidR="00EE52E9" w:rsidRPr="007A6F8D">
        <w:rPr>
          <w:rFonts w:ascii="Georgia" w:hAnsi="Georgia"/>
          <w:sz w:val="32"/>
        </w:rPr>
        <w:t>dégaines</w:t>
      </w:r>
      <w:r w:rsidRPr="007A6F8D">
        <w:rPr>
          <w:rFonts w:ascii="Georgia" w:hAnsi="Georgia"/>
          <w:sz w:val="32"/>
        </w:rPr>
        <w:t xml:space="preserve"> contre Shagga, fils de Dolf, Shagga te coupe ton engin et le fait rôtir !</w:t>
      </w:r>
    </w:p>
    <w:p w:rsidR="008E29E5" w:rsidRPr="007A6F8D" w:rsidRDefault="008E29E5" w:rsidP="008E29E5">
      <w:pPr>
        <w:ind w:firstLine="720"/>
        <w:jc w:val="both"/>
        <w:rPr>
          <w:rFonts w:ascii="Georgia" w:hAnsi="Georgia"/>
          <w:sz w:val="32"/>
        </w:rPr>
      </w:pPr>
      <w:r w:rsidRPr="007A6F8D">
        <w:rPr>
          <w:rFonts w:ascii="Georgia" w:hAnsi="Georgia"/>
          <w:sz w:val="32"/>
        </w:rPr>
        <w:t xml:space="preserve">— Tiens ! pas de chèvres ? » dit Tyrion en mordant dans son </w:t>
      </w:r>
      <w:r w:rsidR="00EE52E9" w:rsidRPr="007A6F8D">
        <w:rPr>
          <w:rFonts w:ascii="Georgia" w:hAnsi="Georgia"/>
          <w:sz w:val="32"/>
        </w:rPr>
        <w:t>fromage</w:t>
      </w:r>
      <w:r w:rsidRPr="007A6F8D">
        <w:rPr>
          <w:rFonts w:ascii="Georgia" w:hAnsi="Georgia"/>
          <w:sz w:val="32"/>
        </w:rPr>
        <w:t>.</w:t>
      </w:r>
    </w:p>
    <w:p w:rsidR="008E29E5" w:rsidRPr="007A6F8D" w:rsidRDefault="008E29E5" w:rsidP="008E29E5">
      <w:pPr>
        <w:ind w:firstLine="720"/>
        <w:jc w:val="both"/>
        <w:rPr>
          <w:rFonts w:ascii="Georgia" w:hAnsi="Georgia"/>
          <w:sz w:val="32"/>
        </w:rPr>
      </w:pPr>
      <w:r w:rsidRPr="007A6F8D">
        <w:rPr>
          <w:rFonts w:ascii="Georgia" w:hAnsi="Georgia"/>
          <w:sz w:val="32"/>
        </w:rPr>
        <w:t>Les quatre autres entrèrent à leur tour, ainsi que Bronn, lequel adressa au nain un haussement d</w:t>
      </w:r>
      <w:r>
        <w:rPr>
          <w:rFonts w:ascii="Georgia" w:hAnsi="Georgia"/>
          <w:sz w:val="32"/>
        </w:rPr>
        <w:t>’</w:t>
      </w:r>
      <w:r w:rsidRPr="007A6F8D">
        <w:rPr>
          <w:rFonts w:ascii="Georgia" w:hAnsi="Georgia"/>
          <w:sz w:val="32"/>
        </w:rPr>
        <w:t>épaules consterné.</w:t>
      </w:r>
    </w:p>
    <w:p w:rsidR="008E29E5" w:rsidRPr="007A6F8D" w:rsidRDefault="008E29E5" w:rsidP="008E29E5">
      <w:pPr>
        <w:ind w:firstLine="720"/>
        <w:jc w:val="both"/>
        <w:rPr>
          <w:rFonts w:ascii="Georgia" w:hAnsi="Georgia"/>
          <w:sz w:val="32"/>
        </w:rPr>
      </w:pPr>
      <w:r w:rsidRPr="007A6F8D">
        <w:rPr>
          <w:rFonts w:ascii="Georgia" w:hAnsi="Georgia"/>
          <w:sz w:val="32"/>
        </w:rPr>
        <w:t>« Qu</w:t>
      </w:r>
      <w:r>
        <w:rPr>
          <w:rFonts w:ascii="Georgia" w:hAnsi="Georgia"/>
          <w:sz w:val="32"/>
        </w:rPr>
        <w:t>’</w:t>
      </w:r>
      <w:r w:rsidRPr="007A6F8D">
        <w:rPr>
          <w:rFonts w:ascii="Georgia" w:hAnsi="Georgia"/>
          <w:sz w:val="32"/>
        </w:rPr>
        <w:t>est-ce que c</w:t>
      </w:r>
      <w:r>
        <w:rPr>
          <w:rFonts w:ascii="Georgia" w:hAnsi="Georgia"/>
          <w:sz w:val="32"/>
        </w:rPr>
        <w:t>’</w:t>
      </w:r>
      <w:r w:rsidRPr="007A6F8D">
        <w:rPr>
          <w:rFonts w:ascii="Georgia" w:hAnsi="Georgia"/>
          <w:sz w:val="32"/>
        </w:rPr>
        <w:t>est que ça ? demanda lord Tywin, froid comme neige.</w:t>
      </w:r>
    </w:p>
    <w:p w:rsidR="008E29E5" w:rsidRPr="007A6F8D" w:rsidRDefault="008E29E5" w:rsidP="008E29E5">
      <w:pPr>
        <w:ind w:firstLine="720"/>
        <w:jc w:val="both"/>
        <w:rPr>
          <w:rFonts w:ascii="Georgia" w:hAnsi="Georgia"/>
          <w:sz w:val="32"/>
        </w:rPr>
      </w:pPr>
      <w:r w:rsidRPr="007A6F8D">
        <w:rPr>
          <w:rFonts w:ascii="Georgia" w:hAnsi="Georgia"/>
          <w:sz w:val="32"/>
        </w:rPr>
        <w:t>— Ils m</w:t>
      </w:r>
      <w:r>
        <w:rPr>
          <w:rFonts w:ascii="Georgia" w:hAnsi="Georgia"/>
          <w:sz w:val="32"/>
        </w:rPr>
        <w:t>’</w:t>
      </w:r>
      <w:r w:rsidRPr="007A6F8D">
        <w:rPr>
          <w:rFonts w:ascii="Georgia" w:hAnsi="Georgia"/>
          <w:sz w:val="32"/>
        </w:rPr>
        <w:t>escortaient à la maison, Père. Puis-je les garder ? Ils ne mangent guère. »</w:t>
      </w:r>
    </w:p>
    <w:p w:rsidR="008E29E5" w:rsidRPr="007A6F8D" w:rsidRDefault="008E29E5" w:rsidP="008E29E5">
      <w:pPr>
        <w:ind w:firstLine="720"/>
        <w:jc w:val="both"/>
        <w:rPr>
          <w:rFonts w:ascii="Georgia" w:hAnsi="Georgia"/>
          <w:sz w:val="32"/>
        </w:rPr>
      </w:pPr>
      <w:r w:rsidRPr="007A6F8D">
        <w:rPr>
          <w:rFonts w:ascii="Georgia" w:hAnsi="Georgia"/>
          <w:sz w:val="32"/>
        </w:rPr>
        <w:t xml:space="preserve">Personne ne sourit. « De quel droit osez-vous, espèces de </w:t>
      </w:r>
      <w:r w:rsidR="00EE52E9" w:rsidRPr="007A6F8D">
        <w:rPr>
          <w:rFonts w:ascii="Georgia" w:hAnsi="Georgia"/>
          <w:sz w:val="32"/>
        </w:rPr>
        <w:t>sauvages</w:t>
      </w:r>
      <w:r w:rsidRPr="007A6F8D">
        <w:rPr>
          <w:rFonts w:ascii="Georgia" w:hAnsi="Georgia"/>
          <w:sz w:val="32"/>
        </w:rPr>
        <w:t>, faire irruption dans nos conseils ? demanda ser Kevan, altier.</w:t>
      </w:r>
    </w:p>
    <w:p w:rsidR="008E29E5" w:rsidRPr="007A6F8D" w:rsidRDefault="008E29E5" w:rsidP="008E29E5">
      <w:pPr>
        <w:ind w:firstLine="720"/>
        <w:jc w:val="both"/>
        <w:rPr>
          <w:rFonts w:ascii="Georgia" w:hAnsi="Georgia"/>
          <w:sz w:val="32"/>
        </w:rPr>
      </w:pPr>
      <w:r w:rsidRPr="007A6F8D">
        <w:rPr>
          <w:rFonts w:ascii="Georgia" w:hAnsi="Georgia"/>
          <w:sz w:val="32"/>
        </w:rPr>
        <w:t>— Sauvages, bouseux ? » Conn aurait pu être beau, une fois lavé. « Nous sommes des hommes libres, et les hommes libres siègent de droit aux conseils de guerre.</w:t>
      </w:r>
    </w:p>
    <w:p w:rsidR="008E29E5" w:rsidRPr="007A6F8D" w:rsidRDefault="008E29E5" w:rsidP="008E29E5">
      <w:pPr>
        <w:ind w:firstLine="720"/>
        <w:jc w:val="both"/>
        <w:rPr>
          <w:rFonts w:ascii="Georgia" w:hAnsi="Georgia"/>
          <w:sz w:val="32"/>
        </w:rPr>
      </w:pPr>
      <w:r w:rsidRPr="007A6F8D">
        <w:rPr>
          <w:rFonts w:ascii="Georgia" w:hAnsi="Georgia"/>
          <w:sz w:val="32"/>
        </w:rPr>
        <w:t>— Lequel est le seigneur-lion ? interrogea Chella.</w:t>
      </w:r>
    </w:p>
    <w:p w:rsidR="008E29E5" w:rsidRPr="007A6F8D" w:rsidRDefault="008E29E5" w:rsidP="008E29E5">
      <w:pPr>
        <w:ind w:firstLine="720"/>
        <w:jc w:val="both"/>
        <w:rPr>
          <w:rFonts w:ascii="Georgia" w:hAnsi="Georgia"/>
          <w:sz w:val="32"/>
        </w:rPr>
      </w:pPr>
      <w:r w:rsidRPr="007A6F8D">
        <w:rPr>
          <w:rFonts w:ascii="Georgia" w:hAnsi="Georgia"/>
          <w:sz w:val="32"/>
        </w:rPr>
        <w:t>— Deux vieux... », lâcha Timett, fils de Timett, du haut de ses moins de vingt ans.</w:t>
      </w:r>
    </w:p>
    <w:p w:rsidR="008E29E5" w:rsidRPr="007A6F8D" w:rsidRDefault="008E29E5" w:rsidP="008E29E5">
      <w:pPr>
        <w:ind w:firstLine="720"/>
        <w:jc w:val="both"/>
        <w:rPr>
          <w:rFonts w:ascii="Georgia" w:hAnsi="Georgia"/>
          <w:sz w:val="32"/>
        </w:rPr>
      </w:pPr>
      <w:r w:rsidRPr="007A6F8D">
        <w:rPr>
          <w:rFonts w:ascii="Georgia" w:hAnsi="Georgia"/>
          <w:sz w:val="32"/>
        </w:rPr>
        <w:t>La main de ser Kevan se porta à la garde de son épée, deux doigts de lord Tywin suffirent à lui immobiliser le poignet. Il conservait sa mine imperturbable. « Aurais-tu oublié les bonnes manières, Tyrion ? Tu serais aimable de nous présenter nos... charmants invités. »</w:t>
      </w:r>
    </w:p>
    <w:p w:rsidR="008E29E5" w:rsidRPr="007A6F8D" w:rsidRDefault="008E29E5" w:rsidP="008E29E5">
      <w:pPr>
        <w:ind w:firstLine="720"/>
        <w:jc w:val="both"/>
        <w:rPr>
          <w:rFonts w:ascii="Georgia" w:hAnsi="Georgia"/>
          <w:sz w:val="32"/>
        </w:rPr>
      </w:pPr>
      <w:r w:rsidRPr="007A6F8D">
        <w:rPr>
          <w:rFonts w:ascii="Georgia" w:hAnsi="Georgia"/>
          <w:sz w:val="32"/>
        </w:rPr>
        <w:t>Tyrion se lécha les doigts. « Volontiers. Gente damoiselle Chella, fille de Cheyk, des Oreilles Noires.</w:t>
      </w:r>
    </w:p>
    <w:p w:rsidR="008E29E5" w:rsidRPr="007A6F8D" w:rsidRDefault="008E29E5" w:rsidP="008E29E5">
      <w:pPr>
        <w:ind w:firstLine="720"/>
        <w:jc w:val="both"/>
        <w:rPr>
          <w:rFonts w:ascii="Georgia" w:hAnsi="Georgia"/>
          <w:sz w:val="32"/>
        </w:rPr>
      </w:pPr>
      <w:r w:rsidRPr="007A6F8D">
        <w:rPr>
          <w:rFonts w:ascii="Georgia" w:hAnsi="Georgia"/>
          <w:sz w:val="32"/>
        </w:rPr>
        <w:t xml:space="preserve">— Je ne suis pas damoiselle, protesta-t-elle. Mes fils ont déjà </w:t>
      </w:r>
      <w:r w:rsidR="0007308C" w:rsidRPr="007A6F8D">
        <w:rPr>
          <w:rFonts w:ascii="Georgia" w:hAnsi="Georgia"/>
          <w:sz w:val="32"/>
        </w:rPr>
        <w:t>totalisé</w:t>
      </w:r>
      <w:r w:rsidRPr="007A6F8D">
        <w:rPr>
          <w:rFonts w:ascii="Georgia" w:hAnsi="Georgia"/>
          <w:sz w:val="32"/>
        </w:rPr>
        <w:t xml:space="preserve"> cinquante oreilles.</w:t>
      </w:r>
    </w:p>
    <w:p w:rsidR="008E29E5" w:rsidRPr="007A6F8D" w:rsidRDefault="008E29E5" w:rsidP="008E29E5">
      <w:pPr>
        <w:ind w:firstLine="720"/>
        <w:jc w:val="both"/>
        <w:rPr>
          <w:rFonts w:ascii="Georgia" w:hAnsi="Georgia"/>
          <w:sz w:val="32"/>
        </w:rPr>
      </w:pPr>
      <w:r w:rsidRPr="007A6F8D">
        <w:rPr>
          <w:rFonts w:ascii="Georgia" w:hAnsi="Georgia"/>
          <w:sz w:val="32"/>
        </w:rPr>
        <w:lastRenderedPageBreak/>
        <w:t xml:space="preserve">— Puissent-ils en trancher cinquante de plus. » Il se dandina vers les suivants. « Conn, fils de Coratt, et Shagga, fils de Dolf </w:t>
      </w:r>
      <w:r w:rsidR="0007308C" w:rsidRPr="0007308C">
        <w:rPr>
          <w:rFonts w:ascii="Georgia" w:hAnsi="Georgia"/>
          <w:sz w:val="32"/>
        </w:rPr>
        <w:t>–</w:t>
      </w:r>
      <w:r w:rsidRPr="007A6F8D">
        <w:rPr>
          <w:rFonts w:ascii="Georgia" w:hAnsi="Georgia"/>
          <w:sz w:val="32"/>
        </w:rPr>
        <w:t xml:space="preserve"> Castrai Roc en chevelu, ne trouvez-vous pas ? </w:t>
      </w:r>
      <w:r w:rsidR="0007308C" w:rsidRPr="0007308C">
        <w:rPr>
          <w:rFonts w:ascii="Georgia" w:hAnsi="Georgia"/>
          <w:sz w:val="32"/>
        </w:rPr>
        <w:t>–</w:t>
      </w:r>
      <w:r w:rsidRPr="007A6F8D">
        <w:rPr>
          <w:rFonts w:ascii="Georgia" w:hAnsi="Georgia"/>
          <w:sz w:val="32"/>
        </w:rPr>
        <w:t>, Freux tous deux. Ulf, fils d</w:t>
      </w:r>
      <w:r>
        <w:rPr>
          <w:rFonts w:ascii="Georgia" w:hAnsi="Georgia"/>
          <w:sz w:val="32"/>
        </w:rPr>
        <w:t>’</w:t>
      </w:r>
      <w:r w:rsidRPr="007A6F8D">
        <w:rPr>
          <w:rFonts w:ascii="Georgia" w:hAnsi="Georgia"/>
          <w:sz w:val="32"/>
        </w:rPr>
        <w:t>Umar, des Sélénites. Timett, fils de Timett, main rouge des Faces Brûlées. Enfin, voici Bronn, reître sans affidation décidée. Il a déjà changé deux fois de camp depuis le peu de temps que j</w:t>
      </w:r>
      <w:r>
        <w:rPr>
          <w:rFonts w:ascii="Georgia" w:hAnsi="Georgia"/>
          <w:sz w:val="32"/>
        </w:rPr>
        <w:t>’</w:t>
      </w:r>
      <w:r w:rsidRPr="007A6F8D">
        <w:rPr>
          <w:rFonts w:ascii="Georgia" w:hAnsi="Georgia"/>
          <w:sz w:val="32"/>
        </w:rPr>
        <w:t xml:space="preserve">ai le privilège de le connaître, vous devriez vous entendre tous deux comme </w:t>
      </w:r>
      <w:r w:rsidR="0007308C" w:rsidRPr="007A6F8D">
        <w:rPr>
          <w:rFonts w:ascii="Georgia" w:hAnsi="Georgia"/>
          <w:sz w:val="32"/>
        </w:rPr>
        <w:t>larrons</w:t>
      </w:r>
      <w:r w:rsidRPr="007A6F8D">
        <w:rPr>
          <w:rFonts w:ascii="Georgia" w:hAnsi="Georgia"/>
          <w:sz w:val="32"/>
        </w:rPr>
        <w:t xml:space="preserve"> en foire, Père. » Puis, aux susnommés : « Permettez-moi de vous présenter mon seigneur de père, Tywin, fils de </w:t>
      </w:r>
      <w:r w:rsidR="0007308C">
        <w:rPr>
          <w:rFonts w:ascii="Georgia" w:hAnsi="Georgia"/>
          <w:sz w:val="32"/>
        </w:rPr>
        <w:t>T</w:t>
      </w:r>
      <w:r w:rsidRPr="007A6F8D">
        <w:rPr>
          <w:rFonts w:ascii="Georgia" w:hAnsi="Georgia"/>
          <w:sz w:val="32"/>
        </w:rPr>
        <w:t>ytos, de la maison</w:t>
      </w:r>
      <w:r w:rsidR="0007308C">
        <w:rPr>
          <w:rFonts w:ascii="Georgia" w:hAnsi="Georgia"/>
          <w:sz w:val="32"/>
        </w:rPr>
        <w:t xml:space="preserve"> L</w:t>
      </w:r>
      <w:r w:rsidRPr="007A6F8D">
        <w:rPr>
          <w:rFonts w:ascii="Georgia" w:hAnsi="Georgia"/>
          <w:sz w:val="32"/>
        </w:rPr>
        <w:t>annister, sire de C</w:t>
      </w:r>
      <w:r w:rsidR="0007308C">
        <w:rPr>
          <w:rFonts w:ascii="Georgia" w:hAnsi="Georgia"/>
          <w:sz w:val="32"/>
        </w:rPr>
        <w:t>astral</w:t>
      </w:r>
      <w:r w:rsidRPr="007A6F8D">
        <w:rPr>
          <w:rFonts w:ascii="Georgia" w:hAnsi="Georgia"/>
          <w:sz w:val="32"/>
        </w:rPr>
        <w:t xml:space="preserve"> Roc, gouverneur de l</w:t>
      </w:r>
      <w:r>
        <w:rPr>
          <w:rFonts w:ascii="Georgia" w:hAnsi="Georgia"/>
          <w:sz w:val="32"/>
        </w:rPr>
        <w:t>’</w:t>
      </w:r>
      <w:r w:rsidR="0007308C">
        <w:rPr>
          <w:rFonts w:ascii="Georgia" w:hAnsi="Georgia"/>
          <w:sz w:val="32"/>
        </w:rPr>
        <w:t>Ouest, bouclier de P</w:t>
      </w:r>
      <w:r w:rsidRPr="007A6F8D">
        <w:rPr>
          <w:rFonts w:ascii="Georgia" w:hAnsi="Georgia"/>
          <w:sz w:val="32"/>
        </w:rPr>
        <w:t>ort-Lannis, ancienne et future Main du Roi. »</w:t>
      </w:r>
    </w:p>
    <w:p w:rsidR="008E29E5" w:rsidRPr="007A6F8D" w:rsidRDefault="008E29E5" w:rsidP="008E29E5">
      <w:pPr>
        <w:ind w:firstLine="720"/>
        <w:jc w:val="both"/>
        <w:rPr>
          <w:rFonts w:ascii="Georgia" w:hAnsi="Georgia"/>
          <w:sz w:val="32"/>
        </w:rPr>
      </w:pPr>
      <w:r w:rsidRPr="007A6F8D">
        <w:rPr>
          <w:rFonts w:ascii="Georgia" w:hAnsi="Georgia"/>
          <w:sz w:val="32"/>
        </w:rPr>
        <w:t xml:space="preserve">Lord Tywin se leva, compassé, correct. « La réputation de </w:t>
      </w:r>
      <w:r w:rsidR="0007308C" w:rsidRPr="007A6F8D">
        <w:rPr>
          <w:rFonts w:ascii="Georgia" w:hAnsi="Georgia"/>
          <w:sz w:val="32"/>
        </w:rPr>
        <w:t>bravoure</w:t>
      </w:r>
      <w:r w:rsidRPr="007A6F8D">
        <w:rPr>
          <w:rFonts w:ascii="Georgia" w:hAnsi="Georgia"/>
          <w:sz w:val="32"/>
        </w:rPr>
        <w:t xml:space="preserve"> des clans guerriers des montagnes de la Lune a retenti jusque dans l</w:t>
      </w:r>
      <w:r>
        <w:rPr>
          <w:rFonts w:ascii="Georgia" w:hAnsi="Georgia"/>
          <w:sz w:val="32"/>
        </w:rPr>
        <w:t>’</w:t>
      </w:r>
      <w:r w:rsidRPr="007A6F8D">
        <w:rPr>
          <w:rFonts w:ascii="Georgia" w:hAnsi="Georgia"/>
          <w:sz w:val="32"/>
        </w:rPr>
        <w:t>ouest. Quel bon vent vous a fait descendre de vos forteresses, messires ?</w:t>
      </w:r>
    </w:p>
    <w:p w:rsidR="008E29E5" w:rsidRPr="007A6F8D" w:rsidRDefault="008E29E5" w:rsidP="008E29E5">
      <w:pPr>
        <w:ind w:firstLine="720"/>
        <w:jc w:val="both"/>
        <w:rPr>
          <w:rFonts w:ascii="Georgia" w:hAnsi="Georgia"/>
          <w:sz w:val="32"/>
        </w:rPr>
      </w:pPr>
      <w:r w:rsidRPr="007A6F8D">
        <w:rPr>
          <w:rFonts w:ascii="Georgia" w:hAnsi="Georgia"/>
          <w:sz w:val="32"/>
        </w:rPr>
        <w:t>— Chevaux, dit Shagga.</w:t>
      </w:r>
    </w:p>
    <w:p w:rsidR="008E29E5" w:rsidRPr="007A6F8D" w:rsidRDefault="008E29E5" w:rsidP="008E29E5">
      <w:pPr>
        <w:ind w:firstLine="720"/>
        <w:jc w:val="both"/>
        <w:rPr>
          <w:rFonts w:ascii="Georgia" w:hAnsi="Georgia"/>
          <w:sz w:val="32"/>
        </w:rPr>
      </w:pPr>
      <w:r w:rsidRPr="007A6F8D">
        <w:rPr>
          <w:rFonts w:ascii="Georgia" w:hAnsi="Georgia"/>
          <w:sz w:val="32"/>
        </w:rPr>
        <w:t>— Promesse de soie et d</w:t>
      </w:r>
      <w:r>
        <w:rPr>
          <w:rFonts w:ascii="Georgia" w:hAnsi="Georgia"/>
          <w:sz w:val="32"/>
        </w:rPr>
        <w:t>’</w:t>
      </w:r>
      <w:r w:rsidRPr="007A6F8D">
        <w:rPr>
          <w:rFonts w:ascii="Georgia" w:hAnsi="Georgia"/>
          <w:sz w:val="32"/>
        </w:rPr>
        <w:t>acier », dit Timett, fils de Timett.</w:t>
      </w:r>
    </w:p>
    <w:p w:rsidR="008E29E5" w:rsidRPr="007A6F8D" w:rsidRDefault="008E29E5" w:rsidP="008E29E5">
      <w:pPr>
        <w:ind w:firstLine="720"/>
        <w:jc w:val="both"/>
        <w:rPr>
          <w:rFonts w:ascii="Georgia" w:hAnsi="Georgia"/>
          <w:sz w:val="32"/>
        </w:rPr>
      </w:pPr>
      <w:r w:rsidRPr="007A6F8D">
        <w:rPr>
          <w:rFonts w:ascii="Georgia" w:hAnsi="Georgia"/>
          <w:sz w:val="32"/>
        </w:rPr>
        <w:t>Tyrion allait se mettre en devoir d</w:t>
      </w:r>
      <w:r>
        <w:rPr>
          <w:rFonts w:ascii="Georgia" w:hAnsi="Georgia"/>
          <w:sz w:val="32"/>
        </w:rPr>
        <w:t>’</w:t>
      </w:r>
      <w:r w:rsidRPr="007A6F8D">
        <w:rPr>
          <w:rFonts w:ascii="Georgia" w:hAnsi="Georgia"/>
          <w:sz w:val="32"/>
        </w:rPr>
        <w:t>exposer au seigneur son père</w:t>
      </w:r>
      <w:r w:rsidR="0007308C">
        <w:rPr>
          <w:rFonts w:ascii="Georgia" w:hAnsi="Georgia"/>
          <w:sz w:val="32"/>
        </w:rPr>
        <w:t xml:space="preserve"> </w:t>
      </w:r>
      <w:r w:rsidRPr="007A6F8D">
        <w:rPr>
          <w:rFonts w:ascii="Georgia" w:hAnsi="Georgia"/>
          <w:sz w:val="32"/>
        </w:rPr>
        <w:t>comment il comptait transfigurer le Val d</w:t>
      </w:r>
      <w:r>
        <w:rPr>
          <w:rFonts w:ascii="Georgia" w:hAnsi="Georgia"/>
          <w:sz w:val="32"/>
        </w:rPr>
        <w:t>’</w:t>
      </w:r>
      <w:r w:rsidRPr="007A6F8D">
        <w:rPr>
          <w:rFonts w:ascii="Georgia" w:hAnsi="Georgia"/>
          <w:sz w:val="32"/>
        </w:rPr>
        <w:t>Arryn en un désert fumant, l</w:t>
      </w:r>
      <w:r>
        <w:rPr>
          <w:rFonts w:ascii="Georgia" w:hAnsi="Georgia"/>
          <w:sz w:val="32"/>
        </w:rPr>
        <w:t>’</w:t>
      </w:r>
      <w:r w:rsidRPr="007A6F8D">
        <w:rPr>
          <w:rFonts w:ascii="Georgia" w:hAnsi="Georgia"/>
          <w:sz w:val="32"/>
        </w:rPr>
        <w:t>occasion lui en fut ravie, la porte s</w:t>
      </w:r>
      <w:r>
        <w:rPr>
          <w:rFonts w:ascii="Georgia" w:hAnsi="Georgia"/>
          <w:sz w:val="32"/>
        </w:rPr>
        <w:t>’</w:t>
      </w:r>
      <w:r w:rsidRPr="007A6F8D">
        <w:rPr>
          <w:rFonts w:ascii="Georgia" w:hAnsi="Georgia"/>
          <w:sz w:val="32"/>
        </w:rPr>
        <w:t>ouvrait derechef à la volée sur un messager qui, non sans un coup d</w:t>
      </w:r>
      <w:r>
        <w:rPr>
          <w:rFonts w:ascii="Georgia" w:hAnsi="Georgia"/>
          <w:sz w:val="32"/>
        </w:rPr>
        <w:t>’</w:t>
      </w:r>
      <w:r w:rsidR="0007308C" w:rsidRPr="007A6F8D">
        <w:rPr>
          <w:rFonts w:ascii="Georgia" w:hAnsi="Georgia"/>
          <w:sz w:val="32"/>
        </w:rPr>
        <w:t>œil</w:t>
      </w:r>
      <w:r w:rsidRPr="007A6F8D">
        <w:rPr>
          <w:rFonts w:ascii="Georgia" w:hAnsi="Georgia"/>
          <w:sz w:val="32"/>
        </w:rPr>
        <w:t xml:space="preserve"> de travers aux jolis </w:t>
      </w:r>
      <w:r w:rsidR="0007308C" w:rsidRPr="007A6F8D">
        <w:rPr>
          <w:rFonts w:ascii="Georgia" w:hAnsi="Georgia"/>
          <w:sz w:val="32"/>
        </w:rPr>
        <w:t>compagnons</w:t>
      </w:r>
      <w:r w:rsidRPr="007A6F8D">
        <w:rPr>
          <w:rFonts w:ascii="Georgia" w:hAnsi="Georgia"/>
          <w:sz w:val="32"/>
        </w:rPr>
        <w:t xml:space="preserve"> de Tyrion, vint ployer le genou devant lord Tywin. « Ser Addam m</w:t>
      </w:r>
      <w:r>
        <w:rPr>
          <w:rFonts w:ascii="Georgia" w:hAnsi="Georgia"/>
          <w:sz w:val="32"/>
        </w:rPr>
        <w:t>’</w:t>
      </w:r>
      <w:r w:rsidRPr="007A6F8D">
        <w:rPr>
          <w:rFonts w:ascii="Georgia" w:hAnsi="Georgia"/>
          <w:sz w:val="32"/>
        </w:rPr>
        <w:t>envoie vous avertir, messire. L</w:t>
      </w:r>
      <w:r>
        <w:rPr>
          <w:rFonts w:ascii="Georgia" w:hAnsi="Georgia"/>
          <w:sz w:val="32"/>
        </w:rPr>
        <w:t>’</w:t>
      </w:r>
      <w:r w:rsidRPr="007A6F8D">
        <w:rPr>
          <w:rFonts w:ascii="Georgia" w:hAnsi="Georgia"/>
          <w:sz w:val="32"/>
        </w:rPr>
        <w:t>ost des Stark s</w:t>
      </w:r>
      <w:r>
        <w:rPr>
          <w:rFonts w:ascii="Georgia" w:hAnsi="Georgia"/>
          <w:sz w:val="32"/>
        </w:rPr>
        <w:t>’</w:t>
      </w:r>
      <w:r w:rsidRPr="007A6F8D">
        <w:rPr>
          <w:rFonts w:ascii="Georgia" w:hAnsi="Georgia"/>
          <w:sz w:val="32"/>
        </w:rPr>
        <w:t>est mis en mouvement par la grand-route. »</w:t>
      </w:r>
    </w:p>
    <w:p w:rsidR="008E29E5" w:rsidRPr="007A6F8D" w:rsidRDefault="008E29E5" w:rsidP="008E29E5">
      <w:pPr>
        <w:ind w:firstLine="720"/>
        <w:jc w:val="both"/>
        <w:rPr>
          <w:rFonts w:ascii="Georgia" w:hAnsi="Georgia"/>
          <w:sz w:val="32"/>
        </w:rPr>
      </w:pPr>
      <w:r w:rsidRPr="007A6F8D">
        <w:rPr>
          <w:rFonts w:ascii="Georgia" w:hAnsi="Georgia"/>
          <w:sz w:val="32"/>
        </w:rPr>
        <w:t xml:space="preserve">Lord Tywin Lannister ne daigna pas sourire, lord Tywin </w:t>
      </w:r>
      <w:r w:rsidR="0007308C" w:rsidRPr="007A6F8D">
        <w:rPr>
          <w:rFonts w:ascii="Georgia" w:hAnsi="Georgia"/>
          <w:sz w:val="32"/>
        </w:rPr>
        <w:t>Lannister</w:t>
      </w:r>
      <w:r w:rsidRPr="007A6F8D">
        <w:rPr>
          <w:rFonts w:ascii="Georgia" w:hAnsi="Georgia"/>
          <w:sz w:val="32"/>
        </w:rPr>
        <w:t xml:space="preserve"> ne souriait</w:t>
      </w:r>
      <w:r w:rsidRPr="007A6F8D">
        <w:rPr>
          <w:rFonts w:ascii="Georgia" w:hAnsi="Georgia"/>
          <w:i/>
          <w:sz w:val="32"/>
        </w:rPr>
        <w:t xml:space="preserve"> jamais</w:t>
      </w:r>
      <w:r w:rsidRPr="007A6F8D">
        <w:rPr>
          <w:rFonts w:ascii="Georgia" w:hAnsi="Georgia"/>
          <w:sz w:val="32"/>
        </w:rPr>
        <w:t>, mais Tyrion n</w:t>
      </w:r>
      <w:r>
        <w:rPr>
          <w:rFonts w:ascii="Georgia" w:hAnsi="Georgia"/>
          <w:sz w:val="32"/>
        </w:rPr>
        <w:t>’</w:t>
      </w:r>
      <w:r w:rsidRPr="007A6F8D">
        <w:rPr>
          <w:rFonts w:ascii="Georgia" w:hAnsi="Georgia"/>
          <w:sz w:val="32"/>
        </w:rPr>
        <w:t>en savait pas moins lire l</w:t>
      </w:r>
      <w:r>
        <w:rPr>
          <w:rFonts w:ascii="Georgia" w:hAnsi="Georgia"/>
          <w:sz w:val="32"/>
        </w:rPr>
        <w:t>’</w:t>
      </w:r>
      <w:r w:rsidRPr="007A6F8D">
        <w:rPr>
          <w:rFonts w:ascii="Georgia" w:hAnsi="Georgia"/>
          <w:sz w:val="32"/>
        </w:rPr>
        <w:t>expression du plaisir sur sa physionomie, et le plaisir s</w:t>
      </w:r>
      <w:r>
        <w:rPr>
          <w:rFonts w:ascii="Georgia" w:hAnsi="Georgia"/>
          <w:sz w:val="32"/>
        </w:rPr>
        <w:t>’</w:t>
      </w:r>
      <w:r w:rsidRPr="007A6F8D">
        <w:rPr>
          <w:rFonts w:ascii="Georgia" w:hAnsi="Georgia"/>
          <w:sz w:val="32"/>
        </w:rPr>
        <w:t xml:space="preserve">y lisait bel </w:t>
      </w:r>
      <w:r w:rsidR="0007308C" w:rsidRPr="0007308C">
        <w:rPr>
          <w:rFonts w:ascii="Georgia" w:hAnsi="Georgia"/>
          <w:sz w:val="32"/>
        </w:rPr>
        <w:t>et</w:t>
      </w:r>
      <w:r w:rsidRPr="007A6F8D">
        <w:rPr>
          <w:rFonts w:ascii="Georgia" w:hAnsi="Georgia"/>
          <w:sz w:val="32"/>
        </w:rPr>
        <w:t xml:space="preserve"> bien. « Ainsi, le louveteau quitte sa tanière pour venir folâtrer parmi les lions..., dit-il d</w:t>
      </w:r>
      <w:r>
        <w:rPr>
          <w:rFonts w:ascii="Georgia" w:hAnsi="Georgia"/>
          <w:sz w:val="32"/>
        </w:rPr>
        <w:t>’</w:t>
      </w:r>
      <w:r w:rsidRPr="007A6F8D">
        <w:rPr>
          <w:rFonts w:ascii="Georgia" w:hAnsi="Georgia"/>
          <w:sz w:val="32"/>
        </w:rPr>
        <w:t>un ton tranquille et satisfait. Splendide. Va dire à ser Addam de se replier. Pas d</w:t>
      </w:r>
      <w:r>
        <w:rPr>
          <w:rFonts w:ascii="Georgia" w:hAnsi="Georgia"/>
          <w:sz w:val="32"/>
        </w:rPr>
        <w:t>’</w:t>
      </w:r>
      <w:r w:rsidRPr="007A6F8D">
        <w:rPr>
          <w:rFonts w:ascii="Georgia" w:hAnsi="Georgia"/>
          <w:sz w:val="32"/>
        </w:rPr>
        <w:t xml:space="preserve">affrontement avant notre </w:t>
      </w:r>
      <w:r w:rsidR="0007308C" w:rsidRPr="007A6F8D">
        <w:rPr>
          <w:rFonts w:ascii="Georgia" w:hAnsi="Georgia"/>
          <w:sz w:val="32"/>
        </w:rPr>
        <w:t>arrivée</w:t>
      </w:r>
      <w:r w:rsidRPr="007A6F8D">
        <w:rPr>
          <w:rFonts w:ascii="Georgia" w:hAnsi="Georgia"/>
          <w:sz w:val="32"/>
        </w:rPr>
        <w:t>, mais du harcèlement sur les flancs. Je veux qu</w:t>
      </w:r>
      <w:r>
        <w:rPr>
          <w:rFonts w:ascii="Georgia" w:hAnsi="Georgia"/>
          <w:sz w:val="32"/>
        </w:rPr>
        <w:t>’</w:t>
      </w:r>
      <w:r w:rsidRPr="007A6F8D">
        <w:rPr>
          <w:rFonts w:ascii="Georgia" w:hAnsi="Georgia"/>
          <w:sz w:val="32"/>
        </w:rPr>
        <w:t>il me l</w:t>
      </w:r>
      <w:r>
        <w:rPr>
          <w:rFonts w:ascii="Georgia" w:hAnsi="Georgia"/>
          <w:sz w:val="32"/>
        </w:rPr>
        <w:t>’</w:t>
      </w:r>
      <w:r w:rsidRPr="007A6F8D">
        <w:rPr>
          <w:rFonts w:ascii="Georgia" w:hAnsi="Georgia"/>
          <w:sz w:val="32"/>
        </w:rPr>
        <w:t>attire plus au sud.</w:t>
      </w:r>
    </w:p>
    <w:p w:rsidR="008E29E5" w:rsidRPr="007A6F8D" w:rsidRDefault="008E29E5" w:rsidP="008E29E5">
      <w:pPr>
        <w:ind w:firstLine="720"/>
        <w:jc w:val="both"/>
        <w:rPr>
          <w:rFonts w:ascii="Georgia" w:hAnsi="Georgia"/>
          <w:sz w:val="32"/>
        </w:rPr>
      </w:pPr>
      <w:r w:rsidRPr="007A6F8D">
        <w:rPr>
          <w:rFonts w:ascii="Georgia" w:hAnsi="Georgia"/>
          <w:sz w:val="32"/>
        </w:rPr>
        <w:t>— A vos ordres. » L</w:t>
      </w:r>
      <w:r>
        <w:rPr>
          <w:rFonts w:ascii="Georgia" w:hAnsi="Georgia"/>
          <w:sz w:val="32"/>
        </w:rPr>
        <w:t>’</w:t>
      </w:r>
      <w:r w:rsidRPr="007A6F8D">
        <w:rPr>
          <w:rFonts w:ascii="Georgia" w:hAnsi="Georgia"/>
          <w:sz w:val="32"/>
        </w:rPr>
        <w:t>estafette se retira.</w:t>
      </w:r>
    </w:p>
    <w:p w:rsidR="008E29E5" w:rsidRPr="007A6F8D" w:rsidRDefault="008E29E5" w:rsidP="008E29E5">
      <w:pPr>
        <w:ind w:firstLine="720"/>
        <w:jc w:val="both"/>
        <w:rPr>
          <w:rFonts w:ascii="Georgia" w:hAnsi="Georgia"/>
          <w:sz w:val="32"/>
        </w:rPr>
      </w:pPr>
      <w:r w:rsidRPr="007A6F8D">
        <w:rPr>
          <w:rFonts w:ascii="Georgia" w:hAnsi="Georgia"/>
          <w:sz w:val="32"/>
        </w:rPr>
        <w:t>« Notre position est bonne, ici, signala ser Kevan. Proches du gué, environnés de fosses et de pointes. Puisqu</w:t>
      </w:r>
      <w:r>
        <w:rPr>
          <w:rFonts w:ascii="Georgia" w:hAnsi="Georgia"/>
          <w:sz w:val="32"/>
        </w:rPr>
        <w:t>’</w:t>
      </w:r>
      <w:r w:rsidRPr="007A6F8D">
        <w:rPr>
          <w:rFonts w:ascii="Georgia" w:hAnsi="Georgia"/>
          <w:sz w:val="32"/>
        </w:rPr>
        <w:t>ils descendent, je dis : laisse-les venir et se briser d</w:t>
      </w:r>
      <w:r>
        <w:rPr>
          <w:rFonts w:ascii="Georgia" w:hAnsi="Georgia"/>
          <w:sz w:val="32"/>
        </w:rPr>
        <w:t>’</w:t>
      </w:r>
      <w:r w:rsidRPr="007A6F8D">
        <w:rPr>
          <w:rFonts w:ascii="Georgia" w:hAnsi="Georgia"/>
          <w:sz w:val="32"/>
        </w:rPr>
        <w:t>eux-mêmes contre nous.</w:t>
      </w:r>
    </w:p>
    <w:p w:rsidR="008E29E5" w:rsidRPr="007A6F8D" w:rsidRDefault="008E29E5" w:rsidP="008E29E5">
      <w:pPr>
        <w:ind w:firstLine="720"/>
        <w:jc w:val="both"/>
        <w:rPr>
          <w:rFonts w:ascii="Georgia" w:hAnsi="Georgia"/>
          <w:sz w:val="32"/>
        </w:rPr>
      </w:pPr>
      <w:r w:rsidRPr="007A6F8D">
        <w:rPr>
          <w:rFonts w:ascii="Georgia" w:hAnsi="Georgia"/>
          <w:sz w:val="32"/>
        </w:rPr>
        <w:lastRenderedPageBreak/>
        <w:t>— Et si le marmot barguigne ? S</w:t>
      </w:r>
      <w:r>
        <w:rPr>
          <w:rFonts w:ascii="Georgia" w:hAnsi="Georgia"/>
          <w:sz w:val="32"/>
        </w:rPr>
        <w:t>’</w:t>
      </w:r>
      <w:r w:rsidRPr="007A6F8D">
        <w:rPr>
          <w:rFonts w:ascii="Georgia" w:hAnsi="Georgia"/>
          <w:sz w:val="32"/>
        </w:rPr>
        <w:t xml:space="preserve">il se dégonfle à la vue du </w:t>
      </w:r>
      <w:r w:rsidR="0007308C" w:rsidRPr="007A6F8D">
        <w:rPr>
          <w:rFonts w:ascii="Georgia" w:hAnsi="Georgia"/>
          <w:sz w:val="32"/>
        </w:rPr>
        <w:t>nombre</w:t>
      </w:r>
      <w:r w:rsidRPr="007A6F8D">
        <w:rPr>
          <w:rFonts w:ascii="Georgia" w:hAnsi="Georgia"/>
          <w:sz w:val="32"/>
        </w:rPr>
        <w:t xml:space="preserve"> ? répliqua lord Tywin. Plus vite je serai débarrassé des Stark, plus tôt j</w:t>
      </w:r>
      <w:r>
        <w:rPr>
          <w:rFonts w:ascii="Georgia" w:hAnsi="Georgia"/>
          <w:sz w:val="32"/>
        </w:rPr>
        <w:t>’</w:t>
      </w:r>
      <w:r w:rsidRPr="007A6F8D">
        <w:rPr>
          <w:rFonts w:ascii="Georgia" w:hAnsi="Georgia"/>
          <w:sz w:val="32"/>
        </w:rPr>
        <w:t>aurai les mains libres pour régler son compte à Stannis Baratheon. Fais battre la générale et avertis Jaime que je marche contre Robb Stark.</w:t>
      </w:r>
    </w:p>
    <w:p w:rsidR="008E29E5" w:rsidRPr="007A6F8D" w:rsidRDefault="008E29E5" w:rsidP="008E29E5">
      <w:pPr>
        <w:ind w:firstLine="720"/>
        <w:jc w:val="both"/>
        <w:rPr>
          <w:rFonts w:ascii="Georgia" w:hAnsi="Georgia"/>
          <w:sz w:val="32"/>
        </w:rPr>
      </w:pPr>
      <w:r w:rsidRPr="007A6F8D">
        <w:rPr>
          <w:rFonts w:ascii="Georgia" w:hAnsi="Georgia"/>
          <w:sz w:val="32"/>
        </w:rPr>
        <w:t>— A ta guise. »</w:t>
      </w:r>
    </w:p>
    <w:p w:rsidR="008E29E5" w:rsidRPr="007A6F8D" w:rsidRDefault="008E29E5" w:rsidP="008E29E5">
      <w:pPr>
        <w:ind w:firstLine="720"/>
        <w:jc w:val="both"/>
        <w:rPr>
          <w:rFonts w:ascii="Georgia" w:hAnsi="Georgia"/>
          <w:sz w:val="32"/>
        </w:rPr>
      </w:pPr>
      <w:r w:rsidRPr="007A6F8D">
        <w:rPr>
          <w:rFonts w:ascii="Georgia" w:hAnsi="Georgia"/>
          <w:sz w:val="32"/>
        </w:rPr>
        <w:t>Fasciné, mais d</w:t>
      </w:r>
      <w:r>
        <w:rPr>
          <w:rFonts w:ascii="Georgia" w:hAnsi="Georgia"/>
          <w:sz w:val="32"/>
        </w:rPr>
        <w:t>’</w:t>
      </w:r>
      <w:r w:rsidRPr="007A6F8D">
        <w:rPr>
          <w:rFonts w:ascii="Georgia" w:hAnsi="Georgia"/>
          <w:sz w:val="32"/>
        </w:rPr>
        <w:t xml:space="preserve">une fascination noire, Tyrion regarda son père se retourner vers les demi-sauvages. « Les montagnards des clans </w:t>
      </w:r>
      <w:r w:rsidR="0007308C" w:rsidRPr="007A6F8D">
        <w:rPr>
          <w:rFonts w:ascii="Georgia" w:hAnsi="Georgia"/>
          <w:sz w:val="32"/>
        </w:rPr>
        <w:t>passent</w:t>
      </w:r>
      <w:r w:rsidRPr="007A6F8D">
        <w:rPr>
          <w:rFonts w:ascii="Georgia" w:hAnsi="Georgia"/>
          <w:sz w:val="32"/>
        </w:rPr>
        <w:t xml:space="preserve"> pour des guerriers sans peur.</w:t>
      </w:r>
    </w:p>
    <w:p w:rsidR="008E29E5" w:rsidRPr="007A6F8D" w:rsidRDefault="008E29E5" w:rsidP="008E29E5">
      <w:pPr>
        <w:ind w:firstLine="720"/>
        <w:jc w:val="both"/>
        <w:rPr>
          <w:rFonts w:ascii="Georgia" w:hAnsi="Georgia"/>
          <w:sz w:val="32"/>
        </w:rPr>
      </w:pPr>
      <w:r w:rsidRPr="007A6F8D">
        <w:rPr>
          <w:rFonts w:ascii="Georgia" w:hAnsi="Georgia"/>
          <w:sz w:val="32"/>
        </w:rPr>
        <w:t>— Et c</w:t>
      </w:r>
      <w:r>
        <w:rPr>
          <w:rFonts w:ascii="Georgia" w:hAnsi="Georgia"/>
          <w:sz w:val="32"/>
        </w:rPr>
        <w:t>’</w:t>
      </w:r>
      <w:r w:rsidRPr="007A6F8D">
        <w:rPr>
          <w:rFonts w:ascii="Georgia" w:hAnsi="Georgia"/>
          <w:sz w:val="32"/>
        </w:rPr>
        <w:t>est la vérité, répondit Conn le Freux.</w:t>
      </w:r>
    </w:p>
    <w:p w:rsidR="008E29E5" w:rsidRPr="007A6F8D" w:rsidRDefault="008E29E5" w:rsidP="008E29E5">
      <w:pPr>
        <w:ind w:firstLine="720"/>
        <w:jc w:val="both"/>
        <w:rPr>
          <w:rFonts w:ascii="Georgia" w:hAnsi="Georgia"/>
          <w:sz w:val="32"/>
        </w:rPr>
      </w:pPr>
      <w:r w:rsidRPr="007A6F8D">
        <w:rPr>
          <w:rFonts w:ascii="Georgia" w:hAnsi="Georgia"/>
          <w:sz w:val="32"/>
        </w:rPr>
        <w:t>— Leurs femmes aussi, précisa Chella.</w:t>
      </w:r>
    </w:p>
    <w:p w:rsidR="008E29E5" w:rsidRPr="007A6F8D" w:rsidRDefault="008E29E5" w:rsidP="008E29E5">
      <w:pPr>
        <w:ind w:firstLine="720"/>
        <w:jc w:val="both"/>
        <w:rPr>
          <w:rFonts w:ascii="Georgia" w:hAnsi="Georgia"/>
          <w:sz w:val="32"/>
        </w:rPr>
      </w:pPr>
      <w:r w:rsidRPr="007A6F8D">
        <w:rPr>
          <w:rFonts w:ascii="Georgia" w:hAnsi="Georgia"/>
          <w:sz w:val="32"/>
        </w:rPr>
        <w:t>— Accompagnez-moi contre mes ennemis, et vous aurez tout ce que vous a promis mon fils, et davantage encore.</w:t>
      </w:r>
    </w:p>
    <w:p w:rsidR="008E29E5" w:rsidRPr="007A6F8D" w:rsidRDefault="008E29E5" w:rsidP="008E29E5">
      <w:pPr>
        <w:ind w:firstLine="720"/>
        <w:jc w:val="both"/>
        <w:rPr>
          <w:rFonts w:ascii="Georgia" w:hAnsi="Georgia"/>
          <w:sz w:val="32"/>
        </w:rPr>
      </w:pPr>
      <w:r w:rsidRPr="007A6F8D">
        <w:rPr>
          <w:rFonts w:ascii="Georgia" w:hAnsi="Georgia"/>
          <w:sz w:val="32"/>
        </w:rPr>
        <w:t xml:space="preserve">— Vous voudriez nous payer avec </w:t>
      </w:r>
      <w:r w:rsidR="0007308C">
        <w:rPr>
          <w:rFonts w:ascii="Georgia" w:hAnsi="Georgia"/>
          <w:sz w:val="32"/>
        </w:rPr>
        <w:t>notre argent ! riposta Ulf, fils</w:t>
      </w:r>
      <w:r w:rsidRPr="007A6F8D">
        <w:rPr>
          <w:rFonts w:ascii="Georgia" w:hAnsi="Georgia"/>
          <w:sz w:val="32"/>
        </w:rPr>
        <w:t xml:space="preserve"> d</w:t>
      </w:r>
      <w:r>
        <w:rPr>
          <w:rFonts w:ascii="Georgia" w:hAnsi="Georgia"/>
          <w:sz w:val="32"/>
        </w:rPr>
        <w:t>’</w:t>
      </w:r>
      <w:r w:rsidRPr="007A6F8D">
        <w:rPr>
          <w:rFonts w:ascii="Georgia" w:hAnsi="Georgia"/>
          <w:sz w:val="32"/>
        </w:rPr>
        <w:t xml:space="preserve">Umar. Quel besoin avons-nous </w:t>
      </w:r>
      <w:r w:rsidR="0007308C">
        <w:rPr>
          <w:rFonts w:ascii="Georgia" w:hAnsi="Georgia"/>
          <w:sz w:val="32"/>
        </w:rPr>
        <w:t>des promesses du père quand nous</w:t>
      </w:r>
      <w:r w:rsidRPr="007A6F8D">
        <w:rPr>
          <w:rFonts w:ascii="Georgia" w:hAnsi="Georgia"/>
          <w:sz w:val="32"/>
        </w:rPr>
        <w:t xml:space="preserve"> avons celles du fils ?</w:t>
      </w:r>
    </w:p>
    <w:p w:rsidR="008E29E5" w:rsidRPr="007A6F8D" w:rsidRDefault="008E29E5" w:rsidP="008E29E5">
      <w:pPr>
        <w:ind w:firstLine="720"/>
        <w:jc w:val="both"/>
        <w:rPr>
          <w:rFonts w:ascii="Georgia" w:hAnsi="Georgia"/>
          <w:sz w:val="32"/>
        </w:rPr>
      </w:pPr>
      <w:r w:rsidRPr="007A6F8D">
        <w:rPr>
          <w:rFonts w:ascii="Georgia" w:hAnsi="Georgia"/>
          <w:sz w:val="32"/>
        </w:rPr>
        <w:t>— Qui parle de</w:t>
      </w:r>
      <w:r w:rsidRPr="007A6F8D">
        <w:rPr>
          <w:rFonts w:ascii="Georgia" w:hAnsi="Georgia"/>
          <w:i/>
          <w:sz w:val="32"/>
        </w:rPr>
        <w:t xml:space="preserve"> besoin</w:t>
      </w:r>
      <w:r w:rsidRPr="007A6F8D">
        <w:rPr>
          <w:rFonts w:ascii="Georgia" w:hAnsi="Georgia"/>
          <w:sz w:val="32"/>
        </w:rPr>
        <w:t xml:space="preserve"> ? Mon offre était de pure courtoisie. Rien ne vous oblige à vous joindre à nous. Simplement, les hommes de l</w:t>
      </w:r>
      <w:r>
        <w:rPr>
          <w:rFonts w:ascii="Georgia" w:hAnsi="Georgia"/>
          <w:sz w:val="32"/>
        </w:rPr>
        <w:t>’</w:t>
      </w:r>
      <w:r w:rsidR="0007308C">
        <w:rPr>
          <w:rFonts w:ascii="Georgia" w:hAnsi="Georgia"/>
          <w:sz w:val="32"/>
        </w:rPr>
        <w:t>hi</w:t>
      </w:r>
      <w:r w:rsidRPr="007A6F8D">
        <w:rPr>
          <w:rFonts w:ascii="Georgia" w:hAnsi="Georgia"/>
          <w:sz w:val="32"/>
        </w:rPr>
        <w:t>ver sont faits de glace et de fer, et mes plus braves chevaliers eux mêmes ont peur de les affronter. »</w:t>
      </w:r>
    </w:p>
    <w:p w:rsidR="008E29E5" w:rsidRPr="007A6F8D" w:rsidRDefault="008E29E5" w:rsidP="008E29E5">
      <w:pPr>
        <w:ind w:firstLine="720"/>
        <w:jc w:val="both"/>
        <w:rPr>
          <w:rFonts w:ascii="Georgia" w:hAnsi="Georgia"/>
          <w:sz w:val="32"/>
        </w:rPr>
      </w:pPr>
      <w:r w:rsidRPr="007A6F8D">
        <w:rPr>
          <w:rFonts w:ascii="Georgia" w:hAnsi="Georgia"/>
          <w:i/>
          <w:sz w:val="32"/>
        </w:rPr>
        <w:t>Oh, le madré !</w:t>
      </w:r>
      <w:r w:rsidRPr="007A6F8D">
        <w:rPr>
          <w:rFonts w:ascii="Georgia" w:hAnsi="Georgia"/>
          <w:sz w:val="32"/>
        </w:rPr>
        <w:t xml:space="preserve"> pensa Tyrion avec un sourire crochu.</w:t>
      </w:r>
    </w:p>
    <w:p w:rsidR="008E29E5" w:rsidRPr="007A6F8D" w:rsidRDefault="008E29E5" w:rsidP="008E29E5">
      <w:pPr>
        <w:ind w:firstLine="720"/>
        <w:jc w:val="both"/>
        <w:rPr>
          <w:rFonts w:ascii="Georgia" w:hAnsi="Georgia"/>
          <w:sz w:val="32"/>
        </w:rPr>
      </w:pPr>
      <w:r w:rsidRPr="007A6F8D">
        <w:rPr>
          <w:rFonts w:ascii="Georgia" w:hAnsi="Georgia"/>
          <w:sz w:val="32"/>
        </w:rPr>
        <w:t>«</w:t>
      </w:r>
      <w:r w:rsidR="0007308C">
        <w:rPr>
          <w:rFonts w:ascii="Georgia" w:hAnsi="Georgia"/>
          <w:sz w:val="32"/>
        </w:rPr>
        <w:t xml:space="preserve"> </w:t>
      </w:r>
      <w:r w:rsidRPr="007A6F8D">
        <w:rPr>
          <w:rFonts w:ascii="Georgia" w:hAnsi="Georgia"/>
          <w:sz w:val="32"/>
        </w:rPr>
        <w:t>Les Faces Brûlées n</w:t>
      </w:r>
      <w:r>
        <w:rPr>
          <w:rFonts w:ascii="Georgia" w:hAnsi="Georgia"/>
          <w:sz w:val="32"/>
        </w:rPr>
        <w:t>’</w:t>
      </w:r>
      <w:r w:rsidRPr="007A6F8D">
        <w:rPr>
          <w:rFonts w:ascii="Georgia" w:hAnsi="Georgia"/>
          <w:sz w:val="32"/>
        </w:rPr>
        <w:t>ont peur de rien. Timett, fils de Timett, accompagnera les lions.</w:t>
      </w:r>
    </w:p>
    <w:p w:rsidR="008E29E5" w:rsidRPr="007A6F8D" w:rsidRDefault="008E29E5" w:rsidP="008E29E5">
      <w:pPr>
        <w:ind w:firstLine="720"/>
        <w:jc w:val="both"/>
        <w:rPr>
          <w:rFonts w:ascii="Georgia" w:hAnsi="Georgia"/>
          <w:sz w:val="32"/>
        </w:rPr>
      </w:pPr>
      <w:r w:rsidRPr="007A6F8D">
        <w:rPr>
          <w:rFonts w:ascii="Georgia" w:hAnsi="Georgia"/>
          <w:sz w:val="32"/>
        </w:rPr>
        <w:t>— Où vont les Faces Brûlées, toujours les précèdent les Freux ! s</w:t>
      </w:r>
      <w:r>
        <w:rPr>
          <w:rFonts w:ascii="Georgia" w:hAnsi="Georgia"/>
          <w:sz w:val="32"/>
        </w:rPr>
        <w:t>’</w:t>
      </w:r>
      <w:r w:rsidRPr="007A6F8D">
        <w:rPr>
          <w:rFonts w:ascii="Georgia" w:hAnsi="Georgia"/>
          <w:sz w:val="32"/>
        </w:rPr>
        <w:t>enflamma Conn. Nous marchons aussi.</w:t>
      </w:r>
    </w:p>
    <w:p w:rsidR="008E29E5" w:rsidRPr="007A6F8D" w:rsidRDefault="008E29E5" w:rsidP="008E29E5">
      <w:pPr>
        <w:ind w:firstLine="720"/>
        <w:jc w:val="both"/>
        <w:rPr>
          <w:rFonts w:ascii="Georgia" w:hAnsi="Georgia"/>
          <w:sz w:val="32"/>
        </w:rPr>
      </w:pPr>
      <w:r w:rsidRPr="007A6F8D">
        <w:rPr>
          <w:rFonts w:ascii="Georgia" w:hAnsi="Georgia"/>
          <w:sz w:val="32"/>
        </w:rPr>
        <w:t>— Shagga, fils de Dolf, leur coupera l</w:t>
      </w:r>
      <w:r>
        <w:rPr>
          <w:rFonts w:ascii="Georgia" w:hAnsi="Georgia"/>
          <w:sz w:val="32"/>
        </w:rPr>
        <w:t>’</w:t>
      </w:r>
      <w:r w:rsidRPr="007A6F8D">
        <w:rPr>
          <w:rFonts w:ascii="Georgia" w:hAnsi="Georgia"/>
          <w:sz w:val="32"/>
        </w:rPr>
        <w:t xml:space="preserve">engin pour nourrir </w:t>
      </w:r>
      <w:r w:rsidR="0007308C">
        <w:rPr>
          <w:rFonts w:ascii="Georgia" w:hAnsi="Georgia"/>
          <w:sz w:val="32"/>
        </w:rPr>
        <w:t>les</w:t>
      </w:r>
      <w:r w:rsidRPr="007A6F8D">
        <w:rPr>
          <w:rFonts w:ascii="Georgia" w:hAnsi="Georgia"/>
          <w:sz w:val="32"/>
        </w:rPr>
        <w:t xml:space="preserve"> corbeaux.</w:t>
      </w:r>
    </w:p>
    <w:p w:rsidR="008E29E5" w:rsidRPr="007A6F8D" w:rsidRDefault="008E29E5" w:rsidP="008E29E5">
      <w:pPr>
        <w:ind w:firstLine="720"/>
        <w:jc w:val="both"/>
        <w:rPr>
          <w:rFonts w:ascii="Georgia" w:hAnsi="Georgia"/>
          <w:sz w:val="32"/>
        </w:rPr>
      </w:pPr>
      <w:r w:rsidRPr="007A6F8D">
        <w:rPr>
          <w:rFonts w:ascii="Georgia" w:hAnsi="Georgia"/>
          <w:sz w:val="32"/>
        </w:rPr>
        <w:t>— Nous viendrons, seigneur-lion, acquiesça Chella, fille de Cheyk, mais à condition que le bout d</w:t>
      </w:r>
      <w:r>
        <w:rPr>
          <w:rFonts w:ascii="Georgia" w:hAnsi="Georgia"/>
          <w:sz w:val="32"/>
        </w:rPr>
        <w:t>’</w:t>
      </w:r>
      <w:r w:rsidRPr="007A6F8D">
        <w:rPr>
          <w:rFonts w:ascii="Georgia" w:hAnsi="Georgia"/>
          <w:sz w:val="32"/>
        </w:rPr>
        <w:t xml:space="preserve">homme votre fils vienne aussi. Il a acheté sa vie avec des promesses. Aussi longtemps que nous ne </w:t>
      </w:r>
      <w:r w:rsidR="0007308C" w:rsidRPr="007A6F8D">
        <w:rPr>
          <w:rFonts w:ascii="Georgia" w:hAnsi="Georgia"/>
          <w:sz w:val="32"/>
        </w:rPr>
        <w:t>tiendrons</w:t>
      </w:r>
      <w:r w:rsidRPr="007A6F8D">
        <w:rPr>
          <w:rFonts w:ascii="Georgia" w:hAnsi="Georgia"/>
          <w:sz w:val="32"/>
        </w:rPr>
        <w:t xml:space="preserve"> pas l</w:t>
      </w:r>
      <w:r>
        <w:rPr>
          <w:rFonts w:ascii="Georgia" w:hAnsi="Georgia"/>
          <w:sz w:val="32"/>
        </w:rPr>
        <w:t>’</w:t>
      </w:r>
      <w:r w:rsidRPr="007A6F8D">
        <w:rPr>
          <w:rFonts w:ascii="Georgia" w:hAnsi="Georgia"/>
          <w:sz w:val="32"/>
        </w:rPr>
        <w:t>acier de sa rançon, sa vie continue de nous appartenir. »</w:t>
      </w:r>
    </w:p>
    <w:p w:rsidR="008E29E5" w:rsidRPr="007A6F8D" w:rsidRDefault="008E29E5" w:rsidP="008E29E5">
      <w:pPr>
        <w:ind w:firstLine="720"/>
        <w:jc w:val="both"/>
        <w:rPr>
          <w:rFonts w:ascii="Georgia" w:hAnsi="Georgia"/>
          <w:sz w:val="32"/>
        </w:rPr>
      </w:pPr>
      <w:r w:rsidRPr="007A6F8D">
        <w:rPr>
          <w:rFonts w:ascii="Georgia" w:hAnsi="Georgia"/>
          <w:sz w:val="32"/>
        </w:rPr>
        <w:t>Lord Tywin jeta sur son fils ses yeux pailletés d</w:t>
      </w:r>
      <w:r>
        <w:rPr>
          <w:rFonts w:ascii="Georgia" w:hAnsi="Georgia"/>
          <w:sz w:val="32"/>
        </w:rPr>
        <w:t>’</w:t>
      </w:r>
      <w:r w:rsidRPr="007A6F8D">
        <w:rPr>
          <w:rFonts w:ascii="Georgia" w:hAnsi="Georgia"/>
          <w:sz w:val="32"/>
        </w:rPr>
        <w:t>or.</w:t>
      </w:r>
    </w:p>
    <w:p w:rsidR="0007308C" w:rsidRDefault="008E29E5" w:rsidP="0007308C">
      <w:pPr>
        <w:ind w:firstLine="720"/>
        <w:jc w:val="both"/>
        <w:rPr>
          <w:rFonts w:ascii="Georgia" w:hAnsi="Georgia"/>
          <w:sz w:val="32"/>
        </w:rPr>
      </w:pPr>
      <w:r w:rsidRPr="007A6F8D">
        <w:rPr>
          <w:rFonts w:ascii="Georgia" w:hAnsi="Georgia"/>
          <w:sz w:val="32"/>
        </w:rPr>
        <w:t>« Joie », dit Tyrion avec un sourire de résignation.</w:t>
      </w:r>
      <w:r w:rsidR="0007308C">
        <w:rPr>
          <w:rFonts w:ascii="Georgia" w:hAnsi="Georgia"/>
          <w:sz w:val="32"/>
        </w:rPr>
        <w:br w:type="page"/>
      </w:r>
    </w:p>
    <w:p w:rsidR="0007308C" w:rsidRDefault="0007308C" w:rsidP="0007308C">
      <w:pPr>
        <w:pStyle w:val="Corpsdutexte1"/>
        <w:tabs>
          <w:tab w:val="left" w:pos="566"/>
        </w:tabs>
        <w:spacing w:before="0" w:line="240" w:lineRule="auto"/>
        <w:ind w:right="40"/>
        <w:rPr>
          <w:rStyle w:val="Corpsdutexte12pt68"/>
          <w:rFonts w:ascii="Georgia" w:hAnsi="Georgia"/>
          <w:sz w:val="32"/>
          <w:szCs w:val="32"/>
        </w:rPr>
      </w:pPr>
    </w:p>
    <w:p w:rsidR="0007308C" w:rsidRDefault="0007308C" w:rsidP="0007308C">
      <w:pPr>
        <w:pStyle w:val="Corpsdutexte1"/>
        <w:tabs>
          <w:tab w:val="left" w:pos="566"/>
        </w:tabs>
        <w:spacing w:before="0" w:line="240" w:lineRule="auto"/>
        <w:ind w:right="40"/>
        <w:rPr>
          <w:rStyle w:val="Corpsdutexte12pt68"/>
          <w:rFonts w:ascii="Georgia" w:hAnsi="Georgia"/>
          <w:sz w:val="32"/>
          <w:szCs w:val="32"/>
        </w:rPr>
      </w:pPr>
    </w:p>
    <w:p w:rsidR="0007308C" w:rsidRPr="00FF615A" w:rsidRDefault="0007308C" w:rsidP="0007308C">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SANSA</w:t>
      </w:r>
    </w:p>
    <w:p w:rsidR="0007308C" w:rsidRDefault="0007308C" w:rsidP="0007308C">
      <w:pPr>
        <w:pStyle w:val="Corpsdutexte1"/>
        <w:tabs>
          <w:tab w:val="left" w:pos="566"/>
        </w:tabs>
        <w:spacing w:before="0" w:line="240" w:lineRule="auto"/>
        <w:ind w:right="40"/>
        <w:rPr>
          <w:rStyle w:val="Corpsdutexte12pt68"/>
          <w:rFonts w:ascii="Georgia" w:hAnsi="Georgia"/>
          <w:sz w:val="32"/>
          <w:szCs w:val="32"/>
        </w:rPr>
      </w:pPr>
    </w:p>
    <w:p w:rsidR="0007308C" w:rsidRDefault="0007308C" w:rsidP="0007308C">
      <w:pPr>
        <w:pStyle w:val="Corpsdutexte1"/>
        <w:tabs>
          <w:tab w:val="left" w:pos="566"/>
        </w:tabs>
        <w:spacing w:before="0" w:line="240" w:lineRule="auto"/>
        <w:ind w:right="40"/>
        <w:rPr>
          <w:rStyle w:val="Corpsdutexte12pt68"/>
          <w:rFonts w:ascii="Georgia" w:hAnsi="Georgia"/>
          <w:sz w:val="32"/>
          <w:szCs w:val="32"/>
        </w:rPr>
      </w:pPr>
    </w:p>
    <w:p w:rsidR="008E29E5" w:rsidRPr="007A6F8D" w:rsidRDefault="008E29E5" w:rsidP="008E29E5">
      <w:pPr>
        <w:ind w:firstLine="720"/>
        <w:jc w:val="both"/>
        <w:rPr>
          <w:rFonts w:ascii="Georgia" w:hAnsi="Georgia"/>
          <w:sz w:val="32"/>
        </w:rPr>
      </w:pPr>
      <w:r w:rsidRPr="007A6F8D">
        <w:rPr>
          <w:rFonts w:ascii="Georgia" w:hAnsi="Georgia"/>
          <w:sz w:val="32"/>
        </w:rPr>
        <w:t xml:space="preserve">La salle du Trône était nue. On avait décroché les chasses chères </w:t>
      </w:r>
      <w:r w:rsidR="00FC6789">
        <w:rPr>
          <w:rFonts w:ascii="Georgia" w:hAnsi="Georgia"/>
          <w:sz w:val="32"/>
        </w:rPr>
        <w:t>au</w:t>
      </w:r>
      <w:r w:rsidRPr="007A6F8D">
        <w:rPr>
          <w:rFonts w:ascii="Georgia" w:hAnsi="Georgia"/>
          <w:sz w:val="32"/>
        </w:rPr>
        <w:t xml:space="preserve"> roi Robert, et elles gisaient dans un coin, sommairement amon</w:t>
      </w:r>
      <w:r w:rsidR="00FC6789">
        <w:rPr>
          <w:rFonts w:ascii="Georgia" w:hAnsi="Georgia"/>
          <w:sz w:val="32"/>
        </w:rPr>
        <w:t>ce</w:t>
      </w:r>
      <w:r w:rsidRPr="007A6F8D">
        <w:rPr>
          <w:rFonts w:ascii="Georgia" w:hAnsi="Georgia"/>
          <w:sz w:val="32"/>
        </w:rPr>
        <w:t>lées.</w:t>
      </w:r>
    </w:p>
    <w:p w:rsidR="008E29E5" w:rsidRPr="007A6F8D" w:rsidRDefault="008E29E5" w:rsidP="008E29E5">
      <w:pPr>
        <w:ind w:firstLine="720"/>
        <w:jc w:val="both"/>
        <w:rPr>
          <w:rFonts w:ascii="Georgia" w:hAnsi="Georgia"/>
          <w:sz w:val="32"/>
        </w:rPr>
      </w:pPr>
      <w:r w:rsidRPr="007A6F8D">
        <w:rPr>
          <w:rFonts w:ascii="Georgia" w:hAnsi="Georgia"/>
          <w:sz w:val="32"/>
        </w:rPr>
        <w:t>Ser Mandon Moore alla rejoin</w:t>
      </w:r>
      <w:r w:rsidR="00FC6789">
        <w:rPr>
          <w:rFonts w:ascii="Georgia" w:hAnsi="Georgia"/>
          <w:sz w:val="32"/>
        </w:rPr>
        <w:t>dre, au bas du trône, deux de se</w:t>
      </w:r>
      <w:r w:rsidRPr="007A6F8D">
        <w:rPr>
          <w:rFonts w:ascii="Georgia" w:hAnsi="Georgia"/>
          <w:sz w:val="32"/>
        </w:rPr>
        <w:t xml:space="preserve">s collègues de la Garde. Abandonnée à elle-même, pour une fois, Sansa musait dans les parages de la porte. Sa complaisance avait eu beau lui mériter de la reine une totale liberté de mouvements dans </w:t>
      </w:r>
      <w:r w:rsidRPr="00FC6789">
        <w:rPr>
          <w:rFonts w:ascii="Georgia" w:hAnsi="Georgia"/>
          <w:sz w:val="32"/>
        </w:rPr>
        <w:t>l</w:t>
      </w:r>
      <w:r>
        <w:rPr>
          <w:rFonts w:ascii="Georgia" w:hAnsi="Georgia"/>
          <w:sz w:val="32"/>
        </w:rPr>
        <w:t>’</w:t>
      </w:r>
      <w:r w:rsidRPr="007A6F8D">
        <w:rPr>
          <w:rFonts w:ascii="Georgia" w:hAnsi="Georgia"/>
          <w:sz w:val="32"/>
        </w:rPr>
        <w:t>enceinte du château, elle n</w:t>
      </w:r>
      <w:r>
        <w:rPr>
          <w:rFonts w:ascii="Georgia" w:hAnsi="Georgia"/>
          <w:sz w:val="32"/>
        </w:rPr>
        <w:t>’</w:t>
      </w:r>
      <w:r w:rsidRPr="007A6F8D">
        <w:rPr>
          <w:rFonts w:ascii="Georgia" w:hAnsi="Georgia"/>
          <w:sz w:val="32"/>
        </w:rPr>
        <w:t>en était pas moins partout sous bonne escorte. Et quoique Cersei parât cette dernière de l</w:t>
      </w:r>
      <w:r>
        <w:rPr>
          <w:rFonts w:ascii="Georgia" w:hAnsi="Georgia"/>
          <w:sz w:val="32"/>
        </w:rPr>
        <w:t>’</w:t>
      </w:r>
      <w:r w:rsidR="00FC6789">
        <w:rPr>
          <w:rFonts w:ascii="Georgia" w:hAnsi="Georgia"/>
          <w:sz w:val="32"/>
        </w:rPr>
        <w:t>appellation flatt</w:t>
      </w:r>
      <w:r w:rsidR="00FC6789" w:rsidRPr="007A6F8D">
        <w:rPr>
          <w:rFonts w:ascii="Georgia" w:hAnsi="Georgia"/>
          <w:sz w:val="32"/>
        </w:rPr>
        <w:t>euse</w:t>
      </w:r>
      <w:r w:rsidRPr="007A6F8D">
        <w:rPr>
          <w:rFonts w:ascii="Georgia" w:hAnsi="Georgia"/>
          <w:sz w:val="32"/>
        </w:rPr>
        <w:t xml:space="preserve"> « garde d</w:t>
      </w:r>
      <w:r>
        <w:rPr>
          <w:rFonts w:ascii="Georgia" w:hAnsi="Georgia"/>
          <w:sz w:val="32"/>
        </w:rPr>
        <w:t>’</w:t>
      </w:r>
      <w:r w:rsidRPr="007A6F8D">
        <w:rPr>
          <w:rFonts w:ascii="Georgia" w:hAnsi="Georgia"/>
          <w:sz w:val="32"/>
        </w:rPr>
        <w:t>honneur pour ma future bru », Sansa ne s</w:t>
      </w:r>
      <w:r>
        <w:rPr>
          <w:rFonts w:ascii="Georgia" w:hAnsi="Georgia"/>
          <w:sz w:val="32"/>
        </w:rPr>
        <w:t>’</w:t>
      </w:r>
      <w:r w:rsidRPr="007A6F8D">
        <w:rPr>
          <w:rFonts w:ascii="Georgia" w:hAnsi="Georgia"/>
          <w:sz w:val="32"/>
        </w:rPr>
        <w:t>en trouvait guère honorée ni flattée.</w:t>
      </w:r>
    </w:p>
    <w:p w:rsidR="008E29E5" w:rsidRPr="007A6F8D" w:rsidRDefault="008E29E5" w:rsidP="008E29E5">
      <w:pPr>
        <w:ind w:firstLine="720"/>
        <w:jc w:val="both"/>
        <w:rPr>
          <w:rFonts w:ascii="Georgia" w:hAnsi="Georgia"/>
          <w:sz w:val="32"/>
        </w:rPr>
      </w:pPr>
      <w:r w:rsidRPr="007A6F8D">
        <w:rPr>
          <w:rFonts w:ascii="Georgia" w:hAnsi="Georgia"/>
          <w:sz w:val="32"/>
        </w:rPr>
        <w:t>« Libre dans l</w:t>
      </w:r>
      <w:r>
        <w:rPr>
          <w:rFonts w:ascii="Georgia" w:hAnsi="Georgia"/>
          <w:sz w:val="32"/>
        </w:rPr>
        <w:t>’</w:t>
      </w:r>
      <w:r w:rsidRPr="007A6F8D">
        <w:rPr>
          <w:rFonts w:ascii="Georgia" w:hAnsi="Georgia"/>
          <w:sz w:val="32"/>
        </w:rPr>
        <w:t>enceinte du château » lui permettait certes d</w:t>
      </w:r>
      <w:r>
        <w:rPr>
          <w:rFonts w:ascii="Georgia" w:hAnsi="Georgia"/>
          <w:sz w:val="32"/>
        </w:rPr>
        <w:t>’</w:t>
      </w:r>
      <w:r w:rsidRPr="007A6F8D">
        <w:rPr>
          <w:rFonts w:ascii="Georgia" w:hAnsi="Georgia"/>
          <w:sz w:val="32"/>
        </w:rPr>
        <w:t>aller et venir à sa guise dans le Donjon Rouge, mais sous parole de n</w:t>
      </w:r>
      <w:r>
        <w:rPr>
          <w:rFonts w:ascii="Georgia" w:hAnsi="Georgia"/>
          <w:sz w:val="32"/>
        </w:rPr>
        <w:t>’</w:t>
      </w:r>
      <w:r w:rsidRPr="007A6F8D">
        <w:rPr>
          <w:rFonts w:ascii="Georgia" w:hAnsi="Georgia"/>
          <w:sz w:val="32"/>
        </w:rPr>
        <w:t>en point sortir, parole du reste aussi extorquée que donnée de grand cœur. Franchir les murs ? impossible. Les manteaux d</w:t>
      </w:r>
      <w:r>
        <w:rPr>
          <w:rFonts w:ascii="Georgia" w:hAnsi="Georgia"/>
          <w:sz w:val="32"/>
        </w:rPr>
        <w:t>’</w:t>
      </w:r>
      <w:r w:rsidRPr="007A6F8D">
        <w:rPr>
          <w:rFonts w:ascii="Georgia" w:hAnsi="Georgia"/>
          <w:sz w:val="32"/>
        </w:rPr>
        <w:t xml:space="preserve">or de Janos Slynt veillaient aux portes nuit et jour, et non moindre était la </w:t>
      </w:r>
      <w:r w:rsidR="00FC6789" w:rsidRPr="007A6F8D">
        <w:rPr>
          <w:rFonts w:ascii="Georgia" w:hAnsi="Georgia"/>
          <w:sz w:val="32"/>
        </w:rPr>
        <w:t>vigilance</w:t>
      </w:r>
      <w:r w:rsidRPr="007A6F8D">
        <w:rPr>
          <w:rFonts w:ascii="Georgia" w:hAnsi="Georgia"/>
          <w:sz w:val="32"/>
        </w:rPr>
        <w:t xml:space="preserve"> des manteaux rouges Lannister. Puis où aller, si tant est qu</w:t>
      </w:r>
      <w:r>
        <w:rPr>
          <w:rFonts w:ascii="Georgia" w:hAnsi="Georgia"/>
          <w:sz w:val="32"/>
        </w:rPr>
        <w:t>’</w:t>
      </w:r>
      <w:r w:rsidRPr="007A6F8D">
        <w:rPr>
          <w:rFonts w:ascii="Georgia" w:hAnsi="Georgia"/>
          <w:sz w:val="32"/>
        </w:rPr>
        <w:t>elle put s</w:t>
      </w:r>
      <w:r>
        <w:rPr>
          <w:rFonts w:ascii="Georgia" w:hAnsi="Georgia"/>
          <w:sz w:val="32"/>
        </w:rPr>
        <w:t>’</w:t>
      </w:r>
      <w:r w:rsidRPr="007A6F8D">
        <w:rPr>
          <w:rFonts w:ascii="Georgia" w:hAnsi="Georgia"/>
          <w:sz w:val="32"/>
        </w:rPr>
        <w:t>esquiver</w:t>
      </w:r>
      <w:r w:rsidR="00FC6789">
        <w:rPr>
          <w:rFonts w:ascii="Georgia" w:hAnsi="Georgia"/>
          <w:sz w:val="32"/>
        </w:rPr>
        <w:t xml:space="preserve"> </w:t>
      </w:r>
      <w:r w:rsidRPr="007A6F8D">
        <w:rPr>
          <w:rFonts w:ascii="Georgia" w:hAnsi="Georgia"/>
          <w:sz w:val="32"/>
        </w:rPr>
        <w:t>? Déjà bien beau qu</w:t>
      </w:r>
      <w:r>
        <w:rPr>
          <w:rFonts w:ascii="Georgia" w:hAnsi="Georgia"/>
          <w:sz w:val="32"/>
        </w:rPr>
        <w:t>’</w:t>
      </w:r>
      <w:r w:rsidRPr="007A6F8D">
        <w:rPr>
          <w:rFonts w:ascii="Georgia" w:hAnsi="Georgia"/>
          <w:sz w:val="32"/>
        </w:rPr>
        <w:t xml:space="preserve">on la laissât parcourir la cour, </w:t>
      </w:r>
      <w:r w:rsidR="00FC6789">
        <w:rPr>
          <w:rFonts w:ascii="Georgia" w:hAnsi="Georgia"/>
          <w:sz w:val="32"/>
        </w:rPr>
        <w:t>c</w:t>
      </w:r>
      <w:r w:rsidRPr="007A6F8D">
        <w:rPr>
          <w:rFonts w:ascii="Georgia" w:hAnsi="Georgia"/>
          <w:sz w:val="32"/>
        </w:rPr>
        <w:t>ueillir des fleurs dans le jardin de Myrcella, se rendre au septuaire et y prier pour Père, parfois même dans le bois sacré, puisqu</w:t>
      </w:r>
      <w:r>
        <w:rPr>
          <w:rFonts w:ascii="Georgia" w:hAnsi="Georgia"/>
          <w:sz w:val="32"/>
        </w:rPr>
        <w:t>’</w:t>
      </w:r>
      <w:r w:rsidRPr="007A6F8D">
        <w:rPr>
          <w:rFonts w:ascii="Georgia" w:hAnsi="Georgia"/>
          <w:sz w:val="32"/>
        </w:rPr>
        <w:t>aussi bien les Stark demeuraient fidèles aux anciens dieux.</w:t>
      </w:r>
    </w:p>
    <w:p w:rsidR="008E29E5" w:rsidRPr="007A6F8D" w:rsidRDefault="008E29E5" w:rsidP="008E29E5">
      <w:pPr>
        <w:ind w:firstLine="720"/>
        <w:jc w:val="both"/>
        <w:rPr>
          <w:rFonts w:ascii="Georgia" w:hAnsi="Georgia"/>
          <w:sz w:val="32"/>
        </w:rPr>
      </w:pPr>
      <w:r w:rsidRPr="007A6F8D">
        <w:rPr>
          <w:rFonts w:ascii="Georgia" w:hAnsi="Georgia"/>
          <w:sz w:val="32"/>
        </w:rPr>
        <w:t>Comme Joffrey devait, en ce jour, accorder l</w:t>
      </w:r>
      <w:r>
        <w:rPr>
          <w:rFonts w:ascii="Georgia" w:hAnsi="Georgia"/>
          <w:sz w:val="32"/>
        </w:rPr>
        <w:t>’</w:t>
      </w:r>
      <w:r w:rsidRPr="007A6F8D">
        <w:rPr>
          <w:rFonts w:ascii="Georgia" w:hAnsi="Georgia"/>
          <w:sz w:val="32"/>
        </w:rPr>
        <w:t>audience inaugurale de son règne, elle observait chaque chose d</w:t>
      </w:r>
      <w:r>
        <w:rPr>
          <w:rFonts w:ascii="Georgia" w:hAnsi="Georgia"/>
          <w:sz w:val="32"/>
        </w:rPr>
        <w:t>’</w:t>
      </w:r>
      <w:r w:rsidRPr="007A6F8D">
        <w:rPr>
          <w:rFonts w:ascii="Georgia" w:hAnsi="Georgia"/>
          <w:sz w:val="32"/>
        </w:rPr>
        <w:t>un œil anxieux. Sous les haies de l</w:t>
      </w:r>
      <w:r>
        <w:rPr>
          <w:rFonts w:ascii="Georgia" w:hAnsi="Georgia"/>
          <w:sz w:val="32"/>
        </w:rPr>
        <w:t>’</w:t>
      </w:r>
      <w:r w:rsidRPr="007A6F8D">
        <w:rPr>
          <w:rFonts w:ascii="Georgia" w:hAnsi="Georgia"/>
          <w:sz w:val="32"/>
        </w:rPr>
        <w:t>ouest, une ligne de Lannister, une ligne de soldats du guet sous celles de l</w:t>
      </w:r>
      <w:r>
        <w:rPr>
          <w:rFonts w:ascii="Georgia" w:hAnsi="Georgia"/>
          <w:sz w:val="32"/>
        </w:rPr>
        <w:t>’</w:t>
      </w:r>
      <w:r w:rsidRPr="007A6F8D">
        <w:rPr>
          <w:rFonts w:ascii="Georgia" w:hAnsi="Georgia"/>
          <w:sz w:val="32"/>
        </w:rPr>
        <w:t xml:space="preserve">est. Pas trace de petites gens ni de gens du commun mais, sous la tribune, un groupe de seigneurs, grands et petits, sans cesse en mouvement. Pas plus </w:t>
      </w:r>
      <w:r w:rsidRPr="007A6F8D">
        <w:rPr>
          <w:rFonts w:ascii="Georgia" w:hAnsi="Georgia"/>
          <w:sz w:val="32"/>
        </w:rPr>
        <w:lastRenderedPageBreak/>
        <w:t>de vingt, quand ils auraient été une centaine, les jours ordinaires, du temps de Robert.</w:t>
      </w:r>
    </w:p>
    <w:p w:rsidR="008E29E5" w:rsidRPr="007A6F8D" w:rsidRDefault="008E29E5" w:rsidP="008E29E5">
      <w:pPr>
        <w:ind w:firstLine="720"/>
        <w:jc w:val="both"/>
        <w:rPr>
          <w:rFonts w:ascii="Georgia" w:hAnsi="Georgia"/>
          <w:sz w:val="32"/>
        </w:rPr>
      </w:pPr>
      <w:r w:rsidRPr="007A6F8D">
        <w:rPr>
          <w:rFonts w:ascii="Georgia" w:hAnsi="Georgia"/>
          <w:sz w:val="32"/>
        </w:rPr>
        <w:t>Afin de voir le mieux possible, elle se glissa parmi eux, saluant d</w:t>
      </w:r>
      <w:r>
        <w:rPr>
          <w:rFonts w:ascii="Georgia" w:hAnsi="Georgia"/>
          <w:sz w:val="32"/>
        </w:rPr>
        <w:t>’</w:t>
      </w:r>
      <w:r w:rsidRPr="007A6F8D">
        <w:rPr>
          <w:rFonts w:ascii="Georgia" w:hAnsi="Georgia"/>
          <w:sz w:val="32"/>
        </w:rPr>
        <w:t>un murmure chacun de ceux qu</w:t>
      </w:r>
      <w:r>
        <w:rPr>
          <w:rFonts w:ascii="Georgia" w:hAnsi="Georgia"/>
          <w:sz w:val="32"/>
        </w:rPr>
        <w:t>’</w:t>
      </w:r>
      <w:r w:rsidRPr="007A6F8D">
        <w:rPr>
          <w:rFonts w:ascii="Georgia" w:hAnsi="Georgia"/>
          <w:sz w:val="32"/>
        </w:rPr>
        <w:t>elle reconnaissait : Jalabhar Xho et sa peau d</w:t>
      </w:r>
      <w:r>
        <w:rPr>
          <w:rFonts w:ascii="Georgia" w:hAnsi="Georgia"/>
          <w:sz w:val="32"/>
        </w:rPr>
        <w:t>’</w:t>
      </w:r>
      <w:r w:rsidRPr="007A6F8D">
        <w:rPr>
          <w:rFonts w:ascii="Georgia" w:hAnsi="Georgia"/>
          <w:sz w:val="32"/>
        </w:rPr>
        <w:t xml:space="preserve">ébène, le morne ser Aron Santagar, les jumeaux Redwyne </w:t>
      </w:r>
      <w:r w:rsidR="00FC6789" w:rsidRPr="00FC6789">
        <w:rPr>
          <w:rFonts w:ascii="Georgia" w:hAnsi="Georgia"/>
          <w:sz w:val="32"/>
        </w:rPr>
        <w:t>–</w:t>
      </w:r>
      <w:r w:rsidRPr="007A6F8D">
        <w:rPr>
          <w:rFonts w:ascii="Georgia" w:hAnsi="Georgia"/>
          <w:sz w:val="32"/>
        </w:rPr>
        <w:t xml:space="preserve"> alias l</w:t>
      </w:r>
      <w:r>
        <w:rPr>
          <w:rFonts w:ascii="Georgia" w:hAnsi="Georgia"/>
          <w:sz w:val="32"/>
        </w:rPr>
        <w:t>’</w:t>
      </w:r>
      <w:r w:rsidRPr="007A6F8D">
        <w:rPr>
          <w:rFonts w:ascii="Georgia" w:hAnsi="Georgia"/>
          <w:sz w:val="32"/>
        </w:rPr>
        <w:t xml:space="preserve">Horreur et le Baveux </w:t>
      </w:r>
      <w:r w:rsidR="00FC6789" w:rsidRPr="00FC6789">
        <w:rPr>
          <w:rFonts w:ascii="Georgia" w:hAnsi="Georgia"/>
          <w:sz w:val="32"/>
        </w:rPr>
        <w:t>–</w:t>
      </w:r>
      <w:r w:rsidRPr="007A6F8D">
        <w:rPr>
          <w:rFonts w:ascii="Georgia" w:hAnsi="Georgia"/>
          <w:sz w:val="32"/>
        </w:rPr>
        <w:t xml:space="preserve"> ..., mais aucun ne parut la reconnaître,</w:t>
      </w:r>
      <w:r w:rsidRPr="007A6F8D">
        <w:rPr>
          <w:rFonts w:ascii="Georgia" w:hAnsi="Georgia"/>
          <w:i/>
          <w:sz w:val="32"/>
        </w:rPr>
        <w:t xml:space="preserve"> elle.</w:t>
      </w:r>
      <w:r w:rsidRPr="007A6F8D">
        <w:rPr>
          <w:rFonts w:ascii="Georgia" w:hAnsi="Georgia"/>
          <w:sz w:val="32"/>
        </w:rPr>
        <w:t xml:space="preserve"> Ou, s</w:t>
      </w:r>
      <w:r>
        <w:rPr>
          <w:rFonts w:ascii="Georgia" w:hAnsi="Georgia"/>
          <w:sz w:val="32"/>
        </w:rPr>
        <w:t>’</w:t>
      </w:r>
      <w:r w:rsidRPr="007A6F8D">
        <w:rPr>
          <w:rFonts w:ascii="Georgia" w:hAnsi="Georgia"/>
          <w:sz w:val="32"/>
        </w:rPr>
        <w:t>ils le firent, ce fut avec l</w:t>
      </w:r>
      <w:r>
        <w:rPr>
          <w:rFonts w:ascii="Georgia" w:hAnsi="Georgia"/>
          <w:sz w:val="32"/>
        </w:rPr>
        <w:t>’</w:t>
      </w:r>
      <w:r w:rsidRPr="007A6F8D">
        <w:rPr>
          <w:rFonts w:ascii="Georgia" w:hAnsi="Georgia"/>
          <w:sz w:val="32"/>
        </w:rPr>
        <w:t>espèce de recul que suscite l</w:t>
      </w:r>
      <w:r>
        <w:rPr>
          <w:rFonts w:ascii="Georgia" w:hAnsi="Georgia"/>
          <w:sz w:val="32"/>
        </w:rPr>
        <w:t>’</w:t>
      </w:r>
      <w:r w:rsidRPr="007A6F8D">
        <w:rPr>
          <w:rFonts w:ascii="Georgia" w:hAnsi="Georgia"/>
          <w:sz w:val="32"/>
        </w:rPr>
        <w:t>aspect d</w:t>
      </w:r>
      <w:r>
        <w:rPr>
          <w:rFonts w:ascii="Georgia" w:hAnsi="Georgia"/>
          <w:sz w:val="32"/>
        </w:rPr>
        <w:t>’</w:t>
      </w:r>
      <w:r w:rsidRPr="007A6F8D">
        <w:rPr>
          <w:rFonts w:ascii="Georgia" w:hAnsi="Georgia"/>
          <w:sz w:val="32"/>
        </w:rPr>
        <w:t>un lépreux. En la voyant approcher, lord Gyles enfouit son visage dans ses mains d</w:t>
      </w:r>
      <w:r>
        <w:rPr>
          <w:rFonts w:ascii="Georgia" w:hAnsi="Georgia"/>
          <w:sz w:val="32"/>
        </w:rPr>
        <w:t>’</w:t>
      </w:r>
      <w:r w:rsidRPr="007A6F8D">
        <w:rPr>
          <w:rFonts w:ascii="Georgia" w:hAnsi="Georgia"/>
          <w:sz w:val="32"/>
        </w:rPr>
        <w:t>un air de souffrance et affecta une quinte de toux. Et lorsque ce jovial poivrot de ser Dontos ouvrit la bouche pour un bonjour, aussitôt ser Balon Swann lui chuchota à l</w:t>
      </w:r>
      <w:r>
        <w:rPr>
          <w:rFonts w:ascii="Georgia" w:hAnsi="Georgia"/>
          <w:sz w:val="32"/>
        </w:rPr>
        <w:t>’</w:t>
      </w:r>
      <w:r w:rsidRPr="007A6F8D">
        <w:rPr>
          <w:rFonts w:ascii="Georgia" w:hAnsi="Georgia"/>
          <w:sz w:val="32"/>
        </w:rPr>
        <w:t>oreille, et il se détourna.</w:t>
      </w:r>
    </w:p>
    <w:p w:rsidR="008E29E5" w:rsidRPr="007A6F8D" w:rsidRDefault="008E29E5" w:rsidP="008E29E5">
      <w:pPr>
        <w:ind w:firstLine="720"/>
        <w:jc w:val="both"/>
        <w:rPr>
          <w:rFonts w:ascii="Georgia" w:hAnsi="Georgia"/>
          <w:sz w:val="32"/>
        </w:rPr>
      </w:pPr>
      <w:r w:rsidRPr="007A6F8D">
        <w:rPr>
          <w:rFonts w:ascii="Georgia" w:hAnsi="Georgia"/>
          <w:sz w:val="32"/>
        </w:rPr>
        <w:t>Que d</w:t>
      </w:r>
      <w:r>
        <w:rPr>
          <w:rFonts w:ascii="Georgia" w:hAnsi="Georgia"/>
          <w:sz w:val="32"/>
        </w:rPr>
        <w:t>’</w:t>
      </w:r>
      <w:r w:rsidRPr="007A6F8D">
        <w:rPr>
          <w:rFonts w:ascii="Georgia" w:hAnsi="Georgia"/>
          <w:sz w:val="32"/>
        </w:rPr>
        <w:t>absents, d</w:t>
      </w:r>
      <w:r>
        <w:rPr>
          <w:rFonts w:ascii="Georgia" w:hAnsi="Georgia"/>
          <w:sz w:val="32"/>
        </w:rPr>
        <w:t>’</w:t>
      </w:r>
      <w:r w:rsidRPr="007A6F8D">
        <w:rPr>
          <w:rFonts w:ascii="Georgia" w:hAnsi="Georgia"/>
          <w:sz w:val="32"/>
        </w:rPr>
        <w:t>ailleurs... ! Où donc étaient-ils passés ? Pas un seul visage amical. Tous les regards fuyaient le sien. Ou la traversaient comme un fantôme, une morte prématurée.</w:t>
      </w:r>
    </w:p>
    <w:p w:rsidR="008E29E5" w:rsidRPr="007A6F8D" w:rsidRDefault="008E29E5" w:rsidP="008E29E5">
      <w:pPr>
        <w:ind w:firstLine="720"/>
        <w:jc w:val="both"/>
        <w:rPr>
          <w:rFonts w:ascii="Georgia" w:hAnsi="Georgia"/>
          <w:sz w:val="32"/>
        </w:rPr>
      </w:pPr>
      <w:r w:rsidRPr="007A6F8D">
        <w:rPr>
          <w:rFonts w:ascii="Georgia" w:hAnsi="Georgia"/>
          <w:sz w:val="32"/>
        </w:rPr>
        <w:t>Assis seul à la table du Conseil, mains jointes dans sa barbe, le Grand Mestre Pycelle semblait assoupi. A pas aussi pressés que silencieux, lord Varys parut à son tour et, un instant plus tard, lord Baelish franchissait, le sourire aux lèvres, les grandes portes du fond. A le voir, au passage, échanger quelques mots affables avec ser Balon et ser Dontos, Sansa eut soudain l</w:t>
      </w:r>
      <w:r>
        <w:rPr>
          <w:rFonts w:ascii="Georgia" w:hAnsi="Georgia"/>
          <w:sz w:val="32"/>
        </w:rPr>
        <w:t>’</w:t>
      </w:r>
      <w:r w:rsidRPr="007A6F8D">
        <w:rPr>
          <w:rFonts w:ascii="Georgia" w:hAnsi="Georgia"/>
          <w:sz w:val="32"/>
        </w:rPr>
        <w:t>impression qu</w:t>
      </w:r>
      <w:r>
        <w:rPr>
          <w:rFonts w:ascii="Georgia" w:hAnsi="Georgia"/>
          <w:sz w:val="32"/>
        </w:rPr>
        <w:t>’</w:t>
      </w:r>
      <w:r w:rsidRPr="007A6F8D">
        <w:rPr>
          <w:rFonts w:ascii="Georgia" w:hAnsi="Georgia"/>
          <w:sz w:val="32"/>
        </w:rPr>
        <w:t xml:space="preserve">une nuée de </w:t>
      </w:r>
      <w:r w:rsidR="00FC6789" w:rsidRPr="007A6F8D">
        <w:rPr>
          <w:rFonts w:ascii="Georgia" w:hAnsi="Georgia"/>
          <w:sz w:val="32"/>
        </w:rPr>
        <w:t>papillons</w:t>
      </w:r>
      <w:r w:rsidRPr="007A6F8D">
        <w:rPr>
          <w:rFonts w:ascii="Georgia" w:hAnsi="Georgia"/>
          <w:sz w:val="32"/>
        </w:rPr>
        <w:t xml:space="preserve"> folâtraient dans son ventre.</w:t>
      </w:r>
      <w:r w:rsidRPr="007A6F8D">
        <w:rPr>
          <w:rFonts w:ascii="Georgia" w:hAnsi="Georgia"/>
          <w:i/>
          <w:sz w:val="32"/>
        </w:rPr>
        <w:t xml:space="preserve"> Peur? de quoi? je n</w:t>
      </w:r>
      <w:r>
        <w:rPr>
          <w:rFonts w:ascii="Georgia" w:hAnsi="Georgia"/>
          <w:i/>
          <w:sz w:val="32"/>
        </w:rPr>
        <w:t>’</w:t>
      </w:r>
      <w:r w:rsidRPr="007A6F8D">
        <w:rPr>
          <w:rFonts w:ascii="Georgia" w:hAnsi="Georgia"/>
          <w:i/>
          <w:sz w:val="32"/>
        </w:rPr>
        <w:t>ai aucune raison d</w:t>
      </w:r>
      <w:r>
        <w:rPr>
          <w:rFonts w:ascii="Georgia" w:hAnsi="Georgia"/>
          <w:i/>
          <w:sz w:val="32"/>
        </w:rPr>
        <w:t>’</w:t>
      </w:r>
      <w:r w:rsidRPr="007A6F8D">
        <w:rPr>
          <w:rFonts w:ascii="Georgia" w:hAnsi="Georgia"/>
          <w:i/>
          <w:sz w:val="32"/>
        </w:rPr>
        <w:t>avoir peur, tout finira bien, Joffrey m</w:t>
      </w:r>
      <w:r>
        <w:rPr>
          <w:rFonts w:ascii="Georgia" w:hAnsi="Georgia"/>
          <w:i/>
          <w:sz w:val="32"/>
        </w:rPr>
        <w:t>’</w:t>
      </w:r>
      <w:r w:rsidRPr="007A6F8D">
        <w:rPr>
          <w:rFonts w:ascii="Georgia" w:hAnsi="Georgia"/>
          <w:i/>
          <w:sz w:val="32"/>
        </w:rPr>
        <w:t>aime, et la reine aussi, elle l</w:t>
      </w:r>
      <w:r>
        <w:rPr>
          <w:rFonts w:ascii="Georgia" w:hAnsi="Georgia"/>
          <w:i/>
          <w:sz w:val="32"/>
        </w:rPr>
        <w:t>’</w:t>
      </w:r>
      <w:r w:rsidRPr="007A6F8D">
        <w:rPr>
          <w:rFonts w:ascii="Georgia" w:hAnsi="Georgia"/>
          <w:i/>
          <w:sz w:val="32"/>
        </w:rPr>
        <w:t>a bien dit.</w:t>
      </w:r>
    </w:p>
    <w:p w:rsidR="008E29E5" w:rsidRPr="007A6F8D" w:rsidRDefault="008E29E5" w:rsidP="008E29E5">
      <w:pPr>
        <w:ind w:firstLine="720"/>
        <w:jc w:val="both"/>
        <w:rPr>
          <w:rFonts w:ascii="Georgia" w:hAnsi="Georgia"/>
          <w:sz w:val="32"/>
        </w:rPr>
      </w:pPr>
      <w:r w:rsidRPr="007A6F8D">
        <w:rPr>
          <w:rFonts w:ascii="Georgia" w:hAnsi="Georgia"/>
          <w:sz w:val="32"/>
        </w:rPr>
        <w:t>La voix d</w:t>
      </w:r>
      <w:r>
        <w:rPr>
          <w:rFonts w:ascii="Georgia" w:hAnsi="Georgia"/>
          <w:sz w:val="32"/>
        </w:rPr>
        <w:t>’</w:t>
      </w:r>
      <w:r w:rsidRPr="007A6F8D">
        <w:rPr>
          <w:rFonts w:ascii="Georgia" w:hAnsi="Georgia"/>
          <w:sz w:val="32"/>
        </w:rPr>
        <w:t xml:space="preserve">un héraut retentit : « Sa Majesté Joffrey Baratheon </w:t>
      </w:r>
      <w:r w:rsidR="00FC6789" w:rsidRPr="007A6F8D">
        <w:rPr>
          <w:rFonts w:ascii="Georgia" w:hAnsi="Georgia"/>
          <w:sz w:val="32"/>
        </w:rPr>
        <w:t>Lannister</w:t>
      </w:r>
      <w:r w:rsidRPr="007A6F8D">
        <w:rPr>
          <w:rFonts w:ascii="Georgia" w:hAnsi="Georgia"/>
          <w:sz w:val="32"/>
        </w:rPr>
        <w:t>, premier du nom, roi des Andals, de Rhoynar et des Premiers Hommes, seigneur et maître des Sept Couronnes. Sa Grâce madame sa mère, Cersei Lannister, reine régente, Lumière de l</w:t>
      </w:r>
      <w:r>
        <w:rPr>
          <w:rFonts w:ascii="Georgia" w:hAnsi="Georgia"/>
          <w:sz w:val="32"/>
        </w:rPr>
        <w:t>’</w:t>
      </w:r>
      <w:r w:rsidRPr="007A6F8D">
        <w:rPr>
          <w:rFonts w:ascii="Georgia" w:hAnsi="Georgia"/>
          <w:sz w:val="32"/>
        </w:rPr>
        <w:t xml:space="preserve">Ouest, </w:t>
      </w:r>
      <w:r w:rsidR="00FC6789" w:rsidRPr="007A6F8D">
        <w:rPr>
          <w:rFonts w:ascii="Georgia" w:hAnsi="Georgia"/>
          <w:sz w:val="32"/>
        </w:rPr>
        <w:t>Protecteur</w:t>
      </w:r>
      <w:r w:rsidRPr="007A6F8D">
        <w:rPr>
          <w:rFonts w:ascii="Georgia" w:hAnsi="Georgia"/>
          <w:sz w:val="32"/>
        </w:rPr>
        <w:t xml:space="preserve"> du royaume. »</w:t>
      </w:r>
    </w:p>
    <w:p w:rsidR="008E29E5" w:rsidRPr="007A6F8D" w:rsidRDefault="008E29E5" w:rsidP="008E29E5">
      <w:pPr>
        <w:ind w:firstLine="720"/>
        <w:jc w:val="both"/>
        <w:rPr>
          <w:rFonts w:ascii="Georgia" w:hAnsi="Georgia"/>
          <w:sz w:val="32"/>
        </w:rPr>
      </w:pPr>
      <w:r w:rsidRPr="007A6F8D">
        <w:rPr>
          <w:rFonts w:ascii="Georgia" w:hAnsi="Georgia"/>
          <w:sz w:val="32"/>
        </w:rPr>
        <w:t xml:space="preserve">Etourdissant de blancheur dans une armure à plates, ser Barristan Selmy les introduisit. Ser Arys du Rouvre escortait la reine, ser Boros Blount, Joffrey. Ainsi les compagnons de la Blanche Epée se retrouvaient-ils </w:t>
      </w:r>
      <w:r w:rsidR="00FC6789" w:rsidRPr="00FC6789">
        <w:rPr>
          <w:rFonts w:ascii="Georgia" w:hAnsi="Georgia"/>
          <w:sz w:val="32"/>
        </w:rPr>
        <w:t>–</w:t>
      </w:r>
      <w:r w:rsidRPr="007A6F8D">
        <w:rPr>
          <w:rFonts w:ascii="Georgia" w:hAnsi="Georgia"/>
          <w:sz w:val="32"/>
        </w:rPr>
        <w:t xml:space="preserve"> en l</w:t>
      </w:r>
      <w:r>
        <w:rPr>
          <w:rFonts w:ascii="Georgia" w:hAnsi="Georgia"/>
          <w:sz w:val="32"/>
        </w:rPr>
        <w:t>’</w:t>
      </w:r>
      <w:r w:rsidRPr="007A6F8D">
        <w:rPr>
          <w:rFonts w:ascii="Georgia" w:hAnsi="Georgia"/>
          <w:sz w:val="32"/>
        </w:rPr>
        <w:t>absence de ser Jaime</w:t>
      </w:r>
      <w:r w:rsidR="00FC6789">
        <w:rPr>
          <w:rFonts w:ascii="Georgia" w:hAnsi="Georgia"/>
          <w:sz w:val="32"/>
        </w:rPr>
        <w:t xml:space="preserve"> </w:t>
      </w:r>
      <w:r w:rsidR="00FC6789" w:rsidRPr="00FC6789">
        <w:rPr>
          <w:rFonts w:ascii="Georgia" w:hAnsi="Georgia"/>
          <w:sz w:val="32"/>
        </w:rPr>
        <w:t>–</w:t>
      </w:r>
      <w:r w:rsidRPr="007A6F8D">
        <w:rPr>
          <w:rFonts w:ascii="Georgia" w:hAnsi="Georgia"/>
          <w:sz w:val="32"/>
        </w:rPr>
        <w:t xml:space="preserve"> au complet. Le prince charmant de Sansa (non, son</w:t>
      </w:r>
      <w:r w:rsidRPr="007A6F8D">
        <w:rPr>
          <w:rFonts w:ascii="Georgia" w:hAnsi="Georgia"/>
          <w:i/>
          <w:sz w:val="32"/>
        </w:rPr>
        <w:t xml:space="preserve"> roi,</w:t>
      </w:r>
      <w:r w:rsidRPr="007A6F8D">
        <w:rPr>
          <w:rFonts w:ascii="Georgia" w:hAnsi="Georgia"/>
          <w:sz w:val="32"/>
        </w:rPr>
        <w:t xml:space="preserve"> maintenant !) grimpa deux à deux les marches du trône, pendant que Cersei allait s</w:t>
      </w:r>
      <w:r>
        <w:rPr>
          <w:rFonts w:ascii="Georgia" w:hAnsi="Georgia"/>
          <w:sz w:val="32"/>
        </w:rPr>
        <w:t>’</w:t>
      </w:r>
      <w:r w:rsidRPr="007A6F8D">
        <w:rPr>
          <w:rFonts w:ascii="Georgia" w:hAnsi="Georgia"/>
          <w:sz w:val="32"/>
        </w:rPr>
        <w:t>installer auprès du Conseil. Par-dessus son pourpoint de panne noire à crevés cramoisis, Joff portait une éblouissante cape montante de brocart d</w:t>
      </w:r>
      <w:r>
        <w:rPr>
          <w:rFonts w:ascii="Georgia" w:hAnsi="Georgia"/>
          <w:sz w:val="32"/>
        </w:rPr>
        <w:t>’</w:t>
      </w:r>
      <w:r w:rsidRPr="007A6F8D">
        <w:rPr>
          <w:rFonts w:ascii="Georgia" w:hAnsi="Georgia"/>
          <w:sz w:val="32"/>
        </w:rPr>
        <w:t xml:space="preserve">or, et </w:t>
      </w:r>
      <w:r w:rsidRPr="007A6F8D">
        <w:rPr>
          <w:rFonts w:ascii="Georgia" w:hAnsi="Georgia"/>
          <w:sz w:val="32"/>
        </w:rPr>
        <w:lastRenderedPageBreak/>
        <w:t>sur sa tête étincelait une couronne d</w:t>
      </w:r>
      <w:r>
        <w:rPr>
          <w:rFonts w:ascii="Georgia" w:hAnsi="Georgia"/>
          <w:sz w:val="32"/>
        </w:rPr>
        <w:t>’</w:t>
      </w:r>
      <w:r w:rsidRPr="007A6F8D">
        <w:rPr>
          <w:rFonts w:ascii="Georgia" w:hAnsi="Georgia"/>
          <w:sz w:val="32"/>
        </w:rPr>
        <w:t>or sertie de rubis et de diamants noirs.</w:t>
      </w:r>
    </w:p>
    <w:p w:rsidR="008E29E5" w:rsidRPr="007A6F8D" w:rsidRDefault="008E29E5" w:rsidP="008E29E5">
      <w:pPr>
        <w:ind w:firstLine="720"/>
        <w:jc w:val="both"/>
        <w:rPr>
          <w:rFonts w:ascii="Georgia" w:hAnsi="Georgia"/>
          <w:sz w:val="32"/>
        </w:rPr>
      </w:pPr>
      <w:r w:rsidRPr="007A6F8D">
        <w:rPr>
          <w:rFonts w:ascii="Georgia" w:hAnsi="Georgia"/>
          <w:sz w:val="32"/>
        </w:rPr>
        <w:t>Son œil toisa la salle et croisa ceux de Sansa. Il sourit, s</w:t>
      </w:r>
      <w:r>
        <w:rPr>
          <w:rFonts w:ascii="Georgia" w:hAnsi="Georgia"/>
          <w:sz w:val="32"/>
        </w:rPr>
        <w:t>’</w:t>
      </w:r>
      <w:r w:rsidRPr="007A6F8D">
        <w:rPr>
          <w:rFonts w:ascii="Georgia" w:hAnsi="Georgia"/>
          <w:sz w:val="32"/>
        </w:rPr>
        <w:t>assit et prit la parole. « Le devoir d</w:t>
      </w:r>
      <w:r>
        <w:rPr>
          <w:rFonts w:ascii="Georgia" w:hAnsi="Georgia"/>
          <w:sz w:val="32"/>
        </w:rPr>
        <w:t>’</w:t>
      </w:r>
      <w:r w:rsidRPr="007A6F8D">
        <w:rPr>
          <w:rFonts w:ascii="Georgia" w:hAnsi="Georgia"/>
          <w:sz w:val="32"/>
        </w:rPr>
        <w:t>un roi consiste autant à châtier les félons qu</w:t>
      </w:r>
      <w:r>
        <w:rPr>
          <w:rFonts w:ascii="Georgia" w:hAnsi="Georgia"/>
          <w:sz w:val="32"/>
        </w:rPr>
        <w:t>’</w:t>
      </w:r>
      <w:r w:rsidRPr="007A6F8D">
        <w:rPr>
          <w:rFonts w:ascii="Georgia" w:hAnsi="Georgia"/>
          <w:sz w:val="32"/>
        </w:rPr>
        <w:t xml:space="preserve">à récompenser les féaux. Grand Mestre Pycelle, veuillez faire </w:t>
      </w:r>
      <w:r w:rsidR="00FC6789" w:rsidRPr="007A6F8D">
        <w:rPr>
          <w:rFonts w:ascii="Georgia" w:hAnsi="Georgia"/>
          <w:sz w:val="32"/>
        </w:rPr>
        <w:t>lecture</w:t>
      </w:r>
      <w:r w:rsidRPr="007A6F8D">
        <w:rPr>
          <w:rFonts w:ascii="Georgia" w:hAnsi="Georgia"/>
          <w:sz w:val="32"/>
        </w:rPr>
        <w:t xml:space="preserve"> de mes décrets. »</w:t>
      </w:r>
    </w:p>
    <w:p w:rsidR="008E29E5" w:rsidRPr="007A6F8D" w:rsidRDefault="008E29E5" w:rsidP="008E29E5">
      <w:pPr>
        <w:ind w:firstLine="720"/>
        <w:jc w:val="both"/>
        <w:rPr>
          <w:rFonts w:ascii="Georgia" w:hAnsi="Georgia"/>
          <w:sz w:val="32"/>
        </w:rPr>
      </w:pPr>
      <w:r w:rsidRPr="007A6F8D">
        <w:rPr>
          <w:rFonts w:ascii="Georgia" w:hAnsi="Georgia"/>
          <w:sz w:val="32"/>
        </w:rPr>
        <w:t>Celui-ci se leva pesamment. Un col d</w:t>
      </w:r>
      <w:r>
        <w:rPr>
          <w:rFonts w:ascii="Georgia" w:hAnsi="Georgia"/>
          <w:sz w:val="32"/>
        </w:rPr>
        <w:t>’</w:t>
      </w:r>
      <w:r w:rsidRPr="007A6F8D">
        <w:rPr>
          <w:rFonts w:ascii="Georgia" w:hAnsi="Georgia"/>
          <w:sz w:val="32"/>
        </w:rPr>
        <w:t>hermine et des attaches d</w:t>
      </w:r>
      <w:r>
        <w:rPr>
          <w:rFonts w:ascii="Georgia" w:hAnsi="Georgia"/>
          <w:sz w:val="32"/>
        </w:rPr>
        <w:t>’</w:t>
      </w:r>
      <w:r w:rsidRPr="007A6F8D">
        <w:rPr>
          <w:rFonts w:ascii="Georgia" w:hAnsi="Georgia"/>
          <w:sz w:val="32"/>
        </w:rPr>
        <w:t>or rehaussaient sa somptueuse robe de gros velours rouge. De l</w:t>
      </w:r>
      <w:r>
        <w:rPr>
          <w:rFonts w:ascii="Georgia" w:hAnsi="Georgia"/>
          <w:sz w:val="32"/>
        </w:rPr>
        <w:t>’</w:t>
      </w:r>
      <w:r w:rsidRPr="007A6F8D">
        <w:rPr>
          <w:rFonts w:ascii="Georgia" w:hAnsi="Georgia"/>
          <w:sz w:val="32"/>
        </w:rPr>
        <w:t>une de ses vastes manches alourdies de broderies d</w:t>
      </w:r>
      <w:r>
        <w:rPr>
          <w:rFonts w:ascii="Georgia" w:hAnsi="Georgia"/>
          <w:sz w:val="32"/>
        </w:rPr>
        <w:t>’</w:t>
      </w:r>
      <w:r w:rsidRPr="007A6F8D">
        <w:rPr>
          <w:rFonts w:ascii="Georgia" w:hAnsi="Georgia"/>
          <w:sz w:val="32"/>
        </w:rPr>
        <w:t xml:space="preserve">or, il retira un parchemin, le déroula et se mit à décliner une longue liste de </w:t>
      </w:r>
      <w:r w:rsidR="00804801" w:rsidRPr="007A6F8D">
        <w:rPr>
          <w:rFonts w:ascii="Georgia" w:hAnsi="Georgia"/>
          <w:sz w:val="32"/>
        </w:rPr>
        <w:t>personnes</w:t>
      </w:r>
      <w:r w:rsidRPr="007A6F8D">
        <w:rPr>
          <w:rFonts w:ascii="Georgia" w:hAnsi="Georgia"/>
          <w:sz w:val="32"/>
        </w:rPr>
        <w:t xml:space="preserve"> sommées, au nom du roi et du Conseil, de comparaître et </w:t>
      </w:r>
      <w:r w:rsidR="00804801">
        <w:rPr>
          <w:rFonts w:ascii="Georgia" w:hAnsi="Georgia"/>
          <w:sz w:val="32"/>
        </w:rPr>
        <w:t>d</w:t>
      </w:r>
      <w:r w:rsidRPr="007A6F8D">
        <w:rPr>
          <w:rFonts w:ascii="Georgia" w:hAnsi="Georgia"/>
          <w:sz w:val="32"/>
        </w:rPr>
        <w:t xml:space="preserve">e jurer fidélité à Joffrey. Faute de quoi elles se verraient </w:t>
      </w:r>
      <w:r w:rsidR="00804801" w:rsidRPr="007A6F8D">
        <w:rPr>
          <w:rFonts w:ascii="Georgia" w:hAnsi="Georgia"/>
          <w:sz w:val="32"/>
        </w:rPr>
        <w:t>convaincues</w:t>
      </w:r>
      <w:r w:rsidRPr="007A6F8D">
        <w:rPr>
          <w:rFonts w:ascii="Georgia" w:hAnsi="Georgia"/>
          <w:sz w:val="32"/>
        </w:rPr>
        <w:t xml:space="preserve"> de traîtrise et privées de leurs terres et titres au profit du trône.</w:t>
      </w:r>
    </w:p>
    <w:p w:rsidR="008E29E5" w:rsidRPr="007A6F8D" w:rsidRDefault="008E29E5" w:rsidP="008E29E5">
      <w:pPr>
        <w:ind w:firstLine="720"/>
        <w:jc w:val="both"/>
        <w:rPr>
          <w:rFonts w:ascii="Georgia" w:hAnsi="Georgia"/>
          <w:sz w:val="32"/>
        </w:rPr>
      </w:pPr>
      <w:r w:rsidRPr="007A6F8D">
        <w:rPr>
          <w:rFonts w:ascii="Georgia" w:hAnsi="Georgia"/>
          <w:sz w:val="32"/>
        </w:rPr>
        <w:t>Tandis qu</w:t>
      </w:r>
      <w:r>
        <w:rPr>
          <w:rFonts w:ascii="Georgia" w:hAnsi="Georgia"/>
          <w:sz w:val="32"/>
        </w:rPr>
        <w:t>’</w:t>
      </w:r>
      <w:r w:rsidRPr="007A6F8D">
        <w:rPr>
          <w:rFonts w:ascii="Georgia" w:hAnsi="Georgia"/>
          <w:sz w:val="32"/>
        </w:rPr>
        <w:t xml:space="preserve">il les énonçait une à une, Sansa retenait son souffle. </w:t>
      </w:r>
      <w:r w:rsidR="00804801">
        <w:rPr>
          <w:rFonts w:ascii="Georgia" w:hAnsi="Georgia"/>
          <w:sz w:val="32"/>
        </w:rPr>
        <w:t>L</w:t>
      </w:r>
      <w:r w:rsidRPr="007A6F8D">
        <w:rPr>
          <w:rFonts w:ascii="Georgia" w:hAnsi="Georgia"/>
          <w:sz w:val="32"/>
        </w:rPr>
        <w:t xml:space="preserve">ord Stannis Baratheon, sa femme et sa fille. Lord Renly Baratheon. </w:t>
      </w:r>
      <w:r w:rsidR="00804801">
        <w:rPr>
          <w:rFonts w:ascii="Georgia" w:hAnsi="Georgia"/>
          <w:sz w:val="32"/>
        </w:rPr>
        <w:t>L</w:t>
      </w:r>
      <w:r w:rsidRPr="007A6F8D">
        <w:rPr>
          <w:rFonts w:ascii="Georgia" w:hAnsi="Georgia"/>
          <w:sz w:val="32"/>
        </w:rPr>
        <w:t xml:space="preserve">ord Royce et ses fils. Ser Loras Tyrell. Lord Mace Tyrell, ses frères, oncles et fils. Le prêtre rouge Thoros de Myr. Lord Béric Dondarrion. Lady Lysa Arryn et son fils, lord Robert. Lord Hoster Tully, son </w:t>
      </w:r>
      <w:r w:rsidR="00804801">
        <w:rPr>
          <w:rFonts w:ascii="Georgia" w:hAnsi="Georgia"/>
          <w:sz w:val="32"/>
        </w:rPr>
        <w:t>f</w:t>
      </w:r>
      <w:r w:rsidRPr="007A6F8D">
        <w:rPr>
          <w:rFonts w:ascii="Georgia" w:hAnsi="Georgia"/>
          <w:sz w:val="32"/>
        </w:rPr>
        <w:t>rère, ser Brynden, et son fils, ser Edmure. L</w:t>
      </w:r>
      <w:r w:rsidR="00804801">
        <w:rPr>
          <w:rFonts w:ascii="Georgia" w:hAnsi="Georgia"/>
          <w:sz w:val="32"/>
        </w:rPr>
        <w:t>ord Jason Mallister. Lord B</w:t>
      </w:r>
      <w:r w:rsidRPr="007A6F8D">
        <w:rPr>
          <w:rFonts w:ascii="Georgia" w:hAnsi="Georgia"/>
          <w:sz w:val="32"/>
        </w:rPr>
        <w:t>ryce Caron des Marches. Lord Tytos Nerbosc. Lord Walder Frey et son héritier, ser Stevron. Lord Kary</w:t>
      </w:r>
      <w:r w:rsidR="00804801">
        <w:rPr>
          <w:rFonts w:ascii="Georgia" w:hAnsi="Georgia"/>
          <w:sz w:val="32"/>
        </w:rPr>
        <w:t>l Vance. Lord Jonos Bracken. L</w:t>
      </w:r>
      <w:r w:rsidRPr="007A6F8D">
        <w:rPr>
          <w:rFonts w:ascii="Georgia" w:hAnsi="Georgia"/>
          <w:sz w:val="32"/>
        </w:rPr>
        <w:t xml:space="preserve">ady Shella Whent. Doran Martell, prince de Dorne, et tous ses fils... </w:t>
      </w:r>
      <w:r w:rsidR="00804801">
        <w:rPr>
          <w:rFonts w:ascii="Georgia" w:hAnsi="Georgia"/>
          <w:i/>
          <w:sz w:val="32"/>
        </w:rPr>
        <w:t>T</w:t>
      </w:r>
      <w:r w:rsidRPr="007A6F8D">
        <w:rPr>
          <w:rFonts w:ascii="Georgia" w:hAnsi="Georgia"/>
          <w:i/>
          <w:sz w:val="32"/>
        </w:rPr>
        <w:t>ant de gens,</w:t>
      </w:r>
      <w:r w:rsidRPr="007A6F8D">
        <w:rPr>
          <w:rFonts w:ascii="Georgia" w:hAnsi="Georgia"/>
          <w:sz w:val="32"/>
        </w:rPr>
        <w:t xml:space="preserve"> pensa-t-elle, pendant que Pycelle poursuivait l</w:t>
      </w:r>
      <w:r>
        <w:rPr>
          <w:rFonts w:ascii="Georgia" w:hAnsi="Georgia"/>
          <w:sz w:val="32"/>
        </w:rPr>
        <w:t>’</w:t>
      </w:r>
      <w:r w:rsidR="00804801" w:rsidRPr="007A6F8D">
        <w:rPr>
          <w:rFonts w:ascii="Georgia" w:hAnsi="Georgia"/>
          <w:sz w:val="32"/>
        </w:rPr>
        <w:t>interminable</w:t>
      </w:r>
      <w:r w:rsidRPr="007A6F8D">
        <w:rPr>
          <w:rFonts w:ascii="Georgia" w:hAnsi="Georgia"/>
          <w:sz w:val="32"/>
        </w:rPr>
        <w:t xml:space="preserve"> litanie,</w:t>
      </w:r>
      <w:r w:rsidRPr="007A6F8D">
        <w:rPr>
          <w:rFonts w:ascii="Georgia" w:hAnsi="Georgia"/>
          <w:i/>
          <w:sz w:val="32"/>
        </w:rPr>
        <w:t xml:space="preserve"> il va falloir une myriade de corbeaux pour transmettre tous ces mandements.</w:t>
      </w:r>
    </w:p>
    <w:p w:rsidR="008E29E5" w:rsidRPr="007A6F8D" w:rsidRDefault="00804801" w:rsidP="008E29E5">
      <w:pPr>
        <w:ind w:firstLine="720"/>
        <w:jc w:val="both"/>
        <w:rPr>
          <w:rFonts w:ascii="Georgia" w:hAnsi="Georgia"/>
          <w:sz w:val="32"/>
        </w:rPr>
      </w:pPr>
      <w:r>
        <w:rPr>
          <w:rFonts w:ascii="Georgia" w:hAnsi="Georgia"/>
          <w:sz w:val="32"/>
        </w:rPr>
        <w:t>E</w:t>
      </w:r>
      <w:r w:rsidR="008E29E5" w:rsidRPr="007A6F8D">
        <w:rPr>
          <w:rFonts w:ascii="Georgia" w:hAnsi="Georgia"/>
          <w:sz w:val="32"/>
        </w:rPr>
        <w:t xml:space="preserve">nfin retentirent, presque en dernier, les noms que Sansa </w:t>
      </w:r>
      <w:r w:rsidRPr="007A6F8D">
        <w:rPr>
          <w:rFonts w:ascii="Georgia" w:hAnsi="Georgia"/>
          <w:sz w:val="32"/>
        </w:rPr>
        <w:t>redoutait</w:t>
      </w:r>
      <w:r w:rsidR="008E29E5" w:rsidRPr="007A6F8D">
        <w:rPr>
          <w:rFonts w:ascii="Georgia" w:hAnsi="Georgia"/>
          <w:sz w:val="32"/>
        </w:rPr>
        <w:t xml:space="preserve"> d</w:t>
      </w:r>
      <w:r w:rsidR="008E29E5">
        <w:rPr>
          <w:rFonts w:ascii="Georgia" w:hAnsi="Georgia"/>
          <w:sz w:val="32"/>
        </w:rPr>
        <w:t>’</w:t>
      </w:r>
      <w:r w:rsidR="008E29E5" w:rsidRPr="007A6F8D">
        <w:rPr>
          <w:rFonts w:ascii="Georgia" w:hAnsi="Georgia"/>
          <w:sz w:val="32"/>
        </w:rPr>
        <w:t>entendre depuis le début. Lady Cat</w:t>
      </w:r>
      <w:r>
        <w:rPr>
          <w:rFonts w:ascii="Georgia" w:hAnsi="Georgia"/>
          <w:sz w:val="32"/>
        </w:rPr>
        <w:t>elyn Stark. Robb Stark. B</w:t>
      </w:r>
      <w:r w:rsidR="008E29E5" w:rsidRPr="007A6F8D">
        <w:rPr>
          <w:rFonts w:ascii="Georgia" w:hAnsi="Georgia"/>
          <w:sz w:val="32"/>
        </w:rPr>
        <w:t>randon Stark. Rickon Stark. Arya Stark. A celui-ci, Sansa s</w:t>
      </w:r>
      <w:r w:rsidR="008E29E5">
        <w:rPr>
          <w:rFonts w:ascii="Georgia" w:hAnsi="Georgia"/>
          <w:sz w:val="32"/>
        </w:rPr>
        <w:t>’</w:t>
      </w:r>
      <w:r w:rsidRPr="007A6F8D">
        <w:rPr>
          <w:rFonts w:ascii="Georgia" w:hAnsi="Georgia"/>
          <w:sz w:val="32"/>
        </w:rPr>
        <w:t>étrangla</w:t>
      </w:r>
      <w:r w:rsidR="008E29E5" w:rsidRPr="007A6F8D">
        <w:rPr>
          <w:rFonts w:ascii="Georgia" w:hAnsi="Georgia"/>
          <w:sz w:val="32"/>
        </w:rPr>
        <w:t>.</w:t>
      </w:r>
      <w:r w:rsidR="008E29E5" w:rsidRPr="007A6F8D">
        <w:rPr>
          <w:rFonts w:ascii="Georgia" w:hAnsi="Georgia"/>
          <w:i/>
          <w:sz w:val="32"/>
        </w:rPr>
        <w:t xml:space="preserve"> Arya.</w:t>
      </w:r>
      <w:r w:rsidR="008E29E5" w:rsidRPr="007A6F8D">
        <w:rPr>
          <w:rFonts w:ascii="Georgia" w:hAnsi="Georgia"/>
          <w:sz w:val="32"/>
        </w:rPr>
        <w:t xml:space="preserve"> S</w:t>
      </w:r>
      <w:r w:rsidR="008E29E5">
        <w:rPr>
          <w:rFonts w:ascii="Georgia" w:hAnsi="Georgia"/>
          <w:sz w:val="32"/>
        </w:rPr>
        <w:t>’</w:t>
      </w:r>
      <w:r w:rsidR="008E29E5" w:rsidRPr="007A6F8D">
        <w:rPr>
          <w:rFonts w:ascii="Georgia" w:hAnsi="Georgia"/>
          <w:sz w:val="32"/>
        </w:rPr>
        <w:t>ils l</w:t>
      </w:r>
      <w:r w:rsidR="008E29E5">
        <w:rPr>
          <w:rFonts w:ascii="Georgia" w:hAnsi="Georgia"/>
          <w:sz w:val="32"/>
        </w:rPr>
        <w:t>’</w:t>
      </w:r>
      <w:r w:rsidR="008E29E5" w:rsidRPr="007A6F8D">
        <w:rPr>
          <w:rFonts w:ascii="Georgia" w:hAnsi="Georgia"/>
          <w:sz w:val="32"/>
        </w:rPr>
        <w:t>assignaient à se présenter pour prêter serment..., cela signifiait qu</w:t>
      </w:r>
      <w:r w:rsidR="008E29E5">
        <w:rPr>
          <w:rFonts w:ascii="Georgia" w:hAnsi="Georgia"/>
          <w:sz w:val="32"/>
        </w:rPr>
        <w:t>’</w:t>
      </w:r>
      <w:r w:rsidR="008E29E5" w:rsidRPr="007A6F8D">
        <w:rPr>
          <w:rFonts w:ascii="Georgia" w:hAnsi="Georgia"/>
          <w:sz w:val="32"/>
        </w:rPr>
        <w:t>Arya s</w:t>
      </w:r>
      <w:r w:rsidR="008E29E5">
        <w:rPr>
          <w:rFonts w:ascii="Georgia" w:hAnsi="Georgia"/>
          <w:sz w:val="32"/>
        </w:rPr>
        <w:t>’</w:t>
      </w:r>
      <w:r w:rsidR="008E29E5" w:rsidRPr="007A6F8D">
        <w:rPr>
          <w:rFonts w:ascii="Georgia" w:hAnsi="Georgia"/>
          <w:sz w:val="32"/>
        </w:rPr>
        <w:t>était enfuie, à bord de la galère... et qu</w:t>
      </w:r>
      <w:r w:rsidR="008E29E5">
        <w:rPr>
          <w:rFonts w:ascii="Georgia" w:hAnsi="Georgia"/>
          <w:sz w:val="32"/>
        </w:rPr>
        <w:t>’</w:t>
      </w:r>
      <w:r w:rsidR="008E29E5" w:rsidRPr="007A6F8D">
        <w:rPr>
          <w:rFonts w:ascii="Georgia" w:hAnsi="Georgia"/>
          <w:sz w:val="32"/>
        </w:rPr>
        <w:t>elle devait, maintenant, se trouver, saine et sauve, à Winterfell...</w:t>
      </w:r>
    </w:p>
    <w:p w:rsidR="008E29E5" w:rsidRPr="007A6F8D" w:rsidRDefault="00804801" w:rsidP="008E29E5">
      <w:pPr>
        <w:ind w:firstLine="720"/>
        <w:jc w:val="both"/>
        <w:rPr>
          <w:rFonts w:ascii="Georgia" w:hAnsi="Georgia"/>
          <w:sz w:val="32"/>
        </w:rPr>
      </w:pPr>
      <w:r>
        <w:rPr>
          <w:rFonts w:ascii="Georgia" w:hAnsi="Georgia"/>
          <w:sz w:val="32"/>
        </w:rPr>
        <w:t>L</w:t>
      </w:r>
      <w:r w:rsidR="008E29E5" w:rsidRPr="007A6F8D">
        <w:rPr>
          <w:rFonts w:ascii="Georgia" w:hAnsi="Georgia"/>
          <w:sz w:val="32"/>
        </w:rPr>
        <w:t>e Grand Mestre enroula la liste et, après l</w:t>
      </w:r>
      <w:r w:rsidR="008E29E5">
        <w:rPr>
          <w:rFonts w:ascii="Georgia" w:hAnsi="Georgia"/>
          <w:sz w:val="32"/>
        </w:rPr>
        <w:t>’</w:t>
      </w:r>
      <w:r w:rsidR="008E29E5" w:rsidRPr="007A6F8D">
        <w:rPr>
          <w:rFonts w:ascii="Georgia" w:hAnsi="Georgia"/>
          <w:sz w:val="32"/>
        </w:rPr>
        <w:t>avoir engloutie dans sa manche gauche, en extirpa une autre de sa manche droite, s</w:t>
      </w:r>
      <w:r w:rsidR="008E29E5">
        <w:rPr>
          <w:rFonts w:ascii="Georgia" w:hAnsi="Georgia"/>
          <w:sz w:val="32"/>
        </w:rPr>
        <w:t>’</w:t>
      </w:r>
      <w:r w:rsidR="008E29E5" w:rsidRPr="007A6F8D">
        <w:rPr>
          <w:rFonts w:ascii="Georgia" w:hAnsi="Georgia"/>
          <w:sz w:val="32"/>
        </w:rPr>
        <w:t xml:space="preserve">éclaircit la gorge et reprit : « En lieu et place du traître Eddard Stark, le bon plaisir de Sa Majesté est que Tywin </w:t>
      </w:r>
      <w:r w:rsidR="008E29E5" w:rsidRPr="007A6F8D">
        <w:rPr>
          <w:rFonts w:ascii="Georgia" w:hAnsi="Georgia"/>
          <w:sz w:val="32"/>
        </w:rPr>
        <w:lastRenderedPageBreak/>
        <w:t>Lannister, sire de Castra</w:t>
      </w:r>
      <w:r>
        <w:rPr>
          <w:rFonts w:ascii="Georgia" w:hAnsi="Georgia"/>
          <w:sz w:val="32"/>
        </w:rPr>
        <w:t>l</w:t>
      </w:r>
      <w:r w:rsidR="008E29E5" w:rsidRPr="007A6F8D">
        <w:rPr>
          <w:rFonts w:ascii="Georgia" w:hAnsi="Georgia"/>
          <w:sz w:val="32"/>
        </w:rPr>
        <w:t xml:space="preserve"> Roc et gouverneur de l</w:t>
      </w:r>
      <w:r w:rsidR="008E29E5">
        <w:rPr>
          <w:rFonts w:ascii="Georgia" w:hAnsi="Georgia"/>
          <w:sz w:val="32"/>
        </w:rPr>
        <w:t>’</w:t>
      </w:r>
      <w:r w:rsidR="008E29E5" w:rsidRPr="007A6F8D">
        <w:rPr>
          <w:rFonts w:ascii="Georgia" w:hAnsi="Georgia"/>
          <w:sz w:val="32"/>
        </w:rPr>
        <w:t>Ouest, assume désormais les fonctions de Main du Roi et, en tant que tel, parle avec sa voix, mène ses armées contre ses ennemis, soit l</w:t>
      </w:r>
      <w:r w:rsidR="008E29E5">
        <w:rPr>
          <w:rFonts w:ascii="Georgia" w:hAnsi="Georgia"/>
          <w:sz w:val="32"/>
        </w:rPr>
        <w:t>’</w:t>
      </w:r>
      <w:r w:rsidR="008E29E5" w:rsidRPr="007A6F8D">
        <w:rPr>
          <w:rFonts w:ascii="Georgia" w:hAnsi="Georgia"/>
          <w:sz w:val="32"/>
        </w:rPr>
        <w:t>exécuteur de son royal vouloir. Ainsi en a décidé le roi. Le Conseil restreint opine dans le même sens.</w:t>
      </w:r>
    </w:p>
    <w:p w:rsidR="008E29E5" w:rsidRPr="007A6F8D" w:rsidRDefault="008E29E5" w:rsidP="008E29E5">
      <w:pPr>
        <w:ind w:firstLine="720"/>
        <w:jc w:val="both"/>
        <w:rPr>
          <w:rFonts w:ascii="Georgia" w:hAnsi="Georgia"/>
          <w:sz w:val="32"/>
        </w:rPr>
      </w:pPr>
      <w:r w:rsidRPr="007A6F8D">
        <w:rPr>
          <w:rFonts w:ascii="Georgia" w:hAnsi="Georgia"/>
          <w:sz w:val="32"/>
        </w:rPr>
        <w:t xml:space="preserve">« En lieu et place du traître Stannis Baratheon, le bon plaisir de Sa Majesté est que Sa Grâce madame sa </w:t>
      </w:r>
      <w:r w:rsidR="00804801">
        <w:rPr>
          <w:rFonts w:ascii="Georgia" w:hAnsi="Georgia"/>
          <w:sz w:val="32"/>
        </w:rPr>
        <w:t>mère, la reine régente Cersei L</w:t>
      </w:r>
      <w:r w:rsidRPr="007A6F8D">
        <w:rPr>
          <w:rFonts w:ascii="Georgia" w:hAnsi="Georgia"/>
          <w:sz w:val="32"/>
        </w:rPr>
        <w:t>annister, qui s</w:t>
      </w:r>
      <w:r>
        <w:rPr>
          <w:rFonts w:ascii="Georgia" w:hAnsi="Georgia"/>
          <w:sz w:val="32"/>
        </w:rPr>
        <w:t>’</w:t>
      </w:r>
      <w:r w:rsidRPr="007A6F8D">
        <w:rPr>
          <w:rFonts w:ascii="Georgia" w:hAnsi="Georgia"/>
          <w:sz w:val="32"/>
        </w:rPr>
        <w:t>est toujours montrée son plus ferme soutien, siège en son Conseil restreint pour l</w:t>
      </w:r>
      <w:r>
        <w:rPr>
          <w:rFonts w:ascii="Georgia" w:hAnsi="Georgia"/>
          <w:sz w:val="32"/>
        </w:rPr>
        <w:t>’</w:t>
      </w:r>
      <w:r w:rsidRPr="007A6F8D">
        <w:rPr>
          <w:rFonts w:ascii="Georgia" w:hAnsi="Georgia"/>
          <w:sz w:val="32"/>
        </w:rPr>
        <w:t>aider à gouverner en toute sagesse et toute justice. Ainsi en a décidé le roi. Le Conseil restreint opine dans le même sens. »</w:t>
      </w:r>
    </w:p>
    <w:p w:rsidR="008E29E5" w:rsidRPr="007A6F8D" w:rsidRDefault="008E29E5" w:rsidP="008E29E5">
      <w:pPr>
        <w:ind w:firstLine="720"/>
        <w:jc w:val="both"/>
        <w:rPr>
          <w:rFonts w:ascii="Georgia" w:hAnsi="Georgia"/>
          <w:sz w:val="32"/>
        </w:rPr>
      </w:pPr>
      <w:r w:rsidRPr="007A6F8D">
        <w:rPr>
          <w:rFonts w:ascii="Georgia" w:hAnsi="Georgia"/>
          <w:sz w:val="32"/>
        </w:rPr>
        <w:t>Parmi les seigneurs qui l</w:t>
      </w:r>
      <w:r>
        <w:rPr>
          <w:rFonts w:ascii="Georgia" w:hAnsi="Georgia"/>
          <w:sz w:val="32"/>
        </w:rPr>
        <w:t>’</w:t>
      </w:r>
      <w:r w:rsidRPr="007A6F8D">
        <w:rPr>
          <w:rFonts w:ascii="Georgia" w:hAnsi="Georgia"/>
          <w:sz w:val="32"/>
        </w:rPr>
        <w:t xml:space="preserve">entouraient, Sansa perçut un léger </w:t>
      </w:r>
      <w:r w:rsidR="00804801" w:rsidRPr="007A6F8D">
        <w:rPr>
          <w:rFonts w:ascii="Georgia" w:hAnsi="Georgia"/>
          <w:sz w:val="32"/>
        </w:rPr>
        <w:t>murmure</w:t>
      </w:r>
      <w:r w:rsidRPr="007A6F8D">
        <w:rPr>
          <w:rFonts w:ascii="Georgia" w:hAnsi="Georgia"/>
          <w:sz w:val="32"/>
        </w:rPr>
        <w:t>, mais qui s</w:t>
      </w:r>
      <w:r>
        <w:rPr>
          <w:rFonts w:ascii="Georgia" w:hAnsi="Georgia"/>
          <w:sz w:val="32"/>
        </w:rPr>
        <w:t>’</w:t>
      </w:r>
      <w:r w:rsidRPr="007A6F8D">
        <w:rPr>
          <w:rFonts w:ascii="Georgia" w:hAnsi="Georgia"/>
          <w:sz w:val="32"/>
        </w:rPr>
        <w:t xml:space="preserve">éteignit presque instantanément. Pycelle </w:t>
      </w:r>
      <w:r w:rsidR="00804801" w:rsidRPr="007A6F8D">
        <w:rPr>
          <w:rFonts w:ascii="Georgia" w:hAnsi="Georgia"/>
          <w:sz w:val="32"/>
        </w:rPr>
        <w:t>poursuivait</w:t>
      </w:r>
      <w:r w:rsidRPr="007A6F8D">
        <w:rPr>
          <w:rFonts w:ascii="Georgia" w:hAnsi="Georgia"/>
          <w:sz w:val="32"/>
        </w:rPr>
        <w:t xml:space="preserve"> déjà.</w:t>
      </w:r>
    </w:p>
    <w:p w:rsidR="008E29E5" w:rsidRPr="007A6F8D" w:rsidRDefault="008E29E5" w:rsidP="008E29E5">
      <w:pPr>
        <w:ind w:firstLine="720"/>
        <w:jc w:val="both"/>
        <w:rPr>
          <w:rFonts w:ascii="Georgia" w:hAnsi="Georgia"/>
          <w:sz w:val="32"/>
        </w:rPr>
      </w:pPr>
      <w:r w:rsidRPr="007A6F8D">
        <w:rPr>
          <w:rFonts w:ascii="Georgia" w:hAnsi="Georgia"/>
          <w:sz w:val="32"/>
        </w:rPr>
        <w:t>« Le bon plaisir de Sa Majesté e</w:t>
      </w:r>
      <w:r w:rsidR="00804801">
        <w:rPr>
          <w:rFonts w:ascii="Georgia" w:hAnsi="Georgia"/>
          <w:sz w:val="32"/>
        </w:rPr>
        <w:t>st aussi que son loyal serviteur</w:t>
      </w:r>
      <w:r w:rsidRPr="007A6F8D">
        <w:rPr>
          <w:rFonts w:ascii="Georgia" w:hAnsi="Georgia"/>
          <w:sz w:val="32"/>
        </w:rPr>
        <w:t xml:space="preserve"> Janos Slynt, commandant du guet de Port-Réal, soit dès à présen</w:t>
      </w:r>
      <w:r w:rsidR="00804801">
        <w:rPr>
          <w:rFonts w:ascii="Georgia" w:hAnsi="Georgia"/>
          <w:sz w:val="32"/>
        </w:rPr>
        <w:t>t</w:t>
      </w:r>
      <w:r w:rsidRPr="007A6F8D">
        <w:rPr>
          <w:rFonts w:ascii="Georgia" w:hAnsi="Georgia"/>
          <w:sz w:val="32"/>
        </w:rPr>
        <w:t xml:space="preserve"> élevé à la dignité de lord et fieffé de la ci-devant résidence de Harrenhal et des domaines et privilèges y afférents, ce à titre perpétuel pour ses descendants. Sa Majesté ordonne en outre à</w:t>
      </w:r>
      <w:r w:rsidRPr="007A6F8D">
        <w:rPr>
          <w:rFonts w:ascii="Georgia" w:hAnsi="Georgia"/>
          <w:i/>
          <w:sz w:val="32"/>
        </w:rPr>
        <w:t xml:space="preserve"> lord</w:t>
      </w:r>
      <w:r w:rsidRPr="007A6F8D">
        <w:rPr>
          <w:rFonts w:ascii="Georgia" w:hAnsi="Georgia"/>
          <w:sz w:val="32"/>
        </w:rPr>
        <w:t xml:space="preserve"> Slynt de prendre place toutes affaires cessantes au Conseil restreint pour aider celui-ci à régir le royaume. Ainsi en a décidé le roi. Le Conseil restreint opine dans le même sens. »</w:t>
      </w:r>
    </w:p>
    <w:p w:rsidR="008E29E5" w:rsidRPr="007A6F8D" w:rsidRDefault="008E29E5" w:rsidP="008E29E5">
      <w:pPr>
        <w:ind w:firstLine="720"/>
        <w:jc w:val="both"/>
        <w:rPr>
          <w:rFonts w:ascii="Georgia" w:hAnsi="Georgia"/>
          <w:sz w:val="32"/>
        </w:rPr>
      </w:pPr>
      <w:r w:rsidRPr="007A6F8D">
        <w:rPr>
          <w:rFonts w:ascii="Georgia" w:hAnsi="Georgia"/>
          <w:sz w:val="32"/>
        </w:rPr>
        <w:t>Du coin de l</w:t>
      </w:r>
      <w:r>
        <w:rPr>
          <w:rFonts w:ascii="Georgia" w:hAnsi="Georgia"/>
          <w:sz w:val="32"/>
        </w:rPr>
        <w:t>’</w:t>
      </w:r>
      <w:r w:rsidRPr="007A6F8D">
        <w:rPr>
          <w:rFonts w:ascii="Georgia" w:hAnsi="Georgia"/>
          <w:sz w:val="32"/>
        </w:rPr>
        <w:t>œil, elle aperçut un mouvement du côté de l</w:t>
      </w:r>
      <w:r>
        <w:rPr>
          <w:rFonts w:ascii="Georgia" w:hAnsi="Georgia"/>
          <w:sz w:val="32"/>
        </w:rPr>
        <w:t>’</w:t>
      </w:r>
      <w:r w:rsidRPr="007A6F8D">
        <w:rPr>
          <w:rFonts w:ascii="Georgia" w:hAnsi="Georgia"/>
          <w:sz w:val="32"/>
        </w:rPr>
        <w:t>entrée : Janos Slynt venait d</w:t>
      </w:r>
      <w:r>
        <w:rPr>
          <w:rFonts w:ascii="Georgia" w:hAnsi="Georgia"/>
          <w:sz w:val="32"/>
        </w:rPr>
        <w:t>’</w:t>
      </w:r>
      <w:r w:rsidRPr="007A6F8D">
        <w:rPr>
          <w:rFonts w:ascii="Georgia" w:hAnsi="Georgia"/>
          <w:sz w:val="32"/>
        </w:rPr>
        <w:t xml:space="preserve">apparaître, accueilli par un murmure nettement plus fort et plus indigné, cette fois. Et les seigneurs </w:t>
      </w:r>
      <w:r w:rsidR="00804801">
        <w:rPr>
          <w:rFonts w:ascii="Georgia" w:hAnsi="Georgia"/>
          <w:sz w:val="32"/>
        </w:rPr>
        <w:t>dont l’</w:t>
      </w:r>
      <w:r w:rsidRPr="007A6F8D">
        <w:rPr>
          <w:rFonts w:ascii="Georgia" w:hAnsi="Georgia"/>
          <w:sz w:val="32"/>
        </w:rPr>
        <w:t>altière ascendance se perdait dans l</w:t>
      </w:r>
      <w:r>
        <w:rPr>
          <w:rFonts w:ascii="Georgia" w:hAnsi="Georgia"/>
          <w:sz w:val="32"/>
        </w:rPr>
        <w:t>’</w:t>
      </w:r>
      <w:r w:rsidRPr="007A6F8D">
        <w:rPr>
          <w:rFonts w:ascii="Georgia" w:hAnsi="Georgia"/>
          <w:sz w:val="32"/>
        </w:rPr>
        <w:t>aube des temps ne s</w:t>
      </w:r>
      <w:r>
        <w:rPr>
          <w:rFonts w:ascii="Georgia" w:hAnsi="Georgia"/>
          <w:sz w:val="32"/>
        </w:rPr>
        <w:t>’</w:t>
      </w:r>
      <w:r w:rsidRPr="007A6F8D">
        <w:rPr>
          <w:rFonts w:ascii="Georgia" w:hAnsi="Georgia"/>
          <w:sz w:val="32"/>
        </w:rPr>
        <w:t>écartèrent qu</w:t>
      </w:r>
      <w:r>
        <w:rPr>
          <w:rFonts w:ascii="Georgia" w:hAnsi="Georgia"/>
          <w:sz w:val="32"/>
        </w:rPr>
        <w:t>’</w:t>
      </w:r>
      <w:r w:rsidRPr="007A6F8D">
        <w:rPr>
          <w:rFonts w:ascii="Georgia" w:hAnsi="Georgia"/>
          <w:sz w:val="32"/>
        </w:rPr>
        <w:t xml:space="preserve">avec répugnance devant le manant et sa bouille de batracien déplumé. Cousues sur son doublet de velours noir, des écailles dorées quincaillaient sourdement à chacun de ses pas sous son manteau de satin à damiers or et noir. Deux vilains têtards qui devaient être sa </w:t>
      </w:r>
      <w:r w:rsidR="00804801" w:rsidRPr="007A6F8D">
        <w:rPr>
          <w:rFonts w:ascii="Georgia" w:hAnsi="Georgia"/>
          <w:sz w:val="32"/>
        </w:rPr>
        <w:t>progéniture</w:t>
      </w:r>
      <w:r w:rsidRPr="007A6F8D">
        <w:rPr>
          <w:rFonts w:ascii="Georgia" w:hAnsi="Georgia"/>
          <w:sz w:val="32"/>
        </w:rPr>
        <w:t xml:space="preserve"> le précédaient, titubant sous un bouclier de métal plus grand qu</w:t>
      </w:r>
      <w:r>
        <w:rPr>
          <w:rFonts w:ascii="Georgia" w:hAnsi="Georgia"/>
          <w:sz w:val="32"/>
        </w:rPr>
        <w:t>’</w:t>
      </w:r>
      <w:r w:rsidRPr="007A6F8D">
        <w:rPr>
          <w:rFonts w:ascii="Georgia" w:hAnsi="Georgia"/>
          <w:sz w:val="32"/>
        </w:rPr>
        <w:t>eux. Il avait adopté pour blason, d</w:t>
      </w:r>
      <w:r>
        <w:rPr>
          <w:rFonts w:ascii="Georgia" w:hAnsi="Georgia"/>
          <w:sz w:val="32"/>
        </w:rPr>
        <w:t>’</w:t>
      </w:r>
      <w:r w:rsidRPr="007A6F8D">
        <w:rPr>
          <w:rFonts w:ascii="Georgia" w:hAnsi="Georgia"/>
          <w:sz w:val="32"/>
        </w:rPr>
        <w:t>or sur champ nocturne, une pertuisane sanglante dont le seul aspect donna la chair de poule aux bras de Sansa.</w:t>
      </w:r>
    </w:p>
    <w:p w:rsidR="008E29E5" w:rsidRPr="007A6F8D" w:rsidRDefault="008E29E5" w:rsidP="008E29E5">
      <w:pPr>
        <w:ind w:firstLine="720"/>
        <w:jc w:val="both"/>
        <w:rPr>
          <w:rFonts w:ascii="Georgia" w:hAnsi="Georgia"/>
          <w:sz w:val="32"/>
        </w:rPr>
      </w:pPr>
      <w:r w:rsidRPr="007A6F8D">
        <w:rPr>
          <w:rFonts w:ascii="Georgia" w:hAnsi="Georgia"/>
          <w:sz w:val="32"/>
        </w:rPr>
        <w:t>Une fois lord Slynt attablé près de lui, Pycelle reprit : « Vu, enfin, qu</w:t>
      </w:r>
      <w:r>
        <w:rPr>
          <w:rFonts w:ascii="Georgia" w:hAnsi="Georgia"/>
          <w:sz w:val="32"/>
        </w:rPr>
        <w:t>’</w:t>
      </w:r>
      <w:r w:rsidRPr="007A6F8D">
        <w:rPr>
          <w:rFonts w:ascii="Georgia" w:hAnsi="Georgia"/>
          <w:sz w:val="32"/>
        </w:rPr>
        <w:t>en ces temps d</w:t>
      </w:r>
      <w:r>
        <w:rPr>
          <w:rFonts w:ascii="Georgia" w:hAnsi="Georgia"/>
          <w:sz w:val="32"/>
        </w:rPr>
        <w:t>’</w:t>
      </w:r>
      <w:r w:rsidRPr="007A6F8D">
        <w:rPr>
          <w:rFonts w:ascii="Georgia" w:hAnsi="Georgia"/>
          <w:sz w:val="32"/>
        </w:rPr>
        <w:t xml:space="preserve">émeute et de félonie inaugurés si récemment, hélas, par le décès brutal de notre bien-aimé </w:t>
      </w:r>
      <w:r w:rsidRPr="007A6F8D">
        <w:rPr>
          <w:rFonts w:ascii="Georgia" w:hAnsi="Georgia"/>
          <w:sz w:val="32"/>
        </w:rPr>
        <w:lastRenderedPageBreak/>
        <w:t>Robert, les jours et la sécurité du roi Joffrey sont d</w:t>
      </w:r>
      <w:r>
        <w:rPr>
          <w:rFonts w:ascii="Georgia" w:hAnsi="Georgia"/>
          <w:sz w:val="32"/>
        </w:rPr>
        <w:t>’</w:t>
      </w:r>
      <w:r w:rsidRPr="007A6F8D">
        <w:rPr>
          <w:rFonts w:ascii="Georgia" w:hAnsi="Georgia"/>
          <w:sz w:val="32"/>
        </w:rPr>
        <w:t>une importance vitale pour le royaume, le Conseil opine que... » Il se troubla, se tourna vers la reine.</w:t>
      </w:r>
    </w:p>
    <w:p w:rsidR="008E29E5" w:rsidRPr="007A6F8D" w:rsidRDefault="008E29E5" w:rsidP="008E29E5">
      <w:pPr>
        <w:ind w:firstLine="720"/>
        <w:jc w:val="both"/>
        <w:rPr>
          <w:rFonts w:ascii="Georgia" w:hAnsi="Georgia"/>
          <w:sz w:val="32"/>
        </w:rPr>
      </w:pPr>
      <w:r w:rsidRPr="007A6F8D">
        <w:rPr>
          <w:rFonts w:ascii="Georgia" w:hAnsi="Georgia"/>
          <w:sz w:val="32"/>
        </w:rPr>
        <w:t>Elle se dressa. « Ser Barristan Selmy, veuillez avancer. »</w:t>
      </w:r>
    </w:p>
    <w:p w:rsidR="008E29E5" w:rsidRPr="007A6F8D" w:rsidRDefault="008E29E5" w:rsidP="008E29E5">
      <w:pPr>
        <w:ind w:firstLine="720"/>
        <w:jc w:val="both"/>
        <w:rPr>
          <w:rFonts w:ascii="Georgia" w:hAnsi="Georgia"/>
          <w:sz w:val="32"/>
        </w:rPr>
      </w:pPr>
      <w:r w:rsidRPr="007A6F8D">
        <w:rPr>
          <w:rFonts w:ascii="Georgia" w:hAnsi="Georgia"/>
          <w:sz w:val="32"/>
        </w:rPr>
        <w:t>Debout jusqu</w:t>
      </w:r>
      <w:r>
        <w:rPr>
          <w:rFonts w:ascii="Georgia" w:hAnsi="Georgia"/>
          <w:sz w:val="32"/>
        </w:rPr>
        <w:t>’</w:t>
      </w:r>
      <w:r w:rsidRPr="007A6F8D">
        <w:rPr>
          <w:rFonts w:ascii="Georgia" w:hAnsi="Georgia"/>
          <w:sz w:val="32"/>
        </w:rPr>
        <w:t xml:space="preserve">alors au pied du trône et impassible comme une </w:t>
      </w:r>
      <w:r w:rsidR="00804801" w:rsidRPr="007A6F8D">
        <w:rPr>
          <w:rFonts w:ascii="Georgia" w:hAnsi="Georgia"/>
          <w:sz w:val="32"/>
        </w:rPr>
        <w:t>statue</w:t>
      </w:r>
      <w:r w:rsidRPr="007A6F8D">
        <w:rPr>
          <w:rFonts w:ascii="Georgia" w:hAnsi="Georgia"/>
          <w:sz w:val="32"/>
        </w:rPr>
        <w:t>, ser Barristan mit un genou en terre et s</w:t>
      </w:r>
      <w:r>
        <w:rPr>
          <w:rFonts w:ascii="Georgia" w:hAnsi="Georgia"/>
          <w:sz w:val="32"/>
        </w:rPr>
        <w:t>’</w:t>
      </w:r>
      <w:r w:rsidRPr="007A6F8D">
        <w:rPr>
          <w:rFonts w:ascii="Georgia" w:hAnsi="Georgia"/>
          <w:sz w:val="32"/>
        </w:rPr>
        <w:t>inclina très bas. « Je suis aux ordres de Votre Grâce.</w:t>
      </w:r>
    </w:p>
    <w:p w:rsidR="008E29E5" w:rsidRPr="007A6F8D" w:rsidRDefault="008E29E5" w:rsidP="008E29E5">
      <w:pPr>
        <w:ind w:firstLine="720"/>
        <w:jc w:val="both"/>
        <w:rPr>
          <w:rFonts w:ascii="Georgia" w:hAnsi="Georgia"/>
          <w:sz w:val="32"/>
        </w:rPr>
      </w:pPr>
      <w:r w:rsidRPr="007A6F8D">
        <w:rPr>
          <w:rFonts w:ascii="Georgia" w:hAnsi="Georgia"/>
          <w:sz w:val="32"/>
        </w:rPr>
        <w:t>— Levez-vous, ser Barristan, dit-elle. Vous pouvez retirer votre heaume.</w:t>
      </w:r>
    </w:p>
    <w:p w:rsidR="008E29E5" w:rsidRPr="007A6F8D" w:rsidRDefault="00804801" w:rsidP="008E29E5">
      <w:pPr>
        <w:ind w:firstLine="720"/>
        <w:jc w:val="both"/>
        <w:rPr>
          <w:rFonts w:ascii="Georgia" w:hAnsi="Georgia"/>
          <w:sz w:val="32"/>
        </w:rPr>
      </w:pPr>
      <w:r w:rsidRPr="007A6F8D">
        <w:rPr>
          <w:rFonts w:ascii="Georgia" w:hAnsi="Georgia"/>
          <w:sz w:val="32"/>
        </w:rPr>
        <w:t>—</w:t>
      </w:r>
      <w:r w:rsidR="008E29E5" w:rsidRPr="007A6F8D">
        <w:rPr>
          <w:rFonts w:ascii="Georgia" w:hAnsi="Georgia"/>
          <w:sz w:val="32"/>
        </w:rPr>
        <w:t xml:space="preserve"> Madame ? » Au comble de la stupeur, le vieux chevalier </w:t>
      </w:r>
      <w:r w:rsidRPr="007A6F8D">
        <w:rPr>
          <w:rFonts w:ascii="Georgia" w:hAnsi="Georgia"/>
          <w:sz w:val="32"/>
        </w:rPr>
        <w:t>obtempéra</w:t>
      </w:r>
      <w:r w:rsidR="008E29E5" w:rsidRPr="007A6F8D">
        <w:rPr>
          <w:rFonts w:ascii="Georgia" w:hAnsi="Georgia"/>
          <w:sz w:val="32"/>
        </w:rPr>
        <w:t>.</w:t>
      </w:r>
    </w:p>
    <w:p w:rsidR="00804801" w:rsidRDefault="008E29E5" w:rsidP="008E29E5">
      <w:pPr>
        <w:ind w:firstLine="720"/>
        <w:jc w:val="both"/>
        <w:rPr>
          <w:rFonts w:ascii="Georgia" w:hAnsi="Georgia"/>
          <w:sz w:val="32"/>
        </w:rPr>
      </w:pPr>
      <w:r w:rsidRPr="007A6F8D">
        <w:rPr>
          <w:rFonts w:ascii="Georgia" w:hAnsi="Georgia"/>
          <w:sz w:val="32"/>
        </w:rPr>
        <w:t>« Vous avez si longtemps servi le royaume et avec une si constante fidélité, ser, qu</w:t>
      </w:r>
      <w:r>
        <w:rPr>
          <w:rFonts w:ascii="Georgia" w:hAnsi="Georgia"/>
          <w:sz w:val="32"/>
        </w:rPr>
        <w:t>’</w:t>
      </w:r>
      <w:r w:rsidRPr="007A6F8D">
        <w:rPr>
          <w:rFonts w:ascii="Georgia" w:hAnsi="Georgia"/>
          <w:sz w:val="32"/>
        </w:rPr>
        <w:t>il n</w:t>
      </w:r>
      <w:r>
        <w:rPr>
          <w:rFonts w:ascii="Georgia" w:hAnsi="Georgia"/>
          <w:sz w:val="32"/>
        </w:rPr>
        <w:t>’</w:t>
      </w:r>
      <w:r w:rsidRPr="007A6F8D">
        <w:rPr>
          <w:rFonts w:ascii="Georgia" w:hAnsi="Georgia"/>
          <w:sz w:val="32"/>
        </w:rPr>
        <w:t>est personne, homme ou femme, dans les Sept Couronnes qui ne vous doive des remerciements. Je crains malheureusement que l</w:t>
      </w:r>
      <w:r>
        <w:rPr>
          <w:rFonts w:ascii="Georgia" w:hAnsi="Georgia"/>
          <w:sz w:val="32"/>
        </w:rPr>
        <w:t>’</w:t>
      </w:r>
      <w:r w:rsidRPr="007A6F8D">
        <w:rPr>
          <w:rFonts w:ascii="Georgia" w:hAnsi="Georgia"/>
          <w:sz w:val="32"/>
        </w:rPr>
        <w:t>heure de la retraite n</w:t>
      </w:r>
      <w:r>
        <w:rPr>
          <w:rFonts w:ascii="Georgia" w:hAnsi="Georgia"/>
          <w:sz w:val="32"/>
        </w:rPr>
        <w:t>’</w:t>
      </w:r>
      <w:r w:rsidRPr="007A6F8D">
        <w:rPr>
          <w:rFonts w:ascii="Georgia" w:hAnsi="Georgia"/>
          <w:sz w:val="32"/>
        </w:rPr>
        <w:t>ait à présent</w:t>
      </w:r>
      <w:r w:rsidR="00804801">
        <w:rPr>
          <w:rFonts w:ascii="Georgia" w:hAnsi="Georgia"/>
          <w:sz w:val="32"/>
        </w:rPr>
        <w:t xml:space="preserve"> sonné</w:t>
      </w:r>
      <w:r w:rsidRPr="00804801">
        <w:rPr>
          <w:rFonts w:ascii="Georgia" w:hAnsi="Georgia"/>
          <w:sz w:val="32"/>
        </w:rPr>
        <w:t>.</w:t>
      </w:r>
      <w:r w:rsidRPr="007A6F8D">
        <w:rPr>
          <w:rFonts w:ascii="Georgia" w:hAnsi="Georgia"/>
          <w:sz w:val="32"/>
        </w:rPr>
        <w:t xml:space="preserve"> Le bon plaisir du roi et du Conseil est que vous déposiez ce </w:t>
      </w:r>
      <w:r w:rsidRPr="00804801">
        <w:rPr>
          <w:rFonts w:ascii="Georgia" w:hAnsi="Georgia"/>
          <w:sz w:val="32"/>
        </w:rPr>
        <w:t>pesant</w:t>
      </w:r>
      <w:r w:rsidR="00804801">
        <w:rPr>
          <w:rFonts w:ascii="Georgia" w:hAnsi="Georgia"/>
          <w:sz w:val="32"/>
        </w:rPr>
        <w:t xml:space="preserve"> fardeau.</w:t>
      </w:r>
    </w:p>
    <w:p w:rsidR="00804801" w:rsidRDefault="00804801" w:rsidP="008E29E5">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8E29E5" w:rsidRPr="007A6F8D">
        <w:rPr>
          <w:rFonts w:ascii="Georgia" w:hAnsi="Georgia"/>
          <w:sz w:val="32"/>
        </w:rPr>
        <w:t xml:space="preserve">Ce... fardeau </w:t>
      </w:r>
      <w:r>
        <w:rPr>
          <w:rFonts w:ascii="Georgia" w:hAnsi="Georgia"/>
          <w:sz w:val="32"/>
        </w:rPr>
        <w:t>? Je crains de... Je ne... »</w:t>
      </w:r>
    </w:p>
    <w:p w:rsidR="008E29E5" w:rsidRPr="007A6F8D" w:rsidRDefault="00804801" w:rsidP="008E29E5">
      <w:pPr>
        <w:ind w:firstLine="720"/>
        <w:jc w:val="both"/>
        <w:rPr>
          <w:rFonts w:ascii="Georgia" w:hAnsi="Georgia"/>
          <w:sz w:val="32"/>
        </w:rPr>
      </w:pPr>
      <w:r>
        <w:rPr>
          <w:rFonts w:ascii="Georgia" w:hAnsi="Georgia"/>
          <w:sz w:val="32"/>
        </w:rPr>
        <w:t>L</w:t>
      </w:r>
      <w:r w:rsidR="008E29E5" w:rsidRPr="007A6F8D">
        <w:rPr>
          <w:rFonts w:ascii="Georgia" w:hAnsi="Georgia"/>
          <w:sz w:val="32"/>
        </w:rPr>
        <w:t>e tout nouveau lord Slynt intervint d</w:t>
      </w:r>
      <w:r w:rsidR="008E29E5">
        <w:rPr>
          <w:rFonts w:ascii="Georgia" w:hAnsi="Georgia"/>
          <w:sz w:val="32"/>
        </w:rPr>
        <w:t>’</w:t>
      </w:r>
      <w:r w:rsidR="008E29E5" w:rsidRPr="007A6F8D">
        <w:rPr>
          <w:rFonts w:ascii="Georgia" w:hAnsi="Georgia"/>
          <w:sz w:val="32"/>
        </w:rPr>
        <w:t>une voix sèche et péremp</w:t>
      </w:r>
      <w:r>
        <w:rPr>
          <w:rFonts w:ascii="Georgia" w:hAnsi="Georgia"/>
          <w:sz w:val="32"/>
        </w:rPr>
        <w:t xml:space="preserve">toire </w:t>
      </w:r>
      <w:r w:rsidR="008E29E5" w:rsidRPr="007A6F8D">
        <w:rPr>
          <w:rFonts w:ascii="Georgia" w:hAnsi="Georgia"/>
          <w:sz w:val="32"/>
        </w:rPr>
        <w:t>: «Sa Grâce vous en informerait-elle avec trop de ménage</w:t>
      </w:r>
      <w:r>
        <w:rPr>
          <w:rFonts w:ascii="Georgia" w:hAnsi="Georgia"/>
          <w:sz w:val="32"/>
        </w:rPr>
        <w:t>ment</w:t>
      </w:r>
      <w:r w:rsidR="008E29E5" w:rsidRPr="007A6F8D">
        <w:rPr>
          <w:rFonts w:ascii="Georgia" w:hAnsi="Georgia"/>
          <w:sz w:val="32"/>
        </w:rPr>
        <w:t xml:space="preserve"> ? Vous êtes relevé du commandement de la Garde. »</w:t>
      </w:r>
    </w:p>
    <w:p w:rsidR="008E29E5" w:rsidRPr="007A6F8D" w:rsidRDefault="008E29E5" w:rsidP="008E29E5">
      <w:pPr>
        <w:ind w:firstLine="720"/>
        <w:jc w:val="both"/>
        <w:rPr>
          <w:rFonts w:ascii="Georgia" w:hAnsi="Georgia"/>
          <w:sz w:val="32"/>
        </w:rPr>
      </w:pPr>
      <w:r w:rsidRPr="007A6F8D">
        <w:rPr>
          <w:rFonts w:ascii="Georgia" w:hAnsi="Georgia"/>
          <w:sz w:val="32"/>
        </w:rPr>
        <w:t>Debout, là, le souffle court sous ses cheveux blancs, l</w:t>
      </w:r>
      <w:r>
        <w:rPr>
          <w:rFonts w:ascii="Georgia" w:hAnsi="Georgia"/>
          <w:sz w:val="32"/>
        </w:rPr>
        <w:t>’</w:t>
      </w:r>
      <w:r w:rsidR="00804801">
        <w:rPr>
          <w:rFonts w:ascii="Georgia" w:hAnsi="Georgia"/>
          <w:sz w:val="32"/>
        </w:rPr>
        <w:t xml:space="preserve">imposant </w:t>
      </w:r>
      <w:r w:rsidRPr="007A6F8D">
        <w:rPr>
          <w:rFonts w:ascii="Georgia" w:hAnsi="Georgia"/>
          <w:sz w:val="32"/>
        </w:rPr>
        <w:t>c</w:t>
      </w:r>
      <w:r w:rsidR="00804801">
        <w:rPr>
          <w:rFonts w:ascii="Georgia" w:hAnsi="Georgia"/>
          <w:sz w:val="32"/>
        </w:rPr>
        <w:t>he</w:t>
      </w:r>
      <w:r w:rsidRPr="007A6F8D">
        <w:rPr>
          <w:rFonts w:ascii="Georgia" w:hAnsi="Georgia"/>
          <w:sz w:val="32"/>
        </w:rPr>
        <w:t xml:space="preserve">valier parut se rétrécir. « Mais, Votre Grâce, dit-il enfin, la Garde </w:t>
      </w:r>
      <w:r w:rsidR="00804801">
        <w:rPr>
          <w:rFonts w:ascii="Georgia" w:hAnsi="Georgia"/>
          <w:sz w:val="32"/>
        </w:rPr>
        <w:t>s</w:t>
      </w:r>
      <w:r w:rsidRPr="007A6F8D">
        <w:rPr>
          <w:rFonts w:ascii="Georgia" w:hAnsi="Georgia"/>
          <w:sz w:val="32"/>
        </w:rPr>
        <w:t xml:space="preserve">e compose de frères jurés... Nos vœux nous engagent à vie. La mort </w:t>
      </w:r>
      <w:r w:rsidR="00804801">
        <w:rPr>
          <w:rFonts w:ascii="Georgia" w:hAnsi="Georgia"/>
          <w:sz w:val="32"/>
        </w:rPr>
        <w:t>seu</w:t>
      </w:r>
      <w:r w:rsidRPr="007A6F8D">
        <w:rPr>
          <w:rFonts w:ascii="Georgia" w:hAnsi="Georgia"/>
          <w:sz w:val="32"/>
        </w:rPr>
        <w:t>le peut relever le Grand Maître de sa charge inviolable.</w:t>
      </w:r>
    </w:p>
    <w:p w:rsidR="008E29E5" w:rsidRPr="007A6F8D" w:rsidRDefault="00804801" w:rsidP="00804801">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8E29E5" w:rsidRPr="007A6F8D">
        <w:rPr>
          <w:rFonts w:ascii="Georgia" w:hAnsi="Georgia"/>
          <w:sz w:val="32"/>
        </w:rPr>
        <w:t>La mort de qui, ser Barristan ? » Toute soyeuse qu</w:t>
      </w:r>
      <w:r w:rsidR="008E29E5">
        <w:rPr>
          <w:rFonts w:ascii="Georgia" w:hAnsi="Georgia"/>
          <w:sz w:val="32"/>
        </w:rPr>
        <w:t>’</w:t>
      </w:r>
      <w:r w:rsidR="008E29E5" w:rsidRPr="007A6F8D">
        <w:rPr>
          <w:rFonts w:ascii="Georgia" w:hAnsi="Georgia"/>
          <w:sz w:val="32"/>
        </w:rPr>
        <w:t xml:space="preserve">elle était, la </w:t>
      </w:r>
      <w:r w:rsidR="008E29E5" w:rsidRPr="00804801">
        <w:rPr>
          <w:rFonts w:ascii="Georgia" w:hAnsi="Georgia"/>
          <w:sz w:val="32"/>
        </w:rPr>
        <w:t>voix</w:t>
      </w:r>
      <w:r w:rsidR="008E29E5" w:rsidRPr="007A6F8D">
        <w:rPr>
          <w:rFonts w:ascii="Georgia" w:hAnsi="Georgia"/>
          <w:sz w:val="32"/>
        </w:rPr>
        <w:t xml:space="preserve"> de Cersei Lannister portait jusqu</w:t>
      </w:r>
      <w:r w:rsidR="008E29E5">
        <w:rPr>
          <w:rFonts w:ascii="Georgia" w:hAnsi="Georgia"/>
          <w:sz w:val="32"/>
        </w:rPr>
        <w:t>’</w:t>
      </w:r>
      <w:r w:rsidR="008E29E5" w:rsidRPr="007A6F8D">
        <w:rPr>
          <w:rFonts w:ascii="Georgia" w:hAnsi="Georgia"/>
          <w:sz w:val="32"/>
        </w:rPr>
        <w:t xml:space="preserve">au fond de la salle. « La vôtre </w:t>
      </w:r>
      <w:r>
        <w:rPr>
          <w:rFonts w:ascii="Georgia" w:hAnsi="Georgia"/>
          <w:sz w:val="32"/>
        </w:rPr>
        <w:t>ou</w:t>
      </w:r>
      <w:r w:rsidR="008E29E5" w:rsidRPr="007A6F8D">
        <w:rPr>
          <w:rFonts w:ascii="Georgia" w:hAnsi="Georgia"/>
          <w:sz w:val="32"/>
        </w:rPr>
        <w:t xml:space="preserve"> celle de votre roi ?</w:t>
      </w:r>
    </w:p>
    <w:p w:rsidR="008E29E5" w:rsidRPr="007A6F8D" w:rsidRDefault="00804801" w:rsidP="008E29E5">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8E29E5" w:rsidRPr="007A6F8D">
        <w:rPr>
          <w:rFonts w:ascii="Georgia" w:hAnsi="Georgia"/>
          <w:sz w:val="32"/>
        </w:rPr>
        <w:t xml:space="preserve">Vous avez laissé tuer mon père ! accusa Joffrey du haut du Trône de </w:t>
      </w:r>
      <w:r>
        <w:rPr>
          <w:rFonts w:ascii="Georgia" w:hAnsi="Georgia"/>
          <w:sz w:val="32"/>
        </w:rPr>
        <w:t>F</w:t>
      </w:r>
      <w:r w:rsidR="008E29E5" w:rsidRPr="007A6F8D">
        <w:rPr>
          <w:rFonts w:ascii="Georgia" w:hAnsi="Georgia"/>
          <w:sz w:val="32"/>
        </w:rPr>
        <w:t>er. Vous êtes trop vieux pour protéger quiconque. »</w:t>
      </w:r>
    </w:p>
    <w:p w:rsidR="00804801" w:rsidRDefault="008E29E5" w:rsidP="008E29E5">
      <w:pPr>
        <w:ind w:firstLine="720"/>
        <w:jc w:val="both"/>
        <w:rPr>
          <w:rFonts w:ascii="Georgia" w:hAnsi="Georgia"/>
          <w:sz w:val="32"/>
        </w:rPr>
      </w:pPr>
      <w:r w:rsidRPr="007A6F8D">
        <w:rPr>
          <w:rFonts w:ascii="Georgia" w:hAnsi="Georgia"/>
          <w:sz w:val="32"/>
        </w:rPr>
        <w:t xml:space="preserve">Comme le chevalier levait les yeux vers son nouveau roi, Sansa </w:t>
      </w:r>
      <w:r w:rsidR="00804801">
        <w:rPr>
          <w:rFonts w:ascii="Georgia" w:hAnsi="Georgia"/>
          <w:sz w:val="32"/>
        </w:rPr>
        <w:t>tr</w:t>
      </w:r>
      <w:r w:rsidRPr="007A6F8D">
        <w:rPr>
          <w:rFonts w:ascii="Georgia" w:hAnsi="Georgia"/>
          <w:sz w:val="32"/>
        </w:rPr>
        <w:t>ouva pour la première fois qu</w:t>
      </w:r>
      <w:r>
        <w:rPr>
          <w:rFonts w:ascii="Georgia" w:hAnsi="Georgia"/>
          <w:sz w:val="32"/>
        </w:rPr>
        <w:t>’</w:t>
      </w:r>
      <w:r w:rsidRPr="007A6F8D">
        <w:rPr>
          <w:rFonts w:ascii="Georgia" w:hAnsi="Georgia"/>
          <w:sz w:val="32"/>
        </w:rPr>
        <w:t>il trahissait son âge. «</w:t>
      </w:r>
      <w:r w:rsidR="00804801">
        <w:rPr>
          <w:rFonts w:ascii="Georgia" w:hAnsi="Georgia"/>
          <w:sz w:val="32"/>
        </w:rPr>
        <w:t xml:space="preserve"> </w:t>
      </w:r>
      <w:r w:rsidRPr="007A6F8D">
        <w:rPr>
          <w:rFonts w:ascii="Georgia" w:hAnsi="Georgia"/>
          <w:sz w:val="32"/>
        </w:rPr>
        <w:t xml:space="preserve">Sire, dit-il, </w:t>
      </w:r>
      <w:r w:rsidRPr="00804801">
        <w:rPr>
          <w:rFonts w:ascii="Georgia" w:hAnsi="Georgia"/>
          <w:sz w:val="32"/>
        </w:rPr>
        <w:t>j</w:t>
      </w:r>
      <w:r>
        <w:rPr>
          <w:rFonts w:ascii="Georgia" w:hAnsi="Georgia"/>
          <w:sz w:val="32"/>
        </w:rPr>
        <w:t>’</w:t>
      </w:r>
      <w:r w:rsidRPr="007A6F8D">
        <w:rPr>
          <w:rFonts w:ascii="Georgia" w:hAnsi="Georgia"/>
          <w:sz w:val="32"/>
        </w:rPr>
        <w:t>avais vingt-deux ans lorsqu</w:t>
      </w:r>
      <w:r>
        <w:rPr>
          <w:rFonts w:ascii="Georgia" w:hAnsi="Georgia"/>
          <w:sz w:val="32"/>
        </w:rPr>
        <w:t>’</w:t>
      </w:r>
      <w:r w:rsidRPr="007A6F8D">
        <w:rPr>
          <w:rFonts w:ascii="Georgia" w:hAnsi="Georgia"/>
          <w:sz w:val="32"/>
        </w:rPr>
        <w:t xml:space="preserve">on fit choix de moi pour la Blanche </w:t>
      </w:r>
      <w:r w:rsidR="00804801">
        <w:rPr>
          <w:rFonts w:ascii="Georgia" w:hAnsi="Georgia"/>
          <w:sz w:val="32"/>
        </w:rPr>
        <w:t>E</w:t>
      </w:r>
      <w:r w:rsidRPr="007A6F8D">
        <w:rPr>
          <w:rFonts w:ascii="Georgia" w:hAnsi="Georgia"/>
          <w:sz w:val="32"/>
        </w:rPr>
        <w:t>pée. On exauçait là mon unique r</w:t>
      </w:r>
      <w:r w:rsidR="00804801">
        <w:rPr>
          <w:rFonts w:ascii="Georgia" w:hAnsi="Georgia"/>
          <w:sz w:val="32"/>
        </w:rPr>
        <w:t xml:space="preserve">êve, ma seule ambition depuis </w:t>
      </w:r>
      <w:r w:rsidRPr="007A6F8D">
        <w:rPr>
          <w:rFonts w:ascii="Georgia" w:hAnsi="Georgia"/>
          <w:sz w:val="32"/>
        </w:rPr>
        <w:t xml:space="preserve">mon premier contact avec une épée. Je </w:t>
      </w:r>
      <w:r w:rsidR="00804801">
        <w:rPr>
          <w:rFonts w:ascii="Georgia" w:hAnsi="Georgia"/>
          <w:sz w:val="32"/>
        </w:rPr>
        <w:lastRenderedPageBreak/>
        <w:t>renonçai à toute prétention sur</w:t>
      </w:r>
      <w:r w:rsidRPr="007A6F8D">
        <w:rPr>
          <w:rFonts w:ascii="Georgia" w:hAnsi="Georgia"/>
          <w:sz w:val="32"/>
        </w:rPr>
        <w:t xml:space="preserve"> la demeure de mes ancêtres. La jeune fille qui devait devenir ma </w:t>
      </w:r>
      <w:r w:rsidR="00804801">
        <w:rPr>
          <w:rFonts w:ascii="Georgia" w:hAnsi="Georgia"/>
          <w:sz w:val="32"/>
        </w:rPr>
        <w:t>fe</w:t>
      </w:r>
      <w:r w:rsidRPr="007A6F8D">
        <w:rPr>
          <w:rFonts w:ascii="Georgia" w:hAnsi="Georgia"/>
          <w:sz w:val="32"/>
        </w:rPr>
        <w:t>mme épousa mon cousin, je n</w:t>
      </w:r>
      <w:r>
        <w:rPr>
          <w:rFonts w:ascii="Georgia" w:hAnsi="Georgia"/>
          <w:sz w:val="32"/>
        </w:rPr>
        <w:t>’</w:t>
      </w:r>
      <w:r w:rsidRPr="007A6F8D">
        <w:rPr>
          <w:rFonts w:ascii="Georgia" w:hAnsi="Georgia"/>
          <w:sz w:val="32"/>
        </w:rPr>
        <w:t>avais cure de terres ou de fils, ma vie entière serait exclusivement consacrée au royaume. C</w:t>
      </w:r>
      <w:r>
        <w:rPr>
          <w:rFonts w:ascii="Georgia" w:hAnsi="Georgia"/>
          <w:sz w:val="32"/>
        </w:rPr>
        <w:t>’</w:t>
      </w:r>
      <w:r w:rsidRPr="007A6F8D">
        <w:rPr>
          <w:rFonts w:ascii="Georgia" w:hAnsi="Georgia"/>
          <w:sz w:val="32"/>
        </w:rPr>
        <w:t xml:space="preserve">est Gerold </w:t>
      </w:r>
      <w:r w:rsidR="00804801">
        <w:rPr>
          <w:rFonts w:ascii="Georgia" w:hAnsi="Georgia"/>
          <w:sz w:val="32"/>
        </w:rPr>
        <w:t>Hi</w:t>
      </w:r>
      <w:r w:rsidRPr="007A6F8D">
        <w:rPr>
          <w:rFonts w:ascii="Georgia" w:hAnsi="Georgia"/>
          <w:sz w:val="32"/>
        </w:rPr>
        <w:t>g</w:t>
      </w:r>
      <w:r w:rsidR="00804801">
        <w:rPr>
          <w:rFonts w:ascii="Georgia" w:hAnsi="Georgia"/>
          <w:sz w:val="32"/>
        </w:rPr>
        <w:t>h</w:t>
      </w:r>
      <w:r w:rsidRPr="007A6F8D">
        <w:rPr>
          <w:rFonts w:ascii="Georgia" w:hAnsi="Georgia"/>
          <w:sz w:val="32"/>
        </w:rPr>
        <w:t>tower en personne qui me fit prononcer mes vœux... de garder le roi de toutes mes forces..., de donner mon sang pour le sien... J</w:t>
      </w:r>
      <w:r>
        <w:rPr>
          <w:rFonts w:ascii="Georgia" w:hAnsi="Georgia"/>
          <w:sz w:val="32"/>
        </w:rPr>
        <w:t>’</w:t>
      </w:r>
      <w:r w:rsidRPr="007A6F8D">
        <w:rPr>
          <w:rFonts w:ascii="Georgia" w:hAnsi="Georgia"/>
          <w:sz w:val="32"/>
        </w:rPr>
        <w:t xml:space="preserve">ai combattu aux côtés du Taureau Blanc et du prince Lewyn de Dorne..., </w:t>
      </w:r>
      <w:r w:rsidR="00804801">
        <w:rPr>
          <w:rFonts w:ascii="Georgia" w:hAnsi="Georgia"/>
          <w:sz w:val="32"/>
        </w:rPr>
        <w:t>au</w:t>
      </w:r>
      <w:r w:rsidRPr="007A6F8D">
        <w:rPr>
          <w:rFonts w:ascii="Georgia" w:hAnsi="Georgia"/>
          <w:sz w:val="32"/>
        </w:rPr>
        <w:t>x côtés de ser Arthur Dayne, l</w:t>
      </w:r>
      <w:r>
        <w:rPr>
          <w:rFonts w:ascii="Georgia" w:hAnsi="Georgia"/>
          <w:sz w:val="32"/>
        </w:rPr>
        <w:t>’</w:t>
      </w:r>
      <w:r w:rsidRPr="007A6F8D">
        <w:rPr>
          <w:rFonts w:ascii="Georgia" w:hAnsi="Georgia"/>
          <w:sz w:val="32"/>
        </w:rPr>
        <w:t xml:space="preserve">Epée du Matin. Avant de servir </w:t>
      </w:r>
      <w:r w:rsidRPr="00804801">
        <w:rPr>
          <w:rFonts w:ascii="Georgia" w:hAnsi="Georgia"/>
          <w:sz w:val="32"/>
        </w:rPr>
        <w:t>vo</w:t>
      </w:r>
      <w:r w:rsidR="00804801" w:rsidRPr="00804801">
        <w:rPr>
          <w:rFonts w:ascii="Georgia" w:hAnsi="Georgia"/>
          <w:sz w:val="32"/>
        </w:rPr>
        <w:t>tr</w:t>
      </w:r>
      <w:r w:rsidRPr="00804801">
        <w:rPr>
          <w:rFonts w:ascii="Georgia" w:hAnsi="Georgia"/>
          <w:sz w:val="32"/>
        </w:rPr>
        <w:t>e</w:t>
      </w:r>
      <w:r w:rsidRPr="007A6F8D">
        <w:rPr>
          <w:rFonts w:ascii="Georgia" w:hAnsi="Georgia"/>
          <w:sz w:val="32"/>
        </w:rPr>
        <w:t xml:space="preserve"> père, j</w:t>
      </w:r>
      <w:r>
        <w:rPr>
          <w:rFonts w:ascii="Georgia" w:hAnsi="Georgia"/>
          <w:sz w:val="32"/>
        </w:rPr>
        <w:t>’</w:t>
      </w:r>
      <w:r w:rsidRPr="007A6F8D">
        <w:rPr>
          <w:rFonts w:ascii="Georgia" w:hAnsi="Georgia"/>
          <w:sz w:val="32"/>
        </w:rPr>
        <w:t>ai été l</w:t>
      </w:r>
      <w:r>
        <w:rPr>
          <w:rFonts w:ascii="Georgia" w:hAnsi="Georgia"/>
          <w:sz w:val="32"/>
        </w:rPr>
        <w:t>’</w:t>
      </w:r>
      <w:r w:rsidRPr="007A6F8D">
        <w:rPr>
          <w:rFonts w:ascii="Georgia" w:hAnsi="Georgia"/>
          <w:sz w:val="32"/>
        </w:rPr>
        <w:t xml:space="preserve">un des boucliers du roi Aerys et, auparavant, de </w:t>
      </w:r>
      <w:r w:rsidR="00804801" w:rsidRPr="00804801">
        <w:rPr>
          <w:rFonts w:ascii="Georgia" w:hAnsi="Georgia"/>
          <w:sz w:val="32"/>
        </w:rPr>
        <w:t>s</w:t>
      </w:r>
      <w:r w:rsidRPr="00804801">
        <w:rPr>
          <w:rFonts w:ascii="Georgia" w:hAnsi="Georgia"/>
          <w:sz w:val="32"/>
        </w:rPr>
        <w:t>on</w:t>
      </w:r>
      <w:r w:rsidRPr="007A6F8D">
        <w:rPr>
          <w:rFonts w:ascii="Georgia" w:hAnsi="Georgia"/>
          <w:sz w:val="32"/>
        </w:rPr>
        <w:t xml:space="preserve"> père, Jaehaerys... Trois rois...</w:t>
      </w:r>
    </w:p>
    <w:p w:rsidR="008E29E5" w:rsidRPr="007A6F8D" w:rsidRDefault="00804801" w:rsidP="008E29E5">
      <w:pPr>
        <w:ind w:firstLine="720"/>
        <w:jc w:val="both"/>
        <w:rPr>
          <w:rFonts w:ascii="Georgia" w:hAnsi="Georgia"/>
          <w:sz w:val="32"/>
        </w:rPr>
      </w:pPr>
      <w:r w:rsidRPr="00804801">
        <w:rPr>
          <w:rFonts w:ascii="Georgia" w:hAnsi="Georgia"/>
          <w:sz w:val="32"/>
        </w:rPr>
        <w:t>—</w:t>
      </w:r>
      <w:r>
        <w:rPr>
          <w:rFonts w:ascii="Georgia" w:hAnsi="Georgia"/>
          <w:sz w:val="32"/>
        </w:rPr>
        <w:t xml:space="preserve"> </w:t>
      </w:r>
      <w:r w:rsidR="008E29E5" w:rsidRPr="007A6F8D">
        <w:rPr>
          <w:rFonts w:ascii="Georgia" w:hAnsi="Georgia"/>
          <w:sz w:val="32"/>
        </w:rPr>
        <w:t xml:space="preserve">Tous morts, précisa </w:t>
      </w:r>
      <w:r w:rsidRPr="007A6F8D">
        <w:rPr>
          <w:rFonts w:ascii="Georgia" w:hAnsi="Georgia"/>
          <w:sz w:val="32"/>
        </w:rPr>
        <w:t>Littlefinger</w:t>
      </w:r>
      <w:r w:rsidR="008E29E5" w:rsidRPr="007A6F8D">
        <w:rPr>
          <w:rFonts w:ascii="Georgia" w:hAnsi="Georgia"/>
          <w:sz w:val="32"/>
        </w:rPr>
        <w:t>.</w:t>
      </w:r>
    </w:p>
    <w:p w:rsidR="008E29E5" w:rsidRPr="007A6F8D" w:rsidRDefault="00804801" w:rsidP="008E29E5">
      <w:pPr>
        <w:ind w:firstLine="720"/>
        <w:jc w:val="both"/>
        <w:rPr>
          <w:rFonts w:ascii="Georgia" w:hAnsi="Georgia"/>
          <w:sz w:val="32"/>
        </w:rPr>
      </w:pPr>
      <w:r w:rsidRPr="00804801">
        <w:rPr>
          <w:rFonts w:ascii="Georgia" w:hAnsi="Georgia"/>
          <w:sz w:val="32"/>
        </w:rPr>
        <w:t>—</w:t>
      </w:r>
      <w:r>
        <w:rPr>
          <w:rFonts w:ascii="Georgia" w:hAnsi="Georgia"/>
          <w:sz w:val="32"/>
        </w:rPr>
        <w:t xml:space="preserve"> </w:t>
      </w:r>
      <w:r w:rsidR="008E29E5" w:rsidRPr="007A6F8D">
        <w:rPr>
          <w:rFonts w:ascii="Georgia" w:hAnsi="Georgia"/>
          <w:sz w:val="32"/>
        </w:rPr>
        <w:t xml:space="preserve">Vous avez fait votre temps, conclut Cersei Lannister. Autour de </w:t>
      </w:r>
      <w:r w:rsidR="00DA25C4">
        <w:rPr>
          <w:rFonts w:ascii="Georgia" w:hAnsi="Georgia"/>
          <w:sz w:val="32"/>
        </w:rPr>
        <w:t>sa</w:t>
      </w:r>
      <w:r w:rsidR="008E29E5" w:rsidRPr="007A6F8D">
        <w:rPr>
          <w:rFonts w:ascii="Georgia" w:hAnsi="Georgia"/>
          <w:sz w:val="32"/>
        </w:rPr>
        <w:t xml:space="preserve"> personne, Joffrey veut des hommes j</w:t>
      </w:r>
      <w:r w:rsidR="00DA25C4">
        <w:rPr>
          <w:rFonts w:ascii="Georgia" w:hAnsi="Georgia"/>
          <w:sz w:val="32"/>
        </w:rPr>
        <w:t>eunes et vigoureux. Le Conseil a</w:t>
      </w:r>
      <w:r w:rsidR="008E29E5" w:rsidRPr="007A6F8D">
        <w:rPr>
          <w:rFonts w:ascii="Georgia" w:hAnsi="Georgia"/>
          <w:sz w:val="32"/>
        </w:rPr>
        <w:t xml:space="preserve"> décidé que ser Jaime Lannister vous succéderait comme Grand Maître des Frères Jurés de la Blanche Epée.</w:t>
      </w:r>
    </w:p>
    <w:p w:rsidR="008E29E5" w:rsidRPr="007A6F8D" w:rsidRDefault="00DA25C4" w:rsidP="008E29E5">
      <w:pPr>
        <w:ind w:firstLine="720"/>
        <w:jc w:val="both"/>
        <w:rPr>
          <w:rFonts w:ascii="Georgia" w:hAnsi="Georgia"/>
          <w:sz w:val="32"/>
        </w:rPr>
      </w:pPr>
      <w:r w:rsidRPr="00DA25C4">
        <w:rPr>
          <w:rFonts w:ascii="Georgia" w:hAnsi="Georgia"/>
          <w:sz w:val="32"/>
        </w:rPr>
        <w:t>—</w:t>
      </w:r>
      <w:r>
        <w:rPr>
          <w:rFonts w:ascii="Georgia" w:hAnsi="Georgia"/>
          <w:sz w:val="32"/>
        </w:rPr>
        <w:t xml:space="preserve"> </w:t>
      </w:r>
      <w:r w:rsidR="008E29E5" w:rsidRPr="007A6F8D">
        <w:rPr>
          <w:rFonts w:ascii="Georgia" w:hAnsi="Georgia"/>
          <w:sz w:val="32"/>
        </w:rPr>
        <w:t>Le Régicide..., déclara ser Barristan d</w:t>
      </w:r>
      <w:r w:rsidR="008E29E5">
        <w:rPr>
          <w:rFonts w:ascii="Georgia" w:hAnsi="Georgia"/>
          <w:sz w:val="32"/>
        </w:rPr>
        <w:t>’</w:t>
      </w:r>
      <w:r w:rsidR="008E29E5" w:rsidRPr="007A6F8D">
        <w:rPr>
          <w:rFonts w:ascii="Georgia" w:hAnsi="Georgia"/>
          <w:sz w:val="32"/>
        </w:rPr>
        <w:t xml:space="preserve">un ton de souverain mépris. </w:t>
      </w:r>
      <w:r>
        <w:rPr>
          <w:rFonts w:ascii="Georgia" w:hAnsi="Georgia"/>
          <w:sz w:val="32"/>
        </w:rPr>
        <w:t>L</w:t>
      </w:r>
      <w:r w:rsidR="008E29E5" w:rsidRPr="007A6F8D">
        <w:rPr>
          <w:rFonts w:ascii="Georgia" w:hAnsi="Georgia"/>
          <w:sz w:val="32"/>
        </w:rPr>
        <w:t>e faux chevalier qui a profané sa lame dans le sang du roi qu</w:t>
      </w:r>
      <w:r w:rsidR="008E29E5">
        <w:rPr>
          <w:rFonts w:ascii="Georgia" w:hAnsi="Georgia"/>
          <w:sz w:val="32"/>
        </w:rPr>
        <w:t>’</w:t>
      </w:r>
      <w:r w:rsidR="008E29E5" w:rsidRPr="007A6F8D">
        <w:rPr>
          <w:rFonts w:ascii="Georgia" w:hAnsi="Georgia"/>
          <w:sz w:val="32"/>
        </w:rPr>
        <w:t>il avait juré de défendre.</w:t>
      </w:r>
    </w:p>
    <w:p w:rsidR="008E29E5" w:rsidRPr="007A6F8D" w:rsidRDefault="00DA25C4" w:rsidP="008E29E5">
      <w:pPr>
        <w:ind w:firstLine="720"/>
        <w:jc w:val="both"/>
        <w:rPr>
          <w:rFonts w:ascii="Georgia" w:hAnsi="Georgia"/>
          <w:sz w:val="32"/>
        </w:rPr>
      </w:pPr>
      <w:r w:rsidRPr="00DA25C4">
        <w:rPr>
          <w:rFonts w:ascii="Georgia" w:hAnsi="Georgia"/>
          <w:sz w:val="32"/>
        </w:rPr>
        <w:t>—</w:t>
      </w:r>
      <w:r>
        <w:rPr>
          <w:rFonts w:ascii="Georgia" w:hAnsi="Georgia"/>
          <w:sz w:val="32"/>
        </w:rPr>
        <w:t xml:space="preserve"> </w:t>
      </w:r>
      <w:r w:rsidR="008E29E5" w:rsidRPr="007A6F8D">
        <w:rPr>
          <w:rFonts w:ascii="Georgia" w:hAnsi="Georgia"/>
          <w:sz w:val="32"/>
        </w:rPr>
        <w:t>Veuillez mesurer vos propos, ser, menaça la reine. C</w:t>
      </w:r>
      <w:r w:rsidR="008E29E5">
        <w:rPr>
          <w:rFonts w:ascii="Georgia" w:hAnsi="Georgia"/>
          <w:sz w:val="32"/>
        </w:rPr>
        <w:t>’</w:t>
      </w:r>
      <w:r w:rsidR="008E29E5" w:rsidRPr="007A6F8D">
        <w:rPr>
          <w:rFonts w:ascii="Georgia" w:hAnsi="Georgia"/>
          <w:sz w:val="32"/>
        </w:rPr>
        <w:t xml:space="preserve">est de notre frère bien-aimé que vous parlez, du sang même de votre </w:t>
      </w:r>
      <w:r w:rsidR="008E29E5" w:rsidRPr="00DA25C4">
        <w:rPr>
          <w:rFonts w:ascii="Georgia" w:hAnsi="Georgia"/>
          <w:sz w:val="32"/>
        </w:rPr>
        <w:t>roi. »</w:t>
      </w:r>
    </w:p>
    <w:p w:rsidR="008E29E5" w:rsidRPr="007A6F8D" w:rsidRDefault="008E29E5" w:rsidP="008E29E5">
      <w:pPr>
        <w:ind w:firstLine="720"/>
        <w:jc w:val="both"/>
        <w:rPr>
          <w:rFonts w:ascii="Georgia" w:hAnsi="Georgia"/>
          <w:sz w:val="32"/>
        </w:rPr>
      </w:pPr>
      <w:r w:rsidRPr="007A6F8D">
        <w:rPr>
          <w:rFonts w:ascii="Georgia" w:hAnsi="Georgia"/>
          <w:sz w:val="32"/>
        </w:rPr>
        <w:t>D</w:t>
      </w:r>
      <w:r>
        <w:rPr>
          <w:rFonts w:ascii="Georgia" w:hAnsi="Georgia"/>
          <w:sz w:val="32"/>
        </w:rPr>
        <w:t>’</w:t>
      </w:r>
      <w:r w:rsidRPr="007A6F8D">
        <w:rPr>
          <w:rFonts w:ascii="Georgia" w:hAnsi="Georgia"/>
          <w:sz w:val="32"/>
        </w:rPr>
        <w:t>un ton plus doux que les précédents, lord Varys prit la parole à son tour : « Nous ne sommes pas des ingrats, ser. Avec sa générosité coutumière, lord Tywin Lannister consent à vous accorder un vaste et beau domaine au nord de Port-Lannis, en bordure de mer, de l</w:t>
      </w:r>
      <w:r>
        <w:rPr>
          <w:rFonts w:ascii="Georgia" w:hAnsi="Georgia"/>
          <w:sz w:val="32"/>
        </w:rPr>
        <w:t>’</w:t>
      </w:r>
      <w:r w:rsidRPr="007A6F8D">
        <w:rPr>
          <w:rFonts w:ascii="Georgia" w:hAnsi="Georgia"/>
          <w:sz w:val="32"/>
        </w:rPr>
        <w:t>o</w:t>
      </w:r>
      <w:r w:rsidR="00DA25C4">
        <w:rPr>
          <w:rFonts w:ascii="Georgia" w:hAnsi="Georgia"/>
          <w:sz w:val="32"/>
        </w:rPr>
        <w:t>r</w:t>
      </w:r>
      <w:r w:rsidRPr="007A6F8D">
        <w:rPr>
          <w:rFonts w:ascii="Georgia" w:hAnsi="Georgia"/>
          <w:sz w:val="32"/>
        </w:rPr>
        <w:t xml:space="preserve"> et des gens à suffisance pour vous bâtir une puissante résidence, et des serviteurs pour veiller à combler vos moindres désirs. »</w:t>
      </w:r>
    </w:p>
    <w:p w:rsidR="00DA25C4" w:rsidRDefault="008E29E5" w:rsidP="008E29E5">
      <w:pPr>
        <w:ind w:firstLine="720"/>
        <w:jc w:val="both"/>
        <w:rPr>
          <w:rFonts w:ascii="Georgia" w:hAnsi="Georgia"/>
          <w:sz w:val="32"/>
        </w:rPr>
      </w:pPr>
      <w:r w:rsidRPr="007A6F8D">
        <w:rPr>
          <w:rFonts w:ascii="Georgia" w:hAnsi="Georgia"/>
          <w:sz w:val="32"/>
        </w:rPr>
        <w:t xml:space="preserve">Les yeux de ser Barristan flambèrent durement. « Une pièce où crever, des larbins pour me flanquer au trou, grand merci, </w:t>
      </w:r>
      <w:r w:rsidR="00DA25C4" w:rsidRPr="007A6F8D">
        <w:rPr>
          <w:rFonts w:ascii="Georgia" w:hAnsi="Georgia"/>
          <w:sz w:val="32"/>
        </w:rPr>
        <w:t>messires</w:t>
      </w:r>
      <w:r w:rsidRPr="007A6F8D">
        <w:rPr>
          <w:rFonts w:ascii="Georgia" w:hAnsi="Georgia"/>
          <w:sz w:val="32"/>
        </w:rPr>
        <w:t>..., je crache sur votre pitié ! » Levant les mains, il défit les agrafes de son manteau, et le lourd vêtement blanc glissa de ses épaules et s</w:t>
      </w:r>
      <w:r>
        <w:rPr>
          <w:rFonts w:ascii="Georgia" w:hAnsi="Georgia"/>
          <w:sz w:val="32"/>
        </w:rPr>
        <w:t>’</w:t>
      </w:r>
      <w:r w:rsidRPr="007A6F8D">
        <w:rPr>
          <w:rFonts w:ascii="Georgia" w:hAnsi="Georgia"/>
          <w:sz w:val="32"/>
        </w:rPr>
        <w:t>affaissa pli sur pli au sol. L</w:t>
      </w:r>
      <w:r>
        <w:rPr>
          <w:rFonts w:ascii="Georgia" w:hAnsi="Georgia"/>
          <w:sz w:val="32"/>
        </w:rPr>
        <w:t>’</w:t>
      </w:r>
      <w:r w:rsidRPr="007A6F8D">
        <w:rPr>
          <w:rFonts w:ascii="Georgia" w:hAnsi="Georgia"/>
          <w:sz w:val="32"/>
        </w:rPr>
        <w:t>y suivit, avec un</w:t>
      </w:r>
      <w:r w:rsidRPr="007A6F8D">
        <w:rPr>
          <w:rFonts w:ascii="Georgia" w:hAnsi="Georgia"/>
          <w:i/>
          <w:sz w:val="32"/>
        </w:rPr>
        <w:t xml:space="preserve"> boum,</w:t>
      </w:r>
      <w:r w:rsidRPr="007A6F8D">
        <w:rPr>
          <w:rFonts w:ascii="Georgia" w:hAnsi="Georgia"/>
          <w:sz w:val="32"/>
        </w:rPr>
        <w:t xml:space="preserve"> son heaume. « Je suis chevalier », les avisa-t-il. Il ouvrit les clapets d</w:t>
      </w:r>
      <w:r>
        <w:rPr>
          <w:rFonts w:ascii="Georgia" w:hAnsi="Georgia"/>
          <w:sz w:val="32"/>
        </w:rPr>
        <w:t>’</w:t>
      </w:r>
      <w:r w:rsidRPr="007A6F8D">
        <w:rPr>
          <w:rFonts w:ascii="Georgia" w:hAnsi="Georgia"/>
          <w:sz w:val="32"/>
        </w:rPr>
        <w:t xml:space="preserve">argent de son </w:t>
      </w:r>
      <w:r w:rsidR="00DA25C4" w:rsidRPr="007A6F8D">
        <w:rPr>
          <w:rFonts w:ascii="Georgia" w:hAnsi="Georgia"/>
          <w:sz w:val="32"/>
        </w:rPr>
        <w:t>corselet</w:t>
      </w:r>
      <w:r w:rsidRPr="007A6F8D">
        <w:rPr>
          <w:rFonts w:ascii="Georgia" w:hAnsi="Georgia"/>
          <w:sz w:val="32"/>
        </w:rPr>
        <w:t xml:space="preserve">, le laissa choir de </w:t>
      </w:r>
      <w:r w:rsidR="00DA25C4">
        <w:rPr>
          <w:rFonts w:ascii="Georgia" w:hAnsi="Georgia"/>
          <w:sz w:val="32"/>
        </w:rPr>
        <w:t>même. « Je mourrai chevalier.</w:t>
      </w:r>
    </w:p>
    <w:p w:rsidR="00DA25C4" w:rsidRDefault="00DA25C4" w:rsidP="008E29E5">
      <w:pPr>
        <w:ind w:firstLine="720"/>
        <w:jc w:val="both"/>
        <w:rPr>
          <w:rFonts w:ascii="Georgia" w:hAnsi="Georgia"/>
          <w:sz w:val="32"/>
        </w:rPr>
      </w:pPr>
      <w:r w:rsidRPr="00DA25C4">
        <w:rPr>
          <w:rFonts w:ascii="Georgia" w:hAnsi="Georgia"/>
          <w:sz w:val="32"/>
        </w:rPr>
        <w:t>—</w:t>
      </w:r>
      <w:r>
        <w:rPr>
          <w:rFonts w:ascii="Georgia" w:hAnsi="Georgia"/>
          <w:sz w:val="32"/>
        </w:rPr>
        <w:t xml:space="preserve"> </w:t>
      </w:r>
      <w:r w:rsidR="008E29E5" w:rsidRPr="007A6F8D">
        <w:rPr>
          <w:rFonts w:ascii="Georgia" w:hAnsi="Georgia"/>
          <w:sz w:val="32"/>
        </w:rPr>
        <w:t>Chevalier à poil, m</w:t>
      </w:r>
      <w:r w:rsidR="008E29E5">
        <w:rPr>
          <w:rFonts w:ascii="Georgia" w:hAnsi="Georgia"/>
          <w:sz w:val="32"/>
        </w:rPr>
        <w:t>’</w:t>
      </w:r>
      <w:r w:rsidR="008E29E5" w:rsidRPr="007A6F8D">
        <w:rPr>
          <w:rFonts w:ascii="Georgia" w:hAnsi="Georgia"/>
          <w:sz w:val="32"/>
        </w:rPr>
        <w:t xml:space="preserve">est </w:t>
      </w:r>
      <w:r>
        <w:rPr>
          <w:rFonts w:ascii="Georgia" w:hAnsi="Georgia"/>
          <w:sz w:val="32"/>
        </w:rPr>
        <w:t>avis... », railla Littlefinger.</w:t>
      </w:r>
    </w:p>
    <w:p w:rsidR="008E29E5" w:rsidRPr="007A6F8D" w:rsidRDefault="008E29E5" w:rsidP="008E29E5">
      <w:pPr>
        <w:ind w:firstLine="720"/>
        <w:jc w:val="both"/>
        <w:rPr>
          <w:rFonts w:ascii="Georgia" w:hAnsi="Georgia"/>
          <w:sz w:val="32"/>
        </w:rPr>
      </w:pPr>
      <w:r w:rsidRPr="007A6F8D">
        <w:rPr>
          <w:rFonts w:ascii="Georgia" w:hAnsi="Georgia"/>
          <w:sz w:val="32"/>
        </w:rPr>
        <w:lastRenderedPageBreak/>
        <w:t>Tous éclatèrent de rire, Joffrey sur son trône comme les seigneurs, debout, de l</w:t>
      </w:r>
      <w:r>
        <w:rPr>
          <w:rFonts w:ascii="Georgia" w:hAnsi="Georgia"/>
          <w:sz w:val="32"/>
        </w:rPr>
        <w:t>’</w:t>
      </w:r>
      <w:r w:rsidRPr="007A6F8D">
        <w:rPr>
          <w:rFonts w:ascii="Georgia" w:hAnsi="Georgia"/>
          <w:sz w:val="32"/>
        </w:rPr>
        <w:t xml:space="preserve">assistance, Janos Slynt comme Cersei et Sandor </w:t>
      </w:r>
      <w:r w:rsidR="00DA25C4" w:rsidRPr="007A6F8D">
        <w:rPr>
          <w:rFonts w:ascii="Georgia" w:hAnsi="Georgia"/>
          <w:sz w:val="32"/>
        </w:rPr>
        <w:t>Clegane</w:t>
      </w:r>
      <w:r w:rsidRPr="007A6F8D">
        <w:rPr>
          <w:rFonts w:ascii="Georgia" w:hAnsi="Georgia"/>
          <w:sz w:val="32"/>
        </w:rPr>
        <w:t>, tous, même les autres membres de la Garde, ses cinq frères encore l</w:t>
      </w:r>
      <w:r>
        <w:rPr>
          <w:rFonts w:ascii="Georgia" w:hAnsi="Georgia"/>
          <w:sz w:val="32"/>
        </w:rPr>
        <w:t>’</w:t>
      </w:r>
      <w:r w:rsidRPr="007A6F8D">
        <w:rPr>
          <w:rFonts w:ascii="Georgia" w:hAnsi="Georgia"/>
          <w:sz w:val="32"/>
        </w:rPr>
        <w:t>instant d</w:t>
      </w:r>
      <w:r>
        <w:rPr>
          <w:rFonts w:ascii="Georgia" w:hAnsi="Georgia"/>
          <w:sz w:val="32"/>
        </w:rPr>
        <w:t>’</w:t>
      </w:r>
      <w:r w:rsidRPr="007A6F8D">
        <w:rPr>
          <w:rFonts w:ascii="Georgia" w:hAnsi="Georgia"/>
          <w:sz w:val="32"/>
        </w:rPr>
        <w:t>avant.</w:t>
      </w:r>
      <w:r w:rsidRPr="007A6F8D">
        <w:rPr>
          <w:rFonts w:ascii="Georgia" w:hAnsi="Georgia"/>
          <w:i/>
          <w:sz w:val="32"/>
        </w:rPr>
        <w:t xml:space="preserve"> Sûrement ce qui doit le blesser le plus,</w:t>
      </w:r>
      <w:r w:rsidRPr="007A6F8D">
        <w:rPr>
          <w:rFonts w:ascii="Georgia" w:hAnsi="Georgia"/>
          <w:sz w:val="32"/>
        </w:rPr>
        <w:t xml:space="preserve"> songea Sansa. Son cœur à elle bondissait vers le noble vieillard qui se tenait là, pourpre d</w:t>
      </w:r>
      <w:r>
        <w:rPr>
          <w:rFonts w:ascii="Georgia" w:hAnsi="Georgia"/>
          <w:sz w:val="32"/>
        </w:rPr>
        <w:t>’</w:t>
      </w:r>
      <w:r w:rsidRPr="007A6F8D">
        <w:rPr>
          <w:rFonts w:ascii="Georgia" w:hAnsi="Georgia"/>
          <w:sz w:val="32"/>
        </w:rPr>
        <w:t xml:space="preserve">humiliation, trop colère pour répliquer. Qui, </w:t>
      </w:r>
      <w:r w:rsidR="00DA25C4" w:rsidRPr="007A6F8D">
        <w:rPr>
          <w:rFonts w:ascii="Georgia" w:hAnsi="Georgia"/>
          <w:sz w:val="32"/>
        </w:rPr>
        <w:t>finalement</w:t>
      </w:r>
      <w:r w:rsidRPr="007A6F8D">
        <w:rPr>
          <w:rFonts w:ascii="Georgia" w:hAnsi="Georgia"/>
          <w:sz w:val="32"/>
        </w:rPr>
        <w:t>, dégaina.</w:t>
      </w:r>
    </w:p>
    <w:p w:rsidR="008E29E5" w:rsidRPr="007A6F8D" w:rsidRDefault="008E29E5" w:rsidP="008E29E5">
      <w:pPr>
        <w:ind w:firstLine="720"/>
        <w:jc w:val="both"/>
        <w:rPr>
          <w:rFonts w:ascii="Georgia" w:hAnsi="Georgia"/>
          <w:sz w:val="32"/>
        </w:rPr>
      </w:pPr>
      <w:r w:rsidRPr="007A6F8D">
        <w:rPr>
          <w:rFonts w:ascii="Georgia" w:hAnsi="Georgia"/>
          <w:sz w:val="32"/>
        </w:rPr>
        <w:t>Dans le coin de Sansa, quelqu</w:t>
      </w:r>
      <w:r>
        <w:rPr>
          <w:rFonts w:ascii="Georgia" w:hAnsi="Georgia"/>
          <w:sz w:val="32"/>
        </w:rPr>
        <w:t>’</w:t>
      </w:r>
      <w:r w:rsidRPr="007A6F8D">
        <w:rPr>
          <w:rFonts w:ascii="Georgia" w:hAnsi="Georgia"/>
          <w:sz w:val="32"/>
        </w:rPr>
        <w:t>un avala sa glotte. Ser Boros et ser Meryn s</w:t>
      </w:r>
      <w:r>
        <w:rPr>
          <w:rFonts w:ascii="Georgia" w:hAnsi="Georgia"/>
          <w:sz w:val="32"/>
        </w:rPr>
        <w:t>’</w:t>
      </w:r>
      <w:r w:rsidRPr="007A6F8D">
        <w:rPr>
          <w:rFonts w:ascii="Georgia" w:hAnsi="Georgia"/>
          <w:sz w:val="32"/>
        </w:rPr>
        <w:t>avançaient, menaçants, ser Barristan les cloua d</w:t>
      </w:r>
      <w:r>
        <w:rPr>
          <w:rFonts w:ascii="Georgia" w:hAnsi="Georgia"/>
          <w:sz w:val="32"/>
        </w:rPr>
        <w:t>’</w:t>
      </w:r>
      <w:r w:rsidRPr="007A6F8D">
        <w:rPr>
          <w:rFonts w:ascii="Georgia" w:hAnsi="Georgia"/>
          <w:sz w:val="32"/>
        </w:rPr>
        <w:t>un regard hautain. « N</w:t>
      </w:r>
      <w:r>
        <w:rPr>
          <w:rFonts w:ascii="Georgia" w:hAnsi="Georgia"/>
          <w:sz w:val="32"/>
        </w:rPr>
        <w:t>’</w:t>
      </w:r>
      <w:r w:rsidRPr="007A6F8D">
        <w:rPr>
          <w:rFonts w:ascii="Georgia" w:hAnsi="Georgia"/>
          <w:sz w:val="32"/>
        </w:rPr>
        <w:t>ayez pas peur, messers, votre roi s</w:t>
      </w:r>
      <w:r>
        <w:rPr>
          <w:rFonts w:ascii="Georgia" w:hAnsi="Georgia"/>
          <w:sz w:val="32"/>
        </w:rPr>
        <w:t>’</w:t>
      </w:r>
      <w:r w:rsidRPr="007A6F8D">
        <w:rPr>
          <w:rFonts w:ascii="Georgia" w:hAnsi="Georgia"/>
          <w:sz w:val="32"/>
        </w:rPr>
        <w:t>en tirera indemne..., et pas grâce à vous. Je serais encore capable, et sans peine, comme dans du beurre, de vous massacrer, tous les cinq. Allez, allez vous aplatir sous le Régicide, aucun de vous n</w:t>
      </w:r>
      <w:r>
        <w:rPr>
          <w:rFonts w:ascii="Georgia" w:hAnsi="Georgia"/>
          <w:sz w:val="32"/>
        </w:rPr>
        <w:t>’</w:t>
      </w:r>
      <w:r w:rsidRPr="007A6F8D">
        <w:rPr>
          <w:rFonts w:ascii="Georgia" w:hAnsi="Georgia"/>
          <w:sz w:val="32"/>
        </w:rPr>
        <w:t>est digne de porter le blanc. » Il jeta son épée au pied du Trône de Fer. « Tiens, mon gars. Fais-la fondre et joins-la aux autres, si ça te chante. Tu en auras plus de jouissance que des cinq autres dans ces mains-là. Il se pourrait un jour que lord Stannis l</w:t>
      </w:r>
      <w:r>
        <w:rPr>
          <w:rFonts w:ascii="Georgia" w:hAnsi="Georgia"/>
          <w:sz w:val="32"/>
        </w:rPr>
        <w:t>’</w:t>
      </w:r>
      <w:r w:rsidRPr="007A6F8D">
        <w:rPr>
          <w:rFonts w:ascii="Georgia" w:hAnsi="Georgia"/>
          <w:sz w:val="32"/>
        </w:rPr>
        <w:t>honore de son séant. »</w:t>
      </w:r>
    </w:p>
    <w:p w:rsidR="008E29E5" w:rsidRPr="007A6F8D" w:rsidRDefault="008E29E5" w:rsidP="008E29E5">
      <w:pPr>
        <w:ind w:firstLine="720"/>
        <w:jc w:val="both"/>
        <w:rPr>
          <w:rFonts w:ascii="Georgia" w:hAnsi="Georgia"/>
          <w:sz w:val="32"/>
        </w:rPr>
      </w:pPr>
      <w:r w:rsidRPr="007A6F8D">
        <w:rPr>
          <w:rFonts w:ascii="Georgia" w:hAnsi="Georgia"/>
          <w:sz w:val="32"/>
        </w:rPr>
        <w:t>D</w:t>
      </w:r>
      <w:r>
        <w:rPr>
          <w:rFonts w:ascii="Georgia" w:hAnsi="Georgia"/>
          <w:sz w:val="32"/>
        </w:rPr>
        <w:t>’</w:t>
      </w:r>
      <w:r w:rsidRPr="007A6F8D">
        <w:rPr>
          <w:rFonts w:ascii="Georgia" w:hAnsi="Georgia"/>
          <w:sz w:val="32"/>
        </w:rPr>
        <w:t>un pas pesant qui sonnait sur les dalles et que répercutait la nudité des murs, il entreprit de gagner la sortie, là-bas, loin, loin. Seigneurs et dames s</w:t>
      </w:r>
      <w:r>
        <w:rPr>
          <w:rFonts w:ascii="Georgia" w:hAnsi="Georgia"/>
          <w:sz w:val="32"/>
        </w:rPr>
        <w:t>’</w:t>
      </w:r>
      <w:r w:rsidRPr="007A6F8D">
        <w:rPr>
          <w:rFonts w:ascii="Georgia" w:hAnsi="Georgia"/>
          <w:sz w:val="32"/>
        </w:rPr>
        <w:t>écartèrent sur son passage, dans, un silence qui ne cessa qu</w:t>
      </w:r>
      <w:r>
        <w:rPr>
          <w:rFonts w:ascii="Georgia" w:hAnsi="Georgia"/>
          <w:sz w:val="32"/>
        </w:rPr>
        <w:t>’</w:t>
      </w:r>
      <w:r w:rsidRPr="007A6F8D">
        <w:rPr>
          <w:rFonts w:ascii="Georgia" w:hAnsi="Georgia"/>
          <w:sz w:val="32"/>
        </w:rPr>
        <w:t xml:space="preserve">après que les pages eurent refermé sur lui les grands </w:t>
      </w:r>
      <w:r w:rsidR="00DA25C4" w:rsidRPr="007A6F8D">
        <w:rPr>
          <w:rFonts w:ascii="Georgia" w:hAnsi="Georgia"/>
          <w:sz w:val="32"/>
        </w:rPr>
        <w:t>vantaux</w:t>
      </w:r>
      <w:r w:rsidRPr="007A6F8D">
        <w:rPr>
          <w:rFonts w:ascii="Georgia" w:hAnsi="Georgia"/>
          <w:sz w:val="32"/>
        </w:rPr>
        <w:t xml:space="preserve"> de chêne bardé de bronze. Alors seulement, Sansa perçut à </w:t>
      </w:r>
      <w:r w:rsidR="00DA25C4" w:rsidRPr="007A6F8D">
        <w:rPr>
          <w:rFonts w:ascii="Georgia" w:hAnsi="Georgia"/>
          <w:sz w:val="32"/>
        </w:rPr>
        <w:t>nouveau</w:t>
      </w:r>
      <w:r w:rsidRPr="007A6F8D">
        <w:rPr>
          <w:rFonts w:ascii="Georgia" w:hAnsi="Georgia"/>
          <w:sz w:val="32"/>
        </w:rPr>
        <w:t xml:space="preserve"> quelques vagues bruits : des chuchotements, des remous gênés, le froissement de quelque papier du côté du Conseil. « Il m</w:t>
      </w:r>
      <w:r>
        <w:rPr>
          <w:rFonts w:ascii="Georgia" w:hAnsi="Georgia"/>
          <w:sz w:val="32"/>
        </w:rPr>
        <w:t>’</w:t>
      </w:r>
      <w:r w:rsidRPr="007A6F8D">
        <w:rPr>
          <w:rFonts w:ascii="Georgia" w:hAnsi="Georgia"/>
          <w:sz w:val="32"/>
        </w:rPr>
        <w:t xml:space="preserve">a appelé </w:t>
      </w:r>
      <w:r w:rsidRPr="007A6F8D">
        <w:rPr>
          <w:rFonts w:ascii="Georgia" w:hAnsi="Georgia"/>
          <w:i/>
          <w:sz w:val="32"/>
        </w:rPr>
        <w:t>mon gars...,</w:t>
      </w:r>
      <w:r w:rsidRPr="007A6F8D">
        <w:rPr>
          <w:rFonts w:ascii="Georgia" w:hAnsi="Georgia"/>
          <w:sz w:val="32"/>
        </w:rPr>
        <w:t xml:space="preserve"> pleurnicha Joffrey d</w:t>
      </w:r>
      <w:r>
        <w:rPr>
          <w:rFonts w:ascii="Georgia" w:hAnsi="Georgia"/>
          <w:sz w:val="32"/>
        </w:rPr>
        <w:t>’</w:t>
      </w:r>
      <w:r w:rsidRPr="007A6F8D">
        <w:rPr>
          <w:rFonts w:ascii="Georgia" w:hAnsi="Georgia"/>
          <w:sz w:val="32"/>
        </w:rPr>
        <w:t>une voix de bambin. Il a aussi parlé d</w:t>
      </w:r>
      <w:r>
        <w:rPr>
          <w:rFonts w:ascii="Georgia" w:hAnsi="Georgia"/>
          <w:sz w:val="32"/>
        </w:rPr>
        <w:t>’</w:t>
      </w:r>
      <w:r w:rsidRPr="007A6F8D">
        <w:rPr>
          <w:rFonts w:ascii="Georgia" w:hAnsi="Georgia"/>
          <w:sz w:val="32"/>
        </w:rPr>
        <w:t>Oncle Stannis...</w:t>
      </w:r>
    </w:p>
    <w:p w:rsidR="008E29E5" w:rsidRPr="007A6F8D" w:rsidRDefault="00DA25C4" w:rsidP="008E29E5">
      <w:pPr>
        <w:ind w:firstLine="720"/>
        <w:jc w:val="both"/>
        <w:rPr>
          <w:rFonts w:ascii="Georgia" w:hAnsi="Georgia"/>
          <w:sz w:val="32"/>
        </w:rPr>
      </w:pPr>
      <w:r w:rsidRPr="00DA25C4">
        <w:rPr>
          <w:rFonts w:ascii="Georgia" w:hAnsi="Georgia"/>
          <w:sz w:val="32"/>
        </w:rPr>
        <w:t>—</w:t>
      </w:r>
      <w:r>
        <w:rPr>
          <w:rFonts w:ascii="Georgia" w:hAnsi="Georgia"/>
          <w:sz w:val="32"/>
        </w:rPr>
        <w:t xml:space="preserve"> Propos en l’</w:t>
      </w:r>
      <w:r w:rsidR="008E29E5" w:rsidRPr="007A6F8D">
        <w:rPr>
          <w:rFonts w:ascii="Georgia" w:hAnsi="Georgia"/>
          <w:sz w:val="32"/>
        </w:rPr>
        <w:t>air, minimisa Varys. Insignifiants...</w:t>
      </w:r>
    </w:p>
    <w:p w:rsidR="008E29E5" w:rsidRPr="007A6F8D" w:rsidRDefault="00DA25C4" w:rsidP="008E29E5">
      <w:pPr>
        <w:ind w:firstLine="720"/>
        <w:jc w:val="both"/>
        <w:rPr>
          <w:rFonts w:ascii="Georgia" w:hAnsi="Georgia"/>
          <w:sz w:val="32"/>
        </w:rPr>
      </w:pPr>
      <w:r w:rsidRPr="00DA25C4">
        <w:rPr>
          <w:rFonts w:ascii="Georgia" w:hAnsi="Georgia"/>
          <w:sz w:val="32"/>
        </w:rPr>
        <w:t>—</w:t>
      </w:r>
      <w:r>
        <w:rPr>
          <w:rFonts w:ascii="Georgia" w:hAnsi="Georgia"/>
          <w:sz w:val="32"/>
        </w:rPr>
        <w:t xml:space="preserve"> </w:t>
      </w:r>
      <w:r w:rsidR="008E29E5" w:rsidRPr="007A6F8D">
        <w:rPr>
          <w:rFonts w:ascii="Georgia" w:hAnsi="Georgia"/>
          <w:sz w:val="32"/>
        </w:rPr>
        <w:t>Mais s</w:t>
      </w:r>
      <w:r w:rsidR="008E29E5">
        <w:rPr>
          <w:rFonts w:ascii="Georgia" w:hAnsi="Georgia"/>
          <w:sz w:val="32"/>
        </w:rPr>
        <w:t>’</w:t>
      </w:r>
      <w:r w:rsidR="008E29E5" w:rsidRPr="007A6F8D">
        <w:rPr>
          <w:rFonts w:ascii="Georgia" w:hAnsi="Georgia"/>
          <w:sz w:val="32"/>
        </w:rPr>
        <w:t xml:space="preserve">il était du complot ? complice de mes oncles ? je veux </w:t>
      </w:r>
      <w:r>
        <w:rPr>
          <w:rFonts w:ascii="Georgia" w:hAnsi="Georgia"/>
          <w:sz w:val="32"/>
        </w:rPr>
        <w:t>q</w:t>
      </w:r>
      <w:r w:rsidR="008E29E5" w:rsidRPr="007A6F8D">
        <w:rPr>
          <w:rFonts w:ascii="Georgia" w:hAnsi="Georgia" w:cs="Georgia"/>
          <w:sz w:val="32"/>
        </w:rPr>
        <w:t>u</w:t>
      </w:r>
      <w:r w:rsidR="008E29E5">
        <w:rPr>
          <w:rFonts w:ascii="Georgia" w:hAnsi="Georgia" w:cs="Georgia"/>
          <w:sz w:val="32"/>
        </w:rPr>
        <w:t>’</w:t>
      </w:r>
      <w:r w:rsidR="008E29E5" w:rsidRPr="007A6F8D">
        <w:rPr>
          <w:rFonts w:ascii="Georgia" w:hAnsi="Georgia" w:cs="Georgia"/>
          <w:sz w:val="32"/>
        </w:rPr>
        <w:t>on l</w:t>
      </w:r>
      <w:r w:rsidR="008E29E5">
        <w:rPr>
          <w:rFonts w:ascii="Georgia" w:hAnsi="Georgia" w:cs="Georgia"/>
          <w:sz w:val="32"/>
        </w:rPr>
        <w:t>’</w:t>
      </w:r>
      <w:r w:rsidR="008E29E5" w:rsidRPr="007A6F8D">
        <w:rPr>
          <w:rFonts w:ascii="Georgia" w:hAnsi="Georgia" w:cs="Georgia"/>
          <w:sz w:val="32"/>
        </w:rPr>
        <w:t>arrête ! qu</w:t>
      </w:r>
      <w:r w:rsidR="008E29E5">
        <w:rPr>
          <w:rFonts w:ascii="Georgia" w:hAnsi="Georgia" w:cs="Georgia"/>
          <w:sz w:val="32"/>
        </w:rPr>
        <w:t>’</w:t>
      </w:r>
      <w:r w:rsidR="008E29E5" w:rsidRPr="007A6F8D">
        <w:rPr>
          <w:rFonts w:ascii="Georgia" w:hAnsi="Georgia" w:cs="Georgia"/>
          <w:sz w:val="32"/>
        </w:rPr>
        <w:t xml:space="preserve">on le mette à la question ! » Personne ne </w:t>
      </w:r>
      <w:r w:rsidRPr="007A6F8D">
        <w:rPr>
          <w:rFonts w:ascii="Georgia" w:hAnsi="Georgia" w:cs="Georgia"/>
          <w:sz w:val="32"/>
        </w:rPr>
        <w:t>boug</w:t>
      </w:r>
      <w:r>
        <w:rPr>
          <w:rFonts w:ascii="Georgia" w:hAnsi="Georgia" w:cs="Georgia"/>
          <w:sz w:val="32"/>
        </w:rPr>
        <w:t>eant</w:t>
      </w:r>
      <w:r w:rsidR="008E29E5" w:rsidRPr="007A6F8D">
        <w:rPr>
          <w:rFonts w:ascii="Georgia" w:hAnsi="Georgia"/>
          <w:sz w:val="32"/>
        </w:rPr>
        <w:t>, il haussa le ton : « J</w:t>
      </w:r>
      <w:r w:rsidR="008E29E5">
        <w:rPr>
          <w:rFonts w:ascii="Georgia" w:hAnsi="Georgia"/>
          <w:sz w:val="32"/>
        </w:rPr>
        <w:t>’</w:t>
      </w:r>
      <w:r w:rsidR="008E29E5" w:rsidRPr="007A6F8D">
        <w:rPr>
          <w:rFonts w:ascii="Georgia" w:hAnsi="Georgia"/>
          <w:sz w:val="32"/>
        </w:rPr>
        <w:t>ai dit : "</w:t>
      </w:r>
      <w:r w:rsidR="008E29E5" w:rsidRPr="007A6F8D">
        <w:rPr>
          <w:rFonts w:ascii="Georgia" w:hAnsi="Georgia"/>
          <w:i/>
          <w:sz w:val="32"/>
        </w:rPr>
        <w:t>Je veux qu</w:t>
      </w:r>
      <w:r w:rsidR="008E29E5">
        <w:rPr>
          <w:rFonts w:ascii="Georgia" w:hAnsi="Georgia"/>
          <w:i/>
          <w:sz w:val="32"/>
        </w:rPr>
        <w:t>’</w:t>
      </w:r>
      <w:r w:rsidR="008E29E5" w:rsidRPr="007A6F8D">
        <w:rPr>
          <w:rFonts w:ascii="Georgia" w:hAnsi="Georgia"/>
          <w:i/>
          <w:sz w:val="32"/>
        </w:rPr>
        <w:t>on l</w:t>
      </w:r>
      <w:r w:rsidR="008E29E5">
        <w:rPr>
          <w:rFonts w:ascii="Georgia" w:hAnsi="Georgia"/>
          <w:i/>
          <w:sz w:val="32"/>
        </w:rPr>
        <w:t>’</w:t>
      </w:r>
      <w:r>
        <w:rPr>
          <w:rFonts w:ascii="Georgia" w:hAnsi="Georgia"/>
          <w:i/>
          <w:sz w:val="32"/>
        </w:rPr>
        <w:t>arrête !</w:t>
      </w:r>
      <w:r w:rsidRPr="00DA25C4">
        <w:rPr>
          <w:rFonts w:ascii="Georgia" w:hAnsi="Georgia"/>
          <w:sz w:val="32"/>
        </w:rPr>
        <w:t xml:space="preserve"> </w:t>
      </w:r>
      <w:r w:rsidRPr="007A6F8D">
        <w:rPr>
          <w:rFonts w:ascii="Georgia" w:hAnsi="Georgia"/>
          <w:sz w:val="32"/>
        </w:rPr>
        <w:t>"</w:t>
      </w:r>
      <w:r w:rsidR="008E29E5" w:rsidRPr="007A6F8D">
        <w:rPr>
          <w:rFonts w:ascii="Georgia" w:hAnsi="Georgia"/>
          <w:i/>
          <w:sz w:val="32"/>
        </w:rPr>
        <w:t xml:space="preserve"> »</w:t>
      </w:r>
    </w:p>
    <w:p w:rsidR="008E29E5" w:rsidRPr="007A6F8D" w:rsidRDefault="008E29E5" w:rsidP="008E29E5">
      <w:pPr>
        <w:ind w:firstLine="720"/>
        <w:jc w:val="both"/>
        <w:rPr>
          <w:rFonts w:ascii="Georgia" w:hAnsi="Georgia"/>
          <w:sz w:val="32"/>
        </w:rPr>
      </w:pPr>
      <w:r w:rsidRPr="00DA25C4">
        <w:rPr>
          <w:rFonts w:ascii="Georgia" w:hAnsi="Georgia"/>
          <w:sz w:val="32"/>
        </w:rPr>
        <w:t>A la</w:t>
      </w:r>
      <w:r w:rsidRPr="007A6F8D">
        <w:rPr>
          <w:rFonts w:ascii="Georgia" w:hAnsi="Georgia"/>
          <w:sz w:val="32"/>
        </w:rPr>
        <w:t xml:space="preserve"> table du Conseil, Janos Slynt se leva. « Mes manteaux d</w:t>
      </w:r>
      <w:r>
        <w:rPr>
          <w:rFonts w:ascii="Georgia" w:hAnsi="Georgia"/>
          <w:sz w:val="32"/>
        </w:rPr>
        <w:t>’</w:t>
      </w:r>
      <w:r w:rsidRPr="007A6F8D">
        <w:rPr>
          <w:rFonts w:ascii="Georgia" w:hAnsi="Georgia"/>
          <w:sz w:val="32"/>
        </w:rPr>
        <w:t xml:space="preserve">or </w:t>
      </w:r>
      <w:r w:rsidR="00DA25C4">
        <w:rPr>
          <w:rFonts w:ascii="Georgia" w:hAnsi="Georgia"/>
          <w:sz w:val="32"/>
        </w:rPr>
        <w:t>vo</w:t>
      </w:r>
      <w:r w:rsidRPr="007A6F8D">
        <w:rPr>
          <w:rFonts w:ascii="Georgia" w:hAnsi="Georgia"/>
          <w:sz w:val="32"/>
        </w:rPr>
        <w:t>nt s</w:t>
      </w:r>
      <w:r>
        <w:rPr>
          <w:rFonts w:ascii="Georgia" w:hAnsi="Georgia"/>
          <w:sz w:val="32"/>
        </w:rPr>
        <w:t>’</w:t>
      </w:r>
      <w:r w:rsidRPr="007A6F8D">
        <w:rPr>
          <w:rFonts w:ascii="Georgia" w:hAnsi="Georgia"/>
          <w:sz w:val="32"/>
        </w:rPr>
        <w:t>en occuper, Sire.</w:t>
      </w:r>
    </w:p>
    <w:p w:rsidR="00DA25C4" w:rsidRDefault="00DA25C4" w:rsidP="008E29E5">
      <w:pPr>
        <w:ind w:firstLine="720"/>
        <w:jc w:val="both"/>
        <w:rPr>
          <w:rFonts w:ascii="Georgia" w:hAnsi="Georgia"/>
          <w:sz w:val="32"/>
        </w:rPr>
      </w:pPr>
      <w:r w:rsidRPr="00DA25C4">
        <w:rPr>
          <w:rFonts w:ascii="Georgia" w:hAnsi="Georgia"/>
          <w:sz w:val="32"/>
        </w:rPr>
        <w:t>—</w:t>
      </w:r>
      <w:r>
        <w:rPr>
          <w:rFonts w:ascii="Georgia" w:hAnsi="Georgia"/>
          <w:sz w:val="32"/>
        </w:rPr>
        <w:t xml:space="preserve"> </w:t>
      </w:r>
      <w:r w:rsidR="008E29E5" w:rsidRPr="007A6F8D">
        <w:rPr>
          <w:rFonts w:ascii="Georgia" w:hAnsi="Georgia"/>
          <w:sz w:val="32"/>
        </w:rPr>
        <w:t>Bon », dit le roi Joffrey. A grandes enjambées,</w:t>
      </w:r>
      <w:r w:rsidR="008E29E5" w:rsidRPr="00DA25C4">
        <w:rPr>
          <w:rFonts w:ascii="Georgia" w:hAnsi="Georgia"/>
          <w:sz w:val="32"/>
        </w:rPr>
        <w:t xml:space="preserve"> </w:t>
      </w:r>
      <w:r w:rsidR="008E29E5" w:rsidRPr="00DA25C4">
        <w:rPr>
          <w:rFonts w:ascii="Georgia" w:hAnsi="Georgia"/>
          <w:i/>
          <w:sz w:val="32"/>
        </w:rPr>
        <w:t>lord</w:t>
      </w:r>
      <w:r w:rsidR="008E29E5" w:rsidRPr="007A6F8D">
        <w:rPr>
          <w:rFonts w:ascii="Georgia" w:hAnsi="Georgia"/>
          <w:sz w:val="32"/>
        </w:rPr>
        <w:t xml:space="preserve"> Janos se diri</w:t>
      </w:r>
      <w:r>
        <w:rPr>
          <w:rFonts w:ascii="Georgia" w:hAnsi="Georgia"/>
          <w:sz w:val="32"/>
        </w:rPr>
        <w:t>gea</w:t>
      </w:r>
      <w:r w:rsidR="008E29E5" w:rsidRPr="007A6F8D">
        <w:rPr>
          <w:rFonts w:ascii="Georgia" w:hAnsi="Georgia"/>
          <w:sz w:val="32"/>
        </w:rPr>
        <w:t xml:space="preserve"> vers la porte, suivi de ses deux affreux qui, forcés de doubler le </w:t>
      </w:r>
      <w:r>
        <w:rPr>
          <w:rFonts w:ascii="Georgia" w:hAnsi="Georgia"/>
          <w:sz w:val="32"/>
        </w:rPr>
        <w:t>pa</w:t>
      </w:r>
      <w:r w:rsidR="008E29E5" w:rsidRPr="00DA25C4">
        <w:rPr>
          <w:rFonts w:ascii="Georgia" w:hAnsi="Georgia"/>
          <w:sz w:val="32"/>
        </w:rPr>
        <w:t>s</w:t>
      </w:r>
      <w:r w:rsidR="008E29E5" w:rsidRPr="007A6F8D">
        <w:rPr>
          <w:rFonts w:ascii="Georgia" w:hAnsi="Georgia"/>
          <w:sz w:val="32"/>
        </w:rPr>
        <w:t>, cahotaient sous les armoiries démesurées de la</w:t>
      </w:r>
      <w:r w:rsidR="008E29E5" w:rsidRPr="00DA25C4">
        <w:rPr>
          <w:rFonts w:ascii="Georgia" w:hAnsi="Georgia"/>
          <w:sz w:val="32"/>
        </w:rPr>
        <w:t xml:space="preserve"> </w:t>
      </w:r>
      <w:r w:rsidR="008E29E5" w:rsidRPr="00DA25C4">
        <w:rPr>
          <w:rFonts w:ascii="Georgia" w:hAnsi="Georgia"/>
          <w:i/>
          <w:sz w:val="32"/>
        </w:rPr>
        <w:t>maison</w:t>
      </w:r>
      <w:r>
        <w:rPr>
          <w:rFonts w:ascii="Georgia" w:hAnsi="Georgia"/>
          <w:sz w:val="32"/>
        </w:rPr>
        <w:t xml:space="preserve"> Slynt.</w:t>
      </w:r>
    </w:p>
    <w:p w:rsidR="00DA25C4" w:rsidRDefault="008E29E5" w:rsidP="008E29E5">
      <w:pPr>
        <w:ind w:firstLine="720"/>
        <w:jc w:val="both"/>
        <w:rPr>
          <w:rFonts w:ascii="Georgia" w:hAnsi="Georgia"/>
          <w:sz w:val="32"/>
        </w:rPr>
      </w:pPr>
      <w:r w:rsidRPr="007A6F8D">
        <w:rPr>
          <w:rFonts w:ascii="Georgia" w:hAnsi="Georgia"/>
          <w:sz w:val="32"/>
        </w:rPr>
        <w:lastRenderedPageBreak/>
        <w:t xml:space="preserve">« Sire, intervint Littlefinger, si nous reprenions, avec votre </w:t>
      </w:r>
      <w:r w:rsidR="00DA25C4" w:rsidRPr="007A6F8D">
        <w:rPr>
          <w:rFonts w:ascii="Georgia" w:hAnsi="Georgia"/>
          <w:sz w:val="32"/>
        </w:rPr>
        <w:t>permission</w:t>
      </w:r>
      <w:r w:rsidRPr="007A6F8D">
        <w:rPr>
          <w:rFonts w:ascii="Georgia" w:hAnsi="Georgia"/>
          <w:sz w:val="32"/>
        </w:rPr>
        <w:t xml:space="preserve"> ? Les sept ne sont plus que six. Il nous faut une nouvelle épée p</w:t>
      </w:r>
      <w:r w:rsidR="00DA25C4">
        <w:rPr>
          <w:rFonts w:ascii="Georgia" w:hAnsi="Georgia"/>
          <w:sz w:val="32"/>
        </w:rPr>
        <w:t>our compléter votre Garde... »</w:t>
      </w:r>
    </w:p>
    <w:p w:rsidR="008E29E5" w:rsidRPr="007A6F8D" w:rsidRDefault="00DA25C4" w:rsidP="008E29E5">
      <w:pPr>
        <w:ind w:firstLine="720"/>
        <w:jc w:val="both"/>
        <w:rPr>
          <w:rFonts w:ascii="Georgia" w:hAnsi="Georgia"/>
          <w:sz w:val="32"/>
        </w:rPr>
      </w:pPr>
      <w:r>
        <w:rPr>
          <w:rFonts w:ascii="Georgia" w:hAnsi="Georgia"/>
          <w:sz w:val="32"/>
        </w:rPr>
        <w:t>J</w:t>
      </w:r>
      <w:r w:rsidR="008E29E5" w:rsidRPr="007A6F8D">
        <w:rPr>
          <w:rFonts w:ascii="Georgia" w:hAnsi="Georgia"/>
          <w:sz w:val="32"/>
        </w:rPr>
        <w:t>offrey retrouva le sourire. « Mère, dites-leur.</w:t>
      </w:r>
    </w:p>
    <w:p w:rsidR="008E29E5" w:rsidRPr="007A6F8D" w:rsidRDefault="008E29E5" w:rsidP="008E29E5">
      <w:pPr>
        <w:ind w:firstLine="720"/>
        <w:jc w:val="both"/>
        <w:rPr>
          <w:rFonts w:ascii="Georgia" w:hAnsi="Georgia"/>
          <w:sz w:val="32"/>
        </w:rPr>
      </w:pPr>
      <w:r w:rsidRPr="007A6F8D">
        <w:rPr>
          <w:rFonts w:ascii="Georgia" w:hAnsi="Georgia"/>
          <w:sz w:val="32"/>
        </w:rPr>
        <w:t>— Le roi et son Conseil sont tombés d</w:t>
      </w:r>
      <w:r>
        <w:rPr>
          <w:rFonts w:ascii="Georgia" w:hAnsi="Georgia"/>
          <w:sz w:val="32"/>
        </w:rPr>
        <w:t>’</w:t>
      </w:r>
      <w:r w:rsidRPr="007A6F8D">
        <w:rPr>
          <w:rFonts w:ascii="Georgia" w:hAnsi="Georgia"/>
          <w:sz w:val="32"/>
        </w:rPr>
        <w:t>accord qu</w:t>
      </w:r>
      <w:r>
        <w:rPr>
          <w:rFonts w:ascii="Georgia" w:hAnsi="Georgia"/>
          <w:sz w:val="32"/>
        </w:rPr>
        <w:t>’</w:t>
      </w:r>
      <w:r w:rsidRPr="007A6F8D">
        <w:rPr>
          <w:rFonts w:ascii="Georgia" w:hAnsi="Georgia"/>
          <w:sz w:val="32"/>
        </w:rPr>
        <w:t>il n</w:t>
      </w:r>
      <w:r>
        <w:rPr>
          <w:rFonts w:ascii="Georgia" w:hAnsi="Georgia"/>
          <w:sz w:val="32"/>
        </w:rPr>
        <w:t>’</w:t>
      </w:r>
      <w:r w:rsidR="00DA25C4">
        <w:rPr>
          <w:rFonts w:ascii="Georgia" w:hAnsi="Georgia"/>
          <w:sz w:val="32"/>
        </w:rPr>
        <w:t>est aucun h</w:t>
      </w:r>
      <w:r w:rsidRPr="007A6F8D">
        <w:rPr>
          <w:rFonts w:ascii="Georgia" w:hAnsi="Georgia"/>
          <w:sz w:val="32"/>
        </w:rPr>
        <w:t>omme, dans les Sept Couronnes, plus à même de garder et proté</w:t>
      </w:r>
      <w:r w:rsidR="00DA25C4">
        <w:rPr>
          <w:rFonts w:ascii="Georgia" w:hAnsi="Georgia"/>
          <w:sz w:val="32"/>
        </w:rPr>
        <w:t>ger</w:t>
      </w:r>
      <w:r w:rsidRPr="007A6F8D">
        <w:rPr>
          <w:rFonts w:ascii="Georgia" w:hAnsi="Georgia"/>
          <w:sz w:val="32"/>
        </w:rPr>
        <w:t xml:space="preserve"> Sa Majesté que son bouclier lige Sandor Clegane.</w:t>
      </w:r>
    </w:p>
    <w:p w:rsidR="00DA25C4" w:rsidRDefault="00DA25C4" w:rsidP="008E29E5">
      <w:pPr>
        <w:ind w:firstLine="720"/>
        <w:jc w:val="both"/>
        <w:rPr>
          <w:rFonts w:ascii="Georgia" w:hAnsi="Georgia"/>
          <w:sz w:val="32"/>
        </w:rPr>
      </w:pPr>
      <w:r w:rsidRPr="00DA25C4">
        <w:rPr>
          <w:rFonts w:ascii="Georgia" w:hAnsi="Georgia"/>
          <w:sz w:val="32"/>
        </w:rPr>
        <w:t>—</w:t>
      </w:r>
      <w:r>
        <w:rPr>
          <w:rFonts w:ascii="Georgia" w:hAnsi="Georgia"/>
          <w:sz w:val="32"/>
        </w:rPr>
        <w:t xml:space="preserve"> </w:t>
      </w:r>
      <w:r w:rsidR="008E29E5" w:rsidRPr="007A6F8D">
        <w:rPr>
          <w:rFonts w:ascii="Georgia" w:hAnsi="Georgia"/>
          <w:sz w:val="32"/>
        </w:rPr>
        <w:t>Que te dit, Ch</w:t>
      </w:r>
      <w:r>
        <w:rPr>
          <w:rFonts w:ascii="Georgia" w:hAnsi="Georgia"/>
          <w:sz w:val="32"/>
        </w:rPr>
        <w:t>ien ? » demanda le roi Joffrey.</w:t>
      </w:r>
    </w:p>
    <w:p w:rsidR="008E29E5" w:rsidRPr="007A6F8D" w:rsidRDefault="008E29E5" w:rsidP="00DA25C4">
      <w:pPr>
        <w:ind w:firstLine="720"/>
        <w:jc w:val="both"/>
        <w:rPr>
          <w:rFonts w:ascii="Georgia" w:hAnsi="Georgia"/>
          <w:sz w:val="32"/>
        </w:rPr>
      </w:pPr>
      <w:r w:rsidRPr="007A6F8D">
        <w:rPr>
          <w:rFonts w:ascii="Georgia" w:hAnsi="Georgia"/>
          <w:sz w:val="32"/>
        </w:rPr>
        <w:t>Bien fin qui fut parvenu à rien lire sur les traits dévastés du Limier.</w:t>
      </w:r>
      <w:r w:rsidR="00DA25C4">
        <w:rPr>
          <w:rFonts w:ascii="Georgia" w:hAnsi="Georgia"/>
          <w:sz w:val="32"/>
        </w:rPr>
        <w:t xml:space="preserve"> Il </w:t>
      </w:r>
      <w:r w:rsidRPr="007A6F8D">
        <w:rPr>
          <w:rFonts w:ascii="Georgia" w:hAnsi="Georgia"/>
          <w:sz w:val="32"/>
        </w:rPr>
        <w:t>réfléchit un long moment. « Pourquoi pas ? Je n</w:t>
      </w:r>
      <w:r>
        <w:rPr>
          <w:rFonts w:ascii="Georgia" w:hAnsi="Georgia"/>
          <w:sz w:val="32"/>
        </w:rPr>
        <w:t>’</w:t>
      </w:r>
      <w:r w:rsidRPr="007A6F8D">
        <w:rPr>
          <w:rFonts w:ascii="Georgia" w:hAnsi="Georgia"/>
          <w:sz w:val="32"/>
        </w:rPr>
        <w:t>ai ni terres ni épouse à renoncer, puis, dans le cas contraire, qui s</w:t>
      </w:r>
      <w:r>
        <w:rPr>
          <w:rFonts w:ascii="Georgia" w:hAnsi="Georgia"/>
          <w:sz w:val="32"/>
        </w:rPr>
        <w:t>’</w:t>
      </w:r>
      <w:r w:rsidR="00DA25C4">
        <w:rPr>
          <w:rFonts w:ascii="Georgia" w:hAnsi="Georgia"/>
          <w:sz w:val="32"/>
        </w:rPr>
        <w:t>en soucierait ? » L</w:t>
      </w:r>
      <w:r w:rsidRPr="007A6F8D">
        <w:rPr>
          <w:rFonts w:ascii="Georgia" w:hAnsi="Georgia"/>
          <w:sz w:val="32"/>
        </w:rPr>
        <w:t>a partie calcinée de sa bouche se gondola. « Mais je vous préviens, je</w:t>
      </w:r>
      <w:r w:rsidR="00DA25C4">
        <w:rPr>
          <w:rFonts w:ascii="Georgia" w:hAnsi="Georgia"/>
          <w:sz w:val="32"/>
        </w:rPr>
        <w:t xml:space="preserve"> ne</w:t>
      </w:r>
      <w:r w:rsidRPr="007A6F8D">
        <w:rPr>
          <w:rFonts w:ascii="Georgia" w:hAnsi="Georgia"/>
          <w:sz w:val="32"/>
        </w:rPr>
        <w:t xml:space="preserve"> prononcerai pas les vœux de chevalier.</w:t>
      </w:r>
    </w:p>
    <w:p w:rsidR="008E29E5" w:rsidRPr="007A6F8D" w:rsidRDefault="008E29E5" w:rsidP="008E29E5">
      <w:pPr>
        <w:ind w:firstLine="720"/>
        <w:jc w:val="both"/>
        <w:rPr>
          <w:rFonts w:ascii="Georgia" w:hAnsi="Georgia"/>
          <w:sz w:val="32"/>
        </w:rPr>
      </w:pPr>
      <w:r w:rsidRPr="007A6F8D">
        <w:rPr>
          <w:rFonts w:ascii="Georgia" w:hAnsi="Georgia"/>
          <w:sz w:val="32"/>
        </w:rPr>
        <w:t xml:space="preserve">— Les Frères Jurés de la Garde ont toujours été chevaliers, déclara </w:t>
      </w:r>
      <w:r w:rsidR="00DA25C4">
        <w:rPr>
          <w:rFonts w:ascii="Georgia" w:hAnsi="Georgia"/>
          <w:sz w:val="32"/>
        </w:rPr>
        <w:t>ser</w:t>
      </w:r>
      <w:r w:rsidRPr="007A6F8D">
        <w:rPr>
          <w:rFonts w:ascii="Georgia" w:hAnsi="Georgia"/>
          <w:sz w:val="32"/>
        </w:rPr>
        <w:t xml:space="preserve"> Boros d</w:t>
      </w:r>
      <w:r>
        <w:rPr>
          <w:rFonts w:ascii="Georgia" w:hAnsi="Georgia"/>
          <w:sz w:val="32"/>
        </w:rPr>
        <w:t>’</w:t>
      </w:r>
      <w:r w:rsidRPr="007A6F8D">
        <w:rPr>
          <w:rFonts w:ascii="Georgia" w:hAnsi="Georgia"/>
          <w:sz w:val="32"/>
        </w:rPr>
        <w:t>un ton ferme.</w:t>
      </w:r>
    </w:p>
    <w:p w:rsidR="008E29E5" w:rsidRPr="007A6F8D" w:rsidRDefault="008E29E5" w:rsidP="008E29E5">
      <w:pPr>
        <w:ind w:firstLine="720"/>
        <w:jc w:val="both"/>
        <w:rPr>
          <w:rFonts w:ascii="Georgia" w:hAnsi="Georgia"/>
          <w:sz w:val="32"/>
        </w:rPr>
      </w:pPr>
      <w:r w:rsidRPr="007A6F8D">
        <w:rPr>
          <w:rFonts w:ascii="Georgia" w:hAnsi="Georgia"/>
          <w:sz w:val="32"/>
        </w:rPr>
        <w:t>— Jusqu</w:t>
      </w:r>
      <w:r>
        <w:rPr>
          <w:rFonts w:ascii="Georgia" w:hAnsi="Georgia"/>
          <w:sz w:val="32"/>
        </w:rPr>
        <w:t>’</w:t>
      </w:r>
      <w:r w:rsidRPr="007A6F8D">
        <w:rPr>
          <w:rFonts w:ascii="Georgia" w:hAnsi="Georgia"/>
          <w:sz w:val="32"/>
        </w:rPr>
        <w:t xml:space="preserve">à présent », rétorqua le Limier, plus rauque et râpeux que </w:t>
      </w:r>
      <w:r w:rsidR="00DA25C4">
        <w:rPr>
          <w:rFonts w:ascii="Georgia" w:hAnsi="Georgia"/>
          <w:sz w:val="32"/>
        </w:rPr>
        <w:t>ja</w:t>
      </w:r>
      <w:r w:rsidRPr="007A6F8D">
        <w:rPr>
          <w:rFonts w:ascii="Georgia" w:hAnsi="Georgia"/>
          <w:sz w:val="32"/>
        </w:rPr>
        <w:t>mais, et ser Boros n</w:t>
      </w:r>
      <w:r>
        <w:rPr>
          <w:rFonts w:ascii="Georgia" w:hAnsi="Georgia"/>
          <w:sz w:val="32"/>
        </w:rPr>
        <w:t>’</w:t>
      </w:r>
      <w:r w:rsidRPr="007A6F8D">
        <w:rPr>
          <w:rFonts w:ascii="Georgia" w:hAnsi="Georgia"/>
          <w:sz w:val="32"/>
        </w:rPr>
        <w:t>eut garde d</w:t>
      </w:r>
      <w:r>
        <w:rPr>
          <w:rFonts w:ascii="Georgia" w:hAnsi="Georgia"/>
          <w:sz w:val="32"/>
        </w:rPr>
        <w:t>’</w:t>
      </w:r>
      <w:r w:rsidRPr="007A6F8D">
        <w:rPr>
          <w:rFonts w:ascii="Georgia" w:hAnsi="Georgia"/>
          <w:sz w:val="32"/>
        </w:rPr>
        <w:t>insister.</w:t>
      </w:r>
    </w:p>
    <w:p w:rsidR="008E29E5" w:rsidRPr="007A6F8D" w:rsidRDefault="00DA25C4" w:rsidP="008E29E5">
      <w:pPr>
        <w:ind w:firstLine="720"/>
        <w:jc w:val="both"/>
        <w:rPr>
          <w:rFonts w:ascii="Georgia" w:hAnsi="Georgia"/>
          <w:sz w:val="32"/>
        </w:rPr>
      </w:pPr>
      <w:r>
        <w:rPr>
          <w:rFonts w:ascii="Georgia" w:hAnsi="Georgia"/>
          <w:sz w:val="32"/>
        </w:rPr>
        <w:t>E</w:t>
      </w:r>
      <w:r w:rsidR="008E29E5" w:rsidRPr="007A6F8D">
        <w:rPr>
          <w:rFonts w:ascii="Georgia" w:hAnsi="Georgia"/>
          <w:sz w:val="32"/>
        </w:rPr>
        <w:t>n voyant s</w:t>
      </w:r>
      <w:r w:rsidR="008E29E5">
        <w:rPr>
          <w:rFonts w:ascii="Georgia" w:hAnsi="Georgia"/>
          <w:sz w:val="32"/>
        </w:rPr>
        <w:t>’</w:t>
      </w:r>
      <w:r w:rsidR="008E29E5" w:rsidRPr="007A6F8D">
        <w:rPr>
          <w:rFonts w:ascii="Georgia" w:hAnsi="Georgia"/>
          <w:sz w:val="32"/>
        </w:rPr>
        <w:t>avancer le héraut, Sansa comprit qu</w:t>
      </w:r>
      <w:r w:rsidR="008E29E5">
        <w:rPr>
          <w:rFonts w:ascii="Georgia" w:hAnsi="Georgia"/>
          <w:sz w:val="32"/>
        </w:rPr>
        <w:t>’</w:t>
      </w:r>
      <w:r w:rsidR="008E29E5" w:rsidRPr="007A6F8D">
        <w:rPr>
          <w:rFonts w:ascii="Georgia" w:hAnsi="Georgia"/>
          <w:sz w:val="32"/>
        </w:rPr>
        <w:t>arrivait son heure. D</w:t>
      </w:r>
      <w:r w:rsidR="008E29E5">
        <w:rPr>
          <w:rFonts w:ascii="Georgia" w:hAnsi="Georgia"/>
          <w:sz w:val="32"/>
        </w:rPr>
        <w:t>’</w:t>
      </w:r>
      <w:r w:rsidR="008E29E5" w:rsidRPr="007A6F8D">
        <w:rPr>
          <w:rFonts w:ascii="Georgia" w:hAnsi="Georgia"/>
          <w:sz w:val="32"/>
        </w:rPr>
        <w:t>une main fébrile, elle lissa sa jupe. Malgré le deuil qu</w:t>
      </w:r>
      <w:r w:rsidR="008E29E5">
        <w:rPr>
          <w:rFonts w:ascii="Georgia" w:hAnsi="Georgia"/>
          <w:sz w:val="32"/>
        </w:rPr>
        <w:t>’</w:t>
      </w:r>
      <w:r w:rsidR="008E29E5" w:rsidRPr="007A6F8D">
        <w:rPr>
          <w:rFonts w:ascii="Georgia" w:hAnsi="Georgia"/>
          <w:sz w:val="32"/>
        </w:rPr>
        <w:t xml:space="preserve">elle portait </w:t>
      </w:r>
      <w:r w:rsidR="008E29E5" w:rsidRPr="00DA25C4">
        <w:rPr>
          <w:rFonts w:ascii="Georgia" w:hAnsi="Georgia"/>
          <w:sz w:val="32"/>
        </w:rPr>
        <w:t>par</w:t>
      </w:r>
      <w:r w:rsidR="008E29E5" w:rsidRPr="007A6F8D">
        <w:rPr>
          <w:rFonts w:ascii="Georgia" w:hAnsi="Georgia"/>
          <w:sz w:val="32"/>
        </w:rPr>
        <w:t xml:space="preserve"> déférence pour la mémoire du défunt roi, elle s</w:t>
      </w:r>
      <w:r w:rsidR="008E29E5">
        <w:rPr>
          <w:rFonts w:ascii="Georgia" w:hAnsi="Georgia"/>
          <w:sz w:val="32"/>
        </w:rPr>
        <w:t>’</w:t>
      </w:r>
      <w:r w:rsidR="008E29E5" w:rsidRPr="007A6F8D">
        <w:rPr>
          <w:rFonts w:ascii="Georgia" w:hAnsi="Georgia"/>
          <w:sz w:val="32"/>
        </w:rPr>
        <w:t xml:space="preserve">était tout </w:t>
      </w:r>
      <w:r w:rsidRPr="007A6F8D">
        <w:rPr>
          <w:rFonts w:ascii="Georgia" w:hAnsi="Georgia"/>
          <w:sz w:val="32"/>
        </w:rPr>
        <w:t>spécialement</w:t>
      </w:r>
      <w:r w:rsidR="008E29E5" w:rsidRPr="007A6F8D">
        <w:rPr>
          <w:rFonts w:ascii="Georgia" w:hAnsi="Georgia"/>
          <w:sz w:val="32"/>
        </w:rPr>
        <w:t xml:space="preserve"> souciée de mettre en valeur sa beauté. Elle portait la robe de </w:t>
      </w:r>
      <w:r w:rsidR="008E29E5" w:rsidRPr="00DA25C4">
        <w:rPr>
          <w:rFonts w:ascii="Georgia" w:hAnsi="Georgia"/>
          <w:sz w:val="32"/>
        </w:rPr>
        <w:t>soie</w:t>
      </w:r>
      <w:r w:rsidR="008E29E5" w:rsidRPr="007A6F8D">
        <w:rPr>
          <w:rFonts w:ascii="Georgia" w:hAnsi="Georgia"/>
          <w:sz w:val="32"/>
        </w:rPr>
        <w:t xml:space="preserve"> ivoire que lui avait offerte la reine et ruinée Arya mais qui, teinte </w:t>
      </w:r>
      <w:r w:rsidR="008E29E5" w:rsidRPr="00DA25C4">
        <w:rPr>
          <w:rFonts w:ascii="Georgia" w:hAnsi="Georgia"/>
          <w:sz w:val="32"/>
        </w:rPr>
        <w:t>en</w:t>
      </w:r>
      <w:r w:rsidR="008E29E5" w:rsidRPr="007A6F8D">
        <w:rPr>
          <w:rFonts w:ascii="Georgia" w:hAnsi="Georgia"/>
          <w:sz w:val="32"/>
        </w:rPr>
        <w:t xml:space="preserve"> noir, ne montrait plus trace de tache et, après des heures de </w:t>
      </w:r>
      <w:r w:rsidRPr="007A6F8D">
        <w:rPr>
          <w:rFonts w:ascii="Georgia" w:hAnsi="Georgia"/>
          <w:sz w:val="32"/>
        </w:rPr>
        <w:t>perplexité</w:t>
      </w:r>
      <w:r w:rsidR="008E29E5" w:rsidRPr="007A6F8D">
        <w:rPr>
          <w:rFonts w:ascii="Georgia" w:hAnsi="Georgia"/>
          <w:sz w:val="32"/>
        </w:rPr>
        <w:t xml:space="preserve"> devant sa cassette, s</w:t>
      </w:r>
      <w:r w:rsidR="008E29E5">
        <w:rPr>
          <w:rFonts w:ascii="Georgia" w:hAnsi="Georgia"/>
          <w:sz w:val="32"/>
        </w:rPr>
        <w:t>’</w:t>
      </w:r>
      <w:r w:rsidR="008E29E5" w:rsidRPr="007A6F8D">
        <w:rPr>
          <w:rFonts w:ascii="Georgia" w:hAnsi="Georgia"/>
          <w:sz w:val="32"/>
        </w:rPr>
        <w:t>était finalement décidée pour l</w:t>
      </w:r>
      <w:r w:rsidR="008E29E5">
        <w:rPr>
          <w:rFonts w:ascii="Georgia" w:hAnsi="Georgia"/>
          <w:sz w:val="32"/>
        </w:rPr>
        <w:t>’</w:t>
      </w:r>
      <w:r w:rsidR="008E29E5" w:rsidRPr="007A6F8D">
        <w:rPr>
          <w:rFonts w:ascii="Georgia" w:hAnsi="Georgia"/>
          <w:sz w:val="32"/>
        </w:rPr>
        <w:t>élégance toute simple d</w:t>
      </w:r>
      <w:r w:rsidR="008E29E5">
        <w:rPr>
          <w:rFonts w:ascii="Georgia" w:hAnsi="Georgia"/>
          <w:sz w:val="32"/>
        </w:rPr>
        <w:t>’</w:t>
      </w:r>
      <w:r w:rsidR="008E29E5" w:rsidRPr="007A6F8D">
        <w:rPr>
          <w:rFonts w:ascii="Georgia" w:hAnsi="Georgia"/>
          <w:sz w:val="32"/>
        </w:rPr>
        <w:t>une simple chaîne d</w:t>
      </w:r>
      <w:r w:rsidR="008E29E5">
        <w:rPr>
          <w:rFonts w:ascii="Georgia" w:hAnsi="Georgia"/>
          <w:sz w:val="32"/>
        </w:rPr>
        <w:t>’</w:t>
      </w:r>
      <w:r w:rsidR="008E29E5" w:rsidRPr="007A6F8D">
        <w:rPr>
          <w:rFonts w:ascii="Georgia" w:hAnsi="Georgia"/>
          <w:sz w:val="32"/>
        </w:rPr>
        <w:t>argent.</w:t>
      </w:r>
    </w:p>
    <w:p w:rsidR="008E29E5" w:rsidRPr="007A6F8D" w:rsidRDefault="008E29E5" w:rsidP="008E29E5">
      <w:pPr>
        <w:ind w:firstLine="720"/>
        <w:jc w:val="both"/>
        <w:rPr>
          <w:rFonts w:ascii="Georgia" w:hAnsi="Georgia"/>
          <w:sz w:val="32"/>
        </w:rPr>
      </w:pPr>
      <w:r w:rsidRPr="007A6F8D">
        <w:rPr>
          <w:rFonts w:ascii="Georgia" w:hAnsi="Georgia"/>
          <w:sz w:val="32"/>
        </w:rPr>
        <w:t>Déjà, le héraut clamait : « S</w:t>
      </w:r>
      <w:r>
        <w:rPr>
          <w:rFonts w:ascii="Georgia" w:hAnsi="Georgia"/>
          <w:sz w:val="32"/>
        </w:rPr>
        <w:t>’</w:t>
      </w:r>
      <w:r w:rsidRPr="007A6F8D">
        <w:rPr>
          <w:rFonts w:ascii="Georgia" w:hAnsi="Georgia"/>
          <w:sz w:val="32"/>
        </w:rPr>
        <w:t xml:space="preserve">il est quiconque, en ce lieu, qui </w:t>
      </w:r>
      <w:r w:rsidR="00DA25C4" w:rsidRPr="007A6F8D">
        <w:rPr>
          <w:rFonts w:ascii="Georgia" w:hAnsi="Georgia"/>
          <w:sz w:val="32"/>
        </w:rPr>
        <w:t>souhaite</w:t>
      </w:r>
      <w:r w:rsidRPr="007A6F8D">
        <w:rPr>
          <w:rFonts w:ascii="Georgia" w:hAnsi="Georgia"/>
          <w:sz w:val="32"/>
        </w:rPr>
        <w:t xml:space="preserve"> soumettre d</w:t>
      </w:r>
      <w:r>
        <w:rPr>
          <w:rFonts w:ascii="Georgia" w:hAnsi="Georgia"/>
          <w:sz w:val="32"/>
        </w:rPr>
        <w:t>’</w:t>
      </w:r>
      <w:r w:rsidRPr="007A6F8D">
        <w:rPr>
          <w:rFonts w:ascii="Georgia" w:hAnsi="Georgia"/>
          <w:sz w:val="32"/>
        </w:rPr>
        <w:t>autres sujets à Sa Majesté, qu</w:t>
      </w:r>
      <w:r>
        <w:rPr>
          <w:rFonts w:ascii="Georgia" w:hAnsi="Georgia"/>
          <w:sz w:val="32"/>
        </w:rPr>
        <w:t>’</w:t>
      </w:r>
      <w:r w:rsidRPr="007A6F8D">
        <w:rPr>
          <w:rFonts w:ascii="Georgia" w:hAnsi="Georgia"/>
          <w:sz w:val="32"/>
        </w:rPr>
        <w:t>il parle, à présent, ou qu</w:t>
      </w:r>
      <w:r>
        <w:rPr>
          <w:rFonts w:ascii="Georgia" w:hAnsi="Georgia"/>
          <w:sz w:val="32"/>
        </w:rPr>
        <w:t>’</w:t>
      </w:r>
      <w:r w:rsidRPr="007A6F8D">
        <w:rPr>
          <w:rFonts w:ascii="Georgia" w:hAnsi="Georgia"/>
          <w:sz w:val="32"/>
        </w:rPr>
        <w:t>il se retire en silence. »</w:t>
      </w:r>
    </w:p>
    <w:p w:rsidR="008E29E5" w:rsidRPr="007A6F8D" w:rsidRDefault="008E29E5" w:rsidP="008E29E5">
      <w:pPr>
        <w:ind w:firstLine="720"/>
        <w:jc w:val="both"/>
        <w:rPr>
          <w:rFonts w:ascii="Georgia" w:hAnsi="Georgia"/>
          <w:sz w:val="32"/>
        </w:rPr>
      </w:pPr>
      <w:r w:rsidRPr="007A6F8D">
        <w:rPr>
          <w:rFonts w:ascii="Georgia" w:hAnsi="Georgia"/>
          <w:sz w:val="32"/>
        </w:rPr>
        <w:t>Elle se sentit défaillir, s</w:t>
      </w:r>
      <w:r>
        <w:rPr>
          <w:rFonts w:ascii="Georgia" w:hAnsi="Georgia"/>
          <w:sz w:val="32"/>
        </w:rPr>
        <w:t>’</w:t>
      </w:r>
      <w:r w:rsidRPr="007A6F8D">
        <w:rPr>
          <w:rFonts w:ascii="Georgia" w:hAnsi="Georgia"/>
          <w:sz w:val="32"/>
        </w:rPr>
        <w:t>intima :</w:t>
      </w:r>
      <w:r w:rsidRPr="007A6F8D">
        <w:rPr>
          <w:rFonts w:ascii="Georgia" w:hAnsi="Georgia"/>
          <w:i/>
          <w:sz w:val="32"/>
        </w:rPr>
        <w:t xml:space="preserve"> Maintenant, je dois le faire </w:t>
      </w:r>
      <w:r w:rsidR="00DA25C4" w:rsidRPr="007A6F8D">
        <w:rPr>
          <w:rFonts w:ascii="Georgia" w:hAnsi="Georgia"/>
          <w:i/>
          <w:sz w:val="32"/>
        </w:rPr>
        <w:t>maintenant</w:t>
      </w:r>
      <w:r w:rsidRPr="007A6F8D">
        <w:rPr>
          <w:rFonts w:ascii="Georgia" w:hAnsi="Georgia"/>
          <w:i/>
          <w:sz w:val="32"/>
        </w:rPr>
        <w:t>. Puissent les dieux m</w:t>
      </w:r>
      <w:r>
        <w:rPr>
          <w:rFonts w:ascii="Georgia" w:hAnsi="Georgia"/>
          <w:i/>
          <w:sz w:val="32"/>
        </w:rPr>
        <w:t>’</w:t>
      </w:r>
      <w:r w:rsidRPr="007A6F8D">
        <w:rPr>
          <w:rFonts w:ascii="Georgia" w:hAnsi="Georgia"/>
          <w:i/>
          <w:sz w:val="32"/>
        </w:rPr>
        <w:t>en donner le courage.</w:t>
      </w:r>
      <w:r w:rsidRPr="007A6F8D">
        <w:rPr>
          <w:rFonts w:ascii="Georgia" w:hAnsi="Georgia"/>
          <w:sz w:val="32"/>
        </w:rPr>
        <w:t xml:space="preserve"> Elle fit un pas puis un autre. Devant elle s</w:t>
      </w:r>
      <w:r>
        <w:rPr>
          <w:rFonts w:ascii="Georgia" w:hAnsi="Georgia"/>
          <w:sz w:val="32"/>
        </w:rPr>
        <w:t>’</w:t>
      </w:r>
      <w:r w:rsidRPr="007A6F8D">
        <w:rPr>
          <w:rFonts w:ascii="Georgia" w:hAnsi="Georgia"/>
          <w:sz w:val="32"/>
        </w:rPr>
        <w:t>écartaient en silence seigneurs et chevaliers, tous</w:t>
      </w:r>
      <w:r w:rsidR="00DA25C4">
        <w:rPr>
          <w:rFonts w:ascii="Georgia" w:hAnsi="Georgia"/>
          <w:sz w:val="32"/>
        </w:rPr>
        <w:t xml:space="preserve"> les re</w:t>
      </w:r>
      <w:r w:rsidRPr="007A6F8D">
        <w:rPr>
          <w:rFonts w:ascii="Georgia" w:hAnsi="Georgia"/>
          <w:sz w:val="32"/>
        </w:rPr>
        <w:t>gards pesaient sur ses épaules.</w:t>
      </w:r>
      <w:r w:rsidRPr="007A6F8D">
        <w:rPr>
          <w:rFonts w:ascii="Georgia" w:hAnsi="Georgia"/>
          <w:i/>
          <w:sz w:val="32"/>
        </w:rPr>
        <w:t xml:space="preserve"> Je dois être aussi forte que dame </w:t>
      </w:r>
      <w:r w:rsidR="00DA25C4">
        <w:rPr>
          <w:rFonts w:ascii="Georgia" w:hAnsi="Georgia"/>
          <w:i/>
          <w:sz w:val="32"/>
        </w:rPr>
        <w:t>ma mère</w:t>
      </w:r>
      <w:r w:rsidRPr="007A6F8D">
        <w:rPr>
          <w:rFonts w:ascii="Georgia" w:hAnsi="Georgia"/>
          <w:i/>
          <w:sz w:val="32"/>
        </w:rPr>
        <w:t>.</w:t>
      </w:r>
      <w:r w:rsidRPr="007A6F8D">
        <w:rPr>
          <w:rFonts w:ascii="Georgia" w:hAnsi="Georgia"/>
          <w:sz w:val="32"/>
        </w:rPr>
        <w:t xml:space="preserve"> « Sire », appela</w:t>
      </w:r>
      <w:r w:rsidR="00DA25C4">
        <w:rPr>
          <w:rFonts w:ascii="Georgia" w:hAnsi="Georgia"/>
          <w:sz w:val="32"/>
        </w:rPr>
        <w:t>-</w:t>
      </w:r>
      <w:r w:rsidRPr="007A6F8D">
        <w:rPr>
          <w:rFonts w:ascii="Georgia" w:hAnsi="Georgia"/>
          <w:sz w:val="32"/>
        </w:rPr>
        <w:t>t-elle d</w:t>
      </w:r>
      <w:r>
        <w:rPr>
          <w:rFonts w:ascii="Georgia" w:hAnsi="Georgia"/>
          <w:sz w:val="32"/>
        </w:rPr>
        <w:t>’</w:t>
      </w:r>
      <w:r w:rsidRPr="007A6F8D">
        <w:rPr>
          <w:rFonts w:ascii="Georgia" w:hAnsi="Georgia"/>
          <w:sz w:val="32"/>
        </w:rPr>
        <w:t>une voix fluette et tremblante.</w:t>
      </w:r>
    </w:p>
    <w:p w:rsidR="008E29E5" w:rsidRPr="007A6F8D" w:rsidRDefault="008E29E5" w:rsidP="008E29E5">
      <w:pPr>
        <w:ind w:firstLine="720"/>
        <w:jc w:val="both"/>
        <w:rPr>
          <w:rFonts w:ascii="Georgia" w:hAnsi="Georgia"/>
          <w:sz w:val="32"/>
        </w:rPr>
      </w:pPr>
      <w:r w:rsidRPr="007A6F8D">
        <w:rPr>
          <w:rFonts w:ascii="Georgia" w:hAnsi="Georgia"/>
          <w:sz w:val="32"/>
        </w:rPr>
        <w:t>La position dominante du Trône de Fer offrait à Joffrey un point de vue incomparable sur toute la salle. Aussi fut-il l</w:t>
      </w:r>
      <w:r w:rsidR="00DA25C4">
        <w:rPr>
          <w:rFonts w:ascii="Georgia" w:hAnsi="Georgia"/>
          <w:sz w:val="32"/>
        </w:rPr>
        <w:t>e premier à la</w:t>
      </w:r>
      <w:r w:rsidRPr="007A6F8D">
        <w:rPr>
          <w:rFonts w:ascii="Georgia" w:hAnsi="Georgia"/>
          <w:sz w:val="32"/>
        </w:rPr>
        <w:t xml:space="preserve"> voir. « Approchez, madame », dit-il en souriant.</w:t>
      </w:r>
    </w:p>
    <w:p w:rsidR="008E29E5" w:rsidRPr="007A6F8D" w:rsidRDefault="008E29E5" w:rsidP="008E29E5">
      <w:pPr>
        <w:ind w:firstLine="720"/>
        <w:jc w:val="both"/>
        <w:rPr>
          <w:rFonts w:ascii="Georgia" w:hAnsi="Georgia"/>
          <w:sz w:val="32"/>
        </w:rPr>
      </w:pPr>
      <w:r w:rsidRPr="007A6F8D">
        <w:rPr>
          <w:rFonts w:ascii="Georgia" w:hAnsi="Georgia"/>
          <w:sz w:val="32"/>
        </w:rPr>
        <w:lastRenderedPageBreak/>
        <w:t xml:space="preserve">Encouragée par ce sourire, elle se sentit belle, elle se sentit forte. Il </w:t>
      </w:r>
      <w:r w:rsidRPr="007A6F8D">
        <w:rPr>
          <w:rFonts w:ascii="Georgia" w:hAnsi="Georgia"/>
          <w:i/>
          <w:sz w:val="32"/>
        </w:rPr>
        <w:t>m</w:t>
      </w:r>
      <w:r>
        <w:rPr>
          <w:rFonts w:ascii="Georgia" w:hAnsi="Georgia"/>
          <w:i/>
          <w:sz w:val="32"/>
        </w:rPr>
        <w:t>’</w:t>
      </w:r>
      <w:r w:rsidRPr="007A6F8D">
        <w:rPr>
          <w:rFonts w:ascii="Georgia" w:hAnsi="Georgia"/>
          <w:i/>
          <w:sz w:val="32"/>
        </w:rPr>
        <w:t>aime, oui, il m</w:t>
      </w:r>
      <w:r>
        <w:rPr>
          <w:rFonts w:ascii="Georgia" w:hAnsi="Georgia"/>
          <w:i/>
          <w:sz w:val="32"/>
        </w:rPr>
        <w:t>’</w:t>
      </w:r>
      <w:r w:rsidRPr="007A6F8D">
        <w:rPr>
          <w:rFonts w:ascii="Georgia" w:hAnsi="Georgia"/>
          <w:i/>
          <w:sz w:val="32"/>
        </w:rPr>
        <w:t>aime.</w:t>
      </w:r>
      <w:r w:rsidRPr="007A6F8D">
        <w:rPr>
          <w:rFonts w:ascii="Georgia" w:hAnsi="Georgia"/>
          <w:sz w:val="32"/>
        </w:rPr>
        <w:t xml:space="preserve"> La tête haute, enfin, elle s</w:t>
      </w:r>
      <w:r>
        <w:rPr>
          <w:rFonts w:ascii="Georgia" w:hAnsi="Georgia"/>
          <w:sz w:val="32"/>
        </w:rPr>
        <w:t>’</w:t>
      </w:r>
      <w:r w:rsidRPr="007A6F8D">
        <w:rPr>
          <w:rFonts w:ascii="Georgia" w:hAnsi="Georgia"/>
          <w:sz w:val="32"/>
        </w:rPr>
        <w:t xml:space="preserve">avança, sans excès de lenteur ni excès de hâte. Elle ne devait pas leur laisser voir, </w:t>
      </w:r>
      <w:r w:rsidR="00DA25C4" w:rsidRPr="007A6F8D">
        <w:rPr>
          <w:rFonts w:ascii="Georgia" w:hAnsi="Georgia"/>
          <w:sz w:val="32"/>
        </w:rPr>
        <w:t>surtout</w:t>
      </w:r>
      <w:r w:rsidRPr="007A6F8D">
        <w:rPr>
          <w:rFonts w:ascii="Georgia" w:hAnsi="Georgia"/>
          <w:sz w:val="32"/>
        </w:rPr>
        <w:t>, son excès d</w:t>
      </w:r>
      <w:r>
        <w:rPr>
          <w:rFonts w:ascii="Georgia" w:hAnsi="Georgia"/>
          <w:sz w:val="32"/>
        </w:rPr>
        <w:t>’</w:t>
      </w:r>
      <w:r w:rsidRPr="007A6F8D">
        <w:rPr>
          <w:rFonts w:ascii="Georgia" w:hAnsi="Georgia"/>
          <w:sz w:val="32"/>
        </w:rPr>
        <w:t>angoisse.</w:t>
      </w:r>
    </w:p>
    <w:p w:rsidR="008E29E5" w:rsidRPr="007A6F8D" w:rsidRDefault="008E29E5" w:rsidP="008E29E5">
      <w:pPr>
        <w:ind w:firstLine="720"/>
        <w:jc w:val="both"/>
        <w:rPr>
          <w:rFonts w:ascii="Georgia" w:hAnsi="Georgia"/>
          <w:sz w:val="32"/>
        </w:rPr>
      </w:pPr>
      <w:r w:rsidRPr="007A6F8D">
        <w:rPr>
          <w:rFonts w:ascii="Georgia" w:hAnsi="Georgia"/>
          <w:sz w:val="32"/>
        </w:rPr>
        <w:t>« Lady Sansa, de la maison Stark ! » proclama le héraut.</w:t>
      </w:r>
    </w:p>
    <w:p w:rsidR="008E29E5" w:rsidRPr="007A6F8D" w:rsidRDefault="008E29E5" w:rsidP="008E29E5">
      <w:pPr>
        <w:ind w:firstLine="720"/>
        <w:jc w:val="both"/>
        <w:rPr>
          <w:rFonts w:ascii="Georgia" w:hAnsi="Georgia"/>
          <w:sz w:val="32"/>
        </w:rPr>
      </w:pPr>
      <w:r w:rsidRPr="007A6F8D">
        <w:rPr>
          <w:rFonts w:ascii="Georgia" w:hAnsi="Georgia"/>
          <w:sz w:val="32"/>
        </w:rPr>
        <w:t>Elle s</w:t>
      </w:r>
      <w:r>
        <w:rPr>
          <w:rFonts w:ascii="Georgia" w:hAnsi="Georgia"/>
          <w:sz w:val="32"/>
        </w:rPr>
        <w:t>’</w:t>
      </w:r>
      <w:r w:rsidRPr="007A6F8D">
        <w:rPr>
          <w:rFonts w:ascii="Georgia" w:hAnsi="Georgia"/>
          <w:sz w:val="32"/>
        </w:rPr>
        <w:t>immobilisa sous le trône à l</w:t>
      </w:r>
      <w:r>
        <w:rPr>
          <w:rFonts w:ascii="Georgia" w:hAnsi="Georgia"/>
          <w:sz w:val="32"/>
        </w:rPr>
        <w:t>’</w:t>
      </w:r>
      <w:r w:rsidRPr="007A6F8D">
        <w:rPr>
          <w:rFonts w:ascii="Georgia" w:hAnsi="Georgia"/>
          <w:sz w:val="32"/>
        </w:rPr>
        <w:t xml:space="preserve">endroit précis où gisaient en tas le corselet, le heaume et le grand manteau </w:t>
      </w:r>
      <w:r w:rsidR="00DA25C4">
        <w:rPr>
          <w:rFonts w:ascii="Georgia" w:hAnsi="Georgia"/>
          <w:sz w:val="32"/>
        </w:rPr>
        <w:t>blanc de ser Barristan. « Avez-</w:t>
      </w:r>
      <w:r w:rsidRPr="007A6F8D">
        <w:rPr>
          <w:rFonts w:ascii="Georgia" w:hAnsi="Georgia"/>
          <w:sz w:val="32"/>
        </w:rPr>
        <w:t>vous quelque chose à dire au roi et au Conseil, Sansa ? demanda lu reine depuis sa place.</w:t>
      </w:r>
    </w:p>
    <w:p w:rsidR="008E29E5" w:rsidRPr="007A6F8D" w:rsidRDefault="008E29E5" w:rsidP="008E29E5">
      <w:pPr>
        <w:ind w:firstLine="720"/>
        <w:jc w:val="both"/>
        <w:rPr>
          <w:rFonts w:ascii="Georgia" w:hAnsi="Georgia"/>
          <w:sz w:val="32"/>
        </w:rPr>
      </w:pPr>
      <w:r w:rsidRPr="007A6F8D">
        <w:rPr>
          <w:rFonts w:ascii="Georgia" w:hAnsi="Georgia"/>
          <w:sz w:val="32"/>
        </w:rPr>
        <w:t>— Oui, Votre Grâce. » De peur d</w:t>
      </w:r>
      <w:r>
        <w:rPr>
          <w:rFonts w:ascii="Georgia" w:hAnsi="Georgia"/>
          <w:sz w:val="32"/>
        </w:rPr>
        <w:t>’</w:t>
      </w:r>
      <w:r w:rsidRPr="007A6F8D">
        <w:rPr>
          <w:rFonts w:ascii="Georgia" w:hAnsi="Georgia"/>
          <w:sz w:val="32"/>
        </w:rPr>
        <w:t>abîmer sa robe, elle s</w:t>
      </w:r>
      <w:r>
        <w:rPr>
          <w:rFonts w:ascii="Georgia" w:hAnsi="Georgia"/>
          <w:sz w:val="32"/>
        </w:rPr>
        <w:t>’</w:t>
      </w:r>
      <w:r w:rsidRPr="007A6F8D">
        <w:rPr>
          <w:rFonts w:ascii="Georgia" w:hAnsi="Georgia"/>
          <w:sz w:val="32"/>
        </w:rPr>
        <w:t>agenouilla sur le manteau puis leva les yeux vers son prince, là-haut, sur son effroyable trône. « Plaise à Votre Majesté, Sire, de m</w:t>
      </w:r>
      <w:r>
        <w:rPr>
          <w:rFonts w:ascii="Georgia" w:hAnsi="Georgia"/>
          <w:sz w:val="32"/>
        </w:rPr>
        <w:t>’</w:t>
      </w:r>
      <w:r w:rsidRPr="007A6F8D">
        <w:rPr>
          <w:rFonts w:ascii="Georgia" w:hAnsi="Georgia"/>
          <w:sz w:val="32"/>
        </w:rPr>
        <w:t xml:space="preserve">accorder </w:t>
      </w:r>
      <w:r w:rsidR="00DA25C4" w:rsidRPr="007A6F8D">
        <w:rPr>
          <w:rFonts w:ascii="Georgia" w:hAnsi="Georgia"/>
          <w:sz w:val="32"/>
        </w:rPr>
        <w:t>miséricorde</w:t>
      </w:r>
      <w:r w:rsidRPr="007A6F8D">
        <w:rPr>
          <w:rFonts w:ascii="Georgia" w:hAnsi="Georgia"/>
          <w:sz w:val="32"/>
        </w:rPr>
        <w:t xml:space="preserve"> pour mon père, lord Eddard Stark, naguère encore Main du Roi. » Elle avait répété la formule cent fois.</w:t>
      </w:r>
    </w:p>
    <w:p w:rsidR="008E29E5" w:rsidRPr="007A6F8D" w:rsidRDefault="008E29E5" w:rsidP="008E29E5">
      <w:pPr>
        <w:ind w:firstLine="720"/>
        <w:jc w:val="both"/>
        <w:rPr>
          <w:rFonts w:ascii="Georgia" w:hAnsi="Georgia"/>
          <w:sz w:val="32"/>
        </w:rPr>
      </w:pPr>
      <w:r w:rsidRPr="007A6F8D">
        <w:rPr>
          <w:rFonts w:ascii="Georgia" w:hAnsi="Georgia"/>
          <w:sz w:val="32"/>
        </w:rPr>
        <w:t>La reine soupira. « Sansa, vous me décevez. Que vous ai-je dit sur le sang des traîtres ?</w:t>
      </w:r>
    </w:p>
    <w:p w:rsidR="008E29E5" w:rsidRPr="007A6F8D" w:rsidRDefault="008E29E5" w:rsidP="008E29E5">
      <w:pPr>
        <w:ind w:firstLine="720"/>
        <w:jc w:val="both"/>
        <w:rPr>
          <w:rFonts w:ascii="Georgia" w:hAnsi="Georgia"/>
          <w:sz w:val="32"/>
        </w:rPr>
      </w:pPr>
      <w:r w:rsidRPr="007A6F8D">
        <w:rPr>
          <w:rFonts w:ascii="Georgia" w:hAnsi="Georgia"/>
          <w:sz w:val="32"/>
        </w:rPr>
        <w:t>— Votre père s</w:t>
      </w:r>
      <w:r>
        <w:rPr>
          <w:rFonts w:ascii="Georgia" w:hAnsi="Georgia"/>
          <w:sz w:val="32"/>
        </w:rPr>
        <w:t>’</w:t>
      </w:r>
      <w:r w:rsidRPr="007A6F8D">
        <w:rPr>
          <w:rFonts w:ascii="Georgia" w:hAnsi="Georgia"/>
          <w:sz w:val="32"/>
        </w:rPr>
        <w:t>est rendu coupable des plus grands crimes, madame, fit chorus le Grand Mestre Pycelle.</w:t>
      </w:r>
    </w:p>
    <w:p w:rsidR="008E29E5" w:rsidRPr="007A6F8D" w:rsidRDefault="008E29E5" w:rsidP="008E29E5">
      <w:pPr>
        <w:ind w:firstLine="720"/>
        <w:jc w:val="both"/>
        <w:rPr>
          <w:rFonts w:ascii="Georgia" w:hAnsi="Georgia"/>
          <w:sz w:val="32"/>
        </w:rPr>
      </w:pPr>
      <w:r w:rsidRPr="007A6F8D">
        <w:rPr>
          <w:rFonts w:ascii="Georgia" w:hAnsi="Georgia"/>
          <w:sz w:val="32"/>
        </w:rPr>
        <w:t>— Oh, pauvre petite..., s</w:t>
      </w:r>
      <w:r>
        <w:rPr>
          <w:rFonts w:ascii="Georgia" w:hAnsi="Georgia"/>
          <w:sz w:val="32"/>
        </w:rPr>
        <w:t>’</w:t>
      </w:r>
      <w:r w:rsidRPr="007A6F8D">
        <w:rPr>
          <w:rFonts w:ascii="Georgia" w:hAnsi="Georgia"/>
          <w:sz w:val="32"/>
        </w:rPr>
        <w:t>apitoya Varys. Un agnelet, messires, elle ne sait ce qu</w:t>
      </w:r>
      <w:r>
        <w:rPr>
          <w:rFonts w:ascii="Georgia" w:hAnsi="Georgia"/>
          <w:sz w:val="32"/>
        </w:rPr>
        <w:t>’</w:t>
      </w:r>
      <w:r w:rsidRPr="007A6F8D">
        <w:rPr>
          <w:rFonts w:ascii="Georgia" w:hAnsi="Georgia"/>
          <w:sz w:val="32"/>
        </w:rPr>
        <w:t>elle demande... »</w:t>
      </w:r>
    </w:p>
    <w:p w:rsidR="008E29E5" w:rsidRPr="007A6F8D" w:rsidRDefault="008E29E5" w:rsidP="008E29E5">
      <w:pPr>
        <w:ind w:firstLine="720"/>
        <w:jc w:val="both"/>
        <w:rPr>
          <w:rFonts w:ascii="Georgia" w:hAnsi="Georgia"/>
          <w:sz w:val="32"/>
        </w:rPr>
      </w:pPr>
      <w:r w:rsidRPr="007A6F8D">
        <w:rPr>
          <w:rFonts w:ascii="Georgia" w:hAnsi="Georgia"/>
          <w:sz w:val="32"/>
        </w:rPr>
        <w:t>Mais elle n</w:t>
      </w:r>
      <w:r>
        <w:rPr>
          <w:rFonts w:ascii="Georgia" w:hAnsi="Georgia"/>
          <w:sz w:val="32"/>
        </w:rPr>
        <w:t>’</w:t>
      </w:r>
      <w:r w:rsidRPr="007A6F8D">
        <w:rPr>
          <w:rFonts w:ascii="Georgia" w:hAnsi="Georgia"/>
          <w:sz w:val="32"/>
        </w:rPr>
        <w:t>avait d</w:t>
      </w:r>
      <w:r>
        <w:rPr>
          <w:rFonts w:ascii="Georgia" w:hAnsi="Georgia"/>
          <w:sz w:val="32"/>
        </w:rPr>
        <w:t>’</w:t>
      </w:r>
      <w:r w:rsidRPr="007A6F8D">
        <w:rPr>
          <w:rFonts w:ascii="Georgia" w:hAnsi="Georgia"/>
          <w:sz w:val="32"/>
        </w:rPr>
        <w:t>yeux que pour Joffrey.</w:t>
      </w:r>
      <w:r w:rsidRPr="007A6F8D">
        <w:rPr>
          <w:rFonts w:ascii="Georgia" w:hAnsi="Georgia"/>
          <w:i/>
          <w:sz w:val="32"/>
        </w:rPr>
        <w:t xml:space="preserve"> Il doit m</w:t>
      </w:r>
      <w:r>
        <w:rPr>
          <w:rFonts w:ascii="Georgia" w:hAnsi="Georgia"/>
          <w:i/>
          <w:sz w:val="32"/>
        </w:rPr>
        <w:t>’</w:t>
      </w:r>
      <w:r w:rsidRPr="007A6F8D">
        <w:rPr>
          <w:rFonts w:ascii="Georgia" w:hAnsi="Georgia"/>
          <w:i/>
          <w:sz w:val="32"/>
        </w:rPr>
        <w:t xml:space="preserve">entendre, il doit ! </w:t>
      </w:r>
      <w:r w:rsidRPr="007A6F8D">
        <w:rPr>
          <w:rFonts w:ascii="Georgia" w:hAnsi="Georgia"/>
          <w:sz w:val="32"/>
        </w:rPr>
        <w:t>Le roi se tortilla sur son séant. « Laissez-la parler, ordonna-t-il. Je veux entendre sa requête.</w:t>
      </w:r>
    </w:p>
    <w:p w:rsidR="008E29E5" w:rsidRPr="007A6F8D" w:rsidRDefault="008E29E5" w:rsidP="008E29E5">
      <w:pPr>
        <w:ind w:firstLine="720"/>
        <w:jc w:val="both"/>
        <w:rPr>
          <w:rFonts w:ascii="Georgia" w:hAnsi="Georgia"/>
          <w:sz w:val="32"/>
        </w:rPr>
      </w:pPr>
      <w:r w:rsidRPr="007A6F8D">
        <w:rPr>
          <w:rFonts w:ascii="Georgia" w:hAnsi="Georgia"/>
          <w:sz w:val="32"/>
        </w:rPr>
        <w:t>— Soyez-en remercié, Sire. » Elle sourit, mais d</w:t>
      </w:r>
      <w:r>
        <w:rPr>
          <w:rFonts w:ascii="Georgia" w:hAnsi="Georgia"/>
          <w:sz w:val="32"/>
        </w:rPr>
        <w:t>’</w:t>
      </w:r>
      <w:r w:rsidRPr="007A6F8D">
        <w:rPr>
          <w:rFonts w:ascii="Georgia" w:hAnsi="Georgia"/>
          <w:sz w:val="32"/>
        </w:rPr>
        <w:t>un sourire timide et secret, dédié à lui seul. Il écoutait. Exactement comme escompté.</w:t>
      </w:r>
    </w:p>
    <w:p w:rsidR="008E29E5" w:rsidRPr="007A6F8D" w:rsidRDefault="008E29E5" w:rsidP="008E29E5">
      <w:pPr>
        <w:ind w:firstLine="720"/>
        <w:jc w:val="both"/>
        <w:rPr>
          <w:rFonts w:ascii="Georgia" w:hAnsi="Georgia"/>
          <w:sz w:val="32"/>
        </w:rPr>
      </w:pPr>
      <w:r w:rsidRPr="007A6F8D">
        <w:rPr>
          <w:rFonts w:ascii="Georgia" w:hAnsi="Georgia"/>
          <w:sz w:val="32"/>
        </w:rPr>
        <w:t>« La trahison est une mauvaise herbe, pontifia Pycelle. A moins de l</w:t>
      </w:r>
      <w:r>
        <w:rPr>
          <w:rFonts w:ascii="Georgia" w:hAnsi="Georgia"/>
          <w:sz w:val="32"/>
        </w:rPr>
        <w:t>’</w:t>
      </w:r>
      <w:r w:rsidRPr="007A6F8D">
        <w:rPr>
          <w:rFonts w:ascii="Georgia" w:hAnsi="Georgia"/>
          <w:sz w:val="32"/>
        </w:rPr>
        <w:t>extirper, d</w:t>
      </w:r>
      <w:r>
        <w:rPr>
          <w:rFonts w:ascii="Georgia" w:hAnsi="Georgia"/>
          <w:sz w:val="32"/>
        </w:rPr>
        <w:t>’</w:t>
      </w:r>
      <w:r w:rsidRPr="007A6F8D">
        <w:rPr>
          <w:rFonts w:ascii="Georgia" w:hAnsi="Georgia"/>
          <w:sz w:val="32"/>
        </w:rPr>
        <w:t>anéantir racine et tige et graine, il en poussera dans tous les fossés.</w:t>
      </w:r>
    </w:p>
    <w:p w:rsidR="008E29E5" w:rsidRPr="007A6F8D" w:rsidRDefault="008E29E5" w:rsidP="008E29E5">
      <w:pPr>
        <w:ind w:firstLine="720"/>
        <w:jc w:val="both"/>
        <w:rPr>
          <w:rFonts w:ascii="Georgia" w:hAnsi="Georgia"/>
          <w:sz w:val="32"/>
        </w:rPr>
      </w:pPr>
      <w:r w:rsidRPr="007A6F8D">
        <w:rPr>
          <w:rFonts w:ascii="Georgia" w:hAnsi="Georgia"/>
          <w:sz w:val="32"/>
        </w:rPr>
        <w:t>— Nieriez-vous le crime de votre père ? insinua lord Baelish.</w:t>
      </w:r>
    </w:p>
    <w:p w:rsidR="008E29E5" w:rsidRPr="007A6F8D" w:rsidRDefault="008E29E5" w:rsidP="008E29E5">
      <w:pPr>
        <w:ind w:firstLine="720"/>
        <w:jc w:val="both"/>
        <w:rPr>
          <w:rFonts w:ascii="Georgia" w:hAnsi="Georgia"/>
          <w:sz w:val="32"/>
        </w:rPr>
      </w:pPr>
      <w:r w:rsidRPr="007A6F8D">
        <w:rPr>
          <w:rFonts w:ascii="Georgia" w:hAnsi="Georgia"/>
          <w:sz w:val="32"/>
        </w:rPr>
        <w:t>— Non, messires. » Pas si sotte. « Je sais qu</w:t>
      </w:r>
      <w:r>
        <w:rPr>
          <w:rFonts w:ascii="Georgia" w:hAnsi="Georgia"/>
          <w:sz w:val="32"/>
        </w:rPr>
        <w:t>’</w:t>
      </w:r>
      <w:r w:rsidRPr="007A6F8D">
        <w:rPr>
          <w:rFonts w:ascii="Georgia" w:hAnsi="Georgia"/>
          <w:sz w:val="32"/>
        </w:rPr>
        <w:t>il mérite un châtiment. Je ne demande que miséricorde. Je sais que le seigneur mon père doit être accablé de remords. Il était l</w:t>
      </w:r>
      <w:r>
        <w:rPr>
          <w:rFonts w:ascii="Georgia" w:hAnsi="Georgia"/>
          <w:sz w:val="32"/>
        </w:rPr>
        <w:t>’</w:t>
      </w:r>
      <w:r w:rsidRPr="007A6F8D">
        <w:rPr>
          <w:rFonts w:ascii="Georgia" w:hAnsi="Georgia"/>
          <w:sz w:val="32"/>
        </w:rPr>
        <w:t>ami du roi Robert, il l</w:t>
      </w:r>
      <w:r>
        <w:rPr>
          <w:rFonts w:ascii="Georgia" w:hAnsi="Georgia"/>
          <w:sz w:val="32"/>
        </w:rPr>
        <w:t>’</w:t>
      </w:r>
      <w:r w:rsidRPr="007A6F8D">
        <w:rPr>
          <w:rFonts w:ascii="Georgia" w:hAnsi="Georgia"/>
          <w:sz w:val="32"/>
        </w:rPr>
        <w:t>aimait, vous le savez tous, il l</w:t>
      </w:r>
      <w:r>
        <w:rPr>
          <w:rFonts w:ascii="Georgia" w:hAnsi="Georgia"/>
          <w:sz w:val="32"/>
        </w:rPr>
        <w:t>’</w:t>
      </w:r>
      <w:r w:rsidRPr="007A6F8D">
        <w:rPr>
          <w:rFonts w:ascii="Georgia" w:hAnsi="Georgia"/>
          <w:sz w:val="32"/>
        </w:rPr>
        <w:t>aimait. Il ne voulait pas être Main. Il n</w:t>
      </w:r>
      <w:r>
        <w:rPr>
          <w:rFonts w:ascii="Georgia" w:hAnsi="Georgia"/>
          <w:sz w:val="32"/>
        </w:rPr>
        <w:t>’</w:t>
      </w:r>
      <w:r w:rsidRPr="007A6F8D">
        <w:rPr>
          <w:rFonts w:ascii="Georgia" w:hAnsi="Georgia"/>
          <w:sz w:val="32"/>
        </w:rPr>
        <w:t>a cédé qu</w:t>
      </w:r>
      <w:r>
        <w:rPr>
          <w:rFonts w:ascii="Georgia" w:hAnsi="Georgia"/>
          <w:sz w:val="32"/>
        </w:rPr>
        <w:t>’</w:t>
      </w:r>
      <w:r w:rsidRPr="007A6F8D">
        <w:rPr>
          <w:rFonts w:ascii="Georgia" w:hAnsi="Georgia"/>
          <w:sz w:val="32"/>
        </w:rPr>
        <w:t xml:space="preserve">aux instances du roi. On a dû le </w:t>
      </w:r>
      <w:r w:rsidRPr="007A6F8D">
        <w:rPr>
          <w:rFonts w:ascii="Georgia" w:hAnsi="Georgia"/>
          <w:sz w:val="32"/>
        </w:rPr>
        <w:lastRenderedPageBreak/>
        <w:t>tromper, lui mentir. Lord Renly ou lord Stannis ou... ou</w:t>
      </w:r>
      <w:r w:rsidRPr="007A6F8D">
        <w:rPr>
          <w:rFonts w:ascii="Georgia" w:hAnsi="Georgia"/>
          <w:i/>
          <w:sz w:val="32"/>
        </w:rPr>
        <w:t xml:space="preserve"> quelqu</w:t>
      </w:r>
      <w:r>
        <w:rPr>
          <w:rFonts w:ascii="Georgia" w:hAnsi="Georgia"/>
          <w:i/>
          <w:sz w:val="32"/>
        </w:rPr>
        <w:t>’</w:t>
      </w:r>
      <w:r w:rsidRPr="007A6F8D">
        <w:rPr>
          <w:rFonts w:ascii="Georgia" w:hAnsi="Georgia"/>
          <w:i/>
          <w:sz w:val="32"/>
        </w:rPr>
        <w:t>un.</w:t>
      </w:r>
      <w:r w:rsidRPr="007A6F8D">
        <w:rPr>
          <w:rFonts w:ascii="Georgia" w:hAnsi="Georgia"/>
          <w:sz w:val="32"/>
        </w:rPr>
        <w:t xml:space="preserve"> Il a fallu qu</w:t>
      </w:r>
      <w:r>
        <w:rPr>
          <w:rFonts w:ascii="Georgia" w:hAnsi="Georgia"/>
          <w:sz w:val="32"/>
        </w:rPr>
        <w:t>’</w:t>
      </w:r>
      <w:r w:rsidRPr="007A6F8D">
        <w:rPr>
          <w:rFonts w:ascii="Georgia" w:hAnsi="Georgia"/>
          <w:sz w:val="32"/>
        </w:rPr>
        <w:t>on lui mente, sans quoi... »</w:t>
      </w:r>
    </w:p>
    <w:p w:rsidR="008E29E5" w:rsidRPr="007A6F8D" w:rsidRDefault="00344C0D" w:rsidP="008E29E5">
      <w:pPr>
        <w:ind w:firstLine="720"/>
        <w:jc w:val="both"/>
        <w:rPr>
          <w:rFonts w:ascii="Georgia" w:hAnsi="Georgia"/>
          <w:sz w:val="32"/>
        </w:rPr>
      </w:pPr>
      <w:r>
        <w:rPr>
          <w:rFonts w:ascii="Georgia" w:hAnsi="Georgia"/>
          <w:sz w:val="32"/>
        </w:rPr>
        <w:t>L</w:t>
      </w:r>
      <w:r w:rsidR="008E29E5" w:rsidRPr="007A6F8D">
        <w:rPr>
          <w:rFonts w:ascii="Georgia" w:hAnsi="Georgia"/>
          <w:sz w:val="32"/>
        </w:rPr>
        <w:t xml:space="preserve">es mains agrippées aux bras de son trône, le roi Joffrey se pencha </w:t>
      </w:r>
      <w:r>
        <w:rPr>
          <w:rFonts w:ascii="Georgia" w:hAnsi="Georgia"/>
          <w:sz w:val="32"/>
        </w:rPr>
        <w:t>en</w:t>
      </w:r>
      <w:r w:rsidR="008E29E5" w:rsidRPr="007A6F8D">
        <w:rPr>
          <w:rFonts w:ascii="Georgia" w:hAnsi="Georgia"/>
          <w:sz w:val="32"/>
        </w:rPr>
        <w:t xml:space="preserve"> avant. Entre ses doigts saillaient des pointes d</w:t>
      </w:r>
      <w:r w:rsidR="008E29E5">
        <w:rPr>
          <w:rFonts w:ascii="Georgia" w:hAnsi="Georgia"/>
          <w:sz w:val="32"/>
        </w:rPr>
        <w:t>’</w:t>
      </w:r>
      <w:r>
        <w:rPr>
          <w:rFonts w:ascii="Georgia" w:hAnsi="Georgia"/>
          <w:sz w:val="32"/>
        </w:rPr>
        <w:t>épées brisées. « Il a dit</w:t>
      </w:r>
      <w:r w:rsidR="008E29E5" w:rsidRPr="007A6F8D">
        <w:rPr>
          <w:rFonts w:ascii="Georgia" w:hAnsi="Georgia"/>
          <w:sz w:val="32"/>
        </w:rPr>
        <w:t xml:space="preserve"> que je n</w:t>
      </w:r>
      <w:r w:rsidR="008E29E5">
        <w:rPr>
          <w:rFonts w:ascii="Georgia" w:hAnsi="Georgia"/>
          <w:sz w:val="32"/>
        </w:rPr>
        <w:t>’</w:t>
      </w:r>
      <w:r w:rsidR="008E29E5" w:rsidRPr="007A6F8D">
        <w:rPr>
          <w:rFonts w:ascii="Georgia" w:hAnsi="Georgia"/>
          <w:sz w:val="32"/>
        </w:rPr>
        <w:t>étais pas le roi. Pourquoi l</w:t>
      </w:r>
      <w:r w:rsidR="008E29E5">
        <w:rPr>
          <w:rFonts w:ascii="Georgia" w:hAnsi="Georgia"/>
          <w:sz w:val="32"/>
        </w:rPr>
        <w:t>’</w:t>
      </w:r>
      <w:r w:rsidR="008E29E5" w:rsidRPr="007A6F8D">
        <w:rPr>
          <w:rFonts w:ascii="Georgia" w:hAnsi="Georgia"/>
          <w:sz w:val="32"/>
        </w:rPr>
        <w:t>a-t-il fait ?</w:t>
      </w:r>
    </w:p>
    <w:p w:rsidR="008E29E5" w:rsidRPr="007A6F8D" w:rsidRDefault="00344C0D" w:rsidP="008E29E5">
      <w:pPr>
        <w:ind w:firstLine="720"/>
        <w:jc w:val="both"/>
        <w:rPr>
          <w:rFonts w:ascii="Georgia" w:hAnsi="Georgia"/>
          <w:sz w:val="32"/>
        </w:rPr>
      </w:pPr>
      <w:r w:rsidRPr="00344C0D">
        <w:rPr>
          <w:rFonts w:ascii="Georgia" w:hAnsi="Georgia"/>
          <w:sz w:val="32"/>
        </w:rPr>
        <w:t>—</w:t>
      </w:r>
      <w:r>
        <w:rPr>
          <w:rFonts w:ascii="Georgia" w:hAnsi="Georgia"/>
          <w:sz w:val="32"/>
        </w:rPr>
        <w:t xml:space="preserve"> </w:t>
      </w:r>
      <w:r w:rsidR="008E29E5" w:rsidRPr="007A6F8D">
        <w:rPr>
          <w:rFonts w:ascii="Georgia" w:hAnsi="Georgia"/>
          <w:sz w:val="32"/>
        </w:rPr>
        <w:t xml:space="preserve">Il avait la jambe cassée ! répliqua-t-elle passionnément. Elle lui </w:t>
      </w:r>
      <w:r>
        <w:rPr>
          <w:rFonts w:ascii="Georgia" w:hAnsi="Georgia"/>
          <w:sz w:val="32"/>
        </w:rPr>
        <w:t>faisait</w:t>
      </w:r>
      <w:r w:rsidR="008E29E5" w:rsidRPr="007A6F8D">
        <w:rPr>
          <w:rFonts w:ascii="Georgia" w:hAnsi="Georgia"/>
          <w:sz w:val="32"/>
        </w:rPr>
        <w:t xml:space="preserve"> tellement mal..., mestre Pycelle lui</w:t>
      </w:r>
      <w:r>
        <w:rPr>
          <w:rFonts w:ascii="Georgia" w:hAnsi="Georgia"/>
          <w:sz w:val="32"/>
        </w:rPr>
        <w:t xml:space="preserve"> donnait du lait de pavot, et on</w:t>
      </w:r>
      <w:r w:rsidR="008E29E5" w:rsidRPr="007A6F8D">
        <w:rPr>
          <w:rFonts w:ascii="Georgia" w:hAnsi="Georgia"/>
          <w:sz w:val="32"/>
        </w:rPr>
        <w:t xml:space="preserve"> dit que le lait de pavot emplit la tête de nuages. Il n</w:t>
      </w:r>
      <w:r w:rsidR="008E29E5">
        <w:rPr>
          <w:rFonts w:ascii="Georgia" w:hAnsi="Georgia"/>
          <w:sz w:val="32"/>
        </w:rPr>
        <w:t>’</w:t>
      </w:r>
      <w:r w:rsidR="008E29E5" w:rsidRPr="007A6F8D">
        <w:rPr>
          <w:rFonts w:ascii="Georgia" w:hAnsi="Georgia"/>
          <w:sz w:val="32"/>
        </w:rPr>
        <w:t>aurait jamais du cela, sinon.</w:t>
      </w:r>
    </w:p>
    <w:p w:rsidR="008E29E5" w:rsidRPr="007A6F8D" w:rsidRDefault="00344C0D" w:rsidP="008E29E5">
      <w:pPr>
        <w:ind w:firstLine="720"/>
        <w:jc w:val="both"/>
        <w:rPr>
          <w:rFonts w:ascii="Georgia" w:hAnsi="Georgia"/>
          <w:sz w:val="32"/>
        </w:rPr>
      </w:pPr>
      <w:r w:rsidRPr="00344C0D">
        <w:rPr>
          <w:rFonts w:ascii="Georgia" w:hAnsi="Georgia"/>
          <w:sz w:val="32"/>
        </w:rPr>
        <w:t>—</w:t>
      </w:r>
      <w:r>
        <w:rPr>
          <w:rFonts w:ascii="Georgia" w:hAnsi="Georgia"/>
          <w:sz w:val="32"/>
        </w:rPr>
        <w:t xml:space="preserve"> </w:t>
      </w:r>
      <w:r w:rsidR="008E29E5" w:rsidRPr="007A6F8D">
        <w:rPr>
          <w:rFonts w:ascii="Georgia" w:hAnsi="Georgia"/>
          <w:sz w:val="32"/>
        </w:rPr>
        <w:t>Une foi d</w:t>
      </w:r>
      <w:r w:rsidR="008E29E5">
        <w:rPr>
          <w:rFonts w:ascii="Georgia" w:hAnsi="Georgia"/>
          <w:sz w:val="32"/>
        </w:rPr>
        <w:t>’</w:t>
      </w:r>
      <w:r w:rsidR="008E29E5" w:rsidRPr="007A6F8D">
        <w:rPr>
          <w:rFonts w:ascii="Georgia" w:hAnsi="Georgia"/>
          <w:sz w:val="32"/>
        </w:rPr>
        <w:t>enfant..., s</w:t>
      </w:r>
      <w:r w:rsidR="008E29E5">
        <w:rPr>
          <w:rFonts w:ascii="Georgia" w:hAnsi="Georgia"/>
          <w:sz w:val="32"/>
        </w:rPr>
        <w:t>’</w:t>
      </w:r>
      <w:r w:rsidR="008E29E5" w:rsidRPr="007A6F8D">
        <w:rPr>
          <w:rFonts w:ascii="Georgia" w:hAnsi="Georgia"/>
          <w:sz w:val="32"/>
        </w:rPr>
        <w:t xml:space="preserve">émerveilla Varys. Tant de douceur et de </w:t>
      </w:r>
      <w:r>
        <w:rPr>
          <w:rFonts w:ascii="Georgia" w:hAnsi="Georgia"/>
          <w:sz w:val="32"/>
        </w:rPr>
        <w:t>ca</w:t>
      </w:r>
      <w:r w:rsidR="008E29E5" w:rsidRPr="007A6F8D">
        <w:rPr>
          <w:rFonts w:ascii="Georgia" w:hAnsi="Georgia"/>
          <w:sz w:val="32"/>
        </w:rPr>
        <w:t>ndeur... Mais ne dit-on pas, au fait, q</w:t>
      </w:r>
      <w:r>
        <w:rPr>
          <w:rFonts w:ascii="Georgia" w:hAnsi="Georgia"/>
          <w:sz w:val="32"/>
        </w:rPr>
        <w:t>ue la sagesse sort souvent de la</w:t>
      </w:r>
      <w:r w:rsidR="008E29E5" w:rsidRPr="007A6F8D">
        <w:rPr>
          <w:rFonts w:ascii="Georgia" w:hAnsi="Georgia"/>
          <w:sz w:val="32"/>
        </w:rPr>
        <w:t xml:space="preserve"> bouche des innocents ?</w:t>
      </w:r>
    </w:p>
    <w:p w:rsidR="00344C0D" w:rsidRDefault="00344C0D" w:rsidP="008E29E5">
      <w:pPr>
        <w:ind w:firstLine="720"/>
        <w:jc w:val="both"/>
        <w:rPr>
          <w:rFonts w:ascii="Georgia" w:hAnsi="Georgia"/>
          <w:sz w:val="32"/>
        </w:rPr>
      </w:pPr>
      <w:r w:rsidRPr="00344C0D">
        <w:rPr>
          <w:rFonts w:ascii="Georgia" w:hAnsi="Georgia"/>
          <w:sz w:val="32"/>
        </w:rPr>
        <w:t>—</w:t>
      </w:r>
      <w:r>
        <w:rPr>
          <w:rFonts w:ascii="Georgia" w:hAnsi="Georgia"/>
          <w:sz w:val="32"/>
        </w:rPr>
        <w:t xml:space="preserve"> </w:t>
      </w:r>
      <w:r w:rsidR="008E29E5" w:rsidRPr="007A6F8D">
        <w:rPr>
          <w:rFonts w:ascii="Georgia" w:hAnsi="Georgia"/>
          <w:sz w:val="32"/>
        </w:rPr>
        <w:t>La trahison est la trahison », riposta Pycelle du tac au tac.</w:t>
      </w:r>
    </w:p>
    <w:p w:rsidR="00344C0D" w:rsidRDefault="008E29E5" w:rsidP="008E29E5">
      <w:pPr>
        <w:ind w:firstLine="720"/>
        <w:jc w:val="both"/>
        <w:rPr>
          <w:rFonts w:ascii="Georgia" w:hAnsi="Georgia"/>
          <w:sz w:val="32"/>
        </w:rPr>
      </w:pPr>
      <w:r w:rsidRPr="007A6F8D">
        <w:rPr>
          <w:rFonts w:ascii="Georgia" w:hAnsi="Georgia"/>
          <w:sz w:val="32"/>
        </w:rPr>
        <w:t>Au-dessus, Joffrey ne cessait de se balancer. « Mère ? »</w:t>
      </w:r>
    </w:p>
    <w:p w:rsidR="00344C0D" w:rsidRDefault="00344C0D" w:rsidP="00344C0D">
      <w:pPr>
        <w:ind w:firstLine="720"/>
        <w:jc w:val="both"/>
        <w:rPr>
          <w:rFonts w:ascii="Georgia" w:hAnsi="Georgia"/>
          <w:sz w:val="32"/>
        </w:rPr>
      </w:pPr>
      <w:r>
        <w:rPr>
          <w:rFonts w:ascii="Georgia" w:hAnsi="Georgia"/>
          <w:sz w:val="32"/>
        </w:rPr>
        <w:t>C</w:t>
      </w:r>
      <w:r w:rsidR="008E29E5" w:rsidRPr="007A6F8D">
        <w:rPr>
          <w:rFonts w:ascii="Georgia" w:hAnsi="Georgia"/>
          <w:sz w:val="32"/>
        </w:rPr>
        <w:t>ersei Lannister considéra Sansa d</w:t>
      </w:r>
      <w:r w:rsidR="008E29E5">
        <w:rPr>
          <w:rFonts w:ascii="Georgia" w:hAnsi="Georgia"/>
          <w:sz w:val="32"/>
        </w:rPr>
        <w:t>’</w:t>
      </w:r>
      <w:r w:rsidR="008E29E5" w:rsidRPr="007A6F8D">
        <w:rPr>
          <w:rFonts w:ascii="Georgia" w:hAnsi="Georgia"/>
          <w:sz w:val="32"/>
        </w:rPr>
        <w:t>un air pensif. « Si lord Eddard consentait à confesser son crime, dit-elle enfin, nous ne douterions plus de son repentir. »</w:t>
      </w:r>
    </w:p>
    <w:p w:rsidR="008E29E5" w:rsidRPr="00344C0D" w:rsidRDefault="00344C0D" w:rsidP="00344C0D">
      <w:pPr>
        <w:ind w:firstLine="720"/>
        <w:jc w:val="both"/>
        <w:rPr>
          <w:rFonts w:ascii="Georgia" w:hAnsi="Georgia"/>
          <w:sz w:val="32"/>
        </w:rPr>
      </w:pPr>
      <w:r w:rsidRPr="00344C0D">
        <w:rPr>
          <w:rFonts w:ascii="Georgia" w:hAnsi="Georgia"/>
          <w:sz w:val="32"/>
        </w:rPr>
        <w:t>J</w:t>
      </w:r>
      <w:r w:rsidR="008E29E5" w:rsidRPr="00344C0D">
        <w:rPr>
          <w:rFonts w:ascii="Georgia" w:hAnsi="Georgia"/>
          <w:sz w:val="32"/>
        </w:rPr>
        <w:t>offrey se hissa sur pied.</w:t>
      </w:r>
      <w:r w:rsidR="008E29E5" w:rsidRPr="007A6F8D">
        <w:rPr>
          <w:rFonts w:ascii="Georgia" w:hAnsi="Georgia"/>
          <w:i/>
          <w:sz w:val="32"/>
        </w:rPr>
        <w:t xml:space="preserve"> Par pitié</w:t>
      </w:r>
      <w:r w:rsidR="008E29E5" w:rsidRPr="00344C0D">
        <w:rPr>
          <w:rFonts w:ascii="Georgia" w:hAnsi="Georgia"/>
          <w:sz w:val="32"/>
        </w:rPr>
        <w:t>, le conjura mentalement Sansa,</w:t>
      </w:r>
      <w:r>
        <w:rPr>
          <w:rFonts w:ascii="Georgia" w:hAnsi="Georgia"/>
          <w:i/>
          <w:sz w:val="32"/>
        </w:rPr>
        <w:t xml:space="preserve"> pa</w:t>
      </w:r>
      <w:r w:rsidR="008E29E5" w:rsidRPr="007A6F8D">
        <w:rPr>
          <w:rFonts w:ascii="Georgia" w:hAnsi="Georgia"/>
          <w:i/>
          <w:sz w:val="32"/>
        </w:rPr>
        <w:t xml:space="preserve">r pitié, montrez-vous le roi que vous êtes, je le sais, bon, généreux, noble, </w:t>
      </w:r>
      <w:r>
        <w:rPr>
          <w:rFonts w:ascii="Georgia" w:hAnsi="Georgia"/>
          <w:i/>
          <w:sz w:val="32"/>
        </w:rPr>
        <w:t>pa</w:t>
      </w:r>
      <w:r w:rsidR="008E29E5" w:rsidRPr="007A6F8D">
        <w:rPr>
          <w:rFonts w:ascii="Georgia" w:hAnsi="Georgia"/>
          <w:i/>
          <w:sz w:val="32"/>
        </w:rPr>
        <w:t>r pitié.</w:t>
      </w:r>
    </w:p>
    <w:p w:rsidR="008E29E5" w:rsidRPr="007A6F8D" w:rsidRDefault="00344C0D" w:rsidP="008E29E5">
      <w:pPr>
        <w:ind w:firstLine="720"/>
        <w:jc w:val="both"/>
        <w:rPr>
          <w:rFonts w:ascii="Georgia" w:hAnsi="Georgia"/>
          <w:sz w:val="32"/>
        </w:rPr>
      </w:pPr>
      <w:r>
        <w:rPr>
          <w:rFonts w:ascii="Georgia" w:hAnsi="Georgia"/>
          <w:sz w:val="32"/>
        </w:rPr>
        <w:t xml:space="preserve">« </w:t>
      </w:r>
      <w:r w:rsidR="008E29E5" w:rsidRPr="007A6F8D">
        <w:rPr>
          <w:rFonts w:ascii="Georgia" w:hAnsi="Georgia"/>
          <w:sz w:val="32"/>
        </w:rPr>
        <w:t>Avez-vous rien d</w:t>
      </w:r>
      <w:r w:rsidR="008E29E5">
        <w:rPr>
          <w:rFonts w:ascii="Georgia" w:hAnsi="Georgia"/>
          <w:sz w:val="32"/>
        </w:rPr>
        <w:t>’</w:t>
      </w:r>
      <w:r w:rsidR="008E29E5" w:rsidRPr="007A6F8D">
        <w:rPr>
          <w:rFonts w:ascii="Georgia" w:hAnsi="Georgia"/>
          <w:sz w:val="32"/>
        </w:rPr>
        <w:t>autre à ajouter ? demanda-t-il.</w:t>
      </w:r>
    </w:p>
    <w:p w:rsidR="008E29E5" w:rsidRPr="007A6F8D" w:rsidRDefault="00344C0D" w:rsidP="008E29E5">
      <w:pPr>
        <w:ind w:firstLine="720"/>
        <w:jc w:val="both"/>
        <w:rPr>
          <w:rFonts w:ascii="Georgia" w:hAnsi="Georgia"/>
          <w:sz w:val="32"/>
        </w:rPr>
      </w:pPr>
      <w:r w:rsidRPr="00344C0D">
        <w:rPr>
          <w:rFonts w:ascii="Georgia" w:hAnsi="Georgia"/>
          <w:sz w:val="32"/>
        </w:rPr>
        <w:t>—</w:t>
      </w:r>
      <w:r>
        <w:rPr>
          <w:rFonts w:ascii="Georgia" w:hAnsi="Georgia"/>
          <w:sz w:val="32"/>
        </w:rPr>
        <w:t xml:space="preserve"> </w:t>
      </w:r>
      <w:r w:rsidR="008E29E5" w:rsidRPr="007A6F8D">
        <w:rPr>
          <w:rFonts w:ascii="Georgia" w:hAnsi="Georgia"/>
          <w:sz w:val="32"/>
        </w:rPr>
        <w:t>Seulement que..., puisque vous m</w:t>
      </w:r>
      <w:r w:rsidR="008E29E5">
        <w:rPr>
          <w:rFonts w:ascii="Georgia" w:hAnsi="Georgia"/>
          <w:sz w:val="32"/>
        </w:rPr>
        <w:t>’</w:t>
      </w:r>
      <w:r w:rsidR="008E29E5" w:rsidRPr="007A6F8D">
        <w:rPr>
          <w:rFonts w:ascii="Georgia" w:hAnsi="Georgia"/>
          <w:sz w:val="32"/>
        </w:rPr>
        <w:t>aimez, vous m</w:t>
      </w:r>
      <w:r w:rsidR="008E29E5">
        <w:rPr>
          <w:rFonts w:ascii="Georgia" w:hAnsi="Georgia"/>
          <w:sz w:val="32"/>
        </w:rPr>
        <w:t>’</w:t>
      </w:r>
      <w:r>
        <w:rPr>
          <w:rFonts w:ascii="Georgia" w:hAnsi="Georgia"/>
          <w:sz w:val="32"/>
        </w:rPr>
        <w:t xml:space="preserve">accorderez </w:t>
      </w:r>
      <w:r w:rsidR="008E29E5" w:rsidRPr="007A6F8D">
        <w:rPr>
          <w:rFonts w:ascii="Georgia" w:hAnsi="Georgia"/>
          <w:sz w:val="32"/>
        </w:rPr>
        <w:t>c</w:t>
      </w:r>
      <w:r>
        <w:rPr>
          <w:rFonts w:ascii="Georgia" w:hAnsi="Georgia"/>
          <w:sz w:val="32"/>
        </w:rPr>
        <w:t>et</w:t>
      </w:r>
      <w:r w:rsidR="008E29E5" w:rsidRPr="007A6F8D">
        <w:rPr>
          <w:rFonts w:ascii="Georgia" w:hAnsi="Georgia"/>
          <w:sz w:val="32"/>
        </w:rPr>
        <w:t>te faveur, mon prince. »</w:t>
      </w:r>
    </w:p>
    <w:p w:rsidR="008E29E5" w:rsidRPr="007A6F8D" w:rsidRDefault="00344C0D" w:rsidP="008E29E5">
      <w:pPr>
        <w:ind w:firstLine="720"/>
        <w:jc w:val="both"/>
        <w:rPr>
          <w:rFonts w:ascii="Georgia" w:hAnsi="Georgia"/>
          <w:sz w:val="32"/>
        </w:rPr>
      </w:pPr>
      <w:r>
        <w:rPr>
          <w:rFonts w:ascii="Georgia" w:hAnsi="Georgia"/>
          <w:sz w:val="32"/>
        </w:rPr>
        <w:t>Il</w:t>
      </w:r>
      <w:r w:rsidR="008E29E5" w:rsidRPr="007A6F8D">
        <w:rPr>
          <w:rFonts w:ascii="Georgia" w:hAnsi="Georgia"/>
          <w:sz w:val="32"/>
        </w:rPr>
        <w:t xml:space="preserve"> la détailla de pied en cap. « Vos douces paroles m</w:t>
      </w:r>
      <w:r w:rsidR="008E29E5">
        <w:rPr>
          <w:rFonts w:ascii="Georgia" w:hAnsi="Georgia"/>
          <w:sz w:val="32"/>
        </w:rPr>
        <w:t>’</w:t>
      </w:r>
      <w:r>
        <w:rPr>
          <w:rFonts w:ascii="Georgia" w:hAnsi="Georgia"/>
          <w:sz w:val="32"/>
        </w:rPr>
        <w:t>ont touché, dit-</w:t>
      </w:r>
      <w:r w:rsidR="008E29E5" w:rsidRPr="007A6F8D">
        <w:rPr>
          <w:rFonts w:ascii="Georgia" w:hAnsi="Georgia"/>
          <w:sz w:val="32"/>
        </w:rPr>
        <w:t>il d</w:t>
      </w:r>
      <w:r w:rsidR="008E29E5">
        <w:rPr>
          <w:rFonts w:ascii="Georgia" w:hAnsi="Georgia"/>
          <w:sz w:val="32"/>
        </w:rPr>
        <w:t>’</w:t>
      </w:r>
      <w:r w:rsidR="008E29E5" w:rsidRPr="007A6F8D">
        <w:rPr>
          <w:rFonts w:ascii="Georgia" w:hAnsi="Georgia"/>
          <w:sz w:val="32"/>
        </w:rPr>
        <w:t xml:space="preserve">un ton galant, non sans hocher la tête comme pour signifier que tout irait bien. Je ferai ce que vous demandez..., mais que votre </w:t>
      </w:r>
      <w:r w:rsidRPr="007A6F8D">
        <w:rPr>
          <w:rFonts w:ascii="Georgia" w:hAnsi="Georgia"/>
          <w:sz w:val="32"/>
        </w:rPr>
        <w:t>père</w:t>
      </w:r>
      <w:r w:rsidR="008E29E5" w:rsidRPr="007A6F8D">
        <w:rPr>
          <w:rFonts w:ascii="Georgia" w:hAnsi="Georgia"/>
          <w:sz w:val="32"/>
        </w:rPr>
        <w:t xml:space="preserve"> avoue, d</w:t>
      </w:r>
      <w:r w:rsidR="008E29E5">
        <w:rPr>
          <w:rFonts w:ascii="Georgia" w:hAnsi="Georgia"/>
          <w:sz w:val="32"/>
        </w:rPr>
        <w:t>’</w:t>
      </w:r>
      <w:r w:rsidR="008E29E5" w:rsidRPr="007A6F8D">
        <w:rPr>
          <w:rFonts w:ascii="Georgia" w:hAnsi="Georgia"/>
          <w:sz w:val="32"/>
        </w:rPr>
        <w:t>abord. Qu</w:t>
      </w:r>
      <w:r w:rsidR="008E29E5">
        <w:rPr>
          <w:rFonts w:ascii="Georgia" w:hAnsi="Georgia"/>
          <w:sz w:val="32"/>
        </w:rPr>
        <w:t>’</w:t>
      </w:r>
      <w:r w:rsidR="008E29E5" w:rsidRPr="007A6F8D">
        <w:rPr>
          <w:rFonts w:ascii="Georgia" w:hAnsi="Georgia"/>
          <w:sz w:val="32"/>
        </w:rPr>
        <w:t>il avoue et me reconnaisse pour roi, ou point de miséricorde pour lui.</w:t>
      </w:r>
    </w:p>
    <w:p w:rsidR="00344C0D" w:rsidRDefault="00344C0D" w:rsidP="00344C0D">
      <w:pPr>
        <w:ind w:firstLine="720"/>
        <w:jc w:val="both"/>
        <w:rPr>
          <w:rFonts w:ascii="Georgia" w:hAnsi="Georgia"/>
          <w:sz w:val="32"/>
        </w:rPr>
      </w:pPr>
      <w:r w:rsidRPr="00344C0D">
        <w:rPr>
          <w:rFonts w:ascii="Georgia" w:hAnsi="Georgia"/>
          <w:sz w:val="32"/>
        </w:rPr>
        <w:t>—</w:t>
      </w:r>
      <w:r w:rsidR="008E29E5" w:rsidRPr="007A6F8D">
        <w:rPr>
          <w:rFonts w:ascii="Georgia" w:hAnsi="Georgia"/>
          <w:sz w:val="32"/>
        </w:rPr>
        <w:t xml:space="preserve"> Il le fera ! protesta-t-elle, le cœur envolé de joie, oh, je suis sûre qu</w:t>
      </w:r>
      <w:r w:rsidR="008E29E5">
        <w:rPr>
          <w:rFonts w:ascii="Georgia" w:hAnsi="Georgia"/>
          <w:sz w:val="32"/>
        </w:rPr>
        <w:t>’</w:t>
      </w:r>
      <w:r w:rsidR="008E29E5" w:rsidRPr="007A6F8D">
        <w:rPr>
          <w:rFonts w:ascii="Georgia" w:hAnsi="Georgia"/>
          <w:sz w:val="32"/>
        </w:rPr>
        <w:t>il le fera ! »</w:t>
      </w:r>
      <w:r>
        <w:rPr>
          <w:rFonts w:ascii="Georgia" w:hAnsi="Georgia"/>
          <w:sz w:val="32"/>
        </w:rPr>
        <w:br w:type="page"/>
      </w:r>
    </w:p>
    <w:p w:rsidR="00344C0D" w:rsidRDefault="00344C0D" w:rsidP="00344C0D">
      <w:pPr>
        <w:pStyle w:val="Corpsdutexte1"/>
        <w:tabs>
          <w:tab w:val="left" w:pos="566"/>
        </w:tabs>
        <w:spacing w:before="0" w:line="240" w:lineRule="auto"/>
        <w:ind w:right="40"/>
        <w:rPr>
          <w:rStyle w:val="Corpsdutexte12pt68"/>
          <w:rFonts w:ascii="Georgia" w:hAnsi="Georgia"/>
          <w:sz w:val="32"/>
          <w:szCs w:val="32"/>
        </w:rPr>
      </w:pPr>
    </w:p>
    <w:p w:rsidR="00344C0D" w:rsidRDefault="00344C0D" w:rsidP="00344C0D">
      <w:pPr>
        <w:pStyle w:val="Corpsdutexte1"/>
        <w:tabs>
          <w:tab w:val="left" w:pos="566"/>
        </w:tabs>
        <w:spacing w:before="0" w:line="240" w:lineRule="auto"/>
        <w:ind w:right="40"/>
        <w:rPr>
          <w:rStyle w:val="Corpsdutexte12pt68"/>
          <w:rFonts w:ascii="Georgia" w:hAnsi="Georgia"/>
          <w:sz w:val="32"/>
          <w:szCs w:val="32"/>
        </w:rPr>
      </w:pPr>
    </w:p>
    <w:p w:rsidR="00344C0D" w:rsidRPr="00FF615A" w:rsidRDefault="00344C0D" w:rsidP="00344C0D">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EDDARD</w:t>
      </w:r>
    </w:p>
    <w:p w:rsidR="00344C0D" w:rsidRDefault="00344C0D" w:rsidP="00344C0D">
      <w:pPr>
        <w:pStyle w:val="Corpsdutexte1"/>
        <w:tabs>
          <w:tab w:val="left" w:pos="566"/>
        </w:tabs>
        <w:spacing w:before="0" w:line="240" w:lineRule="auto"/>
        <w:ind w:right="40"/>
        <w:rPr>
          <w:rStyle w:val="Corpsdutexte12pt68"/>
          <w:rFonts w:ascii="Georgia" w:hAnsi="Georgia"/>
          <w:sz w:val="32"/>
          <w:szCs w:val="32"/>
        </w:rPr>
      </w:pPr>
    </w:p>
    <w:p w:rsidR="00344C0D" w:rsidRDefault="00344C0D" w:rsidP="00344C0D">
      <w:pPr>
        <w:pStyle w:val="Corpsdutexte1"/>
        <w:tabs>
          <w:tab w:val="left" w:pos="566"/>
        </w:tabs>
        <w:spacing w:before="0" w:line="240" w:lineRule="auto"/>
        <w:ind w:right="40"/>
        <w:rPr>
          <w:rStyle w:val="Corpsdutexte12pt68"/>
          <w:rFonts w:ascii="Georgia" w:hAnsi="Georgia"/>
          <w:sz w:val="32"/>
          <w:szCs w:val="32"/>
        </w:rPr>
      </w:pPr>
    </w:p>
    <w:p w:rsidR="008E29E5" w:rsidRPr="007A6F8D" w:rsidRDefault="008E29E5" w:rsidP="008E29E5">
      <w:pPr>
        <w:ind w:firstLine="720"/>
        <w:jc w:val="both"/>
        <w:rPr>
          <w:rFonts w:ascii="Georgia" w:hAnsi="Georgia"/>
          <w:sz w:val="32"/>
        </w:rPr>
      </w:pPr>
      <w:r w:rsidRPr="007A6F8D">
        <w:rPr>
          <w:rFonts w:ascii="Georgia" w:hAnsi="Georgia"/>
          <w:sz w:val="32"/>
        </w:rPr>
        <w:t>La paille puait la pisse. Le cachot ne possédait ni soupirail ni lit ni même de tinette. Une porte grise de bois noueux, épais de cinq pouces et renforcé de fer, des murs de grès rougeâtre encroûtés de salpêtre, voilà tout ce qu</w:t>
      </w:r>
      <w:r>
        <w:rPr>
          <w:rFonts w:ascii="Georgia" w:hAnsi="Georgia"/>
          <w:sz w:val="32"/>
        </w:rPr>
        <w:t>’</w:t>
      </w:r>
      <w:r w:rsidRPr="007A6F8D">
        <w:rPr>
          <w:rFonts w:ascii="Georgia" w:hAnsi="Georgia"/>
          <w:sz w:val="32"/>
        </w:rPr>
        <w:t>il s</w:t>
      </w:r>
      <w:r>
        <w:rPr>
          <w:rFonts w:ascii="Georgia" w:hAnsi="Georgia"/>
          <w:sz w:val="32"/>
        </w:rPr>
        <w:t>’</w:t>
      </w:r>
      <w:r w:rsidRPr="007A6F8D">
        <w:rPr>
          <w:rFonts w:ascii="Georgia" w:hAnsi="Georgia"/>
          <w:sz w:val="32"/>
        </w:rPr>
        <w:t>en rappelait, pour l</w:t>
      </w:r>
      <w:r>
        <w:rPr>
          <w:rFonts w:ascii="Georgia" w:hAnsi="Georgia"/>
          <w:sz w:val="32"/>
        </w:rPr>
        <w:t>’</w:t>
      </w:r>
      <w:r w:rsidRPr="007A6F8D">
        <w:rPr>
          <w:rFonts w:ascii="Georgia" w:hAnsi="Georgia"/>
          <w:sz w:val="32"/>
        </w:rPr>
        <w:t>avoir entrevu quand on l</w:t>
      </w:r>
      <w:r>
        <w:rPr>
          <w:rFonts w:ascii="Georgia" w:hAnsi="Georgia"/>
          <w:sz w:val="32"/>
        </w:rPr>
        <w:t>’</w:t>
      </w:r>
      <w:r w:rsidRPr="007A6F8D">
        <w:rPr>
          <w:rFonts w:ascii="Georgia" w:hAnsi="Georgia"/>
          <w:sz w:val="32"/>
        </w:rPr>
        <w:t>y jetait. Une fois la porte claquée sur lui, plus rien de visible, ténèbres absolues, cécité totale. A douter de n</w:t>
      </w:r>
      <w:r>
        <w:rPr>
          <w:rFonts w:ascii="Georgia" w:hAnsi="Georgia"/>
          <w:sz w:val="32"/>
        </w:rPr>
        <w:t>’</w:t>
      </w:r>
      <w:r w:rsidRPr="007A6F8D">
        <w:rPr>
          <w:rFonts w:ascii="Georgia" w:hAnsi="Georgia"/>
          <w:sz w:val="32"/>
        </w:rPr>
        <w:t>être pas aveugle.</w:t>
      </w:r>
    </w:p>
    <w:p w:rsidR="008E29E5" w:rsidRPr="007A6F8D" w:rsidRDefault="008E29E5" w:rsidP="008E29E5">
      <w:pPr>
        <w:ind w:firstLine="720"/>
        <w:jc w:val="both"/>
        <w:rPr>
          <w:rFonts w:ascii="Georgia" w:hAnsi="Georgia"/>
          <w:sz w:val="32"/>
        </w:rPr>
      </w:pPr>
      <w:r w:rsidRPr="007A6F8D">
        <w:rPr>
          <w:rFonts w:ascii="Georgia" w:hAnsi="Georgia"/>
          <w:sz w:val="32"/>
        </w:rPr>
        <w:t>Ou mort. Enterré avec le roi. « Ah, Robert, Robert », murmura-t-il en persistant, malgré la douleur qui lancinait sa jambe au moindre geste, à tâtonner la pierre froide. Lui revint en mémoire la grosse blague de Robert, en bas, dans les cryptes de Winterfell, sous l</w:t>
      </w:r>
      <w:r>
        <w:rPr>
          <w:rFonts w:ascii="Georgia" w:hAnsi="Georgia"/>
          <w:sz w:val="32"/>
        </w:rPr>
        <w:t>’</w:t>
      </w:r>
      <w:r w:rsidRPr="007A6F8D">
        <w:rPr>
          <w:rFonts w:ascii="Georgia" w:hAnsi="Georgia"/>
          <w:sz w:val="32"/>
        </w:rPr>
        <w:t>œil réprobateur des vieux rois de l</w:t>
      </w:r>
      <w:r>
        <w:rPr>
          <w:rFonts w:ascii="Georgia" w:hAnsi="Georgia"/>
          <w:sz w:val="32"/>
        </w:rPr>
        <w:t>’</w:t>
      </w:r>
      <w:r w:rsidRPr="007A6F8D">
        <w:rPr>
          <w:rFonts w:ascii="Georgia" w:hAnsi="Georgia"/>
          <w:sz w:val="32"/>
        </w:rPr>
        <w:t>Hiver.</w:t>
      </w:r>
      <w:r w:rsidRPr="007A6F8D">
        <w:rPr>
          <w:rFonts w:ascii="Georgia" w:hAnsi="Georgia"/>
          <w:i/>
          <w:sz w:val="32"/>
        </w:rPr>
        <w:t xml:space="preserve"> Ce que le roi bouffe, la Main s</w:t>
      </w:r>
      <w:r>
        <w:rPr>
          <w:rFonts w:ascii="Georgia" w:hAnsi="Georgia"/>
          <w:i/>
          <w:sz w:val="32"/>
        </w:rPr>
        <w:t>’</w:t>
      </w:r>
      <w:r w:rsidRPr="007A6F8D">
        <w:rPr>
          <w:rFonts w:ascii="Georgia" w:hAnsi="Georgia"/>
          <w:i/>
          <w:sz w:val="32"/>
        </w:rPr>
        <w:t>en farcit la merde.</w:t>
      </w:r>
      <w:r w:rsidRPr="007A6F8D">
        <w:rPr>
          <w:rFonts w:ascii="Georgia" w:hAnsi="Georgia"/>
          <w:sz w:val="32"/>
        </w:rPr>
        <w:t xml:space="preserve"> Et de rire, de rire. Pourtant faux, mon vieux.</w:t>
      </w:r>
      <w:r w:rsidRPr="007A6F8D">
        <w:rPr>
          <w:rFonts w:ascii="Georgia" w:hAnsi="Georgia"/>
          <w:i/>
          <w:sz w:val="32"/>
        </w:rPr>
        <w:t xml:space="preserve"> Le roi meurt, enterrée, la Main.</w:t>
      </w:r>
    </w:p>
    <w:p w:rsidR="008E29E5" w:rsidRPr="007A6F8D" w:rsidRDefault="008E29E5" w:rsidP="008E29E5">
      <w:pPr>
        <w:ind w:firstLine="720"/>
        <w:jc w:val="both"/>
        <w:rPr>
          <w:rFonts w:ascii="Georgia" w:hAnsi="Georgia"/>
          <w:sz w:val="32"/>
        </w:rPr>
      </w:pPr>
      <w:r w:rsidRPr="007A6F8D">
        <w:rPr>
          <w:rFonts w:ascii="Georgia" w:hAnsi="Georgia"/>
          <w:sz w:val="32"/>
        </w:rPr>
        <w:t>Le cachot se trouvait sous le Donjon Rouge, à des profondeurs que n</w:t>
      </w:r>
      <w:r>
        <w:rPr>
          <w:rFonts w:ascii="Georgia" w:hAnsi="Georgia"/>
          <w:sz w:val="32"/>
        </w:rPr>
        <w:t>’</w:t>
      </w:r>
      <w:r w:rsidRPr="007A6F8D">
        <w:rPr>
          <w:rFonts w:ascii="Georgia" w:hAnsi="Georgia"/>
          <w:sz w:val="32"/>
        </w:rPr>
        <w:t>osait concevoir son imagination. Il se remémorait les vieilles histoires courant sur Maegor le Cruel faisant mettre à mort tous les ouvriers du château pour empêcher qu</w:t>
      </w:r>
      <w:r>
        <w:rPr>
          <w:rFonts w:ascii="Georgia" w:hAnsi="Georgia"/>
          <w:sz w:val="32"/>
        </w:rPr>
        <w:t>’</w:t>
      </w:r>
      <w:r w:rsidRPr="007A6F8D">
        <w:rPr>
          <w:rFonts w:ascii="Georgia" w:hAnsi="Georgia"/>
          <w:sz w:val="32"/>
        </w:rPr>
        <w:t>ils n</w:t>
      </w:r>
      <w:r>
        <w:rPr>
          <w:rFonts w:ascii="Georgia" w:hAnsi="Georgia"/>
          <w:sz w:val="32"/>
        </w:rPr>
        <w:t>’</w:t>
      </w:r>
      <w:r w:rsidRPr="007A6F8D">
        <w:rPr>
          <w:rFonts w:ascii="Georgia" w:hAnsi="Georgia"/>
          <w:sz w:val="32"/>
        </w:rPr>
        <w:t>en révèlent les secrets.</w:t>
      </w:r>
    </w:p>
    <w:p w:rsidR="008E29E5" w:rsidRPr="007A6F8D" w:rsidRDefault="008E29E5" w:rsidP="008E29E5">
      <w:pPr>
        <w:ind w:firstLine="720"/>
        <w:jc w:val="both"/>
        <w:rPr>
          <w:rFonts w:ascii="Georgia" w:hAnsi="Georgia"/>
          <w:sz w:val="32"/>
        </w:rPr>
      </w:pPr>
      <w:r w:rsidRPr="007A6F8D">
        <w:rPr>
          <w:rFonts w:ascii="Georgia" w:hAnsi="Georgia"/>
          <w:sz w:val="32"/>
        </w:rPr>
        <w:t>Maudits fussent-ils, tous ! Et Littlefinger et Slynt et ses manteaux d</w:t>
      </w:r>
      <w:r>
        <w:rPr>
          <w:rFonts w:ascii="Georgia" w:hAnsi="Georgia"/>
          <w:sz w:val="32"/>
        </w:rPr>
        <w:t>’</w:t>
      </w:r>
      <w:r w:rsidRPr="007A6F8D">
        <w:rPr>
          <w:rFonts w:ascii="Georgia" w:hAnsi="Georgia"/>
          <w:sz w:val="32"/>
        </w:rPr>
        <w:t>or et Cersei et le Régicide et Pycelle et Varys et Barristan, tous ! y compris Renly, le propre sang du roi, pour s</w:t>
      </w:r>
      <w:r>
        <w:rPr>
          <w:rFonts w:ascii="Georgia" w:hAnsi="Georgia"/>
          <w:sz w:val="32"/>
        </w:rPr>
        <w:t>’</w:t>
      </w:r>
      <w:r w:rsidRPr="007A6F8D">
        <w:rPr>
          <w:rFonts w:ascii="Georgia" w:hAnsi="Georgia"/>
          <w:sz w:val="32"/>
        </w:rPr>
        <w:t>être esbigné à l</w:t>
      </w:r>
      <w:r>
        <w:rPr>
          <w:rFonts w:ascii="Georgia" w:hAnsi="Georgia"/>
          <w:sz w:val="32"/>
        </w:rPr>
        <w:t>’</w:t>
      </w:r>
      <w:r w:rsidRPr="007A6F8D">
        <w:rPr>
          <w:rFonts w:ascii="Georgia" w:hAnsi="Georgia"/>
          <w:sz w:val="32"/>
        </w:rPr>
        <w:t>heure où l</w:t>
      </w:r>
      <w:r>
        <w:rPr>
          <w:rFonts w:ascii="Georgia" w:hAnsi="Georgia"/>
          <w:sz w:val="32"/>
        </w:rPr>
        <w:t>’</w:t>
      </w:r>
      <w:r w:rsidRPr="007A6F8D">
        <w:rPr>
          <w:rFonts w:ascii="Georgia" w:hAnsi="Georgia"/>
          <w:sz w:val="32"/>
        </w:rPr>
        <w:t>on avait le plus besoin de lui ! Puis il finissait par s</w:t>
      </w:r>
      <w:r>
        <w:rPr>
          <w:rFonts w:ascii="Georgia" w:hAnsi="Georgia"/>
          <w:sz w:val="32"/>
        </w:rPr>
        <w:t>’</w:t>
      </w:r>
      <w:r w:rsidRPr="007A6F8D">
        <w:rPr>
          <w:rFonts w:ascii="Georgia" w:hAnsi="Georgia"/>
          <w:sz w:val="32"/>
        </w:rPr>
        <w:t>en prendre à lui-même. «</w:t>
      </w:r>
      <w:r w:rsidRPr="007A6F8D">
        <w:rPr>
          <w:rFonts w:ascii="Georgia" w:hAnsi="Georgia"/>
          <w:i/>
          <w:sz w:val="32"/>
        </w:rPr>
        <w:t xml:space="preserve"> Imbécile !</w:t>
      </w:r>
      <w:r w:rsidRPr="007A6F8D">
        <w:rPr>
          <w:rFonts w:ascii="Georgia" w:hAnsi="Georgia"/>
          <w:sz w:val="32"/>
        </w:rPr>
        <w:t xml:space="preserve"> criait-il dans le noir, triple bougre d</w:t>
      </w:r>
      <w:r>
        <w:rPr>
          <w:rFonts w:ascii="Georgia" w:hAnsi="Georgia"/>
          <w:sz w:val="32"/>
        </w:rPr>
        <w:t>’</w:t>
      </w:r>
      <w:r w:rsidRPr="007A6F8D">
        <w:rPr>
          <w:rFonts w:ascii="Georgia" w:hAnsi="Georgia"/>
          <w:sz w:val="32"/>
        </w:rPr>
        <w:t>imbécile aveugle ! »</w:t>
      </w:r>
    </w:p>
    <w:p w:rsidR="008E29E5" w:rsidRPr="007A6F8D" w:rsidRDefault="008E29E5" w:rsidP="008E29E5">
      <w:pPr>
        <w:ind w:firstLine="720"/>
        <w:jc w:val="both"/>
        <w:rPr>
          <w:rFonts w:ascii="Georgia" w:hAnsi="Georgia"/>
          <w:sz w:val="32"/>
        </w:rPr>
      </w:pPr>
      <w:r w:rsidRPr="007A6F8D">
        <w:rPr>
          <w:rFonts w:ascii="Georgia" w:hAnsi="Georgia"/>
          <w:sz w:val="32"/>
        </w:rPr>
        <w:t xml:space="preserve">Sous son nez, dans le noir, flottait le beau visage de Cersei </w:t>
      </w:r>
      <w:r w:rsidR="00344C0D" w:rsidRPr="007A6F8D">
        <w:rPr>
          <w:rFonts w:ascii="Georgia" w:hAnsi="Georgia"/>
          <w:sz w:val="32"/>
        </w:rPr>
        <w:t>Lannister</w:t>
      </w:r>
      <w:r w:rsidRPr="007A6F8D">
        <w:rPr>
          <w:rFonts w:ascii="Georgia" w:hAnsi="Georgia"/>
          <w:sz w:val="32"/>
        </w:rPr>
        <w:t>. Le soleil se perdait dans sa chevelure, elle souriait d</w:t>
      </w:r>
      <w:r>
        <w:rPr>
          <w:rFonts w:ascii="Georgia" w:hAnsi="Georgia"/>
          <w:sz w:val="32"/>
        </w:rPr>
        <w:t>’</w:t>
      </w:r>
      <w:r w:rsidRPr="007A6F8D">
        <w:rPr>
          <w:rFonts w:ascii="Georgia" w:hAnsi="Georgia"/>
          <w:sz w:val="32"/>
        </w:rPr>
        <w:t>un sourire imperceptiblement railleur. « Quand on s</w:t>
      </w:r>
      <w:r>
        <w:rPr>
          <w:rFonts w:ascii="Georgia" w:hAnsi="Georgia"/>
          <w:sz w:val="32"/>
        </w:rPr>
        <w:t>’</w:t>
      </w:r>
      <w:r w:rsidRPr="007A6F8D">
        <w:rPr>
          <w:rFonts w:ascii="Georgia" w:hAnsi="Georgia"/>
          <w:sz w:val="32"/>
        </w:rPr>
        <w:t xml:space="preserve">amuse au jeu des trônes, chuchotait-elle, on gagne ou on meurt. » Il avait </w:t>
      </w:r>
      <w:r w:rsidRPr="007A6F8D">
        <w:rPr>
          <w:rFonts w:ascii="Georgia" w:hAnsi="Georgia"/>
          <w:sz w:val="32"/>
        </w:rPr>
        <w:lastRenderedPageBreak/>
        <w:t>joué, il avait perdu, et ses hommes avaient payé de leur sang le prix de son inconsistance.</w:t>
      </w:r>
    </w:p>
    <w:p w:rsidR="008E29E5" w:rsidRPr="007A6F8D" w:rsidRDefault="008E29E5" w:rsidP="008E29E5">
      <w:pPr>
        <w:ind w:firstLine="720"/>
        <w:jc w:val="both"/>
        <w:rPr>
          <w:rFonts w:ascii="Georgia" w:hAnsi="Georgia"/>
          <w:sz w:val="32"/>
        </w:rPr>
      </w:pPr>
      <w:r w:rsidRPr="007A6F8D">
        <w:rPr>
          <w:rFonts w:ascii="Georgia" w:hAnsi="Georgia"/>
          <w:sz w:val="32"/>
        </w:rPr>
        <w:t>En pensant à ses filles, il eût de bon cœur sangloté, mais les larmes se refusaient. Il demeurait encore et toujours un Stark de Winterfell, sa rage et son chagrin gelaient à cœur fendre en son for, voilà tout.</w:t>
      </w:r>
    </w:p>
    <w:p w:rsidR="008E29E5" w:rsidRPr="007A6F8D" w:rsidRDefault="008E29E5" w:rsidP="008E29E5">
      <w:pPr>
        <w:ind w:firstLine="720"/>
        <w:jc w:val="both"/>
        <w:rPr>
          <w:rFonts w:ascii="Georgia" w:hAnsi="Georgia"/>
          <w:sz w:val="32"/>
        </w:rPr>
      </w:pPr>
      <w:r w:rsidRPr="007A6F8D">
        <w:rPr>
          <w:rFonts w:ascii="Georgia" w:hAnsi="Georgia"/>
          <w:sz w:val="32"/>
        </w:rPr>
        <w:t>S</w:t>
      </w:r>
      <w:r>
        <w:rPr>
          <w:rFonts w:ascii="Georgia" w:hAnsi="Georgia"/>
          <w:sz w:val="32"/>
        </w:rPr>
        <w:t>’</w:t>
      </w:r>
      <w:r w:rsidRPr="007A6F8D">
        <w:rPr>
          <w:rFonts w:ascii="Georgia" w:hAnsi="Georgia"/>
          <w:sz w:val="32"/>
        </w:rPr>
        <w:t>il se tenait tout à fait immobile, sa jambe le torturait moins. Aussi s</w:t>
      </w:r>
      <w:r>
        <w:rPr>
          <w:rFonts w:ascii="Georgia" w:hAnsi="Georgia"/>
          <w:sz w:val="32"/>
        </w:rPr>
        <w:t>’</w:t>
      </w:r>
      <w:r w:rsidRPr="007A6F8D">
        <w:rPr>
          <w:rFonts w:ascii="Georgia" w:hAnsi="Georgia"/>
          <w:sz w:val="32"/>
        </w:rPr>
        <w:t>efforçait-il de rester le plus longtemps possible couché sans un mouvement. Combien de temps ? Impossible à dire, sans soleil ni lune. Puis il aurait fallu voir pour encocher le mur. Il fermait les yeux, les rouvrait : nulle différence. Il dormait, s</w:t>
      </w:r>
      <w:r>
        <w:rPr>
          <w:rFonts w:ascii="Georgia" w:hAnsi="Georgia"/>
          <w:sz w:val="32"/>
        </w:rPr>
        <w:t>’</w:t>
      </w:r>
      <w:r w:rsidRPr="007A6F8D">
        <w:rPr>
          <w:rFonts w:ascii="Georgia" w:hAnsi="Georgia"/>
          <w:sz w:val="32"/>
        </w:rPr>
        <w:t>éveillait, dormait à nouveau. Du sommeil, du réveil, quel était le pire, il ne savait. S</w:t>
      </w:r>
      <w:r>
        <w:rPr>
          <w:rFonts w:ascii="Georgia" w:hAnsi="Georgia"/>
          <w:sz w:val="32"/>
        </w:rPr>
        <w:t>’</w:t>
      </w:r>
      <w:r w:rsidRPr="007A6F8D">
        <w:rPr>
          <w:rFonts w:ascii="Georgia" w:hAnsi="Georgia"/>
          <w:sz w:val="32"/>
        </w:rPr>
        <w:t>as</w:t>
      </w:r>
      <w:r w:rsidR="00344C0D">
        <w:rPr>
          <w:rFonts w:ascii="Georgia" w:hAnsi="Georgia"/>
          <w:sz w:val="32"/>
        </w:rPr>
        <w:t>s</w:t>
      </w:r>
      <w:r w:rsidRPr="007A6F8D">
        <w:rPr>
          <w:rFonts w:ascii="Georgia" w:hAnsi="Georgia"/>
          <w:sz w:val="32"/>
        </w:rPr>
        <w:t>oupissait-il, les rêves affluaient, des rêves sombres, abominables, des rêves de sang, de parjures. S</w:t>
      </w:r>
      <w:r>
        <w:rPr>
          <w:rFonts w:ascii="Georgia" w:hAnsi="Georgia"/>
          <w:sz w:val="32"/>
        </w:rPr>
        <w:t>’</w:t>
      </w:r>
      <w:r w:rsidRPr="007A6F8D">
        <w:rPr>
          <w:rFonts w:ascii="Georgia" w:hAnsi="Georgia"/>
          <w:sz w:val="32"/>
        </w:rPr>
        <w:t>éveillait-il, que faire d</w:t>
      </w:r>
      <w:r>
        <w:rPr>
          <w:rFonts w:ascii="Georgia" w:hAnsi="Georgia"/>
          <w:sz w:val="32"/>
        </w:rPr>
        <w:t>’</w:t>
      </w:r>
      <w:r w:rsidRPr="007A6F8D">
        <w:rPr>
          <w:rFonts w:ascii="Georgia" w:hAnsi="Georgia"/>
          <w:sz w:val="32"/>
        </w:rPr>
        <w:t xml:space="preserve">autre que penser ? </w:t>
      </w:r>
      <w:r w:rsidR="00344C0D">
        <w:rPr>
          <w:rFonts w:ascii="Georgia" w:hAnsi="Georgia"/>
          <w:sz w:val="32"/>
        </w:rPr>
        <w:t>et</w:t>
      </w:r>
      <w:r w:rsidRPr="007A6F8D">
        <w:rPr>
          <w:rFonts w:ascii="Georgia" w:hAnsi="Georgia"/>
          <w:sz w:val="32"/>
        </w:rPr>
        <w:t xml:space="preserve"> ses pensées conscientes étaient plus noires encore que ses </w:t>
      </w:r>
      <w:r w:rsidR="00344C0D" w:rsidRPr="007A6F8D">
        <w:rPr>
          <w:rFonts w:ascii="Georgia" w:hAnsi="Georgia"/>
          <w:sz w:val="32"/>
        </w:rPr>
        <w:t>cauchemars</w:t>
      </w:r>
      <w:r w:rsidRPr="007A6F8D">
        <w:rPr>
          <w:rFonts w:ascii="Georgia" w:hAnsi="Georgia"/>
          <w:sz w:val="32"/>
        </w:rPr>
        <w:t>. Celle de Catelyn était aussi douillette qu</w:t>
      </w:r>
      <w:r>
        <w:rPr>
          <w:rFonts w:ascii="Georgia" w:hAnsi="Georgia"/>
          <w:sz w:val="32"/>
        </w:rPr>
        <w:t>’</w:t>
      </w:r>
      <w:r w:rsidRPr="007A6F8D">
        <w:rPr>
          <w:rFonts w:ascii="Georgia" w:hAnsi="Georgia"/>
          <w:sz w:val="32"/>
        </w:rPr>
        <w:t>un lit d</w:t>
      </w:r>
      <w:r>
        <w:rPr>
          <w:rFonts w:ascii="Georgia" w:hAnsi="Georgia"/>
          <w:sz w:val="32"/>
        </w:rPr>
        <w:t>’</w:t>
      </w:r>
      <w:r w:rsidRPr="007A6F8D">
        <w:rPr>
          <w:rFonts w:ascii="Georgia" w:hAnsi="Georgia"/>
          <w:sz w:val="32"/>
        </w:rPr>
        <w:t>orties. Où se trouvait-elle ? Que faisait-elle ? Et la reverrait-il jamais ?</w:t>
      </w:r>
    </w:p>
    <w:p w:rsidR="008E29E5" w:rsidRPr="007A6F8D" w:rsidRDefault="008E29E5" w:rsidP="008E29E5">
      <w:pPr>
        <w:ind w:firstLine="720"/>
        <w:jc w:val="both"/>
        <w:rPr>
          <w:rFonts w:ascii="Georgia" w:hAnsi="Georgia"/>
          <w:sz w:val="32"/>
        </w:rPr>
      </w:pPr>
      <w:r w:rsidRPr="007A6F8D">
        <w:rPr>
          <w:rFonts w:ascii="Georgia" w:hAnsi="Georgia"/>
          <w:sz w:val="32"/>
        </w:rPr>
        <w:t xml:space="preserve">Les heures se faisaient jours, à son sentiment du moins. Une </w:t>
      </w:r>
      <w:r w:rsidR="00344C0D" w:rsidRPr="007A6F8D">
        <w:rPr>
          <w:rFonts w:ascii="Georgia" w:hAnsi="Georgia"/>
          <w:sz w:val="32"/>
        </w:rPr>
        <w:t>douleur</w:t>
      </w:r>
      <w:r w:rsidRPr="007A6F8D">
        <w:rPr>
          <w:rFonts w:ascii="Georgia" w:hAnsi="Georgia"/>
          <w:sz w:val="32"/>
        </w:rPr>
        <w:t xml:space="preserve"> sourde élançait sa jambe, et cela démangeait, sous le plâtre. Sa cuisse était brûlante. Pas un bruit, hor</w:t>
      </w:r>
      <w:r w:rsidR="00344C0D">
        <w:rPr>
          <w:rFonts w:ascii="Georgia" w:hAnsi="Georgia"/>
          <w:sz w:val="32"/>
        </w:rPr>
        <w:t>mis sa propre respiration. Au b</w:t>
      </w:r>
      <w:r w:rsidRPr="007A6F8D">
        <w:rPr>
          <w:rFonts w:ascii="Georgia" w:hAnsi="Georgia"/>
          <w:sz w:val="32"/>
        </w:rPr>
        <w:t>out d</w:t>
      </w:r>
      <w:r>
        <w:rPr>
          <w:rFonts w:ascii="Georgia" w:hAnsi="Georgia"/>
          <w:sz w:val="32"/>
        </w:rPr>
        <w:t>’</w:t>
      </w:r>
      <w:r w:rsidRPr="007A6F8D">
        <w:rPr>
          <w:rFonts w:ascii="Georgia" w:hAnsi="Georgia"/>
          <w:sz w:val="32"/>
        </w:rPr>
        <w:t>un temps indéterminable, il se m</w:t>
      </w:r>
      <w:r w:rsidR="00344C0D">
        <w:rPr>
          <w:rFonts w:ascii="Georgia" w:hAnsi="Georgia"/>
          <w:sz w:val="32"/>
        </w:rPr>
        <w:t>it à parler tout haut, à seule f</w:t>
      </w:r>
      <w:r w:rsidRPr="007A6F8D">
        <w:rPr>
          <w:rFonts w:ascii="Georgia" w:hAnsi="Georgia"/>
          <w:sz w:val="32"/>
        </w:rPr>
        <w:t>in d</w:t>
      </w:r>
      <w:r>
        <w:rPr>
          <w:rFonts w:ascii="Georgia" w:hAnsi="Georgia"/>
          <w:sz w:val="32"/>
        </w:rPr>
        <w:t>’</w:t>
      </w:r>
      <w:r w:rsidRPr="007A6F8D">
        <w:rPr>
          <w:rFonts w:ascii="Georgia" w:hAnsi="Georgia"/>
          <w:sz w:val="32"/>
        </w:rPr>
        <w:t>entendre une voix. De peur de céder à la folie, il échafaudait des plans, se bâtissait dans le noir des châteaux d</w:t>
      </w:r>
      <w:r>
        <w:rPr>
          <w:rFonts w:ascii="Georgia" w:hAnsi="Georgia"/>
          <w:sz w:val="32"/>
        </w:rPr>
        <w:t>’</w:t>
      </w:r>
      <w:r w:rsidRPr="007A6F8D">
        <w:rPr>
          <w:rFonts w:ascii="Georgia" w:hAnsi="Georgia"/>
          <w:sz w:val="32"/>
        </w:rPr>
        <w:t xml:space="preserve">espoir. Il pouvait </w:t>
      </w:r>
      <w:r w:rsidR="00344C0D" w:rsidRPr="007A6F8D">
        <w:rPr>
          <w:rFonts w:ascii="Georgia" w:hAnsi="Georgia"/>
          <w:sz w:val="32"/>
        </w:rPr>
        <w:t>compt</w:t>
      </w:r>
      <w:r w:rsidR="00344C0D">
        <w:rPr>
          <w:rFonts w:ascii="Georgia" w:hAnsi="Georgia"/>
          <w:sz w:val="32"/>
        </w:rPr>
        <w:t>er</w:t>
      </w:r>
      <w:r w:rsidRPr="007A6F8D">
        <w:rPr>
          <w:rFonts w:ascii="Georgia" w:hAnsi="Georgia"/>
          <w:sz w:val="32"/>
        </w:rPr>
        <w:t xml:space="preserve"> sur le monde extérieur. A Peyredragon, Accalmie, les frères de Robert, libres, eux, de leurs mouvements, levaient des armées. Alyn </w:t>
      </w:r>
      <w:r w:rsidR="00344C0D">
        <w:rPr>
          <w:rFonts w:ascii="Georgia" w:hAnsi="Georgia"/>
          <w:sz w:val="32"/>
        </w:rPr>
        <w:t>et H</w:t>
      </w:r>
      <w:r w:rsidRPr="007A6F8D">
        <w:rPr>
          <w:rFonts w:ascii="Georgia" w:hAnsi="Georgia"/>
          <w:sz w:val="32"/>
        </w:rPr>
        <w:t>arwin regagneraient Port-Réal avec ses autres gardes dès qu</w:t>
      </w:r>
      <w:r>
        <w:rPr>
          <w:rFonts w:ascii="Georgia" w:hAnsi="Georgia"/>
          <w:sz w:val="32"/>
        </w:rPr>
        <w:t>’</w:t>
      </w:r>
      <w:r w:rsidRPr="007A6F8D">
        <w:rPr>
          <w:rFonts w:ascii="Georgia" w:hAnsi="Georgia"/>
          <w:sz w:val="32"/>
        </w:rPr>
        <w:t>ils en auraient terminé avec Gregor. A la première nouvelle de son arres</w:t>
      </w:r>
      <w:r w:rsidR="00344C0D">
        <w:rPr>
          <w:rFonts w:ascii="Georgia" w:hAnsi="Georgia"/>
          <w:sz w:val="32"/>
        </w:rPr>
        <w:t>t</w:t>
      </w:r>
      <w:r w:rsidRPr="00344C0D">
        <w:rPr>
          <w:rFonts w:ascii="Georgia" w:hAnsi="Georgia"/>
          <w:sz w:val="32"/>
        </w:rPr>
        <w:t>a</w:t>
      </w:r>
      <w:r w:rsidR="00344C0D">
        <w:rPr>
          <w:rFonts w:ascii="Georgia" w:hAnsi="Georgia"/>
          <w:sz w:val="32"/>
        </w:rPr>
        <w:t>t</w:t>
      </w:r>
      <w:r w:rsidRPr="007A6F8D">
        <w:rPr>
          <w:rFonts w:ascii="Georgia" w:hAnsi="Georgia"/>
          <w:sz w:val="32"/>
        </w:rPr>
        <w:t>ion, Catelyn soulèverait le nord, et les seigneurs du Conflans, ceux de la montagne et du Val voleraient se joindre à elle.</w:t>
      </w:r>
    </w:p>
    <w:p w:rsidR="008E29E5" w:rsidRPr="007A6F8D" w:rsidRDefault="00344C0D" w:rsidP="008E29E5">
      <w:pPr>
        <w:ind w:firstLine="720"/>
        <w:jc w:val="both"/>
        <w:rPr>
          <w:rFonts w:ascii="Georgia" w:hAnsi="Georgia"/>
          <w:sz w:val="32"/>
        </w:rPr>
      </w:pPr>
      <w:r>
        <w:rPr>
          <w:rFonts w:ascii="Georgia" w:hAnsi="Georgia"/>
          <w:sz w:val="32"/>
        </w:rPr>
        <w:t>Le</w:t>
      </w:r>
      <w:r w:rsidR="008E29E5" w:rsidRPr="007A6F8D">
        <w:rPr>
          <w:rFonts w:ascii="Georgia" w:hAnsi="Georgia"/>
          <w:sz w:val="32"/>
        </w:rPr>
        <w:t xml:space="preserve"> souvenir de Robert le travaillait de plus en plus. Il le revoyait </w:t>
      </w:r>
      <w:r>
        <w:rPr>
          <w:rFonts w:ascii="Georgia" w:hAnsi="Georgia"/>
          <w:sz w:val="32"/>
        </w:rPr>
        <w:t>tel</w:t>
      </w:r>
      <w:r w:rsidR="008E29E5" w:rsidRPr="007A6F8D">
        <w:rPr>
          <w:rFonts w:ascii="Georgia" w:hAnsi="Georgia"/>
          <w:sz w:val="32"/>
        </w:rPr>
        <w:t xml:space="preserve"> qu</w:t>
      </w:r>
      <w:r w:rsidR="008E29E5">
        <w:rPr>
          <w:rFonts w:ascii="Georgia" w:hAnsi="Georgia"/>
          <w:sz w:val="32"/>
        </w:rPr>
        <w:t>’</w:t>
      </w:r>
      <w:r w:rsidR="008E29E5" w:rsidRPr="007A6F8D">
        <w:rPr>
          <w:rFonts w:ascii="Georgia" w:hAnsi="Georgia"/>
          <w:sz w:val="32"/>
        </w:rPr>
        <w:t xml:space="preserve">en sa fleur, superbe et svelte sous son heaume aux amples </w:t>
      </w:r>
      <w:r w:rsidRPr="007A6F8D">
        <w:rPr>
          <w:rFonts w:ascii="Georgia" w:hAnsi="Georgia"/>
          <w:sz w:val="32"/>
        </w:rPr>
        <w:t>andouillers</w:t>
      </w:r>
      <w:r w:rsidR="008E29E5" w:rsidRPr="007A6F8D">
        <w:rPr>
          <w:rFonts w:ascii="Georgia" w:hAnsi="Georgia"/>
          <w:sz w:val="32"/>
        </w:rPr>
        <w:t xml:space="preserve">, masse au poing, campé sur son destrier comme un dieu </w:t>
      </w:r>
      <w:r>
        <w:rPr>
          <w:rFonts w:ascii="Georgia" w:hAnsi="Georgia"/>
          <w:sz w:val="32"/>
        </w:rPr>
        <w:t>cor</w:t>
      </w:r>
      <w:r w:rsidR="008E29E5" w:rsidRPr="007A6F8D">
        <w:rPr>
          <w:rFonts w:ascii="Georgia" w:hAnsi="Georgia"/>
          <w:sz w:val="32"/>
        </w:rPr>
        <w:t>nu. Il entendait son rire dans les ténèbr</w:t>
      </w:r>
      <w:r>
        <w:rPr>
          <w:rFonts w:ascii="Georgia" w:hAnsi="Georgia"/>
          <w:sz w:val="32"/>
        </w:rPr>
        <w:t>es, il voyait ses yeux, deux lac</w:t>
      </w:r>
      <w:r w:rsidR="008E29E5" w:rsidRPr="007A6F8D">
        <w:rPr>
          <w:rFonts w:ascii="Georgia" w:hAnsi="Georgia"/>
          <w:sz w:val="32"/>
        </w:rPr>
        <w:t xml:space="preserve">s de montagne lumineux et bleus. « </w:t>
      </w:r>
      <w:r>
        <w:rPr>
          <w:rFonts w:ascii="Georgia" w:hAnsi="Georgia"/>
          <w:sz w:val="32"/>
        </w:rPr>
        <w:lastRenderedPageBreak/>
        <w:t>Vise-nous un peu, Ned ! dis</w:t>
      </w:r>
      <w:r w:rsidR="008E29E5" w:rsidRPr="007A6F8D">
        <w:rPr>
          <w:rFonts w:ascii="Georgia" w:hAnsi="Georgia"/>
          <w:sz w:val="32"/>
        </w:rPr>
        <w:t>ait-il. En être venus là, bons dieux ! toi dans ce trou, moi saigné p</w:t>
      </w:r>
      <w:r>
        <w:rPr>
          <w:rFonts w:ascii="Georgia" w:hAnsi="Georgia"/>
          <w:sz w:val="32"/>
        </w:rPr>
        <w:t>a</w:t>
      </w:r>
      <w:r w:rsidR="008E29E5" w:rsidRPr="007A6F8D">
        <w:rPr>
          <w:rFonts w:ascii="Georgia" w:hAnsi="Georgia"/>
          <w:sz w:val="32"/>
        </w:rPr>
        <w:t>r un porc..., quand nous avions conquis un trône, comment se peut-il ? »</w:t>
      </w:r>
    </w:p>
    <w:p w:rsidR="008E29E5" w:rsidRPr="007A6F8D" w:rsidRDefault="008E29E5" w:rsidP="008E29E5">
      <w:pPr>
        <w:ind w:firstLine="720"/>
        <w:jc w:val="both"/>
        <w:rPr>
          <w:rFonts w:ascii="Georgia" w:hAnsi="Georgia"/>
          <w:i/>
          <w:sz w:val="32"/>
        </w:rPr>
      </w:pPr>
      <w:r w:rsidRPr="007A6F8D">
        <w:rPr>
          <w:rFonts w:ascii="Georgia" w:hAnsi="Georgia"/>
          <w:i/>
          <w:sz w:val="32"/>
        </w:rPr>
        <w:t>Je t</w:t>
      </w:r>
      <w:r>
        <w:rPr>
          <w:rFonts w:ascii="Georgia" w:hAnsi="Georgia"/>
          <w:i/>
          <w:sz w:val="32"/>
        </w:rPr>
        <w:t>’</w:t>
      </w:r>
      <w:r w:rsidRPr="007A6F8D">
        <w:rPr>
          <w:rFonts w:ascii="Georgia" w:hAnsi="Georgia"/>
          <w:i/>
          <w:sz w:val="32"/>
        </w:rPr>
        <w:t xml:space="preserve">ai manqué, Robert, </w:t>
      </w:r>
      <w:r w:rsidRPr="00344C0D">
        <w:rPr>
          <w:rFonts w:ascii="Georgia" w:hAnsi="Georgia"/>
          <w:sz w:val="32"/>
        </w:rPr>
        <w:t>répondit-il à part lui. Il ne pouvait pronon</w:t>
      </w:r>
      <w:r w:rsidR="00344C0D" w:rsidRPr="00344C0D">
        <w:rPr>
          <w:rFonts w:ascii="Georgia" w:hAnsi="Georgia"/>
          <w:sz w:val="32"/>
        </w:rPr>
        <w:t>cer</w:t>
      </w:r>
      <w:r w:rsidRPr="00344C0D">
        <w:rPr>
          <w:rFonts w:ascii="Georgia" w:hAnsi="Georgia"/>
          <w:sz w:val="32"/>
        </w:rPr>
        <w:t xml:space="preserve"> les mots.</w:t>
      </w:r>
      <w:r w:rsidRPr="00344C0D">
        <w:rPr>
          <w:rFonts w:ascii="Georgia" w:hAnsi="Georgia"/>
          <w:i/>
          <w:sz w:val="32"/>
        </w:rPr>
        <w:t xml:space="preserve"> </w:t>
      </w:r>
      <w:r w:rsidRPr="007A6F8D">
        <w:rPr>
          <w:rFonts w:ascii="Georgia" w:hAnsi="Georgia"/>
          <w:i/>
          <w:sz w:val="32"/>
        </w:rPr>
        <w:t>Je t</w:t>
      </w:r>
      <w:r>
        <w:rPr>
          <w:rFonts w:ascii="Georgia" w:hAnsi="Georgia"/>
          <w:i/>
          <w:sz w:val="32"/>
        </w:rPr>
        <w:t>’</w:t>
      </w:r>
      <w:r w:rsidRPr="007A6F8D">
        <w:rPr>
          <w:rFonts w:ascii="Georgia" w:hAnsi="Georgia"/>
          <w:i/>
          <w:sz w:val="32"/>
        </w:rPr>
        <w:t>ai menti, je t</w:t>
      </w:r>
      <w:r>
        <w:rPr>
          <w:rFonts w:ascii="Georgia" w:hAnsi="Georgia"/>
          <w:i/>
          <w:sz w:val="32"/>
        </w:rPr>
        <w:t>’</w:t>
      </w:r>
      <w:r w:rsidRPr="007A6F8D">
        <w:rPr>
          <w:rFonts w:ascii="Georgia" w:hAnsi="Georgia"/>
          <w:i/>
          <w:sz w:val="32"/>
        </w:rPr>
        <w:t>ai caché la vérité. Je les ai laissés te tuer.</w:t>
      </w:r>
    </w:p>
    <w:p w:rsidR="008E29E5" w:rsidRPr="007A6F8D" w:rsidRDefault="00344C0D" w:rsidP="008E29E5">
      <w:pPr>
        <w:ind w:firstLine="720"/>
        <w:jc w:val="both"/>
        <w:rPr>
          <w:rFonts w:ascii="Georgia" w:hAnsi="Georgia"/>
          <w:sz w:val="32"/>
        </w:rPr>
      </w:pPr>
      <w:r>
        <w:rPr>
          <w:rFonts w:ascii="Georgia" w:hAnsi="Georgia"/>
          <w:sz w:val="32"/>
        </w:rPr>
        <w:t>L</w:t>
      </w:r>
      <w:r w:rsidR="008E29E5" w:rsidRPr="007A6F8D">
        <w:rPr>
          <w:rFonts w:ascii="Georgia" w:hAnsi="Georgia"/>
          <w:sz w:val="32"/>
        </w:rPr>
        <w:t>e roi l</w:t>
      </w:r>
      <w:r w:rsidR="008E29E5">
        <w:rPr>
          <w:rFonts w:ascii="Georgia" w:hAnsi="Georgia"/>
          <w:sz w:val="32"/>
        </w:rPr>
        <w:t>’</w:t>
      </w:r>
      <w:r w:rsidR="008E29E5" w:rsidRPr="007A6F8D">
        <w:rPr>
          <w:rFonts w:ascii="Georgia" w:hAnsi="Georgia"/>
          <w:sz w:val="32"/>
        </w:rPr>
        <w:t>entendit pourtant. « Bougre d</w:t>
      </w:r>
      <w:r w:rsidR="008E29E5">
        <w:rPr>
          <w:rFonts w:ascii="Georgia" w:hAnsi="Georgia"/>
          <w:sz w:val="32"/>
        </w:rPr>
        <w:t>’</w:t>
      </w:r>
      <w:r w:rsidR="008E29E5" w:rsidRPr="007A6F8D">
        <w:rPr>
          <w:rFonts w:ascii="Georgia" w:hAnsi="Georgia"/>
          <w:sz w:val="32"/>
        </w:rPr>
        <w:t>imbécile, avec ta raideur d</w:t>
      </w:r>
      <w:r w:rsidR="008E29E5">
        <w:rPr>
          <w:rFonts w:ascii="Georgia" w:hAnsi="Georgia"/>
          <w:sz w:val="32"/>
        </w:rPr>
        <w:t>’</w:t>
      </w:r>
      <w:r w:rsidR="008E29E5" w:rsidRPr="007A6F8D">
        <w:rPr>
          <w:rFonts w:ascii="Georgia" w:hAnsi="Georgia"/>
          <w:sz w:val="32"/>
        </w:rPr>
        <w:t>échin</w:t>
      </w:r>
      <w:r>
        <w:rPr>
          <w:rFonts w:ascii="Georgia" w:hAnsi="Georgia"/>
          <w:sz w:val="32"/>
        </w:rPr>
        <w:t>e !</w:t>
      </w:r>
      <w:r w:rsidR="008E29E5" w:rsidRPr="007A6F8D">
        <w:rPr>
          <w:rFonts w:ascii="Georgia" w:hAnsi="Georgia"/>
          <w:sz w:val="32"/>
        </w:rPr>
        <w:t xml:space="preserve"> maugréait-il, ton maudit orgu</w:t>
      </w:r>
      <w:r>
        <w:rPr>
          <w:rFonts w:ascii="Georgia" w:hAnsi="Georgia"/>
          <w:sz w:val="32"/>
        </w:rPr>
        <w:t>eil et sa surdité ! Ça nourrit s</w:t>
      </w:r>
      <w:r w:rsidR="008E29E5" w:rsidRPr="007A6F8D">
        <w:rPr>
          <w:rFonts w:ascii="Georgia" w:hAnsi="Georgia"/>
          <w:sz w:val="32"/>
        </w:rPr>
        <w:t>on homme, la fierté, Stark ? Ça les protégera, tes enfants, l</w:t>
      </w:r>
      <w:r w:rsidR="008E29E5">
        <w:rPr>
          <w:rFonts w:ascii="Georgia" w:hAnsi="Georgia"/>
          <w:sz w:val="32"/>
        </w:rPr>
        <w:t>’</w:t>
      </w:r>
      <w:r w:rsidR="008E29E5" w:rsidRPr="007A6F8D">
        <w:rPr>
          <w:rFonts w:ascii="Georgia" w:hAnsi="Georgia"/>
          <w:sz w:val="32"/>
        </w:rPr>
        <w:t>honneur ? »</w:t>
      </w:r>
      <w:r>
        <w:rPr>
          <w:rFonts w:ascii="Georgia" w:hAnsi="Georgia"/>
          <w:sz w:val="32"/>
        </w:rPr>
        <w:t xml:space="preserve"> </w:t>
      </w:r>
      <w:r w:rsidR="008E29E5" w:rsidRPr="007A6F8D">
        <w:rPr>
          <w:rFonts w:ascii="Georgia" w:hAnsi="Georgia"/>
          <w:sz w:val="32"/>
        </w:rPr>
        <w:t>Sa face se craquela peu à peu, des fissures la labourèrent, il leva la main et, brusquement, arracha le masque. C</w:t>
      </w:r>
      <w:r w:rsidR="008E29E5">
        <w:rPr>
          <w:rFonts w:ascii="Georgia" w:hAnsi="Georgia"/>
          <w:sz w:val="32"/>
        </w:rPr>
        <w:t>’</w:t>
      </w:r>
      <w:r w:rsidR="008E29E5" w:rsidRPr="007A6F8D">
        <w:rPr>
          <w:rFonts w:ascii="Georgia" w:hAnsi="Georgia"/>
          <w:sz w:val="32"/>
        </w:rPr>
        <w:t>était non pas Robert, derrière, loin de là, mais Littlefinger, avec son sourire goguenard. Et, lorsqu</w:t>
      </w:r>
      <w:r w:rsidR="008E29E5">
        <w:rPr>
          <w:rFonts w:ascii="Georgia" w:hAnsi="Georgia"/>
          <w:sz w:val="32"/>
        </w:rPr>
        <w:t>’</w:t>
      </w:r>
      <w:r w:rsidR="008E29E5" w:rsidRPr="007A6F8D">
        <w:rPr>
          <w:rFonts w:ascii="Georgia" w:hAnsi="Georgia"/>
          <w:sz w:val="32"/>
        </w:rPr>
        <w:t>il ouvrit la bouche, ses mensonges prirent leur essor, métamorphosés en teignes grisâtres.</w:t>
      </w:r>
    </w:p>
    <w:p w:rsidR="008E29E5" w:rsidRPr="007A6F8D" w:rsidRDefault="008E29E5" w:rsidP="008E29E5">
      <w:pPr>
        <w:ind w:firstLine="720"/>
        <w:jc w:val="both"/>
        <w:rPr>
          <w:rFonts w:ascii="Georgia" w:hAnsi="Georgia"/>
          <w:sz w:val="32"/>
        </w:rPr>
      </w:pPr>
      <w:r w:rsidRPr="007A6F8D">
        <w:rPr>
          <w:rFonts w:ascii="Georgia" w:hAnsi="Georgia"/>
          <w:sz w:val="32"/>
        </w:rPr>
        <w:t>Ned somnolait quand il entendit des pas dans le couloir, et il cru</w:t>
      </w:r>
      <w:r w:rsidR="00344C0D">
        <w:rPr>
          <w:rFonts w:ascii="Georgia" w:hAnsi="Georgia"/>
          <w:sz w:val="32"/>
        </w:rPr>
        <w:t>t</w:t>
      </w:r>
      <w:r w:rsidRPr="007A6F8D">
        <w:rPr>
          <w:rFonts w:ascii="Georgia" w:hAnsi="Georgia"/>
          <w:sz w:val="32"/>
        </w:rPr>
        <w:t xml:space="preserve"> d</w:t>
      </w:r>
      <w:r>
        <w:rPr>
          <w:rFonts w:ascii="Georgia" w:hAnsi="Georgia"/>
          <w:sz w:val="32"/>
        </w:rPr>
        <w:t>’</w:t>
      </w:r>
      <w:r w:rsidRPr="007A6F8D">
        <w:rPr>
          <w:rFonts w:ascii="Georgia" w:hAnsi="Georgia"/>
          <w:sz w:val="32"/>
        </w:rPr>
        <w:t>abord les rêver. Cela faisait si longtemps qu</w:t>
      </w:r>
      <w:r>
        <w:rPr>
          <w:rFonts w:ascii="Georgia" w:hAnsi="Georgia"/>
          <w:sz w:val="32"/>
        </w:rPr>
        <w:t>’</w:t>
      </w:r>
      <w:r w:rsidRPr="007A6F8D">
        <w:rPr>
          <w:rFonts w:ascii="Georgia" w:hAnsi="Georgia"/>
          <w:sz w:val="32"/>
        </w:rPr>
        <w:t xml:space="preserve">il en était réduit au son de sa propre voix. Puis il se sentait si fiévreux, sa jambe le </w:t>
      </w:r>
      <w:r w:rsidR="00344C0D" w:rsidRPr="007A6F8D">
        <w:rPr>
          <w:rFonts w:ascii="Georgia" w:hAnsi="Georgia"/>
          <w:sz w:val="32"/>
        </w:rPr>
        <w:t>mettait</w:t>
      </w:r>
      <w:r w:rsidRPr="007A6F8D">
        <w:rPr>
          <w:rFonts w:ascii="Georgia" w:hAnsi="Georgia"/>
          <w:sz w:val="32"/>
        </w:rPr>
        <w:t xml:space="preserve"> à un tel supplice. Ses lèvres avaient la sécheresse du vieux </w:t>
      </w:r>
      <w:r w:rsidR="00344C0D" w:rsidRPr="007A6F8D">
        <w:rPr>
          <w:rFonts w:ascii="Georgia" w:hAnsi="Georgia"/>
          <w:sz w:val="32"/>
        </w:rPr>
        <w:t>parchemin</w:t>
      </w:r>
      <w:r w:rsidRPr="007A6F8D">
        <w:rPr>
          <w:rFonts w:ascii="Georgia" w:hAnsi="Georgia"/>
          <w:sz w:val="32"/>
        </w:rPr>
        <w:t>. Quand la lourde porte grinça sur ses gonds, l</w:t>
      </w:r>
      <w:r>
        <w:rPr>
          <w:rFonts w:ascii="Georgia" w:hAnsi="Georgia"/>
          <w:sz w:val="32"/>
        </w:rPr>
        <w:t>’</w:t>
      </w:r>
      <w:r w:rsidRPr="007A6F8D">
        <w:rPr>
          <w:rFonts w:ascii="Georgia" w:hAnsi="Georgia"/>
          <w:sz w:val="32"/>
        </w:rPr>
        <w:t>irruption bru</w:t>
      </w:r>
      <w:r w:rsidR="00344C0D">
        <w:rPr>
          <w:rFonts w:ascii="Georgia" w:hAnsi="Georgia"/>
          <w:sz w:val="32"/>
        </w:rPr>
        <w:t>tal</w:t>
      </w:r>
      <w:r w:rsidRPr="007A6F8D">
        <w:rPr>
          <w:rFonts w:ascii="Georgia" w:hAnsi="Georgia"/>
          <w:sz w:val="32"/>
        </w:rPr>
        <w:t>e de la lumière lui blessa les yeux.</w:t>
      </w:r>
    </w:p>
    <w:p w:rsidR="008E29E5" w:rsidRPr="007A6F8D" w:rsidRDefault="008E29E5" w:rsidP="008E29E5">
      <w:pPr>
        <w:ind w:firstLine="720"/>
        <w:jc w:val="both"/>
        <w:rPr>
          <w:rFonts w:ascii="Georgia" w:hAnsi="Georgia"/>
          <w:sz w:val="32"/>
        </w:rPr>
      </w:pPr>
      <w:r w:rsidRPr="007A6F8D">
        <w:rPr>
          <w:rFonts w:ascii="Georgia" w:hAnsi="Georgia"/>
          <w:sz w:val="32"/>
        </w:rPr>
        <w:t>Un geôlier lui fourra dans les mains une cruche. Frais était le contact de l</w:t>
      </w:r>
      <w:r>
        <w:rPr>
          <w:rFonts w:ascii="Georgia" w:hAnsi="Georgia"/>
          <w:sz w:val="32"/>
        </w:rPr>
        <w:t>’</w:t>
      </w:r>
      <w:r w:rsidRPr="007A6F8D">
        <w:rPr>
          <w:rFonts w:ascii="Georgia" w:hAnsi="Georgia"/>
          <w:sz w:val="32"/>
        </w:rPr>
        <w:t>argile tout embuée, fraîche l</w:t>
      </w:r>
      <w:r>
        <w:rPr>
          <w:rFonts w:ascii="Georgia" w:hAnsi="Georgia"/>
          <w:sz w:val="32"/>
        </w:rPr>
        <w:t>’</w:t>
      </w:r>
      <w:r w:rsidRPr="007A6F8D">
        <w:rPr>
          <w:rFonts w:ascii="Georgia" w:hAnsi="Georgia"/>
          <w:sz w:val="32"/>
        </w:rPr>
        <w:t>eau dont il se gorgeait si avidement qu</w:t>
      </w:r>
      <w:r>
        <w:rPr>
          <w:rFonts w:ascii="Georgia" w:hAnsi="Georgia"/>
          <w:sz w:val="32"/>
        </w:rPr>
        <w:t>’</w:t>
      </w:r>
      <w:r w:rsidRPr="007A6F8D">
        <w:rPr>
          <w:rFonts w:ascii="Georgia" w:hAnsi="Georgia"/>
          <w:sz w:val="32"/>
        </w:rPr>
        <w:t>il en ruisselait dans sa barbe. Et il but, il but jusqu</w:t>
      </w:r>
      <w:r>
        <w:rPr>
          <w:rFonts w:ascii="Georgia" w:hAnsi="Georgia"/>
          <w:sz w:val="32"/>
        </w:rPr>
        <w:t>’</w:t>
      </w:r>
      <w:r w:rsidRPr="007A6F8D">
        <w:rPr>
          <w:rFonts w:ascii="Georgia" w:hAnsi="Georgia"/>
          <w:sz w:val="32"/>
        </w:rPr>
        <w:t>au moment où l</w:t>
      </w:r>
      <w:r>
        <w:rPr>
          <w:rFonts w:ascii="Georgia" w:hAnsi="Georgia"/>
          <w:sz w:val="32"/>
        </w:rPr>
        <w:t>’</w:t>
      </w:r>
      <w:r w:rsidRPr="007A6F8D">
        <w:rPr>
          <w:rFonts w:ascii="Georgia" w:hAnsi="Georgia"/>
          <w:sz w:val="32"/>
        </w:rPr>
        <w:t>arrêta l</w:t>
      </w:r>
      <w:r>
        <w:rPr>
          <w:rFonts w:ascii="Georgia" w:hAnsi="Georgia"/>
          <w:sz w:val="32"/>
        </w:rPr>
        <w:t>’</w:t>
      </w:r>
      <w:r w:rsidRPr="007A6F8D">
        <w:rPr>
          <w:rFonts w:ascii="Georgia" w:hAnsi="Georgia"/>
          <w:sz w:val="32"/>
        </w:rPr>
        <w:t>idée qu</w:t>
      </w:r>
      <w:r>
        <w:rPr>
          <w:rFonts w:ascii="Georgia" w:hAnsi="Georgia"/>
          <w:sz w:val="32"/>
        </w:rPr>
        <w:t>’</w:t>
      </w:r>
      <w:r w:rsidRPr="007A6F8D">
        <w:rPr>
          <w:rFonts w:ascii="Georgia" w:hAnsi="Georgia"/>
          <w:sz w:val="32"/>
        </w:rPr>
        <w:t>il allait se rendre malade. « Depuis combien de temps... ? » demanda-t-il d</w:t>
      </w:r>
      <w:r>
        <w:rPr>
          <w:rFonts w:ascii="Georgia" w:hAnsi="Georgia"/>
          <w:sz w:val="32"/>
        </w:rPr>
        <w:t>’</w:t>
      </w:r>
      <w:r w:rsidRPr="007A6F8D">
        <w:rPr>
          <w:rFonts w:ascii="Georgia" w:hAnsi="Georgia"/>
          <w:sz w:val="32"/>
        </w:rPr>
        <w:t>une voix faible.</w:t>
      </w:r>
    </w:p>
    <w:p w:rsidR="008E29E5" w:rsidRPr="007A6F8D" w:rsidRDefault="008E29E5" w:rsidP="008E29E5">
      <w:pPr>
        <w:ind w:firstLine="720"/>
        <w:jc w:val="both"/>
        <w:rPr>
          <w:rFonts w:ascii="Georgia" w:hAnsi="Georgia"/>
          <w:sz w:val="32"/>
        </w:rPr>
      </w:pPr>
      <w:r w:rsidRPr="007A6F8D">
        <w:rPr>
          <w:rFonts w:ascii="Georgia" w:hAnsi="Georgia"/>
          <w:sz w:val="32"/>
        </w:rPr>
        <w:t>Avec son museau de rat, son poil élimé, son haubert de mailles et sa demi-cape de cuir, l</w:t>
      </w:r>
      <w:r>
        <w:rPr>
          <w:rFonts w:ascii="Georgia" w:hAnsi="Georgia"/>
          <w:sz w:val="32"/>
        </w:rPr>
        <w:t>’</w:t>
      </w:r>
      <w:r w:rsidRPr="007A6F8D">
        <w:rPr>
          <w:rFonts w:ascii="Georgia" w:hAnsi="Georgia"/>
          <w:sz w:val="32"/>
        </w:rPr>
        <w:t>homme avait tout l</w:t>
      </w:r>
      <w:r>
        <w:rPr>
          <w:rFonts w:ascii="Georgia" w:hAnsi="Georgia"/>
          <w:sz w:val="32"/>
        </w:rPr>
        <w:t>’</w:t>
      </w:r>
      <w:r w:rsidRPr="007A6F8D">
        <w:rPr>
          <w:rFonts w:ascii="Georgia" w:hAnsi="Georgia"/>
          <w:sz w:val="32"/>
        </w:rPr>
        <w:t>air d</w:t>
      </w:r>
      <w:r>
        <w:rPr>
          <w:rFonts w:ascii="Georgia" w:hAnsi="Georgia"/>
          <w:sz w:val="32"/>
        </w:rPr>
        <w:t>’</w:t>
      </w:r>
      <w:r w:rsidRPr="007A6F8D">
        <w:rPr>
          <w:rFonts w:ascii="Georgia" w:hAnsi="Georgia"/>
          <w:sz w:val="32"/>
        </w:rPr>
        <w:t>un épouvantail. « Pas parler ! grogna-t-il en lui arrachant la cruche.</w:t>
      </w:r>
    </w:p>
    <w:p w:rsidR="008E29E5" w:rsidRPr="007A6F8D" w:rsidRDefault="00344C0D" w:rsidP="008E29E5">
      <w:pPr>
        <w:ind w:firstLine="720"/>
        <w:jc w:val="both"/>
        <w:rPr>
          <w:rFonts w:ascii="Georgia" w:hAnsi="Georgia"/>
          <w:sz w:val="32"/>
        </w:rPr>
      </w:pPr>
      <w:r w:rsidRPr="00344C0D">
        <w:rPr>
          <w:rFonts w:ascii="Georgia" w:hAnsi="Georgia"/>
          <w:sz w:val="32"/>
        </w:rPr>
        <w:t>—</w:t>
      </w:r>
      <w:r>
        <w:rPr>
          <w:rFonts w:ascii="Georgia" w:hAnsi="Georgia"/>
          <w:sz w:val="32"/>
        </w:rPr>
        <w:t xml:space="preserve"> </w:t>
      </w:r>
      <w:r w:rsidR="008E29E5" w:rsidRPr="007A6F8D">
        <w:rPr>
          <w:rFonts w:ascii="Georgia" w:hAnsi="Georgia"/>
          <w:sz w:val="32"/>
        </w:rPr>
        <w:t>S</w:t>
      </w:r>
      <w:r w:rsidR="008E29E5">
        <w:rPr>
          <w:rFonts w:ascii="Georgia" w:hAnsi="Georgia"/>
          <w:sz w:val="32"/>
        </w:rPr>
        <w:t>’</w:t>
      </w:r>
      <w:r w:rsidR="008E29E5" w:rsidRPr="007A6F8D">
        <w:rPr>
          <w:rFonts w:ascii="Georgia" w:hAnsi="Georgia"/>
          <w:sz w:val="32"/>
        </w:rPr>
        <w:t>il te plaît..., mes filles... » Mais déjà la porte couinait. Tout ébloui par les ténèbres refermées, il baissa la tête sur sa poitrine et se pelotonna dans la litière. Elle ne puait plus la pisse et la merde. Ne sentait plus rien du tout.</w:t>
      </w:r>
    </w:p>
    <w:p w:rsidR="008E29E5" w:rsidRPr="007A6F8D" w:rsidRDefault="008E29E5" w:rsidP="008E29E5">
      <w:pPr>
        <w:ind w:firstLine="720"/>
        <w:jc w:val="both"/>
        <w:rPr>
          <w:rFonts w:ascii="Georgia" w:hAnsi="Georgia"/>
          <w:sz w:val="32"/>
        </w:rPr>
      </w:pPr>
      <w:r w:rsidRPr="007A6F8D">
        <w:rPr>
          <w:rFonts w:ascii="Georgia" w:hAnsi="Georgia"/>
          <w:sz w:val="32"/>
        </w:rPr>
        <w:t>Plus de différence non plus entre la veille et le sommeil. Du fond des ténèbres rampaient vers lui des souvenirs aussi vivaces que des cauchemars.</w:t>
      </w:r>
    </w:p>
    <w:p w:rsidR="008E29E5" w:rsidRPr="007A6F8D" w:rsidRDefault="008E29E5" w:rsidP="008E29E5">
      <w:pPr>
        <w:ind w:firstLine="720"/>
        <w:jc w:val="both"/>
        <w:rPr>
          <w:rFonts w:ascii="Georgia" w:hAnsi="Georgia"/>
          <w:sz w:val="32"/>
        </w:rPr>
      </w:pPr>
      <w:r w:rsidRPr="007A6F8D">
        <w:rPr>
          <w:rFonts w:ascii="Georgia" w:hAnsi="Georgia"/>
          <w:sz w:val="32"/>
        </w:rPr>
        <w:lastRenderedPageBreak/>
        <w:t xml:space="preserve">A nouveau, il avait dix-huit ans, en cette année du printemps </w:t>
      </w:r>
      <w:r w:rsidR="0067178B" w:rsidRPr="007A6F8D">
        <w:rPr>
          <w:rFonts w:ascii="Georgia" w:hAnsi="Georgia"/>
          <w:sz w:val="32"/>
        </w:rPr>
        <w:t>perfide</w:t>
      </w:r>
      <w:r w:rsidRPr="007A6F8D">
        <w:rPr>
          <w:rFonts w:ascii="Georgia" w:hAnsi="Georgia"/>
          <w:sz w:val="32"/>
        </w:rPr>
        <w:t>, et il descendait des Eyrié pour le tournoi de Harrenhal. Verte était l</w:t>
      </w:r>
      <w:r>
        <w:rPr>
          <w:rFonts w:ascii="Georgia" w:hAnsi="Georgia"/>
          <w:sz w:val="32"/>
        </w:rPr>
        <w:t>’</w:t>
      </w:r>
      <w:r w:rsidRPr="007A6F8D">
        <w:rPr>
          <w:rFonts w:ascii="Georgia" w:hAnsi="Georgia"/>
          <w:sz w:val="32"/>
        </w:rPr>
        <w:t>herbe, d</w:t>
      </w:r>
      <w:r>
        <w:rPr>
          <w:rFonts w:ascii="Georgia" w:hAnsi="Georgia"/>
          <w:sz w:val="32"/>
        </w:rPr>
        <w:t>’</w:t>
      </w:r>
      <w:r w:rsidRPr="007A6F8D">
        <w:rPr>
          <w:rFonts w:ascii="Georgia" w:hAnsi="Georgia"/>
          <w:sz w:val="32"/>
        </w:rPr>
        <w:t xml:space="preserve">un vert intense, la brise embaumait le pollen. Chaudes journées, nuits fraîches et saveur exquise du vin. Il entendait retentir, intact, le rire si particulier de Brandon pendant que Robert </w:t>
      </w:r>
      <w:r w:rsidR="0067178B" w:rsidRPr="007A6F8D">
        <w:rPr>
          <w:rFonts w:ascii="Georgia" w:hAnsi="Georgia"/>
          <w:sz w:val="32"/>
        </w:rPr>
        <w:t>accomplissait</w:t>
      </w:r>
      <w:r w:rsidRPr="007A6F8D">
        <w:rPr>
          <w:rFonts w:ascii="Georgia" w:hAnsi="Georgia"/>
          <w:sz w:val="32"/>
        </w:rPr>
        <w:t xml:space="preserve"> des prouesses folles dans la mêlée, son rire à le voir démonter les cavaliers de droite et de gauche. Il revoyait Jaime Lannister, si blond, si jeune en sa blanche armure d</w:t>
      </w:r>
      <w:r>
        <w:rPr>
          <w:rFonts w:ascii="Georgia" w:hAnsi="Georgia"/>
          <w:sz w:val="32"/>
        </w:rPr>
        <w:t>’</w:t>
      </w:r>
      <w:r w:rsidR="0067178B">
        <w:rPr>
          <w:rFonts w:ascii="Georgia" w:hAnsi="Georgia"/>
          <w:sz w:val="32"/>
        </w:rPr>
        <w:t>écaille</w:t>
      </w:r>
      <w:r w:rsidRPr="007A6F8D">
        <w:rPr>
          <w:rFonts w:ascii="Georgia" w:hAnsi="Georgia"/>
          <w:sz w:val="32"/>
        </w:rPr>
        <w:t>s, s</w:t>
      </w:r>
      <w:r>
        <w:rPr>
          <w:rFonts w:ascii="Georgia" w:hAnsi="Georgia"/>
          <w:sz w:val="32"/>
        </w:rPr>
        <w:t>’</w:t>
      </w:r>
      <w:r w:rsidRPr="007A6F8D">
        <w:rPr>
          <w:rFonts w:ascii="Georgia" w:hAnsi="Georgia"/>
          <w:sz w:val="32"/>
        </w:rPr>
        <w:t>agenouiller dans l</w:t>
      </w:r>
      <w:r>
        <w:rPr>
          <w:rFonts w:ascii="Georgia" w:hAnsi="Georgia"/>
          <w:sz w:val="32"/>
        </w:rPr>
        <w:t>’</w:t>
      </w:r>
      <w:r w:rsidRPr="007A6F8D">
        <w:rPr>
          <w:rFonts w:ascii="Georgia" w:hAnsi="Georgia"/>
          <w:sz w:val="32"/>
        </w:rPr>
        <w:t>herbe, face au pavillon royal, et prononcer son serment de défendre et protéger Aerys le Fol. Et il revoyait ensuite comme d</w:t>
      </w:r>
      <w:r>
        <w:rPr>
          <w:rFonts w:ascii="Georgia" w:hAnsi="Georgia"/>
          <w:sz w:val="32"/>
        </w:rPr>
        <w:t>’</w:t>
      </w:r>
      <w:r w:rsidRPr="007A6F8D">
        <w:rPr>
          <w:rFonts w:ascii="Georgia" w:hAnsi="Georgia"/>
          <w:sz w:val="32"/>
        </w:rPr>
        <w:t>hier ser Oswell Whent aider l</w:t>
      </w:r>
      <w:r>
        <w:rPr>
          <w:rFonts w:ascii="Georgia" w:hAnsi="Georgia"/>
          <w:sz w:val="32"/>
        </w:rPr>
        <w:t>’</w:t>
      </w:r>
      <w:r w:rsidRPr="007A6F8D">
        <w:rPr>
          <w:rFonts w:ascii="Georgia" w:hAnsi="Georgia"/>
          <w:sz w:val="32"/>
        </w:rPr>
        <w:t xml:space="preserve">adolescent à se relever, et ser Gerold Hightower en personne, le Taureau Blanc, Grand Maître de la Garde, lui agrafer aux épaules le manteau de neige. Et les six épées blanches se </w:t>
      </w:r>
      <w:r w:rsidR="0067178B" w:rsidRPr="007A6F8D">
        <w:rPr>
          <w:rFonts w:ascii="Georgia" w:hAnsi="Georgia"/>
          <w:sz w:val="32"/>
        </w:rPr>
        <w:t>trouvaient</w:t>
      </w:r>
      <w:r w:rsidRPr="007A6F8D">
        <w:rPr>
          <w:rFonts w:ascii="Georgia" w:hAnsi="Georgia"/>
          <w:sz w:val="32"/>
        </w:rPr>
        <w:t xml:space="preserve"> là pour accueillir leur nouveau frère.</w:t>
      </w:r>
    </w:p>
    <w:p w:rsidR="008E29E5" w:rsidRPr="007A6F8D" w:rsidRDefault="0067178B" w:rsidP="008E29E5">
      <w:pPr>
        <w:ind w:firstLine="720"/>
        <w:jc w:val="both"/>
        <w:rPr>
          <w:rFonts w:ascii="Georgia" w:hAnsi="Georgia"/>
          <w:sz w:val="32"/>
        </w:rPr>
      </w:pPr>
      <w:r>
        <w:rPr>
          <w:rFonts w:ascii="Georgia" w:hAnsi="Georgia"/>
          <w:sz w:val="32"/>
        </w:rPr>
        <w:t>Il</w:t>
      </w:r>
      <w:r w:rsidR="008E29E5" w:rsidRPr="007A6F8D">
        <w:rPr>
          <w:rFonts w:ascii="Georgia" w:hAnsi="Georgia"/>
          <w:sz w:val="32"/>
        </w:rPr>
        <w:t xml:space="preserve"> revoyait les joutes et le triomphe que s</w:t>
      </w:r>
      <w:r w:rsidR="008E29E5">
        <w:rPr>
          <w:rFonts w:ascii="Georgia" w:hAnsi="Georgia"/>
          <w:sz w:val="32"/>
        </w:rPr>
        <w:t>’</w:t>
      </w:r>
      <w:r w:rsidR="008E29E5" w:rsidRPr="007A6F8D">
        <w:rPr>
          <w:rFonts w:ascii="Georgia" w:hAnsi="Georgia"/>
          <w:sz w:val="32"/>
        </w:rPr>
        <w:t xml:space="preserve">y </w:t>
      </w:r>
      <w:r>
        <w:rPr>
          <w:rFonts w:ascii="Georgia" w:hAnsi="Georgia"/>
          <w:sz w:val="32"/>
        </w:rPr>
        <w:t>tailla Rhaegar Targaryen. Le</w:t>
      </w:r>
      <w:r w:rsidR="008E29E5" w:rsidRPr="007A6F8D">
        <w:rPr>
          <w:rFonts w:ascii="Georgia" w:hAnsi="Georgia"/>
          <w:sz w:val="32"/>
        </w:rPr>
        <w:t xml:space="preserve"> prince héritier portait précisément la même armure qu</w:t>
      </w:r>
      <w:r w:rsidR="008E29E5">
        <w:rPr>
          <w:rFonts w:ascii="Georgia" w:hAnsi="Georgia"/>
          <w:sz w:val="32"/>
        </w:rPr>
        <w:t>’</w:t>
      </w:r>
      <w:r w:rsidR="008E29E5" w:rsidRPr="007A6F8D">
        <w:rPr>
          <w:rFonts w:ascii="Georgia" w:hAnsi="Georgia"/>
          <w:sz w:val="32"/>
        </w:rPr>
        <w:t xml:space="preserve">à son </w:t>
      </w:r>
      <w:r w:rsidRPr="007A6F8D">
        <w:rPr>
          <w:rFonts w:ascii="Georgia" w:hAnsi="Georgia"/>
          <w:sz w:val="32"/>
        </w:rPr>
        <w:t>dern</w:t>
      </w:r>
      <w:r w:rsidRPr="0067178B">
        <w:rPr>
          <w:rFonts w:ascii="Georgia" w:hAnsi="Georgia"/>
          <w:sz w:val="32"/>
        </w:rPr>
        <w:t>ier</w:t>
      </w:r>
      <w:r w:rsidR="008E29E5" w:rsidRPr="007A6F8D">
        <w:rPr>
          <w:rFonts w:ascii="Georgia" w:hAnsi="Georgia"/>
          <w:sz w:val="32"/>
        </w:rPr>
        <w:t xml:space="preserve"> jour. Des plates noires miroitantes où scintillait le fameux dragon </w:t>
      </w:r>
      <w:r>
        <w:rPr>
          <w:rFonts w:ascii="Georgia" w:hAnsi="Georgia"/>
          <w:sz w:val="32"/>
        </w:rPr>
        <w:t>de</w:t>
      </w:r>
      <w:r w:rsidR="008E29E5" w:rsidRPr="007A6F8D">
        <w:rPr>
          <w:rFonts w:ascii="Georgia" w:hAnsi="Georgia"/>
          <w:sz w:val="32"/>
        </w:rPr>
        <w:t xml:space="preserve"> rubis tricéphale. Une plume de soie écarlate flottait dans son </w:t>
      </w:r>
      <w:r w:rsidRPr="007A6F8D">
        <w:rPr>
          <w:rFonts w:ascii="Georgia" w:hAnsi="Georgia"/>
          <w:sz w:val="32"/>
        </w:rPr>
        <w:t>sillage</w:t>
      </w:r>
      <w:r w:rsidR="008E29E5" w:rsidRPr="007A6F8D">
        <w:rPr>
          <w:rFonts w:ascii="Georgia" w:hAnsi="Georgia"/>
          <w:sz w:val="32"/>
        </w:rPr>
        <w:t xml:space="preserve"> au rythme de son coursier, et aucune lance ne semblait </w:t>
      </w:r>
      <w:r w:rsidRPr="007A6F8D">
        <w:rPr>
          <w:rFonts w:ascii="Georgia" w:hAnsi="Georgia"/>
          <w:sz w:val="32"/>
        </w:rPr>
        <w:t>capable</w:t>
      </w:r>
      <w:r w:rsidR="008E29E5" w:rsidRPr="007A6F8D">
        <w:rPr>
          <w:rFonts w:ascii="Georgia" w:hAnsi="Georgia"/>
          <w:sz w:val="32"/>
        </w:rPr>
        <w:t xml:space="preserve"> de le toucher. Il culbuta Brandon, culbuta Yohn Royce le Bronzé, culbuta même le splendide ser Arthur Dayne, l</w:t>
      </w:r>
      <w:r w:rsidR="008E29E5">
        <w:rPr>
          <w:rFonts w:ascii="Georgia" w:hAnsi="Georgia"/>
          <w:sz w:val="32"/>
        </w:rPr>
        <w:t>’</w:t>
      </w:r>
      <w:r w:rsidR="008E29E5" w:rsidRPr="007A6F8D">
        <w:rPr>
          <w:rFonts w:ascii="Georgia" w:hAnsi="Georgia"/>
          <w:sz w:val="32"/>
        </w:rPr>
        <w:t>Epée du Matin.</w:t>
      </w:r>
    </w:p>
    <w:p w:rsidR="008E29E5" w:rsidRPr="007A6F8D" w:rsidRDefault="008E29E5" w:rsidP="008E29E5">
      <w:pPr>
        <w:ind w:firstLine="720"/>
        <w:jc w:val="both"/>
        <w:rPr>
          <w:rFonts w:ascii="Georgia" w:hAnsi="Georgia"/>
          <w:sz w:val="32"/>
        </w:rPr>
      </w:pPr>
      <w:r w:rsidRPr="007A6F8D">
        <w:rPr>
          <w:rFonts w:ascii="Georgia" w:hAnsi="Georgia"/>
          <w:sz w:val="32"/>
        </w:rPr>
        <w:t>Il revoyait Robert et Jon Arryn et le vieux lord Hunter badiner pendant que le prince, après avoir culbuté de même ser Barristan lors de l</w:t>
      </w:r>
      <w:r>
        <w:rPr>
          <w:rFonts w:ascii="Georgia" w:hAnsi="Georgia"/>
          <w:sz w:val="32"/>
        </w:rPr>
        <w:t>’</w:t>
      </w:r>
      <w:r w:rsidRPr="007A6F8D">
        <w:rPr>
          <w:rFonts w:ascii="Georgia" w:hAnsi="Georgia"/>
          <w:sz w:val="32"/>
        </w:rPr>
        <w:t>ultime épreuve, faisait à cheval le tour de la lice, et il revoyait le moment où tous les sourires étaient morts parce que Rhaegar, dépas</w:t>
      </w:r>
      <w:r w:rsidR="0067178B">
        <w:rPr>
          <w:rFonts w:ascii="Georgia" w:hAnsi="Georgia"/>
          <w:sz w:val="32"/>
        </w:rPr>
        <w:t>sa</w:t>
      </w:r>
      <w:r w:rsidRPr="007A6F8D">
        <w:rPr>
          <w:rFonts w:ascii="Georgia" w:hAnsi="Georgia"/>
          <w:sz w:val="32"/>
        </w:rPr>
        <w:t>nt sa femme, Elia Martell, princesse de Dorne, venait de déposer la couronne de beauté dans le giron de Lyanna : une couronne, la revoyait-il ! de roses d</w:t>
      </w:r>
      <w:r>
        <w:rPr>
          <w:rFonts w:ascii="Georgia" w:hAnsi="Georgia"/>
          <w:sz w:val="32"/>
        </w:rPr>
        <w:t>’</w:t>
      </w:r>
      <w:r w:rsidRPr="007A6F8D">
        <w:rPr>
          <w:rFonts w:ascii="Georgia" w:hAnsi="Georgia"/>
          <w:sz w:val="32"/>
        </w:rPr>
        <w:t>hiver, bleues d</w:t>
      </w:r>
      <w:r>
        <w:rPr>
          <w:rFonts w:ascii="Georgia" w:hAnsi="Georgia"/>
          <w:sz w:val="32"/>
        </w:rPr>
        <w:t>’</w:t>
      </w:r>
      <w:r w:rsidRPr="007A6F8D">
        <w:rPr>
          <w:rFonts w:ascii="Georgia" w:hAnsi="Georgia"/>
          <w:sz w:val="32"/>
        </w:rPr>
        <w:t>un bleu de givre.</w:t>
      </w:r>
    </w:p>
    <w:p w:rsidR="008E29E5" w:rsidRPr="007A6F8D" w:rsidRDefault="008E29E5" w:rsidP="008E29E5">
      <w:pPr>
        <w:ind w:firstLine="720"/>
        <w:jc w:val="both"/>
        <w:rPr>
          <w:rFonts w:ascii="Georgia" w:hAnsi="Georgia"/>
          <w:sz w:val="32"/>
        </w:rPr>
      </w:pPr>
      <w:r w:rsidRPr="007A6F8D">
        <w:rPr>
          <w:rFonts w:ascii="Georgia" w:hAnsi="Georgia"/>
          <w:sz w:val="32"/>
        </w:rPr>
        <w:t>Ned Stark tendit vivement la main pour s</w:t>
      </w:r>
      <w:r>
        <w:rPr>
          <w:rFonts w:ascii="Georgia" w:hAnsi="Georgia"/>
          <w:sz w:val="32"/>
        </w:rPr>
        <w:t>’</w:t>
      </w:r>
      <w:r w:rsidR="0067178B">
        <w:rPr>
          <w:rFonts w:ascii="Georgia" w:hAnsi="Georgia"/>
          <w:sz w:val="32"/>
        </w:rPr>
        <w:t>en saisir, mais sous les pâ</w:t>
      </w:r>
      <w:r w:rsidRPr="007A6F8D">
        <w:rPr>
          <w:rFonts w:ascii="Georgia" w:hAnsi="Georgia"/>
          <w:sz w:val="32"/>
        </w:rPr>
        <w:t xml:space="preserve">les pétales bleutés se dissimulaient force épines. Il les sentit, </w:t>
      </w:r>
      <w:r w:rsidR="0067178B" w:rsidRPr="007A6F8D">
        <w:rPr>
          <w:rFonts w:ascii="Georgia" w:hAnsi="Georgia"/>
          <w:sz w:val="32"/>
        </w:rPr>
        <w:t>cruelles</w:t>
      </w:r>
      <w:r w:rsidRPr="007A6F8D">
        <w:rPr>
          <w:rFonts w:ascii="Georgia" w:hAnsi="Georgia"/>
          <w:sz w:val="32"/>
        </w:rPr>
        <w:t>, acérées, griffer sa peau, il vit le sang dégoutter lentement le long de ses doigts et..., et il s</w:t>
      </w:r>
      <w:r>
        <w:rPr>
          <w:rFonts w:ascii="Georgia" w:hAnsi="Georgia"/>
          <w:sz w:val="32"/>
        </w:rPr>
        <w:t>’</w:t>
      </w:r>
      <w:r w:rsidRPr="007A6F8D">
        <w:rPr>
          <w:rFonts w:ascii="Georgia" w:hAnsi="Georgia"/>
          <w:sz w:val="32"/>
        </w:rPr>
        <w:t>éveilla, tremblant, dans le noir.</w:t>
      </w:r>
    </w:p>
    <w:p w:rsidR="008E29E5" w:rsidRPr="007A6F8D" w:rsidRDefault="0067178B" w:rsidP="008E29E5">
      <w:pPr>
        <w:ind w:firstLine="720"/>
        <w:jc w:val="both"/>
        <w:rPr>
          <w:rFonts w:ascii="Georgia" w:hAnsi="Georgia"/>
          <w:sz w:val="32"/>
        </w:rPr>
      </w:pPr>
      <w:r>
        <w:rPr>
          <w:rFonts w:ascii="Georgia" w:hAnsi="Georgia"/>
          <w:i/>
          <w:sz w:val="32"/>
        </w:rPr>
        <w:lastRenderedPageBreak/>
        <w:t>Pr</w:t>
      </w:r>
      <w:r w:rsidR="008E29E5" w:rsidRPr="007A6F8D">
        <w:rPr>
          <w:rFonts w:ascii="Georgia" w:hAnsi="Georgia"/>
          <w:i/>
          <w:sz w:val="32"/>
        </w:rPr>
        <w:t>omets-moi, Ned,</w:t>
      </w:r>
      <w:r w:rsidR="008E29E5" w:rsidRPr="007A6F8D">
        <w:rPr>
          <w:rFonts w:ascii="Georgia" w:hAnsi="Georgia"/>
          <w:sz w:val="32"/>
        </w:rPr>
        <w:t xml:space="preserve"> avait chuchoté sa sœur de son lit sanglant. Pour avoir aimé le parfum des roses d</w:t>
      </w:r>
      <w:r w:rsidR="008E29E5">
        <w:rPr>
          <w:rFonts w:ascii="Georgia" w:hAnsi="Georgia"/>
          <w:sz w:val="32"/>
        </w:rPr>
        <w:t>’</w:t>
      </w:r>
      <w:r w:rsidR="008E29E5" w:rsidRPr="007A6F8D">
        <w:rPr>
          <w:rFonts w:ascii="Georgia" w:hAnsi="Georgia"/>
          <w:sz w:val="32"/>
        </w:rPr>
        <w:t>hiver.</w:t>
      </w:r>
    </w:p>
    <w:p w:rsidR="008E29E5" w:rsidRPr="007A6F8D" w:rsidRDefault="008E29E5" w:rsidP="008E29E5">
      <w:pPr>
        <w:ind w:firstLine="720"/>
        <w:jc w:val="both"/>
        <w:rPr>
          <w:rFonts w:ascii="Georgia" w:hAnsi="Georgia"/>
          <w:sz w:val="32"/>
        </w:rPr>
      </w:pPr>
      <w:r w:rsidRPr="007A6F8D">
        <w:rPr>
          <w:rFonts w:ascii="Georgia" w:hAnsi="Georgia"/>
          <w:sz w:val="32"/>
        </w:rPr>
        <w:t>« Pitié ! hoqueta-t-il, je deviens fou... »</w:t>
      </w:r>
    </w:p>
    <w:p w:rsidR="008E29E5" w:rsidRPr="007A6F8D" w:rsidRDefault="0067178B" w:rsidP="008E29E5">
      <w:pPr>
        <w:ind w:firstLine="720"/>
        <w:jc w:val="both"/>
        <w:rPr>
          <w:rFonts w:ascii="Georgia" w:hAnsi="Georgia"/>
          <w:sz w:val="32"/>
        </w:rPr>
      </w:pPr>
      <w:r>
        <w:rPr>
          <w:rFonts w:ascii="Georgia" w:hAnsi="Georgia"/>
          <w:sz w:val="32"/>
        </w:rPr>
        <w:t>L</w:t>
      </w:r>
      <w:r w:rsidR="008E29E5" w:rsidRPr="007A6F8D">
        <w:rPr>
          <w:rFonts w:ascii="Georgia" w:hAnsi="Georgia"/>
          <w:sz w:val="32"/>
        </w:rPr>
        <w:t>es dieux dédaignèrent l</w:t>
      </w:r>
      <w:r w:rsidR="008E29E5">
        <w:rPr>
          <w:rFonts w:ascii="Georgia" w:hAnsi="Georgia"/>
          <w:sz w:val="32"/>
        </w:rPr>
        <w:t>’</w:t>
      </w:r>
      <w:r w:rsidR="008E29E5" w:rsidRPr="007A6F8D">
        <w:rPr>
          <w:rFonts w:ascii="Georgia" w:hAnsi="Georgia"/>
          <w:sz w:val="32"/>
        </w:rPr>
        <w:t>appel.</w:t>
      </w:r>
    </w:p>
    <w:p w:rsidR="008E29E5" w:rsidRPr="007A6F8D" w:rsidRDefault="008E29E5" w:rsidP="008E29E5">
      <w:pPr>
        <w:ind w:firstLine="720"/>
        <w:jc w:val="both"/>
        <w:rPr>
          <w:rFonts w:ascii="Georgia" w:hAnsi="Georgia"/>
          <w:sz w:val="32"/>
        </w:rPr>
      </w:pPr>
      <w:r w:rsidRPr="007A6F8D">
        <w:rPr>
          <w:rFonts w:ascii="Georgia" w:hAnsi="Georgia"/>
          <w:sz w:val="32"/>
        </w:rPr>
        <w:t>A chaque visite du geôlier, il se disait : un jour de plus. D</w:t>
      </w:r>
      <w:r>
        <w:rPr>
          <w:rFonts w:ascii="Georgia" w:hAnsi="Georgia"/>
          <w:sz w:val="32"/>
        </w:rPr>
        <w:t>’</w:t>
      </w:r>
      <w:r w:rsidRPr="007A6F8D">
        <w:rPr>
          <w:rFonts w:ascii="Georgia" w:hAnsi="Georgia"/>
          <w:sz w:val="32"/>
        </w:rPr>
        <w:t>abord, il avait tenté d</w:t>
      </w:r>
      <w:r>
        <w:rPr>
          <w:rFonts w:ascii="Georgia" w:hAnsi="Georgia"/>
          <w:sz w:val="32"/>
        </w:rPr>
        <w:t>’</w:t>
      </w:r>
      <w:r w:rsidRPr="007A6F8D">
        <w:rPr>
          <w:rFonts w:ascii="Georgia" w:hAnsi="Georgia"/>
          <w:sz w:val="32"/>
        </w:rPr>
        <w:t>en obtenir un mot, quelque nouvelle de ses filles et du monde extérieur, mais sans autre succès que des grognements et des coups de pied, puis, les crampes de la faim aidant, s</w:t>
      </w:r>
      <w:r>
        <w:rPr>
          <w:rFonts w:ascii="Georgia" w:hAnsi="Georgia"/>
          <w:sz w:val="32"/>
        </w:rPr>
        <w:t>’</w:t>
      </w:r>
      <w:r w:rsidRPr="007A6F8D">
        <w:rPr>
          <w:rFonts w:ascii="Georgia" w:hAnsi="Georgia"/>
          <w:sz w:val="32"/>
        </w:rPr>
        <w:t xml:space="preserve">était contenté de réclamer à manger. Non moins vainement. Pas de nourriture. Les </w:t>
      </w:r>
      <w:r w:rsidR="0067178B">
        <w:rPr>
          <w:rFonts w:ascii="Georgia" w:hAnsi="Georgia"/>
          <w:sz w:val="32"/>
        </w:rPr>
        <w:t>L</w:t>
      </w:r>
      <w:r w:rsidRPr="007A6F8D">
        <w:rPr>
          <w:rFonts w:ascii="Georgia" w:hAnsi="Georgia"/>
          <w:sz w:val="32"/>
        </w:rPr>
        <w:t>annister comptaient sans doute le faire périr d</w:t>
      </w:r>
      <w:r>
        <w:rPr>
          <w:rFonts w:ascii="Georgia" w:hAnsi="Georgia"/>
          <w:sz w:val="32"/>
        </w:rPr>
        <w:t>’</w:t>
      </w:r>
      <w:r w:rsidRPr="007A6F8D">
        <w:rPr>
          <w:rFonts w:ascii="Georgia" w:hAnsi="Georgia"/>
          <w:sz w:val="32"/>
        </w:rPr>
        <w:t>inanition. « Non », se dit-il. Si Cersei avait voulu sa mort, elle l</w:t>
      </w:r>
      <w:r>
        <w:rPr>
          <w:rFonts w:ascii="Georgia" w:hAnsi="Georgia"/>
          <w:sz w:val="32"/>
        </w:rPr>
        <w:t>’</w:t>
      </w:r>
      <w:r w:rsidRPr="007A6F8D">
        <w:rPr>
          <w:rFonts w:ascii="Georgia" w:hAnsi="Georgia"/>
          <w:sz w:val="32"/>
        </w:rPr>
        <w:t xml:space="preserve">aurait fait massacrer comme ses hommes dans la salle du trône. Elle le voulait vivant. Au </w:t>
      </w:r>
      <w:r w:rsidR="0067178B" w:rsidRPr="007A6F8D">
        <w:rPr>
          <w:rFonts w:ascii="Georgia" w:hAnsi="Georgia"/>
          <w:sz w:val="32"/>
        </w:rPr>
        <w:t>désespoir</w:t>
      </w:r>
      <w:r w:rsidRPr="007A6F8D">
        <w:rPr>
          <w:rFonts w:ascii="Georgia" w:hAnsi="Georgia"/>
          <w:sz w:val="32"/>
        </w:rPr>
        <w:t>, harassé, mais vivant. Avec son frère aux mains de Catelyn, elle n</w:t>
      </w:r>
      <w:r>
        <w:rPr>
          <w:rFonts w:ascii="Georgia" w:hAnsi="Georgia"/>
          <w:sz w:val="32"/>
        </w:rPr>
        <w:t>’</w:t>
      </w:r>
      <w:r w:rsidRPr="007A6F8D">
        <w:rPr>
          <w:rFonts w:ascii="Georgia" w:hAnsi="Georgia"/>
          <w:sz w:val="32"/>
        </w:rPr>
        <w:t>oserait le tuer. Trop dangereux pour le Lutin.</w:t>
      </w:r>
    </w:p>
    <w:p w:rsidR="008E29E5" w:rsidRPr="007A6F8D" w:rsidRDefault="008E29E5" w:rsidP="008E29E5">
      <w:pPr>
        <w:ind w:firstLine="720"/>
        <w:jc w:val="both"/>
        <w:rPr>
          <w:rFonts w:ascii="Georgia" w:hAnsi="Georgia"/>
          <w:sz w:val="32"/>
        </w:rPr>
      </w:pPr>
      <w:r w:rsidRPr="007A6F8D">
        <w:rPr>
          <w:rFonts w:ascii="Georgia" w:hAnsi="Georgia"/>
          <w:sz w:val="32"/>
        </w:rPr>
        <w:t>Du dehors lui parvint un raclement de chaînes, la porte grinça. Appuyé d</w:t>
      </w:r>
      <w:r>
        <w:rPr>
          <w:rFonts w:ascii="Georgia" w:hAnsi="Georgia"/>
          <w:sz w:val="32"/>
        </w:rPr>
        <w:t>’</w:t>
      </w:r>
      <w:r w:rsidRPr="007A6F8D">
        <w:rPr>
          <w:rFonts w:ascii="Georgia" w:hAnsi="Georgia"/>
          <w:sz w:val="32"/>
        </w:rPr>
        <w:t>une main à la paroi humide, il se tendit vaille que vaille vers la lumière. L</w:t>
      </w:r>
      <w:r>
        <w:rPr>
          <w:rFonts w:ascii="Georgia" w:hAnsi="Georgia"/>
          <w:sz w:val="32"/>
        </w:rPr>
        <w:t>’</w:t>
      </w:r>
      <w:r w:rsidRPr="007A6F8D">
        <w:rPr>
          <w:rFonts w:ascii="Georgia" w:hAnsi="Georgia"/>
          <w:sz w:val="32"/>
        </w:rPr>
        <w:t>éclat d</w:t>
      </w:r>
      <w:r>
        <w:rPr>
          <w:rFonts w:ascii="Georgia" w:hAnsi="Georgia"/>
          <w:sz w:val="32"/>
        </w:rPr>
        <w:t>’</w:t>
      </w:r>
      <w:r w:rsidRPr="007A6F8D">
        <w:rPr>
          <w:rFonts w:ascii="Georgia" w:hAnsi="Georgia"/>
          <w:sz w:val="32"/>
        </w:rPr>
        <w:t>une torche le fit loucher. «</w:t>
      </w:r>
      <w:r w:rsidR="0067178B">
        <w:rPr>
          <w:rFonts w:ascii="Georgia" w:hAnsi="Georgia"/>
          <w:sz w:val="32"/>
        </w:rPr>
        <w:t xml:space="preserve"> </w:t>
      </w:r>
      <w:r w:rsidRPr="007A6F8D">
        <w:rPr>
          <w:rFonts w:ascii="Georgia" w:hAnsi="Georgia"/>
          <w:sz w:val="32"/>
        </w:rPr>
        <w:t>Du pain... ! s</w:t>
      </w:r>
      <w:r>
        <w:rPr>
          <w:rFonts w:ascii="Georgia" w:hAnsi="Georgia"/>
          <w:sz w:val="32"/>
        </w:rPr>
        <w:t>’</w:t>
      </w:r>
      <w:r w:rsidRPr="007A6F8D">
        <w:rPr>
          <w:rFonts w:ascii="Georgia" w:hAnsi="Georgia"/>
          <w:sz w:val="32"/>
        </w:rPr>
        <w:t>enroua-t-il.</w:t>
      </w:r>
    </w:p>
    <w:p w:rsidR="008E29E5" w:rsidRPr="007A6F8D" w:rsidRDefault="0067178B" w:rsidP="008E29E5">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8E29E5" w:rsidRPr="007A6F8D">
        <w:rPr>
          <w:rFonts w:ascii="Georgia" w:hAnsi="Georgia"/>
          <w:sz w:val="32"/>
        </w:rPr>
        <w:t>Du vin », répondit une voix qui n</w:t>
      </w:r>
      <w:r w:rsidR="008E29E5">
        <w:rPr>
          <w:rFonts w:ascii="Georgia" w:hAnsi="Georgia"/>
          <w:sz w:val="32"/>
        </w:rPr>
        <w:t>’</w:t>
      </w:r>
      <w:r w:rsidR="008E29E5" w:rsidRPr="007A6F8D">
        <w:rPr>
          <w:rFonts w:ascii="Georgia" w:hAnsi="Georgia"/>
          <w:sz w:val="32"/>
        </w:rPr>
        <w:t>était pas celle du rat. Plus râblé, courtaud, l</w:t>
      </w:r>
      <w:r w:rsidR="008E29E5">
        <w:rPr>
          <w:rFonts w:ascii="Georgia" w:hAnsi="Georgia"/>
          <w:sz w:val="32"/>
        </w:rPr>
        <w:t>’</w:t>
      </w:r>
      <w:r w:rsidR="008E29E5" w:rsidRPr="007A6F8D">
        <w:rPr>
          <w:rFonts w:ascii="Georgia" w:hAnsi="Georgia"/>
          <w:sz w:val="32"/>
        </w:rPr>
        <w:t>homme portait néanmoins la même demi-cape de cuir, un morion d</w:t>
      </w:r>
      <w:r w:rsidR="008E29E5">
        <w:rPr>
          <w:rFonts w:ascii="Georgia" w:hAnsi="Georgia"/>
          <w:sz w:val="32"/>
        </w:rPr>
        <w:t>’</w:t>
      </w:r>
      <w:r w:rsidR="008E29E5" w:rsidRPr="007A6F8D">
        <w:rPr>
          <w:rFonts w:ascii="Georgia" w:hAnsi="Georgia"/>
          <w:sz w:val="32"/>
        </w:rPr>
        <w:t>acier surmonté d</w:t>
      </w:r>
      <w:r w:rsidR="008E29E5">
        <w:rPr>
          <w:rFonts w:ascii="Georgia" w:hAnsi="Georgia"/>
          <w:sz w:val="32"/>
        </w:rPr>
        <w:t>’</w:t>
      </w:r>
      <w:r w:rsidR="008E29E5" w:rsidRPr="007A6F8D">
        <w:rPr>
          <w:rFonts w:ascii="Georgia" w:hAnsi="Georgia"/>
          <w:sz w:val="32"/>
        </w:rPr>
        <w:t>une pointe le coiffait. « Buvez, lord Eddard. » Il lui poussa une gourde entre les doigts.</w:t>
      </w:r>
    </w:p>
    <w:p w:rsidR="008E29E5" w:rsidRPr="007A6F8D" w:rsidRDefault="008E29E5" w:rsidP="008E29E5">
      <w:pPr>
        <w:ind w:firstLine="720"/>
        <w:jc w:val="both"/>
        <w:rPr>
          <w:rFonts w:ascii="Georgia" w:hAnsi="Georgia"/>
          <w:sz w:val="32"/>
        </w:rPr>
      </w:pPr>
      <w:r w:rsidRPr="007A6F8D">
        <w:rPr>
          <w:rFonts w:ascii="Georgia" w:hAnsi="Georgia"/>
          <w:sz w:val="32"/>
        </w:rPr>
        <w:t>Bien que le timbre lui parût singulièrement familier, Ned mit un moment à l</w:t>
      </w:r>
      <w:r>
        <w:rPr>
          <w:rFonts w:ascii="Georgia" w:hAnsi="Georgia"/>
          <w:sz w:val="32"/>
        </w:rPr>
        <w:t>’</w:t>
      </w:r>
      <w:r w:rsidRPr="007A6F8D">
        <w:rPr>
          <w:rFonts w:ascii="Georgia" w:hAnsi="Georgia"/>
          <w:sz w:val="32"/>
        </w:rPr>
        <w:t>identifier. «</w:t>
      </w:r>
      <w:r w:rsidRPr="007A6F8D">
        <w:rPr>
          <w:rFonts w:ascii="Georgia" w:hAnsi="Georgia"/>
          <w:i/>
          <w:sz w:val="32"/>
        </w:rPr>
        <w:t xml:space="preserve"> Varys ?</w:t>
      </w:r>
      <w:r w:rsidRPr="007A6F8D">
        <w:rPr>
          <w:rFonts w:ascii="Georgia" w:hAnsi="Georgia"/>
          <w:sz w:val="32"/>
        </w:rPr>
        <w:t xml:space="preserve"> » douta-t-il enfin, suffoqué. Il toucha la figure du visiteur. « Non, je..., ce n</w:t>
      </w:r>
      <w:r>
        <w:rPr>
          <w:rFonts w:ascii="Georgia" w:hAnsi="Georgia"/>
          <w:sz w:val="32"/>
        </w:rPr>
        <w:t>’</w:t>
      </w:r>
      <w:r w:rsidRPr="007A6F8D">
        <w:rPr>
          <w:rFonts w:ascii="Georgia" w:hAnsi="Georgia"/>
          <w:sz w:val="32"/>
        </w:rPr>
        <w:t>est pas un rêve. Vous êtes bien là. » Des picots de poil noir, rêches sous la main, hérissaient les grosses joues molles de l</w:t>
      </w:r>
      <w:r>
        <w:rPr>
          <w:rFonts w:ascii="Georgia" w:hAnsi="Georgia"/>
          <w:sz w:val="32"/>
        </w:rPr>
        <w:t>’</w:t>
      </w:r>
      <w:r w:rsidRPr="007A6F8D">
        <w:rPr>
          <w:rFonts w:ascii="Georgia" w:hAnsi="Georgia"/>
          <w:sz w:val="32"/>
        </w:rPr>
        <w:t>eunuque. Métamorphosé en geôlier poivre et sel, Varys empestait la sueur, la vinasse. « Comment avez-vous... ? Quelle sorte de magicien êtes-vous... ?</w:t>
      </w:r>
    </w:p>
    <w:p w:rsidR="008E29E5" w:rsidRPr="007A6F8D" w:rsidRDefault="008E29E5" w:rsidP="008E29E5">
      <w:pPr>
        <w:ind w:firstLine="720"/>
        <w:jc w:val="both"/>
        <w:rPr>
          <w:rFonts w:ascii="Georgia" w:hAnsi="Georgia"/>
          <w:sz w:val="32"/>
        </w:rPr>
      </w:pPr>
      <w:r w:rsidRPr="007A6F8D">
        <w:rPr>
          <w:rFonts w:ascii="Georgia" w:hAnsi="Georgia"/>
          <w:sz w:val="32"/>
        </w:rPr>
        <w:t>— Soiffard, dit Varys. Buvez, messire. »</w:t>
      </w:r>
    </w:p>
    <w:p w:rsidR="008E29E5" w:rsidRPr="007A6F8D" w:rsidRDefault="008E29E5" w:rsidP="008E29E5">
      <w:pPr>
        <w:ind w:firstLine="720"/>
        <w:jc w:val="both"/>
        <w:rPr>
          <w:rFonts w:ascii="Georgia" w:hAnsi="Georgia"/>
          <w:sz w:val="32"/>
        </w:rPr>
      </w:pPr>
      <w:r w:rsidRPr="007A6F8D">
        <w:rPr>
          <w:rFonts w:ascii="Georgia" w:hAnsi="Georgia"/>
          <w:sz w:val="32"/>
        </w:rPr>
        <w:t>Les doigts de Ned pétrirent le cuir velu. « Le même poison que pour tuer Robert ?</w:t>
      </w:r>
    </w:p>
    <w:p w:rsidR="008E29E5" w:rsidRPr="007A6F8D" w:rsidRDefault="008E29E5" w:rsidP="008E29E5">
      <w:pPr>
        <w:ind w:firstLine="720"/>
        <w:jc w:val="both"/>
        <w:rPr>
          <w:rFonts w:ascii="Georgia" w:hAnsi="Georgia"/>
          <w:sz w:val="32"/>
        </w:rPr>
      </w:pPr>
      <w:r w:rsidRPr="007A6F8D">
        <w:rPr>
          <w:rFonts w:ascii="Georgia" w:hAnsi="Georgia"/>
          <w:sz w:val="32"/>
        </w:rPr>
        <w:t>— Vous m</w:t>
      </w:r>
      <w:r>
        <w:rPr>
          <w:rFonts w:ascii="Georgia" w:hAnsi="Georgia"/>
          <w:sz w:val="32"/>
        </w:rPr>
        <w:t>’</w:t>
      </w:r>
      <w:r w:rsidRPr="007A6F8D">
        <w:rPr>
          <w:rFonts w:ascii="Georgia" w:hAnsi="Georgia"/>
          <w:sz w:val="32"/>
        </w:rPr>
        <w:t>offensez, s</w:t>
      </w:r>
      <w:r>
        <w:rPr>
          <w:rFonts w:ascii="Georgia" w:hAnsi="Georgia"/>
          <w:sz w:val="32"/>
        </w:rPr>
        <w:t>’</w:t>
      </w:r>
      <w:r w:rsidR="00457447" w:rsidRPr="007A6F8D">
        <w:rPr>
          <w:rFonts w:ascii="Georgia" w:hAnsi="Georgia"/>
          <w:sz w:val="32"/>
        </w:rPr>
        <w:t>affligea</w:t>
      </w:r>
      <w:r w:rsidRPr="007A6F8D">
        <w:rPr>
          <w:rFonts w:ascii="Georgia" w:hAnsi="Georgia"/>
          <w:sz w:val="32"/>
        </w:rPr>
        <w:t>-t-il. Personne n</w:t>
      </w:r>
      <w:r>
        <w:rPr>
          <w:rFonts w:ascii="Georgia" w:hAnsi="Georgia"/>
          <w:sz w:val="32"/>
        </w:rPr>
        <w:t>’</w:t>
      </w:r>
      <w:r w:rsidRPr="007A6F8D">
        <w:rPr>
          <w:rFonts w:ascii="Georgia" w:hAnsi="Georgia"/>
          <w:sz w:val="32"/>
        </w:rPr>
        <w:t>aime les eunuques, décidément... Donnez. » Il s</w:t>
      </w:r>
      <w:r>
        <w:rPr>
          <w:rFonts w:ascii="Georgia" w:hAnsi="Georgia"/>
          <w:sz w:val="32"/>
        </w:rPr>
        <w:t>’</w:t>
      </w:r>
      <w:r w:rsidRPr="007A6F8D">
        <w:rPr>
          <w:rFonts w:ascii="Georgia" w:hAnsi="Georgia"/>
          <w:sz w:val="32"/>
        </w:rPr>
        <w:t>envoya une giclée qui macula d</w:t>
      </w:r>
      <w:r>
        <w:rPr>
          <w:rFonts w:ascii="Georgia" w:hAnsi="Georgia"/>
          <w:sz w:val="32"/>
        </w:rPr>
        <w:t>’</w:t>
      </w:r>
      <w:r w:rsidRPr="007A6F8D">
        <w:rPr>
          <w:rFonts w:ascii="Georgia" w:hAnsi="Georgia"/>
          <w:sz w:val="32"/>
        </w:rPr>
        <w:t xml:space="preserve">un filet rouge un coin de ses lèvres mafflues. « Sans </w:t>
      </w:r>
      <w:r w:rsidRPr="007A6F8D">
        <w:rPr>
          <w:rFonts w:ascii="Georgia" w:hAnsi="Georgia"/>
          <w:sz w:val="32"/>
        </w:rPr>
        <w:lastRenderedPageBreak/>
        <w:t>égaler le cru que vous me fîtes déguster le soir du tournoi, pas plus vénéneux que le tout-venant, conclut-il en se torchant la bouche d</w:t>
      </w:r>
      <w:r>
        <w:rPr>
          <w:rFonts w:ascii="Georgia" w:hAnsi="Georgia"/>
          <w:sz w:val="32"/>
        </w:rPr>
        <w:t>’</w:t>
      </w:r>
      <w:r w:rsidRPr="007A6F8D">
        <w:rPr>
          <w:rFonts w:ascii="Georgia" w:hAnsi="Georgia"/>
          <w:sz w:val="32"/>
        </w:rPr>
        <w:t>un revers de manche. Tenez. »</w:t>
      </w:r>
    </w:p>
    <w:p w:rsidR="008E29E5" w:rsidRPr="007A6F8D" w:rsidRDefault="008E29E5" w:rsidP="008E29E5">
      <w:pPr>
        <w:ind w:firstLine="720"/>
        <w:jc w:val="both"/>
        <w:rPr>
          <w:rFonts w:ascii="Georgia" w:hAnsi="Georgia"/>
          <w:sz w:val="32"/>
        </w:rPr>
      </w:pPr>
      <w:r w:rsidRPr="007A6F8D">
        <w:rPr>
          <w:rFonts w:ascii="Georgia" w:hAnsi="Georgia"/>
          <w:sz w:val="32"/>
        </w:rPr>
        <w:t>Ned tâta d</w:t>
      </w:r>
      <w:r>
        <w:rPr>
          <w:rFonts w:ascii="Georgia" w:hAnsi="Georgia"/>
          <w:sz w:val="32"/>
        </w:rPr>
        <w:t>’</w:t>
      </w:r>
      <w:r w:rsidRPr="007A6F8D">
        <w:rPr>
          <w:rFonts w:ascii="Georgia" w:hAnsi="Georgia"/>
          <w:sz w:val="32"/>
        </w:rPr>
        <w:t>une gorgée. « De la lie. » Il se crut sur le point de tout restituer.</w:t>
      </w:r>
    </w:p>
    <w:p w:rsidR="008E29E5" w:rsidRPr="007A6F8D" w:rsidRDefault="008E29E5" w:rsidP="008E29E5">
      <w:pPr>
        <w:ind w:firstLine="720"/>
        <w:jc w:val="both"/>
        <w:rPr>
          <w:rFonts w:ascii="Georgia" w:hAnsi="Georgia"/>
          <w:sz w:val="32"/>
        </w:rPr>
      </w:pPr>
      <w:r w:rsidRPr="007A6F8D">
        <w:rPr>
          <w:rFonts w:ascii="Georgia" w:hAnsi="Georgia"/>
          <w:sz w:val="32"/>
        </w:rPr>
        <w:t>« Le sort commun, déglutir l</w:t>
      </w:r>
      <w:r>
        <w:rPr>
          <w:rFonts w:ascii="Georgia" w:hAnsi="Georgia"/>
          <w:sz w:val="32"/>
        </w:rPr>
        <w:t>’</w:t>
      </w:r>
      <w:r w:rsidRPr="007A6F8D">
        <w:rPr>
          <w:rFonts w:ascii="Georgia" w:hAnsi="Georgia"/>
          <w:sz w:val="32"/>
        </w:rPr>
        <w:t xml:space="preserve">aigre avec le doux. Les grands </w:t>
      </w:r>
      <w:r w:rsidR="00457447" w:rsidRPr="007A6F8D">
        <w:rPr>
          <w:rFonts w:ascii="Georgia" w:hAnsi="Georgia"/>
          <w:sz w:val="32"/>
        </w:rPr>
        <w:t>seigneurs</w:t>
      </w:r>
      <w:r w:rsidRPr="007A6F8D">
        <w:rPr>
          <w:rFonts w:ascii="Georgia" w:hAnsi="Georgia"/>
          <w:sz w:val="32"/>
        </w:rPr>
        <w:t xml:space="preserve"> comme les eunuques. Votre heure a sonné, messire.</w:t>
      </w:r>
    </w:p>
    <w:p w:rsidR="008E29E5" w:rsidRPr="007A6F8D" w:rsidRDefault="008E29E5" w:rsidP="008E29E5">
      <w:pPr>
        <w:ind w:firstLine="720"/>
        <w:jc w:val="both"/>
        <w:rPr>
          <w:rFonts w:ascii="Georgia" w:hAnsi="Georgia"/>
          <w:sz w:val="32"/>
        </w:rPr>
      </w:pPr>
      <w:r w:rsidRPr="007A6F8D">
        <w:rPr>
          <w:rFonts w:ascii="Georgia" w:hAnsi="Georgia"/>
          <w:sz w:val="32"/>
        </w:rPr>
        <w:t>— Mes filles... ?</w:t>
      </w:r>
    </w:p>
    <w:p w:rsidR="008E29E5" w:rsidRPr="007A6F8D" w:rsidRDefault="008E29E5" w:rsidP="008E29E5">
      <w:pPr>
        <w:ind w:firstLine="720"/>
        <w:jc w:val="both"/>
        <w:rPr>
          <w:rFonts w:ascii="Georgia" w:hAnsi="Georgia"/>
          <w:sz w:val="32"/>
        </w:rPr>
      </w:pPr>
      <w:r w:rsidRPr="007A6F8D">
        <w:rPr>
          <w:rFonts w:ascii="Georgia" w:hAnsi="Georgia"/>
          <w:sz w:val="32"/>
        </w:rPr>
        <w:t>— La cadette a échappé à ser Meryn et filé. J</w:t>
      </w:r>
      <w:r>
        <w:rPr>
          <w:rFonts w:ascii="Georgia" w:hAnsi="Georgia"/>
          <w:sz w:val="32"/>
        </w:rPr>
        <w:t>’</w:t>
      </w:r>
      <w:r w:rsidRPr="007A6F8D">
        <w:rPr>
          <w:rFonts w:ascii="Georgia" w:hAnsi="Georgia"/>
          <w:sz w:val="32"/>
        </w:rPr>
        <w:t xml:space="preserve">ai été incapable de la retrouver. Les Lannister aussi. Une bénédiction, là, car notre </w:t>
      </w:r>
      <w:r w:rsidR="00457447" w:rsidRPr="007A6F8D">
        <w:rPr>
          <w:rFonts w:ascii="Georgia" w:hAnsi="Georgia"/>
          <w:sz w:val="32"/>
        </w:rPr>
        <w:t>nouveau</w:t>
      </w:r>
      <w:r w:rsidRPr="007A6F8D">
        <w:rPr>
          <w:rFonts w:ascii="Georgia" w:hAnsi="Georgia"/>
          <w:sz w:val="32"/>
        </w:rPr>
        <w:t xml:space="preserve"> roi ne la porte pas dans son cœur. L</w:t>
      </w:r>
      <w:r>
        <w:rPr>
          <w:rFonts w:ascii="Georgia" w:hAnsi="Georgia"/>
          <w:sz w:val="32"/>
        </w:rPr>
        <w:t>’</w:t>
      </w:r>
      <w:r w:rsidRPr="007A6F8D">
        <w:rPr>
          <w:rFonts w:ascii="Georgia" w:hAnsi="Georgia"/>
          <w:sz w:val="32"/>
        </w:rPr>
        <w:t>aînée est encore promise à Joffrey. Cersei la serre de près. Elle est venue l</w:t>
      </w:r>
      <w:r>
        <w:rPr>
          <w:rFonts w:ascii="Georgia" w:hAnsi="Georgia"/>
          <w:sz w:val="32"/>
        </w:rPr>
        <w:t>’</w:t>
      </w:r>
      <w:r w:rsidRPr="007A6F8D">
        <w:rPr>
          <w:rFonts w:ascii="Georgia" w:hAnsi="Georgia"/>
          <w:sz w:val="32"/>
        </w:rPr>
        <w:t>autre jour à l</w:t>
      </w:r>
      <w:r>
        <w:rPr>
          <w:rFonts w:ascii="Georgia" w:hAnsi="Georgia"/>
          <w:sz w:val="32"/>
        </w:rPr>
        <w:t>’</w:t>
      </w:r>
      <w:r w:rsidRPr="007A6F8D">
        <w:rPr>
          <w:rFonts w:ascii="Georgia" w:hAnsi="Georgia"/>
          <w:sz w:val="32"/>
        </w:rPr>
        <w:t>audience prier que l</w:t>
      </w:r>
      <w:r>
        <w:rPr>
          <w:rFonts w:ascii="Georgia" w:hAnsi="Georgia"/>
          <w:sz w:val="32"/>
        </w:rPr>
        <w:t>’</w:t>
      </w:r>
      <w:r w:rsidRPr="007A6F8D">
        <w:rPr>
          <w:rFonts w:ascii="Georgia" w:hAnsi="Georgia"/>
          <w:sz w:val="32"/>
        </w:rPr>
        <w:t>on vous épargne. Dommage que vous n</w:t>
      </w:r>
      <w:r>
        <w:rPr>
          <w:rFonts w:ascii="Georgia" w:hAnsi="Georgia"/>
          <w:sz w:val="32"/>
        </w:rPr>
        <w:t>’</w:t>
      </w:r>
      <w:r w:rsidRPr="007A6F8D">
        <w:rPr>
          <w:rFonts w:ascii="Georgia" w:hAnsi="Georgia"/>
          <w:sz w:val="32"/>
        </w:rPr>
        <w:t>ayez pas été là, elle vous aurait ému. » Il prit un air penché. « Vous n</w:t>
      </w:r>
      <w:r>
        <w:rPr>
          <w:rFonts w:ascii="Georgia" w:hAnsi="Georgia"/>
          <w:sz w:val="32"/>
        </w:rPr>
        <w:t>’</w:t>
      </w:r>
      <w:r w:rsidRPr="007A6F8D">
        <w:rPr>
          <w:rFonts w:ascii="Georgia" w:hAnsi="Georgia"/>
          <w:sz w:val="32"/>
        </w:rPr>
        <w:t>ignorez pas, je présume, que vous êtes un homme mort, lord Eddard ?</w:t>
      </w:r>
    </w:p>
    <w:p w:rsidR="008E29E5" w:rsidRPr="007A6F8D" w:rsidRDefault="008E29E5" w:rsidP="008E29E5">
      <w:pPr>
        <w:ind w:firstLine="720"/>
        <w:jc w:val="both"/>
        <w:rPr>
          <w:rFonts w:ascii="Georgia" w:hAnsi="Georgia"/>
          <w:sz w:val="32"/>
        </w:rPr>
      </w:pPr>
      <w:r w:rsidRPr="007A6F8D">
        <w:rPr>
          <w:rFonts w:ascii="Georgia" w:hAnsi="Georgia"/>
          <w:sz w:val="32"/>
        </w:rPr>
        <w:t>— La reine ne me tuera pas », dit-il. La tête lui tournait. Le vin était fort, et il tombait dans un estomac vide depuis trop longtemps. « Catelyn... Catelyn tient son frère...</w:t>
      </w:r>
    </w:p>
    <w:p w:rsidR="008E29E5" w:rsidRPr="007A6F8D" w:rsidRDefault="008E29E5" w:rsidP="008E29E5">
      <w:pPr>
        <w:ind w:firstLine="720"/>
        <w:jc w:val="both"/>
        <w:rPr>
          <w:rFonts w:ascii="Georgia" w:hAnsi="Georgia"/>
          <w:sz w:val="32"/>
        </w:rPr>
      </w:pPr>
      <w:r w:rsidRPr="007A6F8D">
        <w:rPr>
          <w:rFonts w:ascii="Georgia" w:hAnsi="Georgia"/>
          <w:i/>
          <w:sz w:val="32"/>
        </w:rPr>
        <w:t>— Pas le bon,</w:t>
      </w:r>
      <w:r w:rsidRPr="007A6F8D">
        <w:rPr>
          <w:rFonts w:ascii="Georgia" w:hAnsi="Georgia"/>
          <w:sz w:val="32"/>
        </w:rPr>
        <w:t xml:space="preserve"> soupira Varys. Sans compter qu</w:t>
      </w:r>
      <w:r>
        <w:rPr>
          <w:rFonts w:ascii="Georgia" w:hAnsi="Georgia"/>
          <w:sz w:val="32"/>
        </w:rPr>
        <w:t>’</w:t>
      </w:r>
      <w:r w:rsidRPr="007A6F8D">
        <w:rPr>
          <w:rFonts w:ascii="Georgia" w:hAnsi="Georgia"/>
          <w:sz w:val="32"/>
        </w:rPr>
        <w:t xml:space="preserve">il lui a glissé entre les doigts. Il a dû mourir depuis, selon moi, quelque part dans les </w:t>
      </w:r>
      <w:r w:rsidR="00457447" w:rsidRPr="007A6F8D">
        <w:rPr>
          <w:rFonts w:ascii="Georgia" w:hAnsi="Georgia"/>
          <w:sz w:val="32"/>
        </w:rPr>
        <w:t>montagnes</w:t>
      </w:r>
      <w:r w:rsidRPr="007A6F8D">
        <w:rPr>
          <w:rFonts w:ascii="Georgia" w:hAnsi="Georgia"/>
          <w:sz w:val="32"/>
        </w:rPr>
        <w:t xml:space="preserve"> de la Lune.</w:t>
      </w:r>
    </w:p>
    <w:p w:rsidR="008E29E5" w:rsidRPr="007A6F8D" w:rsidRDefault="008E29E5" w:rsidP="008E29E5">
      <w:pPr>
        <w:ind w:firstLine="720"/>
        <w:jc w:val="both"/>
        <w:rPr>
          <w:rFonts w:ascii="Georgia" w:hAnsi="Georgia"/>
          <w:sz w:val="32"/>
        </w:rPr>
      </w:pPr>
      <w:r w:rsidRPr="007A6F8D">
        <w:rPr>
          <w:rFonts w:ascii="Georgia" w:hAnsi="Georgia"/>
          <w:sz w:val="32"/>
        </w:rPr>
        <w:t>— S</w:t>
      </w:r>
      <w:r>
        <w:rPr>
          <w:rFonts w:ascii="Georgia" w:hAnsi="Georgia"/>
          <w:sz w:val="32"/>
        </w:rPr>
        <w:t>’</w:t>
      </w:r>
      <w:r w:rsidRPr="007A6F8D">
        <w:rPr>
          <w:rFonts w:ascii="Georgia" w:hAnsi="Georgia"/>
          <w:sz w:val="32"/>
        </w:rPr>
        <w:t>il en est ainsi, tranchez-moi la gorge, qu</w:t>
      </w:r>
      <w:r>
        <w:rPr>
          <w:rFonts w:ascii="Georgia" w:hAnsi="Georgia"/>
          <w:sz w:val="32"/>
        </w:rPr>
        <w:t>’</w:t>
      </w:r>
      <w:r w:rsidRPr="007A6F8D">
        <w:rPr>
          <w:rFonts w:ascii="Georgia" w:hAnsi="Georgia"/>
          <w:sz w:val="32"/>
        </w:rPr>
        <w:t>on en finisse. » Sonné par le vin, il se sentait à bout, nauséeux.</w:t>
      </w:r>
    </w:p>
    <w:p w:rsidR="008E29E5" w:rsidRPr="007A6F8D" w:rsidRDefault="008E29E5" w:rsidP="008E29E5">
      <w:pPr>
        <w:ind w:firstLine="720"/>
        <w:jc w:val="both"/>
        <w:rPr>
          <w:rFonts w:ascii="Georgia" w:hAnsi="Georgia"/>
          <w:sz w:val="32"/>
        </w:rPr>
      </w:pPr>
      <w:r w:rsidRPr="007A6F8D">
        <w:rPr>
          <w:rFonts w:ascii="Georgia" w:hAnsi="Georgia"/>
          <w:sz w:val="32"/>
        </w:rPr>
        <w:t>« Votre sang est le dernier de mes désirs. »</w:t>
      </w:r>
    </w:p>
    <w:p w:rsidR="008E29E5" w:rsidRPr="007A6F8D" w:rsidRDefault="008E29E5" w:rsidP="008E29E5">
      <w:pPr>
        <w:ind w:firstLine="720"/>
        <w:jc w:val="both"/>
        <w:rPr>
          <w:rFonts w:ascii="Georgia" w:hAnsi="Georgia"/>
          <w:sz w:val="32"/>
        </w:rPr>
      </w:pPr>
      <w:r w:rsidRPr="007A6F8D">
        <w:rPr>
          <w:rFonts w:ascii="Georgia" w:hAnsi="Georgia"/>
          <w:sz w:val="32"/>
        </w:rPr>
        <w:t>Ned se renfrogna. « Pendant qu</w:t>
      </w:r>
      <w:r>
        <w:rPr>
          <w:rFonts w:ascii="Georgia" w:hAnsi="Georgia"/>
          <w:sz w:val="32"/>
        </w:rPr>
        <w:t>’</w:t>
      </w:r>
      <w:r w:rsidRPr="007A6F8D">
        <w:rPr>
          <w:rFonts w:ascii="Georgia" w:hAnsi="Georgia"/>
          <w:sz w:val="32"/>
        </w:rPr>
        <w:t>on massacrait ma garde, vous vous teniez près de la reine, tout yeux mais muet comme une carpe.</w:t>
      </w:r>
    </w:p>
    <w:p w:rsidR="008E29E5" w:rsidRPr="007A6F8D" w:rsidRDefault="008E29E5" w:rsidP="008E29E5">
      <w:pPr>
        <w:ind w:firstLine="720"/>
        <w:jc w:val="both"/>
        <w:rPr>
          <w:rFonts w:ascii="Georgia" w:hAnsi="Georgia"/>
          <w:sz w:val="32"/>
        </w:rPr>
      </w:pPr>
      <w:r w:rsidRPr="007A6F8D">
        <w:rPr>
          <w:rFonts w:ascii="Georgia" w:hAnsi="Georgia"/>
          <w:sz w:val="32"/>
        </w:rPr>
        <w:t>— Et j</w:t>
      </w:r>
      <w:r>
        <w:rPr>
          <w:rFonts w:ascii="Georgia" w:hAnsi="Georgia"/>
          <w:sz w:val="32"/>
        </w:rPr>
        <w:t>’</w:t>
      </w:r>
      <w:r w:rsidRPr="007A6F8D">
        <w:rPr>
          <w:rFonts w:ascii="Georgia" w:hAnsi="Georgia"/>
          <w:sz w:val="32"/>
        </w:rPr>
        <w:t>agirais de même aujourd</w:t>
      </w:r>
      <w:r>
        <w:rPr>
          <w:rFonts w:ascii="Georgia" w:hAnsi="Georgia"/>
          <w:sz w:val="32"/>
        </w:rPr>
        <w:t>’</w:t>
      </w:r>
      <w:r w:rsidRPr="007A6F8D">
        <w:rPr>
          <w:rFonts w:ascii="Georgia" w:hAnsi="Georgia"/>
          <w:sz w:val="32"/>
        </w:rPr>
        <w:t>hui. Si ma mémoire est bonne, je me trouvais là sans armes, sans armure et cerné d</w:t>
      </w:r>
      <w:r>
        <w:rPr>
          <w:rFonts w:ascii="Georgia" w:hAnsi="Georgia"/>
          <w:sz w:val="32"/>
        </w:rPr>
        <w:t>’</w:t>
      </w:r>
      <w:r w:rsidR="00941040">
        <w:rPr>
          <w:rFonts w:ascii="Georgia" w:hAnsi="Georgia"/>
          <w:sz w:val="32"/>
        </w:rPr>
        <w:t>épées L</w:t>
      </w:r>
      <w:r w:rsidRPr="007A6F8D">
        <w:rPr>
          <w:rFonts w:ascii="Georgia" w:hAnsi="Georgia"/>
          <w:sz w:val="32"/>
        </w:rPr>
        <w:t>annister. »</w:t>
      </w:r>
      <w:r w:rsidR="00941040">
        <w:rPr>
          <w:rFonts w:ascii="Georgia" w:hAnsi="Georgia"/>
          <w:sz w:val="32"/>
        </w:rPr>
        <w:t xml:space="preserve"> </w:t>
      </w:r>
      <w:r w:rsidRPr="007A6F8D">
        <w:rPr>
          <w:rFonts w:ascii="Georgia" w:hAnsi="Georgia"/>
          <w:sz w:val="32"/>
        </w:rPr>
        <w:t>Il le considéra d</w:t>
      </w:r>
      <w:r>
        <w:rPr>
          <w:rFonts w:ascii="Georgia" w:hAnsi="Georgia"/>
          <w:sz w:val="32"/>
        </w:rPr>
        <w:t>’</w:t>
      </w:r>
      <w:r w:rsidRPr="007A6F8D">
        <w:rPr>
          <w:rFonts w:ascii="Georgia" w:hAnsi="Georgia"/>
          <w:sz w:val="32"/>
        </w:rPr>
        <w:t>un air curieux, encensa du chef. «</w:t>
      </w:r>
      <w:r w:rsidR="00941040">
        <w:rPr>
          <w:rFonts w:ascii="Georgia" w:hAnsi="Georgia"/>
          <w:sz w:val="32"/>
        </w:rPr>
        <w:t xml:space="preserve"> </w:t>
      </w:r>
      <w:r w:rsidRPr="007A6F8D">
        <w:rPr>
          <w:rFonts w:ascii="Georgia" w:hAnsi="Georgia"/>
          <w:sz w:val="32"/>
        </w:rPr>
        <w:t>Quand j</w:t>
      </w:r>
      <w:r>
        <w:rPr>
          <w:rFonts w:ascii="Georgia" w:hAnsi="Georgia"/>
          <w:sz w:val="32"/>
        </w:rPr>
        <w:t>’</w:t>
      </w:r>
      <w:r w:rsidRPr="007A6F8D">
        <w:rPr>
          <w:rFonts w:ascii="Georgia" w:hAnsi="Georgia"/>
          <w:sz w:val="32"/>
        </w:rPr>
        <w:t xml:space="preserve">étais </w:t>
      </w:r>
      <w:r w:rsidR="00941040">
        <w:rPr>
          <w:rFonts w:ascii="Georgia" w:hAnsi="Georgia"/>
          <w:sz w:val="32"/>
        </w:rPr>
        <w:t>jeune</w:t>
      </w:r>
      <w:r w:rsidRPr="007A6F8D">
        <w:rPr>
          <w:rFonts w:ascii="Georgia" w:hAnsi="Georgia"/>
          <w:sz w:val="32"/>
        </w:rPr>
        <w:t xml:space="preserve"> et encore entier, je courais les cités libres avec une troupe de comédiens. Ils m</w:t>
      </w:r>
      <w:r>
        <w:rPr>
          <w:rFonts w:ascii="Georgia" w:hAnsi="Georgia"/>
          <w:sz w:val="32"/>
        </w:rPr>
        <w:t>’</w:t>
      </w:r>
      <w:r w:rsidRPr="007A6F8D">
        <w:rPr>
          <w:rFonts w:ascii="Georgia" w:hAnsi="Georgia"/>
          <w:sz w:val="32"/>
        </w:rPr>
        <w:t>enseignèrent que tout homme a un rôle à jouer, dans l</w:t>
      </w:r>
      <w:r>
        <w:rPr>
          <w:rFonts w:ascii="Georgia" w:hAnsi="Georgia"/>
          <w:sz w:val="32"/>
        </w:rPr>
        <w:t>’</w:t>
      </w:r>
      <w:r w:rsidRPr="007A6F8D">
        <w:rPr>
          <w:rFonts w:ascii="Georgia" w:hAnsi="Georgia"/>
          <w:sz w:val="32"/>
        </w:rPr>
        <w:t>existence comme sur les tréteaux</w:t>
      </w:r>
      <w:r w:rsidR="00941040">
        <w:rPr>
          <w:rFonts w:ascii="Georgia" w:hAnsi="Georgia"/>
          <w:sz w:val="32"/>
        </w:rPr>
        <w:t>. Il en va de même à la Cour. L</w:t>
      </w:r>
      <w:r w:rsidRPr="007A6F8D">
        <w:rPr>
          <w:rFonts w:ascii="Georgia" w:hAnsi="Georgia"/>
          <w:sz w:val="32"/>
        </w:rPr>
        <w:t>a justice du roi se doit d</w:t>
      </w:r>
      <w:r>
        <w:rPr>
          <w:rFonts w:ascii="Georgia" w:hAnsi="Georgia"/>
          <w:sz w:val="32"/>
        </w:rPr>
        <w:t>’</w:t>
      </w:r>
      <w:r w:rsidRPr="007A6F8D">
        <w:rPr>
          <w:rFonts w:ascii="Georgia" w:hAnsi="Georgia"/>
          <w:sz w:val="32"/>
        </w:rPr>
        <w:t xml:space="preserve">être redoutable, le Grand Argentier frugal, le Grand Maître de la Garde brave... et le patron des mouchards obséquieux, cauteleux, dénué de scrupules. Un indicateur courageux serait </w:t>
      </w:r>
      <w:r w:rsidRPr="007A6F8D">
        <w:rPr>
          <w:rFonts w:ascii="Georgia" w:hAnsi="Georgia"/>
          <w:sz w:val="32"/>
        </w:rPr>
        <w:lastRenderedPageBreak/>
        <w:t>d</w:t>
      </w:r>
      <w:r>
        <w:rPr>
          <w:rFonts w:ascii="Georgia" w:hAnsi="Georgia"/>
          <w:sz w:val="32"/>
        </w:rPr>
        <w:t>’</w:t>
      </w:r>
      <w:r w:rsidRPr="007A6F8D">
        <w:rPr>
          <w:rFonts w:ascii="Georgia" w:hAnsi="Georgia"/>
          <w:sz w:val="32"/>
        </w:rPr>
        <w:t>aussi piètre usage qu</w:t>
      </w:r>
      <w:r>
        <w:rPr>
          <w:rFonts w:ascii="Georgia" w:hAnsi="Georgia"/>
          <w:sz w:val="32"/>
        </w:rPr>
        <w:t>’</w:t>
      </w:r>
      <w:r w:rsidRPr="007A6F8D">
        <w:rPr>
          <w:rFonts w:ascii="Georgia" w:hAnsi="Georgia"/>
          <w:sz w:val="32"/>
        </w:rPr>
        <w:t>un chevalier couard. » Il empoigna de nouveau la gourde et s</w:t>
      </w:r>
      <w:r>
        <w:rPr>
          <w:rFonts w:ascii="Georgia" w:hAnsi="Georgia"/>
          <w:sz w:val="32"/>
        </w:rPr>
        <w:t>’</w:t>
      </w:r>
      <w:r w:rsidRPr="007A6F8D">
        <w:rPr>
          <w:rFonts w:ascii="Georgia" w:hAnsi="Georgia"/>
          <w:sz w:val="32"/>
        </w:rPr>
        <w:t>accorda une lampée.</w:t>
      </w:r>
    </w:p>
    <w:p w:rsidR="008E29E5" w:rsidRPr="007A6F8D" w:rsidRDefault="008E29E5" w:rsidP="008E29E5">
      <w:pPr>
        <w:ind w:firstLine="720"/>
        <w:jc w:val="both"/>
        <w:rPr>
          <w:rFonts w:ascii="Georgia" w:hAnsi="Georgia"/>
          <w:sz w:val="32"/>
        </w:rPr>
      </w:pPr>
      <w:r w:rsidRPr="007A6F8D">
        <w:rPr>
          <w:rFonts w:ascii="Georgia" w:hAnsi="Georgia"/>
          <w:sz w:val="32"/>
        </w:rPr>
        <w:t>Après avoir longuement scruté sa physionomie dans l</w:t>
      </w:r>
      <w:r>
        <w:rPr>
          <w:rFonts w:ascii="Georgia" w:hAnsi="Georgia"/>
          <w:sz w:val="32"/>
        </w:rPr>
        <w:t>’</w:t>
      </w:r>
      <w:r w:rsidRPr="007A6F8D">
        <w:rPr>
          <w:rFonts w:ascii="Georgia" w:hAnsi="Georgia"/>
          <w:sz w:val="32"/>
        </w:rPr>
        <w:t xml:space="preserve">espoir de dénicher une once de véracité sous la bosse du cabotinage et les </w:t>
      </w:r>
      <w:r w:rsidR="00941040" w:rsidRPr="007A6F8D">
        <w:rPr>
          <w:rFonts w:ascii="Georgia" w:hAnsi="Georgia"/>
          <w:sz w:val="32"/>
        </w:rPr>
        <w:t>attributs</w:t>
      </w:r>
      <w:r w:rsidRPr="007A6F8D">
        <w:rPr>
          <w:rFonts w:ascii="Georgia" w:hAnsi="Georgia"/>
          <w:sz w:val="32"/>
        </w:rPr>
        <w:t xml:space="preserve"> postiches de la virilité, Ned reprit une goulée de vin qui, cette fois, descendit à peu près sans heurt. « Pouvez-vous me tirer de ce trou ?</w:t>
      </w:r>
    </w:p>
    <w:p w:rsidR="008E29E5" w:rsidRPr="007A6F8D" w:rsidRDefault="008E29E5" w:rsidP="008E29E5">
      <w:pPr>
        <w:ind w:firstLine="720"/>
        <w:jc w:val="both"/>
        <w:rPr>
          <w:rFonts w:ascii="Georgia" w:hAnsi="Georgia"/>
          <w:sz w:val="32"/>
        </w:rPr>
      </w:pPr>
      <w:r w:rsidRPr="007A6F8D">
        <w:rPr>
          <w:rFonts w:ascii="Georgia" w:hAnsi="Georgia"/>
          <w:sz w:val="32"/>
        </w:rPr>
        <w:t>— Je pourrais, mais de là à</w:t>
      </w:r>
      <w:r w:rsidRPr="007A6F8D">
        <w:rPr>
          <w:rFonts w:ascii="Georgia" w:hAnsi="Georgia"/>
          <w:i/>
          <w:sz w:val="32"/>
        </w:rPr>
        <w:t xml:space="preserve"> vouloir...</w:t>
      </w:r>
      <w:r w:rsidRPr="007A6F8D">
        <w:rPr>
          <w:rFonts w:ascii="Georgia" w:hAnsi="Georgia"/>
          <w:sz w:val="32"/>
        </w:rPr>
        <w:t xml:space="preserve"> Non. On se poserait des ques</w:t>
      </w:r>
      <w:r w:rsidR="00941040">
        <w:rPr>
          <w:rFonts w:ascii="Georgia" w:hAnsi="Georgia"/>
          <w:sz w:val="32"/>
        </w:rPr>
        <w:t>t</w:t>
      </w:r>
      <w:r w:rsidRPr="007A6F8D">
        <w:rPr>
          <w:rFonts w:ascii="Georgia" w:hAnsi="Georgia"/>
          <w:sz w:val="32"/>
        </w:rPr>
        <w:t>ions, et les réponses mèneraient à moi. »</w:t>
      </w:r>
    </w:p>
    <w:p w:rsidR="008E29E5" w:rsidRPr="007A6F8D" w:rsidRDefault="008E29E5" w:rsidP="008E29E5">
      <w:pPr>
        <w:ind w:firstLine="720"/>
        <w:jc w:val="both"/>
        <w:rPr>
          <w:rFonts w:ascii="Georgia" w:hAnsi="Georgia"/>
          <w:sz w:val="32"/>
        </w:rPr>
      </w:pPr>
      <w:r w:rsidRPr="007A6F8D">
        <w:rPr>
          <w:rFonts w:ascii="Georgia" w:hAnsi="Georgia"/>
          <w:sz w:val="32"/>
        </w:rPr>
        <w:t>Ned n</w:t>
      </w:r>
      <w:r>
        <w:rPr>
          <w:rFonts w:ascii="Georgia" w:hAnsi="Georgia"/>
          <w:sz w:val="32"/>
        </w:rPr>
        <w:t>’</w:t>
      </w:r>
      <w:r w:rsidRPr="007A6F8D">
        <w:rPr>
          <w:rFonts w:ascii="Georgia" w:hAnsi="Georgia"/>
          <w:sz w:val="32"/>
        </w:rPr>
        <w:t>escomptait pas davantage. « Votre impudence vous honore.</w:t>
      </w:r>
    </w:p>
    <w:p w:rsidR="008E29E5" w:rsidRPr="007A6F8D" w:rsidRDefault="008E29E5" w:rsidP="008E29E5">
      <w:pPr>
        <w:ind w:firstLine="720"/>
        <w:jc w:val="both"/>
        <w:rPr>
          <w:rFonts w:ascii="Georgia" w:hAnsi="Georgia"/>
          <w:sz w:val="32"/>
        </w:rPr>
      </w:pPr>
      <w:r w:rsidRPr="007A6F8D">
        <w:rPr>
          <w:rFonts w:ascii="Georgia" w:hAnsi="Georgia"/>
          <w:sz w:val="32"/>
        </w:rPr>
        <w:t>— Un eunuque n</w:t>
      </w:r>
      <w:r>
        <w:rPr>
          <w:rFonts w:ascii="Georgia" w:hAnsi="Georgia"/>
          <w:sz w:val="32"/>
        </w:rPr>
        <w:t>’</w:t>
      </w:r>
      <w:r w:rsidRPr="007A6F8D">
        <w:rPr>
          <w:rFonts w:ascii="Georgia" w:hAnsi="Georgia"/>
          <w:sz w:val="32"/>
        </w:rPr>
        <w:t>a pas d</w:t>
      </w:r>
      <w:r>
        <w:rPr>
          <w:rFonts w:ascii="Georgia" w:hAnsi="Georgia"/>
          <w:sz w:val="32"/>
        </w:rPr>
        <w:t>’</w:t>
      </w:r>
      <w:r w:rsidRPr="007A6F8D">
        <w:rPr>
          <w:rFonts w:ascii="Georgia" w:hAnsi="Georgia"/>
          <w:sz w:val="32"/>
        </w:rPr>
        <w:t>honneur, et une araignée ne saurait s</w:t>
      </w:r>
      <w:r>
        <w:rPr>
          <w:rFonts w:ascii="Georgia" w:hAnsi="Georgia"/>
          <w:sz w:val="32"/>
        </w:rPr>
        <w:t>’</w:t>
      </w:r>
      <w:r w:rsidRPr="007A6F8D">
        <w:rPr>
          <w:rFonts w:ascii="Georgia" w:hAnsi="Georgia"/>
          <w:sz w:val="32"/>
        </w:rPr>
        <w:t>of</w:t>
      </w:r>
      <w:r w:rsidR="00941040">
        <w:rPr>
          <w:rFonts w:ascii="Georgia" w:hAnsi="Georgia"/>
          <w:sz w:val="32"/>
        </w:rPr>
        <w:t>f</w:t>
      </w:r>
      <w:r w:rsidRPr="007A6F8D">
        <w:rPr>
          <w:rFonts w:ascii="Georgia" w:hAnsi="Georgia"/>
          <w:sz w:val="32"/>
        </w:rPr>
        <w:t>rir le luxe des scrupules, monseigneur.</w:t>
      </w:r>
    </w:p>
    <w:p w:rsidR="008E29E5" w:rsidRPr="007A6F8D" w:rsidRDefault="008E29E5" w:rsidP="008E29E5">
      <w:pPr>
        <w:ind w:firstLine="720"/>
        <w:jc w:val="both"/>
        <w:rPr>
          <w:rFonts w:ascii="Georgia" w:hAnsi="Georgia"/>
          <w:sz w:val="32"/>
        </w:rPr>
      </w:pPr>
      <w:r w:rsidRPr="007A6F8D">
        <w:rPr>
          <w:rFonts w:ascii="Georgia" w:hAnsi="Georgia"/>
          <w:sz w:val="32"/>
        </w:rPr>
        <w:t>— Accepteriez-vous au moins de transmettre un message ?</w:t>
      </w:r>
    </w:p>
    <w:p w:rsidR="008E29E5" w:rsidRPr="007A6F8D" w:rsidRDefault="008E29E5" w:rsidP="008E29E5">
      <w:pPr>
        <w:ind w:firstLine="720"/>
        <w:jc w:val="both"/>
        <w:rPr>
          <w:rFonts w:ascii="Georgia" w:hAnsi="Georgia"/>
          <w:sz w:val="32"/>
        </w:rPr>
      </w:pPr>
      <w:r w:rsidRPr="007A6F8D">
        <w:rPr>
          <w:rFonts w:ascii="Georgia" w:hAnsi="Georgia"/>
          <w:sz w:val="32"/>
        </w:rPr>
        <w:t>— Cela dépendrait du message. Je vous procurerai volontiers de l</w:t>
      </w:r>
      <w:r>
        <w:rPr>
          <w:rFonts w:ascii="Georgia" w:hAnsi="Georgia"/>
          <w:sz w:val="32"/>
        </w:rPr>
        <w:t>’</w:t>
      </w:r>
      <w:r w:rsidRPr="007A6F8D">
        <w:rPr>
          <w:rFonts w:ascii="Georgia" w:hAnsi="Georgia"/>
          <w:sz w:val="32"/>
        </w:rPr>
        <w:t>encre et du papier, si vous le souhaitez. Et quand vous aurez écrit la lettre à votre guise, je la prendrai, la lirai et la délivrerai ou non, au mieux de mes propres buts et de mes intérêts.</w:t>
      </w:r>
    </w:p>
    <w:p w:rsidR="008E29E5" w:rsidRPr="007A6F8D" w:rsidRDefault="008E29E5" w:rsidP="008E29E5">
      <w:pPr>
        <w:ind w:firstLine="720"/>
        <w:jc w:val="both"/>
        <w:rPr>
          <w:rFonts w:ascii="Georgia" w:hAnsi="Georgia"/>
          <w:sz w:val="32"/>
        </w:rPr>
      </w:pPr>
      <w:r w:rsidRPr="007A6F8D">
        <w:rPr>
          <w:rFonts w:ascii="Georgia" w:hAnsi="Georgia"/>
          <w:sz w:val="32"/>
        </w:rPr>
        <w:t>— Vos propres buts. Et quels sont-ils, lord Varys ?</w:t>
      </w:r>
    </w:p>
    <w:p w:rsidR="008E29E5" w:rsidRPr="007A6F8D" w:rsidRDefault="008E29E5" w:rsidP="008E29E5">
      <w:pPr>
        <w:ind w:firstLine="720"/>
        <w:jc w:val="both"/>
        <w:rPr>
          <w:rFonts w:ascii="Georgia" w:hAnsi="Georgia"/>
          <w:sz w:val="32"/>
        </w:rPr>
      </w:pPr>
      <w:r w:rsidRPr="007A6F8D">
        <w:rPr>
          <w:rFonts w:ascii="Georgia" w:hAnsi="Georgia"/>
          <w:sz w:val="32"/>
        </w:rPr>
        <w:t>— La paix, répliqua celui-ci sans hésiter. S</w:t>
      </w:r>
      <w:r>
        <w:rPr>
          <w:rFonts w:ascii="Georgia" w:hAnsi="Georgia"/>
          <w:sz w:val="32"/>
        </w:rPr>
        <w:t>’</w:t>
      </w:r>
      <w:r w:rsidRPr="007A6F8D">
        <w:rPr>
          <w:rFonts w:ascii="Georgia" w:hAnsi="Georgia"/>
          <w:sz w:val="32"/>
        </w:rPr>
        <w:t xml:space="preserve">il se trouvait à Port-Réal une âme qui désespérait sincèrement de préserver les jours de Robert </w:t>
      </w:r>
      <w:r w:rsidR="00941040" w:rsidRPr="007A6F8D">
        <w:rPr>
          <w:rFonts w:ascii="Georgia" w:hAnsi="Georgia"/>
          <w:sz w:val="32"/>
        </w:rPr>
        <w:t>Baratheon</w:t>
      </w:r>
      <w:r w:rsidRPr="007A6F8D">
        <w:rPr>
          <w:rFonts w:ascii="Georgia" w:hAnsi="Georgia"/>
          <w:sz w:val="32"/>
        </w:rPr>
        <w:t>, je fus cette âme-là. » Il soupira. « Durant quinze ans, je l</w:t>
      </w:r>
      <w:r>
        <w:rPr>
          <w:rFonts w:ascii="Georgia" w:hAnsi="Georgia"/>
          <w:sz w:val="32"/>
        </w:rPr>
        <w:t>’</w:t>
      </w:r>
      <w:r w:rsidRPr="007A6F8D">
        <w:rPr>
          <w:rFonts w:ascii="Georgia" w:hAnsi="Georgia"/>
          <w:sz w:val="32"/>
        </w:rPr>
        <w:t>ai protégé contre ses ennemis, mais contre ses amis j</w:t>
      </w:r>
      <w:r>
        <w:rPr>
          <w:rFonts w:ascii="Georgia" w:hAnsi="Georgia"/>
          <w:sz w:val="32"/>
        </w:rPr>
        <w:t>’</w:t>
      </w:r>
      <w:r w:rsidRPr="007A6F8D">
        <w:rPr>
          <w:rFonts w:ascii="Georgia" w:hAnsi="Georgia"/>
          <w:sz w:val="32"/>
        </w:rPr>
        <w:t xml:space="preserve">étais </w:t>
      </w:r>
      <w:r w:rsidR="00941040" w:rsidRPr="007A6F8D">
        <w:rPr>
          <w:rFonts w:ascii="Georgia" w:hAnsi="Georgia"/>
          <w:sz w:val="32"/>
        </w:rPr>
        <w:t>impuissant</w:t>
      </w:r>
      <w:r w:rsidRPr="007A6F8D">
        <w:rPr>
          <w:rFonts w:ascii="Georgia" w:hAnsi="Georgia"/>
          <w:sz w:val="32"/>
        </w:rPr>
        <w:t>. Quelle folle crise d</w:t>
      </w:r>
      <w:r>
        <w:rPr>
          <w:rFonts w:ascii="Georgia" w:hAnsi="Georgia"/>
          <w:sz w:val="32"/>
        </w:rPr>
        <w:t>’</w:t>
      </w:r>
      <w:r w:rsidRPr="007A6F8D">
        <w:rPr>
          <w:rFonts w:ascii="Georgia" w:hAnsi="Georgia"/>
          <w:sz w:val="32"/>
        </w:rPr>
        <w:t>extravagance a pu vous pousser à informer la reine que vous saviez la vérité sur la naissance de Joffrey ?</w:t>
      </w:r>
    </w:p>
    <w:p w:rsidR="008E29E5" w:rsidRPr="007A6F8D" w:rsidRDefault="008E29E5" w:rsidP="008E29E5">
      <w:pPr>
        <w:ind w:firstLine="720"/>
        <w:jc w:val="both"/>
        <w:rPr>
          <w:rFonts w:ascii="Georgia" w:hAnsi="Georgia"/>
          <w:sz w:val="32"/>
        </w:rPr>
      </w:pPr>
      <w:r w:rsidRPr="007A6F8D">
        <w:rPr>
          <w:rFonts w:ascii="Georgia" w:hAnsi="Georgia"/>
          <w:sz w:val="32"/>
        </w:rPr>
        <w:t>— Une folle crise de compassion.</w:t>
      </w:r>
    </w:p>
    <w:p w:rsidR="008E29E5" w:rsidRPr="007A6F8D" w:rsidRDefault="008E29E5" w:rsidP="008E29E5">
      <w:pPr>
        <w:ind w:firstLine="720"/>
        <w:jc w:val="both"/>
        <w:rPr>
          <w:rFonts w:ascii="Georgia" w:hAnsi="Georgia"/>
          <w:sz w:val="32"/>
        </w:rPr>
      </w:pPr>
      <w:r w:rsidRPr="007A6F8D">
        <w:rPr>
          <w:rFonts w:ascii="Georgia" w:hAnsi="Georgia"/>
          <w:sz w:val="32"/>
        </w:rPr>
        <w:t>— Ah. Bien sûr. Vous êtes un honnête homme et un homme d</w:t>
      </w:r>
      <w:r>
        <w:rPr>
          <w:rFonts w:ascii="Georgia" w:hAnsi="Georgia"/>
          <w:sz w:val="32"/>
        </w:rPr>
        <w:t>’</w:t>
      </w:r>
      <w:r w:rsidR="00941040" w:rsidRPr="007A6F8D">
        <w:rPr>
          <w:rFonts w:ascii="Georgia" w:hAnsi="Georgia"/>
          <w:sz w:val="32"/>
        </w:rPr>
        <w:t>honneur</w:t>
      </w:r>
      <w:r w:rsidRPr="007A6F8D">
        <w:rPr>
          <w:rFonts w:ascii="Georgia" w:hAnsi="Georgia"/>
          <w:sz w:val="32"/>
        </w:rPr>
        <w:t>, lord Eddard. J</w:t>
      </w:r>
      <w:r>
        <w:rPr>
          <w:rFonts w:ascii="Georgia" w:hAnsi="Georgia"/>
          <w:sz w:val="32"/>
        </w:rPr>
        <w:t>’</w:t>
      </w:r>
      <w:r w:rsidRPr="007A6F8D">
        <w:rPr>
          <w:rFonts w:ascii="Georgia" w:hAnsi="Georgia"/>
          <w:sz w:val="32"/>
        </w:rPr>
        <w:t>ai souvent tendance à l</w:t>
      </w:r>
      <w:r>
        <w:rPr>
          <w:rFonts w:ascii="Georgia" w:hAnsi="Georgia"/>
          <w:sz w:val="32"/>
        </w:rPr>
        <w:t>’</w:t>
      </w:r>
      <w:r w:rsidRPr="007A6F8D">
        <w:rPr>
          <w:rFonts w:ascii="Georgia" w:hAnsi="Georgia"/>
          <w:sz w:val="32"/>
        </w:rPr>
        <w:t>oublier. J</w:t>
      </w:r>
      <w:r>
        <w:rPr>
          <w:rFonts w:ascii="Georgia" w:hAnsi="Georgia"/>
          <w:sz w:val="32"/>
        </w:rPr>
        <w:t>’</w:t>
      </w:r>
      <w:r w:rsidRPr="007A6F8D">
        <w:rPr>
          <w:rFonts w:ascii="Georgia" w:hAnsi="Georgia"/>
          <w:sz w:val="32"/>
        </w:rPr>
        <w:t xml:space="preserve">en ai croisé si peu. » Il jeta un regard circulaire sur le cachot. « Je comprends </w:t>
      </w:r>
      <w:r w:rsidR="00941040" w:rsidRPr="007A6F8D">
        <w:rPr>
          <w:rFonts w:ascii="Georgia" w:hAnsi="Georgia"/>
          <w:sz w:val="32"/>
        </w:rPr>
        <w:t>pourquoi</w:t>
      </w:r>
      <w:r w:rsidRPr="007A6F8D">
        <w:rPr>
          <w:rFonts w:ascii="Georgia" w:hAnsi="Georgia"/>
          <w:sz w:val="32"/>
        </w:rPr>
        <w:t>, quand je vois ce que vous ont valu l</w:t>
      </w:r>
      <w:r>
        <w:rPr>
          <w:rFonts w:ascii="Georgia" w:hAnsi="Georgia"/>
          <w:sz w:val="32"/>
        </w:rPr>
        <w:t>’</w:t>
      </w:r>
      <w:r w:rsidRPr="007A6F8D">
        <w:rPr>
          <w:rFonts w:ascii="Georgia" w:hAnsi="Georgia"/>
          <w:sz w:val="32"/>
        </w:rPr>
        <w:t>honneur et l</w:t>
      </w:r>
      <w:r>
        <w:rPr>
          <w:rFonts w:ascii="Georgia" w:hAnsi="Georgia"/>
          <w:sz w:val="32"/>
        </w:rPr>
        <w:t>’</w:t>
      </w:r>
      <w:r w:rsidRPr="007A6F8D">
        <w:rPr>
          <w:rFonts w:ascii="Georgia" w:hAnsi="Georgia"/>
          <w:sz w:val="32"/>
        </w:rPr>
        <w:t>honnêteté. »</w:t>
      </w:r>
    </w:p>
    <w:p w:rsidR="008E29E5" w:rsidRPr="007A6F8D" w:rsidRDefault="008E29E5" w:rsidP="008E29E5">
      <w:pPr>
        <w:ind w:firstLine="720"/>
        <w:jc w:val="both"/>
        <w:rPr>
          <w:rFonts w:ascii="Georgia" w:hAnsi="Georgia"/>
          <w:sz w:val="32"/>
        </w:rPr>
      </w:pPr>
      <w:r w:rsidRPr="007A6F8D">
        <w:rPr>
          <w:rFonts w:ascii="Georgia" w:hAnsi="Georgia"/>
          <w:sz w:val="32"/>
        </w:rPr>
        <w:t>Ned renversa sa tête contre la pierre humide et ferma les yeux. Sa jambe refaisait des siennes. « Le vin du roi..., vous avez interrogé Lancel ?</w:t>
      </w:r>
    </w:p>
    <w:p w:rsidR="008E29E5" w:rsidRPr="007A6F8D" w:rsidRDefault="008E29E5" w:rsidP="008E29E5">
      <w:pPr>
        <w:ind w:firstLine="720"/>
        <w:jc w:val="both"/>
        <w:rPr>
          <w:rFonts w:ascii="Georgia" w:hAnsi="Georgia"/>
          <w:sz w:val="32"/>
        </w:rPr>
      </w:pPr>
      <w:r w:rsidRPr="007A6F8D">
        <w:rPr>
          <w:rFonts w:ascii="Georgia" w:hAnsi="Georgia"/>
          <w:sz w:val="32"/>
        </w:rPr>
        <w:t xml:space="preserve">— Mais naturellement. Les gourdes venaient de Cersei, qui avait précisé : "Le cru favori de Robert." » Il haussa les épaules. </w:t>
      </w:r>
      <w:r w:rsidRPr="007A6F8D">
        <w:rPr>
          <w:rFonts w:ascii="Georgia" w:hAnsi="Georgia"/>
          <w:sz w:val="32"/>
        </w:rPr>
        <w:lastRenderedPageBreak/>
        <w:t>« L</w:t>
      </w:r>
      <w:r>
        <w:rPr>
          <w:rFonts w:ascii="Georgia" w:hAnsi="Georgia"/>
          <w:sz w:val="32"/>
        </w:rPr>
        <w:t>’</w:t>
      </w:r>
      <w:r w:rsidRPr="007A6F8D">
        <w:rPr>
          <w:rFonts w:ascii="Georgia" w:hAnsi="Georgia"/>
          <w:sz w:val="32"/>
        </w:rPr>
        <w:t>existence du chasseur est un défi permanent au danger. Si le sanglier ne l</w:t>
      </w:r>
      <w:r>
        <w:rPr>
          <w:rFonts w:ascii="Georgia" w:hAnsi="Georgia"/>
          <w:sz w:val="32"/>
        </w:rPr>
        <w:t>’</w:t>
      </w:r>
      <w:r w:rsidRPr="007A6F8D">
        <w:rPr>
          <w:rFonts w:ascii="Georgia" w:hAnsi="Georgia"/>
          <w:sz w:val="32"/>
        </w:rPr>
        <w:t>avait eu, Robert aurait fait une chute de cheval, une vipère l</w:t>
      </w:r>
      <w:r>
        <w:rPr>
          <w:rFonts w:ascii="Georgia" w:hAnsi="Georgia"/>
          <w:sz w:val="32"/>
        </w:rPr>
        <w:t>’</w:t>
      </w:r>
      <w:r w:rsidRPr="007A6F8D">
        <w:rPr>
          <w:rFonts w:ascii="Georgia" w:hAnsi="Georgia"/>
          <w:sz w:val="32"/>
        </w:rPr>
        <w:t>aurait mordu, une flèche perdue frappé..., la forêt est l</w:t>
      </w:r>
      <w:r>
        <w:rPr>
          <w:rFonts w:ascii="Georgia" w:hAnsi="Georgia"/>
          <w:sz w:val="32"/>
        </w:rPr>
        <w:t>’</w:t>
      </w:r>
      <w:r w:rsidRPr="007A6F8D">
        <w:rPr>
          <w:rFonts w:ascii="Georgia" w:hAnsi="Georgia"/>
          <w:sz w:val="32"/>
        </w:rPr>
        <w:t>abattoir des dieux. Ce n</w:t>
      </w:r>
      <w:r>
        <w:rPr>
          <w:rFonts w:ascii="Georgia" w:hAnsi="Georgia"/>
          <w:sz w:val="32"/>
        </w:rPr>
        <w:t>’</w:t>
      </w:r>
      <w:r w:rsidRPr="007A6F8D">
        <w:rPr>
          <w:rFonts w:ascii="Georgia" w:hAnsi="Georgia"/>
          <w:sz w:val="32"/>
        </w:rPr>
        <w:t>est pas le vin qui a tué le roi, c</w:t>
      </w:r>
      <w:r>
        <w:rPr>
          <w:rFonts w:ascii="Georgia" w:hAnsi="Georgia"/>
          <w:sz w:val="32"/>
        </w:rPr>
        <w:t>’</w:t>
      </w:r>
      <w:r w:rsidRPr="007A6F8D">
        <w:rPr>
          <w:rFonts w:ascii="Georgia" w:hAnsi="Georgia"/>
          <w:sz w:val="32"/>
        </w:rPr>
        <w:t>est votre</w:t>
      </w:r>
      <w:r w:rsidRPr="007A6F8D">
        <w:rPr>
          <w:rFonts w:ascii="Georgia" w:hAnsi="Georgia"/>
          <w:i/>
          <w:sz w:val="32"/>
        </w:rPr>
        <w:t xml:space="preserve"> compassion</w:t>
      </w:r>
      <w:r w:rsidRPr="00941040">
        <w:rPr>
          <w:rFonts w:ascii="Georgia" w:hAnsi="Georgia"/>
          <w:sz w:val="32"/>
        </w:rPr>
        <w:t>. »</w:t>
      </w:r>
    </w:p>
    <w:p w:rsidR="008E29E5" w:rsidRPr="007A6F8D" w:rsidRDefault="008E29E5" w:rsidP="008E29E5">
      <w:pPr>
        <w:ind w:firstLine="720"/>
        <w:jc w:val="both"/>
        <w:rPr>
          <w:rFonts w:ascii="Georgia" w:hAnsi="Georgia"/>
          <w:sz w:val="32"/>
        </w:rPr>
      </w:pPr>
      <w:r w:rsidRPr="007A6F8D">
        <w:rPr>
          <w:rFonts w:ascii="Georgia" w:hAnsi="Georgia"/>
          <w:sz w:val="32"/>
        </w:rPr>
        <w:t>La confirmation que Ned appréhendait par-dessus tout. « Que les dieux me pardonnent.</w:t>
      </w:r>
    </w:p>
    <w:p w:rsidR="008E29E5" w:rsidRPr="007A6F8D" w:rsidRDefault="008E29E5" w:rsidP="008E29E5">
      <w:pPr>
        <w:ind w:firstLine="720"/>
        <w:jc w:val="both"/>
        <w:rPr>
          <w:rFonts w:ascii="Georgia" w:hAnsi="Georgia"/>
          <w:sz w:val="32"/>
        </w:rPr>
      </w:pPr>
      <w:r w:rsidRPr="007A6F8D">
        <w:rPr>
          <w:rFonts w:ascii="Georgia" w:hAnsi="Georgia"/>
          <w:sz w:val="32"/>
        </w:rPr>
        <w:t>— S</w:t>
      </w:r>
      <w:r>
        <w:rPr>
          <w:rFonts w:ascii="Georgia" w:hAnsi="Georgia"/>
          <w:sz w:val="32"/>
        </w:rPr>
        <w:t>’</w:t>
      </w:r>
      <w:r w:rsidRPr="007A6F8D">
        <w:rPr>
          <w:rFonts w:ascii="Georgia" w:hAnsi="Georgia"/>
          <w:sz w:val="32"/>
        </w:rPr>
        <w:t>il en est, je veux croire qu</w:t>
      </w:r>
      <w:r>
        <w:rPr>
          <w:rFonts w:ascii="Georgia" w:hAnsi="Georgia"/>
          <w:sz w:val="32"/>
        </w:rPr>
        <w:t>’</w:t>
      </w:r>
      <w:r w:rsidRPr="007A6F8D">
        <w:rPr>
          <w:rFonts w:ascii="Georgia" w:hAnsi="Georgia"/>
          <w:sz w:val="32"/>
        </w:rPr>
        <w:t>ils le feront. De toute manière, la reine n</w:t>
      </w:r>
      <w:r>
        <w:rPr>
          <w:rFonts w:ascii="Georgia" w:hAnsi="Georgia"/>
          <w:sz w:val="32"/>
        </w:rPr>
        <w:t>’</w:t>
      </w:r>
      <w:r w:rsidRPr="007A6F8D">
        <w:rPr>
          <w:rFonts w:ascii="Georgia" w:hAnsi="Georgia"/>
          <w:sz w:val="32"/>
        </w:rPr>
        <w:t>aurait pas tardé à agir. Robert était en passe de se rebiffer, elle devait s</w:t>
      </w:r>
      <w:r>
        <w:rPr>
          <w:rFonts w:ascii="Georgia" w:hAnsi="Georgia"/>
          <w:sz w:val="32"/>
        </w:rPr>
        <w:t>’</w:t>
      </w:r>
      <w:r w:rsidRPr="007A6F8D">
        <w:rPr>
          <w:rFonts w:ascii="Georgia" w:hAnsi="Georgia"/>
          <w:sz w:val="32"/>
        </w:rPr>
        <w:t>en défaire afin d</w:t>
      </w:r>
      <w:r>
        <w:rPr>
          <w:rFonts w:ascii="Georgia" w:hAnsi="Georgia"/>
          <w:sz w:val="32"/>
        </w:rPr>
        <w:t>’</w:t>
      </w:r>
      <w:r w:rsidRPr="007A6F8D">
        <w:rPr>
          <w:rFonts w:ascii="Georgia" w:hAnsi="Georgia"/>
          <w:sz w:val="32"/>
        </w:rPr>
        <w:t>avoir les coudées franches à l</w:t>
      </w:r>
      <w:r>
        <w:rPr>
          <w:rFonts w:ascii="Georgia" w:hAnsi="Georgia"/>
          <w:sz w:val="32"/>
        </w:rPr>
        <w:t>’</w:t>
      </w:r>
      <w:r w:rsidRPr="007A6F8D">
        <w:rPr>
          <w:rFonts w:ascii="Georgia" w:hAnsi="Georgia"/>
          <w:sz w:val="32"/>
        </w:rPr>
        <w:t>encontre de ses beaux-frères. Stannis et Renly, les deux font la paire. Le gantelet de fer et le gant de velours. » Du dos de la main, il s</w:t>
      </w:r>
      <w:r>
        <w:rPr>
          <w:rFonts w:ascii="Georgia" w:hAnsi="Georgia"/>
          <w:sz w:val="32"/>
        </w:rPr>
        <w:t>’</w:t>
      </w:r>
      <w:r w:rsidRPr="007A6F8D">
        <w:rPr>
          <w:rFonts w:ascii="Georgia" w:hAnsi="Georgia"/>
          <w:sz w:val="32"/>
        </w:rPr>
        <w:t>épongea les lèvres. « Vous vous êtes conduit de façon stupide, mon bon. Que n</w:t>
      </w:r>
      <w:r>
        <w:rPr>
          <w:rFonts w:ascii="Georgia" w:hAnsi="Georgia"/>
          <w:sz w:val="32"/>
        </w:rPr>
        <w:t>’</w:t>
      </w:r>
      <w:r w:rsidRPr="007A6F8D">
        <w:rPr>
          <w:rFonts w:ascii="Georgia" w:hAnsi="Georgia"/>
          <w:sz w:val="32"/>
        </w:rPr>
        <w:t xml:space="preserve">avez-vous écouté </w:t>
      </w:r>
      <w:r w:rsidR="00941040" w:rsidRPr="007A6F8D">
        <w:rPr>
          <w:rFonts w:ascii="Georgia" w:hAnsi="Georgia"/>
          <w:sz w:val="32"/>
        </w:rPr>
        <w:t>Littlefinger</w:t>
      </w:r>
      <w:r w:rsidRPr="007A6F8D">
        <w:rPr>
          <w:rFonts w:ascii="Georgia" w:hAnsi="Georgia"/>
          <w:sz w:val="32"/>
        </w:rPr>
        <w:t xml:space="preserve"> quand il vous pressait de soutenir Joffrey !</w:t>
      </w:r>
    </w:p>
    <w:p w:rsidR="008E29E5" w:rsidRPr="007A6F8D" w:rsidRDefault="008E29E5" w:rsidP="008E29E5">
      <w:pPr>
        <w:ind w:firstLine="720"/>
        <w:jc w:val="both"/>
        <w:rPr>
          <w:rFonts w:ascii="Georgia" w:hAnsi="Georgia"/>
          <w:sz w:val="32"/>
        </w:rPr>
      </w:pPr>
      <w:r w:rsidRPr="007A6F8D">
        <w:rPr>
          <w:rFonts w:ascii="Georgia" w:hAnsi="Georgia"/>
          <w:sz w:val="32"/>
        </w:rPr>
        <w:t>— Comment... comment diable êtes-vous au courant ? »</w:t>
      </w:r>
    </w:p>
    <w:p w:rsidR="008E29E5" w:rsidRPr="007A6F8D" w:rsidRDefault="008E29E5" w:rsidP="008E29E5">
      <w:pPr>
        <w:ind w:firstLine="720"/>
        <w:jc w:val="both"/>
        <w:rPr>
          <w:rFonts w:ascii="Georgia" w:hAnsi="Georgia"/>
          <w:sz w:val="32"/>
        </w:rPr>
      </w:pPr>
      <w:r w:rsidRPr="007A6F8D">
        <w:rPr>
          <w:rFonts w:ascii="Georgia" w:hAnsi="Georgia"/>
          <w:sz w:val="32"/>
        </w:rPr>
        <w:t>Varys se mit à sourire. « Je le suis, comment ne vous regarde pas. Et je sais aussi que, demain, la reine viendra vous voir. »</w:t>
      </w:r>
    </w:p>
    <w:p w:rsidR="008E29E5" w:rsidRPr="007A6F8D" w:rsidRDefault="008E29E5" w:rsidP="008E29E5">
      <w:pPr>
        <w:ind w:firstLine="720"/>
        <w:jc w:val="both"/>
        <w:rPr>
          <w:rFonts w:ascii="Georgia" w:hAnsi="Georgia"/>
          <w:sz w:val="32"/>
        </w:rPr>
      </w:pPr>
      <w:r w:rsidRPr="007A6F8D">
        <w:rPr>
          <w:rFonts w:ascii="Georgia" w:hAnsi="Georgia"/>
          <w:sz w:val="32"/>
        </w:rPr>
        <w:t>Ned souleva lentement ses paupières. « Pour quoi faire ?</w:t>
      </w:r>
    </w:p>
    <w:p w:rsidR="008E29E5" w:rsidRPr="007A6F8D" w:rsidRDefault="008E29E5" w:rsidP="008E29E5">
      <w:pPr>
        <w:ind w:firstLine="720"/>
        <w:jc w:val="both"/>
        <w:rPr>
          <w:rFonts w:ascii="Georgia" w:hAnsi="Georgia"/>
          <w:sz w:val="32"/>
        </w:rPr>
      </w:pPr>
      <w:r w:rsidRPr="007A6F8D">
        <w:rPr>
          <w:rFonts w:ascii="Georgia" w:hAnsi="Georgia"/>
          <w:sz w:val="32"/>
        </w:rPr>
        <w:t>— Cersei vous redoute, messire..., mais elle a d</w:t>
      </w:r>
      <w:r>
        <w:rPr>
          <w:rFonts w:ascii="Georgia" w:hAnsi="Georgia"/>
          <w:sz w:val="32"/>
        </w:rPr>
        <w:t>’</w:t>
      </w:r>
      <w:r w:rsidRPr="007A6F8D">
        <w:rPr>
          <w:rFonts w:ascii="Georgia" w:hAnsi="Georgia"/>
          <w:sz w:val="32"/>
        </w:rPr>
        <w:t>autres ennemis qu</w:t>
      </w:r>
      <w:r>
        <w:rPr>
          <w:rFonts w:ascii="Georgia" w:hAnsi="Georgia"/>
          <w:sz w:val="32"/>
        </w:rPr>
        <w:t>’</w:t>
      </w:r>
      <w:r w:rsidRPr="007A6F8D">
        <w:rPr>
          <w:rFonts w:ascii="Georgia" w:hAnsi="Georgia"/>
          <w:sz w:val="32"/>
        </w:rPr>
        <w:t>elle redoute davantage encore. Son bien-aimé Jaime est déjà aux prises avec les seigneurs riverains. En ses Eyrié de roche et d</w:t>
      </w:r>
      <w:r>
        <w:rPr>
          <w:rFonts w:ascii="Georgia" w:hAnsi="Georgia"/>
          <w:sz w:val="32"/>
        </w:rPr>
        <w:t>’</w:t>
      </w:r>
      <w:r w:rsidRPr="007A6F8D">
        <w:rPr>
          <w:rFonts w:ascii="Georgia" w:hAnsi="Georgia"/>
          <w:sz w:val="32"/>
        </w:rPr>
        <w:t>acier, Lysa Arryn campe sur le qui-vive, et ce n</w:t>
      </w:r>
      <w:r>
        <w:rPr>
          <w:rFonts w:ascii="Georgia" w:hAnsi="Georgia"/>
          <w:sz w:val="32"/>
        </w:rPr>
        <w:t>’</w:t>
      </w:r>
      <w:r w:rsidRPr="007A6F8D">
        <w:rPr>
          <w:rFonts w:ascii="Georgia" w:hAnsi="Georgia"/>
          <w:sz w:val="32"/>
        </w:rPr>
        <w:t>est pas la tendresse qu</w:t>
      </w:r>
      <w:r>
        <w:rPr>
          <w:rFonts w:ascii="Georgia" w:hAnsi="Georgia"/>
          <w:sz w:val="32"/>
        </w:rPr>
        <w:t>’</w:t>
      </w:r>
      <w:r w:rsidRPr="007A6F8D">
        <w:rPr>
          <w:rFonts w:ascii="Georgia" w:hAnsi="Georgia"/>
          <w:sz w:val="32"/>
        </w:rPr>
        <w:t xml:space="preserve">elles se portent mutuellement qui les ruinera. A Dorne, les Martell </w:t>
      </w:r>
      <w:r w:rsidR="00941040" w:rsidRPr="007A6F8D">
        <w:rPr>
          <w:rFonts w:ascii="Georgia" w:hAnsi="Georgia"/>
          <w:sz w:val="32"/>
        </w:rPr>
        <w:t>ruminent</w:t>
      </w:r>
      <w:r w:rsidRPr="007A6F8D">
        <w:rPr>
          <w:rFonts w:ascii="Georgia" w:hAnsi="Georgia"/>
          <w:sz w:val="32"/>
        </w:rPr>
        <w:t xml:space="preserve"> toujours le meurtre d</w:t>
      </w:r>
      <w:r>
        <w:rPr>
          <w:rFonts w:ascii="Georgia" w:hAnsi="Georgia"/>
          <w:sz w:val="32"/>
        </w:rPr>
        <w:t>’</w:t>
      </w:r>
      <w:r w:rsidRPr="007A6F8D">
        <w:rPr>
          <w:rFonts w:ascii="Georgia" w:hAnsi="Georgia"/>
          <w:sz w:val="32"/>
        </w:rPr>
        <w:t>Elia et de ses enfants. Et voici qu</w:t>
      </w:r>
      <w:r>
        <w:rPr>
          <w:rFonts w:ascii="Georgia" w:hAnsi="Georgia"/>
          <w:sz w:val="32"/>
        </w:rPr>
        <w:t>’</w:t>
      </w:r>
      <w:r w:rsidRPr="007A6F8D">
        <w:rPr>
          <w:rFonts w:ascii="Georgia" w:hAnsi="Georgia"/>
          <w:sz w:val="32"/>
        </w:rPr>
        <w:t>à la tête d</w:t>
      </w:r>
      <w:r>
        <w:rPr>
          <w:rFonts w:ascii="Georgia" w:hAnsi="Georgia"/>
          <w:sz w:val="32"/>
        </w:rPr>
        <w:t>’</w:t>
      </w:r>
      <w:r w:rsidRPr="007A6F8D">
        <w:rPr>
          <w:rFonts w:ascii="Georgia" w:hAnsi="Georgia"/>
          <w:sz w:val="32"/>
        </w:rPr>
        <w:t>une armée du nord votre fils traverse le Neck.</w:t>
      </w:r>
    </w:p>
    <w:p w:rsidR="008E29E5" w:rsidRPr="007A6F8D" w:rsidRDefault="008E29E5" w:rsidP="008E29E5">
      <w:pPr>
        <w:ind w:firstLine="720"/>
        <w:jc w:val="both"/>
        <w:rPr>
          <w:rFonts w:ascii="Georgia" w:hAnsi="Georgia"/>
          <w:sz w:val="32"/>
        </w:rPr>
      </w:pPr>
      <w:r w:rsidRPr="007A6F8D">
        <w:rPr>
          <w:rFonts w:ascii="Georgia" w:hAnsi="Georgia"/>
          <w:sz w:val="32"/>
        </w:rPr>
        <w:t>— Robb n</w:t>
      </w:r>
      <w:r>
        <w:rPr>
          <w:rFonts w:ascii="Georgia" w:hAnsi="Georgia"/>
          <w:sz w:val="32"/>
        </w:rPr>
        <w:t>’</w:t>
      </w:r>
      <w:r w:rsidRPr="007A6F8D">
        <w:rPr>
          <w:rFonts w:ascii="Georgia" w:hAnsi="Georgia"/>
          <w:sz w:val="32"/>
        </w:rPr>
        <w:t>est qu</w:t>
      </w:r>
      <w:r>
        <w:rPr>
          <w:rFonts w:ascii="Georgia" w:hAnsi="Georgia"/>
          <w:sz w:val="32"/>
        </w:rPr>
        <w:t>’</w:t>
      </w:r>
      <w:r w:rsidRPr="007A6F8D">
        <w:rPr>
          <w:rFonts w:ascii="Georgia" w:hAnsi="Georgia"/>
          <w:sz w:val="32"/>
        </w:rPr>
        <w:t>un gamin ! se récria Ned, consterné.</w:t>
      </w:r>
    </w:p>
    <w:p w:rsidR="008E29E5" w:rsidRPr="007A6F8D" w:rsidRDefault="008E29E5" w:rsidP="008E29E5">
      <w:pPr>
        <w:ind w:firstLine="720"/>
        <w:jc w:val="both"/>
        <w:rPr>
          <w:rFonts w:ascii="Georgia" w:hAnsi="Georgia"/>
          <w:sz w:val="32"/>
        </w:rPr>
      </w:pPr>
      <w:r w:rsidRPr="007A6F8D">
        <w:rPr>
          <w:rFonts w:ascii="Georgia" w:hAnsi="Georgia"/>
          <w:sz w:val="32"/>
        </w:rPr>
        <w:t>— Un gamin suivi d</w:t>
      </w:r>
      <w:r>
        <w:rPr>
          <w:rFonts w:ascii="Georgia" w:hAnsi="Georgia"/>
          <w:sz w:val="32"/>
        </w:rPr>
        <w:t>’</w:t>
      </w:r>
      <w:r w:rsidRPr="007A6F8D">
        <w:rPr>
          <w:rFonts w:ascii="Georgia" w:hAnsi="Georgia"/>
          <w:sz w:val="32"/>
        </w:rPr>
        <w:t>une armée. Mais qu</w:t>
      </w:r>
      <w:r>
        <w:rPr>
          <w:rFonts w:ascii="Georgia" w:hAnsi="Georgia"/>
          <w:sz w:val="32"/>
        </w:rPr>
        <w:t>’</w:t>
      </w:r>
      <w:r w:rsidRPr="007A6F8D">
        <w:rPr>
          <w:rFonts w:ascii="Georgia" w:hAnsi="Georgia"/>
          <w:sz w:val="32"/>
        </w:rPr>
        <w:t>un gamin, je vous l</w:t>
      </w:r>
      <w:r>
        <w:rPr>
          <w:rFonts w:ascii="Georgia" w:hAnsi="Georgia"/>
          <w:sz w:val="32"/>
        </w:rPr>
        <w:t>’</w:t>
      </w:r>
      <w:r w:rsidR="00941040" w:rsidRPr="007A6F8D">
        <w:rPr>
          <w:rFonts w:ascii="Georgia" w:hAnsi="Georgia"/>
          <w:sz w:val="32"/>
        </w:rPr>
        <w:t>accorde</w:t>
      </w:r>
      <w:r w:rsidRPr="007A6F8D">
        <w:rPr>
          <w:rFonts w:ascii="Georgia" w:hAnsi="Georgia"/>
          <w:sz w:val="32"/>
        </w:rPr>
        <w:t>. Ses nuits blanches, Cersei les doit surtout aux frères du roi..., lord Stannis notamment. Il est l</w:t>
      </w:r>
      <w:r>
        <w:rPr>
          <w:rFonts w:ascii="Georgia" w:hAnsi="Georgia"/>
          <w:sz w:val="32"/>
        </w:rPr>
        <w:t>’</w:t>
      </w:r>
      <w:r w:rsidRPr="007A6F8D">
        <w:rPr>
          <w:rFonts w:ascii="Georgia" w:hAnsi="Georgia"/>
          <w:sz w:val="32"/>
        </w:rPr>
        <w:t xml:space="preserve">unique prétendant légitime, sa </w:t>
      </w:r>
      <w:r w:rsidR="00941040" w:rsidRPr="007A6F8D">
        <w:rPr>
          <w:rFonts w:ascii="Georgia" w:hAnsi="Georgia"/>
          <w:sz w:val="32"/>
        </w:rPr>
        <w:t>réputation</w:t>
      </w:r>
      <w:r w:rsidRPr="007A6F8D">
        <w:rPr>
          <w:rFonts w:ascii="Georgia" w:hAnsi="Georgia"/>
          <w:sz w:val="32"/>
        </w:rPr>
        <w:t xml:space="preserve"> de stratège n</w:t>
      </w:r>
      <w:r>
        <w:rPr>
          <w:rFonts w:ascii="Georgia" w:hAnsi="Georgia"/>
          <w:sz w:val="32"/>
        </w:rPr>
        <w:t>’</w:t>
      </w:r>
      <w:r w:rsidRPr="007A6F8D">
        <w:rPr>
          <w:rFonts w:ascii="Georgia" w:hAnsi="Georgia"/>
          <w:sz w:val="32"/>
        </w:rPr>
        <w:t>est plus à faire, et nul ne l</w:t>
      </w:r>
      <w:r>
        <w:rPr>
          <w:rFonts w:ascii="Georgia" w:hAnsi="Georgia"/>
          <w:sz w:val="32"/>
        </w:rPr>
        <w:t>’</w:t>
      </w:r>
      <w:r w:rsidRPr="007A6F8D">
        <w:rPr>
          <w:rFonts w:ascii="Georgia" w:hAnsi="Georgia"/>
          <w:sz w:val="32"/>
        </w:rPr>
        <w:t>ignore inaccessible à la pitié. Le dernier des monstres est ici-bas moitié moins terrifiant qu</w:t>
      </w:r>
      <w:r>
        <w:rPr>
          <w:rFonts w:ascii="Georgia" w:hAnsi="Georgia"/>
          <w:sz w:val="32"/>
        </w:rPr>
        <w:t>’</w:t>
      </w:r>
      <w:r w:rsidRPr="007A6F8D">
        <w:rPr>
          <w:rFonts w:ascii="Georgia" w:hAnsi="Georgia"/>
          <w:sz w:val="32"/>
        </w:rPr>
        <w:t>un homme éperdu d</w:t>
      </w:r>
      <w:r>
        <w:rPr>
          <w:rFonts w:ascii="Georgia" w:hAnsi="Georgia"/>
          <w:sz w:val="32"/>
        </w:rPr>
        <w:t>’</w:t>
      </w:r>
      <w:r w:rsidRPr="007A6F8D">
        <w:rPr>
          <w:rFonts w:ascii="Georgia" w:hAnsi="Georgia"/>
          <w:sz w:val="32"/>
        </w:rPr>
        <w:t>équité. Personne ne sait ce qu</w:t>
      </w:r>
      <w:r>
        <w:rPr>
          <w:rFonts w:ascii="Georgia" w:hAnsi="Georgia"/>
          <w:sz w:val="32"/>
        </w:rPr>
        <w:t>’</w:t>
      </w:r>
      <w:r w:rsidRPr="007A6F8D">
        <w:rPr>
          <w:rFonts w:ascii="Georgia" w:hAnsi="Georgia"/>
          <w:sz w:val="32"/>
        </w:rPr>
        <w:t>a fabriqué Stannis à Peyredragon, mais je suis prêt à parier qu</w:t>
      </w:r>
      <w:r>
        <w:rPr>
          <w:rFonts w:ascii="Georgia" w:hAnsi="Georgia"/>
          <w:sz w:val="32"/>
        </w:rPr>
        <w:t>’</w:t>
      </w:r>
      <w:r w:rsidRPr="007A6F8D">
        <w:rPr>
          <w:rFonts w:ascii="Georgia" w:hAnsi="Georgia"/>
          <w:sz w:val="32"/>
        </w:rPr>
        <w:t>il y collectait plus d</w:t>
      </w:r>
      <w:r>
        <w:rPr>
          <w:rFonts w:ascii="Georgia" w:hAnsi="Georgia"/>
          <w:sz w:val="32"/>
        </w:rPr>
        <w:t>’</w:t>
      </w:r>
      <w:r w:rsidRPr="007A6F8D">
        <w:rPr>
          <w:rFonts w:ascii="Georgia" w:hAnsi="Georgia"/>
          <w:sz w:val="32"/>
        </w:rPr>
        <w:t>épées que de coquillages. La hantise de Cersei est de se dire : "Et s</w:t>
      </w:r>
      <w:r>
        <w:rPr>
          <w:rFonts w:ascii="Georgia" w:hAnsi="Georgia"/>
          <w:sz w:val="32"/>
        </w:rPr>
        <w:t>’</w:t>
      </w:r>
      <w:r w:rsidRPr="007A6F8D">
        <w:rPr>
          <w:rFonts w:ascii="Georgia" w:hAnsi="Georgia"/>
          <w:sz w:val="32"/>
        </w:rPr>
        <w:t xml:space="preserve">il </w:t>
      </w:r>
      <w:r w:rsidR="00941040" w:rsidRPr="007A6F8D">
        <w:rPr>
          <w:rFonts w:ascii="Georgia" w:hAnsi="Georgia"/>
          <w:sz w:val="32"/>
        </w:rPr>
        <w:t>débarque</w:t>
      </w:r>
      <w:r w:rsidRPr="007A6F8D">
        <w:rPr>
          <w:rFonts w:ascii="Georgia" w:hAnsi="Georgia"/>
          <w:sz w:val="32"/>
        </w:rPr>
        <w:t xml:space="preserve">, </w:t>
      </w:r>
      <w:r w:rsidRPr="007A6F8D">
        <w:rPr>
          <w:rFonts w:ascii="Georgia" w:hAnsi="Georgia"/>
          <w:sz w:val="32"/>
        </w:rPr>
        <w:lastRenderedPageBreak/>
        <w:t>pendant que mes père et frère s</w:t>
      </w:r>
      <w:r>
        <w:rPr>
          <w:rFonts w:ascii="Georgia" w:hAnsi="Georgia"/>
          <w:sz w:val="32"/>
        </w:rPr>
        <w:t>’</w:t>
      </w:r>
      <w:r w:rsidRPr="007A6F8D">
        <w:rPr>
          <w:rFonts w:ascii="Georgia" w:hAnsi="Georgia"/>
          <w:sz w:val="32"/>
        </w:rPr>
        <w:t>échinent à battre les Stark et les Tully ? s</w:t>
      </w:r>
      <w:r>
        <w:rPr>
          <w:rFonts w:ascii="Georgia" w:hAnsi="Georgia"/>
          <w:sz w:val="32"/>
        </w:rPr>
        <w:t>’</w:t>
      </w:r>
      <w:r w:rsidRPr="007A6F8D">
        <w:rPr>
          <w:rFonts w:ascii="Georgia" w:hAnsi="Georgia"/>
          <w:sz w:val="32"/>
        </w:rPr>
        <w:t>il se proclame roi ?" Elle vit dans la hantise de voir valser la jolie tête blonde de Joffrey... et de perdre la sienne, par-dessus le marché, mais c</w:t>
      </w:r>
      <w:r>
        <w:rPr>
          <w:rFonts w:ascii="Georgia" w:hAnsi="Georgia"/>
          <w:sz w:val="32"/>
        </w:rPr>
        <w:t>’</w:t>
      </w:r>
      <w:r w:rsidRPr="007A6F8D">
        <w:rPr>
          <w:rFonts w:ascii="Georgia" w:hAnsi="Georgia"/>
          <w:sz w:val="32"/>
        </w:rPr>
        <w:t>est avant tout pour son fils qu</w:t>
      </w:r>
      <w:r>
        <w:rPr>
          <w:rFonts w:ascii="Georgia" w:hAnsi="Georgia"/>
          <w:sz w:val="32"/>
        </w:rPr>
        <w:t>’</w:t>
      </w:r>
      <w:r w:rsidRPr="007A6F8D">
        <w:rPr>
          <w:rFonts w:ascii="Georgia" w:hAnsi="Georgia"/>
          <w:sz w:val="32"/>
        </w:rPr>
        <w:t>elle craint, j</w:t>
      </w:r>
      <w:r>
        <w:rPr>
          <w:rFonts w:ascii="Georgia" w:hAnsi="Georgia"/>
          <w:sz w:val="32"/>
        </w:rPr>
        <w:t>’</w:t>
      </w:r>
      <w:r w:rsidRPr="007A6F8D">
        <w:rPr>
          <w:rFonts w:ascii="Georgia" w:hAnsi="Georgia"/>
          <w:sz w:val="32"/>
        </w:rPr>
        <w:t>en suis convaincu.</w:t>
      </w:r>
    </w:p>
    <w:p w:rsidR="008E29E5" w:rsidRPr="007A6F8D" w:rsidRDefault="008E29E5" w:rsidP="008E29E5">
      <w:pPr>
        <w:ind w:firstLine="720"/>
        <w:jc w:val="both"/>
        <w:rPr>
          <w:rFonts w:ascii="Georgia" w:hAnsi="Georgia"/>
          <w:sz w:val="32"/>
        </w:rPr>
      </w:pPr>
      <w:r w:rsidRPr="007A6F8D">
        <w:rPr>
          <w:rFonts w:ascii="Georgia" w:hAnsi="Georgia"/>
          <w:sz w:val="32"/>
        </w:rPr>
        <w:t>— Stannis Baratheon est l</w:t>
      </w:r>
      <w:r>
        <w:rPr>
          <w:rFonts w:ascii="Georgia" w:hAnsi="Georgia"/>
          <w:sz w:val="32"/>
        </w:rPr>
        <w:t>’</w:t>
      </w:r>
      <w:r w:rsidRPr="007A6F8D">
        <w:rPr>
          <w:rFonts w:ascii="Georgia" w:hAnsi="Georgia"/>
          <w:sz w:val="32"/>
        </w:rPr>
        <w:t>authentique héritier de Robert. Le trône lui revient de droit. J</w:t>
      </w:r>
      <w:r>
        <w:rPr>
          <w:rFonts w:ascii="Georgia" w:hAnsi="Georgia"/>
          <w:sz w:val="32"/>
        </w:rPr>
        <w:t>’</w:t>
      </w:r>
      <w:r w:rsidRPr="007A6F8D">
        <w:rPr>
          <w:rFonts w:ascii="Georgia" w:hAnsi="Georgia"/>
          <w:sz w:val="32"/>
        </w:rPr>
        <w:t>applaudirais à son avènement.</w:t>
      </w:r>
    </w:p>
    <w:p w:rsidR="008E29E5" w:rsidRPr="007A6F8D" w:rsidRDefault="008E29E5" w:rsidP="008E29E5">
      <w:pPr>
        <w:ind w:firstLine="720"/>
        <w:jc w:val="both"/>
        <w:rPr>
          <w:rFonts w:ascii="Georgia" w:hAnsi="Georgia"/>
          <w:sz w:val="32"/>
        </w:rPr>
      </w:pPr>
      <w:r w:rsidRPr="007A6F8D">
        <w:rPr>
          <w:rFonts w:ascii="Georgia" w:hAnsi="Georgia"/>
          <w:sz w:val="32"/>
        </w:rPr>
        <w:t xml:space="preserve">— Ttt ttt. Voilà qui ne serait pas du goût de Cersei... Il se peut que </w:t>
      </w:r>
      <w:r w:rsidRPr="007A6F8D">
        <w:rPr>
          <w:rFonts w:ascii="Georgia" w:hAnsi="Georgia" w:cs="Georgia"/>
          <w:sz w:val="32"/>
        </w:rPr>
        <w:t>Stannis conquière la couronne, mais si vous n</w:t>
      </w:r>
      <w:r>
        <w:rPr>
          <w:rFonts w:ascii="Georgia" w:hAnsi="Georgia" w:cs="Georgia"/>
          <w:sz w:val="32"/>
        </w:rPr>
        <w:t>’</w:t>
      </w:r>
      <w:r w:rsidRPr="007A6F8D">
        <w:rPr>
          <w:rFonts w:ascii="Georgia" w:hAnsi="Georgia" w:cs="Georgia"/>
          <w:sz w:val="32"/>
        </w:rPr>
        <w:t>apprenez à tenir votre maudite langue, il ne restera de vous pour l</w:t>
      </w:r>
      <w:r>
        <w:rPr>
          <w:rFonts w:ascii="Georgia" w:hAnsi="Georgia" w:cs="Georgia"/>
          <w:sz w:val="32"/>
        </w:rPr>
        <w:t>’</w:t>
      </w:r>
      <w:r w:rsidRPr="007A6F8D">
        <w:rPr>
          <w:rFonts w:ascii="Georgia" w:hAnsi="Georgia" w:cs="Georgia"/>
          <w:sz w:val="32"/>
        </w:rPr>
        <w:t>ovationner qu</w:t>
      </w:r>
      <w:r>
        <w:rPr>
          <w:rFonts w:ascii="Georgia" w:hAnsi="Georgia" w:cs="Georgia"/>
          <w:sz w:val="32"/>
        </w:rPr>
        <w:t>’</w:t>
      </w:r>
      <w:r w:rsidRPr="007A6F8D">
        <w:rPr>
          <w:rFonts w:ascii="Georgia" w:hAnsi="Georgia" w:cs="Georgia"/>
          <w:sz w:val="32"/>
        </w:rPr>
        <w:t xml:space="preserve">un crâne en putréfaction. Allez-vous tout flanquer par terre, alors que Sansa a </w:t>
      </w:r>
      <w:r w:rsidRPr="00941040">
        <w:rPr>
          <w:rFonts w:ascii="Georgia" w:hAnsi="Georgia" w:cs="Georgia"/>
          <w:sz w:val="32"/>
        </w:rPr>
        <w:t xml:space="preserve">su plaider votre cause avec tant de suavité ? Vous auriez tort de </w:t>
      </w:r>
      <w:r w:rsidR="00941040" w:rsidRPr="00941040">
        <w:rPr>
          <w:rFonts w:ascii="Georgia" w:hAnsi="Georgia" w:cs="Georgia"/>
          <w:sz w:val="32"/>
        </w:rPr>
        <w:t>refuser</w:t>
      </w:r>
      <w:r w:rsidRPr="00941040">
        <w:rPr>
          <w:rFonts w:ascii="Georgia" w:hAnsi="Georgia" w:cs="Georgia"/>
          <w:sz w:val="32"/>
        </w:rPr>
        <w:t xml:space="preserve"> la grâce</w:t>
      </w:r>
      <w:r w:rsidRPr="007A6F8D">
        <w:rPr>
          <w:rFonts w:ascii="Georgia" w:hAnsi="Georgia"/>
          <w:sz w:val="32"/>
        </w:rPr>
        <w:t xml:space="preserve"> que l</w:t>
      </w:r>
      <w:r>
        <w:rPr>
          <w:rFonts w:ascii="Georgia" w:hAnsi="Georgia"/>
          <w:sz w:val="32"/>
        </w:rPr>
        <w:t>’</w:t>
      </w:r>
      <w:r w:rsidRPr="007A6F8D">
        <w:rPr>
          <w:rFonts w:ascii="Georgia" w:hAnsi="Georgia"/>
          <w:sz w:val="32"/>
        </w:rPr>
        <w:t>on s</w:t>
      </w:r>
      <w:r>
        <w:rPr>
          <w:rFonts w:ascii="Georgia" w:hAnsi="Georgia"/>
          <w:sz w:val="32"/>
        </w:rPr>
        <w:t>’</w:t>
      </w:r>
      <w:r w:rsidRPr="007A6F8D">
        <w:rPr>
          <w:rFonts w:ascii="Georgia" w:hAnsi="Georgia"/>
          <w:sz w:val="32"/>
        </w:rPr>
        <w:t>apprête à vous offrir. Cersei n</w:t>
      </w:r>
      <w:r>
        <w:rPr>
          <w:rFonts w:ascii="Georgia" w:hAnsi="Georgia"/>
          <w:sz w:val="32"/>
        </w:rPr>
        <w:t>’</w:t>
      </w:r>
      <w:r w:rsidRPr="007A6F8D">
        <w:rPr>
          <w:rFonts w:ascii="Georgia" w:hAnsi="Georgia"/>
          <w:sz w:val="32"/>
        </w:rPr>
        <w:t>est pas idiote, un loup domestiqué lui serait autrement utile qu</w:t>
      </w:r>
      <w:r>
        <w:rPr>
          <w:rFonts w:ascii="Georgia" w:hAnsi="Georgia"/>
          <w:sz w:val="32"/>
        </w:rPr>
        <w:t>’</w:t>
      </w:r>
      <w:r w:rsidRPr="007A6F8D">
        <w:rPr>
          <w:rFonts w:ascii="Georgia" w:hAnsi="Georgia"/>
          <w:sz w:val="32"/>
        </w:rPr>
        <w:t>un loup mort.</w:t>
      </w:r>
    </w:p>
    <w:p w:rsidR="008E29E5" w:rsidRPr="007A6F8D" w:rsidRDefault="008E29E5" w:rsidP="008E29E5">
      <w:pPr>
        <w:ind w:firstLine="720"/>
        <w:jc w:val="both"/>
        <w:rPr>
          <w:rFonts w:ascii="Georgia" w:hAnsi="Georgia"/>
          <w:sz w:val="32"/>
        </w:rPr>
      </w:pPr>
      <w:r w:rsidRPr="007A6F8D">
        <w:rPr>
          <w:rFonts w:ascii="Georgia" w:hAnsi="Georgia"/>
          <w:sz w:val="32"/>
        </w:rPr>
        <w:t>— Vous voudriez me voir</w:t>
      </w:r>
      <w:r w:rsidRPr="007A6F8D">
        <w:rPr>
          <w:rFonts w:ascii="Georgia" w:hAnsi="Georgia"/>
          <w:i/>
          <w:sz w:val="32"/>
        </w:rPr>
        <w:t xml:space="preserve"> servir</w:t>
      </w:r>
      <w:r w:rsidRPr="007A6F8D">
        <w:rPr>
          <w:rFonts w:ascii="Georgia" w:hAnsi="Georgia"/>
          <w:sz w:val="32"/>
        </w:rPr>
        <w:t xml:space="preserve"> la femme qui a tué mon roi, </w:t>
      </w:r>
      <w:r w:rsidR="00941040" w:rsidRPr="007A6F8D">
        <w:rPr>
          <w:rFonts w:ascii="Georgia" w:hAnsi="Georgia"/>
          <w:sz w:val="32"/>
        </w:rPr>
        <w:t>massacré</w:t>
      </w:r>
      <w:r w:rsidRPr="007A6F8D">
        <w:rPr>
          <w:rFonts w:ascii="Georgia" w:hAnsi="Georgia"/>
          <w:sz w:val="32"/>
        </w:rPr>
        <w:t xml:space="preserve"> mes hommes et estropié mon fils ? balbutia Ned, encore plus abasourdi qu</w:t>
      </w:r>
      <w:r>
        <w:rPr>
          <w:rFonts w:ascii="Georgia" w:hAnsi="Georgia"/>
          <w:sz w:val="32"/>
        </w:rPr>
        <w:t>’</w:t>
      </w:r>
      <w:r w:rsidRPr="007A6F8D">
        <w:rPr>
          <w:rFonts w:ascii="Georgia" w:hAnsi="Georgia"/>
          <w:sz w:val="32"/>
        </w:rPr>
        <w:t>indigné.</w:t>
      </w:r>
    </w:p>
    <w:p w:rsidR="008E29E5" w:rsidRPr="007A6F8D" w:rsidRDefault="008E29E5" w:rsidP="008E29E5">
      <w:pPr>
        <w:ind w:firstLine="720"/>
        <w:jc w:val="both"/>
        <w:rPr>
          <w:rFonts w:ascii="Georgia" w:hAnsi="Georgia"/>
          <w:sz w:val="32"/>
        </w:rPr>
      </w:pPr>
      <w:r w:rsidRPr="007A6F8D">
        <w:rPr>
          <w:rFonts w:ascii="Georgia" w:hAnsi="Georgia"/>
          <w:sz w:val="32"/>
        </w:rPr>
        <w:t xml:space="preserve">— Je voudrais vous voir servir le royaume. Dites à la reine que vous confesserez vos noirs forfaits, dites-lui que vous ordonnerez à votre </w:t>
      </w:r>
      <w:r w:rsidR="00941040">
        <w:rPr>
          <w:rFonts w:ascii="Georgia" w:hAnsi="Georgia"/>
          <w:sz w:val="32"/>
        </w:rPr>
        <w:t>f</w:t>
      </w:r>
      <w:r w:rsidRPr="007A6F8D">
        <w:rPr>
          <w:rFonts w:ascii="Georgia" w:hAnsi="Georgia"/>
          <w:sz w:val="32"/>
        </w:rPr>
        <w:t xml:space="preserve">ils de déposer les armes et proclamerez la légitimité de Joffrey. Offrez de dénoncer Stannis et Renly comme usurpateurs et comme </w:t>
      </w:r>
      <w:r w:rsidR="00941040">
        <w:rPr>
          <w:rFonts w:ascii="Georgia" w:hAnsi="Georgia"/>
          <w:sz w:val="32"/>
        </w:rPr>
        <w:t>fé</w:t>
      </w:r>
      <w:r w:rsidR="00941040" w:rsidRPr="007A6F8D">
        <w:rPr>
          <w:rFonts w:ascii="Georgia" w:hAnsi="Georgia"/>
          <w:sz w:val="32"/>
        </w:rPr>
        <w:t>lons</w:t>
      </w:r>
      <w:r w:rsidRPr="007A6F8D">
        <w:rPr>
          <w:rFonts w:ascii="Georgia" w:hAnsi="Georgia"/>
          <w:sz w:val="32"/>
        </w:rPr>
        <w:t>. Notre lionne aux yeux verts vous sait homme d</w:t>
      </w:r>
      <w:r>
        <w:rPr>
          <w:rFonts w:ascii="Georgia" w:hAnsi="Georgia"/>
          <w:sz w:val="32"/>
        </w:rPr>
        <w:t>’</w:t>
      </w:r>
      <w:r w:rsidRPr="007A6F8D">
        <w:rPr>
          <w:rFonts w:ascii="Georgia" w:hAnsi="Georgia"/>
          <w:sz w:val="32"/>
        </w:rPr>
        <w:t xml:space="preserve">honneur. Si vous lui concédez la paix qui lui faut et le loisir de régler son compte </w:t>
      </w:r>
      <w:r w:rsidR="00941040">
        <w:rPr>
          <w:rFonts w:ascii="Georgia" w:hAnsi="Georgia"/>
          <w:sz w:val="32"/>
        </w:rPr>
        <w:t>à</w:t>
      </w:r>
      <w:r w:rsidRPr="007A6F8D">
        <w:rPr>
          <w:rFonts w:ascii="Georgia" w:hAnsi="Georgia"/>
          <w:sz w:val="32"/>
        </w:rPr>
        <w:t xml:space="preserve"> Stannis, si vous lui jurez d</w:t>
      </w:r>
      <w:r>
        <w:rPr>
          <w:rFonts w:ascii="Georgia" w:hAnsi="Georgia"/>
          <w:sz w:val="32"/>
        </w:rPr>
        <w:t>’</w:t>
      </w:r>
      <w:r w:rsidRPr="007A6F8D">
        <w:rPr>
          <w:rFonts w:ascii="Georgia" w:hAnsi="Georgia"/>
          <w:sz w:val="32"/>
        </w:rPr>
        <w:t>emporter son secret dans la tombe, elle vous accordera, m</w:t>
      </w:r>
      <w:r>
        <w:rPr>
          <w:rFonts w:ascii="Georgia" w:hAnsi="Georgia"/>
          <w:sz w:val="32"/>
        </w:rPr>
        <w:t>’</w:t>
      </w:r>
      <w:r w:rsidRPr="007A6F8D">
        <w:rPr>
          <w:rFonts w:ascii="Georgia" w:hAnsi="Georgia"/>
          <w:sz w:val="32"/>
        </w:rPr>
        <w:t>est avis, de prendre le noir et d</w:t>
      </w:r>
      <w:r>
        <w:rPr>
          <w:rFonts w:ascii="Georgia" w:hAnsi="Georgia"/>
          <w:sz w:val="32"/>
        </w:rPr>
        <w:t>’</w:t>
      </w:r>
      <w:r w:rsidRPr="007A6F8D">
        <w:rPr>
          <w:rFonts w:ascii="Georgia" w:hAnsi="Georgia"/>
          <w:sz w:val="32"/>
        </w:rPr>
        <w:t xml:space="preserve">aller paisiblement </w:t>
      </w:r>
      <w:r w:rsidR="00941040">
        <w:rPr>
          <w:rFonts w:ascii="Georgia" w:hAnsi="Georgia"/>
          <w:sz w:val="32"/>
        </w:rPr>
        <w:t>fin</w:t>
      </w:r>
      <w:r w:rsidRPr="007A6F8D">
        <w:rPr>
          <w:rFonts w:ascii="Georgia" w:hAnsi="Georgia"/>
          <w:sz w:val="32"/>
        </w:rPr>
        <w:t>ir vos jours sur le Mur, auprès de votre frère et de l</w:t>
      </w:r>
      <w:r>
        <w:rPr>
          <w:rFonts w:ascii="Georgia" w:hAnsi="Georgia"/>
          <w:sz w:val="32"/>
        </w:rPr>
        <w:t>’</w:t>
      </w:r>
      <w:r w:rsidRPr="007A6F8D">
        <w:rPr>
          <w:rFonts w:ascii="Georgia" w:hAnsi="Georgia"/>
          <w:sz w:val="32"/>
        </w:rPr>
        <w:t>espèce de fils que vous y avez. »</w:t>
      </w:r>
    </w:p>
    <w:p w:rsidR="008E29E5" w:rsidRPr="007A6F8D" w:rsidRDefault="008E29E5" w:rsidP="008E29E5">
      <w:pPr>
        <w:ind w:firstLine="720"/>
        <w:jc w:val="both"/>
        <w:rPr>
          <w:rFonts w:ascii="Georgia" w:hAnsi="Georgia"/>
          <w:sz w:val="32"/>
        </w:rPr>
      </w:pPr>
      <w:r w:rsidRPr="007A6F8D">
        <w:rPr>
          <w:rFonts w:ascii="Georgia" w:hAnsi="Georgia"/>
          <w:sz w:val="32"/>
        </w:rPr>
        <w:t>A l</w:t>
      </w:r>
      <w:r>
        <w:rPr>
          <w:rFonts w:ascii="Georgia" w:hAnsi="Georgia"/>
          <w:sz w:val="32"/>
        </w:rPr>
        <w:t>’</w:t>
      </w:r>
      <w:r w:rsidRPr="007A6F8D">
        <w:rPr>
          <w:rFonts w:ascii="Georgia" w:hAnsi="Georgia"/>
          <w:sz w:val="32"/>
        </w:rPr>
        <w:t xml:space="preserve">entendre évoquer Jon, la vergogne submergea Ned, et un </w:t>
      </w:r>
      <w:r w:rsidR="00941040" w:rsidRPr="007A6F8D">
        <w:rPr>
          <w:rFonts w:ascii="Georgia" w:hAnsi="Georgia"/>
          <w:sz w:val="32"/>
        </w:rPr>
        <w:t>chagrin</w:t>
      </w:r>
      <w:r w:rsidRPr="007A6F8D">
        <w:rPr>
          <w:rFonts w:ascii="Georgia" w:hAnsi="Georgia"/>
          <w:sz w:val="32"/>
        </w:rPr>
        <w:t xml:space="preserve"> inexprimable. Oh, le revoir, lui parler, posément... ! La douleur </w:t>
      </w:r>
      <w:r w:rsidR="00941040" w:rsidRPr="007A6F8D">
        <w:rPr>
          <w:rFonts w:ascii="Georgia" w:hAnsi="Georgia"/>
          <w:sz w:val="32"/>
        </w:rPr>
        <w:t>fulgura</w:t>
      </w:r>
      <w:r w:rsidRPr="007A6F8D">
        <w:rPr>
          <w:rFonts w:ascii="Georgia" w:hAnsi="Georgia"/>
          <w:sz w:val="32"/>
        </w:rPr>
        <w:t xml:space="preserve"> sous le plâtre immonde, irradia, le fit grimacer, ses doigts s</w:t>
      </w:r>
      <w:r>
        <w:rPr>
          <w:rFonts w:ascii="Georgia" w:hAnsi="Georgia"/>
          <w:sz w:val="32"/>
        </w:rPr>
        <w:t>’</w:t>
      </w:r>
      <w:r w:rsidRPr="007A6F8D">
        <w:rPr>
          <w:rFonts w:ascii="Georgia" w:hAnsi="Georgia"/>
          <w:sz w:val="32"/>
        </w:rPr>
        <w:t>ouvrirent et se refermèrent malgré lui convulsivement. « Est-ce là votre conception personnelle des choses, haleta-t-il, ou êtes-vous de mèche avec Littlefinger ? »</w:t>
      </w:r>
    </w:p>
    <w:p w:rsidR="008E29E5" w:rsidRPr="007A6F8D" w:rsidRDefault="008E29E5" w:rsidP="008E29E5">
      <w:pPr>
        <w:ind w:firstLine="720"/>
        <w:jc w:val="both"/>
        <w:rPr>
          <w:rFonts w:ascii="Georgia" w:hAnsi="Georgia"/>
          <w:sz w:val="32"/>
        </w:rPr>
      </w:pPr>
      <w:r w:rsidRPr="007A6F8D">
        <w:rPr>
          <w:rFonts w:ascii="Georgia" w:hAnsi="Georgia"/>
          <w:sz w:val="32"/>
        </w:rPr>
        <w:t>La question parut impayable à l</w:t>
      </w:r>
      <w:r>
        <w:rPr>
          <w:rFonts w:ascii="Georgia" w:hAnsi="Georgia"/>
          <w:sz w:val="32"/>
        </w:rPr>
        <w:t>’</w:t>
      </w:r>
      <w:r w:rsidRPr="007A6F8D">
        <w:rPr>
          <w:rFonts w:ascii="Georgia" w:hAnsi="Georgia"/>
          <w:sz w:val="32"/>
        </w:rPr>
        <w:t xml:space="preserve">eunuque. « Plutôt épouser le </w:t>
      </w:r>
      <w:r w:rsidR="00941040">
        <w:rPr>
          <w:rFonts w:ascii="Georgia" w:hAnsi="Georgia"/>
          <w:sz w:val="32"/>
        </w:rPr>
        <w:t>B</w:t>
      </w:r>
      <w:r w:rsidRPr="007A6F8D">
        <w:rPr>
          <w:rFonts w:ascii="Georgia" w:hAnsi="Georgia"/>
          <w:sz w:val="32"/>
        </w:rPr>
        <w:t>ouc Noir de Qohor ! En fait d</w:t>
      </w:r>
      <w:r>
        <w:rPr>
          <w:rFonts w:ascii="Georgia" w:hAnsi="Georgia"/>
          <w:sz w:val="32"/>
        </w:rPr>
        <w:t>’</w:t>
      </w:r>
      <w:r w:rsidRPr="007A6F8D">
        <w:rPr>
          <w:rFonts w:ascii="Georgia" w:hAnsi="Georgia"/>
          <w:sz w:val="32"/>
        </w:rPr>
        <w:t xml:space="preserve">intrigues tortueuses, Littlefinger vient bon second dans les Sept Couronnes. Oh, je lui </w:t>
      </w:r>
      <w:r w:rsidRPr="007A6F8D">
        <w:rPr>
          <w:rFonts w:ascii="Georgia" w:hAnsi="Georgia"/>
          <w:sz w:val="32"/>
        </w:rPr>
        <w:lastRenderedPageBreak/>
        <w:t xml:space="preserve">donne à </w:t>
      </w:r>
      <w:r w:rsidR="00941040" w:rsidRPr="007A6F8D">
        <w:rPr>
          <w:rFonts w:ascii="Georgia" w:hAnsi="Georgia"/>
          <w:sz w:val="32"/>
        </w:rPr>
        <w:t>becqueter</w:t>
      </w:r>
      <w:r w:rsidRPr="007A6F8D">
        <w:rPr>
          <w:rFonts w:ascii="Georgia" w:hAnsi="Georgia"/>
          <w:sz w:val="32"/>
        </w:rPr>
        <w:t xml:space="preserve"> de-ci de-là des tuyaux friands, mais juste assez pour qu</w:t>
      </w:r>
      <w:r>
        <w:rPr>
          <w:rFonts w:ascii="Georgia" w:hAnsi="Georgia"/>
          <w:sz w:val="32"/>
        </w:rPr>
        <w:t>’</w:t>
      </w:r>
      <w:r w:rsidRPr="007A6F8D">
        <w:rPr>
          <w:rFonts w:ascii="Georgia" w:hAnsi="Georgia"/>
          <w:sz w:val="32"/>
        </w:rPr>
        <w:t>il me</w:t>
      </w:r>
      <w:r w:rsidR="00941040">
        <w:rPr>
          <w:rFonts w:ascii="Georgia" w:hAnsi="Georgia"/>
          <w:sz w:val="32"/>
        </w:rPr>
        <w:t xml:space="preserve"> </w:t>
      </w:r>
      <w:r w:rsidR="00941040" w:rsidRPr="00941040">
        <w:rPr>
          <w:rFonts w:ascii="Georgia" w:hAnsi="Georgia"/>
          <w:i/>
          <w:sz w:val="32"/>
        </w:rPr>
        <w:t>c</w:t>
      </w:r>
      <w:r w:rsidRPr="007A6F8D">
        <w:rPr>
          <w:rFonts w:ascii="Georgia" w:hAnsi="Georgia"/>
          <w:i/>
          <w:sz w:val="32"/>
        </w:rPr>
        <w:t>roie</w:t>
      </w:r>
      <w:r w:rsidRPr="007A6F8D">
        <w:rPr>
          <w:rFonts w:ascii="Georgia" w:hAnsi="Georgia"/>
          <w:sz w:val="32"/>
        </w:rPr>
        <w:t xml:space="preserve"> son homme..., exactement comme j</w:t>
      </w:r>
      <w:r>
        <w:rPr>
          <w:rFonts w:ascii="Georgia" w:hAnsi="Georgia"/>
          <w:sz w:val="32"/>
        </w:rPr>
        <w:t>’</w:t>
      </w:r>
      <w:r w:rsidR="00941040">
        <w:rPr>
          <w:rFonts w:ascii="Georgia" w:hAnsi="Georgia"/>
          <w:sz w:val="32"/>
        </w:rPr>
        <w:t>autorise Cersei à se le figure</w:t>
      </w:r>
      <w:r w:rsidR="00941040" w:rsidRPr="007A6F8D">
        <w:rPr>
          <w:rFonts w:ascii="Georgia" w:hAnsi="Georgia"/>
          <w:sz w:val="32"/>
        </w:rPr>
        <w:t>r</w:t>
      </w:r>
      <w:r w:rsidRPr="007A6F8D">
        <w:rPr>
          <w:rFonts w:ascii="Georgia" w:hAnsi="Georgia"/>
          <w:sz w:val="32"/>
        </w:rPr>
        <w:t xml:space="preserve"> aussi.</w:t>
      </w:r>
    </w:p>
    <w:p w:rsidR="008E29E5" w:rsidRPr="007A6F8D" w:rsidRDefault="008E29E5" w:rsidP="008E29E5">
      <w:pPr>
        <w:ind w:firstLine="720"/>
        <w:jc w:val="both"/>
        <w:rPr>
          <w:rFonts w:ascii="Georgia" w:hAnsi="Georgia"/>
          <w:sz w:val="32"/>
        </w:rPr>
      </w:pPr>
      <w:r w:rsidRPr="007A6F8D">
        <w:rPr>
          <w:rFonts w:ascii="Georgia" w:hAnsi="Georgia"/>
          <w:sz w:val="32"/>
        </w:rPr>
        <w:t>— Et exactement comme vous m</w:t>
      </w:r>
      <w:r>
        <w:rPr>
          <w:rFonts w:ascii="Georgia" w:hAnsi="Georgia"/>
          <w:sz w:val="32"/>
        </w:rPr>
        <w:t>’</w:t>
      </w:r>
      <w:r w:rsidRPr="007A6F8D">
        <w:rPr>
          <w:rFonts w:ascii="Georgia" w:hAnsi="Georgia"/>
          <w:sz w:val="32"/>
        </w:rPr>
        <w:t>invitez moi-même à me l</w:t>
      </w:r>
      <w:r>
        <w:rPr>
          <w:rFonts w:ascii="Georgia" w:hAnsi="Georgia"/>
          <w:sz w:val="32"/>
        </w:rPr>
        <w:t>’</w:t>
      </w:r>
      <w:r w:rsidR="00941040" w:rsidRPr="007A6F8D">
        <w:rPr>
          <w:rFonts w:ascii="Georgia" w:hAnsi="Georgia"/>
          <w:sz w:val="32"/>
        </w:rPr>
        <w:t>imaginer</w:t>
      </w:r>
      <w:r w:rsidRPr="007A6F8D">
        <w:rPr>
          <w:rFonts w:ascii="Georgia" w:hAnsi="Georgia"/>
          <w:sz w:val="32"/>
        </w:rPr>
        <w:t>. Dites-moi, lord Varys, qui servez-vous véritablement ? »</w:t>
      </w:r>
    </w:p>
    <w:p w:rsidR="008E29E5" w:rsidRPr="007A6F8D" w:rsidRDefault="008E29E5" w:rsidP="008E29E5">
      <w:pPr>
        <w:ind w:firstLine="720"/>
        <w:jc w:val="both"/>
        <w:rPr>
          <w:rFonts w:ascii="Georgia" w:hAnsi="Georgia"/>
          <w:sz w:val="32"/>
        </w:rPr>
      </w:pPr>
      <w:r w:rsidRPr="007A6F8D">
        <w:rPr>
          <w:rFonts w:ascii="Georgia" w:hAnsi="Georgia"/>
          <w:sz w:val="32"/>
        </w:rPr>
        <w:t>Il sourit d</w:t>
      </w:r>
      <w:r>
        <w:rPr>
          <w:rFonts w:ascii="Georgia" w:hAnsi="Georgia"/>
          <w:sz w:val="32"/>
        </w:rPr>
        <w:t>’</w:t>
      </w:r>
      <w:r w:rsidRPr="007A6F8D">
        <w:rPr>
          <w:rFonts w:ascii="Georgia" w:hAnsi="Georgia"/>
          <w:sz w:val="32"/>
        </w:rPr>
        <w:t xml:space="preserve">un air fin. « Mais le royaume, mon cher seigneur, vous </w:t>
      </w:r>
      <w:r w:rsidR="00941040" w:rsidRPr="007A6F8D">
        <w:rPr>
          <w:rFonts w:ascii="Georgia" w:hAnsi="Georgia"/>
          <w:sz w:val="32"/>
        </w:rPr>
        <w:t>serait</w:t>
      </w:r>
      <w:r w:rsidRPr="007A6F8D">
        <w:rPr>
          <w:rFonts w:ascii="Georgia" w:hAnsi="Georgia"/>
          <w:sz w:val="32"/>
        </w:rPr>
        <w:t>-il possible d</w:t>
      </w:r>
      <w:r>
        <w:rPr>
          <w:rFonts w:ascii="Georgia" w:hAnsi="Georgia"/>
          <w:sz w:val="32"/>
        </w:rPr>
        <w:t>’</w:t>
      </w:r>
      <w:r w:rsidRPr="007A6F8D">
        <w:rPr>
          <w:rFonts w:ascii="Georgia" w:hAnsi="Georgia"/>
          <w:sz w:val="32"/>
        </w:rPr>
        <w:t>en douter ? J</w:t>
      </w:r>
      <w:r>
        <w:rPr>
          <w:rFonts w:ascii="Georgia" w:hAnsi="Georgia"/>
          <w:sz w:val="32"/>
        </w:rPr>
        <w:t>’</w:t>
      </w:r>
      <w:r w:rsidRPr="007A6F8D">
        <w:rPr>
          <w:rFonts w:ascii="Georgia" w:hAnsi="Georgia"/>
          <w:sz w:val="32"/>
        </w:rPr>
        <w:t xml:space="preserve">en fais serment sur ma virilité </w:t>
      </w:r>
      <w:r w:rsidR="00941040" w:rsidRPr="007A6F8D">
        <w:rPr>
          <w:rFonts w:ascii="Georgia" w:hAnsi="Georgia"/>
          <w:sz w:val="32"/>
        </w:rPr>
        <w:t>perdue</w:t>
      </w:r>
      <w:r w:rsidRPr="007A6F8D">
        <w:rPr>
          <w:rFonts w:ascii="Georgia" w:hAnsi="Georgia"/>
          <w:sz w:val="32"/>
        </w:rPr>
        <w:t>, je sers le royaume, et le royaume a besoin de paix. » Il acheva de vider la gourde, la jeta de côté. « Bref</w:t>
      </w:r>
      <w:r w:rsidR="00941040">
        <w:rPr>
          <w:rFonts w:ascii="Georgia" w:hAnsi="Georgia"/>
          <w:sz w:val="32"/>
        </w:rPr>
        <w:t>, votre réponse, lord Eddard ? P</w:t>
      </w:r>
      <w:r w:rsidRPr="007A6F8D">
        <w:rPr>
          <w:rFonts w:ascii="Georgia" w:hAnsi="Georgia"/>
          <w:sz w:val="32"/>
        </w:rPr>
        <w:t>romettez-moi de dire à la reine ce qu</w:t>
      </w:r>
      <w:r>
        <w:rPr>
          <w:rFonts w:ascii="Georgia" w:hAnsi="Georgia"/>
          <w:sz w:val="32"/>
        </w:rPr>
        <w:t>’</w:t>
      </w:r>
      <w:r w:rsidRPr="007A6F8D">
        <w:rPr>
          <w:rFonts w:ascii="Georgia" w:hAnsi="Georgia"/>
          <w:sz w:val="32"/>
        </w:rPr>
        <w:t>elle brûle d</w:t>
      </w:r>
      <w:r>
        <w:rPr>
          <w:rFonts w:ascii="Georgia" w:hAnsi="Georgia"/>
          <w:sz w:val="32"/>
        </w:rPr>
        <w:t>’</w:t>
      </w:r>
      <w:r w:rsidRPr="007A6F8D">
        <w:rPr>
          <w:rFonts w:ascii="Georgia" w:hAnsi="Georgia"/>
          <w:sz w:val="32"/>
        </w:rPr>
        <w:t>entendre durant la visite.</w:t>
      </w:r>
    </w:p>
    <w:p w:rsidR="008E29E5" w:rsidRPr="007A6F8D" w:rsidRDefault="008E29E5" w:rsidP="008E29E5">
      <w:pPr>
        <w:ind w:firstLine="720"/>
        <w:jc w:val="both"/>
        <w:rPr>
          <w:rFonts w:ascii="Georgia" w:hAnsi="Georgia"/>
          <w:sz w:val="32"/>
        </w:rPr>
      </w:pPr>
      <w:r w:rsidRPr="007A6F8D">
        <w:rPr>
          <w:rFonts w:ascii="Georgia" w:hAnsi="Georgia"/>
          <w:sz w:val="32"/>
        </w:rPr>
        <w:t>— Si je m</w:t>
      </w:r>
      <w:r>
        <w:rPr>
          <w:rFonts w:ascii="Georgia" w:hAnsi="Georgia"/>
          <w:sz w:val="32"/>
        </w:rPr>
        <w:t>’</w:t>
      </w:r>
      <w:r w:rsidRPr="007A6F8D">
        <w:rPr>
          <w:rFonts w:ascii="Georgia" w:hAnsi="Georgia"/>
          <w:sz w:val="32"/>
        </w:rPr>
        <w:t>abaissais jusque-là, c</w:t>
      </w:r>
      <w:r>
        <w:rPr>
          <w:rFonts w:ascii="Georgia" w:hAnsi="Georgia"/>
          <w:sz w:val="32"/>
        </w:rPr>
        <w:t>’</w:t>
      </w:r>
      <w:r w:rsidR="00941040">
        <w:rPr>
          <w:rFonts w:ascii="Georgia" w:hAnsi="Georgia"/>
          <w:sz w:val="32"/>
        </w:rPr>
        <w:t>est que ma parole sonnerait auss</w:t>
      </w:r>
      <w:r w:rsidRPr="007A6F8D">
        <w:rPr>
          <w:rFonts w:ascii="Georgia" w:hAnsi="Georgia"/>
          <w:sz w:val="32"/>
        </w:rPr>
        <w:t>i creux qu</w:t>
      </w:r>
      <w:r>
        <w:rPr>
          <w:rFonts w:ascii="Georgia" w:hAnsi="Georgia"/>
          <w:sz w:val="32"/>
        </w:rPr>
        <w:t>’</w:t>
      </w:r>
      <w:r w:rsidRPr="007A6F8D">
        <w:rPr>
          <w:rFonts w:ascii="Georgia" w:hAnsi="Georgia"/>
          <w:sz w:val="32"/>
        </w:rPr>
        <w:t>une armure vide. La vie ne m</w:t>
      </w:r>
      <w:r>
        <w:rPr>
          <w:rFonts w:ascii="Georgia" w:hAnsi="Georgia"/>
          <w:sz w:val="32"/>
        </w:rPr>
        <w:t>’</w:t>
      </w:r>
      <w:r w:rsidRPr="007A6F8D">
        <w:rPr>
          <w:rFonts w:ascii="Georgia" w:hAnsi="Georgia"/>
          <w:sz w:val="32"/>
        </w:rPr>
        <w:t>est pas précieuse à ce point,</w:t>
      </w:r>
    </w:p>
    <w:p w:rsidR="008E29E5" w:rsidRPr="007A6F8D" w:rsidRDefault="008E29E5" w:rsidP="008E29E5">
      <w:pPr>
        <w:ind w:firstLine="720"/>
        <w:jc w:val="both"/>
        <w:rPr>
          <w:rFonts w:ascii="Georgia" w:hAnsi="Georgia"/>
          <w:sz w:val="32"/>
        </w:rPr>
      </w:pPr>
      <w:r w:rsidRPr="007A6F8D">
        <w:rPr>
          <w:rFonts w:ascii="Georgia" w:hAnsi="Georgia"/>
          <w:sz w:val="32"/>
        </w:rPr>
        <w:t>— Tant pis. » L</w:t>
      </w:r>
      <w:r>
        <w:rPr>
          <w:rFonts w:ascii="Georgia" w:hAnsi="Georgia"/>
          <w:sz w:val="32"/>
        </w:rPr>
        <w:t>’</w:t>
      </w:r>
      <w:r w:rsidRPr="007A6F8D">
        <w:rPr>
          <w:rFonts w:ascii="Georgia" w:hAnsi="Georgia"/>
          <w:sz w:val="32"/>
        </w:rPr>
        <w:t>eunuque se leva. « Et</w:t>
      </w:r>
      <w:r w:rsidR="00941040">
        <w:rPr>
          <w:rFonts w:ascii="Georgia" w:hAnsi="Georgia"/>
          <w:sz w:val="32"/>
        </w:rPr>
        <w:t xml:space="preserve"> celle de votre fille, messire ?</w:t>
      </w:r>
      <w:r w:rsidRPr="007A6F8D">
        <w:rPr>
          <w:rFonts w:ascii="Georgia" w:hAnsi="Georgia"/>
          <w:sz w:val="32"/>
        </w:rPr>
        <w:t xml:space="preserve"> A quel prix l</w:t>
      </w:r>
      <w:r>
        <w:rPr>
          <w:rFonts w:ascii="Georgia" w:hAnsi="Georgia"/>
          <w:sz w:val="32"/>
        </w:rPr>
        <w:t>’</w:t>
      </w:r>
      <w:r w:rsidRPr="007A6F8D">
        <w:rPr>
          <w:rFonts w:ascii="Georgia" w:hAnsi="Georgia"/>
          <w:sz w:val="32"/>
        </w:rPr>
        <w:t>estimez-vous ? »</w:t>
      </w:r>
    </w:p>
    <w:p w:rsidR="008E29E5" w:rsidRPr="007A6F8D" w:rsidRDefault="008E29E5" w:rsidP="008E29E5">
      <w:pPr>
        <w:ind w:firstLine="720"/>
        <w:jc w:val="both"/>
        <w:rPr>
          <w:rFonts w:ascii="Georgia" w:hAnsi="Georgia"/>
          <w:sz w:val="32"/>
        </w:rPr>
      </w:pPr>
      <w:r w:rsidRPr="007A6F8D">
        <w:rPr>
          <w:rFonts w:ascii="Georgia" w:hAnsi="Georgia"/>
          <w:sz w:val="32"/>
        </w:rPr>
        <w:t>Un frisson glacé lui perça le cœur. « Ma fille...</w:t>
      </w:r>
    </w:p>
    <w:p w:rsidR="008E29E5" w:rsidRPr="007A6F8D" w:rsidRDefault="008E29E5" w:rsidP="008E29E5">
      <w:pPr>
        <w:ind w:firstLine="720"/>
        <w:jc w:val="both"/>
        <w:rPr>
          <w:rFonts w:ascii="Georgia" w:hAnsi="Georgia"/>
          <w:sz w:val="32"/>
        </w:rPr>
      </w:pPr>
      <w:r w:rsidRPr="007A6F8D">
        <w:rPr>
          <w:rFonts w:ascii="Georgia" w:hAnsi="Georgia"/>
          <w:sz w:val="32"/>
        </w:rPr>
        <w:t>— Vous ne me faisiez pas l</w:t>
      </w:r>
      <w:r>
        <w:rPr>
          <w:rFonts w:ascii="Georgia" w:hAnsi="Georgia"/>
          <w:sz w:val="32"/>
        </w:rPr>
        <w:t>’</w:t>
      </w:r>
      <w:r w:rsidRPr="007A6F8D">
        <w:rPr>
          <w:rFonts w:ascii="Georgia" w:hAnsi="Georgia"/>
          <w:sz w:val="32"/>
        </w:rPr>
        <w:t>injure de croire que j</w:t>
      </w:r>
      <w:r>
        <w:rPr>
          <w:rFonts w:ascii="Georgia" w:hAnsi="Georgia"/>
          <w:sz w:val="32"/>
        </w:rPr>
        <w:t>’</w:t>
      </w:r>
      <w:r w:rsidRPr="007A6F8D">
        <w:rPr>
          <w:rFonts w:ascii="Georgia" w:hAnsi="Georgia"/>
          <w:sz w:val="32"/>
        </w:rPr>
        <w:t xml:space="preserve">avais oublié </w:t>
      </w:r>
      <w:r w:rsidR="00941040" w:rsidRPr="007A6F8D">
        <w:rPr>
          <w:rFonts w:ascii="Georgia" w:hAnsi="Georgia"/>
          <w:sz w:val="32"/>
        </w:rPr>
        <w:t>votre</w:t>
      </w:r>
      <w:r w:rsidRPr="007A6F8D">
        <w:rPr>
          <w:rFonts w:ascii="Georgia" w:hAnsi="Georgia"/>
          <w:sz w:val="32"/>
        </w:rPr>
        <w:t xml:space="preserve"> charmante enfant, n</w:t>
      </w:r>
      <w:r>
        <w:rPr>
          <w:rFonts w:ascii="Georgia" w:hAnsi="Georgia"/>
          <w:sz w:val="32"/>
        </w:rPr>
        <w:t>’</w:t>
      </w:r>
      <w:r w:rsidRPr="007A6F8D">
        <w:rPr>
          <w:rFonts w:ascii="Georgia" w:hAnsi="Georgia"/>
          <w:sz w:val="32"/>
        </w:rPr>
        <w:t>est-ce pas ? Eh b</w:t>
      </w:r>
      <w:r w:rsidR="00941040">
        <w:rPr>
          <w:rFonts w:ascii="Georgia" w:hAnsi="Georgia"/>
          <w:sz w:val="32"/>
        </w:rPr>
        <w:t>ien, soyez tranquille, la reine</w:t>
      </w:r>
      <w:r w:rsidRPr="007A6F8D">
        <w:rPr>
          <w:rFonts w:ascii="Georgia" w:hAnsi="Georgia"/>
          <w:sz w:val="32"/>
        </w:rPr>
        <w:t xml:space="preserve"> s</w:t>
      </w:r>
      <w:r>
        <w:rPr>
          <w:rFonts w:ascii="Georgia" w:hAnsi="Georgia"/>
          <w:sz w:val="32"/>
        </w:rPr>
        <w:t>’</w:t>
      </w:r>
      <w:r w:rsidRPr="007A6F8D">
        <w:rPr>
          <w:rFonts w:ascii="Georgia" w:hAnsi="Georgia"/>
          <w:sz w:val="32"/>
        </w:rPr>
        <w:t>en souvient aussi.</w:t>
      </w:r>
    </w:p>
    <w:p w:rsidR="008E29E5" w:rsidRPr="007A6F8D" w:rsidRDefault="008E29E5" w:rsidP="008E29E5">
      <w:pPr>
        <w:ind w:firstLine="720"/>
        <w:jc w:val="both"/>
        <w:rPr>
          <w:rFonts w:ascii="Georgia" w:hAnsi="Georgia"/>
          <w:sz w:val="32"/>
        </w:rPr>
      </w:pPr>
      <w:r w:rsidRPr="007A6F8D">
        <w:rPr>
          <w:rFonts w:ascii="Georgia" w:hAnsi="Georgia"/>
          <w:i/>
          <w:sz w:val="32"/>
        </w:rPr>
        <w:t>— Pas ça... !</w:t>
      </w:r>
      <w:r w:rsidRPr="007A6F8D">
        <w:rPr>
          <w:rFonts w:ascii="Georgia" w:hAnsi="Georgia"/>
          <w:sz w:val="32"/>
        </w:rPr>
        <w:t xml:space="preserve"> s</w:t>
      </w:r>
      <w:r>
        <w:rPr>
          <w:rFonts w:ascii="Georgia" w:hAnsi="Georgia"/>
          <w:sz w:val="32"/>
        </w:rPr>
        <w:t>’</w:t>
      </w:r>
      <w:r w:rsidRPr="007A6F8D">
        <w:rPr>
          <w:rFonts w:ascii="Georgia" w:hAnsi="Georgia"/>
          <w:sz w:val="32"/>
        </w:rPr>
        <w:t xml:space="preserve">étrangla Ned. Au nom des dieux, Varys, disposez </w:t>
      </w:r>
      <w:r w:rsidR="00941040">
        <w:rPr>
          <w:rFonts w:ascii="Georgia" w:hAnsi="Georgia"/>
          <w:sz w:val="32"/>
        </w:rPr>
        <w:t>de</w:t>
      </w:r>
      <w:r w:rsidRPr="007A6F8D">
        <w:rPr>
          <w:rFonts w:ascii="Georgia" w:hAnsi="Georgia"/>
          <w:sz w:val="32"/>
        </w:rPr>
        <w:t xml:space="preserve"> moi comme vous l</w:t>
      </w:r>
      <w:r>
        <w:rPr>
          <w:rFonts w:ascii="Georgia" w:hAnsi="Georgia"/>
          <w:sz w:val="32"/>
        </w:rPr>
        <w:t>’</w:t>
      </w:r>
      <w:r w:rsidRPr="007A6F8D">
        <w:rPr>
          <w:rFonts w:ascii="Georgia" w:hAnsi="Georgia"/>
          <w:sz w:val="32"/>
        </w:rPr>
        <w:t>entendrez, mais laissez ma fille en dehors de vo</w:t>
      </w:r>
      <w:r w:rsidR="00941040">
        <w:rPr>
          <w:rFonts w:ascii="Georgia" w:hAnsi="Georgia"/>
          <w:sz w:val="32"/>
        </w:rPr>
        <w:t>s</w:t>
      </w:r>
      <w:r w:rsidRPr="007A6F8D">
        <w:rPr>
          <w:rFonts w:ascii="Georgia" w:hAnsi="Georgia"/>
          <w:sz w:val="32"/>
        </w:rPr>
        <w:t xml:space="preserve"> manigances. Sansa n</w:t>
      </w:r>
      <w:r>
        <w:rPr>
          <w:rFonts w:ascii="Georgia" w:hAnsi="Georgia"/>
          <w:sz w:val="32"/>
        </w:rPr>
        <w:t>’</w:t>
      </w:r>
      <w:r w:rsidRPr="007A6F8D">
        <w:rPr>
          <w:rFonts w:ascii="Georgia" w:hAnsi="Georgia"/>
          <w:sz w:val="32"/>
        </w:rPr>
        <w:t>est qu</w:t>
      </w:r>
      <w:r>
        <w:rPr>
          <w:rFonts w:ascii="Georgia" w:hAnsi="Georgia"/>
          <w:sz w:val="32"/>
        </w:rPr>
        <w:t>’</w:t>
      </w:r>
      <w:r w:rsidRPr="007A6F8D">
        <w:rPr>
          <w:rFonts w:ascii="Georgia" w:hAnsi="Georgia"/>
          <w:sz w:val="32"/>
        </w:rPr>
        <w:t>une fillette...</w:t>
      </w:r>
    </w:p>
    <w:p w:rsidR="008E29E5" w:rsidRPr="007A6F8D" w:rsidRDefault="008E29E5" w:rsidP="008E29E5">
      <w:pPr>
        <w:ind w:firstLine="720"/>
        <w:jc w:val="both"/>
        <w:rPr>
          <w:rFonts w:ascii="Georgia" w:hAnsi="Georgia"/>
          <w:sz w:val="32"/>
        </w:rPr>
      </w:pPr>
      <w:r w:rsidRPr="007A6F8D">
        <w:rPr>
          <w:rFonts w:ascii="Georgia" w:hAnsi="Georgia"/>
          <w:sz w:val="32"/>
        </w:rPr>
        <w:t>— Tout comme Rhaenys, rappelez-vous, la fille de Rhaegar... Un petit bijou d</w:t>
      </w:r>
      <w:r>
        <w:rPr>
          <w:rFonts w:ascii="Georgia" w:hAnsi="Georgia"/>
          <w:sz w:val="32"/>
        </w:rPr>
        <w:t>’</w:t>
      </w:r>
      <w:r w:rsidRPr="007A6F8D">
        <w:rPr>
          <w:rFonts w:ascii="Georgia" w:hAnsi="Georgia"/>
          <w:sz w:val="32"/>
        </w:rPr>
        <w:t>enfant, plus jeune encore que les deux vôtres. Elle av</w:t>
      </w:r>
      <w:r w:rsidR="00941040">
        <w:rPr>
          <w:rFonts w:ascii="Georgia" w:hAnsi="Georgia"/>
          <w:sz w:val="32"/>
        </w:rPr>
        <w:t>ait</w:t>
      </w:r>
      <w:r w:rsidRPr="007A6F8D">
        <w:rPr>
          <w:rFonts w:ascii="Georgia" w:hAnsi="Georgia"/>
          <w:sz w:val="32"/>
        </w:rPr>
        <w:t xml:space="preserve"> un petit chaton noir qu</w:t>
      </w:r>
      <w:r>
        <w:rPr>
          <w:rFonts w:ascii="Georgia" w:hAnsi="Georgia"/>
          <w:sz w:val="32"/>
        </w:rPr>
        <w:t>’</w:t>
      </w:r>
      <w:r w:rsidRPr="007A6F8D">
        <w:rPr>
          <w:rFonts w:ascii="Georgia" w:hAnsi="Georgia"/>
          <w:sz w:val="32"/>
        </w:rPr>
        <w:t>elle appelait Ba</w:t>
      </w:r>
      <w:r w:rsidR="00941040">
        <w:rPr>
          <w:rFonts w:ascii="Georgia" w:hAnsi="Georgia"/>
          <w:sz w:val="32"/>
        </w:rPr>
        <w:t>lerion, vous saviez cela ? Je m</w:t>
      </w:r>
      <w:r w:rsidRPr="007A6F8D">
        <w:rPr>
          <w:rFonts w:ascii="Georgia" w:hAnsi="Georgia"/>
          <w:sz w:val="32"/>
        </w:rPr>
        <w:t>e suis toujours demandé ce qu</w:t>
      </w:r>
      <w:r>
        <w:rPr>
          <w:rFonts w:ascii="Georgia" w:hAnsi="Georgia"/>
          <w:sz w:val="32"/>
        </w:rPr>
        <w:t>’</w:t>
      </w:r>
      <w:r w:rsidRPr="007A6F8D">
        <w:rPr>
          <w:rFonts w:ascii="Georgia" w:hAnsi="Georgia"/>
          <w:sz w:val="32"/>
        </w:rPr>
        <w:t>il était advenu de lui. Elle aimait à</w:t>
      </w:r>
      <w:r w:rsidR="00941040">
        <w:rPr>
          <w:rFonts w:ascii="Georgia" w:hAnsi="Georgia"/>
          <w:sz w:val="32"/>
        </w:rPr>
        <w:t xml:space="preserve"> se</w:t>
      </w:r>
      <w:r w:rsidRPr="00941040">
        <w:rPr>
          <w:rFonts w:ascii="Georgia" w:hAnsi="Georgia"/>
          <w:sz w:val="32"/>
        </w:rPr>
        <w:t xml:space="preserve"> </w:t>
      </w:r>
      <w:r w:rsidRPr="007A6F8D">
        <w:rPr>
          <w:rFonts w:ascii="Georgia" w:hAnsi="Georgia"/>
          <w:sz w:val="32"/>
        </w:rPr>
        <w:t>persuader qu</w:t>
      </w:r>
      <w:r>
        <w:rPr>
          <w:rFonts w:ascii="Georgia" w:hAnsi="Georgia"/>
          <w:sz w:val="32"/>
        </w:rPr>
        <w:t>’</w:t>
      </w:r>
      <w:r w:rsidRPr="007A6F8D">
        <w:rPr>
          <w:rFonts w:ascii="Georgia" w:hAnsi="Georgia"/>
          <w:sz w:val="32"/>
        </w:rPr>
        <w:t>il était le véritable Balerion, la Terreur Noire de</w:t>
      </w:r>
      <w:r w:rsidRPr="00941040">
        <w:rPr>
          <w:rFonts w:ascii="Georgia" w:hAnsi="Georgia"/>
          <w:sz w:val="32"/>
        </w:rPr>
        <w:t xml:space="preserve"> jadis, </w:t>
      </w:r>
      <w:r w:rsidRPr="007A6F8D">
        <w:rPr>
          <w:rFonts w:ascii="Georgia" w:hAnsi="Georgia"/>
          <w:sz w:val="32"/>
        </w:rPr>
        <w:t>mais je suppose que les Lannister ont eu tôt fait de lui apprendre l</w:t>
      </w:r>
      <w:r w:rsidR="00941040">
        <w:rPr>
          <w:rFonts w:ascii="Georgia" w:hAnsi="Georgia"/>
          <w:sz w:val="32"/>
        </w:rPr>
        <w:t>a</w:t>
      </w:r>
      <w:r w:rsidRPr="007A6F8D">
        <w:rPr>
          <w:rFonts w:ascii="Georgia" w:hAnsi="Georgia"/>
          <w:sz w:val="32"/>
        </w:rPr>
        <w:t xml:space="preserve"> différence entre un chaton et un dragon, le jour où ils ont fracassé s</w:t>
      </w:r>
      <w:r w:rsidR="00941040">
        <w:rPr>
          <w:rFonts w:ascii="Georgia" w:hAnsi="Georgia"/>
          <w:sz w:val="32"/>
        </w:rPr>
        <w:t>a</w:t>
      </w:r>
      <w:r w:rsidRPr="007A6F8D">
        <w:rPr>
          <w:rFonts w:ascii="Georgia" w:hAnsi="Georgia"/>
          <w:sz w:val="32"/>
        </w:rPr>
        <w:t xml:space="preserve"> porte. » Il poussa un long soupir vanné, le soupir de qui charrierait dans un sac sur ses frêles épaules toutes les misères du monde. « </w:t>
      </w:r>
      <w:r w:rsidR="00941040">
        <w:rPr>
          <w:rFonts w:ascii="Georgia" w:hAnsi="Georgia"/>
          <w:sz w:val="32"/>
        </w:rPr>
        <w:t>Le</w:t>
      </w:r>
      <w:r w:rsidRPr="00941040">
        <w:rPr>
          <w:rFonts w:ascii="Georgia" w:hAnsi="Georgia"/>
          <w:sz w:val="32"/>
        </w:rPr>
        <w:t xml:space="preserve"> </w:t>
      </w:r>
      <w:r w:rsidRPr="007A6F8D">
        <w:rPr>
          <w:rFonts w:ascii="Georgia" w:hAnsi="Georgia"/>
          <w:sz w:val="32"/>
        </w:rPr>
        <w:t>Grand Septon m</w:t>
      </w:r>
      <w:r>
        <w:rPr>
          <w:rFonts w:ascii="Georgia" w:hAnsi="Georgia"/>
          <w:sz w:val="32"/>
        </w:rPr>
        <w:t>’</w:t>
      </w:r>
      <w:r w:rsidRPr="007A6F8D">
        <w:rPr>
          <w:rFonts w:ascii="Georgia" w:hAnsi="Georgia"/>
          <w:sz w:val="32"/>
        </w:rPr>
        <w:t xml:space="preserve">a dit un jour : "Plus nous péchons, plus nous </w:t>
      </w:r>
      <w:r w:rsidR="008A5DCF" w:rsidRPr="007A6F8D">
        <w:rPr>
          <w:rFonts w:ascii="Georgia" w:hAnsi="Georgia"/>
          <w:sz w:val="32"/>
        </w:rPr>
        <w:t>souffrons</w:t>
      </w:r>
      <w:r w:rsidRPr="007A6F8D">
        <w:rPr>
          <w:rFonts w:ascii="Georgia" w:hAnsi="Georgia"/>
          <w:sz w:val="32"/>
        </w:rPr>
        <w:t>." Si cela est vrai, lord Eddard</w:t>
      </w:r>
      <w:r w:rsidR="008A5DCF">
        <w:rPr>
          <w:rFonts w:ascii="Georgia" w:hAnsi="Georgia"/>
          <w:sz w:val="32"/>
        </w:rPr>
        <w:t>, dites-moi..., pourquoi la pire</w:t>
      </w:r>
      <w:r w:rsidRPr="007A6F8D">
        <w:rPr>
          <w:rFonts w:ascii="Georgia" w:hAnsi="Georgia"/>
          <w:sz w:val="32"/>
        </w:rPr>
        <w:t xml:space="preserve"> souffrance échoit-elle toujours</w:t>
      </w:r>
      <w:r w:rsidR="008A5DCF">
        <w:rPr>
          <w:rFonts w:ascii="Georgia" w:hAnsi="Georgia"/>
          <w:sz w:val="32"/>
        </w:rPr>
        <w:t xml:space="preserve"> aux innocents quand vous autres</w:t>
      </w:r>
      <w:r w:rsidRPr="007A6F8D">
        <w:rPr>
          <w:rFonts w:ascii="Georgia" w:hAnsi="Georgia"/>
          <w:sz w:val="32"/>
        </w:rPr>
        <w:t xml:space="preserve">, grands seigneurs, vous amusez au jeu des trônes ? </w:t>
      </w:r>
      <w:r w:rsidRPr="007A6F8D">
        <w:rPr>
          <w:rFonts w:ascii="Georgia" w:hAnsi="Georgia"/>
          <w:sz w:val="32"/>
        </w:rPr>
        <w:lastRenderedPageBreak/>
        <w:t xml:space="preserve">Méditez cela, voulez-vous, en attendant la reine. Non sans réserver une petite place à la pensée suivante : la prochaine personne que vous verrez vous </w:t>
      </w:r>
      <w:r w:rsidR="008A5DCF" w:rsidRPr="007A6F8D">
        <w:rPr>
          <w:rFonts w:ascii="Georgia" w:hAnsi="Georgia"/>
          <w:sz w:val="32"/>
        </w:rPr>
        <w:t>apportera</w:t>
      </w:r>
      <w:r w:rsidRPr="007A6F8D">
        <w:rPr>
          <w:rFonts w:ascii="Georgia" w:hAnsi="Georgia"/>
          <w:sz w:val="32"/>
        </w:rPr>
        <w:t xml:space="preserve"> de deux choses l</w:t>
      </w:r>
      <w:r>
        <w:rPr>
          <w:rFonts w:ascii="Georgia" w:hAnsi="Georgia"/>
          <w:sz w:val="32"/>
        </w:rPr>
        <w:t>’</w:t>
      </w:r>
      <w:r w:rsidRPr="007A6F8D">
        <w:rPr>
          <w:rFonts w:ascii="Georgia" w:hAnsi="Georgia"/>
          <w:sz w:val="32"/>
        </w:rPr>
        <w:t>une, ou bien du</w:t>
      </w:r>
      <w:r w:rsidR="008A5DCF">
        <w:rPr>
          <w:rFonts w:ascii="Georgia" w:hAnsi="Georgia"/>
          <w:sz w:val="32"/>
        </w:rPr>
        <w:t xml:space="preserve"> lait de pavot pour atténuer vos</w:t>
      </w:r>
      <w:r w:rsidRPr="007A6F8D">
        <w:rPr>
          <w:rFonts w:ascii="Georgia" w:hAnsi="Georgia"/>
          <w:sz w:val="32"/>
        </w:rPr>
        <w:t xml:space="preserve"> douleurs et du pain, du fromage... ou bien la tête de Sansa.</w:t>
      </w:r>
    </w:p>
    <w:p w:rsidR="008A5DCF" w:rsidRDefault="008E29E5" w:rsidP="008A5DCF">
      <w:pPr>
        <w:ind w:firstLine="720"/>
        <w:jc w:val="both"/>
        <w:rPr>
          <w:rFonts w:ascii="Georgia" w:hAnsi="Georgia"/>
          <w:sz w:val="32"/>
        </w:rPr>
      </w:pPr>
      <w:r w:rsidRPr="007A6F8D">
        <w:rPr>
          <w:rFonts w:ascii="Georgia" w:hAnsi="Georgia"/>
          <w:sz w:val="32"/>
        </w:rPr>
        <w:t>« Le choix, cher seigneur et Main, dépend de vous, de vous</w:t>
      </w:r>
      <w:r w:rsidRPr="007A6F8D">
        <w:rPr>
          <w:rFonts w:ascii="Georgia" w:hAnsi="Georgia"/>
          <w:i/>
          <w:sz w:val="32"/>
        </w:rPr>
        <w:t xml:space="preserve"> seul. </w:t>
      </w:r>
      <w:r w:rsidRPr="008A5DCF">
        <w:rPr>
          <w:rFonts w:ascii="Georgia" w:hAnsi="Georgia"/>
          <w:sz w:val="32"/>
        </w:rPr>
        <w:t>»</w:t>
      </w:r>
      <w:r w:rsidR="008A5DCF">
        <w:rPr>
          <w:rFonts w:ascii="Georgia" w:hAnsi="Georgia"/>
          <w:sz w:val="32"/>
        </w:rPr>
        <w:br w:type="page"/>
      </w:r>
    </w:p>
    <w:p w:rsidR="008A5DCF" w:rsidRDefault="008A5DCF" w:rsidP="008A5DCF">
      <w:pPr>
        <w:pStyle w:val="Corpsdutexte1"/>
        <w:tabs>
          <w:tab w:val="left" w:pos="566"/>
        </w:tabs>
        <w:spacing w:before="0" w:line="240" w:lineRule="auto"/>
        <w:ind w:right="40"/>
        <w:rPr>
          <w:rStyle w:val="Corpsdutexte12pt68"/>
          <w:rFonts w:ascii="Georgia" w:hAnsi="Georgia"/>
          <w:sz w:val="32"/>
          <w:szCs w:val="32"/>
        </w:rPr>
      </w:pPr>
    </w:p>
    <w:p w:rsidR="008A5DCF" w:rsidRDefault="008A5DCF" w:rsidP="008A5DCF">
      <w:pPr>
        <w:pStyle w:val="Corpsdutexte1"/>
        <w:tabs>
          <w:tab w:val="left" w:pos="566"/>
        </w:tabs>
        <w:spacing w:before="0" w:line="240" w:lineRule="auto"/>
        <w:ind w:right="40"/>
        <w:rPr>
          <w:rStyle w:val="Corpsdutexte12pt68"/>
          <w:rFonts w:ascii="Georgia" w:hAnsi="Georgia"/>
          <w:sz w:val="32"/>
          <w:szCs w:val="32"/>
        </w:rPr>
      </w:pPr>
    </w:p>
    <w:p w:rsidR="008A5DCF" w:rsidRPr="00FF615A" w:rsidRDefault="008A5DCF" w:rsidP="008A5DCF">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CATELYN</w:t>
      </w:r>
    </w:p>
    <w:p w:rsidR="008A5DCF" w:rsidRDefault="008A5DCF" w:rsidP="008A5DCF">
      <w:pPr>
        <w:pStyle w:val="Corpsdutexte1"/>
        <w:tabs>
          <w:tab w:val="left" w:pos="566"/>
        </w:tabs>
        <w:spacing w:before="0" w:line="240" w:lineRule="auto"/>
        <w:ind w:right="40"/>
        <w:rPr>
          <w:rStyle w:val="Corpsdutexte12pt68"/>
          <w:rFonts w:ascii="Georgia" w:hAnsi="Georgia"/>
          <w:sz w:val="32"/>
          <w:szCs w:val="32"/>
        </w:rPr>
      </w:pPr>
    </w:p>
    <w:p w:rsidR="008A5DCF" w:rsidRDefault="008A5DCF" w:rsidP="008A5DCF">
      <w:pPr>
        <w:pStyle w:val="Corpsdutexte1"/>
        <w:tabs>
          <w:tab w:val="left" w:pos="566"/>
        </w:tabs>
        <w:spacing w:before="0" w:line="240" w:lineRule="auto"/>
        <w:ind w:right="40"/>
        <w:rPr>
          <w:rStyle w:val="Corpsdutexte12pt68"/>
          <w:rFonts w:ascii="Georgia" w:hAnsi="Georgia"/>
          <w:sz w:val="32"/>
          <w:szCs w:val="32"/>
        </w:rPr>
      </w:pPr>
    </w:p>
    <w:p w:rsidR="008E29E5" w:rsidRPr="007A6F8D" w:rsidRDefault="008A5DCF" w:rsidP="008E29E5">
      <w:pPr>
        <w:ind w:firstLine="720"/>
        <w:jc w:val="both"/>
        <w:rPr>
          <w:rFonts w:ascii="Georgia" w:hAnsi="Georgia"/>
          <w:sz w:val="32"/>
        </w:rPr>
      </w:pPr>
      <w:r>
        <w:rPr>
          <w:rFonts w:ascii="Georgia" w:hAnsi="Georgia"/>
          <w:sz w:val="32"/>
        </w:rPr>
        <w:t>Comm</w:t>
      </w:r>
      <w:r w:rsidR="008E29E5" w:rsidRPr="007A6F8D">
        <w:rPr>
          <w:rFonts w:ascii="Georgia" w:hAnsi="Georgia"/>
          <w:sz w:val="32"/>
        </w:rPr>
        <w:t>e l</w:t>
      </w:r>
      <w:r w:rsidR="008E29E5">
        <w:rPr>
          <w:rFonts w:ascii="Georgia" w:hAnsi="Georgia"/>
          <w:sz w:val="32"/>
        </w:rPr>
        <w:t>’</w:t>
      </w:r>
      <w:r w:rsidR="008E29E5" w:rsidRPr="007A6F8D">
        <w:rPr>
          <w:rFonts w:ascii="Georgia" w:hAnsi="Georgia"/>
          <w:sz w:val="32"/>
        </w:rPr>
        <w:t xml:space="preserve">ost, agglutiné sur la route entre les noires fondrières du Neck, marquait le pas avant de se déverser peu à peu vers le Conflans, </w:t>
      </w:r>
      <w:r w:rsidR="008E29E5" w:rsidRPr="008A5DCF">
        <w:rPr>
          <w:rFonts w:ascii="Georgia" w:hAnsi="Georgia"/>
          <w:sz w:val="32"/>
        </w:rPr>
        <w:t>l</w:t>
      </w:r>
      <w:r w:rsidR="008E29E5">
        <w:rPr>
          <w:rFonts w:ascii="Georgia" w:hAnsi="Georgia"/>
          <w:sz w:val="32"/>
        </w:rPr>
        <w:t>’</w:t>
      </w:r>
      <w:r w:rsidR="008E29E5" w:rsidRPr="007A6F8D">
        <w:rPr>
          <w:rFonts w:ascii="Georgia" w:hAnsi="Georgia"/>
          <w:sz w:val="32"/>
        </w:rPr>
        <w:t>anxiété de Catelyn s</w:t>
      </w:r>
      <w:r w:rsidR="008E29E5">
        <w:rPr>
          <w:rFonts w:ascii="Georgia" w:hAnsi="Georgia"/>
          <w:sz w:val="32"/>
        </w:rPr>
        <w:t>’</w:t>
      </w:r>
      <w:r w:rsidR="008E29E5" w:rsidRPr="007A6F8D">
        <w:rPr>
          <w:rFonts w:ascii="Georgia" w:hAnsi="Georgia"/>
          <w:sz w:val="32"/>
        </w:rPr>
        <w:t xml:space="preserve">exacerbait. Elle avait beau les dissimuler </w:t>
      </w:r>
      <w:r>
        <w:rPr>
          <w:rFonts w:ascii="Georgia" w:hAnsi="Georgia"/>
          <w:sz w:val="32"/>
        </w:rPr>
        <w:t>derrière u</w:t>
      </w:r>
      <w:r w:rsidR="008E29E5" w:rsidRPr="007A6F8D">
        <w:rPr>
          <w:rFonts w:ascii="Georgia" w:hAnsi="Georgia"/>
          <w:sz w:val="32"/>
        </w:rPr>
        <w:t>n masque sévère et serein, ses craintes ne la taraudaient pas moins, qui empiraient lieue après lieue. Ereintée par ses jours d</w:t>
      </w:r>
      <w:r w:rsidR="008E29E5">
        <w:rPr>
          <w:rFonts w:ascii="Georgia" w:hAnsi="Georgia"/>
          <w:sz w:val="32"/>
        </w:rPr>
        <w:t>’</w:t>
      </w:r>
      <w:r>
        <w:rPr>
          <w:rFonts w:ascii="Georgia" w:hAnsi="Georgia"/>
          <w:sz w:val="32"/>
        </w:rPr>
        <w:t>angoisse et se</w:t>
      </w:r>
      <w:r w:rsidR="008E29E5" w:rsidRPr="007A6F8D">
        <w:rPr>
          <w:rFonts w:ascii="Georgia" w:hAnsi="Georgia"/>
          <w:sz w:val="32"/>
        </w:rPr>
        <w:t>s nuits troublées, elle serrait les d</w:t>
      </w:r>
      <w:r>
        <w:rPr>
          <w:rFonts w:ascii="Georgia" w:hAnsi="Georgia"/>
          <w:sz w:val="32"/>
        </w:rPr>
        <w:t>ents au moindre corbeau qui la s</w:t>
      </w:r>
      <w:r w:rsidR="008E29E5" w:rsidRPr="007A6F8D">
        <w:rPr>
          <w:rFonts w:ascii="Georgia" w:hAnsi="Georgia"/>
          <w:sz w:val="32"/>
        </w:rPr>
        <w:t>urvolait.</w:t>
      </w:r>
    </w:p>
    <w:p w:rsidR="008E29E5" w:rsidRPr="007A6F8D" w:rsidRDefault="008A5DCF" w:rsidP="008E29E5">
      <w:pPr>
        <w:ind w:firstLine="720"/>
        <w:jc w:val="both"/>
        <w:rPr>
          <w:rFonts w:ascii="Georgia" w:hAnsi="Georgia"/>
          <w:sz w:val="32"/>
        </w:rPr>
      </w:pPr>
      <w:r>
        <w:rPr>
          <w:rFonts w:ascii="Georgia" w:hAnsi="Georgia"/>
          <w:sz w:val="32"/>
        </w:rPr>
        <w:t>E</w:t>
      </w:r>
      <w:r w:rsidR="008E29E5" w:rsidRPr="007A6F8D">
        <w:rPr>
          <w:rFonts w:ascii="Georgia" w:hAnsi="Georgia"/>
          <w:sz w:val="32"/>
        </w:rPr>
        <w:t xml:space="preserve">lle craignait pour le seigneur son père et augurait le pire de son </w:t>
      </w:r>
      <w:r>
        <w:rPr>
          <w:rFonts w:ascii="Georgia" w:hAnsi="Georgia"/>
          <w:sz w:val="32"/>
        </w:rPr>
        <w:t>s</w:t>
      </w:r>
      <w:r w:rsidR="008E29E5" w:rsidRPr="007A6F8D">
        <w:rPr>
          <w:rFonts w:ascii="Georgia" w:hAnsi="Georgia"/>
          <w:sz w:val="32"/>
        </w:rPr>
        <w:t>il</w:t>
      </w:r>
      <w:r>
        <w:rPr>
          <w:rFonts w:ascii="Georgia" w:hAnsi="Georgia"/>
          <w:sz w:val="32"/>
        </w:rPr>
        <w:t>e</w:t>
      </w:r>
      <w:r w:rsidR="008E29E5" w:rsidRPr="007A6F8D">
        <w:rPr>
          <w:rFonts w:ascii="Georgia" w:hAnsi="Georgia"/>
          <w:sz w:val="32"/>
        </w:rPr>
        <w:t xml:space="preserve">nce. Elle craignait pour son frère et conjurait les dieux de le </w:t>
      </w:r>
      <w:r w:rsidRPr="007A6F8D">
        <w:rPr>
          <w:rFonts w:ascii="Georgia" w:hAnsi="Georgia"/>
          <w:sz w:val="32"/>
        </w:rPr>
        <w:t>pré</w:t>
      </w:r>
      <w:r>
        <w:rPr>
          <w:rFonts w:ascii="Georgia" w:hAnsi="Georgia"/>
          <w:sz w:val="32"/>
        </w:rPr>
        <w:t>se</w:t>
      </w:r>
      <w:r w:rsidRPr="007A6F8D">
        <w:rPr>
          <w:rFonts w:ascii="Georgia" w:hAnsi="Georgia"/>
          <w:sz w:val="32"/>
        </w:rPr>
        <w:t>rver</w:t>
      </w:r>
      <w:r w:rsidR="008E29E5" w:rsidRPr="007A6F8D">
        <w:rPr>
          <w:rFonts w:ascii="Georgia" w:hAnsi="Georgia"/>
          <w:sz w:val="32"/>
        </w:rPr>
        <w:t xml:space="preserve"> d</w:t>
      </w:r>
      <w:r w:rsidR="008E29E5">
        <w:rPr>
          <w:rFonts w:ascii="Georgia" w:hAnsi="Georgia"/>
          <w:sz w:val="32"/>
        </w:rPr>
        <w:t>’</w:t>
      </w:r>
      <w:r w:rsidR="008E29E5" w:rsidRPr="007A6F8D">
        <w:rPr>
          <w:rFonts w:ascii="Georgia" w:hAnsi="Georgia"/>
          <w:sz w:val="32"/>
        </w:rPr>
        <w:t>aventure s</w:t>
      </w:r>
      <w:r w:rsidR="008E29E5">
        <w:rPr>
          <w:rFonts w:ascii="Georgia" w:hAnsi="Georgia"/>
          <w:sz w:val="32"/>
        </w:rPr>
        <w:t>’</w:t>
      </w:r>
      <w:r w:rsidR="008E29E5" w:rsidRPr="007A6F8D">
        <w:rPr>
          <w:rFonts w:ascii="Georgia" w:hAnsi="Georgia"/>
          <w:sz w:val="32"/>
        </w:rPr>
        <w:t xml:space="preserve">il lui fallait affronter le Régicide en rase campagne. </w:t>
      </w:r>
      <w:r>
        <w:rPr>
          <w:rFonts w:ascii="Georgia" w:hAnsi="Georgia"/>
          <w:sz w:val="32"/>
        </w:rPr>
        <w:t>El</w:t>
      </w:r>
      <w:r w:rsidR="008E29E5" w:rsidRPr="007A6F8D">
        <w:rPr>
          <w:rFonts w:ascii="Georgia" w:hAnsi="Georgia"/>
          <w:sz w:val="32"/>
        </w:rPr>
        <w:t xml:space="preserve">le craignait pour Ned et pour ses filles, elle craignait pour ses </w:t>
      </w:r>
      <w:r w:rsidRPr="007A6F8D">
        <w:rPr>
          <w:rFonts w:ascii="Georgia" w:hAnsi="Georgia"/>
          <w:sz w:val="32"/>
        </w:rPr>
        <w:t>benjamins</w:t>
      </w:r>
      <w:r w:rsidR="008E29E5" w:rsidRPr="007A6F8D">
        <w:rPr>
          <w:rFonts w:ascii="Georgia" w:hAnsi="Georgia"/>
          <w:sz w:val="32"/>
        </w:rPr>
        <w:t xml:space="preserve"> abandonnés à Winterfell. Et cependant, réduite qu</w:t>
      </w:r>
      <w:r w:rsidR="008E29E5">
        <w:rPr>
          <w:rFonts w:ascii="Georgia" w:hAnsi="Georgia"/>
          <w:sz w:val="32"/>
        </w:rPr>
        <w:t>’</w:t>
      </w:r>
      <w:r w:rsidR="008E29E5" w:rsidRPr="007A6F8D">
        <w:rPr>
          <w:rFonts w:ascii="Georgia" w:hAnsi="Georgia"/>
          <w:sz w:val="32"/>
        </w:rPr>
        <w:t xml:space="preserve">elle était à ne rien pouvoir pour aucun, elle se débattait pour éviter le plus possible </w:t>
      </w:r>
      <w:r>
        <w:rPr>
          <w:rFonts w:ascii="Georgia" w:hAnsi="Georgia"/>
          <w:sz w:val="32"/>
        </w:rPr>
        <w:t>d</w:t>
      </w:r>
      <w:r w:rsidR="008E29E5" w:rsidRPr="007A6F8D">
        <w:rPr>
          <w:rFonts w:ascii="Georgia" w:hAnsi="Georgia"/>
          <w:sz w:val="32"/>
        </w:rPr>
        <w:t>e songer à eux.</w:t>
      </w:r>
      <w:r w:rsidR="008E29E5" w:rsidRPr="007A6F8D">
        <w:rPr>
          <w:rFonts w:ascii="Georgia" w:hAnsi="Georgia"/>
          <w:i/>
          <w:sz w:val="32"/>
        </w:rPr>
        <w:t xml:space="preserve"> Tu dois préserver ton énergie pour Robb,</w:t>
      </w:r>
      <w:r w:rsidR="00EB5621">
        <w:rPr>
          <w:rFonts w:ascii="Georgia" w:hAnsi="Georgia"/>
          <w:sz w:val="32"/>
        </w:rPr>
        <w:t xml:space="preserve"> se morigénait-</w:t>
      </w:r>
      <w:r w:rsidR="008E29E5" w:rsidRPr="007A6F8D">
        <w:rPr>
          <w:rFonts w:ascii="Georgia" w:hAnsi="Georgia"/>
          <w:sz w:val="32"/>
        </w:rPr>
        <w:t>elle.</w:t>
      </w:r>
      <w:r w:rsidR="008E29E5" w:rsidRPr="007A6F8D">
        <w:rPr>
          <w:rFonts w:ascii="Georgia" w:hAnsi="Georgia"/>
          <w:i/>
          <w:sz w:val="32"/>
        </w:rPr>
        <w:t xml:space="preserve"> Il est le seul que tu puisses aider. Tu dois te montrer aussi farouche, aussi inflexible que le nord, Catelyn Tully. Fini de jouer à la Stark, </w:t>
      </w:r>
      <w:r w:rsidRPr="007A6F8D">
        <w:rPr>
          <w:rFonts w:ascii="Georgia" w:hAnsi="Georgia"/>
          <w:i/>
          <w:sz w:val="32"/>
        </w:rPr>
        <w:t>maintenant</w:t>
      </w:r>
      <w:r w:rsidR="008E29E5" w:rsidRPr="007A6F8D">
        <w:rPr>
          <w:rFonts w:ascii="Georgia" w:hAnsi="Georgia"/>
          <w:i/>
          <w:sz w:val="32"/>
        </w:rPr>
        <w:t>, tu dois être Stark autant que ton propre fils.</w:t>
      </w:r>
    </w:p>
    <w:p w:rsidR="008E29E5" w:rsidRPr="007A6F8D" w:rsidRDefault="008E29E5" w:rsidP="008E29E5">
      <w:pPr>
        <w:ind w:firstLine="720"/>
        <w:jc w:val="both"/>
        <w:rPr>
          <w:rFonts w:ascii="Georgia" w:hAnsi="Georgia"/>
          <w:sz w:val="32"/>
        </w:rPr>
      </w:pPr>
      <w:r w:rsidRPr="007A6F8D">
        <w:rPr>
          <w:rFonts w:ascii="Georgia" w:hAnsi="Georgia"/>
          <w:sz w:val="32"/>
        </w:rPr>
        <w:t>Robb chevauchait en tête, sous la blanche bannière battante de Winterfell. Chaque jour, il priait l</w:t>
      </w:r>
      <w:r>
        <w:rPr>
          <w:rFonts w:ascii="Georgia" w:hAnsi="Georgia"/>
          <w:sz w:val="32"/>
        </w:rPr>
        <w:t>’</w:t>
      </w:r>
      <w:r w:rsidRPr="007A6F8D">
        <w:rPr>
          <w:rFonts w:ascii="Georgia" w:hAnsi="Georgia"/>
          <w:sz w:val="32"/>
        </w:rPr>
        <w:t>un ou l</w:t>
      </w:r>
      <w:r>
        <w:rPr>
          <w:rFonts w:ascii="Georgia" w:hAnsi="Georgia"/>
          <w:sz w:val="32"/>
        </w:rPr>
        <w:t>’</w:t>
      </w:r>
      <w:r w:rsidRPr="007A6F8D">
        <w:rPr>
          <w:rFonts w:ascii="Georgia" w:hAnsi="Georgia"/>
          <w:sz w:val="32"/>
        </w:rPr>
        <w:t>autre de ses vassaux de l</w:t>
      </w:r>
      <w:r>
        <w:rPr>
          <w:rFonts w:ascii="Georgia" w:hAnsi="Georgia"/>
          <w:sz w:val="32"/>
        </w:rPr>
        <w:t>’</w:t>
      </w:r>
      <w:r w:rsidRPr="007A6F8D">
        <w:rPr>
          <w:rFonts w:ascii="Georgia" w:hAnsi="Georgia"/>
          <w:sz w:val="32"/>
        </w:rPr>
        <w:t>y venir joindre afin de deviser tout en marchant ; il honorait chacun de même, évitait de favoriser quiconque, écoutait comme savait écouter le seigneur son père et, comme lui, mesurait les avis de l</w:t>
      </w:r>
      <w:r>
        <w:rPr>
          <w:rFonts w:ascii="Georgia" w:hAnsi="Georgia"/>
          <w:sz w:val="32"/>
        </w:rPr>
        <w:t>’</w:t>
      </w:r>
      <w:r w:rsidRPr="007A6F8D">
        <w:rPr>
          <w:rFonts w:ascii="Georgia" w:hAnsi="Georgia"/>
          <w:sz w:val="32"/>
        </w:rPr>
        <w:t xml:space="preserve">un </w:t>
      </w:r>
      <w:r w:rsidR="008A5DCF">
        <w:rPr>
          <w:rFonts w:ascii="Georgia" w:hAnsi="Georgia"/>
          <w:sz w:val="32"/>
        </w:rPr>
        <w:t>à</w:t>
      </w:r>
      <w:r w:rsidRPr="007A6F8D">
        <w:rPr>
          <w:rFonts w:ascii="Georgia" w:hAnsi="Georgia"/>
          <w:sz w:val="32"/>
        </w:rPr>
        <w:t xml:space="preserve"> l</w:t>
      </w:r>
      <w:r>
        <w:rPr>
          <w:rFonts w:ascii="Georgia" w:hAnsi="Georgia"/>
          <w:sz w:val="32"/>
        </w:rPr>
        <w:t>’</w:t>
      </w:r>
      <w:r w:rsidRPr="007A6F8D">
        <w:rPr>
          <w:rFonts w:ascii="Georgia" w:hAnsi="Georgia"/>
          <w:sz w:val="32"/>
        </w:rPr>
        <w:t>aune des avis de l</w:t>
      </w:r>
      <w:r>
        <w:rPr>
          <w:rFonts w:ascii="Georgia" w:hAnsi="Georgia"/>
          <w:sz w:val="32"/>
        </w:rPr>
        <w:t>’</w:t>
      </w:r>
      <w:r w:rsidRPr="007A6F8D">
        <w:rPr>
          <w:rFonts w:ascii="Georgia" w:hAnsi="Georgia"/>
          <w:sz w:val="32"/>
        </w:rPr>
        <w:t>autre.</w:t>
      </w:r>
      <w:r w:rsidRPr="007A6F8D">
        <w:rPr>
          <w:rFonts w:ascii="Georgia" w:hAnsi="Georgia"/>
          <w:i/>
          <w:sz w:val="32"/>
        </w:rPr>
        <w:t xml:space="preserve"> Fou, ce qu</w:t>
      </w:r>
      <w:r>
        <w:rPr>
          <w:rFonts w:ascii="Georgia" w:hAnsi="Georgia"/>
          <w:i/>
          <w:sz w:val="32"/>
        </w:rPr>
        <w:t>’</w:t>
      </w:r>
      <w:r w:rsidRPr="007A6F8D">
        <w:rPr>
          <w:rFonts w:ascii="Georgia" w:hAnsi="Georgia"/>
          <w:i/>
          <w:sz w:val="32"/>
        </w:rPr>
        <w:t>il a appris de Ned,</w:t>
      </w:r>
      <w:r w:rsidRPr="007A6F8D">
        <w:rPr>
          <w:rFonts w:ascii="Georgia" w:hAnsi="Georgia"/>
          <w:sz w:val="32"/>
        </w:rPr>
        <w:t xml:space="preserve"> se disait-elle en l</w:t>
      </w:r>
      <w:r>
        <w:rPr>
          <w:rFonts w:ascii="Georgia" w:hAnsi="Georgia"/>
          <w:sz w:val="32"/>
        </w:rPr>
        <w:t>’</w:t>
      </w:r>
      <w:r w:rsidRPr="007A6F8D">
        <w:rPr>
          <w:rFonts w:ascii="Georgia" w:hAnsi="Georgia"/>
          <w:sz w:val="32"/>
        </w:rPr>
        <w:t>épiant,</w:t>
      </w:r>
      <w:r w:rsidRPr="007A6F8D">
        <w:rPr>
          <w:rFonts w:ascii="Georgia" w:hAnsi="Georgia"/>
          <w:i/>
          <w:sz w:val="32"/>
        </w:rPr>
        <w:t xml:space="preserve"> mais aura-t-il appris suffisamment ?</w:t>
      </w:r>
    </w:p>
    <w:p w:rsidR="008E29E5" w:rsidRPr="007A6F8D" w:rsidRDefault="008A5DCF" w:rsidP="008E29E5">
      <w:pPr>
        <w:ind w:firstLine="720"/>
        <w:jc w:val="both"/>
        <w:rPr>
          <w:rFonts w:ascii="Georgia" w:hAnsi="Georgia"/>
          <w:sz w:val="32"/>
        </w:rPr>
      </w:pPr>
      <w:r w:rsidRPr="007A6F8D">
        <w:rPr>
          <w:rFonts w:ascii="Georgia" w:hAnsi="Georgia"/>
          <w:sz w:val="32"/>
        </w:rPr>
        <w:t>Escorté</w:t>
      </w:r>
      <w:r w:rsidR="008E29E5" w:rsidRPr="007A6F8D">
        <w:rPr>
          <w:rFonts w:ascii="Georgia" w:hAnsi="Georgia"/>
          <w:sz w:val="32"/>
        </w:rPr>
        <w:t xml:space="preserve"> d</w:t>
      </w:r>
      <w:r w:rsidR="008E29E5">
        <w:rPr>
          <w:rFonts w:ascii="Georgia" w:hAnsi="Georgia"/>
          <w:sz w:val="32"/>
        </w:rPr>
        <w:t>’</w:t>
      </w:r>
      <w:r w:rsidR="008E29E5" w:rsidRPr="007A6F8D">
        <w:rPr>
          <w:rFonts w:ascii="Georgia" w:hAnsi="Georgia"/>
          <w:sz w:val="32"/>
        </w:rPr>
        <w:t>une centaine de piques et d</w:t>
      </w:r>
      <w:r w:rsidR="008E29E5">
        <w:rPr>
          <w:rFonts w:ascii="Georgia" w:hAnsi="Georgia"/>
          <w:sz w:val="32"/>
        </w:rPr>
        <w:t>’</w:t>
      </w:r>
      <w:r w:rsidR="008E29E5" w:rsidRPr="007A6F8D">
        <w:rPr>
          <w:rFonts w:ascii="Georgia" w:hAnsi="Georgia"/>
          <w:sz w:val="32"/>
        </w:rPr>
        <w:t>autant de chevau-légers, le Silure avait pris les devants pour éclairer les mouvements et sonder l</w:t>
      </w:r>
      <w:r>
        <w:rPr>
          <w:rFonts w:ascii="Georgia" w:hAnsi="Georgia"/>
          <w:sz w:val="32"/>
        </w:rPr>
        <w:t>e</w:t>
      </w:r>
      <w:r w:rsidR="008E29E5" w:rsidRPr="007A6F8D">
        <w:rPr>
          <w:rFonts w:ascii="Georgia" w:hAnsi="Georgia"/>
          <w:sz w:val="32"/>
        </w:rPr>
        <w:t xml:space="preserve"> terrain. Les rapports de ses estafettes </w:t>
      </w:r>
      <w:r w:rsidR="008E29E5" w:rsidRPr="007A6F8D">
        <w:rPr>
          <w:rFonts w:ascii="Georgia" w:hAnsi="Georgia"/>
          <w:sz w:val="32"/>
        </w:rPr>
        <w:lastRenderedPageBreak/>
        <w:t>ne la rassuraient guère. Si lord Tywin se trouvait encore à p</w:t>
      </w:r>
      <w:r>
        <w:rPr>
          <w:rFonts w:ascii="Georgia" w:hAnsi="Georgia"/>
          <w:sz w:val="32"/>
        </w:rPr>
        <w:t>a</w:t>
      </w:r>
      <w:r w:rsidR="008E29E5" w:rsidRPr="007A6F8D">
        <w:rPr>
          <w:rFonts w:ascii="Georgia" w:hAnsi="Georgia"/>
          <w:sz w:val="32"/>
        </w:rPr>
        <w:t>s mal de journées au sud, le sire du Pont, Walder Frey, Walder le Tardif... avait concentré près de quatre mille hommes dans ses citadelles de la Verfurque.</w:t>
      </w:r>
    </w:p>
    <w:p w:rsidR="008E29E5" w:rsidRPr="007A6F8D" w:rsidRDefault="008E29E5" w:rsidP="008E29E5">
      <w:pPr>
        <w:ind w:firstLine="720"/>
        <w:jc w:val="both"/>
        <w:rPr>
          <w:rFonts w:ascii="Georgia" w:hAnsi="Georgia"/>
          <w:sz w:val="32"/>
        </w:rPr>
      </w:pPr>
      <w:r w:rsidRPr="007A6F8D">
        <w:rPr>
          <w:rFonts w:ascii="Georgia" w:hAnsi="Georgia"/>
          <w:sz w:val="32"/>
        </w:rPr>
        <w:t>« Tardif, une fois de plus », murmura Catelyn en l</w:t>
      </w:r>
      <w:r>
        <w:rPr>
          <w:rFonts w:ascii="Georgia" w:hAnsi="Georgia"/>
          <w:sz w:val="32"/>
        </w:rPr>
        <w:t>’</w:t>
      </w:r>
      <w:r w:rsidRPr="007A6F8D">
        <w:rPr>
          <w:rFonts w:ascii="Georgia" w:hAnsi="Georgia"/>
          <w:sz w:val="32"/>
        </w:rPr>
        <w:t>apprenant. Il refaisait le coup du Trident, le maudit ! Tout tenu qu</w:t>
      </w:r>
      <w:r>
        <w:rPr>
          <w:rFonts w:ascii="Georgia" w:hAnsi="Georgia"/>
          <w:sz w:val="32"/>
        </w:rPr>
        <w:t>’</w:t>
      </w:r>
      <w:r w:rsidRPr="007A6F8D">
        <w:rPr>
          <w:rFonts w:ascii="Georgia" w:hAnsi="Georgia"/>
          <w:sz w:val="32"/>
        </w:rPr>
        <w:t>il était de répondre à la convocation du ban en ralliant à Vivesaigues les forces Tully, bernique, planqué dans son coin.</w:t>
      </w:r>
    </w:p>
    <w:p w:rsidR="008E29E5" w:rsidRPr="007A6F8D" w:rsidRDefault="008E29E5" w:rsidP="008E29E5">
      <w:pPr>
        <w:ind w:firstLine="720"/>
        <w:jc w:val="both"/>
        <w:rPr>
          <w:rFonts w:ascii="Georgia" w:hAnsi="Georgia"/>
          <w:sz w:val="32"/>
        </w:rPr>
      </w:pPr>
      <w:r w:rsidRPr="007A6F8D">
        <w:rPr>
          <w:rFonts w:ascii="Georgia" w:hAnsi="Georgia"/>
          <w:sz w:val="32"/>
        </w:rPr>
        <w:t>« Quatre mille hommes..., répéta Robb, d</w:t>
      </w:r>
      <w:r>
        <w:rPr>
          <w:rFonts w:ascii="Georgia" w:hAnsi="Georgia"/>
          <w:sz w:val="32"/>
        </w:rPr>
        <w:t>’</w:t>
      </w:r>
      <w:r w:rsidRPr="007A6F8D">
        <w:rPr>
          <w:rFonts w:ascii="Georgia" w:hAnsi="Georgia"/>
          <w:sz w:val="32"/>
        </w:rPr>
        <w:t>un ton moins irrité que perplexe, à l</w:t>
      </w:r>
      <w:r>
        <w:rPr>
          <w:rFonts w:ascii="Georgia" w:hAnsi="Georgia"/>
          <w:sz w:val="32"/>
        </w:rPr>
        <w:t>’</w:t>
      </w:r>
      <w:r w:rsidRPr="007A6F8D">
        <w:rPr>
          <w:rFonts w:ascii="Georgia" w:hAnsi="Georgia"/>
          <w:sz w:val="32"/>
        </w:rPr>
        <w:t>intention de Robett Glover, son compagnon du jour. Lord Frey ne peut se flatter de combattre les Lannister seul. Il compte assurément joindre ses forces aux nôtres...</w:t>
      </w:r>
    </w:p>
    <w:p w:rsidR="008E29E5" w:rsidRPr="007A6F8D" w:rsidRDefault="008E29E5" w:rsidP="008E29E5">
      <w:pPr>
        <w:ind w:firstLine="720"/>
        <w:jc w:val="both"/>
        <w:rPr>
          <w:rFonts w:ascii="Georgia" w:hAnsi="Georgia"/>
          <w:sz w:val="32"/>
        </w:rPr>
      </w:pPr>
      <w:r w:rsidRPr="007A6F8D">
        <w:rPr>
          <w:rFonts w:ascii="Georgia" w:hAnsi="Georgia"/>
          <w:sz w:val="32"/>
        </w:rPr>
        <w:t>— Assurément ? glissa Catelyn, qui s</w:t>
      </w:r>
      <w:r>
        <w:rPr>
          <w:rFonts w:ascii="Georgia" w:hAnsi="Georgia"/>
          <w:sz w:val="32"/>
        </w:rPr>
        <w:t>’</w:t>
      </w:r>
      <w:r w:rsidRPr="007A6F8D">
        <w:rPr>
          <w:rFonts w:ascii="Georgia" w:hAnsi="Georgia"/>
          <w:sz w:val="32"/>
        </w:rPr>
        <w:t>était portée à leur hauteur, distançant quelque peu l</w:t>
      </w:r>
      <w:r>
        <w:rPr>
          <w:rFonts w:ascii="Georgia" w:hAnsi="Georgia"/>
          <w:sz w:val="32"/>
        </w:rPr>
        <w:t>’</w:t>
      </w:r>
      <w:r w:rsidRPr="007A6F8D">
        <w:rPr>
          <w:rFonts w:ascii="Georgia" w:hAnsi="Georgia"/>
          <w:sz w:val="32"/>
        </w:rPr>
        <w:t>avant-garde qui, telle une forêt de lances, d</w:t>
      </w:r>
      <w:r>
        <w:rPr>
          <w:rFonts w:ascii="Georgia" w:hAnsi="Georgia"/>
          <w:sz w:val="32"/>
        </w:rPr>
        <w:t>’</w:t>
      </w:r>
      <w:r w:rsidRPr="007A6F8D">
        <w:rPr>
          <w:rFonts w:ascii="Georgia" w:hAnsi="Georgia"/>
          <w:sz w:val="32"/>
        </w:rPr>
        <w:t>étendards, de piques, se déployait progressivement dans la plaine. Je serais moins affirmative. Ne présume rien de sa part, tu t</w:t>
      </w:r>
      <w:r>
        <w:rPr>
          <w:rFonts w:ascii="Georgia" w:hAnsi="Georgia"/>
          <w:sz w:val="32"/>
        </w:rPr>
        <w:t>’</w:t>
      </w:r>
      <w:r w:rsidR="008A5DCF" w:rsidRPr="007A6F8D">
        <w:rPr>
          <w:rFonts w:ascii="Georgia" w:hAnsi="Georgia"/>
          <w:sz w:val="32"/>
        </w:rPr>
        <w:t>épargneras</w:t>
      </w:r>
      <w:r w:rsidRPr="007A6F8D">
        <w:rPr>
          <w:rFonts w:ascii="Georgia" w:hAnsi="Georgia"/>
          <w:sz w:val="32"/>
        </w:rPr>
        <w:t xml:space="preserve"> toute déconvenue.</w:t>
      </w:r>
    </w:p>
    <w:p w:rsidR="008E29E5" w:rsidRPr="007A6F8D" w:rsidRDefault="008E29E5" w:rsidP="008E29E5">
      <w:pPr>
        <w:ind w:firstLine="720"/>
        <w:jc w:val="both"/>
        <w:rPr>
          <w:rFonts w:ascii="Georgia" w:hAnsi="Georgia"/>
          <w:sz w:val="32"/>
        </w:rPr>
      </w:pPr>
      <w:r w:rsidRPr="007A6F8D">
        <w:rPr>
          <w:rFonts w:ascii="Georgia" w:hAnsi="Georgia"/>
          <w:sz w:val="32"/>
        </w:rPr>
        <w:t>— Votre père est son suzerain...</w:t>
      </w:r>
    </w:p>
    <w:p w:rsidR="008E29E5" w:rsidRPr="007A6F8D" w:rsidRDefault="008E29E5" w:rsidP="008E29E5">
      <w:pPr>
        <w:ind w:firstLine="720"/>
        <w:jc w:val="both"/>
        <w:rPr>
          <w:rFonts w:ascii="Georgia" w:hAnsi="Georgia"/>
          <w:sz w:val="32"/>
        </w:rPr>
      </w:pPr>
      <w:r w:rsidRPr="007A6F8D">
        <w:rPr>
          <w:rFonts w:ascii="Georgia" w:hAnsi="Georgia"/>
          <w:sz w:val="32"/>
        </w:rPr>
        <w:t>— Il est des gens, Robb, qui transigent plus volontiers que d</w:t>
      </w:r>
      <w:r>
        <w:rPr>
          <w:rFonts w:ascii="Georgia" w:hAnsi="Georgia"/>
          <w:sz w:val="32"/>
        </w:rPr>
        <w:t>’</w:t>
      </w:r>
      <w:r w:rsidRPr="007A6F8D">
        <w:rPr>
          <w:rFonts w:ascii="Georgia" w:hAnsi="Georgia"/>
          <w:sz w:val="32"/>
        </w:rPr>
        <w:t>autres sur leurs serments. Les relations de lord Walder avec Castra</w:t>
      </w:r>
      <w:r w:rsidR="008A5DCF">
        <w:rPr>
          <w:rFonts w:ascii="Georgia" w:hAnsi="Georgia"/>
          <w:sz w:val="32"/>
        </w:rPr>
        <w:t>l</w:t>
      </w:r>
      <w:r w:rsidRPr="007A6F8D">
        <w:rPr>
          <w:rFonts w:ascii="Georgia" w:hAnsi="Georgia"/>
          <w:sz w:val="32"/>
        </w:rPr>
        <w:t xml:space="preserve"> Roc ont toujours été trop cordiales, au gré de mon père. L</w:t>
      </w:r>
      <w:r>
        <w:rPr>
          <w:rFonts w:ascii="Georgia" w:hAnsi="Georgia"/>
          <w:sz w:val="32"/>
        </w:rPr>
        <w:t>’</w:t>
      </w:r>
      <w:r w:rsidRPr="007A6F8D">
        <w:rPr>
          <w:rFonts w:ascii="Georgia" w:hAnsi="Georgia"/>
          <w:sz w:val="32"/>
        </w:rPr>
        <w:t>un de ses fils a épousé la sœur de lord Tywin. En soi, la chose n</w:t>
      </w:r>
      <w:r>
        <w:rPr>
          <w:rFonts w:ascii="Georgia" w:hAnsi="Georgia"/>
          <w:sz w:val="32"/>
        </w:rPr>
        <w:t>’</w:t>
      </w:r>
      <w:r w:rsidRPr="007A6F8D">
        <w:rPr>
          <w:rFonts w:ascii="Georgia" w:hAnsi="Georgia"/>
          <w:sz w:val="32"/>
        </w:rPr>
        <w:t>a guère de portée, bien sûr. Vu la tripotée d</w:t>
      </w:r>
      <w:r>
        <w:rPr>
          <w:rFonts w:ascii="Georgia" w:hAnsi="Georgia"/>
          <w:sz w:val="32"/>
        </w:rPr>
        <w:t>’</w:t>
      </w:r>
      <w:r w:rsidRPr="007A6F8D">
        <w:rPr>
          <w:rFonts w:ascii="Georgia" w:hAnsi="Georgia"/>
          <w:sz w:val="32"/>
        </w:rPr>
        <w:t>enfants qu</w:t>
      </w:r>
      <w:r>
        <w:rPr>
          <w:rFonts w:ascii="Georgia" w:hAnsi="Georgia"/>
          <w:sz w:val="32"/>
        </w:rPr>
        <w:t>’</w:t>
      </w:r>
      <w:r w:rsidRPr="007A6F8D">
        <w:rPr>
          <w:rFonts w:ascii="Georgia" w:hAnsi="Georgia"/>
          <w:sz w:val="32"/>
        </w:rPr>
        <w:t>il a procréés tout au long de sa longue vie, lord Walder s</w:t>
      </w:r>
      <w:r>
        <w:rPr>
          <w:rFonts w:ascii="Georgia" w:hAnsi="Georgia"/>
          <w:sz w:val="32"/>
        </w:rPr>
        <w:t>’</w:t>
      </w:r>
      <w:r w:rsidRPr="007A6F8D">
        <w:rPr>
          <w:rFonts w:ascii="Georgia" w:hAnsi="Georgia"/>
          <w:sz w:val="32"/>
        </w:rPr>
        <w:t>est trouvé fort en peine de leur procurer des partis à tous. Néanmoins...</w:t>
      </w:r>
    </w:p>
    <w:p w:rsidR="008E29E5" w:rsidRPr="007A6F8D" w:rsidRDefault="008E29E5" w:rsidP="008E29E5">
      <w:pPr>
        <w:ind w:firstLine="720"/>
        <w:jc w:val="both"/>
        <w:rPr>
          <w:rFonts w:ascii="Georgia" w:hAnsi="Georgia"/>
          <w:sz w:val="32"/>
        </w:rPr>
      </w:pPr>
      <w:r w:rsidRPr="007A6F8D">
        <w:rPr>
          <w:rFonts w:ascii="Georgia" w:hAnsi="Georgia"/>
          <w:sz w:val="32"/>
        </w:rPr>
        <w:t>— Vous lui supposez l</w:t>
      </w:r>
      <w:r>
        <w:rPr>
          <w:rFonts w:ascii="Georgia" w:hAnsi="Georgia"/>
          <w:sz w:val="32"/>
        </w:rPr>
        <w:t>’</w:t>
      </w:r>
      <w:r w:rsidRPr="007A6F8D">
        <w:rPr>
          <w:rFonts w:ascii="Georgia" w:hAnsi="Georgia"/>
          <w:sz w:val="32"/>
        </w:rPr>
        <w:t xml:space="preserve">intention de nous trahir en faveur des </w:t>
      </w:r>
      <w:r w:rsidR="008A5DCF" w:rsidRPr="007A6F8D">
        <w:rPr>
          <w:rFonts w:ascii="Georgia" w:hAnsi="Georgia"/>
          <w:sz w:val="32"/>
        </w:rPr>
        <w:t>Lannister</w:t>
      </w:r>
      <w:r w:rsidRPr="007A6F8D">
        <w:rPr>
          <w:rFonts w:ascii="Georgia" w:hAnsi="Georgia"/>
          <w:sz w:val="32"/>
        </w:rPr>
        <w:t>, madame ? » demanda gravement Glover.</w:t>
      </w:r>
    </w:p>
    <w:p w:rsidR="008E29E5" w:rsidRPr="007A6F8D" w:rsidRDefault="008E29E5" w:rsidP="008E29E5">
      <w:pPr>
        <w:ind w:firstLine="720"/>
        <w:jc w:val="both"/>
        <w:rPr>
          <w:rFonts w:ascii="Georgia" w:hAnsi="Georgia"/>
          <w:sz w:val="32"/>
        </w:rPr>
      </w:pPr>
      <w:r w:rsidRPr="007A6F8D">
        <w:rPr>
          <w:rFonts w:ascii="Georgia" w:hAnsi="Georgia"/>
          <w:sz w:val="32"/>
        </w:rPr>
        <w:t>Elle soupira. « Pour parler franc, je doute même que lord Frey sache à quoi s</w:t>
      </w:r>
      <w:r>
        <w:rPr>
          <w:rFonts w:ascii="Georgia" w:hAnsi="Georgia"/>
          <w:sz w:val="32"/>
        </w:rPr>
        <w:t>’</w:t>
      </w:r>
      <w:r w:rsidRPr="007A6F8D">
        <w:rPr>
          <w:rFonts w:ascii="Georgia" w:hAnsi="Georgia"/>
          <w:sz w:val="32"/>
        </w:rPr>
        <w:t>en tenir sur les intentions de lord Frey. Il combine la cautèle de son grand âge à un appétit juvénile, et l</w:t>
      </w:r>
      <w:r>
        <w:rPr>
          <w:rFonts w:ascii="Georgia" w:hAnsi="Georgia"/>
          <w:sz w:val="32"/>
        </w:rPr>
        <w:t>’</w:t>
      </w:r>
      <w:r w:rsidRPr="007A6F8D">
        <w:rPr>
          <w:rFonts w:ascii="Georgia" w:hAnsi="Georgia"/>
          <w:sz w:val="32"/>
        </w:rPr>
        <w:t>astuce ne lui a jamais fait défaut.</w:t>
      </w:r>
    </w:p>
    <w:p w:rsidR="008E29E5" w:rsidRPr="007A6F8D" w:rsidRDefault="008E29E5" w:rsidP="008E29E5">
      <w:pPr>
        <w:ind w:firstLine="720"/>
        <w:jc w:val="both"/>
        <w:rPr>
          <w:rFonts w:ascii="Georgia" w:hAnsi="Georgia"/>
          <w:sz w:val="32"/>
        </w:rPr>
      </w:pPr>
      <w:r w:rsidRPr="007A6F8D">
        <w:rPr>
          <w:rFonts w:ascii="Georgia" w:hAnsi="Georgia"/>
          <w:sz w:val="32"/>
        </w:rPr>
        <w:t>— Il nous faut coûte que coûte les Jumeaux, Mère ! s</w:t>
      </w:r>
      <w:r>
        <w:rPr>
          <w:rFonts w:ascii="Georgia" w:hAnsi="Georgia"/>
          <w:sz w:val="32"/>
        </w:rPr>
        <w:t>’</w:t>
      </w:r>
      <w:r w:rsidRPr="007A6F8D">
        <w:rPr>
          <w:rFonts w:ascii="Georgia" w:hAnsi="Georgia"/>
          <w:sz w:val="32"/>
        </w:rPr>
        <w:t>enflamma Robb. On ne peut franchir la rivière que là, vous le savez.</w:t>
      </w:r>
    </w:p>
    <w:p w:rsidR="008E29E5" w:rsidRPr="007A6F8D" w:rsidRDefault="008E29E5" w:rsidP="008E29E5">
      <w:pPr>
        <w:ind w:firstLine="720"/>
        <w:jc w:val="both"/>
        <w:rPr>
          <w:rFonts w:ascii="Georgia" w:hAnsi="Georgia"/>
          <w:sz w:val="32"/>
        </w:rPr>
      </w:pPr>
      <w:r w:rsidRPr="007A6F8D">
        <w:rPr>
          <w:rFonts w:ascii="Georgia" w:hAnsi="Georgia"/>
          <w:sz w:val="32"/>
        </w:rPr>
        <w:t>— Oui. Et Walder Frey l</w:t>
      </w:r>
      <w:r>
        <w:rPr>
          <w:rFonts w:ascii="Georgia" w:hAnsi="Georgia"/>
          <w:sz w:val="32"/>
        </w:rPr>
        <w:t>’</w:t>
      </w:r>
      <w:r w:rsidRPr="007A6F8D">
        <w:rPr>
          <w:rFonts w:ascii="Georgia" w:hAnsi="Georgia"/>
          <w:sz w:val="32"/>
        </w:rPr>
        <w:t>ignore moins que quiconque. »</w:t>
      </w:r>
    </w:p>
    <w:p w:rsidR="008E29E5" w:rsidRPr="007A6F8D" w:rsidRDefault="008E29E5" w:rsidP="008E29E5">
      <w:pPr>
        <w:ind w:firstLine="720"/>
        <w:jc w:val="both"/>
        <w:rPr>
          <w:rFonts w:ascii="Georgia" w:hAnsi="Georgia"/>
          <w:sz w:val="32"/>
        </w:rPr>
      </w:pPr>
      <w:r w:rsidRPr="007A6F8D">
        <w:rPr>
          <w:rFonts w:ascii="Georgia" w:hAnsi="Georgia"/>
          <w:sz w:val="32"/>
        </w:rPr>
        <w:t>Ils campèrent ce soir-là sur la lisière méridio</w:t>
      </w:r>
      <w:r w:rsidR="008A5DCF">
        <w:rPr>
          <w:rFonts w:ascii="Georgia" w:hAnsi="Georgia"/>
          <w:sz w:val="32"/>
        </w:rPr>
        <w:t>nale du marécage, à</w:t>
      </w:r>
      <w:r w:rsidRPr="007A6F8D">
        <w:rPr>
          <w:rFonts w:ascii="Georgia" w:hAnsi="Georgia"/>
          <w:sz w:val="32"/>
        </w:rPr>
        <w:t xml:space="preserve"> mi-distance de la route royale et de la Verfurque. </w:t>
      </w:r>
      <w:r w:rsidRPr="007A6F8D">
        <w:rPr>
          <w:rFonts w:ascii="Georgia" w:hAnsi="Georgia"/>
          <w:sz w:val="32"/>
        </w:rPr>
        <w:lastRenderedPageBreak/>
        <w:t xml:space="preserve">Theon Greyjoy leur y apporta des nouvelles circonstanciées. « Ser Brynden me prie de vous mander sa première escarmouche avec les Lannister. Une </w:t>
      </w:r>
      <w:r w:rsidR="008A5DCF" w:rsidRPr="007A6F8D">
        <w:rPr>
          <w:rFonts w:ascii="Georgia" w:hAnsi="Georgia"/>
          <w:sz w:val="32"/>
        </w:rPr>
        <w:t>douzaine</w:t>
      </w:r>
      <w:r w:rsidRPr="007A6F8D">
        <w:rPr>
          <w:rFonts w:ascii="Georgia" w:hAnsi="Georgia"/>
          <w:sz w:val="32"/>
        </w:rPr>
        <w:t xml:space="preserve"> d</w:t>
      </w:r>
      <w:r>
        <w:rPr>
          <w:rFonts w:ascii="Georgia" w:hAnsi="Georgia"/>
          <w:sz w:val="32"/>
        </w:rPr>
        <w:t>’</w:t>
      </w:r>
      <w:r w:rsidRPr="007A6F8D">
        <w:rPr>
          <w:rFonts w:ascii="Georgia" w:hAnsi="Georgia"/>
          <w:sz w:val="32"/>
        </w:rPr>
        <w:t>éclaireurs qui n</w:t>
      </w:r>
      <w:r>
        <w:rPr>
          <w:rFonts w:ascii="Georgia" w:hAnsi="Georgia"/>
          <w:sz w:val="32"/>
        </w:rPr>
        <w:t>’</w:t>
      </w:r>
      <w:r w:rsidRPr="007A6F8D">
        <w:rPr>
          <w:rFonts w:ascii="Georgia" w:hAnsi="Georgia"/>
          <w:sz w:val="32"/>
        </w:rPr>
        <w:t>iront pas de sitôt éclairer la chandelle de lord Tywin. » Il souligna d</w:t>
      </w:r>
      <w:r>
        <w:rPr>
          <w:rFonts w:ascii="Georgia" w:hAnsi="Georgia"/>
          <w:sz w:val="32"/>
        </w:rPr>
        <w:t>’</w:t>
      </w:r>
      <w:r w:rsidRPr="007A6F8D">
        <w:rPr>
          <w:rFonts w:ascii="Georgia" w:hAnsi="Georgia"/>
          <w:sz w:val="32"/>
        </w:rPr>
        <w:t>un sourire son jeu de mots. « Ser Addam Marpheux, qui commande leur détachement, se replie vers le sud en pratiquant la tactique de la terre brûlée. Il sait plus ou moins où nous nous trouvons, mais le Silure garantit qu</w:t>
      </w:r>
      <w:r>
        <w:rPr>
          <w:rFonts w:ascii="Georgia" w:hAnsi="Georgia"/>
          <w:sz w:val="32"/>
        </w:rPr>
        <w:t>’</w:t>
      </w:r>
      <w:r w:rsidRPr="007A6F8D">
        <w:rPr>
          <w:rFonts w:ascii="Georgia" w:hAnsi="Georgia"/>
          <w:sz w:val="32"/>
        </w:rPr>
        <w:t xml:space="preserve">il ignorera notre </w:t>
      </w:r>
      <w:r w:rsidR="008A5DCF" w:rsidRPr="007A6F8D">
        <w:rPr>
          <w:rFonts w:ascii="Georgia" w:hAnsi="Georgia"/>
          <w:sz w:val="32"/>
        </w:rPr>
        <w:t>division</w:t>
      </w:r>
      <w:r w:rsidRPr="007A6F8D">
        <w:rPr>
          <w:rFonts w:ascii="Georgia" w:hAnsi="Georgia"/>
          <w:sz w:val="32"/>
        </w:rPr>
        <w:t xml:space="preserve"> en deux corps.</w:t>
      </w:r>
    </w:p>
    <w:p w:rsidR="008E29E5" w:rsidRPr="007A6F8D" w:rsidRDefault="008E29E5" w:rsidP="008E29E5">
      <w:pPr>
        <w:ind w:firstLine="720"/>
        <w:jc w:val="both"/>
        <w:rPr>
          <w:rFonts w:ascii="Georgia" w:hAnsi="Georgia"/>
          <w:sz w:val="32"/>
        </w:rPr>
      </w:pPr>
      <w:r w:rsidRPr="007A6F8D">
        <w:rPr>
          <w:rFonts w:ascii="Georgia" w:hAnsi="Georgia"/>
          <w:sz w:val="32"/>
        </w:rPr>
        <w:t>— A moins que ne l</w:t>
      </w:r>
      <w:r>
        <w:rPr>
          <w:rFonts w:ascii="Georgia" w:hAnsi="Georgia"/>
          <w:sz w:val="32"/>
        </w:rPr>
        <w:t>’</w:t>
      </w:r>
      <w:r w:rsidRPr="007A6F8D">
        <w:rPr>
          <w:rFonts w:ascii="Georgia" w:hAnsi="Georgia"/>
          <w:sz w:val="32"/>
        </w:rPr>
        <w:t>en avise lord Frey, riposta sèchement Catelyn. Veuillez avertir mon oncle dès votre arrivée, Theon, d</w:t>
      </w:r>
      <w:r>
        <w:rPr>
          <w:rFonts w:ascii="Georgia" w:hAnsi="Georgia"/>
          <w:sz w:val="32"/>
        </w:rPr>
        <w:t>’</w:t>
      </w:r>
      <w:r w:rsidRPr="007A6F8D">
        <w:rPr>
          <w:rFonts w:ascii="Georgia" w:hAnsi="Georgia"/>
          <w:sz w:val="32"/>
        </w:rPr>
        <w:t xml:space="preserve">avoir à poster ses meilleurs archers, nuit et jour, autour des Jumeaux et à leur faire </w:t>
      </w:r>
      <w:r w:rsidR="008A5DCF">
        <w:rPr>
          <w:rFonts w:ascii="Georgia" w:hAnsi="Georgia"/>
          <w:sz w:val="32"/>
        </w:rPr>
        <w:t>a</w:t>
      </w:r>
      <w:r w:rsidRPr="007A6F8D">
        <w:rPr>
          <w:rFonts w:ascii="Georgia" w:hAnsi="Georgia"/>
          <w:sz w:val="32"/>
        </w:rPr>
        <w:t>battre tout corbeau qui s</w:t>
      </w:r>
      <w:r>
        <w:rPr>
          <w:rFonts w:ascii="Georgia" w:hAnsi="Georgia"/>
          <w:sz w:val="32"/>
        </w:rPr>
        <w:t>’</w:t>
      </w:r>
      <w:r w:rsidRPr="007A6F8D">
        <w:rPr>
          <w:rFonts w:ascii="Georgia" w:hAnsi="Georgia"/>
          <w:sz w:val="32"/>
        </w:rPr>
        <w:t>en envolerait. Je ne veux pas que lord Tywin soit informé des mouvements de mon fils.</w:t>
      </w:r>
    </w:p>
    <w:p w:rsidR="008E29E5" w:rsidRPr="007A6F8D" w:rsidRDefault="008E29E5" w:rsidP="008E29E5">
      <w:pPr>
        <w:ind w:firstLine="720"/>
        <w:jc w:val="both"/>
        <w:rPr>
          <w:rFonts w:ascii="Georgia" w:hAnsi="Georgia"/>
          <w:sz w:val="32"/>
        </w:rPr>
      </w:pPr>
      <w:r w:rsidRPr="007A6F8D">
        <w:rPr>
          <w:rFonts w:ascii="Georgia" w:hAnsi="Georgia"/>
          <w:sz w:val="32"/>
        </w:rPr>
        <w:t>— Ser Brynden y a déjà paré, madame, répondit Theon avec un sourire penché. Quelques oiseaux de plus, et nous tiendrons un bon p</w:t>
      </w:r>
      <w:r w:rsidR="008A5DCF">
        <w:rPr>
          <w:rFonts w:ascii="Georgia" w:hAnsi="Georgia"/>
          <w:sz w:val="32"/>
        </w:rPr>
        <w:t>â</w:t>
      </w:r>
      <w:r w:rsidRPr="007A6F8D">
        <w:rPr>
          <w:rFonts w:ascii="Georgia" w:hAnsi="Georgia"/>
          <w:sz w:val="32"/>
        </w:rPr>
        <w:t>té. Je vous réserverai leurs plumes pour un chapeau. »</w:t>
      </w:r>
    </w:p>
    <w:p w:rsidR="008E29E5" w:rsidRPr="007A6F8D" w:rsidRDefault="008E29E5" w:rsidP="008E29E5">
      <w:pPr>
        <w:ind w:firstLine="720"/>
        <w:jc w:val="both"/>
        <w:rPr>
          <w:rFonts w:ascii="Georgia" w:hAnsi="Georgia"/>
          <w:sz w:val="32"/>
        </w:rPr>
      </w:pPr>
      <w:r w:rsidRPr="007A6F8D">
        <w:rPr>
          <w:rFonts w:ascii="Georgia" w:hAnsi="Georgia"/>
          <w:sz w:val="32"/>
        </w:rPr>
        <w:t>Elle aurait dû s</w:t>
      </w:r>
      <w:r>
        <w:rPr>
          <w:rFonts w:ascii="Georgia" w:hAnsi="Georgia"/>
          <w:sz w:val="32"/>
        </w:rPr>
        <w:t>’</w:t>
      </w:r>
      <w:r w:rsidRPr="007A6F8D">
        <w:rPr>
          <w:rFonts w:ascii="Georgia" w:hAnsi="Georgia"/>
          <w:sz w:val="32"/>
        </w:rPr>
        <w:t>attendre que son oncle la devancerait d</w:t>
      </w:r>
      <w:r>
        <w:rPr>
          <w:rFonts w:ascii="Georgia" w:hAnsi="Georgia"/>
          <w:sz w:val="32"/>
        </w:rPr>
        <w:t>’</w:t>
      </w:r>
      <w:r w:rsidRPr="007A6F8D">
        <w:rPr>
          <w:rFonts w:ascii="Georgia" w:hAnsi="Georgia"/>
          <w:sz w:val="32"/>
        </w:rPr>
        <w:t>une bonne tête. « La réaction des Frey, pendant qu</w:t>
      </w:r>
      <w:r>
        <w:rPr>
          <w:rFonts w:ascii="Georgia" w:hAnsi="Georgia"/>
          <w:sz w:val="32"/>
        </w:rPr>
        <w:t>’</w:t>
      </w:r>
      <w:r w:rsidRPr="007A6F8D">
        <w:rPr>
          <w:rFonts w:ascii="Georgia" w:hAnsi="Georgia"/>
          <w:sz w:val="32"/>
        </w:rPr>
        <w:t>on incendie leurs champs et pille leurs places ?</w:t>
      </w:r>
    </w:p>
    <w:p w:rsidR="008E29E5" w:rsidRPr="007A6F8D" w:rsidRDefault="008E29E5" w:rsidP="008E29E5">
      <w:pPr>
        <w:ind w:firstLine="720"/>
        <w:jc w:val="both"/>
        <w:rPr>
          <w:rFonts w:ascii="Georgia" w:hAnsi="Georgia"/>
          <w:sz w:val="32"/>
        </w:rPr>
      </w:pPr>
      <w:r w:rsidRPr="007A6F8D">
        <w:rPr>
          <w:rFonts w:ascii="Georgia" w:hAnsi="Georgia"/>
          <w:sz w:val="32"/>
        </w:rPr>
        <w:t xml:space="preserve">— Les gens de lord Walder et ceux </w:t>
      </w:r>
      <w:r w:rsidR="008A5DCF">
        <w:rPr>
          <w:rFonts w:ascii="Georgia" w:hAnsi="Georgia"/>
          <w:sz w:val="32"/>
        </w:rPr>
        <w:t>de ser Addam se sont déjà bat</w:t>
      </w:r>
      <w:r w:rsidRPr="007A6F8D">
        <w:rPr>
          <w:rFonts w:ascii="Georgia" w:hAnsi="Georgia"/>
          <w:sz w:val="32"/>
        </w:rPr>
        <w:t>tus de-ci de-là. A moins d</w:t>
      </w:r>
      <w:r>
        <w:rPr>
          <w:rFonts w:ascii="Georgia" w:hAnsi="Georgia"/>
          <w:sz w:val="32"/>
        </w:rPr>
        <w:t>’</w:t>
      </w:r>
      <w:r w:rsidRPr="007A6F8D">
        <w:rPr>
          <w:rFonts w:ascii="Georgia" w:hAnsi="Georgia"/>
          <w:sz w:val="32"/>
        </w:rPr>
        <w:t>une journée de cheval d</w:t>
      </w:r>
      <w:r>
        <w:rPr>
          <w:rFonts w:ascii="Georgia" w:hAnsi="Georgia"/>
          <w:sz w:val="32"/>
        </w:rPr>
        <w:t>’</w:t>
      </w:r>
      <w:r w:rsidRPr="007A6F8D">
        <w:rPr>
          <w:rFonts w:ascii="Georgia" w:hAnsi="Georgia"/>
          <w:sz w:val="32"/>
        </w:rPr>
        <w:t xml:space="preserve">ici, nous avons découvert deux patrouilleurs Lannister pendus haut et court qui </w:t>
      </w:r>
      <w:r w:rsidR="008A5DCF" w:rsidRPr="007A6F8D">
        <w:rPr>
          <w:rFonts w:ascii="Georgia" w:hAnsi="Georgia"/>
          <w:sz w:val="32"/>
        </w:rPr>
        <w:t>servaient</w:t>
      </w:r>
      <w:r w:rsidRPr="007A6F8D">
        <w:rPr>
          <w:rFonts w:ascii="Georgia" w:hAnsi="Georgia"/>
          <w:sz w:val="32"/>
        </w:rPr>
        <w:t xml:space="preserve"> de pâture aux corneilles. Toutefois, le gros des troupes de lord Walder demeure massé aux Jumeaux. »</w:t>
      </w:r>
    </w:p>
    <w:p w:rsidR="008E29E5" w:rsidRPr="007A6F8D" w:rsidRDefault="008E29E5" w:rsidP="008E29E5">
      <w:pPr>
        <w:ind w:firstLine="720"/>
        <w:jc w:val="both"/>
        <w:rPr>
          <w:rFonts w:ascii="Georgia" w:hAnsi="Georgia"/>
          <w:sz w:val="32"/>
        </w:rPr>
      </w:pPr>
      <w:r w:rsidRPr="007A6F8D">
        <w:rPr>
          <w:rFonts w:ascii="Georgia" w:hAnsi="Georgia"/>
          <w:sz w:val="32"/>
        </w:rPr>
        <w:t xml:space="preserve">Le sceau typique du Tardif, songea-t-elle avec rancœur. Se </w:t>
      </w:r>
      <w:r w:rsidR="008A5DCF" w:rsidRPr="007A6F8D">
        <w:rPr>
          <w:rFonts w:ascii="Georgia" w:hAnsi="Georgia"/>
          <w:sz w:val="32"/>
        </w:rPr>
        <w:t>réserver</w:t>
      </w:r>
      <w:r w:rsidRPr="007A6F8D">
        <w:rPr>
          <w:rFonts w:ascii="Georgia" w:hAnsi="Georgia"/>
          <w:sz w:val="32"/>
        </w:rPr>
        <w:t>, patienter, guetter, ne prendre aucun risque, à moins de s</w:t>
      </w:r>
      <w:r>
        <w:rPr>
          <w:rFonts w:ascii="Georgia" w:hAnsi="Georgia"/>
          <w:sz w:val="32"/>
        </w:rPr>
        <w:t>’</w:t>
      </w:r>
      <w:r w:rsidRPr="007A6F8D">
        <w:rPr>
          <w:rFonts w:ascii="Georgia" w:hAnsi="Georgia"/>
          <w:sz w:val="32"/>
        </w:rPr>
        <w:t xml:space="preserve">y </w:t>
      </w:r>
      <w:r w:rsidR="008A5DCF" w:rsidRPr="007A6F8D">
        <w:rPr>
          <w:rFonts w:ascii="Georgia" w:hAnsi="Georgia"/>
          <w:sz w:val="32"/>
        </w:rPr>
        <w:t>trouver</w:t>
      </w:r>
      <w:r w:rsidRPr="007A6F8D">
        <w:rPr>
          <w:rFonts w:ascii="Georgia" w:hAnsi="Georgia"/>
          <w:sz w:val="32"/>
        </w:rPr>
        <w:t xml:space="preserve"> contraint.</w:t>
      </w:r>
    </w:p>
    <w:p w:rsidR="008E29E5" w:rsidRPr="007A6F8D" w:rsidRDefault="008E29E5" w:rsidP="008E29E5">
      <w:pPr>
        <w:ind w:firstLine="720"/>
        <w:jc w:val="both"/>
        <w:rPr>
          <w:rFonts w:ascii="Georgia" w:hAnsi="Georgia"/>
          <w:sz w:val="32"/>
        </w:rPr>
      </w:pPr>
      <w:r w:rsidRPr="007A6F8D">
        <w:rPr>
          <w:rFonts w:ascii="Georgia" w:hAnsi="Georgia"/>
          <w:sz w:val="32"/>
        </w:rPr>
        <w:t>« S</w:t>
      </w:r>
      <w:r>
        <w:rPr>
          <w:rFonts w:ascii="Georgia" w:hAnsi="Georgia"/>
          <w:sz w:val="32"/>
        </w:rPr>
        <w:t>’</w:t>
      </w:r>
      <w:r w:rsidRPr="007A6F8D">
        <w:rPr>
          <w:rFonts w:ascii="Georgia" w:hAnsi="Georgia"/>
          <w:sz w:val="32"/>
        </w:rPr>
        <w:t>il n</w:t>
      </w:r>
      <w:r>
        <w:rPr>
          <w:rFonts w:ascii="Georgia" w:hAnsi="Georgia"/>
          <w:sz w:val="32"/>
        </w:rPr>
        <w:t>’</w:t>
      </w:r>
      <w:r w:rsidRPr="007A6F8D">
        <w:rPr>
          <w:rFonts w:ascii="Georgia" w:hAnsi="Georgia"/>
          <w:sz w:val="32"/>
        </w:rPr>
        <w:t>a pas esquivé la confrontation, c</w:t>
      </w:r>
      <w:r>
        <w:rPr>
          <w:rFonts w:ascii="Georgia" w:hAnsi="Georgia"/>
          <w:sz w:val="32"/>
        </w:rPr>
        <w:t>’</w:t>
      </w:r>
      <w:r w:rsidRPr="007A6F8D">
        <w:rPr>
          <w:rFonts w:ascii="Georgia" w:hAnsi="Georgia"/>
          <w:sz w:val="32"/>
        </w:rPr>
        <w:t>est peut-être qu</w:t>
      </w:r>
      <w:r>
        <w:rPr>
          <w:rFonts w:ascii="Georgia" w:hAnsi="Georgia"/>
          <w:sz w:val="32"/>
        </w:rPr>
        <w:t>’</w:t>
      </w:r>
      <w:r w:rsidRPr="007A6F8D">
        <w:rPr>
          <w:rFonts w:ascii="Georgia" w:hAnsi="Georgia"/>
          <w:sz w:val="32"/>
        </w:rPr>
        <w:t xml:space="preserve">il </w:t>
      </w:r>
      <w:r w:rsidR="008A5DCF" w:rsidRPr="007A6F8D">
        <w:rPr>
          <w:rFonts w:ascii="Georgia" w:hAnsi="Georgia"/>
          <w:sz w:val="32"/>
        </w:rPr>
        <w:t>envisage</w:t>
      </w:r>
      <w:r w:rsidRPr="007A6F8D">
        <w:rPr>
          <w:rFonts w:ascii="Georgia" w:hAnsi="Georgia"/>
          <w:sz w:val="32"/>
        </w:rPr>
        <w:t xml:space="preserve"> de tenir ses engagements », dit Robb.</w:t>
      </w:r>
    </w:p>
    <w:p w:rsidR="008E29E5" w:rsidRPr="007A6F8D" w:rsidRDefault="008E29E5" w:rsidP="008E29E5">
      <w:pPr>
        <w:ind w:firstLine="720"/>
        <w:jc w:val="both"/>
        <w:rPr>
          <w:rFonts w:ascii="Georgia" w:hAnsi="Georgia"/>
          <w:sz w:val="32"/>
        </w:rPr>
      </w:pPr>
      <w:r w:rsidRPr="007A6F8D">
        <w:rPr>
          <w:rFonts w:ascii="Georgia" w:hAnsi="Georgia"/>
          <w:sz w:val="32"/>
        </w:rPr>
        <w:t>Elle persista dans son scepticisme. « Défendre ses domaines est une chose, ouvrir les hostilités contre lord Tywin une tout autre. »</w:t>
      </w:r>
    </w:p>
    <w:p w:rsidR="008E29E5" w:rsidRPr="007A6F8D" w:rsidRDefault="008E29E5" w:rsidP="008E29E5">
      <w:pPr>
        <w:ind w:firstLine="720"/>
        <w:jc w:val="both"/>
        <w:rPr>
          <w:rFonts w:ascii="Georgia" w:hAnsi="Georgia"/>
          <w:sz w:val="32"/>
        </w:rPr>
      </w:pPr>
      <w:r w:rsidRPr="007A6F8D">
        <w:rPr>
          <w:rFonts w:ascii="Georgia" w:hAnsi="Georgia"/>
          <w:sz w:val="32"/>
        </w:rPr>
        <w:t>Son fils se retourna vers Theon. « Le Silure a-t-il découvert un passage guéable, ailleurs ? »</w:t>
      </w:r>
    </w:p>
    <w:p w:rsidR="008E29E5" w:rsidRPr="007A6F8D" w:rsidRDefault="008E29E5" w:rsidP="008E29E5">
      <w:pPr>
        <w:ind w:firstLine="720"/>
        <w:jc w:val="both"/>
        <w:rPr>
          <w:rFonts w:ascii="Georgia" w:hAnsi="Georgia"/>
          <w:sz w:val="32"/>
        </w:rPr>
      </w:pPr>
      <w:r w:rsidRPr="007A6F8D">
        <w:rPr>
          <w:rFonts w:ascii="Georgia" w:hAnsi="Georgia"/>
          <w:sz w:val="32"/>
        </w:rPr>
        <w:lastRenderedPageBreak/>
        <w:t>Un signe de tête négatif lui répondit. « La rivière est grosse, le courant rapide. Ser Brynden est formel, pas question de franchir à gué, du moins si au nord.</w:t>
      </w:r>
    </w:p>
    <w:p w:rsidR="008E29E5" w:rsidRPr="007A6F8D" w:rsidRDefault="008A5DCF" w:rsidP="008E29E5">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8E29E5" w:rsidRPr="007A6F8D">
        <w:rPr>
          <w:rFonts w:ascii="Georgia" w:hAnsi="Georgia"/>
          <w:sz w:val="32"/>
        </w:rPr>
        <w:t>Il me</w:t>
      </w:r>
      <w:r w:rsidR="008E29E5" w:rsidRPr="007A6F8D">
        <w:rPr>
          <w:rFonts w:ascii="Georgia" w:hAnsi="Georgia"/>
          <w:i/>
          <w:sz w:val="32"/>
        </w:rPr>
        <w:t xml:space="preserve"> faut</w:t>
      </w:r>
      <w:r w:rsidR="008E29E5" w:rsidRPr="007A6F8D">
        <w:rPr>
          <w:rFonts w:ascii="Georgia" w:hAnsi="Georgia"/>
          <w:sz w:val="32"/>
        </w:rPr>
        <w:t xml:space="preserve"> la franchir, pourtant ! s</w:t>
      </w:r>
      <w:r w:rsidR="008E29E5">
        <w:rPr>
          <w:rFonts w:ascii="Georgia" w:hAnsi="Georgia"/>
          <w:sz w:val="32"/>
        </w:rPr>
        <w:t>’</w:t>
      </w:r>
      <w:r w:rsidR="008E29E5" w:rsidRPr="007A6F8D">
        <w:rPr>
          <w:rFonts w:ascii="Georgia" w:hAnsi="Georgia"/>
          <w:sz w:val="32"/>
        </w:rPr>
        <w:t>emporta Robb. Oh, j</w:t>
      </w:r>
      <w:r w:rsidR="008E29E5">
        <w:rPr>
          <w:rFonts w:ascii="Georgia" w:hAnsi="Georgia"/>
          <w:sz w:val="32"/>
        </w:rPr>
        <w:t>’</w:t>
      </w:r>
      <w:r w:rsidR="008E29E5" w:rsidRPr="007A6F8D">
        <w:rPr>
          <w:rFonts w:ascii="Georgia" w:hAnsi="Georgia"/>
          <w:sz w:val="32"/>
        </w:rPr>
        <w:t>imagine qu</w:t>
      </w:r>
      <w:r w:rsidR="008E29E5">
        <w:rPr>
          <w:rFonts w:ascii="Georgia" w:hAnsi="Georgia"/>
          <w:sz w:val="32"/>
        </w:rPr>
        <w:t>’</w:t>
      </w:r>
      <w:r w:rsidR="008E29E5" w:rsidRPr="007A6F8D">
        <w:rPr>
          <w:rFonts w:ascii="Georgia" w:hAnsi="Georgia"/>
          <w:sz w:val="32"/>
        </w:rPr>
        <w:t xml:space="preserve">à la nage nos chevaux y parviendraient, mais pas avec des </w:t>
      </w:r>
      <w:r w:rsidRPr="007A6F8D">
        <w:rPr>
          <w:rFonts w:ascii="Georgia" w:hAnsi="Georgia"/>
          <w:sz w:val="32"/>
        </w:rPr>
        <w:t>caval</w:t>
      </w:r>
      <w:r w:rsidRPr="008A5DCF">
        <w:rPr>
          <w:rFonts w:ascii="Georgia" w:hAnsi="Georgia"/>
          <w:sz w:val="32"/>
        </w:rPr>
        <w:t>iers</w:t>
      </w:r>
      <w:r w:rsidR="008E29E5" w:rsidRPr="007A6F8D">
        <w:rPr>
          <w:rFonts w:ascii="Georgia" w:hAnsi="Georgia"/>
          <w:sz w:val="32"/>
        </w:rPr>
        <w:t xml:space="preserve"> en armes. Il nous faudrait fabriquer des radeaux pour </w:t>
      </w:r>
      <w:r w:rsidRPr="007A6F8D">
        <w:rPr>
          <w:rFonts w:ascii="Georgia" w:hAnsi="Georgia"/>
          <w:sz w:val="32"/>
        </w:rPr>
        <w:t>transporter</w:t>
      </w:r>
      <w:r w:rsidR="008E29E5" w:rsidRPr="007A6F8D">
        <w:rPr>
          <w:rFonts w:ascii="Georgia" w:hAnsi="Georgia"/>
          <w:sz w:val="32"/>
        </w:rPr>
        <w:t xml:space="preserve"> sur l</w:t>
      </w:r>
      <w:r w:rsidR="008E29E5">
        <w:rPr>
          <w:rFonts w:ascii="Georgia" w:hAnsi="Georgia"/>
          <w:sz w:val="32"/>
        </w:rPr>
        <w:t>’</w:t>
      </w:r>
      <w:r w:rsidR="008E29E5" w:rsidRPr="007A6F8D">
        <w:rPr>
          <w:rFonts w:ascii="Georgia" w:hAnsi="Georgia"/>
          <w:sz w:val="32"/>
        </w:rPr>
        <w:t>autre rive tout notre barda d</w:t>
      </w:r>
      <w:r w:rsidR="008E29E5">
        <w:rPr>
          <w:rFonts w:ascii="Georgia" w:hAnsi="Georgia"/>
          <w:sz w:val="32"/>
        </w:rPr>
        <w:t>’</w:t>
      </w:r>
      <w:r w:rsidR="008E29E5" w:rsidRPr="007A6F8D">
        <w:rPr>
          <w:rFonts w:ascii="Georgia" w:hAnsi="Georgia"/>
          <w:sz w:val="32"/>
        </w:rPr>
        <w:t xml:space="preserve">acier, heaumes, maille, lances..., </w:t>
      </w:r>
      <w:r w:rsidR="008E29E5" w:rsidRPr="008A5DCF">
        <w:rPr>
          <w:rFonts w:ascii="Georgia" w:hAnsi="Georgia"/>
          <w:sz w:val="32"/>
        </w:rPr>
        <w:t>et</w:t>
      </w:r>
      <w:r w:rsidR="008E29E5" w:rsidRPr="007A6F8D">
        <w:rPr>
          <w:rFonts w:ascii="Georgia" w:hAnsi="Georgia"/>
          <w:sz w:val="32"/>
        </w:rPr>
        <w:t xml:space="preserve"> nous n</w:t>
      </w:r>
      <w:r w:rsidR="008E29E5">
        <w:rPr>
          <w:rFonts w:ascii="Georgia" w:hAnsi="Georgia"/>
          <w:sz w:val="32"/>
        </w:rPr>
        <w:t>’</w:t>
      </w:r>
      <w:r w:rsidR="008E29E5" w:rsidRPr="007A6F8D">
        <w:rPr>
          <w:rFonts w:ascii="Georgia" w:hAnsi="Georgia"/>
          <w:sz w:val="32"/>
        </w:rPr>
        <w:t xml:space="preserve">avons pas les arbres nécessaires. Ou pas le loisir, avec lord </w:t>
      </w:r>
      <w:r w:rsidR="005D1288">
        <w:rPr>
          <w:rFonts w:ascii="Georgia" w:hAnsi="Georgia"/>
          <w:sz w:val="32"/>
        </w:rPr>
        <w:t>Ty</w:t>
      </w:r>
      <w:r w:rsidR="008E29E5" w:rsidRPr="007A6F8D">
        <w:rPr>
          <w:rFonts w:ascii="Georgia" w:hAnsi="Georgia"/>
          <w:sz w:val="32"/>
        </w:rPr>
        <w:t>win en marche vers le nord... » Son poing martela le vide.</w:t>
      </w:r>
    </w:p>
    <w:p w:rsidR="008E29E5" w:rsidRPr="007A6F8D" w:rsidRDefault="008E29E5" w:rsidP="008E29E5">
      <w:pPr>
        <w:ind w:firstLine="720"/>
        <w:jc w:val="both"/>
        <w:rPr>
          <w:rFonts w:ascii="Georgia" w:hAnsi="Georgia"/>
          <w:sz w:val="32"/>
        </w:rPr>
      </w:pPr>
      <w:r w:rsidRPr="007A6F8D">
        <w:rPr>
          <w:rFonts w:ascii="Georgia" w:hAnsi="Georgia"/>
          <w:sz w:val="32"/>
        </w:rPr>
        <w:t>« Il serait stupide à lord Frey de tenter de nous barrer la route, reprit T</w:t>
      </w:r>
      <w:r w:rsidR="005D1288">
        <w:rPr>
          <w:rFonts w:ascii="Georgia" w:hAnsi="Georgia"/>
          <w:sz w:val="32"/>
        </w:rPr>
        <w:t>h</w:t>
      </w:r>
      <w:r w:rsidRPr="007A6F8D">
        <w:rPr>
          <w:rFonts w:ascii="Georgia" w:hAnsi="Georgia"/>
          <w:sz w:val="32"/>
        </w:rPr>
        <w:t xml:space="preserve">eon avec sa légèreté coutumière de jeune fat. Nous sommes cinq </w:t>
      </w:r>
      <w:r w:rsidR="005D1288">
        <w:rPr>
          <w:rFonts w:ascii="Georgia" w:hAnsi="Georgia"/>
          <w:sz w:val="32"/>
        </w:rPr>
        <w:t>f</w:t>
      </w:r>
      <w:r w:rsidRPr="007A6F8D">
        <w:rPr>
          <w:rFonts w:ascii="Georgia" w:hAnsi="Georgia"/>
          <w:sz w:val="32"/>
        </w:rPr>
        <w:t>ois plus nombreux. Au besoin, nous prendrons les Jumeaux, Robb.</w:t>
      </w:r>
    </w:p>
    <w:p w:rsidR="008E29E5" w:rsidRPr="00C61353" w:rsidRDefault="005D1288" w:rsidP="008E29E5">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8E29E5" w:rsidRPr="00C61353">
        <w:rPr>
          <w:rFonts w:ascii="Georgia" w:hAnsi="Georgia"/>
          <w:sz w:val="32"/>
        </w:rPr>
        <w:t xml:space="preserve">Pas sans peine, avertit Catelyn, et pas d’un seul coup. Et, pendant que vous monteriez votre siège, lord Tywin viendrait vous prendre </w:t>
      </w:r>
      <w:r>
        <w:rPr>
          <w:rFonts w:ascii="Georgia" w:hAnsi="Georgia"/>
          <w:sz w:val="32"/>
        </w:rPr>
        <w:t xml:space="preserve">à </w:t>
      </w:r>
      <w:r w:rsidR="008E29E5" w:rsidRPr="00C61353">
        <w:rPr>
          <w:rFonts w:ascii="Georgia" w:hAnsi="Georgia"/>
          <w:sz w:val="32"/>
        </w:rPr>
        <w:t>revers. »</w:t>
      </w:r>
    </w:p>
    <w:p w:rsidR="008E29E5" w:rsidRPr="007A6F8D" w:rsidRDefault="008E29E5" w:rsidP="008E29E5">
      <w:pPr>
        <w:ind w:firstLine="720"/>
        <w:jc w:val="both"/>
        <w:rPr>
          <w:rFonts w:ascii="Georgia" w:hAnsi="Georgia"/>
          <w:sz w:val="32"/>
        </w:rPr>
      </w:pPr>
      <w:r w:rsidRPr="007A6F8D">
        <w:rPr>
          <w:rFonts w:ascii="Georgia" w:hAnsi="Georgia"/>
          <w:sz w:val="32"/>
        </w:rPr>
        <w:t>D</w:t>
      </w:r>
      <w:r>
        <w:rPr>
          <w:rFonts w:ascii="Georgia" w:hAnsi="Georgia"/>
          <w:sz w:val="32"/>
        </w:rPr>
        <w:t>’</w:t>
      </w:r>
      <w:r w:rsidRPr="007A6F8D">
        <w:rPr>
          <w:rFonts w:ascii="Georgia" w:hAnsi="Georgia"/>
          <w:sz w:val="32"/>
        </w:rPr>
        <w:t>un coup d</w:t>
      </w:r>
      <w:r>
        <w:rPr>
          <w:rFonts w:ascii="Georgia" w:hAnsi="Georgia"/>
          <w:sz w:val="32"/>
        </w:rPr>
        <w:t>’</w:t>
      </w:r>
      <w:r w:rsidR="005D1288" w:rsidRPr="007A6F8D">
        <w:rPr>
          <w:rFonts w:ascii="Georgia" w:hAnsi="Georgia"/>
          <w:sz w:val="32"/>
        </w:rPr>
        <w:t>œil</w:t>
      </w:r>
      <w:r w:rsidRPr="007A6F8D">
        <w:rPr>
          <w:rFonts w:ascii="Georgia" w:hAnsi="Georgia"/>
          <w:sz w:val="32"/>
        </w:rPr>
        <w:t>, Robb les consulta l</w:t>
      </w:r>
      <w:r>
        <w:rPr>
          <w:rFonts w:ascii="Georgia" w:hAnsi="Georgia"/>
          <w:sz w:val="32"/>
        </w:rPr>
        <w:t>’</w:t>
      </w:r>
      <w:r w:rsidRPr="007A6F8D">
        <w:rPr>
          <w:rFonts w:ascii="Georgia" w:hAnsi="Georgia"/>
          <w:sz w:val="32"/>
        </w:rPr>
        <w:t>une et l</w:t>
      </w:r>
      <w:r>
        <w:rPr>
          <w:rFonts w:ascii="Georgia" w:hAnsi="Georgia"/>
          <w:sz w:val="32"/>
        </w:rPr>
        <w:t>’</w:t>
      </w:r>
      <w:r w:rsidRPr="007A6F8D">
        <w:rPr>
          <w:rFonts w:ascii="Georgia" w:hAnsi="Georgia"/>
          <w:sz w:val="32"/>
        </w:rPr>
        <w:t>autre comme s</w:t>
      </w:r>
      <w:r>
        <w:rPr>
          <w:rFonts w:ascii="Georgia" w:hAnsi="Georgia"/>
          <w:sz w:val="32"/>
        </w:rPr>
        <w:t>’</w:t>
      </w:r>
      <w:r w:rsidRPr="007A6F8D">
        <w:rPr>
          <w:rFonts w:ascii="Georgia" w:hAnsi="Georgia"/>
          <w:sz w:val="32"/>
        </w:rPr>
        <w:t>ils pouvaient être dépositaires de la solution, et cette candeur anxieuse lui donna un instant l</w:t>
      </w:r>
      <w:r>
        <w:rPr>
          <w:rFonts w:ascii="Georgia" w:hAnsi="Georgia"/>
          <w:sz w:val="32"/>
        </w:rPr>
        <w:t>’</w:t>
      </w:r>
      <w:r w:rsidRPr="007A6F8D">
        <w:rPr>
          <w:rFonts w:ascii="Georgia" w:hAnsi="Georgia"/>
          <w:sz w:val="32"/>
        </w:rPr>
        <w:t>air de n</w:t>
      </w:r>
      <w:r>
        <w:rPr>
          <w:rFonts w:ascii="Georgia" w:hAnsi="Georgia"/>
          <w:sz w:val="32"/>
        </w:rPr>
        <w:t>’</w:t>
      </w:r>
      <w:r w:rsidRPr="007A6F8D">
        <w:rPr>
          <w:rFonts w:ascii="Georgia" w:hAnsi="Georgia"/>
          <w:sz w:val="32"/>
        </w:rPr>
        <w:t>avoir même plus quinze ans, malgré flamberge, haubert et joues bouchonnées de barbe. « Que ferait le seigneur mon père ? la questionna-t-il.</w:t>
      </w:r>
    </w:p>
    <w:p w:rsidR="008E29E5" w:rsidRPr="007A6F8D" w:rsidRDefault="008E29E5" w:rsidP="008E29E5">
      <w:pPr>
        <w:ind w:firstLine="720"/>
        <w:jc w:val="both"/>
        <w:rPr>
          <w:rFonts w:ascii="Georgia" w:hAnsi="Georgia"/>
          <w:sz w:val="32"/>
        </w:rPr>
      </w:pPr>
      <w:r w:rsidRPr="007A6F8D">
        <w:rPr>
          <w:rFonts w:ascii="Georgia" w:hAnsi="Georgia"/>
          <w:sz w:val="32"/>
        </w:rPr>
        <w:t>— Il trouverait un moyen de passer, dit-elle. A tout prix. »</w:t>
      </w:r>
    </w:p>
    <w:p w:rsidR="008E29E5" w:rsidRPr="007A6F8D" w:rsidRDefault="008E29E5" w:rsidP="008E29E5">
      <w:pPr>
        <w:ind w:firstLine="720"/>
        <w:jc w:val="both"/>
        <w:rPr>
          <w:rFonts w:ascii="Georgia" w:hAnsi="Georgia"/>
          <w:sz w:val="32"/>
        </w:rPr>
      </w:pPr>
      <w:r w:rsidRPr="007A6F8D">
        <w:rPr>
          <w:rFonts w:ascii="Georgia" w:hAnsi="Georgia"/>
          <w:sz w:val="32"/>
        </w:rPr>
        <w:t>Le matin suivant, c</w:t>
      </w:r>
      <w:r>
        <w:rPr>
          <w:rFonts w:ascii="Georgia" w:hAnsi="Georgia"/>
          <w:sz w:val="32"/>
        </w:rPr>
        <w:t>’</w:t>
      </w:r>
      <w:r w:rsidRPr="007A6F8D">
        <w:rPr>
          <w:rFonts w:ascii="Georgia" w:hAnsi="Georgia"/>
          <w:sz w:val="32"/>
        </w:rPr>
        <w:t>est Brynden en personne qui se présenta. Si le silure d</w:t>
      </w:r>
      <w:r>
        <w:rPr>
          <w:rFonts w:ascii="Georgia" w:hAnsi="Georgia"/>
          <w:sz w:val="32"/>
        </w:rPr>
        <w:t>’</w:t>
      </w:r>
      <w:r w:rsidRPr="007A6F8D">
        <w:rPr>
          <w:rFonts w:ascii="Georgia" w:hAnsi="Georgia"/>
          <w:sz w:val="32"/>
        </w:rPr>
        <w:t>obsidienne agrafait toujours son manteau, il s</w:t>
      </w:r>
      <w:r>
        <w:rPr>
          <w:rFonts w:ascii="Georgia" w:hAnsi="Georgia"/>
          <w:sz w:val="32"/>
        </w:rPr>
        <w:t>’</w:t>
      </w:r>
      <w:r w:rsidRPr="007A6F8D">
        <w:rPr>
          <w:rFonts w:ascii="Georgia" w:hAnsi="Georgia"/>
          <w:sz w:val="32"/>
        </w:rPr>
        <w:t>était défait de son pesant harnachement de chevalier de la Porte en faveur d</w:t>
      </w:r>
      <w:r>
        <w:rPr>
          <w:rFonts w:ascii="Georgia" w:hAnsi="Georgia"/>
          <w:sz w:val="32"/>
        </w:rPr>
        <w:t>’</w:t>
      </w:r>
      <w:r w:rsidRPr="007A6F8D">
        <w:rPr>
          <w:rFonts w:ascii="Georgia" w:hAnsi="Georgia"/>
          <w:sz w:val="32"/>
        </w:rPr>
        <w:t>une tenue maille et cuir plus commode de simple estafette.</w:t>
      </w:r>
    </w:p>
    <w:p w:rsidR="008E29E5" w:rsidRPr="007A6F8D" w:rsidRDefault="008E29E5" w:rsidP="008E29E5">
      <w:pPr>
        <w:ind w:firstLine="720"/>
        <w:jc w:val="both"/>
        <w:rPr>
          <w:rFonts w:ascii="Georgia" w:hAnsi="Georgia"/>
          <w:sz w:val="32"/>
        </w:rPr>
      </w:pPr>
      <w:r w:rsidRPr="007A6F8D">
        <w:rPr>
          <w:rFonts w:ascii="Georgia" w:hAnsi="Georgia"/>
          <w:sz w:val="32"/>
        </w:rPr>
        <w:t>Il sauta toutefois à bas de sa monture d</w:t>
      </w:r>
      <w:r>
        <w:rPr>
          <w:rFonts w:ascii="Georgia" w:hAnsi="Georgia"/>
          <w:sz w:val="32"/>
        </w:rPr>
        <w:t>’</w:t>
      </w:r>
      <w:r w:rsidRPr="007A6F8D">
        <w:rPr>
          <w:rFonts w:ascii="Georgia" w:hAnsi="Georgia"/>
          <w:sz w:val="32"/>
        </w:rPr>
        <w:t>un air tout sauf alerte. « On s</w:t>
      </w:r>
      <w:r>
        <w:rPr>
          <w:rFonts w:ascii="Georgia" w:hAnsi="Georgia"/>
          <w:sz w:val="32"/>
        </w:rPr>
        <w:t>’</w:t>
      </w:r>
      <w:r w:rsidRPr="007A6F8D">
        <w:rPr>
          <w:rFonts w:ascii="Georgia" w:hAnsi="Georgia"/>
          <w:sz w:val="32"/>
        </w:rPr>
        <w:t>est battu sous les remparts de Vivesaigues, annonça-t-il, la bouche amère. Nous tenons la chose d</w:t>
      </w:r>
      <w:r>
        <w:rPr>
          <w:rFonts w:ascii="Georgia" w:hAnsi="Georgia"/>
          <w:sz w:val="32"/>
        </w:rPr>
        <w:t>’</w:t>
      </w:r>
      <w:r w:rsidRPr="007A6F8D">
        <w:rPr>
          <w:rFonts w:ascii="Georgia" w:hAnsi="Georgia"/>
          <w:sz w:val="32"/>
        </w:rPr>
        <w:t>un prisonnier. Le Régicide a écrasé l</w:t>
      </w:r>
      <w:r>
        <w:rPr>
          <w:rFonts w:ascii="Georgia" w:hAnsi="Georgia"/>
          <w:sz w:val="32"/>
        </w:rPr>
        <w:t>’</w:t>
      </w:r>
      <w:r w:rsidRPr="007A6F8D">
        <w:rPr>
          <w:rFonts w:ascii="Georgia" w:hAnsi="Georgia"/>
          <w:sz w:val="32"/>
        </w:rPr>
        <w:t>armée d</w:t>
      </w:r>
      <w:r>
        <w:rPr>
          <w:rFonts w:ascii="Georgia" w:hAnsi="Georgia"/>
          <w:sz w:val="32"/>
        </w:rPr>
        <w:t>’</w:t>
      </w:r>
      <w:r w:rsidRPr="007A6F8D">
        <w:rPr>
          <w:rFonts w:ascii="Georgia" w:hAnsi="Georgia"/>
          <w:sz w:val="32"/>
        </w:rPr>
        <w:t>Edmure et mis en déroute les sires du Conflans. »</w:t>
      </w:r>
    </w:p>
    <w:p w:rsidR="008E29E5" w:rsidRPr="007A6F8D" w:rsidRDefault="008E29E5" w:rsidP="008E29E5">
      <w:pPr>
        <w:ind w:firstLine="720"/>
        <w:jc w:val="both"/>
        <w:rPr>
          <w:rFonts w:ascii="Georgia" w:hAnsi="Georgia"/>
          <w:sz w:val="32"/>
        </w:rPr>
      </w:pPr>
      <w:r w:rsidRPr="007A6F8D">
        <w:rPr>
          <w:rFonts w:ascii="Georgia" w:hAnsi="Georgia"/>
          <w:sz w:val="32"/>
        </w:rPr>
        <w:t>Une main glacée broya le cœur de Catelyn. « Mon frère ?</w:t>
      </w:r>
    </w:p>
    <w:p w:rsidR="008E29E5" w:rsidRPr="007A6F8D" w:rsidRDefault="008E29E5" w:rsidP="008E29E5">
      <w:pPr>
        <w:ind w:firstLine="720"/>
        <w:jc w:val="both"/>
        <w:rPr>
          <w:rFonts w:ascii="Georgia" w:hAnsi="Georgia"/>
          <w:sz w:val="32"/>
        </w:rPr>
      </w:pPr>
      <w:r w:rsidRPr="007A6F8D">
        <w:rPr>
          <w:rFonts w:ascii="Georgia" w:hAnsi="Georgia"/>
          <w:sz w:val="32"/>
        </w:rPr>
        <w:t>— Blessé, capturé. Lord Nerbosc et les survivants se sont réfugiés dans le château, et Jaime les y a investis de toutes parts. »</w:t>
      </w:r>
    </w:p>
    <w:p w:rsidR="008E29E5" w:rsidRPr="007A6F8D" w:rsidRDefault="008E29E5" w:rsidP="008E29E5">
      <w:pPr>
        <w:ind w:firstLine="720"/>
        <w:jc w:val="both"/>
        <w:rPr>
          <w:rFonts w:ascii="Georgia" w:hAnsi="Georgia"/>
          <w:sz w:val="32"/>
        </w:rPr>
      </w:pPr>
      <w:r w:rsidRPr="007A6F8D">
        <w:rPr>
          <w:rFonts w:ascii="Georgia" w:hAnsi="Georgia"/>
          <w:sz w:val="32"/>
        </w:rPr>
        <w:lastRenderedPageBreak/>
        <w:t>Les traits de Robb s</w:t>
      </w:r>
      <w:r>
        <w:rPr>
          <w:rFonts w:ascii="Georgia" w:hAnsi="Georgia"/>
          <w:sz w:val="32"/>
        </w:rPr>
        <w:t>’</w:t>
      </w:r>
      <w:r w:rsidRPr="007A6F8D">
        <w:rPr>
          <w:rFonts w:ascii="Georgia" w:hAnsi="Georgia"/>
          <w:sz w:val="32"/>
        </w:rPr>
        <w:t>étaient creusés. « Mais il nous faut dare-dare franchir cette damnée rivière, si nous voulons conserver le moindre espoir de les secourir à temps !</w:t>
      </w:r>
    </w:p>
    <w:p w:rsidR="008E29E5" w:rsidRPr="007A6F8D" w:rsidRDefault="008E29E5" w:rsidP="008E29E5">
      <w:pPr>
        <w:ind w:firstLine="720"/>
        <w:jc w:val="both"/>
        <w:rPr>
          <w:rFonts w:ascii="Georgia" w:hAnsi="Georgia"/>
          <w:sz w:val="32"/>
        </w:rPr>
      </w:pPr>
      <w:r w:rsidRPr="007A6F8D">
        <w:rPr>
          <w:rFonts w:ascii="Georgia" w:hAnsi="Georgia"/>
          <w:sz w:val="32"/>
        </w:rPr>
        <w:t>— Pas facile à réaliser..., objecta son oncle. Lord Frey a retiré toutes ses forces derrière ses murs, et ses portes sont archi-closes et ar</w:t>
      </w:r>
      <w:r w:rsidR="005D1288">
        <w:rPr>
          <w:rFonts w:ascii="Georgia" w:hAnsi="Georgia"/>
          <w:sz w:val="32"/>
        </w:rPr>
        <w:t>chi-</w:t>
      </w:r>
      <w:r w:rsidRPr="007A6F8D">
        <w:rPr>
          <w:rFonts w:ascii="Georgia" w:hAnsi="Georgia"/>
          <w:sz w:val="32"/>
        </w:rPr>
        <w:t>verrouillées.</w:t>
      </w:r>
    </w:p>
    <w:p w:rsidR="008E29E5" w:rsidRPr="007A6F8D" w:rsidRDefault="008E29E5" w:rsidP="008E29E5">
      <w:pPr>
        <w:ind w:firstLine="720"/>
        <w:jc w:val="both"/>
        <w:rPr>
          <w:rFonts w:ascii="Georgia" w:hAnsi="Georgia"/>
          <w:sz w:val="32"/>
        </w:rPr>
      </w:pPr>
      <w:r w:rsidRPr="007A6F8D">
        <w:rPr>
          <w:rFonts w:ascii="Georgia" w:hAnsi="Georgia"/>
          <w:sz w:val="32"/>
        </w:rPr>
        <w:t>— Le diable l</w:t>
      </w:r>
      <w:r>
        <w:rPr>
          <w:rFonts w:ascii="Georgia" w:hAnsi="Georgia"/>
          <w:sz w:val="32"/>
        </w:rPr>
        <w:t>’</w:t>
      </w:r>
      <w:r w:rsidRPr="007A6F8D">
        <w:rPr>
          <w:rFonts w:ascii="Georgia" w:hAnsi="Georgia"/>
          <w:sz w:val="32"/>
        </w:rPr>
        <w:t>emporte ! s</w:t>
      </w:r>
      <w:r>
        <w:rPr>
          <w:rFonts w:ascii="Georgia" w:hAnsi="Georgia"/>
          <w:sz w:val="32"/>
        </w:rPr>
        <w:t>’</w:t>
      </w:r>
      <w:r w:rsidRPr="007A6F8D">
        <w:rPr>
          <w:rFonts w:ascii="Georgia" w:hAnsi="Georgia"/>
          <w:sz w:val="32"/>
        </w:rPr>
        <w:t>exclama Robb. Si ce vieil imbécile ne se ravise et ne m</w:t>
      </w:r>
      <w:r>
        <w:rPr>
          <w:rFonts w:ascii="Georgia" w:hAnsi="Georgia"/>
          <w:sz w:val="32"/>
        </w:rPr>
        <w:t>’</w:t>
      </w:r>
      <w:r w:rsidRPr="007A6F8D">
        <w:rPr>
          <w:rFonts w:ascii="Georgia" w:hAnsi="Georgia"/>
          <w:sz w:val="32"/>
        </w:rPr>
        <w:t xml:space="preserve">accorde le passage, je me verrai réduit à faire un </w:t>
      </w:r>
      <w:r w:rsidR="005D1288" w:rsidRPr="007A6F8D">
        <w:rPr>
          <w:rFonts w:ascii="Georgia" w:hAnsi="Georgia"/>
          <w:sz w:val="32"/>
        </w:rPr>
        <w:t>bonnet</w:t>
      </w:r>
      <w:r w:rsidRPr="007A6F8D">
        <w:rPr>
          <w:rFonts w:ascii="Georgia" w:hAnsi="Georgia"/>
          <w:sz w:val="32"/>
        </w:rPr>
        <w:t xml:space="preserve"> d</w:t>
      </w:r>
      <w:r>
        <w:rPr>
          <w:rFonts w:ascii="Georgia" w:hAnsi="Georgia"/>
          <w:sz w:val="32"/>
        </w:rPr>
        <w:t>’</w:t>
      </w:r>
      <w:r w:rsidRPr="007A6F8D">
        <w:rPr>
          <w:rFonts w:ascii="Georgia" w:hAnsi="Georgia"/>
          <w:sz w:val="32"/>
        </w:rPr>
        <w:t>âne de ses Jumeaux, pour l</w:t>
      </w:r>
      <w:r>
        <w:rPr>
          <w:rFonts w:ascii="Georgia" w:hAnsi="Georgia"/>
          <w:sz w:val="32"/>
        </w:rPr>
        <w:t>’</w:t>
      </w:r>
      <w:r w:rsidRPr="007A6F8D">
        <w:rPr>
          <w:rFonts w:ascii="Georgia" w:hAnsi="Georgia"/>
          <w:sz w:val="32"/>
        </w:rPr>
        <w:t>y engoncer jusqu</w:t>
      </w:r>
      <w:r>
        <w:rPr>
          <w:rFonts w:ascii="Georgia" w:hAnsi="Georgia"/>
          <w:sz w:val="32"/>
        </w:rPr>
        <w:t>’</w:t>
      </w:r>
      <w:r w:rsidRPr="007A6F8D">
        <w:rPr>
          <w:rFonts w:ascii="Georgia" w:hAnsi="Georgia"/>
          <w:sz w:val="32"/>
        </w:rPr>
        <w:t>aux oreilles, et tant pis pour lui s</w:t>
      </w:r>
      <w:r>
        <w:rPr>
          <w:rFonts w:ascii="Georgia" w:hAnsi="Georgia"/>
          <w:sz w:val="32"/>
        </w:rPr>
        <w:t>’</w:t>
      </w:r>
      <w:r w:rsidRPr="007A6F8D">
        <w:rPr>
          <w:rFonts w:ascii="Georgia" w:hAnsi="Georgia"/>
          <w:sz w:val="32"/>
        </w:rPr>
        <w:t>il n</w:t>
      </w:r>
      <w:r>
        <w:rPr>
          <w:rFonts w:ascii="Georgia" w:hAnsi="Georgia"/>
          <w:sz w:val="32"/>
        </w:rPr>
        <w:t>’</w:t>
      </w:r>
      <w:r w:rsidRPr="007A6F8D">
        <w:rPr>
          <w:rFonts w:ascii="Georgia" w:hAnsi="Georgia"/>
          <w:sz w:val="32"/>
        </w:rPr>
        <w:t>apprécie pas !</w:t>
      </w:r>
    </w:p>
    <w:p w:rsidR="008E29E5" w:rsidRPr="007A6F8D" w:rsidRDefault="008E29E5" w:rsidP="008E29E5">
      <w:pPr>
        <w:ind w:firstLine="720"/>
        <w:jc w:val="both"/>
        <w:rPr>
          <w:rFonts w:ascii="Georgia" w:hAnsi="Georgia"/>
          <w:sz w:val="32"/>
        </w:rPr>
      </w:pPr>
      <w:r w:rsidRPr="007A6F8D">
        <w:rPr>
          <w:rFonts w:ascii="Georgia" w:hAnsi="Georgia"/>
          <w:sz w:val="32"/>
        </w:rPr>
        <w:t>— Assez trépigné, veux-tu ? C</w:t>
      </w:r>
      <w:r>
        <w:rPr>
          <w:rFonts w:ascii="Georgia" w:hAnsi="Georgia"/>
          <w:sz w:val="32"/>
        </w:rPr>
        <w:t>’</w:t>
      </w:r>
      <w:r w:rsidRPr="007A6F8D">
        <w:rPr>
          <w:rFonts w:ascii="Georgia" w:hAnsi="Georgia"/>
          <w:sz w:val="32"/>
        </w:rPr>
        <w:t>est puéril, intervint Catelyn d</w:t>
      </w:r>
      <w:r>
        <w:rPr>
          <w:rFonts w:ascii="Georgia" w:hAnsi="Georgia"/>
          <w:sz w:val="32"/>
        </w:rPr>
        <w:t>’</w:t>
      </w:r>
      <w:r w:rsidRPr="007A6F8D">
        <w:rPr>
          <w:rFonts w:ascii="Georgia" w:hAnsi="Georgia"/>
          <w:sz w:val="32"/>
        </w:rPr>
        <w:t>un ton sec. En présence d</w:t>
      </w:r>
      <w:r>
        <w:rPr>
          <w:rFonts w:ascii="Georgia" w:hAnsi="Georgia"/>
          <w:sz w:val="32"/>
        </w:rPr>
        <w:t>’</w:t>
      </w:r>
      <w:r w:rsidRPr="007A6F8D">
        <w:rPr>
          <w:rFonts w:ascii="Georgia" w:hAnsi="Georgia"/>
          <w:sz w:val="32"/>
        </w:rPr>
        <w:t>un obstacle, passe pour un gosse de ne songer que bourrades et ruades, un seigneur, lui, doit apprendre à obtenir parfois de la diplomatie ce que ne garantit la force. »</w:t>
      </w:r>
    </w:p>
    <w:p w:rsidR="008E29E5" w:rsidRPr="007A6F8D" w:rsidRDefault="008E29E5" w:rsidP="008E29E5">
      <w:pPr>
        <w:ind w:firstLine="720"/>
        <w:jc w:val="both"/>
        <w:rPr>
          <w:rFonts w:ascii="Georgia" w:hAnsi="Georgia"/>
          <w:sz w:val="32"/>
        </w:rPr>
      </w:pPr>
      <w:r w:rsidRPr="007A6F8D">
        <w:rPr>
          <w:rFonts w:ascii="Georgia" w:hAnsi="Georgia"/>
          <w:sz w:val="32"/>
        </w:rPr>
        <w:t>La rebuffade l</w:t>
      </w:r>
      <w:r>
        <w:rPr>
          <w:rFonts w:ascii="Georgia" w:hAnsi="Georgia"/>
          <w:sz w:val="32"/>
        </w:rPr>
        <w:t>’</w:t>
      </w:r>
      <w:r w:rsidRPr="007A6F8D">
        <w:rPr>
          <w:rFonts w:ascii="Georgia" w:hAnsi="Georgia"/>
          <w:sz w:val="32"/>
        </w:rPr>
        <w:t>empourpra jusqu</w:t>
      </w:r>
      <w:r>
        <w:rPr>
          <w:rFonts w:ascii="Georgia" w:hAnsi="Georgia"/>
          <w:sz w:val="32"/>
        </w:rPr>
        <w:t>’</w:t>
      </w:r>
      <w:r w:rsidRPr="007A6F8D">
        <w:rPr>
          <w:rFonts w:ascii="Georgia" w:hAnsi="Georgia"/>
          <w:sz w:val="32"/>
        </w:rPr>
        <w:t>à la nuque. « Daignez m</w:t>
      </w:r>
      <w:r>
        <w:rPr>
          <w:rFonts w:ascii="Georgia" w:hAnsi="Georgia"/>
          <w:sz w:val="32"/>
        </w:rPr>
        <w:t>’</w:t>
      </w:r>
      <w:r w:rsidRPr="007A6F8D">
        <w:rPr>
          <w:rFonts w:ascii="Georgia" w:hAnsi="Georgia"/>
          <w:sz w:val="32"/>
        </w:rPr>
        <w:t>expliquer votre pensée, Mère, dit-il humblement.</w:t>
      </w:r>
    </w:p>
    <w:p w:rsidR="008E29E5" w:rsidRPr="007A6F8D" w:rsidRDefault="008E29E5" w:rsidP="008E29E5">
      <w:pPr>
        <w:ind w:firstLine="720"/>
        <w:jc w:val="both"/>
        <w:rPr>
          <w:rFonts w:ascii="Georgia" w:hAnsi="Georgia"/>
          <w:sz w:val="32"/>
        </w:rPr>
      </w:pPr>
      <w:r w:rsidRPr="007A6F8D">
        <w:rPr>
          <w:rFonts w:ascii="Georgia" w:hAnsi="Georgia"/>
          <w:sz w:val="32"/>
        </w:rPr>
        <w:t xml:space="preserve">— Les Frey contrôlent le passage depuis six siècles et, en six </w:t>
      </w:r>
      <w:r w:rsidR="005D1288" w:rsidRPr="007A6F8D">
        <w:rPr>
          <w:rFonts w:ascii="Georgia" w:hAnsi="Georgia"/>
          <w:sz w:val="32"/>
        </w:rPr>
        <w:t>siècles</w:t>
      </w:r>
      <w:r w:rsidRPr="007A6F8D">
        <w:rPr>
          <w:rFonts w:ascii="Georgia" w:hAnsi="Georgia"/>
          <w:sz w:val="32"/>
        </w:rPr>
        <w:t>, ils n</w:t>
      </w:r>
      <w:r>
        <w:rPr>
          <w:rFonts w:ascii="Georgia" w:hAnsi="Georgia"/>
          <w:sz w:val="32"/>
        </w:rPr>
        <w:t>’</w:t>
      </w:r>
      <w:r w:rsidRPr="007A6F8D">
        <w:rPr>
          <w:rFonts w:ascii="Georgia" w:hAnsi="Georgia"/>
          <w:sz w:val="32"/>
        </w:rPr>
        <w:t>ont jamais failli à faire valoir leur droit de péage.</w:t>
      </w:r>
    </w:p>
    <w:p w:rsidR="008E29E5" w:rsidRPr="007A6F8D" w:rsidRDefault="008E29E5" w:rsidP="008E29E5">
      <w:pPr>
        <w:ind w:firstLine="720"/>
        <w:jc w:val="both"/>
        <w:rPr>
          <w:rFonts w:ascii="Georgia" w:hAnsi="Georgia"/>
          <w:sz w:val="32"/>
        </w:rPr>
      </w:pPr>
      <w:r w:rsidRPr="007A6F8D">
        <w:rPr>
          <w:rFonts w:ascii="Georgia" w:hAnsi="Georgia"/>
          <w:sz w:val="32"/>
        </w:rPr>
        <w:t>— Qu</w:t>
      </w:r>
      <w:r>
        <w:rPr>
          <w:rFonts w:ascii="Georgia" w:hAnsi="Georgia"/>
          <w:sz w:val="32"/>
        </w:rPr>
        <w:t>’</w:t>
      </w:r>
      <w:r w:rsidRPr="007A6F8D">
        <w:rPr>
          <w:rFonts w:ascii="Georgia" w:hAnsi="Georgia"/>
          <w:sz w:val="32"/>
        </w:rPr>
        <w:t>est-ce à dire ? Que</w:t>
      </w:r>
      <w:r w:rsidRPr="007A6F8D">
        <w:rPr>
          <w:rFonts w:ascii="Georgia" w:hAnsi="Georgia"/>
          <w:i/>
          <w:sz w:val="32"/>
        </w:rPr>
        <w:t xml:space="preserve"> veut-</w:t>
      </w:r>
      <w:r w:rsidRPr="007A6F8D">
        <w:rPr>
          <w:rFonts w:ascii="Georgia" w:hAnsi="Georgia"/>
          <w:sz w:val="32"/>
        </w:rPr>
        <w:t>il de nous ? »</w:t>
      </w:r>
    </w:p>
    <w:p w:rsidR="008E29E5" w:rsidRPr="007A6F8D" w:rsidRDefault="008E29E5" w:rsidP="008E29E5">
      <w:pPr>
        <w:ind w:firstLine="720"/>
        <w:jc w:val="both"/>
        <w:rPr>
          <w:rFonts w:ascii="Georgia" w:hAnsi="Georgia"/>
          <w:sz w:val="32"/>
        </w:rPr>
      </w:pPr>
      <w:r w:rsidRPr="007A6F8D">
        <w:rPr>
          <w:rFonts w:ascii="Georgia" w:hAnsi="Georgia"/>
          <w:sz w:val="32"/>
        </w:rPr>
        <w:t>Elle sourit. « Mystère. A nous de le découvrir.</w:t>
      </w:r>
    </w:p>
    <w:p w:rsidR="008E29E5" w:rsidRPr="007A6F8D" w:rsidRDefault="008E29E5" w:rsidP="008E29E5">
      <w:pPr>
        <w:ind w:firstLine="720"/>
        <w:jc w:val="both"/>
        <w:rPr>
          <w:rFonts w:ascii="Georgia" w:hAnsi="Georgia"/>
          <w:sz w:val="32"/>
        </w:rPr>
      </w:pPr>
      <w:r w:rsidRPr="007A6F8D">
        <w:rPr>
          <w:rFonts w:ascii="Georgia" w:hAnsi="Georgia"/>
          <w:sz w:val="32"/>
        </w:rPr>
        <w:t>— Et si je préfère ne point acquitter le péage ?</w:t>
      </w:r>
    </w:p>
    <w:p w:rsidR="008E29E5" w:rsidRPr="007A6F8D" w:rsidRDefault="005D1288" w:rsidP="008E29E5">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8E29E5" w:rsidRPr="007A6F8D">
        <w:rPr>
          <w:rFonts w:ascii="Georgia" w:hAnsi="Georgia"/>
          <w:sz w:val="32"/>
        </w:rPr>
        <w:t xml:space="preserve">Alors, autant battre en retraite sur Moat Cailin, risquer la bataille </w:t>
      </w:r>
      <w:r>
        <w:rPr>
          <w:rFonts w:ascii="Georgia" w:hAnsi="Georgia"/>
          <w:sz w:val="32"/>
        </w:rPr>
        <w:t>rang</w:t>
      </w:r>
      <w:r w:rsidR="008E29E5" w:rsidRPr="007A6F8D">
        <w:rPr>
          <w:rFonts w:ascii="Georgia" w:hAnsi="Georgia"/>
          <w:sz w:val="32"/>
        </w:rPr>
        <w:t xml:space="preserve">ée contre lord Tywin... ou te faire pousser des ailes. Je ne vois que </w:t>
      </w:r>
      <w:r>
        <w:rPr>
          <w:rFonts w:ascii="Georgia" w:hAnsi="Georgia"/>
          <w:sz w:val="32"/>
        </w:rPr>
        <w:t>c</w:t>
      </w:r>
      <w:r w:rsidR="008E29E5" w:rsidRPr="007A6F8D">
        <w:rPr>
          <w:rFonts w:ascii="Georgia" w:hAnsi="Georgia"/>
          <w:sz w:val="32"/>
        </w:rPr>
        <w:t xml:space="preserve">es trois solutions. » Sur ces mots, elle talonna sa monture et planta là </w:t>
      </w:r>
      <w:r w:rsidRPr="005D1288">
        <w:rPr>
          <w:rFonts w:ascii="Georgia" w:hAnsi="Georgia"/>
          <w:sz w:val="32"/>
        </w:rPr>
        <w:t>son</w:t>
      </w:r>
      <w:r w:rsidR="008E29E5" w:rsidRPr="007A6F8D">
        <w:rPr>
          <w:rFonts w:ascii="Georgia" w:hAnsi="Georgia"/>
          <w:sz w:val="32"/>
        </w:rPr>
        <w:t xml:space="preserve"> fils, l</w:t>
      </w:r>
      <w:r w:rsidR="008E29E5">
        <w:rPr>
          <w:rFonts w:ascii="Georgia" w:hAnsi="Georgia"/>
          <w:sz w:val="32"/>
        </w:rPr>
        <w:t>’</w:t>
      </w:r>
      <w:r w:rsidR="008E29E5" w:rsidRPr="007A6F8D">
        <w:rPr>
          <w:rFonts w:ascii="Georgia" w:hAnsi="Georgia"/>
          <w:sz w:val="32"/>
        </w:rPr>
        <w:t xml:space="preserve">abandonnant à ses réflexions. Il eût été malvenu à sa mère </w:t>
      </w:r>
      <w:r>
        <w:rPr>
          <w:rFonts w:ascii="Georgia" w:hAnsi="Georgia"/>
          <w:sz w:val="32"/>
        </w:rPr>
        <w:t>de</w:t>
      </w:r>
      <w:r w:rsidR="008E29E5" w:rsidRPr="007A6F8D">
        <w:rPr>
          <w:rFonts w:ascii="Georgia" w:hAnsi="Georgia"/>
          <w:sz w:val="32"/>
        </w:rPr>
        <w:t xml:space="preserve"> le froisser en ayant l</w:t>
      </w:r>
      <w:r w:rsidR="008E29E5">
        <w:rPr>
          <w:rFonts w:ascii="Georgia" w:hAnsi="Georgia"/>
          <w:sz w:val="32"/>
        </w:rPr>
        <w:t>’</w:t>
      </w:r>
      <w:r w:rsidR="008E29E5" w:rsidRPr="007A6F8D">
        <w:rPr>
          <w:rFonts w:ascii="Georgia" w:hAnsi="Georgia"/>
          <w:sz w:val="32"/>
        </w:rPr>
        <w:t>air, au moment décisif, de le supplanter.</w:t>
      </w:r>
      <w:r w:rsidR="008E29E5" w:rsidRPr="007A6F8D">
        <w:rPr>
          <w:rFonts w:ascii="Georgia" w:hAnsi="Georgia"/>
          <w:i/>
          <w:sz w:val="32"/>
        </w:rPr>
        <w:t xml:space="preserve"> Lui as-tu enseigné la prudence au même titre que la bravoure, Ned</w:t>
      </w:r>
      <w:r>
        <w:rPr>
          <w:rFonts w:ascii="Georgia" w:hAnsi="Georgia"/>
          <w:i/>
          <w:sz w:val="32"/>
        </w:rPr>
        <w:t xml:space="preserve"> </w:t>
      </w:r>
      <w:r w:rsidR="008E29E5" w:rsidRPr="007A6F8D">
        <w:rPr>
          <w:rFonts w:ascii="Georgia" w:hAnsi="Georgia"/>
          <w:i/>
          <w:sz w:val="32"/>
        </w:rPr>
        <w:t>?</w:t>
      </w:r>
      <w:r w:rsidR="008E29E5" w:rsidRPr="007A6F8D">
        <w:rPr>
          <w:rFonts w:ascii="Georgia" w:hAnsi="Georgia"/>
          <w:sz w:val="32"/>
        </w:rPr>
        <w:t xml:space="preserve"> </w:t>
      </w:r>
      <w:r w:rsidRPr="007A6F8D">
        <w:rPr>
          <w:rFonts w:ascii="Georgia" w:hAnsi="Georgia"/>
          <w:sz w:val="32"/>
        </w:rPr>
        <w:t>interrogeait</w:t>
      </w:r>
      <w:r w:rsidR="008E29E5" w:rsidRPr="007A6F8D">
        <w:rPr>
          <w:rFonts w:ascii="Georgia" w:hAnsi="Georgia"/>
          <w:sz w:val="32"/>
        </w:rPr>
        <w:t>-elle l</w:t>
      </w:r>
      <w:r w:rsidR="008E29E5">
        <w:rPr>
          <w:rFonts w:ascii="Georgia" w:hAnsi="Georgia"/>
          <w:sz w:val="32"/>
        </w:rPr>
        <w:t>’</w:t>
      </w:r>
      <w:r w:rsidR="008E29E5" w:rsidRPr="007A6F8D">
        <w:rPr>
          <w:rFonts w:ascii="Georgia" w:hAnsi="Georgia"/>
          <w:sz w:val="32"/>
        </w:rPr>
        <w:t>absent.</w:t>
      </w:r>
      <w:r w:rsidR="008E29E5" w:rsidRPr="007A6F8D">
        <w:rPr>
          <w:rFonts w:ascii="Georgia" w:hAnsi="Georgia"/>
          <w:i/>
          <w:sz w:val="32"/>
        </w:rPr>
        <w:t xml:space="preserve"> Lui as-tu enseigné l</w:t>
      </w:r>
      <w:r w:rsidR="008E29E5">
        <w:rPr>
          <w:rFonts w:ascii="Georgia" w:hAnsi="Georgia"/>
          <w:i/>
          <w:sz w:val="32"/>
        </w:rPr>
        <w:t>’</w:t>
      </w:r>
      <w:r w:rsidR="008E29E5" w:rsidRPr="007A6F8D">
        <w:rPr>
          <w:rFonts w:ascii="Georgia" w:hAnsi="Georgia"/>
          <w:i/>
          <w:sz w:val="32"/>
        </w:rPr>
        <w:t>art de s</w:t>
      </w:r>
      <w:r w:rsidR="008E29E5">
        <w:rPr>
          <w:rFonts w:ascii="Georgia" w:hAnsi="Georgia"/>
          <w:i/>
          <w:sz w:val="32"/>
        </w:rPr>
        <w:t>’</w:t>
      </w:r>
      <w:r w:rsidR="008E29E5" w:rsidRPr="007A6F8D">
        <w:rPr>
          <w:rFonts w:ascii="Georgia" w:hAnsi="Georgia"/>
          <w:i/>
          <w:sz w:val="32"/>
        </w:rPr>
        <w:t>agenouiller ?</w:t>
      </w:r>
      <w:r w:rsidR="008E29E5" w:rsidRPr="007A6F8D">
        <w:rPr>
          <w:rFonts w:ascii="Georgia" w:hAnsi="Georgia"/>
          <w:sz w:val="32"/>
        </w:rPr>
        <w:t xml:space="preserve"> Tant de braves peuplaient les cimetières des Sept Couronnes pour avoir dédaig</w:t>
      </w:r>
      <w:r>
        <w:rPr>
          <w:rFonts w:ascii="Georgia" w:hAnsi="Georgia"/>
          <w:sz w:val="32"/>
        </w:rPr>
        <w:t>n</w:t>
      </w:r>
      <w:r w:rsidR="008E29E5" w:rsidRPr="007A6F8D">
        <w:rPr>
          <w:rFonts w:ascii="Georgia" w:hAnsi="Georgia"/>
          <w:sz w:val="32"/>
        </w:rPr>
        <w:t>é les mérites de la souplesse...</w:t>
      </w:r>
    </w:p>
    <w:p w:rsidR="008E29E5" w:rsidRPr="007A6F8D" w:rsidRDefault="008E29E5" w:rsidP="008E29E5">
      <w:pPr>
        <w:ind w:firstLine="720"/>
        <w:jc w:val="both"/>
        <w:rPr>
          <w:rFonts w:ascii="Georgia" w:hAnsi="Georgia"/>
          <w:sz w:val="32"/>
        </w:rPr>
      </w:pPr>
      <w:r w:rsidRPr="007A6F8D">
        <w:rPr>
          <w:rFonts w:ascii="Georgia" w:hAnsi="Georgia"/>
          <w:sz w:val="32"/>
        </w:rPr>
        <w:t>Midi approchait quand leur avant-garde parvint en vue des Jumeaux, résidence et siège des sires du Pont.</w:t>
      </w:r>
    </w:p>
    <w:p w:rsidR="008E29E5" w:rsidRPr="007A6F8D" w:rsidRDefault="008E29E5" w:rsidP="008E29E5">
      <w:pPr>
        <w:ind w:firstLine="720"/>
        <w:jc w:val="both"/>
        <w:rPr>
          <w:rFonts w:ascii="Georgia" w:hAnsi="Georgia"/>
          <w:sz w:val="32"/>
        </w:rPr>
      </w:pPr>
      <w:r w:rsidRPr="007A6F8D">
        <w:rPr>
          <w:rFonts w:ascii="Georgia" w:hAnsi="Georgia"/>
          <w:sz w:val="32"/>
        </w:rPr>
        <w:t>Si preste et profonde que fût en ce lieu la Verfurque, les Frey l</w:t>
      </w:r>
      <w:r>
        <w:rPr>
          <w:rFonts w:ascii="Georgia" w:hAnsi="Georgia"/>
          <w:sz w:val="32"/>
        </w:rPr>
        <w:t>’</w:t>
      </w:r>
      <w:r w:rsidRPr="007A6F8D">
        <w:rPr>
          <w:rFonts w:ascii="Georgia" w:hAnsi="Georgia"/>
          <w:sz w:val="32"/>
        </w:rPr>
        <w:t>avaient enjambée des siècles auparavant et s</w:t>
      </w:r>
      <w:r>
        <w:rPr>
          <w:rFonts w:ascii="Georgia" w:hAnsi="Georgia"/>
          <w:sz w:val="32"/>
        </w:rPr>
        <w:t>’</w:t>
      </w:r>
      <w:r w:rsidRPr="007A6F8D">
        <w:rPr>
          <w:rFonts w:ascii="Georgia" w:hAnsi="Georgia"/>
          <w:sz w:val="32"/>
        </w:rPr>
        <w:t xml:space="preserve">étaient enrichis en </w:t>
      </w:r>
      <w:r w:rsidR="005D1288" w:rsidRPr="007A6F8D">
        <w:rPr>
          <w:rFonts w:ascii="Georgia" w:hAnsi="Georgia"/>
          <w:sz w:val="32"/>
        </w:rPr>
        <w:t>percevant</w:t>
      </w:r>
      <w:r w:rsidRPr="007A6F8D">
        <w:rPr>
          <w:rFonts w:ascii="Georgia" w:hAnsi="Georgia"/>
          <w:sz w:val="32"/>
        </w:rPr>
        <w:t xml:space="preserve"> péage d</w:t>
      </w:r>
      <w:r>
        <w:rPr>
          <w:rFonts w:ascii="Georgia" w:hAnsi="Georgia"/>
          <w:sz w:val="32"/>
        </w:rPr>
        <w:t>’</w:t>
      </w:r>
      <w:r w:rsidRPr="007A6F8D">
        <w:rPr>
          <w:rFonts w:ascii="Georgia" w:hAnsi="Georgia"/>
          <w:sz w:val="32"/>
        </w:rPr>
        <w:t>un chacun. Porté sur une</w:t>
      </w:r>
      <w:r w:rsidR="005D1288">
        <w:rPr>
          <w:rFonts w:ascii="Georgia" w:hAnsi="Georgia"/>
          <w:sz w:val="32"/>
        </w:rPr>
        <w:t xml:space="preserve"> arche massive de pierre gri</w:t>
      </w:r>
      <w:r w:rsidRPr="007A6F8D">
        <w:rPr>
          <w:rFonts w:ascii="Georgia" w:hAnsi="Georgia"/>
          <w:sz w:val="32"/>
        </w:rPr>
        <w:t xml:space="preserve">se, le tablier était assez large pour </w:t>
      </w:r>
      <w:r w:rsidRPr="007A6F8D">
        <w:rPr>
          <w:rFonts w:ascii="Georgia" w:hAnsi="Georgia"/>
          <w:sz w:val="32"/>
        </w:rPr>
        <w:lastRenderedPageBreak/>
        <w:t xml:space="preserve">permettre à deux charrettes de </w:t>
      </w:r>
      <w:r w:rsidRPr="005D1288">
        <w:rPr>
          <w:rFonts w:ascii="Georgia" w:hAnsi="Georgia"/>
          <w:sz w:val="32"/>
        </w:rPr>
        <w:t>se</w:t>
      </w:r>
      <w:r w:rsidRPr="007A6F8D">
        <w:rPr>
          <w:rFonts w:ascii="Georgia" w:hAnsi="Georgia"/>
          <w:sz w:val="32"/>
        </w:rPr>
        <w:t xml:space="preserve"> croiser. En son milieu, la tour de l</w:t>
      </w:r>
      <w:r>
        <w:rPr>
          <w:rFonts w:ascii="Georgia" w:hAnsi="Georgia"/>
          <w:sz w:val="32"/>
        </w:rPr>
        <w:t>’</w:t>
      </w:r>
      <w:r w:rsidRPr="007A6F8D">
        <w:rPr>
          <w:rFonts w:ascii="Georgia" w:hAnsi="Georgia"/>
          <w:sz w:val="32"/>
        </w:rPr>
        <w:t xml:space="preserve">Eau commandait tant la rivière que la route par le jeu de ses meurtrières, de ses archères et de ses </w:t>
      </w:r>
      <w:r w:rsidR="005D1288">
        <w:rPr>
          <w:rFonts w:ascii="Georgia" w:hAnsi="Georgia"/>
          <w:sz w:val="32"/>
        </w:rPr>
        <w:t>her</w:t>
      </w:r>
      <w:r w:rsidRPr="007A6F8D">
        <w:rPr>
          <w:rFonts w:ascii="Georgia" w:hAnsi="Georgia"/>
          <w:sz w:val="32"/>
        </w:rPr>
        <w:t>ses. L</w:t>
      </w:r>
      <w:r>
        <w:rPr>
          <w:rFonts w:ascii="Georgia" w:hAnsi="Georgia"/>
          <w:sz w:val="32"/>
        </w:rPr>
        <w:t>’</w:t>
      </w:r>
      <w:r w:rsidRPr="007A6F8D">
        <w:rPr>
          <w:rFonts w:ascii="Georgia" w:hAnsi="Georgia"/>
          <w:sz w:val="32"/>
        </w:rPr>
        <w:t>ensemble de l</w:t>
      </w:r>
      <w:r>
        <w:rPr>
          <w:rFonts w:ascii="Georgia" w:hAnsi="Georgia"/>
          <w:sz w:val="32"/>
        </w:rPr>
        <w:t>’</w:t>
      </w:r>
      <w:r w:rsidRPr="007A6F8D">
        <w:rPr>
          <w:rFonts w:ascii="Georgia" w:hAnsi="Georgia"/>
          <w:sz w:val="32"/>
        </w:rPr>
        <w:t xml:space="preserve">ouvrage avait requis les soins de trois </w:t>
      </w:r>
      <w:r w:rsidR="005D1288" w:rsidRPr="007A6F8D">
        <w:rPr>
          <w:rFonts w:ascii="Georgia" w:hAnsi="Georgia"/>
          <w:sz w:val="32"/>
        </w:rPr>
        <w:t>générations</w:t>
      </w:r>
      <w:r w:rsidRPr="007A6F8D">
        <w:rPr>
          <w:rFonts w:ascii="Georgia" w:hAnsi="Georgia"/>
          <w:sz w:val="32"/>
        </w:rPr>
        <w:t>. Après quoi, les Frey l</w:t>
      </w:r>
      <w:r>
        <w:rPr>
          <w:rFonts w:ascii="Georgia" w:hAnsi="Georgia"/>
          <w:sz w:val="32"/>
        </w:rPr>
        <w:t>’</w:t>
      </w:r>
      <w:r w:rsidRPr="007A6F8D">
        <w:rPr>
          <w:rFonts w:ascii="Georgia" w:hAnsi="Georgia"/>
          <w:sz w:val="32"/>
        </w:rPr>
        <w:t xml:space="preserve">avaient flanqué à chaque extrémité, pour </w:t>
      </w:r>
      <w:r w:rsidRPr="005D1288">
        <w:rPr>
          <w:rFonts w:ascii="Georgia" w:hAnsi="Georgia"/>
          <w:sz w:val="32"/>
        </w:rPr>
        <w:t>en</w:t>
      </w:r>
      <w:r w:rsidRPr="007A6F8D">
        <w:rPr>
          <w:rFonts w:ascii="Georgia" w:hAnsi="Georgia"/>
          <w:sz w:val="32"/>
        </w:rPr>
        <w:t xml:space="preserve"> interdire l</w:t>
      </w:r>
      <w:r>
        <w:rPr>
          <w:rFonts w:ascii="Georgia" w:hAnsi="Georgia"/>
          <w:sz w:val="32"/>
        </w:rPr>
        <w:t>’</w:t>
      </w:r>
      <w:r w:rsidRPr="007A6F8D">
        <w:rPr>
          <w:rFonts w:ascii="Georgia" w:hAnsi="Georgia"/>
          <w:sz w:val="32"/>
        </w:rPr>
        <w:t>accès sans leur permission, d</w:t>
      </w:r>
      <w:r>
        <w:rPr>
          <w:rFonts w:ascii="Georgia" w:hAnsi="Georgia"/>
          <w:sz w:val="32"/>
        </w:rPr>
        <w:t>’</w:t>
      </w:r>
      <w:r w:rsidRPr="007A6F8D">
        <w:rPr>
          <w:rFonts w:ascii="Georgia" w:hAnsi="Georgia"/>
          <w:sz w:val="32"/>
        </w:rPr>
        <w:t>un puissant donjon de bois, bientôt rebâti en pierre.</w:t>
      </w:r>
    </w:p>
    <w:p w:rsidR="008E29E5" w:rsidRPr="007A6F8D" w:rsidRDefault="008E29E5" w:rsidP="008E29E5">
      <w:pPr>
        <w:ind w:firstLine="720"/>
        <w:jc w:val="both"/>
        <w:rPr>
          <w:rFonts w:ascii="Georgia" w:hAnsi="Georgia"/>
          <w:sz w:val="32"/>
        </w:rPr>
      </w:pPr>
      <w:r w:rsidRPr="007A6F8D">
        <w:rPr>
          <w:rFonts w:ascii="Georgia" w:hAnsi="Georgia"/>
          <w:sz w:val="32"/>
        </w:rPr>
        <w:t>Ainsi se présentaient les Jumeaux depuis des centaines d</w:t>
      </w:r>
      <w:r>
        <w:rPr>
          <w:rFonts w:ascii="Georgia" w:hAnsi="Georgia"/>
          <w:sz w:val="32"/>
        </w:rPr>
        <w:t>’</w:t>
      </w:r>
      <w:r w:rsidRPr="007A6F8D">
        <w:rPr>
          <w:rFonts w:ascii="Georgia" w:hAnsi="Georgia"/>
          <w:sz w:val="32"/>
        </w:rPr>
        <w:t>années : de part et d</w:t>
      </w:r>
      <w:r>
        <w:rPr>
          <w:rFonts w:ascii="Georgia" w:hAnsi="Georgia"/>
          <w:sz w:val="32"/>
        </w:rPr>
        <w:t>’</w:t>
      </w:r>
      <w:r w:rsidRPr="007A6F8D">
        <w:rPr>
          <w:rFonts w:ascii="Georgia" w:hAnsi="Georgia"/>
          <w:sz w:val="32"/>
        </w:rPr>
        <w:t>autre de la tour de l</w:t>
      </w:r>
      <w:r>
        <w:rPr>
          <w:rFonts w:ascii="Georgia" w:hAnsi="Georgia"/>
          <w:sz w:val="32"/>
        </w:rPr>
        <w:t>’</w:t>
      </w:r>
      <w:r w:rsidRPr="007A6F8D">
        <w:rPr>
          <w:rFonts w:ascii="Georgia" w:hAnsi="Georgia"/>
          <w:sz w:val="32"/>
        </w:rPr>
        <w:t>Eau, deux châteaux identiques en tout point, d</w:t>
      </w:r>
      <w:r>
        <w:rPr>
          <w:rFonts w:ascii="Georgia" w:hAnsi="Georgia"/>
          <w:sz w:val="32"/>
        </w:rPr>
        <w:t>’</w:t>
      </w:r>
      <w:r w:rsidRPr="007A6F8D">
        <w:rPr>
          <w:rFonts w:ascii="Georgia" w:hAnsi="Georgia"/>
          <w:sz w:val="32"/>
        </w:rPr>
        <w:t xml:space="preserve">aspect trapu, formidable et rébarbatif, retranchés </w:t>
      </w:r>
      <w:r w:rsidR="005D1288" w:rsidRPr="007A6F8D">
        <w:rPr>
          <w:rFonts w:ascii="Georgia" w:hAnsi="Georgia"/>
          <w:sz w:val="32"/>
        </w:rPr>
        <w:t>der</w:t>
      </w:r>
      <w:r w:rsidR="005D1288">
        <w:rPr>
          <w:rFonts w:ascii="Georgia" w:hAnsi="Georgia"/>
          <w:sz w:val="32"/>
        </w:rPr>
        <w:t>r</w:t>
      </w:r>
      <w:r w:rsidR="005D1288" w:rsidRPr="007A6F8D">
        <w:rPr>
          <w:rFonts w:ascii="Georgia" w:hAnsi="Georgia"/>
          <w:sz w:val="32"/>
        </w:rPr>
        <w:t>ière</w:t>
      </w:r>
      <w:r w:rsidRPr="007A6F8D">
        <w:rPr>
          <w:rFonts w:ascii="Georgia" w:hAnsi="Georgia"/>
          <w:sz w:val="32"/>
        </w:rPr>
        <w:t xml:space="preserve"> un haut rempart doublé de douves et percé d</w:t>
      </w:r>
      <w:r>
        <w:rPr>
          <w:rFonts w:ascii="Georgia" w:hAnsi="Georgia"/>
          <w:sz w:val="32"/>
        </w:rPr>
        <w:t>’</w:t>
      </w:r>
      <w:r w:rsidRPr="007A6F8D">
        <w:rPr>
          <w:rFonts w:ascii="Georgia" w:hAnsi="Georgia"/>
          <w:sz w:val="32"/>
        </w:rPr>
        <w:t xml:space="preserve">énormes portes de </w:t>
      </w:r>
      <w:r w:rsidR="005D1288">
        <w:rPr>
          <w:rFonts w:ascii="Georgia" w:hAnsi="Georgia"/>
          <w:sz w:val="32"/>
        </w:rPr>
        <w:t>chê</w:t>
      </w:r>
      <w:r w:rsidRPr="007A6F8D">
        <w:rPr>
          <w:rFonts w:ascii="Georgia" w:hAnsi="Georgia"/>
          <w:sz w:val="32"/>
        </w:rPr>
        <w:t>ne et de fer, couvraient les deux culées du pont, lesquelles abou</w:t>
      </w:r>
      <w:r w:rsidR="005D1288">
        <w:rPr>
          <w:rFonts w:ascii="Georgia" w:hAnsi="Georgia"/>
          <w:sz w:val="32"/>
        </w:rPr>
        <w:t>tis</w:t>
      </w:r>
      <w:r w:rsidRPr="007A6F8D">
        <w:rPr>
          <w:rFonts w:ascii="Georgia" w:hAnsi="Georgia"/>
          <w:sz w:val="32"/>
        </w:rPr>
        <w:t>saient elles-mêmes à l</w:t>
      </w:r>
      <w:r>
        <w:rPr>
          <w:rFonts w:ascii="Georgia" w:hAnsi="Georgia"/>
          <w:sz w:val="32"/>
        </w:rPr>
        <w:t>’</w:t>
      </w:r>
      <w:r w:rsidRPr="007A6F8D">
        <w:rPr>
          <w:rFonts w:ascii="Georgia" w:hAnsi="Georgia"/>
          <w:sz w:val="32"/>
        </w:rPr>
        <w:t>intérieur d</w:t>
      </w:r>
      <w:r>
        <w:rPr>
          <w:rFonts w:ascii="Georgia" w:hAnsi="Georgia"/>
          <w:sz w:val="32"/>
        </w:rPr>
        <w:t>’</w:t>
      </w:r>
      <w:r w:rsidRPr="007A6F8D">
        <w:rPr>
          <w:rFonts w:ascii="Georgia" w:hAnsi="Georgia"/>
          <w:sz w:val="32"/>
        </w:rPr>
        <w:t xml:space="preserve">une seconde enceinte </w:t>
      </w:r>
      <w:r w:rsidR="005D1288" w:rsidRPr="007A6F8D">
        <w:rPr>
          <w:rFonts w:ascii="Georgia" w:hAnsi="Georgia"/>
          <w:sz w:val="32"/>
        </w:rPr>
        <w:t>copieusement</w:t>
      </w:r>
      <w:r w:rsidRPr="007A6F8D">
        <w:rPr>
          <w:rFonts w:ascii="Georgia" w:hAnsi="Georgia"/>
          <w:sz w:val="32"/>
        </w:rPr>
        <w:t xml:space="preserve"> fortifiée, avec herse et barbacane.</w:t>
      </w:r>
    </w:p>
    <w:p w:rsidR="008E29E5" w:rsidRPr="007A6F8D" w:rsidRDefault="005D1288" w:rsidP="008E29E5">
      <w:pPr>
        <w:ind w:firstLine="720"/>
        <w:jc w:val="both"/>
        <w:rPr>
          <w:rFonts w:ascii="Georgia" w:hAnsi="Georgia"/>
          <w:sz w:val="32"/>
        </w:rPr>
      </w:pPr>
      <w:r>
        <w:rPr>
          <w:rFonts w:ascii="Georgia" w:hAnsi="Georgia"/>
          <w:sz w:val="32"/>
        </w:rPr>
        <w:t>P</w:t>
      </w:r>
      <w:r w:rsidR="008E29E5" w:rsidRPr="007A6F8D">
        <w:rPr>
          <w:rFonts w:ascii="Georgia" w:hAnsi="Georgia"/>
          <w:sz w:val="32"/>
        </w:rPr>
        <w:t>as besoin d</w:t>
      </w:r>
      <w:r w:rsidR="008E29E5">
        <w:rPr>
          <w:rFonts w:ascii="Georgia" w:hAnsi="Georgia"/>
          <w:sz w:val="32"/>
        </w:rPr>
        <w:t>’</w:t>
      </w:r>
      <w:r w:rsidR="008E29E5" w:rsidRPr="007A6F8D">
        <w:rPr>
          <w:rFonts w:ascii="Georgia" w:hAnsi="Georgia"/>
          <w:sz w:val="32"/>
        </w:rPr>
        <w:t>être grand clerc pour comprendre au premier coup d</w:t>
      </w:r>
      <w:r w:rsidR="008E29E5">
        <w:rPr>
          <w:rFonts w:ascii="Georgia" w:hAnsi="Georgia"/>
          <w:sz w:val="32"/>
        </w:rPr>
        <w:t>’</w:t>
      </w:r>
      <w:r w:rsidR="008E29E5" w:rsidRPr="007A6F8D">
        <w:rPr>
          <w:rFonts w:ascii="Georgia" w:hAnsi="Georgia"/>
          <w:sz w:val="32"/>
        </w:rPr>
        <w:t>œil l</w:t>
      </w:r>
      <w:r w:rsidR="008E29E5">
        <w:rPr>
          <w:rFonts w:ascii="Georgia" w:hAnsi="Georgia"/>
          <w:sz w:val="32"/>
        </w:rPr>
        <w:t>’</w:t>
      </w:r>
      <w:r w:rsidR="008E29E5" w:rsidRPr="007A6F8D">
        <w:rPr>
          <w:rFonts w:ascii="Georgia" w:hAnsi="Georgia"/>
          <w:sz w:val="32"/>
        </w:rPr>
        <w:t>inanité des présomptions de Robb. Et d</w:t>
      </w:r>
      <w:r w:rsidR="008E29E5">
        <w:rPr>
          <w:rFonts w:ascii="Georgia" w:hAnsi="Georgia"/>
          <w:sz w:val="32"/>
        </w:rPr>
        <w:t>’</w:t>
      </w:r>
      <w:r w:rsidR="008E29E5" w:rsidRPr="007A6F8D">
        <w:rPr>
          <w:rFonts w:ascii="Georgia" w:hAnsi="Georgia"/>
          <w:sz w:val="32"/>
        </w:rPr>
        <w:t>autant plus qu</w:t>
      </w:r>
      <w:r w:rsidR="008E29E5">
        <w:rPr>
          <w:rFonts w:ascii="Georgia" w:hAnsi="Georgia"/>
          <w:sz w:val="32"/>
        </w:rPr>
        <w:t>’</w:t>
      </w:r>
      <w:r w:rsidR="008E29E5" w:rsidRPr="007A6F8D">
        <w:rPr>
          <w:rFonts w:ascii="Georgia" w:hAnsi="Georgia"/>
          <w:sz w:val="32"/>
        </w:rPr>
        <w:t>épées, piques et scorpions hérissaient les murs, que s</w:t>
      </w:r>
      <w:r w:rsidR="008E29E5">
        <w:rPr>
          <w:rFonts w:ascii="Georgia" w:hAnsi="Georgia"/>
          <w:sz w:val="32"/>
        </w:rPr>
        <w:t>’</w:t>
      </w:r>
      <w:r w:rsidR="008E29E5" w:rsidRPr="007A6F8D">
        <w:rPr>
          <w:rFonts w:ascii="Georgia" w:hAnsi="Georgia"/>
          <w:sz w:val="32"/>
        </w:rPr>
        <w:t>apercevaient des archers à la moindre archère, au moindre créneau, que la herse était abaissée, les portes closes et barricadées.</w:t>
      </w:r>
    </w:p>
    <w:p w:rsidR="008E29E5" w:rsidRPr="007A6F8D" w:rsidRDefault="008E29E5" w:rsidP="008E29E5">
      <w:pPr>
        <w:ind w:firstLine="720"/>
        <w:jc w:val="both"/>
        <w:rPr>
          <w:rFonts w:ascii="Georgia" w:hAnsi="Georgia"/>
          <w:sz w:val="32"/>
        </w:rPr>
      </w:pPr>
      <w:r w:rsidRPr="007A6F8D">
        <w:rPr>
          <w:rFonts w:ascii="Georgia" w:hAnsi="Georgia"/>
          <w:sz w:val="32"/>
        </w:rPr>
        <w:t>En voyant comment on les accueillait, le Lard-Jon se mit à jurer, blasphémer, lord Rickard Karstark s</w:t>
      </w:r>
      <w:r>
        <w:rPr>
          <w:rFonts w:ascii="Georgia" w:hAnsi="Georgia"/>
          <w:sz w:val="32"/>
        </w:rPr>
        <w:t>’</w:t>
      </w:r>
      <w:r w:rsidR="005D1288">
        <w:rPr>
          <w:rFonts w:ascii="Georgia" w:hAnsi="Georgia"/>
          <w:sz w:val="32"/>
        </w:rPr>
        <w:t>assombrit, muet, Roose B</w:t>
      </w:r>
      <w:r w:rsidRPr="007A6F8D">
        <w:rPr>
          <w:rFonts w:ascii="Georgia" w:hAnsi="Georgia"/>
          <w:sz w:val="32"/>
        </w:rPr>
        <w:t>olton énonça simplement : « Il serait vain de tenter l</w:t>
      </w:r>
      <w:r>
        <w:rPr>
          <w:rFonts w:ascii="Georgia" w:hAnsi="Georgia"/>
          <w:sz w:val="32"/>
        </w:rPr>
        <w:t>’</w:t>
      </w:r>
      <w:r w:rsidRPr="007A6F8D">
        <w:rPr>
          <w:rFonts w:ascii="Georgia" w:hAnsi="Georgia"/>
          <w:sz w:val="32"/>
        </w:rPr>
        <w:t>assaut, mes</w:t>
      </w:r>
      <w:r w:rsidR="005D1288">
        <w:rPr>
          <w:rFonts w:ascii="Georgia" w:hAnsi="Georgia"/>
          <w:sz w:val="32"/>
        </w:rPr>
        <w:t>s</w:t>
      </w:r>
      <w:r w:rsidRPr="007A6F8D">
        <w:rPr>
          <w:rFonts w:ascii="Georgia" w:hAnsi="Georgia"/>
          <w:sz w:val="32"/>
        </w:rPr>
        <w:t>ires.</w:t>
      </w:r>
    </w:p>
    <w:p w:rsidR="008E29E5" w:rsidRPr="007A6F8D" w:rsidRDefault="005D1288" w:rsidP="008E29E5">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8E29E5" w:rsidRPr="007A6F8D">
        <w:rPr>
          <w:rFonts w:ascii="Georgia" w:hAnsi="Georgia"/>
          <w:sz w:val="32"/>
        </w:rPr>
        <w:t xml:space="preserve">Tout comme de tenter le siège sans une autre armée pour </w:t>
      </w:r>
      <w:r w:rsidRPr="007A6F8D">
        <w:rPr>
          <w:rFonts w:ascii="Georgia" w:hAnsi="Georgia"/>
          <w:sz w:val="32"/>
        </w:rPr>
        <w:t>bloquer</w:t>
      </w:r>
      <w:r w:rsidR="008E29E5" w:rsidRPr="007A6F8D">
        <w:rPr>
          <w:rFonts w:ascii="Georgia" w:hAnsi="Georgia"/>
          <w:sz w:val="32"/>
        </w:rPr>
        <w:t xml:space="preserve"> le château de la rive opposée », commenta, lugubre, Helman </w:t>
      </w:r>
      <w:r w:rsidRPr="007A6F8D">
        <w:rPr>
          <w:rFonts w:ascii="Georgia" w:hAnsi="Georgia"/>
          <w:sz w:val="32"/>
        </w:rPr>
        <w:t>Tallhart</w:t>
      </w:r>
      <w:r w:rsidR="008E29E5" w:rsidRPr="007A6F8D">
        <w:rPr>
          <w:rFonts w:ascii="Georgia" w:hAnsi="Georgia"/>
          <w:sz w:val="32"/>
        </w:rPr>
        <w:t>. Au-delà des eaux vertes et torrentueuses, le jumeau de l</w:t>
      </w:r>
      <w:r w:rsidR="008E29E5">
        <w:rPr>
          <w:rFonts w:ascii="Georgia" w:hAnsi="Georgia"/>
          <w:sz w:val="32"/>
        </w:rPr>
        <w:t>’</w:t>
      </w:r>
      <w:r w:rsidR="008E29E5" w:rsidRPr="007A6F8D">
        <w:rPr>
          <w:rFonts w:ascii="Georgia" w:hAnsi="Georgia"/>
          <w:sz w:val="32"/>
        </w:rPr>
        <w:t>ouest se dressait comme l</w:t>
      </w:r>
      <w:r w:rsidR="008E29E5">
        <w:rPr>
          <w:rFonts w:ascii="Georgia" w:hAnsi="Georgia"/>
          <w:sz w:val="32"/>
        </w:rPr>
        <w:t>’</w:t>
      </w:r>
      <w:r w:rsidR="008E29E5" w:rsidRPr="007A6F8D">
        <w:rPr>
          <w:rFonts w:ascii="Georgia" w:hAnsi="Georgia"/>
          <w:sz w:val="32"/>
        </w:rPr>
        <w:t>exact reflet de celui de l</w:t>
      </w:r>
      <w:r w:rsidR="008E29E5">
        <w:rPr>
          <w:rFonts w:ascii="Georgia" w:hAnsi="Georgia"/>
          <w:sz w:val="32"/>
        </w:rPr>
        <w:t>’</w:t>
      </w:r>
      <w:r w:rsidR="008E29E5" w:rsidRPr="007A6F8D">
        <w:rPr>
          <w:rFonts w:ascii="Georgia" w:hAnsi="Georgia"/>
          <w:sz w:val="32"/>
        </w:rPr>
        <w:t xml:space="preserve">est. « En </w:t>
      </w:r>
      <w:r w:rsidRPr="007A6F8D">
        <w:rPr>
          <w:rFonts w:ascii="Georgia" w:hAnsi="Georgia"/>
          <w:sz w:val="32"/>
        </w:rPr>
        <w:t>eussions</w:t>
      </w:r>
      <w:r w:rsidR="008E29E5" w:rsidRPr="007A6F8D">
        <w:rPr>
          <w:rFonts w:ascii="Georgia" w:hAnsi="Georgia"/>
          <w:sz w:val="32"/>
        </w:rPr>
        <w:t>-nous même le temps. Ce qui n</w:t>
      </w:r>
      <w:r w:rsidR="008E29E5">
        <w:rPr>
          <w:rFonts w:ascii="Georgia" w:hAnsi="Georgia"/>
          <w:sz w:val="32"/>
        </w:rPr>
        <w:t>’</w:t>
      </w:r>
      <w:r w:rsidR="008E29E5" w:rsidRPr="007A6F8D">
        <w:rPr>
          <w:rFonts w:ascii="Georgia" w:hAnsi="Georgia"/>
          <w:sz w:val="32"/>
        </w:rPr>
        <w:t>est certes pas le cas. »</w:t>
      </w:r>
    </w:p>
    <w:p w:rsidR="008E29E5" w:rsidRPr="007A6F8D" w:rsidRDefault="008E29E5" w:rsidP="008E29E5">
      <w:pPr>
        <w:ind w:firstLine="720"/>
        <w:jc w:val="both"/>
        <w:rPr>
          <w:rFonts w:ascii="Georgia" w:hAnsi="Georgia"/>
          <w:sz w:val="32"/>
        </w:rPr>
      </w:pPr>
      <w:r w:rsidRPr="007A6F8D">
        <w:rPr>
          <w:rFonts w:ascii="Georgia" w:hAnsi="Georgia"/>
          <w:sz w:val="32"/>
        </w:rPr>
        <w:t xml:space="preserve">Comme les seigneurs du nord se perdaient à détailler les </w:t>
      </w:r>
      <w:r w:rsidR="005D1288" w:rsidRPr="007A6F8D">
        <w:rPr>
          <w:rFonts w:ascii="Georgia" w:hAnsi="Georgia"/>
          <w:sz w:val="32"/>
        </w:rPr>
        <w:t>fortifications</w:t>
      </w:r>
      <w:r w:rsidRPr="007A6F8D">
        <w:rPr>
          <w:rFonts w:ascii="Georgia" w:hAnsi="Georgia"/>
          <w:sz w:val="32"/>
        </w:rPr>
        <w:t>, une poterne en saillie s</w:t>
      </w:r>
      <w:r>
        <w:rPr>
          <w:rFonts w:ascii="Georgia" w:hAnsi="Georgia"/>
          <w:sz w:val="32"/>
        </w:rPr>
        <w:t>’</w:t>
      </w:r>
      <w:r w:rsidRPr="007A6F8D">
        <w:rPr>
          <w:rFonts w:ascii="Georgia" w:hAnsi="Georgia"/>
          <w:sz w:val="32"/>
        </w:rPr>
        <w:t>ouvrit, une passerelle s</w:t>
      </w:r>
      <w:r>
        <w:rPr>
          <w:rFonts w:ascii="Georgia" w:hAnsi="Georgia"/>
          <w:sz w:val="32"/>
        </w:rPr>
        <w:t>’</w:t>
      </w:r>
      <w:r w:rsidRPr="007A6F8D">
        <w:rPr>
          <w:rFonts w:ascii="Georgia" w:hAnsi="Georgia"/>
          <w:sz w:val="32"/>
        </w:rPr>
        <w:t>abattit par-dessus la douve, et une douzaine de chevaliers montés vinrent vers eux, menés par quatre des innombrables rejetons de lord Walder, sous la bannière aux tours jumelles, bleu sombre sur gris argenté. Ser Stevnon Frey, l</w:t>
      </w:r>
      <w:r>
        <w:rPr>
          <w:rFonts w:ascii="Georgia" w:hAnsi="Georgia"/>
          <w:sz w:val="32"/>
        </w:rPr>
        <w:t>’</w:t>
      </w:r>
      <w:r w:rsidRPr="007A6F8D">
        <w:rPr>
          <w:rFonts w:ascii="Georgia" w:hAnsi="Georgia"/>
          <w:sz w:val="32"/>
        </w:rPr>
        <w:t xml:space="preserve">héritier présomptif, prit la parole. Si ses frères avaient tous des museaux </w:t>
      </w:r>
      <w:r w:rsidRPr="007A6F8D">
        <w:rPr>
          <w:rFonts w:ascii="Georgia" w:hAnsi="Georgia"/>
          <w:sz w:val="32"/>
        </w:rPr>
        <w:lastRenderedPageBreak/>
        <w:t xml:space="preserve">de belette, il bénéficiait, lui, à soixante ans passés (il était </w:t>
      </w:r>
      <w:r w:rsidR="005D1288" w:rsidRPr="007A6F8D">
        <w:rPr>
          <w:rFonts w:ascii="Georgia" w:hAnsi="Georgia"/>
          <w:sz w:val="32"/>
        </w:rPr>
        <w:t>plusieurs</w:t>
      </w:r>
      <w:r w:rsidRPr="007A6F8D">
        <w:rPr>
          <w:rFonts w:ascii="Georgia" w:hAnsi="Georgia"/>
          <w:sz w:val="32"/>
        </w:rPr>
        <w:t xml:space="preserve"> fois grand-père), d</w:t>
      </w:r>
      <w:r>
        <w:rPr>
          <w:rFonts w:ascii="Georgia" w:hAnsi="Georgia"/>
          <w:sz w:val="32"/>
        </w:rPr>
        <w:t>’</w:t>
      </w:r>
      <w:r w:rsidRPr="007A6F8D">
        <w:rPr>
          <w:rFonts w:ascii="Georgia" w:hAnsi="Georgia"/>
          <w:sz w:val="32"/>
        </w:rPr>
        <w:t xml:space="preserve">un museau de belette très vieille et très </w:t>
      </w:r>
      <w:r w:rsidR="005D1288" w:rsidRPr="007A6F8D">
        <w:rPr>
          <w:rFonts w:ascii="Georgia" w:hAnsi="Georgia"/>
          <w:sz w:val="32"/>
        </w:rPr>
        <w:t>fatiguée</w:t>
      </w:r>
      <w:r w:rsidRPr="007A6F8D">
        <w:rPr>
          <w:rFonts w:ascii="Georgia" w:hAnsi="Georgia"/>
          <w:sz w:val="32"/>
        </w:rPr>
        <w:t>. Il se montra néanmoins passablement poli. « Le seigneur mon père vous salue et vous demande qui conduit cette puissante armée.</w:t>
      </w:r>
    </w:p>
    <w:p w:rsidR="008E29E5" w:rsidRPr="007A6F8D" w:rsidRDefault="008E29E5" w:rsidP="008E29E5">
      <w:pPr>
        <w:ind w:firstLine="720"/>
        <w:jc w:val="both"/>
        <w:rPr>
          <w:rFonts w:ascii="Georgia" w:hAnsi="Georgia"/>
          <w:sz w:val="32"/>
        </w:rPr>
      </w:pPr>
      <w:r w:rsidRPr="007A6F8D">
        <w:rPr>
          <w:rFonts w:ascii="Georgia" w:hAnsi="Georgia"/>
          <w:sz w:val="32"/>
        </w:rPr>
        <w:t>— Moi. » D</w:t>
      </w:r>
      <w:r>
        <w:rPr>
          <w:rFonts w:ascii="Georgia" w:hAnsi="Georgia"/>
          <w:sz w:val="32"/>
        </w:rPr>
        <w:t>’</w:t>
      </w:r>
      <w:r w:rsidRPr="007A6F8D">
        <w:rPr>
          <w:rFonts w:ascii="Georgia" w:hAnsi="Georgia"/>
          <w:sz w:val="32"/>
        </w:rPr>
        <w:t>un coup d</w:t>
      </w:r>
      <w:r>
        <w:rPr>
          <w:rFonts w:ascii="Georgia" w:hAnsi="Georgia"/>
          <w:sz w:val="32"/>
        </w:rPr>
        <w:t>’</w:t>
      </w:r>
      <w:r w:rsidRPr="007A6F8D">
        <w:rPr>
          <w:rFonts w:ascii="Georgia" w:hAnsi="Georgia"/>
          <w:sz w:val="32"/>
        </w:rPr>
        <w:t>éperon, Robb se détacha du groupe. Il était armé de pied en cap, l</w:t>
      </w:r>
      <w:r>
        <w:rPr>
          <w:rFonts w:ascii="Georgia" w:hAnsi="Georgia"/>
          <w:sz w:val="32"/>
        </w:rPr>
        <w:t>’</w:t>
      </w:r>
      <w:r w:rsidRPr="007A6F8D">
        <w:rPr>
          <w:rFonts w:ascii="Georgia" w:hAnsi="Georgia"/>
          <w:sz w:val="32"/>
        </w:rPr>
        <w:t>écu frappé du loup-garou battait contre sa selle, et Vent Gris l</w:t>
      </w:r>
      <w:r>
        <w:rPr>
          <w:rFonts w:ascii="Georgia" w:hAnsi="Georgia"/>
          <w:sz w:val="32"/>
        </w:rPr>
        <w:t>’</w:t>
      </w:r>
      <w:r w:rsidRPr="007A6F8D">
        <w:rPr>
          <w:rFonts w:ascii="Georgia" w:hAnsi="Georgia"/>
          <w:sz w:val="32"/>
        </w:rPr>
        <w:t>escortait.</w:t>
      </w:r>
    </w:p>
    <w:p w:rsidR="008E29E5" w:rsidRPr="007A6F8D" w:rsidRDefault="008E29E5" w:rsidP="008E29E5">
      <w:pPr>
        <w:ind w:firstLine="720"/>
        <w:jc w:val="both"/>
        <w:rPr>
          <w:rFonts w:ascii="Georgia" w:hAnsi="Georgia"/>
          <w:sz w:val="32"/>
        </w:rPr>
      </w:pPr>
      <w:r w:rsidRPr="007A6F8D">
        <w:rPr>
          <w:rFonts w:ascii="Georgia" w:hAnsi="Georgia"/>
          <w:sz w:val="32"/>
        </w:rPr>
        <w:t>Quelque mal qu</w:t>
      </w:r>
      <w:r>
        <w:rPr>
          <w:rFonts w:ascii="Georgia" w:hAnsi="Georgia"/>
          <w:sz w:val="32"/>
        </w:rPr>
        <w:t>’</w:t>
      </w:r>
      <w:r w:rsidRPr="007A6F8D">
        <w:rPr>
          <w:rFonts w:ascii="Georgia" w:hAnsi="Georgia"/>
          <w:sz w:val="32"/>
        </w:rPr>
        <w:t>il eût à maîtriser les écarts et les piaffements rétifs de son hongre effrayé par la proximité du loup, Catelyn discerna une lueur malicieuse dans les yeux gris glauque du vieux chevalier. « Le seigneur mon père tiendrait à honneur de vous recevoir à sa table et de savoir ce qui lui vaut votre visite. »</w:t>
      </w:r>
    </w:p>
    <w:p w:rsidR="008E29E5" w:rsidRPr="007A6F8D" w:rsidRDefault="008E29E5" w:rsidP="008E29E5">
      <w:pPr>
        <w:ind w:firstLine="720"/>
        <w:jc w:val="both"/>
        <w:rPr>
          <w:rFonts w:ascii="Georgia" w:hAnsi="Georgia"/>
          <w:sz w:val="32"/>
        </w:rPr>
      </w:pPr>
      <w:r w:rsidRPr="007A6F8D">
        <w:rPr>
          <w:rFonts w:ascii="Georgia" w:hAnsi="Georgia"/>
          <w:sz w:val="32"/>
        </w:rPr>
        <w:t>La formule fit parmi les bannerets l</w:t>
      </w:r>
      <w:r>
        <w:rPr>
          <w:rFonts w:ascii="Georgia" w:hAnsi="Georgia"/>
          <w:sz w:val="32"/>
        </w:rPr>
        <w:t>’</w:t>
      </w:r>
      <w:r w:rsidRPr="007A6F8D">
        <w:rPr>
          <w:rFonts w:ascii="Georgia" w:hAnsi="Georgia"/>
          <w:sz w:val="32"/>
        </w:rPr>
        <w:t>effet ravageur d</w:t>
      </w:r>
      <w:r>
        <w:rPr>
          <w:rFonts w:ascii="Georgia" w:hAnsi="Georgia"/>
          <w:sz w:val="32"/>
        </w:rPr>
        <w:t>’</w:t>
      </w:r>
      <w:r w:rsidRPr="007A6F8D">
        <w:rPr>
          <w:rFonts w:ascii="Georgia" w:hAnsi="Georgia"/>
          <w:sz w:val="32"/>
        </w:rPr>
        <w:t>un projectile de catapulte. Ce ne fut qu</w:t>
      </w:r>
      <w:r>
        <w:rPr>
          <w:rFonts w:ascii="Georgia" w:hAnsi="Georgia"/>
          <w:sz w:val="32"/>
        </w:rPr>
        <w:t>’</w:t>
      </w:r>
      <w:r w:rsidRPr="007A6F8D">
        <w:rPr>
          <w:rFonts w:ascii="Georgia" w:hAnsi="Georgia"/>
          <w:sz w:val="32"/>
        </w:rPr>
        <w:t xml:space="preserve">un cri pour désapprouver, jurer, </w:t>
      </w:r>
      <w:r w:rsidR="005D1288" w:rsidRPr="007A6F8D">
        <w:rPr>
          <w:rFonts w:ascii="Georgia" w:hAnsi="Georgia"/>
          <w:sz w:val="32"/>
        </w:rPr>
        <w:t>contester</w:t>
      </w:r>
      <w:r w:rsidRPr="007A6F8D">
        <w:rPr>
          <w:rFonts w:ascii="Georgia" w:hAnsi="Georgia"/>
          <w:sz w:val="32"/>
        </w:rPr>
        <w:t>, grommeler, huer.</w:t>
      </w:r>
    </w:p>
    <w:p w:rsidR="008E29E5" w:rsidRPr="007A6F8D" w:rsidRDefault="008E29E5" w:rsidP="008E29E5">
      <w:pPr>
        <w:ind w:firstLine="720"/>
        <w:jc w:val="both"/>
        <w:rPr>
          <w:rFonts w:ascii="Georgia" w:hAnsi="Georgia"/>
          <w:sz w:val="32"/>
        </w:rPr>
      </w:pPr>
      <w:r w:rsidRPr="007A6F8D">
        <w:rPr>
          <w:rFonts w:ascii="Georgia" w:hAnsi="Georgia"/>
          <w:sz w:val="32"/>
        </w:rPr>
        <w:t>« Gardez-vous d</w:t>
      </w:r>
      <w:r>
        <w:rPr>
          <w:rFonts w:ascii="Georgia" w:hAnsi="Georgia"/>
          <w:sz w:val="32"/>
        </w:rPr>
        <w:t>’</w:t>
      </w:r>
      <w:r w:rsidRPr="007A6F8D">
        <w:rPr>
          <w:rFonts w:ascii="Georgia" w:hAnsi="Georgia"/>
          <w:sz w:val="32"/>
        </w:rPr>
        <w:t>accepter, messire, conseilla Galbart Glover, il faut vous défier de lord Walder. »</w:t>
      </w:r>
    </w:p>
    <w:p w:rsidR="008E29E5" w:rsidRPr="007A6F8D" w:rsidRDefault="008E29E5" w:rsidP="008E29E5">
      <w:pPr>
        <w:ind w:firstLine="720"/>
        <w:jc w:val="both"/>
        <w:rPr>
          <w:rFonts w:ascii="Georgia" w:hAnsi="Georgia"/>
          <w:sz w:val="32"/>
        </w:rPr>
      </w:pPr>
      <w:r w:rsidRPr="007A6F8D">
        <w:rPr>
          <w:rFonts w:ascii="Georgia" w:hAnsi="Georgia"/>
          <w:sz w:val="32"/>
        </w:rPr>
        <w:t>Roose Bolton acquiesça d</w:t>
      </w:r>
      <w:r>
        <w:rPr>
          <w:rFonts w:ascii="Georgia" w:hAnsi="Georgia"/>
          <w:sz w:val="32"/>
        </w:rPr>
        <w:t>’</w:t>
      </w:r>
      <w:r w:rsidRPr="007A6F8D">
        <w:rPr>
          <w:rFonts w:ascii="Georgia" w:hAnsi="Georgia"/>
          <w:sz w:val="32"/>
        </w:rPr>
        <w:t>un signe. « Entrez là-dedans, vous êtes à sa merci. Rien ne l</w:t>
      </w:r>
      <w:r>
        <w:rPr>
          <w:rFonts w:ascii="Georgia" w:hAnsi="Georgia"/>
          <w:sz w:val="32"/>
        </w:rPr>
        <w:t>’</w:t>
      </w:r>
      <w:r w:rsidRPr="007A6F8D">
        <w:rPr>
          <w:rFonts w:ascii="Georgia" w:hAnsi="Georgia"/>
          <w:sz w:val="32"/>
        </w:rPr>
        <w:t>empêchera de vous vendre aux Lannister, de vous jeter dans un cul-de-basse-fosse ou de vous trancher la gorge, s</w:t>
      </w:r>
      <w:r>
        <w:rPr>
          <w:rFonts w:ascii="Georgia" w:hAnsi="Georgia"/>
          <w:sz w:val="32"/>
        </w:rPr>
        <w:t>’</w:t>
      </w:r>
      <w:r w:rsidRPr="007A6F8D">
        <w:rPr>
          <w:rFonts w:ascii="Georgia" w:hAnsi="Georgia"/>
          <w:sz w:val="32"/>
        </w:rPr>
        <w:t>il lui prend fantaisie.</w:t>
      </w:r>
    </w:p>
    <w:p w:rsidR="008E29E5" w:rsidRPr="007A6F8D" w:rsidRDefault="008E29E5" w:rsidP="008E29E5">
      <w:pPr>
        <w:ind w:firstLine="720"/>
        <w:jc w:val="both"/>
        <w:rPr>
          <w:rFonts w:ascii="Georgia" w:hAnsi="Georgia"/>
          <w:sz w:val="32"/>
        </w:rPr>
      </w:pPr>
      <w:r w:rsidRPr="007A6F8D">
        <w:rPr>
          <w:rFonts w:ascii="Georgia" w:hAnsi="Georgia"/>
          <w:sz w:val="32"/>
        </w:rPr>
        <w:t>— S</w:t>
      </w:r>
      <w:r>
        <w:rPr>
          <w:rFonts w:ascii="Georgia" w:hAnsi="Georgia"/>
          <w:sz w:val="32"/>
        </w:rPr>
        <w:t>’</w:t>
      </w:r>
      <w:r w:rsidRPr="007A6F8D">
        <w:rPr>
          <w:rFonts w:ascii="Georgia" w:hAnsi="Georgia"/>
          <w:sz w:val="32"/>
        </w:rPr>
        <w:t>il souhaite nous parler, qu</w:t>
      </w:r>
      <w:r>
        <w:rPr>
          <w:rFonts w:ascii="Georgia" w:hAnsi="Georgia"/>
          <w:sz w:val="32"/>
        </w:rPr>
        <w:t>’</w:t>
      </w:r>
      <w:r w:rsidRPr="007A6F8D">
        <w:rPr>
          <w:rFonts w:ascii="Georgia" w:hAnsi="Georgia"/>
          <w:sz w:val="32"/>
        </w:rPr>
        <w:t xml:space="preserve">il ouvre ses portes, et nous serons </w:t>
      </w:r>
      <w:r w:rsidRPr="007A6F8D">
        <w:rPr>
          <w:rFonts w:ascii="Georgia" w:hAnsi="Georgia"/>
          <w:i/>
          <w:sz w:val="32"/>
        </w:rPr>
        <w:t>tous</w:t>
      </w:r>
      <w:r w:rsidRPr="007A6F8D">
        <w:rPr>
          <w:rFonts w:ascii="Georgia" w:hAnsi="Georgia"/>
          <w:sz w:val="32"/>
        </w:rPr>
        <w:t xml:space="preserve"> volontiers ses hôtes, déclara ser Wendel Manderly.</w:t>
      </w:r>
    </w:p>
    <w:p w:rsidR="008E29E5" w:rsidRPr="007A6F8D" w:rsidRDefault="008E29E5" w:rsidP="008E29E5">
      <w:pPr>
        <w:ind w:firstLine="720"/>
        <w:jc w:val="both"/>
        <w:rPr>
          <w:rFonts w:ascii="Georgia" w:hAnsi="Georgia"/>
          <w:sz w:val="32"/>
        </w:rPr>
      </w:pPr>
      <w:r w:rsidRPr="007A6F8D">
        <w:rPr>
          <w:rFonts w:ascii="Georgia" w:hAnsi="Georgia"/>
          <w:sz w:val="32"/>
        </w:rPr>
        <w:t>— Ou bien qu</w:t>
      </w:r>
      <w:r>
        <w:rPr>
          <w:rFonts w:ascii="Georgia" w:hAnsi="Georgia"/>
          <w:sz w:val="32"/>
        </w:rPr>
        <w:t>’</w:t>
      </w:r>
      <w:r w:rsidRPr="007A6F8D">
        <w:rPr>
          <w:rFonts w:ascii="Georgia" w:hAnsi="Georgia"/>
          <w:sz w:val="32"/>
        </w:rPr>
        <w:t>il sorte et vienne ici même négocier avec Robb, ouvertement, au vu de ses hommes et des nôtres », suggéra son frère, ser Wylis.</w:t>
      </w:r>
    </w:p>
    <w:p w:rsidR="008E29E5" w:rsidRPr="007A6F8D" w:rsidRDefault="008E29E5" w:rsidP="008E29E5">
      <w:pPr>
        <w:ind w:firstLine="720"/>
        <w:jc w:val="both"/>
        <w:rPr>
          <w:rFonts w:ascii="Georgia" w:hAnsi="Georgia"/>
          <w:sz w:val="32"/>
        </w:rPr>
      </w:pPr>
      <w:r w:rsidRPr="007A6F8D">
        <w:rPr>
          <w:rFonts w:ascii="Georgia" w:hAnsi="Georgia"/>
          <w:sz w:val="32"/>
        </w:rPr>
        <w:t>Catelyn avait beau partager leurs réserves, la mine de ser Stevron la persuadait outre mesure qu</w:t>
      </w:r>
      <w:r>
        <w:rPr>
          <w:rFonts w:ascii="Georgia" w:hAnsi="Georgia"/>
          <w:sz w:val="32"/>
        </w:rPr>
        <w:t>’</w:t>
      </w:r>
      <w:r w:rsidRPr="007A6F8D">
        <w:rPr>
          <w:rFonts w:ascii="Georgia" w:hAnsi="Georgia"/>
          <w:sz w:val="32"/>
        </w:rPr>
        <w:t>il n</w:t>
      </w:r>
      <w:r>
        <w:rPr>
          <w:rFonts w:ascii="Georgia" w:hAnsi="Georgia"/>
          <w:sz w:val="32"/>
        </w:rPr>
        <w:t>’</w:t>
      </w:r>
      <w:r w:rsidRPr="007A6F8D">
        <w:rPr>
          <w:rFonts w:ascii="Georgia" w:hAnsi="Georgia"/>
          <w:sz w:val="32"/>
        </w:rPr>
        <w:t xml:space="preserve">était pas satisfait de pareils </w:t>
      </w:r>
      <w:r w:rsidR="005D1288" w:rsidRPr="007A6F8D">
        <w:rPr>
          <w:rFonts w:ascii="Georgia" w:hAnsi="Georgia"/>
          <w:sz w:val="32"/>
        </w:rPr>
        <w:t>propos</w:t>
      </w:r>
      <w:r w:rsidRPr="007A6F8D">
        <w:rPr>
          <w:rFonts w:ascii="Georgia" w:hAnsi="Georgia"/>
          <w:sz w:val="32"/>
        </w:rPr>
        <w:t>. Quelques mots de plus, et la cause serait perdue. Elle devait agir, et vite. «</w:t>
      </w:r>
      <w:r w:rsidRPr="007A6F8D">
        <w:rPr>
          <w:rFonts w:ascii="Georgia" w:hAnsi="Georgia"/>
          <w:i/>
          <w:sz w:val="32"/>
        </w:rPr>
        <w:t xml:space="preserve"> C</w:t>
      </w:r>
      <w:r>
        <w:rPr>
          <w:rFonts w:ascii="Georgia" w:hAnsi="Georgia"/>
          <w:i/>
          <w:sz w:val="32"/>
        </w:rPr>
        <w:t>’</w:t>
      </w:r>
      <w:r w:rsidRPr="007A6F8D">
        <w:rPr>
          <w:rFonts w:ascii="Georgia" w:hAnsi="Georgia"/>
          <w:i/>
          <w:sz w:val="32"/>
        </w:rPr>
        <w:t>est moi qui irai,</w:t>
      </w:r>
      <w:r w:rsidRPr="007A6F8D">
        <w:rPr>
          <w:rFonts w:ascii="Georgia" w:hAnsi="Georgia"/>
          <w:sz w:val="32"/>
        </w:rPr>
        <w:t xml:space="preserve"> dit-elle d</w:t>
      </w:r>
      <w:r>
        <w:rPr>
          <w:rFonts w:ascii="Georgia" w:hAnsi="Georgia"/>
          <w:sz w:val="32"/>
        </w:rPr>
        <w:t>’</w:t>
      </w:r>
      <w:r w:rsidRPr="007A6F8D">
        <w:rPr>
          <w:rFonts w:ascii="Georgia" w:hAnsi="Georgia"/>
          <w:sz w:val="32"/>
        </w:rPr>
        <w:t>une voix forte.</w:t>
      </w:r>
    </w:p>
    <w:p w:rsidR="008E29E5" w:rsidRPr="007A6F8D" w:rsidRDefault="008E29E5" w:rsidP="008E29E5">
      <w:pPr>
        <w:ind w:firstLine="720"/>
        <w:jc w:val="both"/>
        <w:rPr>
          <w:rFonts w:ascii="Georgia" w:hAnsi="Georgia"/>
          <w:sz w:val="32"/>
        </w:rPr>
      </w:pPr>
      <w:r w:rsidRPr="007A6F8D">
        <w:rPr>
          <w:rFonts w:ascii="Georgia" w:hAnsi="Georgia"/>
          <w:sz w:val="32"/>
        </w:rPr>
        <w:t>— Vous, madame ? » Tout le front de Lard-Jon se plissa.</w:t>
      </w:r>
    </w:p>
    <w:p w:rsidR="008E29E5" w:rsidRPr="007A6F8D" w:rsidRDefault="008E29E5" w:rsidP="008E29E5">
      <w:pPr>
        <w:ind w:firstLine="720"/>
        <w:jc w:val="both"/>
        <w:rPr>
          <w:rFonts w:ascii="Georgia" w:hAnsi="Georgia"/>
          <w:sz w:val="32"/>
        </w:rPr>
      </w:pPr>
      <w:r w:rsidRPr="007A6F8D">
        <w:rPr>
          <w:rFonts w:ascii="Georgia" w:hAnsi="Georgia"/>
          <w:sz w:val="32"/>
        </w:rPr>
        <w:t>« Mère, êtes-vous sûre ?» A l</w:t>
      </w:r>
      <w:r>
        <w:rPr>
          <w:rFonts w:ascii="Georgia" w:hAnsi="Georgia"/>
          <w:sz w:val="32"/>
        </w:rPr>
        <w:t>’</w:t>
      </w:r>
      <w:r w:rsidRPr="007A6F8D">
        <w:rPr>
          <w:rFonts w:ascii="Georgia" w:hAnsi="Georgia"/>
          <w:sz w:val="32"/>
        </w:rPr>
        <w:t>évidence, Robb ne l</w:t>
      </w:r>
      <w:r>
        <w:rPr>
          <w:rFonts w:ascii="Georgia" w:hAnsi="Georgia"/>
          <w:sz w:val="32"/>
        </w:rPr>
        <w:t>’</w:t>
      </w:r>
      <w:r w:rsidRPr="007A6F8D">
        <w:rPr>
          <w:rFonts w:ascii="Georgia" w:hAnsi="Georgia"/>
          <w:sz w:val="32"/>
        </w:rPr>
        <w:t>était pas.</w:t>
      </w:r>
    </w:p>
    <w:p w:rsidR="008E29E5" w:rsidRPr="007A6F8D" w:rsidRDefault="008E29E5" w:rsidP="008E29E5">
      <w:pPr>
        <w:ind w:firstLine="720"/>
        <w:jc w:val="both"/>
        <w:rPr>
          <w:rFonts w:ascii="Georgia" w:hAnsi="Georgia"/>
          <w:sz w:val="32"/>
        </w:rPr>
      </w:pPr>
      <w:r w:rsidRPr="007A6F8D">
        <w:rPr>
          <w:rFonts w:ascii="Georgia" w:hAnsi="Georgia"/>
          <w:sz w:val="32"/>
        </w:rPr>
        <w:t>« Parfaitement, bluffa-t-elle avec ef</w:t>
      </w:r>
      <w:r w:rsidR="005D1288">
        <w:rPr>
          <w:rFonts w:ascii="Georgia" w:hAnsi="Georgia"/>
          <w:sz w:val="32"/>
        </w:rPr>
        <w:t>fronterie. Lord Walder est ban</w:t>
      </w:r>
      <w:r w:rsidR="005D1288" w:rsidRPr="007A6F8D">
        <w:rPr>
          <w:rFonts w:ascii="Georgia" w:hAnsi="Georgia"/>
          <w:sz w:val="32"/>
        </w:rPr>
        <w:t>neret</w:t>
      </w:r>
      <w:r w:rsidRPr="007A6F8D">
        <w:rPr>
          <w:rFonts w:ascii="Georgia" w:hAnsi="Georgia"/>
          <w:sz w:val="32"/>
        </w:rPr>
        <w:t xml:space="preserve"> de mon père. Je le connais depuis ma naissance. Il ne saurait me vouloir que du bien. »</w:t>
      </w:r>
      <w:r w:rsidRPr="007A6F8D">
        <w:rPr>
          <w:rFonts w:ascii="Georgia" w:hAnsi="Georgia"/>
          <w:i/>
          <w:sz w:val="32"/>
        </w:rPr>
        <w:t xml:space="preserve"> A moins que son intérêt ne </w:t>
      </w:r>
      <w:r w:rsidRPr="007A6F8D">
        <w:rPr>
          <w:rFonts w:ascii="Georgia" w:hAnsi="Georgia"/>
          <w:i/>
          <w:sz w:val="32"/>
        </w:rPr>
        <w:lastRenderedPageBreak/>
        <w:t>lui dicte l</w:t>
      </w:r>
      <w:r>
        <w:rPr>
          <w:rFonts w:ascii="Georgia" w:hAnsi="Georgia"/>
          <w:i/>
          <w:sz w:val="32"/>
        </w:rPr>
        <w:t>’</w:t>
      </w:r>
      <w:r w:rsidRPr="007A6F8D">
        <w:rPr>
          <w:rFonts w:ascii="Georgia" w:hAnsi="Georgia"/>
          <w:i/>
          <w:sz w:val="32"/>
        </w:rPr>
        <w:t xml:space="preserve">inverse, </w:t>
      </w:r>
      <w:r w:rsidRPr="007A6F8D">
        <w:rPr>
          <w:rFonts w:ascii="Georgia" w:hAnsi="Georgia"/>
          <w:sz w:val="32"/>
        </w:rPr>
        <w:t>compléta-t-elle en son for, mais si proférer certains mensonges s</w:t>
      </w:r>
      <w:r>
        <w:rPr>
          <w:rFonts w:ascii="Georgia" w:hAnsi="Georgia"/>
          <w:sz w:val="32"/>
        </w:rPr>
        <w:t>’</w:t>
      </w:r>
      <w:r w:rsidR="005D1288" w:rsidRPr="007A6F8D">
        <w:rPr>
          <w:rFonts w:ascii="Georgia" w:hAnsi="Georgia"/>
          <w:sz w:val="32"/>
        </w:rPr>
        <w:t>imposait</w:t>
      </w:r>
      <w:r w:rsidRPr="007A6F8D">
        <w:rPr>
          <w:rFonts w:ascii="Georgia" w:hAnsi="Georgia"/>
          <w:sz w:val="32"/>
        </w:rPr>
        <w:t>, certaines vérités ne supportaient que le silence.</w:t>
      </w:r>
    </w:p>
    <w:p w:rsidR="008E29E5" w:rsidRPr="007A6F8D" w:rsidRDefault="008E29E5" w:rsidP="008E29E5">
      <w:pPr>
        <w:ind w:firstLine="720"/>
        <w:jc w:val="both"/>
        <w:rPr>
          <w:rFonts w:ascii="Georgia" w:hAnsi="Georgia"/>
          <w:sz w:val="32"/>
        </w:rPr>
      </w:pPr>
      <w:r w:rsidRPr="007A6F8D">
        <w:rPr>
          <w:rFonts w:ascii="Georgia" w:hAnsi="Georgia"/>
          <w:sz w:val="32"/>
        </w:rPr>
        <w:t>« Le seigneur mon père sera ravi de s</w:t>
      </w:r>
      <w:r>
        <w:rPr>
          <w:rFonts w:ascii="Georgia" w:hAnsi="Georgia"/>
          <w:sz w:val="32"/>
        </w:rPr>
        <w:t>’</w:t>
      </w:r>
      <w:r w:rsidRPr="007A6F8D">
        <w:rPr>
          <w:rFonts w:ascii="Georgia" w:hAnsi="Georgia"/>
          <w:sz w:val="32"/>
        </w:rPr>
        <w:t xml:space="preserve">entretenir avec lady Catelyn, </w:t>
      </w:r>
      <w:r w:rsidR="005D1288">
        <w:rPr>
          <w:rFonts w:ascii="Georgia" w:hAnsi="Georgia"/>
          <w:sz w:val="32"/>
        </w:rPr>
        <w:t>aff</w:t>
      </w:r>
      <w:r w:rsidRPr="007A6F8D">
        <w:rPr>
          <w:rFonts w:ascii="Georgia" w:hAnsi="Georgia"/>
          <w:sz w:val="32"/>
        </w:rPr>
        <w:t xml:space="preserve">irma ser Stevron. Pour gage de nos dispositions amicales, le plus jeune de mes frères ici présents, ser Perwyn, </w:t>
      </w:r>
      <w:r w:rsidR="005D1288">
        <w:rPr>
          <w:rFonts w:ascii="Georgia" w:hAnsi="Georgia"/>
          <w:sz w:val="32"/>
        </w:rPr>
        <w:t>demeurera des vôtres ju</w:t>
      </w:r>
      <w:r w:rsidRPr="007A6F8D">
        <w:rPr>
          <w:rFonts w:ascii="Georgia" w:hAnsi="Georgia"/>
          <w:sz w:val="32"/>
        </w:rPr>
        <w:t>squ</w:t>
      </w:r>
      <w:r>
        <w:rPr>
          <w:rFonts w:ascii="Georgia" w:hAnsi="Georgia"/>
          <w:sz w:val="32"/>
        </w:rPr>
        <w:t>’</w:t>
      </w:r>
      <w:r w:rsidRPr="007A6F8D">
        <w:rPr>
          <w:rFonts w:ascii="Georgia" w:hAnsi="Georgia"/>
          <w:sz w:val="32"/>
        </w:rPr>
        <w:t>à la fin de l</w:t>
      </w:r>
      <w:r>
        <w:rPr>
          <w:rFonts w:ascii="Georgia" w:hAnsi="Georgia"/>
          <w:sz w:val="32"/>
        </w:rPr>
        <w:t>’</w:t>
      </w:r>
      <w:r w:rsidRPr="007A6F8D">
        <w:rPr>
          <w:rFonts w:ascii="Georgia" w:hAnsi="Georgia"/>
          <w:sz w:val="32"/>
        </w:rPr>
        <w:t>entrevue.</w:t>
      </w:r>
    </w:p>
    <w:p w:rsidR="008E29E5" w:rsidRPr="007A6F8D" w:rsidRDefault="008E29E5" w:rsidP="008E29E5">
      <w:pPr>
        <w:ind w:firstLine="720"/>
        <w:jc w:val="both"/>
        <w:rPr>
          <w:rFonts w:ascii="Georgia" w:hAnsi="Georgia"/>
          <w:sz w:val="32"/>
        </w:rPr>
      </w:pPr>
      <w:r w:rsidRPr="007A6F8D">
        <w:rPr>
          <w:rFonts w:ascii="Georgia" w:hAnsi="Georgia"/>
          <w:sz w:val="32"/>
        </w:rPr>
        <w:t>— Nous le traiterons en hôte de ma</w:t>
      </w:r>
      <w:r w:rsidR="005D1288">
        <w:rPr>
          <w:rFonts w:ascii="Georgia" w:hAnsi="Georgia"/>
          <w:sz w:val="32"/>
        </w:rPr>
        <w:t>rque, dit Robb, tandis que ce d</w:t>
      </w:r>
      <w:r w:rsidRPr="007A6F8D">
        <w:rPr>
          <w:rFonts w:ascii="Georgia" w:hAnsi="Georgia"/>
          <w:sz w:val="32"/>
        </w:rPr>
        <w:t>ernier démontait et tendait les rênes à l</w:t>
      </w:r>
      <w:r>
        <w:rPr>
          <w:rFonts w:ascii="Georgia" w:hAnsi="Georgia"/>
          <w:sz w:val="32"/>
        </w:rPr>
        <w:t>’</w:t>
      </w:r>
      <w:r w:rsidRPr="007A6F8D">
        <w:rPr>
          <w:rFonts w:ascii="Georgia" w:hAnsi="Georgia"/>
          <w:sz w:val="32"/>
        </w:rPr>
        <w:t xml:space="preserve">un des siens. Ayez </w:t>
      </w:r>
      <w:r w:rsidR="005D1288" w:rsidRPr="007A6F8D">
        <w:rPr>
          <w:rFonts w:ascii="Georgia" w:hAnsi="Georgia"/>
          <w:sz w:val="32"/>
        </w:rPr>
        <w:t>seulement</w:t>
      </w:r>
      <w:r w:rsidRPr="007A6F8D">
        <w:rPr>
          <w:rFonts w:ascii="Georgia" w:hAnsi="Georgia"/>
          <w:sz w:val="32"/>
        </w:rPr>
        <w:t xml:space="preserve"> l</w:t>
      </w:r>
      <w:r>
        <w:rPr>
          <w:rFonts w:ascii="Georgia" w:hAnsi="Georgia"/>
          <w:sz w:val="32"/>
        </w:rPr>
        <w:t>’</w:t>
      </w:r>
      <w:r w:rsidRPr="007A6F8D">
        <w:rPr>
          <w:rFonts w:ascii="Georgia" w:hAnsi="Georgia"/>
          <w:sz w:val="32"/>
        </w:rPr>
        <w:t>obligeance de ramener mad</w:t>
      </w:r>
      <w:r w:rsidR="005D1288">
        <w:rPr>
          <w:rFonts w:ascii="Georgia" w:hAnsi="Georgia"/>
          <w:sz w:val="32"/>
        </w:rPr>
        <w:t>ame ma mère avant la tombée du j</w:t>
      </w:r>
      <w:r w:rsidRPr="007A6F8D">
        <w:rPr>
          <w:rFonts w:ascii="Georgia" w:hAnsi="Georgia"/>
          <w:sz w:val="32"/>
        </w:rPr>
        <w:t>our. Je n</w:t>
      </w:r>
      <w:r>
        <w:rPr>
          <w:rFonts w:ascii="Georgia" w:hAnsi="Georgia"/>
          <w:sz w:val="32"/>
        </w:rPr>
        <w:t>’</w:t>
      </w:r>
      <w:r w:rsidRPr="007A6F8D">
        <w:rPr>
          <w:rFonts w:ascii="Georgia" w:hAnsi="Georgia"/>
          <w:sz w:val="32"/>
        </w:rPr>
        <w:t>entends pas m</w:t>
      </w:r>
      <w:r>
        <w:rPr>
          <w:rFonts w:ascii="Georgia" w:hAnsi="Georgia"/>
          <w:sz w:val="32"/>
        </w:rPr>
        <w:t>’</w:t>
      </w:r>
      <w:r w:rsidRPr="007A6F8D">
        <w:rPr>
          <w:rFonts w:ascii="Georgia" w:hAnsi="Georgia"/>
          <w:sz w:val="32"/>
        </w:rPr>
        <w:t>attarder ici.</w:t>
      </w:r>
    </w:p>
    <w:p w:rsidR="008E29E5" w:rsidRPr="007A6F8D" w:rsidRDefault="008E29E5" w:rsidP="008E29E5">
      <w:pPr>
        <w:ind w:firstLine="720"/>
        <w:jc w:val="both"/>
        <w:rPr>
          <w:rFonts w:ascii="Georgia" w:hAnsi="Georgia"/>
          <w:sz w:val="32"/>
        </w:rPr>
      </w:pPr>
      <w:r w:rsidRPr="007A6F8D">
        <w:rPr>
          <w:rFonts w:ascii="Georgia" w:hAnsi="Georgia"/>
          <w:sz w:val="32"/>
        </w:rPr>
        <w:t>— Bien, messire », acquiesça ser Stevron avec un hochement poli. Aussitôt, Catelyn pressa son cheval et, sans un regard en arrière, se laissa envelopper par les émissaires et les gens de lord Frey.</w:t>
      </w:r>
    </w:p>
    <w:p w:rsidR="008E29E5" w:rsidRPr="007A6F8D" w:rsidRDefault="008E29E5" w:rsidP="008E29E5">
      <w:pPr>
        <w:ind w:firstLine="720"/>
        <w:jc w:val="both"/>
        <w:rPr>
          <w:rFonts w:ascii="Georgia" w:hAnsi="Georgia"/>
          <w:sz w:val="32"/>
        </w:rPr>
      </w:pPr>
      <w:r w:rsidRPr="007A6F8D">
        <w:rPr>
          <w:rFonts w:ascii="Georgia" w:hAnsi="Georgia"/>
          <w:sz w:val="32"/>
        </w:rPr>
        <w:t xml:space="preserve">Au dire de Père, le Tardif était le seul seigneur des Sept Couronnes susceptible de mettre en campagne une armée tirée de ses </w:t>
      </w:r>
      <w:r w:rsidR="005D1288" w:rsidRPr="007A6F8D">
        <w:rPr>
          <w:rFonts w:ascii="Georgia" w:hAnsi="Georgia"/>
          <w:sz w:val="32"/>
        </w:rPr>
        <w:t>aiguillettes</w:t>
      </w:r>
      <w:r w:rsidRPr="007A6F8D">
        <w:rPr>
          <w:rFonts w:ascii="Georgia" w:hAnsi="Georgia"/>
          <w:sz w:val="32"/>
        </w:rPr>
        <w:t>. Et, de fait, elle ne mesura pleinement la justesse de la réflexion qu</w:t>
      </w:r>
      <w:r>
        <w:rPr>
          <w:rFonts w:ascii="Georgia" w:hAnsi="Georgia"/>
          <w:sz w:val="32"/>
        </w:rPr>
        <w:t>’</w:t>
      </w:r>
      <w:r w:rsidRPr="007A6F8D">
        <w:rPr>
          <w:rFonts w:ascii="Georgia" w:hAnsi="Georgia"/>
          <w:sz w:val="32"/>
        </w:rPr>
        <w:t>en se voyant accueillie, dans la grand-salle du château de l</w:t>
      </w:r>
      <w:r>
        <w:rPr>
          <w:rFonts w:ascii="Georgia" w:hAnsi="Georgia"/>
          <w:sz w:val="32"/>
        </w:rPr>
        <w:t>’</w:t>
      </w:r>
      <w:r w:rsidRPr="007A6F8D">
        <w:rPr>
          <w:rFonts w:ascii="Georgia" w:hAnsi="Georgia"/>
          <w:sz w:val="32"/>
        </w:rPr>
        <w:t>est, par vingt fils survivants (ser Perwyn eût fai</w:t>
      </w:r>
      <w:r w:rsidR="00312AD3">
        <w:rPr>
          <w:rFonts w:ascii="Georgia" w:hAnsi="Georgia"/>
          <w:sz w:val="32"/>
        </w:rPr>
        <w:t>t le vingt et unième) de celui-</w:t>
      </w:r>
      <w:r w:rsidRPr="007A6F8D">
        <w:rPr>
          <w:rFonts w:ascii="Georgia" w:hAnsi="Georgia"/>
          <w:sz w:val="32"/>
        </w:rPr>
        <w:t xml:space="preserve">ci, trente-six petits-fils, dix-neuf </w:t>
      </w:r>
      <w:r w:rsidR="00312AD3" w:rsidRPr="007A6F8D">
        <w:rPr>
          <w:rFonts w:ascii="Georgia" w:hAnsi="Georgia"/>
          <w:sz w:val="32"/>
        </w:rPr>
        <w:t>arrière-petit-fils</w:t>
      </w:r>
      <w:r w:rsidRPr="007A6F8D">
        <w:rPr>
          <w:rFonts w:ascii="Georgia" w:hAnsi="Georgia"/>
          <w:sz w:val="32"/>
        </w:rPr>
        <w:t xml:space="preserve"> et une flopée de filles, petites-filles, bâtards et petits-bâtards.</w:t>
      </w:r>
    </w:p>
    <w:p w:rsidR="008E29E5" w:rsidRPr="007A6F8D" w:rsidRDefault="008E29E5" w:rsidP="008E29E5">
      <w:pPr>
        <w:ind w:firstLine="720"/>
        <w:jc w:val="both"/>
        <w:rPr>
          <w:rFonts w:ascii="Georgia" w:hAnsi="Georgia"/>
          <w:sz w:val="32"/>
        </w:rPr>
      </w:pPr>
      <w:r w:rsidRPr="007A6F8D">
        <w:rPr>
          <w:rFonts w:ascii="Georgia" w:hAnsi="Georgia"/>
          <w:sz w:val="32"/>
        </w:rPr>
        <w:t xml:space="preserve">A quatre-vingt-dix ans, le bonhomme se présentait, sous sa calvitie tavelée, comme un résidu de belette rose, trop podagre pour tenir debout sans étais. Sa toute nouvelle épouse </w:t>
      </w:r>
      <w:r w:rsidR="00312AD3" w:rsidRPr="00312AD3">
        <w:rPr>
          <w:rFonts w:ascii="Georgia" w:hAnsi="Georgia"/>
          <w:sz w:val="32"/>
        </w:rPr>
        <w:t>–</w:t>
      </w:r>
      <w:r w:rsidRPr="007A6F8D">
        <w:rPr>
          <w:rFonts w:ascii="Georgia" w:hAnsi="Georgia"/>
          <w:sz w:val="32"/>
        </w:rPr>
        <w:t xml:space="preserve"> la huitième </w:t>
      </w:r>
      <w:r w:rsidR="00312AD3" w:rsidRPr="00312AD3">
        <w:rPr>
          <w:rFonts w:ascii="Georgia" w:hAnsi="Georgia"/>
          <w:sz w:val="32"/>
        </w:rPr>
        <w:t>–</w:t>
      </w:r>
      <w:r w:rsidRPr="007A6F8D">
        <w:rPr>
          <w:rFonts w:ascii="Georgia" w:hAnsi="Georgia"/>
          <w:sz w:val="32"/>
        </w:rPr>
        <w:t xml:space="preserve">, un </w:t>
      </w:r>
      <w:r w:rsidR="00312AD3" w:rsidRPr="007A6F8D">
        <w:rPr>
          <w:rFonts w:ascii="Georgia" w:hAnsi="Georgia"/>
          <w:sz w:val="32"/>
        </w:rPr>
        <w:t>tendron</w:t>
      </w:r>
      <w:r w:rsidRPr="007A6F8D">
        <w:rPr>
          <w:rFonts w:ascii="Georgia" w:hAnsi="Georgia"/>
          <w:sz w:val="32"/>
        </w:rPr>
        <w:t xml:space="preserve"> de seize ans, frêle et pâle, marchait à côté de la civière sur laquelle il fit son entrée.</w:t>
      </w:r>
    </w:p>
    <w:p w:rsidR="008E29E5" w:rsidRPr="007A6F8D" w:rsidRDefault="008E29E5" w:rsidP="008E29E5">
      <w:pPr>
        <w:ind w:firstLine="720"/>
        <w:jc w:val="both"/>
        <w:rPr>
          <w:rFonts w:ascii="Georgia" w:hAnsi="Georgia"/>
          <w:sz w:val="32"/>
        </w:rPr>
      </w:pPr>
      <w:r w:rsidRPr="007A6F8D">
        <w:rPr>
          <w:rFonts w:ascii="Georgia" w:hAnsi="Georgia"/>
          <w:sz w:val="32"/>
        </w:rPr>
        <w:t>« Quelle joie que de vous revoir après tant d</w:t>
      </w:r>
      <w:r>
        <w:rPr>
          <w:rFonts w:ascii="Georgia" w:hAnsi="Georgia"/>
          <w:sz w:val="32"/>
        </w:rPr>
        <w:t>’</w:t>
      </w:r>
      <w:r w:rsidRPr="007A6F8D">
        <w:rPr>
          <w:rFonts w:ascii="Georgia" w:hAnsi="Georgia"/>
          <w:sz w:val="32"/>
        </w:rPr>
        <w:t>années, messire », dit Catelyn.</w:t>
      </w:r>
    </w:p>
    <w:p w:rsidR="008E29E5" w:rsidRPr="007A6F8D" w:rsidRDefault="008E29E5" w:rsidP="008E29E5">
      <w:pPr>
        <w:ind w:firstLine="720"/>
        <w:jc w:val="both"/>
        <w:rPr>
          <w:rFonts w:ascii="Georgia" w:hAnsi="Georgia"/>
          <w:sz w:val="32"/>
        </w:rPr>
      </w:pPr>
      <w:r w:rsidRPr="007A6F8D">
        <w:rPr>
          <w:rFonts w:ascii="Georgia" w:hAnsi="Georgia"/>
          <w:sz w:val="32"/>
        </w:rPr>
        <w:t>Il loucha vers elle d</w:t>
      </w:r>
      <w:r>
        <w:rPr>
          <w:rFonts w:ascii="Georgia" w:hAnsi="Georgia"/>
          <w:sz w:val="32"/>
        </w:rPr>
        <w:t>’</w:t>
      </w:r>
      <w:r w:rsidRPr="007A6F8D">
        <w:rPr>
          <w:rFonts w:ascii="Georgia" w:hAnsi="Georgia"/>
          <w:sz w:val="32"/>
        </w:rPr>
        <w:t>un air méfiant. « Ça, j</w:t>
      </w:r>
      <w:r>
        <w:rPr>
          <w:rFonts w:ascii="Georgia" w:hAnsi="Georgia"/>
          <w:sz w:val="32"/>
        </w:rPr>
        <w:t>’</w:t>
      </w:r>
      <w:r w:rsidRPr="007A6F8D">
        <w:rPr>
          <w:rFonts w:ascii="Georgia" w:hAnsi="Georgia"/>
          <w:sz w:val="32"/>
        </w:rPr>
        <w:t>en doute. Epargnez-moi vos gracieusetés, lady Catelyn, j</w:t>
      </w:r>
      <w:r>
        <w:rPr>
          <w:rFonts w:ascii="Georgia" w:hAnsi="Georgia"/>
          <w:sz w:val="32"/>
        </w:rPr>
        <w:t>’</w:t>
      </w:r>
      <w:r w:rsidRPr="007A6F8D">
        <w:rPr>
          <w:rFonts w:ascii="Georgia" w:hAnsi="Georgia"/>
          <w:sz w:val="32"/>
        </w:rPr>
        <w:t>ai passé l</w:t>
      </w:r>
      <w:r>
        <w:rPr>
          <w:rFonts w:ascii="Georgia" w:hAnsi="Georgia"/>
          <w:sz w:val="32"/>
        </w:rPr>
        <w:t>’</w:t>
      </w:r>
      <w:r w:rsidRPr="007A6F8D">
        <w:rPr>
          <w:rFonts w:ascii="Georgia" w:hAnsi="Georgia"/>
          <w:sz w:val="32"/>
        </w:rPr>
        <w:t>âge de les gober. Qu</w:t>
      </w:r>
      <w:r>
        <w:rPr>
          <w:rFonts w:ascii="Georgia" w:hAnsi="Georgia"/>
          <w:sz w:val="32"/>
        </w:rPr>
        <w:t>’</w:t>
      </w:r>
      <w:r w:rsidRPr="007A6F8D">
        <w:rPr>
          <w:rFonts w:ascii="Georgia" w:hAnsi="Georgia"/>
          <w:sz w:val="32"/>
        </w:rPr>
        <w:t>est-ce qui vous amène ? Votre fils est-il trop fier pour se présenter lui-même devant moi ? Qu</w:t>
      </w:r>
      <w:r>
        <w:rPr>
          <w:rFonts w:ascii="Georgia" w:hAnsi="Georgia"/>
          <w:sz w:val="32"/>
        </w:rPr>
        <w:t>’</w:t>
      </w:r>
      <w:r w:rsidRPr="007A6F8D">
        <w:rPr>
          <w:rFonts w:ascii="Georgia" w:hAnsi="Georgia"/>
          <w:sz w:val="32"/>
        </w:rPr>
        <w:t>ai-je affaire à</w:t>
      </w:r>
      <w:r w:rsidRPr="007A6F8D">
        <w:rPr>
          <w:rFonts w:ascii="Georgia" w:hAnsi="Georgia"/>
          <w:i/>
          <w:sz w:val="32"/>
        </w:rPr>
        <w:t xml:space="preserve"> vous ? »</w:t>
      </w:r>
    </w:p>
    <w:p w:rsidR="008E29E5" w:rsidRPr="007A6F8D" w:rsidRDefault="008E29E5" w:rsidP="008E29E5">
      <w:pPr>
        <w:ind w:firstLine="720"/>
        <w:jc w:val="both"/>
        <w:rPr>
          <w:rFonts w:ascii="Georgia" w:hAnsi="Georgia"/>
          <w:sz w:val="32"/>
        </w:rPr>
      </w:pPr>
      <w:r w:rsidRPr="007A6F8D">
        <w:rPr>
          <w:rFonts w:ascii="Georgia" w:hAnsi="Georgia"/>
          <w:sz w:val="32"/>
        </w:rPr>
        <w:t>Catelyn n</w:t>
      </w:r>
      <w:r>
        <w:rPr>
          <w:rFonts w:ascii="Georgia" w:hAnsi="Georgia"/>
          <w:sz w:val="32"/>
        </w:rPr>
        <w:t>’</w:t>
      </w:r>
      <w:r w:rsidRPr="007A6F8D">
        <w:rPr>
          <w:rFonts w:ascii="Georgia" w:hAnsi="Georgia"/>
          <w:sz w:val="32"/>
        </w:rPr>
        <w:t>était encore qu</w:t>
      </w:r>
      <w:r>
        <w:rPr>
          <w:rFonts w:ascii="Georgia" w:hAnsi="Georgia"/>
          <w:sz w:val="32"/>
        </w:rPr>
        <w:t>’</w:t>
      </w:r>
      <w:r w:rsidRPr="007A6F8D">
        <w:rPr>
          <w:rFonts w:ascii="Georgia" w:hAnsi="Georgia"/>
          <w:sz w:val="32"/>
        </w:rPr>
        <w:t>une fillette lors de sa dernière visite aux Jumeaux mais, à l</w:t>
      </w:r>
      <w:r>
        <w:rPr>
          <w:rFonts w:ascii="Georgia" w:hAnsi="Georgia"/>
          <w:sz w:val="32"/>
        </w:rPr>
        <w:t>’</w:t>
      </w:r>
      <w:r w:rsidRPr="007A6F8D">
        <w:rPr>
          <w:rFonts w:ascii="Georgia" w:hAnsi="Georgia"/>
          <w:sz w:val="32"/>
        </w:rPr>
        <w:t xml:space="preserve">époque, lord Walder se distinguait déjà par son caractère irascible, une langue acérée, des manières </w:t>
      </w:r>
      <w:r w:rsidRPr="007A6F8D">
        <w:rPr>
          <w:rFonts w:ascii="Georgia" w:hAnsi="Georgia"/>
          <w:sz w:val="32"/>
        </w:rPr>
        <w:lastRenderedPageBreak/>
        <w:t>de malotru. Les ans s</w:t>
      </w:r>
      <w:r>
        <w:rPr>
          <w:rFonts w:ascii="Georgia" w:hAnsi="Georgia"/>
          <w:sz w:val="32"/>
        </w:rPr>
        <w:t>’</w:t>
      </w:r>
      <w:r w:rsidRPr="007A6F8D">
        <w:rPr>
          <w:rFonts w:ascii="Georgia" w:hAnsi="Georgia"/>
          <w:sz w:val="32"/>
        </w:rPr>
        <w:t>étant, apparemment, complu à l</w:t>
      </w:r>
      <w:r>
        <w:rPr>
          <w:rFonts w:ascii="Georgia" w:hAnsi="Georgia"/>
          <w:sz w:val="32"/>
        </w:rPr>
        <w:t>’</w:t>
      </w:r>
      <w:r w:rsidRPr="007A6F8D">
        <w:rPr>
          <w:rFonts w:ascii="Georgia" w:hAnsi="Georgia"/>
          <w:sz w:val="32"/>
        </w:rPr>
        <w:t>empirer, elle devrait peser ses moindres mots et se cramponner pour ne point s</w:t>
      </w:r>
      <w:r>
        <w:rPr>
          <w:rFonts w:ascii="Georgia" w:hAnsi="Georgia"/>
          <w:sz w:val="32"/>
        </w:rPr>
        <w:t>’</w:t>
      </w:r>
      <w:r w:rsidRPr="007A6F8D">
        <w:rPr>
          <w:rFonts w:ascii="Georgia" w:hAnsi="Georgia"/>
          <w:sz w:val="32"/>
        </w:rPr>
        <w:t>offenser de chaque rebuffade.</w:t>
      </w:r>
    </w:p>
    <w:p w:rsidR="008E29E5" w:rsidRPr="007A6F8D" w:rsidRDefault="008E29E5" w:rsidP="008E29E5">
      <w:pPr>
        <w:ind w:firstLine="720"/>
        <w:jc w:val="both"/>
        <w:rPr>
          <w:rFonts w:ascii="Georgia" w:hAnsi="Georgia"/>
          <w:sz w:val="32"/>
        </w:rPr>
      </w:pPr>
      <w:r w:rsidRPr="007A6F8D">
        <w:rPr>
          <w:rFonts w:ascii="Georgia" w:hAnsi="Georgia"/>
          <w:sz w:val="32"/>
        </w:rPr>
        <w:t>« Père, intervint ser Stevron d</w:t>
      </w:r>
      <w:r>
        <w:rPr>
          <w:rFonts w:ascii="Georgia" w:hAnsi="Georgia"/>
          <w:sz w:val="32"/>
        </w:rPr>
        <w:t>’</w:t>
      </w:r>
      <w:r w:rsidRPr="007A6F8D">
        <w:rPr>
          <w:rFonts w:ascii="Georgia" w:hAnsi="Georgia"/>
          <w:sz w:val="32"/>
        </w:rPr>
        <w:t>un ton de reproche, vous vous oubliez. Lady Stark est ici sur votre invitation.</w:t>
      </w:r>
    </w:p>
    <w:p w:rsidR="008E29E5" w:rsidRPr="007A6F8D" w:rsidRDefault="008E29E5" w:rsidP="008E29E5">
      <w:pPr>
        <w:ind w:firstLine="720"/>
        <w:jc w:val="both"/>
        <w:rPr>
          <w:rFonts w:ascii="Georgia" w:hAnsi="Georgia"/>
          <w:sz w:val="32"/>
        </w:rPr>
      </w:pPr>
      <w:r w:rsidRPr="007A6F8D">
        <w:rPr>
          <w:rFonts w:ascii="Georgia" w:hAnsi="Georgia"/>
          <w:sz w:val="32"/>
        </w:rPr>
        <w:t>— Je te</w:t>
      </w:r>
      <w:r w:rsidRPr="007A6F8D">
        <w:rPr>
          <w:rFonts w:ascii="Georgia" w:hAnsi="Georgia"/>
          <w:i/>
          <w:sz w:val="32"/>
        </w:rPr>
        <w:t xml:space="preserve"> cause,</w:t>
      </w:r>
      <w:r w:rsidRPr="007A6F8D">
        <w:rPr>
          <w:rFonts w:ascii="Georgia" w:hAnsi="Georgia"/>
          <w:sz w:val="32"/>
        </w:rPr>
        <w:t xml:space="preserve"> toi ? Tu n</w:t>
      </w:r>
      <w:r>
        <w:rPr>
          <w:rFonts w:ascii="Georgia" w:hAnsi="Georgia"/>
          <w:sz w:val="32"/>
        </w:rPr>
        <w:t>’</w:t>
      </w:r>
      <w:r w:rsidRPr="007A6F8D">
        <w:rPr>
          <w:rFonts w:ascii="Georgia" w:hAnsi="Georgia"/>
          <w:sz w:val="32"/>
        </w:rPr>
        <w:t>es pas encore lord Frey, que je sache ! je suis encore en vie... J</w:t>
      </w:r>
      <w:r>
        <w:rPr>
          <w:rFonts w:ascii="Georgia" w:hAnsi="Georgia"/>
          <w:sz w:val="32"/>
        </w:rPr>
        <w:t>’</w:t>
      </w:r>
      <w:r w:rsidRPr="007A6F8D">
        <w:rPr>
          <w:rFonts w:ascii="Georgia" w:hAnsi="Georgia"/>
          <w:sz w:val="32"/>
        </w:rPr>
        <w:t>ai l</w:t>
      </w:r>
      <w:r>
        <w:rPr>
          <w:rFonts w:ascii="Georgia" w:hAnsi="Georgia"/>
          <w:sz w:val="32"/>
        </w:rPr>
        <w:t>’</w:t>
      </w:r>
      <w:r w:rsidRPr="007A6F8D">
        <w:rPr>
          <w:rFonts w:ascii="Georgia" w:hAnsi="Georgia"/>
          <w:sz w:val="32"/>
        </w:rPr>
        <w:t>air mort, peut-être ? J</w:t>
      </w:r>
      <w:r>
        <w:rPr>
          <w:rFonts w:ascii="Georgia" w:hAnsi="Georgia"/>
          <w:sz w:val="32"/>
        </w:rPr>
        <w:t>’</w:t>
      </w:r>
      <w:r w:rsidRPr="007A6F8D">
        <w:rPr>
          <w:rFonts w:ascii="Georgia" w:hAnsi="Georgia"/>
          <w:sz w:val="32"/>
        </w:rPr>
        <w:t>ai besoin de tes avis, peut-être ?</w:t>
      </w:r>
    </w:p>
    <w:p w:rsidR="008E29E5" w:rsidRPr="007A6F8D" w:rsidRDefault="008E29E5" w:rsidP="008E29E5">
      <w:pPr>
        <w:ind w:firstLine="720"/>
        <w:jc w:val="both"/>
        <w:rPr>
          <w:rFonts w:ascii="Georgia" w:hAnsi="Georgia"/>
          <w:sz w:val="32"/>
        </w:rPr>
      </w:pPr>
      <w:r w:rsidRPr="007A6F8D">
        <w:rPr>
          <w:rFonts w:ascii="Georgia" w:hAnsi="Georgia"/>
          <w:sz w:val="32"/>
        </w:rPr>
        <w:t>— Il est malséant de parler de la sorte en présence de notre noble invitée, Père, insista l</w:t>
      </w:r>
      <w:r>
        <w:rPr>
          <w:rFonts w:ascii="Georgia" w:hAnsi="Georgia"/>
          <w:sz w:val="32"/>
        </w:rPr>
        <w:t>’</w:t>
      </w:r>
      <w:r w:rsidRPr="007A6F8D">
        <w:rPr>
          <w:rFonts w:ascii="Georgia" w:hAnsi="Georgia"/>
          <w:sz w:val="32"/>
        </w:rPr>
        <w:t>un des plus jeunes fils.</w:t>
      </w:r>
    </w:p>
    <w:p w:rsidR="008E29E5" w:rsidRPr="007A6F8D" w:rsidRDefault="008E29E5" w:rsidP="008E29E5">
      <w:pPr>
        <w:ind w:firstLine="720"/>
        <w:jc w:val="both"/>
        <w:rPr>
          <w:rFonts w:ascii="Georgia" w:hAnsi="Georgia"/>
          <w:sz w:val="32"/>
        </w:rPr>
      </w:pPr>
      <w:r w:rsidRPr="007A6F8D">
        <w:rPr>
          <w:rFonts w:ascii="Georgia" w:hAnsi="Georgia"/>
          <w:sz w:val="32"/>
        </w:rPr>
        <w:t>— Et voilà mes bâtards qui se mêleraient de m</w:t>
      </w:r>
      <w:r>
        <w:rPr>
          <w:rFonts w:ascii="Georgia" w:hAnsi="Georgia"/>
          <w:sz w:val="32"/>
        </w:rPr>
        <w:t>’</w:t>
      </w:r>
      <w:r w:rsidRPr="007A6F8D">
        <w:rPr>
          <w:rFonts w:ascii="Georgia" w:hAnsi="Georgia"/>
          <w:sz w:val="32"/>
        </w:rPr>
        <w:t xml:space="preserve">apprendre la </w:t>
      </w:r>
      <w:r w:rsidR="00312AD3" w:rsidRPr="007A6F8D">
        <w:rPr>
          <w:rFonts w:ascii="Georgia" w:hAnsi="Georgia"/>
          <w:sz w:val="32"/>
        </w:rPr>
        <w:t>courtoisie</w:t>
      </w:r>
      <w:r w:rsidRPr="007A6F8D">
        <w:rPr>
          <w:rFonts w:ascii="Georgia" w:hAnsi="Georgia"/>
          <w:sz w:val="32"/>
        </w:rPr>
        <w:t>..., geignit lord Walder. Le diable vous emporte, je parlerai comme je l</w:t>
      </w:r>
      <w:r>
        <w:rPr>
          <w:rFonts w:ascii="Georgia" w:hAnsi="Georgia"/>
          <w:sz w:val="32"/>
        </w:rPr>
        <w:t>’</w:t>
      </w:r>
      <w:r w:rsidRPr="007A6F8D">
        <w:rPr>
          <w:rFonts w:ascii="Georgia" w:hAnsi="Georgia"/>
          <w:sz w:val="32"/>
        </w:rPr>
        <w:t>entends ! Quand j</w:t>
      </w:r>
      <w:r>
        <w:rPr>
          <w:rFonts w:ascii="Georgia" w:hAnsi="Georgia"/>
          <w:sz w:val="32"/>
        </w:rPr>
        <w:t>’</w:t>
      </w:r>
      <w:r w:rsidRPr="007A6F8D">
        <w:rPr>
          <w:rFonts w:ascii="Georgia" w:hAnsi="Georgia"/>
          <w:sz w:val="32"/>
        </w:rPr>
        <w:t xml:space="preserve">ai reçu sous mon toit trois rois et autant de reines, tu te figures que les leçons de tes pareils, Ryger, me sont </w:t>
      </w:r>
      <w:r w:rsidR="00312AD3" w:rsidRPr="007A6F8D">
        <w:rPr>
          <w:rFonts w:ascii="Georgia" w:hAnsi="Georgia"/>
          <w:sz w:val="32"/>
        </w:rPr>
        <w:t>nécessaires</w:t>
      </w:r>
      <w:r w:rsidRPr="007A6F8D">
        <w:rPr>
          <w:rFonts w:ascii="Georgia" w:hAnsi="Georgia"/>
          <w:sz w:val="32"/>
        </w:rPr>
        <w:t xml:space="preserve"> ? Ta mère trayait des chèvres, la première fois où je lui fis don de ma semence. » Après avoir parfait l</w:t>
      </w:r>
      <w:r>
        <w:rPr>
          <w:rFonts w:ascii="Georgia" w:hAnsi="Georgia"/>
          <w:sz w:val="32"/>
        </w:rPr>
        <w:t>’</w:t>
      </w:r>
      <w:r w:rsidRPr="007A6F8D">
        <w:rPr>
          <w:rFonts w:ascii="Georgia" w:hAnsi="Georgia"/>
          <w:sz w:val="32"/>
        </w:rPr>
        <w:t>outrage en congédiant le jeune homme, pourpre de honte, d</w:t>
      </w:r>
      <w:r>
        <w:rPr>
          <w:rFonts w:ascii="Georgia" w:hAnsi="Georgia"/>
          <w:sz w:val="32"/>
        </w:rPr>
        <w:t>’</w:t>
      </w:r>
      <w:r w:rsidRPr="007A6F8D">
        <w:rPr>
          <w:rFonts w:ascii="Georgia" w:hAnsi="Georgia"/>
          <w:sz w:val="32"/>
        </w:rPr>
        <w:t>un claquement de doigts, il gesticula vers deux autres de ses rejetons. « Danwell ! Whalen ! veux m</w:t>
      </w:r>
      <w:r>
        <w:rPr>
          <w:rFonts w:ascii="Georgia" w:hAnsi="Georgia"/>
          <w:sz w:val="32"/>
        </w:rPr>
        <w:t>’</w:t>
      </w:r>
      <w:r w:rsidRPr="007A6F8D">
        <w:rPr>
          <w:rFonts w:ascii="Georgia" w:hAnsi="Georgia"/>
          <w:sz w:val="32"/>
        </w:rPr>
        <w:t>asseoir. »</w:t>
      </w:r>
    </w:p>
    <w:p w:rsidR="008E29E5" w:rsidRPr="007A6F8D" w:rsidRDefault="008E29E5" w:rsidP="008E29E5">
      <w:pPr>
        <w:ind w:firstLine="720"/>
        <w:jc w:val="both"/>
        <w:rPr>
          <w:rFonts w:ascii="Georgia" w:hAnsi="Georgia"/>
          <w:sz w:val="32"/>
        </w:rPr>
      </w:pPr>
      <w:r w:rsidRPr="007A6F8D">
        <w:rPr>
          <w:rFonts w:ascii="Georgia" w:hAnsi="Georgia"/>
          <w:sz w:val="32"/>
        </w:rPr>
        <w:t>Tous deux le soulevèrent du brancard et l</w:t>
      </w:r>
      <w:r>
        <w:rPr>
          <w:rFonts w:ascii="Georgia" w:hAnsi="Georgia"/>
          <w:sz w:val="32"/>
        </w:rPr>
        <w:t>’</w:t>
      </w:r>
      <w:r w:rsidRPr="007A6F8D">
        <w:rPr>
          <w:rFonts w:ascii="Georgia" w:hAnsi="Georgia"/>
          <w:sz w:val="32"/>
        </w:rPr>
        <w:t>emportèrent jusqu</w:t>
      </w:r>
      <w:r>
        <w:rPr>
          <w:rFonts w:ascii="Georgia" w:hAnsi="Georgia"/>
          <w:sz w:val="32"/>
        </w:rPr>
        <w:t>’</w:t>
      </w:r>
      <w:r w:rsidRPr="007A6F8D">
        <w:rPr>
          <w:rFonts w:ascii="Georgia" w:hAnsi="Georgia"/>
          <w:sz w:val="32"/>
        </w:rPr>
        <w:t>au siège des Frey, vaste cathèdre de chêne noir au dossier sculpté en forme de tours reliées par un pont. A pas timides, lady Frey vint lui envelopper les jambes d</w:t>
      </w:r>
      <w:r>
        <w:rPr>
          <w:rFonts w:ascii="Georgia" w:hAnsi="Georgia"/>
          <w:sz w:val="32"/>
        </w:rPr>
        <w:t>’</w:t>
      </w:r>
      <w:r w:rsidRPr="007A6F8D">
        <w:rPr>
          <w:rFonts w:ascii="Georgia" w:hAnsi="Georgia"/>
          <w:sz w:val="32"/>
        </w:rPr>
        <w:t>une couverture, et, lorsqu</w:t>
      </w:r>
      <w:r>
        <w:rPr>
          <w:rFonts w:ascii="Georgia" w:hAnsi="Georgia"/>
          <w:sz w:val="32"/>
        </w:rPr>
        <w:t>’</w:t>
      </w:r>
      <w:r w:rsidRPr="007A6F8D">
        <w:rPr>
          <w:rFonts w:ascii="Georgia" w:hAnsi="Georgia"/>
          <w:sz w:val="32"/>
        </w:rPr>
        <w:t>il se vit dûment installé, le vieillard somma Catelyn d</w:t>
      </w:r>
      <w:r>
        <w:rPr>
          <w:rFonts w:ascii="Georgia" w:hAnsi="Georgia"/>
          <w:sz w:val="32"/>
        </w:rPr>
        <w:t>’</w:t>
      </w:r>
      <w:r w:rsidRPr="007A6F8D">
        <w:rPr>
          <w:rFonts w:ascii="Georgia" w:hAnsi="Georgia"/>
          <w:sz w:val="32"/>
        </w:rPr>
        <w:t>avancer et lui planta sur la main un baiser revêche et parcheminé. « Là ! conclut-il, maintenant que me voici quitte des galanteries, mes fils me feront peut-être la grâce de fermer leurs gueules. A quoi dois-je celle de votre visite, madame ?</w:t>
      </w:r>
    </w:p>
    <w:p w:rsidR="008E29E5" w:rsidRPr="007A6F8D" w:rsidRDefault="008E29E5" w:rsidP="008E29E5">
      <w:pPr>
        <w:ind w:firstLine="720"/>
        <w:jc w:val="both"/>
        <w:rPr>
          <w:rFonts w:ascii="Georgia" w:hAnsi="Georgia"/>
          <w:sz w:val="32"/>
        </w:rPr>
      </w:pPr>
      <w:r w:rsidRPr="007A6F8D">
        <w:rPr>
          <w:rFonts w:ascii="Georgia" w:hAnsi="Georgia"/>
          <w:sz w:val="32"/>
        </w:rPr>
        <w:t>— Je viens vous prier, messire, d</w:t>
      </w:r>
      <w:r>
        <w:rPr>
          <w:rFonts w:ascii="Georgia" w:hAnsi="Georgia"/>
          <w:sz w:val="32"/>
        </w:rPr>
        <w:t>’</w:t>
      </w:r>
      <w:r w:rsidRPr="007A6F8D">
        <w:rPr>
          <w:rFonts w:ascii="Georgia" w:hAnsi="Georgia"/>
          <w:sz w:val="32"/>
        </w:rPr>
        <w:t>ouvrir vos portes, répondit-elle avec civilité. Mon fils et les seigneurs de son ban n</w:t>
      </w:r>
      <w:r>
        <w:rPr>
          <w:rFonts w:ascii="Georgia" w:hAnsi="Georgia"/>
          <w:sz w:val="32"/>
        </w:rPr>
        <w:t>’</w:t>
      </w:r>
      <w:r w:rsidRPr="007A6F8D">
        <w:rPr>
          <w:rFonts w:ascii="Georgia" w:hAnsi="Georgia"/>
          <w:sz w:val="32"/>
        </w:rPr>
        <w:t>ont pas de désir plus ardent que de franchir la Verfurque et de poursuivre leur chemin.</w:t>
      </w:r>
    </w:p>
    <w:p w:rsidR="008E29E5" w:rsidRPr="007A6F8D" w:rsidRDefault="008E29E5" w:rsidP="008E29E5">
      <w:pPr>
        <w:ind w:firstLine="720"/>
        <w:jc w:val="both"/>
        <w:rPr>
          <w:rFonts w:ascii="Georgia" w:hAnsi="Georgia"/>
          <w:sz w:val="32"/>
        </w:rPr>
      </w:pPr>
      <w:r w:rsidRPr="007A6F8D">
        <w:rPr>
          <w:rFonts w:ascii="Georgia" w:hAnsi="Georgia"/>
          <w:sz w:val="32"/>
        </w:rPr>
        <w:t>— Sur Vivesaigues ? » Il ricana doucement. « Oh, pas besoin de pérorer, pas besoin. Je ne suis pas encore aveugle. Ni sénile. Je sais encore lire une carte.</w:t>
      </w:r>
    </w:p>
    <w:p w:rsidR="008E29E5" w:rsidRPr="007A6F8D" w:rsidRDefault="008E29E5" w:rsidP="008E29E5">
      <w:pPr>
        <w:ind w:firstLine="720"/>
        <w:jc w:val="both"/>
        <w:rPr>
          <w:rFonts w:ascii="Georgia" w:hAnsi="Georgia"/>
          <w:sz w:val="32"/>
        </w:rPr>
      </w:pPr>
      <w:r w:rsidRPr="007A6F8D">
        <w:rPr>
          <w:rFonts w:ascii="Georgia" w:hAnsi="Georgia"/>
          <w:sz w:val="32"/>
        </w:rPr>
        <w:t>— Sur Vivesaigues », confirma-t-elle. Il ne servait à rien de le nier. « Où, je le confesse, je m</w:t>
      </w:r>
      <w:r>
        <w:rPr>
          <w:rFonts w:ascii="Georgia" w:hAnsi="Georgia"/>
          <w:sz w:val="32"/>
        </w:rPr>
        <w:t>’</w:t>
      </w:r>
      <w:r w:rsidRPr="007A6F8D">
        <w:rPr>
          <w:rFonts w:ascii="Georgia" w:hAnsi="Georgia"/>
          <w:sz w:val="32"/>
        </w:rPr>
        <w:t>attendais à vous trouver. Vous êtes bien toujours banneret de mon père, n</w:t>
      </w:r>
      <w:r>
        <w:rPr>
          <w:rFonts w:ascii="Georgia" w:hAnsi="Georgia"/>
          <w:sz w:val="32"/>
        </w:rPr>
        <w:t>’</w:t>
      </w:r>
      <w:r w:rsidRPr="007A6F8D">
        <w:rPr>
          <w:rFonts w:ascii="Georgia" w:hAnsi="Georgia"/>
          <w:sz w:val="32"/>
        </w:rPr>
        <w:t>est-ce pas ?</w:t>
      </w:r>
    </w:p>
    <w:p w:rsidR="008E29E5" w:rsidRPr="007A6F8D" w:rsidRDefault="008E29E5" w:rsidP="008E29E5">
      <w:pPr>
        <w:ind w:firstLine="720"/>
        <w:jc w:val="both"/>
        <w:rPr>
          <w:rFonts w:ascii="Georgia" w:hAnsi="Georgia"/>
          <w:sz w:val="32"/>
        </w:rPr>
      </w:pPr>
      <w:r w:rsidRPr="007A6F8D">
        <w:rPr>
          <w:rFonts w:ascii="Georgia" w:hAnsi="Georgia"/>
          <w:i/>
          <w:sz w:val="32"/>
        </w:rPr>
        <w:lastRenderedPageBreak/>
        <w:t>— Hé !</w:t>
      </w:r>
      <w:r w:rsidRPr="007A6F8D">
        <w:rPr>
          <w:rFonts w:ascii="Georgia" w:hAnsi="Georgia"/>
          <w:sz w:val="32"/>
        </w:rPr>
        <w:t xml:space="preserve"> souffla-t-il d</w:t>
      </w:r>
      <w:r>
        <w:rPr>
          <w:rFonts w:ascii="Georgia" w:hAnsi="Georgia"/>
          <w:sz w:val="32"/>
        </w:rPr>
        <w:t>’</w:t>
      </w:r>
      <w:r w:rsidRPr="007A6F8D">
        <w:rPr>
          <w:rFonts w:ascii="Georgia" w:hAnsi="Georgia"/>
          <w:sz w:val="32"/>
        </w:rPr>
        <w:t>une manière équivoque à souhait, mi-rire de gorge mi-grognement. J</w:t>
      </w:r>
      <w:r>
        <w:rPr>
          <w:rFonts w:ascii="Georgia" w:hAnsi="Georgia"/>
          <w:sz w:val="32"/>
        </w:rPr>
        <w:t>’</w:t>
      </w:r>
      <w:r w:rsidRPr="007A6F8D">
        <w:rPr>
          <w:rFonts w:ascii="Georgia" w:hAnsi="Georgia"/>
          <w:sz w:val="32"/>
        </w:rPr>
        <w:t>ai d</w:t>
      </w:r>
      <w:r>
        <w:rPr>
          <w:rFonts w:ascii="Georgia" w:hAnsi="Georgia"/>
          <w:sz w:val="32"/>
        </w:rPr>
        <w:t>’</w:t>
      </w:r>
      <w:r w:rsidRPr="007A6F8D">
        <w:rPr>
          <w:rFonts w:ascii="Georgia" w:hAnsi="Georgia"/>
          <w:sz w:val="32"/>
        </w:rPr>
        <w:t>ailleurs convoqué mes épées, ça oui, même qu</w:t>
      </w:r>
      <w:r>
        <w:rPr>
          <w:rFonts w:ascii="Georgia" w:hAnsi="Georgia"/>
          <w:sz w:val="32"/>
        </w:rPr>
        <w:t>’</w:t>
      </w:r>
      <w:r w:rsidRPr="007A6F8D">
        <w:rPr>
          <w:rFonts w:ascii="Georgia" w:hAnsi="Georgia"/>
          <w:sz w:val="32"/>
        </w:rPr>
        <w:t>elles sont ici, vous les avez vues au rempart. Et bien résolu à marcher sitôt que mes forces seraient au complet. Enfin..., à envoyer mes fils. Voilà longtemps que moi, je ne marche plus, lady Catelyn. » A la ronde, il chercha un témoin à décharge, pointa l</w:t>
      </w:r>
      <w:r>
        <w:rPr>
          <w:rFonts w:ascii="Georgia" w:hAnsi="Georgia"/>
          <w:sz w:val="32"/>
        </w:rPr>
        <w:t>’</w:t>
      </w:r>
      <w:r w:rsidR="00312AD3" w:rsidRPr="007A6F8D">
        <w:rPr>
          <w:rFonts w:ascii="Georgia" w:hAnsi="Georgia"/>
          <w:sz w:val="32"/>
        </w:rPr>
        <w:t>index</w:t>
      </w:r>
      <w:r w:rsidRPr="007A6F8D">
        <w:rPr>
          <w:rFonts w:ascii="Georgia" w:hAnsi="Georgia"/>
          <w:sz w:val="32"/>
        </w:rPr>
        <w:t xml:space="preserve"> vers un grand diable voûté d</w:t>
      </w:r>
      <w:r>
        <w:rPr>
          <w:rFonts w:ascii="Georgia" w:hAnsi="Georgia"/>
          <w:sz w:val="32"/>
        </w:rPr>
        <w:t>’</w:t>
      </w:r>
      <w:r w:rsidRPr="007A6F8D">
        <w:rPr>
          <w:rFonts w:ascii="Georgia" w:hAnsi="Georgia"/>
          <w:sz w:val="32"/>
        </w:rPr>
        <w:t>une cinquantaine d</w:t>
      </w:r>
      <w:r>
        <w:rPr>
          <w:rFonts w:ascii="Georgia" w:hAnsi="Georgia"/>
          <w:sz w:val="32"/>
        </w:rPr>
        <w:t>’</w:t>
      </w:r>
      <w:r w:rsidRPr="007A6F8D">
        <w:rPr>
          <w:rFonts w:ascii="Georgia" w:hAnsi="Georgia"/>
          <w:sz w:val="32"/>
        </w:rPr>
        <w:t>années. « Ça, bien résolu, dis-lui, Jared, dis-lui.</w:t>
      </w:r>
    </w:p>
    <w:p w:rsidR="008E29E5" w:rsidRPr="007A6F8D" w:rsidRDefault="008E29E5" w:rsidP="008E29E5">
      <w:pPr>
        <w:ind w:firstLine="720"/>
        <w:jc w:val="both"/>
        <w:rPr>
          <w:rFonts w:ascii="Georgia" w:hAnsi="Georgia"/>
          <w:sz w:val="32"/>
        </w:rPr>
      </w:pPr>
      <w:r w:rsidRPr="007A6F8D">
        <w:rPr>
          <w:rFonts w:ascii="Georgia" w:hAnsi="Georgia"/>
          <w:sz w:val="32"/>
        </w:rPr>
        <w:t>— Effectivement, madame, confirma ce fils du second lit. Sur mon honneur.</w:t>
      </w:r>
    </w:p>
    <w:p w:rsidR="008E29E5" w:rsidRPr="007A6F8D" w:rsidRDefault="008E29E5" w:rsidP="008E29E5">
      <w:pPr>
        <w:ind w:firstLine="720"/>
        <w:jc w:val="both"/>
        <w:rPr>
          <w:rFonts w:ascii="Georgia" w:hAnsi="Georgia"/>
          <w:sz w:val="32"/>
        </w:rPr>
      </w:pPr>
      <w:r w:rsidRPr="007A6F8D">
        <w:rPr>
          <w:rFonts w:ascii="Georgia" w:hAnsi="Georgia"/>
          <w:sz w:val="32"/>
        </w:rPr>
        <w:t>— Est-ce ma faute, reprit le père, si votre benêt de frère s</w:t>
      </w:r>
      <w:r>
        <w:rPr>
          <w:rFonts w:ascii="Georgia" w:hAnsi="Georgia"/>
          <w:sz w:val="32"/>
        </w:rPr>
        <w:t>’</w:t>
      </w:r>
      <w:r w:rsidRPr="007A6F8D">
        <w:rPr>
          <w:rFonts w:ascii="Georgia" w:hAnsi="Georgia"/>
          <w:sz w:val="32"/>
        </w:rPr>
        <w:t>est fait rosser avant même que nous n</w:t>
      </w:r>
      <w:r>
        <w:rPr>
          <w:rFonts w:ascii="Georgia" w:hAnsi="Georgia"/>
          <w:sz w:val="32"/>
        </w:rPr>
        <w:t>’</w:t>
      </w:r>
      <w:r w:rsidRPr="007A6F8D">
        <w:rPr>
          <w:rFonts w:ascii="Georgia" w:hAnsi="Georgia"/>
          <w:sz w:val="32"/>
        </w:rPr>
        <w:t>ayons pu nous mettre en route ? » Il se laissa retomber en arrière sur ses coussins et, l</w:t>
      </w:r>
      <w:r>
        <w:rPr>
          <w:rFonts w:ascii="Georgia" w:hAnsi="Georgia"/>
          <w:sz w:val="32"/>
        </w:rPr>
        <w:t>’</w:t>
      </w:r>
      <w:r w:rsidRPr="007A6F8D">
        <w:rPr>
          <w:rFonts w:ascii="Georgia" w:hAnsi="Georgia"/>
          <w:sz w:val="32"/>
        </w:rPr>
        <w:t xml:space="preserve">œil en biais, feignit de </w:t>
      </w:r>
      <w:r w:rsidRPr="00312AD3">
        <w:rPr>
          <w:rFonts w:ascii="Georgia" w:hAnsi="Georgia"/>
          <w:sz w:val="32"/>
        </w:rPr>
        <w:t>la</w:t>
      </w:r>
      <w:r w:rsidRPr="007A6F8D">
        <w:rPr>
          <w:rFonts w:ascii="Georgia" w:hAnsi="Georgia"/>
          <w:sz w:val="32"/>
        </w:rPr>
        <w:t xml:space="preserve"> défier de contester sa version des choses. « Le Régicide, à ce qu</w:t>
      </w:r>
      <w:r>
        <w:rPr>
          <w:rFonts w:ascii="Georgia" w:hAnsi="Georgia"/>
          <w:sz w:val="32"/>
        </w:rPr>
        <w:t>’</w:t>
      </w:r>
      <w:r w:rsidRPr="007A6F8D">
        <w:rPr>
          <w:rFonts w:ascii="Georgia" w:hAnsi="Georgia"/>
          <w:sz w:val="32"/>
        </w:rPr>
        <w:t>on m</w:t>
      </w:r>
      <w:r>
        <w:rPr>
          <w:rFonts w:ascii="Georgia" w:hAnsi="Georgia"/>
          <w:sz w:val="32"/>
        </w:rPr>
        <w:t>’</w:t>
      </w:r>
      <w:r w:rsidRPr="007A6F8D">
        <w:rPr>
          <w:rFonts w:ascii="Georgia" w:hAnsi="Georgia"/>
          <w:sz w:val="32"/>
        </w:rPr>
        <w:t xml:space="preserve">a dit, lui est entré dedans comme une hache dans du beurre. Pourquoi mes garçons devraient-ils courir dans le sud au-devant de </w:t>
      </w:r>
      <w:r w:rsidRPr="00312AD3">
        <w:rPr>
          <w:rFonts w:ascii="Georgia" w:hAnsi="Georgia"/>
          <w:sz w:val="32"/>
        </w:rPr>
        <w:t>la</w:t>
      </w:r>
      <w:r w:rsidRPr="007A6F8D">
        <w:rPr>
          <w:rFonts w:ascii="Georgia" w:hAnsi="Georgia"/>
          <w:sz w:val="32"/>
        </w:rPr>
        <w:t xml:space="preserve"> mort ? Tous les gens qui s</w:t>
      </w:r>
      <w:r>
        <w:rPr>
          <w:rFonts w:ascii="Georgia" w:hAnsi="Georgia"/>
          <w:sz w:val="32"/>
        </w:rPr>
        <w:t>’</w:t>
      </w:r>
      <w:r w:rsidRPr="007A6F8D">
        <w:rPr>
          <w:rFonts w:ascii="Georgia" w:hAnsi="Georgia"/>
          <w:sz w:val="32"/>
        </w:rPr>
        <w:t>y sont risqués remontent à bride abattue vers le nord, maintenant. »</w:t>
      </w:r>
    </w:p>
    <w:p w:rsidR="008E29E5" w:rsidRPr="007A6F8D" w:rsidRDefault="008E29E5" w:rsidP="008E29E5">
      <w:pPr>
        <w:ind w:firstLine="720"/>
        <w:jc w:val="both"/>
        <w:rPr>
          <w:rFonts w:ascii="Georgia" w:hAnsi="Georgia"/>
          <w:sz w:val="32"/>
        </w:rPr>
      </w:pPr>
      <w:r w:rsidRPr="007A6F8D">
        <w:rPr>
          <w:rFonts w:ascii="Georgia" w:hAnsi="Georgia"/>
          <w:sz w:val="32"/>
        </w:rPr>
        <w:t>A l</w:t>
      </w:r>
      <w:r>
        <w:rPr>
          <w:rFonts w:ascii="Georgia" w:hAnsi="Georgia"/>
          <w:sz w:val="32"/>
        </w:rPr>
        <w:t>’</w:t>
      </w:r>
      <w:r w:rsidRPr="007A6F8D">
        <w:rPr>
          <w:rFonts w:ascii="Georgia" w:hAnsi="Georgia"/>
          <w:sz w:val="32"/>
        </w:rPr>
        <w:t xml:space="preserve">entendre déblatérer sur ce mode maussade et pleurard, </w:t>
      </w:r>
      <w:r w:rsidR="00312AD3" w:rsidRPr="007A6F8D">
        <w:rPr>
          <w:rFonts w:ascii="Georgia" w:hAnsi="Georgia"/>
          <w:sz w:val="32"/>
        </w:rPr>
        <w:t>Catelyn</w:t>
      </w:r>
      <w:r w:rsidRPr="007A6F8D">
        <w:rPr>
          <w:rFonts w:ascii="Georgia" w:hAnsi="Georgia"/>
          <w:sz w:val="32"/>
        </w:rPr>
        <w:t xml:space="preserve"> l</w:t>
      </w:r>
      <w:r>
        <w:rPr>
          <w:rFonts w:ascii="Georgia" w:hAnsi="Georgia"/>
          <w:sz w:val="32"/>
        </w:rPr>
        <w:t>’</w:t>
      </w:r>
      <w:r w:rsidRPr="007A6F8D">
        <w:rPr>
          <w:rFonts w:ascii="Georgia" w:hAnsi="Georgia"/>
          <w:sz w:val="32"/>
        </w:rPr>
        <w:t>eût de grand cœur embroché et mis à rôtir, mais une autre urgence la requérait : l</w:t>
      </w:r>
      <w:r>
        <w:rPr>
          <w:rFonts w:ascii="Georgia" w:hAnsi="Georgia"/>
          <w:sz w:val="32"/>
        </w:rPr>
        <w:t>’</w:t>
      </w:r>
      <w:r w:rsidRPr="007A6F8D">
        <w:rPr>
          <w:rFonts w:ascii="Georgia" w:hAnsi="Georgia"/>
          <w:sz w:val="32"/>
        </w:rPr>
        <w:t>accès au pont, qu</w:t>
      </w:r>
      <w:r>
        <w:rPr>
          <w:rFonts w:ascii="Georgia" w:hAnsi="Georgia"/>
          <w:sz w:val="32"/>
        </w:rPr>
        <w:t>’</w:t>
      </w:r>
      <w:r w:rsidRPr="007A6F8D">
        <w:rPr>
          <w:rFonts w:ascii="Georgia" w:hAnsi="Georgia"/>
          <w:sz w:val="32"/>
        </w:rPr>
        <w:t>elle devait négocier coûte que coûte avant la soirée. Elle affecta le plus grand sang-froid. « Raison de plus. Nous devons atteindre Vivesaigues, et sans délais. Où pourrions-nous aller parler, messire ?</w:t>
      </w:r>
    </w:p>
    <w:p w:rsidR="008E29E5" w:rsidRPr="007A6F8D" w:rsidRDefault="008E29E5" w:rsidP="008E29E5">
      <w:pPr>
        <w:ind w:firstLine="720"/>
        <w:jc w:val="both"/>
        <w:rPr>
          <w:rFonts w:ascii="Georgia" w:hAnsi="Georgia"/>
          <w:sz w:val="32"/>
        </w:rPr>
      </w:pPr>
      <w:r w:rsidRPr="007A6F8D">
        <w:rPr>
          <w:rFonts w:ascii="Georgia" w:hAnsi="Georgia"/>
          <w:sz w:val="32"/>
        </w:rPr>
        <w:t>— Mais nous sommes en train de parler... », gémit-il, non sans pointer déjà son museau rose et tavelé de tous côtés pour mordre. « Pas fini de lorgner, vous autres ? glapit-il à sa descendance, dehors, tous ! Lady Stark souhaite m</w:t>
      </w:r>
      <w:r>
        <w:rPr>
          <w:rFonts w:ascii="Georgia" w:hAnsi="Georgia"/>
          <w:sz w:val="32"/>
        </w:rPr>
        <w:t>’</w:t>
      </w:r>
      <w:r w:rsidRPr="007A6F8D">
        <w:rPr>
          <w:rFonts w:ascii="Georgia" w:hAnsi="Georgia"/>
          <w:sz w:val="32"/>
        </w:rPr>
        <w:t>entretenir en privé. Peut-être a-t-elle des visées sur ma personne,</w:t>
      </w:r>
      <w:r w:rsidRPr="007A6F8D">
        <w:rPr>
          <w:rFonts w:ascii="Georgia" w:hAnsi="Georgia"/>
          <w:i/>
          <w:sz w:val="32"/>
        </w:rPr>
        <w:t xml:space="preserve"> hé !</w:t>
      </w:r>
      <w:r w:rsidRPr="007A6F8D">
        <w:rPr>
          <w:rFonts w:ascii="Georgia" w:hAnsi="Georgia"/>
          <w:sz w:val="32"/>
        </w:rPr>
        <w:t xml:space="preserve"> Dehors, tous, allez donc chercher à vous rendre utiles, pour une fois. Oui, femme, toi aussi. Zou, zou, </w:t>
      </w:r>
      <w:r w:rsidRPr="007A6F8D">
        <w:rPr>
          <w:rFonts w:ascii="Georgia" w:hAnsi="Georgia"/>
          <w:i/>
          <w:sz w:val="32"/>
        </w:rPr>
        <w:t>zou !</w:t>
      </w:r>
      <w:r w:rsidRPr="007A6F8D">
        <w:rPr>
          <w:rFonts w:ascii="Georgia" w:hAnsi="Georgia"/>
          <w:sz w:val="32"/>
        </w:rPr>
        <w:t xml:space="preserve"> » Tandis que s</w:t>
      </w:r>
      <w:r>
        <w:rPr>
          <w:rFonts w:ascii="Georgia" w:hAnsi="Georgia"/>
          <w:sz w:val="32"/>
        </w:rPr>
        <w:t>’</w:t>
      </w:r>
      <w:r w:rsidRPr="007A6F8D">
        <w:rPr>
          <w:rFonts w:ascii="Georgia" w:hAnsi="Georgia"/>
          <w:sz w:val="32"/>
        </w:rPr>
        <w:t>écoulaient vers la sortie ses fils, petits-fils, filles, bâtards, neveux, nièces, il se pencha vers elle et, en confidence : « Ils n</w:t>
      </w:r>
      <w:r>
        <w:rPr>
          <w:rFonts w:ascii="Georgia" w:hAnsi="Georgia"/>
          <w:sz w:val="32"/>
        </w:rPr>
        <w:t>’</w:t>
      </w:r>
      <w:r w:rsidRPr="007A6F8D">
        <w:rPr>
          <w:rFonts w:ascii="Georgia" w:hAnsi="Georgia"/>
          <w:sz w:val="32"/>
        </w:rPr>
        <w:t>attendent qu</w:t>
      </w:r>
      <w:r>
        <w:rPr>
          <w:rFonts w:ascii="Georgia" w:hAnsi="Georgia"/>
          <w:sz w:val="32"/>
        </w:rPr>
        <w:t>’</w:t>
      </w:r>
      <w:r w:rsidRPr="007A6F8D">
        <w:rPr>
          <w:rFonts w:ascii="Georgia" w:hAnsi="Georgia"/>
          <w:sz w:val="32"/>
        </w:rPr>
        <w:t>une chose, ma mort. Stevron s</w:t>
      </w:r>
      <w:r>
        <w:rPr>
          <w:rFonts w:ascii="Georgia" w:hAnsi="Georgia"/>
          <w:sz w:val="32"/>
        </w:rPr>
        <w:t>’</w:t>
      </w:r>
      <w:r w:rsidRPr="007A6F8D">
        <w:rPr>
          <w:rFonts w:ascii="Georgia" w:hAnsi="Georgia"/>
          <w:sz w:val="32"/>
        </w:rPr>
        <w:t xml:space="preserve">impatiente depuis </w:t>
      </w:r>
      <w:r w:rsidR="00312AD3" w:rsidRPr="007A6F8D">
        <w:rPr>
          <w:rFonts w:ascii="Georgia" w:hAnsi="Georgia"/>
          <w:sz w:val="32"/>
        </w:rPr>
        <w:t>quarante</w:t>
      </w:r>
      <w:r w:rsidRPr="007A6F8D">
        <w:rPr>
          <w:rFonts w:ascii="Georgia" w:hAnsi="Georgia"/>
          <w:sz w:val="32"/>
        </w:rPr>
        <w:t xml:space="preserve"> ans, mais </w:t>
      </w:r>
      <w:r w:rsidRPr="007A6F8D">
        <w:rPr>
          <w:rFonts w:ascii="Georgia" w:hAnsi="Georgia"/>
          <w:sz w:val="32"/>
        </w:rPr>
        <w:lastRenderedPageBreak/>
        <w:t>je persiste à le désappointer.</w:t>
      </w:r>
      <w:r w:rsidRPr="007A6F8D">
        <w:rPr>
          <w:rFonts w:ascii="Georgia" w:hAnsi="Georgia"/>
          <w:i/>
          <w:sz w:val="32"/>
        </w:rPr>
        <w:t xml:space="preserve"> Hé !</w:t>
      </w:r>
      <w:r w:rsidRPr="007A6F8D">
        <w:rPr>
          <w:rFonts w:ascii="Georgia" w:hAnsi="Georgia"/>
          <w:sz w:val="32"/>
        </w:rPr>
        <w:t xml:space="preserve"> Mourir juste pour qu</w:t>
      </w:r>
      <w:r>
        <w:rPr>
          <w:rFonts w:ascii="Georgia" w:hAnsi="Georgia"/>
          <w:sz w:val="32"/>
        </w:rPr>
        <w:t>’</w:t>
      </w:r>
      <w:r w:rsidRPr="007A6F8D">
        <w:rPr>
          <w:rFonts w:ascii="Georgia" w:hAnsi="Georgia"/>
          <w:sz w:val="32"/>
        </w:rPr>
        <w:t>il me succède, à quoi bon, je vous le demande ? Je m</w:t>
      </w:r>
      <w:r>
        <w:rPr>
          <w:rFonts w:ascii="Georgia" w:hAnsi="Georgia"/>
          <w:sz w:val="32"/>
        </w:rPr>
        <w:t>’</w:t>
      </w:r>
      <w:r w:rsidRPr="007A6F8D">
        <w:rPr>
          <w:rFonts w:ascii="Georgia" w:hAnsi="Georgia"/>
          <w:sz w:val="32"/>
        </w:rPr>
        <w:t>en garderai.</w:t>
      </w:r>
    </w:p>
    <w:p w:rsidR="008E29E5" w:rsidRPr="007A6F8D" w:rsidRDefault="008E29E5" w:rsidP="008E29E5">
      <w:pPr>
        <w:ind w:firstLine="720"/>
        <w:jc w:val="both"/>
        <w:rPr>
          <w:rFonts w:ascii="Georgia" w:hAnsi="Georgia"/>
          <w:sz w:val="32"/>
        </w:rPr>
      </w:pPr>
      <w:r w:rsidRPr="007A6F8D">
        <w:rPr>
          <w:rFonts w:ascii="Georgia" w:hAnsi="Georgia"/>
          <w:sz w:val="32"/>
        </w:rPr>
        <w:t>— Vous promettez de vivre centenaire, m</w:t>
      </w:r>
      <w:r>
        <w:rPr>
          <w:rFonts w:ascii="Georgia" w:hAnsi="Georgia"/>
          <w:sz w:val="32"/>
        </w:rPr>
        <w:t>’</w:t>
      </w:r>
      <w:r w:rsidRPr="007A6F8D">
        <w:rPr>
          <w:rFonts w:ascii="Georgia" w:hAnsi="Georgia"/>
          <w:sz w:val="32"/>
        </w:rPr>
        <w:t>est avis.</w:t>
      </w:r>
    </w:p>
    <w:p w:rsidR="008E29E5" w:rsidRPr="007A6F8D" w:rsidRDefault="008E29E5" w:rsidP="008E29E5">
      <w:pPr>
        <w:ind w:firstLine="720"/>
        <w:jc w:val="both"/>
        <w:rPr>
          <w:rFonts w:ascii="Georgia" w:hAnsi="Georgia"/>
          <w:sz w:val="32"/>
        </w:rPr>
      </w:pPr>
      <w:r w:rsidRPr="007A6F8D">
        <w:rPr>
          <w:rFonts w:ascii="Georgia" w:hAnsi="Georgia"/>
          <w:sz w:val="32"/>
        </w:rPr>
        <w:t>— Sûr que</w:t>
      </w:r>
      <w:r w:rsidRPr="007A6F8D">
        <w:rPr>
          <w:rFonts w:ascii="Georgia" w:hAnsi="Georgia"/>
          <w:i/>
          <w:sz w:val="32"/>
        </w:rPr>
        <w:t xml:space="preserve"> ça</w:t>
      </w:r>
      <w:r w:rsidRPr="007A6F8D">
        <w:rPr>
          <w:rFonts w:ascii="Georgia" w:hAnsi="Georgia"/>
          <w:sz w:val="32"/>
        </w:rPr>
        <w:t xml:space="preserve"> les mettrait hors d</w:t>
      </w:r>
      <w:r>
        <w:rPr>
          <w:rFonts w:ascii="Georgia" w:hAnsi="Georgia"/>
          <w:sz w:val="32"/>
        </w:rPr>
        <w:t>’</w:t>
      </w:r>
      <w:r w:rsidRPr="007A6F8D">
        <w:rPr>
          <w:rFonts w:ascii="Georgia" w:hAnsi="Georgia"/>
          <w:sz w:val="32"/>
        </w:rPr>
        <w:t>eux. Oh, sûr sûr. Maintenant, parlez, que désirez-vous ?</w:t>
      </w:r>
    </w:p>
    <w:p w:rsidR="008E29E5" w:rsidRPr="007A6F8D" w:rsidRDefault="008E29E5" w:rsidP="008E29E5">
      <w:pPr>
        <w:ind w:firstLine="720"/>
        <w:jc w:val="both"/>
        <w:rPr>
          <w:rFonts w:ascii="Georgia" w:hAnsi="Georgia"/>
          <w:sz w:val="32"/>
        </w:rPr>
      </w:pPr>
      <w:r w:rsidRPr="007A6F8D">
        <w:rPr>
          <w:rFonts w:ascii="Georgia" w:hAnsi="Georgia"/>
          <w:sz w:val="32"/>
        </w:rPr>
        <w:t>— Nous désirons passer.</w:t>
      </w:r>
    </w:p>
    <w:p w:rsidR="008E29E5" w:rsidRPr="007A6F8D" w:rsidRDefault="008E29E5" w:rsidP="008E29E5">
      <w:pPr>
        <w:ind w:firstLine="720"/>
        <w:jc w:val="both"/>
        <w:rPr>
          <w:rFonts w:ascii="Georgia" w:hAnsi="Georgia"/>
          <w:sz w:val="32"/>
        </w:rPr>
      </w:pPr>
      <w:r w:rsidRPr="007A6F8D">
        <w:rPr>
          <w:rFonts w:ascii="Georgia" w:hAnsi="Georgia"/>
          <w:sz w:val="32"/>
        </w:rPr>
        <w:t>— Oh,</w:t>
      </w:r>
      <w:r w:rsidRPr="007A6F8D">
        <w:rPr>
          <w:rFonts w:ascii="Georgia" w:hAnsi="Georgia"/>
          <w:i/>
          <w:sz w:val="32"/>
        </w:rPr>
        <w:t xml:space="preserve"> vraiment</w:t>
      </w:r>
      <w:r w:rsidRPr="007A6F8D">
        <w:rPr>
          <w:rFonts w:ascii="Georgia" w:hAnsi="Georgia"/>
          <w:sz w:val="32"/>
        </w:rPr>
        <w:t xml:space="preserve"> ? Vous n</w:t>
      </w:r>
      <w:r>
        <w:rPr>
          <w:rFonts w:ascii="Georgia" w:hAnsi="Georgia"/>
          <w:sz w:val="32"/>
        </w:rPr>
        <w:t>’</w:t>
      </w:r>
      <w:r w:rsidRPr="007A6F8D">
        <w:rPr>
          <w:rFonts w:ascii="Georgia" w:hAnsi="Georgia"/>
          <w:sz w:val="32"/>
        </w:rPr>
        <w:t xml:space="preserve">y allez pas par quatre chemins. Et </w:t>
      </w:r>
      <w:r w:rsidR="00312AD3" w:rsidRPr="007A6F8D">
        <w:rPr>
          <w:rFonts w:ascii="Georgia" w:hAnsi="Georgia"/>
          <w:sz w:val="32"/>
        </w:rPr>
        <w:t>pourquoi</w:t>
      </w:r>
      <w:r w:rsidRPr="007A6F8D">
        <w:rPr>
          <w:rFonts w:ascii="Georgia" w:hAnsi="Georgia"/>
          <w:sz w:val="32"/>
        </w:rPr>
        <w:t xml:space="preserve"> devrais-je vous l</w:t>
      </w:r>
      <w:r>
        <w:rPr>
          <w:rFonts w:ascii="Georgia" w:hAnsi="Georgia"/>
          <w:sz w:val="32"/>
        </w:rPr>
        <w:t>’</w:t>
      </w:r>
      <w:r w:rsidRPr="007A6F8D">
        <w:rPr>
          <w:rFonts w:ascii="Georgia" w:hAnsi="Georgia"/>
          <w:sz w:val="32"/>
        </w:rPr>
        <w:t>accorder ? »</w:t>
      </w:r>
    </w:p>
    <w:p w:rsidR="008E29E5" w:rsidRPr="007A6F8D" w:rsidRDefault="008E29E5" w:rsidP="008E29E5">
      <w:pPr>
        <w:ind w:firstLine="720"/>
        <w:jc w:val="both"/>
        <w:rPr>
          <w:rFonts w:ascii="Georgia" w:hAnsi="Georgia"/>
          <w:sz w:val="32"/>
        </w:rPr>
      </w:pPr>
      <w:r w:rsidRPr="007A6F8D">
        <w:rPr>
          <w:rFonts w:ascii="Georgia" w:hAnsi="Georgia"/>
          <w:sz w:val="32"/>
        </w:rPr>
        <w:t>Une seconde, la colère la submergea. « Si vous étiez assez vigoureux pour monter à vos propres créneaux, lord Frey, vous seriez en mesure de constater que mon fils a vingt mille hommes sous vos murs.</w:t>
      </w:r>
    </w:p>
    <w:p w:rsidR="008E29E5" w:rsidRPr="007A6F8D" w:rsidRDefault="008E29E5" w:rsidP="008E29E5">
      <w:pPr>
        <w:ind w:firstLine="720"/>
        <w:jc w:val="both"/>
        <w:rPr>
          <w:rFonts w:ascii="Georgia" w:hAnsi="Georgia"/>
          <w:sz w:val="32"/>
        </w:rPr>
      </w:pPr>
      <w:r w:rsidRPr="007A6F8D">
        <w:rPr>
          <w:rFonts w:ascii="Georgia" w:hAnsi="Georgia"/>
          <w:sz w:val="32"/>
        </w:rPr>
        <w:t>— Ce qui fera vingt mille cadavres tout frais à l</w:t>
      </w:r>
      <w:r>
        <w:rPr>
          <w:rFonts w:ascii="Georgia" w:hAnsi="Georgia"/>
          <w:sz w:val="32"/>
        </w:rPr>
        <w:t>’</w:t>
      </w:r>
      <w:r w:rsidRPr="007A6F8D">
        <w:rPr>
          <w:rFonts w:ascii="Georgia" w:hAnsi="Georgia"/>
          <w:sz w:val="32"/>
        </w:rPr>
        <w:t>arrivée de lord Tywin, riposta-t-il vertement. Si vous voulez m</w:t>
      </w:r>
      <w:r>
        <w:rPr>
          <w:rFonts w:ascii="Georgia" w:hAnsi="Georgia"/>
          <w:sz w:val="32"/>
        </w:rPr>
        <w:t>’</w:t>
      </w:r>
      <w:r w:rsidRPr="007A6F8D">
        <w:rPr>
          <w:rFonts w:ascii="Georgia" w:hAnsi="Georgia"/>
          <w:sz w:val="32"/>
        </w:rPr>
        <w:t>effrayer, vous perdez votre temps, madame. Votre mari croupit dans un cachot de traître sous le Donjon Rouge, votre père est malade, peut-être à la mort, et</w:t>
      </w:r>
      <w:r w:rsidR="00312AD3">
        <w:rPr>
          <w:rFonts w:ascii="Georgia" w:hAnsi="Georgia"/>
          <w:sz w:val="32"/>
        </w:rPr>
        <w:t xml:space="preserve"> </w:t>
      </w:r>
      <w:r w:rsidRPr="007A6F8D">
        <w:rPr>
          <w:rFonts w:ascii="Georgia" w:hAnsi="Georgia"/>
          <w:sz w:val="32"/>
        </w:rPr>
        <w:t>Jaime Lannister tient votre frère aux fers. Qu</w:t>
      </w:r>
      <w:r>
        <w:rPr>
          <w:rFonts w:ascii="Georgia" w:hAnsi="Georgia"/>
          <w:sz w:val="32"/>
        </w:rPr>
        <w:t>’</w:t>
      </w:r>
      <w:r w:rsidRPr="007A6F8D">
        <w:rPr>
          <w:rFonts w:ascii="Georgia" w:hAnsi="Georgia"/>
          <w:sz w:val="32"/>
        </w:rPr>
        <w:t>ai-je à redouter d</w:t>
      </w:r>
      <w:r w:rsidR="00312AD3">
        <w:rPr>
          <w:rFonts w:ascii="Georgia" w:hAnsi="Georgia"/>
          <w:sz w:val="32"/>
        </w:rPr>
        <w:t>e</w:t>
      </w:r>
      <w:r w:rsidRPr="007A6F8D">
        <w:rPr>
          <w:rFonts w:ascii="Georgia" w:hAnsi="Georgia"/>
          <w:sz w:val="32"/>
        </w:rPr>
        <w:t xml:space="preserve"> vous ? Ce fils dont vous faites si grand état ? Si je vous oppose </w:t>
      </w:r>
      <w:r w:rsidR="00312AD3">
        <w:rPr>
          <w:rFonts w:ascii="Georgia" w:hAnsi="Georgia"/>
          <w:sz w:val="32"/>
        </w:rPr>
        <w:t>fils</w:t>
      </w:r>
      <w:r w:rsidRPr="007A6F8D">
        <w:rPr>
          <w:rFonts w:ascii="Georgia" w:hAnsi="Georgia"/>
          <w:smallCaps/>
          <w:sz w:val="32"/>
        </w:rPr>
        <w:t xml:space="preserve"> </w:t>
      </w:r>
      <w:r w:rsidRPr="007A6F8D">
        <w:rPr>
          <w:rFonts w:ascii="Georgia" w:hAnsi="Georgia"/>
          <w:sz w:val="32"/>
        </w:rPr>
        <w:t>pour fils, madame, il m</w:t>
      </w:r>
      <w:r>
        <w:rPr>
          <w:rFonts w:ascii="Georgia" w:hAnsi="Georgia"/>
          <w:sz w:val="32"/>
        </w:rPr>
        <w:t>’</w:t>
      </w:r>
      <w:r w:rsidRPr="007A6F8D">
        <w:rPr>
          <w:rFonts w:ascii="Georgia" w:hAnsi="Georgia"/>
          <w:sz w:val="32"/>
        </w:rPr>
        <w:t>en reste</w:t>
      </w:r>
      <w:r w:rsidR="00312AD3">
        <w:rPr>
          <w:rFonts w:ascii="Georgia" w:hAnsi="Georgia"/>
          <w:sz w:val="32"/>
        </w:rPr>
        <w:t>ra dix-huit encore quand tous les</w:t>
      </w:r>
      <w:r w:rsidRPr="007A6F8D">
        <w:rPr>
          <w:rFonts w:ascii="Georgia" w:hAnsi="Georgia"/>
          <w:sz w:val="32"/>
        </w:rPr>
        <w:t xml:space="preserve"> vôtres seront morts.</w:t>
      </w:r>
    </w:p>
    <w:p w:rsidR="008E29E5" w:rsidRPr="007A6F8D" w:rsidRDefault="008E29E5" w:rsidP="008E29E5">
      <w:pPr>
        <w:ind w:firstLine="720"/>
        <w:jc w:val="both"/>
        <w:rPr>
          <w:rFonts w:ascii="Georgia" w:hAnsi="Georgia"/>
          <w:sz w:val="32"/>
        </w:rPr>
      </w:pPr>
      <w:r w:rsidRPr="007A6F8D">
        <w:rPr>
          <w:rFonts w:ascii="Georgia" w:hAnsi="Georgia"/>
          <w:sz w:val="32"/>
        </w:rPr>
        <w:t>— Vous avez juré fidélité à mon père », rappela-t-elle.</w:t>
      </w:r>
    </w:p>
    <w:p w:rsidR="008E29E5" w:rsidRPr="007A6F8D" w:rsidRDefault="008E29E5" w:rsidP="008E29E5">
      <w:pPr>
        <w:ind w:firstLine="720"/>
        <w:jc w:val="both"/>
        <w:rPr>
          <w:rFonts w:ascii="Georgia" w:hAnsi="Georgia"/>
          <w:sz w:val="32"/>
        </w:rPr>
      </w:pPr>
      <w:r w:rsidRPr="007A6F8D">
        <w:rPr>
          <w:rFonts w:ascii="Georgia" w:hAnsi="Georgia"/>
          <w:sz w:val="32"/>
        </w:rPr>
        <w:t>Il dodelina, souriant. « Oh, oui, j</w:t>
      </w:r>
      <w:r>
        <w:rPr>
          <w:rFonts w:ascii="Georgia" w:hAnsi="Georgia"/>
          <w:sz w:val="32"/>
        </w:rPr>
        <w:t>’</w:t>
      </w:r>
      <w:r w:rsidRPr="007A6F8D">
        <w:rPr>
          <w:rFonts w:ascii="Georgia" w:hAnsi="Georgia"/>
          <w:sz w:val="32"/>
        </w:rPr>
        <w:t xml:space="preserve">ai prononcé quelques paroles </w:t>
      </w:r>
      <w:r w:rsidR="00312AD3">
        <w:rPr>
          <w:rFonts w:ascii="Georgia" w:hAnsi="Georgia"/>
          <w:sz w:val="32"/>
        </w:rPr>
        <w:t>d</w:t>
      </w:r>
      <w:r w:rsidRPr="007A6F8D">
        <w:rPr>
          <w:rFonts w:ascii="Georgia" w:hAnsi="Georgia"/>
          <w:sz w:val="32"/>
        </w:rPr>
        <w:t>e ce genre, mais j</w:t>
      </w:r>
      <w:r>
        <w:rPr>
          <w:rFonts w:ascii="Georgia" w:hAnsi="Georgia"/>
          <w:sz w:val="32"/>
        </w:rPr>
        <w:t>’</w:t>
      </w:r>
      <w:r w:rsidRPr="007A6F8D">
        <w:rPr>
          <w:rFonts w:ascii="Georgia" w:hAnsi="Georgia"/>
          <w:sz w:val="32"/>
        </w:rPr>
        <w:t>ai aussi juré fidélité à la Couronne, il me semble. Ave</w:t>
      </w:r>
      <w:r w:rsidR="00312AD3">
        <w:rPr>
          <w:rFonts w:ascii="Georgia" w:hAnsi="Georgia"/>
          <w:sz w:val="32"/>
        </w:rPr>
        <w:t>c</w:t>
      </w:r>
      <w:r w:rsidRPr="007A6F8D">
        <w:rPr>
          <w:rFonts w:ascii="Georgia" w:hAnsi="Georgia"/>
          <w:sz w:val="32"/>
        </w:rPr>
        <w:t xml:space="preserve"> l</w:t>
      </w:r>
      <w:r>
        <w:rPr>
          <w:rFonts w:ascii="Georgia" w:hAnsi="Georgia"/>
          <w:sz w:val="32"/>
        </w:rPr>
        <w:t>’</w:t>
      </w:r>
      <w:r w:rsidRPr="007A6F8D">
        <w:rPr>
          <w:rFonts w:ascii="Georgia" w:hAnsi="Georgia"/>
          <w:sz w:val="32"/>
        </w:rPr>
        <w:t>accès de Joffrey au trône, vous voici, vous, votre fils et cette bande d</w:t>
      </w:r>
      <w:r w:rsidR="00312AD3">
        <w:rPr>
          <w:rFonts w:ascii="Georgia" w:hAnsi="Georgia"/>
          <w:sz w:val="32"/>
        </w:rPr>
        <w:t>e</w:t>
      </w:r>
      <w:r w:rsidRPr="007A6F8D">
        <w:rPr>
          <w:rFonts w:ascii="Georgia" w:hAnsi="Georgia"/>
          <w:sz w:val="32"/>
        </w:rPr>
        <w:t xml:space="preserve"> nigauds, dehors, des rebelles, ni plus ni mieux. Eussé-je seulement l</w:t>
      </w:r>
      <w:r>
        <w:rPr>
          <w:rFonts w:ascii="Georgia" w:hAnsi="Georgia"/>
          <w:sz w:val="32"/>
        </w:rPr>
        <w:t>’</w:t>
      </w:r>
      <w:r w:rsidRPr="007A6F8D">
        <w:rPr>
          <w:rFonts w:ascii="Georgia" w:hAnsi="Georgia"/>
          <w:sz w:val="32"/>
        </w:rPr>
        <w:t>once de bon sens que les dieux concèdent au dernier des poissons, j</w:t>
      </w:r>
      <w:r>
        <w:rPr>
          <w:rFonts w:ascii="Georgia" w:hAnsi="Georgia"/>
          <w:sz w:val="32"/>
        </w:rPr>
        <w:t>’</w:t>
      </w:r>
      <w:r w:rsidRPr="007A6F8D">
        <w:rPr>
          <w:rFonts w:ascii="Georgia" w:hAnsi="Georgia"/>
          <w:sz w:val="32"/>
        </w:rPr>
        <w:t xml:space="preserve">apporterais mon aide aux Lannister pour vous </w:t>
      </w:r>
      <w:r w:rsidR="00312AD3" w:rsidRPr="007A6F8D">
        <w:rPr>
          <w:rFonts w:ascii="Georgia" w:hAnsi="Georgia"/>
          <w:sz w:val="32"/>
        </w:rPr>
        <w:t>écrabouiller</w:t>
      </w:r>
      <w:r w:rsidRPr="007A6F8D">
        <w:rPr>
          <w:rFonts w:ascii="Georgia" w:hAnsi="Georgia"/>
          <w:sz w:val="32"/>
        </w:rPr>
        <w:t>.</w:t>
      </w:r>
    </w:p>
    <w:p w:rsidR="008E29E5" w:rsidRPr="007A6F8D" w:rsidRDefault="008E29E5" w:rsidP="008E29E5">
      <w:pPr>
        <w:ind w:firstLine="720"/>
        <w:jc w:val="both"/>
        <w:rPr>
          <w:rFonts w:ascii="Georgia" w:hAnsi="Georgia"/>
          <w:sz w:val="32"/>
        </w:rPr>
      </w:pPr>
      <w:r w:rsidRPr="007A6F8D">
        <w:rPr>
          <w:rFonts w:ascii="Georgia" w:hAnsi="Georgia"/>
          <w:sz w:val="32"/>
        </w:rPr>
        <w:t>— Pourquoi vous abstenir ? » le défia-t-elle.</w:t>
      </w:r>
    </w:p>
    <w:p w:rsidR="008E29E5" w:rsidRPr="007A6F8D" w:rsidRDefault="008E29E5" w:rsidP="008E29E5">
      <w:pPr>
        <w:ind w:firstLine="720"/>
        <w:jc w:val="both"/>
        <w:rPr>
          <w:rFonts w:ascii="Georgia" w:hAnsi="Georgia"/>
          <w:sz w:val="32"/>
        </w:rPr>
      </w:pPr>
      <w:r w:rsidRPr="007A6F8D">
        <w:rPr>
          <w:rFonts w:ascii="Georgia" w:hAnsi="Georgia"/>
          <w:sz w:val="32"/>
        </w:rPr>
        <w:t xml:space="preserve">Il émit un reniflement dédaigneux. « </w:t>
      </w:r>
      <w:r w:rsidR="00312AD3">
        <w:rPr>
          <w:rFonts w:ascii="Georgia" w:hAnsi="Georgia"/>
          <w:sz w:val="32"/>
        </w:rPr>
        <w:t>Lord Tywin le fier et le splen</w:t>
      </w:r>
      <w:r w:rsidRPr="007A6F8D">
        <w:rPr>
          <w:rFonts w:ascii="Georgia" w:hAnsi="Georgia"/>
          <w:sz w:val="32"/>
        </w:rPr>
        <w:t>dide, gouverneur de l</w:t>
      </w:r>
      <w:r>
        <w:rPr>
          <w:rFonts w:ascii="Georgia" w:hAnsi="Georgia"/>
          <w:sz w:val="32"/>
        </w:rPr>
        <w:t>’</w:t>
      </w:r>
      <w:r w:rsidRPr="007A6F8D">
        <w:rPr>
          <w:rFonts w:ascii="Georgia" w:hAnsi="Georgia"/>
          <w:sz w:val="32"/>
        </w:rPr>
        <w:t>Ouest, Main du Roi, holà ! le grand homme que</w:t>
      </w:r>
      <w:r w:rsidRPr="007A6F8D">
        <w:rPr>
          <w:rFonts w:ascii="Georgia" w:hAnsi="Georgia"/>
          <w:i/>
          <w:sz w:val="32"/>
        </w:rPr>
        <w:t xml:space="preserve"> ça</w:t>
      </w:r>
      <w:r w:rsidRPr="007A6F8D">
        <w:rPr>
          <w:rFonts w:ascii="Georgia" w:hAnsi="Georgia"/>
          <w:sz w:val="32"/>
        </w:rPr>
        <w:t xml:space="preserve"> nous fait, lui et son or ceci et son or cela, ses lions ci et se</w:t>
      </w:r>
      <w:r w:rsidR="00312AD3">
        <w:rPr>
          <w:rFonts w:ascii="Georgia" w:hAnsi="Georgia"/>
          <w:sz w:val="32"/>
        </w:rPr>
        <w:t>s</w:t>
      </w:r>
      <w:r w:rsidRPr="007A6F8D">
        <w:rPr>
          <w:rFonts w:ascii="Georgia" w:hAnsi="Georgia"/>
          <w:sz w:val="32"/>
        </w:rPr>
        <w:t xml:space="preserve"> lions là ! Vous pariez ? s</w:t>
      </w:r>
      <w:r>
        <w:rPr>
          <w:rFonts w:ascii="Georgia" w:hAnsi="Georgia"/>
          <w:sz w:val="32"/>
        </w:rPr>
        <w:t>’</w:t>
      </w:r>
      <w:r w:rsidRPr="007A6F8D">
        <w:rPr>
          <w:rFonts w:ascii="Georgia" w:hAnsi="Georgia"/>
          <w:sz w:val="32"/>
        </w:rPr>
        <w:t>il bouffe trop de fayots, il pète juste comme moi mais,</w:t>
      </w:r>
      <w:r w:rsidRPr="007A6F8D">
        <w:rPr>
          <w:rFonts w:ascii="Georgia" w:hAnsi="Georgia"/>
          <w:i/>
          <w:sz w:val="32"/>
        </w:rPr>
        <w:t xml:space="preserve"> lui,</w:t>
      </w:r>
      <w:r w:rsidRPr="007A6F8D">
        <w:rPr>
          <w:rFonts w:ascii="Georgia" w:hAnsi="Georgia"/>
          <w:sz w:val="32"/>
        </w:rPr>
        <w:t xml:space="preserve"> pas question qu</w:t>
      </w:r>
      <w:r>
        <w:rPr>
          <w:rFonts w:ascii="Georgia" w:hAnsi="Georgia"/>
          <w:sz w:val="32"/>
        </w:rPr>
        <w:t>’</w:t>
      </w:r>
      <w:r w:rsidRPr="007A6F8D">
        <w:rPr>
          <w:rFonts w:ascii="Georgia" w:hAnsi="Georgia"/>
          <w:sz w:val="32"/>
        </w:rPr>
        <w:t>il l</w:t>
      </w:r>
      <w:r>
        <w:rPr>
          <w:rFonts w:ascii="Georgia" w:hAnsi="Georgia"/>
          <w:sz w:val="32"/>
        </w:rPr>
        <w:t>’</w:t>
      </w:r>
      <w:r w:rsidRPr="007A6F8D">
        <w:rPr>
          <w:rFonts w:ascii="Georgia" w:hAnsi="Georgia"/>
          <w:sz w:val="32"/>
        </w:rPr>
        <w:t>admette jamais, oh, non. Qu</w:t>
      </w:r>
      <w:r>
        <w:rPr>
          <w:rFonts w:ascii="Georgia" w:hAnsi="Georgia"/>
          <w:sz w:val="32"/>
        </w:rPr>
        <w:t>’</w:t>
      </w:r>
      <w:r w:rsidRPr="007A6F8D">
        <w:rPr>
          <w:rFonts w:ascii="Georgia" w:hAnsi="Georgia"/>
          <w:sz w:val="32"/>
        </w:rPr>
        <w:t>a-t il donc fait,</w:t>
      </w:r>
      <w:r w:rsidRPr="007A6F8D">
        <w:rPr>
          <w:rFonts w:ascii="Georgia" w:hAnsi="Georgia"/>
          <w:i/>
          <w:sz w:val="32"/>
        </w:rPr>
        <w:t xml:space="preserve"> lui,</w:t>
      </w:r>
      <w:r w:rsidRPr="007A6F8D">
        <w:rPr>
          <w:rFonts w:ascii="Georgia" w:hAnsi="Georgia"/>
          <w:sz w:val="32"/>
        </w:rPr>
        <w:t xml:space="preserve"> pour étaler toujours et partout pareille bouffissure</w:t>
      </w:r>
      <w:r w:rsidR="00312AD3" w:rsidRPr="00312AD3">
        <w:rPr>
          <w:rFonts w:ascii="Georgia" w:hAnsi="Georgia"/>
          <w:sz w:val="32"/>
        </w:rPr>
        <w:t> ?</w:t>
      </w:r>
      <w:r w:rsidRPr="00312AD3">
        <w:rPr>
          <w:rFonts w:ascii="Georgia" w:hAnsi="Georgia"/>
          <w:sz w:val="32"/>
        </w:rPr>
        <w:t xml:space="preserve"> </w:t>
      </w:r>
      <w:r w:rsidRPr="007A6F8D">
        <w:rPr>
          <w:rFonts w:ascii="Georgia" w:hAnsi="Georgia"/>
          <w:sz w:val="32"/>
        </w:rPr>
        <w:t>Rien que deux fils, dont un petit monstre tout biscornu ! Si je lui oppose, à</w:t>
      </w:r>
      <w:r w:rsidRPr="007A6F8D">
        <w:rPr>
          <w:rFonts w:ascii="Georgia" w:hAnsi="Georgia"/>
          <w:i/>
          <w:sz w:val="32"/>
        </w:rPr>
        <w:t xml:space="preserve"> lui,</w:t>
      </w:r>
      <w:r w:rsidRPr="007A6F8D">
        <w:rPr>
          <w:rFonts w:ascii="Georgia" w:hAnsi="Georgia"/>
          <w:sz w:val="32"/>
        </w:rPr>
        <w:t xml:space="preserve"> fils pour fils, il m</w:t>
      </w:r>
      <w:r>
        <w:rPr>
          <w:rFonts w:ascii="Georgia" w:hAnsi="Georgia"/>
          <w:sz w:val="32"/>
        </w:rPr>
        <w:t>’</w:t>
      </w:r>
      <w:r w:rsidRPr="007A6F8D">
        <w:rPr>
          <w:rFonts w:ascii="Georgia" w:hAnsi="Georgia"/>
          <w:sz w:val="32"/>
        </w:rPr>
        <w:t xml:space="preserve">en restera dix-neuf encore, </w:t>
      </w:r>
      <w:r w:rsidR="00312AD3" w:rsidRPr="007A6F8D">
        <w:rPr>
          <w:rFonts w:ascii="Georgia" w:hAnsi="Georgia"/>
          <w:sz w:val="32"/>
        </w:rPr>
        <w:t>dix-neuf</w:t>
      </w:r>
      <w:r w:rsidRPr="007A6F8D">
        <w:rPr>
          <w:rFonts w:ascii="Georgia" w:hAnsi="Georgia"/>
          <w:sz w:val="32"/>
        </w:rPr>
        <w:t xml:space="preserve"> et</w:t>
      </w:r>
      <w:r w:rsidRPr="007A6F8D">
        <w:rPr>
          <w:rFonts w:ascii="Georgia" w:hAnsi="Georgia"/>
          <w:i/>
          <w:sz w:val="32"/>
        </w:rPr>
        <w:t xml:space="preserve"> demi</w:t>
      </w:r>
      <w:r w:rsidRPr="007A6F8D">
        <w:rPr>
          <w:rFonts w:ascii="Georgia" w:hAnsi="Georgia"/>
          <w:sz w:val="32"/>
        </w:rPr>
        <w:t xml:space="preserve"> quand les siens seront morts ! </w:t>
      </w:r>
      <w:r w:rsidRPr="007A6F8D">
        <w:rPr>
          <w:rFonts w:ascii="Georgia" w:hAnsi="Georgia"/>
          <w:sz w:val="32"/>
        </w:rPr>
        <w:lastRenderedPageBreak/>
        <w:t>» Il se mit à glousser. « Si lord Tywin souhaite mon aide, il peut foutrement me la</w:t>
      </w:r>
      <w:r w:rsidRPr="007A6F8D">
        <w:rPr>
          <w:rFonts w:ascii="Georgia" w:hAnsi="Georgia"/>
          <w:i/>
          <w:sz w:val="32"/>
        </w:rPr>
        <w:t xml:space="preserve"> demander. »</w:t>
      </w:r>
    </w:p>
    <w:p w:rsidR="008E29E5" w:rsidRPr="007A6F8D" w:rsidRDefault="008E29E5" w:rsidP="008E29E5">
      <w:pPr>
        <w:ind w:firstLine="720"/>
        <w:jc w:val="both"/>
        <w:rPr>
          <w:rFonts w:ascii="Georgia" w:hAnsi="Georgia"/>
          <w:sz w:val="32"/>
        </w:rPr>
      </w:pPr>
      <w:r w:rsidRPr="007A6F8D">
        <w:rPr>
          <w:rFonts w:ascii="Georgia" w:hAnsi="Georgia"/>
          <w:sz w:val="32"/>
        </w:rPr>
        <w:t>Juste l</w:t>
      </w:r>
      <w:r>
        <w:rPr>
          <w:rFonts w:ascii="Georgia" w:hAnsi="Georgia"/>
          <w:sz w:val="32"/>
        </w:rPr>
        <w:t>’</w:t>
      </w:r>
      <w:r w:rsidRPr="007A6F8D">
        <w:rPr>
          <w:rFonts w:ascii="Georgia" w:hAnsi="Georgia"/>
          <w:sz w:val="32"/>
        </w:rPr>
        <w:t>ouverture qu</w:t>
      </w:r>
      <w:r>
        <w:rPr>
          <w:rFonts w:ascii="Georgia" w:hAnsi="Georgia"/>
          <w:sz w:val="32"/>
        </w:rPr>
        <w:t>’</w:t>
      </w:r>
      <w:r w:rsidRPr="007A6F8D">
        <w:rPr>
          <w:rFonts w:ascii="Georgia" w:hAnsi="Georgia"/>
          <w:sz w:val="32"/>
        </w:rPr>
        <w:t>attendait Catelyn. « Moi, je</w:t>
      </w:r>
      <w:r w:rsidR="00312AD3">
        <w:rPr>
          <w:rFonts w:ascii="Georgia" w:hAnsi="Georgia"/>
          <w:sz w:val="32"/>
        </w:rPr>
        <w:t xml:space="preserve"> vous demande votre</w:t>
      </w:r>
      <w:r w:rsidRPr="007A6F8D">
        <w:rPr>
          <w:rFonts w:ascii="Georgia" w:hAnsi="Georgia"/>
          <w:sz w:val="32"/>
        </w:rPr>
        <w:t xml:space="preserve"> aide, messire, dit-elle humblement. Et, par ma voix, ce sont mon père et mon frère et mon mari et mes fils qui vous la demandent. »</w:t>
      </w:r>
    </w:p>
    <w:p w:rsidR="008E29E5" w:rsidRPr="007A6F8D" w:rsidRDefault="008E29E5" w:rsidP="008E29E5">
      <w:pPr>
        <w:ind w:firstLine="720"/>
        <w:jc w:val="both"/>
        <w:rPr>
          <w:rFonts w:ascii="Georgia" w:hAnsi="Georgia"/>
          <w:sz w:val="32"/>
        </w:rPr>
      </w:pPr>
      <w:r w:rsidRPr="007A6F8D">
        <w:rPr>
          <w:rFonts w:ascii="Georgia" w:hAnsi="Georgia"/>
          <w:sz w:val="32"/>
        </w:rPr>
        <w:t>Il lui brandit au nez un index osseux. « Gardez vos paroles sucrées, madame. Les paroles sucrées, ma femme me les prodigue à mon gré. Vous l</w:t>
      </w:r>
      <w:r>
        <w:rPr>
          <w:rFonts w:ascii="Georgia" w:hAnsi="Georgia"/>
          <w:sz w:val="32"/>
        </w:rPr>
        <w:t>’</w:t>
      </w:r>
      <w:r w:rsidRPr="007A6F8D">
        <w:rPr>
          <w:rFonts w:ascii="Georgia" w:hAnsi="Georgia"/>
          <w:sz w:val="32"/>
        </w:rPr>
        <w:t>avez vue ? seize ans, la fleurette, et tout miel pour moi seul J</w:t>
      </w:r>
      <w:r>
        <w:rPr>
          <w:rFonts w:ascii="Georgia" w:hAnsi="Georgia"/>
          <w:sz w:val="32"/>
        </w:rPr>
        <w:t>’</w:t>
      </w:r>
      <w:r w:rsidRPr="007A6F8D">
        <w:rPr>
          <w:rFonts w:ascii="Georgia" w:hAnsi="Georgia"/>
          <w:sz w:val="32"/>
        </w:rPr>
        <w:t>aurai un fils d</w:t>
      </w:r>
      <w:r>
        <w:rPr>
          <w:rFonts w:ascii="Georgia" w:hAnsi="Georgia"/>
          <w:sz w:val="32"/>
        </w:rPr>
        <w:t>’</w:t>
      </w:r>
      <w:r w:rsidRPr="007A6F8D">
        <w:rPr>
          <w:rFonts w:ascii="Georgia" w:hAnsi="Georgia"/>
          <w:sz w:val="32"/>
        </w:rPr>
        <w:t>elle, l</w:t>
      </w:r>
      <w:r>
        <w:rPr>
          <w:rFonts w:ascii="Georgia" w:hAnsi="Georgia"/>
          <w:sz w:val="32"/>
        </w:rPr>
        <w:t>’</w:t>
      </w:r>
      <w:r w:rsidRPr="007A6F8D">
        <w:rPr>
          <w:rFonts w:ascii="Georgia" w:hAnsi="Georgia"/>
          <w:sz w:val="32"/>
        </w:rPr>
        <w:t>année prochaine, à pareille époque, ou je me trompe fort. Et si je le désignais,</w:t>
      </w:r>
      <w:r w:rsidRPr="007A6F8D">
        <w:rPr>
          <w:rFonts w:ascii="Georgia" w:hAnsi="Georgia"/>
          <w:i/>
          <w:sz w:val="32"/>
        </w:rPr>
        <w:t xml:space="preserve"> lui,</w:t>
      </w:r>
      <w:r w:rsidRPr="007A6F8D">
        <w:rPr>
          <w:rFonts w:ascii="Georgia" w:hAnsi="Georgia"/>
          <w:sz w:val="32"/>
        </w:rPr>
        <w:t xml:space="preserve"> pour mon héritier, dites, voilà-t-y pas qui mettrait les autres gentiment hors d</w:t>
      </w:r>
      <w:r>
        <w:rPr>
          <w:rFonts w:ascii="Georgia" w:hAnsi="Georgia"/>
          <w:sz w:val="32"/>
        </w:rPr>
        <w:t>’</w:t>
      </w:r>
      <w:r w:rsidRPr="007A6F8D">
        <w:rPr>
          <w:rFonts w:ascii="Georgia" w:hAnsi="Georgia"/>
          <w:sz w:val="32"/>
        </w:rPr>
        <w:t>eux ?</w:t>
      </w:r>
    </w:p>
    <w:p w:rsidR="008E29E5" w:rsidRPr="007A6F8D" w:rsidRDefault="008E29E5" w:rsidP="008E29E5">
      <w:pPr>
        <w:ind w:firstLine="720"/>
        <w:jc w:val="both"/>
        <w:rPr>
          <w:rFonts w:ascii="Georgia" w:hAnsi="Georgia"/>
          <w:sz w:val="32"/>
        </w:rPr>
      </w:pPr>
      <w:r w:rsidRPr="007A6F8D">
        <w:rPr>
          <w:rFonts w:ascii="Georgia" w:hAnsi="Georgia"/>
          <w:sz w:val="32"/>
        </w:rPr>
        <w:t>— Elle vous en donnera beaucoup, j</w:t>
      </w:r>
      <w:r>
        <w:rPr>
          <w:rFonts w:ascii="Georgia" w:hAnsi="Georgia"/>
          <w:sz w:val="32"/>
        </w:rPr>
        <w:t>’</w:t>
      </w:r>
      <w:r w:rsidRPr="007A6F8D">
        <w:rPr>
          <w:rFonts w:ascii="Georgia" w:hAnsi="Georgia"/>
          <w:sz w:val="32"/>
        </w:rPr>
        <w:t>en suis persuadée. »</w:t>
      </w:r>
    </w:p>
    <w:p w:rsidR="008E29E5" w:rsidRPr="007A6F8D" w:rsidRDefault="008E29E5" w:rsidP="008E29E5">
      <w:pPr>
        <w:ind w:firstLine="720"/>
        <w:jc w:val="both"/>
        <w:rPr>
          <w:rFonts w:ascii="Georgia" w:hAnsi="Georgia"/>
          <w:sz w:val="32"/>
        </w:rPr>
      </w:pPr>
      <w:r w:rsidRPr="007A6F8D">
        <w:rPr>
          <w:rFonts w:ascii="Georgia" w:hAnsi="Georgia"/>
          <w:sz w:val="32"/>
        </w:rPr>
        <w:t>Il hocha du chef. « Le seigneur votre père s</w:t>
      </w:r>
      <w:r>
        <w:rPr>
          <w:rFonts w:ascii="Georgia" w:hAnsi="Georgia"/>
          <w:sz w:val="32"/>
        </w:rPr>
        <w:t>’</w:t>
      </w:r>
      <w:r w:rsidRPr="007A6F8D">
        <w:rPr>
          <w:rFonts w:ascii="Georgia" w:hAnsi="Georgia"/>
          <w:sz w:val="32"/>
        </w:rPr>
        <w:t>est abstenu de paraître à mon mariage. Injurieux, je dis. Fût-il mourant. Il n</w:t>
      </w:r>
      <w:r>
        <w:rPr>
          <w:rFonts w:ascii="Georgia" w:hAnsi="Georgia"/>
          <w:sz w:val="32"/>
        </w:rPr>
        <w:t>’</w:t>
      </w:r>
      <w:r w:rsidRPr="007A6F8D">
        <w:rPr>
          <w:rFonts w:ascii="Georgia" w:hAnsi="Georgia"/>
          <w:sz w:val="32"/>
        </w:rPr>
        <w:t>avait pas davantage assisté au précédent. Il m</w:t>
      </w:r>
      <w:r>
        <w:rPr>
          <w:rFonts w:ascii="Georgia" w:hAnsi="Georgia"/>
          <w:sz w:val="32"/>
        </w:rPr>
        <w:t>’</w:t>
      </w:r>
      <w:r w:rsidRPr="007A6F8D">
        <w:rPr>
          <w:rFonts w:ascii="Georgia" w:hAnsi="Georgia"/>
          <w:sz w:val="32"/>
        </w:rPr>
        <w:t>appelle lord Frey le Tardif, vous savez. Me croit-il mort ? Je ne suis pas mort, et je lui survivrai comme j</w:t>
      </w:r>
      <w:r>
        <w:rPr>
          <w:rFonts w:ascii="Georgia" w:hAnsi="Georgia"/>
          <w:sz w:val="32"/>
        </w:rPr>
        <w:t>’</w:t>
      </w:r>
      <w:r w:rsidRPr="007A6F8D">
        <w:rPr>
          <w:rFonts w:ascii="Georgia" w:hAnsi="Georgia"/>
          <w:sz w:val="32"/>
        </w:rPr>
        <w:t>ai survécu à son père. Votre famille m</w:t>
      </w:r>
      <w:r>
        <w:rPr>
          <w:rFonts w:ascii="Georgia" w:hAnsi="Georgia"/>
          <w:sz w:val="32"/>
        </w:rPr>
        <w:t>’</w:t>
      </w:r>
      <w:r w:rsidRPr="007A6F8D">
        <w:rPr>
          <w:rFonts w:ascii="Georgia" w:hAnsi="Georgia"/>
          <w:sz w:val="32"/>
        </w:rPr>
        <w:t>a toujours pissé dessus, pas la peine de le nier ni de mentir, vous le savez pertinemment. Voilà des années, j</w:t>
      </w:r>
      <w:r>
        <w:rPr>
          <w:rFonts w:ascii="Georgia" w:hAnsi="Georgia"/>
          <w:sz w:val="32"/>
        </w:rPr>
        <w:t>’</w:t>
      </w:r>
      <w:r w:rsidRPr="007A6F8D">
        <w:rPr>
          <w:rFonts w:ascii="Georgia" w:hAnsi="Georgia"/>
          <w:sz w:val="32"/>
        </w:rPr>
        <w:t>allai trouver votre père et lui suggérai d</w:t>
      </w:r>
      <w:r>
        <w:rPr>
          <w:rFonts w:ascii="Georgia" w:hAnsi="Georgia"/>
          <w:sz w:val="32"/>
        </w:rPr>
        <w:t>’</w:t>
      </w:r>
      <w:r w:rsidRPr="007A6F8D">
        <w:rPr>
          <w:rFonts w:ascii="Georgia" w:hAnsi="Georgia"/>
          <w:sz w:val="32"/>
        </w:rPr>
        <w:t>unir son fils à ma fille. Pourquoi non ? J</w:t>
      </w:r>
      <w:r>
        <w:rPr>
          <w:rFonts w:ascii="Georgia" w:hAnsi="Georgia"/>
          <w:sz w:val="32"/>
        </w:rPr>
        <w:t>’</w:t>
      </w:r>
      <w:r w:rsidRPr="007A6F8D">
        <w:rPr>
          <w:rFonts w:ascii="Georgia" w:hAnsi="Georgia"/>
          <w:sz w:val="32"/>
        </w:rPr>
        <w:t>en avais une en tête, du gâteau, juste un peu plus âgée qu</w:t>
      </w:r>
      <w:r>
        <w:rPr>
          <w:rFonts w:ascii="Georgia" w:hAnsi="Georgia"/>
          <w:sz w:val="32"/>
        </w:rPr>
        <w:t>’</w:t>
      </w:r>
      <w:r w:rsidRPr="007A6F8D">
        <w:rPr>
          <w:rFonts w:ascii="Georgia" w:hAnsi="Georgia"/>
          <w:sz w:val="32"/>
        </w:rPr>
        <w:t xml:space="preserve">Edmure, </w:t>
      </w:r>
      <w:r w:rsidR="00312AD3">
        <w:rPr>
          <w:rFonts w:ascii="Georgia" w:hAnsi="Georgia"/>
          <w:sz w:val="32"/>
        </w:rPr>
        <w:t>quel</w:t>
      </w:r>
      <w:r w:rsidRPr="007A6F8D">
        <w:rPr>
          <w:rFonts w:ascii="Georgia" w:hAnsi="Georgia"/>
          <w:sz w:val="32"/>
        </w:rPr>
        <w:t>ques années, mais j</w:t>
      </w:r>
      <w:r>
        <w:rPr>
          <w:rFonts w:ascii="Georgia" w:hAnsi="Georgia"/>
          <w:sz w:val="32"/>
        </w:rPr>
        <w:t>’</w:t>
      </w:r>
      <w:r w:rsidRPr="007A6F8D">
        <w:rPr>
          <w:rFonts w:ascii="Georgia" w:hAnsi="Georgia"/>
          <w:sz w:val="32"/>
        </w:rPr>
        <w:t>étais prêt, si elle le l</w:t>
      </w:r>
      <w:r w:rsidR="00312AD3">
        <w:rPr>
          <w:rFonts w:ascii="Georgia" w:hAnsi="Georgia"/>
          <w:sz w:val="32"/>
        </w:rPr>
        <w:t>aissait froid, à lui en proposer</w:t>
      </w:r>
      <w:r w:rsidRPr="007A6F8D">
        <w:rPr>
          <w:rFonts w:ascii="Georgia" w:hAnsi="Georgia"/>
          <w:sz w:val="32"/>
        </w:rPr>
        <w:t xml:space="preserve"> plein d</w:t>
      </w:r>
      <w:r>
        <w:rPr>
          <w:rFonts w:ascii="Georgia" w:hAnsi="Georgia"/>
          <w:sz w:val="32"/>
        </w:rPr>
        <w:t>’</w:t>
      </w:r>
      <w:r w:rsidRPr="007A6F8D">
        <w:rPr>
          <w:rFonts w:ascii="Georgia" w:hAnsi="Georgia"/>
          <w:sz w:val="32"/>
        </w:rPr>
        <w:t>autres, des vieilles, des jeunes, des vierges, des veuves, enfin, n</w:t>
      </w:r>
      <w:r>
        <w:rPr>
          <w:rFonts w:ascii="Georgia" w:hAnsi="Georgia"/>
          <w:sz w:val="32"/>
        </w:rPr>
        <w:t>’</w:t>
      </w:r>
      <w:r w:rsidRPr="007A6F8D">
        <w:rPr>
          <w:rFonts w:ascii="Georgia" w:hAnsi="Georgia"/>
          <w:sz w:val="32"/>
        </w:rPr>
        <w:t>importe quoi, pour lui complaire. Eh bien non, lord Hoster a fait l</w:t>
      </w:r>
      <w:r w:rsidR="00312AD3">
        <w:rPr>
          <w:rFonts w:ascii="Georgia" w:hAnsi="Georgia"/>
          <w:sz w:val="32"/>
        </w:rPr>
        <w:t>a</w:t>
      </w:r>
      <w:r w:rsidRPr="007A6F8D">
        <w:rPr>
          <w:rFonts w:ascii="Georgia" w:hAnsi="Georgia"/>
          <w:sz w:val="32"/>
        </w:rPr>
        <w:t xml:space="preserve"> sourde oreille. En me régalant de paroles sucrées, d</w:t>
      </w:r>
      <w:r>
        <w:rPr>
          <w:rFonts w:ascii="Georgia" w:hAnsi="Georgia"/>
          <w:sz w:val="32"/>
        </w:rPr>
        <w:t>’</w:t>
      </w:r>
      <w:r w:rsidRPr="007A6F8D">
        <w:rPr>
          <w:rFonts w:ascii="Georgia" w:hAnsi="Georgia"/>
          <w:sz w:val="32"/>
        </w:rPr>
        <w:t>échappatoires, quand tout ce que je</w:t>
      </w:r>
      <w:r w:rsidRPr="007A6F8D">
        <w:rPr>
          <w:rFonts w:ascii="Georgia" w:hAnsi="Georgia"/>
          <w:i/>
          <w:sz w:val="32"/>
        </w:rPr>
        <w:t xml:space="preserve"> voulais,</w:t>
      </w:r>
      <w:r w:rsidRPr="007A6F8D">
        <w:rPr>
          <w:rFonts w:ascii="Georgia" w:hAnsi="Georgia"/>
          <w:sz w:val="32"/>
        </w:rPr>
        <w:t xml:space="preserve"> moi, c</w:t>
      </w:r>
      <w:r>
        <w:rPr>
          <w:rFonts w:ascii="Georgia" w:hAnsi="Georgia"/>
          <w:sz w:val="32"/>
        </w:rPr>
        <w:t>’</w:t>
      </w:r>
      <w:r w:rsidRPr="007A6F8D">
        <w:rPr>
          <w:rFonts w:ascii="Georgia" w:hAnsi="Georgia"/>
          <w:sz w:val="32"/>
        </w:rPr>
        <w:t>était me débarrasser d</w:t>
      </w:r>
      <w:r>
        <w:rPr>
          <w:rFonts w:ascii="Georgia" w:hAnsi="Georgia"/>
          <w:sz w:val="32"/>
        </w:rPr>
        <w:t>’</w:t>
      </w:r>
      <w:r w:rsidRPr="007A6F8D">
        <w:rPr>
          <w:rFonts w:ascii="Georgia" w:hAnsi="Georgia"/>
          <w:sz w:val="32"/>
        </w:rPr>
        <w:t>une fille.</w:t>
      </w:r>
    </w:p>
    <w:p w:rsidR="008E29E5" w:rsidRPr="007A6F8D" w:rsidRDefault="008E29E5" w:rsidP="008E29E5">
      <w:pPr>
        <w:ind w:firstLine="720"/>
        <w:jc w:val="both"/>
        <w:rPr>
          <w:rFonts w:ascii="Georgia" w:hAnsi="Georgia"/>
          <w:sz w:val="32"/>
        </w:rPr>
      </w:pPr>
      <w:r w:rsidRPr="007A6F8D">
        <w:rPr>
          <w:rFonts w:ascii="Georgia" w:hAnsi="Georgia"/>
          <w:sz w:val="32"/>
        </w:rPr>
        <w:t xml:space="preserve">« </w:t>
      </w:r>
      <w:r w:rsidR="00312AD3">
        <w:rPr>
          <w:rFonts w:ascii="Georgia" w:hAnsi="Georgia"/>
          <w:sz w:val="32"/>
        </w:rPr>
        <w:t>E</w:t>
      </w:r>
      <w:r w:rsidRPr="007A6F8D">
        <w:rPr>
          <w:rFonts w:ascii="Georgia" w:hAnsi="Georgia"/>
          <w:sz w:val="32"/>
        </w:rPr>
        <w:t>t votre sœur, ah, celle-là..., même engeance. Il y a quoi ? un an, p</w:t>
      </w:r>
      <w:r w:rsidR="00312AD3">
        <w:rPr>
          <w:rFonts w:ascii="Georgia" w:hAnsi="Georgia"/>
          <w:sz w:val="32"/>
        </w:rPr>
        <w:t>a</w:t>
      </w:r>
      <w:r w:rsidRPr="007A6F8D">
        <w:rPr>
          <w:rFonts w:ascii="Georgia" w:hAnsi="Georgia"/>
          <w:sz w:val="32"/>
        </w:rPr>
        <w:t xml:space="preserve">s davantage, Jon Arryn était encore Main du Roi, je suis allé en </w:t>
      </w:r>
      <w:r w:rsidRPr="00312AD3">
        <w:rPr>
          <w:rFonts w:ascii="Georgia" w:hAnsi="Georgia"/>
          <w:sz w:val="32"/>
        </w:rPr>
        <w:t>ville</w:t>
      </w:r>
      <w:r w:rsidRPr="007A6F8D">
        <w:rPr>
          <w:rFonts w:ascii="Georgia" w:hAnsi="Georgia"/>
          <w:sz w:val="32"/>
        </w:rPr>
        <w:t xml:space="preserve"> voir jouter mes fils. Pas Stevron et Jared, ils sont trop vieux, maintenant, mais Danwell et Hosteen, Perwyn aussi, du reste, et deux de mes bâtards tâtaient de la mêlée. Si je m</w:t>
      </w:r>
      <w:r>
        <w:rPr>
          <w:rFonts w:ascii="Georgia" w:hAnsi="Georgia"/>
          <w:sz w:val="32"/>
        </w:rPr>
        <w:t>’</w:t>
      </w:r>
      <w:r w:rsidRPr="007A6F8D">
        <w:rPr>
          <w:rFonts w:ascii="Georgia" w:hAnsi="Georgia"/>
          <w:sz w:val="32"/>
        </w:rPr>
        <w:t>étais attendu qu</w:t>
      </w:r>
      <w:r>
        <w:rPr>
          <w:rFonts w:ascii="Georgia" w:hAnsi="Georgia"/>
          <w:sz w:val="32"/>
        </w:rPr>
        <w:t>’</w:t>
      </w:r>
      <w:r w:rsidRPr="007A6F8D">
        <w:rPr>
          <w:rFonts w:ascii="Georgia" w:hAnsi="Georgia"/>
          <w:sz w:val="32"/>
        </w:rPr>
        <w:t>ils me couvrent à ce point de honte, croyez-moi, jamais je ne me serais imposé le tintouin d</w:t>
      </w:r>
      <w:r>
        <w:rPr>
          <w:rFonts w:ascii="Georgia" w:hAnsi="Georgia"/>
          <w:sz w:val="32"/>
        </w:rPr>
        <w:t>’</w:t>
      </w:r>
      <w:r w:rsidRPr="007A6F8D">
        <w:rPr>
          <w:rFonts w:ascii="Georgia" w:hAnsi="Georgia"/>
          <w:sz w:val="32"/>
        </w:rPr>
        <w:t>un pareil voyage. Qu</w:t>
      </w:r>
      <w:r>
        <w:rPr>
          <w:rFonts w:ascii="Georgia" w:hAnsi="Georgia"/>
          <w:sz w:val="32"/>
        </w:rPr>
        <w:t>’</w:t>
      </w:r>
      <w:r w:rsidRPr="007A6F8D">
        <w:rPr>
          <w:rFonts w:ascii="Georgia" w:hAnsi="Georgia"/>
          <w:sz w:val="32"/>
        </w:rPr>
        <w:t>avais-je à faire, je vous prie,</w:t>
      </w:r>
      <w:r w:rsidR="00AC71FF">
        <w:rPr>
          <w:rFonts w:ascii="Georgia" w:hAnsi="Georgia"/>
          <w:sz w:val="32"/>
        </w:rPr>
        <w:t xml:space="preserve"> d</w:t>
      </w:r>
      <w:r w:rsidRPr="007A6F8D">
        <w:rPr>
          <w:rFonts w:ascii="Georgia" w:hAnsi="Georgia"/>
          <w:sz w:val="32"/>
        </w:rPr>
        <w:t xml:space="preserve">e courir les routes pour voir Hosteen démonté par ce garnement de </w:t>
      </w:r>
      <w:r w:rsidR="00AC71FF">
        <w:rPr>
          <w:rFonts w:ascii="Georgia" w:hAnsi="Georgia"/>
          <w:sz w:val="32"/>
        </w:rPr>
        <w:t>Tyrel</w:t>
      </w:r>
      <w:r w:rsidRPr="007A6F8D">
        <w:rPr>
          <w:rFonts w:ascii="Georgia" w:hAnsi="Georgia"/>
          <w:sz w:val="32"/>
        </w:rPr>
        <w:t>l</w:t>
      </w:r>
      <w:r w:rsidR="00AC71FF">
        <w:rPr>
          <w:rFonts w:ascii="Georgia" w:hAnsi="Georgia"/>
          <w:sz w:val="32"/>
        </w:rPr>
        <w:t xml:space="preserve"> </w:t>
      </w:r>
      <w:r w:rsidRPr="007A6F8D">
        <w:rPr>
          <w:rFonts w:ascii="Georgia" w:hAnsi="Georgia"/>
          <w:sz w:val="32"/>
        </w:rPr>
        <w:t xml:space="preserve">? Un </w:t>
      </w:r>
      <w:r w:rsidRPr="007A6F8D">
        <w:rPr>
          <w:rFonts w:ascii="Georgia" w:hAnsi="Georgia"/>
          <w:sz w:val="32"/>
        </w:rPr>
        <w:lastRenderedPageBreak/>
        <w:t>morveux, ser Marguerite ou Capucine qu</w:t>
      </w:r>
      <w:r>
        <w:rPr>
          <w:rFonts w:ascii="Georgia" w:hAnsi="Georgia"/>
          <w:sz w:val="32"/>
        </w:rPr>
        <w:t>’</w:t>
      </w:r>
      <w:r w:rsidRPr="007A6F8D">
        <w:rPr>
          <w:rFonts w:ascii="Georgia" w:hAnsi="Georgia"/>
          <w:sz w:val="32"/>
        </w:rPr>
        <w:t>on l</w:t>
      </w:r>
      <w:r>
        <w:rPr>
          <w:rFonts w:ascii="Georgia" w:hAnsi="Georgia"/>
          <w:sz w:val="32"/>
        </w:rPr>
        <w:t>’</w:t>
      </w:r>
      <w:r w:rsidRPr="007A6F8D">
        <w:rPr>
          <w:rFonts w:ascii="Georgia" w:hAnsi="Georgia"/>
          <w:sz w:val="32"/>
        </w:rPr>
        <w:t>appelle, un truc comme ça, la moitié de son âge... Et Danwell, culbuté par un</w:t>
      </w:r>
      <w:r w:rsidR="00AC71FF">
        <w:rPr>
          <w:rFonts w:ascii="Georgia" w:hAnsi="Georgia"/>
          <w:sz w:val="32"/>
        </w:rPr>
        <w:t xml:space="preserve"> </w:t>
      </w:r>
      <w:r w:rsidRPr="007A6F8D">
        <w:rPr>
          <w:rFonts w:ascii="Georgia" w:hAnsi="Georgia"/>
          <w:sz w:val="32"/>
        </w:rPr>
        <w:t>c</w:t>
      </w:r>
      <w:r w:rsidR="00AC71FF">
        <w:rPr>
          <w:rFonts w:ascii="Georgia" w:hAnsi="Georgia"/>
          <w:sz w:val="32"/>
        </w:rPr>
        <w:t>he</w:t>
      </w:r>
      <w:r w:rsidRPr="007A6F8D">
        <w:rPr>
          <w:rFonts w:ascii="Georgia" w:hAnsi="Georgia"/>
          <w:sz w:val="32"/>
        </w:rPr>
        <w:t>valier trois fois rien ! Ces deux-là, je me demande, certains jours, s</w:t>
      </w:r>
      <w:r>
        <w:rPr>
          <w:rFonts w:ascii="Georgia" w:hAnsi="Georgia"/>
          <w:sz w:val="32"/>
        </w:rPr>
        <w:t>’</w:t>
      </w:r>
      <w:r w:rsidRPr="007A6F8D">
        <w:rPr>
          <w:rFonts w:ascii="Georgia" w:hAnsi="Georgia"/>
          <w:sz w:val="32"/>
        </w:rPr>
        <w:t xml:space="preserve">ils sont bien de moi. Ma troisième était une Crakehall, et toutes les </w:t>
      </w:r>
      <w:r w:rsidR="00AC71FF">
        <w:rPr>
          <w:rFonts w:ascii="Georgia" w:hAnsi="Georgia"/>
          <w:sz w:val="32"/>
        </w:rPr>
        <w:t>C</w:t>
      </w:r>
      <w:r w:rsidRPr="007A6F8D">
        <w:rPr>
          <w:rFonts w:ascii="Georgia" w:hAnsi="Georgia"/>
          <w:sz w:val="32"/>
        </w:rPr>
        <w:t xml:space="preserve">rakehall sont des garces. Enfin..., baste, elle est morte que vous </w:t>
      </w:r>
      <w:r w:rsidRPr="00AC71FF">
        <w:rPr>
          <w:rFonts w:ascii="Georgia" w:hAnsi="Georgia"/>
          <w:sz w:val="32"/>
        </w:rPr>
        <w:t>n</w:t>
      </w:r>
      <w:r>
        <w:rPr>
          <w:rFonts w:ascii="Georgia" w:hAnsi="Georgia"/>
          <w:sz w:val="32"/>
        </w:rPr>
        <w:t>’</w:t>
      </w:r>
      <w:r w:rsidRPr="007A6F8D">
        <w:rPr>
          <w:rFonts w:ascii="Georgia" w:hAnsi="Georgia"/>
          <w:sz w:val="32"/>
        </w:rPr>
        <w:t>étiez même pas née, vous vous en fichez, hein ?</w:t>
      </w:r>
    </w:p>
    <w:p w:rsidR="008E29E5" w:rsidRPr="007A6F8D" w:rsidRDefault="008E29E5" w:rsidP="008E29E5">
      <w:pPr>
        <w:ind w:firstLine="720"/>
        <w:jc w:val="both"/>
        <w:rPr>
          <w:rFonts w:ascii="Georgia" w:hAnsi="Georgia"/>
          <w:sz w:val="32"/>
        </w:rPr>
      </w:pPr>
      <w:r w:rsidRPr="007A6F8D">
        <w:rPr>
          <w:rFonts w:ascii="Georgia" w:hAnsi="Georgia"/>
          <w:sz w:val="32"/>
        </w:rPr>
        <w:t>« Je parlais de votre sœur. J</w:t>
      </w:r>
      <w:r>
        <w:rPr>
          <w:rFonts w:ascii="Georgia" w:hAnsi="Georgia"/>
          <w:sz w:val="32"/>
        </w:rPr>
        <w:t>’</w:t>
      </w:r>
      <w:r w:rsidRPr="007A6F8D">
        <w:rPr>
          <w:rFonts w:ascii="Georgia" w:hAnsi="Georgia"/>
          <w:sz w:val="32"/>
        </w:rPr>
        <w:t>ai offert à lord et lady Arryn de prendre pour pupilles à la cour deux de mes petits-fils et de me confier</w:t>
      </w:r>
      <w:r w:rsidR="00AC71FF">
        <w:rPr>
          <w:rFonts w:ascii="Georgia" w:hAnsi="Georgia"/>
          <w:sz w:val="32"/>
        </w:rPr>
        <w:t xml:space="preserve"> leur lardon ici, aux Jumeaux. Il</w:t>
      </w:r>
      <w:r w:rsidRPr="007A6F8D">
        <w:rPr>
          <w:rFonts w:ascii="Georgia" w:hAnsi="Georgia"/>
          <w:sz w:val="32"/>
        </w:rPr>
        <w:t xml:space="preserve">s auraient déparé la cour, peut-être, mes petits-fils ? Du gâteau, tous les deux, pas tapageurs, polis. Walder est le </w:t>
      </w:r>
      <w:r w:rsidR="00AC71FF">
        <w:rPr>
          <w:rFonts w:ascii="Georgia" w:hAnsi="Georgia"/>
          <w:sz w:val="32"/>
        </w:rPr>
        <w:t>f</w:t>
      </w:r>
      <w:r w:rsidRPr="007A6F8D">
        <w:rPr>
          <w:rFonts w:ascii="Georgia" w:hAnsi="Georgia"/>
          <w:sz w:val="32"/>
        </w:rPr>
        <w:t>ils de Merrett, Walder comme moi, et le second...,</w:t>
      </w:r>
      <w:r w:rsidRPr="007A6F8D">
        <w:rPr>
          <w:rFonts w:ascii="Georgia" w:hAnsi="Georgia"/>
          <w:i/>
          <w:sz w:val="32"/>
        </w:rPr>
        <w:t xml:space="preserve"> hé !</w:t>
      </w:r>
      <w:r w:rsidRPr="007A6F8D">
        <w:rPr>
          <w:rFonts w:ascii="Georgia" w:hAnsi="Georgia"/>
          <w:sz w:val="32"/>
        </w:rPr>
        <w:t xml:space="preserve"> comment, </w:t>
      </w:r>
      <w:r w:rsidRPr="00AC71FF">
        <w:rPr>
          <w:rFonts w:ascii="Georgia" w:hAnsi="Georgia"/>
          <w:sz w:val="32"/>
        </w:rPr>
        <w:t>déjà...</w:t>
      </w:r>
      <w:r w:rsidRPr="007A6F8D">
        <w:rPr>
          <w:rFonts w:ascii="Georgia" w:hAnsi="Georgia"/>
          <w:sz w:val="32"/>
        </w:rPr>
        <w:t xml:space="preserve"> ? Walder aussi, peut-être, on les appelle toujours Walder pour leur attirer mes faveurs, mais son père... ? C</w:t>
      </w:r>
      <w:r>
        <w:rPr>
          <w:rFonts w:ascii="Georgia" w:hAnsi="Georgia"/>
          <w:sz w:val="32"/>
        </w:rPr>
        <w:t>’</w:t>
      </w:r>
      <w:r w:rsidRPr="007A6F8D">
        <w:rPr>
          <w:rFonts w:ascii="Georgia" w:hAnsi="Georgia"/>
          <w:sz w:val="32"/>
        </w:rPr>
        <w:t>était qui, son père, déjà ? » Son museau se fripa. « Bon, n</w:t>
      </w:r>
      <w:r>
        <w:rPr>
          <w:rFonts w:ascii="Georgia" w:hAnsi="Georgia"/>
          <w:sz w:val="32"/>
        </w:rPr>
        <w:t>’</w:t>
      </w:r>
      <w:r w:rsidRPr="007A6F8D">
        <w:rPr>
          <w:rFonts w:ascii="Georgia" w:hAnsi="Georgia"/>
          <w:sz w:val="32"/>
        </w:rPr>
        <w:t>importe, de toute façon lord Arryn n</w:t>
      </w:r>
      <w:r>
        <w:rPr>
          <w:rFonts w:ascii="Georgia" w:hAnsi="Georgia"/>
          <w:sz w:val="32"/>
        </w:rPr>
        <w:t>’</w:t>
      </w:r>
      <w:r w:rsidRPr="007A6F8D">
        <w:rPr>
          <w:rFonts w:ascii="Georgia" w:hAnsi="Georgia"/>
          <w:sz w:val="32"/>
        </w:rPr>
        <w:t>a voulu ni de l</w:t>
      </w:r>
      <w:r>
        <w:rPr>
          <w:rFonts w:ascii="Georgia" w:hAnsi="Georgia"/>
          <w:sz w:val="32"/>
        </w:rPr>
        <w:t>’</w:t>
      </w:r>
      <w:r w:rsidRPr="007A6F8D">
        <w:rPr>
          <w:rFonts w:ascii="Georgia" w:hAnsi="Georgia"/>
          <w:sz w:val="32"/>
        </w:rPr>
        <w:t>un ni de l</w:t>
      </w:r>
      <w:r>
        <w:rPr>
          <w:rFonts w:ascii="Georgia" w:hAnsi="Georgia"/>
          <w:sz w:val="32"/>
        </w:rPr>
        <w:t>’</w:t>
      </w:r>
      <w:r w:rsidRPr="007A6F8D">
        <w:rPr>
          <w:rFonts w:ascii="Georgia" w:hAnsi="Georgia"/>
          <w:sz w:val="32"/>
        </w:rPr>
        <w:t xml:space="preserve">autre, et ça, par la faute de madame votre </w:t>
      </w:r>
      <w:r w:rsidR="00AC71FF">
        <w:rPr>
          <w:rFonts w:ascii="Georgia" w:hAnsi="Georgia"/>
          <w:sz w:val="32"/>
        </w:rPr>
        <w:t>s</w:t>
      </w:r>
      <w:r w:rsidRPr="00AC71FF">
        <w:rPr>
          <w:rFonts w:ascii="Georgia" w:hAnsi="Georgia"/>
          <w:sz w:val="32"/>
        </w:rPr>
        <w:t>œur.</w:t>
      </w:r>
      <w:r w:rsidRPr="007A6F8D">
        <w:rPr>
          <w:rFonts w:ascii="Georgia" w:hAnsi="Georgia"/>
          <w:sz w:val="32"/>
        </w:rPr>
        <w:t xml:space="preserve"> Un glaçon, comme si j</w:t>
      </w:r>
      <w:r>
        <w:rPr>
          <w:rFonts w:ascii="Georgia" w:hAnsi="Georgia"/>
          <w:sz w:val="32"/>
        </w:rPr>
        <w:t>’</w:t>
      </w:r>
      <w:r w:rsidRPr="007A6F8D">
        <w:rPr>
          <w:rFonts w:ascii="Georgia" w:hAnsi="Georgia"/>
          <w:sz w:val="32"/>
        </w:rPr>
        <w:t>avais suggéré de vendre son gosse à un batteur d</w:t>
      </w:r>
      <w:r>
        <w:rPr>
          <w:rFonts w:ascii="Georgia" w:hAnsi="Georgia"/>
          <w:sz w:val="32"/>
        </w:rPr>
        <w:t>’</w:t>
      </w:r>
      <w:r w:rsidRPr="007A6F8D">
        <w:rPr>
          <w:rFonts w:ascii="Georgia" w:hAnsi="Georgia"/>
          <w:sz w:val="32"/>
        </w:rPr>
        <w:t>estrade ou d</w:t>
      </w:r>
      <w:r>
        <w:rPr>
          <w:rFonts w:ascii="Georgia" w:hAnsi="Georgia"/>
          <w:sz w:val="32"/>
        </w:rPr>
        <w:t>’</w:t>
      </w:r>
      <w:r w:rsidRPr="007A6F8D">
        <w:rPr>
          <w:rFonts w:ascii="Georgia" w:hAnsi="Georgia"/>
          <w:sz w:val="32"/>
        </w:rPr>
        <w:t>en faire un e</w:t>
      </w:r>
      <w:r w:rsidR="00AC71FF">
        <w:rPr>
          <w:rFonts w:ascii="Georgia" w:hAnsi="Georgia"/>
          <w:sz w:val="32"/>
        </w:rPr>
        <w:t>unuque, et quand lord Arryn a dit</w:t>
      </w:r>
      <w:r w:rsidRPr="007A6F8D">
        <w:rPr>
          <w:rFonts w:ascii="Georgia" w:hAnsi="Georgia"/>
          <w:sz w:val="32"/>
        </w:rPr>
        <w:t xml:space="preserve"> qu</w:t>
      </w:r>
      <w:r>
        <w:rPr>
          <w:rFonts w:ascii="Georgia" w:hAnsi="Georgia"/>
          <w:sz w:val="32"/>
        </w:rPr>
        <w:t>’</w:t>
      </w:r>
      <w:r w:rsidRPr="007A6F8D">
        <w:rPr>
          <w:rFonts w:ascii="Georgia" w:hAnsi="Georgia"/>
          <w:sz w:val="32"/>
        </w:rPr>
        <w:t>il allait l</w:t>
      </w:r>
      <w:r>
        <w:rPr>
          <w:rFonts w:ascii="Georgia" w:hAnsi="Georgia"/>
          <w:sz w:val="32"/>
        </w:rPr>
        <w:t>’</w:t>
      </w:r>
      <w:r w:rsidRPr="007A6F8D">
        <w:rPr>
          <w:rFonts w:ascii="Georgia" w:hAnsi="Georgia"/>
          <w:sz w:val="32"/>
        </w:rPr>
        <w:t>envoyer chez lord Stannis à Peyredragon, sortie en trombe, sans un mot de regrets ! et la Main n</w:t>
      </w:r>
      <w:r>
        <w:rPr>
          <w:rFonts w:ascii="Georgia" w:hAnsi="Georgia"/>
          <w:sz w:val="32"/>
        </w:rPr>
        <w:t>’</w:t>
      </w:r>
      <w:r w:rsidRPr="007A6F8D">
        <w:rPr>
          <w:rFonts w:ascii="Georgia" w:hAnsi="Georgia"/>
          <w:sz w:val="32"/>
        </w:rPr>
        <w:t>a plus eu à m</w:t>
      </w:r>
      <w:r>
        <w:rPr>
          <w:rFonts w:ascii="Georgia" w:hAnsi="Georgia"/>
          <w:sz w:val="32"/>
        </w:rPr>
        <w:t>’</w:t>
      </w:r>
      <w:r w:rsidRPr="007A6F8D">
        <w:rPr>
          <w:rFonts w:ascii="Georgia" w:hAnsi="Georgia"/>
          <w:sz w:val="32"/>
        </w:rPr>
        <w:t>offrir que de plates excuses... Belle jambe, des excuses, non ? »</w:t>
      </w:r>
    </w:p>
    <w:p w:rsidR="008E29E5" w:rsidRPr="007A6F8D" w:rsidRDefault="008E29E5" w:rsidP="008E29E5">
      <w:pPr>
        <w:ind w:firstLine="720"/>
        <w:jc w:val="both"/>
        <w:rPr>
          <w:rFonts w:ascii="Georgia" w:hAnsi="Georgia"/>
          <w:sz w:val="32"/>
        </w:rPr>
      </w:pPr>
      <w:r w:rsidRPr="007A6F8D">
        <w:rPr>
          <w:rFonts w:ascii="Georgia" w:hAnsi="Georgia"/>
          <w:sz w:val="32"/>
        </w:rPr>
        <w:t>Catelyn se crispa, mal à l</w:t>
      </w:r>
      <w:r>
        <w:rPr>
          <w:rFonts w:ascii="Georgia" w:hAnsi="Georgia"/>
          <w:sz w:val="32"/>
        </w:rPr>
        <w:t>’</w:t>
      </w:r>
      <w:r w:rsidRPr="007A6F8D">
        <w:rPr>
          <w:rFonts w:ascii="Georgia" w:hAnsi="Georgia"/>
          <w:sz w:val="32"/>
        </w:rPr>
        <w:t>aise. « J</w:t>
      </w:r>
      <w:r>
        <w:rPr>
          <w:rFonts w:ascii="Georgia" w:hAnsi="Georgia"/>
          <w:sz w:val="32"/>
        </w:rPr>
        <w:t>’</w:t>
      </w:r>
      <w:r w:rsidRPr="007A6F8D">
        <w:rPr>
          <w:rFonts w:ascii="Georgia" w:hAnsi="Georgia"/>
          <w:sz w:val="32"/>
        </w:rPr>
        <w:t>avais cru comprendre que le fils de Lysa, c</w:t>
      </w:r>
      <w:r>
        <w:rPr>
          <w:rFonts w:ascii="Georgia" w:hAnsi="Georgia"/>
          <w:sz w:val="32"/>
        </w:rPr>
        <w:t>’</w:t>
      </w:r>
      <w:r w:rsidRPr="007A6F8D">
        <w:rPr>
          <w:rFonts w:ascii="Georgia" w:hAnsi="Georgia"/>
          <w:sz w:val="32"/>
        </w:rPr>
        <w:t>est lord Tywin qui devait le prendre pour pupille ?</w:t>
      </w:r>
    </w:p>
    <w:p w:rsidR="008E29E5" w:rsidRPr="007A6F8D" w:rsidRDefault="00AC71FF" w:rsidP="008E29E5">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8E29E5" w:rsidRPr="007A6F8D">
        <w:rPr>
          <w:rFonts w:ascii="Georgia" w:hAnsi="Georgia"/>
          <w:sz w:val="32"/>
        </w:rPr>
        <w:t>Non. Lord Stannis, répliqua-t-il, hérissé. Vous pensez peut-être que je confonds lord Stannis et lord Tywin ? Ils ont beau être deux trous du cul et se croire tous les deux trop nobles pour chier, je suis encore capable de les distinguer ! Si vieux que vous me trouviez, madame, pardon, j</w:t>
      </w:r>
      <w:r w:rsidR="008E29E5">
        <w:rPr>
          <w:rFonts w:ascii="Georgia" w:hAnsi="Georgia"/>
          <w:sz w:val="32"/>
        </w:rPr>
        <w:t>’</w:t>
      </w:r>
      <w:r w:rsidR="008E29E5" w:rsidRPr="007A6F8D">
        <w:rPr>
          <w:rFonts w:ascii="Georgia" w:hAnsi="Georgia"/>
          <w:sz w:val="32"/>
        </w:rPr>
        <w:t>ai to</w:t>
      </w:r>
      <w:r>
        <w:rPr>
          <w:rFonts w:ascii="Georgia" w:hAnsi="Georgia"/>
          <w:sz w:val="32"/>
        </w:rPr>
        <w:t xml:space="preserve">ute ma tête, toute ma mémoire. </w:t>
      </w:r>
      <w:r w:rsidR="008E29E5" w:rsidRPr="007A6F8D">
        <w:rPr>
          <w:rFonts w:ascii="Georgia" w:hAnsi="Georgia"/>
          <w:sz w:val="32"/>
        </w:rPr>
        <w:t>Même que je sais toujours p</w:t>
      </w:r>
      <w:r>
        <w:rPr>
          <w:rFonts w:ascii="Georgia" w:hAnsi="Georgia"/>
          <w:sz w:val="32"/>
        </w:rPr>
        <w:t>a</w:t>
      </w:r>
      <w:r w:rsidR="008E29E5" w:rsidRPr="007A6F8D">
        <w:rPr>
          <w:rFonts w:ascii="Georgia" w:hAnsi="Georgia"/>
          <w:sz w:val="32"/>
        </w:rPr>
        <w:t xml:space="preserve">r </w:t>
      </w:r>
      <w:r>
        <w:rPr>
          <w:rFonts w:ascii="Georgia" w:hAnsi="Georgia"/>
          <w:sz w:val="32"/>
        </w:rPr>
        <w:t>q</w:t>
      </w:r>
      <w:r w:rsidR="008E29E5" w:rsidRPr="007A6F8D">
        <w:rPr>
          <w:rFonts w:ascii="Georgia" w:hAnsi="Georgia"/>
          <w:sz w:val="32"/>
        </w:rPr>
        <w:t>u</w:t>
      </w:r>
      <w:r>
        <w:rPr>
          <w:rFonts w:ascii="Georgia" w:hAnsi="Georgia"/>
          <w:sz w:val="32"/>
        </w:rPr>
        <w:t>e</w:t>
      </w:r>
      <w:r w:rsidR="008E29E5" w:rsidRPr="007A6F8D">
        <w:rPr>
          <w:rFonts w:ascii="Georgia" w:hAnsi="Georgia"/>
          <w:sz w:val="32"/>
        </w:rPr>
        <w:t>l bout se pr</w:t>
      </w:r>
      <w:r>
        <w:rPr>
          <w:rFonts w:ascii="Georgia" w:hAnsi="Georgia"/>
          <w:sz w:val="32"/>
        </w:rPr>
        <w:t>ennent les femmes, ah mais ! Vous verrez, vous ver</w:t>
      </w:r>
      <w:r w:rsidR="008E29E5" w:rsidRPr="007A6F8D">
        <w:rPr>
          <w:rFonts w:ascii="Georgia" w:hAnsi="Georgia"/>
          <w:sz w:val="32"/>
        </w:rPr>
        <w:t>rez si mon actuelle ne m</w:t>
      </w:r>
      <w:r w:rsidR="008E29E5">
        <w:rPr>
          <w:rFonts w:ascii="Georgia" w:hAnsi="Georgia"/>
          <w:sz w:val="32"/>
        </w:rPr>
        <w:t>’</w:t>
      </w:r>
      <w:r w:rsidR="008E29E5" w:rsidRPr="007A6F8D">
        <w:rPr>
          <w:rFonts w:ascii="Georgia" w:hAnsi="Georgia"/>
          <w:sz w:val="32"/>
        </w:rPr>
        <w:t>a pas donné un fils d</w:t>
      </w:r>
      <w:r w:rsidR="008E29E5">
        <w:rPr>
          <w:rFonts w:ascii="Georgia" w:hAnsi="Georgia"/>
          <w:sz w:val="32"/>
        </w:rPr>
        <w:t>’</w:t>
      </w:r>
      <w:r w:rsidR="008E29E5" w:rsidRPr="007A6F8D">
        <w:rPr>
          <w:rFonts w:ascii="Georgia" w:hAnsi="Georgia"/>
          <w:sz w:val="32"/>
        </w:rPr>
        <w:t>ici u</w:t>
      </w:r>
      <w:r>
        <w:rPr>
          <w:rFonts w:ascii="Georgia" w:hAnsi="Georgia"/>
          <w:sz w:val="32"/>
        </w:rPr>
        <w:t>n</w:t>
      </w:r>
      <w:r w:rsidR="008E29E5" w:rsidRPr="007A6F8D">
        <w:rPr>
          <w:rFonts w:ascii="Georgia" w:hAnsi="Georgia"/>
          <w:sz w:val="32"/>
        </w:rPr>
        <w:t xml:space="preserve"> an... Ou une </w:t>
      </w:r>
      <w:r>
        <w:rPr>
          <w:rFonts w:ascii="Georgia" w:hAnsi="Georgia"/>
          <w:sz w:val="32"/>
        </w:rPr>
        <w:t>fi</w:t>
      </w:r>
      <w:r w:rsidR="008E29E5" w:rsidRPr="007A6F8D">
        <w:rPr>
          <w:rFonts w:ascii="Georgia" w:hAnsi="Georgia"/>
          <w:sz w:val="32"/>
        </w:rPr>
        <w:t>lle, et alors tant pis.</w:t>
      </w:r>
      <w:r>
        <w:rPr>
          <w:rFonts w:ascii="Georgia" w:hAnsi="Georgia"/>
          <w:sz w:val="32"/>
        </w:rPr>
        <w:t xml:space="preserve"> Mais, garçon ou fille, bien brail</w:t>
      </w:r>
      <w:r w:rsidR="008E29E5" w:rsidRPr="007A6F8D">
        <w:rPr>
          <w:rFonts w:ascii="Georgia" w:hAnsi="Georgia"/>
          <w:sz w:val="32"/>
        </w:rPr>
        <w:t>lard, bien ridé, bien rouge, et tel qu</w:t>
      </w:r>
      <w:r w:rsidR="008E29E5">
        <w:rPr>
          <w:rFonts w:ascii="Georgia" w:hAnsi="Georgia"/>
          <w:sz w:val="32"/>
        </w:rPr>
        <w:t>’</w:t>
      </w:r>
      <w:r w:rsidR="008E29E5" w:rsidRPr="007A6F8D">
        <w:rPr>
          <w:rFonts w:ascii="Georgia" w:hAnsi="Georgia"/>
          <w:sz w:val="32"/>
        </w:rPr>
        <w:t>elle n</w:t>
      </w:r>
      <w:r w:rsidR="008E29E5">
        <w:rPr>
          <w:rFonts w:ascii="Georgia" w:hAnsi="Georgia"/>
          <w:sz w:val="32"/>
        </w:rPr>
        <w:t>’</w:t>
      </w:r>
      <w:r w:rsidR="008E29E5" w:rsidRPr="007A6F8D">
        <w:rPr>
          <w:rFonts w:ascii="Georgia" w:hAnsi="Georgia"/>
          <w:sz w:val="32"/>
        </w:rPr>
        <w:t>aura pas l</w:t>
      </w:r>
      <w:r w:rsidR="008E29E5">
        <w:rPr>
          <w:rFonts w:ascii="Georgia" w:hAnsi="Georgia"/>
          <w:sz w:val="32"/>
        </w:rPr>
        <w:t>’</w:t>
      </w:r>
      <w:r w:rsidR="008E29E5" w:rsidRPr="007A6F8D">
        <w:rPr>
          <w:rFonts w:ascii="Georgia" w:hAnsi="Georgia"/>
          <w:sz w:val="32"/>
        </w:rPr>
        <w:t>embarras du choix : Walder ou Walda ! »</w:t>
      </w:r>
    </w:p>
    <w:p w:rsidR="008E29E5" w:rsidRPr="007A6F8D" w:rsidRDefault="008E29E5" w:rsidP="008E29E5">
      <w:pPr>
        <w:ind w:firstLine="720"/>
        <w:jc w:val="both"/>
        <w:rPr>
          <w:rFonts w:ascii="Georgia" w:hAnsi="Georgia"/>
          <w:sz w:val="32"/>
        </w:rPr>
      </w:pPr>
      <w:r w:rsidRPr="007A6F8D">
        <w:rPr>
          <w:rFonts w:ascii="Georgia" w:hAnsi="Georgia"/>
          <w:sz w:val="32"/>
        </w:rPr>
        <w:t>Le soin de régler judicieusement ce</w:t>
      </w:r>
      <w:r w:rsidR="00AC71FF">
        <w:rPr>
          <w:rFonts w:ascii="Georgia" w:hAnsi="Georgia"/>
          <w:sz w:val="32"/>
        </w:rPr>
        <w:t>tte question-là, Catelyn le lais</w:t>
      </w:r>
      <w:r w:rsidRPr="007A6F8D">
        <w:rPr>
          <w:rFonts w:ascii="Georgia" w:hAnsi="Georgia"/>
          <w:sz w:val="32"/>
        </w:rPr>
        <w:t>sait sans trop de peine à lady Frey. « Ainsi, Jon Arryn allait confit son fils à lord Stannis, vous en êtes sûr et certain ?</w:t>
      </w:r>
    </w:p>
    <w:p w:rsidR="008E29E5" w:rsidRPr="007A6F8D" w:rsidRDefault="008E29E5" w:rsidP="008E29E5">
      <w:pPr>
        <w:ind w:firstLine="720"/>
        <w:jc w:val="both"/>
        <w:rPr>
          <w:rFonts w:ascii="Georgia" w:hAnsi="Georgia"/>
          <w:sz w:val="32"/>
        </w:rPr>
      </w:pPr>
      <w:r w:rsidRPr="007A6F8D">
        <w:rPr>
          <w:rFonts w:ascii="Georgia" w:hAnsi="Georgia"/>
          <w:sz w:val="32"/>
        </w:rPr>
        <w:lastRenderedPageBreak/>
        <w:t>— Oui, oui, oui. Quelle importance, puisqu</w:t>
      </w:r>
      <w:r>
        <w:rPr>
          <w:rFonts w:ascii="Georgia" w:hAnsi="Georgia"/>
          <w:sz w:val="32"/>
        </w:rPr>
        <w:t>’</w:t>
      </w:r>
      <w:r w:rsidR="00AC71FF">
        <w:rPr>
          <w:rFonts w:ascii="Georgia" w:hAnsi="Georgia"/>
          <w:sz w:val="32"/>
        </w:rPr>
        <w:t>il est mort ? Et vous,</w:t>
      </w:r>
      <w:r w:rsidRPr="007A6F8D">
        <w:rPr>
          <w:rFonts w:ascii="Georgia" w:hAnsi="Georgia"/>
          <w:sz w:val="32"/>
        </w:rPr>
        <w:t xml:space="preserve"> vous dites que vous désirez traverser ?</w:t>
      </w:r>
    </w:p>
    <w:p w:rsidR="008E29E5" w:rsidRPr="007A6F8D" w:rsidRDefault="008E29E5" w:rsidP="008E29E5">
      <w:pPr>
        <w:ind w:firstLine="720"/>
        <w:jc w:val="both"/>
        <w:rPr>
          <w:rFonts w:ascii="Georgia" w:hAnsi="Georgia"/>
          <w:sz w:val="32"/>
        </w:rPr>
      </w:pPr>
      <w:r w:rsidRPr="007A6F8D">
        <w:rPr>
          <w:rFonts w:ascii="Georgia" w:hAnsi="Georgia"/>
          <w:sz w:val="32"/>
        </w:rPr>
        <w:t>— Oui.</w:t>
      </w:r>
    </w:p>
    <w:p w:rsidR="008E29E5" w:rsidRPr="007A6F8D" w:rsidRDefault="008E29E5" w:rsidP="008E29E5">
      <w:pPr>
        <w:ind w:firstLine="720"/>
        <w:jc w:val="both"/>
        <w:rPr>
          <w:rFonts w:ascii="Georgia" w:hAnsi="Georgia"/>
          <w:sz w:val="32"/>
        </w:rPr>
      </w:pPr>
      <w:r w:rsidRPr="007A6F8D">
        <w:rPr>
          <w:rFonts w:ascii="Georgia" w:hAnsi="Georgia"/>
          <w:sz w:val="32"/>
        </w:rPr>
        <w:t>— Eh bien, pas moyen ! crissa-t-il. A moins que je ne le permette, et pourquoi devrais-je ? Les Tully et les Stark n</w:t>
      </w:r>
      <w:r>
        <w:rPr>
          <w:rFonts w:ascii="Georgia" w:hAnsi="Georgia"/>
          <w:sz w:val="32"/>
        </w:rPr>
        <w:t>’</w:t>
      </w:r>
      <w:r w:rsidRPr="007A6F8D">
        <w:rPr>
          <w:rFonts w:ascii="Georgia" w:hAnsi="Georgia"/>
          <w:sz w:val="32"/>
        </w:rPr>
        <w:t>ont jamais été de mes amis. » Avec un sourire coquet qui réclamait une réponse, il se rejeta contre le dossier, se croisa les bras.</w:t>
      </w:r>
    </w:p>
    <w:p w:rsidR="008E29E5" w:rsidRPr="007A6F8D" w:rsidRDefault="008E29E5" w:rsidP="008E29E5">
      <w:pPr>
        <w:ind w:firstLine="720"/>
        <w:jc w:val="both"/>
        <w:rPr>
          <w:rFonts w:ascii="Georgia" w:hAnsi="Georgia"/>
          <w:sz w:val="32"/>
        </w:rPr>
      </w:pPr>
      <w:r w:rsidRPr="007A6F8D">
        <w:rPr>
          <w:rFonts w:ascii="Georgia" w:hAnsi="Georgia"/>
          <w:sz w:val="32"/>
        </w:rPr>
        <w:t>Il ne s</w:t>
      </w:r>
      <w:r>
        <w:rPr>
          <w:rFonts w:ascii="Georgia" w:hAnsi="Georgia"/>
          <w:sz w:val="32"/>
        </w:rPr>
        <w:t>’</w:t>
      </w:r>
      <w:r w:rsidRPr="007A6F8D">
        <w:rPr>
          <w:rFonts w:ascii="Georgia" w:hAnsi="Georgia"/>
          <w:sz w:val="32"/>
        </w:rPr>
        <w:t>agissait plus que de marchander.</w:t>
      </w:r>
    </w:p>
    <w:p w:rsidR="008E29E5" w:rsidRPr="007A6F8D" w:rsidRDefault="008E29E5" w:rsidP="008E29E5">
      <w:pPr>
        <w:ind w:firstLine="720"/>
        <w:jc w:val="both"/>
        <w:rPr>
          <w:rFonts w:ascii="Georgia" w:hAnsi="Georgia"/>
          <w:sz w:val="32"/>
        </w:rPr>
      </w:pPr>
      <w:r w:rsidRPr="007A6F8D">
        <w:rPr>
          <w:rFonts w:ascii="Georgia" w:hAnsi="Georgia"/>
          <w:sz w:val="32"/>
        </w:rPr>
        <w:t>Au ras des collines de l</w:t>
      </w:r>
      <w:r>
        <w:rPr>
          <w:rFonts w:ascii="Georgia" w:hAnsi="Georgia"/>
          <w:sz w:val="32"/>
        </w:rPr>
        <w:t>’</w:t>
      </w:r>
      <w:r w:rsidRPr="007A6F8D">
        <w:rPr>
          <w:rFonts w:ascii="Georgia" w:hAnsi="Georgia"/>
          <w:sz w:val="32"/>
        </w:rPr>
        <w:t>ouest se boursouflait un soleil saignant quand s</w:t>
      </w:r>
      <w:r>
        <w:rPr>
          <w:rFonts w:ascii="Georgia" w:hAnsi="Georgia"/>
          <w:sz w:val="32"/>
        </w:rPr>
        <w:t>’</w:t>
      </w:r>
      <w:r w:rsidRPr="007A6F8D">
        <w:rPr>
          <w:rFonts w:ascii="Georgia" w:hAnsi="Georgia"/>
          <w:sz w:val="32"/>
        </w:rPr>
        <w:t>ouvrirent les portes du château. Le pont-levis s</w:t>
      </w:r>
      <w:r>
        <w:rPr>
          <w:rFonts w:ascii="Georgia" w:hAnsi="Georgia"/>
          <w:sz w:val="32"/>
        </w:rPr>
        <w:t>’</w:t>
      </w:r>
      <w:r w:rsidRPr="007A6F8D">
        <w:rPr>
          <w:rFonts w:ascii="Georgia" w:hAnsi="Georgia"/>
          <w:sz w:val="32"/>
        </w:rPr>
        <w:t xml:space="preserve">abaissa en grinçant, </w:t>
      </w:r>
      <w:r w:rsidR="002D3E61">
        <w:rPr>
          <w:rFonts w:ascii="Georgia" w:hAnsi="Georgia"/>
          <w:sz w:val="32"/>
        </w:rPr>
        <w:t>la</w:t>
      </w:r>
      <w:r w:rsidRPr="007A6F8D">
        <w:rPr>
          <w:rFonts w:ascii="Georgia" w:hAnsi="Georgia"/>
          <w:smallCaps/>
          <w:sz w:val="32"/>
        </w:rPr>
        <w:t xml:space="preserve"> </w:t>
      </w:r>
      <w:r w:rsidRPr="007A6F8D">
        <w:rPr>
          <w:rFonts w:ascii="Georgia" w:hAnsi="Georgia"/>
          <w:sz w:val="32"/>
        </w:rPr>
        <w:t>herse se releva, et lady Catelyn Stark la franchit pour rejoindre Robb et ses bannerets. Dans son sillage, ser Jared Frey, ser Hosteen Frey, ser Danwell Frey et le bâtard de lord Walder, Ron Rivers, menant une longue colonne d</w:t>
      </w:r>
      <w:r>
        <w:rPr>
          <w:rFonts w:ascii="Georgia" w:hAnsi="Georgia"/>
          <w:sz w:val="32"/>
        </w:rPr>
        <w:t>’</w:t>
      </w:r>
      <w:r w:rsidRPr="007A6F8D">
        <w:rPr>
          <w:rFonts w:ascii="Georgia" w:hAnsi="Georgia"/>
          <w:sz w:val="32"/>
        </w:rPr>
        <w:t>hommes équipés de piques et vêtus de maille d</w:t>
      </w:r>
      <w:r>
        <w:rPr>
          <w:rFonts w:ascii="Georgia" w:hAnsi="Georgia"/>
          <w:sz w:val="32"/>
        </w:rPr>
        <w:t>’</w:t>
      </w:r>
      <w:r w:rsidRPr="007A6F8D">
        <w:rPr>
          <w:rFonts w:ascii="Georgia" w:hAnsi="Georgia"/>
          <w:sz w:val="32"/>
        </w:rPr>
        <w:t>acier bleue, drapés de manteaux gris argenté, qui, dans un ordre impeccable, ébranlèrent les madriers d</w:t>
      </w:r>
      <w:r>
        <w:rPr>
          <w:rFonts w:ascii="Georgia" w:hAnsi="Georgia"/>
          <w:sz w:val="32"/>
        </w:rPr>
        <w:t>’</w:t>
      </w:r>
      <w:r w:rsidRPr="007A6F8D">
        <w:rPr>
          <w:rFonts w:ascii="Georgia" w:hAnsi="Georgia"/>
          <w:sz w:val="32"/>
        </w:rPr>
        <w:t>un piétinement sourd.</w:t>
      </w:r>
    </w:p>
    <w:p w:rsidR="008E29E5" w:rsidRPr="007A6F8D" w:rsidRDefault="008E29E5" w:rsidP="008E29E5">
      <w:pPr>
        <w:ind w:firstLine="720"/>
        <w:jc w:val="both"/>
        <w:rPr>
          <w:rFonts w:ascii="Georgia" w:hAnsi="Georgia"/>
          <w:sz w:val="32"/>
        </w:rPr>
      </w:pPr>
      <w:r w:rsidRPr="007A6F8D">
        <w:rPr>
          <w:rFonts w:ascii="Georgia" w:hAnsi="Georgia"/>
          <w:sz w:val="32"/>
        </w:rPr>
        <w:t>Au galop, son fils vint au-devant d</w:t>
      </w:r>
      <w:r>
        <w:rPr>
          <w:rFonts w:ascii="Georgia" w:hAnsi="Georgia"/>
          <w:sz w:val="32"/>
        </w:rPr>
        <w:t>’</w:t>
      </w:r>
      <w:r w:rsidRPr="007A6F8D">
        <w:rPr>
          <w:rFonts w:ascii="Georgia" w:hAnsi="Georgia"/>
          <w:sz w:val="32"/>
        </w:rPr>
        <w:t>elle, escorté de Vent Gris. « C</w:t>
      </w:r>
      <w:r>
        <w:rPr>
          <w:rFonts w:ascii="Georgia" w:hAnsi="Georgia"/>
          <w:sz w:val="32"/>
        </w:rPr>
        <w:t>’</w:t>
      </w:r>
      <w:r w:rsidRPr="007A6F8D">
        <w:rPr>
          <w:rFonts w:ascii="Georgia" w:hAnsi="Georgia"/>
          <w:sz w:val="32"/>
        </w:rPr>
        <w:t>est fait, dit-elle. Lord Walder consent à te laisser passer. Il t</w:t>
      </w:r>
      <w:r>
        <w:rPr>
          <w:rFonts w:ascii="Georgia" w:hAnsi="Georgia"/>
          <w:sz w:val="32"/>
        </w:rPr>
        <w:t>’</w:t>
      </w:r>
      <w:r w:rsidRPr="007A6F8D">
        <w:rPr>
          <w:rFonts w:ascii="Georgia" w:hAnsi="Georgia"/>
          <w:sz w:val="32"/>
        </w:rPr>
        <w:t>accorde aussi ses épées, sauf quatre centaines qu</w:t>
      </w:r>
      <w:r>
        <w:rPr>
          <w:rFonts w:ascii="Georgia" w:hAnsi="Georgia"/>
          <w:sz w:val="32"/>
        </w:rPr>
        <w:t>’</w:t>
      </w:r>
      <w:r w:rsidRPr="007A6F8D">
        <w:rPr>
          <w:rFonts w:ascii="Georgia" w:hAnsi="Georgia"/>
          <w:sz w:val="32"/>
        </w:rPr>
        <w:t>il se</w:t>
      </w:r>
      <w:r w:rsidR="002D3E61">
        <w:rPr>
          <w:rFonts w:ascii="Georgia" w:hAnsi="Georgia"/>
          <w:sz w:val="32"/>
        </w:rPr>
        <w:t xml:space="preserve"> réserve pour tenir les Jumeaux.</w:t>
      </w:r>
      <w:r w:rsidRPr="007A6F8D">
        <w:rPr>
          <w:rFonts w:ascii="Georgia" w:hAnsi="Georgia"/>
          <w:sz w:val="32"/>
        </w:rPr>
        <w:t xml:space="preserve"> Si tu m</w:t>
      </w:r>
      <w:r>
        <w:rPr>
          <w:rFonts w:ascii="Georgia" w:hAnsi="Georgia"/>
          <w:sz w:val="32"/>
        </w:rPr>
        <w:t>’</w:t>
      </w:r>
      <w:r w:rsidRPr="007A6F8D">
        <w:rPr>
          <w:rFonts w:ascii="Georgia" w:hAnsi="Georgia"/>
          <w:sz w:val="32"/>
        </w:rPr>
        <w:t xml:space="preserve">en crois, tu lui confieras autant de tes propres hommes </w:t>
      </w:r>
      <w:r w:rsidR="002D3E61" w:rsidRPr="002D3E61">
        <w:rPr>
          <w:rFonts w:ascii="Georgia" w:hAnsi="Georgia"/>
          <w:sz w:val="32"/>
        </w:rPr>
        <w:t>–</w:t>
      </w:r>
      <w:r w:rsidRPr="007A6F8D">
        <w:rPr>
          <w:rFonts w:ascii="Georgia" w:hAnsi="Georgia"/>
          <w:sz w:val="32"/>
        </w:rPr>
        <w:t xml:space="preserve"> tan archers que spadassins </w:t>
      </w:r>
      <w:r w:rsidR="002D3E61" w:rsidRPr="002D3E61">
        <w:rPr>
          <w:rFonts w:ascii="Georgia" w:hAnsi="Georgia"/>
          <w:sz w:val="32"/>
        </w:rPr>
        <w:t>–</w:t>
      </w:r>
      <w:r w:rsidRPr="007A6F8D">
        <w:rPr>
          <w:rFonts w:ascii="Georgia" w:hAnsi="Georgia"/>
          <w:sz w:val="32"/>
        </w:rPr>
        <w:t xml:space="preserve"> pour renforcer sa garnison..., mais donne-leur pour chef quelqu</w:t>
      </w:r>
      <w:r>
        <w:rPr>
          <w:rFonts w:ascii="Georgia" w:hAnsi="Georgia"/>
          <w:sz w:val="32"/>
        </w:rPr>
        <w:t>’</w:t>
      </w:r>
      <w:r w:rsidRPr="007A6F8D">
        <w:rPr>
          <w:rFonts w:ascii="Georgia" w:hAnsi="Georgia"/>
          <w:sz w:val="32"/>
        </w:rPr>
        <w:t>un dont tu sois absolument sûr. Pour rafraîchir, en cas de défaillance, la mémoire de lord Frey.</w:t>
      </w:r>
    </w:p>
    <w:p w:rsidR="008E29E5" w:rsidRPr="007A6F8D" w:rsidRDefault="008E29E5" w:rsidP="008E29E5">
      <w:pPr>
        <w:ind w:firstLine="720"/>
        <w:jc w:val="both"/>
        <w:rPr>
          <w:rFonts w:ascii="Georgia" w:hAnsi="Georgia"/>
          <w:sz w:val="32"/>
        </w:rPr>
      </w:pPr>
      <w:r w:rsidRPr="007A6F8D">
        <w:rPr>
          <w:rFonts w:ascii="Georgia" w:hAnsi="Georgia"/>
          <w:sz w:val="32"/>
        </w:rPr>
        <w:t>— Bien, Mère, acquiesça-t-il, l</w:t>
      </w:r>
      <w:r>
        <w:rPr>
          <w:rFonts w:ascii="Georgia" w:hAnsi="Georgia"/>
          <w:sz w:val="32"/>
        </w:rPr>
        <w:t>’</w:t>
      </w:r>
      <w:r w:rsidRPr="007A6F8D">
        <w:rPr>
          <w:rFonts w:ascii="Georgia" w:hAnsi="Georgia"/>
          <w:sz w:val="32"/>
        </w:rPr>
        <w:t xml:space="preserve">œil </w:t>
      </w:r>
      <w:r w:rsidR="002D3E61">
        <w:rPr>
          <w:rFonts w:ascii="Georgia" w:hAnsi="Georgia"/>
          <w:sz w:val="32"/>
        </w:rPr>
        <w:t>attaché sur les rangs de piques.</w:t>
      </w:r>
      <w:r w:rsidRPr="007A6F8D">
        <w:rPr>
          <w:rFonts w:ascii="Georgia" w:hAnsi="Georgia"/>
          <w:sz w:val="32"/>
        </w:rPr>
        <w:t xml:space="preserve"> Il me semble... Que vous dirait de ser Helman Tallhart ?</w:t>
      </w:r>
    </w:p>
    <w:p w:rsidR="008E29E5" w:rsidRPr="007A6F8D" w:rsidRDefault="008E29E5" w:rsidP="008E29E5">
      <w:pPr>
        <w:ind w:firstLine="720"/>
        <w:jc w:val="both"/>
        <w:rPr>
          <w:rFonts w:ascii="Georgia" w:hAnsi="Georgia"/>
          <w:sz w:val="32"/>
        </w:rPr>
      </w:pPr>
      <w:r w:rsidRPr="007A6F8D">
        <w:rPr>
          <w:rFonts w:ascii="Georgia" w:hAnsi="Georgia"/>
          <w:sz w:val="32"/>
        </w:rPr>
        <w:t>— Pertinent.</w:t>
      </w:r>
    </w:p>
    <w:p w:rsidR="008E29E5" w:rsidRPr="007A6F8D" w:rsidRDefault="008E29E5" w:rsidP="008E29E5">
      <w:pPr>
        <w:ind w:firstLine="720"/>
        <w:jc w:val="both"/>
        <w:rPr>
          <w:rFonts w:ascii="Georgia" w:hAnsi="Georgia"/>
          <w:sz w:val="32"/>
        </w:rPr>
      </w:pPr>
      <w:r w:rsidRPr="007A6F8D">
        <w:rPr>
          <w:rFonts w:ascii="Georgia" w:hAnsi="Georgia"/>
          <w:sz w:val="32"/>
        </w:rPr>
        <w:t>— Et lui..., qu</w:t>
      </w:r>
      <w:r>
        <w:rPr>
          <w:rFonts w:ascii="Georgia" w:hAnsi="Georgia"/>
          <w:sz w:val="32"/>
        </w:rPr>
        <w:t>’</w:t>
      </w:r>
      <w:r w:rsidRPr="007A6F8D">
        <w:rPr>
          <w:rFonts w:ascii="Georgia" w:hAnsi="Georgia"/>
          <w:sz w:val="32"/>
        </w:rPr>
        <w:t>a-t-il exigé de nous, lui ?</w:t>
      </w:r>
    </w:p>
    <w:p w:rsidR="008E29E5" w:rsidRPr="007A6F8D" w:rsidRDefault="008E29E5" w:rsidP="008E29E5">
      <w:pPr>
        <w:ind w:firstLine="720"/>
        <w:jc w:val="both"/>
        <w:rPr>
          <w:rFonts w:ascii="Georgia" w:hAnsi="Georgia"/>
          <w:sz w:val="32"/>
        </w:rPr>
      </w:pPr>
      <w:r w:rsidRPr="007A6F8D">
        <w:rPr>
          <w:rFonts w:ascii="Georgia" w:hAnsi="Georgia"/>
          <w:sz w:val="32"/>
        </w:rPr>
        <w:t>— S</w:t>
      </w:r>
      <w:r>
        <w:rPr>
          <w:rFonts w:ascii="Georgia" w:hAnsi="Georgia"/>
          <w:sz w:val="32"/>
        </w:rPr>
        <w:t>’</w:t>
      </w:r>
      <w:r w:rsidRPr="007A6F8D">
        <w:rPr>
          <w:rFonts w:ascii="Georgia" w:hAnsi="Georgia"/>
          <w:sz w:val="32"/>
        </w:rPr>
        <w:t>il t</w:t>
      </w:r>
      <w:r>
        <w:rPr>
          <w:rFonts w:ascii="Georgia" w:hAnsi="Georgia"/>
          <w:sz w:val="32"/>
        </w:rPr>
        <w:t>’</w:t>
      </w:r>
      <w:r w:rsidRPr="007A6F8D">
        <w:rPr>
          <w:rFonts w:ascii="Georgia" w:hAnsi="Georgia"/>
          <w:sz w:val="32"/>
        </w:rPr>
        <w:t>est possible de t</w:t>
      </w:r>
      <w:r>
        <w:rPr>
          <w:rFonts w:ascii="Georgia" w:hAnsi="Georgia"/>
          <w:sz w:val="32"/>
        </w:rPr>
        <w:t>’</w:t>
      </w:r>
      <w:r w:rsidRPr="007A6F8D">
        <w:rPr>
          <w:rFonts w:ascii="Georgia" w:hAnsi="Georgia"/>
          <w:sz w:val="32"/>
        </w:rPr>
        <w:t>en priver, j</w:t>
      </w:r>
      <w:r>
        <w:rPr>
          <w:rFonts w:ascii="Georgia" w:hAnsi="Georgia"/>
          <w:sz w:val="32"/>
        </w:rPr>
        <w:t>’</w:t>
      </w:r>
      <w:r w:rsidRPr="007A6F8D">
        <w:rPr>
          <w:rFonts w:ascii="Georgia" w:hAnsi="Georgia"/>
          <w:sz w:val="32"/>
        </w:rPr>
        <w:t>aurais besoin de quelques hommes pour escorter à Winterfell deux de ses petits-fils. J</w:t>
      </w:r>
      <w:r>
        <w:rPr>
          <w:rFonts w:ascii="Georgia" w:hAnsi="Georgia"/>
          <w:sz w:val="32"/>
        </w:rPr>
        <w:t>’</w:t>
      </w:r>
      <w:r w:rsidRPr="007A6F8D">
        <w:rPr>
          <w:rFonts w:ascii="Georgia" w:hAnsi="Georgia"/>
          <w:sz w:val="32"/>
        </w:rPr>
        <w:t>en ai accepté la tutelle. Deux gamins, huit et sept ans. Walder et Walder, semble-t-il. Bran ne sera pas mécontent, je pense, d</w:t>
      </w:r>
      <w:r>
        <w:rPr>
          <w:rFonts w:ascii="Georgia" w:hAnsi="Georgia"/>
          <w:sz w:val="32"/>
        </w:rPr>
        <w:t>’</w:t>
      </w:r>
      <w:r w:rsidRPr="007A6F8D">
        <w:rPr>
          <w:rFonts w:ascii="Georgia" w:hAnsi="Georgia"/>
          <w:sz w:val="32"/>
        </w:rPr>
        <w:t xml:space="preserve">avoir des </w:t>
      </w:r>
      <w:r w:rsidR="002D3E61" w:rsidRPr="007A6F8D">
        <w:rPr>
          <w:rFonts w:ascii="Georgia" w:hAnsi="Georgia"/>
          <w:sz w:val="32"/>
        </w:rPr>
        <w:t>compagnons</w:t>
      </w:r>
      <w:r w:rsidRPr="007A6F8D">
        <w:rPr>
          <w:rFonts w:ascii="Georgia" w:hAnsi="Georgia"/>
          <w:sz w:val="32"/>
        </w:rPr>
        <w:t xml:space="preserve"> à peu près de son âge.</w:t>
      </w:r>
    </w:p>
    <w:p w:rsidR="002D3E61" w:rsidRDefault="002D3E61" w:rsidP="002D3E61">
      <w:pPr>
        <w:ind w:firstLine="720"/>
        <w:jc w:val="both"/>
        <w:rPr>
          <w:rFonts w:ascii="Georgia" w:hAnsi="Georgia"/>
          <w:sz w:val="32"/>
        </w:rPr>
      </w:pPr>
      <w:r w:rsidRPr="007A6F8D">
        <w:rPr>
          <w:rFonts w:ascii="Georgia" w:hAnsi="Georgia"/>
          <w:sz w:val="32"/>
        </w:rPr>
        <w:t>—</w:t>
      </w:r>
      <w:r>
        <w:rPr>
          <w:rFonts w:ascii="Georgia" w:hAnsi="Georgia"/>
          <w:sz w:val="32"/>
        </w:rPr>
        <w:t xml:space="preserve"> E</w:t>
      </w:r>
      <w:r w:rsidR="008E29E5" w:rsidRPr="007A6F8D">
        <w:rPr>
          <w:rFonts w:ascii="Georgia" w:hAnsi="Georgia"/>
          <w:sz w:val="32"/>
        </w:rPr>
        <w:t>t c</w:t>
      </w:r>
      <w:r w:rsidR="008E29E5">
        <w:rPr>
          <w:rFonts w:ascii="Georgia" w:hAnsi="Georgia"/>
          <w:sz w:val="32"/>
        </w:rPr>
        <w:t>’</w:t>
      </w:r>
      <w:r w:rsidR="008E29E5" w:rsidRPr="007A6F8D">
        <w:rPr>
          <w:rFonts w:ascii="Georgia" w:hAnsi="Georgia"/>
          <w:sz w:val="32"/>
        </w:rPr>
        <w:t>est tout ? Deux pupilles ? Plutôt bon marché pour...</w:t>
      </w:r>
    </w:p>
    <w:p w:rsidR="008E29E5" w:rsidRPr="007A6F8D" w:rsidRDefault="002D3E61" w:rsidP="002D3E61">
      <w:pPr>
        <w:ind w:firstLine="720"/>
        <w:jc w:val="both"/>
        <w:rPr>
          <w:rFonts w:ascii="Georgia" w:hAnsi="Georgia"/>
          <w:sz w:val="32"/>
        </w:rPr>
      </w:pPr>
      <w:r w:rsidRPr="007A6F8D">
        <w:rPr>
          <w:rFonts w:ascii="Georgia" w:hAnsi="Georgia"/>
          <w:sz w:val="32"/>
        </w:rPr>
        <w:t>—</w:t>
      </w:r>
      <w:r>
        <w:rPr>
          <w:rFonts w:ascii="Georgia" w:hAnsi="Georgia"/>
          <w:sz w:val="32"/>
        </w:rPr>
        <w:t xml:space="preserve"> L</w:t>
      </w:r>
      <w:r w:rsidR="008E29E5" w:rsidRPr="007A6F8D">
        <w:rPr>
          <w:rFonts w:ascii="Georgia" w:hAnsi="Georgia"/>
          <w:sz w:val="32"/>
        </w:rPr>
        <w:t xml:space="preserve">e fils de lord Frey, Olyvar, nous accompagnera, coupa-t-elle. Il </w:t>
      </w:r>
      <w:r>
        <w:rPr>
          <w:rFonts w:ascii="Georgia" w:hAnsi="Georgia"/>
          <w:sz w:val="32"/>
        </w:rPr>
        <w:t>te</w:t>
      </w:r>
      <w:r w:rsidR="008E29E5" w:rsidRPr="007A6F8D">
        <w:rPr>
          <w:rFonts w:ascii="Georgia" w:hAnsi="Georgia"/>
          <w:sz w:val="32"/>
        </w:rPr>
        <w:t xml:space="preserve"> tiendra lieu d</w:t>
      </w:r>
      <w:r w:rsidR="008E29E5">
        <w:rPr>
          <w:rFonts w:ascii="Georgia" w:hAnsi="Georgia"/>
          <w:sz w:val="32"/>
        </w:rPr>
        <w:t>’</w:t>
      </w:r>
      <w:r w:rsidR="008E29E5" w:rsidRPr="007A6F8D">
        <w:rPr>
          <w:rFonts w:ascii="Georgia" w:hAnsi="Georgia"/>
          <w:sz w:val="32"/>
        </w:rPr>
        <w:t xml:space="preserve">écuyer personnel. Son père aimerait le voir fait </w:t>
      </w:r>
      <w:r w:rsidRPr="007A6F8D">
        <w:rPr>
          <w:rFonts w:ascii="Georgia" w:hAnsi="Georgia"/>
          <w:sz w:val="32"/>
        </w:rPr>
        <w:t>chevalier</w:t>
      </w:r>
      <w:r w:rsidR="008E29E5" w:rsidRPr="007A6F8D">
        <w:rPr>
          <w:rFonts w:ascii="Georgia" w:hAnsi="Georgia"/>
          <w:sz w:val="32"/>
        </w:rPr>
        <w:t>, le moment venu.</w:t>
      </w:r>
    </w:p>
    <w:p w:rsidR="008E29E5" w:rsidRPr="007A6F8D" w:rsidRDefault="002D3E61" w:rsidP="008E29E5">
      <w:pPr>
        <w:ind w:firstLine="720"/>
        <w:jc w:val="both"/>
        <w:rPr>
          <w:rFonts w:ascii="Georgia" w:hAnsi="Georgia"/>
          <w:sz w:val="32"/>
        </w:rPr>
      </w:pPr>
      <w:r w:rsidRPr="007A6F8D">
        <w:rPr>
          <w:rFonts w:ascii="Georgia" w:hAnsi="Georgia"/>
          <w:sz w:val="32"/>
        </w:rPr>
        <w:lastRenderedPageBreak/>
        <w:t>—</w:t>
      </w:r>
      <w:r>
        <w:rPr>
          <w:rFonts w:ascii="Georgia" w:hAnsi="Georgia"/>
          <w:sz w:val="32"/>
        </w:rPr>
        <w:t xml:space="preserve"> E</w:t>
      </w:r>
      <w:r w:rsidR="008E29E5" w:rsidRPr="007A6F8D">
        <w:rPr>
          <w:rFonts w:ascii="Georgia" w:hAnsi="Georgia"/>
          <w:sz w:val="32"/>
        </w:rPr>
        <w:t>cuyer... » Il haussa les épaules. « Bon, parfait. S</w:t>
      </w:r>
      <w:r w:rsidR="008E29E5">
        <w:rPr>
          <w:rFonts w:ascii="Georgia" w:hAnsi="Georgia"/>
          <w:sz w:val="32"/>
        </w:rPr>
        <w:t>’</w:t>
      </w:r>
      <w:r w:rsidR="008E29E5" w:rsidRPr="007A6F8D">
        <w:rPr>
          <w:rFonts w:ascii="Georgia" w:hAnsi="Georgia"/>
          <w:sz w:val="32"/>
        </w:rPr>
        <w:t>il est...</w:t>
      </w:r>
    </w:p>
    <w:p w:rsidR="008E29E5" w:rsidRPr="007A6F8D" w:rsidRDefault="002D3E61" w:rsidP="008E29E5">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8E29E5" w:rsidRPr="007A6F8D">
        <w:rPr>
          <w:rFonts w:ascii="Georgia" w:hAnsi="Georgia"/>
          <w:sz w:val="32"/>
        </w:rPr>
        <w:t>Il est également entendu qu</w:t>
      </w:r>
      <w:r w:rsidR="008E29E5">
        <w:rPr>
          <w:rFonts w:ascii="Georgia" w:hAnsi="Georgia"/>
          <w:sz w:val="32"/>
        </w:rPr>
        <w:t>’</w:t>
      </w:r>
      <w:r w:rsidR="008E29E5" w:rsidRPr="007A6F8D">
        <w:rPr>
          <w:rFonts w:ascii="Georgia" w:hAnsi="Georgia"/>
          <w:sz w:val="32"/>
        </w:rPr>
        <w:t xml:space="preserve">au cas où ta sœur Arya nous </w:t>
      </w:r>
      <w:r w:rsidRPr="007A6F8D">
        <w:rPr>
          <w:rFonts w:ascii="Georgia" w:hAnsi="Georgia"/>
          <w:sz w:val="32"/>
        </w:rPr>
        <w:t>reviendrai</w:t>
      </w:r>
      <w:r>
        <w:rPr>
          <w:rFonts w:ascii="Georgia" w:hAnsi="Georgia"/>
          <w:sz w:val="32"/>
        </w:rPr>
        <w:t>t</w:t>
      </w:r>
      <w:r w:rsidR="008E29E5" w:rsidRPr="007A6F8D">
        <w:rPr>
          <w:rFonts w:ascii="Georgia" w:hAnsi="Georgia"/>
          <w:sz w:val="32"/>
        </w:rPr>
        <w:t xml:space="preserve"> saine et sauve, elle épouserait le dernier fils de lord Walder, </w:t>
      </w:r>
      <w:r>
        <w:rPr>
          <w:rFonts w:ascii="Georgia" w:hAnsi="Georgia"/>
          <w:sz w:val="32"/>
        </w:rPr>
        <w:t>El</w:t>
      </w:r>
      <w:r w:rsidR="008E29E5" w:rsidRPr="007A6F8D">
        <w:rPr>
          <w:rFonts w:ascii="Georgia" w:hAnsi="Georgia"/>
          <w:sz w:val="32"/>
        </w:rPr>
        <w:t>mar, dès l</w:t>
      </w:r>
      <w:r w:rsidR="008E29E5">
        <w:rPr>
          <w:rFonts w:ascii="Georgia" w:hAnsi="Georgia"/>
          <w:sz w:val="32"/>
        </w:rPr>
        <w:t>’</w:t>
      </w:r>
      <w:r w:rsidR="008E29E5" w:rsidRPr="007A6F8D">
        <w:rPr>
          <w:rFonts w:ascii="Georgia" w:hAnsi="Georgia"/>
          <w:sz w:val="32"/>
        </w:rPr>
        <w:t>âge requis. »</w:t>
      </w:r>
    </w:p>
    <w:p w:rsidR="002D3E61" w:rsidRDefault="008E29E5" w:rsidP="008E29E5">
      <w:pPr>
        <w:ind w:firstLine="720"/>
        <w:jc w:val="both"/>
        <w:rPr>
          <w:rFonts w:ascii="Georgia" w:hAnsi="Georgia"/>
          <w:sz w:val="32"/>
        </w:rPr>
      </w:pPr>
      <w:r w:rsidRPr="007A6F8D">
        <w:rPr>
          <w:rFonts w:ascii="Georgia" w:hAnsi="Georgia"/>
          <w:sz w:val="32"/>
        </w:rPr>
        <w:t>Il ne dissimula pas son désarroi. « Arya n</w:t>
      </w:r>
      <w:r>
        <w:rPr>
          <w:rFonts w:ascii="Georgia" w:hAnsi="Georgia"/>
          <w:sz w:val="32"/>
        </w:rPr>
        <w:t>’</w:t>
      </w:r>
      <w:r w:rsidRPr="007A6F8D">
        <w:rPr>
          <w:rFonts w:ascii="Georgia" w:hAnsi="Georgia"/>
          <w:sz w:val="32"/>
        </w:rPr>
        <w:t>aimera pas ça du tout...</w:t>
      </w:r>
    </w:p>
    <w:p w:rsidR="008E29E5" w:rsidRPr="007A6F8D" w:rsidRDefault="002D3E61" w:rsidP="008E29E5">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8E29E5" w:rsidRPr="007A6F8D">
        <w:rPr>
          <w:rFonts w:ascii="Georgia" w:hAnsi="Georgia"/>
          <w:sz w:val="32"/>
        </w:rPr>
        <w:t>Et toi, tu dois épouser l</w:t>
      </w:r>
      <w:r w:rsidR="008E29E5">
        <w:rPr>
          <w:rFonts w:ascii="Georgia" w:hAnsi="Georgia"/>
          <w:sz w:val="32"/>
        </w:rPr>
        <w:t>’</w:t>
      </w:r>
      <w:r w:rsidR="008E29E5" w:rsidRPr="007A6F8D">
        <w:rPr>
          <w:rFonts w:ascii="Georgia" w:hAnsi="Georgia"/>
          <w:sz w:val="32"/>
        </w:rPr>
        <w:t xml:space="preserve">une de ses filles dès la fin des hostilités, </w:t>
      </w:r>
      <w:r>
        <w:rPr>
          <w:rFonts w:ascii="Georgia" w:hAnsi="Georgia"/>
          <w:sz w:val="32"/>
        </w:rPr>
        <w:t>c</w:t>
      </w:r>
      <w:r w:rsidR="008E29E5" w:rsidRPr="007A6F8D">
        <w:rPr>
          <w:rFonts w:ascii="Georgia" w:hAnsi="Georgia"/>
          <w:sz w:val="32"/>
        </w:rPr>
        <w:t>onclut-elle. Sa Seigneurie daigne te laisser choisir n</w:t>
      </w:r>
      <w:r w:rsidR="008E29E5">
        <w:rPr>
          <w:rFonts w:ascii="Georgia" w:hAnsi="Georgia"/>
          <w:sz w:val="32"/>
        </w:rPr>
        <w:t>’</w:t>
      </w:r>
      <w:r w:rsidR="008E29E5" w:rsidRPr="007A6F8D">
        <w:rPr>
          <w:rFonts w:ascii="Georgia" w:hAnsi="Georgia"/>
          <w:sz w:val="32"/>
        </w:rPr>
        <w:t xml:space="preserve">importe laquelle. </w:t>
      </w:r>
      <w:r>
        <w:rPr>
          <w:rFonts w:ascii="Georgia" w:hAnsi="Georgia"/>
          <w:sz w:val="32"/>
        </w:rPr>
        <w:t>Dan</w:t>
      </w:r>
      <w:r w:rsidR="008E29E5" w:rsidRPr="007A6F8D">
        <w:rPr>
          <w:rFonts w:ascii="Georgia" w:hAnsi="Georgia"/>
          <w:sz w:val="32"/>
        </w:rPr>
        <w:t xml:space="preserve">s le tas, paraît-il, tu ne manqueras pas de trouver de quoi te </w:t>
      </w:r>
      <w:r>
        <w:rPr>
          <w:rFonts w:ascii="Georgia" w:hAnsi="Georgia"/>
          <w:sz w:val="32"/>
        </w:rPr>
        <w:t>c</w:t>
      </w:r>
      <w:r w:rsidR="008E29E5" w:rsidRPr="007A6F8D">
        <w:rPr>
          <w:rFonts w:ascii="Georgia" w:hAnsi="Georgia"/>
          <w:sz w:val="32"/>
        </w:rPr>
        <w:t>hausser. »</w:t>
      </w:r>
    </w:p>
    <w:p w:rsidR="00F858C2" w:rsidRDefault="008E29E5" w:rsidP="008E29E5">
      <w:pPr>
        <w:ind w:firstLine="720"/>
        <w:jc w:val="both"/>
        <w:rPr>
          <w:rFonts w:ascii="Georgia" w:hAnsi="Georgia"/>
          <w:sz w:val="32"/>
        </w:rPr>
      </w:pPr>
      <w:r w:rsidRPr="007A6F8D">
        <w:rPr>
          <w:rFonts w:ascii="Georgia" w:hAnsi="Georgia"/>
          <w:sz w:val="32"/>
        </w:rPr>
        <w:t>Il eut le cran de ne pas flancher. « Je vois.</w:t>
      </w:r>
    </w:p>
    <w:p w:rsidR="008E29E5" w:rsidRPr="007A6F8D" w:rsidRDefault="00F858C2" w:rsidP="008E29E5">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8E29E5" w:rsidRPr="007A6F8D">
        <w:rPr>
          <w:rFonts w:ascii="Georgia" w:hAnsi="Georgia"/>
          <w:sz w:val="32"/>
        </w:rPr>
        <w:t>Tu consens ?</w:t>
      </w:r>
    </w:p>
    <w:p w:rsidR="008E29E5" w:rsidRPr="007A6F8D" w:rsidRDefault="00F858C2" w:rsidP="008E29E5">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8E29E5" w:rsidRPr="007A6F8D">
        <w:rPr>
          <w:rFonts w:ascii="Georgia" w:hAnsi="Georgia"/>
          <w:sz w:val="32"/>
        </w:rPr>
        <w:t>Puis-je me permettre de refuser ?</w:t>
      </w:r>
    </w:p>
    <w:p w:rsidR="008E29E5" w:rsidRPr="007A6F8D" w:rsidRDefault="00F858C2" w:rsidP="008E29E5">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8E29E5" w:rsidRPr="007A6F8D">
        <w:rPr>
          <w:rFonts w:ascii="Georgia" w:hAnsi="Georgia"/>
          <w:sz w:val="32"/>
        </w:rPr>
        <w:t>Pas si tu veux passer le pont.</w:t>
      </w:r>
    </w:p>
    <w:p w:rsidR="008E29E5" w:rsidRPr="007A6F8D" w:rsidRDefault="00F858C2" w:rsidP="008E29E5">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8E29E5" w:rsidRPr="007A6F8D">
        <w:rPr>
          <w:rFonts w:ascii="Georgia" w:hAnsi="Georgia"/>
          <w:sz w:val="32"/>
        </w:rPr>
        <w:t>Je consens », dit-il d</w:t>
      </w:r>
      <w:r w:rsidR="008E29E5">
        <w:rPr>
          <w:rFonts w:ascii="Georgia" w:hAnsi="Georgia"/>
          <w:sz w:val="32"/>
        </w:rPr>
        <w:t>’</w:t>
      </w:r>
      <w:r w:rsidR="008E29E5" w:rsidRPr="007A6F8D">
        <w:rPr>
          <w:rFonts w:ascii="Georgia" w:hAnsi="Georgia"/>
          <w:sz w:val="32"/>
        </w:rPr>
        <w:t>un ton solennel. Jamais elle ne l</w:t>
      </w:r>
      <w:r w:rsidR="008E29E5">
        <w:rPr>
          <w:rFonts w:ascii="Georgia" w:hAnsi="Georgia"/>
          <w:sz w:val="32"/>
        </w:rPr>
        <w:t>’</w:t>
      </w:r>
      <w:r w:rsidR="008E29E5" w:rsidRPr="007A6F8D">
        <w:rPr>
          <w:rFonts w:ascii="Georgia" w:hAnsi="Georgia"/>
          <w:sz w:val="32"/>
        </w:rPr>
        <w:t>avait trouvé si viril qu</w:t>
      </w:r>
      <w:r w:rsidR="008E29E5">
        <w:rPr>
          <w:rFonts w:ascii="Georgia" w:hAnsi="Georgia"/>
          <w:sz w:val="32"/>
        </w:rPr>
        <w:t>’</w:t>
      </w:r>
      <w:r w:rsidR="008E29E5" w:rsidRPr="007A6F8D">
        <w:rPr>
          <w:rFonts w:ascii="Georgia" w:hAnsi="Georgia"/>
          <w:sz w:val="32"/>
        </w:rPr>
        <w:t>en cet instant-là. Si le dernier des gosses était sus</w:t>
      </w:r>
      <w:r>
        <w:rPr>
          <w:rFonts w:ascii="Georgia" w:hAnsi="Georgia"/>
          <w:sz w:val="32"/>
        </w:rPr>
        <w:t>ce</w:t>
      </w:r>
      <w:r w:rsidR="008E29E5" w:rsidRPr="007A6F8D">
        <w:rPr>
          <w:rFonts w:ascii="Georgia" w:hAnsi="Georgia"/>
          <w:sz w:val="32"/>
        </w:rPr>
        <w:t>ptible de tripoter l</w:t>
      </w:r>
      <w:r w:rsidR="008E29E5">
        <w:rPr>
          <w:rFonts w:ascii="Georgia" w:hAnsi="Georgia"/>
          <w:sz w:val="32"/>
        </w:rPr>
        <w:t>’</w:t>
      </w:r>
      <w:r w:rsidR="008E29E5" w:rsidRPr="007A6F8D">
        <w:rPr>
          <w:rFonts w:ascii="Georgia" w:hAnsi="Georgia"/>
          <w:sz w:val="32"/>
        </w:rPr>
        <w:t>épée, il fallait être un seigneur pour conclure, et en pleine connaissance de cause..., un pacte matrimonial.</w:t>
      </w:r>
    </w:p>
    <w:p w:rsidR="008E29E5" w:rsidRPr="007A6F8D" w:rsidRDefault="00F858C2" w:rsidP="008E29E5">
      <w:pPr>
        <w:ind w:firstLine="720"/>
        <w:jc w:val="both"/>
        <w:rPr>
          <w:rFonts w:ascii="Georgia" w:hAnsi="Georgia"/>
          <w:sz w:val="32"/>
        </w:rPr>
      </w:pPr>
      <w:r>
        <w:rPr>
          <w:rFonts w:ascii="Georgia" w:hAnsi="Georgia"/>
          <w:sz w:val="32"/>
        </w:rPr>
        <w:t>L</w:t>
      </w:r>
      <w:r w:rsidR="008E29E5" w:rsidRPr="007A6F8D">
        <w:rPr>
          <w:rFonts w:ascii="Georgia" w:hAnsi="Georgia"/>
          <w:sz w:val="32"/>
        </w:rPr>
        <w:t>a nuit tombait lorsqu</w:t>
      </w:r>
      <w:r w:rsidR="008E29E5">
        <w:rPr>
          <w:rFonts w:ascii="Georgia" w:hAnsi="Georgia"/>
          <w:sz w:val="32"/>
        </w:rPr>
        <w:t>’</w:t>
      </w:r>
      <w:r w:rsidR="008E29E5" w:rsidRPr="007A6F8D">
        <w:rPr>
          <w:rFonts w:ascii="Georgia" w:hAnsi="Georgia"/>
          <w:sz w:val="32"/>
        </w:rPr>
        <w:t>ils traversèrent, une lune cornue flottait sur la rivière. En double file, tel un gigantesque serpent d</w:t>
      </w:r>
      <w:r w:rsidR="008E29E5">
        <w:rPr>
          <w:rFonts w:ascii="Georgia" w:hAnsi="Georgia"/>
          <w:sz w:val="32"/>
        </w:rPr>
        <w:t>’</w:t>
      </w:r>
      <w:r w:rsidR="008E29E5" w:rsidRPr="007A6F8D">
        <w:rPr>
          <w:rFonts w:ascii="Georgia" w:hAnsi="Georgia"/>
          <w:sz w:val="32"/>
        </w:rPr>
        <w:t>acier, l</w:t>
      </w:r>
      <w:r w:rsidR="008E29E5">
        <w:rPr>
          <w:rFonts w:ascii="Georgia" w:hAnsi="Georgia"/>
          <w:sz w:val="32"/>
        </w:rPr>
        <w:t>’</w:t>
      </w:r>
      <w:r w:rsidR="008E29E5" w:rsidRPr="007A6F8D">
        <w:rPr>
          <w:rFonts w:ascii="Georgia" w:hAnsi="Georgia"/>
          <w:sz w:val="32"/>
        </w:rPr>
        <w:t xml:space="preserve">armée </w:t>
      </w:r>
      <w:r>
        <w:rPr>
          <w:rFonts w:ascii="Georgia" w:hAnsi="Georgia"/>
          <w:sz w:val="32"/>
        </w:rPr>
        <w:t>s</w:t>
      </w:r>
      <w:r w:rsidR="008E29E5">
        <w:rPr>
          <w:rFonts w:ascii="Georgia" w:hAnsi="Georgia"/>
          <w:sz w:val="32"/>
        </w:rPr>
        <w:t>’</w:t>
      </w:r>
      <w:r w:rsidR="008E29E5" w:rsidRPr="007A6F8D">
        <w:rPr>
          <w:rFonts w:ascii="Georgia" w:hAnsi="Georgia"/>
          <w:sz w:val="32"/>
        </w:rPr>
        <w:t>engouffrait par la porte du château de l</w:t>
      </w:r>
      <w:r w:rsidR="008E29E5">
        <w:rPr>
          <w:rFonts w:ascii="Georgia" w:hAnsi="Georgia"/>
          <w:sz w:val="32"/>
        </w:rPr>
        <w:t>’</w:t>
      </w:r>
      <w:r w:rsidR="008E29E5" w:rsidRPr="007A6F8D">
        <w:rPr>
          <w:rFonts w:ascii="Georgia" w:hAnsi="Georgia"/>
          <w:sz w:val="32"/>
        </w:rPr>
        <w:t xml:space="preserve">est, franchissait la cour, </w:t>
      </w:r>
      <w:r>
        <w:rPr>
          <w:rFonts w:ascii="Georgia" w:hAnsi="Georgia"/>
          <w:sz w:val="32"/>
        </w:rPr>
        <w:t>c</w:t>
      </w:r>
      <w:r w:rsidR="008E29E5" w:rsidRPr="007A6F8D">
        <w:rPr>
          <w:rFonts w:ascii="Georgia" w:hAnsi="Georgia"/>
          <w:sz w:val="32"/>
        </w:rPr>
        <w:t>ontournait le donjon, passait le pont, s</w:t>
      </w:r>
      <w:r w:rsidR="008E29E5">
        <w:rPr>
          <w:rFonts w:ascii="Georgia" w:hAnsi="Georgia"/>
          <w:sz w:val="32"/>
        </w:rPr>
        <w:t>’</w:t>
      </w:r>
      <w:r w:rsidR="008E29E5" w:rsidRPr="007A6F8D">
        <w:rPr>
          <w:rFonts w:ascii="Georgia" w:hAnsi="Georgia"/>
          <w:sz w:val="32"/>
        </w:rPr>
        <w:t>insinuait dans le château de l</w:t>
      </w:r>
      <w:r w:rsidR="008E29E5">
        <w:rPr>
          <w:rFonts w:ascii="Georgia" w:hAnsi="Georgia"/>
          <w:sz w:val="32"/>
        </w:rPr>
        <w:t>’</w:t>
      </w:r>
      <w:r w:rsidR="008E29E5" w:rsidRPr="007A6F8D">
        <w:rPr>
          <w:rFonts w:ascii="Georgia" w:hAnsi="Georgia"/>
          <w:sz w:val="32"/>
        </w:rPr>
        <w:t>ouest et débordait enfin sur la rive droite.</w:t>
      </w:r>
    </w:p>
    <w:p w:rsidR="008E29E5" w:rsidRPr="007A6F8D" w:rsidRDefault="008E29E5" w:rsidP="008E29E5">
      <w:pPr>
        <w:ind w:firstLine="720"/>
        <w:jc w:val="both"/>
        <w:rPr>
          <w:rFonts w:ascii="Georgia" w:hAnsi="Georgia"/>
          <w:sz w:val="32"/>
        </w:rPr>
      </w:pPr>
      <w:r w:rsidRPr="007A6F8D">
        <w:rPr>
          <w:rFonts w:ascii="Georgia" w:hAnsi="Georgia"/>
          <w:sz w:val="32"/>
        </w:rPr>
        <w:t xml:space="preserve">Catelyn chevauchait en tête, en compagnie de son fils, de son oncle et de ser Stevron. Derrière eux, neuf dizaines de cavaliers, </w:t>
      </w:r>
      <w:r w:rsidR="00F858C2" w:rsidRPr="007A6F8D">
        <w:rPr>
          <w:rFonts w:ascii="Georgia" w:hAnsi="Georgia"/>
          <w:sz w:val="32"/>
        </w:rPr>
        <w:t>chevaliers</w:t>
      </w:r>
      <w:r w:rsidRPr="007A6F8D">
        <w:rPr>
          <w:rFonts w:ascii="Georgia" w:hAnsi="Georgia"/>
          <w:sz w:val="32"/>
        </w:rPr>
        <w:t xml:space="preserve">, lanciers, francs-coureurs et archers montés. Le </w:t>
      </w:r>
      <w:r w:rsidR="00F858C2" w:rsidRPr="007A6F8D">
        <w:rPr>
          <w:rFonts w:ascii="Georgia" w:hAnsi="Georgia"/>
          <w:sz w:val="32"/>
        </w:rPr>
        <w:t>transbordement</w:t>
      </w:r>
      <w:r w:rsidRPr="007A6F8D">
        <w:rPr>
          <w:rFonts w:ascii="Georgia" w:hAnsi="Georgia"/>
          <w:sz w:val="32"/>
        </w:rPr>
        <w:t xml:space="preserve"> général prit des heures. De tout cela, sa mémoire ne restitua </w:t>
      </w:r>
      <w:r w:rsidR="00F858C2" w:rsidRPr="007A6F8D">
        <w:rPr>
          <w:rFonts w:ascii="Georgia" w:hAnsi="Georgia"/>
          <w:sz w:val="32"/>
        </w:rPr>
        <w:t>guère</w:t>
      </w:r>
      <w:r w:rsidRPr="007A6F8D">
        <w:rPr>
          <w:rFonts w:ascii="Georgia" w:hAnsi="Georgia"/>
          <w:sz w:val="32"/>
        </w:rPr>
        <w:t xml:space="preserve"> que le martèlement d</w:t>
      </w:r>
      <w:r>
        <w:rPr>
          <w:rFonts w:ascii="Georgia" w:hAnsi="Georgia"/>
          <w:sz w:val="32"/>
        </w:rPr>
        <w:t>’</w:t>
      </w:r>
      <w:r w:rsidRPr="007A6F8D">
        <w:rPr>
          <w:rFonts w:ascii="Georgia" w:hAnsi="Georgia"/>
          <w:sz w:val="32"/>
        </w:rPr>
        <w:t>innombrables sabots sur les ponts-levis et de brèves images : lord Frey qui, depuis sa litière, contemplait l</w:t>
      </w:r>
      <w:r>
        <w:rPr>
          <w:rFonts w:ascii="Georgia" w:hAnsi="Georgia"/>
          <w:sz w:val="32"/>
        </w:rPr>
        <w:t>’</w:t>
      </w:r>
      <w:r w:rsidR="00F858C2" w:rsidRPr="007A6F8D">
        <w:rPr>
          <w:rFonts w:ascii="Georgia" w:hAnsi="Georgia"/>
          <w:sz w:val="32"/>
        </w:rPr>
        <w:t>interminable</w:t>
      </w:r>
      <w:r w:rsidRPr="007A6F8D">
        <w:rPr>
          <w:rFonts w:ascii="Georgia" w:hAnsi="Georgia"/>
          <w:sz w:val="32"/>
        </w:rPr>
        <w:t xml:space="preserve"> défilé ; les prunelles attent</w:t>
      </w:r>
      <w:r w:rsidR="00F858C2">
        <w:rPr>
          <w:rFonts w:ascii="Georgia" w:hAnsi="Georgia"/>
          <w:sz w:val="32"/>
        </w:rPr>
        <w:t>ives qui constellaient les pertui</w:t>
      </w:r>
      <w:r w:rsidR="00F858C2" w:rsidRPr="007A6F8D">
        <w:rPr>
          <w:rFonts w:ascii="Georgia" w:hAnsi="Georgia"/>
          <w:sz w:val="32"/>
        </w:rPr>
        <w:t>s</w:t>
      </w:r>
      <w:r w:rsidRPr="007A6F8D">
        <w:rPr>
          <w:rFonts w:ascii="Georgia" w:hAnsi="Georgia"/>
          <w:sz w:val="32"/>
        </w:rPr>
        <w:t xml:space="preserve"> de la voûte, sous la tour de l</w:t>
      </w:r>
      <w:r>
        <w:rPr>
          <w:rFonts w:ascii="Georgia" w:hAnsi="Georgia"/>
          <w:sz w:val="32"/>
        </w:rPr>
        <w:t>’</w:t>
      </w:r>
      <w:r w:rsidRPr="007A6F8D">
        <w:rPr>
          <w:rFonts w:ascii="Georgia" w:hAnsi="Georgia"/>
          <w:sz w:val="32"/>
        </w:rPr>
        <w:t>Eau.</w:t>
      </w:r>
    </w:p>
    <w:p w:rsidR="00F858C2" w:rsidRDefault="008E29E5" w:rsidP="00F858C2">
      <w:pPr>
        <w:ind w:firstLine="720"/>
        <w:jc w:val="both"/>
        <w:rPr>
          <w:rFonts w:ascii="Georgia" w:hAnsi="Georgia"/>
          <w:sz w:val="32"/>
        </w:rPr>
      </w:pPr>
      <w:r w:rsidRPr="007A6F8D">
        <w:rPr>
          <w:rFonts w:ascii="Georgia" w:hAnsi="Georgia"/>
          <w:sz w:val="32"/>
        </w:rPr>
        <w:t>Comme prévu, la majeure partie de l</w:t>
      </w:r>
      <w:r>
        <w:rPr>
          <w:rFonts w:ascii="Georgia" w:hAnsi="Georgia"/>
          <w:sz w:val="32"/>
        </w:rPr>
        <w:t>’</w:t>
      </w:r>
      <w:r w:rsidR="00F858C2">
        <w:rPr>
          <w:rFonts w:ascii="Georgia" w:hAnsi="Georgia"/>
          <w:sz w:val="32"/>
        </w:rPr>
        <w:t>ost : piques, archers, multi</w:t>
      </w:r>
      <w:r w:rsidRPr="007A6F8D">
        <w:rPr>
          <w:rFonts w:ascii="Georgia" w:hAnsi="Georgia"/>
          <w:sz w:val="32"/>
        </w:rPr>
        <w:t xml:space="preserve">tude surtout de fantassins, demeura néanmoins sur la rive gauche, sous les ordres de Roose Bolton. Robb lui avait commandé de </w:t>
      </w:r>
      <w:r w:rsidR="00F858C2" w:rsidRPr="007A6F8D">
        <w:rPr>
          <w:rFonts w:ascii="Georgia" w:hAnsi="Georgia"/>
          <w:sz w:val="32"/>
        </w:rPr>
        <w:t>poursuivre</w:t>
      </w:r>
      <w:r w:rsidRPr="007A6F8D">
        <w:rPr>
          <w:rFonts w:ascii="Georgia" w:hAnsi="Georgia"/>
          <w:sz w:val="32"/>
        </w:rPr>
        <w:t xml:space="preserve"> vers le sud et d</w:t>
      </w:r>
      <w:r>
        <w:rPr>
          <w:rFonts w:ascii="Georgia" w:hAnsi="Georgia"/>
          <w:sz w:val="32"/>
        </w:rPr>
        <w:t>’</w:t>
      </w:r>
      <w:r w:rsidRPr="007A6F8D">
        <w:rPr>
          <w:rFonts w:ascii="Georgia" w:hAnsi="Georgia"/>
          <w:sz w:val="32"/>
        </w:rPr>
        <w:t xml:space="preserve">y affronter la puissante </w:t>
      </w:r>
      <w:r w:rsidRPr="007A6F8D">
        <w:rPr>
          <w:rFonts w:ascii="Georgia" w:hAnsi="Georgia"/>
          <w:sz w:val="32"/>
        </w:rPr>
        <w:lastRenderedPageBreak/>
        <w:t>armée de lord Tywin. Pour le meilleur ou pour le pire, les dés en étaient lancés.</w:t>
      </w:r>
      <w:r w:rsidR="00F858C2">
        <w:rPr>
          <w:rFonts w:ascii="Georgia" w:hAnsi="Georgia"/>
          <w:sz w:val="32"/>
        </w:rPr>
        <w:br w:type="page"/>
      </w:r>
    </w:p>
    <w:p w:rsidR="00F858C2" w:rsidRDefault="00F858C2" w:rsidP="00F858C2">
      <w:pPr>
        <w:pStyle w:val="Corpsdutexte1"/>
        <w:tabs>
          <w:tab w:val="left" w:pos="566"/>
        </w:tabs>
        <w:spacing w:before="0" w:line="240" w:lineRule="auto"/>
        <w:ind w:right="40"/>
        <w:rPr>
          <w:rStyle w:val="Corpsdutexte12pt68"/>
          <w:rFonts w:ascii="Georgia" w:hAnsi="Georgia"/>
          <w:sz w:val="32"/>
          <w:szCs w:val="32"/>
        </w:rPr>
      </w:pPr>
    </w:p>
    <w:p w:rsidR="00F858C2" w:rsidRDefault="00F858C2" w:rsidP="00F858C2">
      <w:pPr>
        <w:pStyle w:val="Corpsdutexte1"/>
        <w:tabs>
          <w:tab w:val="left" w:pos="566"/>
        </w:tabs>
        <w:spacing w:before="0" w:line="240" w:lineRule="auto"/>
        <w:ind w:right="40"/>
        <w:rPr>
          <w:rStyle w:val="Corpsdutexte12pt68"/>
          <w:rFonts w:ascii="Georgia" w:hAnsi="Georgia"/>
          <w:sz w:val="32"/>
          <w:szCs w:val="32"/>
        </w:rPr>
      </w:pPr>
    </w:p>
    <w:p w:rsidR="00F858C2" w:rsidRPr="00FF615A" w:rsidRDefault="00F858C2" w:rsidP="00F858C2">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JON</w:t>
      </w:r>
    </w:p>
    <w:p w:rsidR="00F858C2" w:rsidRDefault="00F858C2" w:rsidP="00F858C2">
      <w:pPr>
        <w:pStyle w:val="Corpsdutexte1"/>
        <w:tabs>
          <w:tab w:val="left" w:pos="566"/>
        </w:tabs>
        <w:spacing w:before="0" w:line="240" w:lineRule="auto"/>
        <w:ind w:right="40"/>
        <w:rPr>
          <w:rStyle w:val="Corpsdutexte12pt68"/>
          <w:rFonts w:ascii="Georgia" w:hAnsi="Georgia"/>
          <w:sz w:val="32"/>
          <w:szCs w:val="32"/>
        </w:rPr>
      </w:pPr>
    </w:p>
    <w:p w:rsidR="00F858C2" w:rsidRDefault="00F858C2" w:rsidP="00F858C2">
      <w:pPr>
        <w:pStyle w:val="Corpsdutexte1"/>
        <w:tabs>
          <w:tab w:val="left" w:pos="566"/>
        </w:tabs>
        <w:spacing w:before="0" w:line="240" w:lineRule="auto"/>
        <w:ind w:right="40"/>
        <w:rPr>
          <w:rStyle w:val="Corpsdutexte12pt68"/>
          <w:rFonts w:ascii="Georgia" w:hAnsi="Georgia"/>
          <w:sz w:val="32"/>
          <w:szCs w:val="32"/>
        </w:rPr>
      </w:pPr>
    </w:p>
    <w:p w:rsidR="008E29E5" w:rsidRPr="007A6F8D" w:rsidRDefault="008E29E5" w:rsidP="00F858C2">
      <w:pPr>
        <w:ind w:firstLine="720"/>
        <w:jc w:val="both"/>
        <w:rPr>
          <w:rFonts w:ascii="Georgia" w:hAnsi="Georgia"/>
          <w:sz w:val="32"/>
        </w:rPr>
      </w:pPr>
      <w:r w:rsidRPr="007A6F8D">
        <w:rPr>
          <w:rFonts w:ascii="Georgia" w:hAnsi="Georgia"/>
          <w:sz w:val="32"/>
        </w:rPr>
        <w:t>« Comment va, Snow ? demanda lord Mormont, grincheux.</w:t>
      </w:r>
    </w:p>
    <w:p w:rsidR="008E29E5" w:rsidRPr="007A6F8D" w:rsidRDefault="00F858C2" w:rsidP="008E29E5">
      <w:pPr>
        <w:ind w:firstLine="720"/>
        <w:jc w:val="both"/>
        <w:rPr>
          <w:rFonts w:ascii="Georgia" w:hAnsi="Georgia"/>
          <w:sz w:val="32"/>
        </w:rPr>
      </w:pPr>
      <w:r w:rsidRPr="00F858C2">
        <w:rPr>
          <w:rFonts w:ascii="Georgia" w:hAnsi="Georgia"/>
          <w:i/>
          <w:sz w:val="32"/>
        </w:rPr>
        <w:t>—</w:t>
      </w:r>
      <w:r>
        <w:rPr>
          <w:rFonts w:ascii="Georgia" w:hAnsi="Georgia"/>
          <w:i/>
          <w:sz w:val="32"/>
        </w:rPr>
        <w:t xml:space="preserve"> </w:t>
      </w:r>
      <w:r w:rsidR="008E29E5" w:rsidRPr="007A6F8D">
        <w:rPr>
          <w:rFonts w:ascii="Georgia" w:hAnsi="Georgia"/>
          <w:i/>
          <w:sz w:val="32"/>
        </w:rPr>
        <w:t>Va</w:t>
      </w:r>
      <w:r>
        <w:rPr>
          <w:rFonts w:ascii="Georgia" w:hAnsi="Georgia"/>
          <w:i/>
          <w:sz w:val="32"/>
        </w:rPr>
        <w:t xml:space="preserve"> </w:t>
      </w:r>
      <w:r w:rsidR="008E29E5" w:rsidRPr="007A6F8D">
        <w:rPr>
          <w:rFonts w:ascii="Georgia" w:hAnsi="Georgia"/>
          <w:i/>
          <w:sz w:val="32"/>
        </w:rPr>
        <w:t>!</w:t>
      </w:r>
      <w:r w:rsidR="008E29E5" w:rsidRPr="007A6F8D">
        <w:rPr>
          <w:rFonts w:ascii="Georgia" w:hAnsi="Georgia"/>
          <w:sz w:val="32"/>
        </w:rPr>
        <w:t xml:space="preserve"> croassa son corbeau,</w:t>
      </w:r>
      <w:r>
        <w:rPr>
          <w:rFonts w:ascii="Georgia" w:hAnsi="Georgia"/>
          <w:i/>
          <w:sz w:val="32"/>
        </w:rPr>
        <w:t xml:space="preserve"> va </w:t>
      </w:r>
      <w:r w:rsidR="008E29E5" w:rsidRPr="007A6F8D">
        <w:rPr>
          <w:rFonts w:ascii="Georgia" w:hAnsi="Georgia"/>
          <w:i/>
          <w:sz w:val="32"/>
        </w:rPr>
        <w:t>!</w:t>
      </w:r>
    </w:p>
    <w:p w:rsidR="008E29E5" w:rsidRPr="007A6F8D" w:rsidRDefault="008E29E5" w:rsidP="008E29E5">
      <w:pPr>
        <w:ind w:firstLine="720"/>
        <w:jc w:val="both"/>
        <w:rPr>
          <w:rFonts w:ascii="Georgia" w:hAnsi="Georgia"/>
          <w:sz w:val="32"/>
        </w:rPr>
      </w:pPr>
      <w:r w:rsidRPr="007A6F8D">
        <w:rPr>
          <w:rFonts w:ascii="Georgia" w:hAnsi="Georgia"/>
          <w:sz w:val="32"/>
        </w:rPr>
        <w:t>— Bien, messire, mentit Jon..., haut et fort, comme pour étoffer</w:t>
      </w:r>
      <w:r w:rsidRPr="00F858C2">
        <w:rPr>
          <w:rFonts w:ascii="Georgia" w:hAnsi="Georgia"/>
          <w:sz w:val="32"/>
        </w:rPr>
        <w:t xml:space="preserve"> s</w:t>
      </w:r>
      <w:r w:rsidR="00F858C2">
        <w:rPr>
          <w:rFonts w:ascii="Georgia" w:hAnsi="Georgia"/>
          <w:sz w:val="32"/>
        </w:rPr>
        <w:t>es</w:t>
      </w:r>
      <w:r w:rsidRPr="00F858C2">
        <w:rPr>
          <w:rFonts w:ascii="Georgia" w:hAnsi="Georgia"/>
          <w:sz w:val="32"/>
        </w:rPr>
        <w:t xml:space="preserve"> </w:t>
      </w:r>
      <w:r w:rsidRPr="007A6F8D">
        <w:rPr>
          <w:rFonts w:ascii="Georgia" w:hAnsi="Georgia"/>
          <w:sz w:val="32"/>
        </w:rPr>
        <w:t>dires d</w:t>
      </w:r>
      <w:r>
        <w:rPr>
          <w:rFonts w:ascii="Georgia" w:hAnsi="Georgia"/>
          <w:sz w:val="32"/>
        </w:rPr>
        <w:t>’</w:t>
      </w:r>
      <w:r w:rsidRPr="007A6F8D">
        <w:rPr>
          <w:rFonts w:ascii="Georgia" w:hAnsi="Georgia"/>
          <w:sz w:val="32"/>
        </w:rPr>
        <w:t>un semblant de véracité. Et vous ? »</w:t>
      </w:r>
    </w:p>
    <w:p w:rsidR="008E29E5" w:rsidRPr="007A6F8D" w:rsidRDefault="008E29E5" w:rsidP="008E29E5">
      <w:pPr>
        <w:ind w:firstLine="720"/>
        <w:jc w:val="both"/>
        <w:rPr>
          <w:rFonts w:ascii="Georgia" w:hAnsi="Georgia"/>
          <w:sz w:val="32"/>
        </w:rPr>
      </w:pPr>
      <w:r w:rsidRPr="007A6F8D">
        <w:rPr>
          <w:rFonts w:ascii="Georgia" w:hAnsi="Georgia"/>
          <w:sz w:val="32"/>
        </w:rPr>
        <w:t>Mormont se rembrunit d</w:t>
      </w:r>
      <w:r>
        <w:rPr>
          <w:rFonts w:ascii="Georgia" w:hAnsi="Georgia"/>
          <w:sz w:val="32"/>
        </w:rPr>
        <w:t>’</w:t>
      </w:r>
      <w:r w:rsidRPr="007A6F8D">
        <w:rPr>
          <w:rFonts w:ascii="Georgia" w:hAnsi="Georgia"/>
          <w:sz w:val="32"/>
        </w:rPr>
        <w:t>un cran. « Comme un homme qu</w:t>
      </w:r>
      <w:r>
        <w:rPr>
          <w:rFonts w:ascii="Georgia" w:hAnsi="Georgia"/>
          <w:sz w:val="32"/>
        </w:rPr>
        <w:t>’</w:t>
      </w:r>
      <w:r w:rsidRPr="007A6F8D">
        <w:rPr>
          <w:rFonts w:ascii="Georgia" w:hAnsi="Georgia"/>
          <w:sz w:val="32"/>
        </w:rPr>
        <w:t>un mort a tenté de tuer. Le moyen de se sentir en forme, après ça ? » Il se gratta sous le menton. Les flammes ayant endommagé sa barbe broussailleuse, il avait dû la sacrifier. De vagues touffes repoussaient, qui lui donnaient l</w:t>
      </w:r>
      <w:r>
        <w:rPr>
          <w:rFonts w:ascii="Georgia" w:hAnsi="Georgia"/>
          <w:sz w:val="32"/>
        </w:rPr>
        <w:t>’</w:t>
      </w:r>
      <w:r w:rsidRPr="007A6F8D">
        <w:rPr>
          <w:rFonts w:ascii="Georgia" w:hAnsi="Georgia"/>
          <w:sz w:val="32"/>
        </w:rPr>
        <w:t>air d</w:t>
      </w:r>
      <w:r>
        <w:rPr>
          <w:rFonts w:ascii="Georgia" w:hAnsi="Georgia"/>
          <w:sz w:val="32"/>
        </w:rPr>
        <w:t>’</w:t>
      </w:r>
      <w:r w:rsidRPr="007A6F8D">
        <w:rPr>
          <w:rFonts w:ascii="Georgia" w:hAnsi="Georgia"/>
          <w:sz w:val="32"/>
        </w:rPr>
        <w:t>un vieillard minable et mauvais coucheur</w:t>
      </w:r>
      <w:r w:rsidR="00F858C2">
        <w:rPr>
          <w:rFonts w:ascii="Georgia" w:hAnsi="Georgia"/>
          <w:sz w:val="32"/>
        </w:rPr>
        <w:t>.</w:t>
      </w:r>
      <w:r w:rsidRPr="007A6F8D">
        <w:rPr>
          <w:rFonts w:ascii="Georgia" w:hAnsi="Georgia"/>
          <w:sz w:val="32"/>
        </w:rPr>
        <w:t xml:space="preserve"> « Tu n</w:t>
      </w:r>
      <w:r>
        <w:rPr>
          <w:rFonts w:ascii="Georgia" w:hAnsi="Georgia"/>
          <w:sz w:val="32"/>
        </w:rPr>
        <w:t>’</w:t>
      </w:r>
      <w:r w:rsidRPr="007A6F8D">
        <w:rPr>
          <w:rFonts w:ascii="Georgia" w:hAnsi="Georgia"/>
          <w:sz w:val="32"/>
        </w:rPr>
        <w:t>as pas bonne mine. Ta main ?</w:t>
      </w:r>
    </w:p>
    <w:p w:rsidR="008E29E5" w:rsidRPr="007A6F8D" w:rsidRDefault="008E29E5" w:rsidP="008E29E5">
      <w:pPr>
        <w:ind w:firstLine="720"/>
        <w:jc w:val="both"/>
        <w:rPr>
          <w:rFonts w:ascii="Georgia" w:hAnsi="Georgia"/>
          <w:sz w:val="32"/>
        </w:rPr>
      </w:pPr>
      <w:r w:rsidRPr="007A6F8D">
        <w:rPr>
          <w:rFonts w:ascii="Georgia" w:hAnsi="Georgia"/>
          <w:sz w:val="32"/>
        </w:rPr>
        <w:t>— En voie de guérison. » Pour preuve, il ploya, déploya ses doigts emmaillotés. En fait, les bandages de soie montaient à mi-hauteur de son avant-bras droit mais, durant sa macabre besogne, il ne s</w:t>
      </w:r>
      <w:r>
        <w:rPr>
          <w:rFonts w:ascii="Georgia" w:hAnsi="Georgia"/>
          <w:sz w:val="32"/>
        </w:rPr>
        <w:t>’</w:t>
      </w:r>
      <w:r w:rsidRPr="007A6F8D">
        <w:rPr>
          <w:rFonts w:ascii="Georgia" w:hAnsi="Georgia"/>
          <w:sz w:val="32"/>
        </w:rPr>
        <w:t>était pas seulement douté qu</w:t>
      </w:r>
      <w:r>
        <w:rPr>
          <w:rFonts w:ascii="Georgia" w:hAnsi="Georgia"/>
          <w:sz w:val="32"/>
        </w:rPr>
        <w:t>’</w:t>
      </w:r>
      <w:r w:rsidRPr="007A6F8D">
        <w:rPr>
          <w:rFonts w:ascii="Georgia" w:hAnsi="Georgia"/>
          <w:sz w:val="32"/>
        </w:rPr>
        <w:t xml:space="preserve">il se brûlait si sévèrement. Sur le moment, rien, la douleur </w:t>
      </w:r>
      <w:r w:rsidR="00F858C2" w:rsidRPr="00F858C2">
        <w:rPr>
          <w:rFonts w:ascii="Georgia" w:hAnsi="Georgia"/>
          <w:sz w:val="32"/>
        </w:rPr>
        <w:t>–</w:t>
      </w:r>
      <w:r w:rsidRPr="007A6F8D">
        <w:rPr>
          <w:rFonts w:ascii="Georgia" w:hAnsi="Georgia"/>
          <w:sz w:val="32"/>
        </w:rPr>
        <w:t xml:space="preserve"> royale... </w:t>
      </w:r>
      <w:r w:rsidR="00F858C2" w:rsidRPr="00F858C2">
        <w:rPr>
          <w:rFonts w:ascii="Georgia" w:hAnsi="Georgia"/>
          <w:sz w:val="32"/>
        </w:rPr>
        <w:t>–</w:t>
      </w:r>
      <w:r w:rsidRPr="007A6F8D">
        <w:rPr>
          <w:rFonts w:ascii="Georgia" w:hAnsi="Georgia"/>
          <w:sz w:val="32"/>
        </w:rPr>
        <w:t xml:space="preserve"> n</w:t>
      </w:r>
      <w:r>
        <w:rPr>
          <w:rFonts w:ascii="Georgia" w:hAnsi="Georgia"/>
          <w:sz w:val="32"/>
        </w:rPr>
        <w:t>’</w:t>
      </w:r>
      <w:r w:rsidRPr="007A6F8D">
        <w:rPr>
          <w:rFonts w:ascii="Georgia" w:hAnsi="Georgia"/>
          <w:sz w:val="32"/>
        </w:rPr>
        <w:t>était survenue qu</w:t>
      </w:r>
      <w:r>
        <w:rPr>
          <w:rFonts w:ascii="Georgia" w:hAnsi="Georgia"/>
          <w:sz w:val="32"/>
        </w:rPr>
        <w:t>’</w:t>
      </w:r>
      <w:r w:rsidRPr="007A6F8D">
        <w:rPr>
          <w:rFonts w:ascii="Georgia" w:hAnsi="Georgia"/>
          <w:sz w:val="32"/>
        </w:rPr>
        <w:t xml:space="preserve">après. De la peau </w:t>
      </w:r>
      <w:r w:rsidR="00F858C2" w:rsidRPr="007A6F8D">
        <w:rPr>
          <w:rFonts w:ascii="Georgia" w:hAnsi="Georgia"/>
          <w:sz w:val="32"/>
        </w:rPr>
        <w:t>cramoisie</w:t>
      </w:r>
      <w:r w:rsidRPr="007A6F8D">
        <w:rPr>
          <w:rFonts w:ascii="Georgia" w:hAnsi="Georgia"/>
          <w:sz w:val="32"/>
        </w:rPr>
        <w:t>, craquelée, cloquée suintaient des humeurs et, grosses comme de</w:t>
      </w:r>
      <w:r w:rsidR="00F858C2">
        <w:rPr>
          <w:rFonts w:ascii="Georgia" w:hAnsi="Georgia"/>
          <w:sz w:val="32"/>
        </w:rPr>
        <w:t>s</w:t>
      </w:r>
      <w:r w:rsidRPr="007A6F8D">
        <w:rPr>
          <w:rFonts w:ascii="Georgia" w:hAnsi="Georgia"/>
          <w:sz w:val="32"/>
        </w:rPr>
        <w:t xml:space="preserve"> gardons, des pustules hideuses, gonflées de sang noir, boursouflaient l</w:t>
      </w:r>
      <w:r>
        <w:rPr>
          <w:rFonts w:ascii="Georgia" w:hAnsi="Georgia"/>
          <w:sz w:val="32"/>
        </w:rPr>
        <w:t>’</w:t>
      </w:r>
      <w:r w:rsidRPr="007A6F8D">
        <w:rPr>
          <w:rFonts w:ascii="Georgia" w:hAnsi="Georgia"/>
          <w:sz w:val="32"/>
        </w:rPr>
        <w:t>intérieur des doigts. « Sauf que j</w:t>
      </w:r>
      <w:r>
        <w:rPr>
          <w:rFonts w:ascii="Georgia" w:hAnsi="Georgia"/>
          <w:sz w:val="32"/>
        </w:rPr>
        <w:t>’</w:t>
      </w:r>
      <w:r w:rsidRPr="007A6F8D">
        <w:rPr>
          <w:rFonts w:ascii="Georgia" w:hAnsi="Georgia"/>
          <w:sz w:val="32"/>
        </w:rPr>
        <w:t>en garderai les cicatrices, aucune séquelle, affirme le mestre.</w:t>
      </w:r>
    </w:p>
    <w:p w:rsidR="008E29E5" w:rsidRPr="007A6F8D" w:rsidRDefault="008E29E5" w:rsidP="008E29E5">
      <w:pPr>
        <w:ind w:firstLine="720"/>
        <w:jc w:val="both"/>
        <w:rPr>
          <w:rFonts w:ascii="Georgia" w:hAnsi="Georgia"/>
          <w:sz w:val="32"/>
        </w:rPr>
      </w:pPr>
      <w:r w:rsidRPr="007A6F8D">
        <w:rPr>
          <w:rFonts w:ascii="Georgia" w:hAnsi="Georgia"/>
          <w:sz w:val="32"/>
        </w:rPr>
        <w:t>— Va pour les cicatrices. On porte constamment des gants, a</w:t>
      </w:r>
      <w:r w:rsidR="00F858C2">
        <w:rPr>
          <w:rFonts w:ascii="Georgia" w:hAnsi="Georgia"/>
          <w:sz w:val="32"/>
        </w:rPr>
        <w:t>u</w:t>
      </w:r>
      <w:r w:rsidRPr="007A6F8D">
        <w:rPr>
          <w:rFonts w:ascii="Georgia" w:hAnsi="Georgia"/>
          <w:sz w:val="32"/>
        </w:rPr>
        <w:t xml:space="preserve"> Mur.</w:t>
      </w:r>
    </w:p>
    <w:p w:rsidR="008E29E5" w:rsidRPr="007A6F8D" w:rsidRDefault="008E29E5" w:rsidP="008E29E5">
      <w:pPr>
        <w:ind w:firstLine="720"/>
        <w:jc w:val="both"/>
        <w:rPr>
          <w:rFonts w:ascii="Georgia" w:hAnsi="Georgia"/>
          <w:sz w:val="32"/>
        </w:rPr>
      </w:pPr>
      <w:r w:rsidRPr="007A6F8D">
        <w:rPr>
          <w:rFonts w:ascii="Georgia" w:hAnsi="Georgia"/>
          <w:sz w:val="32"/>
        </w:rPr>
        <w:t>— Il n</w:t>
      </w:r>
      <w:r>
        <w:rPr>
          <w:rFonts w:ascii="Georgia" w:hAnsi="Georgia"/>
          <w:sz w:val="32"/>
        </w:rPr>
        <w:t>’</w:t>
      </w:r>
      <w:r w:rsidRPr="007A6F8D">
        <w:rPr>
          <w:rFonts w:ascii="Georgia" w:hAnsi="Georgia"/>
          <w:sz w:val="32"/>
        </w:rPr>
        <w:t>est que trop vrai, messire. » Ce n</w:t>
      </w:r>
      <w:r>
        <w:rPr>
          <w:rFonts w:ascii="Georgia" w:hAnsi="Georgia"/>
          <w:sz w:val="32"/>
        </w:rPr>
        <w:t>’</w:t>
      </w:r>
      <w:r w:rsidRPr="007A6F8D">
        <w:rPr>
          <w:rFonts w:ascii="Georgia" w:hAnsi="Georgia"/>
          <w:sz w:val="32"/>
        </w:rPr>
        <w:t>étaient pas les cicatrice</w:t>
      </w:r>
      <w:r w:rsidR="00F858C2">
        <w:rPr>
          <w:rFonts w:ascii="Georgia" w:hAnsi="Georgia"/>
          <w:sz w:val="32"/>
        </w:rPr>
        <w:t>s</w:t>
      </w:r>
      <w:r w:rsidRPr="007A6F8D">
        <w:rPr>
          <w:rFonts w:ascii="Georgia" w:hAnsi="Georgia"/>
          <w:sz w:val="32"/>
        </w:rPr>
        <w:t xml:space="preserve"> qui tracassaient Jon mais leur contexte, leurs implications. Il avait d</w:t>
      </w:r>
      <w:r>
        <w:rPr>
          <w:rFonts w:ascii="Georgia" w:hAnsi="Georgia"/>
          <w:sz w:val="32"/>
        </w:rPr>
        <w:t>’</w:t>
      </w:r>
      <w:r w:rsidRPr="007A6F8D">
        <w:rPr>
          <w:rFonts w:ascii="Georgia" w:hAnsi="Georgia"/>
          <w:sz w:val="32"/>
        </w:rPr>
        <w:t xml:space="preserve">abord souffert mille morts, malgré le lait de pavot que lui </w:t>
      </w:r>
      <w:r w:rsidR="00F858C2" w:rsidRPr="007A6F8D">
        <w:rPr>
          <w:rFonts w:ascii="Georgia" w:hAnsi="Georgia"/>
          <w:sz w:val="32"/>
        </w:rPr>
        <w:t>prodiguait</w:t>
      </w:r>
      <w:r w:rsidRPr="007A6F8D">
        <w:rPr>
          <w:rFonts w:ascii="Georgia" w:hAnsi="Georgia"/>
          <w:sz w:val="32"/>
        </w:rPr>
        <w:t xml:space="preserve"> mestre Aemon. Sa main lui donnait l</w:t>
      </w:r>
      <w:r>
        <w:rPr>
          <w:rFonts w:ascii="Georgia" w:hAnsi="Georgia"/>
          <w:sz w:val="32"/>
        </w:rPr>
        <w:t>’</w:t>
      </w:r>
      <w:r w:rsidRPr="007A6F8D">
        <w:rPr>
          <w:rFonts w:ascii="Georgia" w:hAnsi="Georgia"/>
          <w:sz w:val="32"/>
        </w:rPr>
        <w:t>impression d</w:t>
      </w:r>
      <w:r>
        <w:rPr>
          <w:rFonts w:ascii="Georgia" w:hAnsi="Georgia"/>
          <w:sz w:val="32"/>
        </w:rPr>
        <w:t>’</w:t>
      </w:r>
      <w:r w:rsidRPr="007A6F8D">
        <w:rPr>
          <w:rFonts w:ascii="Georgia" w:hAnsi="Georgia"/>
          <w:sz w:val="32"/>
        </w:rPr>
        <w:t>être toujours en flammes, de brûler nuit et jour. Il n</w:t>
      </w:r>
      <w:r>
        <w:rPr>
          <w:rFonts w:ascii="Georgia" w:hAnsi="Georgia"/>
          <w:sz w:val="32"/>
        </w:rPr>
        <w:t>’</w:t>
      </w:r>
      <w:r w:rsidRPr="007A6F8D">
        <w:rPr>
          <w:rFonts w:ascii="Georgia" w:hAnsi="Georgia"/>
          <w:sz w:val="32"/>
        </w:rPr>
        <w:t>éprouvait quelque soulagement qu</w:t>
      </w:r>
      <w:r>
        <w:rPr>
          <w:rFonts w:ascii="Georgia" w:hAnsi="Georgia"/>
          <w:sz w:val="32"/>
        </w:rPr>
        <w:t>’</w:t>
      </w:r>
      <w:r w:rsidRPr="007A6F8D">
        <w:rPr>
          <w:rFonts w:ascii="Georgia" w:hAnsi="Georgia"/>
          <w:sz w:val="32"/>
        </w:rPr>
        <w:t xml:space="preserve">en la plongeant dans des </w:t>
      </w:r>
      <w:r w:rsidRPr="007A6F8D">
        <w:rPr>
          <w:rFonts w:ascii="Georgia" w:hAnsi="Georgia"/>
          <w:sz w:val="32"/>
        </w:rPr>
        <w:lastRenderedPageBreak/>
        <w:t>cuvettes de neige et de glace pilée. Grâces aux dieux, personne, hormis Fantôme, ne l</w:t>
      </w:r>
      <w:r>
        <w:rPr>
          <w:rFonts w:ascii="Georgia" w:hAnsi="Georgia"/>
          <w:sz w:val="32"/>
        </w:rPr>
        <w:t>’</w:t>
      </w:r>
      <w:r w:rsidRPr="007A6F8D">
        <w:rPr>
          <w:rFonts w:ascii="Georgia" w:hAnsi="Georgia"/>
          <w:sz w:val="32"/>
        </w:rPr>
        <w:t xml:space="preserve">avait vu se tordre </w:t>
      </w:r>
      <w:r w:rsidR="00F858C2">
        <w:rPr>
          <w:rFonts w:ascii="Georgia" w:hAnsi="Georgia"/>
          <w:sz w:val="32"/>
        </w:rPr>
        <w:t>et</w:t>
      </w:r>
      <w:r w:rsidRPr="007A6F8D">
        <w:rPr>
          <w:rFonts w:ascii="Georgia" w:hAnsi="Georgia"/>
          <w:sz w:val="32"/>
        </w:rPr>
        <w:t xml:space="preserve"> entendu geindre comme un possédé. Et bagatelle encore que cela, comparé à ce qui l</w:t>
      </w:r>
      <w:r>
        <w:rPr>
          <w:rFonts w:ascii="Georgia" w:hAnsi="Georgia"/>
          <w:sz w:val="32"/>
        </w:rPr>
        <w:t>’</w:t>
      </w:r>
      <w:r w:rsidRPr="007A6F8D">
        <w:rPr>
          <w:rFonts w:ascii="Georgia" w:hAnsi="Georgia"/>
          <w:sz w:val="32"/>
        </w:rPr>
        <w:t>assaillait depuis qu</w:t>
      </w:r>
      <w:r>
        <w:rPr>
          <w:rFonts w:ascii="Georgia" w:hAnsi="Georgia"/>
          <w:sz w:val="32"/>
        </w:rPr>
        <w:t>’</w:t>
      </w:r>
      <w:r w:rsidRPr="007A6F8D">
        <w:rPr>
          <w:rFonts w:ascii="Georgia" w:hAnsi="Georgia"/>
          <w:sz w:val="32"/>
        </w:rPr>
        <w:t>il avait enfin</w:t>
      </w:r>
      <w:r w:rsidRPr="007A6F8D">
        <w:rPr>
          <w:rFonts w:ascii="Georgia" w:hAnsi="Georgia"/>
          <w:i/>
          <w:sz w:val="32"/>
        </w:rPr>
        <w:t xml:space="preserve"> recouvré</w:t>
      </w:r>
      <w:r w:rsidRPr="007A6F8D">
        <w:rPr>
          <w:rFonts w:ascii="Georgia" w:hAnsi="Georgia"/>
          <w:sz w:val="32"/>
        </w:rPr>
        <w:t xml:space="preserve"> le </w:t>
      </w:r>
      <w:r w:rsidR="00F858C2" w:rsidRPr="007A6F8D">
        <w:rPr>
          <w:rFonts w:ascii="Georgia" w:hAnsi="Georgia"/>
          <w:sz w:val="32"/>
        </w:rPr>
        <w:t>sommeil</w:t>
      </w:r>
      <w:r w:rsidRPr="007A6F8D">
        <w:rPr>
          <w:rFonts w:ascii="Georgia" w:hAnsi="Georgia"/>
          <w:sz w:val="32"/>
        </w:rPr>
        <w:t xml:space="preserve">. Un cauchemar abominable où il combattait un cadavre aux mains noires, aux yeux bleus... et qui avait les traits de Père. </w:t>
      </w:r>
      <w:r w:rsidR="00F858C2" w:rsidRPr="007A6F8D">
        <w:rPr>
          <w:rFonts w:ascii="Georgia" w:hAnsi="Georgia"/>
          <w:sz w:val="32"/>
        </w:rPr>
        <w:t>Impossible</w:t>
      </w:r>
      <w:r w:rsidRPr="007A6F8D">
        <w:rPr>
          <w:rFonts w:ascii="Georgia" w:hAnsi="Georgia"/>
          <w:sz w:val="32"/>
        </w:rPr>
        <w:t>,</w:t>
      </w:r>
      <w:r w:rsidRPr="007A6F8D">
        <w:rPr>
          <w:rFonts w:ascii="Georgia" w:hAnsi="Georgia"/>
          <w:i/>
          <w:sz w:val="32"/>
        </w:rPr>
        <w:t xml:space="preserve"> cela</w:t>
      </w:r>
      <w:r w:rsidRPr="007A6F8D">
        <w:rPr>
          <w:rFonts w:ascii="Georgia" w:hAnsi="Georgia"/>
          <w:sz w:val="32"/>
        </w:rPr>
        <w:t>, de le dire au Vieil Ours.</w:t>
      </w:r>
    </w:p>
    <w:p w:rsidR="008E29E5" w:rsidRPr="007A6F8D" w:rsidRDefault="008E29E5" w:rsidP="008E29E5">
      <w:pPr>
        <w:ind w:firstLine="720"/>
        <w:jc w:val="both"/>
        <w:rPr>
          <w:rFonts w:ascii="Georgia" w:hAnsi="Georgia"/>
          <w:sz w:val="32"/>
        </w:rPr>
      </w:pPr>
      <w:r w:rsidRPr="007A6F8D">
        <w:rPr>
          <w:rFonts w:ascii="Georgia" w:hAnsi="Georgia"/>
          <w:sz w:val="32"/>
        </w:rPr>
        <w:t xml:space="preserve">« Hake et Dywen sont revenus hier soir, reprit celui-ci. Aussi </w:t>
      </w:r>
      <w:r w:rsidR="00F858C2" w:rsidRPr="007A6F8D">
        <w:rPr>
          <w:rFonts w:ascii="Georgia" w:hAnsi="Georgia"/>
          <w:sz w:val="32"/>
        </w:rPr>
        <w:t>bredouilles</w:t>
      </w:r>
      <w:r w:rsidRPr="007A6F8D">
        <w:rPr>
          <w:rFonts w:ascii="Georgia" w:hAnsi="Georgia"/>
          <w:sz w:val="32"/>
        </w:rPr>
        <w:t>, quant à ton oncle, que leurs devanciers.</w:t>
      </w:r>
    </w:p>
    <w:p w:rsidR="008E29E5" w:rsidRPr="007A6F8D" w:rsidRDefault="008E29E5" w:rsidP="008E29E5">
      <w:pPr>
        <w:ind w:firstLine="720"/>
        <w:jc w:val="both"/>
        <w:rPr>
          <w:rFonts w:ascii="Georgia" w:hAnsi="Georgia"/>
          <w:sz w:val="32"/>
        </w:rPr>
      </w:pPr>
      <w:r w:rsidRPr="007A6F8D">
        <w:rPr>
          <w:rFonts w:ascii="Georgia" w:hAnsi="Georgia"/>
          <w:sz w:val="32"/>
        </w:rPr>
        <w:t>— Je sais. » Il s</w:t>
      </w:r>
      <w:r>
        <w:rPr>
          <w:rFonts w:ascii="Georgia" w:hAnsi="Georgia"/>
          <w:sz w:val="32"/>
        </w:rPr>
        <w:t>’</w:t>
      </w:r>
      <w:r w:rsidRPr="007A6F8D">
        <w:rPr>
          <w:rFonts w:ascii="Georgia" w:hAnsi="Georgia"/>
          <w:sz w:val="32"/>
        </w:rPr>
        <w:t>était traîné jusqu</w:t>
      </w:r>
      <w:r>
        <w:rPr>
          <w:rFonts w:ascii="Georgia" w:hAnsi="Georgia"/>
          <w:sz w:val="32"/>
        </w:rPr>
        <w:t>’</w:t>
      </w:r>
      <w:r w:rsidRPr="007A6F8D">
        <w:rPr>
          <w:rFonts w:ascii="Georgia" w:hAnsi="Georgia"/>
          <w:sz w:val="32"/>
        </w:rPr>
        <w:t>à la salle commune pour souper avec ses amis, et le chou blanc de la patrouille y défrayait chaque conversation.</w:t>
      </w:r>
    </w:p>
    <w:p w:rsidR="008E29E5" w:rsidRPr="007A6F8D" w:rsidRDefault="008E29E5" w:rsidP="008E29E5">
      <w:pPr>
        <w:ind w:firstLine="720"/>
        <w:jc w:val="both"/>
        <w:rPr>
          <w:rFonts w:ascii="Georgia" w:hAnsi="Georgia"/>
          <w:sz w:val="32"/>
        </w:rPr>
      </w:pPr>
      <w:r w:rsidRPr="007A6F8D">
        <w:rPr>
          <w:rFonts w:ascii="Georgia" w:hAnsi="Georgia"/>
          <w:sz w:val="32"/>
        </w:rPr>
        <w:t xml:space="preserve">« Tu sais, maugréa le vieux. Comment se fait-il que tout le monde soit toujours au courant de tout, par ici ? » Il ne se souciait </w:t>
      </w:r>
      <w:r w:rsidR="00F858C2" w:rsidRPr="007A6F8D">
        <w:rPr>
          <w:rFonts w:ascii="Georgia" w:hAnsi="Georgia"/>
          <w:sz w:val="32"/>
        </w:rPr>
        <w:t>manifestement</w:t>
      </w:r>
      <w:r w:rsidRPr="007A6F8D">
        <w:rPr>
          <w:rFonts w:ascii="Georgia" w:hAnsi="Georgia"/>
          <w:sz w:val="32"/>
        </w:rPr>
        <w:t xml:space="preserve"> pas d</w:t>
      </w:r>
      <w:r>
        <w:rPr>
          <w:rFonts w:ascii="Georgia" w:hAnsi="Georgia"/>
          <w:sz w:val="32"/>
        </w:rPr>
        <w:t>’</w:t>
      </w:r>
      <w:r w:rsidRPr="007A6F8D">
        <w:rPr>
          <w:rFonts w:ascii="Georgia" w:hAnsi="Georgia"/>
          <w:sz w:val="32"/>
        </w:rPr>
        <w:t>obtenir de réponse. « Il semblerait qu</w:t>
      </w:r>
      <w:r>
        <w:rPr>
          <w:rFonts w:ascii="Georgia" w:hAnsi="Georgia"/>
          <w:sz w:val="32"/>
        </w:rPr>
        <w:t>’</w:t>
      </w:r>
      <w:r w:rsidRPr="007A6F8D">
        <w:rPr>
          <w:rFonts w:ascii="Georgia" w:hAnsi="Georgia"/>
          <w:sz w:val="32"/>
        </w:rPr>
        <w:t>à part ces deux..., disons</w:t>
      </w:r>
      <w:r w:rsidRPr="007A6F8D">
        <w:rPr>
          <w:rFonts w:ascii="Georgia" w:hAnsi="Georgia"/>
          <w:i/>
          <w:sz w:val="32"/>
        </w:rPr>
        <w:t xml:space="preserve"> créatures</w:t>
      </w:r>
      <w:r w:rsidRPr="007A6F8D">
        <w:rPr>
          <w:rFonts w:ascii="Georgia" w:hAnsi="Georgia"/>
          <w:sz w:val="32"/>
        </w:rPr>
        <w:t>, mais sûrement pas hommes, de toute manière, bref, il n</w:t>
      </w:r>
      <w:r>
        <w:rPr>
          <w:rFonts w:ascii="Georgia" w:hAnsi="Georgia"/>
          <w:sz w:val="32"/>
        </w:rPr>
        <w:t>’</w:t>
      </w:r>
      <w:r w:rsidRPr="007A6F8D">
        <w:rPr>
          <w:rFonts w:ascii="Georgia" w:hAnsi="Georgia"/>
          <w:sz w:val="32"/>
        </w:rPr>
        <w:t>en rôdait pas d</w:t>
      </w:r>
      <w:r>
        <w:rPr>
          <w:rFonts w:ascii="Georgia" w:hAnsi="Georgia"/>
          <w:sz w:val="32"/>
        </w:rPr>
        <w:t>’</w:t>
      </w:r>
      <w:r w:rsidRPr="007A6F8D">
        <w:rPr>
          <w:rFonts w:ascii="Georgia" w:hAnsi="Georgia"/>
          <w:sz w:val="32"/>
        </w:rPr>
        <w:t xml:space="preserve">autres. Les dieux soient loués pour cela. Davantage, </w:t>
      </w:r>
      <w:r w:rsidR="00F858C2">
        <w:rPr>
          <w:rFonts w:ascii="Georgia" w:hAnsi="Georgia"/>
          <w:sz w:val="32"/>
        </w:rPr>
        <w:t>et</w:t>
      </w:r>
      <w:r w:rsidRPr="007A6F8D">
        <w:rPr>
          <w:rFonts w:ascii="Georgia" w:hAnsi="Georgia"/>
          <w:sz w:val="32"/>
        </w:rPr>
        <w:t>..., bon, intolérable, rien que d</w:t>
      </w:r>
      <w:r>
        <w:rPr>
          <w:rFonts w:ascii="Georgia" w:hAnsi="Georgia"/>
          <w:sz w:val="32"/>
        </w:rPr>
        <w:t>’</w:t>
      </w:r>
      <w:r w:rsidRPr="007A6F8D">
        <w:rPr>
          <w:rFonts w:ascii="Georgia" w:hAnsi="Georgia"/>
          <w:sz w:val="32"/>
        </w:rPr>
        <w:t>y penser. Quoique, davantage, il en viendra, tôt ou tard. Ma vieille carcasse me le prédit, et mestre Aemon confirme. Les bises se lèvent, l</w:t>
      </w:r>
      <w:r>
        <w:rPr>
          <w:rFonts w:ascii="Georgia" w:hAnsi="Georgia"/>
          <w:sz w:val="32"/>
        </w:rPr>
        <w:t>’</w:t>
      </w:r>
      <w:r w:rsidRPr="007A6F8D">
        <w:rPr>
          <w:rFonts w:ascii="Georgia" w:hAnsi="Georgia"/>
          <w:sz w:val="32"/>
        </w:rPr>
        <w:t>été s</w:t>
      </w:r>
      <w:r>
        <w:rPr>
          <w:rFonts w:ascii="Georgia" w:hAnsi="Georgia"/>
          <w:sz w:val="32"/>
        </w:rPr>
        <w:t>’</w:t>
      </w:r>
      <w:r w:rsidRPr="007A6F8D">
        <w:rPr>
          <w:rFonts w:ascii="Georgia" w:hAnsi="Georgia"/>
          <w:sz w:val="32"/>
        </w:rPr>
        <w:t>achève, et l</w:t>
      </w:r>
      <w:r>
        <w:rPr>
          <w:rFonts w:ascii="Georgia" w:hAnsi="Georgia"/>
          <w:sz w:val="32"/>
        </w:rPr>
        <w:t>’</w:t>
      </w:r>
      <w:r w:rsidRPr="007A6F8D">
        <w:rPr>
          <w:rFonts w:ascii="Georgia" w:hAnsi="Georgia"/>
          <w:sz w:val="32"/>
        </w:rPr>
        <w:t>hiver vient, un hiver comme ce monde-ci n</w:t>
      </w:r>
      <w:r>
        <w:rPr>
          <w:rFonts w:ascii="Georgia" w:hAnsi="Georgia"/>
          <w:sz w:val="32"/>
        </w:rPr>
        <w:t>’</w:t>
      </w:r>
      <w:r w:rsidRPr="007A6F8D">
        <w:rPr>
          <w:rFonts w:ascii="Georgia" w:hAnsi="Georgia"/>
          <w:sz w:val="32"/>
        </w:rPr>
        <w:t>en a jamais vu de pareil. »</w:t>
      </w:r>
    </w:p>
    <w:p w:rsidR="008E29E5" w:rsidRPr="007A6F8D" w:rsidRDefault="008E29E5" w:rsidP="008E29E5">
      <w:pPr>
        <w:ind w:firstLine="720"/>
        <w:jc w:val="both"/>
        <w:rPr>
          <w:rFonts w:ascii="Georgia" w:hAnsi="Georgia"/>
          <w:sz w:val="32"/>
        </w:rPr>
      </w:pPr>
      <w:r w:rsidRPr="007A6F8D">
        <w:rPr>
          <w:rFonts w:ascii="Georgia" w:hAnsi="Georgia"/>
          <w:i/>
          <w:sz w:val="32"/>
        </w:rPr>
        <w:t>L</w:t>
      </w:r>
      <w:r>
        <w:rPr>
          <w:rFonts w:ascii="Georgia" w:hAnsi="Georgia"/>
          <w:i/>
          <w:sz w:val="32"/>
        </w:rPr>
        <w:t>’</w:t>
      </w:r>
      <w:r w:rsidRPr="007A6F8D">
        <w:rPr>
          <w:rFonts w:ascii="Georgia" w:hAnsi="Georgia"/>
          <w:i/>
          <w:sz w:val="32"/>
        </w:rPr>
        <w:t>hiver vient.</w:t>
      </w:r>
      <w:r w:rsidRPr="007A6F8D">
        <w:rPr>
          <w:rFonts w:ascii="Georgia" w:hAnsi="Georgia"/>
          <w:sz w:val="32"/>
        </w:rPr>
        <w:t xml:space="preserve"> Jamais la devise des Stark n</w:t>
      </w:r>
      <w:r>
        <w:rPr>
          <w:rFonts w:ascii="Georgia" w:hAnsi="Georgia"/>
          <w:sz w:val="32"/>
        </w:rPr>
        <w:t>’</w:t>
      </w:r>
      <w:r w:rsidRPr="007A6F8D">
        <w:rPr>
          <w:rFonts w:ascii="Georgia" w:hAnsi="Georgia"/>
          <w:sz w:val="32"/>
        </w:rPr>
        <w:t xml:space="preserve">avait rendu son si </w:t>
      </w:r>
      <w:r w:rsidR="00F858C2" w:rsidRPr="007A6F8D">
        <w:rPr>
          <w:rFonts w:ascii="Georgia" w:hAnsi="Georgia"/>
          <w:sz w:val="32"/>
        </w:rPr>
        <w:t>lugubre</w:t>
      </w:r>
      <w:r w:rsidRPr="007A6F8D">
        <w:rPr>
          <w:rFonts w:ascii="Georgia" w:hAnsi="Georgia"/>
          <w:sz w:val="32"/>
        </w:rPr>
        <w:t xml:space="preserve"> et si prophétique aux oreilles de Jon. « On prétend aussi, </w:t>
      </w:r>
      <w:r w:rsidR="00F858C2" w:rsidRPr="007A6F8D">
        <w:rPr>
          <w:rFonts w:ascii="Georgia" w:hAnsi="Georgia"/>
          <w:sz w:val="32"/>
        </w:rPr>
        <w:t>messire</w:t>
      </w:r>
      <w:r w:rsidRPr="007A6F8D">
        <w:rPr>
          <w:rFonts w:ascii="Georgia" w:hAnsi="Georgia"/>
          <w:sz w:val="32"/>
        </w:rPr>
        <w:t>..., balbutia-t-il, qu</w:t>
      </w:r>
      <w:r>
        <w:rPr>
          <w:rFonts w:ascii="Georgia" w:hAnsi="Georgia"/>
          <w:sz w:val="32"/>
        </w:rPr>
        <w:t>’</w:t>
      </w:r>
      <w:r w:rsidRPr="007A6F8D">
        <w:rPr>
          <w:rFonts w:ascii="Georgia" w:hAnsi="Georgia"/>
          <w:sz w:val="32"/>
        </w:rPr>
        <w:t>il est arrivé un oiseau, hier soir...</w:t>
      </w:r>
    </w:p>
    <w:p w:rsidR="008E29E5" w:rsidRPr="007A6F8D" w:rsidRDefault="008E29E5" w:rsidP="008E29E5">
      <w:pPr>
        <w:ind w:firstLine="720"/>
        <w:jc w:val="both"/>
        <w:rPr>
          <w:rFonts w:ascii="Georgia" w:hAnsi="Georgia"/>
          <w:sz w:val="32"/>
        </w:rPr>
      </w:pPr>
      <w:r w:rsidRPr="007A6F8D">
        <w:rPr>
          <w:rFonts w:ascii="Georgia" w:hAnsi="Georgia"/>
          <w:sz w:val="32"/>
        </w:rPr>
        <w:t>— En effet. Et alors ?</w:t>
      </w:r>
    </w:p>
    <w:p w:rsidR="008E29E5" w:rsidRPr="007A6F8D" w:rsidRDefault="008E29E5" w:rsidP="008E29E5">
      <w:pPr>
        <w:ind w:firstLine="720"/>
        <w:jc w:val="both"/>
        <w:rPr>
          <w:rFonts w:ascii="Georgia" w:hAnsi="Georgia"/>
          <w:sz w:val="32"/>
        </w:rPr>
      </w:pPr>
      <w:r w:rsidRPr="007A6F8D">
        <w:rPr>
          <w:rFonts w:ascii="Georgia" w:hAnsi="Georgia"/>
          <w:sz w:val="32"/>
        </w:rPr>
        <w:t>— J</w:t>
      </w:r>
      <w:r>
        <w:rPr>
          <w:rFonts w:ascii="Georgia" w:hAnsi="Georgia"/>
          <w:sz w:val="32"/>
        </w:rPr>
        <w:t>’</w:t>
      </w:r>
      <w:r w:rsidRPr="007A6F8D">
        <w:rPr>
          <w:rFonts w:ascii="Georgia" w:hAnsi="Georgia"/>
          <w:sz w:val="32"/>
        </w:rPr>
        <w:t>avais espéré des... un mot de mon père.</w:t>
      </w:r>
    </w:p>
    <w:p w:rsidR="008E29E5" w:rsidRPr="007A6F8D" w:rsidRDefault="008E29E5" w:rsidP="008E29E5">
      <w:pPr>
        <w:ind w:firstLine="720"/>
        <w:jc w:val="both"/>
        <w:rPr>
          <w:rFonts w:ascii="Georgia" w:hAnsi="Georgia"/>
          <w:sz w:val="32"/>
        </w:rPr>
      </w:pPr>
      <w:r w:rsidRPr="007A6F8D">
        <w:rPr>
          <w:rFonts w:ascii="Georgia" w:hAnsi="Georgia"/>
          <w:i/>
          <w:sz w:val="32"/>
        </w:rPr>
        <w:t>— Père !</w:t>
      </w:r>
      <w:r w:rsidRPr="007A6F8D">
        <w:rPr>
          <w:rFonts w:ascii="Georgia" w:hAnsi="Georgia"/>
          <w:sz w:val="32"/>
        </w:rPr>
        <w:t xml:space="preserve"> ricana l</w:t>
      </w:r>
      <w:r>
        <w:rPr>
          <w:rFonts w:ascii="Georgia" w:hAnsi="Georgia"/>
          <w:sz w:val="32"/>
        </w:rPr>
        <w:t>’</w:t>
      </w:r>
      <w:r w:rsidRPr="007A6F8D">
        <w:rPr>
          <w:rFonts w:ascii="Georgia" w:hAnsi="Georgia"/>
          <w:sz w:val="32"/>
        </w:rPr>
        <w:t>antique corbeau tout en arpentant l</w:t>
      </w:r>
      <w:r>
        <w:rPr>
          <w:rFonts w:ascii="Georgia" w:hAnsi="Georgia"/>
          <w:sz w:val="32"/>
        </w:rPr>
        <w:t>’</w:t>
      </w:r>
      <w:r w:rsidRPr="007A6F8D">
        <w:rPr>
          <w:rFonts w:ascii="Georgia" w:hAnsi="Georgia"/>
          <w:sz w:val="32"/>
        </w:rPr>
        <w:t>échin</w:t>
      </w:r>
      <w:r w:rsidR="00F858C2">
        <w:rPr>
          <w:rFonts w:ascii="Georgia" w:hAnsi="Georgia"/>
          <w:sz w:val="32"/>
        </w:rPr>
        <w:t>e</w:t>
      </w:r>
      <w:r w:rsidRPr="007A6F8D">
        <w:rPr>
          <w:rFonts w:ascii="Georgia" w:hAnsi="Georgia"/>
          <w:sz w:val="32"/>
        </w:rPr>
        <w:t xml:space="preserve"> de son maître avec des hochements narquois,</w:t>
      </w:r>
      <w:r w:rsidRPr="007A6F8D">
        <w:rPr>
          <w:rFonts w:ascii="Georgia" w:hAnsi="Georgia"/>
          <w:i/>
          <w:sz w:val="32"/>
        </w:rPr>
        <w:t xml:space="preserve"> Père ! »</w:t>
      </w:r>
    </w:p>
    <w:p w:rsidR="008E29E5" w:rsidRPr="007A6F8D" w:rsidRDefault="008E29E5" w:rsidP="008E29E5">
      <w:pPr>
        <w:ind w:firstLine="720"/>
        <w:jc w:val="both"/>
        <w:rPr>
          <w:rFonts w:ascii="Georgia" w:hAnsi="Georgia"/>
          <w:sz w:val="32"/>
        </w:rPr>
      </w:pPr>
      <w:r w:rsidRPr="007A6F8D">
        <w:rPr>
          <w:rFonts w:ascii="Georgia" w:hAnsi="Georgia"/>
          <w:sz w:val="32"/>
        </w:rPr>
        <w:t>Par-dessus l</w:t>
      </w:r>
      <w:r>
        <w:rPr>
          <w:rFonts w:ascii="Georgia" w:hAnsi="Georgia"/>
          <w:sz w:val="32"/>
        </w:rPr>
        <w:t>’</w:t>
      </w:r>
      <w:r w:rsidRPr="007A6F8D">
        <w:rPr>
          <w:rFonts w:ascii="Georgia" w:hAnsi="Georgia"/>
          <w:sz w:val="32"/>
        </w:rPr>
        <w:t>épaule, lord Mormont tenta de lui clouer le bec, mais la damnée bestiole se jucha d</w:t>
      </w:r>
      <w:r>
        <w:rPr>
          <w:rFonts w:ascii="Georgia" w:hAnsi="Georgia"/>
          <w:sz w:val="32"/>
        </w:rPr>
        <w:t>’</w:t>
      </w:r>
      <w:r w:rsidRPr="007A6F8D">
        <w:rPr>
          <w:rFonts w:ascii="Georgia" w:hAnsi="Georgia"/>
          <w:sz w:val="32"/>
        </w:rPr>
        <w:t xml:space="preserve">un bond sur son crâne et, battant des </w:t>
      </w:r>
      <w:r w:rsidR="00F858C2">
        <w:rPr>
          <w:rFonts w:ascii="Georgia" w:hAnsi="Georgia"/>
          <w:sz w:val="32"/>
        </w:rPr>
        <w:t>a</w:t>
      </w:r>
      <w:r w:rsidRPr="007A6F8D">
        <w:rPr>
          <w:rFonts w:ascii="Georgia" w:hAnsi="Georgia"/>
          <w:sz w:val="32"/>
        </w:rPr>
        <w:t>iles, s</w:t>
      </w:r>
      <w:r>
        <w:rPr>
          <w:rFonts w:ascii="Georgia" w:hAnsi="Georgia"/>
          <w:sz w:val="32"/>
        </w:rPr>
        <w:t>’</w:t>
      </w:r>
      <w:r w:rsidRPr="007A6F8D">
        <w:rPr>
          <w:rFonts w:ascii="Georgia" w:hAnsi="Georgia"/>
          <w:sz w:val="32"/>
        </w:rPr>
        <w:t>en fut à travers la pièce se poser au ras du plafond. « Deuil et boucan, grommela Mormont, tout le mérite des corbeaux. Et j</w:t>
      </w:r>
      <w:r>
        <w:rPr>
          <w:rFonts w:ascii="Georgia" w:hAnsi="Georgia"/>
          <w:sz w:val="32"/>
        </w:rPr>
        <w:t>’</w:t>
      </w:r>
      <w:r w:rsidR="00F858C2" w:rsidRPr="007A6F8D">
        <w:rPr>
          <w:rFonts w:ascii="Georgia" w:hAnsi="Georgia"/>
          <w:sz w:val="32"/>
        </w:rPr>
        <w:t>endure</w:t>
      </w:r>
      <w:r w:rsidRPr="007A6F8D">
        <w:rPr>
          <w:rFonts w:ascii="Georgia" w:hAnsi="Georgia"/>
          <w:sz w:val="32"/>
        </w:rPr>
        <w:t xml:space="preserve"> cette vermine... Si j</w:t>
      </w:r>
      <w:r>
        <w:rPr>
          <w:rFonts w:ascii="Georgia" w:hAnsi="Georgia"/>
          <w:sz w:val="32"/>
        </w:rPr>
        <w:t>’</w:t>
      </w:r>
      <w:r w:rsidRPr="007A6F8D">
        <w:rPr>
          <w:rFonts w:ascii="Georgia" w:hAnsi="Georgia"/>
          <w:sz w:val="32"/>
        </w:rPr>
        <w:t>avais reçu des nouvelles de lord Eddard, tu te figures que je ne t</w:t>
      </w:r>
      <w:r>
        <w:rPr>
          <w:rFonts w:ascii="Georgia" w:hAnsi="Georgia"/>
          <w:sz w:val="32"/>
        </w:rPr>
        <w:t>’</w:t>
      </w:r>
      <w:r w:rsidRPr="007A6F8D">
        <w:rPr>
          <w:rFonts w:ascii="Georgia" w:hAnsi="Georgia"/>
          <w:sz w:val="32"/>
        </w:rPr>
        <w:t>aurais pas envoyé chercher</w:t>
      </w:r>
      <w:r w:rsidR="00F858C2">
        <w:rPr>
          <w:rFonts w:ascii="Georgia" w:hAnsi="Georgia"/>
          <w:sz w:val="32"/>
        </w:rPr>
        <w:t xml:space="preserve"> </w:t>
      </w:r>
      <w:r w:rsidRPr="007A6F8D">
        <w:rPr>
          <w:rFonts w:ascii="Georgia" w:hAnsi="Georgia"/>
          <w:sz w:val="32"/>
        </w:rPr>
        <w:t>? Bâtard ou pas, tu es et demeures son sang. Il s</w:t>
      </w:r>
      <w:r>
        <w:rPr>
          <w:rFonts w:ascii="Georgia" w:hAnsi="Georgia"/>
          <w:sz w:val="32"/>
        </w:rPr>
        <w:t>’</w:t>
      </w:r>
      <w:r w:rsidRPr="007A6F8D">
        <w:rPr>
          <w:rFonts w:ascii="Georgia" w:hAnsi="Georgia"/>
          <w:sz w:val="32"/>
        </w:rPr>
        <w:t>agissait de ser Barristan Selmy. On l</w:t>
      </w:r>
      <w:r>
        <w:rPr>
          <w:rFonts w:ascii="Georgia" w:hAnsi="Georgia"/>
          <w:sz w:val="32"/>
        </w:rPr>
        <w:t>’</w:t>
      </w:r>
      <w:r w:rsidRPr="007A6F8D">
        <w:rPr>
          <w:rFonts w:ascii="Georgia" w:hAnsi="Georgia"/>
          <w:sz w:val="32"/>
        </w:rPr>
        <w:t xml:space="preserve">a renvoyé de la Garde, </w:t>
      </w:r>
      <w:r w:rsidRPr="007A6F8D">
        <w:rPr>
          <w:rFonts w:ascii="Georgia" w:hAnsi="Georgia"/>
          <w:sz w:val="32"/>
        </w:rPr>
        <w:lastRenderedPageBreak/>
        <w:t xml:space="preserve">apparemment. Pour donner sa place à ce mâtin </w:t>
      </w:r>
      <w:r w:rsidR="00F858C2">
        <w:rPr>
          <w:rFonts w:ascii="Georgia" w:hAnsi="Georgia"/>
          <w:sz w:val="32"/>
        </w:rPr>
        <w:t>f</w:t>
      </w:r>
      <w:r w:rsidRPr="007A6F8D">
        <w:rPr>
          <w:rFonts w:ascii="Georgia" w:hAnsi="Georgia"/>
          <w:sz w:val="32"/>
        </w:rPr>
        <w:t xml:space="preserve">ou de Clegane. Et, maintenant, on le recherche comme traître. </w:t>
      </w:r>
      <w:r w:rsidR="00F858C2">
        <w:rPr>
          <w:rFonts w:ascii="Georgia" w:hAnsi="Georgia"/>
          <w:sz w:val="32"/>
        </w:rPr>
        <w:t>Ce</w:t>
      </w:r>
      <w:r w:rsidRPr="007A6F8D">
        <w:rPr>
          <w:rFonts w:ascii="Georgia" w:hAnsi="Georgia"/>
          <w:sz w:val="32"/>
        </w:rPr>
        <w:t>s imbéciles ont envoyé le guet s</w:t>
      </w:r>
      <w:r>
        <w:rPr>
          <w:rFonts w:ascii="Georgia" w:hAnsi="Georgia"/>
          <w:sz w:val="32"/>
        </w:rPr>
        <w:t>’</w:t>
      </w:r>
      <w:r w:rsidRPr="007A6F8D">
        <w:rPr>
          <w:rFonts w:ascii="Georgia" w:hAnsi="Georgia"/>
          <w:sz w:val="32"/>
        </w:rPr>
        <w:t>emparer de lui, mais il leur a zigouillé deux types avant de s</w:t>
      </w:r>
      <w:r>
        <w:rPr>
          <w:rFonts w:ascii="Georgia" w:hAnsi="Georgia"/>
          <w:sz w:val="32"/>
        </w:rPr>
        <w:t>’</w:t>
      </w:r>
      <w:r w:rsidRPr="007A6F8D">
        <w:rPr>
          <w:rFonts w:ascii="Georgia" w:hAnsi="Georgia"/>
          <w:sz w:val="32"/>
        </w:rPr>
        <w:t>enfuir. » Le reniflement qui suivit ne laissait pas l</w:t>
      </w:r>
      <w:r>
        <w:rPr>
          <w:rFonts w:ascii="Georgia" w:hAnsi="Georgia"/>
          <w:sz w:val="32"/>
        </w:rPr>
        <w:t>’</w:t>
      </w:r>
      <w:r w:rsidRPr="007A6F8D">
        <w:rPr>
          <w:rFonts w:ascii="Georgia" w:hAnsi="Georgia"/>
          <w:sz w:val="32"/>
        </w:rPr>
        <w:t>ombre d</w:t>
      </w:r>
      <w:r>
        <w:rPr>
          <w:rFonts w:ascii="Georgia" w:hAnsi="Georgia"/>
          <w:sz w:val="32"/>
        </w:rPr>
        <w:t>’</w:t>
      </w:r>
      <w:r w:rsidRPr="007A6F8D">
        <w:rPr>
          <w:rFonts w:ascii="Georgia" w:hAnsi="Georgia"/>
          <w:sz w:val="32"/>
        </w:rPr>
        <w:t>un doute sur l</w:t>
      </w:r>
      <w:r>
        <w:rPr>
          <w:rFonts w:ascii="Georgia" w:hAnsi="Georgia"/>
          <w:sz w:val="32"/>
        </w:rPr>
        <w:t>’</w:t>
      </w:r>
      <w:r w:rsidRPr="007A6F8D">
        <w:rPr>
          <w:rFonts w:ascii="Georgia" w:hAnsi="Georgia"/>
          <w:sz w:val="32"/>
        </w:rPr>
        <w:t>estime que lui inspiraient les gens capables de recourir aux services des manteaux d</w:t>
      </w:r>
      <w:r>
        <w:rPr>
          <w:rFonts w:ascii="Georgia" w:hAnsi="Georgia"/>
          <w:sz w:val="32"/>
        </w:rPr>
        <w:t>’</w:t>
      </w:r>
      <w:r w:rsidRPr="007A6F8D">
        <w:rPr>
          <w:rFonts w:ascii="Georgia" w:hAnsi="Georgia"/>
          <w:sz w:val="32"/>
        </w:rPr>
        <w:t xml:space="preserve">or contre un chevalier fameux comme </w:t>
      </w:r>
      <w:r w:rsidR="00F858C2" w:rsidRPr="007A6F8D">
        <w:rPr>
          <w:rFonts w:ascii="Georgia" w:hAnsi="Georgia"/>
          <w:sz w:val="32"/>
        </w:rPr>
        <w:t>Barristan</w:t>
      </w:r>
      <w:r w:rsidRPr="007A6F8D">
        <w:rPr>
          <w:rFonts w:ascii="Georgia" w:hAnsi="Georgia"/>
          <w:sz w:val="32"/>
        </w:rPr>
        <w:t xml:space="preserve"> le Hardi. « Des ombres blanches hantent nos bois, des morts inapaisés parcourent nos demeures, et un</w:t>
      </w:r>
      <w:r w:rsidRPr="007A6F8D">
        <w:rPr>
          <w:rFonts w:ascii="Georgia" w:hAnsi="Georgia"/>
          <w:i/>
          <w:sz w:val="32"/>
        </w:rPr>
        <w:t xml:space="preserve"> mioche</w:t>
      </w:r>
      <w:r w:rsidRPr="007A6F8D">
        <w:rPr>
          <w:rFonts w:ascii="Georgia" w:hAnsi="Georgia"/>
          <w:sz w:val="32"/>
        </w:rPr>
        <w:t xml:space="preserve"> occupe le Trône de Fer », éructa-t-il avec dégoût.</w:t>
      </w:r>
    </w:p>
    <w:p w:rsidR="008E29E5" w:rsidRPr="007A6F8D" w:rsidRDefault="008E29E5" w:rsidP="008E29E5">
      <w:pPr>
        <w:ind w:firstLine="720"/>
        <w:jc w:val="both"/>
        <w:rPr>
          <w:rFonts w:ascii="Georgia" w:hAnsi="Georgia"/>
          <w:sz w:val="32"/>
        </w:rPr>
      </w:pPr>
      <w:r w:rsidRPr="007A6F8D">
        <w:rPr>
          <w:rFonts w:ascii="Georgia" w:hAnsi="Georgia"/>
          <w:sz w:val="32"/>
        </w:rPr>
        <w:t>Le corbeau éclata d</w:t>
      </w:r>
      <w:r>
        <w:rPr>
          <w:rFonts w:ascii="Georgia" w:hAnsi="Georgia"/>
          <w:sz w:val="32"/>
        </w:rPr>
        <w:t>’</w:t>
      </w:r>
      <w:r w:rsidRPr="007A6F8D">
        <w:rPr>
          <w:rFonts w:ascii="Georgia" w:hAnsi="Georgia"/>
          <w:sz w:val="32"/>
        </w:rPr>
        <w:t>un rire strident. «</w:t>
      </w:r>
      <w:r w:rsidRPr="007A6F8D">
        <w:rPr>
          <w:rFonts w:ascii="Georgia" w:hAnsi="Georgia"/>
          <w:i/>
          <w:sz w:val="32"/>
        </w:rPr>
        <w:t xml:space="preserve"> Mioche ! mioche ! mioche ! mioche ! »</w:t>
      </w:r>
    </w:p>
    <w:p w:rsidR="008E29E5" w:rsidRPr="007A6F8D" w:rsidRDefault="008E29E5" w:rsidP="008E29E5">
      <w:pPr>
        <w:ind w:firstLine="720"/>
        <w:jc w:val="both"/>
        <w:rPr>
          <w:rFonts w:ascii="Georgia" w:hAnsi="Georgia"/>
          <w:sz w:val="32"/>
        </w:rPr>
      </w:pPr>
      <w:r w:rsidRPr="007A6F8D">
        <w:rPr>
          <w:rFonts w:ascii="Georgia" w:hAnsi="Georgia"/>
          <w:sz w:val="32"/>
        </w:rPr>
        <w:t xml:space="preserve">Le Vieil Ours, se souvint Jon, avait fondé le meilleur de ses </w:t>
      </w:r>
      <w:r w:rsidR="00F858C2" w:rsidRPr="007A6F8D">
        <w:rPr>
          <w:rFonts w:ascii="Georgia" w:hAnsi="Georgia"/>
          <w:sz w:val="32"/>
        </w:rPr>
        <w:t>espérances</w:t>
      </w:r>
      <w:r w:rsidRPr="007A6F8D">
        <w:rPr>
          <w:rFonts w:ascii="Georgia" w:hAnsi="Georgia"/>
          <w:sz w:val="32"/>
        </w:rPr>
        <w:t xml:space="preserve"> sur ser Barristan. Celui-ci tombé, qui prêterait la moindre attention à l</w:t>
      </w:r>
      <w:r>
        <w:rPr>
          <w:rFonts w:ascii="Georgia" w:hAnsi="Georgia"/>
          <w:sz w:val="32"/>
        </w:rPr>
        <w:t>’</w:t>
      </w:r>
      <w:r w:rsidRPr="007A6F8D">
        <w:rPr>
          <w:rFonts w:ascii="Georgia" w:hAnsi="Georgia"/>
          <w:sz w:val="32"/>
        </w:rPr>
        <w:t>appel au secours de la Garde de Nuit ? Il serra le poing. La douleur fusa de ses doigts brûlés. « Rien sur mes sœurs ?</w:t>
      </w:r>
    </w:p>
    <w:p w:rsidR="008E29E5" w:rsidRPr="007A6F8D" w:rsidRDefault="008E29E5" w:rsidP="008E29E5">
      <w:pPr>
        <w:ind w:firstLine="720"/>
        <w:jc w:val="both"/>
        <w:rPr>
          <w:rFonts w:ascii="Georgia" w:hAnsi="Georgia"/>
          <w:sz w:val="32"/>
        </w:rPr>
      </w:pPr>
      <w:r w:rsidRPr="007A6F8D">
        <w:rPr>
          <w:rFonts w:ascii="Georgia" w:hAnsi="Georgia"/>
          <w:sz w:val="32"/>
        </w:rPr>
        <w:t>— Le message ne mentionnait ni elles ni lord Eddard. » Il haussa les épaules en homme excédé. « Ils n</w:t>
      </w:r>
      <w:r>
        <w:rPr>
          <w:rFonts w:ascii="Georgia" w:hAnsi="Georgia"/>
          <w:sz w:val="32"/>
        </w:rPr>
        <w:t>’</w:t>
      </w:r>
      <w:r w:rsidRPr="007A6F8D">
        <w:rPr>
          <w:rFonts w:ascii="Georgia" w:hAnsi="Georgia"/>
          <w:sz w:val="32"/>
        </w:rPr>
        <w:t>ont peut-être même pas reçu ma lettre. Le mestre l</w:t>
      </w:r>
      <w:r>
        <w:rPr>
          <w:rFonts w:ascii="Georgia" w:hAnsi="Georgia"/>
          <w:sz w:val="32"/>
        </w:rPr>
        <w:t>’</w:t>
      </w:r>
      <w:r w:rsidRPr="007A6F8D">
        <w:rPr>
          <w:rFonts w:ascii="Georgia" w:hAnsi="Georgia"/>
          <w:sz w:val="32"/>
        </w:rPr>
        <w:t>a bien envoyée en double exemplaire, et par ses meilleurs oiseaux, mais va donc savoir ! Le plus probable est que Pycelle n</w:t>
      </w:r>
      <w:r>
        <w:rPr>
          <w:rFonts w:ascii="Georgia" w:hAnsi="Georgia"/>
          <w:sz w:val="32"/>
        </w:rPr>
        <w:t>’</w:t>
      </w:r>
      <w:r w:rsidRPr="007A6F8D">
        <w:rPr>
          <w:rFonts w:ascii="Georgia" w:hAnsi="Georgia"/>
          <w:sz w:val="32"/>
        </w:rPr>
        <w:t>a pas daigné répondre. Ni la première ni la dernière fois. Nous comptons pour rien, j</w:t>
      </w:r>
      <w:r>
        <w:rPr>
          <w:rFonts w:ascii="Georgia" w:hAnsi="Georgia"/>
          <w:sz w:val="32"/>
        </w:rPr>
        <w:t>’</w:t>
      </w:r>
      <w:r w:rsidRPr="007A6F8D">
        <w:rPr>
          <w:rFonts w:ascii="Georgia" w:hAnsi="Georgia"/>
          <w:sz w:val="32"/>
        </w:rPr>
        <w:t>ai peur, à Port-Réal, moins que rien. Ils ne nous disent que ce qu</w:t>
      </w:r>
      <w:r>
        <w:rPr>
          <w:rFonts w:ascii="Georgia" w:hAnsi="Georgia"/>
          <w:sz w:val="32"/>
        </w:rPr>
        <w:t>’</w:t>
      </w:r>
      <w:r w:rsidRPr="007A6F8D">
        <w:rPr>
          <w:rFonts w:ascii="Georgia" w:hAnsi="Georgia"/>
          <w:sz w:val="32"/>
        </w:rPr>
        <w:t>ils veulent bien nous laisser savoir, et ce n</w:t>
      </w:r>
      <w:r>
        <w:rPr>
          <w:rFonts w:ascii="Georgia" w:hAnsi="Georgia"/>
          <w:sz w:val="32"/>
        </w:rPr>
        <w:t>’</w:t>
      </w:r>
      <w:r w:rsidRPr="007A6F8D">
        <w:rPr>
          <w:rFonts w:ascii="Georgia" w:hAnsi="Georgia"/>
          <w:sz w:val="32"/>
        </w:rPr>
        <w:t>est pas grand-chose... »</w:t>
      </w:r>
    </w:p>
    <w:p w:rsidR="008E29E5" w:rsidRPr="007A6F8D" w:rsidRDefault="008E29E5" w:rsidP="008E29E5">
      <w:pPr>
        <w:ind w:firstLine="720"/>
        <w:jc w:val="both"/>
        <w:rPr>
          <w:rFonts w:ascii="Georgia" w:hAnsi="Georgia"/>
          <w:sz w:val="32"/>
        </w:rPr>
      </w:pPr>
      <w:r w:rsidRPr="007A6F8D">
        <w:rPr>
          <w:rFonts w:ascii="Georgia" w:hAnsi="Georgia"/>
          <w:i/>
          <w:sz w:val="32"/>
        </w:rPr>
        <w:t>Et toi,</w:t>
      </w:r>
      <w:r w:rsidRPr="007A6F8D">
        <w:rPr>
          <w:rFonts w:ascii="Georgia" w:hAnsi="Georgia"/>
          <w:sz w:val="32"/>
        </w:rPr>
        <w:t xml:space="preserve"> songea Jon avec rancœur,</w:t>
      </w:r>
      <w:r w:rsidRPr="007A6F8D">
        <w:rPr>
          <w:rFonts w:ascii="Georgia" w:hAnsi="Georgia"/>
          <w:i/>
          <w:sz w:val="32"/>
        </w:rPr>
        <w:t xml:space="preserve"> tu ne me dis que ce que tu veux bien me laisser savoir, et c</w:t>
      </w:r>
      <w:r>
        <w:rPr>
          <w:rFonts w:ascii="Georgia" w:hAnsi="Georgia"/>
          <w:i/>
          <w:sz w:val="32"/>
        </w:rPr>
        <w:t>’</w:t>
      </w:r>
      <w:r w:rsidRPr="007A6F8D">
        <w:rPr>
          <w:rFonts w:ascii="Georgia" w:hAnsi="Georgia"/>
          <w:i/>
          <w:sz w:val="32"/>
        </w:rPr>
        <w:t>est moins encore.</w:t>
      </w:r>
      <w:r w:rsidRPr="007A6F8D">
        <w:rPr>
          <w:rFonts w:ascii="Georgia" w:hAnsi="Georgia"/>
          <w:sz w:val="32"/>
        </w:rPr>
        <w:t xml:space="preserve"> Que Robb eût convoqué le ban et fut descendu guerroyer dans le sud, pas un mot, pas l</w:t>
      </w:r>
      <w:r>
        <w:rPr>
          <w:rFonts w:ascii="Georgia" w:hAnsi="Georgia"/>
          <w:sz w:val="32"/>
        </w:rPr>
        <w:t>’</w:t>
      </w:r>
      <w:r w:rsidRPr="007A6F8D">
        <w:rPr>
          <w:rFonts w:ascii="Georgia" w:hAnsi="Georgia"/>
          <w:sz w:val="32"/>
        </w:rPr>
        <w:t>ombre... Il n</w:t>
      </w:r>
      <w:r>
        <w:rPr>
          <w:rFonts w:ascii="Georgia" w:hAnsi="Georgia"/>
          <w:sz w:val="32"/>
        </w:rPr>
        <w:t>’</w:t>
      </w:r>
      <w:r w:rsidRPr="007A6F8D">
        <w:rPr>
          <w:rFonts w:ascii="Georgia" w:hAnsi="Georgia"/>
          <w:sz w:val="32"/>
        </w:rPr>
        <w:t>en avait eu vent que par Samwell Tarly qui, non sans ressasser jusqu</w:t>
      </w:r>
      <w:r>
        <w:rPr>
          <w:rFonts w:ascii="Georgia" w:hAnsi="Georgia"/>
          <w:sz w:val="32"/>
        </w:rPr>
        <w:t>’</w:t>
      </w:r>
      <w:r w:rsidRPr="007A6F8D">
        <w:rPr>
          <w:rFonts w:ascii="Georgia" w:hAnsi="Georgia"/>
          <w:sz w:val="32"/>
        </w:rPr>
        <w:t>à plus soif : « Je ne devrais pas, je ne devrais pas », lui avait, la veille, révélé en catimini la teneur de la lettre adressée à mestre Aemon. On devait considérer que les opérations de son frère ne le regardaient pas ? Eh bien, si, désolé, elles le touchaient au-delà de toute expression. Robb partait se battre, et lui non. Si souvent qu</w:t>
      </w:r>
      <w:r>
        <w:rPr>
          <w:rFonts w:ascii="Georgia" w:hAnsi="Georgia"/>
          <w:sz w:val="32"/>
        </w:rPr>
        <w:t>’</w:t>
      </w:r>
      <w:r w:rsidRPr="007A6F8D">
        <w:rPr>
          <w:rFonts w:ascii="Georgia" w:hAnsi="Georgia"/>
          <w:sz w:val="32"/>
        </w:rPr>
        <w:t>il se répétât : « Ma place est ici, maintenant, sur le Mur, parmi mes nouveaux frères », peine perdue, le remords persistait, sa place était là-bas, vacante. Une lâcheté.</w:t>
      </w:r>
    </w:p>
    <w:p w:rsidR="008E29E5" w:rsidRPr="007A6F8D" w:rsidRDefault="008E29E5" w:rsidP="008E29E5">
      <w:pPr>
        <w:ind w:firstLine="720"/>
        <w:jc w:val="both"/>
        <w:rPr>
          <w:rFonts w:ascii="Georgia" w:hAnsi="Georgia"/>
          <w:sz w:val="32"/>
        </w:rPr>
      </w:pPr>
      <w:r w:rsidRPr="007A6F8D">
        <w:rPr>
          <w:rFonts w:ascii="Georgia" w:hAnsi="Georgia"/>
          <w:i/>
          <w:sz w:val="32"/>
        </w:rPr>
        <w:lastRenderedPageBreak/>
        <w:t>« Grain !</w:t>
      </w:r>
      <w:r w:rsidRPr="007A6F8D">
        <w:rPr>
          <w:rFonts w:ascii="Georgia" w:hAnsi="Georgia"/>
          <w:sz w:val="32"/>
        </w:rPr>
        <w:t xml:space="preserve"> glapissait cependant le corbeau,</w:t>
      </w:r>
      <w:r w:rsidRPr="007A6F8D">
        <w:rPr>
          <w:rFonts w:ascii="Georgia" w:hAnsi="Georgia"/>
          <w:i/>
          <w:sz w:val="32"/>
        </w:rPr>
        <w:t xml:space="preserve"> grain ! grain !</w:t>
      </w:r>
    </w:p>
    <w:p w:rsidR="008E29E5" w:rsidRPr="007A6F8D" w:rsidRDefault="008E29E5" w:rsidP="008E29E5">
      <w:pPr>
        <w:ind w:firstLine="720"/>
        <w:jc w:val="both"/>
        <w:rPr>
          <w:rFonts w:ascii="Georgia" w:hAnsi="Georgia"/>
          <w:sz w:val="32"/>
        </w:rPr>
      </w:pPr>
      <w:r w:rsidRPr="007A6F8D">
        <w:rPr>
          <w:rFonts w:ascii="Georgia" w:hAnsi="Georgia"/>
          <w:sz w:val="32"/>
        </w:rPr>
        <w:t>— Oh..., la ferme ! intima le Vieil Ours. Quand auras-tu récupéré le plein usage de ta main, Snow ?</w:t>
      </w:r>
    </w:p>
    <w:p w:rsidR="008E29E5" w:rsidRPr="007A6F8D" w:rsidRDefault="008E29E5" w:rsidP="008E29E5">
      <w:pPr>
        <w:ind w:firstLine="720"/>
        <w:jc w:val="both"/>
        <w:rPr>
          <w:rFonts w:ascii="Georgia" w:hAnsi="Georgia"/>
          <w:sz w:val="32"/>
        </w:rPr>
      </w:pPr>
      <w:r w:rsidRPr="007A6F8D">
        <w:rPr>
          <w:rFonts w:ascii="Georgia" w:hAnsi="Georgia"/>
          <w:sz w:val="32"/>
        </w:rPr>
        <w:t>— Bientôt, paraît-il.</w:t>
      </w:r>
    </w:p>
    <w:p w:rsidR="00F858C2" w:rsidRPr="007A6F8D" w:rsidRDefault="00F858C2" w:rsidP="00F858C2">
      <w:pPr>
        <w:ind w:firstLine="720"/>
        <w:jc w:val="both"/>
        <w:rPr>
          <w:rFonts w:ascii="Georgia" w:hAnsi="Georgia"/>
          <w:sz w:val="32"/>
        </w:rPr>
      </w:pPr>
      <w:r w:rsidRPr="007A6F8D">
        <w:rPr>
          <w:rFonts w:ascii="Georgia" w:hAnsi="Georgia"/>
          <w:sz w:val="32"/>
        </w:rPr>
        <w:t>— Bon. » Sur la table qui les séparait, lord Mormont déposa une grande épée gainée de métal noir relevé d</w:t>
      </w:r>
      <w:r>
        <w:rPr>
          <w:rFonts w:ascii="Georgia" w:hAnsi="Georgia"/>
          <w:sz w:val="32"/>
        </w:rPr>
        <w:t>’</w:t>
      </w:r>
      <w:r w:rsidRPr="007A6F8D">
        <w:rPr>
          <w:rFonts w:ascii="Georgia" w:hAnsi="Georgia"/>
          <w:sz w:val="32"/>
        </w:rPr>
        <w:t>argent. « Là. Tu seras fin prêt, dès lors. »</w:t>
      </w:r>
    </w:p>
    <w:p w:rsidR="00F858C2" w:rsidRPr="007A6F8D" w:rsidRDefault="00F858C2" w:rsidP="00F858C2">
      <w:pPr>
        <w:ind w:firstLine="720"/>
        <w:jc w:val="both"/>
        <w:rPr>
          <w:rFonts w:ascii="Georgia" w:hAnsi="Georgia"/>
          <w:sz w:val="32"/>
        </w:rPr>
      </w:pPr>
      <w:r w:rsidRPr="007A6F8D">
        <w:rPr>
          <w:rFonts w:ascii="Georgia" w:hAnsi="Georgia"/>
          <w:sz w:val="32"/>
        </w:rPr>
        <w:t>D</w:t>
      </w:r>
      <w:r>
        <w:rPr>
          <w:rFonts w:ascii="Georgia" w:hAnsi="Georgia"/>
          <w:sz w:val="32"/>
        </w:rPr>
        <w:t>’</w:t>
      </w:r>
      <w:r w:rsidRPr="007A6F8D">
        <w:rPr>
          <w:rFonts w:ascii="Georgia" w:hAnsi="Georgia"/>
          <w:sz w:val="32"/>
        </w:rPr>
        <w:t>un vol mou, le corbeau redescendit se poser sur la table et s</w:t>
      </w:r>
      <w:r>
        <w:rPr>
          <w:rFonts w:ascii="Georgia" w:hAnsi="Georgia"/>
          <w:sz w:val="32"/>
        </w:rPr>
        <w:t>’</w:t>
      </w:r>
      <w:r w:rsidRPr="007A6F8D">
        <w:rPr>
          <w:rFonts w:ascii="Georgia" w:hAnsi="Georgia"/>
          <w:sz w:val="32"/>
        </w:rPr>
        <w:t>y pavana, la tête inclinée vers l</w:t>
      </w:r>
      <w:r>
        <w:rPr>
          <w:rFonts w:ascii="Georgia" w:hAnsi="Georgia"/>
          <w:sz w:val="32"/>
        </w:rPr>
        <w:t>’</w:t>
      </w:r>
      <w:r w:rsidRPr="007A6F8D">
        <w:rPr>
          <w:rFonts w:ascii="Georgia" w:hAnsi="Georgia"/>
          <w:sz w:val="32"/>
        </w:rPr>
        <w:t>épée, l</w:t>
      </w:r>
      <w:r>
        <w:rPr>
          <w:rFonts w:ascii="Georgia" w:hAnsi="Georgia"/>
          <w:sz w:val="32"/>
        </w:rPr>
        <w:t>’</w:t>
      </w:r>
      <w:r w:rsidRPr="007A6F8D">
        <w:rPr>
          <w:rFonts w:ascii="Georgia" w:hAnsi="Georgia"/>
          <w:sz w:val="32"/>
        </w:rPr>
        <w:t>œil arrondi de curiosité. Jon hésita. Que diable signifiaient ces propos sibyllins ? « Messire ?</w:t>
      </w:r>
    </w:p>
    <w:p w:rsidR="00F858C2" w:rsidRPr="007A6F8D" w:rsidRDefault="00F858C2" w:rsidP="00F858C2">
      <w:pPr>
        <w:ind w:firstLine="720"/>
        <w:jc w:val="both"/>
        <w:rPr>
          <w:rFonts w:ascii="Georgia" w:hAnsi="Georgia"/>
          <w:sz w:val="32"/>
        </w:rPr>
      </w:pPr>
      <w:r w:rsidRPr="007A6F8D">
        <w:rPr>
          <w:rFonts w:ascii="Georgia" w:hAnsi="Georgia"/>
          <w:sz w:val="32"/>
        </w:rPr>
        <w:t>— Les flammes avaient fait fondre l</w:t>
      </w:r>
      <w:r>
        <w:rPr>
          <w:rFonts w:ascii="Georgia" w:hAnsi="Georgia"/>
          <w:sz w:val="32"/>
        </w:rPr>
        <w:t>’</w:t>
      </w:r>
      <w:r w:rsidRPr="007A6F8D">
        <w:rPr>
          <w:rFonts w:ascii="Georgia" w:hAnsi="Georgia"/>
          <w:sz w:val="32"/>
        </w:rPr>
        <w:t>argent du pommeau, calciné la garde et la poignée. Cuir caduc, vieux bois, rien que de banal, hein ?</w:t>
      </w:r>
      <w:r>
        <w:rPr>
          <w:rFonts w:ascii="Georgia" w:hAnsi="Georgia"/>
          <w:sz w:val="32"/>
        </w:rPr>
        <w:t xml:space="preserve"> </w:t>
      </w:r>
      <w:r w:rsidRPr="007A6F8D">
        <w:rPr>
          <w:rFonts w:ascii="Georgia" w:hAnsi="Georgia"/>
          <w:sz w:val="32"/>
        </w:rPr>
        <w:t>Quant à la lame, bah..., la lame, il faudrait des flammes cent fois plus ardentes pour l</w:t>
      </w:r>
      <w:r>
        <w:rPr>
          <w:rFonts w:ascii="Georgia" w:hAnsi="Georgia"/>
          <w:sz w:val="32"/>
        </w:rPr>
        <w:t>’</w:t>
      </w:r>
      <w:r w:rsidRPr="007A6F8D">
        <w:rPr>
          <w:rFonts w:ascii="Georgia" w:hAnsi="Georgia"/>
          <w:sz w:val="32"/>
        </w:rPr>
        <w:t>endommager. » D</w:t>
      </w:r>
      <w:r>
        <w:rPr>
          <w:rFonts w:ascii="Georgia" w:hAnsi="Georgia"/>
          <w:sz w:val="32"/>
        </w:rPr>
        <w:t>’</w:t>
      </w:r>
      <w:r w:rsidRPr="007A6F8D">
        <w:rPr>
          <w:rFonts w:ascii="Georgia" w:hAnsi="Georgia"/>
          <w:sz w:val="32"/>
        </w:rPr>
        <w:t>une poussée, il fit glisser le fourreau sur les rudes planches de chêne. « J</w:t>
      </w:r>
      <w:r>
        <w:rPr>
          <w:rFonts w:ascii="Georgia" w:hAnsi="Georgia"/>
          <w:sz w:val="32"/>
        </w:rPr>
        <w:t>’</w:t>
      </w:r>
      <w:r w:rsidRPr="007A6F8D">
        <w:rPr>
          <w:rFonts w:ascii="Georgia" w:hAnsi="Georgia"/>
          <w:sz w:val="32"/>
        </w:rPr>
        <w:t>ai fait rénover le reste. Prends.</w:t>
      </w:r>
    </w:p>
    <w:p w:rsidR="00F858C2" w:rsidRPr="007A6F8D" w:rsidRDefault="00F858C2" w:rsidP="00F858C2">
      <w:pPr>
        <w:ind w:firstLine="720"/>
        <w:jc w:val="both"/>
        <w:rPr>
          <w:rFonts w:ascii="Georgia" w:hAnsi="Georgia"/>
          <w:sz w:val="32"/>
        </w:rPr>
      </w:pPr>
      <w:r w:rsidRPr="007A6F8D">
        <w:rPr>
          <w:rFonts w:ascii="Georgia" w:hAnsi="Georgia"/>
          <w:i/>
          <w:sz w:val="32"/>
        </w:rPr>
        <w:t>— Prends !</w:t>
      </w:r>
      <w:r w:rsidRPr="007A6F8D">
        <w:rPr>
          <w:rFonts w:ascii="Georgia" w:hAnsi="Georgia"/>
          <w:sz w:val="32"/>
        </w:rPr>
        <w:t xml:space="preserve"> reprit en écho le corbeau, rengorgé,</w:t>
      </w:r>
      <w:r w:rsidRPr="007A6F8D">
        <w:rPr>
          <w:rFonts w:ascii="Georgia" w:hAnsi="Georgia"/>
          <w:i/>
          <w:sz w:val="32"/>
        </w:rPr>
        <w:t xml:space="preserve"> prends ! prends ! »</w:t>
      </w:r>
    </w:p>
    <w:p w:rsidR="00F858C2" w:rsidRPr="007A6F8D" w:rsidRDefault="00F858C2" w:rsidP="00F858C2">
      <w:pPr>
        <w:ind w:firstLine="720"/>
        <w:jc w:val="both"/>
        <w:rPr>
          <w:rFonts w:ascii="Georgia" w:hAnsi="Georgia"/>
          <w:sz w:val="32"/>
        </w:rPr>
      </w:pPr>
      <w:r w:rsidRPr="007A6F8D">
        <w:rPr>
          <w:rFonts w:ascii="Georgia" w:hAnsi="Georgia"/>
          <w:sz w:val="32"/>
        </w:rPr>
        <w:t>Non sans gaucherie, Jon prit l</w:t>
      </w:r>
      <w:r>
        <w:rPr>
          <w:rFonts w:ascii="Georgia" w:hAnsi="Georgia"/>
          <w:sz w:val="32"/>
        </w:rPr>
        <w:t>’</w:t>
      </w:r>
      <w:r w:rsidRPr="007A6F8D">
        <w:rPr>
          <w:rFonts w:ascii="Georgia" w:hAnsi="Georgia"/>
          <w:sz w:val="32"/>
        </w:rPr>
        <w:t>épée en main. Dans sa main</w:t>
      </w:r>
      <w:r w:rsidRPr="007A6F8D">
        <w:rPr>
          <w:rFonts w:ascii="Georgia" w:hAnsi="Georgia"/>
          <w:i/>
          <w:sz w:val="32"/>
        </w:rPr>
        <w:t xml:space="preserve"> gauche,</w:t>
      </w:r>
      <w:r>
        <w:rPr>
          <w:rFonts w:ascii="Georgia" w:hAnsi="Georgia"/>
          <w:i/>
          <w:sz w:val="32"/>
        </w:rPr>
        <w:t xml:space="preserve"> </w:t>
      </w:r>
      <w:r w:rsidRPr="007A6F8D">
        <w:rPr>
          <w:rFonts w:ascii="Georgia" w:hAnsi="Georgia"/>
          <w:sz w:val="32"/>
        </w:rPr>
        <w:t xml:space="preserve">la droite demeurant trop à vif et </w:t>
      </w:r>
      <w:r w:rsidR="00EE672F">
        <w:rPr>
          <w:rFonts w:ascii="Georgia" w:hAnsi="Georgia"/>
          <w:sz w:val="32"/>
        </w:rPr>
        <w:t>maladroite sous ses pansements. P</w:t>
      </w:r>
      <w:r w:rsidRPr="007A6F8D">
        <w:rPr>
          <w:rFonts w:ascii="Georgia" w:hAnsi="Georgia"/>
          <w:sz w:val="32"/>
        </w:rPr>
        <w:t>uis il dégaina pieusement et l</w:t>
      </w:r>
      <w:r>
        <w:rPr>
          <w:rFonts w:ascii="Georgia" w:hAnsi="Georgia"/>
          <w:sz w:val="32"/>
        </w:rPr>
        <w:t>’</w:t>
      </w:r>
      <w:r w:rsidRPr="007A6F8D">
        <w:rPr>
          <w:rFonts w:ascii="Georgia" w:hAnsi="Georgia"/>
          <w:sz w:val="32"/>
        </w:rPr>
        <w:t>éleva à hauteur de ses yeux.</w:t>
      </w:r>
    </w:p>
    <w:p w:rsidR="00F858C2" w:rsidRPr="007A6F8D" w:rsidRDefault="00F858C2" w:rsidP="00F858C2">
      <w:pPr>
        <w:ind w:firstLine="720"/>
        <w:jc w:val="both"/>
        <w:rPr>
          <w:rFonts w:ascii="Georgia" w:hAnsi="Georgia"/>
          <w:sz w:val="32"/>
        </w:rPr>
      </w:pPr>
      <w:r w:rsidRPr="007A6F8D">
        <w:rPr>
          <w:rFonts w:ascii="Georgia" w:hAnsi="Georgia"/>
          <w:sz w:val="32"/>
        </w:rPr>
        <w:t xml:space="preserve">Taillé dans une pierre pâle lestée de plomb pour compenser la </w:t>
      </w:r>
      <w:r w:rsidR="00EE672F" w:rsidRPr="007A6F8D">
        <w:rPr>
          <w:rFonts w:ascii="Georgia" w:hAnsi="Georgia"/>
          <w:sz w:val="32"/>
        </w:rPr>
        <w:t>longueur</w:t>
      </w:r>
      <w:r w:rsidRPr="007A6F8D">
        <w:rPr>
          <w:rFonts w:ascii="Georgia" w:hAnsi="Georgia"/>
          <w:sz w:val="32"/>
        </w:rPr>
        <w:t xml:space="preserve"> de la lame, le pommeau figurait un mufle de loup menaçant dans les orbites duquel étaient sertis des éclats de grenat. Vierge encore de toute trace de sueur et de sang, du cuir noir et lisse </w:t>
      </w:r>
      <w:r w:rsidR="00EE672F" w:rsidRPr="007A6F8D">
        <w:rPr>
          <w:rFonts w:ascii="Georgia" w:hAnsi="Georgia"/>
          <w:sz w:val="32"/>
        </w:rPr>
        <w:t>garnissait</w:t>
      </w:r>
      <w:r w:rsidRPr="007A6F8D">
        <w:rPr>
          <w:rFonts w:ascii="Georgia" w:hAnsi="Georgia"/>
          <w:sz w:val="32"/>
        </w:rPr>
        <w:t xml:space="preserve"> la poignée. D</w:t>
      </w:r>
      <w:r>
        <w:rPr>
          <w:rFonts w:ascii="Georgia" w:hAnsi="Georgia"/>
          <w:sz w:val="32"/>
        </w:rPr>
        <w:t>’</w:t>
      </w:r>
      <w:r w:rsidRPr="007A6F8D">
        <w:rPr>
          <w:rFonts w:ascii="Georgia" w:hAnsi="Georgia"/>
          <w:sz w:val="32"/>
        </w:rPr>
        <w:t>un bon demi-pied plus long que ceux dont Jon s</w:t>
      </w:r>
      <w:r>
        <w:rPr>
          <w:rFonts w:ascii="Georgia" w:hAnsi="Georgia"/>
          <w:sz w:val="32"/>
        </w:rPr>
        <w:t>’</w:t>
      </w:r>
      <w:r w:rsidRPr="007A6F8D">
        <w:rPr>
          <w:rFonts w:ascii="Georgia" w:hAnsi="Georgia"/>
          <w:sz w:val="32"/>
        </w:rPr>
        <w:t>était jusqu</w:t>
      </w:r>
      <w:r>
        <w:rPr>
          <w:rFonts w:ascii="Georgia" w:hAnsi="Georgia"/>
          <w:sz w:val="32"/>
        </w:rPr>
        <w:t>’</w:t>
      </w:r>
      <w:r w:rsidRPr="007A6F8D">
        <w:rPr>
          <w:rFonts w:ascii="Georgia" w:hAnsi="Georgia"/>
          <w:sz w:val="32"/>
        </w:rPr>
        <w:t>alors servi, le fer lui-même, effilé pour l</w:t>
      </w:r>
      <w:r>
        <w:rPr>
          <w:rFonts w:ascii="Georgia" w:hAnsi="Georgia"/>
          <w:sz w:val="32"/>
        </w:rPr>
        <w:t>’</w:t>
      </w:r>
      <w:r w:rsidRPr="007A6F8D">
        <w:rPr>
          <w:rFonts w:ascii="Georgia" w:hAnsi="Georgia"/>
          <w:sz w:val="32"/>
        </w:rPr>
        <w:t>estoc autant que pour la taille, était incisé de trois onglets profonds. Tandis qu</w:t>
      </w:r>
      <w:r>
        <w:rPr>
          <w:rFonts w:ascii="Georgia" w:hAnsi="Georgia"/>
          <w:sz w:val="32"/>
        </w:rPr>
        <w:t>’</w:t>
      </w:r>
      <w:r w:rsidRPr="007A6F8D">
        <w:rPr>
          <w:rFonts w:ascii="Georgia" w:hAnsi="Georgia"/>
          <w:sz w:val="32"/>
        </w:rPr>
        <w:t xml:space="preserve">en </w:t>
      </w:r>
      <w:r w:rsidR="00EE672F" w:rsidRPr="007A6F8D">
        <w:rPr>
          <w:rFonts w:ascii="Georgia" w:hAnsi="Georgia"/>
          <w:sz w:val="32"/>
        </w:rPr>
        <w:t>véritable</w:t>
      </w:r>
      <w:r w:rsidRPr="007A6F8D">
        <w:rPr>
          <w:rFonts w:ascii="Georgia" w:hAnsi="Georgia"/>
          <w:sz w:val="32"/>
        </w:rPr>
        <w:t xml:space="preserve"> estramaçon Glace se maniait à deux mains, cette épée-ci ressortissait au genre intermédiaire des une-et-demie dites « bâtardes ». Mais on avait, à la manipuler, l</w:t>
      </w:r>
      <w:r>
        <w:rPr>
          <w:rFonts w:ascii="Georgia" w:hAnsi="Georgia"/>
          <w:sz w:val="32"/>
        </w:rPr>
        <w:t>’</w:t>
      </w:r>
      <w:r w:rsidRPr="007A6F8D">
        <w:rPr>
          <w:rFonts w:ascii="Georgia" w:hAnsi="Georgia"/>
          <w:sz w:val="32"/>
        </w:rPr>
        <w:t>impression, malgré ses dimensions, d</w:t>
      </w:r>
      <w:r>
        <w:rPr>
          <w:rFonts w:ascii="Georgia" w:hAnsi="Georgia"/>
          <w:sz w:val="32"/>
        </w:rPr>
        <w:t>’</w:t>
      </w:r>
      <w:r w:rsidRPr="007A6F8D">
        <w:rPr>
          <w:rFonts w:ascii="Georgia" w:hAnsi="Georgia"/>
          <w:sz w:val="32"/>
        </w:rPr>
        <w:t>une légèreté proprement inédite. L</w:t>
      </w:r>
      <w:r>
        <w:rPr>
          <w:rFonts w:ascii="Georgia" w:hAnsi="Georgia"/>
          <w:sz w:val="32"/>
        </w:rPr>
        <w:t>’</w:t>
      </w:r>
      <w:r w:rsidRPr="007A6F8D">
        <w:rPr>
          <w:rFonts w:ascii="Georgia" w:hAnsi="Georgia"/>
          <w:sz w:val="32"/>
        </w:rPr>
        <w:t>examen de profil révélait le grain feuilleté du métal et la manière inimitable de le forger, reforger, pli selon pli, incessamment. « C</w:t>
      </w:r>
      <w:r>
        <w:rPr>
          <w:rFonts w:ascii="Georgia" w:hAnsi="Georgia"/>
          <w:sz w:val="32"/>
        </w:rPr>
        <w:t>’</w:t>
      </w:r>
      <w:r w:rsidRPr="007A6F8D">
        <w:rPr>
          <w:rFonts w:ascii="Georgia" w:hAnsi="Georgia"/>
          <w:sz w:val="32"/>
        </w:rPr>
        <w:t>est de l</w:t>
      </w:r>
      <w:r>
        <w:rPr>
          <w:rFonts w:ascii="Georgia" w:hAnsi="Georgia"/>
          <w:sz w:val="32"/>
        </w:rPr>
        <w:t>’</w:t>
      </w:r>
      <w:r w:rsidRPr="007A6F8D">
        <w:rPr>
          <w:rFonts w:ascii="Georgia" w:hAnsi="Georgia"/>
          <w:sz w:val="32"/>
        </w:rPr>
        <w:t xml:space="preserve">acier valyrien, messire », </w:t>
      </w:r>
      <w:r w:rsidRPr="007A6F8D">
        <w:rPr>
          <w:rFonts w:ascii="Georgia" w:hAnsi="Georgia"/>
          <w:sz w:val="32"/>
        </w:rPr>
        <w:lastRenderedPageBreak/>
        <w:t>s</w:t>
      </w:r>
      <w:r>
        <w:rPr>
          <w:rFonts w:ascii="Georgia" w:hAnsi="Georgia"/>
          <w:sz w:val="32"/>
        </w:rPr>
        <w:t>’</w:t>
      </w:r>
      <w:r w:rsidR="00EE672F" w:rsidRPr="007A6F8D">
        <w:rPr>
          <w:rFonts w:ascii="Georgia" w:hAnsi="Georgia"/>
          <w:sz w:val="32"/>
        </w:rPr>
        <w:t>émerveilla</w:t>
      </w:r>
      <w:r w:rsidRPr="007A6F8D">
        <w:rPr>
          <w:rFonts w:ascii="Georgia" w:hAnsi="Georgia"/>
          <w:sz w:val="32"/>
        </w:rPr>
        <w:t xml:space="preserve"> Jon. Père lui avait suffisamment fait les honneurs de Glace pour qu</w:t>
      </w:r>
      <w:r>
        <w:rPr>
          <w:rFonts w:ascii="Georgia" w:hAnsi="Georgia"/>
          <w:sz w:val="32"/>
        </w:rPr>
        <w:t>’</w:t>
      </w:r>
      <w:r w:rsidRPr="007A6F8D">
        <w:rPr>
          <w:rFonts w:ascii="Georgia" w:hAnsi="Georgia"/>
          <w:sz w:val="32"/>
        </w:rPr>
        <w:t>il reconnût la sensation, l</w:t>
      </w:r>
      <w:r>
        <w:rPr>
          <w:rFonts w:ascii="Georgia" w:hAnsi="Georgia"/>
          <w:sz w:val="32"/>
        </w:rPr>
        <w:t>’</w:t>
      </w:r>
      <w:r w:rsidRPr="007A6F8D">
        <w:rPr>
          <w:rFonts w:ascii="Georgia" w:hAnsi="Georgia"/>
          <w:sz w:val="32"/>
        </w:rPr>
        <w:t>aspect.</w:t>
      </w:r>
    </w:p>
    <w:p w:rsidR="00F858C2" w:rsidRPr="007A6F8D" w:rsidRDefault="00F858C2" w:rsidP="00F858C2">
      <w:pPr>
        <w:ind w:firstLine="720"/>
        <w:jc w:val="both"/>
        <w:rPr>
          <w:rFonts w:ascii="Georgia" w:hAnsi="Georgia"/>
          <w:sz w:val="32"/>
        </w:rPr>
      </w:pPr>
      <w:r w:rsidRPr="007A6F8D">
        <w:rPr>
          <w:rFonts w:ascii="Georgia" w:hAnsi="Georgia"/>
          <w:sz w:val="32"/>
        </w:rPr>
        <w:t>« En effet. Elle appartenait à mon père, et à s</w:t>
      </w:r>
      <w:r w:rsidR="00EE672F">
        <w:rPr>
          <w:rFonts w:ascii="Georgia" w:hAnsi="Georgia"/>
          <w:sz w:val="32"/>
        </w:rPr>
        <w:t>on père avant lui. Les Mormont l’</w:t>
      </w:r>
      <w:r w:rsidRPr="007A6F8D">
        <w:rPr>
          <w:rFonts w:ascii="Georgia" w:hAnsi="Georgia"/>
          <w:sz w:val="32"/>
        </w:rPr>
        <w:t>ont por</w:t>
      </w:r>
      <w:r w:rsidR="00EE672F">
        <w:rPr>
          <w:rFonts w:ascii="Georgia" w:hAnsi="Georgia"/>
          <w:sz w:val="32"/>
        </w:rPr>
        <w:t>tée cinq siècles durant, et je l’</w:t>
      </w:r>
      <w:r w:rsidRPr="007A6F8D">
        <w:rPr>
          <w:rFonts w:ascii="Georgia" w:hAnsi="Georgia"/>
          <w:sz w:val="32"/>
        </w:rPr>
        <w:t>avais moi-même transmise à mon fils quand je pris le noir. »</w:t>
      </w:r>
    </w:p>
    <w:p w:rsidR="00F858C2" w:rsidRPr="007A6F8D" w:rsidRDefault="00F858C2" w:rsidP="00F858C2">
      <w:pPr>
        <w:ind w:firstLine="720"/>
        <w:jc w:val="both"/>
        <w:rPr>
          <w:rFonts w:ascii="Georgia" w:hAnsi="Georgia"/>
          <w:sz w:val="32"/>
        </w:rPr>
      </w:pPr>
      <w:r w:rsidRPr="007A6F8D">
        <w:rPr>
          <w:rFonts w:ascii="Georgia" w:hAnsi="Georgia"/>
          <w:i/>
          <w:sz w:val="32"/>
        </w:rPr>
        <w:t>Il me donne l</w:t>
      </w:r>
      <w:r>
        <w:rPr>
          <w:rFonts w:ascii="Georgia" w:hAnsi="Georgia"/>
          <w:i/>
          <w:sz w:val="32"/>
        </w:rPr>
        <w:t>’</w:t>
      </w:r>
      <w:r w:rsidRPr="007A6F8D">
        <w:rPr>
          <w:rFonts w:ascii="Georgia" w:hAnsi="Georgia"/>
          <w:i/>
          <w:sz w:val="32"/>
        </w:rPr>
        <w:t>épée de son fils,</w:t>
      </w:r>
      <w:r w:rsidRPr="007A6F8D">
        <w:rPr>
          <w:rFonts w:ascii="Georgia" w:hAnsi="Georgia"/>
          <w:sz w:val="32"/>
        </w:rPr>
        <w:t xml:space="preserve"> se dit Jon, au comble de l</w:t>
      </w:r>
      <w:r>
        <w:rPr>
          <w:rFonts w:ascii="Georgia" w:hAnsi="Georgia"/>
          <w:sz w:val="32"/>
        </w:rPr>
        <w:t>’</w:t>
      </w:r>
      <w:r w:rsidRPr="007A6F8D">
        <w:rPr>
          <w:rFonts w:ascii="Georgia" w:hAnsi="Georgia"/>
          <w:sz w:val="32"/>
        </w:rPr>
        <w:t xml:space="preserve">incrédulité. </w:t>
      </w:r>
      <w:r w:rsidR="00EE672F">
        <w:rPr>
          <w:rFonts w:ascii="Georgia" w:hAnsi="Georgia"/>
          <w:sz w:val="32"/>
        </w:rPr>
        <w:t>E</w:t>
      </w:r>
      <w:r w:rsidRPr="007A6F8D">
        <w:rPr>
          <w:rFonts w:ascii="Georgia" w:hAnsi="Georgia"/>
          <w:sz w:val="32"/>
        </w:rPr>
        <w:t>lle possédait un équilibre exquis. Ses tranchants luisaient sous la lumière d</w:t>
      </w:r>
      <w:r>
        <w:rPr>
          <w:rFonts w:ascii="Georgia" w:hAnsi="Georgia"/>
          <w:sz w:val="32"/>
        </w:rPr>
        <w:t>’</w:t>
      </w:r>
      <w:r w:rsidRPr="007A6F8D">
        <w:rPr>
          <w:rFonts w:ascii="Georgia" w:hAnsi="Georgia"/>
          <w:sz w:val="32"/>
        </w:rPr>
        <w:t>un éclat troublant. « Votre fils...</w:t>
      </w:r>
    </w:p>
    <w:p w:rsidR="00F858C2" w:rsidRPr="007A6F8D" w:rsidRDefault="00F858C2" w:rsidP="00F858C2">
      <w:pPr>
        <w:ind w:firstLine="720"/>
        <w:jc w:val="both"/>
        <w:rPr>
          <w:rFonts w:ascii="Georgia" w:hAnsi="Georgia"/>
          <w:sz w:val="32"/>
        </w:rPr>
      </w:pPr>
      <w:r w:rsidRPr="007A6F8D">
        <w:rPr>
          <w:rFonts w:ascii="Georgia" w:hAnsi="Georgia"/>
          <w:sz w:val="32"/>
        </w:rPr>
        <w:t>— Mon fils a couvert d</w:t>
      </w:r>
      <w:r>
        <w:rPr>
          <w:rFonts w:ascii="Georgia" w:hAnsi="Georgia"/>
          <w:sz w:val="32"/>
        </w:rPr>
        <w:t>’</w:t>
      </w:r>
      <w:r w:rsidRPr="007A6F8D">
        <w:rPr>
          <w:rFonts w:ascii="Georgia" w:hAnsi="Georgia"/>
          <w:sz w:val="32"/>
        </w:rPr>
        <w:t>opprobre la maison Mormont. Du moins a-t-il eu l</w:t>
      </w:r>
      <w:r>
        <w:rPr>
          <w:rFonts w:ascii="Georgia" w:hAnsi="Georgia"/>
          <w:sz w:val="32"/>
        </w:rPr>
        <w:t>’</w:t>
      </w:r>
      <w:r w:rsidRPr="007A6F8D">
        <w:rPr>
          <w:rFonts w:ascii="Georgia" w:hAnsi="Georgia"/>
          <w:sz w:val="32"/>
        </w:rPr>
        <w:t>élégance de laisser l</w:t>
      </w:r>
      <w:r>
        <w:rPr>
          <w:rFonts w:ascii="Georgia" w:hAnsi="Georgia"/>
          <w:sz w:val="32"/>
        </w:rPr>
        <w:t>’</w:t>
      </w:r>
      <w:r w:rsidRPr="007A6F8D">
        <w:rPr>
          <w:rFonts w:ascii="Georgia" w:hAnsi="Georgia"/>
          <w:sz w:val="32"/>
        </w:rPr>
        <w:t>épée quand il s</w:t>
      </w:r>
      <w:r>
        <w:rPr>
          <w:rFonts w:ascii="Georgia" w:hAnsi="Georgia"/>
          <w:sz w:val="32"/>
        </w:rPr>
        <w:t>’</w:t>
      </w:r>
      <w:r w:rsidRPr="007A6F8D">
        <w:rPr>
          <w:rFonts w:ascii="Georgia" w:hAnsi="Georgia"/>
          <w:sz w:val="32"/>
        </w:rPr>
        <w:t>est enfui. Ma sœur me l</w:t>
      </w:r>
      <w:r>
        <w:rPr>
          <w:rFonts w:ascii="Georgia" w:hAnsi="Georgia"/>
          <w:sz w:val="32"/>
        </w:rPr>
        <w:t>’</w:t>
      </w:r>
      <w:r w:rsidRPr="007A6F8D">
        <w:rPr>
          <w:rFonts w:ascii="Georgia" w:hAnsi="Georgia"/>
          <w:sz w:val="32"/>
        </w:rPr>
        <w:t>a renvoyée, mais sa seule vue me remémorait trop cruellement l</w:t>
      </w:r>
      <w:r>
        <w:rPr>
          <w:rFonts w:ascii="Georgia" w:hAnsi="Georgia"/>
          <w:sz w:val="32"/>
        </w:rPr>
        <w:t>’</w:t>
      </w:r>
      <w:r w:rsidR="00EE672F" w:rsidRPr="007A6F8D">
        <w:rPr>
          <w:rFonts w:ascii="Georgia" w:hAnsi="Georgia"/>
          <w:sz w:val="32"/>
        </w:rPr>
        <w:t>infamie</w:t>
      </w:r>
      <w:r w:rsidRPr="007A6F8D">
        <w:rPr>
          <w:rFonts w:ascii="Georgia" w:hAnsi="Georgia"/>
          <w:sz w:val="32"/>
        </w:rPr>
        <w:t xml:space="preserve"> de Jorah, j</w:t>
      </w:r>
      <w:r>
        <w:rPr>
          <w:rFonts w:ascii="Georgia" w:hAnsi="Georgia"/>
          <w:sz w:val="32"/>
        </w:rPr>
        <w:t>’</w:t>
      </w:r>
      <w:r w:rsidRPr="007A6F8D">
        <w:rPr>
          <w:rFonts w:ascii="Georgia" w:hAnsi="Georgia"/>
          <w:sz w:val="32"/>
        </w:rPr>
        <w:t>ai préféré la mettre de côté, l</w:t>
      </w:r>
      <w:r>
        <w:rPr>
          <w:rFonts w:ascii="Georgia" w:hAnsi="Georgia"/>
          <w:sz w:val="32"/>
        </w:rPr>
        <w:t>’</w:t>
      </w:r>
      <w:r w:rsidRPr="007A6F8D">
        <w:rPr>
          <w:rFonts w:ascii="Georgia" w:hAnsi="Georgia"/>
          <w:sz w:val="32"/>
        </w:rPr>
        <w:t>oublier. Et ne m</w:t>
      </w:r>
      <w:r>
        <w:rPr>
          <w:rFonts w:ascii="Georgia" w:hAnsi="Georgia"/>
          <w:sz w:val="32"/>
        </w:rPr>
        <w:t>’</w:t>
      </w:r>
      <w:r w:rsidRPr="007A6F8D">
        <w:rPr>
          <w:rFonts w:ascii="Georgia" w:hAnsi="Georgia"/>
          <w:sz w:val="32"/>
        </w:rPr>
        <w:t>en suis de fait ressouvenu qu</w:t>
      </w:r>
      <w:r>
        <w:rPr>
          <w:rFonts w:ascii="Georgia" w:hAnsi="Georgia"/>
          <w:sz w:val="32"/>
        </w:rPr>
        <w:t>’</w:t>
      </w:r>
      <w:r w:rsidRPr="007A6F8D">
        <w:rPr>
          <w:rFonts w:ascii="Georgia" w:hAnsi="Georgia"/>
          <w:sz w:val="32"/>
        </w:rPr>
        <w:t>après qu</w:t>
      </w:r>
      <w:r>
        <w:rPr>
          <w:rFonts w:ascii="Georgia" w:hAnsi="Georgia"/>
          <w:sz w:val="32"/>
        </w:rPr>
        <w:t>’</w:t>
      </w:r>
      <w:r w:rsidRPr="007A6F8D">
        <w:rPr>
          <w:rFonts w:ascii="Georgia" w:hAnsi="Georgia"/>
          <w:sz w:val="32"/>
        </w:rPr>
        <w:t xml:space="preserve">on </w:t>
      </w:r>
      <w:r w:rsidR="00EE672F">
        <w:rPr>
          <w:rFonts w:ascii="Georgia" w:hAnsi="Georgia"/>
          <w:sz w:val="32"/>
        </w:rPr>
        <w:t>l’</w:t>
      </w:r>
      <w:r w:rsidRPr="007A6F8D">
        <w:rPr>
          <w:rFonts w:ascii="Georgia" w:hAnsi="Georgia"/>
          <w:sz w:val="32"/>
        </w:rPr>
        <w:t>eut trouvée dans les décombres de ma chambre. Son pommeau d</w:t>
      </w:r>
      <w:r>
        <w:rPr>
          <w:rFonts w:ascii="Georgia" w:hAnsi="Georgia"/>
          <w:sz w:val="32"/>
        </w:rPr>
        <w:t>’</w:t>
      </w:r>
      <w:r w:rsidRPr="007A6F8D">
        <w:rPr>
          <w:rFonts w:ascii="Georgia" w:hAnsi="Georgia"/>
          <w:sz w:val="32"/>
        </w:rPr>
        <w:t xml:space="preserve">origine </w:t>
      </w:r>
      <w:r w:rsidR="00EE672F" w:rsidRPr="00EE672F">
        <w:rPr>
          <w:rFonts w:ascii="Georgia" w:hAnsi="Georgia"/>
          <w:sz w:val="32"/>
        </w:rPr>
        <w:t>–</w:t>
      </w:r>
      <w:r w:rsidRPr="007A6F8D">
        <w:rPr>
          <w:rFonts w:ascii="Georgia" w:hAnsi="Georgia"/>
          <w:sz w:val="32"/>
        </w:rPr>
        <w:t xml:space="preserve"> une tête d</w:t>
      </w:r>
      <w:r>
        <w:rPr>
          <w:rFonts w:ascii="Georgia" w:hAnsi="Georgia"/>
          <w:sz w:val="32"/>
        </w:rPr>
        <w:t>’</w:t>
      </w:r>
      <w:r w:rsidRPr="007A6F8D">
        <w:rPr>
          <w:rFonts w:ascii="Georgia" w:hAnsi="Georgia"/>
          <w:sz w:val="32"/>
        </w:rPr>
        <w:t>ours, mais méconnaissable à force d</w:t>
      </w:r>
      <w:r>
        <w:rPr>
          <w:rFonts w:ascii="Georgia" w:hAnsi="Georgia"/>
          <w:sz w:val="32"/>
        </w:rPr>
        <w:t>’</w:t>
      </w:r>
      <w:r w:rsidRPr="007A6F8D">
        <w:rPr>
          <w:rFonts w:ascii="Georgia" w:hAnsi="Georgia"/>
          <w:sz w:val="32"/>
        </w:rPr>
        <w:t xml:space="preserve">usure </w:t>
      </w:r>
      <w:r w:rsidR="00EE672F" w:rsidRPr="00EE672F">
        <w:rPr>
          <w:rFonts w:ascii="Georgia" w:hAnsi="Georgia"/>
          <w:sz w:val="32"/>
        </w:rPr>
        <w:t>–</w:t>
      </w:r>
      <w:r w:rsidRPr="007A6F8D">
        <w:rPr>
          <w:rFonts w:ascii="Georgia" w:hAnsi="Georgia"/>
          <w:sz w:val="32"/>
        </w:rPr>
        <w:t xml:space="preserve"> était en argent. J</w:t>
      </w:r>
      <w:r>
        <w:rPr>
          <w:rFonts w:ascii="Georgia" w:hAnsi="Georgia"/>
          <w:sz w:val="32"/>
        </w:rPr>
        <w:t>’</w:t>
      </w:r>
      <w:r w:rsidRPr="007A6F8D">
        <w:rPr>
          <w:rFonts w:ascii="Georgia" w:hAnsi="Georgia"/>
          <w:sz w:val="32"/>
        </w:rPr>
        <w:t>ai pensé qu</w:t>
      </w:r>
      <w:r>
        <w:rPr>
          <w:rFonts w:ascii="Georgia" w:hAnsi="Georgia"/>
          <w:sz w:val="32"/>
        </w:rPr>
        <w:t>’</w:t>
      </w:r>
      <w:r w:rsidRPr="007A6F8D">
        <w:rPr>
          <w:rFonts w:ascii="Georgia" w:hAnsi="Georgia"/>
          <w:sz w:val="32"/>
        </w:rPr>
        <w:t>un loup blanc t</w:t>
      </w:r>
      <w:r>
        <w:rPr>
          <w:rFonts w:ascii="Georgia" w:hAnsi="Georgia"/>
          <w:sz w:val="32"/>
        </w:rPr>
        <w:t>’</w:t>
      </w:r>
      <w:r w:rsidRPr="007A6F8D">
        <w:rPr>
          <w:rFonts w:ascii="Georgia" w:hAnsi="Georgia"/>
          <w:sz w:val="32"/>
        </w:rPr>
        <w:t>irait mieux. Et comme le Génie comprenait un lapidaire distingué... »</w:t>
      </w:r>
    </w:p>
    <w:p w:rsidR="00F858C2" w:rsidRPr="007A6F8D" w:rsidRDefault="00F858C2" w:rsidP="00F858C2">
      <w:pPr>
        <w:ind w:firstLine="720"/>
        <w:jc w:val="both"/>
        <w:rPr>
          <w:rFonts w:ascii="Georgia" w:hAnsi="Georgia"/>
          <w:sz w:val="32"/>
        </w:rPr>
      </w:pPr>
      <w:r w:rsidRPr="007A6F8D">
        <w:rPr>
          <w:rFonts w:ascii="Georgia" w:hAnsi="Georgia"/>
          <w:sz w:val="32"/>
        </w:rPr>
        <w:t>Vers l</w:t>
      </w:r>
      <w:r>
        <w:rPr>
          <w:rFonts w:ascii="Georgia" w:hAnsi="Georgia"/>
          <w:sz w:val="32"/>
        </w:rPr>
        <w:t>’</w:t>
      </w:r>
      <w:r w:rsidRPr="007A6F8D">
        <w:rPr>
          <w:rFonts w:ascii="Georgia" w:hAnsi="Georgia"/>
          <w:sz w:val="32"/>
        </w:rPr>
        <w:t>âge de Bran, Jon avait comme tous les gosses rêvé d</w:t>
      </w:r>
      <w:r>
        <w:rPr>
          <w:rFonts w:ascii="Georgia" w:hAnsi="Georgia"/>
          <w:sz w:val="32"/>
        </w:rPr>
        <w:t>’</w:t>
      </w:r>
      <w:r w:rsidR="00EE672F" w:rsidRPr="007A6F8D">
        <w:rPr>
          <w:rFonts w:ascii="Georgia" w:hAnsi="Georgia"/>
          <w:sz w:val="32"/>
        </w:rPr>
        <w:t>accomplir</w:t>
      </w:r>
      <w:r w:rsidRPr="007A6F8D">
        <w:rPr>
          <w:rFonts w:ascii="Georgia" w:hAnsi="Georgia"/>
          <w:sz w:val="32"/>
        </w:rPr>
        <w:t xml:space="preserve"> d</w:t>
      </w:r>
      <w:r>
        <w:rPr>
          <w:rFonts w:ascii="Georgia" w:hAnsi="Georgia"/>
          <w:sz w:val="32"/>
        </w:rPr>
        <w:t>’</w:t>
      </w:r>
      <w:r w:rsidRPr="007A6F8D">
        <w:rPr>
          <w:rFonts w:ascii="Georgia" w:hAnsi="Georgia"/>
          <w:sz w:val="32"/>
        </w:rPr>
        <w:t>insignes exploits. D</w:t>
      </w:r>
      <w:r>
        <w:rPr>
          <w:rFonts w:ascii="Georgia" w:hAnsi="Georgia"/>
          <w:sz w:val="32"/>
        </w:rPr>
        <w:t>’</w:t>
      </w:r>
      <w:r w:rsidRPr="007A6F8D">
        <w:rPr>
          <w:rFonts w:ascii="Georgia" w:hAnsi="Georgia"/>
          <w:sz w:val="32"/>
        </w:rPr>
        <w:t>un songe à l</w:t>
      </w:r>
      <w:r>
        <w:rPr>
          <w:rFonts w:ascii="Georgia" w:hAnsi="Georgia"/>
          <w:sz w:val="32"/>
        </w:rPr>
        <w:t>’</w:t>
      </w:r>
      <w:r w:rsidRPr="007A6F8D">
        <w:rPr>
          <w:rFonts w:ascii="Georgia" w:hAnsi="Georgia"/>
          <w:sz w:val="32"/>
        </w:rPr>
        <w:t>autre, les détails changeaient,</w:t>
      </w:r>
      <w:r w:rsidR="00EE672F">
        <w:rPr>
          <w:rFonts w:ascii="Georgia" w:hAnsi="Georgia"/>
          <w:sz w:val="32"/>
        </w:rPr>
        <w:t xml:space="preserve"> </w:t>
      </w:r>
      <w:r w:rsidRPr="007A6F8D">
        <w:rPr>
          <w:rFonts w:ascii="Georgia" w:hAnsi="Georgia"/>
          <w:sz w:val="32"/>
        </w:rPr>
        <w:t>mais un leitmotiv y reparaissait fréquemment : il se voyait sauvant Père de la mort. Et, là-dessus, lord Eddard l</w:t>
      </w:r>
      <w:r>
        <w:rPr>
          <w:rFonts w:ascii="Georgia" w:hAnsi="Georgia"/>
          <w:sz w:val="32"/>
        </w:rPr>
        <w:t>’</w:t>
      </w:r>
      <w:r w:rsidRPr="007A6F8D">
        <w:rPr>
          <w:rFonts w:ascii="Georgia" w:hAnsi="Georgia"/>
          <w:sz w:val="32"/>
        </w:rPr>
        <w:t>avouait pour Stark en plaçant Glace dans sa main. Une chimère puérile... dont, même à l</w:t>
      </w:r>
      <w:r>
        <w:rPr>
          <w:rFonts w:ascii="Georgia" w:hAnsi="Georgia"/>
          <w:sz w:val="32"/>
        </w:rPr>
        <w:t>’</w:t>
      </w:r>
      <w:r w:rsidRPr="007A6F8D">
        <w:rPr>
          <w:rFonts w:ascii="Georgia" w:hAnsi="Georgia"/>
          <w:sz w:val="32"/>
        </w:rPr>
        <w:t>époque, il n</w:t>
      </w:r>
      <w:r>
        <w:rPr>
          <w:rFonts w:ascii="Georgia" w:hAnsi="Georgia"/>
          <w:sz w:val="32"/>
        </w:rPr>
        <w:t>’</w:t>
      </w:r>
      <w:r w:rsidRPr="007A6F8D">
        <w:rPr>
          <w:rFonts w:ascii="Georgia" w:hAnsi="Georgia"/>
          <w:sz w:val="32"/>
        </w:rPr>
        <w:t>était pas dupe. Espérer brandir pour de bon l</w:t>
      </w:r>
      <w:r>
        <w:rPr>
          <w:rFonts w:ascii="Georgia" w:hAnsi="Georgia"/>
          <w:sz w:val="32"/>
        </w:rPr>
        <w:t>’</w:t>
      </w:r>
      <w:r w:rsidRPr="007A6F8D">
        <w:rPr>
          <w:rFonts w:ascii="Georgia" w:hAnsi="Georgia"/>
          <w:sz w:val="32"/>
        </w:rPr>
        <w:t>épée de son père, aucun bâtard ne s</w:t>
      </w:r>
      <w:r>
        <w:rPr>
          <w:rFonts w:ascii="Georgia" w:hAnsi="Georgia"/>
          <w:sz w:val="32"/>
        </w:rPr>
        <w:t>’</w:t>
      </w:r>
      <w:r w:rsidRPr="007A6F8D">
        <w:rPr>
          <w:rFonts w:ascii="Georgia" w:hAnsi="Georgia"/>
          <w:sz w:val="32"/>
        </w:rPr>
        <w:t xml:space="preserve">en pouvait seulement bercer. Quel homme abject faudrait-il être pour déposséder son propre frère de privilèges innés ? </w:t>
      </w:r>
      <w:r w:rsidRPr="007A6F8D">
        <w:rPr>
          <w:rFonts w:ascii="Georgia" w:hAnsi="Georgia"/>
          <w:i/>
          <w:sz w:val="32"/>
        </w:rPr>
        <w:t>Je n</w:t>
      </w:r>
      <w:r>
        <w:rPr>
          <w:rFonts w:ascii="Georgia" w:hAnsi="Georgia"/>
          <w:i/>
          <w:sz w:val="32"/>
        </w:rPr>
        <w:t>’</w:t>
      </w:r>
      <w:r w:rsidRPr="007A6F8D">
        <w:rPr>
          <w:rFonts w:ascii="Georgia" w:hAnsi="Georgia"/>
          <w:i/>
          <w:sz w:val="32"/>
        </w:rPr>
        <w:t>ai pas plus de droits à celle-ci,</w:t>
      </w:r>
      <w:r w:rsidRPr="007A6F8D">
        <w:rPr>
          <w:rFonts w:ascii="Georgia" w:hAnsi="Georgia"/>
          <w:sz w:val="32"/>
        </w:rPr>
        <w:t xml:space="preserve"> se dit-il,</w:t>
      </w:r>
      <w:r w:rsidRPr="007A6F8D">
        <w:rPr>
          <w:rFonts w:ascii="Georgia" w:hAnsi="Georgia"/>
          <w:i/>
          <w:sz w:val="32"/>
        </w:rPr>
        <w:t xml:space="preserve"> qu</w:t>
      </w:r>
      <w:r>
        <w:rPr>
          <w:rFonts w:ascii="Georgia" w:hAnsi="Georgia"/>
          <w:i/>
          <w:sz w:val="32"/>
        </w:rPr>
        <w:t>’</w:t>
      </w:r>
      <w:r w:rsidRPr="007A6F8D">
        <w:rPr>
          <w:rFonts w:ascii="Georgia" w:hAnsi="Georgia"/>
          <w:i/>
          <w:sz w:val="32"/>
        </w:rPr>
        <w:t>à Glace.</w:t>
      </w:r>
      <w:r w:rsidRPr="007A6F8D">
        <w:rPr>
          <w:rFonts w:ascii="Georgia" w:hAnsi="Georgia"/>
          <w:sz w:val="32"/>
        </w:rPr>
        <w:t xml:space="preserve"> Une crispation brusque de ses doigts brûlés fit fulgurer la douleur jusqu</w:t>
      </w:r>
      <w:r>
        <w:rPr>
          <w:rFonts w:ascii="Georgia" w:hAnsi="Georgia"/>
          <w:sz w:val="32"/>
        </w:rPr>
        <w:t>’</w:t>
      </w:r>
      <w:r w:rsidRPr="007A6F8D">
        <w:rPr>
          <w:rFonts w:ascii="Georgia" w:hAnsi="Georgia"/>
          <w:sz w:val="32"/>
        </w:rPr>
        <w:t>au fond de su chair. « Vous me faites là grand honneur, messire, mais...</w:t>
      </w:r>
    </w:p>
    <w:p w:rsidR="00F858C2" w:rsidRPr="007A6F8D" w:rsidRDefault="00F858C2" w:rsidP="00F858C2">
      <w:pPr>
        <w:ind w:firstLine="720"/>
        <w:jc w:val="both"/>
        <w:rPr>
          <w:rFonts w:ascii="Georgia" w:hAnsi="Georgia"/>
          <w:sz w:val="32"/>
        </w:rPr>
      </w:pPr>
      <w:r w:rsidRPr="007A6F8D">
        <w:rPr>
          <w:rFonts w:ascii="Georgia" w:hAnsi="Georgia"/>
          <w:sz w:val="32"/>
        </w:rPr>
        <w:t>— Epargne-moi tes</w:t>
      </w:r>
      <w:r w:rsidRPr="007A6F8D">
        <w:rPr>
          <w:rFonts w:ascii="Georgia" w:hAnsi="Georgia"/>
          <w:i/>
          <w:sz w:val="32"/>
        </w:rPr>
        <w:t xml:space="preserve"> mais,</w:t>
      </w:r>
      <w:r w:rsidRPr="007A6F8D">
        <w:rPr>
          <w:rFonts w:ascii="Georgia" w:hAnsi="Georgia"/>
          <w:sz w:val="32"/>
        </w:rPr>
        <w:t xml:space="preserve"> mon gars, l</w:t>
      </w:r>
      <w:r>
        <w:rPr>
          <w:rFonts w:ascii="Georgia" w:hAnsi="Georgia"/>
          <w:sz w:val="32"/>
        </w:rPr>
        <w:t>’</w:t>
      </w:r>
      <w:r w:rsidRPr="007A6F8D">
        <w:rPr>
          <w:rFonts w:ascii="Georgia" w:hAnsi="Georgia"/>
          <w:sz w:val="32"/>
        </w:rPr>
        <w:t>interrompit Mormont. Sans ta bête et toi, je n</w:t>
      </w:r>
      <w:r>
        <w:rPr>
          <w:rFonts w:ascii="Georgia" w:hAnsi="Georgia"/>
          <w:sz w:val="32"/>
        </w:rPr>
        <w:t>’</w:t>
      </w:r>
      <w:r w:rsidRPr="007A6F8D">
        <w:rPr>
          <w:rFonts w:ascii="Georgia" w:hAnsi="Georgia"/>
          <w:sz w:val="32"/>
        </w:rPr>
        <w:t>aurais pas les fesses calées sur ce siège. Tu t</w:t>
      </w:r>
      <w:r>
        <w:rPr>
          <w:rFonts w:ascii="Georgia" w:hAnsi="Georgia"/>
          <w:sz w:val="32"/>
        </w:rPr>
        <w:t>’</w:t>
      </w:r>
      <w:r w:rsidRPr="007A6F8D">
        <w:rPr>
          <w:rFonts w:ascii="Georgia" w:hAnsi="Georgia"/>
          <w:sz w:val="32"/>
        </w:rPr>
        <w:t xml:space="preserve">es </w:t>
      </w:r>
      <w:r w:rsidR="00EE672F" w:rsidRPr="007A6F8D">
        <w:rPr>
          <w:rFonts w:ascii="Georgia" w:hAnsi="Georgia"/>
          <w:sz w:val="32"/>
        </w:rPr>
        <w:t>bravement</w:t>
      </w:r>
      <w:r w:rsidRPr="007A6F8D">
        <w:rPr>
          <w:rFonts w:ascii="Georgia" w:hAnsi="Georgia"/>
          <w:sz w:val="32"/>
        </w:rPr>
        <w:t xml:space="preserve"> battu et, mieux encore..., as su penser prompt.</w:t>
      </w:r>
      <w:r w:rsidRPr="007A6F8D">
        <w:rPr>
          <w:rFonts w:ascii="Georgia" w:hAnsi="Georgia"/>
          <w:i/>
          <w:sz w:val="32"/>
        </w:rPr>
        <w:t xml:space="preserve"> Le feu !</w:t>
      </w:r>
      <w:r w:rsidRPr="007A6F8D">
        <w:rPr>
          <w:rFonts w:ascii="Georgia" w:hAnsi="Georgia"/>
          <w:sz w:val="32"/>
        </w:rPr>
        <w:t xml:space="preserve"> Oui, parbleu, nous aurions dû le savoir. Nous aurions dû nous en</w:t>
      </w:r>
      <w:r w:rsidRPr="007A6F8D">
        <w:rPr>
          <w:rFonts w:ascii="Georgia" w:hAnsi="Georgia"/>
          <w:i/>
          <w:sz w:val="32"/>
        </w:rPr>
        <w:t xml:space="preserve"> </w:t>
      </w:r>
      <w:r w:rsidR="00EE672F" w:rsidRPr="007A6F8D">
        <w:rPr>
          <w:rFonts w:ascii="Georgia" w:hAnsi="Georgia"/>
          <w:i/>
          <w:sz w:val="32"/>
        </w:rPr>
        <w:t>souvenir</w:t>
      </w:r>
      <w:r w:rsidRPr="007A6F8D">
        <w:rPr>
          <w:rFonts w:ascii="Georgia" w:hAnsi="Georgia"/>
          <w:i/>
          <w:sz w:val="32"/>
        </w:rPr>
        <w:t>.</w:t>
      </w:r>
      <w:r w:rsidRPr="007A6F8D">
        <w:rPr>
          <w:rFonts w:ascii="Georgia" w:hAnsi="Georgia"/>
          <w:sz w:val="32"/>
        </w:rPr>
        <w:t xml:space="preserve"> Ce n</w:t>
      </w:r>
      <w:r>
        <w:rPr>
          <w:rFonts w:ascii="Georgia" w:hAnsi="Georgia"/>
          <w:sz w:val="32"/>
        </w:rPr>
        <w:t>’</w:t>
      </w:r>
      <w:r w:rsidRPr="007A6F8D">
        <w:rPr>
          <w:rFonts w:ascii="Georgia" w:hAnsi="Georgia"/>
          <w:sz w:val="32"/>
        </w:rPr>
        <w:t>est pourtant pas la première fois qu</w:t>
      </w:r>
      <w:r>
        <w:rPr>
          <w:rFonts w:ascii="Georgia" w:hAnsi="Georgia"/>
          <w:sz w:val="32"/>
        </w:rPr>
        <w:t>’</w:t>
      </w:r>
      <w:r w:rsidR="00EE672F">
        <w:rPr>
          <w:rFonts w:ascii="Georgia" w:hAnsi="Georgia"/>
          <w:sz w:val="32"/>
        </w:rPr>
        <w:t xml:space="preserve">arrive la Longue </w:t>
      </w:r>
      <w:r w:rsidRPr="007A6F8D">
        <w:rPr>
          <w:rFonts w:ascii="Georgia" w:hAnsi="Georgia"/>
          <w:sz w:val="32"/>
        </w:rPr>
        <w:t>Nuit. Oh, évidemment, ça fait un bail, huit mille ans, tu parles..., mais si la Garde de Nuit ne se souvient pas, qui le fera ?</w:t>
      </w:r>
    </w:p>
    <w:p w:rsidR="00F858C2" w:rsidRPr="007A6F8D" w:rsidRDefault="00F858C2" w:rsidP="00F858C2">
      <w:pPr>
        <w:ind w:firstLine="720"/>
        <w:jc w:val="both"/>
        <w:rPr>
          <w:rFonts w:ascii="Georgia" w:hAnsi="Georgia"/>
          <w:sz w:val="32"/>
        </w:rPr>
      </w:pPr>
      <w:r w:rsidRPr="007A6F8D">
        <w:rPr>
          <w:rFonts w:ascii="Georgia" w:hAnsi="Georgia"/>
          <w:i/>
          <w:sz w:val="32"/>
        </w:rPr>
        <w:t>— Kilfra !</w:t>
      </w:r>
      <w:r w:rsidRPr="007A6F8D">
        <w:rPr>
          <w:rFonts w:ascii="Georgia" w:hAnsi="Georgia"/>
          <w:sz w:val="32"/>
        </w:rPr>
        <w:t xml:space="preserve"> claironna l</w:t>
      </w:r>
      <w:r>
        <w:rPr>
          <w:rFonts w:ascii="Georgia" w:hAnsi="Georgia"/>
          <w:sz w:val="32"/>
        </w:rPr>
        <w:t>’</w:t>
      </w:r>
      <w:r w:rsidRPr="007A6F8D">
        <w:rPr>
          <w:rFonts w:ascii="Georgia" w:hAnsi="Georgia"/>
          <w:sz w:val="32"/>
        </w:rPr>
        <w:t>éternel jaseur,</w:t>
      </w:r>
      <w:r w:rsidRPr="007A6F8D">
        <w:rPr>
          <w:rFonts w:ascii="Georgia" w:hAnsi="Georgia"/>
          <w:i/>
          <w:sz w:val="32"/>
        </w:rPr>
        <w:t xml:space="preserve"> kilfra ! »</w:t>
      </w:r>
    </w:p>
    <w:p w:rsidR="00F858C2" w:rsidRPr="007A6F8D" w:rsidRDefault="00F858C2" w:rsidP="00F858C2">
      <w:pPr>
        <w:ind w:firstLine="720"/>
        <w:jc w:val="both"/>
        <w:rPr>
          <w:rFonts w:ascii="Georgia" w:hAnsi="Georgia"/>
          <w:sz w:val="32"/>
        </w:rPr>
      </w:pPr>
      <w:r w:rsidRPr="007A6F8D">
        <w:rPr>
          <w:rFonts w:ascii="Georgia" w:hAnsi="Georgia"/>
          <w:sz w:val="32"/>
        </w:rPr>
        <w:lastRenderedPageBreak/>
        <w:t>En vérité, les dieux avaient bel et bien entendu la prière de Jon, cette nuit-là ; en s</w:t>
      </w:r>
      <w:r>
        <w:rPr>
          <w:rFonts w:ascii="Georgia" w:hAnsi="Georgia"/>
          <w:sz w:val="32"/>
        </w:rPr>
        <w:t>’</w:t>
      </w:r>
      <w:r w:rsidRPr="007A6F8D">
        <w:rPr>
          <w:rFonts w:ascii="Georgia" w:hAnsi="Georgia"/>
          <w:sz w:val="32"/>
        </w:rPr>
        <w:t>attachant à ses vêtements, le feu avait consumé le mort comme si sa chair n</w:t>
      </w:r>
      <w:r>
        <w:rPr>
          <w:rFonts w:ascii="Georgia" w:hAnsi="Georgia"/>
          <w:sz w:val="32"/>
        </w:rPr>
        <w:t>’</w:t>
      </w:r>
      <w:r w:rsidRPr="007A6F8D">
        <w:rPr>
          <w:rFonts w:ascii="Georgia" w:hAnsi="Georgia"/>
          <w:sz w:val="32"/>
        </w:rPr>
        <w:t xml:space="preserve">était que cire à chandelle et ses os que </w:t>
      </w:r>
      <w:r w:rsidR="00EE672F" w:rsidRPr="007A6F8D">
        <w:rPr>
          <w:rFonts w:ascii="Georgia" w:hAnsi="Georgia"/>
          <w:sz w:val="32"/>
        </w:rPr>
        <w:t>sarments</w:t>
      </w:r>
      <w:r w:rsidRPr="007A6F8D">
        <w:rPr>
          <w:rFonts w:ascii="Georgia" w:hAnsi="Georgia"/>
          <w:sz w:val="32"/>
        </w:rPr>
        <w:t xml:space="preserve"> séchés. Il suffisait à Snow de fermer les yeux pour revoir la chose tituber dans la loggia, buter dans les meubles et s</w:t>
      </w:r>
      <w:r>
        <w:rPr>
          <w:rFonts w:ascii="Georgia" w:hAnsi="Georgia"/>
          <w:sz w:val="32"/>
        </w:rPr>
        <w:t>’</w:t>
      </w:r>
      <w:r w:rsidRPr="007A6F8D">
        <w:rPr>
          <w:rFonts w:ascii="Georgia" w:hAnsi="Georgia"/>
          <w:sz w:val="32"/>
        </w:rPr>
        <w:t>effondrer une fois de plus, se démener contre les flammes. Le plus obsédant restant la figure nimbée d</w:t>
      </w:r>
      <w:r>
        <w:rPr>
          <w:rFonts w:ascii="Georgia" w:hAnsi="Georgia"/>
          <w:sz w:val="32"/>
        </w:rPr>
        <w:t>’</w:t>
      </w:r>
      <w:r w:rsidRPr="007A6F8D">
        <w:rPr>
          <w:rFonts w:ascii="Georgia" w:hAnsi="Georgia"/>
          <w:sz w:val="32"/>
        </w:rPr>
        <w:t xml:space="preserve">un halo </w:t>
      </w:r>
      <w:r w:rsidR="00EE672F">
        <w:rPr>
          <w:rFonts w:ascii="Georgia" w:hAnsi="Georgia"/>
          <w:sz w:val="32"/>
        </w:rPr>
        <w:t>ardent dont les cheveux brasil</w:t>
      </w:r>
      <w:r w:rsidRPr="007A6F8D">
        <w:rPr>
          <w:rFonts w:ascii="Georgia" w:hAnsi="Georgia"/>
          <w:sz w:val="32"/>
        </w:rPr>
        <w:t>laient comme de la paille et dont la chair fondait, s</w:t>
      </w:r>
      <w:r>
        <w:rPr>
          <w:rFonts w:ascii="Georgia" w:hAnsi="Georgia"/>
          <w:sz w:val="32"/>
        </w:rPr>
        <w:t>’</w:t>
      </w:r>
      <w:r w:rsidRPr="007A6F8D">
        <w:rPr>
          <w:rFonts w:ascii="Georgia" w:hAnsi="Georgia"/>
          <w:sz w:val="32"/>
        </w:rPr>
        <w:t>affaissait peu à peu, bourbeuse, révélant pan après pan le rictus blanchâtre et pulvérulent des pommettes, méplats, de la denture, des maxillaires...</w:t>
      </w:r>
    </w:p>
    <w:p w:rsidR="00F858C2" w:rsidRPr="007A6F8D" w:rsidRDefault="00F858C2" w:rsidP="00F858C2">
      <w:pPr>
        <w:ind w:firstLine="720"/>
        <w:jc w:val="both"/>
        <w:rPr>
          <w:rFonts w:ascii="Georgia" w:hAnsi="Georgia"/>
          <w:sz w:val="32"/>
        </w:rPr>
      </w:pPr>
      <w:r w:rsidRPr="007A6F8D">
        <w:rPr>
          <w:rFonts w:ascii="Georgia" w:hAnsi="Georgia"/>
          <w:sz w:val="32"/>
        </w:rPr>
        <w:t>De quelque force démoniaque que l</w:t>
      </w:r>
      <w:r>
        <w:rPr>
          <w:rFonts w:ascii="Georgia" w:hAnsi="Georgia"/>
          <w:sz w:val="32"/>
        </w:rPr>
        <w:t>’</w:t>
      </w:r>
      <w:r w:rsidRPr="007A6F8D">
        <w:rPr>
          <w:rFonts w:ascii="Georgia" w:hAnsi="Georgia"/>
          <w:sz w:val="32"/>
        </w:rPr>
        <w:t>horrible chose issue d</w:t>
      </w:r>
      <w:r>
        <w:rPr>
          <w:rFonts w:ascii="Georgia" w:hAnsi="Georgia"/>
          <w:sz w:val="32"/>
        </w:rPr>
        <w:t>’</w:t>
      </w:r>
      <w:r w:rsidRPr="007A6F8D">
        <w:rPr>
          <w:rFonts w:ascii="Georgia" w:hAnsi="Georgia"/>
          <w:sz w:val="32"/>
        </w:rPr>
        <w:t>Othor fût possédée, le feu en avait eu raison, ne laissant subsister que des cendres banales et de vagues vestiges carbonisés. Et, néanmoins, Jon l</w:t>
      </w:r>
      <w:r>
        <w:rPr>
          <w:rFonts w:ascii="Georgia" w:hAnsi="Georgia"/>
          <w:sz w:val="32"/>
        </w:rPr>
        <w:t>’</w:t>
      </w:r>
      <w:r w:rsidRPr="007A6F8D">
        <w:rPr>
          <w:rFonts w:ascii="Georgia" w:hAnsi="Georgia"/>
          <w:sz w:val="32"/>
        </w:rPr>
        <w:t xml:space="preserve">affrontait encore et encore, dans ses cauchemars..., sauf que, </w:t>
      </w:r>
      <w:r w:rsidR="00EE672F" w:rsidRPr="007A6F8D">
        <w:rPr>
          <w:rFonts w:ascii="Georgia" w:hAnsi="Georgia"/>
          <w:sz w:val="32"/>
        </w:rPr>
        <w:t>désormais</w:t>
      </w:r>
      <w:r w:rsidRPr="007A6F8D">
        <w:rPr>
          <w:rFonts w:ascii="Georgia" w:hAnsi="Georgia"/>
          <w:sz w:val="32"/>
        </w:rPr>
        <w:t>, c</w:t>
      </w:r>
      <w:r>
        <w:rPr>
          <w:rFonts w:ascii="Georgia" w:hAnsi="Georgia"/>
          <w:sz w:val="32"/>
        </w:rPr>
        <w:t>’</w:t>
      </w:r>
      <w:r w:rsidRPr="007A6F8D">
        <w:rPr>
          <w:rFonts w:ascii="Georgia" w:hAnsi="Georgia"/>
          <w:sz w:val="32"/>
        </w:rPr>
        <w:t>étaient les traits de lord Eddard que ravageait le feu, c</w:t>
      </w:r>
      <w:r>
        <w:rPr>
          <w:rFonts w:ascii="Georgia" w:hAnsi="Georgia"/>
          <w:sz w:val="32"/>
        </w:rPr>
        <w:t>’</w:t>
      </w:r>
      <w:r w:rsidRPr="007A6F8D">
        <w:rPr>
          <w:rFonts w:ascii="Georgia" w:hAnsi="Georgia"/>
          <w:sz w:val="32"/>
        </w:rPr>
        <w:t xml:space="preserve">était </w:t>
      </w:r>
      <w:r w:rsidR="00EE672F">
        <w:rPr>
          <w:rFonts w:ascii="Georgia" w:hAnsi="Georgia"/>
          <w:sz w:val="32"/>
        </w:rPr>
        <w:t>la</w:t>
      </w:r>
      <w:r w:rsidRPr="007A6F8D">
        <w:rPr>
          <w:rFonts w:ascii="Georgia" w:hAnsi="Georgia"/>
          <w:sz w:val="32"/>
        </w:rPr>
        <w:t xml:space="preserve"> peau de Père qui grésillait, se fissurait, noircissait, c</w:t>
      </w:r>
      <w:r>
        <w:rPr>
          <w:rFonts w:ascii="Georgia" w:hAnsi="Georgia"/>
          <w:sz w:val="32"/>
        </w:rPr>
        <w:t>’</w:t>
      </w:r>
      <w:r w:rsidRPr="007A6F8D">
        <w:rPr>
          <w:rFonts w:ascii="Georgia" w:hAnsi="Georgia"/>
          <w:sz w:val="32"/>
        </w:rPr>
        <w:t>étaient les yeux de Père qui se liquéfiaient en larmes gélatineuses le long de ses joues. Et, sans comprendre d</w:t>
      </w:r>
      <w:r>
        <w:rPr>
          <w:rFonts w:ascii="Georgia" w:hAnsi="Georgia"/>
          <w:sz w:val="32"/>
        </w:rPr>
        <w:t>’</w:t>
      </w:r>
      <w:r w:rsidRPr="007A6F8D">
        <w:rPr>
          <w:rFonts w:ascii="Georgia" w:hAnsi="Georgia"/>
          <w:sz w:val="32"/>
        </w:rPr>
        <w:t xml:space="preserve">où provenait ni à quoi rimait cette </w:t>
      </w:r>
      <w:r w:rsidR="00EE672F" w:rsidRPr="007A6F8D">
        <w:rPr>
          <w:rFonts w:ascii="Georgia" w:hAnsi="Georgia"/>
          <w:sz w:val="32"/>
        </w:rPr>
        <w:t>métamorphose</w:t>
      </w:r>
      <w:r w:rsidRPr="007A6F8D">
        <w:rPr>
          <w:rFonts w:ascii="Georgia" w:hAnsi="Georgia"/>
          <w:sz w:val="32"/>
        </w:rPr>
        <w:t>, Jon en éprouvait une épouvante indicible.</w:t>
      </w:r>
    </w:p>
    <w:p w:rsidR="00F858C2" w:rsidRPr="007A6F8D" w:rsidRDefault="00F858C2" w:rsidP="00F858C2">
      <w:pPr>
        <w:ind w:firstLine="720"/>
        <w:jc w:val="both"/>
        <w:rPr>
          <w:rFonts w:ascii="Georgia" w:hAnsi="Georgia"/>
          <w:sz w:val="32"/>
        </w:rPr>
      </w:pPr>
      <w:r w:rsidRPr="007A6F8D">
        <w:rPr>
          <w:rFonts w:ascii="Georgia" w:hAnsi="Georgia"/>
          <w:sz w:val="32"/>
        </w:rPr>
        <w:t>« C</w:t>
      </w:r>
      <w:r>
        <w:rPr>
          <w:rFonts w:ascii="Georgia" w:hAnsi="Georgia"/>
          <w:sz w:val="32"/>
        </w:rPr>
        <w:t>’</w:t>
      </w:r>
      <w:r w:rsidRPr="007A6F8D">
        <w:rPr>
          <w:rFonts w:ascii="Georgia" w:hAnsi="Georgia"/>
          <w:sz w:val="32"/>
        </w:rPr>
        <w:t>est peu payer la vie que donner une épée, conclut Mormont. Prends-la, et plus un mot là-dessus, compris ?</w:t>
      </w:r>
    </w:p>
    <w:p w:rsidR="00F858C2" w:rsidRPr="007A6F8D" w:rsidRDefault="00F858C2" w:rsidP="00F858C2">
      <w:pPr>
        <w:ind w:firstLine="720"/>
        <w:jc w:val="both"/>
        <w:rPr>
          <w:rFonts w:ascii="Georgia" w:hAnsi="Georgia"/>
          <w:sz w:val="32"/>
        </w:rPr>
      </w:pPr>
      <w:r w:rsidRPr="007A6F8D">
        <w:rPr>
          <w:rFonts w:ascii="Georgia" w:hAnsi="Georgia"/>
          <w:sz w:val="32"/>
        </w:rPr>
        <w:t>— Oui, messire. » Sous ses doigts, le cuir cédait doucement, comme si l</w:t>
      </w:r>
      <w:r>
        <w:rPr>
          <w:rFonts w:ascii="Georgia" w:hAnsi="Georgia"/>
          <w:sz w:val="32"/>
        </w:rPr>
        <w:t>’</w:t>
      </w:r>
      <w:r w:rsidRPr="007A6F8D">
        <w:rPr>
          <w:rFonts w:ascii="Georgia" w:hAnsi="Georgia"/>
          <w:sz w:val="32"/>
        </w:rPr>
        <w:t>arme entreprenait d</w:t>
      </w:r>
      <w:r>
        <w:rPr>
          <w:rFonts w:ascii="Georgia" w:hAnsi="Georgia"/>
          <w:sz w:val="32"/>
        </w:rPr>
        <w:t>’</w:t>
      </w:r>
      <w:r w:rsidRPr="007A6F8D">
        <w:rPr>
          <w:rFonts w:ascii="Georgia" w:hAnsi="Georgia"/>
          <w:sz w:val="32"/>
        </w:rPr>
        <w:t>elle-même, déjà, de se façonner à la poigne de</w:t>
      </w:r>
      <w:r w:rsidR="00EE672F">
        <w:rPr>
          <w:rFonts w:ascii="Georgia" w:hAnsi="Georgia"/>
          <w:sz w:val="32"/>
        </w:rPr>
        <w:t xml:space="preserve"> </w:t>
      </w:r>
      <w:r w:rsidRPr="007A6F8D">
        <w:rPr>
          <w:rFonts w:ascii="Georgia" w:hAnsi="Georgia"/>
          <w:sz w:val="32"/>
        </w:rPr>
        <w:t xml:space="preserve">son nouveau maître. Lequel devait se sentir honoré, savait le devoir et </w:t>
      </w:r>
      <w:r w:rsidRPr="00EE672F">
        <w:rPr>
          <w:rFonts w:ascii="Georgia" w:hAnsi="Georgia"/>
          <w:sz w:val="32"/>
        </w:rPr>
        <w:t>l</w:t>
      </w:r>
      <w:r>
        <w:rPr>
          <w:rFonts w:ascii="Georgia" w:hAnsi="Georgia"/>
          <w:sz w:val="32"/>
        </w:rPr>
        <w:t>’</w:t>
      </w:r>
      <w:r w:rsidRPr="007A6F8D">
        <w:rPr>
          <w:rFonts w:ascii="Georgia" w:hAnsi="Georgia"/>
          <w:sz w:val="32"/>
        </w:rPr>
        <w:t>était, mais...</w:t>
      </w:r>
    </w:p>
    <w:p w:rsidR="00F858C2" w:rsidRPr="007A6F8D" w:rsidRDefault="00F858C2" w:rsidP="00F858C2">
      <w:pPr>
        <w:ind w:firstLine="720"/>
        <w:jc w:val="both"/>
        <w:rPr>
          <w:rFonts w:ascii="Georgia" w:hAnsi="Georgia"/>
          <w:sz w:val="32"/>
        </w:rPr>
      </w:pPr>
      <w:r w:rsidRPr="00EE672F">
        <w:rPr>
          <w:rFonts w:ascii="Georgia" w:hAnsi="Georgia"/>
          <w:i/>
          <w:sz w:val="32"/>
        </w:rPr>
        <w:t>Vous n’êtes pas mon père, vous.</w:t>
      </w:r>
      <w:r w:rsidRPr="007A6F8D">
        <w:rPr>
          <w:rFonts w:ascii="Georgia" w:hAnsi="Georgia"/>
          <w:sz w:val="32"/>
        </w:rPr>
        <w:t xml:space="preserve"> A son corps défendant, son esprit sécrétait les objections muettes.</w:t>
      </w:r>
      <w:r w:rsidRPr="00EE672F">
        <w:rPr>
          <w:rFonts w:ascii="Georgia" w:hAnsi="Georgia"/>
          <w:sz w:val="32"/>
        </w:rPr>
        <w:t xml:space="preserve"> </w:t>
      </w:r>
      <w:r w:rsidRPr="00EE672F">
        <w:rPr>
          <w:rFonts w:ascii="Georgia" w:hAnsi="Georgia"/>
          <w:i/>
          <w:sz w:val="32"/>
        </w:rPr>
        <w:t>Mon père est lord Eddard Stark. Et l’on pourrait me donner cent épées que je ne l’oublierais pas, lui.</w:t>
      </w:r>
      <w:r w:rsidRPr="007A6F8D">
        <w:rPr>
          <w:rFonts w:ascii="Georgia" w:hAnsi="Georgia"/>
          <w:sz w:val="32"/>
        </w:rPr>
        <w:t xml:space="preserve"> De là, </w:t>
      </w:r>
      <w:r w:rsidR="00EE672F" w:rsidRPr="007A6F8D">
        <w:rPr>
          <w:rFonts w:ascii="Georgia" w:hAnsi="Georgia"/>
          <w:sz w:val="32"/>
        </w:rPr>
        <w:t>toutefois</w:t>
      </w:r>
      <w:r w:rsidRPr="007A6F8D">
        <w:rPr>
          <w:rFonts w:ascii="Georgia" w:hAnsi="Georgia"/>
          <w:sz w:val="32"/>
        </w:rPr>
        <w:t>, à dire à lord Mormont : « C</w:t>
      </w:r>
      <w:r>
        <w:rPr>
          <w:rFonts w:ascii="Georgia" w:hAnsi="Georgia"/>
          <w:sz w:val="32"/>
        </w:rPr>
        <w:t>’</w:t>
      </w:r>
      <w:r w:rsidRPr="007A6F8D">
        <w:rPr>
          <w:rFonts w:ascii="Georgia" w:hAnsi="Georgia"/>
          <w:sz w:val="32"/>
        </w:rPr>
        <w:t>est de l</w:t>
      </w:r>
      <w:r>
        <w:rPr>
          <w:rFonts w:ascii="Georgia" w:hAnsi="Georgia"/>
          <w:sz w:val="32"/>
        </w:rPr>
        <w:t>’</w:t>
      </w:r>
      <w:r w:rsidRPr="007A6F8D">
        <w:rPr>
          <w:rFonts w:ascii="Georgia" w:hAnsi="Georgia"/>
          <w:sz w:val="32"/>
        </w:rPr>
        <w:t>épée d</w:t>
      </w:r>
      <w:r>
        <w:rPr>
          <w:rFonts w:ascii="Georgia" w:hAnsi="Georgia"/>
          <w:sz w:val="32"/>
        </w:rPr>
        <w:t>’</w:t>
      </w:r>
      <w:r w:rsidRPr="007A6F8D">
        <w:rPr>
          <w:rFonts w:ascii="Georgia" w:hAnsi="Georgia"/>
          <w:sz w:val="32"/>
        </w:rPr>
        <w:t>un autre que je rêve... »</w:t>
      </w:r>
    </w:p>
    <w:p w:rsidR="00F858C2" w:rsidRPr="007A6F8D" w:rsidRDefault="00F858C2" w:rsidP="00F858C2">
      <w:pPr>
        <w:ind w:firstLine="720"/>
        <w:jc w:val="both"/>
        <w:rPr>
          <w:rFonts w:ascii="Georgia" w:hAnsi="Georgia"/>
          <w:sz w:val="32"/>
        </w:rPr>
      </w:pPr>
      <w:r w:rsidRPr="007A6F8D">
        <w:rPr>
          <w:rFonts w:ascii="Georgia" w:hAnsi="Georgia"/>
          <w:sz w:val="32"/>
        </w:rPr>
        <w:t>« Et pas de politesses non plus, r</w:t>
      </w:r>
      <w:r w:rsidR="00EE672F">
        <w:rPr>
          <w:rFonts w:ascii="Georgia" w:hAnsi="Georgia"/>
          <w:sz w:val="32"/>
        </w:rPr>
        <w:t>eprenait le Vieil Ours. Ravale-</w:t>
      </w:r>
      <w:r w:rsidRPr="007A6F8D">
        <w:rPr>
          <w:rFonts w:ascii="Georgia" w:hAnsi="Georgia"/>
          <w:sz w:val="32"/>
        </w:rPr>
        <w:t>moi tes remerciements. L</w:t>
      </w:r>
      <w:r>
        <w:rPr>
          <w:rFonts w:ascii="Georgia" w:hAnsi="Georgia"/>
          <w:sz w:val="32"/>
        </w:rPr>
        <w:t>’</w:t>
      </w:r>
      <w:r w:rsidRPr="007A6F8D">
        <w:rPr>
          <w:rFonts w:ascii="Georgia" w:hAnsi="Georgia"/>
          <w:sz w:val="32"/>
        </w:rPr>
        <w:t>acier s</w:t>
      </w:r>
      <w:r>
        <w:rPr>
          <w:rFonts w:ascii="Georgia" w:hAnsi="Georgia"/>
          <w:sz w:val="32"/>
        </w:rPr>
        <w:t>’</w:t>
      </w:r>
      <w:r w:rsidRPr="007A6F8D">
        <w:rPr>
          <w:rFonts w:ascii="Georgia" w:hAnsi="Georgia"/>
          <w:sz w:val="32"/>
        </w:rPr>
        <w:t>honore de faits, non de mots. »</w:t>
      </w:r>
    </w:p>
    <w:p w:rsidR="00F858C2" w:rsidRPr="007A6F8D" w:rsidRDefault="00F858C2" w:rsidP="00F858C2">
      <w:pPr>
        <w:ind w:firstLine="720"/>
        <w:jc w:val="both"/>
        <w:rPr>
          <w:rFonts w:ascii="Georgia" w:hAnsi="Georgia"/>
          <w:sz w:val="32"/>
        </w:rPr>
      </w:pPr>
      <w:r w:rsidRPr="007A6F8D">
        <w:rPr>
          <w:rFonts w:ascii="Georgia" w:hAnsi="Georgia"/>
          <w:sz w:val="32"/>
        </w:rPr>
        <w:t>Jon acquiesça d</w:t>
      </w:r>
      <w:r>
        <w:rPr>
          <w:rFonts w:ascii="Georgia" w:hAnsi="Georgia"/>
          <w:sz w:val="32"/>
        </w:rPr>
        <w:t>’</w:t>
      </w:r>
      <w:r w:rsidRPr="007A6F8D">
        <w:rPr>
          <w:rFonts w:ascii="Georgia" w:hAnsi="Georgia"/>
          <w:sz w:val="32"/>
        </w:rPr>
        <w:t>un hochement. « Porte-t-elle un nom, messire ?</w:t>
      </w:r>
    </w:p>
    <w:p w:rsidR="00F858C2" w:rsidRPr="007A6F8D" w:rsidRDefault="00F858C2" w:rsidP="00F858C2">
      <w:pPr>
        <w:ind w:firstLine="720"/>
        <w:jc w:val="both"/>
        <w:rPr>
          <w:rFonts w:ascii="Georgia" w:hAnsi="Georgia"/>
          <w:sz w:val="32"/>
        </w:rPr>
      </w:pPr>
      <w:r w:rsidRPr="007A6F8D">
        <w:rPr>
          <w:rFonts w:ascii="Georgia" w:hAnsi="Georgia"/>
          <w:sz w:val="32"/>
        </w:rPr>
        <w:t>— Elle en portait un, jadis. On l</w:t>
      </w:r>
      <w:r>
        <w:rPr>
          <w:rFonts w:ascii="Georgia" w:hAnsi="Georgia"/>
          <w:sz w:val="32"/>
        </w:rPr>
        <w:t>’</w:t>
      </w:r>
      <w:r w:rsidRPr="007A6F8D">
        <w:rPr>
          <w:rFonts w:ascii="Georgia" w:hAnsi="Georgia"/>
          <w:sz w:val="32"/>
        </w:rPr>
        <w:t>appelait Grand-Griffe.</w:t>
      </w:r>
    </w:p>
    <w:p w:rsidR="00F858C2" w:rsidRPr="007A6F8D" w:rsidRDefault="00F858C2" w:rsidP="00F858C2">
      <w:pPr>
        <w:ind w:firstLine="720"/>
        <w:jc w:val="both"/>
        <w:rPr>
          <w:rFonts w:ascii="Georgia" w:hAnsi="Georgia"/>
          <w:i/>
          <w:sz w:val="32"/>
        </w:rPr>
      </w:pPr>
      <w:r w:rsidRPr="007A6F8D">
        <w:rPr>
          <w:rFonts w:ascii="Georgia" w:hAnsi="Georgia"/>
          <w:i/>
          <w:sz w:val="32"/>
        </w:rPr>
        <w:lastRenderedPageBreak/>
        <w:t>— Griffe ! clama le corbeau, griffe !</w:t>
      </w:r>
    </w:p>
    <w:p w:rsidR="00F858C2" w:rsidRPr="007A6F8D" w:rsidRDefault="00F858C2" w:rsidP="00F858C2">
      <w:pPr>
        <w:ind w:firstLine="720"/>
        <w:jc w:val="both"/>
        <w:rPr>
          <w:rFonts w:ascii="Georgia" w:hAnsi="Georgia"/>
          <w:sz w:val="32"/>
        </w:rPr>
      </w:pPr>
      <w:r w:rsidRPr="007A6F8D">
        <w:rPr>
          <w:rFonts w:ascii="Georgia" w:hAnsi="Georgia"/>
          <w:sz w:val="32"/>
        </w:rPr>
        <w:t>— Grand-Griffe lui sied. » Il fit un bout d</w:t>
      </w:r>
      <w:r>
        <w:rPr>
          <w:rFonts w:ascii="Georgia" w:hAnsi="Georgia"/>
          <w:sz w:val="32"/>
        </w:rPr>
        <w:t>’</w:t>
      </w:r>
      <w:r w:rsidRPr="007A6F8D">
        <w:rPr>
          <w:rFonts w:ascii="Georgia" w:hAnsi="Georgia"/>
          <w:sz w:val="32"/>
        </w:rPr>
        <w:t>essai, tail</w:t>
      </w:r>
      <w:r w:rsidR="00EE672F">
        <w:rPr>
          <w:rFonts w:ascii="Georgia" w:hAnsi="Georgia"/>
          <w:sz w:val="32"/>
        </w:rPr>
        <w:t>la dans le vide, et</w:t>
      </w:r>
      <w:r w:rsidRPr="007A6F8D">
        <w:rPr>
          <w:rFonts w:ascii="Georgia" w:hAnsi="Georgia"/>
          <w:sz w:val="32"/>
        </w:rPr>
        <w:t xml:space="preserve"> quoiqu</w:t>
      </w:r>
      <w:r>
        <w:rPr>
          <w:rFonts w:ascii="Georgia" w:hAnsi="Georgia"/>
          <w:sz w:val="32"/>
        </w:rPr>
        <w:t>’</w:t>
      </w:r>
      <w:r w:rsidRPr="007A6F8D">
        <w:rPr>
          <w:rFonts w:ascii="Georgia" w:hAnsi="Georgia"/>
          <w:sz w:val="32"/>
        </w:rPr>
        <w:t>avec sa main gauche il se sentît passablement déconcerté, pataud, néanmoins l</w:t>
      </w:r>
      <w:r>
        <w:rPr>
          <w:rFonts w:ascii="Georgia" w:hAnsi="Georgia"/>
          <w:sz w:val="32"/>
        </w:rPr>
        <w:t>’</w:t>
      </w:r>
      <w:r w:rsidRPr="007A6F8D">
        <w:rPr>
          <w:rFonts w:ascii="Georgia" w:hAnsi="Georgia"/>
          <w:sz w:val="32"/>
        </w:rPr>
        <w:t>acier lui fit l</w:t>
      </w:r>
      <w:r>
        <w:rPr>
          <w:rFonts w:ascii="Georgia" w:hAnsi="Georgia"/>
          <w:sz w:val="32"/>
        </w:rPr>
        <w:t>’</w:t>
      </w:r>
      <w:r w:rsidRPr="007A6F8D">
        <w:rPr>
          <w:rFonts w:ascii="Georgia" w:hAnsi="Georgia"/>
          <w:sz w:val="32"/>
        </w:rPr>
        <w:t>effet de voler, comme doté d</w:t>
      </w:r>
      <w:r>
        <w:rPr>
          <w:rFonts w:ascii="Georgia" w:hAnsi="Georgia"/>
          <w:sz w:val="32"/>
        </w:rPr>
        <w:t>’</w:t>
      </w:r>
      <w:r w:rsidRPr="007A6F8D">
        <w:rPr>
          <w:rFonts w:ascii="Georgia" w:hAnsi="Georgia"/>
          <w:sz w:val="32"/>
        </w:rPr>
        <w:t>une volonté propre, dans son véritable élément. « Les loups ont des grif</w:t>
      </w:r>
      <w:r w:rsidR="00EE672F">
        <w:rPr>
          <w:rFonts w:ascii="Georgia" w:hAnsi="Georgia"/>
          <w:sz w:val="32"/>
        </w:rPr>
        <w:t>fes,</w:t>
      </w:r>
      <w:r w:rsidRPr="007A6F8D">
        <w:rPr>
          <w:rFonts w:ascii="Georgia" w:hAnsi="Georgia"/>
          <w:sz w:val="32"/>
        </w:rPr>
        <w:t xml:space="preserve"> tout comme les ours. »</w:t>
      </w:r>
    </w:p>
    <w:p w:rsidR="00F858C2" w:rsidRPr="007A6F8D" w:rsidRDefault="00F858C2" w:rsidP="00F858C2">
      <w:pPr>
        <w:ind w:firstLine="720"/>
        <w:jc w:val="both"/>
        <w:rPr>
          <w:rFonts w:ascii="Georgia" w:hAnsi="Georgia"/>
          <w:sz w:val="32"/>
        </w:rPr>
      </w:pPr>
      <w:r w:rsidRPr="007A6F8D">
        <w:rPr>
          <w:rFonts w:ascii="Georgia" w:hAnsi="Georgia"/>
          <w:sz w:val="32"/>
        </w:rPr>
        <w:t>La réflexion parut du goût de Mormont. « Sans doute. Il te faudra probablement la porter à l</w:t>
      </w:r>
      <w:r>
        <w:rPr>
          <w:rFonts w:ascii="Georgia" w:hAnsi="Georgia"/>
          <w:sz w:val="32"/>
        </w:rPr>
        <w:t>’</w:t>
      </w:r>
      <w:r w:rsidRPr="007A6F8D">
        <w:rPr>
          <w:rFonts w:ascii="Georgia" w:hAnsi="Georgia"/>
          <w:sz w:val="32"/>
        </w:rPr>
        <w:t>épaule. Au moins jusqu</w:t>
      </w:r>
      <w:r>
        <w:rPr>
          <w:rFonts w:ascii="Georgia" w:hAnsi="Georgia"/>
          <w:sz w:val="32"/>
        </w:rPr>
        <w:t>’</w:t>
      </w:r>
      <w:r w:rsidRPr="007A6F8D">
        <w:rPr>
          <w:rFonts w:ascii="Georgia" w:hAnsi="Georgia"/>
          <w:sz w:val="32"/>
        </w:rPr>
        <w:t>à ce que tu aies grandi de quelques pouces. Et t</w:t>
      </w:r>
      <w:r>
        <w:rPr>
          <w:rFonts w:ascii="Georgia" w:hAnsi="Georgia"/>
          <w:sz w:val="32"/>
        </w:rPr>
        <w:t>’</w:t>
      </w:r>
      <w:r w:rsidRPr="007A6F8D">
        <w:rPr>
          <w:rFonts w:ascii="Georgia" w:hAnsi="Georgia"/>
          <w:sz w:val="32"/>
        </w:rPr>
        <w:t>exercer aussi à la manier à deux mains. Quand tu seras tout à fait remis, ser Endrew t</w:t>
      </w:r>
      <w:r>
        <w:rPr>
          <w:rFonts w:ascii="Georgia" w:hAnsi="Georgia"/>
          <w:sz w:val="32"/>
        </w:rPr>
        <w:t>’</w:t>
      </w:r>
      <w:r w:rsidRPr="007A6F8D">
        <w:rPr>
          <w:rFonts w:ascii="Georgia" w:hAnsi="Georgia"/>
          <w:sz w:val="32"/>
        </w:rPr>
        <w:t>initiera, si tu veux.</w:t>
      </w:r>
    </w:p>
    <w:p w:rsidR="00F858C2" w:rsidRPr="007A6F8D" w:rsidRDefault="00F858C2" w:rsidP="00F858C2">
      <w:pPr>
        <w:ind w:firstLine="720"/>
        <w:jc w:val="both"/>
        <w:rPr>
          <w:rFonts w:ascii="Georgia" w:hAnsi="Georgia"/>
          <w:sz w:val="32"/>
        </w:rPr>
      </w:pPr>
      <w:r w:rsidRPr="007A6F8D">
        <w:rPr>
          <w:rFonts w:ascii="Georgia" w:hAnsi="Georgia"/>
          <w:sz w:val="32"/>
        </w:rPr>
        <w:t>— Ser Endrew ?» Le nom lui était inconnu.</w:t>
      </w:r>
    </w:p>
    <w:p w:rsidR="00F858C2" w:rsidRPr="007A6F8D" w:rsidRDefault="00F858C2" w:rsidP="00F858C2">
      <w:pPr>
        <w:ind w:firstLine="720"/>
        <w:jc w:val="both"/>
        <w:rPr>
          <w:rFonts w:ascii="Georgia" w:hAnsi="Georgia"/>
          <w:sz w:val="32"/>
        </w:rPr>
      </w:pPr>
      <w:r w:rsidRPr="007A6F8D">
        <w:rPr>
          <w:rFonts w:ascii="Georgia" w:hAnsi="Georgia"/>
          <w:sz w:val="32"/>
        </w:rPr>
        <w:t xml:space="preserve">« Ser Endrew Torth. Un brave type. Il va nous arriver </w:t>
      </w:r>
      <w:r w:rsidR="00EE672F" w:rsidRPr="007A6F8D">
        <w:rPr>
          <w:rFonts w:ascii="Georgia" w:hAnsi="Georgia"/>
          <w:sz w:val="32"/>
        </w:rPr>
        <w:t>incessamment</w:t>
      </w:r>
      <w:r w:rsidRPr="007A6F8D">
        <w:rPr>
          <w:rFonts w:ascii="Georgia" w:hAnsi="Georgia"/>
          <w:sz w:val="32"/>
        </w:rPr>
        <w:t xml:space="preserve"> de Tour Ombreuse. Notre nouveau maître d</w:t>
      </w:r>
      <w:r>
        <w:rPr>
          <w:rFonts w:ascii="Georgia" w:hAnsi="Georgia"/>
          <w:sz w:val="32"/>
        </w:rPr>
        <w:t>’</w:t>
      </w:r>
      <w:r w:rsidRPr="007A6F8D">
        <w:rPr>
          <w:rFonts w:ascii="Georgia" w:hAnsi="Georgia"/>
          <w:sz w:val="32"/>
        </w:rPr>
        <w:t xml:space="preserve">armes. Ser </w:t>
      </w:r>
      <w:r w:rsidR="00EE672F">
        <w:rPr>
          <w:rFonts w:ascii="Georgia" w:hAnsi="Georgia"/>
          <w:sz w:val="32"/>
        </w:rPr>
        <w:t>All</w:t>
      </w:r>
      <w:r w:rsidRPr="007A6F8D">
        <w:rPr>
          <w:rFonts w:ascii="Georgia" w:hAnsi="Georgia"/>
          <w:sz w:val="32"/>
        </w:rPr>
        <w:t xml:space="preserve">iser </w:t>
      </w:r>
      <w:r w:rsidR="00EE672F" w:rsidRPr="00EE672F">
        <w:rPr>
          <w:rFonts w:ascii="Georgia" w:hAnsi="Georgia"/>
          <w:sz w:val="32"/>
        </w:rPr>
        <w:t>Th</w:t>
      </w:r>
      <w:r w:rsidR="00EE672F">
        <w:rPr>
          <w:rFonts w:ascii="Georgia" w:hAnsi="Georgia"/>
          <w:sz w:val="32"/>
        </w:rPr>
        <w:t>orn</w:t>
      </w:r>
      <w:r w:rsidRPr="007A6F8D">
        <w:rPr>
          <w:rFonts w:ascii="Georgia" w:hAnsi="Georgia"/>
          <w:sz w:val="32"/>
        </w:rPr>
        <w:t>e est parti hier matin pour Fort-Levant. »</w:t>
      </w:r>
    </w:p>
    <w:p w:rsidR="00F858C2" w:rsidRPr="007A6F8D" w:rsidRDefault="00F858C2" w:rsidP="00F858C2">
      <w:pPr>
        <w:ind w:firstLine="720"/>
        <w:jc w:val="both"/>
        <w:rPr>
          <w:rFonts w:ascii="Georgia" w:hAnsi="Georgia"/>
          <w:sz w:val="32"/>
        </w:rPr>
      </w:pPr>
      <w:r w:rsidRPr="007A6F8D">
        <w:rPr>
          <w:rFonts w:ascii="Georgia" w:hAnsi="Georgia"/>
          <w:sz w:val="32"/>
        </w:rPr>
        <w:t>Jon abaissa l</w:t>
      </w:r>
      <w:r>
        <w:rPr>
          <w:rFonts w:ascii="Georgia" w:hAnsi="Georgia"/>
          <w:sz w:val="32"/>
        </w:rPr>
        <w:t>’</w:t>
      </w:r>
      <w:r w:rsidRPr="007A6F8D">
        <w:rPr>
          <w:rFonts w:ascii="Georgia" w:hAnsi="Georgia"/>
          <w:sz w:val="32"/>
        </w:rPr>
        <w:t>épée. « Et pourquoi ? » questionna-t-il sottement.</w:t>
      </w:r>
    </w:p>
    <w:p w:rsidR="00F858C2" w:rsidRPr="007A6F8D" w:rsidRDefault="00F858C2" w:rsidP="00F858C2">
      <w:pPr>
        <w:ind w:firstLine="720"/>
        <w:jc w:val="both"/>
        <w:rPr>
          <w:rFonts w:ascii="Georgia" w:hAnsi="Georgia"/>
          <w:sz w:val="32"/>
        </w:rPr>
      </w:pPr>
      <w:r w:rsidRPr="007A6F8D">
        <w:rPr>
          <w:rFonts w:ascii="Georgia" w:hAnsi="Georgia"/>
          <w:sz w:val="32"/>
        </w:rPr>
        <w:t>Mormont s</w:t>
      </w:r>
      <w:r>
        <w:rPr>
          <w:rFonts w:ascii="Georgia" w:hAnsi="Georgia"/>
          <w:sz w:val="32"/>
        </w:rPr>
        <w:t>’</w:t>
      </w:r>
      <w:r w:rsidRPr="007A6F8D">
        <w:rPr>
          <w:rFonts w:ascii="Georgia" w:hAnsi="Georgia"/>
          <w:sz w:val="32"/>
        </w:rPr>
        <w:t>ébroua. « Qu</w:t>
      </w:r>
      <w:r>
        <w:rPr>
          <w:rFonts w:ascii="Georgia" w:hAnsi="Georgia"/>
          <w:sz w:val="32"/>
        </w:rPr>
        <w:t>’</w:t>
      </w:r>
      <w:r w:rsidRPr="007A6F8D">
        <w:rPr>
          <w:rFonts w:ascii="Georgia" w:hAnsi="Georgia"/>
          <w:sz w:val="32"/>
        </w:rPr>
        <w:t>est-ce que tu crois ? tout bonnement parce que je l</w:t>
      </w:r>
      <w:r>
        <w:rPr>
          <w:rFonts w:ascii="Georgia" w:hAnsi="Georgia"/>
          <w:sz w:val="32"/>
        </w:rPr>
        <w:t>’</w:t>
      </w:r>
      <w:r w:rsidRPr="007A6F8D">
        <w:rPr>
          <w:rFonts w:ascii="Georgia" w:hAnsi="Georgia"/>
          <w:sz w:val="32"/>
        </w:rPr>
        <w:t>y ai</w:t>
      </w:r>
      <w:r w:rsidRPr="007A6F8D">
        <w:rPr>
          <w:rFonts w:ascii="Georgia" w:hAnsi="Georgia"/>
          <w:i/>
          <w:sz w:val="32"/>
        </w:rPr>
        <w:t xml:space="preserve"> expédié.</w:t>
      </w:r>
      <w:r w:rsidRPr="007A6F8D">
        <w:rPr>
          <w:rFonts w:ascii="Georgia" w:hAnsi="Georgia"/>
          <w:sz w:val="32"/>
        </w:rPr>
        <w:t xml:space="preserve"> Avec la main de Jafer Flowers. A charge pour lui de s</w:t>
      </w:r>
      <w:r>
        <w:rPr>
          <w:rFonts w:ascii="Georgia" w:hAnsi="Georgia"/>
          <w:sz w:val="32"/>
        </w:rPr>
        <w:t>’</w:t>
      </w:r>
      <w:r w:rsidRPr="007A6F8D">
        <w:rPr>
          <w:rFonts w:ascii="Georgia" w:hAnsi="Georgia"/>
          <w:sz w:val="32"/>
        </w:rPr>
        <w:t>embarquer pour Port-Réal et d</w:t>
      </w:r>
      <w:r>
        <w:rPr>
          <w:rFonts w:ascii="Georgia" w:hAnsi="Georgia"/>
          <w:sz w:val="32"/>
        </w:rPr>
        <w:t>’</w:t>
      </w:r>
      <w:r w:rsidRPr="007A6F8D">
        <w:rPr>
          <w:rFonts w:ascii="Georgia" w:hAnsi="Georgia"/>
          <w:sz w:val="32"/>
        </w:rPr>
        <w:t>aller la mettre sous le nez du mioche royal. Ça devrait tout de même l</w:t>
      </w:r>
      <w:r>
        <w:rPr>
          <w:rFonts w:ascii="Georgia" w:hAnsi="Georgia"/>
          <w:sz w:val="32"/>
        </w:rPr>
        <w:t>’</w:t>
      </w:r>
      <w:r w:rsidR="00EE672F">
        <w:rPr>
          <w:rFonts w:ascii="Georgia" w:hAnsi="Georgia"/>
          <w:sz w:val="32"/>
        </w:rPr>
        <w:t>impressionner, le j</w:t>
      </w:r>
      <w:r w:rsidRPr="007A6F8D">
        <w:rPr>
          <w:rFonts w:ascii="Georgia" w:hAnsi="Georgia"/>
          <w:sz w:val="32"/>
        </w:rPr>
        <w:t>eune Joffrey... puis, avec son titre de chevalier consacré, sa haute naissance, les vieux amis qu</w:t>
      </w:r>
      <w:r>
        <w:rPr>
          <w:rFonts w:ascii="Georgia" w:hAnsi="Georgia"/>
          <w:sz w:val="32"/>
        </w:rPr>
        <w:t>’</w:t>
      </w:r>
      <w:r w:rsidRPr="007A6F8D">
        <w:rPr>
          <w:rFonts w:ascii="Georgia" w:hAnsi="Georgia"/>
          <w:sz w:val="32"/>
        </w:rPr>
        <w:t xml:space="preserve">il possède à la Cour, Thorne se laissera moins facilement ignorer, je présume, que le plus glorieux de nos </w:t>
      </w:r>
      <w:r w:rsidR="00EE672F">
        <w:rPr>
          <w:rFonts w:ascii="Georgia" w:hAnsi="Georgia"/>
          <w:sz w:val="32"/>
        </w:rPr>
        <w:t>f</w:t>
      </w:r>
      <w:r w:rsidRPr="007A6F8D">
        <w:rPr>
          <w:rFonts w:ascii="Georgia" w:hAnsi="Georgia"/>
          <w:sz w:val="32"/>
        </w:rPr>
        <w:t>reux.</w:t>
      </w:r>
    </w:p>
    <w:p w:rsidR="00F858C2" w:rsidRPr="007A6F8D" w:rsidRDefault="00F858C2" w:rsidP="00F858C2">
      <w:pPr>
        <w:ind w:firstLine="720"/>
        <w:jc w:val="both"/>
        <w:rPr>
          <w:rFonts w:ascii="Georgia" w:hAnsi="Georgia"/>
          <w:sz w:val="32"/>
        </w:rPr>
      </w:pPr>
      <w:r w:rsidRPr="007A6F8D">
        <w:rPr>
          <w:rFonts w:ascii="Georgia" w:hAnsi="Georgia"/>
          <w:i/>
          <w:sz w:val="32"/>
        </w:rPr>
        <w:t>— Freux !</w:t>
      </w:r>
      <w:r w:rsidRPr="007A6F8D">
        <w:rPr>
          <w:rFonts w:ascii="Georgia" w:hAnsi="Georgia"/>
          <w:sz w:val="32"/>
        </w:rPr>
        <w:t xml:space="preserve"> glapit le corbeau non sans, pensa Jon, une pointe confra</w:t>
      </w:r>
      <w:r w:rsidR="00EE672F">
        <w:rPr>
          <w:rFonts w:ascii="Georgia" w:hAnsi="Georgia"/>
          <w:sz w:val="32"/>
        </w:rPr>
        <w:t>t</w:t>
      </w:r>
      <w:r w:rsidRPr="007A6F8D">
        <w:rPr>
          <w:rFonts w:ascii="Georgia" w:hAnsi="Georgia"/>
          <w:sz w:val="32"/>
        </w:rPr>
        <w:t>ernelle d</w:t>
      </w:r>
      <w:r>
        <w:rPr>
          <w:rFonts w:ascii="Georgia" w:hAnsi="Georgia"/>
          <w:sz w:val="32"/>
        </w:rPr>
        <w:t>’</w:t>
      </w:r>
      <w:r w:rsidRPr="007A6F8D">
        <w:rPr>
          <w:rFonts w:ascii="Georgia" w:hAnsi="Georgia"/>
          <w:sz w:val="32"/>
        </w:rPr>
        <w:t>indignation.</w:t>
      </w:r>
    </w:p>
    <w:p w:rsidR="00F858C2" w:rsidRPr="007A6F8D" w:rsidRDefault="00F858C2" w:rsidP="00F858C2">
      <w:pPr>
        <w:ind w:firstLine="720"/>
        <w:jc w:val="both"/>
        <w:rPr>
          <w:rFonts w:ascii="Georgia" w:hAnsi="Georgia"/>
          <w:sz w:val="32"/>
        </w:rPr>
      </w:pPr>
      <w:r w:rsidRPr="007A6F8D">
        <w:rPr>
          <w:rFonts w:ascii="Georgia" w:hAnsi="Georgia"/>
          <w:sz w:val="32"/>
        </w:rPr>
        <w:t>— Cette mission, poursuivit Mormont, imperturbable, présente en outre l</w:t>
      </w:r>
      <w:r>
        <w:rPr>
          <w:rFonts w:ascii="Georgia" w:hAnsi="Georgia"/>
          <w:sz w:val="32"/>
        </w:rPr>
        <w:t>’</w:t>
      </w:r>
      <w:r w:rsidRPr="007A6F8D">
        <w:rPr>
          <w:rFonts w:ascii="Georgia" w:hAnsi="Georgia"/>
          <w:sz w:val="32"/>
        </w:rPr>
        <w:t>avantage d</w:t>
      </w:r>
      <w:r>
        <w:rPr>
          <w:rFonts w:ascii="Georgia" w:hAnsi="Georgia"/>
          <w:sz w:val="32"/>
        </w:rPr>
        <w:t>’</w:t>
      </w:r>
      <w:r w:rsidRPr="007A6F8D">
        <w:rPr>
          <w:rFonts w:ascii="Georgia" w:hAnsi="Georgia"/>
          <w:sz w:val="32"/>
        </w:rPr>
        <w:t>interposer mille lieues entre lui et toi sans que per</w:t>
      </w:r>
      <w:r w:rsidR="00EE672F">
        <w:rPr>
          <w:rFonts w:ascii="Georgia" w:hAnsi="Georgia"/>
          <w:sz w:val="32"/>
        </w:rPr>
        <w:t>s</w:t>
      </w:r>
      <w:r w:rsidRPr="007A6F8D">
        <w:rPr>
          <w:rFonts w:ascii="Georgia" w:hAnsi="Georgia"/>
          <w:sz w:val="32"/>
        </w:rPr>
        <w:t>onne y voie une sanction. » Il brandit sur Jon un index sévère.</w:t>
      </w:r>
      <w:r w:rsidR="00EE672F">
        <w:rPr>
          <w:rFonts w:ascii="Georgia" w:hAnsi="Georgia"/>
          <w:sz w:val="32"/>
        </w:rPr>
        <w:t xml:space="preserve"> </w:t>
      </w:r>
      <w:r w:rsidRPr="007A6F8D">
        <w:rPr>
          <w:rFonts w:ascii="Georgia" w:hAnsi="Georgia"/>
          <w:sz w:val="32"/>
        </w:rPr>
        <w:t>« Mais ne va pas pour autant te figurer que j</w:t>
      </w:r>
      <w:r>
        <w:rPr>
          <w:rFonts w:ascii="Georgia" w:hAnsi="Georgia"/>
          <w:sz w:val="32"/>
        </w:rPr>
        <w:t>’</w:t>
      </w:r>
      <w:r w:rsidR="00EE672F">
        <w:rPr>
          <w:rFonts w:ascii="Georgia" w:hAnsi="Georgia"/>
          <w:sz w:val="32"/>
        </w:rPr>
        <w:t>approuve ta couillon</w:t>
      </w:r>
      <w:r w:rsidRPr="007A6F8D">
        <w:rPr>
          <w:rFonts w:ascii="Georgia" w:hAnsi="Georgia"/>
          <w:sz w:val="32"/>
        </w:rPr>
        <w:t>nade de l</w:t>
      </w:r>
      <w:r>
        <w:rPr>
          <w:rFonts w:ascii="Georgia" w:hAnsi="Georgia"/>
          <w:sz w:val="32"/>
        </w:rPr>
        <w:t>’</w:t>
      </w:r>
      <w:r w:rsidRPr="007A6F8D">
        <w:rPr>
          <w:rFonts w:ascii="Georgia" w:hAnsi="Georgia"/>
          <w:sz w:val="32"/>
        </w:rPr>
        <w:t xml:space="preserve">autre jour. La bravoure a beau racheter pas mal de </w:t>
      </w:r>
      <w:r w:rsidR="00EE672F" w:rsidRPr="007A6F8D">
        <w:rPr>
          <w:rFonts w:ascii="Georgia" w:hAnsi="Georgia"/>
          <w:sz w:val="32"/>
        </w:rPr>
        <w:t>bourdes</w:t>
      </w:r>
      <w:r w:rsidRPr="007A6F8D">
        <w:rPr>
          <w:rFonts w:ascii="Georgia" w:hAnsi="Georgia"/>
          <w:sz w:val="32"/>
        </w:rPr>
        <w:t>, l</w:t>
      </w:r>
      <w:r>
        <w:rPr>
          <w:rFonts w:ascii="Georgia" w:hAnsi="Georgia"/>
          <w:sz w:val="32"/>
        </w:rPr>
        <w:t>’</w:t>
      </w:r>
      <w:r w:rsidRPr="007A6F8D">
        <w:rPr>
          <w:rFonts w:ascii="Georgia" w:hAnsi="Georgia"/>
          <w:sz w:val="32"/>
        </w:rPr>
        <w:t>âge n</w:t>
      </w:r>
      <w:r>
        <w:rPr>
          <w:rFonts w:ascii="Georgia" w:hAnsi="Georgia"/>
          <w:sz w:val="32"/>
        </w:rPr>
        <w:t>’</w:t>
      </w:r>
      <w:r w:rsidRPr="007A6F8D">
        <w:rPr>
          <w:rFonts w:ascii="Georgia" w:hAnsi="Georgia"/>
          <w:sz w:val="32"/>
        </w:rPr>
        <w:t>excuse rien, tu n</w:t>
      </w:r>
      <w:r>
        <w:rPr>
          <w:rFonts w:ascii="Georgia" w:hAnsi="Georgia"/>
          <w:sz w:val="32"/>
        </w:rPr>
        <w:t>’</w:t>
      </w:r>
      <w:r w:rsidRPr="007A6F8D">
        <w:rPr>
          <w:rFonts w:ascii="Georgia" w:hAnsi="Georgia"/>
          <w:sz w:val="32"/>
        </w:rPr>
        <w:t>es plus un gosse. L</w:t>
      </w:r>
      <w:r>
        <w:rPr>
          <w:rFonts w:ascii="Georgia" w:hAnsi="Georgia"/>
          <w:sz w:val="32"/>
        </w:rPr>
        <w:t>’</w:t>
      </w:r>
      <w:r w:rsidRPr="007A6F8D">
        <w:rPr>
          <w:rFonts w:ascii="Georgia" w:hAnsi="Georgia"/>
          <w:sz w:val="32"/>
        </w:rPr>
        <w:t>épée que tu tiens est une épée d</w:t>
      </w:r>
      <w:r>
        <w:rPr>
          <w:rFonts w:ascii="Georgia" w:hAnsi="Georgia"/>
          <w:sz w:val="32"/>
        </w:rPr>
        <w:t>’</w:t>
      </w:r>
      <w:r w:rsidRPr="007A6F8D">
        <w:rPr>
          <w:rFonts w:ascii="Georgia" w:hAnsi="Georgia"/>
          <w:sz w:val="32"/>
        </w:rPr>
        <w:t>homme, c</w:t>
      </w:r>
      <w:r>
        <w:rPr>
          <w:rFonts w:ascii="Georgia" w:hAnsi="Georgia"/>
          <w:sz w:val="32"/>
        </w:rPr>
        <w:t>’</w:t>
      </w:r>
      <w:r w:rsidRPr="007A6F8D">
        <w:rPr>
          <w:rFonts w:ascii="Georgia" w:hAnsi="Georgia"/>
          <w:sz w:val="32"/>
        </w:rPr>
        <w:t xml:space="preserve">est un homme que va réclamer son </w:t>
      </w:r>
      <w:r w:rsidR="00EE672F" w:rsidRPr="007A6F8D">
        <w:rPr>
          <w:rFonts w:ascii="Georgia" w:hAnsi="Georgia"/>
          <w:sz w:val="32"/>
        </w:rPr>
        <w:t>maniement</w:t>
      </w:r>
      <w:r w:rsidRPr="007A6F8D">
        <w:rPr>
          <w:rFonts w:ascii="Georgia" w:hAnsi="Georgia"/>
          <w:sz w:val="32"/>
        </w:rPr>
        <w:t>. J</w:t>
      </w:r>
      <w:r>
        <w:rPr>
          <w:rFonts w:ascii="Georgia" w:hAnsi="Georgia"/>
          <w:sz w:val="32"/>
        </w:rPr>
        <w:t>’</w:t>
      </w:r>
      <w:r w:rsidRPr="007A6F8D">
        <w:rPr>
          <w:rFonts w:ascii="Georgia" w:hAnsi="Georgia"/>
          <w:sz w:val="32"/>
        </w:rPr>
        <w:t>entends que tu te conduises en homme, dorénavant.</w:t>
      </w:r>
    </w:p>
    <w:p w:rsidR="00F858C2" w:rsidRPr="007A6F8D" w:rsidRDefault="00F858C2" w:rsidP="00F858C2">
      <w:pPr>
        <w:ind w:firstLine="720"/>
        <w:jc w:val="both"/>
        <w:rPr>
          <w:rFonts w:ascii="Georgia" w:hAnsi="Georgia"/>
          <w:sz w:val="32"/>
        </w:rPr>
      </w:pPr>
      <w:r w:rsidRPr="007A6F8D">
        <w:rPr>
          <w:rFonts w:ascii="Georgia" w:hAnsi="Georgia"/>
          <w:sz w:val="32"/>
        </w:rPr>
        <w:lastRenderedPageBreak/>
        <w:t>— Oui, messire. » Il la réinséra dans le fourreau bagué d</w:t>
      </w:r>
      <w:r>
        <w:rPr>
          <w:rFonts w:ascii="Georgia" w:hAnsi="Georgia"/>
          <w:sz w:val="32"/>
        </w:rPr>
        <w:t>’</w:t>
      </w:r>
      <w:r w:rsidRPr="007A6F8D">
        <w:rPr>
          <w:rFonts w:ascii="Georgia" w:hAnsi="Georgia"/>
          <w:sz w:val="32"/>
        </w:rPr>
        <w:t>argent. Qu</w:t>
      </w:r>
      <w:r>
        <w:rPr>
          <w:rFonts w:ascii="Georgia" w:hAnsi="Georgia"/>
          <w:sz w:val="32"/>
        </w:rPr>
        <w:t>’</w:t>
      </w:r>
      <w:r w:rsidRPr="007A6F8D">
        <w:rPr>
          <w:rFonts w:ascii="Georgia" w:hAnsi="Georgia"/>
          <w:sz w:val="32"/>
        </w:rPr>
        <w:t>elle ne fut pas celle qu</w:t>
      </w:r>
      <w:r>
        <w:rPr>
          <w:rFonts w:ascii="Georgia" w:hAnsi="Georgia"/>
          <w:sz w:val="32"/>
        </w:rPr>
        <w:t>’</w:t>
      </w:r>
      <w:r w:rsidRPr="007A6F8D">
        <w:rPr>
          <w:rFonts w:ascii="Georgia" w:hAnsi="Georgia"/>
          <w:sz w:val="32"/>
        </w:rPr>
        <w:t>il eût choisie ne l</w:t>
      </w:r>
      <w:r>
        <w:rPr>
          <w:rFonts w:ascii="Georgia" w:hAnsi="Georgia"/>
          <w:sz w:val="32"/>
        </w:rPr>
        <w:t>’</w:t>
      </w:r>
      <w:r w:rsidRPr="007A6F8D">
        <w:rPr>
          <w:rFonts w:ascii="Georgia" w:hAnsi="Georgia"/>
          <w:sz w:val="32"/>
        </w:rPr>
        <w:t>empêchait pas d</w:t>
      </w:r>
      <w:r>
        <w:rPr>
          <w:rFonts w:ascii="Georgia" w:hAnsi="Georgia"/>
          <w:sz w:val="32"/>
        </w:rPr>
        <w:t>’</w:t>
      </w:r>
      <w:r w:rsidRPr="007A6F8D">
        <w:rPr>
          <w:rFonts w:ascii="Georgia" w:hAnsi="Georgia"/>
          <w:sz w:val="32"/>
        </w:rPr>
        <w:t>être un noble présent, et plus noble encore était la manière dont il se voyait délivré de la malfaisance de ser Alliser.</w:t>
      </w:r>
    </w:p>
    <w:p w:rsidR="00F858C2" w:rsidRPr="007A6F8D" w:rsidRDefault="00F858C2" w:rsidP="00F858C2">
      <w:pPr>
        <w:ind w:firstLine="720"/>
        <w:jc w:val="both"/>
        <w:rPr>
          <w:rFonts w:ascii="Georgia" w:hAnsi="Georgia"/>
          <w:sz w:val="32"/>
        </w:rPr>
      </w:pPr>
      <w:r w:rsidRPr="007A6F8D">
        <w:rPr>
          <w:rFonts w:ascii="Georgia" w:hAnsi="Georgia"/>
          <w:sz w:val="32"/>
        </w:rPr>
        <w:t>Le Vieil Ours se gratta le menton. «</w:t>
      </w:r>
      <w:r w:rsidR="00EE672F">
        <w:rPr>
          <w:rFonts w:ascii="Georgia" w:hAnsi="Georgia"/>
          <w:sz w:val="32"/>
        </w:rPr>
        <w:t xml:space="preserve"> </w:t>
      </w:r>
      <w:r w:rsidRPr="007A6F8D">
        <w:rPr>
          <w:rFonts w:ascii="Georgia" w:hAnsi="Georgia"/>
          <w:sz w:val="32"/>
        </w:rPr>
        <w:t>J</w:t>
      </w:r>
      <w:r>
        <w:rPr>
          <w:rFonts w:ascii="Georgia" w:hAnsi="Georgia"/>
          <w:sz w:val="32"/>
        </w:rPr>
        <w:t>’</w:t>
      </w:r>
      <w:r w:rsidRPr="007A6F8D">
        <w:rPr>
          <w:rFonts w:ascii="Georgia" w:hAnsi="Georgia"/>
          <w:sz w:val="32"/>
        </w:rPr>
        <w:t>avais oublié combien ça démange en poussant, la barbe, dit-il. Qu</w:t>
      </w:r>
      <w:r>
        <w:rPr>
          <w:rFonts w:ascii="Georgia" w:hAnsi="Georgia"/>
          <w:sz w:val="32"/>
        </w:rPr>
        <w:t>’</w:t>
      </w:r>
      <w:r w:rsidRPr="007A6F8D">
        <w:rPr>
          <w:rFonts w:ascii="Georgia" w:hAnsi="Georgia"/>
          <w:sz w:val="32"/>
        </w:rPr>
        <w:t>à le subir, de toute façon. Tu te sens suffisamment bien pour reprendre tes fonctions ?</w:t>
      </w:r>
    </w:p>
    <w:p w:rsidR="00F858C2" w:rsidRPr="007A6F8D" w:rsidRDefault="00F858C2" w:rsidP="00F858C2">
      <w:pPr>
        <w:ind w:firstLine="720"/>
        <w:jc w:val="both"/>
        <w:rPr>
          <w:rFonts w:ascii="Georgia" w:hAnsi="Georgia"/>
          <w:sz w:val="32"/>
        </w:rPr>
      </w:pPr>
      <w:r w:rsidRPr="007A6F8D">
        <w:rPr>
          <w:rFonts w:ascii="Georgia" w:hAnsi="Georgia"/>
          <w:sz w:val="32"/>
        </w:rPr>
        <w:t>— Oui, messire.</w:t>
      </w:r>
    </w:p>
    <w:p w:rsidR="00F858C2" w:rsidRPr="007A6F8D" w:rsidRDefault="00F858C2" w:rsidP="00F858C2">
      <w:pPr>
        <w:ind w:firstLine="720"/>
        <w:jc w:val="both"/>
        <w:rPr>
          <w:rFonts w:ascii="Georgia" w:hAnsi="Georgia"/>
          <w:sz w:val="32"/>
        </w:rPr>
      </w:pPr>
      <w:r w:rsidRPr="007A6F8D">
        <w:rPr>
          <w:rFonts w:ascii="Georgia" w:hAnsi="Georgia"/>
          <w:sz w:val="32"/>
        </w:rPr>
        <w:t>— Bon. Va faire froid, cette nuit, je prendrais volontiers du vin chaud. Trouve-moi un rouge pas trop acide, et ne mégote pas sur les épices. Et préviens Hobb que, s</w:t>
      </w:r>
      <w:r>
        <w:rPr>
          <w:rFonts w:ascii="Georgia" w:hAnsi="Georgia"/>
          <w:sz w:val="32"/>
        </w:rPr>
        <w:t>’</w:t>
      </w:r>
      <w:r w:rsidRPr="007A6F8D">
        <w:rPr>
          <w:rFonts w:ascii="Georgia" w:hAnsi="Georgia"/>
          <w:sz w:val="32"/>
        </w:rPr>
        <w:t>il s</w:t>
      </w:r>
      <w:r>
        <w:rPr>
          <w:rFonts w:ascii="Georgia" w:hAnsi="Georgia"/>
          <w:sz w:val="32"/>
        </w:rPr>
        <w:t>’</w:t>
      </w:r>
      <w:r w:rsidRPr="007A6F8D">
        <w:rPr>
          <w:rFonts w:ascii="Georgia" w:hAnsi="Georgia"/>
          <w:sz w:val="32"/>
        </w:rPr>
        <w:t>avise de me redonner du mouton bouilli, c</w:t>
      </w:r>
      <w:r>
        <w:rPr>
          <w:rFonts w:ascii="Georgia" w:hAnsi="Georgia"/>
          <w:sz w:val="32"/>
        </w:rPr>
        <w:t>’</w:t>
      </w:r>
      <w:r w:rsidRPr="007A6F8D">
        <w:rPr>
          <w:rFonts w:ascii="Georgia" w:hAnsi="Georgia"/>
          <w:sz w:val="32"/>
        </w:rPr>
        <w:t>est</w:t>
      </w:r>
      <w:r w:rsidRPr="007A6F8D">
        <w:rPr>
          <w:rFonts w:ascii="Georgia" w:hAnsi="Georgia"/>
          <w:i/>
          <w:sz w:val="32"/>
        </w:rPr>
        <w:t xml:space="preserve"> lui</w:t>
      </w:r>
      <w:r w:rsidRPr="007A6F8D">
        <w:rPr>
          <w:rFonts w:ascii="Georgia" w:hAnsi="Georgia"/>
          <w:sz w:val="32"/>
        </w:rPr>
        <w:t xml:space="preserve"> que je ferai bouillir. Son dernier gigot était gris. Même l</w:t>
      </w:r>
      <w:r>
        <w:rPr>
          <w:rFonts w:ascii="Georgia" w:hAnsi="Georgia"/>
          <w:sz w:val="32"/>
        </w:rPr>
        <w:t>’</w:t>
      </w:r>
      <w:r w:rsidRPr="007A6F8D">
        <w:rPr>
          <w:rFonts w:ascii="Georgia" w:hAnsi="Georgia"/>
          <w:sz w:val="32"/>
        </w:rPr>
        <w:t>oiseau n</w:t>
      </w:r>
      <w:r>
        <w:rPr>
          <w:rFonts w:ascii="Georgia" w:hAnsi="Georgia"/>
          <w:sz w:val="32"/>
        </w:rPr>
        <w:t>’</w:t>
      </w:r>
      <w:r w:rsidRPr="007A6F8D">
        <w:rPr>
          <w:rFonts w:ascii="Georgia" w:hAnsi="Georgia"/>
          <w:sz w:val="32"/>
        </w:rPr>
        <w:t>en a pas voulu. » Du pouce, il lui caressa le crâne, déclenchant un graillon rauque de satisfaction. « Va, maintenant. J</w:t>
      </w:r>
      <w:r>
        <w:rPr>
          <w:rFonts w:ascii="Georgia" w:hAnsi="Georgia"/>
          <w:sz w:val="32"/>
        </w:rPr>
        <w:t>’</w:t>
      </w:r>
      <w:r w:rsidRPr="007A6F8D">
        <w:rPr>
          <w:rFonts w:ascii="Georgia" w:hAnsi="Georgia"/>
          <w:sz w:val="32"/>
        </w:rPr>
        <w:t>ai à travailler. »</w:t>
      </w:r>
    </w:p>
    <w:p w:rsidR="00F858C2" w:rsidRPr="007A6F8D" w:rsidRDefault="00F858C2" w:rsidP="00F858C2">
      <w:pPr>
        <w:ind w:firstLine="720"/>
        <w:jc w:val="both"/>
        <w:rPr>
          <w:rFonts w:ascii="Georgia" w:hAnsi="Georgia"/>
          <w:sz w:val="32"/>
        </w:rPr>
      </w:pPr>
      <w:r w:rsidRPr="007A6F8D">
        <w:rPr>
          <w:rFonts w:ascii="Georgia" w:hAnsi="Georgia"/>
          <w:sz w:val="32"/>
        </w:rPr>
        <w:t>Du fond de leurs niches, les gardes sourirent en voyant Jon dévaler l</w:t>
      </w:r>
      <w:r>
        <w:rPr>
          <w:rFonts w:ascii="Georgia" w:hAnsi="Georgia"/>
          <w:sz w:val="32"/>
        </w:rPr>
        <w:t>’</w:t>
      </w:r>
      <w:r w:rsidRPr="007A6F8D">
        <w:rPr>
          <w:rFonts w:ascii="Georgia" w:hAnsi="Georgia"/>
          <w:sz w:val="32"/>
        </w:rPr>
        <w:t>escalier, l</w:t>
      </w:r>
      <w:r>
        <w:rPr>
          <w:rFonts w:ascii="Georgia" w:hAnsi="Georgia"/>
          <w:sz w:val="32"/>
        </w:rPr>
        <w:t>’</w:t>
      </w:r>
      <w:r w:rsidRPr="007A6F8D">
        <w:rPr>
          <w:rFonts w:ascii="Georgia" w:hAnsi="Georgia"/>
          <w:sz w:val="32"/>
        </w:rPr>
        <w:t>épée dans sa bonne main. « Joli joujou », dit l</w:t>
      </w:r>
      <w:r>
        <w:rPr>
          <w:rFonts w:ascii="Georgia" w:hAnsi="Georgia"/>
          <w:sz w:val="32"/>
        </w:rPr>
        <w:t>’</w:t>
      </w:r>
      <w:r w:rsidRPr="007A6F8D">
        <w:rPr>
          <w:rFonts w:ascii="Georgia" w:hAnsi="Georgia"/>
          <w:sz w:val="32"/>
        </w:rPr>
        <w:t>un, « Pas volé, Snow », un autre. Il leur sourit en retour, mais le cœur n</w:t>
      </w:r>
      <w:r>
        <w:rPr>
          <w:rFonts w:ascii="Georgia" w:hAnsi="Georgia"/>
          <w:sz w:val="32"/>
        </w:rPr>
        <w:t>’</w:t>
      </w:r>
      <w:r w:rsidRPr="007A6F8D">
        <w:rPr>
          <w:rFonts w:ascii="Georgia" w:hAnsi="Georgia"/>
          <w:sz w:val="32"/>
        </w:rPr>
        <w:t>y était pas. Il aurait dû être content, se le répétait, n</w:t>
      </w:r>
      <w:r>
        <w:rPr>
          <w:rFonts w:ascii="Georgia" w:hAnsi="Georgia"/>
          <w:sz w:val="32"/>
        </w:rPr>
        <w:t>’</w:t>
      </w:r>
      <w:r w:rsidRPr="007A6F8D">
        <w:rPr>
          <w:rFonts w:ascii="Georgia" w:hAnsi="Georgia"/>
          <w:sz w:val="32"/>
        </w:rPr>
        <w:t>y parvenait pas. Sa main lui faisait mal, il avait la bouche mauvaise de colère, mais de colère contre qui ? pourquoi ? il n</w:t>
      </w:r>
      <w:r>
        <w:rPr>
          <w:rFonts w:ascii="Georgia" w:hAnsi="Georgia"/>
          <w:sz w:val="32"/>
        </w:rPr>
        <w:t>’</w:t>
      </w:r>
      <w:r w:rsidRPr="007A6F8D">
        <w:rPr>
          <w:rFonts w:ascii="Georgia" w:hAnsi="Georgia"/>
          <w:sz w:val="32"/>
        </w:rPr>
        <w:t>en savait rien.</w:t>
      </w:r>
    </w:p>
    <w:p w:rsidR="00F858C2" w:rsidRPr="007A6F8D" w:rsidRDefault="00F858C2" w:rsidP="00F858C2">
      <w:pPr>
        <w:ind w:firstLine="720"/>
        <w:jc w:val="both"/>
        <w:rPr>
          <w:rFonts w:ascii="Georgia" w:hAnsi="Georgia"/>
          <w:sz w:val="32"/>
        </w:rPr>
      </w:pPr>
      <w:r w:rsidRPr="007A6F8D">
        <w:rPr>
          <w:rFonts w:ascii="Georgia" w:hAnsi="Georgia"/>
          <w:sz w:val="32"/>
        </w:rPr>
        <w:t>Planqués non loin de la tour du Roi, nouvelle résidence du lord commandant, cinq ou six de ses amis guettaient sa sortie. Ils avaient eu beau suspendre une cible aux portes de la grange à blé, ils avaient beau faire semblant de parfaire leur talent d</w:t>
      </w:r>
      <w:r>
        <w:rPr>
          <w:rFonts w:ascii="Georgia" w:hAnsi="Georgia"/>
          <w:sz w:val="32"/>
        </w:rPr>
        <w:t>’</w:t>
      </w:r>
      <w:r w:rsidRPr="007A6F8D">
        <w:rPr>
          <w:rFonts w:ascii="Georgia" w:hAnsi="Georgia"/>
          <w:sz w:val="32"/>
        </w:rPr>
        <w:t>archers, leur feinte ne le trompa pas. A peine débouchait-il, d</w:t>
      </w:r>
      <w:r>
        <w:rPr>
          <w:rFonts w:ascii="Georgia" w:hAnsi="Georgia"/>
          <w:sz w:val="32"/>
        </w:rPr>
        <w:t>’</w:t>
      </w:r>
      <w:r w:rsidRPr="007A6F8D">
        <w:rPr>
          <w:rFonts w:ascii="Georgia" w:hAnsi="Georgia"/>
          <w:sz w:val="32"/>
        </w:rPr>
        <w:t>ailleurs, que Pyp le hélait : « Holà ! ramène-toi par ici, qu</w:t>
      </w:r>
      <w:r>
        <w:rPr>
          <w:rFonts w:ascii="Georgia" w:hAnsi="Georgia"/>
          <w:sz w:val="32"/>
        </w:rPr>
        <w:t>’</w:t>
      </w:r>
      <w:r w:rsidRPr="007A6F8D">
        <w:rPr>
          <w:rFonts w:ascii="Georgia" w:hAnsi="Georgia"/>
          <w:sz w:val="32"/>
        </w:rPr>
        <w:t>on y jette un œil...</w:t>
      </w:r>
    </w:p>
    <w:p w:rsidR="00F858C2" w:rsidRPr="007A6F8D" w:rsidRDefault="00F858C2" w:rsidP="00F858C2">
      <w:pPr>
        <w:ind w:firstLine="720"/>
        <w:jc w:val="both"/>
        <w:rPr>
          <w:rFonts w:ascii="Georgia" w:hAnsi="Georgia"/>
          <w:sz w:val="32"/>
        </w:rPr>
      </w:pPr>
      <w:r w:rsidRPr="007A6F8D">
        <w:rPr>
          <w:rFonts w:ascii="Georgia" w:hAnsi="Georgia"/>
          <w:sz w:val="32"/>
        </w:rPr>
        <w:t>— A quoi ? » demanda-t-il.</w:t>
      </w:r>
    </w:p>
    <w:p w:rsidR="00F858C2" w:rsidRPr="007A6F8D" w:rsidRDefault="00F858C2" w:rsidP="00F858C2">
      <w:pPr>
        <w:ind w:firstLine="720"/>
        <w:jc w:val="both"/>
        <w:rPr>
          <w:rFonts w:ascii="Georgia" w:hAnsi="Georgia"/>
          <w:sz w:val="32"/>
        </w:rPr>
      </w:pPr>
      <w:r w:rsidRPr="007A6F8D">
        <w:rPr>
          <w:rFonts w:ascii="Georgia" w:hAnsi="Georgia"/>
          <w:sz w:val="32"/>
        </w:rPr>
        <w:t>Déjà, Crapaud se rabattait sur lui. «</w:t>
      </w:r>
      <w:r w:rsidR="00800CB6">
        <w:rPr>
          <w:rFonts w:ascii="Georgia" w:hAnsi="Georgia"/>
          <w:sz w:val="32"/>
        </w:rPr>
        <w:t xml:space="preserve"> </w:t>
      </w:r>
      <w:r w:rsidRPr="007A6F8D">
        <w:rPr>
          <w:rFonts w:ascii="Georgia" w:hAnsi="Georgia"/>
          <w:sz w:val="32"/>
        </w:rPr>
        <w:t>A tes miches, mon mignon, pardi !</w:t>
      </w:r>
    </w:p>
    <w:p w:rsidR="00F858C2" w:rsidRPr="007A6F8D" w:rsidRDefault="00F858C2" w:rsidP="00F858C2">
      <w:pPr>
        <w:ind w:firstLine="720"/>
        <w:jc w:val="both"/>
        <w:rPr>
          <w:rFonts w:ascii="Georgia" w:hAnsi="Georgia"/>
          <w:sz w:val="32"/>
        </w:rPr>
      </w:pPr>
      <w:r w:rsidRPr="007A6F8D">
        <w:rPr>
          <w:rFonts w:ascii="Georgia" w:hAnsi="Georgia"/>
          <w:sz w:val="32"/>
        </w:rPr>
        <w:t>— L</w:t>
      </w:r>
      <w:r>
        <w:rPr>
          <w:rFonts w:ascii="Georgia" w:hAnsi="Georgia"/>
          <w:sz w:val="32"/>
        </w:rPr>
        <w:t>’</w:t>
      </w:r>
      <w:r w:rsidRPr="007A6F8D">
        <w:rPr>
          <w:rFonts w:ascii="Georgia" w:hAnsi="Georgia"/>
          <w:sz w:val="32"/>
        </w:rPr>
        <w:t>épée, lâcha Grenn, montre voir un peu. »</w:t>
      </w:r>
    </w:p>
    <w:p w:rsidR="00F858C2" w:rsidRPr="007A6F8D" w:rsidRDefault="00F858C2" w:rsidP="00F858C2">
      <w:pPr>
        <w:ind w:firstLine="720"/>
        <w:jc w:val="both"/>
        <w:rPr>
          <w:rFonts w:ascii="Georgia" w:hAnsi="Georgia"/>
          <w:sz w:val="32"/>
        </w:rPr>
      </w:pPr>
      <w:r w:rsidRPr="007A6F8D">
        <w:rPr>
          <w:rFonts w:ascii="Georgia" w:hAnsi="Georgia"/>
          <w:sz w:val="32"/>
        </w:rPr>
        <w:t>Jon les toisa d</w:t>
      </w:r>
      <w:r>
        <w:rPr>
          <w:rFonts w:ascii="Georgia" w:hAnsi="Georgia"/>
          <w:sz w:val="32"/>
        </w:rPr>
        <w:t>’</w:t>
      </w:r>
      <w:r w:rsidRPr="007A6F8D">
        <w:rPr>
          <w:rFonts w:ascii="Georgia" w:hAnsi="Georgia"/>
          <w:sz w:val="32"/>
        </w:rPr>
        <w:t>un regard noir. « Vous saviez... ! »</w:t>
      </w:r>
    </w:p>
    <w:p w:rsidR="00F858C2" w:rsidRPr="007A6F8D" w:rsidRDefault="00F858C2" w:rsidP="00F858C2">
      <w:pPr>
        <w:ind w:firstLine="720"/>
        <w:jc w:val="both"/>
        <w:rPr>
          <w:rFonts w:ascii="Georgia" w:hAnsi="Georgia"/>
          <w:sz w:val="32"/>
        </w:rPr>
      </w:pPr>
      <w:r w:rsidRPr="007A6F8D">
        <w:rPr>
          <w:rFonts w:ascii="Georgia" w:hAnsi="Georgia"/>
          <w:sz w:val="32"/>
        </w:rPr>
        <w:t>Pyp eut un sourire finaud. « On est pas tous si bouchés que Grenn.</w:t>
      </w:r>
    </w:p>
    <w:p w:rsidR="00F858C2" w:rsidRPr="007A6F8D" w:rsidRDefault="00F858C2" w:rsidP="00F858C2">
      <w:pPr>
        <w:ind w:firstLine="720"/>
        <w:jc w:val="both"/>
        <w:rPr>
          <w:rFonts w:ascii="Georgia" w:hAnsi="Georgia"/>
          <w:sz w:val="32"/>
        </w:rPr>
      </w:pPr>
      <w:r w:rsidRPr="007A6F8D">
        <w:rPr>
          <w:rFonts w:ascii="Georgia" w:hAnsi="Georgia"/>
          <w:sz w:val="32"/>
        </w:rPr>
        <w:t>— Tu parles ! renchérit celui-ci. Plus bouchés, oui. »</w:t>
      </w:r>
    </w:p>
    <w:p w:rsidR="00F858C2" w:rsidRPr="007A6F8D" w:rsidRDefault="00F858C2" w:rsidP="00F858C2">
      <w:pPr>
        <w:ind w:firstLine="720"/>
        <w:jc w:val="both"/>
        <w:rPr>
          <w:rFonts w:ascii="Georgia" w:hAnsi="Georgia"/>
          <w:sz w:val="32"/>
        </w:rPr>
      </w:pPr>
      <w:r w:rsidRPr="007A6F8D">
        <w:rPr>
          <w:rFonts w:ascii="Georgia" w:hAnsi="Georgia"/>
          <w:sz w:val="32"/>
        </w:rPr>
        <w:lastRenderedPageBreak/>
        <w:t>Halder haussa les épaules pour se disculper. « J</w:t>
      </w:r>
      <w:r>
        <w:rPr>
          <w:rFonts w:ascii="Georgia" w:hAnsi="Georgia"/>
          <w:sz w:val="32"/>
        </w:rPr>
        <w:t>’</w:t>
      </w:r>
      <w:r w:rsidRPr="007A6F8D">
        <w:rPr>
          <w:rFonts w:ascii="Georgia" w:hAnsi="Georgia"/>
          <w:sz w:val="32"/>
        </w:rPr>
        <w:t>ai assisté Pate pour sculpter le pommeau, et c</w:t>
      </w:r>
      <w:r>
        <w:rPr>
          <w:rFonts w:ascii="Georgia" w:hAnsi="Georgia"/>
          <w:sz w:val="32"/>
        </w:rPr>
        <w:t>’</w:t>
      </w:r>
      <w:r w:rsidRPr="007A6F8D">
        <w:rPr>
          <w:rFonts w:ascii="Georgia" w:hAnsi="Georgia"/>
          <w:sz w:val="32"/>
        </w:rPr>
        <w:t>est ton cher Sam qui est allé à La Mole acheter les grenats.</w:t>
      </w:r>
    </w:p>
    <w:p w:rsidR="00F858C2" w:rsidRPr="007A6F8D" w:rsidRDefault="00F858C2" w:rsidP="00F858C2">
      <w:pPr>
        <w:ind w:firstLine="720"/>
        <w:jc w:val="both"/>
        <w:rPr>
          <w:rFonts w:ascii="Georgia" w:hAnsi="Georgia"/>
          <w:sz w:val="32"/>
        </w:rPr>
      </w:pPr>
      <w:r w:rsidRPr="007A6F8D">
        <w:rPr>
          <w:rFonts w:ascii="Georgia" w:hAnsi="Georgia"/>
          <w:sz w:val="32"/>
        </w:rPr>
        <w:t>— Quoiqu</w:t>
      </w:r>
      <w:r>
        <w:rPr>
          <w:rFonts w:ascii="Georgia" w:hAnsi="Georgia"/>
          <w:sz w:val="32"/>
        </w:rPr>
        <w:t>’</w:t>
      </w:r>
      <w:r w:rsidRPr="007A6F8D">
        <w:rPr>
          <w:rFonts w:ascii="Georgia" w:hAnsi="Georgia"/>
          <w:sz w:val="32"/>
        </w:rPr>
        <w:t>on le savait même avant, gaffa Grenn derechef. Rudge aidait Donal Noye à la forge quand le Vieil Ours y a apporté l</w:t>
      </w:r>
      <w:r>
        <w:rPr>
          <w:rFonts w:ascii="Georgia" w:hAnsi="Georgia"/>
          <w:sz w:val="32"/>
        </w:rPr>
        <w:t>’</w:t>
      </w:r>
      <w:r w:rsidRPr="007A6F8D">
        <w:rPr>
          <w:rFonts w:ascii="Georgia" w:hAnsi="Georgia"/>
          <w:sz w:val="32"/>
        </w:rPr>
        <w:t>épée.</w:t>
      </w:r>
    </w:p>
    <w:p w:rsidR="00F858C2" w:rsidRPr="007A6F8D" w:rsidRDefault="00F858C2" w:rsidP="00F858C2">
      <w:pPr>
        <w:ind w:firstLine="720"/>
        <w:jc w:val="both"/>
        <w:rPr>
          <w:rFonts w:ascii="Georgia" w:hAnsi="Georgia"/>
          <w:sz w:val="32"/>
        </w:rPr>
      </w:pPr>
      <w:r w:rsidRPr="007A6F8D">
        <w:rPr>
          <w:rFonts w:ascii="Georgia" w:hAnsi="Georgia"/>
          <w:i/>
          <w:sz w:val="32"/>
        </w:rPr>
        <w:t>— L</w:t>
      </w:r>
      <w:r>
        <w:rPr>
          <w:rFonts w:ascii="Georgia" w:hAnsi="Georgia"/>
          <w:i/>
          <w:sz w:val="32"/>
        </w:rPr>
        <w:t>’</w:t>
      </w:r>
      <w:r w:rsidRPr="007A6F8D">
        <w:rPr>
          <w:rFonts w:ascii="Georgia" w:hAnsi="Georgia"/>
          <w:i/>
          <w:sz w:val="32"/>
        </w:rPr>
        <w:t>épée !</w:t>
      </w:r>
      <w:r w:rsidRPr="007A6F8D">
        <w:rPr>
          <w:rFonts w:ascii="Georgia" w:hAnsi="Georgia"/>
          <w:sz w:val="32"/>
        </w:rPr>
        <w:t xml:space="preserve"> » réclama Matt. Les autres reprirent en chœur : «</w:t>
      </w:r>
      <w:r w:rsidRPr="007A6F8D">
        <w:rPr>
          <w:rFonts w:ascii="Georgia" w:hAnsi="Georgia"/>
          <w:i/>
          <w:sz w:val="32"/>
        </w:rPr>
        <w:t xml:space="preserve"> L</w:t>
      </w:r>
      <w:r>
        <w:rPr>
          <w:rFonts w:ascii="Georgia" w:hAnsi="Georgia"/>
          <w:i/>
          <w:sz w:val="32"/>
        </w:rPr>
        <w:t>’</w:t>
      </w:r>
      <w:r w:rsidRPr="007A6F8D">
        <w:rPr>
          <w:rFonts w:ascii="Georgia" w:hAnsi="Georgia"/>
          <w:i/>
          <w:sz w:val="32"/>
        </w:rPr>
        <w:t>épée ! l</w:t>
      </w:r>
      <w:r>
        <w:rPr>
          <w:rFonts w:ascii="Georgia" w:hAnsi="Georgia"/>
          <w:i/>
          <w:sz w:val="32"/>
        </w:rPr>
        <w:t>’</w:t>
      </w:r>
      <w:r w:rsidRPr="007A6F8D">
        <w:rPr>
          <w:rFonts w:ascii="Georgia" w:hAnsi="Georgia"/>
          <w:i/>
          <w:sz w:val="32"/>
        </w:rPr>
        <w:t>épée ! l</w:t>
      </w:r>
      <w:r>
        <w:rPr>
          <w:rFonts w:ascii="Georgia" w:hAnsi="Georgia"/>
          <w:i/>
          <w:sz w:val="32"/>
        </w:rPr>
        <w:t>’</w:t>
      </w:r>
      <w:r w:rsidRPr="007A6F8D">
        <w:rPr>
          <w:rFonts w:ascii="Georgia" w:hAnsi="Georgia"/>
          <w:i/>
          <w:sz w:val="32"/>
        </w:rPr>
        <w:t>épée ! »</w:t>
      </w:r>
    </w:p>
    <w:p w:rsidR="00F858C2" w:rsidRPr="007A6F8D" w:rsidRDefault="00F858C2" w:rsidP="00F858C2">
      <w:pPr>
        <w:ind w:firstLine="720"/>
        <w:jc w:val="both"/>
        <w:rPr>
          <w:rFonts w:ascii="Georgia" w:hAnsi="Georgia"/>
          <w:sz w:val="32"/>
        </w:rPr>
      </w:pPr>
      <w:r w:rsidRPr="007A6F8D">
        <w:rPr>
          <w:rFonts w:ascii="Georgia" w:hAnsi="Georgia"/>
          <w:sz w:val="32"/>
        </w:rPr>
        <w:t xml:space="preserve">Jon dégaina Grand-Griffe et leur fît admirer sous toutes les </w:t>
      </w:r>
      <w:r w:rsidR="00800CB6" w:rsidRPr="007A6F8D">
        <w:rPr>
          <w:rFonts w:ascii="Georgia" w:hAnsi="Georgia"/>
          <w:sz w:val="32"/>
        </w:rPr>
        <w:t>co</w:t>
      </w:r>
      <w:r w:rsidR="00800CB6">
        <w:rPr>
          <w:rFonts w:ascii="Georgia" w:hAnsi="Georgia"/>
          <w:sz w:val="32"/>
        </w:rPr>
        <w:t>utu</w:t>
      </w:r>
      <w:r w:rsidR="00800CB6" w:rsidRPr="007A6F8D">
        <w:rPr>
          <w:rFonts w:ascii="Georgia" w:hAnsi="Georgia"/>
          <w:sz w:val="32"/>
        </w:rPr>
        <w:t>res</w:t>
      </w:r>
      <w:r w:rsidRPr="007A6F8D">
        <w:rPr>
          <w:rFonts w:ascii="Georgia" w:hAnsi="Georgia"/>
          <w:sz w:val="32"/>
        </w:rPr>
        <w:t xml:space="preserve"> sa lame bâtarde où le soleil pâlichon traînassait des luisances fatales et sombres. « Acier valyrien, déclara-t-il d</w:t>
      </w:r>
      <w:r>
        <w:rPr>
          <w:rFonts w:ascii="Georgia" w:hAnsi="Georgia"/>
          <w:sz w:val="32"/>
        </w:rPr>
        <w:t>’</w:t>
      </w:r>
      <w:r w:rsidRPr="007A6F8D">
        <w:rPr>
          <w:rFonts w:ascii="Georgia" w:hAnsi="Georgia"/>
          <w:sz w:val="32"/>
        </w:rPr>
        <w:t>un ton pompeux pour tenter de paraître aussi fier et ravi qu</w:t>
      </w:r>
      <w:r>
        <w:rPr>
          <w:rFonts w:ascii="Georgia" w:hAnsi="Georgia"/>
          <w:sz w:val="32"/>
        </w:rPr>
        <w:t>’</w:t>
      </w:r>
      <w:r w:rsidRPr="007A6F8D">
        <w:rPr>
          <w:rFonts w:ascii="Georgia" w:hAnsi="Georgia"/>
          <w:sz w:val="32"/>
        </w:rPr>
        <w:t>il aurait dû l</w:t>
      </w:r>
      <w:r>
        <w:rPr>
          <w:rFonts w:ascii="Georgia" w:hAnsi="Georgia"/>
          <w:sz w:val="32"/>
        </w:rPr>
        <w:t>’</w:t>
      </w:r>
      <w:r w:rsidRPr="007A6F8D">
        <w:rPr>
          <w:rFonts w:ascii="Georgia" w:hAnsi="Georgia"/>
          <w:sz w:val="32"/>
        </w:rPr>
        <w:t>être.</w:t>
      </w:r>
    </w:p>
    <w:p w:rsidR="00F858C2" w:rsidRPr="007A6F8D" w:rsidRDefault="00F858C2" w:rsidP="00F858C2">
      <w:pPr>
        <w:ind w:firstLine="720"/>
        <w:jc w:val="both"/>
        <w:rPr>
          <w:rFonts w:ascii="Georgia" w:hAnsi="Georgia"/>
          <w:sz w:val="32"/>
        </w:rPr>
      </w:pPr>
      <w:r w:rsidRPr="007A6F8D">
        <w:rPr>
          <w:rFonts w:ascii="Georgia" w:hAnsi="Georgia"/>
          <w:sz w:val="32"/>
        </w:rPr>
        <w:t>— On m</w:t>
      </w:r>
      <w:r>
        <w:rPr>
          <w:rFonts w:ascii="Georgia" w:hAnsi="Georgia"/>
          <w:sz w:val="32"/>
        </w:rPr>
        <w:t>’</w:t>
      </w:r>
      <w:r w:rsidRPr="007A6F8D">
        <w:rPr>
          <w:rFonts w:ascii="Georgia" w:hAnsi="Georgia"/>
          <w:sz w:val="32"/>
        </w:rPr>
        <w:t>a causé d</w:t>
      </w:r>
      <w:r>
        <w:rPr>
          <w:rFonts w:ascii="Georgia" w:hAnsi="Georgia"/>
          <w:sz w:val="32"/>
        </w:rPr>
        <w:t>’</w:t>
      </w:r>
      <w:r w:rsidRPr="007A6F8D">
        <w:rPr>
          <w:rFonts w:ascii="Georgia" w:hAnsi="Georgia"/>
          <w:sz w:val="32"/>
        </w:rPr>
        <w:t>un type qui possédait un rasoir d</w:t>
      </w:r>
      <w:r>
        <w:rPr>
          <w:rFonts w:ascii="Georgia" w:hAnsi="Georgia"/>
          <w:sz w:val="32"/>
        </w:rPr>
        <w:t>’</w:t>
      </w:r>
      <w:r w:rsidRPr="007A6F8D">
        <w:rPr>
          <w:rFonts w:ascii="Georgia" w:hAnsi="Georgia"/>
          <w:sz w:val="32"/>
        </w:rPr>
        <w:t xml:space="preserve">acier valyrien, dit Crapaud. </w:t>
      </w:r>
      <w:r w:rsidR="00800CB6">
        <w:rPr>
          <w:rFonts w:ascii="Georgia" w:hAnsi="Georgia"/>
          <w:sz w:val="32"/>
        </w:rPr>
        <w:t>’l</w:t>
      </w:r>
      <w:r w:rsidRPr="007A6F8D">
        <w:rPr>
          <w:rFonts w:ascii="Georgia" w:hAnsi="Georgia"/>
          <w:sz w:val="32"/>
        </w:rPr>
        <w:t xml:space="preserve"> a voulu s</w:t>
      </w:r>
      <w:r>
        <w:rPr>
          <w:rFonts w:ascii="Georgia" w:hAnsi="Georgia"/>
          <w:sz w:val="32"/>
        </w:rPr>
        <w:t>’</w:t>
      </w:r>
      <w:r w:rsidRPr="007A6F8D">
        <w:rPr>
          <w:rFonts w:ascii="Georgia" w:hAnsi="Georgia"/>
          <w:sz w:val="32"/>
        </w:rPr>
        <w:t>en servir et s</w:t>
      </w:r>
      <w:r>
        <w:rPr>
          <w:rFonts w:ascii="Georgia" w:hAnsi="Georgia"/>
          <w:sz w:val="32"/>
        </w:rPr>
        <w:t>’</w:t>
      </w:r>
      <w:r w:rsidRPr="007A6F8D">
        <w:rPr>
          <w:rFonts w:ascii="Georgia" w:hAnsi="Georgia"/>
          <w:sz w:val="32"/>
        </w:rPr>
        <w:t>est décapité.</w:t>
      </w:r>
    </w:p>
    <w:p w:rsidR="00F858C2" w:rsidRPr="007A6F8D" w:rsidRDefault="00F858C2" w:rsidP="00F858C2">
      <w:pPr>
        <w:ind w:firstLine="720"/>
        <w:jc w:val="both"/>
        <w:rPr>
          <w:rFonts w:ascii="Georgia" w:hAnsi="Georgia"/>
          <w:sz w:val="32"/>
        </w:rPr>
      </w:pPr>
      <w:r w:rsidRPr="007A6F8D">
        <w:rPr>
          <w:rFonts w:ascii="Georgia" w:hAnsi="Georgia"/>
          <w:sz w:val="32"/>
        </w:rPr>
        <w:t>— Bien que la Garde de Nuit existe depuis des milliers d</w:t>
      </w:r>
      <w:r>
        <w:rPr>
          <w:rFonts w:ascii="Georgia" w:hAnsi="Georgia"/>
          <w:sz w:val="32"/>
        </w:rPr>
        <w:t>’</w:t>
      </w:r>
      <w:r w:rsidRPr="007A6F8D">
        <w:rPr>
          <w:rFonts w:ascii="Georgia" w:hAnsi="Georgia"/>
          <w:sz w:val="32"/>
        </w:rPr>
        <w:t xml:space="preserve">années, </w:t>
      </w:r>
      <w:r w:rsidR="00800CB6">
        <w:rPr>
          <w:rFonts w:ascii="Georgia" w:hAnsi="Georgia"/>
          <w:sz w:val="32"/>
        </w:rPr>
        <w:t>g</w:t>
      </w:r>
      <w:r w:rsidRPr="007A6F8D">
        <w:rPr>
          <w:rFonts w:ascii="Georgia" w:hAnsi="Georgia"/>
          <w:sz w:val="32"/>
        </w:rPr>
        <w:t>lissa Pyp de son air le plus malicieux, on parie que lord Snow est le premier frère jamais honoré pour avoir anéanti la tour de la Commanderie ? »</w:t>
      </w:r>
    </w:p>
    <w:p w:rsidR="00F858C2" w:rsidRPr="007A6F8D" w:rsidRDefault="00F858C2" w:rsidP="00F858C2">
      <w:pPr>
        <w:ind w:firstLine="720"/>
        <w:jc w:val="both"/>
        <w:rPr>
          <w:rFonts w:ascii="Georgia" w:hAnsi="Georgia"/>
          <w:sz w:val="32"/>
        </w:rPr>
      </w:pPr>
      <w:r w:rsidRPr="007A6F8D">
        <w:rPr>
          <w:rFonts w:ascii="Georgia" w:hAnsi="Georgia"/>
          <w:sz w:val="32"/>
        </w:rPr>
        <w:t>Dans l</w:t>
      </w:r>
      <w:r>
        <w:rPr>
          <w:rFonts w:ascii="Georgia" w:hAnsi="Georgia"/>
          <w:sz w:val="32"/>
        </w:rPr>
        <w:t>’</w:t>
      </w:r>
      <w:r w:rsidRPr="007A6F8D">
        <w:rPr>
          <w:rFonts w:ascii="Georgia" w:hAnsi="Georgia"/>
          <w:sz w:val="32"/>
        </w:rPr>
        <w:t>hilarité générale, Jon lui-même ébaucha un sourire. Si l</w:t>
      </w:r>
      <w:r>
        <w:rPr>
          <w:rFonts w:ascii="Georgia" w:hAnsi="Georgia"/>
          <w:sz w:val="32"/>
        </w:rPr>
        <w:t>’</w:t>
      </w:r>
      <w:r w:rsidRPr="007A6F8D">
        <w:rPr>
          <w:rFonts w:ascii="Georgia" w:hAnsi="Georgia"/>
          <w:sz w:val="32"/>
        </w:rPr>
        <w:t>incendie déclenché par lui n</w:t>
      </w:r>
      <w:r>
        <w:rPr>
          <w:rFonts w:ascii="Georgia" w:hAnsi="Georgia"/>
          <w:sz w:val="32"/>
        </w:rPr>
        <w:t>’</w:t>
      </w:r>
      <w:r w:rsidRPr="007A6F8D">
        <w:rPr>
          <w:rFonts w:ascii="Georgia" w:hAnsi="Georgia"/>
          <w:sz w:val="32"/>
        </w:rPr>
        <w:t xml:space="preserve">avait à vrai dire nullement anéanti la </w:t>
      </w:r>
      <w:r w:rsidR="00800CB6" w:rsidRPr="007A6F8D">
        <w:rPr>
          <w:rFonts w:ascii="Georgia" w:hAnsi="Georgia"/>
          <w:sz w:val="32"/>
        </w:rPr>
        <w:t>formidable</w:t>
      </w:r>
      <w:r w:rsidRPr="007A6F8D">
        <w:rPr>
          <w:rFonts w:ascii="Georgia" w:hAnsi="Georgia"/>
          <w:sz w:val="32"/>
        </w:rPr>
        <w:t xml:space="preserve"> tour de pierre, il en avai</w:t>
      </w:r>
      <w:r w:rsidR="00800CB6">
        <w:rPr>
          <w:rFonts w:ascii="Georgia" w:hAnsi="Georgia"/>
          <w:sz w:val="32"/>
        </w:rPr>
        <w:t>t fameusement décarcassé les de</w:t>
      </w:r>
      <w:r w:rsidRPr="007A6F8D">
        <w:rPr>
          <w:rFonts w:ascii="Georgia" w:hAnsi="Georgia"/>
          <w:sz w:val="32"/>
        </w:rPr>
        <w:t>ux étages supérieurs, ceux-là mêmes où logeait Mormont. Mais nul ne s</w:t>
      </w:r>
      <w:r>
        <w:rPr>
          <w:rFonts w:ascii="Georgia" w:hAnsi="Georgia"/>
          <w:sz w:val="32"/>
        </w:rPr>
        <w:t>’</w:t>
      </w:r>
      <w:r w:rsidRPr="007A6F8D">
        <w:rPr>
          <w:rFonts w:ascii="Georgia" w:hAnsi="Georgia"/>
          <w:sz w:val="32"/>
        </w:rPr>
        <w:t>en affligeait outre mesure, puisqu</w:t>
      </w:r>
      <w:r>
        <w:rPr>
          <w:rFonts w:ascii="Georgia" w:hAnsi="Georgia"/>
          <w:sz w:val="32"/>
        </w:rPr>
        <w:t>’</w:t>
      </w:r>
      <w:r w:rsidRPr="007A6F8D">
        <w:rPr>
          <w:rFonts w:ascii="Georgia" w:hAnsi="Georgia"/>
          <w:sz w:val="32"/>
        </w:rPr>
        <w:t>il avait également détruit le cadavre meurtrier d</w:t>
      </w:r>
      <w:r>
        <w:rPr>
          <w:rFonts w:ascii="Georgia" w:hAnsi="Georgia"/>
          <w:sz w:val="32"/>
        </w:rPr>
        <w:t>’</w:t>
      </w:r>
      <w:r w:rsidRPr="007A6F8D">
        <w:rPr>
          <w:rFonts w:ascii="Georgia" w:hAnsi="Georgia"/>
          <w:sz w:val="32"/>
        </w:rPr>
        <w:t>Othor.</w:t>
      </w:r>
    </w:p>
    <w:p w:rsidR="00F858C2" w:rsidRPr="007A6F8D" w:rsidRDefault="00F858C2" w:rsidP="00F858C2">
      <w:pPr>
        <w:ind w:firstLine="720"/>
        <w:jc w:val="both"/>
        <w:rPr>
          <w:rFonts w:ascii="Georgia" w:hAnsi="Georgia"/>
          <w:sz w:val="32"/>
        </w:rPr>
      </w:pPr>
      <w:r w:rsidRPr="007A6F8D">
        <w:rPr>
          <w:rFonts w:ascii="Georgia" w:hAnsi="Georgia"/>
          <w:sz w:val="32"/>
        </w:rPr>
        <w:t>Quant à l</w:t>
      </w:r>
      <w:r>
        <w:rPr>
          <w:rFonts w:ascii="Georgia" w:hAnsi="Georgia"/>
          <w:sz w:val="32"/>
        </w:rPr>
        <w:t>’</w:t>
      </w:r>
      <w:r w:rsidRPr="007A6F8D">
        <w:rPr>
          <w:rFonts w:ascii="Georgia" w:hAnsi="Georgia"/>
          <w:sz w:val="32"/>
        </w:rPr>
        <w:t>autre spectre, le manchot ci-devant nommé Jafer Flowers, une douzaine d</w:t>
      </w:r>
      <w:r>
        <w:rPr>
          <w:rFonts w:ascii="Georgia" w:hAnsi="Georgia"/>
          <w:sz w:val="32"/>
        </w:rPr>
        <w:t>’</w:t>
      </w:r>
      <w:r w:rsidRPr="007A6F8D">
        <w:rPr>
          <w:rFonts w:ascii="Georgia" w:hAnsi="Georgia"/>
          <w:sz w:val="32"/>
        </w:rPr>
        <w:t>épées l</w:t>
      </w:r>
      <w:r>
        <w:rPr>
          <w:rFonts w:ascii="Georgia" w:hAnsi="Georgia"/>
          <w:sz w:val="32"/>
        </w:rPr>
        <w:t>’</w:t>
      </w:r>
      <w:r w:rsidRPr="007A6F8D">
        <w:rPr>
          <w:rFonts w:ascii="Georgia" w:hAnsi="Georgia"/>
          <w:sz w:val="32"/>
        </w:rPr>
        <w:t xml:space="preserve">avaient finalement déchiqueté aussi..., mais </w:t>
      </w:r>
      <w:r w:rsidRPr="00800CB6">
        <w:rPr>
          <w:rFonts w:ascii="Georgia" w:hAnsi="Georgia"/>
          <w:sz w:val="32"/>
        </w:rPr>
        <w:t>non</w:t>
      </w:r>
      <w:r w:rsidRPr="007A6F8D">
        <w:rPr>
          <w:rFonts w:ascii="Georgia" w:hAnsi="Georgia"/>
          <w:sz w:val="32"/>
        </w:rPr>
        <w:t xml:space="preserve"> sans qu</w:t>
      </w:r>
      <w:r>
        <w:rPr>
          <w:rFonts w:ascii="Georgia" w:hAnsi="Georgia"/>
          <w:sz w:val="32"/>
        </w:rPr>
        <w:t>’</w:t>
      </w:r>
      <w:r w:rsidRPr="007A6F8D">
        <w:rPr>
          <w:rFonts w:ascii="Georgia" w:hAnsi="Georgia"/>
          <w:sz w:val="32"/>
        </w:rPr>
        <w:t>il eût d</w:t>
      </w:r>
      <w:r>
        <w:rPr>
          <w:rFonts w:ascii="Georgia" w:hAnsi="Georgia"/>
          <w:sz w:val="32"/>
        </w:rPr>
        <w:t>’</w:t>
      </w:r>
      <w:r w:rsidRPr="007A6F8D">
        <w:rPr>
          <w:rFonts w:ascii="Georgia" w:hAnsi="Georgia"/>
          <w:sz w:val="32"/>
        </w:rPr>
        <w:t>abord assassiné cinq hommes, dont ser Jaremy Rykker qui venait de le raccourcir et s</w:t>
      </w:r>
      <w:r>
        <w:rPr>
          <w:rFonts w:ascii="Georgia" w:hAnsi="Georgia"/>
          <w:sz w:val="32"/>
        </w:rPr>
        <w:t>’</w:t>
      </w:r>
      <w:r w:rsidRPr="007A6F8D">
        <w:rPr>
          <w:rFonts w:ascii="Georgia" w:hAnsi="Georgia"/>
          <w:sz w:val="32"/>
        </w:rPr>
        <w:t>en croyait quitte quand l</w:t>
      </w:r>
      <w:r>
        <w:rPr>
          <w:rFonts w:ascii="Georgia" w:hAnsi="Georgia"/>
          <w:sz w:val="32"/>
        </w:rPr>
        <w:t>’</w:t>
      </w:r>
      <w:r w:rsidRPr="007A6F8D">
        <w:rPr>
          <w:rFonts w:ascii="Georgia" w:hAnsi="Georgia"/>
          <w:sz w:val="32"/>
        </w:rPr>
        <w:t>autre, tirant son propre poignard, tout décapité qu</w:t>
      </w:r>
      <w:r>
        <w:rPr>
          <w:rFonts w:ascii="Georgia" w:hAnsi="Georgia"/>
          <w:sz w:val="32"/>
        </w:rPr>
        <w:t>’</w:t>
      </w:r>
      <w:r w:rsidRPr="007A6F8D">
        <w:rPr>
          <w:rFonts w:ascii="Georgia" w:hAnsi="Georgia"/>
          <w:sz w:val="32"/>
        </w:rPr>
        <w:t xml:space="preserve">il était, le lui avait plongé dans le ventre. Ni la force ni le courage ne pouvaient prévaloir contre des adversaires invulnérables, puisque déjà morts, et dont ne </w:t>
      </w:r>
      <w:r w:rsidR="00800CB6" w:rsidRPr="007A6F8D">
        <w:rPr>
          <w:rFonts w:ascii="Georgia" w:hAnsi="Georgia"/>
          <w:sz w:val="32"/>
        </w:rPr>
        <w:t>protégeaient</w:t>
      </w:r>
      <w:r w:rsidRPr="007A6F8D">
        <w:rPr>
          <w:rFonts w:ascii="Georgia" w:hAnsi="Georgia"/>
          <w:sz w:val="32"/>
        </w:rPr>
        <w:t xml:space="preserve"> guère ni les armes ni les armures.</w:t>
      </w:r>
    </w:p>
    <w:p w:rsidR="00F858C2" w:rsidRPr="007A6F8D" w:rsidRDefault="00F858C2" w:rsidP="00F858C2">
      <w:pPr>
        <w:ind w:firstLine="720"/>
        <w:jc w:val="both"/>
        <w:rPr>
          <w:rFonts w:ascii="Georgia" w:hAnsi="Georgia"/>
          <w:sz w:val="32"/>
        </w:rPr>
      </w:pPr>
      <w:r w:rsidRPr="007A6F8D">
        <w:rPr>
          <w:rFonts w:ascii="Georgia" w:hAnsi="Georgia"/>
          <w:sz w:val="32"/>
        </w:rPr>
        <w:t>Cette pensée lugubre acheva d</w:t>
      </w:r>
      <w:r>
        <w:rPr>
          <w:rFonts w:ascii="Georgia" w:hAnsi="Georgia"/>
          <w:sz w:val="32"/>
        </w:rPr>
        <w:t>’</w:t>
      </w:r>
      <w:r w:rsidRPr="007A6F8D">
        <w:rPr>
          <w:rFonts w:ascii="Georgia" w:hAnsi="Georgia"/>
          <w:sz w:val="32"/>
        </w:rPr>
        <w:t>assombrir l</w:t>
      </w:r>
      <w:r>
        <w:rPr>
          <w:rFonts w:ascii="Georgia" w:hAnsi="Georgia"/>
          <w:sz w:val="32"/>
        </w:rPr>
        <w:t>’</w:t>
      </w:r>
      <w:r w:rsidRPr="007A6F8D">
        <w:rPr>
          <w:rFonts w:ascii="Georgia" w:hAnsi="Georgia"/>
          <w:sz w:val="32"/>
        </w:rPr>
        <w:t>humeur de Jon. « Il me faut aller voir Hobb pour le souper du Vieil Ours », dit-il d</w:t>
      </w:r>
      <w:r>
        <w:rPr>
          <w:rFonts w:ascii="Georgia" w:hAnsi="Georgia"/>
          <w:sz w:val="32"/>
        </w:rPr>
        <w:t>’</w:t>
      </w:r>
      <w:r w:rsidRPr="007A6F8D">
        <w:rPr>
          <w:rFonts w:ascii="Georgia" w:hAnsi="Georgia"/>
          <w:sz w:val="32"/>
        </w:rPr>
        <w:t>un ton brusque en replaçant Grand-Griffe dans son fourreau. Si bien inten</w:t>
      </w:r>
      <w:r w:rsidR="00800CB6">
        <w:rPr>
          <w:rFonts w:ascii="Georgia" w:hAnsi="Georgia"/>
          <w:sz w:val="32"/>
        </w:rPr>
        <w:t>t</w:t>
      </w:r>
      <w:r w:rsidRPr="007A6F8D">
        <w:rPr>
          <w:rFonts w:ascii="Georgia" w:hAnsi="Georgia"/>
          <w:sz w:val="32"/>
        </w:rPr>
        <w:t>i</w:t>
      </w:r>
      <w:r w:rsidR="00800CB6">
        <w:rPr>
          <w:rFonts w:ascii="Georgia" w:hAnsi="Georgia"/>
          <w:sz w:val="32"/>
        </w:rPr>
        <w:t>o</w:t>
      </w:r>
      <w:r w:rsidRPr="007A6F8D">
        <w:rPr>
          <w:rFonts w:ascii="Georgia" w:hAnsi="Georgia"/>
          <w:sz w:val="32"/>
        </w:rPr>
        <w:t xml:space="preserve">nnés fussent-ils, ses amis ne comprenaient rien. </w:t>
      </w:r>
      <w:r w:rsidRPr="007A6F8D">
        <w:rPr>
          <w:rFonts w:ascii="Georgia" w:hAnsi="Georgia"/>
          <w:sz w:val="32"/>
        </w:rPr>
        <w:lastRenderedPageBreak/>
        <w:t>Comment, pour être honnête, l</w:t>
      </w:r>
      <w:r>
        <w:rPr>
          <w:rFonts w:ascii="Georgia" w:hAnsi="Georgia"/>
          <w:sz w:val="32"/>
        </w:rPr>
        <w:t>’</w:t>
      </w:r>
      <w:r w:rsidRPr="007A6F8D">
        <w:rPr>
          <w:rFonts w:ascii="Georgia" w:hAnsi="Georgia"/>
          <w:sz w:val="32"/>
        </w:rPr>
        <w:t>auraient-ils pu, d</w:t>
      </w:r>
      <w:r>
        <w:rPr>
          <w:rFonts w:ascii="Georgia" w:hAnsi="Georgia"/>
          <w:sz w:val="32"/>
        </w:rPr>
        <w:t>’</w:t>
      </w:r>
      <w:r w:rsidRPr="007A6F8D">
        <w:rPr>
          <w:rFonts w:ascii="Georgia" w:hAnsi="Georgia"/>
          <w:sz w:val="32"/>
        </w:rPr>
        <w:t>ailleurs ? Ils ne s</w:t>
      </w:r>
      <w:r>
        <w:rPr>
          <w:rFonts w:ascii="Georgia" w:hAnsi="Georgia"/>
          <w:sz w:val="32"/>
        </w:rPr>
        <w:t>’</w:t>
      </w:r>
      <w:r w:rsidRPr="007A6F8D">
        <w:rPr>
          <w:rFonts w:ascii="Georgia" w:hAnsi="Georgia"/>
          <w:sz w:val="32"/>
        </w:rPr>
        <w:t xml:space="preserve">étaient pas trouvés </w:t>
      </w:r>
      <w:r w:rsidR="00800CB6">
        <w:rPr>
          <w:rFonts w:ascii="Georgia" w:hAnsi="Georgia"/>
          <w:sz w:val="32"/>
        </w:rPr>
        <w:t>f</w:t>
      </w:r>
      <w:r w:rsidRPr="007A6F8D">
        <w:rPr>
          <w:rFonts w:ascii="Georgia" w:hAnsi="Georgia"/>
          <w:sz w:val="32"/>
        </w:rPr>
        <w:t>ace à face avec Othor, eux, ils n</w:t>
      </w:r>
      <w:r>
        <w:rPr>
          <w:rFonts w:ascii="Georgia" w:hAnsi="Georgia"/>
          <w:sz w:val="32"/>
        </w:rPr>
        <w:t>’</w:t>
      </w:r>
      <w:r w:rsidRPr="007A6F8D">
        <w:rPr>
          <w:rFonts w:ascii="Georgia" w:hAnsi="Georgia"/>
          <w:sz w:val="32"/>
        </w:rPr>
        <w:t>avaient pas dû affronter la lueur bleuâtre de ses prunelles mortes, ils n</w:t>
      </w:r>
      <w:r>
        <w:rPr>
          <w:rFonts w:ascii="Georgia" w:hAnsi="Georgia"/>
          <w:sz w:val="32"/>
        </w:rPr>
        <w:t>’</w:t>
      </w:r>
      <w:r w:rsidRPr="007A6F8D">
        <w:rPr>
          <w:rFonts w:ascii="Georgia" w:hAnsi="Georgia"/>
          <w:sz w:val="32"/>
        </w:rPr>
        <w:t>avaient pas éprouvé le contact glacial de ses phalanges noires. Et ils ignoraient aussi qu</w:t>
      </w:r>
      <w:r>
        <w:rPr>
          <w:rFonts w:ascii="Georgia" w:hAnsi="Georgia"/>
          <w:sz w:val="32"/>
        </w:rPr>
        <w:t>’</w:t>
      </w:r>
      <w:r w:rsidRPr="007A6F8D">
        <w:rPr>
          <w:rFonts w:ascii="Georgia" w:hAnsi="Georgia"/>
          <w:sz w:val="32"/>
        </w:rPr>
        <w:t xml:space="preserve">on se battait dans le </w:t>
      </w:r>
      <w:r w:rsidR="00800CB6" w:rsidRPr="007A6F8D">
        <w:rPr>
          <w:rFonts w:ascii="Georgia" w:hAnsi="Georgia"/>
          <w:sz w:val="32"/>
        </w:rPr>
        <w:t>Conflans</w:t>
      </w:r>
      <w:r w:rsidRPr="007A6F8D">
        <w:rPr>
          <w:rFonts w:ascii="Georgia" w:hAnsi="Georgia"/>
          <w:sz w:val="32"/>
        </w:rPr>
        <w:t>. Oui, comment auraient-ils rien pu comprendre, dans ces conditions ? Il les planta là sèchement, s</w:t>
      </w:r>
      <w:r>
        <w:rPr>
          <w:rFonts w:ascii="Georgia" w:hAnsi="Georgia"/>
          <w:sz w:val="32"/>
        </w:rPr>
        <w:t>’</w:t>
      </w:r>
      <w:r w:rsidRPr="007A6F8D">
        <w:rPr>
          <w:rFonts w:ascii="Georgia" w:hAnsi="Georgia"/>
          <w:sz w:val="32"/>
        </w:rPr>
        <w:t>en fut à grands pas maussades et affecta même de ne pas entendre Pyp l</w:t>
      </w:r>
      <w:r>
        <w:rPr>
          <w:rFonts w:ascii="Georgia" w:hAnsi="Georgia"/>
          <w:sz w:val="32"/>
        </w:rPr>
        <w:t>’</w:t>
      </w:r>
      <w:r w:rsidRPr="007A6F8D">
        <w:rPr>
          <w:rFonts w:ascii="Georgia" w:hAnsi="Georgia"/>
          <w:sz w:val="32"/>
        </w:rPr>
        <w:t>appeler.</w:t>
      </w:r>
    </w:p>
    <w:p w:rsidR="00F858C2" w:rsidRPr="007A6F8D" w:rsidRDefault="00F858C2" w:rsidP="00F858C2">
      <w:pPr>
        <w:ind w:firstLine="720"/>
        <w:jc w:val="both"/>
        <w:rPr>
          <w:rFonts w:ascii="Georgia" w:hAnsi="Georgia"/>
          <w:sz w:val="32"/>
        </w:rPr>
      </w:pPr>
      <w:r w:rsidRPr="007A6F8D">
        <w:rPr>
          <w:rFonts w:ascii="Georgia" w:hAnsi="Georgia"/>
          <w:sz w:val="32"/>
        </w:rPr>
        <w:t>Comme on l</w:t>
      </w:r>
      <w:r>
        <w:rPr>
          <w:rFonts w:ascii="Georgia" w:hAnsi="Georgia"/>
          <w:sz w:val="32"/>
        </w:rPr>
        <w:t>’</w:t>
      </w:r>
      <w:r w:rsidRPr="007A6F8D">
        <w:rPr>
          <w:rFonts w:ascii="Georgia" w:hAnsi="Georgia"/>
          <w:sz w:val="32"/>
        </w:rPr>
        <w:t>avait réinstallé dans son ancienne cellule depuis l</w:t>
      </w:r>
      <w:r>
        <w:rPr>
          <w:rFonts w:ascii="Georgia" w:hAnsi="Georgia"/>
          <w:sz w:val="32"/>
        </w:rPr>
        <w:t>’</w:t>
      </w:r>
      <w:r w:rsidR="00800CB6" w:rsidRPr="007A6F8D">
        <w:rPr>
          <w:rFonts w:ascii="Georgia" w:hAnsi="Georgia"/>
          <w:sz w:val="32"/>
        </w:rPr>
        <w:t>incendie</w:t>
      </w:r>
      <w:r w:rsidRPr="007A6F8D">
        <w:rPr>
          <w:rFonts w:ascii="Georgia" w:hAnsi="Georgia"/>
          <w:sz w:val="32"/>
        </w:rPr>
        <w:t>, c</w:t>
      </w:r>
      <w:r>
        <w:rPr>
          <w:rFonts w:ascii="Georgia" w:hAnsi="Georgia"/>
          <w:sz w:val="32"/>
        </w:rPr>
        <w:t>’</w:t>
      </w:r>
      <w:r w:rsidRPr="007A6F8D">
        <w:rPr>
          <w:rFonts w:ascii="Georgia" w:hAnsi="Georgia"/>
          <w:sz w:val="32"/>
        </w:rPr>
        <w:t>est vers la tour à demi ruinée de Hardin qu</w:t>
      </w:r>
      <w:r>
        <w:rPr>
          <w:rFonts w:ascii="Georgia" w:hAnsi="Georgia"/>
          <w:sz w:val="32"/>
        </w:rPr>
        <w:t>’</w:t>
      </w:r>
      <w:r w:rsidRPr="007A6F8D">
        <w:rPr>
          <w:rFonts w:ascii="Georgia" w:hAnsi="Georgia"/>
          <w:sz w:val="32"/>
        </w:rPr>
        <w:t>il se dirigea. Pelotonné près de la porte, Fantôme dormait, mais il leva la tête en reconnaissant le bruit familier des bottes. Dans le rouge de ses yeux, plus sombres que des grenats, se lisait plus de perspicacité que dans ceux des hommes. Jon s</w:t>
      </w:r>
      <w:r>
        <w:rPr>
          <w:rFonts w:ascii="Georgia" w:hAnsi="Georgia"/>
          <w:sz w:val="32"/>
        </w:rPr>
        <w:t>’</w:t>
      </w:r>
      <w:r w:rsidRPr="007A6F8D">
        <w:rPr>
          <w:rFonts w:ascii="Georgia" w:hAnsi="Georgia"/>
          <w:sz w:val="32"/>
        </w:rPr>
        <w:t>agenouilla, lui grattouilla l</w:t>
      </w:r>
      <w:r>
        <w:rPr>
          <w:rFonts w:ascii="Georgia" w:hAnsi="Georgia"/>
          <w:sz w:val="32"/>
        </w:rPr>
        <w:t>’</w:t>
      </w:r>
      <w:r w:rsidRPr="007A6F8D">
        <w:rPr>
          <w:rFonts w:ascii="Georgia" w:hAnsi="Georgia"/>
          <w:sz w:val="32"/>
        </w:rPr>
        <w:t>oreille et, lui montrant le pommeau : « Regarde ! c</w:t>
      </w:r>
      <w:r>
        <w:rPr>
          <w:rFonts w:ascii="Georgia" w:hAnsi="Georgia"/>
          <w:sz w:val="32"/>
        </w:rPr>
        <w:t>’</w:t>
      </w:r>
      <w:r w:rsidRPr="007A6F8D">
        <w:rPr>
          <w:rFonts w:ascii="Georgia" w:hAnsi="Georgia"/>
          <w:sz w:val="32"/>
        </w:rPr>
        <w:t>est toi... »</w:t>
      </w:r>
    </w:p>
    <w:p w:rsidR="00F858C2" w:rsidRPr="007A6F8D" w:rsidRDefault="00F858C2" w:rsidP="00F858C2">
      <w:pPr>
        <w:ind w:firstLine="720"/>
        <w:jc w:val="both"/>
        <w:rPr>
          <w:rFonts w:ascii="Georgia" w:hAnsi="Georgia"/>
          <w:sz w:val="32"/>
        </w:rPr>
      </w:pPr>
      <w:r w:rsidRPr="007A6F8D">
        <w:rPr>
          <w:rFonts w:ascii="Georgia" w:hAnsi="Georgia"/>
          <w:sz w:val="32"/>
        </w:rPr>
        <w:t>Le loup flaira son effigie de pierre et lui dédia un bref coup de langue qui rendit à Jon l</w:t>
      </w:r>
      <w:r>
        <w:rPr>
          <w:rFonts w:ascii="Georgia" w:hAnsi="Georgia"/>
          <w:sz w:val="32"/>
        </w:rPr>
        <w:t>’</w:t>
      </w:r>
      <w:r w:rsidRPr="007A6F8D">
        <w:rPr>
          <w:rFonts w:ascii="Georgia" w:hAnsi="Georgia"/>
          <w:sz w:val="32"/>
        </w:rPr>
        <w:t>ombre d</w:t>
      </w:r>
      <w:r>
        <w:rPr>
          <w:rFonts w:ascii="Georgia" w:hAnsi="Georgia"/>
          <w:sz w:val="32"/>
        </w:rPr>
        <w:t>’</w:t>
      </w:r>
      <w:r w:rsidRPr="007A6F8D">
        <w:rPr>
          <w:rFonts w:ascii="Georgia" w:hAnsi="Georgia"/>
          <w:sz w:val="32"/>
        </w:rPr>
        <w:t>un sourire. « C</w:t>
      </w:r>
      <w:r>
        <w:rPr>
          <w:rFonts w:ascii="Georgia" w:hAnsi="Georgia"/>
          <w:sz w:val="32"/>
        </w:rPr>
        <w:t>’</w:t>
      </w:r>
      <w:r w:rsidRPr="007A6F8D">
        <w:rPr>
          <w:rFonts w:ascii="Georgia" w:hAnsi="Georgia"/>
          <w:sz w:val="32"/>
        </w:rPr>
        <w:t>est toi qu</w:t>
      </w:r>
      <w:r>
        <w:rPr>
          <w:rFonts w:ascii="Georgia" w:hAnsi="Georgia"/>
          <w:sz w:val="32"/>
        </w:rPr>
        <w:t>’</w:t>
      </w:r>
      <w:r w:rsidRPr="007A6F8D">
        <w:rPr>
          <w:rFonts w:ascii="Georgia" w:hAnsi="Georgia"/>
          <w:sz w:val="32"/>
        </w:rPr>
        <w:t xml:space="preserve">on devrait honorer », lui dit-il... et, soudain, les circonstances dans </w:t>
      </w:r>
      <w:r w:rsidR="00800CB6" w:rsidRPr="007A6F8D">
        <w:rPr>
          <w:rFonts w:ascii="Georgia" w:hAnsi="Georgia"/>
          <w:sz w:val="32"/>
        </w:rPr>
        <w:t>lesquelles</w:t>
      </w:r>
      <w:r w:rsidRPr="007A6F8D">
        <w:rPr>
          <w:rFonts w:ascii="Georgia" w:hAnsi="Georgia"/>
          <w:sz w:val="32"/>
        </w:rPr>
        <w:t xml:space="preserve"> il l</w:t>
      </w:r>
      <w:r>
        <w:rPr>
          <w:rFonts w:ascii="Georgia" w:hAnsi="Georgia"/>
          <w:sz w:val="32"/>
        </w:rPr>
        <w:t>’</w:t>
      </w:r>
      <w:r w:rsidRPr="007A6F8D">
        <w:rPr>
          <w:rFonts w:ascii="Georgia" w:hAnsi="Georgia"/>
          <w:sz w:val="32"/>
        </w:rPr>
        <w:t>avait découvert, ce fameux jour enneigé d</w:t>
      </w:r>
      <w:r>
        <w:rPr>
          <w:rFonts w:ascii="Georgia" w:hAnsi="Georgia"/>
          <w:sz w:val="32"/>
        </w:rPr>
        <w:t>’</w:t>
      </w:r>
      <w:r w:rsidRPr="007A6F8D">
        <w:rPr>
          <w:rFonts w:ascii="Georgia" w:hAnsi="Georgia"/>
          <w:sz w:val="32"/>
        </w:rPr>
        <w:t xml:space="preserve">été, lui </w:t>
      </w:r>
      <w:r w:rsidR="00800CB6" w:rsidRPr="007A6F8D">
        <w:rPr>
          <w:rFonts w:ascii="Georgia" w:hAnsi="Georgia"/>
          <w:sz w:val="32"/>
        </w:rPr>
        <w:t>revinrent</w:t>
      </w:r>
      <w:r w:rsidRPr="007A6F8D">
        <w:rPr>
          <w:rFonts w:ascii="Georgia" w:hAnsi="Georgia"/>
          <w:sz w:val="32"/>
        </w:rPr>
        <w:t xml:space="preserve"> en mémoire. Déjà, on repartait avec les autres chiots quand il perçut, lui, comme un vagissement, tourna bride et le trouva, là, menu flocon de fourrure presque invisible, blanc sur blanc.</w:t>
      </w:r>
      <w:r w:rsidRPr="007A6F8D">
        <w:rPr>
          <w:rFonts w:ascii="Georgia" w:hAnsi="Georgia"/>
          <w:i/>
          <w:sz w:val="32"/>
        </w:rPr>
        <w:t xml:space="preserve"> Tout seul, à l</w:t>
      </w:r>
      <w:r>
        <w:rPr>
          <w:rFonts w:ascii="Georgia" w:hAnsi="Georgia"/>
          <w:i/>
          <w:sz w:val="32"/>
        </w:rPr>
        <w:t>’</w:t>
      </w:r>
      <w:r w:rsidRPr="007A6F8D">
        <w:rPr>
          <w:rFonts w:ascii="Georgia" w:hAnsi="Georgia"/>
          <w:i/>
          <w:sz w:val="32"/>
        </w:rPr>
        <w:t>écart du reste de la portée. Ils l</w:t>
      </w:r>
      <w:r>
        <w:rPr>
          <w:rFonts w:ascii="Georgia" w:hAnsi="Georgia"/>
          <w:i/>
          <w:sz w:val="32"/>
        </w:rPr>
        <w:t>’</w:t>
      </w:r>
      <w:r w:rsidRPr="007A6F8D">
        <w:rPr>
          <w:rFonts w:ascii="Georgia" w:hAnsi="Georgia"/>
          <w:i/>
          <w:sz w:val="32"/>
        </w:rPr>
        <w:t>avaient repoussé parce qu</w:t>
      </w:r>
      <w:r>
        <w:rPr>
          <w:rFonts w:ascii="Georgia" w:hAnsi="Georgia"/>
          <w:i/>
          <w:sz w:val="32"/>
        </w:rPr>
        <w:t>’</w:t>
      </w:r>
      <w:r w:rsidRPr="007A6F8D">
        <w:rPr>
          <w:rFonts w:ascii="Georgia" w:hAnsi="Georgia"/>
          <w:i/>
          <w:sz w:val="32"/>
        </w:rPr>
        <w:t>il était différent.</w:t>
      </w:r>
    </w:p>
    <w:p w:rsidR="00F858C2" w:rsidRPr="007A6F8D" w:rsidRDefault="00F858C2" w:rsidP="00F858C2">
      <w:pPr>
        <w:ind w:firstLine="720"/>
        <w:jc w:val="both"/>
        <w:rPr>
          <w:rFonts w:ascii="Georgia" w:hAnsi="Georgia"/>
          <w:sz w:val="32"/>
        </w:rPr>
      </w:pPr>
      <w:r w:rsidRPr="007A6F8D">
        <w:rPr>
          <w:rFonts w:ascii="Georgia" w:hAnsi="Georgia"/>
          <w:sz w:val="32"/>
        </w:rPr>
        <w:t>« Jon ? »</w:t>
      </w:r>
    </w:p>
    <w:p w:rsidR="00F858C2" w:rsidRPr="007A6F8D" w:rsidRDefault="00F858C2" w:rsidP="00F858C2">
      <w:pPr>
        <w:ind w:firstLine="720"/>
        <w:jc w:val="both"/>
        <w:rPr>
          <w:rFonts w:ascii="Georgia" w:hAnsi="Georgia"/>
          <w:sz w:val="32"/>
        </w:rPr>
      </w:pPr>
      <w:r w:rsidRPr="007A6F8D">
        <w:rPr>
          <w:rFonts w:ascii="Georgia" w:hAnsi="Georgia"/>
          <w:sz w:val="32"/>
        </w:rPr>
        <w:t xml:space="preserve">Il leva les yeux. Devant lui, Samwell Tarly se dandinait avec </w:t>
      </w:r>
      <w:r w:rsidR="00800CB6" w:rsidRPr="007A6F8D">
        <w:rPr>
          <w:rFonts w:ascii="Georgia" w:hAnsi="Georgia"/>
          <w:sz w:val="32"/>
        </w:rPr>
        <w:t>embarras</w:t>
      </w:r>
      <w:r w:rsidRPr="007A6F8D">
        <w:rPr>
          <w:rFonts w:ascii="Georgia" w:hAnsi="Georgia"/>
          <w:sz w:val="32"/>
        </w:rPr>
        <w:t>, tout rouge et emmitouflé dans une pelisse tellement copieuse qu</w:t>
      </w:r>
      <w:r>
        <w:rPr>
          <w:rFonts w:ascii="Georgia" w:hAnsi="Georgia"/>
          <w:sz w:val="32"/>
        </w:rPr>
        <w:t>’</w:t>
      </w:r>
      <w:r w:rsidRPr="007A6F8D">
        <w:rPr>
          <w:rFonts w:ascii="Georgia" w:hAnsi="Georgia"/>
          <w:sz w:val="32"/>
        </w:rPr>
        <w:t>il avait tout d</w:t>
      </w:r>
      <w:r>
        <w:rPr>
          <w:rFonts w:ascii="Georgia" w:hAnsi="Georgia"/>
          <w:sz w:val="32"/>
        </w:rPr>
        <w:t>’</w:t>
      </w:r>
      <w:r w:rsidRPr="007A6F8D">
        <w:rPr>
          <w:rFonts w:ascii="Georgia" w:hAnsi="Georgia"/>
          <w:sz w:val="32"/>
        </w:rPr>
        <w:t>une marmotte prête à hiberner.</w:t>
      </w:r>
    </w:p>
    <w:p w:rsidR="00F858C2" w:rsidRPr="007A6F8D" w:rsidRDefault="00F858C2" w:rsidP="00F858C2">
      <w:pPr>
        <w:ind w:firstLine="720"/>
        <w:jc w:val="both"/>
        <w:rPr>
          <w:rFonts w:ascii="Georgia" w:hAnsi="Georgia"/>
          <w:sz w:val="32"/>
        </w:rPr>
      </w:pPr>
      <w:r w:rsidRPr="007A6F8D">
        <w:rPr>
          <w:rFonts w:ascii="Georgia" w:hAnsi="Georgia"/>
          <w:sz w:val="32"/>
        </w:rPr>
        <w:t>« Sam. » Il se leva. « Qu</w:t>
      </w:r>
      <w:r>
        <w:rPr>
          <w:rFonts w:ascii="Georgia" w:hAnsi="Georgia"/>
          <w:sz w:val="32"/>
        </w:rPr>
        <w:t>’</w:t>
      </w:r>
      <w:r w:rsidRPr="007A6F8D">
        <w:rPr>
          <w:rFonts w:ascii="Georgia" w:hAnsi="Georgia"/>
          <w:sz w:val="32"/>
        </w:rPr>
        <w:t>y a-t-il ? Tu veux voir l</w:t>
      </w:r>
      <w:r>
        <w:rPr>
          <w:rFonts w:ascii="Georgia" w:hAnsi="Georgia"/>
          <w:sz w:val="32"/>
        </w:rPr>
        <w:t>’</w:t>
      </w:r>
      <w:r w:rsidRPr="007A6F8D">
        <w:rPr>
          <w:rFonts w:ascii="Georgia" w:hAnsi="Georgia"/>
          <w:sz w:val="32"/>
        </w:rPr>
        <w:t>épée ? » Il était sûrement au courant, puisque les autres l</w:t>
      </w:r>
      <w:r>
        <w:rPr>
          <w:rFonts w:ascii="Georgia" w:hAnsi="Georgia"/>
          <w:sz w:val="32"/>
        </w:rPr>
        <w:t>’</w:t>
      </w:r>
      <w:r w:rsidRPr="007A6F8D">
        <w:rPr>
          <w:rFonts w:ascii="Georgia" w:hAnsi="Georgia"/>
          <w:sz w:val="32"/>
        </w:rPr>
        <w:t>avaient été.</w:t>
      </w:r>
    </w:p>
    <w:p w:rsidR="00F858C2" w:rsidRPr="007A6F8D" w:rsidRDefault="00F858C2" w:rsidP="00F858C2">
      <w:pPr>
        <w:ind w:firstLine="720"/>
        <w:jc w:val="both"/>
        <w:rPr>
          <w:rFonts w:ascii="Georgia" w:hAnsi="Georgia"/>
          <w:sz w:val="32"/>
        </w:rPr>
      </w:pPr>
      <w:r w:rsidRPr="007A6F8D">
        <w:rPr>
          <w:rFonts w:ascii="Georgia" w:hAnsi="Georgia"/>
          <w:sz w:val="32"/>
        </w:rPr>
        <w:t>L</w:t>
      </w:r>
      <w:r>
        <w:rPr>
          <w:rFonts w:ascii="Georgia" w:hAnsi="Georgia"/>
          <w:sz w:val="32"/>
        </w:rPr>
        <w:t>’</w:t>
      </w:r>
      <w:r w:rsidRPr="007A6F8D">
        <w:rPr>
          <w:rFonts w:ascii="Georgia" w:hAnsi="Georgia"/>
          <w:sz w:val="32"/>
        </w:rPr>
        <w:t>obèse déclina d</w:t>
      </w:r>
      <w:r>
        <w:rPr>
          <w:rFonts w:ascii="Georgia" w:hAnsi="Georgia"/>
          <w:sz w:val="32"/>
        </w:rPr>
        <w:t>’</w:t>
      </w:r>
      <w:r w:rsidRPr="007A6F8D">
        <w:rPr>
          <w:rFonts w:ascii="Georgia" w:hAnsi="Georgia"/>
          <w:sz w:val="32"/>
        </w:rPr>
        <w:t>un signe véhément. « Je devais hériter de l</w:t>
      </w:r>
      <w:r>
        <w:rPr>
          <w:rFonts w:ascii="Georgia" w:hAnsi="Georgia"/>
          <w:sz w:val="32"/>
        </w:rPr>
        <w:t>’</w:t>
      </w:r>
      <w:r w:rsidRPr="007A6F8D">
        <w:rPr>
          <w:rFonts w:ascii="Georgia" w:hAnsi="Georgia"/>
          <w:sz w:val="32"/>
        </w:rPr>
        <w:t xml:space="preserve">épée de mon père, dans le temps. Corvenin. Lord Randyll me la </w:t>
      </w:r>
      <w:r w:rsidR="00800CB6">
        <w:rPr>
          <w:rFonts w:ascii="Georgia" w:hAnsi="Georgia"/>
          <w:sz w:val="32"/>
        </w:rPr>
        <w:t>l</w:t>
      </w:r>
      <w:r w:rsidRPr="007A6F8D">
        <w:rPr>
          <w:rFonts w:ascii="Georgia" w:hAnsi="Georgia"/>
          <w:sz w:val="32"/>
        </w:rPr>
        <w:t>aissait tenir, de-ci de-là, j</w:t>
      </w:r>
      <w:r>
        <w:rPr>
          <w:rFonts w:ascii="Georgia" w:hAnsi="Georgia"/>
          <w:sz w:val="32"/>
        </w:rPr>
        <w:t>’</w:t>
      </w:r>
      <w:r w:rsidRPr="007A6F8D">
        <w:rPr>
          <w:rFonts w:ascii="Georgia" w:hAnsi="Georgia"/>
          <w:sz w:val="32"/>
        </w:rPr>
        <w:t>en étais malade chaque fois. De l</w:t>
      </w:r>
      <w:r>
        <w:rPr>
          <w:rFonts w:ascii="Georgia" w:hAnsi="Georgia"/>
          <w:sz w:val="32"/>
        </w:rPr>
        <w:t>’</w:t>
      </w:r>
      <w:r w:rsidRPr="007A6F8D">
        <w:rPr>
          <w:rFonts w:ascii="Georgia" w:hAnsi="Georgia"/>
          <w:sz w:val="32"/>
        </w:rPr>
        <w:t>acier valyrien, superbe, mais si coupant ! j</w:t>
      </w:r>
      <w:r>
        <w:rPr>
          <w:rFonts w:ascii="Georgia" w:hAnsi="Georgia"/>
          <w:sz w:val="32"/>
        </w:rPr>
        <w:t>’</w:t>
      </w:r>
      <w:r w:rsidRPr="007A6F8D">
        <w:rPr>
          <w:rFonts w:ascii="Georgia" w:hAnsi="Georgia"/>
          <w:sz w:val="32"/>
        </w:rPr>
        <w:t>avais peur de blesser l</w:t>
      </w:r>
      <w:r>
        <w:rPr>
          <w:rFonts w:ascii="Georgia" w:hAnsi="Georgia"/>
          <w:sz w:val="32"/>
        </w:rPr>
        <w:t>’</w:t>
      </w:r>
      <w:r w:rsidRPr="007A6F8D">
        <w:rPr>
          <w:rFonts w:ascii="Georgia" w:hAnsi="Georgia"/>
          <w:sz w:val="32"/>
        </w:rPr>
        <w:t>une de mes sœurs. Elle reviendra à Dickon, désormais. » Il épongea ses paumes moites sur son manteau. «</w:t>
      </w:r>
      <w:r w:rsidR="00800CB6">
        <w:rPr>
          <w:rFonts w:ascii="Georgia" w:hAnsi="Georgia"/>
          <w:sz w:val="32"/>
        </w:rPr>
        <w:t xml:space="preserve"> </w:t>
      </w:r>
      <w:r w:rsidRPr="007A6F8D">
        <w:rPr>
          <w:rFonts w:ascii="Georgia" w:hAnsi="Georgia"/>
          <w:sz w:val="32"/>
        </w:rPr>
        <w:t>Je... Euh... Mestre Aemon souhaite te voir. »</w:t>
      </w:r>
    </w:p>
    <w:p w:rsidR="00F858C2" w:rsidRPr="007A6F8D" w:rsidRDefault="00F858C2" w:rsidP="00F858C2">
      <w:pPr>
        <w:ind w:firstLine="720"/>
        <w:jc w:val="both"/>
        <w:rPr>
          <w:rFonts w:ascii="Georgia" w:hAnsi="Georgia"/>
          <w:sz w:val="32"/>
        </w:rPr>
      </w:pPr>
      <w:r w:rsidRPr="007A6F8D">
        <w:rPr>
          <w:rFonts w:ascii="Georgia" w:hAnsi="Georgia"/>
          <w:sz w:val="32"/>
        </w:rPr>
        <w:lastRenderedPageBreak/>
        <w:t>Ce n</w:t>
      </w:r>
      <w:r>
        <w:rPr>
          <w:rFonts w:ascii="Georgia" w:hAnsi="Georgia"/>
          <w:sz w:val="32"/>
        </w:rPr>
        <w:t>’</w:t>
      </w:r>
      <w:r w:rsidRPr="007A6F8D">
        <w:rPr>
          <w:rFonts w:ascii="Georgia" w:hAnsi="Georgia"/>
          <w:sz w:val="32"/>
        </w:rPr>
        <w:t>était pas l</w:t>
      </w:r>
      <w:r>
        <w:rPr>
          <w:rFonts w:ascii="Georgia" w:hAnsi="Georgia"/>
          <w:sz w:val="32"/>
        </w:rPr>
        <w:t>’</w:t>
      </w:r>
      <w:r w:rsidRPr="007A6F8D">
        <w:rPr>
          <w:rFonts w:ascii="Georgia" w:hAnsi="Georgia"/>
          <w:sz w:val="32"/>
        </w:rPr>
        <w:t>heure du pansement. Subodorant un coup fourré</w:t>
      </w:r>
      <w:r w:rsidR="00800CB6">
        <w:rPr>
          <w:rFonts w:ascii="Georgia" w:hAnsi="Georgia"/>
          <w:sz w:val="32"/>
        </w:rPr>
        <w:t>,</w:t>
      </w:r>
      <w:r w:rsidRPr="007A6F8D">
        <w:rPr>
          <w:rFonts w:ascii="Georgia" w:hAnsi="Georgia"/>
          <w:sz w:val="32"/>
        </w:rPr>
        <w:t xml:space="preserve"> Jon fronça le sourcil. « Me voir ? » La mine piteuse de Sam valait un discours. « Tu as dégoisé, c</w:t>
      </w:r>
      <w:r>
        <w:rPr>
          <w:rFonts w:ascii="Georgia" w:hAnsi="Georgia"/>
          <w:sz w:val="32"/>
        </w:rPr>
        <w:t>’</w:t>
      </w:r>
      <w:r w:rsidRPr="007A6F8D">
        <w:rPr>
          <w:rFonts w:ascii="Georgia" w:hAnsi="Georgia"/>
          <w:sz w:val="32"/>
        </w:rPr>
        <w:t>est ça ? reprit-il, rageur. Tu lui as dit que tu m</w:t>
      </w:r>
      <w:r>
        <w:rPr>
          <w:rFonts w:ascii="Georgia" w:hAnsi="Georgia"/>
          <w:sz w:val="32"/>
        </w:rPr>
        <w:t>’</w:t>
      </w:r>
      <w:r w:rsidRPr="007A6F8D">
        <w:rPr>
          <w:rFonts w:ascii="Georgia" w:hAnsi="Georgia"/>
          <w:sz w:val="32"/>
        </w:rPr>
        <w:t>avais dit !</w:t>
      </w:r>
    </w:p>
    <w:p w:rsidR="00F858C2" w:rsidRPr="007A6F8D" w:rsidRDefault="00F858C2" w:rsidP="00F858C2">
      <w:pPr>
        <w:ind w:firstLine="720"/>
        <w:jc w:val="both"/>
        <w:rPr>
          <w:rFonts w:ascii="Georgia" w:hAnsi="Georgia"/>
          <w:sz w:val="32"/>
        </w:rPr>
      </w:pPr>
      <w:r w:rsidRPr="007A6F8D">
        <w:rPr>
          <w:rFonts w:ascii="Georgia" w:hAnsi="Georgia"/>
          <w:sz w:val="32"/>
        </w:rPr>
        <w:t>— Je..., c</w:t>
      </w:r>
      <w:r>
        <w:rPr>
          <w:rFonts w:ascii="Georgia" w:hAnsi="Georgia"/>
          <w:sz w:val="32"/>
        </w:rPr>
        <w:t>’</w:t>
      </w:r>
      <w:r w:rsidRPr="007A6F8D">
        <w:rPr>
          <w:rFonts w:ascii="Georgia" w:hAnsi="Georgia"/>
          <w:sz w:val="32"/>
        </w:rPr>
        <w:t>est lui..., je ne voulais pas, Jon..., il m</w:t>
      </w:r>
      <w:r>
        <w:rPr>
          <w:rFonts w:ascii="Georgia" w:hAnsi="Georgia"/>
          <w:sz w:val="32"/>
        </w:rPr>
        <w:t>’</w:t>
      </w:r>
      <w:r w:rsidRPr="007A6F8D">
        <w:rPr>
          <w:rFonts w:ascii="Georgia" w:hAnsi="Georgia"/>
          <w:sz w:val="32"/>
        </w:rPr>
        <w:t>a demandé..., c</w:t>
      </w:r>
      <w:r>
        <w:rPr>
          <w:rFonts w:ascii="Georgia" w:hAnsi="Georgia"/>
          <w:sz w:val="32"/>
        </w:rPr>
        <w:t>’</w:t>
      </w:r>
      <w:r w:rsidRPr="007A6F8D">
        <w:rPr>
          <w:rFonts w:ascii="Georgia" w:hAnsi="Georgia"/>
          <w:sz w:val="32"/>
        </w:rPr>
        <w:t>est à-dire..., je crois qu</w:t>
      </w:r>
      <w:r>
        <w:rPr>
          <w:rFonts w:ascii="Georgia" w:hAnsi="Georgia"/>
          <w:sz w:val="32"/>
        </w:rPr>
        <w:t>’</w:t>
      </w:r>
      <w:r w:rsidRPr="007A6F8D">
        <w:rPr>
          <w:rFonts w:ascii="Georgia" w:hAnsi="Georgia"/>
          <w:sz w:val="32"/>
        </w:rPr>
        <w:t>il savait, il voit des choses qu</w:t>
      </w:r>
      <w:r>
        <w:rPr>
          <w:rFonts w:ascii="Georgia" w:hAnsi="Georgia"/>
          <w:sz w:val="32"/>
        </w:rPr>
        <w:t>’</w:t>
      </w:r>
      <w:r w:rsidRPr="007A6F8D">
        <w:rPr>
          <w:rFonts w:ascii="Georgia" w:hAnsi="Georgia"/>
          <w:sz w:val="32"/>
        </w:rPr>
        <w:t>on ne voit pas, nous, personne...</w:t>
      </w:r>
    </w:p>
    <w:p w:rsidR="00F858C2" w:rsidRPr="007A6F8D" w:rsidRDefault="00F858C2" w:rsidP="00F858C2">
      <w:pPr>
        <w:ind w:firstLine="720"/>
        <w:jc w:val="both"/>
        <w:rPr>
          <w:rFonts w:ascii="Georgia" w:hAnsi="Georgia"/>
          <w:sz w:val="32"/>
        </w:rPr>
      </w:pPr>
      <w:r w:rsidRPr="007A6F8D">
        <w:rPr>
          <w:rFonts w:ascii="Georgia" w:hAnsi="Georgia"/>
          <w:sz w:val="32"/>
        </w:rPr>
        <w:t>— Il est</w:t>
      </w:r>
      <w:r w:rsidRPr="007A6F8D">
        <w:rPr>
          <w:rFonts w:ascii="Georgia" w:hAnsi="Georgia"/>
          <w:i/>
          <w:sz w:val="32"/>
        </w:rPr>
        <w:t xml:space="preserve"> aveugle</w:t>
      </w:r>
      <w:r w:rsidRPr="007A6F8D">
        <w:rPr>
          <w:rFonts w:ascii="Georgia" w:hAnsi="Georgia"/>
          <w:sz w:val="32"/>
        </w:rPr>
        <w:t xml:space="preserve"> ! s</w:t>
      </w:r>
      <w:r>
        <w:rPr>
          <w:rFonts w:ascii="Georgia" w:hAnsi="Georgia"/>
          <w:sz w:val="32"/>
        </w:rPr>
        <w:t>’</w:t>
      </w:r>
      <w:r w:rsidRPr="007A6F8D">
        <w:rPr>
          <w:rFonts w:ascii="Georgia" w:hAnsi="Georgia"/>
          <w:sz w:val="32"/>
        </w:rPr>
        <w:t>emporta Jon, écœuré. Je connais le chemin, merci. » Et il lui tourna le dos, le laissant bouche bée, pantelant.</w:t>
      </w:r>
    </w:p>
    <w:p w:rsidR="00F858C2" w:rsidRPr="007A6F8D" w:rsidRDefault="00F858C2" w:rsidP="00F858C2">
      <w:pPr>
        <w:ind w:firstLine="720"/>
        <w:jc w:val="both"/>
        <w:rPr>
          <w:rFonts w:ascii="Georgia" w:hAnsi="Georgia"/>
          <w:sz w:val="32"/>
        </w:rPr>
      </w:pPr>
      <w:r w:rsidRPr="007A6F8D">
        <w:rPr>
          <w:rFonts w:ascii="Georgia" w:hAnsi="Georgia"/>
          <w:sz w:val="32"/>
        </w:rPr>
        <w:t>Il trouva mestre Aemon occupé à n</w:t>
      </w:r>
      <w:r w:rsidR="00800CB6">
        <w:rPr>
          <w:rFonts w:ascii="Georgia" w:hAnsi="Georgia"/>
          <w:sz w:val="32"/>
        </w:rPr>
        <w:t>ourrir ses oiseaux dans la rou</w:t>
      </w:r>
      <w:r w:rsidRPr="007A6F8D">
        <w:rPr>
          <w:rFonts w:ascii="Georgia" w:hAnsi="Georgia"/>
          <w:sz w:val="32"/>
        </w:rPr>
        <w:t>kerie. Clydas l</w:t>
      </w:r>
      <w:r>
        <w:rPr>
          <w:rFonts w:ascii="Georgia" w:hAnsi="Georgia"/>
          <w:sz w:val="32"/>
        </w:rPr>
        <w:t>’</w:t>
      </w:r>
      <w:r w:rsidRPr="007A6F8D">
        <w:rPr>
          <w:rFonts w:ascii="Georgia" w:hAnsi="Georgia"/>
          <w:sz w:val="32"/>
        </w:rPr>
        <w:t xml:space="preserve">escortait de cage en cage avec un baquet de barbaque </w:t>
      </w:r>
      <w:r w:rsidR="00800CB6">
        <w:rPr>
          <w:rFonts w:ascii="Georgia" w:hAnsi="Georgia"/>
          <w:sz w:val="32"/>
        </w:rPr>
        <w:t>en</w:t>
      </w:r>
      <w:r w:rsidRPr="007A6F8D">
        <w:rPr>
          <w:rFonts w:ascii="Georgia" w:hAnsi="Georgia"/>
          <w:sz w:val="32"/>
        </w:rPr>
        <w:t xml:space="preserve"> vrac. « Vous vouliez me voir, paraît-il ? »</w:t>
      </w:r>
    </w:p>
    <w:p w:rsidR="00F858C2" w:rsidRPr="007A6F8D" w:rsidRDefault="00F858C2" w:rsidP="00F858C2">
      <w:pPr>
        <w:ind w:firstLine="720"/>
        <w:jc w:val="both"/>
        <w:rPr>
          <w:rFonts w:ascii="Georgia" w:hAnsi="Georgia"/>
          <w:sz w:val="32"/>
        </w:rPr>
      </w:pPr>
      <w:r w:rsidRPr="007A6F8D">
        <w:rPr>
          <w:rFonts w:ascii="Georgia" w:hAnsi="Georgia"/>
          <w:sz w:val="32"/>
        </w:rPr>
        <w:t xml:space="preserve">Le mestre hocha la tête. « Il ne paraît pas. Donne-lui le baquet, </w:t>
      </w:r>
      <w:r w:rsidR="00800CB6">
        <w:rPr>
          <w:rFonts w:ascii="Georgia" w:hAnsi="Georgia"/>
          <w:sz w:val="32"/>
        </w:rPr>
        <w:t>Cl</w:t>
      </w:r>
      <w:r w:rsidRPr="007A6F8D">
        <w:rPr>
          <w:rFonts w:ascii="Georgia" w:hAnsi="Georgia"/>
          <w:sz w:val="32"/>
        </w:rPr>
        <w:t>ydas. Il aura peut-être la bonté de daigner m</w:t>
      </w:r>
      <w:r>
        <w:rPr>
          <w:rFonts w:ascii="Georgia" w:hAnsi="Georgia"/>
          <w:sz w:val="32"/>
        </w:rPr>
        <w:t>’</w:t>
      </w:r>
      <w:r w:rsidRPr="007A6F8D">
        <w:rPr>
          <w:rFonts w:ascii="Georgia" w:hAnsi="Georgia"/>
          <w:sz w:val="32"/>
        </w:rPr>
        <w:t>aider. » Sans un mot, l</w:t>
      </w:r>
      <w:r>
        <w:rPr>
          <w:rFonts w:ascii="Georgia" w:hAnsi="Georgia"/>
          <w:sz w:val="32"/>
        </w:rPr>
        <w:t>’</w:t>
      </w:r>
      <w:r w:rsidRPr="007A6F8D">
        <w:rPr>
          <w:rFonts w:ascii="Georgia" w:hAnsi="Georgia"/>
          <w:sz w:val="32"/>
        </w:rPr>
        <w:t>albinos bossu transmit son fardeau et dévala l</w:t>
      </w:r>
      <w:r>
        <w:rPr>
          <w:rFonts w:ascii="Georgia" w:hAnsi="Georgia"/>
          <w:sz w:val="32"/>
        </w:rPr>
        <w:t>’</w:t>
      </w:r>
      <w:r w:rsidRPr="007A6F8D">
        <w:rPr>
          <w:rFonts w:ascii="Georgia" w:hAnsi="Georgia"/>
          <w:sz w:val="32"/>
        </w:rPr>
        <w:t>échelle. «</w:t>
      </w:r>
      <w:r w:rsidR="00800CB6">
        <w:rPr>
          <w:rFonts w:ascii="Georgia" w:hAnsi="Georgia"/>
          <w:sz w:val="32"/>
        </w:rPr>
        <w:t xml:space="preserve"> </w:t>
      </w:r>
      <w:r w:rsidRPr="007A6F8D">
        <w:rPr>
          <w:rFonts w:ascii="Georgia" w:hAnsi="Georgia"/>
          <w:sz w:val="32"/>
        </w:rPr>
        <w:t xml:space="preserve">Jette-leur </w:t>
      </w:r>
      <w:r w:rsidR="00800CB6">
        <w:rPr>
          <w:rFonts w:ascii="Georgia" w:hAnsi="Georgia"/>
          <w:sz w:val="32"/>
        </w:rPr>
        <w:t>si</w:t>
      </w:r>
      <w:r w:rsidRPr="007A6F8D">
        <w:rPr>
          <w:rFonts w:ascii="Georgia" w:hAnsi="Georgia"/>
          <w:sz w:val="32"/>
        </w:rPr>
        <w:t>mplement la viande à travers les barreaux, reprit Aemon, le reste, ils s</w:t>
      </w:r>
      <w:r>
        <w:rPr>
          <w:rFonts w:ascii="Georgia" w:hAnsi="Georgia"/>
          <w:sz w:val="32"/>
        </w:rPr>
        <w:t>’</w:t>
      </w:r>
      <w:r w:rsidRPr="007A6F8D">
        <w:rPr>
          <w:rFonts w:ascii="Georgia" w:hAnsi="Georgia"/>
          <w:sz w:val="32"/>
        </w:rPr>
        <w:t>en chargeront. »</w:t>
      </w:r>
    </w:p>
    <w:p w:rsidR="00F858C2" w:rsidRPr="007A6F8D" w:rsidRDefault="00F858C2" w:rsidP="00F858C2">
      <w:pPr>
        <w:ind w:firstLine="720"/>
        <w:jc w:val="both"/>
        <w:rPr>
          <w:rFonts w:ascii="Georgia" w:hAnsi="Georgia"/>
          <w:sz w:val="32"/>
        </w:rPr>
      </w:pPr>
      <w:r w:rsidRPr="007A6F8D">
        <w:rPr>
          <w:rFonts w:ascii="Georgia" w:hAnsi="Georgia"/>
          <w:sz w:val="32"/>
        </w:rPr>
        <w:t xml:space="preserve">Le baquet coincé sous son bras droit, Jon plongea sa main gauche dans le tas saignant. Aussitôt, les corbeaux, dans un vacarme </w:t>
      </w:r>
      <w:r w:rsidR="00800CB6" w:rsidRPr="007A6F8D">
        <w:rPr>
          <w:rFonts w:ascii="Georgia" w:hAnsi="Georgia"/>
          <w:sz w:val="32"/>
        </w:rPr>
        <w:t>assourdissant</w:t>
      </w:r>
      <w:r w:rsidRPr="007A6F8D">
        <w:rPr>
          <w:rFonts w:ascii="Georgia" w:hAnsi="Georgia"/>
          <w:sz w:val="32"/>
        </w:rPr>
        <w:t xml:space="preserve"> d</w:t>
      </w:r>
      <w:r>
        <w:rPr>
          <w:rFonts w:ascii="Georgia" w:hAnsi="Georgia"/>
          <w:sz w:val="32"/>
        </w:rPr>
        <w:t>’</w:t>
      </w:r>
      <w:r w:rsidRPr="007A6F8D">
        <w:rPr>
          <w:rFonts w:ascii="Georgia" w:hAnsi="Georgia"/>
          <w:sz w:val="32"/>
        </w:rPr>
        <w:t>ailes noires et de cris stridents, vinrent battre la claire-voie de métal. On avait découpé leur pâture en lichettes longues d</w:t>
      </w:r>
      <w:r>
        <w:rPr>
          <w:rFonts w:ascii="Georgia" w:hAnsi="Georgia"/>
          <w:sz w:val="32"/>
        </w:rPr>
        <w:t>’</w:t>
      </w:r>
      <w:r w:rsidR="00800CB6">
        <w:rPr>
          <w:rFonts w:ascii="Georgia" w:hAnsi="Georgia"/>
          <w:sz w:val="32"/>
        </w:rPr>
        <w:t>un t</w:t>
      </w:r>
      <w:r w:rsidRPr="007A6F8D">
        <w:rPr>
          <w:rFonts w:ascii="Georgia" w:hAnsi="Georgia"/>
          <w:sz w:val="32"/>
        </w:rPr>
        <w:t xml:space="preserve">iers de doigt. Il en prit une bonne poignée, la jeta dans la première </w:t>
      </w:r>
      <w:r w:rsidR="00800CB6">
        <w:rPr>
          <w:rFonts w:ascii="Georgia" w:hAnsi="Georgia"/>
          <w:sz w:val="32"/>
        </w:rPr>
        <w:t>ca</w:t>
      </w:r>
      <w:r w:rsidRPr="007A6F8D">
        <w:rPr>
          <w:rFonts w:ascii="Georgia" w:hAnsi="Georgia"/>
          <w:sz w:val="32"/>
        </w:rPr>
        <w:t>ge, et le tapage s</w:t>
      </w:r>
      <w:r>
        <w:rPr>
          <w:rFonts w:ascii="Georgia" w:hAnsi="Georgia"/>
          <w:sz w:val="32"/>
        </w:rPr>
        <w:t>’</w:t>
      </w:r>
      <w:r w:rsidRPr="007A6F8D">
        <w:rPr>
          <w:rFonts w:ascii="Georgia" w:hAnsi="Georgia"/>
          <w:sz w:val="32"/>
        </w:rPr>
        <w:t>exacerba de</w:t>
      </w:r>
      <w:r w:rsidRPr="007A6F8D">
        <w:rPr>
          <w:rFonts w:ascii="Georgia" w:hAnsi="Georgia"/>
          <w:i/>
          <w:sz w:val="32"/>
        </w:rPr>
        <w:t xml:space="preserve"> croâ</w:t>
      </w:r>
      <w:r w:rsidRPr="007A6F8D">
        <w:rPr>
          <w:rFonts w:ascii="Georgia" w:hAnsi="Georgia"/>
          <w:sz w:val="32"/>
        </w:rPr>
        <w:t xml:space="preserve"> rauques et de chamailleries. </w:t>
      </w:r>
      <w:r w:rsidR="00800CB6">
        <w:rPr>
          <w:rFonts w:ascii="Georgia" w:hAnsi="Georgia"/>
          <w:sz w:val="32"/>
        </w:rPr>
        <w:t>D</w:t>
      </w:r>
      <w:r w:rsidRPr="007A6F8D">
        <w:rPr>
          <w:rFonts w:ascii="Georgia" w:hAnsi="Georgia"/>
          <w:sz w:val="32"/>
        </w:rPr>
        <w:t>eux des plus gros oiseaux se disputant un morceau de choix dans un tourbillon de plumes envolées, il s</w:t>
      </w:r>
      <w:r>
        <w:rPr>
          <w:rFonts w:ascii="Georgia" w:hAnsi="Georgia"/>
          <w:sz w:val="32"/>
        </w:rPr>
        <w:t>’</w:t>
      </w:r>
      <w:r w:rsidRPr="007A6F8D">
        <w:rPr>
          <w:rFonts w:ascii="Georgia" w:hAnsi="Georgia"/>
          <w:sz w:val="32"/>
        </w:rPr>
        <w:t>empressa de distribuer une poignée supplémentaire. « Celui de lord Mormont aime les fruits, le blé...</w:t>
      </w:r>
    </w:p>
    <w:p w:rsidR="00F858C2" w:rsidRPr="007A6F8D" w:rsidRDefault="00F858C2" w:rsidP="00F858C2">
      <w:pPr>
        <w:ind w:firstLine="720"/>
        <w:jc w:val="both"/>
        <w:rPr>
          <w:rFonts w:ascii="Georgia" w:hAnsi="Georgia"/>
          <w:sz w:val="32"/>
        </w:rPr>
      </w:pPr>
      <w:r w:rsidRPr="007A6F8D">
        <w:rPr>
          <w:rFonts w:ascii="Georgia" w:hAnsi="Georgia"/>
          <w:sz w:val="32"/>
        </w:rPr>
        <w:t>— Une rareté. La plupart de ses congénères mangent volontier</w:t>
      </w:r>
      <w:r w:rsidR="00800CB6">
        <w:rPr>
          <w:rFonts w:ascii="Georgia" w:hAnsi="Georgia"/>
          <w:sz w:val="32"/>
        </w:rPr>
        <w:t>s du g</w:t>
      </w:r>
      <w:r w:rsidRPr="007A6F8D">
        <w:rPr>
          <w:rFonts w:ascii="Georgia" w:hAnsi="Georgia"/>
          <w:sz w:val="32"/>
        </w:rPr>
        <w:t xml:space="preserve">rain, mais ils préfèrent nettement la viande. Elle les rend forts, et je les soupçonne de priser la saveur du sang. Comme les hommes, à cet </w:t>
      </w:r>
      <w:r w:rsidR="00800CB6">
        <w:rPr>
          <w:rFonts w:ascii="Georgia" w:hAnsi="Georgia"/>
          <w:sz w:val="32"/>
        </w:rPr>
        <w:t>ég</w:t>
      </w:r>
      <w:r w:rsidRPr="007A6F8D">
        <w:rPr>
          <w:rFonts w:ascii="Georgia" w:hAnsi="Georgia"/>
          <w:sz w:val="32"/>
        </w:rPr>
        <w:t>ard..., et tous dissemblables, comme les hommes. »</w:t>
      </w:r>
    </w:p>
    <w:p w:rsidR="00F858C2" w:rsidRPr="007A6F8D" w:rsidRDefault="00F858C2" w:rsidP="00F858C2">
      <w:pPr>
        <w:ind w:firstLine="720"/>
        <w:jc w:val="both"/>
        <w:rPr>
          <w:rFonts w:ascii="Georgia" w:hAnsi="Georgia"/>
          <w:sz w:val="32"/>
        </w:rPr>
      </w:pPr>
      <w:r w:rsidRPr="007A6F8D">
        <w:rPr>
          <w:rFonts w:ascii="Georgia" w:hAnsi="Georgia"/>
          <w:sz w:val="32"/>
        </w:rPr>
        <w:t>Ne trouvant rien à répliquer, Jon continua de jeter la viande, mais non sans se perdre en conjectures. Pourquoi l</w:t>
      </w:r>
      <w:r>
        <w:rPr>
          <w:rFonts w:ascii="Georgia" w:hAnsi="Georgia"/>
          <w:sz w:val="32"/>
        </w:rPr>
        <w:t>’</w:t>
      </w:r>
      <w:r w:rsidRPr="007A6F8D">
        <w:rPr>
          <w:rFonts w:ascii="Georgia" w:hAnsi="Georgia"/>
          <w:sz w:val="32"/>
        </w:rPr>
        <w:t>avoir convoqué ? La réponse ne manquerait pas de venir, mais à l</w:t>
      </w:r>
      <w:r>
        <w:rPr>
          <w:rFonts w:ascii="Georgia" w:hAnsi="Georgia"/>
          <w:sz w:val="32"/>
        </w:rPr>
        <w:t>’</w:t>
      </w:r>
      <w:r w:rsidRPr="007A6F8D">
        <w:rPr>
          <w:rFonts w:ascii="Georgia" w:hAnsi="Georgia"/>
          <w:sz w:val="32"/>
        </w:rPr>
        <w:t>heure de mestre Aemon, et mestre Aemon n</w:t>
      </w:r>
      <w:r>
        <w:rPr>
          <w:rFonts w:ascii="Georgia" w:hAnsi="Georgia"/>
          <w:sz w:val="32"/>
        </w:rPr>
        <w:t>’</w:t>
      </w:r>
      <w:r w:rsidRPr="007A6F8D">
        <w:rPr>
          <w:rFonts w:ascii="Georgia" w:hAnsi="Georgia"/>
          <w:sz w:val="32"/>
        </w:rPr>
        <w:t>était pas homme à se bousculer.</w:t>
      </w:r>
    </w:p>
    <w:p w:rsidR="00F858C2" w:rsidRPr="007A6F8D" w:rsidRDefault="00F858C2" w:rsidP="00F858C2">
      <w:pPr>
        <w:ind w:firstLine="720"/>
        <w:jc w:val="both"/>
        <w:rPr>
          <w:rFonts w:ascii="Georgia" w:hAnsi="Georgia"/>
          <w:sz w:val="32"/>
        </w:rPr>
      </w:pPr>
      <w:r w:rsidRPr="007A6F8D">
        <w:rPr>
          <w:rFonts w:ascii="Georgia" w:hAnsi="Georgia"/>
          <w:sz w:val="32"/>
        </w:rPr>
        <w:lastRenderedPageBreak/>
        <w:t>« S</w:t>
      </w:r>
      <w:r>
        <w:rPr>
          <w:rFonts w:ascii="Georgia" w:hAnsi="Georgia"/>
          <w:sz w:val="32"/>
        </w:rPr>
        <w:t>’</w:t>
      </w:r>
      <w:r w:rsidRPr="007A6F8D">
        <w:rPr>
          <w:rFonts w:ascii="Georgia" w:hAnsi="Georgia"/>
          <w:sz w:val="32"/>
        </w:rPr>
        <w:t>il est également possible d</w:t>
      </w:r>
      <w:r>
        <w:rPr>
          <w:rFonts w:ascii="Georgia" w:hAnsi="Georgia"/>
          <w:sz w:val="32"/>
        </w:rPr>
        <w:t>’</w:t>
      </w:r>
      <w:r w:rsidRPr="007A6F8D">
        <w:rPr>
          <w:rFonts w:ascii="Georgia" w:hAnsi="Georgia"/>
          <w:sz w:val="32"/>
        </w:rPr>
        <w:t xml:space="preserve">entraîner les ramiers et autres pigeons à porter des messages, reprit-il effectivement, le corbeau les surclasse </w:t>
      </w:r>
      <w:r w:rsidR="00800CB6">
        <w:rPr>
          <w:rFonts w:ascii="Georgia" w:hAnsi="Georgia"/>
          <w:sz w:val="32"/>
        </w:rPr>
        <w:t>en</w:t>
      </w:r>
      <w:r w:rsidRPr="007A6F8D">
        <w:rPr>
          <w:rFonts w:ascii="Georgia" w:hAnsi="Georgia"/>
          <w:sz w:val="32"/>
        </w:rPr>
        <w:t xml:space="preserve"> force, en taille, en hardiesse, il est incomparablement plus </w:t>
      </w:r>
      <w:r w:rsidR="00800CB6" w:rsidRPr="007A6F8D">
        <w:rPr>
          <w:rFonts w:ascii="Georgia" w:hAnsi="Georgia"/>
          <w:sz w:val="32"/>
        </w:rPr>
        <w:t>intelligent</w:t>
      </w:r>
      <w:r w:rsidRPr="007A6F8D">
        <w:rPr>
          <w:rFonts w:ascii="Georgia" w:hAnsi="Georgia"/>
          <w:sz w:val="32"/>
        </w:rPr>
        <w:t xml:space="preserve">, mieux à même de se défendre contre les faucons, mais... sa noirceur et son penchant pour les cadavres le font abhorrer de </w:t>
      </w:r>
      <w:r w:rsidR="00800CB6" w:rsidRPr="007A6F8D">
        <w:rPr>
          <w:rFonts w:ascii="Georgia" w:hAnsi="Georgia"/>
          <w:sz w:val="32"/>
        </w:rPr>
        <w:t>cert</w:t>
      </w:r>
      <w:r w:rsidR="00800CB6" w:rsidRPr="00800CB6">
        <w:rPr>
          <w:rFonts w:ascii="Georgia" w:hAnsi="Georgia"/>
          <w:sz w:val="32"/>
        </w:rPr>
        <w:t>ains</w:t>
      </w:r>
      <w:r w:rsidRPr="007A6F8D">
        <w:rPr>
          <w:rFonts w:ascii="Georgia" w:hAnsi="Georgia"/>
          <w:sz w:val="32"/>
        </w:rPr>
        <w:t xml:space="preserve"> dévots. Baelor le Vénérable a pourtant essayé de replacer toute l</w:t>
      </w:r>
      <w:r>
        <w:rPr>
          <w:rFonts w:ascii="Georgia" w:hAnsi="Georgia"/>
          <w:sz w:val="32"/>
        </w:rPr>
        <w:t>’</w:t>
      </w:r>
      <w:r w:rsidRPr="007A6F8D">
        <w:rPr>
          <w:rFonts w:ascii="Georgia" w:hAnsi="Georgia"/>
          <w:sz w:val="32"/>
        </w:rPr>
        <w:t xml:space="preserve">espèce de pair avec les colombes, tu savais cela ? » Avec un sourire, </w:t>
      </w:r>
      <w:r w:rsidRPr="00800CB6">
        <w:rPr>
          <w:rFonts w:ascii="Georgia" w:hAnsi="Georgia"/>
          <w:sz w:val="32"/>
        </w:rPr>
        <w:t>ses</w:t>
      </w:r>
      <w:r w:rsidRPr="007A6F8D">
        <w:rPr>
          <w:rFonts w:ascii="Georgia" w:hAnsi="Georgia"/>
          <w:sz w:val="32"/>
        </w:rPr>
        <w:t xml:space="preserve"> prunelles laiteuses se posèrent sur Jon. « La Garde de Nuit aime mieux les corbeaux. »</w:t>
      </w:r>
    </w:p>
    <w:p w:rsidR="00F858C2" w:rsidRPr="007A6F8D" w:rsidRDefault="00800CB6" w:rsidP="00F858C2">
      <w:pPr>
        <w:ind w:firstLine="720"/>
        <w:jc w:val="both"/>
        <w:rPr>
          <w:rFonts w:ascii="Georgia" w:hAnsi="Georgia"/>
          <w:sz w:val="32"/>
        </w:rPr>
      </w:pPr>
      <w:r>
        <w:rPr>
          <w:rFonts w:ascii="Georgia" w:hAnsi="Georgia"/>
          <w:sz w:val="32"/>
        </w:rPr>
        <w:t>B</w:t>
      </w:r>
      <w:r w:rsidR="00F858C2" w:rsidRPr="007A6F8D">
        <w:rPr>
          <w:rFonts w:ascii="Georgia" w:hAnsi="Georgia"/>
          <w:sz w:val="32"/>
        </w:rPr>
        <w:t>arbouillée de rouge jusqu</w:t>
      </w:r>
      <w:r w:rsidR="00F858C2">
        <w:rPr>
          <w:rFonts w:ascii="Georgia" w:hAnsi="Georgia"/>
          <w:sz w:val="32"/>
        </w:rPr>
        <w:t>’</w:t>
      </w:r>
      <w:r w:rsidR="00F858C2" w:rsidRPr="007A6F8D">
        <w:rPr>
          <w:rFonts w:ascii="Georgia" w:hAnsi="Georgia"/>
          <w:sz w:val="32"/>
        </w:rPr>
        <w:t>au poignet, la main de Jon s</w:t>
      </w:r>
      <w:r w:rsidR="00F858C2">
        <w:rPr>
          <w:rFonts w:ascii="Georgia" w:hAnsi="Georgia"/>
          <w:sz w:val="32"/>
        </w:rPr>
        <w:t>’</w:t>
      </w:r>
      <w:r w:rsidRPr="007A6F8D">
        <w:rPr>
          <w:rFonts w:ascii="Georgia" w:hAnsi="Georgia"/>
          <w:sz w:val="32"/>
        </w:rPr>
        <w:t>immobil</w:t>
      </w:r>
      <w:r w:rsidRPr="00800CB6">
        <w:rPr>
          <w:rFonts w:ascii="Georgia" w:hAnsi="Georgia"/>
          <w:sz w:val="32"/>
        </w:rPr>
        <w:t>isa</w:t>
      </w:r>
      <w:r w:rsidR="00F858C2" w:rsidRPr="007A6F8D">
        <w:rPr>
          <w:rFonts w:ascii="Georgia" w:hAnsi="Georgia"/>
          <w:sz w:val="32"/>
        </w:rPr>
        <w:t xml:space="preserve"> dans le baquet. « Les sauvageons nous traitent de corneilles, à ce que prétend Dywen, dit-il, mal à l</w:t>
      </w:r>
      <w:r w:rsidR="00F858C2">
        <w:rPr>
          <w:rFonts w:ascii="Georgia" w:hAnsi="Georgia"/>
          <w:sz w:val="32"/>
        </w:rPr>
        <w:t>’</w:t>
      </w:r>
      <w:r w:rsidR="00F858C2" w:rsidRPr="007A6F8D">
        <w:rPr>
          <w:rFonts w:ascii="Georgia" w:hAnsi="Georgia"/>
          <w:sz w:val="32"/>
        </w:rPr>
        <w:t>aise.</w:t>
      </w:r>
    </w:p>
    <w:p w:rsidR="00F858C2" w:rsidRPr="007A6F8D" w:rsidRDefault="00F858C2" w:rsidP="00F858C2">
      <w:pPr>
        <w:ind w:firstLine="720"/>
        <w:jc w:val="both"/>
        <w:rPr>
          <w:rFonts w:ascii="Georgia" w:hAnsi="Georgia"/>
          <w:sz w:val="32"/>
        </w:rPr>
      </w:pPr>
      <w:r w:rsidRPr="007A6F8D">
        <w:rPr>
          <w:rFonts w:ascii="Georgia" w:hAnsi="Georgia"/>
          <w:sz w:val="32"/>
        </w:rPr>
        <w:t>— La corneille est le parent pauvre du corbeau. Mais ils sont tous deux des mendiants en noir, haïs, méconnus. »</w:t>
      </w:r>
    </w:p>
    <w:p w:rsidR="00F858C2" w:rsidRPr="007A6F8D" w:rsidRDefault="00F858C2" w:rsidP="00F858C2">
      <w:pPr>
        <w:ind w:firstLine="720"/>
        <w:jc w:val="both"/>
        <w:rPr>
          <w:rFonts w:ascii="Georgia" w:hAnsi="Georgia"/>
          <w:sz w:val="32"/>
        </w:rPr>
      </w:pPr>
      <w:r w:rsidRPr="007A6F8D">
        <w:rPr>
          <w:rFonts w:ascii="Georgia" w:hAnsi="Georgia"/>
          <w:sz w:val="32"/>
        </w:rPr>
        <w:t>Mais enfin, de quoi parlait-on, et dans quel but ? se demandait Jon, de plus en plus perplexe. En quoi cette compote de colombes et de corbeaux le concernait-elle, lui ? Si le vieil homme avait quelque chose à lui dire, pourquoi ne pas le faire sans détour ?</w:t>
      </w:r>
    </w:p>
    <w:p w:rsidR="00F858C2" w:rsidRPr="007A6F8D" w:rsidRDefault="00F858C2" w:rsidP="00F858C2">
      <w:pPr>
        <w:ind w:firstLine="720"/>
        <w:jc w:val="both"/>
        <w:rPr>
          <w:rFonts w:ascii="Georgia" w:hAnsi="Georgia"/>
          <w:sz w:val="32"/>
        </w:rPr>
      </w:pPr>
      <w:r w:rsidRPr="007A6F8D">
        <w:rPr>
          <w:rFonts w:ascii="Georgia" w:hAnsi="Georgia"/>
          <w:sz w:val="32"/>
        </w:rPr>
        <w:t>« Dis-moi, Jon... T</w:t>
      </w:r>
      <w:r>
        <w:rPr>
          <w:rFonts w:ascii="Georgia" w:hAnsi="Georgia"/>
          <w:sz w:val="32"/>
        </w:rPr>
        <w:t>’</w:t>
      </w:r>
      <w:r w:rsidRPr="007A6F8D">
        <w:rPr>
          <w:rFonts w:ascii="Georgia" w:hAnsi="Georgia"/>
          <w:sz w:val="32"/>
        </w:rPr>
        <w:t>es-tu jamais demandé</w:t>
      </w:r>
      <w:r w:rsidRPr="007A6F8D">
        <w:rPr>
          <w:rFonts w:ascii="Georgia" w:hAnsi="Georgia"/>
          <w:i/>
          <w:sz w:val="32"/>
        </w:rPr>
        <w:t xml:space="preserve"> pourquoi</w:t>
      </w:r>
      <w:r w:rsidRPr="007A6F8D">
        <w:rPr>
          <w:rFonts w:ascii="Georgia" w:hAnsi="Georgia"/>
          <w:sz w:val="32"/>
        </w:rPr>
        <w:t xml:space="preserve"> les hommes de la Garde de Nuit ne prennent pas femme et ne procréent pas ? »</w:t>
      </w:r>
    </w:p>
    <w:p w:rsidR="00F858C2" w:rsidRPr="007A6F8D" w:rsidRDefault="00F858C2" w:rsidP="00F858C2">
      <w:pPr>
        <w:ind w:firstLine="720"/>
        <w:jc w:val="both"/>
        <w:rPr>
          <w:rFonts w:ascii="Georgia" w:hAnsi="Georgia"/>
          <w:sz w:val="32"/>
        </w:rPr>
      </w:pPr>
      <w:r w:rsidRPr="007A6F8D">
        <w:rPr>
          <w:rFonts w:ascii="Georgia" w:hAnsi="Georgia"/>
          <w:sz w:val="32"/>
        </w:rPr>
        <w:t>Jon haussa les épaules. « Non. » Il reprit sa tâche, les doigts de la main gauche poisseux de sang, la droite lancinée par le poids du baquet.</w:t>
      </w:r>
    </w:p>
    <w:p w:rsidR="00F858C2" w:rsidRPr="007A6F8D" w:rsidRDefault="00F858C2" w:rsidP="00F858C2">
      <w:pPr>
        <w:ind w:firstLine="720"/>
        <w:jc w:val="both"/>
        <w:rPr>
          <w:rFonts w:ascii="Georgia" w:hAnsi="Georgia"/>
          <w:sz w:val="32"/>
        </w:rPr>
      </w:pPr>
      <w:r w:rsidRPr="007A6F8D">
        <w:rPr>
          <w:rFonts w:ascii="Georgia" w:hAnsi="Georgia"/>
          <w:sz w:val="32"/>
        </w:rPr>
        <w:t>« C</w:t>
      </w:r>
      <w:r>
        <w:rPr>
          <w:rFonts w:ascii="Georgia" w:hAnsi="Georgia"/>
          <w:sz w:val="32"/>
        </w:rPr>
        <w:t>’</w:t>
      </w:r>
      <w:r w:rsidRPr="007A6F8D">
        <w:rPr>
          <w:rFonts w:ascii="Georgia" w:hAnsi="Georgia"/>
          <w:sz w:val="32"/>
        </w:rPr>
        <w:t>est pour ne pas aimer, décréta mestre Aemon, parce que l</w:t>
      </w:r>
      <w:r>
        <w:rPr>
          <w:rFonts w:ascii="Georgia" w:hAnsi="Georgia"/>
          <w:sz w:val="32"/>
        </w:rPr>
        <w:t>’</w:t>
      </w:r>
      <w:r w:rsidRPr="007A6F8D">
        <w:rPr>
          <w:rFonts w:ascii="Georgia" w:hAnsi="Georgia"/>
          <w:sz w:val="32"/>
        </w:rPr>
        <w:t>amour bannit l</w:t>
      </w:r>
      <w:r>
        <w:rPr>
          <w:rFonts w:ascii="Georgia" w:hAnsi="Georgia"/>
          <w:sz w:val="32"/>
        </w:rPr>
        <w:t>’</w:t>
      </w:r>
      <w:r w:rsidRPr="007A6F8D">
        <w:rPr>
          <w:rFonts w:ascii="Georgia" w:hAnsi="Georgia"/>
          <w:sz w:val="32"/>
        </w:rPr>
        <w:t>honneur et tue le devoir. »</w:t>
      </w:r>
    </w:p>
    <w:p w:rsidR="00F858C2" w:rsidRPr="007A6F8D" w:rsidRDefault="00F858C2" w:rsidP="00F858C2">
      <w:pPr>
        <w:ind w:firstLine="720"/>
        <w:jc w:val="both"/>
        <w:rPr>
          <w:rFonts w:ascii="Georgia" w:hAnsi="Georgia"/>
          <w:sz w:val="32"/>
        </w:rPr>
      </w:pPr>
      <w:r w:rsidRPr="007A6F8D">
        <w:rPr>
          <w:rFonts w:ascii="Georgia" w:hAnsi="Georgia"/>
          <w:sz w:val="32"/>
        </w:rPr>
        <w:t>Tout abasourdi qu</w:t>
      </w:r>
      <w:r>
        <w:rPr>
          <w:rFonts w:ascii="Georgia" w:hAnsi="Georgia"/>
          <w:sz w:val="32"/>
        </w:rPr>
        <w:t>’</w:t>
      </w:r>
      <w:r w:rsidRPr="007A6F8D">
        <w:rPr>
          <w:rFonts w:ascii="Georgia" w:hAnsi="Georgia"/>
          <w:sz w:val="32"/>
        </w:rPr>
        <w:t>il fut de cette assertion, Jon ne souffla mot de son désaccord. Le mestre étant centenaire et officier supérieur de la Garde de Nuit, comment se permettre de le contredire ?</w:t>
      </w:r>
    </w:p>
    <w:p w:rsidR="00F858C2" w:rsidRPr="007A6F8D" w:rsidRDefault="00F858C2" w:rsidP="00F858C2">
      <w:pPr>
        <w:ind w:firstLine="720"/>
        <w:jc w:val="both"/>
        <w:rPr>
          <w:rFonts w:ascii="Georgia" w:hAnsi="Georgia"/>
          <w:sz w:val="32"/>
        </w:rPr>
      </w:pPr>
      <w:r w:rsidRPr="007A6F8D">
        <w:rPr>
          <w:rFonts w:ascii="Georgia" w:hAnsi="Georgia"/>
          <w:sz w:val="32"/>
        </w:rPr>
        <w:t>Mais le vieillard parut percevoir ses réserves. « Dis-moi, Jon ? S</w:t>
      </w:r>
      <w:r>
        <w:rPr>
          <w:rFonts w:ascii="Georgia" w:hAnsi="Georgia"/>
          <w:sz w:val="32"/>
        </w:rPr>
        <w:t>’</w:t>
      </w:r>
      <w:r w:rsidRPr="007A6F8D">
        <w:rPr>
          <w:rFonts w:ascii="Georgia" w:hAnsi="Georgia"/>
          <w:sz w:val="32"/>
        </w:rPr>
        <w:t>il advenait par malheur que le seigneur ton père dût choisir entre l</w:t>
      </w:r>
      <w:r>
        <w:rPr>
          <w:rFonts w:ascii="Georgia" w:hAnsi="Georgia"/>
          <w:sz w:val="32"/>
        </w:rPr>
        <w:t>’</w:t>
      </w:r>
      <w:r w:rsidRPr="007A6F8D">
        <w:rPr>
          <w:rFonts w:ascii="Georgia" w:hAnsi="Georgia"/>
          <w:sz w:val="32"/>
        </w:rPr>
        <w:t>honneur, d</w:t>
      </w:r>
      <w:r>
        <w:rPr>
          <w:rFonts w:ascii="Georgia" w:hAnsi="Georgia"/>
          <w:sz w:val="32"/>
        </w:rPr>
        <w:t>’</w:t>
      </w:r>
      <w:r w:rsidRPr="007A6F8D">
        <w:rPr>
          <w:rFonts w:ascii="Georgia" w:hAnsi="Georgia"/>
          <w:sz w:val="32"/>
        </w:rPr>
        <w:t>une part, et les êtres qu</w:t>
      </w:r>
      <w:r>
        <w:rPr>
          <w:rFonts w:ascii="Georgia" w:hAnsi="Georgia"/>
          <w:sz w:val="32"/>
        </w:rPr>
        <w:t>’</w:t>
      </w:r>
      <w:r w:rsidRPr="007A6F8D">
        <w:rPr>
          <w:rFonts w:ascii="Georgia" w:hAnsi="Georgia"/>
          <w:sz w:val="32"/>
        </w:rPr>
        <w:t>il chérit, de l</w:t>
      </w:r>
      <w:r>
        <w:rPr>
          <w:rFonts w:ascii="Georgia" w:hAnsi="Georgia"/>
          <w:sz w:val="32"/>
        </w:rPr>
        <w:t>’</w:t>
      </w:r>
      <w:r w:rsidR="00EB5621">
        <w:rPr>
          <w:rFonts w:ascii="Georgia" w:hAnsi="Georgia"/>
          <w:sz w:val="32"/>
        </w:rPr>
        <w:t>autre, que ferait-</w:t>
      </w:r>
      <w:r w:rsidRPr="007A6F8D">
        <w:rPr>
          <w:rFonts w:ascii="Georgia" w:hAnsi="Georgia"/>
          <w:sz w:val="32"/>
        </w:rPr>
        <w:t>il?»</w:t>
      </w:r>
    </w:p>
    <w:p w:rsidR="00F858C2" w:rsidRPr="007A6F8D" w:rsidRDefault="00F858C2" w:rsidP="00F858C2">
      <w:pPr>
        <w:ind w:firstLine="720"/>
        <w:jc w:val="both"/>
        <w:rPr>
          <w:rFonts w:ascii="Georgia" w:hAnsi="Georgia"/>
          <w:sz w:val="32"/>
        </w:rPr>
      </w:pPr>
      <w:r w:rsidRPr="007A6F8D">
        <w:rPr>
          <w:rFonts w:ascii="Georgia" w:hAnsi="Georgia"/>
          <w:sz w:val="32"/>
        </w:rPr>
        <w:t>Ce qu</w:t>
      </w:r>
      <w:r>
        <w:rPr>
          <w:rFonts w:ascii="Georgia" w:hAnsi="Georgia"/>
          <w:sz w:val="32"/>
        </w:rPr>
        <w:t>’</w:t>
      </w:r>
      <w:r w:rsidRPr="007A6F8D">
        <w:rPr>
          <w:rFonts w:ascii="Georgia" w:hAnsi="Georgia"/>
          <w:sz w:val="32"/>
        </w:rPr>
        <w:t>il... ? Sur le point d</w:t>
      </w:r>
      <w:r>
        <w:rPr>
          <w:rFonts w:ascii="Georgia" w:hAnsi="Georgia"/>
          <w:sz w:val="32"/>
        </w:rPr>
        <w:t>’</w:t>
      </w:r>
      <w:r w:rsidRPr="007A6F8D">
        <w:rPr>
          <w:rFonts w:ascii="Georgia" w:hAnsi="Georgia"/>
          <w:sz w:val="32"/>
        </w:rPr>
        <w:t xml:space="preserve">affirmer que jamais lord Eddard, fût-ce par amour, ne consentirait à se déshonorer, il hésita. La </w:t>
      </w:r>
      <w:r w:rsidRPr="007A6F8D">
        <w:rPr>
          <w:rFonts w:ascii="Georgia" w:hAnsi="Georgia"/>
          <w:sz w:val="32"/>
        </w:rPr>
        <w:lastRenderedPageBreak/>
        <w:t>sournoise petite voix s</w:t>
      </w:r>
      <w:r>
        <w:rPr>
          <w:rFonts w:ascii="Georgia" w:hAnsi="Georgia"/>
          <w:sz w:val="32"/>
        </w:rPr>
        <w:t>’</w:t>
      </w:r>
      <w:r w:rsidRPr="007A6F8D">
        <w:rPr>
          <w:rFonts w:ascii="Georgia" w:hAnsi="Georgia"/>
          <w:sz w:val="32"/>
        </w:rPr>
        <w:t>était mise à chuchoter :</w:t>
      </w:r>
      <w:r w:rsidRPr="007A6F8D">
        <w:rPr>
          <w:rFonts w:ascii="Georgia" w:hAnsi="Georgia"/>
          <w:i/>
          <w:sz w:val="32"/>
        </w:rPr>
        <w:t xml:space="preserve"> Engendrer un bâtard, où était l</w:t>
      </w:r>
      <w:r>
        <w:rPr>
          <w:rFonts w:ascii="Georgia" w:hAnsi="Georgia"/>
          <w:i/>
          <w:sz w:val="32"/>
        </w:rPr>
        <w:t>’</w:t>
      </w:r>
      <w:r w:rsidR="00800CB6" w:rsidRPr="007A6F8D">
        <w:rPr>
          <w:rFonts w:ascii="Georgia" w:hAnsi="Georgia"/>
          <w:i/>
          <w:sz w:val="32"/>
        </w:rPr>
        <w:t>honneur</w:t>
      </w:r>
      <w:r w:rsidRPr="007A6F8D">
        <w:rPr>
          <w:rFonts w:ascii="Georgia" w:hAnsi="Georgia"/>
          <w:i/>
          <w:sz w:val="32"/>
        </w:rPr>
        <w:t>, là-dedans ? Et ses devoirs vis-à-vis de ta mère, qu</w:t>
      </w:r>
      <w:r>
        <w:rPr>
          <w:rFonts w:ascii="Georgia" w:hAnsi="Georgia"/>
          <w:i/>
          <w:sz w:val="32"/>
        </w:rPr>
        <w:t>’</w:t>
      </w:r>
      <w:r w:rsidRPr="007A6F8D">
        <w:rPr>
          <w:rFonts w:ascii="Georgia" w:hAnsi="Georgia"/>
          <w:i/>
          <w:sz w:val="32"/>
        </w:rPr>
        <w:t>en a-t-</w:t>
      </w:r>
      <w:r w:rsidR="00800CB6" w:rsidRPr="007A6F8D">
        <w:rPr>
          <w:rFonts w:ascii="Georgia" w:hAnsi="Georgia"/>
          <w:i/>
          <w:sz w:val="32"/>
        </w:rPr>
        <w:t>il</w:t>
      </w:r>
      <w:r w:rsidRPr="007A6F8D">
        <w:rPr>
          <w:rFonts w:ascii="Georgia" w:hAnsi="Georgia"/>
          <w:i/>
          <w:sz w:val="32"/>
        </w:rPr>
        <w:t xml:space="preserve"> fait ? Il ne prononçait même pas son nom...</w:t>
      </w:r>
      <w:r w:rsidRPr="007A6F8D">
        <w:rPr>
          <w:rFonts w:ascii="Georgia" w:hAnsi="Georgia"/>
          <w:sz w:val="32"/>
        </w:rPr>
        <w:t xml:space="preserve"> « Il agirait selon sa conscience, répondit-il..., et d</w:t>
      </w:r>
      <w:r>
        <w:rPr>
          <w:rFonts w:ascii="Georgia" w:hAnsi="Georgia"/>
          <w:sz w:val="32"/>
        </w:rPr>
        <w:t>’</w:t>
      </w:r>
      <w:r w:rsidRPr="007A6F8D">
        <w:rPr>
          <w:rFonts w:ascii="Georgia" w:hAnsi="Georgia"/>
          <w:sz w:val="32"/>
        </w:rPr>
        <w:t>un ton d</w:t>
      </w:r>
      <w:r>
        <w:rPr>
          <w:rFonts w:ascii="Georgia" w:hAnsi="Georgia"/>
          <w:sz w:val="32"/>
        </w:rPr>
        <w:t>’</w:t>
      </w:r>
      <w:r w:rsidRPr="007A6F8D">
        <w:rPr>
          <w:rFonts w:ascii="Georgia" w:hAnsi="Georgia"/>
          <w:sz w:val="32"/>
        </w:rPr>
        <w:t>autant plus péremptoire qu</w:t>
      </w:r>
      <w:r>
        <w:rPr>
          <w:rFonts w:ascii="Georgia" w:hAnsi="Georgia"/>
          <w:sz w:val="32"/>
        </w:rPr>
        <w:t>’</w:t>
      </w:r>
      <w:r w:rsidRPr="007A6F8D">
        <w:rPr>
          <w:rFonts w:ascii="Georgia" w:hAnsi="Georgia"/>
          <w:sz w:val="32"/>
        </w:rPr>
        <w:t>il désirait davantage rattraper son atermoiement. Oui, coûte que coûte.</w:t>
      </w:r>
    </w:p>
    <w:p w:rsidR="00F858C2" w:rsidRPr="007A6F8D" w:rsidRDefault="00800CB6" w:rsidP="00F858C2">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858C2" w:rsidRPr="007A6F8D">
        <w:rPr>
          <w:rFonts w:ascii="Georgia" w:hAnsi="Georgia"/>
          <w:sz w:val="32"/>
        </w:rPr>
        <w:t>Alors, lord Eddard constitue l</w:t>
      </w:r>
      <w:r w:rsidR="00F858C2">
        <w:rPr>
          <w:rFonts w:ascii="Georgia" w:hAnsi="Georgia"/>
          <w:sz w:val="32"/>
        </w:rPr>
        <w:t>’</w:t>
      </w:r>
      <w:r w:rsidR="00F858C2" w:rsidRPr="007A6F8D">
        <w:rPr>
          <w:rFonts w:ascii="Georgia" w:hAnsi="Georgia"/>
          <w:sz w:val="32"/>
        </w:rPr>
        <w:t>exception sur dix mille. La plupart d</w:t>
      </w:r>
      <w:r w:rsidR="00F858C2">
        <w:rPr>
          <w:rFonts w:ascii="Georgia" w:hAnsi="Georgia"/>
          <w:sz w:val="32"/>
        </w:rPr>
        <w:t>’</w:t>
      </w:r>
      <w:r w:rsidR="00F858C2" w:rsidRPr="007A6F8D">
        <w:rPr>
          <w:rFonts w:ascii="Georgia" w:hAnsi="Georgia"/>
          <w:sz w:val="32"/>
        </w:rPr>
        <w:t>entre nous ne possédons pas tant de force d</w:t>
      </w:r>
      <w:r w:rsidR="00F858C2">
        <w:rPr>
          <w:rFonts w:ascii="Georgia" w:hAnsi="Georgia"/>
          <w:sz w:val="32"/>
        </w:rPr>
        <w:t>’</w:t>
      </w:r>
      <w:r w:rsidR="00F858C2" w:rsidRPr="007A6F8D">
        <w:rPr>
          <w:rFonts w:ascii="Georgia" w:hAnsi="Georgia"/>
          <w:sz w:val="32"/>
        </w:rPr>
        <w:t>âme. Que pèse l</w:t>
      </w:r>
      <w:r w:rsidR="00F858C2">
        <w:rPr>
          <w:rFonts w:ascii="Georgia" w:hAnsi="Georgia"/>
          <w:sz w:val="32"/>
        </w:rPr>
        <w:t>’</w:t>
      </w:r>
      <w:r w:rsidRPr="007A6F8D">
        <w:rPr>
          <w:rFonts w:ascii="Georgia" w:hAnsi="Georgia"/>
          <w:sz w:val="32"/>
        </w:rPr>
        <w:t>honneur</w:t>
      </w:r>
      <w:r w:rsidR="00F858C2" w:rsidRPr="007A6F8D">
        <w:rPr>
          <w:rFonts w:ascii="Georgia" w:hAnsi="Georgia"/>
          <w:sz w:val="32"/>
        </w:rPr>
        <w:t>, contre l</w:t>
      </w:r>
      <w:r w:rsidR="00F858C2">
        <w:rPr>
          <w:rFonts w:ascii="Georgia" w:hAnsi="Georgia"/>
          <w:sz w:val="32"/>
        </w:rPr>
        <w:t>’</w:t>
      </w:r>
      <w:r w:rsidR="00F858C2" w:rsidRPr="007A6F8D">
        <w:rPr>
          <w:rFonts w:ascii="Georgia" w:hAnsi="Georgia"/>
          <w:sz w:val="32"/>
        </w:rPr>
        <w:t>amour d</w:t>
      </w:r>
      <w:r w:rsidR="00F858C2">
        <w:rPr>
          <w:rFonts w:ascii="Georgia" w:hAnsi="Georgia"/>
          <w:sz w:val="32"/>
        </w:rPr>
        <w:t>’</w:t>
      </w:r>
      <w:r w:rsidR="00F858C2" w:rsidRPr="007A6F8D">
        <w:rPr>
          <w:rFonts w:ascii="Georgia" w:hAnsi="Georgia"/>
          <w:sz w:val="32"/>
        </w:rPr>
        <w:t>une femme ? Que pèse le devoir, contre un nouveau-né qu</w:t>
      </w:r>
      <w:r w:rsidR="00F858C2">
        <w:rPr>
          <w:rFonts w:ascii="Georgia" w:hAnsi="Georgia"/>
          <w:sz w:val="32"/>
        </w:rPr>
        <w:t>’</w:t>
      </w:r>
      <w:r w:rsidR="00F858C2" w:rsidRPr="007A6F8D">
        <w:rPr>
          <w:rFonts w:ascii="Georgia" w:hAnsi="Georgia"/>
          <w:sz w:val="32"/>
        </w:rPr>
        <w:t>on étreint..., ou contre le souvenir d</w:t>
      </w:r>
      <w:r w:rsidR="00F858C2">
        <w:rPr>
          <w:rFonts w:ascii="Georgia" w:hAnsi="Georgia"/>
          <w:sz w:val="32"/>
        </w:rPr>
        <w:t>’</w:t>
      </w:r>
      <w:r w:rsidR="00F858C2" w:rsidRPr="007A6F8D">
        <w:rPr>
          <w:rFonts w:ascii="Georgia" w:hAnsi="Georgia"/>
          <w:sz w:val="32"/>
        </w:rPr>
        <w:t xml:space="preserve">un frère qui </w:t>
      </w:r>
      <w:r w:rsidRPr="007A6F8D">
        <w:rPr>
          <w:rFonts w:ascii="Georgia" w:hAnsi="Georgia"/>
          <w:sz w:val="32"/>
        </w:rPr>
        <w:t>sourit</w:t>
      </w:r>
      <w:r w:rsidR="00F858C2" w:rsidRPr="007A6F8D">
        <w:rPr>
          <w:rFonts w:ascii="Georgia" w:hAnsi="Georgia"/>
          <w:sz w:val="32"/>
        </w:rPr>
        <w:t xml:space="preserve"> ? Du vent, des mots. Des mots, du vent. Nous ne sommes que des créatures humaines, et les dieux nous ont créées en vue de l</w:t>
      </w:r>
      <w:r w:rsidR="00F858C2">
        <w:rPr>
          <w:rFonts w:ascii="Georgia" w:hAnsi="Georgia"/>
          <w:sz w:val="32"/>
        </w:rPr>
        <w:t>’</w:t>
      </w:r>
      <w:r w:rsidR="00F858C2" w:rsidRPr="007A6F8D">
        <w:rPr>
          <w:rFonts w:ascii="Georgia" w:hAnsi="Georgia"/>
          <w:sz w:val="32"/>
        </w:rPr>
        <w:t>amour. C</w:t>
      </w:r>
      <w:r w:rsidR="00F858C2">
        <w:rPr>
          <w:rFonts w:ascii="Georgia" w:hAnsi="Georgia"/>
          <w:sz w:val="32"/>
        </w:rPr>
        <w:t>’</w:t>
      </w:r>
      <w:r w:rsidR="00F858C2" w:rsidRPr="007A6F8D">
        <w:rPr>
          <w:rFonts w:ascii="Georgia" w:hAnsi="Georgia"/>
          <w:sz w:val="32"/>
        </w:rPr>
        <w:t>est là notre auguste gloire, là notre auguste tragédie.</w:t>
      </w:r>
    </w:p>
    <w:p w:rsidR="00F858C2" w:rsidRPr="007A6F8D" w:rsidRDefault="00F858C2" w:rsidP="00F858C2">
      <w:pPr>
        <w:ind w:firstLine="720"/>
        <w:jc w:val="both"/>
        <w:rPr>
          <w:rFonts w:ascii="Georgia" w:hAnsi="Georgia"/>
          <w:sz w:val="32"/>
        </w:rPr>
      </w:pPr>
      <w:r w:rsidRPr="007A6F8D">
        <w:rPr>
          <w:rFonts w:ascii="Georgia" w:hAnsi="Georgia"/>
          <w:sz w:val="32"/>
        </w:rPr>
        <w:t xml:space="preserve">« Les hommes qui fondèrent la Garde de Nuit savaient que seul leur courage protégerait le royaume, au nord, contre les ténèbres. Pleinement conscients que toute divergence interne de fidélité </w:t>
      </w:r>
      <w:r w:rsidR="00800CB6" w:rsidRPr="007A6F8D">
        <w:rPr>
          <w:rFonts w:ascii="Georgia" w:hAnsi="Georgia"/>
          <w:sz w:val="32"/>
        </w:rPr>
        <w:t>minerait</w:t>
      </w:r>
      <w:r w:rsidRPr="007A6F8D">
        <w:rPr>
          <w:rFonts w:ascii="Georgia" w:hAnsi="Georgia"/>
          <w:sz w:val="32"/>
        </w:rPr>
        <w:t xml:space="preserve"> la détermination commune, ils renoncèrent solennellement au mariage et à la paternité.</w:t>
      </w:r>
    </w:p>
    <w:p w:rsidR="00F858C2" w:rsidRPr="007A6F8D" w:rsidRDefault="00F858C2" w:rsidP="00F858C2">
      <w:pPr>
        <w:ind w:firstLine="720"/>
        <w:jc w:val="both"/>
        <w:rPr>
          <w:rFonts w:ascii="Georgia" w:hAnsi="Georgia"/>
          <w:sz w:val="32"/>
        </w:rPr>
      </w:pPr>
      <w:r w:rsidRPr="007A6F8D">
        <w:rPr>
          <w:rFonts w:ascii="Georgia" w:hAnsi="Georgia"/>
          <w:sz w:val="32"/>
        </w:rPr>
        <w:t>« Ils n</w:t>
      </w:r>
      <w:r>
        <w:rPr>
          <w:rFonts w:ascii="Georgia" w:hAnsi="Georgia"/>
          <w:sz w:val="32"/>
        </w:rPr>
        <w:t>’</w:t>
      </w:r>
      <w:r w:rsidRPr="007A6F8D">
        <w:rPr>
          <w:rFonts w:ascii="Georgia" w:hAnsi="Georgia"/>
          <w:sz w:val="32"/>
        </w:rPr>
        <w:t>en avaient pas moins des frères et des sœurs. Des mères ne leur en avaient pas moins donné le jour, des pères leurs noms. Ils n</w:t>
      </w:r>
      <w:r>
        <w:rPr>
          <w:rFonts w:ascii="Georgia" w:hAnsi="Georgia"/>
          <w:sz w:val="32"/>
        </w:rPr>
        <w:t>’</w:t>
      </w:r>
      <w:r w:rsidRPr="007A6F8D">
        <w:rPr>
          <w:rFonts w:ascii="Georgia" w:hAnsi="Georgia"/>
          <w:sz w:val="32"/>
        </w:rPr>
        <w:t>en provenaient pas moins d</w:t>
      </w:r>
      <w:r>
        <w:rPr>
          <w:rFonts w:ascii="Georgia" w:hAnsi="Georgia"/>
          <w:sz w:val="32"/>
        </w:rPr>
        <w:t>’</w:t>
      </w:r>
      <w:r w:rsidRPr="007A6F8D">
        <w:rPr>
          <w:rFonts w:ascii="Georgia" w:hAnsi="Georgia"/>
          <w:sz w:val="32"/>
        </w:rPr>
        <w:t>une centaine d</w:t>
      </w:r>
      <w:r w:rsidR="00800CB6">
        <w:rPr>
          <w:rFonts w:ascii="Georgia" w:hAnsi="Georgia"/>
          <w:sz w:val="32"/>
        </w:rPr>
        <w:t>e</w:t>
      </w:r>
      <w:r w:rsidRPr="007A6F8D">
        <w:rPr>
          <w:rFonts w:ascii="Georgia" w:hAnsi="Georgia"/>
          <w:sz w:val="32"/>
        </w:rPr>
        <w:t xml:space="preserve"> royaumes querelleurs.</w:t>
      </w:r>
      <w:r w:rsidR="00800CB6">
        <w:rPr>
          <w:rFonts w:ascii="Georgia" w:hAnsi="Georgia"/>
          <w:sz w:val="32"/>
        </w:rPr>
        <w:t xml:space="preserve"> T</w:t>
      </w:r>
      <w:r w:rsidRPr="007A6F8D">
        <w:rPr>
          <w:rFonts w:ascii="Georgia" w:hAnsi="Georgia"/>
          <w:sz w:val="32"/>
        </w:rPr>
        <w:t>rop justement persuadés que, si les temps sont susceptibles de</w:t>
      </w:r>
      <w:r w:rsidR="00800CB6">
        <w:rPr>
          <w:rFonts w:ascii="Georgia" w:hAnsi="Georgia"/>
          <w:sz w:val="32"/>
        </w:rPr>
        <w:t xml:space="preserve"> cha</w:t>
      </w:r>
      <w:r w:rsidRPr="007A6F8D">
        <w:rPr>
          <w:rFonts w:ascii="Georgia" w:hAnsi="Georgia"/>
          <w:sz w:val="32"/>
        </w:rPr>
        <w:t>nger, l</w:t>
      </w:r>
      <w:r>
        <w:rPr>
          <w:rFonts w:ascii="Georgia" w:hAnsi="Georgia"/>
          <w:sz w:val="32"/>
        </w:rPr>
        <w:t>’</w:t>
      </w:r>
      <w:r w:rsidRPr="007A6F8D">
        <w:rPr>
          <w:rFonts w:ascii="Georgia" w:hAnsi="Georgia"/>
          <w:sz w:val="32"/>
        </w:rPr>
        <w:t xml:space="preserve">homme est immuable, ils jurèrent solennellement que la </w:t>
      </w:r>
      <w:r w:rsidR="00800CB6">
        <w:rPr>
          <w:rFonts w:ascii="Georgia" w:hAnsi="Georgia"/>
          <w:sz w:val="32"/>
        </w:rPr>
        <w:t>G</w:t>
      </w:r>
      <w:r w:rsidRPr="007A6F8D">
        <w:rPr>
          <w:rFonts w:ascii="Georgia" w:hAnsi="Georgia"/>
          <w:sz w:val="32"/>
        </w:rPr>
        <w:t>arde de Nuit ne prendrait jamais de parti dans les batailles intes</w:t>
      </w:r>
      <w:r w:rsidR="00800CB6">
        <w:rPr>
          <w:rFonts w:ascii="Georgia" w:hAnsi="Georgia"/>
          <w:sz w:val="32"/>
        </w:rPr>
        <w:t>t</w:t>
      </w:r>
      <w:r w:rsidRPr="007A6F8D">
        <w:rPr>
          <w:rFonts w:ascii="Georgia" w:hAnsi="Georgia"/>
          <w:sz w:val="32"/>
        </w:rPr>
        <w:t>i</w:t>
      </w:r>
      <w:r w:rsidR="00800CB6">
        <w:rPr>
          <w:rFonts w:ascii="Georgia" w:hAnsi="Georgia"/>
          <w:sz w:val="32"/>
        </w:rPr>
        <w:t>n</w:t>
      </w:r>
      <w:r w:rsidRPr="007A6F8D">
        <w:rPr>
          <w:rFonts w:ascii="Georgia" w:hAnsi="Georgia"/>
          <w:sz w:val="32"/>
        </w:rPr>
        <w:t>es d</w:t>
      </w:r>
      <w:r>
        <w:rPr>
          <w:rFonts w:ascii="Georgia" w:hAnsi="Georgia"/>
          <w:sz w:val="32"/>
        </w:rPr>
        <w:t>’</w:t>
      </w:r>
      <w:r w:rsidRPr="007A6F8D">
        <w:rPr>
          <w:rFonts w:ascii="Georgia" w:hAnsi="Georgia"/>
          <w:sz w:val="32"/>
        </w:rPr>
        <w:t>une patrie dont sa vocation l</w:t>
      </w:r>
      <w:r>
        <w:rPr>
          <w:rFonts w:ascii="Georgia" w:hAnsi="Georgia"/>
          <w:sz w:val="32"/>
        </w:rPr>
        <w:t>’</w:t>
      </w:r>
      <w:r w:rsidRPr="007A6F8D">
        <w:rPr>
          <w:rFonts w:ascii="Georgia" w:hAnsi="Georgia"/>
          <w:sz w:val="32"/>
        </w:rPr>
        <w:t>appelait à préserver l</w:t>
      </w:r>
      <w:r>
        <w:rPr>
          <w:rFonts w:ascii="Georgia" w:hAnsi="Georgia"/>
          <w:sz w:val="32"/>
        </w:rPr>
        <w:t>’</w:t>
      </w:r>
      <w:r w:rsidRPr="007A6F8D">
        <w:rPr>
          <w:rFonts w:ascii="Georgia" w:hAnsi="Georgia"/>
          <w:sz w:val="32"/>
        </w:rPr>
        <w:t>intégrité.</w:t>
      </w:r>
    </w:p>
    <w:p w:rsidR="00F858C2" w:rsidRPr="007A6F8D" w:rsidRDefault="00F858C2" w:rsidP="000C26F9">
      <w:pPr>
        <w:ind w:firstLine="720"/>
        <w:jc w:val="both"/>
        <w:rPr>
          <w:rFonts w:ascii="Georgia" w:hAnsi="Georgia"/>
          <w:sz w:val="32"/>
        </w:rPr>
      </w:pPr>
      <w:r w:rsidRPr="007A6F8D">
        <w:rPr>
          <w:rFonts w:ascii="Georgia" w:hAnsi="Georgia"/>
          <w:sz w:val="32"/>
        </w:rPr>
        <w:t>« Ils tinrent parole. Lorsqu</w:t>
      </w:r>
      <w:r>
        <w:rPr>
          <w:rFonts w:ascii="Georgia" w:hAnsi="Georgia"/>
          <w:sz w:val="32"/>
        </w:rPr>
        <w:t>’</w:t>
      </w:r>
      <w:r w:rsidRPr="007A6F8D">
        <w:rPr>
          <w:rFonts w:ascii="Georgia" w:hAnsi="Georgia"/>
          <w:sz w:val="32"/>
        </w:rPr>
        <w:t>Aegon se proclama roi sur la dépouille</w:t>
      </w:r>
      <w:r w:rsidR="000C26F9">
        <w:rPr>
          <w:rFonts w:ascii="Georgia" w:hAnsi="Georgia"/>
          <w:sz w:val="32"/>
        </w:rPr>
        <w:t xml:space="preserve"> d</w:t>
      </w:r>
      <w:r>
        <w:rPr>
          <w:rFonts w:ascii="Georgia" w:hAnsi="Georgia"/>
          <w:sz w:val="32"/>
        </w:rPr>
        <w:t>’</w:t>
      </w:r>
      <w:r w:rsidRPr="007A6F8D">
        <w:rPr>
          <w:rFonts w:ascii="Georgia" w:hAnsi="Georgia"/>
          <w:sz w:val="32"/>
        </w:rPr>
        <w:t>Harren le Noir, le frère de celui-ci disposait, en tant que lord commandant du Mur, de dix mille épées. Il ne bougea pas. A l</w:t>
      </w:r>
      <w:r>
        <w:rPr>
          <w:rFonts w:ascii="Georgia" w:hAnsi="Georgia"/>
          <w:sz w:val="32"/>
        </w:rPr>
        <w:t>’</w:t>
      </w:r>
      <w:r w:rsidR="000C26F9" w:rsidRPr="007A6F8D">
        <w:rPr>
          <w:rFonts w:ascii="Georgia" w:hAnsi="Georgia"/>
          <w:sz w:val="32"/>
        </w:rPr>
        <w:t>époque</w:t>
      </w:r>
      <w:r w:rsidRPr="007A6F8D">
        <w:rPr>
          <w:rFonts w:ascii="Georgia" w:hAnsi="Georgia"/>
          <w:sz w:val="32"/>
        </w:rPr>
        <w:t xml:space="preserve"> où les Sept Couronnes n</w:t>
      </w:r>
      <w:r>
        <w:rPr>
          <w:rFonts w:ascii="Georgia" w:hAnsi="Georgia"/>
          <w:sz w:val="32"/>
        </w:rPr>
        <w:t>’</w:t>
      </w:r>
      <w:r w:rsidRPr="007A6F8D">
        <w:rPr>
          <w:rFonts w:ascii="Georgia" w:hAnsi="Georgia"/>
          <w:sz w:val="32"/>
        </w:rPr>
        <w:t xml:space="preserve">étaient pas un vain mot, il ne se passait </w:t>
      </w:r>
      <w:r w:rsidR="000C26F9">
        <w:rPr>
          <w:rFonts w:ascii="Georgia" w:hAnsi="Georgia"/>
          <w:sz w:val="32"/>
        </w:rPr>
        <w:t>p</w:t>
      </w:r>
      <w:r w:rsidRPr="007A6F8D">
        <w:rPr>
          <w:rFonts w:ascii="Georgia" w:hAnsi="Georgia"/>
          <w:sz w:val="32"/>
        </w:rPr>
        <w:t>as de génération sans que trois ou quatre d</w:t>
      </w:r>
      <w:r>
        <w:rPr>
          <w:rFonts w:ascii="Georgia" w:hAnsi="Georgia"/>
          <w:sz w:val="32"/>
        </w:rPr>
        <w:t>’</w:t>
      </w:r>
      <w:r w:rsidRPr="007A6F8D">
        <w:rPr>
          <w:rFonts w:ascii="Georgia" w:hAnsi="Georgia"/>
          <w:sz w:val="32"/>
        </w:rPr>
        <w:t>entre elles ne s</w:t>
      </w:r>
      <w:r>
        <w:rPr>
          <w:rFonts w:ascii="Georgia" w:hAnsi="Georgia"/>
          <w:sz w:val="32"/>
        </w:rPr>
        <w:t>’</w:t>
      </w:r>
      <w:r w:rsidRPr="007A6F8D">
        <w:rPr>
          <w:rFonts w:ascii="Georgia" w:hAnsi="Georgia"/>
          <w:sz w:val="32"/>
        </w:rPr>
        <w:t>entre-</w:t>
      </w:r>
      <w:r w:rsidR="000C26F9">
        <w:rPr>
          <w:rFonts w:ascii="Georgia" w:hAnsi="Georgia"/>
          <w:sz w:val="32"/>
        </w:rPr>
        <w:t>dé</w:t>
      </w:r>
      <w:r w:rsidRPr="007A6F8D">
        <w:rPr>
          <w:rFonts w:ascii="Georgia" w:hAnsi="Georgia"/>
          <w:sz w:val="32"/>
        </w:rPr>
        <w:t>chirent. La Garde ne s</w:t>
      </w:r>
      <w:r>
        <w:rPr>
          <w:rFonts w:ascii="Georgia" w:hAnsi="Georgia"/>
          <w:sz w:val="32"/>
        </w:rPr>
        <w:t>’</w:t>
      </w:r>
      <w:r w:rsidRPr="007A6F8D">
        <w:rPr>
          <w:rFonts w:ascii="Georgia" w:hAnsi="Georgia"/>
          <w:sz w:val="32"/>
        </w:rPr>
        <w:t>en mêla pas. Quand, franchissant le détroit, les Andals balayèrent les royaumes des Premiers Hommes, les fils</w:t>
      </w:r>
      <w:r w:rsidR="000C26F9">
        <w:rPr>
          <w:rFonts w:ascii="Georgia" w:hAnsi="Georgia"/>
          <w:sz w:val="32"/>
        </w:rPr>
        <w:t xml:space="preserve"> d</w:t>
      </w:r>
      <w:r w:rsidRPr="007A6F8D">
        <w:rPr>
          <w:rFonts w:ascii="Georgia" w:hAnsi="Georgia"/>
          <w:sz w:val="32"/>
        </w:rPr>
        <w:t>es souverains déchus demeurèrent à leur poste, conformément à leur serment. Et il en fut toujours ainsi, de quelque côté que l</w:t>
      </w:r>
      <w:r>
        <w:rPr>
          <w:rFonts w:ascii="Georgia" w:hAnsi="Georgia"/>
          <w:sz w:val="32"/>
        </w:rPr>
        <w:t>’</w:t>
      </w:r>
      <w:r w:rsidRPr="007A6F8D">
        <w:rPr>
          <w:rFonts w:ascii="Georgia" w:hAnsi="Georgia"/>
          <w:sz w:val="32"/>
        </w:rPr>
        <w:t xml:space="preserve">on </w:t>
      </w:r>
      <w:r w:rsidR="000C26F9">
        <w:rPr>
          <w:rFonts w:ascii="Georgia" w:hAnsi="Georgia"/>
          <w:sz w:val="32"/>
        </w:rPr>
        <w:t>son</w:t>
      </w:r>
      <w:r w:rsidRPr="000C26F9">
        <w:rPr>
          <w:rFonts w:ascii="Georgia" w:hAnsi="Georgia"/>
          <w:sz w:val="32"/>
        </w:rPr>
        <w:t>de</w:t>
      </w:r>
      <w:r w:rsidRPr="007A6F8D">
        <w:rPr>
          <w:rFonts w:ascii="Georgia" w:hAnsi="Georgia"/>
          <w:sz w:val="32"/>
        </w:rPr>
        <w:t xml:space="preserve"> la nuit des temps. Telle est la rançon de l</w:t>
      </w:r>
      <w:r>
        <w:rPr>
          <w:rFonts w:ascii="Georgia" w:hAnsi="Georgia"/>
          <w:sz w:val="32"/>
        </w:rPr>
        <w:t>’</w:t>
      </w:r>
      <w:r w:rsidRPr="007A6F8D">
        <w:rPr>
          <w:rFonts w:ascii="Georgia" w:hAnsi="Georgia"/>
          <w:sz w:val="32"/>
        </w:rPr>
        <w:t>honneur.</w:t>
      </w:r>
    </w:p>
    <w:p w:rsidR="00F858C2" w:rsidRPr="007A6F8D" w:rsidRDefault="00F858C2" w:rsidP="00F858C2">
      <w:pPr>
        <w:ind w:firstLine="720"/>
        <w:jc w:val="both"/>
        <w:rPr>
          <w:rFonts w:ascii="Georgia" w:hAnsi="Georgia"/>
          <w:sz w:val="32"/>
        </w:rPr>
      </w:pPr>
      <w:r w:rsidRPr="007A6F8D">
        <w:rPr>
          <w:rFonts w:ascii="Georgia" w:hAnsi="Georgia"/>
          <w:sz w:val="32"/>
        </w:rPr>
        <w:lastRenderedPageBreak/>
        <w:t>« Un lâche peut être aussi brave que quiconque, en l</w:t>
      </w:r>
      <w:r>
        <w:rPr>
          <w:rFonts w:ascii="Georgia" w:hAnsi="Georgia"/>
          <w:sz w:val="32"/>
        </w:rPr>
        <w:t>’</w:t>
      </w:r>
      <w:r w:rsidRPr="007A6F8D">
        <w:rPr>
          <w:rFonts w:ascii="Georgia" w:hAnsi="Georgia"/>
          <w:sz w:val="32"/>
        </w:rPr>
        <w:t xml:space="preserve">absence de </w:t>
      </w:r>
      <w:r w:rsidR="000C26F9">
        <w:rPr>
          <w:rFonts w:ascii="Georgia" w:hAnsi="Georgia"/>
          <w:sz w:val="32"/>
        </w:rPr>
        <w:t>t</w:t>
      </w:r>
      <w:r w:rsidRPr="000C26F9">
        <w:rPr>
          <w:rFonts w:ascii="Georgia" w:hAnsi="Georgia"/>
          <w:sz w:val="32"/>
        </w:rPr>
        <w:t>out</w:t>
      </w:r>
      <w:r w:rsidRPr="007A6F8D">
        <w:rPr>
          <w:rFonts w:ascii="Georgia" w:hAnsi="Georgia"/>
          <w:sz w:val="32"/>
        </w:rPr>
        <w:t xml:space="preserve"> danger. Et chacun remplit ses devoirs quand les devoirs ne coû</w:t>
      </w:r>
      <w:r w:rsidR="000C26F9">
        <w:rPr>
          <w:rFonts w:ascii="Georgia" w:hAnsi="Georgia"/>
          <w:sz w:val="32"/>
        </w:rPr>
        <w:t>t</w:t>
      </w:r>
      <w:r w:rsidRPr="000C26F9">
        <w:rPr>
          <w:rFonts w:ascii="Georgia" w:hAnsi="Georgia"/>
          <w:sz w:val="32"/>
        </w:rPr>
        <w:t>e</w:t>
      </w:r>
      <w:r w:rsidR="000C26F9">
        <w:rPr>
          <w:rFonts w:ascii="Georgia" w:hAnsi="Georgia"/>
          <w:sz w:val="32"/>
        </w:rPr>
        <w:t>n</w:t>
      </w:r>
      <w:r w:rsidRPr="000C26F9">
        <w:rPr>
          <w:rFonts w:ascii="Georgia" w:hAnsi="Georgia"/>
          <w:sz w:val="32"/>
        </w:rPr>
        <w:t>t</w:t>
      </w:r>
      <w:r w:rsidRPr="007A6F8D">
        <w:rPr>
          <w:rFonts w:ascii="Georgia" w:hAnsi="Georgia"/>
          <w:sz w:val="32"/>
        </w:rPr>
        <w:t xml:space="preserve"> rien. Avec quelle aisance se suit, dans ces conditions, le chemin</w:t>
      </w:r>
      <w:r w:rsidR="000C26F9">
        <w:rPr>
          <w:rFonts w:ascii="Georgia" w:hAnsi="Georgia"/>
          <w:sz w:val="32"/>
        </w:rPr>
        <w:t xml:space="preserve"> d</w:t>
      </w:r>
      <w:r w:rsidRPr="007A6F8D">
        <w:rPr>
          <w:rFonts w:ascii="Georgia" w:hAnsi="Georgia"/>
          <w:sz w:val="32"/>
        </w:rPr>
        <w:t>e l</w:t>
      </w:r>
      <w:r>
        <w:rPr>
          <w:rFonts w:ascii="Georgia" w:hAnsi="Georgia"/>
          <w:sz w:val="32"/>
        </w:rPr>
        <w:t>’</w:t>
      </w:r>
      <w:r w:rsidRPr="007A6F8D">
        <w:rPr>
          <w:rFonts w:ascii="Georgia" w:hAnsi="Georgia"/>
          <w:sz w:val="32"/>
        </w:rPr>
        <w:t>honneur ! Mais tôt ou tard vient pour tout homme l</w:t>
      </w:r>
      <w:r>
        <w:rPr>
          <w:rFonts w:ascii="Georgia" w:hAnsi="Georgia"/>
          <w:sz w:val="32"/>
        </w:rPr>
        <w:t>’</w:t>
      </w:r>
      <w:r w:rsidRPr="007A6F8D">
        <w:rPr>
          <w:rFonts w:ascii="Georgia" w:hAnsi="Georgia"/>
          <w:sz w:val="32"/>
        </w:rPr>
        <w:t>heure où cesse l</w:t>
      </w:r>
      <w:r>
        <w:rPr>
          <w:rFonts w:ascii="Georgia" w:hAnsi="Georgia"/>
          <w:sz w:val="32"/>
        </w:rPr>
        <w:t>’</w:t>
      </w:r>
      <w:r w:rsidRPr="007A6F8D">
        <w:rPr>
          <w:rFonts w:ascii="Georgia" w:hAnsi="Georgia"/>
          <w:sz w:val="32"/>
        </w:rPr>
        <w:t>aisance, l</w:t>
      </w:r>
      <w:r>
        <w:rPr>
          <w:rFonts w:ascii="Georgia" w:hAnsi="Georgia"/>
          <w:sz w:val="32"/>
        </w:rPr>
        <w:t>’</w:t>
      </w:r>
      <w:r w:rsidRPr="007A6F8D">
        <w:rPr>
          <w:rFonts w:ascii="Georgia" w:hAnsi="Georgia"/>
          <w:sz w:val="32"/>
        </w:rPr>
        <w:t>heure inéluctable des choix contraignants. »</w:t>
      </w:r>
    </w:p>
    <w:p w:rsidR="00F858C2" w:rsidRPr="007A6F8D" w:rsidRDefault="00F858C2" w:rsidP="00F858C2">
      <w:pPr>
        <w:ind w:firstLine="720"/>
        <w:jc w:val="both"/>
        <w:rPr>
          <w:rFonts w:ascii="Georgia" w:hAnsi="Georgia"/>
          <w:sz w:val="32"/>
        </w:rPr>
      </w:pPr>
      <w:r w:rsidRPr="007A6F8D">
        <w:rPr>
          <w:rFonts w:ascii="Georgia" w:hAnsi="Georgia"/>
          <w:sz w:val="32"/>
        </w:rPr>
        <w:t>Quelques corbeaux se gobergeaient encore. De longs filaments de barbaque leur pendaient au bec. Les autres semblaient n</w:t>
      </w:r>
      <w:r>
        <w:rPr>
          <w:rFonts w:ascii="Georgia" w:hAnsi="Georgia"/>
          <w:sz w:val="32"/>
        </w:rPr>
        <w:t>’</w:t>
      </w:r>
      <w:r w:rsidRPr="007A6F8D">
        <w:rPr>
          <w:rFonts w:ascii="Georgia" w:hAnsi="Georgia"/>
          <w:sz w:val="32"/>
        </w:rPr>
        <w:t>avoir d</w:t>
      </w:r>
      <w:r>
        <w:rPr>
          <w:rFonts w:ascii="Georgia" w:hAnsi="Georgia"/>
          <w:sz w:val="32"/>
        </w:rPr>
        <w:t>’</w:t>
      </w:r>
      <w:r w:rsidRPr="007A6F8D">
        <w:rPr>
          <w:rFonts w:ascii="Georgia" w:hAnsi="Georgia"/>
          <w:sz w:val="32"/>
        </w:rPr>
        <w:t xml:space="preserve">yeux que pour Jon. Des dizaines de petits yeux noirs pesants comme des </w:t>
      </w:r>
      <w:r w:rsidR="000C26F9">
        <w:rPr>
          <w:rFonts w:ascii="Georgia" w:hAnsi="Georgia"/>
          <w:sz w:val="32"/>
        </w:rPr>
        <w:t>cr</w:t>
      </w:r>
      <w:r w:rsidRPr="007A6F8D">
        <w:rPr>
          <w:rFonts w:ascii="Georgia" w:hAnsi="Georgia"/>
          <w:sz w:val="32"/>
        </w:rPr>
        <w:t>ampons. « Et mon heure est venue..., c</w:t>
      </w:r>
      <w:r>
        <w:rPr>
          <w:rFonts w:ascii="Georgia" w:hAnsi="Georgia"/>
          <w:sz w:val="32"/>
        </w:rPr>
        <w:t>’</w:t>
      </w:r>
      <w:r w:rsidRPr="007A6F8D">
        <w:rPr>
          <w:rFonts w:ascii="Georgia" w:hAnsi="Georgia"/>
          <w:sz w:val="32"/>
        </w:rPr>
        <w:t>est cela que vous voulez dire ? »</w:t>
      </w:r>
    </w:p>
    <w:p w:rsidR="00F858C2" w:rsidRPr="007A6F8D" w:rsidRDefault="00F858C2" w:rsidP="00F858C2">
      <w:pPr>
        <w:ind w:firstLine="720"/>
        <w:jc w:val="both"/>
        <w:rPr>
          <w:rFonts w:ascii="Georgia" w:hAnsi="Georgia"/>
          <w:sz w:val="32"/>
        </w:rPr>
      </w:pPr>
      <w:r w:rsidRPr="007A6F8D">
        <w:rPr>
          <w:rFonts w:ascii="Georgia" w:hAnsi="Georgia"/>
          <w:sz w:val="32"/>
        </w:rPr>
        <w:t>Mestre Aemon se tourna vers lui et, de ses prunelles mortes et blanchâtres, le</w:t>
      </w:r>
      <w:r w:rsidRPr="000C26F9">
        <w:rPr>
          <w:rFonts w:ascii="Georgia" w:hAnsi="Georgia"/>
          <w:sz w:val="32"/>
        </w:rPr>
        <w:t xml:space="preserve"> </w:t>
      </w:r>
      <w:r w:rsidRPr="000C26F9">
        <w:rPr>
          <w:rFonts w:ascii="Georgia" w:hAnsi="Georgia"/>
          <w:i/>
          <w:sz w:val="32"/>
        </w:rPr>
        <w:t>scruta</w:t>
      </w:r>
      <w:r w:rsidRPr="000C26F9">
        <w:rPr>
          <w:rFonts w:ascii="Georgia" w:hAnsi="Georgia"/>
          <w:sz w:val="32"/>
        </w:rPr>
        <w:t>.</w:t>
      </w:r>
      <w:r w:rsidRPr="007A6F8D">
        <w:rPr>
          <w:rFonts w:ascii="Georgia" w:hAnsi="Georgia"/>
          <w:sz w:val="32"/>
        </w:rPr>
        <w:t xml:space="preserve"> Sous ce regard inconcevable qui le perçait à </w:t>
      </w:r>
      <w:r w:rsidRPr="000C26F9">
        <w:rPr>
          <w:rFonts w:ascii="Georgia" w:hAnsi="Georgia"/>
          <w:sz w:val="32"/>
        </w:rPr>
        <w:t>jour</w:t>
      </w:r>
      <w:r w:rsidRPr="007A6F8D">
        <w:rPr>
          <w:rFonts w:ascii="Georgia" w:hAnsi="Georgia"/>
          <w:sz w:val="32"/>
        </w:rPr>
        <w:t xml:space="preserve"> jusqu</w:t>
      </w:r>
      <w:r>
        <w:rPr>
          <w:rFonts w:ascii="Georgia" w:hAnsi="Georgia"/>
          <w:sz w:val="32"/>
        </w:rPr>
        <w:t>’</w:t>
      </w:r>
      <w:r w:rsidRPr="007A6F8D">
        <w:rPr>
          <w:rFonts w:ascii="Georgia" w:hAnsi="Georgia"/>
          <w:sz w:val="32"/>
        </w:rPr>
        <w:t xml:space="preserve">au fond du cœur, Jon se sentait démuni, nu. Empoignant le baquet à deux mains, il en balança tout le fond, bribes de bidoche, </w:t>
      </w:r>
      <w:r w:rsidR="000C26F9">
        <w:rPr>
          <w:rFonts w:ascii="Georgia" w:hAnsi="Georgia"/>
          <w:sz w:val="32"/>
        </w:rPr>
        <w:t>j</w:t>
      </w:r>
      <w:r w:rsidRPr="000C26F9">
        <w:rPr>
          <w:rFonts w:ascii="Georgia" w:hAnsi="Georgia"/>
          <w:sz w:val="32"/>
        </w:rPr>
        <w:t>us</w:t>
      </w:r>
      <w:r w:rsidRPr="007A6F8D">
        <w:rPr>
          <w:rFonts w:ascii="Georgia" w:hAnsi="Georgia"/>
          <w:sz w:val="32"/>
        </w:rPr>
        <w:t xml:space="preserve"> sanguinolent, à travers les barreaux, en éclaboussant même les corbeaux qui s</w:t>
      </w:r>
      <w:r>
        <w:rPr>
          <w:rFonts w:ascii="Georgia" w:hAnsi="Georgia"/>
          <w:sz w:val="32"/>
        </w:rPr>
        <w:t>’</w:t>
      </w:r>
      <w:r w:rsidRPr="007A6F8D">
        <w:rPr>
          <w:rFonts w:ascii="Georgia" w:hAnsi="Georgia"/>
          <w:sz w:val="32"/>
        </w:rPr>
        <w:t xml:space="preserve">envolèrent à grands cris furieux. Les plus prompts se </w:t>
      </w:r>
      <w:r w:rsidR="000C26F9">
        <w:rPr>
          <w:rFonts w:ascii="Georgia" w:hAnsi="Georgia"/>
          <w:sz w:val="32"/>
        </w:rPr>
        <w:t>cur</w:t>
      </w:r>
      <w:r w:rsidRPr="007A6F8D">
        <w:rPr>
          <w:rFonts w:ascii="Georgia" w:hAnsi="Georgia"/>
          <w:sz w:val="32"/>
        </w:rPr>
        <w:t>aient l</w:t>
      </w:r>
      <w:r>
        <w:rPr>
          <w:rFonts w:ascii="Georgia" w:hAnsi="Georgia"/>
          <w:sz w:val="32"/>
        </w:rPr>
        <w:t>’</w:t>
      </w:r>
      <w:r w:rsidRPr="007A6F8D">
        <w:rPr>
          <w:rFonts w:ascii="Georgia" w:hAnsi="Georgia"/>
          <w:sz w:val="32"/>
        </w:rPr>
        <w:t>aile, happai</w:t>
      </w:r>
      <w:r w:rsidR="000C26F9">
        <w:rPr>
          <w:rFonts w:ascii="Georgia" w:hAnsi="Georgia"/>
          <w:sz w:val="32"/>
        </w:rPr>
        <w:t xml:space="preserve">ent, gobaient avec voracité. Il </w:t>
      </w:r>
      <w:r w:rsidRPr="007A6F8D">
        <w:rPr>
          <w:rFonts w:ascii="Georgia" w:hAnsi="Georgia"/>
          <w:sz w:val="32"/>
        </w:rPr>
        <w:t xml:space="preserve">laissa tomber </w:t>
      </w:r>
      <w:r w:rsidR="000C26F9">
        <w:rPr>
          <w:rFonts w:ascii="Georgia" w:hAnsi="Georgia"/>
          <w:sz w:val="32"/>
        </w:rPr>
        <w:t>br</w:t>
      </w:r>
      <w:r w:rsidRPr="007A6F8D">
        <w:rPr>
          <w:rFonts w:ascii="Georgia" w:hAnsi="Georgia"/>
          <w:sz w:val="32"/>
        </w:rPr>
        <w:t>uyamment le baquet.</w:t>
      </w:r>
    </w:p>
    <w:p w:rsidR="000C26F9" w:rsidRDefault="000C26F9" w:rsidP="000C26F9">
      <w:pPr>
        <w:ind w:firstLine="720"/>
        <w:jc w:val="both"/>
        <w:rPr>
          <w:rFonts w:ascii="Georgia" w:hAnsi="Georgia"/>
          <w:sz w:val="32"/>
        </w:rPr>
      </w:pPr>
      <w:r>
        <w:rPr>
          <w:rFonts w:ascii="Georgia" w:hAnsi="Georgia"/>
          <w:sz w:val="32"/>
        </w:rPr>
        <w:t>L</w:t>
      </w:r>
      <w:r w:rsidR="00F858C2" w:rsidRPr="007A6F8D">
        <w:rPr>
          <w:rFonts w:ascii="Georgia" w:hAnsi="Georgia"/>
          <w:sz w:val="32"/>
        </w:rPr>
        <w:t>e vieil homme lui posa sur l</w:t>
      </w:r>
      <w:r w:rsidR="00F858C2">
        <w:rPr>
          <w:rFonts w:ascii="Georgia" w:hAnsi="Georgia"/>
          <w:sz w:val="32"/>
        </w:rPr>
        <w:t>’</w:t>
      </w:r>
      <w:r w:rsidR="00F858C2" w:rsidRPr="007A6F8D">
        <w:rPr>
          <w:rFonts w:ascii="Georgia" w:hAnsi="Georgia"/>
          <w:sz w:val="32"/>
        </w:rPr>
        <w:t xml:space="preserve">épaule une main décharnée, tavelée. « </w:t>
      </w:r>
      <w:r>
        <w:rPr>
          <w:rFonts w:ascii="Georgia" w:hAnsi="Georgia"/>
          <w:sz w:val="32"/>
        </w:rPr>
        <w:t>D</w:t>
      </w:r>
      <w:r w:rsidR="00F858C2" w:rsidRPr="007A6F8D">
        <w:rPr>
          <w:rFonts w:ascii="Georgia" w:hAnsi="Georgia"/>
          <w:sz w:val="32"/>
        </w:rPr>
        <w:t>ur, hein, mon garçon ? dit-il doucement. Oh, oui. C</w:t>
      </w:r>
      <w:r w:rsidR="00F858C2">
        <w:rPr>
          <w:rFonts w:ascii="Georgia" w:hAnsi="Georgia"/>
          <w:sz w:val="32"/>
        </w:rPr>
        <w:t>’</w:t>
      </w:r>
      <w:r w:rsidR="00F858C2" w:rsidRPr="007A6F8D">
        <w:rPr>
          <w:rFonts w:ascii="Georgia" w:hAnsi="Georgia"/>
          <w:sz w:val="32"/>
        </w:rPr>
        <w:t xml:space="preserve">est toujours </w:t>
      </w:r>
      <w:r>
        <w:rPr>
          <w:rFonts w:ascii="Georgia" w:hAnsi="Georgia"/>
          <w:sz w:val="32"/>
        </w:rPr>
        <w:t>s</w:t>
      </w:r>
      <w:r w:rsidR="00F858C2" w:rsidRPr="000C26F9">
        <w:rPr>
          <w:rFonts w:ascii="Georgia" w:hAnsi="Georgia"/>
          <w:sz w:val="32"/>
        </w:rPr>
        <w:t>i</w:t>
      </w:r>
      <w:r w:rsidR="00F858C2" w:rsidRPr="007A6F8D">
        <w:rPr>
          <w:rFonts w:ascii="Georgia" w:hAnsi="Georgia"/>
          <w:sz w:val="32"/>
        </w:rPr>
        <w:t xml:space="preserve"> dur..., choisir. Hier comme demain, toujours. Je sais.</w:t>
      </w:r>
    </w:p>
    <w:p w:rsidR="00F858C2" w:rsidRPr="007A6F8D" w:rsidRDefault="000C26F9" w:rsidP="000C26F9">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858C2" w:rsidRPr="007A6F8D">
        <w:rPr>
          <w:rFonts w:ascii="Georgia" w:hAnsi="Georgia"/>
          <w:sz w:val="32"/>
        </w:rPr>
        <w:t>Vous ne savez</w:t>
      </w:r>
      <w:r w:rsidR="00F858C2" w:rsidRPr="000C26F9">
        <w:rPr>
          <w:rFonts w:ascii="Georgia" w:hAnsi="Georgia"/>
          <w:sz w:val="32"/>
        </w:rPr>
        <w:t xml:space="preserve"> </w:t>
      </w:r>
      <w:r w:rsidR="00F858C2" w:rsidRPr="000C26F9">
        <w:rPr>
          <w:rFonts w:ascii="Georgia" w:hAnsi="Georgia"/>
          <w:i/>
          <w:sz w:val="32"/>
        </w:rPr>
        <w:t>pas</w:t>
      </w:r>
      <w:r w:rsidR="00F858C2" w:rsidRPr="007A6F8D">
        <w:rPr>
          <w:rFonts w:ascii="Georgia" w:hAnsi="Georgia"/>
          <w:sz w:val="32"/>
        </w:rPr>
        <w:t xml:space="preserve"> ! répliqua Jon avec amertume. Personne ne nuit. Tout bâtard que je suis, il demeure mon</w:t>
      </w:r>
      <w:r w:rsidR="00F858C2" w:rsidRPr="000C26F9">
        <w:rPr>
          <w:rFonts w:ascii="Georgia" w:hAnsi="Georgia"/>
          <w:sz w:val="32"/>
        </w:rPr>
        <w:t xml:space="preserve"> </w:t>
      </w:r>
      <w:r w:rsidR="00F858C2" w:rsidRPr="000C26F9">
        <w:rPr>
          <w:rFonts w:ascii="Georgia" w:hAnsi="Georgia"/>
          <w:i/>
          <w:sz w:val="32"/>
        </w:rPr>
        <w:t>père</w:t>
      </w:r>
      <w:r w:rsidR="00F858C2" w:rsidRPr="000C26F9">
        <w:rPr>
          <w:rFonts w:ascii="Georgia" w:hAnsi="Georgia"/>
          <w:sz w:val="32"/>
        </w:rPr>
        <w:t>... »</w:t>
      </w:r>
    </w:p>
    <w:p w:rsidR="00F858C2" w:rsidRPr="007A6F8D" w:rsidRDefault="00F858C2" w:rsidP="00F858C2">
      <w:pPr>
        <w:ind w:firstLine="720"/>
        <w:jc w:val="both"/>
        <w:rPr>
          <w:rFonts w:ascii="Georgia" w:hAnsi="Georgia"/>
          <w:sz w:val="32"/>
        </w:rPr>
      </w:pPr>
      <w:r w:rsidRPr="007A6F8D">
        <w:rPr>
          <w:rFonts w:ascii="Georgia" w:hAnsi="Georgia"/>
          <w:sz w:val="32"/>
        </w:rPr>
        <w:t>Aemon soupira. « N</w:t>
      </w:r>
      <w:r>
        <w:rPr>
          <w:rFonts w:ascii="Georgia" w:hAnsi="Georgia"/>
          <w:sz w:val="32"/>
        </w:rPr>
        <w:t>’</w:t>
      </w:r>
      <w:r w:rsidRPr="007A6F8D">
        <w:rPr>
          <w:rFonts w:ascii="Georgia" w:hAnsi="Georgia"/>
          <w:sz w:val="32"/>
        </w:rPr>
        <w:t>as-tu rien entendu de ce que j</w:t>
      </w:r>
      <w:r>
        <w:rPr>
          <w:rFonts w:ascii="Georgia" w:hAnsi="Georgia"/>
          <w:sz w:val="32"/>
        </w:rPr>
        <w:t>’</w:t>
      </w:r>
      <w:r w:rsidRPr="007A6F8D">
        <w:rPr>
          <w:rFonts w:ascii="Georgia" w:hAnsi="Georgia"/>
          <w:sz w:val="32"/>
        </w:rPr>
        <w:t xml:space="preserve">ai dit, Jon ? Tu </w:t>
      </w:r>
      <w:r w:rsidR="000C26F9">
        <w:rPr>
          <w:rFonts w:ascii="Georgia" w:hAnsi="Georgia"/>
          <w:sz w:val="32"/>
        </w:rPr>
        <w:t>te</w:t>
      </w:r>
      <w:r w:rsidRPr="007A6F8D">
        <w:rPr>
          <w:rFonts w:ascii="Georgia" w:hAnsi="Georgia"/>
          <w:sz w:val="32"/>
        </w:rPr>
        <w:t xml:space="preserve"> crois le premier ? » Il secoua sa tête chenue d</w:t>
      </w:r>
      <w:r>
        <w:rPr>
          <w:rFonts w:ascii="Georgia" w:hAnsi="Georgia"/>
          <w:sz w:val="32"/>
        </w:rPr>
        <w:t>’</w:t>
      </w:r>
      <w:r w:rsidR="000C26F9">
        <w:rPr>
          <w:rFonts w:ascii="Georgia" w:hAnsi="Georgia"/>
          <w:sz w:val="32"/>
        </w:rPr>
        <w:t>un air indiciblement la</w:t>
      </w:r>
      <w:r w:rsidRPr="007A6F8D">
        <w:rPr>
          <w:rFonts w:ascii="Georgia" w:hAnsi="Georgia"/>
          <w:sz w:val="32"/>
        </w:rPr>
        <w:t>s. « Les dieux ont jugé bon, par trois fois, d</w:t>
      </w:r>
      <w:r>
        <w:rPr>
          <w:rFonts w:ascii="Georgia" w:hAnsi="Georgia"/>
          <w:sz w:val="32"/>
        </w:rPr>
        <w:t>’</w:t>
      </w:r>
      <w:r w:rsidRPr="007A6F8D">
        <w:rPr>
          <w:rFonts w:ascii="Georgia" w:hAnsi="Georgia"/>
          <w:sz w:val="32"/>
        </w:rPr>
        <w:t>éprouver mes vœux. La première quand j</w:t>
      </w:r>
      <w:r>
        <w:rPr>
          <w:rFonts w:ascii="Georgia" w:hAnsi="Georgia"/>
          <w:sz w:val="32"/>
        </w:rPr>
        <w:t>’</w:t>
      </w:r>
      <w:r w:rsidRPr="007A6F8D">
        <w:rPr>
          <w:rFonts w:ascii="Georgia" w:hAnsi="Georgia"/>
          <w:sz w:val="32"/>
        </w:rPr>
        <w:t xml:space="preserve">étais gosse, la deuxième au plus fort de mon âge </w:t>
      </w:r>
      <w:r w:rsidR="000C26F9">
        <w:rPr>
          <w:rFonts w:ascii="Georgia" w:hAnsi="Georgia"/>
          <w:sz w:val="32"/>
        </w:rPr>
        <w:t>vir</w:t>
      </w:r>
      <w:r w:rsidRPr="000C26F9">
        <w:rPr>
          <w:rFonts w:ascii="Georgia" w:hAnsi="Georgia"/>
          <w:sz w:val="32"/>
        </w:rPr>
        <w:t>il,</w:t>
      </w:r>
      <w:r w:rsidRPr="007A6F8D">
        <w:rPr>
          <w:rFonts w:ascii="Georgia" w:hAnsi="Georgia"/>
          <w:sz w:val="32"/>
        </w:rPr>
        <w:t xml:space="preserve"> la troisième dans ma vieillesse, quand ma vigueur s</w:t>
      </w:r>
      <w:r>
        <w:rPr>
          <w:rFonts w:ascii="Georgia" w:hAnsi="Georgia"/>
          <w:sz w:val="32"/>
        </w:rPr>
        <w:t>’</w:t>
      </w:r>
      <w:r w:rsidRPr="007A6F8D">
        <w:rPr>
          <w:rFonts w:ascii="Georgia" w:hAnsi="Georgia"/>
          <w:sz w:val="32"/>
        </w:rPr>
        <w:t xml:space="preserve">était enfuie, </w:t>
      </w:r>
      <w:r w:rsidRPr="000C26F9">
        <w:rPr>
          <w:rFonts w:ascii="Georgia" w:hAnsi="Georgia"/>
          <w:sz w:val="32"/>
        </w:rPr>
        <w:t>ma</w:t>
      </w:r>
      <w:r w:rsidRPr="007A6F8D">
        <w:rPr>
          <w:rFonts w:ascii="Georgia" w:hAnsi="Georgia"/>
          <w:sz w:val="32"/>
        </w:rPr>
        <w:t xml:space="preserve"> vue affaiblie, mais, le croiras-tu</w:t>
      </w:r>
      <w:r w:rsidR="000C26F9">
        <w:rPr>
          <w:rFonts w:ascii="Georgia" w:hAnsi="Georgia"/>
          <w:sz w:val="32"/>
        </w:rPr>
        <w:t xml:space="preserve"> </w:t>
      </w:r>
      <w:r w:rsidRPr="007A6F8D">
        <w:rPr>
          <w:rFonts w:ascii="Georgia" w:hAnsi="Georgia"/>
          <w:sz w:val="32"/>
        </w:rPr>
        <w:t>? ce dernier choix me déchira autant que le premier. Mes corbeaux apportaient les nouvelles du sud, des nouvelles plus noires que leurs noires ailes, la ruine de m</w:t>
      </w:r>
      <w:r w:rsidR="000C26F9">
        <w:rPr>
          <w:rFonts w:ascii="Georgia" w:hAnsi="Georgia"/>
          <w:sz w:val="32"/>
        </w:rPr>
        <w:t>a</w:t>
      </w:r>
      <w:r w:rsidRPr="007A6F8D">
        <w:rPr>
          <w:rFonts w:ascii="Georgia" w:hAnsi="Georgia"/>
          <w:sz w:val="32"/>
        </w:rPr>
        <w:t xml:space="preserve"> maison, la mort de ma race, la disgrâce, la désolation. Qu</w:t>
      </w:r>
      <w:r>
        <w:rPr>
          <w:rFonts w:ascii="Georgia" w:hAnsi="Georgia"/>
          <w:sz w:val="32"/>
        </w:rPr>
        <w:t>’</w:t>
      </w:r>
      <w:r w:rsidRPr="007A6F8D">
        <w:rPr>
          <w:rFonts w:ascii="Georgia" w:hAnsi="Georgia"/>
          <w:sz w:val="32"/>
        </w:rPr>
        <w:t>aurais-je pu faire là contre, aveugle, décrépit, débile ? Hé bien, tout réduit que j</w:t>
      </w:r>
      <w:r>
        <w:rPr>
          <w:rFonts w:ascii="Georgia" w:hAnsi="Georgia"/>
          <w:sz w:val="32"/>
        </w:rPr>
        <w:t>’</w:t>
      </w:r>
      <w:r w:rsidRPr="007A6F8D">
        <w:rPr>
          <w:rFonts w:ascii="Georgia" w:hAnsi="Georgia"/>
          <w:sz w:val="32"/>
        </w:rPr>
        <w:t xml:space="preserve">étais à une impuissance de nourrisson, le </w:t>
      </w:r>
      <w:r w:rsidRPr="007A6F8D">
        <w:rPr>
          <w:rFonts w:ascii="Georgia" w:hAnsi="Georgia"/>
          <w:sz w:val="32"/>
        </w:rPr>
        <w:lastRenderedPageBreak/>
        <w:t>deuil me poignait de rester dans mon coin d</w:t>
      </w:r>
      <w:r>
        <w:rPr>
          <w:rFonts w:ascii="Georgia" w:hAnsi="Georgia"/>
          <w:sz w:val="32"/>
        </w:rPr>
        <w:t>’</w:t>
      </w:r>
      <w:r w:rsidRPr="007A6F8D">
        <w:rPr>
          <w:rFonts w:ascii="Georgia" w:hAnsi="Georgia"/>
          <w:sz w:val="32"/>
        </w:rPr>
        <w:t>oubli, là, pendant qu</w:t>
      </w:r>
      <w:r>
        <w:rPr>
          <w:rFonts w:ascii="Georgia" w:hAnsi="Georgia"/>
          <w:sz w:val="32"/>
        </w:rPr>
        <w:t>’</w:t>
      </w:r>
      <w:r w:rsidRPr="007A6F8D">
        <w:rPr>
          <w:rFonts w:ascii="Georgia" w:hAnsi="Georgia"/>
          <w:sz w:val="32"/>
        </w:rPr>
        <w:t xml:space="preserve">on massacrait le </w:t>
      </w:r>
      <w:r w:rsidR="000C26F9" w:rsidRPr="007A6F8D">
        <w:rPr>
          <w:rFonts w:ascii="Georgia" w:hAnsi="Georgia"/>
          <w:sz w:val="32"/>
        </w:rPr>
        <w:t>malheureux</w:t>
      </w:r>
      <w:r w:rsidRPr="007A6F8D">
        <w:rPr>
          <w:rFonts w:ascii="Georgia" w:hAnsi="Georgia"/>
          <w:sz w:val="32"/>
        </w:rPr>
        <w:t xml:space="preserve"> petit-fils de mon frère et son propre fils et même, même les bambins... »</w:t>
      </w:r>
    </w:p>
    <w:p w:rsidR="00F858C2" w:rsidRPr="007A6F8D" w:rsidRDefault="00F858C2" w:rsidP="00F858C2">
      <w:pPr>
        <w:ind w:firstLine="720"/>
        <w:jc w:val="both"/>
        <w:rPr>
          <w:rFonts w:ascii="Georgia" w:hAnsi="Georgia"/>
          <w:sz w:val="32"/>
        </w:rPr>
      </w:pPr>
      <w:r w:rsidRPr="007A6F8D">
        <w:rPr>
          <w:rFonts w:ascii="Georgia" w:hAnsi="Georgia"/>
          <w:sz w:val="32"/>
        </w:rPr>
        <w:t>Ses yeux brillants de larmes déconcertaient Jon. « Qui êtes-vous donc ? » demanda-t-il froidement, malgré l</w:t>
      </w:r>
      <w:r>
        <w:rPr>
          <w:rFonts w:ascii="Georgia" w:hAnsi="Georgia"/>
          <w:sz w:val="32"/>
        </w:rPr>
        <w:t>’</w:t>
      </w:r>
      <w:r w:rsidRPr="007A6F8D">
        <w:rPr>
          <w:rFonts w:ascii="Georgia" w:hAnsi="Georgia"/>
          <w:sz w:val="32"/>
        </w:rPr>
        <w:t>espèce d</w:t>
      </w:r>
      <w:r>
        <w:rPr>
          <w:rFonts w:ascii="Georgia" w:hAnsi="Georgia"/>
          <w:sz w:val="32"/>
        </w:rPr>
        <w:t>’</w:t>
      </w:r>
      <w:r w:rsidRPr="007A6F8D">
        <w:rPr>
          <w:rFonts w:ascii="Georgia" w:hAnsi="Georgia"/>
          <w:sz w:val="32"/>
        </w:rPr>
        <w:t>épouvante qui sourdait en lui.</w:t>
      </w:r>
    </w:p>
    <w:p w:rsidR="00F858C2" w:rsidRPr="007A6F8D" w:rsidRDefault="00F858C2" w:rsidP="00F858C2">
      <w:pPr>
        <w:ind w:firstLine="720"/>
        <w:jc w:val="both"/>
        <w:rPr>
          <w:rFonts w:ascii="Georgia" w:hAnsi="Georgia"/>
          <w:sz w:val="32"/>
        </w:rPr>
      </w:pPr>
      <w:r w:rsidRPr="007A6F8D">
        <w:rPr>
          <w:rFonts w:ascii="Georgia" w:hAnsi="Georgia"/>
          <w:sz w:val="32"/>
        </w:rPr>
        <w:t>Un sourire édenté fit trembloter les vieilles lèvres. « Rien d</w:t>
      </w:r>
      <w:r>
        <w:rPr>
          <w:rFonts w:ascii="Georgia" w:hAnsi="Georgia"/>
          <w:sz w:val="32"/>
        </w:rPr>
        <w:t>’</w:t>
      </w:r>
      <w:r w:rsidRPr="007A6F8D">
        <w:rPr>
          <w:rFonts w:ascii="Georgia" w:hAnsi="Georgia"/>
          <w:sz w:val="32"/>
        </w:rPr>
        <w:t>autre qu</w:t>
      </w:r>
      <w:r>
        <w:rPr>
          <w:rFonts w:ascii="Georgia" w:hAnsi="Georgia"/>
          <w:sz w:val="32"/>
        </w:rPr>
        <w:t>’</w:t>
      </w:r>
      <w:r w:rsidRPr="007A6F8D">
        <w:rPr>
          <w:rFonts w:ascii="Georgia" w:hAnsi="Georgia"/>
          <w:sz w:val="32"/>
        </w:rPr>
        <w:t>un mestre de la Citadelle, attaché au service de Châteaunoir et de la Garde de Nuit. Dans mon ordre, on répudie son nom de famille le jour où l</w:t>
      </w:r>
      <w:r>
        <w:rPr>
          <w:rFonts w:ascii="Georgia" w:hAnsi="Georgia"/>
          <w:sz w:val="32"/>
        </w:rPr>
        <w:t>’</w:t>
      </w:r>
      <w:r w:rsidRPr="007A6F8D">
        <w:rPr>
          <w:rFonts w:ascii="Georgia" w:hAnsi="Georgia"/>
          <w:sz w:val="32"/>
        </w:rPr>
        <w:t xml:space="preserve">on prononce ses </w:t>
      </w:r>
      <w:r w:rsidR="000C26F9" w:rsidRPr="007A6F8D">
        <w:rPr>
          <w:rFonts w:ascii="Georgia" w:hAnsi="Georgia"/>
          <w:sz w:val="32"/>
        </w:rPr>
        <w:t>vœux</w:t>
      </w:r>
      <w:r w:rsidRPr="007A6F8D">
        <w:rPr>
          <w:rFonts w:ascii="Georgia" w:hAnsi="Georgia"/>
          <w:sz w:val="32"/>
        </w:rPr>
        <w:t xml:space="preserve"> et prend le collier. » Il toucha la chaîne de mestre qui pendouillait à son col maigre et flétri. « Mon père était Maekar, premier du nom, mon frère Aegon lui succéda à ma place. Mon grand-père m</w:t>
      </w:r>
      <w:r>
        <w:rPr>
          <w:rFonts w:ascii="Georgia" w:hAnsi="Georgia"/>
          <w:sz w:val="32"/>
        </w:rPr>
        <w:t>’</w:t>
      </w:r>
      <w:r w:rsidRPr="007A6F8D">
        <w:rPr>
          <w:rFonts w:ascii="Georgia" w:hAnsi="Georgia"/>
          <w:sz w:val="32"/>
        </w:rPr>
        <w:t>appela Aemon en l</w:t>
      </w:r>
      <w:r>
        <w:rPr>
          <w:rFonts w:ascii="Georgia" w:hAnsi="Georgia"/>
          <w:sz w:val="32"/>
        </w:rPr>
        <w:t>’</w:t>
      </w:r>
      <w:r w:rsidRPr="007A6F8D">
        <w:rPr>
          <w:rFonts w:ascii="Georgia" w:hAnsi="Georgia"/>
          <w:sz w:val="32"/>
        </w:rPr>
        <w:t>honneur du prince Chevalier-Dragon, son oncle ou son père, selon qu</w:t>
      </w:r>
      <w:r>
        <w:rPr>
          <w:rFonts w:ascii="Georgia" w:hAnsi="Georgia"/>
          <w:sz w:val="32"/>
        </w:rPr>
        <w:t>’</w:t>
      </w:r>
      <w:r w:rsidRPr="007A6F8D">
        <w:rPr>
          <w:rFonts w:ascii="Georgia" w:hAnsi="Georgia"/>
          <w:sz w:val="32"/>
        </w:rPr>
        <w:t>on ajoute foi à telle ou telle tradition. Oui, Aemon...</w:t>
      </w:r>
    </w:p>
    <w:p w:rsidR="00F858C2" w:rsidRPr="007A6F8D" w:rsidRDefault="00F858C2" w:rsidP="00F858C2">
      <w:pPr>
        <w:ind w:firstLine="720"/>
        <w:jc w:val="both"/>
        <w:rPr>
          <w:rFonts w:ascii="Georgia" w:hAnsi="Georgia"/>
          <w:sz w:val="32"/>
        </w:rPr>
      </w:pPr>
      <w:r w:rsidRPr="007A6F8D">
        <w:rPr>
          <w:rFonts w:ascii="Georgia" w:hAnsi="Georgia"/>
          <w:sz w:val="32"/>
        </w:rPr>
        <w:t>— Aemon...</w:t>
      </w:r>
      <w:r w:rsidRPr="007A6F8D">
        <w:rPr>
          <w:rFonts w:ascii="Georgia" w:hAnsi="Georgia"/>
          <w:i/>
          <w:sz w:val="32"/>
        </w:rPr>
        <w:t xml:space="preserve"> Targaryen ?</w:t>
      </w:r>
      <w:r w:rsidRPr="007A6F8D">
        <w:rPr>
          <w:rFonts w:ascii="Georgia" w:hAnsi="Georgia"/>
          <w:sz w:val="32"/>
        </w:rPr>
        <w:t xml:space="preserve"> s</w:t>
      </w:r>
      <w:r>
        <w:rPr>
          <w:rFonts w:ascii="Georgia" w:hAnsi="Georgia"/>
          <w:sz w:val="32"/>
        </w:rPr>
        <w:t>’</w:t>
      </w:r>
      <w:r w:rsidRPr="007A6F8D">
        <w:rPr>
          <w:rFonts w:ascii="Georgia" w:hAnsi="Georgia"/>
          <w:sz w:val="32"/>
        </w:rPr>
        <w:t>étrangla Jon, presque incrédule.</w:t>
      </w:r>
    </w:p>
    <w:p w:rsidR="000C26F9" w:rsidRDefault="00F858C2" w:rsidP="000C26F9">
      <w:pPr>
        <w:ind w:firstLine="720"/>
        <w:jc w:val="both"/>
        <w:rPr>
          <w:rFonts w:ascii="Georgia" w:hAnsi="Georgia"/>
          <w:sz w:val="32"/>
        </w:rPr>
      </w:pPr>
      <w:r w:rsidRPr="007A6F8D">
        <w:rPr>
          <w:rFonts w:ascii="Georgia" w:hAnsi="Georgia"/>
          <w:sz w:val="32"/>
        </w:rPr>
        <w:t>— Avant, dit le vieil homme. Avant. Ainsi, tu vois, Jon, je</w:t>
      </w:r>
      <w:r w:rsidRPr="007A6F8D">
        <w:rPr>
          <w:rFonts w:ascii="Georgia" w:hAnsi="Georgia"/>
          <w:i/>
          <w:sz w:val="32"/>
        </w:rPr>
        <w:t xml:space="preserve"> sais...</w:t>
      </w:r>
      <w:r w:rsidRPr="007A6F8D">
        <w:rPr>
          <w:rFonts w:ascii="Georgia" w:hAnsi="Georgia"/>
          <w:sz w:val="32"/>
        </w:rPr>
        <w:t xml:space="preserve"> et, sachant, je me garderai de te dire :</w:t>
      </w:r>
      <w:r w:rsidRPr="007A6F8D">
        <w:rPr>
          <w:rFonts w:ascii="Georgia" w:hAnsi="Georgia"/>
          <w:i/>
          <w:sz w:val="32"/>
        </w:rPr>
        <w:t xml:space="preserve"> "Reste"</w:t>
      </w:r>
      <w:r w:rsidRPr="007A6F8D">
        <w:rPr>
          <w:rFonts w:ascii="Georgia" w:hAnsi="Georgia"/>
          <w:sz w:val="32"/>
        </w:rPr>
        <w:t xml:space="preserve"> ou</w:t>
      </w:r>
      <w:r w:rsidRPr="007A6F8D">
        <w:rPr>
          <w:rFonts w:ascii="Georgia" w:hAnsi="Georgia"/>
          <w:i/>
          <w:sz w:val="32"/>
        </w:rPr>
        <w:t xml:space="preserve"> "Va-t</w:t>
      </w:r>
      <w:r>
        <w:rPr>
          <w:rFonts w:ascii="Georgia" w:hAnsi="Georgia"/>
          <w:i/>
          <w:sz w:val="32"/>
        </w:rPr>
        <w:t>’</w:t>
      </w:r>
      <w:r w:rsidRPr="007A6F8D">
        <w:rPr>
          <w:rFonts w:ascii="Georgia" w:hAnsi="Georgia"/>
          <w:i/>
          <w:sz w:val="32"/>
        </w:rPr>
        <w:t>en."</w:t>
      </w:r>
      <w:r w:rsidRPr="007A6F8D">
        <w:rPr>
          <w:rFonts w:ascii="Georgia" w:hAnsi="Georgia"/>
          <w:sz w:val="32"/>
        </w:rPr>
        <w:t xml:space="preserve"> A toi seul de choisir et de vivre ton choix jusqu</w:t>
      </w:r>
      <w:r>
        <w:rPr>
          <w:rFonts w:ascii="Georgia" w:hAnsi="Georgia"/>
          <w:sz w:val="32"/>
        </w:rPr>
        <w:t>’</w:t>
      </w:r>
      <w:r w:rsidRPr="007A6F8D">
        <w:rPr>
          <w:rFonts w:ascii="Georgia" w:hAnsi="Georgia"/>
          <w:sz w:val="32"/>
        </w:rPr>
        <w:t>à ton dernier souffle. Comme je l</w:t>
      </w:r>
      <w:r>
        <w:rPr>
          <w:rFonts w:ascii="Georgia" w:hAnsi="Georgia"/>
          <w:sz w:val="32"/>
        </w:rPr>
        <w:t>’</w:t>
      </w:r>
      <w:r w:rsidRPr="007A6F8D">
        <w:rPr>
          <w:rFonts w:ascii="Georgia" w:hAnsi="Georgia"/>
          <w:sz w:val="32"/>
        </w:rPr>
        <w:t>ai fait. » Sa voix se réduisit à un murmure. « Comme je l</w:t>
      </w:r>
      <w:r>
        <w:rPr>
          <w:rFonts w:ascii="Georgia" w:hAnsi="Georgia"/>
          <w:sz w:val="32"/>
        </w:rPr>
        <w:t>’</w:t>
      </w:r>
      <w:r w:rsidRPr="007A6F8D">
        <w:rPr>
          <w:rFonts w:ascii="Georgia" w:hAnsi="Georgia"/>
          <w:sz w:val="32"/>
        </w:rPr>
        <w:t>ai fait... »</w:t>
      </w:r>
      <w:r w:rsidR="000C26F9">
        <w:rPr>
          <w:rFonts w:ascii="Georgia" w:hAnsi="Georgia"/>
          <w:sz w:val="32"/>
        </w:rPr>
        <w:br w:type="page"/>
      </w:r>
    </w:p>
    <w:p w:rsidR="000C26F9" w:rsidRDefault="000C26F9" w:rsidP="000C26F9">
      <w:pPr>
        <w:pStyle w:val="Corpsdutexte1"/>
        <w:tabs>
          <w:tab w:val="left" w:pos="566"/>
        </w:tabs>
        <w:spacing w:before="0" w:line="240" w:lineRule="auto"/>
        <w:ind w:right="40"/>
        <w:rPr>
          <w:rStyle w:val="Corpsdutexte12pt68"/>
          <w:rFonts w:ascii="Georgia" w:hAnsi="Georgia"/>
          <w:sz w:val="32"/>
          <w:szCs w:val="32"/>
        </w:rPr>
      </w:pPr>
    </w:p>
    <w:p w:rsidR="000C26F9" w:rsidRDefault="000C26F9" w:rsidP="000C26F9">
      <w:pPr>
        <w:pStyle w:val="Corpsdutexte1"/>
        <w:tabs>
          <w:tab w:val="left" w:pos="566"/>
        </w:tabs>
        <w:spacing w:before="0" w:line="240" w:lineRule="auto"/>
        <w:ind w:right="40"/>
        <w:rPr>
          <w:rStyle w:val="Corpsdutexte12pt68"/>
          <w:rFonts w:ascii="Georgia" w:hAnsi="Georgia"/>
          <w:sz w:val="32"/>
          <w:szCs w:val="32"/>
        </w:rPr>
      </w:pPr>
    </w:p>
    <w:p w:rsidR="000C26F9" w:rsidRPr="00FF615A" w:rsidRDefault="000C26F9" w:rsidP="000C26F9">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DAENERYS</w:t>
      </w:r>
    </w:p>
    <w:p w:rsidR="000C26F9" w:rsidRDefault="000C26F9" w:rsidP="000C26F9">
      <w:pPr>
        <w:pStyle w:val="Corpsdutexte1"/>
        <w:tabs>
          <w:tab w:val="left" w:pos="566"/>
        </w:tabs>
        <w:spacing w:before="0" w:line="240" w:lineRule="auto"/>
        <w:ind w:right="40"/>
        <w:rPr>
          <w:rStyle w:val="Corpsdutexte12pt68"/>
          <w:rFonts w:ascii="Georgia" w:hAnsi="Georgia"/>
          <w:sz w:val="32"/>
          <w:szCs w:val="32"/>
        </w:rPr>
      </w:pPr>
    </w:p>
    <w:p w:rsidR="000C26F9" w:rsidRDefault="000C26F9" w:rsidP="000C26F9">
      <w:pPr>
        <w:pStyle w:val="Corpsdutexte1"/>
        <w:tabs>
          <w:tab w:val="left" w:pos="566"/>
        </w:tabs>
        <w:spacing w:before="0" w:line="240" w:lineRule="auto"/>
        <w:ind w:right="40"/>
        <w:rPr>
          <w:rStyle w:val="Corpsdutexte12pt68"/>
          <w:rFonts w:ascii="Georgia" w:hAnsi="Georgia"/>
          <w:sz w:val="32"/>
          <w:szCs w:val="32"/>
        </w:rPr>
      </w:pPr>
    </w:p>
    <w:p w:rsidR="00F858C2" w:rsidRPr="007A6F8D" w:rsidRDefault="00F858C2" w:rsidP="00F858C2">
      <w:pPr>
        <w:ind w:firstLine="720"/>
        <w:jc w:val="both"/>
        <w:rPr>
          <w:rFonts w:ascii="Georgia" w:hAnsi="Georgia"/>
          <w:sz w:val="32"/>
        </w:rPr>
      </w:pPr>
      <w:r w:rsidRPr="007A6F8D">
        <w:rPr>
          <w:rFonts w:ascii="Georgia" w:hAnsi="Georgia"/>
          <w:sz w:val="32"/>
        </w:rPr>
        <w:t>La bataille achevée, Daenerys poussa l</w:t>
      </w:r>
      <w:r>
        <w:rPr>
          <w:rFonts w:ascii="Georgia" w:hAnsi="Georgia"/>
          <w:sz w:val="32"/>
        </w:rPr>
        <w:t>’</w:t>
      </w:r>
      <w:r w:rsidRPr="007A6F8D">
        <w:rPr>
          <w:rFonts w:ascii="Georgia" w:hAnsi="Georgia"/>
          <w:sz w:val="32"/>
        </w:rPr>
        <w:t>argenté dans les champs de mort. Ses servantes et les hommes de son</w:t>
      </w:r>
      <w:r w:rsidRPr="007A6F8D">
        <w:rPr>
          <w:rFonts w:ascii="Georgia" w:hAnsi="Georgia"/>
          <w:i/>
          <w:sz w:val="32"/>
        </w:rPr>
        <w:t xml:space="preserve"> khas</w:t>
      </w:r>
      <w:r w:rsidRPr="007A6F8D">
        <w:rPr>
          <w:rFonts w:ascii="Georgia" w:hAnsi="Georgia"/>
          <w:sz w:val="32"/>
        </w:rPr>
        <w:t xml:space="preserve"> suivaient, la bouche </w:t>
      </w:r>
      <w:r w:rsidR="000C26F9">
        <w:rPr>
          <w:rFonts w:ascii="Georgia" w:hAnsi="Georgia"/>
          <w:sz w:val="32"/>
        </w:rPr>
        <w:t>fle</w:t>
      </w:r>
      <w:r w:rsidRPr="007A6F8D">
        <w:rPr>
          <w:rFonts w:ascii="Georgia" w:hAnsi="Georgia"/>
          <w:sz w:val="32"/>
        </w:rPr>
        <w:t>urie de blagues joviales.</w:t>
      </w:r>
    </w:p>
    <w:p w:rsidR="00F858C2" w:rsidRPr="007A6F8D" w:rsidRDefault="000C26F9" w:rsidP="00F858C2">
      <w:pPr>
        <w:ind w:firstLine="720"/>
        <w:jc w:val="both"/>
        <w:rPr>
          <w:rFonts w:ascii="Georgia" w:hAnsi="Georgia"/>
          <w:sz w:val="32"/>
        </w:rPr>
      </w:pPr>
      <w:r>
        <w:rPr>
          <w:rFonts w:ascii="Georgia" w:hAnsi="Georgia"/>
          <w:sz w:val="32"/>
        </w:rPr>
        <w:t>Les</w:t>
      </w:r>
      <w:r w:rsidR="00F858C2" w:rsidRPr="007A6F8D">
        <w:rPr>
          <w:rFonts w:ascii="Georgia" w:hAnsi="Georgia"/>
          <w:sz w:val="32"/>
        </w:rPr>
        <w:t xml:space="preserve"> sabots dothrak avaient littéralement labouré la campagne, y enfouissant seigles et lentilles, tandis que flèches et</w:t>
      </w:r>
      <w:r w:rsidR="00F858C2" w:rsidRPr="007A6F8D">
        <w:rPr>
          <w:rFonts w:ascii="Georgia" w:hAnsi="Georgia"/>
          <w:i/>
          <w:sz w:val="32"/>
        </w:rPr>
        <w:t xml:space="preserve"> arakhs</w:t>
      </w:r>
      <w:r w:rsidR="00F858C2" w:rsidRPr="007A6F8D">
        <w:rPr>
          <w:rFonts w:ascii="Georgia" w:hAnsi="Georgia"/>
          <w:sz w:val="32"/>
        </w:rPr>
        <w:t xml:space="preserve"> irriguaient </w:t>
      </w:r>
      <w:r>
        <w:rPr>
          <w:rFonts w:ascii="Georgia" w:hAnsi="Georgia"/>
          <w:sz w:val="32"/>
        </w:rPr>
        <w:t>de</w:t>
      </w:r>
      <w:r w:rsidR="00F858C2" w:rsidRPr="007A6F8D">
        <w:rPr>
          <w:rFonts w:ascii="Georgia" w:hAnsi="Georgia"/>
          <w:sz w:val="32"/>
        </w:rPr>
        <w:t xml:space="preserve"> sang ces sillons d</w:t>
      </w:r>
      <w:r w:rsidR="00F858C2">
        <w:rPr>
          <w:rFonts w:ascii="Georgia" w:hAnsi="Georgia"/>
          <w:sz w:val="32"/>
        </w:rPr>
        <w:t>’</w:t>
      </w:r>
      <w:r w:rsidR="00F858C2" w:rsidRPr="007A6F8D">
        <w:rPr>
          <w:rFonts w:ascii="Georgia" w:hAnsi="Georgia"/>
          <w:sz w:val="32"/>
        </w:rPr>
        <w:t>un nouveau genre. Des chevaux à l</w:t>
      </w:r>
      <w:r w:rsidR="00F858C2">
        <w:rPr>
          <w:rFonts w:ascii="Georgia" w:hAnsi="Georgia"/>
          <w:sz w:val="32"/>
        </w:rPr>
        <w:t>’</w:t>
      </w:r>
      <w:r w:rsidR="00F858C2" w:rsidRPr="007A6F8D">
        <w:rPr>
          <w:rFonts w:ascii="Georgia" w:hAnsi="Georgia"/>
          <w:sz w:val="32"/>
        </w:rPr>
        <w:t xml:space="preserve">agonie </w:t>
      </w:r>
      <w:r w:rsidRPr="007A6F8D">
        <w:rPr>
          <w:rFonts w:ascii="Georgia" w:hAnsi="Georgia"/>
          <w:sz w:val="32"/>
        </w:rPr>
        <w:t>tordaient</w:t>
      </w:r>
      <w:r w:rsidR="00F858C2" w:rsidRPr="007A6F8D">
        <w:rPr>
          <w:rFonts w:ascii="Georgia" w:hAnsi="Georgia"/>
          <w:sz w:val="32"/>
        </w:rPr>
        <w:t xml:space="preserve"> l</w:t>
      </w:r>
      <w:r w:rsidR="00F858C2">
        <w:rPr>
          <w:rFonts w:ascii="Georgia" w:hAnsi="Georgia"/>
          <w:sz w:val="32"/>
        </w:rPr>
        <w:t>’</w:t>
      </w:r>
      <w:r w:rsidR="00F858C2" w:rsidRPr="007A6F8D">
        <w:rPr>
          <w:rFonts w:ascii="Georgia" w:hAnsi="Georgia"/>
          <w:sz w:val="32"/>
        </w:rPr>
        <w:t xml:space="preserve">encolure en hennissant sur son passage. Des blessés </w:t>
      </w:r>
      <w:r w:rsidRPr="007A6F8D">
        <w:rPr>
          <w:rFonts w:ascii="Georgia" w:hAnsi="Georgia"/>
          <w:sz w:val="32"/>
        </w:rPr>
        <w:t>geignaient</w:t>
      </w:r>
      <w:r w:rsidR="00F858C2" w:rsidRPr="007A6F8D">
        <w:rPr>
          <w:rFonts w:ascii="Georgia" w:hAnsi="Georgia"/>
          <w:sz w:val="32"/>
        </w:rPr>
        <w:t>, suppliaient, leurs adjurations s</w:t>
      </w:r>
      <w:r w:rsidR="00F858C2">
        <w:rPr>
          <w:rFonts w:ascii="Georgia" w:hAnsi="Georgia"/>
          <w:sz w:val="32"/>
        </w:rPr>
        <w:t>’</w:t>
      </w:r>
      <w:r w:rsidR="00F858C2" w:rsidRPr="007A6F8D">
        <w:rPr>
          <w:rFonts w:ascii="Georgia" w:hAnsi="Georgia"/>
          <w:sz w:val="32"/>
        </w:rPr>
        <w:t xml:space="preserve">éteignaient au fur et à mesure </w:t>
      </w:r>
      <w:r w:rsidR="00F858C2" w:rsidRPr="000C26F9">
        <w:rPr>
          <w:rFonts w:ascii="Georgia" w:hAnsi="Georgia"/>
          <w:sz w:val="32"/>
        </w:rPr>
        <w:t>que</w:t>
      </w:r>
      <w:r w:rsidR="00F858C2" w:rsidRPr="007A6F8D">
        <w:rPr>
          <w:rFonts w:ascii="Georgia" w:hAnsi="Georgia"/>
          <w:sz w:val="32"/>
        </w:rPr>
        <w:t xml:space="preserve"> progressait le</w:t>
      </w:r>
      <w:r w:rsidR="00F858C2" w:rsidRPr="007A6F8D">
        <w:rPr>
          <w:rFonts w:ascii="Georgia" w:hAnsi="Georgia"/>
          <w:i/>
          <w:sz w:val="32"/>
        </w:rPr>
        <w:t xml:space="preserve"> jaqqa rhan,</w:t>
      </w:r>
      <w:r w:rsidR="00F858C2" w:rsidRPr="007A6F8D">
        <w:rPr>
          <w:rFonts w:ascii="Georgia" w:hAnsi="Georgia"/>
          <w:sz w:val="32"/>
        </w:rPr>
        <w:t xml:space="preserve"> l</w:t>
      </w:r>
      <w:r w:rsidR="00F858C2">
        <w:rPr>
          <w:rFonts w:ascii="Georgia" w:hAnsi="Georgia"/>
          <w:sz w:val="32"/>
        </w:rPr>
        <w:t>’</w:t>
      </w:r>
      <w:r w:rsidR="00F858C2" w:rsidRPr="007A6F8D">
        <w:rPr>
          <w:rFonts w:ascii="Georgia" w:hAnsi="Georgia"/>
          <w:sz w:val="32"/>
        </w:rPr>
        <w:t xml:space="preserve">escouade des miséricordes, qui, hache </w:t>
      </w:r>
      <w:r>
        <w:rPr>
          <w:rFonts w:ascii="Georgia" w:hAnsi="Georgia"/>
          <w:sz w:val="32"/>
        </w:rPr>
        <w:t>d’</w:t>
      </w:r>
      <w:r w:rsidR="00F858C2" w:rsidRPr="007A6F8D">
        <w:rPr>
          <w:rFonts w:ascii="Georgia" w:hAnsi="Georgia"/>
          <w:sz w:val="32"/>
        </w:rPr>
        <w:t xml:space="preserve">armes au poing, moissonnait indistinctement têtes de morts et têtes </w:t>
      </w:r>
      <w:r>
        <w:rPr>
          <w:rFonts w:ascii="Georgia" w:hAnsi="Georgia"/>
          <w:sz w:val="32"/>
        </w:rPr>
        <w:t>d</w:t>
      </w:r>
      <w:r w:rsidR="00F858C2" w:rsidRPr="007A6F8D">
        <w:rPr>
          <w:rFonts w:ascii="Georgia" w:hAnsi="Georgia"/>
          <w:sz w:val="32"/>
        </w:rPr>
        <w:t>e vivants. Derrière, arrachant aux cadavres les dards meurtriers pour en emplir leurs hottes, bourdon</w:t>
      </w:r>
      <w:r>
        <w:rPr>
          <w:rFonts w:ascii="Georgia" w:hAnsi="Georgia"/>
          <w:sz w:val="32"/>
        </w:rPr>
        <w:t>naient des essaims de fillettes.</w:t>
      </w:r>
      <w:r w:rsidR="00F858C2" w:rsidRPr="007A6F8D">
        <w:rPr>
          <w:rFonts w:ascii="Georgia" w:hAnsi="Georgia"/>
          <w:sz w:val="32"/>
        </w:rPr>
        <w:t xml:space="preserve"> </w:t>
      </w:r>
      <w:r>
        <w:rPr>
          <w:rFonts w:ascii="Georgia" w:hAnsi="Georgia"/>
          <w:sz w:val="32"/>
        </w:rPr>
        <w:t>B</w:t>
      </w:r>
      <w:r w:rsidR="00F858C2" w:rsidRPr="007A6F8D">
        <w:rPr>
          <w:rFonts w:ascii="Georgia" w:hAnsi="Georgia"/>
          <w:sz w:val="32"/>
        </w:rPr>
        <w:t xml:space="preserve">ons derniers enfin, les chiens faméliques, efflanqués qui, par bandes </w:t>
      </w:r>
      <w:r>
        <w:rPr>
          <w:rFonts w:ascii="Georgia" w:hAnsi="Georgia"/>
          <w:sz w:val="32"/>
        </w:rPr>
        <w:t>à</w:t>
      </w:r>
      <w:r w:rsidR="00F858C2" w:rsidRPr="007A6F8D">
        <w:rPr>
          <w:rFonts w:ascii="Georgia" w:hAnsi="Georgia"/>
          <w:sz w:val="32"/>
        </w:rPr>
        <w:t xml:space="preserve"> demi sauvages, tramaient constamment dans le sillage du</w:t>
      </w:r>
      <w:r w:rsidR="00F858C2" w:rsidRPr="007A6F8D">
        <w:rPr>
          <w:rFonts w:ascii="Georgia" w:hAnsi="Georgia"/>
          <w:i/>
          <w:sz w:val="32"/>
        </w:rPr>
        <w:t xml:space="preserve"> khalasar.</w:t>
      </w:r>
    </w:p>
    <w:p w:rsidR="00F858C2" w:rsidRPr="007A6F8D" w:rsidRDefault="00F858C2" w:rsidP="00F858C2">
      <w:pPr>
        <w:ind w:firstLine="720"/>
        <w:jc w:val="both"/>
        <w:rPr>
          <w:rFonts w:ascii="Georgia" w:hAnsi="Georgia"/>
          <w:sz w:val="32"/>
        </w:rPr>
      </w:pPr>
      <w:r w:rsidRPr="007A6F8D">
        <w:rPr>
          <w:rFonts w:ascii="Georgia" w:hAnsi="Georgia"/>
          <w:sz w:val="32"/>
        </w:rPr>
        <w:t xml:space="preserve">Noires de mouches, hérissées de traits, des milliers de charognes </w:t>
      </w:r>
      <w:r w:rsidR="000C26F9">
        <w:rPr>
          <w:rFonts w:ascii="Georgia" w:hAnsi="Georgia"/>
          <w:sz w:val="32"/>
        </w:rPr>
        <w:t>j</w:t>
      </w:r>
      <w:r w:rsidRPr="007A6F8D">
        <w:rPr>
          <w:rFonts w:ascii="Georgia" w:hAnsi="Georgia"/>
          <w:sz w:val="32"/>
        </w:rPr>
        <w:t>o</w:t>
      </w:r>
      <w:r w:rsidR="000C26F9">
        <w:rPr>
          <w:rFonts w:ascii="Georgia" w:hAnsi="Georgia"/>
          <w:sz w:val="32"/>
        </w:rPr>
        <w:t>n</w:t>
      </w:r>
      <w:r w:rsidRPr="007A6F8D">
        <w:rPr>
          <w:rFonts w:ascii="Georgia" w:hAnsi="Georgia"/>
          <w:sz w:val="32"/>
        </w:rPr>
        <w:t>chaient les parages : les moutons, premières victimes de l</w:t>
      </w:r>
      <w:r>
        <w:rPr>
          <w:rFonts w:ascii="Georgia" w:hAnsi="Georgia"/>
          <w:sz w:val="32"/>
        </w:rPr>
        <w:t>’</w:t>
      </w:r>
      <w:r w:rsidRPr="007A6F8D">
        <w:rPr>
          <w:rFonts w:ascii="Georgia" w:hAnsi="Georgia"/>
          <w:sz w:val="32"/>
        </w:rPr>
        <w:t xml:space="preserve">affreux </w:t>
      </w:r>
      <w:r w:rsidR="000C26F9">
        <w:rPr>
          <w:rFonts w:ascii="Georgia" w:hAnsi="Georgia"/>
          <w:sz w:val="32"/>
        </w:rPr>
        <w:t>carn</w:t>
      </w:r>
      <w:r w:rsidRPr="007A6F8D">
        <w:rPr>
          <w:rFonts w:ascii="Georgia" w:hAnsi="Georgia"/>
          <w:sz w:val="32"/>
        </w:rPr>
        <w:t>age opéré d</w:t>
      </w:r>
      <w:r>
        <w:rPr>
          <w:rFonts w:ascii="Georgia" w:hAnsi="Georgia"/>
          <w:sz w:val="32"/>
        </w:rPr>
        <w:t>’</w:t>
      </w:r>
      <w:r w:rsidRPr="007A6F8D">
        <w:rPr>
          <w:rFonts w:ascii="Georgia" w:hAnsi="Georgia"/>
          <w:sz w:val="32"/>
        </w:rPr>
        <w:t xml:space="preserve">abord par les hommes de Khal Ogo. Une folie </w:t>
      </w:r>
      <w:r w:rsidR="000C26F9" w:rsidRPr="007A6F8D">
        <w:rPr>
          <w:rFonts w:ascii="Georgia" w:hAnsi="Georgia"/>
          <w:sz w:val="32"/>
        </w:rPr>
        <w:t>sanguinaire</w:t>
      </w:r>
      <w:r w:rsidRPr="007A6F8D">
        <w:rPr>
          <w:rFonts w:ascii="Georgia" w:hAnsi="Georgia"/>
          <w:sz w:val="32"/>
        </w:rPr>
        <w:t xml:space="preserve"> que ne se fut permise aucun de ceux de Drogo, Daenerys le savait. A quoi rimait, s</w:t>
      </w:r>
      <w:r>
        <w:rPr>
          <w:rFonts w:ascii="Georgia" w:hAnsi="Georgia"/>
          <w:sz w:val="32"/>
        </w:rPr>
        <w:t>’</w:t>
      </w:r>
      <w:r w:rsidRPr="007A6F8D">
        <w:rPr>
          <w:rFonts w:ascii="Georgia" w:hAnsi="Georgia"/>
          <w:sz w:val="32"/>
        </w:rPr>
        <w:t>il vous plaît, de gaspiller ses munitions contre des brebis tant qu</w:t>
      </w:r>
      <w:r>
        <w:rPr>
          <w:rFonts w:ascii="Georgia" w:hAnsi="Georgia"/>
          <w:sz w:val="32"/>
        </w:rPr>
        <w:t>’</w:t>
      </w:r>
      <w:r w:rsidRPr="007A6F8D">
        <w:rPr>
          <w:rFonts w:ascii="Georgia" w:hAnsi="Georgia"/>
          <w:sz w:val="32"/>
        </w:rPr>
        <w:t>il restait des pâtres à massacrer ?</w:t>
      </w:r>
    </w:p>
    <w:p w:rsidR="00F858C2" w:rsidRPr="007A6F8D" w:rsidRDefault="000C26F9" w:rsidP="00F858C2">
      <w:pPr>
        <w:ind w:firstLine="720"/>
        <w:jc w:val="both"/>
        <w:rPr>
          <w:rFonts w:ascii="Georgia" w:hAnsi="Georgia"/>
          <w:sz w:val="32"/>
        </w:rPr>
      </w:pPr>
      <w:r>
        <w:rPr>
          <w:rFonts w:ascii="Georgia" w:hAnsi="Georgia"/>
          <w:sz w:val="32"/>
        </w:rPr>
        <w:t>D</w:t>
      </w:r>
      <w:r w:rsidR="00F858C2" w:rsidRPr="007A6F8D">
        <w:rPr>
          <w:rFonts w:ascii="Georgia" w:hAnsi="Georgia"/>
          <w:sz w:val="32"/>
        </w:rPr>
        <w:t xml:space="preserve">e la ville incendiée montaient, roulaient sans trêve à gros </w:t>
      </w:r>
      <w:r w:rsidRPr="007A6F8D">
        <w:rPr>
          <w:rFonts w:ascii="Georgia" w:hAnsi="Georgia"/>
          <w:sz w:val="32"/>
        </w:rPr>
        <w:t>bouill</w:t>
      </w:r>
      <w:r w:rsidRPr="000C26F9">
        <w:rPr>
          <w:rFonts w:ascii="Georgia" w:hAnsi="Georgia"/>
          <w:sz w:val="32"/>
        </w:rPr>
        <w:t>ons</w:t>
      </w:r>
      <w:r w:rsidR="00F858C2" w:rsidRPr="007A6F8D">
        <w:rPr>
          <w:rFonts w:ascii="Georgia" w:hAnsi="Georgia"/>
          <w:sz w:val="32"/>
        </w:rPr>
        <w:t xml:space="preserve"> puis s</w:t>
      </w:r>
      <w:r w:rsidR="00F858C2">
        <w:rPr>
          <w:rFonts w:ascii="Georgia" w:hAnsi="Georgia"/>
          <w:sz w:val="32"/>
        </w:rPr>
        <w:t>’</w:t>
      </w:r>
      <w:r w:rsidR="00F858C2" w:rsidRPr="007A6F8D">
        <w:rPr>
          <w:rFonts w:ascii="Georgia" w:hAnsi="Georgia"/>
          <w:sz w:val="32"/>
        </w:rPr>
        <w:t>effilochaient vers les nues d</w:t>
      </w:r>
      <w:r w:rsidR="00F858C2">
        <w:rPr>
          <w:rFonts w:ascii="Georgia" w:hAnsi="Georgia"/>
          <w:sz w:val="32"/>
        </w:rPr>
        <w:t>’</w:t>
      </w:r>
      <w:r w:rsidR="00F858C2" w:rsidRPr="007A6F8D">
        <w:rPr>
          <w:rFonts w:ascii="Georgia" w:hAnsi="Georgia"/>
          <w:sz w:val="32"/>
        </w:rPr>
        <w:t>un bleu minéral des panaches de fumée noire. Au bas des remparts de torchis effondrés galopaient en tous sens des cavaliers qui, à grands coups de fouet, chassaient des décombres fumants les hardes de survivants. Mais si les femmes et les enfants du</w:t>
      </w:r>
      <w:r w:rsidR="00F858C2" w:rsidRPr="007A6F8D">
        <w:rPr>
          <w:rFonts w:ascii="Georgia" w:hAnsi="Georgia"/>
          <w:i/>
          <w:sz w:val="32"/>
        </w:rPr>
        <w:t xml:space="preserve"> khalasar</w:t>
      </w:r>
      <w:r w:rsidR="00F858C2" w:rsidRPr="007A6F8D">
        <w:rPr>
          <w:rFonts w:ascii="Georgia" w:hAnsi="Georgia"/>
          <w:sz w:val="32"/>
        </w:rPr>
        <w:t xml:space="preserve"> d</w:t>
      </w:r>
      <w:r w:rsidR="00F858C2">
        <w:rPr>
          <w:rFonts w:ascii="Georgia" w:hAnsi="Georgia"/>
          <w:sz w:val="32"/>
        </w:rPr>
        <w:t>’</w:t>
      </w:r>
      <w:r w:rsidR="00F858C2" w:rsidRPr="007A6F8D">
        <w:rPr>
          <w:rFonts w:ascii="Georgia" w:hAnsi="Georgia"/>
          <w:sz w:val="32"/>
        </w:rPr>
        <w:t xml:space="preserve">Ogo </w:t>
      </w:r>
      <w:r w:rsidR="00F858C2" w:rsidRPr="007A6F8D">
        <w:rPr>
          <w:rFonts w:ascii="Georgia" w:hAnsi="Georgia"/>
          <w:sz w:val="32"/>
        </w:rPr>
        <w:lastRenderedPageBreak/>
        <w:t xml:space="preserve">affichaient, malgré la défaite et la </w:t>
      </w:r>
      <w:r w:rsidRPr="007A6F8D">
        <w:rPr>
          <w:rFonts w:ascii="Georgia" w:hAnsi="Georgia"/>
          <w:sz w:val="32"/>
        </w:rPr>
        <w:t>captivité</w:t>
      </w:r>
      <w:r w:rsidR="00F858C2" w:rsidRPr="007A6F8D">
        <w:rPr>
          <w:rFonts w:ascii="Georgia" w:hAnsi="Georgia"/>
          <w:sz w:val="32"/>
        </w:rPr>
        <w:t>, malgré l</w:t>
      </w:r>
      <w:r w:rsidR="00F858C2">
        <w:rPr>
          <w:rFonts w:ascii="Georgia" w:hAnsi="Georgia"/>
          <w:sz w:val="32"/>
        </w:rPr>
        <w:t>’</w:t>
      </w:r>
      <w:r w:rsidR="00F858C2" w:rsidRPr="007A6F8D">
        <w:rPr>
          <w:rFonts w:ascii="Georgia" w:hAnsi="Georgia"/>
          <w:sz w:val="32"/>
        </w:rPr>
        <w:t xml:space="preserve">esclavage auquel ils étaient promis, des dehors </w:t>
      </w:r>
      <w:r w:rsidRPr="007A6F8D">
        <w:rPr>
          <w:rFonts w:ascii="Georgia" w:hAnsi="Georgia"/>
          <w:sz w:val="32"/>
        </w:rPr>
        <w:t>intrépides</w:t>
      </w:r>
      <w:r w:rsidR="00F858C2" w:rsidRPr="007A6F8D">
        <w:rPr>
          <w:rFonts w:ascii="Georgia" w:hAnsi="Georgia"/>
          <w:sz w:val="32"/>
        </w:rPr>
        <w:t xml:space="preserve"> et une fierté farouche, tout autre était l</w:t>
      </w:r>
      <w:r w:rsidR="00F858C2">
        <w:rPr>
          <w:rFonts w:ascii="Georgia" w:hAnsi="Georgia"/>
          <w:sz w:val="32"/>
        </w:rPr>
        <w:t>’</w:t>
      </w:r>
      <w:r w:rsidR="00F858C2" w:rsidRPr="007A6F8D">
        <w:rPr>
          <w:rFonts w:ascii="Georgia" w:hAnsi="Georgia"/>
          <w:sz w:val="32"/>
        </w:rPr>
        <w:t>attitude des citadins, et</w:t>
      </w:r>
      <w:r>
        <w:rPr>
          <w:rFonts w:ascii="Georgia" w:hAnsi="Georgia"/>
          <w:sz w:val="32"/>
        </w:rPr>
        <w:t xml:space="preserve"> </w:t>
      </w:r>
      <w:r w:rsidR="00F858C2" w:rsidRPr="007A6F8D">
        <w:rPr>
          <w:rFonts w:ascii="Georgia" w:hAnsi="Georgia"/>
          <w:sz w:val="32"/>
        </w:rPr>
        <w:t>Daenerys conservait un souvenir trop aigu de ses propres peurs pour ne pas s</w:t>
      </w:r>
      <w:r w:rsidR="00F858C2">
        <w:rPr>
          <w:rFonts w:ascii="Georgia" w:hAnsi="Georgia"/>
          <w:sz w:val="32"/>
        </w:rPr>
        <w:t>’</w:t>
      </w:r>
      <w:r w:rsidR="00F858C2" w:rsidRPr="007A6F8D">
        <w:rPr>
          <w:rFonts w:ascii="Georgia" w:hAnsi="Georgia"/>
          <w:sz w:val="32"/>
        </w:rPr>
        <w:t>apitoyer sur leur sort. Des mères, pour la plupart, qui, livides et l</w:t>
      </w:r>
      <w:r w:rsidR="00F858C2">
        <w:rPr>
          <w:rFonts w:ascii="Georgia" w:hAnsi="Georgia"/>
          <w:sz w:val="32"/>
        </w:rPr>
        <w:t>’</w:t>
      </w:r>
      <w:r w:rsidR="00F858C2" w:rsidRPr="007A6F8D">
        <w:rPr>
          <w:rFonts w:ascii="Georgia" w:hAnsi="Georgia"/>
          <w:sz w:val="32"/>
        </w:rPr>
        <w:t>œil fixe, allaient d</w:t>
      </w:r>
      <w:r w:rsidR="00F858C2">
        <w:rPr>
          <w:rFonts w:ascii="Georgia" w:hAnsi="Georgia"/>
          <w:sz w:val="32"/>
        </w:rPr>
        <w:t>’</w:t>
      </w:r>
      <w:r w:rsidR="00F858C2" w:rsidRPr="007A6F8D">
        <w:rPr>
          <w:rFonts w:ascii="Georgia" w:hAnsi="Georgia"/>
          <w:sz w:val="32"/>
        </w:rPr>
        <w:t>un pas chancelant, tirant par la</w:t>
      </w:r>
      <w:r w:rsidR="00972D67">
        <w:rPr>
          <w:rFonts w:ascii="Georgia" w:hAnsi="Georgia"/>
          <w:sz w:val="32"/>
        </w:rPr>
        <w:t xml:space="preserve"> main des mar</w:t>
      </w:r>
      <w:r w:rsidR="00F858C2" w:rsidRPr="007A6F8D">
        <w:rPr>
          <w:rFonts w:ascii="Georgia" w:hAnsi="Georgia"/>
          <w:sz w:val="32"/>
        </w:rPr>
        <w:t>mots en larmes. Peu d</w:t>
      </w:r>
      <w:r w:rsidR="00F858C2">
        <w:rPr>
          <w:rFonts w:ascii="Georgia" w:hAnsi="Georgia"/>
          <w:sz w:val="32"/>
        </w:rPr>
        <w:t>’</w:t>
      </w:r>
      <w:r w:rsidR="00F858C2" w:rsidRPr="007A6F8D">
        <w:rPr>
          <w:rFonts w:ascii="Georgia" w:hAnsi="Georgia"/>
          <w:sz w:val="32"/>
        </w:rPr>
        <w:t>hommes, et seulement des vieux, des lâches, des infirmes.</w:t>
      </w:r>
    </w:p>
    <w:p w:rsidR="00F858C2" w:rsidRPr="007A6F8D" w:rsidRDefault="00F858C2" w:rsidP="00F858C2">
      <w:pPr>
        <w:ind w:firstLine="720"/>
        <w:jc w:val="both"/>
        <w:rPr>
          <w:rFonts w:ascii="Georgia" w:hAnsi="Georgia"/>
          <w:sz w:val="32"/>
        </w:rPr>
      </w:pPr>
      <w:r w:rsidRPr="007A6F8D">
        <w:rPr>
          <w:rFonts w:ascii="Georgia" w:hAnsi="Georgia"/>
          <w:sz w:val="32"/>
        </w:rPr>
        <w:t>Il s</w:t>
      </w:r>
      <w:r>
        <w:rPr>
          <w:rFonts w:ascii="Georgia" w:hAnsi="Georgia"/>
          <w:sz w:val="32"/>
        </w:rPr>
        <w:t>’</w:t>
      </w:r>
      <w:r w:rsidRPr="007A6F8D">
        <w:rPr>
          <w:rFonts w:ascii="Georgia" w:hAnsi="Georgia"/>
          <w:sz w:val="32"/>
        </w:rPr>
        <w:t>agissait là, selon ser Jorah, de Lhazaréens, surnommés Agnelets par les Dothrakis. Avec leur teint cuivré, leurs yeux en amande, ils ne différaient pourtant guère, à première vue, de ceux-ci, mais un examen moins superficiel révélait, sous leurs cheveux noirs tondus au plus près du crâne, des figures plates aux traits épatés. Issus du sud du méandre, assurait Khal Drogo, pa</w:t>
      </w:r>
      <w:r w:rsidR="00972D67">
        <w:rPr>
          <w:rFonts w:ascii="Georgia" w:hAnsi="Georgia"/>
          <w:sz w:val="32"/>
        </w:rPr>
        <w:t>steurs et végétariens, ils profan</w:t>
      </w:r>
      <w:r w:rsidR="00972D67" w:rsidRPr="007A6F8D">
        <w:rPr>
          <w:rFonts w:ascii="Georgia" w:hAnsi="Georgia"/>
          <w:sz w:val="32"/>
        </w:rPr>
        <w:t>aient</w:t>
      </w:r>
      <w:r w:rsidRPr="007A6F8D">
        <w:rPr>
          <w:rFonts w:ascii="Georgia" w:hAnsi="Georgia"/>
          <w:sz w:val="32"/>
        </w:rPr>
        <w:t xml:space="preserve"> les nobles herbages de la mer Dothrak en y menant paître du mouton trivial.</w:t>
      </w:r>
    </w:p>
    <w:p w:rsidR="00F858C2" w:rsidRPr="007A6F8D" w:rsidRDefault="00F858C2" w:rsidP="00F858C2">
      <w:pPr>
        <w:ind w:firstLine="720"/>
        <w:jc w:val="both"/>
        <w:rPr>
          <w:rFonts w:ascii="Georgia" w:hAnsi="Georgia"/>
          <w:sz w:val="32"/>
        </w:rPr>
      </w:pPr>
      <w:r w:rsidRPr="007A6F8D">
        <w:rPr>
          <w:rFonts w:ascii="Georgia" w:hAnsi="Georgia"/>
          <w:sz w:val="32"/>
        </w:rPr>
        <w:t>Un gamin prétendit déguerpir et gagner le fleuve, un cavalier le tourna, le rabattit sur ses poursuivants qui, l</w:t>
      </w:r>
      <w:r>
        <w:rPr>
          <w:rFonts w:ascii="Georgia" w:hAnsi="Georgia"/>
          <w:sz w:val="32"/>
        </w:rPr>
        <w:t>’</w:t>
      </w:r>
      <w:r w:rsidRPr="007A6F8D">
        <w:rPr>
          <w:rFonts w:ascii="Georgia" w:hAnsi="Georgia"/>
          <w:sz w:val="32"/>
        </w:rPr>
        <w:t xml:space="preserve">enfermant dans leur cercle, se le renvoyèrent comme une balle en </w:t>
      </w:r>
      <w:r w:rsidR="00972D67">
        <w:rPr>
          <w:rFonts w:ascii="Georgia" w:hAnsi="Georgia"/>
          <w:sz w:val="32"/>
        </w:rPr>
        <w:t>le cinglant au visage, éperdu ;</w:t>
      </w:r>
      <w:r w:rsidRPr="007A6F8D">
        <w:rPr>
          <w:rFonts w:ascii="Georgia" w:hAnsi="Georgia"/>
          <w:sz w:val="32"/>
        </w:rPr>
        <w:t xml:space="preserve"> tel, au galop, le talonna, lui zébrant les cuisses de traînées sanglantes, tel, de sa lanière, lui emprisonna la cheville, l</w:t>
      </w:r>
      <w:r>
        <w:rPr>
          <w:rFonts w:ascii="Georgia" w:hAnsi="Georgia"/>
          <w:sz w:val="32"/>
        </w:rPr>
        <w:t>’</w:t>
      </w:r>
      <w:r w:rsidRPr="007A6F8D">
        <w:rPr>
          <w:rFonts w:ascii="Georgia" w:hAnsi="Georgia"/>
          <w:sz w:val="32"/>
        </w:rPr>
        <w:t>envoya mordre la poussière et l</w:t>
      </w:r>
      <w:r>
        <w:rPr>
          <w:rFonts w:ascii="Georgia" w:hAnsi="Georgia"/>
          <w:sz w:val="32"/>
        </w:rPr>
        <w:t>’</w:t>
      </w:r>
      <w:r w:rsidRPr="007A6F8D">
        <w:rPr>
          <w:rFonts w:ascii="Georgia" w:hAnsi="Georgia"/>
          <w:sz w:val="32"/>
        </w:rPr>
        <w:t>y réduisit à d</w:t>
      </w:r>
      <w:r w:rsidR="00972D67">
        <w:rPr>
          <w:rFonts w:ascii="Georgia" w:hAnsi="Georgia"/>
          <w:sz w:val="32"/>
        </w:rPr>
        <w:t>e si piteuses reptations que, la</w:t>
      </w:r>
      <w:r w:rsidRPr="007A6F8D">
        <w:rPr>
          <w:rFonts w:ascii="Georgia" w:hAnsi="Georgia"/>
          <w:sz w:val="32"/>
        </w:rPr>
        <w:t xml:space="preserve"> partie finissant par perdre tout intérêt, une bonne flèche entre les épaules la termina.</w:t>
      </w:r>
    </w:p>
    <w:p w:rsidR="00F858C2" w:rsidRPr="007A6F8D" w:rsidRDefault="00F858C2" w:rsidP="00F858C2">
      <w:pPr>
        <w:ind w:firstLine="720"/>
        <w:jc w:val="both"/>
        <w:rPr>
          <w:rFonts w:ascii="Georgia" w:hAnsi="Georgia"/>
          <w:sz w:val="32"/>
        </w:rPr>
      </w:pPr>
      <w:r w:rsidRPr="007A6F8D">
        <w:rPr>
          <w:rFonts w:ascii="Georgia" w:hAnsi="Georgia"/>
          <w:sz w:val="32"/>
        </w:rPr>
        <w:t xml:space="preserve">Daenerys retrouva ser Jorah non loin des portes fracassées. Il avait enfilé sur sa cotte de mailles un surcot vert sombre et portait des </w:t>
      </w:r>
      <w:r w:rsidR="00972D67" w:rsidRPr="007A6F8D">
        <w:rPr>
          <w:rFonts w:ascii="Georgia" w:hAnsi="Georgia"/>
          <w:sz w:val="32"/>
        </w:rPr>
        <w:t>gantelets</w:t>
      </w:r>
      <w:r w:rsidRPr="007A6F8D">
        <w:rPr>
          <w:rFonts w:ascii="Georgia" w:hAnsi="Georgia"/>
          <w:sz w:val="32"/>
        </w:rPr>
        <w:t>, des jambières et un heaume nu d</w:t>
      </w:r>
      <w:r>
        <w:rPr>
          <w:rFonts w:ascii="Georgia" w:hAnsi="Georgia"/>
          <w:sz w:val="32"/>
        </w:rPr>
        <w:t>’</w:t>
      </w:r>
      <w:r w:rsidRPr="007A6F8D">
        <w:rPr>
          <w:rFonts w:ascii="Georgia" w:hAnsi="Georgia"/>
          <w:sz w:val="32"/>
        </w:rPr>
        <w:t>acier gris anthracite. Quitte à s</w:t>
      </w:r>
      <w:r>
        <w:rPr>
          <w:rFonts w:ascii="Georgia" w:hAnsi="Georgia"/>
          <w:sz w:val="32"/>
        </w:rPr>
        <w:t>’</w:t>
      </w:r>
      <w:r w:rsidRPr="007A6F8D">
        <w:rPr>
          <w:rFonts w:ascii="Georgia" w:hAnsi="Georgia"/>
          <w:sz w:val="32"/>
        </w:rPr>
        <w:t xml:space="preserve">être fort esclaffés de sa couardise en le voyant endosser son armure, la première fois, les Dothrakis avaient tôt fait de ravaler leurs </w:t>
      </w:r>
      <w:r w:rsidR="00972D67" w:rsidRPr="007A6F8D">
        <w:rPr>
          <w:rFonts w:ascii="Georgia" w:hAnsi="Georgia"/>
          <w:sz w:val="32"/>
        </w:rPr>
        <w:t>quolibets</w:t>
      </w:r>
      <w:r w:rsidRPr="007A6F8D">
        <w:rPr>
          <w:rFonts w:ascii="Georgia" w:hAnsi="Georgia"/>
          <w:sz w:val="32"/>
        </w:rPr>
        <w:t xml:space="preserve"> et de changer d</w:t>
      </w:r>
      <w:r>
        <w:rPr>
          <w:rFonts w:ascii="Georgia" w:hAnsi="Georgia"/>
          <w:sz w:val="32"/>
        </w:rPr>
        <w:t>’</w:t>
      </w:r>
      <w:r w:rsidRPr="007A6F8D">
        <w:rPr>
          <w:rFonts w:ascii="Georgia" w:hAnsi="Georgia"/>
          <w:sz w:val="32"/>
        </w:rPr>
        <w:t>avis lorsque, épée contre</w:t>
      </w:r>
      <w:r w:rsidRPr="007A6F8D">
        <w:rPr>
          <w:rFonts w:ascii="Georgia" w:hAnsi="Georgia"/>
          <w:i/>
          <w:sz w:val="32"/>
        </w:rPr>
        <w:t xml:space="preserve"> arakh,</w:t>
      </w:r>
      <w:r w:rsidRPr="007A6F8D">
        <w:rPr>
          <w:rFonts w:ascii="Georgia" w:hAnsi="Georgia"/>
          <w:sz w:val="32"/>
        </w:rPr>
        <w:t xml:space="preserve"> le plus bruyant des goguenards se fut en moins de rien vidé de sa dernière goutte de sang.</w:t>
      </w:r>
    </w:p>
    <w:p w:rsidR="00F858C2" w:rsidRPr="007A6F8D" w:rsidRDefault="00F858C2" w:rsidP="00F858C2">
      <w:pPr>
        <w:ind w:firstLine="720"/>
        <w:jc w:val="both"/>
        <w:rPr>
          <w:rFonts w:ascii="Georgia" w:hAnsi="Georgia"/>
          <w:sz w:val="32"/>
        </w:rPr>
      </w:pPr>
      <w:r w:rsidRPr="007A6F8D">
        <w:rPr>
          <w:rFonts w:ascii="Georgia" w:hAnsi="Georgia"/>
          <w:sz w:val="32"/>
        </w:rPr>
        <w:t>En se portant au-devant d</w:t>
      </w:r>
      <w:r>
        <w:rPr>
          <w:rFonts w:ascii="Georgia" w:hAnsi="Georgia"/>
          <w:sz w:val="32"/>
        </w:rPr>
        <w:t>’</w:t>
      </w:r>
      <w:r w:rsidRPr="007A6F8D">
        <w:rPr>
          <w:rFonts w:ascii="Georgia" w:hAnsi="Georgia"/>
          <w:sz w:val="32"/>
        </w:rPr>
        <w:t>elle, il releva sa visière. « Votre seigneur et maître vous attend dans la ville.</w:t>
      </w:r>
    </w:p>
    <w:p w:rsidR="00F858C2" w:rsidRPr="007A6F8D" w:rsidRDefault="00F858C2" w:rsidP="00F858C2">
      <w:pPr>
        <w:ind w:firstLine="720"/>
        <w:jc w:val="both"/>
        <w:rPr>
          <w:rFonts w:ascii="Georgia" w:hAnsi="Georgia"/>
          <w:sz w:val="32"/>
        </w:rPr>
      </w:pPr>
      <w:r w:rsidRPr="007A6F8D">
        <w:rPr>
          <w:rFonts w:ascii="Georgia" w:hAnsi="Georgia"/>
          <w:sz w:val="32"/>
        </w:rPr>
        <w:t>— Il n</w:t>
      </w:r>
      <w:r>
        <w:rPr>
          <w:rFonts w:ascii="Georgia" w:hAnsi="Georgia"/>
          <w:sz w:val="32"/>
        </w:rPr>
        <w:t>’</w:t>
      </w:r>
      <w:r w:rsidRPr="007A6F8D">
        <w:rPr>
          <w:rFonts w:ascii="Georgia" w:hAnsi="Georgia"/>
          <w:sz w:val="32"/>
        </w:rPr>
        <w:t>est pas blessé, au moins ?</w:t>
      </w:r>
    </w:p>
    <w:p w:rsidR="00F858C2" w:rsidRPr="007A6F8D" w:rsidRDefault="00F858C2" w:rsidP="00F858C2">
      <w:pPr>
        <w:ind w:firstLine="720"/>
        <w:jc w:val="both"/>
        <w:rPr>
          <w:rFonts w:ascii="Georgia" w:hAnsi="Georgia"/>
          <w:sz w:val="32"/>
        </w:rPr>
      </w:pPr>
      <w:r w:rsidRPr="007A6F8D">
        <w:rPr>
          <w:rFonts w:ascii="Georgia" w:hAnsi="Georgia"/>
          <w:sz w:val="32"/>
        </w:rPr>
        <w:t>— Des égratignures, rien de sérieux. Il a tué deux</w:t>
      </w:r>
      <w:r w:rsidRPr="007A6F8D">
        <w:rPr>
          <w:rFonts w:ascii="Georgia" w:hAnsi="Georgia"/>
          <w:i/>
          <w:sz w:val="32"/>
        </w:rPr>
        <w:t xml:space="preserve"> khals</w:t>
      </w:r>
      <w:r w:rsidRPr="007A6F8D">
        <w:rPr>
          <w:rFonts w:ascii="Georgia" w:hAnsi="Georgia"/>
          <w:sz w:val="32"/>
        </w:rPr>
        <w:t xml:space="preserve"> en ce jour. Ogo, d</w:t>
      </w:r>
      <w:r>
        <w:rPr>
          <w:rFonts w:ascii="Georgia" w:hAnsi="Georgia"/>
          <w:sz w:val="32"/>
        </w:rPr>
        <w:t>’</w:t>
      </w:r>
      <w:r w:rsidRPr="007A6F8D">
        <w:rPr>
          <w:rFonts w:ascii="Georgia" w:hAnsi="Georgia"/>
          <w:sz w:val="32"/>
        </w:rPr>
        <w:t xml:space="preserve">abord, puis son fils et successeur Fogo. </w:t>
      </w:r>
      <w:r w:rsidRPr="007A6F8D">
        <w:rPr>
          <w:rFonts w:ascii="Georgia" w:hAnsi="Georgia"/>
          <w:sz w:val="32"/>
        </w:rPr>
        <w:lastRenderedPageBreak/>
        <w:t xml:space="preserve">Maintenant que ses sang-coureurs ont paré sa chevelure </w:t>
      </w:r>
      <w:r w:rsidR="00972D67">
        <w:rPr>
          <w:rFonts w:ascii="Georgia" w:hAnsi="Georgia"/>
          <w:sz w:val="32"/>
        </w:rPr>
        <w:t>des clochettes qui ornaient jus</w:t>
      </w:r>
      <w:r w:rsidRPr="007A6F8D">
        <w:rPr>
          <w:rFonts w:ascii="Georgia" w:hAnsi="Georgia"/>
          <w:sz w:val="32"/>
        </w:rPr>
        <w:t>qu</w:t>
      </w:r>
      <w:r>
        <w:rPr>
          <w:rFonts w:ascii="Georgia" w:hAnsi="Georgia"/>
          <w:sz w:val="32"/>
        </w:rPr>
        <w:t>’</w:t>
      </w:r>
      <w:r w:rsidRPr="007A6F8D">
        <w:rPr>
          <w:rFonts w:ascii="Georgia" w:hAnsi="Georgia"/>
          <w:sz w:val="32"/>
        </w:rPr>
        <w:t>alors celle des vaincus, chaque pas de Khal Drogo tinte plus glorieusement que par le passé. »</w:t>
      </w:r>
    </w:p>
    <w:p w:rsidR="00F858C2" w:rsidRPr="007A6F8D" w:rsidRDefault="00F858C2" w:rsidP="00F858C2">
      <w:pPr>
        <w:ind w:firstLine="720"/>
        <w:jc w:val="both"/>
        <w:rPr>
          <w:rFonts w:ascii="Georgia" w:hAnsi="Georgia"/>
          <w:sz w:val="32"/>
        </w:rPr>
      </w:pPr>
      <w:r w:rsidRPr="007A6F8D">
        <w:rPr>
          <w:rFonts w:ascii="Georgia" w:hAnsi="Georgia"/>
          <w:sz w:val="32"/>
        </w:rPr>
        <w:t>Ogo et Fogo... Ceux-là mêmes qui occupaient la place d</w:t>
      </w:r>
      <w:r>
        <w:rPr>
          <w:rFonts w:ascii="Georgia" w:hAnsi="Georgia"/>
          <w:sz w:val="32"/>
        </w:rPr>
        <w:t>’</w:t>
      </w:r>
      <w:r w:rsidRPr="007A6F8D">
        <w:rPr>
          <w:rFonts w:ascii="Georgia" w:hAnsi="Georgia"/>
          <w:sz w:val="32"/>
        </w:rPr>
        <w:t xml:space="preserve">honneur aux côtés du soleil étoilé de sa vie le jour du couronnement de </w:t>
      </w:r>
      <w:r w:rsidR="00972D67" w:rsidRPr="007A6F8D">
        <w:rPr>
          <w:rFonts w:ascii="Georgia" w:hAnsi="Georgia"/>
          <w:sz w:val="32"/>
        </w:rPr>
        <w:t>Viserys</w:t>
      </w:r>
      <w:r w:rsidRPr="007A6F8D">
        <w:rPr>
          <w:rFonts w:ascii="Georgia" w:hAnsi="Georgia"/>
          <w:sz w:val="32"/>
        </w:rPr>
        <w:t>. Mais cela se passait à Vaes Dothrak, au pied de la Mère des</w:t>
      </w:r>
      <w:r w:rsidR="00972D67">
        <w:rPr>
          <w:rFonts w:ascii="Georgia" w:hAnsi="Georgia"/>
          <w:sz w:val="32"/>
        </w:rPr>
        <w:t xml:space="preserve"> </w:t>
      </w:r>
      <w:r w:rsidRPr="007A6F8D">
        <w:rPr>
          <w:rFonts w:ascii="Georgia" w:hAnsi="Georgia"/>
          <w:sz w:val="32"/>
        </w:rPr>
        <w:t xml:space="preserve">Montagnes, dans la cité sainte où, rivalités abolies, tous les cavaliers </w:t>
      </w:r>
      <w:r w:rsidR="00972D67">
        <w:rPr>
          <w:rFonts w:ascii="Georgia" w:hAnsi="Georgia"/>
          <w:sz w:val="32"/>
        </w:rPr>
        <w:t>se</w:t>
      </w:r>
      <w:r w:rsidRPr="007A6F8D">
        <w:rPr>
          <w:rFonts w:ascii="Georgia" w:hAnsi="Georgia"/>
          <w:sz w:val="32"/>
        </w:rPr>
        <w:t xml:space="preserve"> retrouvaient frères. Dans l</w:t>
      </w:r>
      <w:r>
        <w:rPr>
          <w:rFonts w:ascii="Georgia" w:hAnsi="Georgia"/>
          <w:sz w:val="32"/>
        </w:rPr>
        <w:t>’</w:t>
      </w:r>
      <w:r w:rsidRPr="007A6F8D">
        <w:rPr>
          <w:rFonts w:ascii="Georgia" w:hAnsi="Georgia"/>
          <w:sz w:val="32"/>
        </w:rPr>
        <w:t>herbe, hors de là, les inimitiés recouv</w:t>
      </w:r>
      <w:r w:rsidR="00972D67">
        <w:rPr>
          <w:rFonts w:ascii="Georgia" w:hAnsi="Georgia"/>
          <w:sz w:val="32"/>
        </w:rPr>
        <w:t>r</w:t>
      </w:r>
      <w:r w:rsidRPr="007A6F8D">
        <w:rPr>
          <w:rFonts w:ascii="Georgia" w:hAnsi="Georgia"/>
          <w:sz w:val="32"/>
        </w:rPr>
        <w:t>aient leurs droits. Le</w:t>
      </w:r>
      <w:r w:rsidRPr="007A6F8D">
        <w:rPr>
          <w:rFonts w:ascii="Georgia" w:hAnsi="Georgia"/>
          <w:i/>
          <w:sz w:val="32"/>
        </w:rPr>
        <w:t xml:space="preserve"> khalasar</w:t>
      </w:r>
      <w:r w:rsidRPr="007A6F8D">
        <w:rPr>
          <w:rFonts w:ascii="Georgia" w:hAnsi="Georgia"/>
          <w:sz w:val="32"/>
        </w:rPr>
        <w:t xml:space="preserve"> d</w:t>
      </w:r>
      <w:r>
        <w:rPr>
          <w:rFonts w:ascii="Georgia" w:hAnsi="Georgia"/>
          <w:sz w:val="32"/>
        </w:rPr>
        <w:t>’</w:t>
      </w:r>
      <w:r w:rsidRPr="007A6F8D">
        <w:rPr>
          <w:rFonts w:ascii="Georgia" w:hAnsi="Georgia"/>
          <w:sz w:val="32"/>
        </w:rPr>
        <w:t xml:space="preserve">Ogo assiégeait déjà la ville quand il </w:t>
      </w:r>
      <w:r w:rsidR="00972D67">
        <w:rPr>
          <w:rFonts w:ascii="Georgia" w:hAnsi="Georgia"/>
          <w:sz w:val="32"/>
        </w:rPr>
        <w:t>s</w:t>
      </w:r>
      <w:r>
        <w:rPr>
          <w:rFonts w:ascii="Georgia" w:hAnsi="Georgia"/>
          <w:sz w:val="32"/>
        </w:rPr>
        <w:t>’</w:t>
      </w:r>
      <w:r w:rsidRPr="007A6F8D">
        <w:rPr>
          <w:rFonts w:ascii="Georgia" w:hAnsi="Georgia"/>
          <w:sz w:val="32"/>
        </w:rPr>
        <w:t>était vu attaquer par celui de Drogo. Les Agnelets s</w:t>
      </w:r>
      <w:r>
        <w:rPr>
          <w:rFonts w:ascii="Georgia" w:hAnsi="Georgia"/>
          <w:sz w:val="32"/>
        </w:rPr>
        <w:t>’</w:t>
      </w:r>
      <w:r w:rsidRPr="007A6F8D">
        <w:rPr>
          <w:rFonts w:ascii="Georgia" w:hAnsi="Georgia"/>
          <w:sz w:val="32"/>
        </w:rPr>
        <w:t xml:space="preserve">étaient-ils bercés de quelque espérance en apercevant, du haut de leurs murs, le </w:t>
      </w:r>
      <w:r w:rsidR="00972D67">
        <w:rPr>
          <w:rFonts w:ascii="Georgia" w:hAnsi="Georgia"/>
          <w:sz w:val="32"/>
        </w:rPr>
        <w:t>nu</w:t>
      </w:r>
      <w:r w:rsidRPr="007A6F8D">
        <w:rPr>
          <w:rFonts w:ascii="Georgia" w:hAnsi="Georgia"/>
          <w:sz w:val="32"/>
        </w:rPr>
        <w:t>age de poussière soulevé par la seconde horde</w:t>
      </w:r>
      <w:r w:rsidR="00972D67">
        <w:rPr>
          <w:rFonts w:ascii="Georgia" w:hAnsi="Georgia"/>
          <w:sz w:val="32"/>
        </w:rPr>
        <w:t xml:space="preserve"> ? Certains, peut-</w:t>
      </w:r>
      <w:r w:rsidRPr="007A6F8D">
        <w:rPr>
          <w:rFonts w:ascii="Georgia" w:hAnsi="Georgia"/>
          <w:sz w:val="32"/>
        </w:rPr>
        <w:t>être, les plus jeunes ou les plus naïfs. Les malheureux assez niais pour persister à croire qu</w:t>
      </w:r>
      <w:r>
        <w:rPr>
          <w:rFonts w:ascii="Georgia" w:hAnsi="Georgia"/>
          <w:sz w:val="32"/>
        </w:rPr>
        <w:t>’</w:t>
      </w:r>
      <w:r w:rsidRPr="007A6F8D">
        <w:rPr>
          <w:rFonts w:ascii="Georgia" w:hAnsi="Georgia"/>
          <w:sz w:val="32"/>
        </w:rPr>
        <w:t xml:space="preserve">exauçant leurs supplications les dieux leur </w:t>
      </w:r>
      <w:r w:rsidR="00972D67">
        <w:rPr>
          <w:rFonts w:ascii="Georgia" w:hAnsi="Georgia"/>
          <w:sz w:val="32"/>
        </w:rPr>
        <w:t>en</w:t>
      </w:r>
      <w:r w:rsidRPr="007A6F8D">
        <w:rPr>
          <w:rFonts w:ascii="Georgia" w:hAnsi="Georgia"/>
          <w:sz w:val="32"/>
        </w:rPr>
        <w:t>voyaient des libérateurs...</w:t>
      </w:r>
    </w:p>
    <w:p w:rsidR="00F858C2" w:rsidRPr="007A6F8D" w:rsidRDefault="00F858C2" w:rsidP="00F858C2">
      <w:pPr>
        <w:ind w:firstLine="720"/>
        <w:jc w:val="both"/>
        <w:rPr>
          <w:rFonts w:ascii="Georgia" w:hAnsi="Georgia"/>
          <w:sz w:val="32"/>
        </w:rPr>
      </w:pPr>
      <w:r w:rsidRPr="007A6F8D">
        <w:rPr>
          <w:rFonts w:ascii="Georgia" w:hAnsi="Georgia"/>
          <w:sz w:val="32"/>
        </w:rPr>
        <w:t xml:space="preserve">Jetée à plat ventre, au bord de la route, sur un monceau de </w:t>
      </w:r>
      <w:r w:rsidR="00972D67" w:rsidRPr="007A6F8D">
        <w:rPr>
          <w:rFonts w:ascii="Georgia" w:hAnsi="Georgia"/>
          <w:sz w:val="32"/>
        </w:rPr>
        <w:t>cadavres</w:t>
      </w:r>
      <w:r w:rsidRPr="007A6F8D">
        <w:rPr>
          <w:rFonts w:ascii="Georgia" w:hAnsi="Georgia"/>
          <w:sz w:val="32"/>
        </w:rPr>
        <w:t xml:space="preserve"> par l</w:t>
      </w:r>
      <w:r>
        <w:rPr>
          <w:rFonts w:ascii="Georgia" w:hAnsi="Georgia"/>
          <w:sz w:val="32"/>
        </w:rPr>
        <w:t>’</w:t>
      </w:r>
      <w:r w:rsidRPr="007A6F8D">
        <w:rPr>
          <w:rFonts w:ascii="Georgia" w:hAnsi="Georgia"/>
          <w:sz w:val="32"/>
        </w:rPr>
        <w:t xml:space="preserve">un de ses libérateurs, une jeune fille </w:t>
      </w:r>
      <w:r w:rsidR="00972D67" w:rsidRPr="00972D67">
        <w:rPr>
          <w:rFonts w:ascii="Georgia" w:hAnsi="Georgia"/>
          <w:sz w:val="32"/>
        </w:rPr>
        <w:t>–</w:t>
      </w:r>
      <w:r w:rsidRPr="007A6F8D">
        <w:rPr>
          <w:rFonts w:ascii="Georgia" w:hAnsi="Georgia"/>
          <w:i/>
          <w:sz w:val="32"/>
        </w:rPr>
        <w:t xml:space="preserve"> mon âge à peu près...</w:t>
      </w:r>
      <w:r w:rsidR="00972D67">
        <w:rPr>
          <w:rFonts w:ascii="Georgia" w:hAnsi="Georgia"/>
          <w:i/>
          <w:sz w:val="32"/>
        </w:rPr>
        <w:t xml:space="preserve"> </w:t>
      </w:r>
      <w:r w:rsidR="00972D67" w:rsidRPr="00972D67">
        <w:rPr>
          <w:rFonts w:ascii="Georgia" w:hAnsi="Georgia"/>
          <w:i/>
          <w:sz w:val="32"/>
        </w:rPr>
        <w:t>–</w:t>
      </w:r>
      <w:r w:rsidR="00972D67">
        <w:rPr>
          <w:rFonts w:ascii="Georgia" w:hAnsi="Georgia"/>
          <w:i/>
          <w:sz w:val="32"/>
        </w:rPr>
        <w:t xml:space="preserve"> </w:t>
      </w:r>
      <w:r w:rsidRPr="007A6F8D">
        <w:rPr>
          <w:rFonts w:ascii="Georgia" w:hAnsi="Georgia"/>
          <w:sz w:val="32"/>
        </w:rPr>
        <w:t>sanglotait sur une longue note suraiguë tandis qu</w:t>
      </w:r>
      <w:r>
        <w:rPr>
          <w:rFonts w:ascii="Georgia" w:hAnsi="Georgia"/>
          <w:sz w:val="32"/>
        </w:rPr>
        <w:t>’</w:t>
      </w:r>
      <w:r w:rsidRPr="007A6F8D">
        <w:rPr>
          <w:rFonts w:ascii="Georgia" w:hAnsi="Georgia"/>
          <w:sz w:val="32"/>
        </w:rPr>
        <w:t>il l</w:t>
      </w:r>
      <w:r>
        <w:rPr>
          <w:rFonts w:ascii="Georgia" w:hAnsi="Georgia"/>
          <w:sz w:val="32"/>
        </w:rPr>
        <w:t>’</w:t>
      </w:r>
      <w:r w:rsidRPr="007A6F8D">
        <w:rPr>
          <w:rFonts w:ascii="Georgia" w:hAnsi="Georgia"/>
          <w:sz w:val="32"/>
        </w:rPr>
        <w:t>écartelait et que, mettant pied à terre, de nouveaux cavaliers s</w:t>
      </w:r>
      <w:r>
        <w:rPr>
          <w:rFonts w:ascii="Georgia" w:hAnsi="Georgia"/>
          <w:sz w:val="32"/>
        </w:rPr>
        <w:t>’</w:t>
      </w:r>
      <w:r w:rsidRPr="007A6F8D">
        <w:rPr>
          <w:rFonts w:ascii="Georgia" w:hAnsi="Georgia"/>
          <w:sz w:val="32"/>
        </w:rPr>
        <w:t>attroupaient pour prendre la relève. Telle était la variété de libération promise aux Agnelets par les Dothrakis.</w:t>
      </w:r>
    </w:p>
    <w:p w:rsidR="00F858C2" w:rsidRPr="007A6F8D" w:rsidRDefault="00F858C2" w:rsidP="00F858C2">
      <w:pPr>
        <w:ind w:firstLine="720"/>
        <w:jc w:val="both"/>
        <w:rPr>
          <w:rFonts w:ascii="Georgia" w:hAnsi="Georgia"/>
          <w:sz w:val="32"/>
        </w:rPr>
      </w:pPr>
      <w:r w:rsidRPr="007A6F8D">
        <w:rPr>
          <w:rFonts w:ascii="Georgia" w:hAnsi="Georgia"/>
          <w:i/>
          <w:sz w:val="32"/>
        </w:rPr>
        <w:t>Je suis le sang du dragon,</w:t>
      </w:r>
      <w:r w:rsidRPr="007A6F8D">
        <w:rPr>
          <w:rFonts w:ascii="Georgia" w:hAnsi="Georgia"/>
          <w:sz w:val="32"/>
        </w:rPr>
        <w:t xml:space="preserve"> s</w:t>
      </w:r>
      <w:r>
        <w:rPr>
          <w:rFonts w:ascii="Georgia" w:hAnsi="Georgia"/>
          <w:sz w:val="32"/>
        </w:rPr>
        <w:t>’</w:t>
      </w:r>
      <w:r w:rsidRPr="007A6F8D">
        <w:rPr>
          <w:rFonts w:ascii="Georgia" w:hAnsi="Georgia"/>
          <w:sz w:val="32"/>
        </w:rPr>
        <w:t>invectiva-t-elle en se détournant, dents serrées contre les haut-le-cœur de la compassion.</w:t>
      </w:r>
    </w:p>
    <w:p w:rsidR="00F858C2" w:rsidRPr="007A6F8D" w:rsidRDefault="00F858C2" w:rsidP="00F858C2">
      <w:pPr>
        <w:ind w:firstLine="720"/>
        <w:jc w:val="both"/>
        <w:rPr>
          <w:rFonts w:ascii="Georgia" w:hAnsi="Georgia"/>
          <w:sz w:val="32"/>
        </w:rPr>
      </w:pPr>
      <w:r w:rsidRPr="007A6F8D">
        <w:rPr>
          <w:rFonts w:ascii="Georgia" w:hAnsi="Georgia"/>
          <w:sz w:val="32"/>
        </w:rPr>
        <w:t>« La plupart des guerriers d</w:t>
      </w:r>
      <w:r>
        <w:rPr>
          <w:rFonts w:ascii="Georgia" w:hAnsi="Georgia"/>
          <w:sz w:val="32"/>
        </w:rPr>
        <w:t>’</w:t>
      </w:r>
      <w:r w:rsidRPr="007A6F8D">
        <w:rPr>
          <w:rFonts w:ascii="Georgia" w:hAnsi="Georgia"/>
          <w:sz w:val="32"/>
        </w:rPr>
        <w:t>Ogo se son</w:t>
      </w:r>
      <w:r w:rsidR="00972D67">
        <w:rPr>
          <w:rFonts w:ascii="Georgia" w:hAnsi="Georgia"/>
          <w:sz w:val="32"/>
        </w:rPr>
        <w:t>t enfuis, disait cependant ser J</w:t>
      </w:r>
      <w:r w:rsidRPr="007A6F8D">
        <w:rPr>
          <w:rFonts w:ascii="Georgia" w:hAnsi="Georgia"/>
          <w:sz w:val="32"/>
        </w:rPr>
        <w:t>orah. Nous n</w:t>
      </w:r>
      <w:r>
        <w:rPr>
          <w:rFonts w:ascii="Georgia" w:hAnsi="Georgia"/>
          <w:sz w:val="32"/>
        </w:rPr>
        <w:t>’</w:t>
      </w:r>
      <w:r w:rsidRPr="007A6F8D">
        <w:rPr>
          <w:rFonts w:ascii="Georgia" w:hAnsi="Georgia"/>
          <w:sz w:val="32"/>
        </w:rPr>
        <w:t>en avons pas moins fait quelque dix mille prisonniers. »</w:t>
      </w:r>
    </w:p>
    <w:p w:rsidR="00F858C2" w:rsidRPr="007A6F8D" w:rsidRDefault="00F858C2" w:rsidP="00F858C2">
      <w:pPr>
        <w:ind w:firstLine="720"/>
        <w:jc w:val="both"/>
        <w:rPr>
          <w:rFonts w:ascii="Georgia" w:hAnsi="Georgia"/>
          <w:sz w:val="32"/>
        </w:rPr>
      </w:pPr>
      <w:r w:rsidRPr="007A6F8D">
        <w:rPr>
          <w:rFonts w:ascii="Georgia" w:hAnsi="Georgia"/>
          <w:i/>
          <w:sz w:val="32"/>
        </w:rPr>
        <w:t>Esclaves,</w:t>
      </w:r>
      <w:r w:rsidRPr="007A6F8D">
        <w:rPr>
          <w:rFonts w:ascii="Georgia" w:hAnsi="Georgia"/>
          <w:sz w:val="32"/>
        </w:rPr>
        <w:t xml:space="preserve"> songea-t-elle. Khal Drogo les emmènerait vers l</w:t>
      </w:r>
      <w:r>
        <w:rPr>
          <w:rFonts w:ascii="Georgia" w:hAnsi="Georgia"/>
          <w:sz w:val="32"/>
        </w:rPr>
        <w:t>’</w:t>
      </w:r>
      <w:r w:rsidRPr="007A6F8D">
        <w:rPr>
          <w:rFonts w:ascii="Georgia" w:hAnsi="Georgia"/>
          <w:sz w:val="32"/>
        </w:rPr>
        <w:t>aval dans quelqu</w:t>
      </w:r>
      <w:r>
        <w:rPr>
          <w:rFonts w:ascii="Georgia" w:hAnsi="Georgia"/>
          <w:sz w:val="32"/>
        </w:rPr>
        <w:t>’</w:t>
      </w:r>
      <w:r w:rsidRPr="007A6F8D">
        <w:rPr>
          <w:rFonts w:ascii="Georgia" w:hAnsi="Georgia"/>
          <w:sz w:val="32"/>
        </w:rPr>
        <w:t>un des ports de la Baie des Serfs. Elle en aurait pleuré mais devait se montrer forte et se répétait :</w:t>
      </w:r>
      <w:r w:rsidRPr="007A6F8D">
        <w:rPr>
          <w:rFonts w:ascii="Georgia" w:hAnsi="Georgia"/>
          <w:i/>
          <w:sz w:val="32"/>
        </w:rPr>
        <w:t xml:space="preserve"> C</w:t>
      </w:r>
      <w:r>
        <w:rPr>
          <w:rFonts w:ascii="Georgia" w:hAnsi="Georgia"/>
          <w:i/>
          <w:sz w:val="32"/>
        </w:rPr>
        <w:t>’</w:t>
      </w:r>
      <w:r w:rsidRPr="007A6F8D">
        <w:rPr>
          <w:rFonts w:ascii="Georgia" w:hAnsi="Georgia"/>
          <w:i/>
          <w:sz w:val="32"/>
        </w:rPr>
        <w:t>est cela, la guerre, la guerre ressemble à cela et, sans cela, point de Trône de Fer.</w:t>
      </w:r>
    </w:p>
    <w:p w:rsidR="00F858C2" w:rsidRPr="007A6F8D" w:rsidRDefault="00F858C2" w:rsidP="00F858C2">
      <w:pPr>
        <w:ind w:firstLine="720"/>
        <w:jc w:val="both"/>
        <w:rPr>
          <w:rFonts w:ascii="Georgia" w:hAnsi="Georgia"/>
          <w:sz w:val="32"/>
        </w:rPr>
      </w:pPr>
      <w:r w:rsidRPr="007A6F8D">
        <w:rPr>
          <w:rFonts w:ascii="Georgia" w:hAnsi="Georgia"/>
          <w:sz w:val="32"/>
        </w:rPr>
        <w:t>« J</w:t>
      </w:r>
      <w:r>
        <w:rPr>
          <w:rFonts w:ascii="Georgia" w:hAnsi="Georgia"/>
          <w:sz w:val="32"/>
        </w:rPr>
        <w:t>’</w:t>
      </w:r>
      <w:r w:rsidRPr="007A6F8D">
        <w:rPr>
          <w:rFonts w:ascii="Georgia" w:hAnsi="Georgia"/>
          <w:sz w:val="32"/>
        </w:rPr>
        <w:t>ai conseillé au</w:t>
      </w:r>
      <w:r w:rsidRPr="007A6F8D">
        <w:rPr>
          <w:rFonts w:ascii="Georgia" w:hAnsi="Georgia"/>
          <w:i/>
          <w:sz w:val="32"/>
        </w:rPr>
        <w:t xml:space="preserve"> khal</w:t>
      </w:r>
      <w:r w:rsidRPr="007A6F8D">
        <w:rPr>
          <w:rFonts w:ascii="Georgia" w:hAnsi="Georgia"/>
          <w:sz w:val="32"/>
        </w:rPr>
        <w:t xml:space="preserve"> de se rendre à Meeren, reprit le chevalier. Il les y négociera plus avantageusement qu</w:t>
      </w:r>
      <w:r>
        <w:rPr>
          <w:rFonts w:ascii="Georgia" w:hAnsi="Georgia"/>
          <w:sz w:val="32"/>
        </w:rPr>
        <w:t>’</w:t>
      </w:r>
      <w:r w:rsidRPr="007A6F8D">
        <w:rPr>
          <w:rFonts w:ascii="Georgia" w:hAnsi="Georgia"/>
          <w:sz w:val="32"/>
        </w:rPr>
        <w:t>avec une caravane de négriers. Comme une épidémie a ravagé la ville l</w:t>
      </w:r>
      <w:r>
        <w:rPr>
          <w:rFonts w:ascii="Georgia" w:hAnsi="Georgia"/>
          <w:sz w:val="32"/>
        </w:rPr>
        <w:t>’</w:t>
      </w:r>
      <w:r w:rsidRPr="007A6F8D">
        <w:rPr>
          <w:rFonts w:ascii="Georgia" w:hAnsi="Georgia"/>
          <w:sz w:val="32"/>
        </w:rPr>
        <w:t>an dernier, m</w:t>
      </w:r>
      <w:r>
        <w:rPr>
          <w:rFonts w:ascii="Georgia" w:hAnsi="Georgia"/>
          <w:sz w:val="32"/>
        </w:rPr>
        <w:t>’</w:t>
      </w:r>
      <w:r w:rsidRPr="007A6F8D">
        <w:rPr>
          <w:rFonts w:ascii="Georgia" w:hAnsi="Georgia"/>
          <w:sz w:val="32"/>
        </w:rPr>
        <w:t xml:space="preserve">écrit Illyrio, les bordels paient deux fois plus cher les jouvencelles en bon état, et trois fois les garçons de moins de dix </w:t>
      </w:r>
      <w:r w:rsidRPr="007A6F8D">
        <w:rPr>
          <w:rFonts w:ascii="Georgia" w:hAnsi="Georgia"/>
          <w:sz w:val="32"/>
        </w:rPr>
        <w:lastRenderedPageBreak/>
        <w:t>ans. S</w:t>
      </w:r>
      <w:r>
        <w:rPr>
          <w:rFonts w:ascii="Georgia" w:hAnsi="Georgia"/>
          <w:sz w:val="32"/>
        </w:rPr>
        <w:t>’</w:t>
      </w:r>
      <w:r w:rsidRPr="007A6F8D">
        <w:rPr>
          <w:rFonts w:ascii="Georgia" w:hAnsi="Georgia"/>
          <w:sz w:val="32"/>
        </w:rPr>
        <w:t>il en survit un assez grand nombre au voyage, nous pourrons nous offrir autant de bateaux qu</w:t>
      </w:r>
      <w:r>
        <w:rPr>
          <w:rFonts w:ascii="Georgia" w:hAnsi="Georgia"/>
          <w:sz w:val="32"/>
        </w:rPr>
        <w:t>’</w:t>
      </w:r>
      <w:r w:rsidRPr="007A6F8D">
        <w:rPr>
          <w:rFonts w:ascii="Georgia" w:hAnsi="Georgia"/>
          <w:sz w:val="32"/>
        </w:rPr>
        <w:t>il en faut, plus les équipages pour les manœuvrer. »</w:t>
      </w:r>
    </w:p>
    <w:p w:rsidR="00F858C2" w:rsidRPr="007A6F8D" w:rsidRDefault="00F858C2" w:rsidP="00F858C2">
      <w:pPr>
        <w:ind w:firstLine="720"/>
        <w:jc w:val="both"/>
        <w:rPr>
          <w:rFonts w:ascii="Georgia" w:hAnsi="Georgia"/>
          <w:sz w:val="32"/>
        </w:rPr>
      </w:pPr>
      <w:r w:rsidRPr="007A6F8D">
        <w:rPr>
          <w:rFonts w:ascii="Georgia" w:hAnsi="Georgia"/>
          <w:sz w:val="32"/>
        </w:rPr>
        <w:t>Dans leur dos, la fille qu</w:t>
      </w:r>
      <w:r>
        <w:rPr>
          <w:rFonts w:ascii="Georgia" w:hAnsi="Georgia"/>
          <w:sz w:val="32"/>
        </w:rPr>
        <w:t>’</w:t>
      </w:r>
      <w:r w:rsidRPr="007A6F8D">
        <w:rPr>
          <w:rFonts w:ascii="Georgia" w:hAnsi="Georgia"/>
          <w:sz w:val="32"/>
        </w:rPr>
        <w:t>on violait se mit à émettre un son déchi</w:t>
      </w:r>
      <w:r w:rsidR="00972D67">
        <w:rPr>
          <w:rFonts w:ascii="Georgia" w:hAnsi="Georgia"/>
          <w:sz w:val="32"/>
        </w:rPr>
        <w:t>r</w:t>
      </w:r>
      <w:r w:rsidRPr="007A6F8D">
        <w:rPr>
          <w:rFonts w:ascii="Georgia" w:hAnsi="Georgia"/>
          <w:sz w:val="32"/>
        </w:rPr>
        <w:t xml:space="preserve">ant qui tenait de la plainte animale et, entremêlé de hoquets humains, montait, montait, montait sans répit, pathétique et inexorable. Du coup, la main de Daenerys se crispa violemment sur les rênes, </w:t>
      </w:r>
      <w:r w:rsidR="00972D67" w:rsidRPr="007A6F8D">
        <w:rPr>
          <w:rFonts w:ascii="Georgia" w:hAnsi="Georgia"/>
          <w:sz w:val="32"/>
        </w:rPr>
        <w:t>obligeant</w:t>
      </w:r>
      <w:r w:rsidRPr="007A6F8D">
        <w:rPr>
          <w:rFonts w:ascii="Georgia" w:hAnsi="Georgia"/>
          <w:sz w:val="32"/>
        </w:rPr>
        <w:t xml:space="preserve"> l</w:t>
      </w:r>
      <w:r>
        <w:rPr>
          <w:rFonts w:ascii="Georgia" w:hAnsi="Georgia"/>
          <w:sz w:val="32"/>
        </w:rPr>
        <w:t>’</w:t>
      </w:r>
      <w:r w:rsidRPr="007A6F8D">
        <w:rPr>
          <w:rFonts w:ascii="Georgia" w:hAnsi="Georgia"/>
          <w:sz w:val="32"/>
        </w:rPr>
        <w:t>argenté à virer sur place. « Dites-leur d</w:t>
      </w:r>
      <w:r>
        <w:rPr>
          <w:rFonts w:ascii="Georgia" w:hAnsi="Georgia"/>
          <w:sz w:val="32"/>
        </w:rPr>
        <w:t>’</w:t>
      </w:r>
      <w:r w:rsidR="00972D67">
        <w:rPr>
          <w:rFonts w:ascii="Georgia" w:hAnsi="Georgia"/>
          <w:sz w:val="32"/>
        </w:rPr>
        <w:t>arrêter, commanda-t-e</w:t>
      </w:r>
      <w:r w:rsidRPr="007A6F8D">
        <w:rPr>
          <w:rFonts w:ascii="Georgia" w:hAnsi="Georgia"/>
          <w:sz w:val="32"/>
        </w:rPr>
        <w:t>lle.</w:t>
      </w:r>
    </w:p>
    <w:p w:rsidR="00F858C2" w:rsidRPr="007A6F8D" w:rsidRDefault="00F858C2" w:rsidP="00F858C2">
      <w:pPr>
        <w:ind w:firstLine="720"/>
        <w:jc w:val="both"/>
        <w:rPr>
          <w:rFonts w:ascii="Georgia" w:hAnsi="Georgia"/>
          <w:sz w:val="32"/>
        </w:rPr>
      </w:pPr>
      <w:r w:rsidRPr="007A6F8D">
        <w:rPr>
          <w:rFonts w:ascii="Georgia" w:hAnsi="Georgia"/>
          <w:sz w:val="32"/>
        </w:rPr>
        <w:t>— Pardon,</w:t>
      </w:r>
      <w:r w:rsidRPr="007A6F8D">
        <w:rPr>
          <w:rFonts w:ascii="Georgia" w:hAnsi="Georgia"/>
          <w:i/>
          <w:sz w:val="32"/>
        </w:rPr>
        <w:t xml:space="preserve"> Khaleesi</w:t>
      </w:r>
      <w:r w:rsidRPr="007A6F8D">
        <w:rPr>
          <w:rFonts w:ascii="Georgia" w:hAnsi="Georgia"/>
          <w:sz w:val="32"/>
        </w:rPr>
        <w:t xml:space="preserve"> ? s</w:t>
      </w:r>
      <w:r>
        <w:rPr>
          <w:rFonts w:ascii="Georgia" w:hAnsi="Georgia"/>
          <w:sz w:val="32"/>
        </w:rPr>
        <w:t>’</w:t>
      </w:r>
      <w:r w:rsidRPr="007A6F8D">
        <w:rPr>
          <w:rFonts w:ascii="Georgia" w:hAnsi="Georgia"/>
          <w:sz w:val="32"/>
        </w:rPr>
        <w:t>étonna Mormont.</w:t>
      </w:r>
    </w:p>
    <w:p w:rsidR="00F858C2" w:rsidRPr="007A6F8D" w:rsidRDefault="00F858C2" w:rsidP="00F858C2">
      <w:pPr>
        <w:ind w:firstLine="720"/>
        <w:jc w:val="both"/>
        <w:rPr>
          <w:rFonts w:ascii="Georgia" w:hAnsi="Georgia"/>
          <w:sz w:val="32"/>
        </w:rPr>
      </w:pPr>
      <w:r w:rsidRPr="007A6F8D">
        <w:rPr>
          <w:rFonts w:ascii="Georgia" w:hAnsi="Georgia"/>
          <w:sz w:val="32"/>
        </w:rPr>
        <w:t>— Vous avez très bien entendu. Faites cesser cela. » Puis, en dothrak des plus rauque, elle intima aux hommes de son</w:t>
      </w:r>
      <w:r w:rsidRPr="007A6F8D">
        <w:rPr>
          <w:rFonts w:ascii="Georgia" w:hAnsi="Georgia"/>
          <w:i/>
          <w:sz w:val="32"/>
        </w:rPr>
        <w:t xml:space="preserve"> khas</w:t>
      </w:r>
      <w:r w:rsidRPr="007A6F8D">
        <w:rPr>
          <w:rFonts w:ascii="Georgia" w:hAnsi="Georgia"/>
          <w:sz w:val="32"/>
        </w:rPr>
        <w:t xml:space="preserve"> : « Jhogo, Quaro, Aggo, Rakharo, secondez ser Jorah. Pas de viols. »</w:t>
      </w:r>
    </w:p>
    <w:p w:rsidR="00F858C2" w:rsidRPr="007A6F8D" w:rsidRDefault="00F858C2" w:rsidP="00F858C2">
      <w:pPr>
        <w:ind w:firstLine="720"/>
        <w:jc w:val="both"/>
        <w:rPr>
          <w:rFonts w:ascii="Georgia" w:hAnsi="Georgia"/>
          <w:sz w:val="32"/>
        </w:rPr>
      </w:pPr>
      <w:r w:rsidRPr="007A6F8D">
        <w:rPr>
          <w:rFonts w:ascii="Georgia" w:hAnsi="Georgia"/>
          <w:sz w:val="32"/>
        </w:rPr>
        <w:t>Ils échangèrent un coup d</w:t>
      </w:r>
      <w:r>
        <w:rPr>
          <w:rFonts w:ascii="Georgia" w:hAnsi="Georgia"/>
          <w:sz w:val="32"/>
        </w:rPr>
        <w:t>’</w:t>
      </w:r>
      <w:r w:rsidR="00972D67" w:rsidRPr="007A6F8D">
        <w:rPr>
          <w:rFonts w:ascii="Georgia" w:hAnsi="Georgia"/>
          <w:sz w:val="32"/>
        </w:rPr>
        <w:t>œil</w:t>
      </w:r>
      <w:r w:rsidRPr="007A6F8D">
        <w:rPr>
          <w:rFonts w:ascii="Georgia" w:hAnsi="Georgia"/>
          <w:sz w:val="32"/>
        </w:rPr>
        <w:t xml:space="preserve"> ahuri.</w:t>
      </w:r>
    </w:p>
    <w:p w:rsidR="00F858C2" w:rsidRPr="007A6F8D" w:rsidRDefault="00F858C2" w:rsidP="00F858C2">
      <w:pPr>
        <w:ind w:firstLine="720"/>
        <w:jc w:val="both"/>
        <w:rPr>
          <w:rFonts w:ascii="Georgia" w:hAnsi="Georgia"/>
          <w:sz w:val="32"/>
        </w:rPr>
      </w:pPr>
      <w:r w:rsidRPr="007A6F8D">
        <w:rPr>
          <w:rFonts w:ascii="Georgia" w:hAnsi="Georgia"/>
          <w:sz w:val="32"/>
        </w:rPr>
        <w:t>Le chevalier poussa son cheval près d</w:t>
      </w:r>
      <w:r>
        <w:rPr>
          <w:rFonts w:ascii="Georgia" w:hAnsi="Georgia"/>
          <w:sz w:val="32"/>
        </w:rPr>
        <w:t>’</w:t>
      </w:r>
      <w:r w:rsidRPr="007A6F8D">
        <w:rPr>
          <w:rFonts w:ascii="Georgia" w:hAnsi="Georgia"/>
          <w:sz w:val="32"/>
        </w:rPr>
        <w:t>elle. « Princesse, souffla-</w:t>
      </w:r>
      <w:r w:rsidR="00972D67">
        <w:rPr>
          <w:rFonts w:ascii="Georgia" w:hAnsi="Georgia"/>
          <w:sz w:val="32"/>
        </w:rPr>
        <w:t>t-</w:t>
      </w:r>
      <w:r w:rsidRPr="007A6F8D">
        <w:rPr>
          <w:rFonts w:ascii="Georgia" w:hAnsi="Georgia"/>
          <w:sz w:val="32"/>
        </w:rPr>
        <w:t>il</w:t>
      </w:r>
      <w:r w:rsidR="00972D67">
        <w:rPr>
          <w:rFonts w:ascii="Georgia" w:hAnsi="Georgia"/>
          <w:sz w:val="32"/>
        </w:rPr>
        <w:t>,</w:t>
      </w:r>
      <w:r w:rsidRPr="007A6F8D">
        <w:rPr>
          <w:rFonts w:ascii="Georgia" w:hAnsi="Georgia"/>
          <w:sz w:val="32"/>
        </w:rPr>
        <w:t xml:space="preserve"> votre humanité vous honore, mais</w:t>
      </w:r>
      <w:r w:rsidR="00972D67">
        <w:rPr>
          <w:rFonts w:ascii="Georgia" w:hAnsi="Georgia"/>
          <w:sz w:val="32"/>
        </w:rPr>
        <w:t xml:space="preserve"> vous vous méprenez. Il en a été</w:t>
      </w:r>
      <w:r w:rsidRPr="007A6F8D">
        <w:rPr>
          <w:rFonts w:ascii="Georgia" w:hAnsi="Georgia"/>
          <w:sz w:val="32"/>
        </w:rPr>
        <w:t xml:space="preserve"> ainsi de tout temps. Ces hommes ont versé le sang pour le</w:t>
      </w:r>
      <w:r w:rsidRPr="007A6F8D">
        <w:rPr>
          <w:rFonts w:ascii="Georgia" w:hAnsi="Georgia"/>
          <w:i/>
          <w:sz w:val="32"/>
        </w:rPr>
        <w:t xml:space="preserve"> khal.</w:t>
      </w:r>
      <w:r w:rsidRPr="007A6F8D">
        <w:rPr>
          <w:rFonts w:ascii="Georgia" w:hAnsi="Georgia"/>
          <w:sz w:val="32"/>
        </w:rPr>
        <w:t xml:space="preserve"> </w:t>
      </w:r>
      <w:r w:rsidR="00972D67">
        <w:rPr>
          <w:rFonts w:ascii="Georgia" w:hAnsi="Georgia"/>
          <w:sz w:val="32"/>
        </w:rPr>
        <w:t>Ils</w:t>
      </w:r>
      <w:r w:rsidRPr="007A6F8D">
        <w:rPr>
          <w:rFonts w:ascii="Georgia" w:hAnsi="Georgia"/>
          <w:i/>
          <w:sz w:val="32"/>
        </w:rPr>
        <w:t xml:space="preserve"> </w:t>
      </w:r>
      <w:r w:rsidRPr="007A6F8D">
        <w:rPr>
          <w:rFonts w:ascii="Georgia" w:hAnsi="Georgia"/>
          <w:sz w:val="32"/>
        </w:rPr>
        <w:t>ne réclament à présent que leur récompense. »</w:t>
      </w:r>
    </w:p>
    <w:p w:rsidR="00F858C2" w:rsidRPr="007A6F8D" w:rsidRDefault="00F858C2" w:rsidP="00F858C2">
      <w:pPr>
        <w:ind w:firstLine="720"/>
        <w:jc w:val="both"/>
        <w:rPr>
          <w:rFonts w:ascii="Georgia" w:hAnsi="Georgia"/>
          <w:sz w:val="32"/>
        </w:rPr>
      </w:pPr>
      <w:r w:rsidRPr="007A6F8D">
        <w:rPr>
          <w:rFonts w:ascii="Georgia" w:hAnsi="Georgia"/>
          <w:sz w:val="32"/>
        </w:rPr>
        <w:t>De l</w:t>
      </w:r>
      <w:r>
        <w:rPr>
          <w:rFonts w:ascii="Georgia" w:hAnsi="Georgia"/>
          <w:sz w:val="32"/>
        </w:rPr>
        <w:t>’</w:t>
      </w:r>
      <w:r w:rsidRPr="007A6F8D">
        <w:rPr>
          <w:rFonts w:ascii="Georgia" w:hAnsi="Georgia"/>
          <w:sz w:val="32"/>
        </w:rPr>
        <w:t xml:space="preserve">autre côté de la route, la fille poursuivait toujours son </w:t>
      </w:r>
      <w:r w:rsidR="00972D67" w:rsidRPr="007A6F8D">
        <w:rPr>
          <w:rFonts w:ascii="Georgia" w:hAnsi="Georgia"/>
          <w:sz w:val="32"/>
        </w:rPr>
        <w:t>intolérable</w:t>
      </w:r>
      <w:r w:rsidRPr="007A6F8D">
        <w:rPr>
          <w:rFonts w:ascii="Georgia" w:hAnsi="Georgia"/>
          <w:sz w:val="32"/>
        </w:rPr>
        <w:t xml:space="preserve"> et bouleversante litanie stridente. Un second guerrier avait p</w:t>
      </w:r>
      <w:r w:rsidR="00972D67">
        <w:rPr>
          <w:rFonts w:ascii="Georgia" w:hAnsi="Georgia"/>
          <w:sz w:val="32"/>
        </w:rPr>
        <w:t>r</w:t>
      </w:r>
      <w:r w:rsidRPr="007A6F8D">
        <w:rPr>
          <w:rFonts w:ascii="Georgia" w:hAnsi="Georgia"/>
          <w:sz w:val="32"/>
        </w:rPr>
        <w:t>i</w:t>
      </w:r>
      <w:r w:rsidR="00972D67">
        <w:rPr>
          <w:rFonts w:ascii="Georgia" w:hAnsi="Georgia"/>
          <w:sz w:val="32"/>
        </w:rPr>
        <w:t>s</w:t>
      </w:r>
      <w:r w:rsidRPr="007A6F8D">
        <w:rPr>
          <w:rFonts w:ascii="Georgia" w:hAnsi="Georgia"/>
          <w:sz w:val="32"/>
        </w:rPr>
        <w:t xml:space="preserve"> la place du premier.</w:t>
      </w:r>
    </w:p>
    <w:p w:rsidR="00F858C2" w:rsidRPr="007A6F8D" w:rsidRDefault="00F858C2" w:rsidP="00F858C2">
      <w:pPr>
        <w:ind w:firstLine="720"/>
        <w:jc w:val="both"/>
        <w:rPr>
          <w:rFonts w:ascii="Georgia" w:hAnsi="Georgia"/>
          <w:sz w:val="32"/>
        </w:rPr>
      </w:pPr>
      <w:r w:rsidRPr="007A6F8D">
        <w:rPr>
          <w:rFonts w:ascii="Georgia" w:hAnsi="Georgia"/>
          <w:sz w:val="32"/>
        </w:rPr>
        <w:t>« C</w:t>
      </w:r>
      <w:r>
        <w:rPr>
          <w:rFonts w:ascii="Georgia" w:hAnsi="Georgia"/>
          <w:sz w:val="32"/>
        </w:rPr>
        <w:t>’</w:t>
      </w:r>
      <w:r w:rsidRPr="007A6F8D">
        <w:rPr>
          <w:rFonts w:ascii="Georgia" w:hAnsi="Georgia"/>
          <w:sz w:val="32"/>
        </w:rPr>
        <w:t>est une Agnelet, dit Quaro dans sa rude langue. Elle n</w:t>
      </w:r>
      <w:r>
        <w:rPr>
          <w:rFonts w:ascii="Georgia" w:hAnsi="Georgia"/>
          <w:sz w:val="32"/>
        </w:rPr>
        <w:t>’</w:t>
      </w:r>
      <w:r w:rsidR="00972D67">
        <w:rPr>
          <w:rFonts w:ascii="Georgia" w:hAnsi="Georgia"/>
          <w:sz w:val="32"/>
        </w:rPr>
        <w:t>es</w:t>
      </w:r>
      <w:r w:rsidRPr="007A6F8D">
        <w:rPr>
          <w:rFonts w:ascii="Georgia" w:hAnsi="Georgia"/>
          <w:sz w:val="32"/>
        </w:rPr>
        <w:t>t rien,</w:t>
      </w:r>
      <w:r w:rsidRPr="007A6F8D">
        <w:rPr>
          <w:rFonts w:ascii="Georgia" w:hAnsi="Georgia"/>
          <w:i/>
          <w:sz w:val="32"/>
        </w:rPr>
        <w:t xml:space="preserve"> Khaleesi.</w:t>
      </w:r>
      <w:r w:rsidRPr="007A6F8D">
        <w:rPr>
          <w:rFonts w:ascii="Georgia" w:hAnsi="Georgia"/>
          <w:sz w:val="32"/>
        </w:rPr>
        <w:t xml:space="preserve"> Elle doit s</w:t>
      </w:r>
      <w:r>
        <w:rPr>
          <w:rFonts w:ascii="Georgia" w:hAnsi="Georgia"/>
          <w:sz w:val="32"/>
        </w:rPr>
        <w:t>’</w:t>
      </w:r>
      <w:r w:rsidRPr="007A6F8D">
        <w:rPr>
          <w:rFonts w:ascii="Georgia" w:hAnsi="Georgia"/>
          <w:sz w:val="32"/>
        </w:rPr>
        <w:t>estimer honorée par les cavaliers. Les ho</w:t>
      </w:r>
      <w:r w:rsidR="00972D67">
        <w:rPr>
          <w:rFonts w:ascii="Georgia" w:hAnsi="Georgia"/>
          <w:sz w:val="32"/>
        </w:rPr>
        <w:t>m</w:t>
      </w:r>
      <w:r w:rsidRPr="007A6F8D">
        <w:rPr>
          <w:rFonts w:ascii="Georgia" w:hAnsi="Georgia"/>
          <w:sz w:val="32"/>
        </w:rPr>
        <w:t>mes de son peuple couchent avec les moutons, c</w:t>
      </w:r>
      <w:r>
        <w:rPr>
          <w:rFonts w:ascii="Georgia" w:hAnsi="Georgia"/>
          <w:sz w:val="32"/>
        </w:rPr>
        <w:t>’</w:t>
      </w:r>
      <w:r w:rsidRPr="007A6F8D">
        <w:rPr>
          <w:rFonts w:ascii="Georgia" w:hAnsi="Georgia"/>
          <w:sz w:val="32"/>
        </w:rPr>
        <w:t>est connu.</w:t>
      </w:r>
    </w:p>
    <w:p w:rsidR="00F858C2" w:rsidRPr="007A6F8D" w:rsidRDefault="00F858C2" w:rsidP="00F858C2">
      <w:pPr>
        <w:ind w:firstLine="720"/>
        <w:jc w:val="both"/>
        <w:rPr>
          <w:rFonts w:ascii="Georgia" w:hAnsi="Georgia"/>
          <w:sz w:val="32"/>
        </w:rPr>
      </w:pPr>
      <w:r w:rsidRPr="007A6F8D">
        <w:rPr>
          <w:rFonts w:ascii="Georgia" w:hAnsi="Georgia"/>
          <w:sz w:val="32"/>
        </w:rPr>
        <w:t>— C</w:t>
      </w:r>
      <w:r>
        <w:rPr>
          <w:rFonts w:ascii="Georgia" w:hAnsi="Georgia"/>
          <w:sz w:val="32"/>
        </w:rPr>
        <w:t>’</w:t>
      </w:r>
      <w:r w:rsidRPr="007A6F8D">
        <w:rPr>
          <w:rFonts w:ascii="Georgia" w:hAnsi="Georgia"/>
          <w:sz w:val="32"/>
        </w:rPr>
        <w:t>est connu, confirma Irri en écho.</w:t>
      </w:r>
    </w:p>
    <w:p w:rsidR="00F858C2" w:rsidRPr="007A6F8D" w:rsidRDefault="00F858C2" w:rsidP="00F858C2">
      <w:pPr>
        <w:ind w:firstLine="720"/>
        <w:jc w:val="both"/>
        <w:rPr>
          <w:rFonts w:ascii="Georgia" w:hAnsi="Georgia"/>
          <w:sz w:val="32"/>
        </w:rPr>
      </w:pPr>
      <w:r w:rsidRPr="007A6F8D">
        <w:rPr>
          <w:rFonts w:ascii="Georgia" w:hAnsi="Georgia"/>
          <w:sz w:val="32"/>
        </w:rPr>
        <w:t>— C</w:t>
      </w:r>
      <w:r>
        <w:rPr>
          <w:rFonts w:ascii="Georgia" w:hAnsi="Georgia"/>
          <w:sz w:val="32"/>
        </w:rPr>
        <w:t>’</w:t>
      </w:r>
      <w:r w:rsidRPr="007A6F8D">
        <w:rPr>
          <w:rFonts w:ascii="Georgia" w:hAnsi="Georgia"/>
          <w:sz w:val="32"/>
        </w:rPr>
        <w:t>est connu, acquiesça Jhogo, depuis le grand étalon gris qu</w:t>
      </w:r>
      <w:r>
        <w:rPr>
          <w:rFonts w:ascii="Georgia" w:hAnsi="Georgia"/>
          <w:sz w:val="32"/>
        </w:rPr>
        <w:t>’</w:t>
      </w:r>
      <w:r w:rsidRPr="007A6F8D">
        <w:rPr>
          <w:rFonts w:ascii="Georgia" w:hAnsi="Georgia"/>
          <w:sz w:val="32"/>
        </w:rPr>
        <w:t xml:space="preserve">il avait reçu de Drogo. Mais si ses cris offusquent votre oreille, </w:t>
      </w:r>
      <w:r w:rsidR="00972D67" w:rsidRPr="00972D67">
        <w:rPr>
          <w:rFonts w:ascii="Georgia" w:hAnsi="Georgia"/>
          <w:i/>
          <w:sz w:val="32"/>
        </w:rPr>
        <w:t>Kha</w:t>
      </w:r>
      <w:r w:rsidRPr="007A6F8D">
        <w:rPr>
          <w:rFonts w:ascii="Georgia" w:hAnsi="Georgia"/>
          <w:i/>
          <w:sz w:val="32"/>
        </w:rPr>
        <w:t>leesi,</w:t>
      </w:r>
      <w:r w:rsidRPr="007A6F8D">
        <w:rPr>
          <w:rFonts w:ascii="Georgia" w:hAnsi="Georgia"/>
          <w:sz w:val="32"/>
        </w:rPr>
        <w:t xml:space="preserve"> Jhogo va vous apporter sa langue. » Il tira son</w:t>
      </w:r>
      <w:r w:rsidRPr="007A6F8D">
        <w:rPr>
          <w:rFonts w:ascii="Georgia" w:hAnsi="Georgia"/>
          <w:i/>
          <w:sz w:val="32"/>
        </w:rPr>
        <w:t xml:space="preserve"> arakh.</w:t>
      </w:r>
    </w:p>
    <w:p w:rsidR="00F858C2" w:rsidRPr="007A6F8D" w:rsidRDefault="00F858C2" w:rsidP="00F858C2">
      <w:pPr>
        <w:ind w:firstLine="720"/>
        <w:jc w:val="both"/>
        <w:rPr>
          <w:rFonts w:ascii="Georgia" w:hAnsi="Georgia"/>
          <w:sz w:val="32"/>
        </w:rPr>
      </w:pPr>
      <w:r w:rsidRPr="007A6F8D">
        <w:rPr>
          <w:rFonts w:ascii="Georgia" w:hAnsi="Georgia"/>
          <w:sz w:val="32"/>
        </w:rPr>
        <w:t>«</w:t>
      </w:r>
      <w:r w:rsidR="00972D67">
        <w:rPr>
          <w:rFonts w:ascii="Georgia" w:hAnsi="Georgia"/>
          <w:sz w:val="32"/>
        </w:rPr>
        <w:t xml:space="preserve"> </w:t>
      </w:r>
      <w:r w:rsidRPr="007A6F8D">
        <w:rPr>
          <w:rFonts w:ascii="Georgia" w:hAnsi="Georgia"/>
          <w:sz w:val="32"/>
        </w:rPr>
        <w:t>Je ne veux pas qu</w:t>
      </w:r>
      <w:r>
        <w:rPr>
          <w:rFonts w:ascii="Georgia" w:hAnsi="Georgia"/>
          <w:sz w:val="32"/>
        </w:rPr>
        <w:t>’</w:t>
      </w:r>
      <w:r w:rsidRPr="007A6F8D">
        <w:rPr>
          <w:rFonts w:ascii="Georgia" w:hAnsi="Georgia"/>
          <w:sz w:val="32"/>
        </w:rPr>
        <w:t>on lui fass</w:t>
      </w:r>
      <w:r w:rsidR="00972D67">
        <w:rPr>
          <w:rFonts w:ascii="Georgia" w:hAnsi="Georgia"/>
          <w:sz w:val="32"/>
        </w:rPr>
        <w:t>e de mal, répliqua-t-elle. Je la</w:t>
      </w:r>
      <w:r w:rsidRPr="007A6F8D">
        <w:rPr>
          <w:rFonts w:ascii="Georgia" w:hAnsi="Georgia"/>
          <w:sz w:val="32"/>
        </w:rPr>
        <w:t xml:space="preserve"> revendique. Exécutez mes ordre</w:t>
      </w:r>
      <w:r w:rsidR="00972D67">
        <w:rPr>
          <w:rFonts w:ascii="Georgia" w:hAnsi="Georgia"/>
          <w:sz w:val="32"/>
        </w:rPr>
        <w:t>s, ou Khal Drogo vous en deman</w:t>
      </w:r>
      <w:r w:rsidRPr="007A6F8D">
        <w:rPr>
          <w:rFonts w:ascii="Georgia" w:hAnsi="Georgia"/>
          <w:sz w:val="32"/>
        </w:rPr>
        <w:t>dera raison.</w:t>
      </w:r>
    </w:p>
    <w:p w:rsidR="00F858C2" w:rsidRPr="007A6F8D" w:rsidRDefault="00F858C2" w:rsidP="00F858C2">
      <w:pPr>
        <w:ind w:firstLine="720"/>
        <w:jc w:val="both"/>
        <w:rPr>
          <w:rFonts w:ascii="Georgia" w:hAnsi="Georgia"/>
          <w:sz w:val="32"/>
        </w:rPr>
      </w:pPr>
      <w:r w:rsidRPr="007A6F8D">
        <w:rPr>
          <w:rFonts w:ascii="Georgia" w:hAnsi="Georgia"/>
          <w:i/>
          <w:sz w:val="32"/>
        </w:rPr>
        <w:t>— Ai, Khaleesi</w:t>
      </w:r>
      <w:r w:rsidRPr="007A6F8D">
        <w:rPr>
          <w:rFonts w:ascii="Georgia" w:hAnsi="Georgia"/>
          <w:sz w:val="32"/>
        </w:rPr>
        <w:t xml:space="preserve"> », s</w:t>
      </w:r>
      <w:r>
        <w:rPr>
          <w:rFonts w:ascii="Georgia" w:hAnsi="Georgia"/>
          <w:sz w:val="32"/>
        </w:rPr>
        <w:t>’</w:t>
      </w:r>
      <w:r w:rsidRPr="007A6F8D">
        <w:rPr>
          <w:rFonts w:ascii="Georgia" w:hAnsi="Georgia"/>
          <w:sz w:val="32"/>
        </w:rPr>
        <w:t>inclina Jhogo en poussant sa monture. Qua</w:t>
      </w:r>
      <w:r w:rsidR="00972D67">
        <w:rPr>
          <w:rFonts w:ascii="Georgia" w:hAnsi="Georgia"/>
          <w:sz w:val="32"/>
        </w:rPr>
        <w:t>ro e</w:t>
      </w:r>
      <w:r w:rsidRPr="007A6F8D">
        <w:rPr>
          <w:rFonts w:ascii="Georgia" w:hAnsi="Georgia"/>
          <w:sz w:val="32"/>
        </w:rPr>
        <w:t>t les autres suivirent, carillonnant de toute leur chevelure.</w:t>
      </w:r>
    </w:p>
    <w:p w:rsidR="00F858C2" w:rsidRPr="007A6F8D" w:rsidRDefault="00F858C2" w:rsidP="00F858C2">
      <w:pPr>
        <w:ind w:firstLine="720"/>
        <w:jc w:val="both"/>
        <w:rPr>
          <w:rFonts w:ascii="Georgia" w:hAnsi="Georgia"/>
          <w:sz w:val="32"/>
        </w:rPr>
      </w:pPr>
      <w:r w:rsidRPr="007A6F8D">
        <w:rPr>
          <w:rFonts w:ascii="Georgia" w:hAnsi="Georgia"/>
          <w:sz w:val="32"/>
        </w:rPr>
        <w:lastRenderedPageBreak/>
        <w:t>« Accompagnez-les, ordonna-t-elle à ser Jorah.</w:t>
      </w:r>
    </w:p>
    <w:p w:rsidR="00F858C2" w:rsidRPr="007A6F8D" w:rsidRDefault="00F858C2" w:rsidP="00F858C2">
      <w:pPr>
        <w:ind w:firstLine="720"/>
        <w:jc w:val="both"/>
        <w:rPr>
          <w:rFonts w:ascii="Georgia" w:hAnsi="Georgia"/>
          <w:sz w:val="32"/>
        </w:rPr>
      </w:pPr>
      <w:r w:rsidRPr="007A6F8D">
        <w:rPr>
          <w:rFonts w:ascii="Georgia" w:hAnsi="Georgia"/>
          <w:sz w:val="32"/>
        </w:rPr>
        <w:t>— Comme il vous plaira. » Il lui d</w:t>
      </w:r>
      <w:r w:rsidR="009B399F">
        <w:rPr>
          <w:rFonts w:ascii="Georgia" w:hAnsi="Georgia"/>
          <w:sz w:val="32"/>
        </w:rPr>
        <w:t>écocha un regard bizarre. « Vous</w:t>
      </w:r>
      <w:r w:rsidRPr="007A6F8D">
        <w:rPr>
          <w:rFonts w:ascii="Georgia" w:hAnsi="Georgia"/>
          <w:sz w:val="32"/>
        </w:rPr>
        <w:t xml:space="preserve"> êtes bien la sœur de votre frère, en tout cas.</w:t>
      </w:r>
    </w:p>
    <w:p w:rsidR="00F858C2" w:rsidRPr="007A6F8D" w:rsidRDefault="00F858C2" w:rsidP="00F858C2">
      <w:pPr>
        <w:ind w:firstLine="720"/>
        <w:jc w:val="both"/>
        <w:rPr>
          <w:rFonts w:ascii="Georgia" w:hAnsi="Georgia"/>
          <w:sz w:val="32"/>
        </w:rPr>
      </w:pPr>
      <w:r w:rsidRPr="007A6F8D">
        <w:rPr>
          <w:rFonts w:ascii="Georgia" w:hAnsi="Georgia"/>
          <w:sz w:val="32"/>
        </w:rPr>
        <w:t>— De Viserys ? s</w:t>
      </w:r>
      <w:r>
        <w:rPr>
          <w:rFonts w:ascii="Georgia" w:hAnsi="Georgia"/>
          <w:sz w:val="32"/>
        </w:rPr>
        <w:t>’</w:t>
      </w:r>
      <w:r w:rsidRPr="007A6F8D">
        <w:rPr>
          <w:rFonts w:ascii="Georgia" w:hAnsi="Georgia"/>
          <w:sz w:val="32"/>
        </w:rPr>
        <w:t>étonna-t-elle, interdite.</w:t>
      </w:r>
    </w:p>
    <w:p w:rsidR="00F858C2" w:rsidRPr="007A6F8D" w:rsidRDefault="00F858C2" w:rsidP="00F858C2">
      <w:pPr>
        <w:ind w:firstLine="720"/>
        <w:jc w:val="both"/>
        <w:rPr>
          <w:rFonts w:ascii="Georgia" w:hAnsi="Georgia"/>
          <w:sz w:val="32"/>
        </w:rPr>
      </w:pPr>
      <w:r w:rsidRPr="007A6F8D">
        <w:rPr>
          <w:rFonts w:ascii="Georgia" w:hAnsi="Georgia"/>
          <w:sz w:val="32"/>
        </w:rPr>
        <w:t>— Non. De Rhaegar. » Et il s</w:t>
      </w:r>
      <w:r>
        <w:rPr>
          <w:rFonts w:ascii="Georgia" w:hAnsi="Georgia"/>
          <w:sz w:val="32"/>
        </w:rPr>
        <w:t>’</w:t>
      </w:r>
      <w:r w:rsidRPr="007A6F8D">
        <w:rPr>
          <w:rFonts w:ascii="Georgia" w:hAnsi="Georgia"/>
          <w:sz w:val="32"/>
        </w:rPr>
        <w:t>en fut au galop.</w:t>
      </w:r>
    </w:p>
    <w:p w:rsidR="00F858C2" w:rsidRPr="007A6F8D" w:rsidRDefault="00F858C2" w:rsidP="00F858C2">
      <w:pPr>
        <w:ind w:firstLine="720"/>
        <w:jc w:val="both"/>
        <w:rPr>
          <w:rFonts w:ascii="Georgia" w:hAnsi="Georgia"/>
          <w:sz w:val="32"/>
        </w:rPr>
      </w:pPr>
      <w:r w:rsidRPr="007A6F8D">
        <w:rPr>
          <w:rFonts w:ascii="Georgia" w:hAnsi="Georgia"/>
          <w:sz w:val="32"/>
        </w:rPr>
        <w:t>A l</w:t>
      </w:r>
      <w:r>
        <w:rPr>
          <w:rFonts w:ascii="Georgia" w:hAnsi="Georgia"/>
          <w:sz w:val="32"/>
        </w:rPr>
        <w:t>’</w:t>
      </w:r>
      <w:r w:rsidRPr="007A6F8D">
        <w:rPr>
          <w:rFonts w:ascii="Georgia" w:hAnsi="Georgia"/>
          <w:sz w:val="32"/>
        </w:rPr>
        <w:t>interpellation brutale du jeune</w:t>
      </w:r>
      <w:r w:rsidRPr="007A6F8D">
        <w:rPr>
          <w:rFonts w:ascii="Georgia" w:hAnsi="Georgia"/>
          <w:i/>
          <w:sz w:val="32"/>
        </w:rPr>
        <w:t xml:space="preserve"> khashi</w:t>
      </w:r>
      <w:r w:rsidRPr="007A6F8D">
        <w:rPr>
          <w:rFonts w:ascii="Georgia" w:hAnsi="Georgia"/>
          <w:sz w:val="32"/>
        </w:rPr>
        <w:t xml:space="preserve"> répondit d</w:t>
      </w:r>
      <w:r>
        <w:rPr>
          <w:rFonts w:ascii="Georgia" w:hAnsi="Georgia"/>
          <w:sz w:val="32"/>
        </w:rPr>
        <w:t>’</w:t>
      </w:r>
      <w:r w:rsidRPr="007A6F8D">
        <w:rPr>
          <w:rFonts w:ascii="Georgia" w:hAnsi="Georgia"/>
          <w:sz w:val="32"/>
        </w:rPr>
        <w:t xml:space="preserve">abord </w:t>
      </w:r>
      <w:r w:rsidR="009B399F">
        <w:rPr>
          <w:rFonts w:ascii="Georgia" w:hAnsi="Georgia"/>
          <w:sz w:val="32"/>
        </w:rPr>
        <w:t>u</w:t>
      </w:r>
      <w:r w:rsidRPr="007A6F8D">
        <w:rPr>
          <w:rFonts w:ascii="Georgia" w:hAnsi="Georgia"/>
          <w:sz w:val="32"/>
        </w:rPr>
        <w:t>n concert rigolard des violeurs, puis un homme se mit à vociférer, dont en un éclair</w:t>
      </w:r>
      <w:r w:rsidR="009B399F">
        <w:rPr>
          <w:rFonts w:ascii="Georgia" w:hAnsi="Georgia"/>
          <w:i/>
          <w:sz w:val="32"/>
        </w:rPr>
        <w:t xml:space="preserve"> </w:t>
      </w:r>
      <w:r w:rsidR="009B399F" w:rsidRPr="009B399F">
        <w:rPr>
          <w:rFonts w:ascii="Georgia" w:hAnsi="Georgia"/>
          <w:sz w:val="32"/>
        </w:rPr>
        <w:t>l’</w:t>
      </w:r>
      <w:r w:rsidRPr="007A6F8D">
        <w:rPr>
          <w:rFonts w:ascii="Georgia" w:hAnsi="Georgia"/>
          <w:i/>
          <w:sz w:val="32"/>
        </w:rPr>
        <w:t>arakh</w:t>
      </w:r>
      <w:r w:rsidRPr="007A6F8D">
        <w:rPr>
          <w:rFonts w:ascii="Georgia" w:hAnsi="Georgia"/>
          <w:sz w:val="32"/>
        </w:rPr>
        <w:t xml:space="preserve"> de Jhogo fit voler la tête, et les malédictions </w:t>
      </w:r>
      <w:r w:rsidR="009B399F" w:rsidRPr="007A6F8D">
        <w:rPr>
          <w:rFonts w:ascii="Georgia" w:hAnsi="Georgia"/>
          <w:sz w:val="32"/>
        </w:rPr>
        <w:t>succédaient</w:t>
      </w:r>
      <w:r w:rsidRPr="007A6F8D">
        <w:rPr>
          <w:rFonts w:ascii="Georgia" w:hAnsi="Georgia"/>
          <w:sz w:val="32"/>
        </w:rPr>
        <w:t xml:space="preserve"> à l</w:t>
      </w:r>
      <w:r>
        <w:rPr>
          <w:rFonts w:ascii="Georgia" w:hAnsi="Georgia"/>
          <w:sz w:val="32"/>
        </w:rPr>
        <w:t>’</w:t>
      </w:r>
      <w:r w:rsidRPr="007A6F8D">
        <w:rPr>
          <w:rFonts w:ascii="Georgia" w:hAnsi="Georgia"/>
          <w:sz w:val="32"/>
        </w:rPr>
        <w:t>hilarité, les mains se</w:t>
      </w:r>
      <w:r w:rsidR="009B399F">
        <w:rPr>
          <w:rFonts w:ascii="Georgia" w:hAnsi="Georgia"/>
          <w:sz w:val="32"/>
        </w:rPr>
        <w:t xml:space="preserve"> tendaient vers les armes quand</w:t>
      </w:r>
      <w:r w:rsidRPr="007A6F8D">
        <w:rPr>
          <w:rFonts w:ascii="Georgia" w:hAnsi="Georgia"/>
          <w:sz w:val="32"/>
        </w:rPr>
        <w:t xml:space="preserve"> Aggo, Quaro et Rakharo survinrent à leur tour. Le premier la </w:t>
      </w:r>
      <w:r w:rsidR="009B399F" w:rsidRPr="007A6F8D">
        <w:rPr>
          <w:rFonts w:ascii="Georgia" w:hAnsi="Georgia"/>
          <w:sz w:val="32"/>
        </w:rPr>
        <w:t>désigna</w:t>
      </w:r>
      <w:r w:rsidRPr="007A6F8D">
        <w:rPr>
          <w:rFonts w:ascii="Georgia" w:hAnsi="Georgia"/>
          <w:sz w:val="32"/>
        </w:rPr>
        <w:t xml:space="preserve"> du doigt, là-bas, sur son argenté. Les cavaliers la toisèrent d</w:t>
      </w:r>
      <w:r>
        <w:rPr>
          <w:rFonts w:ascii="Georgia" w:hAnsi="Georgia"/>
          <w:sz w:val="32"/>
        </w:rPr>
        <w:t>’</w:t>
      </w:r>
      <w:r w:rsidRPr="007A6F8D">
        <w:rPr>
          <w:rFonts w:ascii="Georgia" w:hAnsi="Georgia"/>
          <w:sz w:val="32"/>
        </w:rPr>
        <w:t>un regard noir. L</w:t>
      </w:r>
      <w:r>
        <w:rPr>
          <w:rFonts w:ascii="Georgia" w:hAnsi="Georgia"/>
          <w:sz w:val="32"/>
        </w:rPr>
        <w:t>’</w:t>
      </w:r>
      <w:r w:rsidRPr="007A6F8D">
        <w:rPr>
          <w:rFonts w:ascii="Georgia" w:hAnsi="Georgia"/>
          <w:sz w:val="32"/>
        </w:rPr>
        <w:t>un d</w:t>
      </w:r>
      <w:r>
        <w:rPr>
          <w:rFonts w:ascii="Georgia" w:hAnsi="Georgia"/>
          <w:sz w:val="32"/>
        </w:rPr>
        <w:t>’</w:t>
      </w:r>
      <w:r w:rsidRPr="007A6F8D">
        <w:rPr>
          <w:rFonts w:ascii="Georgia" w:hAnsi="Georgia"/>
          <w:sz w:val="32"/>
        </w:rPr>
        <w:t>eux cracha par</w:t>
      </w:r>
      <w:r w:rsidR="009B399F">
        <w:rPr>
          <w:rFonts w:ascii="Georgia" w:hAnsi="Georgia"/>
          <w:sz w:val="32"/>
        </w:rPr>
        <w:t xml:space="preserve"> terre, mais les autres, non sans</w:t>
      </w:r>
      <w:r w:rsidRPr="007A6F8D">
        <w:rPr>
          <w:rFonts w:ascii="Georgia" w:hAnsi="Georgia"/>
          <w:sz w:val="32"/>
        </w:rPr>
        <w:t xml:space="preserve"> murmures, se dispersèrent vers leurs montures.</w:t>
      </w:r>
    </w:p>
    <w:p w:rsidR="00F858C2" w:rsidRPr="007A6F8D" w:rsidRDefault="00F858C2" w:rsidP="00F858C2">
      <w:pPr>
        <w:ind w:firstLine="720"/>
        <w:jc w:val="both"/>
        <w:rPr>
          <w:rFonts w:ascii="Georgia" w:hAnsi="Georgia"/>
          <w:sz w:val="32"/>
        </w:rPr>
      </w:pPr>
      <w:r w:rsidRPr="007A6F8D">
        <w:rPr>
          <w:rFonts w:ascii="Georgia" w:hAnsi="Georgia"/>
          <w:sz w:val="32"/>
        </w:rPr>
        <w:t>Entre-temps, celui qui chevauchait la fille avait poursuivi s</w:t>
      </w:r>
      <w:r w:rsidR="009B399F">
        <w:rPr>
          <w:rFonts w:ascii="Georgia" w:hAnsi="Georgia"/>
          <w:sz w:val="32"/>
        </w:rPr>
        <w:t>a</w:t>
      </w:r>
      <w:r w:rsidRPr="007A6F8D">
        <w:rPr>
          <w:rFonts w:ascii="Georgia" w:hAnsi="Georgia"/>
          <w:sz w:val="32"/>
        </w:rPr>
        <w:t xml:space="preserve"> besogne, apparemment trop occupé à en jouir pour s</w:t>
      </w:r>
      <w:r>
        <w:rPr>
          <w:rFonts w:ascii="Georgia" w:hAnsi="Georgia"/>
          <w:sz w:val="32"/>
        </w:rPr>
        <w:t>’</w:t>
      </w:r>
      <w:r w:rsidRPr="007A6F8D">
        <w:rPr>
          <w:rFonts w:ascii="Georgia" w:hAnsi="Georgia"/>
          <w:sz w:val="32"/>
        </w:rPr>
        <w:t xml:space="preserve">apercevoir </w:t>
      </w:r>
      <w:r w:rsidR="009B399F" w:rsidRPr="007A6F8D">
        <w:rPr>
          <w:rFonts w:ascii="Georgia" w:hAnsi="Georgia"/>
          <w:sz w:val="32"/>
        </w:rPr>
        <w:t>seulement</w:t>
      </w:r>
      <w:r w:rsidRPr="007A6F8D">
        <w:rPr>
          <w:rFonts w:ascii="Georgia" w:hAnsi="Georgia"/>
          <w:sz w:val="32"/>
        </w:rPr>
        <w:t xml:space="preserve"> de la scène qui se déroulait à deux pas. Ser Jorah le rappela brusquement sur terre en l</w:t>
      </w:r>
      <w:r>
        <w:rPr>
          <w:rFonts w:ascii="Georgia" w:hAnsi="Georgia"/>
          <w:sz w:val="32"/>
        </w:rPr>
        <w:t>’</w:t>
      </w:r>
      <w:r w:rsidRPr="007A6F8D">
        <w:rPr>
          <w:rFonts w:ascii="Georgia" w:hAnsi="Georgia"/>
          <w:sz w:val="32"/>
        </w:rPr>
        <w:t>empoignant d</w:t>
      </w:r>
      <w:r>
        <w:rPr>
          <w:rFonts w:ascii="Georgia" w:hAnsi="Georgia"/>
          <w:sz w:val="32"/>
        </w:rPr>
        <w:t>’</w:t>
      </w:r>
      <w:r w:rsidRPr="007A6F8D">
        <w:rPr>
          <w:rFonts w:ascii="Georgia" w:hAnsi="Georgia"/>
          <w:sz w:val="32"/>
        </w:rPr>
        <w:t>une main de fer et en l</w:t>
      </w:r>
      <w:r>
        <w:rPr>
          <w:rFonts w:ascii="Georgia" w:hAnsi="Georgia"/>
          <w:sz w:val="32"/>
        </w:rPr>
        <w:t>’</w:t>
      </w:r>
      <w:r w:rsidRPr="007A6F8D">
        <w:rPr>
          <w:rFonts w:ascii="Georgia" w:hAnsi="Georgia"/>
          <w:sz w:val="32"/>
        </w:rPr>
        <w:t>envoyant rouler dans la boue, mais le Dothraki rebondissait déjà sur ses pieds, un poignard au poing, quand Aggo lui perça la gorge d</w:t>
      </w:r>
      <w:r>
        <w:rPr>
          <w:rFonts w:ascii="Georgia" w:hAnsi="Georgia"/>
          <w:sz w:val="32"/>
        </w:rPr>
        <w:t>’</w:t>
      </w:r>
      <w:r w:rsidRPr="007A6F8D">
        <w:rPr>
          <w:rFonts w:ascii="Georgia" w:hAnsi="Georgia"/>
          <w:sz w:val="32"/>
        </w:rPr>
        <w:t>une flèche. Alors, Mormont releva la fille d</w:t>
      </w:r>
      <w:r>
        <w:rPr>
          <w:rFonts w:ascii="Georgia" w:hAnsi="Georgia"/>
          <w:sz w:val="32"/>
        </w:rPr>
        <w:t>’</w:t>
      </w:r>
      <w:r w:rsidRPr="007A6F8D">
        <w:rPr>
          <w:rFonts w:ascii="Georgia" w:hAnsi="Georgia"/>
          <w:sz w:val="32"/>
        </w:rPr>
        <w:t xml:space="preserve">entre les cadavres et, </w:t>
      </w:r>
      <w:r w:rsidRPr="009B399F">
        <w:rPr>
          <w:rFonts w:ascii="Georgia" w:hAnsi="Georgia"/>
          <w:sz w:val="32"/>
        </w:rPr>
        <w:t>l</w:t>
      </w:r>
      <w:r>
        <w:rPr>
          <w:rFonts w:ascii="Georgia" w:hAnsi="Georgia"/>
          <w:sz w:val="32"/>
        </w:rPr>
        <w:t>’</w:t>
      </w:r>
      <w:r w:rsidRPr="007A6F8D">
        <w:rPr>
          <w:rFonts w:ascii="Georgia" w:hAnsi="Georgia"/>
          <w:sz w:val="32"/>
        </w:rPr>
        <w:t xml:space="preserve">enveloppant dans son propre manteau barbouillé de rouge, la mena </w:t>
      </w:r>
      <w:r w:rsidRPr="009B399F">
        <w:rPr>
          <w:rFonts w:ascii="Georgia" w:hAnsi="Georgia"/>
          <w:sz w:val="32"/>
        </w:rPr>
        <w:t>ve</w:t>
      </w:r>
      <w:r w:rsidR="009B399F">
        <w:rPr>
          <w:rFonts w:ascii="Georgia" w:hAnsi="Georgia"/>
          <w:sz w:val="32"/>
        </w:rPr>
        <w:t>r</w:t>
      </w:r>
      <w:r w:rsidRPr="009B399F">
        <w:rPr>
          <w:rFonts w:ascii="Georgia" w:hAnsi="Georgia"/>
          <w:sz w:val="32"/>
        </w:rPr>
        <w:t>s</w:t>
      </w:r>
      <w:r w:rsidRPr="007A6F8D">
        <w:rPr>
          <w:rFonts w:ascii="Georgia" w:hAnsi="Georgia"/>
          <w:sz w:val="32"/>
        </w:rPr>
        <w:t xml:space="preserve"> Daenerys. « Que faut-il en faire ? »</w:t>
      </w:r>
    </w:p>
    <w:p w:rsidR="00F858C2" w:rsidRPr="007A6F8D" w:rsidRDefault="009B399F" w:rsidP="00F858C2">
      <w:pPr>
        <w:ind w:firstLine="720"/>
        <w:jc w:val="both"/>
        <w:rPr>
          <w:rFonts w:ascii="Georgia" w:hAnsi="Georgia"/>
          <w:sz w:val="32"/>
        </w:rPr>
      </w:pPr>
      <w:r>
        <w:rPr>
          <w:rFonts w:ascii="Georgia" w:hAnsi="Georgia"/>
          <w:sz w:val="32"/>
        </w:rPr>
        <w:t>L</w:t>
      </w:r>
      <w:r w:rsidR="00F858C2">
        <w:rPr>
          <w:rFonts w:ascii="Georgia" w:hAnsi="Georgia"/>
          <w:sz w:val="32"/>
        </w:rPr>
        <w:t>’</w:t>
      </w:r>
      <w:r w:rsidR="00F858C2" w:rsidRPr="007A6F8D">
        <w:rPr>
          <w:rFonts w:ascii="Georgia" w:hAnsi="Georgia"/>
          <w:sz w:val="32"/>
        </w:rPr>
        <w:t>œil agrandi sur un regard vide, l</w:t>
      </w:r>
      <w:r>
        <w:rPr>
          <w:rFonts w:ascii="Georgia" w:hAnsi="Georgia"/>
          <w:sz w:val="32"/>
        </w:rPr>
        <w:t>es cheveux empoissés de sang, la</w:t>
      </w:r>
      <w:r w:rsidR="00F858C2" w:rsidRPr="007A6F8D">
        <w:rPr>
          <w:rFonts w:ascii="Georgia" w:hAnsi="Georgia"/>
          <w:sz w:val="32"/>
        </w:rPr>
        <w:t xml:space="preserve"> misérable tremblait de tous ses membres. « Panse ses blessures, </w:t>
      </w:r>
      <w:r>
        <w:rPr>
          <w:rFonts w:ascii="Georgia" w:hAnsi="Georgia"/>
          <w:sz w:val="32"/>
        </w:rPr>
        <w:t>Dor</w:t>
      </w:r>
      <w:r w:rsidR="00F858C2" w:rsidRPr="007A6F8D">
        <w:rPr>
          <w:rFonts w:ascii="Georgia" w:hAnsi="Georgia"/>
          <w:sz w:val="32"/>
        </w:rPr>
        <w:t xml:space="preserve">eah. Ton aspect physique devrait lui paraître moins redoutable </w:t>
      </w:r>
      <w:r>
        <w:rPr>
          <w:rFonts w:ascii="Georgia" w:hAnsi="Georgia"/>
          <w:sz w:val="32"/>
        </w:rPr>
        <w:t>q</w:t>
      </w:r>
      <w:r w:rsidR="00F858C2" w:rsidRPr="009B399F">
        <w:rPr>
          <w:rFonts w:ascii="Georgia" w:hAnsi="Georgia"/>
          <w:sz w:val="32"/>
        </w:rPr>
        <w:t>ue</w:t>
      </w:r>
      <w:r w:rsidR="00F858C2" w:rsidRPr="007A6F8D">
        <w:rPr>
          <w:rFonts w:ascii="Georgia" w:hAnsi="Georgia"/>
          <w:sz w:val="32"/>
        </w:rPr>
        <w:t xml:space="preserve"> celui de nos gens. Les autres, avec moi. » Et elle poussa son </w:t>
      </w:r>
      <w:r w:rsidRPr="007A6F8D">
        <w:rPr>
          <w:rFonts w:ascii="Georgia" w:hAnsi="Georgia"/>
          <w:sz w:val="32"/>
        </w:rPr>
        <w:t>cheval</w:t>
      </w:r>
      <w:r w:rsidR="00F858C2" w:rsidRPr="007A6F8D">
        <w:rPr>
          <w:rFonts w:ascii="Georgia" w:hAnsi="Georgia"/>
          <w:sz w:val="32"/>
        </w:rPr>
        <w:t xml:space="preserve"> dans la ville.</w:t>
      </w:r>
    </w:p>
    <w:p w:rsidR="00F858C2" w:rsidRPr="007A6F8D" w:rsidRDefault="009B399F" w:rsidP="00F858C2">
      <w:pPr>
        <w:ind w:firstLine="720"/>
        <w:jc w:val="both"/>
        <w:rPr>
          <w:rFonts w:ascii="Georgia" w:hAnsi="Georgia"/>
          <w:sz w:val="32"/>
        </w:rPr>
      </w:pPr>
      <w:r>
        <w:rPr>
          <w:rFonts w:ascii="Georgia" w:hAnsi="Georgia"/>
          <w:sz w:val="32"/>
        </w:rPr>
        <w:t>L</w:t>
      </w:r>
      <w:r w:rsidR="00F858C2" w:rsidRPr="007A6F8D">
        <w:rPr>
          <w:rFonts w:ascii="Georgia" w:hAnsi="Georgia"/>
          <w:sz w:val="32"/>
        </w:rPr>
        <w:t xml:space="preserve">e spectacle y était bien pire. Nombre de maisons flambaient </w:t>
      </w:r>
      <w:r>
        <w:rPr>
          <w:rFonts w:ascii="Georgia" w:hAnsi="Georgia"/>
          <w:sz w:val="32"/>
        </w:rPr>
        <w:t>en</w:t>
      </w:r>
      <w:r w:rsidR="00F858C2" w:rsidRPr="007A6F8D">
        <w:rPr>
          <w:rFonts w:ascii="Georgia" w:hAnsi="Georgia"/>
          <w:sz w:val="32"/>
        </w:rPr>
        <w:t>core, et la funèbre miséricorde du</w:t>
      </w:r>
      <w:r w:rsidR="00F858C2" w:rsidRPr="009B399F">
        <w:rPr>
          <w:rFonts w:ascii="Georgia" w:hAnsi="Georgia"/>
          <w:sz w:val="32"/>
        </w:rPr>
        <w:t xml:space="preserve"> </w:t>
      </w:r>
      <w:r w:rsidR="00F858C2" w:rsidRPr="009B399F">
        <w:rPr>
          <w:rFonts w:ascii="Georgia" w:hAnsi="Georgia"/>
          <w:i/>
          <w:sz w:val="32"/>
        </w:rPr>
        <w:t>jaqqa rhan</w:t>
      </w:r>
      <w:r w:rsidR="00F858C2" w:rsidRPr="007A6F8D">
        <w:rPr>
          <w:rFonts w:ascii="Georgia" w:hAnsi="Georgia"/>
          <w:sz w:val="32"/>
        </w:rPr>
        <w:t xml:space="preserve"> avait jonché les rues </w:t>
      </w:r>
      <w:r>
        <w:rPr>
          <w:rFonts w:ascii="Georgia" w:hAnsi="Georgia"/>
          <w:sz w:val="32"/>
        </w:rPr>
        <w:t>et</w:t>
      </w:r>
      <w:r w:rsidR="00F858C2" w:rsidRPr="007A6F8D">
        <w:rPr>
          <w:rFonts w:ascii="Georgia" w:hAnsi="Georgia"/>
          <w:sz w:val="32"/>
        </w:rPr>
        <w:t xml:space="preserve"> ruelles tortueuses de cadavres décapités. De toutes parts sévissait </w:t>
      </w:r>
      <w:r>
        <w:rPr>
          <w:rFonts w:ascii="Georgia" w:hAnsi="Georgia"/>
          <w:sz w:val="32"/>
        </w:rPr>
        <w:t>le</w:t>
      </w:r>
      <w:r w:rsidR="00F858C2" w:rsidRPr="007A6F8D">
        <w:rPr>
          <w:rFonts w:ascii="Georgia" w:hAnsi="Georgia"/>
          <w:sz w:val="32"/>
        </w:rPr>
        <w:t xml:space="preserve"> viol. A chaque nouvelle scène de ce genre, Daenerys immobilisait </w:t>
      </w:r>
      <w:r>
        <w:rPr>
          <w:rFonts w:ascii="Georgia" w:hAnsi="Georgia"/>
          <w:sz w:val="32"/>
        </w:rPr>
        <w:t>sa</w:t>
      </w:r>
      <w:r w:rsidR="00F858C2" w:rsidRPr="007A6F8D">
        <w:rPr>
          <w:rFonts w:ascii="Georgia" w:hAnsi="Georgia"/>
          <w:sz w:val="32"/>
        </w:rPr>
        <w:t xml:space="preserve"> monture et dépêchait les</w:t>
      </w:r>
      <w:r w:rsidR="00F858C2" w:rsidRPr="009B399F">
        <w:rPr>
          <w:rFonts w:ascii="Georgia" w:hAnsi="Georgia"/>
          <w:sz w:val="32"/>
        </w:rPr>
        <w:t xml:space="preserve"> </w:t>
      </w:r>
      <w:r w:rsidR="00F858C2" w:rsidRPr="009B399F">
        <w:rPr>
          <w:rFonts w:ascii="Georgia" w:hAnsi="Georgia"/>
          <w:i/>
          <w:sz w:val="32"/>
        </w:rPr>
        <w:t>khashis</w:t>
      </w:r>
      <w:r w:rsidR="00F858C2" w:rsidRPr="007A6F8D">
        <w:rPr>
          <w:rFonts w:ascii="Georgia" w:hAnsi="Georgia"/>
          <w:sz w:val="32"/>
        </w:rPr>
        <w:t xml:space="preserve"> terminer l</w:t>
      </w:r>
      <w:r w:rsidR="00F858C2">
        <w:rPr>
          <w:rFonts w:ascii="Georgia" w:hAnsi="Georgia"/>
          <w:sz w:val="32"/>
        </w:rPr>
        <w:t>’</w:t>
      </w:r>
      <w:r w:rsidR="00F858C2" w:rsidRPr="007A6F8D">
        <w:rPr>
          <w:rFonts w:ascii="Georgia" w:hAnsi="Georgia"/>
          <w:sz w:val="32"/>
        </w:rPr>
        <w:t xml:space="preserve">affaire en revendiquant </w:t>
      </w:r>
      <w:r w:rsidR="00F858C2" w:rsidRPr="009B399F">
        <w:rPr>
          <w:rFonts w:ascii="Georgia" w:hAnsi="Georgia"/>
          <w:sz w:val="32"/>
        </w:rPr>
        <w:t>l</w:t>
      </w:r>
      <w:r>
        <w:rPr>
          <w:rFonts w:ascii="Georgia" w:hAnsi="Georgia"/>
          <w:sz w:val="32"/>
        </w:rPr>
        <w:t>a</w:t>
      </w:r>
      <w:r w:rsidR="00F858C2" w:rsidRPr="007A6F8D">
        <w:rPr>
          <w:rFonts w:ascii="Georgia" w:hAnsi="Georgia"/>
          <w:sz w:val="32"/>
        </w:rPr>
        <w:t xml:space="preserve"> victime pour son esclave. Mais si l</w:t>
      </w:r>
      <w:r w:rsidR="00F858C2">
        <w:rPr>
          <w:rFonts w:ascii="Georgia" w:hAnsi="Georgia"/>
          <w:sz w:val="32"/>
        </w:rPr>
        <w:t>’</w:t>
      </w:r>
      <w:r w:rsidR="00F858C2" w:rsidRPr="007A6F8D">
        <w:rPr>
          <w:rFonts w:ascii="Georgia" w:hAnsi="Georgia"/>
          <w:sz w:val="32"/>
        </w:rPr>
        <w:t>une d</w:t>
      </w:r>
      <w:r w:rsidR="00F858C2">
        <w:rPr>
          <w:rFonts w:ascii="Georgia" w:hAnsi="Georgia"/>
          <w:sz w:val="32"/>
        </w:rPr>
        <w:t>’</w:t>
      </w:r>
      <w:r>
        <w:rPr>
          <w:rFonts w:ascii="Georgia" w:hAnsi="Georgia"/>
          <w:sz w:val="32"/>
        </w:rPr>
        <w:t>elles, une femme mûre, tr</w:t>
      </w:r>
      <w:r w:rsidR="00F858C2" w:rsidRPr="007A6F8D">
        <w:rPr>
          <w:rFonts w:ascii="Georgia" w:hAnsi="Georgia"/>
          <w:sz w:val="32"/>
        </w:rPr>
        <w:t>apue, camuse, lui en bafouilla vaille q</w:t>
      </w:r>
      <w:r>
        <w:rPr>
          <w:rFonts w:ascii="Georgia" w:hAnsi="Georgia"/>
          <w:sz w:val="32"/>
        </w:rPr>
        <w:t>ue vaille en valyrien des bénédi</w:t>
      </w:r>
      <w:r w:rsidRPr="007A6F8D">
        <w:rPr>
          <w:rFonts w:ascii="Georgia" w:hAnsi="Georgia"/>
          <w:sz w:val="32"/>
        </w:rPr>
        <w:t>ct</w:t>
      </w:r>
      <w:r>
        <w:rPr>
          <w:rFonts w:ascii="Georgia" w:hAnsi="Georgia"/>
          <w:sz w:val="32"/>
        </w:rPr>
        <w:t>i</w:t>
      </w:r>
      <w:r w:rsidRPr="007A6F8D">
        <w:rPr>
          <w:rFonts w:ascii="Georgia" w:hAnsi="Georgia"/>
          <w:sz w:val="32"/>
        </w:rPr>
        <w:t>ons</w:t>
      </w:r>
      <w:r w:rsidR="00F858C2" w:rsidRPr="007A6F8D">
        <w:rPr>
          <w:rFonts w:ascii="Georgia" w:hAnsi="Georgia"/>
          <w:sz w:val="32"/>
        </w:rPr>
        <w:t>, elle n</w:t>
      </w:r>
      <w:r w:rsidR="00F858C2">
        <w:rPr>
          <w:rFonts w:ascii="Georgia" w:hAnsi="Georgia"/>
          <w:sz w:val="32"/>
        </w:rPr>
        <w:t>’</w:t>
      </w:r>
      <w:r w:rsidR="00F858C2" w:rsidRPr="007A6F8D">
        <w:rPr>
          <w:rFonts w:ascii="Georgia" w:hAnsi="Georgia"/>
          <w:sz w:val="32"/>
        </w:rPr>
        <w:t>obtint des autres qu</w:t>
      </w:r>
      <w:r w:rsidR="00F858C2">
        <w:rPr>
          <w:rFonts w:ascii="Georgia" w:hAnsi="Georgia"/>
          <w:sz w:val="32"/>
        </w:rPr>
        <w:t>’</w:t>
      </w:r>
      <w:r w:rsidR="00F858C2" w:rsidRPr="007A6F8D">
        <w:rPr>
          <w:rFonts w:ascii="Georgia" w:hAnsi="Georgia"/>
          <w:sz w:val="32"/>
        </w:rPr>
        <w:t>un coup d</w:t>
      </w:r>
      <w:r w:rsidR="00F858C2">
        <w:rPr>
          <w:rFonts w:ascii="Georgia" w:hAnsi="Georgia"/>
          <w:sz w:val="32"/>
        </w:rPr>
        <w:t>’</w:t>
      </w:r>
      <w:r w:rsidR="00F858C2" w:rsidRPr="007A6F8D">
        <w:rPr>
          <w:rFonts w:ascii="Georgia" w:hAnsi="Georgia"/>
          <w:sz w:val="32"/>
        </w:rPr>
        <w:t xml:space="preserve">œil noir et inexpressif. </w:t>
      </w:r>
      <w:r>
        <w:rPr>
          <w:rFonts w:ascii="Georgia" w:hAnsi="Georgia"/>
          <w:sz w:val="32"/>
        </w:rPr>
        <w:t>« E</w:t>
      </w:r>
      <w:r w:rsidR="00F858C2" w:rsidRPr="007A6F8D">
        <w:rPr>
          <w:rFonts w:ascii="Georgia" w:hAnsi="Georgia"/>
          <w:sz w:val="32"/>
        </w:rPr>
        <w:t xml:space="preserve">lles </w:t>
      </w:r>
      <w:r w:rsidR="00F858C2" w:rsidRPr="007A6F8D">
        <w:rPr>
          <w:rFonts w:ascii="Georgia" w:hAnsi="Georgia"/>
          <w:sz w:val="32"/>
        </w:rPr>
        <w:lastRenderedPageBreak/>
        <w:t>se défient de moi », songea-t-elle, attristée. Puis n</w:t>
      </w:r>
      <w:r w:rsidR="00F858C2">
        <w:rPr>
          <w:rFonts w:ascii="Georgia" w:hAnsi="Georgia"/>
          <w:sz w:val="32"/>
        </w:rPr>
        <w:t>’</w:t>
      </w:r>
      <w:r w:rsidR="00F858C2" w:rsidRPr="007A6F8D">
        <w:rPr>
          <w:rFonts w:ascii="Georgia" w:hAnsi="Georgia"/>
          <w:sz w:val="32"/>
        </w:rPr>
        <w:t>était-ce pas empirer leur sort que de les sauver ?</w:t>
      </w:r>
    </w:p>
    <w:p w:rsidR="00F858C2" w:rsidRPr="007A6F8D" w:rsidRDefault="00F858C2" w:rsidP="00F858C2">
      <w:pPr>
        <w:ind w:firstLine="720"/>
        <w:jc w:val="both"/>
        <w:rPr>
          <w:rFonts w:ascii="Georgia" w:hAnsi="Georgia"/>
          <w:sz w:val="32"/>
        </w:rPr>
      </w:pPr>
      <w:r w:rsidRPr="007A6F8D">
        <w:rPr>
          <w:rFonts w:ascii="Georgia" w:hAnsi="Georgia"/>
          <w:sz w:val="32"/>
        </w:rPr>
        <w:t xml:space="preserve">« Nous ne pouvons les réclamer toutes, enfant, sermonna </w:t>
      </w:r>
      <w:r w:rsidR="009B399F" w:rsidRPr="007A6F8D">
        <w:rPr>
          <w:rFonts w:ascii="Georgia" w:hAnsi="Georgia"/>
          <w:sz w:val="32"/>
        </w:rPr>
        <w:t>Morm</w:t>
      </w:r>
      <w:r w:rsidR="009B399F" w:rsidRPr="009B399F">
        <w:rPr>
          <w:rFonts w:ascii="Georgia" w:hAnsi="Georgia"/>
          <w:sz w:val="32"/>
        </w:rPr>
        <w:t>ont</w:t>
      </w:r>
      <w:r w:rsidRPr="007A6F8D">
        <w:rPr>
          <w:rFonts w:ascii="Georgia" w:hAnsi="Georgia"/>
          <w:sz w:val="32"/>
        </w:rPr>
        <w:t xml:space="preserve"> après que les guerriers du</w:t>
      </w:r>
      <w:r w:rsidRPr="009B399F">
        <w:rPr>
          <w:rFonts w:ascii="Georgia" w:hAnsi="Georgia"/>
          <w:sz w:val="32"/>
        </w:rPr>
        <w:t xml:space="preserve"> </w:t>
      </w:r>
      <w:r w:rsidRPr="009B399F">
        <w:rPr>
          <w:rFonts w:ascii="Georgia" w:hAnsi="Georgia"/>
          <w:i/>
          <w:sz w:val="32"/>
        </w:rPr>
        <w:t>khas</w:t>
      </w:r>
      <w:r w:rsidRPr="007A6F8D">
        <w:rPr>
          <w:rFonts w:ascii="Georgia" w:hAnsi="Georgia"/>
          <w:sz w:val="32"/>
        </w:rPr>
        <w:t xml:space="preserve"> en eurent pris une quatrième </w:t>
      </w:r>
      <w:r w:rsidRPr="009B399F">
        <w:rPr>
          <w:rFonts w:ascii="Georgia" w:hAnsi="Georgia"/>
          <w:sz w:val="32"/>
        </w:rPr>
        <w:t>nous</w:t>
      </w:r>
      <w:r w:rsidRPr="007A6F8D">
        <w:rPr>
          <w:rFonts w:ascii="Georgia" w:hAnsi="Georgia"/>
          <w:sz w:val="32"/>
        </w:rPr>
        <w:t xml:space="preserve"> leur protection.</w:t>
      </w:r>
    </w:p>
    <w:p w:rsidR="00F858C2" w:rsidRPr="007A6F8D" w:rsidRDefault="009B399F" w:rsidP="00F858C2">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858C2" w:rsidRPr="007A6F8D">
        <w:rPr>
          <w:rFonts w:ascii="Georgia" w:hAnsi="Georgia"/>
          <w:sz w:val="32"/>
        </w:rPr>
        <w:t>Je suis la</w:t>
      </w:r>
      <w:r w:rsidR="00F858C2" w:rsidRPr="009B399F">
        <w:rPr>
          <w:rFonts w:ascii="Georgia" w:hAnsi="Georgia"/>
          <w:sz w:val="32"/>
        </w:rPr>
        <w:t xml:space="preserve"> </w:t>
      </w:r>
      <w:r w:rsidR="00F858C2" w:rsidRPr="009B399F">
        <w:rPr>
          <w:rFonts w:ascii="Georgia" w:hAnsi="Georgia"/>
          <w:i/>
          <w:sz w:val="32"/>
        </w:rPr>
        <w:t>khaleesi</w:t>
      </w:r>
      <w:r w:rsidR="00F858C2" w:rsidRPr="007A6F8D">
        <w:rPr>
          <w:rFonts w:ascii="Georgia" w:hAnsi="Georgia"/>
          <w:sz w:val="32"/>
        </w:rPr>
        <w:t>, lui rappela-t-elle, l</w:t>
      </w:r>
      <w:r w:rsidR="00F858C2">
        <w:rPr>
          <w:rFonts w:ascii="Georgia" w:hAnsi="Georgia"/>
          <w:sz w:val="32"/>
        </w:rPr>
        <w:t>’</w:t>
      </w:r>
      <w:r w:rsidR="00F858C2" w:rsidRPr="007A6F8D">
        <w:rPr>
          <w:rFonts w:ascii="Georgia" w:hAnsi="Georgia"/>
          <w:sz w:val="32"/>
        </w:rPr>
        <w:t>héritière des Sept</w:t>
      </w:r>
      <w:r w:rsidR="00F858C2" w:rsidRPr="009B399F">
        <w:rPr>
          <w:rFonts w:ascii="Georgia" w:hAnsi="Georgia"/>
          <w:sz w:val="32"/>
        </w:rPr>
        <w:t xml:space="preserve"> </w:t>
      </w:r>
      <w:r w:rsidRPr="009B399F">
        <w:rPr>
          <w:rFonts w:ascii="Georgia" w:hAnsi="Georgia"/>
          <w:sz w:val="32"/>
        </w:rPr>
        <w:t>Cou</w:t>
      </w:r>
      <w:r>
        <w:rPr>
          <w:rFonts w:ascii="Georgia" w:hAnsi="Georgia"/>
          <w:sz w:val="32"/>
        </w:rPr>
        <w:t>ronnes</w:t>
      </w:r>
      <w:r w:rsidR="00F858C2" w:rsidRPr="007A6F8D">
        <w:rPr>
          <w:rFonts w:ascii="Georgia" w:hAnsi="Georgia"/>
          <w:sz w:val="32"/>
        </w:rPr>
        <w:t xml:space="preserve"> et le sang du dragon. Il ne vous appartient pas de me dicter ce que je puis faire ou non. » Un geyser de flammes et de fumée leur </w:t>
      </w:r>
      <w:r>
        <w:rPr>
          <w:rFonts w:ascii="Georgia" w:hAnsi="Georgia"/>
          <w:sz w:val="32"/>
        </w:rPr>
        <w:t>sig</w:t>
      </w:r>
      <w:r w:rsidR="00F858C2" w:rsidRPr="009B399F">
        <w:rPr>
          <w:rFonts w:ascii="Georgia" w:hAnsi="Georgia"/>
          <w:sz w:val="32"/>
        </w:rPr>
        <w:t>nifia,</w:t>
      </w:r>
      <w:r w:rsidR="00F858C2" w:rsidRPr="007A6F8D">
        <w:rPr>
          <w:rFonts w:ascii="Georgia" w:hAnsi="Georgia"/>
          <w:sz w:val="32"/>
        </w:rPr>
        <w:t xml:space="preserve"> là-bas, quelque part, l</w:t>
      </w:r>
      <w:r w:rsidR="00F858C2">
        <w:rPr>
          <w:rFonts w:ascii="Georgia" w:hAnsi="Georgia"/>
          <w:sz w:val="32"/>
        </w:rPr>
        <w:t>’</w:t>
      </w:r>
      <w:r w:rsidR="00F858C2" w:rsidRPr="007A6F8D">
        <w:rPr>
          <w:rFonts w:ascii="Georgia" w:hAnsi="Georgia"/>
          <w:sz w:val="32"/>
        </w:rPr>
        <w:t>effondrement d</w:t>
      </w:r>
      <w:r w:rsidR="00F858C2">
        <w:rPr>
          <w:rFonts w:ascii="Georgia" w:hAnsi="Georgia"/>
          <w:sz w:val="32"/>
        </w:rPr>
        <w:t>’</w:t>
      </w:r>
      <w:r w:rsidR="00F858C2" w:rsidRPr="007A6F8D">
        <w:rPr>
          <w:rFonts w:ascii="Georgia" w:hAnsi="Georgia"/>
          <w:sz w:val="32"/>
        </w:rPr>
        <w:t xml:space="preserve">un édifice, et ils </w:t>
      </w:r>
      <w:r w:rsidRPr="007A6F8D">
        <w:rPr>
          <w:rFonts w:ascii="Georgia" w:hAnsi="Georgia"/>
          <w:sz w:val="32"/>
        </w:rPr>
        <w:t>discernèrent</w:t>
      </w:r>
      <w:r w:rsidR="00F858C2" w:rsidRPr="007A6F8D">
        <w:rPr>
          <w:rFonts w:ascii="Georgia" w:hAnsi="Georgia"/>
          <w:sz w:val="32"/>
        </w:rPr>
        <w:t xml:space="preserve">, à travers le vacarme ambiant, des appels terrifiés, des plaintes, </w:t>
      </w:r>
      <w:r>
        <w:rPr>
          <w:rFonts w:ascii="Georgia" w:hAnsi="Georgia"/>
          <w:sz w:val="32"/>
        </w:rPr>
        <w:t>d</w:t>
      </w:r>
      <w:r w:rsidR="00F858C2" w:rsidRPr="009B399F">
        <w:rPr>
          <w:rFonts w:ascii="Georgia" w:hAnsi="Georgia"/>
          <w:sz w:val="32"/>
        </w:rPr>
        <w:t>es</w:t>
      </w:r>
      <w:r w:rsidR="00F858C2" w:rsidRPr="007A6F8D">
        <w:rPr>
          <w:rFonts w:ascii="Georgia" w:hAnsi="Georgia"/>
          <w:sz w:val="32"/>
        </w:rPr>
        <w:t xml:space="preserve"> vagissements.</w:t>
      </w:r>
    </w:p>
    <w:p w:rsidR="00F858C2" w:rsidRPr="007A6F8D" w:rsidRDefault="00F858C2" w:rsidP="00F858C2">
      <w:pPr>
        <w:ind w:firstLine="720"/>
        <w:jc w:val="both"/>
        <w:rPr>
          <w:rFonts w:ascii="Georgia" w:hAnsi="Georgia"/>
          <w:sz w:val="32"/>
        </w:rPr>
      </w:pPr>
      <w:r w:rsidRPr="007A6F8D">
        <w:rPr>
          <w:rFonts w:ascii="Georgia" w:hAnsi="Georgia"/>
          <w:sz w:val="32"/>
        </w:rPr>
        <w:t>Ils découvrirent enfin Khal Drogo assis face à l</w:t>
      </w:r>
      <w:r>
        <w:rPr>
          <w:rFonts w:ascii="Georgia" w:hAnsi="Georgia"/>
          <w:sz w:val="32"/>
        </w:rPr>
        <w:t>’</w:t>
      </w:r>
      <w:r w:rsidRPr="007A6F8D">
        <w:rPr>
          <w:rFonts w:ascii="Georgia" w:hAnsi="Georgia"/>
          <w:sz w:val="32"/>
        </w:rPr>
        <w:t>entrée d</w:t>
      </w:r>
      <w:r>
        <w:rPr>
          <w:rFonts w:ascii="Georgia" w:hAnsi="Georgia"/>
          <w:sz w:val="32"/>
        </w:rPr>
        <w:t>’</w:t>
      </w:r>
      <w:r w:rsidRPr="007A6F8D">
        <w:rPr>
          <w:rFonts w:ascii="Georgia" w:hAnsi="Georgia"/>
          <w:sz w:val="32"/>
        </w:rPr>
        <w:t xml:space="preserve">un temple </w:t>
      </w:r>
      <w:r w:rsidR="009B399F">
        <w:rPr>
          <w:rFonts w:ascii="Georgia" w:hAnsi="Georgia"/>
          <w:sz w:val="32"/>
        </w:rPr>
        <w:t>d</w:t>
      </w:r>
      <w:r w:rsidRPr="009B399F">
        <w:rPr>
          <w:rFonts w:ascii="Georgia" w:hAnsi="Georgia"/>
          <w:sz w:val="32"/>
        </w:rPr>
        <w:t>e</w:t>
      </w:r>
      <w:r w:rsidRPr="007A6F8D">
        <w:rPr>
          <w:rFonts w:ascii="Georgia" w:hAnsi="Georgia"/>
          <w:sz w:val="32"/>
        </w:rPr>
        <w:t xml:space="preserve"> torchis cubique et massif dont les murs aveugles étaient coiffés</w:t>
      </w:r>
      <w:r w:rsidR="009B399F">
        <w:rPr>
          <w:rFonts w:ascii="Georgia" w:hAnsi="Georgia"/>
          <w:sz w:val="32"/>
        </w:rPr>
        <w:t xml:space="preserve"> d</w:t>
      </w:r>
      <w:r>
        <w:rPr>
          <w:rFonts w:ascii="Georgia" w:hAnsi="Georgia"/>
          <w:sz w:val="32"/>
        </w:rPr>
        <w:t>’</w:t>
      </w:r>
      <w:r w:rsidRPr="007A6F8D">
        <w:rPr>
          <w:rFonts w:ascii="Georgia" w:hAnsi="Georgia"/>
          <w:sz w:val="32"/>
        </w:rPr>
        <w:t xml:space="preserve">un énorme dôme bulbeux comme </w:t>
      </w:r>
      <w:r w:rsidR="009B399F">
        <w:rPr>
          <w:rFonts w:ascii="Georgia" w:hAnsi="Georgia"/>
          <w:sz w:val="32"/>
        </w:rPr>
        <w:t>un oignon brun. A ses côtés se dr</w:t>
      </w:r>
      <w:r w:rsidRPr="007A6F8D">
        <w:rPr>
          <w:rFonts w:ascii="Georgia" w:hAnsi="Georgia"/>
          <w:sz w:val="32"/>
        </w:rPr>
        <w:t>essait, plus haute que lui, une pyramide de têtes. Fichée dans le gras</w:t>
      </w:r>
      <w:r w:rsidR="009B399F">
        <w:rPr>
          <w:rFonts w:ascii="Georgia" w:hAnsi="Georgia"/>
          <w:sz w:val="32"/>
        </w:rPr>
        <w:t xml:space="preserve"> d</w:t>
      </w:r>
      <w:r w:rsidRPr="009B399F">
        <w:rPr>
          <w:rFonts w:ascii="Georgia" w:hAnsi="Georgia"/>
          <w:sz w:val="32"/>
        </w:rPr>
        <w:t>e</w:t>
      </w:r>
      <w:r w:rsidRPr="007A6F8D">
        <w:rPr>
          <w:rFonts w:ascii="Georgia" w:hAnsi="Georgia"/>
          <w:sz w:val="32"/>
        </w:rPr>
        <w:t xml:space="preserve"> son bras qu</w:t>
      </w:r>
      <w:r>
        <w:rPr>
          <w:rFonts w:ascii="Georgia" w:hAnsi="Georgia"/>
          <w:sz w:val="32"/>
        </w:rPr>
        <w:t>’</w:t>
      </w:r>
      <w:r w:rsidRPr="007A6F8D">
        <w:rPr>
          <w:rFonts w:ascii="Georgia" w:hAnsi="Georgia"/>
          <w:sz w:val="32"/>
        </w:rPr>
        <w:t>elle traversait de part en part se voyait l</w:t>
      </w:r>
      <w:r>
        <w:rPr>
          <w:rFonts w:ascii="Georgia" w:hAnsi="Georgia"/>
          <w:sz w:val="32"/>
        </w:rPr>
        <w:t>’</w:t>
      </w:r>
      <w:r w:rsidR="009B399F">
        <w:rPr>
          <w:rFonts w:ascii="Georgia" w:hAnsi="Georgia"/>
          <w:sz w:val="32"/>
        </w:rPr>
        <w:t>une des courtes f</w:t>
      </w:r>
      <w:r w:rsidRPr="007A6F8D">
        <w:rPr>
          <w:rFonts w:ascii="Georgia" w:hAnsi="Georgia"/>
          <w:sz w:val="32"/>
        </w:rPr>
        <w:t xml:space="preserve">lèches en usage chez les Agnelets. Le sang qui couvrait en outre son </w:t>
      </w:r>
      <w:r w:rsidR="009B399F">
        <w:rPr>
          <w:rFonts w:ascii="Georgia" w:hAnsi="Georgia"/>
          <w:sz w:val="32"/>
        </w:rPr>
        <w:t>flanc</w:t>
      </w:r>
      <w:r w:rsidRPr="007A6F8D">
        <w:rPr>
          <w:rFonts w:ascii="Georgia" w:hAnsi="Georgia"/>
          <w:sz w:val="32"/>
        </w:rPr>
        <w:t xml:space="preserve"> gauche faisait sur sa poitrine nue l</w:t>
      </w:r>
      <w:r>
        <w:rPr>
          <w:rFonts w:ascii="Georgia" w:hAnsi="Georgia"/>
          <w:sz w:val="32"/>
        </w:rPr>
        <w:t>’</w:t>
      </w:r>
      <w:r w:rsidRPr="007A6F8D">
        <w:rPr>
          <w:rFonts w:ascii="Georgia" w:hAnsi="Georgia"/>
          <w:sz w:val="32"/>
        </w:rPr>
        <w:t>effet d</w:t>
      </w:r>
      <w:r>
        <w:rPr>
          <w:rFonts w:ascii="Georgia" w:hAnsi="Georgia"/>
          <w:sz w:val="32"/>
        </w:rPr>
        <w:t>’</w:t>
      </w:r>
      <w:r w:rsidRPr="007A6F8D">
        <w:rPr>
          <w:rFonts w:ascii="Georgia" w:hAnsi="Georgia"/>
          <w:sz w:val="32"/>
        </w:rPr>
        <w:t>une éclaboussure de peinture crue. Ses trois sang-coureurs lui tenaient compagnie.</w:t>
      </w:r>
    </w:p>
    <w:p w:rsidR="00F858C2" w:rsidRPr="007A6F8D" w:rsidRDefault="00F858C2" w:rsidP="00F858C2">
      <w:pPr>
        <w:ind w:firstLine="720"/>
        <w:jc w:val="both"/>
        <w:rPr>
          <w:rFonts w:ascii="Georgia" w:hAnsi="Georgia"/>
          <w:sz w:val="32"/>
        </w:rPr>
      </w:pPr>
      <w:r w:rsidRPr="007A6F8D">
        <w:rPr>
          <w:rFonts w:ascii="Georgia" w:hAnsi="Georgia"/>
          <w:sz w:val="32"/>
        </w:rPr>
        <w:t>De plus en plus épaissie par sa grossesse, Daenerys démonta pesamment, aidée de Jhiqui, et vint s</w:t>
      </w:r>
      <w:r>
        <w:rPr>
          <w:rFonts w:ascii="Georgia" w:hAnsi="Georgia"/>
          <w:sz w:val="32"/>
        </w:rPr>
        <w:t>’</w:t>
      </w:r>
      <w:r w:rsidRPr="007A6F8D">
        <w:rPr>
          <w:rFonts w:ascii="Georgia" w:hAnsi="Georgia"/>
          <w:sz w:val="32"/>
        </w:rPr>
        <w:t>agenouiller devant le</w:t>
      </w:r>
      <w:r w:rsidRPr="009B399F">
        <w:rPr>
          <w:rFonts w:ascii="Georgia" w:hAnsi="Georgia"/>
          <w:sz w:val="32"/>
        </w:rPr>
        <w:t xml:space="preserve"> </w:t>
      </w:r>
      <w:r w:rsidRPr="009B399F">
        <w:rPr>
          <w:rFonts w:ascii="Georgia" w:hAnsi="Georgia"/>
          <w:i/>
          <w:sz w:val="32"/>
        </w:rPr>
        <w:t>khal</w:t>
      </w:r>
      <w:r w:rsidRPr="009B399F">
        <w:rPr>
          <w:rFonts w:ascii="Georgia" w:hAnsi="Georgia"/>
          <w:sz w:val="32"/>
        </w:rPr>
        <w:t>.</w:t>
      </w:r>
      <w:r w:rsidRPr="007A6F8D">
        <w:rPr>
          <w:rFonts w:ascii="Georgia" w:hAnsi="Georgia"/>
          <w:sz w:val="32"/>
        </w:rPr>
        <w:t xml:space="preserve"> « Tu es blessé, soleil étoilé de ma vie. » Sans avoir pénétré bien </w:t>
      </w:r>
      <w:r w:rsidR="009B399F" w:rsidRPr="007A6F8D">
        <w:rPr>
          <w:rFonts w:ascii="Georgia" w:hAnsi="Georgia"/>
          <w:sz w:val="32"/>
        </w:rPr>
        <w:t>profondément</w:t>
      </w:r>
      <w:r w:rsidRPr="007A6F8D">
        <w:rPr>
          <w:rFonts w:ascii="Georgia" w:hAnsi="Georgia"/>
          <w:sz w:val="32"/>
        </w:rPr>
        <w:t>,</w:t>
      </w:r>
      <w:r w:rsidRPr="009B399F">
        <w:rPr>
          <w:rFonts w:ascii="Georgia" w:hAnsi="Georgia"/>
          <w:sz w:val="32"/>
        </w:rPr>
        <w:t xml:space="preserve"> </w:t>
      </w:r>
      <w:r w:rsidR="009B399F">
        <w:rPr>
          <w:rFonts w:ascii="Georgia" w:hAnsi="Georgia"/>
          <w:sz w:val="32"/>
        </w:rPr>
        <w:t>l’</w:t>
      </w:r>
      <w:r w:rsidRPr="009B399F">
        <w:rPr>
          <w:rFonts w:ascii="Georgia" w:hAnsi="Georgia"/>
          <w:i/>
          <w:sz w:val="32"/>
        </w:rPr>
        <w:t>arakh</w:t>
      </w:r>
      <w:r w:rsidRPr="007A6F8D">
        <w:rPr>
          <w:rFonts w:ascii="Georgia" w:hAnsi="Georgia"/>
          <w:sz w:val="32"/>
        </w:rPr>
        <w:t xml:space="preserve"> avait emporté le sein gauche, et un pan de chair et de peau sanglante pendait sur le torse à la manière d</w:t>
      </w:r>
      <w:r>
        <w:rPr>
          <w:rFonts w:ascii="Georgia" w:hAnsi="Georgia"/>
          <w:sz w:val="32"/>
        </w:rPr>
        <w:t>’</w:t>
      </w:r>
      <w:r w:rsidRPr="007A6F8D">
        <w:rPr>
          <w:rFonts w:ascii="Georgia" w:hAnsi="Georgia"/>
          <w:sz w:val="32"/>
        </w:rPr>
        <w:t>un chiffon trempé.</w:t>
      </w:r>
    </w:p>
    <w:p w:rsidR="00F858C2" w:rsidRPr="007A6F8D" w:rsidRDefault="00F858C2" w:rsidP="00F858C2">
      <w:pPr>
        <w:ind w:firstLine="720"/>
        <w:jc w:val="both"/>
        <w:rPr>
          <w:rFonts w:ascii="Georgia" w:hAnsi="Georgia"/>
          <w:sz w:val="32"/>
        </w:rPr>
      </w:pPr>
      <w:r w:rsidRPr="007A6F8D">
        <w:rPr>
          <w:rFonts w:ascii="Georgia" w:hAnsi="Georgia"/>
          <w:sz w:val="32"/>
        </w:rPr>
        <w:t>« Qu</w:t>
      </w:r>
      <w:r>
        <w:rPr>
          <w:rFonts w:ascii="Georgia" w:hAnsi="Georgia"/>
          <w:sz w:val="32"/>
        </w:rPr>
        <w:t>’</w:t>
      </w:r>
      <w:r w:rsidRPr="007A6F8D">
        <w:rPr>
          <w:rFonts w:ascii="Georgia" w:hAnsi="Georgia"/>
          <w:sz w:val="32"/>
        </w:rPr>
        <w:t>une écorchure, lune de mes jours, répondit-il en valyrien. Un sang-coureur de Khal Ogo. Pour ça, je le tue, et Ogo aussi. » D</w:t>
      </w:r>
      <w:r>
        <w:rPr>
          <w:rFonts w:ascii="Georgia" w:hAnsi="Georgia"/>
          <w:sz w:val="32"/>
        </w:rPr>
        <w:t>’</w:t>
      </w:r>
      <w:r w:rsidRPr="007A6F8D">
        <w:rPr>
          <w:rFonts w:ascii="Georgia" w:hAnsi="Georgia"/>
          <w:sz w:val="32"/>
        </w:rPr>
        <w:t>u</w:t>
      </w:r>
      <w:r w:rsidR="009B399F">
        <w:rPr>
          <w:rFonts w:ascii="Georgia" w:hAnsi="Georgia"/>
          <w:sz w:val="32"/>
        </w:rPr>
        <w:t>n</w:t>
      </w:r>
      <w:r w:rsidRPr="007A6F8D">
        <w:rPr>
          <w:rFonts w:ascii="Georgia" w:hAnsi="Georgia"/>
          <w:sz w:val="32"/>
        </w:rPr>
        <w:t xml:space="preserve"> mouvement de tête, il fit sonnailler ses clochettes. « Ogo, tu entend</w:t>
      </w:r>
      <w:r w:rsidR="009B399F">
        <w:rPr>
          <w:rFonts w:ascii="Georgia" w:hAnsi="Georgia"/>
          <w:sz w:val="32"/>
        </w:rPr>
        <w:t>s ?</w:t>
      </w:r>
      <w:r w:rsidRPr="007A6F8D">
        <w:rPr>
          <w:rFonts w:ascii="Georgia" w:hAnsi="Georgia"/>
          <w:sz w:val="32"/>
        </w:rPr>
        <w:t xml:space="preserve"> et Fogo, son</w:t>
      </w:r>
      <w:r w:rsidRPr="009B399F">
        <w:rPr>
          <w:rFonts w:ascii="Georgia" w:hAnsi="Georgia"/>
          <w:sz w:val="32"/>
        </w:rPr>
        <w:t xml:space="preserve"> </w:t>
      </w:r>
      <w:r w:rsidRPr="009B399F">
        <w:rPr>
          <w:rFonts w:ascii="Georgia" w:hAnsi="Georgia"/>
          <w:i/>
          <w:sz w:val="32"/>
        </w:rPr>
        <w:t>khalakka</w:t>
      </w:r>
      <w:r w:rsidRPr="009B399F">
        <w:rPr>
          <w:rFonts w:ascii="Georgia" w:hAnsi="Georgia"/>
          <w:sz w:val="32"/>
        </w:rPr>
        <w:t>,</w:t>
      </w:r>
      <w:r w:rsidRPr="007A6F8D">
        <w:rPr>
          <w:rFonts w:ascii="Georgia" w:hAnsi="Georgia"/>
          <w:sz w:val="32"/>
        </w:rPr>
        <w:t xml:space="preserve"> puis</w:t>
      </w:r>
      <w:r w:rsidRPr="009B399F">
        <w:rPr>
          <w:rFonts w:ascii="Georgia" w:hAnsi="Georgia"/>
          <w:sz w:val="32"/>
        </w:rPr>
        <w:t xml:space="preserve"> </w:t>
      </w:r>
      <w:r w:rsidRPr="009B399F">
        <w:rPr>
          <w:rFonts w:ascii="Georgia" w:hAnsi="Georgia"/>
          <w:i/>
          <w:sz w:val="32"/>
        </w:rPr>
        <w:t>khal</w:t>
      </w:r>
      <w:r w:rsidRPr="007A6F8D">
        <w:rPr>
          <w:rFonts w:ascii="Georgia" w:hAnsi="Georgia"/>
          <w:sz w:val="32"/>
        </w:rPr>
        <w:t xml:space="preserve"> après que je le tue.</w:t>
      </w:r>
    </w:p>
    <w:p w:rsidR="00F858C2" w:rsidRPr="007A6F8D" w:rsidRDefault="00F858C2" w:rsidP="00F858C2">
      <w:pPr>
        <w:ind w:firstLine="720"/>
        <w:jc w:val="both"/>
        <w:rPr>
          <w:rFonts w:ascii="Georgia" w:hAnsi="Georgia"/>
          <w:sz w:val="32"/>
        </w:rPr>
      </w:pPr>
      <w:r w:rsidRPr="007A6F8D">
        <w:rPr>
          <w:rFonts w:ascii="Georgia" w:hAnsi="Georgia"/>
          <w:sz w:val="32"/>
        </w:rPr>
        <w:t>— Aucun homme ne peut tenir tête au soleil étoilé de ma vie, dit</w:t>
      </w:r>
      <w:r w:rsidR="009B399F">
        <w:rPr>
          <w:rFonts w:ascii="Georgia" w:hAnsi="Georgia"/>
          <w:sz w:val="32"/>
        </w:rPr>
        <w:t>-</w:t>
      </w:r>
      <w:r w:rsidRPr="007A6F8D">
        <w:rPr>
          <w:rFonts w:ascii="Georgia" w:hAnsi="Georgia"/>
          <w:sz w:val="32"/>
        </w:rPr>
        <w:t>elle, au père de l</w:t>
      </w:r>
      <w:r>
        <w:rPr>
          <w:rFonts w:ascii="Georgia" w:hAnsi="Georgia"/>
          <w:sz w:val="32"/>
        </w:rPr>
        <w:t>’</w:t>
      </w:r>
      <w:r w:rsidRPr="007A6F8D">
        <w:rPr>
          <w:rFonts w:ascii="Georgia" w:hAnsi="Georgia"/>
          <w:sz w:val="32"/>
        </w:rPr>
        <w:t>étalon qui montera le monde. »</w:t>
      </w:r>
    </w:p>
    <w:p w:rsidR="00F858C2" w:rsidRPr="007A6F8D" w:rsidRDefault="00F858C2" w:rsidP="00F858C2">
      <w:pPr>
        <w:ind w:firstLine="720"/>
        <w:jc w:val="both"/>
        <w:rPr>
          <w:rFonts w:ascii="Georgia" w:hAnsi="Georgia"/>
          <w:sz w:val="32"/>
        </w:rPr>
      </w:pPr>
      <w:r w:rsidRPr="007A6F8D">
        <w:rPr>
          <w:rFonts w:ascii="Georgia" w:hAnsi="Georgia"/>
          <w:sz w:val="32"/>
        </w:rPr>
        <w:t>A cet instant surgit un cavalier qui, d</w:t>
      </w:r>
      <w:r>
        <w:rPr>
          <w:rFonts w:ascii="Georgia" w:hAnsi="Georgia"/>
          <w:sz w:val="32"/>
        </w:rPr>
        <w:t>’</w:t>
      </w:r>
      <w:r w:rsidRPr="007A6F8D">
        <w:rPr>
          <w:rFonts w:ascii="Georgia" w:hAnsi="Georgia"/>
          <w:sz w:val="32"/>
        </w:rPr>
        <w:t xml:space="preserve">un bond, fut à terre </w:t>
      </w:r>
      <w:r w:rsidR="009B399F">
        <w:rPr>
          <w:rFonts w:ascii="Georgia" w:hAnsi="Georgia"/>
          <w:sz w:val="32"/>
        </w:rPr>
        <w:t>et,</w:t>
      </w:r>
      <w:r w:rsidRPr="007A6F8D">
        <w:rPr>
          <w:rFonts w:ascii="Georgia" w:hAnsi="Georgia"/>
          <w:sz w:val="32"/>
        </w:rPr>
        <w:t xml:space="preserve"> s</w:t>
      </w:r>
      <w:r>
        <w:rPr>
          <w:rFonts w:ascii="Georgia" w:hAnsi="Georgia"/>
          <w:sz w:val="32"/>
        </w:rPr>
        <w:t>’</w:t>
      </w:r>
      <w:r w:rsidRPr="007A6F8D">
        <w:rPr>
          <w:rFonts w:ascii="Georgia" w:hAnsi="Georgia"/>
          <w:sz w:val="32"/>
        </w:rPr>
        <w:t>adressant à Haggo, soulagea sa bile de façon si torrentueuse q</w:t>
      </w:r>
      <w:r w:rsidR="009B399F">
        <w:rPr>
          <w:rFonts w:ascii="Georgia" w:hAnsi="Georgia"/>
          <w:sz w:val="32"/>
        </w:rPr>
        <w:t>ue</w:t>
      </w:r>
      <w:r w:rsidRPr="007A6F8D">
        <w:rPr>
          <w:rFonts w:ascii="Georgia" w:hAnsi="Georgia"/>
          <w:sz w:val="32"/>
        </w:rPr>
        <w:t xml:space="preserve"> Daenerys ne comprit pas un mot. Mais le géant la foudroya d</w:t>
      </w:r>
      <w:r>
        <w:rPr>
          <w:rFonts w:ascii="Georgia" w:hAnsi="Georgia"/>
          <w:sz w:val="32"/>
        </w:rPr>
        <w:t>’</w:t>
      </w:r>
      <w:r w:rsidR="009B399F">
        <w:rPr>
          <w:rFonts w:ascii="Georgia" w:hAnsi="Georgia"/>
          <w:sz w:val="32"/>
        </w:rPr>
        <w:t>un</w:t>
      </w:r>
      <w:r w:rsidRPr="007A6F8D">
        <w:rPr>
          <w:rFonts w:ascii="Georgia" w:hAnsi="Georgia"/>
          <w:sz w:val="32"/>
        </w:rPr>
        <w:t xml:space="preserve"> regard torve avant de se tourner vers son</w:t>
      </w:r>
      <w:r w:rsidRPr="007A6F8D">
        <w:rPr>
          <w:rFonts w:ascii="Georgia" w:hAnsi="Georgia"/>
          <w:i/>
          <w:sz w:val="32"/>
        </w:rPr>
        <w:t xml:space="preserve"> khal.</w:t>
      </w:r>
      <w:r w:rsidRPr="007A6F8D">
        <w:rPr>
          <w:rFonts w:ascii="Georgia" w:hAnsi="Georgia"/>
          <w:sz w:val="32"/>
        </w:rPr>
        <w:t xml:space="preserve"> « Cet homme </w:t>
      </w:r>
      <w:r w:rsidR="009B399F">
        <w:rPr>
          <w:rFonts w:ascii="Georgia" w:hAnsi="Georgia"/>
          <w:sz w:val="32"/>
        </w:rPr>
        <w:t>est</w:t>
      </w:r>
      <w:r w:rsidRPr="007A6F8D">
        <w:rPr>
          <w:rFonts w:ascii="Georgia" w:hAnsi="Georgia"/>
          <w:sz w:val="32"/>
        </w:rPr>
        <w:t xml:space="preserve"> Mago, du</w:t>
      </w:r>
      <w:r w:rsidRPr="007A6F8D">
        <w:rPr>
          <w:rFonts w:ascii="Georgia" w:hAnsi="Georgia"/>
          <w:i/>
          <w:sz w:val="32"/>
        </w:rPr>
        <w:t xml:space="preserve"> khas</w:t>
      </w:r>
      <w:r w:rsidRPr="007A6F8D">
        <w:rPr>
          <w:rFonts w:ascii="Georgia" w:hAnsi="Georgia"/>
          <w:sz w:val="32"/>
        </w:rPr>
        <w:t xml:space="preserve"> de Ko Jhaquo. Il accuse la</w:t>
      </w:r>
      <w:r w:rsidRPr="007A6F8D">
        <w:rPr>
          <w:rFonts w:ascii="Georgia" w:hAnsi="Georgia"/>
          <w:i/>
          <w:sz w:val="32"/>
        </w:rPr>
        <w:t xml:space="preserve"> khaleesi</w:t>
      </w:r>
      <w:r w:rsidRPr="007A6F8D">
        <w:rPr>
          <w:rFonts w:ascii="Georgia" w:hAnsi="Georgia"/>
          <w:sz w:val="32"/>
        </w:rPr>
        <w:t xml:space="preserve"> de </w:t>
      </w:r>
      <w:r w:rsidR="009B399F">
        <w:rPr>
          <w:rFonts w:ascii="Georgia" w:hAnsi="Georgia"/>
          <w:sz w:val="32"/>
        </w:rPr>
        <w:lastRenderedPageBreak/>
        <w:t>lui avoir dérobé</w:t>
      </w:r>
      <w:r w:rsidRPr="007A6F8D">
        <w:rPr>
          <w:rFonts w:ascii="Georgia" w:hAnsi="Georgia"/>
          <w:sz w:val="32"/>
        </w:rPr>
        <w:t xml:space="preserve"> sa proie, une fille agnelet dont la monte lui revenait. »</w:t>
      </w:r>
    </w:p>
    <w:p w:rsidR="00F858C2" w:rsidRPr="007A6F8D" w:rsidRDefault="00F858C2" w:rsidP="00F858C2">
      <w:pPr>
        <w:ind w:firstLine="720"/>
        <w:jc w:val="both"/>
        <w:rPr>
          <w:rFonts w:ascii="Georgia" w:hAnsi="Georgia"/>
          <w:sz w:val="32"/>
        </w:rPr>
      </w:pPr>
      <w:r w:rsidRPr="007A6F8D">
        <w:rPr>
          <w:rFonts w:ascii="Georgia" w:hAnsi="Georgia"/>
          <w:sz w:val="32"/>
        </w:rPr>
        <w:t>Drogo demeura impassible, ma</w:t>
      </w:r>
      <w:r w:rsidR="009B399F">
        <w:rPr>
          <w:rFonts w:ascii="Georgia" w:hAnsi="Georgia"/>
          <w:sz w:val="32"/>
        </w:rPr>
        <w:t>is une lueur de curiosité animai</w:t>
      </w:r>
      <w:r w:rsidRPr="007A6F8D">
        <w:rPr>
          <w:rFonts w:ascii="Georgia" w:hAnsi="Georgia"/>
          <w:sz w:val="32"/>
        </w:rPr>
        <w:t xml:space="preserve">t ses prunelles noires quand il les reporta sur Daenerys. « Dis-moi </w:t>
      </w:r>
      <w:r w:rsidR="009B399F">
        <w:rPr>
          <w:rFonts w:ascii="Georgia" w:hAnsi="Georgia"/>
          <w:sz w:val="32"/>
        </w:rPr>
        <w:t>ce</w:t>
      </w:r>
      <w:r w:rsidRPr="007A6F8D">
        <w:rPr>
          <w:rFonts w:ascii="Georgia" w:hAnsi="Georgia"/>
          <w:sz w:val="32"/>
        </w:rPr>
        <w:t xml:space="preserve"> qu</w:t>
      </w:r>
      <w:r>
        <w:rPr>
          <w:rFonts w:ascii="Georgia" w:hAnsi="Georgia"/>
          <w:sz w:val="32"/>
        </w:rPr>
        <w:t>’</w:t>
      </w:r>
      <w:r w:rsidRPr="007A6F8D">
        <w:rPr>
          <w:rFonts w:ascii="Georgia" w:hAnsi="Georgia"/>
          <w:sz w:val="32"/>
        </w:rPr>
        <w:t>il en est, lune de mes jours », commanda-t-il en dothrak.</w:t>
      </w:r>
    </w:p>
    <w:p w:rsidR="00F858C2" w:rsidRPr="007A6F8D" w:rsidRDefault="00F858C2" w:rsidP="00F858C2">
      <w:pPr>
        <w:ind w:firstLine="720"/>
        <w:jc w:val="both"/>
        <w:rPr>
          <w:rFonts w:ascii="Georgia" w:hAnsi="Georgia"/>
          <w:sz w:val="32"/>
        </w:rPr>
      </w:pPr>
      <w:r w:rsidRPr="007A6F8D">
        <w:rPr>
          <w:rFonts w:ascii="Georgia" w:hAnsi="Georgia"/>
          <w:sz w:val="32"/>
        </w:rPr>
        <w:t>Elle s</w:t>
      </w:r>
      <w:r>
        <w:rPr>
          <w:rFonts w:ascii="Georgia" w:hAnsi="Georgia"/>
          <w:sz w:val="32"/>
        </w:rPr>
        <w:t>’</w:t>
      </w:r>
      <w:r w:rsidRPr="007A6F8D">
        <w:rPr>
          <w:rFonts w:ascii="Georgia" w:hAnsi="Georgia"/>
          <w:sz w:val="32"/>
        </w:rPr>
        <w:t xml:space="preserve">en expliqua dans la même langue, en termes simples </w:t>
      </w:r>
      <w:r w:rsidR="00164891">
        <w:rPr>
          <w:rFonts w:ascii="Georgia" w:hAnsi="Georgia"/>
          <w:sz w:val="32"/>
        </w:rPr>
        <w:t>et</w:t>
      </w:r>
      <w:r w:rsidRPr="007A6F8D">
        <w:rPr>
          <w:rFonts w:ascii="Georgia" w:hAnsi="Georgia"/>
          <w:sz w:val="32"/>
        </w:rPr>
        <w:t xml:space="preserve"> directs, afin de se faire mieux comprendre de lui, mais elle ne </w:t>
      </w:r>
      <w:r w:rsidR="00164891" w:rsidRPr="007A6F8D">
        <w:rPr>
          <w:rFonts w:ascii="Georgia" w:hAnsi="Georgia"/>
          <w:sz w:val="32"/>
        </w:rPr>
        <w:t>parvint</w:t>
      </w:r>
      <w:r w:rsidRPr="007A6F8D">
        <w:rPr>
          <w:rFonts w:ascii="Georgia" w:hAnsi="Georgia"/>
          <w:sz w:val="32"/>
        </w:rPr>
        <w:t xml:space="preserve"> finalement qu</w:t>
      </w:r>
      <w:r>
        <w:rPr>
          <w:rFonts w:ascii="Georgia" w:hAnsi="Georgia"/>
          <w:sz w:val="32"/>
        </w:rPr>
        <w:t>’</w:t>
      </w:r>
      <w:r w:rsidRPr="007A6F8D">
        <w:rPr>
          <w:rFonts w:ascii="Georgia" w:hAnsi="Georgia"/>
          <w:sz w:val="32"/>
        </w:rPr>
        <w:t>à le rembrunir. « La guerre le veut ainsi, grommela</w:t>
      </w:r>
      <w:r w:rsidR="00164891">
        <w:rPr>
          <w:rFonts w:ascii="Georgia" w:hAnsi="Georgia"/>
          <w:sz w:val="32"/>
        </w:rPr>
        <w:t>-</w:t>
      </w:r>
      <w:r w:rsidRPr="007A6F8D">
        <w:rPr>
          <w:rFonts w:ascii="Georgia" w:hAnsi="Georgia"/>
          <w:sz w:val="32"/>
        </w:rPr>
        <w:t>t-il. Ces femmes étant nos esclaves, désormais, nous sommes libre</w:t>
      </w:r>
      <w:r w:rsidR="00164891">
        <w:rPr>
          <w:rFonts w:ascii="Georgia" w:hAnsi="Georgia"/>
          <w:sz w:val="32"/>
        </w:rPr>
        <w:t>s</w:t>
      </w:r>
      <w:r w:rsidRPr="007A6F8D">
        <w:rPr>
          <w:rFonts w:ascii="Georgia" w:hAnsi="Georgia"/>
          <w:sz w:val="32"/>
        </w:rPr>
        <w:t xml:space="preserve"> d</w:t>
      </w:r>
      <w:r>
        <w:rPr>
          <w:rFonts w:ascii="Georgia" w:hAnsi="Georgia"/>
          <w:sz w:val="32"/>
        </w:rPr>
        <w:t>’</w:t>
      </w:r>
      <w:r w:rsidRPr="007A6F8D">
        <w:rPr>
          <w:rFonts w:ascii="Georgia" w:hAnsi="Georgia"/>
          <w:sz w:val="32"/>
        </w:rPr>
        <w:t>en disposer à notre guise.</w:t>
      </w:r>
    </w:p>
    <w:p w:rsidR="00F858C2" w:rsidRPr="007A6F8D" w:rsidRDefault="00F858C2" w:rsidP="00F858C2">
      <w:pPr>
        <w:ind w:firstLine="720"/>
        <w:jc w:val="both"/>
        <w:rPr>
          <w:rFonts w:ascii="Georgia" w:hAnsi="Georgia"/>
          <w:sz w:val="32"/>
        </w:rPr>
      </w:pPr>
      <w:r w:rsidRPr="007A6F8D">
        <w:rPr>
          <w:rFonts w:ascii="Georgia" w:hAnsi="Georgia"/>
          <w:sz w:val="32"/>
        </w:rPr>
        <w:t>— Ma guise à moi est de les préserver, riposta-t-elle, non sans s</w:t>
      </w:r>
      <w:r>
        <w:rPr>
          <w:rFonts w:ascii="Georgia" w:hAnsi="Georgia"/>
          <w:sz w:val="32"/>
        </w:rPr>
        <w:t>’</w:t>
      </w:r>
      <w:r w:rsidR="00164891">
        <w:rPr>
          <w:rFonts w:ascii="Georgia" w:hAnsi="Georgia"/>
          <w:sz w:val="32"/>
        </w:rPr>
        <w:t>alar</w:t>
      </w:r>
      <w:r w:rsidRPr="007A6F8D">
        <w:rPr>
          <w:rFonts w:ascii="Georgia" w:hAnsi="Georgia"/>
          <w:sz w:val="32"/>
        </w:rPr>
        <w:t>mer de cet excès d</w:t>
      </w:r>
      <w:r>
        <w:rPr>
          <w:rFonts w:ascii="Georgia" w:hAnsi="Georgia"/>
          <w:sz w:val="32"/>
        </w:rPr>
        <w:t>’</w:t>
      </w:r>
      <w:r w:rsidRPr="007A6F8D">
        <w:rPr>
          <w:rFonts w:ascii="Georgia" w:hAnsi="Georgia"/>
          <w:sz w:val="32"/>
        </w:rPr>
        <w:t>audace. Si tes guerriers veulent les monter, qu</w:t>
      </w:r>
      <w:r>
        <w:rPr>
          <w:rFonts w:ascii="Georgia" w:hAnsi="Georgia"/>
          <w:sz w:val="32"/>
        </w:rPr>
        <w:t>’</w:t>
      </w:r>
      <w:r w:rsidRPr="007A6F8D">
        <w:rPr>
          <w:rFonts w:ascii="Georgia" w:hAnsi="Georgia"/>
          <w:sz w:val="32"/>
        </w:rPr>
        <w:t>ont</w:t>
      </w:r>
      <w:r w:rsidR="00164891">
        <w:rPr>
          <w:rFonts w:ascii="Georgia" w:hAnsi="Georgia"/>
          <w:sz w:val="32"/>
        </w:rPr>
        <w:t>-</w:t>
      </w:r>
      <w:r w:rsidRPr="007A6F8D">
        <w:rPr>
          <w:rFonts w:ascii="Georgia" w:hAnsi="Georgia"/>
          <w:sz w:val="32"/>
        </w:rPr>
        <w:t>ils besoin de les brutaliser? Fais qu</w:t>
      </w:r>
      <w:r>
        <w:rPr>
          <w:rFonts w:ascii="Georgia" w:hAnsi="Georgia"/>
          <w:sz w:val="32"/>
        </w:rPr>
        <w:t>’</w:t>
      </w:r>
      <w:r w:rsidRPr="007A6F8D">
        <w:rPr>
          <w:rFonts w:ascii="Georgia" w:hAnsi="Georgia"/>
          <w:sz w:val="32"/>
        </w:rPr>
        <w:t>il</w:t>
      </w:r>
      <w:r w:rsidR="00164891">
        <w:rPr>
          <w:rFonts w:ascii="Georgia" w:hAnsi="Georgia"/>
          <w:sz w:val="32"/>
        </w:rPr>
        <w:t>s les gardent pour épouses, fais</w:t>
      </w:r>
      <w:r w:rsidRPr="007A6F8D">
        <w:rPr>
          <w:rFonts w:ascii="Georgia" w:hAnsi="Georgia"/>
          <w:sz w:val="32"/>
        </w:rPr>
        <w:t xml:space="preserve"> qu</w:t>
      </w:r>
      <w:r>
        <w:rPr>
          <w:rFonts w:ascii="Georgia" w:hAnsi="Georgia"/>
          <w:sz w:val="32"/>
        </w:rPr>
        <w:t>’</w:t>
      </w:r>
      <w:r w:rsidRPr="007A6F8D">
        <w:rPr>
          <w:rFonts w:ascii="Georgia" w:hAnsi="Georgia"/>
          <w:sz w:val="32"/>
        </w:rPr>
        <w:t>elles prennent place dans le</w:t>
      </w:r>
      <w:r w:rsidRPr="007A6F8D">
        <w:rPr>
          <w:rFonts w:ascii="Georgia" w:hAnsi="Georgia"/>
          <w:i/>
          <w:sz w:val="32"/>
        </w:rPr>
        <w:t xml:space="preserve"> khalasar</w:t>
      </w:r>
      <w:r w:rsidRPr="007A6F8D">
        <w:rPr>
          <w:rFonts w:ascii="Georgia" w:hAnsi="Georgia"/>
          <w:sz w:val="32"/>
        </w:rPr>
        <w:t xml:space="preserve"> et portent vos enfants. »</w:t>
      </w:r>
    </w:p>
    <w:p w:rsidR="00F858C2" w:rsidRPr="007A6F8D" w:rsidRDefault="00F858C2" w:rsidP="00F858C2">
      <w:pPr>
        <w:ind w:firstLine="720"/>
        <w:jc w:val="both"/>
        <w:rPr>
          <w:rFonts w:ascii="Georgia" w:hAnsi="Georgia"/>
          <w:sz w:val="32"/>
        </w:rPr>
      </w:pPr>
      <w:r w:rsidRPr="007A6F8D">
        <w:rPr>
          <w:rFonts w:ascii="Georgia" w:hAnsi="Georgia"/>
          <w:sz w:val="32"/>
        </w:rPr>
        <w:t>Des sang-coureurs, Qotho s</w:t>
      </w:r>
      <w:r>
        <w:rPr>
          <w:rFonts w:ascii="Georgia" w:hAnsi="Georgia"/>
          <w:sz w:val="32"/>
        </w:rPr>
        <w:t>’</w:t>
      </w:r>
      <w:r w:rsidRPr="007A6F8D">
        <w:rPr>
          <w:rFonts w:ascii="Georgia" w:hAnsi="Georgia"/>
          <w:sz w:val="32"/>
        </w:rPr>
        <w:t>était to</w:t>
      </w:r>
      <w:r w:rsidR="00164891">
        <w:rPr>
          <w:rFonts w:ascii="Georgia" w:hAnsi="Georgia"/>
          <w:sz w:val="32"/>
        </w:rPr>
        <w:t xml:space="preserve">ujours montré le plus hostile. </w:t>
      </w:r>
      <w:r w:rsidRPr="007A6F8D">
        <w:rPr>
          <w:rFonts w:ascii="Georgia" w:hAnsi="Georgia"/>
          <w:sz w:val="32"/>
        </w:rPr>
        <w:t>Il éclata de rire. « Le cheval procrée-t-il avec la brebis ? »</w:t>
      </w:r>
    </w:p>
    <w:p w:rsidR="00F858C2" w:rsidRPr="007A6F8D" w:rsidRDefault="00F858C2" w:rsidP="00F858C2">
      <w:pPr>
        <w:ind w:firstLine="720"/>
        <w:jc w:val="both"/>
        <w:rPr>
          <w:rFonts w:ascii="Georgia" w:hAnsi="Georgia"/>
          <w:sz w:val="32"/>
        </w:rPr>
      </w:pPr>
      <w:r w:rsidRPr="007A6F8D">
        <w:rPr>
          <w:rFonts w:ascii="Georgia" w:hAnsi="Georgia"/>
          <w:sz w:val="32"/>
        </w:rPr>
        <w:t>Quelque chose dans l</w:t>
      </w:r>
      <w:r>
        <w:rPr>
          <w:rFonts w:ascii="Georgia" w:hAnsi="Georgia"/>
          <w:sz w:val="32"/>
        </w:rPr>
        <w:t>’</w:t>
      </w:r>
      <w:r w:rsidRPr="007A6F8D">
        <w:rPr>
          <w:rFonts w:ascii="Georgia" w:hAnsi="Georgia"/>
          <w:sz w:val="32"/>
        </w:rPr>
        <w:t xml:space="preserve">intonation lui rappelant Viserys, elle </w:t>
      </w:r>
      <w:r w:rsidR="00164891">
        <w:rPr>
          <w:rFonts w:ascii="Georgia" w:hAnsi="Georgia"/>
          <w:sz w:val="32"/>
        </w:rPr>
        <w:t>se</w:t>
      </w:r>
      <w:r w:rsidRPr="007A6F8D">
        <w:rPr>
          <w:rFonts w:ascii="Georgia" w:hAnsi="Georgia"/>
          <w:sz w:val="32"/>
        </w:rPr>
        <w:t xml:space="preserve"> tourna vers lui, folle de colère. « Le dragon se repaît d</w:t>
      </w:r>
      <w:r w:rsidR="00164891">
        <w:rPr>
          <w:rFonts w:ascii="Georgia" w:hAnsi="Georgia"/>
          <w:sz w:val="32"/>
        </w:rPr>
        <w:t>e cheval comme</w:t>
      </w:r>
      <w:r w:rsidRPr="007A6F8D">
        <w:rPr>
          <w:rFonts w:ascii="Georgia" w:hAnsi="Georgia"/>
          <w:sz w:val="32"/>
        </w:rPr>
        <w:t xml:space="preserve"> de brebis. »</w:t>
      </w:r>
    </w:p>
    <w:p w:rsidR="00F858C2" w:rsidRPr="007A6F8D" w:rsidRDefault="00F858C2" w:rsidP="00F858C2">
      <w:pPr>
        <w:ind w:firstLine="720"/>
        <w:jc w:val="both"/>
        <w:rPr>
          <w:rFonts w:ascii="Georgia" w:hAnsi="Georgia"/>
          <w:sz w:val="32"/>
        </w:rPr>
      </w:pPr>
      <w:r w:rsidRPr="007A6F8D">
        <w:rPr>
          <w:rFonts w:ascii="Georgia" w:hAnsi="Georgia"/>
          <w:sz w:val="32"/>
        </w:rPr>
        <w:t>Drogo ne put réprimer un sourire. « Devient-elle agressive, hein</w:t>
      </w:r>
      <w:r w:rsidR="00164891">
        <w:rPr>
          <w:rFonts w:ascii="Georgia" w:hAnsi="Georgia"/>
          <w:sz w:val="32"/>
        </w:rPr>
        <w:t> ?</w:t>
      </w:r>
      <w:r w:rsidRPr="007A6F8D">
        <w:rPr>
          <w:rFonts w:ascii="Georgia" w:hAnsi="Georgia"/>
          <w:sz w:val="32"/>
        </w:rPr>
        <w:t xml:space="preserve"> s</w:t>
      </w:r>
      <w:r>
        <w:rPr>
          <w:rFonts w:ascii="Georgia" w:hAnsi="Georgia"/>
          <w:sz w:val="32"/>
        </w:rPr>
        <w:t>’</w:t>
      </w:r>
      <w:r w:rsidRPr="007A6F8D">
        <w:rPr>
          <w:rFonts w:ascii="Georgia" w:hAnsi="Georgia"/>
          <w:sz w:val="32"/>
        </w:rPr>
        <w:t>exclama-t-il. C</w:t>
      </w:r>
      <w:r>
        <w:rPr>
          <w:rFonts w:ascii="Georgia" w:hAnsi="Georgia"/>
          <w:sz w:val="32"/>
        </w:rPr>
        <w:t>’</w:t>
      </w:r>
      <w:r w:rsidRPr="007A6F8D">
        <w:rPr>
          <w:rFonts w:ascii="Georgia" w:hAnsi="Georgia"/>
          <w:sz w:val="32"/>
        </w:rPr>
        <w:t>est mon fils, l</w:t>
      </w:r>
      <w:r>
        <w:rPr>
          <w:rFonts w:ascii="Georgia" w:hAnsi="Georgia"/>
          <w:sz w:val="32"/>
        </w:rPr>
        <w:t>’</w:t>
      </w:r>
      <w:r w:rsidRPr="007A6F8D">
        <w:rPr>
          <w:rFonts w:ascii="Georgia" w:hAnsi="Georgia"/>
          <w:sz w:val="32"/>
        </w:rPr>
        <w:t>étalon qui montera le monde, qui l</w:t>
      </w:r>
      <w:r>
        <w:rPr>
          <w:rFonts w:ascii="Georgia" w:hAnsi="Georgia"/>
          <w:sz w:val="32"/>
        </w:rPr>
        <w:t>’</w:t>
      </w:r>
      <w:r w:rsidRPr="007A6F8D">
        <w:rPr>
          <w:rFonts w:ascii="Georgia" w:hAnsi="Georgia"/>
          <w:sz w:val="32"/>
        </w:rPr>
        <w:t xml:space="preserve">embrase de son propre feu. Doucement, Qotho... Si la mère ne </w:t>
      </w:r>
      <w:r w:rsidR="00164891">
        <w:rPr>
          <w:rFonts w:ascii="Georgia" w:hAnsi="Georgia"/>
          <w:sz w:val="32"/>
        </w:rPr>
        <w:t>t</w:t>
      </w:r>
      <w:r w:rsidRPr="007A6F8D">
        <w:rPr>
          <w:rFonts w:ascii="Georgia" w:hAnsi="Georgia"/>
          <w:sz w:val="32"/>
        </w:rPr>
        <w:t>e réduit en cendres sur-le-champ, le fil</w:t>
      </w:r>
      <w:r w:rsidR="00164891">
        <w:rPr>
          <w:rFonts w:ascii="Georgia" w:hAnsi="Georgia"/>
          <w:sz w:val="32"/>
        </w:rPr>
        <w:t>s te foulera dans la poussière.</w:t>
      </w:r>
      <w:r w:rsidRPr="007A6F8D">
        <w:rPr>
          <w:rFonts w:ascii="Georgia" w:hAnsi="Georgia"/>
          <w:sz w:val="32"/>
        </w:rPr>
        <w:t xml:space="preserve"> Quant à toi, Mago, tiens ta lan</w:t>
      </w:r>
      <w:r w:rsidR="00164891">
        <w:rPr>
          <w:rFonts w:ascii="Georgia" w:hAnsi="Georgia"/>
          <w:sz w:val="32"/>
        </w:rPr>
        <w:t>gue et cherche pour monture une</w:t>
      </w:r>
      <w:r w:rsidRPr="007A6F8D">
        <w:rPr>
          <w:rFonts w:ascii="Georgia" w:hAnsi="Georgia"/>
          <w:sz w:val="32"/>
        </w:rPr>
        <w:t xml:space="preserve"> autre Agnelet. Celles que voici appartiennent à ma</w:t>
      </w:r>
      <w:r w:rsidRPr="007A6F8D">
        <w:rPr>
          <w:rFonts w:ascii="Georgia" w:hAnsi="Georgia"/>
          <w:i/>
          <w:sz w:val="32"/>
        </w:rPr>
        <w:t xml:space="preserve"> khaleesi.</w:t>
      </w:r>
      <w:r w:rsidR="00164891">
        <w:rPr>
          <w:rFonts w:ascii="Georgia" w:hAnsi="Georgia"/>
          <w:sz w:val="32"/>
        </w:rPr>
        <w:t xml:space="preserve"> » Il vou</w:t>
      </w:r>
      <w:r w:rsidRPr="007A6F8D">
        <w:rPr>
          <w:rFonts w:ascii="Georgia" w:hAnsi="Georgia"/>
          <w:sz w:val="32"/>
        </w:rPr>
        <w:t>lut flatter la main de Daenerys, mais le geste esquissé lui arracha une grimace si irrépressible qu</w:t>
      </w:r>
      <w:r>
        <w:rPr>
          <w:rFonts w:ascii="Georgia" w:hAnsi="Georgia"/>
          <w:sz w:val="32"/>
        </w:rPr>
        <w:t>’</w:t>
      </w:r>
      <w:r w:rsidRPr="007A6F8D">
        <w:rPr>
          <w:rFonts w:ascii="Georgia" w:hAnsi="Georgia"/>
          <w:sz w:val="32"/>
        </w:rPr>
        <w:t>il préféra se détourner.</w:t>
      </w:r>
    </w:p>
    <w:p w:rsidR="00F858C2" w:rsidRPr="007A6F8D" w:rsidRDefault="00F858C2" w:rsidP="00F858C2">
      <w:pPr>
        <w:ind w:firstLine="720"/>
        <w:jc w:val="both"/>
        <w:rPr>
          <w:rFonts w:ascii="Georgia" w:hAnsi="Georgia"/>
          <w:sz w:val="32"/>
        </w:rPr>
      </w:pPr>
      <w:r w:rsidRPr="007A6F8D">
        <w:rPr>
          <w:rFonts w:ascii="Georgia" w:hAnsi="Georgia"/>
          <w:sz w:val="32"/>
        </w:rPr>
        <w:t>Elle eut l</w:t>
      </w:r>
      <w:r>
        <w:rPr>
          <w:rFonts w:ascii="Georgia" w:hAnsi="Georgia"/>
          <w:sz w:val="32"/>
        </w:rPr>
        <w:t>’</w:t>
      </w:r>
      <w:r w:rsidRPr="007A6F8D">
        <w:rPr>
          <w:rFonts w:ascii="Georgia" w:hAnsi="Georgia"/>
          <w:sz w:val="32"/>
        </w:rPr>
        <w:t>impression que sa douleur à lui irradiait, presque aussi violente, jusqu</w:t>
      </w:r>
      <w:r>
        <w:rPr>
          <w:rFonts w:ascii="Georgia" w:hAnsi="Georgia"/>
          <w:sz w:val="32"/>
        </w:rPr>
        <w:t>’</w:t>
      </w:r>
      <w:r w:rsidRPr="007A6F8D">
        <w:rPr>
          <w:rFonts w:ascii="Georgia" w:hAnsi="Georgia"/>
          <w:sz w:val="32"/>
        </w:rPr>
        <w:t>en elle-même. Les blessures étaient plus graves que ne l</w:t>
      </w:r>
      <w:r>
        <w:rPr>
          <w:rFonts w:ascii="Georgia" w:hAnsi="Georgia"/>
          <w:sz w:val="32"/>
        </w:rPr>
        <w:t>’</w:t>
      </w:r>
      <w:r w:rsidRPr="007A6F8D">
        <w:rPr>
          <w:rFonts w:ascii="Georgia" w:hAnsi="Georgia"/>
          <w:sz w:val="32"/>
        </w:rPr>
        <w:t>avait laissé entendre ser Jorah. « Où sont les guérisseurs ? » demanda-t-elle d</w:t>
      </w:r>
      <w:r>
        <w:rPr>
          <w:rFonts w:ascii="Georgia" w:hAnsi="Georgia"/>
          <w:sz w:val="32"/>
        </w:rPr>
        <w:t>’</w:t>
      </w:r>
      <w:r w:rsidRPr="007A6F8D">
        <w:rPr>
          <w:rFonts w:ascii="Georgia" w:hAnsi="Georgia"/>
          <w:sz w:val="32"/>
        </w:rPr>
        <w:t>un ton impérieux. Le</w:t>
      </w:r>
      <w:r w:rsidRPr="007A6F8D">
        <w:rPr>
          <w:rFonts w:ascii="Georgia" w:hAnsi="Georgia"/>
          <w:i/>
          <w:sz w:val="32"/>
        </w:rPr>
        <w:t xml:space="preserve"> khalasar</w:t>
      </w:r>
      <w:r w:rsidRPr="007A6F8D">
        <w:rPr>
          <w:rFonts w:ascii="Georgia" w:hAnsi="Georgia"/>
          <w:sz w:val="32"/>
        </w:rPr>
        <w:t xml:space="preserve"> en possédait de deux </w:t>
      </w:r>
      <w:r w:rsidR="00164891">
        <w:rPr>
          <w:rFonts w:ascii="Georgia" w:hAnsi="Georgia"/>
          <w:sz w:val="32"/>
        </w:rPr>
        <w:t>sort</w:t>
      </w:r>
      <w:r w:rsidRPr="007A6F8D">
        <w:rPr>
          <w:rFonts w:ascii="Georgia" w:hAnsi="Georgia"/>
          <w:sz w:val="32"/>
        </w:rPr>
        <w:t>es : femmes stériles et esclaves eunuques. Les premières concoc</w:t>
      </w:r>
      <w:r w:rsidR="00164891">
        <w:rPr>
          <w:rFonts w:ascii="Georgia" w:hAnsi="Georgia"/>
          <w:sz w:val="32"/>
        </w:rPr>
        <w:t>tai</w:t>
      </w:r>
      <w:r w:rsidRPr="007A6F8D">
        <w:rPr>
          <w:rFonts w:ascii="Georgia" w:hAnsi="Georgia"/>
          <w:sz w:val="32"/>
        </w:rPr>
        <w:t xml:space="preserve">ent des potions de simples et prononçaient des incantations, les </w:t>
      </w:r>
      <w:r w:rsidR="00164891" w:rsidRPr="007A6F8D">
        <w:rPr>
          <w:rFonts w:ascii="Georgia" w:hAnsi="Georgia"/>
          <w:sz w:val="32"/>
        </w:rPr>
        <w:t>seconds</w:t>
      </w:r>
      <w:r w:rsidRPr="007A6F8D">
        <w:rPr>
          <w:rFonts w:ascii="Georgia" w:hAnsi="Georgia"/>
          <w:sz w:val="32"/>
        </w:rPr>
        <w:t xml:space="preserve"> maniaient le </w:t>
      </w:r>
      <w:r w:rsidRPr="007A6F8D">
        <w:rPr>
          <w:rFonts w:ascii="Georgia" w:hAnsi="Georgia"/>
          <w:sz w:val="32"/>
        </w:rPr>
        <w:lastRenderedPageBreak/>
        <w:t>couteau, l</w:t>
      </w:r>
      <w:r>
        <w:rPr>
          <w:rFonts w:ascii="Georgia" w:hAnsi="Georgia"/>
          <w:sz w:val="32"/>
        </w:rPr>
        <w:t>’</w:t>
      </w:r>
      <w:r w:rsidRPr="007A6F8D">
        <w:rPr>
          <w:rFonts w:ascii="Georgia" w:hAnsi="Georgia"/>
          <w:sz w:val="32"/>
        </w:rPr>
        <w:t>aiguille et les cautères. « Pourquoi ne viennent-ils pas soigner le</w:t>
      </w:r>
      <w:r w:rsidRPr="007A6F8D">
        <w:rPr>
          <w:rFonts w:ascii="Georgia" w:hAnsi="Georgia"/>
          <w:i/>
          <w:sz w:val="32"/>
        </w:rPr>
        <w:t xml:space="preserve"> khal ?</w:t>
      </w:r>
    </w:p>
    <w:p w:rsidR="00F858C2" w:rsidRPr="007A6F8D" w:rsidRDefault="00164891" w:rsidP="00F858C2">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858C2" w:rsidRPr="007A6F8D">
        <w:rPr>
          <w:rFonts w:ascii="Georgia" w:hAnsi="Georgia"/>
          <w:sz w:val="32"/>
        </w:rPr>
        <w:t>C</w:t>
      </w:r>
      <w:r w:rsidR="00F858C2">
        <w:rPr>
          <w:rFonts w:ascii="Georgia" w:hAnsi="Georgia"/>
          <w:sz w:val="32"/>
        </w:rPr>
        <w:t>’</w:t>
      </w:r>
      <w:r w:rsidR="00F858C2" w:rsidRPr="007A6F8D">
        <w:rPr>
          <w:rFonts w:ascii="Georgia" w:hAnsi="Georgia"/>
          <w:sz w:val="32"/>
        </w:rPr>
        <w:t>est le</w:t>
      </w:r>
      <w:r w:rsidR="00F858C2" w:rsidRPr="007A6F8D">
        <w:rPr>
          <w:rFonts w:ascii="Georgia" w:hAnsi="Georgia"/>
          <w:i/>
          <w:sz w:val="32"/>
        </w:rPr>
        <w:t xml:space="preserve"> khal</w:t>
      </w:r>
      <w:r w:rsidR="00F858C2" w:rsidRPr="007A6F8D">
        <w:rPr>
          <w:rFonts w:ascii="Georgia" w:hAnsi="Georgia"/>
          <w:sz w:val="32"/>
        </w:rPr>
        <w:t xml:space="preserve"> en personne qui a renvoyé les imberbes,</w:t>
      </w:r>
      <w:r w:rsidR="00F858C2" w:rsidRPr="007A6F8D">
        <w:rPr>
          <w:rFonts w:ascii="Georgia" w:hAnsi="Georgia"/>
          <w:i/>
          <w:sz w:val="32"/>
        </w:rPr>
        <w:t xml:space="preserve"> Khaleesi », </w:t>
      </w:r>
      <w:r w:rsidR="00F858C2" w:rsidRPr="007A6F8D">
        <w:rPr>
          <w:rFonts w:ascii="Georgia" w:hAnsi="Georgia"/>
          <w:sz w:val="32"/>
        </w:rPr>
        <w:t>l</w:t>
      </w:r>
      <w:r w:rsidR="00F858C2">
        <w:rPr>
          <w:rFonts w:ascii="Georgia" w:hAnsi="Georgia"/>
          <w:sz w:val="32"/>
        </w:rPr>
        <w:t>’</w:t>
      </w:r>
      <w:r>
        <w:rPr>
          <w:rFonts w:ascii="Georgia" w:hAnsi="Georgia"/>
          <w:sz w:val="32"/>
        </w:rPr>
        <w:t>i</w:t>
      </w:r>
      <w:r w:rsidR="00F858C2" w:rsidRPr="007A6F8D">
        <w:rPr>
          <w:rFonts w:ascii="Georgia" w:hAnsi="Georgia"/>
          <w:sz w:val="32"/>
        </w:rPr>
        <w:t>nforma le vieux Cohollo. Elle s</w:t>
      </w:r>
      <w:r w:rsidR="00F858C2">
        <w:rPr>
          <w:rFonts w:ascii="Georgia" w:hAnsi="Georgia"/>
          <w:sz w:val="32"/>
        </w:rPr>
        <w:t>’</w:t>
      </w:r>
      <w:r w:rsidR="00F858C2" w:rsidRPr="007A6F8D">
        <w:rPr>
          <w:rFonts w:ascii="Georgia" w:hAnsi="Georgia"/>
          <w:sz w:val="32"/>
        </w:rPr>
        <w:t>aperçut alors que lui-même arbo</w:t>
      </w:r>
      <w:r>
        <w:rPr>
          <w:rFonts w:ascii="Georgia" w:hAnsi="Georgia"/>
          <w:sz w:val="32"/>
        </w:rPr>
        <w:t>ra</w:t>
      </w:r>
      <w:r w:rsidR="00F858C2" w:rsidRPr="007A6F8D">
        <w:rPr>
          <w:rFonts w:ascii="Georgia" w:hAnsi="Georgia"/>
          <w:sz w:val="32"/>
        </w:rPr>
        <w:t>it une profonde entaille à l</w:t>
      </w:r>
      <w:r w:rsidR="00F858C2">
        <w:rPr>
          <w:rFonts w:ascii="Georgia" w:hAnsi="Georgia"/>
          <w:sz w:val="32"/>
        </w:rPr>
        <w:t>’</w:t>
      </w:r>
      <w:r w:rsidR="00F858C2" w:rsidRPr="007A6F8D">
        <w:rPr>
          <w:rFonts w:ascii="Georgia" w:hAnsi="Georgia"/>
          <w:sz w:val="32"/>
        </w:rPr>
        <w:t>épaule gauche.</w:t>
      </w:r>
    </w:p>
    <w:p w:rsidR="00F858C2" w:rsidRPr="007A6F8D" w:rsidRDefault="00F858C2" w:rsidP="00F858C2">
      <w:pPr>
        <w:ind w:firstLine="720"/>
        <w:jc w:val="both"/>
        <w:rPr>
          <w:rFonts w:ascii="Georgia" w:hAnsi="Georgia"/>
          <w:sz w:val="32"/>
        </w:rPr>
      </w:pPr>
      <w:r w:rsidRPr="007A6F8D">
        <w:rPr>
          <w:rFonts w:ascii="Georgia" w:hAnsi="Georgia"/>
          <w:sz w:val="32"/>
        </w:rPr>
        <w:t>« Nous avons pas mal de blessés, grogna Drogo d</w:t>
      </w:r>
      <w:r>
        <w:rPr>
          <w:rFonts w:ascii="Georgia" w:hAnsi="Georgia"/>
          <w:sz w:val="32"/>
        </w:rPr>
        <w:t>’</w:t>
      </w:r>
      <w:r w:rsidRPr="007A6F8D">
        <w:rPr>
          <w:rFonts w:ascii="Georgia" w:hAnsi="Georgia"/>
          <w:sz w:val="32"/>
        </w:rPr>
        <w:t xml:space="preserve">un air buté. Il </w:t>
      </w:r>
      <w:r w:rsidR="00164891">
        <w:rPr>
          <w:rFonts w:ascii="Georgia" w:hAnsi="Georgia"/>
          <w:sz w:val="32"/>
        </w:rPr>
        <w:t>fa</w:t>
      </w:r>
      <w:r w:rsidRPr="007A6F8D">
        <w:rPr>
          <w:rFonts w:ascii="Georgia" w:hAnsi="Georgia"/>
          <w:sz w:val="32"/>
        </w:rPr>
        <w:t>ut les panser en priorité. Cette flèche-ci n</w:t>
      </w:r>
      <w:r>
        <w:rPr>
          <w:rFonts w:ascii="Georgia" w:hAnsi="Georgia"/>
          <w:sz w:val="32"/>
        </w:rPr>
        <w:t>’</w:t>
      </w:r>
      <w:r w:rsidRPr="007A6F8D">
        <w:rPr>
          <w:rFonts w:ascii="Georgia" w:hAnsi="Georgia"/>
          <w:sz w:val="32"/>
        </w:rPr>
        <w:t>est qu</w:t>
      </w:r>
      <w:r>
        <w:rPr>
          <w:rFonts w:ascii="Georgia" w:hAnsi="Georgia"/>
          <w:sz w:val="32"/>
        </w:rPr>
        <w:t>’</w:t>
      </w:r>
      <w:r w:rsidRPr="007A6F8D">
        <w:rPr>
          <w:rFonts w:ascii="Georgia" w:hAnsi="Georgia"/>
          <w:sz w:val="32"/>
        </w:rPr>
        <w:t xml:space="preserve">une piqûre de </w:t>
      </w:r>
      <w:r w:rsidR="00164891">
        <w:rPr>
          <w:rFonts w:ascii="Georgia" w:hAnsi="Georgia"/>
          <w:sz w:val="32"/>
        </w:rPr>
        <w:t>m</w:t>
      </w:r>
      <w:r w:rsidRPr="007A6F8D">
        <w:rPr>
          <w:rFonts w:ascii="Georgia" w:hAnsi="Georgia"/>
          <w:sz w:val="32"/>
        </w:rPr>
        <w:t>ouche, et cette petite plaie-ci rien de plus qu</w:t>
      </w:r>
      <w:r>
        <w:rPr>
          <w:rFonts w:ascii="Georgia" w:hAnsi="Georgia"/>
          <w:sz w:val="32"/>
        </w:rPr>
        <w:t>’</w:t>
      </w:r>
      <w:r w:rsidRPr="007A6F8D">
        <w:rPr>
          <w:rFonts w:ascii="Georgia" w:hAnsi="Georgia"/>
          <w:sz w:val="32"/>
        </w:rPr>
        <w:t xml:space="preserve">une cicatrice </w:t>
      </w:r>
      <w:r w:rsidR="00164891" w:rsidRPr="007A6F8D">
        <w:rPr>
          <w:rFonts w:ascii="Georgia" w:hAnsi="Georgia"/>
          <w:sz w:val="32"/>
        </w:rPr>
        <w:t>supplémentaire</w:t>
      </w:r>
      <w:r w:rsidRPr="007A6F8D">
        <w:rPr>
          <w:rFonts w:ascii="Georgia" w:hAnsi="Georgia"/>
          <w:sz w:val="32"/>
        </w:rPr>
        <w:t xml:space="preserve"> dont m</w:t>
      </w:r>
      <w:r>
        <w:rPr>
          <w:rFonts w:ascii="Georgia" w:hAnsi="Georgia"/>
          <w:sz w:val="32"/>
        </w:rPr>
        <w:t>’</w:t>
      </w:r>
      <w:r w:rsidRPr="007A6F8D">
        <w:rPr>
          <w:rFonts w:ascii="Georgia" w:hAnsi="Georgia"/>
          <w:sz w:val="32"/>
        </w:rPr>
        <w:t>enorgueillir aux yeux de mon fils. »</w:t>
      </w:r>
    </w:p>
    <w:p w:rsidR="00F858C2" w:rsidRPr="007A6F8D" w:rsidRDefault="00F858C2" w:rsidP="00F858C2">
      <w:pPr>
        <w:ind w:firstLine="720"/>
        <w:jc w:val="both"/>
        <w:rPr>
          <w:rFonts w:ascii="Georgia" w:hAnsi="Georgia"/>
          <w:sz w:val="32"/>
        </w:rPr>
      </w:pPr>
      <w:r w:rsidRPr="007A6F8D">
        <w:rPr>
          <w:rFonts w:ascii="Georgia" w:hAnsi="Georgia"/>
          <w:sz w:val="32"/>
        </w:rPr>
        <w:t>Mais des spasmes convulsaient les muscles dénudés par</w:t>
      </w:r>
      <w:r w:rsidRPr="007A6F8D">
        <w:rPr>
          <w:rFonts w:ascii="Georgia" w:hAnsi="Georgia"/>
          <w:i/>
          <w:sz w:val="32"/>
        </w:rPr>
        <w:t xml:space="preserve"> </w:t>
      </w:r>
      <w:r w:rsidR="00164891" w:rsidRPr="00164891">
        <w:rPr>
          <w:rFonts w:ascii="Georgia" w:hAnsi="Georgia"/>
          <w:sz w:val="32"/>
        </w:rPr>
        <w:t>l’</w:t>
      </w:r>
      <w:r w:rsidRPr="007A6F8D">
        <w:rPr>
          <w:rFonts w:ascii="Georgia" w:hAnsi="Georgia"/>
          <w:i/>
          <w:sz w:val="32"/>
        </w:rPr>
        <w:t>arakh,</w:t>
      </w:r>
      <w:r w:rsidR="00164891">
        <w:rPr>
          <w:rFonts w:ascii="Georgia" w:hAnsi="Georgia"/>
          <w:sz w:val="32"/>
        </w:rPr>
        <w:t xml:space="preserve"> le sa</w:t>
      </w:r>
      <w:r w:rsidRPr="007A6F8D">
        <w:rPr>
          <w:rFonts w:ascii="Georgia" w:hAnsi="Georgia"/>
          <w:sz w:val="32"/>
        </w:rPr>
        <w:t>ng ruisselait tout le long du bras. « Ce n</w:t>
      </w:r>
      <w:r>
        <w:rPr>
          <w:rFonts w:ascii="Georgia" w:hAnsi="Georgia"/>
          <w:sz w:val="32"/>
        </w:rPr>
        <w:t>’</w:t>
      </w:r>
      <w:r w:rsidRPr="007A6F8D">
        <w:rPr>
          <w:rFonts w:ascii="Georgia" w:hAnsi="Georgia"/>
          <w:sz w:val="32"/>
        </w:rPr>
        <w:t>est pas à Khal Drogo d</w:t>
      </w:r>
      <w:r>
        <w:rPr>
          <w:rFonts w:ascii="Georgia" w:hAnsi="Georgia"/>
          <w:sz w:val="32"/>
        </w:rPr>
        <w:t>’</w:t>
      </w:r>
      <w:r w:rsidRPr="007A6F8D">
        <w:rPr>
          <w:rFonts w:ascii="Georgia" w:hAnsi="Georgia"/>
          <w:sz w:val="32"/>
        </w:rPr>
        <w:t>attendre, protesta-t-elle. Va nous chercher ces eunuques, Jhogo, et ramène-les au plus tôt.</w:t>
      </w:r>
    </w:p>
    <w:p w:rsidR="00F858C2" w:rsidRPr="007A6F8D" w:rsidRDefault="00164891" w:rsidP="00F858C2">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858C2" w:rsidRPr="007A6F8D">
        <w:rPr>
          <w:rFonts w:ascii="Georgia" w:hAnsi="Georgia"/>
          <w:sz w:val="32"/>
        </w:rPr>
        <w:t xml:space="preserve">Dame Argentée, dit une voix de femme derrière elle, je me fais </w:t>
      </w:r>
      <w:r>
        <w:rPr>
          <w:rFonts w:ascii="Georgia" w:hAnsi="Georgia"/>
          <w:sz w:val="32"/>
        </w:rPr>
        <w:t>fort</w:t>
      </w:r>
      <w:r w:rsidR="00F858C2" w:rsidRPr="007A6F8D">
        <w:rPr>
          <w:rFonts w:ascii="Georgia" w:hAnsi="Georgia"/>
          <w:sz w:val="32"/>
        </w:rPr>
        <w:t xml:space="preserve"> de soigner le Grand Cavalier, moi. »</w:t>
      </w:r>
    </w:p>
    <w:p w:rsidR="00F858C2" w:rsidRPr="007A6F8D" w:rsidRDefault="00164891" w:rsidP="00F858C2">
      <w:pPr>
        <w:ind w:firstLine="720"/>
        <w:jc w:val="both"/>
        <w:rPr>
          <w:rFonts w:ascii="Georgia" w:hAnsi="Georgia"/>
          <w:sz w:val="32"/>
        </w:rPr>
      </w:pPr>
      <w:r>
        <w:rPr>
          <w:rFonts w:ascii="Georgia" w:hAnsi="Georgia"/>
          <w:sz w:val="32"/>
        </w:rPr>
        <w:t>L</w:t>
      </w:r>
      <w:r w:rsidR="00F858C2">
        <w:rPr>
          <w:rFonts w:ascii="Georgia" w:hAnsi="Georgia"/>
          <w:sz w:val="32"/>
        </w:rPr>
        <w:t>’</w:t>
      </w:r>
      <w:r w:rsidR="00F858C2" w:rsidRPr="007A6F8D">
        <w:rPr>
          <w:rFonts w:ascii="Georgia" w:hAnsi="Georgia"/>
          <w:sz w:val="32"/>
        </w:rPr>
        <w:t>offre émanait de l</w:t>
      </w:r>
      <w:r w:rsidR="00F858C2">
        <w:rPr>
          <w:rFonts w:ascii="Georgia" w:hAnsi="Georgia"/>
          <w:sz w:val="32"/>
        </w:rPr>
        <w:t>’</w:t>
      </w:r>
      <w:r w:rsidR="00F858C2" w:rsidRPr="007A6F8D">
        <w:rPr>
          <w:rFonts w:ascii="Georgia" w:hAnsi="Georgia"/>
          <w:sz w:val="32"/>
        </w:rPr>
        <w:t>esclave mûre, trapue, camuse, qui, seule, avait exprimé sa gratitude.</w:t>
      </w:r>
    </w:p>
    <w:p w:rsidR="00F858C2" w:rsidRPr="007A6F8D" w:rsidRDefault="00F858C2" w:rsidP="00F858C2">
      <w:pPr>
        <w:ind w:firstLine="720"/>
        <w:jc w:val="both"/>
        <w:rPr>
          <w:rFonts w:ascii="Georgia" w:hAnsi="Georgia"/>
          <w:sz w:val="32"/>
        </w:rPr>
      </w:pPr>
      <w:r w:rsidRPr="007A6F8D">
        <w:rPr>
          <w:rFonts w:ascii="Georgia" w:hAnsi="Georgia"/>
          <w:sz w:val="32"/>
        </w:rPr>
        <w:t>« Le</w:t>
      </w:r>
      <w:r w:rsidRPr="007A6F8D">
        <w:rPr>
          <w:rFonts w:ascii="Georgia" w:hAnsi="Georgia"/>
          <w:i/>
          <w:sz w:val="32"/>
        </w:rPr>
        <w:t xml:space="preserve"> khal</w:t>
      </w:r>
      <w:r w:rsidRPr="007A6F8D">
        <w:rPr>
          <w:rFonts w:ascii="Georgia" w:hAnsi="Georgia"/>
          <w:sz w:val="32"/>
        </w:rPr>
        <w:t xml:space="preserve"> n</w:t>
      </w:r>
      <w:r>
        <w:rPr>
          <w:rFonts w:ascii="Georgia" w:hAnsi="Georgia"/>
          <w:sz w:val="32"/>
        </w:rPr>
        <w:t>’</w:t>
      </w:r>
      <w:r w:rsidRPr="007A6F8D">
        <w:rPr>
          <w:rFonts w:ascii="Georgia" w:hAnsi="Georgia"/>
          <w:sz w:val="32"/>
        </w:rPr>
        <w:t>a que faire des soins de femmes qui couchent avec les moutons ! jappa Qotho. Tranche-lui la langue, Aggo. »</w:t>
      </w:r>
    </w:p>
    <w:p w:rsidR="00164891" w:rsidRDefault="00F858C2" w:rsidP="00F858C2">
      <w:pPr>
        <w:ind w:firstLine="720"/>
        <w:jc w:val="both"/>
        <w:rPr>
          <w:rFonts w:ascii="Georgia" w:hAnsi="Georgia"/>
          <w:sz w:val="32"/>
        </w:rPr>
      </w:pPr>
      <w:r w:rsidRPr="007A6F8D">
        <w:rPr>
          <w:rFonts w:ascii="Georgia" w:hAnsi="Georgia"/>
          <w:sz w:val="32"/>
        </w:rPr>
        <w:t>Aggo l</w:t>
      </w:r>
      <w:r>
        <w:rPr>
          <w:rFonts w:ascii="Georgia" w:hAnsi="Georgia"/>
          <w:sz w:val="32"/>
        </w:rPr>
        <w:t>’</w:t>
      </w:r>
      <w:r w:rsidRPr="007A6F8D">
        <w:rPr>
          <w:rFonts w:ascii="Georgia" w:hAnsi="Georgia"/>
          <w:sz w:val="32"/>
        </w:rPr>
        <w:t>empoignait déjà aux cheveux pour s</w:t>
      </w:r>
      <w:r>
        <w:rPr>
          <w:rFonts w:ascii="Georgia" w:hAnsi="Georgia"/>
          <w:sz w:val="32"/>
        </w:rPr>
        <w:t>’</w:t>
      </w:r>
      <w:r w:rsidRPr="007A6F8D">
        <w:rPr>
          <w:rFonts w:ascii="Georgia" w:hAnsi="Georgia"/>
          <w:sz w:val="32"/>
        </w:rPr>
        <w:t xml:space="preserve">exécuter, poignard en </w:t>
      </w:r>
      <w:r w:rsidR="00164891">
        <w:rPr>
          <w:rFonts w:ascii="Georgia" w:hAnsi="Georgia"/>
          <w:sz w:val="32"/>
        </w:rPr>
        <w:t>m</w:t>
      </w:r>
      <w:r w:rsidRPr="007A6F8D">
        <w:rPr>
          <w:rFonts w:ascii="Georgia" w:hAnsi="Georgia"/>
          <w:sz w:val="32"/>
        </w:rPr>
        <w:t>ain, quand Daenerys l</w:t>
      </w:r>
      <w:r>
        <w:rPr>
          <w:rFonts w:ascii="Georgia" w:hAnsi="Georgia"/>
          <w:sz w:val="32"/>
        </w:rPr>
        <w:t>’</w:t>
      </w:r>
      <w:r w:rsidRPr="007A6F8D">
        <w:rPr>
          <w:rFonts w:ascii="Georgia" w:hAnsi="Georgia"/>
          <w:sz w:val="32"/>
        </w:rPr>
        <w:t>arrêta d</w:t>
      </w:r>
      <w:r>
        <w:rPr>
          <w:rFonts w:ascii="Georgia" w:hAnsi="Georgia"/>
          <w:sz w:val="32"/>
        </w:rPr>
        <w:t>’</w:t>
      </w:r>
      <w:r w:rsidRPr="007A6F8D">
        <w:rPr>
          <w:rFonts w:ascii="Georgia" w:hAnsi="Georgia"/>
          <w:sz w:val="32"/>
        </w:rPr>
        <w:t>un geste. « Non. Elle m</w:t>
      </w:r>
      <w:r>
        <w:rPr>
          <w:rFonts w:ascii="Georgia" w:hAnsi="Georgia"/>
          <w:sz w:val="32"/>
        </w:rPr>
        <w:t>’</w:t>
      </w:r>
      <w:r w:rsidRPr="007A6F8D">
        <w:rPr>
          <w:rFonts w:ascii="Georgia" w:hAnsi="Georgia"/>
          <w:sz w:val="32"/>
        </w:rPr>
        <w:t xml:space="preserve">appartient. </w:t>
      </w:r>
      <w:r w:rsidR="00164891">
        <w:rPr>
          <w:rFonts w:ascii="Georgia" w:hAnsi="Georgia"/>
          <w:sz w:val="32"/>
        </w:rPr>
        <w:t>Laisse-la parler. »</w:t>
      </w:r>
    </w:p>
    <w:p w:rsidR="00164891" w:rsidRDefault="00F858C2" w:rsidP="00F858C2">
      <w:pPr>
        <w:ind w:firstLine="720"/>
        <w:jc w:val="both"/>
        <w:rPr>
          <w:rFonts w:ascii="Georgia" w:hAnsi="Georgia"/>
          <w:sz w:val="32"/>
        </w:rPr>
      </w:pPr>
      <w:r w:rsidRPr="007A6F8D">
        <w:rPr>
          <w:rFonts w:ascii="Georgia" w:hAnsi="Georgia"/>
          <w:sz w:val="32"/>
        </w:rPr>
        <w:t>Après avoir furtivement scruté les ant</w:t>
      </w:r>
      <w:r w:rsidR="00164891">
        <w:rPr>
          <w:rFonts w:ascii="Georgia" w:hAnsi="Georgia"/>
          <w:sz w:val="32"/>
        </w:rPr>
        <w:t>agonistes, il abaissa son arme.</w:t>
      </w:r>
    </w:p>
    <w:p w:rsidR="00F858C2" w:rsidRPr="007A6F8D" w:rsidRDefault="00F858C2" w:rsidP="00F858C2">
      <w:pPr>
        <w:ind w:firstLine="720"/>
        <w:jc w:val="both"/>
        <w:rPr>
          <w:rFonts w:ascii="Georgia" w:hAnsi="Georgia"/>
          <w:sz w:val="32"/>
        </w:rPr>
      </w:pPr>
      <w:r w:rsidRPr="007A6F8D">
        <w:rPr>
          <w:rFonts w:ascii="Georgia" w:hAnsi="Georgia"/>
          <w:sz w:val="32"/>
        </w:rPr>
        <w:t>« Je n</w:t>
      </w:r>
      <w:r>
        <w:rPr>
          <w:rFonts w:ascii="Georgia" w:hAnsi="Georgia"/>
          <w:sz w:val="32"/>
        </w:rPr>
        <w:t>’</w:t>
      </w:r>
      <w:r w:rsidRPr="007A6F8D">
        <w:rPr>
          <w:rFonts w:ascii="Georgia" w:hAnsi="Georgia"/>
          <w:sz w:val="32"/>
        </w:rPr>
        <w:t>y entendais pas malice, fiers cavaliers », reprit la femme. Elle parlait couramment le dothrak. Si lacérées qu</w:t>
      </w:r>
      <w:r>
        <w:rPr>
          <w:rFonts w:ascii="Georgia" w:hAnsi="Georgia"/>
          <w:sz w:val="32"/>
        </w:rPr>
        <w:t>’</w:t>
      </w:r>
      <w:r w:rsidRPr="007A6F8D">
        <w:rPr>
          <w:rFonts w:ascii="Georgia" w:hAnsi="Georgia"/>
          <w:sz w:val="32"/>
        </w:rPr>
        <w:t xml:space="preserve">elles fussent, encroûtées maintenant de fange et de sang, ses robes, taillées dans des tissus de laine des plus délicats et rehaussées de broderies, attestaient un rang </w:t>
      </w:r>
      <w:r w:rsidR="00164891" w:rsidRPr="007A6F8D">
        <w:rPr>
          <w:rFonts w:ascii="Georgia" w:hAnsi="Georgia"/>
          <w:sz w:val="32"/>
        </w:rPr>
        <w:t>fastueux</w:t>
      </w:r>
      <w:r w:rsidRPr="007A6F8D">
        <w:rPr>
          <w:rFonts w:ascii="Georgia" w:hAnsi="Georgia"/>
          <w:sz w:val="32"/>
        </w:rPr>
        <w:t>. Malgré ses efforts pour les recouvrir</w:t>
      </w:r>
      <w:r w:rsidR="00164891">
        <w:rPr>
          <w:rFonts w:ascii="Georgia" w:hAnsi="Georgia"/>
          <w:sz w:val="32"/>
        </w:rPr>
        <w:t>, ses seins lourds débordaient s</w:t>
      </w:r>
      <w:r w:rsidRPr="007A6F8D">
        <w:rPr>
          <w:rFonts w:ascii="Georgia" w:hAnsi="Georgia"/>
          <w:sz w:val="32"/>
        </w:rPr>
        <w:t>on corsage en loques. «</w:t>
      </w:r>
      <w:r w:rsidR="00164891">
        <w:rPr>
          <w:rFonts w:ascii="Georgia" w:hAnsi="Georgia"/>
          <w:sz w:val="32"/>
        </w:rPr>
        <w:t xml:space="preserve"> </w:t>
      </w:r>
      <w:r w:rsidRPr="007A6F8D">
        <w:rPr>
          <w:rFonts w:ascii="Georgia" w:hAnsi="Georgia"/>
          <w:sz w:val="32"/>
        </w:rPr>
        <w:t>Je ne suis pas tout à fait ignare en l</w:t>
      </w:r>
      <w:r>
        <w:rPr>
          <w:rFonts w:ascii="Georgia" w:hAnsi="Georgia"/>
          <w:sz w:val="32"/>
        </w:rPr>
        <w:t>’</w:t>
      </w:r>
      <w:r w:rsidRPr="007A6F8D">
        <w:rPr>
          <w:rFonts w:ascii="Georgia" w:hAnsi="Georgia"/>
          <w:sz w:val="32"/>
        </w:rPr>
        <w:t>art de guérir.</w:t>
      </w:r>
    </w:p>
    <w:p w:rsidR="00F858C2" w:rsidRPr="007A6F8D" w:rsidRDefault="00F858C2" w:rsidP="00F858C2">
      <w:pPr>
        <w:ind w:firstLine="720"/>
        <w:jc w:val="both"/>
        <w:rPr>
          <w:rFonts w:ascii="Georgia" w:hAnsi="Georgia"/>
          <w:sz w:val="32"/>
        </w:rPr>
      </w:pPr>
      <w:r w:rsidRPr="007A6F8D">
        <w:rPr>
          <w:rFonts w:ascii="Georgia" w:hAnsi="Georgia"/>
          <w:sz w:val="32"/>
        </w:rPr>
        <w:t>— Qui es-tu ? demanda Daenerys.</w:t>
      </w:r>
    </w:p>
    <w:p w:rsidR="00F858C2" w:rsidRPr="007A6F8D" w:rsidRDefault="00164891" w:rsidP="00F858C2">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858C2" w:rsidRPr="007A6F8D">
        <w:rPr>
          <w:rFonts w:ascii="Georgia" w:hAnsi="Georgia"/>
          <w:sz w:val="32"/>
        </w:rPr>
        <w:t>Je m</w:t>
      </w:r>
      <w:r w:rsidR="00F858C2">
        <w:rPr>
          <w:rFonts w:ascii="Georgia" w:hAnsi="Georgia"/>
          <w:sz w:val="32"/>
        </w:rPr>
        <w:t>’</w:t>
      </w:r>
      <w:r w:rsidR="00F858C2" w:rsidRPr="007A6F8D">
        <w:rPr>
          <w:rFonts w:ascii="Georgia" w:hAnsi="Georgia"/>
          <w:sz w:val="32"/>
        </w:rPr>
        <w:t>appelle Mirri Maz Duur. J</w:t>
      </w:r>
      <w:r w:rsidR="00F858C2">
        <w:rPr>
          <w:rFonts w:ascii="Georgia" w:hAnsi="Georgia"/>
          <w:sz w:val="32"/>
        </w:rPr>
        <w:t>’</w:t>
      </w:r>
      <w:r w:rsidR="00F858C2" w:rsidRPr="007A6F8D">
        <w:rPr>
          <w:rFonts w:ascii="Georgia" w:hAnsi="Georgia"/>
          <w:sz w:val="32"/>
        </w:rPr>
        <w:t xml:space="preserve">ai épousé le dieu du temple que </w:t>
      </w:r>
      <w:r w:rsidR="00F858C2" w:rsidRPr="00164891">
        <w:rPr>
          <w:rFonts w:ascii="Georgia" w:hAnsi="Georgia"/>
          <w:sz w:val="32"/>
        </w:rPr>
        <w:t>vous</w:t>
      </w:r>
      <w:r w:rsidR="00F858C2" w:rsidRPr="007A6F8D">
        <w:rPr>
          <w:rFonts w:ascii="Georgia" w:hAnsi="Georgia"/>
          <w:sz w:val="32"/>
        </w:rPr>
        <w:t xml:space="preserve"> voyez là.</w:t>
      </w:r>
    </w:p>
    <w:p w:rsidR="00F858C2" w:rsidRPr="007A6F8D" w:rsidRDefault="00F858C2" w:rsidP="00F858C2">
      <w:pPr>
        <w:ind w:firstLine="720"/>
        <w:jc w:val="both"/>
        <w:rPr>
          <w:rFonts w:ascii="Georgia" w:hAnsi="Georgia"/>
          <w:sz w:val="32"/>
        </w:rPr>
      </w:pPr>
      <w:r w:rsidRPr="007A6F8D">
        <w:rPr>
          <w:rFonts w:ascii="Georgia" w:hAnsi="Georgia"/>
          <w:i/>
          <w:sz w:val="32"/>
        </w:rPr>
        <w:t>— Maegi</w:t>
      </w:r>
      <w:r w:rsidRPr="007A6F8D">
        <w:rPr>
          <w:rFonts w:ascii="Georgia" w:hAnsi="Georgia"/>
          <w:sz w:val="32"/>
        </w:rPr>
        <w:t xml:space="preserve"> », grommela Haggo, tripotant son</w:t>
      </w:r>
      <w:r w:rsidRPr="007A6F8D">
        <w:rPr>
          <w:rFonts w:ascii="Georgia" w:hAnsi="Georgia"/>
          <w:i/>
          <w:sz w:val="32"/>
        </w:rPr>
        <w:t xml:space="preserve"> arakh.</w:t>
      </w:r>
      <w:r w:rsidRPr="007A6F8D">
        <w:rPr>
          <w:rFonts w:ascii="Georgia" w:hAnsi="Georgia"/>
          <w:sz w:val="32"/>
        </w:rPr>
        <w:t xml:space="preserve"> A son regard som</w:t>
      </w:r>
      <w:r w:rsidR="00164891">
        <w:rPr>
          <w:rFonts w:ascii="Georgia" w:hAnsi="Georgia"/>
          <w:sz w:val="32"/>
        </w:rPr>
        <w:t>br</w:t>
      </w:r>
      <w:r w:rsidRPr="007A6F8D">
        <w:rPr>
          <w:rFonts w:ascii="Georgia" w:hAnsi="Georgia"/>
          <w:sz w:val="32"/>
        </w:rPr>
        <w:t>e, Daenerys se rappela le sens du ter</w:t>
      </w:r>
      <w:r w:rsidR="00164891">
        <w:rPr>
          <w:rFonts w:ascii="Georgia" w:hAnsi="Georgia"/>
          <w:sz w:val="32"/>
        </w:rPr>
        <w:t>me et une histoire abominable c</w:t>
      </w:r>
      <w:r w:rsidRPr="007A6F8D">
        <w:rPr>
          <w:rFonts w:ascii="Georgia" w:hAnsi="Georgia"/>
          <w:sz w:val="32"/>
        </w:rPr>
        <w:t xml:space="preserve">ontée par Jhiqui, un soir, au coin du feu. </w:t>
      </w:r>
      <w:r w:rsidRPr="007A6F8D">
        <w:rPr>
          <w:rFonts w:ascii="Georgia" w:hAnsi="Georgia"/>
          <w:sz w:val="32"/>
        </w:rPr>
        <w:lastRenderedPageBreak/>
        <w:t xml:space="preserve">Créatures abjectes, sans âme </w:t>
      </w:r>
      <w:r w:rsidR="00164891">
        <w:rPr>
          <w:rFonts w:ascii="Georgia" w:hAnsi="Georgia"/>
          <w:sz w:val="32"/>
        </w:rPr>
        <w:t>et</w:t>
      </w:r>
      <w:r w:rsidRPr="007A6F8D">
        <w:rPr>
          <w:rFonts w:ascii="Georgia" w:hAnsi="Georgia"/>
          <w:sz w:val="32"/>
        </w:rPr>
        <w:t xml:space="preserve"> maléficieuses, les</w:t>
      </w:r>
      <w:r w:rsidRPr="007A6F8D">
        <w:rPr>
          <w:rFonts w:ascii="Georgia" w:hAnsi="Georgia"/>
          <w:i/>
          <w:sz w:val="32"/>
        </w:rPr>
        <w:t xml:space="preserve"> maegis</w:t>
      </w:r>
      <w:r w:rsidRPr="007A6F8D">
        <w:rPr>
          <w:rFonts w:ascii="Georgia" w:hAnsi="Georgia"/>
          <w:sz w:val="32"/>
        </w:rPr>
        <w:t xml:space="preserve"> passaient pour forniquer avec les démons, pratiquer la plus noire des sorcelleries, se glisser près des hommes au plus fort de la nuit pour leur pomper à mort l</w:t>
      </w:r>
      <w:r>
        <w:rPr>
          <w:rFonts w:ascii="Georgia" w:hAnsi="Georgia"/>
          <w:sz w:val="32"/>
        </w:rPr>
        <w:t>’</w:t>
      </w:r>
      <w:r w:rsidRPr="007A6F8D">
        <w:rPr>
          <w:rFonts w:ascii="Georgia" w:hAnsi="Georgia"/>
          <w:sz w:val="32"/>
        </w:rPr>
        <w:t>énergie vitale.</w:t>
      </w:r>
    </w:p>
    <w:p w:rsidR="00F858C2" w:rsidRPr="007A6F8D" w:rsidRDefault="00F858C2" w:rsidP="00F858C2">
      <w:pPr>
        <w:ind w:firstLine="720"/>
        <w:jc w:val="both"/>
        <w:rPr>
          <w:rFonts w:ascii="Georgia" w:hAnsi="Georgia"/>
          <w:sz w:val="32"/>
        </w:rPr>
      </w:pPr>
      <w:r w:rsidRPr="007A6F8D">
        <w:rPr>
          <w:rFonts w:ascii="Georgia" w:hAnsi="Georgia"/>
          <w:sz w:val="32"/>
        </w:rPr>
        <w:t>« Guérisseuse, simplement, rétorqua Mirri Maz Duur.</w:t>
      </w:r>
    </w:p>
    <w:p w:rsidR="00F858C2" w:rsidRPr="007A6F8D" w:rsidRDefault="00F858C2" w:rsidP="00F858C2">
      <w:pPr>
        <w:ind w:firstLine="720"/>
        <w:jc w:val="both"/>
        <w:rPr>
          <w:rFonts w:ascii="Georgia" w:hAnsi="Georgia"/>
          <w:sz w:val="32"/>
        </w:rPr>
      </w:pPr>
      <w:r w:rsidRPr="007A6F8D">
        <w:rPr>
          <w:rFonts w:ascii="Georgia" w:hAnsi="Georgia"/>
          <w:sz w:val="32"/>
        </w:rPr>
        <w:t>— Guérisseuse de moutons ! ricana Qotho. Tue cette</w:t>
      </w:r>
      <w:r w:rsidRPr="007A6F8D">
        <w:rPr>
          <w:rFonts w:ascii="Georgia" w:hAnsi="Georgia"/>
          <w:i/>
          <w:sz w:val="32"/>
        </w:rPr>
        <w:t xml:space="preserve"> maegi,</w:t>
      </w:r>
      <w:r w:rsidRPr="007A6F8D">
        <w:rPr>
          <w:rFonts w:ascii="Georgia" w:hAnsi="Georgia"/>
          <w:sz w:val="32"/>
        </w:rPr>
        <w:t xml:space="preserve"> sang de mon sang, je dis, en attendant l</w:t>
      </w:r>
      <w:r>
        <w:rPr>
          <w:rFonts w:ascii="Georgia" w:hAnsi="Georgia"/>
          <w:sz w:val="32"/>
        </w:rPr>
        <w:t>’</w:t>
      </w:r>
      <w:r w:rsidRPr="007A6F8D">
        <w:rPr>
          <w:rFonts w:ascii="Georgia" w:hAnsi="Georgia"/>
          <w:sz w:val="32"/>
        </w:rPr>
        <w:t>arrivée des imberbes. »</w:t>
      </w:r>
    </w:p>
    <w:p w:rsidR="00F858C2" w:rsidRPr="007A6F8D" w:rsidRDefault="00F858C2" w:rsidP="00F858C2">
      <w:pPr>
        <w:ind w:firstLine="720"/>
        <w:jc w:val="both"/>
        <w:rPr>
          <w:rFonts w:ascii="Georgia" w:hAnsi="Georgia"/>
          <w:sz w:val="32"/>
        </w:rPr>
      </w:pPr>
      <w:r w:rsidRPr="007A6F8D">
        <w:rPr>
          <w:rFonts w:ascii="Georgia" w:hAnsi="Georgia"/>
          <w:sz w:val="32"/>
        </w:rPr>
        <w:t>Daenerys dédaigna son intervention. A ses yeux à elle, la matrone, banale et mafflue, n</w:t>
      </w:r>
      <w:r>
        <w:rPr>
          <w:rFonts w:ascii="Georgia" w:hAnsi="Georgia"/>
          <w:sz w:val="32"/>
        </w:rPr>
        <w:t>’</w:t>
      </w:r>
      <w:r w:rsidRPr="007A6F8D">
        <w:rPr>
          <w:rFonts w:ascii="Georgia" w:hAnsi="Georgia"/>
          <w:sz w:val="32"/>
        </w:rPr>
        <w:t>avait rien d</w:t>
      </w:r>
      <w:r>
        <w:rPr>
          <w:rFonts w:ascii="Georgia" w:hAnsi="Georgia"/>
          <w:sz w:val="32"/>
        </w:rPr>
        <w:t>’</w:t>
      </w:r>
      <w:r w:rsidRPr="007A6F8D">
        <w:rPr>
          <w:rFonts w:ascii="Georgia" w:hAnsi="Georgia"/>
          <w:sz w:val="32"/>
        </w:rPr>
        <w:t>une</w:t>
      </w:r>
      <w:r w:rsidRPr="007A6F8D">
        <w:rPr>
          <w:rFonts w:ascii="Georgia" w:hAnsi="Georgia"/>
          <w:i/>
          <w:sz w:val="32"/>
        </w:rPr>
        <w:t xml:space="preserve"> maegi.</w:t>
      </w:r>
      <w:r w:rsidRPr="007A6F8D">
        <w:rPr>
          <w:rFonts w:ascii="Georgia" w:hAnsi="Georgia"/>
          <w:sz w:val="32"/>
        </w:rPr>
        <w:t xml:space="preserve"> « D</w:t>
      </w:r>
      <w:r>
        <w:rPr>
          <w:rFonts w:ascii="Georgia" w:hAnsi="Georgia"/>
          <w:sz w:val="32"/>
        </w:rPr>
        <w:t>’</w:t>
      </w:r>
      <w:r w:rsidRPr="007A6F8D">
        <w:rPr>
          <w:rFonts w:ascii="Georgia" w:hAnsi="Georgia"/>
          <w:sz w:val="32"/>
        </w:rPr>
        <w:t>où tiens-tu ta science, Mirri Maz Duur ?</w:t>
      </w:r>
    </w:p>
    <w:p w:rsidR="00F858C2" w:rsidRPr="007A6F8D" w:rsidRDefault="00F858C2" w:rsidP="00F858C2">
      <w:pPr>
        <w:ind w:firstLine="720"/>
        <w:jc w:val="both"/>
        <w:rPr>
          <w:rFonts w:ascii="Georgia" w:hAnsi="Georgia"/>
          <w:sz w:val="32"/>
        </w:rPr>
      </w:pPr>
      <w:r w:rsidRPr="007A6F8D">
        <w:rPr>
          <w:rFonts w:ascii="Georgia" w:hAnsi="Georgia"/>
          <w:sz w:val="32"/>
        </w:rPr>
        <w:t>— D</w:t>
      </w:r>
      <w:r>
        <w:rPr>
          <w:rFonts w:ascii="Georgia" w:hAnsi="Georgia"/>
          <w:sz w:val="32"/>
        </w:rPr>
        <w:t>’</w:t>
      </w:r>
      <w:r w:rsidRPr="007A6F8D">
        <w:rPr>
          <w:rFonts w:ascii="Georgia" w:hAnsi="Georgia"/>
          <w:sz w:val="32"/>
        </w:rPr>
        <w:t>abord de ma mère, épouse divine avant moi. Elle m</w:t>
      </w:r>
      <w:r>
        <w:rPr>
          <w:rFonts w:ascii="Georgia" w:hAnsi="Georgia"/>
          <w:sz w:val="32"/>
        </w:rPr>
        <w:t>’</w:t>
      </w:r>
      <w:r w:rsidRPr="007A6F8D">
        <w:rPr>
          <w:rFonts w:ascii="Georgia" w:hAnsi="Georgia"/>
          <w:sz w:val="32"/>
        </w:rPr>
        <w:t>enseigna tous les charmes et les incantations le mieux propres à séduire le Pâtre Suprême, ainsi que les recettes d</w:t>
      </w:r>
      <w:r>
        <w:rPr>
          <w:rFonts w:ascii="Georgia" w:hAnsi="Georgia"/>
          <w:sz w:val="32"/>
        </w:rPr>
        <w:t>’</w:t>
      </w:r>
      <w:r w:rsidRPr="007A6F8D">
        <w:rPr>
          <w:rFonts w:ascii="Georgia" w:hAnsi="Georgia"/>
          <w:sz w:val="32"/>
        </w:rPr>
        <w:t>onguents et de fumigations à base de feuilles, de racines et de baies. Puis, jeune et belle encore, je me rendis en caravane à Asshai pour étudier auprès des mages. Comme des bateaux de maints pays abordent aux contrées de l</w:t>
      </w:r>
      <w:r>
        <w:rPr>
          <w:rFonts w:ascii="Georgia" w:hAnsi="Georgia"/>
          <w:sz w:val="32"/>
        </w:rPr>
        <w:t>’</w:t>
      </w:r>
      <w:r w:rsidRPr="007A6F8D">
        <w:rPr>
          <w:rFonts w:ascii="Georgia" w:hAnsi="Georgia"/>
          <w:sz w:val="32"/>
        </w:rPr>
        <w:t>Ombre, j</w:t>
      </w:r>
      <w:r>
        <w:rPr>
          <w:rFonts w:ascii="Georgia" w:hAnsi="Georgia"/>
          <w:sz w:val="32"/>
        </w:rPr>
        <w:t>’</w:t>
      </w:r>
      <w:r w:rsidRPr="007A6F8D">
        <w:rPr>
          <w:rFonts w:ascii="Georgia" w:hAnsi="Georgia"/>
          <w:sz w:val="32"/>
        </w:rPr>
        <w:t>y passai de longues années à apprendre les méthodes curatives de peuples lointains. Une chantelune de Jogos Nhai me dota de ses berceuses de parturition, une femme de votre propre nation des sortilèges d</w:t>
      </w:r>
      <w:r>
        <w:rPr>
          <w:rFonts w:ascii="Georgia" w:hAnsi="Georgia"/>
          <w:sz w:val="32"/>
        </w:rPr>
        <w:t>’</w:t>
      </w:r>
      <w:r w:rsidRPr="007A6F8D">
        <w:rPr>
          <w:rFonts w:ascii="Georgia" w:hAnsi="Georgia"/>
          <w:sz w:val="32"/>
        </w:rPr>
        <w:t>herbe, de grain, de cheval, et un mestre des terres du Crépuscule ouvrit un corps à mon intention pour me révéler les arcanes dissimulés sous l</w:t>
      </w:r>
      <w:r w:rsidR="00164891">
        <w:rPr>
          <w:rFonts w:ascii="Georgia" w:hAnsi="Georgia"/>
          <w:sz w:val="32"/>
        </w:rPr>
        <w:t>a</w:t>
      </w:r>
      <w:r w:rsidRPr="007A6F8D">
        <w:rPr>
          <w:rFonts w:ascii="Georgia" w:hAnsi="Georgia"/>
          <w:sz w:val="32"/>
        </w:rPr>
        <w:t xml:space="preserve"> peau.</w:t>
      </w:r>
    </w:p>
    <w:p w:rsidR="00F858C2" w:rsidRPr="007A6F8D" w:rsidRDefault="00F858C2" w:rsidP="00F858C2">
      <w:pPr>
        <w:ind w:firstLine="720"/>
        <w:jc w:val="both"/>
        <w:rPr>
          <w:rFonts w:ascii="Georgia" w:hAnsi="Georgia"/>
          <w:sz w:val="32"/>
        </w:rPr>
      </w:pPr>
      <w:r w:rsidRPr="007A6F8D">
        <w:rPr>
          <w:rFonts w:ascii="Georgia" w:hAnsi="Georgia"/>
          <w:sz w:val="32"/>
        </w:rPr>
        <w:t>— Un mestre ? interrogea ser Jorah.</w:t>
      </w:r>
    </w:p>
    <w:p w:rsidR="00F858C2" w:rsidRPr="007A6F8D" w:rsidRDefault="00F858C2" w:rsidP="00F858C2">
      <w:pPr>
        <w:ind w:firstLine="720"/>
        <w:jc w:val="both"/>
        <w:rPr>
          <w:rFonts w:ascii="Georgia" w:hAnsi="Georgia"/>
          <w:sz w:val="32"/>
        </w:rPr>
      </w:pPr>
      <w:r w:rsidRPr="007A6F8D">
        <w:rPr>
          <w:rFonts w:ascii="Georgia" w:hAnsi="Georgia"/>
          <w:sz w:val="32"/>
        </w:rPr>
        <w:t>— Il se nommait Marwyn, précisa-t-elle, en valyrien, cette fois. Il venait de par-delà la mer. Des Sept Pays, à ce qu</w:t>
      </w:r>
      <w:r>
        <w:rPr>
          <w:rFonts w:ascii="Georgia" w:hAnsi="Georgia"/>
          <w:sz w:val="32"/>
        </w:rPr>
        <w:t>’</w:t>
      </w:r>
      <w:r w:rsidRPr="007A6F8D">
        <w:rPr>
          <w:rFonts w:ascii="Georgia" w:hAnsi="Georgia"/>
          <w:sz w:val="32"/>
        </w:rPr>
        <w:t>il disait. Ceux du Crépuscule, où les hommes sont vêtus de fer et où gouvernent les dragons. C</w:t>
      </w:r>
      <w:r>
        <w:rPr>
          <w:rFonts w:ascii="Georgia" w:hAnsi="Georgia"/>
          <w:sz w:val="32"/>
        </w:rPr>
        <w:t>’</w:t>
      </w:r>
      <w:r w:rsidRPr="007A6F8D">
        <w:rPr>
          <w:rFonts w:ascii="Georgia" w:hAnsi="Georgia"/>
          <w:sz w:val="32"/>
        </w:rPr>
        <w:t>est grâce à lui que j</w:t>
      </w:r>
      <w:r>
        <w:rPr>
          <w:rFonts w:ascii="Georgia" w:hAnsi="Georgia"/>
          <w:sz w:val="32"/>
        </w:rPr>
        <w:t>’</w:t>
      </w:r>
      <w:r w:rsidRPr="007A6F8D">
        <w:rPr>
          <w:rFonts w:ascii="Georgia" w:hAnsi="Georgia"/>
          <w:sz w:val="32"/>
        </w:rPr>
        <w:t>en connais la langue.</w:t>
      </w:r>
    </w:p>
    <w:p w:rsidR="00F858C2" w:rsidRPr="007A6F8D" w:rsidRDefault="00F858C2" w:rsidP="00F858C2">
      <w:pPr>
        <w:ind w:firstLine="720"/>
        <w:jc w:val="both"/>
        <w:rPr>
          <w:rFonts w:ascii="Georgia" w:hAnsi="Georgia"/>
          <w:sz w:val="32"/>
        </w:rPr>
      </w:pPr>
      <w:r w:rsidRPr="007A6F8D">
        <w:rPr>
          <w:rFonts w:ascii="Georgia" w:hAnsi="Georgia"/>
          <w:sz w:val="32"/>
        </w:rPr>
        <w:t>— Un mestre à Asshai... ! s</w:t>
      </w:r>
      <w:r>
        <w:rPr>
          <w:rFonts w:ascii="Georgia" w:hAnsi="Georgia"/>
          <w:sz w:val="32"/>
        </w:rPr>
        <w:t>’</w:t>
      </w:r>
      <w:r w:rsidRPr="007A6F8D">
        <w:rPr>
          <w:rFonts w:ascii="Georgia" w:hAnsi="Georgia"/>
          <w:sz w:val="32"/>
        </w:rPr>
        <w:t>ébahit Mormont. Dis-moi donc, épouse divine, ce que ce Marwyn portait au cou.</w:t>
      </w:r>
    </w:p>
    <w:p w:rsidR="00F858C2" w:rsidRPr="007A6F8D" w:rsidRDefault="00F858C2" w:rsidP="00F858C2">
      <w:pPr>
        <w:ind w:firstLine="720"/>
        <w:jc w:val="both"/>
        <w:rPr>
          <w:rFonts w:ascii="Georgia" w:hAnsi="Georgia"/>
          <w:sz w:val="32"/>
        </w:rPr>
      </w:pPr>
      <w:r w:rsidRPr="007A6F8D">
        <w:rPr>
          <w:rFonts w:ascii="Georgia" w:hAnsi="Georgia"/>
          <w:sz w:val="32"/>
        </w:rPr>
        <w:t>— Une chaîne composée de toutes sortes de métaux, messire de Fer, et si étroite qu</w:t>
      </w:r>
      <w:r>
        <w:rPr>
          <w:rFonts w:ascii="Georgia" w:hAnsi="Georgia"/>
          <w:sz w:val="32"/>
        </w:rPr>
        <w:t>’</w:t>
      </w:r>
      <w:r w:rsidRPr="007A6F8D">
        <w:rPr>
          <w:rFonts w:ascii="Georgia" w:hAnsi="Georgia"/>
          <w:sz w:val="32"/>
        </w:rPr>
        <w:t>on l</w:t>
      </w:r>
      <w:r>
        <w:rPr>
          <w:rFonts w:ascii="Georgia" w:hAnsi="Georgia"/>
          <w:sz w:val="32"/>
        </w:rPr>
        <w:t>’</w:t>
      </w:r>
      <w:r w:rsidRPr="007A6F8D">
        <w:rPr>
          <w:rFonts w:ascii="Georgia" w:hAnsi="Georgia"/>
          <w:sz w:val="32"/>
        </w:rPr>
        <w:t>eût dite conçue pour l</w:t>
      </w:r>
      <w:r>
        <w:rPr>
          <w:rFonts w:ascii="Georgia" w:hAnsi="Georgia"/>
          <w:sz w:val="32"/>
        </w:rPr>
        <w:t>’</w:t>
      </w:r>
      <w:r w:rsidRPr="007A6F8D">
        <w:rPr>
          <w:rFonts w:ascii="Georgia" w:hAnsi="Georgia"/>
          <w:sz w:val="32"/>
        </w:rPr>
        <w:t>étrangler. »</w:t>
      </w:r>
    </w:p>
    <w:p w:rsidR="00F858C2" w:rsidRPr="007A6F8D" w:rsidRDefault="00F858C2" w:rsidP="00F858C2">
      <w:pPr>
        <w:ind w:firstLine="720"/>
        <w:jc w:val="both"/>
        <w:rPr>
          <w:rFonts w:ascii="Georgia" w:hAnsi="Georgia"/>
          <w:sz w:val="32"/>
        </w:rPr>
      </w:pPr>
      <w:r w:rsidRPr="007A6F8D">
        <w:rPr>
          <w:rFonts w:ascii="Georgia" w:hAnsi="Georgia"/>
          <w:sz w:val="32"/>
        </w:rPr>
        <w:t>Il se tourna vers Daenerys. « Seuls en portent de semblables les mestres initiés dans la citadelle de Villevieille, et ils sont experts en l</w:t>
      </w:r>
      <w:r>
        <w:rPr>
          <w:rFonts w:ascii="Georgia" w:hAnsi="Georgia"/>
          <w:sz w:val="32"/>
        </w:rPr>
        <w:t>’</w:t>
      </w:r>
      <w:r w:rsidRPr="007A6F8D">
        <w:rPr>
          <w:rFonts w:ascii="Georgia" w:hAnsi="Georgia"/>
          <w:sz w:val="32"/>
        </w:rPr>
        <w:t>art de guérir.</w:t>
      </w:r>
    </w:p>
    <w:p w:rsidR="00F858C2" w:rsidRPr="007A6F8D" w:rsidRDefault="00F858C2" w:rsidP="00F858C2">
      <w:pPr>
        <w:ind w:firstLine="720"/>
        <w:jc w:val="both"/>
        <w:rPr>
          <w:rFonts w:ascii="Georgia" w:hAnsi="Georgia"/>
          <w:sz w:val="32"/>
        </w:rPr>
      </w:pPr>
      <w:r w:rsidRPr="007A6F8D">
        <w:rPr>
          <w:rFonts w:ascii="Georgia" w:hAnsi="Georgia"/>
          <w:sz w:val="32"/>
        </w:rPr>
        <w:lastRenderedPageBreak/>
        <w:t>— Soit, mais pourquoi désirerait-elle secourir mon</w:t>
      </w:r>
      <w:r w:rsidRPr="007A6F8D">
        <w:rPr>
          <w:rFonts w:ascii="Georgia" w:hAnsi="Georgia"/>
          <w:i/>
          <w:sz w:val="32"/>
        </w:rPr>
        <w:t xml:space="preserve"> khal ?</w:t>
      </w:r>
    </w:p>
    <w:p w:rsidR="00F858C2" w:rsidRPr="007A6F8D" w:rsidRDefault="00F858C2" w:rsidP="00F858C2">
      <w:pPr>
        <w:ind w:firstLine="720"/>
        <w:jc w:val="both"/>
        <w:rPr>
          <w:rFonts w:ascii="Georgia" w:hAnsi="Georgia"/>
          <w:sz w:val="32"/>
        </w:rPr>
      </w:pPr>
      <w:r w:rsidRPr="007A6F8D">
        <w:rPr>
          <w:rFonts w:ascii="Georgia" w:hAnsi="Georgia"/>
          <w:sz w:val="32"/>
        </w:rPr>
        <w:t>— Parce que l</w:t>
      </w:r>
      <w:r>
        <w:rPr>
          <w:rFonts w:ascii="Georgia" w:hAnsi="Georgia"/>
          <w:sz w:val="32"/>
        </w:rPr>
        <w:t>’</w:t>
      </w:r>
      <w:r w:rsidRPr="007A6F8D">
        <w:rPr>
          <w:rFonts w:ascii="Georgia" w:hAnsi="Georgia"/>
          <w:sz w:val="32"/>
        </w:rPr>
        <w:t>humanité ne forme, nous a-t-on appris, qu</w:t>
      </w:r>
      <w:r>
        <w:rPr>
          <w:rFonts w:ascii="Georgia" w:hAnsi="Georgia"/>
          <w:sz w:val="32"/>
        </w:rPr>
        <w:t>’</w:t>
      </w:r>
      <w:r w:rsidRPr="007A6F8D">
        <w:rPr>
          <w:rFonts w:ascii="Georgia" w:hAnsi="Georgia"/>
          <w:sz w:val="32"/>
        </w:rPr>
        <w:t>un seul et unique troupeau, répliqua Mirri. Le Pâtre Suprême m</w:t>
      </w:r>
      <w:r>
        <w:rPr>
          <w:rFonts w:ascii="Georgia" w:hAnsi="Georgia"/>
          <w:sz w:val="32"/>
        </w:rPr>
        <w:t>’</w:t>
      </w:r>
      <w:r w:rsidRPr="007A6F8D">
        <w:rPr>
          <w:rFonts w:ascii="Georgia" w:hAnsi="Georgia"/>
          <w:sz w:val="32"/>
        </w:rPr>
        <w:t>a envoyée sur terre afin de soigner ses agneaux, en quelque lieu que je les rencontre. »</w:t>
      </w:r>
    </w:p>
    <w:p w:rsidR="00F858C2" w:rsidRPr="007A6F8D" w:rsidRDefault="00F858C2" w:rsidP="00F858C2">
      <w:pPr>
        <w:ind w:firstLine="720"/>
        <w:jc w:val="both"/>
        <w:rPr>
          <w:rFonts w:ascii="Georgia" w:hAnsi="Georgia"/>
          <w:sz w:val="32"/>
        </w:rPr>
      </w:pPr>
      <w:r w:rsidRPr="007A6F8D">
        <w:rPr>
          <w:rFonts w:ascii="Georgia" w:hAnsi="Georgia"/>
          <w:sz w:val="32"/>
        </w:rPr>
        <w:t>Qotho lui administra une gifle retentissante. « Nous ne sommes pas des moutons,</w:t>
      </w:r>
      <w:r w:rsidRPr="007A6F8D">
        <w:rPr>
          <w:rFonts w:ascii="Georgia" w:hAnsi="Georgia"/>
          <w:i/>
          <w:sz w:val="32"/>
        </w:rPr>
        <w:t xml:space="preserve"> maegi !</w:t>
      </w:r>
    </w:p>
    <w:p w:rsidR="00F858C2" w:rsidRPr="007A6F8D" w:rsidRDefault="00F858C2" w:rsidP="00F858C2">
      <w:pPr>
        <w:ind w:firstLine="720"/>
        <w:jc w:val="both"/>
        <w:rPr>
          <w:rFonts w:ascii="Georgia" w:hAnsi="Georgia"/>
          <w:sz w:val="32"/>
        </w:rPr>
      </w:pPr>
      <w:r w:rsidRPr="007A6F8D">
        <w:rPr>
          <w:rFonts w:ascii="Georgia" w:hAnsi="Georgia"/>
          <w:sz w:val="32"/>
        </w:rPr>
        <w:t>— Assez ! s</w:t>
      </w:r>
      <w:r>
        <w:rPr>
          <w:rFonts w:ascii="Georgia" w:hAnsi="Georgia"/>
          <w:sz w:val="32"/>
        </w:rPr>
        <w:t>’</w:t>
      </w:r>
      <w:r w:rsidRPr="007A6F8D">
        <w:rPr>
          <w:rFonts w:ascii="Georgia" w:hAnsi="Georgia"/>
          <w:sz w:val="32"/>
        </w:rPr>
        <w:t>enflamma Daenerys. Elle m</w:t>
      </w:r>
      <w:r>
        <w:rPr>
          <w:rFonts w:ascii="Georgia" w:hAnsi="Georgia"/>
          <w:sz w:val="32"/>
        </w:rPr>
        <w:t>’</w:t>
      </w:r>
      <w:r w:rsidRPr="007A6F8D">
        <w:rPr>
          <w:rFonts w:ascii="Georgia" w:hAnsi="Georgia"/>
          <w:sz w:val="32"/>
        </w:rPr>
        <w:t>appartient. Je ne tolérerai pas qu</w:t>
      </w:r>
      <w:r>
        <w:rPr>
          <w:rFonts w:ascii="Georgia" w:hAnsi="Georgia"/>
          <w:sz w:val="32"/>
        </w:rPr>
        <w:t>’</w:t>
      </w:r>
      <w:r w:rsidRPr="007A6F8D">
        <w:rPr>
          <w:rFonts w:ascii="Georgia" w:hAnsi="Georgia"/>
          <w:sz w:val="32"/>
        </w:rPr>
        <w:t>on la maltraite. »</w:t>
      </w:r>
    </w:p>
    <w:p w:rsidR="00F858C2" w:rsidRPr="007A6F8D" w:rsidRDefault="00F858C2" w:rsidP="00F858C2">
      <w:pPr>
        <w:ind w:firstLine="720"/>
        <w:jc w:val="both"/>
        <w:rPr>
          <w:rFonts w:ascii="Georgia" w:hAnsi="Georgia"/>
          <w:sz w:val="32"/>
        </w:rPr>
      </w:pPr>
      <w:r w:rsidRPr="007A6F8D">
        <w:rPr>
          <w:rFonts w:ascii="Georgia" w:hAnsi="Georgia"/>
          <w:sz w:val="32"/>
        </w:rPr>
        <w:t>Khal Drogo grogna. « Il faut bien extirper la flèche, Qotho.</w:t>
      </w:r>
    </w:p>
    <w:p w:rsidR="00F858C2" w:rsidRPr="007A6F8D" w:rsidRDefault="00F858C2" w:rsidP="00F858C2">
      <w:pPr>
        <w:ind w:firstLine="720"/>
        <w:jc w:val="both"/>
        <w:rPr>
          <w:rFonts w:ascii="Georgia" w:hAnsi="Georgia"/>
          <w:sz w:val="32"/>
        </w:rPr>
      </w:pPr>
      <w:r w:rsidRPr="007A6F8D">
        <w:rPr>
          <w:rFonts w:ascii="Georgia" w:hAnsi="Georgia"/>
          <w:sz w:val="32"/>
        </w:rPr>
        <w:t>— Oui, Grand Cavalier, confirma la femme, tout en massant sa joue contusionnée. Et, à moins de la nettoyer et de la recoudre, la plaie de votre poitrine s</w:t>
      </w:r>
      <w:r>
        <w:rPr>
          <w:rFonts w:ascii="Georgia" w:hAnsi="Georgia"/>
          <w:sz w:val="32"/>
        </w:rPr>
        <w:t>’</w:t>
      </w:r>
      <w:r w:rsidRPr="007A6F8D">
        <w:rPr>
          <w:rFonts w:ascii="Georgia" w:hAnsi="Georgia"/>
          <w:sz w:val="32"/>
        </w:rPr>
        <w:t>infectera.</w:t>
      </w:r>
    </w:p>
    <w:p w:rsidR="00F858C2" w:rsidRPr="007A6F8D" w:rsidRDefault="00164891" w:rsidP="00F858C2">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858C2" w:rsidRPr="007A6F8D">
        <w:rPr>
          <w:rFonts w:ascii="Georgia" w:hAnsi="Georgia"/>
          <w:sz w:val="32"/>
        </w:rPr>
        <w:t>Dans ce cas, vas-y, commanda-t-il.</w:t>
      </w:r>
    </w:p>
    <w:p w:rsidR="00164891" w:rsidRDefault="00164891" w:rsidP="00F858C2">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858C2" w:rsidRPr="007A6F8D">
        <w:rPr>
          <w:rFonts w:ascii="Georgia" w:hAnsi="Georgia"/>
          <w:sz w:val="32"/>
        </w:rPr>
        <w:t>Mes instruments et mes potions se trouvent à l</w:t>
      </w:r>
      <w:r w:rsidR="00F858C2">
        <w:rPr>
          <w:rFonts w:ascii="Georgia" w:hAnsi="Georgia"/>
          <w:sz w:val="32"/>
        </w:rPr>
        <w:t>’</w:t>
      </w:r>
      <w:r w:rsidR="00F858C2" w:rsidRPr="007A6F8D">
        <w:rPr>
          <w:rFonts w:ascii="Georgia" w:hAnsi="Georgia"/>
          <w:sz w:val="32"/>
        </w:rPr>
        <w:t>intérieur du tem</w:t>
      </w:r>
      <w:r>
        <w:rPr>
          <w:rFonts w:ascii="Georgia" w:hAnsi="Georgia"/>
          <w:sz w:val="32"/>
        </w:rPr>
        <w:t>ple</w:t>
      </w:r>
      <w:r w:rsidR="00F858C2" w:rsidRPr="007A6F8D">
        <w:rPr>
          <w:rFonts w:ascii="Georgia" w:hAnsi="Georgia"/>
          <w:sz w:val="32"/>
        </w:rPr>
        <w:t>, Grand Cavalier. C</w:t>
      </w:r>
      <w:r w:rsidR="00F858C2">
        <w:rPr>
          <w:rFonts w:ascii="Georgia" w:hAnsi="Georgia"/>
          <w:sz w:val="32"/>
        </w:rPr>
        <w:t>’</w:t>
      </w:r>
      <w:r w:rsidR="00F858C2" w:rsidRPr="007A6F8D">
        <w:rPr>
          <w:rFonts w:ascii="Georgia" w:hAnsi="Georgia"/>
          <w:sz w:val="32"/>
        </w:rPr>
        <w:t>est là qu</w:t>
      </w:r>
      <w:r w:rsidR="00F858C2">
        <w:rPr>
          <w:rFonts w:ascii="Georgia" w:hAnsi="Georgia"/>
          <w:sz w:val="32"/>
        </w:rPr>
        <w:t>’</w:t>
      </w:r>
      <w:r w:rsidR="00F858C2" w:rsidRPr="007A6F8D">
        <w:rPr>
          <w:rFonts w:ascii="Georgia" w:hAnsi="Georgia"/>
          <w:sz w:val="32"/>
        </w:rPr>
        <w:t>ils opèrent avec le plus d</w:t>
      </w:r>
      <w:r w:rsidR="00F858C2">
        <w:rPr>
          <w:rFonts w:ascii="Georgia" w:hAnsi="Georgia"/>
          <w:sz w:val="32"/>
        </w:rPr>
        <w:t>’</w:t>
      </w:r>
      <w:r w:rsidR="00F858C2" w:rsidRPr="007A6F8D">
        <w:rPr>
          <w:rFonts w:ascii="Georgia" w:hAnsi="Georgia"/>
          <w:sz w:val="32"/>
        </w:rPr>
        <w:t>efficacité.</w:t>
      </w:r>
    </w:p>
    <w:p w:rsidR="00F858C2" w:rsidRPr="007A6F8D" w:rsidRDefault="00164891" w:rsidP="00F858C2">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858C2" w:rsidRPr="007A6F8D">
        <w:rPr>
          <w:rFonts w:ascii="Georgia" w:hAnsi="Georgia"/>
          <w:sz w:val="32"/>
        </w:rPr>
        <w:t>Je vais t</w:t>
      </w:r>
      <w:r w:rsidR="00F858C2">
        <w:rPr>
          <w:rFonts w:ascii="Georgia" w:hAnsi="Georgia"/>
          <w:sz w:val="32"/>
        </w:rPr>
        <w:t>’</w:t>
      </w:r>
      <w:r w:rsidR="00F858C2" w:rsidRPr="007A6F8D">
        <w:rPr>
          <w:rFonts w:ascii="Georgia" w:hAnsi="Georgia"/>
          <w:sz w:val="32"/>
        </w:rPr>
        <w:t>y porter, sang de mon sang », proposa Haggo.</w:t>
      </w:r>
    </w:p>
    <w:p w:rsidR="00F858C2" w:rsidRPr="007A6F8D" w:rsidRDefault="00164891" w:rsidP="00F858C2">
      <w:pPr>
        <w:ind w:firstLine="720"/>
        <w:jc w:val="both"/>
        <w:rPr>
          <w:rFonts w:ascii="Georgia" w:hAnsi="Georgia"/>
          <w:sz w:val="32"/>
        </w:rPr>
      </w:pPr>
      <w:r>
        <w:rPr>
          <w:rFonts w:ascii="Georgia" w:hAnsi="Georgia"/>
          <w:sz w:val="32"/>
        </w:rPr>
        <w:t>D</w:t>
      </w:r>
      <w:r w:rsidR="00F858C2" w:rsidRPr="007A6F8D">
        <w:rPr>
          <w:rFonts w:ascii="Georgia" w:hAnsi="Georgia"/>
          <w:sz w:val="32"/>
        </w:rPr>
        <w:t>rogo l</w:t>
      </w:r>
      <w:r w:rsidR="00F858C2">
        <w:rPr>
          <w:rFonts w:ascii="Georgia" w:hAnsi="Georgia"/>
          <w:sz w:val="32"/>
        </w:rPr>
        <w:t>’</w:t>
      </w:r>
      <w:r w:rsidR="00F858C2" w:rsidRPr="007A6F8D">
        <w:rPr>
          <w:rFonts w:ascii="Georgia" w:hAnsi="Georgia"/>
          <w:sz w:val="32"/>
        </w:rPr>
        <w:t>écarta d</w:t>
      </w:r>
      <w:r w:rsidR="00F858C2">
        <w:rPr>
          <w:rFonts w:ascii="Georgia" w:hAnsi="Georgia"/>
          <w:sz w:val="32"/>
        </w:rPr>
        <w:t>’</w:t>
      </w:r>
      <w:r w:rsidR="00F858C2" w:rsidRPr="007A6F8D">
        <w:rPr>
          <w:rFonts w:ascii="Georgia" w:hAnsi="Georgia"/>
          <w:sz w:val="32"/>
        </w:rPr>
        <w:t>un geste. « Besoin d</w:t>
      </w:r>
      <w:r w:rsidR="00F858C2">
        <w:rPr>
          <w:rFonts w:ascii="Georgia" w:hAnsi="Georgia"/>
          <w:sz w:val="32"/>
        </w:rPr>
        <w:t>’</w:t>
      </w:r>
      <w:r w:rsidR="00F858C2" w:rsidRPr="007A6F8D">
        <w:rPr>
          <w:rFonts w:ascii="Georgia" w:hAnsi="Georgia"/>
          <w:sz w:val="32"/>
        </w:rPr>
        <w:t>aucun homme », ronchonna-</w:t>
      </w:r>
      <w:r>
        <w:rPr>
          <w:rFonts w:ascii="Georgia" w:hAnsi="Georgia"/>
          <w:sz w:val="32"/>
        </w:rPr>
        <w:t>t-i</w:t>
      </w:r>
      <w:r w:rsidR="00F858C2" w:rsidRPr="007A6F8D">
        <w:rPr>
          <w:rFonts w:ascii="Georgia" w:hAnsi="Georgia"/>
          <w:sz w:val="32"/>
        </w:rPr>
        <w:t>l d</w:t>
      </w:r>
      <w:r w:rsidR="00F858C2">
        <w:rPr>
          <w:rFonts w:ascii="Georgia" w:hAnsi="Georgia"/>
          <w:sz w:val="32"/>
        </w:rPr>
        <w:t>’</w:t>
      </w:r>
      <w:r w:rsidR="00F858C2" w:rsidRPr="007A6F8D">
        <w:rPr>
          <w:rFonts w:ascii="Georgia" w:hAnsi="Georgia"/>
          <w:sz w:val="32"/>
        </w:rPr>
        <w:t xml:space="preserve">un ton farouche, et il se dressa, superbe et dominateur, sans </w:t>
      </w:r>
      <w:r>
        <w:rPr>
          <w:rFonts w:ascii="Georgia" w:hAnsi="Georgia"/>
          <w:sz w:val="32"/>
        </w:rPr>
        <w:t>même</w:t>
      </w:r>
      <w:r w:rsidR="00F858C2" w:rsidRPr="00164891">
        <w:rPr>
          <w:rFonts w:ascii="Georgia" w:hAnsi="Georgia"/>
          <w:sz w:val="32"/>
        </w:rPr>
        <w:t xml:space="preserve"> </w:t>
      </w:r>
      <w:r w:rsidR="00F858C2" w:rsidRPr="007A6F8D">
        <w:rPr>
          <w:rFonts w:ascii="Georgia" w:hAnsi="Georgia"/>
          <w:sz w:val="32"/>
        </w:rPr>
        <w:t>sembler s</w:t>
      </w:r>
      <w:r w:rsidR="00F858C2">
        <w:rPr>
          <w:rFonts w:ascii="Georgia" w:hAnsi="Georgia"/>
          <w:sz w:val="32"/>
        </w:rPr>
        <w:t>’</w:t>
      </w:r>
      <w:r w:rsidR="00F858C2" w:rsidRPr="007A6F8D">
        <w:rPr>
          <w:rFonts w:ascii="Georgia" w:hAnsi="Georgia"/>
          <w:sz w:val="32"/>
        </w:rPr>
        <w:t xml:space="preserve">aviser du sang qui jaillissait de sa plaie rouverte, </w:t>
      </w:r>
      <w:r w:rsidRPr="007A6F8D">
        <w:rPr>
          <w:rFonts w:ascii="Georgia" w:hAnsi="Georgia"/>
          <w:sz w:val="32"/>
        </w:rPr>
        <w:t>Daenerys</w:t>
      </w:r>
      <w:r w:rsidR="00F858C2" w:rsidRPr="007A6F8D">
        <w:rPr>
          <w:rFonts w:ascii="Georgia" w:hAnsi="Georgia"/>
          <w:sz w:val="32"/>
        </w:rPr>
        <w:t xml:space="preserve"> se précipita. «</w:t>
      </w:r>
      <w:r>
        <w:rPr>
          <w:rFonts w:ascii="Georgia" w:hAnsi="Georgia"/>
          <w:sz w:val="32"/>
        </w:rPr>
        <w:t xml:space="preserve"> </w:t>
      </w:r>
      <w:r w:rsidR="00F858C2" w:rsidRPr="007A6F8D">
        <w:rPr>
          <w:rFonts w:ascii="Georgia" w:hAnsi="Georgia"/>
          <w:sz w:val="32"/>
        </w:rPr>
        <w:t>Je ne suis, moi, qu</w:t>
      </w:r>
      <w:r w:rsidR="00F858C2">
        <w:rPr>
          <w:rFonts w:ascii="Georgia" w:hAnsi="Georgia"/>
          <w:sz w:val="32"/>
        </w:rPr>
        <w:t>’</w:t>
      </w:r>
      <w:r w:rsidR="00F858C2" w:rsidRPr="007A6F8D">
        <w:rPr>
          <w:rFonts w:ascii="Georgia" w:hAnsi="Georgia"/>
          <w:sz w:val="32"/>
        </w:rPr>
        <w:t>une femme, murmura-</w:t>
      </w:r>
      <w:r>
        <w:rPr>
          <w:rFonts w:ascii="Georgia" w:hAnsi="Georgia"/>
          <w:sz w:val="32"/>
        </w:rPr>
        <w:t>t-</w:t>
      </w:r>
      <w:r w:rsidR="00F858C2" w:rsidRPr="007A6F8D">
        <w:rPr>
          <w:rFonts w:ascii="Georgia" w:hAnsi="Georgia"/>
          <w:sz w:val="32"/>
        </w:rPr>
        <w:t>elle. Aussi peux-tu t</w:t>
      </w:r>
      <w:r w:rsidR="00F858C2">
        <w:rPr>
          <w:rFonts w:ascii="Georgia" w:hAnsi="Georgia"/>
          <w:sz w:val="32"/>
        </w:rPr>
        <w:t>’</w:t>
      </w:r>
      <w:r w:rsidR="00F858C2" w:rsidRPr="007A6F8D">
        <w:rPr>
          <w:rFonts w:ascii="Georgia" w:hAnsi="Georgia"/>
          <w:sz w:val="32"/>
        </w:rPr>
        <w:t xml:space="preserve">appuyer sur moi. » Il lui posa son énorme main </w:t>
      </w:r>
      <w:r>
        <w:rPr>
          <w:rFonts w:ascii="Georgia" w:hAnsi="Georgia"/>
          <w:sz w:val="32"/>
        </w:rPr>
        <w:t>sur</w:t>
      </w:r>
      <w:r w:rsidR="00F858C2" w:rsidRPr="007A6F8D">
        <w:rPr>
          <w:rFonts w:ascii="Georgia" w:hAnsi="Georgia"/>
          <w:sz w:val="32"/>
        </w:rPr>
        <w:t xml:space="preserve"> l</w:t>
      </w:r>
      <w:r w:rsidR="00F858C2">
        <w:rPr>
          <w:rFonts w:ascii="Georgia" w:hAnsi="Georgia"/>
          <w:sz w:val="32"/>
        </w:rPr>
        <w:t>’</w:t>
      </w:r>
      <w:r w:rsidR="00F858C2" w:rsidRPr="007A6F8D">
        <w:rPr>
          <w:rFonts w:ascii="Georgia" w:hAnsi="Georgia"/>
          <w:sz w:val="32"/>
        </w:rPr>
        <w:t xml:space="preserve">épaule et, à peine soutenu de la sorte, pénétra dans le </w:t>
      </w:r>
      <w:r w:rsidRPr="007A6F8D">
        <w:rPr>
          <w:rFonts w:ascii="Georgia" w:hAnsi="Georgia"/>
          <w:sz w:val="32"/>
        </w:rPr>
        <w:t>sanctuaire</w:t>
      </w:r>
      <w:r w:rsidR="00F858C2" w:rsidRPr="007A6F8D">
        <w:rPr>
          <w:rFonts w:ascii="Georgia" w:hAnsi="Georgia"/>
          <w:sz w:val="32"/>
        </w:rPr>
        <w:t>, suivi de ses sang-coureurs, tandis que, sur un ordre d</w:t>
      </w:r>
      <w:r w:rsidR="00F858C2">
        <w:rPr>
          <w:rFonts w:ascii="Georgia" w:hAnsi="Georgia"/>
          <w:sz w:val="32"/>
        </w:rPr>
        <w:t>’</w:t>
      </w:r>
      <w:r w:rsidR="00F858C2" w:rsidRPr="007A6F8D">
        <w:rPr>
          <w:rFonts w:ascii="Georgia" w:hAnsi="Georgia"/>
          <w:sz w:val="32"/>
        </w:rPr>
        <w:t xml:space="preserve">elle, ser </w:t>
      </w:r>
      <w:r w:rsidR="00BB7448">
        <w:rPr>
          <w:rFonts w:ascii="Georgia" w:hAnsi="Georgia"/>
          <w:sz w:val="32"/>
        </w:rPr>
        <w:t>Jor</w:t>
      </w:r>
      <w:r w:rsidR="00F858C2" w:rsidRPr="007A6F8D">
        <w:rPr>
          <w:rFonts w:ascii="Georgia" w:hAnsi="Georgia"/>
          <w:sz w:val="32"/>
        </w:rPr>
        <w:t>ah et les guerriers du</w:t>
      </w:r>
      <w:r w:rsidR="00F858C2" w:rsidRPr="007A6F8D">
        <w:rPr>
          <w:rFonts w:ascii="Georgia" w:hAnsi="Georgia"/>
          <w:i/>
          <w:sz w:val="32"/>
        </w:rPr>
        <w:t xml:space="preserve"> khas</w:t>
      </w:r>
      <w:r w:rsidR="00F858C2" w:rsidRPr="007A6F8D">
        <w:rPr>
          <w:rFonts w:ascii="Georgia" w:hAnsi="Georgia"/>
          <w:sz w:val="32"/>
        </w:rPr>
        <w:t xml:space="preserve"> en gardaient l</w:t>
      </w:r>
      <w:r w:rsidR="00F858C2">
        <w:rPr>
          <w:rFonts w:ascii="Georgia" w:hAnsi="Georgia"/>
          <w:sz w:val="32"/>
        </w:rPr>
        <w:t>’</w:t>
      </w:r>
      <w:r w:rsidR="00BB7448">
        <w:rPr>
          <w:rFonts w:ascii="Georgia" w:hAnsi="Georgia"/>
          <w:sz w:val="32"/>
        </w:rPr>
        <w:t>entrée pour prévenir tout i</w:t>
      </w:r>
      <w:r w:rsidR="00F858C2" w:rsidRPr="007A6F8D">
        <w:rPr>
          <w:rFonts w:ascii="Georgia" w:hAnsi="Georgia"/>
          <w:sz w:val="32"/>
        </w:rPr>
        <w:t>ncendie jusqu</w:t>
      </w:r>
      <w:r w:rsidR="00F858C2">
        <w:rPr>
          <w:rFonts w:ascii="Georgia" w:hAnsi="Georgia"/>
          <w:sz w:val="32"/>
        </w:rPr>
        <w:t>’</w:t>
      </w:r>
      <w:r w:rsidR="00F858C2" w:rsidRPr="007A6F8D">
        <w:rPr>
          <w:rFonts w:ascii="Georgia" w:hAnsi="Georgia"/>
          <w:sz w:val="32"/>
        </w:rPr>
        <w:t>à la fin de l</w:t>
      </w:r>
      <w:r w:rsidR="00F858C2">
        <w:rPr>
          <w:rFonts w:ascii="Georgia" w:hAnsi="Georgia"/>
          <w:sz w:val="32"/>
        </w:rPr>
        <w:t>’</w:t>
      </w:r>
      <w:r w:rsidR="00F858C2" w:rsidRPr="007A6F8D">
        <w:rPr>
          <w:rFonts w:ascii="Georgia" w:hAnsi="Georgia"/>
          <w:sz w:val="32"/>
        </w:rPr>
        <w:t>intervention.</w:t>
      </w:r>
    </w:p>
    <w:p w:rsidR="00F858C2" w:rsidRPr="007A6F8D" w:rsidRDefault="00F858C2" w:rsidP="00F858C2">
      <w:pPr>
        <w:ind w:firstLine="720"/>
        <w:jc w:val="both"/>
        <w:rPr>
          <w:rFonts w:ascii="Georgia" w:hAnsi="Georgia"/>
          <w:sz w:val="32"/>
        </w:rPr>
      </w:pPr>
      <w:r w:rsidRPr="007A6F8D">
        <w:rPr>
          <w:rFonts w:ascii="Georgia" w:hAnsi="Georgia"/>
          <w:sz w:val="32"/>
        </w:rPr>
        <w:t xml:space="preserve">Après avoir franchi des enfilades de vestibules, ils parvinrent dans la haute salle que surplombait la coupole. Des ouvertures invisibles y </w:t>
      </w:r>
      <w:r w:rsidR="00BB7448">
        <w:rPr>
          <w:rFonts w:ascii="Georgia" w:hAnsi="Georgia"/>
          <w:sz w:val="32"/>
        </w:rPr>
        <w:t>diff</w:t>
      </w:r>
      <w:r w:rsidRPr="007A6F8D">
        <w:rPr>
          <w:rFonts w:ascii="Georgia" w:hAnsi="Georgia"/>
          <w:sz w:val="32"/>
        </w:rPr>
        <w:t>usaient d</w:t>
      </w:r>
      <w:r>
        <w:rPr>
          <w:rFonts w:ascii="Georgia" w:hAnsi="Georgia"/>
          <w:sz w:val="32"/>
        </w:rPr>
        <w:t>’</w:t>
      </w:r>
      <w:r w:rsidRPr="007A6F8D">
        <w:rPr>
          <w:rFonts w:ascii="Georgia" w:hAnsi="Georgia"/>
          <w:sz w:val="32"/>
        </w:rPr>
        <w:t xml:space="preserve">en haut un semblant de jour. Plantées de loin en loin dans des appliques le long des parois, des torches se consumaient en </w:t>
      </w:r>
      <w:r w:rsidR="00BB7448" w:rsidRPr="007A6F8D">
        <w:rPr>
          <w:rFonts w:ascii="Georgia" w:hAnsi="Georgia"/>
          <w:sz w:val="32"/>
        </w:rPr>
        <w:t>flammes</w:t>
      </w:r>
      <w:r w:rsidRPr="007A6F8D">
        <w:rPr>
          <w:rFonts w:ascii="Georgia" w:hAnsi="Georgia"/>
          <w:sz w:val="32"/>
        </w:rPr>
        <w:t xml:space="preserve"> fuligineuses. Des peaux de mouton jonchaient le sol de terre battue. « Là », dit Mirri Maz Duur, désignant le bloc de pierre veinée de bleu qui tenait lieu d</w:t>
      </w:r>
      <w:r>
        <w:rPr>
          <w:rFonts w:ascii="Georgia" w:hAnsi="Georgia"/>
          <w:sz w:val="32"/>
        </w:rPr>
        <w:t>’</w:t>
      </w:r>
      <w:r w:rsidRPr="007A6F8D">
        <w:rPr>
          <w:rFonts w:ascii="Georgia" w:hAnsi="Georgia"/>
          <w:sz w:val="32"/>
        </w:rPr>
        <w:t>autel et autour duquel se discernaient en bas-relief des scènes pastorales. Après que Khal Drogo s</w:t>
      </w:r>
      <w:r>
        <w:rPr>
          <w:rFonts w:ascii="Georgia" w:hAnsi="Georgia"/>
          <w:sz w:val="32"/>
        </w:rPr>
        <w:t>’</w:t>
      </w:r>
      <w:r w:rsidRPr="007A6F8D">
        <w:rPr>
          <w:rFonts w:ascii="Georgia" w:hAnsi="Georgia"/>
          <w:sz w:val="32"/>
        </w:rPr>
        <w:t xml:space="preserve">y fut étendu, la guérisseuse jeta dans un brasero une poignée de feuilles sèches </w:t>
      </w:r>
      <w:r w:rsidRPr="007A6F8D">
        <w:rPr>
          <w:rFonts w:ascii="Georgia" w:hAnsi="Georgia"/>
          <w:sz w:val="32"/>
        </w:rPr>
        <w:lastRenderedPageBreak/>
        <w:t>d</w:t>
      </w:r>
      <w:r>
        <w:rPr>
          <w:rFonts w:ascii="Georgia" w:hAnsi="Georgia"/>
          <w:sz w:val="32"/>
        </w:rPr>
        <w:t>’</w:t>
      </w:r>
      <w:r w:rsidRPr="007A6F8D">
        <w:rPr>
          <w:rFonts w:ascii="Georgia" w:hAnsi="Georgia"/>
          <w:sz w:val="32"/>
        </w:rPr>
        <w:t xml:space="preserve">où </w:t>
      </w:r>
      <w:r w:rsidR="00BB7448">
        <w:rPr>
          <w:rFonts w:ascii="Georgia" w:hAnsi="Georgia"/>
          <w:sz w:val="32"/>
        </w:rPr>
        <w:t>s</w:t>
      </w:r>
      <w:r>
        <w:rPr>
          <w:rFonts w:ascii="Georgia" w:hAnsi="Georgia"/>
          <w:sz w:val="32"/>
        </w:rPr>
        <w:t>’</w:t>
      </w:r>
      <w:r w:rsidRPr="007A6F8D">
        <w:rPr>
          <w:rFonts w:ascii="Georgia" w:hAnsi="Georgia"/>
          <w:sz w:val="32"/>
        </w:rPr>
        <w:t>élevèrent instantanément des bouffées de fumée capiteuse. « Vous feriez mieux d</w:t>
      </w:r>
      <w:r>
        <w:rPr>
          <w:rFonts w:ascii="Georgia" w:hAnsi="Georgia"/>
          <w:sz w:val="32"/>
        </w:rPr>
        <w:t>’</w:t>
      </w:r>
      <w:r w:rsidRPr="007A6F8D">
        <w:rPr>
          <w:rFonts w:ascii="Georgia" w:hAnsi="Georgia"/>
          <w:sz w:val="32"/>
        </w:rPr>
        <w:t>attendre à l</w:t>
      </w:r>
      <w:r>
        <w:rPr>
          <w:rFonts w:ascii="Georgia" w:hAnsi="Georgia"/>
          <w:sz w:val="32"/>
        </w:rPr>
        <w:t>’</w:t>
      </w:r>
      <w:r w:rsidRPr="007A6F8D">
        <w:rPr>
          <w:rFonts w:ascii="Georgia" w:hAnsi="Georgia"/>
          <w:sz w:val="32"/>
        </w:rPr>
        <w:t>extérieur, dit-elle aux assistants.</w:t>
      </w:r>
    </w:p>
    <w:p w:rsidR="00F858C2" w:rsidRPr="007A6F8D" w:rsidRDefault="00BB7448" w:rsidP="00F858C2">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858C2" w:rsidRPr="007A6F8D">
        <w:rPr>
          <w:rFonts w:ascii="Georgia" w:hAnsi="Georgia"/>
          <w:sz w:val="32"/>
        </w:rPr>
        <w:t xml:space="preserve">Nous sommes le sang de son </w:t>
      </w:r>
      <w:r>
        <w:rPr>
          <w:rFonts w:ascii="Georgia" w:hAnsi="Georgia"/>
          <w:sz w:val="32"/>
        </w:rPr>
        <w:t>sang, répliqua Cohollo. Nous at</w:t>
      </w:r>
      <w:r w:rsidR="00F858C2" w:rsidRPr="007A6F8D">
        <w:rPr>
          <w:rFonts w:ascii="Georgia" w:hAnsi="Georgia"/>
          <w:sz w:val="32"/>
        </w:rPr>
        <w:t>tendrons ici. »</w:t>
      </w:r>
    </w:p>
    <w:p w:rsidR="00F858C2" w:rsidRPr="007A6F8D" w:rsidRDefault="00F858C2" w:rsidP="00BB7448">
      <w:pPr>
        <w:ind w:firstLine="720"/>
        <w:jc w:val="both"/>
        <w:rPr>
          <w:rFonts w:ascii="Georgia" w:hAnsi="Georgia"/>
          <w:sz w:val="32"/>
        </w:rPr>
      </w:pPr>
      <w:r w:rsidRPr="007A6F8D">
        <w:rPr>
          <w:rFonts w:ascii="Georgia" w:hAnsi="Georgia"/>
          <w:sz w:val="32"/>
        </w:rPr>
        <w:t>Qotho s</w:t>
      </w:r>
      <w:r>
        <w:rPr>
          <w:rFonts w:ascii="Georgia" w:hAnsi="Georgia"/>
          <w:sz w:val="32"/>
        </w:rPr>
        <w:t>’</w:t>
      </w:r>
      <w:r w:rsidRPr="007A6F8D">
        <w:rPr>
          <w:rFonts w:ascii="Georgia" w:hAnsi="Georgia"/>
          <w:sz w:val="32"/>
        </w:rPr>
        <w:t>approcha d</w:t>
      </w:r>
      <w:r>
        <w:rPr>
          <w:rFonts w:ascii="Georgia" w:hAnsi="Georgia"/>
          <w:sz w:val="32"/>
        </w:rPr>
        <w:t>’</w:t>
      </w:r>
      <w:r w:rsidRPr="007A6F8D">
        <w:rPr>
          <w:rFonts w:ascii="Georgia" w:hAnsi="Georgia"/>
          <w:sz w:val="32"/>
        </w:rPr>
        <w:t>elle à la toucher. « Sache-le, femme du dieu Agneau, cause le moindre tort au</w:t>
      </w:r>
      <w:r w:rsidRPr="007A6F8D">
        <w:rPr>
          <w:rFonts w:ascii="Georgia" w:hAnsi="Georgia"/>
          <w:i/>
          <w:sz w:val="32"/>
        </w:rPr>
        <w:t xml:space="preserve"> khal,</w:t>
      </w:r>
      <w:r w:rsidRPr="007A6F8D">
        <w:rPr>
          <w:rFonts w:ascii="Georgia" w:hAnsi="Georgia"/>
          <w:sz w:val="32"/>
        </w:rPr>
        <w:t xml:space="preserve"> et tu le paieras au centuple. »</w:t>
      </w:r>
      <w:r w:rsidR="00BB7448">
        <w:rPr>
          <w:rFonts w:ascii="Georgia" w:hAnsi="Georgia"/>
          <w:sz w:val="32"/>
        </w:rPr>
        <w:t xml:space="preserve"> Il </w:t>
      </w:r>
      <w:r w:rsidRPr="007A6F8D">
        <w:rPr>
          <w:rFonts w:ascii="Georgia" w:hAnsi="Georgia"/>
          <w:sz w:val="32"/>
        </w:rPr>
        <w:t>dégaina son dépeçoir et lui en fit admirer le fil.</w:t>
      </w:r>
    </w:p>
    <w:p w:rsidR="00F858C2" w:rsidRPr="007A6F8D" w:rsidRDefault="00F858C2" w:rsidP="00F858C2">
      <w:pPr>
        <w:ind w:firstLine="720"/>
        <w:jc w:val="both"/>
        <w:rPr>
          <w:rFonts w:ascii="Georgia" w:hAnsi="Georgia"/>
          <w:sz w:val="32"/>
        </w:rPr>
      </w:pPr>
      <w:r w:rsidRPr="007A6F8D">
        <w:rPr>
          <w:rFonts w:ascii="Georgia" w:hAnsi="Georgia"/>
          <w:sz w:val="32"/>
        </w:rPr>
        <w:t>« Elle ne lui en causera aucun », affirma Daenerys. L</w:t>
      </w:r>
      <w:r>
        <w:rPr>
          <w:rFonts w:ascii="Georgia" w:hAnsi="Georgia"/>
          <w:sz w:val="32"/>
        </w:rPr>
        <w:t>’</w:t>
      </w:r>
      <w:r w:rsidRPr="007A6F8D">
        <w:rPr>
          <w:rFonts w:ascii="Georgia" w:hAnsi="Georgia"/>
          <w:sz w:val="32"/>
        </w:rPr>
        <w:t xml:space="preserve">âge de Mirri, sa face épatée, son nez plat lui inspiraient </w:t>
      </w:r>
      <w:r w:rsidR="00BB7448">
        <w:rPr>
          <w:rFonts w:ascii="Georgia" w:hAnsi="Georgia"/>
          <w:sz w:val="32"/>
        </w:rPr>
        <w:t>une confiance aveugle. Puis ne l’</w:t>
      </w:r>
      <w:r w:rsidRPr="007A6F8D">
        <w:rPr>
          <w:rFonts w:ascii="Georgia" w:hAnsi="Georgia"/>
          <w:sz w:val="32"/>
        </w:rPr>
        <w:t>avait-elle pas elle-même, en outre, arrachée de vive force aux griffes des violeurs ?</w:t>
      </w:r>
    </w:p>
    <w:p w:rsidR="00F858C2" w:rsidRPr="007A6F8D" w:rsidRDefault="00F858C2" w:rsidP="00F858C2">
      <w:pPr>
        <w:ind w:firstLine="720"/>
        <w:jc w:val="both"/>
        <w:rPr>
          <w:rFonts w:ascii="Georgia" w:hAnsi="Georgia"/>
          <w:sz w:val="32"/>
        </w:rPr>
      </w:pPr>
      <w:r w:rsidRPr="007A6F8D">
        <w:rPr>
          <w:rFonts w:ascii="Georgia" w:hAnsi="Georgia"/>
          <w:sz w:val="32"/>
        </w:rPr>
        <w:t>« S</w:t>
      </w:r>
      <w:r>
        <w:rPr>
          <w:rFonts w:ascii="Georgia" w:hAnsi="Georgia"/>
          <w:sz w:val="32"/>
        </w:rPr>
        <w:t>’</w:t>
      </w:r>
      <w:r w:rsidRPr="007A6F8D">
        <w:rPr>
          <w:rFonts w:ascii="Georgia" w:hAnsi="Georgia"/>
          <w:sz w:val="32"/>
        </w:rPr>
        <w:t>il vous faut rester, alors aidez-moi, reprit la femme à l</w:t>
      </w:r>
      <w:r>
        <w:rPr>
          <w:rFonts w:ascii="Georgia" w:hAnsi="Georgia"/>
          <w:sz w:val="32"/>
        </w:rPr>
        <w:t>’</w:t>
      </w:r>
      <w:r w:rsidRPr="007A6F8D">
        <w:rPr>
          <w:rFonts w:ascii="Georgia" w:hAnsi="Georgia"/>
          <w:sz w:val="32"/>
        </w:rPr>
        <w:t xml:space="preserve">adresse des sang-coureurs. Le Grand Cavalier est trop fort pour moi. </w:t>
      </w:r>
      <w:r w:rsidR="00BB7448" w:rsidRPr="007A6F8D">
        <w:rPr>
          <w:rFonts w:ascii="Georgia" w:hAnsi="Georgia"/>
          <w:sz w:val="32"/>
        </w:rPr>
        <w:t>Maintenez</w:t>
      </w:r>
      <w:r w:rsidRPr="007A6F8D">
        <w:rPr>
          <w:rFonts w:ascii="Georgia" w:hAnsi="Georgia"/>
          <w:sz w:val="32"/>
        </w:rPr>
        <w:t xml:space="preserve">-le pendant que je retirerai la flèche. » Laissant retomber </w:t>
      </w:r>
      <w:r w:rsidR="00BB7448" w:rsidRPr="007A6F8D">
        <w:rPr>
          <w:rFonts w:ascii="Georgia" w:hAnsi="Georgia"/>
          <w:sz w:val="32"/>
        </w:rPr>
        <w:t>jusqu’</w:t>
      </w:r>
      <w:r w:rsidR="00BB7448">
        <w:rPr>
          <w:rFonts w:ascii="Georgia" w:hAnsi="Georgia"/>
          <w:sz w:val="32"/>
        </w:rPr>
        <w:t>à</w:t>
      </w:r>
      <w:r w:rsidRPr="007A6F8D">
        <w:rPr>
          <w:rFonts w:ascii="Georgia" w:hAnsi="Georgia"/>
          <w:sz w:val="32"/>
        </w:rPr>
        <w:t xml:space="preserve"> sa ceinture les lambeaux de tissu qui lui voilaient tant bien que mal le buste, elle ouvrit un buffet sculpté, se mit à fourrager parmi des fioles, des coffrets, des rasoirs, des aiguilles et, une fois parée, bri</w:t>
      </w:r>
      <w:r w:rsidR="00BB7448">
        <w:rPr>
          <w:rFonts w:ascii="Georgia" w:hAnsi="Georgia"/>
          <w:sz w:val="32"/>
        </w:rPr>
        <w:t>sa le</w:t>
      </w:r>
      <w:r w:rsidRPr="007A6F8D">
        <w:rPr>
          <w:rFonts w:ascii="Georgia" w:hAnsi="Georgia"/>
          <w:sz w:val="32"/>
        </w:rPr>
        <w:t xml:space="preserve"> fer barbelé de la flèche puis tira sur l</w:t>
      </w:r>
      <w:r w:rsidR="00BB7448">
        <w:rPr>
          <w:rFonts w:ascii="Georgia" w:hAnsi="Georgia"/>
          <w:sz w:val="32"/>
        </w:rPr>
        <w:t>e bois tout en psalmodiant dans</w:t>
      </w:r>
      <w:r w:rsidRPr="007A6F8D">
        <w:rPr>
          <w:rFonts w:ascii="Georgia" w:hAnsi="Georgia"/>
          <w:sz w:val="32"/>
        </w:rPr>
        <w:t xml:space="preserve"> sa propre langue une mélopée monotone. Ensuite, elle versa sur </w:t>
      </w:r>
      <w:r w:rsidR="00BB7448">
        <w:rPr>
          <w:rFonts w:ascii="Georgia" w:hAnsi="Georgia"/>
          <w:sz w:val="32"/>
        </w:rPr>
        <w:t>les</w:t>
      </w:r>
      <w:r w:rsidRPr="007A6F8D">
        <w:rPr>
          <w:rFonts w:ascii="Georgia" w:hAnsi="Georgia"/>
          <w:sz w:val="32"/>
        </w:rPr>
        <w:t xml:space="preserve"> plaies du vin mis à bouillir sur le brasero, sans que Khal Drogo, qui</w:t>
      </w:r>
      <w:r w:rsidR="00BB7448">
        <w:rPr>
          <w:rFonts w:ascii="Georgia" w:hAnsi="Georgia"/>
          <w:sz w:val="32"/>
        </w:rPr>
        <w:t xml:space="preserve">tte </w:t>
      </w:r>
      <w:r w:rsidRPr="007A6F8D">
        <w:rPr>
          <w:rFonts w:ascii="Georgia" w:hAnsi="Georgia"/>
          <w:sz w:val="32"/>
        </w:rPr>
        <w:t>à la cribler d</w:t>
      </w:r>
      <w:r>
        <w:rPr>
          <w:rFonts w:ascii="Georgia" w:hAnsi="Georgia"/>
          <w:sz w:val="32"/>
        </w:rPr>
        <w:t>’</w:t>
      </w:r>
      <w:r w:rsidRPr="007A6F8D">
        <w:rPr>
          <w:rFonts w:ascii="Georgia" w:hAnsi="Georgia"/>
          <w:sz w:val="32"/>
        </w:rPr>
        <w:t>invectives, esquissât le moindre mouvement. Après av</w:t>
      </w:r>
      <w:r w:rsidR="00BB7448">
        <w:rPr>
          <w:rFonts w:ascii="Georgia" w:hAnsi="Georgia"/>
          <w:sz w:val="32"/>
        </w:rPr>
        <w:t>oir</w:t>
      </w:r>
      <w:r w:rsidRPr="007A6F8D">
        <w:rPr>
          <w:rFonts w:ascii="Georgia" w:hAnsi="Georgia"/>
          <w:sz w:val="32"/>
        </w:rPr>
        <w:t xml:space="preserve"> pansé la plaie du bras avec un emplâtre de feuilles humides, elle </w:t>
      </w:r>
      <w:r w:rsidR="00BB7448">
        <w:rPr>
          <w:rFonts w:ascii="Georgia" w:hAnsi="Georgia"/>
          <w:sz w:val="32"/>
        </w:rPr>
        <w:t>en</w:t>
      </w:r>
      <w:r w:rsidRPr="007A6F8D">
        <w:rPr>
          <w:rFonts w:ascii="Georgia" w:hAnsi="Georgia"/>
          <w:sz w:val="32"/>
        </w:rPr>
        <w:t xml:space="preserve"> vint à celle de la poitrine et l</w:t>
      </w:r>
      <w:r>
        <w:rPr>
          <w:rFonts w:ascii="Georgia" w:hAnsi="Georgia"/>
          <w:sz w:val="32"/>
        </w:rPr>
        <w:t>’</w:t>
      </w:r>
      <w:r w:rsidRPr="007A6F8D">
        <w:rPr>
          <w:rFonts w:ascii="Georgia" w:hAnsi="Georgia"/>
          <w:sz w:val="32"/>
        </w:rPr>
        <w:t>enduisit d</w:t>
      </w:r>
      <w:r>
        <w:rPr>
          <w:rFonts w:ascii="Georgia" w:hAnsi="Georgia"/>
          <w:sz w:val="32"/>
        </w:rPr>
        <w:t>’</w:t>
      </w:r>
      <w:r w:rsidRPr="007A6F8D">
        <w:rPr>
          <w:rFonts w:ascii="Georgia" w:hAnsi="Georgia"/>
          <w:sz w:val="32"/>
        </w:rPr>
        <w:t>un baume verdâtre avant d</w:t>
      </w:r>
      <w:r>
        <w:rPr>
          <w:rFonts w:ascii="Georgia" w:hAnsi="Georgia"/>
          <w:sz w:val="32"/>
        </w:rPr>
        <w:t>’</w:t>
      </w:r>
      <w:r w:rsidRPr="007A6F8D">
        <w:rPr>
          <w:rFonts w:ascii="Georgia" w:hAnsi="Georgia"/>
          <w:sz w:val="32"/>
        </w:rPr>
        <w:t>y rabattre le pan sanglant jusqu</w:t>
      </w:r>
      <w:r>
        <w:rPr>
          <w:rFonts w:ascii="Georgia" w:hAnsi="Georgia"/>
          <w:sz w:val="32"/>
        </w:rPr>
        <w:t>’</w:t>
      </w:r>
      <w:r w:rsidRPr="007A6F8D">
        <w:rPr>
          <w:rFonts w:ascii="Georgia" w:hAnsi="Georgia"/>
          <w:sz w:val="32"/>
        </w:rPr>
        <w:t>alors en berne. Le</w:t>
      </w:r>
      <w:r w:rsidRPr="007A6F8D">
        <w:rPr>
          <w:rFonts w:ascii="Georgia" w:hAnsi="Georgia"/>
          <w:i/>
          <w:sz w:val="32"/>
        </w:rPr>
        <w:t xml:space="preserve"> khal</w:t>
      </w:r>
      <w:r w:rsidRPr="007A6F8D">
        <w:rPr>
          <w:rFonts w:ascii="Georgia" w:hAnsi="Georgia"/>
          <w:sz w:val="32"/>
        </w:rPr>
        <w:t xml:space="preserve"> grinça d</w:t>
      </w:r>
      <w:r w:rsidR="00BB7448">
        <w:rPr>
          <w:rFonts w:ascii="Georgia" w:hAnsi="Georgia"/>
          <w:sz w:val="32"/>
        </w:rPr>
        <w:t>es</w:t>
      </w:r>
      <w:r w:rsidRPr="007A6F8D">
        <w:rPr>
          <w:rFonts w:ascii="Georgia" w:hAnsi="Georgia"/>
          <w:sz w:val="32"/>
        </w:rPr>
        <w:t xml:space="preserve"> dents, ravala un cri, tandis qu</w:t>
      </w:r>
      <w:r>
        <w:rPr>
          <w:rFonts w:ascii="Georgia" w:hAnsi="Georgia"/>
          <w:sz w:val="32"/>
        </w:rPr>
        <w:t>’</w:t>
      </w:r>
      <w:r w:rsidRPr="007A6F8D">
        <w:rPr>
          <w:rFonts w:ascii="Georgia" w:hAnsi="Georgia"/>
          <w:sz w:val="32"/>
        </w:rPr>
        <w:t>armée d</w:t>
      </w:r>
      <w:r>
        <w:rPr>
          <w:rFonts w:ascii="Georgia" w:hAnsi="Georgia"/>
          <w:sz w:val="32"/>
        </w:rPr>
        <w:t>’</w:t>
      </w:r>
      <w:r w:rsidRPr="007A6F8D">
        <w:rPr>
          <w:rFonts w:ascii="Georgia" w:hAnsi="Georgia"/>
          <w:sz w:val="32"/>
        </w:rPr>
        <w:t>une aiguille d</w:t>
      </w:r>
      <w:r>
        <w:rPr>
          <w:rFonts w:ascii="Georgia" w:hAnsi="Georgia"/>
          <w:sz w:val="32"/>
        </w:rPr>
        <w:t>’</w:t>
      </w:r>
      <w:r w:rsidRPr="007A6F8D">
        <w:rPr>
          <w:rFonts w:ascii="Georgia" w:hAnsi="Georgia"/>
          <w:sz w:val="32"/>
        </w:rPr>
        <w:t>argent et d</w:t>
      </w:r>
      <w:r>
        <w:rPr>
          <w:rFonts w:ascii="Georgia" w:hAnsi="Georgia"/>
          <w:sz w:val="32"/>
        </w:rPr>
        <w:t>’</w:t>
      </w:r>
      <w:r w:rsidR="00BB7448">
        <w:rPr>
          <w:rFonts w:ascii="Georgia" w:hAnsi="Georgia"/>
          <w:sz w:val="32"/>
        </w:rPr>
        <w:t>une</w:t>
      </w:r>
      <w:r w:rsidRPr="007A6F8D">
        <w:rPr>
          <w:rFonts w:ascii="Georgia" w:hAnsi="Georgia"/>
          <w:sz w:val="32"/>
        </w:rPr>
        <w:t xml:space="preserve"> bobine de fil de soie elle entreprenait de brider la chair. Enfin, cel</w:t>
      </w:r>
      <w:r w:rsidR="00BB7448">
        <w:rPr>
          <w:rFonts w:ascii="Georgia" w:hAnsi="Georgia"/>
          <w:sz w:val="32"/>
        </w:rPr>
        <w:t>a</w:t>
      </w:r>
      <w:r w:rsidRPr="007A6F8D">
        <w:rPr>
          <w:rFonts w:ascii="Georgia" w:hAnsi="Georgia"/>
          <w:sz w:val="32"/>
        </w:rPr>
        <w:t xml:space="preserve"> fait, elle barbouilla toute la zone d</w:t>
      </w:r>
      <w:r>
        <w:rPr>
          <w:rFonts w:ascii="Georgia" w:hAnsi="Georgia"/>
          <w:sz w:val="32"/>
        </w:rPr>
        <w:t>’</w:t>
      </w:r>
      <w:r w:rsidRPr="007A6F8D">
        <w:rPr>
          <w:rFonts w:ascii="Georgia" w:hAnsi="Georgia"/>
          <w:sz w:val="32"/>
        </w:rPr>
        <w:t>un onguent pourpre, la tapi</w:t>
      </w:r>
      <w:r w:rsidR="00BB7448">
        <w:rPr>
          <w:rFonts w:ascii="Georgia" w:hAnsi="Georgia"/>
          <w:sz w:val="32"/>
        </w:rPr>
        <w:t>ssa</w:t>
      </w:r>
      <w:r w:rsidRPr="007A6F8D">
        <w:rPr>
          <w:rFonts w:ascii="Georgia" w:hAnsi="Georgia"/>
          <w:sz w:val="32"/>
        </w:rPr>
        <w:t xml:space="preserve"> d</w:t>
      </w:r>
      <w:r>
        <w:rPr>
          <w:rFonts w:ascii="Georgia" w:hAnsi="Georgia"/>
          <w:sz w:val="32"/>
        </w:rPr>
        <w:t>’</w:t>
      </w:r>
      <w:r w:rsidRPr="007A6F8D">
        <w:rPr>
          <w:rFonts w:ascii="Georgia" w:hAnsi="Georgia"/>
          <w:sz w:val="32"/>
        </w:rPr>
        <w:t>une bonne couche de feuilles et ens</w:t>
      </w:r>
      <w:r w:rsidR="00BB7448">
        <w:rPr>
          <w:rFonts w:ascii="Georgia" w:hAnsi="Georgia"/>
          <w:sz w:val="32"/>
        </w:rPr>
        <w:t>erra le tout dans un bandage en</w:t>
      </w:r>
      <w:r w:rsidRPr="007A6F8D">
        <w:rPr>
          <w:rFonts w:ascii="Georgia" w:hAnsi="Georgia"/>
          <w:sz w:val="32"/>
        </w:rPr>
        <w:t xml:space="preserve"> peau d</w:t>
      </w:r>
      <w:r>
        <w:rPr>
          <w:rFonts w:ascii="Georgia" w:hAnsi="Georgia"/>
          <w:sz w:val="32"/>
        </w:rPr>
        <w:t>’</w:t>
      </w:r>
      <w:r w:rsidRPr="007A6F8D">
        <w:rPr>
          <w:rFonts w:ascii="Georgia" w:hAnsi="Georgia"/>
          <w:sz w:val="32"/>
        </w:rPr>
        <w:t>agneau. « Vous devrez absolument dire les prières que je vo</w:t>
      </w:r>
      <w:r w:rsidR="00BB7448">
        <w:rPr>
          <w:rFonts w:ascii="Georgia" w:hAnsi="Georgia"/>
          <w:sz w:val="32"/>
        </w:rPr>
        <w:t>us</w:t>
      </w:r>
      <w:r w:rsidRPr="007A6F8D">
        <w:rPr>
          <w:rFonts w:ascii="Georgia" w:hAnsi="Georgia"/>
          <w:sz w:val="32"/>
        </w:rPr>
        <w:t xml:space="preserve"> indiquerai et garder le pansement tel </w:t>
      </w:r>
      <w:r w:rsidR="00BB7448">
        <w:rPr>
          <w:rFonts w:ascii="Georgia" w:hAnsi="Georgia"/>
          <w:sz w:val="32"/>
        </w:rPr>
        <w:t>quel dix jours et dix nuits, dit-</w:t>
      </w:r>
      <w:r w:rsidRPr="007A6F8D">
        <w:rPr>
          <w:rFonts w:ascii="Georgia" w:hAnsi="Georgia"/>
          <w:sz w:val="32"/>
        </w:rPr>
        <w:t>elle, quelques fièvre et démangeaisons que vous éprouviez. Et vo</w:t>
      </w:r>
      <w:r w:rsidR="00BB7448">
        <w:rPr>
          <w:rFonts w:ascii="Georgia" w:hAnsi="Georgia"/>
          <w:sz w:val="32"/>
        </w:rPr>
        <w:t>us</w:t>
      </w:r>
      <w:r w:rsidRPr="007A6F8D">
        <w:rPr>
          <w:rFonts w:ascii="Georgia" w:hAnsi="Georgia"/>
          <w:sz w:val="32"/>
        </w:rPr>
        <w:t xml:space="preserve"> conserverez, au bout du compte, une fameuse cicatrice. »</w:t>
      </w:r>
    </w:p>
    <w:p w:rsidR="00F858C2" w:rsidRPr="007A6F8D" w:rsidRDefault="00F858C2" w:rsidP="00F858C2">
      <w:pPr>
        <w:ind w:firstLine="720"/>
        <w:jc w:val="both"/>
        <w:rPr>
          <w:rFonts w:ascii="Georgia" w:hAnsi="Georgia"/>
          <w:sz w:val="32"/>
        </w:rPr>
      </w:pPr>
      <w:r w:rsidRPr="007A6F8D">
        <w:rPr>
          <w:rFonts w:ascii="Georgia" w:hAnsi="Georgia"/>
          <w:sz w:val="32"/>
        </w:rPr>
        <w:t>Drogo se rassit, toutes clochettes tintinnabulant. « Les cicatrice</w:t>
      </w:r>
      <w:r w:rsidR="00BB7448">
        <w:rPr>
          <w:rFonts w:ascii="Georgia" w:hAnsi="Georgia"/>
          <w:sz w:val="32"/>
        </w:rPr>
        <w:t>s</w:t>
      </w:r>
      <w:r w:rsidRPr="007A6F8D">
        <w:rPr>
          <w:rFonts w:ascii="Georgia" w:hAnsi="Georgia"/>
          <w:sz w:val="32"/>
        </w:rPr>
        <w:t xml:space="preserve"> sont mon dernier souci, femme brebis. » La flexion de son bras lui arracha une vilaine grimace.</w:t>
      </w:r>
    </w:p>
    <w:p w:rsidR="00F858C2" w:rsidRPr="007A6F8D" w:rsidRDefault="00F858C2" w:rsidP="00F858C2">
      <w:pPr>
        <w:ind w:firstLine="720"/>
        <w:jc w:val="both"/>
        <w:rPr>
          <w:rFonts w:ascii="Georgia" w:hAnsi="Georgia"/>
          <w:sz w:val="32"/>
        </w:rPr>
      </w:pPr>
      <w:r w:rsidRPr="007A6F8D">
        <w:rPr>
          <w:rFonts w:ascii="Georgia" w:hAnsi="Georgia"/>
          <w:sz w:val="32"/>
        </w:rPr>
        <w:lastRenderedPageBreak/>
        <w:t>« Ne buvez ni vin ni lait du pavot, prévint-elle. Si pénible qu</w:t>
      </w:r>
      <w:r w:rsidR="00BB7448">
        <w:rPr>
          <w:rFonts w:ascii="Georgia" w:hAnsi="Georgia"/>
          <w:sz w:val="32"/>
        </w:rPr>
        <w:t>e</w:t>
      </w:r>
      <w:r w:rsidRPr="007A6F8D">
        <w:rPr>
          <w:rFonts w:ascii="Georgia" w:hAnsi="Georgia"/>
          <w:sz w:val="32"/>
        </w:rPr>
        <w:t xml:space="preserve"> soit la douleur, il faut que le corps garde intacte sa vigueur pou</w:t>
      </w:r>
      <w:r w:rsidR="00BB7448">
        <w:rPr>
          <w:rFonts w:ascii="Georgia" w:hAnsi="Georgia"/>
          <w:sz w:val="32"/>
        </w:rPr>
        <w:t>r</w:t>
      </w:r>
      <w:r w:rsidRPr="007A6F8D">
        <w:rPr>
          <w:rFonts w:ascii="Georgia" w:hAnsi="Georgia"/>
          <w:sz w:val="32"/>
        </w:rPr>
        <w:t xml:space="preserve"> combattre les esprits putrides.</w:t>
      </w:r>
    </w:p>
    <w:p w:rsidR="00F858C2" w:rsidRPr="007A6F8D" w:rsidRDefault="00F858C2" w:rsidP="00F858C2">
      <w:pPr>
        <w:ind w:firstLine="720"/>
        <w:jc w:val="both"/>
        <w:rPr>
          <w:rFonts w:ascii="Georgia" w:hAnsi="Georgia"/>
          <w:sz w:val="32"/>
        </w:rPr>
      </w:pPr>
      <w:r w:rsidRPr="007A6F8D">
        <w:rPr>
          <w:rFonts w:ascii="Georgia" w:hAnsi="Georgia"/>
          <w:sz w:val="32"/>
        </w:rPr>
        <w:t>— En ma qualité de</w:t>
      </w:r>
      <w:r w:rsidRPr="007A6F8D">
        <w:rPr>
          <w:rFonts w:ascii="Georgia" w:hAnsi="Georgia"/>
          <w:i/>
          <w:sz w:val="32"/>
        </w:rPr>
        <w:t xml:space="preserve"> khal</w:t>
      </w:r>
      <w:r w:rsidRPr="007A6F8D">
        <w:rPr>
          <w:rFonts w:ascii="Georgia" w:hAnsi="Georgia"/>
          <w:sz w:val="32"/>
        </w:rPr>
        <w:t>, objecta-t-il, je méprise la douleur et bo</w:t>
      </w:r>
      <w:r w:rsidR="00BB7448">
        <w:rPr>
          <w:rFonts w:ascii="Georgia" w:hAnsi="Georgia"/>
          <w:sz w:val="32"/>
        </w:rPr>
        <w:t>is</w:t>
      </w:r>
      <w:r w:rsidRPr="007A6F8D">
        <w:rPr>
          <w:rFonts w:ascii="Georgia" w:hAnsi="Georgia"/>
          <w:sz w:val="32"/>
        </w:rPr>
        <w:t xml:space="preserve"> ce que je veux. Cohollo ? ma veste. » Le vétéran s</w:t>
      </w:r>
      <w:r>
        <w:rPr>
          <w:rFonts w:ascii="Georgia" w:hAnsi="Georgia"/>
          <w:sz w:val="32"/>
        </w:rPr>
        <w:t>’</w:t>
      </w:r>
      <w:r w:rsidRPr="007A6F8D">
        <w:rPr>
          <w:rFonts w:ascii="Georgia" w:hAnsi="Georgia"/>
          <w:sz w:val="32"/>
        </w:rPr>
        <w:t>empressa.</w:t>
      </w:r>
    </w:p>
    <w:p w:rsidR="00F858C2" w:rsidRPr="007A6F8D" w:rsidRDefault="00F858C2" w:rsidP="00F858C2">
      <w:pPr>
        <w:ind w:firstLine="720"/>
        <w:jc w:val="both"/>
        <w:rPr>
          <w:rFonts w:ascii="Georgia" w:hAnsi="Georgia"/>
          <w:sz w:val="32"/>
        </w:rPr>
      </w:pPr>
      <w:r w:rsidRPr="007A6F8D">
        <w:rPr>
          <w:rFonts w:ascii="Georgia" w:hAnsi="Georgia"/>
          <w:sz w:val="32"/>
        </w:rPr>
        <w:t>« Tout à l</w:t>
      </w:r>
      <w:r>
        <w:rPr>
          <w:rFonts w:ascii="Georgia" w:hAnsi="Georgia"/>
          <w:sz w:val="32"/>
        </w:rPr>
        <w:t>’</w:t>
      </w:r>
      <w:r w:rsidRPr="007A6F8D">
        <w:rPr>
          <w:rFonts w:ascii="Georgia" w:hAnsi="Georgia"/>
          <w:sz w:val="32"/>
        </w:rPr>
        <w:t>heure, dit Daenerys à l</w:t>
      </w:r>
      <w:r>
        <w:rPr>
          <w:rFonts w:ascii="Georgia" w:hAnsi="Georgia"/>
          <w:sz w:val="32"/>
        </w:rPr>
        <w:t>’</w:t>
      </w:r>
      <w:r w:rsidRPr="007A6F8D">
        <w:rPr>
          <w:rFonts w:ascii="Georgia" w:hAnsi="Georgia"/>
          <w:sz w:val="32"/>
        </w:rPr>
        <w:t>affreuse Lhazaréenne, tu as parlé de berceuses de parturition...</w:t>
      </w:r>
    </w:p>
    <w:p w:rsidR="00F858C2" w:rsidRPr="007A6F8D" w:rsidRDefault="00F858C2" w:rsidP="00F858C2">
      <w:pPr>
        <w:ind w:firstLine="720"/>
        <w:jc w:val="both"/>
        <w:rPr>
          <w:rFonts w:ascii="Georgia" w:hAnsi="Georgia"/>
          <w:sz w:val="32"/>
        </w:rPr>
      </w:pPr>
      <w:r w:rsidRPr="007A6F8D">
        <w:rPr>
          <w:rFonts w:ascii="Georgia" w:hAnsi="Georgia"/>
          <w:sz w:val="32"/>
        </w:rPr>
        <w:t>— Aucun secret de la couche sanglante ne m</w:t>
      </w:r>
      <w:r>
        <w:rPr>
          <w:rFonts w:ascii="Georgia" w:hAnsi="Georgia"/>
          <w:sz w:val="32"/>
        </w:rPr>
        <w:t>’</w:t>
      </w:r>
      <w:r w:rsidR="00BB7448">
        <w:rPr>
          <w:rFonts w:ascii="Georgia" w:hAnsi="Georgia"/>
          <w:sz w:val="32"/>
        </w:rPr>
        <w:t xml:space="preserve">est inconnu, Dame </w:t>
      </w:r>
      <w:r w:rsidRPr="007A6F8D">
        <w:rPr>
          <w:rFonts w:ascii="Georgia" w:hAnsi="Georgia"/>
          <w:sz w:val="32"/>
        </w:rPr>
        <w:t>Argentée, et de ma vie je n</w:t>
      </w:r>
      <w:r>
        <w:rPr>
          <w:rFonts w:ascii="Georgia" w:hAnsi="Georgia"/>
          <w:sz w:val="32"/>
        </w:rPr>
        <w:t>’</w:t>
      </w:r>
      <w:r w:rsidRPr="007A6F8D">
        <w:rPr>
          <w:rFonts w:ascii="Georgia" w:hAnsi="Georgia"/>
          <w:sz w:val="32"/>
        </w:rPr>
        <w:t>ai perdu de nouveau-né.</w:t>
      </w:r>
    </w:p>
    <w:p w:rsidR="00F858C2" w:rsidRPr="007A6F8D" w:rsidRDefault="00F858C2" w:rsidP="00F858C2">
      <w:pPr>
        <w:ind w:firstLine="720"/>
        <w:jc w:val="both"/>
        <w:rPr>
          <w:rFonts w:ascii="Georgia" w:hAnsi="Georgia"/>
          <w:sz w:val="32"/>
        </w:rPr>
      </w:pPr>
      <w:r w:rsidRPr="007A6F8D">
        <w:rPr>
          <w:rFonts w:ascii="Georgia" w:hAnsi="Georgia"/>
          <w:sz w:val="32"/>
        </w:rPr>
        <w:t>— Mon temps approche. Je souhaiterais que tu m</w:t>
      </w:r>
      <w:r>
        <w:rPr>
          <w:rFonts w:ascii="Georgia" w:hAnsi="Georgia"/>
          <w:sz w:val="32"/>
        </w:rPr>
        <w:t>’</w:t>
      </w:r>
      <w:r w:rsidR="00BB7448">
        <w:rPr>
          <w:rFonts w:ascii="Georgia" w:hAnsi="Georgia"/>
          <w:sz w:val="32"/>
        </w:rPr>
        <w:t xml:space="preserve">assistes, le </w:t>
      </w:r>
      <w:r w:rsidRPr="007A6F8D">
        <w:rPr>
          <w:rFonts w:ascii="Georgia" w:hAnsi="Georgia"/>
          <w:sz w:val="32"/>
        </w:rPr>
        <w:t>moment venu, si cela t</w:t>
      </w:r>
      <w:r>
        <w:rPr>
          <w:rFonts w:ascii="Georgia" w:hAnsi="Georgia"/>
          <w:sz w:val="32"/>
        </w:rPr>
        <w:t>’</w:t>
      </w:r>
      <w:r w:rsidRPr="007A6F8D">
        <w:rPr>
          <w:rFonts w:ascii="Georgia" w:hAnsi="Georgia"/>
          <w:sz w:val="32"/>
        </w:rPr>
        <w:t>agrée. »</w:t>
      </w:r>
    </w:p>
    <w:p w:rsidR="00F858C2" w:rsidRPr="007A6F8D" w:rsidRDefault="00F858C2" w:rsidP="00F858C2">
      <w:pPr>
        <w:ind w:firstLine="720"/>
        <w:jc w:val="both"/>
        <w:rPr>
          <w:rFonts w:ascii="Georgia" w:hAnsi="Georgia"/>
          <w:sz w:val="32"/>
        </w:rPr>
      </w:pPr>
      <w:r w:rsidRPr="007A6F8D">
        <w:rPr>
          <w:rFonts w:ascii="Georgia" w:hAnsi="Georgia"/>
          <w:sz w:val="32"/>
        </w:rPr>
        <w:t>Khal Drogo se mit à rire. « Avec</w:t>
      </w:r>
      <w:r w:rsidR="00BB7448">
        <w:rPr>
          <w:rFonts w:ascii="Georgia" w:hAnsi="Georgia"/>
          <w:sz w:val="32"/>
        </w:rPr>
        <w:t xml:space="preserve"> les esclaves, lune de mes jour</w:t>
      </w:r>
      <w:r w:rsidRPr="007A6F8D">
        <w:rPr>
          <w:rFonts w:ascii="Georgia" w:hAnsi="Georgia"/>
          <w:sz w:val="32"/>
        </w:rPr>
        <w:t>s, commande, au lieu de prier. Elle obéira. » Il sauta à bas de l</w:t>
      </w:r>
      <w:r>
        <w:rPr>
          <w:rFonts w:ascii="Georgia" w:hAnsi="Georgia"/>
          <w:sz w:val="32"/>
        </w:rPr>
        <w:t>’</w:t>
      </w:r>
      <w:r w:rsidRPr="007A6F8D">
        <w:rPr>
          <w:rFonts w:ascii="Georgia" w:hAnsi="Georgia"/>
          <w:sz w:val="32"/>
        </w:rPr>
        <w:t xml:space="preserve">autel,, « Venez, mon sang. Les étalons piaffent, la place est en cendres, il </w:t>
      </w:r>
      <w:r w:rsidR="00BB7448">
        <w:rPr>
          <w:rFonts w:ascii="Georgia" w:hAnsi="Georgia"/>
          <w:sz w:val="32"/>
        </w:rPr>
        <w:t>est</w:t>
      </w:r>
      <w:r w:rsidRPr="007A6F8D">
        <w:rPr>
          <w:rFonts w:ascii="Georgia" w:hAnsi="Georgia"/>
          <w:sz w:val="32"/>
        </w:rPr>
        <w:t xml:space="preserve"> temps de partir. »</w:t>
      </w:r>
    </w:p>
    <w:p w:rsidR="00F858C2" w:rsidRPr="007A6F8D" w:rsidRDefault="00F858C2" w:rsidP="00F858C2">
      <w:pPr>
        <w:ind w:firstLine="720"/>
        <w:jc w:val="both"/>
        <w:rPr>
          <w:rFonts w:ascii="Georgia" w:hAnsi="Georgia"/>
          <w:sz w:val="32"/>
        </w:rPr>
      </w:pPr>
      <w:r w:rsidRPr="007A6F8D">
        <w:rPr>
          <w:rFonts w:ascii="Georgia" w:hAnsi="Georgia"/>
          <w:sz w:val="32"/>
        </w:rPr>
        <w:t>Haggo lui emboîta le pas, mais Qotho s</w:t>
      </w:r>
      <w:r>
        <w:rPr>
          <w:rFonts w:ascii="Georgia" w:hAnsi="Georgia"/>
          <w:sz w:val="32"/>
        </w:rPr>
        <w:t>’</w:t>
      </w:r>
      <w:r w:rsidRPr="007A6F8D">
        <w:rPr>
          <w:rFonts w:ascii="Georgia" w:hAnsi="Georgia"/>
          <w:sz w:val="32"/>
        </w:rPr>
        <w:t xml:space="preserve">attarda le temps de </w:t>
      </w:r>
      <w:r w:rsidR="00BB7448" w:rsidRPr="007A6F8D">
        <w:rPr>
          <w:rFonts w:ascii="Georgia" w:hAnsi="Georgia"/>
          <w:sz w:val="32"/>
        </w:rPr>
        <w:t>planter</w:t>
      </w:r>
      <w:r w:rsidRPr="007A6F8D">
        <w:rPr>
          <w:rFonts w:ascii="Georgia" w:hAnsi="Georgia"/>
          <w:sz w:val="32"/>
        </w:rPr>
        <w:t xml:space="preserve"> un regard mauvais dans les yeux de Mirri Maz Duur. « Souviens toi,</w:t>
      </w:r>
      <w:r w:rsidRPr="007A6F8D">
        <w:rPr>
          <w:rFonts w:ascii="Georgia" w:hAnsi="Georgia"/>
          <w:i/>
          <w:sz w:val="32"/>
        </w:rPr>
        <w:t xml:space="preserve"> maegi,</w:t>
      </w:r>
      <w:r w:rsidRPr="007A6F8D">
        <w:rPr>
          <w:rFonts w:ascii="Georgia" w:hAnsi="Georgia"/>
          <w:sz w:val="32"/>
        </w:rPr>
        <w:t xml:space="preserve"> la santé du</w:t>
      </w:r>
      <w:r w:rsidRPr="007A6F8D">
        <w:rPr>
          <w:rFonts w:ascii="Georgia" w:hAnsi="Georgia"/>
          <w:i/>
          <w:sz w:val="32"/>
        </w:rPr>
        <w:t xml:space="preserve"> khal,</w:t>
      </w:r>
      <w:r w:rsidRPr="007A6F8D">
        <w:rPr>
          <w:rFonts w:ascii="Georgia" w:hAnsi="Georgia"/>
          <w:sz w:val="32"/>
        </w:rPr>
        <w:t xml:space="preserve"> ou il t</w:t>
      </w:r>
      <w:r>
        <w:rPr>
          <w:rFonts w:ascii="Georgia" w:hAnsi="Georgia"/>
          <w:sz w:val="32"/>
        </w:rPr>
        <w:t>’</w:t>
      </w:r>
      <w:r w:rsidRPr="007A6F8D">
        <w:rPr>
          <w:rFonts w:ascii="Georgia" w:hAnsi="Georgia"/>
          <w:sz w:val="32"/>
        </w:rPr>
        <w:t>en cuira.</w:t>
      </w:r>
    </w:p>
    <w:p w:rsidR="00BB7448" w:rsidRDefault="00F858C2" w:rsidP="00BB7448">
      <w:pPr>
        <w:ind w:firstLine="720"/>
        <w:jc w:val="both"/>
        <w:rPr>
          <w:rFonts w:ascii="Georgia" w:hAnsi="Georgia"/>
          <w:sz w:val="32"/>
        </w:rPr>
      </w:pPr>
      <w:r w:rsidRPr="007A6F8D">
        <w:rPr>
          <w:rFonts w:ascii="Georgia" w:hAnsi="Georgia"/>
          <w:sz w:val="32"/>
        </w:rPr>
        <w:t>— Comme il te plaira, cavalier, répliqua-t-elle tout en rassemblant ses pots et ses fioles. Le Pâtre Suprême veille en permanence sur</w:t>
      </w:r>
      <w:r w:rsidRPr="00BB7448">
        <w:rPr>
          <w:rFonts w:ascii="Georgia" w:hAnsi="Georgia"/>
          <w:sz w:val="32"/>
        </w:rPr>
        <w:t xml:space="preserve"> s</w:t>
      </w:r>
      <w:r w:rsidR="00BB7448" w:rsidRPr="00BB7448">
        <w:rPr>
          <w:rFonts w:ascii="Georgia" w:hAnsi="Georgia"/>
          <w:sz w:val="32"/>
        </w:rPr>
        <w:t>es</w:t>
      </w:r>
      <w:r w:rsidRPr="00BB7448">
        <w:rPr>
          <w:rFonts w:ascii="Georgia" w:hAnsi="Georgia"/>
          <w:sz w:val="32"/>
        </w:rPr>
        <w:t xml:space="preserve"> </w:t>
      </w:r>
      <w:r w:rsidRPr="007A6F8D">
        <w:rPr>
          <w:rFonts w:ascii="Georgia" w:hAnsi="Georgia"/>
          <w:sz w:val="32"/>
        </w:rPr>
        <w:t>ouailles. »</w:t>
      </w:r>
      <w:r w:rsidR="00BB7448">
        <w:rPr>
          <w:rFonts w:ascii="Georgia" w:hAnsi="Georgia"/>
          <w:sz w:val="32"/>
        </w:rPr>
        <w:br w:type="page"/>
      </w:r>
    </w:p>
    <w:p w:rsidR="00BB7448" w:rsidRDefault="00BB7448" w:rsidP="00BB7448">
      <w:pPr>
        <w:pStyle w:val="Corpsdutexte1"/>
        <w:tabs>
          <w:tab w:val="left" w:pos="566"/>
        </w:tabs>
        <w:spacing w:before="0" w:line="240" w:lineRule="auto"/>
        <w:ind w:right="40"/>
        <w:rPr>
          <w:rStyle w:val="Corpsdutexte12pt68"/>
          <w:rFonts w:ascii="Georgia" w:hAnsi="Georgia"/>
          <w:sz w:val="32"/>
          <w:szCs w:val="32"/>
        </w:rPr>
      </w:pPr>
    </w:p>
    <w:p w:rsidR="00BB7448" w:rsidRDefault="00BB7448" w:rsidP="00BB7448">
      <w:pPr>
        <w:pStyle w:val="Corpsdutexte1"/>
        <w:tabs>
          <w:tab w:val="left" w:pos="566"/>
        </w:tabs>
        <w:spacing w:before="0" w:line="240" w:lineRule="auto"/>
        <w:ind w:right="40"/>
        <w:rPr>
          <w:rStyle w:val="Corpsdutexte12pt68"/>
          <w:rFonts w:ascii="Georgia" w:hAnsi="Georgia"/>
          <w:sz w:val="32"/>
          <w:szCs w:val="32"/>
        </w:rPr>
      </w:pPr>
    </w:p>
    <w:p w:rsidR="00BB7448" w:rsidRPr="00FF615A" w:rsidRDefault="00BB7448" w:rsidP="00BB7448">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TYRION</w:t>
      </w:r>
    </w:p>
    <w:p w:rsidR="00BB7448" w:rsidRDefault="00BB7448" w:rsidP="00BB7448">
      <w:pPr>
        <w:pStyle w:val="Corpsdutexte1"/>
        <w:tabs>
          <w:tab w:val="left" w:pos="566"/>
        </w:tabs>
        <w:spacing w:before="0" w:line="240" w:lineRule="auto"/>
        <w:ind w:right="40"/>
        <w:rPr>
          <w:rStyle w:val="Corpsdutexte12pt68"/>
          <w:rFonts w:ascii="Georgia" w:hAnsi="Georgia"/>
          <w:sz w:val="32"/>
          <w:szCs w:val="32"/>
        </w:rPr>
      </w:pPr>
    </w:p>
    <w:p w:rsidR="00BB7448" w:rsidRDefault="00BB7448" w:rsidP="00BB7448">
      <w:pPr>
        <w:pStyle w:val="Corpsdutexte1"/>
        <w:tabs>
          <w:tab w:val="left" w:pos="566"/>
        </w:tabs>
        <w:spacing w:before="0" w:line="240" w:lineRule="auto"/>
        <w:ind w:right="40"/>
        <w:rPr>
          <w:rStyle w:val="Corpsdutexte12pt68"/>
          <w:rFonts w:ascii="Georgia" w:hAnsi="Georgia"/>
          <w:sz w:val="32"/>
          <w:szCs w:val="32"/>
        </w:rPr>
      </w:pPr>
    </w:p>
    <w:p w:rsidR="00F858C2" w:rsidRPr="007A6F8D" w:rsidRDefault="00BB7448" w:rsidP="00F858C2">
      <w:pPr>
        <w:ind w:firstLine="720"/>
        <w:jc w:val="both"/>
        <w:rPr>
          <w:rFonts w:ascii="Georgia" w:hAnsi="Georgia"/>
          <w:sz w:val="32"/>
        </w:rPr>
      </w:pPr>
      <w:r>
        <w:rPr>
          <w:rFonts w:ascii="Georgia" w:hAnsi="Georgia"/>
          <w:sz w:val="32"/>
        </w:rPr>
        <w:t>E</w:t>
      </w:r>
      <w:r w:rsidR="00F858C2" w:rsidRPr="007A6F8D">
        <w:rPr>
          <w:rFonts w:ascii="Georgia" w:hAnsi="Georgia"/>
          <w:sz w:val="32"/>
        </w:rPr>
        <w:t>n haut d</w:t>
      </w:r>
      <w:r w:rsidR="00F858C2">
        <w:rPr>
          <w:rFonts w:ascii="Georgia" w:hAnsi="Georgia"/>
          <w:sz w:val="32"/>
        </w:rPr>
        <w:t>’</w:t>
      </w:r>
      <w:r w:rsidR="00F858C2" w:rsidRPr="007A6F8D">
        <w:rPr>
          <w:rFonts w:ascii="Georgia" w:hAnsi="Georgia"/>
          <w:sz w:val="32"/>
        </w:rPr>
        <w:t>une colline qui dominait la route royale s</w:t>
      </w:r>
      <w:r w:rsidR="00F858C2">
        <w:rPr>
          <w:rFonts w:ascii="Georgia" w:hAnsi="Georgia"/>
          <w:sz w:val="32"/>
        </w:rPr>
        <w:t>’</w:t>
      </w:r>
      <w:r w:rsidR="00F858C2" w:rsidRPr="007A6F8D">
        <w:rPr>
          <w:rFonts w:ascii="Georgia" w:hAnsi="Georgia"/>
          <w:sz w:val="32"/>
        </w:rPr>
        <w:t xml:space="preserve">élevait le pavillon de lord Tywin. Au-dessus flottait fièrement sur sa hampe le </w:t>
      </w:r>
      <w:r>
        <w:rPr>
          <w:rFonts w:ascii="Georgia" w:hAnsi="Georgia"/>
          <w:sz w:val="32"/>
        </w:rPr>
        <w:t>g</w:t>
      </w:r>
      <w:r w:rsidR="00F858C2" w:rsidRPr="007A6F8D">
        <w:rPr>
          <w:rFonts w:ascii="Georgia" w:hAnsi="Georgia"/>
          <w:sz w:val="32"/>
        </w:rPr>
        <w:t>rand étendard écarlate et or. Non loin, à l</w:t>
      </w:r>
      <w:r w:rsidR="00F858C2">
        <w:rPr>
          <w:rFonts w:ascii="Georgia" w:hAnsi="Georgia"/>
          <w:sz w:val="32"/>
        </w:rPr>
        <w:t>’</w:t>
      </w:r>
      <w:r w:rsidR="00F858C2" w:rsidRPr="007A6F8D">
        <w:rPr>
          <w:rFonts w:ascii="Georgia" w:hAnsi="Georgia"/>
          <w:sz w:val="32"/>
        </w:rPr>
        <w:t>ombre d</w:t>
      </w:r>
      <w:r w:rsidR="00F858C2">
        <w:rPr>
          <w:rFonts w:ascii="Georgia" w:hAnsi="Georgia"/>
          <w:sz w:val="32"/>
        </w:rPr>
        <w:t>’</w:t>
      </w:r>
      <w:r w:rsidR="00F858C2" w:rsidRPr="007A6F8D">
        <w:rPr>
          <w:rFonts w:ascii="Georgia" w:hAnsi="Georgia"/>
          <w:sz w:val="32"/>
        </w:rPr>
        <w:t xml:space="preserve">un orme, avait </w:t>
      </w:r>
      <w:r>
        <w:rPr>
          <w:rFonts w:ascii="Georgia" w:hAnsi="Georgia"/>
          <w:sz w:val="32"/>
        </w:rPr>
        <w:t>é</w:t>
      </w:r>
      <w:r w:rsidR="00F858C2" w:rsidRPr="007A6F8D">
        <w:rPr>
          <w:rFonts w:ascii="Georgia" w:hAnsi="Georgia"/>
          <w:sz w:val="32"/>
        </w:rPr>
        <w:t>té dressée sur des tréteaux une longue table de pin brut que recouv</w:t>
      </w:r>
      <w:r>
        <w:rPr>
          <w:rFonts w:ascii="Georgia" w:hAnsi="Georgia"/>
          <w:sz w:val="32"/>
        </w:rPr>
        <w:t>r</w:t>
      </w:r>
      <w:r w:rsidR="00F858C2" w:rsidRPr="007A6F8D">
        <w:rPr>
          <w:rFonts w:ascii="Georgia" w:hAnsi="Georgia"/>
          <w:sz w:val="32"/>
        </w:rPr>
        <w:t>ait une nappe d</w:t>
      </w:r>
      <w:r w:rsidR="00F858C2">
        <w:rPr>
          <w:rFonts w:ascii="Georgia" w:hAnsi="Georgia"/>
          <w:sz w:val="32"/>
        </w:rPr>
        <w:t>’</w:t>
      </w:r>
      <w:r w:rsidR="00F858C2" w:rsidRPr="007A6F8D">
        <w:rPr>
          <w:rFonts w:ascii="Georgia" w:hAnsi="Georgia"/>
          <w:sz w:val="32"/>
        </w:rPr>
        <w:t>or. Là dînait, en compagnie de ses principaux bann</w:t>
      </w:r>
      <w:r>
        <w:rPr>
          <w:rFonts w:ascii="Georgia" w:hAnsi="Georgia"/>
          <w:sz w:val="32"/>
        </w:rPr>
        <w:t>ere</w:t>
      </w:r>
      <w:r w:rsidR="00F858C2" w:rsidRPr="007A6F8D">
        <w:rPr>
          <w:rFonts w:ascii="Georgia" w:hAnsi="Georgia"/>
          <w:sz w:val="32"/>
        </w:rPr>
        <w:t>ts e</w:t>
      </w:r>
      <w:r>
        <w:rPr>
          <w:rFonts w:ascii="Georgia" w:hAnsi="Georgia"/>
          <w:sz w:val="32"/>
        </w:rPr>
        <w:t>t chevaliers, le sire de Castral</w:t>
      </w:r>
      <w:r w:rsidR="00F858C2" w:rsidRPr="007A6F8D">
        <w:rPr>
          <w:rFonts w:ascii="Georgia" w:hAnsi="Georgia"/>
          <w:sz w:val="32"/>
        </w:rPr>
        <w:t xml:space="preserve"> Roc lorsque se présenta Tyrion.</w:t>
      </w:r>
    </w:p>
    <w:p w:rsidR="00F858C2" w:rsidRPr="007A6F8D" w:rsidRDefault="00BB7448" w:rsidP="00F858C2">
      <w:pPr>
        <w:ind w:firstLine="720"/>
        <w:jc w:val="both"/>
        <w:rPr>
          <w:rFonts w:ascii="Georgia" w:hAnsi="Georgia"/>
          <w:sz w:val="32"/>
        </w:rPr>
      </w:pPr>
      <w:r>
        <w:rPr>
          <w:rFonts w:ascii="Georgia" w:hAnsi="Georgia"/>
          <w:sz w:val="32"/>
        </w:rPr>
        <w:t>Il</w:t>
      </w:r>
      <w:r w:rsidR="00F858C2" w:rsidRPr="007A6F8D">
        <w:rPr>
          <w:rFonts w:ascii="Georgia" w:hAnsi="Georgia"/>
          <w:sz w:val="32"/>
        </w:rPr>
        <w:t xml:space="preserve"> arrivait tard, éreinté par tant d</w:t>
      </w:r>
      <w:r w:rsidR="00F858C2">
        <w:rPr>
          <w:rFonts w:ascii="Georgia" w:hAnsi="Georgia"/>
          <w:sz w:val="32"/>
        </w:rPr>
        <w:t>’</w:t>
      </w:r>
      <w:r w:rsidR="00F858C2" w:rsidRPr="007A6F8D">
        <w:rPr>
          <w:rFonts w:ascii="Georgia" w:hAnsi="Georgia"/>
          <w:sz w:val="32"/>
        </w:rPr>
        <w:t>heures en selle, d</w:t>
      </w:r>
      <w:r w:rsidR="00F858C2">
        <w:rPr>
          <w:rFonts w:ascii="Georgia" w:hAnsi="Georgia"/>
          <w:sz w:val="32"/>
        </w:rPr>
        <w:t>’</w:t>
      </w:r>
      <w:r w:rsidR="00F858C2" w:rsidRPr="007A6F8D">
        <w:rPr>
          <w:rFonts w:ascii="Georgia" w:hAnsi="Georgia"/>
          <w:sz w:val="32"/>
        </w:rPr>
        <w:t xml:space="preserve">humeur aigre, </w:t>
      </w:r>
      <w:r>
        <w:rPr>
          <w:rFonts w:ascii="Georgia" w:hAnsi="Georgia"/>
          <w:sz w:val="32"/>
        </w:rPr>
        <w:t>et</w:t>
      </w:r>
      <w:r w:rsidR="00F858C2" w:rsidRPr="007A6F8D">
        <w:rPr>
          <w:rFonts w:ascii="Georgia" w:hAnsi="Georgia"/>
          <w:sz w:val="32"/>
        </w:rPr>
        <w:t xml:space="preserve"> d</w:t>
      </w:r>
      <w:r w:rsidR="00F858C2">
        <w:rPr>
          <w:rFonts w:ascii="Georgia" w:hAnsi="Georgia"/>
          <w:sz w:val="32"/>
        </w:rPr>
        <w:t>’</w:t>
      </w:r>
      <w:r w:rsidR="00F858C2" w:rsidRPr="007A6F8D">
        <w:rPr>
          <w:rFonts w:ascii="Georgia" w:hAnsi="Georgia"/>
          <w:sz w:val="32"/>
        </w:rPr>
        <w:t xml:space="preserve">autant plus cruellement conscient du spectacle cocasse que devait offrir sa pauvre démarche chaloupée le long de la pente au </w:t>
      </w:r>
      <w:r>
        <w:rPr>
          <w:rFonts w:ascii="Georgia" w:hAnsi="Georgia"/>
          <w:sz w:val="32"/>
        </w:rPr>
        <w:t>bou</w:t>
      </w:r>
      <w:r w:rsidR="00F858C2" w:rsidRPr="007A6F8D">
        <w:rPr>
          <w:rFonts w:ascii="Georgia" w:hAnsi="Georgia"/>
          <w:sz w:val="32"/>
        </w:rPr>
        <w:t>t de laquelle affronter son seigneur de père. Aussi, du fond de sa détresse exténuée, se prit-il à penser que pour se refaire, cette nuit-</w:t>
      </w:r>
      <w:r>
        <w:rPr>
          <w:rFonts w:ascii="Georgia" w:hAnsi="Georgia"/>
          <w:sz w:val="32"/>
        </w:rPr>
        <w:t>là</w:t>
      </w:r>
      <w:r w:rsidR="00F858C2" w:rsidRPr="007A6F8D">
        <w:rPr>
          <w:rFonts w:ascii="Georgia" w:hAnsi="Georgia"/>
          <w:sz w:val="32"/>
        </w:rPr>
        <w:t>, rien ne vaudrait une bonne cuite. Le crépuscule brunissait, où, tel un ballet d</w:t>
      </w:r>
      <w:r w:rsidR="00F858C2">
        <w:rPr>
          <w:rFonts w:ascii="Georgia" w:hAnsi="Georgia"/>
          <w:sz w:val="32"/>
        </w:rPr>
        <w:t>’</w:t>
      </w:r>
      <w:r w:rsidR="00F858C2" w:rsidRPr="007A6F8D">
        <w:rPr>
          <w:rFonts w:ascii="Georgia" w:hAnsi="Georgia"/>
          <w:sz w:val="32"/>
        </w:rPr>
        <w:t>étincelles, s</w:t>
      </w:r>
      <w:r w:rsidR="00F858C2">
        <w:rPr>
          <w:rFonts w:ascii="Georgia" w:hAnsi="Georgia"/>
          <w:sz w:val="32"/>
        </w:rPr>
        <w:t>’</w:t>
      </w:r>
      <w:r w:rsidR="00F858C2" w:rsidRPr="007A6F8D">
        <w:rPr>
          <w:rFonts w:ascii="Georgia" w:hAnsi="Georgia"/>
          <w:sz w:val="32"/>
        </w:rPr>
        <w:t>entrecroisait le fusement fugace des lucioles.</w:t>
      </w:r>
    </w:p>
    <w:p w:rsidR="00F858C2" w:rsidRPr="007A6F8D" w:rsidRDefault="00F858C2" w:rsidP="00F858C2">
      <w:pPr>
        <w:ind w:firstLine="720"/>
        <w:jc w:val="both"/>
        <w:rPr>
          <w:rFonts w:ascii="Georgia" w:hAnsi="Georgia"/>
          <w:sz w:val="32"/>
        </w:rPr>
      </w:pPr>
      <w:r w:rsidRPr="007A6F8D">
        <w:rPr>
          <w:rFonts w:ascii="Georgia" w:hAnsi="Georgia"/>
          <w:sz w:val="32"/>
        </w:rPr>
        <w:t>On servait déjà les viandes : cinq cochons de lait croustillants à point, chacun le museau farci de fruits différents, dont le fumet lui mit l</w:t>
      </w:r>
      <w:r>
        <w:rPr>
          <w:rFonts w:ascii="Georgia" w:hAnsi="Georgia"/>
          <w:sz w:val="32"/>
        </w:rPr>
        <w:t>’</w:t>
      </w:r>
      <w:r w:rsidRPr="007A6F8D">
        <w:rPr>
          <w:rFonts w:ascii="Georgia" w:hAnsi="Georgia"/>
          <w:sz w:val="32"/>
        </w:rPr>
        <w:t>eau à la bouche. « Veuillez m</w:t>
      </w:r>
      <w:r>
        <w:rPr>
          <w:rFonts w:ascii="Georgia" w:hAnsi="Georgia"/>
          <w:sz w:val="32"/>
        </w:rPr>
        <w:t>’</w:t>
      </w:r>
      <w:r w:rsidRPr="007A6F8D">
        <w:rPr>
          <w:rFonts w:ascii="Georgia" w:hAnsi="Georgia"/>
          <w:sz w:val="32"/>
        </w:rPr>
        <w:t>excuser, dit-il en prenant place aux côtés de son oncle.</w:t>
      </w:r>
    </w:p>
    <w:p w:rsidR="00F858C2" w:rsidRPr="007A6F8D" w:rsidRDefault="00F858C2" w:rsidP="00F858C2">
      <w:pPr>
        <w:ind w:firstLine="720"/>
        <w:jc w:val="both"/>
        <w:rPr>
          <w:rFonts w:ascii="Georgia" w:hAnsi="Georgia"/>
          <w:sz w:val="32"/>
        </w:rPr>
      </w:pPr>
      <w:r w:rsidRPr="007A6F8D">
        <w:rPr>
          <w:rFonts w:ascii="Georgia" w:hAnsi="Georgia"/>
          <w:sz w:val="32"/>
        </w:rPr>
        <w:t>— Peut-être ferais-je mieux de t</w:t>
      </w:r>
      <w:r>
        <w:rPr>
          <w:rFonts w:ascii="Georgia" w:hAnsi="Georgia"/>
          <w:sz w:val="32"/>
        </w:rPr>
        <w:t>’</w:t>
      </w:r>
      <w:r w:rsidRPr="007A6F8D">
        <w:rPr>
          <w:rFonts w:ascii="Georgia" w:hAnsi="Georgia"/>
          <w:sz w:val="32"/>
        </w:rPr>
        <w:t>affecter à l</w:t>
      </w:r>
      <w:r>
        <w:rPr>
          <w:rFonts w:ascii="Georgia" w:hAnsi="Georgia"/>
          <w:sz w:val="32"/>
        </w:rPr>
        <w:t>’</w:t>
      </w:r>
      <w:r w:rsidRPr="007A6F8D">
        <w:rPr>
          <w:rFonts w:ascii="Georgia" w:hAnsi="Georgia"/>
          <w:sz w:val="32"/>
        </w:rPr>
        <w:t xml:space="preserve">enterrement de nos morts, Tyrion, observa lord Tywin. Si tu te montres aussi ponctuel au </w:t>
      </w:r>
      <w:r w:rsidR="00BB7448">
        <w:rPr>
          <w:rFonts w:ascii="Georgia" w:hAnsi="Georgia"/>
          <w:sz w:val="32"/>
        </w:rPr>
        <w:t>com</w:t>
      </w:r>
      <w:r w:rsidRPr="007A6F8D">
        <w:rPr>
          <w:rFonts w:ascii="Georgia" w:hAnsi="Georgia"/>
          <w:sz w:val="32"/>
        </w:rPr>
        <w:t>bat qu</w:t>
      </w:r>
      <w:r>
        <w:rPr>
          <w:rFonts w:ascii="Georgia" w:hAnsi="Georgia"/>
          <w:sz w:val="32"/>
        </w:rPr>
        <w:t>’</w:t>
      </w:r>
      <w:r w:rsidRPr="007A6F8D">
        <w:rPr>
          <w:rFonts w:ascii="Georgia" w:hAnsi="Georgia"/>
          <w:sz w:val="32"/>
        </w:rPr>
        <w:t>aux repas, tout sera terminé quand tu daigneras survenir.</w:t>
      </w:r>
    </w:p>
    <w:p w:rsidR="00F858C2" w:rsidRPr="007A6F8D" w:rsidRDefault="00F858C2" w:rsidP="00F858C2">
      <w:pPr>
        <w:ind w:firstLine="720"/>
        <w:jc w:val="both"/>
        <w:rPr>
          <w:rFonts w:ascii="Georgia" w:hAnsi="Georgia"/>
          <w:sz w:val="32"/>
        </w:rPr>
      </w:pPr>
      <w:r w:rsidRPr="007A6F8D">
        <w:rPr>
          <w:rFonts w:ascii="Georgia" w:hAnsi="Georgia"/>
          <w:sz w:val="32"/>
        </w:rPr>
        <w:t xml:space="preserve">— Oh, Père, vous me mettrez bien de côté un paysan ou deux, </w:t>
      </w:r>
      <w:r w:rsidR="00BB7448" w:rsidRPr="007A6F8D">
        <w:rPr>
          <w:rFonts w:ascii="Georgia" w:hAnsi="Georgia"/>
          <w:sz w:val="32"/>
        </w:rPr>
        <w:t>rétorqua</w:t>
      </w:r>
      <w:r w:rsidRPr="007A6F8D">
        <w:rPr>
          <w:rFonts w:ascii="Georgia" w:hAnsi="Georgia"/>
          <w:sz w:val="32"/>
        </w:rPr>
        <w:t>-t-il. Pas davantage, j</w:t>
      </w:r>
      <w:r>
        <w:rPr>
          <w:rFonts w:ascii="Georgia" w:hAnsi="Georgia"/>
          <w:sz w:val="32"/>
        </w:rPr>
        <w:t>’</w:t>
      </w:r>
      <w:r w:rsidRPr="007A6F8D">
        <w:rPr>
          <w:rFonts w:ascii="Georgia" w:hAnsi="Georgia"/>
          <w:sz w:val="32"/>
        </w:rPr>
        <w:t>aurais trop scrupule à vous sembler glouton. » Il se versa une coupe de vin et reporta toute son attention sur le rôti qu</w:t>
      </w:r>
      <w:r>
        <w:rPr>
          <w:rFonts w:ascii="Georgia" w:hAnsi="Georgia"/>
          <w:sz w:val="32"/>
        </w:rPr>
        <w:t>’</w:t>
      </w:r>
      <w:r w:rsidRPr="007A6F8D">
        <w:rPr>
          <w:rFonts w:ascii="Georgia" w:hAnsi="Georgia"/>
          <w:sz w:val="32"/>
        </w:rPr>
        <w:t xml:space="preserve">on découpait. La couenne grillée crissait sous le </w:t>
      </w:r>
      <w:r w:rsidR="00BB7448" w:rsidRPr="007A6F8D">
        <w:rPr>
          <w:rFonts w:ascii="Georgia" w:hAnsi="Georgia"/>
          <w:sz w:val="32"/>
        </w:rPr>
        <w:t>couteau</w:t>
      </w:r>
      <w:r w:rsidRPr="007A6F8D">
        <w:rPr>
          <w:rFonts w:ascii="Georgia" w:hAnsi="Georgia"/>
          <w:sz w:val="32"/>
        </w:rPr>
        <w:t>, la chair juteuse suintait. Rien de si friand n</w:t>
      </w:r>
      <w:r>
        <w:rPr>
          <w:rFonts w:ascii="Georgia" w:hAnsi="Georgia"/>
          <w:sz w:val="32"/>
        </w:rPr>
        <w:t>’</w:t>
      </w:r>
      <w:r w:rsidRPr="007A6F8D">
        <w:rPr>
          <w:rFonts w:ascii="Georgia" w:hAnsi="Georgia"/>
          <w:sz w:val="32"/>
        </w:rPr>
        <w:t>avait frappé ses yeux depuis une éternité.</w:t>
      </w:r>
    </w:p>
    <w:p w:rsidR="00F858C2" w:rsidRPr="007A6F8D" w:rsidRDefault="00F858C2" w:rsidP="00F858C2">
      <w:pPr>
        <w:ind w:firstLine="720"/>
        <w:jc w:val="both"/>
        <w:rPr>
          <w:rFonts w:ascii="Georgia" w:hAnsi="Georgia"/>
          <w:sz w:val="32"/>
        </w:rPr>
      </w:pPr>
      <w:r w:rsidRPr="007A6F8D">
        <w:rPr>
          <w:rFonts w:ascii="Georgia" w:hAnsi="Georgia"/>
          <w:sz w:val="32"/>
        </w:rPr>
        <w:lastRenderedPageBreak/>
        <w:t>« D</w:t>
      </w:r>
      <w:r>
        <w:rPr>
          <w:rFonts w:ascii="Georgia" w:hAnsi="Georgia"/>
          <w:sz w:val="32"/>
        </w:rPr>
        <w:t>’</w:t>
      </w:r>
      <w:r w:rsidRPr="007A6F8D">
        <w:rPr>
          <w:rFonts w:ascii="Georgia" w:hAnsi="Georgia"/>
          <w:sz w:val="32"/>
        </w:rPr>
        <w:t>après les estafettes de ser Addam, les troupes des Stark ont f</w:t>
      </w:r>
      <w:r w:rsidR="00BB7448">
        <w:rPr>
          <w:rFonts w:ascii="Georgia" w:hAnsi="Georgia"/>
          <w:sz w:val="32"/>
        </w:rPr>
        <w:t>a</w:t>
      </w:r>
      <w:r w:rsidRPr="007A6F8D">
        <w:rPr>
          <w:rFonts w:ascii="Georgia" w:hAnsi="Georgia"/>
          <w:sz w:val="32"/>
        </w:rPr>
        <w:t>it mouvement vers le sud à partir des Jumeaux, reprit son père, une fois son tranchoir empli de viande. Ils ne doivent plus guère se trouver qu</w:t>
      </w:r>
      <w:r>
        <w:rPr>
          <w:rFonts w:ascii="Georgia" w:hAnsi="Georgia"/>
          <w:sz w:val="32"/>
        </w:rPr>
        <w:t>’</w:t>
      </w:r>
      <w:r w:rsidRPr="007A6F8D">
        <w:rPr>
          <w:rFonts w:ascii="Georgia" w:hAnsi="Georgia"/>
          <w:sz w:val="32"/>
        </w:rPr>
        <w:t>à une journée de marche d</w:t>
      </w:r>
      <w:r>
        <w:rPr>
          <w:rFonts w:ascii="Georgia" w:hAnsi="Georgia"/>
          <w:sz w:val="32"/>
        </w:rPr>
        <w:t>’</w:t>
      </w:r>
      <w:r w:rsidRPr="007A6F8D">
        <w:rPr>
          <w:rFonts w:ascii="Georgia" w:hAnsi="Georgia"/>
          <w:sz w:val="32"/>
        </w:rPr>
        <w:t>ici.</w:t>
      </w:r>
    </w:p>
    <w:p w:rsidR="00F858C2" w:rsidRPr="007A6F8D" w:rsidRDefault="00F858C2" w:rsidP="00F858C2">
      <w:pPr>
        <w:ind w:firstLine="720"/>
        <w:jc w:val="both"/>
        <w:rPr>
          <w:rFonts w:ascii="Georgia" w:hAnsi="Georgia"/>
          <w:sz w:val="32"/>
        </w:rPr>
      </w:pPr>
      <w:r w:rsidRPr="007A6F8D">
        <w:rPr>
          <w:rFonts w:ascii="Georgia" w:hAnsi="Georgia"/>
          <w:sz w:val="32"/>
        </w:rPr>
        <w:t>— Par pitié, Père, je suis sur le point de manger.</w:t>
      </w:r>
    </w:p>
    <w:p w:rsidR="00F858C2" w:rsidRPr="007A6F8D" w:rsidRDefault="00F858C2" w:rsidP="00F858C2">
      <w:pPr>
        <w:ind w:firstLine="720"/>
        <w:jc w:val="both"/>
        <w:rPr>
          <w:rFonts w:ascii="Georgia" w:hAnsi="Georgia"/>
          <w:sz w:val="32"/>
        </w:rPr>
      </w:pPr>
      <w:r w:rsidRPr="007A6F8D">
        <w:rPr>
          <w:rFonts w:ascii="Georgia" w:hAnsi="Georgia"/>
          <w:sz w:val="32"/>
        </w:rPr>
        <w:t>— La perspective d</w:t>
      </w:r>
      <w:r>
        <w:rPr>
          <w:rFonts w:ascii="Georgia" w:hAnsi="Georgia"/>
          <w:sz w:val="32"/>
        </w:rPr>
        <w:t>’</w:t>
      </w:r>
      <w:r w:rsidRPr="007A6F8D">
        <w:rPr>
          <w:rFonts w:ascii="Georgia" w:hAnsi="Georgia"/>
          <w:sz w:val="32"/>
        </w:rPr>
        <w:t xml:space="preserve">en venir aux prises avec le petit Stark te </w:t>
      </w:r>
      <w:r w:rsidR="00BB7448" w:rsidRPr="007A6F8D">
        <w:rPr>
          <w:rFonts w:ascii="Georgia" w:hAnsi="Georgia"/>
          <w:sz w:val="32"/>
        </w:rPr>
        <w:t>couperait</w:t>
      </w:r>
      <w:r w:rsidRPr="007A6F8D">
        <w:rPr>
          <w:rFonts w:ascii="Georgia" w:hAnsi="Georgia"/>
          <w:sz w:val="32"/>
        </w:rPr>
        <w:t>-elle l</w:t>
      </w:r>
      <w:r>
        <w:rPr>
          <w:rFonts w:ascii="Georgia" w:hAnsi="Georgia"/>
          <w:sz w:val="32"/>
        </w:rPr>
        <w:t>’</w:t>
      </w:r>
      <w:r w:rsidRPr="007A6F8D">
        <w:rPr>
          <w:rFonts w:ascii="Georgia" w:hAnsi="Georgia"/>
          <w:sz w:val="32"/>
        </w:rPr>
        <w:t>appétit, Tyrion ? Elle décuplerait celui de ton frère Jaime.</w:t>
      </w:r>
    </w:p>
    <w:p w:rsidR="00F858C2" w:rsidRPr="007A6F8D" w:rsidRDefault="00F858C2" w:rsidP="00F858C2">
      <w:pPr>
        <w:ind w:firstLine="720"/>
        <w:jc w:val="both"/>
        <w:rPr>
          <w:rFonts w:ascii="Georgia" w:hAnsi="Georgia"/>
          <w:sz w:val="32"/>
        </w:rPr>
      </w:pPr>
      <w:r w:rsidRPr="007A6F8D">
        <w:rPr>
          <w:rFonts w:ascii="Georgia" w:hAnsi="Georgia"/>
          <w:sz w:val="32"/>
        </w:rPr>
        <w:t>— J</w:t>
      </w:r>
      <w:r>
        <w:rPr>
          <w:rFonts w:ascii="Georgia" w:hAnsi="Georgia"/>
          <w:sz w:val="32"/>
        </w:rPr>
        <w:t>’</w:t>
      </w:r>
      <w:r w:rsidRPr="007A6F8D">
        <w:rPr>
          <w:rFonts w:ascii="Georgia" w:hAnsi="Georgia"/>
          <w:sz w:val="32"/>
        </w:rPr>
        <w:t>aimerais mieux en venir aux prises avec ce cochon. Il est au moins deux fois plus tendre, et Robb Stark n</w:t>
      </w:r>
      <w:r>
        <w:rPr>
          <w:rFonts w:ascii="Georgia" w:hAnsi="Georgia"/>
          <w:sz w:val="32"/>
        </w:rPr>
        <w:t>’</w:t>
      </w:r>
      <w:r w:rsidRPr="007A6F8D">
        <w:rPr>
          <w:rFonts w:ascii="Georgia" w:hAnsi="Georgia"/>
          <w:sz w:val="32"/>
        </w:rPr>
        <w:t>a jamais exhalé fumet si suave. »</w:t>
      </w:r>
    </w:p>
    <w:p w:rsidR="00F858C2" w:rsidRPr="007A6F8D" w:rsidRDefault="00F858C2" w:rsidP="00F858C2">
      <w:pPr>
        <w:ind w:firstLine="720"/>
        <w:jc w:val="both"/>
        <w:rPr>
          <w:rFonts w:ascii="Georgia" w:hAnsi="Georgia"/>
          <w:sz w:val="32"/>
        </w:rPr>
      </w:pPr>
      <w:r w:rsidRPr="007A6F8D">
        <w:rPr>
          <w:rFonts w:ascii="Georgia" w:hAnsi="Georgia"/>
          <w:sz w:val="32"/>
        </w:rPr>
        <w:t>L</w:t>
      </w:r>
      <w:r>
        <w:rPr>
          <w:rFonts w:ascii="Georgia" w:hAnsi="Georgia"/>
          <w:sz w:val="32"/>
        </w:rPr>
        <w:t>’</w:t>
      </w:r>
      <w:r w:rsidRPr="007A6F8D">
        <w:rPr>
          <w:rFonts w:ascii="Georgia" w:hAnsi="Georgia"/>
          <w:sz w:val="32"/>
        </w:rPr>
        <w:t>acariâtre oiseau qui, sous le nom de lord Lefford, assurait l</w:t>
      </w:r>
      <w:r>
        <w:rPr>
          <w:rFonts w:ascii="Georgia" w:hAnsi="Georgia"/>
          <w:sz w:val="32"/>
        </w:rPr>
        <w:t>’</w:t>
      </w:r>
      <w:r w:rsidR="00BB7448" w:rsidRPr="007A6F8D">
        <w:rPr>
          <w:rFonts w:ascii="Georgia" w:hAnsi="Georgia"/>
          <w:sz w:val="32"/>
        </w:rPr>
        <w:t>intendance</w:t>
      </w:r>
      <w:r w:rsidRPr="007A6F8D">
        <w:rPr>
          <w:rFonts w:ascii="Georgia" w:hAnsi="Georgia"/>
          <w:sz w:val="32"/>
        </w:rPr>
        <w:t xml:space="preserve"> des fournitures et munitions, tendit le col. «</w:t>
      </w:r>
      <w:r w:rsidR="00BB7448">
        <w:rPr>
          <w:rFonts w:ascii="Georgia" w:hAnsi="Georgia"/>
          <w:sz w:val="32"/>
        </w:rPr>
        <w:t xml:space="preserve"> </w:t>
      </w:r>
      <w:r w:rsidRPr="007A6F8D">
        <w:rPr>
          <w:rFonts w:ascii="Georgia" w:hAnsi="Georgia"/>
          <w:sz w:val="32"/>
        </w:rPr>
        <w:t>J</w:t>
      </w:r>
      <w:r>
        <w:rPr>
          <w:rFonts w:ascii="Georgia" w:hAnsi="Georgia"/>
          <w:sz w:val="32"/>
        </w:rPr>
        <w:t>’</w:t>
      </w:r>
      <w:r w:rsidRPr="007A6F8D">
        <w:rPr>
          <w:rFonts w:ascii="Georgia" w:hAnsi="Georgia"/>
          <w:sz w:val="32"/>
        </w:rPr>
        <w:t>espère que vos sauvages ne partagent pas vos répugnances, ou nous aurions bien gaspillé notre bon acier.</w:t>
      </w:r>
    </w:p>
    <w:p w:rsidR="00F858C2" w:rsidRPr="007A6F8D" w:rsidRDefault="00F858C2" w:rsidP="00F858C2">
      <w:pPr>
        <w:ind w:firstLine="720"/>
        <w:jc w:val="both"/>
        <w:rPr>
          <w:rFonts w:ascii="Georgia" w:hAnsi="Georgia"/>
          <w:sz w:val="32"/>
        </w:rPr>
      </w:pPr>
      <w:r w:rsidRPr="007A6F8D">
        <w:rPr>
          <w:rFonts w:ascii="Georgia" w:hAnsi="Georgia"/>
          <w:sz w:val="32"/>
        </w:rPr>
        <w:t xml:space="preserve">— Mes sauvages feront le meilleur usage de votre bon acier, </w:t>
      </w:r>
      <w:r w:rsidR="00BB7448" w:rsidRPr="007A6F8D">
        <w:rPr>
          <w:rFonts w:ascii="Georgia" w:hAnsi="Georgia"/>
          <w:sz w:val="32"/>
        </w:rPr>
        <w:t>messire</w:t>
      </w:r>
      <w:r w:rsidRPr="007A6F8D">
        <w:rPr>
          <w:rFonts w:ascii="Georgia" w:hAnsi="Georgia"/>
          <w:sz w:val="32"/>
        </w:rPr>
        <w:t xml:space="preserve"> », riposta-t-il. A la mine que tirait l</w:t>
      </w:r>
      <w:r>
        <w:rPr>
          <w:rFonts w:ascii="Georgia" w:hAnsi="Georgia"/>
          <w:sz w:val="32"/>
        </w:rPr>
        <w:t>’</w:t>
      </w:r>
      <w:r w:rsidRPr="007A6F8D">
        <w:rPr>
          <w:rFonts w:ascii="Georgia" w:hAnsi="Georgia"/>
          <w:sz w:val="32"/>
        </w:rPr>
        <w:t>autre en s</w:t>
      </w:r>
      <w:r>
        <w:rPr>
          <w:rFonts w:ascii="Georgia" w:hAnsi="Georgia"/>
          <w:sz w:val="32"/>
        </w:rPr>
        <w:t>’</w:t>
      </w:r>
      <w:r w:rsidRPr="007A6F8D">
        <w:rPr>
          <w:rFonts w:ascii="Georgia" w:hAnsi="Georgia"/>
          <w:sz w:val="32"/>
        </w:rPr>
        <w:t>entendant réclamer des armes et des armures pour les trois cents diables qu</w:t>
      </w:r>
      <w:r>
        <w:rPr>
          <w:rFonts w:ascii="Georgia" w:hAnsi="Georgia"/>
          <w:sz w:val="32"/>
        </w:rPr>
        <w:t>’</w:t>
      </w:r>
      <w:r w:rsidRPr="007A6F8D">
        <w:rPr>
          <w:rFonts w:ascii="Georgia" w:hAnsi="Georgia"/>
          <w:sz w:val="32"/>
        </w:rPr>
        <w:t>Ulf avait ramenés en piémont, vous eussiez juré qu</w:t>
      </w:r>
      <w:r>
        <w:rPr>
          <w:rFonts w:ascii="Georgia" w:hAnsi="Georgia"/>
          <w:sz w:val="32"/>
        </w:rPr>
        <w:t>’</w:t>
      </w:r>
      <w:r w:rsidRPr="007A6F8D">
        <w:rPr>
          <w:rFonts w:ascii="Georgia" w:hAnsi="Georgia"/>
          <w:sz w:val="32"/>
        </w:rPr>
        <w:t xml:space="preserve">on le sommait de leur </w:t>
      </w:r>
      <w:r w:rsidR="00BB7448" w:rsidRPr="007A6F8D">
        <w:rPr>
          <w:rFonts w:ascii="Georgia" w:hAnsi="Georgia"/>
          <w:sz w:val="32"/>
        </w:rPr>
        <w:t>fourguer</w:t>
      </w:r>
      <w:r w:rsidRPr="007A6F8D">
        <w:rPr>
          <w:rFonts w:ascii="Georgia" w:hAnsi="Georgia"/>
          <w:sz w:val="32"/>
        </w:rPr>
        <w:t xml:space="preserve"> le pucelage de ses filles.</w:t>
      </w:r>
    </w:p>
    <w:p w:rsidR="00F858C2" w:rsidRPr="007A6F8D" w:rsidRDefault="00F858C2" w:rsidP="00F858C2">
      <w:pPr>
        <w:ind w:firstLine="720"/>
        <w:jc w:val="both"/>
        <w:rPr>
          <w:rFonts w:ascii="Georgia" w:hAnsi="Georgia"/>
          <w:sz w:val="32"/>
        </w:rPr>
      </w:pPr>
      <w:r w:rsidRPr="007A6F8D">
        <w:rPr>
          <w:rFonts w:ascii="Georgia" w:hAnsi="Georgia"/>
          <w:sz w:val="32"/>
        </w:rPr>
        <w:t>Lord Lefford se renfrogna plus avant. «</w:t>
      </w:r>
      <w:r w:rsidR="00BB7448">
        <w:rPr>
          <w:rFonts w:ascii="Georgia" w:hAnsi="Georgia"/>
          <w:sz w:val="32"/>
        </w:rPr>
        <w:t xml:space="preserve"> </w:t>
      </w:r>
      <w:r w:rsidRPr="007A6F8D">
        <w:rPr>
          <w:rFonts w:ascii="Georgia" w:hAnsi="Georgia"/>
          <w:sz w:val="32"/>
        </w:rPr>
        <w:t>J</w:t>
      </w:r>
      <w:r>
        <w:rPr>
          <w:rFonts w:ascii="Georgia" w:hAnsi="Georgia"/>
          <w:sz w:val="32"/>
        </w:rPr>
        <w:t>’</w:t>
      </w:r>
      <w:r w:rsidRPr="007A6F8D">
        <w:rPr>
          <w:rFonts w:ascii="Georgia" w:hAnsi="Georgia"/>
          <w:sz w:val="32"/>
        </w:rPr>
        <w:t>ai aperçu, aujourd</w:t>
      </w:r>
      <w:r>
        <w:rPr>
          <w:rFonts w:ascii="Georgia" w:hAnsi="Georgia"/>
          <w:sz w:val="32"/>
        </w:rPr>
        <w:t>’</w:t>
      </w:r>
      <w:r w:rsidRPr="007A6F8D">
        <w:rPr>
          <w:rFonts w:ascii="Georgia" w:hAnsi="Georgia"/>
          <w:sz w:val="32"/>
        </w:rPr>
        <w:t>hui encore, le grand chevelu, celui qui a exigé</w:t>
      </w:r>
      <w:r w:rsidRPr="007A6F8D">
        <w:rPr>
          <w:rFonts w:ascii="Georgia" w:hAnsi="Georgia"/>
          <w:i/>
          <w:sz w:val="32"/>
        </w:rPr>
        <w:t xml:space="preserve"> deux</w:t>
      </w:r>
      <w:r w:rsidRPr="007A6F8D">
        <w:rPr>
          <w:rFonts w:ascii="Georgia" w:hAnsi="Georgia"/>
          <w:sz w:val="32"/>
        </w:rPr>
        <w:t xml:space="preserve"> haches de guerre, les noires, à double fer convexe, en acier.</w:t>
      </w:r>
    </w:p>
    <w:p w:rsidR="00F858C2" w:rsidRPr="007A6F8D" w:rsidRDefault="00F858C2" w:rsidP="00F858C2">
      <w:pPr>
        <w:ind w:firstLine="720"/>
        <w:jc w:val="both"/>
        <w:rPr>
          <w:rFonts w:ascii="Georgia" w:hAnsi="Georgia"/>
          <w:sz w:val="32"/>
        </w:rPr>
      </w:pPr>
      <w:r w:rsidRPr="007A6F8D">
        <w:rPr>
          <w:rFonts w:ascii="Georgia" w:hAnsi="Georgia"/>
          <w:sz w:val="32"/>
        </w:rPr>
        <w:t>— Shagga a un faible, il aime tuer des deux mains..., confessa Tyrion, tandis qu</w:t>
      </w:r>
      <w:r>
        <w:rPr>
          <w:rFonts w:ascii="Georgia" w:hAnsi="Georgia"/>
          <w:sz w:val="32"/>
        </w:rPr>
        <w:t>’</w:t>
      </w:r>
      <w:r w:rsidRPr="007A6F8D">
        <w:rPr>
          <w:rFonts w:ascii="Georgia" w:hAnsi="Georgia"/>
          <w:sz w:val="32"/>
        </w:rPr>
        <w:t>on déposait enfin devant lui un tranchoir plein de viande fumante.</w:t>
      </w:r>
    </w:p>
    <w:p w:rsidR="00F858C2" w:rsidRPr="007A6F8D" w:rsidRDefault="00F858C2" w:rsidP="00F858C2">
      <w:pPr>
        <w:ind w:firstLine="720"/>
        <w:jc w:val="both"/>
        <w:rPr>
          <w:rFonts w:ascii="Georgia" w:hAnsi="Georgia"/>
          <w:sz w:val="32"/>
        </w:rPr>
      </w:pPr>
      <w:r w:rsidRPr="007A6F8D">
        <w:rPr>
          <w:rFonts w:ascii="Georgia" w:hAnsi="Georgia"/>
          <w:sz w:val="32"/>
        </w:rPr>
        <w:t>— Il portait toujours, ficelée dans le dos, sa hache à bois.</w:t>
      </w:r>
    </w:p>
    <w:p w:rsidR="00F858C2" w:rsidRPr="007A6F8D" w:rsidRDefault="00F858C2" w:rsidP="00F858C2">
      <w:pPr>
        <w:ind w:firstLine="720"/>
        <w:jc w:val="both"/>
        <w:rPr>
          <w:rFonts w:ascii="Georgia" w:hAnsi="Georgia"/>
          <w:sz w:val="32"/>
        </w:rPr>
      </w:pPr>
      <w:r w:rsidRPr="007A6F8D">
        <w:rPr>
          <w:rFonts w:ascii="Georgia" w:hAnsi="Georgia"/>
          <w:sz w:val="32"/>
        </w:rPr>
        <w:t>— Le drame de Shagga est de penser que trois haches, hélas, valent mieux que deux. » Avançant le pouce et l</w:t>
      </w:r>
      <w:r>
        <w:rPr>
          <w:rFonts w:ascii="Georgia" w:hAnsi="Georgia"/>
          <w:sz w:val="32"/>
        </w:rPr>
        <w:t>’</w:t>
      </w:r>
      <w:r w:rsidRPr="007A6F8D">
        <w:rPr>
          <w:rFonts w:ascii="Georgia" w:hAnsi="Georgia"/>
          <w:sz w:val="32"/>
        </w:rPr>
        <w:t xml:space="preserve">index à travers la table, il préleva dans la salière une bonne pincée dont il saupoudra </w:t>
      </w:r>
      <w:r w:rsidR="00BB7448" w:rsidRPr="007A6F8D">
        <w:rPr>
          <w:rFonts w:ascii="Georgia" w:hAnsi="Georgia"/>
          <w:sz w:val="32"/>
        </w:rPr>
        <w:t>généreusement</w:t>
      </w:r>
      <w:r w:rsidRPr="007A6F8D">
        <w:rPr>
          <w:rFonts w:ascii="Georgia" w:hAnsi="Georgia"/>
          <w:sz w:val="32"/>
        </w:rPr>
        <w:t xml:space="preserve"> sa portion.</w:t>
      </w:r>
    </w:p>
    <w:p w:rsidR="00F858C2" w:rsidRPr="007A6F8D" w:rsidRDefault="00F858C2" w:rsidP="00F858C2">
      <w:pPr>
        <w:ind w:firstLine="720"/>
        <w:jc w:val="both"/>
        <w:rPr>
          <w:rFonts w:ascii="Georgia" w:hAnsi="Georgia"/>
          <w:sz w:val="32"/>
        </w:rPr>
      </w:pPr>
      <w:r w:rsidRPr="007A6F8D">
        <w:rPr>
          <w:rFonts w:ascii="Georgia" w:hAnsi="Georgia"/>
          <w:sz w:val="32"/>
        </w:rPr>
        <w:t>Ser Kevan se pencha à son tour. « Nous avions idée de te placer, toi et tes charmants barbares, à l</w:t>
      </w:r>
      <w:r>
        <w:rPr>
          <w:rFonts w:ascii="Georgia" w:hAnsi="Georgia"/>
          <w:sz w:val="32"/>
        </w:rPr>
        <w:t>’</w:t>
      </w:r>
      <w:r w:rsidRPr="007A6F8D">
        <w:rPr>
          <w:rFonts w:ascii="Georgia" w:hAnsi="Georgia"/>
          <w:sz w:val="32"/>
        </w:rPr>
        <w:t>avant-garde, quand la bataille débutera. »</w:t>
      </w:r>
    </w:p>
    <w:p w:rsidR="00F858C2" w:rsidRPr="007A6F8D" w:rsidRDefault="00F858C2" w:rsidP="00F858C2">
      <w:pPr>
        <w:ind w:firstLine="720"/>
        <w:jc w:val="both"/>
        <w:rPr>
          <w:rFonts w:ascii="Georgia" w:hAnsi="Georgia"/>
          <w:sz w:val="32"/>
        </w:rPr>
      </w:pPr>
      <w:r w:rsidRPr="007A6F8D">
        <w:rPr>
          <w:rFonts w:ascii="Georgia" w:hAnsi="Georgia"/>
          <w:sz w:val="32"/>
        </w:rPr>
        <w:t>« Avoir idée » n</w:t>
      </w:r>
      <w:r>
        <w:rPr>
          <w:rFonts w:ascii="Georgia" w:hAnsi="Georgia"/>
          <w:sz w:val="32"/>
        </w:rPr>
        <w:t>’</w:t>
      </w:r>
      <w:r w:rsidRPr="007A6F8D">
        <w:rPr>
          <w:rFonts w:ascii="Georgia" w:hAnsi="Georgia"/>
          <w:sz w:val="32"/>
        </w:rPr>
        <w:t>advenait guère à ser Kevan que lord Tywin ne l</w:t>
      </w:r>
      <w:r>
        <w:rPr>
          <w:rFonts w:ascii="Georgia" w:hAnsi="Georgia"/>
          <w:sz w:val="32"/>
        </w:rPr>
        <w:t>’</w:t>
      </w:r>
      <w:r w:rsidRPr="007A6F8D">
        <w:rPr>
          <w:rFonts w:ascii="Georgia" w:hAnsi="Georgia"/>
          <w:sz w:val="32"/>
        </w:rPr>
        <w:t>eût devancé. Tyrion, qui venait tout juste de piquer une lichette sur la pointe de son poignard et qui s</w:t>
      </w:r>
      <w:r>
        <w:rPr>
          <w:rFonts w:ascii="Georgia" w:hAnsi="Georgia"/>
          <w:sz w:val="32"/>
        </w:rPr>
        <w:t>’</w:t>
      </w:r>
      <w:r w:rsidRPr="007A6F8D">
        <w:rPr>
          <w:rFonts w:ascii="Georgia" w:hAnsi="Georgia"/>
          <w:sz w:val="32"/>
        </w:rPr>
        <w:t>apprêtait à l</w:t>
      </w:r>
      <w:r>
        <w:rPr>
          <w:rFonts w:ascii="Georgia" w:hAnsi="Georgia"/>
          <w:sz w:val="32"/>
        </w:rPr>
        <w:t>’</w:t>
      </w:r>
      <w:r w:rsidRPr="007A6F8D">
        <w:rPr>
          <w:rFonts w:ascii="Georgia" w:hAnsi="Georgia"/>
          <w:sz w:val="32"/>
        </w:rPr>
        <w:t>insérer dans sa bouch</w:t>
      </w:r>
      <w:r w:rsidR="000164CF">
        <w:rPr>
          <w:rFonts w:ascii="Georgia" w:hAnsi="Georgia"/>
          <w:sz w:val="32"/>
        </w:rPr>
        <w:t>e</w:t>
      </w:r>
      <w:r w:rsidRPr="007A6F8D">
        <w:rPr>
          <w:rFonts w:ascii="Georgia" w:hAnsi="Georgia"/>
          <w:sz w:val="32"/>
        </w:rPr>
        <w:t xml:space="preserve">, laissa retomber sa main. « </w:t>
      </w:r>
      <w:r w:rsidRPr="007A6F8D">
        <w:rPr>
          <w:rFonts w:ascii="Georgia" w:hAnsi="Georgia"/>
          <w:sz w:val="32"/>
        </w:rPr>
        <w:lastRenderedPageBreak/>
        <w:t>L</w:t>
      </w:r>
      <w:r>
        <w:rPr>
          <w:rFonts w:ascii="Georgia" w:hAnsi="Georgia"/>
          <w:sz w:val="32"/>
        </w:rPr>
        <w:t>’</w:t>
      </w:r>
      <w:r w:rsidRPr="007A6F8D">
        <w:rPr>
          <w:rFonts w:ascii="Georgia" w:hAnsi="Georgia"/>
          <w:sz w:val="32"/>
        </w:rPr>
        <w:t>avant-garde ? » répéta-t-il d</w:t>
      </w:r>
      <w:r>
        <w:rPr>
          <w:rFonts w:ascii="Georgia" w:hAnsi="Georgia"/>
          <w:sz w:val="32"/>
        </w:rPr>
        <w:t>’</w:t>
      </w:r>
      <w:r w:rsidRPr="007A6F8D">
        <w:rPr>
          <w:rFonts w:ascii="Georgia" w:hAnsi="Georgia"/>
          <w:sz w:val="32"/>
        </w:rPr>
        <w:t xml:space="preserve">un ton </w:t>
      </w:r>
      <w:r w:rsidR="000164CF" w:rsidRPr="007A6F8D">
        <w:rPr>
          <w:rFonts w:ascii="Georgia" w:hAnsi="Georgia"/>
          <w:sz w:val="32"/>
        </w:rPr>
        <w:t>dubitatif</w:t>
      </w:r>
      <w:r w:rsidRPr="007A6F8D">
        <w:rPr>
          <w:rFonts w:ascii="Georgia" w:hAnsi="Georgia"/>
          <w:sz w:val="32"/>
        </w:rPr>
        <w:t>. Ou bien son seigneur de père éprouvait un respect tout neuf à l</w:t>
      </w:r>
      <w:r>
        <w:rPr>
          <w:rFonts w:ascii="Georgia" w:hAnsi="Georgia"/>
          <w:sz w:val="32"/>
        </w:rPr>
        <w:t>’</w:t>
      </w:r>
      <w:r w:rsidRPr="007A6F8D">
        <w:rPr>
          <w:rFonts w:ascii="Georgia" w:hAnsi="Georgia"/>
          <w:sz w:val="32"/>
        </w:rPr>
        <w:t>endroit de ses capacités, ou bien il sautait là sur l</w:t>
      </w:r>
      <w:r>
        <w:rPr>
          <w:rFonts w:ascii="Georgia" w:hAnsi="Georgia"/>
          <w:sz w:val="32"/>
        </w:rPr>
        <w:t>’</w:t>
      </w:r>
      <w:r w:rsidRPr="007A6F8D">
        <w:rPr>
          <w:rFonts w:ascii="Georgia" w:hAnsi="Georgia"/>
          <w:sz w:val="32"/>
        </w:rPr>
        <w:t>occasion de se débarrasser de son encombrante personne à point ne coûte. Des deux hypothèses, quelle était la bonne, Tyrion croyait plus ou moins le savoir.</w:t>
      </w:r>
    </w:p>
    <w:p w:rsidR="00F858C2" w:rsidRPr="007A6F8D" w:rsidRDefault="00F858C2" w:rsidP="00F858C2">
      <w:pPr>
        <w:ind w:firstLine="720"/>
        <w:jc w:val="both"/>
        <w:rPr>
          <w:rFonts w:ascii="Georgia" w:hAnsi="Georgia"/>
          <w:sz w:val="32"/>
        </w:rPr>
      </w:pPr>
      <w:r w:rsidRPr="007A6F8D">
        <w:rPr>
          <w:rFonts w:ascii="Georgia" w:hAnsi="Georgia"/>
          <w:sz w:val="32"/>
        </w:rPr>
        <w:t>« Ils ont un air assez féroce..., insista ser Kevan.</w:t>
      </w:r>
    </w:p>
    <w:p w:rsidR="00F858C2" w:rsidRPr="007A6F8D" w:rsidRDefault="000164CF" w:rsidP="00F858C2">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858C2" w:rsidRPr="007A6F8D">
        <w:rPr>
          <w:rFonts w:ascii="Georgia" w:hAnsi="Georgia"/>
          <w:sz w:val="32"/>
        </w:rPr>
        <w:t>Féroce ? » Comme un serin, s</w:t>
      </w:r>
      <w:r w:rsidR="00F858C2">
        <w:rPr>
          <w:rFonts w:ascii="Georgia" w:hAnsi="Georgia"/>
          <w:sz w:val="32"/>
        </w:rPr>
        <w:t>’</w:t>
      </w:r>
      <w:r w:rsidR="00F858C2" w:rsidRPr="007A6F8D">
        <w:rPr>
          <w:rFonts w:ascii="Georgia" w:hAnsi="Georgia"/>
          <w:sz w:val="32"/>
        </w:rPr>
        <w:t>aperçut-il, son oncle étant la serin</w:t>
      </w:r>
      <w:r>
        <w:rPr>
          <w:rFonts w:ascii="Georgia" w:hAnsi="Georgia"/>
          <w:sz w:val="32"/>
        </w:rPr>
        <w:t>et</w:t>
      </w:r>
      <w:r w:rsidR="00F858C2" w:rsidRPr="007A6F8D">
        <w:rPr>
          <w:rFonts w:ascii="Georgia" w:hAnsi="Georgia"/>
          <w:sz w:val="32"/>
        </w:rPr>
        <w:t>te. Alors que Père le jaugeait, jugeait, soupesait le moindre de ses mots. « Pas seulement l</w:t>
      </w:r>
      <w:r w:rsidR="00F858C2">
        <w:rPr>
          <w:rFonts w:ascii="Georgia" w:hAnsi="Georgia"/>
          <w:sz w:val="32"/>
        </w:rPr>
        <w:t>’</w:t>
      </w:r>
      <w:r w:rsidR="00F858C2" w:rsidRPr="007A6F8D">
        <w:rPr>
          <w:rFonts w:ascii="Georgia" w:hAnsi="Georgia"/>
          <w:sz w:val="32"/>
        </w:rPr>
        <w:t>air, avec votre</w:t>
      </w:r>
      <w:r>
        <w:rPr>
          <w:rFonts w:ascii="Georgia" w:hAnsi="Georgia"/>
          <w:sz w:val="32"/>
        </w:rPr>
        <w:t xml:space="preserve"> permission. La nuit dernière, u</w:t>
      </w:r>
      <w:r w:rsidR="00F858C2" w:rsidRPr="007A6F8D">
        <w:rPr>
          <w:rFonts w:ascii="Georgia" w:hAnsi="Georgia"/>
          <w:sz w:val="32"/>
        </w:rPr>
        <w:t>n Sélénite a poignardé un Freux pour une saucisse. Aussi, tout à l</w:t>
      </w:r>
      <w:r w:rsidR="00F858C2">
        <w:rPr>
          <w:rFonts w:ascii="Georgia" w:hAnsi="Georgia"/>
          <w:sz w:val="32"/>
        </w:rPr>
        <w:t>’</w:t>
      </w:r>
      <w:r w:rsidR="00F858C2" w:rsidRPr="007A6F8D">
        <w:rPr>
          <w:rFonts w:ascii="Georgia" w:hAnsi="Georgia"/>
          <w:sz w:val="32"/>
        </w:rPr>
        <w:t>heure, pendant qu</w:t>
      </w:r>
      <w:r w:rsidR="00F858C2">
        <w:rPr>
          <w:rFonts w:ascii="Georgia" w:hAnsi="Georgia"/>
          <w:sz w:val="32"/>
        </w:rPr>
        <w:t>’</w:t>
      </w:r>
      <w:r w:rsidR="00F858C2" w:rsidRPr="007A6F8D">
        <w:rPr>
          <w:rFonts w:ascii="Georgia" w:hAnsi="Georgia"/>
          <w:sz w:val="32"/>
        </w:rPr>
        <w:t xml:space="preserve">on installait le camp, trois Freux lui ont-ils sauté dessus et ouvert proprement la gorge. A seule fin de récupérer la </w:t>
      </w:r>
      <w:r>
        <w:rPr>
          <w:rFonts w:ascii="Georgia" w:hAnsi="Georgia"/>
          <w:sz w:val="32"/>
        </w:rPr>
        <w:t>sa</w:t>
      </w:r>
      <w:r w:rsidR="00F858C2" w:rsidRPr="007A6F8D">
        <w:rPr>
          <w:rFonts w:ascii="Georgia" w:hAnsi="Georgia"/>
          <w:sz w:val="32"/>
        </w:rPr>
        <w:t>ucisse, il se peut, j</w:t>
      </w:r>
      <w:r w:rsidR="00F858C2">
        <w:rPr>
          <w:rFonts w:ascii="Georgia" w:hAnsi="Georgia"/>
          <w:sz w:val="32"/>
        </w:rPr>
        <w:t>’</w:t>
      </w:r>
      <w:r w:rsidR="00F858C2" w:rsidRPr="007A6F8D">
        <w:rPr>
          <w:rFonts w:ascii="Georgia" w:hAnsi="Georgia"/>
          <w:sz w:val="32"/>
        </w:rPr>
        <w:t>ignore. Bronn est parvenu à empêcher Shagga de châtrer le mort, une veine ! mais Ulf persiste à réclamer la rançon du sang, et Conn et Shagga s</w:t>
      </w:r>
      <w:r w:rsidR="00F858C2">
        <w:rPr>
          <w:rFonts w:ascii="Georgia" w:hAnsi="Georgia"/>
          <w:sz w:val="32"/>
        </w:rPr>
        <w:t>’</w:t>
      </w:r>
      <w:r w:rsidR="00F858C2" w:rsidRPr="007A6F8D">
        <w:rPr>
          <w:rFonts w:ascii="Georgia" w:hAnsi="Georgia"/>
          <w:sz w:val="32"/>
        </w:rPr>
        <w:t>entêtent à refuser de la lui payer.</w:t>
      </w:r>
    </w:p>
    <w:p w:rsidR="00F858C2" w:rsidRPr="007A6F8D" w:rsidRDefault="000164CF" w:rsidP="00F858C2">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858C2" w:rsidRPr="007A6F8D">
        <w:rPr>
          <w:rFonts w:ascii="Georgia" w:hAnsi="Georgia"/>
          <w:sz w:val="32"/>
        </w:rPr>
        <w:t>L</w:t>
      </w:r>
      <w:r w:rsidR="00F858C2">
        <w:rPr>
          <w:rFonts w:ascii="Georgia" w:hAnsi="Georgia"/>
          <w:sz w:val="32"/>
        </w:rPr>
        <w:t>’</w:t>
      </w:r>
      <w:r w:rsidR="00F858C2" w:rsidRPr="007A6F8D">
        <w:rPr>
          <w:rFonts w:ascii="Georgia" w:hAnsi="Georgia"/>
          <w:sz w:val="32"/>
        </w:rPr>
        <w:t>indiscipline de la soldatesque incombe toujours à son chef », proféra lord Tywin.</w:t>
      </w:r>
    </w:p>
    <w:p w:rsidR="00F858C2" w:rsidRPr="007A6F8D" w:rsidRDefault="00F858C2" w:rsidP="00F858C2">
      <w:pPr>
        <w:ind w:firstLine="720"/>
        <w:jc w:val="both"/>
        <w:rPr>
          <w:rFonts w:ascii="Georgia" w:hAnsi="Georgia"/>
          <w:sz w:val="32"/>
        </w:rPr>
      </w:pPr>
      <w:r w:rsidRPr="007A6F8D">
        <w:rPr>
          <w:rFonts w:ascii="Georgia" w:hAnsi="Georgia"/>
          <w:sz w:val="32"/>
        </w:rPr>
        <w:t>Oui, Jaime était un meneur-né, les hommes le suivaient d</w:t>
      </w:r>
      <w:r>
        <w:rPr>
          <w:rFonts w:ascii="Georgia" w:hAnsi="Georgia"/>
          <w:sz w:val="32"/>
        </w:rPr>
        <w:t>’</w:t>
      </w:r>
      <w:r w:rsidRPr="007A6F8D">
        <w:rPr>
          <w:rFonts w:ascii="Georgia" w:hAnsi="Georgia"/>
          <w:sz w:val="32"/>
        </w:rPr>
        <w:t>enthou</w:t>
      </w:r>
      <w:r w:rsidR="000164CF">
        <w:rPr>
          <w:rFonts w:ascii="Georgia" w:hAnsi="Georgia"/>
          <w:sz w:val="32"/>
        </w:rPr>
        <w:t>sia</w:t>
      </w:r>
      <w:r w:rsidRPr="007A6F8D">
        <w:rPr>
          <w:rFonts w:ascii="Georgia" w:hAnsi="Georgia"/>
          <w:sz w:val="32"/>
        </w:rPr>
        <w:t>sme et, s</w:t>
      </w:r>
      <w:r>
        <w:rPr>
          <w:rFonts w:ascii="Georgia" w:hAnsi="Georgia"/>
          <w:sz w:val="32"/>
        </w:rPr>
        <w:t>’</w:t>
      </w:r>
      <w:r w:rsidRPr="007A6F8D">
        <w:rPr>
          <w:rFonts w:ascii="Georgia" w:hAnsi="Georgia"/>
          <w:sz w:val="32"/>
        </w:rPr>
        <w:t>il le fallait, prêts à mourir</w:t>
      </w:r>
      <w:r w:rsidR="000164CF">
        <w:rPr>
          <w:rFonts w:ascii="Georgia" w:hAnsi="Georgia"/>
          <w:sz w:val="32"/>
        </w:rPr>
        <w:t xml:space="preserve"> pour lui. Non, ce don-là, lui-</w:t>
      </w:r>
      <w:r w:rsidRPr="007A6F8D">
        <w:rPr>
          <w:rFonts w:ascii="Georgia" w:hAnsi="Georgia"/>
          <w:sz w:val="32"/>
        </w:rPr>
        <w:t>même ne le possédait pas. Les loyautés, il les achetait à prix d</w:t>
      </w:r>
      <w:r>
        <w:rPr>
          <w:rFonts w:ascii="Georgia" w:hAnsi="Georgia"/>
          <w:sz w:val="32"/>
        </w:rPr>
        <w:t>’</w:t>
      </w:r>
      <w:r w:rsidRPr="007A6F8D">
        <w:rPr>
          <w:rFonts w:ascii="Georgia" w:hAnsi="Georgia"/>
          <w:sz w:val="32"/>
        </w:rPr>
        <w:t>or, et il invoquait son nom pour se faire obéir. « Si je comprends bien, mes</w:t>
      </w:r>
      <w:r w:rsidR="000164CF">
        <w:rPr>
          <w:rFonts w:ascii="Georgia" w:hAnsi="Georgia"/>
          <w:sz w:val="32"/>
        </w:rPr>
        <w:t>sires</w:t>
      </w:r>
      <w:r w:rsidRPr="007A6F8D">
        <w:rPr>
          <w:rFonts w:ascii="Georgia" w:hAnsi="Georgia"/>
          <w:sz w:val="32"/>
        </w:rPr>
        <w:t>, n</w:t>
      </w:r>
      <w:r>
        <w:rPr>
          <w:rFonts w:ascii="Georgia" w:hAnsi="Georgia"/>
          <w:sz w:val="32"/>
        </w:rPr>
        <w:t>’</w:t>
      </w:r>
      <w:r w:rsidRPr="007A6F8D">
        <w:rPr>
          <w:rFonts w:ascii="Georgia" w:hAnsi="Georgia"/>
          <w:sz w:val="32"/>
        </w:rPr>
        <w:t>est-ce pas, un homme</w:t>
      </w:r>
      <w:r w:rsidRPr="007A6F8D">
        <w:rPr>
          <w:rFonts w:ascii="Georgia" w:hAnsi="Georgia"/>
          <w:i/>
          <w:sz w:val="32"/>
        </w:rPr>
        <w:t xml:space="preserve"> de taille</w:t>
      </w:r>
      <w:r w:rsidRPr="007A6F8D">
        <w:rPr>
          <w:rFonts w:ascii="Georgia" w:hAnsi="Georgia"/>
          <w:sz w:val="32"/>
        </w:rPr>
        <w:t xml:space="preserve"> saurait s</w:t>
      </w:r>
      <w:r>
        <w:rPr>
          <w:rFonts w:ascii="Georgia" w:hAnsi="Georgia"/>
          <w:sz w:val="32"/>
        </w:rPr>
        <w:t>’</w:t>
      </w:r>
      <w:r w:rsidRPr="007A6F8D">
        <w:rPr>
          <w:rFonts w:ascii="Georgia" w:hAnsi="Georgia"/>
          <w:sz w:val="32"/>
        </w:rPr>
        <w:t>en faire redouter ? »</w:t>
      </w:r>
    </w:p>
    <w:p w:rsidR="00F858C2" w:rsidRPr="007A6F8D" w:rsidRDefault="00F858C2" w:rsidP="00F858C2">
      <w:pPr>
        <w:ind w:firstLine="720"/>
        <w:jc w:val="both"/>
        <w:rPr>
          <w:rFonts w:ascii="Georgia" w:hAnsi="Georgia"/>
          <w:sz w:val="32"/>
        </w:rPr>
      </w:pPr>
      <w:r w:rsidRPr="007A6F8D">
        <w:rPr>
          <w:rFonts w:ascii="Georgia" w:hAnsi="Georgia"/>
          <w:sz w:val="32"/>
        </w:rPr>
        <w:t>Lord Tywin se tourna vers son frère. « Si les ordres qu</w:t>
      </w:r>
      <w:r>
        <w:rPr>
          <w:rFonts w:ascii="Georgia" w:hAnsi="Georgia"/>
          <w:sz w:val="32"/>
        </w:rPr>
        <w:t>’</w:t>
      </w:r>
      <w:r w:rsidR="000164CF">
        <w:rPr>
          <w:rFonts w:ascii="Georgia" w:hAnsi="Georgia"/>
          <w:sz w:val="32"/>
        </w:rPr>
        <w:t>il donne à s</w:t>
      </w:r>
      <w:r w:rsidRPr="007A6F8D">
        <w:rPr>
          <w:rFonts w:ascii="Georgia" w:hAnsi="Georgia"/>
          <w:sz w:val="32"/>
        </w:rPr>
        <w:t>es hommes doivent rester lettre morte, l</w:t>
      </w:r>
      <w:r>
        <w:rPr>
          <w:rFonts w:ascii="Georgia" w:hAnsi="Georgia"/>
          <w:sz w:val="32"/>
        </w:rPr>
        <w:t>’</w:t>
      </w:r>
      <w:r w:rsidRPr="007A6F8D">
        <w:rPr>
          <w:rFonts w:ascii="Georgia" w:hAnsi="Georgia"/>
          <w:sz w:val="32"/>
        </w:rPr>
        <w:t>avant-garde n</w:t>
      </w:r>
      <w:r>
        <w:rPr>
          <w:rFonts w:ascii="Georgia" w:hAnsi="Georgia"/>
          <w:sz w:val="32"/>
        </w:rPr>
        <w:t>’</w:t>
      </w:r>
      <w:r w:rsidRPr="007A6F8D">
        <w:rPr>
          <w:rFonts w:ascii="Georgia" w:hAnsi="Georgia"/>
          <w:sz w:val="32"/>
        </w:rPr>
        <w:t>est peut-être p</w:t>
      </w:r>
      <w:r w:rsidR="000164CF">
        <w:rPr>
          <w:rFonts w:ascii="Georgia" w:hAnsi="Georgia"/>
          <w:sz w:val="32"/>
        </w:rPr>
        <w:t>a</w:t>
      </w:r>
      <w:r w:rsidRPr="007A6F8D">
        <w:rPr>
          <w:rFonts w:ascii="Georgia" w:hAnsi="Georgia"/>
          <w:sz w:val="32"/>
        </w:rPr>
        <w:t>s sa place. Il se sentirait sans doute plus à son aise à l</w:t>
      </w:r>
      <w:r>
        <w:rPr>
          <w:rFonts w:ascii="Georgia" w:hAnsi="Georgia"/>
          <w:sz w:val="32"/>
        </w:rPr>
        <w:t>’</w:t>
      </w:r>
      <w:r w:rsidRPr="007A6F8D">
        <w:rPr>
          <w:rFonts w:ascii="Georgia" w:hAnsi="Georgia"/>
          <w:sz w:val="32"/>
        </w:rPr>
        <w:t>arrière. Si nous le préposions à la garde du train ?</w:t>
      </w:r>
    </w:p>
    <w:p w:rsidR="00F858C2" w:rsidRPr="007A6F8D" w:rsidRDefault="000164CF" w:rsidP="00F858C2">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858C2" w:rsidRPr="007A6F8D">
        <w:rPr>
          <w:rFonts w:ascii="Georgia" w:hAnsi="Georgia"/>
          <w:sz w:val="32"/>
        </w:rPr>
        <w:t>Epargnez-moi ces gentillesses, Père, fuma-t-il. Si vous n</w:t>
      </w:r>
      <w:r w:rsidR="00F858C2">
        <w:rPr>
          <w:rFonts w:ascii="Georgia" w:hAnsi="Georgia"/>
          <w:sz w:val="32"/>
        </w:rPr>
        <w:t>’</w:t>
      </w:r>
      <w:r w:rsidR="00F858C2" w:rsidRPr="007A6F8D">
        <w:rPr>
          <w:rFonts w:ascii="Georgia" w:hAnsi="Georgia"/>
          <w:sz w:val="32"/>
        </w:rPr>
        <w:t>avez pas d</w:t>
      </w:r>
      <w:r w:rsidR="00F858C2">
        <w:rPr>
          <w:rFonts w:ascii="Georgia" w:hAnsi="Georgia"/>
          <w:sz w:val="32"/>
        </w:rPr>
        <w:t>’</w:t>
      </w:r>
      <w:r w:rsidR="00F858C2" w:rsidRPr="007A6F8D">
        <w:rPr>
          <w:rFonts w:ascii="Georgia" w:hAnsi="Georgia"/>
          <w:sz w:val="32"/>
        </w:rPr>
        <w:t>autre commandement à m</w:t>
      </w:r>
      <w:r w:rsidR="00F858C2">
        <w:rPr>
          <w:rFonts w:ascii="Georgia" w:hAnsi="Georgia"/>
          <w:sz w:val="32"/>
        </w:rPr>
        <w:t>’</w:t>
      </w:r>
      <w:r w:rsidR="00F858C2" w:rsidRPr="007A6F8D">
        <w:rPr>
          <w:rFonts w:ascii="Georgia" w:hAnsi="Georgia"/>
          <w:sz w:val="32"/>
        </w:rPr>
        <w:t>offrir, je conduirai votre avant-garde. »</w:t>
      </w:r>
    </w:p>
    <w:p w:rsidR="00F858C2" w:rsidRPr="007A6F8D" w:rsidRDefault="00F858C2" w:rsidP="00F858C2">
      <w:pPr>
        <w:ind w:firstLine="720"/>
        <w:jc w:val="both"/>
        <w:rPr>
          <w:rFonts w:ascii="Georgia" w:hAnsi="Georgia"/>
          <w:sz w:val="32"/>
        </w:rPr>
      </w:pPr>
      <w:r w:rsidRPr="007A6F8D">
        <w:rPr>
          <w:rFonts w:ascii="Georgia" w:hAnsi="Georgia"/>
          <w:sz w:val="32"/>
        </w:rPr>
        <w:t>Son père le dévisagea. « Je n</w:t>
      </w:r>
      <w:r>
        <w:rPr>
          <w:rFonts w:ascii="Georgia" w:hAnsi="Georgia"/>
          <w:sz w:val="32"/>
        </w:rPr>
        <w:t>’</w:t>
      </w:r>
      <w:r w:rsidRPr="007A6F8D">
        <w:rPr>
          <w:rFonts w:ascii="Georgia" w:hAnsi="Georgia"/>
          <w:sz w:val="32"/>
        </w:rPr>
        <w:t>ai pas parlé de commandement. Tu serviras sous ser Gregor. »</w:t>
      </w:r>
    </w:p>
    <w:p w:rsidR="00F858C2" w:rsidRPr="007A6F8D" w:rsidRDefault="00F858C2" w:rsidP="00F858C2">
      <w:pPr>
        <w:ind w:firstLine="720"/>
        <w:jc w:val="both"/>
        <w:rPr>
          <w:rFonts w:ascii="Georgia" w:hAnsi="Georgia"/>
          <w:sz w:val="32"/>
        </w:rPr>
      </w:pPr>
      <w:r w:rsidRPr="007A6F8D">
        <w:rPr>
          <w:rFonts w:ascii="Georgia" w:hAnsi="Georgia"/>
          <w:sz w:val="32"/>
        </w:rPr>
        <w:t>Tyrion prit une bouchée de porc, la mastiqua, finit par la recracher rageusement.</w:t>
      </w:r>
    </w:p>
    <w:p w:rsidR="00F858C2" w:rsidRPr="007A6F8D" w:rsidRDefault="00F858C2" w:rsidP="00F858C2">
      <w:pPr>
        <w:ind w:firstLine="720"/>
        <w:jc w:val="both"/>
        <w:rPr>
          <w:rFonts w:ascii="Georgia" w:hAnsi="Georgia"/>
          <w:sz w:val="32"/>
        </w:rPr>
      </w:pPr>
      <w:r w:rsidRPr="007A6F8D">
        <w:rPr>
          <w:rFonts w:ascii="Georgia" w:hAnsi="Georgia"/>
          <w:sz w:val="32"/>
        </w:rPr>
        <w:t>« Décidément, je n</w:t>
      </w:r>
      <w:r>
        <w:rPr>
          <w:rFonts w:ascii="Georgia" w:hAnsi="Georgia"/>
          <w:sz w:val="32"/>
        </w:rPr>
        <w:t>’</w:t>
      </w:r>
      <w:r w:rsidRPr="007A6F8D">
        <w:rPr>
          <w:rFonts w:ascii="Georgia" w:hAnsi="Georgia"/>
          <w:sz w:val="32"/>
        </w:rPr>
        <w:t>ai pas faim, conclut-il en se laissant choir sans grâce à bas du banc. Veuillez m</w:t>
      </w:r>
      <w:r>
        <w:rPr>
          <w:rFonts w:ascii="Georgia" w:hAnsi="Georgia"/>
          <w:sz w:val="32"/>
        </w:rPr>
        <w:t>’</w:t>
      </w:r>
      <w:r w:rsidRPr="007A6F8D">
        <w:rPr>
          <w:rFonts w:ascii="Georgia" w:hAnsi="Georgia"/>
          <w:sz w:val="32"/>
        </w:rPr>
        <w:t>excuser, messires. »</w:t>
      </w:r>
    </w:p>
    <w:p w:rsidR="00F858C2" w:rsidRPr="007A6F8D" w:rsidRDefault="00F858C2" w:rsidP="00F858C2">
      <w:pPr>
        <w:ind w:firstLine="720"/>
        <w:jc w:val="both"/>
        <w:rPr>
          <w:rFonts w:ascii="Georgia" w:hAnsi="Georgia"/>
          <w:sz w:val="32"/>
        </w:rPr>
      </w:pPr>
      <w:r w:rsidRPr="007A6F8D">
        <w:rPr>
          <w:rFonts w:ascii="Georgia" w:hAnsi="Georgia"/>
          <w:sz w:val="32"/>
        </w:rPr>
        <w:lastRenderedPageBreak/>
        <w:t>Après que son père lui eut condescendu une inclination de tête en guise de congé, il tourna les talons et s</w:t>
      </w:r>
      <w:r>
        <w:rPr>
          <w:rFonts w:ascii="Georgia" w:hAnsi="Georgia"/>
          <w:sz w:val="32"/>
        </w:rPr>
        <w:t>’</w:t>
      </w:r>
      <w:r w:rsidRPr="007A6F8D">
        <w:rPr>
          <w:rFonts w:ascii="Georgia" w:hAnsi="Georgia"/>
          <w:sz w:val="32"/>
        </w:rPr>
        <w:t>en fut, cible ulcérée de tous les regards. Comme il tanguait, roulait dans la descente, une salve de rires explosa dans son dos, mais il affecta l</w:t>
      </w:r>
      <w:r>
        <w:rPr>
          <w:rFonts w:ascii="Georgia" w:hAnsi="Georgia"/>
          <w:sz w:val="32"/>
        </w:rPr>
        <w:t>’</w:t>
      </w:r>
      <w:r w:rsidRPr="007A6F8D">
        <w:rPr>
          <w:rFonts w:ascii="Georgia" w:hAnsi="Georgia"/>
          <w:sz w:val="32"/>
        </w:rPr>
        <w:t xml:space="preserve">ignorer. Pussent-ils, tous la </w:t>
      </w:r>
      <w:r w:rsidR="000164CF">
        <w:rPr>
          <w:rFonts w:ascii="Georgia" w:hAnsi="Georgia"/>
          <w:sz w:val="32"/>
        </w:rPr>
        <w:t>ha</w:t>
      </w:r>
      <w:r w:rsidRPr="007A6F8D">
        <w:rPr>
          <w:rFonts w:ascii="Georgia" w:hAnsi="Georgia"/>
          <w:sz w:val="32"/>
        </w:rPr>
        <w:t>ut qu</w:t>
      </w:r>
      <w:r>
        <w:rPr>
          <w:rFonts w:ascii="Georgia" w:hAnsi="Georgia"/>
          <w:sz w:val="32"/>
        </w:rPr>
        <w:t>’</w:t>
      </w:r>
      <w:r w:rsidRPr="007A6F8D">
        <w:rPr>
          <w:rFonts w:ascii="Georgia" w:hAnsi="Georgia"/>
          <w:sz w:val="32"/>
        </w:rPr>
        <w:t>ils étaient, crever étouffés par leurs cochons de lait !</w:t>
      </w:r>
    </w:p>
    <w:p w:rsidR="00F858C2" w:rsidRPr="007A6F8D" w:rsidRDefault="00F858C2" w:rsidP="00F858C2">
      <w:pPr>
        <w:ind w:firstLine="720"/>
        <w:jc w:val="both"/>
        <w:rPr>
          <w:rFonts w:ascii="Georgia" w:hAnsi="Georgia"/>
          <w:sz w:val="32"/>
        </w:rPr>
      </w:pPr>
      <w:r w:rsidRPr="007A6F8D">
        <w:rPr>
          <w:rFonts w:ascii="Georgia" w:hAnsi="Georgia"/>
          <w:sz w:val="32"/>
        </w:rPr>
        <w:t>A la faveur de la nuit close, les bann</w:t>
      </w:r>
      <w:r w:rsidR="000164CF">
        <w:rPr>
          <w:rFonts w:ascii="Georgia" w:hAnsi="Georgia"/>
          <w:sz w:val="32"/>
        </w:rPr>
        <w:t>ières avaient noirci. Le camp L</w:t>
      </w:r>
      <w:r w:rsidRPr="007A6F8D">
        <w:rPr>
          <w:rFonts w:ascii="Georgia" w:hAnsi="Georgia"/>
          <w:sz w:val="32"/>
        </w:rPr>
        <w:t>annister s</w:t>
      </w:r>
      <w:r>
        <w:rPr>
          <w:rFonts w:ascii="Georgia" w:hAnsi="Georgia"/>
          <w:sz w:val="32"/>
        </w:rPr>
        <w:t>’</w:t>
      </w:r>
      <w:r w:rsidRPr="007A6F8D">
        <w:rPr>
          <w:rFonts w:ascii="Georgia" w:hAnsi="Georgia"/>
          <w:sz w:val="32"/>
        </w:rPr>
        <w:t>étendait sur des lieues entre la route et la rivière. Dans cette pagaille d</w:t>
      </w:r>
      <w:r>
        <w:rPr>
          <w:rFonts w:ascii="Georgia" w:hAnsi="Georgia"/>
          <w:sz w:val="32"/>
        </w:rPr>
        <w:t>’</w:t>
      </w:r>
      <w:r w:rsidRPr="007A6F8D">
        <w:rPr>
          <w:rFonts w:ascii="Georgia" w:hAnsi="Georgia"/>
          <w:sz w:val="32"/>
        </w:rPr>
        <w:t>hommes, d</w:t>
      </w:r>
      <w:r>
        <w:rPr>
          <w:rFonts w:ascii="Georgia" w:hAnsi="Georgia"/>
          <w:sz w:val="32"/>
        </w:rPr>
        <w:t>’</w:t>
      </w:r>
      <w:r w:rsidRPr="007A6F8D">
        <w:rPr>
          <w:rFonts w:ascii="Georgia" w:hAnsi="Georgia"/>
          <w:sz w:val="32"/>
        </w:rPr>
        <w:t>arbres, de chevaux, rien de si aisé que se perdre, et Tyrion s</w:t>
      </w:r>
      <w:r>
        <w:rPr>
          <w:rFonts w:ascii="Georgia" w:hAnsi="Georgia"/>
          <w:sz w:val="32"/>
        </w:rPr>
        <w:t>’</w:t>
      </w:r>
      <w:r w:rsidRPr="007A6F8D">
        <w:rPr>
          <w:rFonts w:ascii="Georgia" w:hAnsi="Georgia"/>
          <w:sz w:val="32"/>
        </w:rPr>
        <w:t xml:space="preserve">y perdit. Il dépassa une douzaine de grands </w:t>
      </w:r>
      <w:r w:rsidR="000164CF" w:rsidRPr="007A6F8D">
        <w:rPr>
          <w:rFonts w:ascii="Georgia" w:hAnsi="Georgia"/>
          <w:sz w:val="32"/>
        </w:rPr>
        <w:t>pavillons</w:t>
      </w:r>
      <w:r w:rsidRPr="007A6F8D">
        <w:rPr>
          <w:rFonts w:ascii="Georgia" w:hAnsi="Georgia"/>
          <w:sz w:val="32"/>
        </w:rPr>
        <w:t>, une centaine de feux où mitonnai</w:t>
      </w:r>
      <w:r w:rsidR="000164CF">
        <w:rPr>
          <w:rFonts w:ascii="Georgia" w:hAnsi="Georgia"/>
          <w:sz w:val="32"/>
        </w:rPr>
        <w:t>ent des mets divers. Parmi les t</w:t>
      </w:r>
      <w:r w:rsidRPr="007A6F8D">
        <w:rPr>
          <w:rFonts w:ascii="Georgia" w:hAnsi="Georgia"/>
          <w:sz w:val="32"/>
        </w:rPr>
        <w:t>entes filaient toujours les lucioles, telles d</w:t>
      </w:r>
      <w:r>
        <w:rPr>
          <w:rFonts w:ascii="Georgia" w:hAnsi="Georgia"/>
          <w:sz w:val="32"/>
        </w:rPr>
        <w:t>’</w:t>
      </w:r>
      <w:r w:rsidRPr="007A6F8D">
        <w:rPr>
          <w:rFonts w:ascii="Georgia" w:hAnsi="Georgia"/>
          <w:sz w:val="32"/>
        </w:rPr>
        <w:t>infimes météorites. Des bouffées de saucisse à l</w:t>
      </w:r>
      <w:r>
        <w:rPr>
          <w:rFonts w:ascii="Georgia" w:hAnsi="Georgia"/>
          <w:sz w:val="32"/>
        </w:rPr>
        <w:t>’</w:t>
      </w:r>
      <w:r w:rsidRPr="007A6F8D">
        <w:rPr>
          <w:rFonts w:ascii="Georgia" w:hAnsi="Georgia"/>
          <w:sz w:val="32"/>
        </w:rPr>
        <w:t>ail lui dilataient les narines, de-ci de-là, si tentantes, si savoureuses, si chargées d</w:t>
      </w:r>
      <w:r>
        <w:rPr>
          <w:rFonts w:ascii="Georgia" w:hAnsi="Georgia"/>
          <w:sz w:val="32"/>
        </w:rPr>
        <w:t>’</w:t>
      </w:r>
      <w:r w:rsidRPr="007A6F8D">
        <w:rPr>
          <w:rFonts w:ascii="Georgia" w:hAnsi="Georgia"/>
          <w:sz w:val="32"/>
        </w:rPr>
        <w:t>épices que son ventre vide en grouillait d</w:t>
      </w:r>
      <w:r>
        <w:rPr>
          <w:rFonts w:ascii="Georgia" w:hAnsi="Georgia"/>
          <w:sz w:val="32"/>
        </w:rPr>
        <w:t>’</w:t>
      </w:r>
      <w:r w:rsidRPr="007A6F8D">
        <w:rPr>
          <w:rFonts w:ascii="Georgia" w:hAnsi="Georgia"/>
          <w:sz w:val="32"/>
        </w:rPr>
        <w:t xml:space="preserve">émoi. Au loin, des voix entonnaient quelque refrain </w:t>
      </w:r>
      <w:r w:rsidR="000164CF" w:rsidRPr="007A6F8D">
        <w:rPr>
          <w:rFonts w:ascii="Georgia" w:hAnsi="Georgia"/>
          <w:sz w:val="32"/>
        </w:rPr>
        <w:t>obscène</w:t>
      </w:r>
      <w:r w:rsidRPr="007A6F8D">
        <w:rPr>
          <w:rFonts w:ascii="Georgia" w:hAnsi="Georgia"/>
          <w:sz w:val="32"/>
        </w:rPr>
        <w:t>. Gloussant comme une volaille passa en courant, nue sous son manteau d</w:t>
      </w:r>
      <w:r>
        <w:rPr>
          <w:rFonts w:ascii="Georgia" w:hAnsi="Georgia"/>
          <w:sz w:val="32"/>
        </w:rPr>
        <w:t>’</w:t>
      </w:r>
      <w:r w:rsidRPr="007A6F8D">
        <w:rPr>
          <w:rFonts w:ascii="Georgia" w:hAnsi="Georgia"/>
          <w:sz w:val="32"/>
        </w:rPr>
        <w:t>ombre, une femme dont le poursuivant trébuchait, ivre mort, de racine en souche. Au-delà, deux lanciers, face à face de part et d</w:t>
      </w:r>
      <w:r>
        <w:rPr>
          <w:rFonts w:ascii="Georgia" w:hAnsi="Georgia"/>
          <w:sz w:val="32"/>
        </w:rPr>
        <w:t>’</w:t>
      </w:r>
      <w:r w:rsidRPr="007A6F8D">
        <w:rPr>
          <w:rFonts w:ascii="Georgia" w:hAnsi="Georgia"/>
          <w:sz w:val="32"/>
        </w:rPr>
        <w:t>autre d</w:t>
      </w:r>
      <w:r>
        <w:rPr>
          <w:rFonts w:ascii="Georgia" w:hAnsi="Georgia"/>
          <w:sz w:val="32"/>
        </w:rPr>
        <w:t>’</w:t>
      </w:r>
      <w:r w:rsidRPr="007A6F8D">
        <w:rPr>
          <w:rFonts w:ascii="Georgia" w:hAnsi="Georgia"/>
          <w:sz w:val="32"/>
        </w:rPr>
        <w:t>un ruisselet, s</w:t>
      </w:r>
      <w:r>
        <w:rPr>
          <w:rFonts w:ascii="Georgia" w:hAnsi="Georgia"/>
          <w:sz w:val="32"/>
        </w:rPr>
        <w:t>’</w:t>
      </w:r>
      <w:r w:rsidRPr="007A6F8D">
        <w:rPr>
          <w:rFonts w:ascii="Georgia" w:hAnsi="Georgia"/>
          <w:sz w:val="32"/>
        </w:rPr>
        <w:t>exerçaient, le torse luisant de sueur dans la pénombre glauque, à frapper-parer.</w:t>
      </w:r>
    </w:p>
    <w:p w:rsidR="00F858C2" w:rsidRPr="007A6F8D" w:rsidRDefault="00F858C2" w:rsidP="00F858C2">
      <w:pPr>
        <w:ind w:firstLine="720"/>
        <w:jc w:val="both"/>
        <w:rPr>
          <w:rFonts w:ascii="Georgia" w:hAnsi="Georgia"/>
          <w:sz w:val="32"/>
        </w:rPr>
      </w:pPr>
      <w:r w:rsidRPr="007A6F8D">
        <w:rPr>
          <w:rFonts w:ascii="Georgia" w:hAnsi="Georgia"/>
          <w:sz w:val="32"/>
        </w:rPr>
        <w:t>Nul ne prenait garde à lui. Nul ne lui adressait la parole. Nul n</w:t>
      </w:r>
      <w:r>
        <w:rPr>
          <w:rFonts w:ascii="Georgia" w:hAnsi="Georgia"/>
          <w:sz w:val="32"/>
        </w:rPr>
        <w:t>’</w:t>
      </w:r>
      <w:r w:rsidRPr="007A6F8D">
        <w:rPr>
          <w:rFonts w:ascii="Georgia" w:hAnsi="Georgia"/>
          <w:sz w:val="32"/>
        </w:rPr>
        <w:t>avait cure de sa personne. Une immense armée l</w:t>
      </w:r>
      <w:r>
        <w:rPr>
          <w:rFonts w:ascii="Georgia" w:hAnsi="Georgia"/>
          <w:sz w:val="32"/>
        </w:rPr>
        <w:t>’</w:t>
      </w:r>
      <w:r w:rsidRPr="007A6F8D">
        <w:rPr>
          <w:rFonts w:ascii="Georgia" w:hAnsi="Georgia"/>
          <w:sz w:val="32"/>
        </w:rPr>
        <w:t>entourait, vingt mille hommes à la botte ou la solde de la maison Lannister, et il était seul.</w:t>
      </w:r>
    </w:p>
    <w:p w:rsidR="00F858C2" w:rsidRPr="007A6F8D" w:rsidRDefault="00F858C2" w:rsidP="00F858C2">
      <w:pPr>
        <w:ind w:firstLine="720"/>
        <w:jc w:val="both"/>
        <w:rPr>
          <w:rFonts w:ascii="Georgia" w:hAnsi="Georgia"/>
          <w:sz w:val="32"/>
        </w:rPr>
      </w:pPr>
      <w:r w:rsidRPr="007A6F8D">
        <w:rPr>
          <w:rFonts w:ascii="Georgia" w:hAnsi="Georgia"/>
          <w:sz w:val="32"/>
        </w:rPr>
        <w:t xml:space="preserve">Soudain, le sombre rire de Shagga fracassa les ténèbres, et il se guida sur ses grondements pour rallier les Freux dans leur </w:t>
      </w:r>
      <w:r w:rsidR="000164CF" w:rsidRPr="007A6F8D">
        <w:rPr>
          <w:rFonts w:ascii="Georgia" w:hAnsi="Georgia"/>
          <w:sz w:val="32"/>
        </w:rPr>
        <w:t>encoignure</w:t>
      </w:r>
      <w:r w:rsidRPr="007A6F8D">
        <w:rPr>
          <w:rFonts w:ascii="Georgia" w:hAnsi="Georgia"/>
          <w:sz w:val="32"/>
        </w:rPr>
        <w:t xml:space="preserve"> de nuit. Conn, fils de Coratt, agita dans sa direction une chope de bière. « Tyrion Bout-d</w:t>
      </w:r>
      <w:r>
        <w:rPr>
          <w:rFonts w:ascii="Georgia" w:hAnsi="Georgia"/>
          <w:sz w:val="32"/>
        </w:rPr>
        <w:t>’</w:t>
      </w:r>
      <w:r w:rsidRPr="007A6F8D">
        <w:rPr>
          <w:rFonts w:ascii="Georgia" w:hAnsi="Georgia"/>
          <w:sz w:val="32"/>
        </w:rPr>
        <w:t>Homme ! par ici ! bienvenue au foyer des Freux ! nous avons un bœuf !</w:t>
      </w:r>
    </w:p>
    <w:p w:rsidR="00F858C2" w:rsidRPr="007A6F8D" w:rsidRDefault="00F858C2" w:rsidP="00F858C2">
      <w:pPr>
        <w:ind w:firstLine="720"/>
        <w:jc w:val="both"/>
        <w:rPr>
          <w:rFonts w:ascii="Georgia" w:hAnsi="Georgia"/>
          <w:sz w:val="32"/>
        </w:rPr>
      </w:pPr>
      <w:r w:rsidRPr="007A6F8D">
        <w:rPr>
          <w:rFonts w:ascii="Georgia" w:hAnsi="Georgia"/>
          <w:sz w:val="32"/>
        </w:rPr>
        <w:t>— Première nouvelle..., Conn, fils de Coratt. » L</w:t>
      </w:r>
      <w:r>
        <w:rPr>
          <w:rFonts w:ascii="Georgia" w:hAnsi="Georgia"/>
          <w:sz w:val="32"/>
        </w:rPr>
        <w:t>’</w:t>
      </w:r>
      <w:r w:rsidRPr="007A6F8D">
        <w:rPr>
          <w:rFonts w:ascii="Georgia" w:hAnsi="Georgia"/>
          <w:sz w:val="32"/>
        </w:rPr>
        <w:t>énorme carcasse rouge crevait les yeux, embrochée qu</w:t>
      </w:r>
      <w:r>
        <w:rPr>
          <w:rFonts w:ascii="Georgia" w:hAnsi="Georgia"/>
          <w:sz w:val="32"/>
        </w:rPr>
        <w:t>’</w:t>
      </w:r>
      <w:r w:rsidRPr="007A6F8D">
        <w:rPr>
          <w:rFonts w:ascii="Georgia" w:hAnsi="Georgia"/>
          <w:sz w:val="32"/>
        </w:rPr>
        <w:t xml:space="preserve">elle était sur un formidable </w:t>
      </w:r>
      <w:r w:rsidR="000164CF" w:rsidRPr="007A6F8D">
        <w:rPr>
          <w:rFonts w:ascii="Georgia" w:hAnsi="Georgia"/>
          <w:sz w:val="32"/>
        </w:rPr>
        <w:t>brasier</w:t>
      </w:r>
      <w:r w:rsidRPr="007A6F8D">
        <w:rPr>
          <w:rFonts w:ascii="Georgia" w:hAnsi="Georgia"/>
          <w:sz w:val="32"/>
        </w:rPr>
        <w:t xml:space="preserve"> par un épieu gros comme un petit arbre. Un</w:t>
      </w:r>
      <w:r w:rsidRPr="007A6F8D">
        <w:rPr>
          <w:rFonts w:ascii="Georgia" w:hAnsi="Georgia"/>
          <w:i/>
          <w:sz w:val="32"/>
        </w:rPr>
        <w:t xml:space="preserve"> véritable</w:t>
      </w:r>
      <w:r w:rsidRPr="007A6F8D">
        <w:rPr>
          <w:rFonts w:ascii="Georgia" w:hAnsi="Georgia"/>
          <w:sz w:val="32"/>
        </w:rPr>
        <w:t xml:space="preserve"> petit arbre, en fait. La graisse et le sang dégouttaient de la bête que faisaient tourner lentement deux Freux. « Merci de l</w:t>
      </w:r>
      <w:r>
        <w:rPr>
          <w:rFonts w:ascii="Georgia" w:hAnsi="Georgia"/>
          <w:sz w:val="32"/>
        </w:rPr>
        <w:t>’</w:t>
      </w:r>
      <w:r w:rsidRPr="007A6F8D">
        <w:rPr>
          <w:rFonts w:ascii="Georgia" w:hAnsi="Georgia"/>
          <w:sz w:val="32"/>
        </w:rPr>
        <w:t xml:space="preserve">invitation. Fais-moi </w:t>
      </w:r>
      <w:r w:rsidR="000164CF" w:rsidRPr="007A6F8D">
        <w:rPr>
          <w:rFonts w:ascii="Georgia" w:hAnsi="Georgia"/>
          <w:sz w:val="32"/>
        </w:rPr>
        <w:t>avertir</w:t>
      </w:r>
      <w:r w:rsidRPr="007A6F8D">
        <w:rPr>
          <w:rFonts w:ascii="Georgia" w:hAnsi="Georgia"/>
          <w:sz w:val="32"/>
        </w:rPr>
        <w:t xml:space="preserve"> quand il sera cuit. » Un événement qui, à vue de nez, avait une maigre chance de </w:t>
      </w:r>
      <w:r w:rsidRPr="007A6F8D">
        <w:rPr>
          <w:rFonts w:ascii="Georgia" w:hAnsi="Georgia"/>
          <w:sz w:val="32"/>
        </w:rPr>
        <w:lastRenderedPageBreak/>
        <w:t>survenir avant le début des hostilités. Là-dessus, il reprit sa marche.</w:t>
      </w:r>
    </w:p>
    <w:p w:rsidR="00F858C2" w:rsidRPr="007A6F8D" w:rsidRDefault="00F858C2" w:rsidP="00F858C2">
      <w:pPr>
        <w:ind w:firstLine="720"/>
        <w:jc w:val="both"/>
        <w:rPr>
          <w:rFonts w:ascii="Georgia" w:hAnsi="Georgia"/>
          <w:sz w:val="32"/>
        </w:rPr>
      </w:pPr>
      <w:r w:rsidRPr="007A6F8D">
        <w:rPr>
          <w:rFonts w:ascii="Georgia" w:hAnsi="Georgia"/>
          <w:sz w:val="32"/>
        </w:rPr>
        <w:t>Chaque clan cuisinait à l</w:t>
      </w:r>
      <w:r>
        <w:rPr>
          <w:rFonts w:ascii="Georgia" w:hAnsi="Georgia"/>
          <w:sz w:val="32"/>
        </w:rPr>
        <w:t>’</w:t>
      </w:r>
      <w:r w:rsidRPr="007A6F8D">
        <w:rPr>
          <w:rFonts w:ascii="Georgia" w:hAnsi="Georgia"/>
          <w:sz w:val="32"/>
        </w:rPr>
        <w:t>écart des autres. Les Oreilles Noires ne mangeaient pas avec les Freux, les Freux ne mangeaient pas avec les Sélénites, et personne ne mangeait avec les Faces Brûlées. La modeste tente que Tyrion était arrivé à soustraire à la lésine de lord Lefford avait été plantée au centre des quatre feux. Il y trouva ses nouveaux serviteurs affairés à vider une outre de vin avec Bronn. Non content de lui dépêcher pour veiller à ses moindres besoins un palefrenier et un valet de chambre, lord Tywin avait poussé la sollicitude jusqu</w:t>
      </w:r>
      <w:r>
        <w:rPr>
          <w:rFonts w:ascii="Georgia" w:hAnsi="Georgia"/>
          <w:sz w:val="32"/>
        </w:rPr>
        <w:t>’</w:t>
      </w:r>
      <w:r w:rsidRPr="007A6F8D">
        <w:rPr>
          <w:rFonts w:ascii="Georgia" w:hAnsi="Georgia"/>
          <w:sz w:val="32"/>
        </w:rPr>
        <w:t>à lui enjoindre de prendre un écuyer. Tous faisaient cercle autour d</w:t>
      </w:r>
      <w:r>
        <w:rPr>
          <w:rFonts w:ascii="Georgia" w:hAnsi="Georgia"/>
          <w:sz w:val="32"/>
        </w:rPr>
        <w:t>’</w:t>
      </w:r>
      <w:r w:rsidRPr="007A6F8D">
        <w:rPr>
          <w:rFonts w:ascii="Georgia" w:hAnsi="Georgia"/>
          <w:sz w:val="32"/>
        </w:rPr>
        <w:t>un petit tas de braises. Une fille leur tenait compagnie. Mince, brune et, semblait-il, pas plus de dix-huit ans. Un moment, Tyrion détailla ses traits, puis il repéra des arêtes parmi les cendres. « Qu</w:t>
      </w:r>
      <w:r>
        <w:rPr>
          <w:rFonts w:ascii="Georgia" w:hAnsi="Georgia"/>
          <w:sz w:val="32"/>
        </w:rPr>
        <w:t>’</w:t>
      </w:r>
      <w:r w:rsidRPr="007A6F8D">
        <w:rPr>
          <w:rFonts w:ascii="Georgia" w:hAnsi="Georgia"/>
          <w:sz w:val="32"/>
        </w:rPr>
        <w:t>avez-vous mangé ?</w:t>
      </w:r>
    </w:p>
    <w:p w:rsidR="00F858C2" w:rsidRPr="007A6F8D" w:rsidRDefault="00F858C2" w:rsidP="00F858C2">
      <w:pPr>
        <w:ind w:firstLine="720"/>
        <w:jc w:val="both"/>
        <w:rPr>
          <w:rFonts w:ascii="Georgia" w:hAnsi="Georgia"/>
          <w:sz w:val="32"/>
        </w:rPr>
      </w:pPr>
      <w:r w:rsidRPr="007A6F8D">
        <w:rPr>
          <w:rFonts w:ascii="Georgia" w:hAnsi="Georgia"/>
          <w:sz w:val="32"/>
        </w:rPr>
        <w:t>— Des truites, m</w:t>
      </w:r>
      <w:r>
        <w:rPr>
          <w:rFonts w:ascii="Georgia" w:hAnsi="Georgia"/>
          <w:sz w:val="32"/>
        </w:rPr>
        <w:t>’</w:t>
      </w:r>
      <w:r w:rsidRPr="007A6F8D">
        <w:rPr>
          <w:rFonts w:ascii="Georgia" w:hAnsi="Georgia"/>
          <w:sz w:val="32"/>
        </w:rPr>
        <w:t>sire, dit le palefrenier. Attrapées par Bronn. »</w:t>
      </w:r>
    </w:p>
    <w:p w:rsidR="00F858C2" w:rsidRPr="007A6F8D" w:rsidRDefault="00F858C2" w:rsidP="00F858C2">
      <w:pPr>
        <w:ind w:firstLine="720"/>
        <w:jc w:val="both"/>
        <w:rPr>
          <w:rFonts w:ascii="Georgia" w:hAnsi="Georgia"/>
          <w:sz w:val="32"/>
        </w:rPr>
      </w:pPr>
      <w:r w:rsidRPr="007A6F8D">
        <w:rPr>
          <w:rFonts w:ascii="Georgia" w:hAnsi="Georgia"/>
          <w:i/>
          <w:sz w:val="32"/>
        </w:rPr>
        <w:t xml:space="preserve">Truites, </w:t>
      </w:r>
      <w:r w:rsidRPr="000164CF">
        <w:rPr>
          <w:rFonts w:ascii="Georgia" w:hAnsi="Georgia"/>
          <w:sz w:val="32"/>
        </w:rPr>
        <w:t>songea-t-il.</w:t>
      </w:r>
      <w:r w:rsidRPr="007A6F8D">
        <w:rPr>
          <w:rFonts w:ascii="Georgia" w:hAnsi="Georgia"/>
          <w:i/>
          <w:sz w:val="32"/>
        </w:rPr>
        <w:t xml:space="preserve"> Cochons de lait. Maudit soit mon père. </w:t>
      </w:r>
      <w:r w:rsidRPr="000164CF">
        <w:rPr>
          <w:rFonts w:ascii="Georgia" w:hAnsi="Georgia"/>
          <w:sz w:val="32"/>
        </w:rPr>
        <w:t>La vue</w:t>
      </w:r>
      <w:r w:rsidR="000164CF">
        <w:rPr>
          <w:rFonts w:ascii="Georgia" w:hAnsi="Georgia"/>
          <w:sz w:val="32"/>
        </w:rPr>
        <w:t xml:space="preserve"> </w:t>
      </w:r>
      <w:r w:rsidRPr="007A6F8D">
        <w:rPr>
          <w:rFonts w:ascii="Georgia" w:hAnsi="Georgia"/>
          <w:sz w:val="32"/>
        </w:rPr>
        <w:t>des arêtes lui mettait l</w:t>
      </w:r>
      <w:r>
        <w:rPr>
          <w:rFonts w:ascii="Georgia" w:hAnsi="Georgia"/>
          <w:sz w:val="32"/>
        </w:rPr>
        <w:t>’</w:t>
      </w:r>
      <w:r w:rsidRPr="007A6F8D">
        <w:rPr>
          <w:rFonts w:ascii="Georgia" w:hAnsi="Georgia"/>
          <w:sz w:val="32"/>
        </w:rPr>
        <w:t>âme en deuil et les tripes en ébullition.</w:t>
      </w:r>
    </w:p>
    <w:p w:rsidR="00F858C2" w:rsidRPr="007A6F8D" w:rsidRDefault="00F858C2" w:rsidP="00F858C2">
      <w:pPr>
        <w:ind w:firstLine="720"/>
        <w:jc w:val="both"/>
        <w:rPr>
          <w:rFonts w:ascii="Georgia" w:hAnsi="Georgia"/>
          <w:sz w:val="32"/>
        </w:rPr>
      </w:pPr>
      <w:r w:rsidRPr="007A6F8D">
        <w:rPr>
          <w:rFonts w:ascii="Georgia" w:hAnsi="Georgia"/>
          <w:sz w:val="32"/>
        </w:rPr>
        <w:t>Son écuyer, un garçon qui, pour son malheur, portait le nom de Podrick Payne, ravala un bredouillis s</w:t>
      </w:r>
      <w:r w:rsidR="000164CF">
        <w:rPr>
          <w:rFonts w:ascii="Georgia" w:hAnsi="Georgia"/>
          <w:sz w:val="32"/>
        </w:rPr>
        <w:t>tupide. Lointain cousin de ser I</w:t>
      </w:r>
      <w:r w:rsidRPr="007A6F8D">
        <w:rPr>
          <w:rFonts w:ascii="Georgia" w:hAnsi="Georgia"/>
          <w:sz w:val="32"/>
        </w:rPr>
        <w:t>lyn, le bourreau royal, il était presque aussi taciturne..., mais pas pour le même motif. Tyrion lui avait d</w:t>
      </w:r>
      <w:r>
        <w:rPr>
          <w:rFonts w:ascii="Georgia" w:hAnsi="Georgia"/>
          <w:sz w:val="32"/>
        </w:rPr>
        <w:t>’</w:t>
      </w:r>
      <w:r w:rsidRPr="007A6F8D">
        <w:rPr>
          <w:rFonts w:ascii="Georgia" w:hAnsi="Georgia"/>
          <w:sz w:val="32"/>
        </w:rPr>
        <w:t>emblée fait tirer la langue, pour s</w:t>
      </w:r>
      <w:r>
        <w:rPr>
          <w:rFonts w:ascii="Georgia" w:hAnsi="Georgia"/>
          <w:sz w:val="32"/>
        </w:rPr>
        <w:t>’</w:t>
      </w:r>
      <w:r w:rsidRPr="007A6F8D">
        <w:rPr>
          <w:rFonts w:ascii="Georgia" w:hAnsi="Georgia"/>
          <w:sz w:val="32"/>
        </w:rPr>
        <w:t>en assurer. « C</w:t>
      </w:r>
      <w:r>
        <w:rPr>
          <w:rFonts w:ascii="Georgia" w:hAnsi="Georgia"/>
          <w:sz w:val="32"/>
        </w:rPr>
        <w:t>’</w:t>
      </w:r>
      <w:r w:rsidRPr="007A6F8D">
        <w:rPr>
          <w:rFonts w:ascii="Georgia" w:hAnsi="Georgia"/>
          <w:sz w:val="32"/>
        </w:rPr>
        <w:t>en est bien une, pas d</w:t>
      </w:r>
      <w:r>
        <w:rPr>
          <w:rFonts w:ascii="Georgia" w:hAnsi="Georgia"/>
          <w:sz w:val="32"/>
        </w:rPr>
        <w:t>’</w:t>
      </w:r>
      <w:r w:rsidRPr="007A6F8D">
        <w:rPr>
          <w:rFonts w:ascii="Georgia" w:hAnsi="Georgia"/>
          <w:sz w:val="32"/>
        </w:rPr>
        <w:t xml:space="preserve">erreur. Il te faudra </w:t>
      </w:r>
      <w:r w:rsidR="000164CF" w:rsidRPr="007A6F8D">
        <w:rPr>
          <w:rFonts w:ascii="Georgia" w:hAnsi="Georgia"/>
          <w:sz w:val="32"/>
        </w:rPr>
        <w:t>seulement</w:t>
      </w:r>
      <w:r w:rsidRPr="007A6F8D">
        <w:rPr>
          <w:rFonts w:ascii="Georgia" w:hAnsi="Georgia"/>
          <w:sz w:val="32"/>
        </w:rPr>
        <w:t xml:space="preserve"> apprendre, un de ces jours, à t</w:t>
      </w:r>
      <w:r>
        <w:rPr>
          <w:rFonts w:ascii="Georgia" w:hAnsi="Georgia"/>
          <w:sz w:val="32"/>
        </w:rPr>
        <w:t>’</w:t>
      </w:r>
      <w:r w:rsidRPr="007A6F8D">
        <w:rPr>
          <w:rFonts w:ascii="Georgia" w:hAnsi="Georgia"/>
          <w:sz w:val="32"/>
        </w:rPr>
        <w:t>en servir. »</w:t>
      </w:r>
    </w:p>
    <w:p w:rsidR="00F858C2" w:rsidRPr="007A6F8D" w:rsidRDefault="00F858C2" w:rsidP="00F858C2">
      <w:pPr>
        <w:ind w:firstLine="720"/>
        <w:jc w:val="both"/>
        <w:rPr>
          <w:rFonts w:ascii="Georgia" w:hAnsi="Georgia"/>
          <w:sz w:val="32"/>
        </w:rPr>
      </w:pPr>
      <w:r w:rsidRPr="007A6F8D">
        <w:rPr>
          <w:rFonts w:ascii="Georgia" w:hAnsi="Georgia"/>
          <w:sz w:val="32"/>
        </w:rPr>
        <w:t>Pour l</w:t>
      </w:r>
      <w:r>
        <w:rPr>
          <w:rFonts w:ascii="Georgia" w:hAnsi="Georgia"/>
          <w:sz w:val="32"/>
        </w:rPr>
        <w:t>’</w:t>
      </w:r>
      <w:r w:rsidRPr="007A6F8D">
        <w:rPr>
          <w:rFonts w:ascii="Georgia" w:hAnsi="Georgia"/>
          <w:sz w:val="32"/>
        </w:rPr>
        <w:t>heure, il ne se sentait pas la patience de l</w:t>
      </w:r>
      <w:r>
        <w:rPr>
          <w:rFonts w:ascii="Georgia" w:hAnsi="Georgia"/>
          <w:sz w:val="32"/>
        </w:rPr>
        <w:t>’</w:t>
      </w:r>
      <w:r w:rsidRPr="007A6F8D">
        <w:rPr>
          <w:rFonts w:ascii="Georgia" w:hAnsi="Georgia"/>
          <w:sz w:val="32"/>
        </w:rPr>
        <w:t>essorer pour tenter d</w:t>
      </w:r>
      <w:r>
        <w:rPr>
          <w:rFonts w:ascii="Georgia" w:hAnsi="Georgia"/>
          <w:sz w:val="32"/>
        </w:rPr>
        <w:t>’</w:t>
      </w:r>
      <w:r w:rsidRPr="007A6F8D">
        <w:rPr>
          <w:rFonts w:ascii="Georgia" w:hAnsi="Georgia"/>
          <w:sz w:val="32"/>
        </w:rPr>
        <w:t>en tirer un semblant de pensée. Se voir infliger un pareil nigaud... Subodorant là quelque raffinement de vilenie maligne, il préféra se consacrer à la donzelle. « C</w:t>
      </w:r>
      <w:r>
        <w:rPr>
          <w:rFonts w:ascii="Georgia" w:hAnsi="Georgia"/>
          <w:sz w:val="32"/>
        </w:rPr>
        <w:t>’</w:t>
      </w:r>
      <w:r w:rsidRPr="007A6F8D">
        <w:rPr>
          <w:rFonts w:ascii="Georgia" w:hAnsi="Georgia"/>
          <w:sz w:val="32"/>
        </w:rPr>
        <w:t>est elle ? » demanda-t-il à Bronn.</w:t>
      </w:r>
    </w:p>
    <w:p w:rsidR="00F858C2" w:rsidRPr="007A6F8D" w:rsidRDefault="00F858C2" w:rsidP="00F858C2">
      <w:pPr>
        <w:ind w:firstLine="720"/>
        <w:jc w:val="both"/>
        <w:rPr>
          <w:rFonts w:ascii="Georgia" w:hAnsi="Georgia"/>
          <w:sz w:val="32"/>
        </w:rPr>
      </w:pPr>
      <w:r w:rsidRPr="007A6F8D">
        <w:rPr>
          <w:rFonts w:ascii="Georgia" w:hAnsi="Georgia"/>
          <w:sz w:val="32"/>
        </w:rPr>
        <w:t>Elle se leva, gracieuse, mais, du haut de ses cinq pieds, voire davantage, semblait le toiser. « Oui, m</w:t>
      </w:r>
      <w:r>
        <w:rPr>
          <w:rFonts w:ascii="Georgia" w:hAnsi="Georgia"/>
          <w:sz w:val="32"/>
        </w:rPr>
        <w:t>’</w:t>
      </w:r>
      <w:r w:rsidRPr="007A6F8D">
        <w:rPr>
          <w:rFonts w:ascii="Georgia" w:hAnsi="Georgia"/>
          <w:sz w:val="32"/>
        </w:rPr>
        <w:t>sire, et capable de causer sans intermédiaire, sauf votre respect. »</w:t>
      </w:r>
    </w:p>
    <w:p w:rsidR="00F858C2" w:rsidRPr="007A6F8D" w:rsidRDefault="00F858C2" w:rsidP="00F858C2">
      <w:pPr>
        <w:ind w:firstLine="720"/>
        <w:jc w:val="both"/>
        <w:rPr>
          <w:rFonts w:ascii="Georgia" w:hAnsi="Georgia"/>
          <w:sz w:val="32"/>
        </w:rPr>
      </w:pPr>
      <w:r w:rsidRPr="007A6F8D">
        <w:rPr>
          <w:rFonts w:ascii="Georgia" w:hAnsi="Georgia"/>
          <w:sz w:val="32"/>
        </w:rPr>
        <w:t>Il pencha la tête de côté. « Tyrion,</w:t>
      </w:r>
      <w:r w:rsidR="000164CF">
        <w:rPr>
          <w:rFonts w:ascii="Georgia" w:hAnsi="Georgia"/>
          <w:sz w:val="32"/>
        </w:rPr>
        <w:t xml:space="preserve"> de la maison Lannister. Les ho</w:t>
      </w:r>
      <w:r w:rsidRPr="007A6F8D">
        <w:rPr>
          <w:rFonts w:ascii="Georgia" w:hAnsi="Georgia"/>
          <w:sz w:val="32"/>
        </w:rPr>
        <w:t>mmes m</w:t>
      </w:r>
      <w:r>
        <w:rPr>
          <w:rFonts w:ascii="Georgia" w:hAnsi="Georgia"/>
          <w:sz w:val="32"/>
        </w:rPr>
        <w:t>’</w:t>
      </w:r>
      <w:r w:rsidRPr="007A6F8D">
        <w:rPr>
          <w:rFonts w:ascii="Georgia" w:hAnsi="Georgia"/>
          <w:sz w:val="32"/>
        </w:rPr>
        <w:t>appellent le Lutin.</w:t>
      </w:r>
    </w:p>
    <w:p w:rsidR="00F858C2" w:rsidRPr="007A6F8D" w:rsidRDefault="00F858C2" w:rsidP="00F858C2">
      <w:pPr>
        <w:ind w:firstLine="720"/>
        <w:jc w:val="both"/>
        <w:rPr>
          <w:rFonts w:ascii="Georgia" w:hAnsi="Georgia"/>
          <w:sz w:val="32"/>
        </w:rPr>
      </w:pPr>
      <w:r w:rsidRPr="007A6F8D">
        <w:rPr>
          <w:rFonts w:ascii="Georgia" w:hAnsi="Georgia"/>
          <w:sz w:val="32"/>
        </w:rPr>
        <w:lastRenderedPageBreak/>
        <w:t>— Ma mère m</w:t>
      </w:r>
      <w:r>
        <w:rPr>
          <w:rFonts w:ascii="Georgia" w:hAnsi="Georgia"/>
          <w:sz w:val="32"/>
        </w:rPr>
        <w:t>’</w:t>
      </w:r>
      <w:r w:rsidRPr="007A6F8D">
        <w:rPr>
          <w:rFonts w:ascii="Georgia" w:hAnsi="Georgia"/>
          <w:sz w:val="32"/>
        </w:rPr>
        <w:t>a nommée Shae. Les hommes m</w:t>
      </w:r>
      <w:r>
        <w:rPr>
          <w:rFonts w:ascii="Georgia" w:hAnsi="Georgia"/>
          <w:sz w:val="32"/>
        </w:rPr>
        <w:t>’</w:t>
      </w:r>
      <w:r w:rsidRPr="007A6F8D">
        <w:rPr>
          <w:rFonts w:ascii="Georgia" w:hAnsi="Georgia"/>
          <w:sz w:val="32"/>
        </w:rPr>
        <w:t xml:space="preserve">appellent... </w:t>
      </w:r>
      <w:r w:rsidR="000164CF" w:rsidRPr="007A6F8D">
        <w:rPr>
          <w:rFonts w:ascii="Georgia" w:hAnsi="Georgia"/>
          <w:sz w:val="32"/>
        </w:rPr>
        <w:t>fréquemment</w:t>
      </w:r>
      <w:r w:rsidRPr="007A6F8D">
        <w:rPr>
          <w:rFonts w:ascii="Georgia" w:hAnsi="Georgia"/>
          <w:sz w:val="32"/>
        </w:rPr>
        <w:t>. »</w:t>
      </w:r>
    </w:p>
    <w:p w:rsidR="00F858C2" w:rsidRPr="007A6F8D" w:rsidRDefault="00F858C2" w:rsidP="00F858C2">
      <w:pPr>
        <w:ind w:firstLine="720"/>
        <w:jc w:val="both"/>
        <w:rPr>
          <w:rFonts w:ascii="Georgia" w:hAnsi="Georgia"/>
          <w:sz w:val="32"/>
        </w:rPr>
      </w:pPr>
      <w:r w:rsidRPr="007A6F8D">
        <w:rPr>
          <w:rFonts w:ascii="Georgia" w:hAnsi="Georgia"/>
          <w:sz w:val="32"/>
        </w:rPr>
        <w:t>Bronn éclata de rire, Tyrion se contenta de sourire. « Dans la tente, Shae, si ce n</w:t>
      </w:r>
      <w:r>
        <w:rPr>
          <w:rFonts w:ascii="Georgia" w:hAnsi="Georgia"/>
          <w:sz w:val="32"/>
        </w:rPr>
        <w:t>’</w:t>
      </w:r>
      <w:r w:rsidRPr="007A6F8D">
        <w:rPr>
          <w:rFonts w:ascii="Georgia" w:hAnsi="Georgia"/>
          <w:sz w:val="32"/>
        </w:rPr>
        <w:t>est pas trop exiger. » Il lui souleva la portière, s</w:t>
      </w:r>
      <w:r>
        <w:rPr>
          <w:rFonts w:ascii="Georgia" w:hAnsi="Georgia"/>
          <w:sz w:val="32"/>
        </w:rPr>
        <w:t>’</w:t>
      </w:r>
      <w:r w:rsidRPr="007A6F8D">
        <w:rPr>
          <w:rFonts w:ascii="Georgia" w:hAnsi="Georgia"/>
          <w:sz w:val="32"/>
        </w:rPr>
        <w:t xml:space="preserve">effaça </w:t>
      </w:r>
      <w:r w:rsidR="000164CF">
        <w:rPr>
          <w:rFonts w:ascii="Georgia" w:hAnsi="Georgia"/>
          <w:sz w:val="32"/>
        </w:rPr>
        <w:t>p</w:t>
      </w:r>
      <w:r w:rsidRPr="007A6F8D">
        <w:rPr>
          <w:rFonts w:ascii="Georgia" w:hAnsi="Georgia"/>
          <w:sz w:val="32"/>
        </w:rPr>
        <w:t>our la laisser passer et, une fois à l</w:t>
      </w:r>
      <w:r>
        <w:rPr>
          <w:rFonts w:ascii="Georgia" w:hAnsi="Georgia"/>
          <w:sz w:val="32"/>
        </w:rPr>
        <w:t>’</w:t>
      </w:r>
      <w:r w:rsidRPr="007A6F8D">
        <w:rPr>
          <w:rFonts w:ascii="Georgia" w:hAnsi="Georgia"/>
          <w:sz w:val="32"/>
        </w:rPr>
        <w:t>intérieur, s</w:t>
      </w:r>
      <w:r>
        <w:rPr>
          <w:rFonts w:ascii="Georgia" w:hAnsi="Georgia"/>
          <w:sz w:val="32"/>
        </w:rPr>
        <w:t>’</w:t>
      </w:r>
      <w:r w:rsidRPr="007A6F8D">
        <w:rPr>
          <w:rFonts w:ascii="Georgia" w:hAnsi="Georgia"/>
          <w:sz w:val="32"/>
        </w:rPr>
        <w:t xml:space="preserve">agenouilla pour </w:t>
      </w:r>
      <w:r w:rsidR="000164CF" w:rsidRPr="007A6F8D">
        <w:rPr>
          <w:rFonts w:ascii="Georgia" w:hAnsi="Georgia"/>
          <w:sz w:val="32"/>
        </w:rPr>
        <w:t>allumer</w:t>
      </w:r>
      <w:r w:rsidRPr="007A6F8D">
        <w:rPr>
          <w:rFonts w:ascii="Georgia" w:hAnsi="Georgia"/>
          <w:sz w:val="32"/>
        </w:rPr>
        <w:t xml:space="preserve"> une chandelle.</w:t>
      </w:r>
    </w:p>
    <w:p w:rsidR="00F858C2" w:rsidRPr="007A6F8D" w:rsidRDefault="00F858C2" w:rsidP="00F858C2">
      <w:pPr>
        <w:ind w:firstLine="720"/>
        <w:jc w:val="both"/>
        <w:rPr>
          <w:rFonts w:ascii="Georgia" w:hAnsi="Georgia"/>
          <w:sz w:val="32"/>
        </w:rPr>
      </w:pPr>
      <w:r w:rsidRPr="007A6F8D">
        <w:rPr>
          <w:rFonts w:ascii="Georgia" w:hAnsi="Georgia"/>
          <w:sz w:val="32"/>
        </w:rPr>
        <w:t>Si dure fut-elle, la vie de soldat n</w:t>
      </w:r>
      <w:r>
        <w:rPr>
          <w:rFonts w:ascii="Georgia" w:hAnsi="Georgia"/>
          <w:sz w:val="32"/>
        </w:rPr>
        <w:t>’</w:t>
      </w:r>
      <w:r w:rsidRPr="007A6F8D">
        <w:rPr>
          <w:rFonts w:ascii="Georgia" w:hAnsi="Georgia"/>
          <w:sz w:val="32"/>
        </w:rPr>
        <w:t xml:space="preserve">allait pas, au fond, sans </w:t>
      </w:r>
      <w:r w:rsidR="000164CF" w:rsidRPr="007A6F8D">
        <w:rPr>
          <w:rFonts w:ascii="Georgia" w:hAnsi="Georgia"/>
          <w:sz w:val="32"/>
        </w:rPr>
        <w:t>compensations</w:t>
      </w:r>
      <w:r w:rsidRPr="007A6F8D">
        <w:rPr>
          <w:rFonts w:ascii="Georgia" w:hAnsi="Georgia"/>
          <w:sz w:val="32"/>
        </w:rPr>
        <w:t>. Partout où l</w:t>
      </w:r>
      <w:r>
        <w:rPr>
          <w:rFonts w:ascii="Georgia" w:hAnsi="Georgia"/>
          <w:sz w:val="32"/>
        </w:rPr>
        <w:t>’</w:t>
      </w:r>
      <w:r w:rsidRPr="007A6F8D">
        <w:rPr>
          <w:rFonts w:ascii="Georgia" w:hAnsi="Georgia"/>
          <w:sz w:val="32"/>
        </w:rPr>
        <w:t xml:space="preserve">on trouve un camp ne manquent pas de se </w:t>
      </w:r>
      <w:r w:rsidR="000164CF" w:rsidRPr="007A6F8D">
        <w:rPr>
          <w:rFonts w:ascii="Georgia" w:hAnsi="Georgia"/>
          <w:sz w:val="32"/>
        </w:rPr>
        <w:t>trouver</w:t>
      </w:r>
      <w:r w:rsidRPr="007A6F8D">
        <w:rPr>
          <w:rFonts w:ascii="Georgia" w:hAnsi="Georgia"/>
          <w:sz w:val="32"/>
        </w:rPr>
        <w:t xml:space="preserve"> les satellites des armées. Fort de ce beau principe, Tyrion avait, dès le débotté, expédié Bronn en quête d</w:t>
      </w:r>
      <w:r>
        <w:rPr>
          <w:rFonts w:ascii="Georgia" w:hAnsi="Georgia"/>
          <w:sz w:val="32"/>
        </w:rPr>
        <w:t>’</w:t>
      </w:r>
      <w:r w:rsidRPr="007A6F8D">
        <w:rPr>
          <w:rFonts w:ascii="Georgia" w:hAnsi="Georgia"/>
          <w:sz w:val="32"/>
        </w:rPr>
        <w:t>un brin de putain. « L</w:t>
      </w:r>
      <w:r>
        <w:rPr>
          <w:rFonts w:ascii="Georgia" w:hAnsi="Georgia"/>
          <w:sz w:val="32"/>
        </w:rPr>
        <w:t>’</w:t>
      </w:r>
      <w:r w:rsidRPr="007A6F8D">
        <w:rPr>
          <w:rFonts w:ascii="Georgia" w:hAnsi="Georgia"/>
          <w:sz w:val="32"/>
        </w:rPr>
        <w:t>idéal serait une jeunesse raisonnable et un minois aussi joli que possible. Si elle s</w:t>
      </w:r>
      <w:r>
        <w:rPr>
          <w:rFonts w:ascii="Georgia" w:hAnsi="Georgia"/>
          <w:sz w:val="32"/>
        </w:rPr>
        <w:t>’</w:t>
      </w:r>
      <w:r w:rsidRPr="007A6F8D">
        <w:rPr>
          <w:rFonts w:ascii="Georgia" w:hAnsi="Georgia"/>
          <w:sz w:val="32"/>
        </w:rPr>
        <w:t>est lavée de temps à autre dans l</w:t>
      </w:r>
      <w:r>
        <w:rPr>
          <w:rFonts w:ascii="Georgia" w:hAnsi="Georgia"/>
          <w:sz w:val="32"/>
        </w:rPr>
        <w:t>’</w:t>
      </w:r>
      <w:r w:rsidRPr="007A6F8D">
        <w:rPr>
          <w:rFonts w:ascii="Georgia" w:hAnsi="Georgia"/>
          <w:sz w:val="32"/>
        </w:rPr>
        <w:t>année, je m</w:t>
      </w:r>
      <w:r>
        <w:rPr>
          <w:rFonts w:ascii="Georgia" w:hAnsi="Georgia"/>
          <w:sz w:val="32"/>
        </w:rPr>
        <w:t>’</w:t>
      </w:r>
      <w:r w:rsidRPr="007A6F8D">
        <w:rPr>
          <w:rFonts w:ascii="Georgia" w:hAnsi="Georgia"/>
          <w:sz w:val="32"/>
        </w:rPr>
        <w:t xml:space="preserve">estimerai </w:t>
      </w:r>
      <w:r w:rsidR="000164CF" w:rsidRPr="007A6F8D">
        <w:rPr>
          <w:rFonts w:ascii="Georgia" w:hAnsi="Georgia"/>
          <w:sz w:val="32"/>
        </w:rPr>
        <w:t>comblé</w:t>
      </w:r>
      <w:r w:rsidRPr="007A6F8D">
        <w:rPr>
          <w:rFonts w:ascii="Georgia" w:hAnsi="Georgia"/>
          <w:sz w:val="32"/>
        </w:rPr>
        <w:t>. Sinon, lave-la. Surtout n</w:t>
      </w:r>
      <w:r>
        <w:rPr>
          <w:rFonts w:ascii="Georgia" w:hAnsi="Georgia"/>
          <w:sz w:val="32"/>
        </w:rPr>
        <w:t>’</w:t>
      </w:r>
      <w:r w:rsidRPr="007A6F8D">
        <w:rPr>
          <w:rFonts w:ascii="Georgia" w:hAnsi="Georgia"/>
          <w:sz w:val="32"/>
        </w:rPr>
        <w:t>omets ni de lui dire qui je suis ni de la prévenir</w:t>
      </w:r>
      <w:r w:rsidRPr="007A6F8D">
        <w:rPr>
          <w:rFonts w:ascii="Georgia" w:hAnsi="Georgia"/>
          <w:i/>
          <w:sz w:val="32"/>
        </w:rPr>
        <w:t xml:space="preserve"> de quoi</w:t>
      </w:r>
      <w:r w:rsidRPr="007A6F8D">
        <w:rPr>
          <w:rFonts w:ascii="Georgia" w:hAnsi="Georgia"/>
          <w:sz w:val="32"/>
        </w:rPr>
        <w:t xml:space="preserve"> j</w:t>
      </w:r>
      <w:r>
        <w:rPr>
          <w:rFonts w:ascii="Georgia" w:hAnsi="Georgia"/>
          <w:sz w:val="32"/>
        </w:rPr>
        <w:t>’</w:t>
      </w:r>
      <w:r w:rsidRPr="007A6F8D">
        <w:rPr>
          <w:rFonts w:ascii="Georgia" w:hAnsi="Georgia"/>
          <w:sz w:val="32"/>
        </w:rPr>
        <w:t>ai l</w:t>
      </w:r>
      <w:r>
        <w:rPr>
          <w:rFonts w:ascii="Georgia" w:hAnsi="Georgia"/>
          <w:sz w:val="32"/>
        </w:rPr>
        <w:t>’</w:t>
      </w:r>
      <w:r w:rsidRPr="007A6F8D">
        <w:rPr>
          <w:rFonts w:ascii="Georgia" w:hAnsi="Georgia"/>
          <w:sz w:val="32"/>
        </w:rPr>
        <w:t>air. » Feu Jyck négligeait souvent ce dernier détail, et le regard qu</w:t>
      </w:r>
      <w:r>
        <w:rPr>
          <w:rFonts w:ascii="Georgia" w:hAnsi="Georgia"/>
          <w:sz w:val="32"/>
        </w:rPr>
        <w:t>’</w:t>
      </w:r>
      <w:r w:rsidRPr="007A6F8D">
        <w:rPr>
          <w:rFonts w:ascii="Georgia" w:hAnsi="Georgia"/>
          <w:sz w:val="32"/>
        </w:rPr>
        <w:t>avaient parfois les filles en découvrant le grand seigneur qui se plaisait à louer leurs charmes..., ce regard-là, Tyrion ne tenait guère à l</w:t>
      </w:r>
      <w:r>
        <w:rPr>
          <w:rFonts w:ascii="Georgia" w:hAnsi="Georgia"/>
          <w:sz w:val="32"/>
        </w:rPr>
        <w:t>’</w:t>
      </w:r>
      <w:r w:rsidRPr="007A6F8D">
        <w:rPr>
          <w:rFonts w:ascii="Georgia" w:hAnsi="Georgia"/>
          <w:sz w:val="32"/>
        </w:rPr>
        <w:t>essuyer une nouvelle fois.</w:t>
      </w:r>
    </w:p>
    <w:p w:rsidR="00F858C2" w:rsidRPr="007A6F8D" w:rsidRDefault="000164CF" w:rsidP="00F858C2">
      <w:pPr>
        <w:ind w:firstLine="720"/>
        <w:jc w:val="both"/>
        <w:rPr>
          <w:rFonts w:ascii="Georgia" w:hAnsi="Georgia"/>
          <w:sz w:val="32"/>
        </w:rPr>
      </w:pPr>
      <w:r>
        <w:rPr>
          <w:rFonts w:ascii="Georgia" w:hAnsi="Georgia"/>
          <w:sz w:val="32"/>
        </w:rPr>
        <w:t>E</w:t>
      </w:r>
      <w:r w:rsidR="00F858C2" w:rsidRPr="007A6F8D">
        <w:rPr>
          <w:rFonts w:ascii="Georgia" w:hAnsi="Georgia"/>
          <w:sz w:val="32"/>
        </w:rPr>
        <w:t>levant la chandelle, il l</w:t>
      </w:r>
      <w:r w:rsidR="00F858C2">
        <w:rPr>
          <w:rFonts w:ascii="Georgia" w:hAnsi="Georgia"/>
          <w:sz w:val="32"/>
        </w:rPr>
        <w:t>’</w:t>
      </w:r>
      <w:r w:rsidR="00F858C2" w:rsidRPr="007A6F8D">
        <w:rPr>
          <w:rFonts w:ascii="Georgia" w:hAnsi="Georgia"/>
          <w:sz w:val="32"/>
        </w:rPr>
        <w:t xml:space="preserve">examina plus précisément. Bronn ne </w:t>
      </w:r>
      <w:r>
        <w:rPr>
          <w:rFonts w:ascii="Georgia" w:hAnsi="Georgia"/>
          <w:sz w:val="32"/>
        </w:rPr>
        <w:t>s’</w:t>
      </w:r>
      <w:r w:rsidR="00F858C2" w:rsidRPr="007A6F8D">
        <w:rPr>
          <w:rFonts w:ascii="Georgia" w:hAnsi="Georgia"/>
          <w:sz w:val="32"/>
        </w:rPr>
        <w:t xml:space="preserve">était pas si mal débrouillé. Svelte avec de petits nichons fermes et des yeux de biche, elle avait un sourire tour à tour timide, insolent, </w:t>
      </w:r>
      <w:r>
        <w:rPr>
          <w:rFonts w:ascii="Georgia" w:hAnsi="Georgia"/>
          <w:sz w:val="32"/>
        </w:rPr>
        <w:t>c</w:t>
      </w:r>
      <w:r w:rsidR="00F858C2" w:rsidRPr="007A6F8D">
        <w:rPr>
          <w:rFonts w:ascii="Georgia" w:hAnsi="Georgia"/>
          <w:sz w:val="32"/>
        </w:rPr>
        <w:t>anaille. Ce qui n</w:t>
      </w:r>
      <w:r w:rsidR="00F858C2">
        <w:rPr>
          <w:rFonts w:ascii="Georgia" w:hAnsi="Georgia"/>
          <w:sz w:val="32"/>
        </w:rPr>
        <w:t>’</w:t>
      </w:r>
      <w:r w:rsidR="00F858C2" w:rsidRPr="007A6F8D">
        <w:rPr>
          <w:rFonts w:ascii="Georgia" w:hAnsi="Georgia"/>
          <w:sz w:val="32"/>
        </w:rPr>
        <w:t>était pas pour déplaire à Tyrion. « Je m</w:t>
      </w:r>
      <w:r w:rsidR="00F858C2">
        <w:rPr>
          <w:rFonts w:ascii="Georgia" w:hAnsi="Georgia"/>
          <w:sz w:val="32"/>
        </w:rPr>
        <w:t>’</w:t>
      </w:r>
      <w:r w:rsidR="00F858C2" w:rsidRPr="007A6F8D">
        <w:rPr>
          <w:rFonts w:ascii="Georgia" w:hAnsi="Georgia"/>
          <w:sz w:val="32"/>
        </w:rPr>
        <w:t xml:space="preserve"> déshabille, m</w:t>
      </w:r>
      <w:r w:rsidR="00F858C2">
        <w:rPr>
          <w:rFonts w:ascii="Georgia" w:hAnsi="Georgia"/>
          <w:sz w:val="32"/>
        </w:rPr>
        <w:t>’</w:t>
      </w:r>
      <w:r w:rsidR="00F858C2" w:rsidRPr="007A6F8D">
        <w:rPr>
          <w:rFonts w:ascii="Georgia" w:hAnsi="Georgia"/>
          <w:sz w:val="32"/>
        </w:rPr>
        <w:t>sire ?</w:t>
      </w:r>
    </w:p>
    <w:p w:rsidR="00F858C2" w:rsidRPr="007A6F8D" w:rsidRDefault="00F858C2" w:rsidP="00F858C2">
      <w:pPr>
        <w:ind w:firstLine="720"/>
        <w:jc w:val="both"/>
        <w:rPr>
          <w:rFonts w:ascii="Georgia" w:hAnsi="Georgia"/>
          <w:sz w:val="32"/>
        </w:rPr>
      </w:pPr>
      <w:r w:rsidRPr="007A6F8D">
        <w:rPr>
          <w:rFonts w:ascii="Georgia" w:hAnsi="Georgia"/>
          <w:sz w:val="32"/>
        </w:rPr>
        <w:t>— Un moment. Tu es vierge, Shae ?</w:t>
      </w:r>
    </w:p>
    <w:p w:rsidR="00F858C2" w:rsidRPr="007A6F8D" w:rsidRDefault="00F858C2" w:rsidP="00F858C2">
      <w:pPr>
        <w:ind w:firstLine="720"/>
        <w:jc w:val="both"/>
        <w:rPr>
          <w:rFonts w:ascii="Georgia" w:hAnsi="Georgia"/>
          <w:sz w:val="32"/>
        </w:rPr>
      </w:pPr>
      <w:r w:rsidRPr="007A6F8D">
        <w:rPr>
          <w:rFonts w:ascii="Georgia" w:hAnsi="Georgia"/>
          <w:sz w:val="32"/>
        </w:rPr>
        <w:t>— Comme il vous plaira, m</w:t>
      </w:r>
      <w:r>
        <w:rPr>
          <w:rFonts w:ascii="Georgia" w:hAnsi="Georgia"/>
          <w:sz w:val="32"/>
        </w:rPr>
        <w:t>’</w:t>
      </w:r>
      <w:r w:rsidRPr="007A6F8D">
        <w:rPr>
          <w:rFonts w:ascii="Georgia" w:hAnsi="Georgia"/>
          <w:sz w:val="32"/>
        </w:rPr>
        <w:t>sire, dit-elle d</w:t>
      </w:r>
      <w:r>
        <w:rPr>
          <w:rFonts w:ascii="Georgia" w:hAnsi="Georgia"/>
          <w:sz w:val="32"/>
        </w:rPr>
        <w:t>’</w:t>
      </w:r>
      <w:r w:rsidRPr="007A6F8D">
        <w:rPr>
          <w:rFonts w:ascii="Georgia" w:hAnsi="Georgia"/>
          <w:sz w:val="32"/>
        </w:rPr>
        <w:t>un air virginal.</w:t>
      </w:r>
    </w:p>
    <w:p w:rsidR="00F858C2" w:rsidRPr="007A6F8D" w:rsidRDefault="00F858C2" w:rsidP="00F858C2">
      <w:pPr>
        <w:ind w:firstLine="720"/>
        <w:jc w:val="both"/>
        <w:rPr>
          <w:rFonts w:ascii="Georgia" w:hAnsi="Georgia"/>
          <w:sz w:val="32"/>
        </w:rPr>
      </w:pPr>
      <w:r w:rsidRPr="007A6F8D">
        <w:rPr>
          <w:rFonts w:ascii="Georgia" w:hAnsi="Georgia"/>
          <w:sz w:val="32"/>
        </w:rPr>
        <w:t>— La vérité, petite, voilà ce qui me plairait.</w:t>
      </w:r>
    </w:p>
    <w:p w:rsidR="00F858C2" w:rsidRPr="007A6F8D" w:rsidRDefault="00F858C2" w:rsidP="00F858C2">
      <w:pPr>
        <w:ind w:firstLine="720"/>
        <w:jc w:val="both"/>
        <w:rPr>
          <w:rFonts w:ascii="Georgia" w:hAnsi="Georgia"/>
          <w:sz w:val="32"/>
        </w:rPr>
      </w:pPr>
      <w:r w:rsidRPr="007A6F8D">
        <w:rPr>
          <w:rFonts w:ascii="Georgia" w:hAnsi="Georgia"/>
          <w:sz w:val="32"/>
        </w:rPr>
        <w:t>— Va v</w:t>
      </w:r>
      <w:r>
        <w:rPr>
          <w:rFonts w:ascii="Georgia" w:hAnsi="Georgia"/>
          <w:sz w:val="32"/>
        </w:rPr>
        <w:t>’</w:t>
      </w:r>
      <w:r w:rsidRPr="007A6F8D">
        <w:rPr>
          <w:rFonts w:ascii="Georgia" w:hAnsi="Georgia"/>
          <w:sz w:val="32"/>
        </w:rPr>
        <w:t xml:space="preserve"> coûter deux fois plus... »</w:t>
      </w:r>
    </w:p>
    <w:p w:rsidR="00F858C2" w:rsidRPr="007A6F8D" w:rsidRDefault="00F858C2" w:rsidP="00F858C2">
      <w:pPr>
        <w:ind w:firstLine="720"/>
        <w:jc w:val="both"/>
        <w:rPr>
          <w:rFonts w:ascii="Georgia" w:hAnsi="Georgia"/>
          <w:sz w:val="32"/>
        </w:rPr>
      </w:pPr>
      <w:r w:rsidRPr="007A6F8D">
        <w:rPr>
          <w:rFonts w:ascii="Georgia" w:hAnsi="Georgia"/>
          <w:sz w:val="32"/>
        </w:rPr>
        <w:t>Ils allaient s</w:t>
      </w:r>
      <w:r>
        <w:rPr>
          <w:rFonts w:ascii="Georgia" w:hAnsi="Georgia"/>
          <w:sz w:val="32"/>
        </w:rPr>
        <w:t>’</w:t>
      </w:r>
      <w:r w:rsidRPr="007A6F8D">
        <w:rPr>
          <w:rFonts w:ascii="Georgia" w:hAnsi="Georgia"/>
          <w:sz w:val="32"/>
        </w:rPr>
        <w:t xml:space="preserve">entendre à merveille ! « Je ne suis pas un Lannister </w:t>
      </w:r>
      <w:r w:rsidR="000164CF" w:rsidRPr="007A6F8D">
        <w:rPr>
          <w:rFonts w:ascii="Georgia" w:hAnsi="Georgia"/>
          <w:sz w:val="32"/>
        </w:rPr>
        <w:t>pour</w:t>
      </w:r>
      <w:r w:rsidRPr="007A6F8D">
        <w:rPr>
          <w:rFonts w:ascii="Georgia" w:hAnsi="Georgia"/>
          <w:sz w:val="32"/>
        </w:rPr>
        <w:t xml:space="preserve"> rien. L</w:t>
      </w:r>
      <w:r>
        <w:rPr>
          <w:rFonts w:ascii="Georgia" w:hAnsi="Georgia"/>
          <w:sz w:val="32"/>
        </w:rPr>
        <w:t>’</w:t>
      </w:r>
      <w:r w:rsidRPr="007A6F8D">
        <w:rPr>
          <w:rFonts w:ascii="Georgia" w:hAnsi="Georgia"/>
          <w:sz w:val="32"/>
        </w:rPr>
        <w:t>or, j</w:t>
      </w:r>
      <w:r>
        <w:rPr>
          <w:rFonts w:ascii="Georgia" w:hAnsi="Georgia"/>
          <w:sz w:val="32"/>
        </w:rPr>
        <w:t>’</w:t>
      </w:r>
      <w:r w:rsidRPr="007A6F8D">
        <w:rPr>
          <w:rFonts w:ascii="Georgia" w:hAnsi="Georgia"/>
          <w:sz w:val="32"/>
        </w:rPr>
        <w:t>en ai des masses, et je suis généreux, tu verras, mais</w:t>
      </w:r>
      <w:r w:rsidR="000164CF">
        <w:rPr>
          <w:rFonts w:ascii="Georgia" w:hAnsi="Georgia"/>
          <w:sz w:val="32"/>
        </w:rPr>
        <w:t>…</w:t>
      </w:r>
      <w:r w:rsidRPr="007A6F8D">
        <w:rPr>
          <w:rFonts w:ascii="Georgia" w:hAnsi="Georgia"/>
          <w:sz w:val="32"/>
        </w:rPr>
        <w:t xml:space="preserve"> mais je compte exiger de toi beaucoup plus que ton </w:t>
      </w:r>
      <w:r w:rsidR="000164CF" w:rsidRPr="007A6F8D">
        <w:rPr>
          <w:rFonts w:ascii="Georgia" w:hAnsi="Georgia"/>
          <w:sz w:val="32"/>
        </w:rPr>
        <w:t>entrecuisse</w:t>
      </w:r>
      <w:r w:rsidRPr="007A6F8D">
        <w:rPr>
          <w:rFonts w:ascii="Georgia" w:hAnsi="Georgia"/>
          <w:sz w:val="32"/>
        </w:rPr>
        <w:t xml:space="preserve">, encore que ton entrecuisse je la veuille </w:t>
      </w:r>
      <w:r w:rsidR="000164CF">
        <w:rPr>
          <w:rFonts w:ascii="Georgia" w:hAnsi="Georgia"/>
          <w:sz w:val="32"/>
        </w:rPr>
        <w:t>aussi. Il te faudra partager ma</w:t>
      </w:r>
      <w:r w:rsidRPr="007A6F8D">
        <w:rPr>
          <w:rFonts w:ascii="Georgia" w:hAnsi="Georgia"/>
          <w:sz w:val="32"/>
        </w:rPr>
        <w:t xml:space="preserve"> tente, me verser mon vin, trouver désopilantes mes plaisanteries, </w:t>
      </w:r>
      <w:r w:rsidR="000164CF" w:rsidRPr="007A6F8D">
        <w:rPr>
          <w:rFonts w:ascii="Georgia" w:hAnsi="Georgia"/>
          <w:sz w:val="32"/>
        </w:rPr>
        <w:t>frictionner</w:t>
      </w:r>
      <w:r w:rsidRPr="007A6F8D">
        <w:rPr>
          <w:rFonts w:ascii="Georgia" w:hAnsi="Georgia"/>
          <w:sz w:val="32"/>
        </w:rPr>
        <w:t xml:space="preserve"> mes pauvres guibolles après chaque journée de </w:t>
      </w:r>
      <w:r w:rsidR="000164CF" w:rsidRPr="007A6F8D">
        <w:rPr>
          <w:rFonts w:ascii="Georgia" w:hAnsi="Georgia"/>
          <w:sz w:val="32"/>
        </w:rPr>
        <w:t>chevauchée</w:t>
      </w:r>
      <w:r w:rsidRPr="007A6F8D">
        <w:rPr>
          <w:rFonts w:ascii="Georgia" w:hAnsi="Georgia"/>
          <w:sz w:val="32"/>
        </w:rPr>
        <w:t xml:space="preserve"> et..., que je te garde un jour ou un an, bref aussi longtemps que </w:t>
      </w:r>
      <w:r w:rsidR="000164CF" w:rsidRPr="007A6F8D">
        <w:rPr>
          <w:rFonts w:ascii="Georgia" w:hAnsi="Georgia"/>
          <w:sz w:val="32"/>
        </w:rPr>
        <w:t>nous</w:t>
      </w:r>
      <w:r w:rsidRPr="007A6F8D">
        <w:rPr>
          <w:rFonts w:ascii="Georgia" w:hAnsi="Georgia"/>
          <w:sz w:val="32"/>
        </w:rPr>
        <w:t xml:space="preserve"> serons ensemble, n</w:t>
      </w:r>
      <w:r>
        <w:rPr>
          <w:rFonts w:ascii="Georgia" w:hAnsi="Georgia"/>
          <w:sz w:val="32"/>
        </w:rPr>
        <w:t>’</w:t>
      </w:r>
      <w:r w:rsidRPr="007A6F8D">
        <w:rPr>
          <w:rFonts w:ascii="Georgia" w:hAnsi="Georgia"/>
          <w:sz w:val="32"/>
        </w:rPr>
        <w:t>accueillir aucun autre homme dans ton pieu.</w:t>
      </w:r>
    </w:p>
    <w:p w:rsidR="00F858C2" w:rsidRPr="007A6F8D" w:rsidRDefault="00F858C2" w:rsidP="00F858C2">
      <w:pPr>
        <w:ind w:firstLine="720"/>
        <w:jc w:val="both"/>
        <w:rPr>
          <w:rFonts w:ascii="Georgia" w:hAnsi="Georgia"/>
          <w:sz w:val="32"/>
        </w:rPr>
      </w:pPr>
      <w:r w:rsidRPr="007A6F8D">
        <w:rPr>
          <w:rFonts w:ascii="Georgia" w:hAnsi="Georgia"/>
          <w:sz w:val="32"/>
        </w:rPr>
        <w:t>— Marché conclu. » Elle empoigna le bas de sa robe de bure légère, la remonta d</w:t>
      </w:r>
      <w:r>
        <w:rPr>
          <w:rFonts w:ascii="Georgia" w:hAnsi="Georgia"/>
          <w:sz w:val="32"/>
        </w:rPr>
        <w:t>’</w:t>
      </w:r>
      <w:r w:rsidRPr="007A6F8D">
        <w:rPr>
          <w:rFonts w:ascii="Georgia" w:hAnsi="Georgia"/>
          <w:sz w:val="32"/>
        </w:rPr>
        <w:t xml:space="preserve">un mouvement moelleux par-dessus sa tête, </w:t>
      </w:r>
      <w:r w:rsidR="000164CF">
        <w:rPr>
          <w:rFonts w:ascii="Georgia" w:hAnsi="Georgia"/>
          <w:sz w:val="32"/>
        </w:rPr>
        <w:lastRenderedPageBreak/>
        <w:t>la</w:t>
      </w:r>
      <w:r w:rsidRPr="007A6F8D">
        <w:rPr>
          <w:rFonts w:ascii="Georgia" w:hAnsi="Georgia"/>
          <w:sz w:val="32"/>
        </w:rPr>
        <w:t xml:space="preserve"> jeta de côté. Rien, dessous, rien d</w:t>
      </w:r>
      <w:r>
        <w:rPr>
          <w:rFonts w:ascii="Georgia" w:hAnsi="Georgia"/>
          <w:sz w:val="32"/>
        </w:rPr>
        <w:t>’</w:t>
      </w:r>
      <w:r w:rsidRPr="007A6F8D">
        <w:rPr>
          <w:rFonts w:ascii="Georgia" w:hAnsi="Georgia"/>
          <w:sz w:val="32"/>
        </w:rPr>
        <w:t>autre que Shae. « S</w:t>
      </w:r>
      <w:r>
        <w:rPr>
          <w:rFonts w:ascii="Georgia" w:hAnsi="Georgia"/>
          <w:sz w:val="32"/>
        </w:rPr>
        <w:t>’</w:t>
      </w:r>
      <w:r w:rsidRPr="007A6F8D">
        <w:rPr>
          <w:rFonts w:ascii="Georgia" w:hAnsi="Georgia"/>
          <w:sz w:val="32"/>
        </w:rPr>
        <w:t>y pose pas c</w:t>
      </w:r>
      <w:r>
        <w:rPr>
          <w:rFonts w:ascii="Georgia" w:hAnsi="Georgia"/>
          <w:sz w:val="32"/>
        </w:rPr>
        <w:t>’</w:t>
      </w:r>
      <w:r w:rsidRPr="007A6F8D">
        <w:rPr>
          <w:rFonts w:ascii="Georgia" w:hAnsi="Georgia"/>
          <w:sz w:val="32"/>
        </w:rPr>
        <w:t>te chandelle, m</w:t>
      </w:r>
      <w:r>
        <w:rPr>
          <w:rFonts w:ascii="Georgia" w:hAnsi="Georgia"/>
          <w:sz w:val="32"/>
        </w:rPr>
        <w:t>’</w:t>
      </w:r>
      <w:r w:rsidRPr="007A6F8D">
        <w:rPr>
          <w:rFonts w:ascii="Georgia" w:hAnsi="Georgia"/>
          <w:sz w:val="32"/>
        </w:rPr>
        <w:t>sire finira par s</w:t>
      </w:r>
      <w:r>
        <w:rPr>
          <w:rFonts w:ascii="Georgia" w:hAnsi="Georgia"/>
          <w:sz w:val="32"/>
        </w:rPr>
        <w:t>’</w:t>
      </w:r>
      <w:r w:rsidRPr="007A6F8D">
        <w:rPr>
          <w:rFonts w:ascii="Georgia" w:hAnsi="Georgia"/>
          <w:sz w:val="32"/>
        </w:rPr>
        <w:t xml:space="preserve"> brûler les doigts. »</w:t>
      </w:r>
    </w:p>
    <w:p w:rsidR="00F858C2" w:rsidRPr="007A6F8D" w:rsidRDefault="00F858C2" w:rsidP="00F858C2">
      <w:pPr>
        <w:ind w:firstLine="720"/>
        <w:jc w:val="both"/>
        <w:rPr>
          <w:rFonts w:ascii="Georgia" w:hAnsi="Georgia"/>
          <w:sz w:val="32"/>
        </w:rPr>
      </w:pPr>
      <w:r w:rsidRPr="007A6F8D">
        <w:rPr>
          <w:rFonts w:ascii="Georgia" w:hAnsi="Georgia"/>
          <w:sz w:val="32"/>
        </w:rPr>
        <w:t>Il la posa donc, prit la main de Shae dans la sienne et l</w:t>
      </w:r>
      <w:r>
        <w:rPr>
          <w:rFonts w:ascii="Georgia" w:hAnsi="Georgia"/>
          <w:sz w:val="32"/>
        </w:rPr>
        <w:t>’</w:t>
      </w:r>
      <w:r w:rsidRPr="007A6F8D">
        <w:rPr>
          <w:rFonts w:ascii="Georgia" w:hAnsi="Georgia"/>
          <w:sz w:val="32"/>
        </w:rPr>
        <w:t xml:space="preserve">attira </w:t>
      </w:r>
      <w:r w:rsidR="000164CF" w:rsidRPr="007A6F8D">
        <w:rPr>
          <w:rFonts w:ascii="Georgia" w:hAnsi="Georgia"/>
          <w:sz w:val="32"/>
        </w:rPr>
        <w:t>doucement</w:t>
      </w:r>
      <w:r w:rsidRPr="007A6F8D">
        <w:rPr>
          <w:rFonts w:ascii="Georgia" w:hAnsi="Georgia"/>
          <w:sz w:val="32"/>
        </w:rPr>
        <w:t xml:space="preserve"> à lui. Elle se pencha, l</w:t>
      </w:r>
      <w:r>
        <w:rPr>
          <w:rFonts w:ascii="Georgia" w:hAnsi="Georgia"/>
          <w:sz w:val="32"/>
        </w:rPr>
        <w:t>’</w:t>
      </w:r>
      <w:r w:rsidRPr="007A6F8D">
        <w:rPr>
          <w:rFonts w:ascii="Georgia" w:hAnsi="Georgia"/>
          <w:sz w:val="32"/>
        </w:rPr>
        <w:t>embrassa. Sa bouche avait un goût de miel et de girofle, à tâtons ses mains expertes dégrafaient sans hésitation ni excès de hâte.</w:t>
      </w:r>
    </w:p>
    <w:p w:rsidR="00F858C2" w:rsidRPr="007A6F8D" w:rsidRDefault="00F858C2" w:rsidP="00F858C2">
      <w:pPr>
        <w:ind w:firstLine="720"/>
        <w:jc w:val="both"/>
        <w:rPr>
          <w:rFonts w:ascii="Georgia" w:hAnsi="Georgia"/>
          <w:sz w:val="32"/>
        </w:rPr>
      </w:pPr>
      <w:r w:rsidRPr="007A6F8D">
        <w:rPr>
          <w:rFonts w:ascii="Georgia" w:hAnsi="Georgia"/>
          <w:sz w:val="32"/>
        </w:rPr>
        <w:t>Elle s</w:t>
      </w:r>
      <w:r>
        <w:rPr>
          <w:rFonts w:ascii="Georgia" w:hAnsi="Georgia"/>
          <w:sz w:val="32"/>
        </w:rPr>
        <w:t>’</w:t>
      </w:r>
      <w:r w:rsidRPr="007A6F8D">
        <w:rPr>
          <w:rFonts w:ascii="Georgia" w:hAnsi="Georgia"/>
          <w:sz w:val="32"/>
        </w:rPr>
        <w:t>ouvrit pour l</w:t>
      </w:r>
      <w:r>
        <w:rPr>
          <w:rFonts w:ascii="Georgia" w:hAnsi="Georgia"/>
          <w:sz w:val="32"/>
        </w:rPr>
        <w:t>’</w:t>
      </w:r>
      <w:r w:rsidRPr="007A6F8D">
        <w:rPr>
          <w:rFonts w:ascii="Georgia" w:hAnsi="Georgia"/>
          <w:sz w:val="32"/>
        </w:rPr>
        <w:t>accueillir avec des mots tendres, chuchotés a souhait, des frissons, de menus râles d</w:t>
      </w:r>
      <w:r w:rsidR="000164CF">
        <w:rPr>
          <w:rFonts w:ascii="Georgia" w:hAnsi="Georgia"/>
          <w:sz w:val="32"/>
        </w:rPr>
        <w:t>e plaisir. Sans doute feignait-</w:t>
      </w:r>
      <w:r w:rsidRPr="007A6F8D">
        <w:rPr>
          <w:rFonts w:ascii="Georgia" w:hAnsi="Georgia"/>
          <w:sz w:val="32"/>
        </w:rPr>
        <w:t>elle, mais quelle importance ? elle feignait à la perfection. A</w:t>
      </w:r>
      <w:r w:rsidRPr="007A6F8D">
        <w:rPr>
          <w:rFonts w:ascii="Georgia" w:hAnsi="Georgia"/>
          <w:i/>
          <w:sz w:val="32"/>
        </w:rPr>
        <w:t xml:space="preserve"> cet</w:t>
      </w:r>
      <w:r w:rsidRPr="007A6F8D">
        <w:rPr>
          <w:rFonts w:ascii="Georgia" w:hAnsi="Georgia"/>
          <w:sz w:val="32"/>
        </w:rPr>
        <w:t xml:space="preserve"> égard, le souci de la vérité vraie ne le tourmentait point.</w:t>
      </w:r>
    </w:p>
    <w:p w:rsidR="00F858C2" w:rsidRPr="007A6F8D" w:rsidRDefault="00F858C2" w:rsidP="00F858C2">
      <w:pPr>
        <w:ind w:firstLine="720"/>
        <w:jc w:val="both"/>
        <w:rPr>
          <w:rFonts w:ascii="Georgia" w:hAnsi="Georgia"/>
          <w:sz w:val="32"/>
        </w:rPr>
      </w:pPr>
      <w:r w:rsidRPr="007A6F8D">
        <w:rPr>
          <w:rFonts w:ascii="Georgia" w:hAnsi="Georgia"/>
          <w:sz w:val="32"/>
        </w:rPr>
        <w:t>Quel besoin il avait eu d</w:t>
      </w:r>
      <w:r>
        <w:rPr>
          <w:rFonts w:ascii="Georgia" w:hAnsi="Georgia"/>
          <w:sz w:val="32"/>
        </w:rPr>
        <w:t>’</w:t>
      </w:r>
      <w:r w:rsidRPr="007A6F8D">
        <w:rPr>
          <w:rFonts w:ascii="Georgia" w:hAnsi="Georgia"/>
          <w:sz w:val="32"/>
        </w:rPr>
        <w:t>elle, il en prit ensuite brusquement conscience, tandis qu</w:t>
      </w:r>
      <w:r>
        <w:rPr>
          <w:rFonts w:ascii="Georgia" w:hAnsi="Georgia"/>
          <w:sz w:val="32"/>
        </w:rPr>
        <w:t>’</w:t>
      </w:r>
      <w:r w:rsidRPr="007A6F8D">
        <w:rPr>
          <w:rFonts w:ascii="Georgia" w:hAnsi="Georgia"/>
          <w:sz w:val="32"/>
        </w:rPr>
        <w:t>elle reposait dans ses bras. D</w:t>
      </w:r>
      <w:r>
        <w:rPr>
          <w:rFonts w:ascii="Georgia" w:hAnsi="Georgia"/>
          <w:sz w:val="32"/>
        </w:rPr>
        <w:t>’</w:t>
      </w:r>
      <w:r w:rsidRPr="007A6F8D">
        <w:rPr>
          <w:rFonts w:ascii="Georgia" w:hAnsi="Georgia"/>
          <w:sz w:val="32"/>
        </w:rPr>
        <w:t>elle ou d</w:t>
      </w:r>
      <w:r>
        <w:rPr>
          <w:rFonts w:ascii="Georgia" w:hAnsi="Georgia"/>
          <w:sz w:val="32"/>
        </w:rPr>
        <w:t>’</w:t>
      </w:r>
      <w:r w:rsidRPr="007A6F8D">
        <w:rPr>
          <w:rFonts w:ascii="Georgia" w:hAnsi="Georgia"/>
          <w:sz w:val="32"/>
        </w:rPr>
        <w:t>u</w:t>
      </w:r>
      <w:r w:rsidR="000164CF">
        <w:rPr>
          <w:rFonts w:ascii="Georgia" w:hAnsi="Georgia"/>
          <w:sz w:val="32"/>
        </w:rPr>
        <w:t>ne</w:t>
      </w:r>
      <w:r w:rsidRPr="007A6F8D">
        <w:rPr>
          <w:rFonts w:ascii="Georgia" w:hAnsi="Georgia"/>
          <w:sz w:val="32"/>
        </w:rPr>
        <w:t xml:space="preserve"> autre similaire. Cela faisait en somme près d</w:t>
      </w:r>
      <w:r>
        <w:rPr>
          <w:rFonts w:ascii="Georgia" w:hAnsi="Georgia"/>
          <w:sz w:val="32"/>
        </w:rPr>
        <w:t>’</w:t>
      </w:r>
      <w:r w:rsidRPr="007A6F8D">
        <w:rPr>
          <w:rFonts w:ascii="Georgia" w:hAnsi="Georgia"/>
          <w:sz w:val="32"/>
        </w:rPr>
        <w:t>un an qu</w:t>
      </w:r>
      <w:r>
        <w:rPr>
          <w:rFonts w:ascii="Georgia" w:hAnsi="Georgia"/>
          <w:sz w:val="32"/>
        </w:rPr>
        <w:t>’</w:t>
      </w:r>
      <w:r w:rsidRPr="007A6F8D">
        <w:rPr>
          <w:rFonts w:ascii="Georgia" w:hAnsi="Georgia"/>
          <w:sz w:val="32"/>
        </w:rPr>
        <w:t>il n</w:t>
      </w:r>
      <w:r>
        <w:rPr>
          <w:rFonts w:ascii="Georgia" w:hAnsi="Georgia"/>
          <w:sz w:val="32"/>
        </w:rPr>
        <w:t>’</w:t>
      </w:r>
      <w:r w:rsidRPr="007A6F8D">
        <w:rPr>
          <w:rFonts w:ascii="Georgia" w:hAnsi="Georgia"/>
          <w:sz w:val="32"/>
        </w:rPr>
        <w:t>avait p</w:t>
      </w:r>
      <w:r w:rsidR="000164CF">
        <w:rPr>
          <w:rFonts w:ascii="Georgia" w:hAnsi="Georgia"/>
          <w:sz w:val="32"/>
        </w:rPr>
        <w:t>as</w:t>
      </w:r>
      <w:r w:rsidRPr="007A6F8D">
        <w:rPr>
          <w:rFonts w:ascii="Georgia" w:hAnsi="Georgia"/>
          <w:sz w:val="32"/>
        </w:rPr>
        <w:t xml:space="preserve"> couché avec une femme. Depuis avant son départ pour Winterfell en compagnie de Jaime et du roi Robert. La mort pouvait l</w:t>
      </w:r>
      <w:r>
        <w:rPr>
          <w:rFonts w:ascii="Georgia" w:hAnsi="Georgia"/>
          <w:sz w:val="32"/>
        </w:rPr>
        <w:t>’</w:t>
      </w:r>
      <w:r w:rsidR="000164CF">
        <w:rPr>
          <w:rFonts w:ascii="Georgia" w:hAnsi="Georgia"/>
          <w:sz w:val="32"/>
        </w:rPr>
        <w:t xml:space="preserve">emporter le </w:t>
      </w:r>
      <w:r w:rsidRPr="007A6F8D">
        <w:rPr>
          <w:rFonts w:ascii="Georgia" w:hAnsi="Georgia"/>
          <w:sz w:val="32"/>
        </w:rPr>
        <w:t>lendemain, ou le surlendemain, et, dans ce cas, plutôt descendre dan</w:t>
      </w:r>
      <w:r w:rsidR="000164CF">
        <w:rPr>
          <w:rFonts w:ascii="Georgia" w:hAnsi="Georgia"/>
          <w:sz w:val="32"/>
        </w:rPr>
        <w:t>s</w:t>
      </w:r>
      <w:r w:rsidRPr="007A6F8D">
        <w:rPr>
          <w:rFonts w:ascii="Georgia" w:hAnsi="Georgia"/>
          <w:sz w:val="32"/>
        </w:rPr>
        <w:t xml:space="preserve"> la tombe avec l</w:t>
      </w:r>
      <w:r>
        <w:rPr>
          <w:rFonts w:ascii="Georgia" w:hAnsi="Georgia"/>
          <w:sz w:val="32"/>
        </w:rPr>
        <w:t>’</w:t>
      </w:r>
      <w:r w:rsidRPr="007A6F8D">
        <w:rPr>
          <w:rFonts w:ascii="Georgia" w:hAnsi="Georgia"/>
          <w:sz w:val="32"/>
        </w:rPr>
        <w:t>image de Shae qu</w:t>
      </w:r>
      <w:r>
        <w:rPr>
          <w:rFonts w:ascii="Georgia" w:hAnsi="Georgia"/>
          <w:sz w:val="32"/>
        </w:rPr>
        <w:t>’</w:t>
      </w:r>
      <w:r w:rsidRPr="007A6F8D">
        <w:rPr>
          <w:rFonts w:ascii="Georgia" w:hAnsi="Georgia"/>
          <w:sz w:val="32"/>
        </w:rPr>
        <w:t>avec celle du seigneur son père, de Lysa Arryn ou de lady Catelyn Stark.</w:t>
      </w:r>
    </w:p>
    <w:p w:rsidR="00F858C2" w:rsidRPr="007A6F8D" w:rsidRDefault="00F858C2" w:rsidP="00F858C2">
      <w:pPr>
        <w:ind w:firstLine="720"/>
        <w:jc w:val="both"/>
        <w:rPr>
          <w:rFonts w:ascii="Georgia" w:hAnsi="Georgia"/>
          <w:sz w:val="32"/>
        </w:rPr>
      </w:pPr>
      <w:r w:rsidRPr="007A6F8D">
        <w:rPr>
          <w:rFonts w:ascii="Georgia" w:hAnsi="Georgia"/>
          <w:sz w:val="32"/>
        </w:rPr>
        <w:t>Le contact soyeux du sein pressé contre son flanc, voilà qui ét</w:t>
      </w:r>
      <w:r w:rsidR="00802F3E">
        <w:rPr>
          <w:rFonts w:ascii="Georgia" w:hAnsi="Georgia"/>
          <w:sz w:val="32"/>
        </w:rPr>
        <w:t>ai</w:t>
      </w:r>
      <w:r w:rsidRPr="007A6F8D">
        <w:rPr>
          <w:rFonts w:ascii="Georgia" w:hAnsi="Georgia"/>
          <w:sz w:val="32"/>
        </w:rPr>
        <w:t>t plaisant, très plaisant. Une chanson trotta dans sa cervelle. Pais</w:t>
      </w:r>
      <w:r w:rsidR="00802F3E">
        <w:rPr>
          <w:rFonts w:ascii="Georgia" w:hAnsi="Georgia"/>
          <w:sz w:val="32"/>
        </w:rPr>
        <w:t>i</w:t>
      </w:r>
      <w:r w:rsidRPr="007A6F8D">
        <w:rPr>
          <w:rFonts w:ascii="Georgia" w:hAnsi="Georgia"/>
          <w:sz w:val="32"/>
        </w:rPr>
        <w:t>blement, tout bas, il se mit à la siffloter.</w:t>
      </w:r>
    </w:p>
    <w:p w:rsidR="00F858C2" w:rsidRPr="007A6F8D" w:rsidRDefault="00F858C2" w:rsidP="00F858C2">
      <w:pPr>
        <w:ind w:firstLine="720"/>
        <w:jc w:val="both"/>
        <w:rPr>
          <w:rFonts w:ascii="Georgia" w:hAnsi="Georgia"/>
          <w:sz w:val="32"/>
        </w:rPr>
      </w:pPr>
      <w:r w:rsidRPr="007A6F8D">
        <w:rPr>
          <w:rFonts w:ascii="Georgia" w:hAnsi="Georgia"/>
          <w:sz w:val="32"/>
        </w:rPr>
        <w:t>« C</w:t>
      </w:r>
      <w:r>
        <w:rPr>
          <w:rFonts w:ascii="Georgia" w:hAnsi="Georgia"/>
          <w:sz w:val="32"/>
        </w:rPr>
        <w:t>’</w:t>
      </w:r>
      <w:r w:rsidRPr="007A6F8D">
        <w:rPr>
          <w:rFonts w:ascii="Georgia" w:hAnsi="Georgia"/>
          <w:sz w:val="32"/>
        </w:rPr>
        <w:t>est quoi, m</w:t>
      </w:r>
      <w:r>
        <w:rPr>
          <w:rFonts w:ascii="Georgia" w:hAnsi="Georgia"/>
          <w:sz w:val="32"/>
        </w:rPr>
        <w:t>’</w:t>
      </w:r>
      <w:r w:rsidRPr="007A6F8D">
        <w:rPr>
          <w:rFonts w:ascii="Georgia" w:hAnsi="Georgia"/>
          <w:sz w:val="32"/>
        </w:rPr>
        <w:t>sire ? murmura Shae dans son cou.</w:t>
      </w:r>
    </w:p>
    <w:p w:rsidR="00F858C2" w:rsidRPr="007A6F8D" w:rsidRDefault="00F858C2" w:rsidP="00F858C2">
      <w:pPr>
        <w:ind w:firstLine="720"/>
        <w:jc w:val="both"/>
        <w:rPr>
          <w:rFonts w:ascii="Georgia" w:hAnsi="Georgia"/>
          <w:sz w:val="32"/>
        </w:rPr>
      </w:pPr>
      <w:r w:rsidRPr="007A6F8D">
        <w:rPr>
          <w:rFonts w:ascii="Georgia" w:hAnsi="Georgia"/>
          <w:sz w:val="32"/>
        </w:rPr>
        <w:t>— Rien. Rien de plus qu</w:t>
      </w:r>
      <w:r>
        <w:rPr>
          <w:rFonts w:ascii="Georgia" w:hAnsi="Georgia"/>
          <w:sz w:val="32"/>
        </w:rPr>
        <w:t>’</w:t>
      </w:r>
      <w:r w:rsidRPr="007A6F8D">
        <w:rPr>
          <w:rFonts w:ascii="Georgia" w:hAnsi="Georgia"/>
          <w:sz w:val="32"/>
        </w:rPr>
        <w:t>une rengaine d</w:t>
      </w:r>
      <w:r>
        <w:rPr>
          <w:rFonts w:ascii="Georgia" w:hAnsi="Georgia"/>
          <w:sz w:val="32"/>
        </w:rPr>
        <w:t>’</w:t>
      </w:r>
      <w:r w:rsidR="00802F3E">
        <w:rPr>
          <w:rFonts w:ascii="Georgia" w:hAnsi="Georgia"/>
          <w:sz w:val="32"/>
        </w:rPr>
        <w:t>adolescence. Dors, ma</w:t>
      </w:r>
      <w:r w:rsidRPr="007A6F8D">
        <w:rPr>
          <w:rFonts w:ascii="Georgia" w:hAnsi="Georgia"/>
          <w:sz w:val="32"/>
        </w:rPr>
        <w:t xml:space="preserve"> douce. »</w:t>
      </w:r>
    </w:p>
    <w:p w:rsidR="00F858C2" w:rsidRPr="007A6F8D" w:rsidRDefault="00F858C2" w:rsidP="00F858C2">
      <w:pPr>
        <w:ind w:firstLine="720"/>
        <w:jc w:val="both"/>
        <w:rPr>
          <w:rFonts w:ascii="Georgia" w:hAnsi="Georgia"/>
          <w:sz w:val="32"/>
        </w:rPr>
      </w:pPr>
      <w:r w:rsidRPr="007A6F8D">
        <w:rPr>
          <w:rFonts w:ascii="Georgia" w:hAnsi="Georgia"/>
          <w:sz w:val="32"/>
        </w:rPr>
        <w:t>Quand elle eut refermé les paupières et que sa respiration fut redevenue bien calme, bien régulière, il se dégagea d</w:t>
      </w:r>
      <w:r>
        <w:rPr>
          <w:rFonts w:ascii="Georgia" w:hAnsi="Georgia"/>
          <w:sz w:val="32"/>
        </w:rPr>
        <w:t>’</w:t>
      </w:r>
      <w:r w:rsidRPr="007A6F8D">
        <w:rPr>
          <w:rFonts w:ascii="Georgia" w:hAnsi="Georgia"/>
          <w:sz w:val="32"/>
        </w:rPr>
        <w:t>elle peu à peu, tendrement, de peur de troubler son sommeil, et, nu comme un v</w:t>
      </w:r>
      <w:r w:rsidR="00802F3E">
        <w:rPr>
          <w:rFonts w:ascii="Georgia" w:hAnsi="Georgia"/>
          <w:sz w:val="32"/>
        </w:rPr>
        <w:t>er</w:t>
      </w:r>
      <w:r w:rsidRPr="007A6F8D">
        <w:rPr>
          <w:rFonts w:ascii="Georgia" w:hAnsi="Georgia"/>
          <w:sz w:val="32"/>
        </w:rPr>
        <w:t>, se glissa au-dehors, enjamba l</w:t>
      </w:r>
      <w:r>
        <w:rPr>
          <w:rFonts w:ascii="Georgia" w:hAnsi="Georgia"/>
          <w:sz w:val="32"/>
        </w:rPr>
        <w:t>’</w:t>
      </w:r>
      <w:r w:rsidRPr="007A6F8D">
        <w:rPr>
          <w:rFonts w:ascii="Georgia" w:hAnsi="Georgia"/>
          <w:sz w:val="32"/>
        </w:rPr>
        <w:t>écuyer, contourna la tente pour lâcher de l</w:t>
      </w:r>
      <w:r>
        <w:rPr>
          <w:rFonts w:ascii="Georgia" w:hAnsi="Georgia"/>
          <w:sz w:val="32"/>
        </w:rPr>
        <w:t>’</w:t>
      </w:r>
      <w:r w:rsidRPr="007A6F8D">
        <w:rPr>
          <w:rFonts w:ascii="Georgia" w:hAnsi="Georgia"/>
          <w:sz w:val="32"/>
        </w:rPr>
        <w:t>eau.</w:t>
      </w:r>
    </w:p>
    <w:p w:rsidR="00F858C2" w:rsidRPr="007A6F8D" w:rsidRDefault="00F858C2" w:rsidP="00F858C2">
      <w:pPr>
        <w:ind w:firstLine="720"/>
        <w:jc w:val="both"/>
        <w:rPr>
          <w:rFonts w:ascii="Georgia" w:hAnsi="Georgia"/>
          <w:sz w:val="32"/>
        </w:rPr>
      </w:pPr>
      <w:r w:rsidRPr="007A6F8D">
        <w:rPr>
          <w:rFonts w:ascii="Georgia" w:hAnsi="Georgia"/>
          <w:sz w:val="32"/>
        </w:rPr>
        <w:t>Assis en tailleur sous un châtaignier, non loin de l</w:t>
      </w:r>
      <w:r>
        <w:rPr>
          <w:rFonts w:ascii="Georgia" w:hAnsi="Georgia"/>
          <w:sz w:val="32"/>
        </w:rPr>
        <w:t>’</w:t>
      </w:r>
      <w:r w:rsidRPr="007A6F8D">
        <w:rPr>
          <w:rFonts w:ascii="Georgia" w:hAnsi="Georgia"/>
          <w:sz w:val="32"/>
        </w:rPr>
        <w:t xml:space="preserve">endroit où ils avaient attaché leurs chevaux, Bronn, pas même somnolent, </w:t>
      </w:r>
      <w:r w:rsidR="00802F3E" w:rsidRPr="007A6F8D">
        <w:rPr>
          <w:rFonts w:ascii="Georgia" w:hAnsi="Georgia"/>
          <w:sz w:val="32"/>
        </w:rPr>
        <w:t>repassait</w:t>
      </w:r>
      <w:r w:rsidRPr="007A6F8D">
        <w:rPr>
          <w:rFonts w:ascii="Georgia" w:hAnsi="Georgia"/>
          <w:sz w:val="32"/>
        </w:rPr>
        <w:t xml:space="preserve"> le fil de son épée. Le sommeil commun semblait inconnu de lui. « Où l</w:t>
      </w:r>
      <w:r>
        <w:rPr>
          <w:rFonts w:ascii="Georgia" w:hAnsi="Georgia"/>
          <w:sz w:val="32"/>
        </w:rPr>
        <w:t>’</w:t>
      </w:r>
      <w:r w:rsidRPr="007A6F8D">
        <w:rPr>
          <w:rFonts w:ascii="Georgia" w:hAnsi="Georgia"/>
          <w:sz w:val="32"/>
        </w:rPr>
        <w:t>as-tu trouvée ? demanda Tyrion tout en soulageant sa vessie.</w:t>
      </w:r>
    </w:p>
    <w:p w:rsidR="00F858C2" w:rsidRPr="007A6F8D" w:rsidRDefault="00F858C2" w:rsidP="00F858C2">
      <w:pPr>
        <w:ind w:firstLine="720"/>
        <w:jc w:val="both"/>
        <w:rPr>
          <w:rFonts w:ascii="Georgia" w:hAnsi="Georgia"/>
          <w:sz w:val="32"/>
        </w:rPr>
      </w:pPr>
      <w:r w:rsidRPr="007A6F8D">
        <w:rPr>
          <w:rFonts w:ascii="Georgia" w:hAnsi="Georgia"/>
          <w:sz w:val="32"/>
        </w:rPr>
        <w:lastRenderedPageBreak/>
        <w:t>— Piquée à un chevalier. Il rechignait d</w:t>
      </w:r>
      <w:r>
        <w:rPr>
          <w:rFonts w:ascii="Georgia" w:hAnsi="Georgia"/>
          <w:sz w:val="32"/>
        </w:rPr>
        <w:t>’</w:t>
      </w:r>
      <w:r w:rsidRPr="007A6F8D">
        <w:rPr>
          <w:rFonts w:ascii="Georgia" w:hAnsi="Georgia"/>
          <w:sz w:val="32"/>
        </w:rPr>
        <w:t>abord à s</w:t>
      </w:r>
      <w:r>
        <w:rPr>
          <w:rFonts w:ascii="Georgia" w:hAnsi="Georgia"/>
          <w:sz w:val="32"/>
        </w:rPr>
        <w:t>’</w:t>
      </w:r>
      <w:r w:rsidRPr="007A6F8D">
        <w:rPr>
          <w:rFonts w:ascii="Georgia" w:hAnsi="Georgia"/>
          <w:sz w:val="32"/>
        </w:rPr>
        <w:t>en séparer, mais votre nom l</w:t>
      </w:r>
      <w:r>
        <w:rPr>
          <w:rFonts w:ascii="Georgia" w:hAnsi="Georgia"/>
          <w:sz w:val="32"/>
        </w:rPr>
        <w:t>’</w:t>
      </w:r>
      <w:r w:rsidRPr="007A6F8D">
        <w:rPr>
          <w:rFonts w:ascii="Georgia" w:hAnsi="Georgia"/>
          <w:sz w:val="32"/>
        </w:rPr>
        <w:t>a fait changer quelque peu d</w:t>
      </w:r>
      <w:r>
        <w:rPr>
          <w:rFonts w:ascii="Georgia" w:hAnsi="Georgia"/>
          <w:sz w:val="32"/>
        </w:rPr>
        <w:t>’</w:t>
      </w:r>
      <w:r w:rsidRPr="007A6F8D">
        <w:rPr>
          <w:rFonts w:ascii="Georgia" w:hAnsi="Georgia"/>
          <w:sz w:val="32"/>
        </w:rPr>
        <w:t>avis..., ça et mon poignard sous son menton.</w:t>
      </w:r>
    </w:p>
    <w:p w:rsidR="00F858C2" w:rsidRPr="007A6F8D" w:rsidRDefault="00802F3E" w:rsidP="00F858C2">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858C2" w:rsidRPr="007A6F8D">
        <w:rPr>
          <w:rFonts w:ascii="Georgia" w:hAnsi="Georgia"/>
          <w:sz w:val="32"/>
        </w:rPr>
        <w:t>Mes compliments ! répliqua-t-il d</w:t>
      </w:r>
      <w:r w:rsidR="00F858C2">
        <w:rPr>
          <w:rFonts w:ascii="Georgia" w:hAnsi="Georgia"/>
          <w:sz w:val="32"/>
        </w:rPr>
        <w:t>’</w:t>
      </w:r>
      <w:r w:rsidR="00F858C2" w:rsidRPr="007A6F8D">
        <w:rPr>
          <w:rFonts w:ascii="Georgia" w:hAnsi="Georgia"/>
          <w:sz w:val="32"/>
        </w:rPr>
        <w:t xml:space="preserve">un ton acerbe, tout en se </w:t>
      </w:r>
      <w:r w:rsidRPr="007A6F8D">
        <w:rPr>
          <w:rFonts w:ascii="Georgia" w:hAnsi="Georgia"/>
          <w:sz w:val="32"/>
        </w:rPr>
        <w:t>secouant</w:t>
      </w:r>
      <w:r w:rsidR="00F858C2" w:rsidRPr="007A6F8D">
        <w:rPr>
          <w:rFonts w:ascii="Georgia" w:hAnsi="Georgia"/>
          <w:sz w:val="32"/>
        </w:rPr>
        <w:t xml:space="preserve"> vigoureusement. Je pensais t</w:t>
      </w:r>
      <w:r w:rsidR="00F858C2">
        <w:rPr>
          <w:rFonts w:ascii="Georgia" w:hAnsi="Georgia"/>
          <w:sz w:val="32"/>
        </w:rPr>
        <w:t>’</w:t>
      </w:r>
      <w:r w:rsidR="00F858C2" w:rsidRPr="007A6F8D">
        <w:rPr>
          <w:rFonts w:ascii="Georgia" w:hAnsi="Georgia"/>
          <w:sz w:val="32"/>
        </w:rPr>
        <w:t>avoir dit :</w:t>
      </w:r>
      <w:r w:rsidR="00F858C2" w:rsidRPr="007A6F8D">
        <w:rPr>
          <w:rFonts w:ascii="Georgia" w:hAnsi="Georgia"/>
          <w:i/>
          <w:sz w:val="32"/>
        </w:rPr>
        <w:t xml:space="preserve"> Trouve-moi une pute, </w:t>
      </w:r>
      <w:r>
        <w:rPr>
          <w:rFonts w:ascii="Georgia" w:hAnsi="Georgia"/>
          <w:i/>
          <w:sz w:val="32"/>
        </w:rPr>
        <w:t>e</w:t>
      </w:r>
      <w:r w:rsidR="00F858C2" w:rsidRPr="007A6F8D">
        <w:rPr>
          <w:rFonts w:ascii="Georgia" w:hAnsi="Georgia"/>
          <w:i/>
          <w:sz w:val="32"/>
        </w:rPr>
        <w:t>t sans me faire d</w:t>
      </w:r>
      <w:r w:rsidR="00F858C2">
        <w:rPr>
          <w:rFonts w:ascii="Georgia" w:hAnsi="Georgia"/>
          <w:i/>
          <w:sz w:val="32"/>
        </w:rPr>
        <w:t>’</w:t>
      </w:r>
      <w:r w:rsidR="00F858C2" w:rsidRPr="007A6F8D">
        <w:rPr>
          <w:rFonts w:ascii="Georgia" w:hAnsi="Georgia"/>
          <w:i/>
          <w:sz w:val="32"/>
        </w:rPr>
        <w:t>ennemi.</w:t>
      </w:r>
    </w:p>
    <w:p w:rsidR="00F858C2" w:rsidRPr="007A6F8D" w:rsidRDefault="00F858C2" w:rsidP="00F858C2">
      <w:pPr>
        <w:ind w:firstLine="720"/>
        <w:jc w:val="both"/>
        <w:rPr>
          <w:rFonts w:ascii="Georgia" w:hAnsi="Georgia"/>
          <w:sz w:val="32"/>
        </w:rPr>
      </w:pPr>
      <w:r w:rsidRPr="007A6F8D">
        <w:rPr>
          <w:rFonts w:ascii="Georgia" w:hAnsi="Georgia"/>
          <w:sz w:val="32"/>
        </w:rPr>
        <w:t xml:space="preserve">— Les mignonnes étaient toutes débordées. Mais si vous préférez </w:t>
      </w:r>
      <w:r w:rsidR="00802F3E">
        <w:rPr>
          <w:rFonts w:ascii="Georgia" w:hAnsi="Georgia"/>
          <w:sz w:val="32"/>
        </w:rPr>
        <w:t>vr</w:t>
      </w:r>
      <w:r w:rsidRPr="007A6F8D">
        <w:rPr>
          <w:rFonts w:ascii="Georgia" w:hAnsi="Georgia"/>
          <w:sz w:val="32"/>
        </w:rPr>
        <w:t>aiment une maritorne édentée, je me ferai un plaisir d</w:t>
      </w:r>
      <w:r>
        <w:rPr>
          <w:rFonts w:ascii="Georgia" w:hAnsi="Georgia"/>
          <w:sz w:val="32"/>
        </w:rPr>
        <w:t>’</w:t>
      </w:r>
      <w:r w:rsidRPr="007A6F8D">
        <w:rPr>
          <w:rFonts w:ascii="Georgia" w:hAnsi="Georgia"/>
          <w:sz w:val="32"/>
        </w:rPr>
        <w:t>aller la resti</w:t>
      </w:r>
      <w:r w:rsidR="00802F3E">
        <w:rPr>
          <w:rFonts w:ascii="Georgia" w:hAnsi="Georgia"/>
          <w:sz w:val="32"/>
        </w:rPr>
        <w:t>t</w:t>
      </w:r>
      <w:r w:rsidRPr="007A6F8D">
        <w:rPr>
          <w:rFonts w:ascii="Georgia" w:hAnsi="Georgia"/>
          <w:sz w:val="32"/>
        </w:rPr>
        <w:t>uer. »</w:t>
      </w:r>
    </w:p>
    <w:p w:rsidR="00802F3E" w:rsidRDefault="00F858C2" w:rsidP="00F858C2">
      <w:pPr>
        <w:ind w:firstLine="720"/>
        <w:jc w:val="both"/>
        <w:rPr>
          <w:rFonts w:ascii="Georgia" w:hAnsi="Georgia"/>
          <w:sz w:val="32"/>
        </w:rPr>
      </w:pPr>
      <w:r w:rsidRPr="007A6F8D">
        <w:rPr>
          <w:rFonts w:ascii="Georgia" w:hAnsi="Georgia"/>
          <w:sz w:val="32"/>
        </w:rPr>
        <w:t>Tyrion se rapprocha en clopinant. « Le seigneur mon père taxerait cela d</w:t>
      </w:r>
      <w:r>
        <w:rPr>
          <w:rFonts w:ascii="Georgia" w:hAnsi="Georgia"/>
          <w:sz w:val="32"/>
        </w:rPr>
        <w:t>’</w:t>
      </w:r>
      <w:r w:rsidRPr="007A6F8D">
        <w:rPr>
          <w:rFonts w:ascii="Georgia" w:hAnsi="Georgia"/>
          <w:sz w:val="32"/>
        </w:rPr>
        <w:t>insolence et t</w:t>
      </w:r>
      <w:r>
        <w:rPr>
          <w:rFonts w:ascii="Georgia" w:hAnsi="Georgia"/>
          <w:sz w:val="32"/>
        </w:rPr>
        <w:t>’</w:t>
      </w:r>
      <w:r w:rsidRPr="007A6F8D">
        <w:rPr>
          <w:rFonts w:ascii="Georgia" w:hAnsi="Georgia"/>
          <w:sz w:val="32"/>
        </w:rPr>
        <w:t>en récompenserait par un séjour au fond de la mine.</w:t>
      </w:r>
    </w:p>
    <w:p w:rsidR="00F858C2" w:rsidRPr="007A6F8D" w:rsidRDefault="00802F3E" w:rsidP="00F858C2">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858C2" w:rsidRPr="007A6F8D">
        <w:rPr>
          <w:rFonts w:ascii="Georgia" w:hAnsi="Georgia"/>
          <w:sz w:val="32"/>
        </w:rPr>
        <w:t xml:space="preserve">Heureux pour moi que vous ne soyez pas votre père, riposta </w:t>
      </w:r>
      <w:r>
        <w:rPr>
          <w:rFonts w:ascii="Georgia" w:hAnsi="Georgia"/>
          <w:sz w:val="32"/>
        </w:rPr>
        <w:t>B</w:t>
      </w:r>
      <w:r w:rsidR="00F858C2" w:rsidRPr="007A6F8D">
        <w:rPr>
          <w:rFonts w:ascii="Georgia" w:hAnsi="Georgia"/>
          <w:sz w:val="32"/>
        </w:rPr>
        <w:t>onn. Une autre avait plein de pustules autour du pif. Vous sédui</w:t>
      </w:r>
      <w:r>
        <w:rPr>
          <w:rFonts w:ascii="Georgia" w:hAnsi="Georgia"/>
          <w:sz w:val="32"/>
        </w:rPr>
        <w:t>r</w:t>
      </w:r>
      <w:r w:rsidR="00F858C2" w:rsidRPr="007A6F8D">
        <w:rPr>
          <w:rFonts w:ascii="Georgia" w:hAnsi="Georgia"/>
          <w:sz w:val="32"/>
        </w:rPr>
        <w:t>ait-elle ?</w:t>
      </w:r>
    </w:p>
    <w:p w:rsidR="00F858C2" w:rsidRPr="007A6F8D" w:rsidRDefault="00802F3E" w:rsidP="00F858C2">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858C2" w:rsidRPr="007A6F8D">
        <w:rPr>
          <w:rFonts w:ascii="Georgia" w:hAnsi="Georgia"/>
          <w:sz w:val="32"/>
        </w:rPr>
        <w:t>Moi, te briser le cœur ? répliqua-t-il du tac au tac. Tant pis, je garderai Shae... Mais aurais-tu, d</w:t>
      </w:r>
      <w:r w:rsidR="00F858C2">
        <w:rPr>
          <w:rFonts w:ascii="Georgia" w:hAnsi="Georgia"/>
          <w:sz w:val="32"/>
        </w:rPr>
        <w:t>’</w:t>
      </w:r>
      <w:r w:rsidR="00F858C2" w:rsidRPr="007A6F8D">
        <w:rPr>
          <w:rFonts w:ascii="Georgia" w:hAnsi="Georgia"/>
          <w:sz w:val="32"/>
        </w:rPr>
        <w:t>aventure, noté le</w:t>
      </w:r>
      <w:r w:rsidR="00F858C2" w:rsidRPr="007A6F8D">
        <w:rPr>
          <w:rFonts w:ascii="Georgia" w:hAnsi="Georgia"/>
          <w:i/>
          <w:sz w:val="32"/>
        </w:rPr>
        <w:t xml:space="preserve"> nom</w:t>
      </w:r>
      <w:r>
        <w:rPr>
          <w:rFonts w:ascii="Georgia" w:hAnsi="Georgia"/>
          <w:sz w:val="32"/>
        </w:rPr>
        <w:t xml:space="preserve"> du chevalier à</w:t>
      </w:r>
      <w:r w:rsidR="00F858C2" w:rsidRPr="007A6F8D">
        <w:rPr>
          <w:rFonts w:ascii="Georgia" w:hAnsi="Georgia"/>
          <w:sz w:val="32"/>
        </w:rPr>
        <w:t xml:space="preserve"> qui tu l</w:t>
      </w:r>
      <w:r w:rsidR="00F858C2">
        <w:rPr>
          <w:rFonts w:ascii="Georgia" w:hAnsi="Georgia"/>
          <w:sz w:val="32"/>
        </w:rPr>
        <w:t>’</w:t>
      </w:r>
      <w:r w:rsidR="00F858C2" w:rsidRPr="007A6F8D">
        <w:rPr>
          <w:rFonts w:ascii="Georgia" w:hAnsi="Georgia"/>
          <w:sz w:val="32"/>
        </w:rPr>
        <w:t>as prise ? J</w:t>
      </w:r>
      <w:r w:rsidR="00F858C2">
        <w:rPr>
          <w:rFonts w:ascii="Georgia" w:hAnsi="Georgia"/>
          <w:sz w:val="32"/>
        </w:rPr>
        <w:t>’</w:t>
      </w:r>
      <w:r w:rsidR="00F858C2" w:rsidRPr="007A6F8D">
        <w:rPr>
          <w:rFonts w:ascii="Georgia" w:hAnsi="Georgia"/>
          <w:sz w:val="32"/>
        </w:rPr>
        <w:t>aimerais autant, durant la bataille, ne l</w:t>
      </w:r>
      <w:r w:rsidR="00F858C2">
        <w:rPr>
          <w:rFonts w:ascii="Georgia" w:hAnsi="Georgia"/>
          <w:sz w:val="32"/>
        </w:rPr>
        <w:t>’</w:t>
      </w:r>
      <w:r w:rsidR="00F858C2" w:rsidRPr="007A6F8D">
        <w:rPr>
          <w:rFonts w:ascii="Georgia" w:hAnsi="Georgia"/>
          <w:sz w:val="32"/>
        </w:rPr>
        <w:t>avoir pas pour voisin. »</w:t>
      </w:r>
    </w:p>
    <w:p w:rsidR="00F858C2" w:rsidRPr="007A6F8D" w:rsidRDefault="00F858C2" w:rsidP="00F858C2">
      <w:pPr>
        <w:ind w:firstLine="720"/>
        <w:jc w:val="both"/>
        <w:rPr>
          <w:rFonts w:ascii="Georgia" w:hAnsi="Georgia"/>
          <w:sz w:val="32"/>
        </w:rPr>
      </w:pPr>
      <w:r w:rsidRPr="007A6F8D">
        <w:rPr>
          <w:rFonts w:ascii="Georgia" w:hAnsi="Georgia"/>
          <w:sz w:val="32"/>
        </w:rPr>
        <w:t>Avec une vivacité de félin et des grâces félines, Bronn rebondit sur les pieds, fit miroiter sa lame. « Durant la bataille, c</w:t>
      </w:r>
      <w:r>
        <w:rPr>
          <w:rFonts w:ascii="Georgia" w:hAnsi="Georgia"/>
          <w:sz w:val="32"/>
        </w:rPr>
        <w:t>’</w:t>
      </w:r>
      <w:r w:rsidRPr="007A6F8D">
        <w:rPr>
          <w:rFonts w:ascii="Georgia" w:hAnsi="Georgia"/>
          <w:sz w:val="32"/>
        </w:rPr>
        <w:t>es</w:t>
      </w:r>
      <w:r w:rsidR="00802F3E">
        <w:rPr>
          <w:rFonts w:ascii="Georgia" w:hAnsi="Georgia"/>
          <w:sz w:val="32"/>
        </w:rPr>
        <w:t>t moi que tu aur</w:t>
      </w:r>
      <w:r w:rsidRPr="007A6F8D">
        <w:rPr>
          <w:rFonts w:ascii="Georgia" w:hAnsi="Georgia"/>
          <w:sz w:val="32"/>
        </w:rPr>
        <w:t>as pour voisin, nabot. »</w:t>
      </w:r>
    </w:p>
    <w:p w:rsidR="00F858C2" w:rsidRPr="007A6F8D" w:rsidRDefault="00F858C2" w:rsidP="00F858C2">
      <w:pPr>
        <w:ind w:firstLine="720"/>
        <w:jc w:val="both"/>
        <w:rPr>
          <w:rFonts w:ascii="Georgia" w:hAnsi="Georgia"/>
          <w:sz w:val="32"/>
        </w:rPr>
      </w:pPr>
      <w:r w:rsidRPr="007A6F8D">
        <w:rPr>
          <w:rFonts w:ascii="Georgia" w:hAnsi="Georgia"/>
          <w:sz w:val="32"/>
        </w:rPr>
        <w:t>Tyrion hocha la tête. Sur sa peau nue pass</w:t>
      </w:r>
      <w:r w:rsidR="00802F3E">
        <w:rPr>
          <w:rFonts w:ascii="Georgia" w:hAnsi="Georgia"/>
          <w:sz w:val="32"/>
        </w:rPr>
        <w:t>ait le souffle tiède de la nuit</w:t>
      </w:r>
      <w:r w:rsidRPr="007A6F8D">
        <w:rPr>
          <w:rFonts w:ascii="Georgia" w:hAnsi="Georgia"/>
          <w:sz w:val="32"/>
        </w:rPr>
        <w:t>. « Veille que j</w:t>
      </w:r>
      <w:r>
        <w:rPr>
          <w:rFonts w:ascii="Georgia" w:hAnsi="Georgia"/>
          <w:sz w:val="32"/>
        </w:rPr>
        <w:t>’</w:t>
      </w:r>
      <w:r w:rsidRPr="007A6F8D">
        <w:rPr>
          <w:rFonts w:ascii="Georgia" w:hAnsi="Georgia"/>
          <w:sz w:val="32"/>
        </w:rPr>
        <w:t>en réchappe, et tu pourras dire ton prix. »</w:t>
      </w:r>
    </w:p>
    <w:p w:rsidR="00802F3E" w:rsidRDefault="00F858C2" w:rsidP="00F858C2">
      <w:pPr>
        <w:ind w:firstLine="720"/>
        <w:jc w:val="both"/>
        <w:rPr>
          <w:rFonts w:ascii="Georgia" w:hAnsi="Georgia"/>
          <w:sz w:val="32"/>
        </w:rPr>
      </w:pPr>
      <w:r w:rsidRPr="007A6F8D">
        <w:rPr>
          <w:rFonts w:ascii="Georgia" w:hAnsi="Georgia"/>
          <w:sz w:val="32"/>
        </w:rPr>
        <w:t>Bronn fit sauter sa flamberge de la main droite dans la gauche et fouetta le vide. « Qui pourrait souhaiter t</w:t>
      </w:r>
      <w:r w:rsidR="00802F3E">
        <w:rPr>
          <w:rFonts w:ascii="Georgia" w:hAnsi="Georgia"/>
          <w:sz w:val="32"/>
        </w:rPr>
        <w:t>uer un type de ton acabit ?</w:t>
      </w:r>
    </w:p>
    <w:p w:rsidR="00802F3E" w:rsidRDefault="00802F3E" w:rsidP="00F858C2">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858C2" w:rsidRPr="007A6F8D">
        <w:rPr>
          <w:rFonts w:ascii="Georgia" w:hAnsi="Georgia"/>
          <w:sz w:val="32"/>
        </w:rPr>
        <w:t>Le seigneur mon père, et d</w:t>
      </w:r>
      <w:r w:rsidR="00F858C2">
        <w:rPr>
          <w:rFonts w:ascii="Georgia" w:hAnsi="Georgia"/>
          <w:sz w:val="32"/>
        </w:rPr>
        <w:t>’</w:t>
      </w:r>
      <w:r w:rsidR="00F858C2" w:rsidRPr="007A6F8D">
        <w:rPr>
          <w:rFonts w:ascii="Georgia" w:hAnsi="Georgia"/>
          <w:sz w:val="32"/>
        </w:rPr>
        <w:t>un. Il m</w:t>
      </w:r>
      <w:r w:rsidR="00F858C2">
        <w:rPr>
          <w:rFonts w:ascii="Georgia" w:hAnsi="Georgia"/>
          <w:sz w:val="32"/>
        </w:rPr>
        <w:t>’</w:t>
      </w:r>
      <w:r w:rsidR="00F858C2" w:rsidRPr="007A6F8D">
        <w:rPr>
          <w:rFonts w:ascii="Georgia" w:hAnsi="Georgia"/>
          <w:sz w:val="32"/>
        </w:rPr>
        <w:t>a flanqué à l</w:t>
      </w:r>
      <w:r w:rsidR="00F858C2">
        <w:rPr>
          <w:rFonts w:ascii="Georgia" w:hAnsi="Georgia"/>
          <w:sz w:val="32"/>
        </w:rPr>
        <w:t>’</w:t>
      </w:r>
      <w:r>
        <w:rPr>
          <w:rFonts w:ascii="Georgia" w:hAnsi="Georgia"/>
          <w:sz w:val="32"/>
        </w:rPr>
        <w:t>avant-garde.</w:t>
      </w:r>
    </w:p>
    <w:p w:rsidR="00F858C2" w:rsidRPr="007A6F8D" w:rsidRDefault="00802F3E" w:rsidP="00F858C2">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858C2" w:rsidRPr="007A6F8D">
        <w:rPr>
          <w:rFonts w:ascii="Georgia" w:hAnsi="Georgia"/>
          <w:sz w:val="32"/>
        </w:rPr>
        <w:t>J</w:t>
      </w:r>
      <w:r w:rsidR="00F858C2">
        <w:rPr>
          <w:rFonts w:ascii="Georgia" w:hAnsi="Georgia"/>
          <w:sz w:val="32"/>
        </w:rPr>
        <w:t>’</w:t>
      </w:r>
      <w:r w:rsidR="00F858C2" w:rsidRPr="007A6F8D">
        <w:rPr>
          <w:rFonts w:ascii="Georgia" w:hAnsi="Georgia"/>
          <w:sz w:val="32"/>
        </w:rPr>
        <w:t xml:space="preserve">en ferais autant. Un petit homme </w:t>
      </w:r>
      <w:r>
        <w:rPr>
          <w:rFonts w:ascii="Georgia" w:hAnsi="Georgia"/>
          <w:sz w:val="32"/>
        </w:rPr>
        <w:t>avec un grand bouclier..., tu va</w:t>
      </w:r>
      <w:r w:rsidR="00F858C2" w:rsidRPr="007A6F8D">
        <w:rPr>
          <w:rFonts w:ascii="Georgia" w:hAnsi="Georgia"/>
          <w:sz w:val="32"/>
        </w:rPr>
        <w:t>s damner les archers.</w:t>
      </w:r>
    </w:p>
    <w:p w:rsidR="00F858C2" w:rsidRPr="007A6F8D" w:rsidRDefault="00802F3E" w:rsidP="00F858C2">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858C2" w:rsidRPr="007A6F8D">
        <w:rPr>
          <w:rFonts w:ascii="Georgia" w:hAnsi="Georgia"/>
          <w:sz w:val="32"/>
        </w:rPr>
        <w:t>Je te trouve singulièrement spirituel, déclara Tyrion. Je dois être d</w:t>
      </w:r>
      <w:r>
        <w:rPr>
          <w:rFonts w:ascii="Georgia" w:hAnsi="Georgia"/>
          <w:sz w:val="32"/>
        </w:rPr>
        <w:t>in</w:t>
      </w:r>
      <w:r w:rsidR="00F858C2" w:rsidRPr="007A6F8D">
        <w:rPr>
          <w:rFonts w:ascii="Georgia" w:hAnsi="Georgia"/>
          <w:sz w:val="32"/>
        </w:rPr>
        <w:t>gue. »</w:t>
      </w:r>
    </w:p>
    <w:p w:rsidR="00F858C2" w:rsidRPr="007A6F8D" w:rsidRDefault="00802F3E" w:rsidP="00F858C2">
      <w:pPr>
        <w:ind w:firstLine="720"/>
        <w:jc w:val="both"/>
        <w:rPr>
          <w:rFonts w:ascii="Georgia" w:hAnsi="Georgia"/>
          <w:sz w:val="32"/>
        </w:rPr>
      </w:pPr>
      <w:r>
        <w:rPr>
          <w:rFonts w:ascii="Georgia" w:hAnsi="Georgia"/>
          <w:sz w:val="32"/>
        </w:rPr>
        <w:t>B</w:t>
      </w:r>
      <w:r w:rsidR="00F858C2" w:rsidRPr="007A6F8D">
        <w:rPr>
          <w:rFonts w:ascii="Georgia" w:hAnsi="Georgia"/>
          <w:sz w:val="32"/>
        </w:rPr>
        <w:t>ronn glissa l</w:t>
      </w:r>
      <w:r w:rsidR="00F858C2">
        <w:rPr>
          <w:rFonts w:ascii="Georgia" w:hAnsi="Georgia"/>
          <w:sz w:val="32"/>
        </w:rPr>
        <w:t>’</w:t>
      </w:r>
      <w:r w:rsidR="00F858C2" w:rsidRPr="007A6F8D">
        <w:rPr>
          <w:rFonts w:ascii="Georgia" w:hAnsi="Georgia"/>
          <w:sz w:val="32"/>
        </w:rPr>
        <w:t>épée dans son fourreau. « Sans l</w:t>
      </w:r>
      <w:r w:rsidR="00F858C2">
        <w:rPr>
          <w:rFonts w:ascii="Georgia" w:hAnsi="Georgia"/>
          <w:sz w:val="32"/>
        </w:rPr>
        <w:t>’</w:t>
      </w:r>
      <w:r w:rsidR="00F858C2" w:rsidRPr="007A6F8D">
        <w:rPr>
          <w:rFonts w:ascii="Georgia" w:hAnsi="Georgia"/>
          <w:sz w:val="32"/>
        </w:rPr>
        <w:t>ombre d</w:t>
      </w:r>
      <w:r w:rsidR="00F858C2">
        <w:rPr>
          <w:rFonts w:ascii="Georgia" w:hAnsi="Georgia"/>
          <w:sz w:val="32"/>
        </w:rPr>
        <w:t>’</w:t>
      </w:r>
      <w:r w:rsidR="00F858C2" w:rsidRPr="007A6F8D">
        <w:rPr>
          <w:rFonts w:ascii="Georgia" w:hAnsi="Georgia"/>
          <w:sz w:val="32"/>
        </w:rPr>
        <w:t>un doute. »</w:t>
      </w:r>
    </w:p>
    <w:p w:rsidR="00F858C2" w:rsidRPr="007A6F8D" w:rsidRDefault="00F858C2" w:rsidP="00F858C2">
      <w:pPr>
        <w:ind w:firstLine="720"/>
        <w:jc w:val="both"/>
        <w:rPr>
          <w:rFonts w:ascii="Georgia" w:hAnsi="Georgia"/>
          <w:sz w:val="32"/>
        </w:rPr>
      </w:pPr>
      <w:r w:rsidRPr="007A6F8D">
        <w:rPr>
          <w:rFonts w:ascii="Georgia" w:hAnsi="Georgia"/>
          <w:sz w:val="32"/>
        </w:rPr>
        <w:lastRenderedPageBreak/>
        <w:t xml:space="preserve">Quand Tyrion eut regagné la tente, Shae se laissa rouler sur un </w:t>
      </w:r>
      <w:r w:rsidR="00802F3E">
        <w:rPr>
          <w:rFonts w:ascii="Georgia" w:hAnsi="Georgia"/>
          <w:sz w:val="32"/>
        </w:rPr>
        <w:t>coude</w:t>
      </w:r>
      <w:r w:rsidRPr="007A6F8D">
        <w:rPr>
          <w:rFonts w:ascii="Georgia" w:hAnsi="Georgia"/>
          <w:sz w:val="32"/>
        </w:rPr>
        <w:t xml:space="preserve"> et chuchota d</w:t>
      </w:r>
      <w:r>
        <w:rPr>
          <w:rFonts w:ascii="Georgia" w:hAnsi="Georgia"/>
          <w:sz w:val="32"/>
        </w:rPr>
        <w:t>’</w:t>
      </w:r>
      <w:r w:rsidRPr="007A6F8D">
        <w:rPr>
          <w:rFonts w:ascii="Georgia" w:hAnsi="Georgia"/>
          <w:sz w:val="32"/>
        </w:rPr>
        <w:t>une voix pâteuse : « M</w:t>
      </w:r>
      <w:r>
        <w:rPr>
          <w:rFonts w:ascii="Georgia" w:hAnsi="Georgia"/>
          <w:sz w:val="32"/>
        </w:rPr>
        <w:t>’</w:t>
      </w:r>
      <w:r w:rsidRPr="007A6F8D">
        <w:rPr>
          <w:rFonts w:ascii="Georgia" w:hAnsi="Georgia"/>
          <w:sz w:val="32"/>
        </w:rPr>
        <w:t xml:space="preserve"> suis réveillée, m</w:t>
      </w:r>
      <w:r>
        <w:rPr>
          <w:rFonts w:ascii="Georgia" w:hAnsi="Georgia"/>
          <w:sz w:val="32"/>
        </w:rPr>
        <w:t>’</w:t>
      </w:r>
      <w:r w:rsidR="00802F3E">
        <w:rPr>
          <w:rFonts w:ascii="Georgia" w:hAnsi="Georgia"/>
          <w:sz w:val="32"/>
        </w:rPr>
        <w:t>sire éta</w:t>
      </w:r>
      <w:r w:rsidRPr="007A6F8D">
        <w:rPr>
          <w:rFonts w:ascii="Georgia" w:hAnsi="Georgia"/>
          <w:sz w:val="32"/>
        </w:rPr>
        <w:t>it parti.</w:t>
      </w:r>
    </w:p>
    <w:p w:rsidR="00F858C2" w:rsidRPr="007A6F8D" w:rsidRDefault="00F858C2" w:rsidP="00F858C2">
      <w:pPr>
        <w:ind w:firstLine="720"/>
        <w:jc w:val="both"/>
        <w:rPr>
          <w:rFonts w:ascii="Georgia" w:hAnsi="Georgia"/>
          <w:sz w:val="32"/>
        </w:rPr>
      </w:pPr>
      <w:r w:rsidRPr="007A6F8D">
        <w:rPr>
          <w:rFonts w:ascii="Georgia" w:hAnsi="Georgia"/>
          <w:sz w:val="32"/>
        </w:rPr>
        <w:t>— M</w:t>
      </w:r>
      <w:r>
        <w:rPr>
          <w:rFonts w:ascii="Georgia" w:hAnsi="Georgia"/>
          <w:sz w:val="32"/>
        </w:rPr>
        <w:t>’</w:t>
      </w:r>
      <w:r w:rsidRPr="007A6F8D">
        <w:rPr>
          <w:rFonts w:ascii="Georgia" w:hAnsi="Georgia"/>
          <w:sz w:val="32"/>
        </w:rPr>
        <w:t>sire est de retour. » Il se glissa près d</w:t>
      </w:r>
      <w:r>
        <w:rPr>
          <w:rFonts w:ascii="Georgia" w:hAnsi="Georgia"/>
          <w:sz w:val="32"/>
        </w:rPr>
        <w:t>’</w:t>
      </w:r>
      <w:r w:rsidRPr="007A6F8D">
        <w:rPr>
          <w:rFonts w:ascii="Georgia" w:hAnsi="Georgia"/>
          <w:sz w:val="32"/>
        </w:rPr>
        <w:t>elle.</w:t>
      </w:r>
    </w:p>
    <w:p w:rsidR="00F858C2" w:rsidRPr="007A6F8D" w:rsidRDefault="00F858C2" w:rsidP="00F858C2">
      <w:pPr>
        <w:ind w:firstLine="720"/>
        <w:jc w:val="both"/>
        <w:rPr>
          <w:rFonts w:ascii="Georgia" w:hAnsi="Georgia"/>
          <w:sz w:val="32"/>
        </w:rPr>
      </w:pPr>
      <w:r w:rsidRPr="007A6F8D">
        <w:rPr>
          <w:rFonts w:ascii="Georgia" w:hAnsi="Georgia"/>
          <w:sz w:val="32"/>
        </w:rPr>
        <w:t>Elle lui faufila sa main entre les cuisses, et l</w:t>
      </w:r>
      <w:r>
        <w:rPr>
          <w:rFonts w:ascii="Georgia" w:hAnsi="Georgia"/>
          <w:sz w:val="32"/>
        </w:rPr>
        <w:t>’</w:t>
      </w:r>
      <w:r w:rsidRPr="007A6F8D">
        <w:rPr>
          <w:rFonts w:ascii="Georgia" w:hAnsi="Georgia"/>
          <w:sz w:val="32"/>
        </w:rPr>
        <w:t xml:space="preserve">examen fut concluant « Oui oui », </w:t>
      </w:r>
      <w:r w:rsidR="00802F3E" w:rsidRPr="007A6F8D">
        <w:rPr>
          <w:rFonts w:ascii="Georgia" w:hAnsi="Georgia"/>
          <w:sz w:val="32"/>
        </w:rPr>
        <w:t>souffla</w:t>
      </w:r>
      <w:r w:rsidRPr="007A6F8D">
        <w:rPr>
          <w:rFonts w:ascii="Georgia" w:hAnsi="Georgia"/>
          <w:sz w:val="32"/>
        </w:rPr>
        <w:t>-t-elle en le flattant.</w:t>
      </w:r>
    </w:p>
    <w:p w:rsidR="00F858C2" w:rsidRPr="007A6F8D" w:rsidRDefault="00F858C2" w:rsidP="00F858C2">
      <w:pPr>
        <w:ind w:firstLine="720"/>
        <w:jc w:val="both"/>
        <w:rPr>
          <w:rFonts w:ascii="Georgia" w:hAnsi="Georgia"/>
          <w:sz w:val="32"/>
        </w:rPr>
      </w:pPr>
      <w:r w:rsidRPr="007A6F8D">
        <w:rPr>
          <w:rFonts w:ascii="Georgia" w:hAnsi="Georgia"/>
          <w:sz w:val="32"/>
        </w:rPr>
        <w:t>Interrogée sur l</w:t>
      </w:r>
      <w:r>
        <w:rPr>
          <w:rFonts w:ascii="Georgia" w:hAnsi="Georgia"/>
          <w:sz w:val="32"/>
        </w:rPr>
        <w:t>’</w:t>
      </w:r>
      <w:r w:rsidRPr="007A6F8D">
        <w:rPr>
          <w:rFonts w:ascii="Georgia" w:hAnsi="Georgia"/>
          <w:sz w:val="32"/>
        </w:rPr>
        <w:t>homme à qui Bronn l</w:t>
      </w:r>
      <w:r>
        <w:rPr>
          <w:rFonts w:ascii="Georgia" w:hAnsi="Georgia"/>
          <w:sz w:val="32"/>
        </w:rPr>
        <w:t>’</w:t>
      </w:r>
      <w:r w:rsidRPr="007A6F8D">
        <w:rPr>
          <w:rFonts w:ascii="Georgia" w:hAnsi="Georgia"/>
          <w:sz w:val="32"/>
        </w:rPr>
        <w:t>avait prise, elle nomma le plus infime des vassaux d</w:t>
      </w:r>
      <w:r>
        <w:rPr>
          <w:rFonts w:ascii="Georgia" w:hAnsi="Georgia"/>
          <w:sz w:val="32"/>
        </w:rPr>
        <w:t>’</w:t>
      </w:r>
      <w:r w:rsidRPr="007A6F8D">
        <w:rPr>
          <w:rFonts w:ascii="Georgia" w:hAnsi="Georgia"/>
          <w:sz w:val="32"/>
        </w:rPr>
        <w:t>un hobereau infinitésimal. « T</w:t>
      </w:r>
      <w:r>
        <w:rPr>
          <w:rFonts w:ascii="Georgia" w:hAnsi="Georgia"/>
          <w:sz w:val="32"/>
        </w:rPr>
        <w:t>’</w:t>
      </w:r>
      <w:r w:rsidRPr="007A6F8D">
        <w:rPr>
          <w:rFonts w:ascii="Georgia" w:hAnsi="Georgia"/>
          <w:sz w:val="32"/>
        </w:rPr>
        <w:t>as rien à craindre de c</w:t>
      </w:r>
      <w:r>
        <w:rPr>
          <w:rFonts w:ascii="Georgia" w:hAnsi="Georgia"/>
          <w:sz w:val="32"/>
        </w:rPr>
        <w:t>’</w:t>
      </w:r>
      <w:r w:rsidRPr="007A6F8D">
        <w:rPr>
          <w:rFonts w:ascii="Georgia" w:hAnsi="Georgia"/>
          <w:sz w:val="32"/>
        </w:rPr>
        <w:t xml:space="preserve"> typ</w:t>
      </w:r>
      <w:r>
        <w:rPr>
          <w:rFonts w:ascii="Georgia" w:hAnsi="Georgia"/>
          <w:sz w:val="32"/>
        </w:rPr>
        <w:t>’</w:t>
      </w:r>
      <w:r w:rsidRPr="007A6F8D">
        <w:rPr>
          <w:rFonts w:ascii="Georgia" w:hAnsi="Georgia"/>
          <w:sz w:val="32"/>
        </w:rPr>
        <w:t>-là, m</w:t>
      </w:r>
      <w:r>
        <w:rPr>
          <w:rFonts w:ascii="Georgia" w:hAnsi="Georgia"/>
          <w:sz w:val="32"/>
        </w:rPr>
        <w:t>’</w:t>
      </w:r>
      <w:r w:rsidRPr="007A6F8D">
        <w:rPr>
          <w:rFonts w:ascii="Georgia" w:hAnsi="Georgia"/>
          <w:sz w:val="32"/>
        </w:rPr>
        <w:t>sire, assura-t-elle sans cesser de le besogner. C</w:t>
      </w:r>
      <w:r>
        <w:rPr>
          <w:rFonts w:ascii="Georgia" w:hAnsi="Georgia"/>
          <w:sz w:val="32"/>
        </w:rPr>
        <w:t>’</w:t>
      </w:r>
      <w:r w:rsidRPr="007A6F8D">
        <w:rPr>
          <w:rFonts w:ascii="Georgia" w:hAnsi="Georgia"/>
          <w:sz w:val="32"/>
        </w:rPr>
        <w:t>est un petit homme...</w:t>
      </w:r>
    </w:p>
    <w:p w:rsidR="00F858C2" w:rsidRPr="007A6F8D" w:rsidRDefault="00F858C2" w:rsidP="00F858C2">
      <w:pPr>
        <w:ind w:firstLine="720"/>
        <w:jc w:val="both"/>
        <w:rPr>
          <w:rFonts w:ascii="Georgia" w:hAnsi="Georgia"/>
          <w:sz w:val="32"/>
        </w:rPr>
      </w:pPr>
      <w:r w:rsidRPr="007A6F8D">
        <w:rPr>
          <w:rFonts w:ascii="Georgia" w:hAnsi="Georgia"/>
          <w:sz w:val="32"/>
        </w:rPr>
        <w:t>— Et moi, que suis-je, s</w:t>
      </w:r>
      <w:r>
        <w:rPr>
          <w:rFonts w:ascii="Georgia" w:hAnsi="Georgia"/>
          <w:sz w:val="32"/>
        </w:rPr>
        <w:t>’</w:t>
      </w:r>
      <w:r w:rsidRPr="007A6F8D">
        <w:rPr>
          <w:rFonts w:ascii="Georgia" w:hAnsi="Georgia"/>
          <w:sz w:val="32"/>
        </w:rPr>
        <w:t>il te plaît ? Un géant ?</w:t>
      </w:r>
    </w:p>
    <w:p w:rsidR="00F858C2" w:rsidRPr="007A6F8D" w:rsidRDefault="00F858C2" w:rsidP="00F858C2">
      <w:pPr>
        <w:ind w:firstLine="720"/>
        <w:jc w:val="both"/>
        <w:rPr>
          <w:rFonts w:ascii="Georgia" w:hAnsi="Georgia"/>
          <w:sz w:val="32"/>
        </w:rPr>
      </w:pPr>
      <w:r w:rsidRPr="007A6F8D">
        <w:rPr>
          <w:rFonts w:ascii="Georgia" w:hAnsi="Georgia"/>
          <w:sz w:val="32"/>
        </w:rPr>
        <w:t>— Oh, oui..., ronronna-t-elle, mon géant Lannister à moi. » Sur ce, elle l</w:t>
      </w:r>
      <w:r>
        <w:rPr>
          <w:rFonts w:ascii="Georgia" w:hAnsi="Georgia"/>
          <w:sz w:val="32"/>
        </w:rPr>
        <w:t>’</w:t>
      </w:r>
      <w:r w:rsidRPr="007A6F8D">
        <w:rPr>
          <w:rFonts w:ascii="Georgia" w:hAnsi="Georgia"/>
          <w:sz w:val="32"/>
        </w:rPr>
        <w:t>enfourcha et, durant un certain temps, faillit presque l</w:t>
      </w:r>
      <w:r>
        <w:rPr>
          <w:rFonts w:ascii="Georgia" w:hAnsi="Georgia"/>
          <w:sz w:val="32"/>
        </w:rPr>
        <w:t>’</w:t>
      </w:r>
      <w:r w:rsidRPr="007A6F8D">
        <w:rPr>
          <w:rFonts w:ascii="Georgia" w:hAnsi="Georgia"/>
          <w:sz w:val="32"/>
        </w:rPr>
        <w:t>en persuader. Si bien qu</w:t>
      </w:r>
      <w:r>
        <w:rPr>
          <w:rFonts w:ascii="Georgia" w:hAnsi="Georgia"/>
          <w:sz w:val="32"/>
        </w:rPr>
        <w:t>’</w:t>
      </w:r>
      <w:r w:rsidRPr="007A6F8D">
        <w:rPr>
          <w:rFonts w:ascii="Georgia" w:hAnsi="Georgia"/>
          <w:sz w:val="32"/>
        </w:rPr>
        <w:t>il sombra le sourire aux lèvres...</w:t>
      </w:r>
    </w:p>
    <w:p w:rsidR="00F858C2" w:rsidRPr="007A6F8D" w:rsidRDefault="00F858C2" w:rsidP="00F858C2">
      <w:pPr>
        <w:ind w:firstLine="720"/>
        <w:jc w:val="both"/>
        <w:rPr>
          <w:rFonts w:ascii="Georgia" w:hAnsi="Georgia"/>
          <w:sz w:val="32"/>
        </w:rPr>
      </w:pPr>
      <w:r w:rsidRPr="007A6F8D">
        <w:rPr>
          <w:rFonts w:ascii="Georgia" w:hAnsi="Georgia"/>
          <w:sz w:val="32"/>
        </w:rPr>
        <w:t xml:space="preserve">...et se réveilla en sursaut dans les ténèbres. Des trompes </w:t>
      </w:r>
      <w:r w:rsidR="00802F3E" w:rsidRPr="007A6F8D">
        <w:rPr>
          <w:rFonts w:ascii="Georgia" w:hAnsi="Georgia"/>
          <w:sz w:val="32"/>
        </w:rPr>
        <w:t>mugissaient</w:t>
      </w:r>
      <w:r w:rsidRPr="007A6F8D">
        <w:rPr>
          <w:rFonts w:ascii="Georgia" w:hAnsi="Georgia"/>
          <w:sz w:val="32"/>
        </w:rPr>
        <w:t>, Shae lui secouait l</w:t>
      </w:r>
      <w:r>
        <w:rPr>
          <w:rFonts w:ascii="Georgia" w:hAnsi="Georgia"/>
          <w:sz w:val="32"/>
        </w:rPr>
        <w:t>’</w:t>
      </w:r>
      <w:r w:rsidRPr="007A6F8D">
        <w:rPr>
          <w:rFonts w:ascii="Georgia" w:hAnsi="Georgia"/>
          <w:sz w:val="32"/>
        </w:rPr>
        <w:t>épaule. « M</w:t>
      </w:r>
      <w:r>
        <w:rPr>
          <w:rFonts w:ascii="Georgia" w:hAnsi="Georgia"/>
          <w:sz w:val="32"/>
        </w:rPr>
        <w:t>’</w:t>
      </w:r>
      <w:r w:rsidRPr="007A6F8D">
        <w:rPr>
          <w:rFonts w:ascii="Georgia" w:hAnsi="Georgia"/>
          <w:sz w:val="32"/>
        </w:rPr>
        <w:t>sire ! hoquetait-elle, m</w:t>
      </w:r>
      <w:r>
        <w:rPr>
          <w:rFonts w:ascii="Georgia" w:hAnsi="Georgia"/>
          <w:sz w:val="32"/>
        </w:rPr>
        <w:t>’</w:t>
      </w:r>
      <w:r w:rsidRPr="007A6F8D">
        <w:rPr>
          <w:rFonts w:ascii="Georgia" w:hAnsi="Georgia"/>
          <w:sz w:val="32"/>
        </w:rPr>
        <w:t>sire ! faut t</w:t>
      </w:r>
      <w:r>
        <w:rPr>
          <w:rFonts w:ascii="Georgia" w:hAnsi="Georgia"/>
          <w:sz w:val="32"/>
        </w:rPr>
        <w:t>’</w:t>
      </w:r>
      <w:r w:rsidRPr="007A6F8D">
        <w:rPr>
          <w:rFonts w:ascii="Georgia" w:hAnsi="Georgia"/>
          <w:sz w:val="32"/>
        </w:rPr>
        <w:t xml:space="preserve"> réveiller ! J</w:t>
      </w:r>
      <w:r>
        <w:rPr>
          <w:rFonts w:ascii="Georgia" w:hAnsi="Georgia"/>
          <w:sz w:val="32"/>
        </w:rPr>
        <w:t>’</w:t>
      </w:r>
      <w:r w:rsidRPr="007A6F8D">
        <w:rPr>
          <w:rFonts w:ascii="Georgia" w:hAnsi="Georgia"/>
          <w:sz w:val="32"/>
        </w:rPr>
        <w:t>ai peur..., qu</w:t>
      </w:r>
      <w:r>
        <w:rPr>
          <w:rFonts w:ascii="Georgia" w:hAnsi="Georgia"/>
          <w:sz w:val="32"/>
        </w:rPr>
        <w:t>’</w:t>
      </w:r>
      <w:r w:rsidRPr="007A6F8D">
        <w:rPr>
          <w:rFonts w:ascii="Georgia" w:hAnsi="Georgia"/>
          <w:sz w:val="32"/>
        </w:rPr>
        <w:t xml:space="preserve"> c</w:t>
      </w:r>
      <w:r>
        <w:rPr>
          <w:rFonts w:ascii="Georgia" w:hAnsi="Georgia"/>
          <w:sz w:val="32"/>
        </w:rPr>
        <w:t>’</w:t>
      </w:r>
      <w:r w:rsidRPr="007A6F8D">
        <w:rPr>
          <w:rFonts w:ascii="Georgia" w:hAnsi="Georgia"/>
          <w:sz w:val="32"/>
        </w:rPr>
        <w:t xml:space="preserve"> qui s</w:t>
      </w:r>
      <w:r>
        <w:rPr>
          <w:rFonts w:ascii="Georgia" w:hAnsi="Georgia"/>
          <w:sz w:val="32"/>
        </w:rPr>
        <w:t>’</w:t>
      </w:r>
      <w:r w:rsidRPr="007A6F8D">
        <w:rPr>
          <w:rFonts w:ascii="Georgia" w:hAnsi="Georgia"/>
          <w:sz w:val="32"/>
        </w:rPr>
        <w:t xml:space="preserve"> passe ? »</w:t>
      </w:r>
    </w:p>
    <w:p w:rsidR="00F858C2" w:rsidRPr="007A6F8D" w:rsidRDefault="00F858C2" w:rsidP="00F858C2">
      <w:pPr>
        <w:ind w:firstLine="720"/>
        <w:jc w:val="both"/>
        <w:rPr>
          <w:rFonts w:ascii="Georgia" w:hAnsi="Georgia"/>
          <w:sz w:val="32"/>
        </w:rPr>
      </w:pPr>
      <w:r w:rsidRPr="007A6F8D">
        <w:rPr>
          <w:rFonts w:ascii="Georgia" w:hAnsi="Georgia"/>
          <w:sz w:val="32"/>
        </w:rPr>
        <w:t xml:space="preserve">Complètement sonné, il se dressa sur son séant, repoussa la </w:t>
      </w:r>
      <w:r w:rsidR="00802F3E" w:rsidRPr="007A6F8D">
        <w:rPr>
          <w:rFonts w:ascii="Georgia" w:hAnsi="Georgia"/>
          <w:sz w:val="32"/>
        </w:rPr>
        <w:t>couverture</w:t>
      </w:r>
      <w:r w:rsidRPr="007A6F8D">
        <w:rPr>
          <w:rFonts w:ascii="Georgia" w:hAnsi="Georgia"/>
          <w:sz w:val="32"/>
        </w:rPr>
        <w:t>. Les cors beuglaient dans la nuit des appels sauvages et pressants, haletaient : Vite ! vite ! vite ! parmi des vociférations, des hennissements, mais rien, pas même le fracas des piques, rien ne lui parlait encore de combat. « Les sonneri</w:t>
      </w:r>
      <w:r w:rsidR="00802F3E">
        <w:rPr>
          <w:rFonts w:ascii="Georgia" w:hAnsi="Georgia"/>
          <w:sz w:val="32"/>
        </w:rPr>
        <w:t>es de mon père, dit-il. Branle-</w:t>
      </w:r>
      <w:r w:rsidRPr="007A6F8D">
        <w:rPr>
          <w:rFonts w:ascii="Georgia" w:hAnsi="Georgia"/>
          <w:sz w:val="32"/>
        </w:rPr>
        <w:t>bas. Je croyais Stark à une journée de marche... »</w:t>
      </w:r>
    </w:p>
    <w:p w:rsidR="00F858C2" w:rsidRPr="007A6F8D" w:rsidRDefault="00F858C2" w:rsidP="00F858C2">
      <w:pPr>
        <w:ind w:firstLine="720"/>
        <w:jc w:val="both"/>
        <w:rPr>
          <w:rFonts w:ascii="Georgia" w:hAnsi="Georgia"/>
          <w:sz w:val="32"/>
        </w:rPr>
      </w:pPr>
      <w:r w:rsidRPr="007A6F8D">
        <w:rPr>
          <w:rFonts w:ascii="Georgia" w:hAnsi="Georgia"/>
          <w:sz w:val="32"/>
        </w:rPr>
        <w:t>Shae secoua la tête d</w:t>
      </w:r>
      <w:r>
        <w:rPr>
          <w:rFonts w:ascii="Georgia" w:hAnsi="Georgia"/>
          <w:sz w:val="32"/>
        </w:rPr>
        <w:t>’</w:t>
      </w:r>
      <w:r w:rsidRPr="007A6F8D">
        <w:rPr>
          <w:rFonts w:ascii="Georgia" w:hAnsi="Georgia"/>
          <w:sz w:val="32"/>
        </w:rPr>
        <w:t>un air égaré, la pupille dilatée, l</w:t>
      </w:r>
      <w:r>
        <w:rPr>
          <w:rFonts w:ascii="Georgia" w:hAnsi="Georgia"/>
          <w:sz w:val="32"/>
        </w:rPr>
        <w:t>’</w:t>
      </w:r>
      <w:r w:rsidRPr="007A6F8D">
        <w:rPr>
          <w:rFonts w:ascii="Georgia" w:hAnsi="Georgia"/>
          <w:sz w:val="32"/>
        </w:rPr>
        <w:t>œil blanc.</w:t>
      </w:r>
    </w:p>
    <w:p w:rsidR="00F858C2" w:rsidRPr="007A6F8D" w:rsidRDefault="00F858C2" w:rsidP="00F858C2">
      <w:pPr>
        <w:ind w:firstLine="720"/>
        <w:jc w:val="both"/>
        <w:rPr>
          <w:rFonts w:ascii="Georgia" w:hAnsi="Georgia"/>
          <w:sz w:val="32"/>
        </w:rPr>
      </w:pPr>
      <w:r w:rsidRPr="007A6F8D">
        <w:rPr>
          <w:rFonts w:ascii="Georgia" w:hAnsi="Georgia"/>
          <w:sz w:val="32"/>
        </w:rPr>
        <w:t>En maugréant, Tyrion se mit sur pied d</w:t>
      </w:r>
      <w:r>
        <w:rPr>
          <w:rFonts w:ascii="Georgia" w:hAnsi="Georgia"/>
          <w:sz w:val="32"/>
        </w:rPr>
        <w:t>’</w:t>
      </w:r>
      <w:r w:rsidRPr="007A6F8D">
        <w:rPr>
          <w:rFonts w:ascii="Georgia" w:hAnsi="Georgia"/>
          <w:sz w:val="32"/>
        </w:rPr>
        <w:t xml:space="preserve">une embardée, se </w:t>
      </w:r>
      <w:r w:rsidR="00802F3E" w:rsidRPr="007A6F8D">
        <w:rPr>
          <w:rFonts w:ascii="Georgia" w:hAnsi="Georgia"/>
          <w:sz w:val="32"/>
        </w:rPr>
        <w:t>propulsa</w:t>
      </w:r>
      <w:r w:rsidRPr="007A6F8D">
        <w:rPr>
          <w:rFonts w:ascii="Georgia" w:hAnsi="Georgia"/>
          <w:sz w:val="32"/>
        </w:rPr>
        <w:t xml:space="preserve"> cahin-caha vers l</w:t>
      </w:r>
      <w:r>
        <w:rPr>
          <w:rFonts w:ascii="Georgia" w:hAnsi="Georgia"/>
          <w:sz w:val="32"/>
        </w:rPr>
        <w:t>’</w:t>
      </w:r>
      <w:r w:rsidRPr="007A6F8D">
        <w:rPr>
          <w:rFonts w:ascii="Georgia" w:hAnsi="Georgia"/>
          <w:sz w:val="32"/>
        </w:rPr>
        <w:t>extérieur en hélant l</w:t>
      </w:r>
      <w:r>
        <w:rPr>
          <w:rFonts w:ascii="Georgia" w:hAnsi="Georgia"/>
          <w:sz w:val="32"/>
        </w:rPr>
        <w:t>’</w:t>
      </w:r>
      <w:r w:rsidRPr="007A6F8D">
        <w:rPr>
          <w:rFonts w:ascii="Georgia" w:hAnsi="Georgia"/>
          <w:sz w:val="32"/>
        </w:rPr>
        <w:t>écuyer. Des plaques de brume pâle stagnaient dans le noir, des griffes blêmes s</w:t>
      </w:r>
      <w:r>
        <w:rPr>
          <w:rFonts w:ascii="Georgia" w:hAnsi="Georgia"/>
          <w:sz w:val="32"/>
        </w:rPr>
        <w:t>’</w:t>
      </w:r>
      <w:r w:rsidR="00802F3E" w:rsidRPr="007A6F8D">
        <w:rPr>
          <w:rFonts w:ascii="Georgia" w:hAnsi="Georgia"/>
          <w:sz w:val="32"/>
        </w:rPr>
        <w:t>appesantissaient</w:t>
      </w:r>
      <w:r w:rsidRPr="007A6F8D">
        <w:rPr>
          <w:rFonts w:ascii="Georgia" w:hAnsi="Georgia"/>
          <w:sz w:val="32"/>
        </w:rPr>
        <w:t xml:space="preserve"> au-dessus de la rivière, des fantômes de bêtes et d</w:t>
      </w:r>
      <w:r>
        <w:rPr>
          <w:rFonts w:ascii="Georgia" w:hAnsi="Georgia"/>
          <w:sz w:val="32"/>
        </w:rPr>
        <w:t>’</w:t>
      </w:r>
      <w:r w:rsidRPr="007A6F8D">
        <w:rPr>
          <w:rFonts w:ascii="Georgia" w:hAnsi="Georgia"/>
          <w:sz w:val="32"/>
        </w:rPr>
        <w:t>hommes s</w:t>
      </w:r>
      <w:r>
        <w:rPr>
          <w:rFonts w:ascii="Georgia" w:hAnsi="Georgia"/>
          <w:sz w:val="32"/>
        </w:rPr>
        <w:t>’</w:t>
      </w:r>
      <w:r w:rsidRPr="007A6F8D">
        <w:rPr>
          <w:rFonts w:ascii="Georgia" w:hAnsi="Georgia"/>
          <w:sz w:val="32"/>
        </w:rPr>
        <w:t>affrontaient à tâtons, s</w:t>
      </w:r>
      <w:r>
        <w:rPr>
          <w:rFonts w:ascii="Georgia" w:hAnsi="Georgia"/>
          <w:sz w:val="32"/>
        </w:rPr>
        <w:t>’</w:t>
      </w:r>
      <w:r w:rsidRPr="007A6F8D">
        <w:rPr>
          <w:rFonts w:ascii="Georgia" w:hAnsi="Georgia"/>
          <w:sz w:val="32"/>
        </w:rPr>
        <w:t>enchevêtraient en plein bitume frisquet, l</w:t>
      </w:r>
      <w:r>
        <w:rPr>
          <w:rFonts w:ascii="Georgia" w:hAnsi="Georgia"/>
          <w:sz w:val="32"/>
        </w:rPr>
        <w:t>’</w:t>
      </w:r>
      <w:r w:rsidRPr="007A6F8D">
        <w:rPr>
          <w:rFonts w:ascii="Georgia" w:hAnsi="Georgia"/>
          <w:sz w:val="32"/>
        </w:rPr>
        <w:t>aube se gardait de poindre, et l</w:t>
      </w:r>
      <w:r>
        <w:rPr>
          <w:rFonts w:ascii="Georgia" w:hAnsi="Georgia"/>
          <w:sz w:val="32"/>
        </w:rPr>
        <w:t>’</w:t>
      </w:r>
      <w:r w:rsidRPr="007A6F8D">
        <w:rPr>
          <w:rFonts w:ascii="Georgia" w:hAnsi="Georgia"/>
          <w:sz w:val="32"/>
        </w:rPr>
        <w:t>on sellait ici, chargeait des fourgons là, ailleurs éteignait les feux. A nouveau, les cuivres s</w:t>
      </w:r>
      <w:r>
        <w:rPr>
          <w:rFonts w:ascii="Georgia" w:hAnsi="Georgia"/>
          <w:sz w:val="32"/>
        </w:rPr>
        <w:t>’</w:t>
      </w:r>
      <w:r w:rsidRPr="007A6F8D">
        <w:rPr>
          <w:rFonts w:ascii="Georgia" w:hAnsi="Georgia"/>
          <w:sz w:val="32"/>
        </w:rPr>
        <w:t xml:space="preserve">époumonèrent : </w:t>
      </w:r>
      <w:r w:rsidRPr="007A6F8D">
        <w:rPr>
          <w:rFonts w:ascii="Georgia" w:hAnsi="Georgia"/>
          <w:i/>
          <w:sz w:val="32"/>
        </w:rPr>
        <w:t>Vite ! vite ! vite !</w:t>
      </w:r>
      <w:r w:rsidRPr="007A6F8D">
        <w:rPr>
          <w:rFonts w:ascii="Georgia" w:hAnsi="Georgia"/>
          <w:sz w:val="32"/>
        </w:rPr>
        <w:t xml:space="preserve"> Des chevaliers enfourchaient d</w:t>
      </w:r>
      <w:r>
        <w:rPr>
          <w:rFonts w:ascii="Georgia" w:hAnsi="Georgia"/>
          <w:sz w:val="32"/>
        </w:rPr>
        <w:t>’</w:t>
      </w:r>
      <w:r w:rsidRPr="007A6F8D">
        <w:rPr>
          <w:rFonts w:ascii="Georgia" w:hAnsi="Georgia"/>
          <w:sz w:val="32"/>
        </w:rPr>
        <w:t>un bond les destriers qui renâclaient, des hommes d</w:t>
      </w:r>
      <w:r>
        <w:rPr>
          <w:rFonts w:ascii="Georgia" w:hAnsi="Georgia"/>
          <w:sz w:val="32"/>
        </w:rPr>
        <w:t>’</w:t>
      </w:r>
      <w:r w:rsidRPr="007A6F8D">
        <w:rPr>
          <w:rFonts w:ascii="Georgia" w:hAnsi="Georgia"/>
          <w:sz w:val="32"/>
        </w:rPr>
        <w:t xml:space="preserve">armes achevaient en courant de </w:t>
      </w:r>
      <w:r w:rsidR="00802F3E" w:rsidRPr="007A6F8D">
        <w:rPr>
          <w:rFonts w:ascii="Georgia" w:hAnsi="Georgia"/>
          <w:sz w:val="32"/>
        </w:rPr>
        <w:t>boucler</w:t>
      </w:r>
      <w:r w:rsidRPr="007A6F8D">
        <w:rPr>
          <w:rFonts w:ascii="Georgia" w:hAnsi="Georgia"/>
          <w:sz w:val="32"/>
        </w:rPr>
        <w:t xml:space="preserve"> leurs baudriers. En travers du seuil, Pod, lui, ronflotait </w:t>
      </w:r>
      <w:r w:rsidR="00802F3E" w:rsidRPr="007A6F8D">
        <w:rPr>
          <w:rFonts w:ascii="Georgia" w:hAnsi="Georgia"/>
          <w:sz w:val="32"/>
        </w:rPr>
        <w:t>posément</w:t>
      </w:r>
      <w:r w:rsidRPr="007A6F8D">
        <w:rPr>
          <w:rFonts w:ascii="Georgia" w:hAnsi="Georgia"/>
          <w:sz w:val="32"/>
        </w:rPr>
        <w:t xml:space="preserve">. De </w:t>
      </w:r>
      <w:r w:rsidRPr="007A6F8D">
        <w:rPr>
          <w:rFonts w:ascii="Georgia" w:hAnsi="Georgia"/>
          <w:sz w:val="32"/>
        </w:rPr>
        <w:lastRenderedPageBreak/>
        <w:t>l</w:t>
      </w:r>
      <w:r>
        <w:rPr>
          <w:rFonts w:ascii="Georgia" w:hAnsi="Georgia"/>
          <w:sz w:val="32"/>
        </w:rPr>
        <w:t>’</w:t>
      </w:r>
      <w:r w:rsidRPr="007A6F8D">
        <w:rPr>
          <w:rFonts w:ascii="Georgia" w:hAnsi="Georgia"/>
          <w:sz w:val="32"/>
        </w:rPr>
        <w:t>orteil, Tyrion lui botta les reins. « Mon armure ! hurla-t-il, et sans lambiner ! » Du brouillard émergea Bronn, au trot, déjà tout armé, déjà monté, déjà coiffé de son demi-heaume cabossé. « Tu sais ce qui se passe ? questionna Tyrion.</w:t>
      </w:r>
    </w:p>
    <w:p w:rsidR="00F858C2" w:rsidRPr="007A6F8D" w:rsidRDefault="00F858C2" w:rsidP="00F858C2">
      <w:pPr>
        <w:ind w:firstLine="720"/>
        <w:jc w:val="both"/>
        <w:rPr>
          <w:rFonts w:ascii="Georgia" w:hAnsi="Georgia"/>
          <w:sz w:val="32"/>
        </w:rPr>
      </w:pPr>
      <w:r w:rsidRPr="007A6F8D">
        <w:rPr>
          <w:rFonts w:ascii="Georgia" w:hAnsi="Georgia"/>
          <w:sz w:val="32"/>
        </w:rPr>
        <w:t>— Le petit Stark nous a filoutés d</w:t>
      </w:r>
      <w:r>
        <w:rPr>
          <w:rFonts w:ascii="Georgia" w:hAnsi="Georgia"/>
          <w:sz w:val="32"/>
        </w:rPr>
        <w:t>’</w:t>
      </w:r>
      <w:r w:rsidRPr="007A6F8D">
        <w:rPr>
          <w:rFonts w:ascii="Georgia" w:hAnsi="Georgia"/>
          <w:sz w:val="32"/>
        </w:rPr>
        <w:t>une marche. Il a profité de la nuit pour descendre en catimini la grand-route et, à moins d</w:t>
      </w:r>
      <w:r>
        <w:rPr>
          <w:rFonts w:ascii="Georgia" w:hAnsi="Georgia"/>
          <w:sz w:val="32"/>
        </w:rPr>
        <w:t>’</w:t>
      </w:r>
      <w:r w:rsidRPr="007A6F8D">
        <w:rPr>
          <w:rFonts w:ascii="Georgia" w:hAnsi="Georgia"/>
          <w:sz w:val="32"/>
        </w:rPr>
        <w:t>un mille au nord, maintenant, son armée se range en ordre de bataille. »</w:t>
      </w:r>
    </w:p>
    <w:p w:rsidR="00F858C2" w:rsidRPr="007A6F8D" w:rsidRDefault="00F858C2" w:rsidP="00F858C2">
      <w:pPr>
        <w:ind w:firstLine="720"/>
        <w:jc w:val="both"/>
        <w:rPr>
          <w:rFonts w:ascii="Georgia" w:hAnsi="Georgia"/>
          <w:i/>
          <w:sz w:val="32"/>
        </w:rPr>
      </w:pPr>
      <w:r w:rsidRPr="007A6F8D">
        <w:rPr>
          <w:rFonts w:ascii="Georgia" w:hAnsi="Georgia"/>
          <w:i/>
          <w:sz w:val="32"/>
        </w:rPr>
        <w:t xml:space="preserve">Vite ! </w:t>
      </w:r>
      <w:r w:rsidRPr="00802F3E">
        <w:rPr>
          <w:rFonts w:ascii="Georgia" w:hAnsi="Georgia"/>
          <w:sz w:val="32"/>
        </w:rPr>
        <w:t>haletaient les trompes,</w:t>
      </w:r>
      <w:r w:rsidRPr="007A6F8D">
        <w:rPr>
          <w:rFonts w:ascii="Georgia" w:hAnsi="Georgia"/>
          <w:i/>
          <w:sz w:val="32"/>
        </w:rPr>
        <w:t xml:space="preserve"> vite ! vite ! vite !</w:t>
      </w:r>
    </w:p>
    <w:p w:rsidR="00F858C2" w:rsidRPr="007A6F8D" w:rsidRDefault="00F858C2" w:rsidP="00F858C2">
      <w:pPr>
        <w:ind w:firstLine="720"/>
        <w:jc w:val="both"/>
        <w:rPr>
          <w:rFonts w:ascii="Georgia" w:hAnsi="Georgia"/>
          <w:sz w:val="32"/>
        </w:rPr>
      </w:pPr>
      <w:r w:rsidRPr="007A6F8D">
        <w:rPr>
          <w:rFonts w:ascii="Georgia" w:hAnsi="Georgia"/>
          <w:sz w:val="32"/>
        </w:rPr>
        <w:t>« Veille à ce que nos gens des clans soient fin prêts. » Il se coula dans la tente. « Où sont mes affaires ? jappa-t-il à Shae. Là. Non ! le cuir, que diable... Oui. Mes bottes ! »</w:t>
      </w:r>
    </w:p>
    <w:p w:rsidR="00F858C2" w:rsidRPr="007A6F8D" w:rsidRDefault="00F858C2" w:rsidP="00F858C2">
      <w:pPr>
        <w:ind w:firstLine="720"/>
        <w:jc w:val="both"/>
        <w:rPr>
          <w:rFonts w:ascii="Georgia" w:hAnsi="Georgia"/>
          <w:sz w:val="32"/>
        </w:rPr>
      </w:pPr>
      <w:r w:rsidRPr="007A6F8D">
        <w:rPr>
          <w:rFonts w:ascii="Georgia" w:hAnsi="Georgia"/>
          <w:sz w:val="32"/>
        </w:rPr>
        <w:t>Le temps de s</w:t>
      </w:r>
      <w:r>
        <w:rPr>
          <w:rFonts w:ascii="Georgia" w:hAnsi="Georgia"/>
          <w:sz w:val="32"/>
        </w:rPr>
        <w:t>’</w:t>
      </w:r>
      <w:r w:rsidRPr="007A6F8D">
        <w:rPr>
          <w:rFonts w:ascii="Georgia" w:hAnsi="Georgia"/>
          <w:sz w:val="32"/>
        </w:rPr>
        <w:t>habiller, et l</w:t>
      </w:r>
      <w:r>
        <w:rPr>
          <w:rFonts w:ascii="Georgia" w:hAnsi="Georgia"/>
          <w:sz w:val="32"/>
        </w:rPr>
        <w:t>’</w:t>
      </w:r>
      <w:r w:rsidRPr="007A6F8D">
        <w:rPr>
          <w:rFonts w:ascii="Georgia" w:hAnsi="Georgia"/>
          <w:sz w:val="32"/>
        </w:rPr>
        <w:t>écuyer lui exhibait l</w:t>
      </w:r>
      <w:r>
        <w:rPr>
          <w:rFonts w:ascii="Georgia" w:hAnsi="Georgia"/>
          <w:sz w:val="32"/>
        </w:rPr>
        <w:t>’</w:t>
      </w:r>
      <w:r w:rsidRPr="007A6F8D">
        <w:rPr>
          <w:rFonts w:ascii="Georgia" w:hAnsi="Georgia"/>
          <w:sz w:val="32"/>
        </w:rPr>
        <w:t>armure, ou ce qui devait passer pour tel. Certes, Tyrion en possédait une, et de plate, et en bel et bon acier massif, et artistement taillée au plus juste de son corps difforme, mais elle était demeurée, contrairement à lui</w:t>
      </w:r>
      <w:r w:rsidR="00802F3E">
        <w:rPr>
          <w:rFonts w:ascii="Georgia" w:hAnsi="Georgia"/>
          <w:sz w:val="32"/>
        </w:rPr>
        <w:t>, bien peinarde, elle, à Castral</w:t>
      </w:r>
      <w:r w:rsidRPr="007A6F8D">
        <w:rPr>
          <w:rFonts w:ascii="Georgia" w:hAnsi="Georgia"/>
          <w:sz w:val="32"/>
        </w:rPr>
        <w:t xml:space="preserve"> Roc. Ce qui l</w:t>
      </w:r>
      <w:r>
        <w:rPr>
          <w:rFonts w:ascii="Georgia" w:hAnsi="Georgia"/>
          <w:sz w:val="32"/>
        </w:rPr>
        <w:t>’</w:t>
      </w:r>
      <w:r w:rsidRPr="007A6F8D">
        <w:rPr>
          <w:rFonts w:ascii="Georgia" w:hAnsi="Georgia"/>
          <w:sz w:val="32"/>
        </w:rPr>
        <w:t>avait contraint à s</w:t>
      </w:r>
      <w:r>
        <w:rPr>
          <w:rFonts w:ascii="Georgia" w:hAnsi="Georgia"/>
          <w:sz w:val="32"/>
        </w:rPr>
        <w:t>’</w:t>
      </w:r>
      <w:r w:rsidR="00802F3E" w:rsidRPr="007A6F8D">
        <w:rPr>
          <w:rFonts w:ascii="Georgia" w:hAnsi="Georgia"/>
          <w:sz w:val="32"/>
        </w:rPr>
        <w:t>accommoder</w:t>
      </w:r>
      <w:r w:rsidRPr="007A6F8D">
        <w:rPr>
          <w:rFonts w:ascii="Georgia" w:hAnsi="Georgia"/>
          <w:sz w:val="32"/>
        </w:rPr>
        <w:t xml:space="preserve"> de la quincaille hétéroclite dénichée dans les réserves de </w:t>
      </w:r>
      <w:r w:rsidR="00802F3E">
        <w:rPr>
          <w:rFonts w:ascii="Georgia" w:hAnsi="Georgia"/>
          <w:sz w:val="32"/>
        </w:rPr>
        <w:t>lord L</w:t>
      </w:r>
      <w:r w:rsidRPr="007A6F8D">
        <w:rPr>
          <w:rFonts w:ascii="Georgia" w:hAnsi="Georgia"/>
          <w:sz w:val="32"/>
        </w:rPr>
        <w:t>efford : haubert et coiffe de mailles, gorgeret d</w:t>
      </w:r>
      <w:r>
        <w:rPr>
          <w:rFonts w:ascii="Georgia" w:hAnsi="Georgia"/>
          <w:sz w:val="32"/>
        </w:rPr>
        <w:t>’</w:t>
      </w:r>
      <w:r w:rsidRPr="007A6F8D">
        <w:rPr>
          <w:rFonts w:ascii="Georgia" w:hAnsi="Georgia"/>
          <w:sz w:val="32"/>
        </w:rPr>
        <w:t>un chevalier mort, gantelets et jambières à écailles, poulaines d</w:t>
      </w:r>
      <w:r>
        <w:rPr>
          <w:rFonts w:ascii="Georgia" w:hAnsi="Georgia"/>
          <w:sz w:val="32"/>
        </w:rPr>
        <w:t>’</w:t>
      </w:r>
      <w:r w:rsidRPr="007A6F8D">
        <w:rPr>
          <w:rFonts w:ascii="Georgia" w:hAnsi="Georgia"/>
          <w:sz w:val="32"/>
        </w:rPr>
        <w:t>acier, ceci décoré, cela nu, rien d</w:t>
      </w:r>
      <w:r>
        <w:rPr>
          <w:rFonts w:ascii="Georgia" w:hAnsi="Georgia"/>
          <w:sz w:val="32"/>
        </w:rPr>
        <w:t>’</w:t>
      </w:r>
      <w:r w:rsidRPr="007A6F8D">
        <w:rPr>
          <w:rFonts w:ascii="Georgia" w:hAnsi="Georgia"/>
          <w:sz w:val="32"/>
        </w:rPr>
        <w:t>assorti, tout inajustable et bringuebalant. Si le corselet désirait un torse plus ample, on n</w:t>
      </w:r>
      <w:r>
        <w:rPr>
          <w:rFonts w:ascii="Georgia" w:hAnsi="Georgia"/>
          <w:sz w:val="32"/>
        </w:rPr>
        <w:t>’</w:t>
      </w:r>
      <w:r w:rsidRPr="007A6F8D">
        <w:rPr>
          <w:rFonts w:ascii="Georgia" w:hAnsi="Georgia"/>
          <w:sz w:val="32"/>
        </w:rPr>
        <w:t xml:space="preserve">avait trouvé pour le crâne </w:t>
      </w:r>
      <w:r w:rsidR="00802F3E" w:rsidRPr="007A6F8D">
        <w:rPr>
          <w:rFonts w:ascii="Georgia" w:hAnsi="Georgia"/>
          <w:sz w:val="32"/>
        </w:rPr>
        <w:t>démesuré</w:t>
      </w:r>
      <w:r w:rsidRPr="007A6F8D">
        <w:rPr>
          <w:rFonts w:ascii="Georgia" w:hAnsi="Georgia"/>
          <w:sz w:val="32"/>
        </w:rPr>
        <w:t xml:space="preserve"> qu</w:t>
      </w:r>
      <w:r>
        <w:rPr>
          <w:rFonts w:ascii="Georgia" w:hAnsi="Georgia"/>
          <w:sz w:val="32"/>
        </w:rPr>
        <w:t>’</w:t>
      </w:r>
      <w:r w:rsidRPr="007A6F8D">
        <w:rPr>
          <w:rFonts w:ascii="Georgia" w:hAnsi="Georgia"/>
          <w:sz w:val="32"/>
        </w:rPr>
        <w:t>un coquin de heaume en forme de cuvier surmonté d</w:t>
      </w:r>
      <w:r>
        <w:rPr>
          <w:rFonts w:ascii="Georgia" w:hAnsi="Georgia"/>
          <w:sz w:val="32"/>
        </w:rPr>
        <w:t>’</w:t>
      </w:r>
      <w:r w:rsidRPr="007A6F8D">
        <w:rPr>
          <w:rFonts w:ascii="Georgia" w:hAnsi="Georgia"/>
          <w:sz w:val="32"/>
        </w:rPr>
        <w:t>une pique triangulaire haute d</w:t>
      </w:r>
      <w:r>
        <w:rPr>
          <w:rFonts w:ascii="Georgia" w:hAnsi="Georgia"/>
          <w:sz w:val="32"/>
        </w:rPr>
        <w:t>’</w:t>
      </w:r>
      <w:r w:rsidRPr="007A6F8D">
        <w:rPr>
          <w:rFonts w:ascii="Georgia" w:hAnsi="Georgia"/>
          <w:sz w:val="32"/>
        </w:rPr>
        <w:t>un bon pied.</w:t>
      </w:r>
    </w:p>
    <w:p w:rsidR="00F858C2" w:rsidRPr="007A6F8D" w:rsidRDefault="00F858C2" w:rsidP="00F858C2">
      <w:pPr>
        <w:ind w:firstLine="720"/>
        <w:jc w:val="both"/>
        <w:rPr>
          <w:rFonts w:ascii="Georgia" w:hAnsi="Georgia"/>
          <w:sz w:val="32"/>
        </w:rPr>
      </w:pPr>
      <w:r w:rsidRPr="007A6F8D">
        <w:rPr>
          <w:rFonts w:ascii="Georgia" w:hAnsi="Georgia"/>
          <w:sz w:val="32"/>
        </w:rPr>
        <w:t xml:space="preserve">Pendant que Shae secondait Pod au bouclage, agrafage, </w:t>
      </w:r>
      <w:r w:rsidR="00802F3E" w:rsidRPr="007A6F8D">
        <w:rPr>
          <w:rFonts w:ascii="Georgia" w:hAnsi="Georgia"/>
          <w:sz w:val="32"/>
        </w:rPr>
        <w:t>verrouillage</w:t>
      </w:r>
      <w:r w:rsidRPr="007A6F8D">
        <w:rPr>
          <w:rFonts w:ascii="Georgia" w:hAnsi="Georgia"/>
          <w:sz w:val="32"/>
        </w:rPr>
        <w:t xml:space="preserve"> de l</w:t>
      </w:r>
      <w:r>
        <w:rPr>
          <w:rFonts w:ascii="Georgia" w:hAnsi="Georgia"/>
          <w:sz w:val="32"/>
        </w:rPr>
        <w:t>’</w:t>
      </w:r>
      <w:r w:rsidRPr="007A6F8D">
        <w:rPr>
          <w:rFonts w:ascii="Georgia" w:hAnsi="Georgia"/>
          <w:sz w:val="32"/>
        </w:rPr>
        <w:t>accoutrement, Tyrion lui dit : « Si je meurs, pleure-moi.</w:t>
      </w:r>
    </w:p>
    <w:p w:rsidR="00F858C2" w:rsidRPr="007A6F8D" w:rsidRDefault="00F858C2" w:rsidP="00F858C2">
      <w:pPr>
        <w:ind w:firstLine="720"/>
        <w:jc w:val="both"/>
        <w:rPr>
          <w:rFonts w:ascii="Georgia" w:hAnsi="Georgia"/>
          <w:sz w:val="32"/>
        </w:rPr>
      </w:pPr>
      <w:r w:rsidRPr="007A6F8D">
        <w:rPr>
          <w:rFonts w:ascii="Georgia" w:hAnsi="Georgia"/>
          <w:sz w:val="32"/>
        </w:rPr>
        <w:t>— Qu</w:t>
      </w:r>
      <w:r>
        <w:rPr>
          <w:rFonts w:ascii="Georgia" w:hAnsi="Georgia"/>
          <w:sz w:val="32"/>
        </w:rPr>
        <w:t>’</w:t>
      </w:r>
      <w:r w:rsidRPr="007A6F8D">
        <w:rPr>
          <w:rFonts w:ascii="Georgia" w:hAnsi="Georgia"/>
          <w:sz w:val="32"/>
        </w:rPr>
        <w:t>en sauras-tu ? tu s</w:t>
      </w:r>
      <w:r>
        <w:rPr>
          <w:rFonts w:ascii="Georgia" w:hAnsi="Georgia"/>
          <w:sz w:val="32"/>
        </w:rPr>
        <w:t>’</w:t>
      </w:r>
      <w:r w:rsidRPr="007A6F8D">
        <w:rPr>
          <w:rFonts w:ascii="Georgia" w:hAnsi="Georgia"/>
          <w:sz w:val="32"/>
        </w:rPr>
        <w:t>ras mort...</w:t>
      </w:r>
    </w:p>
    <w:p w:rsidR="00F858C2" w:rsidRPr="007A6F8D" w:rsidRDefault="00F858C2" w:rsidP="00F858C2">
      <w:pPr>
        <w:ind w:firstLine="720"/>
        <w:jc w:val="both"/>
        <w:rPr>
          <w:rFonts w:ascii="Georgia" w:hAnsi="Georgia"/>
          <w:sz w:val="32"/>
        </w:rPr>
      </w:pPr>
      <w:r w:rsidRPr="007A6F8D">
        <w:rPr>
          <w:rFonts w:ascii="Georgia" w:hAnsi="Georgia"/>
          <w:sz w:val="32"/>
        </w:rPr>
        <w:t>— Je le saurai.</w:t>
      </w:r>
    </w:p>
    <w:p w:rsidR="00F858C2" w:rsidRPr="007A6F8D" w:rsidRDefault="00F858C2" w:rsidP="00F858C2">
      <w:pPr>
        <w:ind w:firstLine="720"/>
        <w:jc w:val="both"/>
        <w:rPr>
          <w:rFonts w:ascii="Georgia" w:hAnsi="Georgia"/>
          <w:sz w:val="32"/>
        </w:rPr>
      </w:pPr>
      <w:r w:rsidRPr="007A6F8D">
        <w:rPr>
          <w:rFonts w:ascii="Georgia" w:hAnsi="Georgia"/>
          <w:sz w:val="32"/>
        </w:rPr>
        <w:t>— M</w:t>
      </w:r>
      <w:r>
        <w:rPr>
          <w:rFonts w:ascii="Georgia" w:hAnsi="Georgia"/>
          <w:sz w:val="32"/>
        </w:rPr>
        <w:t>’</w:t>
      </w:r>
      <w:r w:rsidRPr="007A6F8D">
        <w:rPr>
          <w:rFonts w:ascii="Georgia" w:hAnsi="Georgia"/>
          <w:sz w:val="32"/>
        </w:rPr>
        <w:t>étonnerait pas, d</w:t>
      </w:r>
      <w:r>
        <w:rPr>
          <w:rFonts w:ascii="Georgia" w:hAnsi="Georgia"/>
          <w:sz w:val="32"/>
        </w:rPr>
        <w:t>’</w:t>
      </w:r>
      <w:r w:rsidRPr="007A6F8D">
        <w:rPr>
          <w:rFonts w:ascii="Georgia" w:hAnsi="Georgia"/>
          <w:sz w:val="32"/>
        </w:rPr>
        <w:t>ta part. » Elle lui enfonça jusqu</w:t>
      </w:r>
      <w:r>
        <w:rPr>
          <w:rFonts w:ascii="Georgia" w:hAnsi="Georgia"/>
          <w:sz w:val="32"/>
        </w:rPr>
        <w:t>’</w:t>
      </w:r>
      <w:r w:rsidRPr="007A6F8D">
        <w:rPr>
          <w:rFonts w:ascii="Georgia" w:hAnsi="Georgia"/>
          <w:sz w:val="32"/>
        </w:rPr>
        <w:t>aux épaules le coquin de heaume, et Pod le fixa au gorgeret. Tyrion boucla lui-même sa ceinture qu</w:t>
      </w:r>
      <w:r>
        <w:rPr>
          <w:rFonts w:ascii="Georgia" w:hAnsi="Georgia"/>
          <w:sz w:val="32"/>
        </w:rPr>
        <w:t>’</w:t>
      </w:r>
      <w:r w:rsidRPr="007A6F8D">
        <w:rPr>
          <w:rFonts w:ascii="Georgia" w:hAnsi="Georgia"/>
          <w:sz w:val="32"/>
        </w:rPr>
        <w:t xml:space="preserve">alourdissaient poignard et braquemart. </w:t>
      </w:r>
      <w:r w:rsidR="00802F3E" w:rsidRPr="007A6F8D">
        <w:rPr>
          <w:rFonts w:ascii="Georgia" w:hAnsi="Georgia"/>
          <w:sz w:val="32"/>
        </w:rPr>
        <w:t>Entre-temps</w:t>
      </w:r>
      <w:r w:rsidRPr="007A6F8D">
        <w:rPr>
          <w:rFonts w:ascii="Georgia" w:hAnsi="Georgia"/>
          <w:sz w:val="32"/>
        </w:rPr>
        <w:t>, le palefrenier lui avait amené sa monture, un formidable bai brun non moins pesamment caparaçonné que lui-même. Il fallut l</w:t>
      </w:r>
      <w:r>
        <w:rPr>
          <w:rFonts w:ascii="Georgia" w:hAnsi="Georgia"/>
          <w:sz w:val="32"/>
        </w:rPr>
        <w:t>’</w:t>
      </w:r>
      <w:r w:rsidRPr="007A6F8D">
        <w:rPr>
          <w:rFonts w:ascii="Georgia" w:hAnsi="Georgia"/>
          <w:sz w:val="32"/>
        </w:rPr>
        <w:t>aider à se mettre en selle. Il avait l</w:t>
      </w:r>
      <w:r>
        <w:rPr>
          <w:rFonts w:ascii="Georgia" w:hAnsi="Georgia"/>
          <w:sz w:val="32"/>
        </w:rPr>
        <w:t>’</w:t>
      </w:r>
      <w:r w:rsidRPr="007A6F8D">
        <w:rPr>
          <w:rFonts w:ascii="Georgia" w:hAnsi="Georgia"/>
          <w:sz w:val="32"/>
        </w:rPr>
        <w:t>i</w:t>
      </w:r>
      <w:r w:rsidR="00802F3E">
        <w:rPr>
          <w:rFonts w:ascii="Georgia" w:hAnsi="Georgia"/>
          <w:sz w:val="32"/>
        </w:rPr>
        <w:t>mpression de peser des tonnes. P</w:t>
      </w:r>
      <w:r w:rsidRPr="007A6F8D">
        <w:rPr>
          <w:rFonts w:ascii="Georgia" w:hAnsi="Georgia"/>
          <w:sz w:val="32"/>
        </w:rPr>
        <w:t>od lui tendit ensuite son bouclier, dense bille de ferrugier bardée d</w:t>
      </w:r>
      <w:r>
        <w:rPr>
          <w:rFonts w:ascii="Georgia" w:hAnsi="Georgia"/>
          <w:sz w:val="32"/>
        </w:rPr>
        <w:t>’</w:t>
      </w:r>
      <w:r w:rsidRPr="007A6F8D">
        <w:rPr>
          <w:rFonts w:ascii="Georgia" w:hAnsi="Georgia"/>
          <w:sz w:val="32"/>
        </w:rPr>
        <w:t xml:space="preserve">acier comme à plaisir, </w:t>
      </w:r>
      <w:r w:rsidRPr="007A6F8D">
        <w:rPr>
          <w:rFonts w:ascii="Georgia" w:hAnsi="Georgia"/>
          <w:sz w:val="32"/>
        </w:rPr>
        <w:lastRenderedPageBreak/>
        <w:t>et enfin sa hache d</w:t>
      </w:r>
      <w:r>
        <w:rPr>
          <w:rFonts w:ascii="Georgia" w:hAnsi="Georgia"/>
          <w:sz w:val="32"/>
        </w:rPr>
        <w:t>’</w:t>
      </w:r>
      <w:r w:rsidRPr="007A6F8D">
        <w:rPr>
          <w:rFonts w:ascii="Georgia" w:hAnsi="Georgia"/>
          <w:sz w:val="32"/>
        </w:rPr>
        <w:t>armes. Alors, Shae prit du recul pour l</w:t>
      </w:r>
      <w:r>
        <w:rPr>
          <w:rFonts w:ascii="Georgia" w:hAnsi="Georgia"/>
          <w:sz w:val="32"/>
        </w:rPr>
        <w:t>’</w:t>
      </w:r>
      <w:r w:rsidRPr="007A6F8D">
        <w:rPr>
          <w:rFonts w:ascii="Georgia" w:hAnsi="Georgia"/>
          <w:sz w:val="32"/>
        </w:rPr>
        <w:t>admirer. « M</w:t>
      </w:r>
      <w:r>
        <w:rPr>
          <w:rFonts w:ascii="Georgia" w:hAnsi="Georgia"/>
          <w:sz w:val="32"/>
        </w:rPr>
        <w:t>’</w:t>
      </w:r>
      <w:r w:rsidRPr="007A6F8D">
        <w:rPr>
          <w:rFonts w:ascii="Georgia" w:hAnsi="Georgia"/>
          <w:sz w:val="32"/>
        </w:rPr>
        <w:t>sire a un</w:t>
      </w:r>
      <w:r>
        <w:rPr>
          <w:rFonts w:ascii="Georgia" w:hAnsi="Georgia"/>
          <w:sz w:val="32"/>
        </w:rPr>
        <w:t>’</w:t>
      </w:r>
      <w:r w:rsidRPr="007A6F8D">
        <w:rPr>
          <w:rFonts w:ascii="Georgia" w:hAnsi="Georgia"/>
          <w:sz w:val="32"/>
        </w:rPr>
        <w:t xml:space="preserve"> dégaine terrib.</w:t>
      </w:r>
    </w:p>
    <w:p w:rsidR="00F858C2" w:rsidRPr="007A6F8D" w:rsidRDefault="00F858C2" w:rsidP="00F858C2">
      <w:pPr>
        <w:ind w:firstLine="720"/>
        <w:jc w:val="both"/>
        <w:rPr>
          <w:rFonts w:ascii="Georgia" w:hAnsi="Georgia"/>
          <w:sz w:val="32"/>
        </w:rPr>
      </w:pPr>
      <w:r w:rsidRPr="007A6F8D">
        <w:rPr>
          <w:rFonts w:ascii="Georgia" w:hAnsi="Georgia"/>
          <w:sz w:val="32"/>
        </w:rPr>
        <w:t>— M</w:t>
      </w:r>
      <w:r>
        <w:rPr>
          <w:rFonts w:ascii="Georgia" w:hAnsi="Georgia"/>
          <w:sz w:val="32"/>
        </w:rPr>
        <w:t>’</w:t>
      </w:r>
      <w:r w:rsidRPr="007A6F8D">
        <w:rPr>
          <w:rFonts w:ascii="Georgia" w:hAnsi="Georgia"/>
          <w:sz w:val="32"/>
        </w:rPr>
        <w:t>sire a la dégaine d</w:t>
      </w:r>
      <w:r>
        <w:rPr>
          <w:rFonts w:ascii="Georgia" w:hAnsi="Georgia"/>
          <w:sz w:val="32"/>
        </w:rPr>
        <w:t>’</w:t>
      </w:r>
      <w:r w:rsidRPr="007A6F8D">
        <w:rPr>
          <w:rFonts w:ascii="Georgia" w:hAnsi="Georgia"/>
          <w:sz w:val="32"/>
        </w:rPr>
        <w:t xml:space="preserve">un nabot fagoté dans une armure </w:t>
      </w:r>
      <w:r w:rsidR="00802F3E" w:rsidRPr="007A6F8D">
        <w:rPr>
          <w:rFonts w:ascii="Georgia" w:hAnsi="Georgia"/>
          <w:sz w:val="32"/>
        </w:rPr>
        <w:t>dépareillée</w:t>
      </w:r>
      <w:r w:rsidRPr="007A6F8D">
        <w:rPr>
          <w:rFonts w:ascii="Georgia" w:hAnsi="Georgia"/>
          <w:sz w:val="32"/>
        </w:rPr>
        <w:t xml:space="preserve">, riposta-t-il aigrement, mais merci quand même pour la </w:t>
      </w:r>
      <w:r w:rsidR="00802F3E" w:rsidRPr="007A6F8D">
        <w:rPr>
          <w:rFonts w:ascii="Georgia" w:hAnsi="Georgia"/>
          <w:sz w:val="32"/>
        </w:rPr>
        <w:t>gentillesse</w:t>
      </w:r>
      <w:r w:rsidRPr="007A6F8D">
        <w:rPr>
          <w:rFonts w:ascii="Georgia" w:hAnsi="Georgia"/>
          <w:sz w:val="32"/>
        </w:rPr>
        <w:t>. Si la bataille tourne mal, Podrick, reconduis madame saine et sauve à la maison. » Il la salua de sa hache, fit volter son cheval et partit au trot, l</w:t>
      </w:r>
      <w:r>
        <w:rPr>
          <w:rFonts w:ascii="Georgia" w:hAnsi="Georgia"/>
          <w:sz w:val="32"/>
        </w:rPr>
        <w:t>’</w:t>
      </w:r>
      <w:r w:rsidRPr="007A6F8D">
        <w:rPr>
          <w:rFonts w:ascii="Georgia" w:hAnsi="Georgia"/>
          <w:sz w:val="32"/>
        </w:rPr>
        <w:t>estomac tellement noué que c</w:t>
      </w:r>
      <w:r>
        <w:rPr>
          <w:rFonts w:ascii="Georgia" w:hAnsi="Georgia"/>
          <w:sz w:val="32"/>
        </w:rPr>
        <w:t>’</w:t>
      </w:r>
      <w:r w:rsidRPr="007A6F8D">
        <w:rPr>
          <w:rFonts w:ascii="Georgia" w:hAnsi="Georgia"/>
          <w:sz w:val="32"/>
        </w:rPr>
        <w:t>en était pénible, tandis que, derrière, ses serviteurs se hâtaient de plier la tente. A l</w:t>
      </w:r>
      <w:r>
        <w:rPr>
          <w:rFonts w:ascii="Georgia" w:hAnsi="Georgia"/>
          <w:sz w:val="32"/>
        </w:rPr>
        <w:t>’</w:t>
      </w:r>
      <w:r w:rsidRPr="007A6F8D">
        <w:rPr>
          <w:rFonts w:ascii="Georgia" w:hAnsi="Georgia"/>
          <w:sz w:val="32"/>
        </w:rPr>
        <w:t>est, l</w:t>
      </w:r>
      <w:r>
        <w:rPr>
          <w:rFonts w:ascii="Georgia" w:hAnsi="Georgia"/>
          <w:sz w:val="32"/>
        </w:rPr>
        <w:t>’</w:t>
      </w:r>
      <w:r w:rsidR="00802F3E" w:rsidRPr="007A6F8D">
        <w:rPr>
          <w:rFonts w:ascii="Georgia" w:hAnsi="Georgia"/>
          <w:sz w:val="32"/>
        </w:rPr>
        <w:t>horizon</w:t>
      </w:r>
      <w:r w:rsidRPr="007A6F8D">
        <w:rPr>
          <w:rFonts w:ascii="Georgia" w:hAnsi="Georgia"/>
          <w:sz w:val="32"/>
        </w:rPr>
        <w:t xml:space="preserve"> rosissait vaguement aux premiers rayons du soleil encore </w:t>
      </w:r>
      <w:r w:rsidR="00802F3E" w:rsidRPr="007A6F8D">
        <w:rPr>
          <w:rFonts w:ascii="Georgia" w:hAnsi="Georgia"/>
          <w:sz w:val="32"/>
        </w:rPr>
        <w:t>invisible</w:t>
      </w:r>
      <w:r w:rsidRPr="007A6F8D">
        <w:rPr>
          <w:rFonts w:ascii="Georgia" w:hAnsi="Georgia"/>
          <w:sz w:val="32"/>
        </w:rPr>
        <w:t>. A l</w:t>
      </w:r>
      <w:r>
        <w:rPr>
          <w:rFonts w:ascii="Georgia" w:hAnsi="Georgia"/>
          <w:sz w:val="32"/>
        </w:rPr>
        <w:t>’</w:t>
      </w:r>
      <w:r w:rsidRPr="007A6F8D">
        <w:rPr>
          <w:rFonts w:ascii="Georgia" w:hAnsi="Georgia"/>
          <w:sz w:val="32"/>
        </w:rPr>
        <w:t>ouest, encore indigo, le ciel demeurait piqueté d</w:t>
      </w:r>
      <w:r>
        <w:rPr>
          <w:rFonts w:ascii="Georgia" w:hAnsi="Georgia"/>
          <w:sz w:val="32"/>
        </w:rPr>
        <w:t>’</w:t>
      </w:r>
      <w:r w:rsidR="00802F3E">
        <w:rPr>
          <w:rFonts w:ascii="Georgia" w:hAnsi="Georgia"/>
          <w:sz w:val="32"/>
        </w:rPr>
        <w:t>étoiles. E</w:t>
      </w:r>
      <w:r w:rsidRPr="007A6F8D">
        <w:rPr>
          <w:rFonts w:ascii="Georgia" w:hAnsi="Georgia"/>
          <w:sz w:val="32"/>
        </w:rPr>
        <w:t>tait-ce là sa dernière aurore ?... et un indice de couardise que de se le demander ? Est-ce qu</w:t>
      </w:r>
      <w:r>
        <w:rPr>
          <w:rFonts w:ascii="Georgia" w:hAnsi="Georgia"/>
          <w:sz w:val="32"/>
        </w:rPr>
        <w:t>’</w:t>
      </w:r>
      <w:r w:rsidRPr="007A6F8D">
        <w:rPr>
          <w:rFonts w:ascii="Georgia" w:hAnsi="Georgia"/>
          <w:sz w:val="32"/>
        </w:rPr>
        <w:t>avant une bataille Jaime contemplait jamais la mort ?</w:t>
      </w:r>
    </w:p>
    <w:p w:rsidR="00F858C2" w:rsidRPr="007A6F8D" w:rsidRDefault="00F858C2" w:rsidP="00F858C2">
      <w:pPr>
        <w:ind w:firstLine="720"/>
        <w:jc w:val="both"/>
        <w:rPr>
          <w:rFonts w:ascii="Georgia" w:hAnsi="Georgia"/>
          <w:sz w:val="32"/>
        </w:rPr>
      </w:pPr>
      <w:r w:rsidRPr="007A6F8D">
        <w:rPr>
          <w:rFonts w:ascii="Georgia" w:hAnsi="Georgia"/>
          <w:sz w:val="32"/>
        </w:rPr>
        <w:t>Un cor, au loin, lança une longue note lugubre qui vous glaçait les moelles. Tout en enfourchant leurs petits bourrins, les montagnards gueulaient à tue-tête, échangeaient jurons et quolibets. Nombre d</w:t>
      </w:r>
      <w:r>
        <w:rPr>
          <w:rFonts w:ascii="Georgia" w:hAnsi="Georgia"/>
          <w:sz w:val="32"/>
        </w:rPr>
        <w:t>’</w:t>
      </w:r>
      <w:r w:rsidRPr="007A6F8D">
        <w:rPr>
          <w:rFonts w:ascii="Georgia" w:hAnsi="Georgia"/>
          <w:sz w:val="32"/>
        </w:rPr>
        <w:t>entre eux titubaient, ivres, et le soleil levant dissipait les derniers bouchons de brouillard quand Tyrion parvint à entraîner son monde. Devant, le peu d</w:t>
      </w:r>
      <w:r>
        <w:rPr>
          <w:rFonts w:ascii="Georgia" w:hAnsi="Georgia"/>
          <w:sz w:val="32"/>
        </w:rPr>
        <w:t>’</w:t>
      </w:r>
      <w:r w:rsidRPr="007A6F8D">
        <w:rPr>
          <w:rFonts w:ascii="Georgia" w:hAnsi="Georgia"/>
          <w:sz w:val="32"/>
        </w:rPr>
        <w:t>herbe qu</w:t>
      </w:r>
      <w:r>
        <w:rPr>
          <w:rFonts w:ascii="Georgia" w:hAnsi="Georgia"/>
          <w:sz w:val="32"/>
        </w:rPr>
        <w:t>’</w:t>
      </w:r>
      <w:r w:rsidRPr="007A6F8D">
        <w:rPr>
          <w:rFonts w:ascii="Georgia" w:hAnsi="Georgia"/>
          <w:sz w:val="32"/>
        </w:rPr>
        <w:t>avaient épargné les chevaux flanchait à l</w:t>
      </w:r>
      <w:r>
        <w:rPr>
          <w:rFonts w:ascii="Georgia" w:hAnsi="Georgia"/>
          <w:sz w:val="32"/>
        </w:rPr>
        <w:t>’</w:t>
      </w:r>
      <w:r w:rsidRPr="007A6F8D">
        <w:rPr>
          <w:rFonts w:ascii="Georgia" w:hAnsi="Georgia"/>
          <w:sz w:val="32"/>
        </w:rPr>
        <w:t>infini sous la rosée, comme si quelque dieu flâneur avait d</w:t>
      </w:r>
      <w:r>
        <w:rPr>
          <w:rFonts w:ascii="Georgia" w:hAnsi="Georgia"/>
          <w:sz w:val="32"/>
        </w:rPr>
        <w:t>’</w:t>
      </w:r>
      <w:r w:rsidRPr="007A6F8D">
        <w:rPr>
          <w:rFonts w:ascii="Georgia" w:hAnsi="Georgia"/>
          <w:sz w:val="32"/>
        </w:rPr>
        <w:t>une main négligente parsemé la terre entière de diamants. Derrière venait, clan par clan, chacun suivant ses propres meneurs, la cohue sauvage.</w:t>
      </w:r>
    </w:p>
    <w:p w:rsidR="00F858C2" w:rsidRPr="007A6F8D" w:rsidRDefault="00F858C2" w:rsidP="00F858C2">
      <w:pPr>
        <w:ind w:firstLine="720"/>
        <w:jc w:val="both"/>
        <w:rPr>
          <w:rFonts w:ascii="Georgia" w:hAnsi="Georgia"/>
          <w:sz w:val="32"/>
        </w:rPr>
      </w:pPr>
      <w:r w:rsidRPr="007A6F8D">
        <w:rPr>
          <w:rFonts w:ascii="Georgia" w:hAnsi="Georgia"/>
          <w:sz w:val="32"/>
        </w:rPr>
        <w:t>Et peu à peu s</w:t>
      </w:r>
      <w:r>
        <w:rPr>
          <w:rFonts w:ascii="Georgia" w:hAnsi="Georgia"/>
          <w:sz w:val="32"/>
        </w:rPr>
        <w:t>’</w:t>
      </w:r>
      <w:r w:rsidRPr="007A6F8D">
        <w:rPr>
          <w:rFonts w:ascii="Georgia" w:hAnsi="Georgia"/>
          <w:sz w:val="32"/>
        </w:rPr>
        <w:t>épanouissait à la lueur de l</w:t>
      </w:r>
      <w:r>
        <w:rPr>
          <w:rFonts w:ascii="Georgia" w:hAnsi="Georgia"/>
          <w:sz w:val="32"/>
        </w:rPr>
        <w:t>’</w:t>
      </w:r>
      <w:r w:rsidRPr="007A6F8D">
        <w:rPr>
          <w:rFonts w:ascii="Georgia" w:hAnsi="Georgia"/>
          <w:sz w:val="32"/>
        </w:rPr>
        <w:t xml:space="preserve">aube, telle une </w:t>
      </w:r>
      <w:r w:rsidR="00802F3E" w:rsidRPr="007A6F8D">
        <w:rPr>
          <w:rFonts w:ascii="Georgia" w:hAnsi="Georgia"/>
          <w:sz w:val="32"/>
        </w:rPr>
        <w:t>gigantesque</w:t>
      </w:r>
      <w:r w:rsidRPr="007A6F8D">
        <w:rPr>
          <w:rFonts w:ascii="Georgia" w:hAnsi="Georgia"/>
          <w:sz w:val="32"/>
        </w:rPr>
        <w:t xml:space="preserve"> rose de fer aux épines ardentes, l</w:t>
      </w:r>
      <w:r>
        <w:rPr>
          <w:rFonts w:ascii="Georgia" w:hAnsi="Georgia"/>
          <w:sz w:val="32"/>
        </w:rPr>
        <w:t>’</w:t>
      </w:r>
      <w:r w:rsidRPr="007A6F8D">
        <w:rPr>
          <w:rFonts w:ascii="Georgia" w:hAnsi="Georgia"/>
          <w:sz w:val="32"/>
        </w:rPr>
        <w:t>armée de lord Tywin Lannister.</w:t>
      </w:r>
    </w:p>
    <w:p w:rsidR="00F858C2" w:rsidRPr="007A6F8D" w:rsidRDefault="00F858C2" w:rsidP="00F858C2">
      <w:pPr>
        <w:ind w:firstLine="720"/>
        <w:jc w:val="both"/>
        <w:rPr>
          <w:rFonts w:ascii="Georgia" w:hAnsi="Georgia"/>
          <w:sz w:val="32"/>
        </w:rPr>
      </w:pPr>
      <w:r w:rsidRPr="007A6F8D">
        <w:rPr>
          <w:rFonts w:ascii="Georgia" w:hAnsi="Georgia"/>
          <w:sz w:val="32"/>
        </w:rPr>
        <w:t>Chargé du centre, ser Kevan avait brandi ses étendards à même la route royale. De part et d</w:t>
      </w:r>
      <w:r>
        <w:rPr>
          <w:rFonts w:ascii="Georgia" w:hAnsi="Georgia"/>
          <w:sz w:val="32"/>
        </w:rPr>
        <w:t>’</w:t>
      </w:r>
      <w:r w:rsidRPr="007A6F8D">
        <w:rPr>
          <w:rFonts w:ascii="Georgia" w:hAnsi="Georgia"/>
          <w:sz w:val="32"/>
        </w:rPr>
        <w:t xml:space="preserve">autre se disposèrent sur trois longues lignes les archers à pied qui, debout, carquois à la ceinture, </w:t>
      </w:r>
      <w:r w:rsidR="00802F3E" w:rsidRPr="007A6F8D">
        <w:rPr>
          <w:rFonts w:ascii="Georgia" w:hAnsi="Georgia"/>
          <w:sz w:val="32"/>
        </w:rPr>
        <w:t>entreprirent</w:t>
      </w:r>
      <w:r w:rsidRPr="007A6F8D">
        <w:rPr>
          <w:rFonts w:ascii="Georgia" w:hAnsi="Georgia"/>
          <w:sz w:val="32"/>
        </w:rPr>
        <w:t xml:space="preserve"> de bander calmement leurs arcs. Dans les intervalles, les piques formaient le carré. Derrière, en rangs pressés, les hommes d</w:t>
      </w:r>
      <w:r>
        <w:rPr>
          <w:rFonts w:ascii="Georgia" w:hAnsi="Georgia"/>
          <w:sz w:val="32"/>
        </w:rPr>
        <w:t>’</w:t>
      </w:r>
      <w:r w:rsidRPr="007A6F8D">
        <w:rPr>
          <w:rFonts w:ascii="Georgia" w:hAnsi="Georgia"/>
          <w:sz w:val="32"/>
        </w:rPr>
        <w:t>armes, équipés de lances, d</w:t>
      </w:r>
      <w:r>
        <w:rPr>
          <w:rFonts w:ascii="Georgia" w:hAnsi="Georgia"/>
          <w:sz w:val="32"/>
        </w:rPr>
        <w:t>’</w:t>
      </w:r>
      <w:r w:rsidRPr="007A6F8D">
        <w:rPr>
          <w:rFonts w:ascii="Georgia" w:hAnsi="Georgia"/>
          <w:sz w:val="32"/>
        </w:rPr>
        <w:t>épées, de haches. Trois cents chevaux de charge entouraient ser Kevan, les lords bannerets Lefford, Lydden, Serrett et tous leurs vassaux.</w:t>
      </w:r>
    </w:p>
    <w:p w:rsidR="00F858C2" w:rsidRPr="007A6F8D" w:rsidRDefault="00F858C2" w:rsidP="00F858C2">
      <w:pPr>
        <w:ind w:firstLine="720"/>
        <w:jc w:val="both"/>
        <w:rPr>
          <w:rFonts w:ascii="Georgia" w:hAnsi="Georgia"/>
          <w:sz w:val="32"/>
        </w:rPr>
      </w:pPr>
      <w:r w:rsidRPr="007A6F8D">
        <w:rPr>
          <w:rFonts w:ascii="Georgia" w:hAnsi="Georgia"/>
          <w:sz w:val="32"/>
        </w:rPr>
        <w:t>Exclusivement composée de cavalerie, l</w:t>
      </w:r>
      <w:r>
        <w:rPr>
          <w:rFonts w:ascii="Georgia" w:hAnsi="Georgia"/>
          <w:sz w:val="32"/>
        </w:rPr>
        <w:t>’</w:t>
      </w:r>
      <w:r w:rsidRPr="007A6F8D">
        <w:rPr>
          <w:rFonts w:ascii="Georgia" w:hAnsi="Georgia"/>
          <w:sz w:val="32"/>
        </w:rPr>
        <w:t xml:space="preserve">aile droite comptait </w:t>
      </w:r>
      <w:r w:rsidR="007251B1" w:rsidRPr="007A6F8D">
        <w:rPr>
          <w:rFonts w:ascii="Georgia" w:hAnsi="Georgia"/>
          <w:sz w:val="32"/>
        </w:rPr>
        <w:t>quelque</w:t>
      </w:r>
      <w:r w:rsidRPr="007A6F8D">
        <w:rPr>
          <w:rFonts w:ascii="Georgia" w:hAnsi="Georgia"/>
          <w:sz w:val="32"/>
        </w:rPr>
        <w:t xml:space="preserve"> quatre mille hommes lourdement revêtus d</w:t>
      </w:r>
      <w:r>
        <w:rPr>
          <w:rFonts w:ascii="Georgia" w:hAnsi="Georgia"/>
          <w:sz w:val="32"/>
        </w:rPr>
        <w:t>’</w:t>
      </w:r>
      <w:r w:rsidRPr="007A6F8D">
        <w:rPr>
          <w:rFonts w:ascii="Georgia" w:hAnsi="Georgia"/>
          <w:sz w:val="32"/>
        </w:rPr>
        <w:t>armures. Plus des trois quarts des chevaliers se trouvaient là, massés de manière à constituer comme un formidable poing d</w:t>
      </w:r>
      <w:r>
        <w:rPr>
          <w:rFonts w:ascii="Georgia" w:hAnsi="Georgia"/>
          <w:sz w:val="32"/>
        </w:rPr>
        <w:t>’</w:t>
      </w:r>
      <w:r w:rsidRPr="007A6F8D">
        <w:rPr>
          <w:rFonts w:ascii="Georgia" w:hAnsi="Georgia"/>
          <w:sz w:val="32"/>
        </w:rPr>
        <w:t xml:space="preserve">acier. Ser </w:t>
      </w:r>
      <w:r w:rsidRPr="007A6F8D">
        <w:rPr>
          <w:rFonts w:ascii="Georgia" w:hAnsi="Georgia"/>
          <w:sz w:val="32"/>
        </w:rPr>
        <w:lastRenderedPageBreak/>
        <w:t>Addam Marpheux en avait le commandement. Son étendard se déploya, brandi par un porte-enseigne, sous les yeux mêmes de Tyrion : un arbre embrasé, couleur d</w:t>
      </w:r>
      <w:r>
        <w:rPr>
          <w:rFonts w:ascii="Georgia" w:hAnsi="Georgia"/>
          <w:sz w:val="32"/>
        </w:rPr>
        <w:t>’</w:t>
      </w:r>
      <w:r w:rsidRPr="007A6F8D">
        <w:rPr>
          <w:rFonts w:ascii="Georgia" w:hAnsi="Georgia"/>
          <w:sz w:val="32"/>
        </w:rPr>
        <w:t>orange et de fumée. Derrière flottaient déjà, parmi bien d</w:t>
      </w:r>
      <w:r>
        <w:rPr>
          <w:rFonts w:ascii="Georgia" w:hAnsi="Georgia"/>
          <w:sz w:val="32"/>
        </w:rPr>
        <w:t>’</w:t>
      </w:r>
      <w:r w:rsidRPr="007A6F8D">
        <w:rPr>
          <w:rFonts w:ascii="Georgia" w:hAnsi="Georgia"/>
          <w:sz w:val="32"/>
        </w:rPr>
        <w:t>autres, l</w:t>
      </w:r>
      <w:r>
        <w:rPr>
          <w:rFonts w:ascii="Georgia" w:hAnsi="Georgia"/>
          <w:sz w:val="32"/>
        </w:rPr>
        <w:t>’</w:t>
      </w:r>
      <w:r w:rsidRPr="007A6F8D">
        <w:rPr>
          <w:rFonts w:ascii="Georgia" w:hAnsi="Georgia"/>
          <w:sz w:val="32"/>
        </w:rPr>
        <w:t>unicorne violet de ser Flement, le sanglier moucheté Crakehall, le coq de combat Swyft...</w:t>
      </w:r>
    </w:p>
    <w:p w:rsidR="00F858C2" w:rsidRPr="007A6F8D" w:rsidRDefault="00F858C2" w:rsidP="00F858C2">
      <w:pPr>
        <w:ind w:firstLine="720"/>
        <w:jc w:val="both"/>
        <w:rPr>
          <w:rFonts w:ascii="Georgia" w:hAnsi="Georgia"/>
          <w:sz w:val="32"/>
        </w:rPr>
      </w:pPr>
      <w:r w:rsidRPr="007A6F8D">
        <w:rPr>
          <w:rFonts w:ascii="Georgia" w:hAnsi="Georgia"/>
          <w:sz w:val="32"/>
        </w:rPr>
        <w:t>Le seigneur son père vint, quant à lui, prendre place sur la colline de la veille avec la réserve : une puissante force mixte de cinq mille hommes. Son commandement de prédilection. Parce qu</w:t>
      </w:r>
      <w:r>
        <w:rPr>
          <w:rFonts w:ascii="Georgia" w:hAnsi="Georgia"/>
          <w:sz w:val="32"/>
        </w:rPr>
        <w:t>’</w:t>
      </w:r>
      <w:r w:rsidRPr="007A6F8D">
        <w:rPr>
          <w:rFonts w:ascii="Georgia" w:hAnsi="Georgia"/>
          <w:sz w:val="32"/>
        </w:rPr>
        <w:t xml:space="preserve">il lui </w:t>
      </w:r>
      <w:r w:rsidR="007251B1" w:rsidRPr="007A6F8D">
        <w:rPr>
          <w:rFonts w:ascii="Georgia" w:hAnsi="Georgia"/>
          <w:sz w:val="32"/>
        </w:rPr>
        <w:t>permettait</w:t>
      </w:r>
      <w:r w:rsidRPr="007A6F8D">
        <w:rPr>
          <w:rFonts w:ascii="Georgia" w:hAnsi="Georgia"/>
          <w:sz w:val="32"/>
        </w:rPr>
        <w:t xml:space="preserve"> de tenir invariablement le haut du pavé, de regarder la bataille se dérouler à ses pieds, d</w:t>
      </w:r>
      <w:r>
        <w:rPr>
          <w:rFonts w:ascii="Georgia" w:hAnsi="Georgia"/>
          <w:sz w:val="32"/>
        </w:rPr>
        <w:t>’</w:t>
      </w:r>
      <w:r w:rsidRPr="007A6F8D">
        <w:rPr>
          <w:rFonts w:ascii="Georgia" w:hAnsi="Georgia"/>
          <w:sz w:val="32"/>
        </w:rPr>
        <w:t>engager ses troupes où et quand il l</w:t>
      </w:r>
      <w:r>
        <w:rPr>
          <w:rFonts w:ascii="Georgia" w:hAnsi="Georgia"/>
          <w:sz w:val="32"/>
        </w:rPr>
        <w:t>’</w:t>
      </w:r>
      <w:r w:rsidRPr="007A6F8D">
        <w:rPr>
          <w:rFonts w:ascii="Georgia" w:hAnsi="Georgia"/>
          <w:sz w:val="32"/>
        </w:rPr>
        <w:t>estimait le plus opportun.</w:t>
      </w:r>
    </w:p>
    <w:p w:rsidR="00F858C2" w:rsidRPr="007A6F8D" w:rsidRDefault="00F858C2" w:rsidP="00F858C2">
      <w:pPr>
        <w:ind w:firstLine="720"/>
        <w:jc w:val="both"/>
        <w:rPr>
          <w:rFonts w:ascii="Georgia" w:hAnsi="Georgia"/>
          <w:sz w:val="32"/>
        </w:rPr>
      </w:pPr>
      <w:r w:rsidRPr="007A6F8D">
        <w:rPr>
          <w:rFonts w:ascii="Georgia" w:hAnsi="Georgia"/>
          <w:sz w:val="32"/>
        </w:rPr>
        <w:t>Il vous éblouissait, même de si loin, le seigneur son père. L</w:t>
      </w:r>
      <w:r>
        <w:rPr>
          <w:rFonts w:ascii="Georgia" w:hAnsi="Georgia"/>
          <w:sz w:val="32"/>
        </w:rPr>
        <w:t>’</w:t>
      </w:r>
      <w:r w:rsidR="00726E54" w:rsidRPr="007A6F8D">
        <w:rPr>
          <w:rFonts w:ascii="Georgia" w:hAnsi="Georgia"/>
          <w:sz w:val="32"/>
        </w:rPr>
        <w:t>armure</w:t>
      </w:r>
      <w:r w:rsidRPr="007A6F8D">
        <w:rPr>
          <w:rFonts w:ascii="Georgia" w:hAnsi="Georgia"/>
          <w:sz w:val="32"/>
        </w:rPr>
        <w:t xml:space="preserve"> de bataille de Tywin Lannister enfonçait, et comme ! les dorures de son fils Jaime. Piqué, surpiqué d</w:t>
      </w:r>
      <w:r>
        <w:rPr>
          <w:rFonts w:ascii="Georgia" w:hAnsi="Georgia"/>
          <w:sz w:val="32"/>
        </w:rPr>
        <w:t>’</w:t>
      </w:r>
      <w:r w:rsidRPr="007A6F8D">
        <w:rPr>
          <w:rFonts w:ascii="Georgia" w:hAnsi="Georgia"/>
          <w:sz w:val="32"/>
        </w:rPr>
        <w:t>innombrables strates de brocart d</w:t>
      </w:r>
      <w:r>
        <w:rPr>
          <w:rFonts w:ascii="Georgia" w:hAnsi="Georgia"/>
          <w:sz w:val="32"/>
        </w:rPr>
        <w:t>’</w:t>
      </w:r>
      <w:r w:rsidRPr="007A6F8D">
        <w:rPr>
          <w:rFonts w:ascii="Georgia" w:hAnsi="Georgia"/>
          <w:sz w:val="32"/>
        </w:rPr>
        <w:t>or, son manteau plombait si superbement qu</w:t>
      </w:r>
      <w:r>
        <w:rPr>
          <w:rFonts w:ascii="Georgia" w:hAnsi="Georgia"/>
          <w:sz w:val="32"/>
        </w:rPr>
        <w:t>’</w:t>
      </w:r>
      <w:r w:rsidRPr="007A6F8D">
        <w:rPr>
          <w:rFonts w:ascii="Georgia" w:hAnsi="Georgia"/>
          <w:sz w:val="32"/>
        </w:rPr>
        <w:t>à peine frissonnait-il, fût-ce au plus furieux de la charge, et il avait une telle ampleur qu</w:t>
      </w:r>
      <w:r>
        <w:rPr>
          <w:rFonts w:ascii="Georgia" w:hAnsi="Georgia"/>
          <w:sz w:val="32"/>
        </w:rPr>
        <w:t>’</w:t>
      </w:r>
      <w:r w:rsidRPr="007A6F8D">
        <w:rPr>
          <w:rFonts w:ascii="Georgia" w:hAnsi="Georgia"/>
          <w:sz w:val="32"/>
        </w:rPr>
        <w:t>en selle il dissimulait presque entièrement l</w:t>
      </w:r>
      <w:r>
        <w:rPr>
          <w:rFonts w:ascii="Georgia" w:hAnsi="Georgia"/>
          <w:sz w:val="32"/>
        </w:rPr>
        <w:t>’</w:t>
      </w:r>
      <w:r w:rsidRPr="007A6F8D">
        <w:rPr>
          <w:rFonts w:ascii="Georgia" w:hAnsi="Georgia"/>
          <w:sz w:val="32"/>
        </w:rPr>
        <w:t>arrière-train de l</w:t>
      </w:r>
      <w:r>
        <w:rPr>
          <w:rFonts w:ascii="Georgia" w:hAnsi="Georgia"/>
          <w:sz w:val="32"/>
        </w:rPr>
        <w:t>’</w:t>
      </w:r>
      <w:r w:rsidRPr="007A6F8D">
        <w:rPr>
          <w:rFonts w:ascii="Georgia" w:hAnsi="Georgia"/>
          <w:sz w:val="32"/>
        </w:rPr>
        <w:t>étalon. Et comme, évidemment, nulle agrafe ordinaire n</w:t>
      </w:r>
      <w:r>
        <w:rPr>
          <w:rFonts w:ascii="Georgia" w:hAnsi="Georgia"/>
          <w:sz w:val="32"/>
        </w:rPr>
        <w:t>’</w:t>
      </w:r>
      <w:r w:rsidRPr="007A6F8D">
        <w:rPr>
          <w:rFonts w:ascii="Georgia" w:hAnsi="Georgia"/>
          <w:sz w:val="32"/>
        </w:rPr>
        <w:t xml:space="preserve">eût suffi à le maintenir, une mignonne paire de lionnes ramassées pour bondir le fixaient aux épaules. Leur pareil, un mâle à crinière </w:t>
      </w:r>
      <w:r w:rsidR="00726E54" w:rsidRPr="007A6F8D">
        <w:rPr>
          <w:rFonts w:ascii="Georgia" w:hAnsi="Georgia"/>
          <w:sz w:val="32"/>
        </w:rPr>
        <w:t>ébouriffante</w:t>
      </w:r>
      <w:r w:rsidRPr="007A6F8D">
        <w:rPr>
          <w:rFonts w:ascii="Georgia" w:hAnsi="Georgia"/>
          <w:sz w:val="32"/>
        </w:rPr>
        <w:t>, rugissait, griffes fouettant l</w:t>
      </w:r>
      <w:r>
        <w:rPr>
          <w:rFonts w:ascii="Georgia" w:hAnsi="Georgia"/>
          <w:sz w:val="32"/>
        </w:rPr>
        <w:t>’</w:t>
      </w:r>
      <w:r w:rsidRPr="007A6F8D">
        <w:rPr>
          <w:rFonts w:ascii="Georgia" w:hAnsi="Georgia"/>
          <w:sz w:val="32"/>
        </w:rPr>
        <w:t>air, à plat ventre au sommet du heaume. Et, naturellement, ces trois fauves étaient d</w:t>
      </w:r>
      <w:r>
        <w:rPr>
          <w:rFonts w:ascii="Georgia" w:hAnsi="Georgia"/>
          <w:sz w:val="32"/>
        </w:rPr>
        <w:t>’</w:t>
      </w:r>
      <w:r w:rsidRPr="007A6F8D">
        <w:rPr>
          <w:rFonts w:ascii="Georgia" w:hAnsi="Georgia"/>
          <w:sz w:val="32"/>
        </w:rPr>
        <w:t>or, avec des prunelles de rubis. Quant à l</w:t>
      </w:r>
      <w:r>
        <w:rPr>
          <w:rFonts w:ascii="Georgia" w:hAnsi="Georgia"/>
          <w:sz w:val="32"/>
        </w:rPr>
        <w:t>’</w:t>
      </w:r>
      <w:r w:rsidRPr="007A6F8D">
        <w:rPr>
          <w:rFonts w:ascii="Georgia" w:hAnsi="Georgia"/>
          <w:sz w:val="32"/>
        </w:rPr>
        <w:t>armure elle-même, de plates en acier massif émaillé d</w:t>
      </w:r>
      <w:r>
        <w:rPr>
          <w:rFonts w:ascii="Georgia" w:hAnsi="Georgia"/>
          <w:sz w:val="32"/>
        </w:rPr>
        <w:t>’</w:t>
      </w:r>
      <w:r w:rsidRPr="007A6F8D">
        <w:rPr>
          <w:rFonts w:ascii="Georgia" w:hAnsi="Georgia"/>
          <w:sz w:val="32"/>
        </w:rPr>
        <w:t>écarlate sombre, gantelets et jambières en étaient rehaussés d</w:t>
      </w:r>
      <w:r>
        <w:rPr>
          <w:rFonts w:ascii="Georgia" w:hAnsi="Georgia"/>
          <w:sz w:val="32"/>
        </w:rPr>
        <w:t>’</w:t>
      </w:r>
      <w:r w:rsidRPr="007A6F8D">
        <w:rPr>
          <w:rFonts w:ascii="Georgia" w:hAnsi="Georgia"/>
          <w:sz w:val="32"/>
        </w:rPr>
        <w:t>arabesques damasquinées d</w:t>
      </w:r>
      <w:r>
        <w:rPr>
          <w:rFonts w:ascii="Georgia" w:hAnsi="Georgia"/>
          <w:sz w:val="32"/>
        </w:rPr>
        <w:t>’</w:t>
      </w:r>
      <w:r w:rsidRPr="007A6F8D">
        <w:rPr>
          <w:rFonts w:ascii="Georgia" w:hAnsi="Georgia"/>
          <w:sz w:val="32"/>
        </w:rPr>
        <w:t>or ; ses rondelles affectaient la forme d</w:t>
      </w:r>
      <w:r>
        <w:rPr>
          <w:rFonts w:ascii="Georgia" w:hAnsi="Georgia"/>
          <w:sz w:val="32"/>
        </w:rPr>
        <w:t>’</w:t>
      </w:r>
      <w:r w:rsidRPr="007A6F8D">
        <w:rPr>
          <w:rFonts w:ascii="Georgia" w:hAnsi="Georgia"/>
          <w:sz w:val="32"/>
        </w:rPr>
        <w:t xml:space="preserve">échappées de soleil dorées, dorées étaient toutes ses </w:t>
      </w:r>
      <w:r w:rsidR="00726E54" w:rsidRPr="007A6F8D">
        <w:rPr>
          <w:rFonts w:ascii="Georgia" w:hAnsi="Georgia"/>
          <w:sz w:val="32"/>
        </w:rPr>
        <w:t>attaches</w:t>
      </w:r>
      <w:r w:rsidRPr="007A6F8D">
        <w:rPr>
          <w:rFonts w:ascii="Georgia" w:hAnsi="Georgia"/>
          <w:sz w:val="32"/>
        </w:rPr>
        <w:t>, et l</w:t>
      </w:r>
      <w:r>
        <w:rPr>
          <w:rFonts w:ascii="Georgia" w:hAnsi="Georgia"/>
          <w:sz w:val="32"/>
        </w:rPr>
        <w:t>’</w:t>
      </w:r>
      <w:r w:rsidRPr="007A6F8D">
        <w:rPr>
          <w:rFonts w:ascii="Georgia" w:hAnsi="Georgia"/>
          <w:sz w:val="32"/>
        </w:rPr>
        <w:t>acier rouge avait été si merveilleusement poli qu</w:t>
      </w:r>
      <w:r>
        <w:rPr>
          <w:rFonts w:ascii="Georgia" w:hAnsi="Georgia"/>
          <w:sz w:val="32"/>
        </w:rPr>
        <w:t>’</w:t>
      </w:r>
      <w:r w:rsidRPr="007A6F8D">
        <w:rPr>
          <w:rFonts w:ascii="Georgia" w:hAnsi="Georgia"/>
          <w:sz w:val="32"/>
        </w:rPr>
        <w:t>il semblait flamber à la barbe de l</w:t>
      </w:r>
      <w:r>
        <w:rPr>
          <w:rFonts w:ascii="Georgia" w:hAnsi="Georgia"/>
          <w:sz w:val="32"/>
        </w:rPr>
        <w:t>’</w:t>
      </w:r>
      <w:r w:rsidRPr="007A6F8D">
        <w:rPr>
          <w:rFonts w:ascii="Georgia" w:hAnsi="Georgia"/>
          <w:sz w:val="32"/>
        </w:rPr>
        <w:t>astre levant.</w:t>
      </w:r>
    </w:p>
    <w:p w:rsidR="00F858C2" w:rsidRPr="007A6F8D" w:rsidRDefault="00F858C2" w:rsidP="00F858C2">
      <w:pPr>
        <w:ind w:firstLine="720"/>
        <w:jc w:val="both"/>
        <w:rPr>
          <w:rFonts w:ascii="Georgia" w:hAnsi="Georgia"/>
          <w:sz w:val="32"/>
        </w:rPr>
      </w:pPr>
      <w:r w:rsidRPr="007A6F8D">
        <w:rPr>
          <w:rFonts w:ascii="Georgia" w:hAnsi="Georgia"/>
          <w:sz w:val="32"/>
        </w:rPr>
        <w:t>A présent, Tyrion distinguait le roulement sourd des tambours adverses. Cela lui remémora la dernière image qu</w:t>
      </w:r>
      <w:r>
        <w:rPr>
          <w:rFonts w:ascii="Georgia" w:hAnsi="Georgia"/>
          <w:sz w:val="32"/>
        </w:rPr>
        <w:t>’</w:t>
      </w:r>
      <w:r w:rsidRPr="007A6F8D">
        <w:rPr>
          <w:rFonts w:ascii="Georgia" w:hAnsi="Georgia"/>
          <w:sz w:val="32"/>
        </w:rPr>
        <w:t>il eût conservée de Robb Stark : assis dans la cathèdre de son père, à Winterfell, dans la grande salle, avec au poing une épée nue qui miroitait. Puis la manière dont les loups-garous avaient surgi de l</w:t>
      </w:r>
      <w:r>
        <w:rPr>
          <w:rFonts w:ascii="Georgia" w:hAnsi="Georgia"/>
          <w:sz w:val="32"/>
        </w:rPr>
        <w:t>’</w:t>
      </w:r>
      <w:r w:rsidRPr="007A6F8D">
        <w:rPr>
          <w:rFonts w:ascii="Georgia" w:hAnsi="Georgia"/>
          <w:sz w:val="32"/>
        </w:rPr>
        <w:t xml:space="preserve">ombre, convergeant vers lui. Et il les revit en un éclair, lui faisant face et grondant, </w:t>
      </w:r>
      <w:r w:rsidR="00726E54" w:rsidRPr="007A6F8D">
        <w:rPr>
          <w:rFonts w:ascii="Georgia" w:hAnsi="Georgia"/>
          <w:sz w:val="32"/>
        </w:rPr>
        <w:t>claquant</w:t>
      </w:r>
      <w:r w:rsidRPr="007A6F8D">
        <w:rPr>
          <w:rFonts w:ascii="Georgia" w:hAnsi="Georgia"/>
          <w:sz w:val="32"/>
        </w:rPr>
        <w:t xml:space="preserve"> des dents, babines </w:t>
      </w:r>
      <w:r w:rsidRPr="007A6F8D">
        <w:rPr>
          <w:rFonts w:ascii="Georgia" w:hAnsi="Georgia"/>
          <w:sz w:val="32"/>
        </w:rPr>
        <w:lastRenderedPageBreak/>
        <w:t>retroussées. Le garçon s</w:t>
      </w:r>
      <w:r>
        <w:rPr>
          <w:rFonts w:ascii="Georgia" w:hAnsi="Georgia"/>
          <w:sz w:val="32"/>
        </w:rPr>
        <w:t>’</w:t>
      </w:r>
      <w:r w:rsidRPr="007A6F8D">
        <w:rPr>
          <w:rFonts w:ascii="Georgia" w:hAnsi="Georgia"/>
          <w:sz w:val="32"/>
        </w:rPr>
        <w:t xml:space="preserve">en faisait-il </w:t>
      </w:r>
      <w:r w:rsidR="00726E54" w:rsidRPr="007A6F8D">
        <w:rPr>
          <w:rFonts w:ascii="Georgia" w:hAnsi="Georgia"/>
          <w:sz w:val="32"/>
        </w:rPr>
        <w:t>accompagner</w:t>
      </w:r>
      <w:r w:rsidRPr="007A6F8D">
        <w:rPr>
          <w:rFonts w:ascii="Georgia" w:hAnsi="Georgia"/>
          <w:sz w:val="32"/>
        </w:rPr>
        <w:t xml:space="preserve"> pour guerroyer aussi ? L</w:t>
      </w:r>
      <w:r>
        <w:rPr>
          <w:rFonts w:ascii="Georgia" w:hAnsi="Georgia"/>
          <w:sz w:val="32"/>
        </w:rPr>
        <w:t>’</w:t>
      </w:r>
      <w:r w:rsidRPr="007A6F8D">
        <w:rPr>
          <w:rFonts w:ascii="Georgia" w:hAnsi="Georgia"/>
          <w:sz w:val="32"/>
        </w:rPr>
        <w:t>idée le troubla.</w:t>
      </w:r>
    </w:p>
    <w:p w:rsidR="00F858C2" w:rsidRPr="007A6F8D" w:rsidRDefault="00F858C2" w:rsidP="00F858C2">
      <w:pPr>
        <w:ind w:firstLine="720"/>
        <w:jc w:val="both"/>
        <w:rPr>
          <w:rFonts w:ascii="Georgia" w:hAnsi="Georgia"/>
          <w:sz w:val="32"/>
        </w:rPr>
      </w:pPr>
      <w:r w:rsidRPr="007A6F8D">
        <w:rPr>
          <w:rFonts w:ascii="Georgia" w:hAnsi="Georgia"/>
          <w:sz w:val="32"/>
        </w:rPr>
        <w:t>L</w:t>
      </w:r>
      <w:r>
        <w:rPr>
          <w:rFonts w:ascii="Georgia" w:hAnsi="Georgia"/>
          <w:sz w:val="32"/>
        </w:rPr>
        <w:t>’</w:t>
      </w:r>
      <w:r w:rsidRPr="007A6F8D">
        <w:rPr>
          <w:rFonts w:ascii="Georgia" w:hAnsi="Georgia"/>
          <w:sz w:val="32"/>
        </w:rPr>
        <w:t>armée du nord devait être épuisée, après cette marche forcée... Qu</w:t>
      </w:r>
      <w:r>
        <w:rPr>
          <w:rFonts w:ascii="Georgia" w:hAnsi="Georgia"/>
          <w:sz w:val="32"/>
        </w:rPr>
        <w:t>’</w:t>
      </w:r>
      <w:r w:rsidRPr="007A6F8D">
        <w:rPr>
          <w:rFonts w:ascii="Georgia" w:hAnsi="Georgia"/>
          <w:sz w:val="32"/>
        </w:rPr>
        <w:t>avait bien pu projeter le garçon ? De les surprendre pendant qu</w:t>
      </w:r>
      <w:r>
        <w:rPr>
          <w:rFonts w:ascii="Georgia" w:hAnsi="Georgia"/>
          <w:sz w:val="32"/>
        </w:rPr>
        <w:t>’</w:t>
      </w:r>
      <w:r w:rsidRPr="007A6F8D">
        <w:rPr>
          <w:rFonts w:ascii="Georgia" w:hAnsi="Georgia"/>
          <w:sz w:val="32"/>
        </w:rPr>
        <w:t>ils dormaient</w:t>
      </w:r>
      <w:r w:rsidR="00726E54">
        <w:rPr>
          <w:rFonts w:ascii="Georgia" w:hAnsi="Georgia"/>
          <w:sz w:val="32"/>
        </w:rPr>
        <w:t xml:space="preserve"> </w:t>
      </w:r>
      <w:r w:rsidRPr="007A6F8D">
        <w:rPr>
          <w:rFonts w:ascii="Georgia" w:hAnsi="Georgia"/>
          <w:sz w:val="32"/>
        </w:rPr>
        <w:t>? Probablement pas. Si critiquable qu</w:t>
      </w:r>
      <w:r>
        <w:rPr>
          <w:rFonts w:ascii="Georgia" w:hAnsi="Georgia"/>
          <w:sz w:val="32"/>
        </w:rPr>
        <w:t>’</w:t>
      </w:r>
      <w:r w:rsidRPr="007A6F8D">
        <w:rPr>
          <w:rFonts w:ascii="Georgia" w:hAnsi="Georgia"/>
          <w:sz w:val="32"/>
        </w:rPr>
        <w:t>on le trouvât sur d</w:t>
      </w:r>
      <w:r>
        <w:rPr>
          <w:rFonts w:ascii="Georgia" w:hAnsi="Georgia"/>
          <w:sz w:val="32"/>
        </w:rPr>
        <w:t>’</w:t>
      </w:r>
      <w:r w:rsidRPr="007A6F8D">
        <w:rPr>
          <w:rFonts w:ascii="Georgia" w:hAnsi="Georgia"/>
          <w:sz w:val="32"/>
        </w:rPr>
        <w:t>autres chapitres, Tyrion Lannister se voulait tout sauf un imbécile.</w:t>
      </w:r>
    </w:p>
    <w:p w:rsidR="00726E54" w:rsidRDefault="00F858C2" w:rsidP="00F858C2">
      <w:pPr>
        <w:ind w:firstLine="720"/>
        <w:jc w:val="both"/>
        <w:rPr>
          <w:rFonts w:ascii="Georgia" w:hAnsi="Georgia"/>
          <w:sz w:val="32"/>
        </w:rPr>
      </w:pPr>
      <w:r w:rsidRPr="007A6F8D">
        <w:rPr>
          <w:rFonts w:ascii="Georgia" w:hAnsi="Georgia"/>
          <w:sz w:val="32"/>
        </w:rPr>
        <w:t>L</w:t>
      </w:r>
      <w:r>
        <w:rPr>
          <w:rFonts w:ascii="Georgia" w:hAnsi="Georgia"/>
          <w:sz w:val="32"/>
        </w:rPr>
        <w:t>’</w:t>
      </w:r>
      <w:r w:rsidRPr="007A6F8D">
        <w:rPr>
          <w:rFonts w:ascii="Georgia" w:hAnsi="Georgia"/>
          <w:sz w:val="32"/>
        </w:rPr>
        <w:t>avant-garde se massait sur la gauche. Il repéra d</w:t>
      </w:r>
      <w:r>
        <w:rPr>
          <w:rFonts w:ascii="Georgia" w:hAnsi="Georgia"/>
          <w:sz w:val="32"/>
        </w:rPr>
        <w:t>’</w:t>
      </w:r>
      <w:r w:rsidRPr="007A6F8D">
        <w:rPr>
          <w:rFonts w:ascii="Georgia" w:hAnsi="Georgia"/>
          <w:sz w:val="32"/>
        </w:rPr>
        <w:t>abord l</w:t>
      </w:r>
      <w:r>
        <w:rPr>
          <w:rFonts w:ascii="Georgia" w:hAnsi="Georgia"/>
          <w:sz w:val="32"/>
        </w:rPr>
        <w:t>’</w:t>
      </w:r>
      <w:r w:rsidR="00726E54" w:rsidRPr="007A6F8D">
        <w:rPr>
          <w:rFonts w:ascii="Georgia" w:hAnsi="Georgia"/>
          <w:sz w:val="32"/>
        </w:rPr>
        <w:t>étendard</w:t>
      </w:r>
      <w:r w:rsidRPr="007A6F8D">
        <w:rPr>
          <w:rFonts w:ascii="Georgia" w:hAnsi="Georgia"/>
          <w:sz w:val="32"/>
        </w:rPr>
        <w:t xml:space="preserve"> : trois chiens, noirs sur champ jonquille. Juste au-dessous, ser Gregor, monté sur l</w:t>
      </w:r>
      <w:r>
        <w:rPr>
          <w:rFonts w:ascii="Georgia" w:hAnsi="Georgia"/>
          <w:sz w:val="32"/>
        </w:rPr>
        <w:t>’</w:t>
      </w:r>
      <w:r w:rsidRPr="007A6F8D">
        <w:rPr>
          <w:rFonts w:ascii="Georgia" w:hAnsi="Georgia"/>
          <w:sz w:val="32"/>
        </w:rPr>
        <w:t>étalon le plus colossal qu</w:t>
      </w:r>
      <w:r>
        <w:rPr>
          <w:rFonts w:ascii="Georgia" w:hAnsi="Georgia"/>
          <w:sz w:val="32"/>
        </w:rPr>
        <w:t>’</w:t>
      </w:r>
      <w:r w:rsidRPr="007A6F8D">
        <w:rPr>
          <w:rFonts w:ascii="Georgia" w:hAnsi="Georgia"/>
          <w:sz w:val="32"/>
        </w:rPr>
        <w:t>eût jamais vu Tyrion. Bronn lui jeta un coup d</w:t>
      </w:r>
      <w:r>
        <w:rPr>
          <w:rFonts w:ascii="Georgia" w:hAnsi="Georgia"/>
          <w:sz w:val="32"/>
        </w:rPr>
        <w:t>’</w:t>
      </w:r>
      <w:r w:rsidR="00726E54" w:rsidRPr="007A6F8D">
        <w:rPr>
          <w:rFonts w:ascii="Georgia" w:hAnsi="Georgia"/>
          <w:sz w:val="32"/>
        </w:rPr>
        <w:t>œil</w:t>
      </w:r>
      <w:r w:rsidRPr="007A6F8D">
        <w:rPr>
          <w:rFonts w:ascii="Georgia" w:hAnsi="Georgia"/>
          <w:sz w:val="32"/>
        </w:rPr>
        <w:t xml:space="preserve">, grimaça un sourire. « A talonner </w:t>
      </w:r>
      <w:r w:rsidR="00726E54" w:rsidRPr="007A6F8D">
        <w:rPr>
          <w:rFonts w:ascii="Georgia" w:hAnsi="Georgia"/>
          <w:sz w:val="32"/>
        </w:rPr>
        <w:t>toujours</w:t>
      </w:r>
      <w:r w:rsidRPr="007A6F8D">
        <w:rPr>
          <w:rFonts w:ascii="Georgia" w:hAnsi="Georgia"/>
          <w:sz w:val="32"/>
        </w:rPr>
        <w:t xml:space="preserve"> durant une bataille. » Tyrion le scruta d</w:t>
      </w:r>
      <w:r>
        <w:rPr>
          <w:rFonts w:ascii="Georgia" w:hAnsi="Georgia"/>
          <w:sz w:val="32"/>
        </w:rPr>
        <w:t>’</w:t>
      </w:r>
      <w:r w:rsidRPr="007A6F8D">
        <w:rPr>
          <w:rFonts w:ascii="Georgia" w:hAnsi="Georgia"/>
          <w:sz w:val="32"/>
        </w:rPr>
        <w:t>un rega</w:t>
      </w:r>
      <w:r w:rsidR="00726E54">
        <w:rPr>
          <w:rFonts w:ascii="Georgia" w:hAnsi="Georgia"/>
          <w:sz w:val="32"/>
        </w:rPr>
        <w:t>rd aigu. « Et pourquoi cela ?</w:t>
      </w:r>
    </w:p>
    <w:p w:rsidR="00F858C2" w:rsidRPr="007A6F8D" w:rsidRDefault="00726E54" w:rsidP="00F858C2">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F858C2" w:rsidRPr="007A6F8D">
        <w:rPr>
          <w:rFonts w:ascii="Georgia" w:hAnsi="Georgia"/>
          <w:sz w:val="32"/>
        </w:rPr>
        <w:t>Des cibles magnifiques. Sur le terrain, ce type, il attirera l</w:t>
      </w:r>
      <w:r w:rsidR="00F858C2">
        <w:rPr>
          <w:rFonts w:ascii="Georgia" w:hAnsi="Georgia"/>
          <w:sz w:val="32"/>
        </w:rPr>
        <w:t>’</w:t>
      </w:r>
      <w:r w:rsidR="00F858C2" w:rsidRPr="007A6F8D">
        <w:rPr>
          <w:rFonts w:ascii="Georgia" w:hAnsi="Georgia"/>
          <w:sz w:val="32"/>
        </w:rPr>
        <w:t>œil de tous les archers. »</w:t>
      </w:r>
    </w:p>
    <w:p w:rsidR="00F858C2" w:rsidRPr="007A6F8D" w:rsidRDefault="00F858C2" w:rsidP="00F858C2">
      <w:pPr>
        <w:ind w:firstLine="720"/>
        <w:jc w:val="both"/>
        <w:rPr>
          <w:rFonts w:ascii="Georgia" w:hAnsi="Georgia"/>
          <w:sz w:val="32"/>
        </w:rPr>
      </w:pPr>
      <w:r w:rsidRPr="007A6F8D">
        <w:rPr>
          <w:rFonts w:ascii="Georgia" w:hAnsi="Georgia"/>
          <w:sz w:val="32"/>
        </w:rPr>
        <w:t xml:space="preserve">Avec un éclat de rire, Tyrion considéra la Montagne sous ce </w:t>
      </w:r>
      <w:r w:rsidR="00726E54" w:rsidRPr="007A6F8D">
        <w:rPr>
          <w:rFonts w:ascii="Georgia" w:hAnsi="Georgia"/>
          <w:sz w:val="32"/>
        </w:rPr>
        <w:t>nouvel</w:t>
      </w:r>
      <w:r w:rsidRPr="007A6F8D">
        <w:rPr>
          <w:rFonts w:ascii="Georgia" w:hAnsi="Georgia"/>
          <w:sz w:val="32"/>
        </w:rPr>
        <w:t xml:space="preserve"> angle. « Je n</w:t>
      </w:r>
      <w:r>
        <w:rPr>
          <w:rFonts w:ascii="Georgia" w:hAnsi="Georgia"/>
          <w:sz w:val="32"/>
        </w:rPr>
        <w:t>’</w:t>
      </w:r>
      <w:r w:rsidRPr="007A6F8D">
        <w:rPr>
          <w:rFonts w:ascii="Georgia" w:hAnsi="Georgia"/>
          <w:sz w:val="32"/>
        </w:rPr>
        <w:t>y avais jamais songé, je confesse. »</w:t>
      </w:r>
    </w:p>
    <w:p w:rsidR="00F858C2" w:rsidRPr="007A6F8D" w:rsidRDefault="00F858C2" w:rsidP="00F858C2">
      <w:pPr>
        <w:ind w:firstLine="720"/>
        <w:jc w:val="both"/>
        <w:rPr>
          <w:rFonts w:ascii="Georgia" w:hAnsi="Georgia"/>
          <w:sz w:val="32"/>
        </w:rPr>
      </w:pPr>
      <w:r w:rsidRPr="007A6F8D">
        <w:rPr>
          <w:rFonts w:ascii="Georgia" w:hAnsi="Georgia"/>
          <w:sz w:val="32"/>
        </w:rPr>
        <w:t>En tout cas, Clegane ne se souciait pas d</w:t>
      </w:r>
      <w:r>
        <w:rPr>
          <w:rFonts w:ascii="Georgia" w:hAnsi="Georgia"/>
          <w:sz w:val="32"/>
        </w:rPr>
        <w:t>’</w:t>
      </w:r>
      <w:r w:rsidRPr="007A6F8D">
        <w:rPr>
          <w:rFonts w:ascii="Georgia" w:hAnsi="Georgia"/>
          <w:sz w:val="32"/>
        </w:rPr>
        <w:t>éblouir, lui ; d</w:t>
      </w:r>
      <w:r>
        <w:rPr>
          <w:rFonts w:ascii="Georgia" w:hAnsi="Georgia"/>
          <w:sz w:val="32"/>
        </w:rPr>
        <w:t>’</w:t>
      </w:r>
      <w:r w:rsidRPr="007A6F8D">
        <w:rPr>
          <w:rFonts w:ascii="Georgia" w:hAnsi="Georgia"/>
          <w:sz w:val="32"/>
        </w:rPr>
        <w:t>acier brut et d</w:t>
      </w:r>
      <w:r>
        <w:rPr>
          <w:rFonts w:ascii="Georgia" w:hAnsi="Georgia"/>
          <w:sz w:val="32"/>
        </w:rPr>
        <w:t>’</w:t>
      </w:r>
      <w:r w:rsidRPr="007A6F8D">
        <w:rPr>
          <w:rFonts w:ascii="Georgia" w:hAnsi="Georgia"/>
          <w:sz w:val="32"/>
        </w:rPr>
        <w:t>un gris de suie, son armure de plates avouait un usage intensif mais n</w:t>
      </w:r>
      <w:r>
        <w:rPr>
          <w:rFonts w:ascii="Georgia" w:hAnsi="Georgia"/>
          <w:sz w:val="32"/>
        </w:rPr>
        <w:t>’</w:t>
      </w:r>
      <w:r w:rsidRPr="007A6F8D">
        <w:rPr>
          <w:rFonts w:ascii="Georgia" w:hAnsi="Georgia"/>
          <w:sz w:val="32"/>
        </w:rPr>
        <w:t xml:space="preserve">arborait ni fanfreluches ni blason. Pour désigner leurs </w:t>
      </w:r>
      <w:r w:rsidR="00726E54" w:rsidRPr="007A6F8D">
        <w:rPr>
          <w:rFonts w:ascii="Georgia" w:hAnsi="Georgia"/>
          <w:sz w:val="32"/>
        </w:rPr>
        <w:t>positions</w:t>
      </w:r>
      <w:r w:rsidRPr="007A6F8D">
        <w:rPr>
          <w:rFonts w:ascii="Georgia" w:hAnsi="Georgia"/>
          <w:sz w:val="32"/>
        </w:rPr>
        <w:t xml:space="preserve"> respectives aux hommes, il pointait son épée, un estramaçon qu</w:t>
      </w:r>
      <w:r>
        <w:rPr>
          <w:rFonts w:ascii="Georgia" w:hAnsi="Georgia"/>
          <w:sz w:val="32"/>
        </w:rPr>
        <w:t>’</w:t>
      </w:r>
      <w:r w:rsidRPr="007A6F8D">
        <w:rPr>
          <w:rFonts w:ascii="Georgia" w:hAnsi="Georgia"/>
          <w:sz w:val="32"/>
        </w:rPr>
        <w:t>il branlait d</w:t>
      </w:r>
      <w:r>
        <w:rPr>
          <w:rFonts w:ascii="Georgia" w:hAnsi="Georgia"/>
          <w:sz w:val="32"/>
        </w:rPr>
        <w:t>’</w:t>
      </w:r>
      <w:r w:rsidRPr="007A6F8D">
        <w:rPr>
          <w:rFonts w:ascii="Georgia" w:hAnsi="Georgia"/>
          <w:sz w:val="32"/>
        </w:rPr>
        <w:t>une seule main comme s</w:t>
      </w:r>
      <w:r>
        <w:rPr>
          <w:rFonts w:ascii="Georgia" w:hAnsi="Georgia"/>
          <w:sz w:val="32"/>
        </w:rPr>
        <w:t>’</w:t>
      </w:r>
      <w:r w:rsidRPr="007A6F8D">
        <w:rPr>
          <w:rFonts w:ascii="Georgia" w:hAnsi="Georgia"/>
          <w:sz w:val="32"/>
        </w:rPr>
        <w:t>il se fut agi d</w:t>
      </w:r>
      <w:r>
        <w:rPr>
          <w:rFonts w:ascii="Georgia" w:hAnsi="Georgia"/>
          <w:sz w:val="32"/>
        </w:rPr>
        <w:t>’</w:t>
      </w:r>
      <w:r w:rsidRPr="007A6F8D">
        <w:rPr>
          <w:rFonts w:ascii="Georgia" w:hAnsi="Georgia"/>
          <w:sz w:val="32"/>
        </w:rPr>
        <w:t>une menue badine. « Le premier qui détale, je l</w:t>
      </w:r>
      <w:r>
        <w:rPr>
          <w:rFonts w:ascii="Georgia" w:hAnsi="Georgia"/>
          <w:sz w:val="32"/>
        </w:rPr>
        <w:t>’</w:t>
      </w:r>
      <w:r w:rsidRPr="007A6F8D">
        <w:rPr>
          <w:rFonts w:ascii="Georgia" w:hAnsi="Georgia"/>
          <w:sz w:val="32"/>
        </w:rPr>
        <w:t>abats moi-même ! hurlait-il lorsqu</w:t>
      </w:r>
      <w:r>
        <w:rPr>
          <w:rFonts w:ascii="Georgia" w:hAnsi="Georgia"/>
          <w:sz w:val="32"/>
        </w:rPr>
        <w:t>’</w:t>
      </w:r>
      <w:r w:rsidRPr="007A6F8D">
        <w:rPr>
          <w:rFonts w:ascii="Georgia" w:hAnsi="Georgia"/>
          <w:sz w:val="32"/>
        </w:rPr>
        <w:t>il aperçut Tyrion. Lutin ! A vous la gauche. Tenez la rivière. Si vous pouvez. »</w:t>
      </w:r>
    </w:p>
    <w:p w:rsidR="00F858C2" w:rsidRPr="007A6F8D" w:rsidRDefault="00F858C2" w:rsidP="00F858C2">
      <w:pPr>
        <w:ind w:firstLine="720"/>
        <w:jc w:val="both"/>
        <w:rPr>
          <w:rFonts w:ascii="Georgia" w:hAnsi="Georgia"/>
          <w:sz w:val="32"/>
        </w:rPr>
      </w:pPr>
      <w:r w:rsidRPr="007A6F8D">
        <w:rPr>
          <w:rFonts w:ascii="Georgia" w:hAnsi="Georgia"/>
          <w:sz w:val="32"/>
        </w:rPr>
        <w:t>La gauche de la gauche... Pour le tourner, il faudrait aux Stark des chevaux capables de courir sur l</w:t>
      </w:r>
      <w:r>
        <w:rPr>
          <w:rFonts w:ascii="Georgia" w:hAnsi="Georgia"/>
          <w:sz w:val="32"/>
        </w:rPr>
        <w:t>’</w:t>
      </w:r>
      <w:r w:rsidRPr="007A6F8D">
        <w:rPr>
          <w:rFonts w:ascii="Georgia" w:hAnsi="Georgia"/>
          <w:sz w:val="32"/>
        </w:rPr>
        <w:t>eau. Il mena ses hommes vers la berge. « Regardez ! cria-t-il en tendant sa hache. La rivière. » Un édredon de brume pâlot couvrait encore le lit des flots, mais on les voyait, par-dessous, tourbillonner, d</w:t>
      </w:r>
      <w:r>
        <w:rPr>
          <w:rFonts w:ascii="Georgia" w:hAnsi="Georgia"/>
          <w:sz w:val="32"/>
        </w:rPr>
        <w:t>’</w:t>
      </w:r>
      <w:r w:rsidRPr="007A6F8D">
        <w:rPr>
          <w:rFonts w:ascii="Georgia" w:hAnsi="Georgia"/>
          <w:sz w:val="32"/>
        </w:rPr>
        <w:t>un vert vénéneux. Les bords étaient bourbeux, envahis de roseaux. « La rivière est à nous. Quoi qu</w:t>
      </w:r>
      <w:r>
        <w:rPr>
          <w:rFonts w:ascii="Georgia" w:hAnsi="Georgia"/>
          <w:sz w:val="32"/>
        </w:rPr>
        <w:t>’</w:t>
      </w:r>
      <w:r w:rsidRPr="007A6F8D">
        <w:rPr>
          <w:rFonts w:ascii="Georgia" w:hAnsi="Georgia"/>
          <w:sz w:val="32"/>
        </w:rPr>
        <w:t>il advienne, collez à la rive. Ne la perdez jamais de vue. Ne laissez passer aucun ennemi entre elle et nous. S</w:t>
      </w:r>
      <w:r>
        <w:rPr>
          <w:rFonts w:ascii="Georgia" w:hAnsi="Georgia"/>
          <w:sz w:val="32"/>
        </w:rPr>
        <w:t>’</w:t>
      </w:r>
      <w:r w:rsidRPr="007A6F8D">
        <w:rPr>
          <w:rFonts w:ascii="Georgia" w:hAnsi="Georgia"/>
          <w:sz w:val="32"/>
        </w:rPr>
        <w:t>ils osent salir nos eaux, tranchez-leur l</w:t>
      </w:r>
      <w:r>
        <w:rPr>
          <w:rFonts w:ascii="Georgia" w:hAnsi="Georgia"/>
          <w:sz w:val="32"/>
        </w:rPr>
        <w:t>’</w:t>
      </w:r>
      <w:r w:rsidRPr="007A6F8D">
        <w:rPr>
          <w:rFonts w:ascii="Georgia" w:hAnsi="Georgia"/>
          <w:sz w:val="32"/>
        </w:rPr>
        <w:t>engin pour nourrir les poissons. »</w:t>
      </w:r>
    </w:p>
    <w:p w:rsidR="00F858C2" w:rsidRPr="007A6F8D" w:rsidRDefault="00F858C2" w:rsidP="00F858C2">
      <w:pPr>
        <w:ind w:firstLine="720"/>
        <w:jc w:val="both"/>
        <w:rPr>
          <w:rFonts w:ascii="Georgia" w:hAnsi="Georgia"/>
          <w:sz w:val="32"/>
        </w:rPr>
      </w:pPr>
      <w:r w:rsidRPr="007A6F8D">
        <w:rPr>
          <w:rFonts w:ascii="Georgia" w:hAnsi="Georgia"/>
          <w:sz w:val="32"/>
        </w:rPr>
        <w:t>Une hache dans chaque main, Shagga les choqua l</w:t>
      </w:r>
      <w:r>
        <w:rPr>
          <w:rFonts w:ascii="Georgia" w:hAnsi="Georgia"/>
          <w:sz w:val="32"/>
        </w:rPr>
        <w:t>’</w:t>
      </w:r>
      <w:r w:rsidRPr="007A6F8D">
        <w:rPr>
          <w:rFonts w:ascii="Georgia" w:hAnsi="Georgia"/>
          <w:sz w:val="32"/>
        </w:rPr>
        <w:t>une contre l</w:t>
      </w:r>
      <w:r>
        <w:rPr>
          <w:rFonts w:ascii="Georgia" w:hAnsi="Georgia"/>
          <w:sz w:val="32"/>
        </w:rPr>
        <w:t>’</w:t>
      </w:r>
      <w:r w:rsidRPr="007A6F8D">
        <w:rPr>
          <w:rFonts w:ascii="Georgia" w:hAnsi="Georgia"/>
          <w:sz w:val="32"/>
        </w:rPr>
        <w:t>autre comme des cymbales et tonna : «</w:t>
      </w:r>
      <w:r w:rsidRPr="007A6F8D">
        <w:rPr>
          <w:rFonts w:ascii="Georgia" w:hAnsi="Georgia"/>
          <w:i/>
          <w:sz w:val="32"/>
        </w:rPr>
        <w:t xml:space="preserve"> Bout-d</w:t>
      </w:r>
      <w:r>
        <w:rPr>
          <w:rFonts w:ascii="Georgia" w:hAnsi="Georgia"/>
          <w:i/>
          <w:sz w:val="32"/>
        </w:rPr>
        <w:t>’</w:t>
      </w:r>
      <w:r w:rsidRPr="007A6F8D">
        <w:rPr>
          <w:rFonts w:ascii="Georgia" w:hAnsi="Georgia"/>
          <w:i/>
          <w:sz w:val="32"/>
        </w:rPr>
        <w:t>Homme !</w:t>
      </w:r>
      <w:r w:rsidRPr="007A6F8D">
        <w:rPr>
          <w:rFonts w:ascii="Georgia" w:hAnsi="Georgia"/>
          <w:sz w:val="32"/>
        </w:rPr>
        <w:t xml:space="preserve"> » D</w:t>
      </w:r>
      <w:r>
        <w:rPr>
          <w:rFonts w:ascii="Georgia" w:hAnsi="Georgia"/>
          <w:sz w:val="32"/>
        </w:rPr>
        <w:t>’</w:t>
      </w:r>
      <w:r w:rsidRPr="007A6F8D">
        <w:rPr>
          <w:rFonts w:ascii="Georgia" w:hAnsi="Georgia"/>
          <w:sz w:val="32"/>
        </w:rPr>
        <w:t xml:space="preserve">autres Freux reprirent le cri, bientôt imités par les Sélénites </w:t>
      </w:r>
      <w:r w:rsidRPr="007A6F8D">
        <w:rPr>
          <w:rFonts w:ascii="Georgia" w:hAnsi="Georgia"/>
          <w:sz w:val="32"/>
        </w:rPr>
        <w:lastRenderedPageBreak/>
        <w:t>et les Oreilles Noires, puis tous scandèrent d</w:t>
      </w:r>
      <w:r>
        <w:rPr>
          <w:rFonts w:ascii="Georgia" w:hAnsi="Georgia"/>
          <w:sz w:val="32"/>
        </w:rPr>
        <w:t>’</w:t>
      </w:r>
      <w:r w:rsidRPr="007A6F8D">
        <w:rPr>
          <w:rFonts w:ascii="Georgia" w:hAnsi="Georgia"/>
          <w:sz w:val="32"/>
        </w:rPr>
        <w:t>une seule voix, tandis que les Faces Brûlées compensaient leur propre mutisme en transformant épées et piques en crécelles : «</w:t>
      </w:r>
      <w:r w:rsidRPr="007A6F8D">
        <w:rPr>
          <w:rFonts w:ascii="Georgia" w:hAnsi="Georgia"/>
          <w:i/>
          <w:sz w:val="32"/>
        </w:rPr>
        <w:t xml:space="preserve"> Bout-d</w:t>
      </w:r>
      <w:r>
        <w:rPr>
          <w:rFonts w:ascii="Georgia" w:hAnsi="Georgia"/>
          <w:i/>
          <w:sz w:val="32"/>
        </w:rPr>
        <w:t>’</w:t>
      </w:r>
      <w:r w:rsidRPr="007A6F8D">
        <w:rPr>
          <w:rFonts w:ascii="Georgia" w:hAnsi="Georgia"/>
          <w:i/>
          <w:sz w:val="32"/>
        </w:rPr>
        <w:t>Homme ! Bout-d</w:t>
      </w:r>
      <w:r>
        <w:rPr>
          <w:rFonts w:ascii="Georgia" w:hAnsi="Georgia"/>
          <w:i/>
          <w:sz w:val="32"/>
        </w:rPr>
        <w:t>’</w:t>
      </w:r>
      <w:r w:rsidRPr="007A6F8D">
        <w:rPr>
          <w:rFonts w:ascii="Georgia" w:hAnsi="Georgia"/>
          <w:i/>
          <w:sz w:val="32"/>
        </w:rPr>
        <w:t>Homme ! Bout-d</w:t>
      </w:r>
      <w:r>
        <w:rPr>
          <w:rFonts w:ascii="Georgia" w:hAnsi="Georgia"/>
          <w:i/>
          <w:sz w:val="32"/>
        </w:rPr>
        <w:t>’</w:t>
      </w:r>
      <w:r w:rsidRPr="007A6F8D">
        <w:rPr>
          <w:rFonts w:ascii="Georgia" w:hAnsi="Georgia"/>
          <w:i/>
          <w:sz w:val="32"/>
        </w:rPr>
        <w:t>Homme ! »</w:t>
      </w:r>
    </w:p>
    <w:p w:rsidR="00F858C2" w:rsidRPr="007A6F8D" w:rsidRDefault="00F858C2" w:rsidP="00F858C2">
      <w:pPr>
        <w:ind w:firstLine="720"/>
        <w:jc w:val="both"/>
        <w:rPr>
          <w:rFonts w:ascii="Georgia" w:hAnsi="Georgia"/>
          <w:sz w:val="32"/>
        </w:rPr>
      </w:pPr>
      <w:r w:rsidRPr="007A6F8D">
        <w:rPr>
          <w:rFonts w:ascii="Georgia" w:hAnsi="Georgia"/>
          <w:sz w:val="32"/>
        </w:rPr>
        <w:t>Tyrion fit parcourir tout un cercl</w:t>
      </w:r>
      <w:r w:rsidR="00726E54">
        <w:rPr>
          <w:rFonts w:ascii="Georgia" w:hAnsi="Georgia"/>
          <w:sz w:val="32"/>
        </w:rPr>
        <w:t>e à son cheval pour mieux exami</w:t>
      </w:r>
      <w:r w:rsidRPr="007A6F8D">
        <w:rPr>
          <w:rFonts w:ascii="Georgia" w:hAnsi="Georgia"/>
          <w:sz w:val="32"/>
        </w:rPr>
        <w:t xml:space="preserve">ner les lieux. Onduleux et inégal ici, le terrain se révéla uni mais </w:t>
      </w:r>
      <w:r w:rsidR="00726E54" w:rsidRPr="007A6F8D">
        <w:rPr>
          <w:rFonts w:ascii="Georgia" w:hAnsi="Georgia"/>
          <w:sz w:val="32"/>
        </w:rPr>
        <w:t>fangeux</w:t>
      </w:r>
      <w:r w:rsidRPr="007A6F8D">
        <w:rPr>
          <w:rFonts w:ascii="Georgia" w:hAnsi="Georgia"/>
          <w:sz w:val="32"/>
        </w:rPr>
        <w:t xml:space="preserve"> le long de la rivière, en pente douce jusqu</w:t>
      </w:r>
      <w:r>
        <w:rPr>
          <w:rFonts w:ascii="Georgia" w:hAnsi="Georgia"/>
          <w:sz w:val="32"/>
        </w:rPr>
        <w:t>’</w:t>
      </w:r>
      <w:r w:rsidRPr="007A6F8D">
        <w:rPr>
          <w:rFonts w:ascii="Georgia" w:hAnsi="Georgia"/>
          <w:sz w:val="32"/>
        </w:rPr>
        <w:t>à la grand-route, caillouteux et accidenté au-delà, vers l</w:t>
      </w:r>
      <w:r>
        <w:rPr>
          <w:rFonts w:ascii="Georgia" w:hAnsi="Georgia"/>
          <w:sz w:val="32"/>
        </w:rPr>
        <w:t>’</w:t>
      </w:r>
      <w:r w:rsidRPr="007A6F8D">
        <w:rPr>
          <w:rFonts w:ascii="Georgia" w:hAnsi="Georgia"/>
          <w:sz w:val="32"/>
        </w:rPr>
        <w:t>est. Et si quelques arbres ponctuaient le flanc des collines, la campagne, à peu près partout défrichée, était dévolue aux cultures. Son cœur martelait sa poitrine au rythme des tambours, une sueur froide lui glaçait le front sous l</w:t>
      </w:r>
      <w:r>
        <w:rPr>
          <w:rFonts w:ascii="Georgia" w:hAnsi="Georgia"/>
          <w:sz w:val="32"/>
        </w:rPr>
        <w:t>’</w:t>
      </w:r>
      <w:r w:rsidRPr="007A6F8D">
        <w:rPr>
          <w:rFonts w:ascii="Georgia" w:hAnsi="Georgia"/>
          <w:sz w:val="32"/>
        </w:rPr>
        <w:t>épaisse coiffe de cuir et d</w:t>
      </w:r>
      <w:r>
        <w:rPr>
          <w:rFonts w:ascii="Georgia" w:hAnsi="Georgia"/>
          <w:sz w:val="32"/>
        </w:rPr>
        <w:t>’</w:t>
      </w:r>
      <w:r w:rsidRPr="007A6F8D">
        <w:rPr>
          <w:rFonts w:ascii="Georgia" w:hAnsi="Georgia"/>
          <w:sz w:val="32"/>
        </w:rPr>
        <w:t xml:space="preserve">acier. Ser Gregor ne cessait de galoper le long des lignes en gueulant et gesticulant. Pas plus que la </w:t>
      </w:r>
      <w:r w:rsidR="00726E54" w:rsidRPr="007A6F8D">
        <w:rPr>
          <w:rFonts w:ascii="Georgia" w:hAnsi="Georgia"/>
          <w:sz w:val="32"/>
        </w:rPr>
        <w:t>précédente</w:t>
      </w:r>
      <w:r w:rsidRPr="007A6F8D">
        <w:rPr>
          <w:rFonts w:ascii="Georgia" w:hAnsi="Georgia"/>
          <w:sz w:val="32"/>
        </w:rPr>
        <w:t xml:space="preserve">, son aile ne comprenait de fantassins, mais, au lieu de se </w:t>
      </w:r>
      <w:r w:rsidR="00726E54" w:rsidRPr="007A6F8D">
        <w:rPr>
          <w:rFonts w:ascii="Georgia" w:hAnsi="Georgia"/>
          <w:sz w:val="32"/>
        </w:rPr>
        <w:t>composer</w:t>
      </w:r>
      <w:r w:rsidRPr="007A6F8D">
        <w:rPr>
          <w:rFonts w:ascii="Georgia" w:hAnsi="Georgia"/>
          <w:sz w:val="32"/>
        </w:rPr>
        <w:t xml:space="preserve"> de chevaliers et de lanciers lou</w:t>
      </w:r>
      <w:r w:rsidR="00726E54">
        <w:rPr>
          <w:rFonts w:ascii="Georgia" w:hAnsi="Georgia"/>
          <w:sz w:val="32"/>
        </w:rPr>
        <w:t>rds, elle intégrait comme avant-</w:t>
      </w:r>
      <w:r w:rsidRPr="007A6F8D">
        <w:rPr>
          <w:rFonts w:ascii="Georgia" w:hAnsi="Georgia"/>
          <w:sz w:val="32"/>
        </w:rPr>
        <w:t>garde toutes les raclures de l</w:t>
      </w:r>
      <w:r>
        <w:rPr>
          <w:rFonts w:ascii="Georgia" w:hAnsi="Georgia"/>
          <w:sz w:val="32"/>
        </w:rPr>
        <w:t>’</w:t>
      </w:r>
      <w:r w:rsidRPr="007A6F8D">
        <w:rPr>
          <w:rFonts w:ascii="Georgia" w:hAnsi="Georgia"/>
          <w:sz w:val="32"/>
        </w:rPr>
        <w:t>ouest : archers montés en justaucorps de cuir, essaims confus de francs-coureurs et de reîtres indociles, rustres ballottés sur des bêtes de labour et armés de la flambe à papa, rouillée, de fourches et de faux, semi-bleus racolés dans les bouges de Port-Lannis..., plus lui-même et ses malotrus.</w:t>
      </w:r>
    </w:p>
    <w:p w:rsidR="00F858C2" w:rsidRPr="007A6F8D" w:rsidRDefault="00F858C2" w:rsidP="00F858C2">
      <w:pPr>
        <w:ind w:firstLine="720"/>
        <w:jc w:val="both"/>
        <w:rPr>
          <w:rFonts w:ascii="Georgia" w:hAnsi="Georgia"/>
          <w:sz w:val="32"/>
        </w:rPr>
      </w:pPr>
      <w:r w:rsidRPr="007A6F8D">
        <w:rPr>
          <w:rFonts w:ascii="Georgia" w:hAnsi="Georgia"/>
          <w:sz w:val="32"/>
        </w:rPr>
        <w:t>« Pâture à corbeaux », marmonna Bronn, formulant crûment les réticences de Tyrion. Lequel put seulement acquiescer d</w:t>
      </w:r>
      <w:r>
        <w:rPr>
          <w:rFonts w:ascii="Georgia" w:hAnsi="Georgia"/>
          <w:sz w:val="32"/>
        </w:rPr>
        <w:t>’</w:t>
      </w:r>
      <w:r w:rsidRPr="007A6F8D">
        <w:rPr>
          <w:rFonts w:ascii="Georgia" w:hAnsi="Georgia"/>
          <w:sz w:val="32"/>
        </w:rPr>
        <w:t>un signe. Son seigneur de père avait-il perdu la tête ? Pas de piques, trop peu d</w:t>
      </w:r>
      <w:r>
        <w:rPr>
          <w:rFonts w:ascii="Georgia" w:hAnsi="Georgia"/>
          <w:sz w:val="32"/>
        </w:rPr>
        <w:t>’</w:t>
      </w:r>
      <w:r w:rsidRPr="007A6F8D">
        <w:rPr>
          <w:rFonts w:ascii="Georgia" w:hAnsi="Georgia"/>
          <w:sz w:val="32"/>
        </w:rPr>
        <w:t xml:space="preserve">archers, trois fois rien de chevaliers de rien </w:t>
      </w:r>
      <w:r w:rsidR="00726E54" w:rsidRPr="00726E54">
        <w:rPr>
          <w:rFonts w:ascii="Georgia" w:hAnsi="Georgia"/>
          <w:sz w:val="32"/>
        </w:rPr>
        <w:t>–</w:t>
      </w:r>
      <w:r w:rsidRPr="007A6F8D">
        <w:rPr>
          <w:rFonts w:ascii="Georgia" w:hAnsi="Georgia"/>
          <w:sz w:val="32"/>
        </w:rPr>
        <w:t xml:space="preserve"> les mal-armés, les sans armure </w:t>
      </w:r>
      <w:r w:rsidR="00726E54" w:rsidRPr="00726E54">
        <w:rPr>
          <w:rFonts w:ascii="Georgia" w:hAnsi="Georgia"/>
          <w:sz w:val="32"/>
        </w:rPr>
        <w:t>–</w:t>
      </w:r>
      <w:r w:rsidRPr="007A6F8D">
        <w:rPr>
          <w:rFonts w:ascii="Georgia" w:hAnsi="Georgia"/>
          <w:sz w:val="32"/>
        </w:rPr>
        <w:t>, et tout ça sous les ordres d</w:t>
      </w:r>
      <w:r>
        <w:rPr>
          <w:rFonts w:ascii="Georgia" w:hAnsi="Georgia"/>
          <w:sz w:val="32"/>
        </w:rPr>
        <w:t>’</w:t>
      </w:r>
      <w:r w:rsidRPr="007A6F8D">
        <w:rPr>
          <w:rFonts w:ascii="Georgia" w:hAnsi="Georgia"/>
          <w:sz w:val="32"/>
        </w:rPr>
        <w:t>une brute épaisse à qui la rage tenait lieu d</w:t>
      </w:r>
      <w:r>
        <w:rPr>
          <w:rFonts w:ascii="Georgia" w:hAnsi="Georgia"/>
          <w:sz w:val="32"/>
        </w:rPr>
        <w:t>’</w:t>
      </w:r>
      <w:r w:rsidRPr="007A6F8D">
        <w:rPr>
          <w:rFonts w:ascii="Georgia" w:hAnsi="Georgia"/>
          <w:sz w:val="32"/>
        </w:rPr>
        <w:t>esprit..., comment diable son père pouvait-il escompter que cette caricature de bataillon tiendrait sa gauche ?</w:t>
      </w:r>
    </w:p>
    <w:p w:rsidR="00F858C2" w:rsidRPr="007A6F8D" w:rsidRDefault="00F858C2" w:rsidP="00F858C2">
      <w:pPr>
        <w:ind w:firstLine="720"/>
        <w:jc w:val="both"/>
        <w:rPr>
          <w:rFonts w:ascii="Georgia" w:hAnsi="Georgia"/>
          <w:sz w:val="32"/>
        </w:rPr>
      </w:pPr>
      <w:r w:rsidRPr="007A6F8D">
        <w:rPr>
          <w:rFonts w:ascii="Georgia" w:hAnsi="Georgia"/>
          <w:sz w:val="32"/>
        </w:rPr>
        <w:t>Il n</w:t>
      </w:r>
      <w:r>
        <w:rPr>
          <w:rFonts w:ascii="Georgia" w:hAnsi="Georgia"/>
          <w:sz w:val="32"/>
        </w:rPr>
        <w:t>’</w:t>
      </w:r>
      <w:r w:rsidRPr="007A6F8D">
        <w:rPr>
          <w:rFonts w:ascii="Georgia" w:hAnsi="Georgia"/>
          <w:sz w:val="32"/>
        </w:rPr>
        <w:t>eut pas le loisir d</w:t>
      </w:r>
      <w:r>
        <w:rPr>
          <w:rFonts w:ascii="Georgia" w:hAnsi="Georgia"/>
          <w:sz w:val="32"/>
        </w:rPr>
        <w:t>’</w:t>
      </w:r>
      <w:r w:rsidRPr="007A6F8D">
        <w:rPr>
          <w:rFonts w:ascii="Georgia" w:hAnsi="Georgia"/>
          <w:sz w:val="32"/>
        </w:rPr>
        <w:t>approfondir la question. Les tambours s</w:t>
      </w:r>
      <w:r>
        <w:rPr>
          <w:rFonts w:ascii="Georgia" w:hAnsi="Georgia"/>
          <w:sz w:val="32"/>
        </w:rPr>
        <w:t>’</w:t>
      </w:r>
      <w:r w:rsidRPr="007A6F8D">
        <w:rPr>
          <w:rFonts w:ascii="Georgia" w:hAnsi="Georgia"/>
          <w:sz w:val="32"/>
        </w:rPr>
        <w:t>étaient tellement rapprochés que leur battement courait sous sa peau et flanquait la tremblote à ses mains. Bronn dégaina et, tout à coup, l</w:t>
      </w:r>
      <w:r>
        <w:rPr>
          <w:rFonts w:ascii="Georgia" w:hAnsi="Georgia"/>
          <w:sz w:val="32"/>
        </w:rPr>
        <w:t>’</w:t>
      </w:r>
      <w:r w:rsidRPr="007A6F8D">
        <w:rPr>
          <w:rFonts w:ascii="Georgia" w:hAnsi="Georgia"/>
          <w:sz w:val="32"/>
        </w:rPr>
        <w:t>ennemi parut, mit en ébullition le faîte des collines et, à pas comptés, déborda, frangé d</w:t>
      </w:r>
      <w:r>
        <w:rPr>
          <w:rFonts w:ascii="Georgia" w:hAnsi="Georgia"/>
          <w:sz w:val="32"/>
        </w:rPr>
        <w:t>’</w:t>
      </w:r>
      <w:r w:rsidRPr="007A6F8D">
        <w:rPr>
          <w:rFonts w:ascii="Georgia" w:hAnsi="Georgia"/>
          <w:sz w:val="32"/>
        </w:rPr>
        <w:t>un mur de piques et de boucliers.</w:t>
      </w:r>
    </w:p>
    <w:p w:rsidR="00F858C2" w:rsidRPr="007A6F8D" w:rsidRDefault="00F858C2" w:rsidP="00F858C2">
      <w:pPr>
        <w:ind w:firstLine="720"/>
        <w:jc w:val="both"/>
        <w:rPr>
          <w:rFonts w:ascii="Georgia" w:hAnsi="Georgia"/>
          <w:sz w:val="32"/>
        </w:rPr>
      </w:pPr>
      <w:r w:rsidRPr="007A6F8D">
        <w:rPr>
          <w:rFonts w:ascii="Georgia" w:hAnsi="Georgia"/>
          <w:i/>
          <w:sz w:val="32"/>
        </w:rPr>
        <w:t>Sacrebleu ! vise-moi tout ça...,</w:t>
      </w:r>
      <w:r w:rsidRPr="007A6F8D">
        <w:rPr>
          <w:rFonts w:ascii="Georgia" w:hAnsi="Georgia"/>
          <w:sz w:val="32"/>
        </w:rPr>
        <w:t xml:space="preserve"> s</w:t>
      </w:r>
      <w:r>
        <w:rPr>
          <w:rFonts w:ascii="Georgia" w:hAnsi="Georgia"/>
          <w:sz w:val="32"/>
        </w:rPr>
        <w:t>’</w:t>
      </w:r>
      <w:r w:rsidRPr="007A6F8D">
        <w:rPr>
          <w:rFonts w:ascii="Georgia" w:hAnsi="Georgia"/>
          <w:sz w:val="32"/>
        </w:rPr>
        <w:t xml:space="preserve">écarquilla Tyrion, fort </w:t>
      </w:r>
      <w:r w:rsidR="00726E54" w:rsidRPr="007A6F8D">
        <w:rPr>
          <w:rFonts w:ascii="Georgia" w:hAnsi="Georgia"/>
          <w:sz w:val="32"/>
        </w:rPr>
        <w:t>impressionné</w:t>
      </w:r>
      <w:r w:rsidRPr="007A6F8D">
        <w:rPr>
          <w:rFonts w:ascii="Georgia" w:hAnsi="Georgia"/>
          <w:sz w:val="32"/>
        </w:rPr>
        <w:t>, bien que l</w:t>
      </w:r>
      <w:r>
        <w:rPr>
          <w:rFonts w:ascii="Georgia" w:hAnsi="Georgia"/>
          <w:sz w:val="32"/>
        </w:rPr>
        <w:t>’</w:t>
      </w:r>
      <w:r w:rsidRPr="007A6F8D">
        <w:rPr>
          <w:rFonts w:ascii="Georgia" w:hAnsi="Georgia"/>
          <w:sz w:val="32"/>
        </w:rPr>
        <w:t xml:space="preserve">avantage du nombre revînt à son père, il le savait. En tête venaient les capitaines, sur leurs destriers </w:t>
      </w:r>
      <w:r w:rsidRPr="007A6F8D">
        <w:rPr>
          <w:rFonts w:ascii="Georgia" w:hAnsi="Georgia"/>
          <w:sz w:val="32"/>
        </w:rPr>
        <w:lastRenderedPageBreak/>
        <w:t>cuirassés d</w:t>
      </w:r>
      <w:r>
        <w:rPr>
          <w:rFonts w:ascii="Georgia" w:hAnsi="Georgia"/>
          <w:sz w:val="32"/>
        </w:rPr>
        <w:t>’</w:t>
      </w:r>
      <w:r w:rsidRPr="007A6F8D">
        <w:rPr>
          <w:rFonts w:ascii="Georgia" w:hAnsi="Georgia"/>
          <w:sz w:val="32"/>
        </w:rPr>
        <w:t>acier, tout du long chevauchaient des porte-enseigne avec leurs étendards. En un éclair, il identifia l</w:t>
      </w:r>
      <w:r>
        <w:rPr>
          <w:rFonts w:ascii="Georgia" w:hAnsi="Georgia"/>
          <w:sz w:val="32"/>
        </w:rPr>
        <w:t>’</w:t>
      </w:r>
      <w:r w:rsidRPr="007A6F8D">
        <w:rPr>
          <w:rFonts w:ascii="Georgia" w:hAnsi="Georgia"/>
          <w:sz w:val="32"/>
        </w:rPr>
        <w:t>orignac Corbois, l</w:t>
      </w:r>
      <w:r>
        <w:rPr>
          <w:rFonts w:ascii="Georgia" w:hAnsi="Georgia"/>
          <w:sz w:val="32"/>
        </w:rPr>
        <w:t>’</w:t>
      </w:r>
      <w:r w:rsidRPr="007A6F8D">
        <w:rPr>
          <w:rFonts w:ascii="Georgia" w:hAnsi="Georgia"/>
          <w:sz w:val="32"/>
        </w:rPr>
        <w:t>échappée Karstark, la hache Cerwyn... et les tours jumelles Frey, bleu sur gris. Autant pour le seigneur son père, si péremptoire à vous assener que lord Walder ne bougerait mie. De toutes parts flottait le blanc de la maison Stark, partout galopaient, bondissaient les loups-garous gris, selon qu</w:t>
      </w:r>
      <w:r>
        <w:rPr>
          <w:rFonts w:ascii="Georgia" w:hAnsi="Georgia"/>
          <w:sz w:val="32"/>
        </w:rPr>
        <w:t>’</w:t>
      </w:r>
      <w:r w:rsidRPr="007A6F8D">
        <w:rPr>
          <w:rFonts w:ascii="Georgia" w:hAnsi="Georgia"/>
          <w:sz w:val="32"/>
        </w:rPr>
        <w:t>en bout de hampe les bannières claquaient ou se déployaient.</w:t>
      </w:r>
      <w:r w:rsidRPr="007A6F8D">
        <w:rPr>
          <w:rFonts w:ascii="Georgia" w:hAnsi="Georgia"/>
          <w:i/>
          <w:sz w:val="32"/>
        </w:rPr>
        <w:t xml:space="preserve"> Où est donc le garçon ?</w:t>
      </w:r>
      <w:r w:rsidRPr="007A6F8D">
        <w:rPr>
          <w:rFonts w:ascii="Georgia" w:hAnsi="Georgia"/>
          <w:sz w:val="32"/>
        </w:rPr>
        <w:t xml:space="preserve"> se demanda Tyrion.</w:t>
      </w:r>
    </w:p>
    <w:p w:rsidR="00F858C2" w:rsidRPr="007A6F8D" w:rsidRDefault="00F858C2" w:rsidP="00F858C2">
      <w:pPr>
        <w:ind w:firstLine="720"/>
        <w:jc w:val="both"/>
        <w:rPr>
          <w:rFonts w:ascii="Georgia" w:hAnsi="Georgia"/>
          <w:sz w:val="32"/>
        </w:rPr>
      </w:pPr>
      <w:r w:rsidRPr="007A6F8D">
        <w:rPr>
          <w:rFonts w:ascii="Georgia" w:hAnsi="Georgia"/>
          <w:sz w:val="32"/>
        </w:rPr>
        <w:t>Un cor sonna.</w:t>
      </w:r>
      <w:r w:rsidRPr="007A6F8D">
        <w:rPr>
          <w:rFonts w:ascii="Georgia" w:hAnsi="Georgia"/>
          <w:i/>
          <w:sz w:val="32"/>
        </w:rPr>
        <w:t xml:space="preserve"> Harooooooooooooooooooooooooo,</w:t>
      </w:r>
      <w:r w:rsidRPr="007A6F8D">
        <w:rPr>
          <w:rFonts w:ascii="Georgia" w:hAnsi="Georgia"/>
          <w:sz w:val="32"/>
        </w:rPr>
        <w:t xml:space="preserve"> hurlait-il, et l</w:t>
      </w:r>
      <w:r>
        <w:rPr>
          <w:rFonts w:ascii="Georgia" w:hAnsi="Georgia"/>
          <w:sz w:val="32"/>
        </w:rPr>
        <w:t>’</w:t>
      </w:r>
      <w:r w:rsidR="00726E54" w:rsidRPr="007A6F8D">
        <w:rPr>
          <w:rFonts w:ascii="Georgia" w:hAnsi="Georgia"/>
          <w:sz w:val="32"/>
        </w:rPr>
        <w:t>interminable</w:t>
      </w:r>
      <w:r w:rsidRPr="007A6F8D">
        <w:rPr>
          <w:rFonts w:ascii="Georgia" w:hAnsi="Georgia"/>
          <w:sz w:val="32"/>
        </w:rPr>
        <w:t xml:space="preserve"> tenue lugubre de sa voix vous faisait grelotter comme les ululements de la grande bise du nord. Les trompes Lannister eurent beau répliquer par un</w:t>
      </w:r>
      <w:r w:rsidRPr="007A6F8D">
        <w:rPr>
          <w:rFonts w:ascii="Georgia" w:hAnsi="Georgia"/>
          <w:i/>
          <w:sz w:val="32"/>
        </w:rPr>
        <w:t xml:space="preserve"> ta-RA ta-RA rata TAAAAAAA</w:t>
      </w:r>
      <w:r w:rsidRPr="007A6F8D">
        <w:rPr>
          <w:rFonts w:ascii="Georgia" w:hAnsi="Georgia"/>
          <w:sz w:val="32"/>
        </w:rPr>
        <w:t xml:space="preserve"> d</w:t>
      </w:r>
      <w:r>
        <w:rPr>
          <w:rFonts w:ascii="Georgia" w:hAnsi="Georgia"/>
          <w:sz w:val="32"/>
        </w:rPr>
        <w:t>’</w:t>
      </w:r>
      <w:r w:rsidRPr="007A6F8D">
        <w:rPr>
          <w:rFonts w:ascii="Georgia" w:hAnsi="Georgia"/>
          <w:sz w:val="32"/>
        </w:rPr>
        <w:t xml:space="preserve">airain </w:t>
      </w:r>
      <w:r w:rsidR="00726E54" w:rsidRPr="007A6F8D">
        <w:rPr>
          <w:rFonts w:ascii="Georgia" w:hAnsi="Georgia"/>
          <w:sz w:val="32"/>
        </w:rPr>
        <w:t>provocant</w:t>
      </w:r>
      <w:r w:rsidRPr="007A6F8D">
        <w:rPr>
          <w:rFonts w:ascii="Georgia" w:hAnsi="Georgia"/>
          <w:sz w:val="32"/>
        </w:rPr>
        <w:t>, Tyrion ne put s</w:t>
      </w:r>
      <w:r>
        <w:rPr>
          <w:rFonts w:ascii="Georgia" w:hAnsi="Georgia"/>
          <w:sz w:val="32"/>
        </w:rPr>
        <w:t>’</w:t>
      </w:r>
      <w:r w:rsidRPr="007A6F8D">
        <w:rPr>
          <w:rFonts w:ascii="Georgia" w:hAnsi="Georgia"/>
          <w:sz w:val="32"/>
        </w:rPr>
        <w:t>empêcher de leur trouver quelque chose de chétif, d</w:t>
      </w:r>
      <w:r>
        <w:rPr>
          <w:rFonts w:ascii="Georgia" w:hAnsi="Georgia"/>
          <w:sz w:val="32"/>
        </w:rPr>
        <w:t>’</w:t>
      </w:r>
      <w:r w:rsidRPr="007A6F8D">
        <w:rPr>
          <w:rFonts w:ascii="Georgia" w:hAnsi="Georgia"/>
          <w:sz w:val="32"/>
        </w:rPr>
        <w:t xml:space="preserve">anxieux. Il sentit barboter dans ses tripes une espèce de </w:t>
      </w:r>
      <w:r w:rsidR="00726E54" w:rsidRPr="007A6F8D">
        <w:rPr>
          <w:rFonts w:ascii="Georgia" w:hAnsi="Georgia"/>
          <w:sz w:val="32"/>
        </w:rPr>
        <w:t>gargouillis</w:t>
      </w:r>
      <w:r w:rsidRPr="007A6F8D">
        <w:rPr>
          <w:rFonts w:ascii="Georgia" w:hAnsi="Georgia"/>
          <w:sz w:val="32"/>
        </w:rPr>
        <w:t xml:space="preserve"> vaguement liquide qui lui souleva le cœur, et sa seule </w:t>
      </w:r>
      <w:r w:rsidR="00726E54" w:rsidRPr="007A6F8D">
        <w:rPr>
          <w:rFonts w:ascii="Georgia" w:hAnsi="Georgia"/>
          <w:sz w:val="32"/>
        </w:rPr>
        <w:t>espérance</w:t>
      </w:r>
      <w:r w:rsidRPr="007A6F8D">
        <w:rPr>
          <w:rFonts w:ascii="Georgia" w:hAnsi="Georgia"/>
          <w:sz w:val="32"/>
        </w:rPr>
        <w:t xml:space="preserve"> fut de ne pas mourir dans ses déjections.</w:t>
      </w:r>
    </w:p>
    <w:p w:rsidR="00F858C2" w:rsidRPr="007A6F8D" w:rsidRDefault="00F858C2" w:rsidP="00F858C2">
      <w:pPr>
        <w:ind w:firstLine="720"/>
        <w:jc w:val="both"/>
        <w:rPr>
          <w:rFonts w:ascii="Georgia" w:hAnsi="Georgia"/>
          <w:sz w:val="32"/>
        </w:rPr>
      </w:pPr>
      <w:r w:rsidRPr="007A6F8D">
        <w:rPr>
          <w:rFonts w:ascii="Georgia" w:hAnsi="Georgia"/>
          <w:sz w:val="32"/>
        </w:rPr>
        <w:t>Comme s</w:t>
      </w:r>
      <w:r>
        <w:rPr>
          <w:rFonts w:ascii="Georgia" w:hAnsi="Georgia"/>
          <w:sz w:val="32"/>
        </w:rPr>
        <w:t>’</w:t>
      </w:r>
      <w:r w:rsidRPr="007A6F8D">
        <w:rPr>
          <w:rFonts w:ascii="Georgia" w:hAnsi="Georgia"/>
          <w:sz w:val="32"/>
        </w:rPr>
        <w:t>éteignaient les fanfares, un chuintement siffla sur sa droite, là où stationnaient les archers, et une nuée de flèches décrivit entre la route et lui sa sombre parabole. L</w:t>
      </w:r>
      <w:r>
        <w:rPr>
          <w:rFonts w:ascii="Georgia" w:hAnsi="Georgia"/>
          <w:sz w:val="32"/>
        </w:rPr>
        <w:t>’</w:t>
      </w:r>
      <w:r w:rsidRPr="007A6F8D">
        <w:rPr>
          <w:rFonts w:ascii="Georgia" w:hAnsi="Georgia"/>
          <w:sz w:val="32"/>
        </w:rPr>
        <w:t xml:space="preserve">ost du nord prit le pas de course en hurlant, mais les traits Lannister qui grêlaient par </w:t>
      </w:r>
      <w:r w:rsidR="00726E54" w:rsidRPr="007A6F8D">
        <w:rPr>
          <w:rFonts w:ascii="Georgia" w:hAnsi="Georgia"/>
          <w:sz w:val="32"/>
        </w:rPr>
        <w:t>centaines</w:t>
      </w:r>
      <w:r w:rsidRPr="007A6F8D">
        <w:rPr>
          <w:rFonts w:ascii="Georgia" w:hAnsi="Georgia"/>
          <w:sz w:val="32"/>
        </w:rPr>
        <w:t xml:space="preserve">, par milliers sur lui transformèrent en plaintes les </w:t>
      </w:r>
      <w:r w:rsidR="00726E54" w:rsidRPr="007A6F8D">
        <w:rPr>
          <w:rFonts w:ascii="Georgia" w:hAnsi="Georgia"/>
          <w:sz w:val="32"/>
        </w:rPr>
        <w:t>glapissements</w:t>
      </w:r>
      <w:r w:rsidRPr="007A6F8D">
        <w:rPr>
          <w:rFonts w:ascii="Georgia" w:hAnsi="Georgia"/>
          <w:sz w:val="32"/>
        </w:rPr>
        <w:t xml:space="preserve"> de ceux qui titubaient, tombaient, pendant qu</w:t>
      </w:r>
      <w:r>
        <w:rPr>
          <w:rFonts w:ascii="Georgia" w:hAnsi="Georgia"/>
          <w:sz w:val="32"/>
        </w:rPr>
        <w:t>’</w:t>
      </w:r>
      <w:r w:rsidRPr="007A6F8D">
        <w:rPr>
          <w:rFonts w:ascii="Georgia" w:hAnsi="Georgia"/>
          <w:sz w:val="32"/>
        </w:rPr>
        <w:t>une deuxième volée prenait son essor et qu</w:t>
      </w:r>
      <w:r>
        <w:rPr>
          <w:rFonts w:ascii="Georgia" w:hAnsi="Georgia"/>
          <w:sz w:val="32"/>
        </w:rPr>
        <w:t>’</w:t>
      </w:r>
      <w:r w:rsidRPr="007A6F8D">
        <w:rPr>
          <w:rFonts w:ascii="Georgia" w:hAnsi="Georgia"/>
          <w:sz w:val="32"/>
        </w:rPr>
        <w:t>une troisième s</w:t>
      </w:r>
      <w:r>
        <w:rPr>
          <w:rFonts w:ascii="Georgia" w:hAnsi="Georgia"/>
          <w:sz w:val="32"/>
        </w:rPr>
        <w:t>’</w:t>
      </w:r>
      <w:r w:rsidRPr="007A6F8D">
        <w:rPr>
          <w:rFonts w:ascii="Georgia" w:hAnsi="Georgia"/>
          <w:sz w:val="32"/>
        </w:rPr>
        <w:t>encochait déjà sur les cordes.</w:t>
      </w:r>
    </w:p>
    <w:p w:rsidR="00F858C2" w:rsidRPr="007A6F8D" w:rsidRDefault="00F858C2" w:rsidP="00F858C2">
      <w:pPr>
        <w:ind w:firstLine="720"/>
        <w:jc w:val="both"/>
        <w:rPr>
          <w:rFonts w:ascii="Georgia" w:hAnsi="Georgia"/>
          <w:sz w:val="32"/>
        </w:rPr>
      </w:pPr>
      <w:r w:rsidRPr="007A6F8D">
        <w:rPr>
          <w:rFonts w:ascii="Georgia" w:hAnsi="Georgia"/>
          <w:sz w:val="32"/>
        </w:rPr>
        <w:t>Les trompes claironnèrent à nouveau</w:t>
      </w:r>
      <w:r w:rsidR="00726E54">
        <w:rPr>
          <w:rFonts w:ascii="Georgia" w:hAnsi="Georgia"/>
          <w:i/>
          <w:sz w:val="32"/>
        </w:rPr>
        <w:t xml:space="preserve"> ta-TAAA ta-TAAA ta-RA ta-R</w:t>
      </w:r>
      <w:r w:rsidRPr="007A6F8D">
        <w:rPr>
          <w:rFonts w:ascii="Georgia" w:hAnsi="Georgia"/>
          <w:i/>
          <w:sz w:val="32"/>
        </w:rPr>
        <w:t>A ta-TAAAAAA,</w:t>
      </w:r>
      <w:r w:rsidRPr="007A6F8D">
        <w:rPr>
          <w:rFonts w:ascii="Georgia" w:hAnsi="Georgia"/>
          <w:sz w:val="32"/>
        </w:rPr>
        <w:t xml:space="preserve"> ser Gregor fit mouliner son énorme épée, rugit un ordre, des milliers de gorges répondirent par une clameur à laquelle Tyrion mêla sa propre voix tout en éperonnant sa monture, et l</w:t>
      </w:r>
      <w:r>
        <w:rPr>
          <w:rFonts w:ascii="Georgia" w:hAnsi="Georgia"/>
          <w:sz w:val="32"/>
        </w:rPr>
        <w:t>’</w:t>
      </w:r>
      <w:r w:rsidRPr="007A6F8D">
        <w:rPr>
          <w:rFonts w:ascii="Georgia" w:hAnsi="Georgia"/>
          <w:sz w:val="32"/>
        </w:rPr>
        <w:t xml:space="preserve">avant-garde se rua. « La rivière ! cria-t-il à ses hommes, </w:t>
      </w:r>
      <w:r w:rsidR="00726E54" w:rsidRPr="007A6F8D">
        <w:rPr>
          <w:rFonts w:ascii="Georgia" w:hAnsi="Georgia"/>
          <w:sz w:val="32"/>
        </w:rPr>
        <w:t>souvenez</w:t>
      </w:r>
      <w:r w:rsidRPr="007A6F8D">
        <w:rPr>
          <w:rFonts w:ascii="Georgia" w:hAnsi="Georgia"/>
          <w:sz w:val="32"/>
        </w:rPr>
        <w:t xml:space="preserve">-vous, collez à la rivière ! » Toujours à leur tête quand ils </w:t>
      </w:r>
      <w:r w:rsidR="00726E54" w:rsidRPr="007A6F8D">
        <w:rPr>
          <w:rFonts w:ascii="Georgia" w:hAnsi="Georgia"/>
          <w:sz w:val="32"/>
        </w:rPr>
        <w:t>adoptèrent</w:t>
      </w:r>
      <w:r w:rsidRPr="007A6F8D">
        <w:rPr>
          <w:rFonts w:ascii="Georgia" w:hAnsi="Georgia"/>
          <w:sz w:val="32"/>
        </w:rPr>
        <w:t xml:space="preserve"> le petit galop, il se vit coup sur coup dépassé en trombe par Chella, braillarde à vous cailler les sangs, et les ululements furieux de Shagga, puis tout chargea dans leur sillage, le laissant, lui, dans un nuage de poussière.</w:t>
      </w:r>
    </w:p>
    <w:p w:rsidR="00F858C2" w:rsidRPr="007A6F8D" w:rsidRDefault="00F858C2" w:rsidP="00F858C2">
      <w:pPr>
        <w:ind w:firstLine="720"/>
        <w:jc w:val="both"/>
        <w:rPr>
          <w:rFonts w:ascii="Georgia" w:hAnsi="Georgia"/>
          <w:sz w:val="32"/>
        </w:rPr>
      </w:pPr>
      <w:r w:rsidRPr="007A6F8D">
        <w:rPr>
          <w:rFonts w:ascii="Georgia" w:hAnsi="Georgia"/>
          <w:sz w:val="32"/>
        </w:rPr>
        <w:lastRenderedPageBreak/>
        <w:t>Là-bas devant s</w:t>
      </w:r>
      <w:r>
        <w:rPr>
          <w:rFonts w:ascii="Georgia" w:hAnsi="Georgia"/>
          <w:sz w:val="32"/>
        </w:rPr>
        <w:t>’</w:t>
      </w:r>
      <w:r w:rsidRPr="007A6F8D">
        <w:rPr>
          <w:rFonts w:ascii="Georgia" w:hAnsi="Georgia"/>
          <w:sz w:val="32"/>
        </w:rPr>
        <w:t>était formé en arc de cercle pour les attendre de pied ferme un double hérisson de piques et d</w:t>
      </w:r>
      <w:r>
        <w:rPr>
          <w:rFonts w:ascii="Georgia" w:hAnsi="Georgia"/>
          <w:sz w:val="32"/>
        </w:rPr>
        <w:t>’</w:t>
      </w:r>
      <w:r w:rsidRPr="007A6F8D">
        <w:rPr>
          <w:rFonts w:ascii="Georgia" w:hAnsi="Georgia"/>
          <w:sz w:val="32"/>
        </w:rPr>
        <w:t xml:space="preserve">acier retranché </w:t>
      </w:r>
      <w:r w:rsidR="00726E54" w:rsidRPr="007A6F8D">
        <w:rPr>
          <w:rFonts w:ascii="Georgia" w:hAnsi="Georgia"/>
          <w:sz w:val="32"/>
        </w:rPr>
        <w:t>derrière</w:t>
      </w:r>
      <w:r w:rsidRPr="007A6F8D">
        <w:rPr>
          <w:rFonts w:ascii="Georgia" w:hAnsi="Georgia"/>
          <w:sz w:val="32"/>
        </w:rPr>
        <w:t xml:space="preserve"> un rempart d</w:t>
      </w:r>
      <w:r>
        <w:rPr>
          <w:rFonts w:ascii="Georgia" w:hAnsi="Georgia"/>
          <w:sz w:val="32"/>
        </w:rPr>
        <w:t>’</w:t>
      </w:r>
      <w:r w:rsidRPr="007A6F8D">
        <w:rPr>
          <w:rFonts w:ascii="Georgia" w:hAnsi="Georgia"/>
          <w:sz w:val="32"/>
        </w:rPr>
        <w:t>écus frappés de l</w:t>
      </w:r>
      <w:r>
        <w:rPr>
          <w:rFonts w:ascii="Georgia" w:hAnsi="Georgia"/>
          <w:sz w:val="32"/>
        </w:rPr>
        <w:t>’</w:t>
      </w:r>
      <w:r w:rsidRPr="007A6F8D">
        <w:rPr>
          <w:rFonts w:ascii="Georgia" w:hAnsi="Georgia"/>
          <w:sz w:val="32"/>
        </w:rPr>
        <w:t>échappée Karstark. Placé en pointe d</w:t>
      </w:r>
      <w:r>
        <w:rPr>
          <w:rFonts w:ascii="Georgia" w:hAnsi="Georgia"/>
          <w:sz w:val="32"/>
        </w:rPr>
        <w:t>’</w:t>
      </w:r>
      <w:r w:rsidRPr="007A6F8D">
        <w:rPr>
          <w:rFonts w:ascii="Georgia" w:hAnsi="Georgia"/>
          <w:sz w:val="32"/>
        </w:rPr>
        <w:t>un coin de vétérans lourdement armés, Gregor Clegane s</w:t>
      </w:r>
      <w:r>
        <w:rPr>
          <w:rFonts w:ascii="Georgia" w:hAnsi="Georgia"/>
          <w:sz w:val="32"/>
        </w:rPr>
        <w:t>’</w:t>
      </w:r>
      <w:r w:rsidRPr="007A6F8D">
        <w:rPr>
          <w:rFonts w:ascii="Georgia" w:hAnsi="Georgia"/>
          <w:sz w:val="32"/>
        </w:rPr>
        <w:t>y heurta le premier mais, au dernier moment, la moitié des chevaux refusèrent l</w:t>
      </w:r>
      <w:r>
        <w:rPr>
          <w:rFonts w:ascii="Georgia" w:hAnsi="Georgia"/>
          <w:sz w:val="32"/>
        </w:rPr>
        <w:t>’</w:t>
      </w:r>
      <w:r w:rsidRPr="007A6F8D">
        <w:rPr>
          <w:rFonts w:ascii="Georgia" w:hAnsi="Georgia"/>
          <w:sz w:val="32"/>
        </w:rPr>
        <w:t xml:space="preserve">obstacle et se débandèrent. Les autres, enferrés au </w:t>
      </w:r>
      <w:r w:rsidR="00726E54" w:rsidRPr="007A6F8D">
        <w:rPr>
          <w:rFonts w:ascii="Georgia" w:hAnsi="Georgia"/>
          <w:sz w:val="32"/>
        </w:rPr>
        <w:t>poitrail</w:t>
      </w:r>
      <w:r w:rsidRPr="007A6F8D">
        <w:rPr>
          <w:rFonts w:ascii="Georgia" w:hAnsi="Georgia"/>
          <w:sz w:val="32"/>
        </w:rPr>
        <w:t>, s</w:t>
      </w:r>
      <w:r>
        <w:rPr>
          <w:rFonts w:ascii="Georgia" w:hAnsi="Georgia"/>
          <w:sz w:val="32"/>
        </w:rPr>
        <w:t>’</w:t>
      </w:r>
      <w:r w:rsidRPr="007A6F8D">
        <w:rPr>
          <w:rFonts w:ascii="Georgia" w:hAnsi="Georgia"/>
          <w:sz w:val="32"/>
        </w:rPr>
        <w:t>effondrèrent, et Tyrion vit s</w:t>
      </w:r>
      <w:r>
        <w:rPr>
          <w:rFonts w:ascii="Georgia" w:hAnsi="Georgia"/>
          <w:sz w:val="32"/>
        </w:rPr>
        <w:t>’</w:t>
      </w:r>
      <w:r w:rsidRPr="007A6F8D">
        <w:rPr>
          <w:rFonts w:ascii="Georgia" w:hAnsi="Georgia"/>
          <w:sz w:val="32"/>
        </w:rPr>
        <w:t>abattre une douzaine d</w:t>
      </w:r>
      <w:r>
        <w:rPr>
          <w:rFonts w:ascii="Georgia" w:hAnsi="Georgia"/>
          <w:sz w:val="32"/>
        </w:rPr>
        <w:t>’</w:t>
      </w:r>
      <w:r w:rsidRPr="007A6F8D">
        <w:rPr>
          <w:rFonts w:ascii="Georgia" w:hAnsi="Georgia"/>
          <w:sz w:val="32"/>
        </w:rPr>
        <w:t>hommes tandis que, l</w:t>
      </w:r>
      <w:r>
        <w:rPr>
          <w:rFonts w:ascii="Georgia" w:hAnsi="Georgia"/>
          <w:sz w:val="32"/>
        </w:rPr>
        <w:t>’</w:t>
      </w:r>
      <w:r w:rsidRPr="007A6F8D">
        <w:rPr>
          <w:rFonts w:ascii="Georgia" w:hAnsi="Georgia"/>
          <w:sz w:val="32"/>
        </w:rPr>
        <w:t>encolure éraflée par une pique barbelée, l</w:t>
      </w:r>
      <w:r>
        <w:rPr>
          <w:rFonts w:ascii="Georgia" w:hAnsi="Georgia"/>
          <w:sz w:val="32"/>
        </w:rPr>
        <w:t>’</w:t>
      </w:r>
      <w:r w:rsidRPr="007A6F8D">
        <w:rPr>
          <w:rFonts w:ascii="Georgia" w:hAnsi="Georgia"/>
          <w:sz w:val="32"/>
        </w:rPr>
        <w:t>étalon de la Montagne se cabrait, lui, battant l</w:t>
      </w:r>
      <w:r>
        <w:rPr>
          <w:rFonts w:ascii="Georgia" w:hAnsi="Georgia"/>
          <w:sz w:val="32"/>
        </w:rPr>
        <w:t>’</w:t>
      </w:r>
      <w:r w:rsidRPr="007A6F8D">
        <w:rPr>
          <w:rFonts w:ascii="Georgia" w:hAnsi="Georgia"/>
          <w:sz w:val="32"/>
        </w:rPr>
        <w:t xml:space="preserve">air de ses sabots ferrés, puis, éperdu, fonçait dans les rangs et, quoique frappé de toutes parts, crevait le mur de boucliers par sa seule masse. Les affres de son </w:t>
      </w:r>
      <w:r w:rsidR="00726E54" w:rsidRPr="007A6F8D">
        <w:rPr>
          <w:rFonts w:ascii="Georgia" w:hAnsi="Georgia"/>
          <w:sz w:val="32"/>
        </w:rPr>
        <w:t>agonie</w:t>
      </w:r>
      <w:r w:rsidRPr="007A6F8D">
        <w:rPr>
          <w:rFonts w:ascii="Georgia" w:hAnsi="Georgia"/>
          <w:sz w:val="32"/>
        </w:rPr>
        <w:t xml:space="preserve"> furibonde forcèrent l</w:t>
      </w:r>
      <w:r>
        <w:rPr>
          <w:rFonts w:ascii="Georgia" w:hAnsi="Georgia"/>
          <w:sz w:val="32"/>
        </w:rPr>
        <w:t>’</w:t>
      </w:r>
      <w:r w:rsidRPr="007A6F8D">
        <w:rPr>
          <w:rFonts w:ascii="Georgia" w:hAnsi="Georgia"/>
          <w:sz w:val="32"/>
        </w:rPr>
        <w:t>adversaire à s</w:t>
      </w:r>
      <w:r>
        <w:rPr>
          <w:rFonts w:ascii="Georgia" w:hAnsi="Georgia"/>
          <w:sz w:val="32"/>
        </w:rPr>
        <w:t>’</w:t>
      </w:r>
      <w:r w:rsidRPr="007A6F8D">
        <w:rPr>
          <w:rFonts w:ascii="Georgia" w:hAnsi="Georgia"/>
          <w:sz w:val="32"/>
        </w:rPr>
        <w:t>écarter tant bien que mal et, lorsqu</w:t>
      </w:r>
      <w:r>
        <w:rPr>
          <w:rFonts w:ascii="Georgia" w:hAnsi="Georgia"/>
          <w:sz w:val="32"/>
        </w:rPr>
        <w:t>’</w:t>
      </w:r>
      <w:r w:rsidRPr="007A6F8D">
        <w:rPr>
          <w:rFonts w:ascii="Georgia" w:hAnsi="Georgia"/>
          <w:sz w:val="32"/>
        </w:rPr>
        <w:t>il s</w:t>
      </w:r>
      <w:r>
        <w:rPr>
          <w:rFonts w:ascii="Georgia" w:hAnsi="Georgia"/>
          <w:sz w:val="32"/>
        </w:rPr>
        <w:t>’</w:t>
      </w:r>
      <w:r w:rsidRPr="007A6F8D">
        <w:rPr>
          <w:rFonts w:ascii="Georgia" w:hAnsi="Georgia"/>
          <w:sz w:val="32"/>
        </w:rPr>
        <w:t xml:space="preserve">écroula enfin, les naseaux rougis, ruant et mordant </w:t>
      </w:r>
      <w:r w:rsidR="00726E54" w:rsidRPr="007A6F8D">
        <w:rPr>
          <w:rFonts w:ascii="Georgia" w:hAnsi="Georgia"/>
          <w:sz w:val="32"/>
        </w:rPr>
        <w:t>jusqu’</w:t>
      </w:r>
      <w:r w:rsidR="00726E54">
        <w:rPr>
          <w:rFonts w:ascii="Georgia" w:hAnsi="Georgia"/>
          <w:sz w:val="32"/>
        </w:rPr>
        <w:t>à</w:t>
      </w:r>
      <w:r w:rsidRPr="007A6F8D">
        <w:rPr>
          <w:rFonts w:ascii="Georgia" w:hAnsi="Georgia"/>
          <w:sz w:val="32"/>
        </w:rPr>
        <w:t xml:space="preserve"> son dernier râle ensanglanté, Gregor bondit, intact, brandissant son irrésistible estramaçon.</w:t>
      </w:r>
    </w:p>
    <w:p w:rsidR="00F858C2" w:rsidRPr="007A6F8D" w:rsidRDefault="00F858C2" w:rsidP="00F858C2">
      <w:pPr>
        <w:ind w:firstLine="720"/>
        <w:jc w:val="both"/>
        <w:rPr>
          <w:rFonts w:ascii="Georgia" w:hAnsi="Georgia"/>
          <w:sz w:val="32"/>
        </w:rPr>
      </w:pPr>
      <w:r w:rsidRPr="007A6F8D">
        <w:rPr>
          <w:rFonts w:ascii="Georgia" w:hAnsi="Georgia"/>
          <w:sz w:val="32"/>
        </w:rPr>
        <w:t>Alors que, talonné par une tornade de Freux, Shagga se précipitait dans la brèche ainsi ouverte avant qu</w:t>
      </w:r>
      <w:r>
        <w:rPr>
          <w:rFonts w:ascii="Georgia" w:hAnsi="Georgia"/>
          <w:sz w:val="32"/>
        </w:rPr>
        <w:t>’</w:t>
      </w:r>
      <w:r w:rsidRPr="007A6F8D">
        <w:rPr>
          <w:rFonts w:ascii="Georgia" w:hAnsi="Georgia"/>
          <w:sz w:val="32"/>
        </w:rPr>
        <w:t>elle n</w:t>
      </w:r>
      <w:r>
        <w:rPr>
          <w:rFonts w:ascii="Georgia" w:hAnsi="Georgia"/>
          <w:sz w:val="32"/>
        </w:rPr>
        <w:t>’</w:t>
      </w:r>
      <w:r w:rsidRPr="007A6F8D">
        <w:rPr>
          <w:rFonts w:ascii="Georgia" w:hAnsi="Georgia"/>
          <w:sz w:val="32"/>
        </w:rPr>
        <w:t>eût pu se refermer, Tyrion se surprit à piauler : « Faces Brûlées ! Sélénites ! Suivez-moi ! », ce qui était plutôt cocasse, car la plupart le</w:t>
      </w:r>
      <w:r w:rsidRPr="007A6F8D">
        <w:rPr>
          <w:rFonts w:ascii="Georgia" w:hAnsi="Georgia"/>
          <w:i/>
          <w:sz w:val="32"/>
        </w:rPr>
        <w:t xml:space="preserve"> précédaient.</w:t>
      </w:r>
      <w:r w:rsidRPr="007A6F8D">
        <w:rPr>
          <w:rFonts w:ascii="Georgia" w:hAnsi="Georgia"/>
          <w:sz w:val="32"/>
        </w:rPr>
        <w:t xml:space="preserve"> Il entr</w:t>
      </w:r>
      <w:r>
        <w:rPr>
          <w:rFonts w:ascii="Georgia" w:hAnsi="Georgia"/>
          <w:sz w:val="32"/>
        </w:rPr>
        <w:t>’</w:t>
      </w:r>
      <w:r w:rsidRPr="007A6F8D">
        <w:rPr>
          <w:rFonts w:ascii="Georgia" w:hAnsi="Georgia"/>
          <w:sz w:val="32"/>
        </w:rPr>
        <w:t>aperçut Timett, fils de Timett, bondir en pleine course à bas de son bourrin frappé à mort, discerna un Sélénite empalé sur une lance Karstark, vit le cheval de Conn ruer dans les reins d</w:t>
      </w:r>
      <w:r>
        <w:rPr>
          <w:rFonts w:ascii="Georgia" w:hAnsi="Georgia"/>
          <w:sz w:val="32"/>
        </w:rPr>
        <w:t>’</w:t>
      </w:r>
      <w:r w:rsidRPr="007A6F8D">
        <w:rPr>
          <w:rFonts w:ascii="Georgia" w:hAnsi="Georgia"/>
          <w:sz w:val="32"/>
        </w:rPr>
        <w:t>un homme, une pluie de flèches s</w:t>
      </w:r>
      <w:r>
        <w:rPr>
          <w:rFonts w:ascii="Georgia" w:hAnsi="Georgia"/>
          <w:sz w:val="32"/>
        </w:rPr>
        <w:t>’</w:t>
      </w:r>
      <w:r w:rsidR="00726E54" w:rsidRPr="007A6F8D">
        <w:rPr>
          <w:rFonts w:ascii="Georgia" w:hAnsi="Georgia"/>
          <w:sz w:val="32"/>
        </w:rPr>
        <w:t>abattre</w:t>
      </w:r>
      <w:r w:rsidRPr="007A6F8D">
        <w:rPr>
          <w:rFonts w:ascii="Georgia" w:hAnsi="Georgia"/>
          <w:sz w:val="32"/>
        </w:rPr>
        <w:t xml:space="preserve"> sur la mêlée </w:t>
      </w:r>
      <w:r w:rsidR="00726E54" w:rsidRPr="00726E54">
        <w:rPr>
          <w:rFonts w:ascii="Georgia" w:hAnsi="Georgia"/>
          <w:sz w:val="32"/>
        </w:rPr>
        <w:t>–</w:t>
      </w:r>
      <w:r w:rsidRPr="007A6F8D">
        <w:rPr>
          <w:rFonts w:ascii="Georgia" w:hAnsi="Georgia"/>
          <w:sz w:val="32"/>
        </w:rPr>
        <w:t xml:space="preserve"> qui les décochait ? impossible à dire, mais elles pleuvaient indistinctement sur les Stark et les Lannister, rebondissant sur l</w:t>
      </w:r>
      <w:r>
        <w:rPr>
          <w:rFonts w:ascii="Georgia" w:hAnsi="Georgia"/>
          <w:sz w:val="32"/>
        </w:rPr>
        <w:t>’</w:t>
      </w:r>
      <w:r w:rsidRPr="007A6F8D">
        <w:rPr>
          <w:rFonts w:ascii="Georgia" w:hAnsi="Georgia"/>
          <w:sz w:val="32"/>
        </w:rPr>
        <w:t xml:space="preserve">acier ou crevant la viande... Levant son bouclier, Tyrion se </w:t>
      </w:r>
      <w:r w:rsidR="00726E54" w:rsidRPr="007A6F8D">
        <w:rPr>
          <w:rFonts w:ascii="Georgia" w:hAnsi="Georgia"/>
          <w:sz w:val="32"/>
        </w:rPr>
        <w:t>dissimula</w:t>
      </w:r>
      <w:r w:rsidRPr="007A6F8D">
        <w:rPr>
          <w:rFonts w:ascii="Georgia" w:hAnsi="Georgia"/>
          <w:sz w:val="32"/>
        </w:rPr>
        <w:t xml:space="preserve"> derrière, de son mieux.</w:t>
      </w:r>
    </w:p>
    <w:p w:rsidR="00F858C2" w:rsidRPr="007A6F8D" w:rsidRDefault="00F858C2" w:rsidP="00F858C2">
      <w:pPr>
        <w:ind w:firstLine="720"/>
        <w:jc w:val="both"/>
        <w:rPr>
          <w:rFonts w:ascii="Georgia" w:hAnsi="Georgia"/>
          <w:sz w:val="32"/>
        </w:rPr>
      </w:pPr>
      <w:r w:rsidRPr="007A6F8D">
        <w:rPr>
          <w:rFonts w:ascii="Georgia" w:hAnsi="Georgia"/>
          <w:sz w:val="32"/>
        </w:rPr>
        <w:t>Le hérisson se défaisait, les fantassins du nord reculaient sous l</w:t>
      </w:r>
      <w:r>
        <w:rPr>
          <w:rFonts w:ascii="Georgia" w:hAnsi="Georgia"/>
          <w:sz w:val="32"/>
        </w:rPr>
        <w:t>’</w:t>
      </w:r>
      <w:r w:rsidRPr="007A6F8D">
        <w:rPr>
          <w:rFonts w:ascii="Georgia" w:hAnsi="Georgia"/>
          <w:sz w:val="32"/>
        </w:rPr>
        <w:t>assaut des cavaliers du sud. Tyrio</w:t>
      </w:r>
      <w:r w:rsidR="00726E54">
        <w:rPr>
          <w:rFonts w:ascii="Georgia" w:hAnsi="Georgia"/>
          <w:sz w:val="32"/>
        </w:rPr>
        <w:t>n vit Shagga prendre en pleine-</w:t>
      </w:r>
      <w:r w:rsidRPr="007A6F8D">
        <w:rPr>
          <w:rFonts w:ascii="Georgia" w:hAnsi="Georgia"/>
          <w:sz w:val="32"/>
        </w:rPr>
        <w:t xml:space="preserve">poitrine un lancier qui lui courait follement sus, il vit progresser sa hache à travers maille et cuir et muscles et côtes et poumons, seul en dépassait le manche, et le cadavre, à droite, demeurait debout, </w:t>
      </w:r>
      <w:r w:rsidR="00726E54" w:rsidRPr="007A6F8D">
        <w:rPr>
          <w:rFonts w:ascii="Georgia" w:hAnsi="Georgia"/>
          <w:sz w:val="32"/>
        </w:rPr>
        <w:t>pendant</w:t>
      </w:r>
      <w:r w:rsidRPr="007A6F8D">
        <w:rPr>
          <w:rFonts w:ascii="Georgia" w:hAnsi="Georgia"/>
          <w:sz w:val="32"/>
        </w:rPr>
        <w:t xml:space="preserve"> qu</w:t>
      </w:r>
      <w:r>
        <w:rPr>
          <w:rFonts w:ascii="Georgia" w:hAnsi="Georgia"/>
          <w:sz w:val="32"/>
        </w:rPr>
        <w:t>’</w:t>
      </w:r>
      <w:r w:rsidRPr="007A6F8D">
        <w:rPr>
          <w:rFonts w:ascii="Georgia" w:hAnsi="Georgia"/>
          <w:sz w:val="32"/>
        </w:rPr>
        <w:t>à gauche, avec sa seconde hache, Shagga fendait en deux un bouclier, le cadavre oscillait, titubait, finissait, comme invertébré, par s</w:t>
      </w:r>
      <w:r>
        <w:rPr>
          <w:rFonts w:ascii="Georgia" w:hAnsi="Georgia"/>
          <w:sz w:val="32"/>
        </w:rPr>
        <w:t>’</w:t>
      </w:r>
      <w:r w:rsidRPr="007A6F8D">
        <w:rPr>
          <w:rFonts w:ascii="Georgia" w:hAnsi="Georgia"/>
          <w:sz w:val="32"/>
        </w:rPr>
        <w:t>affaler quand Shagga, rugissant, fit sonner ses deux haches en les entrechoquant.</w:t>
      </w:r>
    </w:p>
    <w:p w:rsidR="00F858C2" w:rsidRPr="007A6F8D" w:rsidRDefault="00F858C2" w:rsidP="00F858C2">
      <w:pPr>
        <w:ind w:firstLine="720"/>
        <w:jc w:val="both"/>
        <w:rPr>
          <w:rFonts w:ascii="Georgia" w:hAnsi="Georgia"/>
          <w:sz w:val="32"/>
        </w:rPr>
      </w:pPr>
      <w:r w:rsidRPr="007A6F8D">
        <w:rPr>
          <w:rFonts w:ascii="Georgia" w:hAnsi="Georgia"/>
          <w:sz w:val="32"/>
        </w:rPr>
        <w:lastRenderedPageBreak/>
        <w:t>Là-dessus, c</w:t>
      </w:r>
      <w:r>
        <w:rPr>
          <w:rFonts w:ascii="Georgia" w:hAnsi="Georgia"/>
          <w:sz w:val="32"/>
        </w:rPr>
        <w:t>’</w:t>
      </w:r>
      <w:r w:rsidRPr="007A6F8D">
        <w:rPr>
          <w:rFonts w:ascii="Georgia" w:hAnsi="Georgia"/>
          <w:sz w:val="32"/>
        </w:rPr>
        <w:t>est lui-même qu</w:t>
      </w:r>
      <w:r>
        <w:rPr>
          <w:rFonts w:ascii="Georgia" w:hAnsi="Georgia"/>
          <w:sz w:val="32"/>
        </w:rPr>
        <w:t>’</w:t>
      </w:r>
      <w:r w:rsidRPr="007A6F8D">
        <w:rPr>
          <w:rFonts w:ascii="Georgia" w:hAnsi="Georgia"/>
          <w:sz w:val="32"/>
        </w:rPr>
        <w:t>il vit enveloppé par l</w:t>
      </w:r>
      <w:r>
        <w:rPr>
          <w:rFonts w:ascii="Georgia" w:hAnsi="Georgia"/>
          <w:sz w:val="32"/>
        </w:rPr>
        <w:t>’</w:t>
      </w:r>
      <w:r w:rsidRPr="007A6F8D">
        <w:rPr>
          <w:rFonts w:ascii="Georgia" w:hAnsi="Georgia"/>
          <w:sz w:val="32"/>
        </w:rPr>
        <w:t>ennemi, et sa bataille s</w:t>
      </w:r>
      <w:r>
        <w:rPr>
          <w:rFonts w:ascii="Georgia" w:hAnsi="Georgia"/>
          <w:sz w:val="32"/>
        </w:rPr>
        <w:t>’</w:t>
      </w:r>
      <w:r w:rsidRPr="007A6F8D">
        <w:rPr>
          <w:rFonts w:ascii="Georgia" w:hAnsi="Georgia"/>
          <w:sz w:val="32"/>
        </w:rPr>
        <w:t>étriqua dès lors aux quelques pouces de terrain que foulait sa propre monture. Un homme d</w:t>
      </w:r>
      <w:r>
        <w:rPr>
          <w:rFonts w:ascii="Georgia" w:hAnsi="Georgia"/>
          <w:sz w:val="32"/>
        </w:rPr>
        <w:t>’</w:t>
      </w:r>
      <w:r w:rsidRPr="007A6F8D">
        <w:rPr>
          <w:rFonts w:ascii="Georgia" w:hAnsi="Georgia"/>
          <w:sz w:val="32"/>
        </w:rPr>
        <w:t>armes le visant au torse, il repoussa la pique en abattant sa hache puis, comme l</w:t>
      </w:r>
      <w:r>
        <w:rPr>
          <w:rFonts w:ascii="Georgia" w:hAnsi="Georgia"/>
          <w:sz w:val="32"/>
        </w:rPr>
        <w:t>’</w:t>
      </w:r>
      <w:r w:rsidRPr="007A6F8D">
        <w:rPr>
          <w:rFonts w:ascii="Georgia" w:hAnsi="Georgia"/>
          <w:sz w:val="32"/>
        </w:rPr>
        <w:t xml:space="preserve">homme battait un </w:t>
      </w:r>
      <w:r w:rsidR="00726E54" w:rsidRPr="007A6F8D">
        <w:rPr>
          <w:rFonts w:ascii="Georgia" w:hAnsi="Georgia"/>
          <w:sz w:val="32"/>
        </w:rPr>
        <w:t>entrechat</w:t>
      </w:r>
      <w:r w:rsidRPr="007A6F8D">
        <w:rPr>
          <w:rFonts w:ascii="Georgia" w:hAnsi="Georgia"/>
          <w:sz w:val="32"/>
        </w:rPr>
        <w:t xml:space="preserve"> de recul afin de récidiver, piqua des deux droit dessus. Assailli cependant par trois adversaires à la fois, Bronn décapitait le plus pressant et, d</w:t>
      </w:r>
      <w:r>
        <w:rPr>
          <w:rFonts w:ascii="Georgia" w:hAnsi="Georgia"/>
          <w:sz w:val="32"/>
        </w:rPr>
        <w:t>’</w:t>
      </w:r>
      <w:r w:rsidRPr="007A6F8D">
        <w:rPr>
          <w:rFonts w:ascii="Georgia" w:hAnsi="Georgia"/>
          <w:sz w:val="32"/>
        </w:rPr>
        <w:t>un revers, atteignait l</w:t>
      </w:r>
      <w:r>
        <w:rPr>
          <w:rFonts w:ascii="Georgia" w:hAnsi="Georgia"/>
          <w:sz w:val="32"/>
        </w:rPr>
        <w:t>’</w:t>
      </w:r>
      <w:r w:rsidRPr="007A6F8D">
        <w:rPr>
          <w:rFonts w:ascii="Georgia" w:hAnsi="Georgia"/>
          <w:sz w:val="32"/>
        </w:rPr>
        <w:t>un des autres en pleine figure.</w:t>
      </w:r>
    </w:p>
    <w:p w:rsidR="00F858C2" w:rsidRPr="007A6F8D" w:rsidRDefault="00F858C2" w:rsidP="00F858C2">
      <w:pPr>
        <w:ind w:firstLine="720"/>
        <w:jc w:val="both"/>
        <w:rPr>
          <w:rFonts w:ascii="Georgia" w:hAnsi="Georgia"/>
          <w:sz w:val="32"/>
        </w:rPr>
      </w:pPr>
      <w:r w:rsidRPr="007A6F8D">
        <w:rPr>
          <w:rFonts w:ascii="Georgia" w:hAnsi="Georgia"/>
          <w:sz w:val="32"/>
        </w:rPr>
        <w:t xml:space="preserve">Dardée sur Tyrion depuis la gauche, une lance vint en </w:t>
      </w:r>
      <w:r w:rsidR="00726E54" w:rsidRPr="007A6F8D">
        <w:rPr>
          <w:rFonts w:ascii="Georgia" w:hAnsi="Georgia"/>
          <w:sz w:val="32"/>
        </w:rPr>
        <w:t>vrombissant</w:t>
      </w:r>
      <w:r w:rsidRPr="007A6F8D">
        <w:rPr>
          <w:rFonts w:ascii="Georgia" w:hAnsi="Georgia"/>
          <w:sz w:val="32"/>
        </w:rPr>
        <w:t xml:space="preserve"> se ficher dans le bois de son bouclier avec un</w:t>
      </w:r>
      <w:r w:rsidRPr="007A6F8D">
        <w:rPr>
          <w:rFonts w:ascii="Georgia" w:hAnsi="Georgia"/>
          <w:i/>
          <w:sz w:val="32"/>
        </w:rPr>
        <w:t xml:space="preserve"> boum</w:t>
      </w:r>
      <w:r w:rsidRPr="007A6F8D">
        <w:rPr>
          <w:rFonts w:ascii="Georgia" w:hAnsi="Georgia"/>
          <w:sz w:val="32"/>
        </w:rPr>
        <w:t xml:space="preserve"> bizarre. Il volta pour se précipiter sur l</w:t>
      </w:r>
      <w:r>
        <w:rPr>
          <w:rFonts w:ascii="Georgia" w:hAnsi="Georgia"/>
          <w:sz w:val="32"/>
        </w:rPr>
        <w:t>’</w:t>
      </w:r>
      <w:r w:rsidRPr="007A6F8D">
        <w:rPr>
          <w:rFonts w:ascii="Georgia" w:hAnsi="Georgia"/>
          <w:sz w:val="32"/>
        </w:rPr>
        <w:t>agresseur, mais il eut beau pivoter tout autour, celui-ci s</w:t>
      </w:r>
      <w:r>
        <w:rPr>
          <w:rFonts w:ascii="Georgia" w:hAnsi="Georgia"/>
          <w:sz w:val="32"/>
        </w:rPr>
        <w:t>’</w:t>
      </w:r>
      <w:r w:rsidRPr="007A6F8D">
        <w:rPr>
          <w:rFonts w:ascii="Georgia" w:hAnsi="Georgia"/>
          <w:sz w:val="32"/>
        </w:rPr>
        <w:t>était déjà couvert de son propre écu, la grêle de coups de hache ne faisait voler que des copeaux de chêne, et lorsque l</w:t>
      </w:r>
      <w:r>
        <w:rPr>
          <w:rFonts w:ascii="Georgia" w:hAnsi="Georgia"/>
          <w:sz w:val="32"/>
        </w:rPr>
        <w:t>’</w:t>
      </w:r>
      <w:r w:rsidRPr="007A6F8D">
        <w:rPr>
          <w:rFonts w:ascii="Georgia" w:hAnsi="Georgia"/>
          <w:sz w:val="32"/>
        </w:rPr>
        <w:t>homme glissa, perdit pied et tomba à la renverse, toujours comme une tortue sous sa carapace, il se retrouva hors d</w:t>
      </w:r>
      <w:r>
        <w:rPr>
          <w:rFonts w:ascii="Georgia" w:hAnsi="Georgia"/>
          <w:sz w:val="32"/>
        </w:rPr>
        <w:t>’</w:t>
      </w:r>
      <w:r w:rsidRPr="007A6F8D">
        <w:rPr>
          <w:rFonts w:ascii="Georgia" w:hAnsi="Georgia"/>
          <w:sz w:val="32"/>
        </w:rPr>
        <w:t>atteinte et, peu soucieux de démonter, Tyrion le planta là en faveur d</w:t>
      </w:r>
      <w:r>
        <w:rPr>
          <w:rFonts w:ascii="Georgia" w:hAnsi="Georgia"/>
          <w:sz w:val="32"/>
        </w:rPr>
        <w:t>’</w:t>
      </w:r>
      <w:r w:rsidRPr="007A6F8D">
        <w:rPr>
          <w:rFonts w:ascii="Georgia" w:hAnsi="Georgia"/>
          <w:sz w:val="32"/>
        </w:rPr>
        <w:t xml:space="preserve">un dos sur lequel il abattit de biais son arme avec une violence dont le </w:t>
      </w:r>
      <w:r w:rsidR="004E4C53" w:rsidRPr="007A6F8D">
        <w:rPr>
          <w:rFonts w:ascii="Georgia" w:hAnsi="Georgia"/>
          <w:sz w:val="32"/>
        </w:rPr>
        <w:t>contrecoup</w:t>
      </w:r>
      <w:r w:rsidRPr="007A6F8D">
        <w:rPr>
          <w:rFonts w:ascii="Georgia" w:hAnsi="Georgia"/>
          <w:sz w:val="32"/>
        </w:rPr>
        <w:t xml:space="preserve"> le fulgura jusqu</w:t>
      </w:r>
      <w:r>
        <w:rPr>
          <w:rFonts w:ascii="Georgia" w:hAnsi="Georgia"/>
          <w:sz w:val="32"/>
        </w:rPr>
        <w:t>’</w:t>
      </w:r>
      <w:r w:rsidRPr="007A6F8D">
        <w:rPr>
          <w:rFonts w:ascii="Georgia" w:hAnsi="Georgia"/>
          <w:sz w:val="32"/>
        </w:rPr>
        <w:t>à l</w:t>
      </w:r>
      <w:r>
        <w:rPr>
          <w:rFonts w:ascii="Georgia" w:hAnsi="Georgia"/>
          <w:sz w:val="32"/>
        </w:rPr>
        <w:t>’</w:t>
      </w:r>
      <w:r w:rsidRPr="007A6F8D">
        <w:rPr>
          <w:rFonts w:ascii="Georgia" w:hAnsi="Georgia"/>
          <w:sz w:val="32"/>
        </w:rPr>
        <w:t>épaule. Du moins y gagna-t-il une seconde de répit qu</w:t>
      </w:r>
      <w:r>
        <w:rPr>
          <w:rFonts w:ascii="Georgia" w:hAnsi="Georgia"/>
          <w:sz w:val="32"/>
        </w:rPr>
        <w:t>’</w:t>
      </w:r>
      <w:r w:rsidRPr="007A6F8D">
        <w:rPr>
          <w:rFonts w:ascii="Georgia" w:hAnsi="Georgia"/>
          <w:sz w:val="32"/>
        </w:rPr>
        <w:t>il mit à profit pour tirer sur les rênes et s</w:t>
      </w:r>
      <w:r>
        <w:rPr>
          <w:rFonts w:ascii="Georgia" w:hAnsi="Georgia"/>
          <w:sz w:val="32"/>
        </w:rPr>
        <w:t>’</w:t>
      </w:r>
      <w:r w:rsidRPr="007A6F8D">
        <w:rPr>
          <w:rFonts w:ascii="Georgia" w:hAnsi="Georgia"/>
          <w:sz w:val="32"/>
        </w:rPr>
        <w:t>inquiéter de la rivière. Et il finit par la trouver, mais loin sur sa droite. Il s</w:t>
      </w:r>
      <w:r>
        <w:rPr>
          <w:rFonts w:ascii="Georgia" w:hAnsi="Georgia"/>
          <w:sz w:val="32"/>
        </w:rPr>
        <w:t>’</w:t>
      </w:r>
      <w:r w:rsidRPr="007A6F8D">
        <w:rPr>
          <w:rFonts w:ascii="Georgia" w:hAnsi="Georgia"/>
          <w:sz w:val="32"/>
        </w:rPr>
        <w:t>était bel et bien laissé tourner.</w:t>
      </w:r>
    </w:p>
    <w:p w:rsidR="00F858C2" w:rsidRPr="007A6F8D" w:rsidRDefault="00F858C2" w:rsidP="00F858C2">
      <w:pPr>
        <w:ind w:firstLine="720"/>
        <w:jc w:val="both"/>
        <w:rPr>
          <w:rFonts w:ascii="Georgia" w:hAnsi="Georgia"/>
          <w:sz w:val="32"/>
        </w:rPr>
      </w:pPr>
      <w:r w:rsidRPr="007A6F8D">
        <w:rPr>
          <w:rFonts w:ascii="Georgia" w:hAnsi="Georgia"/>
          <w:sz w:val="32"/>
        </w:rPr>
        <w:t>Affalé sur son cheval le dépassa l</w:t>
      </w:r>
      <w:r>
        <w:rPr>
          <w:rFonts w:ascii="Georgia" w:hAnsi="Georgia"/>
          <w:sz w:val="32"/>
        </w:rPr>
        <w:t>’</w:t>
      </w:r>
      <w:r w:rsidRPr="007A6F8D">
        <w:rPr>
          <w:rFonts w:ascii="Georgia" w:hAnsi="Georgia"/>
          <w:sz w:val="32"/>
        </w:rPr>
        <w:t xml:space="preserve">un des Faces Brûlées, le ventre crevé par une pique qui lui ressortait au niveau des reins. On ne </w:t>
      </w:r>
      <w:r w:rsidR="004E4C53" w:rsidRPr="007A6F8D">
        <w:rPr>
          <w:rFonts w:ascii="Georgia" w:hAnsi="Georgia"/>
          <w:sz w:val="32"/>
        </w:rPr>
        <w:t>pouvait</w:t>
      </w:r>
      <w:r w:rsidRPr="007A6F8D">
        <w:rPr>
          <w:rFonts w:ascii="Georgia" w:hAnsi="Georgia"/>
          <w:sz w:val="32"/>
        </w:rPr>
        <w:t xml:space="preserve"> plus rien pour lui mais, voyant l</w:t>
      </w:r>
      <w:r>
        <w:rPr>
          <w:rFonts w:ascii="Georgia" w:hAnsi="Georgia"/>
          <w:sz w:val="32"/>
        </w:rPr>
        <w:t>’</w:t>
      </w:r>
      <w:r w:rsidRPr="007A6F8D">
        <w:rPr>
          <w:rFonts w:ascii="Georgia" w:hAnsi="Georgia"/>
          <w:sz w:val="32"/>
        </w:rPr>
        <w:t xml:space="preserve">un des gens du nord accourir </w:t>
      </w:r>
      <w:r w:rsidR="004E4C53">
        <w:rPr>
          <w:rFonts w:ascii="Georgia" w:hAnsi="Georgia"/>
          <w:sz w:val="32"/>
        </w:rPr>
        <w:t>d</w:t>
      </w:r>
      <w:r w:rsidRPr="007A6F8D">
        <w:rPr>
          <w:rFonts w:ascii="Georgia" w:hAnsi="Georgia"/>
          <w:sz w:val="32"/>
        </w:rPr>
        <w:t>ans l</w:t>
      </w:r>
      <w:r>
        <w:rPr>
          <w:rFonts w:ascii="Georgia" w:hAnsi="Georgia"/>
          <w:sz w:val="32"/>
        </w:rPr>
        <w:t>’</w:t>
      </w:r>
      <w:r w:rsidRPr="007A6F8D">
        <w:rPr>
          <w:rFonts w:ascii="Georgia" w:hAnsi="Georgia"/>
          <w:sz w:val="32"/>
        </w:rPr>
        <w:t>espoir d</w:t>
      </w:r>
      <w:r>
        <w:rPr>
          <w:rFonts w:ascii="Georgia" w:hAnsi="Georgia"/>
          <w:sz w:val="32"/>
        </w:rPr>
        <w:t>’</w:t>
      </w:r>
      <w:r w:rsidRPr="007A6F8D">
        <w:rPr>
          <w:rFonts w:ascii="Georgia" w:hAnsi="Georgia"/>
          <w:sz w:val="32"/>
        </w:rPr>
        <w:t>empoigner la bride, Tyrion chargea.</w:t>
      </w:r>
    </w:p>
    <w:p w:rsidR="00F858C2" w:rsidRPr="007A6F8D" w:rsidRDefault="00F858C2" w:rsidP="00F858C2">
      <w:pPr>
        <w:ind w:firstLine="720"/>
        <w:jc w:val="both"/>
        <w:rPr>
          <w:rFonts w:ascii="Georgia" w:hAnsi="Georgia"/>
          <w:sz w:val="32"/>
        </w:rPr>
      </w:pPr>
      <w:r w:rsidRPr="007A6F8D">
        <w:rPr>
          <w:rFonts w:ascii="Georgia" w:hAnsi="Georgia"/>
          <w:sz w:val="32"/>
        </w:rPr>
        <w:t>L</w:t>
      </w:r>
      <w:r>
        <w:rPr>
          <w:rFonts w:ascii="Georgia" w:hAnsi="Georgia"/>
          <w:sz w:val="32"/>
        </w:rPr>
        <w:t>’</w:t>
      </w:r>
      <w:r w:rsidRPr="007A6F8D">
        <w:rPr>
          <w:rFonts w:ascii="Georgia" w:hAnsi="Georgia"/>
          <w:sz w:val="32"/>
        </w:rPr>
        <w:t>homme fit face, épée brandie. Sec et de haute taille, il portait un long haubert de mailles et des gantelets articulés d</w:t>
      </w:r>
      <w:r>
        <w:rPr>
          <w:rFonts w:ascii="Georgia" w:hAnsi="Georgia"/>
          <w:sz w:val="32"/>
        </w:rPr>
        <w:t>’</w:t>
      </w:r>
      <w:r w:rsidRPr="007A6F8D">
        <w:rPr>
          <w:rFonts w:ascii="Georgia" w:hAnsi="Georgia"/>
          <w:sz w:val="32"/>
        </w:rPr>
        <w:t xml:space="preserve">acier, mais il avait perdu son heaume, et une vaste entaille au front lui </w:t>
      </w:r>
      <w:r w:rsidR="004E4C53" w:rsidRPr="007A6F8D">
        <w:rPr>
          <w:rFonts w:ascii="Georgia" w:hAnsi="Georgia"/>
          <w:sz w:val="32"/>
        </w:rPr>
        <w:t>barbouillait</w:t>
      </w:r>
      <w:r w:rsidRPr="007A6F8D">
        <w:rPr>
          <w:rFonts w:ascii="Georgia" w:hAnsi="Georgia"/>
          <w:sz w:val="32"/>
        </w:rPr>
        <w:t xml:space="preserve"> les yeux de traînées sanglantes. Tyrion le visa au visage, mais le grand diable détourna le coup en s</w:t>
      </w:r>
      <w:r>
        <w:rPr>
          <w:rFonts w:ascii="Georgia" w:hAnsi="Georgia"/>
          <w:sz w:val="32"/>
        </w:rPr>
        <w:t>’</w:t>
      </w:r>
      <w:r w:rsidRPr="007A6F8D">
        <w:rPr>
          <w:rFonts w:ascii="Georgia" w:hAnsi="Georgia"/>
          <w:sz w:val="32"/>
        </w:rPr>
        <w:t>écriant : « Tu vas mourir, nabot ! » et se mit à pivoter sur place au centre du cercle où l</w:t>
      </w:r>
      <w:r>
        <w:rPr>
          <w:rFonts w:ascii="Georgia" w:hAnsi="Georgia"/>
          <w:sz w:val="32"/>
        </w:rPr>
        <w:t>’</w:t>
      </w:r>
      <w:r w:rsidRPr="007A6F8D">
        <w:rPr>
          <w:rFonts w:ascii="Georgia" w:hAnsi="Georgia"/>
          <w:sz w:val="32"/>
        </w:rPr>
        <w:t>enfermait Tyrion tout en le hachant sans relâche à la tête et aux épaules, mais l</w:t>
      </w:r>
      <w:r>
        <w:rPr>
          <w:rFonts w:ascii="Georgia" w:hAnsi="Georgia"/>
          <w:sz w:val="32"/>
        </w:rPr>
        <w:t>’</w:t>
      </w:r>
      <w:r w:rsidRPr="007A6F8D">
        <w:rPr>
          <w:rFonts w:ascii="Georgia" w:hAnsi="Georgia"/>
          <w:sz w:val="32"/>
        </w:rPr>
        <w:t>acier toujours sonnait contre l</w:t>
      </w:r>
      <w:r>
        <w:rPr>
          <w:rFonts w:ascii="Georgia" w:hAnsi="Georgia"/>
          <w:sz w:val="32"/>
        </w:rPr>
        <w:t>’</w:t>
      </w:r>
      <w:r w:rsidRPr="007A6F8D">
        <w:rPr>
          <w:rFonts w:ascii="Georgia" w:hAnsi="Georgia"/>
          <w:sz w:val="32"/>
        </w:rPr>
        <w:t xml:space="preserve">acier, et ce dernier ne tarda guère à </w:t>
      </w:r>
      <w:r w:rsidR="004E4C53" w:rsidRPr="007A6F8D">
        <w:rPr>
          <w:rFonts w:ascii="Georgia" w:hAnsi="Georgia"/>
          <w:sz w:val="32"/>
        </w:rPr>
        <w:t>comprendre</w:t>
      </w:r>
      <w:r w:rsidRPr="007A6F8D">
        <w:rPr>
          <w:rFonts w:ascii="Georgia" w:hAnsi="Georgia"/>
          <w:sz w:val="32"/>
        </w:rPr>
        <w:t xml:space="preserve"> qu</w:t>
      </w:r>
      <w:r>
        <w:rPr>
          <w:rFonts w:ascii="Georgia" w:hAnsi="Georgia"/>
          <w:sz w:val="32"/>
        </w:rPr>
        <w:t>’</w:t>
      </w:r>
      <w:r w:rsidRPr="007A6F8D">
        <w:rPr>
          <w:rFonts w:ascii="Georgia" w:hAnsi="Georgia"/>
          <w:sz w:val="32"/>
        </w:rPr>
        <w:t>il avait affaire à plus rapide et vigoureux que lui. Où diable était donc ce coquin de Bronn ? « Meurs ! » grogna l</w:t>
      </w:r>
      <w:r>
        <w:rPr>
          <w:rFonts w:ascii="Georgia" w:hAnsi="Georgia"/>
          <w:sz w:val="32"/>
        </w:rPr>
        <w:t>’</w:t>
      </w:r>
      <w:r w:rsidRPr="007A6F8D">
        <w:rPr>
          <w:rFonts w:ascii="Georgia" w:hAnsi="Georgia"/>
          <w:sz w:val="32"/>
        </w:rPr>
        <w:t xml:space="preserve">homme en lui assenant une </w:t>
      </w:r>
      <w:r w:rsidRPr="007A6F8D">
        <w:rPr>
          <w:rFonts w:ascii="Georgia" w:hAnsi="Georgia"/>
          <w:sz w:val="32"/>
        </w:rPr>
        <w:lastRenderedPageBreak/>
        <w:t>botte féroce, et à peine Tyrion eut-il le temps de relever son bouclier que celui-ci lui explosait au nez et lui échappait des mains, fracassé. «</w:t>
      </w:r>
      <w:r w:rsidRPr="007A6F8D">
        <w:rPr>
          <w:rFonts w:ascii="Georgia" w:hAnsi="Georgia"/>
          <w:i/>
          <w:sz w:val="32"/>
        </w:rPr>
        <w:t xml:space="preserve"> Meurs !</w:t>
      </w:r>
      <w:r w:rsidRPr="007A6F8D">
        <w:rPr>
          <w:rFonts w:ascii="Georgia" w:hAnsi="Georgia"/>
          <w:sz w:val="32"/>
        </w:rPr>
        <w:t xml:space="preserve"> » aboya le spadassin qui, le pressant de plus près encore, lui porta, cette fois à la tempe, une volée si </w:t>
      </w:r>
      <w:r w:rsidR="004E4C53" w:rsidRPr="007A6F8D">
        <w:rPr>
          <w:rFonts w:ascii="Georgia" w:hAnsi="Georgia"/>
          <w:sz w:val="32"/>
        </w:rPr>
        <w:t>retentissante</w:t>
      </w:r>
      <w:r w:rsidRPr="007A6F8D">
        <w:rPr>
          <w:rFonts w:ascii="Georgia" w:hAnsi="Georgia"/>
          <w:sz w:val="32"/>
        </w:rPr>
        <w:t xml:space="preserve"> qu</w:t>
      </w:r>
      <w:r>
        <w:rPr>
          <w:rFonts w:ascii="Georgia" w:hAnsi="Georgia"/>
          <w:sz w:val="32"/>
        </w:rPr>
        <w:t>’</w:t>
      </w:r>
      <w:r w:rsidRPr="007A6F8D">
        <w:rPr>
          <w:rFonts w:ascii="Georgia" w:hAnsi="Georgia"/>
          <w:sz w:val="32"/>
        </w:rPr>
        <w:t>il crut sa cervelle envahie de cloches, tandis qu</w:t>
      </w:r>
      <w:r>
        <w:rPr>
          <w:rFonts w:ascii="Georgia" w:hAnsi="Georgia"/>
          <w:sz w:val="32"/>
        </w:rPr>
        <w:t>’</w:t>
      </w:r>
      <w:r w:rsidRPr="007A6F8D">
        <w:rPr>
          <w:rFonts w:ascii="Georgia" w:hAnsi="Georgia"/>
          <w:sz w:val="32"/>
        </w:rPr>
        <w:t xml:space="preserve">en se </w:t>
      </w:r>
      <w:r w:rsidR="004E4C53" w:rsidRPr="007A6F8D">
        <w:rPr>
          <w:rFonts w:ascii="Georgia" w:hAnsi="Georgia"/>
          <w:sz w:val="32"/>
        </w:rPr>
        <w:t>retirant</w:t>
      </w:r>
      <w:r w:rsidRPr="007A6F8D">
        <w:rPr>
          <w:rFonts w:ascii="Georgia" w:hAnsi="Georgia"/>
          <w:sz w:val="32"/>
        </w:rPr>
        <w:t xml:space="preserve"> pour frapper derechef l</w:t>
      </w:r>
      <w:r>
        <w:rPr>
          <w:rFonts w:ascii="Georgia" w:hAnsi="Georgia"/>
          <w:sz w:val="32"/>
        </w:rPr>
        <w:t>’</w:t>
      </w:r>
      <w:r w:rsidRPr="007A6F8D">
        <w:rPr>
          <w:rFonts w:ascii="Georgia" w:hAnsi="Georgia"/>
          <w:sz w:val="32"/>
        </w:rPr>
        <w:t>épée farcissait le heaume d</w:t>
      </w:r>
      <w:r>
        <w:rPr>
          <w:rFonts w:ascii="Georgia" w:hAnsi="Georgia"/>
          <w:sz w:val="32"/>
        </w:rPr>
        <w:t>’</w:t>
      </w:r>
      <w:r w:rsidRPr="007A6F8D">
        <w:rPr>
          <w:rFonts w:ascii="Georgia" w:hAnsi="Georgia"/>
          <w:sz w:val="32"/>
        </w:rPr>
        <w:t>affreux raclements. Or, l</w:t>
      </w:r>
      <w:r>
        <w:rPr>
          <w:rFonts w:ascii="Georgia" w:hAnsi="Georgia"/>
          <w:sz w:val="32"/>
        </w:rPr>
        <w:t>’</w:t>
      </w:r>
      <w:r w:rsidRPr="007A6F8D">
        <w:rPr>
          <w:rFonts w:ascii="Georgia" w:hAnsi="Georgia"/>
          <w:sz w:val="32"/>
        </w:rPr>
        <w:t>homme arborait un sourire triomphal quand sa bouche béa sur un hurlement... Preste comme un aspic, le destrier venait de mordre, emportant la joue jusqu</w:t>
      </w:r>
      <w:r>
        <w:rPr>
          <w:rFonts w:ascii="Georgia" w:hAnsi="Georgia"/>
          <w:sz w:val="32"/>
        </w:rPr>
        <w:t>’</w:t>
      </w:r>
      <w:r w:rsidRPr="007A6F8D">
        <w:rPr>
          <w:rFonts w:ascii="Georgia" w:hAnsi="Georgia"/>
          <w:sz w:val="32"/>
        </w:rPr>
        <w:t>à l</w:t>
      </w:r>
      <w:r>
        <w:rPr>
          <w:rFonts w:ascii="Georgia" w:hAnsi="Georgia"/>
          <w:sz w:val="32"/>
        </w:rPr>
        <w:t>’</w:t>
      </w:r>
      <w:r w:rsidRPr="007A6F8D">
        <w:rPr>
          <w:rFonts w:ascii="Georgia" w:hAnsi="Georgia"/>
          <w:sz w:val="32"/>
        </w:rPr>
        <w:t>os. Enfouissant alors sa hache en plein milieu du crâne, « A</w:t>
      </w:r>
      <w:r w:rsidRPr="007A6F8D">
        <w:rPr>
          <w:rFonts w:ascii="Georgia" w:hAnsi="Georgia"/>
          <w:i/>
          <w:sz w:val="32"/>
        </w:rPr>
        <w:t xml:space="preserve"> toi</w:t>
      </w:r>
      <w:r w:rsidRPr="007A6F8D">
        <w:rPr>
          <w:rFonts w:ascii="Georgia" w:hAnsi="Georgia"/>
          <w:sz w:val="32"/>
        </w:rPr>
        <w:t xml:space="preserve"> de mourir », dit Tyrion, et l</w:t>
      </w:r>
      <w:r>
        <w:rPr>
          <w:rFonts w:ascii="Georgia" w:hAnsi="Georgia"/>
          <w:sz w:val="32"/>
        </w:rPr>
        <w:t>’</w:t>
      </w:r>
      <w:r w:rsidRPr="007A6F8D">
        <w:rPr>
          <w:rFonts w:ascii="Georgia" w:hAnsi="Georgia"/>
          <w:sz w:val="32"/>
        </w:rPr>
        <w:t>autre obtempéra.</w:t>
      </w:r>
    </w:p>
    <w:p w:rsidR="00F858C2" w:rsidRPr="007A6F8D" w:rsidRDefault="00F858C2" w:rsidP="00F858C2">
      <w:pPr>
        <w:ind w:firstLine="720"/>
        <w:jc w:val="both"/>
        <w:rPr>
          <w:rFonts w:ascii="Georgia" w:hAnsi="Georgia"/>
          <w:sz w:val="32"/>
        </w:rPr>
      </w:pPr>
      <w:r w:rsidRPr="007A6F8D">
        <w:rPr>
          <w:rFonts w:ascii="Georgia" w:hAnsi="Georgia"/>
          <w:sz w:val="32"/>
        </w:rPr>
        <w:t>Il tâchait de libérer son fer quand «</w:t>
      </w:r>
      <w:r w:rsidRPr="007A6F8D">
        <w:rPr>
          <w:rFonts w:ascii="Georgia" w:hAnsi="Georgia"/>
          <w:i/>
          <w:sz w:val="32"/>
        </w:rPr>
        <w:t xml:space="preserve"> Eddard</w:t>
      </w:r>
      <w:r w:rsidR="004E4C53">
        <w:rPr>
          <w:rFonts w:ascii="Georgia" w:hAnsi="Georgia"/>
          <w:i/>
          <w:sz w:val="32"/>
        </w:rPr>
        <w:t xml:space="preserve"> </w:t>
      </w:r>
      <w:r w:rsidRPr="007A6F8D">
        <w:rPr>
          <w:rFonts w:ascii="Georgia" w:hAnsi="Georgia"/>
          <w:i/>
          <w:sz w:val="32"/>
        </w:rPr>
        <w:t>!»</w:t>
      </w:r>
      <w:r w:rsidRPr="007A6F8D">
        <w:rPr>
          <w:rFonts w:ascii="Georgia" w:hAnsi="Georgia"/>
          <w:sz w:val="32"/>
        </w:rPr>
        <w:t xml:space="preserve"> vociféra quelqu</w:t>
      </w:r>
      <w:r>
        <w:rPr>
          <w:rFonts w:ascii="Georgia" w:hAnsi="Georgia"/>
          <w:sz w:val="32"/>
        </w:rPr>
        <w:t>’</w:t>
      </w:r>
      <w:r w:rsidRPr="007A6F8D">
        <w:rPr>
          <w:rFonts w:ascii="Georgia" w:hAnsi="Georgia"/>
          <w:sz w:val="32"/>
        </w:rPr>
        <w:t xml:space="preserve">un, </w:t>
      </w:r>
      <w:r w:rsidRPr="007A6F8D">
        <w:rPr>
          <w:rFonts w:ascii="Georgia" w:hAnsi="Georgia"/>
          <w:i/>
          <w:sz w:val="32"/>
        </w:rPr>
        <w:t>« Pour Eddard et pour Winterfell !</w:t>
      </w:r>
      <w:r w:rsidRPr="007A6F8D">
        <w:rPr>
          <w:rFonts w:ascii="Georgia" w:hAnsi="Georgia"/>
          <w:sz w:val="32"/>
        </w:rPr>
        <w:t xml:space="preserve"> » Tel un bolide fondait sur lui un </w:t>
      </w:r>
      <w:r w:rsidR="004E4C53" w:rsidRPr="007A6F8D">
        <w:rPr>
          <w:rFonts w:ascii="Georgia" w:hAnsi="Georgia"/>
          <w:sz w:val="32"/>
        </w:rPr>
        <w:t>chevalier</w:t>
      </w:r>
      <w:r w:rsidRPr="007A6F8D">
        <w:rPr>
          <w:rFonts w:ascii="Georgia" w:hAnsi="Georgia"/>
          <w:sz w:val="32"/>
        </w:rPr>
        <w:t xml:space="preserve"> qui, par-dessus sa tête, faisait tournoyer une plommée hérissée de pointes, et les destriers se heurtèrent de plein fouet avant que Tyrion pût ne fût-ce qu</w:t>
      </w:r>
      <w:r>
        <w:rPr>
          <w:rFonts w:ascii="Georgia" w:hAnsi="Georgia"/>
          <w:sz w:val="32"/>
        </w:rPr>
        <w:t>’</w:t>
      </w:r>
      <w:r w:rsidRPr="007A6F8D">
        <w:rPr>
          <w:rFonts w:ascii="Georgia" w:hAnsi="Georgia"/>
          <w:sz w:val="32"/>
        </w:rPr>
        <w:t xml:space="preserve">ouvrir le bec pour appeler Bronn, et il </w:t>
      </w:r>
      <w:r w:rsidR="004E4C53">
        <w:rPr>
          <w:rFonts w:ascii="Georgia" w:hAnsi="Georgia"/>
          <w:sz w:val="32"/>
        </w:rPr>
        <w:t>eut</w:t>
      </w:r>
      <w:r w:rsidRPr="007A6F8D">
        <w:rPr>
          <w:rFonts w:ascii="Georgia" w:hAnsi="Georgia"/>
          <w:sz w:val="32"/>
        </w:rPr>
        <w:t xml:space="preserve"> l</w:t>
      </w:r>
      <w:r>
        <w:rPr>
          <w:rFonts w:ascii="Georgia" w:hAnsi="Georgia"/>
          <w:sz w:val="32"/>
        </w:rPr>
        <w:t>’</w:t>
      </w:r>
      <w:r w:rsidRPr="007A6F8D">
        <w:rPr>
          <w:rFonts w:ascii="Georgia" w:hAnsi="Georgia"/>
          <w:sz w:val="32"/>
        </w:rPr>
        <w:t>horrible impression qu</w:t>
      </w:r>
      <w:r>
        <w:rPr>
          <w:rFonts w:ascii="Georgia" w:hAnsi="Georgia"/>
          <w:sz w:val="32"/>
        </w:rPr>
        <w:t>’</w:t>
      </w:r>
      <w:r w:rsidRPr="007A6F8D">
        <w:rPr>
          <w:rFonts w:ascii="Georgia" w:hAnsi="Georgia"/>
          <w:sz w:val="32"/>
        </w:rPr>
        <w:t>en écrabouillan</w:t>
      </w:r>
      <w:r w:rsidR="004E4C53">
        <w:rPr>
          <w:rFonts w:ascii="Georgia" w:hAnsi="Georgia"/>
          <w:sz w:val="32"/>
        </w:rPr>
        <w:t>t la pièce fragile qui le proté</w:t>
      </w:r>
      <w:r w:rsidR="004E4C53" w:rsidRPr="007A6F8D">
        <w:rPr>
          <w:rFonts w:ascii="Georgia" w:hAnsi="Georgia"/>
          <w:sz w:val="32"/>
        </w:rPr>
        <w:t>geait</w:t>
      </w:r>
      <w:r w:rsidRPr="007A6F8D">
        <w:rPr>
          <w:rFonts w:ascii="Georgia" w:hAnsi="Georgia"/>
          <w:sz w:val="32"/>
        </w:rPr>
        <w:t xml:space="preserve"> les pointes pulvérisaient son coude gauche. La hache ? plus de hache. Il tenta d</w:t>
      </w:r>
      <w:r>
        <w:rPr>
          <w:rFonts w:ascii="Georgia" w:hAnsi="Georgia"/>
          <w:sz w:val="32"/>
        </w:rPr>
        <w:t>’</w:t>
      </w:r>
      <w:r w:rsidRPr="007A6F8D">
        <w:rPr>
          <w:rFonts w:ascii="Georgia" w:hAnsi="Georgia"/>
          <w:sz w:val="32"/>
        </w:rPr>
        <w:t>agripper son ép</w:t>
      </w:r>
      <w:r w:rsidR="004E4C53">
        <w:rPr>
          <w:rFonts w:ascii="Georgia" w:hAnsi="Georgia"/>
          <w:sz w:val="32"/>
        </w:rPr>
        <w:t>ée, mais la plommée tournoyait à</w:t>
      </w:r>
      <w:r w:rsidRPr="007A6F8D">
        <w:rPr>
          <w:rFonts w:ascii="Georgia" w:hAnsi="Georgia"/>
          <w:sz w:val="32"/>
        </w:rPr>
        <w:t xml:space="preserve"> nouveau, droit sur son visage. Un</w:t>
      </w:r>
      <w:r w:rsidRPr="007A6F8D">
        <w:rPr>
          <w:rFonts w:ascii="Georgia" w:hAnsi="Georgia"/>
          <w:i/>
          <w:sz w:val="32"/>
        </w:rPr>
        <w:t xml:space="preserve"> crac !</w:t>
      </w:r>
      <w:r w:rsidRPr="007A6F8D">
        <w:rPr>
          <w:rFonts w:ascii="Georgia" w:hAnsi="Georgia"/>
          <w:sz w:val="32"/>
        </w:rPr>
        <w:t xml:space="preserve"> abominable, et ce fut la chute</w:t>
      </w:r>
      <w:r w:rsidR="004E4C53">
        <w:rPr>
          <w:rFonts w:ascii="Georgia" w:hAnsi="Georgia"/>
          <w:sz w:val="32"/>
        </w:rPr>
        <w:t>.</w:t>
      </w:r>
      <w:r w:rsidRPr="007A6F8D">
        <w:rPr>
          <w:rFonts w:ascii="Georgia" w:hAnsi="Georgia"/>
          <w:sz w:val="32"/>
        </w:rPr>
        <w:t xml:space="preserve"> De la rencontre avec le sol, aucun souvenir lorsqu</w:t>
      </w:r>
      <w:r>
        <w:rPr>
          <w:rFonts w:ascii="Georgia" w:hAnsi="Georgia"/>
          <w:sz w:val="32"/>
        </w:rPr>
        <w:t>’</w:t>
      </w:r>
      <w:r w:rsidR="004E4C53">
        <w:rPr>
          <w:rFonts w:ascii="Georgia" w:hAnsi="Georgia"/>
          <w:sz w:val="32"/>
        </w:rPr>
        <w:t>il rouvrit les yeux.</w:t>
      </w:r>
      <w:r w:rsidRPr="007A6F8D">
        <w:rPr>
          <w:rFonts w:ascii="Georgia" w:hAnsi="Georgia"/>
          <w:sz w:val="32"/>
        </w:rPr>
        <w:t xml:space="preserve"> Au-dessus, le ciel et rien d</w:t>
      </w:r>
      <w:r>
        <w:rPr>
          <w:rFonts w:ascii="Georgia" w:hAnsi="Georgia"/>
          <w:sz w:val="32"/>
        </w:rPr>
        <w:t>’</w:t>
      </w:r>
      <w:r w:rsidRPr="007A6F8D">
        <w:rPr>
          <w:rFonts w:ascii="Georgia" w:hAnsi="Georgia"/>
          <w:sz w:val="32"/>
        </w:rPr>
        <w:t>autre. Il se laissa rouler sur le flanc, voulut se relever, la douleur lancina chacune de ses fibres, l</w:t>
      </w:r>
      <w:r>
        <w:rPr>
          <w:rFonts w:ascii="Georgia" w:hAnsi="Georgia"/>
          <w:sz w:val="32"/>
        </w:rPr>
        <w:t>’</w:t>
      </w:r>
      <w:r w:rsidRPr="007A6F8D">
        <w:rPr>
          <w:rFonts w:ascii="Georgia" w:hAnsi="Georgia"/>
          <w:sz w:val="32"/>
        </w:rPr>
        <w:t>univers souffrit mille morts. Le chevalier qui l</w:t>
      </w:r>
      <w:r>
        <w:rPr>
          <w:rFonts w:ascii="Georgia" w:hAnsi="Georgia"/>
          <w:sz w:val="32"/>
        </w:rPr>
        <w:t>’</w:t>
      </w:r>
      <w:r w:rsidRPr="007A6F8D">
        <w:rPr>
          <w:rFonts w:ascii="Georgia" w:hAnsi="Georgia"/>
          <w:sz w:val="32"/>
        </w:rPr>
        <w:t>avait abattu le dominait de toute l</w:t>
      </w:r>
      <w:r w:rsidR="004E4C53">
        <w:rPr>
          <w:rFonts w:ascii="Georgia" w:hAnsi="Georgia"/>
          <w:sz w:val="32"/>
        </w:rPr>
        <w:t>a</w:t>
      </w:r>
      <w:r w:rsidRPr="007A6F8D">
        <w:rPr>
          <w:rFonts w:ascii="Georgia" w:hAnsi="Georgia"/>
          <w:sz w:val="32"/>
        </w:rPr>
        <w:t xml:space="preserve"> hauteur de son destrier. « Tyrion le Lutin ! mugit-il. Tu es à ma merci. Te rends-tu, Lannister ? »</w:t>
      </w:r>
    </w:p>
    <w:p w:rsidR="00F858C2" w:rsidRPr="007A6F8D" w:rsidRDefault="00F858C2" w:rsidP="00F858C2">
      <w:pPr>
        <w:ind w:firstLine="720"/>
        <w:jc w:val="both"/>
        <w:rPr>
          <w:rFonts w:ascii="Georgia" w:hAnsi="Georgia"/>
          <w:sz w:val="32"/>
        </w:rPr>
      </w:pPr>
      <w:r w:rsidRPr="007A6F8D">
        <w:rPr>
          <w:rFonts w:ascii="Georgia" w:hAnsi="Georgia"/>
          <w:i/>
          <w:sz w:val="32"/>
        </w:rPr>
        <w:t>Oui</w:t>
      </w:r>
      <w:r w:rsidRPr="007A6F8D">
        <w:rPr>
          <w:rFonts w:ascii="Georgia" w:hAnsi="Georgia"/>
          <w:sz w:val="32"/>
        </w:rPr>
        <w:t>, songea-t-il, mais sans parvenir à le proférer. Puis, tandis que sa gorge émettait une espèce de coassement, il se débattit pour s</w:t>
      </w:r>
      <w:r>
        <w:rPr>
          <w:rFonts w:ascii="Georgia" w:hAnsi="Georgia"/>
          <w:sz w:val="32"/>
        </w:rPr>
        <w:t>’</w:t>
      </w:r>
      <w:r w:rsidR="004E4C53" w:rsidRPr="007A6F8D">
        <w:rPr>
          <w:rFonts w:ascii="Georgia" w:hAnsi="Georgia"/>
          <w:sz w:val="32"/>
        </w:rPr>
        <w:t>agenouiller</w:t>
      </w:r>
      <w:r w:rsidRPr="007A6F8D">
        <w:rPr>
          <w:rFonts w:ascii="Georgia" w:hAnsi="Georgia"/>
          <w:sz w:val="32"/>
        </w:rPr>
        <w:t>, tâtonna en quête d</w:t>
      </w:r>
      <w:r>
        <w:rPr>
          <w:rFonts w:ascii="Georgia" w:hAnsi="Georgia"/>
          <w:sz w:val="32"/>
        </w:rPr>
        <w:t>’</w:t>
      </w:r>
      <w:r w:rsidRPr="007A6F8D">
        <w:rPr>
          <w:rFonts w:ascii="Georgia" w:hAnsi="Georgia"/>
          <w:sz w:val="32"/>
        </w:rPr>
        <w:t>une arme, épée, poignard, n</w:t>
      </w:r>
      <w:r>
        <w:rPr>
          <w:rFonts w:ascii="Georgia" w:hAnsi="Georgia"/>
          <w:sz w:val="32"/>
        </w:rPr>
        <w:t>’</w:t>
      </w:r>
      <w:r w:rsidRPr="007A6F8D">
        <w:rPr>
          <w:rFonts w:ascii="Georgia" w:hAnsi="Georgia"/>
          <w:sz w:val="32"/>
        </w:rPr>
        <w:t>importe quoi...</w:t>
      </w:r>
    </w:p>
    <w:p w:rsidR="00F858C2" w:rsidRPr="007A6F8D" w:rsidRDefault="00F858C2" w:rsidP="00F858C2">
      <w:pPr>
        <w:ind w:firstLine="720"/>
        <w:jc w:val="both"/>
        <w:rPr>
          <w:rFonts w:ascii="Georgia" w:hAnsi="Georgia"/>
          <w:sz w:val="32"/>
        </w:rPr>
      </w:pPr>
      <w:r w:rsidRPr="007A6F8D">
        <w:rPr>
          <w:rFonts w:ascii="Georgia" w:hAnsi="Georgia"/>
          <w:sz w:val="32"/>
        </w:rPr>
        <w:t>« Te rends-tu ? » Vus d</w:t>
      </w:r>
      <w:r>
        <w:rPr>
          <w:rFonts w:ascii="Georgia" w:hAnsi="Georgia"/>
          <w:sz w:val="32"/>
        </w:rPr>
        <w:t>’</w:t>
      </w:r>
      <w:r w:rsidRPr="007A6F8D">
        <w:rPr>
          <w:rFonts w:ascii="Georgia" w:hAnsi="Georgia"/>
          <w:sz w:val="32"/>
        </w:rPr>
        <w:t>en bas dans leur carapace d</w:t>
      </w:r>
      <w:r>
        <w:rPr>
          <w:rFonts w:ascii="Georgia" w:hAnsi="Georgia"/>
          <w:sz w:val="32"/>
        </w:rPr>
        <w:t>’</w:t>
      </w:r>
      <w:r w:rsidRPr="007A6F8D">
        <w:rPr>
          <w:rFonts w:ascii="Georgia" w:hAnsi="Georgia"/>
          <w:sz w:val="32"/>
        </w:rPr>
        <w:t>acier comme au travers d</w:t>
      </w:r>
      <w:r>
        <w:rPr>
          <w:rFonts w:ascii="Georgia" w:hAnsi="Georgia"/>
          <w:sz w:val="32"/>
        </w:rPr>
        <w:t>’</w:t>
      </w:r>
      <w:r w:rsidRPr="007A6F8D">
        <w:rPr>
          <w:rFonts w:ascii="Georgia" w:hAnsi="Georgia"/>
          <w:sz w:val="32"/>
        </w:rPr>
        <w:t>une vapeur, le cheval et le cavalier semblaient colossaux. Au bout de sa chaîne, la plommée décrivait un orbe alangui. Le</w:t>
      </w:r>
      <w:r w:rsidR="004E4C53">
        <w:rPr>
          <w:rFonts w:ascii="Georgia" w:hAnsi="Georgia"/>
          <w:sz w:val="32"/>
        </w:rPr>
        <w:t>s</w:t>
      </w:r>
      <w:r w:rsidRPr="007A6F8D">
        <w:rPr>
          <w:rFonts w:ascii="Georgia" w:hAnsi="Georgia"/>
          <w:sz w:val="32"/>
        </w:rPr>
        <w:t xml:space="preserve"> mains gourdes et le fourreau vide, le regard brouillé, Tyrion </w:t>
      </w:r>
      <w:r w:rsidR="004E4C53" w:rsidRPr="007A6F8D">
        <w:rPr>
          <w:rFonts w:ascii="Georgia" w:hAnsi="Georgia"/>
          <w:sz w:val="32"/>
        </w:rPr>
        <w:t>entendit</w:t>
      </w:r>
      <w:r w:rsidRPr="007A6F8D">
        <w:rPr>
          <w:rFonts w:ascii="Georgia" w:hAnsi="Georgia"/>
          <w:sz w:val="32"/>
        </w:rPr>
        <w:t xml:space="preserve"> : « Rends-toi ou meurs », discerna le fléau d</w:t>
      </w:r>
      <w:r>
        <w:rPr>
          <w:rFonts w:ascii="Georgia" w:hAnsi="Georgia"/>
          <w:sz w:val="32"/>
        </w:rPr>
        <w:t>’</w:t>
      </w:r>
      <w:r w:rsidRPr="007A6F8D">
        <w:rPr>
          <w:rFonts w:ascii="Georgia" w:hAnsi="Georgia"/>
          <w:sz w:val="32"/>
        </w:rPr>
        <w:t>armes qui tournoyait de plus en plus vite.</w:t>
      </w:r>
    </w:p>
    <w:p w:rsidR="00F858C2" w:rsidRPr="007A6F8D" w:rsidRDefault="00F858C2" w:rsidP="00F858C2">
      <w:pPr>
        <w:ind w:firstLine="720"/>
        <w:jc w:val="both"/>
        <w:rPr>
          <w:rFonts w:ascii="Georgia" w:hAnsi="Georgia"/>
          <w:sz w:val="32"/>
        </w:rPr>
      </w:pPr>
      <w:r w:rsidRPr="007A6F8D">
        <w:rPr>
          <w:rFonts w:ascii="Georgia" w:hAnsi="Georgia"/>
          <w:sz w:val="32"/>
        </w:rPr>
        <w:lastRenderedPageBreak/>
        <w:t>Sautant sur ses pieds, il piqua du heaume dans le ventre du cheval, Avec un ignoble hennissement, l</w:t>
      </w:r>
      <w:r>
        <w:rPr>
          <w:rFonts w:ascii="Georgia" w:hAnsi="Georgia"/>
          <w:sz w:val="32"/>
        </w:rPr>
        <w:t>’</w:t>
      </w:r>
      <w:r w:rsidRPr="007A6F8D">
        <w:rPr>
          <w:rFonts w:ascii="Georgia" w:hAnsi="Georgia"/>
          <w:sz w:val="32"/>
        </w:rPr>
        <w:t>anima</w:t>
      </w:r>
      <w:r w:rsidR="004E4C53">
        <w:rPr>
          <w:rFonts w:ascii="Georgia" w:hAnsi="Georgia"/>
          <w:sz w:val="32"/>
        </w:rPr>
        <w:t>l se cabra, tenta de se dégager</w:t>
      </w:r>
      <w:r w:rsidRPr="007A6F8D">
        <w:rPr>
          <w:rFonts w:ascii="Georgia" w:hAnsi="Georgia"/>
          <w:sz w:val="32"/>
        </w:rPr>
        <w:t xml:space="preserve"> de la mort, tandis que ses entrailles sanglantes suffoquaient Tyrion, s</w:t>
      </w:r>
      <w:r>
        <w:rPr>
          <w:rFonts w:ascii="Georgia" w:hAnsi="Georgia"/>
          <w:sz w:val="32"/>
        </w:rPr>
        <w:t>’</w:t>
      </w:r>
      <w:r w:rsidRPr="007A6F8D">
        <w:rPr>
          <w:rFonts w:ascii="Georgia" w:hAnsi="Georgia"/>
          <w:sz w:val="32"/>
        </w:rPr>
        <w:t>écroula d</w:t>
      </w:r>
      <w:r>
        <w:rPr>
          <w:rFonts w:ascii="Georgia" w:hAnsi="Georgia"/>
          <w:sz w:val="32"/>
        </w:rPr>
        <w:t>’</w:t>
      </w:r>
      <w:r w:rsidRPr="007A6F8D">
        <w:rPr>
          <w:rFonts w:ascii="Georgia" w:hAnsi="Georgia"/>
          <w:sz w:val="32"/>
        </w:rPr>
        <w:t>un bloc comme une avalanche. Les premières sensations de Tyrion furent que des matières fétides encombraient sa visière et que quelque chose lui écrasait un pied. Il gigota pour se libérer, la gorge si nouée qu</w:t>
      </w:r>
      <w:r>
        <w:rPr>
          <w:rFonts w:ascii="Georgia" w:hAnsi="Georgia"/>
          <w:sz w:val="32"/>
        </w:rPr>
        <w:t>’</w:t>
      </w:r>
      <w:r w:rsidRPr="007A6F8D">
        <w:rPr>
          <w:rFonts w:ascii="Georgia" w:hAnsi="Georgia"/>
          <w:sz w:val="32"/>
        </w:rPr>
        <w:t>à peine réussit-il à gargouiller : « ...rends... », d</w:t>
      </w:r>
      <w:r>
        <w:rPr>
          <w:rFonts w:ascii="Georgia" w:hAnsi="Georgia"/>
          <w:sz w:val="32"/>
        </w:rPr>
        <w:t>’</w:t>
      </w:r>
      <w:r w:rsidRPr="007A6F8D">
        <w:rPr>
          <w:rFonts w:ascii="Georgia" w:hAnsi="Georgia"/>
          <w:sz w:val="32"/>
        </w:rPr>
        <w:t>un ton mourant.</w:t>
      </w:r>
    </w:p>
    <w:p w:rsidR="00F858C2" w:rsidRPr="007A6F8D" w:rsidRDefault="00F858C2" w:rsidP="00F858C2">
      <w:pPr>
        <w:ind w:firstLine="720"/>
        <w:jc w:val="both"/>
        <w:rPr>
          <w:rFonts w:ascii="Georgia" w:hAnsi="Georgia"/>
          <w:sz w:val="32"/>
        </w:rPr>
      </w:pPr>
      <w:r w:rsidRPr="007A6F8D">
        <w:rPr>
          <w:rFonts w:ascii="Georgia" w:hAnsi="Georgia"/>
          <w:sz w:val="32"/>
        </w:rPr>
        <w:t>« Oui », geignit une voix qu</w:t>
      </w:r>
      <w:r>
        <w:rPr>
          <w:rFonts w:ascii="Georgia" w:hAnsi="Georgia"/>
          <w:sz w:val="32"/>
        </w:rPr>
        <w:t>’</w:t>
      </w:r>
      <w:r w:rsidRPr="007A6F8D">
        <w:rPr>
          <w:rFonts w:ascii="Georgia" w:hAnsi="Georgia"/>
          <w:sz w:val="32"/>
        </w:rPr>
        <w:t>étranglait l</w:t>
      </w:r>
      <w:r>
        <w:rPr>
          <w:rFonts w:ascii="Georgia" w:hAnsi="Georgia"/>
          <w:sz w:val="32"/>
        </w:rPr>
        <w:t>’</w:t>
      </w:r>
      <w:r w:rsidRPr="007A6F8D">
        <w:rPr>
          <w:rFonts w:ascii="Georgia" w:hAnsi="Georgia"/>
          <w:sz w:val="32"/>
        </w:rPr>
        <w:t>agonie.</w:t>
      </w:r>
    </w:p>
    <w:p w:rsidR="00F858C2" w:rsidRPr="007A6F8D" w:rsidRDefault="00F858C2" w:rsidP="00F858C2">
      <w:pPr>
        <w:ind w:firstLine="720"/>
        <w:jc w:val="both"/>
        <w:rPr>
          <w:rFonts w:ascii="Georgia" w:hAnsi="Georgia"/>
          <w:sz w:val="32"/>
        </w:rPr>
      </w:pPr>
      <w:r w:rsidRPr="007A6F8D">
        <w:rPr>
          <w:rFonts w:ascii="Georgia" w:hAnsi="Georgia"/>
          <w:sz w:val="32"/>
        </w:rPr>
        <w:t>Il débarbouilla sa visière des immondices qui l</w:t>
      </w:r>
      <w:r>
        <w:rPr>
          <w:rFonts w:ascii="Georgia" w:hAnsi="Georgia"/>
          <w:sz w:val="32"/>
        </w:rPr>
        <w:t>’</w:t>
      </w:r>
      <w:r w:rsidR="004E4C53">
        <w:rPr>
          <w:rFonts w:ascii="Georgia" w:hAnsi="Georgia"/>
          <w:sz w:val="32"/>
        </w:rPr>
        <w:t>aveuglaient. Le</w:t>
      </w:r>
      <w:r w:rsidRPr="007A6F8D">
        <w:rPr>
          <w:rFonts w:ascii="Georgia" w:hAnsi="Georgia"/>
          <w:sz w:val="32"/>
        </w:rPr>
        <w:t xml:space="preserve"> cheval gisait à un pas de là. La ja</w:t>
      </w:r>
      <w:r w:rsidR="004E4C53">
        <w:rPr>
          <w:rFonts w:ascii="Georgia" w:hAnsi="Georgia"/>
          <w:sz w:val="32"/>
        </w:rPr>
        <w:t>mbe emprisonnée dessous, le che</w:t>
      </w:r>
      <w:r w:rsidRPr="007A6F8D">
        <w:rPr>
          <w:rFonts w:ascii="Georgia" w:hAnsi="Georgia"/>
          <w:sz w:val="32"/>
        </w:rPr>
        <w:t>valier répéta : « Oui. » Le bras qu</w:t>
      </w:r>
      <w:r>
        <w:rPr>
          <w:rFonts w:ascii="Georgia" w:hAnsi="Georgia"/>
          <w:sz w:val="32"/>
        </w:rPr>
        <w:t>’</w:t>
      </w:r>
      <w:r w:rsidRPr="007A6F8D">
        <w:rPr>
          <w:rFonts w:ascii="Georgia" w:hAnsi="Georgia"/>
          <w:sz w:val="32"/>
        </w:rPr>
        <w:t>il avait utilisé pour tenter d</w:t>
      </w:r>
      <w:r>
        <w:rPr>
          <w:rFonts w:ascii="Georgia" w:hAnsi="Georgia"/>
          <w:sz w:val="32"/>
        </w:rPr>
        <w:t>’</w:t>
      </w:r>
      <w:r w:rsidRPr="007A6F8D">
        <w:rPr>
          <w:rFonts w:ascii="Georgia" w:hAnsi="Georgia"/>
          <w:sz w:val="32"/>
        </w:rPr>
        <w:t xml:space="preserve">amortir sa chute reposait selon un angle extravagant. Sa main valide </w:t>
      </w:r>
      <w:r w:rsidR="004E4C53" w:rsidRPr="007A6F8D">
        <w:rPr>
          <w:rFonts w:ascii="Georgia" w:hAnsi="Georgia"/>
          <w:sz w:val="32"/>
        </w:rPr>
        <w:t>farfouilla</w:t>
      </w:r>
      <w:r w:rsidRPr="007A6F8D">
        <w:rPr>
          <w:rFonts w:ascii="Georgia" w:hAnsi="Georgia"/>
          <w:sz w:val="32"/>
        </w:rPr>
        <w:t xml:space="preserve"> dans les parages de la ceinture, dégaina une épée, la lança aux pieds de Tyrion. « Je me rends, messire. »</w:t>
      </w:r>
    </w:p>
    <w:p w:rsidR="00F858C2" w:rsidRPr="007A6F8D" w:rsidRDefault="00F858C2" w:rsidP="00F858C2">
      <w:pPr>
        <w:ind w:firstLine="720"/>
        <w:jc w:val="both"/>
        <w:rPr>
          <w:rFonts w:ascii="Georgia" w:hAnsi="Georgia"/>
          <w:sz w:val="32"/>
        </w:rPr>
      </w:pPr>
      <w:r w:rsidRPr="007A6F8D">
        <w:rPr>
          <w:rFonts w:ascii="Georgia" w:hAnsi="Georgia"/>
          <w:sz w:val="32"/>
        </w:rPr>
        <w:t>Abasourdi, le nain s</w:t>
      </w:r>
      <w:r>
        <w:rPr>
          <w:rFonts w:ascii="Georgia" w:hAnsi="Georgia"/>
          <w:sz w:val="32"/>
        </w:rPr>
        <w:t>’</w:t>
      </w:r>
      <w:r w:rsidRPr="007A6F8D">
        <w:rPr>
          <w:rFonts w:ascii="Georgia" w:hAnsi="Georgia"/>
          <w:sz w:val="32"/>
        </w:rPr>
        <w:t>agenouilla, ramassa l</w:t>
      </w:r>
      <w:r>
        <w:rPr>
          <w:rFonts w:ascii="Georgia" w:hAnsi="Georgia"/>
          <w:sz w:val="32"/>
        </w:rPr>
        <w:t>’</w:t>
      </w:r>
      <w:r w:rsidRPr="007A6F8D">
        <w:rPr>
          <w:rFonts w:ascii="Georgia" w:hAnsi="Georgia"/>
          <w:sz w:val="32"/>
        </w:rPr>
        <w:t xml:space="preserve">arme. Son coude en </w:t>
      </w:r>
      <w:r w:rsidR="004E4C53">
        <w:rPr>
          <w:rFonts w:ascii="Georgia" w:hAnsi="Georgia"/>
          <w:sz w:val="32"/>
        </w:rPr>
        <w:t>profit</w:t>
      </w:r>
      <w:r w:rsidR="004E4C53" w:rsidRPr="007A6F8D">
        <w:rPr>
          <w:rFonts w:ascii="Georgia" w:hAnsi="Georgia"/>
          <w:sz w:val="32"/>
        </w:rPr>
        <w:t>a</w:t>
      </w:r>
      <w:r w:rsidRPr="007A6F8D">
        <w:rPr>
          <w:rFonts w:ascii="Georgia" w:hAnsi="Georgia"/>
          <w:sz w:val="32"/>
        </w:rPr>
        <w:t xml:space="preserve"> vilainement pour se rappeler à son bon souvenir. Apparemment, la bataille s</w:t>
      </w:r>
      <w:r>
        <w:rPr>
          <w:rFonts w:ascii="Georgia" w:hAnsi="Georgia"/>
          <w:sz w:val="32"/>
        </w:rPr>
        <w:t>’</w:t>
      </w:r>
      <w:r w:rsidRPr="007A6F8D">
        <w:rPr>
          <w:rFonts w:ascii="Georgia" w:hAnsi="Georgia"/>
          <w:sz w:val="32"/>
        </w:rPr>
        <w:t>était déplacée au loin. Sur cette partie-ci du terrain, plus personne, hormis d</w:t>
      </w:r>
      <w:r>
        <w:rPr>
          <w:rFonts w:ascii="Georgia" w:hAnsi="Georgia"/>
          <w:sz w:val="32"/>
        </w:rPr>
        <w:t>’</w:t>
      </w:r>
      <w:r w:rsidRPr="007A6F8D">
        <w:rPr>
          <w:rFonts w:ascii="Georgia" w:hAnsi="Georgia"/>
          <w:sz w:val="32"/>
        </w:rPr>
        <w:t xml:space="preserve">innombrables cadavres. Déjà les corbeaux </w:t>
      </w:r>
      <w:r w:rsidR="004E4C53" w:rsidRPr="007A6F8D">
        <w:rPr>
          <w:rFonts w:ascii="Georgia" w:hAnsi="Georgia"/>
          <w:sz w:val="32"/>
        </w:rPr>
        <w:t>resserraient</w:t>
      </w:r>
      <w:r w:rsidRPr="007A6F8D">
        <w:rPr>
          <w:rFonts w:ascii="Georgia" w:hAnsi="Georgia"/>
          <w:sz w:val="32"/>
        </w:rPr>
        <w:t xml:space="preserve"> leur vol circulaire et se posaient pour becqueter. Ser Kevan avait déporté son centre à la rescousse de l</w:t>
      </w:r>
      <w:r>
        <w:rPr>
          <w:rFonts w:ascii="Georgia" w:hAnsi="Georgia"/>
          <w:sz w:val="32"/>
        </w:rPr>
        <w:t>’</w:t>
      </w:r>
      <w:r w:rsidRPr="007A6F8D">
        <w:rPr>
          <w:rFonts w:ascii="Georgia" w:hAnsi="Georgia"/>
          <w:sz w:val="32"/>
        </w:rPr>
        <w:t xml:space="preserve">avant-garde, et sa </w:t>
      </w:r>
      <w:r w:rsidR="004E4C53" w:rsidRPr="007A6F8D">
        <w:rPr>
          <w:rFonts w:ascii="Georgia" w:hAnsi="Georgia"/>
          <w:sz w:val="32"/>
        </w:rPr>
        <w:t>puissante</w:t>
      </w:r>
      <w:r w:rsidRPr="007A6F8D">
        <w:rPr>
          <w:rFonts w:ascii="Georgia" w:hAnsi="Georgia"/>
          <w:sz w:val="32"/>
        </w:rPr>
        <w:t xml:space="preserve"> armada de piques rejeté les ge</w:t>
      </w:r>
      <w:r w:rsidR="004E4C53">
        <w:rPr>
          <w:rFonts w:ascii="Georgia" w:hAnsi="Georgia"/>
          <w:sz w:val="32"/>
        </w:rPr>
        <w:t>ns du nord contre les collines. El</w:t>
      </w:r>
      <w:r w:rsidRPr="007A6F8D">
        <w:rPr>
          <w:rFonts w:ascii="Georgia" w:hAnsi="Georgia"/>
          <w:sz w:val="32"/>
        </w:rPr>
        <w:t xml:space="preserve">le se heurtait désormais le long des </w:t>
      </w:r>
      <w:r w:rsidR="004E4C53">
        <w:rPr>
          <w:rFonts w:ascii="Georgia" w:hAnsi="Georgia"/>
          <w:sz w:val="32"/>
        </w:rPr>
        <w:t>versants contre un nouveau mur d</w:t>
      </w:r>
      <w:r w:rsidRPr="007A6F8D">
        <w:rPr>
          <w:rFonts w:ascii="Georgia" w:hAnsi="Georgia"/>
          <w:sz w:val="32"/>
        </w:rPr>
        <w:t>e boucliers, cette fois ovales et renforcés de cabochons de fer. Mais la dessus survint une nuée de flèches meurtrières qui creusa de larges brèches dans la palissade improvisée. « M</w:t>
      </w:r>
      <w:r>
        <w:rPr>
          <w:rFonts w:ascii="Georgia" w:hAnsi="Georgia"/>
          <w:sz w:val="32"/>
        </w:rPr>
        <w:t>’</w:t>
      </w:r>
      <w:r w:rsidRPr="007A6F8D">
        <w:rPr>
          <w:rFonts w:ascii="Georgia" w:hAnsi="Georgia"/>
          <w:sz w:val="32"/>
        </w:rPr>
        <w:t>est avis que vous prenez la déculottée, ser », dit-il au chevalier captif sous sa bête. L</w:t>
      </w:r>
      <w:r>
        <w:rPr>
          <w:rFonts w:ascii="Georgia" w:hAnsi="Georgia"/>
          <w:sz w:val="32"/>
        </w:rPr>
        <w:t>’</w:t>
      </w:r>
      <w:r w:rsidRPr="007A6F8D">
        <w:rPr>
          <w:rFonts w:ascii="Georgia" w:hAnsi="Georgia"/>
          <w:sz w:val="32"/>
        </w:rPr>
        <w:t>homme ne souffla mot.</w:t>
      </w:r>
    </w:p>
    <w:p w:rsidR="00F858C2" w:rsidRPr="007A6F8D" w:rsidRDefault="00F858C2" w:rsidP="00F858C2">
      <w:pPr>
        <w:ind w:firstLine="720"/>
        <w:jc w:val="both"/>
        <w:rPr>
          <w:rFonts w:ascii="Georgia" w:hAnsi="Georgia"/>
          <w:sz w:val="32"/>
        </w:rPr>
      </w:pPr>
      <w:r w:rsidRPr="007A6F8D">
        <w:rPr>
          <w:rFonts w:ascii="Georgia" w:hAnsi="Georgia"/>
          <w:sz w:val="32"/>
        </w:rPr>
        <w:t>Le martèlement de sabots grimpant la pente dans son dos fit pirouetter Tyrion, bien que le supplice de son coude l</w:t>
      </w:r>
      <w:r>
        <w:rPr>
          <w:rFonts w:ascii="Georgia" w:hAnsi="Georgia"/>
          <w:sz w:val="32"/>
        </w:rPr>
        <w:t>’</w:t>
      </w:r>
      <w:r w:rsidRPr="007A6F8D">
        <w:rPr>
          <w:rFonts w:ascii="Georgia" w:hAnsi="Georgia"/>
          <w:sz w:val="32"/>
        </w:rPr>
        <w:t xml:space="preserve">empêchât </w:t>
      </w:r>
      <w:r w:rsidR="004E4C53" w:rsidRPr="007A6F8D">
        <w:rPr>
          <w:rFonts w:ascii="Georgia" w:hAnsi="Georgia"/>
          <w:sz w:val="32"/>
        </w:rPr>
        <w:t>quasiment</w:t>
      </w:r>
      <w:r w:rsidRPr="007A6F8D">
        <w:rPr>
          <w:rFonts w:ascii="Georgia" w:hAnsi="Georgia"/>
          <w:sz w:val="32"/>
        </w:rPr>
        <w:t xml:space="preserve"> de soulever l</w:t>
      </w:r>
      <w:r>
        <w:rPr>
          <w:rFonts w:ascii="Georgia" w:hAnsi="Georgia"/>
          <w:sz w:val="32"/>
        </w:rPr>
        <w:t>’</w:t>
      </w:r>
      <w:r w:rsidRPr="007A6F8D">
        <w:rPr>
          <w:rFonts w:ascii="Georgia" w:hAnsi="Georgia"/>
          <w:sz w:val="32"/>
        </w:rPr>
        <w:t>épée. Bronn tira sur les rênes en le toisant de pied en cap.</w:t>
      </w:r>
    </w:p>
    <w:p w:rsidR="00F858C2" w:rsidRPr="007A6F8D" w:rsidRDefault="00F858C2" w:rsidP="00F858C2">
      <w:pPr>
        <w:ind w:firstLine="720"/>
        <w:jc w:val="both"/>
        <w:rPr>
          <w:rFonts w:ascii="Georgia" w:hAnsi="Georgia"/>
          <w:sz w:val="32"/>
        </w:rPr>
      </w:pPr>
      <w:r w:rsidRPr="007A6F8D">
        <w:rPr>
          <w:rFonts w:ascii="Georgia" w:hAnsi="Georgia"/>
          <w:sz w:val="32"/>
        </w:rPr>
        <w:t>« Tu t</w:t>
      </w:r>
      <w:r>
        <w:rPr>
          <w:rFonts w:ascii="Georgia" w:hAnsi="Georgia"/>
          <w:sz w:val="32"/>
        </w:rPr>
        <w:t>’</w:t>
      </w:r>
      <w:r w:rsidRPr="007A6F8D">
        <w:rPr>
          <w:rFonts w:ascii="Georgia" w:hAnsi="Georgia"/>
          <w:sz w:val="32"/>
        </w:rPr>
        <w:t>es révélé d</w:t>
      </w:r>
      <w:r>
        <w:rPr>
          <w:rFonts w:ascii="Georgia" w:hAnsi="Georgia"/>
          <w:sz w:val="32"/>
        </w:rPr>
        <w:t>’</w:t>
      </w:r>
      <w:r w:rsidRPr="007A6F8D">
        <w:rPr>
          <w:rFonts w:ascii="Georgia" w:hAnsi="Georgia"/>
          <w:sz w:val="32"/>
        </w:rPr>
        <w:t>un piètre secours, lâcha Tyrion.</w:t>
      </w:r>
    </w:p>
    <w:p w:rsidR="00F858C2" w:rsidRPr="007A6F8D" w:rsidRDefault="004E4C53" w:rsidP="00F858C2">
      <w:pPr>
        <w:ind w:firstLine="720"/>
        <w:jc w:val="both"/>
        <w:rPr>
          <w:rFonts w:ascii="Georgia" w:hAnsi="Georgia"/>
          <w:sz w:val="32"/>
        </w:rPr>
      </w:pPr>
      <w:r w:rsidRPr="004E4C53">
        <w:rPr>
          <w:rFonts w:ascii="Georgia" w:hAnsi="Georgia"/>
          <w:sz w:val="32"/>
        </w:rPr>
        <w:t>–</w:t>
      </w:r>
      <w:r>
        <w:rPr>
          <w:rFonts w:ascii="Georgia" w:hAnsi="Georgia"/>
          <w:sz w:val="32"/>
        </w:rPr>
        <w:t xml:space="preserve"> </w:t>
      </w:r>
      <w:r w:rsidR="00F858C2" w:rsidRPr="007A6F8D">
        <w:rPr>
          <w:rFonts w:ascii="Georgia" w:hAnsi="Georgia"/>
          <w:sz w:val="32"/>
        </w:rPr>
        <w:t xml:space="preserve">Vous ne vous en êtes pas si </w:t>
      </w:r>
      <w:r>
        <w:rPr>
          <w:rFonts w:ascii="Georgia" w:hAnsi="Georgia"/>
          <w:sz w:val="32"/>
        </w:rPr>
        <w:t>mal tiré par vos seuls moyens, se</w:t>
      </w:r>
      <w:r w:rsidR="00F858C2" w:rsidRPr="007A6F8D">
        <w:rPr>
          <w:rFonts w:ascii="Georgia" w:hAnsi="Georgia"/>
          <w:sz w:val="32"/>
        </w:rPr>
        <w:t>mble-t-il. Sauf que vous avez paumé la pointe de votre heaume... »</w:t>
      </w:r>
    </w:p>
    <w:p w:rsidR="00F858C2" w:rsidRPr="007A6F8D" w:rsidRDefault="00F858C2" w:rsidP="00F858C2">
      <w:pPr>
        <w:ind w:firstLine="720"/>
        <w:jc w:val="both"/>
        <w:rPr>
          <w:rFonts w:ascii="Georgia" w:hAnsi="Georgia"/>
          <w:sz w:val="32"/>
        </w:rPr>
      </w:pPr>
      <w:r w:rsidRPr="007A6F8D">
        <w:rPr>
          <w:rFonts w:ascii="Georgia" w:hAnsi="Georgia"/>
          <w:sz w:val="32"/>
        </w:rPr>
        <w:lastRenderedPageBreak/>
        <w:t>Machinalement, Tyrion tâta le faîte de son couvre-chef et le trouva écimé net. « Je ne l</w:t>
      </w:r>
      <w:r>
        <w:rPr>
          <w:rFonts w:ascii="Georgia" w:hAnsi="Georgia"/>
          <w:sz w:val="32"/>
        </w:rPr>
        <w:t>’</w:t>
      </w:r>
      <w:r w:rsidRPr="007A6F8D">
        <w:rPr>
          <w:rFonts w:ascii="Georgia" w:hAnsi="Georgia"/>
          <w:sz w:val="32"/>
        </w:rPr>
        <w:t>ai point</w:t>
      </w:r>
      <w:r w:rsidRPr="007A6F8D">
        <w:rPr>
          <w:rFonts w:ascii="Georgia" w:hAnsi="Georgia"/>
          <w:i/>
          <w:sz w:val="32"/>
        </w:rPr>
        <w:t xml:space="preserve"> paumée.</w:t>
      </w:r>
      <w:r w:rsidRPr="007A6F8D">
        <w:rPr>
          <w:rFonts w:ascii="Georgia" w:hAnsi="Georgia"/>
          <w:sz w:val="32"/>
        </w:rPr>
        <w:t xml:space="preserve"> Je sais pertinemment où elle se trouve. Tu vois mon cheval, quelque part ? »</w:t>
      </w:r>
    </w:p>
    <w:p w:rsidR="00F858C2" w:rsidRPr="007A6F8D" w:rsidRDefault="00F858C2" w:rsidP="00F858C2">
      <w:pPr>
        <w:ind w:firstLine="720"/>
        <w:jc w:val="both"/>
        <w:rPr>
          <w:rFonts w:ascii="Georgia" w:hAnsi="Georgia"/>
          <w:sz w:val="32"/>
        </w:rPr>
      </w:pPr>
      <w:r w:rsidRPr="007A6F8D">
        <w:rPr>
          <w:rFonts w:ascii="Georgia" w:hAnsi="Georgia"/>
          <w:sz w:val="32"/>
        </w:rPr>
        <w:t>Le temps de retrouver celui-ci, et la réserve de lord Tywin vint, annoncée par une sonnerie de trompes, ratisser la berge. Tyrion regarda son père traverser le champ de bataille à bride abattue sous l</w:t>
      </w:r>
      <w:r>
        <w:rPr>
          <w:rFonts w:ascii="Georgia" w:hAnsi="Georgia"/>
          <w:sz w:val="32"/>
        </w:rPr>
        <w:t>’</w:t>
      </w:r>
      <w:r w:rsidRPr="007A6F8D">
        <w:rPr>
          <w:rFonts w:ascii="Georgia" w:hAnsi="Georgia"/>
          <w:sz w:val="32"/>
        </w:rPr>
        <w:t>étendard écarlate et or. Cinq cents chevaliers l</w:t>
      </w:r>
      <w:r>
        <w:rPr>
          <w:rFonts w:ascii="Georgia" w:hAnsi="Georgia"/>
          <w:sz w:val="32"/>
        </w:rPr>
        <w:t>’</w:t>
      </w:r>
      <w:r w:rsidRPr="007A6F8D">
        <w:rPr>
          <w:rFonts w:ascii="Georgia" w:hAnsi="Georgia"/>
          <w:sz w:val="32"/>
        </w:rPr>
        <w:t>entouraient, dont le soleil faisait pétiller les lances, et dont la charge éparpilla comme éclats de verre les vestiges des lignes Stark.</w:t>
      </w:r>
    </w:p>
    <w:p w:rsidR="00F858C2" w:rsidRPr="007A6F8D" w:rsidRDefault="00F858C2" w:rsidP="00F858C2">
      <w:pPr>
        <w:ind w:firstLine="720"/>
        <w:jc w:val="both"/>
        <w:rPr>
          <w:rFonts w:ascii="Georgia" w:hAnsi="Georgia"/>
          <w:sz w:val="32"/>
        </w:rPr>
      </w:pPr>
      <w:r w:rsidRPr="007A6F8D">
        <w:rPr>
          <w:rFonts w:ascii="Georgia" w:hAnsi="Georgia"/>
          <w:sz w:val="32"/>
        </w:rPr>
        <w:t>Vu l</w:t>
      </w:r>
      <w:r>
        <w:rPr>
          <w:rFonts w:ascii="Georgia" w:hAnsi="Georgia"/>
          <w:sz w:val="32"/>
        </w:rPr>
        <w:t>’</w:t>
      </w:r>
      <w:r w:rsidRPr="007A6F8D">
        <w:rPr>
          <w:rFonts w:ascii="Georgia" w:hAnsi="Georgia"/>
          <w:sz w:val="32"/>
        </w:rPr>
        <w:t>enflure de son coude qui, sévèrement comprimé par l</w:t>
      </w:r>
      <w:r>
        <w:rPr>
          <w:rFonts w:ascii="Georgia" w:hAnsi="Georgia"/>
          <w:sz w:val="32"/>
        </w:rPr>
        <w:t>’</w:t>
      </w:r>
      <w:r w:rsidRPr="007A6F8D">
        <w:rPr>
          <w:rFonts w:ascii="Georgia" w:hAnsi="Georgia"/>
          <w:sz w:val="32"/>
        </w:rPr>
        <w:t>armure, élançait rageusement, Tyrion n</w:t>
      </w:r>
      <w:r>
        <w:rPr>
          <w:rFonts w:ascii="Georgia" w:hAnsi="Georgia"/>
          <w:sz w:val="32"/>
        </w:rPr>
        <w:t>’</w:t>
      </w:r>
      <w:r w:rsidRPr="007A6F8D">
        <w:rPr>
          <w:rFonts w:ascii="Georgia" w:hAnsi="Georgia"/>
          <w:sz w:val="32"/>
        </w:rPr>
        <w:t xml:space="preserve">essaya même pas de se joindre au </w:t>
      </w:r>
      <w:r w:rsidR="004E4C53" w:rsidRPr="007A6F8D">
        <w:rPr>
          <w:rFonts w:ascii="Georgia" w:hAnsi="Georgia"/>
          <w:sz w:val="32"/>
        </w:rPr>
        <w:t>carnage</w:t>
      </w:r>
      <w:r w:rsidRPr="007A6F8D">
        <w:rPr>
          <w:rFonts w:ascii="Georgia" w:hAnsi="Georgia"/>
          <w:sz w:val="32"/>
        </w:rPr>
        <w:t xml:space="preserve"> mais, en compagnie de Bronn, partit en quête de ses propres hommes. Nombre d</w:t>
      </w:r>
      <w:r>
        <w:rPr>
          <w:rFonts w:ascii="Georgia" w:hAnsi="Georgia"/>
          <w:sz w:val="32"/>
        </w:rPr>
        <w:t>’</w:t>
      </w:r>
      <w:r w:rsidRPr="007A6F8D">
        <w:rPr>
          <w:rFonts w:ascii="Georgia" w:hAnsi="Georgia"/>
          <w:sz w:val="32"/>
        </w:rPr>
        <w:t>entre eux gisaient parmi les morts. Amputé d</w:t>
      </w:r>
      <w:r>
        <w:rPr>
          <w:rFonts w:ascii="Georgia" w:hAnsi="Georgia"/>
          <w:sz w:val="32"/>
        </w:rPr>
        <w:t>’</w:t>
      </w:r>
      <w:r w:rsidRPr="007A6F8D">
        <w:rPr>
          <w:rFonts w:ascii="Georgia" w:hAnsi="Georgia"/>
          <w:sz w:val="32"/>
        </w:rPr>
        <w:t>un bras, Ulf, fils d</w:t>
      </w:r>
      <w:r>
        <w:rPr>
          <w:rFonts w:ascii="Georgia" w:hAnsi="Georgia"/>
          <w:sz w:val="32"/>
        </w:rPr>
        <w:t>’</w:t>
      </w:r>
      <w:r w:rsidRPr="007A6F8D">
        <w:rPr>
          <w:rFonts w:ascii="Georgia" w:hAnsi="Georgia"/>
          <w:sz w:val="32"/>
        </w:rPr>
        <w:t>Umar, baignait dans une mare de sang, parmi une douzaine de ses Sélénites. Shagga s</w:t>
      </w:r>
      <w:r>
        <w:rPr>
          <w:rFonts w:ascii="Georgia" w:hAnsi="Georgia"/>
          <w:sz w:val="32"/>
        </w:rPr>
        <w:t>’</w:t>
      </w:r>
      <w:r w:rsidRPr="007A6F8D">
        <w:rPr>
          <w:rFonts w:ascii="Georgia" w:hAnsi="Georgia"/>
          <w:sz w:val="32"/>
        </w:rPr>
        <w:t xml:space="preserve">était effondré sous un arbre, </w:t>
      </w:r>
      <w:r w:rsidR="004E4C53" w:rsidRPr="007A6F8D">
        <w:rPr>
          <w:rFonts w:ascii="Georgia" w:hAnsi="Georgia"/>
          <w:sz w:val="32"/>
        </w:rPr>
        <w:t>criblé</w:t>
      </w:r>
      <w:r w:rsidRPr="007A6F8D">
        <w:rPr>
          <w:rFonts w:ascii="Georgia" w:hAnsi="Georgia"/>
          <w:sz w:val="32"/>
        </w:rPr>
        <w:t xml:space="preserve"> de flèches, et la tête de Conn au creux de son giron. Tyrion les crut morts tous deux mais, lorsqu</w:t>
      </w:r>
      <w:r>
        <w:rPr>
          <w:rFonts w:ascii="Georgia" w:hAnsi="Georgia"/>
          <w:sz w:val="32"/>
        </w:rPr>
        <w:t>’</w:t>
      </w:r>
      <w:r w:rsidRPr="007A6F8D">
        <w:rPr>
          <w:rFonts w:ascii="Georgia" w:hAnsi="Georgia"/>
          <w:sz w:val="32"/>
        </w:rPr>
        <w:t>il démonta, les yeux de Shagga se rouvrirent. « Ils ont tué Conn, fils de Coratt. » La mort avait épargné la beauté de Conn, affectée seulement d</w:t>
      </w:r>
      <w:r>
        <w:rPr>
          <w:rFonts w:ascii="Georgia" w:hAnsi="Georgia"/>
          <w:sz w:val="32"/>
        </w:rPr>
        <w:t>’</w:t>
      </w:r>
      <w:r w:rsidRPr="007A6F8D">
        <w:rPr>
          <w:rFonts w:ascii="Georgia" w:hAnsi="Georgia"/>
          <w:sz w:val="32"/>
        </w:rPr>
        <w:t>un trou vermeil en pleine poitrine. Il fallut que Bronn l</w:t>
      </w:r>
      <w:r>
        <w:rPr>
          <w:rFonts w:ascii="Georgia" w:hAnsi="Georgia"/>
          <w:sz w:val="32"/>
        </w:rPr>
        <w:t>’</w:t>
      </w:r>
      <w:r w:rsidRPr="007A6F8D">
        <w:rPr>
          <w:rFonts w:ascii="Georgia" w:hAnsi="Georgia"/>
          <w:sz w:val="32"/>
        </w:rPr>
        <w:t>aidât à se relever pour que Shagga parût enfin s</w:t>
      </w:r>
      <w:r>
        <w:rPr>
          <w:rFonts w:ascii="Georgia" w:hAnsi="Georgia"/>
          <w:sz w:val="32"/>
        </w:rPr>
        <w:t>’</w:t>
      </w:r>
      <w:r w:rsidRPr="007A6F8D">
        <w:rPr>
          <w:rFonts w:ascii="Georgia" w:hAnsi="Georgia"/>
          <w:sz w:val="32"/>
        </w:rPr>
        <w:t>apercevoir des flèches qui le hérissaient et qu</w:t>
      </w:r>
      <w:r>
        <w:rPr>
          <w:rFonts w:ascii="Georgia" w:hAnsi="Georgia"/>
          <w:sz w:val="32"/>
        </w:rPr>
        <w:t>’</w:t>
      </w:r>
      <w:r w:rsidRPr="007A6F8D">
        <w:rPr>
          <w:rFonts w:ascii="Georgia" w:hAnsi="Georgia"/>
          <w:sz w:val="32"/>
        </w:rPr>
        <w:t>il arracha une à une avec une invective pour chaque avarie qu</w:t>
      </w:r>
      <w:r>
        <w:rPr>
          <w:rFonts w:ascii="Georgia" w:hAnsi="Georgia"/>
          <w:sz w:val="32"/>
        </w:rPr>
        <w:t>’</w:t>
      </w:r>
      <w:r w:rsidRPr="007A6F8D">
        <w:rPr>
          <w:rFonts w:ascii="Georgia" w:hAnsi="Georgia"/>
          <w:sz w:val="32"/>
        </w:rPr>
        <w:t>elles avaient causée à sa tenue de maille et de cuir et des miaulements de nouveau-né lorsque d</w:t>
      </w:r>
      <w:r>
        <w:rPr>
          <w:rFonts w:ascii="Georgia" w:hAnsi="Georgia"/>
          <w:sz w:val="32"/>
        </w:rPr>
        <w:t>’</w:t>
      </w:r>
      <w:r w:rsidRPr="007A6F8D">
        <w:rPr>
          <w:rFonts w:ascii="Georgia" w:hAnsi="Georgia"/>
          <w:sz w:val="32"/>
        </w:rPr>
        <w:t>aventure elles s</w:t>
      </w:r>
      <w:r>
        <w:rPr>
          <w:rFonts w:ascii="Georgia" w:hAnsi="Georgia"/>
          <w:sz w:val="32"/>
        </w:rPr>
        <w:t>’</w:t>
      </w:r>
      <w:r w:rsidRPr="007A6F8D">
        <w:rPr>
          <w:rFonts w:ascii="Georgia" w:hAnsi="Georgia"/>
          <w:sz w:val="32"/>
        </w:rPr>
        <w:t>étaient enfoncées dans la chair et qu</w:t>
      </w:r>
      <w:r>
        <w:rPr>
          <w:rFonts w:ascii="Georgia" w:hAnsi="Georgia"/>
          <w:sz w:val="32"/>
        </w:rPr>
        <w:t>’</w:t>
      </w:r>
      <w:r w:rsidRPr="007A6F8D">
        <w:rPr>
          <w:rFonts w:ascii="Georgia" w:hAnsi="Georgia"/>
          <w:sz w:val="32"/>
        </w:rPr>
        <w:t>il fallait d</w:t>
      </w:r>
      <w:r>
        <w:rPr>
          <w:rFonts w:ascii="Georgia" w:hAnsi="Georgia"/>
          <w:sz w:val="32"/>
        </w:rPr>
        <w:t>’</w:t>
      </w:r>
      <w:r w:rsidRPr="007A6F8D">
        <w:rPr>
          <w:rFonts w:ascii="Georgia" w:hAnsi="Georgia"/>
          <w:sz w:val="32"/>
        </w:rPr>
        <w:t>une secousse les en extirper. Chella, fille de Cheyk, les surprit dans cette occupation et leur exhiba son trophée personnel : quatre oreilles. Enfin, ils trouvèrent Timett et ses Faces Brûlées affairés à dépouiller des cadavres. Des quelque trois cents hommes qu</w:t>
      </w:r>
      <w:r>
        <w:rPr>
          <w:rFonts w:ascii="Georgia" w:hAnsi="Georgia"/>
          <w:sz w:val="32"/>
        </w:rPr>
        <w:t>’</w:t>
      </w:r>
      <w:r w:rsidRPr="007A6F8D">
        <w:rPr>
          <w:rFonts w:ascii="Georgia" w:hAnsi="Georgia"/>
          <w:sz w:val="32"/>
        </w:rPr>
        <w:t>avait menés à la bataille Tyrion Lannister, la moitié tout au plus avaient survécu.</w:t>
      </w:r>
    </w:p>
    <w:p w:rsidR="00F858C2" w:rsidRPr="007A6F8D" w:rsidRDefault="00F858C2" w:rsidP="00F858C2">
      <w:pPr>
        <w:ind w:firstLine="720"/>
        <w:jc w:val="both"/>
        <w:rPr>
          <w:rFonts w:ascii="Georgia" w:hAnsi="Georgia"/>
          <w:sz w:val="32"/>
        </w:rPr>
      </w:pPr>
      <w:r w:rsidRPr="007A6F8D">
        <w:rPr>
          <w:rFonts w:ascii="Georgia" w:hAnsi="Georgia"/>
          <w:sz w:val="32"/>
        </w:rPr>
        <w:t xml:space="preserve">Laissant les morts aux bons soins des vivants, il expédia Bronn prendre livraison du chevalier captif et partit lui-même à la recherche de son père. Assis au bord de la rivière, lord Tywin sirotait du vin dans une coupe enrichie de gemmes, tandis que son écuyer le </w:t>
      </w:r>
      <w:r w:rsidR="004E4C53" w:rsidRPr="007A6F8D">
        <w:rPr>
          <w:rFonts w:ascii="Georgia" w:hAnsi="Georgia"/>
          <w:sz w:val="32"/>
        </w:rPr>
        <w:t>débarrassait</w:t>
      </w:r>
      <w:r w:rsidRPr="007A6F8D">
        <w:rPr>
          <w:rFonts w:ascii="Georgia" w:hAnsi="Georgia"/>
          <w:sz w:val="32"/>
        </w:rPr>
        <w:t xml:space="preserve"> de son pectoral de plates. « Une belle </w:t>
      </w:r>
      <w:r w:rsidRPr="007A6F8D">
        <w:rPr>
          <w:rFonts w:ascii="Georgia" w:hAnsi="Georgia"/>
          <w:sz w:val="32"/>
        </w:rPr>
        <w:lastRenderedPageBreak/>
        <w:t>victoire, dit ser Kevan en apercevant son neveu. Tes barbares se sont bien battus. »</w:t>
      </w:r>
    </w:p>
    <w:p w:rsidR="00F858C2" w:rsidRPr="007A6F8D" w:rsidRDefault="00F858C2" w:rsidP="00F858C2">
      <w:pPr>
        <w:ind w:firstLine="720"/>
        <w:jc w:val="both"/>
        <w:rPr>
          <w:rFonts w:ascii="Georgia" w:hAnsi="Georgia"/>
          <w:sz w:val="32"/>
        </w:rPr>
      </w:pPr>
      <w:r w:rsidRPr="007A6F8D">
        <w:rPr>
          <w:rFonts w:ascii="Georgia" w:hAnsi="Georgia"/>
          <w:sz w:val="32"/>
        </w:rPr>
        <w:t>D</w:t>
      </w:r>
      <w:r>
        <w:rPr>
          <w:rFonts w:ascii="Georgia" w:hAnsi="Georgia"/>
          <w:sz w:val="32"/>
        </w:rPr>
        <w:t>’</w:t>
      </w:r>
      <w:r w:rsidRPr="007A6F8D">
        <w:rPr>
          <w:rFonts w:ascii="Georgia" w:hAnsi="Georgia"/>
          <w:sz w:val="32"/>
        </w:rPr>
        <w:t>un vert glauque pailleté d</w:t>
      </w:r>
      <w:r>
        <w:rPr>
          <w:rFonts w:ascii="Georgia" w:hAnsi="Georgia"/>
          <w:sz w:val="32"/>
        </w:rPr>
        <w:t>’</w:t>
      </w:r>
      <w:r w:rsidRPr="007A6F8D">
        <w:rPr>
          <w:rFonts w:ascii="Georgia" w:hAnsi="Georgia"/>
          <w:sz w:val="32"/>
        </w:rPr>
        <w:t>or et si froides qu</w:t>
      </w:r>
      <w:r>
        <w:rPr>
          <w:rFonts w:ascii="Georgia" w:hAnsi="Georgia"/>
          <w:sz w:val="32"/>
        </w:rPr>
        <w:t>’</w:t>
      </w:r>
      <w:r w:rsidRPr="007A6F8D">
        <w:rPr>
          <w:rFonts w:ascii="Georgia" w:hAnsi="Georgia"/>
          <w:sz w:val="32"/>
        </w:rPr>
        <w:t>elles vous fichaient des frissons, les prunelles du seigneur son père pesaient sur le nain. « Fut-ce une surprise pour vous, Père ?</w:t>
      </w:r>
      <w:r w:rsidR="004E4C53">
        <w:rPr>
          <w:rFonts w:ascii="Georgia" w:hAnsi="Georgia"/>
          <w:sz w:val="32"/>
        </w:rPr>
        <w:t xml:space="preserve"> demanda-t-il. Cela bouleversa-</w:t>
      </w:r>
      <w:r w:rsidRPr="007A6F8D">
        <w:rPr>
          <w:rFonts w:ascii="Georgia" w:hAnsi="Georgia"/>
          <w:sz w:val="32"/>
        </w:rPr>
        <w:t>t-il vos plans ? Car nous étions bien censés nous laisser massacrer, n</w:t>
      </w:r>
      <w:r>
        <w:rPr>
          <w:rFonts w:ascii="Georgia" w:hAnsi="Georgia"/>
          <w:sz w:val="32"/>
        </w:rPr>
        <w:t>’</w:t>
      </w:r>
      <w:r w:rsidRPr="007A6F8D">
        <w:rPr>
          <w:rFonts w:ascii="Georgia" w:hAnsi="Georgia"/>
          <w:sz w:val="32"/>
        </w:rPr>
        <w:t>est-ce pas ? »</w:t>
      </w:r>
    </w:p>
    <w:p w:rsidR="00F858C2" w:rsidRPr="007A6F8D" w:rsidRDefault="00F858C2" w:rsidP="00F858C2">
      <w:pPr>
        <w:ind w:firstLine="720"/>
        <w:jc w:val="both"/>
        <w:rPr>
          <w:rFonts w:ascii="Georgia" w:hAnsi="Georgia"/>
          <w:sz w:val="32"/>
        </w:rPr>
      </w:pPr>
      <w:r w:rsidRPr="007A6F8D">
        <w:rPr>
          <w:rFonts w:ascii="Georgia" w:hAnsi="Georgia"/>
          <w:sz w:val="32"/>
        </w:rPr>
        <w:t>Lord Tywin vida sa coupe d</w:t>
      </w:r>
      <w:r>
        <w:rPr>
          <w:rFonts w:ascii="Georgia" w:hAnsi="Georgia"/>
          <w:sz w:val="32"/>
        </w:rPr>
        <w:t>’</w:t>
      </w:r>
      <w:r w:rsidRPr="007A6F8D">
        <w:rPr>
          <w:rFonts w:ascii="Georgia" w:hAnsi="Georgia"/>
          <w:sz w:val="32"/>
        </w:rPr>
        <w:t>un air impassible. « J</w:t>
      </w:r>
      <w:r>
        <w:rPr>
          <w:rFonts w:ascii="Georgia" w:hAnsi="Georgia"/>
          <w:sz w:val="32"/>
        </w:rPr>
        <w:t>’</w:t>
      </w:r>
      <w:r w:rsidRPr="007A6F8D">
        <w:rPr>
          <w:rFonts w:ascii="Georgia" w:hAnsi="Georgia"/>
          <w:sz w:val="32"/>
        </w:rPr>
        <w:t>avais disposé les hommes les moins disciplinés sur la gauche, en effet. J</w:t>
      </w:r>
      <w:r>
        <w:rPr>
          <w:rFonts w:ascii="Georgia" w:hAnsi="Georgia"/>
          <w:sz w:val="32"/>
        </w:rPr>
        <w:t>’</w:t>
      </w:r>
      <w:r w:rsidRPr="007A6F8D">
        <w:rPr>
          <w:rFonts w:ascii="Georgia" w:hAnsi="Georgia"/>
          <w:sz w:val="32"/>
        </w:rPr>
        <w:t>escomptais qu</w:t>
      </w:r>
      <w:r>
        <w:rPr>
          <w:rFonts w:ascii="Georgia" w:hAnsi="Georgia"/>
          <w:sz w:val="32"/>
        </w:rPr>
        <w:t>’</w:t>
      </w:r>
      <w:r w:rsidRPr="007A6F8D">
        <w:rPr>
          <w:rFonts w:ascii="Georgia" w:hAnsi="Georgia"/>
          <w:sz w:val="32"/>
        </w:rPr>
        <w:t>ils lâcheraient pied. En bleu qu</w:t>
      </w:r>
      <w:r>
        <w:rPr>
          <w:rFonts w:ascii="Georgia" w:hAnsi="Georgia"/>
          <w:sz w:val="32"/>
        </w:rPr>
        <w:t>’</w:t>
      </w:r>
      <w:r w:rsidRPr="007A6F8D">
        <w:rPr>
          <w:rFonts w:ascii="Georgia" w:hAnsi="Georgia"/>
          <w:sz w:val="32"/>
        </w:rPr>
        <w:t xml:space="preserve">il est, Robb Stark devait se </w:t>
      </w:r>
      <w:r w:rsidR="004E4C53" w:rsidRPr="007A6F8D">
        <w:rPr>
          <w:rFonts w:ascii="Georgia" w:hAnsi="Georgia"/>
          <w:sz w:val="32"/>
        </w:rPr>
        <w:t>montrer</w:t>
      </w:r>
      <w:r w:rsidRPr="007A6F8D">
        <w:rPr>
          <w:rFonts w:ascii="Georgia" w:hAnsi="Georgia"/>
          <w:sz w:val="32"/>
        </w:rPr>
        <w:t xml:space="preserve"> plus brave qu</w:t>
      </w:r>
      <w:r>
        <w:rPr>
          <w:rFonts w:ascii="Georgia" w:hAnsi="Georgia"/>
          <w:sz w:val="32"/>
        </w:rPr>
        <w:t>’</w:t>
      </w:r>
      <w:r w:rsidRPr="007A6F8D">
        <w:rPr>
          <w:rFonts w:ascii="Georgia" w:hAnsi="Georgia"/>
          <w:sz w:val="32"/>
        </w:rPr>
        <w:t>avisé. J</w:t>
      </w:r>
      <w:r>
        <w:rPr>
          <w:rFonts w:ascii="Georgia" w:hAnsi="Georgia"/>
          <w:sz w:val="32"/>
        </w:rPr>
        <w:t>’</w:t>
      </w:r>
      <w:r w:rsidRPr="007A6F8D">
        <w:rPr>
          <w:rFonts w:ascii="Georgia" w:hAnsi="Georgia"/>
          <w:sz w:val="32"/>
        </w:rPr>
        <w:t>avais donc espéré qu</w:t>
      </w:r>
      <w:r>
        <w:rPr>
          <w:rFonts w:ascii="Georgia" w:hAnsi="Georgia"/>
          <w:sz w:val="32"/>
        </w:rPr>
        <w:t>’</w:t>
      </w:r>
      <w:r w:rsidRPr="007A6F8D">
        <w:rPr>
          <w:rFonts w:ascii="Georgia" w:hAnsi="Georgia"/>
          <w:sz w:val="32"/>
        </w:rPr>
        <w:t xml:space="preserve">en voyant notre gauche enfoncée, il se précipiterait follement dans la faille, sous </w:t>
      </w:r>
      <w:r w:rsidR="004E4C53" w:rsidRPr="007A6F8D">
        <w:rPr>
          <w:rFonts w:ascii="Georgia" w:hAnsi="Georgia"/>
          <w:sz w:val="32"/>
        </w:rPr>
        <w:t>couleur</w:t>
      </w:r>
      <w:r w:rsidRPr="007A6F8D">
        <w:rPr>
          <w:rFonts w:ascii="Georgia" w:hAnsi="Georgia"/>
          <w:sz w:val="32"/>
        </w:rPr>
        <w:t xml:space="preserve"> de nous débander. Après l</w:t>
      </w:r>
      <w:r>
        <w:rPr>
          <w:rFonts w:ascii="Georgia" w:hAnsi="Georgia"/>
          <w:sz w:val="32"/>
        </w:rPr>
        <w:t>’</w:t>
      </w:r>
      <w:r w:rsidRPr="007A6F8D">
        <w:rPr>
          <w:rFonts w:ascii="Georgia" w:hAnsi="Georgia"/>
          <w:sz w:val="32"/>
        </w:rPr>
        <w:t>avoir laissé s</w:t>
      </w:r>
      <w:r>
        <w:rPr>
          <w:rFonts w:ascii="Georgia" w:hAnsi="Georgia"/>
          <w:sz w:val="32"/>
        </w:rPr>
        <w:t>’</w:t>
      </w:r>
      <w:r w:rsidRPr="007A6F8D">
        <w:rPr>
          <w:rFonts w:ascii="Georgia" w:hAnsi="Georgia"/>
          <w:sz w:val="32"/>
        </w:rPr>
        <w:t>enferrer jusqu</w:t>
      </w:r>
      <w:r>
        <w:rPr>
          <w:rFonts w:ascii="Georgia" w:hAnsi="Georgia"/>
          <w:sz w:val="32"/>
        </w:rPr>
        <w:t>’</w:t>
      </w:r>
      <w:r w:rsidRPr="007A6F8D">
        <w:rPr>
          <w:rFonts w:ascii="Georgia" w:hAnsi="Georgia"/>
          <w:sz w:val="32"/>
        </w:rPr>
        <w:t>à la garde, ser Kevan aurait pivoté pour le prendre de flanc et le rejeter dans la rivière pendant que je donnais moi-même la réserve.</w:t>
      </w:r>
    </w:p>
    <w:p w:rsidR="00F858C2" w:rsidRPr="007A6F8D" w:rsidRDefault="00F858C2" w:rsidP="00F858C2">
      <w:pPr>
        <w:ind w:firstLine="720"/>
        <w:jc w:val="both"/>
        <w:rPr>
          <w:rFonts w:ascii="Georgia" w:hAnsi="Georgia"/>
          <w:sz w:val="32"/>
        </w:rPr>
      </w:pPr>
      <w:r w:rsidRPr="007A6F8D">
        <w:rPr>
          <w:rFonts w:ascii="Georgia" w:hAnsi="Georgia"/>
          <w:sz w:val="32"/>
        </w:rPr>
        <w:t>— Et il vous parut des plus judicieux non seulement de me placer au cœur de cette belle boucherie mais de me tenir dans l</w:t>
      </w:r>
      <w:r>
        <w:rPr>
          <w:rFonts w:ascii="Georgia" w:hAnsi="Georgia"/>
          <w:sz w:val="32"/>
        </w:rPr>
        <w:t>’</w:t>
      </w:r>
      <w:r w:rsidRPr="007A6F8D">
        <w:rPr>
          <w:rFonts w:ascii="Georgia" w:hAnsi="Georgia"/>
          <w:sz w:val="32"/>
        </w:rPr>
        <w:t>ignorance de vos brillants projets.</w:t>
      </w:r>
    </w:p>
    <w:p w:rsidR="00F858C2" w:rsidRPr="007A6F8D" w:rsidRDefault="00F858C2" w:rsidP="00F858C2">
      <w:pPr>
        <w:ind w:firstLine="720"/>
        <w:jc w:val="both"/>
        <w:rPr>
          <w:rFonts w:ascii="Georgia" w:hAnsi="Georgia"/>
          <w:sz w:val="32"/>
        </w:rPr>
      </w:pPr>
      <w:r w:rsidRPr="007A6F8D">
        <w:rPr>
          <w:rFonts w:ascii="Georgia" w:hAnsi="Georgia"/>
          <w:sz w:val="32"/>
        </w:rPr>
        <w:t>— Une déroute factice est non seulement moins convaincante, rétorqua son père, mais je n</w:t>
      </w:r>
      <w:r>
        <w:rPr>
          <w:rFonts w:ascii="Georgia" w:hAnsi="Georgia"/>
          <w:sz w:val="32"/>
        </w:rPr>
        <w:t>’</w:t>
      </w:r>
      <w:r w:rsidRPr="007A6F8D">
        <w:rPr>
          <w:rFonts w:ascii="Georgia" w:hAnsi="Georgia"/>
          <w:sz w:val="32"/>
        </w:rPr>
        <w:t>incline guère à confier mes projets à un homme qui s</w:t>
      </w:r>
      <w:r>
        <w:rPr>
          <w:rFonts w:ascii="Georgia" w:hAnsi="Georgia"/>
          <w:sz w:val="32"/>
        </w:rPr>
        <w:t>’</w:t>
      </w:r>
      <w:r w:rsidRPr="007A6F8D">
        <w:rPr>
          <w:rFonts w:ascii="Georgia" w:hAnsi="Georgia"/>
          <w:sz w:val="32"/>
        </w:rPr>
        <w:t>acoquine avec des reîtres et des sauvages.</w:t>
      </w:r>
    </w:p>
    <w:p w:rsidR="00F858C2" w:rsidRPr="007A6F8D" w:rsidRDefault="00F858C2" w:rsidP="00F858C2">
      <w:pPr>
        <w:ind w:firstLine="720"/>
        <w:jc w:val="both"/>
        <w:rPr>
          <w:rFonts w:ascii="Georgia" w:hAnsi="Georgia"/>
          <w:sz w:val="32"/>
        </w:rPr>
      </w:pPr>
      <w:r w:rsidRPr="007A6F8D">
        <w:rPr>
          <w:rFonts w:ascii="Georgia" w:hAnsi="Georgia"/>
          <w:sz w:val="32"/>
        </w:rPr>
        <w:t>— Dommage que mes sauvages aient amoché votre ballet. » Il retira son gantelet d</w:t>
      </w:r>
      <w:r>
        <w:rPr>
          <w:rFonts w:ascii="Georgia" w:hAnsi="Georgia"/>
          <w:sz w:val="32"/>
        </w:rPr>
        <w:t>’</w:t>
      </w:r>
      <w:r w:rsidRPr="007A6F8D">
        <w:rPr>
          <w:rFonts w:ascii="Georgia" w:hAnsi="Georgia"/>
          <w:sz w:val="32"/>
        </w:rPr>
        <w:t>acier et, non sans tressaillir, tant la douleur de son bras s</w:t>
      </w:r>
      <w:r>
        <w:rPr>
          <w:rFonts w:ascii="Georgia" w:hAnsi="Georgia"/>
          <w:sz w:val="32"/>
        </w:rPr>
        <w:t>’</w:t>
      </w:r>
      <w:r w:rsidRPr="007A6F8D">
        <w:rPr>
          <w:rFonts w:ascii="Georgia" w:hAnsi="Georgia"/>
          <w:sz w:val="32"/>
        </w:rPr>
        <w:t>apparentait à des coups de poignard, le laissa choir à terre.</w:t>
      </w:r>
    </w:p>
    <w:p w:rsidR="00F858C2" w:rsidRPr="007A6F8D" w:rsidRDefault="00F858C2" w:rsidP="00F858C2">
      <w:pPr>
        <w:ind w:firstLine="720"/>
        <w:jc w:val="both"/>
        <w:rPr>
          <w:rFonts w:ascii="Georgia" w:hAnsi="Georgia"/>
          <w:sz w:val="32"/>
        </w:rPr>
      </w:pPr>
      <w:r w:rsidRPr="007A6F8D">
        <w:rPr>
          <w:rFonts w:ascii="Georgia" w:hAnsi="Georgia"/>
          <w:sz w:val="32"/>
        </w:rPr>
        <w:t>« Le petit Stark s</w:t>
      </w:r>
      <w:r>
        <w:rPr>
          <w:rFonts w:ascii="Georgia" w:hAnsi="Georgia"/>
          <w:sz w:val="32"/>
        </w:rPr>
        <w:t>’</w:t>
      </w:r>
      <w:r w:rsidRPr="007A6F8D">
        <w:rPr>
          <w:rFonts w:ascii="Georgia" w:hAnsi="Georgia"/>
          <w:sz w:val="32"/>
        </w:rPr>
        <w:t>est révélé d</w:t>
      </w:r>
      <w:r>
        <w:rPr>
          <w:rFonts w:ascii="Georgia" w:hAnsi="Georgia"/>
          <w:sz w:val="32"/>
        </w:rPr>
        <w:t>’</w:t>
      </w:r>
      <w:r w:rsidRPr="007A6F8D">
        <w:rPr>
          <w:rFonts w:ascii="Georgia" w:hAnsi="Georgia"/>
          <w:sz w:val="32"/>
        </w:rPr>
        <w:t>une prudence supérieure à son âge et à mon attente, convint lord Tywin, mais une victoire est une victoire. Tu es blessé, semble-t-il. »</w:t>
      </w:r>
    </w:p>
    <w:p w:rsidR="00F858C2" w:rsidRPr="007A6F8D" w:rsidRDefault="00F858C2" w:rsidP="00F858C2">
      <w:pPr>
        <w:ind w:firstLine="720"/>
        <w:jc w:val="both"/>
        <w:rPr>
          <w:rFonts w:ascii="Georgia" w:hAnsi="Georgia"/>
          <w:sz w:val="32"/>
        </w:rPr>
      </w:pPr>
      <w:r w:rsidRPr="007A6F8D">
        <w:rPr>
          <w:rFonts w:ascii="Georgia" w:hAnsi="Georgia"/>
          <w:sz w:val="32"/>
        </w:rPr>
        <w:t>Le bras droit de Tyrion était empoissé de sang. « Trop aimable à vous d</w:t>
      </w:r>
      <w:r>
        <w:rPr>
          <w:rFonts w:ascii="Georgia" w:hAnsi="Georgia"/>
          <w:sz w:val="32"/>
        </w:rPr>
        <w:t>’</w:t>
      </w:r>
      <w:r w:rsidRPr="007A6F8D">
        <w:rPr>
          <w:rFonts w:ascii="Georgia" w:hAnsi="Georgia"/>
          <w:sz w:val="32"/>
        </w:rPr>
        <w:t>y prendre garde, Père, grommela-t-il entre ses dents crispées. Serait-ce abuser que de requérir les soins de l</w:t>
      </w:r>
      <w:r>
        <w:rPr>
          <w:rFonts w:ascii="Georgia" w:hAnsi="Georgia"/>
          <w:sz w:val="32"/>
        </w:rPr>
        <w:t>’</w:t>
      </w:r>
      <w:r w:rsidR="004E4C53">
        <w:rPr>
          <w:rFonts w:ascii="Georgia" w:hAnsi="Georgia"/>
          <w:sz w:val="32"/>
        </w:rPr>
        <w:t>un de vos mestres ? A m</w:t>
      </w:r>
      <w:r w:rsidRPr="007A6F8D">
        <w:rPr>
          <w:rFonts w:ascii="Georgia" w:hAnsi="Georgia"/>
          <w:sz w:val="32"/>
        </w:rPr>
        <w:t>oins toutefois que ne vous séduise par trop l</w:t>
      </w:r>
      <w:r>
        <w:rPr>
          <w:rFonts w:ascii="Georgia" w:hAnsi="Georgia"/>
          <w:sz w:val="32"/>
        </w:rPr>
        <w:t>’</w:t>
      </w:r>
      <w:r w:rsidRPr="007A6F8D">
        <w:rPr>
          <w:rFonts w:ascii="Georgia" w:hAnsi="Georgia"/>
          <w:sz w:val="32"/>
        </w:rPr>
        <w:t>idée d</w:t>
      </w:r>
      <w:r>
        <w:rPr>
          <w:rFonts w:ascii="Georgia" w:hAnsi="Georgia"/>
          <w:sz w:val="32"/>
        </w:rPr>
        <w:t>’</w:t>
      </w:r>
      <w:r w:rsidRPr="007A6F8D">
        <w:rPr>
          <w:rFonts w:ascii="Georgia" w:hAnsi="Georgia"/>
          <w:sz w:val="32"/>
        </w:rPr>
        <w:t>avoir pour fils un nain</w:t>
      </w:r>
      <w:r w:rsidRPr="007A6F8D">
        <w:rPr>
          <w:rFonts w:ascii="Georgia" w:hAnsi="Georgia"/>
          <w:i/>
          <w:sz w:val="32"/>
        </w:rPr>
        <w:t xml:space="preserve"> manchot...</w:t>
      </w:r>
    </w:p>
    <w:p w:rsidR="00F858C2" w:rsidRPr="007A6F8D" w:rsidRDefault="00F858C2" w:rsidP="00F858C2">
      <w:pPr>
        <w:ind w:firstLine="720"/>
        <w:jc w:val="both"/>
        <w:rPr>
          <w:rFonts w:ascii="Georgia" w:hAnsi="Georgia"/>
          <w:sz w:val="32"/>
        </w:rPr>
      </w:pPr>
      <w:r w:rsidRPr="007A6F8D">
        <w:rPr>
          <w:rFonts w:ascii="Georgia" w:hAnsi="Georgia"/>
          <w:i/>
          <w:sz w:val="32"/>
        </w:rPr>
        <w:t>— Lord Tywin ! »</w:t>
      </w:r>
      <w:r w:rsidRPr="007A6F8D">
        <w:rPr>
          <w:rFonts w:ascii="Georgia" w:hAnsi="Georgia"/>
          <w:sz w:val="32"/>
        </w:rPr>
        <w:t xml:space="preserve"> Le ton pressant de l</w:t>
      </w:r>
      <w:r>
        <w:rPr>
          <w:rFonts w:ascii="Georgia" w:hAnsi="Georgia"/>
          <w:sz w:val="32"/>
        </w:rPr>
        <w:t>’</w:t>
      </w:r>
      <w:r w:rsidRPr="007A6F8D">
        <w:rPr>
          <w:rFonts w:ascii="Georgia" w:hAnsi="Georgia"/>
          <w:sz w:val="32"/>
        </w:rPr>
        <w:t>appel fît que son père se retourna avant d</w:t>
      </w:r>
      <w:r>
        <w:rPr>
          <w:rFonts w:ascii="Georgia" w:hAnsi="Georgia"/>
          <w:sz w:val="32"/>
        </w:rPr>
        <w:t>’</w:t>
      </w:r>
      <w:r w:rsidRPr="007A6F8D">
        <w:rPr>
          <w:rFonts w:ascii="Georgia" w:hAnsi="Georgia"/>
          <w:sz w:val="32"/>
        </w:rPr>
        <w:t xml:space="preserve">avoir pu répondre et se dressa en voyant ser Addam Marpheux sauter vivement de selle et mettre </w:t>
      </w:r>
      <w:r w:rsidR="004E4C53">
        <w:rPr>
          <w:rFonts w:ascii="Georgia" w:hAnsi="Georgia"/>
          <w:sz w:val="32"/>
        </w:rPr>
        <w:lastRenderedPageBreak/>
        <w:t>un genou en t</w:t>
      </w:r>
      <w:r w:rsidRPr="007A6F8D">
        <w:rPr>
          <w:rFonts w:ascii="Georgia" w:hAnsi="Georgia"/>
          <w:sz w:val="32"/>
        </w:rPr>
        <w:t>erre. La robe du cheval était blanche d</w:t>
      </w:r>
      <w:r>
        <w:rPr>
          <w:rFonts w:ascii="Georgia" w:hAnsi="Georgia"/>
          <w:sz w:val="32"/>
        </w:rPr>
        <w:t>’</w:t>
      </w:r>
      <w:r w:rsidRPr="007A6F8D">
        <w:rPr>
          <w:rFonts w:ascii="Georgia" w:hAnsi="Georgia"/>
          <w:sz w:val="32"/>
        </w:rPr>
        <w:t>écume, sa bouche saignait. Du genre exigu sous ses cheveux roux sombre qui lui descendaient à l</w:t>
      </w:r>
      <w:r>
        <w:rPr>
          <w:rFonts w:ascii="Georgia" w:hAnsi="Georgia"/>
          <w:sz w:val="32"/>
        </w:rPr>
        <w:t>’</w:t>
      </w:r>
      <w:r w:rsidRPr="007A6F8D">
        <w:rPr>
          <w:rFonts w:ascii="Georgia" w:hAnsi="Georgia"/>
          <w:sz w:val="32"/>
        </w:rPr>
        <w:t>épaule, ser Addam portait une armure d</w:t>
      </w:r>
      <w:r>
        <w:rPr>
          <w:rFonts w:ascii="Georgia" w:hAnsi="Georgia"/>
          <w:sz w:val="32"/>
        </w:rPr>
        <w:t>’</w:t>
      </w:r>
      <w:r w:rsidR="004E4C53">
        <w:rPr>
          <w:rFonts w:ascii="Georgia" w:hAnsi="Georgia"/>
          <w:sz w:val="32"/>
        </w:rPr>
        <w:t>acier bronzé sur le pect</w:t>
      </w:r>
      <w:r w:rsidRPr="007A6F8D">
        <w:rPr>
          <w:rFonts w:ascii="Georgia" w:hAnsi="Georgia"/>
          <w:sz w:val="32"/>
        </w:rPr>
        <w:t>oral de laquelle était gravé en noir l</w:t>
      </w:r>
      <w:r>
        <w:rPr>
          <w:rFonts w:ascii="Georgia" w:hAnsi="Georgia"/>
          <w:sz w:val="32"/>
        </w:rPr>
        <w:t>’</w:t>
      </w:r>
      <w:r w:rsidRPr="007A6F8D">
        <w:rPr>
          <w:rFonts w:ascii="Georgia" w:hAnsi="Georgia"/>
          <w:sz w:val="32"/>
        </w:rPr>
        <w:t xml:space="preserve">arbre embrasé de sa maison. « Nous avons fait prisonniers un certain nombre de leurs chefs, </w:t>
      </w:r>
      <w:r w:rsidR="004E4C53" w:rsidRPr="007A6F8D">
        <w:rPr>
          <w:rFonts w:ascii="Georgia" w:hAnsi="Georgia"/>
          <w:sz w:val="32"/>
        </w:rPr>
        <w:t>messire</w:t>
      </w:r>
      <w:r w:rsidRPr="007A6F8D">
        <w:rPr>
          <w:rFonts w:ascii="Georgia" w:hAnsi="Georgia"/>
          <w:sz w:val="32"/>
        </w:rPr>
        <w:t xml:space="preserve">. Lord Cerwyn, ser Wylis Manderly, Harrion Karstark, quatre </w:t>
      </w:r>
      <w:r w:rsidR="004E4C53">
        <w:rPr>
          <w:rFonts w:ascii="Georgia" w:hAnsi="Georgia"/>
          <w:sz w:val="32"/>
        </w:rPr>
        <w:t>d</w:t>
      </w:r>
      <w:r w:rsidRPr="007A6F8D">
        <w:rPr>
          <w:rFonts w:ascii="Georgia" w:hAnsi="Georgia"/>
          <w:sz w:val="32"/>
        </w:rPr>
        <w:t>es Frey. Lord Corbois est mort, mais je crains que Roose Bolton ne nous ait échappé.</w:t>
      </w:r>
    </w:p>
    <w:p w:rsidR="00F858C2" w:rsidRPr="007A6F8D" w:rsidRDefault="00F858C2" w:rsidP="00F858C2">
      <w:pPr>
        <w:ind w:firstLine="720"/>
        <w:jc w:val="both"/>
        <w:rPr>
          <w:rFonts w:ascii="Georgia" w:hAnsi="Georgia"/>
          <w:sz w:val="32"/>
        </w:rPr>
      </w:pPr>
      <w:r w:rsidRPr="007A6F8D">
        <w:rPr>
          <w:rFonts w:ascii="Georgia" w:hAnsi="Georgia"/>
          <w:sz w:val="32"/>
        </w:rPr>
        <w:t>— Et le gamin ? » demanda lord Tywin.</w:t>
      </w:r>
    </w:p>
    <w:p w:rsidR="00F858C2" w:rsidRPr="007A6F8D" w:rsidRDefault="00F858C2" w:rsidP="00F858C2">
      <w:pPr>
        <w:ind w:firstLine="720"/>
        <w:jc w:val="both"/>
        <w:rPr>
          <w:rFonts w:ascii="Georgia" w:hAnsi="Georgia"/>
          <w:sz w:val="32"/>
        </w:rPr>
      </w:pPr>
      <w:r w:rsidRPr="007A6F8D">
        <w:rPr>
          <w:rFonts w:ascii="Georgia" w:hAnsi="Georgia"/>
          <w:sz w:val="32"/>
        </w:rPr>
        <w:t>L</w:t>
      </w:r>
      <w:r>
        <w:rPr>
          <w:rFonts w:ascii="Georgia" w:hAnsi="Georgia"/>
          <w:sz w:val="32"/>
        </w:rPr>
        <w:t>’</w:t>
      </w:r>
      <w:r w:rsidRPr="007A6F8D">
        <w:rPr>
          <w:rFonts w:ascii="Georgia" w:hAnsi="Georgia"/>
          <w:sz w:val="32"/>
        </w:rPr>
        <w:t>autre hésita. « Il ne se trouvait pas avec eux, messire. On dit qu</w:t>
      </w:r>
      <w:r>
        <w:rPr>
          <w:rFonts w:ascii="Georgia" w:hAnsi="Georgia"/>
          <w:sz w:val="32"/>
        </w:rPr>
        <w:t>’</w:t>
      </w:r>
      <w:r w:rsidRPr="007A6F8D">
        <w:rPr>
          <w:rFonts w:ascii="Georgia" w:hAnsi="Georgia"/>
          <w:sz w:val="32"/>
        </w:rPr>
        <w:t xml:space="preserve">il a traversé aux Jumeaux avec la plus grande partie de sa </w:t>
      </w:r>
      <w:r w:rsidR="004E4C53" w:rsidRPr="007A6F8D">
        <w:rPr>
          <w:rFonts w:ascii="Georgia" w:hAnsi="Georgia"/>
          <w:sz w:val="32"/>
        </w:rPr>
        <w:t>cavalerie</w:t>
      </w:r>
      <w:r w:rsidRPr="007A6F8D">
        <w:rPr>
          <w:rFonts w:ascii="Georgia" w:hAnsi="Georgia"/>
          <w:sz w:val="32"/>
        </w:rPr>
        <w:t xml:space="preserve"> et qu</w:t>
      </w:r>
      <w:r>
        <w:rPr>
          <w:rFonts w:ascii="Georgia" w:hAnsi="Georgia"/>
          <w:sz w:val="32"/>
        </w:rPr>
        <w:t>’</w:t>
      </w:r>
      <w:r w:rsidRPr="007A6F8D">
        <w:rPr>
          <w:rFonts w:ascii="Georgia" w:hAnsi="Georgia"/>
          <w:sz w:val="32"/>
        </w:rPr>
        <w:t>il fonce à toute allure sur Vivesaigues. »</w:t>
      </w:r>
    </w:p>
    <w:p w:rsidR="001344FA" w:rsidRDefault="00F858C2" w:rsidP="001344FA">
      <w:pPr>
        <w:ind w:firstLine="720"/>
        <w:jc w:val="both"/>
        <w:rPr>
          <w:rFonts w:ascii="Georgia" w:hAnsi="Georgia"/>
          <w:sz w:val="32"/>
        </w:rPr>
      </w:pPr>
      <w:r w:rsidRPr="007A6F8D">
        <w:rPr>
          <w:rFonts w:ascii="Georgia" w:hAnsi="Georgia"/>
          <w:i/>
          <w:sz w:val="32"/>
        </w:rPr>
        <w:t>Un bleu,</w:t>
      </w:r>
      <w:r w:rsidRPr="007A6F8D">
        <w:rPr>
          <w:rFonts w:ascii="Georgia" w:hAnsi="Georgia"/>
          <w:sz w:val="32"/>
        </w:rPr>
        <w:t xml:space="preserve"> se souvint Tyrion, qui,</w:t>
      </w:r>
      <w:r w:rsidRPr="007A6F8D">
        <w:rPr>
          <w:rFonts w:ascii="Georgia" w:hAnsi="Georgia"/>
          <w:i/>
          <w:sz w:val="32"/>
        </w:rPr>
        <w:t xml:space="preserve"> en bleu qu</w:t>
      </w:r>
      <w:r>
        <w:rPr>
          <w:rFonts w:ascii="Georgia" w:hAnsi="Georgia"/>
          <w:i/>
          <w:sz w:val="32"/>
        </w:rPr>
        <w:t>’</w:t>
      </w:r>
      <w:r w:rsidRPr="007A6F8D">
        <w:rPr>
          <w:rFonts w:ascii="Georgia" w:hAnsi="Georgia"/>
          <w:i/>
          <w:sz w:val="32"/>
        </w:rPr>
        <w:t>il est, devait se montrer plus brave qu</w:t>
      </w:r>
      <w:r>
        <w:rPr>
          <w:rFonts w:ascii="Georgia" w:hAnsi="Georgia"/>
          <w:i/>
          <w:sz w:val="32"/>
        </w:rPr>
        <w:t>’</w:t>
      </w:r>
      <w:r w:rsidRPr="007A6F8D">
        <w:rPr>
          <w:rFonts w:ascii="Georgia" w:hAnsi="Georgia"/>
          <w:i/>
          <w:sz w:val="32"/>
        </w:rPr>
        <w:t>avisé...</w:t>
      </w:r>
      <w:r w:rsidRPr="007A6F8D">
        <w:rPr>
          <w:rFonts w:ascii="Georgia" w:hAnsi="Georgia"/>
          <w:sz w:val="32"/>
        </w:rPr>
        <w:t xml:space="preserve"> N</w:t>
      </w:r>
      <w:r>
        <w:rPr>
          <w:rFonts w:ascii="Georgia" w:hAnsi="Georgia"/>
          <w:sz w:val="32"/>
        </w:rPr>
        <w:t>’</w:t>
      </w:r>
      <w:r w:rsidRPr="007A6F8D">
        <w:rPr>
          <w:rFonts w:ascii="Georgia" w:hAnsi="Georgia"/>
          <w:sz w:val="32"/>
        </w:rPr>
        <w:t>eût-il si fort souffert qu</w:t>
      </w:r>
      <w:r>
        <w:rPr>
          <w:rFonts w:ascii="Georgia" w:hAnsi="Georgia"/>
          <w:sz w:val="32"/>
        </w:rPr>
        <w:t>’</w:t>
      </w:r>
      <w:r w:rsidRPr="007A6F8D">
        <w:rPr>
          <w:rFonts w:ascii="Georgia" w:hAnsi="Georgia"/>
          <w:sz w:val="32"/>
        </w:rPr>
        <w:t xml:space="preserve">il se fût esclaffé de </w:t>
      </w:r>
      <w:r w:rsidR="004E4C53">
        <w:rPr>
          <w:rFonts w:ascii="Georgia" w:hAnsi="Georgia"/>
          <w:sz w:val="32"/>
        </w:rPr>
        <w:t>g</w:t>
      </w:r>
      <w:r w:rsidRPr="007A6F8D">
        <w:rPr>
          <w:rFonts w:ascii="Georgia" w:hAnsi="Georgia"/>
          <w:sz w:val="32"/>
        </w:rPr>
        <w:t>rand cœur.</w:t>
      </w:r>
      <w:r w:rsidR="001344FA">
        <w:rPr>
          <w:rFonts w:ascii="Georgia" w:hAnsi="Georgia"/>
          <w:sz w:val="32"/>
        </w:rPr>
        <w:br w:type="page"/>
      </w:r>
    </w:p>
    <w:p w:rsidR="001344FA" w:rsidRDefault="001344FA" w:rsidP="001344FA">
      <w:pPr>
        <w:pStyle w:val="Corpsdutexte1"/>
        <w:tabs>
          <w:tab w:val="left" w:pos="566"/>
        </w:tabs>
        <w:spacing w:before="0" w:line="240" w:lineRule="auto"/>
        <w:ind w:right="40"/>
        <w:rPr>
          <w:rStyle w:val="Corpsdutexte12pt68"/>
          <w:rFonts w:ascii="Georgia" w:hAnsi="Georgia"/>
          <w:sz w:val="32"/>
          <w:szCs w:val="32"/>
        </w:rPr>
      </w:pPr>
    </w:p>
    <w:p w:rsidR="001344FA" w:rsidRDefault="001344FA" w:rsidP="001344FA">
      <w:pPr>
        <w:pStyle w:val="Corpsdutexte1"/>
        <w:tabs>
          <w:tab w:val="left" w:pos="566"/>
        </w:tabs>
        <w:spacing w:before="0" w:line="240" w:lineRule="auto"/>
        <w:ind w:right="40"/>
        <w:rPr>
          <w:rStyle w:val="Corpsdutexte12pt68"/>
          <w:rFonts w:ascii="Georgia" w:hAnsi="Georgia"/>
          <w:sz w:val="32"/>
          <w:szCs w:val="32"/>
        </w:rPr>
      </w:pPr>
    </w:p>
    <w:p w:rsidR="001344FA" w:rsidRPr="00FF615A" w:rsidRDefault="001344FA" w:rsidP="001344FA">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CATELYN</w:t>
      </w:r>
    </w:p>
    <w:p w:rsidR="001344FA" w:rsidRDefault="001344FA" w:rsidP="001344FA">
      <w:pPr>
        <w:pStyle w:val="Corpsdutexte1"/>
        <w:tabs>
          <w:tab w:val="left" w:pos="566"/>
        </w:tabs>
        <w:spacing w:before="0" w:line="240" w:lineRule="auto"/>
        <w:ind w:right="40"/>
        <w:rPr>
          <w:rStyle w:val="Corpsdutexte12pt68"/>
          <w:rFonts w:ascii="Georgia" w:hAnsi="Georgia"/>
          <w:sz w:val="32"/>
          <w:szCs w:val="32"/>
        </w:rPr>
      </w:pPr>
    </w:p>
    <w:p w:rsidR="001344FA" w:rsidRDefault="001344FA" w:rsidP="001344FA">
      <w:pPr>
        <w:pStyle w:val="Corpsdutexte1"/>
        <w:tabs>
          <w:tab w:val="left" w:pos="566"/>
        </w:tabs>
        <w:spacing w:before="0" w:line="240" w:lineRule="auto"/>
        <w:ind w:right="40"/>
        <w:rPr>
          <w:rStyle w:val="Corpsdutexte12pt68"/>
          <w:rFonts w:ascii="Georgia" w:hAnsi="Georgia"/>
          <w:sz w:val="32"/>
          <w:szCs w:val="32"/>
        </w:rPr>
      </w:pPr>
    </w:p>
    <w:p w:rsidR="00F858C2" w:rsidRPr="007A6F8D" w:rsidRDefault="00F858C2" w:rsidP="00F858C2">
      <w:pPr>
        <w:ind w:firstLine="720"/>
        <w:jc w:val="both"/>
        <w:rPr>
          <w:rFonts w:ascii="Georgia" w:hAnsi="Georgia"/>
          <w:sz w:val="32"/>
        </w:rPr>
      </w:pPr>
      <w:r w:rsidRPr="007A6F8D">
        <w:rPr>
          <w:rFonts w:ascii="Georgia" w:hAnsi="Georgia"/>
          <w:sz w:val="32"/>
        </w:rPr>
        <w:t>Les bois foisonnaient de murmures.</w:t>
      </w:r>
    </w:p>
    <w:p w:rsidR="00F858C2" w:rsidRPr="007A6F8D" w:rsidRDefault="00F858C2" w:rsidP="00F858C2">
      <w:pPr>
        <w:ind w:firstLine="720"/>
        <w:jc w:val="both"/>
        <w:rPr>
          <w:rFonts w:ascii="Georgia" w:hAnsi="Georgia"/>
          <w:sz w:val="32"/>
        </w:rPr>
      </w:pPr>
      <w:r w:rsidRPr="007A6F8D">
        <w:rPr>
          <w:rFonts w:ascii="Georgia" w:hAnsi="Georgia"/>
          <w:sz w:val="32"/>
        </w:rPr>
        <w:t>Au creux de la vallée, la lune éclaboussait d</w:t>
      </w:r>
      <w:r>
        <w:rPr>
          <w:rFonts w:ascii="Georgia" w:hAnsi="Georgia"/>
          <w:sz w:val="32"/>
        </w:rPr>
        <w:t>’</w:t>
      </w:r>
      <w:r w:rsidR="001344FA" w:rsidRPr="007A6F8D">
        <w:rPr>
          <w:rFonts w:ascii="Georgia" w:hAnsi="Georgia"/>
          <w:sz w:val="32"/>
        </w:rPr>
        <w:t>œillades</w:t>
      </w:r>
      <w:r w:rsidRPr="007A6F8D">
        <w:rPr>
          <w:rFonts w:ascii="Georgia" w:hAnsi="Georgia"/>
          <w:sz w:val="32"/>
        </w:rPr>
        <w:t xml:space="preserve"> les flots </w:t>
      </w:r>
      <w:r w:rsidR="001344FA" w:rsidRPr="007A6F8D">
        <w:rPr>
          <w:rFonts w:ascii="Georgia" w:hAnsi="Georgia"/>
          <w:sz w:val="32"/>
        </w:rPr>
        <w:t>bondissants</w:t>
      </w:r>
      <w:r w:rsidRPr="007A6F8D">
        <w:rPr>
          <w:rFonts w:ascii="Georgia" w:hAnsi="Georgia"/>
          <w:sz w:val="32"/>
        </w:rPr>
        <w:t xml:space="preserve"> du torrent sur son lit rocheux. Les destriers, sous le couvert, renâclaient sourdement en frappant du sabot l</w:t>
      </w:r>
      <w:r>
        <w:rPr>
          <w:rFonts w:ascii="Georgia" w:hAnsi="Georgia"/>
          <w:sz w:val="32"/>
        </w:rPr>
        <w:t>’</w:t>
      </w:r>
      <w:r w:rsidRPr="007A6F8D">
        <w:rPr>
          <w:rFonts w:ascii="Georgia" w:hAnsi="Georgia"/>
          <w:sz w:val="32"/>
        </w:rPr>
        <w:t xml:space="preserve">humus spongieux tapissé de feuilles, les hommes trompaient fébrilement leur </w:t>
      </w:r>
      <w:r w:rsidR="001344FA" w:rsidRPr="007A6F8D">
        <w:rPr>
          <w:rFonts w:ascii="Georgia" w:hAnsi="Georgia"/>
          <w:sz w:val="32"/>
        </w:rPr>
        <w:t>impatience</w:t>
      </w:r>
      <w:r w:rsidRPr="007A6F8D">
        <w:rPr>
          <w:rFonts w:ascii="Georgia" w:hAnsi="Georgia"/>
          <w:sz w:val="32"/>
        </w:rPr>
        <w:t xml:space="preserve"> en blaguant tout bas. Et en permanence tintaient des piques, cliquetait la maille, mais sans produire elles-mêmes guère plus qu</w:t>
      </w:r>
      <w:r>
        <w:rPr>
          <w:rFonts w:ascii="Georgia" w:hAnsi="Georgia"/>
          <w:sz w:val="32"/>
        </w:rPr>
        <w:t>’</w:t>
      </w:r>
      <w:r w:rsidRPr="007A6F8D">
        <w:rPr>
          <w:rFonts w:ascii="Georgia" w:hAnsi="Georgia"/>
          <w:sz w:val="32"/>
        </w:rPr>
        <w:t>un froufrou feutré.</w:t>
      </w:r>
    </w:p>
    <w:p w:rsidR="00F858C2" w:rsidRPr="007A6F8D" w:rsidRDefault="00F858C2" w:rsidP="00F858C2">
      <w:pPr>
        <w:ind w:firstLine="720"/>
        <w:jc w:val="both"/>
        <w:rPr>
          <w:rFonts w:ascii="Georgia" w:hAnsi="Georgia"/>
          <w:sz w:val="32"/>
        </w:rPr>
      </w:pPr>
      <w:r w:rsidRPr="007A6F8D">
        <w:rPr>
          <w:rFonts w:ascii="Georgia" w:hAnsi="Georgia"/>
          <w:sz w:val="32"/>
        </w:rPr>
        <w:t>« Cela ne devrait plus tarder, madame », chuchota Hallis Mollen. Il avait revendiqué l</w:t>
      </w:r>
      <w:r>
        <w:rPr>
          <w:rFonts w:ascii="Georgia" w:hAnsi="Georgia"/>
          <w:sz w:val="32"/>
        </w:rPr>
        <w:t>’</w:t>
      </w:r>
      <w:r w:rsidRPr="007A6F8D">
        <w:rPr>
          <w:rFonts w:ascii="Georgia" w:hAnsi="Georgia"/>
          <w:sz w:val="32"/>
        </w:rPr>
        <w:t xml:space="preserve">honneur de la protéger, durant la bataille </w:t>
      </w:r>
      <w:r w:rsidR="001344FA" w:rsidRPr="007A6F8D">
        <w:rPr>
          <w:rFonts w:ascii="Georgia" w:hAnsi="Georgia"/>
          <w:sz w:val="32"/>
        </w:rPr>
        <w:t>prochaine</w:t>
      </w:r>
      <w:r w:rsidRPr="007A6F8D">
        <w:rPr>
          <w:rFonts w:ascii="Georgia" w:hAnsi="Georgia"/>
          <w:sz w:val="32"/>
        </w:rPr>
        <w:t>, et cet honneur lui revenant de droit en tant que capitaine des gardes de Winterfell, Robb avait consenti. Elle avait autour d</w:t>
      </w:r>
      <w:r>
        <w:rPr>
          <w:rFonts w:ascii="Georgia" w:hAnsi="Georgia"/>
          <w:sz w:val="32"/>
        </w:rPr>
        <w:t>’</w:t>
      </w:r>
      <w:r w:rsidRPr="007A6F8D">
        <w:rPr>
          <w:rFonts w:ascii="Georgia" w:hAnsi="Georgia"/>
          <w:sz w:val="32"/>
        </w:rPr>
        <w:t>elle trente hommes chargés de veiller à sa sécurité et, au cas où les choses tourneraient mal, de la ramener saine et sauve à Winterfell. Son fils aurait souhaité en détacher cinquante, elle s</w:t>
      </w:r>
      <w:r>
        <w:rPr>
          <w:rFonts w:ascii="Georgia" w:hAnsi="Georgia"/>
          <w:sz w:val="32"/>
        </w:rPr>
        <w:t>’</w:t>
      </w:r>
      <w:r w:rsidRPr="007A6F8D">
        <w:rPr>
          <w:rFonts w:ascii="Georgia" w:hAnsi="Georgia"/>
          <w:sz w:val="32"/>
        </w:rPr>
        <w:t xml:space="preserve">y était opposée, dix </w:t>
      </w:r>
      <w:r w:rsidR="001344FA" w:rsidRPr="007A6F8D">
        <w:rPr>
          <w:rFonts w:ascii="Georgia" w:hAnsi="Georgia"/>
          <w:sz w:val="32"/>
        </w:rPr>
        <w:t>suffiraient</w:t>
      </w:r>
      <w:r w:rsidRPr="007A6F8D">
        <w:rPr>
          <w:rFonts w:ascii="Georgia" w:hAnsi="Georgia"/>
          <w:sz w:val="32"/>
        </w:rPr>
        <w:t>, n</w:t>
      </w:r>
      <w:r>
        <w:rPr>
          <w:rFonts w:ascii="Georgia" w:hAnsi="Georgia"/>
          <w:sz w:val="32"/>
        </w:rPr>
        <w:t>’</w:t>
      </w:r>
      <w:r w:rsidRPr="007A6F8D">
        <w:rPr>
          <w:rFonts w:ascii="Georgia" w:hAnsi="Georgia"/>
          <w:sz w:val="32"/>
        </w:rPr>
        <w:t>avait-il pas besoin de toutes ses épées ? Leur paix s</w:t>
      </w:r>
      <w:r>
        <w:rPr>
          <w:rFonts w:ascii="Georgia" w:hAnsi="Georgia"/>
          <w:sz w:val="32"/>
        </w:rPr>
        <w:t>’</w:t>
      </w:r>
      <w:r w:rsidRPr="007A6F8D">
        <w:rPr>
          <w:rFonts w:ascii="Georgia" w:hAnsi="Georgia"/>
          <w:sz w:val="32"/>
        </w:rPr>
        <w:t>était faite à trente, mais de mauvais gré mutuel.</w:t>
      </w:r>
    </w:p>
    <w:p w:rsidR="00F858C2" w:rsidRPr="007A6F8D" w:rsidRDefault="00F858C2" w:rsidP="00F858C2">
      <w:pPr>
        <w:ind w:firstLine="720"/>
        <w:jc w:val="both"/>
        <w:rPr>
          <w:rFonts w:ascii="Georgia" w:hAnsi="Georgia"/>
          <w:sz w:val="32"/>
        </w:rPr>
      </w:pPr>
      <w:r w:rsidRPr="007A6F8D">
        <w:rPr>
          <w:rFonts w:ascii="Georgia" w:hAnsi="Georgia"/>
          <w:sz w:val="32"/>
        </w:rPr>
        <w:t>« Cela viendra à son heure », souffla-t-elle. Et, cela venu, la mort serait au rendez-vous. Celle de Hal, peut-être... ou sa propre mort, ou celle de Robb. Nul n</w:t>
      </w:r>
      <w:r>
        <w:rPr>
          <w:rFonts w:ascii="Georgia" w:hAnsi="Georgia"/>
          <w:sz w:val="32"/>
        </w:rPr>
        <w:t>’</w:t>
      </w:r>
      <w:r w:rsidRPr="007A6F8D">
        <w:rPr>
          <w:rFonts w:ascii="Georgia" w:hAnsi="Georgia"/>
          <w:sz w:val="32"/>
        </w:rPr>
        <w:t>était à l</w:t>
      </w:r>
      <w:r>
        <w:rPr>
          <w:rFonts w:ascii="Georgia" w:hAnsi="Georgia"/>
          <w:sz w:val="32"/>
        </w:rPr>
        <w:t>’</w:t>
      </w:r>
      <w:r w:rsidRPr="007A6F8D">
        <w:rPr>
          <w:rFonts w:ascii="Georgia" w:hAnsi="Georgia"/>
          <w:sz w:val="32"/>
        </w:rPr>
        <w:t>abri, nul assuré de vivre. Elle se contentait d</w:t>
      </w:r>
      <w:r>
        <w:rPr>
          <w:rFonts w:ascii="Georgia" w:hAnsi="Georgia"/>
          <w:sz w:val="32"/>
        </w:rPr>
        <w:t>’</w:t>
      </w:r>
      <w:r w:rsidRPr="007A6F8D">
        <w:rPr>
          <w:rFonts w:ascii="Georgia" w:hAnsi="Georgia"/>
          <w:sz w:val="32"/>
        </w:rPr>
        <w:t>attendre, de tendre l</w:t>
      </w:r>
      <w:r>
        <w:rPr>
          <w:rFonts w:ascii="Georgia" w:hAnsi="Georgia"/>
          <w:sz w:val="32"/>
        </w:rPr>
        <w:t>’</w:t>
      </w:r>
      <w:r w:rsidRPr="007A6F8D">
        <w:rPr>
          <w:rFonts w:ascii="Georgia" w:hAnsi="Georgia"/>
          <w:sz w:val="32"/>
        </w:rPr>
        <w:t xml:space="preserve">oreille aux murmures des bois </w:t>
      </w:r>
      <w:r w:rsidR="001344FA" w:rsidRPr="007A6F8D">
        <w:rPr>
          <w:rFonts w:ascii="Georgia" w:hAnsi="Georgia"/>
          <w:sz w:val="32"/>
        </w:rPr>
        <w:t>par-dessus</w:t>
      </w:r>
      <w:r w:rsidRPr="007A6F8D">
        <w:rPr>
          <w:rFonts w:ascii="Georgia" w:hAnsi="Georgia"/>
          <w:sz w:val="32"/>
        </w:rPr>
        <w:t xml:space="preserve"> la rengaine étouffée du torrent, de laisser se jouer la brise tiède dans ses cheveux.</w:t>
      </w:r>
    </w:p>
    <w:p w:rsidR="00F858C2" w:rsidRPr="007A6F8D" w:rsidRDefault="00F858C2" w:rsidP="00F858C2">
      <w:pPr>
        <w:ind w:firstLine="720"/>
        <w:jc w:val="both"/>
        <w:rPr>
          <w:rFonts w:ascii="Georgia" w:hAnsi="Georgia"/>
          <w:sz w:val="32"/>
        </w:rPr>
      </w:pPr>
      <w:r w:rsidRPr="007A6F8D">
        <w:rPr>
          <w:rFonts w:ascii="Georgia" w:hAnsi="Georgia"/>
          <w:sz w:val="32"/>
        </w:rPr>
        <w:t xml:space="preserve">Attendre ? son lot de toujours, après tout. Elle avait passé sa vie à attendre ses hommes. « Guette mon retour, chaton », le refrain de Père à chacun de ses départs pour la Cour, la foire ou la guerre. Et elle guettait déjà, patiemment, là-haut, sur les remparts de Vivesaigues au bas desquels coulaient, coulaient, </w:t>
      </w:r>
      <w:r w:rsidRPr="007A6F8D">
        <w:rPr>
          <w:rFonts w:ascii="Georgia" w:hAnsi="Georgia"/>
          <w:sz w:val="32"/>
        </w:rPr>
        <w:lastRenderedPageBreak/>
        <w:t xml:space="preserve">coulaient les flots mêlés de la Ruffurque et de la Culbute. Et il ne revenait pas </w:t>
      </w:r>
      <w:r w:rsidR="001344FA" w:rsidRPr="007A6F8D">
        <w:rPr>
          <w:rFonts w:ascii="Georgia" w:hAnsi="Georgia"/>
          <w:sz w:val="32"/>
        </w:rPr>
        <w:t>toujours</w:t>
      </w:r>
      <w:r w:rsidRPr="007A6F8D">
        <w:rPr>
          <w:rFonts w:ascii="Georgia" w:hAnsi="Georgia"/>
          <w:sz w:val="32"/>
        </w:rPr>
        <w:t xml:space="preserve"> au jour dit, et les jours passaient, passaient bien souvent sans qu</w:t>
      </w:r>
      <w:r>
        <w:rPr>
          <w:rFonts w:ascii="Georgia" w:hAnsi="Georgia"/>
          <w:sz w:val="32"/>
        </w:rPr>
        <w:t>’</w:t>
      </w:r>
      <w:r w:rsidRPr="007A6F8D">
        <w:rPr>
          <w:rFonts w:ascii="Georgia" w:hAnsi="Georgia"/>
          <w:sz w:val="32"/>
        </w:rPr>
        <w:t>elle cessât de monter sa veille aux créneaux, d</w:t>
      </w:r>
      <w:r>
        <w:rPr>
          <w:rFonts w:ascii="Georgia" w:hAnsi="Georgia"/>
          <w:sz w:val="32"/>
        </w:rPr>
        <w:t>’</w:t>
      </w:r>
      <w:r w:rsidRPr="007A6F8D">
        <w:rPr>
          <w:rFonts w:ascii="Georgia" w:hAnsi="Georgia"/>
          <w:sz w:val="32"/>
        </w:rPr>
        <w:t>épier par les meurtrières jusqu</w:t>
      </w:r>
      <w:r>
        <w:rPr>
          <w:rFonts w:ascii="Georgia" w:hAnsi="Georgia"/>
          <w:sz w:val="32"/>
        </w:rPr>
        <w:t>’</w:t>
      </w:r>
      <w:r w:rsidRPr="007A6F8D">
        <w:rPr>
          <w:rFonts w:ascii="Georgia" w:hAnsi="Georgia"/>
          <w:sz w:val="32"/>
        </w:rPr>
        <w:t>à la seconde où lui apparaissait, trottant là-bas le long des rives, lord Hoster sur son vieux hongre brun. « M</w:t>
      </w:r>
      <w:r>
        <w:rPr>
          <w:rFonts w:ascii="Georgia" w:hAnsi="Georgia"/>
          <w:sz w:val="32"/>
        </w:rPr>
        <w:t>’</w:t>
      </w:r>
      <w:r w:rsidR="001344FA">
        <w:rPr>
          <w:rFonts w:ascii="Georgia" w:hAnsi="Georgia"/>
          <w:sz w:val="32"/>
        </w:rPr>
        <w:t>as-tu g</w:t>
      </w:r>
      <w:r w:rsidRPr="007A6F8D">
        <w:rPr>
          <w:rFonts w:ascii="Georgia" w:hAnsi="Georgia"/>
          <w:sz w:val="32"/>
        </w:rPr>
        <w:t>uetté ? demandait-il en se penchant pour l</w:t>
      </w:r>
      <w:r>
        <w:rPr>
          <w:rFonts w:ascii="Georgia" w:hAnsi="Georgia"/>
          <w:sz w:val="32"/>
        </w:rPr>
        <w:t>’</w:t>
      </w:r>
      <w:r w:rsidRPr="007A6F8D">
        <w:rPr>
          <w:rFonts w:ascii="Georgia" w:hAnsi="Georgia"/>
          <w:sz w:val="32"/>
        </w:rPr>
        <w:t>étreindre, bien guetté, chaton ? »</w:t>
      </w:r>
    </w:p>
    <w:p w:rsidR="00F858C2" w:rsidRPr="007A6F8D" w:rsidRDefault="00F858C2" w:rsidP="00F858C2">
      <w:pPr>
        <w:ind w:firstLine="720"/>
        <w:jc w:val="both"/>
        <w:rPr>
          <w:rFonts w:ascii="Georgia" w:hAnsi="Georgia"/>
          <w:sz w:val="32"/>
        </w:rPr>
      </w:pPr>
      <w:r w:rsidRPr="007A6F8D">
        <w:rPr>
          <w:rFonts w:ascii="Georgia" w:hAnsi="Georgia"/>
          <w:sz w:val="32"/>
        </w:rPr>
        <w:t>Brandon Stark l</w:t>
      </w:r>
      <w:r>
        <w:rPr>
          <w:rFonts w:ascii="Georgia" w:hAnsi="Georgia"/>
          <w:sz w:val="32"/>
        </w:rPr>
        <w:t>’</w:t>
      </w:r>
      <w:r w:rsidRPr="007A6F8D">
        <w:rPr>
          <w:rFonts w:ascii="Georgia" w:hAnsi="Georgia"/>
          <w:sz w:val="32"/>
        </w:rPr>
        <w:t>avait à son tour priée de l</w:t>
      </w:r>
      <w:r>
        <w:rPr>
          <w:rFonts w:ascii="Georgia" w:hAnsi="Georgia"/>
          <w:sz w:val="32"/>
        </w:rPr>
        <w:t>’</w:t>
      </w:r>
      <w:r w:rsidRPr="007A6F8D">
        <w:rPr>
          <w:rFonts w:ascii="Georgia" w:hAnsi="Georgia"/>
          <w:sz w:val="32"/>
        </w:rPr>
        <w:t>attendre. « Je ne serai pas long, ma dame, avait-il promis. Et l</w:t>
      </w:r>
      <w:r>
        <w:rPr>
          <w:rFonts w:ascii="Georgia" w:hAnsi="Georgia"/>
          <w:sz w:val="32"/>
        </w:rPr>
        <w:t>’</w:t>
      </w:r>
      <w:r w:rsidRPr="007A6F8D">
        <w:rPr>
          <w:rFonts w:ascii="Georgia" w:hAnsi="Georgia"/>
          <w:sz w:val="32"/>
        </w:rPr>
        <w:t>on nous mariera dès mon retour. » Et, finalement, le jour venu, c</w:t>
      </w:r>
      <w:r>
        <w:rPr>
          <w:rFonts w:ascii="Georgia" w:hAnsi="Georgia"/>
          <w:sz w:val="32"/>
        </w:rPr>
        <w:t>’</w:t>
      </w:r>
      <w:r w:rsidRPr="007A6F8D">
        <w:rPr>
          <w:rFonts w:ascii="Georgia" w:hAnsi="Georgia"/>
          <w:sz w:val="32"/>
        </w:rPr>
        <w:t>est son frère, Eddard, qui se tenait près d</w:t>
      </w:r>
      <w:r>
        <w:rPr>
          <w:rFonts w:ascii="Georgia" w:hAnsi="Georgia"/>
          <w:sz w:val="32"/>
        </w:rPr>
        <w:t>’</w:t>
      </w:r>
      <w:r w:rsidRPr="007A6F8D">
        <w:rPr>
          <w:rFonts w:ascii="Georgia" w:hAnsi="Georgia"/>
          <w:sz w:val="32"/>
        </w:rPr>
        <w:t>elle dans le septuaire...</w:t>
      </w:r>
    </w:p>
    <w:p w:rsidR="001344FA" w:rsidRDefault="00F858C2" w:rsidP="001344FA">
      <w:pPr>
        <w:ind w:firstLine="720"/>
        <w:jc w:val="both"/>
        <w:rPr>
          <w:rFonts w:ascii="Georgia" w:hAnsi="Georgia"/>
          <w:sz w:val="32"/>
        </w:rPr>
      </w:pPr>
      <w:r w:rsidRPr="007A6F8D">
        <w:rPr>
          <w:rFonts w:ascii="Georgia" w:hAnsi="Georgia"/>
          <w:sz w:val="32"/>
        </w:rPr>
        <w:t>Ned. Qui, au bout d</w:t>
      </w:r>
      <w:r>
        <w:rPr>
          <w:rFonts w:ascii="Georgia" w:hAnsi="Georgia"/>
          <w:sz w:val="32"/>
        </w:rPr>
        <w:t>’</w:t>
      </w:r>
      <w:r w:rsidRPr="007A6F8D">
        <w:rPr>
          <w:rFonts w:ascii="Georgia" w:hAnsi="Georgia"/>
          <w:sz w:val="32"/>
        </w:rPr>
        <w:t>une petite quinzaine, l</w:t>
      </w:r>
      <w:r>
        <w:rPr>
          <w:rFonts w:ascii="Georgia" w:hAnsi="Georgia"/>
          <w:sz w:val="32"/>
        </w:rPr>
        <w:t>’</w:t>
      </w:r>
      <w:r w:rsidRPr="007A6F8D">
        <w:rPr>
          <w:rFonts w:ascii="Georgia" w:hAnsi="Georgia"/>
          <w:sz w:val="32"/>
        </w:rPr>
        <w:t xml:space="preserve">avait lui aussi quittée, </w:t>
      </w:r>
      <w:r w:rsidRPr="001344FA">
        <w:rPr>
          <w:rFonts w:ascii="Georgia" w:hAnsi="Georgia"/>
          <w:sz w:val="32"/>
        </w:rPr>
        <w:t>les</w:t>
      </w:r>
      <w:r w:rsidRPr="007A6F8D">
        <w:rPr>
          <w:rFonts w:ascii="Georgia" w:hAnsi="Georgia"/>
          <w:sz w:val="32"/>
        </w:rPr>
        <w:t xml:space="preserve"> lèvres fleuries de serments, pour aller guerroyer. La laissant </w:t>
      </w:r>
      <w:r w:rsidR="001344FA" w:rsidRPr="007A6F8D">
        <w:rPr>
          <w:rFonts w:ascii="Georgia" w:hAnsi="Georgia"/>
          <w:sz w:val="32"/>
        </w:rPr>
        <w:t>néanmoins</w:t>
      </w:r>
      <w:r w:rsidRPr="007A6F8D">
        <w:rPr>
          <w:rFonts w:ascii="Georgia" w:hAnsi="Georgia"/>
          <w:sz w:val="32"/>
        </w:rPr>
        <w:t xml:space="preserve"> mieux que sur des paroles, la laissant attendre leur fils. Neuf lunes avaient crû, décru, et Robb était né, à Vivesaigues, alors que son père ferraillait encore dans le sud</w:t>
      </w:r>
      <w:r w:rsidR="001344FA">
        <w:rPr>
          <w:rFonts w:ascii="Georgia" w:hAnsi="Georgia"/>
          <w:sz w:val="32"/>
        </w:rPr>
        <w:t>. Incertaine si Ned le verrait j</w:t>
      </w:r>
      <w:r w:rsidRPr="007A6F8D">
        <w:rPr>
          <w:rFonts w:ascii="Georgia" w:hAnsi="Georgia"/>
          <w:sz w:val="32"/>
        </w:rPr>
        <w:t>a</w:t>
      </w:r>
      <w:r w:rsidR="001344FA">
        <w:rPr>
          <w:rFonts w:ascii="Georgia" w:hAnsi="Georgia"/>
          <w:sz w:val="32"/>
        </w:rPr>
        <w:t>m</w:t>
      </w:r>
      <w:r w:rsidRPr="007A6F8D">
        <w:rPr>
          <w:rFonts w:ascii="Georgia" w:hAnsi="Georgia"/>
          <w:sz w:val="32"/>
        </w:rPr>
        <w:t>ais, elle l</w:t>
      </w:r>
      <w:r>
        <w:rPr>
          <w:rFonts w:ascii="Georgia" w:hAnsi="Georgia"/>
          <w:sz w:val="32"/>
        </w:rPr>
        <w:t>’</w:t>
      </w:r>
      <w:r w:rsidRPr="007A6F8D">
        <w:rPr>
          <w:rFonts w:ascii="Georgia" w:hAnsi="Georgia"/>
          <w:sz w:val="32"/>
        </w:rPr>
        <w:t>avait enfanté dans la douleur et le sang. Son fils, son fils a elle. Un si petit être, à l</w:t>
      </w:r>
      <w:r>
        <w:rPr>
          <w:rFonts w:ascii="Georgia" w:hAnsi="Georgia"/>
          <w:sz w:val="32"/>
        </w:rPr>
        <w:t>’</w:t>
      </w:r>
      <w:r w:rsidRPr="007A6F8D">
        <w:rPr>
          <w:rFonts w:ascii="Georgia" w:hAnsi="Georgia"/>
          <w:sz w:val="32"/>
        </w:rPr>
        <w:t>époque...</w:t>
      </w:r>
    </w:p>
    <w:p w:rsidR="001344FA" w:rsidRPr="007A6F8D" w:rsidRDefault="001344FA" w:rsidP="001344FA">
      <w:pPr>
        <w:ind w:firstLine="720"/>
        <w:jc w:val="both"/>
        <w:rPr>
          <w:rFonts w:ascii="Georgia" w:hAnsi="Georgia"/>
          <w:sz w:val="32"/>
        </w:rPr>
      </w:pPr>
      <w:r w:rsidRPr="007A6F8D">
        <w:rPr>
          <w:rFonts w:ascii="Georgia" w:hAnsi="Georgia"/>
          <w:sz w:val="32"/>
        </w:rPr>
        <w:t>Et voilà qu</w:t>
      </w:r>
      <w:r>
        <w:rPr>
          <w:rFonts w:ascii="Georgia" w:hAnsi="Georgia"/>
          <w:sz w:val="32"/>
        </w:rPr>
        <w:t>’</w:t>
      </w:r>
      <w:r w:rsidRPr="007A6F8D">
        <w:rPr>
          <w:rFonts w:ascii="Georgia" w:hAnsi="Georgia"/>
          <w:sz w:val="32"/>
        </w:rPr>
        <w:t>elle l</w:t>
      </w:r>
      <w:r>
        <w:rPr>
          <w:rFonts w:ascii="Georgia" w:hAnsi="Georgia"/>
          <w:sz w:val="32"/>
        </w:rPr>
        <w:t>’</w:t>
      </w:r>
      <w:r w:rsidRPr="007A6F8D">
        <w:rPr>
          <w:rFonts w:ascii="Georgia" w:hAnsi="Georgia"/>
          <w:sz w:val="32"/>
        </w:rPr>
        <w:t>attendait à nouveau, Robb..., qu</w:t>
      </w:r>
      <w:r>
        <w:rPr>
          <w:rFonts w:ascii="Georgia" w:hAnsi="Georgia"/>
          <w:sz w:val="32"/>
        </w:rPr>
        <w:t>’</w:t>
      </w:r>
      <w:r w:rsidRPr="007A6F8D">
        <w:rPr>
          <w:rFonts w:ascii="Georgia" w:hAnsi="Georgia"/>
          <w:sz w:val="32"/>
        </w:rPr>
        <w:t>elle l</w:t>
      </w:r>
      <w:r>
        <w:rPr>
          <w:rFonts w:ascii="Georgia" w:hAnsi="Georgia"/>
          <w:sz w:val="32"/>
        </w:rPr>
        <w:t>’</w:t>
      </w:r>
      <w:r w:rsidRPr="007A6F8D">
        <w:rPr>
          <w:rFonts w:ascii="Georgia" w:hAnsi="Georgia"/>
          <w:sz w:val="32"/>
        </w:rPr>
        <w:t>attendait à son tour, lui, lui et Jaime Lannister, le chevalier doré dont chacun s</w:t>
      </w:r>
      <w:r>
        <w:rPr>
          <w:rFonts w:ascii="Georgia" w:hAnsi="Georgia"/>
          <w:sz w:val="32"/>
        </w:rPr>
        <w:t>’</w:t>
      </w:r>
      <w:r w:rsidRPr="007A6F8D">
        <w:rPr>
          <w:rFonts w:ascii="Georgia" w:hAnsi="Georgia"/>
          <w:sz w:val="32"/>
        </w:rPr>
        <w:t>accordait à dire qu</w:t>
      </w:r>
      <w:r>
        <w:rPr>
          <w:rFonts w:ascii="Georgia" w:hAnsi="Georgia"/>
          <w:sz w:val="32"/>
        </w:rPr>
        <w:t>’</w:t>
      </w:r>
      <w:r w:rsidRPr="007A6F8D">
        <w:rPr>
          <w:rFonts w:ascii="Georgia" w:hAnsi="Georgia"/>
          <w:sz w:val="32"/>
        </w:rPr>
        <w:t>il n</w:t>
      </w:r>
      <w:r>
        <w:rPr>
          <w:rFonts w:ascii="Georgia" w:hAnsi="Georgia"/>
          <w:sz w:val="32"/>
        </w:rPr>
        <w:t>’</w:t>
      </w:r>
      <w:r w:rsidRPr="007A6F8D">
        <w:rPr>
          <w:rFonts w:ascii="Georgia" w:hAnsi="Georgia"/>
          <w:sz w:val="32"/>
        </w:rPr>
        <w:t>avait jamais su s</w:t>
      </w:r>
      <w:r>
        <w:rPr>
          <w:rFonts w:ascii="Georgia" w:hAnsi="Georgia"/>
          <w:sz w:val="32"/>
        </w:rPr>
        <w:t>’</w:t>
      </w:r>
      <w:r w:rsidRPr="007A6F8D">
        <w:rPr>
          <w:rFonts w:ascii="Georgia" w:hAnsi="Georgia"/>
          <w:sz w:val="32"/>
        </w:rPr>
        <w:t>imposer d</w:t>
      </w:r>
      <w:r>
        <w:rPr>
          <w:rFonts w:ascii="Georgia" w:hAnsi="Georgia"/>
          <w:sz w:val="32"/>
        </w:rPr>
        <w:t>’</w:t>
      </w:r>
      <w:r w:rsidRPr="007A6F8D">
        <w:rPr>
          <w:rFonts w:ascii="Georgia" w:hAnsi="Georgia"/>
          <w:sz w:val="32"/>
        </w:rPr>
        <w:t>attendre, fût-ce un seul instant. Ser Brynden lui</w:t>
      </w:r>
      <w:r>
        <w:rPr>
          <w:rFonts w:ascii="Georgia" w:hAnsi="Georgia"/>
          <w:sz w:val="32"/>
        </w:rPr>
        <w:t>-même ayant décrit le Régicide c</w:t>
      </w:r>
      <w:r w:rsidRPr="007A6F8D">
        <w:rPr>
          <w:rFonts w:ascii="Georgia" w:hAnsi="Georgia"/>
          <w:sz w:val="32"/>
        </w:rPr>
        <w:t>omme « un fébrile, un irascible tout feu tout flammes », Robb s</w:t>
      </w:r>
      <w:r>
        <w:rPr>
          <w:rFonts w:ascii="Georgia" w:hAnsi="Georgia"/>
          <w:sz w:val="32"/>
        </w:rPr>
        <w:t>’</w:t>
      </w:r>
      <w:r w:rsidRPr="007A6F8D">
        <w:rPr>
          <w:rFonts w:ascii="Georgia" w:hAnsi="Georgia"/>
          <w:sz w:val="32"/>
        </w:rPr>
        <w:t>était résolu à miser leurs vies et leur meilleur espoir de victoire sur la véracité de cette assertion.</w:t>
      </w:r>
    </w:p>
    <w:p w:rsidR="001344FA" w:rsidRPr="007A6F8D" w:rsidRDefault="001344FA" w:rsidP="001344FA">
      <w:pPr>
        <w:ind w:firstLine="720"/>
        <w:jc w:val="both"/>
        <w:rPr>
          <w:rFonts w:ascii="Georgia" w:hAnsi="Georgia"/>
          <w:sz w:val="32"/>
        </w:rPr>
      </w:pPr>
      <w:r w:rsidRPr="007A6F8D">
        <w:rPr>
          <w:rFonts w:ascii="Georgia" w:hAnsi="Georgia"/>
          <w:sz w:val="32"/>
        </w:rPr>
        <w:t>Avait-il peur ? elle n</w:t>
      </w:r>
      <w:r>
        <w:rPr>
          <w:rFonts w:ascii="Georgia" w:hAnsi="Georgia"/>
          <w:sz w:val="32"/>
        </w:rPr>
        <w:t>’</w:t>
      </w:r>
      <w:r w:rsidRPr="007A6F8D">
        <w:rPr>
          <w:rFonts w:ascii="Georgia" w:hAnsi="Georgia"/>
          <w:sz w:val="32"/>
        </w:rPr>
        <w:t>en décelait rien. Il circulait parmi les hommes, frappant l</w:t>
      </w:r>
      <w:r>
        <w:rPr>
          <w:rFonts w:ascii="Georgia" w:hAnsi="Georgia"/>
          <w:sz w:val="32"/>
        </w:rPr>
        <w:t>’</w:t>
      </w:r>
      <w:r w:rsidRPr="007A6F8D">
        <w:rPr>
          <w:rFonts w:ascii="Georgia" w:hAnsi="Georgia"/>
          <w:sz w:val="32"/>
        </w:rPr>
        <w:t>épaule de celui-ci, plaisantant avec celui-là, aidant un troisième à calmer sa monture nerveuse. A chacun de ses mouvements tintait doucement son armure. Seule sa tête était nue. En épiant folâtrer la brise dans les mèches auburn si semblables aux siennes, sa mère s</w:t>
      </w:r>
      <w:r>
        <w:rPr>
          <w:rFonts w:ascii="Georgia" w:hAnsi="Georgia"/>
          <w:sz w:val="32"/>
        </w:rPr>
        <w:t>’</w:t>
      </w:r>
      <w:r w:rsidRPr="007A6F8D">
        <w:rPr>
          <w:rFonts w:ascii="Georgia" w:hAnsi="Georgia"/>
          <w:sz w:val="32"/>
        </w:rPr>
        <w:t>étonnait de le retrouver soudain si grandi. Quinze ans, et déjà presque de sa taille à elle...</w:t>
      </w:r>
    </w:p>
    <w:p w:rsidR="001344FA" w:rsidRPr="007A6F8D" w:rsidRDefault="001344FA" w:rsidP="001344FA">
      <w:pPr>
        <w:ind w:firstLine="720"/>
        <w:jc w:val="both"/>
        <w:rPr>
          <w:rFonts w:ascii="Georgia" w:hAnsi="Georgia"/>
          <w:sz w:val="32"/>
        </w:rPr>
      </w:pPr>
      <w:r w:rsidRPr="007A6F8D">
        <w:rPr>
          <w:rFonts w:ascii="Georgia" w:hAnsi="Georgia"/>
          <w:i/>
          <w:sz w:val="32"/>
        </w:rPr>
        <w:t>Faites qu</w:t>
      </w:r>
      <w:r>
        <w:rPr>
          <w:rFonts w:ascii="Georgia" w:hAnsi="Georgia"/>
          <w:i/>
          <w:sz w:val="32"/>
        </w:rPr>
        <w:t>’</w:t>
      </w:r>
      <w:r w:rsidRPr="007A6F8D">
        <w:rPr>
          <w:rFonts w:ascii="Georgia" w:hAnsi="Georgia"/>
          <w:i/>
          <w:sz w:val="32"/>
        </w:rPr>
        <w:t>il grandisse encore davantage</w:t>
      </w:r>
      <w:r w:rsidRPr="007A6F8D">
        <w:rPr>
          <w:rFonts w:ascii="Georgia" w:hAnsi="Georgia"/>
          <w:sz w:val="32"/>
        </w:rPr>
        <w:t>, implora-t-elle les dieux.</w:t>
      </w:r>
      <w:r w:rsidRPr="007A6F8D">
        <w:rPr>
          <w:rFonts w:ascii="Georgia" w:hAnsi="Georgia"/>
          <w:i/>
          <w:sz w:val="32"/>
        </w:rPr>
        <w:t xml:space="preserve"> Faites</w:t>
      </w:r>
      <w:r>
        <w:rPr>
          <w:rFonts w:ascii="Georgia" w:hAnsi="Georgia"/>
          <w:i/>
          <w:sz w:val="32"/>
        </w:rPr>
        <w:t xml:space="preserve"> qu’</w:t>
      </w:r>
      <w:r w:rsidRPr="007A6F8D">
        <w:rPr>
          <w:rFonts w:ascii="Georgia" w:hAnsi="Georgia"/>
          <w:i/>
          <w:sz w:val="32"/>
        </w:rPr>
        <w:t>il célèbre ses seize ans, ses vingt ans, ses cinquante. Faites qu</w:t>
      </w:r>
      <w:r>
        <w:rPr>
          <w:rFonts w:ascii="Georgia" w:hAnsi="Georgia"/>
          <w:i/>
          <w:sz w:val="32"/>
        </w:rPr>
        <w:t>’</w:t>
      </w:r>
      <w:r w:rsidRPr="007A6F8D">
        <w:rPr>
          <w:rFonts w:ascii="Georgia" w:hAnsi="Georgia"/>
          <w:i/>
          <w:sz w:val="32"/>
        </w:rPr>
        <w:t xml:space="preserve">il devienne </w:t>
      </w:r>
      <w:r>
        <w:rPr>
          <w:rFonts w:ascii="Georgia" w:hAnsi="Georgia"/>
          <w:i/>
          <w:sz w:val="32"/>
        </w:rPr>
        <w:t>a</w:t>
      </w:r>
      <w:r w:rsidRPr="007A6F8D">
        <w:rPr>
          <w:rFonts w:ascii="Georgia" w:hAnsi="Georgia"/>
          <w:i/>
          <w:sz w:val="32"/>
        </w:rPr>
        <w:t>ussi grand que son père, faites qu</w:t>
      </w:r>
      <w:r>
        <w:rPr>
          <w:rFonts w:ascii="Georgia" w:hAnsi="Georgia"/>
          <w:i/>
          <w:sz w:val="32"/>
        </w:rPr>
        <w:t>’</w:t>
      </w:r>
      <w:r w:rsidRPr="007A6F8D">
        <w:rPr>
          <w:rFonts w:ascii="Georgia" w:hAnsi="Georgia"/>
          <w:i/>
          <w:sz w:val="32"/>
        </w:rPr>
        <w:t xml:space="preserve">il serre un jour son propre fils dans ses propres bras. Je vous </w:t>
      </w:r>
      <w:r w:rsidRPr="007A6F8D">
        <w:rPr>
          <w:rFonts w:ascii="Georgia" w:hAnsi="Georgia"/>
          <w:i/>
          <w:sz w:val="32"/>
        </w:rPr>
        <w:lastRenderedPageBreak/>
        <w:t>en prie, je vous en supplie, je vous en conjure.</w:t>
      </w:r>
      <w:r w:rsidRPr="007A6F8D">
        <w:rPr>
          <w:rFonts w:ascii="Georgia" w:hAnsi="Georgia"/>
          <w:sz w:val="32"/>
        </w:rPr>
        <w:t xml:space="preserve"> Et plus elle regardait ce grand jeune homme tout barbu de neuf que talonnait un loup-garou, plus elle s</w:t>
      </w:r>
      <w:r>
        <w:rPr>
          <w:rFonts w:ascii="Georgia" w:hAnsi="Georgia"/>
          <w:sz w:val="32"/>
        </w:rPr>
        <w:t>’</w:t>
      </w:r>
      <w:r w:rsidRPr="007A6F8D">
        <w:rPr>
          <w:rFonts w:ascii="Georgia" w:hAnsi="Georgia"/>
          <w:sz w:val="32"/>
        </w:rPr>
        <w:t>abîmait à le contempler, moins elle pouvait s</w:t>
      </w:r>
      <w:r>
        <w:rPr>
          <w:rFonts w:ascii="Georgia" w:hAnsi="Georgia"/>
          <w:sz w:val="32"/>
        </w:rPr>
        <w:t>’</w:t>
      </w:r>
      <w:r w:rsidRPr="007A6F8D">
        <w:rPr>
          <w:rFonts w:ascii="Georgia" w:hAnsi="Georgia"/>
          <w:sz w:val="32"/>
        </w:rPr>
        <w:t>empêcher de le revoir tel qu</w:t>
      </w:r>
      <w:r>
        <w:rPr>
          <w:rFonts w:ascii="Georgia" w:hAnsi="Georgia"/>
          <w:sz w:val="32"/>
        </w:rPr>
        <w:t>’</w:t>
      </w:r>
      <w:r w:rsidRPr="007A6F8D">
        <w:rPr>
          <w:rFonts w:ascii="Georgia" w:hAnsi="Georgia"/>
          <w:sz w:val="32"/>
        </w:rPr>
        <w:t>il était à Vivesaigues, tant d</w:t>
      </w:r>
      <w:r>
        <w:rPr>
          <w:rFonts w:ascii="Georgia" w:hAnsi="Georgia"/>
          <w:sz w:val="32"/>
        </w:rPr>
        <w:t>’</w:t>
      </w:r>
      <w:r w:rsidRPr="007A6F8D">
        <w:rPr>
          <w:rFonts w:ascii="Georgia" w:hAnsi="Georgia"/>
          <w:sz w:val="32"/>
        </w:rPr>
        <w:t>années plus tôt, minuscule et blotti contre sa poitrine.</w:t>
      </w:r>
    </w:p>
    <w:p w:rsidR="001344FA" w:rsidRPr="007A6F8D" w:rsidRDefault="001344FA" w:rsidP="001344FA">
      <w:pPr>
        <w:ind w:firstLine="720"/>
        <w:jc w:val="both"/>
        <w:rPr>
          <w:rFonts w:ascii="Georgia" w:hAnsi="Georgia"/>
          <w:sz w:val="32"/>
        </w:rPr>
      </w:pPr>
      <w:r w:rsidRPr="007A6F8D">
        <w:rPr>
          <w:rFonts w:ascii="Georgia" w:hAnsi="Georgia"/>
          <w:sz w:val="32"/>
        </w:rPr>
        <w:t>A la seule pensée de Vivesaigues, elle frissonna, malgré la tiédeur de</w:t>
      </w:r>
      <w:r>
        <w:rPr>
          <w:rFonts w:ascii="Georgia" w:hAnsi="Georgia"/>
          <w:sz w:val="32"/>
        </w:rPr>
        <w:t xml:space="preserve"> la</w:t>
      </w:r>
      <w:r w:rsidRPr="007A6F8D">
        <w:rPr>
          <w:rFonts w:ascii="Georgia" w:hAnsi="Georgia"/>
          <w:sz w:val="32"/>
        </w:rPr>
        <w:t xml:space="preserve"> nuit.</w:t>
      </w:r>
      <w:r w:rsidRPr="007A6F8D">
        <w:rPr>
          <w:rFonts w:ascii="Georgia" w:hAnsi="Georgia"/>
          <w:i/>
          <w:sz w:val="32"/>
        </w:rPr>
        <w:t xml:space="preserve"> Où sont-ils ?</w:t>
      </w:r>
      <w:r w:rsidRPr="007A6F8D">
        <w:rPr>
          <w:rFonts w:ascii="Georgia" w:hAnsi="Georgia"/>
          <w:sz w:val="32"/>
        </w:rPr>
        <w:t xml:space="preserve"> s</w:t>
      </w:r>
      <w:r>
        <w:rPr>
          <w:rFonts w:ascii="Georgia" w:hAnsi="Georgia"/>
          <w:sz w:val="32"/>
        </w:rPr>
        <w:t>’</w:t>
      </w:r>
      <w:r w:rsidRPr="007A6F8D">
        <w:rPr>
          <w:rFonts w:ascii="Georgia" w:hAnsi="Georgia"/>
          <w:sz w:val="32"/>
        </w:rPr>
        <w:t>alarma-t-elle. Se pouvait-il qu</w:t>
      </w:r>
      <w:r>
        <w:rPr>
          <w:rFonts w:ascii="Georgia" w:hAnsi="Georgia"/>
          <w:sz w:val="32"/>
        </w:rPr>
        <w:t>’</w:t>
      </w:r>
      <w:r w:rsidRPr="007A6F8D">
        <w:rPr>
          <w:rFonts w:ascii="Georgia" w:hAnsi="Georgia"/>
          <w:sz w:val="32"/>
        </w:rPr>
        <w:t>Oncle Brynden se fut abusé ? Tant de choses dépendaient de</w:t>
      </w:r>
      <w:r>
        <w:rPr>
          <w:rFonts w:ascii="Georgia" w:hAnsi="Georgia"/>
          <w:sz w:val="32"/>
        </w:rPr>
        <w:t xml:space="preserve"> la pertinence de ses avis... ! </w:t>
      </w:r>
      <w:r w:rsidRPr="007A6F8D">
        <w:rPr>
          <w:rFonts w:ascii="Georgia" w:hAnsi="Georgia"/>
          <w:sz w:val="32"/>
        </w:rPr>
        <w:t>Parti en éclaireur avec trois cents piques, il était revenu convaincu que Jaime ne se doutait de rien. « Ma tête à couper, là-dessus. Aucun oiseau ne lui est parvenu, mes archers s</w:t>
      </w:r>
      <w:r>
        <w:rPr>
          <w:rFonts w:ascii="Georgia" w:hAnsi="Georgia"/>
          <w:sz w:val="32"/>
        </w:rPr>
        <w:t>’</w:t>
      </w:r>
      <w:r w:rsidRPr="007A6F8D">
        <w:rPr>
          <w:rFonts w:ascii="Georgia" w:hAnsi="Georgia"/>
          <w:sz w:val="32"/>
        </w:rPr>
        <w:t>y sont employés. Nous avons aperçu quelques-uns de ses patrouilleurs, mais ceux qui nous ont vus n</w:t>
      </w:r>
      <w:r>
        <w:rPr>
          <w:rFonts w:ascii="Georgia" w:hAnsi="Georgia"/>
          <w:sz w:val="32"/>
        </w:rPr>
        <w:t>’</w:t>
      </w:r>
      <w:r w:rsidRPr="007A6F8D">
        <w:rPr>
          <w:rFonts w:ascii="Georgia" w:hAnsi="Georgia"/>
          <w:sz w:val="32"/>
        </w:rPr>
        <w:t>iront plus le lui rapporter. Il aurait dû se montrer moins ladre. Il n</w:t>
      </w:r>
      <w:r>
        <w:rPr>
          <w:rFonts w:ascii="Georgia" w:hAnsi="Georgia"/>
          <w:sz w:val="32"/>
        </w:rPr>
        <w:t>’</w:t>
      </w:r>
      <w:r w:rsidRPr="007A6F8D">
        <w:rPr>
          <w:rFonts w:ascii="Georgia" w:hAnsi="Georgia"/>
          <w:sz w:val="32"/>
        </w:rPr>
        <w:t>est manifestement pas au courant.</w:t>
      </w:r>
    </w:p>
    <w:p w:rsidR="001344FA" w:rsidRPr="007A6F8D" w:rsidRDefault="001344FA" w:rsidP="001344FA">
      <w:pPr>
        <w:ind w:firstLine="720"/>
        <w:jc w:val="both"/>
        <w:rPr>
          <w:rFonts w:ascii="Georgia" w:hAnsi="Georgia"/>
          <w:sz w:val="32"/>
        </w:rPr>
      </w:pPr>
      <w:r w:rsidRPr="007A6F8D">
        <w:rPr>
          <w:rFonts w:ascii="Georgia" w:hAnsi="Georgia"/>
          <w:sz w:val="32"/>
        </w:rPr>
        <w:t>— L</w:t>
      </w:r>
      <w:r>
        <w:rPr>
          <w:rFonts w:ascii="Georgia" w:hAnsi="Georgia"/>
          <w:sz w:val="32"/>
        </w:rPr>
        <w:t>’</w:t>
      </w:r>
      <w:r w:rsidRPr="007A6F8D">
        <w:rPr>
          <w:rFonts w:ascii="Georgia" w:hAnsi="Georgia"/>
          <w:sz w:val="32"/>
        </w:rPr>
        <w:t>importance de son armée ? s</w:t>
      </w:r>
      <w:r>
        <w:rPr>
          <w:rFonts w:ascii="Georgia" w:hAnsi="Georgia"/>
          <w:sz w:val="32"/>
        </w:rPr>
        <w:t>’</w:t>
      </w:r>
      <w:r w:rsidRPr="007A6F8D">
        <w:rPr>
          <w:rFonts w:ascii="Georgia" w:hAnsi="Georgia"/>
          <w:sz w:val="32"/>
        </w:rPr>
        <w:t>enquit Robb.</w:t>
      </w:r>
    </w:p>
    <w:p w:rsidR="001344FA" w:rsidRPr="007A6F8D" w:rsidRDefault="001344FA" w:rsidP="001344FA">
      <w:pPr>
        <w:ind w:firstLine="720"/>
        <w:jc w:val="both"/>
        <w:rPr>
          <w:rFonts w:ascii="Georgia" w:hAnsi="Georgia"/>
          <w:sz w:val="32"/>
        </w:rPr>
      </w:pPr>
      <w:r w:rsidRPr="007A6F8D">
        <w:rPr>
          <w:rFonts w:ascii="Georgia" w:hAnsi="Georgia"/>
          <w:sz w:val="32"/>
        </w:rPr>
        <w:t>— Douze mille fantassins, mais éparpillés en trois camps autour du château, chacun coupé des autres par les rivières, répondit le Silure, avec le sourire en creux des vertes années. Le siège en règle de Vivesaigues exige ce dispositif, mais il va les perdre, soyez tranquilles. Deux ou trois mille cavaliers.</w:t>
      </w:r>
    </w:p>
    <w:p w:rsidR="001344FA" w:rsidRPr="007A6F8D" w:rsidRDefault="001344FA" w:rsidP="001344FA">
      <w:pPr>
        <w:ind w:firstLine="720"/>
        <w:jc w:val="both"/>
        <w:rPr>
          <w:rFonts w:ascii="Georgia" w:hAnsi="Georgia"/>
          <w:sz w:val="32"/>
        </w:rPr>
      </w:pPr>
      <w:r w:rsidRPr="007A6F8D">
        <w:rPr>
          <w:rFonts w:ascii="Georgia" w:hAnsi="Georgia"/>
          <w:sz w:val="32"/>
        </w:rPr>
        <w:t>— Ce qui fait encore trois contre un..., observa Galbart Glover.</w:t>
      </w:r>
    </w:p>
    <w:p w:rsidR="001344FA" w:rsidRPr="007A6F8D" w:rsidRDefault="001344FA" w:rsidP="001344FA">
      <w:pPr>
        <w:ind w:firstLine="720"/>
        <w:jc w:val="both"/>
        <w:rPr>
          <w:rFonts w:ascii="Georgia" w:hAnsi="Georgia"/>
          <w:sz w:val="32"/>
        </w:rPr>
      </w:pPr>
      <w:r w:rsidRPr="007A6F8D">
        <w:rPr>
          <w:rFonts w:ascii="Georgia" w:hAnsi="Georgia"/>
          <w:sz w:val="32"/>
        </w:rPr>
        <w:t>— Exact, mais ser Jaime a une lacune.</w:t>
      </w:r>
    </w:p>
    <w:p w:rsidR="001344FA" w:rsidRPr="007A6F8D" w:rsidRDefault="001344FA" w:rsidP="001344FA">
      <w:pPr>
        <w:ind w:firstLine="720"/>
        <w:jc w:val="both"/>
        <w:rPr>
          <w:rFonts w:ascii="Georgia" w:hAnsi="Georgia"/>
          <w:sz w:val="32"/>
        </w:rPr>
      </w:pPr>
      <w:r w:rsidRPr="007A6F8D">
        <w:rPr>
          <w:rFonts w:ascii="Georgia" w:hAnsi="Georgia"/>
          <w:sz w:val="32"/>
        </w:rPr>
        <w:t>— A savoir ? demanda Robb.</w:t>
      </w:r>
    </w:p>
    <w:p w:rsidR="001344FA" w:rsidRPr="007A6F8D" w:rsidRDefault="001344FA" w:rsidP="001344FA">
      <w:pPr>
        <w:ind w:firstLine="720"/>
        <w:jc w:val="both"/>
        <w:rPr>
          <w:rFonts w:ascii="Georgia" w:hAnsi="Georgia"/>
          <w:sz w:val="32"/>
        </w:rPr>
      </w:pPr>
      <w:r w:rsidRPr="007A6F8D">
        <w:rPr>
          <w:rFonts w:ascii="Georgia" w:hAnsi="Georgia"/>
          <w:sz w:val="32"/>
        </w:rPr>
        <w:t>— La patience. »</w:t>
      </w:r>
    </w:p>
    <w:p w:rsidR="001344FA" w:rsidRPr="007A6F8D" w:rsidRDefault="001344FA" w:rsidP="001344FA">
      <w:pPr>
        <w:ind w:firstLine="720"/>
        <w:jc w:val="both"/>
        <w:rPr>
          <w:rFonts w:ascii="Georgia" w:hAnsi="Georgia"/>
          <w:sz w:val="32"/>
        </w:rPr>
      </w:pPr>
      <w:r w:rsidRPr="007A6F8D">
        <w:rPr>
          <w:rFonts w:ascii="Georgia" w:hAnsi="Georgia"/>
          <w:sz w:val="32"/>
        </w:rPr>
        <w:t>Leurs propres troupes s</w:t>
      </w:r>
      <w:r>
        <w:rPr>
          <w:rFonts w:ascii="Georgia" w:hAnsi="Georgia"/>
          <w:sz w:val="32"/>
        </w:rPr>
        <w:t>’</w:t>
      </w:r>
      <w:r w:rsidRPr="007A6F8D">
        <w:rPr>
          <w:rFonts w:ascii="Georgia" w:hAnsi="Georgia"/>
          <w:sz w:val="32"/>
        </w:rPr>
        <w:t>étaient renforcées depuis le départ des Jumeaux. Lord Jason Mallister était venu de Salvemer les grossir de</w:t>
      </w:r>
      <w:r>
        <w:rPr>
          <w:rFonts w:ascii="Georgia" w:hAnsi="Georgia"/>
          <w:sz w:val="32"/>
        </w:rPr>
        <w:t>s</w:t>
      </w:r>
      <w:r w:rsidRPr="007A6F8D">
        <w:rPr>
          <w:rFonts w:ascii="Georgia" w:hAnsi="Georgia"/>
          <w:sz w:val="32"/>
        </w:rPr>
        <w:t xml:space="preserve"> siennes à la hauteur des sources de la Bleufurque, et la chevauchée forcenée vers le sud avait tout du long rameuté de nouvelles recrues, chevaliers obscurs, hobereaux, soudards sans maître relancés naguè</w:t>
      </w:r>
      <w:r>
        <w:rPr>
          <w:rFonts w:ascii="Georgia" w:hAnsi="Georgia"/>
          <w:sz w:val="32"/>
        </w:rPr>
        <w:t>r</w:t>
      </w:r>
      <w:r w:rsidRPr="007A6F8D">
        <w:rPr>
          <w:rFonts w:ascii="Georgia" w:hAnsi="Georgia"/>
          <w:sz w:val="32"/>
        </w:rPr>
        <w:t>e vers le nord par la cinglante débâcle d</w:t>
      </w:r>
      <w:r>
        <w:rPr>
          <w:rFonts w:ascii="Georgia" w:hAnsi="Georgia"/>
          <w:sz w:val="32"/>
        </w:rPr>
        <w:t>’</w:t>
      </w:r>
      <w:r w:rsidRPr="007A6F8D">
        <w:rPr>
          <w:rFonts w:ascii="Georgia" w:hAnsi="Georgia"/>
          <w:sz w:val="32"/>
        </w:rPr>
        <w:t>Edmure sous les remparts de Vivesaigues. Et l</w:t>
      </w:r>
      <w:r>
        <w:rPr>
          <w:rFonts w:ascii="Georgia" w:hAnsi="Georgia"/>
          <w:sz w:val="32"/>
        </w:rPr>
        <w:t>’</w:t>
      </w:r>
      <w:r w:rsidRPr="007A6F8D">
        <w:rPr>
          <w:rFonts w:ascii="Georgia" w:hAnsi="Georgia"/>
          <w:sz w:val="32"/>
        </w:rPr>
        <w:t>on avait brûlé les étapes, sans autre souci que de ne pas crever les chevaux, sans autre espoir que d</w:t>
      </w:r>
      <w:r>
        <w:rPr>
          <w:rFonts w:ascii="Georgia" w:hAnsi="Georgia"/>
          <w:sz w:val="32"/>
        </w:rPr>
        <w:t>’</w:t>
      </w:r>
      <w:r w:rsidRPr="007A6F8D">
        <w:rPr>
          <w:rFonts w:ascii="Georgia" w:hAnsi="Georgia"/>
          <w:sz w:val="32"/>
        </w:rPr>
        <w:t>atteindre la place à l</w:t>
      </w:r>
      <w:r>
        <w:rPr>
          <w:rFonts w:ascii="Georgia" w:hAnsi="Georgia"/>
          <w:sz w:val="32"/>
        </w:rPr>
        <w:t>’</w:t>
      </w:r>
      <w:r w:rsidRPr="007A6F8D">
        <w:rPr>
          <w:rFonts w:ascii="Georgia" w:hAnsi="Georgia"/>
          <w:sz w:val="32"/>
        </w:rPr>
        <w:t>insu de Jaime Lannister, de l</w:t>
      </w:r>
      <w:r>
        <w:rPr>
          <w:rFonts w:ascii="Georgia" w:hAnsi="Georgia"/>
          <w:sz w:val="32"/>
        </w:rPr>
        <w:t>’</w:t>
      </w:r>
      <w:r w:rsidRPr="007A6F8D">
        <w:rPr>
          <w:rFonts w:ascii="Georgia" w:hAnsi="Georgia"/>
          <w:sz w:val="32"/>
        </w:rPr>
        <w:t>atteindre avant qu</w:t>
      </w:r>
      <w:r>
        <w:rPr>
          <w:rFonts w:ascii="Georgia" w:hAnsi="Georgia"/>
          <w:sz w:val="32"/>
        </w:rPr>
        <w:t>’</w:t>
      </w:r>
      <w:r w:rsidRPr="007A6F8D">
        <w:rPr>
          <w:rFonts w:ascii="Georgia" w:hAnsi="Georgia"/>
          <w:sz w:val="32"/>
        </w:rPr>
        <w:t>il ne fût averti. Sou</w:t>
      </w:r>
      <w:r>
        <w:rPr>
          <w:rFonts w:ascii="Georgia" w:hAnsi="Georgia"/>
          <w:sz w:val="32"/>
        </w:rPr>
        <w:t>s</w:t>
      </w:r>
      <w:r w:rsidRPr="007A6F8D">
        <w:rPr>
          <w:rFonts w:ascii="Georgia" w:hAnsi="Georgia"/>
          <w:sz w:val="32"/>
        </w:rPr>
        <w:t xml:space="preserve"> peu, maintenant, sonnerait l</w:t>
      </w:r>
      <w:r>
        <w:rPr>
          <w:rFonts w:ascii="Georgia" w:hAnsi="Georgia"/>
          <w:sz w:val="32"/>
        </w:rPr>
        <w:t>’</w:t>
      </w:r>
      <w:r w:rsidRPr="007A6F8D">
        <w:rPr>
          <w:rFonts w:ascii="Georgia" w:hAnsi="Georgia"/>
          <w:sz w:val="32"/>
        </w:rPr>
        <w:t>heure décisive.</w:t>
      </w:r>
    </w:p>
    <w:p w:rsidR="001344FA" w:rsidRPr="007A6F8D" w:rsidRDefault="001344FA" w:rsidP="001344FA">
      <w:pPr>
        <w:ind w:firstLine="720"/>
        <w:jc w:val="both"/>
        <w:rPr>
          <w:rFonts w:ascii="Georgia" w:hAnsi="Georgia"/>
          <w:sz w:val="32"/>
        </w:rPr>
      </w:pPr>
      <w:r w:rsidRPr="007A6F8D">
        <w:rPr>
          <w:rFonts w:ascii="Georgia" w:hAnsi="Georgia"/>
          <w:sz w:val="32"/>
        </w:rPr>
        <w:lastRenderedPageBreak/>
        <w:t>Sous l</w:t>
      </w:r>
      <w:r>
        <w:rPr>
          <w:rFonts w:ascii="Georgia" w:hAnsi="Georgia"/>
          <w:sz w:val="32"/>
        </w:rPr>
        <w:t>’</w:t>
      </w:r>
      <w:r w:rsidRPr="007A6F8D">
        <w:rPr>
          <w:rFonts w:ascii="Georgia" w:hAnsi="Georgia"/>
          <w:sz w:val="32"/>
        </w:rPr>
        <w:t>œil de Catelyn, Robb se mit en selle. De deux ans plus âgé que lui, de dix plus jeune et plus anxieux, le fils de lord Frey, Olyvar, lui tenait la bride et, après avoir dûment arrimé le bouclier, lui tendit son heaume. Une fois celui-ci abaissé sur les traits bien-aimés, un grand chevalier campé sur un étalon gris supplanta l</w:t>
      </w:r>
      <w:r>
        <w:rPr>
          <w:rFonts w:ascii="Georgia" w:hAnsi="Georgia"/>
          <w:sz w:val="32"/>
        </w:rPr>
        <w:t>’</w:t>
      </w:r>
      <w:r w:rsidRPr="007A6F8D">
        <w:rPr>
          <w:rFonts w:ascii="Georgia" w:hAnsi="Georgia"/>
          <w:sz w:val="32"/>
        </w:rPr>
        <w:t>enfant de sa chair. Il faisait sombre, sous les arbres, le cl</w:t>
      </w:r>
      <w:r>
        <w:rPr>
          <w:rFonts w:ascii="Georgia" w:hAnsi="Georgia"/>
          <w:sz w:val="32"/>
        </w:rPr>
        <w:t>air de lune ne perçait guère les</w:t>
      </w:r>
      <w:r w:rsidRPr="007A6F8D">
        <w:rPr>
          <w:rFonts w:ascii="Georgia" w:hAnsi="Georgia"/>
          <w:sz w:val="32"/>
        </w:rPr>
        <w:t xml:space="preserve"> frondaisons. Aussi ne discerna-t-elle sous la visière, lorsque Robb se tourna de son côté, que du noir. « Il me faut parcourir les lignes, Mère</w:t>
      </w:r>
      <w:r>
        <w:rPr>
          <w:rFonts w:ascii="Georgia" w:hAnsi="Georgia"/>
          <w:sz w:val="32"/>
        </w:rPr>
        <w:t>.</w:t>
      </w:r>
      <w:r w:rsidRPr="007A6F8D">
        <w:rPr>
          <w:rFonts w:ascii="Georgia" w:hAnsi="Georgia"/>
          <w:sz w:val="32"/>
        </w:rPr>
        <w:t xml:space="preserve"> Père dit que l</w:t>
      </w:r>
      <w:r>
        <w:rPr>
          <w:rFonts w:ascii="Georgia" w:hAnsi="Georgia"/>
          <w:sz w:val="32"/>
        </w:rPr>
        <w:t>’</w:t>
      </w:r>
      <w:r w:rsidRPr="007A6F8D">
        <w:rPr>
          <w:rFonts w:ascii="Georgia" w:hAnsi="Georgia"/>
          <w:sz w:val="32"/>
        </w:rPr>
        <w:t>on doit se montrer à ses hommes, avant la bataille.</w:t>
      </w:r>
    </w:p>
    <w:p w:rsidR="001344FA" w:rsidRPr="007A6F8D" w:rsidRDefault="001344FA" w:rsidP="001344FA">
      <w:pPr>
        <w:ind w:firstLine="720"/>
        <w:jc w:val="both"/>
        <w:rPr>
          <w:rFonts w:ascii="Georgia" w:hAnsi="Georgia"/>
          <w:sz w:val="32"/>
        </w:rPr>
      </w:pPr>
      <w:r w:rsidRPr="007A6F8D">
        <w:rPr>
          <w:rFonts w:ascii="Georgia" w:hAnsi="Georgia"/>
          <w:sz w:val="32"/>
        </w:rPr>
        <w:t>— Alors, va, dit-elle. Qu</w:t>
      </w:r>
      <w:r>
        <w:rPr>
          <w:rFonts w:ascii="Georgia" w:hAnsi="Georgia"/>
          <w:sz w:val="32"/>
        </w:rPr>
        <w:t>’</w:t>
      </w:r>
      <w:r w:rsidRPr="007A6F8D">
        <w:rPr>
          <w:rFonts w:ascii="Georgia" w:hAnsi="Georgia"/>
          <w:sz w:val="32"/>
        </w:rPr>
        <w:t>ils te voient.</w:t>
      </w:r>
    </w:p>
    <w:p w:rsidR="001344FA" w:rsidRPr="007A6F8D" w:rsidRDefault="001344FA" w:rsidP="001344FA">
      <w:pPr>
        <w:ind w:firstLine="720"/>
        <w:jc w:val="both"/>
        <w:rPr>
          <w:rFonts w:ascii="Georgia" w:hAnsi="Georgia"/>
          <w:sz w:val="32"/>
        </w:rPr>
      </w:pPr>
      <w:r w:rsidRPr="007A6F8D">
        <w:rPr>
          <w:rFonts w:ascii="Georgia" w:hAnsi="Georgia"/>
          <w:sz w:val="32"/>
        </w:rPr>
        <w:t>— Pour leur donner du cœur au ventre », précisa-t-il.</w:t>
      </w:r>
    </w:p>
    <w:p w:rsidR="001344FA" w:rsidRPr="007A6F8D" w:rsidRDefault="001344FA" w:rsidP="001344FA">
      <w:pPr>
        <w:ind w:firstLine="720"/>
        <w:jc w:val="both"/>
        <w:rPr>
          <w:rFonts w:ascii="Georgia" w:hAnsi="Georgia"/>
          <w:sz w:val="32"/>
        </w:rPr>
      </w:pPr>
      <w:r w:rsidRPr="007A6F8D">
        <w:rPr>
          <w:rFonts w:ascii="Georgia" w:hAnsi="Georgia"/>
          <w:i/>
          <w:sz w:val="32"/>
        </w:rPr>
        <w:t>Et qui me donnera du cœur au ventre, à moi ?</w:t>
      </w:r>
      <w:r w:rsidRPr="007A6F8D">
        <w:rPr>
          <w:rFonts w:ascii="Georgia" w:hAnsi="Georgia"/>
          <w:sz w:val="32"/>
        </w:rPr>
        <w:t xml:space="preserve"> se demanda-t-elle mais, sans mot dire, elle s</w:t>
      </w:r>
      <w:r>
        <w:rPr>
          <w:rFonts w:ascii="Georgia" w:hAnsi="Georgia"/>
          <w:sz w:val="32"/>
        </w:rPr>
        <w:t>’</w:t>
      </w:r>
      <w:r w:rsidRPr="007A6F8D">
        <w:rPr>
          <w:rFonts w:ascii="Georgia" w:hAnsi="Georgia"/>
          <w:sz w:val="32"/>
        </w:rPr>
        <w:t>arracha un sourire pour lui. Le grand étalon gris pivota et, au pas, peu à peu, se détacha d</w:t>
      </w:r>
      <w:r>
        <w:rPr>
          <w:rFonts w:ascii="Georgia" w:hAnsi="Georgia"/>
          <w:sz w:val="32"/>
        </w:rPr>
        <w:t>’</w:t>
      </w:r>
      <w:r w:rsidRPr="007A6F8D">
        <w:rPr>
          <w:rFonts w:ascii="Georgia" w:hAnsi="Georgia"/>
          <w:sz w:val="32"/>
        </w:rPr>
        <w:t>elle, Vent Gris dans son ombre, et, derrière, la garde rapprochée s</w:t>
      </w:r>
      <w:r>
        <w:rPr>
          <w:rFonts w:ascii="Georgia" w:hAnsi="Georgia"/>
          <w:sz w:val="32"/>
        </w:rPr>
        <w:t>’ébranla, se referma. En fi</w:t>
      </w:r>
      <w:r w:rsidRPr="007A6F8D">
        <w:rPr>
          <w:rFonts w:ascii="Georgia" w:hAnsi="Georgia"/>
          <w:sz w:val="32"/>
        </w:rPr>
        <w:t>nissant par accepter les trente protecteurs qu</w:t>
      </w:r>
      <w:r>
        <w:rPr>
          <w:rFonts w:ascii="Georgia" w:hAnsi="Georgia"/>
          <w:sz w:val="32"/>
        </w:rPr>
        <w:t>’</w:t>
      </w:r>
      <w:r w:rsidRPr="007A6F8D">
        <w:rPr>
          <w:rFonts w:ascii="Georgia" w:hAnsi="Georgia"/>
          <w:sz w:val="32"/>
        </w:rPr>
        <w:t>il lui imposait, elle avait insisté pour qu</w:t>
      </w:r>
      <w:r>
        <w:rPr>
          <w:rFonts w:ascii="Georgia" w:hAnsi="Georgia"/>
          <w:sz w:val="32"/>
        </w:rPr>
        <w:t>’</w:t>
      </w:r>
      <w:r w:rsidRPr="007A6F8D">
        <w:rPr>
          <w:rFonts w:ascii="Georgia" w:hAnsi="Georgia"/>
          <w:sz w:val="32"/>
        </w:rPr>
        <w:t>il se fît protéger de même et obtenu l</w:t>
      </w:r>
      <w:r>
        <w:rPr>
          <w:rFonts w:ascii="Georgia" w:hAnsi="Georgia"/>
          <w:sz w:val="32"/>
        </w:rPr>
        <w:t>’</w:t>
      </w:r>
      <w:r w:rsidRPr="007A6F8D">
        <w:rPr>
          <w:rFonts w:ascii="Georgia" w:hAnsi="Georgia"/>
          <w:sz w:val="32"/>
        </w:rPr>
        <w:t>approba</w:t>
      </w:r>
      <w:r>
        <w:rPr>
          <w:rFonts w:ascii="Georgia" w:hAnsi="Georgia"/>
          <w:sz w:val="32"/>
        </w:rPr>
        <w:t>t</w:t>
      </w:r>
      <w:r w:rsidRPr="007A6F8D">
        <w:rPr>
          <w:rFonts w:ascii="Georgia" w:hAnsi="Georgia"/>
          <w:sz w:val="32"/>
        </w:rPr>
        <w:t>ion des bannerets. Sur ce, nombre de leurs fils réclamèrent l</w:t>
      </w:r>
      <w:r>
        <w:rPr>
          <w:rFonts w:ascii="Georgia" w:hAnsi="Georgia"/>
          <w:sz w:val="32"/>
        </w:rPr>
        <w:t>’</w:t>
      </w:r>
      <w:r w:rsidRPr="007A6F8D">
        <w:rPr>
          <w:rFonts w:ascii="Georgia" w:hAnsi="Georgia"/>
          <w:sz w:val="32"/>
        </w:rPr>
        <w:t>honneur d</w:t>
      </w:r>
      <w:r>
        <w:rPr>
          <w:rFonts w:ascii="Georgia" w:hAnsi="Georgia"/>
          <w:sz w:val="32"/>
        </w:rPr>
        <w:t>’</w:t>
      </w:r>
      <w:r w:rsidRPr="007A6F8D">
        <w:rPr>
          <w:rFonts w:ascii="Georgia" w:hAnsi="Georgia"/>
          <w:sz w:val="32"/>
        </w:rPr>
        <w:t>escorter celui qu</w:t>
      </w:r>
      <w:r>
        <w:rPr>
          <w:rFonts w:ascii="Georgia" w:hAnsi="Georgia"/>
          <w:sz w:val="32"/>
        </w:rPr>
        <w:t>’</w:t>
      </w:r>
      <w:r w:rsidRPr="007A6F8D">
        <w:rPr>
          <w:rFonts w:ascii="Georgia" w:hAnsi="Georgia"/>
          <w:sz w:val="32"/>
        </w:rPr>
        <w:t>ils s</w:t>
      </w:r>
      <w:r>
        <w:rPr>
          <w:rFonts w:ascii="Georgia" w:hAnsi="Georgia"/>
          <w:sz w:val="32"/>
        </w:rPr>
        <w:t>’</w:t>
      </w:r>
      <w:r w:rsidRPr="007A6F8D">
        <w:rPr>
          <w:rFonts w:ascii="Georgia" w:hAnsi="Georgia"/>
          <w:sz w:val="32"/>
        </w:rPr>
        <w:t>étaient pris à nommer le Jeune Loup. Des trente compagnons faisaient partie Torrhen Karstark et s</w:t>
      </w:r>
      <w:r>
        <w:rPr>
          <w:rFonts w:ascii="Georgia" w:hAnsi="Georgia"/>
          <w:sz w:val="32"/>
        </w:rPr>
        <w:t>on frère, E</w:t>
      </w:r>
      <w:r w:rsidRPr="007A6F8D">
        <w:rPr>
          <w:rFonts w:ascii="Georgia" w:hAnsi="Georgia"/>
          <w:sz w:val="32"/>
        </w:rPr>
        <w:t>ddard, Patrek Mallister et P</w:t>
      </w:r>
      <w:r>
        <w:rPr>
          <w:rFonts w:ascii="Georgia" w:hAnsi="Georgia"/>
          <w:sz w:val="32"/>
        </w:rPr>
        <w:t>’</w:t>
      </w:r>
      <w:r w:rsidRPr="007A6F8D">
        <w:rPr>
          <w:rFonts w:ascii="Georgia" w:hAnsi="Georgia"/>
          <w:sz w:val="32"/>
        </w:rPr>
        <w:t>tit-Jo</w:t>
      </w:r>
      <w:r>
        <w:rPr>
          <w:rFonts w:ascii="Georgia" w:hAnsi="Georgia"/>
          <w:sz w:val="32"/>
        </w:rPr>
        <w:t>n Omble, Daryn Corbois, Theon G</w:t>
      </w:r>
      <w:r w:rsidRPr="007A6F8D">
        <w:rPr>
          <w:rFonts w:ascii="Georgia" w:hAnsi="Georgia"/>
          <w:sz w:val="32"/>
        </w:rPr>
        <w:t xml:space="preserve">reyjoy et rien moins que cinq des innombrables descendants de lord Walder Frey, ainsi que des hommes plus mûrs, tels Robin Flint </w:t>
      </w:r>
      <w:r w:rsidRPr="001344FA">
        <w:rPr>
          <w:rFonts w:ascii="Georgia" w:hAnsi="Georgia"/>
          <w:sz w:val="32"/>
        </w:rPr>
        <w:t>et</w:t>
      </w:r>
      <w:r w:rsidRPr="007A6F8D">
        <w:rPr>
          <w:rFonts w:ascii="Georgia" w:hAnsi="Georgia"/>
          <w:sz w:val="32"/>
        </w:rPr>
        <w:t xml:space="preserve"> ser Wendel Manderly, et même une femme, Dacey Mormont, fille aînée de lady Maege et future dame de l</w:t>
      </w:r>
      <w:r>
        <w:rPr>
          <w:rFonts w:ascii="Georgia" w:hAnsi="Georgia"/>
          <w:sz w:val="32"/>
        </w:rPr>
        <w:t>’</w:t>
      </w:r>
      <w:r w:rsidRPr="007A6F8D">
        <w:rPr>
          <w:rFonts w:ascii="Georgia" w:hAnsi="Georgia"/>
          <w:sz w:val="32"/>
        </w:rPr>
        <w:t>Ile-aux-Ours, grand échalas de six bons pieds qui s</w:t>
      </w:r>
      <w:r>
        <w:rPr>
          <w:rFonts w:ascii="Georgia" w:hAnsi="Georgia"/>
          <w:sz w:val="32"/>
        </w:rPr>
        <w:t>’</w:t>
      </w:r>
      <w:r w:rsidRPr="007A6F8D">
        <w:rPr>
          <w:rFonts w:ascii="Georgia" w:hAnsi="Georgia"/>
          <w:sz w:val="32"/>
        </w:rPr>
        <w:t>était, à l</w:t>
      </w:r>
      <w:r>
        <w:rPr>
          <w:rFonts w:ascii="Georgia" w:hAnsi="Georgia"/>
          <w:sz w:val="32"/>
        </w:rPr>
        <w:t>’</w:t>
      </w:r>
      <w:r w:rsidRPr="007A6F8D">
        <w:rPr>
          <w:rFonts w:ascii="Georgia" w:hAnsi="Georgia"/>
          <w:sz w:val="32"/>
        </w:rPr>
        <w:t>âge où la plupart des filles se voient offrir des poupées, vu affubler d</w:t>
      </w:r>
      <w:r>
        <w:rPr>
          <w:rFonts w:ascii="Georgia" w:hAnsi="Georgia"/>
          <w:sz w:val="32"/>
        </w:rPr>
        <w:t>’</w:t>
      </w:r>
      <w:r w:rsidRPr="007A6F8D">
        <w:rPr>
          <w:rFonts w:ascii="Georgia" w:hAnsi="Georgia"/>
          <w:sz w:val="32"/>
        </w:rPr>
        <w:t>une masse d</w:t>
      </w:r>
      <w:r>
        <w:rPr>
          <w:rFonts w:ascii="Georgia" w:hAnsi="Georgia"/>
          <w:sz w:val="32"/>
        </w:rPr>
        <w:t>’</w:t>
      </w:r>
      <w:r w:rsidRPr="007A6F8D">
        <w:rPr>
          <w:rFonts w:ascii="Georgia" w:hAnsi="Georgia"/>
          <w:sz w:val="32"/>
        </w:rPr>
        <w:t>armes. Le choix de tel ou tel de préférence à eux-mêmes ou aux leurs ne manqua pas d</w:t>
      </w:r>
      <w:r>
        <w:rPr>
          <w:rFonts w:ascii="Georgia" w:hAnsi="Georgia"/>
          <w:sz w:val="32"/>
        </w:rPr>
        <w:t>’</w:t>
      </w:r>
      <w:r w:rsidRPr="007A6F8D">
        <w:rPr>
          <w:rFonts w:ascii="Georgia" w:hAnsi="Georgia"/>
          <w:sz w:val="32"/>
        </w:rPr>
        <w:t xml:space="preserve">aigrir certains seigneurs, mais Catelyn avait balayé leurs doléances. « </w:t>
      </w:r>
      <w:r>
        <w:rPr>
          <w:rFonts w:ascii="Georgia" w:hAnsi="Georgia"/>
          <w:sz w:val="32"/>
        </w:rPr>
        <w:t>L’</w:t>
      </w:r>
      <w:r w:rsidRPr="007A6F8D">
        <w:rPr>
          <w:rFonts w:ascii="Georgia" w:hAnsi="Georgia"/>
          <w:sz w:val="32"/>
        </w:rPr>
        <w:t xml:space="preserve">enjeu est non pas le mérite de vos maisons respectives mais la vie </w:t>
      </w:r>
      <w:r w:rsidRPr="001344FA">
        <w:rPr>
          <w:rFonts w:ascii="Georgia" w:hAnsi="Georgia"/>
          <w:sz w:val="32"/>
        </w:rPr>
        <w:t>et</w:t>
      </w:r>
      <w:r w:rsidRPr="007A6F8D">
        <w:rPr>
          <w:rFonts w:ascii="Georgia" w:hAnsi="Georgia"/>
          <w:sz w:val="32"/>
        </w:rPr>
        <w:t xml:space="preserve"> l</w:t>
      </w:r>
      <w:r>
        <w:rPr>
          <w:rFonts w:ascii="Georgia" w:hAnsi="Georgia"/>
          <w:sz w:val="32"/>
        </w:rPr>
        <w:t>’</w:t>
      </w:r>
      <w:r w:rsidRPr="007A6F8D">
        <w:rPr>
          <w:rFonts w:ascii="Georgia" w:hAnsi="Georgia"/>
          <w:sz w:val="32"/>
        </w:rPr>
        <w:t>intégrité de mon fils. »</w:t>
      </w:r>
    </w:p>
    <w:p w:rsidR="001344FA" w:rsidRPr="007A6F8D" w:rsidRDefault="001344FA" w:rsidP="001344FA">
      <w:pPr>
        <w:ind w:firstLine="720"/>
        <w:jc w:val="both"/>
        <w:rPr>
          <w:rFonts w:ascii="Georgia" w:hAnsi="Georgia"/>
          <w:i/>
          <w:sz w:val="32"/>
        </w:rPr>
      </w:pPr>
      <w:r w:rsidRPr="001344FA">
        <w:rPr>
          <w:rFonts w:ascii="Georgia" w:hAnsi="Georgia"/>
          <w:sz w:val="32"/>
        </w:rPr>
        <w:t>Non sans se redire</w:t>
      </w:r>
      <w:r w:rsidRPr="007A6F8D">
        <w:rPr>
          <w:rFonts w:ascii="Georgia" w:hAnsi="Georgia"/>
          <w:i/>
          <w:sz w:val="32"/>
        </w:rPr>
        <w:t xml:space="preserve"> a parte </w:t>
      </w:r>
      <w:r w:rsidRPr="001344FA">
        <w:rPr>
          <w:rFonts w:ascii="Georgia" w:hAnsi="Georgia"/>
          <w:sz w:val="32"/>
        </w:rPr>
        <w:t>jusqu’à l’obsession :</w:t>
      </w:r>
      <w:r w:rsidRPr="007A6F8D">
        <w:rPr>
          <w:rFonts w:ascii="Georgia" w:hAnsi="Georgia"/>
          <w:i/>
          <w:sz w:val="32"/>
        </w:rPr>
        <w:t xml:space="preserve"> Et si l</w:t>
      </w:r>
      <w:r>
        <w:rPr>
          <w:rFonts w:ascii="Georgia" w:hAnsi="Georgia"/>
          <w:i/>
          <w:sz w:val="32"/>
        </w:rPr>
        <w:t>’</w:t>
      </w:r>
      <w:r w:rsidRPr="007A6F8D">
        <w:rPr>
          <w:rFonts w:ascii="Georgia" w:hAnsi="Georgia"/>
          <w:i/>
          <w:sz w:val="32"/>
        </w:rPr>
        <w:t>on en vient là, trente y suffiront-ils ? Six mille y suffiront-ils ?</w:t>
      </w:r>
    </w:p>
    <w:p w:rsidR="00395D35" w:rsidRDefault="001344FA" w:rsidP="001344FA">
      <w:pPr>
        <w:ind w:firstLine="720"/>
        <w:jc w:val="both"/>
        <w:rPr>
          <w:rFonts w:ascii="Georgia" w:hAnsi="Georgia"/>
          <w:sz w:val="32"/>
        </w:rPr>
      </w:pPr>
      <w:r w:rsidRPr="007A6F8D">
        <w:rPr>
          <w:rFonts w:ascii="Georgia" w:hAnsi="Georgia"/>
          <w:sz w:val="32"/>
        </w:rPr>
        <w:t>Un oiseau, quelque part, au loin, lança l</w:t>
      </w:r>
      <w:r>
        <w:rPr>
          <w:rFonts w:ascii="Georgia" w:hAnsi="Georgia"/>
          <w:sz w:val="32"/>
        </w:rPr>
        <w:t>’</w:t>
      </w:r>
      <w:r w:rsidRPr="007A6F8D">
        <w:rPr>
          <w:rFonts w:ascii="Georgia" w:hAnsi="Georgia"/>
          <w:sz w:val="32"/>
        </w:rPr>
        <w:t>appel timide mais aigu d</w:t>
      </w:r>
      <w:r>
        <w:rPr>
          <w:rFonts w:ascii="Georgia" w:hAnsi="Georgia"/>
          <w:sz w:val="32"/>
        </w:rPr>
        <w:t>’</w:t>
      </w:r>
      <w:r w:rsidRPr="007A6F8D">
        <w:rPr>
          <w:rFonts w:ascii="Georgia" w:hAnsi="Georgia"/>
          <w:sz w:val="32"/>
        </w:rPr>
        <w:t>un trille si vibrant qu</w:t>
      </w:r>
      <w:r>
        <w:rPr>
          <w:rFonts w:ascii="Georgia" w:hAnsi="Georgia"/>
          <w:sz w:val="32"/>
        </w:rPr>
        <w:t>’</w:t>
      </w:r>
      <w:r w:rsidRPr="007A6F8D">
        <w:rPr>
          <w:rFonts w:ascii="Georgia" w:hAnsi="Georgia"/>
          <w:sz w:val="32"/>
        </w:rPr>
        <w:t xml:space="preserve">elle le sentit courir comme une main </w:t>
      </w:r>
      <w:r w:rsidRPr="007A6F8D">
        <w:rPr>
          <w:rFonts w:ascii="Georgia" w:hAnsi="Georgia"/>
          <w:sz w:val="32"/>
        </w:rPr>
        <w:lastRenderedPageBreak/>
        <w:t>gelée le long de son échine. Un autre y répondit, puis un troisième, un qua</w:t>
      </w:r>
      <w:r>
        <w:rPr>
          <w:rFonts w:ascii="Georgia" w:hAnsi="Georgia"/>
          <w:sz w:val="32"/>
        </w:rPr>
        <w:t>t</w:t>
      </w:r>
      <w:r w:rsidRPr="007A6F8D">
        <w:rPr>
          <w:rFonts w:ascii="Georgia" w:hAnsi="Georgia"/>
          <w:sz w:val="32"/>
        </w:rPr>
        <w:t>rième, et cet appel, toutes ses années de Winterfell le lui avaient bien assez rendu familier... Grièches des neiges. Au plus fort de l</w:t>
      </w:r>
      <w:r>
        <w:rPr>
          <w:rFonts w:ascii="Georgia" w:hAnsi="Georgia"/>
          <w:sz w:val="32"/>
        </w:rPr>
        <w:t>’</w:t>
      </w:r>
      <w:r w:rsidRPr="007A6F8D">
        <w:rPr>
          <w:rFonts w:ascii="Georgia" w:hAnsi="Georgia"/>
          <w:sz w:val="32"/>
        </w:rPr>
        <w:t>hiv</w:t>
      </w:r>
      <w:r w:rsidRPr="001344FA">
        <w:rPr>
          <w:rFonts w:ascii="Georgia" w:hAnsi="Georgia"/>
          <w:sz w:val="32"/>
        </w:rPr>
        <w:t>er,</w:t>
      </w:r>
      <w:r w:rsidRPr="007A6F8D">
        <w:rPr>
          <w:rFonts w:ascii="Georgia" w:hAnsi="Georgia"/>
          <w:sz w:val="32"/>
        </w:rPr>
        <w:t xml:space="preserve"> parfois, vous les aperceviez, quand sur le bois sacré s</w:t>
      </w:r>
      <w:r>
        <w:rPr>
          <w:rFonts w:ascii="Georgia" w:hAnsi="Georgia"/>
          <w:sz w:val="32"/>
        </w:rPr>
        <w:t>’</w:t>
      </w:r>
      <w:r w:rsidRPr="007A6F8D">
        <w:rPr>
          <w:rFonts w:ascii="Georgia" w:hAnsi="Georgia"/>
          <w:sz w:val="32"/>
        </w:rPr>
        <w:t>appesantissaient blancheur et silence. Des oiseaux septentrionaux.</w:t>
      </w:r>
    </w:p>
    <w:p w:rsidR="001344FA" w:rsidRPr="007A6F8D" w:rsidRDefault="001344FA" w:rsidP="001344FA">
      <w:pPr>
        <w:ind w:firstLine="720"/>
        <w:jc w:val="both"/>
        <w:rPr>
          <w:rFonts w:ascii="Georgia" w:hAnsi="Georgia"/>
          <w:sz w:val="32"/>
        </w:rPr>
      </w:pPr>
      <w:r w:rsidRPr="007A6F8D">
        <w:rPr>
          <w:rFonts w:ascii="Georgia" w:hAnsi="Georgia"/>
          <w:i/>
          <w:sz w:val="32"/>
        </w:rPr>
        <w:t>Ils viennent,</w:t>
      </w:r>
      <w:r w:rsidRPr="007A6F8D">
        <w:rPr>
          <w:rFonts w:ascii="Georgia" w:hAnsi="Georgia"/>
          <w:sz w:val="32"/>
        </w:rPr>
        <w:t xml:space="preserve"> songea-t-elle.</w:t>
      </w:r>
    </w:p>
    <w:p w:rsidR="001344FA" w:rsidRPr="007A6F8D" w:rsidRDefault="001344FA" w:rsidP="001344FA">
      <w:pPr>
        <w:ind w:firstLine="720"/>
        <w:jc w:val="both"/>
        <w:rPr>
          <w:rFonts w:ascii="Georgia" w:hAnsi="Georgia"/>
          <w:sz w:val="32"/>
        </w:rPr>
      </w:pPr>
      <w:r w:rsidRPr="007A6F8D">
        <w:rPr>
          <w:rFonts w:ascii="Georgia" w:hAnsi="Georgia"/>
          <w:sz w:val="32"/>
        </w:rPr>
        <w:t>« Ils viennent, madame », chuchota Hal Mollen. Sa spécialité, vous assener les évidences. « Les dieux soient avec nous. »</w:t>
      </w:r>
    </w:p>
    <w:p w:rsidR="001344FA" w:rsidRPr="007A6F8D" w:rsidRDefault="001344FA" w:rsidP="001344FA">
      <w:pPr>
        <w:ind w:firstLine="720"/>
        <w:jc w:val="both"/>
        <w:rPr>
          <w:rFonts w:ascii="Georgia" w:hAnsi="Georgia"/>
          <w:sz w:val="32"/>
        </w:rPr>
      </w:pPr>
      <w:r w:rsidRPr="007A6F8D">
        <w:rPr>
          <w:rFonts w:ascii="Georgia" w:hAnsi="Georgia"/>
          <w:sz w:val="32"/>
        </w:rPr>
        <w:t>Elle acquiesça d</w:t>
      </w:r>
      <w:r>
        <w:rPr>
          <w:rFonts w:ascii="Georgia" w:hAnsi="Georgia"/>
          <w:sz w:val="32"/>
        </w:rPr>
        <w:t>’</w:t>
      </w:r>
      <w:r w:rsidRPr="007A6F8D">
        <w:rPr>
          <w:rFonts w:ascii="Georgia" w:hAnsi="Georgia"/>
          <w:sz w:val="32"/>
        </w:rPr>
        <w:t>un signe. Autour d</w:t>
      </w:r>
      <w:r>
        <w:rPr>
          <w:rFonts w:ascii="Georgia" w:hAnsi="Georgia"/>
          <w:sz w:val="32"/>
        </w:rPr>
        <w:t>’</w:t>
      </w:r>
      <w:r w:rsidRPr="007A6F8D">
        <w:rPr>
          <w:rFonts w:ascii="Georgia" w:hAnsi="Georgia"/>
          <w:sz w:val="32"/>
        </w:rPr>
        <w:t xml:space="preserve">eux se reformait la poignante </w:t>
      </w:r>
      <w:r w:rsidRPr="00395D35">
        <w:rPr>
          <w:rFonts w:ascii="Georgia" w:hAnsi="Georgia"/>
          <w:sz w:val="32"/>
        </w:rPr>
        <w:t>paix</w:t>
      </w:r>
      <w:r w:rsidRPr="007A6F8D">
        <w:rPr>
          <w:rFonts w:ascii="Georgia" w:hAnsi="Georgia"/>
          <w:sz w:val="32"/>
        </w:rPr>
        <w:t xml:space="preserve"> des bois. Elle entendait, dans le mutisme universel, avancer pas à </w:t>
      </w:r>
      <w:r w:rsidRPr="00395D35">
        <w:rPr>
          <w:rFonts w:ascii="Georgia" w:hAnsi="Georgia"/>
          <w:sz w:val="32"/>
        </w:rPr>
        <w:t>pas,</w:t>
      </w:r>
      <w:r w:rsidRPr="007A6F8D">
        <w:rPr>
          <w:rFonts w:ascii="Georgia" w:hAnsi="Georgia"/>
          <w:sz w:val="32"/>
        </w:rPr>
        <w:t xml:space="preserve"> là-bas mais de plus en plus proche, l</w:t>
      </w:r>
      <w:r>
        <w:rPr>
          <w:rFonts w:ascii="Georgia" w:hAnsi="Georgia"/>
          <w:sz w:val="32"/>
        </w:rPr>
        <w:t>’</w:t>
      </w:r>
      <w:r w:rsidRPr="007A6F8D">
        <w:rPr>
          <w:rFonts w:ascii="Georgia" w:hAnsi="Georgia"/>
          <w:sz w:val="32"/>
        </w:rPr>
        <w:t>inexorable, sous les espèces d</w:t>
      </w:r>
      <w:r>
        <w:rPr>
          <w:rFonts w:ascii="Georgia" w:hAnsi="Georgia"/>
          <w:sz w:val="32"/>
        </w:rPr>
        <w:t>’</w:t>
      </w:r>
      <w:r w:rsidRPr="007A6F8D">
        <w:rPr>
          <w:rFonts w:ascii="Georgia" w:hAnsi="Georgia"/>
          <w:sz w:val="32"/>
        </w:rPr>
        <w:t>un piétinement nombreux de chevaux, d</w:t>
      </w:r>
      <w:r>
        <w:rPr>
          <w:rFonts w:ascii="Georgia" w:hAnsi="Georgia"/>
          <w:sz w:val="32"/>
        </w:rPr>
        <w:t>’</w:t>
      </w:r>
      <w:r w:rsidRPr="007A6F8D">
        <w:rPr>
          <w:rFonts w:ascii="Georgia" w:hAnsi="Georgia"/>
          <w:sz w:val="32"/>
        </w:rPr>
        <w:t>un cliquetis d</w:t>
      </w:r>
      <w:r>
        <w:rPr>
          <w:rFonts w:ascii="Georgia" w:hAnsi="Georgia"/>
          <w:sz w:val="32"/>
        </w:rPr>
        <w:t>’</w:t>
      </w:r>
      <w:r w:rsidRPr="007A6F8D">
        <w:rPr>
          <w:rFonts w:ascii="Georgia" w:hAnsi="Georgia"/>
          <w:sz w:val="32"/>
        </w:rPr>
        <w:t>armures, d</w:t>
      </w:r>
      <w:r>
        <w:rPr>
          <w:rFonts w:ascii="Georgia" w:hAnsi="Georgia"/>
          <w:sz w:val="32"/>
        </w:rPr>
        <w:t>’</w:t>
      </w:r>
      <w:r w:rsidRPr="007A6F8D">
        <w:rPr>
          <w:rFonts w:ascii="Georgia" w:hAnsi="Georgia"/>
          <w:sz w:val="32"/>
        </w:rPr>
        <w:t>épées, de piques, d</w:t>
      </w:r>
      <w:r>
        <w:rPr>
          <w:rFonts w:ascii="Georgia" w:hAnsi="Georgia"/>
          <w:sz w:val="32"/>
        </w:rPr>
        <w:t>’</w:t>
      </w:r>
      <w:r w:rsidRPr="007A6F8D">
        <w:rPr>
          <w:rFonts w:ascii="Georgia" w:hAnsi="Georgia"/>
          <w:sz w:val="32"/>
        </w:rPr>
        <w:t>une rumeur de voix humaines d</w:t>
      </w:r>
      <w:r>
        <w:rPr>
          <w:rFonts w:ascii="Georgia" w:hAnsi="Georgia"/>
          <w:sz w:val="32"/>
        </w:rPr>
        <w:t>’</w:t>
      </w:r>
      <w:r w:rsidRPr="007A6F8D">
        <w:rPr>
          <w:rFonts w:ascii="Georgia" w:hAnsi="Georgia"/>
          <w:sz w:val="32"/>
        </w:rPr>
        <w:t>où fusait tantôt un rire, tantôt une imprécation.</w:t>
      </w:r>
    </w:p>
    <w:p w:rsidR="001344FA" w:rsidRPr="007A6F8D" w:rsidRDefault="001344FA" w:rsidP="001344FA">
      <w:pPr>
        <w:ind w:firstLine="720"/>
        <w:jc w:val="both"/>
        <w:rPr>
          <w:rFonts w:ascii="Georgia" w:hAnsi="Georgia"/>
          <w:sz w:val="32"/>
        </w:rPr>
      </w:pPr>
      <w:r w:rsidRPr="007A6F8D">
        <w:rPr>
          <w:rFonts w:ascii="Georgia" w:hAnsi="Georgia"/>
          <w:sz w:val="32"/>
        </w:rPr>
        <w:t>Des éternités s</w:t>
      </w:r>
      <w:r>
        <w:rPr>
          <w:rFonts w:ascii="Georgia" w:hAnsi="Georgia"/>
          <w:sz w:val="32"/>
        </w:rPr>
        <w:t>’</w:t>
      </w:r>
      <w:r w:rsidRPr="007A6F8D">
        <w:rPr>
          <w:rFonts w:ascii="Georgia" w:hAnsi="Georgia"/>
          <w:sz w:val="32"/>
        </w:rPr>
        <w:t xml:space="preserve">écoulèrent, sombrèrent successivement. Les bruits </w:t>
      </w:r>
      <w:r w:rsidR="00395D35">
        <w:rPr>
          <w:rFonts w:ascii="Georgia" w:hAnsi="Georgia"/>
          <w:sz w:val="32"/>
        </w:rPr>
        <w:t>se</w:t>
      </w:r>
      <w:r w:rsidRPr="007A6F8D">
        <w:rPr>
          <w:rFonts w:ascii="Georgia" w:hAnsi="Georgia"/>
          <w:sz w:val="32"/>
        </w:rPr>
        <w:t xml:space="preserve"> faisaient plus distincts. Elle perçut davantage d</w:t>
      </w:r>
      <w:r>
        <w:rPr>
          <w:rFonts w:ascii="Georgia" w:hAnsi="Georgia"/>
          <w:sz w:val="32"/>
        </w:rPr>
        <w:t>’</w:t>
      </w:r>
      <w:r w:rsidRPr="007A6F8D">
        <w:rPr>
          <w:rFonts w:ascii="Georgia" w:hAnsi="Georgia"/>
          <w:sz w:val="32"/>
        </w:rPr>
        <w:t>esclaffements, un rugissement impérieux, les gerbes d</w:t>
      </w:r>
      <w:r>
        <w:rPr>
          <w:rFonts w:ascii="Georgia" w:hAnsi="Georgia"/>
          <w:sz w:val="32"/>
        </w:rPr>
        <w:t>’</w:t>
      </w:r>
      <w:r w:rsidRPr="007A6F8D">
        <w:rPr>
          <w:rFonts w:ascii="Georgia" w:hAnsi="Georgia"/>
          <w:sz w:val="32"/>
        </w:rPr>
        <w:t>éclaboussures du torrent que l</w:t>
      </w:r>
      <w:r>
        <w:rPr>
          <w:rFonts w:ascii="Georgia" w:hAnsi="Georgia"/>
          <w:sz w:val="32"/>
        </w:rPr>
        <w:t>’</w:t>
      </w:r>
      <w:r w:rsidRPr="007A6F8D">
        <w:rPr>
          <w:rFonts w:ascii="Georgia" w:hAnsi="Georgia"/>
          <w:sz w:val="32"/>
        </w:rPr>
        <w:t>on traversait puis retraversait. Un cheval s</w:t>
      </w:r>
      <w:r>
        <w:rPr>
          <w:rFonts w:ascii="Georgia" w:hAnsi="Georgia"/>
          <w:sz w:val="32"/>
        </w:rPr>
        <w:t>’</w:t>
      </w:r>
      <w:r w:rsidR="00395D35">
        <w:rPr>
          <w:rFonts w:ascii="Georgia" w:hAnsi="Georgia"/>
          <w:sz w:val="32"/>
        </w:rPr>
        <w:t>ébroua. Un homme jura.</w:t>
      </w:r>
      <w:r w:rsidRPr="007A6F8D">
        <w:rPr>
          <w:rFonts w:ascii="Georgia" w:hAnsi="Georgia"/>
          <w:sz w:val="32"/>
        </w:rPr>
        <w:t xml:space="preserve"> Et puis elle le vit enfin, lui..., ne fît que l</w:t>
      </w:r>
      <w:r>
        <w:rPr>
          <w:rFonts w:ascii="Georgia" w:hAnsi="Georgia"/>
          <w:sz w:val="32"/>
        </w:rPr>
        <w:t>’</w:t>
      </w:r>
      <w:r w:rsidRPr="007A6F8D">
        <w:rPr>
          <w:rFonts w:ascii="Georgia" w:hAnsi="Georgia"/>
          <w:sz w:val="32"/>
        </w:rPr>
        <w:t>entrevoir, une infime fraction de seconde, à travers les branch</w:t>
      </w:r>
      <w:r w:rsidR="00395D35">
        <w:rPr>
          <w:rFonts w:ascii="Georgia" w:hAnsi="Georgia"/>
          <w:sz w:val="32"/>
        </w:rPr>
        <w:t>es, en bas, dans la vallée, mais</w:t>
      </w:r>
      <w:r w:rsidRPr="007A6F8D">
        <w:rPr>
          <w:rFonts w:ascii="Georgia" w:hAnsi="Georgia"/>
          <w:sz w:val="32"/>
        </w:rPr>
        <w:t xml:space="preserve"> elle sut que c</w:t>
      </w:r>
      <w:r>
        <w:rPr>
          <w:rFonts w:ascii="Georgia" w:hAnsi="Georgia"/>
          <w:sz w:val="32"/>
        </w:rPr>
        <w:t>’</w:t>
      </w:r>
      <w:r w:rsidRPr="007A6F8D">
        <w:rPr>
          <w:rFonts w:ascii="Georgia" w:hAnsi="Georgia"/>
          <w:sz w:val="32"/>
        </w:rPr>
        <w:t>était lui. Impossible, même à distance, de confondre avec quiconque ser Jaime Lannister, bien que le clair de lune arge</w:t>
      </w:r>
      <w:r w:rsidR="00395D35">
        <w:rPr>
          <w:rFonts w:ascii="Georgia" w:hAnsi="Georgia"/>
          <w:sz w:val="32"/>
        </w:rPr>
        <w:t>n</w:t>
      </w:r>
      <w:r w:rsidRPr="007A6F8D">
        <w:rPr>
          <w:rFonts w:ascii="Georgia" w:hAnsi="Georgia"/>
          <w:sz w:val="32"/>
        </w:rPr>
        <w:t>tât les dorures de son armure et l</w:t>
      </w:r>
      <w:r>
        <w:rPr>
          <w:rFonts w:ascii="Georgia" w:hAnsi="Georgia"/>
          <w:sz w:val="32"/>
        </w:rPr>
        <w:t>’</w:t>
      </w:r>
      <w:r w:rsidRPr="007A6F8D">
        <w:rPr>
          <w:rFonts w:ascii="Georgia" w:hAnsi="Georgia"/>
          <w:sz w:val="32"/>
        </w:rPr>
        <w:t xml:space="preserve">or de sa chevelure tout en </w:t>
      </w:r>
      <w:r w:rsidR="00395D35" w:rsidRPr="007A6F8D">
        <w:rPr>
          <w:rFonts w:ascii="Georgia" w:hAnsi="Georgia"/>
          <w:sz w:val="32"/>
        </w:rPr>
        <w:t>noircissant</w:t>
      </w:r>
      <w:r w:rsidRPr="007A6F8D">
        <w:rPr>
          <w:rFonts w:ascii="Georgia" w:hAnsi="Georgia"/>
          <w:sz w:val="32"/>
        </w:rPr>
        <w:t xml:space="preserve"> l</w:t>
      </w:r>
      <w:r>
        <w:rPr>
          <w:rFonts w:ascii="Georgia" w:hAnsi="Georgia"/>
          <w:sz w:val="32"/>
        </w:rPr>
        <w:t>’</w:t>
      </w:r>
      <w:r w:rsidRPr="007A6F8D">
        <w:rPr>
          <w:rFonts w:ascii="Georgia" w:hAnsi="Georgia"/>
          <w:sz w:val="32"/>
        </w:rPr>
        <w:t>écarlate de son manteau. Il ne portait pas de heaume.</w:t>
      </w:r>
    </w:p>
    <w:p w:rsidR="001344FA" w:rsidRPr="007A6F8D" w:rsidRDefault="001344FA" w:rsidP="001344FA">
      <w:pPr>
        <w:ind w:firstLine="720"/>
        <w:jc w:val="both"/>
        <w:rPr>
          <w:rFonts w:ascii="Georgia" w:hAnsi="Georgia"/>
          <w:sz w:val="32"/>
        </w:rPr>
      </w:pPr>
      <w:r w:rsidRPr="007A6F8D">
        <w:rPr>
          <w:rFonts w:ascii="Georgia" w:hAnsi="Georgia"/>
          <w:sz w:val="32"/>
        </w:rPr>
        <w:t>Le temps de paraître, et il avait, tel un mirage éclatant, disparu, éteint, ravalé par l</w:t>
      </w:r>
      <w:r>
        <w:rPr>
          <w:rFonts w:ascii="Georgia" w:hAnsi="Georgia"/>
          <w:sz w:val="32"/>
        </w:rPr>
        <w:t>’</w:t>
      </w:r>
      <w:r w:rsidRPr="007A6F8D">
        <w:rPr>
          <w:rFonts w:ascii="Georgia" w:hAnsi="Georgia"/>
          <w:sz w:val="32"/>
        </w:rPr>
        <w:t>ombre des arbres. D</w:t>
      </w:r>
      <w:r>
        <w:rPr>
          <w:rFonts w:ascii="Georgia" w:hAnsi="Georgia"/>
          <w:sz w:val="32"/>
        </w:rPr>
        <w:t>’</w:t>
      </w:r>
      <w:r w:rsidRPr="007A6F8D">
        <w:rPr>
          <w:rFonts w:ascii="Georgia" w:hAnsi="Georgia"/>
          <w:sz w:val="32"/>
        </w:rPr>
        <w:t>autres le suivaient, de longues colonnes de chevaliers, de lames liges, de francs-coureurs. Quelque trois quarts de sa cavalerie.</w:t>
      </w:r>
    </w:p>
    <w:p w:rsidR="001344FA" w:rsidRPr="007A6F8D" w:rsidRDefault="001344FA" w:rsidP="001344FA">
      <w:pPr>
        <w:ind w:firstLine="720"/>
        <w:jc w:val="both"/>
        <w:rPr>
          <w:rFonts w:ascii="Georgia" w:hAnsi="Georgia"/>
          <w:sz w:val="32"/>
        </w:rPr>
      </w:pPr>
      <w:r w:rsidRPr="007A6F8D">
        <w:rPr>
          <w:rFonts w:ascii="Georgia" w:hAnsi="Georgia"/>
          <w:sz w:val="32"/>
        </w:rPr>
        <w:t>« Il n</w:t>
      </w:r>
      <w:r>
        <w:rPr>
          <w:rFonts w:ascii="Georgia" w:hAnsi="Georgia"/>
          <w:sz w:val="32"/>
        </w:rPr>
        <w:t>’</w:t>
      </w:r>
      <w:r w:rsidRPr="007A6F8D">
        <w:rPr>
          <w:rFonts w:ascii="Georgia" w:hAnsi="Georgia"/>
          <w:sz w:val="32"/>
        </w:rPr>
        <w:t xml:space="preserve">est pas homme à camper sous sa tente en attendant que ses charpentiers bâtissent des tours de siège, avait affirmé ser Brynden, Il a déjà conduit trois excursions de chevaliers pour détruire un </w:t>
      </w:r>
      <w:r w:rsidR="00395D35" w:rsidRPr="007A6F8D">
        <w:rPr>
          <w:rFonts w:ascii="Georgia" w:hAnsi="Georgia"/>
          <w:sz w:val="32"/>
        </w:rPr>
        <w:t>fortin</w:t>
      </w:r>
      <w:r w:rsidRPr="007A6F8D">
        <w:rPr>
          <w:rFonts w:ascii="Georgia" w:hAnsi="Georgia"/>
          <w:sz w:val="32"/>
        </w:rPr>
        <w:t xml:space="preserve"> rétif et traquer les bandes qui l</w:t>
      </w:r>
      <w:r>
        <w:rPr>
          <w:rFonts w:ascii="Georgia" w:hAnsi="Georgia"/>
          <w:sz w:val="32"/>
        </w:rPr>
        <w:t>’</w:t>
      </w:r>
      <w:r w:rsidRPr="007A6F8D">
        <w:rPr>
          <w:rFonts w:ascii="Georgia" w:hAnsi="Georgia"/>
          <w:sz w:val="32"/>
        </w:rPr>
        <w:t>asticotent. »</w:t>
      </w:r>
    </w:p>
    <w:p w:rsidR="001344FA" w:rsidRPr="007A6F8D" w:rsidRDefault="001344FA" w:rsidP="001344FA">
      <w:pPr>
        <w:ind w:firstLine="720"/>
        <w:jc w:val="both"/>
        <w:rPr>
          <w:rFonts w:ascii="Georgia" w:hAnsi="Georgia"/>
          <w:sz w:val="32"/>
        </w:rPr>
      </w:pPr>
      <w:r w:rsidRPr="007A6F8D">
        <w:rPr>
          <w:rFonts w:ascii="Georgia" w:hAnsi="Georgia"/>
          <w:sz w:val="32"/>
        </w:rPr>
        <w:lastRenderedPageBreak/>
        <w:t>Avec un geste d</w:t>
      </w:r>
      <w:r>
        <w:rPr>
          <w:rFonts w:ascii="Georgia" w:hAnsi="Georgia"/>
          <w:sz w:val="32"/>
        </w:rPr>
        <w:t>’</w:t>
      </w:r>
      <w:r w:rsidRPr="007A6F8D">
        <w:rPr>
          <w:rFonts w:ascii="Georgia" w:hAnsi="Georgia"/>
          <w:sz w:val="32"/>
        </w:rPr>
        <w:t>assentiment, Robb s</w:t>
      </w:r>
      <w:r>
        <w:rPr>
          <w:rFonts w:ascii="Georgia" w:hAnsi="Georgia"/>
          <w:sz w:val="32"/>
        </w:rPr>
        <w:t>’</w:t>
      </w:r>
      <w:r w:rsidRPr="007A6F8D">
        <w:rPr>
          <w:rFonts w:ascii="Georgia" w:hAnsi="Georgia"/>
          <w:sz w:val="32"/>
        </w:rPr>
        <w:t>était penché sur les carres dressées par Oncle à son intention. Ned lui avait appris à les étudier, « Alors, vous allez me l</w:t>
      </w:r>
      <w:r>
        <w:rPr>
          <w:rFonts w:ascii="Georgia" w:hAnsi="Georgia"/>
          <w:sz w:val="32"/>
        </w:rPr>
        <w:t>’</w:t>
      </w:r>
      <w:r w:rsidRPr="007A6F8D">
        <w:rPr>
          <w:rFonts w:ascii="Georgia" w:hAnsi="Georgia"/>
          <w:sz w:val="32"/>
        </w:rPr>
        <w:t>asticoter</w:t>
      </w:r>
      <w:r w:rsidRPr="007A6F8D">
        <w:rPr>
          <w:rFonts w:ascii="Georgia" w:hAnsi="Georgia"/>
          <w:i/>
          <w:sz w:val="32"/>
        </w:rPr>
        <w:t xml:space="preserve"> là,</w:t>
      </w:r>
      <w:r w:rsidRPr="007A6F8D">
        <w:rPr>
          <w:rFonts w:ascii="Georgia" w:hAnsi="Georgia"/>
          <w:sz w:val="32"/>
        </w:rPr>
        <w:t xml:space="preserve"> dit-il, l</w:t>
      </w:r>
      <w:r>
        <w:rPr>
          <w:rFonts w:ascii="Georgia" w:hAnsi="Georgia"/>
          <w:sz w:val="32"/>
        </w:rPr>
        <w:t>’</w:t>
      </w:r>
      <w:r w:rsidRPr="007A6F8D">
        <w:rPr>
          <w:rFonts w:ascii="Georgia" w:hAnsi="Georgia"/>
          <w:sz w:val="32"/>
        </w:rPr>
        <w:t>index planté sur l</w:t>
      </w:r>
      <w:r>
        <w:rPr>
          <w:rFonts w:ascii="Georgia" w:hAnsi="Georgia"/>
          <w:sz w:val="32"/>
        </w:rPr>
        <w:t>’</w:t>
      </w:r>
      <w:r w:rsidRPr="007A6F8D">
        <w:rPr>
          <w:rFonts w:ascii="Georgia" w:hAnsi="Georgia"/>
          <w:sz w:val="32"/>
        </w:rPr>
        <w:t>une d</w:t>
      </w:r>
      <w:r>
        <w:rPr>
          <w:rFonts w:ascii="Georgia" w:hAnsi="Georgia"/>
          <w:sz w:val="32"/>
        </w:rPr>
        <w:t>’</w:t>
      </w:r>
      <w:r w:rsidRPr="007A6F8D">
        <w:rPr>
          <w:rFonts w:ascii="Georgia" w:hAnsi="Georgia"/>
          <w:sz w:val="32"/>
        </w:rPr>
        <w:t>elles. Quelques centaines d</w:t>
      </w:r>
      <w:r>
        <w:rPr>
          <w:rFonts w:ascii="Georgia" w:hAnsi="Georgia"/>
          <w:sz w:val="32"/>
        </w:rPr>
        <w:t>’</w:t>
      </w:r>
      <w:r w:rsidR="00395D35">
        <w:rPr>
          <w:rFonts w:ascii="Georgia" w:hAnsi="Georgia"/>
          <w:sz w:val="32"/>
        </w:rPr>
        <w:t>hommes, pas davantage. Bannières</w:t>
      </w:r>
      <w:r w:rsidRPr="007A6F8D">
        <w:rPr>
          <w:rFonts w:ascii="Georgia" w:hAnsi="Georgia"/>
          <w:sz w:val="32"/>
        </w:rPr>
        <w:t xml:space="preserve"> Tully. Quand il se sera jeté à vos trousses, nous, nous l</w:t>
      </w:r>
      <w:r>
        <w:rPr>
          <w:rFonts w:ascii="Georgia" w:hAnsi="Georgia"/>
          <w:sz w:val="32"/>
        </w:rPr>
        <w:t>’</w:t>
      </w:r>
      <w:r w:rsidRPr="007A6F8D">
        <w:rPr>
          <w:rFonts w:ascii="Georgia" w:hAnsi="Georgia"/>
          <w:sz w:val="32"/>
        </w:rPr>
        <w:t xml:space="preserve">attendrons </w:t>
      </w:r>
      <w:r w:rsidR="00395D35" w:rsidRPr="00395D35">
        <w:rPr>
          <w:rFonts w:ascii="Georgia" w:hAnsi="Georgia"/>
          <w:sz w:val="32"/>
        </w:rPr>
        <w:t>–</w:t>
      </w:r>
      <w:r w:rsidRPr="007A6F8D">
        <w:rPr>
          <w:rFonts w:ascii="Georgia" w:hAnsi="Georgia"/>
          <w:sz w:val="32"/>
        </w:rPr>
        <w:t xml:space="preserve"> son doigt se déplaça d</w:t>
      </w:r>
      <w:r>
        <w:rPr>
          <w:rFonts w:ascii="Georgia" w:hAnsi="Georgia"/>
          <w:sz w:val="32"/>
        </w:rPr>
        <w:t>’</w:t>
      </w:r>
      <w:r w:rsidRPr="007A6F8D">
        <w:rPr>
          <w:rFonts w:ascii="Georgia" w:hAnsi="Georgia"/>
          <w:sz w:val="32"/>
        </w:rPr>
        <w:t xml:space="preserve">un pouce vers la gauche </w:t>
      </w:r>
      <w:r w:rsidR="00395D35" w:rsidRPr="00395D35">
        <w:rPr>
          <w:rFonts w:ascii="Georgia" w:hAnsi="Georgia"/>
          <w:sz w:val="32"/>
        </w:rPr>
        <w:t>–</w:t>
      </w:r>
      <w:r w:rsidRPr="007A6F8D">
        <w:rPr>
          <w:rFonts w:ascii="Georgia" w:hAnsi="Georgia"/>
          <w:i/>
          <w:sz w:val="32"/>
        </w:rPr>
        <w:t xml:space="preserve"> ici. »</w:t>
      </w:r>
    </w:p>
    <w:p w:rsidR="001344FA" w:rsidRPr="007A6F8D" w:rsidRDefault="001344FA" w:rsidP="001344FA">
      <w:pPr>
        <w:ind w:firstLine="720"/>
        <w:jc w:val="both"/>
        <w:rPr>
          <w:rFonts w:ascii="Georgia" w:hAnsi="Georgia"/>
          <w:sz w:val="32"/>
        </w:rPr>
      </w:pPr>
      <w:r w:rsidRPr="007A6F8D">
        <w:rPr>
          <w:rFonts w:ascii="Georgia" w:hAnsi="Georgia"/>
          <w:i/>
          <w:sz w:val="32"/>
        </w:rPr>
        <w:t>Ici.</w:t>
      </w:r>
      <w:r w:rsidRPr="007A6F8D">
        <w:rPr>
          <w:rFonts w:ascii="Georgia" w:hAnsi="Georgia"/>
          <w:sz w:val="32"/>
        </w:rPr>
        <w:t xml:space="preserve"> Un nid de silence bien feutré d</w:t>
      </w:r>
      <w:r w:rsidR="00395D35">
        <w:rPr>
          <w:rFonts w:ascii="Georgia" w:hAnsi="Georgia"/>
          <w:sz w:val="32"/>
        </w:rPr>
        <w:t>e feuilles et juché dans la nuit</w:t>
      </w:r>
      <w:r w:rsidRPr="007A6F8D">
        <w:rPr>
          <w:rFonts w:ascii="Georgia" w:hAnsi="Georgia"/>
          <w:sz w:val="32"/>
        </w:rPr>
        <w:t>, le clair de lune et l</w:t>
      </w:r>
      <w:r>
        <w:rPr>
          <w:rFonts w:ascii="Georgia" w:hAnsi="Georgia"/>
          <w:sz w:val="32"/>
        </w:rPr>
        <w:t>’</w:t>
      </w:r>
      <w:r w:rsidRPr="007A6F8D">
        <w:rPr>
          <w:rFonts w:ascii="Georgia" w:hAnsi="Georgia"/>
          <w:sz w:val="32"/>
        </w:rPr>
        <w:t>ombre en haut de versants bien touffus, bien drus qui, tout en s</w:t>
      </w:r>
      <w:r>
        <w:rPr>
          <w:rFonts w:ascii="Georgia" w:hAnsi="Georgia"/>
          <w:sz w:val="32"/>
        </w:rPr>
        <w:t>’</w:t>
      </w:r>
      <w:r w:rsidRPr="007A6F8D">
        <w:rPr>
          <w:rFonts w:ascii="Georgia" w:hAnsi="Georgia"/>
          <w:sz w:val="32"/>
        </w:rPr>
        <w:t>éclaircissant peu à peu, dévalaient mollement jusqu</w:t>
      </w:r>
      <w:r>
        <w:rPr>
          <w:rFonts w:ascii="Georgia" w:hAnsi="Georgia"/>
          <w:sz w:val="32"/>
        </w:rPr>
        <w:t>’</w:t>
      </w:r>
      <w:r w:rsidRPr="007A6F8D">
        <w:rPr>
          <w:rFonts w:ascii="Georgia" w:hAnsi="Georgia"/>
          <w:sz w:val="32"/>
        </w:rPr>
        <w:t>au bord des berges.</w:t>
      </w:r>
    </w:p>
    <w:p w:rsidR="001344FA" w:rsidRPr="007A6F8D" w:rsidRDefault="001344FA" w:rsidP="001344FA">
      <w:pPr>
        <w:ind w:firstLine="720"/>
        <w:jc w:val="both"/>
        <w:rPr>
          <w:rFonts w:ascii="Georgia" w:hAnsi="Georgia"/>
          <w:sz w:val="32"/>
        </w:rPr>
      </w:pPr>
      <w:r w:rsidRPr="007A6F8D">
        <w:rPr>
          <w:rFonts w:ascii="Georgia" w:hAnsi="Georgia"/>
          <w:i/>
          <w:sz w:val="32"/>
        </w:rPr>
        <w:t>Ici,</w:t>
      </w:r>
      <w:r w:rsidRPr="007A6F8D">
        <w:rPr>
          <w:rFonts w:ascii="Georgia" w:hAnsi="Georgia"/>
          <w:sz w:val="32"/>
        </w:rPr>
        <w:t xml:space="preserve"> d</w:t>
      </w:r>
      <w:r>
        <w:rPr>
          <w:rFonts w:ascii="Georgia" w:hAnsi="Georgia"/>
          <w:sz w:val="32"/>
        </w:rPr>
        <w:t>’</w:t>
      </w:r>
      <w:r w:rsidRPr="007A6F8D">
        <w:rPr>
          <w:rFonts w:ascii="Georgia" w:hAnsi="Georgia"/>
          <w:sz w:val="32"/>
        </w:rPr>
        <w:t>où son fils, bien en selle sur l</w:t>
      </w:r>
      <w:r>
        <w:rPr>
          <w:rFonts w:ascii="Georgia" w:hAnsi="Georgia"/>
          <w:sz w:val="32"/>
        </w:rPr>
        <w:t>’</w:t>
      </w:r>
      <w:r w:rsidRPr="007A6F8D">
        <w:rPr>
          <w:rFonts w:ascii="Georgia" w:hAnsi="Georgia"/>
          <w:sz w:val="32"/>
        </w:rPr>
        <w:t>étalon gris, se retournait vers elle une dernière fois et, en guise de salut, levait son épée.</w:t>
      </w:r>
    </w:p>
    <w:p w:rsidR="001344FA" w:rsidRPr="007A6F8D" w:rsidRDefault="001344FA" w:rsidP="001344FA">
      <w:pPr>
        <w:ind w:firstLine="720"/>
        <w:jc w:val="both"/>
        <w:rPr>
          <w:rFonts w:ascii="Georgia" w:hAnsi="Georgia"/>
          <w:sz w:val="32"/>
        </w:rPr>
      </w:pPr>
      <w:r w:rsidRPr="007A6F8D">
        <w:rPr>
          <w:rFonts w:ascii="Georgia" w:hAnsi="Georgia"/>
          <w:i/>
          <w:sz w:val="32"/>
        </w:rPr>
        <w:t>Ici,</w:t>
      </w:r>
      <w:r w:rsidRPr="007A6F8D">
        <w:rPr>
          <w:rFonts w:ascii="Georgia" w:hAnsi="Georgia"/>
          <w:sz w:val="32"/>
        </w:rPr>
        <w:t xml:space="preserve"> où, de l</w:t>
      </w:r>
      <w:r>
        <w:rPr>
          <w:rFonts w:ascii="Georgia" w:hAnsi="Georgia"/>
          <w:sz w:val="32"/>
        </w:rPr>
        <w:t>’</w:t>
      </w:r>
      <w:r w:rsidRPr="007A6F8D">
        <w:rPr>
          <w:rFonts w:ascii="Georgia" w:hAnsi="Georgia"/>
          <w:sz w:val="32"/>
        </w:rPr>
        <w:t>amont, à l</w:t>
      </w:r>
      <w:r>
        <w:rPr>
          <w:rFonts w:ascii="Georgia" w:hAnsi="Georgia"/>
          <w:sz w:val="32"/>
        </w:rPr>
        <w:t>’</w:t>
      </w:r>
      <w:r w:rsidRPr="007A6F8D">
        <w:rPr>
          <w:rFonts w:ascii="Georgia" w:hAnsi="Georgia"/>
          <w:sz w:val="32"/>
        </w:rPr>
        <w:t xml:space="preserve">est, leur parvenait à présent, roulant le long de la vallée, la longue sonnerie grave de cor par laquelle Maege </w:t>
      </w:r>
      <w:r w:rsidR="00395D35" w:rsidRPr="007A6F8D">
        <w:rPr>
          <w:rFonts w:ascii="Georgia" w:hAnsi="Georgia"/>
          <w:sz w:val="32"/>
        </w:rPr>
        <w:t>Mormont</w:t>
      </w:r>
      <w:r w:rsidRPr="007A6F8D">
        <w:rPr>
          <w:rFonts w:ascii="Georgia" w:hAnsi="Georgia"/>
          <w:sz w:val="32"/>
        </w:rPr>
        <w:t xml:space="preserve"> leur signalait le </w:t>
      </w:r>
      <w:r w:rsidR="00395D35" w:rsidRPr="007A6F8D">
        <w:rPr>
          <w:rFonts w:ascii="Georgia" w:hAnsi="Georgia"/>
          <w:sz w:val="32"/>
        </w:rPr>
        <w:t>referment</w:t>
      </w:r>
      <w:r w:rsidRPr="007A6F8D">
        <w:rPr>
          <w:rFonts w:ascii="Georgia" w:hAnsi="Georgia"/>
          <w:sz w:val="32"/>
        </w:rPr>
        <w:t xml:space="preserve"> de la trappe sur les derniers </w:t>
      </w:r>
      <w:r w:rsidR="00395D35" w:rsidRPr="007A6F8D">
        <w:rPr>
          <w:rFonts w:ascii="Georgia" w:hAnsi="Georgia"/>
          <w:sz w:val="32"/>
        </w:rPr>
        <w:t>cavaliers</w:t>
      </w:r>
      <w:r w:rsidRPr="007A6F8D">
        <w:rPr>
          <w:rFonts w:ascii="Georgia" w:hAnsi="Georgia"/>
          <w:sz w:val="32"/>
        </w:rPr>
        <w:t xml:space="preserve"> de Jaime Lannister.</w:t>
      </w:r>
    </w:p>
    <w:p w:rsidR="001344FA" w:rsidRPr="007A6F8D" w:rsidRDefault="001344FA" w:rsidP="001344FA">
      <w:pPr>
        <w:ind w:firstLine="720"/>
        <w:jc w:val="both"/>
        <w:rPr>
          <w:rFonts w:ascii="Georgia" w:hAnsi="Georgia"/>
          <w:sz w:val="32"/>
        </w:rPr>
      </w:pPr>
      <w:r w:rsidRPr="007A6F8D">
        <w:rPr>
          <w:rFonts w:ascii="Georgia" w:hAnsi="Georgia"/>
          <w:sz w:val="32"/>
        </w:rPr>
        <w:t>Et Vent Gris, la tête rejetée en arrière, se mit à hurler.</w:t>
      </w:r>
    </w:p>
    <w:p w:rsidR="001344FA" w:rsidRPr="007A6F8D" w:rsidRDefault="001344FA" w:rsidP="001344FA">
      <w:pPr>
        <w:ind w:firstLine="720"/>
        <w:jc w:val="both"/>
        <w:rPr>
          <w:rFonts w:ascii="Georgia" w:hAnsi="Georgia"/>
          <w:sz w:val="32"/>
        </w:rPr>
      </w:pPr>
      <w:r w:rsidRPr="007A6F8D">
        <w:rPr>
          <w:rFonts w:ascii="Georgia" w:hAnsi="Georgia"/>
          <w:sz w:val="32"/>
        </w:rPr>
        <w:t>D</w:t>
      </w:r>
      <w:r>
        <w:rPr>
          <w:rFonts w:ascii="Georgia" w:hAnsi="Georgia"/>
          <w:sz w:val="32"/>
        </w:rPr>
        <w:t>’</w:t>
      </w:r>
      <w:r w:rsidRPr="007A6F8D">
        <w:rPr>
          <w:rFonts w:ascii="Georgia" w:hAnsi="Georgia"/>
          <w:sz w:val="32"/>
        </w:rPr>
        <w:t>un hurlement qui frappa si violemment Catelyn Stark qu</w:t>
      </w:r>
      <w:r>
        <w:rPr>
          <w:rFonts w:ascii="Georgia" w:hAnsi="Georgia"/>
          <w:sz w:val="32"/>
        </w:rPr>
        <w:t>’</w:t>
      </w:r>
      <w:r w:rsidRPr="007A6F8D">
        <w:rPr>
          <w:rFonts w:ascii="Georgia" w:hAnsi="Georgia"/>
          <w:sz w:val="32"/>
        </w:rPr>
        <w:t>elle se prit à grelotter. D</w:t>
      </w:r>
      <w:r>
        <w:rPr>
          <w:rFonts w:ascii="Georgia" w:hAnsi="Georgia"/>
          <w:sz w:val="32"/>
        </w:rPr>
        <w:t>’</w:t>
      </w:r>
      <w:r w:rsidRPr="007A6F8D">
        <w:rPr>
          <w:rFonts w:ascii="Georgia" w:hAnsi="Georgia"/>
          <w:sz w:val="32"/>
        </w:rPr>
        <w:t>un hurlement d</w:t>
      </w:r>
      <w:r>
        <w:rPr>
          <w:rFonts w:ascii="Georgia" w:hAnsi="Georgia"/>
          <w:sz w:val="32"/>
        </w:rPr>
        <w:t>’</w:t>
      </w:r>
      <w:r w:rsidRPr="007A6F8D">
        <w:rPr>
          <w:rFonts w:ascii="Georgia" w:hAnsi="Georgia"/>
          <w:sz w:val="32"/>
        </w:rPr>
        <w:t>autant plus terrible et terrifiant qu</w:t>
      </w:r>
      <w:r>
        <w:rPr>
          <w:rFonts w:ascii="Georgia" w:hAnsi="Georgia"/>
          <w:sz w:val="32"/>
        </w:rPr>
        <w:t>’</w:t>
      </w:r>
      <w:r w:rsidRPr="007A6F8D">
        <w:rPr>
          <w:rFonts w:ascii="Georgia" w:hAnsi="Georgia"/>
          <w:sz w:val="32"/>
        </w:rPr>
        <w:t xml:space="preserve">il recélait une authentique musicalité. Un instant, elle éprouva quelque chose comme un semblant de compassion pour les Lannister, en bas. </w:t>
      </w:r>
      <w:r w:rsidRPr="007A6F8D">
        <w:rPr>
          <w:rFonts w:ascii="Georgia" w:hAnsi="Georgia"/>
          <w:i/>
          <w:sz w:val="32"/>
        </w:rPr>
        <w:t>Ainsi donc, voilà comment cela sonne, la mort,</w:t>
      </w:r>
      <w:r w:rsidRPr="007A6F8D">
        <w:rPr>
          <w:rFonts w:ascii="Georgia" w:hAnsi="Georgia"/>
          <w:sz w:val="32"/>
        </w:rPr>
        <w:t xml:space="preserve"> se dit-elle.</w:t>
      </w:r>
    </w:p>
    <w:p w:rsidR="001344FA" w:rsidRPr="007A6F8D" w:rsidRDefault="001344FA" w:rsidP="001344FA">
      <w:pPr>
        <w:ind w:firstLine="720"/>
        <w:jc w:val="both"/>
        <w:rPr>
          <w:rFonts w:ascii="Georgia" w:hAnsi="Georgia"/>
          <w:sz w:val="32"/>
        </w:rPr>
      </w:pPr>
      <w:r w:rsidRPr="007A6F8D">
        <w:rPr>
          <w:rFonts w:ascii="Georgia" w:hAnsi="Georgia"/>
          <w:i/>
          <w:sz w:val="32"/>
        </w:rPr>
        <w:t>HAArooooooooooooooooooooooooooooooo,</w:t>
      </w:r>
      <w:r w:rsidRPr="007A6F8D">
        <w:rPr>
          <w:rFonts w:ascii="Georgia" w:hAnsi="Georgia"/>
          <w:sz w:val="32"/>
        </w:rPr>
        <w:t xml:space="preserve"> répondit, depuis </w:t>
      </w:r>
      <w:r w:rsidR="00395D35">
        <w:rPr>
          <w:rFonts w:ascii="Georgia" w:hAnsi="Georgia"/>
          <w:sz w:val="32"/>
        </w:rPr>
        <w:t>la colline opposée, le cor de L</w:t>
      </w:r>
      <w:r w:rsidRPr="007A6F8D">
        <w:rPr>
          <w:rFonts w:ascii="Georgia" w:hAnsi="Georgia"/>
          <w:sz w:val="32"/>
        </w:rPr>
        <w:t>ard-Jon. A l</w:t>
      </w:r>
      <w:r>
        <w:rPr>
          <w:rFonts w:ascii="Georgia" w:hAnsi="Georgia"/>
          <w:sz w:val="32"/>
        </w:rPr>
        <w:t>’</w:t>
      </w:r>
      <w:r w:rsidRPr="007A6F8D">
        <w:rPr>
          <w:rFonts w:ascii="Georgia" w:hAnsi="Georgia"/>
          <w:sz w:val="32"/>
        </w:rPr>
        <w:t>est et l</w:t>
      </w:r>
      <w:r>
        <w:rPr>
          <w:rFonts w:ascii="Georgia" w:hAnsi="Georgia"/>
          <w:sz w:val="32"/>
        </w:rPr>
        <w:t>’</w:t>
      </w:r>
      <w:r w:rsidR="00395D35">
        <w:rPr>
          <w:rFonts w:ascii="Georgia" w:hAnsi="Georgia"/>
          <w:sz w:val="32"/>
        </w:rPr>
        <w:t>ouest</w:t>
      </w:r>
      <w:r w:rsidRPr="007A6F8D">
        <w:rPr>
          <w:rFonts w:ascii="Georgia" w:hAnsi="Georgia"/>
          <w:sz w:val="32"/>
        </w:rPr>
        <w:t xml:space="preserve">, les trompes Mallister et </w:t>
      </w:r>
      <w:r w:rsidR="00395D35">
        <w:rPr>
          <w:rFonts w:ascii="Georgia" w:hAnsi="Georgia"/>
          <w:sz w:val="32"/>
        </w:rPr>
        <w:t>F</w:t>
      </w:r>
      <w:r w:rsidRPr="007A6F8D">
        <w:rPr>
          <w:rFonts w:ascii="Georgia" w:hAnsi="Georgia"/>
          <w:sz w:val="32"/>
        </w:rPr>
        <w:t>rey claironnèrent à leur tour vengeance. Du côté du nord, à l</w:t>
      </w:r>
      <w:r>
        <w:rPr>
          <w:rFonts w:ascii="Georgia" w:hAnsi="Georgia"/>
          <w:sz w:val="32"/>
        </w:rPr>
        <w:t>’</w:t>
      </w:r>
      <w:r w:rsidRPr="007A6F8D">
        <w:rPr>
          <w:rFonts w:ascii="Georgia" w:hAnsi="Georgia"/>
          <w:sz w:val="32"/>
        </w:rPr>
        <w:t>endroit où, se resserrant, la vallée formait un coude presque à angle droit, celles de lord Karstark joignirent leurs voix graves et lugubres à ce sombre concert, tandis que du torrent montaient des ruades et des vociférations.</w:t>
      </w:r>
    </w:p>
    <w:p w:rsidR="001344FA" w:rsidRPr="007A6F8D" w:rsidRDefault="001344FA" w:rsidP="001344FA">
      <w:pPr>
        <w:ind w:firstLine="720"/>
        <w:jc w:val="both"/>
        <w:rPr>
          <w:rFonts w:ascii="Georgia" w:hAnsi="Georgia"/>
          <w:sz w:val="32"/>
        </w:rPr>
      </w:pPr>
      <w:r w:rsidRPr="007A6F8D">
        <w:rPr>
          <w:rFonts w:ascii="Georgia" w:hAnsi="Georgia"/>
          <w:sz w:val="32"/>
        </w:rPr>
        <w:t>Or les bois murmurants parurent exhaler tout leur souffle d</w:t>
      </w:r>
      <w:r>
        <w:rPr>
          <w:rFonts w:ascii="Georgia" w:hAnsi="Georgia"/>
          <w:sz w:val="32"/>
        </w:rPr>
        <w:t>’</w:t>
      </w:r>
      <w:r w:rsidRPr="007A6F8D">
        <w:rPr>
          <w:rFonts w:ascii="Georgia" w:hAnsi="Georgia"/>
          <w:sz w:val="32"/>
        </w:rPr>
        <w:t xml:space="preserve">une seule haleine lorsque les archers cachés par Robb sous les </w:t>
      </w:r>
      <w:r w:rsidR="00395D35" w:rsidRPr="007A6F8D">
        <w:rPr>
          <w:rFonts w:ascii="Georgia" w:hAnsi="Georgia"/>
          <w:sz w:val="32"/>
        </w:rPr>
        <w:t>frondaisons</w:t>
      </w:r>
      <w:r w:rsidRPr="007A6F8D">
        <w:rPr>
          <w:rFonts w:ascii="Georgia" w:hAnsi="Georgia"/>
          <w:sz w:val="32"/>
        </w:rPr>
        <w:t xml:space="preserve"> décochèrent leurs flèches et que des ténèbres jaillit une éruption de cris d</w:t>
      </w:r>
      <w:r>
        <w:rPr>
          <w:rFonts w:ascii="Georgia" w:hAnsi="Georgia"/>
          <w:sz w:val="32"/>
        </w:rPr>
        <w:t>’</w:t>
      </w:r>
      <w:r w:rsidRPr="007A6F8D">
        <w:rPr>
          <w:rFonts w:ascii="Georgia" w:hAnsi="Georgia"/>
          <w:sz w:val="32"/>
        </w:rPr>
        <w:t>hommes et de chevaux. Autour de Catelyn, les lances se levèrent et, la terre et les feuilles cessant d</w:t>
      </w:r>
      <w:r>
        <w:rPr>
          <w:rFonts w:ascii="Georgia" w:hAnsi="Georgia"/>
          <w:sz w:val="32"/>
        </w:rPr>
        <w:t>’</w:t>
      </w:r>
      <w:r w:rsidRPr="007A6F8D">
        <w:rPr>
          <w:rFonts w:ascii="Georgia" w:hAnsi="Georgia"/>
          <w:sz w:val="32"/>
        </w:rPr>
        <w:t>en camoufler les cruelles pointes, l</w:t>
      </w:r>
      <w:r>
        <w:rPr>
          <w:rFonts w:ascii="Georgia" w:hAnsi="Georgia"/>
          <w:sz w:val="32"/>
        </w:rPr>
        <w:t>’</w:t>
      </w:r>
      <w:r w:rsidRPr="007A6F8D">
        <w:rPr>
          <w:rFonts w:ascii="Georgia" w:hAnsi="Georgia"/>
          <w:sz w:val="32"/>
        </w:rPr>
        <w:t xml:space="preserve">acier se mit à miroiter </w:t>
      </w:r>
      <w:r w:rsidRPr="007A6F8D">
        <w:rPr>
          <w:rFonts w:ascii="Georgia" w:hAnsi="Georgia"/>
          <w:sz w:val="32"/>
        </w:rPr>
        <w:lastRenderedPageBreak/>
        <w:t xml:space="preserve">crûment. Sur un nouveau soupir des </w:t>
      </w:r>
      <w:r w:rsidR="00395D35" w:rsidRPr="007A6F8D">
        <w:rPr>
          <w:rFonts w:ascii="Georgia" w:hAnsi="Georgia"/>
          <w:sz w:val="32"/>
        </w:rPr>
        <w:t>flèches</w:t>
      </w:r>
      <w:r w:rsidRPr="007A6F8D">
        <w:rPr>
          <w:rFonts w:ascii="Georgia" w:hAnsi="Georgia"/>
          <w:sz w:val="32"/>
        </w:rPr>
        <w:t>, elle entendit Robb clamer : «</w:t>
      </w:r>
      <w:r w:rsidRPr="007A6F8D">
        <w:rPr>
          <w:rFonts w:ascii="Georgia" w:hAnsi="Georgia"/>
          <w:i/>
          <w:sz w:val="32"/>
        </w:rPr>
        <w:t xml:space="preserve"> Winterfell !</w:t>
      </w:r>
      <w:r w:rsidRPr="007A6F8D">
        <w:rPr>
          <w:rFonts w:ascii="Georgia" w:hAnsi="Georgia"/>
          <w:sz w:val="32"/>
        </w:rPr>
        <w:t xml:space="preserve"> » et, à la tête de ses hommes, s</w:t>
      </w:r>
      <w:r>
        <w:rPr>
          <w:rFonts w:ascii="Georgia" w:hAnsi="Georgia"/>
          <w:sz w:val="32"/>
        </w:rPr>
        <w:t>’</w:t>
      </w:r>
      <w:r w:rsidRPr="007A6F8D">
        <w:rPr>
          <w:rFonts w:ascii="Georgia" w:hAnsi="Georgia"/>
          <w:sz w:val="32"/>
        </w:rPr>
        <w:t>élancer dans la pente, au trot, loin d</w:t>
      </w:r>
      <w:r>
        <w:rPr>
          <w:rFonts w:ascii="Georgia" w:hAnsi="Georgia"/>
          <w:sz w:val="32"/>
        </w:rPr>
        <w:t>’</w:t>
      </w:r>
      <w:r w:rsidRPr="007A6F8D">
        <w:rPr>
          <w:rFonts w:ascii="Georgia" w:hAnsi="Georgia"/>
          <w:sz w:val="32"/>
        </w:rPr>
        <w:t>elle.</w:t>
      </w:r>
    </w:p>
    <w:p w:rsidR="001344FA" w:rsidRPr="007A6F8D" w:rsidRDefault="001344FA" w:rsidP="001344FA">
      <w:pPr>
        <w:ind w:firstLine="720"/>
        <w:jc w:val="both"/>
        <w:rPr>
          <w:rFonts w:ascii="Georgia" w:hAnsi="Georgia"/>
          <w:sz w:val="32"/>
        </w:rPr>
      </w:pPr>
      <w:r w:rsidRPr="007A6F8D">
        <w:rPr>
          <w:rFonts w:ascii="Georgia" w:hAnsi="Georgia"/>
          <w:sz w:val="32"/>
        </w:rPr>
        <w:t>Alors, immobile en selle au cœur de sa garde et Hal Mollen à ses côtés, Catelyn attendit, attendit comme elle avait toujours attendu, attendu Père, attendu Brandon, attendu Ned. De son poste, presque en haut de la crête, elle ne pouvait, à cause des arbres, quasiment rien voir de ce qui se passait en contrebas. Le temps d</w:t>
      </w:r>
      <w:r>
        <w:rPr>
          <w:rFonts w:ascii="Georgia" w:hAnsi="Georgia"/>
          <w:sz w:val="32"/>
        </w:rPr>
        <w:t>’</w:t>
      </w:r>
      <w:r w:rsidRPr="007A6F8D">
        <w:rPr>
          <w:rFonts w:ascii="Georgia" w:hAnsi="Georgia"/>
          <w:sz w:val="32"/>
        </w:rPr>
        <w:t xml:space="preserve">un, deux, quatre </w:t>
      </w:r>
      <w:r w:rsidR="00395D35" w:rsidRPr="007A6F8D">
        <w:rPr>
          <w:rFonts w:ascii="Georgia" w:hAnsi="Georgia"/>
          <w:sz w:val="32"/>
        </w:rPr>
        <w:t>battements</w:t>
      </w:r>
      <w:r w:rsidRPr="007A6F8D">
        <w:rPr>
          <w:rFonts w:ascii="Georgia" w:hAnsi="Georgia"/>
          <w:sz w:val="32"/>
        </w:rPr>
        <w:t xml:space="preserve"> de cœur, et les bois semblèrent ne plus renfermer qu</w:t>
      </w:r>
      <w:r>
        <w:rPr>
          <w:rFonts w:ascii="Georgia" w:hAnsi="Georgia"/>
          <w:sz w:val="32"/>
        </w:rPr>
        <w:t>’</w:t>
      </w:r>
      <w:r w:rsidRPr="007A6F8D">
        <w:rPr>
          <w:rFonts w:ascii="Georgia" w:hAnsi="Georgia"/>
          <w:sz w:val="32"/>
        </w:rPr>
        <w:t>elle-même et ses protecteurs. La verdure avait absorbé tous leurs compagnons.</w:t>
      </w:r>
    </w:p>
    <w:p w:rsidR="001344FA" w:rsidRPr="007A6F8D" w:rsidRDefault="001344FA" w:rsidP="001344FA">
      <w:pPr>
        <w:ind w:firstLine="720"/>
        <w:jc w:val="both"/>
        <w:rPr>
          <w:rFonts w:ascii="Georgia" w:hAnsi="Georgia"/>
          <w:sz w:val="32"/>
        </w:rPr>
      </w:pPr>
      <w:r w:rsidRPr="007A6F8D">
        <w:rPr>
          <w:rFonts w:ascii="Georgia" w:hAnsi="Georgia"/>
          <w:sz w:val="32"/>
        </w:rPr>
        <w:t>En regardant toutefois juste en face, elle aperçut les cavaliers de Lard-Jon émerger du ténébreux couvert. Ils formaient une longue ligne, une ligne sans fin, mais réduite, et durant quoi ? moins d</w:t>
      </w:r>
      <w:r>
        <w:rPr>
          <w:rFonts w:ascii="Georgia" w:hAnsi="Georgia"/>
          <w:sz w:val="32"/>
        </w:rPr>
        <w:t>’</w:t>
      </w:r>
      <w:r w:rsidRPr="007A6F8D">
        <w:rPr>
          <w:rFonts w:ascii="Georgia" w:hAnsi="Georgia"/>
          <w:sz w:val="32"/>
        </w:rPr>
        <w:t>une seconde, au flamboiement furtif des lances dans le clair de lune, un peu comme si des myriades de brins de saule panachés d</w:t>
      </w:r>
      <w:r>
        <w:rPr>
          <w:rFonts w:ascii="Georgia" w:hAnsi="Georgia"/>
          <w:sz w:val="32"/>
        </w:rPr>
        <w:t>’</w:t>
      </w:r>
      <w:r w:rsidRPr="007A6F8D">
        <w:rPr>
          <w:rFonts w:ascii="Georgia" w:hAnsi="Georgia"/>
          <w:sz w:val="32"/>
        </w:rPr>
        <w:t>argent s</w:t>
      </w:r>
      <w:r>
        <w:rPr>
          <w:rFonts w:ascii="Georgia" w:hAnsi="Georgia"/>
          <w:sz w:val="32"/>
        </w:rPr>
        <w:t>’</w:t>
      </w:r>
      <w:r w:rsidRPr="007A6F8D">
        <w:rPr>
          <w:rFonts w:ascii="Georgia" w:hAnsi="Georgia"/>
          <w:sz w:val="32"/>
        </w:rPr>
        <w:t>étaient échappés de la lisière vers le cours d</w:t>
      </w:r>
      <w:r>
        <w:rPr>
          <w:rFonts w:ascii="Georgia" w:hAnsi="Georgia"/>
          <w:sz w:val="32"/>
        </w:rPr>
        <w:t>’</w:t>
      </w:r>
      <w:r w:rsidRPr="007A6F8D">
        <w:rPr>
          <w:rFonts w:ascii="Georgia" w:hAnsi="Georgia"/>
          <w:sz w:val="32"/>
        </w:rPr>
        <w:t>eau.</w:t>
      </w:r>
    </w:p>
    <w:p w:rsidR="001344FA" w:rsidRPr="007A6F8D" w:rsidRDefault="001344FA" w:rsidP="001344FA">
      <w:pPr>
        <w:ind w:firstLine="720"/>
        <w:jc w:val="both"/>
        <w:rPr>
          <w:rFonts w:ascii="Georgia" w:hAnsi="Georgia"/>
          <w:sz w:val="32"/>
        </w:rPr>
      </w:pPr>
      <w:r w:rsidRPr="007A6F8D">
        <w:rPr>
          <w:rFonts w:ascii="Georgia" w:hAnsi="Georgia"/>
          <w:sz w:val="32"/>
        </w:rPr>
        <w:t>Elle cligna des paupières et, non, c</w:t>
      </w:r>
      <w:r>
        <w:rPr>
          <w:rFonts w:ascii="Georgia" w:hAnsi="Georgia"/>
          <w:sz w:val="32"/>
        </w:rPr>
        <w:t>’</w:t>
      </w:r>
      <w:r w:rsidRPr="007A6F8D">
        <w:rPr>
          <w:rFonts w:ascii="Georgia" w:hAnsi="Georgia"/>
          <w:sz w:val="32"/>
        </w:rPr>
        <w:t xml:space="preserve">étaient là seulement des </w:t>
      </w:r>
      <w:r w:rsidR="00395D35" w:rsidRPr="007A6F8D">
        <w:rPr>
          <w:rFonts w:ascii="Georgia" w:hAnsi="Georgia"/>
          <w:sz w:val="32"/>
        </w:rPr>
        <w:t>hommes</w:t>
      </w:r>
      <w:r w:rsidRPr="007A6F8D">
        <w:rPr>
          <w:rFonts w:ascii="Georgia" w:hAnsi="Georgia"/>
          <w:sz w:val="32"/>
        </w:rPr>
        <w:t xml:space="preserve"> se précipitant tuer, tuer ou mourir.</w:t>
      </w:r>
    </w:p>
    <w:p w:rsidR="001344FA" w:rsidRPr="007A6F8D" w:rsidRDefault="001344FA" w:rsidP="001344FA">
      <w:pPr>
        <w:ind w:firstLine="720"/>
        <w:jc w:val="both"/>
        <w:rPr>
          <w:rFonts w:ascii="Georgia" w:hAnsi="Georgia"/>
          <w:sz w:val="32"/>
        </w:rPr>
      </w:pPr>
      <w:r w:rsidRPr="007A6F8D">
        <w:rPr>
          <w:rFonts w:ascii="Georgia" w:hAnsi="Georgia"/>
          <w:sz w:val="32"/>
        </w:rPr>
        <w:t>Après quoi, la bataille proprement dite, elle n</w:t>
      </w:r>
      <w:r>
        <w:rPr>
          <w:rFonts w:ascii="Georgia" w:hAnsi="Georgia"/>
          <w:sz w:val="32"/>
        </w:rPr>
        <w:t>’</w:t>
      </w:r>
      <w:r w:rsidRPr="007A6F8D">
        <w:rPr>
          <w:rFonts w:ascii="Georgia" w:hAnsi="Georgia"/>
          <w:sz w:val="32"/>
        </w:rPr>
        <w:t>y assista point, n</w:t>
      </w:r>
      <w:r>
        <w:rPr>
          <w:rFonts w:ascii="Georgia" w:hAnsi="Georgia"/>
          <w:sz w:val="32"/>
        </w:rPr>
        <w:t>’</w:t>
      </w:r>
      <w:r w:rsidRPr="007A6F8D">
        <w:rPr>
          <w:rFonts w:ascii="Georgia" w:hAnsi="Georgia"/>
          <w:sz w:val="32"/>
        </w:rPr>
        <w:t>en eut, répercuté par la vallée, que le spectre sonore. Le</w:t>
      </w:r>
      <w:r w:rsidRPr="007A6F8D">
        <w:rPr>
          <w:rFonts w:ascii="Georgia" w:hAnsi="Georgia"/>
          <w:i/>
          <w:sz w:val="32"/>
        </w:rPr>
        <w:t xml:space="preserve"> crac !</w:t>
      </w:r>
      <w:r w:rsidRPr="007A6F8D">
        <w:rPr>
          <w:rFonts w:ascii="Georgia" w:hAnsi="Georgia"/>
          <w:sz w:val="32"/>
        </w:rPr>
        <w:t xml:space="preserve"> d</w:t>
      </w:r>
      <w:r>
        <w:rPr>
          <w:rFonts w:ascii="Georgia" w:hAnsi="Georgia"/>
          <w:sz w:val="32"/>
        </w:rPr>
        <w:t>’</w:t>
      </w:r>
      <w:r w:rsidRPr="007A6F8D">
        <w:rPr>
          <w:rFonts w:ascii="Georgia" w:hAnsi="Georgia"/>
          <w:sz w:val="32"/>
        </w:rPr>
        <w:t xml:space="preserve">une lance brisée, le fracas des épées, les clameurs « Lannister ! », « </w:t>
      </w:r>
      <w:r w:rsidR="00395D35" w:rsidRPr="007A6F8D">
        <w:rPr>
          <w:rFonts w:ascii="Georgia" w:hAnsi="Georgia"/>
          <w:sz w:val="32"/>
        </w:rPr>
        <w:t>Winterfell</w:t>
      </w:r>
      <w:r w:rsidRPr="007A6F8D">
        <w:rPr>
          <w:rFonts w:ascii="Georgia" w:hAnsi="Georgia"/>
          <w:sz w:val="32"/>
        </w:rPr>
        <w:t xml:space="preserve"> ! », « Tully ! », « Vivesaigues et Tully ! ». Aussi préféra-t-elle, après s</w:t>
      </w:r>
      <w:r>
        <w:rPr>
          <w:rFonts w:ascii="Georgia" w:hAnsi="Georgia"/>
          <w:sz w:val="32"/>
        </w:rPr>
        <w:t>’</w:t>
      </w:r>
      <w:r w:rsidRPr="007A6F8D">
        <w:rPr>
          <w:rFonts w:ascii="Georgia" w:hAnsi="Georgia"/>
          <w:sz w:val="32"/>
        </w:rPr>
        <w:t>être vainement écarquillée, clore les paupières afin d</w:t>
      </w:r>
      <w:r>
        <w:rPr>
          <w:rFonts w:ascii="Georgia" w:hAnsi="Georgia"/>
          <w:sz w:val="32"/>
        </w:rPr>
        <w:t>’</w:t>
      </w:r>
      <w:r w:rsidRPr="007A6F8D">
        <w:rPr>
          <w:rFonts w:ascii="Georgia" w:hAnsi="Georgia"/>
          <w:sz w:val="32"/>
        </w:rPr>
        <w:t>écouter mieux, et les combats se firent, dès lors, aussi vivants que s</w:t>
      </w:r>
      <w:r>
        <w:rPr>
          <w:rFonts w:ascii="Georgia" w:hAnsi="Georgia"/>
          <w:sz w:val="32"/>
        </w:rPr>
        <w:t>’</w:t>
      </w:r>
      <w:r w:rsidRPr="007A6F8D">
        <w:rPr>
          <w:rFonts w:ascii="Georgia" w:hAnsi="Georgia"/>
          <w:sz w:val="32"/>
        </w:rPr>
        <w:t xml:space="preserve">ils se </w:t>
      </w:r>
      <w:r w:rsidR="00395D35" w:rsidRPr="007A6F8D">
        <w:rPr>
          <w:rFonts w:ascii="Georgia" w:hAnsi="Georgia"/>
          <w:sz w:val="32"/>
        </w:rPr>
        <w:t>fussent</w:t>
      </w:r>
      <w:r w:rsidRPr="007A6F8D">
        <w:rPr>
          <w:rFonts w:ascii="Georgia" w:hAnsi="Georgia"/>
          <w:sz w:val="32"/>
        </w:rPr>
        <w:t xml:space="preserve"> déroulés à l</w:t>
      </w:r>
      <w:r>
        <w:rPr>
          <w:rFonts w:ascii="Georgia" w:hAnsi="Georgia"/>
          <w:sz w:val="32"/>
        </w:rPr>
        <w:t>’</w:t>
      </w:r>
      <w:r w:rsidRPr="007A6F8D">
        <w:rPr>
          <w:rFonts w:ascii="Georgia" w:hAnsi="Georgia"/>
          <w:sz w:val="32"/>
        </w:rPr>
        <w:t>entour immédiat. Les sabots labouraient le sol juste à ses côtés, juste à ses côtés rejaillissait l</w:t>
      </w:r>
      <w:r>
        <w:rPr>
          <w:rFonts w:ascii="Georgia" w:hAnsi="Georgia"/>
          <w:sz w:val="32"/>
        </w:rPr>
        <w:t>’</w:t>
      </w:r>
      <w:r w:rsidRPr="007A6F8D">
        <w:rPr>
          <w:rFonts w:ascii="Georgia" w:hAnsi="Georgia"/>
          <w:sz w:val="32"/>
        </w:rPr>
        <w:t>e</w:t>
      </w:r>
      <w:r w:rsidR="00395D35">
        <w:rPr>
          <w:rFonts w:ascii="Georgia" w:hAnsi="Georgia"/>
          <w:sz w:val="32"/>
        </w:rPr>
        <w:t>au des gués sous les bottes de f</w:t>
      </w:r>
      <w:r w:rsidRPr="007A6F8D">
        <w:rPr>
          <w:rFonts w:ascii="Georgia" w:hAnsi="Georgia"/>
          <w:sz w:val="32"/>
        </w:rPr>
        <w:t>er, elle percevait avec une effroyable netteté le vacarme ligneux des lames heurtant les boucliers, le crissement de l</w:t>
      </w:r>
      <w:r>
        <w:rPr>
          <w:rFonts w:ascii="Georgia" w:hAnsi="Georgia"/>
          <w:sz w:val="32"/>
        </w:rPr>
        <w:t>’</w:t>
      </w:r>
      <w:r w:rsidRPr="007A6F8D">
        <w:rPr>
          <w:rFonts w:ascii="Georgia" w:hAnsi="Georgia"/>
          <w:sz w:val="32"/>
        </w:rPr>
        <w:t>acier sur l</w:t>
      </w:r>
      <w:r>
        <w:rPr>
          <w:rFonts w:ascii="Georgia" w:hAnsi="Georgia"/>
          <w:sz w:val="32"/>
        </w:rPr>
        <w:t>’</w:t>
      </w:r>
      <w:r w:rsidRPr="007A6F8D">
        <w:rPr>
          <w:rFonts w:ascii="Georgia" w:hAnsi="Georgia"/>
          <w:sz w:val="32"/>
        </w:rPr>
        <w:t>acier, le sif</w:t>
      </w:r>
      <w:r w:rsidR="00395D35">
        <w:rPr>
          <w:rFonts w:ascii="Georgia" w:hAnsi="Georgia"/>
          <w:sz w:val="32"/>
        </w:rPr>
        <w:t>f</w:t>
      </w:r>
      <w:r w:rsidRPr="007A6F8D">
        <w:rPr>
          <w:rFonts w:ascii="Georgia" w:hAnsi="Georgia"/>
          <w:sz w:val="32"/>
        </w:rPr>
        <w:t>lement des flèches, le grondement des tambours, la terreur panique de mille chevaux. C</w:t>
      </w:r>
      <w:r>
        <w:rPr>
          <w:rFonts w:ascii="Georgia" w:hAnsi="Georgia"/>
          <w:sz w:val="32"/>
        </w:rPr>
        <w:t>’</w:t>
      </w:r>
      <w:r w:rsidRPr="007A6F8D">
        <w:rPr>
          <w:rFonts w:ascii="Georgia" w:hAnsi="Georgia"/>
          <w:sz w:val="32"/>
        </w:rPr>
        <w:t xml:space="preserve">est à ses pieds mêmes que des hommes </w:t>
      </w:r>
      <w:r w:rsidR="00395D35" w:rsidRPr="007A6F8D">
        <w:rPr>
          <w:rFonts w:ascii="Georgia" w:hAnsi="Georgia"/>
          <w:sz w:val="32"/>
        </w:rPr>
        <w:t>vociféraient</w:t>
      </w:r>
      <w:r w:rsidRPr="007A6F8D">
        <w:rPr>
          <w:rFonts w:ascii="Georgia" w:hAnsi="Georgia"/>
          <w:sz w:val="32"/>
        </w:rPr>
        <w:t>, sacraient, imploraient merci et l</w:t>
      </w:r>
      <w:r>
        <w:rPr>
          <w:rFonts w:ascii="Georgia" w:hAnsi="Georgia"/>
          <w:sz w:val="32"/>
        </w:rPr>
        <w:t>’</w:t>
      </w:r>
      <w:r w:rsidRPr="007A6F8D">
        <w:rPr>
          <w:rFonts w:ascii="Georgia" w:hAnsi="Georgia"/>
          <w:sz w:val="32"/>
        </w:rPr>
        <w:t xml:space="preserve">obtenaient </w:t>
      </w:r>
      <w:r w:rsidR="00395D35" w:rsidRPr="00395D35">
        <w:rPr>
          <w:rFonts w:ascii="Georgia" w:hAnsi="Georgia"/>
          <w:sz w:val="32"/>
        </w:rPr>
        <w:t>–</w:t>
      </w:r>
      <w:r w:rsidRPr="007A6F8D">
        <w:rPr>
          <w:rFonts w:ascii="Georgia" w:hAnsi="Georgia"/>
          <w:sz w:val="32"/>
        </w:rPr>
        <w:t xml:space="preserve"> ou pas </w:t>
      </w:r>
      <w:r w:rsidR="00395D35" w:rsidRPr="00395D35">
        <w:rPr>
          <w:rFonts w:ascii="Georgia" w:hAnsi="Georgia"/>
          <w:sz w:val="32"/>
        </w:rPr>
        <w:t>–</w:t>
      </w:r>
      <w:r w:rsidRPr="007A6F8D">
        <w:rPr>
          <w:rFonts w:ascii="Georgia" w:hAnsi="Georgia"/>
          <w:sz w:val="32"/>
        </w:rPr>
        <w:t xml:space="preserve">, vivaient </w:t>
      </w:r>
      <w:r w:rsidR="00395D35" w:rsidRPr="00395D35">
        <w:rPr>
          <w:rFonts w:ascii="Georgia" w:hAnsi="Georgia"/>
          <w:sz w:val="32"/>
        </w:rPr>
        <w:t>–</w:t>
      </w:r>
      <w:r w:rsidRPr="007A6F8D">
        <w:rPr>
          <w:rFonts w:ascii="Georgia" w:hAnsi="Georgia"/>
          <w:sz w:val="32"/>
        </w:rPr>
        <w:t xml:space="preserve"> ou mouraient. Les crêtes environnantes semblaient se complaire en combinaisons bizarres de bruits et d</w:t>
      </w:r>
      <w:r>
        <w:rPr>
          <w:rFonts w:ascii="Georgia" w:hAnsi="Georgia"/>
          <w:sz w:val="32"/>
        </w:rPr>
        <w:t>’</w:t>
      </w:r>
      <w:r w:rsidRPr="007A6F8D">
        <w:rPr>
          <w:rFonts w:ascii="Georgia" w:hAnsi="Georgia"/>
          <w:sz w:val="32"/>
        </w:rPr>
        <w:t>échos fallacieux. Une fois, elle entendit, aussi distinctement que s</w:t>
      </w:r>
      <w:r>
        <w:rPr>
          <w:rFonts w:ascii="Georgia" w:hAnsi="Georgia"/>
          <w:sz w:val="32"/>
        </w:rPr>
        <w:t>’</w:t>
      </w:r>
      <w:r w:rsidRPr="007A6F8D">
        <w:rPr>
          <w:rFonts w:ascii="Georgia" w:hAnsi="Georgia"/>
          <w:sz w:val="32"/>
        </w:rPr>
        <w:t>il s</w:t>
      </w:r>
      <w:r>
        <w:rPr>
          <w:rFonts w:ascii="Georgia" w:hAnsi="Georgia"/>
          <w:sz w:val="32"/>
        </w:rPr>
        <w:t>’</w:t>
      </w:r>
      <w:r w:rsidRPr="007A6F8D">
        <w:rPr>
          <w:rFonts w:ascii="Georgia" w:hAnsi="Georgia"/>
          <w:sz w:val="32"/>
        </w:rPr>
        <w:t>était trouvé à deux pas d</w:t>
      </w:r>
      <w:r>
        <w:rPr>
          <w:rFonts w:ascii="Georgia" w:hAnsi="Georgia"/>
          <w:sz w:val="32"/>
        </w:rPr>
        <w:t>’</w:t>
      </w:r>
      <w:r w:rsidRPr="007A6F8D">
        <w:rPr>
          <w:rFonts w:ascii="Georgia" w:hAnsi="Georgia"/>
          <w:sz w:val="32"/>
        </w:rPr>
        <w:t>elle, l</w:t>
      </w:r>
      <w:r w:rsidR="00395D35">
        <w:rPr>
          <w:rFonts w:ascii="Georgia" w:hAnsi="Georgia"/>
          <w:sz w:val="32"/>
        </w:rPr>
        <w:t>a</w:t>
      </w:r>
      <w:r w:rsidRPr="007A6F8D">
        <w:rPr>
          <w:rFonts w:ascii="Georgia" w:hAnsi="Georgia"/>
          <w:sz w:val="32"/>
        </w:rPr>
        <w:t xml:space="preserve"> </w:t>
      </w:r>
      <w:r w:rsidRPr="007A6F8D">
        <w:rPr>
          <w:rFonts w:ascii="Georgia" w:hAnsi="Georgia"/>
          <w:sz w:val="32"/>
        </w:rPr>
        <w:lastRenderedPageBreak/>
        <w:t>voix de Robb appelant : « A moi ! A moi ! » Et elle entendit Vent Gris grogner, gronder, elle entendit ses lo</w:t>
      </w:r>
      <w:r w:rsidR="00395D35">
        <w:rPr>
          <w:rFonts w:ascii="Georgia" w:hAnsi="Georgia"/>
          <w:sz w:val="32"/>
        </w:rPr>
        <w:t>ngs crocs happer une chair et la</w:t>
      </w:r>
      <w:r w:rsidRPr="007A6F8D">
        <w:rPr>
          <w:rFonts w:ascii="Georgia" w:hAnsi="Georgia"/>
          <w:sz w:val="32"/>
        </w:rPr>
        <w:t xml:space="preserve"> déchirer, tandis qu</w:t>
      </w:r>
      <w:r>
        <w:rPr>
          <w:rFonts w:ascii="Georgia" w:hAnsi="Georgia"/>
          <w:sz w:val="32"/>
        </w:rPr>
        <w:t>’</w:t>
      </w:r>
      <w:r w:rsidRPr="007A6F8D">
        <w:rPr>
          <w:rFonts w:ascii="Georgia" w:hAnsi="Georgia"/>
          <w:sz w:val="32"/>
        </w:rPr>
        <w:t xml:space="preserve">une bête et son cavalier mêlaient leurs cris de </w:t>
      </w:r>
      <w:r w:rsidR="00395D35" w:rsidRPr="007A6F8D">
        <w:rPr>
          <w:rFonts w:ascii="Georgia" w:hAnsi="Georgia"/>
          <w:sz w:val="32"/>
        </w:rPr>
        <w:t>douleur</w:t>
      </w:r>
      <w:r w:rsidRPr="007A6F8D">
        <w:rPr>
          <w:rFonts w:ascii="Georgia" w:hAnsi="Georgia"/>
          <w:sz w:val="32"/>
        </w:rPr>
        <w:t xml:space="preserve"> et d</w:t>
      </w:r>
      <w:r>
        <w:rPr>
          <w:rFonts w:ascii="Georgia" w:hAnsi="Georgia"/>
          <w:sz w:val="32"/>
        </w:rPr>
        <w:t>’</w:t>
      </w:r>
      <w:r w:rsidRPr="007A6F8D">
        <w:rPr>
          <w:rFonts w:ascii="Georgia" w:hAnsi="Georgia"/>
          <w:sz w:val="32"/>
        </w:rPr>
        <w:t>horreur. N</w:t>
      </w:r>
      <w:r>
        <w:rPr>
          <w:rFonts w:ascii="Georgia" w:hAnsi="Georgia"/>
          <w:sz w:val="32"/>
        </w:rPr>
        <w:t>’</w:t>
      </w:r>
      <w:r w:rsidRPr="007A6F8D">
        <w:rPr>
          <w:rFonts w:ascii="Georgia" w:hAnsi="Georgia"/>
          <w:sz w:val="32"/>
        </w:rPr>
        <w:t>y avait-il qu</w:t>
      </w:r>
      <w:r>
        <w:rPr>
          <w:rFonts w:ascii="Georgia" w:hAnsi="Georgia"/>
          <w:sz w:val="32"/>
        </w:rPr>
        <w:t>’</w:t>
      </w:r>
      <w:r w:rsidRPr="007A6F8D">
        <w:rPr>
          <w:rFonts w:ascii="Georgia" w:hAnsi="Georgia"/>
          <w:sz w:val="32"/>
        </w:rPr>
        <w:t>un seul loup ? difficile de l</w:t>
      </w:r>
      <w:r>
        <w:rPr>
          <w:rFonts w:ascii="Georgia" w:hAnsi="Georgia"/>
          <w:sz w:val="32"/>
        </w:rPr>
        <w:t>’</w:t>
      </w:r>
      <w:r w:rsidRPr="007A6F8D">
        <w:rPr>
          <w:rFonts w:ascii="Georgia" w:hAnsi="Georgia"/>
          <w:sz w:val="32"/>
        </w:rPr>
        <w:t>affirmer...</w:t>
      </w:r>
    </w:p>
    <w:p w:rsidR="001344FA" w:rsidRPr="007A6F8D" w:rsidRDefault="001344FA" w:rsidP="001344FA">
      <w:pPr>
        <w:ind w:firstLine="720"/>
        <w:jc w:val="both"/>
        <w:rPr>
          <w:rFonts w:ascii="Georgia" w:hAnsi="Georgia"/>
          <w:sz w:val="32"/>
        </w:rPr>
      </w:pPr>
      <w:r w:rsidRPr="007A6F8D">
        <w:rPr>
          <w:rFonts w:ascii="Georgia" w:hAnsi="Georgia"/>
          <w:sz w:val="32"/>
        </w:rPr>
        <w:t>Peu à peu cependant s</w:t>
      </w:r>
      <w:r>
        <w:rPr>
          <w:rFonts w:ascii="Georgia" w:hAnsi="Georgia"/>
          <w:sz w:val="32"/>
        </w:rPr>
        <w:t>’</w:t>
      </w:r>
      <w:r w:rsidRPr="007A6F8D">
        <w:rPr>
          <w:rFonts w:ascii="Georgia" w:hAnsi="Georgia"/>
          <w:sz w:val="32"/>
        </w:rPr>
        <w:t>amenuisait le vacarme et, lorsqu</w:t>
      </w:r>
      <w:r>
        <w:rPr>
          <w:rFonts w:ascii="Georgia" w:hAnsi="Georgia"/>
          <w:sz w:val="32"/>
        </w:rPr>
        <w:t>’</w:t>
      </w:r>
      <w:r w:rsidRPr="007A6F8D">
        <w:rPr>
          <w:rFonts w:ascii="Georgia" w:hAnsi="Georgia"/>
          <w:sz w:val="32"/>
        </w:rPr>
        <w:t>il s</w:t>
      </w:r>
      <w:r>
        <w:rPr>
          <w:rFonts w:ascii="Georgia" w:hAnsi="Georgia"/>
          <w:sz w:val="32"/>
        </w:rPr>
        <w:t>’</w:t>
      </w:r>
      <w:r w:rsidR="00395D35" w:rsidRPr="007A6F8D">
        <w:rPr>
          <w:rFonts w:ascii="Georgia" w:hAnsi="Georgia"/>
          <w:sz w:val="32"/>
        </w:rPr>
        <w:t>éteignit</w:t>
      </w:r>
      <w:r w:rsidRPr="007A6F8D">
        <w:rPr>
          <w:rFonts w:ascii="Georgia" w:hAnsi="Georgia"/>
          <w:sz w:val="32"/>
        </w:rPr>
        <w:t xml:space="preserve"> enfin, le loup semblait seul maître du terrain, qui se reprit à </w:t>
      </w:r>
      <w:r w:rsidR="00395D35" w:rsidRPr="007A6F8D">
        <w:rPr>
          <w:rFonts w:ascii="Georgia" w:hAnsi="Georgia"/>
          <w:sz w:val="32"/>
        </w:rPr>
        <w:t>hurler</w:t>
      </w:r>
      <w:r w:rsidRPr="007A6F8D">
        <w:rPr>
          <w:rFonts w:ascii="Georgia" w:hAnsi="Georgia"/>
          <w:sz w:val="32"/>
        </w:rPr>
        <w:t xml:space="preserve"> comme l</w:t>
      </w:r>
      <w:r>
        <w:rPr>
          <w:rFonts w:ascii="Georgia" w:hAnsi="Georgia"/>
          <w:sz w:val="32"/>
        </w:rPr>
        <w:t>’</w:t>
      </w:r>
      <w:r w:rsidRPr="007A6F8D">
        <w:rPr>
          <w:rFonts w:ascii="Georgia" w:hAnsi="Georgia"/>
          <w:sz w:val="32"/>
        </w:rPr>
        <w:t>aurore empourprait peu à peu l</w:t>
      </w:r>
      <w:r>
        <w:rPr>
          <w:rFonts w:ascii="Georgia" w:hAnsi="Georgia"/>
          <w:sz w:val="32"/>
        </w:rPr>
        <w:t>’</w:t>
      </w:r>
      <w:r w:rsidRPr="007A6F8D">
        <w:rPr>
          <w:rFonts w:ascii="Georgia" w:hAnsi="Georgia"/>
          <w:sz w:val="32"/>
        </w:rPr>
        <w:t>orient.</w:t>
      </w:r>
    </w:p>
    <w:p w:rsidR="001344FA" w:rsidRPr="007A6F8D" w:rsidRDefault="001344FA" w:rsidP="001344FA">
      <w:pPr>
        <w:ind w:firstLine="720"/>
        <w:jc w:val="both"/>
        <w:rPr>
          <w:rFonts w:ascii="Georgia" w:hAnsi="Georgia"/>
          <w:sz w:val="32"/>
        </w:rPr>
      </w:pPr>
      <w:r w:rsidRPr="007A6F8D">
        <w:rPr>
          <w:rFonts w:ascii="Georgia" w:hAnsi="Georgia"/>
          <w:sz w:val="32"/>
        </w:rPr>
        <w:t>Quand reparut Robb, il montait non plus son étalon gris mais un hongre pie. Sur son bouclier, l</w:t>
      </w:r>
      <w:r>
        <w:rPr>
          <w:rFonts w:ascii="Georgia" w:hAnsi="Georgia"/>
          <w:sz w:val="32"/>
        </w:rPr>
        <w:t>’</w:t>
      </w:r>
      <w:r w:rsidRPr="007A6F8D">
        <w:rPr>
          <w:rFonts w:ascii="Georgia" w:hAnsi="Georgia"/>
          <w:sz w:val="32"/>
        </w:rPr>
        <w:t>effigie du loup se révélait passablement déchiquetée. Mais si de profondes entailles avaient mis à nu le cœur du chêne, Robb lui-même paraissait intact. De plus près, toutefois, Catelyn repéra le sang noir qui maculait son gantelet de mailles et lu manche de son surcot. « Tu es blessé... »</w:t>
      </w:r>
    </w:p>
    <w:p w:rsidR="001344FA" w:rsidRPr="007A6F8D" w:rsidRDefault="001344FA" w:rsidP="001344FA">
      <w:pPr>
        <w:ind w:firstLine="720"/>
        <w:jc w:val="both"/>
        <w:rPr>
          <w:rFonts w:ascii="Georgia" w:hAnsi="Georgia"/>
          <w:sz w:val="32"/>
        </w:rPr>
      </w:pPr>
      <w:r w:rsidRPr="007A6F8D">
        <w:rPr>
          <w:rFonts w:ascii="Georgia" w:hAnsi="Georgia"/>
          <w:sz w:val="32"/>
        </w:rPr>
        <w:t>Il leva la main, ouvrit, reploya les doigts. « Non, dit-il. C</w:t>
      </w:r>
      <w:r>
        <w:rPr>
          <w:rFonts w:ascii="Georgia" w:hAnsi="Georgia"/>
          <w:sz w:val="32"/>
        </w:rPr>
        <w:t>’</w:t>
      </w:r>
      <w:r w:rsidRPr="007A6F8D">
        <w:rPr>
          <w:rFonts w:ascii="Georgia" w:hAnsi="Georgia"/>
          <w:sz w:val="32"/>
        </w:rPr>
        <w:t>est... le sang de Torrhen, peut-être, ou... » Il secoua la tête. «</w:t>
      </w:r>
      <w:r w:rsidR="00395D35">
        <w:rPr>
          <w:rFonts w:ascii="Georgia" w:hAnsi="Georgia"/>
          <w:sz w:val="32"/>
        </w:rPr>
        <w:t xml:space="preserve"> </w:t>
      </w:r>
      <w:r w:rsidRPr="007A6F8D">
        <w:rPr>
          <w:rFonts w:ascii="Georgia" w:hAnsi="Georgia"/>
          <w:sz w:val="32"/>
        </w:rPr>
        <w:t>J</w:t>
      </w:r>
      <w:r>
        <w:rPr>
          <w:rFonts w:ascii="Georgia" w:hAnsi="Georgia"/>
          <w:sz w:val="32"/>
        </w:rPr>
        <w:t>’</w:t>
      </w:r>
      <w:r w:rsidRPr="007A6F8D">
        <w:rPr>
          <w:rFonts w:ascii="Georgia" w:hAnsi="Georgia"/>
          <w:sz w:val="32"/>
        </w:rPr>
        <w:t>ignore au juste. »</w:t>
      </w:r>
    </w:p>
    <w:p w:rsidR="001344FA" w:rsidRPr="007A6F8D" w:rsidRDefault="001344FA" w:rsidP="001344FA">
      <w:pPr>
        <w:ind w:firstLine="720"/>
        <w:jc w:val="both"/>
        <w:rPr>
          <w:rFonts w:ascii="Georgia" w:hAnsi="Georgia"/>
          <w:sz w:val="32"/>
        </w:rPr>
      </w:pPr>
      <w:r w:rsidRPr="007A6F8D">
        <w:rPr>
          <w:rFonts w:ascii="Georgia" w:hAnsi="Georgia"/>
          <w:sz w:val="32"/>
        </w:rPr>
        <w:t>Derrière lui remontaient, crasseux, cabossés, contents, des tas et des tas d</w:t>
      </w:r>
      <w:r>
        <w:rPr>
          <w:rFonts w:ascii="Georgia" w:hAnsi="Georgia"/>
          <w:sz w:val="32"/>
        </w:rPr>
        <w:t>’</w:t>
      </w:r>
      <w:r w:rsidRPr="007A6F8D">
        <w:rPr>
          <w:rFonts w:ascii="Georgia" w:hAnsi="Georgia"/>
          <w:sz w:val="32"/>
        </w:rPr>
        <w:t>hommes. A leur tête cheminaient Theon et le Lard-Jon, traînant entre eux ser Jaime Lannister qu</w:t>
      </w:r>
      <w:r>
        <w:rPr>
          <w:rFonts w:ascii="Georgia" w:hAnsi="Georgia"/>
          <w:sz w:val="32"/>
        </w:rPr>
        <w:t>’</w:t>
      </w:r>
      <w:r w:rsidRPr="007A6F8D">
        <w:rPr>
          <w:rFonts w:ascii="Georgia" w:hAnsi="Georgia"/>
          <w:sz w:val="32"/>
        </w:rPr>
        <w:t>ils jetèrent aux pieds du cheval de Catelyn Stark. « Le Régicide », crut devoir spécifier Hal.</w:t>
      </w:r>
    </w:p>
    <w:p w:rsidR="001344FA" w:rsidRPr="007A6F8D" w:rsidRDefault="001344FA" w:rsidP="001344FA">
      <w:pPr>
        <w:ind w:firstLine="720"/>
        <w:jc w:val="both"/>
        <w:rPr>
          <w:rFonts w:ascii="Georgia" w:hAnsi="Georgia"/>
          <w:sz w:val="32"/>
        </w:rPr>
      </w:pPr>
      <w:r w:rsidRPr="007A6F8D">
        <w:rPr>
          <w:rFonts w:ascii="Georgia" w:hAnsi="Georgia"/>
          <w:sz w:val="32"/>
        </w:rPr>
        <w:t>Lannister releva la tête. « Lady Stark », dit-il à deux genoux. D</w:t>
      </w:r>
      <w:r>
        <w:rPr>
          <w:rFonts w:ascii="Georgia" w:hAnsi="Georgia"/>
          <w:sz w:val="32"/>
        </w:rPr>
        <w:t>’</w:t>
      </w:r>
      <w:r w:rsidRPr="007A6F8D">
        <w:rPr>
          <w:rFonts w:ascii="Georgia" w:hAnsi="Georgia"/>
          <w:sz w:val="32"/>
        </w:rPr>
        <w:t>une balafre en travers du crâne dégoulinait le sang sur l</w:t>
      </w:r>
      <w:r>
        <w:rPr>
          <w:rFonts w:ascii="Georgia" w:hAnsi="Georgia"/>
          <w:sz w:val="32"/>
        </w:rPr>
        <w:t>’</w:t>
      </w:r>
      <w:r w:rsidRPr="007A6F8D">
        <w:rPr>
          <w:rFonts w:ascii="Georgia" w:hAnsi="Georgia"/>
          <w:sz w:val="32"/>
        </w:rPr>
        <w:t>une de ses joues, mais les premières lueurs de l</w:t>
      </w:r>
      <w:r>
        <w:rPr>
          <w:rFonts w:ascii="Georgia" w:hAnsi="Georgia"/>
          <w:sz w:val="32"/>
        </w:rPr>
        <w:t>’</w:t>
      </w:r>
      <w:r w:rsidRPr="007A6F8D">
        <w:rPr>
          <w:rFonts w:ascii="Georgia" w:hAnsi="Georgia"/>
          <w:sz w:val="32"/>
        </w:rPr>
        <w:t>aube suffisaient à redorer l</w:t>
      </w:r>
      <w:r>
        <w:rPr>
          <w:rFonts w:ascii="Georgia" w:hAnsi="Georgia"/>
          <w:sz w:val="32"/>
        </w:rPr>
        <w:t>’</w:t>
      </w:r>
      <w:r w:rsidRPr="007A6F8D">
        <w:rPr>
          <w:rFonts w:ascii="Georgia" w:hAnsi="Georgia"/>
          <w:sz w:val="32"/>
        </w:rPr>
        <w:t>or de sa chevelure. « Je vous offrirais volontiers mon épée, mais je l</w:t>
      </w:r>
      <w:r>
        <w:rPr>
          <w:rFonts w:ascii="Georgia" w:hAnsi="Georgia"/>
          <w:sz w:val="32"/>
        </w:rPr>
        <w:t>’</w:t>
      </w:r>
      <w:r w:rsidR="00EB5621">
        <w:rPr>
          <w:rFonts w:ascii="Georgia" w:hAnsi="Georgia"/>
          <w:sz w:val="32"/>
        </w:rPr>
        <w:t>ai, semble-</w:t>
      </w:r>
      <w:r w:rsidRPr="007A6F8D">
        <w:rPr>
          <w:rFonts w:ascii="Georgia" w:hAnsi="Georgia"/>
          <w:sz w:val="32"/>
        </w:rPr>
        <w:t>t-il, égarée.</w:t>
      </w:r>
    </w:p>
    <w:p w:rsidR="001344FA" w:rsidRPr="007A6F8D" w:rsidRDefault="001344FA" w:rsidP="001344FA">
      <w:pPr>
        <w:ind w:firstLine="720"/>
        <w:jc w:val="both"/>
        <w:rPr>
          <w:rFonts w:ascii="Georgia" w:hAnsi="Georgia"/>
          <w:sz w:val="32"/>
        </w:rPr>
      </w:pPr>
      <w:r w:rsidRPr="007A6F8D">
        <w:rPr>
          <w:rFonts w:ascii="Georgia" w:hAnsi="Georgia"/>
          <w:sz w:val="32"/>
        </w:rPr>
        <w:t>— Ce n</w:t>
      </w:r>
      <w:r>
        <w:rPr>
          <w:rFonts w:ascii="Georgia" w:hAnsi="Georgia"/>
          <w:sz w:val="32"/>
        </w:rPr>
        <w:t>’</w:t>
      </w:r>
      <w:r w:rsidRPr="007A6F8D">
        <w:rPr>
          <w:rFonts w:ascii="Georgia" w:hAnsi="Georgia"/>
          <w:sz w:val="32"/>
        </w:rPr>
        <w:t>est pas votre épée que je veux, ser. Donnez-moi mon frère. Donnez-moi mes filles. Donnez-moi mon seigneur et maître.</w:t>
      </w:r>
    </w:p>
    <w:p w:rsidR="001344FA" w:rsidRPr="007A6F8D" w:rsidRDefault="001344FA" w:rsidP="001344FA">
      <w:pPr>
        <w:ind w:firstLine="720"/>
        <w:jc w:val="both"/>
        <w:rPr>
          <w:rFonts w:ascii="Georgia" w:hAnsi="Georgia"/>
          <w:sz w:val="32"/>
        </w:rPr>
      </w:pPr>
      <w:r w:rsidRPr="007A6F8D">
        <w:rPr>
          <w:rFonts w:ascii="Georgia" w:hAnsi="Georgia"/>
          <w:sz w:val="32"/>
        </w:rPr>
        <w:t>— Je crains de les avoir également égarés.</w:t>
      </w:r>
    </w:p>
    <w:p w:rsidR="001344FA" w:rsidRPr="007A6F8D" w:rsidRDefault="001344FA" w:rsidP="001344FA">
      <w:pPr>
        <w:ind w:firstLine="720"/>
        <w:jc w:val="both"/>
        <w:rPr>
          <w:rFonts w:ascii="Georgia" w:hAnsi="Georgia"/>
          <w:sz w:val="32"/>
        </w:rPr>
      </w:pPr>
      <w:r w:rsidRPr="007A6F8D">
        <w:rPr>
          <w:rFonts w:ascii="Georgia" w:hAnsi="Georgia"/>
          <w:sz w:val="32"/>
        </w:rPr>
        <w:t>— Dommage, répliqua-t-elle froidement.</w:t>
      </w:r>
    </w:p>
    <w:p w:rsidR="001344FA" w:rsidRPr="007A6F8D" w:rsidRDefault="001344FA" w:rsidP="001344FA">
      <w:pPr>
        <w:ind w:firstLine="720"/>
        <w:jc w:val="both"/>
        <w:rPr>
          <w:rFonts w:ascii="Georgia" w:hAnsi="Georgia"/>
          <w:sz w:val="32"/>
        </w:rPr>
      </w:pPr>
      <w:r w:rsidRPr="007A6F8D">
        <w:rPr>
          <w:rFonts w:ascii="Georgia" w:hAnsi="Georgia"/>
          <w:sz w:val="32"/>
        </w:rPr>
        <w:t>— Tue-le, Robb, intervint Greyjoy d</w:t>
      </w:r>
      <w:r>
        <w:rPr>
          <w:rFonts w:ascii="Georgia" w:hAnsi="Georgia"/>
          <w:sz w:val="32"/>
        </w:rPr>
        <w:t>’</w:t>
      </w:r>
      <w:r w:rsidRPr="007A6F8D">
        <w:rPr>
          <w:rFonts w:ascii="Georgia" w:hAnsi="Georgia"/>
          <w:sz w:val="32"/>
        </w:rPr>
        <w:t>un ton pressant. Fais sauter sa tête.</w:t>
      </w:r>
    </w:p>
    <w:p w:rsidR="001344FA" w:rsidRPr="007A6F8D" w:rsidRDefault="001344FA" w:rsidP="001344FA">
      <w:pPr>
        <w:ind w:firstLine="720"/>
        <w:jc w:val="both"/>
        <w:rPr>
          <w:rFonts w:ascii="Georgia" w:hAnsi="Georgia"/>
          <w:sz w:val="32"/>
        </w:rPr>
      </w:pPr>
      <w:r w:rsidRPr="007A6F8D">
        <w:rPr>
          <w:rFonts w:ascii="Georgia" w:hAnsi="Georgia"/>
          <w:sz w:val="32"/>
        </w:rPr>
        <w:t xml:space="preserve">— Non, trancha celui-ci tout en retirant son gant ensanglanté. Il nous est plus utile vivant que mort. Et le seigneur </w:t>
      </w:r>
      <w:r w:rsidRPr="007A6F8D">
        <w:rPr>
          <w:rFonts w:ascii="Georgia" w:hAnsi="Georgia"/>
          <w:sz w:val="32"/>
        </w:rPr>
        <w:lastRenderedPageBreak/>
        <w:t>mon père a toujours réprouvé le meurtre des captifs après la bataille.</w:t>
      </w:r>
    </w:p>
    <w:p w:rsidR="001344FA" w:rsidRPr="007A6F8D" w:rsidRDefault="001344FA" w:rsidP="001344FA">
      <w:pPr>
        <w:ind w:firstLine="720"/>
        <w:jc w:val="both"/>
        <w:rPr>
          <w:rFonts w:ascii="Georgia" w:hAnsi="Georgia"/>
          <w:sz w:val="32"/>
        </w:rPr>
      </w:pPr>
      <w:r w:rsidRPr="007A6F8D">
        <w:rPr>
          <w:rFonts w:ascii="Georgia" w:hAnsi="Georgia"/>
          <w:sz w:val="32"/>
        </w:rPr>
        <w:t>— Ce qui est d</w:t>
      </w:r>
      <w:r>
        <w:rPr>
          <w:rFonts w:ascii="Georgia" w:hAnsi="Georgia"/>
          <w:sz w:val="32"/>
        </w:rPr>
        <w:t>’</w:t>
      </w:r>
      <w:r w:rsidRPr="007A6F8D">
        <w:rPr>
          <w:rFonts w:ascii="Georgia" w:hAnsi="Georgia"/>
          <w:sz w:val="32"/>
        </w:rPr>
        <w:t>un sage, approuva ser Jaime, et d</w:t>
      </w:r>
      <w:r>
        <w:rPr>
          <w:rFonts w:ascii="Georgia" w:hAnsi="Georgia"/>
          <w:sz w:val="32"/>
        </w:rPr>
        <w:t>’</w:t>
      </w:r>
      <w:r w:rsidRPr="007A6F8D">
        <w:rPr>
          <w:rFonts w:ascii="Georgia" w:hAnsi="Georgia"/>
          <w:sz w:val="32"/>
        </w:rPr>
        <w:t>un homme d</w:t>
      </w:r>
      <w:r>
        <w:rPr>
          <w:rFonts w:ascii="Georgia" w:hAnsi="Georgia"/>
          <w:sz w:val="32"/>
        </w:rPr>
        <w:t>’</w:t>
      </w:r>
      <w:r w:rsidRPr="007A6F8D">
        <w:rPr>
          <w:rFonts w:ascii="Georgia" w:hAnsi="Georgia"/>
          <w:sz w:val="32"/>
        </w:rPr>
        <w:t>honneur.</w:t>
      </w:r>
    </w:p>
    <w:p w:rsidR="001344FA" w:rsidRPr="007A6F8D" w:rsidRDefault="001344FA" w:rsidP="001344FA">
      <w:pPr>
        <w:ind w:firstLine="720"/>
        <w:jc w:val="both"/>
        <w:rPr>
          <w:rFonts w:ascii="Georgia" w:hAnsi="Georgia"/>
          <w:sz w:val="32"/>
        </w:rPr>
      </w:pPr>
      <w:r w:rsidRPr="007A6F8D">
        <w:rPr>
          <w:rFonts w:ascii="Georgia" w:hAnsi="Georgia"/>
          <w:sz w:val="32"/>
        </w:rPr>
        <w:t>— Emmenez-le et mettez-le aux fers, proféra Catelyn.</w:t>
      </w:r>
    </w:p>
    <w:p w:rsidR="001344FA" w:rsidRPr="007A6F8D" w:rsidRDefault="001344FA" w:rsidP="001344FA">
      <w:pPr>
        <w:ind w:firstLine="720"/>
        <w:jc w:val="both"/>
        <w:rPr>
          <w:rFonts w:ascii="Georgia" w:hAnsi="Georgia"/>
          <w:sz w:val="32"/>
        </w:rPr>
      </w:pPr>
      <w:r w:rsidRPr="007A6F8D">
        <w:rPr>
          <w:rFonts w:ascii="Georgia" w:hAnsi="Georgia"/>
          <w:sz w:val="32"/>
        </w:rPr>
        <w:t>— Faites comme le dit dame ma mère, ordonn</w:t>
      </w:r>
      <w:r w:rsidR="00EB5621">
        <w:rPr>
          <w:rFonts w:ascii="Georgia" w:hAnsi="Georgia"/>
          <w:sz w:val="32"/>
        </w:rPr>
        <w:t>a Robb, et assurez-</w:t>
      </w:r>
      <w:r w:rsidRPr="007A6F8D">
        <w:rPr>
          <w:rFonts w:ascii="Georgia" w:hAnsi="Georgia"/>
          <w:sz w:val="32"/>
        </w:rPr>
        <w:t>vous qu</w:t>
      </w:r>
      <w:r>
        <w:rPr>
          <w:rFonts w:ascii="Georgia" w:hAnsi="Georgia"/>
          <w:sz w:val="32"/>
        </w:rPr>
        <w:t>’</w:t>
      </w:r>
      <w:r w:rsidRPr="007A6F8D">
        <w:rPr>
          <w:rFonts w:ascii="Georgia" w:hAnsi="Georgia"/>
          <w:sz w:val="32"/>
        </w:rPr>
        <w:t>il soit fortement gardé. Lord Karstark va souhaiter voir sa tète sur une pique.</w:t>
      </w:r>
    </w:p>
    <w:p w:rsidR="001344FA" w:rsidRPr="007A6F8D" w:rsidRDefault="001344FA" w:rsidP="001344FA">
      <w:pPr>
        <w:ind w:firstLine="720"/>
        <w:jc w:val="both"/>
        <w:rPr>
          <w:rFonts w:ascii="Georgia" w:hAnsi="Georgia"/>
          <w:sz w:val="32"/>
        </w:rPr>
      </w:pPr>
      <w:r w:rsidRPr="007A6F8D">
        <w:rPr>
          <w:rFonts w:ascii="Georgia" w:hAnsi="Georgia"/>
          <w:sz w:val="32"/>
        </w:rPr>
        <w:t>— Et comment ! tonitrua le Lard-Jon en gesticulant, pendant que l</w:t>
      </w:r>
      <w:r>
        <w:rPr>
          <w:rFonts w:ascii="Georgia" w:hAnsi="Georgia"/>
          <w:sz w:val="32"/>
        </w:rPr>
        <w:t>’</w:t>
      </w:r>
      <w:r w:rsidRPr="007A6F8D">
        <w:rPr>
          <w:rFonts w:ascii="Georgia" w:hAnsi="Georgia"/>
          <w:sz w:val="32"/>
        </w:rPr>
        <w:t>on emmenait panser puis enchaîner Lannister.</w:t>
      </w:r>
    </w:p>
    <w:p w:rsidR="001344FA" w:rsidRPr="007A6F8D" w:rsidRDefault="001344FA" w:rsidP="001344FA">
      <w:pPr>
        <w:ind w:firstLine="720"/>
        <w:jc w:val="both"/>
        <w:rPr>
          <w:rFonts w:ascii="Georgia" w:hAnsi="Georgia"/>
          <w:sz w:val="32"/>
        </w:rPr>
      </w:pPr>
      <w:r w:rsidRPr="007A6F8D">
        <w:rPr>
          <w:rFonts w:ascii="Georgia" w:hAnsi="Georgia"/>
          <w:sz w:val="32"/>
        </w:rPr>
        <w:t>— Et pourquoi lord Karstark voudrait-il sa mort ? » s</w:t>
      </w:r>
      <w:r>
        <w:rPr>
          <w:rFonts w:ascii="Georgia" w:hAnsi="Georgia"/>
          <w:sz w:val="32"/>
        </w:rPr>
        <w:t>’</w:t>
      </w:r>
      <w:r w:rsidRPr="007A6F8D">
        <w:rPr>
          <w:rFonts w:ascii="Georgia" w:hAnsi="Georgia"/>
          <w:sz w:val="32"/>
        </w:rPr>
        <w:t>informa Catelyn.</w:t>
      </w:r>
    </w:p>
    <w:p w:rsidR="001344FA" w:rsidRPr="007A6F8D" w:rsidRDefault="001344FA" w:rsidP="001344FA">
      <w:pPr>
        <w:ind w:firstLine="720"/>
        <w:jc w:val="both"/>
        <w:rPr>
          <w:rFonts w:ascii="Georgia" w:hAnsi="Georgia"/>
          <w:sz w:val="32"/>
        </w:rPr>
      </w:pPr>
      <w:r w:rsidRPr="007A6F8D">
        <w:rPr>
          <w:rFonts w:ascii="Georgia" w:hAnsi="Georgia"/>
          <w:sz w:val="32"/>
        </w:rPr>
        <w:t>Le regard de Robb se perdit du côté des bois. Un regard sombre</w:t>
      </w:r>
      <w:r w:rsidR="00395D35">
        <w:rPr>
          <w:rFonts w:ascii="Georgia" w:hAnsi="Georgia"/>
          <w:sz w:val="32"/>
        </w:rPr>
        <w:t xml:space="preserve"> </w:t>
      </w:r>
      <w:r w:rsidRPr="007A6F8D">
        <w:rPr>
          <w:rFonts w:ascii="Georgia" w:hAnsi="Georgia"/>
          <w:sz w:val="32"/>
        </w:rPr>
        <w:t>et méditatif qu</w:t>
      </w:r>
      <w:r>
        <w:rPr>
          <w:rFonts w:ascii="Georgia" w:hAnsi="Georgia"/>
          <w:sz w:val="32"/>
        </w:rPr>
        <w:t>’</w:t>
      </w:r>
      <w:r w:rsidR="00395D35">
        <w:rPr>
          <w:rFonts w:ascii="Georgia" w:hAnsi="Georgia"/>
          <w:sz w:val="32"/>
        </w:rPr>
        <w:t>il tenait de Ned. « Il</w:t>
      </w:r>
      <w:r w:rsidRPr="007A6F8D">
        <w:rPr>
          <w:rFonts w:ascii="Georgia" w:hAnsi="Georgia"/>
          <w:sz w:val="32"/>
        </w:rPr>
        <w:t>... il les a tués de sa main...</w:t>
      </w:r>
    </w:p>
    <w:p w:rsidR="001344FA" w:rsidRPr="007A6F8D" w:rsidRDefault="001344FA" w:rsidP="001344FA">
      <w:pPr>
        <w:ind w:firstLine="720"/>
        <w:jc w:val="both"/>
        <w:rPr>
          <w:rFonts w:ascii="Georgia" w:hAnsi="Georgia"/>
          <w:sz w:val="32"/>
        </w:rPr>
      </w:pPr>
      <w:r w:rsidRPr="007A6F8D">
        <w:rPr>
          <w:rFonts w:ascii="Georgia" w:hAnsi="Georgia"/>
          <w:sz w:val="32"/>
        </w:rPr>
        <w:t>— Les fils de lord Karstark, expliqua Galbart Glover.</w:t>
      </w:r>
    </w:p>
    <w:p w:rsidR="001344FA" w:rsidRPr="007A6F8D" w:rsidRDefault="001344FA" w:rsidP="001344FA">
      <w:pPr>
        <w:ind w:firstLine="720"/>
        <w:jc w:val="both"/>
        <w:rPr>
          <w:rFonts w:ascii="Georgia" w:hAnsi="Georgia"/>
          <w:sz w:val="32"/>
        </w:rPr>
      </w:pPr>
      <w:r w:rsidRPr="007A6F8D">
        <w:rPr>
          <w:rFonts w:ascii="Georgia" w:hAnsi="Georgia"/>
          <w:sz w:val="32"/>
        </w:rPr>
        <w:t>— Les deux, reprit Robb. Eddard et Torrhen. Ainsi que Daryn Corbois.</w:t>
      </w:r>
    </w:p>
    <w:p w:rsidR="001344FA" w:rsidRPr="007A6F8D" w:rsidRDefault="001344FA" w:rsidP="001344FA">
      <w:pPr>
        <w:ind w:firstLine="720"/>
        <w:jc w:val="both"/>
        <w:rPr>
          <w:rFonts w:ascii="Georgia" w:hAnsi="Georgia"/>
          <w:sz w:val="32"/>
        </w:rPr>
      </w:pPr>
      <w:r w:rsidRPr="007A6F8D">
        <w:rPr>
          <w:rFonts w:ascii="Georgia" w:hAnsi="Georgia"/>
          <w:sz w:val="32"/>
        </w:rPr>
        <w:t xml:space="preserve">— Nul ne saurait contester sa bravoure ou la lui reprocher, déclara </w:t>
      </w:r>
      <w:r w:rsidR="00395D35">
        <w:rPr>
          <w:rFonts w:ascii="Georgia" w:hAnsi="Georgia"/>
          <w:sz w:val="32"/>
        </w:rPr>
        <w:t>G</w:t>
      </w:r>
      <w:r w:rsidRPr="007A6F8D">
        <w:rPr>
          <w:rFonts w:ascii="Georgia" w:hAnsi="Georgia"/>
          <w:sz w:val="32"/>
        </w:rPr>
        <w:t>lover. Quand il s</w:t>
      </w:r>
      <w:r>
        <w:rPr>
          <w:rFonts w:ascii="Georgia" w:hAnsi="Georgia"/>
          <w:sz w:val="32"/>
        </w:rPr>
        <w:t>’</w:t>
      </w:r>
      <w:r w:rsidRPr="007A6F8D">
        <w:rPr>
          <w:rFonts w:ascii="Georgia" w:hAnsi="Georgia"/>
          <w:sz w:val="32"/>
        </w:rPr>
        <w:t>est vu perdu, il a rallié ses gens pour remonter coûte que coûte vers le nord et, si possible, atteindre lord Robb et le</w:t>
      </w:r>
      <w:r w:rsidR="00395D35">
        <w:rPr>
          <w:rFonts w:ascii="Georgia" w:hAnsi="Georgia"/>
          <w:sz w:val="32"/>
        </w:rPr>
        <w:t xml:space="preserve"> je</w:t>
      </w:r>
      <w:r w:rsidRPr="007A6F8D">
        <w:rPr>
          <w:rFonts w:ascii="Georgia" w:hAnsi="Georgia"/>
          <w:sz w:val="32"/>
        </w:rPr>
        <w:t>ter bas. Il a bien failli, d</w:t>
      </w:r>
      <w:r>
        <w:rPr>
          <w:rFonts w:ascii="Georgia" w:hAnsi="Georgia"/>
          <w:sz w:val="32"/>
        </w:rPr>
        <w:t>’</w:t>
      </w:r>
      <w:r w:rsidRPr="007A6F8D">
        <w:rPr>
          <w:rFonts w:ascii="Georgia" w:hAnsi="Georgia"/>
          <w:sz w:val="32"/>
        </w:rPr>
        <w:t>ailleurs...</w:t>
      </w:r>
    </w:p>
    <w:p w:rsidR="001344FA" w:rsidRPr="007A6F8D" w:rsidRDefault="001344FA" w:rsidP="001344FA">
      <w:pPr>
        <w:ind w:firstLine="720"/>
        <w:jc w:val="both"/>
        <w:rPr>
          <w:rFonts w:ascii="Georgia" w:hAnsi="Georgia"/>
          <w:sz w:val="32"/>
        </w:rPr>
      </w:pPr>
      <w:r w:rsidRPr="007A6F8D">
        <w:rPr>
          <w:rFonts w:ascii="Georgia" w:hAnsi="Georgia"/>
          <w:sz w:val="32"/>
        </w:rPr>
        <w:t>— Son épée, il l</w:t>
      </w:r>
      <w:r>
        <w:rPr>
          <w:rFonts w:ascii="Georgia" w:hAnsi="Georgia"/>
          <w:sz w:val="32"/>
        </w:rPr>
        <w:t>’</w:t>
      </w:r>
      <w:r w:rsidRPr="007A6F8D">
        <w:rPr>
          <w:rFonts w:ascii="Georgia" w:hAnsi="Georgia"/>
          <w:sz w:val="32"/>
        </w:rPr>
        <w:t>a</w:t>
      </w:r>
      <w:r w:rsidRPr="007A6F8D">
        <w:rPr>
          <w:rFonts w:ascii="Georgia" w:hAnsi="Georgia"/>
          <w:i/>
          <w:sz w:val="32"/>
        </w:rPr>
        <w:t xml:space="preserve"> égarée</w:t>
      </w:r>
      <w:r w:rsidRPr="007A6F8D">
        <w:rPr>
          <w:rFonts w:ascii="Georgia" w:hAnsi="Georgia"/>
          <w:sz w:val="32"/>
        </w:rPr>
        <w:t xml:space="preserve"> dans la nuque d</w:t>
      </w:r>
      <w:r>
        <w:rPr>
          <w:rFonts w:ascii="Georgia" w:hAnsi="Georgia"/>
          <w:sz w:val="32"/>
        </w:rPr>
        <w:t>’</w:t>
      </w:r>
      <w:r w:rsidRPr="007A6F8D">
        <w:rPr>
          <w:rFonts w:ascii="Georgia" w:hAnsi="Georgia"/>
          <w:sz w:val="32"/>
        </w:rPr>
        <w:t>Eddard Karstark, après avoir tranché la main de Torrhen et fendu le crâne à Daryn Corbois, dit Robb. Et il ne cessait, entre-temps, de hurler mon nom. Si tous trois n</w:t>
      </w:r>
      <w:r>
        <w:rPr>
          <w:rFonts w:ascii="Georgia" w:hAnsi="Georgia"/>
          <w:sz w:val="32"/>
        </w:rPr>
        <w:t>’</w:t>
      </w:r>
      <w:r w:rsidRPr="007A6F8D">
        <w:rPr>
          <w:rFonts w:ascii="Georgia" w:hAnsi="Georgia"/>
          <w:sz w:val="32"/>
        </w:rPr>
        <w:t>avaient tenté de l</w:t>
      </w:r>
      <w:r>
        <w:rPr>
          <w:rFonts w:ascii="Georgia" w:hAnsi="Georgia"/>
          <w:sz w:val="32"/>
        </w:rPr>
        <w:t>’</w:t>
      </w:r>
      <w:r w:rsidRPr="007A6F8D">
        <w:rPr>
          <w:rFonts w:ascii="Georgia" w:hAnsi="Georgia"/>
          <w:sz w:val="32"/>
        </w:rPr>
        <w:t>arrêter...</w:t>
      </w:r>
    </w:p>
    <w:p w:rsidR="001344FA" w:rsidRPr="007A6F8D" w:rsidRDefault="001344FA" w:rsidP="001344FA">
      <w:pPr>
        <w:ind w:firstLine="720"/>
        <w:jc w:val="both"/>
        <w:rPr>
          <w:rFonts w:ascii="Georgia" w:hAnsi="Georgia"/>
          <w:sz w:val="32"/>
        </w:rPr>
      </w:pPr>
      <w:r w:rsidRPr="007A6F8D">
        <w:rPr>
          <w:rFonts w:ascii="Georgia" w:hAnsi="Georgia"/>
          <w:sz w:val="32"/>
        </w:rPr>
        <w:t>— ...c</w:t>
      </w:r>
      <w:r>
        <w:rPr>
          <w:rFonts w:ascii="Georgia" w:hAnsi="Georgia"/>
          <w:sz w:val="32"/>
        </w:rPr>
        <w:t>’</w:t>
      </w:r>
      <w:r w:rsidRPr="007A6F8D">
        <w:rPr>
          <w:rFonts w:ascii="Georgia" w:hAnsi="Georgia"/>
          <w:sz w:val="32"/>
        </w:rPr>
        <w:t>est moi qui pleurerais, et non lord Karstark, acheva sa mère</w:t>
      </w:r>
      <w:r w:rsidR="00395D35">
        <w:rPr>
          <w:rFonts w:ascii="Georgia" w:hAnsi="Georgia"/>
          <w:sz w:val="32"/>
        </w:rPr>
        <w:t>. T</w:t>
      </w:r>
      <w:r w:rsidRPr="007A6F8D">
        <w:rPr>
          <w:rFonts w:ascii="Georgia" w:hAnsi="Georgia"/>
          <w:sz w:val="32"/>
        </w:rPr>
        <w:t>es hommes ont tenu leur serment, Robb. Ils sont morts en protégeant leur suzerain. Porte leur deuil. Rends hommage à leur valeur. Mais pas maintenant. Le loisir te manque pour t</w:t>
      </w:r>
      <w:r>
        <w:rPr>
          <w:rFonts w:ascii="Georgia" w:hAnsi="Georgia"/>
          <w:sz w:val="32"/>
        </w:rPr>
        <w:t>’</w:t>
      </w:r>
      <w:r w:rsidRPr="007A6F8D">
        <w:rPr>
          <w:rFonts w:ascii="Georgia" w:hAnsi="Georgia"/>
          <w:sz w:val="32"/>
        </w:rPr>
        <w:t>affliger. Tu as eu beau trancher la tête du serpent, les trois quarts de son corps persistent à étrangler le château de mon père. Nous avons gagné une bataille, pas la guerre.</w:t>
      </w:r>
    </w:p>
    <w:p w:rsidR="001344FA" w:rsidRPr="007A6F8D" w:rsidRDefault="001344FA" w:rsidP="001344FA">
      <w:pPr>
        <w:ind w:firstLine="720"/>
        <w:jc w:val="both"/>
        <w:rPr>
          <w:rFonts w:ascii="Georgia" w:hAnsi="Georgia"/>
          <w:sz w:val="32"/>
        </w:rPr>
      </w:pPr>
      <w:r w:rsidRPr="007A6F8D">
        <w:rPr>
          <w:rFonts w:ascii="Georgia" w:hAnsi="Georgia"/>
          <w:sz w:val="32"/>
        </w:rPr>
        <w:t>— Mais</w:t>
      </w:r>
      <w:r w:rsidRPr="007A6F8D">
        <w:rPr>
          <w:rFonts w:ascii="Georgia" w:hAnsi="Georgia"/>
          <w:i/>
          <w:sz w:val="32"/>
        </w:rPr>
        <w:t xml:space="preserve"> quelle</w:t>
      </w:r>
      <w:r w:rsidRPr="007A6F8D">
        <w:rPr>
          <w:rFonts w:ascii="Georgia" w:hAnsi="Georgia"/>
          <w:sz w:val="32"/>
        </w:rPr>
        <w:t xml:space="preserve"> bataille, madame ! s</w:t>
      </w:r>
      <w:r>
        <w:rPr>
          <w:rFonts w:ascii="Georgia" w:hAnsi="Georgia"/>
          <w:sz w:val="32"/>
        </w:rPr>
        <w:t>’</w:t>
      </w:r>
      <w:r w:rsidRPr="007A6F8D">
        <w:rPr>
          <w:rFonts w:ascii="Georgia" w:hAnsi="Georgia"/>
          <w:sz w:val="32"/>
        </w:rPr>
        <w:t>embrasa Theon Greyjoy. Le</w:t>
      </w:r>
      <w:r w:rsidR="00395D35">
        <w:rPr>
          <w:rFonts w:ascii="Georgia" w:hAnsi="Georgia"/>
          <w:sz w:val="32"/>
        </w:rPr>
        <w:t xml:space="preserve"> r</w:t>
      </w:r>
      <w:r w:rsidRPr="007A6F8D">
        <w:rPr>
          <w:rFonts w:ascii="Georgia" w:hAnsi="Georgia"/>
          <w:sz w:val="32"/>
        </w:rPr>
        <w:t>oyaume n</w:t>
      </w:r>
      <w:r>
        <w:rPr>
          <w:rFonts w:ascii="Georgia" w:hAnsi="Georgia"/>
          <w:sz w:val="32"/>
        </w:rPr>
        <w:t>’</w:t>
      </w:r>
      <w:r w:rsidRPr="007A6F8D">
        <w:rPr>
          <w:rFonts w:ascii="Georgia" w:hAnsi="Georgia"/>
          <w:sz w:val="32"/>
        </w:rPr>
        <w:t>a pas vu de victoire com</w:t>
      </w:r>
      <w:r w:rsidR="00395D35">
        <w:rPr>
          <w:rFonts w:ascii="Georgia" w:hAnsi="Georgia"/>
          <w:sz w:val="32"/>
        </w:rPr>
        <w:t>parable depuis celle du Champ d</w:t>
      </w:r>
      <w:r w:rsidRPr="007A6F8D">
        <w:rPr>
          <w:rFonts w:ascii="Georgia" w:hAnsi="Georgia"/>
          <w:sz w:val="32"/>
        </w:rPr>
        <w:t>e Feu. Parole ! Les Lannister ont perdu dix fois plus d</w:t>
      </w:r>
      <w:r>
        <w:rPr>
          <w:rFonts w:ascii="Georgia" w:hAnsi="Georgia"/>
          <w:sz w:val="32"/>
        </w:rPr>
        <w:t>’</w:t>
      </w:r>
      <w:r w:rsidRPr="007A6F8D">
        <w:rPr>
          <w:rFonts w:ascii="Georgia" w:hAnsi="Georgia"/>
          <w:sz w:val="32"/>
        </w:rPr>
        <w:t xml:space="preserve">hommes que nous, ce matin. Nous avons fait prisonniers près </w:t>
      </w:r>
      <w:r w:rsidRPr="007A6F8D">
        <w:rPr>
          <w:rFonts w:ascii="Georgia" w:hAnsi="Georgia"/>
          <w:sz w:val="32"/>
        </w:rPr>
        <w:lastRenderedPageBreak/>
        <w:t>d</w:t>
      </w:r>
      <w:r>
        <w:rPr>
          <w:rFonts w:ascii="Georgia" w:hAnsi="Georgia"/>
          <w:sz w:val="32"/>
        </w:rPr>
        <w:t>’</w:t>
      </w:r>
      <w:r w:rsidR="00395D35">
        <w:rPr>
          <w:rFonts w:ascii="Georgia" w:hAnsi="Georgia"/>
          <w:sz w:val="32"/>
        </w:rPr>
        <w:t>une centaine d</w:t>
      </w:r>
      <w:r w:rsidRPr="007A6F8D">
        <w:rPr>
          <w:rFonts w:ascii="Georgia" w:hAnsi="Georgia"/>
          <w:sz w:val="32"/>
        </w:rPr>
        <w:t>e chevaliers et dix ou douze bannerets, dont lord Weste</w:t>
      </w:r>
      <w:r w:rsidR="00395D35">
        <w:rPr>
          <w:rFonts w:ascii="Georgia" w:hAnsi="Georgia"/>
          <w:sz w:val="32"/>
        </w:rPr>
        <w:t>rling, lord B</w:t>
      </w:r>
      <w:r w:rsidRPr="007A6F8D">
        <w:rPr>
          <w:rFonts w:ascii="Georgia" w:hAnsi="Georgia"/>
          <w:sz w:val="32"/>
        </w:rPr>
        <w:t xml:space="preserve">anefort, ser Garth Verchamps, lord Estren, Mallor le Dornien, ser </w:t>
      </w:r>
      <w:r w:rsidR="00395D35">
        <w:rPr>
          <w:rFonts w:ascii="Georgia" w:hAnsi="Georgia"/>
          <w:sz w:val="32"/>
        </w:rPr>
        <w:t>T</w:t>
      </w:r>
      <w:r w:rsidRPr="007A6F8D">
        <w:rPr>
          <w:rFonts w:ascii="Georgia" w:hAnsi="Georgia"/>
          <w:sz w:val="32"/>
        </w:rPr>
        <w:t>ytos Brax... et, madame,</w:t>
      </w:r>
      <w:r w:rsidRPr="007A6F8D">
        <w:rPr>
          <w:rFonts w:ascii="Georgia" w:hAnsi="Georgia"/>
          <w:i/>
          <w:sz w:val="32"/>
        </w:rPr>
        <w:t xml:space="preserve"> et</w:t>
      </w:r>
      <w:r w:rsidR="00395D35">
        <w:rPr>
          <w:rFonts w:ascii="Georgia" w:hAnsi="Georgia"/>
          <w:i/>
          <w:sz w:val="32"/>
        </w:rPr>
        <w:t xml:space="preserve"> </w:t>
      </w:r>
      <w:r w:rsidRPr="007A6F8D">
        <w:rPr>
          <w:rFonts w:ascii="Georgia" w:hAnsi="Georgia"/>
          <w:i/>
          <w:sz w:val="32"/>
        </w:rPr>
        <w:t>!</w:t>
      </w:r>
      <w:r w:rsidRPr="007A6F8D">
        <w:rPr>
          <w:rFonts w:ascii="Georgia" w:hAnsi="Georgia"/>
          <w:sz w:val="32"/>
        </w:rPr>
        <w:t xml:space="preserve"> en plus de Jaime, trois Lannister, les propres neveux de lord Tywin, deux des fils de sa sœur et un de l</w:t>
      </w:r>
      <w:r>
        <w:rPr>
          <w:rFonts w:ascii="Georgia" w:hAnsi="Georgia"/>
          <w:sz w:val="32"/>
        </w:rPr>
        <w:t>’</w:t>
      </w:r>
      <w:r w:rsidRPr="007A6F8D">
        <w:rPr>
          <w:rFonts w:ascii="Georgia" w:hAnsi="Georgia"/>
          <w:sz w:val="32"/>
        </w:rPr>
        <w:t xml:space="preserve">un </w:t>
      </w:r>
      <w:r w:rsidR="00395D35">
        <w:rPr>
          <w:rFonts w:ascii="Georgia" w:hAnsi="Georgia"/>
          <w:sz w:val="32"/>
        </w:rPr>
        <w:t>d</w:t>
      </w:r>
      <w:r w:rsidRPr="007A6F8D">
        <w:rPr>
          <w:rFonts w:ascii="Georgia" w:hAnsi="Georgia"/>
          <w:sz w:val="32"/>
        </w:rPr>
        <w:t>e ses défunts frères, n</w:t>
      </w:r>
      <w:r>
        <w:rPr>
          <w:rFonts w:ascii="Georgia" w:hAnsi="Georgia"/>
          <w:sz w:val="32"/>
        </w:rPr>
        <w:t>’</w:t>
      </w:r>
      <w:r w:rsidRPr="007A6F8D">
        <w:rPr>
          <w:rFonts w:ascii="Georgia" w:hAnsi="Georgia"/>
          <w:sz w:val="32"/>
        </w:rPr>
        <w:t>est-ce...</w:t>
      </w:r>
    </w:p>
    <w:p w:rsidR="001344FA" w:rsidRPr="007A6F8D" w:rsidRDefault="001344FA" w:rsidP="001344FA">
      <w:pPr>
        <w:ind w:firstLine="720"/>
        <w:jc w:val="both"/>
        <w:rPr>
          <w:rFonts w:ascii="Georgia" w:hAnsi="Georgia"/>
          <w:sz w:val="32"/>
        </w:rPr>
      </w:pPr>
      <w:r w:rsidRPr="007A6F8D">
        <w:rPr>
          <w:rFonts w:ascii="Georgia" w:hAnsi="Georgia"/>
          <w:sz w:val="32"/>
        </w:rPr>
        <w:t>— Et lord Tywin ? coupa Catelyn, auriez-vous d</w:t>
      </w:r>
      <w:r>
        <w:rPr>
          <w:rFonts w:ascii="Georgia" w:hAnsi="Georgia"/>
          <w:sz w:val="32"/>
        </w:rPr>
        <w:t>’</w:t>
      </w:r>
      <w:r w:rsidR="00395D35">
        <w:rPr>
          <w:rFonts w:ascii="Georgia" w:hAnsi="Georgia"/>
          <w:sz w:val="32"/>
        </w:rPr>
        <w:t>aventure pris lord T</w:t>
      </w:r>
      <w:r w:rsidRPr="007A6F8D">
        <w:rPr>
          <w:rFonts w:ascii="Georgia" w:hAnsi="Georgia"/>
          <w:sz w:val="32"/>
        </w:rPr>
        <w:t>ywin, Theon ?</w:t>
      </w:r>
    </w:p>
    <w:p w:rsidR="001344FA" w:rsidRPr="007A6F8D" w:rsidRDefault="001344FA" w:rsidP="001344FA">
      <w:pPr>
        <w:ind w:firstLine="720"/>
        <w:jc w:val="both"/>
        <w:rPr>
          <w:rFonts w:ascii="Georgia" w:hAnsi="Georgia"/>
          <w:sz w:val="32"/>
        </w:rPr>
      </w:pPr>
      <w:r w:rsidRPr="007A6F8D">
        <w:rPr>
          <w:rFonts w:ascii="Georgia" w:hAnsi="Georgia"/>
          <w:sz w:val="32"/>
        </w:rPr>
        <w:t>— Non, confessa-t-il, pris de court.</w:t>
      </w:r>
    </w:p>
    <w:p w:rsidR="001344FA" w:rsidRPr="007A6F8D" w:rsidRDefault="001344FA" w:rsidP="001344FA">
      <w:pPr>
        <w:ind w:firstLine="720"/>
        <w:jc w:val="both"/>
        <w:rPr>
          <w:rFonts w:ascii="Georgia" w:hAnsi="Georgia"/>
          <w:sz w:val="32"/>
        </w:rPr>
      </w:pPr>
      <w:r w:rsidRPr="007A6F8D">
        <w:rPr>
          <w:rFonts w:ascii="Georgia" w:hAnsi="Georgia"/>
          <w:sz w:val="32"/>
        </w:rPr>
        <w:t>— Alors, la guerre est loin d</w:t>
      </w:r>
      <w:r>
        <w:rPr>
          <w:rFonts w:ascii="Georgia" w:hAnsi="Georgia"/>
          <w:sz w:val="32"/>
        </w:rPr>
        <w:t>’</w:t>
      </w:r>
      <w:r w:rsidRPr="007A6F8D">
        <w:rPr>
          <w:rFonts w:ascii="Georgia" w:hAnsi="Georgia"/>
          <w:sz w:val="32"/>
        </w:rPr>
        <w:t>être terminée. »&gt;</w:t>
      </w:r>
    </w:p>
    <w:p w:rsidR="00345D7F" w:rsidRDefault="001344FA" w:rsidP="001344FA">
      <w:pPr>
        <w:ind w:firstLine="720"/>
        <w:jc w:val="both"/>
        <w:rPr>
          <w:rFonts w:ascii="Georgia" w:hAnsi="Georgia"/>
          <w:sz w:val="32"/>
        </w:rPr>
      </w:pPr>
      <w:r w:rsidRPr="007A6F8D">
        <w:rPr>
          <w:rFonts w:ascii="Georgia" w:hAnsi="Georgia"/>
          <w:sz w:val="32"/>
        </w:rPr>
        <w:t>Robb releva la tête, repoussa les mèches qui lui tombaient sur les yeux. « Ma mère a raison. Vivesaigues nous attend toujours. »</w:t>
      </w:r>
    </w:p>
    <w:p w:rsidR="00345D7F" w:rsidRDefault="00345D7F">
      <w:pPr>
        <w:rPr>
          <w:rFonts w:ascii="Georgia" w:hAnsi="Georgia"/>
          <w:sz w:val="32"/>
        </w:rPr>
      </w:pPr>
      <w:r>
        <w:rPr>
          <w:rFonts w:ascii="Georgia" w:hAnsi="Georgia"/>
          <w:sz w:val="32"/>
        </w:rPr>
        <w:br w:type="page"/>
      </w:r>
    </w:p>
    <w:p w:rsidR="00345D7F" w:rsidRDefault="00345D7F" w:rsidP="00345D7F">
      <w:pPr>
        <w:pStyle w:val="Corpsdutexte1"/>
        <w:tabs>
          <w:tab w:val="left" w:pos="566"/>
        </w:tabs>
        <w:spacing w:before="0" w:line="240" w:lineRule="auto"/>
        <w:ind w:right="40"/>
        <w:rPr>
          <w:rStyle w:val="Corpsdutexte12pt68"/>
          <w:rFonts w:ascii="Georgia" w:hAnsi="Georgia"/>
          <w:sz w:val="32"/>
          <w:szCs w:val="32"/>
        </w:rPr>
      </w:pPr>
    </w:p>
    <w:p w:rsidR="00345D7F" w:rsidRDefault="00345D7F" w:rsidP="00345D7F">
      <w:pPr>
        <w:pStyle w:val="Corpsdutexte1"/>
        <w:tabs>
          <w:tab w:val="left" w:pos="566"/>
        </w:tabs>
        <w:spacing w:before="0" w:line="240" w:lineRule="auto"/>
        <w:ind w:right="40"/>
        <w:rPr>
          <w:rStyle w:val="Corpsdutexte12pt68"/>
          <w:rFonts w:ascii="Georgia" w:hAnsi="Georgia"/>
          <w:sz w:val="32"/>
          <w:szCs w:val="32"/>
        </w:rPr>
      </w:pPr>
    </w:p>
    <w:p w:rsidR="00345D7F" w:rsidRPr="00FF615A" w:rsidRDefault="00345D7F" w:rsidP="00345D7F">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DAENERYS</w:t>
      </w:r>
    </w:p>
    <w:p w:rsidR="00345D7F" w:rsidRDefault="00345D7F" w:rsidP="00345D7F">
      <w:pPr>
        <w:pStyle w:val="Corpsdutexte1"/>
        <w:tabs>
          <w:tab w:val="left" w:pos="566"/>
        </w:tabs>
        <w:spacing w:before="0" w:line="240" w:lineRule="auto"/>
        <w:ind w:right="40"/>
        <w:rPr>
          <w:rStyle w:val="Corpsdutexte12pt68"/>
          <w:rFonts w:ascii="Georgia" w:hAnsi="Georgia"/>
          <w:sz w:val="32"/>
          <w:szCs w:val="32"/>
        </w:rPr>
      </w:pPr>
    </w:p>
    <w:p w:rsidR="00345D7F" w:rsidRDefault="00345D7F" w:rsidP="00345D7F">
      <w:pPr>
        <w:pStyle w:val="Corpsdutexte1"/>
        <w:tabs>
          <w:tab w:val="left" w:pos="566"/>
        </w:tabs>
        <w:spacing w:before="0" w:line="240" w:lineRule="auto"/>
        <w:ind w:right="40"/>
        <w:rPr>
          <w:rStyle w:val="Corpsdutexte12pt68"/>
          <w:rFonts w:ascii="Georgia" w:hAnsi="Georgia"/>
          <w:sz w:val="32"/>
          <w:szCs w:val="32"/>
        </w:rPr>
      </w:pPr>
    </w:p>
    <w:p w:rsidR="001344FA" w:rsidRPr="007A6F8D" w:rsidRDefault="001344FA" w:rsidP="001344FA">
      <w:pPr>
        <w:ind w:firstLine="720"/>
        <w:jc w:val="both"/>
        <w:rPr>
          <w:rFonts w:ascii="Georgia" w:hAnsi="Georgia"/>
          <w:sz w:val="32"/>
        </w:rPr>
      </w:pPr>
      <w:r w:rsidRPr="007A6F8D">
        <w:rPr>
          <w:rFonts w:ascii="Georgia" w:hAnsi="Georgia"/>
          <w:sz w:val="32"/>
        </w:rPr>
        <w:t>Une épouvante sourde envahissait Daenerys rien qu</w:t>
      </w:r>
      <w:r>
        <w:rPr>
          <w:rFonts w:ascii="Georgia" w:hAnsi="Georgia"/>
          <w:sz w:val="32"/>
        </w:rPr>
        <w:t>’</w:t>
      </w:r>
      <w:r w:rsidRPr="007A6F8D">
        <w:rPr>
          <w:rFonts w:ascii="Georgia" w:hAnsi="Georgia"/>
          <w:sz w:val="32"/>
        </w:rPr>
        <w:t>à percevoir le bourdonnement monotone et presque inaudible des mouches et à les voir resserrer lentement leur ronde autour de Khal Drogo.</w:t>
      </w:r>
    </w:p>
    <w:p w:rsidR="001344FA" w:rsidRPr="007A6F8D" w:rsidRDefault="001344FA" w:rsidP="001344FA">
      <w:pPr>
        <w:ind w:firstLine="720"/>
        <w:jc w:val="both"/>
        <w:rPr>
          <w:rFonts w:ascii="Georgia" w:hAnsi="Georgia"/>
          <w:sz w:val="32"/>
        </w:rPr>
      </w:pPr>
      <w:r w:rsidRPr="007A6F8D">
        <w:rPr>
          <w:rFonts w:ascii="Georgia" w:hAnsi="Georgia"/>
          <w:sz w:val="32"/>
        </w:rPr>
        <w:t xml:space="preserve">Pour avoir déjà dépassé le zénith, le soleil se montrait encore </w:t>
      </w:r>
      <w:r w:rsidR="008A129A" w:rsidRPr="007A6F8D">
        <w:rPr>
          <w:rFonts w:ascii="Georgia" w:hAnsi="Georgia"/>
          <w:sz w:val="32"/>
        </w:rPr>
        <w:t>impitoyable</w:t>
      </w:r>
      <w:r w:rsidRPr="007A6F8D">
        <w:rPr>
          <w:rFonts w:ascii="Georgia" w:hAnsi="Georgia"/>
          <w:sz w:val="32"/>
        </w:rPr>
        <w:t>. Du faîte rocheux des mamelons environnants s</w:t>
      </w:r>
      <w:r>
        <w:rPr>
          <w:rFonts w:ascii="Georgia" w:hAnsi="Georgia"/>
          <w:sz w:val="32"/>
        </w:rPr>
        <w:t>’</w:t>
      </w:r>
      <w:r w:rsidRPr="007A6F8D">
        <w:rPr>
          <w:rFonts w:ascii="Georgia" w:hAnsi="Georgia"/>
          <w:sz w:val="32"/>
        </w:rPr>
        <w:t>exhalaient des bouffées bouillantes. Et la sueur ruisselait goutte à goutte entre les seins gonflés de la</w:t>
      </w:r>
      <w:r w:rsidRPr="007A6F8D">
        <w:rPr>
          <w:rFonts w:ascii="Georgia" w:hAnsi="Georgia"/>
          <w:i/>
          <w:sz w:val="32"/>
        </w:rPr>
        <w:t xml:space="preserve"> khaleesi.</w:t>
      </w:r>
      <w:r w:rsidRPr="007A6F8D">
        <w:rPr>
          <w:rFonts w:ascii="Georgia" w:hAnsi="Georgia"/>
          <w:sz w:val="32"/>
        </w:rPr>
        <w:t xml:space="preserve"> Pas un bruit, hormis le</w:t>
      </w:r>
      <w:r w:rsidRPr="007A6F8D">
        <w:rPr>
          <w:rFonts w:ascii="Georgia" w:hAnsi="Georgia"/>
          <w:i/>
          <w:sz w:val="32"/>
        </w:rPr>
        <w:t xml:space="preserve"> clop clop</w:t>
      </w:r>
      <w:r w:rsidRPr="007A6F8D">
        <w:rPr>
          <w:rFonts w:ascii="Georgia" w:hAnsi="Georgia"/>
          <w:sz w:val="32"/>
        </w:rPr>
        <w:t xml:space="preserve"> cadencé des sabots, le tintement rythmique des clochettes dans la chevelure de Drogo, et la rumeur sourde, à l</w:t>
      </w:r>
      <w:r>
        <w:rPr>
          <w:rFonts w:ascii="Georgia" w:hAnsi="Georgia"/>
          <w:sz w:val="32"/>
        </w:rPr>
        <w:t>’</w:t>
      </w:r>
      <w:r w:rsidR="008A129A" w:rsidRPr="007A6F8D">
        <w:rPr>
          <w:rFonts w:ascii="Georgia" w:hAnsi="Georgia"/>
          <w:sz w:val="32"/>
        </w:rPr>
        <w:t>arrière</w:t>
      </w:r>
      <w:r w:rsidRPr="007A6F8D">
        <w:rPr>
          <w:rFonts w:ascii="Georgia" w:hAnsi="Georgia"/>
          <w:sz w:val="32"/>
        </w:rPr>
        <w:t>, du</w:t>
      </w:r>
      <w:r w:rsidRPr="007A6F8D">
        <w:rPr>
          <w:rFonts w:ascii="Georgia" w:hAnsi="Georgia"/>
          <w:i/>
          <w:sz w:val="32"/>
        </w:rPr>
        <w:t xml:space="preserve"> khalasar</w:t>
      </w:r>
      <w:r w:rsidRPr="007A6F8D">
        <w:rPr>
          <w:rFonts w:ascii="Georgia" w:hAnsi="Georgia"/>
          <w:sz w:val="32"/>
        </w:rPr>
        <w:t xml:space="preserve"> en marche.</w:t>
      </w:r>
    </w:p>
    <w:p w:rsidR="001344FA" w:rsidRPr="007A6F8D" w:rsidRDefault="001344FA" w:rsidP="001344FA">
      <w:pPr>
        <w:ind w:firstLine="720"/>
        <w:jc w:val="both"/>
        <w:rPr>
          <w:rFonts w:ascii="Georgia" w:hAnsi="Georgia"/>
          <w:sz w:val="32"/>
        </w:rPr>
      </w:pPr>
      <w:r w:rsidRPr="007A6F8D">
        <w:rPr>
          <w:rFonts w:ascii="Georgia" w:hAnsi="Georgia"/>
          <w:sz w:val="32"/>
        </w:rPr>
        <w:t>Les mouches la fascinaient.</w:t>
      </w:r>
    </w:p>
    <w:p w:rsidR="001344FA" w:rsidRPr="007A6F8D" w:rsidRDefault="001344FA" w:rsidP="001344FA">
      <w:pPr>
        <w:ind w:firstLine="720"/>
        <w:jc w:val="both"/>
        <w:rPr>
          <w:rFonts w:ascii="Georgia" w:hAnsi="Georgia"/>
          <w:sz w:val="32"/>
        </w:rPr>
      </w:pPr>
      <w:r w:rsidRPr="007A6F8D">
        <w:rPr>
          <w:rFonts w:ascii="Georgia" w:hAnsi="Georgia"/>
          <w:sz w:val="32"/>
        </w:rPr>
        <w:t>Des mouches aussi grosses que des abeilles, et grasses, violacées, luisantes. Des</w:t>
      </w:r>
      <w:r w:rsidRPr="007A6F8D">
        <w:rPr>
          <w:rFonts w:ascii="Georgia" w:hAnsi="Georgia"/>
          <w:i/>
          <w:sz w:val="32"/>
        </w:rPr>
        <w:t xml:space="preserve"> mouches-à-sang</w:t>
      </w:r>
      <w:r w:rsidRPr="007A6F8D">
        <w:rPr>
          <w:rFonts w:ascii="Georgia" w:hAnsi="Georgia"/>
          <w:sz w:val="32"/>
        </w:rPr>
        <w:t>, comme on les nommait en dothrak. Des</w:t>
      </w:r>
      <w:r w:rsidRPr="007A6F8D">
        <w:rPr>
          <w:rFonts w:ascii="Georgia" w:hAnsi="Georgia"/>
          <w:i/>
          <w:sz w:val="32"/>
        </w:rPr>
        <w:t xml:space="preserve"> mouches</w:t>
      </w:r>
      <w:r w:rsidRPr="007A6F8D">
        <w:rPr>
          <w:rFonts w:ascii="Georgia" w:hAnsi="Georgia"/>
          <w:sz w:val="32"/>
        </w:rPr>
        <w:t xml:space="preserve"> à demeure dans les marécages et les eaux stagnantes et qui, non contentes de sucer le sang des hommes autant que des </w:t>
      </w:r>
      <w:r w:rsidR="008A129A" w:rsidRPr="007A6F8D">
        <w:rPr>
          <w:rFonts w:ascii="Georgia" w:hAnsi="Georgia"/>
          <w:sz w:val="32"/>
        </w:rPr>
        <w:t>chevaux</w:t>
      </w:r>
      <w:r w:rsidRPr="007A6F8D">
        <w:rPr>
          <w:rFonts w:ascii="Georgia" w:hAnsi="Georgia"/>
          <w:sz w:val="32"/>
        </w:rPr>
        <w:t>, pondaient leurs œufs dans les morts et les moribonds. Drogo les exécrait. Pour peu que l</w:t>
      </w:r>
      <w:r>
        <w:rPr>
          <w:rFonts w:ascii="Georgia" w:hAnsi="Georgia"/>
          <w:sz w:val="32"/>
        </w:rPr>
        <w:t>’</w:t>
      </w:r>
      <w:r w:rsidRPr="007A6F8D">
        <w:rPr>
          <w:rFonts w:ascii="Georgia" w:hAnsi="Georgia"/>
          <w:sz w:val="32"/>
        </w:rPr>
        <w:t>une approchât de lui, sa main se détendait avec autant de promptitude qu</w:t>
      </w:r>
      <w:r>
        <w:rPr>
          <w:rFonts w:ascii="Georgia" w:hAnsi="Georgia"/>
          <w:sz w:val="32"/>
        </w:rPr>
        <w:t>’</w:t>
      </w:r>
      <w:r w:rsidRPr="007A6F8D">
        <w:rPr>
          <w:rFonts w:ascii="Georgia" w:hAnsi="Georgia"/>
          <w:sz w:val="32"/>
        </w:rPr>
        <w:t xml:space="preserve">un serpent pour mordre et la happait au vol. Jamais il ne ratait son coup. Il la tenait ensuite enfermée </w:t>
      </w:r>
      <w:r w:rsidR="008A129A" w:rsidRPr="007A6F8D">
        <w:rPr>
          <w:rFonts w:ascii="Georgia" w:hAnsi="Georgia"/>
          <w:sz w:val="32"/>
        </w:rPr>
        <w:t>suffisamment</w:t>
      </w:r>
      <w:r w:rsidR="008A129A">
        <w:rPr>
          <w:rFonts w:ascii="Georgia" w:hAnsi="Georgia"/>
          <w:sz w:val="32"/>
        </w:rPr>
        <w:t xml:space="preserve"> de temps dans son </w:t>
      </w:r>
      <w:r w:rsidRPr="007A6F8D">
        <w:rPr>
          <w:rFonts w:ascii="Georgia" w:hAnsi="Georgia"/>
          <w:sz w:val="32"/>
        </w:rPr>
        <w:t xml:space="preserve">énorme poing pour en savourer les </w:t>
      </w:r>
      <w:r w:rsidR="008A129A" w:rsidRPr="007A6F8D">
        <w:rPr>
          <w:rFonts w:ascii="Georgia" w:hAnsi="Georgia"/>
          <w:sz w:val="32"/>
        </w:rPr>
        <w:t>bourdonnements</w:t>
      </w:r>
      <w:r w:rsidRPr="007A6F8D">
        <w:rPr>
          <w:rFonts w:ascii="Georgia" w:hAnsi="Georgia"/>
          <w:sz w:val="32"/>
        </w:rPr>
        <w:t xml:space="preserve"> frénétiques. Enfin, ses doigts se crispaient et, lorsqu</w:t>
      </w:r>
      <w:r>
        <w:rPr>
          <w:rFonts w:ascii="Georgia" w:hAnsi="Georgia"/>
          <w:sz w:val="32"/>
        </w:rPr>
        <w:t>’</w:t>
      </w:r>
      <w:r w:rsidRPr="007A6F8D">
        <w:rPr>
          <w:rFonts w:ascii="Georgia" w:hAnsi="Georgia"/>
          <w:sz w:val="32"/>
        </w:rPr>
        <w:t>il les rouvrait, sa paume ne contenait plus qu</w:t>
      </w:r>
      <w:r>
        <w:rPr>
          <w:rFonts w:ascii="Georgia" w:hAnsi="Georgia"/>
          <w:sz w:val="32"/>
        </w:rPr>
        <w:t>’</w:t>
      </w:r>
      <w:r w:rsidRPr="007A6F8D">
        <w:rPr>
          <w:rFonts w:ascii="Georgia" w:hAnsi="Georgia"/>
          <w:sz w:val="32"/>
        </w:rPr>
        <w:t>une bouillie rouge.</w:t>
      </w:r>
    </w:p>
    <w:p w:rsidR="001344FA" w:rsidRPr="007A6F8D" w:rsidRDefault="001344FA" w:rsidP="001344FA">
      <w:pPr>
        <w:ind w:firstLine="720"/>
        <w:jc w:val="both"/>
        <w:rPr>
          <w:rFonts w:ascii="Georgia" w:hAnsi="Georgia"/>
          <w:sz w:val="32"/>
        </w:rPr>
      </w:pPr>
      <w:r w:rsidRPr="007A6F8D">
        <w:rPr>
          <w:rFonts w:ascii="Georgia" w:hAnsi="Georgia"/>
          <w:sz w:val="32"/>
        </w:rPr>
        <w:t>Pour l</w:t>
      </w:r>
      <w:r>
        <w:rPr>
          <w:rFonts w:ascii="Georgia" w:hAnsi="Georgia"/>
          <w:sz w:val="32"/>
        </w:rPr>
        <w:t>’</w:t>
      </w:r>
      <w:r w:rsidRPr="007A6F8D">
        <w:rPr>
          <w:rFonts w:ascii="Georgia" w:hAnsi="Georgia"/>
          <w:sz w:val="32"/>
        </w:rPr>
        <w:t>heure, l</w:t>
      </w:r>
      <w:r>
        <w:rPr>
          <w:rFonts w:ascii="Georgia" w:hAnsi="Georgia"/>
          <w:sz w:val="32"/>
        </w:rPr>
        <w:t>’</w:t>
      </w:r>
      <w:r w:rsidRPr="007A6F8D">
        <w:rPr>
          <w:rFonts w:ascii="Georgia" w:hAnsi="Georgia"/>
          <w:sz w:val="32"/>
        </w:rPr>
        <w:t>une d</w:t>
      </w:r>
      <w:r>
        <w:rPr>
          <w:rFonts w:ascii="Georgia" w:hAnsi="Georgia"/>
          <w:sz w:val="32"/>
        </w:rPr>
        <w:t>’</w:t>
      </w:r>
      <w:r w:rsidRPr="007A6F8D">
        <w:rPr>
          <w:rFonts w:ascii="Georgia" w:hAnsi="Georgia"/>
          <w:sz w:val="32"/>
        </w:rPr>
        <w:t>elles batifolait sur la croupe de l</w:t>
      </w:r>
      <w:r>
        <w:rPr>
          <w:rFonts w:ascii="Georgia" w:hAnsi="Georgia"/>
          <w:sz w:val="32"/>
        </w:rPr>
        <w:t>’</w:t>
      </w:r>
      <w:r w:rsidRPr="007A6F8D">
        <w:rPr>
          <w:rFonts w:ascii="Georgia" w:hAnsi="Georgia"/>
          <w:sz w:val="32"/>
        </w:rPr>
        <w:t>étalon. Un furieux battement de queue l</w:t>
      </w:r>
      <w:r>
        <w:rPr>
          <w:rFonts w:ascii="Georgia" w:hAnsi="Georgia"/>
          <w:sz w:val="32"/>
        </w:rPr>
        <w:t>’</w:t>
      </w:r>
      <w:r w:rsidRPr="007A6F8D">
        <w:rPr>
          <w:rFonts w:ascii="Georgia" w:hAnsi="Georgia"/>
          <w:sz w:val="32"/>
        </w:rPr>
        <w:t>en chassa. Les autres folâtraient dans les parages de Drogo, plus près, de plus en plus près. Sans qu</w:t>
      </w:r>
      <w:r>
        <w:rPr>
          <w:rFonts w:ascii="Georgia" w:hAnsi="Georgia"/>
          <w:sz w:val="32"/>
        </w:rPr>
        <w:t>’</w:t>
      </w:r>
      <w:r w:rsidRPr="007A6F8D">
        <w:rPr>
          <w:rFonts w:ascii="Georgia" w:hAnsi="Georgia"/>
          <w:sz w:val="32"/>
        </w:rPr>
        <w:t xml:space="preserve">il réagît. Ses yeux demeuraient fixés sur les </w:t>
      </w:r>
      <w:r w:rsidRPr="007A6F8D">
        <w:rPr>
          <w:rFonts w:ascii="Georgia" w:hAnsi="Georgia"/>
          <w:sz w:val="32"/>
        </w:rPr>
        <w:lastRenderedPageBreak/>
        <w:t>collines brunes, à l</w:t>
      </w:r>
      <w:r>
        <w:rPr>
          <w:rFonts w:ascii="Georgia" w:hAnsi="Georgia"/>
          <w:sz w:val="32"/>
        </w:rPr>
        <w:t>’</w:t>
      </w:r>
      <w:r w:rsidRPr="007A6F8D">
        <w:rPr>
          <w:rFonts w:ascii="Georgia" w:hAnsi="Georgia"/>
          <w:sz w:val="32"/>
        </w:rPr>
        <w:t xml:space="preserve">horizon, ses mains laissaient pendouiller les rênes. Sous sa veste peinte se </w:t>
      </w:r>
      <w:r w:rsidR="008A129A" w:rsidRPr="007A6F8D">
        <w:rPr>
          <w:rFonts w:ascii="Georgia" w:hAnsi="Georgia"/>
          <w:sz w:val="32"/>
        </w:rPr>
        <w:t>discernait</w:t>
      </w:r>
      <w:r w:rsidRPr="007A6F8D">
        <w:rPr>
          <w:rFonts w:ascii="Georgia" w:hAnsi="Georgia"/>
          <w:sz w:val="32"/>
        </w:rPr>
        <w:t>, couverte d</w:t>
      </w:r>
      <w:r>
        <w:rPr>
          <w:rFonts w:ascii="Georgia" w:hAnsi="Georgia"/>
          <w:sz w:val="32"/>
        </w:rPr>
        <w:t>’</w:t>
      </w:r>
      <w:r w:rsidRPr="007A6F8D">
        <w:rPr>
          <w:rFonts w:ascii="Georgia" w:hAnsi="Georgia"/>
          <w:sz w:val="32"/>
        </w:rPr>
        <w:t xml:space="preserve">un emplâtre en feuilles de figuier, toute craquelée, la boue bleue qui tapissait sa plaie. Un pansement confectionné tout spécialement par les femmes-aux-herbes. Faute de supporter les </w:t>
      </w:r>
      <w:r w:rsidR="008A129A" w:rsidRPr="007A6F8D">
        <w:rPr>
          <w:rFonts w:ascii="Georgia" w:hAnsi="Georgia"/>
          <w:sz w:val="32"/>
        </w:rPr>
        <w:t>brûlures</w:t>
      </w:r>
      <w:r w:rsidRPr="007A6F8D">
        <w:rPr>
          <w:rFonts w:ascii="Georgia" w:hAnsi="Georgia"/>
          <w:sz w:val="32"/>
        </w:rPr>
        <w:t xml:space="preserve"> et les démangeaisons de celui de Mirri Maz Duur, il l</w:t>
      </w:r>
      <w:r>
        <w:rPr>
          <w:rFonts w:ascii="Georgia" w:hAnsi="Georgia"/>
          <w:sz w:val="32"/>
        </w:rPr>
        <w:t>’</w:t>
      </w:r>
      <w:r w:rsidRPr="007A6F8D">
        <w:rPr>
          <w:rFonts w:ascii="Georgia" w:hAnsi="Georgia"/>
          <w:sz w:val="32"/>
        </w:rPr>
        <w:t xml:space="preserve">avait </w:t>
      </w:r>
      <w:r w:rsidR="008A129A" w:rsidRPr="007A6F8D">
        <w:rPr>
          <w:rFonts w:ascii="Georgia" w:hAnsi="Georgia"/>
          <w:sz w:val="32"/>
        </w:rPr>
        <w:t>arraché</w:t>
      </w:r>
      <w:r w:rsidRPr="007A6F8D">
        <w:rPr>
          <w:rFonts w:ascii="Georgia" w:hAnsi="Georgia"/>
          <w:sz w:val="32"/>
        </w:rPr>
        <w:t xml:space="preserve"> six jours plus tôt, non sans la maudire et la qualifier de</w:t>
      </w:r>
      <w:r w:rsidRPr="007A6F8D">
        <w:rPr>
          <w:rFonts w:ascii="Georgia" w:hAnsi="Georgia"/>
          <w:i/>
          <w:sz w:val="32"/>
        </w:rPr>
        <w:t xml:space="preserve"> maegi.</w:t>
      </w:r>
      <w:r w:rsidRPr="007A6F8D">
        <w:rPr>
          <w:rFonts w:ascii="Georgia" w:hAnsi="Georgia"/>
          <w:sz w:val="32"/>
        </w:rPr>
        <w:t xml:space="preserve"> La boue l</w:t>
      </w:r>
      <w:r>
        <w:rPr>
          <w:rFonts w:ascii="Georgia" w:hAnsi="Georgia"/>
          <w:sz w:val="32"/>
        </w:rPr>
        <w:t>’</w:t>
      </w:r>
      <w:r w:rsidRPr="007A6F8D">
        <w:rPr>
          <w:rFonts w:ascii="Georgia" w:hAnsi="Georgia"/>
          <w:sz w:val="32"/>
        </w:rPr>
        <w:t>apaisait davantage, ainsi qu</w:t>
      </w:r>
      <w:r w:rsidR="008A129A">
        <w:rPr>
          <w:rFonts w:ascii="Georgia" w:hAnsi="Georgia"/>
          <w:sz w:val="32"/>
        </w:rPr>
        <w:t>e le vin opiacé que les femmes-</w:t>
      </w:r>
      <w:r w:rsidRPr="007A6F8D">
        <w:rPr>
          <w:rFonts w:ascii="Georgia" w:hAnsi="Georgia"/>
          <w:sz w:val="32"/>
        </w:rPr>
        <w:t>aux-herbes lui donnaient à boire. Et, depuis trois jours, il buvait plus que de raison, du kéfir ou de la bière au poivre quand ce n</w:t>
      </w:r>
      <w:r>
        <w:rPr>
          <w:rFonts w:ascii="Georgia" w:hAnsi="Georgia"/>
          <w:sz w:val="32"/>
        </w:rPr>
        <w:t>’</w:t>
      </w:r>
      <w:r w:rsidRPr="007A6F8D">
        <w:rPr>
          <w:rFonts w:ascii="Georgia" w:hAnsi="Georgia"/>
          <w:sz w:val="32"/>
        </w:rPr>
        <w:t>était pas du vin opiacé.</w:t>
      </w:r>
    </w:p>
    <w:p w:rsidR="001344FA" w:rsidRPr="007A6F8D" w:rsidRDefault="001344FA" w:rsidP="001344FA">
      <w:pPr>
        <w:ind w:firstLine="720"/>
        <w:jc w:val="both"/>
        <w:rPr>
          <w:rFonts w:ascii="Georgia" w:hAnsi="Georgia"/>
          <w:sz w:val="32"/>
        </w:rPr>
      </w:pPr>
      <w:r w:rsidRPr="007A6F8D">
        <w:rPr>
          <w:rFonts w:ascii="Georgia" w:hAnsi="Georgia"/>
          <w:sz w:val="32"/>
        </w:rPr>
        <w:t>Mais à peine touchait-il à sa nourriture, il passait ses nuits à s</w:t>
      </w:r>
      <w:r>
        <w:rPr>
          <w:rFonts w:ascii="Georgia" w:hAnsi="Georgia"/>
          <w:sz w:val="32"/>
        </w:rPr>
        <w:t>’</w:t>
      </w:r>
      <w:r w:rsidR="008A129A" w:rsidRPr="007A6F8D">
        <w:rPr>
          <w:rFonts w:ascii="Georgia" w:hAnsi="Georgia"/>
          <w:sz w:val="32"/>
        </w:rPr>
        <w:t>agiter</w:t>
      </w:r>
      <w:r w:rsidRPr="007A6F8D">
        <w:rPr>
          <w:rFonts w:ascii="Georgia" w:hAnsi="Georgia"/>
          <w:sz w:val="32"/>
        </w:rPr>
        <w:t>, geindre, se débattre, et, bien assez consternée déjà par l</w:t>
      </w:r>
      <w:r>
        <w:rPr>
          <w:rFonts w:ascii="Georgia" w:hAnsi="Georgia"/>
          <w:sz w:val="32"/>
        </w:rPr>
        <w:t>’</w:t>
      </w:r>
      <w:r w:rsidR="008A129A">
        <w:rPr>
          <w:rFonts w:ascii="Georgia" w:hAnsi="Georgia"/>
          <w:sz w:val="32"/>
        </w:rPr>
        <w:t>émacia</w:t>
      </w:r>
      <w:r w:rsidRPr="007A6F8D">
        <w:rPr>
          <w:rFonts w:ascii="Georgia" w:hAnsi="Georgia"/>
          <w:sz w:val="32"/>
        </w:rPr>
        <w:t>tion criante de ses traits, Daenerys achevait de s</w:t>
      </w:r>
      <w:r>
        <w:rPr>
          <w:rFonts w:ascii="Georgia" w:hAnsi="Georgia"/>
          <w:sz w:val="32"/>
        </w:rPr>
        <w:t>’</w:t>
      </w:r>
      <w:r w:rsidRPr="007A6F8D">
        <w:rPr>
          <w:rFonts w:ascii="Georgia" w:hAnsi="Georgia"/>
          <w:sz w:val="32"/>
        </w:rPr>
        <w:t xml:space="preserve">alarmer en </w:t>
      </w:r>
      <w:r w:rsidR="008A129A" w:rsidRPr="007A6F8D">
        <w:rPr>
          <w:rFonts w:ascii="Georgia" w:hAnsi="Georgia"/>
          <w:sz w:val="32"/>
        </w:rPr>
        <w:t>constatant</w:t>
      </w:r>
      <w:r w:rsidRPr="007A6F8D">
        <w:rPr>
          <w:rFonts w:ascii="Georgia" w:hAnsi="Georgia"/>
          <w:sz w:val="32"/>
        </w:rPr>
        <w:t xml:space="preserve"> que les exploits mêmes de Rhaego </w:t>
      </w:r>
      <w:r w:rsidR="008A129A" w:rsidRPr="008A129A">
        <w:rPr>
          <w:rFonts w:ascii="Georgia" w:hAnsi="Georgia"/>
          <w:sz w:val="32"/>
        </w:rPr>
        <w:t>–</w:t>
      </w:r>
      <w:r w:rsidRPr="007A6F8D">
        <w:rPr>
          <w:rFonts w:ascii="Georgia" w:hAnsi="Georgia"/>
          <w:sz w:val="32"/>
        </w:rPr>
        <w:t xml:space="preserve"> il la tourmentait sans relâche et lui meurtrissait le sein par des ruades d</w:t>
      </w:r>
      <w:r>
        <w:rPr>
          <w:rFonts w:ascii="Georgia" w:hAnsi="Georgia"/>
          <w:sz w:val="32"/>
        </w:rPr>
        <w:t>’</w:t>
      </w:r>
      <w:r w:rsidRPr="007A6F8D">
        <w:rPr>
          <w:rFonts w:ascii="Georgia" w:hAnsi="Georgia"/>
          <w:sz w:val="32"/>
        </w:rPr>
        <w:t xml:space="preserve">étalon </w:t>
      </w:r>
      <w:r w:rsidR="008A129A" w:rsidRPr="008A129A">
        <w:rPr>
          <w:rFonts w:ascii="Georgia" w:hAnsi="Georgia"/>
          <w:sz w:val="32"/>
        </w:rPr>
        <w:t>–</w:t>
      </w:r>
      <w:r w:rsidRPr="007A6F8D">
        <w:rPr>
          <w:rFonts w:ascii="Georgia" w:hAnsi="Georgia"/>
          <w:sz w:val="32"/>
        </w:rPr>
        <w:t xml:space="preserve"> ne </w:t>
      </w:r>
      <w:r w:rsidR="008A129A" w:rsidRPr="007A6F8D">
        <w:rPr>
          <w:rFonts w:ascii="Georgia" w:hAnsi="Georgia"/>
          <w:sz w:val="32"/>
        </w:rPr>
        <w:t>parvenaient</w:t>
      </w:r>
      <w:r w:rsidRPr="007A6F8D">
        <w:rPr>
          <w:rFonts w:ascii="Georgia" w:hAnsi="Georgia"/>
          <w:sz w:val="32"/>
        </w:rPr>
        <w:t xml:space="preserve"> plus à le tirer de son apathie. Et son visage, au réveil, elle le découvrait, matin après matin, creusé de quelque nouveau sillon de souffrance. Et ce mutisme, maintenant... Elle s</w:t>
      </w:r>
      <w:r>
        <w:rPr>
          <w:rFonts w:ascii="Georgia" w:hAnsi="Georgia"/>
          <w:sz w:val="32"/>
        </w:rPr>
        <w:t>’</w:t>
      </w:r>
      <w:r w:rsidRPr="007A6F8D">
        <w:rPr>
          <w:rFonts w:ascii="Georgia" w:hAnsi="Georgia"/>
          <w:sz w:val="32"/>
        </w:rPr>
        <w:t>en affola. Depuis leur départ, à l</w:t>
      </w:r>
      <w:r>
        <w:rPr>
          <w:rFonts w:ascii="Georgia" w:hAnsi="Georgia"/>
          <w:sz w:val="32"/>
        </w:rPr>
        <w:t>’</w:t>
      </w:r>
      <w:r w:rsidRPr="007A6F8D">
        <w:rPr>
          <w:rFonts w:ascii="Georgia" w:hAnsi="Georgia"/>
          <w:sz w:val="32"/>
        </w:rPr>
        <w:t>aube, il n</w:t>
      </w:r>
      <w:r>
        <w:rPr>
          <w:rFonts w:ascii="Georgia" w:hAnsi="Georgia"/>
          <w:sz w:val="32"/>
        </w:rPr>
        <w:t>’</w:t>
      </w:r>
      <w:r w:rsidRPr="007A6F8D">
        <w:rPr>
          <w:rFonts w:ascii="Georgia" w:hAnsi="Georgia"/>
          <w:sz w:val="32"/>
        </w:rPr>
        <w:t>avait pas prononcé un mot. Lui adressait-elle la parole, il ne répondait que par un grognement. Et, depuis midi, même plus cela.</w:t>
      </w:r>
    </w:p>
    <w:p w:rsidR="001344FA" w:rsidRPr="007A6F8D" w:rsidRDefault="001344FA" w:rsidP="001344FA">
      <w:pPr>
        <w:ind w:firstLine="720"/>
        <w:jc w:val="both"/>
        <w:rPr>
          <w:rFonts w:ascii="Georgia" w:hAnsi="Georgia"/>
          <w:sz w:val="32"/>
        </w:rPr>
      </w:pPr>
      <w:r w:rsidRPr="007A6F8D">
        <w:rPr>
          <w:rFonts w:ascii="Georgia" w:hAnsi="Georgia"/>
          <w:sz w:val="32"/>
        </w:rPr>
        <w:t>Une mouche-à-sang se posa sur l</w:t>
      </w:r>
      <w:r>
        <w:rPr>
          <w:rFonts w:ascii="Georgia" w:hAnsi="Georgia"/>
          <w:sz w:val="32"/>
        </w:rPr>
        <w:t>’</w:t>
      </w:r>
      <w:r w:rsidRPr="007A6F8D">
        <w:rPr>
          <w:rFonts w:ascii="Georgia" w:hAnsi="Georgia"/>
          <w:sz w:val="32"/>
        </w:rPr>
        <w:t>épaule nue du</w:t>
      </w:r>
      <w:r w:rsidRPr="007A6F8D">
        <w:rPr>
          <w:rFonts w:ascii="Georgia" w:hAnsi="Georgia"/>
          <w:i/>
          <w:sz w:val="32"/>
        </w:rPr>
        <w:t xml:space="preserve"> khal.</w:t>
      </w:r>
      <w:r w:rsidRPr="007A6F8D">
        <w:rPr>
          <w:rFonts w:ascii="Georgia" w:hAnsi="Georgia"/>
          <w:sz w:val="32"/>
        </w:rPr>
        <w:t xml:space="preserve"> Une autre, en tournoyant, finit par atterrir au coin de la mâchoire et, d</w:t>
      </w:r>
      <w:r>
        <w:rPr>
          <w:rFonts w:ascii="Georgia" w:hAnsi="Georgia"/>
          <w:sz w:val="32"/>
        </w:rPr>
        <w:t>’</w:t>
      </w:r>
      <w:r w:rsidRPr="007A6F8D">
        <w:rPr>
          <w:rFonts w:ascii="Georgia" w:hAnsi="Georgia"/>
          <w:sz w:val="32"/>
        </w:rPr>
        <w:t>une allure saccadée, rampa vers la commissure des lèvres. Comme assoupi par le pas régulier de son étalon, Khal Drogo se contenta d</w:t>
      </w:r>
      <w:r>
        <w:rPr>
          <w:rFonts w:ascii="Georgia" w:hAnsi="Georgia"/>
          <w:sz w:val="32"/>
        </w:rPr>
        <w:t>’</w:t>
      </w:r>
      <w:r w:rsidRPr="007A6F8D">
        <w:rPr>
          <w:rFonts w:ascii="Georgia" w:hAnsi="Georgia"/>
          <w:sz w:val="32"/>
        </w:rPr>
        <w:t xml:space="preserve">osciller </w:t>
      </w:r>
      <w:r w:rsidR="008A129A" w:rsidRPr="007A6F8D">
        <w:rPr>
          <w:rFonts w:ascii="Georgia" w:hAnsi="Georgia"/>
          <w:sz w:val="32"/>
        </w:rPr>
        <w:t>vaguement</w:t>
      </w:r>
      <w:r w:rsidRPr="007A6F8D">
        <w:rPr>
          <w:rFonts w:ascii="Georgia" w:hAnsi="Georgia"/>
          <w:sz w:val="32"/>
        </w:rPr>
        <w:t xml:space="preserve"> dans le tintement des clochettes.</w:t>
      </w:r>
    </w:p>
    <w:p w:rsidR="001344FA" w:rsidRPr="007A6F8D" w:rsidRDefault="001344FA" w:rsidP="001344FA">
      <w:pPr>
        <w:ind w:firstLine="720"/>
        <w:jc w:val="both"/>
        <w:rPr>
          <w:rFonts w:ascii="Georgia" w:hAnsi="Georgia"/>
          <w:sz w:val="32"/>
        </w:rPr>
      </w:pPr>
      <w:r w:rsidRPr="007A6F8D">
        <w:rPr>
          <w:rFonts w:ascii="Georgia" w:hAnsi="Georgia"/>
          <w:sz w:val="32"/>
        </w:rPr>
        <w:t>Daenerys pressa les flancs de l</w:t>
      </w:r>
      <w:r>
        <w:rPr>
          <w:rFonts w:ascii="Georgia" w:hAnsi="Georgia"/>
          <w:sz w:val="32"/>
        </w:rPr>
        <w:t>’</w:t>
      </w:r>
      <w:r w:rsidRPr="007A6F8D">
        <w:rPr>
          <w:rFonts w:ascii="Georgia" w:hAnsi="Georgia"/>
          <w:sz w:val="32"/>
        </w:rPr>
        <w:t xml:space="preserve">argenté pour se rapprocher. « </w:t>
      </w:r>
      <w:r w:rsidR="008A129A" w:rsidRPr="007A6F8D">
        <w:rPr>
          <w:rFonts w:ascii="Georgia" w:hAnsi="Georgia"/>
          <w:sz w:val="32"/>
        </w:rPr>
        <w:t>Messire</w:t>
      </w:r>
      <w:r w:rsidRPr="007A6F8D">
        <w:rPr>
          <w:rFonts w:ascii="Georgia" w:hAnsi="Georgia"/>
          <w:sz w:val="32"/>
        </w:rPr>
        <w:t xml:space="preserve"> ? appela-t-elle d</w:t>
      </w:r>
      <w:r>
        <w:rPr>
          <w:rFonts w:ascii="Georgia" w:hAnsi="Georgia"/>
          <w:sz w:val="32"/>
        </w:rPr>
        <w:t>’</w:t>
      </w:r>
      <w:r w:rsidRPr="007A6F8D">
        <w:rPr>
          <w:rFonts w:ascii="Georgia" w:hAnsi="Georgia"/>
          <w:sz w:val="32"/>
        </w:rPr>
        <w:t>une voix douce. Drogo ? Soleil étoilé de ma vie... ? »</w:t>
      </w:r>
    </w:p>
    <w:p w:rsidR="001344FA" w:rsidRPr="007A6F8D" w:rsidRDefault="001344FA" w:rsidP="001344FA">
      <w:pPr>
        <w:ind w:firstLine="720"/>
        <w:jc w:val="both"/>
        <w:rPr>
          <w:rFonts w:ascii="Georgia" w:hAnsi="Georgia"/>
          <w:sz w:val="32"/>
        </w:rPr>
      </w:pPr>
      <w:r w:rsidRPr="007A6F8D">
        <w:rPr>
          <w:rFonts w:ascii="Georgia" w:hAnsi="Georgia"/>
          <w:sz w:val="32"/>
        </w:rPr>
        <w:t>Il parut ne pas entendre. La mouche-à-sang se coula sous un pan de moustache, escalada la joue, prit ses aises au creux du pli de chair, non loin de la narine. Daenerys s</w:t>
      </w:r>
      <w:r>
        <w:rPr>
          <w:rFonts w:ascii="Georgia" w:hAnsi="Georgia"/>
          <w:sz w:val="32"/>
        </w:rPr>
        <w:t>’</w:t>
      </w:r>
      <w:r w:rsidRPr="007A6F8D">
        <w:rPr>
          <w:rFonts w:ascii="Georgia" w:hAnsi="Georgia"/>
          <w:sz w:val="32"/>
        </w:rPr>
        <w:t>étrangla : «</w:t>
      </w:r>
      <w:r w:rsidRPr="007A6F8D">
        <w:rPr>
          <w:rFonts w:ascii="Georgia" w:hAnsi="Georgia"/>
          <w:i/>
          <w:sz w:val="32"/>
        </w:rPr>
        <w:t xml:space="preserve"> Drogo !»</w:t>
      </w:r>
      <w:r w:rsidRPr="007A6F8D">
        <w:rPr>
          <w:rFonts w:ascii="Georgia" w:hAnsi="Georgia"/>
          <w:sz w:val="32"/>
        </w:rPr>
        <w:t xml:space="preserve"> leva </w:t>
      </w:r>
      <w:r w:rsidR="008A129A" w:rsidRPr="007A6F8D">
        <w:rPr>
          <w:rFonts w:ascii="Georgia" w:hAnsi="Georgia"/>
          <w:sz w:val="32"/>
        </w:rPr>
        <w:t>gauchement</w:t>
      </w:r>
      <w:r w:rsidRPr="007A6F8D">
        <w:rPr>
          <w:rFonts w:ascii="Georgia" w:hAnsi="Georgia"/>
          <w:sz w:val="32"/>
        </w:rPr>
        <w:t xml:space="preserve"> la main, lui toucha le bras.</w:t>
      </w:r>
    </w:p>
    <w:p w:rsidR="001344FA" w:rsidRPr="007A6F8D" w:rsidRDefault="001344FA" w:rsidP="001344FA">
      <w:pPr>
        <w:ind w:firstLine="720"/>
        <w:jc w:val="both"/>
        <w:rPr>
          <w:rFonts w:ascii="Georgia" w:hAnsi="Georgia"/>
          <w:sz w:val="32"/>
        </w:rPr>
      </w:pPr>
      <w:r w:rsidRPr="007A6F8D">
        <w:rPr>
          <w:rFonts w:ascii="Georgia" w:hAnsi="Georgia"/>
          <w:sz w:val="32"/>
        </w:rPr>
        <w:t xml:space="preserve">Il chancela, bascula comme au ralenti, tomba lourdement de selle. </w:t>
      </w:r>
      <w:r w:rsidR="008A129A">
        <w:rPr>
          <w:rFonts w:ascii="Georgia" w:hAnsi="Georgia"/>
          <w:sz w:val="32"/>
        </w:rPr>
        <w:t>L</w:t>
      </w:r>
      <w:r w:rsidRPr="007A6F8D">
        <w:rPr>
          <w:rFonts w:ascii="Georgia" w:hAnsi="Georgia"/>
          <w:sz w:val="32"/>
        </w:rPr>
        <w:t>es mouches s</w:t>
      </w:r>
      <w:r>
        <w:rPr>
          <w:rFonts w:ascii="Georgia" w:hAnsi="Georgia"/>
          <w:sz w:val="32"/>
        </w:rPr>
        <w:t>’</w:t>
      </w:r>
      <w:r w:rsidRPr="007A6F8D">
        <w:rPr>
          <w:rFonts w:ascii="Georgia" w:hAnsi="Georgia"/>
          <w:sz w:val="32"/>
        </w:rPr>
        <w:t xml:space="preserve">éparpillèrent une seconde puis reprirent </w:t>
      </w:r>
      <w:r w:rsidRPr="007A6F8D">
        <w:rPr>
          <w:rFonts w:ascii="Georgia" w:hAnsi="Georgia"/>
          <w:sz w:val="32"/>
        </w:rPr>
        <w:lastRenderedPageBreak/>
        <w:t>posément leur ronde, prêtes à s</w:t>
      </w:r>
      <w:r>
        <w:rPr>
          <w:rFonts w:ascii="Georgia" w:hAnsi="Georgia"/>
          <w:sz w:val="32"/>
        </w:rPr>
        <w:t>’</w:t>
      </w:r>
      <w:r w:rsidRPr="007A6F8D">
        <w:rPr>
          <w:rFonts w:ascii="Georgia" w:hAnsi="Georgia"/>
          <w:sz w:val="32"/>
        </w:rPr>
        <w:t>abattre, au-dessus du corps inanimé.</w:t>
      </w:r>
    </w:p>
    <w:p w:rsidR="001344FA" w:rsidRPr="007A6F8D" w:rsidRDefault="001344FA" w:rsidP="001344FA">
      <w:pPr>
        <w:ind w:firstLine="720"/>
        <w:jc w:val="both"/>
        <w:rPr>
          <w:rFonts w:ascii="Georgia" w:hAnsi="Georgia"/>
          <w:sz w:val="32"/>
        </w:rPr>
      </w:pPr>
      <w:r w:rsidRPr="007A6F8D">
        <w:rPr>
          <w:rFonts w:ascii="Georgia" w:hAnsi="Georgia"/>
          <w:sz w:val="32"/>
        </w:rPr>
        <w:t>« Non ! » s</w:t>
      </w:r>
      <w:r>
        <w:rPr>
          <w:rFonts w:ascii="Georgia" w:hAnsi="Georgia"/>
          <w:sz w:val="32"/>
        </w:rPr>
        <w:t>’</w:t>
      </w:r>
      <w:r w:rsidRPr="007A6F8D">
        <w:rPr>
          <w:rFonts w:ascii="Georgia" w:hAnsi="Georgia"/>
          <w:sz w:val="32"/>
        </w:rPr>
        <w:t xml:space="preserve">écria Daenerys en tirant sur les rênes et, sans se </w:t>
      </w:r>
      <w:r w:rsidR="008A129A" w:rsidRPr="007A6F8D">
        <w:rPr>
          <w:rFonts w:ascii="Georgia" w:hAnsi="Georgia"/>
          <w:sz w:val="32"/>
        </w:rPr>
        <w:t>préoccuper</w:t>
      </w:r>
      <w:r w:rsidRPr="007A6F8D">
        <w:rPr>
          <w:rFonts w:ascii="Georgia" w:hAnsi="Georgia"/>
          <w:sz w:val="32"/>
        </w:rPr>
        <w:t xml:space="preserve"> de son ventre, pour une fois, elle sauta à terre et courut le secourir.</w:t>
      </w:r>
    </w:p>
    <w:p w:rsidR="001344FA" w:rsidRPr="007A6F8D" w:rsidRDefault="001344FA" w:rsidP="001344FA">
      <w:pPr>
        <w:ind w:firstLine="720"/>
        <w:jc w:val="both"/>
        <w:rPr>
          <w:rFonts w:ascii="Georgia" w:hAnsi="Georgia"/>
          <w:sz w:val="32"/>
        </w:rPr>
      </w:pPr>
      <w:r w:rsidRPr="007A6F8D">
        <w:rPr>
          <w:rFonts w:ascii="Georgia" w:hAnsi="Georgia"/>
          <w:sz w:val="32"/>
        </w:rPr>
        <w:t>Il gisait sur un maigre tapis d</w:t>
      </w:r>
      <w:r>
        <w:rPr>
          <w:rFonts w:ascii="Georgia" w:hAnsi="Georgia"/>
          <w:sz w:val="32"/>
        </w:rPr>
        <w:t>’</w:t>
      </w:r>
      <w:r w:rsidRPr="007A6F8D">
        <w:rPr>
          <w:rFonts w:ascii="Georgia" w:hAnsi="Georgia"/>
          <w:sz w:val="32"/>
        </w:rPr>
        <w:t>herbe brunie par la canicule et, quand elle s</w:t>
      </w:r>
      <w:r>
        <w:rPr>
          <w:rFonts w:ascii="Georgia" w:hAnsi="Georgia"/>
          <w:sz w:val="32"/>
        </w:rPr>
        <w:t>’</w:t>
      </w:r>
      <w:r w:rsidRPr="007A6F8D">
        <w:rPr>
          <w:rFonts w:ascii="Georgia" w:hAnsi="Georgia"/>
          <w:sz w:val="32"/>
        </w:rPr>
        <w:t>agenouilla près de lui, poussa un cri de douleur. De sa gorge montait un halètement rauque, et il la regardait sans la reconnaître. Il hoqueta : « Mon cheval. » Elle chassa les mouches de sa poitrine, en écrasa même une comme il l</w:t>
      </w:r>
      <w:r>
        <w:rPr>
          <w:rFonts w:ascii="Georgia" w:hAnsi="Georgia"/>
          <w:sz w:val="32"/>
        </w:rPr>
        <w:t>’</w:t>
      </w:r>
      <w:r w:rsidRPr="007A6F8D">
        <w:rPr>
          <w:rFonts w:ascii="Georgia" w:hAnsi="Georgia"/>
          <w:sz w:val="32"/>
        </w:rPr>
        <w:t xml:space="preserve">aurait fait. Sa peau, sous les doigts, </w:t>
      </w:r>
      <w:r w:rsidR="008A129A" w:rsidRPr="007A6F8D">
        <w:rPr>
          <w:rFonts w:ascii="Georgia" w:hAnsi="Georgia"/>
          <w:sz w:val="32"/>
        </w:rPr>
        <w:t>semblait</w:t>
      </w:r>
      <w:r w:rsidRPr="007A6F8D">
        <w:rPr>
          <w:rFonts w:ascii="Georgia" w:hAnsi="Georgia"/>
          <w:sz w:val="32"/>
        </w:rPr>
        <w:t xml:space="preserve"> en feu.</w:t>
      </w:r>
    </w:p>
    <w:p w:rsidR="001344FA" w:rsidRPr="007A6F8D" w:rsidRDefault="001344FA" w:rsidP="001344FA">
      <w:pPr>
        <w:ind w:firstLine="720"/>
        <w:jc w:val="both"/>
        <w:rPr>
          <w:rFonts w:ascii="Georgia" w:hAnsi="Georgia"/>
          <w:sz w:val="32"/>
        </w:rPr>
      </w:pPr>
      <w:r w:rsidRPr="007A6F8D">
        <w:rPr>
          <w:rFonts w:ascii="Georgia" w:hAnsi="Georgia"/>
          <w:sz w:val="32"/>
        </w:rPr>
        <w:t>Quelque peu en arrière, elle entendit les sang-coureurs du</w:t>
      </w:r>
      <w:r w:rsidRPr="007A6F8D">
        <w:rPr>
          <w:rFonts w:ascii="Georgia" w:hAnsi="Georgia"/>
          <w:i/>
          <w:sz w:val="32"/>
        </w:rPr>
        <w:t xml:space="preserve"> khal </w:t>
      </w:r>
      <w:r w:rsidRPr="007A6F8D">
        <w:rPr>
          <w:rFonts w:ascii="Georgia" w:hAnsi="Georgia"/>
          <w:sz w:val="32"/>
        </w:rPr>
        <w:t>prendre le galop sur un cri de Haggo et, un instant plus tard, Cohollo bondissait à bas de sa monture. « Sa</w:t>
      </w:r>
      <w:r w:rsidR="008A129A">
        <w:rPr>
          <w:rFonts w:ascii="Georgia" w:hAnsi="Georgia"/>
          <w:sz w:val="32"/>
        </w:rPr>
        <w:t>ng de mon sang », dit-il en tom</w:t>
      </w:r>
      <w:r w:rsidRPr="007A6F8D">
        <w:rPr>
          <w:rFonts w:ascii="Georgia" w:hAnsi="Georgia"/>
          <w:sz w:val="32"/>
        </w:rPr>
        <w:t>bant à deux genoux. Les deux autres demeurèrent en selle.</w:t>
      </w:r>
    </w:p>
    <w:p w:rsidR="001344FA" w:rsidRPr="007A6F8D" w:rsidRDefault="001344FA" w:rsidP="001344FA">
      <w:pPr>
        <w:ind w:firstLine="720"/>
        <w:jc w:val="both"/>
        <w:rPr>
          <w:rFonts w:ascii="Georgia" w:hAnsi="Georgia"/>
          <w:sz w:val="32"/>
        </w:rPr>
      </w:pPr>
      <w:r w:rsidRPr="007A6F8D">
        <w:rPr>
          <w:rFonts w:ascii="Georgia" w:hAnsi="Georgia"/>
          <w:sz w:val="32"/>
        </w:rPr>
        <w:t xml:space="preserve">« Non... ! grogna Khal Drogo en se démenant dans les bras </w:t>
      </w:r>
      <w:r w:rsidR="008A129A">
        <w:rPr>
          <w:rFonts w:ascii="Georgia" w:hAnsi="Georgia"/>
          <w:sz w:val="32"/>
        </w:rPr>
        <w:t>d</w:t>
      </w:r>
      <w:r w:rsidRPr="007A6F8D">
        <w:rPr>
          <w:rFonts w:ascii="Georgia" w:hAnsi="Georgia"/>
          <w:sz w:val="32"/>
        </w:rPr>
        <w:t>e Daenerys. Dois monter. Chevaucher. Non !</w:t>
      </w:r>
    </w:p>
    <w:p w:rsidR="001344FA" w:rsidRPr="007A6F8D" w:rsidRDefault="001344FA" w:rsidP="001344FA">
      <w:pPr>
        <w:ind w:firstLine="720"/>
        <w:jc w:val="both"/>
        <w:rPr>
          <w:rFonts w:ascii="Georgia" w:hAnsi="Georgia"/>
          <w:sz w:val="32"/>
        </w:rPr>
      </w:pPr>
      <w:r w:rsidRPr="007A6F8D">
        <w:rPr>
          <w:rFonts w:ascii="Georgia" w:hAnsi="Georgia"/>
          <w:sz w:val="32"/>
        </w:rPr>
        <w:t>— Il est tombé de cheval », déclara Haggo, l</w:t>
      </w:r>
      <w:r>
        <w:rPr>
          <w:rFonts w:ascii="Georgia" w:hAnsi="Georgia"/>
          <w:sz w:val="32"/>
        </w:rPr>
        <w:t>’</w:t>
      </w:r>
      <w:r w:rsidRPr="007A6F8D">
        <w:rPr>
          <w:rFonts w:ascii="Georgia" w:hAnsi="Georgia"/>
          <w:sz w:val="32"/>
        </w:rPr>
        <w:t>œil fixe, du haut du sien. Sa large face était impassible, mais sa voix avait la pesanteur du plomb.</w:t>
      </w:r>
    </w:p>
    <w:p w:rsidR="001344FA" w:rsidRPr="007A6F8D" w:rsidRDefault="001344FA" w:rsidP="001344FA">
      <w:pPr>
        <w:ind w:firstLine="720"/>
        <w:jc w:val="both"/>
        <w:rPr>
          <w:rFonts w:ascii="Georgia" w:hAnsi="Georgia"/>
          <w:sz w:val="32"/>
        </w:rPr>
      </w:pPr>
      <w:r w:rsidRPr="007A6F8D">
        <w:rPr>
          <w:rFonts w:ascii="Georgia" w:hAnsi="Georgia"/>
          <w:sz w:val="32"/>
        </w:rPr>
        <w:t>« Il ne faut pas dire cela ! protesta Daenerys. Nous avons bien assez marché pour aujourd</w:t>
      </w:r>
      <w:r>
        <w:rPr>
          <w:rFonts w:ascii="Georgia" w:hAnsi="Georgia"/>
          <w:sz w:val="32"/>
        </w:rPr>
        <w:t>’</w:t>
      </w:r>
      <w:r w:rsidRPr="007A6F8D">
        <w:rPr>
          <w:rFonts w:ascii="Georgia" w:hAnsi="Georgia"/>
          <w:sz w:val="32"/>
        </w:rPr>
        <w:t>hui. Nous camperons ici.</w:t>
      </w:r>
    </w:p>
    <w:p w:rsidR="001344FA" w:rsidRPr="007A6F8D" w:rsidRDefault="001344FA" w:rsidP="001344FA">
      <w:pPr>
        <w:ind w:firstLine="720"/>
        <w:jc w:val="both"/>
        <w:rPr>
          <w:rFonts w:ascii="Georgia" w:hAnsi="Georgia"/>
          <w:sz w:val="32"/>
        </w:rPr>
      </w:pPr>
      <w:r w:rsidRPr="007A6F8D">
        <w:rPr>
          <w:rFonts w:ascii="Georgia" w:hAnsi="Georgia"/>
          <w:sz w:val="32"/>
        </w:rPr>
        <w:t>— Ici ? » Haggo jeta un regard à l</w:t>
      </w:r>
      <w:r>
        <w:rPr>
          <w:rFonts w:ascii="Georgia" w:hAnsi="Georgia"/>
          <w:sz w:val="32"/>
        </w:rPr>
        <w:t>’</w:t>
      </w:r>
      <w:r w:rsidRPr="007A6F8D">
        <w:rPr>
          <w:rFonts w:ascii="Georgia" w:hAnsi="Georgia"/>
          <w:sz w:val="32"/>
        </w:rPr>
        <w:t>entour. La région était brune, aride, inhospitalière. « Le pire endroit possible pour camper.</w:t>
      </w:r>
    </w:p>
    <w:p w:rsidR="001344FA" w:rsidRPr="007A6F8D" w:rsidRDefault="001344FA" w:rsidP="001344FA">
      <w:pPr>
        <w:ind w:firstLine="720"/>
        <w:jc w:val="both"/>
        <w:rPr>
          <w:rFonts w:ascii="Georgia" w:hAnsi="Georgia"/>
          <w:sz w:val="32"/>
        </w:rPr>
      </w:pPr>
      <w:r w:rsidRPr="007A6F8D">
        <w:rPr>
          <w:rFonts w:ascii="Georgia" w:hAnsi="Georgia"/>
          <w:sz w:val="32"/>
        </w:rPr>
        <w:t>— Ce n</w:t>
      </w:r>
      <w:r>
        <w:rPr>
          <w:rFonts w:ascii="Georgia" w:hAnsi="Georgia"/>
          <w:sz w:val="32"/>
        </w:rPr>
        <w:t>’</w:t>
      </w:r>
      <w:r w:rsidRPr="007A6F8D">
        <w:rPr>
          <w:rFonts w:ascii="Georgia" w:hAnsi="Georgia"/>
          <w:sz w:val="32"/>
        </w:rPr>
        <w:t>est pas à une femme de nous ordonner la halte, grommela Qotho. Dût-elle être une</w:t>
      </w:r>
      <w:r w:rsidRPr="007A6F8D">
        <w:rPr>
          <w:rFonts w:ascii="Georgia" w:hAnsi="Georgia"/>
          <w:i/>
          <w:sz w:val="32"/>
        </w:rPr>
        <w:t xml:space="preserve"> khaleesi.</w:t>
      </w:r>
    </w:p>
    <w:p w:rsidR="001344FA" w:rsidRPr="007A6F8D" w:rsidRDefault="001344FA" w:rsidP="001344FA">
      <w:pPr>
        <w:ind w:firstLine="720"/>
        <w:jc w:val="both"/>
        <w:rPr>
          <w:rFonts w:ascii="Georgia" w:hAnsi="Georgia"/>
          <w:sz w:val="32"/>
        </w:rPr>
      </w:pPr>
      <w:r w:rsidRPr="007A6F8D">
        <w:rPr>
          <w:rFonts w:ascii="Georgia" w:hAnsi="Georgia"/>
          <w:sz w:val="32"/>
        </w:rPr>
        <w:t>— Nous campons ici, répéta-t-elle. Haggo, va les avertir que c</w:t>
      </w:r>
      <w:r>
        <w:rPr>
          <w:rFonts w:ascii="Georgia" w:hAnsi="Georgia"/>
          <w:sz w:val="32"/>
        </w:rPr>
        <w:t>’</w:t>
      </w:r>
      <w:r w:rsidRPr="007A6F8D">
        <w:rPr>
          <w:rFonts w:ascii="Georgia" w:hAnsi="Georgia"/>
          <w:sz w:val="32"/>
        </w:rPr>
        <w:t>es</w:t>
      </w:r>
      <w:r w:rsidR="008A129A">
        <w:rPr>
          <w:rFonts w:ascii="Georgia" w:hAnsi="Georgia"/>
          <w:sz w:val="32"/>
        </w:rPr>
        <w:t>t</w:t>
      </w:r>
      <w:r w:rsidRPr="007A6F8D">
        <w:rPr>
          <w:rFonts w:ascii="Georgia" w:hAnsi="Georgia"/>
          <w:sz w:val="32"/>
        </w:rPr>
        <w:t xml:space="preserve"> un ordre de Khal Drogo. Si l</w:t>
      </w:r>
      <w:r>
        <w:rPr>
          <w:rFonts w:ascii="Georgia" w:hAnsi="Georgia"/>
          <w:sz w:val="32"/>
        </w:rPr>
        <w:t>’</w:t>
      </w:r>
      <w:r w:rsidRPr="007A6F8D">
        <w:rPr>
          <w:rFonts w:ascii="Georgia" w:hAnsi="Georgia"/>
          <w:sz w:val="32"/>
        </w:rPr>
        <w:t>on te demande pourquoi, réponds que mon heure approche et que je ne saurais poursuivre. Cohollo, ramène les esclaves pour dresser la tente du</w:t>
      </w:r>
      <w:r w:rsidRPr="007A6F8D">
        <w:rPr>
          <w:rFonts w:ascii="Georgia" w:hAnsi="Georgia"/>
          <w:i/>
          <w:sz w:val="32"/>
        </w:rPr>
        <w:t xml:space="preserve"> khal.</w:t>
      </w:r>
      <w:r w:rsidRPr="007A6F8D">
        <w:rPr>
          <w:rFonts w:ascii="Georgia" w:hAnsi="Georgia"/>
          <w:sz w:val="32"/>
        </w:rPr>
        <w:t xml:space="preserve"> Immédiatement. Qotho...</w:t>
      </w:r>
    </w:p>
    <w:p w:rsidR="001344FA" w:rsidRPr="007A6F8D" w:rsidRDefault="001344FA" w:rsidP="001344FA">
      <w:pPr>
        <w:ind w:firstLine="720"/>
        <w:jc w:val="both"/>
        <w:rPr>
          <w:rFonts w:ascii="Georgia" w:hAnsi="Georgia"/>
          <w:sz w:val="32"/>
        </w:rPr>
      </w:pPr>
      <w:r w:rsidRPr="007A6F8D">
        <w:rPr>
          <w:rFonts w:ascii="Georgia" w:hAnsi="Georgia"/>
          <w:sz w:val="32"/>
        </w:rPr>
        <w:t>— Je n</w:t>
      </w:r>
      <w:r>
        <w:rPr>
          <w:rFonts w:ascii="Georgia" w:hAnsi="Georgia"/>
          <w:sz w:val="32"/>
        </w:rPr>
        <w:t>’</w:t>
      </w:r>
      <w:r w:rsidRPr="007A6F8D">
        <w:rPr>
          <w:rFonts w:ascii="Georgia" w:hAnsi="Georgia"/>
          <w:sz w:val="32"/>
        </w:rPr>
        <w:t>ai pas d</w:t>
      </w:r>
      <w:r>
        <w:rPr>
          <w:rFonts w:ascii="Georgia" w:hAnsi="Georgia"/>
          <w:sz w:val="32"/>
        </w:rPr>
        <w:t>’</w:t>
      </w:r>
      <w:r w:rsidRPr="007A6F8D">
        <w:rPr>
          <w:rFonts w:ascii="Georgia" w:hAnsi="Georgia"/>
          <w:sz w:val="32"/>
        </w:rPr>
        <w:t>ordres à recevoir de vous,</w:t>
      </w:r>
      <w:r w:rsidRPr="007A6F8D">
        <w:rPr>
          <w:rFonts w:ascii="Georgia" w:hAnsi="Georgia"/>
          <w:i/>
          <w:sz w:val="32"/>
        </w:rPr>
        <w:t xml:space="preserve"> Khaleesi,</w:t>
      </w:r>
      <w:r w:rsidRPr="007A6F8D">
        <w:rPr>
          <w:rFonts w:ascii="Georgia" w:hAnsi="Georgia"/>
          <w:sz w:val="32"/>
        </w:rPr>
        <w:t xml:space="preserve"> riposta-t-il.</w:t>
      </w:r>
    </w:p>
    <w:p w:rsidR="001344FA" w:rsidRPr="007A6F8D" w:rsidRDefault="001344FA" w:rsidP="001344FA">
      <w:pPr>
        <w:ind w:firstLine="720"/>
        <w:jc w:val="both"/>
        <w:rPr>
          <w:rFonts w:ascii="Georgia" w:hAnsi="Georgia"/>
          <w:sz w:val="32"/>
        </w:rPr>
      </w:pPr>
      <w:r w:rsidRPr="007A6F8D">
        <w:rPr>
          <w:rFonts w:ascii="Georgia" w:hAnsi="Georgia"/>
          <w:sz w:val="32"/>
        </w:rPr>
        <w:t>— Va me chercher Mirri Maz Duur », acheva-t-elle néanmoins. L</w:t>
      </w:r>
      <w:r>
        <w:rPr>
          <w:rFonts w:ascii="Georgia" w:hAnsi="Georgia"/>
          <w:sz w:val="32"/>
        </w:rPr>
        <w:t>’</w:t>
      </w:r>
      <w:r w:rsidRPr="007A6F8D">
        <w:rPr>
          <w:rFonts w:ascii="Georgia" w:hAnsi="Georgia"/>
          <w:sz w:val="32"/>
        </w:rPr>
        <w:t>épouse divine devait se trouver dans la longue file d</w:t>
      </w:r>
      <w:r>
        <w:rPr>
          <w:rFonts w:ascii="Georgia" w:hAnsi="Georgia"/>
          <w:sz w:val="32"/>
        </w:rPr>
        <w:t>’</w:t>
      </w:r>
      <w:r w:rsidRPr="007A6F8D">
        <w:rPr>
          <w:rFonts w:ascii="Georgia" w:hAnsi="Georgia"/>
          <w:sz w:val="32"/>
        </w:rPr>
        <w:t>Agnelets réduits en servage. « Ramène-la avec son coffre. »</w:t>
      </w:r>
    </w:p>
    <w:p w:rsidR="001344FA" w:rsidRPr="007A6F8D" w:rsidRDefault="001344FA" w:rsidP="001344FA">
      <w:pPr>
        <w:ind w:firstLine="720"/>
        <w:jc w:val="both"/>
        <w:rPr>
          <w:rFonts w:ascii="Georgia" w:hAnsi="Georgia"/>
          <w:sz w:val="32"/>
        </w:rPr>
      </w:pPr>
      <w:r w:rsidRPr="007A6F8D">
        <w:rPr>
          <w:rFonts w:ascii="Georgia" w:hAnsi="Georgia"/>
          <w:sz w:val="32"/>
        </w:rPr>
        <w:lastRenderedPageBreak/>
        <w:t>Il la toisa d</w:t>
      </w:r>
      <w:r>
        <w:rPr>
          <w:rFonts w:ascii="Georgia" w:hAnsi="Georgia"/>
          <w:sz w:val="32"/>
        </w:rPr>
        <w:t>’</w:t>
      </w:r>
      <w:r w:rsidRPr="007A6F8D">
        <w:rPr>
          <w:rFonts w:ascii="Georgia" w:hAnsi="Georgia"/>
          <w:sz w:val="32"/>
        </w:rPr>
        <w:t>un œil acéré comme du silex. « La</w:t>
      </w:r>
      <w:r w:rsidRPr="007A6F8D">
        <w:rPr>
          <w:rFonts w:ascii="Georgia" w:hAnsi="Georgia"/>
          <w:i/>
          <w:sz w:val="32"/>
        </w:rPr>
        <w:t xml:space="preserve"> maegi</w:t>
      </w:r>
      <w:r w:rsidRPr="007A6F8D">
        <w:rPr>
          <w:rFonts w:ascii="Georgia" w:hAnsi="Georgia"/>
          <w:sz w:val="32"/>
        </w:rPr>
        <w:t xml:space="preserve"> ! » Il cracha. « Je n</w:t>
      </w:r>
      <w:r>
        <w:rPr>
          <w:rFonts w:ascii="Georgia" w:hAnsi="Georgia"/>
          <w:sz w:val="32"/>
        </w:rPr>
        <w:t>’</w:t>
      </w:r>
      <w:r w:rsidRPr="007A6F8D">
        <w:rPr>
          <w:rFonts w:ascii="Georgia" w:hAnsi="Georgia"/>
          <w:sz w:val="32"/>
        </w:rPr>
        <w:t>en ferai rien.</w:t>
      </w:r>
    </w:p>
    <w:p w:rsidR="001344FA" w:rsidRPr="007A6F8D" w:rsidRDefault="001344FA" w:rsidP="001344FA">
      <w:pPr>
        <w:ind w:firstLine="720"/>
        <w:jc w:val="both"/>
        <w:rPr>
          <w:rFonts w:ascii="Georgia" w:hAnsi="Georgia"/>
          <w:sz w:val="32"/>
        </w:rPr>
      </w:pPr>
      <w:r w:rsidRPr="007A6F8D">
        <w:rPr>
          <w:rFonts w:ascii="Georgia" w:hAnsi="Georgia"/>
          <w:sz w:val="32"/>
        </w:rPr>
        <w:t>— Si, répliqua-t-elle. Ou, à son réveil, Drogo saura comment et pourquoi tu m</w:t>
      </w:r>
      <w:r>
        <w:rPr>
          <w:rFonts w:ascii="Georgia" w:hAnsi="Georgia"/>
          <w:sz w:val="32"/>
        </w:rPr>
        <w:t>’</w:t>
      </w:r>
      <w:r w:rsidRPr="007A6F8D">
        <w:rPr>
          <w:rFonts w:ascii="Georgia" w:hAnsi="Georgia"/>
          <w:sz w:val="32"/>
        </w:rPr>
        <w:t>as défiée. »</w:t>
      </w:r>
    </w:p>
    <w:p w:rsidR="001344FA" w:rsidRPr="007A6F8D" w:rsidRDefault="001344FA" w:rsidP="001344FA">
      <w:pPr>
        <w:ind w:firstLine="720"/>
        <w:jc w:val="both"/>
        <w:rPr>
          <w:rFonts w:ascii="Georgia" w:hAnsi="Georgia"/>
          <w:sz w:val="32"/>
        </w:rPr>
      </w:pPr>
      <w:r w:rsidRPr="007A6F8D">
        <w:rPr>
          <w:rFonts w:ascii="Georgia" w:hAnsi="Georgia"/>
          <w:sz w:val="32"/>
        </w:rPr>
        <w:t>Ecumant de rage, il tourna la tête de son cheval et le lança dans un galop furieux..., mais elle savait qu</w:t>
      </w:r>
      <w:r>
        <w:rPr>
          <w:rFonts w:ascii="Georgia" w:hAnsi="Georgia"/>
          <w:sz w:val="32"/>
        </w:rPr>
        <w:t>’</w:t>
      </w:r>
      <w:r w:rsidRPr="007A6F8D">
        <w:rPr>
          <w:rFonts w:ascii="Georgia" w:hAnsi="Georgia"/>
          <w:sz w:val="32"/>
        </w:rPr>
        <w:t>il lui ramènerait Mirri Maz Duur, quelque déplaisir qu</w:t>
      </w:r>
      <w:r>
        <w:rPr>
          <w:rFonts w:ascii="Georgia" w:hAnsi="Georgia"/>
          <w:sz w:val="32"/>
        </w:rPr>
        <w:t>’</w:t>
      </w:r>
      <w:r w:rsidRPr="007A6F8D">
        <w:rPr>
          <w:rFonts w:ascii="Georgia" w:hAnsi="Georgia"/>
          <w:sz w:val="32"/>
        </w:rPr>
        <w:t xml:space="preserve">il en éprouvât. Entre-temps, les esclaves </w:t>
      </w:r>
      <w:r w:rsidR="008A129A" w:rsidRPr="007A6F8D">
        <w:rPr>
          <w:rFonts w:ascii="Georgia" w:hAnsi="Georgia"/>
          <w:sz w:val="32"/>
        </w:rPr>
        <w:t>dressèrent</w:t>
      </w:r>
      <w:r w:rsidRPr="007A6F8D">
        <w:rPr>
          <w:rFonts w:ascii="Georgia" w:hAnsi="Georgia"/>
          <w:sz w:val="32"/>
        </w:rPr>
        <w:t xml:space="preserve"> la tente de Khal Dr</w:t>
      </w:r>
      <w:r w:rsidR="008A129A">
        <w:rPr>
          <w:rFonts w:ascii="Georgia" w:hAnsi="Georgia"/>
          <w:sz w:val="32"/>
        </w:rPr>
        <w:t>o</w:t>
      </w:r>
      <w:r w:rsidRPr="007A6F8D">
        <w:rPr>
          <w:rFonts w:ascii="Georgia" w:hAnsi="Georgia"/>
          <w:sz w:val="32"/>
        </w:rPr>
        <w:t>go sous un ressaut déchiqueté de roches noires dont l</w:t>
      </w:r>
      <w:r>
        <w:rPr>
          <w:rFonts w:ascii="Georgia" w:hAnsi="Georgia"/>
          <w:sz w:val="32"/>
        </w:rPr>
        <w:t>’</w:t>
      </w:r>
      <w:r w:rsidRPr="007A6F8D">
        <w:rPr>
          <w:rFonts w:ascii="Georgia" w:hAnsi="Georgia"/>
          <w:sz w:val="32"/>
        </w:rPr>
        <w:t>ombre apportait un semblant de relâche à l</w:t>
      </w:r>
      <w:r>
        <w:rPr>
          <w:rFonts w:ascii="Georgia" w:hAnsi="Georgia"/>
          <w:sz w:val="32"/>
        </w:rPr>
        <w:t>’</w:t>
      </w:r>
      <w:r w:rsidRPr="007A6F8D">
        <w:rPr>
          <w:rFonts w:ascii="Georgia" w:hAnsi="Georgia"/>
          <w:sz w:val="32"/>
        </w:rPr>
        <w:t>infernale chaleur de l</w:t>
      </w:r>
      <w:r>
        <w:rPr>
          <w:rFonts w:ascii="Georgia" w:hAnsi="Georgia"/>
          <w:sz w:val="32"/>
        </w:rPr>
        <w:t>’</w:t>
      </w:r>
      <w:r w:rsidRPr="007A6F8D">
        <w:rPr>
          <w:rFonts w:ascii="Georgia" w:hAnsi="Georgia"/>
          <w:sz w:val="32"/>
        </w:rPr>
        <w:t>après-midi. On n</w:t>
      </w:r>
      <w:r>
        <w:rPr>
          <w:rFonts w:ascii="Georgia" w:hAnsi="Georgia"/>
          <w:sz w:val="32"/>
        </w:rPr>
        <w:t>’</w:t>
      </w:r>
      <w:r w:rsidRPr="007A6F8D">
        <w:rPr>
          <w:rFonts w:ascii="Georgia" w:hAnsi="Georgia"/>
          <w:sz w:val="32"/>
        </w:rPr>
        <w:t>en suffoquait pas moins, sous le voile de soie, quand, aidée d</w:t>
      </w:r>
      <w:r>
        <w:rPr>
          <w:rFonts w:ascii="Georgia" w:hAnsi="Georgia"/>
          <w:sz w:val="32"/>
        </w:rPr>
        <w:t>’</w:t>
      </w:r>
      <w:r w:rsidRPr="007A6F8D">
        <w:rPr>
          <w:rFonts w:ascii="Georgia" w:hAnsi="Georgia"/>
          <w:sz w:val="32"/>
        </w:rPr>
        <w:t>Irri et de Doreah, Daenerys y transporta Drogo. On avait, conformément à ses instructions, jonché le sol d</w:t>
      </w:r>
      <w:r>
        <w:rPr>
          <w:rFonts w:ascii="Georgia" w:hAnsi="Georgia"/>
          <w:sz w:val="32"/>
        </w:rPr>
        <w:t>’</w:t>
      </w:r>
      <w:r w:rsidRPr="007A6F8D">
        <w:rPr>
          <w:rFonts w:ascii="Georgia" w:hAnsi="Georgia"/>
          <w:sz w:val="32"/>
        </w:rPr>
        <w:t>épais tapis bariolés, capitonné les angles avec des piles de coussins, et Eroeh, la jeune fille effarouchée qu</w:t>
      </w:r>
      <w:r>
        <w:rPr>
          <w:rFonts w:ascii="Georgia" w:hAnsi="Georgia"/>
          <w:sz w:val="32"/>
        </w:rPr>
        <w:t>’</w:t>
      </w:r>
      <w:r w:rsidRPr="007A6F8D">
        <w:rPr>
          <w:rFonts w:ascii="Georgia" w:hAnsi="Georgia"/>
          <w:sz w:val="32"/>
        </w:rPr>
        <w:t>elle avait secourue sous les murs de la ville prise, s</w:t>
      </w:r>
      <w:r>
        <w:rPr>
          <w:rFonts w:ascii="Georgia" w:hAnsi="Georgia"/>
          <w:sz w:val="32"/>
        </w:rPr>
        <w:t>’</w:t>
      </w:r>
      <w:r w:rsidRPr="007A6F8D">
        <w:rPr>
          <w:rFonts w:ascii="Georgia" w:hAnsi="Georgia"/>
          <w:sz w:val="32"/>
        </w:rPr>
        <w:t>affairait à un brasero. Elles déposèrent Drogo sur une natte tressée. « Non, marmonnait-il en valyrien, non, non. » C</w:t>
      </w:r>
      <w:r>
        <w:rPr>
          <w:rFonts w:ascii="Georgia" w:hAnsi="Georgia"/>
          <w:sz w:val="32"/>
        </w:rPr>
        <w:t>’</w:t>
      </w:r>
      <w:r w:rsidRPr="007A6F8D">
        <w:rPr>
          <w:rFonts w:ascii="Georgia" w:hAnsi="Georgia"/>
          <w:sz w:val="32"/>
        </w:rPr>
        <w:t>était tout ce qu</w:t>
      </w:r>
      <w:r>
        <w:rPr>
          <w:rFonts w:ascii="Georgia" w:hAnsi="Georgia"/>
          <w:sz w:val="32"/>
        </w:rPr>
        <w:t>’</w:t>
      </w:r>
      <w:r w:rsidRPr="007A6F8D">
        <w:rPr>
          <w:rFonts w:ascii="Georgia" w:hAnsi="Georgia"/>
          <w:sz w:val="32"/>
        </w:rPr>
        <w:t>il disait, tout ce qu</w:t>
      </w:r>
      <w:r>
        <w:rPr>
          <w:rFonts w:ascii="Georgia" w:hAnsi="Georgia"/>
          <w:sz w:val="32"/>
        </w:rPr>
        <w:t>’</w:t>
      </w:r>
      <w:r w:rsidRPr="007A6F8D">
        <w:rPr>
          <w:rFonts w:ascii="Georgia" w:hAnsi="Georgia"/>
          <w:sz w:val="32"/>
        </w:rPr>
        <w:t>il semblait capable de dire.</w:t>
      </w:r>
    </w:p>
    <w:p w:rsidR="001344FA" w:rsidRPr="007A6F8D" w:rsidRDefault="001344FA" w:rsidP="001344FA">
      <w:pPr>
        <w:ind w:firstLine="720"/>
        <w:jc w:val="both"/>
        <w:rPr>
          <w:rFonts w:ascii="Georgia" w:hAnsi="Georgia"/>
          <w:sz w:val="32"/>
        </w:rPr>
      </w:pPr>
      <w:r w:rsidRPr="007A6F8D">
        <w:rPr>
          <w:rFonts w:ascii="Georgia" w:hAnsi="Georgia"/>
          <w:sz w:val="32"/>
        </w:rPr>
        <w:t>Doreah lui retira tour à tour sa ceinture de médaillons, sa veste et ses culottes, pendant que Jhiqui s</w:t>
      </w:r>
      <w:r>
        <w:rPr>
          <w:rFonts w:ascii="Georgia" w:hAnsi="Georgia"/>
          <w:sz w:val="32"/>
        </w:rPr>
        <w:t>’</w:t>
      </w:r>
      <w:r w:rsidRPr="007A6F8D">
        <w:rPr>
          <w:rFonts w:ascii="Georgia" w:hAnsi="Georgia"/>
          <w:sz w:val="32"/>
        </w:rPr>
        <w:t xml:space="preserve">agenouillait pour lui délacer ses sandales de monte. Irri voulait quant à elle nouer les portières afin </w:t>
      </w:r>
      <w:r w:rsidR="008A129A">
        <w:rPr>
          <w:rFonts w:ascii="Georgia" w:hAnsi="Georgia"/>
          <w:sz w:val="32"/>
        </w:rPr>
        <w:t>d</w:t>
      </w:r>
      <w:r w:rsidRPr="007A6F8D">
        <w:rPr>
          <w:rFonts w:ascii="Georgia" w:hAnsi="Georgia"/>
          <w:sz w:val="32"/>
        </w:rPr>
        <w:t>e laisser entrer un peu d</w:t>
      </w:r>
      <w:r>
        <w:rPr>
          <w:rFonts w:ascii="Georgia" w:hAnsi="Georgia"/>
          <w:sz w:val="32"/>
        </w:rPr>
        <w:t>’</w:t>
      </w:r>
      <w:r w:rsidRPr="007A6F8D">
        <w:rPr>
          <w:rFonts w:ascii="Georgia" w:hAnsi="Georgia"/>
          <w:sz w:val="32"/>
        </w:rPr>
        <w:t>air, mais sa maîtresse le lui interdit. L</w:t>
      </w:r>
      <w:r>
        <w:rPr>
          <w:rFonts w:ascii="Georgia" w:hAnsi="Georgia"/>
          <w:sz w:val="32"/>
        </w:rPr>
        <w:t>’</w:t>
      </w:r>
      <w:r w:rsidRPr="007A6F8D">
        <w:rPr>
          <w:rFonts w:ascii="Georgia" w:hAnsi="Georgia"/>
          <w:sz w:val="32"/>
        </w:rPr>
        <w:t>idée d</w:t>
      </w:r>
      <w:r>
        <w:rPr>
          <w:rFonts w:ascii="Georgia" w:hAnsi="Georgia"/>
          <w:sz w:val="32"/>
        </w:rPr>
        <w:t>’</w:t>
      </w:r>
      <w:r w:rsidRPr="007A6F8D">
        <w:rPr>
          <w:rFonts w:ascii="Georgia" w:hAnsi="Georgia"/>
          <w:sz w:val="32"/>
        </w:rPr>
        <w:t>exhiber aux yeux de quiconque l</w:t>
      </w:r>
      <w:r>
        <w:rPr>
          <w:rFonts w:ascii="Georgia" w:hAnsi="Georgia"/>
          <w:sz w:val="32"/>
        </w:rPr>
        <w:t>’</w:t>
      </w:r>
      <w:r w:rsidRPr="007A6F8D">
        <w:rPr>
          <w:rFonts w:ascii="Georgia" w:hAnsi="Georgia"/>
          <w:sz w:val="32"/>
        </w:rPr>
        <w:t>état de faiblesse et de délire où se trouvait le</w:t>
      </w:r>
      <w:r w:rsidRPr="007A6F8D">
        <w:rPr>
          <w:rFonts w:ascii="Georgia" w:hAnsi="Georgia"/>
          <w:i/>
          <w:sz w:val="32"/>
        </w:rPr>
        <w:t xml:space="preserve"> khal</w:t>
      </w:r>
      <w:r w:rsidRPr="007A6F8D">
        <w:rPr>
          <w:rFonts w:ascii="Georgia" w:hAnsi="Georgia"/>
          <w:sz w:val="32"/>
        </w:rPr>
        <w:t xml:space="preserve"> lui était odieuse. Aussi posta-t-elle en outre son</w:t>
      </w:r>
      <w:r w:rsidRPr="007A6F8D">
        <w:rPr>
          <w:rFonts w:ascii="Georgia" w:hAnsi="Georgia"/>
          <w:i/>
          <w:sz w:val="32"/>
        </w:rPr>
        <w:t xml:space="preserve"> khas </w:t>
      </w:r>
      <w:r w:rsidRPr="007A6F8D">
        <w:rPr>
          <w:rFonts w:ascii="Georgia" w:hAnsi="Georgia"/>
          <w:sz w:val="32"/>
        </w:rPr>
        <w:t>en faction devant l</w:t>
      </w:r>
      <w:r>
        <w:rPr>
          <w:rFonts w:ascii="Georgia" w:hAnsi="Georgia"/>
          <w:sz w:val="32"/>
        </w:rPr>
        <w:t>’</w:t>
      </w:r>
      <w:r w:rsidRPr="007A6F8D">
        <w:rPr>
          <w:rFonts w:ascii="Georgia" w:hAnsi="Georgia"/>
          <w:sz w:val="32"/>
        </w:rPr>
        <w:t>entrée. « N</w:t>
      </w:r>
      <w:r>
        <w:rPr>
          <w:rFonts w:ascii="Georgia" w:hAnsi="Georgia"/>
          <w:sz w:val="32"/>
        </w:rPr>
        <w:t>’</w:t>
      </w:r>
      <w:r w:rsidRPr="007A6F8D">
        <w:rPr>
          <w:rFonts w:ascii="Georgia" w:hAnsi="Georgia"/>
          <w:sz w:val="32"/>
        </w:rPr>
        <w:t xml:space="preserve">introduis personne sans ma </w:t>
      </w:r>
      <w:r w:rsidR="008A129A" w:rsidRPr="007A6F8D">
        <w:rPr>
          <w:rFonts w:ascii="Georgia" w:hAnsi="Georgia"/>
          <w:sz w:val="32"/>
        </w:rPr>
        <w:t>permission</w:t>
      </w:r>
      <w:r w:rsidRPr="007A6F8D">
        <w:rPr>
          <w:rFonts w:ascii="Georgia" w:hAnsi="Georgia"/>
          <w:sz w:val="32"/>
        </w:rPr>
        <w:t>, intima-t-elle à Jhogo. Personne. »</w:t>
      </w:r>
    </w:p>
    <w:p w:rsidR="001344FA" w:rsidRPr="007A6F8D" w:rsidRDefault="001344FA" w:rsidP="001344FA">
      <w:pPr>
        <w:ind w:firstLine="720"/>
        <w:jc w:val="both"/>
        <w:rPr>
          <w:rFonts w:ascii="Georgia" w:hAnsi="Georgia"/>
          <w:sz w:val="32"/>
        </w:rPr>
      </w:pPr>
      <w:r w:rsidRPr="007A6F8D">
        <w:rPr>
          <w:rFonts w:ascii="Georgia" w:hAnsi="Georgia"/>
          <w:sz w:val="32"/>
        </w:rPr>
        <w:t>Eroeh contemplait le malade d</w:t>
      </w:r>
      <w:r>
        <w:rPr>
          <w:rFonts w:ascii="Georgia" w:hAnsi="Georgia"/>
          <w:sz w:val="32"/>
        </w:rPr>
        <w:t>’</w:t>
      </w:r>
      <w:r w:rsidRPr="007A6F8D">
        <w:rPr>
          <w:rFonts w:ascii="Georgia" w:hAnsi="Georgia"/>
          <w:sz w:val="32"/>
        </w:rPr>
        <w:t>un ai</w:t>
      </w:r>
      <w:r w:rsidR="008A129A">
        <w:rPr>
          <w:rFonts w:ascii="Georgia" w:hAnsi="Georgia"/>
          <w:sz w:val="32"/>
        </w:rPr>
        <w:t>r effaré. « Il se meurt », mur</w:t>
      </w:r>
      <w:r w:rsidRPr="007A6F8D">
        <w:rPr>
          <w:rFonts w:ascii="Georgia" w:hAnsi="Georgia"/>
          <w:sz w:val="32"/>
        </w:rPr>
        <w:t>mura-t-elle.</w:t>
      </w:r>
    </w:p>
    <w:p w:rsidR="001344FA" w:rsidRPr="007A6F8D" w:rsidRDefault="001344FA" w:rsidP="001344FA">
      <w:pPr>
        <w:ind w:firstLine="720"/>
        <w:jc w:val="both"/>
        <w:rPr>
          <w:rFonts w:ascii="Georgia" w:hAnsi="Georgia"/>
          <w:sz w:val="32"/>
        </w:rPr>
      </w:pPr>
      <w:r w:rsidRPr="007A6F8D">
        <w:rPr>
          <w:rFonts w:ascii="Georgia" w:hAnsi="Georgia"/>
          <w:sz w:val="32"/>
        </w:rPr>
        <w:t>Daenerys la gifla. « Le</w:t>
      </w:r>
      <w:r w:rsidRPr="007A6F8D">
        <w:rPr>
          <w:rFonts w:ascii="Georgia" w:hAnsi="Georgia"/>
          <w:i/>
          <w:sz w:val="32"/>
        </w:rPr>
        <w:t xml:space="preserve"> khal</w:t>
      </w:r>
      <w:r w:rsidRPr="007A6F8D">
        <w:rPr>
          <w:rFonts w:ascii="Georgia" w:hAnsi="Georgia"/>
          <w:sz w:val="32"/>
        </w:rPr>
        <w:t xml:space="preserve"> ne peut mourir. Il est le père de l</w:t>
      </w:r>
      <w:r>
        <w:rPr>
          <w:rFonts w:ascii="Georgia" w:hAnsi="Georgia"/>
          <w:sz w:val="32"/>
        </w:rPr>
        <w:t>’</w:t>
      </w:r>
      <w:r w:rsidR="008A129A" w:rsidRPr="007A6F8D">
        <w:rPr>
          <w:rFonts w:ascii="Georgia" w:hAnsi="Georgia"/>
          <w:sz w:val="32"/>
        </w:rPr>
        <w:t>étalon</w:t>
      </w:r>
      <w:r w:rsidRPr="007A6F8D">
        <w:rPr>
          <w:rFonts w:ascii="Georgia" w:hAnsi="Georgia"/>
          <w:sz w:val="32"/>
        </w:rPr>
        <w:t xml:space="preserve"> qui montera le monde. Il n</w:t>
      </w:r>
      <w:r>
        <w:rPr>
          <w:rFonts w:ascii="Georgia" w:hAnsi="Georgia"/>
          <w:sz w:val="32"/>
        </w:rPr>
        <w:t>’</w:t>
      </w:r>
      <w:r w:rsidRPr="007A6F8D">
        <w:rPr>
          <w:rFonts w:ascii="Georgia" w:hAnsi="Georgia"/>
          <w:sz w:val="32"/>
        </w:rPr>
        <w:t>a jamais coupé sa chevelure. Il porte toujours les clochettes que lui donna son père.</w:t>
      </w:r>
    </w:p>
    <w:p w:rsidR="001344FA" w:rsidRPr="007A6F8D" w:rsidRDefault="001344FA" w:rsidP="001344FA">
      <w:pPr>
        <w:ind w:firstLine="720"/>
        <w:jc w:val="both"/>
        <w:rPr>
          <w:rFonts w:ascii="Georgia" w:hAnsi="Georgia"/>
          <w:sz w:val="32"/>
        </w:rPr>
      </w:pPr>
      <w:r w:rsidRPr="007A6F8D">
        <w:rPr>
          <w:rFonts w:ascii="Georgia" w:hAnsi="Georgia"/>
          <w:sz w:val="32"/>
        </w:rPr>
        <w:t>— Mais il est tombé de cheval,</w:t>
      </w:r>
      <w:r w:rsidRPr="007A6F8D">
        <w:rPr>
          <w:rFonts w:ascii="Georgia" w:hAnsi="Georgia"/>
          <w:i/>
          <w:sz w:val="32"/>
        </w:rPr>
        <w:t xml:space="preserve"> Khaleesi... »,</w:t>
      </w:r>
      <w:r w:rsidRPr="007A6F8D">
        <w:rPr>
          <w:rFonts w:ascii="Georgia" w:hAnsi="Georgia"/>
          <w:sz w:val="32"/>
        </w:rPr>
        <w:t xml:space="preserve"> objecta Jhiqui.</w:t>
      </w:r>
    </w:p>
    <w:p w:rsidR="001344FA" w:rsidRPr="007A6F8D" w:rsidRDefault="001344FA" w:rsidP="001344FA">
      <w:pPr>
        <w:ind w:firstLine="720"/>
        <w:jc w:val="both"/>
        <w:rPr>
          <w:rFonts w:ascii="Georgia" w:hAnsi="Georgia"/>
          <w:sz w:val="32"/>
        </w:rPr>
      </w:pPr>
      <w:r w:rsidRPr="007A6F8D">
        <w:rPr>
          <w:rFonts w:ascii="Georgia" w:hAnsi="Georgia"/>
          <w:sz w:val="32"/>
        </w:rPr>
        <w:t>Les yeux emplis brusquement de larmes, Daenerys se détourna, tremblante.</w:t>
      </w:r>
      <w:r w:rsidRPr="007A6F8D">
        <w:rPr>
          <w:rFonts w:ascii="Georgia" w:hAnsi="Georgia"/>
          <w:i/>
          <w:sz w:val="32"/>
        </w:rPr>
        <w:t xml:space="preserve"> Tombé de cheval</w:t>
      </w:r>
      <w:r w:rsidR="008A129A">
        <w:rPr>
          <w:rFonts w:ascii="Georgia" w:hAnsi="Georgia"/>
          <w:i/>
          <w:sz w:val="32"/>
        </w:rPr>
        <w:t xml:space="preserve"> </w:t>
      </w:r>
      <w:r w:rsidRPr="007A6F8D">
        <w:rPr>
          <w:rFonts w:ascii="Georgia" w:hAnsi="Georgia"/>
          <w:i/>
          <w:sz w:val="32"/>
        </w:rPr>
        <w:t>!</w:t>
      </w:r>
      <w:r w:rsidRPr="007A6F8D">
        <w:rPr>
          <w:rFonts w:ascii="Georgia" w:hAnsi="Georgia"/>
          <w:sz w:val="32"/>
        </w:rPr>
        <w:t xml:space="preserve"> Oui, il était tombé, oui, elle l</w:t>
      </w:r>
      <w:r>
        <w:rPr>
          <w:rFonts w:ascii="Georgia" w:hAnsi="Georgia"/>
          <w:sz w:val="32"/>
        </w:rPr>
        <w:t>’</w:t>
      </w:r>
      <w:r w:rsidRPr="007A6F8D">
        <w:rPr>
          <w:rFonts w:ascii="Georgia" w:hAnsi="Georgia"/>
          <w:sz w:val="32"/>
        </w:rPr>
        <w:t xml:space="preserve">avait vu, de ses propres yeux, tout comme les sang-coureurs et, sans doute, ses servantes à elle et les hommes </w:t>
      </w:r>
      <w:r w:rsidRPr="007A6F8D">
        <w:rPr>
          <w:rFonts w:ascii="Georgia" w:hAnsi="Georgia"/>
          <w:sz w:val="32"/>
        </w:rPr>
        <w:lastRenderedPageBreak/>
        <w:t>de son</w:t>
      </w:r>
      <w:r w:rsidRPr="007A6F8D">
        <w:rPr>
          <w:rFonts w:ascii="Georgia" w:hAnsi="Georgia"/>
          <w:i/>
          <w:sz w:val="32"/>
        </w:rPr>
        <w:t xml:space="preserve"> khas.</w:t>
      </w:r>
      <w:r w:rsidRPr="007A6F8D">
        <w:rPr>
          <w:rFonts w:ascii="Georgia" w:hAnsi="Georgia"/>
          <w:sz w:val="32"/>
        </w:rPr>
        <w:t xml:space="preserve"> Tout comme combien d</w:t>
      </w:r>
      <w:r>
        <w:rPr>
          <w:rFonts w:ascii="Georgia" w:hAnsi="Georgia"/>
          <w:sz w:val="32"/>
        </w:rPr>
        <w:t>’</w:t>
      </w:r>
      <w:r w:rsidRPr="007A6F8D">
        <w:rPr>
          <w:rFonts w:ascii="Georgia" w:hAnsi="Georgia"/>
          <w:sz w:val="32"/>
        </w:rPr>
        <w:t>autres encore ? Le secret n</w:t>
      </w:r>
      <w:r>
        <w:rPr>
          <w:rFonts w:ascii="Georgia" w:hAnsi="Georgia"/>
          <w:sz w:val="32"/>
        </w:rPr>
        <w:t>’</w:t>
      </w:r>
      <w:r w:rsidRPr="007A6F8D">
        <w:rPr>
          <w:rFonts w:ascii="Georgia" w:hAnsi="Georgia"/>
          <w:sz w:val="32"/>
        </w:rPr>
        <w:t>en serait pas gardé, et elle savait ce qu</w:t>
      </w:r>
      <w:r>
        <w:rPr>
          <w:rFonts w:ascii="Georgia" w:hAnsi="Georgia"/>
          <w:sz w:val="32"/>
        </w:rPr>
        <w:t>’</w:t>
      </w:r>
      <w:r w:rsidRPr="007A6F8D">
        <w:rPr>
          <w:rFonts w:ascii="Georgia" w:hAnsi="Georgia"/>
          <w:sz w:val="32"/>
        </w:rPr>
        <w:t>il en coûtait, de tomber de cheval. Un</w:t>
      </w:r>
      <w:r w:rsidRPr="007A6F8D">
        <w:rPr>
          <w:rFonts w:ascii="Georgia" w:hAnsi="Georgia"/>
          <w:i/>
          <w:sz w:val="32"/>
        </w:rPr>
        <w:t xml:space="preserve"> khal</w:t>
      </w:r>
      <w:r w:rsidRPr="007A6F8D">
        <w:rPr>
          <w:rFonts w:ascii="Georgia" w:hAnsi="Georgia"/>
          <w:sz w:val="32"/>
        </w:rPr>
        <w:t xml:space="preserve"> qui ne pouvait monter ne pouvait gouverner, et Drogo était tombé de son cheval.</w:t>
      </w:r>
    </w:p>
    <w:p w:rsidR="001344FA" w:rsidRPr="007A6F8D" w:rsidRDefault="001344FA" w:rsidP="001344FA">
      <w:pPr>
        <w:ind w:firstLine="720"/>
        <w:jc w:val="both"/>
        <w:rPr>
          <w:rFonts w:ascii="Georgia" w:hAnsi="Georgia"/>
          <w:sz w:val="32"/>
        </w:rPr>
      </w:pPr>
      <w:r w:rsidRPr="007A6F8D">
        <w:rPr>
          <w:rFonts w:ascii="Georgia" w:hAnsi="Georgia"/>
          <w:sz w:val="32"/>
        </w:rPr>
        <w:t>« Il faut lui donner un bain », s</w:t>
      </w:r>
      <w:r>
        <w:rPr>
          <w:rFonts w:ascii="Georgia" w:hAnsi="Georgia"/>
          <w:sz w:val="32"/>
        </w:rPr>
        <w:t>’</w:t>
      </w:r>
      <w:r w:rsidRPr="007A6F8D">
        <w:rPr>
          <w:rFonts w:ascii="Georgia" w:hAnsi="Georgia"/>
          <w:sz w:val="32"/>
        </w:rPr>
        <w:t>obstina-t-elle. Elle refusait de s</w:t>
      </w:r>
      <w:r>
        <w:rPr>
          <w:rFonts w:ascii="Georgia" w:hAnsi="Georgia"/>
          <w:sz w:val="32"/>
        </w:rPr>
        <w:t>’</w:t>
      </w:r>
      <w:r w:rsidR="008A129A" w:rsidRPr="007A6F8D">
        <w:rPr>
          <w:rFonts w:ascii="Georgia" w:hAnsi="Georgia"/>
          <w:sz w:val="32"/>
        </w:rPr>
        <w:t>abandonner</w:t>
      </w:r>
      <w:r w:rsidRPr="007A6F8D">
        <w:rPr>
          <w:rFonts w:ascii="Georgia" w:hAnsi="Georgia"/>
          <w:sz w:val="32"/>
        </w:rPr>
        <w:t xml:space="preserve"> au désespoir, ne le devait pas. « Fais apporter la baignoire tout </w:t>
      </w:r>
      <w:r w:rsidR="008A129A">
        <w:rPr>
          <w:rFonts w:ascii="Georgia" w:hAnsi="Georgia"/>
          <w:sz w:val="32"/>
        </w:rPr>
        <w:t>d</w:t>
      </w:r>
      <w:r w:rsidRPr="007A6F8D">
        <w:rPr>
          <w:rFonts w:ascii="Georgia" w:hAnsi="Georgia"/>
          <w:sz w:val="32"/>
        </w:rPr>
        <w:t>e suite, Irri. Doreah ? Eroeh ? Trouvez-moi de l</w:t>
      </w:r>
      <w:r>
        <w:rPr>
          <w:rFonts w:ascii="Georgia" w:hAnsi="Georgia"/>
          <w:sz w:val="32"/>
        </w:rPr>
        <w:t>’</w:t>
      </w:r>
      <w:r w:rsidRPr="007A6F8D">
        <w:rPr>
          <w:rFonts w:ascii="Georgia" w:hAnsi="Georgia"/>
          <w:sz w:val="32"/>
        </w:rPr>
        <w:t>eau, de l</w:t>
      </w:r>
      <w:r>
        <w:rPr>
          <w:rFonts w:ascii="Georgia" w:hAnsi="Georgia"/>
          <w:sz w:val="32"/>
        </w:rPr>
        <w:t>’</w:t>
      </w:r>
      <w:r w:rsidRPr="007A6F8D">
        <w:rPr>
          <w:rFonts w:ascii="Georgia" w:hAnsi="Georgia"/>
          <w:sz w:val="32"/>
        </w:rPr>
        <w:t>eau fraîche, il est tellement brûlant. » Du feu sous une peau d</w:t>
      </w:r>
      <w:r>
        <w:rPr>
          <w:rFonts w:ascii="Georgia" w:hAnsi="Georgia"/>
          <w:sz w:val="32"/>
        </w:rPr>
        <w:t>’</w:t>
      </w:r>
      <w:r w:rsidRPr="007A6F8D">
        <w:rPr>
          <w:rFonts w:ascii="Georgia" w:hAnsi="Georgia"/>
          <w:sz w:val="32"/>
        </w:rPr>
        <w:t>homme...</w:t>
      </w:r>
    </w:p>
    <w:p w:rsidR="001344FA" w:rsidRPr="007A6F8D" w:rsidRDefault="001344FA" w:rsidP="001344FA">
      <w:pPr>
        <w:ind w:firstLine="720"/>
        <w:jc w:val="both"/>
        <w:rPr>
          <w:rFonts w:ascii="Georgia" w:hAnsi="Georgia"/>
          <w:sz w:val="32"/>
        </w:rPr>
      </w:pPr>
      <w:r w:rsidRPr="007A6F8D">
        <w:rPr>
          <w:rFonts w:ascii="Georgia" w:hAnsi="Georgia"/>
          <w:sz w:val="32"/>
        </w:rPr>
        <w:t xml:space="preserve">Les esclaves installèrent le pesant cuvier de cuivre rouge dans un coin de la tente, et lorsque Doreah reparut avec la première jarre, </w:t>
      </w:r>
      <w:r w:rsidR="008A129A">
        <w:rPr>
          <w:rFonts w:ascii="Georgia" w:hAnsi="Georgia"/>
          <w:sz w:val="32"/>
        </w:rPr>
        <w:t>D</w:t>
      </w:r>
      <w:r w:rsidRPr="007A6F8D">
        <w:rPr>
          <w:rFonts w:ascii="Georgia" w:hAnsi="Georgia"/>
          <w:sz w:val="32"/>
        </w:rPr>
        <w:t xml:space="preserve">aenerys y trempa un lé de soie pour tamponner le front bouillant </w:t>
      </w:r>
      <w:r w:rsidR="008A129A">
        <w:rPr>
          <w:rFonts w:ascii="Georgia" w:hAnsi="Georgia"/>
          <w:sz w:val="32"/>
        </w:rPr>
        <w:t>d</w:t>
      </w:r>
      <w:r w:rsidRPr="007A6F8D">
        <w:rPr>
          <w:rFonts w:ascii="Georgia" w:hAnsi="Georgia"/>
          <w:sz w:val="32"/>
        </w:rPr>
        <w:t>e Drogo. Ses yeux la regardaient, grands ouverts, mais il ne la vit pas. Et ses lèvres eurent beau s</w:t>
      </w:r>
      <w:r>
        <w:rPr>
          <w:rFonts w:ascii="Georgia" w:hAnsi="Georgia"/>
          <w:sz w:val="32"/>
        </w:rPr>
        <w:t>’</w:t>
      </w:r>
      <w:r w:rsidRPr="007A6F8D">
        <w:rPr>
          <w:rFonts w:ascii="Georgia" w:hAnsi="Georgia"/>
          <w:sz w:val="32"/>
        </w:rPr>
        <w:t xml:space="preserve">entrouvrir, remuer, elles ne lâchèrent </w:t>
      </w:r>
      <w:r w:rsidR="008A129A" w:rsidRPr="007A6F8D">
        <w:rPr>
          <w:rFonts w:ascii="Georgia" w:hAnsi="Georgia"/>
          <w:sz w:val="32"/>
        </w:rPr>
        <w:t>finalement</w:t>
      </w:r>
      <w:r w:rsidRPr="007A6F8D">
        <w:rPr>
          <w:rFonts w:ascii="Georgia" w:hAnsi="Georgia"/>
          <w:sz w:val="32"/>
        </w:rPr>
        <w:t xml:space="preserve"> qu</w:t>
      </w:r>
      <w:r>
        <w:rPr>
          <w:rFonts w:ascii="Georgia" w:hAnsi="Georgia"/>
          <w:sz w:val="32"/>
        </w:rPr>
        <w:t>’</w:t>
      </w:r>
      <w:r w:rsidRPr="007A6F8D">
        <w:rPr>
          <w:rFonts w:ascii="Georgia" w:hAnsi="Georgia"/>
          <w:sz w:val="32"/>
        </w:rPr>
        <w:t>un gémissement. « Mai</w:t>
      </w:r>
      <w:r w:rsidR="008A129A">
        <w:rPr>
          <w:rFonts w:ascii="Georgia" w:hAnsi="Georgia"/>
          <w:sz w:val="32"/>
        </w:rPr>
        <w:t>s où est donc Mirri Maz Duur ? s</w:t>
      </w:r>
      <w:r>
        <w:rPr>
          <w:rFonts w:ascii="Georgia" w:hAnsi="Georgia"/>
          <w:sz w:val="32"/>
        </w:rPr>
        <w:t>’</w:t>
      </w:r>
      <w:r w:rsidRPr="007A6F8D">
        <w:rPr>
          <w:rFonts w:ascii="Georgia" w:hAnsi="Georgia"/>
          <w:sz w:val="32"/>
        </w:rPr>
        <w:t>emporta-t-elle, à bout de patience à force de peur.</w:t>
      </w:r>
    </w:p>
    <w:p w:rsidR="001344FA" w:rsidRPr="007A6F8D" w:rsidRDefault="001344FA" w:rsidP="001344FA">
      <w:pPr>
        <w:ind w:firstLine="720"/>
        <w:jc w:val="both"/>
        <w:rPr>
          <w:rFonts w:ascii="Georgia" w:hAnsi="Georgia"/>
          <w:sz w:val="32"/>
        </w:rPr>
      </w:pPr>
      <w:r w:rsidRPr="007A6F8D">
        <w:rPr>
          <w:rFonts w:ascii="Georgia" w:hAnsi="Georgia"/>
          <w:sz w:val="32"/>
        </w:rPr>
        <w:t>— Qotho va la trouver », dit Irri.</w:t>
      </w:r>
    </w:p>
    <w:p w:rsidR="001344FA" w:rsidRPr="007A6F8D" w:rsidRDefault="001344FA" w:rsidP="001344FA">
      <w:pPr>
        <w:ind w:firstLine="720"/>
        <w:jc w:val="both"/>
        <w:rPr>
          <w:rFonts w:ascii="Georgia" w:hAnsi="Georgia"/>
          <w:sz w:val="32"/>
        </w:rPr>
      </w:pPr>
      <w:r w:rsidRPr="007A6F8D">
        <w:rPr>
          <w:rFonts w:ascii="Georgia" w:hAnsi="Georgia"/>
          <w:sz w:val="32"/>
        </w:rPr>
        <w:t>Comme l</w:t>
      </w:r>
      <w:r>
        <w:rPr>
          <w:rFonts w:ascii="Georgia" w:hAnsi="Georgia"/>
          <w:sz w:val="32"/>
        </w:rPr>
        <w:t>’</w:t>
      </w:r>
      <w:r w:rsidRPr="007A6F8D">
        <w:rPr>
          <w:rFonts w:ascii="Georgia" w:hAnsi="Georgia"/>
          <w:sz w:val="32"/>
        </w:rPr>
        <w:t>eau tiédasse que versaient les femmes dans la baignoire empestait le soufre, elles l</w:t>
      </w:r>
      <w:r>
        <w:rPr>
          <w:rFonts w:ascii="Georgia" w:hAnsi="Georgia"/>
          <w:sz w:val="32"/>
        </w:rPr>
        <w:t>’</w:t>
      </w:r>
      <w:r w:rsidRPr="007A6F8D">
        <w:rPr>
          <w:rFonts w:ascii="Georgia" w:hAnsi="Georgia"/>
          <w:sz w:val="32"/>
        </w:rPr>
        <w:t>adoucirent en y mêlant de l</w:t>
      </w:r>
      <w:r>
        <w:rPr>
          <w:rFonts w:ascii="Georgia" w:hAnsi="Georgia"/>
          <w:sz w:val="32"/>
        </w:rPr>
        <w:t>’</w:t>
      </w:r>
      <w:r w:rsidRPr="007A6F8D">
        <w:rPr>
          <w:rFonts w:ascii="Georgia" w:hAnsi="Georgia"/>
          <w:sz w:val="32"/>
        </w:rPr>
        <w:t xml:space="preserve">huile amère et des poignées de menthe écrasée. Pendant ces préparatifs, </w:t>
      </w:r>
      <w:r w:rsidR="008A129A" w:rsidRPr="007A6F8D">
        <w:rPr>
          <w:rFonts w:ascii="Georgia" w:hAnsi="Georgia"/>
          <w:sz w:val="32"/>
        </w:rPr>
        <w:t>Daenerys</w:t>
      </w:r>
      <w:r w:rsidRPr="007A6F8D">
        <w:rPr>
          <w:rFonts w:ascii="Georgia" w:hAnsi="Georgia"/>
          <w:sz w:val="32"/>
        </w:rPr>
        <w:t xml:space="preserve"> s</w:t>
      </w:r>
      <w:r>
        <w:rPr>
          <w:rFonts w:ascii="Georgia" w:hAnsi="Georgia"/>
          <w:sz w:val="32"/>
        </w:rPr>
        <w:t>’</w:t>
      </w:r>
      <w:r w:rsidRPr="007A6F8D">
        <w:rPr>
          <w:rFonts w:ascii="Georgia" w:hAnsi="Georgia"/>
          <w:sz w:val="32"/>
        </w:rPr>
        <w:t>était agenouillée tant bien que mal auprès de son seigneur et maître et s</w:t>
      </w:r>
      <w:r>
        <w:rPr>
          <w:rFonts w:ascii="Georgia" w:hAnsi="Georgia"/>
          <w:sz w:val="32"/>
        </w:rPr>
        <w:t>’</w:t>
      </w:r>
      <w:r w:rsidRPr="007A6F8D">
        <w:rPr>
          <w:rFonts w:ascii="Georgia" w:hAnsi="Georgia"/>
          <w:sz w:val="32"/>
        </w:rPr>
        <w:t>appliquait, malgré l</w:t>
      </w:r>
      <w:r>
        <w:rPr>
          <w:rFonts w:ascii="Georgia" w:hAnsi="Georgia"/>
          <w:sz w:val="32"/>
        </w:rPr>
        <w:t>’</w:t>
      </w:r>
      <w:r w:rsidRPr="007A6F8D">
        <w:rPr>
          <w:rFonts w:ascii="Georgia" w:hAnsi="Georgia"/>
          <w:sz w:val="32"/>
        </w:rPr>
        <w:t>embarras de son ventre et l</w:t>
      </w:r>
      <w:r>
        <w:rPr>
          <w:rFonts w:ascii="Georgia" w:hAnsi="Georgia"/>
          <w:sz w:val="32"/>
        </w:rPr>
        <w:t>’</w:t>
      </w:r>
      <w:r w:rsidR="008A129A" w:rsidRPr="007A6F8D">
        <w:rPr>
          <w:rFonts w:ascii="Georgia" w:hAnsi="Georgia"/>
          <w:sz w:val="32"/>
        </w:rPr>
        <w:t>irrépressible</w:t>
      </w:r>
      <w:r w:rsidRPr="007A6F8D">
        <w:rPr>
          <w:rFonts w:ascii="Georgia" w:hAnsi="Georgia"/>
          <w:sz w:val="32"/>
        </w:rPr>
        <w:t xml:space="preserve"> fébrilité de ses mains, à lui dénouer sa tresse, ainsi qu</w:t>
      </w:r>
      <w:r>
        <w:rPr>
          <w:rFonts w:ascii="Georgia" w:hAnsi="Georgia"/>
          <w:sz w:val="32"/>
        </w:rPr>
        <w:t>’</w:t>
      </w:r>
      <w:r w:rsidRPr="007A6F8D">
        <w:rPr>
          <w:rFonts w:ascii="Georgia" w:hAnsi="Georgia"/>
          <w:sz w:val="32"/>
        </w:rPr>
        <w:t>elle avait fait avant leur première étreinte, sous les étoiles. Une à une, elle en déposait les clochettes côte à côte et avec d</w:t>
      </w:r>
      <w:r>
        <w:rPr>
          <w:rFonts w:ascii="Georgia" w:hAnsi="Georgia"/>
          <w:sz w:val="32"/>
        </w:rPr>
        <w:t>’</w:t>
      </w:r>
      <w:r w:rsidRPr="007A6F8D">
        <w:rPr>
          <w:rFonts w:ascii="Georgia" w:hAnsi="Georgia"/>
          <w:sz w:val="32"/>
        </w:rPr>
        <w:t>autant plus de soin qu</w:t>
      </w:r>
      <w:r>
        <w:rPr>
          <w:rFonts w:ascii="Georgia" w:hAnsi="Georgia"/>
          <w:sz w:val="32"/>
        </w:rPr>
        <w:t>’</w:t>
      </w:r>
      <w:r w:rsidRPr="007A6F8D">
        <w:rPr>
          <w:rFonts w:ascii="Georgia" w:hAnsi="Georgia"/>
          <w:sz w:val="32"/>
        </w:rPr>
        <w:t>elle tenait davantage à se persuader qu</w:t>
      </w:r>
      <w:r>
        <w:rPr>
          <w:rFonts w:ascii="Georgia" w:hAnsi="Georgia"/>
          <w:sz w:val="32"/>
        </w:rPr>
        <w:t>’</w:t>
      </w:r>
      <w:r w:rsidRPr="007A6F8D">
        <w:rPr>
          <w:rFonts w:ascii="Georgia" w:hAnsi="Georgia"/>
          <w:sz w:val="32"/>
        </w:rPr>
        <w:t>il les réclamerait, sitôt convalescent.</w:t>
      </w:r>
    </w:p>
    <w:p w:rsidR="001344FA" w:rsidRPr="007A6F8D" w:rsidRDefault="001344FA" w:rsidP="001344FA">
      <w:pPr>
        <w:ind w:firstLine="720"/>
        <w:jc w:val="both"/>
        <w:rPr>
          <w:rFonts w:ascii="Georgia" w:hAnsi="Georgia"/>
          <w:sz w:val="32"/>
        </w:rPr>
      </w:pPr>
      <w:r w:rsidRPr="007A6F8D">
        <w:rPr>
          <w:rFonts w:ascii="Georgia" w:hAnsi="Georgia"/>
          <w:i/>
          <w:sz w:val="32"/>
        </w:rPr>
        <w:t>« Khaleesi ?</w:t>
      </w:r>
      <w:r w:rsidRPr="007A6F8D">
        <w:rPr>
          <w:rFonts w:ascii="Georgia" w:hAnsi="Georgia"/>
          <w:sz w:val="32"/>
        </w:rPr>
        <w:t xml:space="preserve"> » Précédée d</w:t>
      </w:r>
      <w:r>
        <w:rPr>
          <w:rFonts w:ascii="Georgia" w:hAnsi="Georgia"/>
          <w:sz w:val="32"/>
        </w:rPr>
        <w:t>’</w:t>
      </w:r>
      <w:r w:rsidRPr="007A6F8D">
        <w:rPr>
          <w:rFonts w:ascii="Georgia" w:hAnsi="Georgia"/>
          <w:sz w:val="32"/>
        </w:rPr>
        <w:t>un soupçon de vent coulis, la tête d</w:t>
      </w:r>
      <w:r>
        <w:rPr>
          <w:rFonts w:ascii="Georgia" w:hAnsi="Georgia"/>
          <w:sz w:val="32"/>
        </w:rPr>
        <w:t>’</w:t>
      </w:r>
      <w:r w:rsidRPr="007A6F8D">
        <w:rPr>
          <w:rFonts w:ascii="Georgia" w:hAnsi="Georgia"/>
          <w:sz w:val="32"/>
        </w:rPr>
        <w:t>Aggo se risquait entre les pans de soie. « L</w:t>
      </w:r>
      <w:r>
        <w:rPr>
          <w:rFonts w:ascii="Georgia" w:hAnsi="Georgia"/>
          <w:sz w:val="32"/>
        </w:rPr>
        <w:t>’</w:t>
      </w:r>
      <w:r w:rsidRPr="007A6F8D">
        <w:rPr>
          <w:rFonts w:ascii="Georgia" w:hAnsi="Georgia"/>
          <w:sz w:val="32"/>
        </w:rPr>
        <w:t>Andal vous prie de le recevoir. »</w:t>
      </w:r>
    </w:p>
    <w:p w:rsidR="001344FA" w:rsidRPr="007A6F8D" w:rsidRDefault="001344FA" w:rsidP="001344FA">
      <w:pPr>
        <w:ind w:firstLine="720"/>
        <w:jc w:val="both"/>
        <w:rPr>
          <w:rFonts w:ascii="Georgia" w:hAnsi="Georgia"/>
          <w:sz w:val="32"/>
        </w:rPr>
      </w:pPr>
      <w:r w:rsidRPr="007A6F8D">
        <w:rPr>
          <w:rFonts w:ascii="Georgia" w:hAnsi="Georgia"/>
          <w:sz w:val="32"/>
        </w:rPr>
        <w:t>Ser Jorah... « Bien, dit-elle en se r</w:t>
      </w:r>
      <w:r w:rsidR="00EB5621">
        <w:rPr>
          <w:rFonts w:ascii="Georgia" w:hAnsi="Georgia"/>
          <w:sz w:val="32"/>
        </w:rPr>
        <w:t>elevant pesamment, introduisez-</w:t>
      </w:r>
      <w:r w:rsidRPr="007A6F8D">
        <w:rPr>
          <w:rFonts w:ascii="Georgia" w:hAnsi="Georgia"/>
          <w:sz w:val="32"/>
        </w:rPr>
        <w:t>le. » En lui, elle avait confiance. Il saurait mieux que quiconque la conseiller, le cas échéant.</w:t>
      </w:r>
    </w:p>
    <w:p w:rsidR="001344FA" w:rsidRPr="007A6F8D" w:rsidRDefault="001344FA" w:rsidP="001344FA">
      <w:pPr>
        <w:ind w:firstLine="720"/>
        <w:jc w:val="both"/>
        <w:rPr>
          <w:rFonts w:ascii="Georgia" w:hAnsi="Georgia"/>
          <w:sz w:val="32"/>
        </w:rPr>
      </w:pPr>
      <w:r w:rsidRPr="007A6F8D">
        <w:rPr>
          <w:rFonts w:ascii="Georgia" w:hAnsi="Georgia"/>
          <w:sz w:val="32"/>
        </w:rPr>
        <w:t>En se coulant dans la pénombre de la tente, Mormont eut besoin de quelques secondes pour s</w:t>
      </w:r>
      <w:r>
        <w:rPr>
          <w:rFonts w:ascii="Georgia" w:hAnsi="Georgia"/>
          <w:sz w:val="32"/>
        </w:rPr>
        <w:t>’</w:t>
      </w:r>
      <w:r w:rsidRPr="007A6F8D">
        <w:rPr>
          <w:rFonts w:ascii="Georgia" w:hAnsi="Georgia"/>
          <w:sz w:val="32"/>
        </w:rPr>
        <w:t>accoutumer au brusque changement de luminosité. L</w:t>
      </w:r>
      <w:r>
        <w:rPr>
          <w:rFonts w:ascii="Georgia" w:hAnsi="Georgia"/>
          <w:sz w:val="32"/>
        </w:rPr>
        <w:t>’</w:t>
      </w:r>
      <w:r w:rsidRPr="007A6F8D">
        <w:rPr>
          <w:rFonts w:ascii="Georgia" w:hAnsi="Georgia"/>
          <w:sz w:val="32"/>
        </w:rPr>
        <w:t>intolérable chaleur du sud l</w:t>
      </w:r>
      <w:r>
        <w:rPr>
          <w:rFonts w:ascii="Georgia" w:hAnsi="Georgia"/>
          <w:sz w:val="32"/>
        </w:rPr>
        <w:t>’</w:t>
      </w:r>
      <w:r w:rsidRPr="007A6F8D">
        <w:rPr>
          <w:rFonts w:ascii="Georgia" w:hAnsi="Georgia"/>
          <w:sz w:val="32"/>
        </w:rPr>
        <w:t xml:space="preserve">avait </w:t>
      </w:r>
      <w:r w:rsidRPr="007A6F8D">
        <w:rPr>
          <w:rFonts w:ascii="Georgia" w:hAnsi="Georgia"/>
          <w:sz w:val="32"/>
        </w:rPr>
        <w:lastRenderedPageBreak/>
        <w:t>contraint d</w:t>
      </w:r>
      <w:r>
        <w:rPr>
          <w:rFonts w:ascii="Georgia" w:hAnsi="Georgia"/>
          <w:sz w:val="32"/>
        </w:rPr>
        <w:t>’</w:t>
      </w:r>
      <w:r w:rsidRPr="007A6F8D">
        <w:rPr>
          <w:rFonts w:ascii="Georgia" w:hAnsi="Georgia"/>
          <w:sz w:val="32"/>
        </w:rPr>
        <w:t>adopter les culottes bouffantes en soie chinée et les sandales de monte ouvertes lacées jusqu</w:t>
      </w:r>
      <w:r>
        <w:rPr>
          <w:rFonts w:ascii="Georgia" w:hAnsi="Georgia"/>
          <w:sz w:val="32"/>
        </w:rPr>
        <w:t>’</w:t>
      </w:r>
      <w:r w:rsidRPr="007A6F8D">
        <w:rPr>
          <w:rFonts w:ascii="Georgia" w:hAnsi="Georgia"/>
          <w:sz w:val="32"/>
        </w:rPr>
        <w:t>au genou. Une torsade en crin nouée autour des reins lui servait à ceindre son fourreau. Torse nu sous une veste d</w:t>
      </w:r>
      <w:r>
        <w:rPr>
          <w:rFonts w:ascii="Georgia" w:hAnsi="Georgia"/>
          <w:sz w:val="32"/>
        </w:rPr>
        <w:t>’</w:t>
      </w:r>
      <w:r w:rsidRPr="007A6F8D">
        <w:rPr>
          <w:rFonts w:ascii="Georgia" w:hAnsi="Georgia"/>
          <w:sz w:val="32"/>
        </w:rPr>
        <w:t>un blanc douteux, il avait la peau rougie de soleil. « La rumeur court le</w:t>
      </w:r>
      <w:r w:rsidRPr="007A6F8D">
        <w:rPr>
          <w:rFonts w:ascii="Georgia" w:hAnsi="Georgia"/>
          <w:i/>
          <w:sz w:val="32"/>
        </w:rPr>
        <w:t xml:space="preserve"> </w:t>
      </w:r>
      <w:r w:rsidR="008A129A" w:rsidRPr="007A6F8D">
        <w:rPr>
          <w:rFonts w:ascii="Georgia" w:hAnsi="Georgia"/>
          <w:i/>
          <w:sz w:val="32"/>
        </w:rPr>
        <w:t>khalasar</w:t>
      </w:r>
      <w:r w:rsidRPr="007A6F8D">
        <w:rPr>
          <w:rFonts w:ascii="Georgia" w:hAnsi="Georgia"/>
          <w:sz w:val="32"/>
        </w:rPr>
        <w:t xml:space="preserve"> de bouche à oreille, dit-il enfin, que Khal Drogo serait tombé de son cheval.</w:t>
      </w:r>
    </w:p>
    <w:p w:rsidR="001344FA" w:rsidRPr="007A6F8D" w:rsidRDefault="008A129A" w:rsidP="001344FA">
      <w:pPr>
        <w:ind w:firstLine="720"/>
        <w:jc w:val="both"/>
        <w:rPr>
          <w:rFonts w:ascii="Georgia" w:hAnsi="Georgia"/>
          <w:sz w:val="32"/>
        </w:rPr>
      </w:pPr>
      <w:r w:rsidRPr="008A129A">
        <w:rPr>
          <w:rFonts w:ascii="Georgia" w:hAnsi="Georgia"/>
          <w:sz w:val="32"/>
        </w:rPr>
        <w:t>—</w:t>
      </w:r>
      <w:r>
        <w:rPr>
          <w:rFonts w:ascii="Georgia" w:hAnsi="Georgia"/>
          <w:sz w:val="32"/>
        </w:rPr>
        <w:t xml:space="preserve"> </w:t>
      </w:r>
      <w:r w:rsidR="001344FA" w:rsidRPr="007A6F8D">
        <w:rPr>
          <w:rFonts w:ascii="Georgia" w:hAnsi="Georgia"/>
          <w:sz w:val="32"/>
        </w:rPr>
        <w:t>Aidez-le..., supplia-t-elle. Au nom de l</w:t>
      </w:r>
      <w:r w:rsidR="001344FA">
        <w:rPr>
          <w:rFonts w:ascii="Georgia" w:hAnsi="Georgia"/>
          <w:sz w:val="32"/>
        </w:rPr>
        <w:t>’</w:t>
      </w:r>
      <w:r w:rsidR="001344FA" w:rsidRPr="007A6F8D">
        <w:rPr>
          <w:rFonts w:ascii="Georgia" w:hAnsi="Georgia"/>
          <w:sz w:val="32"/>
        </w:rPr>
        <w:t xml:space="preserve">affection que vous </w:t>
      </w:r>
      <w:r w:rsidRPr="007A6F8D">
        <w:rPr>
          <w:rFonts w:ascii="Georgia" w:hAnsi="Georgia"/>
          <w:sz w:val="32"/>
        </w:rPr>
        <w:t>prétendez</w:t>
      </w:r>
      <w:r w:rsidR="001344FA" w:rsidRPr="007A6F8D">
        <w:rPr>
          <w:rFonts w:ascii="Georgia" w:hAnsi="Georgia"/>
          <w:sz w:val="32"/>
        </w:rPr>
        <w:t xml:space="preserve"> me porter, aidez-le. »</w:t>
      </w:r>
    </w:p>
    <w:p w:rsidR="001344FA" w:rsidRPr="007A6F8D" w:rsidRDefault="001344FA" w:rsidP="001344FA">
      <w:pPr>
        <w:ind w:firstLine="720"/>
        <w:jc w:val="both"/>
        <w:rPr>
          <w:rFonts w:ascii="Georgia" w:hAnsi="Georgia"/>
          <w:sz w:val="32"/>
        </w:rPr>
      </w:pPr>
      <w:r w:rsidRPr="007A6F8D">
        <w:rPr>
          <w:rFonts w:ascii="Georgia" w:hAnsi="Georgia"/>
          <w:sz w:val="32"/>
        </w:rPr>
        <w:t xml:space="preserve">Il se mit à genoux pour examiner Drogo, le considéra </w:t>
      </w:r>
      <w:r w:rsidR="008A129A" w:rsidRPr="007A6F8D">
        <w:rPr>
          <w:rFonts w:ascii="Georgia" w:hAnsi="Georgia"/>
          <w:sz w:val="32"/>
        </w:rPr>
        <w:t>longuement</w:t>
      </w:r>
      <w:r w:rsidRPr="007A6F8D">
        <w:rPr>
          <w:rFonts w:ascii="Georgia" w:hAnsi="Georgia"/>
          <w:sz w:val="32"/>
        </w:rPr>
        <w:t>, sans complaisance, puis, se tournant vers elle : « Congédiez vos femmes. »</w:t>
      </w:r>
    </w:p>
    <w:p w:rsidR="001344FA" w:rsidRPr="007A6F8D" w:rsidRDefault="001344FA" w:rsidP="001344FA">
      <w:pPr>
        <w:ind w:firstLine="720"/>
        <w:jc w:val="both"/>
        <w:rPr>
          <w:rFonts w:ascii="Georgia" w:hAnsi="Georgia"/>
          <w:sz w:val="32"/>
        </w:rPr>
      </w:pPr>
      <w:r w:rsidRPr="007A6F8D">
        <w:rPr>
          <w:rFonts w:ascii="Georgia" w:hAnsi="Georgia"/>
          <w:sz w:val="32"/>
        </w:rPr>
        <w:t>Sans un mot, la gorge nouée d</w:t>
      </w:r>
      <w:r>
        <w:rPr>
          <w:rFonts w:ascii="Georgia" w:hAnsi="Georgia"/>
          <w:sz w:val="32"/>
        </w:rPr>
        <w:t>’</w:t>
      </w:r>
      <w:r w:rsidRPr="007A6F8D">
        <w:rPr>
          <w:rFonts w:ascii="Georgia" w:hAnsi="Georgia"/>
          <w:sz w:val="32"/>
        </w:rPr>
        <w:t>appréhension, elle leur indiqua sa volonté. Aussitôt, Irri poussa les autres vers la sortie.</w:t>
      </w:r>
    </w:p>
    <w:p w:rsidR="001344FA" w:rsidRPr="007A6F8D" w:rsidRDefault="001344FA" w:rsidP="001344FA">
      <w:pPr>
        <w:ind w:firstLine="720"/>
        <w:jc w:val="both"/>
        <w:rPr>
          <w:rFonts w:ascii="Georgia" w:hAnsi="Georgia"/>
          <w:sz w:val="32"/>
        </w:rPr>
      </w:pPr>
      <w:r w:rsidRPr="007A6F8D">
        <w:rPr>
          <w:rFonts w:ascii="Georgia" w:hAnsi="Georgia"/>
          <w:sz w:val="32"/>
        </w:rPr>
        <w:t>Alors, ser Jorah dégaina son poignard et, avec une dextérité, une délicatesse qu</w:t>
      </w:r>
      <w:r>
        <w:rPr>
          <w:rFonts w:ascii="Georgia" w:hAnsi="Georgia"/>
          <w:sz w:val="32"/>
        </w:rPr>
        <w:t>’</w:t>
      </w:r>
      <w:r w:rsidRPr="007A6F8D">
        <w:rPr>
          <w:rFonts w:ascii="Georgia" w:hAnsi="Georgia"/>
          <w:sz w:val="32"/>
        </w:rPr>
        <w:t>on n</w:t>
      </w:r>
      <w:r>
        <w:rPr>
          <w:rFonts w:ascii="Georgia" w:hAnsi="Georgia"/>
          <w:sz w:val="32"/>
        </w:rPr>
        <w:t>’</w:t>
      </w:r>
      <w:r w:rsidRPr="007A6F8D">
        <w:rPr>
          <w:rFonts w:ascii="Georgia" w:hAnsi="Georgia"/>
          <w:sz w:val="32"/>
        </w:rPr>
        <w:t>eût guère attendues de sa corpulence, entreprit de retirer le pansement de Drogo, les feuilles noircies d</w:t>
      </w:r>
      <w:r>
        <w:rPr>
          <w:rFonts w:ascii="Georgia" w:hAnsi="Georgia"/>
          <w:sz w:val="32"/>
        </w:rPr>
        <w:t>’</w:t>
      </w:r>
      <w:r w:rsidRPr="007A6F8D">
        <w:rPr>
          <w:rFonts w:ascii="Georgia" w:hAnsi="Georgia"/>
          <w:sz w:val="32"/>
        </w:rPr>
        <w:t>abord, une à une, puis l</w:t>
      </w:r>
      <w:r>
        <w:rPr>
          <w:rFonts w:ascii="Georgia" w:hAnsi="Georgia"/>
          <w:sz w:val="32"/>
        </w:rPr>
        <w:t>’</w:t>
      </w:r>
      <w:r w:rsidRPr="007A6F8D">
        <w:rPr>
          <w:rFonts w:ascii="Georgia" w:hAnsi="Georgia"/>
          <w:sz w:val="32"/>
        </w:rPr>
        <w:t>amalgame qu</w:t>
      </w:r>
      <w:r>
        <w:rPr>
          <w:rFonts w:ascii="Georgia" w:hAnsi="Georgia"/>
          <w:sz w:val="32"/>
        </w:rPr>
        <w:t>’</w:t>
      </w:r>
      <w:r w:rsidRPr="007A6F8D">
        <w:rPr>
          <w:rFonts w:ascii="Georgia" w:hAnsi="Georgia"/>
          <w:sz w:val="32"/>
        </w:rPr>
        <w:t xml:space="preserve">elles formaient avec la boue bleue. Cette dernière avait séché, durci autant que les murs de torchis de la ville des Agnelets et, craquelée comme eux, cédait sous la lame, par </w:t>
      </w:r>
      <w:r w:rsidR="00B61345" w:rsidRPr="007A6F8D">
        <w:rPr>
          <w:rFonts w:ascii="Georgia" w:hAnsi="Georgia"/>
          <w:sz w:val="32"/>
        </w:rPr>
        <w:t>plaques</w:t>
      </w:r>
      <w:r w:rsidRPr="007A6F8D">
        <w:rPr>
          <w:rFonts w:ascii="Georgia" w:hAnsi="Georgia"/>
          <w:sz w:val="32"/>
        </w:rPr>
        <w:t>, aisément, sans trop soulever la chair tuméfiée. De la plaie déblayée se dégageait une puanteur douceâtre et tellement compacte que Daenerys manqua défaillir. Les résidus d</w:t>
      </w:r>
      <w:r>
        <w:rPr>
          <w:rFonts w:ascii="Georgia" w:hAnsi="Georgia"/>
          <w:sz w:val="32"/>
        </w:rPr>
        <w:t>’</w:t>
      </w:r>
      <w:r w:rsidRPr="007A6F8D">
        <w:rPr>
          <w:rFonts w:ascii="Georgia" w:hAnsi="Georgia"/>
          <w:sz w:val="32"/>
        </w:rPr>
        <w:t>emplâtre et de feuilles barbotaient, croûteux, dans une mare fangeuse de pus et de sang que cernait l</w:t>
      </w:r>
      <w:r>
        <w:rPr>
          <w:rFonts w:ascii="Georgia" w:hAnsi="Georgia"/>
          <w:sz w:val="32"/>
        </w:rPr>
        <w:t>’</w:t>
      </w:r>
      <w:r w:rsidRPr="007A6F8D">
        <w:rPr>
          <w:rFonts w:ascii="Georgia" w:hAnsi="Georgia"/>
          <w:sz w:val="32"/>
        </w:rPr>
        <w:t>auréole noire et luisante de la chair en putréfaction.</w:t>
      </w:r>
    </w:p>
    <w:p w:rsidR="001344FA" w:rsidRPr="007A6F8D" w:rsidRDefault="001344FA" w:rsidP="001344FA">
      <w:pPr>
        <w:ind w:firstLine="720"/>
        <w:jc w:val="both"/>
        <w:rPr>
          <w:rFonts w:ascii="Georgia" w:hAnsi="Georgia"/>
          <w:sz w:val="32"/>
        </w:rPr>
      </w:pPr>
      <w:r w:rsidRPr="007A6F8D">
        <w:rPr>
          <w:rFonts w:ascii="Georgia" w:hAnsi="Georgia"/>
          <w:sz w:val="32"/>
        </w:rPr>
        <w:t>« Non ! suffoqua Daenerys, inondée de larmes, non, par pitié, dieux,</w:t>
      </w:r>
      <w:r w:rsidRPr="007A6F8D">
        <w:rPr>
          <w:rFonts w:ascii="Georgia" w:hAnsi="Georgia"/>
          <w:i/>
          <w:sz w:val="32"/>
        </w:rPr>
        <w:t xml:space="preserve"> non... ! »</w:t>
      </w:r>
    </w:p>
    <w:p w:rsidR="001344FA" w:rsidRPr="007A6F8D" w:rsidRDefault="001344FA" w:rsidP="001344FA">
      <w:pPr>
        <w:ind w:firstLine="720"/>
        <w:jc w:val="both"/>
        <w:rPr>
          <w:rFonts w:ascii="Georgia" w:hAnsi="Georgia"/>
          <w:sz w:val="32"/>
        </w:rPr>
      </w:pPr>
      <w:r w:rsidRPr="007A6F8D">
        <w:rPr>
          <w:rFonts w:ascii="Georgia" w:hAnsi="Georgia"/>
          <w:sz w:val="32"/>
        </w:rPr>
        <w:t xml:space="preserve">Aux prises avec quelque adversaire invisible, Khal Drogo se </w:t>
      </w:r>
      <w:r w:rsidR="00B61345" w:rsidRPr="007A6F8D">
        <w:rPr>
          <w:rFonts w:ascii="Georgia" w:hAnsi="Georgia"/>
          <w:sz w:val="32"/>
        </w:rPr>
        <w:t>débattit</w:t>
      </w:r>
      <w:r w:rsidRPr="007A6F8D">
        <w:rPr>
          <w:rFonts w:ascii="Georgia" w:hAnsi="Georgia"/>
          <w:sz w:val="32"/>
        </w:rPr>
        <w:t>. De sa blessure découlait un flux semi-coagulé de sang corrompu.</w:t>
      </w:r>
    </w:p>
    <w:p w:rsidR="001344FA" w:rsidRPr="007A6F8D" w:rsidRDefault="001344FA" w:rsidP="001344FA">
      <w:pPr>
        <w:ind w:firstLine="720"/>
        <w:jc w:val="both"/>
        <w:rPr>
          <w:rFonts w:ascii="Georgia" w:hAnsi="Georgia"/>
          <w:sz w:val="32"/>
        </w:rPr>
      </w:pPr>
      <w:r w:rsidRPr="007A6F8D">
        <w:rPr>
          <w:rFonts w:ascii="Georgia" w:hAnsi="Georgia"/>
          <w:sz w:val="32"/>
        </w:rPr>
        <w:t>« Votre</w:t>
      </w:r>
      <w:r w:rsidRPr="007A6F8D">
        <w:rPr>
          <w:rFonts w:ascii="Georgia" w:hAnsi="Georgia"/>
          <w:i/>
          <w:sz w:val="32"/>
        </w:rPr>
        <w:t xml:space="preserve"> khal</w:t>
      </w:r>
      <w:r w:rsidRPr="007A6F8D">
        <w:rPr>
          <w:rFonts w:ascii="Georgia" w:hAnsi="Georgia"/>
          <w:sz w:val="32"/>
        </w:rPr>
        <w:t xml:space="preserve"> est autant dire un homme mort, princesse.</w:t>
      </w:r>
    </w:p>
    <w:p w:rsidR="001344FA" w:rsidRPr="007A6F8D" w:rsidRDefault="001344FA" w:rsidP="001344FA">
      <w:pPr>
        <w:ind w:firstLine="720"/>
        <w:jc w:val="both"/>
        <w:rPr>
          <w:rFonts w:ascii="Georgia" w:hAnsi="Georgia"/>
          <w:sz w:val="32"/>
        </w:rPr>
      </w:pPr>
      <w:r w:rsidRPr="007A6F8D">
        <w:rPr>
          <w:rFonts w:ascii="Georgia" w:hAnsi="Georgia"/>
          <w:sz w:val="32"/>
        </w:rPr>
        <w:t>— Non, non ! il ne peut pas mourir, il ne</w:t>
      </w:r>
      <w:r w:rsidRPr="007A6F8D">
        <w:rPr>
          <w:rFonts w:ascii="Georgia" w:hAnsi="Georgia"/>
          <w:i/>
          <w:sz w:val="32"/>
        </w:rPr>
        <w:t xml:space="preserve"> doit</w:t>
      </w:r>
      <w:r w:rsidRPr="007A6F8D">
        <w:rPr>
          <w:rFonts w:ascii="Georgia" w:hAnsi="Georgia"/>
          <w:sz w:val="32"/>
        </w:rPr>
        <w:t xml:space="preserve"> pas, ce n</w:t>
      </w:r>
      <w:r>
        <w:rPr>
          <w:rFonts w:ascii="Georgia" w:hAnsi="Georgia"/>
          <w:sz w:val="32"/>
        </w:rPr>
        <w:t>’</w:t>
      </w:r>
      <w:r w:rsidRPr="007A6F8D">
        <w:rPr>
          <w:rFonts w:ascii="Georgia" w:hAnsi="Georgia"/>
          <w:sz w:val="32"/>
        </w:rPr>
        <w:t>est rien, rien qu</w:t>
      </w:r>
      <w:r>
        <w:rPr>
          <w:rFonts w:ascii="Georgia" w:hAnsi="Georgia"/>
          <w:sz w:val="32"/>
        </w:rPr>
        <w:t>’</w:t>
      </w:r>
      <w:r w:rsidRPr="007A6F8D">
        <w:rPr>
          <w:rFonts w:ascii="Georgia" w:hAnsi="Georgia"/>
          <w:sz w:val="32"/>
        </w:rPr>
        <w:t>une écorchure... ! » Elle saisit l</w:t>
      </w:r>
      <w:r>
        <w:rPr>
          <w:rFonts w:ascii="Georgia" w:hAnsi="Georgia"/>
          <w:sz w:val="32"/>
        </w:rPr>
        <w:t>’</w:t>
      </w:r>
      <w:r w:rsidRPr="007A6F8D">
        <w:rPr>
          <w:rFonts w:ascii="Georgia" w:hAnsi="Georgia"/>
          <w:sz w:val="32"/>
        </w:rPr>
        <w:t>énorme main calleuse entre ses mains minuscules, l</w:t>
      </w:r>
      <w:r>
        <w:rPr>
          <w:rFonts w:ascii="Georgia" w:hAnsi="Georgia"/>
          <w:sz w:val="32"/>
        </w:rPr>
        <w:t>’</w:t>
      </w:r>
      <w:r w:rsidRPr="007A6F8D">
        <w:rPr>
          <w:rFonts w:ascii="Georgia" w:hAnsi="Georgia"/>
          <w:sz w:val="32"/>
        </w:rPr>
        <w:t>étreignit follement. « Je ne lui permettrai pas de mourir... »</w:t>
      </w:r>
    </w:p>
    <w:p w:rsidR="001344FA" w:rsidRPr="007A6F8D" w:rsidRDefault="001344FA" w:rsidP="001344FA">
      <w:pPr>
        <w:ind w:firstLine="720"/>
        <w:jc w:val="both"/>
        <w:rPr>
          <w:rFonts w:ascii="Georgia" w:hAnsi="Georgia"/>
          <w:sz w:val="32"/>
        </w:rPr>
      </w:pPr>
      <w:r w:rsidRPr="007A6F8D">
        <w:rPr>
          <w:rFonts w:ascii="Georgia" w:hAnsi="Georgia"/>
          <w:sz w:val="32"/>
        </w:rPr>
        <w:t>Un ricanement amer lui répondit. « Q</w:t>
      </w:r>
      <w:r w:rsidR="00B61345">
        <w:rPr>
          <w:rFonts w:ascii="Georgia" w:hAnsi="Georgia"/>
          <w:sz w:val="32"/>
        </w:rPr>
        <w:t>u</w:t>
      </w:r>
      <w:r w:rsidRPr="007A6F8D">
        <w:rPr>
          <w:rFonts w:ascii="Georgia" w:hAnsi="Georgia"/>
          <w:sz w:val="32"/>
        </w:rPr>
        <w:t>e vous soyez reine ou</w:t>
      </w:r>
      <w:r w:rsidRPr="007A6F8D">
        <w:rPr>
          <w:rFonts w:ascii="Georgia" w:hAnsi="Georgia"/>
          <w:i/>
          <w:sz w:val="32"/>
        </w:rPr>
        <w:t xml:space="preserve"> </w:t>
      </w:r>
      <w:r w:rsidR="00B61345" w:rsidRPr="007A6F8D">
        <w:rPr>
          <w:rFonts w:ascii="Georgia" w:hAnsi="Georgia"/>
          <w:i/>
          <w:sz w:val="32"/>
        </w:rPr>
        <w:t>khaleesi</w:t>
      </w:r>
      <w:r w:rsidRPr="007A6F8D">
        <w:rPr>
          <w:rFonts w:ascii="Georgia" w:hAnsi="Georgia"/>
          <w:i/>
          <w:sz w:val="32"/>
        </w:rPr>
        <w:t>,</w:t>
      </w:r>
      <w:r w:rsidRPr="007A6F8D">
        <w:rPr>
          <w:rFonts w:ascii="Georgia" w:hAnsi="Georgia"/>
          <w:sz w:val="32"/>
        </w:rPr>
        <w:t xml:space="preserve"> vous ne sauriez le lui interdire. Epargnez vos </w:t>
      </w:r>
      <w:r w:rsidRPr="007A6F8D">
        <w:rPr>
          <w:rFonts w:ascii="Georgia" w:hAnsi="Georgia"/>
          <w:sz w:val="32"/>
        </w:rPr>
        <w:lastRenderedPageBreak/>
        <w:t>larmes, enfant. Pleurez-le demain, pleurez-le dans un an, pour l</w:t>
      </w:r>
      <w:r>
        <w:rPr>
          <w:rFonts w:ascii="Georgia" w:hAnsi="Georgia"/>
          <w:sz w:val="32"/>
        </w:rPr>
        <w:t>’</w:t>
      </w:r>
      <w:r w:rsidRPr="007A6F8D">
        <w:rPr>
          <w:rFonts w:ascii="Georgia" w:hAnsi="Georgia"/>
          <w:sz w:val="32"/>
        </w:rPr>
        <w:t>heure, nous n</w:t>
      </w:r>
      <w:r>
        <w:rPr>
          <w:rFonts w:ascii="Georgia" w:hAnsi="Georgia"/>
          <w:sz w:val="32"/>
        </w:rPr>
        <w:t>’</w:t>
      </w:r>
      <w:r w:rsidRPr="007A6F8D">
        <w:rPr>
          <w:rFonts w:ascii="Georgia" w:hAnsi="Georgia"/>
          <w:sz w:val="32"/>
        </w:rPr>
        <w:t>avons pas le temps de nous affliger. Il faut partir, et vite, avant qu</w:t>
      </w:r>
      <w:r>
        <w:rPr>
          <w:rFonts w:ascii="Georgia" w:hAnsi="Georgia"/>
          <w:sz w:val="32"/>
        </w:rPr>
        <w:t>’</w:t>
      </w:r>
      <w:r w:rsidRPr="007A6F8D">
        <w:rPr>
          <w:rFonts w:ascii="Georgia" w:hAnsi="Georgia"/>
          <w:sz w:val="32"/>
        </w:rPr>
        <w:t>il ne meure. »</w:t>
      </w:r>
    </w:p>
    <w:p w:rsidR="001344FA" w:rsidRPr="007A6F8D" w:rsidRDefault="001344FA" w:rsidP="001344FA">
      <w:pPr>
        <w:ind w:firstLine="720"/>
        <w:jc w:val="both"/>
        <w:rPr>
          <w:rFonts w:ascii="Georgia" w:hAnsi="Georgia"/>
          <w:sz w:val="32"/>
        </w:rPr>
      </w:pPr>
      <w:r w:rsidRPr="007A6F8D">
        <w:rPr>
          <w:rFonts w:ascii="Georgia" w:hAnsi="Georgia"/>
          <w:sz w:val="32"/>
        </w:rPr>
        <w:t>Elle bafouilla, éperdue : « Partir ? Pour où ?</w:t>
      </w:r>
    </w:p>
    <w:p w:rsidR="001344FA" w:rsidRPr="007A6F8D" w:rsidRDefault="001344FA" w:rsidP="001344FA">
      <w:pPr>
        <w:ind w:firstLine="720"/>
        <w:jc w:val="both"/>
        <w:rPr>
          <w:rFonts w:ascii="Georgia" w:hAnsi="Georgia"/>
          <w:sz w:val="32"/>
        </w:rPr>
      </w:pPr>
      <w:r w:rsidRPr="007A6F8D">
        <w:rPr>
          <w:rFonts w:ascii="Georgia" w:hAnsi="Georgia"/>
          <w:sz w:val="32"/>
        </w:rPr>
        <w:t>— Asshai, selon moi. Asshai se trouve au diable, vers le sud, aux confins du monde connu, mais c</w:t>
      </w:r>
      <w:r>
        <w:rPr>
          <w:rFonts w:ascii="Georgia" w:hAnsi="Georgia"/>
          <w:sz w:val="32"/>
        </w:rPr>
        <w:t>’</w:t>
      </w:r>
      <w:r w:rsidRPr="007A6F8D">
        <w:rPr>
          <w:rFonts w:ascii="Georgia" w:hAnsi="Georgia"/>
          <w:sz w:val="32"/>
        </w:rPr>
        <w:t>est un grand port, dit-on. Nous y trouverons un bateau pour regagner Pentos. Un fameux voyage..., ne vous y méprenez pas. Avez-vous confiance en votre</w:t>
      </w:r>
      <w:r w:rsidRPr="007A6F8D">
        <w:rPr>
          <w:rFonts w:ascii="Georgia" w:hAnsi="Georgia"/>
          <w:i/>
          <w:sz w:val="32"/>
        </w:rPr>
        <w:t xml:space="preserve"> khas</w:t>
      </w:r>
      <w:r w:rsidRPr="007A6F8D">
        <w:rPr>
          <w:rFonts w:ascii="Georgia" w:hAnsi="Georgia"/>
          <w:sz w:val="32"/>
        </w:rPr>
        <w:t xml:space="preserve"> ? Acceptera-t-il de nous accompagner ?</w:t>
      </w:r>
    </w:p>
    <w:p w:rsidR="001344FA" w:rsidRPr="007A6F8D" w:rsidRDefault="001344FA" w:rsidP="001344FA">
      <w:pPr>
        <w:ind w:firstLine="720"/>
        <w:jc w:val="both"/>
        <w:rPr>
          <w:rFonts w:ascii="Georgia" w:hAnsi="Georgia"/>
          <w:sz w:val="32"/>
        </w:rPr>
      </w:pPr>
      <w:r w:rsidRPr="007A6F8D">
        <w:rPr>
          <w:rFonts w:ascii="Georgia" w:hAnsi="Georgia"/>
          <w:sz w:val="32"/>
        </w:rPr>
        <w:t xml:space="preserve">— Khal Drogo lui a commandé de veiller sur moi, mais... </w:t>
      </w:r>
      <w:r w:rsidR="00B61345" w:rsidRPr="00B61345">
        <w:rPr>
          <w:rFonts w:ascii="Georgia" w:hAnsi="Georgia"/>
          <w:sz w:val="32"/>
        </w:rPr>
        <w:t>–</w:t>
      </w:r>
      <w:r w:rsidRPr="007A6F8D">
        <w:rPr>
          <w:rFonts w:ascii="Georgia" w:hAnsi="Georgia"/>
          <w:sz w:val="32"/>
        </w:rPr>
        <w:t xml:space="preserve"> elle hésita </w:t>
      </w:r>
      <w:r w:rsidR="00B61345" w:rsidRPr="00B61345">
        <w:rPr>
          <w:rFonts w:ascii="Georgia" w:hAnsi="Georgia"/>
          <w:sz w:val="32"/>
        </w:rPr>
        <w:t>–</w:t>
      </w:r>
      <w:r w:rsidRPr="007A6F8D">
        <w:rPr>
          <w:rFonts w:ascii="Georgia" w:hAnsi="Georgia"/>
          <w:sz w:val="32"/>
        </w:rPr>
        <w:t>, mais s</w:t>
      </w:r>
      <w:r>
        <w:rPr>
          <w:rFonts w:ascii="Georgia" w:hAnsi="Georgia"/>
          <w:sz w:val="32"/>
        </w:rPr>
        <w:t>’</w:t>
      </w:r>
      <w:r w:rsidRPr="007A6F8D">
        <w:rPr>
          <w:rFonts w:ascii="Georgia" w:hAnsi="Georgia"/>
          <w:sz w:val="32"/>
        </w:rPr>
        <w:t>il meurt... » Elle se palpa nerveusement le ventre. « Je ne comprends pas. Pourquoi nous enfuir ? Rien ne nous y force... Je suis</w:t>
      </w:r>
      <w:r w:rsidRPr="007A6F8D">
        <w:rPr>
          <w:rFonts w:ascii="Georgia" w:hAnsi="Georgia"/>
          <w:i/>
          <w:sz w:val="32"/>
        </w:rPr>
        <w:t xml:space="preserve"> khaleesi,</w:t>
      </w:r>
      <w:r w:rsidRPr="007A6F8D">
        <w:rPr>
          <w:rFonts w:ascii="Georgia" w:hAnsi="Georgia"/>
          <w:sz w:val="32"/>
        </w:rPr>
        <w:t xml:space="preserve"> je porte l</w:t>
      </w:r>
      <w:r>
        <w:rPr>
          <w:rFonts w:ascii="Georgia" w:hAnsi="Georgia"/>
          <w:sz w:val="32"/>
        </w:rPr>
        <w:t>’</w:t>
      </w:r>
      <w:r w:rsidRPr="007A6F8D">
        <w:rPr>
          <w:rFonts w:ascii="Georgia" w:hAnsi="Georgia"/>
          <w:sz w:val="32"/>
        </w:rPr>
        <w:t>héritier de Drogo. Il sera</w:t>
      </w:r>
      <w:r w:rsidRPr="007A6F8D">
        <w:rPr>
          <w:rFonts w:ascii="Georgia" w:hAnsi="Georgia"/>
          <w:i/>
          <w:sz w:val="32"/>
        </w:rPr>
        <w:t xml:space="preserve"> khal</w:t>
      </w:r>
      <w:r w:rsidRPr="007A6F8D">
        <w:rPr>
          <w:rFonts w:ascii="Georgia" w:hAnsi="Georgia"/>
          <w:sz w:val="32"/>
        </w:rPr>
        <w:t xml:space="preserve"> à la mort de Drogo... »</w:t>
      </w:r>
    </w:p>
    <w:p w:rsidR="001344FA" w:rsidRPr="007A6F8D" w:rsidRDefault="001344FA" w:rsidP="001344FA">
      <w:pPr>
        <w:ind w:firstLine="720"/>
        <w:jc w:val="both"/>
        <w:rPr>
          <w:rFonts w:ascii="Georgia" w:hAnsi="Georgia"/>
          <w:sz w:val="32"/>
        </w:rPr>
      </w:pPr>
      <w:r w:rsidRPr="007A6F8D">
        <w:rPr>
          <w:rFonts w:ascii="Georgia" w:hAnsi="Georgia"/>
          <w:sz w:val="32"/>
        </w:rPr>
        <w:t>Ser Jorah se rembrunit. « Ecoutez-moi, princesse. Les Dothrakis ne suivront jamais un nourrisson. Ils s</w:t>
      </w:r>
      <w:r>
        <w:rPr>
          <w:rFonts w:ascii="Georgia" w:hAnsi="Georgia"/>
          <w:sz w:val="32"/>
        </w:rPr>
        <w:t>’</w:t>
      </w:r>
      <w:r w:rsidRPr="007A6F8D">
        <w:rPr>
          <w:rFonts w:ascii="Georgia" w:hAnsi="Georgia"/>
          <w:sz w:val="32"/>
        </w:rPr>
        <w:t xml:space="preserve">inclinaient devant la force de Drogo, mais devant elle seule. Lui disparu, Jhaqo, Pono et les autres </w:t>
      </w:r>
      <w:r w:rsidRPr="007A6F8D">
        <w:rPr>
          <w:rFonts w:ascii="Georgia" w:hAnsi="Georgia"/>
          <w:i/>
          <w:sz w:val="32"/>
        </w:rPr>
        <w:t>kos</w:t>
      </w:r>
      <w:r w:rsidRPr="007A6F8D">
        <w:rPr>
          <w:rFonts w:ascii="Georgia" w:hAnsi="Georgia"/>
          <w:sz w:val="32"/>
        </w:rPr>
        <w:t xml:space="preserve"> vont se battre pour sa succession, et ce</w:t>
      </w:r>
      <w:r w:rsidRPr="007A6F8D">
        <w:rPr>
          <w:rFonts w:ascii="Georgia" w:hAnsi="Georgia"/>
          <w:i/>
          <w:sz w:val="32"/>
        </w:rPr>
        <w:t xml:space="preserve"> khalasar</w:t>
      </w:r>
      <w:r w:rsidRPr="007A6F8D">
        <w:rPr>
          <w:rFonts w:ascii="Georgia" w:hAnsi="Georgia"/>
          <w:sz w:val="32"/>
        </w:rPr>
        <w:t xml:space="preserve"> se dévorera lui-même. Le vainqueur ne tolérera plus de rivaux virtuels. Votre fils, il vous l</w:t>
      </w:r>
      <w:r>
        <w:rPr>
          <w:rFonts w:ascii="Georgia" w:hAnsi="Georgia"/>
          <w:sz w:val="32"/>
        </w:rPr>
        <w:t>’</w:t>
      </w:r>
      <w:r w:rsidRPr="007A6F8D">
        <w:rPr>
          <w:rFonts w:ascii="Georgia" w:hAnsi="Georgia"/>
          <w:sz w:val="32"/>
        </w:rPr>
        <w:t>ôtera dès sa naissance et le donnera aux chiens. »</w:t>
      </w:r>
    </w:p>
    <w:p w:rsidR="001344FA" w:rsidRPr="007A6F8D" w:rsidRDefault="001344FA" w:rsidP="001344FA">
      <w:pPr>
        <w:ind w:firstLine="720"/>
        <w:jc w:val="both"/>
        <w:rPr>
          <w:rFonts w:ascii="Georgia" w:hAnsi="Georgia"/>
          <w:sz w:val="32"/>
        </w:rPr>
      </w:pPr>
      <w:r w:rsidRPr="007A6F8D">
        <w:rPr>
          <w:rFonts w:ascii="Georgia" w:hAnsi="Georgia"/>
          <w:sz w:val="32"/>
        </w:rPr>
        <w:t>Elle s</w:t>
      </w:r>
      <w:r>
        <w:rPr>
          <w:rFonts w:ascii="Georgia" w:hAnsi="Georgia"/>
          <w:sz w:val="32"/>
        </w:rPr>
        <w:t>’</w:t>
      </w:r>
      <w:r w:rsidRPr="007A6F8D">
        <w:rPr>
          <w:rFonts w:ascii="Georgia" w:hAnsi="Georgia"/>
          <w:sz w:val="32"/>
        </w:rPr>
        <w:t>étreignit à pleins bras. « Mais</w:t>
      </w:r>
      <w:r w:rsidRPr="007A6F8D">
        <w:rPr>
          <w:rFonts w:ascii="Georgia" w:hAnsi="Georgia"/>
          <w:i/>
          <w:sz w:val="32"/>
        </w:rPr>
        <w:t xml:space="preserve"> pourquoi</w:t>
      </w:r>
      <w:r w:rsidRPr="007A6F8D">
        <w:rPr>
          <w:rFonts w:ascii="Georgia" w:hAnsi="Georgia"/>
          <w:sz w:val="32"/>
        </w:rPr>
        <w:t xml:space="preserve"> ? s</w:t>
      </w:r>
      <w:r>
        <w:rPr>
          <w:rFonts w:ascii="Georgia" w:hAnsi="Georgia"/>
          <w:sz w:val="32"/>
        </w:rPr>
        <w:t>’</w:t>
      </w:r>
      <w:r w:rsidRPr="007A6F8D">
        <w:rPr>
          <w:rFonts w:ascii="Georgia" w:hAnsi="Georgia"/>
          <w:sz w:val="32"/>
        </w:rPr>
        <w:t xml:space="preserve">écria-t-elle. </w:t>
      </w:r>
      <w:r w:rsidR="00B61345" w:rsidRPr="007A6F8D">
        <w:rPr>
          <w:rFonts w:ascii="Georgia" w:hAnsi="Georgia"/>
          <w:sz w:val="32"/>
        </w:rPr>
        <w:t>Pourquoi</w:t>
      </w:r>
      <w:r w:rsidRPr="007A6F8D">
        <w:rPr>
          <w:rFonts w:ascii="Georgia" w:hAnsi="Georgia"/>
          <w:sz w:val="32"/>
        </w:rPr>
        <w:t xml:space="preserve"> tuerait-il un innocent nouveau-né ?</w:t>
      </w:r>
    </w:p>
    <w:p w:rsidR="001344FA" w:rsidRPr="007A6F8D" w:rsidRDefault="001344FA" w:rsidP="001344FA">
      <w:pPr>
        <w:ind w:firstLine="720"/>
        <w:jc w:val="both"/>
        <w:rPr>
          <w:rFonts w:ascii="Georgia" w:hAnsi="Georgia"/>
          <w:sz w:val="32"/>
        </w:rPr>
      </w:pPr>
      <w:r w:rsidRPr="007A6F8D">
        <w:rPr>
          <w:rFonts w:ascii="Georgia" w:hAnsi="Georgia"/>
          <w:sz w:val="32"/>
        </w:rPr>
        <w:t>— Parce que c</w:t>
      </w:r>
      <w:r>
        <w:rPr>
          <w:rFonts w:ascii="Georgia" w:hAnsi="Georgia"/>
          <w:sz w:val="32"/>
        </w:rPr>
        <w:t>’</w:t>
      </w:r>
      <w:r w:rsidRPr="007A6F8D">
        <w:rPr>
          <w:rFonts w:ascii="Georgia" w:hAnsi="Georgia"/>
          <w:sz w:val="32"/>
        </w:rPr>
        <w:t>est le fils de Drogo. Parce que les devineresses ont vu en lui l</w:t>
      </w:r>
      <w:r>
        <w:rPr>
          <w:rFonts w:ascii="Georgia" w:hAnsi="Georgia"/>
          <w:sz w:val="32"/>
        </w:rPr>
        <w:t>’</w:t>
      </w:r>
      <w:r w:rsidRPr="007A6F8D">
        <w:rPr>
          <w:rFonts w:ascii="Georgia" w:hAnsi="Georgia"/>
          <w:sz w:val="32"/>
        </w:rPr>
        <w:t>étalon qui montera le monde, le héros que promettent les prophéties. Mieux vaut le mettre à mort que de risquer sa rage quand il atteindra l</w:t>
      </w:r>
      <w:r>
        <w:rPr>
          <w:rFonts w:ascii="Georgia" w:hAnsi="Georgia"/>
          <w:sz w:val="32"/>
        </w:rPr>
        <w:t>’</w:t>
      </w:r>
      <w:r w:rsidRPr="007A6F8D">
        <w:rPr>
          <w:rFonts w:ascii="Georgia" w:hAnsi="Georgia"/>
          <w:sz w:val="32"/>
        </w:rPr>
        <w:t>âge viril. »</w:t>
      </w:r>
    </w:p>
    <w:p w:rsidR="001344FA" w:rsidRPr="007A6F8D" w:rsidRDefault="001344FA" w:rsidP="001344FA">
      <w:pPr>
        <w:ind w:firstLine="720"/>
        <w:jc w:val="both"/>
        <w:rPr>
          <w:rFonts w:ascii="Georgia" w:hAnsi="Georgia"/>
          <w:sz w:val="32"/>
        </w:rPr>
      </w:pPr>
      <w:r w:rsidRPr="007A6F8D">
        <w:rPr>
          <w:rFonts w:ascii="Georgia" w:hAnsi="Georgia"/>
          <w:sz w:val="32"/>
        </w:rPr>
        <w:t>Dans son sein, comme s</w:t>
      </w:r>
      <w:r>
        <w:rPr>
          <w:rFonts w:ascii="Georgia" w:hAnsi="Georgia"/>
          <w:sz w:val="32"/>
        </w:rPr>
        <w:t>’</w:t>
      </w:r>
      <w:r w:rsidRPr="007A6F8D">
        <w:rPr>
          <w:rFonts w:ascii="Georgia" w:hAnsi="Georgia"/>
          <w:sz w:val="32"/>
        </w:rPr>
        <w:t xml:space="preserve">il avait entendu, Rhaego rua, lui </w:t>
      </w:r>
      <w:r w:rsidR="00B61345" w:rsidRPr="007A6F8D">
        <w:rPr>
          <w:rFonts w:ascii="Georgia" w:hAnsi="Georgia"/>
          <w:sz w:val="32"/>
        </w:rPr>
        <w:t>rappelant</w:t>
      </w:r>
      <w:r w:rsidRPr="007A6F8D">
        <w:rPr>
          <w:rFonts w:ascii="Georgia" w:hAnsi="Georgia"/>
          <w:sz w:val="32"/>
        </w:rPr>
        <w:t xml:space="preserve"> brusquement l</w:t>
      </w:r>
      <w:r>
        <w:rPr>
          <w:rFonts w:ascii="Georgia" w:hAnsi="Georgia"/>
          <w:sz w:val="32"/>
        </w:rPr>
        <w:t>’</w:t>
      </w:r>
      <w:r w:rsidRPr="007A6F8D">
        <w:rPr>
          <w:rFonts w:ascii="Georgia" w:hAnsi="Georgia"/>
          <w:sz w:val="32"/>
        </w:rPr>
        <w:t>histoire jadis contée par Viserys quant au sort réservé par les chiens de l</w:t>
      </w:r>
      <w:r>
        <w:rPr>
          <w:rFonts w:ascii="Georgia" w:hAnsi="Georgia"/>
          <w:sz w:val="32"/>
        </w:rPr>
        <w:t>’</w:t>
      </w:r>
      <w:r w:rsidRPr="007A6F8D">
        <w:rPr>
          <w:rFonts w:ascii="Georgia" w:hAnsi="Georgia"/>
          <w:sz w:val="32"/>
        </w:rPr>
        <w:t>Usurpateur aux enfants de Rhaegar. Le fils aussi de ce dernier n</w:t>
      </w:r>
      <w:r>
        <w:rPr>
          <w:rFonts w:ascii="Georgia" w:hAnsi="Georgia"/>
          <w:sz w:val="32"/>
        </w:rPr>
        <w:t>’</w:t>
      </w:r>
      <w:r w:rsidRPr="007A6F8D">
        <w:rPr>
          <w:rFonts w:ascii="Georgia" w:hAnsi="Georgia"/>
          <w:sz w:val="32"/>
        </w:rPr>
        <w:t>était qu</w:t>
      </w:r>
      <w:r>
        <w:rPr>
          <w:rFonts w:ascii="Georgia" w:hAnsi="Georgia"/>
          <w:sz w:val="32"/>
        </w:rPr>
        <w:t>’</w:t>
      </w:r>
      <w:r w:rsidRPr="007A6F8D">
        <w:rPr>
          <w:rFonts w:ascii="Georgia" w:hAnsi="Georgia"/>
          <w:sz w:val="32"/>
        </w:rPr>
        <w:t>un bébé, et pourtant les tueurs l</w:t>
      </w:r>
      <w:r>
        <w:rPr>
          <w:rFonts w:ascii="Georgia" w:hAnsi="Georgia"/>
          <w:sz w:val="32"/>
        </w:rPr>
        <w:t>’</w:t>
      </w:r>
      <w:r w:rsidRPr="007A6F8D">
        <w:rPr>
          <w:rFonts w:ascii="Georgia" w:hAnsi="Georgia"/>
          <w:sz w:val="32"/>
        </w:rPr>
        <w:t>avaient arraché des bras de sa mère pour lui fracasser la tête contre un mur... Ainsi se comportaient les hommes. « Je ne veux pas qu</w:t>
      </w:r>
      <w:r>
        <w:rPr>
          <w:rFonts w:ascii="Georgia" w:hAnsi="Georgia"/>
          <w:sz w:val="32"/>
        </w:rPr>
        <w:t>’</w:t>
      </w:r>
      <w:r w:rsidRPr="007A6F8D">
        <w:rPr>
          <w:rFonts w:ascii="Georgia" w:hAnsi="Georgia"/>
          <w:sz w:val="32"/>
        </w:rPr>
        <w:t xml:space="preserve">on touche </w:t>
      </w:r>
      <w:r w:rsidR="00B61345">
        <w:rPr>
          <w:rFonts w:ascii="Georgia" w:hAnsi="Georgia"/>
          <w:sz w:val="32"/>
        </w:rPr>
        <w:t>à</w:t>
      </w:r>
      <w:r w:rsidRPr="007A6F8D">
        <w:rPr>
          <w:rFonts w:ascii="Georgia" w:hAnsi="Georgia"/>
          <w:sz w:val="32"/>
        </w:rPr>
        <w:t xml:space="preserve"> mon fils ! cria-t-elle, éplorée. Je donnerai l</w:t>
      </w:r>
      <w:r>
        <w:rPr>
          <w:rFonts w:ascii="Georgia" w:hAnsi="Georgia"/>
          <w:sz w:val="32"/>
        </w:rPr>
        <w:t>’</w:t>
      </w:r>
      <w:r w:rsidRPr="007A6F8D">
        <w:rPr>
          <w:rFonts w:ascii="Georgia" w:hAnsi="Georgia"/>
          <w:sz w:val="32"/>
        </w:rPr>
        <w:t>ordre à mon</w:t>
      </w:r>
      <w:r w:rsidRPr="007A6F8D">
        <w:rPr>
          <w:rFonts w:ascii="Georgia" w:hAnsi="Georgia"/>
          <w:i/>
          <w:sz w:val="32"/>
        </w:rPr>
        <w:t xml:space="preserve"> khas</w:t>
      </w:r>
      <w:r w:rsidRPr="007A6F8D">
        <w:rPr>
          <w:rFonts w:ascii="Georgia" w:hAnsi="Georgia"/>
          <w:sz w:val="32"/>
        </w:rPr>
        <w:t xml:space="preserve"> de le préserver, et les sang-coureurs de Drogo le... »</w:t>
      </w:r>
    </w:p>
    <w:p w:rsidR="001344FA" w:rsidRPr="007A6F8D" w:rsidRDefault="001344FA" w:rsidP="001344FA">
      <w:pPr>
        <w:ind w:firstLine="720"/>
        <w:jc w:val="both"/>
        <w:rPr>
          <w:rFonts w:ascii="Georgia" w:hAnsi="Georgia"/>
          <w:sz w:val="32"/>
        </w:rPr>
      </w:pPr>
      <w:r w:rsidRPr="007A6F8D">
        <w:rPr>
          <w:rFonts w:ascii="Georgia" w:hAnsi="Georgia"/>
          <w:sz w:val="32"/>
        </w:rPr>
        <w:t>Elle n</w:t>
      </w:r>
      <w:r>
        <w:rPr>
          <w:rFonts w:ascii="Georgia" w:hAnsi="Georgia"/>
          <w:sz w:val="32"/>
        </w:rPr>
        <w:t>’</w:t>
      </w:r>
      <w:r w:rsidRPr="007A6F8D">
        <w:rPr>
          <w:rFonts w:ascii="Georgia" w:hAnsi="Georgia"/>
          <w:sz w:val="32"/>
        </w:rPr>
        <w:t>acheva pas. Ser Jorah l</w:t>
      </w:r>
      <w:r>
        <w:rPr>
          <w:rFonts w:ascii="Georgia" w:hAnsi="Georgia"/>
          <w:sz w:val="32"/>
        </w:rPr>
        <w:t>’</w:t>
      </w:r>
      <w:r w:rsidRPr="007A6F8D">
        <w:rPr>
          <w:rFonts w:ascii="Georgia" w:hAnsi="Georgia"/>
          <w:sz w:val="32"/>
        </w:rPr>
        <w:t>avait empoignée aux épaules et martelait : « Un sang-coureur meurt avec son</w:t>
      </w:r>
      <w:r w:rsidRPr="007A6F8D">
        <w:rPr>
          <w:rFonts w:ascii="Georgia" w:hAnsi="Georgia"/>
          <w:i/>
          <w:sz w:val="32"/>
        </w:rPr>
        <w:t xml:space="preserve"> khal,</w:t>
      </w:r>
      <w:r w:rsidRPr="007A6F8D">
        <w:rPr>
          <w:rFonts w:ascii="Georgia" w:hAnsi="Georgia"/>
          <w:sz w:val="32"/>
        </w:rPr>
        <w:t xml:space="preserve"> enfant, </w:t>
      </w:r>
      <w:r w:rsidRPr="007A6F8D">
        <w:rPr>
          <w:rFonts w:ascii="Georgia" w:hAnsi="Georgia"/>
          <w:sz w:val="32"/>
        </w:rPr>
        <w:lastRenderedPageBreak/>
        <w:t>vous le savez pertinemment ! Ils vous emmèneront à Vaes Dothrak pour vous remettre à ces sorcières ! leur dernier devoir vis-à-vis de lui..., et, cela fait, partiront le rejoindre aux contrées nocturnes. »</w:t>
      </w:r>
    </w:p>
    <w:p w:rsidR="001344FA" w:rsidRPr="007A6F8D" w:rsidRDefault="001344FA" w:rsidP="001344FA">
      <w:pPr>
        <w:ind w:firstLine="720"/>
        <w:jc w:val="both"/>
        <w:rPr>
          <w:rFonts w:ascii="Georgia" w:hAnsi="Georgia"/>
          <w:sz w:val="32"/>
        </w:rPr>
      </w:pPr>
      <w:r w:rsidRPr="007A6F8D">
        <w:rPr>
          <w:rFonts w:ascii="Georgia" w:hAnsi="Georgia"/>
          <w:sz w:val="32"/>
        </w:rPr>
        <w:t>Bien qu</w:t>
      </w:r>
      <w:r>
        <w:rPr>
          <w:rFonts w:ascii="Georgia" w:hAnsi="Georgia"/>
          <w:sz w:val="32"/>
        </w:rPr>
        <w:t>’</w:t>
      </w:r>
      <w:r w:rsidRPr="007A6F8D">
        <w:rPr>
          <w:rFonts w:ascii="Georgia" w:hAnsi="Georgia"/>
          <w:sz w:val="32"/>
        </w:rPr>
        <w:t>elle ne voulût à aucun prix retourner à Vaes Dothrak et passer le restant de ses jours parmi ces horribles vieilles, elle devait reconnaître qu</w:t>
      </w:r>
      <w:r>
        <w:rPr>
          <w:rFonts w:ascii="Georgia" w:hAnsi="Georgia"/>
          <w:sz w:val="32"/>
        </w:rPr>
        <w:t>’</w:t>
      </w:r>
      <w:r w:rsidRPr="007A6F8D">
        <w:rPr>
          <w:rFonts w:ascii="Georgia" w:hAnsi="Georgia"/>
          <w:sz w:val="32"/>
        </w:rPr>
        <w:t>il disait vrai. Mais, plus encore que le soleil étoilé de sa vie, Drogo s</w:t>
      </w:r>
      <w:r>
        <w:rPr>
          <w:rFonts w:ascii="Georgia" w:hAnsi="Georgia"/>
          <w:sz w:val="32"/>
        </w:rPr>
        <w:t>’</w:t>
      </w:r>
      <w:r w:rsidRPr="007A6F8D">
        <w:rPr>
          <w:rFonts w:ascii="Georgia" w:hAnsi="Georgia"/>
          <w:sz w:val="32"/>
        </w:rPr>
        <w:t>était révélé son inébranlable bouclier. « Je ne l</w:t>
      </w:r>
      <w:r>
        <w:rPr>
          <w:rFonts w:ascii="Georgia" w:hAnsi="Georgia"/>
          <w:sz w:val="32"/>
        </w:rPr>
        <w:t>’</w:t>
      </w:r>
      <w:r w:rsidR="00B61345" w:rsidRPr="007A6F8D">
        <w:rPr>
          <w:rFonts w:ascii="Georgia" w:hAnsi="Georgia"/>
          <w:sz w:val="32"/>
        </w:rPr>
        <w:t>abandonnerai</w:t>
      </w:r>
      <w:r w:rsidRPr="007A6F8D">
        <w:rPr>
          <w:rFonts w:ascii="Georgia" w:hAnsi="Georgia"/>
          <w:sz w:val="32"/>
        </w:rPr>
        <w:t xml:space="preserve"> pas, s</w:t>
      </w:r>
      <w:r>
        <w:rPr>
          <w:rFonts w:ascii="Georgia" w:hAnsi="Georgia"/>
          <w:sz w:val="32"/>
        </w:rPr>
        <w:t>’</w:t>
      </w:r>
      <w:r w:rsidRPr="007A6F8D">
        <w:rPr>
          <w:rFonts w:ascii="Georgia" w:hAnsi="Georgia"/>
          <w:sz w:val="32"/>
        </w:rPr>
        <w:t>opiniâtra-t-elle d</w:t>
      </w:r>
      <w:r>
        <w:rPr>
          <w:rFonts w:ascii="Georgia" w:hAnsi="Georgia"/>
          <w:sz w:val="32"/>
        </w:rPr>
        <w:t>’</w:t>
      </w:r>
      <w:r w:rsidRPr="007A6F8D">
        <w:rPr>
          <w:rFonts w:ascii="Georgia" w:hAnsi="Georgia"/>
          <w:sz w:val="32"/>
        </w:rPr>
        <w:t xml:space="preserve">un ton misérable tout en lui </w:t>
      </w:r>
      <w:r w:rsidR="00B61345" w:rsidRPr="007A6F8D">
        <w:rPr>
          <w:rFonts w:ascii="Georgia" w:hAnsi="Georgia"/>
          <w:sz w:val="32"/>
        </w:rPr>
        <w:t>reprenant</w:t>
      </w:r>
      <w:r w:rsidRPr="007A6F8D">
        <w:rPr>
          <w:rFonts w:ascii="Georgia" w:hAnsi="Georgia"/>
          <w:sz w:val="32"/>
        </w:rPr>
        <w:t xml:space="preserve"> la main. Jamais. »</w:t>
      </w:r>
    </w:p>
    <w:p w:rsidR="001344FA" w:rsidRPr="007A6F8D" w:rsidRDefault="001344FA" w:rsidP="001344FA">
      <w:pPr>
        <w:ind w:firstLine="720"/>
        <w:jc w:val="both"/>
        <w:rPr>
          <w:rFonts w:ascii="Georgia" w:hAnsi="Georgia"/>
          <w:sz w:val="32"/>
        </w:rPr>
      </w:pPr>
      <w:r w:rsidRPr="007A6F8D">
        <w:rPr>
          <w:rFonts w:ascii="Georgia" w:hAnsi="Georgia"/>
          <w:sz w:val="32"/>
        </w:rPr>
        <w:t xml:space="preserve">Le battement de la portière détourna son attention. Mirri Maz Duur entrait en boitillant, plongeait une profonde révérence. Les </w:t>
      </w:r>
      <w:r w:rsidR="00B61345" w:rsidRPr="007A6F8D">
        <w:rPr>
          <w:rFonts w:ascii="Georgia" w:hAnsi="Georgia"/>
          <w:sz w:val="32"/>
        </w:rPr>
        <w:t>journées</w:t>
      </w:r>
      <w:r w:rsidRPr="007A6F8D">
        <w:rPr>
          <w:rFonts w:ascii="Georgia" w:hAnsi="Georgia"/>
          <w:sz w:val="32"/>
        </w:rPr>
        <w:t xml:space="preserve"> de marche à la traîne du</w:t>
      </w:r>
      <w:r w:rsidRPr="007A6F8D">
        <w:rPr>
          <w:rFonts w:ascii="Georgia" w:hAnsi="Georgia"/>
          <w:i/>
          <w:sz w:val="32"/>
        </w:rPr>
        <w:t xml:space="preserve"> khalasar</w:t>
      </w:r>
      <w:r w:rsidRPr="007A6F8D">
        <w:rPr>
          <w:rFonts w:ascii="Georgia" w:hAnsi="Georgia"/>
          <w:sz w:val="32"/>
        </w:rPr>
        <w:t xml:space="preserve"> l</w:t>
      </w:r>
      <w:r>
        <w:rPr>
          <w:rFonts w:ascii="Georgia" w:hAnsi="Georgia"/>
          <w:sz w:val="32"/>
        </w:rPr>
        <w:t>’</w:t>
      </w:r>
      <w:r w:rsidRPr="007A6F8D">
        <w:rPr>
          <w:rFonts w:ascii="Georgia" w:hAnsi="Georgia"/>
          <w:sz w:val="32"/>
        </w:rPr>
        <w:t>avaient fourbue, comme en témoignaient à l</w:t>
      </w:r>
      <w:r>
        <w:rPr>
          <w:rFonts w:ascii="Georgia" w:hAnsi="Georgia"/>
          <w:sz w:val="32"/>
        </w:rPr>
        <w:t>’</w:t>
      </w:r>
      <w:r w:rsidRPr="007A6F8D">
        <w:rPr>
          <w:rFonts w:ascii="Georgia" w:hAnsi="Georgia"/>
          <w:sz w:val="32"/>
        </w:rPr>
        <w:t xml:space="preserve">envi ses yeux cernés, sa mine hagarde, les ampoules de ses pieds en sang. Qotho et Haggo la suivaient, charriant son </w:t>
      </w:r>
      <w:r w:rsidR="00B61345" w:rsidRPr="007A6F8D">
        <w:rPr>
          <w:rFonts w:ascii="Georgia" w:hAnsi="Georgia"/>
          <w:sz w:val="32"/>
        </w:rPr>
        <w:t>coffre</w:t>
      </w:r>
      <w:r w:rsidRPr="007A6F8D">
        <w:rPr>
          <w:rFonts w:ascii="Georgia" w:hAnsi="Georgia"/>
          <w:sz w:val="32"/>
        </w:rPr>
        <w:t>, et, de saisissement, quand ils aperçurent la plaie de Drogo, l</w:t>
      </w:r>
      <w:r>
        <w:rPr>
          <w:rFonts w:ascii="Georgia" w:hAnsi="Georgia"/>
          <w:sz w:val="32"/>
        </w:rPr>
        <w:t>’</w:t>
      </w:r>
      <w:r w:rsidRPr="007A6F8D">
        <w:rPr>
          <w:rFonts w:ascii="Georgia" w:hAnsi="Georgia"/>
          <w:sz w:val="32"/>
        </w:rPr>
        <w:t>un lâcha prise, et son fardeau heurta bruyamment le sol, l</w:t>
      </w:r>
      <w:r>
        <w:rPr>
          <w:rFonts w:ascii="Georgia" w:hAnsi="Georgia"/>
          <w:sz w:val="32"/>
        </w:rPr>
        <w:t>’</w:t>
      </w:r>
      <w:r w:rsidRPr="007A6F8D">
        <w:rPr>
          <w:rFonts w:ascii="Georgia" w:hAnsi="Georgia"/>
          <w:sz w:val="32"/>
        </w:rPr>
        <w:t>autre poussa un juron tellement infect que la fétidité même de l</w:t>
      </w:r>
      <w:r>
        <w:rPr>
          <w:rFonts w:ascii="Georgia" w:hAnsi="Georgia"/>
          <w:sz w:val="32"/>
        </w:rPr>
        <w:t>’</w:t>
      </w:r>
      <w:r w:rsidRPr="007A6F8D">
        <w:rPr>
          <w:rFonts w:ascii="Georgia" w:hAnsi="Georgia"/>
          <w:sz w:val="32"/>
        </w:rPr>
        <w:t>atmosphère en parut fanée par comparaison.</w:t>
      </w:r>
    </w:p>
    <w:p w:rsidR="001344FA" w:rsidRPr="007A6F8D" w:rsidRDefault="001344FA" w:rsidP="001344FA">
      <w:pPr>
        <w:ind w:firstLine="720"/>
        <w:jc w:val="both"/>
        <w:rPr>
          <w:rFonts w:ascii="Georgia" w:hAnsi="Georgia"/>
          <w:sz w:val="32"/>
        </w:rPr>
      </w:pPr>
      <w:r w:rsidRPr="007A6F8D">
        <w:rPr>
          <w:rFonts w:ascii="Georgia" w:hAnsi="Georgia"/>
          <w:sz w:val="32"/>
        </w:rPr>
        <w:t>Sans paraître s</w:t>
      </w:r>
      <w:r>
        <w:rPr>
          <w:rFonts w:ascii="Georgia" w:hAnsi="Georgia"/>
          <w:sz w:val="32"/>
        </w:rPr>
        <w:t>’</w:t>
      </w:r>
      <w:r w:rsidRPr="007A6F8D">
        <w:rPr>
          <w:rFonts w:ascii="Georgia" w:hAnsi="Georgia"/>
          <w:sz w:val="32"/>
        </w:rPr>
        <w:t>émouvoir autrement, Mirri Maz Duur considérait, elle, Drogo d</w:t>
      </w:r>
      <w:r>
        <w:rPr>
          <w:rFonts w:ascii="Georgia" w:hAnsi="Georgia"/>
          <w:sz w:val="32"/>
        </w:rPr>
        <w:t>’</w:t>
      </w:r>
      <w:r w:rsidRPr="007A6F8D">
        <w:rPr>
          <w:rFonts w:ascii="Georgia" w:hAnsi="Georgia"/>
          <w:sz w:val="32"/>
        </w:rPr>
        <w:t>un œil morne. « La plaie s</w:t>
      </w:r>
      <w:r>
        <w:rPr>
          <w:rFonts w:ascii="Georgia" w:hAnsi="Georgia"/>
          <w:sz w:val="32"/>
        </w:rPr>
        <w:t>’</w:t>
      </w:r>
      <w:r w:rsidRPr="007A6F8D">
        <w:rPr>
          <w:rFonts w:ascii="Georgia" w:hAnsi="Georgia"/>
          <w:sz w:val="32"/>
        </w:rPr>
        <w:t>est infectée.</w:t>
      </w:r>
    </w:p>
    <w:p w:rsidR="001344FA" w:rsidRPr="007A6F8D" w:rsidRDefault="00B61345" w:rsidP="001344FA">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1344FA" w:rsidRPr="007A6F8D">
        <w:rPr>
          <w:rFonts w:ascii="Georgia" w:hAnsi="Georgia"/>
          <w:sz w:val="32"/>
        </w:rPr>
        <w:t>C</w:t>
      </w:r>
      <w:r w:rsidR="001344FA">
        <w:rPr>
          <w:rFonts w:ascii="Georgia" w:hAnsi="Georgia"/>
          <w:sz w:val="32"/>
        </w:rPr>
        <w:t>’</w:t>
      </w:r>
      <w:r w:rsidR="001344FA" w:rsidRPr="007A6F8D">
        <w:rPr>
          <w:rFonts w:ascii="Georgia" w:hAnsi="Georgia"/>
          <w:sz w:val="32"/>
        </w:rPr>
        <w:t>est ton œuvre,</w:t>
      </w:r>
      <w:r w:rsidR="001344FA" w:rsidRPr="007A6F8D">
        <w:rPr>
          <w:rFonts w:ascii="Georgia" w:hAnsi="Georgia"/>
          <w:i/>
          <w:sz w:val="32"/>
        </w:rPr>
        <w:t xml:space="preserve"> maegi</w:t>
      </w:r>
      <w:r w:rsidR="001344FA" w:rsidRPr="007A6F8D">
        <w:rPr>
          <w:rFonts w:ascii="Georgia" w:hAnsi="Georgia"/>
          <w:sz w:val="32"/>
        </w:rPr>
        <w:t xml:space="preserve"> ! » éructa Qotho. Avec un bruit mou, le poing de Haggo s</w:t>
      </w:r>
      <w:r w:rsidR="001344FA">
        <w:rPr>
          <w:rFonts w:ascii="Georgia" w:hAnsi="Georgia"/>
          <w:sz w:val="32"/>
        </w:rPr>
        <w:t>’</w:t>
      </w:r>
      <w:r w:rsidR="001344FA" w:rsidRPr="007A6F8D">
        <w:rPr>
          <w:rFonts w:ascii="Georgia" w:hAnsi="Georgia"/>
          <w:sz w:val="32"/>
        </w:rPr>
        <w:t>écrasa sur la joue de l</w:t>
      </w:r>
      <w:r w:rsidR="001344FA">
        <w:rPr>
          <w:rFonts w:ascii="Georgia" w:hAnsi="Georgia"/>
          <w:sz w:val="32"/>
        </w:rPr>
        <w:t>’</w:t>
      </w:r>
      <w:r w:rsidR="001344FA" w:rsidRPr="007A6F8D">
        <w:rPr>
          <w:rFonts w:ascii="Georgia" w:hAnsi="Georgia"/>
          <w:sz w:val="32"/>
        </w:rPr>
        <w:t xml:space="preserve">épouse divine qui roula au sol, où il la roua de coups de pied. </w:t>
      </w:r>
      <w:r w:rsidR="001344FA" w:rsidRPr="007A6F8D">
        <w:rPr>
          <w:rFonts w:ascii="Georgia" w:hAnsi="Georgia"/>
          <w:i/>
          <w:sz w:val="32"/>
        </w:rPr>
        <w:t>« Arrête ! »</w:t>
      </w:r>
      <w:r w:rsidR="001344FA" w:rsidRPr="007A6F8D">
        <w:rPr>
          <w:rFonts w:ascii="Georgia" w:hAnsi="Georgia"/>
          <w:sz w:val="32"/>
        </w:rPr>
        <w:t xml:space="preserve"> hurla Daenerys.</w:t>
      </w:r>
    </w:p>
    <w:p w:rsidR="00B61345" w:rsidRDefault="001344FA" w:rsidP="001344FA">
      <w:pPr>
        <w:ind w:firstLine="720"/>
        <w:jc w:val="both"/>
        <w:rPr>
          <w:rFonts w:ascii="Georgia" w:hAnsi="Georgia"/>
          <w:sz w:val="32"/>
        </w:rPr>
      </w:pPr>
      <w:r w:rsidRPr="007A6F8D">
        <w:rPr>
          <w:rFonts w:ascii="Georgia" w:hAnsi="Georgia"/>
          <w:sz w:val="32"/>
        </w:rPr>
        <w:t>Tout en saisissant son compère à bras-le-corps, Qotho gronda : « Une</w:t>
      </w:r>
      <w:r w:rsidRPr="007A6F8D">
        <w:rPr>
          <w:rFonts w:ascii="Georgia" w:hAnsi="Georgia"/>
          <w:i/>
          <w:sz w:val="32"/>
        </w:rPr>
        <w:t xml:space="preserve"> maegi</w:t>
      </w:r>
      <w:r w:rsidRPr="007A6F8D">
        <w:rPr>
          <w:rFonts w:ascii="Georgia" w:hAnsi="Georgia"/>
          <w:sz w:val="32"/>
        </w:rPr>
        <w:t xml:space="preserve"> mérite mieux que des coups de pied. Emmenons-la dehors. Nous la clouerons au sol pour qu</w:t>
      </w:r>
      <w:r>
        <w:rPr>
          <w:rFonts w:ascii="Georgia" w:hAnsi="Georgia"/>
          <w:sz w:val="32"/>
        </w:rPr>
        <w:t>’</w:t>
      </w:r>
      <w:r w:rsidRPr="007A6F8D">
        <w:rPr>
          <w:rFonts w:ascii="Georgia" w:hAnsi="Georgia"/>
          <w:sz w:val="32"/>
        </w:rPr>
        <w:t xml:space="preserve">elle serve de monture à tous les passants. Et aux chiens, après. En attendant que les belettes lui fouillent les entrailles, que les corbeaux charognards festoient de ses yeux, que les mouches-à-sang viennent pondre entre ses cuisses et se gorger du pus de ses mamelles en ruine... » Là-dessus, il </w:t>
      </w:r>
      <w:r w:rsidR="00B61345" w:rsidRPr="007A6F8D">
        <w:rPr>
          <w:rFonts w:ascii="Georgia" w:hAnsi="Georgia"/>
          <w:sz w:val="32"/>
        </w:rPr>
        <w:t>empoigna</w:t>
      </w:r>
      <w:r w:rsidRPr="007A6F8D">
        <w:rPr>
          <w:rFonts w:ascii="Georgia" w:hAnsi="Georgia"/>
          <w:sz w:val="32"/>
        </w:rPr>
        <w:t xml:space="preserve"> d</w:t>
      </w:r>
      <w:r>
        <w:rPr>
          <w:rFonts w:ascii="Georgia" w:hAnsi="Georgia"/>
          <w:sz w:val="32"/>
        </w:rPr>
        <w:t>’</w:t>
      </w:r>
      <w:r w:rsidRPr="007A6F8D">
        <w:rPr>
          <w:rFonts w:ascii="Georgia" w:hAnsi="Georgia"/>
          <w:sz w:val="32"/>
        </w:rPr>
        <w:t>une main de fer l</w:t>
      </w:r>
      <w:r>
        <w:rPr>
          <w:rFonts w:ascii="Georgia" w:hAnsi="Georgia"/>
          <w:sz w:val="32"/>
        </w:rPr>
        <w:t>’</w:t>
      </w:r>
      <w:r w:rsidRPr="007A6F8D">
        <w:rPr>
          <w:rFonts w:ascii="Georgia" w:hAnsi="Georgia"/>
          <w:sz w:val="32"/>
        </w:rPr>
        <w:t>aisselle tendre et fragile de la femme, la remit rudement s</w:t>
      </w:r>
      <w:r w:rsidR="00B61345">
        <w:rPr>
          <w:rFonts w:ascii="Georgia" w:hAnsi="Georgia"/>
          <w:sz w:val="32"/>
        </w:rPr>
        <w:t>ur pied.</w:t>
      </w:r>
    </w:p>
    <w:p w:rsidR="00B61345" w:rsidRDefault="001344FA" w:rsidP="001344FA">
      <w:pPr>
        <w:ind w:firstLine="720"/>
        <w:jc w:val="both"/>
        <w:rPr>
          <w:rFonts w:ascii="Georgia" w:hAnsi="Georgia"/>
          <w:sz w:val="32"/>
        </w:rPr>
      </w:pPr>
      <w:r w:rsidRPr="007A6F8D">
        <w:rPr>
          <w:rFonts w:ascii="Georgia" w:hAnsi="Georgia"/>
          <w:sz w:val="32"/>
        </w:rPr>
        <w:t>« Non, intervint Daenerys. J</w:t>
      </w:r>
      <w:r w:rsidR="00B61345">
        <w:rPr>
          <w:rFonts w:ascii="Georgia" w:hAnsi="Georgia"/>
          <w:sz w:val="32"/>
        </w:rPr>
        <w:t>e vous défends de la blesser. »</w:t>
      </w:r>
    </w:p>
    <w:p w:rsidR="001344FA" w:rsidRPr="007A6F8D" w:rsidRDefault="00B61345" w:rsidP="001344FA">
      <w:pPr>
        <w:ind w:firstLine="720"/>
        <w:jc w:val="both"/>
        <w:rPr>
          <w:rFonts w:ascii="Georgia" w:hAnsi="Georgia"/>
          <w:sz w:val="32"/>
        </w:rPr>
      </w:pPr>
      <w:r>
        <w:rPr>
          <w:rFonts w:ascii="Georgia" w:hAnsi="Georgia"/>
          <w:sz w:val="32"/>
        </w:rPr>
        <w:lastRenderedPageBreak/>
        <w:t>L</w:t>
      </w:r>
      <w:r w:rsidR="001344FA" w:rsidRPr="007A6F8D">
        <w:rPr>
          <w:rFonts w:ascii="Georgia" w:hAnsi="Georgia"/>
          <w:sz w:val="32"/>
        </w:rPr>
        <w:t xml:space="preserve">a lippe de Qotho se retroussa sur ses sombres canines en un </w:t>
      </w:r>
      <w:r w:rsidRPr="007A6F8D">
        <w:rPr>
          <w:rFonts w:ascii="Georgia" w:hAnsi="Georgia"/>
          <w:sz w:val="32"/>
        </w:rPr>
        <w:t>sourire</w:t>
      </w:r>
      <w:r w:rsidR="001344FA" w:rsidRPr="007A6F8D">
        <w:rPr>
          <w:rFonts w:ascii="Georgia" w:hAnsi="Georgia"/>
          <w:sz w:val="32"/>
        </w:rPr>
        <w:t xml:space="preserve"> d</w:t>
      </w:r>
      <w:r w:rsidR="001344FA">
        <w:rPr>
          <w:rFonts w:ascii="Georgia" w:hAnsi="Georgia"/>
          <w:sz w:val="32"/>
        </w:rPr>
        <w:t>’</w:t>
      </w:r>
      <w:r w:rsidR="001344FA" w:rsidRPr="007A6F8D">
        <w:rPr>
          <w:rFonts w:ascii="Georgia" w:hAnsi="Georgia"/>
          <w:sz w:val="32"/>
        </w:rPr>
        <w:t xml:space="preserve">effroyable dérision. « Non ? Tu me dis non, à moi ? Tu serais mieux inspirée de nous supplier de ne pas te clouer dehors près de ta </w:t>
      </w:r>
      <w:r w:rsidR="001344FA" w:rsidRPr="007A6F8D">
        <w:rPr>
          <w:rFonts w:ascii="Georgia" w:hAnsi="Georgia"/>
          <w:i/>
          <w:sz w:val="32"/>
        </w:rPr>
        <w:t>maegi.</w:t>
      </w:r>
      <w:r w:rsidR="001344FA" w:rsidRPr="007A6F8D">
        <w:rPr>
          <w:rFonts w:ascii="Georgia" w:hAnsi="Georgia"/>
          <w:sz w:val="32"/>
        </w:rPr>
        <w:t xml:space="preserve"> Tu es aussi coupable qu</w:t>
      </w:r>
      <w:r w:rsidR="001344FA">
        <w:rPr>
          <w:rFonts w:ascii="Georgia" w:hAnsi="Georgia"/>
          <w:sz w:val="32"/>
        </w:rPr>
        <w:t>’</w:t>
      </w:r>
      <w:r w:rsidR="001344FA" w:rsidRPr="007A6F8D">
        <w:rPr>
          <w:rFonts w:ascii="Georgia" w:hAnsi="Georgia"/>
          <w:sz w:val="32"/>
        </w:rPr>
        <w:t>elle de tout ça. »</w:t>
      </w:r>
    </w:p>
    <w:p w:rsidR="001344FA" w:rsidRPr="007A6F8D" w:rsidRDefault="001344FA" w:rsidP="001344FA">
      <w:pPr>
        <w:ind w:firstLine="720"/>
        <w:jc w:val="both"/>
        <w:rPr>
          <w:rFonts w:ascii="Georgia" w:hAnsi="Georgia"/>
          <w:sz w:val="32"/>
        </w:rPr>
      </w:pPr>
      <w:r w:rsidRPr="007A6F8D">
        <w:rPr>
          <w:rFonts w:ascii="Georgia" w:hAnsi="Georgia"/>
          <w:sz w:val="32"/>
        </w:rPr>
        <w:t>Ser Jorah s</w:t>
      </w:r>
      <w:r>
        <w:rPr>
          <w:rFonts w:ascii="Georgia" w:hAnsi="Georgia"/>
          <w:sz w:val="32"/>
        </w:rPr>
        <w:t>’</w:t>
      </w:r>
      <w:r w:rsidRPr="007A6F8D">
        <w:rPr>
          <w:rFonts w:ascii="Georgia" w:hAnsi="Georgia"/>
          <w:sz w:val="32"/>
        </w:rPr>
        <w:t>interposa, l</w:t>
      </w:r>
      <w:r>
        <w:rPr>
          <w:rFonts w:ascii="Georgia" w:hAnsi="Georgia"/>
          <w:sz w:val="32"/>
        </w:rPr>
        <w:t>’</w:t>
      </w:r>
      <w:r w:rsidRPr="007A6F8D">
        <w:rPr>
          <w:rFonts w:ascii="Georgia" w:hAnsi="Georgia"/>
          <w:sz w:val="32"/>
        </w:rPr>
        <w:t>épée dégainée à demi. « Gare à ta langue, sang-coureur. La princesse est encore ta</w:t>
      </w:r>
      <w:r w:rsidRPr="007A6F8D">
        <w:rPr>
          <w:rFonts w:ascii="Georgia" w:hAnsi="Georgia"/>
          <w:i/>
          <w:sz w:val="32"/>
        </w:rPr>
        <w:t xml:space="preserve"> khaleesi.</w:t>
      </w:r>
    </w:p>
    <w:p w:rsidR="001344FA" w:rsidRPr="007A6F8D" w:rsidRDefault="001344FA" w:rsidP="001344FA">
      <w:pPr>
        <w:ind w:firstLine="720"/>
        <w:jc w:val="both"/>
        <w:rPr>
          <w:rFonts w:ascii="Georgia" w:hAnsi="Georgia"/>
          <w:sz w:val="32"/>
        </w:rPr>
      </w:pPr>
      <w:r w:rsidRPr="007A6F8D">
        <w:rPr>
          <w:rFonts w:ascii="Georgia" w:hAnsi="Georgia"/>
          <w:sz w:val="32"/>
        </w:rPr>
        <w:t>— Aussi longtemps du moins que respire le sang de mon sang, rétorqua Qotho. A sa mort, elle n</w:t>
      </w:r>
      <w:r>
        <w:rPr>
          <w:rFonts w:ascii="Georgia" w:hAnsi="Georgia"/>
          <w:sz w:val="32"/>
        </w:rPr>
        <w:t>’</w:t>
      </w:r>
      <w:r w:rsidRPr="007A6F8D">
        <w:rPr>
          <w:rFonts w:ascii="Georgia" w:hAnsi="Georgia"/>
          <w:sz w:val="32"/>
        </w:rPr>
        <w:t>est plus rien. »</w:t>
      </w:r>
    </w:p>
    <w:p w:rsidR="001344FA" w:rsidRPr="007A6F8D" w:rsidRDefault="001344FA" w:rsidP="001344FA">
      <w:pPr>
        <w:ind w:firstLine="720"/>
        <w:jc w:val="both"/>
        <w:rPr>
          <w:rFonts w:ascii="Georgia" w:hAnsi="Georgia"/>
          <w:sz w:val="32"/>
        </w:rPr>
      </w:pPr>
      <w:r w:rsidRPr="007A6F8D">
        <w:rPr>
          <w:rFonts w:ascii="Georgia" w:hAnsi="Georgia"/>
          <w:sz w:val="32"/>
        </w:rPr>
        <w:t>Elle sentit quelque chose se raidir en elle. « Avant d</w:t>
      </w:r>
      <w:r>
        <w:rPr>
          <w:rFonts w:ascii="Georgia" w:hAnsi="Georgia"/>
          <w:sz w:val="32"/>
        </w:rPr>
        <w:t>’</w:t>
      </w:r>
      <w:r w:rsidRPr="007A6F8D">
        <w:rPr>
          <w:rFonts w:ascii="Georgia" w:hAnsi="Georgia"/>
          <w:sz w:val="32"/>
        </w:rPr>
        <w:t>être</w:t>
      </w:r>
      <w:r w:rsidRPr="007A6F8D">
        <w:rPr>
          <w:rFonts w:ascii="Georgia" w:hAnsi="Georgia"/>
          <w:i/>
          <w:sz w:val="32"/>
        </w:rPr>
        <w:t xml:space="preserve"> khaleesi, </w:t>
      </w:r>
      <w:r w:rsidR="00B61345">
        <w:rPr>
          <w:rFonts w:ascii="Georgia" w:hAnsi="Georgia"/>
          <w:sz w:val="32"/>
        </w:rPr>
        <w:t>j</w:t>
      </w:r>
      <w:r>
        <w:rPr>
          <w:rFonts w:ascii="Georgia" w:hAnsi="Georgia"/>
          <w:sz w:val="32"/>
        </w:rPr>
        <w:t>’</w:t>
      </w:r>
      <w:r w:rsidRPr="007A6F8D">
        <w:rPr>
          <w:rFonts w:ascii="Georgia" w:hAnsi="Georgia"/>
          <w:sz w:val="32"/>
        </w:rPr>
        <w:t>étais le sang du dragon. Appelez mon</w:t>
      </w:r>
      <w:r w:rsidRPr="007A6F8D">
        <w:rPr>
          <w:rFonts w:ascii="Georgia" w:hAnsi="Georgia"/>
          <w:i/>
          <w:sz w:val="32"/>
        </w:rPr>
        <w:t xml:space="preserve"> khas</w:t>
      </w:r>
      <w:r w:rsidRPr="007A6F8D">
        <w:rPr>
          <w:rFonts w:ascii="Georgia" w:hAnsi="Georgia"/>
          <w:sz w:val="32"/>
        </w:rPr>
        <w:t>, ser Jorah.</w:t>
      </w:r>
    </w:p>
    <w:p w:rsidR="001344FA" w:rsidRPr="007A6F8D" w:rsidRDefault="001344FA" w:rsidP="001344FA">
      <w:pPr>
        <w:ind w:firstLine="720"/>
        <w:jc w:val="both"/>
        <w:rPr>
          <w:rFonts w:ascii="Georgia" w:hAnsi="Georgia"/>
          <w:sz w:val="32"/>
        </w:rPr>
      </w:pPr>
      <w:r w:rsidRPr="007A6F8D">
        <w:rPr>
          <w:rFonts w:ascii="Georgia" w:hAnsi="Georgia"/>
          <w:sz w:val="32"/>
        </w:rPr>
        <w:t>— Inutile, dit Qotho. Nous nous retirons. Provisoirement...,</w:t>
      </w:r>
      <w:r w:rsidRPr="007A6F8D">
        <w:rPr>
          <w:rFonts w:ascii="Georgia" w:hAnsi="Georgia"/>
          <w:i/>
          <w:sz w:val="32"/>
        </w:rPr>
        <w:t xml:space="preserve"> </w:t>
      </w:r>
      <w:r w:rsidR="00B61345" w:rsidRPr="007A6F8D">
        <w:rPr>
          <w:rFonts w:ascii="Georgia" w:hAnsi="Georgia"/>
          <w:i/>
          <w:sz w:val="32"/>
        </w:rPr>
        <w:t>Khaleesi</w:t>
      </w:r>
      <w:r w:rsidRPr="007A6F8D">
        <w:rPr>
          <w:rFonts w:ascii="Georgia" w:hAnsi="Georgia"/>
          <w:i/>
          <w:sz w:val="32"/>
        </w:rPr>
        <w:t>.</w:t>
      </w:r>
      <w:r w:rsidRPr="007A6F8D">
        <w:rPr>
          <w:rFonts w:ascii="Georgia" w:hAnsi="Georgia"/>
          <w:sz w:val="32"/>
        </w:rPr>
        <w:t xml:space="preserve"> » D</w:t>
      </w:r>
      <w:r>
        <w:rPr>
          <w:rFonts w:ascii="Georgia" w:hAnsi="Georgia"/>
          <w:sz w:val="32"/>
        </w:rPr>
        <w:t>’</w:t>
      </w:r>
      <w:r w:rsidRPr="007A6F8D">
        <w:rPr>
          <w:rFonts w:ascii="Georgia" w:hAnsi="Georgia"/>
          <w:sz w:val="32"/>
        </w:rPr>
        <w:t>un air non moins menaçant, Haggo lui emboîta le pas.</w:t>
      </w:r>
    </w:p>
    <w:p w:rsidR="001344FA" w:rsidRPr="007A6F8D" w:rsidRDefault="001344FA" w:rsidP="001344FA">
      <w:pPr>
        <w:ind w:firstLine="720"/>
        <w:jc w:val="both"/>
        <w:rPr>
          <w:rFonts w:ascii="Georgia" w:hAnsi="Georgia"/>
          <w:sz w:val="32"/>
        </w:rPr>
      </w:pPr>
      <w:r w:rsidRPr="007A6F8D">
        <w:rPr>
          <w:rFonts w:ascii="Georgia" w:hAnsi="Georgia"/>
          <w:sz w:val="32"/>
        </w:rPr>
        <w:t xml:space="preserve">« Ce bougre-là ne vous porte pas dans son cœur, princesse, </w:t>
      </w:r>
      <w:r w:rsidR="00B61345" w:rsidRPr="007A6F8D">
        <w:rPr>
          <w:rFonts w:ascii="Georgia" w:hAnsi="Georgia"/>
          <w:sz w:val="32"/>
        </w:rPr>
        <w:t>souligna</w:t>
      </w:r>
      <w:r w:rsidRPr="007A6F8D">
        <w:rPr>
          <w:rFonts w:ascii="Georgia" w:hAnsi="Georgia"/>
          <w:sz w:val="32"/>
        </w:rPr>
        <w:t xml:space="preserve"> Mormont. Vous connaissez le dicton dothrak : "Une seule vie pour le chef et ses sang-coureurs" ? Qotho voit nettement le terme, et un homme mort n</w:t>
      </w:r>
      <w:r>
        <w:rPr>
          <w:rFonts w:ascii="Georgia" w:hAnsi="Georgia"/>
          <w:sz w:val="32"/>
        </w:rPr>
        <w:t>’</w:t>
      </w:r>
      <w:r w:rsidRPr="007A6F8D">
        <w:rPr>
          <w:rFonts w:ascii="Georgia" w:hAnsi="Georgia"/>
          <w:sz w:val="32"/>
        </w:rPr>
        <w:t>a plus rien à craindre...</w:t>
      </w:r>
    </w:p>
    <w:p w:rsidR="001344FA" w:rsidRPr="007A6F8D" w:rsidRDefault="001344FA" w:rsidP="001344FA">
      <w:pPr>
        <w:ind w:firstLine="720"/>
        <w:jc w:val="both"/>
        <w:rPr>
          <w:rFonts w:ascii="Georgia" w:hAnsi="Georgia"/>
          <w:sz w:val="32"/>
        </w:rPr>
      </w:pPr>
      <w:r w:rsidRPr="007A6F8D">
        <w:rPr>
          <w:rFonts w:ascii="Georgia" w:hAnsi="Georgia"/>
          <w:sz w:val="32"/>
        </w:rPr>
        <w:t>— La mort n</w:t>
      </w:r>
      <w:r>
        <w:rPr>
          <w:rFonts w:ascii="Georgia" w:hAnsi="Georgia"/>
          <w:sz w:val="32"/>
        </w:rPr>
        <w:t>’</w:t>
      </w:r>
      <w:r w:rsidRPr="007A6F8D">
        <w:rPr>
          <w:rFonts w:ascii="Georgia" w:hAnsi="Georgia"/>
          <w:sz w:val="32"/>
        </w:rPr>
        <w:t>a encore frappé personne, riposta-t-elle froidement, quoiqu</w:t>
      </w:r>
      <w:r>
        <w:rPr>
          <w:rFonts w:ascii="Georgia" w:hAnsi="Georgia"/>
          <w:sz w:val="32"/>
        </w:rPr>
        <w:t>’</w:t>
      </w:r>
      <w:r w:rsidRPr="007A6F8D">
        <w:rPr>
          <w:rFonts w:ascii="Georgia" w:hAnsi="Georgia"/>
          <w:sz w:val="32"/>
        </w:rPr>
        <w:t>elle fût bien plus effrayée qu</w:t>
      </w:r>
      <w:r>
        <w:rPr>
          <w:rFonts w:ascii="Georgia" w:hAnsi="Georgia"/>
          <w:sz w:val="32"/>
        </w:rPr>
        <w:t>’</w:t>
      </w:r>
      <w:r w:rsidRPr="007A6F8D">
        <w:rPr>
          <w:rFonts w:ascii="Georgia" w:hAnsi="Georgia"/>
          <w:sz w:val="32"/>
        </w:rPr>
        <w:t>elle n</w:t>
      </w:r>
      <w:r>
        <w:rPr>
          <w:rFonts w:ascii="Georgia" w:hAnsi="Georgia"/>
          <w:sz w:val="32"/>
        </w:rPr>
        <w:t>’</w:t>
      </w:r>
      <w:r w:rsidRPr="007A6F8D">
        <w:rPr>
          <w:rFonts w:ascii="Georgia" w:hAnsi="Georgia"/>
          <w:sz w:val="32"/>
        </w:rPr>
        <w:t>osait en convenir, même à part elle. Mais il se pourrait que j</w:t>
      </w:r>
      <w:r>
        <w:rPr>
          <w:rFonts w:ascii="Georgia" w:hAnsi="Georgia"/>
          <w:sz w:val="32"/>
        </w:rPr>
        <w:t>’</w:t>
      </w:r>
      <w:r w:rsidRPr="007A6F8D">
        <w:rPr>
          <w:rFonts w:ascii="Georgia" w:hAnsi="Georgia"/>
          <w:sz w:val="32"/>
        </w:rPr>
        <w:t>aie besoin de votre épée, ser Jorah. Mieux vaudrait revêtir votre armure. »</w:t>
      </w:r>
    </w:p>
    <w:p w:rsidR="001344FA" w:rsidRPr="007A6F8D" w:rsidRDefault="001344FA" w:rsidP="001344FA">
      <w:pPr>
        <w:ind w:firstLine="720"/>
        <w:jc w:val="both"/>
        <w:rPr>
          <w:rFonts w:ascii="Georgia" w:hAnsi="Georgia"/>
          <w:sz w:val="32"/>
        </w:rPr>
      </w:pPr>
      <w:r w:rsidRPr="007A6F8D">
        <w:rPr>
          <w:rFonts w:ascii="Georgia" w:hAnsi="Georgia"/>
          <w:sz w:val="32"/>
        </w:rPr>
        <w:t>Il s</w:t>
      </w:r>
      <w:r>
        <w:rPr>
          <w:rFonts w:ascii="Georgia" w:hAnsi="Georgia"/>
          <w:sz w:val="32"/>
        </w:rPr>
        <w:t>’</w:t>
      </w:r>
      <w:r w:rsidRPr="007A6F8D">
        <w:rPr>
          <w:rFonts w:ascii="Georgia" w:hAnsi="Georgia"/>
          <w:sz w:val="32"/>
        </w:rPr>
        <w:t>inclina : « A vos ordres », et sortit.</w:t>
      </w:r>
    </w:p>
    <w:p w:rsidR="001344FA" w:rsidRPr="007A6F8D" w:rsidRDefault="001344FA" w:rsidP="001344FA">
      <w:pPr>
        <w:ind w:firstLine="720"/>
        <w:jc w:val="both"/>
        <w:rPr>
          <w:rFonts w:ascii="Georgia" w:hAnsi="Georgia"/>
          <w:sz w:val="32"/>
        </w:rPr>
      </w:pPr>
      <w:r w:rsidRPr="007A6F8D">
        <w:rPr>
          <w:rFonts w:ascii="Georgia" w:hAnsi="Georgia"/>
          <w:sz w:val="32"/>
        </w:rPr>
        <w:t>Elle se tourna vers Mirri Maz Duur qui soupira, d</w:t>
      </w:r>
      <w:r>
        <w:rPr>
          <w:rFonts w:ascii="Georgia" w:hAnsi="Georgia"/>
          <w:sz w:val="32"/>
        </w:rPr>
        <w:t>’</w:t>
      </w:r>
      <w:r w:rsidRPr="007A6F8D">
        <w:rPr>
          <w:rFonts w:ascii="Georgia" w:hAnsi="Georgia"/>
          <w:sz w:val="32"/>
        </w:rPr>
        <w:t>un ton las comme son regard : « Ainsi, vous m</w:t>
      </w:r>
      <w:r>
        <w:rPr>
          <w:rFonts w:ascii="Georgia" w:hAnsi="Georgia"/>
          <w:sz w:val="32"/>
        </w:rPr>
        <w:t>’</w:t>
      </w:r>
      <w:r w:rsidRPr="007A6F8D">
        <w:rPr>
          <w:rFonts w:ascii="Georgia" w:hAnsi="Georgia"/>
          <w:sz w:val="32"/>
        </w:rPr>
        <w:t>avez sauvée, une fois de plus...</w:t>
      </w:r>
    </w:p>
    <w:p w:rsidR="001344FA" w:rsidRPr="007A6F8D" w:rsidRDefault="001344FA" w:rsidP="001344FA">
      <w:pPr>
        <w:ind w:firstLine="720"/>
        <w:jc w:val="both"/>
        <w:rPr>
          <w:rFonts w:ascii="Georgia" w:hAnsi="Georgia"/>
          <w:sz w:val="32"/>
        </w:rPr>
      </w:pPr>
      <w:r w:rsidRPr="007A6F8D">
        <w:rPr>
          <w:rFonts w:ascii="Georgia" w:hAnsi="Georgia"/>
          <w:sz w:val="32"/>
        </w:rPr>
        <w:t>— Et tu dois le sauver, à présent. Je t</w:t>
      </w:r>
      <w:r>
        <w:rPr>
          <w:rFonts w:ascii="Georgia" w:hAnsi="Georgia"/>
          <w:sz w:val="32"/>
        </w:rPr>
        <w:t>’</w:t>
      </w:r>
      <w:r w:rsidRPr="007A6F8D">
        <w:rPr>
          <w:rFonts w:ascii="Georgia" w:hAnsi="Georgia"/>
          <w:sz w:val="32"/>
        </w:rPr>
        <w:t>en prie.</w:t>
      </w:r>
    </w:p>
    <w:p w:rsidR="001344FA" w:rsidRPr="007A6F8D" w:rsidRDefault="001344FA" w:rsidP="001344FA">
      <w:pPr>
        <w:ind w:firstLine="720"/>
        <w:jc w:val="both"/>
        <w:rPr>
          <w:rFonts w:ascii="Georgia" w:hAnsi="Georgia"/>
          <w:sz w:val="32"/>
        </w:rPr>
      </w:pPr>
      <w:r w:rsidRPr="007A6F8D">
        <w:rPr>
          <w:rFonts w:ascii="Georgia" w:hAnsi="Georgia"/>
          <w:sz w:val="32"/>
        </w:rPr>
        <w:t>— Vous n</w:t>
      </w:r>
      <w:r>
        <w:rPr>
          <w:rFonts w:ascii="Georgia" w:hAnsi="Georgia"/>
          <w:sz w:val="32"/>
        </w:rPr>
        <w:t>’</w:t>
      </w:r>
      <w:r w:rsidRPr="007A6F8D">
        <w:rPr>
          <w:rFonts w:ascii="Georgia" w:hAnsi="Georgia"/>
          <w:sz w:val="32"/>
        </w:rPr>
        <w:t>avez pas à prier une esclave, dit-elle sèchement. Commandez. » Elle s</w:t>
      </w:r>
      <w:r>
        <w:rPr>
          <w:rFonts w:ascii="Georgia" w:hAnsi="Georgia"/>
          <w:sz w:val="32"/>
        </w:rPr>
        <w:t>’</w:t>
      </w:r>
      <w:r w:rsidRPr="007A6F8D">
        <w:rPr>
          <w:rFonts w:ascii="Georgia" w:hAnsi="Georgia"/>
          <w:sz w:val="32"/>
        </w:rPr>
        <w:t>approcha de Drogo qui se consumait sur sa natte et examina longuement sa plaie. « Prier ni commander n</w:t>
      </w:r>
      <w:r>
        <w:rPr>
          <w:rFonts w:ascii="Georgia" w:hAnsi="Georgia"/>
          <w:sz w:val="32"/>
        </w:rPr>
        <w:t>’</w:t>
      </w:r>
      <w:r w:rsidR="00B61345">
        <w:rPr>
          <w:rFonts w:ascii="Georgia" w:hAnsi="Georgia"/>
          <w:sz w:val="32"/>
        </w:rPr>
        <w:t>y c</w:t>
      </w:r>
      <w:r w:rsidRPr="007A6F8D">
        <w:rPr>
          <w:rFonts w:ascii="Georgia" w:hAnsi="Georgia"/>
          <w:sz w:val="32"/>
        </w:rPr>
        <w:t>hangeront rien. Son état passe les pouvoirs d</w:t>
      </w:r>
      <w:r>
        <w:rPr>
          <w:rFonts w:ascii="Georgia" w:hAnsi="Georgia"/>
          <w:sz w:val="32"/>
        </w:rPr>
        <w:t>’</w:t>
      </w:r>
      <w:r w:rsidRPr="007A6F8D">
        <w:rPr>
          <w:rFonts w:ascii="Georgia" w:hAnsi="Georgia"/>
          <w:sz w:val="32"/>
        </w:rPr>
        <w:t>une guérisseuse. » Il avait les yeux clos. Elle lui entrouvrit une paupière. « Il a pris du lait de pavot comme sédatif.</w:t>
      </w:r>
    </w:p>
    <w:p w:rsidR="001344FA" w:rsidRPr="007A6F8D" w:rsidRDefault="001344FA" w:rsidP="001344FA">
      <w:pPr>
        <w:ind w:firstLine="720"/>
        <w:jc w:val="both"/>
        <w:rPr>
          <w:rFonts w:ascii="Georgia" w:hAnsi="Georgia"/>
          <w:sz w:val="32"/>
        </w:rPr>
      </w:pPr>
      <w:r w:rsidRPr="007A6F8D">
        <w:rPr>
          <w:rFonts w:ascii="Georgia" w:hAnsi="Georgia"/>
          <w:sz w:val="32"/>
        </w:rPr>
        <w:t>— Oui, confessa Daenerys.</w:t>
      </w:r>
    </w:p>
    <w:p w:rsidR="001344FA" w:rsidRPr="007A6F8D" w:rsidRDefault="001344FA" w:rsidP="001344FA">
      <w:pPr>
        <w:ind w:firstLine="720"/>
        <w:jc w:val="both"/>
        <w:rPr>
          <w:rFonts w:ascii="Georgia" w:hAnsi="Georgia"/>
          <w:sz w:val="32"/>
        </w:rPr>
      </w:pPr>
      <w:r w:rsidRPr="007A6F8D">
        <w:rPr>
          <w:rFonts w:ascii="Georgia" w:hAnsi="Georgia"/>
          <w:sz w:val="32"/>
        </w:rPr>
        <w:t>— Et le cataplasme de cosse-foc et de ne-pue-pas que je lui avais appliqué sous un bandage en peau d</w:t>
      </w:r>
      <w:r>
        <w:rPr>
          <w:rFonts w:ascii="Georgia" w:hAnsi="Georgia"/>
          <w:sz w:val="32"/>
        </w:rPr>
        <w:t>’</w:t>
      </w:r>
      <w:r w:rsidRPr="007A6F8D">
        <w:rPr>
          <w:rFonts w:ascii="Georgia" w:hAnsi="Georgia"/>
          <w:sz w:val="32"/>
        </w:rPr>
        <w:t>agneau ?</w:t>
      </w:r>
    </w:p>
    <w:p w:rsidR="001344FA" w:rsidRPr="007A6F8D" w:rsidRDefault="001344FA" w:rsidP="001344FA">
      <w:pPr>
        <w:ind w:firstLine="720"/>
        <w:jc w:val="both"/>
        <w:rPr>
          <w:rFonts w:ascii="Georgia" w:hAnsi="Georgia"/>
          <w:sz w:val="32"/>
        </w:rPr>
      </w:pPr>
      <w:r w:rsidRPr="007A6F8D">
        <w:rPr>
          <w:rFonts w:ascii="Georgia" w:hAnsi="Georgia"/>
          <w:sz w:val="32"/>
        </w:rPr>
        <w:lastRenderedPageBreak/>
        <w:t>— Ça brûlait, disait-il. Il l</w:t>
      </w:r>
      <w:r>
        <w:rPr>
          <w:rFonts w:ascii="Georgia" w:hAnsi="Georgia"/>
          <w:sz w:val="32"/>
        </w:rPr>
        <w:t>’</w:t>
      </w:r>
      <w:r w:rsidRPr="007A6F8D">
        <w:rPr>
          <w:rFonts w:ascii="Georgia" w:hAnsi="Georgia"/>
          <w:sz w:val="32"/>
        </w:rPr>
        <w:t xml:space="preserve">a arraché, et les femmes-aux-herbes lui </w:t>
      </w:r>
      <w:r w:rsidRPr="00B61345">
        <w:rPr>
          <w:rFonts w:ascii="Georgia" w:hAnsi="Georgia"/>
          <w:sz w:val="32"/>
        </w:rPr>
        <w:t>en</w:t>
      </w:r>
      <w:r w:rsidRPr="007A6F8D">
        <w:rPr>
          <w:rFonts w:ascii="Georgia" w:hAnsi="Georgia"/>
          <w:sz w:val="32"/>
        </w:rPr>
        <w:t xml:space="preserve"> ont apprêté un autre, humide et lénifiant.</w:t>
      </w:r>
    </w:p>
    <w:p w:rsidR="001344FA" w:rsidRPr="007A6F8D" w:rsidRDefault="001344FA" w:rsidP="001344FA">
      <w:pPr>
        <w:ind w:firstLine="720"/>
        <w:jc w:val="both"/>
        <w:rPr>
          <w:rFonts w:ascii="Georgia" w:hAnsi="Georgia"/>
          <w:sz w:val="32"/>
        </w:rPr>
      </w:pPr>
      <w:r w:rsidRPr="007A6F8D">
        <w:rPr>
          <w:rFonts w:ascii="Georgia" w:hAnsi="Georgia"/>
          <w:sz w:val="32"/>
        </w:rPr>
        <w:t>— Ça brûlait, oui. Le feu recèle d</w:t>
      </w:r>
      <w:r>
        <w:rPr>
          <w:rFonts w:ascii="Georgia" w:hAnsi="Georgia"/>
          <w:sz w:val="32"/>
        </w:rPr>
        <w:t>’</w:t>
      </w:r>
      <w:r w:rsidRPr="007A6F8D">
        <w:rPr>
          <w:rFonts w:ascii="Georgia" w:hAnsi="Georgia"/>
          <w:sz w:val="32"/>
        </w:rPr>
        <w:t>immenses vertus curatives, même vos imberbes savent cela.</w:t>
      </w:r>
    </w:p>
    <w:p w:rsidR="001344FA" w:rsidRPr="007A6F8D" w:rsidRDefault="001344FA" w:rsidP="001344FA">
      <w:pPr>
        <w:ind w:firstLine="720"/>
        <w:jc w:val="both"/>
        <w:rPr>
          <w:rFonts w:ascii="Georgia" w:hAnsi="Georgia"/>
          <w:sz w:val="32"/>
        </w:rPr>
      </w:pPr>
      <w:r w:rsidRPr="007A6F8D">
        <w:rPr>
          <w:rFonts w:ascii="Georgia" w:hAnsi="Georgia"/>
          <w:sz w:val="32"/>
        </w:rPr>
        <w:t>— Refais-lui un de tes cataplasmes, supplia-t-elle, et, cette fois-ci, je m</w:t>
      </w:r>
      <w:r>
        <w:rPr>
          <w:rFonts w:ascii="Georgia" w:hAnsi="Georgia"/>
          <w:sz w:val="32"/>
        </w:rPr>
        <w:t>’</w:t>
      </w:r>
      <w:r w:rsidRPr="007A6F8D">
        <w:rPr>
          <w:rFonts w:ascii="Georgia" w:hAnsi="Georgia"/>
          <w:sz w:val="32"/>
        </w:rPr>
        <w:t>assurerai qu</w:t>
      </w:r>
      <w:r>
        <w:rPr>
          <w:rFonts w:ascii="Georgia" w:hAnsi="Georgia"/>
          <w:sz w:val="32"/>
        </w:rPr>
        <w:t>’</w:t>
      </w:r>
      <w:r w:rsidRPr="007A6F8D">
        <w:rPr>
          <w:rFonts w:ascii="Georgia" w:hAnsi="Georgia"/>
          <w:sz w:val="32"/>
        </w:rPr>
        <w:t>il le garde.</w:t>
      </w:r>
    </w:p>
    <w:p w:rsidR="001344FA" w:rsidRPr="007A6F8D" w:rsidRDefault="001344FA" w:rsidP="001344FA">
      <w:pPr>
        <w:ind w:firstLine="720"/>
        <w:jc w:val="both"/>
        <w:rPr>
          <w:rFonts w:ascii="Georgia" w:hAnsi="Georgia"/>
          <w:sz w:val="32"/>
        </w:rPr>
      </w:pPr>
      <w:r w:rsidRPr="007A6F8D">
        <w:rPr>
          <w:rFonts w:ascii="Georgia" w:hAnsi="Georgia"/>
          <w:sz w:val="32"/>
        </w:rPr>
        <w:t>— Il est trop tard maintenant, madame. Je ne saurais désormais que lui aplanir les voies sombres et lui permettre de chevaucher en paix jusqu</w:t>
      </w:r>
      <w:r>
        <w:rPr>
          <w:rFonts w:ascii="Georgia" w:hAnsi="Georgia"/>
          <w:sz w:val="32"/>
        </w:rPr>
        <w:t>’</w:t>
      </w:r>
      <w:r w:rsidRPr="007A6F8D">
        <w:rPr>
          <w:rFonts w:ascii="Georgia" w:hAnsi="Georgia"/>
          <w:sz w:val="32"/>
        </w:rPr>
        <w:t>aux contrées nocturnes. Demain matin, il ne sera plus. »</w:t>
      </w:r>
    </w:p>
    <w:p w:rsidR="001344FA" w:rsidRPr="007A6F8D" w:rsidRDefault="001344FA" w:rsidP="001344FA">
      <w:pPr>
        <w:ind w:firstLine="720"/>
        <w:jc w:val="both"/>
        <w:rPr>
          <w:rFonts w:ascii="Georgia" w:hAnsi="Georgia"/>
          <w:sz w:val="32"/>
        </w:rPr>
      </w:pPr>
      <w:r w:rsidRPr="007A6F8D">
        <w:rPr>
          <w:rFonts w:ascii="Georgia" w:hAnsi="Georgia"/>
          <w:sz w:val="32"/>
        </w:rPr>
        <w:t xml:space="preserve">En Daenerys, ces mots se plantèrent comme un poignard. Quel forfait, quel crime, </w:t>
      </w:r>
      <w:r w:rsidR="00B61345" w:rsidRPr="007A6F8D">
        <w:rPr>
          <w:rFonts w:ascii="Georgia" w:hAnsi="Georgia"/>
          <w:sz w:val="32"/>
        </w:rPr>
        <w:t>avait</w:t>
      </w:r>
      <w:r w:rsidRPr="007A6F8D">
        <w:rPr>
          <w:rFonts w:ascii="Georgia" w:hAnsi="Georgia"/>
          <w:sz w:val="32"/>
        </w:rPr>
        <w:t>-elle donc perpétré pour que les dieux se montrent si cruels ? Elle était enfin parvenue à trouver une place à elle, un havre, enfin parvenue à goûter l</w:t>
      </w:r>
      <w:r>
        <w:rPr>
          <w:rFonts w:ascii="Georgia" w:hAnsi="Georgia"/>
          <w:sz w:val="32"/>
        </w:rPr>
        <w:t>’</w:t>
      </w:r>
      <w:r w:rsidRPr="007A6F8D">
        <w:rPr>
          <w:rFonts w:ascii="Georgia" w:hAnsi="Georgia"/>
          <w:sz w:val="32"/>
        </w:rPr>
        <w:t>amour et l</w:t>
      </w:r>
      <w:r>
        <w:rPr>
          <w:rFonts w:ascii="Georgia" w:hAnsi="Georgia"/>
          <w:sz w:val="32"/>
        </w:rPr>
        <w:t>’</w:t>
      </w:r>
      <w:r w:rsidRPr="007A6F8D">
        <w:rPr>
          <w:rFonts w:ascii="Georgia" w:hAnsi="Georgia"/>
          <w:sz w:val="32"/>
        </w:rPr>
        <w:t>espérance, elle était enfin sur le point de rentrer chez elle..., et il fallait perdre tout cela, d</w:t>
      </w:r>
      <w:r>
        <w:rPr>
          <w:rFonts w:ascii="Georgia" w:hAnsi="Georgia"/>
          <w:sz w:val="32"/>
        </w:rPr>
        <w:t>’</w:t>
      </w:r>
      <w:r w:rsidRPr="007A6F8D">
        <w:rPr>
          <w:rFonts w:ascii="Georgia" w:hAnsi="Georgia"/>
          <w:sz w:val="32"/>
        </w:rPr>
        <w:t>un coup ? « Non ! protesta-t-elle, sauve-le, sauve-le, et je t</w:t>
      </w:r>
      <w:r>
        <w:rPr>
          <w:rFonts w:ascii="Georgia" w:hAnsi="Georgia"/>
          <w:sz w:val="32"/>
        </w:rPr>
        <w:t>’</w:t>
      </w:r>
      <w:r w:rsidR="00B61345" w:rsidRPr="007A6F8D">
        <w:rPr>
          <w:rFonts w:ascii="Georgia" w:hAnsi="Georgia"/>
          <w:sz w:val="32"/>
        </w:rPr>
        <w:t>affranchirai</w:t>
      </w:r>
      <w:r w:rsidRPr="007A6F8D">
        <w:rPr>
          <w:rFonts w:ascii="Georgia" w:hAnsi="Georgia"/>
          <w:sz w:val="32"/>
        </w:rPr>
        <w:t>, je le jure. Tu sais sûrement un moyen..., un recours magique, un... »</w:t>
      </w:r>
    </w:p>
    <w:p w:rsidR="001344FA" w:rsidRPr="007A6F8D" w:rsidRDefault="001344FA" w:rsidP="001344FA">
      <w:pPr>
        <w:ind w:firstLine="720"/>
        <w:jc w:val="both"/>
        <w:rPr>
          <w:rFonts w:ascii="Georgia" w:hAnsi="Georgia"/>
          <w:sz w:val="32"/>
        </w:rPr>
      </w:pPr>
      <w:r w:rsidRPr="007A6F8D">
        <w:rPr>
          <w:rFonts w:ascii="Georgia" w:hAnsi="Georgia"/>
          <w:sz w:val="32"/>
        </w:rPr>
        <w:t>Mirri Maz Duur s</w:t>
      </w:r>
      <w:r>
        <w:rPr>
          <w:rFonts w:ascii="Georgia" w:hAnsi="Georgia"/>
          <w:sz w:val="32"/>
        </w:rPr>
        <w:t>’</w:t>
      </w:r>
      <w:r w:rsidRPr="007A6F8D">
        <w:rPr>
          <w:rFonts w:ascii="Georgia" w:hAnsi="Georgia"/>
          <w:sz w:val="32"/>
        </w:rPr>
        <w:t xml:space="preserve">accroupit sur ses talons et, de ses yeux noirs comme les ténèbres, scruta Daenerys. « </w:t>
      </w:r>
      <w:r w:rsidR="00B61345">
        <w:rPr>
          <w:rFonts w:ascii="Georgia" w:hAnsi="Georgia"/>
          <w:sz w:val="32"/>
        </w:rPr>
        <w:t>Il existe une incantation, dit-</w:t>
      </w:r>
      <w:r w:rsidRPr="007A6F8D">
        <w:rPr>
          <w:rFonts w:ascii="Georgia" w:hAnsi="Georgia"/>
          <w:sz w:val="32"/>
        </w:rPr>
        <w:t>elle tout bas, d</w:t>
      </w:r>
      <w:r>
        <w:rPr>
          <w:rFonts w:ascii="Georgia" w:hAnsi="Georgia"/>
          <w:sz w:val="32"/>
        </w:rPr>
        <w:t>’</w:t>
      </w:r>
      <w:r w:rsidRPr="007A6F8D">
        <w:rPr>
          <w:rFonts w:ascii="Georgia" w:hAnsi="Georgia"/>
          <w:sz w:val="32"/>
        </w:rPr>
        <w:t>une voix presque imperceptible. Mais elle est rude, dame, et sombre. Il est des gens qui trouvent la mort plus propre. Moi, je l</w:t>
      </w:r>
      <w:r>
        <w:rPr>
          <w:rFonts w:ascii="Georgia" w:hAnsi="Georgia"/>
          <w:sz w:val="32"/>
        </w:rPr>
        <w:t>’</w:t>
      </w:r>
      <w:r w:rsidRPr="007A6F8D">
        <w:rPr>
          <w:rFonts w:ascii="Georgia" w:hAnsi="Georgia"/>
          <w:sz w:val="32"/>
        </w:rPr>
        <w:t>ai apprise à Asshai, et je l</w:t>
      </w:r>
      <w:r>
        <w:rPr>
          <w:rFonts w:ascii="Georgia" w:hAnsi="Georgia"/>
          <w:sz w:val="32"/>
        </w:rPr>
        <w:t>’</w:t>
      </w:r>
      <w:r w:rsidRPr="007A6F8D">
        <w:rPr>
          <w:rFonts w:ascii="Georgia" w:hAnsi="Georgia"/>
          <w:sz w:val="32"/>
        </w:rPr>
        <w:t>ai payée cher, très cher. Mon maître était un sang-mage des Contrées de l</w:t>
      </w:r>
      <w:r>
        <w:rPr>
          <w:rFonts w:ascii="Georgia" w:hAnsi="Georgia"/>
          <w:sz w:val="32"/>
        </w:rPr>
        <w:t>’</w:t>
      </w:r>
      <w:r w:rsidRPr="007A6F8D">
        <w:rPr>
          <w:rFonts w:ascii="Georgia" w:hAnsi="Georgia"/>
          <w:sz w:val="32"/>
        </w:rPr>
        <w:t>Ombre. »</w:t>
      </w:r>
    </w:p>
    <w:p w:rsidR="001344FA" w:rsidRPr="007A6F8D" w:rsidRDefault="001344FA" w:rsidP="001344FA">
      <w:pPr>
        <w:ind w:firstLine="720"/>
        <w:jc w:val="both"/>
        <w:rPr>
          <w:rFonts w:ascii="Georgia" w:hAnsi="Georgia"/>
          <w:sz w:val="32"/>
        </w:rPr>
      </w:pPr>
      <w:r w:rsidRPr="007A6F8D">
        <w:rPr>
          <w:rFonts w:ascii="Georgia" w:hAnsi="Georgia"/>
          <w:sz w:val="32"/>
        </w:rPr>
        <w:t>Daenerys se sentit brusquement glacée. « Alors, tu es vraiment une</w:t>
      </w:r>
      <w:r w:rsidRPr="007A6F8D">
        <w:rPr>
          <w:rFonts w:ascii="Georgia" w:hAnsi="Georgia"/>
          <w:i/>
          <w:sz w:val="32"/>
        </w:rPr>
        <w:t xml:space="preserve"> maegi... ?</w:t>
      </w:r>
    </w:p>
    <w:p w:rsidR="001344FA" w:rsidRPr="007A6F8D" w:rsidRDefault="001344FA" w:rsidP="001344FA">
      <w:pPr>
        <w:ind w:firstLine="720"/>
        <w:jc w:val="both"/>
        <w:rPr>
          <w:rFonts w:ascii="Georgia" w:hAnsi="Georgia"/>
          <w:sz w:val="32"/>
        </w:rPr>
      </w:pPr>
      <w:r w:rsidRPr="007A6F8D">
        <w:rPr>
          <w:rFonts w:ascii="Georgia" w:hAnsi="Georgia"/>
          <w:sz w:val="32"/>
        </w:rPr>
        <w:t>— Le suis-je ? » Mirri Maz Duur se mit à sourire. « Seule une</w:t>
      </w:r>
      <w:r w:rsidRPr="007A6F8D">
        <w:rPr>
          <w:rFonts w:ascii="Georgia" w:hAnsi="Georgia"/>
          <w:i/>
          <w:sz w:val="32"/>
        </w:rPr>
        <w:t xml:space="preserve"> maegi </w:t>
      </w:r>
      <w:r w:rsidRPr="007A6F8D">
        <w:rPr>
          <w:rFonts w:ascii="Georgia" w:hAnsi="Georgia"/>
          <w:sz w:val="32"/>
        </w:rPr>
        <w:t>peut à présent sauver votre cavalier, dame Argentée.</w:t>
      </w:r>
    </w:p>
    <w:p w:rsidR="001344FA" w:rsidRPr="007A6F8D" w:rsidRDefault="001344FA" w:rsidP="001344FA">
      <w:pPr>
        <w:ind w:firstLine="720"/>
        <w:jc w:val="both"/>
        <w:rPr>
          <w:rFonts w:ascii="Georgia" w:hAnsi="Georgia"/>
          <w:sz w:val="32"/>
        </w:rPr>
      </w:pPr>
      <w:r w:rsidRPr="007A6F8D">
        <w:rPr>
          <w:rFonts w:ascii="Georgia" w:hAnsi="Georgia"/>
          <w:sz w:val="32"/>
        </w:rPr>
        <w:t>— Et il n</w:t>
      </w:r>
      <w:r>
        <w:rPr>
          <w:rFonts w:ascii="Georgia" w:hAnsi="Georgia"/>
          <w:sz w:val="32"/>
        </w:rPr>
        <w:t>’</w:t>
      </w:r>
      <w:r w:rsidRPr="007A6F8D">
        <w:rPr>
          <w:rFonts w:ascii="Georgia" w:hAnsi="Georgia"/>
          <w:sz w:val="32"/>
        </w:rPr>
        <w:t>y a pas d</w:t>
      </w:r>
      <w:r>
        <w:rPr>
          <w:rFonts w:ascii="Georgia" w:hAnsi="Georgia"/>
          <w:sz w:val="32"/>
        </w:rPr>
        <w:t>’</w:t>
      </w:r>
      <w:r w:rsidRPr="007A6F8D">
        <w:rPr>
          <w:rFonts w:ascii="Georgia" w:hAnsi="Georgia"/>
          <w:sz w:val="32"/>
        </w:rPr>
        <w:t>autre voie ?</w:t>
      </w:r>
    </w:p>
    <w:p w:rsidR="001344FA" w:rsidRPr="007A6F8D" w:rsidRDefault="001344FA" w:rsidP="001344FA">
      <w:pPr>
        <w:ind w:firstLine="720"/>
        <w:jc w:val="both"/>
        <w:rPr>
          <w:rFonts w:ascii="Georgia" w:hAnsi="Georgia"/>
          <w:sz w:val="32"/>
        </w:rPr>
      </w:pPr>
      <w:r w:rsidRPr="007A6F8D">
        <w:rPr>
          <w:rFonts w:ascii="Georgia" w:hAnsi="Georgia"/>
          <w:sz w:val="32"/>
        </w:rPr>
        <w:t>— Pas d</w:t>
      </w:r>
      <w:r>
        <w:rPr>
          <w:rFonts w:ascii="Georgia" w:hAnsi="Georgia"/>
          <w:sz w:val="32"/>
        </w:rPr>
        <w:t>’</w:t>
      </w:r>
      <w:r w:rsidRPr="007A6F8D">
        <w:rPr>
          <w:rFonts w:ascii="Georgia" w:hAnsi="Georgia"/>
          <w:sz w:val="32"/>
        </w:rPr>
        <w:t>autre. »</w:t>
      </w:r>
    </w:p>
    <w:p w:rsidR="001344FA" w:rsidRPr="007A6F8D" w:rsidRDefault="001344FA" w:rsidP="001344FA">
      <w:pPr>
        <w:ind w:firstLine="720"/>
        <w:jc w:val="both"/>
        <w:rPr>
          <w:rFonts w:ascii="Georgia" w:hAnsi="Georgia"/>
          <w:sz w:val="32"/>
        </w:rPr>
      </w:pPr>
      <w:r w:rsidRPr="007A6F8D">
        <w:rPr>
          <w:rFonts w:ascii="Georgia" w:hAnsi="Georgia"/>
          <w:sz w:val="32"/>
        </w:rPr>
        <w:t>Khal Drogo s</w:t>
      </w:r>
      <w:r>
        <w:rPr>
          <w:rFonts w:ascii="Georgia" w:hAnsi="Georgia"/>
          <w:sz w:val="32"/>
        </w:rPr>
        <w:t>’</w:t>
      </w:r>
      <w:r w:rsidRPr="007A6F8D">
        <w:rPr>
          <w:rFonts w:ascii="Georgia" w:hAnsi="Georgia"/>
          <w:sz w:val="32"/>
        </w:rPr>
        <w:t>étrangla, frissonnant.</w:t>
      </w:r>
    </w:p>
    <w:p w:rsidR="001344FA" w:rsidRPr="007A6F8D" w:rsidRDefault="001344FA" w:rsidP="001344FA">
      <w:pPr>
        <w:ind w:firstLine="720"/>
        <w:jc w:val="both"/>
        <w:rPr>
          <w:rFonts w:ascii="Georgia" w:hAnsi="Georgia"/>
          <w:sz w:val="32"/>
        </w:rPr>
      </w:pPr>
      <w:r w:rsidRPr="007A6F8D">
        <w:rPr>
          <w:rFonts w:ascii="Georgia" w:hAnsi="Georgia"/>
          <w:sz w:val="32"/>
        </w:rPr>
        <w:t>« Vas-y », lâcha Daenerys. La peur était indigne d</w:t>
      </w:r>
      <w:r>
        <w:rPr>
          <w:rFonts w:ascii="Georgia" w:hAnsi="Georgia"/>
          <w:sz w:val="32"/>
        </w:rPr>
        <w:t>’</w:t>
      </w:r>
      <w:r w:rsidRPr="007A6F8D">
        <w:rPr>
          <w:rFonts w:ascii="Georgia" w:hAnsi="Georgia"/>
          <w:sz w:val="32"/>
        </w:rPr>
        <w:t>elle, d</w:t>
      </w:r>
      <w:r>
        <w:rPr>
          <w:rFonts w:ascii="Georgia" w:hAnsi="Georgia"/>
          <w:sz w:val="32"/>
        </w:rPr>
        <w:t>’</w:t>
      </w:r>
      <w:r w:rsidRPr="007A6F8D">
        <w:rPr>
          <w:rFonts w:ascii="Georgia" w:hAnsi="Georgia"/>
          <w:sz w:val="32"/>
        </w:rPr>
        <w:t>elle, le sang du dragon. « Sauve-le.</w:t>
      </w:r>
    </w:p>
    <w:p w:rsidR="001344FA" w:rsidRPr="007A6F8D" w:rsidRDefault="001344FA" w:rsidP="001344FA">
      <w:pPr>
        <w:ind w:firstLine="720"/>
        <w:jc w:val="both"/>
        <w:rPr>
          <w:rFonts w:ascii="Georgia" w:hAnsi="Georgia"/>
          <w:sz w:val="32"/>
        </w:rPr>
      </w:pPr>
      <w:r w:rsidRPr="007A6F8D">
        <w:rPr>
          <w:rFonts w:ascii="Georgia" w:hAnsi="Georgia"/>
          <w:sz w:val="32"/>
        </w:rPr>
        <w:t>— Il faut payer le prix, l</w:t>
      </w:r>
      <w:r>
        <w:rPr>
          <w:rFonts w:ascii="Georgia" w:hAnsi="Georgia"/>
          <w:sz w:val="32"/>
        </w:rPr>
        <w:t>’</w:t>
      </w:r>
      <w:r w:rsidRPr="007A6F8D">
        <w:rPr>
          <w:rFonts w:ascii="Georgia" w:hAnsi="Georgia"/>
          <w:sz w:val="32"/>
        </w:rPr>
        <w:t>avertit l</w:t>
      </w:r>
      <w:r>
        <w:rPr>
          <w:rFonts w:ascii="Georgia" w:hAnsi="Georgia"/>
          <w:sz w:val="32"/>
        </w:rPr>
        <w:t>’</w:t>
      </w:r>
      <w:r w:rsidRPr="007A6F8D">
        <w:rPr>
          <w:rFonts w:ascii="Georgia" w:hAnsi="Georgia"/>
          <w:sz w:val="32"/>
        </w:rPr>
        <w:t>épouse divine.</w:t>
      </w:r>
    </w:p>
    <w:p w:rsidR="001344FA" w:rsidRPr="007A6F8D" w:rsidRDefault="001344FA" w:rsidP="001344FA">
      <w:pPr>
        <w:ind w:firstLine="720"/>
        <w:jc w:val="both"/>
        <w:rPr>
          <w:rFonts w:ascii="Georgia" w:hAnsi="Georgia"/>
          <w:sz w:val="32"/>
        </w:rPr>
      </w:pPr>
      <w:r w:rsidRPr="007A6F8D">
        <w:rPr>
          <w:rFonts w:ascii="Georgia" w:hAnsi="Georgia"/>
          <w:sz w:val="32"/>
        </w:rPr>
        <w:t>— Tu auras de l</w:t>
      </w:r>
      <w:r>
        <w:rPr>
          <w:rFonts w:ascii="Georgia" w:hAnsi="Georgia"/>
          <w:sz w:val="32"/>
        </w:rPr>
        <w:t>’</w:t>
      </w:r>
      <w:r w:rsidRPr="007A6F8D">
        <w:rPr>
          <w:rFonts w:ascii="Georgia" w:hAnsi="Georgia"/>
          <w:sz w:val="32"/>
        </w:rPr>
        <w:t>or, des chevaux, tout ce que tu voudras.</w:t>
      </w:r>
    </w:p>
    <w:p w:rsidR="001344FA" w:rsidRPr="007A6F8D" w:rsidRDefault="001344FA" w:rsidP="001344FA">
      <w:pPr>
        <w:ind w:firstLine="720"/>
        <w:jc w:val="both"/>
        <w:rPr>
          <w:rFonts w:ascii="Georgia" w:hAnsi="Georgia"/>
          <w:sz w:val="32"/>
        </w:rPr>
      </w:pPr>
      <w:r w:rsidRPr="007A6F8D">
        <w:rPr>
          <w:rFonts w:ascii="Georgia" w:hAnsi="Georgia"/>
          <w:sz w:val="32"/>
        </w:rPr>
        <w:lastRenderedPageBreak/>
        <w:t>— Il ne s</w:t>
      </w:r>
      <w:r>
        <w:rPr>
          <w:rFonts w:ascii="Georgia" w:hAnsi="Georgia"/>
          <w:sz w:val="32"/>
        </w:rPr>
        <w:t>’</w:t>
      </w:r>
      <w:r w:rsidRPr="007A6F8D">
        <w:rPr>
          <w:rFonts w:ascii="Georgia" w:hAnsi="Georgia"/>
          <w:sz w:val="32"/>
        </w:rPr>
        <w:t>agit pas d</w:t>
      </w:r>
      <w:r>
        <w:rPr>
          <w:rFonts w:ascii="Georgia" w:hAnsi="Georgia"/>
          <w:sz w:val="32"/>
        </w:rPr>
        <w:t>’</w:t>
      </w:r>
      <w:r w:rsidRPr="007A6F8D">
        <w:rPr>
          <w:rFonts w:ascii="Georgia" w:hAnsi="Georgia"/>
          <w:sz w:val="32"/>
        </w:rPr>
        <w:t>or ou de chevaux, dame, quand on parle de sang-magie. Seule la mort peut acheter la vie.</w:t>
      </w:r>
    </w:p>
    <w:p w:rsidR="001344FA" w:rsidRPr="007A6F8D" w:rsidRDefault="001344FA" w:rsidP="001344FA">
      <w:pPr>
        <w:ind w:firstLine="720"/>
        <w:jc w:val="both"/>
        <w:rPr>
          <w:rFonts w:ascii="Georgia" w:hAnsi="Georgia"/>
          <w:sz w:val="32"/>
        </w:rPr>
      </w:pPr>
      <w:r w:rsidRPr="007A6F8D">
        <w:rPr>
          <w:rFonts w:ascii="Georgia" w:hAnsi="Georgia"/>
          <w:sz w:val="32"/>
        </w:rPr>
        <w:t>— La mort ? » Instinctivement, ses bras se portèrent autour de son ventre, et elle oscilla d</w:t>
      </w:r>
      <w:r>
        <w:rPr>
          <w:rFonts w:ascii="Georgia" w:hAnsi="Georgia"/>
          <w:sz w:val="32"/>
        </w:rPr>
        <w:t>’</w:t>
      </w:r>
      <w:r w:rsidRPr="007A6F8D">
        <w:rPr>
          <w:rFonts w:ascii="Georgia" w:hAnsi="Georgia"/>
          <w:sz w:val="32"/>
        </w:rPr>
        <w:t>avant en arrière sur ses talons. « Ma mort ? » Elle se dit qu</w:t>
      </w:r>
      <w:r>
        <w:rPr>
          <w:rFonts w:ascii="Georgia" w:hAnsi="Georgia"/>
          <w:sz w:val="32"/>
        </w:rPr>
        <w:t>’</w:t>
      </w:r>
      <w:r w:rsidRPr="007A6F8D">
        <w:rPr>
          <w:rFonts w:ascii="Georgia" w:hAnsi="Georgia"/>
          <w:sz w:val="32"/>
        </w:rPr>
        <w:t>elle était prête à mourir pour lui, s</w:t>
      </w:r>
      <w:r>
        <w:rPr>
          <w:rFonts w:ascii="Georgia" w:hAnsi="Georgia"/>
          <w:sz w:val="32"/>
        </w:rPr>
        <w:t>’</w:t>
      </w:r>
      <w:r w:rsidRPr="007A6F8D">
        <w:rPr>
          <w:rFonts w:ascii="Georgia" w:hAnsi="Georgia"/>
          <w:sz w:val="32"/>
        </w:rPr>
        <w:t>il le fallait. Elle était le sang du dragon, elle n</w:t>
      </w:r>
      <w:r>
        <w:rPr>
          <w:rFonts w:ascii="Georgia" w:hAnsi="Georgia"/>
          <w:sz w:val="32"/>
        </w:rPr>
        <w:t>’</w:t>
      </w:r>
      <w:r w:rsidRPr="007A6F8D">
        <w:rPr>
          <w:rFonts w:ascii="Georgia" w:hAnsi="Georgia"/>
          <w:sz w:val="32"/>
        </w:rPr>
        <w:t>aurait pas peur. Rhaegar, son frère, n</w:t>
      </w:r>
      <w:r>
        <w:rPr>
          <w:rFonts w:ascii="Georgia" w:hAnsi="Georgia"/>
          <w:sz w:val="32"/>
        </w:rPr>
        <w:t>’</w:t>
      </w:r>
      <w:r w:rsidR="00B61345">
        <w:rPr>
          <w:rFonts w:ascii="Georgia" w:hAnsi="Georgia"/>
          <w:sz w:val="32"/>
        </w:rPr>
        <w:t>était-</w:t>
      </w:r>
      <w:r w:rsidRPr="007A6F8D">
        <w:rPr>
          <w:rFonts w:ascii="Georgia" w:hAnsi="Georgia"/>
          <w:sz w:val="32"/>
        </w:rPr>
        <w:t>il pas mort pour la femme qu</w:t>
      </w:r>
      <w:r>
        <w:rPr>
          <w:rFonts w:ascii="Georgia" w:hAnsi="Georgia"/>
          <w:sz w:val="32"/>
        </w:rPr>
        <w:t>’</w:t>
      </w:r>
      <w:r w:rsidRPr="007A6F8D">
        <w:rPr>
          <w:rFonts w:ascii="Georgia" w:hAnsi="Georgia"/>
          <w:sz w:val="32"/>
        </w:rPr>
        <w:t>il aimait ?</w:t>
      </w:r>
    </w:p>
    <w:p w:rsidR="001344FA" w:rsidRPr="007A6F8D" w:rsidRDefault="001344FA" w:rsidP="001344FA">
      <w:pPr>
        <w:ind w:firstLine="720"/>
        <w:jc w:val="both"/>
        <w:rPr>
          <w:rFonts w:ascii="Georgia" w:hAnsi="Georgia"/>
          <w:sz w:val="32"/>
        </w:rPr>
      </w:pPr>
      <w:r w:rsidRPr="007A6F8D">
        <w:rPr>
          <w:rFonts w:ascii="Georgia" w:hAnsi="Georgia"/>
          <w:sz w:val="32"/>
        </w:rPr>
        <w:t>Le soulagement la fit pourtant grelotter quand Mirri Maz Duur affirma : « Non. Pas la vôtre,</w:t>
      </w:r>
      <w:r w:rsidRPr="007A6F8D">
        <w:rPr>
          <w:rFonts w:ascii="Georgia" w:hAnsi="Georgia"/>
          <w:i/>
          <w:sz w:val="32"/>
        </w:rPr>
        <w:t xml:space="preserve"> Khaleesi.</w:t>
      </w:r>
    </w:p>
    <w:p w:rsidR="001344FA" w:rsidRPr="007A6F8D" w:rsidRDefault="001344FA" w:rsidP="001344FA">
      <w:pPr>
        <w:ind w:firstLine="720"/>
        <w:jc w:val="both"/>
        <w:rPr>
          <w:rFonts w:ascii="Georgia" w:hAnsi="Georgia"/>
          <w:sz w:val="32"/>
        </w:rPr>
      </w:pPr>
      <w:r w:rsidRPr="007A6F8D">
        <w:rPr>
          <w:rFonts w:ascii="Georgia" w:hAnsi="Georgia"/>
          <w:sz w:val="32"/>
        </w:rPr>
        <w:t>— Vas-y », répéta-t-elle.</w:t>
      </w:r>
    </w:p>
    <w:p w:rsidR="001344FA" w:rsidRPr="007A6F8D" w:rsidRDefault="001344FA" w:rsidP="001344FA">
      <w:pPr>
        <w:ind w:firstLine="720"/>
        <w:jc w:val="both"/>
        <w:rPr>
          <w:rFonts w:ascii="Georgia" w:hAnsi="Georgia"/>
          <w:sz w:val="32"/>
        </w:rPr>
      </w:pPr>
      <w:r w:rsidRPr="007A6F8D">
        <w:rPr>
          <w:rFonts w:ascii="Georgia" w:hAnsi="Georgia"/>
          <w:sz w:val="32"/>
        </w:rPr>
        <w:t>La</w:t>
      </w:r>
      <w:r w:rsidRPr="007A6F8D">
        <w:rPr>
          <w:rFonts w:ascii="Georgia" w:hAnsi="Georgia"/>
          <w:i/>
          <w:sz w:val="32"/>
        </w:rPr>
        <w:t xml:space="preserve"> maegi</w:t>
      </w:r>
      <w:r w:rsidRPr="007A6F8D">
        <w:rPr>
          <w:rFonts w:ascii="Georgia" w:hAnsi="Georgia"/>
          <w:sz w:val="32"/>
        </w:rPr>
        <w:t xml:space="preserve"> acquiesça d</w:t>
      </w:r>
      <w:r>
        <w:rPr>
          <w:rFonts w:ascii="Georgia" w:hAnsi="Georgia"/>
          <w:sz w:val="32"/>
        </w:rPr>
        <w:t>’</w:t>
      </w:r>
      <w:r w:rsidR="00B61345">
        <w:rPr>
          <w:rFonts w:ascii="Georgia" w:hAnsi="Georgia"/>
          <w:sz w:val="32"/>
        </w:rPr>
        <w:t>un</w:t>
      </w:r>
      <w:r w:rsidRPr="007A6F8D">
        <w:rPr>
          <w:rFonts w:ascii="Georgia" w:hAnsi="Georgia"/>
          <w:sz w:val="32"/>
        </w:rPr>
        <w:t xml:space="preserve"> signe solennel. « Qu</w:t>
      </w:r>
      <w:r>
        <w:rPr>
          <w:rFonts w:ascii="Georgia" w:hAnsi="Georgia"/>
          <w:sz w:val="32"/>
        </w:rPr>
        <w:t>’</w:t>
      </w:r>
      <w:r w:rsidRPr="007A6F8D">
        <w:rPr>
          <w:rFonts w:ascii="Georgia" w:hAnsi="Georgia"/>
          <w:sz w:val="32"/>
        </w:rPr>
        <w:t>il en soit selon votre volonté. Appelez vos gens. »</w:t>
      </w:r>
    </w:p>
    <w:p w:rsidR="001344FA" w:rsidRPr="007A6F8D" w:rsidRDefault="001344FA" w:rsidP="001344FA">
      <w:pPr>
        <w:ind w:firstLine="720"/>
        <w:jc w:val="both"/>
        <w:rPr>
          <w:rFonts w:ascii="Georgia" w:hAnsi="Georgia"/>
          <w:sz w:val="32"/>
        </w:rPr>
      </w:pPr>
      <w:r w:rsidRPr="007A6F8D">
        <w:rPr>
          <w:rFonts w:ascii="Georgia" w:hAnsi="Georgia"/>
          <w:sz w:val="32"/>
        </w:rPr>
        <w:t>Comme Rakharo et Quaro le plongeaient dans le bain, Khal Drogo s</w:t>
      </w:r>
      <w:r>
        <w:rPr>
          <w:rFonts w:ascii="Georgia" w:hAnsi="Georgia"/>
          <w:sz w:val="32"/>
        </w:rPr>
        <w:t>’</w:t>
      </w:r>
      <w:r w:rsidRPr="007A6F8D">
        <w:rPr>
          <w:rFonts w:ascii="Georgia" w:hAnsi="Georgia"/>
          <w:sz w:val="32"/>
        </w:rPr>
        <w:t xml:space="preserve">agita faiblement. « Non, grommela-t-il, non. Dois monter. » </w:t>
      </w:r>
      <w:r w:rsidR="00B61345" w:rsidRPr="007A6F8D">
        <w:rPr>
          <w:rFonts w:ascii="Georgia" w:hAnsi="Georgia"/>
          <w:sz w:val="32"/>
        </w:rPr>
        <w:t>Néanmoins</w:t>
      </w:r>
      <w:r w:rsidRPr="007A6F8D">
        <w:rPr>
          <w:rFonts w:ascii="Georgia" w:hAnsi="Georgia"/>
          <w:sz w:val="32"/>
        </w:rPr>
        <w:t>, aussitôt dans l</w:t>
      </w:r>
      <w:r>
        <w:rPr>
          <w:rFonts w:ascii="Georgia" w:hAnsi="Georgia"/>
          <w:sz w:val="32"/>
        </w:rPr>
        <w:t>’</w:t>
      </w:r>
      <w:r w:rsidRPr="007A6F8D">
        <w:rPr>
          <w:rFonts w:ascii="Georgia" w:hAnsi="Georgia"/>
          <w:sz w:val="32"/>
        </w:rPr>
        <w:t>eau, toute énergie sembla l</w:t>
      </w:r>
      <w:r>
        <w:rPr>
          <w:rFonts w:ascii="Georgia" w:hAnsi="Georgia"/>
          <w:sz w:val="32"/>
        </w:rPr>
        <w:t>’</w:t>
      </w:r>
      <w:r w:rsidRPr="007A6F8D">
        <w:rPr>
          <w:rFonts w:ascii="Georgia" w:hAnsi="Georgia"/>
          <w:sz w:val="32"/>
        </w:rPr>
        <w:t>abandonner.</w:t>
      </w:r>
    </w:p>
    <w:p w:rsidR="001344FA" w:rsidRPr="007A6F8D" w:rsidRDefault="001344FA" w:rsidP="001344FA">
      <w:pPr>
        <w:ind w:firstLine="720"/>
        <w:jc w:val="both"/>
        <w:rPr>
          <w:rFonts w:ascii="Georgia" w:hAnsi="Georgia"/>
          <w:sz w:val="32"/>
        </w:rPr>
      </w:pPr>
      <w:r w:rsidRPr="007A6F8D">
        <w:rPr>
          <w:rFonts w:ascii="Georgia" w:hAnsi="Georgia"/>
          <w:sz w:val="32"/>
        </w:rPr>
        <w:t>« Amenez son cheval », ordonna Mirri Maz Duur, et ainsi fut fait. Mais lorsque, conduit par Jhogo, le grand étalon rouge pénétra sous la tente, l</w:t>
      </w:r>
      <w:r>
        <w:rPr>
          <w:rFonts w:ascii="Georgia" w:hAnsi="Georgia"/>
          <w:sz w:val="32"/>
        </w:rPr>
        <w:t>’</w:t>
      </w:r>
      <w:r w:rsidRPr="007A6F8D">
        <w:rPr>
          <w:rFonts w:ascii="Georgia" w:hAnsi="Georgia"/>
          <w:sz w:val="32"/>
        </w:rPr>
        <w:t>odeur de la mort lui dilata les naseaux, il hennit, se cabra, l</w:t>
      </w:r>
      <w:r>
        <w:rPr>
          <w:rFonts w:ascii="Georgia" w:hAnsi="Georgia"/>
          <w:sz w:val="32"/>
        </w:rPr>
        <w:t>’</w:t>
      </w:r>
      <w:r w:rsidRPr="007A6F8D">
        <w:rPr>
          <w:rFonts w:ascii="Georgia" w:hAnsi="Georgia"/>
          <w:sz w:val="32"/>
        </w:rPr>
        <w:t>œil exorbité, et il fallut trois hommes pour le maîtriser.</w:t>
      </w:r>
    </w:p>
    <w:p w:rsidR="001344FA" w:rsidRPr="007A6F8D" w:rsidRDefault="001344FA" w:rsidP="001344FA">
      <w:pPr>
        <w:ind w:firstLine="720"/>
        <w:jc w:val="both"/>
        <w:rPr>
          <w:rFonts w:ascii="Georgia" w:hAnsi="Georgia"/>
          <w:sz w:val="32"/>
        </w:rPr>
      </w:pPr>
      <w:r w:rsidRPr="007A6F8D">
        <w:rPr>
          <w:rFonts w:ascii="Georgia" w:hAnsi="Georgia"/>
          <w:sz w:val="32"/>
        </w:rPr>
        <w:t>« Que comptes-tu faire ? demanda Daenerys.</w:t>
      </w:r>
    </w:p>
    <w:p w:rsidR="001344FA" w:rsidRPr="007A6F8D" w:rsidRDefault="001344FA" w:rsidP="001344FA">
      <w:pPr>
        <w:ind w:firstLine="720"/>
        <w:jc w:val="both"/>
        <w:rPr>
          <w:rFonts w:ascii="Georgia" w:hAnsi="Georgia"/>
          <w:sz w:val="32"/>
        </w:rPr>
      </w:pPr>
      <w:r w:rsidRPr="007A6F8D">
        <w:rPr>
          <w:rFonts w:ascii="Georgia" w:hAnsi="Georgia"/>
          <w:sz w:val="32"/>
        </w:rPr>
        <w:t>— Il faut le sang pour procéder. »</w:t>
      </w:r>
    </w:p>
    <w:p w:rsidR="001344FA" w:rsidRPr="007A6F8D" w:rsidRDefault="001344FA" w:rsidP="001344FA">
      <w:pPr>
        <w:ind w:firstLine="720"/>
        <w:jc w:val="both"/>
        <w:rPr>
          <w:rFonts w:ascii="Georgia" w:hAnsi="Georgia"/>
          <w:sz w:val="32"/>
        </w:rPr>
      </w:pPr>
      <w:r w:rsidRPr="007A6F8D">
        <w:rPr>
          <w:rFonts w:ascii="Georgia" w:hAnsi="Georgia"/>
          <w:sz w:val="32"/>
        </w:rPr>
        <w:t>Aussi rieur qu</w:t>
      </w:r>
      <w:r>
        <w:rPr>
          <w:rFonts w:ascii="Georgia" w:hAnsi="Georgia"/>
          <w:sz w:val="32"/>
        </w:rPr>
        <w:t>’</w:t>
      </w:r>
      <w:r w:rsidRPr="007A6F8D">
        <w:rPr>
          <w:rFonts w:ascii="Georgia" w:hAnsi="Georgia"/>
          <w:sz w:val="32"/>
        </w:rPr>
        <w:t>intrépide et, avec ses seize ans, mince comme un fouet, la lèvre supérieure ornée d</w:t>
      </w:r>
      <w:r>
        <w:rPr>
          <w:rFonts w:ascii="Georgia" w:hAnsi="Georgia"/>
          <w:sz w:val="32"/>
        </w:rPr>
        <w:t>’</w:t>
      </w:r>
      <w:r w:rsidRPr="007A6F8D">
        <w:rPr>
          <w:rFonts w:ascii="Georgia" w:hAnsi="Georgia"/>
          <w:sz w:val="32"/>
        </w:rPr>
        <w:t>une ombre de moustache, Jhogo recula de biais, la main à</w:t>
      </w:r>
      <w:r w:rsidR="00B61345">
        <w:rPr>
          <w:rFonts w:ascii="Georgia" w:hAnsi="Georgia"/>
          <w:i/>
          <w:sz w:val="32"/>
        </w:rPr>
        <w:t xml:space="preserve"> </w:t>
      </w:r>
      <w:r w:rsidR="00B61345" w:rsidRPr="00B61345">
        <w:rPr>
          <w:rFonts w:ascii="Georgia" w:hAnsi="Georgia"/>
          <w:sz w:val="32"/>
        </w:rPr>
        <w:t>l’</w:t>
      </w:r>
      <w:r w:rsidRPr="007A6F8D">
        <w:rPr>
          <w:rFonts w:ascii="Georgia" w:hAnsi="Georgia"/>
          <w:i/>
          <w:sz w:val="32"/>
        </w:rPr>
        <w:t>arakh,</w:t>
      </w:r>
      <w:r w:rsidRPr="007A6F8D">
        <w:rPr>
          <w:rFonts w:ascii="Georgia" w:hAnsi="Georgia"/>
          <w:sz w:val="32"/>
        </w:rPr>
        <w:t xml:space="preserve"> puis, se laissant choir à genoux, </w:t>
      </w:r>
      <w:r w:rsidR="00B61345" w:rsidRPr="007A6F8D">
        <w:rPr>
          <w:rFonts w:ascii="Georgia" w:hAnsi="Georgia"/>
          <w:sz w:val="32"/>
        </w:rPr>
        <w:t>supplia</w:t>
      </w:r>
      <w:r w:rsidRPr="007A6F8D">
        <w:rPr>
          <w:rFonts w:ascii="Georgia" w:hAnsi="Georgia"/>
          <w:sz w:val="32"/>
        </w:rPr>
        <w:t xml:space="preserve"> : « Il ne faut pas,</w:t>
      </w:r>
      <w:r w:rsidRPr="007A6F8D">
        <w:rPr>
          <w:rFonts w:ascii="Georgia" w:hAnsi="Georgia"/>
          <w:i/>
          <w:sz w:val="32"/>
        </w:rPr>
        <w:t xml:space="preserve"> Khaleesi</w:t>
      </w:r>
      <w:r w:rsidRPr="007A6F8D">
        <w:rPr>
          <w:rFonts w:ascii="Georgia" w:hAnsi="Georgia"/>
          <w:sz w:val="32"/>
        </w:rPr>
        <w:t>, pas ça ! Laissez-moi tuer cette</w:t>
      </w:r>
      <w:r w:rsidRPr="007A6F8D">
        <w:rPr>
          <w:rFonts w:ascii="Georgia" w:hAnsi="Georgia"/>
          <w:i/>
          <w:sz w:val="32"/>
        </w:rPr>
        <w:t xml:space="preserve"> maegi.</w:t>
      </w:r>
    </w:p>
    <w:p w:rsidR="001344FA" w:rsidRPr="007A6F8D" w:rsidRDefault="001344FA" w:rsidP="001344FA">
      <w:pPr>
        <w:ind w:firstLine="720"/>
        <w:jc w:val="both"/>
        <w:rPr>
          <w:rFonts w:ascii="Georgia" w:hAnsi="Georgia"/>
          <w:sz w:val="32"/>
        </w:rPr>
      </w:pPr>
      <w:r w:rsidRPr="007A6F8D">
        <w:rPr>
          <w:rFonts w:ascii="Georgia" w:hAnsi="Georgia"/>
          <w:sz w:val="32"/>
        </w:rPr>
        <w:t>— La tuer, c</w:t>
      </w:r>
      <w:r>
        <w:rPr>
          <w:rFonts w:ascii="Georgia" w:hAnsi="Georgia"/>
          <w:sz w:val="32"/>
        </w:rPr>
        <w:t>’</w:t>
      </w:r>
      <w:r w:rsidRPr="007A6F8D">
        <w:rPr>
          <w:rFonts w:ascii="Georgia" w:hAnsi="Georgia"/>
          <w:sz w:val="32"/>
        </w:rPr>
        <w:t>est tuer ton</w:t>
      </w:r>
      <w:r w:rsidRPr="007A6F8D">
        <w:rPr>
          <w:rFonts w:ascii="Georgia" w:hAnsi="Georgia"/>
          <w:i/>
          <w:sz w:val="32"/>
        </w:rPr>
        <w:t xml:space="preserve"> khal,</w:t>
      </w:r>
      <w:r w:rsidRPr="007A6F8D">
        <w:rPr>
          <w:rFonts w:ascii="Georgia" w:hAnsi="Georgia"/>
          <w:sz w:val="32"/>
        </w:rPr>
        <w:t xml:space="preserve"> dit-elle.</w:t>
      </w:r>
    </w:p>
    <w:p w:rsidR="001344FA" w:rsidRPr="007A6F8D" w:rsidRDefault="001344FA" w:rsidP="001344FA">
      <w:pPr>
        <w:ind w:firstLine="720"/>
        <w:jc w:val="both"/>
        <w:rPr>
          <w:rFonts w:ascii="Georgia" w:hAnsi="Georgia"/>
          <w:sz w:val="32"/>
        </w:rPr>
      </w:pPr>
      <w:r w:rsidRPr="007A6F8D">
        <w:rPr>
          <w:rFonts w:ascii="Georgia" w:hAnsi="Georgia"/>
          <w:sz w:val="32"/>
        </w:rPr>
        <w:t>— C</w:t>
      </w:r>
      <w:r>
        <w:rPr>
          <w:rFonts w:ascii="Georgia" w:hAnsi="Georgia"/>
          <w:sz w:val="32"/>
        </w:rPr>
        <w:t>’</w:t>
      </w:r>
      <w:r w:rsidRPr="007A6F8D">
        <w:rPr>
          <w:rFonts w:ascii="Georgia" w:hAnsi="Georgia"/>
          <w:sz w:val="32"/>
        </w:rPr>
        <w:t>est de la sang-magie ! protesta-t-il, c</w:t>
      </w:r>
      <w:r>
        <w:rPr>
          <w:rFonts w:ascii="Georgia" w:hAnsi="Georgia"/>
          <w:sz w:val="32"/>
        </w:rPr>
        <w:t>’</w:t>
      </w:r>
      <w:r w:rsidRPr="007A6F8D">
        <w:rPr>
          <w:rFonts w:ascii="Georgia" w:hAnsi="Georgia"/>
          <w:sz w:val="32"/>
        </w:rPr>
        <w:t>est interdit !</w:t>
      </w:r>
    </w:p>
    <w:p w:rsidR="001344FA" w:rsidRPr="007A6F8D" w:rsidRDefault="001344FA" w:rsidP="001344FA">
      <w:pPr>
        <w:ind w:firstLine="720"/>
        <w:jc w:val="both"/>
        <w:rPr>
          <w:rFonts w:ascii="Georgia" w:hAnsi="Georgia"/>
          <w:sz w:val="32"/>
        </w:rPr>
      </w:pPr>
      <w:r w:rsidRPr="007A6F8D">
        <w:rPr>
          <w:rFonts w:ascii="Georgia" w:hAnsi="Georgia"/>
          <w:sz w:val="32"/>
        </w:rPr>
        <w:t>— Hé bien, en tant que</w:t>
      </w:r>
      <w:r w:rsidRPr="007A6F8D">
        <w:rPr>
          <w:rFonts w:ascii="Georgia" w:hAnsi="Georgia"/>
          <w:i/>
          <w:sz w:val="32"/>
        </w:rPr>
        <w:t xml:space="preserve"> khaleesi,</w:t>
      </w:r>
      <w:r w:rsidRPr="007A6F8D">
        <w:rPr>
          <w:rFonts w:ascii="Georgia" w:hAnsi="Georgia"/>
          <w:sz w:val="32"/>
        </w:rPr>
        <w:t xml:space="preserve"> je déclare, moi, que ce n</w:t>
      </w:r>
      <w:r>
        <w:rPr>
          <w:rFonts w:ascii="Georgia" w:hAnsi="Georgia"/>
          <w:sz w:val="32"/>
        </w:rPr>
        <w:t>’</w:t>
      </w:r>
      <w:r w:rsidRPr="007A6F8D">
        <w:rPr>
          <w:rFonts w:ascii="Georgia" w:hAnsi="Georgia"/>
          <w:sz w:val="32"/>
        </w:rPr>
        <w:t>est pas interdit. A Vaes Dothrak, Khal Drogo a tué un étalon dont j</w:t>
      </w:r>
      <w:r>
        <w:rPr>
          <w:rFonts w:ascii="Georgia" w:hAnsi="Georgia"/>
          <w:sz w:val="32"/>
        </w:rPr>
        <w:t>’</w:t>
      </w:r>
      <w:r w:rsidRPr="007A6F8D">
        <w:rPr>
          <w:rFonts w:ascii="Georgia" w:hAnsi="Georgia"/>
          <w:sz w:val="32"/>
        </w:rPr>
        <w:t>ai mangé le cœur pour doter mon fils de force et de courage. C</w:t>
      </w:r>
      <w:r>
        <w:rPr>
          <w:rFonts w:ascii="Georgia" w:hAnsi="Georgia"/>
          <w:sz w:val="32"/>
        </w:rPr>
        <w:t>’</w:t>
      </w:r>
      <w:r w:rsidRPr="007A6F8D">
        <w:rPr>
          <w:rFonts w:ascii="Georgia" w:hAnsi="Georgia"/>
          <w:sz w:val="32"/>
        </w:rPr>
        <w:t>est pareil.</w:t>
      </w:r>
      <w:r w:rsidRPr="007A6F8D">
        <w:rPr>
          <w:rFonts w:ascii="Georgia" w:hAnsi="Georgia"/>
          <w:i/>
          <w:sz w:val="32"/>
        </w:rPr>
        <w:t xml:space="preserve"> Pareil. »</w:t>
      </w:r>
    </w:p>
    <w:p w:rsidR="001344FA" w:rsidRPr="007A6F8D" w:rsidRDefault="001344FA" w:rsidP="001344FA">
      <w:pPr>
        <w:ind w:firstLine="720"/>
        <w:jc w:val="both"/>
        <w:rPr>
          <w:rFonts w:ascii="Georgia" w:hAnsi="Georgia"/>
          <w:sz w:val="32"/>
        </w:rPr>
      </w:pPr>
      <w:r w:rsidRPr="007A6F8D">
        <w:rPr>
          <w:rFonts w:ascii="Georgia" w:hAnsi="Georgia"/>
          <w:sz w:val="32"/>
        </w:rPr>
        <w:t>L</w:t>
      </w:r>
      <w:r>
        <w:rPr>
          <w:rFonts w:ascii="Georgia" w:hAnsi="Georgia"/>
          <w:sz w:val="32"/>
        </w:rPr>
        <w:t>’</w:t>
      </w:r>
      <w:r w:rsidRPr="007A6F8D">
        <w:rPr>
          <w:rFonts w:ascii="Georgia" w:hAnsi="Georgia"/>
          <w:sz w:val="32"/>
        </w:rPr>
        <w:t>étalon rua, se cabra lorsque Rakharo, Quaro et Aggo prétendirent l</w:t>
      </w:r>
      <w:r>
        <w:rPr>
          <w:rFonts w:ascii="Georgia" w:hAnsi="Georgia"/>
          <w:sz w:val="32"/>
        </w:rPr>
        <w:t>’</w:t>
      </w:r>
      <w:r w:rsidRPr="007A6F8D">
        <w:rPr>
          <w:rFonts w:ascii="Georgia" w:hAnsi="Georgia"/>
          <w:sz w:val="32"/>
        </w:rPr>
        <w:t>entraîner vers la baignoire où, tel un homme déjà mort, le pus et le sang suintant de sa plaie, souillant l</w:t>
      </w:r>
      <w:r>
        <w:rPr>
          <w:rFonts w:ascii="Georgia" w:hAnsi="Georgia"/>
          <w:sz w:val="32"/>
        </w:rPr>
        <w:t>’</w:t>
      </w:r>
      <w:r w:rsidRPr="007A6F8D">
        <w:rPr>
          <w:rFonts w:ascii="Georgia" w:hAnsi="Georgia"/>
          <w:sz w:val="32"/>
        </w:rPr>
        <w:t xml:space="preserve">eau, </w:t>
      </w:r>
      <w:r w:rsidRPr="007A6F8D">
        <w:rPr>
          <w:rFonts w:ascii="Georgia" w:hAnsi="Georgia"/>
          <w:sz w:val="32"/>
        </w:rPr>
        <w:lastRenderedPageBreak/>
        <w:t>marinait le</w:t>
      </w:r>
      <w:r w:rsidRPr="007A6F8D">
        <w:rPr>
          <w:rFonts w:ascii="Georgia" w:hAnsi="Georgia"/>
          <w:i/>
          <w:sz w:val="32"/>
        </w:rPr>
        <w:t xml:space="preserve"> khal,</w:t>
      </w:r>
      <w:r w:rsidRPr="007A6F8D">
        <w:rPr>
          <w:rFonts w:ascii="Georgia" w:hAnsi="Georgia"/>
          <w:sz w:val="32"/>
        </w:rPr>
        <w:t xml:space="preserve"> tandis que, </w:t>
      </w:r>
      <w:r w:rsidR="00B61345">
        <w:rPr>
          <w:rFonts w:ascii="Georgia" w:hAnsi="Georgia"/>
          <w:sz w:val="32"/>
        </w:rPr>
        <w:t>d</w:t>
      </w:r>
      <w:r w:rsidRPr="007A6F8D">
        <w:rPr>
          <w:rFonts w:ascii="Georgia" w:hAnsi="Georgia"/>
          <w:sz w:val="32"/>
        </w:rPr>
        <w:t>ans une langue inconnue de Daenerys, Mirri Maz Duur fredonnait des formules magiques et qu</w:t>
      </w:r>
      <w:r>
        <w:rPr>
          <w:rFonts w:ascii="Georgia" w:hAnsi="Georgia"/>
          <w:sz w:val="32"/>
        </w:rPr>
        <w:t>’</w:t>
      </w:r>
      <w:r w:rsidRPr="007A6F8D">
        <w:rPr>
          <w:rFonts w:ascii="Georgia" w:hAnsi="Georgia"/>
          <w:sz w:val="32"/>
        </w:rPr>
        <w:t>un coutelas, tout à coup, paraissait en son poing. D</w:t>
      </w:r>
      <w:r>
        <w:rPr>
          <w:rFonts w:ascii="Georgia" w:hAnsi="Georgia"/>
          <w:sz w:val="32"/>
        </w:rPr>
        <w:t>’</w:t>
      </w:r>
      <w:r w:rsidRPr="007A6F8D">
        <w:rPr>
          <w:rFonts w:ascii="Georgia" w:hAnsi="Georgia"/>
          <w:sz w:val="32"/>
        </w:rPr>
        <w:t>où provenait-il ? mystère. De bronze rouge martelé, il semblait fort ancien, avec sa forme de feuille et sa lame couverte de glyphes immémoriaux. La</w:t>
      </w:r>
      <w:r w:rsidRPr="007A6F8D">
        <w:rPr>
          <w:rFonts w:ascii="Georgia" w:hAnsi="Georgia"/>
          <w:i/>
          <w:sz w:val="32"/>
        </w:rPr>
        <w:t xml:space="preserve"> maegi</w:t>
      </w:r>
      <w:r w:rsidRPr="007A6F8D">
        <w:rPr>
          <w:rFonts w:ascii="Georgia" w:hAnsi="Georgia"/>
          <w:sz w:val="32"/>
        </w:rPr>
        <w:t xml:space="preserve"> le plongea dans la gorge de l</w:t>
      </w:r>
      <w:r>
        <w:rPr>
          <w:rFonts w:ascii="Georgia" w:hAnsi="Georgia"/>
          <w:sz w:val="32"/>
        </w:rPr>
        <w:t>’</w:t>
      </w:r>
      <w:r w:rsidRPr="007A6F8D">
        <w:rPr>
          <w:rFonts w:ascii="Georgia" w:hAnsi="Georgia"/>
          <w:sz w:val="32"/>
        </w:rPr>
        <w:t xml:space="preserve">étalon, juste à la jointure de sa noble tête, et il eut beau crier, se démener, le </w:t>
      </w:r>
      <w:r w:rsidR="00B61345">
        <w:rPr>
          <w:rFonts w:ascii="Georgia" w:hAnsi="Georgia"/>
          <w:sz w:val="32"/>
        </w:rPr>
        <w:t>f</w:t>
      </w:r>
      <w:r w:rsidRPr="007A6F8D">
        <w:rPr>
          <w:rFonts w:ascii="Georgia" w:hAnsi="Georgia"/>
          <w:sz w:val="32"/>
        </w:rPr>
        <w:t>lot pourpre de sa vie giclait à force dans la baignoire. Il se serait effondré si les hommes du</w:t>
      </w:r>
      <w:r w:rsidRPr="007A6F8D">
        <w:rPr>
          <w:rFonts w:ascii="Georgia" w:hAnsi="Georgia"/>
          <w:i/>
          <w:sz w:val="32"/>
        </w:rPr>
        <w:t xml:space="preserve"> khas</w:t>
      </w:r>
      <w:r w:rsidRPr="007A6F8D">
        <w:rPr>
          <w:rFonts w:ascii="Georgia" w:hAnsi="Georgia"/>
          <w:sz w:val="32"/>
        </w:rPr>
        <w:t xml:space="preserve"> ne l</w:t>
      </w:r>
      <w:r>
        <w:rPr>
          <w:rFonts w:ascii="Georgia" w:hAnsi="Georgia"/>
          <w:sz w:val="32"/>
        </w:rPr>
        <w:t>’</w:t>
      </w:r>
      <w:r w:rsidRPr="007A6F8D">
        <w:rPr>
          <w:rFonts w:ascii="Georgia" w:hAnsi="Georgia"/>
          <w:sz w:val="32"/>
        </w:rPr>
        <w:t>avaient fermement tenu. « Va, va, vigueur du cheval, va, passe dans le cavalier, chantonna Mirri, tandis que le sang brouillait de volutes le bain de Drogo, va, va, vigueur de la bête, passe dans l</w:t>
      </w:r>
      <w:r>
        <w:rPr>
          <w:rFonts w:ascii="Georgia" w:hAnsi="Georgia"/>
          <w:sz w:val="32"/>
        </w:rPr>
        <w:t>’</w:t>
      </w:r>
      <w:r w:rsidRPr="007A6F8D">
        <w:rPr>
          <w:rFonts w:ascii="Georgia" w:hAnsi="Georgia"/>
          <w:sz w:val="32"/>
        </w:rPr>
        <w:t>homme, va. »</w:t>
      </w:r>
    </w:p>
    <w:p w:rsidR="001344FA" w:rsidRPr="007A6F8D" w:rsidRDefault="001344FA" w:rsidP="001344FA">
      <w:pPr>
        <w:ind w:firstLine="720"/>
        <w:jc w:val="both"/>
        <w:rPr>
          <w:rFonts w:ascii="Georgia" w:hAnsi="Georgia"/>
          <w:sz w:val="32"/>
        </w:rPr>
      </w:pPr>
      <w:r w:rsidRPr="007A6F8D">
        <w:rPr>
          <w:rFonts w:ascii="Georgia" w:hAnsi="Georgia"/>
          <w:sz w:val="32"/>
        </w:rPr>
        <w:t>Tout en s</w:t>
      </w:r>
      <w:r>
        <w:rPr>
          <w:rFonts w:ascii="Georgia" w:hAnsi="Georgia"/>
          <w:sz w:val="32"/>
        </w:rPr>
        <w:t>’</w:t>
      </w:r>
      <w:r w:rsidRPr="007A6F8D">
        <w:rPr>
          <w:rFonts w:ascii="Georgia" w:hAnsi="Georgia"/>
          <w:sz w:val="32"/>
        </w:rPr>
        <w:t>arc-boutant contre la masse de l</w:t>
      </w:r>
      <w:r>
        <w:rPr>
          <w:rFonts w:ascii="Georgia" w:hAnsi="Georgia"/>
          <w:sz w:val="32"/>
        </w:rPr>
        <w:t>’</w:t>
      </w:r>
      <w:r w:rsidRPr="007A6F8D">
        <w:rPr>
          <w:rFonts w:ascii="Georgia" w:hAnsi="Georgia"/>
          <w:sz w:val="32"/>
        </w:rPr>
        <w:t>étalon, Jhogo manifestait une terreur sans nom par l</w:t>
      </w:r>
      <w:r>
        <w:rPr>
          <w:rFonts w:ascii="Georgia" w:hAnsi="Georgia"/>
          <w:sz w:val="32"/>
        </w:rPr>
        <w:t>’</w:t>
      </w:r>
      <w:r w:rsidRPr="007A6F8D">
        <w:rPr>
          <w:rFonts w:ascii="Georgia" w:hAnsi="Georgia"/>
          <w:sz w:val="32"/>
        </w:rPr>
        <w:t xml:space="preserve">expression de sa physionomie, terreur de </w:t>
      </w:r>
      <w:r w:rsidRPr="007A6F8D">
        <w:rPr>
          <w:rFonts w:ascii="Georgia" w:hAnsi="Georgia"/>
          <w:i/>
          <w:sz w:val="32"/>
        </w:rPr>
        <w:t>cela,</w:t>
      </w:r>
      <w:r w:rsidRPr="007A6F8D">
        <w:rPr>
          <w:rFonts w:ascii="Georgia" w:hAnsi="Georgia"/>
          <w:sz w:val="32"/>
        </w:rPr>
        <w:t xml:space="preserve"> terreur de toucher la chair morte, terreur aussi de la laisser </w:t>
      </w:r>
      <w:r w:rsidR="00B61345" w:rsidRPr="007A6F8D">
        <w:rPr>
          <w:rFonts w:ascii="Georgia" w:hAnsi="Georgia"/>
          <w:sz w:val="32"/>
        </w:rPr>
        <w:t>tomber</w:t>
      </w:r>
      <w:r w:rsidRPr="007A6F8D">
        <w:rPr>
          <w:rFonts w:ascii="Georgia" w:hAnsi="Georgia"/>
          <w:sz w:val="32"/>
        </w:rPr>
        <w:t>.</w:t>
      </w:r>
      <w:r w:rsidRPr="007A6F8D">
        <w:rPr>
          <w:rFonts w:ascii="Georgia" w:hAnsi="Georgia"/>
          <w:i/>
          <w:sz w:val="32"/>
        </w:rPr>
        <w:t xml:space="preserve"> Un simple cheval,</w:t>
      </w:r>
      <w:r w:rsidRPr="007A6F8D">
        <w:rPr>
          <w:rFonts w:ascii="Georgia" w:hAnsi="Georgia"/>
          <w:sz w:val="32"/>
        </w:rPr>
        <w:t xml:space="preserve"> songea Daenerys. Pour payer la vie de Drogo, qu</w:t>
      </w:r>
      <w:r>
        <w:rPr>
          <w:rFonts w:ascii="Georgia" w:hAnsi="Georgia"/>
          <w:sz w:val="32"/>
        </w:rPr>
        <w:t>’</w:t>
      </w:r>
      <w:r w:rsidRPr="007A6F8D">
        <w:rPr>
          <w:rFonts w:ascii="Georgia" w:hAnsi="Georgia"/>
          <w:sz w:val="32"/>
        </w:rPr>
        <w:t>était-ce que la mort d</w:t>
      </w:r>
      <w:r>
        <w:rPr>
          <w:rFonts w:ascii="Georgia" w:hAnsi="Georgia"/>
          <w:sz w:val="32"/>
        </w:rPr>
        <w:t>’</w:t>
      </w:r>
      <w:r w:rsidRPr="007A6F8D">
        <w:rPr>
          <w:rFonts w:ascii="Georgia" w:hAnsi="Georgia"/>
          <w:sz w:val="32"/>
        </w:rPr>
        <w:t>un simple cheval ? Elle aurait volontiers donné mille fois plus cher.</w:t>
      </w:r>
    </w:p>
    <w:p w:rsidR="001344FA" w:rsidRPr="007A6F8D" w:rsidRDefault="001344FA" w:rsidP="001344FA">
      <w:pPr>
        <w:ind w:firstLine="720"/>
        <w:jc w:val="both"/>
        <w:rPr>
          <w:rFonts w:ascii="Georgia" w:hAnsi="Georgia"/>
          <w:sz w:val="32"/>
        </w:rPr>
      </w:pPr>
      <w:r w:rsidRPr="007A6F8D">
        <w:rPr>
          <w:rFonts w:ascii="Georgia" w:hAnsi="Georgia"/>
          <w:sz w:val="32"/>
        </w:rPr>
        <w:t>Quand les hommes lâchèrent enfin la bête, l</w:t>
      </w:r>
      <w:r>
        <w:rPr>
          <w:rFonts w:ascii="Georgia" w:hAnsi="Georgia"/>
          <w:sz w:val="32"/>
        </w:rPr>
        <w:t>’</w:t>
      </w:r>
      <w:r w:rsidRPr="007A6F8D">
        <w:rPr>
          <w:rFonts w:ascii="Georgia" w:hAnsi="Georgia"/>
          <w:sz w:val="32"/>
        </w:rPr>
        <w:t>eau du bain s</w:t>
      </w:r>
      <w:r>
        <w:rPr>
          <w:rFonts w:ascii="Georgia" w:hAnsi="Georgia"/>
          <w:sz w:val="32"/>
        </w:rPr>
        <w:t>’</w:t>
      </w:r>
      <w:r w:rsidR="00B61345">
        <w:rPr>
          <w:rFonts w:ascii="Georgia" w:hAnsi="Georgia"/>
          <w:sz w:val="32"/>
        </w:rPr>
        <w:t>était c</w:t>
      </w:r>
      <w:r w:rsidRPr="007A6F8D">
        <w:rPr>
          <w:rFonts w:ascii="Georgia" w:hAnsi="Georgia"/>
          <w:sz w:val="32"/>
        </w:rPr>
        <w:t>olorée d</w:t>
      </w:r>
      <w:r>
        <w:rPr>
          <w:rFonts w:ascii="Georgia" w:hAnsi="Georgia"/>
          <w:sz w:val="32"/>
        </w:rPr>
        <w:t>’</w:t>
      </w:r>
      <w:r w:rsidRPr="007A6F8D">
        <w:rPr>
          <w:rFonts w:ascii="Georgia" w:hAnsi="Georgia"/>
          <w:sz w:val="32"/>
        </w:rPr>
        <w:t>une pourpre si sombre que de Drogo, visage à part, ne se discernait strictement plus rien. Mirri Maz Duur n</w:t>
      </w:r>
      <w:r>
        <w:rPr>
          <w:rFonts w:ascii="Georgia" w:hAnsi="Georgia"/>
          <w:sz w:val="32"/>
        </w:rPr>
        <w:t>’</w:t>
      </w:r>
      <w:r w:rsidRPr="007A6F8D">
        <w:rPr>
          <w:rFonts w:ascii="Georgia" w:hAnsi="Georgia"/>
          <w:sz w:val="32"/>
        </w:rPr>
        <w:t>ayant que faire de la carcasse, Daenerys ordonna de l</w:t>
      </w:r>
      <w:r>
        <w:rPr>
          <w:rFonts w:ascii="Georgia" w:hAnsi="Georgia"/>
          <w:sz w:val="32"/>
        </w:rPr>
        <w:t>’</w:t>
      </w:r>
      <w:r w:rsidRPr="007A6F8D">
        <w:rPr>
          <w:rFonts w:ascii="Georgia" w:hAnsi="Georgia"/>
          <w:sz w:val="32"/>
        </w:rPr>
        <w:t>emporter et de la brûler. Tel était l</w:t>
      </w:r>
      <w:r>
        <w:rPr>
          <w:rFonts w:ascii="Georgia" w:hAnsi="Georgia"/>
          <w:sz w:val="32"/>
        </w:rPr>
        <w:t>’</w:t>
      </w:r>
      <w:r w:rsidRPr="007A6F8D">
        <w:rPr>
          <w:rFonts w:ascii="Georgia" w:hAnsi="Georgia"/>
          <w:sz w:val="32"/>
        </w:rPr>
        <w:t xml:space="preserve">usage, elle le savait. Un homme mourait-il, on tuait sa </w:t>
      </w:r>
      <w:r w:rsidR="00903EB2" w:rsidRPr="007A6F8D">
        <w:rPr>
          <w:rFonts w:ascii="Georgia" w:hAnsi="Georgia"/>
          <w:sz w:val="32"/>
        </w:rPr>
        <w:t>monture</w:t>
      </w:r>
      <w:r w:rsidRPr="007A6F8D">
        <w:rPr>
          <w:rFonts w:ascii="Georgia" w:hAnsi="Georgia"/>
          <w:sz w:val="32"/>
        </w:rPr>
        <w:t xml:space="preserve"> et, sur le bûcher funèbre, on la plaçait sous lui pour qu</w:t>
      </w:r>
      <w:r>
        <w:rPr>
          <w:rFonts w:ascii="Georgia" w:hAnsi="Georgia"/>
          <w:sz w:val="32"/>
        </w:rPr>
        <w:t>’</w:t>
      </w:r>
      <w:r w:rsidRPr="007A6F8D">
        <w:rPr>
          <w:rFonts w:ascii="Georgia" w:hAnsi="Georgia"/>
          <w:sz w:val="32"/>
        </w:rPr>
        <w:t>elle le porte aux contrées nocturnes. Le</w:t>
      </w:r>
      <w:r w:rsidRPr="007A6F8D">
        <w:rPr>
          <w:rFonts w:ascii="Georgia" w:hAnsi="Georgia"/>
          <w:i/>
          <w:sz w:val="32"/>
        </w:rPr>
        <w:t xml:space="preserve"> khas</w:t>
      </w:r>
      <w:r w:rsidRPr="007A6F8D">
        <w:rPr>
          <w:rFonts w:ascii="Georgia" w:hAnsi="Georgia"/>
          <w:sz w:val="32"/>
        </w:rPr>
        <w:t xml:space="preserve"> traîna l</w:t>
      </w:r>
      <w:r>
        <w:rPr>
          <w:rFonts w:ascii="Georgia" w:hAnsi="Georgia"/>
          <w:sz w:val="32"/>
        </w:rPr>
        <w:t>’</w:t>
      </w:r>
      <w:r w:rsidRPr="007A6F8D">
        <w:rPr>
          <w:rFonts w:ascii="Georgia" w:hAnsi="Georgia"/>
          <w:sz w:val="32"/>
        </w:rPr>
        <w:t>étalon dehors. A l</w:t>
      </w:r>
      <w:r>
        <w:rPr>
          <w:rFonts w:ascii="Georgia" w:hAnsi="Georgia"/>
          <w:sz w:val="32"/>
        </w:rPr>
        <w:t>’</w:t>
      </w:r>
      <w:r w:rsidRPr="007A6F8D">
        <w:rPr>
          <w:rFonts w:ascii="Georgia" w:hAnsi="Georgia"/>
          <w:sz w:val="32"/>
        </w:rPr>
        <w:t>intérieur, tout était inondé de sang. Il n</w:t>
      </w:r>
      <w:r>
        <w:rPr>
          <w:rFonts w:ascii="Georgia" w:hAnsi="Georgia"/>
          <w:sz w:val="32"/>
        </w:rPr>
        <w:t>’</w:t>
      </w:r>
      <w:r w:rsidRPr="007A6F8D">
        <w:rPr>
          <w:rFonts w:ascii="Georgia" w:hAnsi="Georgia"/>
          <w:sz w:val="32"/>
        </w:rPr>
        <w:t>était jusqu</w:t>
      </w:r>
      <w:r>
        <w:rPr>
          <w:rFonts w:ascii="Georgia" w:hAnsi="Georgia"/>
          <w:sz w:val="32"/>
        </w:rPr>
        <w:t>’</w:t>
      </w:r>
      <w:r w:rsidRPr="007A6F8D">
        <w:rPr>
          <w:rFonts w:ascii="Georgia" w:hAnsi="Georgia"/>
          <w:sz w:val="32"/>
        </w:rPr>
        <w:t>aux parois de soie qui ne fussent éclaboussées d</w:t>
      </w:r>
      <w:r>
        <w:rPr>
          <w:rFonts w:ascii="Georgia" w:hAnsi="Georgia"/>
          <w:sz w:val="32"/>
        </w:rPr>
        <w:t>’</w:t>
      </w:r>
      <w:r w:rsidRPr="007A6F8D">
        <w:rPr>
          <w:rFonts w:ascii="Georgia" w:hAnsi="Georgia"/>
          <w:sz w:val="32"/>
        </w:rPr>
        <w:t>écarlate, et les tapis, noircis, chuintaient sous le pied.</w:t>
      </w:r>
    </w:p>
    <w:p w:rsidR="001344FA" w:rsidRPr="007A6F8D" w:rsidRDefault="001344FA" w:rsidP="001344FA">
      <w:pPr>
        <w:ind w:firstLine="720"/>
        <w:jc w:val="both"/>
        <w:rPr>
          <w:rFonts w:ascii="Georgia" w:hAnsi="Georgia"/>
          <w:sz w:val="32"/>
        </w:rPr>
      </w:pPr>
      <w:r w:rsidRPr="007A6F8D">
        <w:rPr>
          <w:rFonts w:ascii="Georgia" w:hAnsi="Georgia"/>
          <w:sz w:val="32"/>
        </w:rPr>
        <w:t xml:space="preserve">Une fois allumés les braseros, Mirri Maz Duur jeta sur les </w:t>
      </w:r>
      <w:r w:rsidR="00903EB2" w:rsidRPr="007A6F8D">
        <w:rPr>
          <w:rFonts w:ascii="Georgia" w:hAnsi="Georgia"/>
          <w:sz w:val="32"/>
        </w:rPr>
        <w:t>charbons</w:t>
      </w:r>
      <w:r w:rsidRPr="007A6F8D">
        <w:rPr>
          <w:rFonts w:ascii="Georgia" w:hAnsi="Georgia"/>
          <w:sz w:val="32"/>
        </w:rPr>
        <w:t xml:space="preserve"> une poudre rouge d</w:t>
      </w:r>
      <w:r>
        <w:rPr>
          <w:rFonts w:ascii="Georgia" w:hAnsi="Georgia"/>
          <w:sz w:val="32"/>
        </w:rPr>
        <w:t>’</w:t>
      </w:r>
      <w:r w:rsidRPr="007A6F8D">
        <w:rPr>
          <w:rFonts w:ascii="Georgia" w:hAnsi="Georgia"/>
          <w:sz w:val="32"/>
        </w:rPr>
        <w:t>où s</w:t>
      </w:r>
      <w:r>
        <w:rPr>
          <w:rFonts w:ascii="Georgia" w:hAnsi="Georgia"/>
          <w:sz w:val="32"/>
        </w:rPr>
        <w:t>’</w:t>
      </w:r>
      <w:r w:rsidRPr="007A6F8D">
        <w:rPr>
          <w:rFonts w:ascii="Georgia" w:hAnsi="Georgia"/>
          <w:sz w:val="32"/>
        </w:rPr>
        <w:t>exhalèrent des fumerolles aux senteurs épicées, plutôt agréables, mais en voyant Eroeh s</w:t>
      </w:r>
      <w:r>
        <w:rPr>
          <w:rFonts w:ascii="Georgia" w:hAnsi="Georgia"/>
          <w:sz w:val="32"/>
        </w:rPr>
        <w:t>’</w:t>
      </w:r>
      <w:r w:rsidRPr="007A6F8D">
        <w:rPr>
          <w:rFonts w:ascii="Georgia" w:hAnsi="Georgia"/>
          <w:sz w:val="32"/>
        </w:rPr>
        <w:t>enfuir en sanglotant, Daenerys fut prise de panique. Revenir en arrière ? elle s</w:t>
      </w:r>
      <w:r>
        <w:rPr>
          <w:rFonts w:ascii="Georgia" w:hAnsi="Georgia"/>
          <w:sz w:val="32"/>
        </w:rPr>
        <w:t>’</w:t>
      </w:r>
      <w:r w:rsidRPr="007A6F8D">
        <w:rPr>
          <w:rFonts w:ascii="Georgia" w:hAnsi="Georgia"/>
          <w:sz w:val="32"/>
        </w:rPr>
        <w:t>était trop avancée... Elle se contenta de congédier ses femmes. « Partez aussi, dame Argentée, conseilla Mirri Maz Duur.</w:t>
      </w:r>
    </w:p>
    <w:p w:rsidR="001344FA" w:rsidRPr="007A6F8D" w:rsidRDefault="001344FA" w:rsidP="001344FA">
      <w:pPr>
        <w:ind w:firstLine="720"/>
        <w:jc w:val="both"/>
        <w:rPr>
          <w:rFonts w:ascii="Georgia" w:hAnsi="Georgia"/>
          <w:sz w:val="32"/>
        </w:rPr>
      </w:pPr>
      <w:r w:rsidRPr="007A6F8D">
        <w:rPr>
          <w:rFonts w:ascii="Georgia" w:hAnsi="Georgia"/>
          <w:sz w:val="32"/>
        </w:rPr>
        <w:lastRenderedPageBreak/>
        <w:t>— Je resterai, dit-elle. Il m</w:t>
      </w:r>
      <w:r>
        <w:rPr>
          <w:rFonts w:ascii="Georgia" w:hAnsi="Georgia"/>
          <w:sz w:val="32"/>
        </w:rPr>
        <w:t>’</w:t>
      </w:r>
      <w:r w:rsidRPr="007A6F8D">
        <w:rPr>
          <w:rFonts w:ascii="Georgia" w:hAnsi="Georgia"/>
          <w:sz w:val="32"/>
        </w:rPr>
        <w:t>a prise sous les étoiles, l</w:t>
      </w:r>
      <w:r>
        <w:rPr>
          <w:rFonts w:ascii="Georgia" w:hAnsi="Georgia"/>
          <w:sz w:val="32"/>
        </w:rPr>
        <w:t>’</w:t>
      </w:r>
      <w:r w:rsidRPr="007A6F8D">
        <w:rPr>
          <w:rFonts w:ascii="Georgia" w:hAnsi="Georgia"/>
          <w:sz w:val="32"/>
        </w:rPr>
        <w:t>enfant que je porte est le sien, je ne veux pas le quitter.</w:t>
      </w:r>
    </w:p>
    <w:p w:rsidR="001344FA" w:rsidRPr="007A6F8D" w:rsidRDefault="001344FA" w:rsidP="001344FA">
      <w:pPr>
        <w:ind w:firstLine="720"/>
        <w:jc w:val="both"/>
        <w:rPr>
          <w:rFonts w:ascii="Georgia" w:hAnsi="Georgia"/>
          <w:sz w:val="32"/>
        </w:rPr>
      </w:pPr>
      <w:r w:rsidRPr="007A6F8D">
        <w:rPr>
          <w:rFonts w:ascii="Georgia" w:hAnsi="Georgia"/>
          <w:sz w:val="32"/>
        </w:rPr>
        <w:t>— Il le faut. Dès que je commencerai à chanter, plus personne ne doit entrer. Mes incantations vont réveiller de vieilles puissances noires. Ici danseront les morts, cette nuit. Aucun vivant ne doit les voir. »</w:t>
      </w:r>
    </w:p>
    <w:p w:rsidR="001344FA" w:rsidRPr="007A6F8D" w:rsidRDefault="001344FA" w:rsidP="001344FA">
      <w:pPr>
        <w:ind w:firstLine="720"/>
        <w:jc w:val="both"/>
        <w:rPr>
          <w:rFonts w:ascii="Georgia" w:hAnsi="Georgia"/>
          <w:sz w:val="32"/>
        </w:rPr>
      </w:pPr>
      <w:r w:rsidRPr="007A6F8D">
        <w:rPr>
          <w:rFonts w:ascii="Georgia" w:hAnsi="Georgia"/>
          <w:sz w:val="32"/>
        </w:rPr>
        <w:t>Daenerys s</w:t>
      </w:r>
      <w:r>
        <w:rPr>
          <w:rFonts w:ascii="Georgia" w:hAnsi="Georgia"/>
          <w:sz w:val="32"/>
        </w:rPr>
        <w:t>’</w:t>
      </w:r>
      <w:r w:rsidRPr="007A6F8D">
        <w:rPr>
          <w:rFonts w:ascii="Georgia" w:hAnsi="Georgia"/>
          <w:sz w:val="32"/>
        </w:rPr>
        <w:t>inclina, vaincue. « Personne n</w:t>
      </w:r>
      <w:r>
        <w:rPr>
          <w:rFonts w:ascii="Georgia" w:hAnsi="Georgia"/>
          <w:sz w:val="32"/>
        </w:rPr>
        <w:t>’</w:t>
      </w:r>
      <w:r w:rsidRPr="007A6F8D">
        <w:rPr>
          <w:rFonts w:ascii="Georgia" w:hAnsi="Georgia"/>
          <w:sz w:val="32"/>
        </w:rPr>
        <w:t>entrera. » Elle se pencha au-dessus de la baignoire où Drogo gisait dans son bain de sang, le baisa au front d</w:t>
      </w:r>
      <w:r>
        <w:rPr>
          <w:rFonts w:ascii="Georgia" w:hAnsi="Georgia"/>
          <w:sz w:val="32"/>
        </w:rPr>
        <w:t>’</w:t>
      </w:r>
      <w:r w:rsidRPr="007A6F8D">
        <w:rPr>
          <w:rFonts w:ascii="Georgia" w:hAnsi="Georgia"/>
          <w:sz w:val="32"/>
        </w:rPr>
        <w:t>un baiser léger. «</w:t>
      </w:r>
      <w:r w:rsidRPr="007A6F8D">
        <w:rPr>
          <w:rFonts w:ascii="Georgia" w:hAnsi="Georgia"/>
          <w:i/>
          <w:sz w:val="32"/>
        </w:rPr>
        <w:t xml:space="preserve"> Rends-le-moi</w:t>
      </w:r>
      <w:r w:rsidRPr="007A6F8D">
        <w:rPr>
          <w:rFonts w:ascii="Georgia" w:hAnsi="Georgia"/>
          <w:sz w:val="32"/>
        </w:rPr>
        <w:t xml:space="preserve"> », chuchota-t-elle à Mirri Maz Duur avant de s</w:t>
      </w:r>
      <w:r>
        <w:rPr>
          <w:rFonts w:ascii="Georgia" w:hAnsi="Georgia"/>
          <w:sz w:val="32"/>
        </w:rPr>
        <w:t>’</w:t>
      </w:r>
      <w:r w:rsidRPr="007A6F8D">
        <w:rPr>
          <w:rFonts w:ascii="Georgia" w:hAnsi="Georgia"/>
          <w:sz w:val="32"/>
        </w:rPr>
        <w:t>esquiver.</w:t>
      </w:r>
    </w:p>
    <w:p w:rsidR="001344FA" w:rsidRPr="007A6F8D" w:rsidRDefault="001344FA" w:rsidP="001344FA">
      <w:pPr>
        <w:ind w:firstLine="720"/>
        <w:jc w:val="both"/>
        <w:rPr>
          <w:rFonts w:ascii="Georgia" w:hAnsi="Georgia"/>
          <w:sz w:val="32"/>
        </w:rPr>
      </w:pPr>
      <w:r w:rsidRPr="007A6F8D">
        <w:rPr>
          <w:rFonts w:ascii="Georgia" w:hAnsi="Georgia"/>
          <w:sz w:val="32"/>
        </w:rPr>
        <w:t>Bas sur l</w:t>
      </w:r>
      <w:r>
        <w:rPr>
          <w:rFonts w:ascii="Georgia" w:hAnsi="Georgia"/>
          <w:sz w:val="32"/>
        </w:rPr>
        <w:t>’</w:t>
      </w:r>
      <w:r w:rsidRPr="007A6F8D">
        <w:rPr>
          <w:rFonts w:ascii="Georgia" w:hAnsi="Georgia"/>
          <w:sz w:val="32"/>
        </w:rPr>
        <w:t>horizon, le soleil, et un ciel d</w:t>
      </w:r>
      <w:r>
        <w:rPr>
          <w:rFonts w:ascii="Georgia" w:hAnsi="Georgia"/>
          <w:sz w:val="32"/>
        </w:rPr>
        <w:t>’</w:t>
      </w:r>
      <w:r w:rsidRPr="007A6F8D">
        <w:rPr>
          <w:rFonts w:ascii="Georgia" w:hAnsi="Georgia"/>
          <w:sz w:val="32"/>
        </w:rPr>
        <w:t>un rouge meurtri. Le</w:t>
      </w:r>
      <w:r w:rsidRPr="007A6F8D">
        <w:rPr>
          <w:rFonts w:ascii="Georgia" w:hAnsi="Georgia"/>
          <w:i/>
          <w:sz w:val="32"/>
        </w:rPr>
        <w:t xml:space="preserve"> </w:t>
      </w:r>
      <w:r w:rsidR="00903EB2" w:rsidRPr="007A6F8D">
        <w:rPr>
          <w:rFonts w:ascii="Georgia" w:hAnsi="Georgia"/>
          <w:i/>
          <w:sz w:val="32"/>
        </w:rPr>
        <w:t>khalasar</w:t>
      </w:r>
      <w:r w:rsidRPr="007A6F8D">
        <w:rPr>
          <w:rFonts w:ascii="Georgia" w:hAnsi="Georgia"/>
          <w:sz w:val="32"/>
        </w:rPr>
        <w:t xml:space="preserve"> avait dressé le camp. A perte de vue, de toutes parts, des tentes et des nattes. Un vent brûlant soufflait. Jhogo et Aggo creusaient la fosse où incinérer l</w:t>
      </w:r>
      <w:r>
        <w:rPr>
          <w:rFonts w:ascii="Georgia" w:hAnsi="Georgia"/>
          <w:sz w:val="32"/>
        </w:rPr>
        <w:t>’</w:t>
      </w:r>
      <w:r w:rsidRPr="007A6F8D">
        <w:rPr>
          <w:rFonts w:ascii="Georgia" w:hAnsi="Georgia"/>
          <w:sz w:val="32"/>
        </w:rPr>
        <w:t>étalon. Une foule s</w:t>
      </w:r>
      <w:r>
        <w:rPr>
          <w:rFonts w:ascii="Georgia" w:hAnsi="Georgia"/>
          <w:sz w:val="32"/>
        </w:rPr>
        <w:t>’</w:t>
      </w:r>
      <w:r w:rsidRPr="007A6F8D">
        <w:rPr>
          <w:rFonts w:ascii="Georgia" w:hAnsi="Georgia"/>
          <w:sz w:val="32"/>
        </w:rPr>
        <w:t xml:space="preserve">était amassée, qui dévisageait </w:t>
      </w:r>
      <w:r w:rsidR="00903EB2" w:rsidRPr="007A6F8D">
        <w:rPr>
          <w:rFonts w:ascii="Georgia" w:hAnsi="Georgia"/>
          <w:sz w:val="32"/>
        </w:rPr>
        <w:t>Daenerys</w:t>
      </w:r>
      <w:r w:rsidRPr="007A6F8D">
        <w:rPr>
          <w:rFonts w:ascii="Georgia" w:hAnsi="Georgia"/>
          <w:sz w:val="32"/>
        </w:rPr>
        <w:t xml:space="preserve"> avec des prunelles d</w:t>
      </w:r>
      <w:r>
        <w:rPr>
          <w:rFonts w:ascii="Georgia" w:hAnsi="Georgia"/>
          <w:sz w:val="32"/>
        </w:rPr>
        <w:t>’</w:t>
      </w:r>
      <w:r w:rsidRPr="007A6F8D">
        <w:rPr>
          <w:rFonts w:ascii="Georgia" w:hAnsi="Georgia"/>
          <w:sz w:val="32"/>
        </w:rPr>
        <w:t xml:space="preserve">un noir minéral et des visages qui </w:t>
      </w:r>
      <w:r w:rsidR="00903EB2" w:rsidRPr="007A6F8D">
        <w:rPr>
          <w:rFonts w:ascii="Georgia" w:hAnsi="Georgia"/>
          <w:sz w:val="32"/>
        </w:rPr>
        <w:t>semblaient</w:t>
      </w:r>
      <w:r w:rsidRPr="007A6F8D">
        <w:rPr>
          <w:rFonts w:ascii="Georgia" w:hAnsi="Georgia"/>
          <w:sz w:val="32"/>
        </w:rPr>
        <w:t xml:space="preserve"> autant de masques en cuivre repoussé. Elle aperçut ser Jorah Mormont qui, vêtu désormais de maille et de cuir, son large front dégarni baigné de sueur, se frayait un passage entre les Dothrakis pour se porter à ses côtés. Mais, quand il vit les empreintes écarlates laissées par ses bottes devant la tente, il blêmit sous son hâle. « Qu</w:t>
      </w:r>
      <w:r>
        <w:rPr>
          <w:rFonts w:ascii="Georgia" w:hAnsi="Georgia"/>
          <w:sz w:val="32"/>
        </w:rPr>
        <w:t>’</w:t>
      </w:r>
      <w:r w:rsidRPr="007A6F8D">
        <w:rPr>
          <w:rFonts w:ascii="Georgia" w:hAnsi="Georgia"/>
          <w:sz w:val="32"/>
        </w:rPr>
        <w:t>avez-vous fait, petite sotte ? l</w:t>
      </w:r>
      <w:r>
        <w:rPr>
          <w:rFonts w:ascii="Georgia" w:hAnsi="Georgia"/>
          <w:sz w:val="32"/>
        </w:rPr>
        <w:t>’</w:t>
      </w:r>
      <w:r w:rsidRPr="007A6F8D">
        <w:rPr>
          <w:rFonts w:ascii="Georgia" w:hAnsi="Georgia"/>
          <w:sz w:val="32"/>
        </w:rPr>
        <w:t>apostropha-t-il.</w:t>
      </w:r>
    </w:p>
    <w:p w:rsidR="001344FA" w:rsidRPr="007A6F8D" w:rsidRDefault="001344FA" w:rsidP="001344FA">
      <w:pPr>
        <w:ind w:firstLine="720"/>
        <w:jc w:val="both"/>
        <w:rPr>
          <w:rFonts w:ascii="Georgia" w:hAnsi="Georgia"/>
          <w:sz w:val="32"/>
        </w:rPr>
      </w:pPr>
      <w:r w:rsidRPr="007A6F8D">
        <w:rPr>
          <w:rFonts w:ascii="Georgia" w:hAnsi="Georgia"/>
          <w:sz w:val="32"/>
        </w:rPr>
        <w:t>— Je devais le sauver.</w:t>
      </w:r>
    </w:p>
    <w:p w:rsidR="001344FA" w:rsidRPr="007A6F8D" w:rsidRDefault="001344FA" w:rsidP="001344FA">
      <w:pPr>
        <w:ind w:firstLine="720"/>
        <w:jc w:val="both"/>
        <w:rPr>
          <w:rFonts w:ascii="Georgia" w:hAnsi="Georgia"/>
          <w:sz w:val="32"/>
        </w:rPr>
      </w:pPr>
      <w:r w:rsidRPr="007A6F8D">
        <w:rPr>
          <w:rFonts w:ascii="Georgia" w:hAnsi="Georgia"/>
          <w:sz w:val="32"/>
        </w:rPr>
        <w:t>— Vous pouviez encore vous enfuir. Je vous aurais menée saine et sauve à Asshai, princesse.</w:t>
      </w:r>
      <w:r w:rsidR="00903EB2">
        <w:rPr>
          <w:rFonts w:ascii="Georgia" w:hAnsi="Georgia"/>
          <w:sz w:val="32"/>
        </w:rPr>
        <w:t xml:space="preserve"> </w:t>
      </w:r>
      <w:r w:rsidRPr="007A6F8D">
        <w:rPr>
          <w:rFonts w:ascii="Georgia" w:hAnsi="Georgia"/>
          <w:sz w:val="32"/>
        </w:rPr>
        <w:t>Bien la peine que...</w:t>
      </w:r>
    </w:p>
    <w:p w:rsidR="001344FA" w:rsidRPr="007A6F8D" w:rsidRDefault="001344FA" w:rsidP="001344FA">
      <w:pPr>
        <w:ind w:firstLine="720"/>
        <w:jc w:val="both"/>
        <w:rPr>
          <w:rFonts w:ascii="Georgia" w:hAnsi="Georgia"/>
          <w:sz w:val="32"/>
        </w:rPr>
      </w:pPr>
      <w:r w:rsidRPr="007A6F8D">
        <w:rPr>
          <w:rFonts w:ascii="Georgia" w:hAnsi="Georgia"/>
          <w:sz w:val="32"/>
        </w:rPr>
        <w:t>— Suis-je vraiment votre princesse ? demanda-t-elle.</w:t>
      </w:r>
    </w:p>
    <w:p w:rsidR="001344FA" w:rsidRPr="007A6F8D" w:rsidRDefault="001344FA" w:rsidP="001344FA">
      <w:pPr>
        <w:ind w:firstLine="720"/>
        <w:jc w:val="both"/>
        <w:rPr>
          <w:rFonts w:ascii="Georgia" w:hAnsi="Georgia"/>
          <w:sz w:val="32"/>
        </w:rPr>
      </w:pPr>
      <w:r w:rsidRPr="007A6F8D">
        <w:rPr>
          <w:rFonts w:ascii="Georgia" w:hAnsi="Georgia"/>
          <w:sz w:val="32"/>
        </w:rPr>
        <w:t>— Vous l</w:t>
      </w:r>
      <w:r>
        <w:rPr>
          <w:rFonts w:ascii="Georgia" w:hAnsi="Georgia"/>
          <w:sz w:val="32"/>
        </w:rPr>
        <w:t>’</w:t>
      </w:r>
      <w:r w:rsidRPr="007A6F8D">
        <w:rPr>
          <w:rFonts w:ascii="Georgia" w:hAnsi="Georgia"/>
          <w:sz w:val="32"/>
        </w:rPr>
        <w:t>êtes, vous le savez. Puissent les dieux nous sauver tous deux.</w:t>
      </w:r>
    </w:p>
    <w:p w:rsidR="001344FA" w:rsidRPr="007A6F8D" w:rsidRDefault="001344FA" w:rsidP="001344FA">
      <w:pPr>
        <w:ind w:firstLine="720"/>
        <w:jc w:val="both"/>
        <w:rPr>
          <w:rFonts w:ascii="Georgia" w:hAnsi="Georgia"/>
          <w:sz w:val="32"/>
        </w:rPr>
      </w:pPr>
      <w:r w:rsidRPr="007A6F8D">
        <w:rPr>
          <w:rFonts w:ascii="Georgia" w:hAnsi="Georgia"/>
          <w:sz w:val="32"/>
        </w:rPr>
        <w:t>— Alors, aidez-moi. »</w:t>
      </w:r>
    </w:p>
    <w:p w:rsidR="001344FA" w:rsidRPr="007A6F8D" w:rsidRDefault="001344FA" w:rsidP="001344FA">
      <w:pPr>
        <w:ind w:firstLine="720"/>
        <w:jc w:val="both"/>
        <w:rPr>
          <w:rFonts w:ascii="Georgia" w:hAnsi="Georgia"/>
          <w:sz w:val="32"/>
        </w:rPr>
      </w:pPr>
      <w:r w:rsidRPr="007A6F8D">
        <w:rPr>
          <w:rFonts w:ascii="Georgia" w:hAnsi="Georgia"/>
          <w:sz w:val="32"/>
        </w:rPr>
        <w:t>Il grimaça. « Si seulement je savais comment ! »</w:t>
      </w:r>
    </w:p>
    <w:p w:rsidR="001344FA" w:rsidRPr="007A6F8D" w:rsidRDefault="001344FA" w:rsidP="001344FA">
      <w:pPr>
        <w:ind w:firstLine="720"/>
        <w:jc w:val="both"/>
        <w:rPr>
          <w:rFonts w:ascii="Georgia" w:hAnsi="Georgia"/>
          <w:sz w:val="32"/>
        </w:rPr>
      </w:pPr>
      <w:r w:rsidRPr="007A6F8D">
        <w:rPr>
          <w:rFonts w:ascii="Georgia" w:hAnsi="Georgia"/>
          <w:sz w:val="32"/>
        </w:rPr>
        <w:t>A cet instant, la voix de Mirri Maz Duur s</w:t>
      </w:r>
      <w:r>
        <w:rPr>
          <w:rFonts w:ascii="Georgia" w:hAnsi="Georgia"/>
          <w:sz w:val="32"/>
        </w:rPr>
        <w:t>’</w:t>
      </w:r>
      <w:r w:rsidRPr="007A6F8D">
        <w:rPr>
          <w:rFonts w:ascii="Georgia" w:hAnsi="Georgia"/>
          <w:sz w:val="32"/>
        </w:rPr>
        <w:t>éleva en une psalmodie plaintive, un ululement suraigu qui fit courir une sueur froide le long de l</w:t>
      </w:r>
      <w:r>
        <w:rPr>
          <w:rFonts w:ascii="Georgia" w:hAnsi="Georgia"/>
          <w:sz w:val="32"/>
        </w:rPr>
        <w:t>’</w:t>
      </w:r>
      <w:r w:rsidRPr="007A6F8D">
        <w:rPr>
          <w:rFonts w:ascii="Georgia" w:hAnsi="Georgia"/>
          <w:sz w:val="32"/>
        </w:rPr>
        <w:t>échin</w:t>
      </w:r>
      <w:r w:rsidR="00903EB2">
        <w:rPr>
          <w:rFonts w:ascii="Georgia" w:hAnsi="Georgia"/>
          <w:sz w:val="32"/>
        </w:rPr>
        <w:t>e</w:t>
      </w:r>
      <w:r w:rsidRPr="007A6F8D">
        <w:rPr>
          <w:rFonts w:ascii="Georgia" w:hAnsi="Georgia"/>
          <w:sz w:val="32"/>
        </w:rPr>
        <w:t xml:space="preserve"> de Daenerys. Au sein de l</w:t>
      </w:r>
      <w:r>
        <w:rPr>
          <w:rFonts w:ascii="Georgia" w:hAnsi="Georgia"/>
          <w:sz w:val="32"/>
        </w:rPr>
        <w:t>’</w:t>
      </w:r>
      <w:r w:rsidRPr="007A6F8D">
        <w:rPr>
          <w:rFonts w:ascii="Georgia" w:hAnsi="Georgia"/>
          <w:sz w:val="32"/>
        </w:rPr>
        <w:t>assistance s</w:t>
      </w:r>
      <w:r>
        <w:rPr>
          <w:rFonts w:ascii="Georgia" w:hAnsi="Georgia"/>
          <w:sz w:val="32"/>
        </w:rPr>
        <w:t>’</w:t>
      </w:r>
      <w:r w:rsidRPr="007A6F8D">
        <w:rPr>
          <w:rFonts w:ascii="Georgia" w:hAnsi="Georgia"/>
          <w:sz w:val="32"/>
        </w:rPr>
        <w:t>esquissa comme une houle de murmures mêlée de reflux. La flamme rougeâtre des braseros conférait à la tente une espèce de translucidité glauque, et l</w:t>
      </w:r>
      <w:r>
        <w:rPr>
          <w:rFonts w:ascii="Georgia" w:hAnsi="Georgia"/>
          <w:sz w:val="32"/>
        </w:rPr>
        <w:t>’</w:t>
      </w:r>
      <w:r w:rsidRPr="007A6F8D">
        <w:rPr>
          <w:rFonts w:ascii="Georgia" w:hAnsi="Georgia"/>
          <w:sz w:val="32"/>
        </w:rPr>
        <w:t xml:space="preserve">on </w:t>
      </w:r>
      <w:r w:rsidR="00903EB2" w:rsidRPr="007A6F8D">
        <w:rPr>
          <w:rFonts w:ascii="Georgia" w:hAnsi="Georgia"/>
          <w:sz w:val="32"/>
        </w:rPr>
        <w:t>discernait</w:t>
      </w:r>
      <w:r w:rsidRPr="007A6F8D">
        <w:rPr>
          <w:rFonts w:ascii="Georgia" w:hAnsi="Georgia"/>
          <w:sz w:val="32"/>
        </w:rPr>
        <w:t>, au travers de la soie mouchetée de sang, des ombres mouvantes.</w:t>
      </w:r>
    </w:p>
    <w:p w:rsidR="001344FA" w:rsidRPr="007A6F8D" w:rsidRDefault="001344FA" w:rsidP="001344FA">
      <w:pPr>
        <w:ind w:firstLine="720"/>
        <w:jc w:val="both"/>
        <w:rPr>
          <w:rFonts w:ascii="Georgia" w:hAnsi="Georgia"/>
          <w:sz w:val="32"/>
        </w:rPr>
      </w:pPr>
      <w:r w:rsidRPr="007A6F8D">
        <w:rPr>
          <w:rFonts w:ascii="Georgia" w:hAnsi="Georgia"/>
          <w:sz w:val="32"/>
        </w:rPr>
        <w:t>Mirri Maz Duur dansait, et pas seule.</w:t>
      </w:r>
    </w:p>
    <w:p w:rsidR="001344FA" w:rsidRPr="007A6F8D" w:rsidRDefault="001344FA" w:rsidP="001344FA">
      <w:pPr>
        <w:ind w:firstLine="720"/>
        <w:jc w:val="both"/>
        <w:rPr>
          <w:rFonts w:ascii="Georgia" w:hAnsi="Georgia"/>
          <w:sz w:val="32"/>
        </w:rPr>
      </w:pPr>
      <w:r w:rsidRPr="007A6F8D">
        <w:rPr>
          <w:rFonts w:ascii="Georgia" w:hAnsi="Georgia"/>
          <w:sz w:val="32"/>
        </w:rPr>
        <w:lastRenderedPageBreak/>
        <w:t xml:space="preserve">La peur, à présent, se lisait ouvertement sur les faces des </w:t>
      </w:r>
      <w:r w:rsidR="00903EB2" w:rsidRPr="007A6F8D">
        <w:rPr>
          <w:rFonts w:ascii="Georgia" w:hAnsi="Georgia"/>
          <w:sz w:val="32"/>
        </w:rPr>
        <w:t>Dothrakis</w:t>
      </w:r>
      <w:r w:rsidRPr="007A6F8D">
        <w:rPr>
          <w:rFonts w:ascii="Georgia" w:hAnsi="Georgia"/>
          <w:sz w:val="32"/>
        </w:rPr>
        <w:t>. « Ceci</w:t>
      </w:r>
      <w:r w:rsidRPr="007A6F8D">
        <w:rPr>
          <w:rFonts w:ascii="Georgia" w:hAnsi="Georgia"/>
          <w:i/>
          <w:sz w:val="32"/>
        </w:rPr>
        <w:t xml:space="preserve"> ne doit pas être ! »</w:t>
      </w:r>
      <w:r w:rsidRPr="007A6F8D">
        <w:rPr>
          <w:rFonts w:ascii="Georgia" w:hAnsi="Georgia"/>
          <w:sz w:val="32"/>
        </w:rPr>
        <w:t xml:space="preserve"> tonna Qotho.</w:t>
      </w:r>
    </w:p>
    <w:p w:rsidR="001344FA" w:rsidRPr="007A6F8D" w:rsidRDefault="001344FA" w:rsidP="001344FA">
      <w:pPr>
        <w:ind w:firstLine="720"/>
        <w:jc w:val="both"/>
        <w:rPr>
          <w:rFonts w:ascii="Georgia" w:hAnsi="Georgia"/>
          <w:sz w:val="32"/>
        </w:rPr>
      </w:pPr>
      <w:r w:rsidRPr="007A6F8D">
        <w:rPr>
          <w:rFonts w:ascii="Georgia" w:hAnsi="Georgia"/>
          <w:sz w:val="32"/>
        </w:rPr>
        <w:t>Il était revenu sans que Daenerys s</w:t>
      </w:r>
      <w:r>
        <w:rPr>
          <w:rFonts w:ascii="Georgia" w:hAnsi="Georgia"/>
          <w:sz w:val="32"/>
        </w:rPr>
        <w:t>’</w:t>
      </w:r>
      <w:r w:rsidRPr="007A6F8D">
        <w:rPr>
          <w:rFonts w:ascii="Georgia" w:hAnsi="Georgia"/>
          <w:sz w:val="32"/>
        </w:rPr>
        <w:t xml:space="preserve">en fut avisée. Haggo et Cohollo </w:t>
      </w:r>
      <w:r w:rsidRPr="00903EB2">
        <w:rPr>
          <w:rFonts w:ascii="Georgia" w:hAnsi="Georgia"/>
          <w:sz w:val="32"/>
        </w:rPr>
        <w:t>le</w:t>
      </w:r>
      <w:r w:rsidRPr="007A6F8D">
        <w:rPr>
          <w:rFonts w:ascii="Georgia" w:hAnsi="Georgia"/>
          <w:sz w:val="32"/>
        </w:rPr>
        <w:t xml:space="preserve"> flanquaient. Ils avaient rameuté les imberbes, les eunuques experts dans le maniement du scalpel, de l</w:t>
      </w:r>
      <w:r>
        <w:rPr>
          <w:rFonts w:ascii="Georgia" w:hAnsi="Georgia"/>
          <w:sz w:val="32"/>
        </w:rPr>
        <w:t>’</w:t>
      </w:r>
      <w:r w:rsidRPr="007A6F8D">
        <w:rPr>
          <w:rFonts w:ascii="Georgia" w:hAnsi="Georgia"/>
          <w:sz w:val="32"/>
        </w:rPr>
        <w:t>aiguille et du feu.</w:t>
      </w:r>
    </w:p>
    <w:p w:rsidR="001344FA" w:rsidRPr="007A6F8D" w:rsidRDefault="001344FA" w:rsidP="001344FA">
      <w:pPr>
        <w:ind w:firstLine="720"/>
        <w:jc w:val="both"/>
        <w:rPr>
          <w:rFonts w:ascii="Georgia" w:hAnsi="Georgia"/>
          <w:sz w:val="32"/>
        </w:rPr>
      </w:pPr>
      <w:r w:rsidRPr="007A6F8D">
        <w:rPr>
          <w:rFonts w:ascii="Georgia" w:hAnsi="Georgia"/>
          <w:sz w:val="32"/>
        </w:rPr>
        <w:t>« Ceci</w:t>
      </w:r>
      <w:r w:rsidRPr="007A6F8D">
        <w:rPr>
          <w:rFonts w:ascii="Georgia" w:hAnsi="Georgia"/>
          <w:i/>
          <w:sz w:val="32"/>
        </w:rPr>
        <w:t xml:space="preserve"> sera,</w:t>
      </w:r>
      <w:r w:rsidRPr="007A6F8D">
        <w:rPr>
          <w:rFonts w:ascii="Georgia" w:hAnsi="Georgia"/>
          <w:sz w:val="32"/>
        </w:rPr>
        <w:t xml:space="preserve"> rétorqua-t-elle.</w:t>
      </w:r>
    </w:p>
    <w:p w:rsidR="001344FA" w:rsidRPr="007A6F8D" w:rsidRDefault="00903EB2" w:rsidP="001344FA">
      <w:pPr>
        <w:ind w:firstLine="720"/>
        <w:jc w:val="both"/>
        <w:rPr>
          <w:rFonts w:ascii="Georgia" w:hAnsi="Georgia"/>
          <w:sz w:val="32"/>
        </w:rPr>
      </w:pPr>
      <w:r w:rsidRPr="00903EB2">
        <w:rPr>
          <w:rFonts w:ascii="Georgia" w:hAnsi="Georgia"/>
          <w:i/>
          <w:sz w:val="32"/>
        </w:rPr>
        <w:t>—</w:t>
      </w:r>
      <w:r>
        <w:rPr>
          <w:rFonts w:ascii="Georgia" w:hAnsi="Georgia"/>
          <w:i/>
          <w:sz w:val="32"/>
        </w:rPr>
        <w:t xml:space="preserve"> </w:t>
      </w:r>
      <w:r w:rsidR="001344FA" w:rsidRPr="007A6F8D">
        <w:rPr>
          <w:rFonts w:ascii="Georgia" w:hAnsi="Georgia"/>
          <w:i/>
          <w:sz w:val="32"/>
        </w:rPr>
        <w:t>Maegi !</w:t>
      </w:r>
      <w:r w:rsidR="001344FA" w:rsidRPr="007A6F8D">
        <w:rPr>
          <w:rFonts w:ascii="Georgia" w:hAnsi="Georgia"/>
          <w:sz w:val="32"/>
        </w:rPr>
        <w:t xml:space="preserve"> » gronda Haggo. Et Cohollo lui-même, Cohollo qui, dès </w:t>
      </w:r>
      <w:r w:rsidR="001344FA" w:rsidRPr="00903EB2">
        <w:rPr>
          <w:rFonts w:ascii="Georgia" w:hAnsi="Georgia"/>
          <w:sz w:val="32"/>
        </w:rPr>
        <w:t>la</w:t>
      </w:r>
      <w:r w:rsidR="001344FA" w:rsidRPr="007A6F8D">
        <w:rPr>
          <w:rFonts w:ascii="Georgia" w:hAnsi="Georgia"/>
          <w:sz w:val="32"/>
        </w:rPr>
        <w:t xml:space="preserve"> naissance de Drogo, lui avait voué sa vie, Cohollo qui toujours s</w:t>
      </w:r>
      <w:r w:rsidR="001344FA">
        <w:rPr>
          <w:rFonts w:ascii="Georgia" w:hAnsi="Georgia"/>
          <w:sz w:val="32"/>
        </w:rPr>
        <w:t>’</w:t>
      </w:r>
      <w:r w:rsidR="001344FA" w:rsidRPr="007A6F8D">
        <w:rPr>
          <w:rFonts w:ascii="Georgia" w:hAnsi="Georgia"/>
          <w:sz w:val="32"/>
        </w:rPr>
        <w:t>était montré plein de bienveillance vis-à-vis d</w:t>
      </w:r>
      <w:r w:rsidR="001344FA">
        <w:rPr>
          <w:rFonts w:ascii="Georgia" w:hAnsi="Georgia"/>
          <w:sz w:val="32"/>
        </w:rPr>
        <w:t>’</w:t>
      </w:r>
      <w:r w:rsidR="001344FA" w:rsidRPr="007A6F8D">
        <w:rPr>
          <w:rFonts w:ascii="Georgia" w:hAnsi="Georgia"/>
          <w:sz w:val="32"/>
        </w:rPr>
        <w:t xml:space="preserve">elle, Cohollo lui </w:t>
      </w:r>
      <w:r w:rsidRPr="007A6F8D">
        <w:rPr>
          <w:rFonts w:ascii="Georgia" w:hAnsi="Georgia"/>
          <w:sz w:val="32"/>
        </w:rPr>
        <w:t>cracha</w:t>
      </w:r>
      <w:r w:rsidR="001344FA" w:rsidRPr="007A6F8D">
        <w:rPr>
          <w:rFonts w:ascii="Georgia" w:hAnsi="Georgia"/>
          <w:sz w:val="32"/>
        </w:rPr>
        <w:t xml:space="preserve"> à la figure.</w:t>
      </w:r>
    </w:p>
    <w:p w:rsidR="001344FA" w:rsidRPr="007A6F8D" w:rsidRDefault="001344FA" w:rsidP="001344FA">
      <w:pPr>
        <w:ind w:firstLine="720"/>
        <w:jc w:val="both"/>
        <w:rPr>
          <w:rFonts w:ascii="Georgia" w:hAnsi="Georgia"/>
          <w:sz w:val="32"/>
        </w:rPr>
      </w:pPr>
      <w:r w:rsidRPr="007A6F8D">
        <w:rPr>
          <w:rFonts w:ascii="Georgia" w:hAnsi="Georgia"/>
          <w:sz w:val="32"/>
        </w:rPr>
        <w:t>« Tu mourras,</w:t>
      </w:r>
      <w:r w:rsidRPr="007A6F8D">
        <w:rPr>
          <w:rFonts w:ascii="Georgia" w:hAnsi="Georgia"/>
          <w:i/>
          <w:sz w:val="32"/>
        </w:rPr>
        <w:t xml:space="preserve"> maegi,</w:t>
      </w:r>
      <w:r w:rsidRPr="007A6F8D">
        <w:rPr>
          <w:rFonts w:ascii="Georgia" w:hAnsi="Georgia"/>
          <w:sz w:val="32"/>
        </w:rPr>
        <w:t xml:space="preserve"> promit Qotho, mais l</w:t>
      </w:r>
      <w:r>
        <w:rPr>
          <w:rFonts w:ascii="Georgia" w:hAnsi="Georgia"/>
          <w:sz w:val="32"/>
        </w:rPr>
        <w:t>’</w:t>
      </w:r>
      <w:r w:rsidRPr="007A6F8D">
        <w:rPr>
          <w:rFonts w:ascii="Georgia" w:hAnsi="Georgia"/>
          <w:sz w:val="32"/>
        </w:rPr>
        <w:t>autre doit mourir avant. » Tirant son</w:t>
      </w:r>
      <w:r w:rsidRPr="007A6F8D">
        <w:rPr>
          <w:rFonts w:ascii="Georgia" w:hAnsi="Georgia"/>
          <w:i/>
          <w:sz w:val="32"/>
        </w:rPr>
        <w:t xml:space="preserve"> arakh,</w:t>
      </w:r>
      <w:r w:rsidRPr="007A6F8D">
        <w:rPr>
          <w:rFonts w:ascii="Georgia" w:hAnsi="Georgia"/>
          <w:sz w:val="32"/>
        </w:rPr>
        <w:t xml:space="preserve"> il s</w:t>
      </w:r>
      <w:r>
        <w:rPr>
          <w:rFonts w:ascii="Georgia" w:hAnsi="Georgia"/>
          <w:sz w:val="32"/>
        </w:rPr>
        <w:t>’</w:t>
      </w:r>
      <w:r w:rsidRPr="007A6F8D">
        <w:rPr>
          <w:rFonts w:ascii="Georgia" w:hAnsi="Georgia"/>
          <w:sz w:val="32"/>
        </w:rPr>
        <w:t>avança sur la tente.</w:t>
      </w:r>
    </w:p>
    <w:p w:rsidR="001344FA" w:rsidRPr="007A6F8D" w:rsidRDefault="001344FA" w:rsidP="001344FA">
      <w:pPr>
        <w:ind w:firstLine="720"/>
        <w:jc w:val="both"/>
        <w:rPr>
          <w:rFonts w:ascii="Georgia" w:hAnsi="Georgia"/>
          <w:sz w:val="32"/>
        </w:rPr>
      </w:pPr>
      <w:r w:rsidRPr="007A6F8D">
        <w:rPr>
          <w:rFonts w:ascii="Georgia" w:hAnsi="Georgia"/>
          <w:sz w:val="32"/>
        </w:rPr>
        <w:t>« Non ! cria-t-elle, il ne</w:t>
      </w:r>
      <w:r w:rsidRPr="007A6F8D">
        <w:rPr>
          <w:rFonts w:ascii="Georgia" w:hAnsi="Georgia"/>
          <w:i/>
          <w:sz w:val="32"/>
        </w:rPr>
        <w:t xml:space="preserve"> faut</w:t>
      </w:r>
      <w:r w:rsidRPr="007A6F8D">
        <w:rPr>
          <w:rFonts w:ascii="Georgia" w:hAnsi="Georgia"/>
          <w:sz w:val="32"/>
        </w:rPr>
        <w:t xml:space="preserve"> pas ! » Elle le saisit par l</w:t>
      </w:r>
      <w:r>
        <w:rPr>
          <w:rFonts w:ascii="Georgia" w:hAnsi="Georgia"/>
          <w:sz w:val="32"/>
        </w:rPr>
        <w:t>’</w:t>
      </w:r>
      <w:r w:rsidRPr="007A6F8D">
        <w:rPr>
          <w:rFonts w:ascii="Georgia" w:hAnsi="Georgia"/>
          <w:sz w:val="32"/>
        </w:rPr>
        <w:t>épaule, mais il l</w:t>
      </w:r>
      <w:r>
        <w:rPr>
          <w:rFonts w:ascii="Georgia" w:hAnsi="Georgia"/>
          <w:sz w:val="32"/>
        </w:rPr>
        <w:t>’</w:t>
      </w:r>
      <w:r w:rsidRPr="007A6F8D">
        <w:rPr>
          <w:rFonts w:ascii="Georgia" w:hAnsi="Georgia"/>
          <w:sz w:val="32"/>
        </w:rPr>
        <w:t>écarta sans ménagements, et elle tomba à genoux, les bras croisés pour protéger son ventre. « Arrêtez-le, commanda-t-elle à son</w:t>
      </w:r>
      <w:r w:rsidRPr="007A6F8D">
        <w:rPr>
          <w:rFonts w:ascii="Georgia" w:hAnsi="Georgia"/>
          <w:i/>
          <w:sz w:val="32"/>
        </w:rPr>
        <w:t xml:space="preserve"> khas, </w:t>
      </w:r>
      <w:r w:rsidR="00903EB2">
        <w:rPr>
          <w:rFonts w:ascii="Georgia" w:hAnsi="Georgia"/>
          <w:sz w:val="32"/>
        </w:rPr>
        <w:t>t</w:t>
      </w:r>
      <w:r w:rsidRPr="007A6F8D">
        <w:rPr>
          <w:rFonts w:ascii="Georgia" w:hAnsi="Georgia"/>
          <w:sz w:val="32"/>
        </w:rPr>
        <w:t>uez-le. »</w:t>
      </w:r>
    </w:p>
    <w:p w:rsidR="001344FA" w:rsidRPr="007A6F8D" w:rsidRDefault="001344FA" w:rsidP="001344FA">
      <w:pPr>
        <w:ind w:firstLine="720"/>
        <w:jc w:val="both"/>
        <w:rPr>
          <w:rFonts w:ascii="Georgia" w:hAnsi="Georgia"/>
          <w:sz w:val="32"/>
        </w:rPr>
      </w:pPr>
      <w:r w:rsidRPr="007A6F8D">
        <w:rPr>
          <w:rFonts w:ascii="Georgia" w:hAnsi="Georgia"/>
          <w:sz w:val="32"/>
        </w:rPr>
        <w:t>Rakharo et Quaro se tenaient de part et d</w:t>
      </w:r>
      <w:r>
        <w:rPr>
          <w:rFonts w:ascii="Georgia" w:hAnsi="Georgia"/>
          <w:sz w:val="32"/>
        </w:rPr>
        <w:t>’</w:t>
      </w:r>
      <w:r w:rsidRPr="007A6F8D">
        <w:rPr>
          <w:rFonts w:ascii="Georgia" w:hAnsi="Georgia"/>
          <w:sz w:val="32"/>
        </w:rPr>
        <w:t xml:space="preserve">autre de la portière. Quaro fit un pas en avant, mais ses doigts se refermaient à peine sur </w:t>
      </w:r>
      <w:r w:rsidRPr="00903EB2">
        <w:rPr>
          <w:rFonts w:ascii="Georgia" w:hAnsi="Georgia"/>
          <w:sz w:val="32"/>
        </w:rPr>
        <w:t>le</w:t>
      </w:r>
      <w:r w:rsidRPr="007A6F8D">
        <w:rPr>
          <w:rFonts w:ascii="Georgia" w:hAnsi="Georgia"/>
          <w:sz w:val="32"/>
        </w:rPr>
        <w:t xml:space="preserve"> manche de son fouet que Qotho, pivotant avec des grâces de </w:t>
      </w:r>
      <w:r w:rsidR="00903EB2" w:rsidRPr="007A6F8D">
        <w:rPr>
          <w:rFonts w:ascii="Georgia" w:hAnsi="Georgia"/>
          <w:sz w:val="32"/>
        </w:rPr>
        <w:t>danseur</w:t>
      </w:r>
      <w:r w:rsidRPr="007A6F8D">
        <w:rPr>
          <w:rFonts w:ascii="Georgia" w:hAnsi="Georgia"/>
          <w:sz w:val="32"/>
        </w:rPr>
        <w:t>, brandissait son arme, l</w:t>
      </w:r>
      <w:r>
        <w:rPr>
          <w:rFonts w:ascii="Georgia" w:hAnsi="Georgia"/>
          <w:sz w:val="32"/>
        </w:rPr>
        <w:t>’</w:t>
      </w:r>
      <w:r w:rsidRPr="007A6F8D">
        <w:rPr>
          <w:rFonts w:ascii="Georgia" w:hAnsi="Georgia"/>
          <w:sz w:val="32"/>
        </w:rPr>
        <w:t xml:space="preserve">abattait. Avec un flamboiement funeste </w:t>
      </w:r>
      <w:r w:rsidRPr="00903EB2">
        <w:rPr>
          <w:rFonts w:ascii="Georgia" w:hAnsi="Georgia"/>
          <w:sz w:val="32"/>
        </w:rPr>
        <w:t>de</w:t>
      </w:r>
      <w:r w:rsidRPr="007A6F8D">
        <w:rPr>
          <w:rFonts w:ascii="Georgia" w:hAnsi="Georgia"/>
          <w:sz w:val="32"/>
        </w:rPr>
        <w:t xml:space="preserve"> rasoir, la lame courbe atteignit le jeune homme au flanc, lacéra le cuir, la peau, le muscle, les os du bassin, s</w:t>
      </w:r>
      <w:r>
        <w:rPr>
          <w:rFonts w:ascii="Georgia" w:hAnsi="Georgia"/>
          <w:sz w:val="32"/>
        </w:rPr>
        <w:t>’</w:t>
      </w:r>
      <w:r w:rsidRPr="007A6F8D">
        <w:rPr>
          <w:rFonts w:ascii="Georgia" w:hAnsi="Georgia"/>
          <w:sz w:val="32"/>
        </w:rPr>
        <w:t xml:space="preserve">abreuva dans une fontaine </w:t>
      </w:r>
      <w:r w:rsidRPr="00903EB2">
        <w:rPr>
          <w:rFonts w:ascii="Georgia" w:hAnsi="Georgia"/>
          <w:sz w:val="32"/>
        </w:rPr>
        <w:t>de</w:t>
      </w:r>
      <w:r w:rsidRPr="007A6F8D">
        <w:rPr>
          <w:rFonts w:ascii="Georgia" w:hAnsi="Georgia"/>
          <w:sz w:val="32"/>
        </w:rPr>
        <w:t xml:space="preserve"> sang. Quaro hoqueta, stupide, recula, libérant</w:t>
      </w:r>
      <w:r w:rsidR="00903EB2">
        <w:rPr>
          <w:rFonts w:ascii="Georgia" w:hAnsi="Georgia"/>
          <w:i/>
          <w:sz w:val="32"/>
        </w:rPr>
        <w:t xml:space="preserve"> </w:t>
      </w:r>
      <w:r w:rsidR="00903EB2" w:rsidRPr="00903EB2">
        <w:rPr>
          <w:rFonts w:ascii="Georgia" w:hAnsi="Georgia"/>
          <w:sz w:val="32"/>
        </w:rPr>
        <w:t>l’</w:t>
      </w:r>
      <w:r w:rsidRPr="007A6F8D">
        <w:rPr>
          <w:rFonts w:ascii="Georgia" w:hAnsi="Georgia"/>
          <w:i/>
          <w:sz w:val="32"/>
        </w:rPr>
        <w:t>arakh.</w:t>
      </w:r>
    </w:p>
    <w:p w:rsidR="001344FA" w:rsidRPr="007A6F8D" w:rsidRDefault="001344FA" w:rsidP="001344FA">
      <w:pPr>
        <w:ind w:firstLine="720"/>
        <w:jc w:val="both"/>
        <w:rPr>
          <w:rFonts w:ascii="Georgia" w:hAnsi="Georgia"/>
          <w:sz w:val="32"/>
        </w:rPr>
      </w:pPr>
      <w:r w:rsidRPr="007A6F8D">
        <w:rPr>
          <w:rFonts w:ascii="Georgia" w:hAnsi="Georgia"/>
          <w:i/>
          <w:sz w:val="32"/>
        </w:rPr>
        <w:t>« Cavalier !</w:t>
      </w:r>
      <w:r w:rsidRPr="007A6F8D">
        <w:rPr>
          <w:rFonts w:ascii="Georgia" w:hAnsi="Georgia"/>
          <w:sz w:val="32"/>
        </w:rPr>
        <w:t xml:space="preserve"> » Mormont dégaina vivement. « Viens çà te frotter à moi ! »</w:t>
      </w:r>
    </w:p>
    <w:p w:rsidR="001344FA" w:rsidRPr="007A6F8D" w:rsidRDefault="001344FA" w:rsidP="001344FA">
      <w:pPr>
        <w:ind w:firstLine="720"/>
        <w:jc w:val="both"/>
        <w:rPr>
          <w:rFonts w:ascii="Georgia" w:hAnsi="Georgia"/>
          <w:sz w:val="32"/>
        </w:rPr>
      </w:pPr>
      <w:r w:rsidRPr="007A6F8D">
        <w:rPr>
          <w:rFonts w:ascii="Georgia" w:hAnsi="Georgia"/>
          <w:sz w:val="32"/>
        </w:rPr>
        <w:t>Qotho pirouetta en jurant, et son</w:t>
      </w:r>
      <w:r w:rsidRPr="007A6F8D">
        <w:rPr>
          <w:rFonts w:ascii="Georgia" w:hAnsi="Georgia"/>
          <w:i/>
          <w:sz w:val="32"/>
        </w:rPr>
        <w:t xml:space="preserve"> arakh</w:t>
      </w:r>
      <w:r w:rsidRPr="007A6F8D">
        <w:rPr>
          <w:rFonts w:ascii="Georgia" w:hAnsi="Georgia"/>
          <w:sz w:val="32"/>
        </w:rPr>
        <w:t xml:space="preserve"> rougi s</w:t>
      </w:r>
      <w:r>
        <w:rPr>
          <w:rFonts w:ascii="Georgia" w:hAnsi="Georgia"/>
          <w:sz w:val="32"/>
        </w:rPr>
        <w:t>’</w:t>
      </w:r>
      <w:r w:rsidRPr="007A6F8D">
        <w:rPr>
          <w:rFonts w:ascii="Georgia" w:hAnsi="Georgia"/>
          <w:sz w:val="32"/>
        </w:rPr>
        <w:t xml:space="preserve">envola si vite contre </w:t>
      </w:r>
      <w:r w:rsidRPr="00903EB2">
        <w:rPr>
          <w:rFonts w:ascii="Georgia" w:hAnsi="Georgia"/>
          <w:sz w:val="32"/>
        </w:rPr>
        <w:t>l</w:t>
      </w:r>
      <w:r>
        <w:rPr>
          <w:rFonts w:ascii="Georgia" w:hAnsi="Georgia"/>
          <w:sz w:val="32"/>
        </w:rPr>
        <w:t>’</w:t>
      </w:r>
      <w:r w:rsidRPr="007A6F8D">
        <w:rPr>
          <w:rFonts w:ascii="Georgia" w:hAnsi="Georgia"/>
          <w:sz w:val="32"/>
        </w:rPr>
        <w:t>adversaire que, telle une ondée fustigée par le sirocco, s</w:t>
      </w:r>
      <w:r>
        <w:rPr>
          <w:rFonts w:ascii="Georgia" w:hAnsi="Georgia"/>
          <w:sz w:val="32"/>
        </w:rPr>
        <w:t>’</w:t>
      </w:r>
      <w:r w:rsidRPr="007A6F8D">
        <w:rPr>
          <w:rFonts w:ascii="Georgia" w:hAnsi="Georgia"/>
          <w:sz w:val="32"/>
        </w:rPr>
        <w:t>en éparpilla le sang de Quaro en une vapeur d</w:t>
      </w:r>
      <w:r>
        <w:rPr>
          <w:rFonts w:ascii="Georgia" w:hAnsi="Georgia"/>
          <w:sz w:val="32"/>
        </w:rPr>
        <w:t>’</w:t>
      </w:r>
      <w:r w:rsidRPr="007A6F8D">
        <w:rPr>
          <w:rFonts w:ascii="Georgia" w:hAnsi="Georgia"/>
          <w:sz w:val="32"/>
        </w:rPr>
        <w:t>embruns, mais l</w:t>
      </w:r>
      <w:r>
        <w:rPr>
          <w:rFonts w:ascii="Georgia" w:hAnsi="Georgia"/>
          <w:sz w:val="32"/>
        </w:rPr>
        <w:t>’</w:t>
      </w:r>
      <w:r w:rsidRPr="007A6F8D">
        <w:rPr>
          <w:rFonts w:ascii="Georgia" w:hAnsi="Georgia"/>
          <w:sz w:val="32"/>
        </w:rPr>
        <w:t>épée le cueillit à un pied de la face de ser Jorah, l</w:t>
      </w:r>
      <w:r>
        <w:rPr>
          <w:rFonts w:ascii="Georgia" w:hAnsi="Georgia"/>
          <w:sz w:val="32"/>
        </w:rPr>
        <w:t>’</w:t>
      </w:r>
      <w:r w:rsidRPr="007A6F8D">
        <w:rPr>
          <w:rFonts w:ascii="Georgia" w:hAnsi="Georgia"/>
          <w:sz w:val="32"/>
        </w:rPr>
        <w:t xml:space="preserve">y maintint un instant, vibrant, tandis que Qotho fulminait sa rage. Revêtu de maille, les mains et les </w:t>
      </w:r>
      <w:r w:rsidR="00903EB2" w:rsidRPr="007A6F8D">
        <w:rPr>
          <w:rFonts w:ascii="Georgia" w:hAnsi="Georgia"/>
          <w:sz w:val="32"/>
        </w:rPr>
        <w:t>jambes</w:t>
      </w:r>
      <w:r w:rsidRPr="007A6F8D">
        <w:rPr>
          <w:rFonts w:ascii="Georgia" w:hAnsi="Georgia"/>
          <w:sz w:val="32"/>
        </w:rPr>
        <w:t xml:space="preserve"> protégées d</w:t>
      </w:r>
      <w:r>
        <w:rPr>
          <w:rFonts w:ascii="Georgia" w:hAnsi="Georgia"/>
          <w:sz w:val="32"/>
        </w:rPr>
        <w:t>’</w:t>
      </w:r>
      <w:r w:rsidRPr="007A6F8D">
        <w:rPr>
          <w:rFonts w:ascii="Georgia" w:hAnsi="Georgia"/>
          <w:sz w:val="32"/>
        </w:rPr>
        <w:t>écrevisse d</w:t>
      </w:r>
      <w:r>
        <w:rPr>
          <w:rFonts w:ascii="Georgia" w:hAnsi="Georgia"/>
          <w:sz w:val="32"/>
        </w:rPr>
        <w:t>’</w:t>
      </w:r>
      <w:r w:rsidRPr="007A6F8D">
        <w:rPr>
          <w:rFonts w:ascii="Georgia" w:hAnsi="Georgia"/>
          <w:sz w:val="32"/>
        </w:rPr>
        <w:t>acier, la gorge d</w:t>
      </w:r>
      <w:r>
        <w:rPr>
          <w:rFonts w:ascii="Georgia" w:hAnsi="Georgia"/>
          <w:sz w:val="32"/>
        </w:rPr>
        <w:t>’</w:t>
      </w:r>
      <w:r w:rsidRPr="007A6F8D">
        <w:rPr>
          <w:rFonts w:ascii="Georgia" w:hAnsi="Georgia"/>
          <w:sz w:val="32"/>
        </w:rPr>
        <w:t>un gorgeret massif, le chevalier avait en effet omis de coiffer son heaume.</w:t>
      </w:r>
    </w:p>
    <w:p w:rsidR="001344FA" w:rsidRPr="007A6F8D" w:rsidRDefault="001344FA" w:rsidP="001344FA">
      <w:pPr>
        <w:ind w:firstLine="720"/>
        <w:jc w:val="both"/>
        <w:rPr>
          <w:rFonts w:ascii="Georgia" w:hAnsi="Georgia"/>
          <w:sz w:val="32"/>
        </w:rPr>
      </w:pPr>
      <w:r w:rsidRPr="007A6F8D">
        <w:rPr>
          <w:rFonts w:ascii="Georgia" w:hAnsi="Georgia"/>
          <w:sz w:val="32"/>
        </w:rPr>
        <w:t xml:space="preserve">Qotho battit quelques pas de retrait, tout en multipliant </w:t>
      </w:r>
      <w:r w:rsidR="00903EB2" w:rsidRPr="007A6F8D">
        <w:rPr>
          <w:rFonts w:ascii="Georgia" w:hAnsi="Georgia"/>
          <w:sz w:val="32"/>
        </w:rPr>
        <w:t>par-dessus</w:t>
      </w:r>
      <w:r w:rsidRPr="007A6F8D">
        <w:rPr>
          <w:rFonts w:ascii="Georgia" w:hAnsi="Georgia"/>
          <w:sz w:val="32"/>
        </w:rPr>
        <w:t xml:space="preserve"> sa tête d</w:t>
      </w:r>
      <w:r>
        <w:rPr>
          <w:rFonts w:ascii="Georgia" w:hAnsi="Georgia"/>
          <w:sz w:val="32"/>
        </w:rPr>
        <w:t>’</w:t>
      </w:r>
      <w:r w:rsidRPr="007A6F8D">
        <w:rPr>
          <w:rFonts w:ascii="Georgia" w:hAnsi="Georgia"/>
          <w:sz w:val="32"/>
        </w:rPr>
        <w:t>étincelants moulinets qui semblaient l</w:t>
      </w:r>
      <w:r>
        <w:rPr>
          <w:rFonts w:ascii="Georgia" w:hAnsi="Georgia"/>
          <w:sz w:val="32"/>
        </w:rPr>
        <w:t>’</w:t>
      </w:r>
      <w:r w:rsidRPr="007A6F8D">
        <w:rPr>
          <w:rFonts w:ascii="Georgia" w:hAnsi="Georgia"/>
          <w:sz w:val="32"/>
        </w:rPr>
        <w:t>auréoler d</w:t>
      </w:r>
      <w:r>
        <w:rPr>
          <w:rFonts w:ascii="Georgia" w:hAnsi="Georgia"/>
          <w:sz w:val="32"/>
        </w:rPr>
        <w:t>’</w:t>
      </w:r>
      <w:r w:rsidRPr="007A6F8D">
        <w:rPr>
          <w:rFonts w:ascii="Georgia" w:hAnsi="Georgia"/>
          <w:sz w:val="32"/>
        </w:rPr>
        <w:t xml:space="preserve">éclairs et rendaient périlleux chaque nouvel assaut. </w:t>
      </w:r>
      <w:r w:rsidRPr="007A6F8D">
        <w:rPr>
          <w:rFonts w:ascii="Georgia" w:hAnsi="Georgia"/>
          <w:sz w:val="32"/>
        </w:rPr>
        <w:lastRenderedPageBreak/>
        <w:t xml:space="preserve">Ser Jorah parait de son mieux, mais Daenerys eût juré que le sang-coureur maniait quatre </w:t>
      </w:r>
      <w:r w:rsidRPr="007A6F8D">
        <w:rPr>
          <w:rFonts w:ascii="Georgia" w:hAnsi="Georgia"/>
          <w:i/>
          <w:sz w:val="32"/>
        </w:rPr>
        <w:t>arakhs</w:t>
      </w:r>
      <w:r w:rsidRPr="007A6F8D">
        <w:rPr>
          <w:rFonts w:ascii="Georgia" w:hAnsi="Georgia"/>
          <w:sz w:val="32"/>
        </w:rPr>
        <w:t xml:space="preserve"> et disposait d</w:t>
      </w:r>
      <w:r>
        <w:rPr>
          <w:rFonts w:ascii="Georgia" w:hAnsi="Georgia"/>
          <w:sz w:val="32"/>
        </w:rPr>
        <w:t>’</w:t>
      </w:r>
      <w:r w:rsidRPr="007A6F8D">
        <w:rPr>
          <w:rFonts w:ascii="Georgia" w:hAnsi="Georgia"/>
          <w:sz w:val="32"/>
        </w:rPr>
        <w:t>autant de bras, tant ses attaques étaient rapides. Elle entendit l</w:t>
      </w:r>
      <w:r>
        <w:rPr>
          <w:rFonts w:ascii="Georgia" w:hAnsi="Georgia"/>
          <w:sz w:val="32"/>
        </w:rPr>
        <w:t>’</w:t>
      </w:r>
      <w:r w:rsidRPr="007A6F8D">
        <w:rPr>
          <w:rFonts w:ascii="Georgia" w:hAnsi="Georgia"/>
          <w:sz w:val="32"/>
        </w:rPr>
        <w:t>acier mordre dans la maille, vit des étincelles jaillir d</w:t>
      </w:r>
      <w:r>
        <w:rPr>
          <w:rFonts w:ascii="Georgia" w:hAnsi="Georgia"/>
          <w:sz w:val="32"/>
        </w:rPr>
        <w:t>’</w:t>
      </w:r>
      <w:r w:rsidRPr="007A6F8D">
        <w:rPr>
          <w:rFonts w:ascii="Georgia" w:hAnsi="Georgia"/>
          <w:sz w:val="32"/>
        </w:rPr>
        <w:t>un gantelet, et, soudain, ce fut Mormont qui reculait, chancelant, Qotho qui menait l</w:t>
      </w:r>
      <w:r>
        <w:rPr>
          <w:rFonts w:ascii="Georgia" w:hAnsi="Georgia"/>
          <w:sz w:val="32"/>
        </w:rPr>
        <w:t>’</w:t>
      </w:r>
      <w:r w:rsidRPr="007A6F8D">
        <w:rPr>
          <w:rFonts w:ascii="Georgia" w:hAnsi="Georgia"/>
          <w:sz w:val="32"/>
        </w:rPr>
        <w:t>offensive. Le côté gauche du visage ruisselant de sang, la maille entamée à hauteur de la hanche, le chevalier boitait, sous les quolibets de Qotho qui le traitait de lâche, de femmelette, d</w:t>
      </w:r>
      <w:r>
        <w:rPr>
          <w:rFonts w:ascii="Georgia" w:hAnsi="Georgia"/>
          <w:sz w:val="32"/>
        </w:rPr>
        <w:t>’</w:t>
      </w:r>
      <w:r w:rsidRPr="007A6F8D">
        <w:rPr>
          <w:rFonts w:ascii="Georgia" w:hAnsi="Georgia"/>
          <w:sz w:val="32"/>
        </w:rPr>
        <w:t>eunuque en fer-blanc. « Tu vas mourir ! promit-il,</w:t>
      </w:r>
      <w:r w:rsidRPr="007A6F8D">
        <w:rPr>
          <w:rFonts w:ascii="Georgia" w:hAnsi="Georgia"/>
          <w:i/>
          <w:sz w:val="32"/>
        </w:rPr>
        <w:t xml:space="preserve"> </w:t>
      </w:r>
      <w:r w:rsidR="00903EB2">
        <w:rPr>
          <w:rFonts w:ascii="Georgia" w:hAnsi="Georgia"/>
          <w:sz w:val="32"/>
        </w:rPr>
        <w:t>l’</w:t>
      </w:r>
      <w:r w:rsidRPr="007A6F8D">
        <w:rPr>
          <w:rFonts w:ascii="Georgia" w:hAnsi="Georgia"/>
          <w:i/>
          <w:sz w:val="32"/>
        </w:rPr>
        <w:t>arakh</w:t>
      </w:r>
      <w:r w:rsidRPr="007A6F8D">
        <w:rPr>
          <w:rFonts w:ascii="Georgia" w:hAnsi="Georgia"/>
          <w:sz w:val="32"/>
        </w:rPr>
        <w:t xml:space="preserve"> frémissant aux reflets rouges du crépuscule, et maintenant ! » Une ruade sauvage déchira le ventre de Daenerys quand, se faufilant sous l</w:t>
      </w:r>
      <w:r>
        <w:rPr>
          <w:rFonts w:ascii="Georgia" w:hAnsi="Georgia"/>
          <w:sz w:val="32"/>
        </w:rPr>
        <w:t>’</w:t>
      </w:r>
      <w:r w:rsidRPr="007A6F8D">
        <w:rPr>
          <w:rFonts w:ascii="Georgia" w:hAnsi="Georgia"/>
          <w:sz w:val="32"/>
        </w:rPr>
        <w:t>épée, la longue lame courbe retrouva la brèche déjà pratiquée dans la maille et s</w:t>
      </w:r>
      <w:r>
        <w:rPr>
          <w:rFonts w:ascii="Georgia" w:hAnsi="Georgia"/>
          <w:sz w:val="32"/>
        </w:rPr>
        <w:t>’</w:t>
      </w:r>
      <w:r w:rsidRPr="007A6F8D">
        <w:rPr>
          <w:rFonts w:ascii="Georgia" w:hAnsi="Georgia"/>
          <w:sz w:val="32"/>
        </w:rPr>
        <w:t>enfonça profondément dans la hanche du chevalier.</w:t>
      </w:r>
    </w:p>
    <w:p w:rsidR="001344FA" w:rsidRPr="007A6F8D" w:rsidRDefault="001344FA" w:rsidP="001344FA">
      <w:pPr>
        <w:ind w:firstLine="720"/>
        <w:jc w:val="both"/>
        <w:rPr>
          <w:rFonts w:ascii="Georgia" w:hAnsi="Georgia"/>
          <w:sz w:val="32"/>
        </w:rPr>
      </w:pPr>
      <w:r w:rsidRPr="007A6F8D">
        <w:rPr>
          <w:rFonts w:ascii="Georgia" w:hAnsi="Georgia"/>
          <w:sz w:val="32"/>
        </w:rPr>
        <w:t xml:space="preserve">Mormont poussa un grognement, tituba. Une douleur aiguë </w:t>
      </w:r>
      <w:r w:rsidR="00903EB2" w:rsidRPr="007A6F8D">
        <w:rPr>
          <w:rFonts w:ascii="Georgia" w:hAnsi="Georgia"/>
          <w:sz w:val="32"/>
        </w:rPr>
        <w:t>lancina</w:t>
      </w:r>
      <w:r w:rsidRPr="007A6F8D">
        <w:rPr>
          <w:rFonts w:ascii="Georgia" w:hAnsi="Georgia"/>
          <w:sz w:val="32"/>
        </w:rPr>
        <w:t xml:space="preserve"> le ventre de Daenerys, quelque chose lui mouilla les cuisses. Qotho poussa un cri de triomphe, mais son</w:t>
      </w:r>
      <w:r w:rsidRPr="007A6F8D">
        <w:rPr>
          <w:rFonts w:ascii="Georgia" w:hAnsi="Georgia"/>
          <w:i/>
          <w:sz w:val="32"/>
        </w:rPr>
        <w:t xml:space="preserve"> arakh</w:t>
      </w:r>
      <w:r w:rsidRPr="007A6F8D">
        <w:rPr>
          <w:rFonts w:ascii="Georgia" w:hAnsi="Georgia"/>
          <w:sz w:val="32"/>
        </w:rPr>
        <w:t xml:space="preserve"> avait buté contre l</w:t>
      </w:r>
      <w:r>
        <w:rPr>
          <w:rFonts w:ascii="Georgia" w:hAnsi="Georgia"/>
          <w:sz w:val="32"/>
        </w:rPr>
        <w:t>’</w:t>
      </w:r>
      <w:r w:rsidRPr="007A6F8D">
        <w:rPr>
          <w:rFonts w:ascii="Georgia" w:hAnsi="Georgia"/>
          <w:sz w:val="32"/>
        </w:rPr>
        <w:t>os et, le temps d</w:t>
      </w:r>
      <w:r>
        <w:rPr>
          <w:rFonts w:ascii="Georgia" w:hAnsi="Georgia"/>
          <w:sz w:val="32"/>
        </w:rPr>
        <w:t>’</w:t>
      </w:r>
      <w:r w:rsidRPr="007A6F8D">
        <w:rPr>
          <w:rFonts w:ascii="Georgia" w:hAnsi="Georgia"/>
          <w:sz w:val="32"/>
        </w:rPr>
        <w:t>un clin d</w:t>
      </w:r>
      <w:r>
        <w:rPr>
          <w:rFonts w:ascii="Georgia" w:hAnsi="Georgia"/>
          <w:sz w:val="32"/>
        </w:rPr>
        <w:t>’</w:t>
      </w:r>
      <w:r w:rsidRPr="007A6F8D">
        <w:rPr>
          <w:rFonts w:ascii="Georgia" w:hAnsi="Georgia"/>
          <w:sz w:val="32"/>
        </w:rPr>
        <w:t>œil, s</w:t>
      </w:r>
      <w:r>
        <w:rPr>
          <w:rFonts w:ascii="Georgia" w:hAnsi="Georgia"/>
          <w:sz w:val="32"/>
        </w:rPr>
        <w:t>’</w:t>
      </w:r>
      <w:r w:rsidRPr="007A6F8D">
        <w:rPr>
          <w:rFonts w:ascii="Georgia" w:hAnsi="Georgia"/>
          <w:sz w:val="32"/>
        </w:rPr>
        <w:t>y trouva pris.</w:t>
      </w:r>
    </w:p>
    <w:p w:rsidR="001344FA" w:rsidRPr="007A6F8D" w:rsidRDefault="001344FA" w:rsidP="001344FA">
      <w:pPr>
        <w:ind w:firstLine="720"/>
        <w:jc w:val="both"/>
        <w:rPr>
          <w:rFonts w:ascii="Georgia" w:hAnsi="Georgia"/>
          <w:sz w:val="32"/>
        </w:rPr>
      </w:pPr>
      <w:r w:rsidRPr="007A6F8D">
        <w:rPr>
          <w:rFonts w:ascii="Georgia" w:hAnsi="Georgia"/>
          <w:sz w:val="32"/>
        </w:rPr>
        <w:t>La plaisanterie avait assez duré. Ser Jorah abattit son épée de toutes ses forces et de tout son poids, ravagea si bien la chair et l</w:t>
      </w:r>
      <w:r>
        <w:rPr>
          <w:rFonts w:ascii="Georgia" w:hAnsi="Georgia"/>
          <w:sz w:val="32"/>
        </w:rPr>
        <w:t>’</w:t>
      </w:r>
      <w:r w:rsidRPr="007A6F8D">
        <w:rPr>
          <w:rFonts w:ascii="Georgia" w:hAnsi="Georgia"/>
          <w:sz w:val="32"/>
        </w:rPr>
        <w:t>os que l</w:t>
      </w:r>
      <w:r>
        <w:rPr>
          <w:rFonts w:ascii="Georgia" w:hAnsi="Georgia"/>
          <w:sz w:val="32"/>
        </w:rPr>
        <w:t>’</w:t>
      </w:r>
      <w:r w:rsidRPr="007A6F8D">
        <w:rPr>
          <w:rFonts w:ascii="Georgia" w:hAnsi="Georgia"/>
          <w:sz w:val="32"/>
        </w:rPr>
        <w:t>avant-bras de Qotho ballotta en berne, oscillant au bout d</w:t>
      </w:r>
      <w:r>
        <w:rPr>
          <w:rFonts w:ascii="Georgia" w:hAnsi="Georgia"/>
          <w:sz w:val="32"/>
        </w:rPr>
        <w:t>’</w:t>
      </w:r>
      <w:r w:rsidRPr="007A6F8D">
        <w:rPr>
          <w:rFonts w:ascii="Georgia" w:hAnsi="Georgia"/>
          <w:sz w:val="32"/>
        </w:rPr>
        <w:t>un lambeau de peau tendineux. Le coup suivant prit le Dothraki à l</w:t>
      </w:r>
      <w:r>
        <w:rPr>
          <w:rFonts w:ascii="Georgia" w:hAnsi="Georgia"/>
          <w:sz w:val="32"/>
        </w:rPr>
        <w:t>’</w:t>
      </w:r>
      <w:r w:rsidRPr="007A6F8D">
        <w:rPr>
          <w:rFonts w:ascii="Georgia" w:hAnsi="Georgia"/>
          <w:sz w:val="32"/>
        </w:rPr>
        <w:t>oreille, si virulent que toute sa face sembla exploser.</w:t>
      </w:r>
    </w:p>
    <w:p w:rsidR="001344FA" w:rsidRPr="007A6F8D" w:rsidRDefault="001344FA" w:rsidP="001344FA">
      <w:pPr>
        <w:ind w:firstLine="720"/>
        <w:jc w:val="both"/>
        <w:rPr>
          <w:rFonts w:ascii="Georgia" w:hAnsi="Georgia"/>
          <w:sz w:val="32"/>
        </w:rPr>
      </w:pPr>
      <w:r w:rsidRPr="007A6F8D">
        <w:rPr>
          <w:rFonts w:ascii="Georgia" w:hAnsi="Georgia"/>
          <w:sz w:val="32"/>
        </w:rPr>
        <w:t>Dans le tumulte indescriptible qui s</w:t>
      </w:r>
      <w:r>
        <w:rPr>
          <w:rFonts w:ascii="Georgia" w:hAnsi="Georgia"/>
          <w:sz w:val="32"/>
        </w:rPr>
        <w:t>’</w:t>
      </w:r>
      <w:r w:rsidRPr="007A6F8D">
        <w:rPr>
          <w:rFonts w:ascii="Georgia" w:hAnsi="Georgia"/>
          <w:sz w:val="32"/>
        </w:rPr>
        <w:t xml:space="preserve">ensuivit et où, par-dessus les vociférations de la foule en furie, persistait à monter le chant </w:t>
      </w:r>
      <w:r w:rsidR="00903EB2" w:rsidRPr="007A6F8D">
        <w:rPr>
          <w:rFonts w:ascii="Georgia" w:hAnsi="Georgia"/>
          <w:sz w:val="32"/>
        </w:rPr>
        <w:t>inhumain</w:t>
      </w:r>
      <w:r w:rsidRPr="007A6F8D">
        <w:rPr>
          <w:rFonts w:ascii="Georgia" w:hAnsi="Georgia"/>
          <w:sz w:val="32"/>
        </w:rPr>
        <w:t xml:space="preserve"> de Mirri Maz Duur, sous-tendu par le râle et les plaintes de Quaro : « De l</w:t>
      </w:r>
      <w:r>
        <w:rPr>
          <w:rFonts w:ascii="Georgia" w:hAnsi="Georgia"/>
          <w:sz w:val="32"/>
        </w:rPr>
        <w:t>’</w:t>
      </w:r>
      <w:r w:rsidRPr="007A6F8D">
        <w:rPr>
          <w:rFonts w:ascii="Georgia" w:hAnsi="Georgia"/>
          <w:sz w:val="32"/>
        </w:rPr>
        <w:t>eau..., de l</w:t>
      </w:r>
      <w:r>
        <w:rPr>
          <w:rFonts w:ascii="Georgia" w:hAnsi="Georgia"/>
          <w:sz w:val="32"/>
        </w:rPr>
        <w:t>’</w:t>
      </w:r>
      <w:r w:rsidRPr="007A6F8D">
        <w:rPr>
          <w:rFonts w:ascii="Georgia" w:hAnsi="Georgia"/>
          <w:sz w:val="32"/>
        </w:rPr>
        <w:t>eau... », Daenerys eut beau appeler à l</w:t>
      </w:r>
      <w:r>
        <w:rPr>
          <w:rFonts w:ascii="Georgia" w:hAnsi="Georgia"/>
          <w:sz w:val="32"/>
        </w:rPr>
        <w:t>’</w:t>
      </w:r>
      <w:r w:rsidRPr="007A6F8D">
        <w:rPr>
          <w:rFonts w:ascii="Georgia" w:hAnsi="Georgia"/>
          <w:sz w:val="32"/>
        </w:rPr>
        <w:t>aide, nul ne l</w:t>
      </w:r>
      <w:r>
        <w:rPr>
          <w:rFonts w:ascii="Georgia" w:hAnsi="Georgia"/>
          <w:sz w:val="32"/>
        </w:rPr>
        <w:t>’</w:t>
      </w:r>
      <w:r w:rsidRPr="007A6F8D">
        <w:rPr>
          <w:rFonts w:ascii="Georgia" w:hAnsi="Georgia"/>
          <w:sz w:val="32"/>
        </w:rPr>
        <w:t>entendit. Rakharo affrontait Haggo,</w:t>
      </w:r>
      <w:r w:rsidRPr="007A6F8D">
        <w:rPr>
          <w:rFonts w:ascii="Georgia" w:hAnsi="Georgia"/>
          <w:i/>
          <w:sz w:val="32"/>
        </w:rPr>
        <w:t xml:space="preserve"> arakh</w:t>
      </w:r>
      <w:r w:rsidRPr="007A6F8D">
        <w:rPr>
          <w:rFonts w:ascii="Georgia" w:hAnsi="Georgia"/>
          <w:sz w:val="32"/>
        </w:rPr>
        <w:t xml:space="preserve"> contre</w:t>
      </w:r>
      <w:r w:rsidRPr="007A6F8D">
        <w:rPr>
          <w:rFonts w:ascii="Georgia" w:hAnsi="Georgia"/>
          <w:i/>
          <w:sz w:val="32"/>
        </w:rPr>
        <w:t xml:space="preserve"> arakh,</w:t>
      </w:r>
      <w:r w:rsidRPr="007A6F8D">
        <w:rPr>
          <w:rFonts w:ascii="Georgia" w:hAnsi="Georgia"/>
          <w:sz w:val="32"/>
        </w:rPr>
        <w:t xml:space="preserve"> et leur danse ne s</w:t>
      </w:r>
      <w:r>
        <w:rPr>
          <w:rFonts w:ascii="Georgia" w:hAnsi="Georgia"/>
          <w:sz w:val="32"/>
        </w:rPr>
        <w:t>’</w:t>
      </w:r>
      <w:r w:rsidRPr="007A6F8D">
        <w:rPr>
          <w:rFonts w:ascii="Georgia" w:hAnsi="Georgia"/>
          <w:sz w:val="32"/>
        </w:rPr>
        <w:t>interrompit que lorsque, en sifflant, le fouet de Jhogo vint s</w:t>
      </w:r>
      <w:r>
        <w:rPr>
          <w:rFonts w:ascii="Georgia" w:hAnsi="Georgia"/>
          <w:sz w:val="32"/>
        </w:rPr>
        <w:t>’</w:t>
      </w:r>
      <w:r w:rsidRPr="007A6F8D">
        <w:rPr>
          <w:rFonts w:ascii="Georgia" w:hAnsi="Georgia"/>
          <w:sz w:val="32"/>
        </w:rPr>
        <w:t>enrouler autour de la gorge du sang-coureur. Une saccade, et celui-ci tituba à la renverse, perdit l</w:t>
      </w:r>
      <w:r>
        <w:rPr>
          <w:rFonts w:ascii="Georgia" w:hAnsi="Georgia"/>
          <w:sz w:val="32"/>
        </w:rPr>
        <w:t>’</w:t>
      </w:r>
      <w:r w:rsidRPr="007A6F8D">
        <w:rPr>
          <w:rFonts w:ascii="Georgia" w:hAnsi="Georgia"/>
          <w:sz w:val="32"/>
        </w:rPr>
        <w:t>équilibre ainsi que son arme. Avec un rugissement de fauve, Rakharo ne fit qu</w:t>
      </w:r>
      <w:r>
        <w:rPr>
          <w:rFonts w:ascii="Georgia" w:hAnsi="Georgia"/>
          <w:sz w:val="32"/>
        </w:rPr>
        <w:t>’</w:t>
      </w:r>
      <w:r w:rsidRPr="007A6F8D">
        <w:rPr>
          <w:rFonts w:ascii="Georgia" w:hAnsi="Georgia"/>
          <w:sz w:val="32"/>
        </w:rPr>
        <w:t>un bond et, à deux mains, lui fendit le crâne jusqu</w:t>
      </w:r>
      <w:r>
        <w:rPr>
          <w:rFonts w:ascii="Georgia" w:hAnsi="Georgia"/>
          <w:sz w:val="32"/>
        </w:rPr>
        <w:t>’</w:t>
      </w:r>
      <w:r w:rsidRPr="007A6F8D">
        <w:rPr>
          <w:rFonts w:ascii="Georgia" w:hAnsi="Georgia"/>
          <w:sz w:val="32"/>
        </w:rPr>
        <w:t>aux yeux. Entre les orbites agrandies pointait la lame, comme agitée d</w:t>
      </w:r>
      <w:r>
        <w:rPr>
          <w:rFonts w:ascii="Georgia" w:hAnsi="Georgia"/>
          <w:sz w:val="32"/>
        </w:rPr>
        <w:t>’</w:t>
      </w:r>
      <w:r w:rsidRPr="007A6F8D">
        <w:rPr>
          <w:rFonts w:ascii="Georgia" w:hAnsi="Georgia"/>
          <w:sz w:val="32"/>
        </w:rPr>
        <w:t>un fou rire sanglant. Quelqu</w:t>
      </w:r>
      <w:r>
        <w:rPr>
          <w:rFonts w:ascii="Georgia" w:hAnsi="Georgia"/>
          <w:sz w:val="32"/>
        </w:rPr>
        <w:t>’</w:t>
      </w:r>
      <w:r w:rsidRPr="007A6F8D">
        <w:rPr>
          <w:rFonts w:ascii="Georgia" w:hAnsi="Georgia"/>
          <w:sz w:val="32"/>
        </w:rPr>
        <w:t>un décocha une pierre, et Daenerys, éperdue, s</w:t>
      </w:r>
      <w:r>
        <w:rPr>
          <w:rFonts w:ascii="Georgia" w:hAnsi="Georgia"/>
          <w:sz w:val="32"/>
        </w:rPr>
        <w:t>’</w:t>
      </w:r>
      <w:r w:rsidRPr="007A6F8D">
        <w:rPr>
          <w:rFonts w:ascii="Georgia" w:hAnsi="Georgia"/>
          <w:sz w:val="32"/>
        </w:rPr>
        <w:t>aperçut que son épaule saignait. «</w:t>
      </w:r>
      <w:r w:rsidR="00903EB2">
        <w:rPr>
          <w:rFonts w:ascii="Georgia" w:hAnsi="Georgia"/>
          <w:sz w:val="32"/>
        </w:rPr>
        <w:t xml:space="preserve"> </w:t>
      </w:r>
      <w:r w:rsidRPr="007A6F8D">
        <w:rPr>
          <w:rFonts w:ascii="Georgia" w:hAnsi="Georgia"/>
          <w:sz w:val="32"/>
        </w:rPr>
        <w:t>Non! sanglota-t-elle, non, par pitié..., arrêtez, arrêtez</w:t>
      </w:r>
      <w:r w:rsidR="00903EB2">
        <w:rPr>
          <w:rFonts w:ascii="Georgia" w:hAnsi="Georgia"/>
          <w:sz w:val="32"/>
        </w:rPr>
        <w:t xml:space="preserve"> </w:t>
      </w:r>
      <w:r w:rsidRPr="007A6F8D">
        <w:rPr>
          <w:rFonts w:ascii="Georgia" w:hAnsi="Georgia"/>
          <w:sz w:val="32"/>
        </w:rPr>
        <w:t>! c</w:t>
      </w:r>
      <w:r>
        <w:rPr>
          <w:rFonts w:ascii="Georgia" w:hAnsi="Georgia"/>
          <w:sz w:val="32"/>
        </w:rPr>
        <w:t>’</w:t>
      </w:r>
      <w:r w:rsidRPr="007A6F8D">
        <w:rPr>
          <w:rFonts w:ascii="Georgia" w:hAnsi="Georgia"/>
          <w:sz w:val="32"/>
        </w:rPr>
        <w:t xml:space="preserve">est trop cher payé ! trop cher... » Une grêle de </w:t>
      </w:r>
      <w:r w:rsidRPr="007A6F8D">
        <w:rPr>
          <w:rFonts w:ascii="Georgia" w:hAnsi="Georgia"/>
          <w:sz w:val="32"/>
        </w:rPr>
        <w:lastRenderedPageBreak/>
        <w:t>pierres lui répliqua. Elle essaya de ramper vers la tente, mais Cohollo l</w:t>
      </w:r>
      <w:r>
        <w:rPr>
          <w:rFonts w:ascii="Georgia" w:hAnsi="Georgia"/>
          <w:sz w:val="32"/>
        </w:rPr>
        <w:t>’</w:t>
      </w:r>
      <w:r w:rsidRPr="007A6F8D">
        <w:rPr>
          <w:rFonts w:ascii="Georgia" w:hAnsi="Georgia"/>
          <w:sz w:val="32"/>
        </w:rPr>
        <w:t xml:space="preserve">empoigna aux </w:t>
      </w:r>
      <w:r w:rsidR="00903EB2" w:rsidRPr="007A6F8D">
        <w:rPr>
          <w:rFonts w:ascii="Georgia" w:hAnsi="Georgia"/>
          <w:sz w:val="32"/>
        </w:rPr>
        <w:t>cheveux</w:t>
      </w:r>
      <w:r w:rsidRPr="007A6F8D">
        <w:rPr>
          <w:rFonts w:ascii="Georgia" w:hAnsi="Georgia"/>
          <w:sz w:val="32"/>
        </w:rPr>
        <w:t>, lui rejeta la tête en arrière, et elle sentait déjà le froid de l</w:t>
      </w:r>
      <w:r>
        <w:rPr>
          <w:rFonts w:ascii="Georgia" w:hAnsi="Georgia"/>
          <w:sz w:val="32"/>
        </w:rPr>
        <w:t>’</w:t>
      </w:r>
      <w:r w:rsidRPr="007A6F8D">
        <w:rPr>
          <w:rFonts w:ascii="Georgia" w:hAnsi="Georgia"/>
          <w:sz w:val="32"/>
        </w:rPr>
        <w:t>acier sur sa gorge quand son cri : « Mon enfant ! », fut peut-être entendu des dieux, car, au même instant, Cohollo s</w:t>
      </w:r>
      <w:r>
        <w:rPr>
          <w:rFonts w:ascii="Georgia" w:hAnsi="Georgia"/>
          <w:sz w:val="32"/>
        </w:rPr>
        <w:t>’</w:t>
      </w:r>
      <w:r w:rsidRPr="007A6F8D">
        <w:rPr>
          <w:rFonts w:ascii="Georgia" w:hAnsi="Georgia"/>
          <w:sz w:val="32"/>
        </w:rPr>
        <w:t xml:space="preserve">effondrait, mort. Une </w:t>
      </w:r>
      <w:r w:rsidR="00903EB2" w:rsidRPr="007A6F8D">
        <w:rPr>
          <w:rFonts w:ascii="Georgia" w:hAnsi="Georgia"/>
          <w:sz w:val="32"/>
        </w:rPr>
        <w:t>flèche</w:t>
      </w:r>
      <w:r w:rsidRPr="007A6F8D">
        <w:rPr>
          <w:rFonts w:ascii="Georgia" w:hAnsi="Georgia"/>
          <w:sz w:val="32"/>
        </w:rPr>
        <w:t xml:space="preserve"> d</w:t>
      </w:r>
      <w:r>
        <w:rPr>
          <w:rFonts w:ascii="Georgia" w:hAnsi="Georgia"/>
          <w:sz w:val="32"/>
        </w:rPr>
        <w:t>’</w:t>
      </w:r>
      <w:r w:rsidRPr="007A6F8D">
        <w:rPr>
          <w:rFonts w:ascii="Georgia" w:hAnsi="Georgia"/>
          <w:sz w:val="32"/>
        </w:rPr>
        <w:t>Aggo venait de lui percer l</w:t>
      </w:r>
      <w:r>
        <w:rPr>
          <w:rFonts w:ascii="Georgia" w:hAnsi="Georgia"/>
          <w:sz w:val="32"/>
        </w:rPr>
        <w:t>’</w:t>
      </w:r>
      <w:r w:rsidRPr="007A6F8D">
        <w:rPr>
          <w:rFonts w:ascii="Georgia" w:hAnsi="Georgia"/>
          <w:sz w:val="32"/>
        </w:rPr>
        <w:t>aisselle, les poumons, le cœur.</w:t>
      </w:r>
    </w:p>
    <w:p w:rsidR="001344FA" w:rsidRPr="007A6F8D" w:rsidRDefault="001344FA" w:rsidP="001344FA">
      <w:pPr>
        <w:ind w:firstLine="720"/>
        <w:jc w:val="both"/>
        <w:rPr>
          <w:rFonts w:ascii="Georgia" w:hAnsi="Georgia"/>
          <w:sz w:val="32"/>
        </w:rPr>
      </w:pPr>
      <w:r w:rsidRPr="007A6F8D">
        <w:rPr>
          <w:rFonts w:ascii="Georgia" w:hAnsi="Georgia"/>
          <w:sz w:val="32"/>
        </w:rPr>
        <w:t>Quand, à la longue, elle retrouva la force d</w:t>
      </w:r>
      <w:r w:rsidR="00903EB2">
        <w:rPr>
          <w:rFonts w:ascii="Georgia" w:hAnsi="Georgia"/>
          <w:sz w:val="32"/>
        </w:rPr>
        <w:t>e</w:t>
      </w:r>
      <w:r w:rsidRPr="007A6F8D">
        <w:rPr>
          <w:rFonts w:ascii="Georgia" w:hAnsi="Georgia"/>
          <w:sz w:val="32"/>
        </w:rPr>
        <w:t xml:space="preserve"> lever la tête, la foule se dispersait en silence, les Dothrakis regagnaient furtivement qui sa natte, qui sa tente. Certains sellaient leurs chevaux et prenaient le large. Le soleil s</w:t>
      </w:r>
      <w:r>
        <w:rPr>
          <w:rFonts w:ascii="Georgia" w:hAnsi="Georgia"/>
          <w:sz w:val="32"/>
        </w:rPr>
        <w:t>’</w:t>
      </w:r>
      <w:r w:rsidRPr="007A6F8D">
        <w:rPr>
          <w:rFonts w:ascii="Georgia" w:hAnsi="Georgia"/>
          <w:sz w:val="32"/>
        </w:rPr>
        <w:t>était couché. De par le</w:t>
      </w:r>
      <w:r w:rsidRPr="007A6F8D">
        <w:rPr>
          <w:rFonts w:ascii="Georgia" w:hAnsi="Georgia"/>
          <w:i/>
          <w:sz w:val="32"/>
        </w:rPr>
        <w:t xml:space="preserve"> khalasar</w:t>
      </w:r>
      <w:r w:rsidRPr="007A6F8D">
        <w:rPr>
          <w:rFonts w:ascii="Georgia" w:hAnsi="Georgia"/>
          <w:sz w:val="32"/>
        </w:rPr>
        <w:t xml:space="preserve"> brasillaient de grands feux dont les flammes orangées crépitaient avec rage en crachant des escarbilles aux nues. Elle tenta de se lever, des douleurs atroces la tenaillèrent, qui la broyaient comme un poing géant, suffoqua ; tout juste réussissait-elle à happer de brèves goulées d</w:t>
      </w:r>
      <w:r>
        <w:rPr>
          <w:rFonts w:ascii="Georgia" w:hAnsi="Georgia"/>
          <w:sz w:val="32"/>
        </w:rPr>
        <w:t>’</w:t>
      </w:r>
      <w:r w:rsidRPr="007A6F8D">
        <w:rPr>
          <w:rFonts w:ascii="Georgia" w:hAnsi="Georgia"/>
          <w:sz w:val="32"/>
        </w:rPr>
        <w:t>air. La voix de Mirri Maz Duur sonnait funèbre comme un glas. Et à l</w:t>
      </w:r>
      <w:r>
        <w:rPr>
          <w:rFonts w:ascii="Georgia" w:hAnsi="Georgia"/>
          <w:sz w:val="32"/>
        </w:rPr>
        <w:t>’</w:t>
      </w:r>
      <w:r w:rsidRPr="007A6F8D">
        <w:rPr>
          <w:rFonts w:ascii="Georgia" w:hAnsi="Georgia"/>
          <w:sz w:val="32"/>
        </w:rPr>
        <w:t>intérieur de la tente s</w:t>
      </w:r>
      <w:r>
        <w:rPr>
          <w:rFonts w:ascii="Georgia" w:hAnsi="Georgia"/>
          <w:sz w:val="32"/>
        </w:rPr>
        <w:t>’</w:t>
      </w:r>
      <w:r w:rsidRPr="007A6F8D">
        <w:rPr>
          <w:rFonts w:ascii="Georgia" w:hAnsi="Georgia"/>
          <w:sz w:val="32"/>
        </w:rPr>
        <w:t>enlaçaient des tourbillons d</w:t>
      </w:r>
      <w:r>
        <w:rPr>
          <w:rFonts w:ascii="Georgia" w:hAnsi="Georgia"/>
          <w:sz w:val="32"/>
        </w:rPr>
        <w:t>’</w:t>
      </w:r>
      <w:r w:rsidRPr="007A6F8D">
        <w:rPr>
          <w:rFonts w:ascii="Georgia" w:hAnsi="Georgia"/>
          <w:sz w:val="32"/>
        </w:rPr>
        <w:t>ombres.</w:t>
      </w:r>
    </w:p>
    <w:p w:rsidR="001344FA" w:rsidRPr="007A6F8D" w:rsidRDefault="001344FA" w:rsidP="001344FA">
      <w:pPr>
        <w:ind w:firstLine="720"/>
        <w:jc w:val="both"/>
        <w:rPr>
          <w:rFonts w:ascii="Georgia" w:hAnsi="Georgia"/>
          <w:sz w:val="32"/>
        </w:rPr>
      </w:pPr>
      <w:r w:rsidRPr="007A6F8D">
        <w:rPr>
          <w:rFonts w:ascii="Georgia" w:hAnsi="Georgia"/>
          <w:sz w:val="32"/>
        </w:rPr>
        <w:t xml:space="preserve">Un bras se glissa sous sa taille, celui de ser Jorah qui la </w:t>
      </w:r>
      <w:r w:rsidR="00903EB2" w:rsidRPr="007A6F8D">
        <w:rPr>
          <w:rFonts w:ascii="Georgia" w:hAnsi="Georgia"/>
          <w:sz w:val="32"/>
        </w:rPr>
        <w:t>remettait</w:t>
      </w:r>
      <w:r w:rsidRPr="007A6F8D">
        <w:rPr>
          <w:rFonts w:ascii="Georgia" w:hAnsi="Georgia"/>
          <w:sz w:val="32"/>
        </w:rPr>
        <w:t xml:space="preserve"> sur ses pieds. Il avait la figure poisseuse de sang, et elle s</w:t>
      </w:r>
      <w:r>
        <w:rPr>
          <w:rFonts w:ascii="Georgia" w:hAnsi="Georgia"/>
          <w:sz w:val="32"/>
        </w:rPr>
        <w:t>’</w:t>
      </w:r>
      <w:r w:rsidRPr="007A6F8D">
        <w:rPr>
          <w:rFonts w:ascii="Georgia" w:hAnsi="Georgia"/>
          <w:sz w:val="32"/>
        </w:rPr>
        <w:t>aperçut qu</w:t>
      </w:r>
      <w:r>
        <w:rPr>
          <w:rFonts w:ascii="Georgia" w:hAnsi="Georgia"/>
          <w:sz w:val="32"/>
        </w:rPr>
        <w:t>’</w:t>
      </w:r>
      <w:r w:rsidRPr="007A6F8D">
        <w:rPr>
          <w:rFonts w:ascii="Georgia" w:hAnsi="Georgia"/>
          <w:sz w:val="32"/>
        </w:rPr>
        <w:t>il lui manquait la moitié d</w:t>
      </w:r>
      <w:r>
        <w:rPr>
          <w:rFonts w:ascii="Georgia" w:hAnsi="Georgia"/>
          <w:sz w:val="32"/>
        </w:rPr>
        <w:t>’</w:t>
      </w:r>
      <w:r w:rsidRPr="007A6F8D">
        <w:rPr>
          <w:rFonts w:ascii="Georgia" w:hAnsi="Georgia"/>
          <w:sz w:val="32"/>
        </w:rPr>
        <w:t>une oreille. Puis la douleur la reprit, qui la convulsa contre lui, et elle l</w:t>
      </w:r>
      <w:r>
        <w:rPr>
          <w:rFonts w:ascii="Georgia" w:hAnsi="Georgia"/>
          <w:sz w:val="32"/>
        </w:rPr>
        <w:t>’</w:t>
      </w:r>
      <w:r w:rsidRPr="007A6F8D">
        <w:rPr>
          <w:rFonts w:ascii="Georgia" w:hAnsi="Georgia"/>
          <w:sz w:val="32"/>
        </w:rPr>
        <w:t>entendit appeler les servantes à l</w:t>
      </w:r>
      <w:r>
        <w:rPr>
          <w:rFonts w:ascii="Georgia" w:hAnsi="Georgia"/>
          <w:sz w:val="32"/>
        </w:rPr>
        <w:t>’</w:t>
      </w:r>
      <w:r w:rsidRPr="007A6F8D">
        <w:rPr>
          <w:rFonts w:ascii="Georgia" w:hAnsi="Georgia"/>
          <w:sz w:val="32"/>
        </w:rPr>
        <w:t>aide.</w:t>
      </w:r>
      <w:r w:rsidRPr="007A6F8D">
        <w:rPr>
          <w:rFonts w:ascii="Georgia" w:hAnsi="Georgia"/>
          <w:i/>
          <w:sz w:val="32"/>
        </w:rPr>
        <w:t xml:space="preserve"> Auraient-ils tous tellement peur ?</w:t>
      </w:r>
      <w:r w:rsidRPr="007A6F8D">
        <w:rPr>
          <w:rFonts w:ascii="Georgia" w:hAnsi="Georgia"/>
          <w:sz w:val="32"/>
        </w:rPr>
        <w:t xml:space="preserve"> Elle connaissait la réponse. Un nouveau spasme la plia en deux, et elle se mordit les lèvres pour ne pas hurler. Il lui semblait qu</w:t>
      </w:r>
      <w:r>
        <w:rPr>
          <w:rFonts w:ascii="Georgia" w:hAnsi="Georgia"/>
          <w:sz w:val="32"/>
        </w:rPr>
        <w:t>’</w:t>
      </w:r>
      <w:r w:rsidRPr="007A6F8D">
        <w:rPr>
          <w:rFonts w:ascii="Georgia" w:hAnsi="Georgia"/>
          <w:sz w:val="32"/>
        </w:rPr>
        <w:t>un couteau dans chaque main son fils la hachait menu pour s</w:t>
      </w:r>
      <w:r>
        <w:rPr>
          <w:rFonts w:ascii="Georgia" w:hAnsi="Georgia"/>
          <w:sz w:val="32"/>
        </w:rPr>
        <w:t>’</w:t>
      </w:r>
      <w:r w:rsidRPr="007A6F8D">
        <w:rPr>
          <w:rFonts w:ascii="Georgia" w:hAnsi="Georgia"/>
          <w:sz w:val="32"/>
        </w:rPr>
        <w:t>ouvrir passage. « Crebleu, Doreah ! beugla ser Jorah, vas-tu venir, à la fin ? File chercher les sages-femmes !</w:t>
      </w:r>
    </w:p>
    <w:p w:rsidR="001344FA" w:rsidRPr="007A6F8D" w:rsidRDefault="001344FA" w:rsidP="001344FA">
      <w:pPr>
        <w:ind w:firstLine="720"/>
        <w:jc w:val="both"/>
        <w:rPr>
          <w:rFonts w:ascii="Georgia" w:hAnsi="Georgia"/>
          <w:sz w:val="32"/>
        </w:rPr>
      </w:pPr>
      <w:r w:rsidRPr="007A6F8D">
        <w:rPr>
          <w:rFonts w:ascii="Georgia" w:hAnsi="Georgia"/>
          <w:sz w:val="32"/>
        </w:rPr>
        <w:t>— Elles ne viendront pas. Elles la disent endiablée.</w:t>
      </w:r>
    </w:p>
    <w:p w:rsidR="001344FA" w:rsidRPr="007A6F8D" w:rsidRDefault="001344FA" w:rsidP="001344FA">
      <w:pPr>
        <w:ind w:firstLine="720"/>
        <w:jc w:val="both"/>
        <w:rPr>
          <w:rFonts w:ascii="Georgia" w:hAnsi="Georgia"/>
          <w:sz w:val="32"/>
        </w:rPr>
      </w:pPr>
      <w:r w:rsidRPr="007A6F8D">
        <w:rPr>
          <w:rFonts w:ascii="Georgia" w:hAnsi="Georgia"/>
          <w:sz w:val="32"/>
        </w:rPr>
        <w:t>— Elles viendront, ou j</w:t>
      </w:r>
      <w:r>
        <w:rPr>
          <w:rFonts w:ascii="Georgia" w:hAnsi="Georgia"/>
          <w:sz w:val="32"/>
        </w:rPr>
        <w:t>’</w:t>
      </w:r>
      <w:r w:rsidRPr="007A6F8D">
        <w:rPr>
          <w:rFonts w:ascii="Georgia" w:hAnsi="Georgia"/>
          <w:sz w:val="32"/>
        </w:rPr>
        <w:t>aurai leurs têtes !</w:t>
      </w:r>
    </w:p>
    <w:p w:rsidR="001344FA" w:rsidRPr="007A6F8D" w:rsidRDefault="001344FA" w:rsidP="001344FA">
      <w:pPr>
        <w:ind w:firstLine="720"/>
        <w:jc w:val="both"/>
        <w:rPr>
          <w:rFonts w:ascii="Georgia" w:hAnsi="Georgia"/>
          <w:sz w:val="32"/>
        </w:rPr>
      </w:pPr>
      <w:r w:rsidRPr="007A6F8D">
        <w:rPr>
          <w:rFonts w:ascii="Georgia" w:hAnsi="Georgia"/>
          <w:sz w:val="32"/>
        </w:rPr>
        <w:t>— Elles sont parties, messire..., pleurnicha-t-elle.</w:t>
      </w:r>
    </w:p>
    <w:p w:rsidR="001344FA" w:rsidRPr="007A6F8D" w:rsidRDefault="001344FA" w:rsidP="001344FA">
      <w:pPr>
        <w:ind w:firstLine="720"/>
        <w:jc w:val="both"/>
        <w:rPr>
          <w:rFonts w:ascii="Georgia" w:hAnsi="Georgia"/>
          <w:sz w:val="32"/>
        </w:rPr>
      </w:pPr>
      <w:r w:rsidRPr="007A6F8D">
        <w:rPr>
          <w:rFonts w:ascii="Georgia" w:hAnsi="Georgia"/>
          <w:sz w:val="32"/>
        </w:rPr>
        <w:t>— La</w:t>
      </w:r>
      <w:r w:rsidRPr="007A6F8D">
        <w:rPr>
          <w:rFonts w:ascii="Georgia" w:hAnsi="Georgia"/>
          <w:i/>
          <w:sz w:val="32"/>
        </w:rPr>
        <w:t xml:space="preserve"> maegi</w:t>
      </w:r>
      <w:r w:rsidRPr="007A6F8D">
        <w:rPr>
          <w:rFonts w:ascii="Georgia" w:hAnsi="Georgia"/>
          <w:sz w:val="32"/>
        </w:rPr>
        <w:t xml:space="preserve"> », dit quelqu</w:t>
      </w:r>
      <w:r>
        <w:rPr>
          <w:rFonts w:ascii="Georgia" w:hAnsi="Georgia"/>
          <w:sz w:val="32"/>
        </w:rPr>
        <w:t>’</w:t>
      </w:r>
      <w:r w:rsidRPr="007A6F8D">
        <w:rPr>
          <w:rFonts w:ascii="Georgia" w:hAnsi="Georgia"/>
          <w:sz w:val="32"/>
        </w:rPr>
        <w:t>un d</w:t>
      </w:r>
      <w:r>
        <w:rPr>
          <w:rFonts w:ascii="Georgia" w:hAnsi="Georgia"/>
          <w:sz w:val="32"/>
        </w:rPr>
        <w:t>’</w:t>
      </w:r>
      <w:r w:rsidRPr="007A6F8D">
        <w:rPr>
          <w:rFonts w:ascii="Georgia" w:hAnsi="Georgia"/>
          <w:sz w:val="32"/>
        </w:rPr>
        <w:t xml:space="preserve">autre </w:t>
      </w:r>
      <w:r w:rsidR="00903EB2" w:rsidRPr="00903EB2">
        <w:rPr>
          <w:rFonts w:ascii="Georgia" w:hAnsi="Georgia"/>
          <w:sz w:val="32"/>
        </w:rPr>
        <w:t>–</w:t>
      </w:r>
      <w:r w:rsidRPr="007A6F8D">
        <w:rPr>
          <w:rFonts w:ascii="Georgia" w:hAnsi="Georgia"/>
          <w:sz w:val="32"/>
        </w:rPr>
        <w:t xml:space="preserve"> Aggo ? « La</w:t>
      </w:r>
      <w:r w:rsidRPr="007A6F8D">
        <w:rPr>
          <w:rFonts w:ascii="Georgia" w:hAnsi="Georgia"/>
          <w:i/>
          <w:sz w:val="32"/>
        </w:rPr>
        <w:t xml:space="preserve"> maegi</w:t>
      </w:r>
      <w:r w:rsidRPr="007A6F8D">
        <w:rPr>
          <w:rFonts w:ascii="Georgia" w:hAnsi="Georgia"/>
          <w:sz w:val="32"/>
        </w:rPr>
        <w:t xml:space="preserve"> saura. »</w:t>
      </w:r>
    </w:p>
    <w:p w:rsidR="001344FA" w:rsidRPr="007A6F8D" w:rsidRDefault="001344FA" w:rsidP="001344FA">
      <w:pPr>
        <w:ind w:firstLine="720"/>
        <w:jc w:val="both"/>
        <w:rPr>
          <w:rFonts w:ascii="Georgia" w:hAnsi="Georgia"/>
          <w:sz w:val="32"/>
        </w:rPr>
      </w:pPr>
      <w:r w:rsidRPr="007A6F8D">
        <w:rPr>
          <w:rFonts w:ascii="Georgia" w:hAnsi="Georgia"/>
          <w:i/>
          <w:sz w:val="32"/>
        </w:rPr>
        <w:t>Non</w:t>
      </w:r>
      <w:r w:rsidRPr="00903EB2">
        <w:rPr>
          <w:rFonts w:ascii="Georgia" w:hAnsi="Georgia"/>
          <w:i/>
          <w:sz w:val="32"/>
        </w:rPr>
        <w:t xml:space="preserve"> !</w:t>
      </w:r>
      <w:r w:rsidRPr="00903EB2">
        <w:rPr>
          <w:rFonts w:ascii="Georgia" w:hAnsi="Georgia"/>
          <w:sz w:val="32"/>
        </w:rPr>
        <w:t xml:space="preserve"> voulut crier Daenerys,</w:t>
      </w:r>
      <w:r w:rsidRPr="007A6F8D">
        <w:rPr>
          <w:rFonts w:ascii="Georgia" w:hAnsi="Georgia"/>
          <w:i/>
          <w:sz w:val="32"/>
        </w:rPr>
        <w:t xml:space="preserve"> non, non, pas ça, il ne faut pas ! </w:t>
      </w:r>
      <w:r w:rsidRPr="00903EB2">
        <w:rPr>
          <w:rFonts w:ascii="Georgia" w:hAnsi="Georgia"/>
          <w:sz w:val="32"/>
        </w:rPr>
        <w:t>mais,</w:t>
      </w:r>
      <w:r w:rsidR="00903EB2">
        <w:rPr>
          <w:rFonts w:ascii="Georgia" w:hAnsi="Georgia"/>
          <w:sz w:val="32"/>
        </w:rPr>
        <w:t xml:space="preserve"> </w:t>
      </w:r>
      <w:r w:rsidRPr="007A6F8D">
        <w:rPr>
          <w:rFonts w:ascii="Georgia" w:hAnsi="Georgia"/>
          <w:sz w:val="32"/>
        </w:rPr>
        <w:t>lorsqu</w:t>
      </w:r>
      <w:r>
        <w:rPr>
          <w:rFonts w:ascii="Georgia" w:hAnsi="Georgia"/>
          <w:sz w:val="32"/>
        </w:rPr>
        <w:t>’</w:t>
      </w:r>
      <w:r w:rsidRPr="007A6F8D">
        <w:rPr>
          <w:rFonts w:ascii="Georgia" w:hAnsi="Georgia"/>
          <w:sz w:val="32"/>
        </w:rPr>
        <w:t>elle ouvrit la bouche, il n</w:t>
      </w:r>
      <w:r>
        <w:rPr>
          <w:rFonts w:ascii="Georgia" w:hAnsi="Georgia"/>
          <w:sz w:val="32"/>
        </w:rPr>
        <w:t>’</w:t>
      </w:r>
      <w:r w:rsidRPr="007A6F8D">
        <w:rPr>
          <w:rFonts w:ascii="Georgia" w:hAnsi="Georgia"/>
          <w:sz w:val="32"/>
        </w:rPr>
        <w:t>en sortit qu</w:t>
      </w:r>
      <w:r>
        <w:rPr>
          <w:rFonts w:ascii="Georgia" w:hAnsi="Georgia"/>
          <w:sz w:val="32"/>
        </w:rPr>
        <w:t>’</w:t>
      </w:r>
      <w:r w:rsidRPr="007A6F8D">
        <w:rPr>
          <w:rFonts w:ascii="Georgia" w:hAnsi="Georgia"/>
          <w:sz w:val="32"/>
        </w:rPr>
        <w:t>un long gémissement de douleur, et une sueur l</w:t>
      </w:r>
      <w:r>
        <w:rPr>
          <w:rFonts w:ascii="Georgia" w:hAnsi="Georgia"/>
          <w:sz w:val="32"/>
        </w:rPr>
        <w:t>’</w:t>
      </w:r>
      <w:r w:rsidRPr="007A6F8D">
        <w:rPr>
          <w:rFonts w:ascii="Georgia" w:hAnsi="Georgia"/>
          <w:sz w:val="32"/>
        </w:rPr>
        <w:t>inonda de la tête aux pieds.</w:t>
      </w:r>
      <w:r w:rsidRPr="007A6F8D">
        <w:rPr>
          <w:rFonts w:ascii="Georgia" w:hAnsi="Georgia"/>
          <w:i/>
          <w:sz w:val="32"/>
        </w:rPr>
        <w:t xml:space="preserve"> Mais qu</w:t>
      </w:r>
      <w:r>
        <w:rPr>
          <w:rFonts w:ascii="Georgia" w:hAnsi="Georgia"/>
          <w:i/>
          <w:sz w:val="32"/>
        </w:rPr>
        <w:t>’</w:t>
      </w:r>
      <w:r w:rsidRPr="007A6F8D">
        <w:rPr>
          <w:rFonts w:ascii="Georgia" w:hAnsi="Georgia"/>
          <w:i/>
          <w:sz w:val="32"/>
        </w:rPr>
        <w:t>est-ce qu</w:t>
      </w:r>
      <w:r>
        <w:rPr>
          <w:rFonts w:ascii="Georgia" w:hAnsi="Georgia"/>
          <w:i/>
          <w:sz w:val="32"/>
        </w:rPr>
        <w:t>’</w:t>
      </w:r>
      <w:r w:rsidRPr="007A6F8D">
        <w:rPr>
          <w:rFonts w:ascii="Georgia" w:hAnsi="Georgia"/>
          <w:i/>
          <w:sz w:val="32"/>
        </w:rPr>
        <w:t>ils ont? Comment ne voient-ils pas?</w:t>
      </w:r>
      <w:r w:rsidRPr="007A6F8D">
        <w:rPr>
          <w:rFonts w:ascii="Georgia" w:hAnsi="Georgia"/>
          <w:sz w:val="32"/>
        </w:rPr>
        <w:t xml:space="preserve"> A l</w:t>
      </w:r>
      <w:r>
        <w:rPr>
          <w:rFonts w:ascii="Georgia" w:hAnsi="Georgia"/>
          <w:sz w:val="32"/>
        </w:rPr>
        <w:t>’</w:t>
      </w:r>
      <w:r w:rsidRPr="007A6F8D">
        <w:rPr>
          <w:rFonts w:ascii="Georgia" w:hAnsi="Georgia"/>
          <w:sz w:val="32"/>
        </w:rPr>
        <w:t xml:space="preserve">intérieur de la tente </w:t>
      </w:r>
      <w:r w:rsidR="00903EB2" w:rsidRPr="007A6F8D">
        <w:rPr>
          <w:rFonts w:ascii="Georgia" w:hAnsi="Georgia"/>
          <w:sz w:val="32"/>
        </w:rPr>
        <w:t>dansaient</w:t>
      </w:r>
      <w:r w:rsidRPr="007A6F8D">
        <w:rPr>
          <w:rFonts w:ascii="Georgia" w:hAnsi="Georgia"/>
          <w:sz w:val="32"/>
        </w:rPr>
        <w:t xml:space="preserve"> les ombres, les ombres menaient la ronde autour du brasero et du bain de sang, des ombres </w:t>
      </w:r>
      <w:r w:rsidRPr="007A6F8D">
        <w:rPr>
          <w:rFonts w:ascii="Georgia" w:hAnsi="Georgia"/>
          <w:sz w:val="32"/>
        </w:rPr>
        <w:lastRenderedPageBreak/>
        <w:t>sombres contre les parois de soie, des ombres dont certaines n</w:t>
      </w:r>
      <w:r>
        <w:rPr>
          <w:rFonts w:ascii="Georgia" w:hAnsi="Georgia"/>
          <w:sz w:val="32"/>
        </w:rPr>
        <w:t>’</w:t>
      </w:r>
      <w:r w:rsidRPr="007A6F8D">
        <w:rPr>
          <w:rFonts w:ascii="Georgia" w:hAnsi="Georgia"/>
          <w:sz w:val="32"/>
        </w:rPr>
        <w:t>avaient rien d</w:t>
      </w:r>
      <w:r>
        <w:rPr>
          <w:rFonts w:ascii="Georgia" w:hAnsi="Georgia"/>
          <w:sz w:val="32"/>
        </w:rPr>
        <w:t>’</w:t>
      </w:r>
      <w:r w:rsidRPr="007A6F8D">
        <w:rPr>
          <w:rFonts w:ascii="Georgia" w:hAnsi="Georgia"/>
          <w:sz w:val="32"/>
        </w:rPr>
        <w:t>humain. L</w:t>
      </w:r>
      <w:r>
        <w:rPr>
          <w:rFonts w:ascii="Georgia" w:hAnsi="Georgia"/>
          <w:sz w:val="32"/>
        </w:rPr>
        <w:t>’</w:t>
      </w:r>
      <w:r w:rsidRPr="007A6F8D">
        <w:rPr>
          <w:rFonts w:ascii="Georgia" w:hAnsi="Georgia"/>
          <w:sz w:val="32"/>
        </w:rPr>
        <w:t>une avait la forme d</w:t>
      </w:r>
      <w:r>
        <w:rPr>
          <w:rFonts w:ascii="Georgia" w:hAnsi="Georgia"/>
          <w:sz w:val="32"/>
        </w:rPr>
        <w:t>’</w:t>
      </w:r>
      <w:r w:rsidRPr="007A6F8D">
        <w:rPr>
          <w:rFonts w:ascii="Georgia" w:hAnsi="Georgia"/>
          <w:sz w:val="32"/>
        </w:rPr>
        <w:t>un loup gigantesque, une autre vaguement celle d</w:t>
      </w:r>
      <w:r>
        <w:rPr>
          <w:rFonts w:ascii="Georgia" w:hAnsi="Georgia"/>
          <w:sz w:val="32"/>
        </w:rPr>
        <w:t>’</w:t>
      </w:r>
      <w:r w:rsidRPr="007A6F8D">
        <w:rPr>
          <w:rFonts w:ascii="Georgia" w:hAnsi="Georgia"/>
          <w:sz w:val="32"/>
        </w:rPr>
        <w:t>un homme, mais nimbé de flammes.</w:t>
      </w:r>
    </w:p>
    <w:p w:rsidR="001344FA" w:rsidRPr="007A6F8D" w:rsidRDefault="001344FA" w:rsidP="001344FA">
      <w:pPr>
        <w:ind w:firstLine="720"/>
        <w:jc w:val="both"/>
        <w:rPr>
          <w:rFonts w:ascii="Georgia" w:hAnsi="Georgia"/>
          <w:sz w:val="32"/>
        </w:rPr>
      </w:pPr>
      <w:r w:rsidRPr="007A6F8D">
        <w:rPr>
          <w:rFonts w:ascii="Georgia" w:hAnsi="Georgia"/>
          <w:sz w:val="32"/>
        </w:rPr>
        <w:t>« La femme agnelet connaît les secrets de l</w:t>
      </w:r>
      <w:r>
        <w:rPr>
          <w:rFonts w:ascii="Georgia" w:hAnsi="Georgia"/>
          <w:sz w:val="32"/>
        </w:rPr>
        <w:t>’</w:t>
      </w:r>
      <w:r w:rsidRPr="007A6F8D">
        <w:rPr>
          <w:rFonts w:ascii="Georgia" w:hAnsi="Georgia"/>
          <w:sz w:val="32"/>
        </w:rPr>
        <w:t>enfantement, confirma Irri. Elle l</w:t>
      </w:r>
      <w:r>
        <w:rPr>
          <w:rFonts w:ascii="Georgia" w:hAnsi="Georgia"/>
          <w:sz w:val="32"/>
        </w:rPr>
        <w:t>’</w:t>
      </w:r>
      <w:r w:rsidRPr="007A6F8D">
        <w:rPr>
          <w:rFonts w:ascii="Georgia" w:hAnsi="Georgia"/>
          <w:sz w:val="32"/>
        </w:rPr>
        <w:t>a dit, j</w:t>
      </w:r>
      <w:r>
        <w:rPr>
          <w:rFonts w:ascii="Georgia" w:hAnsi="Georgia"/>
          <w:sz w:val="32"/>
        </w:rPr>
        <w:t>’</w:t>
      </w:r>
      <w:r w:rsidRPr="007A6F8D">
        <w:rPr>
          <w:rFonts w:ascii="Georgia" w:hAnsi="Georgia"/>
          <w:sz w:val="32"/>
        </w:rPr>
        <w:t>ai entendu. »</w:t>
      </w:r>
    </w:p>
    <w:p w:rsidR="001344FA" w:rsidRPr="007A6F8D" w:rsidRDefault="001344FA" w:rsidP="001344FA">
      <w:pPr>
        <w:ind w:firstLine="720"/>
        <w:jc w:val="both"/>
        <w:rPr>
          <w:rFonts w:ascii="Georgia" w:hAnsi="Georgia"/>
          <w:sz w:val="32"/>
        </w:rPr>
      </w:pPr>
      <w:r w:rsidRPr="007A6F8D">
        <w:rPr>
          <w:rFonts w:ascii="Georgia" w:hAnsi="Georgia"/>
          <w:i/>
          <w:sz w:val="32"/>
        </w:rPr>
        <w:t>Non !</w:t>
      </w:r>
      <w:r w:rsidRPr="007A6F8D">
        <w:rPr>
          <w:rFonts w:ascii="Georgia" w:hAnsi="Georgia"/>
          <w:sz w:val="32"/>
        </w:rPr>
        <w:t xml:space="preserve"> hurla-t-elle, mais en pensée seulement, car aucun son, fût-ce chuchoté, ne franchit ses lèvres. On était en train de l</w:t>
      </w:r>
      <w:r>
        <w:rPr>
          <w:rFonts w:ascii="Georgia" w:hAnsi="Georgia"/>
          <w:sz w:val="32"/>
        </w:rPr>
        <w:t>’</w:t>
      </w:r>
      <w:r w:rsidRPr="007A6F8D">
        <w:rPr>
          <w:rFonts w:ascii="Georgia" w:hAnsi="Georgia"/>
          <w:sz w:val="32"/>
        </w:rPr>
        <w:t>emporter. Elle ouvrit les yeux, ne distingua malgré ses efforts qu</w:t>
      </w:r>
      <w:r>
        <w:rPr>
          <w:rFonts w:ascii="Georgia" w:hAnsi="Georgia"/>
          <w:sz w:val="32"/>
        </w:rPr>
        <w:t>’</w:t>
      </w:r>
      <w:r w:rsidRPr="007A6F8D">
        <w:rPr>
          <w:rFonts w:ascii="Georgia" w:hAnsi="Georgia"/>
          <w:sz w:val="32"/>
        </w:rPr>
        <w:t>un ciel mort et plat, noir et aride et sans étoiles.</w:t>
      </w:r>
      <w:r w:rsidRPr="007A6F8D">
        <w:rPr>
          <w:rFonts w:ascii="Georgia" w:hAnsi="Georgia"/>
          <w:i/>
          <w:sz w:val="32"/>
        </w:rPr>
        <w:t xml:space="preserve"> Par pitié, non.</w:t>
      </w:r>
      <w:r w:rsidRPr="007A6F8D">
        <w:rPr>
          <w:rFonts w:ascii="Georgia" w:hAnsi="Georgia"/>
          <w:sz w:val="32"/>
        </w:rPr>
        <w:t xml:space="preserve"> De plus en plus fort retentissait la voix de Mirri Maz Duur, si fort qu</w:t>
      </w:r>
      <w:r>
        <w:rPr>
          <w:rFonts w:ascii="Georgia" w:hAnsi="Georgia"/>
          <w:sz w:val="32"/>
        </w:rPr>
        <w:t>’</w:t>
      </w:r>
      <w:r w:rsidRPr="007A6F8D">
        <w:rPr>
          <w:rFonts w:ascii="Georgia" w:hAnsi="Georgia"/>
          <w:sz w:val="32"/>
        </w:rPr>
        <w:t>elle finit par emplir l</w:t>
      </w:r>
      <w:r>
        <w:rPr>
          <w:rFonts w:ascii="Georgia" w:hAnsi="Georgia"/>
          <w:sz w:val="32"/>
        </w:rPr>
        <w:t>’</w:t>
      </w:r>
      <w:r w:rsidRPr="007A6F8D">
        <w:rPr>
          <w:rFonts w:ascii="Georgia" w:hAnsi="Georgia"/>
          <w:sz w:val="32"/>
        </w:rPr>
        <w:t>univers entier.</w:t>
      </w:r>
      <w:r w:rsidRPr="007A6F8D">
        <w:rPr>
          <w:rFonts w:ascii="Georgia" w:hAnsi="Georgia"/>
          <w:i/>
          <w:sz w:val="32"/>
        </w:rPr>
        <w:t xml:space="preserve"> Les formes !</w:t>
      </w:r>
      <w:r w:rsidRPr="007A6F8D">
        <w:rPr>
          <w:rFonts w:ascii="Georgia" w:hAnsi="Georgia"/>
          <w:sz w:val="32"/>
        </w:rPr>
        <w:t xml:space="preserve"> hurla Daenerys,</w:t>
      </w:r>
      <w:r w:rsidRPr="007A6F8D">
        <w:rPr>
          <w:rFonts w:ascii="Georgia" w:hAnsi="Georgia"/>
          <w:i/>
          <w:sz w:val="32"/>
        </w:rPr>
        <w:t xml:space="preserve"> les danseurs !</w:t>
      </w:r>
    </w:p>
    <w:p w:rsidR="00903EB2" w:rsidRDefault="001344FA" w:rsidP="00903EB2">
      <w:pPr>
        <w:ind w:firstLine="720"/>
        <w:jc w:val="both"/>
        <w:rPr>
          <w:rFonts w:ascii="Georgia" w:hAnsi="Georgia"/>
          <w:sz w:val="32"/>
        </w:rPr>
      </w:pPr>
      <w:r w:rsidRPr="007A6F8D">
        <w:rPr>
          <w:rFonts w:ascii="Georgia" w:hAnsi="Georgia"/>
          <w:sz w:val="32"/>
        </w:rPr>
        <w:t>Et ser Jorah l</w:t>
      </w:r>
      <w:r>
        <w:rPr>
          <w:rFonts w:ascii="Georgia" w:hAnsi="Georgia"/>
          <w:sz w:val="32"/>
        </w:rPr>
        <w:t>’</w:t>
      </w:r>
      <w:r w:rsidRPr="007A6F8D">
        <w:rPr>
          <w:rFonts w:ascii="Georgia" w:hAnsi="Georgia"/>
          <w:sz w:val="32"/>
        </w:rPr>
        <w:t>emporta dans la tente.</w:t>
      </w:r>
      <w:r w:rsidR="00903EB2">
        <w:rPr>
          <w:rFonts w:ascii="Georgia" w:hAnsi="Georgia"/>
          <w:sz w:val="32"/>
        </w:rPr>
        <w:br w:type="page"/>
      </w:r>
    </w:p>
    <w:p w:rsidR="00903EB2" w:rsidRDefault="00903EB2" w:rsidP="00903EB2">
      <w:pPr>
        <w:pStyle w:val="Corpsdutexte1"/>
        <w:tabs>
          <w:tab w:val="left" w:pos="566"/>
        </w:tabs>
        <w:spacing w:before="0" w:line="240" w:lineRule="auto"/>
        <w:ind w:right="40"/>
        <w:rPr>
          <w:rStyle w:val="Corpsdutexte12pt68"/>
          <w:rFonts w:ascii="Georgia" w:hAnsi="Georgia"/>
          <w:sz w:val="32"/>
          <w:szCs w:val="32"/>
        </w:rPr>
      </w:pPr>
    </w:p>
    <w:p w:rsidR="00903EB2" w:rsidRDefault="00903EB2" w:rsidP="00903EB2">
      <w:pPr>
        <w:pStyle w:val="Corpsdutexte1"/>
        <w:tabs>
          <w:tab w:val="left" w:pos="566"/>
        </w:tabs>
        <w:spacing w:before="0" w:line="240" w:lineRule="auto"/>
        <w:ind w:right="40"/>
        <w:rPr>
          <w:rStyle w:val="Corpsdutexte12pt68"/>
          <w:rFonts w:ascii="Georgia" w:hAnsi="Georgia"/>
          <w:sz w:val="32"/>
          <w:szCs w:val="32"/>
        </w:rPr>
      </w:pPr>
    </w:p>
    <w:p w:rsidR="00903EB2" w:rsidRPr="00FF615A" w:rsidRDefault="00903EB2" w:rsidP="00903EB2">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ARYA</w:t>
      </w:r>
    </w:p>
    <w:p w:rsidR="00903EB2" w:rsidRDefault="00903EB2" w:rsidP="00903EB2">
      <w:pPr>
        <w:pStyle w:val="Corpsdutexte1"/>
        <w:tabs>
          <w:tab w:val="left" w:pos="566"/>
        </w:tabs>
        <w:spacing w:before="0" w:line="240" w:lineRule="auto"/>
        <w:ind w:right="40"/>
        <w:rPr>
          <w:rStyle w:val="Corpsdutexte12pt68"/>
          <w:rFonts w:ascii="Georgia" w:hAnsi="Georgia"/>
          <w:sz w:val="32"/>
          <w:szCs w:val="32"/>
        </w:rPr>
      </w:pPr>
    </w:p>
    <w:p w:rsidR="00903EB2" w:rsidRDefault="00903EB2" w:rsidP="00903EB2">
      <w:pPr>
        <w:pStyle w:val="Corpsdutexte1"/>
        <w:tabs>
          <w:tab w:val="left" w:pos="566"/>
        </w:tabs>
        <w:spacing w:before="0" w:line="240" w:lineRule="auto"/>
        <w:ind w:right="40"/>
        <w:rPr>
          <w:rStyle w:val="Corpsdutexte12pt68"/>
          <w:rFonts w:ascii="Georgia" w:hAnsi="Georgia"/>
          <w:sz w:val="32"/>
          <w:szCs w:val="32"/>
        </w:rPr>
      </w:pPr>
    </w:p>
    <w:p w:rsidR="001344FA" w:rsidRPr="007A6F8D" w:rsidRDefault="001344FA" w:rsidP="001344FA">
      <w:pPr>
        <w:ind w:firstLine="720"/>
        <w:jc w:val="both"/>
        <w:rPr>
          <w:rFonts w:ascii="Georgia" w:hAnsi="Georgia"/>
          <w:sz w:val="32"/>
        </w:rPr>
      </w:pPr>
      <w:r w:rsidRPr="007A6F8D">
        <w:rPr>
          <w:rFonts w:ascii="Georgia" w:hAnsi="Georgia"/>
          <w:sz w:val="32"/>
        </w:rPr>
        <w:t>L</w:t>
      </w:r>
      <w:r>
        <w:rPr>
          <w:rFonts w:ascii="Georgia" w:hAnsi="Georgia"/>
          <w:sz w:val="32"/>
        </w:rPr>
        <w:t>’</w:t>
      </w:r>
      <w:r w:rsidRPr="007A6F8D">
        <w:rPr>
          <w:rFonts w:ascii="Georgia" w:hAnsi="Georgia"/>
          <w:sz w:val="32"/>
        </w:rPr>
        <w:t>arôme de pain chaud qu</w:t>
      </w:r>
      <w:r>
        <w:rPr>
          <w:rFonts w:ascii="Georgia" w:hAnsi="Georgia"/>
          <w:sz w:val="32"/>
        </w:rPr>
        <w:t>’</w:t>
      </w:r>
      <w:r w:rsidRPr="007A6F8D">
        <w:rPr>
          <w:rFonts w:ascii="Georgia" w:hAnsi="Georgia"/>
          <w:sz w:val="32"/>
        </w:rPr>
        <w:t>à chaque échoppe exhalait tout du long la rue aux Farines flattait plus délicieusement ses narines qu</w:t>
      </w:r>
      <w:r>
        <w:rPr>
          <w:rFonts w:ascii="Georgia" w:hAnsi="Georgia"/>
          <w:sz w:val="32"/>
        </w:rPr>
        <w:t>’</w:t>
      </w:r>
      <w:r w:rsidRPr="007A6F8D">
        <w:rPr>
          <w:rFonts w:ascii="Georgia" w:hAnsi="Georgia"/>
          <w:sz w:val="32"/>
        </w:rPr>
        <w:t>aucun parfum respiré jamais. Elle s</w:t>
      </w:r>
      <w:r>
        <w:rPr>
          <w:rFonts w:ascii="Georgia" w:hAnsi="Georgia"/>
          <w:sz w:val="32"/>
        </w:rPr>
        <w:t>’</w:t>
      </w:r>
      <w:r w:rsidRPr="007A6F8D">
        <w:rPr>
          <w:rFonts w:ascii="Georgia" w:hAnsi="Georgia"/>
          <w:sz w:val="32"/>
        </w:rPr>
        <w:t>en emplit à ras bords les bronches avant de se rapprocher du pigeon. Un grassouillet, lui, tacheté de brun, qui picorait ardemment un croûton coincé entre deux pavés, mais qui s</w:t>
      </w:r>
      <w:r>
        <w:rPr>
          <w:rFonts w:ascii="Georgia" w:hAnsi="Georgia"/>
          <w:sz w:val="32"/>
        </w:rPr>
        <w:t>’</w:t>
      </w:r>
      <w:r w:rsidRPr="007A6F8D">
        <w:rPr>
          <w:rFonts w:ascii="Georgia" w:hAnsi="Georgia"/>
          <w:sz w:val="32"/>
        </w:rPr>
        <w:t>envola dès que l</w:t>
      </w:r>
      <w:r>
        <w:rPr>
          <w:rFonts w:ascii="Georgia" w:hAnsi="Georgia"/>
          <w:sz w:val="32"/>
        </w:rPr>
        <w:t>’</w:t>
      </w:r>
      <w:r w:rsidRPr="007A6F8D">
        <w:rPr>
          <w:rFonts w:ascii="Georgia" w:hAnsi="Georgia"/>
          <w:sz w:val="32"/>
        </w:rPr>
        <w:t>effleura l</w:t>
      </w:r>
      <w:r>
        <w:rPr>
          <w:rFonts w:ascii="Georgia" w:hAnsi="Georgia"/>
          <w:sz w:val="32"/>
        </w:rPr>
        <w:t>’</w:t>
      </w:r>
      <w:r w:rsidRPr="007A6F8D">
        <w:rPr>
          <w:rFonts w:ascii="Georgia" w:hAnsi="Georgia"/>
          <w:sz w:val="32"/>
        </w:rPr>
        <w:t>ombre d</w:t>
      </w:r>
      <w:r>
        <w:rPr>
          <w:rFonts w:ascii="Georgia" w:hAnsi="Georgia"/>
          <w:sz w:val="32"/>
        </w:rPr>
        <w:t>’</w:t>
      </w:r>
      <w:r w:rsidRPr="007A6F8D">
        <w:rPr>
          <w:rFonts w:ascii="Georgia" w:hAnsi="Georgia"/>
          <w:sz w:val="32"/>
        </w:rPr>
        <w:t>Arya.</w:t>
      </w:r>
    </w:p>
    <w:p w:rsidR="001344FA" w:rsidRPr="007A6F8D" w:rsidRDefault="001344FA" w:rsidP="001344FA">
      <w:pPr>
        <w:ind w:firstLine="720"/>
        <w:jc w:val="both"/>
        <w:rPr>
          <w:rFonts w:ascii="Georgia" w:hAnsi="Georgia"/>
          <w:sz w:val="32"/>
        </w:rPr>
      </w:pPr>
      <w:r w:rsidRPr="007A6F8D">
        <w:rPr>
          <w:rFonts w:ascii="Georgia" w:hAnsi="Georgia"/>
          <w:sz w:val="32"/>
        </w:rPr>
        <w:t>L</w:t>
      </w:r>
      <w:r>
        <w:rPr>
          <w:rFonts w:ascii="Georgia" w:hAnsi="Georgia"/>
          <w:sz w:val="32"/>
        </w:rPr>
        <w:t>’</w:t>
      </w:r>
      <w:r w:rsidRPr="007A6F8D">
        <w:rPr>
          <w:rFonts w:ascii="Georgia" w:hAnsi="Georgia"/>
          <w:sz w:val="32"/>
        </w:rPr>
        <w:t>épée de bois siffla, l</w:t>
      </w:r>
      <w:r>
        <w:rPr>
          <w:rFonts w:ascii="Georgia" w:hAnsi="Georgia"/>
          <w:sz w:val="32"/>
        </w:rPr>
        <w:t>’</w:t>
      </w:r>
      <w:r w:rsidRPr="007A6F8D">
        <w:rPr>
          <w:rFonts w:ascii="Georgia" w:hAnsi="Georgia"/>
          <w:sz w:val="32"/>
        </w:rPr>
        <w:t>étourdit à deux pieds du sol, et il s</w:t>
      </w:r>
      <w:r>
        <w:rPr>
          <w:rFonts w:ascii="Georgia" w:hAnsi="Georgia"/>
          <w:sz w:val="32"/>
        </w:rPr>
        <w:t>’</w:t>
      </w:r>
      <w:r w:rsidRPr="007A6F8D">
        <w:rPr>
          <w:rFonts w:ascii="Georgia" w:hAnsi="Georgia"/>
          <w:sz w:val="32"/>
        </w:rPr>
        <w:t>abattit dans une émeute de plumes brunes. En un éclair, elle fut sur lui, l</w:t>
      </w:r>
      <w:r>
        <w:rPr>
          <w:rFonts w:ascii="Georgia" w:hAnsi="Georgia"/>
          <w:sz w:val="32"/>
        </w:rPr>
        <w:t>’</w:t>
      </w:r>
      <w:r w:rsidRPr="007A6F8D">
        <w:rPr>
          <w:rFonts w:ascii="Georgia" w:hAnsi="Georgia"/>
          <w:sz w:val="32"/>
        </w:rPr>
        <w:t>attrapa, pantelant et se débattant, par une aile, et il eut beau lui piquer la main, elle referma les doigts sur son col et le tordit jusqu</w:t>
      </w:r>
      <w:r>
        <w:rPr>
          <w:rFonts w:ascii="Georgia" w:hAnsi="Georgia"/>
          <w:sz w:val="32"/>
        </w:rPr>
        <w:t>’</w:t>
      </w:r>
      <w:r w:rsidRPr="007A6F8D">
        <w:rPr>
          <w:rFonts w:ascii="Georgia" w:hAnsi="Georgia"/>
          <w:sz w:val="32"/>
        </w:rPr>
        <w:t>à ce qu</w:t>
      </w:r>
      <w:r>
        <w:rPr>
          <w:rFonts w:ascii="Georgia" w:hAnsi="Georgia"/>
          <w:sz w:val="32"/>
        </w:rPr>
        <w:t>’</w:t>
      </w:r>
      <w:r w:rsidRPr="007A6F8D">
        <w:rPr>
          <w:rFonts w:ascii="Georgia" w:hAnsi="Georgia"/>
          <w:sz w:val="32"/>
        </w:rPr>
        <w:t>en craquent les vertèbres.</w:t>
      </w:r>
    </w:p>
    <w:p w:rsidR="001344FA" w:rsidRPr="007A6F8D" w:rsidRDefault="001344FA" w:rsidP="001344FA">
      <w:pPr>
        <w:ind w:firstLine="720"/>
        <w:jc w:val="both"/>
        <w:rPr>
          <w:rFonts w:ascii="Georgia" w:hAnsi="Georgia"/>
          <w:sz w:val="32"/>
        </w:rPr>
      </w:pPr>
      <w:r w:rsidRPr="007A6F8D">
        <w:rPr>
          <w:rFonts w:ascii="Georgia" w:hAnsi="Georgia"/>
          <w:sz w:val="32"/>
        </w:rPr>
        <w:t>Comparé aux chats, c</w:t>
      </w:r>
      <w:r>
        <w:rPr>
          <w:rFonts w:ascii="Georgia" w:hAnsi="Georgia"/>
          <w:sz w:val="32"/>
        </w:rPr>
        <w:t>’</w:t>
      </w:r>
      <w:r w:rsidRPr="007A6F8D">
        <w:rPr>
          <w:rFonts w:ascii="Georgia" w:hAnsi="Georgia"/>
          <w:sz w:val="32"/>
        </w:rPr>
        <w:t>était</w:t>
      </w:r>
      <w:r w:rsidRPr="007A6F8D">
        <w:rPr>
          <w:rFonts w:ascii="Georgia" w:hAnsi="Georgia"/>
          <w:i/>
          <w:sz w:val="32"/>
        </w:rPr>
        <w:t xml:space="preserve"> facile,</w:t>
      </w:r>
      <w:r w:rsidRPr="007A6F8D">
        <w:rPr>
          <w:rFonts w:ascii="Georgia" w:hAnsi="Georgia"/>
          <w:sz w:val="32"/>
        </w:rPr>
        <w:t xml:space="preserve"> prendre les pigeons.</w:t>
      </w:r>
    </w:p>
    <w:p w:rsidR="001344FA" w:rsidRPr="007A6F8D" w:rsidRDefault="001344FA" w:rsidP="001344FA">
      <w:pPr>
        <w:ind w:firstLine="720"/>
        <w:jc w:val="both"/>
        <w:rPr>
          <w:rFonts w:ascii="Georgia" w:hAnsi="Georgia"/>
          <w:sz w:val="32"/>
        </w:rPr>
      </w:pPr>
      <w:r w:rsidRPr="007A6F8D">
        <w:rPr>
          <w:rFonts w:ascii="Georgia" w:hAnsi="Georgia"/>
          <w:sz w:val="32"/>
        </w:rPr>
        <w:t>Un septon qui passait par là lui décocha un regard torve. « Le meilleur endroit pour en trouver, lui dit-elle en s</w:t>
      </w:r>
      <w:r>
        <w:rPr>
          <w:rFonts w:ascii="Georgia" w:hAnsi="Georgia"/>
          <w:sz w:val="32"/>
        </w:rPr>
        <w:t>’</w:t>
      </w:r>
      <w:r w:rsidRPr="007A6F8D">
        <w:rPr>
          <w:rFonts w:ascii="Georgia" w:hAnsi="Georgia"/>
          <w:sz w:val="32"/>
        </w:rPr>
        <w:t>époussetant avant de récupérer sa latte à terre. Les miettes les attirent. » Il décampa.</w:t>
      </w:r>
    </w:p>
    <w:p w:rsidR="001344FA" w:rsidRPr="007A6F8D" w:rsidRDefault="001344FA" w:rsidP="001344FA">
      <w:pPr>
        <w:ind w:firstLine="720"/>
        <w:jc w:val="both"/>
        <w:rPr>
          <w:rFonts w:ascii="Georgia" w:hAnsi="Georgia"/>
          <w:sz w:val="32"/>
        </w:rPr>
      </w:pPr>
      <w:r w:rsidRPr="007A6F8D">
        <w:rPr>
          <w:rFonts w:ascii="Georgia" w:hAnsi="Georgia"/>
          <w:sz w:val="32"/>
        </w:rPr>
        <w:t>Une fois l</w:t>
      </w:r>
      <w:r>
        <w:rPr>
          <w:rFonts w:ascii="Georgia" w:hAnsi="Georgia"/>
          <w:sz w:val="32"/>
        </w:rPr>
        <w:t>’</w:t>
      </w:r>
      <w:r w:rsidRPr="007A6F8D">
        <w:rPr>
          <w:rFonts w:ascii="Georgia" w:hAnsi="Georgia"/>
          <w:sz w:val="32"/>
        </w:rPr>
        <w:t xml:space="preserve">oiseau noué sa ceinture, elle entreprit de descendre la rue. Sur une carriole à deux roues, un homme poussait une </w:t>
      </w:r>
      <w:r w:rsidR="009877E7" w:rsidRPr="007A6F8D">
        <w:rPr>
          <w:rFonts w:ascii="Georgia" w:hAnsi="Georgia"/>
          <w:sz w:val="32"/>
        </w:rPr>
        <w:t>fournée</w:t>
      </w:r>
      <w:r w:rsidRPr="007A6F8D">
        <w:rPr>
          <w:rFonts w:ascii="Georgia" w:hAnsi="Georgia"/>
          <w:sz w:val="32"/>
        </w:rPr>
        <w:t xml:space="preserve"> de tourtes au refrain desquelles se flairaient myrtilles, abricots, citrons... Son estomac vide émit un gargouillis creux. « Pourrais-je en avoir une ? s</w:t>
      </w:r>
      <w:r>
        <w:rPr>
          <w:rFonts w:ascii="Georgia" w:hAnsi="Georgia"/>
          <w:sz w:val="32"/>
        </w:rPr>
        <w:t>’</w:t>
      </w:r>
      <w:r w:rsidRPr="007A6F8D">
        <w:rPr>
          <w:rFonts w:ascii="Georgia" w:hAnsi="Georgia"/>
          <w:sz w:val="32"/>
        </w:rPr>
        <w:t>entendit-elle demander. Une au citron ou... ou à n</w:t>
      </w:r>
      <w:r>
        <w:rPr>
          <w:rFonts w:ascii="Georgia" w:hAnsi="Georgia"/>
          <w:sz w:val="32"/>
        </w:rPr>
        <w:t>’</w:t>
      </w:r>
      <w:r w:rsidR="009877E7" w:rsidRPr="007A6F8D">
        <w:rPr>
          <w:rFonts w:ascii="Georgia" w:hAnsi="Georgia"/>
          <w:sz w:val="32"/>
        </w:rPr>
        <w:t>importe</w:t>
      </w:r>
      <w:r w:rsidRPr="007A6F8D">
        <w:rPr>
          <w:rFonts w:ascii="Georgia" w:hAnsi="Georgia"/>
          <w:sz w:val="32"/>
        </w:rPr>
        <w:t xml:space="preserve"> quoi. »</w:t>
      </w:r>
    </w:p>
    <w:p w:rsidR="001344FA" w:rsidRPr="007A6F8D" w:rsidRDefault="001344FA" w:rsidP="001344FA">
      <w:pPr>
        <w:ind w:firstLine="720"/>
        <w:jc w:val="both"/>
        <w:rPr>
          <w:rFonts w:ascii="Georgia" w:hAnsi="Georgia"/>
          <w:sz w:val="32"/>
        </w:rPr>
      </w:pPr>
      <w:r w:rsidRPr="007A6F8D">
        <w:rPr>
          <w:rFonts w:ascii="Georgia" w:hAnsi="Georgia"/>
          <w:sz w:val="32"/>
        </w:rPr>
        <w:t xml:space="preserve">A la manière </w:t>
      </w:r>
      <w:r w:rsidR="009877E7">
        <w:rPr>
          <w:rFonts w:ascii="Georgia" w:hAnsi="Georgia"/>
          <w:sz w:val="32"/>
        </w:rPr>
        <w:t xml:space="preserve">dont il </w:t>
      </w:r>
      <w:r w:rsidRPr="007A6F8D">
        <w:rPr>
          <w:rFonts w:ascii="Georgia" w:hAnsi="Georgia"/>
          <w:sz w:val="32"/>
        </w:rPr>
        <w:t>la lorgna de haut en bas, l</w:t>
      </w:r>
      <w:r>
        <w:rPr>
          <w:rFonts w:ascii="Georgia" w:hAnsi="Georgia"/>
          <w:sz w:val="32"/>
        </w:rPr>
        <w:t>’</w:t>
      </w:r>
      <w:r w:rsidRPr="007A6F8D">
        <w:rPr>
          <w:rFonts w:ascii="Georgia" w:hAnsi="Georgia"/>
          <w:sz w:val="32"/>
        </w:rPr>
        <w:t>examen ne le séduisit point. « Trois sols. »</w:t>
      </w:r>
    </w:p>
    <w:p w:rsidR="001344FA" w:rsidRPr="007A6F8D" w:rsidRDefault="001344FA" w:rsidP="001344FA">
      <w:pPr>
        <w:ind w:firstLine="720"/>
        <w:jc w:val="both"/>
        <w:rPr>
          <w:rFonts w:ascii="Georgia" w:hAnsi="Georgia"/>
          <w:sz w:val="32"/>
        </w:rPr>
      </w:pPr>
      <w:r w:rsidRPr="007A6F8D">
        <w:rPr>
          <w:rFonts w:ascii="Georgia" w:hAnsi="Georgia"/>
          <w:sz w:val="32"/>
        </w:rPr>
        <w:t>Avec sa latte, elle tapota la tige de sa botte. «</w:t>
      </w:r>
      <w:r w:rsidR="009877E7">
        <w:rPr>
          <w:rFonts w:ascii="Georgia" w:hAnsi="Georgia"/>
          <w:sz w:val="32"/>
        </w:rPr>
        <w:t xml:space="preserve"> </w:t>
      </w:r>
      <w:r w:rsidRPr="007A6F8D">
        <w:rPr>
          <w:rFonts w:ascii="Georgia" w:hAnsi="Georgia"/>
          <w:sz w:val="32"/>
        </w:rPr>
        <w:t>Je vous l</w:t>
      </w:r>
      <w:r>
        <w:rPr>
          <w:rFonts w:ascii="Georgia" w:hAnsi="Georgia"/>
          <w:sz w:val="32"/>
        </w:rPr>
        <w:t>’</w:t>
      </w:r>
      <w:r w:rsidRPr="007A6F8D">
        <w:rPr>
          <w:rFonts w:ascii="Georgia" w:hAnsi="Georgia"/>
          <w:sz w:val="32"/>
        </w:rPr>
        <w:t>échange contre un pigeon gras.</w:t>
      </w:r>
    </w:p>
    <w:p w:rsidR="001344FA" w:rsidRPr="007A6F8D" w:rsidRDefault="009877E7" w:rsidP="001344FA">
      <w:pPr>
        <w:ind w:firstLine="720"/>
        <w:jc w:val="both"/>
        <w:rPr>
          <w:rFonts w:ascii="Georgia" w:hAnsi="Georgia"/>
          <w:sz w:val="32"/>
        </w:rPr>
      </w:pPr>
      <w:r w:rsidRPr="009877E7">
        <w:rPr>
          <w:rFonts w:ascii="Georgia" w:hAnsi="Georgia"/>
          <w:sz w:val="32"/>
        </w:rPr>
        <w:t>—</w:t>
      </w:r>
      <w:r>
        <w:rPr>
          <w:rFonts w:ascii="Georgia" w:hAnsi="Georgia"/>
          <w:sz w:val="32"/>
        </w:rPr>
        <w:t xml:space="preserve"> </w:t>
      </w:r>
      <w:r w:rsidR="001344FA" w:rsidRPr="007A6F8D">
        <w:rPr>
          <w:rFonts w:ascii="Georgia" w:hAnsi="Georgia"/>
          <w:sz w:val="32"/>
        </w:rPr>
        <w:t>Les Autres emportent ton pigeon ! »</w:t>
      </w:r>
    </w:p>
    <w:p w:rsidR="001344FA" w:rsidRPr="007A6F8D" w:rsidRDefault="001344FA" w:rsidP="001344FA">
      <w:pPr>
        <w:ind w:firstLine="720"/>
        <w:jc w:val="both"/>
        <w:rPr>
          <w:rFonts w:ascii="Georgia" w:hAnsi="Georgia"/>
          <w:sz w:val="32"/>
        </w:rPr>
      </w:pPr>
      <w:r w:rsidRPr="007A6F8D">
        <w:rPr>
          <w:rFonts w:ascii="Georgia" w:hAnsi="Georgia"/>
          <w:sz w:val="32"/>
        </w:rPr>
        <w:lastRenderedPageBreak/>
        <w:t>L</w:t>
      </w:r>
      <w:r>
        <w:rPr>
          <w:rFonts w:ascii="Georgia" w:hAnsi="Georgia"/>
          <w:sz w:val="32"/>
        </w:rPr>
        <w:t>’</w:t>
      </w:r>
      <w:r w:rsidRPr="007A6F8D">
        <w:rPr>
          <w:rFonts w:ascii="Georgia" w:hAnsi="Georgia"/>
          <w:sz w:val="32"/>
        </w:rPr>
        <w:t>odeur des tourtes, toutes chaudes encore, lui faisait venir l</w:t>
      </w:r>
      <w:r>
        <w:rPr>
          <w:rFonts w:ascii="Georgia" w:hAnsi="Georgia"/>
          <w:sz w:val="32"/>
        </w:rPr>
        <w:t>’</w:t>
      </w:r>
      <w:r w:rsidRPr="007A6F8D">
        <w:rPr>
          <w:rFonts w:ascii="Georgia" w:hAnsi="Georgia"/>
          <w:sz w:val="32"/>
        </w:rPr>
        <w:t>eau à la bouche mais les trois sols, elle ne les avait pas..., ni un. La leçon de</w:t>
      </w:r>
      <w:r w:rsidR="009877E7">
        <w:rPr>
          <w:rFonts w:ascii="Georgia" w:hAnsi="Georgia"/>
          <w:sz w:val="32"/>
        </w:rPr>
        <w:t xml:space="preserve"> </w:t>
      </w:r>
      <w:r w:rsidRPr="007A6F8D">
        <w:rPr>
          <w:rFonts w:ascii="Georgia" w:hAnsi="Georgia"/>
          <w:sz w:val="32"/>
        </w:rPr>
        <w:t>Syrio sur la vertu de</w:t>
      </w:r>
      <w:r w:rsidRPr="007A6F8D">
        <w:rPr>
          <w:rFonts w:ascii="Georgia" w:hAnsi="Georgia"/>
          <w:i/>
          <w:sz w:val="32"/>
        </w:rPr>
        <w:t xml:space="preserve"> voir</w:t>
      </w:r>
      <w:r w:rsidRPr="007A6F8D">
        <w:rPr>
          <w:rFonts w:ascii="Georgia" w:hAnsi="Georgia"/>
          <w:sz w:val="32"/>
        </w:rPr>
        <w:t xml:space="preserve"> lui revint en mémoire, un coup d</w:t>
      </w:r>
      <w:r>
        <w:rPr>
          <w:rFonts w:ascii="Georgia" w:hAnsi="Georgia"/>
          <w:sz w:val="32"/>
        </w:rPr>
        <w:t>’</w:t>
      </w:r>
      <w:r w:rsidR="009877E7" w:rsidRPr="007A6F8D">
        <w:rPr>
          <w:rFonts w:ascii="Georgia" w:hAnsi="Georgia"/>
          <w:sz w:val="32"/>
        </w:rPr>
        <w:t>œil</w:t>
      </w:r>
      <w:r w:rsidRPr="007A6F8D">
        <w:rPr>
          <w:rFonts w:ascii="Georgia" w:hAnsi="Georgia"/>
          <w:sz w:val="32"/>
        </w:rPr>
        <w:t xml:space="preserve"> sur l</w:t>
      </w:r>
      <w:r>
        <w:rPr>
          <w:rFonts w:ascii="Georgia" w:hAnsi="Georgia"/>
          <w:sz w:val="32"/>
        </w:rPr>
        <w:t>’</w:t>
      </w:r>
      <w:r w:rsidRPr="007A6F8D">
        <w:rPr>
          <w:rFonts w:ascii="Georgia" w:hAnsi="Georgia"/>
          <w:sz w:val="32"/>
        </w:rPr>
        <w:t xml:space="preserve">homme la renseigna. Il était court, un rien ventripotent, et ses </w:t>
      </w:r>
      <w:r w:rsidR="009877E7" w:rsidRPr="007A6F8D">
        <w:rPr>
          <w:rFonts w:ascii="Georgia" w:hAnsi="Georgia"/>
          <w:sz w:val="32"/>
        </w:rPr>
        <w:t>mouvements</w:t>
      </w:r>
      <w:r w:rsidRPr="007A6F8D">
        <w:rPr>
          <w:rFonts w:ascii="Georgia" w:hAnsi="Georgia"/>
          <w:sz w:val="32"/>
        </w:rPr>
        <w:t xml:space="preserve"> semblaient indiquer un tantinet de partialité en faveur de sa jambe gauche. Et elle était juste en train de penser : « Si j</w:t>
      </w:r>
      <w:r>
        <w:rPr>
          <w:rFonts w:ascii="Georgia" w:hAnsi="Georgia"/>
          <w:sz w:val="32"/>
        </w:rPr>
        <w:t>’</w:t>
      </w:r>
      <w:r w:rsidRPr="007A6F8D">
        <w:rPr>
          <w:rFonts w:ascii="Georgia" w:hAnsi="Georgia"/>
          <w:sz w:val="32"/>
        </w:rPr>
        <w:t>en rafle une et, hop ! détale, jamais il ne me rejoindra... », quand il menaça : « Fais gaffe à tes sales pattes ! y sait les traiter, le guet, les ratons voleurs... »</w:t>
      </w:r>
    </w:p>
    <w:p w:rsidR="001344FA" w:rsidRPr="007A6F8D" w:rsidRDefault="001344FA" w:rsidP="001344FA">
      <w:pPr>
        <w:ind w:firstLine="720"/>
        <w:jc w:val="both"/>
        <w:rPr>
          <w:rFonts w:ascii="Georgia" w:hAnsi="Georgia"/>
          <w:sz w:val="32"/>
        </w:rPr>
      </w:pPr>
      <w:r w:rsidRPr="007A6F8D">
        <w:rPr>
          <w:rFonts w:ascii="Georgia" w:hAnsi="Georgia"/>
          <w:sz w:val="32"/>
        </w:rPr>
        <w:t>Un regard furtif vers l</w:t>
      </w:r>
      <w:r>
        <w:rPr>
          <w:rFonts w:ascii="Georgia" w:hAnsi="Georgia"/>
          <w:sz w:val="32"/>
        </w:rPr>
        <w:t>’</w:t>
      </w:r>
      <w:r w:rsidR="009877E7" w:rsidRPr="007A6F8D">
        <w:rPr>
          <w:rFonts w:ascii="Georgia" w:hAnsi="Georgia"/>
          <w:sz w:val="32"/>
        </w:rPr>
        <w:t>arrière</w:t>
      </w:r>
      <w:r w:rsidRPr="007A6F8D">
        <w:rPr>
          <w:rFonts w:ascii="Georgia" w:hAnsi="Georgia"/>
          <w:sz w:val="32"/>
        </w:rPr>
        <w:t xml:space="preserve"> et, en effet, plantés au débouché d</w:t>
      </w:r>
      <w:r>
        <w:rPr>
          <w:rFonts w:ascii="Georgia" w:hAnsi="Georgia"/>
          <w:sz w:val="32"/>
        </w:rPr>
        <w:t>’</w:t>
      </w:r>
      <w:r w:rsidRPr="007A6F8D">
        <w:rPr>
          <w:rFonts w:ascii="Georgia" w:hAnsi="Georgia"/>
          <w:sz w:val="32"/>
        </w:rPr>
        <w:t>une ruelle, deux pandores, deux. Taillés dans un lourd lainage richement teint d</w:t>
      </w:r>
      <w:r>
        <w:rPr>
          <w:rFonts w:ascii="Georgia" w:hAnsi="Georgia"/>
          <w:sz w:val="32"/>
        </w:rPr>
        <w:t>’</w:t>
      </w:r>
      <w:r w:rsidRPr="007A6F8D">
        <w:rPr>
          <w:rFonts w:ascii="Georgia" w:hAnsi="Georgia"/>
          <w:sz w:val="32"/>
        </w:rPr>
        <w:t>or, leurs manteaux plombaient presque jusqu</w:t>
      </w:r>
      <w:r>
        <w:rPr>
          <w:rFonts w:ascii="Georgia" w:hAnsi="Georgia"/>
          <w:sz w:val="32"/>
        </w:rPr>
        <w:t>’</w:t>
      </w:r>
      <w:r w:rsidRPr="007A6F8D">
        <w:rPr>
          <w:rFonts w:ascii="Georgia" w:hAnsi="Georgia"/>
          <w:sz w:val="32"/>
        </w:rPr>
        <w:t>au sol, noire était leur cotte de mailles, noires étaient leurs bottes, noirs leurs gants. A sa ceinture, l</w:t>
      </w:r>
      <w:r>
        <w:rPr>
          <w:rFonts w:ascii="Georgia" w:hAnsi="Georgia"/>
          <w:sz w:val="32"/>
        </w:rPr>
        <w:t>’</w:t>
      </w:r>
      <w:r w:rsidRPr="007A6F8D">
        <w:rPr>
          <w:rFonts w:ascii="Georgia" w:hAnsi="Georgia"/>
          <w:sz w:val="32"/>
        </w:rPr>
        <w:t>un portait une longue épée, l</w:t>
      </w:r>
      <w:r>
        <w:rPr>
          <w:rFonts w:ascii="Georgia" w:hAnsi="Georgia"/>
          <w:sz w:val="32"/>
        </w:rPr>
        <w:t>’</w:t>
      </w:r>
      <w:r w:rsidRPr="007A6F8D">
        <w:rPr>
          <w:rFonts w:ascii="Georgia" w:hAnsi="Georgia"/>
          <w:sz w:val="32"/>
        </w:rPr>
        <w:t>autre tenait un gourdin de fer. Non sans une ultime œillade d</w:t>
      </w:r>
      <w:r>
        <w:rPr>
          <w:rFonts w:ascii="Georgia" w:hAnsi="Georgia"/>
          <w:sz w:val="32"/>
        </w:rPr>
        <w:t>’</w:t>
      </w:r>
      <w:r w:rsidRPr="007A6F8D">
        <w:rPr>
          <w:rFonts w:ascii="Georgia" w:hAnsi="Georgia"/>
          <w:sz w:val="32"/>
        </w:rPr>
        <w:t>adieux aux tourtes, Arya s</w:t>
      </w:r>
      <w:r>
        <w:rPr>
          <w:rFonts w:ascii="Georgia" w:hAnsi="Georgia"/>
          <w:sz w:val="32"/>
        </w:rPr>
        <w:t>’</w:t>
      </w:r>
      <w:r w:rsidRPr="007A6F8D">
        <w:rPr>
          <w:rFonts w:ascii="Georgia" w:hAnsi="Georgia"/>
          <w:sz w:val="32"/>
        </w:rPr>
        <w:t>écarta de la carriole et pressa le pas. Quoique les manteaux d</w:t>
      </w:r>
      <w:r>
        <w:rPr>
          <w:rFonts w:ascii="Georgia" w:hAnsi="Georgia"/>
          <w:sz w:val="32"/>
        </w:rPr>
        <w:t>’</w:t>
      </w:r>
      <w:r w:rsidRPr="007A6F8D">
        <w:rPr>
          <w:rFonts w:ascii="Georgia" w:hAnsi="Georgia"/>
          <w:sz w:val="32"/>
        </w:rPr>
        <w:t>or ne lui eussent pas prêté d</w:t>
      </w:r>
      <w:r>
        <w:rPr>
          <w:rFonts w:ascii="Georgia" w:hAnsi="Georgia"/>
          <w:sz w:val="32"/>
        </w:rPr>
        <w:t>’</w:t>
      </w:r>
      <w:r w:rsidRPr="007A6F8D">
        <w:rPr>
          <w:rFonts w:ascii="Georgia" w:hAnsi="Georgia"/>
          <w:sz w:val="32"/>
        </w:rPr>
        <w:t xml:space="preserve">attention spéciale, leur seule vue lui nouait les tripes. Elle avait eu beau depuis sa fuite se tenir toujours le plus loin possible du château, de partout, même au diable, se </w:t>
      </w:r>
      <w:r w:rsidR="009877E7" w:rsidRPr="007A6F8D">
        <w:rPr>
          <w:rFonts w:ascii="Georgia" w:hAnsi="Georgia"/>
          <w:sz w:val="32"/>
        </w:rPr>
        <w:t>distinguaient</w:t>
      </w:r>
      <w:r w:rsidRPr="007A6F8D">
        <w:rPr>
          <w:rFonts w:ascii="Georgia" w:hAnsi="Georgia"/>
          <w:sz w:val="32"/>
        </w:rPr>
        <w:t xml:space="preserve">, tout en haut des remparts saignants, les têtes en train de pourrir. Et sur chacune se chamaillaient, drus comme des mouches, des tas de corbeaux. Dans Culpucier courait le bruit que les </w:t>
      </w:r>
      <w:r w:rsidR="009877E7" w:rsidRPr="007A6F8D">
        <w:rPr>
          <w:rFonts w:ascii="Georgia" w:hAnsi="Georgia"/>
          <w:sz w:val="32"/>
        </w:rPr>
        <w:t>manteaux</w:t>
      </w:r>
      <w:r w:rsidRPr="007A6F8D">
        <w:rPr>
          <w:rFonts w:ascii="Georgia" w:hAnsi="Georgia"/>
          <w:sz w:val="32"/>
        </w:rPr>
        <w:t xml:space="preserve"> d</w:t>
      </w:r>
      <w:r>
        <w:rPr>
          <w:rFonts w:ascii="Georgia" w:hAnsi="Georgia"/>
          <w:sz w:val="32"/>
        </w:rPr>
        <w:t>’</w:t>
      </w:r>
      <w:r w:rsidRPr="007A6F8D">
        <w:rPr>
          <w:rFonts w:ascii="Georgia" w:hAnsi="Georgia"/>
          <w:sz w:val="32"/>
        </w:rPr>
        <w:t>or s</w:t>
      </w:r>
      <w:r>
        <w:rPr>
          <w:rFonts w:ascii="Georgia" w:hAnsi="Georgia"/>
          <w:sz w:val="32"/>
        </w:rPr>
        <w:t>’</w:t>
      </w:r>
      <w:r w:rsidRPr="007A6F8D">
        <w:rPr>
          <w:rFonts w:ascii="Georgia" w:hAnsi="Georgia"/>
          <w:sz w:val="32"/>
        </w:rPr>
        <w:t>étaient acoquinés avec les Lannister et que, lordifié, doté de terres dans le Trident, leur commandant siégeait désormais au Conseil du roi.</w:t>
      </w:r>
    </w:p>
    <w:p w:rsidR="001344FA" w:rsidRPr="007A6F8D" w:rsidRDefault="001344FA" w:rsidP="001344FA">
      <w:pPr>
        <w:ind w:firstLine="720"/>
        <w:jc w:val="both"/>
        <w:rPr>
          <w:rFonts w:ascii="Georgia" w:hAnsi="Georgia"/>
          <w:sz w:val="32"/>
        </w:rPr>
      </w:pPr>
      <w:r w:rsidRPr="007A6F8D">
        <w:rPr>
          <w:rFonts w:ascii="Georgia" w:hAnsi="Georgia"/>
          <w:sz w:val="32"/>
        </w:rPr>
        <w:t>Elle avait entendu beaucoup d</w:t>
      </w:r>
      <w:r>
        <w:rPr>
          <w:rFonts w:ascii="Georgia" w:hAnsi="Georgia"/>
          <w:sz w:val="32"/>
        </w:rPr>
        <w:t>’</w:t>
      </w:r>
      <w:r w:rsidRPr="007A6F8D">
        <w:rPr>
          <w:rFonts w:ascii="Georgia" w:hAnsi="Georgia"/>
          <w:sz w:val="32"/>
        </w:rPr>
        <w:t>autres trucs, des trucs effarants, des trucs insensés. Selon d</w:t>
      </w:r>
      <w:r>
        <w:rPr>
          <w:rFonts w:ascii="Georgia" w:hAnsi="Georgia"/>
          <w:sz w:val="32"/>
        </w:rPr>
        <w:t>’</w:t>
      </w:r>
      <w:r w:rsidRPr="007A6F8D">
        <w:rPr>
          <w:rFonts w:ascii="Georgia" w:hAnsi="Georgia"/>
          <w:sz w:val="32"/>
        </w:rPr>
        <w:t>aucuns, Père avait, avant de périr à son tour de la main de lord Renly, assassiné le roi Robert. D</w:t>
      </w:r>
      <w:r>
        <w:rPr>
          <w:rFonts w:ascii="Georgia" w:hAnsi="Georgia"/>
          <w:sz w:val="32"/>
        </w:rPr>
        <w:t>’</w:t>
      </w:r>
      <w:r w:rsidRPr="007A6F8D">
        <w:rPr>
          <w:rFonts w:ascii="Georgia" w:hAnsi="Georgia"/>
          <w:sz w:val="32"/>
        </w:rPr>
        <w:t xml:space="preserve">autres </w:t>
      </w:r>
      <w:r w:rsidR="009877E7" w:rsidRPr="007A6F8D">
        <w:rPr>
          <w:rFonts w:ascii="Georgia" w:hAnsi="Georgia"/>
          <w:sz w:val="32"/>
        </w:rPr>
        <w:t>affirmaient</w:t>
      </w:r>
      <w:r w:rsidRPr="007A6F8D">
        <w:rPr>
          <w:rFonts w:ascii="Georgia" w:hAnsi="Georgia"/>
          <w:sz w:val="32"/>
        </w:rPr>
        <w:t xml:space="preserve"> que c</w:t>
      </w:r>
      <w:r>
        <w:rPr>
          <w:rFonts w:ascii="Georgia" w:hAnsi="Georgia"/>
          <w:sz w:val="32"/>
        </w:rPr>
        <w:t>’</w:t>
      </w:r>
      <w:r w:rsidRPr="007A6F8D">
        <w:rPr>
          <w:rFonts w:ascii="Georgia" w:hAnsi="Georgia"/>
          <w:sz w:val="32"/>
        </w:rPr>
        <w:t>était</w:t>
      </w:r>
      <w:r w:rsidRPr="007A6F8D">
        <w:rPr>
          <w:rFonts w:ascii="Georgia" w:hAnsi="Georgia"/>
          <w:i/>
          <w:sz w:val="32"/>
        </w:rPr>
        <w:t xml:space="preserve"> Renly</w:t>
      </w:r>
      <w:r w:rsidRPr="007A6F8D">
        <w:rPr>
          <w:rFonts w:ascii="Georgia" w:hAnsi="Georgia"/>
          <w:sz w:val="32"/>
        </w:rPr>
        <w:t xml:space="preserve"> qui avait, au cours d</w:t>
      </w:r>
      <w:r>
        <w:rPr>
          <w:rFonts w:ascii="Georgia" w:hAnsi="Georgia"/>
          <w:sz w:val="32"/>
        </w:rPr>
        <w:t>’</w:t>
      </w:r>
      <w:r w:rsidRPr="007A6F8D">
        <w:rPr>
          <w:rFonts w:ascii="Georgia" w:hAnsi="Georgia"/>
          <w:sz w:val="32"/>
        </w:rPr>
        <w:t>une querelle d</w:t>
      </w:r>
      <w:r>
        <w:rPr>
          <w:rFonts w:ascii="Georgia" w:hAnsi="Georgia"/>
          <w:sz w:val="32"/>
        </w:rPr>
        <w:t>’</w:t>
      </w:r>
      <w:r w:rsidRPr="007A6F8D">
        <w:rPr>
          <w:rFonts w:ascii="Georgia" w:hAnsi="Georgia"/>
          <w:sz w:val="32"/>
        </w:rPr>
        <w:t>ivrognes fraternelle, tué le roi. Sans cela, dites, pourquoi il aurait filé en pleine nuit comme un voleur, hein ? Celui-ci contait que le roi avait été tué à la chasse par un sanglier, mais celui-là rétorquait qu</w:t>
      </w:r>
      <w:r>
        <w:rPr>
          <w:rFonts w:ascii="Georgia" w:hAnsi="Georgia"/>
          <w:sz w:val="32"/>
        </w:rPr>
        <w:t>’</w:t>
      </w:r>
      <w:r w:rsidRPr="007A6F8D">
        <w:rPr>
          <w:rFonts w:ascii="Georgia" w:hAnsi="Georgia"/>
          <w:sz w:val="32"/>
        </w:rPr>
        <w:t>il était mort</w:t>
      </w:r>
      <w:r w:rsidRPr="007A6F8D">
        <w:rPr>
          <w:rFonts w:ascii="Georgia" w:hAnsi="Georgia"/>
          <w:i/>
          <w:sz w:val="32"/>
        </w:rPr>
        <w:t xml:space="preserve"> en mangeant</w:t>
      </w:r>
      <w:r w:rsidRPr="007A6F8D">
        <w:rPr>
          <w:rFonts w:ascii="Georgia" w:hAnsi="Georgia"/>
          <w:sz w:val="32"/>
        </w:rPr>
        <w:t xml:space="preserve"> un sanglier, qu</w:t>
      </w:r>
      <w:r>
        <w:rPr>
          <w:rFonts w:ascii="Georgia" w:hAnsi="Georgia"/>
          <w:sz w:val="32"/>
        </w:rPr>
        <w:t>’</w:t>
      </w:r>
      <w:r w:rsidRPr="007A6F8D">
        <w:rPr>
          <w:rFonts w:ascii="Georgia" w:hAnsi="Georgia"/>
          <w:sz w:val="32"/>
        </w:rPr>
        <w:t>il s</w:t>
      </w:r>
      <w:r>
        <w:rPr>
          <w:rFonts w:ascii="Georgia" w:hAnsi="Georgia"/>
          <w:sz w:val="32"/>
        </w:rPr>
        <w:t>’</w:t>
      </w:r>
      <w:r w:rsidRPr="007A6F8D">
        <w:rPr>
          <w:rFonts w:ascii="Georgia" w:hAnsi="Georgia"/>
          <w:sz w:val="32"/>
        </w:rPr>
        <w:t>était tellement empiffré qu</w:t>
      </w:r>
      <w:r>
        <w:rPr>
          <w:rFonts w:ascii="Georgia" w:hAnsi="Georgia"/>
          <w:sz w:val="32"/>
        </w:rPr>
        <w:t>’</w:t>
      </w:r>
      <w:r w:rsidRPr="007A6F8D">
        <w:rPr>
          <w:rFonts w:ascii="Georgia" w:hAnsi="Georgia"/>
          <w:sz w:val="32"/>
        </w:rPr>
        <w:t>il avait eu une attaque à table. Mais non, chuchotait un troisième, il était bel et bien mort à table, mais empoisonné par Varys l</w:t>
      </w:r>
      <w:r>
        <w:rPr>
          <w:rFonts w:ascii="Georgia" w:hAnsi="Georgia"/>
          <w:sz w:val="32"/>
        </w:rPr>
        <w:t>’</w:t>
      </w:r>
      <w:r w:rsidRPr="007A6F8D">
        <w:rPr>
          <w:rFonts w:ascii="Georgia" w:hAnsi="Georgia"/>
          <w:sz w:val="32"/>
        </w:rPr>
        <w:t xml:space="preserve">Araignée. Pas du </w:t>
      </w:r>
      <w:r w:rsidRPr="007A6F8D">
        <w:rPr>
          <w:rFonts w:ascii="Georgia" w:hAnsi="Georgia"/>
          <w:sz w:val="32"/>
        </w:rPr>
        <w:lastRenderedPageBreak/>
        <w:t>tout ! par la reine. Vous n</w:t>
      </w:r>
      <w:r>
        <w:rPr>
          <w:rFonts w:ascii="Georgia" w:hAnsi="Georgia"/>
          <w:sz w:val="32"/>
        </w:rPr>
        <w:t>’</w:t>
      </w:r>
      <w:r w:rsidRPr="007A6F8D">
        <w:rPr>
          <w:rFonts w:ascii="Georgia" w:hAnsi="Georgia"/>
          <w:sz w:val="32"/>
        </w:rPr>
        <w:t>y êtes pas, la vérole. Allons donc..., étouffé par une arête de brochet.</w:t>
      </w:r>
    </w:p>
    <w:p w:rsidR="001344FA" w:rsidRPr="007A6F8D" w:rsidRDefault="001344FA" w:rsidP="001344FA">
      <w:pPr>
        <w:ind w:firstLine="720"/>
        <w:jc w:val="both"/>
        <w:rPr>
          <w:rFonts w:ascii="Georgia" w:hAnsi="Georgia"/>
          <w:sz w:val="32"/>
        </w:rPr>
      </w:pPr>
      <w:r w:rsidRPr="007A6F8D">
        <w:rPr>
          <w:rFonts w:ascii="Georgia" w:hAnsi="Georgia"/>
          <w:sz w:val="32"/>
        </w:rPr>
        <w:t>Toutes les versions s</w:t>
      </w:r>
      <w:r>
        <w:rPr>
          <w:rFonts w:ascii="Georgia" w:hAnsi="Georgia"/>
          <w:sz w:val="32"/>
        </w:rPr>
        <w:t>’</w:t>
      </w:r>
      <w:r w:rsidRPr="007A6F8D">
        <w:rPr>
          <w:rFonts w:ascii="Georgia" w:hAnsi="Georgia"/>
          <w:sz w:val="32"/>
        </w:rPr>
        <w:t>accordaient au moins sur ce point : la mort du roi Robert. Les cloches des sept tours du grand septuaire de Baelor avaient effectivement déversé sur la ville, un jour et une nuit, le tonnerre d</w:t>
      </w:r>
      <w:r>
        <w:rPr>
          <w:rFonts w:ascii="Georgia" w:hAnsi="Georgia"/>
          <w:sz w:val="32"/>
        </w:rPr>
        <w:t>’</w:t>
      </w:r>
      <w:r w:rsidRPr="007A6F8D">
        <w:rPr>
          <w:rFonts w:ascii="Georgia" w:hAnsi="Georgia"/>
          <w:sz w:val="32"/>
        </w:rPr>
        <w:t>un deuil aux allures de marée de bronze, et elles ne sonnaient de la sorte, à en croire un garçon tanneur, que pour le décès d</w:t>
      </w:r>
      <w:r>
        <w:rPr>
          <w:rFonts w:ascii="Georgia" w:hAnsi="Georgia"/>
          <w:sz w:val="32"/>
        </w:rPr>
        <w:t>’</w:t>
      </w:r>
      <w:r w:rsidRPr="007A6F8D">
        <w:rPr>
          <w:rFonts w:ascii="Georgia" w:hAnsi="Georgia"/>
          <w:sz w:val="32"/>
        </w:rPr>
        <w:t>un roi.</w:t>
      </w:r>
    </w:p>
    <w:p w:rsidR="001344FA" w:rsidRPr="007A6F8D" w:rsidRDefault="001344FA" w:rsidP="001344FA">
      <w:pPr>
        <w:ind w:firstLine="720"/>
        <w:jc w:val="both"/>
        <w:rPr>
          <w:rFonts w:ascii="Georgia" w:hAnsi="Georgia"/>
          <w:sz w:val="32"/>
        </w:rPr>
      </w:pPr>
      <w:r w:rsidRPr="007A6F8D">
        <w:rPr>
          <w:rFonts w:ascii="Georgia" w:hAnsi="Georgia"/>
          <w:sz w:val="32"/>
        </w:rPr>
        <w:t>Elle ne désirait qu</w:t>
      </w:r>
      <w:r>
        <w:rPr>
          <w:rFonts w:ascii="Georgia" w:hAnsi="Georgia"/>
          <w:sz w:val="32"/>
        </w:rPr>
        <w:t>’</w:t>
      </w:r>
      <w:r w:rsidRPr="007A6F8D">
        <w:rPr>
          <w:rFonts w:ascii="Georgia" w:hAnsi="Georgia"/>
          <w:sz w:val="32"/>
        </w:rPr>
        <w:t>une chose au monde : rentrer chez elle, mais quitter Port-Réal n</w:t>
      </w:r>
      <w:r>
        <w:rPr>
          <w:rFonts w:ascii="Georgia" w:hAnsi="Georgia"/>
          <w:sz w:val="32"/>
        </w:rPr>
        <w:t>’</w:t>
      </w:r>
      <w:r w:rsidRPr="007A6F8D">
        <w:rPr>
          <w:rFonts w:ascii="Georgia" w:hAnsi="Georgia"/>
          <w:sz w:val="32"/>
        </w:rPr>
        <w:t>était pas si aisé qu</w:t>
      </w:r>
      <w:r>
        <w:rPr>
          <w:rFonts w:ascii="Georgia" w:hAnsi="Georgia"/>
          <w:sz w:val="32"/>
        </w:rPr>
        <w:t>’</w:t>
      </w:r>
      <w:r w:rsidRPr="007A6F8D">
        <w:rPr>
          <w:rFonts w:ascii="Georgia" w:hAnsi="Georgia"/>
          <w:sz w:val="32"/>
        </w:rPr>
        <w:t>elle l</w:t>
      </w:r>
      <w:r>
        <w:rPr>
          <w:rFonts w:ascii="Georgia" w:hAnsi="Georgia"/>
          <w:sz w:val="32"/>
        </w:rPr>
        <w:t>’</w:t>
      </w:r>
      <w:r w:rsidRPr="007A6F8D">
        <w:rPr>
          <w:rFonts w:ascii="Georgia" w:hAnsi="Georgia"/>
          <w:sz w:val="32"/>
        </w:rPr>
        <w:t>espérait d</w:t>
      </w:r>
      <w:r>
        <w:rPr>
          <w:rFonts w:ascii="Georgia" w:hAnsi="Georgia"/>
          <w:sz w:val="32"/>
        </w:rPr>
        <w:t>’</w:t>
      </w:r>
      <w:r w:rsidRPr="007A6F8D">
        <w:rPr>
          <w:rFonts w:ascii="Georgia" w:hAnsi="Georgia"/>
          <w:sz w:val="32"/>
        </w:rPr>
        <w:t>abord. Le mo</w:t>
      </w:r>
      <w:r w:rsidR="009877E7">
        <w:rPr>
          <w:rFonts w:ascii="Georgia" w:hAnsi="Georgia"/>
          <w:sz w:val="32"/>
        </w:rPr>
        <w:t>t</w:t>
      </w:r>
      <w:r w:rsidRPr="007A6F8D">
        <w:rPr>
          <w:rFonts w:ascii="Georgia" w:hAnsi="Georgia"/>
          <w:sz w:val="32"/>
        </w:rPr>
        <w:t xml:space="preserve"> « guerre » était sur toutes les lèvres, et les manteaux d</w:t>
      </w:r>
      <w:r>
        <w:rPr>
          <w:rFonts w:ascii="Georgia" w:hAnsi="Georgia"/>
          <w:sz w:val="32"/>
        </w:rPr>
        <w:t>’</w:t>
      </w:r>
      <w:r w:rsidRPr="007A6F8D">
        <w:rPr>
          <w:rFonts w:ascii="Georgia" w:hAnsi="Georgia"/>
          <w:sz w:val="32"/>
        </w:rPr>
        <w:t>or pullulaient aux remparts comme les puces sur... hé bien, sur elle-même, par exemple. A hanter Culpucier pour dormir tantôt sur un toit, tantôt dans une écurie, bref, partout où elle pouvait à peu près s</w:t>
      </w:r>
      <w:r>
        <w:rPr>
          <w:rFonts w:ascii="Georgia" w:hAnsi="Georgia"/>
          <w:sz w:val="32"/>
        </w:rPr>
        <w:t>’</w:t>
      </w:r>
      <w:r w:rsidRPr="007A6F8D">
        <w:rPr>
          <w:rFonts w:ascii="Georgia" w:hAnsi="Georgia"/>
          <w:sz w:val="32"/>
        </w:rPr>
        <w:t>étendre, elle n</w:t>
      </w:r>
      <w:r>
        <w:rPr>
          <w:rFonts w:ascii="Georgia" w:hAnsi="Georgia"/>
          <w:sz w:val="32"/>
        </w:rPr>
        <w:t>’</w:t>
      </w:r>
      <w:r w:rsidRPr="007A6F8D">
        <w:rPr>
          <w:rFonts w:ascii="Georgia" w:hAnsi="Georgia"/>
          <w:sz w:val="32"/>
        </w:rPr>
        <w:t xml:space="preserve">avait guère tardé à reconnaître que le quartier méritait </w:t>
      </w:r>
      <w:r w:rsidR="00933877" w:rsidRPr="007A6F8D">
        <w:rPr>
          <w:rFonts w:ascii="Georgia" w:hAnsi="Georgia"/>
          <w:sz w:val="32"/>
        </w:rPr>
        <w:t>amplement</w:t>
      </w:r>
      <w:r w:rsidRPr="007A6F8D">
        <w:rPr>
          <w:rFonts w:ascii="Georgia" w:hAnsi="Georgia"/>
          <w:sz w:val="32"/>
        </w:rPr>
        <w:t xml:space="preserve"> son nom.</w:t>
      </w:r>
    </w:p>
    <w:p w:rsidR="001344FA" w:rsidRPr="007A6F8D" w:rsidRDefault="001344FA" w:rsidP="001344FA">
      <w:pPr>
        <w:ind w:firstLine="720"/>
        <w:jc w:val="both"/>
        <w:rPr>
          <w:rFonts w:ascii="Georgia" w:hAnsi="Georgia"/>
          <w:sz w:val="32"/>
        </w:rPr>
      </w:pPr>
      <w:r w:rsidRPr="007A6F8D">
        <w:rPr>
          <w:rFonts w:ascii="Georgia" w:hAnsi="Georgia"/>
          <w:sz w:val="32"/>
        </w:rPr>
        <w:t xml:space="preserve">Jour après jour, depuis sa fuite du Donjon Rouge, elle avait tour à tour visité, inlassablement, chacune des sept portes de la cité. La porte du Dragon, la porte du Lion et la Vieille Porte ? </w:t>
      </w:r>
      <w:r w:rsidR="00933877" w:rsidRPr="007A6F8D">
        <w:rPr>
          <w:rFonts w:ascii="Georgia" w:hAnsi="Georgia"/>
          <w:sz w:val="32"/>
        </w:rPr>
        <w:t>invariablement</w:t>
      </w:r>
      <w:r w:rsidRPr="007A6F8D">
        <w:rPr>
          <w:rFonts w:ascii="Georgia" w:hAnsi="Georgia"/>
          <w:sz w:val="32"/>
        </w:rPr>
        <w:t xml:space="preserve"> closes et barrées. La porte de la Gadoue et la porte des Dieux ? ouvertes, mais uniquement aux gens qui souhaitaient entrer ; on ne laissait sortir personne. Les bénéficiaires d</w:t>
      </w:r>
      <w:r>
        <w:rPr>
          <w:rFonts w:ascii="Georgia" w:hAnsi="Georgia"/>
          <w:sz w:val="32"/>
        </w:rPr>
        <w:t>’</w:t>
      </w:r>
      <w:r w:rsidRPr="007A6F8D">
        <w:rPr>
          <w:rFonts w:ascii="Georgia" w:hAnsi="Georgia"/>
          <w:sz w:val="32"/>
        </w:rPr>
        <w:t>un laissez-passer s</w:t>
      </w:r>
      <w:r>
        <w:rPr>
          <w:rFonts w:ascii="Georgia" w:hAnsi="Georgia"/>
          <w:sz w:val="32"/>
        </w:rPr>
        <w:t>’</w:t>
      </w:r>
      <w:r w:rsidRPr="007A6F8D">
        <w:rPr>
          <w:rFonts w:ascii="Georgia" w:hAnsi="Georgia"/>
          <w:sz w:val="32"/>
        </w:rPr>
        <w:t>en allaient par la porte de Fer ou la porte du Roi, mais des hommes d</w:t>
      </w:r>
      <w:r>
        <w:rPr>
          <w:rFonts w:ascii="Georgia" w:hAnsi="Georgia"/>
          <w:sz w:val="32"/>
        </w:rPr>
        <w:t>’</w:t>
      </w:r>
      <w:r w:rsidRPr="007A6F8D">
        <w:rPr>
          <w:rFonts w:ascii="Georgia" w:hAnsi="Georgia"/>
          <w:sz w:val="32"/>
        </w:rPr>
        <w:t>armes en manteau rouge et heaume à mufle de lion y tenaient les postes de garde. En épiant depuis les combles d</w:t>
      </w:r>
      <w:r>
        <w:rPr>
          <w:rFonts w:ascii="Georgia" w:hAnsi="Georgia"/>
          <w:sz w:val="32"/>
        </w:rPr>
        <w:t>’</w:t>
      </w:r>
      <w:r w:rsidRPr="007A6F8D">
        <w:rPr>
          <w:rFonts w:ascii="Georgia" w:hAnsi="Georgia"/>
          <w:sz w:val="32"/>
        </w:rPr>
        <w:t>une auberge située près de la seconde, Arya vit que l</w:t>
      </w:r>
      <w:r>
        <w:rPr>
          <w:rFonts w:ascii="Georgia" w:hAnsi="Georgia"/>
          <w:sz w:val="32"/>
        </w:rPr>
        <w:t>’</w:t>
      </w:r>
      <w:r w:rsidRPr="007A6F8D">
        <w:rPr>
          <w:rFonts w:ascii="Georgia" w:hAnsi="Georgia"/>
          <w:sz w:val="32"/>
        </w:rPr>
        <w:t>on fouillait charrettes et fourgons, que l</w:t>
      </w:r>
      <w:r>
        <w:rPr>
          <w:rFonts w:ascii="Georgia" w:hAnsi="Georgia"/>
          <w:sz w:val="32"/>
        </w:rPr>
        <w:t>’</w:t>
      </w:r>
      <w:r w:rsidRPr="007A6F8D">
        <w:rPr>
          <w:rFonts w:ascii="Georgia" w:hAnsi="Georgia"/>
          <w:sz w:val="32"/>
        </w:rPr>
        <w:t>on forçait les cavaliers à ouvrir leurs bagages de selle, que l</w:t>
      </w:r>
      <w:r>
        <w:rPr>
          <w:rFonts w:ascii="Georgia" w:hAnsi="Georgia"/>
          <w:sz w:val="32"/>
        </w:rPr>
        <w:t>’</w:t>
      </w:r>
      <w:r w:rsidRPr="007A6F8D">
        <w:rPr>
          <w:rFonts w:ascii="Georgia" w:hAnsi="Georgia"/>
          <w:sz w:val="32"/>
        </w:rPr>
        <w:t>on interrogeait toutes les personnes qui prétendaient passer à pied.</w:t>
      </w:r>
    </w:p>
    <w:p w:rsidR="001344FA" w:rsidRPr="007A6F8D" w:rsidRDefault="001344FA" w:rsidP="001344FA">
      <w:pPr>
        <w:ind w:firstLine="720"/>
        <w:jc w:val="both"/>
        <w:rPr>
          <w:rFonts w:ascii="Georgia" w:hAnsi="Georgia"/>
          <w:sz w:val="32"/>
        </w:rPr>
      </w:pPr>
      <w:r w:rsidRPr="007A6F8D">
        <w:rPr>
          <w:rFonts w:ascii="Georgia" w:hAnsi="Georgia"/>
          <w:sz w:val="32"/>
        </w:rPr>
        <w:t>Elle envisagea quelque temps de franchir la rivière à la nage, mais outre sa largeur et sa profondeur, la Néra était, de l</w:t>
      </w:r>
      <w:r>
        <w:rPr>
          <w:rFonts w:ascii="Georgia" w:hAnsi="Georgia"/>
          <w:sz w:val="32"/>
        </w:rPr>
        <w:t>’</w:t>
      </w:r>
      <w:r w:rsidRPr="007A6F8D">
        <w:rPr>
          <w:rFonts w:ascii="Georgia" w:hAnsi="Georgia"/>
          <w:sz w:val="32"/>
        </w:rPr>
        <w:t>avis unanime, peuplée de traquenards et de courants vicieux. Quant à soudoyer un passeur ou à prendre un bateau, il fallait de l</w:t>
      </w:r>
      <w:r>
        <w:rPr>
          <w:rFonts w:ascii="Georgia" w:hAnsi="Georgia"/>
          <w:sz w:val="32"/>
        </w:rPr>
        <w:t>’</w:t>
      </w:r>
      <w:r w:rsidRPr="007A6F8D">
        <w:rPr>
          <w:rFonts w:ascii="Georgia" w:hAnsi="Georgia"/>
          <w:sz w:val="32"/>
        </w:rPr>
        <w:t>argent, n</w:t>
      </w:r>
      <w:r>
        <w:rPr>
          <w:rFonts w:ascii="Georgia" w:hAnsi="Georgia"/>
          <w:sz w:val="32"/>
        </w:rPr>
        <w:t>’</w:t>
      </w:r>
      <w:r w:rsidRPr="007A6F8D">
        <w:rPr>
          <w:rFonts w:ascii="Georgia" w:hAnsi="Georgia"/>
          <w:sz w:val="32"/>
        </w:rPr>
        <w:t>est-ce pas ?</w:t>
      </w:r>
    </w:p>
    <w:p w:rsidR="001344FA" w:rsidRPr="007A6F8D" w:rsidRDefault="001344FA" w:rsidP="001344FA">
      <w:pPr>
        <w:ind w:firstLine="720"/>
        <w:jc w:val="both"/>
        <w:rPr>
          <w:rFonts w:ascii="Georgia" w:hAnsi="Georgia"/>
          <w:sz w:val="32"/>
        </w:rPr>
      </w:pPr>
      <w:r w:rsidRPr="007A6F8D">
        <w:rPr>
          <w:rFonts w:ascii="Georgia" w:hAnsi="Georgia"/>
          <w:sz w:val="32"/>
        </w:rPr>
        <w:t>Le seigneur son père, elle s</w:t>
      </w:r>
      <w:r>
        <w:rPr>
          <w:rFonts w:ascii="Georgia" w:hAnsi="Georgia"/>
          <w:sz w:val="32"/>
        </w:rPr>
        <w:t>’</w:t>
      </w:r>
      <w:r w:rsidRPr="007A6F8D">
        <w:rPr>
          <w:rFonts w:ascii="Georgia" w:hAnsi="Georgia"/>
          <w:sz w:val="32"/>
        </w:rPr>
        <w:t>en souvenait fort bien, lui avait inculqué de ne jamais voler, mais les motifs qu</w:t>
      </w:r>
      <w:r>
        <w:rPr>
          <w:rFonts w:ascii="Georgia" w:hAnsi="Georgia"/>
          <w:sz w:val="32"/>
        </w:rPr>
        <w:t>’</w:t>
      </w:r>
      <w:r w:rsidRPr="007A6F8D">
        <w:rPr>
          <w:rFonts w:ascii="Georgia" w:hAnsi="Georgia"/>
          <w:sz w:val="32"/>
        </w:rPr>
        <w:t>il invoquait devenaient de plus en plus flous. A moins de se tirer d</w:t>
      </w:r>
      <w:r>
        <w:rPr>
          <w:rFonts w:ascii="Georgia" w:hAnsi="Georgia"/>
          <w:sz w:val="32"/>
        </w:rPr>
        <w:t>’</w:t>
      </w:r>
      <w:r w:rsidRPr="007A6F8D">
        <w:rPr>
          <w:rFonts w:ascii="Georgia" w:hAnsi="Georgia"/>
          <w:sz w:val="32"/>
        </w:rPr>
        <w:t xml:space="preserve">affaire, et le plus tôt possible, elle se verrait forcée de courir le risque des </w:t>
      </w:r>
      <w:r w:rsidRPr="007A6F8D">
        <w:rPr>
          <w:rFonts w:ascii="Georgia" w:hAnsi="Georgia"/>
          <w:sz w:val="32"/>
        </w:rPr>
        <w:lastRenderedPageBreak/>
        <w:t>manteaux d</w:t>
      </w:r>
      <w:r>
        <w:rPr>
          <w:rFonts w:ascii="Georgia" w:hAnsi="Georgia"/>
          <w:sz w:val="32"/>
        </w:rPr>
        <w:t>’</w:t>
      </w:r>
      <w:r w:rsidRPr="007A6F8D">
        <w:rPr>
          <w:rFonts w:ascii="Georgia" w:hAnsi="Georgia"/>
          <w:sz w:val="32"/>
        </w:rPr>
        <w:t>or. Elle n</w:t>
      </w:r>
      <w:r>
        <w:rPr>
          <w:rFonts w:ascii="Georgia" w:hAnsi="Georgia"/>
          <w:sz w:val="32"/>
        </w:rPr>
        <w:t>’</w:t>
      </w:r>
      <w:r w:rsidRPr="007A6F8D">
        <w:rPr>
          <w:rFonts w:ascii="Georgia" w:hAnsi="Georgia"/>
          <w:sz w:val="32"/>
        </w:rPr>
        <w:t>avait pas trop souffert de la faim depuis qu</w:t>
      </w:r>
      <w:r>
        <w:rPr>
          <w:rFonts w:ascii="Georgia" w:hAnsi="Georgia"/>
          <w:sz w:val="32"/>
        </w:rPr>
        <w:t>’</w:t>
      </w:r>
      <w:r w:rsidRPr="007A6F8D">
        <w:rPr>
          <w:rFonts w:ascii="Georgia" w:hAnsi="Georgia"/>
          <w:sz w:val="32"/>
        </w:rPr>
        <w:t>elle savait estourbir les oiseaux, mais elle craignait que l</w:t>
      </w:r>
      <w:r>
        <w:rPr>
          <w:rFonts w:ascii="Georgia" w:hAnsi="Georgia"/>
          <w:sz w:val="32"/>
        </w:rPr>
        <w:t>’</w:t>
      </w:r>
      <w:r w:rsidRPr="007A6F8D">
        <w:rPr>
          <w:rFonts w:ascii="Georgia" w:hAnsi="Georgia"/>
          <w:sz w:val="32"/>
        </w:rPr>
        <w:t>abus de pigeon ne finît par la rendre malade. Elle avait dû en manger deux crus, avant de découvrir Culpucier.</w:t>
      </w:r>
    </w:p>
    <w:p w:rsidR="001344FA" w:rsidRPr="007A6F8D" w:rsidRDefault="001344FA" w:rsidP="001344FA">
      <w:pPr>
        <w:ind w:firstLine="720"/>
        <w:jc w:val="both"/>
        <w:rPr>
          <w:rFonts w:ascii="Georgia" w:hAnsi="Georgia"/>
          <w:sz w:val="32"/>
        </w:rPr>
      </w:pPr>
      <w:r w:rsidRPr="007A6F8D">
        <w:rPr>
          <w:rFonts w:ascii="Georgia" w:hAnsi="Georgia"/>
          <w:sz w:val="32"/>
        </w:rPr>
        <w:t>A « Cul », les venelles étaient bordées à tout-touche de gargotes où, dans d</w:t>
      </w:r>
      <w:r>
        <w:rPr>
          <w:rFonts w:ascii="Georgia" w:hAnsi="Georgia"/>
          <w:sz w:val="32"/>
        </w:rPr>
        <w:t>’</w:t>
      </w:r>
      <w:r w:rsidRPr="007A6F8D">
        <w:rPr>
          <w:rFonts w:ascii="Georgia" w:hAnsi="Georgia"/>
          <w:sz w:val="32"/>
        </w:rPr>
        <w:t xml:space="preserve">énormes </w:t>
      </w:r>
      <w:r w:rsidR="00933877" w:rsidRPr="007A6F8D">
        <w:rPr>
          <w:rFonts w:ascii="Georgia" w:hAnsi="Georgia"/>
          <w:sz w:val="32"/>
        </w:rPr>
        <w:t>chaudrons</w:t>
      </w:r>
      <w:r w:rsidRPr="007A6F8D">
        <w:rPr>
          <w:rFonts w:ascii="Georgia" w:hAnsi="Georgia"/>
          <w:sz w:val="32"/>
        </w:rPr>
        <w:t xml:space="preserve">, bouillassait en permanence du rata depuis des années ; il </w:t>
      </w:r>
      <w:r w:rsidR="00933877" w:rsidRPr="007A6F8D">
        <w:rPr>
          <w:rFonts w:ascii="Georgia" w:hAnsi="Georgia"/>
          <w:sz w:val="32"/>
        </w:rPr>
        <w:t>était</w:t>
      </w:r>
      <w:r w:rsidRPr="007A6F8D">
        <w:rPr>
          <w:rFonts w:ascii="Georgia" w:hAnsi="Georgia"/>
          <w:sz w:val="32"/>
        </w:rPr>
        <w:t xml:space="preserve"> possible d</w:t>
      </w:r>
      <w:r>
        <w:rPr>
          <w:rFonts w:ascii="Georgia" w:hAnsi="Georgia"/>
          <w:sz w:val="32"/>
        </w:rPr>
        <w:t>’</w:t>
      </w:r>
      <w:r w:rsidRPr="007A6F8D">
        <w:rPr>
          <w:rFonts w:ascii="Georgia" w:hAnsi="Georgia"/>
          <w:sz w:val="32"/>
        </w:rPr>
        <w:t>y troquer la moitié de votre pigeon contre un quignon de la veille et « un</w:t>
      </w:r>
      <w:r>
        <w:rPr>
          <w:rFonts w:ascii="Georgia" w:hAnsi="Georgia"/>
          <w:sz w:val="32"/>
        </w:rPr>
        <w:t>’</w:t>
      </w:r>
      <w:r w:rsidRPr="007A6F8D">
        <w:rPr>
          <w:rFonts w:ascii="Georgia" w:hAnsi="Georgia"/>
          <w:sz w:val="32"/>
        </w:rPr>
        <w:t xml:space="preserve"> d</w:t>
      </w:r>
      <w:r>
        <w:rPr>
          <w:rFonts w:ascii="Georgia" w:hAnsi="Georgia"/>
          <w:sz w:val="32"/>
        </w:rPr>
        <w:t>’</w:t>
      </w:r>
      <w:r w:rsidRPr="007A6F8D">
        <w:rPr>
          <w:rFonts w:ascii="Georgia" w:hAnsi="Georgia"/>
          <w:sz w:val="32"/>
        </w:rPr>
        <w:t>brun, un</w:t>
      </w:r>
      <w:r>
        <w:rPr>
          <w:rFonts w:ascii="Georgia" w:hAnsi="Georgia"/>
          <w:sz w:val="32"/>
        </w:rPr>
        <w:t>’</w:t>
      </w:r>
      <w:r w:rsidRPr="007A6F8D">
        <w:rPr>
          <w:rFonts w:ascii="Georgia" w:hAnsi="Georgia"/>
          <w:sz w:val="32"/>
        </w:rPr>
        <w:t xml:space="preserve"> ! », voire, </w:t>
      </w:r>
      <w:r w:rsidR="00933877">
        <w:rPr>
          <w:rFonts w:ascii="Georgia" w:hAnsi="Georgia"/>
          <w:sz w:val="32"/>
        </w:rPr>
        <w:t>à</w:t>
      </w:r>
      <w:r w:rsidRPr="007A6F8D">
        <w:rPr>
          <w:rFonts w:ascii="Georgia" w:hAnsi="Georgia"/>
          <w:sz w:val="32"/>
        </w:rPr>
        <w:t xml:space="preserve"> condition de la plumer vous-même, d</w:t>
      </w:r>
      <w:r>
        <w:rPr>
          <w:rFonts w:ascii="Georgia" w:hAnsi="Georgia"/>
          <w:sz w:val="32"/>
        </w:rPr>
        <w:t>’</w:t>
      </w:r>
      <w:r w:rsidRPr="007A6F8D">
        <w:rPr>
          <w:rFonts w:ascii="Georgia" w:hAnsi="Georgia"/>
          <w:sz w:val="32"/>
        </w:rPr>
        <w:t>obtenir qu</w:t>
      </w:r>
      <w:r>
        <w:rPr>
          <w:rFonts w:ascii="Georgia" w:hAnsi="Georgia"/>
          <w:sz w:val="32"/>
        </w:rPr>
        <w:t>’</w:t>
      </w:r>
      <w:r w:rsidRPr="007A6F8D">
        <w:rPr>
          <w:rFonts w:ascii="Georgia" w:hAnsi="Georgia"/>
          <w:sz w:val="32"/>
        </w:rPr>
        <w:t xml:space="preserve">on vous fasse </w:t>
      </w:r>
      <w:r w:rsidR="00933877" w:rsidRPr="007A6F8D">
        <w:rPr>
          <w:rFonts w:ascii="Georgia" w:hAnsi="Georgia"/>
          <w:sz w:val="32"/>
        </w:rPr>
        <w:t>croustiller</w:t>
      </w:r>
      <w:r w:rsidRPr="007A6F8D">
        <w:rPr>
          <w:rFonts w:ascii="Georgia" w:hAnsi="Georgia"/>
          <w:sz w:val="32"/>
        </w:rPr>
        <w:t xml:space="preserve"> la moitié restante. Arya se serait damnée pour un bol de lait et un gâteau au citron mais, après tout, le brun se laissait bouffer. Sur cette mixture à base d</w:t>
      </w:r>
      <w:r>
        <w:rPr>
          <w:rFonts w:ascii="Georgia" w:hAnsi="Georgia"/>
          <w:sz w:val="32"/>
        </w:rPr>
        <w:t>’</w:t>
      </w:r>
      <w:r w:rsidRPr="007A6F8D">
        <w:rPr>
          <w:rFonts w:ascii="Georgia" w:hAnsi="Georgia"/>
          <w:sz w:val="32"/>
        </w:rPr>
        <w:t>orge, où se repéraient généralement des copeaux d</w:t>
      </w:r>
      <w:r>
        <w:rPr>
          <w:rFonts w:ascii="Georgia" w:hAnsi="Georgia"/>
          <w:sz w:val="32"/>
        </w:rPr>
        <w:t>’</w:t>
      </w:r>
      <w:r w:rsidRPr="007A6F8D">
        <w:rPr>
          <w:rFonts w:ascii="Georgia" w:hAnsi="Georgia"/>
          <w:sz w:val="32"/>
        </w:rPr>
        <w:t>oignon, de navet, de carotte et même, parfois, de pomme, nageait une pellicule de gras. La viande, autant s</w:t>
      </w:r>
      <w:r>
        <w:rPr>
          <w:rFonts w:ascii="Georgia" w:hAnsi="Georgia"/>
          <w:sz w:val="32"/>
        </w:rPr>
        <w:t>’</w:t>
      </w:r>
      <w:r w:rsidRPr="007A6F8D">
        <w:rPr>
          <w:rFonts w:ascii="Georgia" w:hAnsi="Georgia"/>
          <w:sz w:val="32"/>
        </w:rPr>
        <w:t>efforcer de n</w:t>
      </w:r>
      <w:r>
        <w:rPr>
          <w:rFonts w:ascii="Georgia" w:hAnsi="Georgia"/>
          <w:sz w:val="32"/>
        </w:rPr>
        <w:t>’</w:t>
      </w:r>
      <w:r w:rsidRPr="007A6F8D">
        <w:rPr>
          <w:rFonts w:ascii="Georgia" w:hAnsi="Georgia"/>
          <w:sz w:val="32"/>
        </w:rPr>
        <w:t>y point trop penser. Un bout de poisson, une fois...</w:t>
      </w:r>
    </w:p>
    <w:p w:rsidR="001344FA" w:rsidRPr="007A6F8D" w:rsidRDefault="001344FA" w:rsidP="001344FA">
      <w:pPr>
        <w:ind w:firstLine="720"/>
        <w:jc w:val="both"/>
        <w:rPr>
          <w:rFonts w:ascii="Georgia" w:hAnsi="Georgia"/>
          <w:sz w:val="32"/>
        </w:rPr>
      </w:pPr>
      <w:r w:rsidRPr="007A6F8D">
        <w:rPr>
          <w:rFonts w:ascii="Georgia" w:hAnsi="Georgia"/>
          <w:sz w:val="32"/>
        </w:rPr>
        <w:t>L</w:t>
      </w:r>
      <w:r>
        <w:rPr>
          <w:rFonts w:ascii="Georgia" w:hAnsi="Georgia"/>
          <w:sz w:val="32"/>
        </w:rPr>
        <w:t>’</w:t>
      </w:r>
      <w:r w:rsidRPr="007A6F8D">
        <w:rPr>
          <w:rFonts w:ascii="Georgia" w:hAnsi="Georgia"/>
          <w:sz w:val="32"/>
        </w:rPr>
        <w:t>ennui était qu</w:t>
      </w:r>
      <w:r>
        <w:rPr>
          <w:rFonts w:ascii="Georgia" w:hAnsi="Georgia"/>
          <w:sz w:val="32"/>
        </w:rPr>
        <w:t>’</w:t>
      </w:r>
      <w:r w:rsidRPr="007A6F8D">
        <w:rPr>
          <w:rFonts w:ascii="Georgia" w:hAnsi="Georgia"/>
          <w:sz w:val="32"/>
        </w:rPr>
        <w:t>il y avait toujours du monde, dans ces gargotes, et que, si vite qu</w:t>
      </w:r>
      <w:r>
        <w:rPr>
          <w:rFonts w:ascii="Georgia" w:hAnsi="Georgia"/>
          <w:sz w:val="32"/>
        </w:rPr>
        <w:t>’</w:t>
      </w:r>
      <w:r w:rsidRPr="007A6F8D">
        <w:rPr>
          <w:rFonts w:ascii="Georgia" w:hAnsi="Georgia"/>
          <w:sz w:val="32"/>
        </w:rPr>
        <w:t>elle expédiât ses repas, des yeux la dévoraient. Avec des intentions on ne peut plus limpides, certains visaient ses bottes ou son manteau. D</w:t>
      </w:r>
      <w:r>
        <w:rPr>
          <w:rFonts w:ascii="Georgia" w:hAnsi="Georgia"/>
          <w:sz w:val="32"/>
        </w:rPr>
        <w:t>’</w:t>
      </w:r>
      <w:r w:rsidRPr="007A6F8D">
        <w:rPr>
          <w:rFonts w:ascii="Georgia" w:hAnsi="Georgia"/>
          <w:sz w:val="32"/>
        </w:rPr>
        <w:t>autres, en revanche, se glissaient sous ses cuirs comme pour la palper, qui l</w:t>
      </w:r>
      <w:r>
        <w:rPr>
          <w:rFonts w:ascii="Georgia" w:hAnsi="Georgia"/>
          <w:sz w:val="32"/>
        </w:rPr>
        <w:t>’</w:t>
      </w:r>
      <w:r w:rsidRPr="007A6F8D">
        <w:rPr>
          <w:rFonts w:ascii="Georgia" w:hAnsi="Georgia"/>
          <w:sz w:val="32"/>
        </w:rPr>
        <w:t>effaraient davantage encore, faute de comprendre ce qu</w:t>
      </w:r>
      <w:r>
        <w:rPr>
          <w:rFonts w:ascii="Georgia" w:hAnsi="Georgia"/>
          <w:sz w:val="32"/>
        </w:rPr>
        <w:t>’</w:t>
      </w:r>
      <w:r w:rsidRPr="007A6F8D">
        <w:rPr>
          <w:rFonts w:ascii="Georgia" w:hAnsi="Georgia"/>
          <w:sz w:val="32"/>
        </w:rPr>
        <w:t>ils lui voulaient. A deux reprises, on l</w:t>
      </w:r>
      <w:r>
        <w:rPr>
          <w:rFonts w:ascii="Georgia" w:hAnsi="Georgia"/>
          <w:sz w:val="32"/>
        </w:rPr>
        <w:t>’</w:t>
      </w:r>
      <w:r w:rsidRPr="007A6F8D">
        <w:rPr>
          <w:rFonts w:ascii="Georgia" w:hAnsi="Georgia"/>
          <w:sz w:val="32"/>
        </w:rPr>
        <w:t>avait suivie puis poursuivie dans l</w:t>
      </w:r>
      <w:r>
        <w:rPr>
          <w:rFonts w:ascii="Georgia" w:hAnsi="Georgia"/>
          <w:sz w:val="32"/>
        </w:rPr>
        <w:t>’</w:t>
      </w:r>
      <w:r w:rsidRPr="007A6F8D">
        <w:rPr>
          <w:rFonts w:ascii="Georgia" w:hAnsi="Georgia"/>
          <w:sz w:val="32"/>
        </w:rPr>
        <w:t>immonde dédale. Quant à l</w:t>
      </w:r>
      <w:r>
        <w:rPr>
          <w:rFonts w:ascii="Georgia" w:hAnsi="Georgia"/>
          <w:sz w:val="32"/>
        </w:rPr>
        <w:t>’</w:t>
      </w:r>
      <w:r w:rsidRPr="007A6F8D">
        <w:rPr>
          <w:rFonts w:ascii="Georgia" w:hAnsi="Georgia"/>
          <w:sz w:val="32"/>
        </w:rPr>
        <w:t>attraper, cours toujours. Jusque-là du moins...</w:t>
      </w:r>
    </w:p>
    <w:p w:rsidR="001344FA" w:rsidRPr="007A6F8D" w:rsidRDefault="001344FA" w:rsidP="001344FA">
      <w:pPr>
        <w:ind w:firstLine="720"/>
        <w:jc w:val="both"/>
        <w:rPr>
          <w:rFonts w:ascii="Georgia" w:hAnsi="Georgia"/>
          <w:sz w:val="32"/>
        </w:rPr>
      </w:pPr>
      <w:r w:rsidRPr="007A6F8D">
        <w:rPr>
          <w:rFonts w:ascii="Georgia" w:hAnsi="Georgia"/>
          <w:sz w:val="32"/>
        </w:rPr>
        <w:t>La gourmette d</w:t>
      </w:r>
      <w:r>
        <w:rPr>
          <w:rFonts w:ascii="Georgia" w:hAnsi="Georgia"/>
          <w:sz w:val="32"/>
        </w:rPr>
        <w:t>’</w:t>
      </w:r>
      <w:r w:rsidRPr="007A6F8D">
        <w:rPr>
          <w:rFonts w:ascii="Georgia" w:hAnsi="Georgia"/>
          <w:sz w:val="32"/>
        </w:rPr>
        <w:t>argent qu</w:t>
      </w:r>
      <w:r>
        <w:rPr>
          <w:rFonts w:ascii="Georgia" w:hAnsi="Georgia"/>
          <w:sz w:val="32"/>
        </w:rPr>
        <w:t>’</w:t>
      </w:r>
      <w:r w:rsidRPr="007A6F8D">
        <w:rPr>
          <w:rFonts w:ascii="Georgia" w:hAnsi="Georgia"/>
          <w:sz w:val="32"/>
        </w:rPr>
        <w:t>elle comptait vendre ? dérobée, de même que le balluchon de bons vêtements, dès la première nuit, pendant qu</w:t>
      </w:r>
      <w:r>
        <w:rPr>
          <w:rFonts w:ascii="Georgia" w:hAnsi="Georgia"/>
          <w:sz w:val="32"/>
        </w:rPr>
        <w:t>’</w:t>
      </w:r>
      <w:r w:rsidRPr="007A6F8D">
        <w:rPr>
          <w:rFonts w:ascii="Georgia" w:hAnsi="Georgia"/>
          <w:sz w:val="32"/>
        </w:rPr>
        <w:t>elle dormait dans les ruines d</w:t>
      </w:r>
      <w:r>
        <w:rPr>
          <w:rFonts w:ascii="Georgia" w:hAnsi="Georgia"/>
          <w:sz w:val="32"/>
        </w:rPr>
        <w:t>’</w:t>
      </w:r>
      <w:r w:rsidRPr="007A6F8D">
        <w:rPr>
          <w:rFonts w:ascii="Georgia" w:hAnsi="Georgia"/>
          <w:sz w:val="32"/>
        </w:rPr>
        <w:t>une bicoque incendiée, passage du Porc. Les filous ne lui avaient laissé que ce qu</w:t>
      </w:r>
      <w:r>
        <w:rPr>
          <w:rFonts w:ascii="Georgia" w:hAnsi="Georgia"/>
          <w:sz w:val="32"/>
        </w:rPr>
        <w:t>’</w:t>
      </w:r>
      <w:r w:rsidRPr="007A6F8D">
        <w:rPr>
          <w:rFonts w:ascii="Georgia" w:hAnsi="Georgia"/>
          <w:sz w:val="32"/>
        </w:rPr>
        <w:t>elle avait sur la peau, le manteau qui l</w:t>
      </w:r>
      <w:r>
        <w:rPr>
          <w:rFonts w:ascii="Georgia" w:hAnsi="Georgia"/>
          <w:sz w:val="32"/>
        </w:rPr>
        <w:t>’</w:t>
      </w:r>
      <w:r w:rsidRPr="007A6F8D">
        <w:rPr>
          <w:rFonts w:ascii="Georgia" w:hAnsi="Georgia"/>
          <w:sz w:val="32"/>
        </w:rPr>
        <w:t>enveloppait, sa latte et, grâce au Ciel, Aiguille..., parce qu</w:t>
      </w:r>
      <w:r>
        <w:rPr>
          <w:rFonts w:ascii="Georgia" w:hAnsi="Georgia"/>
          <w:sz w:val="32"/>
        </w:rPr>
        <w:t>’</w:t>
      </w:r>
      <w:r w:rsidRPr="007A6F8D">
        <w:rPr>
          <w:rFonts w:ascii="Georgia" w:hAnsi="Georgia"/>
          <w:sz w:val="32"/>
        </w:rPr>
        <w:t>elle était couchée dessus. Sans quoi, envolée aussi, Aiguille. Ce qu</w:t>
      </w:r>
      <w:r>
        <w:rPr>
          <w:rFonts w:ascii="Georgia" w:hAnsi="Georgia"/>
          <w:sz w:val="32"/>
        </w:rPr>
        <w:t>’</w:t>
      </w:r>
      <w:r w:rsidRPr="007A6F8D">
        <w:rPr>
          <w:rFonts w:ascii="Georgia" w:hAnsi="Georgia"/>
          <w:sz w:val="32"/>
        </w:rPr>
        <w:t>elle avait de plus précieux au monde. Depuis lors, elle prenait soin, durant ses vagabondages, de draper le pan du manteau sur son bras droit, pour bien camoufler l</w:t>
      </w:r>
      <w:r>
        <w:rPr>
          <w:rFonts w:ascii="Georgia" w:hAnsi="Georgia"/>
          <w:sz w:val="32"/>
        </w:rPr>
        <w:t>’</w:t>
      </w:r>
      <w:r w:rsidRPr="007A6F8D">
        <w:rPr>
          <w:rFonts w:ascii="Georgia" w:hAnsi="Georgia"/>
          <w:sz w:val="32"/>
        </w:rPr>
        <w:t>épée à sa hanche, et d</w:t>
      </w:r>
      <w:r>
        <w:rPr>
          <w:rFonts w:ascii="Georgia" w:hAnsi="Georgia"/>
          <w:sz w:val="32"/>
        </w:rPr>
        <w:t>’</w:t>
      </w:r>
      <w:r w:rsidRPr="007A6F8D">
        <w:rPr>
          <w:rFonts w:ascii="Georgia" w:hAnsi="Georgia"/>
          <w:sz w:val="32"/>
        </w:rPr>
        <w:t>exhiber la latte, que nul n</w:t>
      </w:r>
      <w:r>
        <w:rPr>
          <w:rFonts w:ascii="Georgia" w:hAnsi="Georgia"/>
          <w:sz w:val="32"/>
        </w:rPr>
        <w:t>’</w:t>
      </w:r>
      <w:r w:rsidRPr="007A6F8D">
        <w:rPr>
          <w:rFonts w:ascii="Georgia" w:hAnsi="Georgia"/>
          <w:sz w:val="32"/>
        </w:rPr>
        <w:t xml:space="preserve">en ignore, dans sa main gauche afin de dissuader les voleurs. Encore que. Il était des individus, dans les gargotes de </w:t>
      </w:r>
      <w:r w:rsidR="00933877" w:rsidRPr="007A6F8D">
        <w:rPr>
          <w:rFonts w:ascii="Georgia" w:hAnsi="Georgia"/>
          <w:sz w:val="32"/>
        </w:rPr>
        <w:lastRenderedPageBreak/>
        <w:t>Culpucier</w:t>
      </w:r>
      <w:r w:rsidRPr="007A6F8D">
        <w:rPr>
          <w:rFonts w:ascii="Georgia" w:hAnsi="Georgia"/>
          <w:sz w:val="32"/>
        </w:rPr>
        <w:t>, que n</w:t>
      </w:r>
      <w:r>
        <w:rPr>
          <w:rFonts w:ascii="Georgia" w:hAnsi="Georgia"/>
          <w:sz w:val="32"/>
        </w:rPr>
        <w:t>’</w:t>
      </w:r>
      <w:r w:rsidRPr="007A6F8D">
        <w:rPr>
          <w:rFonts w:ascii="Georgia" w:hAnsi="Georgia"/>
          <w:sz w:val="32"/>
        </w:rPr>
        <w:t>eût pas même dissuadés la vue d</w:t>
      </w:r>
      <w:r>
        <w:rPr>
          <w:rFonts w:ascii="Georgia" w:hAnsi="Georgia"/>
          <w:sz w:val="32"/>
        </w:rPr>
        <w:t>’</w:t>
      </w:r>
      <w:r w:rsidRPr="007A6F8D">
        <w:rPr>
          <w:rFonts w:ascii="Georgia" w:hAnsi="Georgia"/>
          <w:sz w:val="32"/>
        </w:rPr>
        <w:t>une hache d</w:t>
      </w:r>
      <w:r>
        <w:rPr>
          <w:rFonts w:ascii="Georgia" w:hAnsi="Georgia"/>
          <w:sz w:val="32"/>
        </w:rPr>
        <w:t>’</w:t>
      </w:r>
      <w:r w:rsidRPr="007A6F8D">
        <w:rPr>
          <w:rFonts w:ascii="Georgia" w:hAnsi="Georgia"/>
          <w:sz w:val="32"/>
        </w:rPr>
        <w:t>armes..., et cela suffisait pour lui faire passer le goût du pigeon et du pain rassis. Plus souvent qu</w:t>
      </w:r>
      <w:r>
        <w:rPr>
          <w:rFonts w:ascii="Georgia" w:hAnsi="Georgia"/>
          <w:sz w:val="32"/>
        </w:rPr>
        <w:t>’</w:t>
      </w:r>
      <w:r w:rsidRPr="007A6F8D">
        <w:rPr>
          <w:rFonts w:ascii="Georgia" w:hAnsi="Georgia"/>
          <w:sz w:val="32"/>
        </w:rPr>
        <w:t>à son tour, elle allait se gîter le ventre creux plutôt que de tenter les malignités.</w:t>
      </w:r>
    </w:p>
    <w:p w:rsidR="001344FA" w:rsidRPr="007A6F8D" w:rsidRDefault="001344FA" w:rsidP="001344FA">
      <w:pPr>
        <w:ind w:firstLine="720"/>
        <w:jc w:val="both"/>
        <w:rPr>
          <w:rFonts w:ascii="Georgia" w:hAnsi="Georgia"/>
          <w:sz w:val="32"/>
        </w:rPr>
      </w:pPr>
      <w:r w:rsidRPr="007A6F8D">
        <w:rPr>
          <w:rFonts w:ascii="Georgia" w:hAnsi="Georgia"/>
          <w:sz w:val="32"/>
        </w:rPr>
        <w:t>Une fois sortie de la ville, elle trouverait des baies à cueillir, ou des vergers où chaparder pommes et cerises. Elle se rappelait en avoir vu, depuis la grand-route, au cours de ce maudit voyage vers le sud. Elle déterrerait des racines dans la forêt, tuerait même un lapin, de-ci de-là. Tandis qu</w:t>
      </w:r>
      <w:r>
        <w:rPr>
          <w:rFonts w:ascii="Georgia" w:hAnsi="Georgia"/>
          <w:sz w:val="32"/>
        </w:rPr>
        <w:t>’</w:t>
      </w:r>
      <w:r w:rsidRPr="007A6F8D">
        <w:rPr>
          <w:rFonts w:ascii="Georgia" w:hAnsi="Georgia"/>
          <w:sz w:val="32"/>
        </w:rPr>
        <w:t xml:space="preserve">en ville, quel gibier ? des rats, des chats, des roquets efflanqués. On prétendait que les gargotes vous donnaient une </w:t>
      </w:r>
      <w:r w:rsidR="00933877" w:rsidRPr="007A6F8D">
        <w:rPr>
          <w:rFonts w:ascii="Georgia" w:hAnsi="Georgia"/>
          <w:sz w:val="32"/>
        </w:rPr>
        <w:t>poignée</w:t>
      </w:r>
      <w:r w:rsidRPr="007A6F8D">
        <w:rPr>
          <w:rFonts w:ascii="Georgia" w:hAnsi="Georgia"/>
          <w:sz w:val="32"/>
        </w:rPr>
        <w:t xml:space="preserve"> de sols contre une portée de chiots, mais cette idée la révulsait.</w:t>
      </w:r>
    </w:p>
    <w:p w:rsidR="001344FA" w:rsidRPr="007A6F8D" w:rsidRDefault="001344FA" w:rsidP="001344FA">
      <w:pPr>
        <w:ind w:firstLine="720"/>
        <w:jc w:val="both"/>
        <w:rPr>
          <w:rFonts w:ascii="Georgia" w:hAnsi="Georgia"/>
          <w:sz w:val="32"/>
        </w:rPr>
      </w:pPr>
      <w:r w:rsidRPr="007A6F8D">
        <w:rPr>
          <w:rFonts w:ascii="Georgia" w:hAnsi="Georgia"/>
          <w:sz w:val="32"/>
        </w:rPr>
        <w:t>Tout en bas, la rue aux Farines débouchait sur un labyrinthe de ruelles sinueuses et de boyaux transversaux. Soucieuse de distancer le plus possible les manteaux d</w:t>
      </w:r>
      <w:r>
        <w:rPr>
          <w:rFonts w:ascii="Georgia" w:hAnsi="Georgia"/>
          <w:sz w:val="32"/>
        </w:rPr>
        <w:t>’</w:t>
      </w:r>
      <w:r w:rsidRPr="007A6F8D">
        <w:rPr>
          <w:rFonts w:ascii="Georgia" w:hAnsi="Georgia"/>
          <w:sz w:val="32"/>
        </w:rPr>
        <w:t>or, de se noyer dans la cohue, Arya s</w:t>
      </w:r>
      <w:r>
        <w:rPr>
          <w:rFonts w:ascii="Georgia" w:hAnsi="Georgia"/>
          <w:sz w:val="32"/>
        </w:rPr>
        <w:t>’</w:t>
      </w:r>
      <w:r w:rsidRPr="007A6F8D">
        <w:rPr>
          <w:rFonts w:ascii="Georgia" w:hAnsi="Georgia"/>
          <w:sz w:val="32"/>
        </w:rPr>
        <w:t>y jeta. Elle avait appris à tenir le centre de la chaussée. S</w:t>
      </w:r>
      <w:r>
        <w:rPr>
          <w:rFonts w:ascii="Georgia" w:hAnsi="Georgia"/>
          <w:sz w:val="32"/>
        </w:rPr>
        <w:t>’</w:t>
      </w:r>
      <w:r w:rsidRPr="007A6F8D">
        <w:rPr>
          <w:rFonts w:ascii="Georgia" w:hAnsi="Georgia"/>
          <w:sz w:val="32"/>
        </w:rPr>
        <w:t>il fallait parfois esquiver carrioles ou chevaux, du moins les voyiez-vous venir, tandis qu</w:t>
      </w:r>
      <w:r>
        <w:rPr>
          <w:rFonts w:ascii="Georgia" w:hAnsi="Georgia"/>
          <w:sz w:val="32"/>
        </w:rPr>
        <w:t>’</w:t>
      </w:r>
      <w:r w:rsidRPr="007A6F8D">
        <w:rPr>
          <w:rFonts w:ascii="Georgia" w:hAnsi="Georgia"/>
          <w:sz w:val="32"/>
        </w:rPr>
        <w:t>à raser les immeubles toujours vous agrippait quelque main. Et il n</w:t>
      </w:r>
      <w:r>
        <w:rPr>
          <w:rFonts w:ascii="Georgia" w:hAnsi="Georgia"/>
          <w:sz w:val="32"/>
        </w:rPr>
        <w:t>’</w:t>
      </w:r>
      <w:r w:rsidRPr="007A6F8D">
        <w:rPr>
          <w:rFonts w:ascii="Georgia" w:hAnsi="Georgia"/>
          <w:sz w:val="32"/>
        </w:rPr>
        <w:t>y en avait que trop, de ces venelles où, les façades se touchant presque, force était de brosser les murs !</w:t>
      </w:r>
    </w:p>
    <w:p w:rsidR="001344FA" w:rsidRPr="007A6F8D" w:rsidRDefault="001344FA" w:rsidP="001344FA">
      <w:pPr>
        <w:ind w:firstLine="720"/>
        <w:jc w:val="both"/>
        <w:rPr>
          <w:rFonts w:ascii="Georgia" w:hAnsi="Georgia"/>
          <w:sz w:val="32"/>
        </w:rPr>
      </w:pPr>
      <w:r w:rsidRPr="007A6F8D">
        <w:rPr>
          <w:rFonts w:ascii="Georgia" w:hAnsi="Georgia"/>
          <w:sz w:val="32"/>
        </w:rPr>
        <w:t>Une bande de bambins stridents la dépassa au galop, derrière un cercle de tonneau, et la nostalgie l</w:t>
      </w:r>
      <w:r>
        <w:rPr>
          <w:rFonts w:ascii="Georgia" w:hAnsi="Georgia"/>
          <w:sz w:val="32"/>
        </w:rPr>
        <w:t>’</w:t>
      </w:r>
      <w:r w:rsidRPr="007A6F8D">
        <w:rPr>
          <w:rFonts w:ascii="Georgia" w:hAnsi="Georgia"/>
          <w:sz w:val="32"/>
        </w:rPr>
        <w:t>étreignit de l</w:t>
      </w:r>
      <w:r>
        <w:rPr>
          <w:rFonts w:ascii="Georgia" w:hAnsi="Georgia"/>
          <w:sz w:val="32"/>
        </w:rPr>
        <w:t>’</w:t>
      </w:r>
      <w:r w:rsidRPr="007A6F8D">
        <w:rPr>
          <w:rFonts w:ascii="Georgia" w:hAnsi="Georgia"/>
          <w:sz w:val="32"/>
        </w:rPr>
        <w:t>époque où, comme eux, elle-même et Bran et Jon et Petit Rickon jouaient à en faire rou</w:t>
      </w:r>
      <w:r w:rsidR="00933877">
        <w:rPr>
          <w:rFonts w:ascii="Georgia" w:hAnsi="Georgia"/>
          <w:sz w:val="32"/>
        </w:rPr>
        <w:t>l</w:t>
      </w:r>
      <w:r w:rsidRPr="007A6F8D">
        <w:rPr>
          <w:rFonts w:ascii="Georgia" w:hAnsi="Georgia"/>
          <w:sz w:val="32"/>
        </w:rPr>
        <w:t>er de même. Rickon..., quelle taille avait-il, maintenant ? Et Bran, pas trop triste, Bran ? Elle aurait donné n</w:t>
      </w:r>
      <w:r>
        <w:rPr>
          <w:rFonts w:ascii="Georgia" w:hAnsi="Georgia"/>
          <w:sz w:val="32"/>
        </w:rPr>
        <w:t>’</w:t>
      </w:r>
      <w:r w:rsidRPr="007A6F8D">
        <w:rPr>
          <w:rFonts w:ascii="Georgia" w:hAnsi="Georgia"/>
          <w:sz w:val="32"/>
        </w:rPr>
        <w:t>importe quoi pour que Jon fût là, près d</w:t>
      </w:r>
      <w:r>
        <w:rPr>
          <w:rFonts w:ascii="Georgia" w:hAnsi="Georgia"/>
          <w:sz w:val="32"/>
        </w:rPr>
        <w:t>’</w:t>
      </w:r>
      <w:r w:rsidRPr="007A6F8D">
        <w:rPr>
          <w:rFonts w:ascii="Georgia" w:hAnsi="Georgia"/>
          <w:sz w:val="32"/>
        </w:rPr>
        <w:t>elle, l</w:t>
      </w:r>
      <w:r>
        <w:rPr>
          <w:rFonts w:ascii="Georgia" w:hAnsi="Georgia"/>
          <w:sz w:val="32"/>
        </w:rPr>
        <w:t>’</w:t>
      </w:r>
      <w:r w:rsidRPr="007A6F8D">
        <w:rPr>
          <w:rFonts w:ascii="Georgia" w:hAnsi="Georgia"/>
          <w:sz w:val="32"/>
        </w:rPr>
        <w:t>appelant « sœuret</w:t>
      </w:r>
      <w:r w:rsidR="00933877">
        <w:rPr>
          <w:rFonts w:ascii="Georgia" w:hAnsi="Georgia"/>
          <w:sz w:val="32"/>
        </w:rPr>
        <w:t>te » en lui ébouriffant les che</w:t>
      </w:r>
      <w:r w:rsidRPr="007A6F8D">
        <w:rPr>
          <w:rFonts w:ascii="Georgia" w:hAnsi="Georgia"/>
          <w:sz w:val="32"/>
        </w:rPr>
        <w:t>veux. Non qu</w:t>
      </w:r>
      <w:r>
        <w:rPr>
          <w:rFonts w:ascii="Georgia" w:hAnsi="Georgia"/>
          <w:sz w:val="32"/>
        </w:rPr>
        <w:t>’</w:t>
      </w:r>
      <w:r w:rsidRPr="007A6F8D">
        <w:rPr>
          <w:rFonts w:ascii="Georgia" w:hAnsi="Georgia"/>
          <w:sz w:val="32"/>
        </w:rPr>
        <w:t>ils eussent besoin qu</w:t>
      </w:r>
      <w:r>
        <w:rPr>
          <w:rFonts w:ascii="Georgia" w:hAnsi="Georgia"/>
          <w:sz w:val="32"/>
        </w:rPr>
        <w:t>’</w:t>
      </w:r>
      <w:r w:rsidRPr="007A6F8D">
        <w:rPr>
          <w:rFonts w:ascii="Georgia" w:hAnsi="Georgia"/>
          <w:sz w:val="32"/>
        </w:rPr>
        <w:t>on les ébouriffât, son reflet dan</w:t>
      </w:r>
      <w:r w:rsidR="00933877">
        <w:rPr>
          <w:rFonts w:ascii="Georgia" w:hAnsi="Georgia"/>
          <w:sz w:val="32"/>
        </w:rPr>
        <w:t>s</w:t>
      </w:r>
      <w:r w:rsidRPr="007A6F8D">
        <w:rPr>
          <w:rFonts w:ascii="Georgia" w:hAnsi="Georgia"/>
          <w:sz w:val="32"/>
        </w:rPr>
        <w:t xml:space="preserve"> les flaques le lui disait suffisamment. Impossible d</w:t>
      </w:r>
      <w:r>
        <w:rPr>
          <w:rFonts w:ascii="Georgia" w:hAnsi="Georgia"/>
          <w:sz w:val="32"/>
        </w:rPr>
        <w:t>’</w:t>
      </w:r>
      <w:r w:rsidRPr="007A6F8D">
        <w:rPr>
          <w:rFonts w:ascii="Georgia" w:hAnsi="Georgia"/>
          <w:sz w:val="32"/>
        </w:rPr>
        <w:t>être plus hirsute, allez.</w:t>
      </w:r>
    </w:p>
    <w:p w:rsidR="001344FA" w:rsidRPr="007A6F8D" w:rsidRDefault="001344FA" w:rsidP="001344FA">
      <w:pPr>
        <w:ind w:firstLine="720"/>
        <w:jc w:val="both"/>
        <w:rPr>
          <w:rFonts w:ascii="Georgia" w:hAnsi="Georgia"/>
          <w:sz w:val="32"/>
        </w:rPr>
      </w:pPr>
      <w:r w:rsidRPr="007A6F8D">
        <w:rPr>
          <w:rFonts w:ascii="Georgia" w:hAnsi="Georgia"/>
          <w:sz w:val="32"/>
        </w:rPr>
        <w:t>Ses tentatives pour aborder les enfants qui traînaient le ruisseau, dans l</w:t>
      </w:r>
      <w:r>
        <w:rPr>
          <w:rFonts w:ascii="Georgia" w:hAnsi="Georgia"/>
          <w:sz w:val="32"/>
        </w:rPr>
        <w:t>’</w:t>
      </w:r>
      <w:r w:rsidRPr="007A6F8D">
        <w:rPr>
          <w:rFonts w:ascii="Georgia" w:hAnsi="Georgia"/>
          <w:sz w:val="32"/>
        </w:rPr>
        <w:t>espoir de s</w:t>
      </w:r>
      <w:r>
        <w:rPr>
          <w:rFonts w:ascii="Georgia" w:hAnsi="Georgia"/>
          <w:sz w:val="32"/>
        </w:rPr>
        <w:t>’</w:t>
      </w:r>
      <w:r w:rsidRPr="007A6F8D">
        <w:rPr>
          <w:rFonts w:ascii="Georgia" w:hAnsi="Georgia"/>
          <w:sz w:val="32"/>
        </w:rPr>
        <w:t>y faire un ami avec qui partager le gîte, avaient échoué lamentablement. Sans doute ne savait-elle pas leur parler, ou s</w:t>
      </w:r>
      <w:r>
        <w:rPr>
          <w:rFonts w:ascii="Georgia" w:hAnsi="Georgia"/>
          <w:sz w:val="32"/>
        </w:rPr>
        <w:t>’</w:t>
      </w:r>
      <w:r w:rsidRPr="007A6F8D">
        <w:rPr>
          <w:rFonts w:ascii="Georgia" w:hAnsi="Georgia"/>
          <w:sz w:val="32"/>
        </w:rPr>
        <w:t>y prenait mal. Mine de rien, les tout-petits se contentaient d</w:t>
      </w:r>
      <w:r>
        <w:rPr>
          <w:rFonts w:ascii="Georgia" w:hAnsi="Georgia"/>
          <w:sz w:val="32"/>
        </w:rPr>
        <w:t>’</w:t>
      </w:r>
      <w:r w:rsidRPr="007A6F8D">
        <w:rPr>
          <w:rFonts w:ascii="Georgia" w:hAnsi="Georgia"/>
          <w:sz w:val="32"/>
        </w:rPr>
        <w:t>abord de la lorgner avec circonspection puis, pour peu qu</w:t>
      </w:r>
      <w:r>
        <w:rPr>
          <w:rFonts w:ascii="Georgia" w:hAnsi="Georgia"/>
          <w:sz w:val="32"/>
        </w:rPr>
        <w:t>’</w:t>
      </w:r>
      <w:r w:rsidRPr="007A6F8D">
        <w:rPr>
          <w:rFonts w:ascii="Georgia" w:hAnsi="Georgia"/>
          <w:sz w:val="32"/>
        </w:rPr>
        <w:t>elle s</w:t>
      </w:r>
      <w:r>
        <w:rPr>
          <w:rFonts w:ascii="Georgia" w:hAnsi="Georgia"/>
          <w:sz w:val="32"/>
        </w:rPr>
        <w:t>’</w:t>
      </w:r>
      <w:r w:rsidRPr="007A6F8D">
        <w:rPr>
          <w:rFonts w:ascii="Georgia" w:hAnsi="Georgia"/>
          <w:sz w:val="32"/>
        </w:rPr>
        <w:t xml:space="preserve">approchât trop, prenaient leur essor. Leurs grands frères et sœurs la criblaient de questions auxquelles elle ne pouvait répondre, la traitaient de tous les noms, cherchaient </w:t>
      </w:r>
      <w:r w:rsidRPr="007A6F8D">
        <w:rPr>
          <w:rFonts w:ascii="Georgia" w:hAnsi="Georgia"/>
          <w:sz w:val="32"/>
        </w:rPr>
        <w:lastRenderedPageBreak/>
        <w:t>à la dépouiller. La veille encore, une va-nu-pieds famélique d</w:t>
      </w:r>
      <w:r>
        <w:rPr>
          <w:rFonts w:ascii="Georgia" w:hAnsi="Georgia"/>
          <w:sz w:val="32"/>
        </w:rPr>
        <w:t>’</w:t>
      </w:r>
      <w:r w:rsidRPr="007A6F8D">
        <w:rPr>
          <w:rFonts w:ascii="Georgia" w:hAnsi="Georgia"/>
          <w:sz w:val="32"/>
        </w:rPr>
        <w:t>au moins dix-huit ans qui l</w:t>
      </w:r>
      <w:r>
        <w:rPr>
          <w:rFonts w:ascii="Georgia" w:hAnsi="Georgia"/>
          <w:sz w:val="32"/>
        </w:rPr>
        <w:t>’</w:t>
      </w:r>
      <w:r w:rsidRPr="007A6F8D">
        <w:rPr>
          <w:rFonts w:ascii="Georgia" w:hAnsi="Georgia"/>
          <w:sz w:val="32"/>
        </w:rPr>
        <w:t>avait étourdie d</w:t>
      </w:r>
      <w:r>
        <w:rPr>
          <w:rFonts w:ascii="Georgia" w:hAnsi="Georgia"/>
          <w:sz w:val="32"/>
        </w:rPr>
        <w:t>’</w:t>
      </w:r>
      <w:r w:rsidRPr="007A6F8D">
        <w:rPr>
          <w:rFonts w:ascii="Georgia" w:hAnsi="Georgia"/>
          <w:sz w:val="32"/>
        </w:rPr>
        <w:t>un coup de poing s</w:t>
      </w:r>
      <w:r>
        <w:rPr>
          <w:rFonts w:ascii="Georgia" w:hAnsi="Georgia"/>
          <w:sz w:val="32"/>
        </w:rPr>
        <w:t>’</w:t>
      </w:r>
      <w:r w:rsidRPr="007A6F8D">
        <w:rPr>
          <w:rFonts w:ascii="Georgia" w:hAnsi="Georgia"/>
          <w:sz w:val="32"/>
        </w:rPr>
        <w:t>échinait à lui arracher ses bottes quand un bon coup de latte, pan ! sur l</w:t>
      </w:r>
      <w:r>
        <w:rPr>
          <w:rFonts w:ascii="Georgia" w:hAnsi="Georgia"/>
          <w:sz w:val="32"/>
        </w:rPr>
        <w:t>’</w:t>
      </w:r>
      <w:r w:rsidRPr="007A6F8D">
        <w:rPr>
          <w:rFonts w:ascii="Georgia" w:hAnsi="Georgia"/>
          <w:sz w:val="32"/>
        </w:rPr>
        <w:t>oreille la fît déguerpir, sanglante, avec des piaulements d</w:t>
      </w:r>
      <w:r>
        <w:rPr>
          <w:rFonts w:ascii="Georgia" w:hAnsi="Georgia"/>
          <w:sz w:val="32"/>
        </w:rPr>
        <w:t>’</w:t>
      </w:r>
      <w:r w:rsidRPr="007A6F8D">
        <w:rPr>
          <w:rFonts w:ascii="Georgia" w:hAnsi="Georgia"/>
          <w:sz w:val="32"/>
        </w:rPr>
        <w:t>orfraie.</w:t>
      </w:r>
    </w:p>
    <w:p w:rsidR="001344FA" w:rsidRPr="007A6F8D" w:rsidRDefault="001344FA" w:rsidP="001344FA">
      <w:pPr>
        <w:ind w:firstLine="720"/>
        <w:jc w:val="both"/>
        <w:rPr>
          <w:rFonts w:ascii="Georgia" w:hAnsi="Georgia"/>
          <w:sz w:val="32"/>
        </w:rPr>
      </w:pPr>
      <w:r w:rsidRPr="007A6F8D">
        <w:rPr>
          <w:rFonts w:ascii="Georgia" w:hAnsi="Georgia"/>
          <w:sz w:val="32"/>
        </w:rPr>
        <w:t>Arya dévalait la colline vers les bas-fonds de Culpucier quand une mouette la survola d</w:t>
      </w:r>
      <w:r>
        <w:rPr>
          <w:rFonts w:ascii="Georgia" w:hAnsi="Georgia"/>
          <w:sz w:val="32"/>
        </w:rPr>
        <w:t>’</w:t>
      </w:r>
      <w:r w:rsidRPr="007A6F8D">
        <w:rPr>
          <w:rFonts w:ascii="Georgia" w:hAnsi="Georgia"/>
          <w:sz w:val="32"/>
        </w:rPr>
        <w:t>une aile nonchalante. Trop haut pour la latte, mais assez bas pour évoquer des images de mer.</w:t>
      </w:r>
      <w:r w:rsidRPr="007A6F8D">
        <w:rPr>
          <w:rFonts w:ascii="Georgia" w:hAnsi="Georgia"/>
          <w:i/>
          <w:sz w:val="32"/>
        </w:rPr>
        <w:t xml:space="preserve"> La</w:t>
      </w:r>
      <w:r w:rsidRPr="007A6F8D">
        <w:rPr>
          <w:rFonts w:ascii="Georgia" w:hAnsi="Georgia"/>
          <w:sz w:val="32"/>
        </w:rPr>
        <w:t xml:space="preserve"> solution, peut</w:t>
      </w:r>
      <w:r>
        <w:rPr>
          <w:rFonts w:ascii="Georgia" w:hAnsi="Georgia"/>
          <w:sz w:val="32"/>
        </w:rPr>
        <w:t>’</w:t>
      </w:r>
      <w:r w:rsidRPr="007A6F8D">
        <w:rPr>
          <w:rFonts w:ascii="Georgia" w:hAnsi="Georgia"/>
          <w:sz w:val="32"/>
        </w:rPr>
        <w:t xml:space="preserve"> être, pour s</w:t>
      </w:r>
      <w:r>
        <w:rPr>
          <w:rFonts w:ascii="Georgia" w:hAnsi="Georgia"/>
          <w:sz w:val="32"/>
        </w:rPr>
        <w:t>’</w:t>
      </w:r>
      <w:r w:rsidRPr="007A6F8D">
        <w:rPr>
          <w:rFonts w:ascii="Georgia" w:hAnsi="Georgia"/>
          <w:sz w:val="32"/>
        </w:rPr>
        <w:t xml:space="preserve">évader... ? Dans les contes de Vieille Nan, les navires </w:t>
      </w:r>
      <w:r w:rsidR="00933877" w:rsidRPr="007A6F8D">
        <w:rPr>
          <w:rFonts w:ascii="Georgia" w:hAnsi="Georgia"/>
          <w:sz w:val="32"/>
        </w:rPr>
        <w:t>marchands</w:t>
      </w:r>
      <w:r w:rsidRPr="007A6F8D">
        <w:rPr>
          <w:rFonts w:ascii="Georgia" w:hAnsi="Georgia"/>
          <w:sz w:val="32"/>
        </w:rPr>
        <w:t xml:space="preserve"> n</w:t>
      </w:r>
      <w:r>
        <w:rPr>
          <w:rFonts w:ascii="Georgia" w:hAnsi="Georgia"/>
          <w:sz w:val="32"/>
        </w:rPr>
        <w:t>’</w:t>
      </w:r>
      <w:r w:rsidRPr="007A6F8D">
        <w:rPr>
          <w:rFonts w:ascii="Georgia" w:hAnsi="Georgia"/>
          <w:sz w:val="32"/>
        </w:rPr>
        <w:t>avaient guère d</w:t>
      </w:r>
      <w:r>
        <w:rPr>
          <w:rFonts w:ascii="Georgia" w:hAnsi="Georgia"/>
          <w:sz w:val="32"/>
        </w:rPr>
        <w:t>’</w:t>
      </w:r>
      <w:r w:rsidRPr="007A6F8D">
        <w:rPr>
          <w:rFonts w:ascii="Georgia" w:hAnsi="Georgia"/>
          <w:sz w:val="32"/>
        </w:rPr>
        <w:t>autre fonction que d</w:t>
      </w:r>
      <w:r>
        <w:rPr>
          <w:rFonts w:ascii="Georgia" w:hAnsi="Georgia"/>
          <w:sz w:val="32"/>
        </w:rPr>
        <w:t>’</w:t>
      </w:r>
      <w:r w:rsidRPr="007A6F8D">
        <w:rPr>
          <w:rFonts w:ascii="Georgia" w:hAnsi="Georgia"/>
          <w:sz w:val="32"/>
        </w:rPr>
        <w:t>emmener des gamins furtifs cingler vers toutes sortes d</w:t>
      </w:r>
      <w:r>
        <w:rPr>
          <w:rFonts w:ascii="Georgia" w:hAnsi="Georgia"/>
          <w:sz w:val="32"/>
        </w:rPr>
        <w:t>’</w:t>
      </w:r>
      <w:r w:rsidRPr="007A6F8D">
        <w:rPr>
          <w:rFonts w:ascii="Georgia" w:hAnsi="Georgia"/>
          <w:sz w:val="32"/>
        </w:rPr>
        <w:t>aventures. Pourquoi pas elle ? Une virée du côté des quais la tenta ; aussi bien se trouvaient-ils sur sa route vers la porte de la Gadoue qu</w:t>
      </w:r>
      <w:r>
        <w:rPr>
          <w:rFonts w:ascii="Georgia" w:hAnsi="Georgia"/>
          <w:sz w:val="32"/>
        </w:rPr>
        <w:t>’</w:t>
      </w:r>
      <w:r w:rsidRPr="007A6F8D">
        <w:rPr>
          <w:rFonts w:ascii="Georgia" w:hAnsi="Georgia"/>
          <w:sz w:val="32"/>
        </w:rPr>
        <w:t>elle n</w:t>
      </w:r>
      <w:r>
        <w:rPr>
          <w:rFonts w:ascii="Georgia" w:hAnsi="Georgia"/>
          <w:sz w:val="32"/>
        </w:rPr>
        <w:t>’</w:t>
      </w:r>
      <w:r w:rsidRPr="007A6F8D">
        <w:rPr>
          <w:rFonts w:ascii="Georgia" w:hAnsi="Georgia"/>
          <w:sz w:val="32"/>
        </w:rPr>
        <w:t>avait pas encore visitée, ce jour d</w:t>
      </w:r>
      <w:r>
        <w:rPr>
          <w:rFonts w:ascii="Georgia" w:hAnsi="Georgia"/>
          <w:sz w:val="32"/>
        </w:rPr>
        <w:t>’</w:t>
      </w:r>
      <w:r w:rsidRPr="007A6F8D">
        <w:rPr>
          <w:rFonts w:ascii="Georgia" w:hAnsi="Georgia"/>
          <w:sz w:val="32"/>
        </w:rPr>
        <w:t>hui.</w:t>
      </w:r>
    </w:p>
    <w:p w:rsidR="001344FA" w:rsidRPr="007A6F8D" w:rsidRDefault="001344FA" w:rsidP="001344FA">
      <w:pPr>
        <w:ind w:firstLine="720"/>
        <w:jc w:val="both"/>
        <w:rPr>
          <w:rFonts w:ascii="Georgia" w:hAnsi="Georgia"/>
          <w:sz w:val="32"/>
        </w:rPr>
      </w:pPr>
      <w:r w:rsidRPr="007A6F8D">
        <w:rPr>
          <w:rFonts w:ascii="Georgia" w:hAnsi="Georgia"/>
          <w:sz w:val="32"/>
        </w:rPr>
        <w:t>Un silence incongru stagnait sur les docks quand elle y parvint. Elle aperçut deux nouveaux manteaux d</w:t>
      </w:r>
      <w:r>
        <w:rPr>
          <w:rFonts w:ascii="Georgia" w:hAnsi="Georgia"/>
          <w:sz w:val="32"/>
        </w:rPr>
        <w:t>’</w:t>
      </w:r>
      <w:r w:rsidRPr="007A6F8D">
        <w:rPr>
          <w:rFonts w:ascii="Georgia" w:hAnsi="Georgia"/>
          <w:sz w:val="32"/>
        </w:rPr>
        <w:t xml:space="preserve">or qui, côte à côte, </w:t>
      </w:r>
      <w:r w:rsidR="00933877" w:rsidRPr="007A6F8D">
        <w:rPr>
          <w:rFonts w:ascii="Georgia" w:hAnsi="Georgia"/>
          <w:sz w:val="32"/>
        </w:rPr>
        <w:t>arpentaient</w:t>
      </w:r>
      <w:r w:rsidRPr="007A6F8D">
        <w:rPr>
          <w:rFonts w:ascii="Georgia" w:hAnsi="Georgia"/>
          <w:sz w:val="32"/>
        </w:rPr>
        <w:t xml:space="preserve"> le marché aux poissons, mais ils ne la remarquèrent même pas. La moitié des éventaires étaient vacants, les bateaux moins nombreux que dans ses souvenirs. Sur la Néra même avançaient, en formation d</w:t>
      </w:r>
      <w:r>
        <w:rPr>
          <w:rFonts w:ascii="Georgia" w:hAnsi="Georgia"/>
          <w:sz w:val="32"/>
        </w:rPr>
        <w:t>’</w:t>
      </w:r>
      <w:r w:rsidRPr="007A6F8D">
        <w:rPr>
          <w:rFonts w:ascii="Georgia" w:hAnsi="Georgia"/>
          <w:sz w:val="32"/>
        </w:rPr>
        <w:t>escadre, trois galères de guerre dont les coques dorées fendaient les flots au rythme cadencé des rames. Après les avoir contemplées un moment, elle reprit sa marche le long de la berge.</w:t>
      </w:r>
    </w:p>
    <w:p w:rsidR="001344FA" w:rsidRPr="007A6F8D" w:rsidRDefault="001344FA" w:rsidP="001344FA">
      <w:pPr>
        <w:ind w:firstLine="720"/>
        <w:jc w:val="both"/>
        <w:rPr>
          <w:rFonts w:ascii="Georgia" w:hAnsi="Georgia"/>
          <w:sz w:val="32"/>
        </w:rPr>
      </w:pPr>
      <w:r w:rsidRPr="007A6F8D">
        <w:rPr>
          <w:rFonts w:ascii="Georgia" w:hAnsi="Georgia"/>
          <w:sz w:val="32"/>
        </w:rPr>
        <w:t>En voyant les gardes apostés au troisième bassin, son sang ne fit qu</w:t>
      </w:r>
      <w:r>
        <w:rPr>
          <w:rFonts w:ascii="Georgia" w:hAnsi="Georgia"/>
          <w:sz w:val="32"/>
        </w:rPr>
        <w:t>’</w:t>
      </w:r>
      <w:r w:rsidRPr="007A6F8D">
        <w:rPr>
          <w:rFonts w:ascii="Georgia" w:hAnsi="Georgia"/>
          <w:sz w:val="32"/>
        </w:rPr>
        <w:t xml:space="preserve">un tour. Ils portaient le manteau </w:t>
      </w:r>
      <w:r w:rsidR="00F04970">
        <w:rPr>
          <w:rFonts w:ascii="Georgia" w:hAnsi="Georgia"/>
          <w:sz w:val="32"/>
        </w:rPr>
        <w:t>gris soutaché de satin blanc. Le</w:t>
      </w:r>
      <w:r w:rsidRPr="007A6F8D">
        <w:rPr>
          <w:rFonts w:ascii="Georgia" w:hAnsi="Georgia"/>
          <w:sz w:val="32"/>
        </w:rPr>
        <w:t xml:space="preserve">s couleurs de Winterfell... Elle en eut les larmes aux yeux. Derrière eux dansait sur ses ancres une pimpante galère marchande, à trois bancs de rames, dont elle ne put </w:t>
      </w:r>
      <w:r w:rsidR="00F04970" w:rsidRPr="007A6F8D">
        <w:rPr>
          <w:rFonts w:ascii="Georgia" w:hAnsi="Georgia"/>
          <w:sz w:val="32"/>
        </w:rPr>
        <w:t>déchiffre</w:t>
      </w:r>
      <w:r w:rsidRPr="007A6F8D">
        <w:rPr>
          <w:rFonts w:ascii="Georgia" w:hAnsi="Georgia"/>
          <w:sz w:val="32"/>
        </w:rPr>
        <w:t xml:space="preserve"> le nom, tracé en caractères </w:t>
      </w:r>
      <w:r w:rsidR="00F04970" w:rsidRPr="007A6F8D">
        <w:rPr>
          <w:rFonts w:ascii="Georgia" w:hAnsi="Georgia"/>
          <w:sz w:val="32"/>
        </w:rPr>
        <w:t>étrangers</w:t>
      </w:r>
      <w:r w:rsidRPr="007A6F8D">
        <w:rPr>
          <w:rFonts w:ascii="Georgia" w:hAnsi="Georgia"/>
          <w:sz w:val="32"/>
        </w:rPr>
        <w:t xml:space="preserve">. Myrotes, braaviens, voire haut-valyriens. Elle saisit un </w:t>
      </w:r>
      <w:r w:rsidR="00F04970" w:rsidRPr="007A6F8D">
        <w:rPr>
          <w:rFonts w:ascii="Georgia" w:hAnsi="Georgia"/>
          <w:sz w:val="32"/>
        </w:rPr>
        <w:t>débardeur</w:t>
      </w:r>
      <w:r w:rsidRPr="007A6F8D">
        <w:rPr>
          <w:rFonts w:ascii="Georgia" w:hAnsi="Georgia"/>
          <w:sz w:val="32"/>
        </w:rPr>
        <w:t xml:space="preserve"> par la manche. « Pardon, dit-elle, quel est ce bateau, s</w:t>
      </w:r>
      <w:r>
        <w:rPr>
          <w:rFonts w:ascii="Georgia" w:hAnsi="Georgia"/>
          <w:sz w:val="32"/>
        </w:rPr>
        <w:t>’</w:t>
      </w:r>
      <w:r w:rsidRPr="007A6F8D">
        <w:rPr>
          <w:rFonts w:ascii="Georgia" w:hAnsi="Georgia"/>
          <w:sz w:val="32"/>
        </w:rPr>
        <w:t>il vous plaît ?</w:t>
      </w:r>
    </w:p>
    <w:p w:rsidR="001344FA" w:rsidRPr="007A6F8D" w:rsidRDefault="001344FA" w:rsidP="001344FA">
      <w:pPr>
        <w:ind w:firstLine="720"/>
        <w:jc w:val="both"/>
        <w:rPr>
          <w:rFonts w:ascii="Georgia" w:hAnsi="Georgia"/>
          <w:i/>
          <w:sz w:val="32"/>
        </w:rPr>
      </w:pPr>
      <w:r w:rsidRPr="007A6F8D">
        <w:rPr>
          <w:rFonts w:ascii="Georgia" w:hAnsi="Georgia"/>
          <w:i/>
          <w:sz w:val="32"/>
        </w:rPr>
        <w:t xml:space="preserve">— La Charmeuse du Vent, </w:t>
      </w:r>
      <w:r w:rsidRPr="00F04970">
        <w:rPr>
          <w:rFonts w:ascii="Georgia" w:hAnsi="Georgia"/>
          <w:sz w:val="32"/>
        </w:rPr>
        <w:t>de Myr.</w:t>
      </w:r>
    </w:p>
    <w:p w:rsidR="001344FA" w:rsidRPr="007A6F8D" w:rsidRDefault="001344FA" w:rsidP="001344FA">
      <w:pPr>
        <w:ind w:firstLine="720"/>
        <w:jc w:val="both"/>
        <w:rPr>
          <w:rFonts w:ascii="Georgia" w:hAnsi="Georgia"/>
          <w:sz w:val="32"/>
        </w:rPr>
      </w:pPr>
      <w:r w:rsidRPr="007A6F8D">
        <w:rPr>
          <w:rFonts w:ascii="Georgia" w:hAnsi="Georgia"/>
          <w:sz w:val="32"/>
        </w:rPr>
        <w:t>— Elle est</w:t>
      </w:r>
      <w:r w:rsidRPr="007A6F8D">
        <w:rPr>
          <w:rFonts w:ascii="Georgia" w:hAnsi="Georgia"/>
          <w:i/>
          <w:sz w:val="32"/>
        </w:rPr>
        <w:t xml:space="preserve"> encore</w:t>
      </w:r>
      <w:r w:rsidRPr="007A6F8D">
        <w:rPr>
          <w:rFonts w:ascii="Georgia" w:hAnsi="Georgia"/>
          <w:sz w:val="32"/>
        </w:rPr>
        <w:t xml:space="preserve"> là ! » se trahit-elle. L</w:t>
      </w:r>
      <w:r>
        <w:rPr>
          <w:rFonts w:ascii="Georgia" w:hAnsi="Georgia"/>
          <w:sz w:val="32"/>
        </w:rPr>
        <w:t>’</w:t>
      </w:r>
      <w:r w:rsidRPr="007A6F8D">
        <w:rPr>
          <w:rFonts w:ascii="Georgia" w:hAnsi="Georgia"/>
          <w:sz w:val="32"/>
        </w:rPr>
        <w:t>homme la considéra d</w:t>
      </w:r>
      <w:r>
        <w:rPr>
          <w:rFonts w:ascii="Georgia" w:hAnsi="Georgia"/>
          <w:sz w:val="32"/>
        </w:rPr>
        <w:t>’</w:t>
      </w:r>
      <w:r w:rsidRPr="007A6F8D">
        <w:rPr>
          <w:rFonts w:ascii="Georgia" w:hAnsi="Georgia"/>
          <w:sz w:val="32"/>
        </w:rPr>
        <w:t>un drôle d</w:t>
      </w:r>
      <w:r>
        <w:rPr>
          <w:rFonts w:ascii="Georgia" w:hAnsi="Georgia"/>
          <w:sz w:val="32"/>
        </w:rPr>
        <w:t>’</w:t>
      </w:r>
      <w:r w:rsidRPr="007A6F8D">
        <w:rPr>
          <w:rFonts w:ascii="Georgia" w:hAnsi="Georgia"/>
          <w:sz w:val="32"/>
        </w:rPr>
        <w:t>air, haussa les épaules et s</w:t>
      </w:r>
      <w:r>
        <w:rPr>
          <w:rFonts w:ascii="Georgia" w:hAnsi="Georgia"/>
          <w:sz w:val="32"/>
        </w:rPr>
        <w:t>’</w:t>
      </w:r>
      <w:r w:rsidRPr="007A6F8D">
        <w:rPr>
          <w:rFonts w:ascii="Georgia" w:hAnsi="Georgia"/>
          <w:sz w:val="32"/>
        </w:rPr>
        <w:t>en fut. Elle prit sa course vers le bassin.</w:t>
      </w:r>
      <w:r w:rsidRPr="007A6F8D">
        <w:rPr>
          <w:rFonts w:ascii="Georgia" w:hAnsi="Georgia"/>
          <w:i/>
          <w:sz w:val="32"/>
        </w:rPr>
        <w:t xml:space="preserve"> La Charmeuse du Vent,</w:t>
      </w:r>
      <w:r w:rsidRPr="007A6F8D">
        <w:rPr>
          <w:rFonts w:ascii="Georgia" w:hAnsi="Georgia"/>
          <w:sz w:val="32"/>
        </w:rPr>
        <w:t xml:space="preserve"> le bateau que Père avait affrété pour la reconduire à la maison..., attendait donc toujours ? Elle le croyait parti depuis une éternité !</w:t>
      </w:r>
    </w:p>
    <w:p w:rsidR="001344FA" w:rsidRPr="007A6F8D" w:rsidRDefault="001344FA" w:rsidP="001344FA">
      <w:pPr>
        <w:ind w:firstLine="720"/>
        <w:jc w:val="both"/>
        <w:rPr>
          <w:rFonts w:ascii="Georgia" w:hAnsi="Georgia"/>
          <w:sz w:val="32"/>
        </w:rPr>
      </w:pPr>
      <w:r w:rsidRPr="007A6F8D">
        <w:rPr>
          <w:rFonts w:ascii="Georgia" w:hAnsi="Georgia"/>
          <w:sz w:val="32"/>
        </w:rPr>
        <w:lastRenderedPageBreak/>
        <w:t>Deux des gardes jouaient aux dés. Le troisième faisait sa ronde, la main au pommeau. Honteuse de se laisser voir en pleurs comme le dernier des mioches, elle s</w:t>
      </w:r>
      <w:r>
        <w:rPr>
          <w:rFonts w:ascii="Georgia" w:hAnsi="Georgia"/>
          <w:sz w:val="32"/>
        </w:rPr>
        <w:t>’</w:t>
      </w:r>
      <w:r w:rsidRPr="007A6F8D">
        <w:rPr>
          <w:rFonts w:ascii="Georgia" w:hAnsi="Georgia"/>
          <w:sz w:val="32"/>
        </w:rPr>
        <w:t>immobilisa pour s</w:t>
      </w:r>
      <w:r>
        <w:rPr>
          <w:rFonts w:ascii="Georgia" w:hAnsi="Georgia"/>
          <w:sz w:val="32"/>
        </w:rPr>
        <w:t>’</w:t>
      </w:r>
      <w:r w:rsidRPr="007A6F8D">
        <w:rPr>
          <w:rFonts w:ascii="Georgia" w:hAnsi="Georgia"/>
          <w:sz w:val="32"/>
        </w:rPr>
        <w:t>éponger les yeux. Les yeux les yeux les yeux, pourquoi diable... ?</w:t>
      </w:r>
    </w:p>
    <w:p w:rsidR="001344FA" w:rsidRPr="007A6F8D" w:rsidRDefault="001344FA" w:rsidP="001344FA">
      <w:pPr>
        <w:ind w:firstLine="720"/>
        <w:jc w:val="both"/>
        <w:rPr>
          <w:rFonts w:ascii="Georgia" w:hAnsi="Georgia"/>
          <w:sz w:val="32"/>
        </w:rPr>
      </w:pPr>
      <w:r w:rsidRPr="007A6F8D">
        <w:rPr>
          <w:rFonts w:ascii="Georgia" w:hAnsi="Georgia"/>
          <w:i/>
          <w:sz w:val="32"/>
        </w:rPr>
        <w:t>Regarde avec tes yeux,</w:t>
      </w:r>
      <w:r w:rsidRPr="007A6F8D">
        <w:rPr>
          <w:rFonts w:ascii="Georgia" w:hAnsi="Georgia"/>
          <w:sz w:val="32"/>
        </w:rPr>
        <w:t xml:space="preserve"> chuchota la voix de Syrio.</w:t>
      </w:r>
    </w:p>
    <w:p w:rsidR="001344FA" w:rsidRPr="007A6F8D" w:rsidRDefault="001344FA" w:rsidP="001344FA">
      <w:pPr>
        <w:ind w:firstLine="720"/>
        <w:jc w:val="both"/>
        <w:rPr>
          <w:rFonts w:ascii="Georgia" w:hAnsi="Georgia"/>
          <w:sz w:val="32"/>
        </w:rPr>
      </w:pPr>
      <w:r w:rsidRPr="007A6F8D">
        <w:rPr>
          <w:rFonts w:ascii="Georgia" w:hAnsi="Georgia"/>
          <w:sz w:val="32"/>
        </w:rPr>
        <w:t xml:space="preserve">Elle regarda. Tous les hommes de Père lui étaient familiers. Des inconnus, ces trois en manteau gris. « Hé, toi ! la héla celui qui </w:t>
      </w:r>
      <w:r w:rsidR="00F04970" w:rsidRPr="007A6F8D">
        <w:rPr>
          <w:rFonts w:ascii="Georgia" w:hAnsi="Georgia"/>
          <w:sz w:val="32"/>
        </w:rPr>
        <w:t>déambulait</w:t>
      </w:r>
      <w:r w:rsidRPr="007A6F8D">
        <w:rPr>
          <w:rFonts w:ascii="Georgia" w:hAnsi="Georgia"/>
          <w:sz w:val="32"/>
        </w:rPr>
        <w:t xml:space="preserve">. Que viens-tu fiche par ici, mon gars ? » Les deux autres </w:t>
      </w:r>
      <w:r w:rsidR="00F04970" w:rsidRPr="007A6F8D">
        <w:rPr>
          <w:rFonts w:ascii="Georgia" w:hAnsi="Georgia"/>
          <w:sz w:val="32"/>
        </w:rPr>
        <w:t>levèrent</w:t>
      </w:r>
      <w:r w:rsidRPr="007A6F8D">
        <w:rPr>
          <w:rFonts w:ascii="Georgia" w:hAnsi="Georgia"/>
          <w:sz w:val="32"/>
        </w:rPr>
        <w:t xml:space="preserve"> le nez de leur partie.</w:t>
      </w:r>
    </w:p>
    <w:p w:rsidR="001344FA" w:rsidRPr="007A6F8D" w:rsidRDefault="001344FA" w:rsidP="001344FA">
      <w:pPr>
        <w:ind w:firstLine="720"/>
        <w:jc w:val="both"/>
        <w:rPr>
          <w:rFonts w:ascii="Georgia" w:hAnsi="Georgia"/>
          <w:sz w:val="32"/>
        </w:rPr>
      </w:pPr>
      <w:r w:rsidRPr="007A6F8D">
        <w:rPr>
          <w:rFonts w:ascii="Georgia" w:hAnsi="Georgia"/>
          <w:sz w:val="32"/>
        </w:rPr>
        <w:t>Consciente qu</w:t>
      </w:r>
      <w:r>
        <w:rPr>
          <w:rFonts w:ascii="Georgia" w:hAnsi="Georgia"/>
          <w:sz w:val="32"/>
        </w:rPr>
        <w:t>’</w:t>
      </w:r>
      <w:r w:rsidRPr="007A6F8D">
        <w:rPr>
          <w:rFonts w:ascii="Georgia" w:hAnsi="Georgia"/>
          <w:sz w:val="32"/>
        </w:rPr>
        <w:t>ils se lanceraient d</w:t>
      </w:r>
      <w:r>
        <w:rPr>
          <w:rFonts w:ascii="Georgia" w:hAnsi="Georgia"/>
          <w:sz w:val="32"/>
        </w:rPr>
        <w:t>’</w:t>
      </w:r>
      <w:r w:rsidRPr="007A6F8D">
        <w:rPr>
          <w:rFonts w:ascii="Georgia" w:hAnsi="Georgia"/>
          <w:sz w:val="32"/>
        </w:rPr>
        <w:t>emblée à sa poursuite, elle réprima d</w:t>
      </w:r>
      <w:r>
        <w:rPr>
          <w:rFonts w:ascii="Georgia" w:hAnsi="Georgia"/>
          <w:sz w:val="32"/>
        </w:rPr>
        <w:t>’</w:t>
      </w:r>
      <w:r w:rsidRPr="007A6F8D">
        <w:rPr>
          <w:rFonts w:ascii="Georgia" w:hAnsi="Georgia"/>
          <w:sz w:val="32"/>
        </w:rPr>
        <w:t>extrême justesse une furieuse envie de prendre ses jambes à son cou, se contraignit même à faire quelques pas dans leur direction. C</w:t>
      </w:r>
      <w:r>
        <w:rPr>
          <w:rFonts w:ascii="Georgia" w:hAnsi="Georgia"/>
          <w:sz w:val="32"/>
        </w:rPr>
        <w:t>’</w:t>
      </w:r>
      <w:r w:rsidRPr="007A6F8D">
        <w:rPr>
          <w:rFonts w:ascii="Georgia" w:hAnsi="Georgia"/>
          <w:sz w:val="32"/>
        </w:rPr>
        <w:t>était une fille qu</w:t>
      </w:r>
      <w:r>
        <w:rPr>
          <w:rFonts w:ascii="Georgia" w:hAnsi="Georgia"/>
          <w:sz w:val="32"/>
        </w:rPr>
        <w:t>’</w:t>
      </w:r>
      <w:r w:rsidRPr="007A6F8D">
        <w:rPr>
          <w:rFonts w:ascii="Georgia" w:hAnsi="Georgia"/>
          <w:sz w:val="32"/>
        </w:rPr>
        <w:t>on recherchait, ils la prenaient pour un garçon, qu</w:t>
      </w:r>
      <w:r>
        <w:rPr>
          <w:rFonts w:ascii="Georgia" w:hAnsi="Georgia"/>
          <w:sz w:val="32"/>
        </w:rPr>
        <w:t>’</w:t>
      </w:r>
      <w:r w:rsidRPr="007A6F8D">
        <w:rPr>
          <w:rFonts w:ascii="Georgia" w:hAnsi="Georgia"/>
          <w:sz w:val="32"/>
        </w:rPr>
        <w:t>à cela ne tienne, elle</w:t>
      </w:r>
      <w:r w:rsidRPr="007A6F8D">
        <w:rPr>
          <w:rFonts w:ascii="Georgia" w:hAnsi="Georgia"/>
          <w:i/>
          <w:sz w:val="32"/>
        </w:rPr>
        <w:t xml:space="preserve"> serait</w:t>
      </w:r>
      <w:r w:rsidRPr="007A6F8D">
        <w:rPr>
          <w:rFonts w:ascii="Georgia" w:hAnsi="Georgia"/>
          <w:sz w:val="32"/>
        </w:rPr>
        <w:t xml:space="preserve"> un garçon. « Voulez pas acheter un pigeon ? » Elle désigna sa ceinture.</w:t>
      </w:r>
    </w:p>
    <w:p w:rsidR="001344FA" w:rsidRPr="007A6F8D" w:rsidRDefault="001344FA" w:rsidP="001344FA">
      <w:pPr>
        <w:ind w:firstLine="720"/>
        <w:jc w:val="both"/>
        <w:rPr>
          <w:rFonts w:ascii="Georgia" w:hAnsi="Georgia"/>
          <w:sz w:val="32"/>
        </w:rPr>
      </w:pPr>
      <w:r w:rsidRPr="007A6F8D">
        <w:rPr>
          <w:rFonts w:ascii="Georgia" w:hAnsi="Georgia"/>
          <w:sz w:val="32"/>
        </w:rPr>
        <w:t>« Tire-toi ! » gronda l</w:t>
      </w:r>
      <w:r>
        <w:rPr>
          <w:rFonts w:ascii="Georgia" w:hAnsi="Georgia"/>
          <w:sz w:val="32"/>
        </w:rPr>
        <w:t>’</w:t>
      </w:r>
      <w:r w:rsidRPr="007A6F8D">
        <w:rPr>
          <w:rFonts w:ascii="Georgia" w:hAnsi="Georgia"/>
          <w:sz w:val="32"/>
        </w:rPr>
        <w:t>homme.</w:t>
      </w:r>
    </w:p>
    <w:p w:rsidR="001344FA" w:rsidRPr="007A6F8D" w:rsidRDefault="001344FA" w:rsidP="001344FA">
      <w:pPr>
        <w:ind w:firstLine="720"/>
        <w:jc w:val="both"/>
        <w:rPr>
          <w:rFonts w:ascii="Georgia" w:hAnsi="Georgia"/>
          <w:sz w:val="32"/>
        </w:rPr>
      </w:pPr>
      <w:r w:rsidRPr="007A6F8D">
        <w:rPr>
          <w:rFonts w:ascii="Georgia" w:hAnsi="Georgia"/>
          <w:sz w:val="32"/>
        </w:rPr>
        <w:t>Elle obtempéra. Posément. De quoi aurait-elle eu peur, hein ? Dans son dos, la partie de dés reprenait déjà.</w:t>
      </w:r>
    </w:p>
    <w:p w:rsidR="001344FA" w:rsidRPr="007A6F8D" w:rsidRDefault="001344FA" w:rsidP="001344FA">
      <w:pPr>
        <w:ind w:firstLine="720"/>
        <w:jc w:val="both"/>
        <w:rPr>
          <w:rFonts w:ascii="Georgia" w:hAnsi="Georgia"/>
          <w:sz w:val="32"/>
        </w:rPr>
      </w:pPr>
      <w:r w:rsidRPr="007A6F8D">
        <w:rPr>
          <w:rFonts w:ascii="Georgia" w:hAnsi="Georgia"/>
          <w:sz w:val="32"/>
        </w:rPr>
        <w:t>Elle n</w:t>
      </w:r>
      <w:r>
        <w:rPr>
          <w:rFonts w:ascii="Georgia" w:hAnsi="Georgia"/>
          <w:sz w:val="32"/>
        </w:rPr>
        <w:t>’</w:t>
      </w:r>
      <w:r w:rsidRPr="007A6F8D">
        <w:rPr>
          <w:rFonts w:ascii="Georgia" w:hAnsi="Georgia"/>
          <w:sz w:val="32"/>
        </w:rPr>
        <w:t>aurait su dire par quel miracle elle avait regagné Culpucier, tant l</w:t>
      </w:r>
      <w:r>
        <w:rPr>
          <w:rFonts w:ascii="Georgia" w:hAnsi="Georgia"/>
          <w:sz w:val="32"/>
        </w:rPr>
        <w:t>’</w:t>
      </w:r>
      <w:r w:rsidRPr="007A6F8D">
        <w:rPr>
          <w:rFonts w:ascii="Georgia" w:hAnsi="Georgia"/>
          <w:sz w:val="32"/>
        </w:rPr>
        <w:t>aveuglait l</w:t>
      </w:r>
      <w:r>
        <w:rPr>
          <w:rFonts w:ascii="Georgia" w:hAnsi="Georgia"/>
          <w:sz w:val="32"/>
        </w:rPr>
        <w:t>’</w:t>
      </w:r>
      <w:r w:rsidRPr="007A6F8D">
        <w:rPr>
          <w:rFonts w:ascii="Georgia" w:hAnsi="Georgia"/>
          <w:sz w:val="32"/>
        </w:rPr>
        <w:t>angoisse, lorsque, hors d</w:t>
      </w:r>
      <w:r>
        <w:rPr>
          <w:rFonts w:ascii="Georgia" w:hAnsi="Georgia"/>
          <w:sz w:val="32"/>
        </w:rPr>
        <w:t>’</w:t>
      </w:r>
      <w:r w:rsidRPr="007A6F8D">
        <w:rPr>
          <w:rFonts w:ascii="Georgia" w:hAnsi="Georgia"/>
          <w:sz w:val="32"/>
        </w:rPr>
        <w:t>haleine, elle se découvrit parvenue aux abords de l</w:t>
      </w:r>
      <w:r>
        <w:rPr>
          <w:rFonts w:ascii="Georgia" w:hAnsi="Georgia"/>
          <w:sz w:val="32"/>
        </w:rPr>
        <w:t>’</w:t>
      </w:r>
      <w:r w:rsidRPr="007A6F8D">
        <w:rPr>
          <w:rFonts w:ascii="Georgia" w:hAnsi="Georgia"/>
          <w:sz w:val="32"/>
        </w:rPr>
        <w:t>affreux cloaque au creux des collines. Il s</w:t>
      </w:r>
      <w:r>
        <w:rPr>
          <w:rFonts w:ascii="Georgia" w:hAnsi="Georgia"/>
          <w:sz w:val="32"/>
        </w:rPr>
        <w:t>’</w:t>
      </w:r>
      <w:r w:rsidRPr="007A6F8D">
        <w:rPr>
          <w:rFonts w:ascii="Georgia" w:hAnsi="Georgia"/>
          <w:sz w:val="32"/>
        </w:rPr>
        <w:t xml:space="preserve">en dégageait une pestilence à nulle autre pareille, une puanteur de </w:t>
      </w:r>
      <w:r w:rsidR="00F04970" w:rsidRPr="007A6F8D">
        <w:rPr>
          <w:rFonts w:ascii="Georgia" w:hAnsi="Georgia"/>
          <w:sz w:val="32"/>
        </w:rPr>
        <w:t>porcheries</w:t>
      </w:r>
      <w:r w:rsidRPr="007A6F8D">
        <w:rPr>
          <w:rFonts w:ascii="Georgia" w:hAnsi="Georgia"/>
          <w:sz w:val="32"/>
        </w:rPr>
        <w:t>, d</w:t>
      </w:r>
      <w:r>
        <w:rPr>
          <w:rFonts w:ascii="Georgia" w:hAnsi="Georgia"/>
          <w:sz w:val="32"/>
        </w:rPr>
        <w:t>’</w:t>
      </w:r>
      <w:r w:rsidRPr="007A6F8D">
        <w:rPr>
          <w:rFonts w:ascii="Georgia" w:hAnsi="Georgia"/>
          <w:sz w:val="32"/>
        </w:rPr>
        <w:t>écuries, de foulons de tannage qu</w:t>
      </w:r>
      <w:r>
        <w:rPr>
          <w:rFonts w:ascii="Georgia" w:hAnsi="Georgia"/>
          <w:sz w:val="32"/>
        </w:rPr>
        <w:t>’</w:t>
      </w:r>
      <w:r w:rsidRPr="007A6F8D">
        <w:rPr>
          <w:rFonts w:ascii="Georgia" w:hAnsi="Georgia"/>
          <w:sz w:val="32"/>
        </w:rPr>
        <w:t xml:space="preserve">agrémentaient les </w:t>
      </w:r>
      <w:r w:rsidR="00F04970" w:rsidRPr="007A6F8D">
        <w:rPr>
          <w:rFonts w:ascii="Georgia" w:hAnsi="Georgia"/>
          <w:sz w:val="32"/>
        </w:rPr>
        <w:t>parfums</w:t>
      </w:r>
      <w:r w:rsidRPr="007A6F8D">
        <w:rPr>
          <w:rFonts w:ascii="Georgia" w:hAnsi="Georgia"/>
          <w:sz w:val="32"/>
        </w:rPr>
        <w:t xml:space="preserve"> suris de vinasse et de pute au rabais. Arya se fraya sombrement un passage dans la populace, et ce n</w:t>
      </w:r>
      <w:r>
        <w:rPr>
          <w:rFonts w:ascii="Georgia" w:hAnsi="Georgia"/>
          <w:sz w:val="32"/>
        </w:rPr>
        <w:t>’</w:t>
      </w:r>
      <w:r w:rsidRPr="007A6F8D">
        <w:rPr>
          <w:rFonts w:ascii="Georgia" w:hAnsi="Georgia"/>
          <w:sz w:val="32"/>
        </w:rPr>
        <w:t>est qu</w:t>
      </w:r>
      <w:r>
        <w:rPr>
          <w:rFonts w:ascii="Georgia" w:hAnsi="Georgia"/>
          <w:sz w:val="32"/>
        </w:rPr>
        <w:t>’</w:t>
      </w:r>
      <w:r w:rsidRPr="007A6F8D">
        <w:rPr>
          <w:rFonts w:ascii="Georgia" w:hAnsi="Georgia"/>
          <w:sz w:val="32"/>
        </w:rPr>
        <w:t>en reniflant les premiers effluves de rata qui s</w:t>
      </w:r>
      <w:r>
        <w:rPr>
          <w:rFonts w:ascii="Georgia" w:hAnsi="Georgia"/>
          <w:sz w:val="32"/>
        </w:rPr>
        <w:t>’</w:t>
      </w:r>
      <w:r w:rsidRPr="007A6F8D">
        <w:rPr>
          <w:rFonts w:ascii="Georgia" w:hAnsi="Georgia"/>
          <w:sz w:val="32"/>
        </w:rPr>
        <w:t>échappaient, bulle à bulle, d</w:t>
      </w:r>
      <w:r>
        <w:rPr>
          <w:rFonts w:ascii="Georgia" w:hAnsi="Georgia"/>
          <w:sz w:val="32"/>
        </w:rPr>
        <w:t>’</w:t>
      </w:r>
      <w:r w:rsidRPr="007A6F8D">
        <w:rPr>
          <w:rFonts w:ascii="Georgia" w:hAnsi="Georgia"/>
          <w:sz w:val="32"/>
        </w:rPr>
        <w:t>une gargote qu</w:t>
      </w:r>
      <w:r>
        <w:rPr>
          <w:rFonts w:ascii="Georgia" w:hAnsi="Georgia"/>
          <w:sz w:val="32"/>
        </w:rPr>
        <w:t>’</w:t>
      </w:r>
      <w:r w:rsidRPr="007A6F8D">
        <w:rPr>
          <w:rFonts w:ascii="Georgia" w:hAnsi="Georgia"/>
          <w:sz w:val="32"/>
        </w:rPr>
        <w:t>elle s</w:t>
      </w:r>
      <w:r>
        <w:rPr>
          <w:rFonts w:ascii="Georgia" w:hAnsi="Georgia"/>
          <w:sz w:val="32"/>
        </w:rPr>
        <w:t>’</w:t>
      </w:r>
      <w:r w:rsidRPr="007A6F8D">
        <w:rPr>
          <w:rFonts w:ascii="Georgia" w:hAnsi="Georgia"/>
          <w:sz w:val="32"/>
        </w:rPr>
        <w:t>en aperçut : disparu, le pigeon... Il avait dû glisser de sa ceinture quand elle s</w:t>
      </w:r>
      <w:r>
        <w:rPr>
          <w:rFonts w:ascii="Georgia" w:hAnsi="Georgia"/>
          <w:sz w:val="32"/>
        </w:rPr>
        <w:t>’</w:t>
      </w:r>
      <w:r w:rsidRPr="007A6F8D">
        <w:rPr>
          <w:rFonts w:ascii="Georgia" w:hAnsi="Georgia"/>
          <w:sz w:val="32"/>
        </w:rPr>
        <w:t>était mise à courir ou lui être volé en catimini. Peu s</w:t>
      </w:r>
      <w:r>
        <w:rPr>
          <w:rFonts w:ascii="Georgia" w:hAnsi="Georgia"/>
          <w:sz w:val="32"/>
        </w:rPr>
        <w:t>’</w:t>
      </w:r>
      <w:r w:rsidRPr="007A6F8D">
        <w:rPr>
          <w:rFonts w:ascii="Georgia" w:hAnsi="Georgia"/>
          <w:sz w:val="32"/>
        </w:rPr>
        <w:t>en fallut qu</w:t>
      </w:r>
      <w:r>
        <w:rPr>
          <w:rFonts w:ascii="Georgia" w:hAnsi="Georgia"/>
          <w:sz w:val="32"/>
        </w:rPr>
        <w:t>’</w:t>
      </w:r>
      <w:r w:rsidRPr="007A6F8D">
        <w:rPr>
          <w:rFonts w:ascii="Georgia" w:hAnsi="Georgia"/>
          <w:sz w:val="32"/>
        </w:rPr>
        <w:t>elle ne pleurât de nouveau. Elle devrait donc refaire en sens inverse toute cette trotte jusqu</w:t>
      </w:r>
      <w:r>
        <w:rPr>
          <w:rFonts w:ascii="Georgia" w:hAnsi="Georgia"/>
          <w:sz w:val="32"/>
        </w:rPr>
        <w:t>’</w:t>
      </w:r>
      <w:r w:rsidRPr="007A6F8D">
        <w:rPr>
          <w:rFonts w:ascii="Georgia" w:hAnsi="Georgia"/>
          <w:sz w:val="32"/>
        </w:rPr>
        <w:t>à la rue aux Farines pour en trouver un, et d</w:t>
      </w:r>
      <w:r>
        <w:rPr>
          <w:rFonts w:ascii="Georgia" w:hAnsi="Georgia"/>
          <w:sz w:val="32"/>
        </w:rPr>
        <w:t>’</w:t>
      </w:r>
      <w:r w:rsidRPr="007A6F8D">
        <w:rPr>
          <w:rFonts w:ascii="Georgia" w:hAnsi="Georgia"/>
          <w:sz w:val="32"/>
        </w:rPr>
        <w:t>aussi dodu ?</w:t>
      </w:r>
    </w:p>
    <w:p w:rsidR="001344FA" w:rsidRPr="007A6F8D" w:rsidRDefault="001344FA" w:rsidP="001344FA">
      <w:pPr>
        <w:ind w:firstLine="720"/>
        <w:jc w:val="both"/>
        <w:rPr>
          <w:rFonts w:ascii="Georgia" w:hAnsi="Georgia"/>
          <w:sz w:val="32"/>
        </w:rPr>
      </w:pPr>
      <w:r w:rsidRPr="007A6F8D">
        <w:rPr>
          <w:rFonts w:ascii="Georgia" w:hAnsi="Georgia"/>
          <w:sz w:val="32"/>
        </w:rPr>
        <w:t>Au loin retentirent tout à coup des volées de cloches</w:t>
      </w:r>
      <w:r w:rsidR="00F04970">
        <w:rPr>
          <w:rFonts w:ascii="Georgia" w:hAnsi="Georgia"/>
          <w:sz w:val="32"/>
        </w:rPr>
        <w:t xml:space="preserve"> qui rebondis</w:t>
      </w:r>
      <w:r w:rsidRPr="007A6F8D">
        <w:rPr>
          <w:rFonts w:ascii="Georgia" w:hAnsi="Georgia"/>
          <w:sz w:val="32"/>
        </w:rPr>
        <w:t>saient à travers les rues.</w:t>
      </w:r>
    </w:p>
    <w:p w:rsidR="001344FA" w:rsidRPr="007A6F8D" w:rsidRDefault="001344FA" w:rsidP="001344FA">
      <w:pPr>
        <w:ind w:firstLine="720"/>
        <w:jc w:val="both"/>
        <w:rPr>
          <w:rFonts w:ascii="Georgia" w:hAnsi="Georgia"/>
          <w:sz w:val="32"/>
        </w:rPr>
      </w:pPr>
      <w:r w:rsidRPr="007A6F8D">
        <w:rPr>
          <w:rFonts w:ascii="Georgia" w:hAnsi="Georgia"/>
          <w:sz w:val="32"/>
        </w:rPr>
        <w:t>Elle releva les yeux, tout ouïe. Que pouvaient-elles bien annoncer, cette fois ?</w:t>
      </w:r>
    </w:p>
    <w:p w:rsidR="001344FA" w:rsidRPr="007A6F8D" w:rsidRDefault="001344FA" w:rsidP="001344FA">
      <w:pPr>
        <w:ind w:firstLine="720"/>
        <w:jc w:val="both"/>
        <w:rPr>
          <w:rFonts w:ascii="Georgia" w:hAnsi="Georgia"/>
          <w:sz w:val="32"/>
        </w:rPr>
      </w:pPr>
      <w:r w:rsidRPr="007A6F8D">
        <w:rPr>
          <w:rFonts w:ascii="Georgia" w:hAnsi="Georgia"/>
          <w:sz w:val="32"/>
        </w:rPr>
        <w:lastRenderedPageBreak/>
        <w:t>« Quoi qu</w:t>
      </w:r>
      <w:r>
        <w:rPr>
          <w:rFonts w:ascii="Georgia" w:hAnsi="Georgia"/>
          <w:sz w:val="32"/>
        </w:rPr>
        <w:t>’</w:t>
      </w:r>
      <w:r w:rsidRPr="007A6F8D">
        <w:rPr>
          <w:rFonts w:ascii="Georgia" w:hAnsi="Georgia"/>
          <w:sz w:val="32"/>
        </w:rPr>
        <w:t>y a, main</w:t>
      </w:r>
      <w:r>
        <w:rPr>
          <w:rFonts w:ascii="Georgia" w:hAnsi="Georgia"/>
          <w:sz w:val="32"/>
        </w:rPr>
        <w:t>’</w:t>
      </w:r>
      <w:r w:rsidRPr="007A6F8D">
        <w:rPr>
          <w:rFonts w:ascii="Georgia" w:hAnsi="Georgia"/>
          <w:sz w:val="32"/>
        </w:rPr>
        <w:t>nant ? beugla un gros homme dans la gargote,</w:t>
      </w:r>
    </w:p>
    <w:p w:rsidR="001344FA" w:rsidRPr="007A6F8D" w:rsidRDefault="001344FA" w:rsidP="001344FA">
      <w:pPr>
        <w:ind w:firstLine="720"/>
        <w:jc w:val="both"/>
        <w:rPr>
          <w:rFonts w:ascii="Georgia" w:hAnsi="Georgia"/>
          <w:sz w:val="32"/>
        </w:rPr>
      </w:pPr>
      <w:r w:rsidRPr="007A6F8D">
        <w:rPr>
          <w:rFonts w:ascii="Georgia" w:hAnsi="Georgia"/>
          <w:sz w:val="32"/>
        </w:rPr>
        <w:t>— </w:t>
      </w:r>
      <w:r>
        <w:rPr>
          <w:rFonts w:ascii="Georgia" w:hAnsi="Georgia"/>
          <w:sz w:val="32"/>
        </w:rPr>
        <w:t>’</w:t>
      </w:r>
      <w:r w:rsidRPr="007A6F8D">
        <w:rPr>
          <w:rFonts w:ascii="Georgia" w:hAnsi="Georgia"/>
          <w:sz w:val="32"/>
        </w:rPr>
        <w:t>co</w:t>
      </w:r>
      <w:r>
        <w:rPr>
          <w:rFonts w:ascii="Georgia" w:hAnsi="Georgia"/>
          <w:sz w:val="32"/>
        </w:rPr>
        <w:t>’</w:t>
      </w:r>
      <w:r w:rsidRPr="007A6F8D">
        <w:rPr>
          <w:rFonts w:ascii="Georgia" w:hAnsi="Georgia"/>
          <w:sz w:val="32"/>
        </w:rPr>
        <w:t xml:space="preserve"> ces cloches..., larmoya une vieille édentée, misé</w:t>
      </w:r>
      <w:r>
        <w:rPr>
          <w:rFonts w:ascii="Georgia" w:hAnsi="Georgia"/>
          <w:sz w:val="32"/>
        </w:rPr>
        <w:t>’</w:t>
      </w:r>
      <w:r w:rsidRPr="007A6F8D">
        <w:rPr>
          <w:rFonts w:ascii="Georgia" w:hAnsi="Georgia"/>
          <w:sz w:val="32"/>
        </w:rPr>
        <w:t>ico</w:t>
      </w:r>
      <w:r>
        <w:rPr>
          <w:rFonts w:ascii="Georgia" w:hAnsi="Georgia"/>
          <w:sz w:val="32"/>
        </w:rPr>
        <w:t>’</w:t>
      </w:r>
      <w:r w:rsidRPr="007A6F8D">
        <w:rPr>
          <w:rFonts w:ascii="Georgia" w:hAnsi="Georgia"/>
          <w:sz w:val="32"/>
        </w:rPr>
        <w:t>de ! »</w:t>
      </w:r>
    </w:p>
    <w:p w:rsidR="001344FA" w:rsidRPr="007A6F8D" w:rsidRDefault="001344FA" w:rsidP="001344FA">
      <w:pPr>
        <w:ind w:firstLine="720"/>
        <w:jc w:val="both"/>
        <w:rPr>
          <w:rFonts w:ascii="Georgia" w:hAnsi="Georgia"/>
          <w:sz w:val="32"/>
        </w:rPr>
      </w:pPr>
      <w:r w:rsidRPr="007A6F8D">
        <w:rPr>
          <w:rFonts w:ascii="Georgia" w:hAnsi="Georgia"/>
          <w:sz w:val="32"/>
        </w:rPr>
        <w:t>A l</w:t>
      </w:r>
      <w:r>
        <w:rPr>
          <w:rFonts w:ascii="Georgia" w:hAnsi="Georgia"/>
          <w:sz w:val="32"/>
        </w:rPr>
        <w:t>’</w:t>
      </w:r>
      <w:r w:rsidRPr="007A6F8D">
        <w:rPr>
          <w:rFonts w:ascii="Georgia" w:hAnsi="Georgia"/>
          <w:sz w:val="32"/>
        </w:rPr>
        <w:t>étage claqua un volet, la tignasse rousse et tirebouchonnée de soie peinte d</w:t>
      </w:r>
      <w:r>
        <w:rPr>
          <w:rFonts w:ascii="Georgia" w:hAnsi="Georgia"/>
          <w:sz w:val="32"/>
        </w:rPr>
        <w:t>’</w:t>
      </w:r>
      <w:r w:rsidRPr="007A6F8D">
        <w:rPr>
          <w:rFonts w:ascii="Georgia" w:hAnsi="Georgia"/>
          <w:sz w:val="32"/>
        </w:rPr>
        <w:t>une putain surgit. « C</w:t>
      </w:r>
      <w:r>
        <w:rPr>
          <w:rFonts w:ascii="Georgia" w:hAnsi="Georgia"/>
          <w:sz w:val="32"/>
        </w:rPr>
        <w:t>’</w:t>
      </w:r>
      <w:r w:rsidR="00F04970">
        <w:rPr>
          <w:rFonts w:ascii="Georgia" w:hAnsi="Georgia"/>
          <w:sz w:val="32"/>
        </w:rPr>
        <w:t>est-y l</w:t>
      </w:r>
      <w:r>
        <w:rPr>
          <w:rFonts w:ascii="Georgia" w:hAnsi="Georgia"/>
          <w:sz w:val="32"/>
        </w:rPr>
        <w:t>’</w:t>
      </w:r>
      <w:r w:rsidRPr="007A6F8D">
        <w:rPr>
          <w:rFonts w:ascii="Georgia" w:hAnsi="Georgia"/>
          <w:sz w:val="32"/>
        </w:rPr>
        <w:t xml:space="preserve"> </w:t>
      </w:r>
      <w:r w:rsidR="00F04970">
        <w:rPr>
          <w:rFonts w:ascii="Georgia" w:hAnsi="Georgia"/>
          <w:sz w:val="32"/>
        </w:rPr>
        <w:t>’</w:t>
      </w:r>
      <w:r w:rsidRPr="007A6F8D">
        <w:rPr>
          <w:rFonts w:ascii="Georgia" w:hAnsi="Georgia"/>
          <w:sz w:val="32"/>
        </w:rPr>
        <w:t>tit roi qu</w:t>
      </w:r>
      <w:r>
        <w:rPr>
          <w:rFonts w:ascii="Georgia" w:hAnsi="Georgia"/>
          <w:sz w:val="32"/>
        </w:rPr>
        <w:t>’</w:t>
      </w:r>
      <w:r w:rsidRPr="007A6F8D">
        <w:rPr>
          <w:rFonts w:ascii="Georgia" w:hAnsi="Georgia"/>
          <w:sz w:val="32"/>
        </w:rPr>
        <w:t>est mort, c</w:t>
      </w:r>
      <w:r>
        <w:rPr>
          <w:rFonts w:ascii="Georgia" w:hAnsi="Georgia"/>
          <w:sz w:val="32"/>
        </w:rPr>
        <w:t>’</w:t>
      </w:r>
      <w:r w:rsidR="00EB5621">
        <w:rPr>
          <w:rFonts w:ascii="Georgia" w:hAnsi="Georgia"/>
          <w:sz w:val="32"/>
        </w:rPr>
        <w:t xml:space="preserve"> coup-</w:t>
      </w:r>
      <w:r w:rsidRPr="007A6F8D">
        <w:rPr>
          <w:rFonts w:ascii="Georgia" w:hAnsi="Georgia"/>
          <w:sz w:val="32"/>
        </w:rPr>
        <w:t xml:space="preserve">ci ? » cria-t-elle en déballant son décolleté sur la rue. « </w:t>
      </w:r>
      <w:r w:rsidR="00F04970">
        <w:rPr>
          <w:rFonts w:ascii="Georgia" w:hAnsi="Georgia"/>
          <w:sz w:val="32"/>
        </w:rPr>
        <w:t>’</w:t>
      </w:r>
      <w:r w:rsidRPr="007A6F8D">
        <w:rPr>
          <w:rFonts w:ascii="Georgia" w:hAnsi="Georgia"/>
          <w:sz w:val="32"/>
        </w:rPr>
        <w:t>t un puceau pour toi, rigola quelqu</w:t>
      </w:r>
      <w:r>
        <w:rPr>
          <w:rFonts w:ascii="Georgia" w:hAnsi="Georgia"/>
          <w:sz w:val="32"/>
        </w:rPr>
        <w:t>’</w:t>
      </w:r>
      <w:r w:rsidRPr="007A6F8D">
        <w:rPr>
          <w:rFonts w:ascii="Georgia" w:hAnsi="Georgia"/>
          <w:sz w:val="32"/>
        </w:rPr>
        <w:t>un d</w:t>
      </w:r>
      <w:r>
        <w:rPr>
          <w:rFonts w:ascii="Georgia" w:hAnsi="Georgia"/>
          <w:sz w:val="32"/>
        </w:rPr>
        <w:t>’</w:t>
      </w:r>
      <w:r w:rsidRPr="007A6F8D">
        <w:rPr>
          <w:rFonts w:ascii="Georgia" w:hAnsi="Georgia"/>
          <w:sz w:val="32"/>
        </w:rPr>
        <w:t>invisible. Sa fête, et tôt fait ! » Elle s</w:t>
      </w:r>
      <w:r>
        <w:rPr>
          <w:rFonts w:ascii="Georgia" w:hAnsi="Georgia"/>
          <w:sz w:val="32"/>
        </w:rPr>
        <w:t>’</w:t>
      </w:r>
      <w:r w:rsidR="00F04970">
        <w:rPr>
          <w:rFonts w:ascii="Georgia" w:hAnsi="Georgia"/>
          <w:sz w:val="32"/>
        </w:rPr>
        <w:t>es</w:t>
      </w:r>
      <w:r w:rsidRPr="007A6F8D">
        <w:rPr>
          <w:rFonts w:ascii="Georgia" w:hAnsi="Georgia"/>
          <w:sz w:val="32"/>
        </w:rPr>
        <w:t>claffait quand un type à poil la prit par derrière à bras-le-corps et, lui mordant la nuque, pétrit à pleines mains les lourds nichons blancs qui ballottaient sous la chemise.</w:t>
      </w:r>
    </w:p>
    <w:p w:rsidR="001344FA" w:rsidRPr="007A6F8D" w:rsidRDefault="001344FA" w:rsidP="001344FA">
      <w:pPr>
        <w:ind w:firstLine="720"/>
        <w:jc w:val="both"/>
        <w:rPr>
          <w:rFonts w:ascii="Georgia" w:hAnsi="Georgia"/>
          <w:sz w:val="32"/>
        </w:rPr>
      </w:pPr>
      <w:r w:rsidRPr="007A6F8D">
        <w:rPr>
          <w:rFonts w:ascii="Georgia" w:hAnsi="Georgia"/>
          <w:sz w:val="32"/>
        </w:rPr>
        <w:t>« Pauv</w:t>
      </w:r>
      <w:r>
        <w:rPr>
          <w:rFonts w:ascii="Georgia" w:hAnsi="Georgia"/>
          <w:sz w:val="32"/>
        </w:rPr>
        <w:t>’</w:t>
      </w:r>
      <w:r w:rsidRPr="007A6F8D">
        <w:rPr>
          <w:rFonts w:ascii="Georgia" w:hAnsi="Georgia"/>
          <w:sz w:val="32"/>
        </w:rPr>
        <w:t xml:space="preserve"> connas</w:t>
      </w:r>
      <w:r w:rsidR="00F04970">
        <w:rPr>
          <w:rFonts w:ascii="Georgia" w:hAnsi="Georgia"/>
          <w:sz w:val="32"/>
        </w:rPr>
        <w:t>se ! beugla le gros homme. Pas l</w:t>
      </w:r>
      <w:r>
        <w:rPr>
          <w:rFonts w:ascii="Georgia" w:hAnsi="Georgia"/>
          <w:sz w:val="32"/>
        </w:rPr>
        <w:t>’</w:t>
      </w:r>
      <w:r w:rsidRPr="007A6F8D">
        <w:rPr>
          <w:rFonts w:ascii="Georgia" w:hAnsi="Georgia"/>
          <w:sz w:val="32"/>
        </w:rPr>
        <w:t xml:space="preserve"> roi qu</w:t>
      </w:r>
      <w:r>
        <w:rPr>
          <w:rFonts w:ascii="Georgia" w:hAnsi="Georgia"/>
          <w:sz w:val="32"/>
        </w:rPr>
        <w:t>’</w:t>
      </w:r>
      <w:r w:rsidRPr="007A6F8D">
        <w:rPr>
          <w:rFonts w:ascii="Georgia" w:hAnsi="Georgia"/>
          <w:sz w:val="32"/>
        </w:rPr>
        <w:t>est mort, c</w:t>
      </w:r>
      <w:r>
        <w:rPr>
          <w:rFonts w:ascii="Georgia" w:hAnsi="Georgia"/>
          <w:sz w:val="32"/>
        </w:rPr>
        <w:t>’</w:t>
      </w:r>
      <w:r w:rsidRPr="007A6F8D">
        <w:rPr>
          <w:rFonts w:ascii="Georgia" w:hAnsi="Georgia"/>
          <w:sz w:val="32"/>
        </w:rPr>
        <w:t xml:space="preserve"> le tocsin, ça. Qu</w:t>
      </w:r>
      <w:r>
        <w:rPr>
          <w:rFonts w:ascii="Georgia" w:hAnsi="Georgia"/>
          <w:sz w:val="32"/>
        </w:rPr>
        <w:t>’</w:t>
      </w:r>
      <w:r w:rsidRPr="007A6F8D">
        <w:rPr>
          <w:rFonts w:ascii="Georgia" w:hAnsi="Georgia"/>
          <w:sz w:val="32"/>
        </w:rPr>
        <w:t>un</w:t>
      </w:r>
      <w:r>
        <w:rPr>
          <w:rFonts w:ascii="Georgia" w:hAnsi="Georgia"/>
          <w:sz w:val="32"/>
        </w:rPr>
        <w:t>’</w:t>
      </w:r>
      <w:r w:rsidRPr="007A6F8D">
        <w:rPr>
          <w:rFonts w:ascii="Georgia" w:hAnsi="Georgia"/>
          <w:sz w:val="32"/>
        </w:rPr>
        <w:t xml:space="preserve"> tour qui sonne. Quand c</w:t>
      </w:r>
      <w:r>
        <w:rPr>
          <w:rFonts w:ascii="Georgia" w:hAnsi="Georgia"/>
          <w:sz w:val="32"/>
        </w:rPr>
        <w:t>’</w:t>
      </w:r>
      <w:r w:rsidRPr="007A6F8D">
        <w:rPr>
          <w:rFonts w:ascii="Georgia" w:hAnsi="Georgia"/>
          <w:sz w:val="32"/>
        </w:rPr>
        <w:t>est pou</w:t>
      </w:r>
      <w:r>
        <w:rPr>
          <w:rFonts w:ascii="Georgia" w:hAnsi="Georgia"/>
          <w:sz w:val="32"/>
        </w:rPr>
        <w:t>’</w:t>
      </w:r>
      <w:r w:rsidRPr="007A6F8D">
        <w:rPr>
          <w:rFonts w:ascii="Georgia" w:hAnsi="Georgia"/>
          <w:sz w:val="32"/>
        </w:rPr>
        <w:t xml:space="preserve"> </w:t>
      </w:r>
      <w:r w:rsidR="00F04970">
        <w:rPr>
          <w:rFonts w:ascii="Georgia" w:hAnsi="Georgia"/>
          <w:sz w:val="32"/>
        </w:rPr>
        <w:t>l</w:t>
      </w:r>
      <w:r>
        <w:rPr>
          <w:rFonts w:ascii="Georgia" w:hAnsi="Georgia"/>
          <w:sz w:val="32"/>
        </w:rPr>
        <w:t>’</w:t>
      </w:r>
      <w:r w:rsidRPr="007A6F8D">
        <w:rPr>
          <w:rFonts w:ascii="Georgia" w:hAnsi="Georgia"/>
          <w:sz w:val="32"/>
        </w:rPr>
        <w:t xml:space="preserve"> roi, c</w:t>
      </w:r>
      <w:r>
        <w:rPr>
          <w:rFonts w:ascii="Georgia" w:hAnsi="Georgia"/>
          <w:sz w:val="32"/>
        </w:rPr>
        <w:t>’</w:t>
      </w:r>
      <w:r w:rsidRPr="007A6F8D">
        <w:rPr>
          <w:rFonts w:ascii="Georgia" w:hAnsi="Georgia"/>
          <w:sz w:val="32"/>
        </w:rPr>
        <w:t>est tout</w:t>
      </w:r>
      <w:r>
        <w:rPr>
          <w:rFonts w:ascii="Georgia" w:hAnsi="Georgia"/>
          <w:sz w:val="32"/>
        </w:rPr>
        <w:t>’</w:t>
      </w:r>
      <w:r w:rsidRPr="007A6F8D">
        <w:rPr>
          <w:rFonts w:ascii="Georgia" w:hAnsi="Georgia"/>
          <w:sz w:val="32"/>
        </w:rPr>
        <w:t xml:space="preserve"> les cloches d</w:t>
      </w:r>
      <w:r>
        <w:rPr>
          <w:rFonts w:ascii="Georgia" w:hAnsi="Georgia"/>
          <w:sz w:val="32"/>
        </w:rPr>
        <w:t>’</w:t>
      </w:r>
      <w:r w:rsidRPr="007A6F8D">
        <w:rPr>
          <w:rFonts w:ascii="Georgia" w:hAnsi="Georgia"/>
          <w:sz w:val="32"/>
        </w:rPr>
        <w:t>la ville.</w:t>
      </w:r>
    </w:p>
    <w:p w:rsidR="001344FA" w:rsidRPr="007A6F8D" w:rsidRDefault="001344FA" w:rsidP="001344FA">
      <w:pPr>
        <w:ind w:firstLine="720"/>
        <w:jc w:val="both"/>
        <w:rPr>
          <w:rFonts w:ascii="Georgia" w:hAnsi="Georgia"/>
          <w:sz w:val="32"/>
        </w:rPr>
      </w:pPr>
      <w:r w:rsidRPr="007A6F8D">
        <w:rPr>
          <w:rFonts w:ascii="Georgia" w:hAnsi="Georgia"/>
          <w:sz w:val="32"/>
        </w:rPr>
        <w:t xml:space="preserve">— Hé ho ! toi, </w:t>
      </w:r>
      <w:r w:rsidR="00F04970">
        <w:rPr>
          <w:rFonts w:ascii="Georgia" w:hAnsi="Georgia"/>
          <w:sz w:val="32"/>
        </w:rPr>
        <w:t>’</w:t>
      </w:r>
      <w:r w:rsidRPr="007A6F8D">
        <w:rPr>
          <w:rFonts w:ascii="Georgia" w:hAnsi="Georgia"/>
          <w:sz w:val="32"/>
        </w:rPr>
        <w:t>rrête de m</w:t>
      </w:r>
      <w:r>
        <w:rPr>
          <w:rFonts w:ascii="Georgia" w:hAnsi="Georgia"/>
          <w:sz w:val="32"/>
        </w:rPr>
        <w:t>’</w:t>
      </w:r>
      <w:r w:rsidRPr="007A6F8D">
        <w:rPr>
          <w:rFonts w:ascii="Georgia" w:hAnsi="Georgia"/>
          <w:sz w:val="32"/>
        </w:rPr>
        <w:t xml:space="preserve"> mordre, ou c</w:t>
      </w:r>
      <w:r>
        <w:rPr>
          <w:rFonts w:ascii="Georgia" w:hAnsi="Georgia"/>
          <w:sz w:val="32"/>
        </w:rPr>
        <w:t>’</w:t>
      </w:r>
      <w:r w:rsidRPr="007A6F8D">
        <w:rPr>
          <w:rFonts w:ascii="Georgia" w:hAnsi="Georgia"/>
          <w:sz w:val="32"/>
        </w:rPr>
        <w:t>est les tiennes, d</w:t>
      </w:r>
      <w:r>
        <w:rPr>
          <w:rFonts w:ascii="Georgia" w:hAnsi="Georgia"/>
          <w:sz w:val="32"/>
        </w:rPr>
        <w:t>’</w:t>
      </w:r>
      <w:r w:rsidRPr="007A6F8D">
        <w:rPr>
          <w:rFonts w:ascii="Georgia" w:hAnsi="Georgia"/>
          <w:sz w:val="32"/>
        </w:rPr>
        <w:t>cloch</w:t>
      </w:r>
      <w:r>
        <w:rPr>
          <w:rFonts w:ascii="Georgia" w:hAnsi="Georgia"/>
          <w:sz w:val="32"/>
        </w:rPr>
        <w:t>’</w:t>
      </w:r>
      <w:r w:rsidRPr="007A6F8D">
        <w:rPr>
          <w:rFonts w:ascii="Georgia" w:hAnsi="Georgia"/>
          <w:sz w:val="32"/>
        </w:rPr>
        <w:t>, que j</w:t>
      </w:r>
      <w:r>
        <w:rPr>
          <w:rFonts w:ascii="Georgia" w:hAnsi="Georgia"/>
          <w:sz w:val="32"/>
        </w:rPr>
        <w:t>’</w:t>
      </w:r>
      <w:r w:rsidRPr="007A6F8D">
        <w:rPr>
          <w:rFonts w:ascii="Georgia" w:hAnsi="Georgia"/>
          <w:sz w:val="32"/>
        </w:rPr>
        <w:t xml:space="preserve"> vais t</w:t>
      </w:r>
      <w:r>
        <w:rPr>
          <w:rFonts w:ascii="Georgia" w:hAnsi="Georgia"/>
          <w:sz w:val="32"/>
        </w:rPr>
        <w:t>’</w:t>
      </w:r>
      <w:r w:rsidRPr="007A6F8D">
        <w:rPr>
          <w:rFonts w:ascii="Georgia" w:hAnsi="Georgia"/>
          <w:sz w:val="32"/>
        </w:rPr>
        <w:t xml:space="preserve"> sonner..., menaça la femme à la fenêtre en donnant du coude dans son client. Mais si c</w:t>
      </w:r>
      <w:r>
        <w:rPr>
          <w:rFonts w:ascii="Georgia" w:hAnsi="Georgia"/>
          <w:sz w:val="32"/>
        </w:rPr>
        <w:t>’</w:t>
      </w:r>
      <w:r w:rsidR="00F04970">
        <w:rPr>
          <w:rFonts w:ascii="Georgia" w:hAnsi="Georgia"/>
          <w:sz w:val="32"/>
        </w:rPr>
        <w:t>est pas l</w:t>
      </w:r>
      <w:r>
        <w:rPr>
          <w:rFonts w:ascii="Georgia" w:hAnsi="Georgia"/>
          <w:sz w:val="32"/>
        </w:rPr>
        <w:t>’</w:t>
      </w:r>
      <w:r w:rsidRPr="007A6F8D">
        <w:rPr>
          <w:rFonts w:ascii="Georgia" w:hAnsi="Georgia"/>
          <w:sz w:val="32"/>
        </w:rPr>
        <w:t xml:space="preserve"> roi qu</w:t>
      </w:r>
      <w:r>
        <w:rPr>
          <w:rFonts w:ascii="Georgia" w:hAnsi="Georgia"/>
          <w:sz w:val="32"/>
        </w:rPr>
        <w:t>’</w:t>
      </w:r>
      <w:r w:rsidRPr="007A6F8D">
        <w:rPr>
          <w:rFonts w:ascii="Georgia" w:hAnsi="Georgia"/>
          <w:sz w:val="32"/>
        </w:rPr>
        <w:t>est mort, c</w:t>
      </w:r>
      <w:r>
        <w:rPr>
          <w:rFonts w:ascii="Georgia" w:hAnsi="Georgia"/>
          <w:sz w:val="32"/>
        </w:rPr>
        <w:t>’</w:t>
      </w:r>
      <w:r w:rsidRPr="007A6F8D">
        <w:rPr>
          <w:rFonts w:ascii="Georgia" w:hAnsi="Georgia"/>
          <w:sz w:val="32"/>
        </w:rPr>
        <w:t xml:space="preserve"> qui ?</w:t>
      </w:r>
    </w:p>
    <w:p w:rsidR="001344FA" w:rsidRPr="007A6F8D" w:rsidRDefault="00F04970" w:rsidP="001344FA">
      <w:pPr>
        <w:ind w:firstLine="720"/>
        <w:jc w:val="both"/>
        <w:rPr>
          <w:rFonts w:ascii="Georgia" w:hAnsi="Georgia"/>
          <w:sz w:val="32"/>
        </w:rPr>
      </w:pPr>
      <w:r>
        <w:rPr>
          <w:rFonts w:ascii="Georgia" w:hAnsi="Georgia"/>
          <w:sz w:val="32"/>
        </w:rPr>
        <w:t>— Que l’</w:t>
      </w:r>
      <w:r w:rsidR="001344FA" w:rsidRPr="007A6F8D">
        <w:rPr>
          <w:rFonts w:ascii="Georgia" w:hAnsi="Georgia"/>
          <w:sz w:val="32"/>
        </w:rPr>
        <w:t xml:space="preserve"> tocsin, j</w:t>
      </w:r>
      <w:r w:rsidR="001344FA">
        <w:rPr>
          <w:rFonts w:ascii="Georgia" w:hAnsi="Georgia"/>
          <w:sz w:val="32"/>
        </w:rPr>
        <w:t>’</w:t>
      </w:r>
      <w:r w:rsidR="001344FA" w:rsidRPr="007A6F8D">
        <w:rPr>
          <w:rFonts w:ascii="Georgia" w:hAnsi="Georgia"/>
          <w:sz w:val="32"/>
        </w:rPr>
        <w:t>te dis, répéta le gros homme. Pour appeler, rien que. »</w:t>
      </w:r>
    </w:p>
    <w:p w:rsidR="001344FA" w:rsidRPr="007A6F8D" w:rsidRDefault="001344FA" w:rsidP="001344FA">
      <w:pPr>
        <w:ind w:firstLine="720"/>
        <w:jc w:val="both"/>
        <w:rPr>
          <w:rFonts w:ascii="Georgia" w:hAnsi="Georgia"/>
          <w:sz w:val="32"/>
        </w:rPr>
      </w:pPr>
      <w:r w:rsidRPr="007A6F8D">
        <w:rPr>
          <w:rFonts w:ascii="Georgia" w:hAnsi="Georgia"/>
          <w:sz w:val="32"/>
        </w:rPr>
        <w:t>Soulevant des gerbes d</w:t>
      </w:r>
      <w:r>
        <w:rPr>
          <w:rFonts w:ascii="Georgia" w:hAnsi="Georgia"/>
          <w:sz w:val="32"/>
        </w:rPr>
        <w:t>’</w:t>
      </w:r>
      <w:r w:rsidRPr="007A6F8D">
        <w:rPr>
          <w:rFonts w:ascii="Georgia" w:hAnsi="Georgia"/>
          <w:sz w:val="32"/>
        </w:rPr>
        <w:t>éclaboussures, deux gamins à peu près de l</w:t>
      </w:r>
      <w:r>
        <w:rPr>
          <w:rFonts w:ascii="Georgia" w:hAnsi="Georgia"/>
          <w:sz w:val="32"/>
        </w:rPr>
        <w:t>’</w:t>
      </w:r>
      <w:r w:rsidRPr="007A6F8D">
        <w:rPr>
          <w:rFonts w:ascii="Georgia" w:hAnsi="Georgia"/>
          <w:sz w:val="32"/>
        </w:rPr>
        <w:t>âge d</w:t>
      </w:r>
      <w:r>
        <w:rPr>
          <w:rFonts w:ascii="Georgia" w:hAnsi="Georgia"/>
          <w:sz w:val="32"/>
        </w:rPr>
        <w:t>’</w:t>
      </w:r>
      <w:r w:rsidRPr="007A6F8D">
        <w:rPr>
          <w:rFonts w:ascii="Georgia" w:hAnsi="Georgia"/>
          <w:sz w:val="32"/>
        </w:rPr>
        <w:t>Arya passèrent à toutes jambes de flaque en flaque, et la vieille eut beau les maudire, ils ne ralentirent pas le train pour si peu. D</w:t>
      </w:r>
      <w:r>
        <w:rPr>
          <w:rFonts w:ascii="Georgia" w:hAnsi="Georgia"/>
          <w:sz w:val="32"/>
        </w:rPr>
        <w:t>’</w:t>
      </w:r>
      <w:r w:rsidRPr="007A6F8D">
        <w:rPr>
          <w:rFonts w:ascii="Georgia" w:hAnsi="Georgia"/>
          <w:sz w:val="32"/>
        </w:rPr>
        <w:t>autres gens affluaient, qui tous montaient la colline pour voir à quoi ce tapage rimait. Arya s</w:t>
      </w:r>
      <w:r>
        <w:rPr>
          <w:rFonts w:ascii="Georgia" w:hAnsi="Georgia"/>
          <w:sz w:val="32"/>
        </w:rPr>
        <w:t>’</w:t>
      </w:r>
      <w:r w:rsidRPr="007A6F8D">
        <w:rPr>
          <w:rFonts w:ascii="Georgia" w:hAnsi="Georgia"/>
          <w:sz w:val="32"/>
        </w:rPr>
        <w:t>élança derrière le moins</w:t>
      </w:r>
      <w:r w:rsidR="00F04970">
        <w:rPr>
          <w:rFonts w:ascii="Georgia" w:hAnsi="Georgia"/>
          <w:sz w:val="32"/>
        </w:rPr>
        <w:t xml:space="preserve"> rapide des gar</w:t>
      </w:r>
      <w:r w:rsidRPr="007A6F8D">
        <w:rPr>
          <w:rFonts w:ascii="Georgia" w:hAnsi="Georgia"/>
          <w:sz w:val="32"/>
        </w:rPr>
        <w:t>çons et, quand elle l</w:t>
      </w:r>
      <w:r>
        <w:rPr>
          <w:rFonts w:ascii="Georgia" w:hAnsi="Georgia"/>
          <w:sz w:val="32"/>
        </w:rPr>
        <w:t>’</w:t>
      </w:r>
      <w:r w:rsidRPr="007A6F8D">
        <w:rPr>
          <w:rFonts w:ascii="Georgia" w:hAnsi="Georgia"/>
          <w:sz w:val="32"/>
        </w:rPr>
        <w:t>eut quasiment rejoint, cria : « Où vas-tu ? Que se passe-t-il ? »</w:t>
      </w:r>
    </w:p>
    <w:p w:rsidR="001344FA" w:rsidRPr="007A6F8D" w:rsidRDefault="001344FA" w:rsidP="001344FA">
      <w:pPr>
        <w:ind w:firstLine="720"/>
        <w:jc w:val="both"/>
        <w:rPr>
          <w:rFonts w:ascii="Georgia" w:hAnsi="Georgia"/>
          <w:sz w:val="32"/>
        </w:rPr>
      </w:pPr>
      <w:r w:rsidRPr="007A6F8D">
        <w:rPr>
          <w:rFonts w:ascii="Georgia" w:hAnsi="Georgia"/>
          <w:sz w:val="32"/>
        </w:rPr>
        <w:t>Sans cesser de courir, il lui jeta par-dessus l</w:t>
      </w:r>
      <w:r>
        <w:rPr>
          <w:rFonts w:ascii="Georgia" w:hAnsi="Georgia"/>
          <w:sz w:val="32"/>
        </w:rPr>
        <w:t>’</w:t>
      </w:r>
      <w:r w:rsidRPr="007A6F8D">
        <w:rPr>
          <w:rFonts w:ascii="Georgia" w:hAnsi="Georgia"/>
          <w:sz w:val="32"/>
        </w:rPr>
        <w:t>épaule : « C</w:t>
      </w:r>
      <w:r>
        <w:rPr>
          <w:rFonts w:ascii="Georgia" w:hAnsi="Georgia"/>
          <w:sz w:val="32"/>
        </w:rPr>
        <w:t>’</w:t>
      </w:r>
      <w:r w:rsidRPr="007A6F8D">
        <w:rPr>
          <w:rFonts w:ascii="Georgia" w:hAnsi="Georgia"/>
          <w:sz w:val="32"/>
        </w:rPr>
        <w:t>est les manteaux d</w:t>
      </w:r>
      <w:r>
        <w:rPr>
          <w:rFonts w:ascii="Georgia" w:hAnsi="Georgia"/>
          <w:sz w:val="32"/>
        </w:rPr>
        <w:t>’</w:t>
      </w:r>
      <w:r w:rsidRPr="007A6F8D">
        <w:rPr>
          <w:rFonts w:ascii="Georgia" w:hAnsi="Georgia"/>
          <w:sz w:val="32"/>
        </w:rPr>
        <w:t>or qui l</w:t>
      </w:r>
      <w:r>
        <w:rPr>
          <w:rFonts w:ascii="Georgia" w:hAnsi="Georgia"/>
          <w:sz w:val="32"/>
        </w:rPr>
        <w:t>’</w:t>
      </w:r>
      <w:r w:rsidR="00F04970">
        <w:rPr>
          <w:rFonts w:ascii="Georgia" w:hAnsi="Georgia"/>
          <w:sz w:val="32"/>
        </w:rPr>
        <w:t>emm</w:t>
      </w:r>
      <w:r w:rsidRPr="007A6F8D">
        <w:rPr>
          <w:rFonts w:ascii="Georgia" w:hAnsi="Georgia"/>
          <w:sz w:val="32"/>
        </w:rPr>
        <w:t>ènent à Baelor.</w:t>
      </w:r>
    </w:p>
    <w:p w:rsidR="001344FA" w:rsidRPr="007A6F8D" w:rsidRDefault="001344FA" w:rsidP="001344FA">
      <w:pPr>
        <w:ind w:firstLine="720"/>
        <w:jc w:val="both"/>
        <w:rPr>
          <w:rFonts w:ascii="Georgia" w:hAnsi="Georgia"/>
          <w:sz w:val="32"/>
        </w:rPr>
      </w:pPr>
      <w:r w:rsidRPr="007A6F8D">
        <w:rPr>
          <w:rFonts w:ascii="Georgia" w:hAnsi="Georgia"/>
          <w:sz w:val="32"/>
        </w:rPr>
        <w:t>— Qui ça ? haleta-t-</w:t>
      </w:r>
      <w:r w:rsidR="00F04970" w:rsidRPr="007A6F8D">
        <w:rPr>
          <w:rFonts w:ascii="Georgia" w:hAnsi="Georgia"/>
          <w:sz w:val="32"/>
        </w:rPr>
        <w:t>elle</w:t>
      </w:r>
      <w:r w:rsidRPr="007A6F8D">
        <w:rPr>
          <w:rFonts w:ascii="Georgia" w:hAnsi="Georgia"/>
          <w:sz w:val="32"/>
        </w:rPr>
        <w:t>, accélérant de son mieux.</w:t>
      </w:r>
    </w:p>
    <w:p w:rsidR="001344FA" w:rsidRPr="007A6F8D" w:rsidRDefault="001344FA" w:rsidP="001344FA">
      <w:pPr>
        <w:ind w:firstLine="720"/>
        <w:jc w:val="both"/>
        <w:rPr>
          <w:rFonts w:ascii="Georgia" w:hAnsi="Georgia"/>
          <w:sz w:val="32"/>
        </w:rPr>
      </w:pPr>
      <w:r w:rsidRPr="007A6F8D">
        <w:rPr>
          <w:rFonts w:ascii="Georgia" w:hAnsi="Georgia"/>
          <w:sz w:val="32"/>
        </w:rPr>
        <w:t>— La</w:t>
      </w:r>
      <w:r w:rsidRPr="007A6F8D">
        <w:rPr>
          <w:rFonts w:ascii="Georgia" w:hAnsi="Georgia"/>
          <w:i/>
          <w:sz w:val="32"/>
        </w:rPr>
        <w:t xml:space="preserve"> Main</w:t>
      </w:r>
      <w:r w:rsidRPr="007A6F8D">
        <w:rPr>
          <w:rFonts w:ascii="Georgia" w:hAnsi="Georgia"/>
          <w:sz w:val="32"/>
        </w:rPr>
        <w:t xml:space="preserve"> ! Paraît qu</w:t>
      </w:r>
      <w:r>
        <w:rPr>
          <w:rFonts w:ascii="Georgia" w:hAnsi="Georgia"/>
          <w:sz w:val="32"/>
        </w:rPr>
        <w:t>’</w:t>
      </w:r>
      <w:r w:rsidRPr="007A6F8D">
        <w:rPr>
          <w:rFonts w:ascii="Georgia" w:hAnsi="Georgia"/>
          <w:sz w:val="32"/>
        </w:rPr>
        <w:t>on va y couper la tête, Buu dit. »</w:t>
      </w:r>
    </w:p>
    <w:p w:rsidR="001344FA" w:rsidRPr="007A6F8D" w:rsidRDefault="001344FA" w:rsidP="001344FA">
      <w:pPr>
        <w:ind w:firstLine="720"/>
        <w:jc w:val="both"/>
        <w:rPr>
          <w:rFonts w:ascii="Georgia" w:hAnsi="Georgia"/>
          <w:sz w:val="32"/>
        </w:rPr>
      </w:pPr>
      <w:r w:rsidRPr="007A6F8D">
        <w:rPr>
          <w:rFonts w:ascii="Georgia" w:hAnsi="Georgia"/>
          <w:sz w:val="32"/>
        </w:rPr>
        <w:t>Creusée par le va-et-vient des charrois s</w:t>
      </w:r>
      <w:r>
        <w:rPr>
          <w:rFonts w:ascii="Georgia" w:hAnsi="Georgia"/>
          <w:sz w:val="32"/>
        </w:rPr>
        <w:t>’</w:t>
      </w:r>
      <w:r w:rsidRPr="007A6F8D">
        <w:rPr>
          <w:rFonts w:ascii="Georgia" w:hAnsi="Georgia"/>
          <w:sz w:val="32"/>
        </w:rPr>
        <w:t>ouvrait à leurs pieds une</w:t>
      </w:r>
      <w:r w:rsidR="00F04970">
        <w:rPr>
          <w:rFonts w:ascii="Georgia" w:hAnsi="Georgia"/>
          <w:sz w:val="32"/>
        </w:rPr>
        <w:t xml:space="preserve"> </w:t>
      </w:r>
      <w:r w:rsidRPr="007A6F8D">
        <w:rPr>
          <w:rFonts w:ascii="Georgia" w:hAnsi="Georgia"/>
          <w:sz w:val="32"/>
        </w:rPr>
        <w:t>profonde ornière. Le copain de Buu l</w:t>
      </w:r>
      <w:r>
        <w:rPr>
          <w:rFonts w:ascii="Georgia" w:hAnsi="Georgia"/>
          <w:sz w:val="32"/>
        </w:rPr>
        <w:t>’</w:t>
      </w:r>
      <w:r w:rsidRPr="007A6F8D">
        <w:rPr>
          <w:rFonts w:ascii="Georgia" w:hAnsi="Georgia"/>
          <w:sz w:val="32"/>
        </w:rPr>
        <w:t>enjamba d</w:t>
      </w:r>
      <w:r>
        <w:rPr>
          <w:rFonts w:ascii="Georgia" w:hAnsi="Georgia"/>
          <w:sz w:val="32"/>
        </w:rPr>
        <w:t>’</w:t>
      </w:r>
      <w:r w:rsidRPr="007A6F8D">
        <w:rPr>
          <w:rFonts w:ascii="Georgia" w:hAnsi="Georgia"/>
          <w:sz w:val="32"/>
        </w:rPr>
        <w:t>un bond, mais Ary</w:t>
      </w:r>
      <w:r w:rsidR="00F04970">
        <w:rPr>
          <w:rFonts w:ascii="Georgia" w:hAnsi="Georgia"/>
          <w:sz w:val="32"/>
        </w:rPr>
        <w:t>a</w:t>
      </w:r>
      <w:r w:rsidRPr="007A6F8D">
        <w:rPr>
          <w:rFonts w:ascii="Georgia" w:hAnsi="Georgia"/>
          <w:sz w:val="32"/>
        </w:rPr>
        <w:t xml:space="preserve"> ne la vit pas, trébucha, s</w:t>
      </w:r>
      <w:r>
        <w:rPr>
          <w:rFonts w:ascii="Georgia" w:hAnsi="Georgia"/>
          <w:sz w:val="32"/>
        </w:rPr>
        <w:t>’</w:t>
      </w:r>
      <w:r w:rsidRPr="007A6F8D">
        <w:rPr>
          <w:rFonts w:ascii="Georgia" w:hAnsi="Georgia"/>
          <w:sz w:val="32"/>
        </w:rPr>
        <w:t>aplatit, s</w:t>
      </w:r>
      <w:r>
        <w:rPr>
          <w:rFonts w:ascii="Georgia" w:hAnsi="Georgia"/>
          <w:sz w:val="32"/>
        </w:rPr>
        <w:t>’</w:t>
      </w:r>
      <w:r w:rsidRPr="007A6F8D">
        <w:rPr>
          <w:rFonts w:ascii="Georgia" w:hAnsi="Georgia"/>
          <w:sz w:val="32"/>
        </w:rPr>
        <w:t>écorchant un genou contre une pierre et se meurtrissant les deux mains en tâchant d</w:t>
      </w:r>
      <w:r>
        <w:rPr>
          <w:rFonts w:ascii="Georgia" w:hAnsi="Georgia"/>
          <w:sz w:val="32"/>
        </w:rPr>
        <w:t>’</w:t>
      </w:r>
      <w:r w:rsidRPr="007A6F8D">
        <w:rPr>
          <w:rFonts w:ascii="Georgia" w:hAnsi="Georgia"/>
          <w:sz w:val="32"/>
        </w:rPr>
        <w:t xml:space="preserve">amortir son rude </w:t>
      </w:r>
      <w:r w:rsidR="00F04970" w:rsidRPr="007A6F8D">
        <w:rPr>
          <w:rFonts w:ascii="Georgia" w:hAnsi="Georgia"/>
          <w:sz w:val="32"/>
        </w:rPr>
        <w:t>atterrissage</w:t>
      </w:r>
      <w:r w:rsidRPr="007A6F8D">
        <w:rPr>
          <w:rFonts w:ascii="Georgia" w:hAnsi="Georgia"/>
          <w:sz w:val="32"/>
        </w:rPr>
        <w:t xml:space="preserve">, Aiguille emberlificotée entre ses jambes. Malgré les sanglots qui la secouaient, elle </w:t>
      </w:r>
      <w:r w:rsidRPr="007A6F8D">
        <w:rPr>
          <w:rFonts w:ascii="Georgia" w:hAnsi="Georgia"/>
          <w:sz w:val="32"/>
        </w:rPr>
        <w:lastRenderedPageBreak/>
        <w:t>rassembla ses genoux. Le pouce gauche saignait abondamment, la moitié de l</w:t>
      </w:r>
      <w:r>
        <w:rPr>
          <w:rFonts w:ascii="Georgia" w:hAnsi="Georgia"/>
          <w:sz w:val="32"/>
        </w:rPr>
        <w:t>’</w:t>
      </w:r>
      <w:r w:rsidRPr="007A6F8D">
        <w:rPr>
          <w:rFonts w:ascii="Georgia" w:hAnsi="Georgia"/>
          <w:sz w:val="32"/>
        </w:rPr>
        <w:t>ongle arrachée. Elle se mit à le suçoter, tremblante comme la feuille. Son genou dégoulinait aussi.</w:t>
      </w:r>
    </w:p>
    <w:p w:rsidR="001344FA" w:rsidRPr="007A6F8D" w:rsidRDefault="001344FA" w:rsidP="001344FA">
      <w:pPr>
        <w:ind w:firstLine="720"/>
        <w:jc w:val="both"/>
        <w:rPr>
          <w:rFonts w:ascii="Georgia" w:hAnsi="Georgia"/>
          <w:sz w:val="32"/>
        </w:rPr>
      </w:pPr>
      <w:r w:rsidRPr="007A6F8D">
        <w:rPr>
          <w:rFonts w:ascii="Georgia" w:hAnsi="Georgia"/>
          <w:i/>
          <w:sz w:val="32"/>
        </w:rPr>
        <w:t>« Place !</w:t>
      </w:r>
      <w:r w:rsidRPr="007A6F8D">
        <w:rPr>
          <w:rFonts w:ascii="Georgia" w:hAnsi="Georgia"/>
          <w:sz w:val="32"/>
        </w:rPr>
        <w:t xml:space="preserve"> cria-t-on depuis la rue adjacente,</w:t>
      </w:r>
      <w:r w:rsidRPr="007A6F8D">
        <w:rPr>
          <w:rFonts w:ascii="Georgia" w:hAnsi="Georgia"/>
          <w:i/>
          <w:sz w:val="32"/>
        </w:rPr>
        <w:t xml:space="preserve"> place à messires Redwyne ! » </w:t>
      </w:r>
      <w:r w:rsidRPr="007A6F8D">
        <w:rPr>
          <w:rFonts w:ascii="Georgia" w:hAnsi="Georgia"/>
          <w:sz w:val="32"/>
        </w:rPr>
        <w:t>A peine eut-elle le temps de se jeter de côté qu</w:t>
      </w:r>
      <w:r>
        <w:rPr>
          <w:rFonts w:ascii="Georgia" w:hAnsi="Georgia"/>
          <w:sz w:val="32"/>
        </w:rPr>
        <w:t>’</w:t>
      </w:r>
      <w:r w:rsidRPr="007A6F8D">
        <w:rPr>
          <w:rFonts w:ascii="Georgia" w:hAnsi="Georgia"/>
          <w:sz w:val="32"/>
        </w:rPr>
        <w:t>au risque de la piétiner déboulaient au galop quatre gardes montés sur d</w:t>
      </w:r>
      <w:r>
        <w:rPr>
          <w:rFonts w:ascii="Georgia" w:hAnsi="Georgia"/>
          <w:sz w:val="32"/>
        </w:rPr>
        <w:t>’</w:t>
      </w:r>
      <w:r w:rsidRPr="007A6F8D">
        <w:rPr>
          <w:rFonts w:ascii="Georgia" w:hAnsi="Georgia"/>
          <w:sz w:val="32"/>
        </w:rPr>
        <w:t>énormes chevaux. Ils portaient des manteaux à damier bleu et lie-de-vin. Derrière venaient côte à côte deux jouvenceaux dont les juments baies se ressemblaient comme des gouttes d</w:t>
      </w:r>
      <w:r>
        <w:rPr>
          <w:rFonts w:ascii="Georgia" w:hAnsi="Georgia"/>
          <w:sz w:val="32"/>
        </w:rPr>
        <w:t>’</w:t>
      </w:r>
      <w:r w:rsidRPr="007A6F8D">
        <w:rPr>
          <w:rFonts w:ascii="Georgia" w:hAnsi="Georgia"/>
          <w:sz w:val="32"/>
        </w:rPr>
        <w:t>eau. Les jumeaux Redwyne, ser Horas et ser Hobber, Arya en avait cent fois croisé dans la courtine la tignasse orange et le vilain museau carré constellé de taches de rousseur. Leur seul aspect faisait pouffer comme des folles Sansa et Jeyne Poole, qui les appelaient messers Horreur et Baveux. Révolue, l</w:t>
      </w:r>
      <w:r>
        <w:rPr>
          <w:rFonts w:ascii="Georgia" w:hAnsi="Georgia"/>
          <w:sz w:val="32"/>
        </w:rPr>
        <w:t>’</w:t>
      </w:r>
      <w:r w:rsidRPr="007A6F8D">
        <w:rPr>
          <w:rFonts w:ascii="Georgia" w:hAnsi="Georgia"/>
          <w:sz w:val="32"/>
        </w:rPr>
        <w:t>heure de les trouver comiques...</w:t>
      </w:r>
    </w:p>
    <w:p w:rsidR="001344FA" w:rsidRPr="007A6F8D" w:rsidRDefault="001344FA" w:rsidP="001344FA">
      <w:pPr>
        <w:ind w:firstLine="720"/>
        <w:jc w:val="both"/>
        <w:rPr>
          <w:rFonts w:ascii="Georgia" w:hAnsi="Georgia"/>
          <w:sz w:val="32"/>
        </w:rPr>
      </w:pPr>
      <w:r w:rsidRPr="007A6F8D">
        <w:rPr>
          <w:rFonts w:ascii="Georgia" w:hAnsi="Georgia"/>
          <w:sz w:val="32"/>
        </w:rPr>
        <w:t>La foule entière se portait du même côté, chacun se hâtait d</w:t>
      </w:r>
      <w:r>
        <w:rPr>
          <w:rFonts w:ascii="Georgia" w:hAnsi="Georgia"/>
          <w:sz w:val="32"/>
        </w:rPr>
        <w:t>’</w:t>
      </w:r>
      <w:r w:rsidRPr="007A6F8D">
        <w:rPr>
          <w:rFonts w:ascii="Georgia" w:hAnsi="Georgia"/>
          <w:sz w:val="32"/>
        </w:rPr>
        <w:t>aller satisfaire sa curiosité. La clameur des cloches semblait se faire de plus en plus intense et pressante, de plus en plus âpre. Arya se laissa emporter par le flot. Le pouce lui faisait si mal que ne pas pleurer, voilà tout, mobilisait son énergie. Tout en boitillant dans la montée, elle se mordait les lèvres, l</w:t>
      </w:r>
      <w:r>
        <w:rPr>
          <w:rFonts w:ascii="Georgia" w:hAnsi="Georgia"/>
          <w:sz w:val="32"/>
        </w:rPr>
        <w:t>’</w:t>
      </w:r>
      <w:r w:rsidRPr="007A6F8D">
        <w:rPr>
          <w:rFonts w:ascii="Georgia" w:hAnsi="Georgia"/>
          <w:sz w:val="32"/>
        </w:rPr>
        <w:t>oreille aux aguets des propos qui fusaient tout autour.</w:t>
      </w:r>
    </w:p>
    <w:p w:rsidR="001344FA" w:rsidRPr="007A6F8D" w:rsidRDefault="001344FA" w:rsidP="001344FA">
      <w:pPr>
        <w:ind w:firstLine="720"/>
        <w:jc w:val="both"/>
        <w:rPr>
          <w:rFonts w:ascii="Georgia" w:hAnsi="Georgia"/>
          <w:sz w:val="32"/>
        </w:rPr>
      </w:pPr>
      <w:r w:rsidRPr="007A6F8D">
        <w:rPr>
          <w:rFonts w:ascii="Georgia" w:hAnsi="Georgia"/>
          <w:sz w:val="32"/>
        </w:rPr>
        <w:t xml:space="preserve">« ...la Main du Roi, lord Stark. Ils le traînent au septuaire de </w:t>
      </w:r>
      <w:r w:rsidR="00F04970" w:rsidRPr="007A6F8D">
        <w:rPr>
          <w:rFonts w:ascii="Georgia" w:hAnsi="Georgia"/>
          <w:sz w:val="32"/>
        </w:rPr>
        <w:t>Baelor</w:t>
      </w:r>
      <w:r w:rsidRPr="007A6F8D">
        <w:rPr>
          <w:rFonts w:ascii="Georgia" w:hAnsi="Georgia"/>
          <w:sz w:val="32"/>
        </w:rPr>
        <w:t>.</w:t>
      </w:r>
    </w:p>
    <w:p w:rsidR="001344FA" w:rsidRPr="007A6F8D" w:rsidRDefault="001344FA" w:rsidP="001344FA">
      <w:pPr>
        <w:ind w:firstLine="720"/>
        <w:jc w:val="both"/>
        <w:rPr>
          <w:rFonts w:ascii="Georgia" w:hAnsi="Georgia"/>
          <w:sz w:val="32"/>
        </w:rPr>
      </w:pPr>
      <w:r w:rsidRPr="007A6F8D">
        <w:rPr>
          <w:rFonts w:ascii="Georgia" w:hAnsi="Georgia"/>
          <w:sz w:val="32"/>
        </w:rPr>
        <w:t>— On m</w:t>
      </w:r>
      <w:r>
        <w:rPr>
          <w:rFonts w:ascii="Georgia" w:hAnsi="Georgia"/>
          <w:sz w:val="32"/>
        </w:rPr>
        <w:t>’</w:t>
      </w:r>
      <w:r w:rsidRPr="007A6F8D">
        <w:rPr>
          <w:rFonts w:ascii="Georgia" w:hAnsi="Georgia"/>
          <w:sz w:val="32"/>
        </w:rPr>
        <w:t>avait dit qu</w:t>
      </w:r>
      <w:r>
        <w:rPr>
          <w:rFonts w:ascii="Georgia" w:hAnsi="Georgia"/>
          <w:sz w:val="32"/>
        </w:rPr>
        <w:t>’</w:t>
      </w:r>
      <w:r w:rsidRPr="007A6F8D">
        <w:rPr>
          <w:rFonts w:ascii="Georgia" w:hAnsi="Georgia"/>
          <w:sz w:val="32"/>
        </w:rPr>
        <w:t>il était mort.</w:t>
      </w:r>
    </w:p>
    <w:p w:rsidR="001344FA" w:rsidRPr="007A6F8D" w:rsidRDefault="001344FA" w:rsidP="001344FA">
      <w:pPr>
        <w:ind w:firstLine="720"/>
        <w:jc w:val="both"/>
        <w:rPr>
          <w:rFonts w:ascii="Georgia" w:hAnsi="Georgia"/>
          <w:sz w:val="32"/>
        </w:rPr>
      </w:pPr>
      <w:r w:rsidRPr="007A6F8D">
        <w:rPr>
          <w:rFonts w:ascii="Georgia" w:hAnsi="Georgia"/>
          <w:sz w:val="32"/>
        </w:rPr>
        <w:t>— Va pas tarder, va pas tarder. Que ce cerf d</w:t>
      </w:r>
      <w:r>
        <w:rPr>
          <w:rFonts w:ascii="Georgia" w:hAnsi="Georgia"/>
          <w:sz w:val="32"/>
        </w:rPr>
        <w:t>’</w:t>
      </w:r>
      <w:r w:rsidRPr="007A6F8D">
        <w:rPr>
          <w:rFonts w:ascii="Georgia" w:hAnsi="Georgia"/>
          <w:sz w:val="32"/>
        </w:rPr>
        <w:t>argent, tiens, pile ou face, formel, vont y faire valser le cap.</w:t>
      </w:r>
    </w:p>
    <w:p w:rsidR="001344FA" w:rsidRPr="007A6F8D" w:rsidRDefault="001344FA" w:rsidP="001344FA">
      <w:pPr>
        <w:ind w:firstLine="720"/>
        <w:jc w:val="both"/>
        <w:rPr>
          <w:rFonts w:ascii="Georgia" w:hAnsi="Georgia"/>
          <w:sz w:val="32"/>
        </w:rPr>
      </w:pPr>
      <w:r w:rsidRPr="007A6F8D">
        <w:rPr>
          <w:rFonts w:ascii="Georgia" w:hAnsi="Georgia"/>
          <w:sz w:val="32"/>
        </w:rPr>
        <w:t>— Pas trop tôt, le traître... ! » Le type cracha.</w:t>
      </w:r>
    </w:p>
    <w:p w:rsidR="001344FA" w:rsidRPr="007A6F8D" w:rsidRDefault="001344FA" w:rsidP="001344FA">
      <w:pPr>
        <w:ind w:firstLine="720"/>
        <w:jc w:val="both"/>
        <w:rPr>
          <w:rFonts w:ascii="Georgia" w:hAnsi="Georgia"/>
          <w:sz w:val="32"/>
        </w:rPr>
      </w:pPr>
      <w:r w:rsidRPr="007A6F8D">
        <w:rPr>
          <w:rFonts w:ascii="Georgia" w:hAnsi="Georgia"/>
          <w:sz w:val="32"/>
        </w:rPr>
        <w:t>Arya s</w:t>
      </w:r>
      <w:r>
        <w:rPr>
          <w:rFonts w:ascii="Georgia" w:hAnsi="Georgia"/>
          <w:sz w:val="32"/>
        </w:rPr>
        <w:t>’</w:t>
      </w:r>
      <w:r w:rsidRPr="007A6F8D">
        <w:rPr>
          <w:rFonts w:ascii="Georgia" w:hAnsi="Georgia"/>
          <w:sz w:val="32"/>
        </w:rPr>
        <w:t>extirpa un filet de voix. «</w:t>
      </w:r>
      <w:r w:rsidR="00F04970">
        <w:rPr>
          <w:rFonts w:ascii="Georgia" w:hAnsi="Georgia"/>
          <w:sz w:val="32"/>
        </w:rPr>
        <w:t xml:space="preserve"> </w:t>
      </w:r>
      <w:r w:rsidRPr="007A6F8D">
        <w:rPr>
          <w:rFonts w:ascii="Georgia" w:hAnsi="Georgia"/>
          <w:i/>
          <w:sz w:val="32"/>
        </w:rPr>
        <w:t>Jamais</w:t>
      </w:r>
      <w:r w:rsidRPr="007A6F8D">
        <w:rPr>
          <w:rFonts w:ascii="Georgia" w:hAnsi="Georgia"/>
          <w:sz w:val="32"/>
        </w:rPr>
        <w:t xml:space="preserve"> il...», commença-t-elle, mais que pesait son avis d</w:t>
      </w:r>
      <w:r>
        <w:rPr>
          <w:rFonts w:ascii="Georgia" w:hAnsi="Georgia"/>
          <w:sz w:val="32"/>
        </w:rPr>
        <w:t>’</w:t>
      </w:r>
      <w:r w:rsidRPr="007A6F8D">
        <w:rPr>
          <w:rFonts w:ascii="Georgia" w:hAnsi="Georgia"/>
          <w:sz w:val="32"/>
        </w:rPr>
        <w:t>enfant ? Les répliques s</w:t>
      </w:r>
      <w:r>
        <w:rPr>
          <w:rFonts w:ascii="Georgia" w:hAnsi="Georgia"/>
          <w:sz w:val="32"/>
        </w:rPr>
        <w:t>’</w:t>
      </w:r>
      <w:r w:rsidRPr="007A6F8D">
        <w:rPr>
          <w:rFonts w:ascii="Georgia" w:hAnsi="Georgia"/>
          <w:sz w:val="32"/>
        </w:rPr>
        <w:t xml:space="preserve">enchaînaient </w:t>
      </w:r>
      <w:r w:rsidR="00F04970" w:rsidRPr="007A6F8D">
        <w:rPr>
          <w:rFonts w:ascii="Georgia" w:hAnsi="Georgia"/>
          <w:sz w:val="32"/>
        </w:rPr>
        <w:t>par-dessus</w:t>
      </w:r>
      <w:r w:rsidRPr="007A6F8D">
        <w:rPr>
          <w:rFonts w:ascii="Georgia" w:hAnsi="Georgia"/>
          <w:sz w:val="32"/>
        </w:rPr>
        <w:t xml:space="preserve"> sa tête.</w:t>
      </w:r>
    </w:p>
    <w:p w:rsidR="001344FA" w:rsidRPr="007A6F8D" w:rsidRDefault="001344FA" w:rsidP="001344FA">
      <w:pPr>
        <w:ind w:firstLine="720"/>
        <w:jc w:val="both"/>
        <w:rPr>
          <w:rFonts w:ascii="Georgia" w:hAnsi="Georgia"/>
          <w:sz w:val="32"/>
        </w:rPr>
      </w:pPr>
      <w:r w:rsidRPr="007A6F8D">
        <w:rPr>
          <w:rFonts w:ascii="Georgia" w:hAnsi="Georgia"/>
          <w:i/>
          <w:sz w:val="32"/>
        </w:rPr>
        <w:t>« Couillon !</w:t>
      </w:r>
      <w:r w:rsidRPr="007A6F8D">
        <w:rPr>
          <w:rFonts w:ascii="Georgia" w:hAnsi="Georgia"/>
          <w:sz w:val="32"/>
        </w:rPr>
        <w:t xml:space="preserve"> le gardera, son cap, ouais. Depuis quand, dis, qu</w:t>
      </w:r>
      <w:r>
        <w:rPr>
          <w:rFonts w:ascii="Georgia" w:hAnsi="Georgia"/>
          <w:sz w:val="32"/>
        </w:rPr>
        <w:t>’</w:t>
      </w:r>
      <w:r w:rsidRPr="007A6F8D">
        <w:rPr>
          <w:rFonts w:ascii="Georgia" w:hAnsi="Georgia"/>
          <w:sz w:val="32"/>
        </w:rPr>
        <w:t>on les raccourcit, les traîtres, sur les marches de Baelor ?</w:t>
      </w:r>
    </w:p>
    <w:p w:rsidR="001344FA" w:rsidRPr="007A6F8D" w:rsidRDefault="001344FA" w:rsidP="001344FA">
      <w:pPr>
        <w:ind w:firstLine="720"/>
        <w:jc w:val="both"/>
        <w:rPr>
          <w:rFonts w:ascii="Georgia" w:hAnsi="Georgia"/>
          <w:sz w:val="32"/>
        </w:rPr>
      </w:pPr>
      <w:r w:rsidRPr="007A6F8D">
        <w:rPr>
          <w:rFonts w:ascii="Georgia" w:hAnsi="Georgia"/>
          <w:sz w:val="32"/>
        </w:rPr>
        <w:t>— Ben..., compteraient pas, des fois, le défaire chevalier</w:t>
      </w:r>
      <w:r w:rsidR="00F04970">
        <w:rPr>
          <w:rFonts w:ascii="Georgia" w:hAnsi="Georgia"/>
          <w:sz w:val="32"/>
        </w:rPr>
        <w:t xml:space="preserve"> </w:t>
      </w:r>
      <w:r w:rsidRPr="007A6F8D">
        <w:rPr>
          <w:rFonts w:ascii="Georgia" w:hAnsi="Georgia"/>
          <w:sz w:val="32"/>
        </w:rPr>
        <w:t>? Paraît qu</w:t>
      </w:r>
      <w:r>
        <w:rPr>
          <w:rFonts w:ascii="Georgia" w:hAnsi="Georgia"/>
          <w:sz w:val="32"/>
        </w:rPr>
        <w:t>’</w:t>
      </w:r>
      <w:r w:rsidRPr="007A6F8D">
        <w:rPr>
          <w:rFonts w:ascii="Georgia" w:hAnsi="Georgia"/>
          <w:sz w:val="32"/>
        </w:rPr>
        <w:t xml:space="preserve"> c</w:t>
      </w:r>
      <w:r>
        <w:rPr>
          <w:rFonts w:ascii="Georgia" w:hAnsi="Georgia"/>
          <w:sz w:val="32"/>
        </w:rPr>
        <w:t>’</w:t>
      </w:r>
      <w:r w:rsidRPr="007A6F8D">
        <w:rPr>
          <w:rFonts w:ascii="Georgia" w:hAnsi="Georgia"/>
          <w:sz w:val="32"/>
        </w:rPr>
        <w:t>est lui qu</w:t>
      </w:r>
      <w:r>
        <w:rPr>
          <w:rFonts w:ascii="Georgia" w:hAnsi="Georgia"/>
          <w:sz w:val="32"/>
        </w:rPr>
        <w:t>’</w:t>
      </w:r>
      <w:r w:rsidR="00F04970">
        <w:rPr>
          <w:rFonts w:ascii="Georgia" w:hAnsi="Georgia"/>
          <w:sz w:val="32"/>
        </w:rPr>
        <w:t>a tué l</w:t>
      </w:r>
      <w:r>
        <w:rPr>
          <w:rFonts w:ascii="Georgia" w:hAnsi="Georgia"/>
          <w:sz w:val="32"/>
        </w:rPr>
        <w:t>’</w:t>
      </w:r>
      <w:r w:rsidR="00F04970">
        <w:rPr>
          <w:rFonts w:ascii="Georgia" w:hAnsi="Georgia"/>
          <w:sz w:val="32"/>
        </w:rPr>
        <w:t xml:space="preserve"> vieux Robert. Y a coupé l</w:t>
      </w:r>
      <w:r>
        <w:rPr>
          <w:rFonts w:ascii="Georgia" w:hAnsi="Georgia"/>
          <w:sz w:val="32"/>
        </w:rPr>
        <w:t>’</w:t>
      </w:r>
      <w:r w:rsidRPr="007A6F8D">
        <w:rPr>
          <w:rFonts w:ascii="Georgia" w:hAnsi="Georgia"/>
          <w:sz w:val="32"/>
        </w:rPr>
        <w:t xml:space="preserve"> cou dans les bois, pis, quand l</w:t>
      </w:r>
      <w:r>
        <w:rPr>
          <w:rFonts w:ascii="Georgia" w:hAnsi="Georgia"/>
          <w:sz w:val="32"/>
        </w:rPr>
        <w:t>’</w:t>
      </w:r>
      <w:r w:rsidRPr="007A6F8D">
        <w:rPr>
          <w:rFonts w:ascii="Georgia" w:hAnsi="Georgia"/>
          <w:sz w:val="32"/>
        </w:rPr>
        <w:t xml:space="preserve">ont trouvé, lui, là, peinard : </w:t>
      </w:r>
      <w:r w:rsidR="00F04970">
        <w:rPr>
          <w:rFonts w:ascii="Georgia" w:hAnsi="Georgia"/>
          <w:sz w:val="32"/>
        </w:rPr>
        <w:t>’</w:t>
      </w:r>
      <w:r w:rsidRPr="007A6F8D">
        <w:rPr>
          <w:rFonts w:ascii="Georgia" w:hAnsi="Georgia"/>
          <w:sz w:val="32"/>
        </w:rPr>
        <w:t xml:space="preserve"> C</w:t>
      </w:r>
      <w:r>
        <w:rPr>
          <w:rFonts w:ascii="Georgia" w:hAnsi="Georgia"/>
          <w:sz w:val="32"/>
        </w:rPr>
        <w:t>’</w:t>
      </w:r>
      <w:r w:rsidRPr="007A6F8D">
        <w:rPr>
          <w:rFonts w:ascii="Georgia" w:hAnsi="Georgia"/>
          <w:sz w:val="32"/>
        </w:rPr>
        <w:t xml:space="preserve"> t</w:t>
      </w:r>
      <w:r>
        <w:rPr>
          <w:rFonts w:ascii="Georgia" w:hAnsi="Georgia"/>
          <w:sz w:val="32"/>
        </w:rPr>
        <w:t>’</w:t>
      </w:r>
      <w:r w:rsidRPr="007A6F8D">
        <w:rPr>
          <w:rFonts w:ascii="Georgia" w:hAnsi="Georgia"/>
          <w:sz w:val="32"/>
        </w:rPr>
        <w:t xml:space="preserve"> un vieux sang</w:t>
      </w:r>
      <w:r>
        <w:rPr>
          <w:rFonts w:ascii="Georgia" w:hAnsi="Georgia"/>
          <w:sz w:val="32"/>
        </w:rPr>
        <w:t>’</w:t>
      </w:r>
      <w:r w:rsidRPr="007A6F8D">
        <w:rPr>
          <w:rFonts w:ascii="Georgia" w:hAnsi="Georgia"/>
          <w:sz w:val="32"/>
        </w:rPr>
        <w:t>ier qu</w:t>
      </w:r>
      <w:r>
        <w:rPr>
          <w:rFonts w:ascii="Georgia" w:hAnsi="Georgia"/>
          <w:sz w:val="32"/>
        </w:rPr>
        <w:t>’</w:t>
      </w:r>
      <w:r w:rsidRPr="007A6F8D">
        <w:rPr>
          <w:rFonts w:ascii="Georgia" w:hAnsi="Georgia"/>
          <w:sz w:val="32"/>
        </w:rPr>
        <w:t>a bousillé Sa Majesté !</w:t>
      </w:r>
    </w:p>
    <w:p w:rsidR="001344FA" w:rsidRPr="007A6F8D" w:rsidRDefault="001344FA" w:rsidP="001344FA">
      <w:pPr>
        <w:ind w:firstLine="720"/>
        <w:jc w:val="both"/>
        <w:rPr>
          <w:rFonts w:ascii="Georgia" w:hAnsi="Georgia"/>
          <w:sz w:val="32"/>
        </w:rPr>
      </w:pPr>
      <w:r w:rsidRPr="007A6F8D">
        <w:rPr>
          <w:rFonts w:ascii="Georgia" w:hAnsi="Georgia"/>
          <w:sz w:val="32"/>
        </w:rPr>
        <w:lastRenderedPageBreak/>
        <w:t>— Menteries, tout ça ! c</w:t>
      </w:r>
      <w:r>
        <w:rPr>
          <w:rFonts w:ascii="Georgia" w:hAnsi="Georgia"/>
          <w:sz w:val="32"/>
        </w:rPr>
        <w:t>’</w:t>
      </w:r>
      <w:r w:rsidRPr="007A6F8D">
        <w:rPr>
          <w:rFonts w:ascii="Georgia" w:hAnsi="Georgia"/>
          <w:sz w:val="32"/>
        </w:rPr>
        <w:t>est son prop</w:t>
      </w:r>
      <w:r>
        <w:rPr>
          <w:rFonts w:ascii="Georgia" w:hAnsi="Georgia"/>
          <w:sz w:val="32"/>
        </w:rPr>
        <w:t>’</w:t>
      </w:r>
      <w:r w:rsidRPr="007A6F8D">
        <w:rPr>
          <w:rFonts w:ascii="Georgia" w:hAnsi="Georgia"/>
          <w:sz w:val="32"/>
        </w:rPr>
        <w:t xml:space="preserve"> frère qui s</w:t>
      </w:r>
      <w:r>
        <w:rPr>
          <w:rFonts w:ascii="Georgia" w:hAnsi="Georgia"/>
          <w:sz w:val="32"/>
        </w:rPr>
        <w:t>’</w:t>
      </w:r>
      <w:r w:rsidRPr="007A6F8D">
        <w:rPr>
          <w:rFonts w:ascii="Georgia" w:hAnsi="Georgia"/>
          <w:sz w:val="32"/>
        </w:rPr>
        <w:t>l</w:t>
      </w:r>
      <w:r>
        <w:rPr>
          <w:rFonts w:ascii="Georgia" w:hAnsi="Georgia"/>
          <w:sz w:val="32"/>
        </w:rPr>
        <w:t>’</w:t>
      </w:r>
      <w:r w:rsidR="00F04970">
        <w:rPr>
          <w:rFonts w:ascii="Georgia" w:hAnsi="Georgia"/>
          <w:sz w:val="32"/>
        </w:rPr>
        <w:t>a fait, l</w:t>
      </w:r>
      <w:r>
        <w:rPr>
          <w:rFonts w:ascii="Georgia" w:hAnsi="Georgia"/>
          <w:sz w:val="32"/>
        </w:rPr>
        <w:t>’</w:t>
      </w:r>
      <w:r w:rsidRPr="007A6F8D">
        <w:rPr>
          <w:rFonts w:ascii="Georgia" w:hAnsi="Georgia"/>
          <w:sz w:val="32"/>
        </w:rPr>
        <w:t xml:space="preserve"> Renly, çui aux cors d</w:t>
      </w:r>
      <w:r>
        <w:rPr>
          <w:rFonts w:ascii="Georgia" w:hAnsi="Georgia"/>
          <w:sz w:val="32"/>
        </w:rPr>
        <w:t>’</w:t>
      </w:r>
      <w:r w:rsidRPr="007A6F8D">
        <w:rPr>
          <w:rFonts w:ascii="Georgia" w:hAnsi="Georgia"/>
          <w:sz w:val="32"/>
        </w:rPr>
        <w:t>or.</w:t>
      </w:r>
    </w:p>
    <w:p w:rsidR="001344FA" w:rsidRPr="007A6F8D" w:rsidRDefault="00F04970" w:rsidP="001344FA">
      <w:pPr>
        <w:ind w:firstLine="720"/>
        <w:jc w:val="both"/>
        <w:rPr>
          <w:rFonts w:ascii="Georgia" w:hAnsi="Georgia"/>
          <w:sz w:val="32"/>
        </w:rPr>
      </w:pPr>
      <w:r>
        <w:rPr>
          <w:rFonts w:ascii="Georgia" w:hAnsi="Georgia"/>
          <w:sz w:val="32"/>
        </w:rPr>
        <w:t>— La ferme, menteuse toi-même !</w:t>
      </w:r>
      <w:r w:rsidR="001344FA" w:rsidRPr="007A6F8D">
        <w:rPr>
          <w:rFonts w:ascii="Georgia" w:hAnsi="Georgia"/>
          <w:sz w:val="32"/>
        </w:rPr>
        <w:t xml:space="preserve"> dis n</w:t>
      </w:r>
      <w:r w:rsidR="001344FA">
        <w:rPr>
          <w:rFonts w:ascii="Georgia" w:hAnsi="Georgia"/>
          <w:sz w:val="32"/>
        </w:rPr>
        <w:t>’</w:t>
      </w:r>
      <w:r w:rsidR="001344FA" w:rsidRPr="007A6F8D">
        <w:rPr>
          <w:rFonts w:ascii="Georgia" w:hAnsi="Georgia"/>
          <w:sz w:val="32"/>
        </w:rPr>
        <w:t xml:space="preserve">importe quoi..., </w:t>
      </w:r>
      <w:r>
        <w:rPr>
          <w:rFonts w:ascii="Georgia" w:hAnsi="Georgia"/>
          <w:sz w:val="32"/>
        </w:rPr>
        <w:t>’</w:t>
      </w:r>
      <w:r w:rsidR="001344FA" w:rsidRPr="007A6F8D">
        <w:rPr>
          <w:rFonts w:ascii="Georgia" w:hAnsi="Georgia"/>
          <w:sz w:val="32"/>
        </w:rPr>
        <w:t>t</w:t>
      </w:r>
      <w:r w:rsidR="001344FA">
        <w:rPr>
          <w:rFonts w:ascii="Georgia" w:hAnsi="Georgia"/>
          <w:sz w:val="32"/>
        </w:rPr>
        <w:t>’</w:t>
      </w:r>
      <w:r w:rsidR="001344FA" w:rsidRPr="007A6F8D">
        <w:rPr>
          <w:rFonts w:ascii="Georgia" w:hAnsi="Georgia"/>
          <w:sz w:val="32"/>
        </w:rPr>
        <w:t xml:space="preserve"> un vrai gentilhomme, Sa S</w:t>
      </w:r>
      <w:r w:rsidR="001344FA">
        <w:rPr>
          <w:rFonts w:ascii="Georgia" w:hAnsi="Georgia"/>
          <w:sz w:val="32"/>
        </w:rPr>
        <w:t>’</w:t>
      </w:r>
      <w:r w:rsidR="001344FA" w:rsidRPr="007A6F8D">
        <w:rPr>
          <w:rFonts w:ascii="Georgia" w:hAnsi="Georgia"/>
          <w:sz w:val="32"/>
        </w:rPr>
        <w:t>gneurie. »</w:t>
      </w:r>
    </w:p>
    <w:p w:rsidR="001344FA" w:rsidRPr="007A6F8D" w:rsidRDefault="001344FA" w:rsidP="001344FA">
      <w:pPr>
        <w:ind w:firstLine="720"/>
        <w:jc w:val="both"/>
        <w:rPr>
          <w:rFonts w:ascii="Georgia" w:hAnsi="Georgia"/>
          <w:sz w:val="32"/>
        </w:rPr>
      </w:pPr>
      <w:r w:rsidRPr="007A6F8D">
        <w:rPr>
          <w:rFonts w:ascii="Georgia" w:hAnsi="Georgia"/>
          <w:sz w:val="32"/>
        </w:rPr>
        <w:t>En débouchant sur la rue des Sœurs, la presse avoisinait la caque de harengs. Arya s</w:t>
      </w:r>
      <w:r>
        <w:rPr>
          <w:rFonts w:ascii="Georgia" w:hAnsi="Georgia"/>
          <w:sz w:val="32"/>
        </w:rPr>
        <w:t>’</w:t>
      </w:r>
      <w:r w:rsidRPr="007A6F8D">
        <w:rPr>
          <w:rFonts w:ascii="Georgia" w:hAnsi="Georgia"/>
          <w:sz w:val="32"/>
        </w:rPr>
        <w:t>abandonna, plus morte que vive, à la marée qui montait invinciblement la colline de Visenya. Tout en haut, sur l</w:t>
      </w:r>
      <w:r>
        <w:rPr>
          <w:rFonts w:ascii="Georgia" w:hAnsi="Georgia"/>
          <w:sz w:val="32"/>
        </w:rPr>
        <w:t>’</w:t>
      </w:r>
      <w:r w:rsidR="00F04970">
        <w:rPr>
          <w:rFonts w:ascii="Georgia" w:hAnsi="Georgia"/>
          <w:sz w:val="32"/>
        </w:rPr>
        <w:t>es</w:t>
      </w:r>
      <w:r w:rsidRPr="007A6F8D">
        <w:rPr>
          <w:rFonts w:ascii="Georgia" w:hAnsi="Georgia"/>
          <w:sz w:val="32"/>
        </w:rPr>
        <w:t>planade de marbre blanc, le grouillement s</w:t>
      </w:r>
      <w:r>
        <w:rPr>
          <w:rFonts w:ascii="Georgia" w:hAnsi="Georgia"/>
          <w:sz w:val="32"/>
        </w:rPr>
        <w:t>’</w:t>
      </w:r>
      <w:r w:rsidRPr="007A6F8D">
        <w:rPr>
          <w:rFonts w:ascii="Georgia" w:hAnsi="Georgia"/>
          <w:sz w:val="32"/>
        </w:rPr>
        <w:t>était pétrifié au profit de vociférations hystériques. La populace s</w:t>
      </w:r>
      <w:r>
        <w:rPr>
          <w:rFonts w:ascii="Georgia" w:hAnsi="Georgia"/>
          <w:sz w:val="32"/>
        </w:rPr>
        <w:t>’</w:t>
      </w:r>
      <w:r w:rsidRPr="007A6F8D">
        <w:rPr>
          <w:rFonts w:ascii="Georgia" w:hAnsi="Georgia"/>
          <w:sz w:val="32"/>
        </w:rPr>
        <w:t>interpellait, tout en jouant des coudes pour se rapprocher le plus possible du grand septuaire, et le fracas des cloches achevait de vous abasourdir.</w:t>
      </w:r>
    </w:p>
    <w:p w:rsidR="001344FA" w:rsidRPr="007A6F8D" w:rsidRDefault="001344FA" w:rsidP="001344FA">
      <w:pPr>
        <w:ind w:firstLine="720"/>
        <w:jc w:val="both"/>
        <w:rPr>
          <w:rFonts w:ascii="Georgia" w:hAnsi="Georgia"/>
          <w:sz w:val="32"/>
        </w:rPr>
      </w:pPr>
      <w:r w:rsidRPr="007A6F8D">
        <w:rPr>
          <w:rFonts w:ascii="Georgia" w:hAnsi="Georgia"/>
          <w:sz w:val="32"/>
        </w:rPr>
        <w:t>Noyée dans ce magma, Arya ne d</w:t>
      </w:r>
      <w:r w:rsidR="00F04970">
        <w:rPr>
          <w:rFonts w:ascii="Georgia" w:hAnsi="Georgia"/>
          <w:sz w:val="32"/>
        </w:rPr>
        <w:t>iscernait que des bras, des jam</w:t>
      </w:r>
      <w:r w:rsidRPr="007A6F8D">
        <w:rPr>
          <w:rFonts w:ascii="Georgia" w:hAnsi="Georgia"/>
          <w:sz w:val="32"/>
        </w:rPr>
        <w:t>bes, des bedaines et, brochant sur le lot, la fine silhouette des sept tours. Latte ferme en son poing, elle réussit néanmoins à s</w:t>
      </w:r>
      <w:r>
        <w:rPr>
          <w:rFonts w:ascii="Georgia" w:hAnsi="Georgia"/>
          <w:sz w:val="32"/>
        </w:rPr>
        <w:t>’</w:t>
      </w:r>
      <w:r w:rsidRPr="007A6F8D">
        <w:rPr>
          <w:rFonts w:ascii="Georgia" w:hAnsi="Georgia"/>
          <w:sz w:val="32"/>
        </w:rPr>
        <w:t>y faufiler, se coula sous des ventres de chevaux, finit par repérer un tombereau de bois qui lui ferait un observatoire idéal, mais d</w:t>
      </w:r>
      <w:r>
        <w:rPr>
          <w:rFonts w:ascii="Georgia" w:hAnsi="Georgia"/>
          <w:sz w:val="32"/>
        </w:rPr>
        <w:t>’</w:t>
      </w:r>
      <w:r w:rsidRPr="007A6F8D">
        <w:rPr>
          <w:rFonts w:ascii="Georgia" w:hAnsi="Georgia"/>
          <w:sz w:val="32"/>
        </w:rPr>
        <w:t>autres eurent l</w:t>
      </w:r>
      <w:r w:rsidR="00F04970">
        <w:rPr>
          <w:rFonts w:ascii="Georgia" w:hAnsi="Georgia"/>
          <w:sz w:val="32"/>
        </w:rPr>
        <w:t>a</w:t>
      </w:r>
      <w:r w:rsidRPr="007A6F8D">
        <w:rPr>
          <w:rFonts w:ascii="Georgia" w:hAnsi="Georgia"/>
          <w:sz w:val="32"/>
        </w:rPr>
        <w:t xml:space="preserve"> même idée, que récompensèrent, avec des coups de fouet, les injures</w:t>
      </w:r>
      <w:r w:rsidR="00F04970">
        <w:rPr>
          <w:rFonts w:ascii="Georgia" w:hAnsi="Georgia"/>
          <w:sz w:val="32"/>
        </w:rPr>
        <w:t xml:space="preserve"> </w:t>
      </w:r>
      <w:r w:rsidRPr="007A6F8D">
        <w:rPr>
          <w:rFonts w:ascii="Georgia" w:hAnsi="Georgia"/>
          <w:sz w:val="32"/>
        </w:rPr>
        <w:t>du charretier.</w:t>
      </w:r>
    </w:p>
    <w:p w:rsidR="001344FA" w:rsidRPr="007A6F8D" w:rsidRDefault="001344FA" w:rsidP="001344FA">
      <w:pPr>
        <w:ind w:firstLine="720"/>
        <w:jc w:val="both"/>
        <w:rPr>
          <w:rFonts w:ascii="Georgia" w:hAnsi="Georgia"/>
          <w:sz w:val="32"/>
        </w:rPr>
      </w:pPr>
      <w:r w:rsidRPr="007A6F8D">
        <w:rPr>
          <w:rFonts w:ascii="Georgia" w:hAnsi="Georgia"/>
          <w:sz w:val="32"/>
        </w:rPr>
        <w:t>Comme une forcenée, désormais, elle fonça carrément dans l</w:t>
      </w:r>
      <w:r w:rsidR="00F04970">
        <w:rPr>
          <w:rFonts w:ascii="Georgia" w:hAnsi="Georgia"/>
          <w:sz w:val="32"/>
        </w:rPr>
        <w:t>a</w:t>
      </w:r>
      <w:r w:rsidRPr="007A6F8D">
        <w:rPr>
          <w:rFonts w:ascii="Georgia" w:hAnsi="Georgia"/>
          <w:sz w:val="32"/>
        </w:rPr>
        <w:t xml:space="preserve"> foule pour se porter au premier rang, se vit rejetée contre un pan de pierre </w:t>
      </w:r>
      <w:r w:rsidR="00F04970" w:rsidRPr="00F04970">
        <w:rPr>
          <w:rFonts w:ascii="Georgia" w:hAnsi="Georgia"/>
          <w:sz w:val="32"/>
        </w:rPr>
        <w:t>–</w:t>
      </w:r>
      <w:r w:rsidRPr="007A6F8D">
        <w:rPr>
          <w:rFonts w:ascii="Georgia" w:hAnsi="Georgia"/>
          <w:sz w:val="32"/>
        </w:rPr>
        <w:t xml:space="preserve"> le piédestal, s</w:t>
      </w:r>
      <w:r>
        <w:rPr>
          <w:rFonts w:ascii="Georgia" w:hAnsi="Georgia"/>
          <w:sz w:val="32"/>
        </w:rPr>
        <w:t>’</w:t>
      </w:r>
      <w:r w:rsidRPr="007A6F8D">
        <w:rPr>
          <w:rFonts w:ascii="Georgia" w:hAnsi="Georgia"/>
          <w:sz w:val="32"/>
        </w:rPr>
        <w:t>aperçut-elle en levant les yeux, de Baelor le Vénérable, le roi septon. Sans plus hésit</w:t>
      </w:r>
      <w:r w:rsidR="00F04970">
        <w:rPr>
          <w:rFonts w:ascii="Georgia" w:hAnsi="Georgia"/>
          <w:sz w:val="32"/>
        </w:rPr>
        <w:t>er, elle glissa la latte dans sa</w:t>
      </w:r>
      <w:r w:rsidRPr="007A6F8D">
        <w:rPr>
          <w:rFonts w:ascii="Georgia" w:hAnsi="Georgia"/>
          <w:sz w:val="32"/>
        </w:rPr>
        <w:t xml:space="preserve"> ceinture et se mit en devoir de grimper. Q</w:t>
      </w:r>
      <w:r w:rsidR="00F04970">
        <w:rPr>
          <w:rFonts w:ascii="Georgia" w:hAnsi="Georgia"/>
          <w:sz w:val="32"/>
        </w:rPr>
        <w:t xml:space="preserve">uitte à laisser sur le marbre </w:t>
      </w:r>
      <w:r w:rsidRPr="007A6F8D">
        <w:rPr>
          <w:rFonts w:ascii="Georgia" w:hAnsi="Georgia"/>
          <w:sz w:val="32"/>
        </w:rPr>
        <w:t>peint des empreintes de pouce sanguinolentes, elle parvint à se hisser jusqu</w:t>
      </w:r>
      <w:r>
        <w:rPr>
          <w:rFonts w:ascii="Georgia" w:hAnsi="Georgia"/>
          <w:sz w:val="32"/>
        </w:rPr>
        <w:t>’</w:t>
      </w:r>
      <w:r w:rsidRPr="007A6F8D">
        <w:rPr>
          <w:rFonts w:ascii="Georgia" w:hAnsi="Georgia"/>
          <w:sz w:val="32"/>
        </w:rPr>
        <w:t>entre les pieds de la statue, s</w:t>
      </w:r>
      <w:r>
        <w:rPr>
          <w:rFonts w:ascii="Georgia" w:hAnsi="Georgia"/>
          <w:sz w:val="32"/>
        </w:rPr>
        <w:t>’</w:t>
      </w:r>
      <w:r w:rsidRPr="007A6F8D">
        <w:rPr>
          <w:rFonts w:ascii="Georgia" w:hAnsi="Georgia"/>
          <w:sz w:val="32"/>
        </w:rPr>
        <w:t>y pelotonna.</w:t>
      </w:r>
    </w:p>
    <w:p w:rsidR="001344FA" w:rsidRPr="007A6F8D" w:rsidRDefault="001344FA" w:rsidP="001344FA">
      <w:pPr>
        <w:ind w:firstLine="720"/>
        <w:jc w:val="both"/>
        <w:rPr>
          <w:rFonts w:ascii="Georgia" w:hAnsi="Georgia"/>
          <w:sz w:val="32"/>
        </w:rPr>
      </w:pPr>
      <w:r w:rsidRPr="007A6F8D">
        <w:rPr>
          <w:rFonts w:ascii="Georgia" w:hAnsi="Georgia"/>
          <w:sz w:val="32"/>
        </w:rPr>
        <w:t>Et c</w:t>
      </w:r>
      <w:r>
        <w:rPr>
          <w:rFonts w:ascii="Georgia" w:hAnsi="Georgia"/>
          <w:sz w:val="32"/>
        </w:rPr>
        <w:t>’</w:t>
      </w:r>
      <w:r w:rsidRPr="007A6F8D">
        <w:rPr>
          <w:rFonts w:ascii="Georgia" w:hAnsi="Georgia"/>
          <w:sz w:val="32"/>
        </w:rPr>
        <w:t>est alors qu</w:t>
      </w:r>
      <w:r>
        <w:rPr>
          <w:rFonts w:ascii="Georgia" w:hAnsi="Georgia"/>
          <w:sz w:val="32"/>
        </w:rPr>
        <w:t>’</w:t>
      </w:r>
      <w:r w:rsidRPr="007A6F8D">
        <w:rPr>
          <w:rFonts w:ascii="Georgia" w:hAnsi="Georgia"/>
          <w:sz w:val="32"/>
        </w:rPr>
        <w:t>elle vit Père.</w:t>
      </w:r>
    </w:p>
    <w:p w:rsidR="001344FA" w:rsidRPr="007A6F8D" w:rsidRDefault="001344FA" w:rsidP="001344FA">
      <w:pPr>
        <w:ind w:firstLine="720"/>
        <w:jc w:val="both"/>
        <w:rPr>
          <w:rFonts w:ascii="Georgia" w:hAnsi="Georgia"/>
          <w:sz w:val="32"/>
        </w:rPr>
      </w:pPr>
      <w:r w:rsidRPr="007A6F8D">
        <w:rPr>
          <w:rFonts w:ascii="Georgia" w:hAnsi="Georgia"/>
          <w:sz w:val="32"/>
        </w:rPr>
        <w:t>Soutenu par deux manteaux d</w:t>
      </w:r>
      <w:r>
        <w:rPr>
          <w:rFonts w:ascii="Georgia" w:hAnsi="Georgia"/>
          <w:sz w:val="32"/>
        </w:rPr>
        <w:t>’</w:t>
      </w:r>
      <w:r w:rsidRPr="007A6F8D">
        <w:rPr>
          <w:rFonts w:ascii="Georgia" w:hAnsi="Georgia"/>
          <w:sz w:val="32"/>
        </w:rPr>
        <w:t>or, lord Eddard se tenait devant le septuaire, dans la chaire du Grand Septon. Si somptueusement vêtu fût-il, avec son manteau de laine grise bordé de fourrure et son doublet de velours gris rebrodé de perles à l</w:t>
      </w:r>
      <w:r>
        <w:rPr>
          <w:rFonts w:ascii="Georgia" w:hAnsi="Georgia"/>
          <w:sz w:val="32"/>
        </w:rPr>
        <w:t>’</w:t>
      </w:r>
      <w:r w:rsidRPr="007A6F8D">
        <w:rPr>
          <w:rFonts w:ascii="Georgia" w:hAnsi="Georgia"/>
          <w:sz w:val="32"/>
        </w:rPr>
        <w:t>effigie du loup, sa maigreur et l</w:t>
      </w:r>
      <w:r>
        <w:rPr>
          <w:rFonts w:ascii="Georgia" w:hAnsi="Georgia"/>
          <w:sz w:val="32"/>
        </w:rPr>
        <w:t>’</w:t>
      </w:r>
      <w:r w:rsidRPr="007A6F8D">
        <w:rPr>
          <w:rFonts w:ascii="Georgia" w:hAnsi="Georgia"/>
          <w:sz w:val="32"/>
        </w:rPr>
        <w:t xml:space="preserve">expression douloureuse de sa longue face la stupéfièrent. Il était moins debout que maintenu debout. Le plâtre de sa jambe se </w:t>
      </w:r>
      <w:r w:rsidR="00F04970" w:rsidRPr="007A6F8D">
        <w:rPr>
          <w:rFonts w:ascii="Georgia" w:hAnsi="Georgia"/>
          <w:sz w:val="32"/>
        </w:rPr>
        <w:t>révélait</w:t>
      </w:r>
      <w:r w:rsidRPr="007A6F8D">
        <w:rPr>
          <w:rFonts w:ascii="Georgia" w:hAnsi="Georgia"/>
          <w:sz w:val="32"/>
        </w:rPr>
        <w:t xml:space="preserve"> grisâtre, comme corrompu.</w:t>
      </w:r>
    </w:p>
    <w:p w:rsidR="001344FA" w:rsidRPr="007A6F8D" w:rsidRDefault="001344FA" w:rsidP="001344FA">
      <w:pPr>
        <w:ind w:firstLine="720"/>
        <w:jc w:val="both"/>
        <w:rPr>
          <w:rFonts w:ascii="Georgia" w:hAnsi="Georgia"/>
          <w:sz w:val="32"/>
        </w:rPr>
      </w:pPr>
      <w:r w:rsidRPr="007A6F8D">
        <w:rPr>
          <w:rFonts w:ascii="Georgia" w:hAnsi="Georgia"/>
          <w:sz w:val="32"/>
        </w:rPr>
        <w:t xml:space="preserve">Derrière lui, le Grand Septon en personne. Un vieillard courtaud, gris, gras à lard, drapé de longues robes blanches et </w:t>
      </w:r>
      <w:r w:rsidRPr="007A6F8D">
        <w:rPr>
          <w:rFonts w:ascii="Georgia" w:hAnsi="Georgia"/>
          <w:sz w:val="32"/>
        </w:rPr>
        <w:lastRenderedPageBreak/>
        <w:t>coiffé d</w:t>
      </w:r>
      <w:r>
        <w:rPr>
          <w:rFonts w:ascii="Georgia" w:hAnsi="Georgia"/>
          <w:sz w:val="32"/>
        </w:rPr>
        <w:t>’</w:t>
      </w:r>
      <w:r w:rsidRPr="007A6F8D">
        <w:rPr>
          <w:rFonts w:ascii="Georgia" w:hAnsi="Georgia"/>
          <w:sz w:val="32"/>
        </w:rPr>
        <w:t>une immense tiare de cristal et d</w:t>
      </w:r>
      <w:r>
        <w:rPr>
          <w:rFonts w:ascii="Georgia" w:hAnsi="Georgia"/>
          <w:sz w:val="32"/>
        </w:rPr>
        <w:t>’</w:t>
      </w:r>
      <w:r w:rsidRPr="007A6F8D">
        <w:rPr>
          <w:rFonts w:ascii="Georgia" w:hAnsi="Georgia"/>
          <w:sz w:val="32"/>
        </w:rPr>
        <w:t>or repoussé qui l</w:t>
      </w:r>
      <w:r>
        <w:rPr>
          <w:rFonts w:ascii="Georgia" w:hAnsi="Georgia"/>
          <w:sz w:val="32"/>
        </w:rPr>
        <w:t>’</w:t>
      </w:r>
      <w:r w:rsidRPr="007A6F8D">
        <w:rPr>
          <w:rFonts w:ascii="Georgia" w:hAnsi="Georgia"/>
          <w:sz w:val="32"/>
        </w:rPr>
        <w:t>auréolait d</w:t>
      </w:r>
      <w:r>
        <w:rPr>
          <w:rFonts w:ascii="Georgia" w:hAnsi="Georgia"/>
          <w:sz w:val="32"/>
        </w:rPr>
        <w:t>’</w:t>
      </w:r>
      <w:r w:rsidRPr="007A6F8D">
        <w:rPr>
          <w:rFonts w:ascii="Georgia" w:hAnsi="Georgia"/>
          <w:sz w:val="32"/>
        </w:rPr>
        <w:t>arcs-en-ciel au moindre mouvement.</w:t>
      </w:r>
    </w:p>
    <w:p w:rsidR="001344FA" w:rsidRPr="007A6F8D" w:rsidRDefault="001344FA" w:rsidP="001344FA">
      <w:pPr>
        <w:ind w:firstLine="720"/>
        <w:jc w:val="both"/>
        <w:rPr>
          <w:rFonts w:ascii="Georgia" w:hAnsi="Georgia"/>
          <w:sz w:val="32"/>
        </w:rPr>
      </w:pPr>
      <w:r w:rsidRPr="007A6F8D">
        <w:rPr>
          <w:rFonts w:ascii="Georgia" w:hAnsi="Georgia"/>
          <w:sz w:val="32"/>
        </w:rPr>
        <w:t xml:space="preserve">Massés aux portes du temple, </w:t>
      </w:r>
      <w:r w:rsidR="001E54CB">
        <w:rPr>
          <w:rFonts w:ascii="Georgia" w:hAnsi="Georgia"/>
          <w:sz w:val="32"/>
        </w:rPr>
        <w:t>face à la chaire de marbre, une</w:t>
      </w:r>
      <w:r w:rsidRPr="007A6F8D">
        <w:rPr>
          <w:rFonts w:ascii="Georgia" w:hAnsi="Georgia"/>
          <w:sz w:val="32"/>
        </w:rPr>
        <w:t xml:space="preserve"> poignée de grands seigneurs et de chevaliers semblaient ne servir là que de repoussoir à Joffrey, tout soies, tout satins écarlat</w:t>
      </w:r>
      <w:r w:rsidR="001E54CB">
        <w:rPr>
          <w:rFonts w:ascii="Georgia" w:hAnsi="Georgia"/>
          <w:sz w:val="32"/>
        </w:rPr>
        <w:t>es</w:t>
      </w:r>
      <w:r w:rsidRPr="007A6F8D">
        <w:rPr>
          <w:rFonts w:ascii="Georgia" w:hAnsi="Georgia"/>
          <w:sz w:val="32"/>
        </w:rPr>
        <w:t xml:space="preserve"> brochés de cerfs </w:t>
      </w:r>
      <w:r w:rsidR="001E54CB" w:rsidRPr="007A6F8D">
        <w:rPr>
          <w:rFonts w:ascii="Georgia" w:hAnsi="Georgia"/>
          <w:sz w:val="32"/>
        </w:rPr>
        <w:t>caracolant</w:t>
      </w:r>
      <w:r w:rsidRPr="007A6F8D">
        <w:rPr>
          <w:rFonts w:ascii="Georgia" w:hAnsi="Georgia"/>
          <w:sz w:val="32"/>
        </w:rPr>
        <w:t>, de lions rugissants sous sa couronne d</w:t>
      </w:r>
      <w:r>
        <w:rPr>
          <w:rFonts w:ascii="Georgia" w:hAnsi="Georgia"/>
          <w:sz w:val="32"/>
        </w:rPr>
        <w:t>’</w:t>
      </w:r>
      <w:r w:rsidRPr="007A6F8D">
        <w:rPr>
          <w:rFonts w:ascii="Georgia" w:hAnsi="Georgia"/>
          <w:sz w:val="32"/>
        </w:rPr>
        <w:t>or. En grand noir flammé d</w:t>
      </w:r>
      <w:r>
        <w:rPr>
          <w:rFonts w:ascii="Georgia" w:hAnsi="Georgia"/>
          <w:sz w:val="32"/>
        </w:rPr>
        <w:t>’</w:t>
      </w:r>
      <w:r w:rsidRPr="007A6F8D">
        <w:rPr>
          <w:rFonts w:ascii="Georgia" w:hAnsi="Georgia"/>
          <w:sz w:val="32"/>
        </w:rPr>
        <w:t>écarlate et le cheveu bien endeuillé d</w:t>
      </w:r>
      <w:r>
        <w:rPr>
          <w:rFonts w:ascii="Georgia" w:hAnsi="Georgia"/>
          <w:sz w:val="32"/>
        </w:rPr>
        <w:t>’</w:t>
      </w:r>
      <w:r w:rsidRPr="007A6F8D">
        <w:rPr>
          <w:rFonts w:ascii="Georgia" w:hAnsi="Georgia"/>
          <w:sz w:val="32"/>
        </w:rPr>
        <w:t>une mantille de diamants noirs le flanquait sa reine de mère. Arya reconnut encore, avec quatre des membres de la Garde, le Limier,</w:t>
      </w:r>
      <w:r w:rsidR="001E54CB">
        <w:rPr>
          <w:rFonts w:ascii="Georgia" w:hAnsi="Georgia"/>
          <w:sz w:val="32"/>
        </w:rPr>
        <w:t xml:space="preserve"> </w:t>
      </w:r>
      <w:r w:rsidRPr="007A6F8D">
        <w:rPr>
          <w:rFonts w:ascii="Georgia" w:hAnsi="Georgia"/>
          <w:sz w:val="32"/>
        </w:rPr>
        <w:t>bizarrement bardé d</w:t>
      </w:r>
      <w:r>
        <w:rPr>
          <w:rFonts w:ascii="Georgia" w:hAnsi="Georgia"/>
          <w:sz w:val="32"/>
        </w:rPr>
        <w:t>’</w:t>
      </w:r>
      <w:r w:rsidRPr="007A6F8D">
        <w:rPr>
          <w:rFonts w:ascii="Georgia" w:hAnsi="Georgia"/>
          <w:sz w:val="32"/>
        </w:rPr>
        <w:t>acier fuligineux sous les vastes plis du manteau de neige. Survint Varys qui, sur ses babouches silencieuses, infiltra ses damas à ramages parmi la noble assistance. Quant au barbichu miniature à cape d</w:t>
      </w:r>
      <w:r>
        <w:rPr>
          <w:rFonts w:ascii="Georgia" w:hAnsi="Georgia"/>
          <w:sz w:val="32"/>
        </w:rPr>
        <w:t>’</w:t>
      </w:r>
      <w:r w:rsidRPr="007A6F8D">
        <w:rPr>
          <w:rFonts w:ascii="Georgia" w:hAnsi="Georgia"/>
          <w:sz w:val="32"/>
        </w:rPr>
        <w:t>argent, cela pouvait bien être l</w:t>
      </w:r>
      <w:r>
        <w:rPr>
          <w:rFonts w:ascii="Georgia" w:hAnsi="Georgia"/>
          <w:sz w:val="32"/>
        </w:rPr>
        <w:t>’</w:t>
      </w:r>
      <w:r w:rsidRPr="007A6F8D">
        <w:rPr>
          <w:rFonts w:ascii="Georgia" w:hAnsi="Georgia"/>
          <w:sz w:val="32"/>
        </w:rPr>
        <w:t>ancien soupirant transi de Mère.</w:t>
      </w:r>
    </w:p>
    <w:p w:rsidR="001344FA" w:rsidRPr="007A6F8D" w:rsidRDefault="001344FA" w:rsidP="001344FA">
      <w:pPr>
        <w:ind w:firstLine="720"/>
        <w:jc w:val="both"/>
        <w:rPr>
          <w:rFonts w:ascii="Georgia" w:hAnsi="Georgia"/>
          <w:sz w:val="32"/>
        </w:rPr>
      </w:pPr>
      <w:r w:rsidRPr="007A6F8D">
        <w:rPr>
          <w:rFonts w:ascii="Georgia" w:hAnsi="Georgia"/>
          <w:sz w:val="32"/>
        </w:rPr>
        <w:t>Enfin dans ce tas se trouvait, d</w:t>
      </w:r>
      <w:r>
        <w:rPr>
          <w:rFonts w:ascii="Georgia" w:hAnsi="Georgia"/>
          <w:sz w:val="32"/>
        </w:rPr>
        <w:t>’</w:t>
      </w:r>
      <w:r w:rsidRPr="007A6F8D">
        <w:rPr>
          <w:rFonts w:ascii="Georgia" w:hAnsi="Georgia"/>
          <w:sz w:val="32"/>
        </w:rPr>
        <w:t>azur soyeuse et bien auburn, bien lissée, bouclée, les poignets cernés de bracelets d</w:t>
      </w:r>
      <w:r>
        <w:rPr>
          <w:rFonts w:ascii="Georgia" w:hAnsi="Georgia"/>
          <w:sz w:val="32"/>
        </w:rPr>
        <w:t>’</w:t>
      </w:r>
      <w:r w:rsidRPr="007A6F8D">
        <w:rPr>
          <w:rFonts w:ascii="Georgia" w:hAnsi="Georgia"/>
          <w:sz w:val="32"/>
        </w:rPr>
        <w:t>argent, Sansa. Que fabriquait-elle en telle compagnie ? se renfrogna sa sœur, à quoi rimaient ces risettes aux anges ?</w:t>
      </w:r>
    </w:p>
    <w:p w:rsidR="001344FA" w:rsidRPr="007A6F8D" w:rsidRDefault="001344FA" w:rsidP="001344FA">
      <w:pPr>
        <w:ind w:firstLine="720"/>
        <w:jc w:val="both"/>
        <w:rPr>
          <w:rFonts w:ascii="Georgia" w:hAnsi="Georgia"/>
          <w:sz w:val="32"/>
        </w:rPr>
      </w:pPr>
      <w:r w:rsidRPr="007A6F8D">
        <w:rPr>
          <w:rFonts w:ascii="Georgia" w:hAnsi="Georgia"/>
          <w:sz w:val="32"/>
        </w:rPr>
        <w:t>Boudiné dans une armure magnifique en laque noire filigranée d</w:t>
      </w:r>
      <w:r>
        <w:rPr>
          <w:rFonts w:ascii="Georgia" w:hAnsi="Georgia"/>
          <w:sz w:val="32"/>
        </w:rPr>
        <w:t>’</w:t>
      </w:r>
      <w:r w:rsidRPr="007A6F8D">
        <w:rPr>
          <w:rFonts w:ascii="Georgia" w:hAnsi="Georgia"/>
          <w:sz w:val="32"/>
        </w:rPr>
        <w:t>or, une espèce de poussah commandait le long cordon de piques en manteaux d</w:t>
      </w:r>
      <w:r>
        <w:rPr>
          <w:rFonts w:ascii="Georgia" w:hAnsi="Georgia"/>
          <w:sz w:val="32"/>
        </w:rPr>
        <w:t>’</w:t>
      </w:r>
      <w:r w:rsidRPr="007A6F8D">
        <w:rPr>
          <w:rFonts w:ascii="Georgia" w:hAnsi="Georgia"/>
          <w:sz w:val="32"/>
        </w:rPr>
        <w:t>or qui contenait la plèbe. Son manteau personnel avait l</w:t>
      </w:r>
      <w:r>
        <w:rPr>
          <w:rFonts w:ascii="Georgia" w:hAnsi="Georgia"/>
          <w:sz w:val="32"/>
        </w:rPr>
        <w:t>’</w:t>
      </w:r>
      <w:r w:rsidRPr="007A6F8D">
        <w:rPr>
          <w:rFonts w:ascii="Georgia" w:hAnsi="Georgia"/>
          <w:sz w:val="32"/>
        </w:rPr>
        <w:t>éclat métallique du véritable brocart.</w:t>
      </w:r>
    </w:p>
    <w:p w:rsidR="001344FA" w:rsidRPr="007A6F8D" w:rsidRDefault="001344FA" w:rsidP="001344FA">
      <w:pPr>
        <w:ind w:firstLine="720"/>
        <w:jc w:val="both"/>
        <w:rPr>
          <w:rFonts w:ascii="Georgia" w:hAnsi="Georgia"/>
          <w:sz w:val="32"/>
        </w:rPr>
      </w:pPr>
      <w:r w:rsidRPr="007A6F8D">
        <w:rPr>
          <w:rFonts w:ascii="Georgia" w:hAnsi="Georgia"/>
          <w:sz w:val="32"/>
        </w:rPr>
        <w:t>Après que la cloche eut cessé de tonner et que peu à peu se fut fait le silence sur l</w:t>
      </w:r>
      <w:r>
        <w:rPr>
          <w:rFonts w:ascii="Georgia" w:hAnsi="Georgia"/>
          <w:sz w:val="32"/>
        </w:rPr>
        <w:t>’</w:t>
      </w:r>
      <w:r w:rsidRPr="007A6F8D">
        <w:rPr>
          <w:rFonts w:ascii="Georgia" w:hAnsi="Georgia"/>
          <w:sz w:val="32"/>
        </w:rPr>
        <w:t xml:space="preserve">immense esplanade, Père leva la tête et se mit à </w:t>
      </w:r>
      <w:r w:rsidR="001E54CB" w:rsidRPr="007A6F8D">
        <w:rPr>
          <w:rFonts w:ascii="Georgia" w:hAnsi="Georgia"/>
          <w:sz w:val="32"/>
        </w:rPr>
        <w:t>parler</w:t>
      </w:r>
      <w:r w:rsidRPr="007A6F8D">
        <w:rPr>
          <w:rFonts w:ascii="Georgia" w:hAnsi="Georgia"/>
          <w:sz w:val="32"/>
        </w:rPr>
        <w:t>, mais d</w:t>
      </w:r>
      <w:r>
        <w:rPr>
          <w:rFonts w:ascii="Georgia" w:hAnsi="Georgia"/>
          <w:sz w:val="32"/>
        </w:rPr>
        <w:t>’</w:t>
      </w:r>
      <w:r w:rsidRPr="007A6F8D">
        <w:rPr>
          <w:rFonts w:ascii="Georgia" w:hAnsi="Georgia"/>
          <w:sz w:val="32"/>
        </w:rPr>
        <w:t>une voix si ténue, si exténuée qu</w:t>
      </w:r>
      <w:r>
        <w:rPr>
          <w:rFonts w:ascii="Georgia" w:hAnsi="Georgia"/>
          <w:sz w:val="32"/>
        </w:rPr>
        <w:t>’</w:t>
      </w:r>
      <w:r w:rsidR="001E54CB">
        <w:rPr>
          <w:rFonts w:ascii="Georgia" w:hAnsi="Georgia"/>
          <w:sz w:val="32"/>
        </w:rPr>
        <w:t>à peine Arya pouvait-</w:t>
      </w:r>
      <w:r w:rsidRPr="007A6F8D">
        <w:rPr>
          <w:rFonts w:ascii="Georgia" w:hAnsi="Georgia"/>
          <w:sz w:val="32"/>
        </w:rPr>
        <w:t>elle saisir ses paroles. De l</w:t>
      </w:r>
      <w:r>
        <w:rPr>
          <w:rFonts w:ascii="Georgia" w:hAnsi="Georgia"/>
          <w:sz w:val="32"/>
        </w:rPr>
        <w:t>’</w:t>
      </w:r>
      <w:r w:rsidRPr="007A6F8D">
        <w:rPr>
          <w:rFonts w:ascii="Georgia" w:hAnsi="Georgia"/>
          <w:sz w:val="32"/>
        </w:rPr>
        <w:t xml:space="preserve">arrière, des gens commencèrent à crier : </w:t>
      </w:r>
      <w:r w:rsidRPr="007A6F8D">
        <w:rPr>
          <w:rFonts w:ascii="Georgia" w:hAnsi="Georgia"/>
          <w:i/>
          <w:sz w:val="32"/>
        </w:rPr>
        <w:t>« Quoi ?</w:t>
      </w:r>
      <w:r w:rsidRPr="007A6F8D">
        <w:rPr>
          <w:rFonts w:ascii="Georgia" w:hAnsi="Georgia"/>
          <w:sz w:val="32"/>
        </w:rPr>
        <w:t xml:space="preserve"> » et «</w:t>
      </w:r>
      <w:r w:rsidRPr="007A6F8D">
        <w:rPr>
          <w:rFonts w:ascii="Georgia" w:hAnsi="Georgia"/>
          <w:i/>
          <w:sz w:val="32"/>
        </w:rPr>
        <w:t xml:space="preserve"> Plus fort !</w:t>
      </w:r>
      <w:r w:rsidRPr="007A6F8D">
        <w:rPr>
          <w:rFonts w:ascii="Georgia" w:hAnsi="Georgia"/>
          <w:sz w:val="32"/>
        </w:rPr>
        <w:t xml:space="preserve"> » Le poussah laqué et doré escalada la chaire dans le dos de Père et le houspilla rudement. Arya fut tentée de </w:t>
      </w:r>
      <w:r w:rsidR="001E54CB" w:rsidRPr="007A6F8D">
        <w:rPr>
          <w:rFonts w:ascii="Georgia" w:hAnsi="Georgia"/>
          <w:sz w:val="32"/>
        </w:rPr>
        <w:t>hurler</w:t>
      </w:r>
      <w:r w:rsidRPr="007A6F8D">
        <w:rPr>
          <w:rFonts w:ascii="Georgia" w:hAnsi="Georgia"/>
          <w:sz w:val="32"/>
        </w:rPr>
        <w:t xml:space="preserve"> : «</w:t>
      </w:r>
      <w:r w:rsidRPr="007A6F8D">
        <w:rPr>
          <w:rFonts w:ascii="Georgia" w:hAnsi="Georgia"/>
          <w:i/>
          <w:sz w:val="32"/>
        </w:rPr>
        <w:t xml:space="preserve"> Bas les pattes !</w:t>
      </w:r>
      <w:r w:rsidRPr="007A6F8D">
        <w:rPr>
          <w:rFonts w:ascii="Georgia" w:hAnsi="Georgia"/>
          <w:sz w:val="32"/>
        </w:rPr>
        <w:t xml:space="preserve"> », en comprit la futilité, personne ne l</w:t>
      </w:r>
      <w:r>
        <w:rPr>
          <w:rFonts w:ascii="Georgia" w:hAnsi="Georgia"/>
          <w:sz w:val="32"/>
        </w:rPr>
        <w:t>’</w:t>
      </w:r>
      <w:r w:rsidRPr="007A6F8D">
        <w:rPr>
          <w:rFonts w:ascii="Georgia" w:hAnsi="Georgia"/>
          <w:sz w:val="32"/>
        </w:rPr>
        <w:t>écouterait, n</w:t>
      </w:r>
      <w:r>
        <w:rPr>
          <w:rFonts w:ascii="Georgia" w:hAnsi="Georgia"/>
          <w:sz w:val="32"/>
        </w:rPr>
        <w:t>’</w:t>
      </w:r>
      <w:r w:rsidRPr="007A6F8D">
        <w:rPr>
          <w:rFonts w:ascii="Georgia" w:hAnsi="Georgia"/>
          <w:sz w:val="32"/>
        </w:rPr>
        <w:t>en mâchouilla sa lèvre que plus ardemment.</w:t>
      </w:r>
    </w:p>
    <w:p w:rsidR="001344FA" w:rsidRPr="007A6F8D" w:rsidRDefault="001344FA" w:rsidP="001344FA">
      <w:pPr>
        <w:ind w:firstLine="720"/>
        <w:jc w:val="both"/>
        <w:rPr>
          <w:rFonts w:ascii="Georgia" w:hAnsi="Georgia"/>
          <w:sz w:val="32"/>
        </w:rPr>
      </w:pPr>
      <w:r w:rsidRPr="007A6F8D">
        <w:rPr>
          <w:rFonts w:ascii="Georgia" w:hAnsi="Georgia"/>
          <w:sz w:val="32"/>
        </w:rPr>
        <w:t>Haussant le ton, Père reprit : « Je suis Eddard Stark, sire de Winterfell, Main du Roi. » Sa voix, désormais, portait jusqu</w:t>
      </w:r>
      <w:r>
        <w:rPr>
          <w:rFonts w:ascii="Georgia" w:hAnsi="Georgia"/>
          <w:sz w:val="32"/>
        </w:rPr>
        <w:t>’</w:t>
      </w:r>
      <w:r w:rsidRPr="007A6F8D">
        <w:rPr>
          <w:rFonts w:ascii="Georgia" w:hAnsi="Georgia"/>
          <w:sz w:val="32"/>
        </w:rPr>
        <w:t>au bout île la place. « Et je viens ici confesser, devant les dieux et devant les hommes, ma félonie.</w:t>
      </w:r>
    </w:p>
    <w:p w:rsidR="001344FA" w:rsidRPr="007A6F8D" w:rsidRDefault="001E54CB" w:rsidP="001344FA">
      <w:pPr>
        <w:ind w:firstLine="720"/>
        <w:jc w:val="both"/>
        <w:rPr>
          <w:rFonts w:ascii="Georgia" w:hAnsi="Georgia"/>
          <w:sz w:val="32"/>
        </w:rPr>
      </w:pPr>
      <w:r w:rsidRPr="001E54CB">
        <w:rPr>
          <w:rFonts w:ascii="Georgia" w:hAnsi="Georgia"/>
          <w:i/>
          <w:sz w:val="32"/>
        </w:rPr>
        <w:t>—</w:t>
      </w:r>
      <w:r>
        <w:rPr>
          <w:rFonts w:ascii="Georgia" w:hAnsi="Georgia"/>
          <w:i/>
          <w:sz w:val="32"/>
        </w:rPr>
        <w:t xml:space="preserve"> </w:t>
      </w:r>
      <w:r w:rsidR="001344FA" w:rsidRPr="007A6F8D">
        <w:rPr>
          <w:rFonts w:ascii="Georgia" w:hAnsi="Georgia"/>
          <w:i/>
          <w:sz w:val="32"/>
        </w:rPr>
        <w:t>Non... »,</w:t>
      </w:r>
      <w:r w:rsidR="001344FA" w:rsidRPr="007A6F8D">
        <w:rPr>
          <w:rFonts w:ascii="Georgia" w:hAnsi="Georgia"/>
          <w:sz w:val="32"/>
        </w:rPr>
        <w:t xml:space="preserve"> geignit Arya, tandis que de la populace, au-dessous, montaient les premières huées, bientôt épaissies par </w:t>
      </w:r>
      <w:r w:rsidR="001344FA" w:rsidRPr="007A6F8D">
        <w:rPr>
          <w:rFonts w:ascii="Georgia" w:hAnsi="Georgia"/>
          <w:sz w:val="32"/>
        </w:rPr>
        <w:lastRenderedPageBreak/>
        <w:t>une clameur unanime d</w:t>
      </w:r>
      <w:r w:rsidR="001344FA">
        <w:rPr>
          <w:rFonts w:ascii="Georgia" w:hAnsi="Georgia"/>
          <w:sz w:val="32"/>
        </w:rPr>
        <w:t>’</w:t>
      </w:r>
      <w:r w:rsidR="001344FA" w:rsidRPr="007A6F8D">
        <w:rPr>
          <w:rFonts w:ascii="Georgia" w:hAnsi="Georgia"/>
          <w:sz w:val="32"/>
        </w:rPr>
        <w:t>immondices et de quolibets. Sansa s</w:t>
      </w:r>
      <w:r w:rsidR="001344FA">
        <w:rPr>
          <w:rFonts w:ascii="Georgia" w:hAnsi="Georgia"/>
          <w:sz w:val="32"/>
        </w:rPr>
        <w:t>’</w:t>
      </w:r>
      <w:r w:rsidR="001344FA" w:rsidRPr="007A6F8D">
        <w:rPr>
          <w:rFonts w:ascii="Georgia" w:hAnsi="Georgia"/>
          <w:sz w:val="32"/>
        </w:rPr>
        <w:t>était enfoui le visage dans les mains.</w:t>
      </w:r>
    </w:p>
    <w:p w:rsidR="001344FA" w:rsidRPr="007A6F8D" w:rsidRDefault="001344FA" w:rsidP="001344FA">
      <w:pPr>
        <w:ind w:firstLine="720"/>
        <w:jc w:val="both"/>
        <w:rPr>
          <w:rFonts w:ascii="Georgia" w:hAnsi="Georgia"/>
          <w:sz w:val="32"/>
        </w:rPr>
      </w:pPr>
      <w:r w:rsidRPr="007A6F8D">
        <w:rPr>
          <w:rFonts w:ascii="Georgia" w:hAnsi="Georgia"/>
          <w:sz w:val="32"/>
        </w:rPr>
        <w:t>De manière à dominer ce tapage ignoble, Père éleva encore la voix. « J</w:t>
      </w:r>
      <w:r>
        <w:rPr>
          <w:rFonts w:ascii="Georgia" w:hAnsi="Georgia"/>
          <w:sz w:val="32"/>
        </w:rPr>
        <w:t>’</w:t>
      </w:r>
      <w:r w:rsidRPr="007A6F8D">
        <w:rPr>
          <w:rFonts w:ascii="Georgia" w:hAnsi="Georgia"/>
          <w:sz w:val="32"/>
        </w:rPr>
        <w:t>ai trahi la foi de mon roi et la confiance de mon ami Robert ! cria-t-il. Son sang ne s</w:t>
      </w:r>
      <w:r>
        <w:rPr>
          <w:rFonts w:ascii="Georgia" w:hAnsi="Georgia"/>
          <w:sz w:val="32"/>
        </w:rPr>
        <w:t>’</w:t>
      </w:r>
      <w:r w:rsidRPr="007A6F8D">
        <w:rPr>
          <w:rFonts w:ascii="Georgia" w:hAnsi="Georgia"/>
          <w:sz w:val="32"/>
        </w:rPr>
        <w:t xml:space="preserve">était pas encore refroidi que, malgré mon </w:t>
      </w:r>
      <w:r w:rsidR="001E54CB" w:rsidRPr="007A6F8D">
        <w:rPr>
          <w:rFonts w:ascii="Georgia" w:hAnsi="Georgia"/>
          <w:sz w:val="32"/>
        </w:rPr>
        <w:t>serment</w:t>
      </w:r>
      <w:r w:rsidRPr="007A6F8D">
        <w:rPr>
          <w:rFonts w:ascii="Georgia" w:hAnsi="Georgia"/>
          <w:sz w:val="32"/>
        </w:rPr>
        <w:t xml:space="preserve"> de défendre et de protéger ses enfants, je tramais de déposer et </w:t>
      </w:r>
      <w:r w:rsidR="001E54CB">
        <w:rPr>
          <w:rFonts w:ascii="Georgia" w:hAnsi="Georgia"/>
          <w:sz w:val="32"/>
        </w:rPr>
        <w:t>d</w:t>
      </w:r>
      <w:r>
        <w:rPr>
          <w:rFonts w:ascii="Georgia" w:hAnsi="Georgia"/>
          <w:sz w:val="32"/>
        </w:rPr>
        <w:t>’</w:t>
      </w:r>
      <w:r w:rsidRPr="007A6F8D">
        <w:rPr>
          <w:rFonts w:ascii="Georgia" w:hAnsi="Georgia"/>
          <w:sz w:val="32"/>
        </w:rPr>
        <w:t>assassiner son fils pour m</w:t>
      </w:r>
      <w:r>
        <w:rPr>
          <w:rFonts w:ascii="Georgia" w:hAnsi="Georgia"/>
          <w:sz w:val="32"/>
        </w:rPr>
        <w:t>’</w:t>
      </w:r>
      <w:r w:rsidRPr="007A6F8D">
        <w:rPr>
          <w:rFonts w:ascii="Georgia" w:hAnsi="Georgia"/>
          <w:sz w:val="32"/>
        </w:rPr>
        <w:t>emparer du trône. Veuillent le Grand Septon, Baelor le Bien-Aimé, les Sept m</w:t>
      </w:r>
      <w:r>
        <w:rPr>
          <w:rFonts w:ascii="Georgia" w:hAnsi="Georgia"/>
          <w:sz w:val="32"/>
        </w:rPr>
        <w:t>’</w:t>
      </w:r>
      <w:r w:rsidRPr="007A6F8D">
        <w:rPr>
          <w:rFonts w:ascii="Georgia" w:hAnsi="Georgia"/>
          <w:sz w:val="32"/>
        </w:rPr>
        <w:t>être à présent témoins de la vérité que j</w:t>
      </w:r>
      <w:r>
        <w:rPr>
          <w:rFonts w:ascii="Georgia" w:hAnsi="Georgia"/>
          <w:sz w:val="32"/>
        </w:rPr>
        <w:t>’</w:t>
      </w:r>
      <w:r w:rsidRPr="007A6F8D">
        <w:rPr>
          <w:rFonts w:ascii="Georgia" w:hAnsi="Georgia"/>
          <w:sz w:val="32"/>
        </w:rPr>
        <w:t>énonce : Joffrey Baratheon est l</w:t>
      </w:r>
      <w:r>
        <w:rPr>
          <w:rFonts w:ascii="Georgia" w:hAnsi="Georgia"/>
          <w:sz w:val="32"/>
        </w:rPr>
        <w:t>’</w:t>
      </w:r>
      <w:r w:rsidRPr="007A6F8D">
        <w:rPr>
          <w:rFonts w:ascii="Georgia" w:hAnsi="Georgia"/>
          <w:sz w:val="32"/>
        </w:rPr>
        <w:t>unique héritier légitime du Trône de Fer et, par la grâce de tous les dieux, seigneur et maître des Sept Couronnes, protecteur du royaume. »</w:t>
      </w:r>
    </w:p>
    <w:p w:rsidR="001344FA" w:rsidRPr="007A6F8D" w:rsidRDefault="001344FA" w:rsidP="001344FA">
      <w:pPr>
        <w:ind w:firstLine="720"/>
        <w:jc w:val="both"/>
        <w:rPr>
          <w:rFonts w:ascii="Georgia" w:hAnsi="Georgia"/>
          <w:sz w:val="32"/>
        </w:rPr>
      </w:pPr>
      <w:r w:rsidRPr="007A6F8D">
        <w:rPr>
          <w:rFonts w:ascii="Georgia" w:hAnsi="Georgia"/>
          <w:sz w:val="32"/>
        </w:rPr>
        <w:t>Une pierre partit de la foule et, en voyant Père chanceler, Arya ne put réprimer un cri. Les manteaux d</w:t>
      </w:r>
      <w:r>
        <w:rPr>
          <w:rFonts w:ascii="Georgia" w:hAnsi="Georgia"/>
          <w:sz w:val="32"/>
        </w:rPr>
        <w:t>’</w:t>
      </w:r>
      <w:r w:rsidRPr="007A6F8D">
        <w:rPr>
          <w:rFonts w:ascii="Georgia" w:hAnsi="Georgia"/>
          <w:sz w:val="32"/>
        </w:rPr>
        <w:t>or empêchèrent lord Stark de tomber. Du front ouvert dégoulinait le sang le long du long visage émacié. Les pierres se mirent à grêler. L</w:t>
      </w:r>
      <w:r>
        <w:rPr>
          <w:rFonts w:ascii="Georgia" w:hAnsi="Georgia"/>
          <w:sz w:val="32"/>
        </w:rPr>
        <w:t>’</w:t>
      </w:r>
      <w:r w:rsidRPr="007A6F8D">
        <w:rPr>
          <w:rFonts w:ascii="Georgia" w:hAnsi="Georgia"/>
          <w:sz w:val="32"/>
        </w:rPr>
        <w:t>une d</w:t>
      </w:r>
      <w:r>
        <w:rPr>
          <w:rFonts w:ascii="Georgia" w:hAnsi="Georgia"/>
          <w:sz w:val="32"/>
        </w:rPr>
        <w:t>’</w:t>
      </w:r>
      <w:r w:rsidRPr="007A6F8D">
        <w:rPr>
          <w:rFonts w:ascii="Georgia" w:hAnsi="Georgia"/>
          <w:sz w:val="32"/>
        </w:rPr>
        <w:t>elles atteignit le garde de Père, à gauche, une autre rendit un son creux sur le pectoral noir et or du poussah. Deux des chevaliers de la Garde vinrent se placer, bouclier brandi, devant la reine et Joffrey.</w:t>
      </w:r>
    </w:p>
    <w:p w:rsidR="001344FA" w:rsidRPr="007A6F8D" w:rsidRDefault="001344FA" w:rsidP="001344FA">
      <w:pPr>
        <w:ind w:firstLine="720"/>
        <w:jc w:val="both"/>
        <w:rPr>
          <w:rFonts w:ascii="Georgia" w:hAnsi="Georgia"/>
          <w:sz w:val="32"/>
        </w:rPr>
      </w:pPr>
      <w:r w:rsidRPr="007A6F8D">
        <w:rPr>
          <w:rFonts w:ascii="Georgia" w:hAnsi="Georgia"/>
          <w:sz w:val="32"/>
        </w:rPr>
        <w:t>Sous le manteau, la main d</w:t>
      </w:r>
      <w:r>
        <w:rPr>
          <w:rFonts w:ascii="Georgia" w:hAnsi="Georgia"/>
          <w:sz w:val="32"/>
        </w:rPr>
        <w:t>’</w:t>
      </w:r>
      <w:r w:rsidRPr="007A6F8D">
        <w:rPr>
          <w:rFonts w:ascii="Georgia" w:hAnsi="Georgia"/>
          <w:sz w:val="32"/>
        </w:rPr>
        <w:t xml:space="preserve">Arya se glissa vers Aiguille dans son </w:t>
      </w:r>
      <w:r w:rsidR="001E54CB" w:rsidRPr="007A6F8D">
        <w:rPr>
          <w:rFonts w:ascii="Georgia" w:hAnsi="Georgia"/>
          <w:sz w:val="32"/>
        </w:rPr>
        <w:t>fourreau</w:t>
      </w:r>
      <w:r w:rsidRPr="007A6F8D">
        <w:rPr>
          <w:rFonts w:ascii="Georgia" w:hAnsi="Georgia"/>
          <w:sz w:val="32"/>
        </w:rPr>
        <w:t xml:space="preserve"> et en étreignit la poignée comme jamais elle n</w:t>
      </w:r>
      <w:r>
        <w:rPr>
          <w:rFonts w:ascii="Georgia" w:hAnsi="Georgia"/>
          <w:sz w:val="32"/>
        </w:rPr>
        <w:t>’</w:t>
      </w:r>
      <w:r w:rsidRPr="007A6F8D">
        <w:rPr>
          <w:rFonts w:ascii="Georgia" w:hAnsi="Georgia"/>
          <w:sz w:val="32"/>
        </w:rPr>
        <w:t>avait étreint chose au monde.</w:t>
      </w:r>
      <w:r w:rsidRPr="007A6F8D">
        <w:rPr>
          <w:rFonts w:ascii="Georgia" w:hAnsi="Georgia"/>
          <w:i/>
          <w:sz w:val="32"/>
        </w:rPr>
        <w:t xml:space="preserve"> Par pitié, dieux, sauvez-le ! Ne les laissez pas lui faire de mal.</w:t>
      </w:r>
    </w:p>
    <w:p w:rsidR="001344FA" w:rsidRPr="007A6F8D" w:rsidRDefault="001344FA" w:rsidP="001344FA">
      <w:pPr>
        <w:ind w:firstLine="720"/>
        <w:jc w:val="both"/>
        <w:rPr>
          <w:rFonts w:ascii="Georgia" w:hAnsi="Georgia"/>
          <w:sz w:val="32"/>
        </w:rPr>
      </w:pPr>
      <w:r w:rsidRPr="007A6F8D">
        <w:rPr>
          <w:rFonts w:ascii="Georgia" w:hAnsi="Georgia"/>
          <w:sz w:val="32"/>
        </w:rPr>
        <w:t>Le Grand Septon s</w:t>
      </w:r>
      <w:r>
        <w:rPr>
          <w:rFonts w:ascii="Georgia" w:hAnsi="Georgia"/>
          <w:sz w:val="32"/>
        </w:rPr>
        <w:t>’</w:t>
      </w:r>
      <w:r w:rsidRPr="007A6F8D">
        <w:rPr>
          <w:rFonts w:ascii="Georgia" w:hAnsi="Georgia"/>
          <w:sz w:val="32"/>
        </w:rPr>
        <w:t>agenouillait ce</w:t>
      </w:r>
      <w:r w:rsidR="001E54CB">
        <w:rPr>
          <w:rFonts w:ascii="Georgia" w:hAnsi="Georgia"/>
          <w:sz w:val="32"/>
        </w:rPr>
        <w:t>pendant devant la reine et Jof</w:t>
      </w:r>
      <w:r w:rsidRPr="007A6F8D">
        <w:rPr>
          <w:rFonts w:ascii="Georgia" w:hAnsi="Georgia"/>
          <w:sz w:val="32"/>
        </w:rPr>
        <w:t>frey. « Plus nous péchons, plus nous souffrons, entonna-t-il d</w:t>
      </w:r>
      <w:r>
        <w:rPr>
          <w:rFonts w:ascii="Georgia" w:hAnsi="Georgia"/>
          <w:sz w:val="32"/>
        </w:rPr>
        <w:t>’</w:t>
      </w:r>
      <w:r w:rsidRPr="007A6F8D">
        <w:rPr>
          <w:rFonts w:ascii="Georgia" w:hAnsi="Georgia"/>
          <w:sz w:val="32"/>
        </w:rPr>
        <w:t>une voix profonde et qui s</w:t>
      </w:r>
      <w:r>
        <w:rPr>
          <w:rFonts w:ascii="Georgia" w:hAnsi="Georgia"/>
          <w:sz w:val="32"/>
        </w:rPr>
        <w:t>’</w:t>
      </w:r>
      <w:r w:rsidRPr="007A6F8D">
        <w:rPr>
          <w:rFonts w:ascii="Georgia" w:hAnsi="Georgia"/>
          <w:sz w:val="32"/>
        </w:rPr>
        <w:t>enflait bien plus fort que celle de Père. Ce pécheur a confessé ses crimes devant les dieux et devant les hommes, ici, dans ce lieu sacré. » Mille arcs-en-ciel nimbèrent sa tête comme il élevait des mains suppliantes. « Les dieux sont justes mais, Baelor le Vénérable nous l</w:t>
      </w:r>
      <w:r>
        <w:rPr>
          <w:rFonts w:ascii="Georgia" w:hAnsi="Georgia"/>
          <w:sz w:val="32"/>
        </w:rPr>
        <w:t>’</w:t>
      </w:r>
      <w:r w:rsidRPr="007A6F8D">
        <w:rPr>
          <w:rFonts w:ascii="Georgia" w:hAnsi="Georgia"/>
          <w:sz w:val="32"/>
        </w:rPr>
        <w:t xml:space="preserve">a enseigné, non moins miséricordieux. Quel </w:t>
      </w:r>
      <w:r w:rsidR="001E54CB" w:rsidRPr="007A6F8D">
        <w:rPr>
          <w:rFonts w:ascii="Georgia" w:hAnsi="Georgia"/>
          <w:sz w:val="32"/>
        </w:rPr>
        <w:t>châtiment</w:t>
      </w:r>
      <w:r w:rsidRPr="007A6F8D">
        <w:rPr>
          <w:rFonts w:ascii="Georgia" w:hAnsi="Georgia"/>
          <w:sz w:val="32"/>
        </w:rPr>
        <w:t xml:space="preserve"> réserver à ce traître, Sire ? »</w:t>
      </w:r>
    </w:p>
    <w:p w:rsidR="001344FA" w:rsidRPr="007A6F8D" w:rsidRDefault="001344FA" w:rsidP="001344FA">
      <w:pPr>
        <w:ind w:firstLine="720"/>
        <w:jc w:val="both"/>
        <w:rPr>
          <w:rFonts w:ascii="Georgia" w:hAnsi="Georgia"/>
          <w:sz w:val="32"/>
        </w:rPr>
      </w:pPr>
      <w:r w:rsidRPr="007A6F8D">
        <w:rPr>
          <w:rFonts w:ascii="Georgia" w:hAnsi="Georgia"/>
          <w:sz w:val="32"/>
        </w:rPr>
        <w:t>D</w:t>
      </w:r>
      <w:r>
        <w:rPr>
          <w:rFonts w:ascii="Georgia" w:hAnsi="Georgia"/>
          <w:sz w:val="32"/>
        </w:rPr>
        <w:t>’</w:t>
      </w:r>
      <w:r w:rsidRPr="007A6F8D">
        <w:rPr>
          <w:rFonts w:ascii="Georgia" w:hAnsi="Georgia"/>
          <w:sz w:val="32"/>
        </w:rPr>
        <w:t>innombrables gorges glapissaient, mais Arya ne les entendait p</w:t>
      </w:r>
      <w:r w:rsidR="001E54CB">
        <w:rPr>
          <w:rFonts w:ascii="Georgia" w:hAnsi="Georgia"/>
          <w:sz w:val="32"/>
        </w:rPr>
        <w:t xml:space="preserve">as. Le prince Joffrey..., le </w:t>
      </w:r>
      <w:r w:rsidR="001E54CB" w:rsidRPr="001E54CB">
        <w:rPr>
          <w:rFonts w:ascii="Georgia" w:hAnsi="Georgia"/>
          <w:i/>
          <w:sz w:val="32"/>
        </w:rPr>
        <w:t>roi</w:t>
      </w:r>
      <w:r w:rsidRPr="007A6F8D">
        <w:rPr>
          <w:rFonts w:ascii="Georgia" w:hAnsi="Georgia"/>
          <w:sz w:val="32"/>
        </w:rPr>
        <w:t xml:space="preserve"> Joffrey, pardon, émergea de son </w:t>
      </w:r>
      <w:r w:rsidR="001E54CB" w:rsidRPr="007A6F8D">
        <w:rPr>
          <w:rFonts w:ascii="Georgia" w:hAnsi="Georgia"/>
          <w:sz w:val="32"/>
        </w:rPr>
        <w:t>rempart</w:t>
      </w:r>
      <w:r w:rsidRPr="007A6F8D">
        <w:rPr>
          <w:rFonts w:ascii="Georgia" w:hAnsi="Georgia"/>
          <w:sz w:val="32"/>
        </w:rPr>
        <w:t xml:space="preserve"> de boucliers. « Ma mère m</w:t>
      </w:r>
      <w:r>
        <w:rPr>
          <w:rFonts w:ascii="Georgia" w:hAnsi="Georgia"/>
          <w:sz w:val="32"/>
        </w:rPr>
        <w:t>’</w:t>
      </w:r>
      <w:r w:rsidRPr="007A6F8D">
        <w:rPr>
          <w:rFonts w:ascii="Georgia" w:hAnsi="Georgia"/>
          <w:sz w:val="32"/>
        </w:rPr>
        <w:t xml:space="preserve">enjoint de laisser lord Eddard </w:t>
      </w:r>
      <w:r w:rsidR="001E54CB" w:rsidRPr="007A6F8D">
        <w:rPr>
          <w:rFonts w:ascii="Georgia" w:hAnsi="Georgia"/>
          <w:sz w:val="32"/>
        </w:rPr>
        <w:t>prendre</w:t>
      </w:r>
      <w:r w:rsidRPr="007A6F8D">
        <w:rPr>
          <w:rFonts w:ascii="Georgia" w:hAnsi="Georgia"/>
          <w:sz w:val="32"/>
        </w:rPr>
        <w:t xml:space="preserve"> le noir, et lady Sansa m</w:t>
      </w:r>
      <w:r>
        <w:rPr>
          <w:rFonts w:ascii="Georgia" w:hAnsi="Georgia"/>
          <w:sz w:val="32"/>
        </w:rPr>
        <w:t>’</w:t>
      </w:r>
      <w:r w:rsidRPr="007A6F8D">
        <w:rPr>
          <w:rFonts w:ascii="Georgia" w:hAnsi="Georgia"/>
          <w:sz w:val="32"/>
        </w:rPr>
        <w:t>a supplié d</w:t>
      </w:r>
      <w:r>
        <w:rPr>
          <w:rFonts w:ascii="Georgia" w:hAnsi="Georgia"/>
          <w:sz w:val="32"/>
        </w:rPr>
        <w:t>’</w:t>
      </w:r>
      <w:r w:rsidRPr="007A6F8D">
        <w:rPr>
          <w:rFonts w:ascii="Georgia" w:hAnsi="Georgia"/>
          <w:sz w:val="32"/>
        </w:rPr>
        <w:t>épargner son père. » Sur ce</w:t>
      </w:r>
      <w:r w:rsidR="001E54CB">
        <w:rPr>
          <w:rFonts w:ascii="Georgia" w:hAnsi="Georgia"/>
          <w:sz w:val="32"/>
        </w:rPr>
        <w:t>s</w:t>
      </w:r>
      <w:r w:rsidRPr="007A6F8D">
        <w:rPr>
          <w:rFonts w:ascii="Georgia" w:hAnsi="Georgia"/>
          <w:sz w:val="32"/>
        </w:rPr>
        <w:t xml:space="preserve"> mots, il regarda Sansa droit dans </w:t>
      </w:r>
      <w:r w:rsidRPr="007A6F8D">
        <w:rPr>
          <w:rFonts w:ascii="Georgia" w:hAnsi="Georgia"/>
          <w:sz w:val="32"/>
        </w:rPr>
        <w:lastRenderedPageBreak/>
        <w:t>les yeux et</w:t>
      </w:r>
      <w:r w:rsidRPr="007A6F8D">
        <w:rPr>
          <w:rFonts w:ascii="Georgia" w:hAnsi="Georgia"/>
          <w:i/>
          <w:sz w:val="32"/>
        </w:rPr>
        <w:t xml:space="preserve"> sourit,</w:t>
      </w:r>
      <w:r w:rsidRPr="007A6F8D">
        <w:rPr>
          <w:rFonts w:ascii="Georgia" w:hAnsi="Georgia"/>
          <w:sz w:val="32"/>
        </w:rPr>
        <w:t xml:space="preserve"> si bien qu</w:t>
      </w:r>
      <w:r>
        <w:rPr>
          <w:rFonts w:ascii="Georgia" w:hAnsi="Georgia"/>
          <w:sz w:val="32"/>
        </w:rPr>
        <w:t>’</w:t>
      </w:r>
      <w:r w:rsidRPr="007A6F8D">
        <w:rPr>
          <w:rFonts w:ascii="Georgia" w:hAnsi="Georgia"/>
          <w:sz w:val="32"/>
        </w:rPr>
        <w:t>Arya crut une seconde sa prière exaucée, mais déjà il se retournait vers le peuple et déclarait : « Le cœur des femmes a de ces faiblesses..., mais aussi longtemps que je serai, moi, votre roi, la félonie ne demeurera pas impunie. Sa tête, ser Ilyn ! »</w:t>
      </w:r>
    </w:p>
    <w:p w:rsidR="001344FA" w:rsidRPr="007A6F8D" w:rsidRDefault="001344FA" w:rsidP="001344FA">
      <w:pPr>
        <w:ind w:firstLine="720"/>
        <w:jc w:val="both"/>
        <w:rPr>
          <w:rFonts w:ascii="Georgia" w:hAnsi="Georgia"/>
          <w:sz w:val="32"/>
        </w:rPr>
      </w:pPr>
      <w:r w:rsidRPr="007A6F8D">
        <w:rPr>
          <w:rFonts w:ascii="Georgia" w:hAnsi="Georgia"/>
          <w:sz w:val="32"/>
        </w:rPr>
        <w:t>La foule poussa un rugissement, et sa houle battit si rudement le piédestal de Baelor qu</w:t>
      </w:r>
      <w:r>
        <w:rPr>
          <w:rFonts w:ascii="Georgia" w:hAnsi="Georgia"/>
          <w:sz w:val="32"/>
        </w:rPr>
        <w:t>’</w:t>
      </w:r>
      <w:r w:rsidRPr="007A6F8D">
        <w:rPr>
          <w:rFonts w:ascii="Georgia" w:hAnsi="Georgia"/>
          <w:sz w:val="32"/>
        </w:rPr>
        <w:t>Arya sentit la statue tituber, pendant que le Grand Septon se pendait aux basques du roi, que Varys se précipitait en se tordant les bras, que la reine elle-même tentait apparemment de raisonner son fils, mais Joffrey leur opposait à tous le même branlement de tête négatif. Et dès que parut, décharnée, dégingandée tel un squelette sanglé de maille, la justice du roi, seigneurs et chevalier, s</w:t>
      </w:r>
      <w:r>
        <w:rPr>
          <w:rFonts w:ascii="Georgia" w:hAnsi="Georgia"/>
          <w:sz w:val="32"/>
        </w:rPr>
        <w:t>’</w:t>
      </w:r>
      <w:r w:rsidRPr="007A6F8D">
        <w:rPr>
          <w:rFonts w:ascii="Georgia" w:hAnsi="Georgia"/>
          <w:sz w:val="32"/>
        </w:rPr>
        <w:t>écartèrent comme par enchantement. Loin, très loin, du fin fond de quelque cauchemar, Arya entendit sa sœur crier d</w:t>
      </w:r>
      <w:r>
        <w:rPr>
          <w:rFonts w:ascii="Georgia" w:hAnsi="Georgia"/>
          <w:sz w:val="32"/>
        </w:rPr>
        <w:t>’</w:t>
      </w:r>
      <w:r w:rsidRPr="007A6F8D">
        <w:rPr>
          <w:rFonts w:ascii="Georgia" w:hAnsi="Georgia"/>
          <w:sz w:val="32"/>
        </w:rPr>
        <w:t xml:space="preserve">une voix stridente puis la vit à genoux, convulsée </w:t>
      </w:r>
      <w:r w:rsidR="001E54CB">
        <w:rPr>
          <w:rFonts w:ascii="Georgia" w:hAnsi="Georgia"/>
          <w:sz w:val="32"/>
        </w:rPr>
        <w:t>de sanglots. Ser Ilyn Payne gra</w:t>
      </w:r>
      <w:r w:rsidRPr="007A6F8D">
        <w:rPr>
          <w:rFonts w:ascii="Georgia" w:hAnsi="Georgia"/>
          <w:sz w:val="32"/>
        </w:rPr>
        <w:t>vit les degrés de la chaire.</w:t>
      </w:r>
    </w:p>
    <w:p w:rsidR="001344FA" w:rsidRPr="007A6F8D" w:rsidRDefault="001344FA" w:rsidP="001344FA">
      <w:pPr>
        <w:ind w:firstLine="720"/>
        <w:jc w:val="both"/>
        <w:rPr>
          <w:rFonts w:ascii="Georgia" w:hAnsi="Georgia"/>
          <w:sz w:val="32"/>
        </w:rPr>
      </w:pPr>
      <w:r w:rsidRPr="007A6F8D">
        <w:rPr>
          <w:rFonts w:ascii="Georgia" w:hAnsi="Georgia"/>
          <w:sz w:val="32"/>
        </w:rPr>
        <w:t>Abandonnant son refuge aux pieds de Baelor, Arya se jeta dans l</w:t>
      </w:r>
      <w:r w:rsidR="001E54CB">
        <w:rPr>
          <w:rFonts w:ascii="Georgia" w:hAnsi="Georgia"/>
          <w:sz w:val="32"/>
        </w:rPr>
        <w:t>a</w:t>
      </w:r>
      <w:r w:rsidRPr="007A6F8D">
        <w:rPr>
          <w:rFonts w:ascii="Georgia" w:hAnsi="Georgia"/>
          <w:sz w:val="32"/>
        </w:rPr>
        <w:t xml:space="preserve"> foule et, Aiguille au poing, atterrit sur un homme en tablier de boucher qu</w:t>
      </w:r>
      <w:r>
        <w:rPr>
          <w:rFonts w:ascii="Georgia" w:hAnsi="Georgia"/>
          <w:sz w:val="32"/>
        </w:rPr>
        <w:t>’</w:t>
      </w:r>
      <w:r w:rsidRPr="007A6F8D">
        <w:rPr>
          <w:rFonts w:ascii="Georgia" w:hAnsi="Georgia"/>
          <w:sz w:val="32"/>
        </w:rPr>
        <w:t>elle envoya rouler à terre. Aussitôt, un poing l</w:t>
      </w:r>
      <w:r>
        <w:rPr>
          <w:rFonts w:ascii="Georgia" w:hAnsi="Georgia"/>
          <w:sz w:val="32"/>
        </w:rPr>
        <w:t>’</w:t>
      </w:r>
      <w:r w:rsidRPr="007A6F8D">
        <w:rPr>
          <w:rFonts w:ascii="Georgia" w:hAnsi="Georgia"/>
          <w:sz w:val="32"/>
        </w:rPr>
        <w:t>atteignit en plein dos, faillit la renverser à son tour, et comme les corps se refermaient sur elle, trébuchant, poussant, trépignant le malheureux boucher, Aiguille entra dans la danse.</w:t>
      </w:r>
    </w:p>
    <w:p w:rsidR="001344FA" w:rsidRPr="007A6F8D" w:rsidRDefault="001344FA" w:rsidP="001344FA">
      <w:pPr>
        <w:ind w:firstLine="720"/>
        <w:jc w:val="both"/>
        <w:rPr>
          <w:rFonts w:ascii="Georgia" w:hAnsi="Georgia"/>
          <w:sz w:val="32"/>
        </w:rPr>
      </w:pPr>
      <w:r w:rsidRPr="007A6F8D">
        <w:rPr>
          <w:rFonts w:ascii="Georgia" w:hAnsi="Georgia"/>
          <w:sz w:val="32"/>
        </w:rPr>
        <w:t>Du haut de la chaire, ser Ilyn Payne fit un geste, le poussah éructa un ordre, et les manteaux d</w:t>
      </w:r>
      <w:r>
        <w:rPr>
          <w:rFonts w:ascii="Georgia" w:hAnsi="Georgia"/>
          <w:sz w:val="32"/>
        </w:rPr>
        <w:t>’</w:t>
      </w:r>
      <w:r w:rsidRPr="007A6F8D">
        <w:rPr>
          <w:rFonts w:ascii="Georgia" w:hAnsi="Georgia"/>
          <w:sz w:val="32"/>
        </w:rPr>
        <w:t>or plaquèrent violemment lord Eddard le ventre contre le marbre, le buste dans le vide, vers l</w:t>
      </w:r>
      <w:r>
        <w:rPr>
          <w:rFonts w:ascii="Georgia" w:hAnsi="Georgia"/>
          <w:sz w:val="32"/>
        </w:rPr>
        <w:t>’</w:t>
      </w:r>
      <w:r w:rsidRPr="007A6F8D">
        <w:rPr>
          <w:rFonts w:ascii="Georgia" w:hAnsi="Georgia"/>
          <w:sz w:val="32"/>
        </w:rPr>
        <w:t>extérieur.</w:t>
      </w:r>
    </w:p>
    <w:p w:rsidR="001344FA" w:rsidRPr="007A6F8D" w:rsidRDefault="001344FA" w:rsidP="001344FA">
      <w:pPr>
        <w:ind w:firstLine="720"/>
        <w:jc w:val="both"/>
        <w:rPr>
          <w:rFonts w:ascii="Georgia" w:hAnsi="Georgia"/>
          <w:sz w:val="32"/>
        </w:rPr>
      </w:pPr>
      <w:r w:rsidRPr="007A6F8D">
        <w:rPr>
          <w:rFonts w:ascii="Georgia" w:hAnsi="Georgia"/>
          <w:sz w:val="32"/>
        </w:rPr>
        <w:t>« Hé, toi ! » cria une voix colère à l</w:t>
      </w:r>
      <w:r>
        <w:rPr>
          <w:rFonts w:ascii="Georgia" w:hAnsi="Georgia"/>
          <w:sz w:val="32"/>
        </w:rPr>
        <w:t>’</w:t>
      </w:r>
      <w:r w:rsidRPr="007A6F8D">
        <w:rPr>
          <w:rFonts w:ascii="Georgia" w:hAnsi="Georgia"/>
          <w:sz w:val="32"/>
        </w:rPr>
        <w:t>adresse d</w:t>
      </w:r>
      <w:r>
        <w:rPr>
          <w:rFonts w:ascii="Georgia" w:hAnsi="Georgia"/>
          <w:sz w:val="32"/>
        </w:rPr>
        <w:t>’</w:t>
      </w:r>
      <w:r w:rsidRPr="007A6F8D">
        <w:rPr>
          <w:rFonts w:ascii="Georgia" w:hAnsi="Georgia"/>
          <w:sz w:val="32"/>
        </w:rPr>
        <w:t>Arya, mais la petite passa en trombe, écartant, bousculant les gens, frappant tout ce qui lui faisait obstacle. Une main lui saisit la jambe, elle y tailla, rua dans des tibias. Une femme s</w:t>
      </w:r>
      <w:r>
        <w:rPr>
          <w:rFonts w:ascii="Georgia" w:hAnsi="Georgia"/>
          <w:sz w:val="32"/>
        </w:rPr>
        <w:t>’</w:t>
      </w:r>
      <w:r w:rsidRPr="007A6F8D">
        <w:rPr>
          <w:rFonts w:ascii="Georgia" w:hAnsi="Georgia"/>
          <w:sz w:val="32"/>
        </w:rPr>
        <w:t>effondra, elle lui passa sur le corps, tout en frappant de droite, frappant de gauche, mais cela ne servait à rien,</w:t>
      </w:r>
      <w:r w:rsidRPr="007A6F8D">
        <w:rPr>
          <w:rFonts w:ascii="Georgia" w:hAnsi="Georgia"/>
          <w:i/>
          <w:sz w:val="32"/>
        </w:rPr>
        <w:t xml:space="preserve"> à rien !</w:t>
      </w:r>
      <w:r w:rsidRPr="007A6F8D">
        <w:rPr>
          <w:rFonts w:ascii="Georgia" w:hAnsi="Georgia"/>
          <w:sz w:val="32"/>
        </w:rPr>
        <w:t xml:space="preserve"> trop dense était la foule, elle n</w:t>
      </w:r>
      <w:r>
        <w:rPr>
          <w:rFonts w:ascii="Georgia" w:hAnsi="Georgia"/>
          <w:sz w:val="32"/>
        </w:rPr>
        <w:t>’</w:t>
      </w:r>
      <w:r w:rsidRPr="007A6F8D">
        <w:rPr>
          <w:rFonts w:ascii="Georgia" w:hAnsi="Georgia"/>
          <w:sz w:val="32"/>
        </w:rPr>
        <w:t>y avait pas plus tôt ouvert une brèche que la brèche se refermait. Quelqu</w:t>
      </w:r>
      <w:r>
        <w:rPr>
          <w:rFonts w:ascii="Georgia" w:hAnsi="Georgia"/>
          <w:sz w:val="32"/>
        </w:rPr>
        <w:t>’</w:t>
      </w:r>
      <w:r w:rsidRPr="007A6F8D">
        <w:rPr>
          <w:rFonts w:ascii="Georgia" w:hAnsi="Georgia"/>
          <w:sz w:val="32"/>
        </w:rPr>
        <w:t xml:space="preserve">un lui bourra les côtes. Et </w:t>
      </w:r>
      <w:r w:rsidR="001E54CB" w:rsidRPr="007A6F8D">
        <w:rPr>
          <w:rFonts w:ascii="Georgia" w:hAnsi="Georgia"/>
          <w:sz w:val="32"/>
        </w:rPr>
        <w:t>toujours</w:t>
      </w:r>
      <w:r w:rsidRPr="007A6F8D">
        <w:rPr>
          <w:rFonts w:ascii="Georgia" w:hAnsi="Georgia"/>
          <w:sz w:val="32"/>
        </w:rPr>
        <w:t xml:space="preserve"> la tympanisaient les pleurs éperdus de Sansa.</w:t>
      </w:r>
    </w:p>
    <w:p w:rsidR="001344FA" w:rsidRPr="007A6F8D" w:rsidRDefault="001344FA" w:rsidP="001344FA">
      <w:pPr>
        <w:ind w:firstLine="720"/>
        <w:jc w:val="both"/>
        <w:rPr>
          <w:rFonts w:ascii="Georgia" w:hAnsi="Georgia"/>
          <w:sz w:val="32"/>
        </w:rPr>
      </w:pPr>
      <w:r w:rsidRPr="007A6F8D">
        <w:rPr>
          <w:rFonts w:ascii="Georgia" w:hAnsi="Georgia"/>
          <w:sz w:val="32"/>
        </w:rPr>
        <w:t>Ser Ilyn tira une longue épée de son fourreau d</w:t>
      </w:r>
      <w:r>
        <w:rPr>
          <w:rFonts w:ascii="Georgia" w:hAnsi="Georgia"/>
          <w:sz w:val="32"/>
        </w:rPr>
        <w:t>’</w:t>
      </w:r>
      <w:r w:rsidRPr="007A6F8D">
        <w:rPr>
          <w:rFonts w:ascii="Georgia" w:hAnsi="Georgia"/>
          <w:sz w:val="32"/>
        </w:rPr>
        <w:t>épaule et, lorsqu</w:t>
      </w:r>
      <w:r>
        <w:rPr>
          <w:rFonts w:ascii="Georgia" w:hAnsi="Georgia"/>
          <w:sz w:val="32"/>
        </w:rPr>
        <w:t>’</w:t>
      </w:r>
      <w:r w:rsidRPr="007A6F8D">
        <w:rPr>
          <w:rFonts w:ascii="Georgia" w:hAnsi="Georgia"/>
          <w:sz w:val="32"/>
        </w:rPr>
        <w:t xml:space="preserve">il la brandit au-dessus de sa tête, le soleil fit danser sur le </w:t>
      </w:r>
      <w:r w:rsidRPr="007A6F8D">
        <w:rPr>
          <w:rFonts w:ascii="Georgia" w:hAnsi="Georgia"/>
          <w:sz w:val="32"/>
        </w:rPr>
        <w:lastRenderedPageBreak/>
        <w:t>métal sombre au fil plus aigu qu</w:t>
      </w:r>
      <w:r>
        <w:rPr>
          <w:rFonts w:ascii="Georgia" w:hAnsi="Georgia"/>
          <w:sz w:val="32"/>
        </w:rPr>
        <w:t>’</w:t>
      </w:r>
      <w:r w:rsidRPr="007A6F8D">
        <w:rPr>
          <w:rFonts w:ascii="Georgia" w:hAnsi="Georgia"/>
          <w:sz w:val="32"/>
        </w:rPr>
        <w:t>aucun rasoir des risées si étincelantes que</w:t>
      </w:r>
      <w:r w:rsidRPr="007A6F8D">
        <w:rPr>
          <w:rFonts w:ascii="Georgia" w:hAnsi="Georgia"/>
          <w:i/>
          <w:sz w:val="32"/>
        </w:rPr>
        <w:t xml:space="preserve"> Glace ! </w:t>
      </w:r>
      <w:r w:rsidRPr="007A6F8D">
        <w:rPr>
          <w:rFonts w:ascii="Georgia" w:hAnsi="Georgia"/>
          <w:sz w:val="32"/>
        </w:rPr>
        <w:t>frémit Arya,</w:t>
      </w:r>
      <w:r w:rsidRPr="007A6F8D">
        <w:rPr>
          <w:rFonts w:ascii="Georgia" w:hAnsi="Georgia"/>
          <w:i/>
          <w:sz w:val="32"/>
        </w:rPr>
        <w:t xml:space="preserve"> c</w:t>
      </w:r>
      <w:r>
        <w:rPr>
          <w:rFonts w:ascii="Georgia" w:hAnsi="Georgia"/>
          <w:i/>
          <w:sz w:val="32"/>
        </w:rPr>
        <w:t>’</w:t>
      </w:r>
      <w:r w:rsidRPr="007A6F8D">
        <w:rPr>
          <w:rFonts w:ascii="Georgia" w:hAnsi="Georgia"/>
          <w:i/>
          <w:sz w:val="32"/>
        </w:rPr>
        <w:t>est Glace qu</w:t>
      </w:r>
      <w:r>
        <w:rPr>
          <w:rFonts w:ascii="Georgia" w:hAnsi="Georgia"/>
          <w:i/>
          <w:sz w:val="32"/>
        </w:rPr>
        <w:t>’</w:t>
      </w:r>
      <w:r w:rsidRPr="007A6F8D">
        <w:rPr>
          <w:rFonts w:ascii="Georgia" w:hAnsi="Georgia"/>
          <w:i/>
          <w:sz w:val="32"/>
        </w:rPr>
        <w:t>il a !</w:t>
      </w:r>
      <w:r w:rsidRPr="007A6F8D">
        <w:rPr>
          <w:rFonts w:ascii="Georgia" w:hAnsi="Georgia"/>
          <w:sz w:val="32"/>
        </w:rPr>
        <w:t xml:space="preserve"> et, le long de ses joues, ruisselèrent des larmes qui achevèrent de l</w:t>
      </w:r>
      <w:r>
        <w:rPr>
          <w:rFonts w:ascii="Georgia" w:hAnsi="Georgia"/>
          <w:sz w:val="32"/>
        </w:rPr>
        <w:t>’</w:t>
      </w:r>
      <w:r w:rsidRPr="007A6F8D">
        <w:rPr>
          <w:rFonts w:ascii="Georgia" w:hAnsi="Georgia"/>
          <w:sz w:val="32"/>
        </w:rPr>
        <w:t>aveugler.</w:t>
      </w:r>
    </w:p>
    <w:p w:rsidR="001344FA" w:rsidRPr="007A6F8D" w:rsidRDefault="001344FA" w:rsidP="001344FA">
      <w:pPr>
        <w:ind w:firstLine="720"/>
        <w:jc w:val="both"/>
        <w:rPr>
          <w:rFonts w:ascii="Georgia" w:hAnsi="Georgia"/>
          <w:sz w:val="32"/>
        </w:rPr>
      </w:pPr>
      <w:r w:rsidRPr="007A6F8D">
        <w:rPr>
          <w:rFonts w:ascii="Georgia" w:hAnsi="Georgia"/>
          <w:sz w:val="32"/>
        </w:rPr>
        <w:t>Au même instant, une main surgit de la foule, qui, tel un piège à loup, lui emprisonna si brutalement le bras qu</w:t>
      </w:r>
      <w:r>
        <w:rPr>
          <w:rFonts w:ascii="Georgia" w:hAnsi="Georgia"/>
          <w:sz w:val="32"/>
        </w:rPr>
        <w:t>’</w:t>
      </w:r>
      <w:r w:rsidRPr="007A6F8D">
        <w:rPr>
          <w:rFonts w:ascii="Georgia" w:hAnsi="Georgia"/>
          <w:sz w:val="32"/>
        </w:rPr>
        <w:t>elle en lâcha Aiguille, perdit l</w:t>
      </w:r>
      <w:r>
        <w:rPr>
          <w:rFonts w:ascii="Georgia" w:hAnsi="Georgia"/>
          <w:sz w:val="32"/>
        </w:rPr>
        <w:t>’</w:t>
      </w:r>
      <w:r w:rsidRPr="007A6F8D">
        <w:rPr>
          <w:rFonts w:ascii="Georgia" w:hAnsi="Georgia"/>
          <w:sz w:val="32"/>
        </w:rPr>
        <w:t>équilibre et serait tombée si l</w:t>
      </w:r>
      <w:r>
        <w:rPr>
          <w:rFonts w:ascii="Georgia" w:hAnsi="Georgia"/>
          <w:sz w:val="32"/>
        </w:rPr>
        <w:t>’</w:t>
      </w:r>
      <w:r w:rsidRPr="007A6F8D">
        <w:rPr>
          <w:rFonts w:ascii="Georgia" w:hAnsi="Georgia"/>
          <w:sz w:val="32"/>
        </w:rPr>
        <w:t>agresseur ne l</w:t>
      </w:r>
      <w:r>
        <w:rPr>
          <w:rFonts w:ascii="Georgia" w:hAnsi="Georgia"/>
          <w:sz w:val="32"/>
        </w:rPr>
        <w:t>’</w:t>
      </w:r>
      <w:r w:rsidRPr="007A6F8D">
        <w:rPr>
          <w:rFonts w:ascii="Georgia" w:hAnsi="Georgia"/>
          <w:sz w:val="32"/>
        </w:rPr>
        <w:t>avait retenue avec autant d</w:t>
      </w:r>
      <w:r>
        <w:rPr>
          <w:rFonts w:ascii="Georgia" w:hAnsi="Georgia"/>
          <w:sz w:val="32"/>
        </w:rPr>
        <w:t>’</w:t>
      </w:r>
      <w:r w:rsidRPr="007A6F8D">
        <w:rPr>
          <w:rFonts w:ascii="Georgia" w:hAnsi="Georgia"/>
          <w:sz w:val="32"/>
        </w:rPr>
        <w:t>aisance qu</w:t>
      </w:r>
      <w:r>
        <w:rPr>
          <w:rFonts w:ascii="Georgia" w:hAnsi="Georgia"/>
          <w:sz w:val="32"/>
        </w:rPr>
        <w:t>’</w:t>
      </w:r>
      <w:r w:rsidRPr="007A6F8D">
        <w:rPr>
          <w:rFonts w:ascii="Georgia" w:hAnsi="Georgia"/>
          <w:sz w:val="32"/>
        </w:rPr>
        <w:t xml:space="preserve">une simple poupée. Une figure se pressa contre la sienne, de longs cheveux noirs, une barbe hirsute, des dents gâtées. </w:t>
      </w:r>
      <w:r w:rsidRPr="007A6F8D">
        <w:rPr>
          <w:rFonts w:ascii="Georgia" w:hAnsi="Georgia"/>
          <w:i/>
          <w:sz w:val="32"/>
        </w:rPr>
        <w:t>« R</w:t>
      </w:r>
      <w:r>
        <w:rPr>
          <w:rFonts w:ascii="Georgia" w:hAnsi="Georgia"/>
          <w:i/>
          <w:sz w:val="32"/>
        </w:rPr>
        <w:t>’</w:t>
      </w:r>
      <w:r w:rsidRPr="007A6F8D">
        <w:rPr>
          <w:rFonts w:ascii="Georgia" w:hAnsi="Georgia"/>
          <w:i/>
          <w:sz w:val="32"/>
        </w:rPr>
        <w:t>garde pas !</w:t>
      </w:r>
      <w:r w:rsidRPr="007A6F8D">
        <w:rPr>
          <w:rFonts w:ascii="Georgia" w:hAnsi="Georgia"/>
          <w:sz w:val="32"/>
        </w:rPr>
        <w:t xml:space="preserve"> jappa une voix de rogomme.</w:t>
      </w:r>
    </w:p>
    <w:p w:rsidR="001344FA" w:rsidRPr="007A6F8D" w:rsidRDefault="001E54CB" w:rsidP="001344FA">
      <w:pPr>
        <w:ind w:firstLine="720"/>
        <w:jc w:val="both"/>
        <w:rPr>
          <w:rFonts w:ascii="Georgia" w:hAnsi="Georgia"/>
          <w:sz w:val="32"/>
        </w:rPr>
      </w:pPr>
      <w:r w:rsidRPr="001E54CB">
        <w:rPr>
          <w:rFonts w:ascii="Georgia" w:hAnsi="Georgia"/>
          <w:sz w:val="32"/>
        </w:rPr>
        <w:t>—</w:t>
      </w:r>
      <w:r>
        <w:rPr>
          <w:rFonts w:ascii="Georgia" w:hAnsi="Georgia"/>
          <w:sz w:val="32"/>
        </w:rPr>
        <w:t xml:space="preserve"> </w:t>
      </w:r>
      <w:r w:rsidR="001344FA" w:rsidRPr="007A6F8D">
        <w:rPr>
          <w:rFonts w:ascii="Georgia" w:hAnsi="Georgia"/>
          <w:sz w:val="32"/>
        </w:rPr>
        <w:t>Je... je... je... », hoqueta-t-elle.</w:t>
      </w:r>
    </w:p>
    <w:p w:rsidR="001344FA" w:rsidRPr="007A6F8D" w:rsidRDefault="001344FA" w:rsidP="001344FA">
      <w:pPr>
        <w:ind w:firstLine="720"/>
        <w:jc w:val="both"/>
        <w:rPr>
          <w:rFonts w:ascii="Georgia" w:hAnsi="Georgia"/>
          <w:sz w:val="32"/>
        </w:rPr>
      </w:pPr>
      <w:r w:rsidRPr="007A6F8D">
        <w:rPr>
          <w:rFonts w:ascii="Georgia" w:hAnsi="Georgia"/>
          <w:sz w:val="32"/>
        </w:rPr>
        <w:t>Le vieux la secoua si fort qu</w:t>
      </w:r>
      <w:r>
        <w:rPr>
          <w:rFonts w:ascii="Georgia" w:hAnsi="Georgia"/>
          <w:sz w:val="32"/>
        </w:rPr>
        <w:t>’</w:t>
      </w:r>
      <w:r w:rsidRPr="007A6F8D">
        <w:rPr>
          <w:rFonts w:ascii="Georgia" w:hAnsi="Georgia"/>
          <w:sz w:val="32"/>
        </w:rPr>
        <w:t>elle claqu</w:t>
      </w:r>
      <w:r w:rsidR="001E54CB">
        <w:rPr>
          <w:rFonts w:ascii="Georgia" w:hAnsi="Georgia"/>
          <w:sz w:val="32"/>
        </w:rPr>
        <w:t>a des dents. « Ta gueule, et f</w:t>
      </w:r>
      <w:r w:rsidRPr="007A6F8D">
        <w:rPr>
          <w:rFonts w:ascii="Georgia" w:hAnsi="Georgia"/>
          <w:sz w:val="32"/>
        </w:rPr>
        <w:t>erm</w:t>
      </w:r>
      <w:r>
        <w:rPr>
          <w:rFonts w:ascii="Georgia" w:hAnsi="Georgia"/>
          <w:sz w:val="32"/>
        </w:rPr>
        <w:t>’</w:t>
      </w:r>
      <w:r w:rsidRPr="007A6F8D">
        <w:rPr>
          <w:rFonts w:ascii="Georgia" w:hAnsi="Georgia"/>
          <w:sz w:val="32"/>
        </w:rPr>
        <w:t xml:space="preserve"> les yeux,</w:t>
      </w:r>
      <w:r w:rsidRPr="007A6F8D">
        <w:rPr>
          <w:rFonts w:ascii="Georgia" w:hAnsi="Georgia"/>
          <w:i/>
          <w:sz w:val="32"/>
        </w:rPr>
        <w:t xml:space="preserve"> mon gars</w:t>
      </w:r>
      <w:r w:rsidRPr="007A6F8D">
        <w:rPr>
          <w:rFonts w:ascii="Georgia" w:hAnsi="Georgia"/>
          <w:sz w:val="32"/>
        </w:rPr>
        <w:t xml:space="preserve"> ! » Vaguement, comme venant de très très loin, elle perçut un...</w:t>
      </w:r>
      <w:r w:rsidRPr="007A6F8D">
        <w:rPr>
          <w:rFonts w:ascii="Georgia" w:hAnsi="Georgia"/>
          <w:i/>
          <w:sz w:val="32"/>
        </w:rPr>
        <w:t xml:space="preserve"> un bruit...,</w:t>
      </w:r>
      <w:r w:rsidRPr="007A6F8D">
        <w:rPr>
          <w:rFonts w:ascii="Georgia" w:hAnsi="Georgia"/>
          <w:sz w:val="32"/>
        </w:rPr>
        <w:t xml:space="preserve"> plutôt la douce rumeur d</w:t>
      </w:r>
      <w:r>
        <w:rPr>
          <w:rFonts w:ascii="Georgia" w:hAnsi="Georgia"/>
          <w:sz w:val="32"/>
        </w:rPr>
        <w:t>’</w:t>
      </w:r>
      <w:r w:rsidRPr="007A6F8D">
        <w:rPr>
          <w:rFonts w:ascii="Georgia" w:hAnsi="Georgia"/>
          <w:sz w:val="32"/>
        </w:rPr>
        <w:t>un soupir, comme si d</w:t>
      </w:r>
      <w:r>
        <w:rPr>
          <w:rFonts w:ascii="Georgia" w:hAnsi="Georgia"/>
          <w:sz w:val="32"/>
        </w:rPr>
        <w:t>’</w:t>
      </w:r>
      <w:r w:rsidRPr="007A6F8D">
        <w:rPr>
          <w:rFonts w:ascii="Georgia" w:hAnsi="Georgia"/>
          <w:sz w:val="32"/>
        </w:rPr>
        <w:t>un million de poitrines s</w:t>
      </w:r>
      <w:r>
        <w:rPr>
          <w:rFonts w:ascii="Georgia" w:hAnsi="Georgia"/>
          <w:sz w:val="32"/>
        </w:rPr>
        <w:t>’</w:t>
      </w:r>
      <w:r w:rsidRPr="007A6F8D">
        <w:rPr>
          <w:rFonts w:ascii="Georgia" w:hAnsi="Georgia"/>
          <w:sz w:val="32"/>
        </w:rPr>
        <w:t xml:space="preserve">était exhalé le souffle </w:t>
      </w:r>
      <w:r w:rsidR="001E54CB" w:rsidRPr="007A6F8D">
        <w:rPr>
          <w:rFonts w:ascii="Georgia" w:hAnsi="Georgia"/>
          <w:sz w:val="32"/>
        </w:rPr>
        <w:t>simultanément</w:t>
      </w:r>
      <w:r w:rsidRPr="007A6F8D">
        <w:rPr>
          <w:rFonts w:ascii="Georgia" w:hAnsi="Georgia"/>
          <w:sz w:val="32"/>
        </w:rPr>
        <w:t>. Avec une roideur de fer, les doigts du vieux s</w:t>
      </w:r>
      <w:r>
        <w:rPr>
          <w:rFonts w:ascii="Georgia" w:hAnsi="Georgia"/>
          <w:sz w:val="32"/>
        </w:rPr>
        <w:t>’</w:t>
      </w:r>
      <w:r w:rsidRPr="007A6F8D">
        <w:rPr>
          <w:rFonts w:ascii="Georgia" w:hAnsi="Georgia"/>
          <w:sz w:val="32"/>
        </w:rPr>
        <w:t>enfoncèrent plus avant dans son bras. « R</w:t>
      </w:r>
      <w:r>
        <w:rPr>
          <w:rFonts w:ascii="Georgia" w:hAnsi="Georgia"/>
          <w:sz w:val="32"/>
        </w:rPr>
        <w:t>’</w:t>
      </w:r>
      <w:r w:rsidRPr="007A6F8D">
        <w:rPr>
          <w:rFonts w:ascii="Georgia" w:hAnsi="Georgia"/>
          <w:sz w:val="32"/>
        </w:rPr>
        <w:t>gard</w:t>
      </w:r>
      <w:r>
        <w:rPr>
          <w:rFonts w:ascii="Georgia" w:hAnsi="Georgia"/>
          <w:sz w:val="32"/>
        </w:rPr>
        <w:t>’</w:t>
      </w:r>
      <w:r w:rsidRPr="007A6F8D">
        <w:rPr>
          <w:rFonts w:ascii="Georgia" w:hAnsi="Georgia"/>
          <w:sz w:val="32"/>
        </w:rPr>
        <w:t>-moi. Ouais, com</w:t>
      </w:r>
      <w:r>
        <w:rPr>
          <w:rFonts w:ascii="Georgia" w:hAnsi="Georgia"/>
          <w:sz w:val="32"/>
        </w:rPr>
        <w:t>’</w:t>
      </w:r>
      <w:r w:rsidRPr="007A6F8D">
        <w:rPr>
          <w:rFonts w:ascii="Georgia" w:hAnsi="Georgia"/>
          <w:sz w:val="32"/>
        </w:rPr>
        <w:t xml:space="preserve"> ça,</w:t>
      </w:r>
      <w:r w:rsidRPr="007A6F8D">
        <w:rPr>
          <w:rFonts w:ascii="Georgia" w:hAnsi="Georgia"/>
          <w:i/>
          <w:sz w:val="32"/>
        </w:rPr>
        <w:t xml:space="preserve"> moi.</w:t>
      </w:r>
      <w:r w:rsidRPr="007A6F8D">
        <w:rPr>
          <w:rFonts w:ascii="Georgia" w:hAnsi="Georgia"/>
          <w:sz w:val="32"/>
        </w:rPr>
        <w:t xml:space="preserve"> » Son haleine embaumait la bibine sure. « T</w:t>
      </w:r>
      <w:r>
        <w:rPr>
          <w:rFonts w:ascii="Georgia" w:hAnsi="Georgia"/>
          <w:sz w:val="32"/>
        </w:rPr>
        <w:t>’</w:t>
      </w:r>
      <w:r w:rsidRPr="007A6F8D">
        <w:rPr>
          <w:rFonts w:ascii="Georgia" w:hAnsi="Georgia"/>
          <w:sz w:val="32"/>
        </w:rPr>
        <w:t xml:space="preserve"> souviens,</w:t>
      </w:r>
      <w:r w:rsidRPr="007A6F8D">
        <w:rPr>
          <w:rFonts w:ascii="Georgia" w:hAnsi="Georgia"/>
          <w:i/>
          <w:sz w:val="32"/>
        </w:rPr>
        <w:t xml:space="preserve"> mon gars ? »</w:t>
      </w:r>
    </w:p>
    <w:p w:rsidR="001344FA" w:rsidRPr="007A6F8D" w:rsidRDefault="001344FA" w:rsidP="001344FA">
      <w:pPr>
        <w:ind w:firstLine="720"/>
        <w:jc w:val="both"/>
        <w:rPr>
          <w:rFonts w:ascii="Georgia" w:hAnsi="Georgia"/>
          <w:sz w:val="32"/>
        </w:rPr>
      </w:pPr>
      <w:r w:rsidRPr="007A6F8D">
        <w:rPr>
          <w:rFonts w:ascii="Georgia" w:hAnsi="Georgia"/>
          <w:sz w:val="32"/>
        </w:rPr>
        <w:t>C</w:t>
      </w:r>
      <w:r>
        <w:rPr>
          <w:rFonts w:ascii="Georgia" w:hAnsi="Georgia"/>
          <w:sz w:val="32"/>
        </w:rPr>
        <w:t>’</w:t>
      </w:r>
      <w:r w:rsidRPr="007A6F8D">
        <w:rPr>
          <w:rFonts w:ascii="Georgia" w:hAnsi="Georgia"/>
          <w:sz w:val="32"/>
        </w:rPr>
        <w:t>est l</w:t>
      </w:r>
      <w:r>
        <w:rPr>
          <w:rFonts w:ascii="Georgia" w:hAnsi="Georgia"/>
          <w:sz w:val="32"/>
        </w:rPr>
        <w:t>’</w:t>
      </w:r>
      <w:r w:rsidRPr="007A6F8D">
        <w:rPr>
          <w:rFonts w:ascii="Georgia" w:hAnsi="Georgia"/>
          <w:sz w:val="32"/>
        </w:rPr>
        <w:t xml:space="preserve">odeur qui lui rafraîchit la mémoire et, du coup, elle vit la </w:t>
      </w:r>
      <w:r w:rsidR="001E54CB">
        <w:rPr>
          <w:rFonts w:ascii="Georgia" w:hAnsi="Georgia"/>
          <w:sz w:val="32"/>
        </w:rPr>
        <w:t>t</w:t>
      </w:r>
      <w:r w:rsidRPr="007A6F8D">
        <w:rPr>
          <w:rFonts w:ascii="Georgia" w:hAnsi="Georgia"/>
          <w:sz w:val="32"/>
        </w:rPr>
        <w:t xml:space="preserve">ignasse graisseuse, le manteau noir maculé, crasseux, les épaules </w:t>
      </w:r>
      <w:r w:rsidR="001E54CB" w:rsidRPr="007A6F8D">
        <w:rPr>
          <w:rFonts w:ascii="Georgia" w:hAnsi="Georgia"/>
          <w:sz w:val="32"/>
        </w:rPr>
        <w:t>déjetées</w:t>
      </w:r>
      <w:r w:rsidRPr="007A6F8D">
        <w:rPr>
          <w:rFonts w:ascii="Georgia" w:hAnsi="Georgia"/>
          <w:sz w:val="32"/>
        </w:rPr>
        <w:t>, les prunelles noires qui louchaient sur elle. Le frère noir venu rendre visite à Père, ce fameux soir où...</w:t>
      </w:r>
    </w:p>
    <w:p w:rsidR="001344FA" w:rsidRPr="007A6F8D" w:rsidRDefault="001344FA" w:rsidP="001344FA">
      <w:pPr>
        <w:ind w:firstLine="720"/>
        <w:jc w:val="both"/>
        <w:rPr>
          <w:rFonts w:ascii="Georgia" w:hAnsi="Georgia"/>
          <w:sz w:val="32"/>
        </w:rPr>
      </w:pPr>
      <w:r w:rsidRPr="007A6F8D">
        <w:rPr>
          <w:rFonts w:ascii="Georgia" w:hAnsi="Georgia"/>
          <w:sz w:val="32"/>
        </w:rPr>
        <w:t>« M</w:t>
      </w:r>
      <w:r>
        <w:rPr>
          <w:rFonts w:ascii="Georgia" w:hAnsi="Georgia"/>
          <w:sz w:val="32"/>
        </w:rPr>
        <w:t>’</w:t>
      </w:r>
      <w:r w:rsidRPr="007A6F8D">
        <w:rPr>
          <w:rFonts w:ascii="Georgia" w:hAnsi="Georgia"/>
          <w:sz w:val="32"/>
        </w:rPr>
        <w:t xml:space="preserve"> reconnais, main</w:t>
      </w:r>
      <w:r>
        <w:rPr>
          <w:rFonts w:ascii="Georgia" w:hAnsi="Georgia"/>
          <w:sz w:val="32"/>
        </w:rPr>
        <w:t>’</w:t>
      </w:r>
      <w:r w:rsidRPr="007A6F8D">
        <w:rPr>
          <w:rFonts w:ascii="Georgia" w:hAnsi="Georgia"/>
          <w:sz w:val="32"/>
        </w:rPr>
        <w:t xml:space="preserve">nant, </w:t>
      </w:r>
      <w:r w:rsidR="001E54CB">
        <w:rPr>
          <w:rFonts w:ascii="Georgia" w:hAnsi="Georgia"/>
          <w:sz w:val="32"/>
        </w:rPr>
        <w:t>’spa ? Futé, l</w:t>
      </w:r>
      <w:r>
        <w:rPr>
          <w:rFonts w:ascii="Georgia" w:hAnsi="Georgia"/>
          <w:sz w:val="32"/>
        </w:rPr>
        <w:t>’</w:t>
      </w:r>
      <w:r w:rsidRPr="007A6F8D">
        <w:rPr>
          <w:rFonts w:ascii="Georgia" w:hAnsi="Georgia"/>
          <w:sz w:val="32"/>
        </w:rPr>
        <w:t xml:space="preserve"> gars. » Il cracha. « </w:t>
      </w:r>
      <w:r w:rsidR="001E54CB" w:rsidRPr="007A6F8D">
        <w:rPr>
          <w:rFonts w:ascii="Georgia" w:hAnsi="Georgia"/>
          <w:sz w:val="32"/>
        </w:rPr>
        <w:t>Terminé</w:t>
      </w:r>
      <w:r w:rsidRPr="007A6F8D">
        <w:rPr>
          <w:rFonts w:ascii="Georgia" w:hAnsi="Georgia"/>
          <w:sz w:val="32"/>
        </w:rPr>
        <w:t>, ici. Vas m</w:t>
      </w:r>
      <w:r>
        <w:rPr>
          <w:rFonts w:ascii="Georgia" w:hAnsi="Georgia"/>
          <w:sz w:val="32"/>
        </w:rPr>
        <w:t>’</w:t>
      </w:r>
      <w:r w:rsidRPr="007A6F8D">
        <w:rPr>
          <w:rFonts w:ascii="Georgia" w:hAnsi="Georgia"/>
          <w:sz w:val="32"/>
        </w:rPr>
        <w:t>accompagner et fermer ta gueule. » Comme elle ouvrait la bouche pour répliquer, il la secoua de nouveau, plus fort encore. «</w:t>
      </w:r>
      <w:r w:rsidRPr="007A6F8D">
        <w:rPr>
          <w:rFonts w:ascii="Georgia" w:hAnsi="Georgia"/>
          <w:i/>
          <w:sz w:val="32"/>
        </w:rPr>
        <w:t xml:space="preserve"> Ta gueule,</w:t>
      </w:r>
      <w:r w:rsidRPr="007A6F8D">
        <w:rPr>
          <w:rFonts w:ascii="Georgia" w:hAnsi="Georgia"/>
          <w:sz w:val="32"/>
        </w:rPr>
        <w:t xml:space="preserve"> j</w:t>
      </w:r>
      <w:r>
        <w:rPr>
          <w:rFonts w:ascii="Georgia" w:hAnsi="Georgia"/>
          <w:sz w:val="32"/>
        </w:rPr>
        <w:t>’</w:t>
      </w:r>
      <w:r w:rsidRPr="007A6F8D">
        <w:rPr>
          <w:rFonts w:ascii="Georgia" w:hAnsi="Georgia"/>
          <w:sz w:val="32"/>
        </w:rPr>
        <w:t xml:space="preserve"> dit. »</w:t>
      </w:r>
    </w:p>
    <w:p w:rsidR="001344FA" w:rsidRPr="007A6F8D" w:rsidRDefault="001344FA" w:rsidP="001344FA">
      <w:pPr>
        <w:ind w:firstLine="720"/>
        <w:jc w:val="both"/>
        <w:rPr>
          <w:rFonts w:ascii="Georgia" w:hAnsi="Georgia"/>
          <w:sz w:val="32"/>
        </w:rPr>
      </w:pPr>
      <w:r w:rsidRPr="007A6F8D">
        <w:rPr>
          <w:rFonts w:ascii="Georgia" w:hAnsi="Georgia"/>
          <w:sz w:val="32"/>
        </w:rPr>
        <w:t>L</w:t>
      </w:r>
      <w:r>
        <w:rPr>
          <w:rFonts w:ascii="Georgia" w:hAnsi="Georgia"/>
          <w:sz w:val="32"/>
        </w:rPr>
        <w:t>’</w:t>
      </w:r>
      <w:r w:rsidRPr="007A6F8D">
        <w:rPr>
          <w:rFonts w:ascii="Georgia" w:hAnsi="Georgia"/>
          <w:sz w:val="32"/>
        </w:rPr>
        <w:t>esplanade commençait à se vider. Autour d</w:t>
      </w:r>
      <w:r>
        <w:rPr>
          <w:rFonts w:ascii="Georgia" w:hAnsi="Georgia"/>
          <w:sz w:val="32"/>
        </w:rPr>
        <w:t>’</w:t>
      </w:r>
      <w:r w:rsidRPr="007A6F8D">
        <w:rPr>
          <w:rFonts w:ascii="Georgia" w:hAnsi="Georgia"/>
          <w:sz w:val="32"/>
        </w:rPr>
        <w:t xml:space="preserve">eux, la cohue </w:t>
      </w:r>
      <w:r w:rsidR="001E54CB" w:rsidRPr="007A6F8D">
        <w:rPr>
          <w:rFonts w:ascii="Georgia" w:hAnsi="Georgia"/>
          <w:sz w:val="32"/>
        </w:rPr>
        <w:t>semblait</w:t>
      </w:r>
      <w:r w:rsidRPr="007A6F8D">
        <w:rPr>
          <w:rFonts w:ascii="Georgia" w:hAnsi="Georgia"/>
          <w:sz w:val="32"/>
        </w:rPr>
        <w:t xml:space="preserve"> se diluer, les gens retournaient à le</w:t>
      </w:r>
      <w:r w:rsidR="001E54CB">
        <w:rPr>
          <w:rFonts w:ascii="Georgia" w:hAnsi="Georgia"/>
          <w:sz w:val="32"/>
        </w:rPr>
        <w:t>ur existence à eux. Mais</w:t>
      </w:r>
      <w:r w:rsidRPr="007A6F8D">
        <w:rPr>
          <w:rFonts w:ascii="Georgia" w:hAnsi="Georgia"/>
          <w:sz w:val="32"/>
        </w:rPr>
        <w:t xml:space="preserve"> d</w:t>
      </w:r>
      <w:r>
        <w:rPr>
          <w:rFonts w:ascii="Georgia" w:hAnsi="Georgia"/>
          <w:sz w:val="32"/>
        </w:rPr>
        <w:t>’</w:t>
      </w:r>
      <w:r w:rsidRPr="007A6F8D">
        <w:rPr>
          <w:rFonts w:ascii="Georgia" w:hAnsi="Georgia"/>
          <w:sz w:val="32"/>
        </w:rPr>
        <w:t>existence, Arya n</w:t>
      </w:r>
      <w:r>
        <w:rPr>
          <w:rFonts w:ascii="Georgia" w:hAnsi="Georgia"/>
          <w:sz w:val="32"/>
        </w:rPr>
        <w:t>’</w:t>
      </w:r>
      <w:r w:rsidRPr="007A6F8D">
        <w:rPr>
          <w:rFonts w:ascii="Georgia" w:hAnsi="Georgia"/>
          <w:sz w:val="32"/>
        </w:rPr>
        <w:t>en avait plus. Complètement vidée, elle se mit machinalement en marche aux côtés de...</w:t>
      </w:r>
      <w:r w:rsidRPr="007A6F8D">
        <w:rPr>
          <w:rFonts w:ascii="Georgia" w:hAnsi="Georgia"/>
          <w:i/>
          <w:sz w:val="32"/>
        </w:rPr>
        <w:t xml:space="preserve"> Yoren, oui, c</w:t>
      </w:r>
      <w:r>
        <w:rPr>
          <w:rFonts w:ascii="Georgia" w:hAnsi="Georgia"/>
          <w:i/>
          <w:sz w:val="32"/>
        </w:rPr>
        <w:t>’</w:t>
      </w:r>
      <w:r w:rsidRPr="007A6F8D">
        <w:rPr>
          <w:rFonts w:ascii="Georgia" w:hAnsi="Georgia"/>
          <w:i/>
          <w:sz w:val="32"/>
        </w:rPr>
        <w:t>est Yoren qu</w:t>
      </w:r>
      <w:r>
        <w:rPr>
          <w:rFonts w:ascii="Georgia" w:hAnsi="Georgia"/>
          <w:i/>
          <w:sz w:val="32"/>
        </w:rPr>
        <w:t>’</w:t>
      </w:r>
      <w:r w:rsidRPr="007A6F8D">
        <w:rPr>
          <w:rFonts w:ascii="Georgia" w:hAnsi="Georgia"/>
          <w:i/>
          <w:sz w:val="32"/>
        </w:rPr>
        <w:t>il s</w:t>
      </w:r>
      <w:r>
        <w:rPr>
          <w:rFonts w:ascii="Georgia" w:hAnsi="Georgia"/>
          <w:i/>
          <w:sz w:val="32"/>
        </w:rPr>
        <w:t>’</w:t>
      </w:r>
      <w:r w:rsidRPr="007A6F8D">
        <w:rPr>
          <w:rFonts w:ascii="Georgia" w:hAnsi="Georgia"/>
          <w:i/>
          <w:sz w:val="32"/>
        </w:rPr>
        <w:t>appelle...</w:t>
      </w:r>
      <w:r w:rsidRPr="007A6F8D">
        <w:rPr>
          <w:rFonts w:ascii="Georgia" w:hAnsi="Georgia"/>
          <w:sz w:val="32"/>
        </w:rPr>
        <w:t xml:space="preserve"> Elle ne se rappela même l</w:t>
      </w:r>
      <w:r>
        <w:rPr>
          <w:rFonts w:ascii="Georgia" w:hAnsi="Georgia"/>
          <w:sz w:val="32"/>
        </w:rPr>
        <w:t>’</w:t>
      </w:r>
      <w:r w:rsidRPr="007A6F8D">
        <w:rPr>
          <w:rFonts w:ascii="Georgia" w:hAnsi="Georgia"/>
          <w:sz w:val="32"/>
        </w:rPr>
        <w:t>avoir vu ramasser Aiguille que lorsqu</w:t>
      </w:r>
      <w:r>
        <w:rPr>
          <w:rFonts w:ascii="Georgia" w:hAnsi="Georgia"/>
          <w:sz w:val="32"/>
        </w:rPr>
        <w:t>’</w:t>
      </w:r>
      <w:r w:rsidRPr="007A6F8D">
        <w:rPr>
          <w:rFonts w:ascii="Georgia" w:hAnsi="Georgia"/>
          <w:sz w:val="32"/>
        </w:rPr>
        <w:t xml:space="preserve">il la lui rendit. « </w:t>
      </w:r>
      <w:r w:rsidR="001E54CB">
        <w:rPr>
          <w:rFonts w:ascii="Georgia" w:hAnsi="Georgia"/>
          <w:sz w:val="32"/>
        </w:rPr>
        <w:t>’</w:t>
      </w:r>
      <w:r w:rsidRPr="007A6F8D">
        <w:rPr>
          <w:rFonts w:ascii="Georgia" w:hAnsi="Georgia"/>
          <w:sz w:val="32"/>
        </w:rPr>
        <w:t>spérons qu</w:t>
      </w:r>
      <w:r>
        <w:rPr>
          <w:rFonts w:ascii="Georgia" w:hAnsi="Georgia"/>
          <w:sz w:val="32"/>
        </w:rPr>
        <w:t>’</w:t>
      </w:r>
      <w:r w:rsidRPr="007A6F8D">
        <w:rPr>
          <w:rFonts w:ascii="Georgia" w:hAnsi="Georgia"/>
          <w:sz w:val="32"/>
        </w:rPr>
        <w:t xml:space="preserve"> ça t</w:t>
      </w:r>
      <w:r>
        <w:rPr>
          <w:rFonts w:ascii="Georgia" w:hAnsi="Georgia"/>
          <w:sz w:val="32"/>
        </w:rPr>
        <w:t>’</w:t>
      </w:r>
      <w:r w:rsidRPr="007A6F8D">
        <w:rPr>
          <w:rFonts w:ascii="Georgia" w:hAnsi="Georgia"/>
          <w:sz w:val="32"/>
        </w:rPr>
        <w:t xml:space="preserve"> servira, mon gars.</w:t>
      </w:r>
    </w:p>
    <w:p w:rsidR="001344FA" w:rsidRPr="007A6F8D" w:rsidRDefault="001E54CB" w:rsidP="001344FA">
      <w:pPr>
        <w:ind w:firstLine="720"/>
        <w:jc w:val="both"/>
        <w:rPr>
          <w:rFonts w:ascii="Georgia" w:hAnsi="Georgia"/>
          <w:sz w:val="32"/>
        </w:rPr>
      </w:pPr>
      <w:r w:rsidRPr="001E54CB">
        <w:rPr>
          <w:rFonts w:ascii="Georgia" w:hAnsi="Georgia"/>
          <w:sz w:val="32"/>
        </w:rPr>
        <w:t>—</w:t>
      </w:r>
      <w:r>
        <w:rPr>
          <w:rFonts w:ascii="Georgia" w:hAnsi="Georgia"/>
          <w:sz w:val="32"/>
        </w:rPr>
        <w:t xml:space="preserve"> </w:t>
      </w:r>
      <w:r w:rsidR="001344FA" w:rsidRPr="007A6F8D">
        <w:rPr>
          <w:rFonts w:ascii="Georgia" w:hAnsi="Georgia"/>
          <w:sz w:val="32"/>
        </w:rPr>
        <w:t>Je ne suis pas... »</w:t>
      </w:r>
    </w:p>
    <w:p w:rsidR="001344FA" w:rsidRPr="007A6F8D" w:rsidRDefault="001344FA" w:rsidP="001344FA">
      <w:pPr>
        <w:ind w:firstLine="720"/>
        <w:jc w:val="both"/>
        <w:rPr>
          <w:rFonts w:ascii="Georgia" w:hAnsi="Georgia"/>
          <w:sz w:val="32"/>
        </w:rPr>
      </w:pPr>
      <w:r w:rsidRPr="007A6F8D">
        <w:rPr>
          <w:rFonts w:ascii="Georgia" w:hAnsi="Georgia"/>
          <w:sz w:val="32"/>
        </w:rPr>
        <w:t>Elle n</w:t>
      </w:r>
      <w:r>
        <w:rPr>
          <w:rFonts w:ascii="Georgia" w:hAnsi="Georgia"/>
          <w:sz w:val="32"/>
        </w:rPr>
        <w:t>’</w:t>
      </w:r>
      <w:r w:rsidRPr="007A6F8D">
        <w:rPr>
          <w:rFonts w:ascii="Georgia" w:hAnsi="Georgia"/>
          <w:sz w:val="32"/>
        </w:rPr>
        <w:t>eut pas le temps d</w:t>
      </w:r>
      <w:r>
        <w:rPr>
          <w:rFonts w:ascii="Georgia" w:hAnsi="Georgia"/>
          <w:sz w:val="32"/>
        </w:rPr>
        <w:t>’</w:t>
      </w:r>
      <w:r w:rsidRPr="007A6F8D">
        <w:rPr>
          <w:rFonts w:ascii="Georgia" w:hAnsi="Georgia"/>
          <w:sz w:val="32"/>
        </w:rPr>
        <w:t>achever qu</w:t>
      </w:r>
      <w:r>
        <w:rPr>
          <w:rFonts w:ascii="Georgia" w:hAnsi="Georgia"/>
          <w:sz w:val="32"/>
        </w:rPr>
        <w:t>’</w:t>
      </w:r>
      <w:r w:rsidRPr="007A6F8D">
        <w:rPr>
          <w:rFonts w:ascii="Georgia" w:hAnsi="Georgia"/>
          <w:sz w:val="32"/>
        </w:rPr>
        <w:t>il la poussait dans l</w:t>
      </w:r>
      <w:r>
        <w:rPr>
          <w:rFonts w:ascii="Georgia" w:hAnsi="Georgia"/>
          <w:sz w:val="32"/>
        </w:rPr>
        <w:t>’</w:t>
      </w:r>
      <w:r w:rsidRPr="007A6F8D">
        <w:rPr>
          <w:rFonts w:ascii="Georgia" w:hAnsi="Georgia"/>
          <w:sz w:val="32"/>
        </w:rPr>
        <w:t>ombre d</w:t>
      </w:r>
      <w:r>
        <w:rPr>
          <w:rFonts w:ascii="Georgia" w:hAnsi="Georgia"/>
          <w:sz w:val="32"/>
        </w:rPr>
        <w:t>’</w:t>
      </w:r>
      <w:r w:rsidRPr="007A6F8D">
        <w:rPr>
          <w:rFonts w:ascii="Georgia" w:hAnsi="Georgia"/>
          <w:sz w:val="32"/>
        </w:rPr>
        <w:t xml:space="preserve">un porche, lui fourrait ses doigts sales dans les </w:t>
      </w:r>
      <w:r w:rsidR="001E54CB">
        <w:rPr>
          <w:rFonts w:ascii="Georgia" w:hAnsi="Georgia"/>
          <w:sz w:val="32"/>
        </w:rPr>
        <w:lastRenderedPageBreak/>
        <w:t>cheveux, les lui tor</w:t>
      </w:r>
      <w:r w:rsidRPr="007A6F8D">
        <w:rPr>
          <w:rFonts w:ascii="Georgia" w:hAnsi="Georgia"/>
          <w:sz w:val="32"/>
        </w:rPr>
        <w:t>dait, tirait de manière à découvrir sa gorge. « Pas un</w:t>
      </w:r>
      <w:r w:rsidRPr="007A6F8D">
        <w:rPr>
          <w:rFonts w:ascii="Georgia" w:hAnsi="Georgia"/>
          <w:i/>
          <w:sz w:val="32"/>
        </w:rPr>
        <w:t xml:space="preserve"> gars</w:t>
      </w:r>
      <w:r w:rsidRPr="007A6F8D">
        <w:rPr>
          <w:rFonts w:ascii="Georgia" w:hAnsi="Georgia"/>
          <w:sz w:val="32"/>
        </w:rPr>
        <w:t xml:space="preserve"> futé, ça qu</w:t>
      </w:r>
      <w:r>
        <w:rPr>
          <w:rFonts w:ascii="Georgia" w:hAnsi="Georgia"/>
          <w:sz w:val="32"/>
        </w:rPr>
        <w:t>’</w:t>
      </w:r>
      <w:r w:rsidRPr="007A6F8D">
        <w:rPr>
          <w:rFonts w:ascii="Georgia" w:hAnsi="Georgia"/>
          <w:sz w:val="32"/>
        </w:rPr>
        <w:t xml:space="preserve"> tu v</w:t>
      </w:r>
      <w:r>
        <w:rPr>
          <w:rFonts w:ascii="Georgia" w:hAnsi="Georgia"/>
          <w:sz w:val="32"/>
        </w:rPr>
        <w:t>’</w:t>
      </w:r>
      <w:r w:rsidRPr="007A6F8D">
        <w:rPr>
          <w:rFonts w:ascii="Georgia" w:hAnsi="Georgia"/>
          <w:sz w:val="32"/>
        </w:rPr>
        <w:t xml:space="preserve"> dire, hein ? »</w:t>
      </w:r>
    </w:p>
    <w:p w:rsidR="001344FA" w:rsidRPr="007A6F8D" w:rsidRDefault="001344FA" w:rsidP="001344FA">
      <w:pPr>
        <w:ind w:firstLine="720"/>
        <w:jc w:val="both"/>
        <w:rPr>
          <w:rFonts w:ascii="Georgia" w:hAnsi="Georgia"/>
          <w:sz w:val="32"/>
        </w:rPr>
      </w:pPr>
      <w:r w:rsidRPr="007A6F8D">
        <w:rPr>
          <w:rFonts w:ascii="Georgia" w:hAnsi="Georgia"/>
          <w:sz w:val="32"/>
        </w:rPr>
        <w:t>Dans son autre main, il tenait un couteau.</w:t>
      </w:r>
    </w:p>
    <w:p w:rsidR="001E54CB" w:rsidRDefault="001344FA" w:rsidP="001E54CB">
      <w:pPr>
        <w:ind w:firstLine="720"/>
        <w:jc w:val="both"/>
        <w:rPr>
          <w:rFonts w:ascii="Georgia" w:hAnsi="Georgia"/>
          <w:sz w:val="32"/>
        </w:rPr>
      </w:pPr>
      <w:r w:rsidRPr="007A6F8D">
        <w:rPr>
          <w:rFonts w:ascii="Georgia" w:hAnsi="Georgia"/>
          <w:sz w:val="32"/>
        </w:rPr>
        <w:t>Comme celui-ci volait vers sa figure, Arya se rejeta en arrière, mai</w:t>
      </w:r>
      <w:r w:rsidR="001E54CB">
        <w:rPr>
          <w:rFonts w:ascii="Georgia" w:hAnsi="Georgia"/>
          <w:sz w:val="32"/>
        </w:rPr>
        <w:t>s</w:t>
      </w:r>
      <w:r w:rsidRPr="007A6F8D">
        <w:rPr>
          <w:rFonts w:ascii="Georgia" w:hAnsi="Georgia"/>
          <w:sz w:val="32"/>
        </w:rPr>
        <w:t xml:space="preserve"> elle avait beau ruer, se débattre, démener sa tête en tous sens, loin de se relâcher, la prise, et avec quelle poigne ! s</w:t>
      </w:r>
      <w:r>
        <w:rPr>
          <w:rFonts w:ascii="Georgia" w:hAnsi="Georgia"/>
          <w:sz w:val="32"/>
        </w:rPr>
        <w:t>’</w:t>
      </w:r>
      <w:r w:rsidRPr="007A6F8D">
        <w:rPr>
          <w:rFonts w:ascii="Georgia" w:hAnsi="Georgia"/>
          <w:sz w:val="32"/>
        </w:rPr>
        <w:t>accentuait, et à la sensation que se déchirait son cuir chevelu se mêla inextricablement la saveur saumâtre des larmes.</w:t>
      </w:r>
      <w:r w:rsidR="001E54CB">
        <w:rPr>
          <w:rFonts w:ascii="Georgia" w:hAnsi="Georgia"/>
          <w:sz w:val="32"/>
        </w:rPr>
        <w:br w:type="page"/>
      </w:r>
    </w:p>
    <w:p w:rsidR="001E54CB" w:rsidRDefault="001E54CB" w:rsidP="001E54CB">
      <w:pPr>
        <w:pStyle w:val="Corpsdutexte1"/>
        <w:tabs>
          <w:tab w:val="left" w:pos="566"/>
        </w:tabs>
        <w:spacing w:before="0" w:line="240" w:lineRule="auto"/>
        <w:ind w:right="40"/>
        <w:rPr>
          <w:rStyle w:val="Corpsdutexte12pt68"/>
          <w:rFonts w:ascii="Georgia" w:hAnsi="Georgia"/>
          <w:sz w:val="32"/>
          <w:szCs w:val="32"/>
        </w:rPr>
      </w:pPr>
    </w:p>
    <w:p w:rsidR="001E54CB" w:rsidRDefault="001E54CB" w:rsidP="001E54CB">
      <w:pPr>
        <w:pStyle w:val="Corpsdutexte1"/>
        <w:tabs>
          <w:tab w:val="left" w:pos="566"/>
        </w:tabs>
        <w:spacing w:before="0" w:line="240" w:lineRule="auto"/>
        <w:ind w:right="40"/>
        <w:rPr>
          <w:rStyle w:val="Corpsdutexte12pt68"/>
          <w:rFonts w:ascii="Georgia" w:hAnsi="Georgia"/>
          <w:sz w:val="32"/>
          <w:szCs w:val="32"/>
        </w:rPr>
      </w:pPr>
    </w:p>
    <w:p w:rsidR="001E54CB" w:rsidRPr="00FF615A" w:rsidRDefault="001E54CB" w:rsidP="001E54CB">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BRAN</w:t>
      </w:r>
    </w:p>
    <w:p w:rsidR="001E54CB" w:rsidRDefault="001E54CB" w:rsidP="001E54CB">
      <w:pPr>
        <w:pStyle w:val="Corpsdutexte1"/>
        <w:tabs>
          <w:tab w:val="left" w:pos="566"/>
        </w:tabs>
        <w:spacing w:before="0" w:line="240" w:lineRule="auto"/>
        <w:ind w:right="40"/>
        <w:rPr>
          <w:rStyle w:val="Corpsdutexte12pt68"/>
          <w:rFonts w:ascii="Georgia" w:hAnsi="Georgia"/>
          <w:sz w:val="32"/>
          <w:szCs w:val="32"/>
        </w:rPr>
      </w:pPr>
    </w:p>
    <w:p w:rsidR="001E54CB" w:rsidRDefault="001E54CB" w:rsidP="001E54CB">
      <w:pPr>
        <w:pStyle w:val="Corpsdutexte1"/>
        <w:tabs>
          <w:tab w:val="left" w:pos="566"/>
        </w:tabs>
        <w:spacing w:before="0" w:line="240" w:lineRule="auto"/>
        <w:ind w:right="40"/>
        <w:rPr>
          <w:rStyle w:val="Corpsdutexte12pt68"/>
          <w:rFonts w:ascii="Georgia" w:hAnsi="Georgia"/>
          <w:sz w:val="32"/>
          <w:szCs w:val="32"/>
        </w:rPr>
      </w:pPr>
    </w:p>
    <w:p w:rsidR="001344FA" w:rsidRPr="007A6F8D" w:rsidRDefault="001344FA" w:rsidP="001344FA">
      <w:pPr>
        <w:ind w:firstLine="720"/>
        <w:jc w:val="both"/>
        <w:rPr>
          <w:rFonts w:ascii="Georgia" w:hAnsi="Georgia"/>
          <w:sz w:val="32"/>
        </w:rPr>
      </w:pPr>
      <w:r w:rsidRPr="007A6F8D">
        <w:rPr>
          <w:rFonts w:ascii="Georgia" w:hAnsi="Georgia"/>
          <w:sz w:val="32"/>
        </w:rPr>
        <w:t>Des hommes, des hommes faits, les plus âgés, dans les dix-sept dix-huit ans. Plus de vingt, même, l</w:t>
      </w:r>
      <w:r>
        <w:rPr>
          <w:rFonts w:ascii="Georgia" w:hAnsi="Georgia"/>
          <w:sz w:val="32"/>
        </w:rPr>
        <w:t>’</w:t>
      </w:r>
      <w:r w:rsidRPr="007A6F8D">
        <w:rPr>
          <w:rFonts w:ascii="Georgia" w:hAnsi="Georgia"/>
          <w:sz w:val="32"/>
        </w:rPr>
        <w:t>un d</w:t>
      </w:r>
      <w:r>
        <w:rPr>
          <w:rFonts w:ascii="Georgia" w:hAnsi="Georgia"/>
          <w:sz w:val="32"/>
        </w:rPr>
        <w:t>’</w:t>
      </w:r>
      <w:r w:rsidRPr="007A6F8D">
        <w:rPr>
          <w:rFonts w:ascii="Georgia" w:hAnsi="Georgia"/>
          <w:sz w:val="32"/>
        </w:rPr>
        <w:t>eux. La plupart des autres plus jeunes, seize ou moins.</w:t>
      </w:r>
    </w:p>
    <w:p w:rsidR="001344FA" w:rsidRPr="007A6F8D" w:rsidRDefault="001344FA" w:rsidP="001344FA">
      <w:pPr>
        <w:ind w:firstLine="720"/>
        <w:jc w:val="both"/>
        <w:rPr>
          <w:rFonts w:ascii="Georgia" w:hAnsi="Georgia"/>
          <w:sz w:val="32"/>
        </w:rPr>
      </w:pPr>
      <w:r w:rsidRPr="007A6F8D">
        <w:rPr>
          <w:rFonts w:ascii="Georgia" w:hAnsi="Georgia"/>
          <w:sz w:val="32"/>
        </w:rPr>
        <w:t>Il les épiait depuis l</w:t>
      </w:r>
      <w:r>
        <w:rPr>
          <w:rFonts w:ascii="Georgia" w:hAnsi="Georgia"/>
          <w:sz w:val="32"/>
        </w:rPr>
        <w:t>’</w:t>
      </w:r>
      <w:r w:rsidRPr="007A6F8D">
        <w:rPr>
          <w:rFonts w:ascii="Georgia" w:hAnsi="Georgia"/>
          <w:sz w:val="32"/>
        </w:rPr>
        <w:t>encorbellement de la tourelle où logeait mestre Luwin, et vers lui montait le concert d</w:t>
      </w:r>
      <w:r>
        <w:rPr>
          <w:rFonts w:ascii="Georgia" w:hAnsi="Georgia"/>
          <w:sz w:val="32"/>
        </w:rPr>
        <w:t>’</w:t>
      </w:r>
      <w:r w:rsidRPr="007A6F8D">
        <w:rPr>
          <w:rFonts w:ascii="Georgia" w:hAnsi="Georgia"/>
          <w:sz w:val="32"/>
        </w:rPr>
        <w:t xml:space="preserve">ahans, de jurons, de </w:t>
      </w:r>
      <w:r w:rsidR="00297439" w:rsidRPr="007A6F8D">
        <w:rPr>
          <w:rFonts w:ascii="Georgia" w:hAnsi="Georgia"/>
          <w:sz w:val="32"/>
        </w:rPr>
        <w:t>grognements</w:t>
      </w:r>
      <w:r w:rsidRPr="007A6F8D">
        <w:rPr>
          <w:rFonts w:ascii="Georgia" w:hAnsi="Georgia"/>
          <w:sz w:val="32"/>
        </w:rPr>
        <w:t xml:space="preserve"> qui, dans la cour, ponctuaient le cliquetis mat,</w:t>
      </w:r>
      <w:r w:rsidRPr="007A6F8D">
        <w:rPr>
          <w:rFonts w:ascii="Georgia" w:hAnsi="Georgia"/>
          <w:i/>
          <w:sz w:val="32"/>
        </w:rPr>
        <w:t xml:space="preserve"> clac clac clac, </w:t>
      </w:r>
      <w:r w:rsidRPr="007A6F8D">
        <w:rPr>
          <w:rFonts w:ascii="Georgia" w:hAnsi="Georgia"/>
          <w:sz w:val="32"/>
        </w:rPr>
        <w:t>des épées de bois, lui-même par trop émaillé des claques flasques ou cinglantes qu</w:t>
      </w:r>
      <w:r>
        <w:rPr>
          <w:rFonts w:ascii="Georgia" w:hAnsi="Georgia"/>
          <w:sz w:val="32"/>
        </w:rPr>
        <w:t>’</w:t>
      </w:r>
      <w:r w:rsidRPr="007A6F8D">
        <w:rPr>
          <w:rFonts w:ascii="Georgia" w:hAnsi="Georgia"/>
          <w:sz w:val="32"/>
        </w:rPr>
        <w:t>escorté de gémissements ou de cris aigus produisait le choc des lattes contre le cuir ou à même la chair. A longues foulées véhémentes, ser Rodrik ne cessait d</w:t>
      </w:r>
      <w:r>
        <w:rPr>
          <w:rFonts w:ascii="Georgia" w:hAnsi="Georgia"/>
          <w:sz w:val="32"/>
        </w:rPr>
        <w:t>’</w:t>
      </w:r>
      <w:r w:rsidRPr="007A6F8D">
        <w:rPr>
          <w:rFonts w:ascii="Georgia" w:hAnsi="Georgia"/>
          <w:sz w:val="32"/>
        </w:rPr>
        <w:t>aller et venir parmi ses gars, maugréer, de plus en plus rubicond sous ses blancs favoris, tançant celui-ci, tançant celui-là, tançant tout et tous. « Non ! martelait-il, non ! non ! non et non ! » Jamais Bran ne l</w:t>
      </w:r>
      <w:r>
        <w:rPr>
          <w:rFonts w:ascii="Georgia" w:hAnsi="Georgia"/>
          <w:sz w:val="32"/>
        </w:rPr>
        <w:t>’</w:t>
      </w:r>
      <w:r w:rsidRPr="007A6F8D">
        <w:rPr>
          <w:rFonts w:ascii="Georgia" w:hAnsi="Georgia"/>
          <w:sz w:val="32"/>
        </w:rPr>
        <w:t>avait vu si furieux.</w:t>
      </w:r>
    </w:p>
    <w:p w:rsidR="001344FA" w:rsidRPr="007A6F8D" w:rsidRDefault="001344FA" w:rsidP="001344FA">
      <w:pPr>
        <w:ind w:firstLine="720"/>
        <w:jc w:val="both"/>
        <w:rPr>
          <w:rFonts w:ascii="Georgia" w:hAnsi="Georgia"/>
          <w:sz w:val="32"/>
        </w:rPr>
      </w:pPr>
      <w:r w:rsidRPr="007A6F8D">
        <w:rPr>
          <w:rFonts w:ascii="Georgia" w:hAnsi="Georgia"/>
          <w:sz w:val="32"/>
        </w:rPr>
        <w:t>« Ils ne se battent pas très bien... », hasarda-t-il d</w:t>
      </w:r>
      <w:r>
        <w:rPr>
          <w:rFonts w:ascii="Georgia" w:hAnsi="Georgia"/>
          <w:sz w:val="32"/>
        </w:rPr>
        <w:t>’</w:t>
      </w:r>
      <w:r w:rsidR="00CF3027">
        <w:rPr>
          <w:rFonts w:ascii="Georgia" w:hAnsi="Georgia"/>
          <w:sz w:val="32"/>
        </w:rPr>
        <w:t>un ton dubitatif, t</w:t>
      </w:r>
      <w:r w:rsidRPr="007A6F8D">
        <w:rPr>
          <w:rFonts w:ascii="Georgia" w:hAnsi="Georgia"/>
          <w:sz w:val="32"/>
        </w:rPr>
        <w:t>out en grattouillant sans entrain derrière les oreilles Eté dont les dents crissaient sur un manche de gigot.</w:t>
      </w:r>
    </w:p>
    <w:p w:rsidR="001344FA" w:rsidRPr="007A6F8D" w:rsidRDefault="001344FA" w:rsidP="001344FA">
      <w:pPr>
        <w:ind w:firstLine="720"/>
        <w:jc w:val="both"/>
        <w:rPr>
          <w:rFonts w:ascii="Georgia" w:hAnsi="Georgia"/>
          <w:sz w:val="32"/>
        </w:rPr>
      </w:pPr>
      <w:r w:rsidRPr="007A6F8D">
        <w:rPr>
          <w:rFonts w:ascii="Georgia" w:hAnsi="Georgia"/>
          <w:sz w:val="32"/>
        </w:rPr>
        <w:t>« Le fait est, convint mestre Luwin avec un gros soupir, l</w:t>
      </w:r>
      <w:r>
        <w:rPr>
          <w:rFonts w:ascii="Georgia" w:hAnsi="Georgia"/>
          <w:sz w:val="32"/>
        </w:rPr>
        <w:t>’</w:t>
      </w:r>
      <w:r w:rsidRPr="007A6F8D">
        <w:rPr>
          <w:rFonts w:ascii="Georgia" w:hAnsi="Georgia"/>
          <w:sz w:val="32"/>
        </w:rPr>
        <w:t xml:space="preserve">œil </w:t>
      </w:r>
      <w:r w:rsidR="00CF3027" w:rsidRPr="007A6F8D">
        <w:rPr>
          <w:rFonts w:ascii="Georgia" w:hAnsi="Georgia"/>
          <w:sz w:val="32"/>
        </w:rPr>
        <w:t>attaché</w:t>
      </w:r>
      <w:r w:rsidRPr="007A6F8D">
        <w:rPr>
          <w:rFonts w:ascii="Georgia" w:hAnsi="Georgia"/>
          <w:sz w:val="32"/>
        </w:rPr>
        <w:t xml:space="preserve"> à la grande lorgnette de Myr qui lui permettait de mesurer les ombres et de noter la position de la comète en suspens, ce matin-là, quasiment au ras de l</w:t>
      </w:r>
      <w:r>
        <w:rPr>
          <w:rFonts w:ascii="Georgia" w:hAnsi="Georgia"/>
          <w:sz w:val="32"/>
        </w:rPr>
        <w:t>’</w:t>
      </w:r>
      <w:r w:rsidRPr="007A6F8D">
        <w:rPr>
          <w:rFonts w:ascii="Georgia" w:hAnsi="Georgia"/>
          <w:sz w:val="32"/>
        </w:rPr>
        <w:t>horizon. Mais, avec le temps... Ser Rodrik est dans le vrai, nous manquons de sentinelles sur les remparts. La crème de la garde a suivi le seigneur ton père à Port-Réal, ton frère a pris le reste, ainsi que tous les garçons passables disponibles à des lieues à la ronde. Nombre d</w:t>
      </w:r>
      <w:r>
        <w:rPr>
          <w:rFonts w:ascii="Georgia" w:hAnsi="Georgia"/>
          <w:sz w:val="32"/>
        </w:rPr>
        <w:t>’</w:t>
      </w:r>
      <w:r w:rsidRPr="007A6F8D">
        <w:rPr>
          <w:rFonts w:ascii="Georgia" w:hAnsi="Georgia"/>
          <w:sz w:val="32"/>
        </w:rPr>
        <w:t>entre eux ne reviendront pas, et il nous faut coûte que coûte leur trouver des remplaçants. »</w:t>
      </w:r>
    </w:p>
    <w:p w:rsidR="001344FA" w:rsidRPr="007A6F8D" w:rsidRDefault="001344FA" w:rsidP="001344FA">
      <w:pPr>
        <w:ind w:firstLine="720"/>
        <w:jc w:val="both"/>
        <w:rPr>
          <w:rFonts w:ascii="Georgia" w:hAnsi="Georgia"/>
          <w:sz w:val="32"/>
        </w:rPr>
      </w:pPr>
      <w:r w:rsidRPr="007A6F8D">
        <w:rPr>
          <w:rFonts w:ascii="Georgia" w:hAnsi="Georgia"/>
          <w:sz w:val="32"/>
        </w:rPr>
        <w:t>Non sans rancœur, Bran jeta un œil sur les recrues en nage. « Si j</w:t>
      </w:r>
      <w:r>
        <w:rPr>
          <w:rFonts w:ascii="Georgia" w:hAnsi="Georgia"/>
          <w:sz w:val="32"/>
        </w:rPr>
        <w:t>’</w:t>
      </w:r>
      <w:r w:rsidRPr="007A6F8D">
        <w:rPr>
          <w:rFonts w:ascii="Georgia" w:hAnsi="Georgia"/>
          <w:sz w:val="32"/>
        </w:rPr>
        <w:t xml:space="preserve">avais encore mes jambes, je les battrais tous. » Le souvenir </w:t>
      </w:r>
      <w:r w:rsidRPr="007A6F8D">
        <w:rPr>
          <w:rFonts w:ascii="Georgia" w:hAnsi="Georgia"/>
          <w:sz w:val="32"/>
        </w:rPr>
        <w:lastRenderedPageBreak/>
        <w:t xml:space="preserve">le poignit de la dernière fois où il </w:t>
      </w:r>
      <w:r w:rsidR="00CF3027" w:rsidRPr="007A6F8D">
        <w:rPr>
          <w:rFonts w:ascii="Georgia" w:hAnsi="Georgia"/>
          <w:sz w:val="32"/>
        </w:rPr>
        <w:t>avait</w:t>
      </w:r>
      <w:r w:rsidRPr="007A6F8D">
        <w:rPr>
          <w:rFonts w:ascii="Georgia" w:hAnsi="Georgia"/>
          <w:sz w:val="32"/>
        </w:rPr>
        <w:t>, durant le séjour du roi, manié une épée.</w:t>
      </w:r>
    </w:p>
    <w:p w:rsidR="001344FA" w:rsidRPr="007A6F8D" w:rsidRDefault="001344FA" w:rsidP="001344FA">
      <w:pPr>
        <w:ind w:firstLine="720"/>
        <w:jc w:val="both"/>
        <w:rPr>
          <w:rFonts w:ascii="Georgia" w:hAnsi="Georgia"/>
          <w:sz w:val="32"/>
        </w:rPr>
      </w:pPr>
      <w:r w:rsidRPr="007A6F8D">
        <w:rPr>
          <w:rFonts w:ascii="Georgia" w:hAnsi="Georgia"/>
          <w:sz w:val="32"/>
        </w:rPr>
        <w:t>Une simple latte, certes, mais il n</w:t>
      </w:r>
      <w:r>
        <w:rPr>
          <w:rFonts w:ascii="Georgia" w:hAnsi="Georgia"/>
          <w:sz w:val="32"/>
        </w:rPr>
        <w:t>’</w:t>
      </w:r>
      <w:r w:rsidRPr="007A6F8D">
        <w:rPr>
          <w:rFonts w:ascii="Georgia" w:hAnsi="Georgia"/>
          <w:sz w:val="32"/>
        </w:rPr>
        <w:t>en avait pas moins flanqué pa</w:t>
      </w:r>
      <w:r w:rsidR="00CF3027">
        <w:rPr>
          <w:rFonts w:ascii="Georgia" w:hAnsi="Georgia"/>
          <w:sz w:val="32"/>
        </w:rPr>
        <w:t>r</w:t>
      </w:r>
      <w:r w:rsidRPr="007A6F8D">
        <w:rPr>
          <w:rFonts w:ascii="Georgia" w:hAnsi="Georgia"/>
          <w:sz w:val="32"/>
        </w:rPr>
        <w:t xml:space="preserve"> terre le prince Tommen à une bonne cinquantaine de reprises. « S</w:t>
      </w:r>
      <w:r w:rsidR="00CF3027">
        <w:rPr>
          <w:rFonts w:ascii="Georgia" w:hAnsi="Georgia"/>
          <w:sz w:val="32"/>
        </w:rPr>
        <w:t>er</w:t>
      </w:r>
      <w:r w:rsidRPr="007A6F8D">
        <w:rPr>
          <w:rFonts w:ascii="Georgia" w:hAnsi="Georgia"/>
          <w:sz w:val="32"/>
        </w:rPr>
        <w:t xml:space="preserve"> Rodrik devrait m</w:t>
      </w:r>
      <w:r>
        <w:rPr>
          <w:rFonts w:ascii="Georgia" w:hAnsi="Georgia"/>
          <w:sz w:val="32"/>
        </w:rPr>
        <w:t>’</w:t>
      </w:r>
      <w:r w:rsidRPr="007A6F8D">
        <w:rPr>
          <w:rFonts w:ascii="Georgia" w:hAnsi="Georgia"/>
          <w:sz w:val="32"/>
        </w:rPr>
        <w:t>apprendre à utiliser le merlin. Si je possédais un merlin muni d</w:t>
      </w:r>
      <w:r>
        <w:rPr>
          <w:rFonts w:ascii="Georgia" w:hAnsi="Georgia"/>
          <w:sz w:val="32"/>
        </w:rPr>
        <w:t>’</w:t>
      </w:r>
      <w:r w:rsidRPr="007A6F8D">
        <w:rPr>
          <w:rFonts w:ascii="Georgia" w:hAnsi="Georgia"/>
          <w:sz w:val="32"/>
        </w:rPr>
        <w:t>un long manche, Hodor me tiendrait lieu de jambes. A nous deux, nous pourrions faire un chevalier.</w:t>
      </w:r>
    </w:p>
    <w:p w:rsidR="001344FA" w:rsidRPr="007A6F8D" w:rsidRDefault="001344FA" w:rsidP="001344FA">
      <w:pPr>
        <w:ind w:firstLine="720"/>
        <w:jc w:val="both"/>
        <w:rPr>
          <w:rFonts w:ascii="Georgia" w:hAnsi="Georgia"/>
          <w:sz w:val="32"/>
        </w:rPr>
      </w:pPr>
      <w:r w:rsidRPr="007A6F8D">
        <w:rPr>
          <w:rFonts w:ascii="Georgia" w:hAnsi="Georgia"/>
          <w:sz w:val="32"/>
        </w:rPr>
        <w:t>— Je trouve ton idée... peu réaliste, Bran, objecta le mestre. Au combat, bras, jambes, pensée, tout ne doit faire qu</w:t>
      </w:r>
      <w:r>
        <w:rPr>
          <w:rFonts w:ascii="Georgia" w:hAnsi="Georgia"/>
          <w:sz w:val="32"/>
        </w:rPr>
        <w:t>’</w:t>
      </w:r>
      <w:r w:rsidRPr="007A6F8D">
        <w:rPr>
          <w:rFonts w:ascii="Georgia" w:hAnsi="Georgia"/>
          <w:sz w:val="32"/>
        </w:rPr>
        <w:t>un. »</w:t>
      </w:r>
    </w:p>
    <w:p w:rsidR="001344FA" w:rsidRPr="007A6F8D" w:rsidRDefault="001344FA" w:rsidP="001344FA">
      <w:pPr>
        <w:ind w:firstLine="720"/>
        <w:jc w:val="both"/>
        <w:rPr>
          <w:rFonts w:ascii="Georgia" w:hAnsi="Georgia"/>
          <w:sz w:val="32"/>
        </w:rPr>
      </w:pPr>
      <w:r w:rsidRPr="007A6F8D">
        <w:rPr>
          <w:rFonts w:ascii="Georgia" w:hAnsi="Georgia"/>
          <w:sz w:val="32"/>
        </w:rPr>
        <w:t>En bas, ser Rodrik se mit à glapir : « Tu te bats comme une oie ! Quand il pique, tu piques plus fort, mais</w:t>
      </w:r>
      <w:r w:rsidRPr="007A6F8D">
        <w:rPr>
          <w:rFonts w:ascii="Georgia" w:hAnsi="Georgia"/>
          <w:i/>
          <w:sz w:val="32"/>
        </w:rPr>
        <w:t xml:space="preserve"> pare</w:t>
      </w:r>
      <w:r w:rsidRPr="007A6F8D">
        <w:rPr>
          <w:rFonts w:ascii="Georgia" w:hAnsi="Georgia"/>
          <w:sz w:val="32"/>
        </w:rPr>
        <w:t>, bons dieux ! bl</w:t>
      </w:r>
      <w:r w:rsidR="00CF3027">
        <w:rPr>
          <w:rFonts w:ascii="Georgia" w:hAnsi="Georgia"/>
          <w:sz w:val="32"/>
        </w:rPr>
        <w:t>oque !</w:t>
      </w:r>
      <w:r w:rsidRPr="007A6F8D">
        <w:rPr>
          <w:rFonts w:ascii="Georgia" w:hAnsi="Georgia"/>
          <w:sz w:val="32"/>
        </w:rPr>
        <w:t xml:space="preserve"> Tes picorages ne suffisent pas ! Si vous teniez des épées véritables, le premier coup de bec t</w:t>
      </w:r>
      <w:r>
        <w:rPr>
          <w:rFonts w:ascii="Georgia" w:hAnsi="Georgia"/>
          <w:sz w:val="32"/>
        </w:rPr>
        <w:t>’</w:t>
      </w:r>
      <w:r w:rsidRPr="007A6F8D">
        <w:rPr>
          <w:rFonts w:ascii="Georgia" w:hAnsi="Georgia"/>
          <w:sz w:val="32"/>
        </w:rPr>
        <w:t>emporterait le bras ! » Un rire fusa, le vieux chevalier fonça sur le rieur. « Et tu rigoles ! Toi ! Ce culot ! Quand</w:t>
      </w:r>
      <w:r w:rsidRPr="007A6F8D">
        <w:rPr>
          <w:rFonts w:ascii="Georgia" w:hAnsi="Georgia"/>
          <w:i/>
          <w:sz w:val="32"/>
        </w:rPr>
        <w:t xml:space="preserve"> tu </w:t>
      </w:r>
      <w:r w:rsidRPr="007A6F8D">
        <w:rPr>
          <w:rFonts w:ascii="Georgia" w:hAnsi="Georgia"/>
          <w:sz w:val="32"/>
        </w:rPr>
        <w:t>te bats comme un hérisson... !</w:t>
      </w:r>
    </w:p>
    <w:p w:rsidR="001344FA" w:rsidRPr="007A6F8D" w:rsidRDefault="001344FA" w:rsidP="001344FA">
      <w:pPr>
        <w:ind w:firstLine="720"/>
        <w:jc w:val="both"/>
        <w:rPr>
          <w:rFonts w:ascii="Georgia" w:hAnsi="Georgia"/>
          <w:sz w:val="32"/>
        </w:rPr>
      </w:pPr>
      <w:r w:rsidRPr="007A6F8D">
        <w:rPr>
          <w:rFonts w:ascii="Georgia" w:hAnsi="Georgia"/>
          <w:sz w:val="32"/>
        </w:rPr>
        <w:t>— Il était une fois, s</w:t>
      </w:r>
      <w:r>
        <w:rPr>
          <w:rFonts w:ascii="Georgia" w:hAnsi="Georgia"/>
          <w:sz w:val="32"/>
        </w:rPr>
        <w:t>’</w:t>
      </w:r>
      <w:r w:rsidRPr="007A6F8D">
        <w:rPr>
          <w:rFonts w:ascii="Georgia" w:hAnsi="Georgia"/>
          <w:sz w:val="32"/>
        </w:rPr>
        <w:t>entêta Bran tandis que ser Rodrik, dans la cour, poursuivait sa mercuriale, un chevalier qui n</w:t>
      </w:r>
      <w:r>
        <w:rPr>
          <w:rFonts w:ascii="Georgia" w:hAnsi="Georgia"/>
          <w:sz w:val="32"/>
        </w:rPr>
        <w:t>’</w:t>
      </w:r>
      <w:r w:rsidRPr="007A6F8D">
        <w:rPr>
          <w:rFonts w:ascii="Georgia" w:hAnsi="Georgia"/>
          <w:sz w:val="32"/>
        </w:rPr>
        <w:t>y voyait pas, Vieille Nan me l</w:t>
      </w:r>
      <w:r>
        <w:rPr>
          <w:rFonts w:ascii="Georgia" w:hAnsi="Georgia"/>
          <w:sz w:val="32"/>
        </w:rPr>
        <w:t>’</w:t>
      </w:r>
      <w:r w:rsidRPr="007A6F8D">
        <w:rPr>
          <w:rFonts w:ascii="Georgia" w:hAnsi="Georgia"/>
          <w:sz w:val="32"/>
        </w:rPr>
        <w:t>a raconté. Même qu</w:t>
      </w:r>
      <w:r>
        <w:rPr>
          <w:rFonts w:ascii="Georgia" w:hAnsi="Georgia"/>
          <w:sz w:val="32"/>
        </w:rPr>
        <w:t>’</w:t>
      </w:r>
      <w:r w:rsidRPr="007A6F8D">
        <w:rPr>
          <w:rFonts w:ascii="Georgia" w:hAnsi="Georgia"/>
          <w:sz w:val="32"/>
        </w:rPr>
        <w:t>en faisant tournoyer sa longue hampe équipée de lames aux deux bouts, il frappait deux types à la fois.</w:t>
      </w:r>
    </w:p>
    <w:p w:rsidR="001344FA" w:rsidRPr="007A6F8D" w:rsidRDefault="001344FA" w:rsidP="001344FA">
      <w:pPr>
        <w:ind w:firstLine="720"/>
        <w:jc w:val="both"/>
        <w:rPr>
          <w:rFonts w:ascii="Georgia" w:hAnsi="Georgia"/>
          <w:sz w:val="32"/>
        </w:rPr>
      </w:pPr>
      <w:r w:rsidRPr="007A6F8D">
        <w:rPr>
          <w:rFonts w:ascii="Georgia" w:hAnsi="Georgia"/>
          <w:sz w:val="32"/>
        </w:rPr>
        <w:t>— Symeon Prunelles-d</w:t>
      </w:r>
      <w:r>
        <w:rPr>
          <w:rFonts w:ascii="Georgia" w:hAnsi="Georgia"/>
          <w:sz w:val="32"/>
        </w:rPr>
        <w:t>’</w:t>
      </w:r>
      <w:r w:rsidRPr="007A6F8D">
        <w:rPr>
          <w:rFonts w:ascii="Georgia" w:hAnsi="Georgia"/>
          <w:sz w:val="32"/>
        </w:rPr>
        <w:t xml:space="preserve">Etoiles, commenta Luwin tout en </w:t>
      </w:r>
      <w:r w:rsidR="00CF3027" w:rsidRPr="007A6F8D">
        <w:rPr>
          <w:rFonts w:ascii="Georgia" w:hAnsi="Georgia"/>
          <w:sz w:val="32"/>
        </w:rPr>
        <w:t>reportant</w:t>
      </w:r>
      <w:r w:rsidRPr="007A6F8D">
        <w:rPr>
          <w:rFonts w:ascii="Georgia" w:hAnsi="Georgia"/>
          <w:sz w:val="32"/>
        </w:rPr>
        <w:t xml:space="preserve"> des chiffres sur son registre. Quand il perdit la vue, il plaça des saphirs d</w:t>
      </w:r>
      <w:r>
        <w:rPr>
          <w:rFonts w:ascii="Georgia" w:hAnsi="Georgia"/>
          <w:sz w:val="32"/>
        </w:rPr>
        <w:t>’</w:t>
      </w:r>
      <w:r w:rsidRPr="007A6F8D">
        <w:rPr>
          <w:rFonts w:ascii="Georgia" w:hAnsi="Georgia"/>
          <w:sz w:val="32"/>
        </w:rPr>
        <w:t>astres dans ses orbites vides, à ce que prétendent du moins les rhapsodes. Ce n</w:t>
      </w:r>
      <w:r>
        <w:rPr>
          <w:rFonts w:ascii="Georgia" w:hAnsi="Georgia"/>
          <w:sz w:val="32"/>
        </w:rPr>
        <w:t>’</w:t>
      </w:r>
      <w:r w:rsidRPr="007A6F8D">
        <w:rPr>
          <w:rFonts w:ascii="Georgia" w:hAnsi="Georgia"/>
          <w:sz w:val="32"/>
        </w:rPr>
        <w:t>est qu</w:t>
      </w:r>
      <w:r>
        <w:rPr>
          <w:rFonts w:ascii="Georgia" w:hAnsi="Georgia"/>
          <w:sz w:val="32"/>
        </w:rPr>
        <w:t>’</w:t>
      </w:r>
      <w:r w:rsidRPr="007A6F8D">
        <w:rPr>
          <w:rFonts w:ascii="Georgia" w:hAnsi="Georgia"/>
          <w:sz w:val="32"/>
        </w:rPr>
        <w:t>un conte, Bran, un conte comme celui de Florian l</w:t>
      </w:r>
      <w:r>
        <w:rPr>
          <w:rFonts w:ascii="Georgia" w:hAnsi="Georgia"/>
          <w:sz w:val="32"/>
        </w:rPr>
        <w:t>’</w:t>
      </w:r>
      <w:r w:rsidRPr="007A6F8D">
        <w:rPr>
          <w:rFonts w:ascii="Georgia" w:hAnsi="Georgia"/>
          <w:sz w:val="32"/>
        </w:rPr>
        <w:t>Idiot. Une fable issue de l</w:t>
      </w:r>
      <w:r>
        <w:rPr>
          <w:rFonts w:ascii="Georgia" w:hAnsi="Georgia"/>
          <w:sz w:val="32"/>
        </w:rPr>
        <w:t>’</w:t>
      </w:r>
      <w:r w:rsidRPr="007A6F8D">
        <w:rPr>
          <w:rFonts w:ascii="Georgia" w:hAnsi="Georgia"/>
          <w:sz w:val="32"/>
        </w:rPr>
        <w:t xml:space="preserve">Age des Héros. » Il fit clapper, </w:t>
      </w:r>
      <w:r w:rsidRPr="007A6F8D">
        <w:rPr>
          <w:rFonts w:ascii="Georgia" w:hAnsi="Georgia"/>
          <w:i/>
          <w:sz w:val="32"/>
        </w:rPr>
        <w:t>tt tt,</w:t>
      </w:r>
      <w:r w:rsidRPr="007A6F8D">
        <w:rPr>
          <w:rFonts w:ascii="Georgia" w:hAnsi="Georgia"/>
          <w:sz w:val="32"/>
        </w:rPr>
        <w:t xml:space="preserve"> sa langue. « Oublie ces songeries... Elles n</w:t>
      </w:r>
      <w:r>
        <w:rPr>
          <w:rFonts w:ascii="Georgia" w:hAnsi="Georgia"/>
          <w:sz w:val="32"/>
        </w:rPr>
        <w:t>’</w:t>
      </w:r>
      <w:r w:rsidRPr="007A6F8D">
        <w:rPr>
          <w:rFonts w:ascii="Georgia" w:hAnsi="Georgia"/>
          <w:sz w:val="32"/>
        </w:rPr>
        <w:t>aboutiront qu</w:t>
      </w:r>
      <w:r>
        <w:rPr>
          <w:rFonts w:ascii="Georgia" w:hAnsi="Georgia"/>
          <w:sz w:val="32"/>
        </w:rPr>
        <w:t>’</w:t>
      </w:r>
      <w:r w:rsidRPr="007A6F8D">
        <w:rPr>
          <w:rFonts w:ascii="Georgia" w:hAnsi="Georgia"/>
          <w:sz w:val="32"/>
        </w:rPr>
        <w:t>à te briser le cœur. »</w:t>
      </w:r>
    </w:p>
    <w:p w:rsidR="001344FA" w:rsidRPr="007A6F8D" w:rsidRDefault="001344FA" w:rsidP="001344FA">
      <w:pPr>
        <w:ind w:firstLine="720"/>
        <w:jc w:val="both"/>
        <w:rPr>
          <w:rFonts w:ascii="Georgia" w:hAnsi="Georgia"/>
          <w:sz w:val="32"/>
        </w:rPr>
      </w:pPr>
      <w:r w:rsidRPr="007A6F8D">
        <w:rPr>
          <w:rFonts w:ascii="Georgia" w:hAnsi="Georgia"/>
          <w:sz w:val="32"/>
        </w:rPr>
        <w:t>« Songeries » dériva le cours de ses pensées. « J</w:t>
      </w:r>
      <w:r>
        <w:rPr>
          <w:rFonts w:ascii="Georgia" w:hAnsi="Georgia"/>
          <w:sz w:val="32"/>
        </w:rPr>
        <w:t>’</w:t>
      </w:r>
      <w:r w:rsidRPr="007A6F8D">
        <w:rPr>
          <w:rFonts w:ascii="Georgia" w:hAnsi="Georgia"/>
          <w:sz w:val="32"/>
        </w:rPr>
        <w:t xml:space="preserve">ai de nouveau rêvé de la corneille, la nuit dernière. Celle à trois yeux. Elle entrait dans ma chambre et me disait : "Suis-moi." Je le faisais, et nous </w:t>
      </w:r>
      <w:r w:rsidR="00CF3027" w:rsidRPr="007A6F8D">
        <w:rPr>
          <w:rFonts w:ascii="Georgia" w:hAnsi="Georgia"/>
          <w:sz w:val="32"/>
        </w:rPr>
        <w:t>descendions</w:t>
      </w:r>
      <w:r w:rsidRPr="007A6F8D">
        <w:rPr>
          <w:rFonts w:ascii="Georgia" w:hAnsi="Georgia"/>
          <w:sz w:val="32"/>
        </w:rPr>
        <w:t xml:space="preserve"> dans les cryptes. Père s</w:t>
      </w:r>
      <w:r>
        <w:rPr>
          <w:rFonts w:ascii="Georgia" w:hAnsi="Georgia"/>
          <w:sz w:val="32"/>
        </w:rPr>
        <w:t>’</w:t>
      </w:r>
      <w:r w:rsidRPr="007A6F8D">
        <w:rPr>
          <w:rFonts w:ascii="Georgia" w:hAnsi="Georgia"/>
          <w:sz w:val="32"/>
        </w:rPr>
        <w:t>y trouvait, nous parlions ensemble. Il était triste.</w:t>
      </w:r>
    </w:p>
    <w:p w:rsidR="001344FA" w:rsidRPr="007A6F8D" w:rsidRDefault="001344FA" w:rsidP="001344FA">
      <w:pPr>
        <w:ind w:firstLine="720"/>
        <w:jc w:val="both"/>
        <w:rPr>
          <w:rFonts w:ascii="Georgia" w:hAnsi="Georgia"/>
          <w:sz w:val="32"/>
        </w:rPr>
      </w:pPr>
      <w:r w:rsidRPr="007A6F8D">
        <w:rPr>
          <w:rFonts w:ascii="Georgia" w:hAnsi="Georgia"/>
          <w:sz w:val="32"/>
        </w:rPr>
        <w:t>— Et pourquoi triste ? » Luwin s</w:t>
      </w:r>
      <w:r>
        <w:rPr>
          <w:rFonts w:ascii="Georgia" w:hAnsi="Georgia"/>
          <w:sz w:val="32"/>
        </w:rPr>
        <w:t>’</w:t>
      </w:r>
      <w:r w:rsidRPr="007A6F8D">
        <w:rPr>
          <w:rFonts w:ascii="Georgia" w:hAnsi="Georgia"/>
          <w:sz w:val="32"/>
        </w:rPr>
        <w:t>était remis à lorgner le ciel.</w:t>
      </w:r>
    </w:p>
    <w:p w:rsidR="001344FA" w:rsidRPr="007A6F8D" w:rsidRDefault="001344FA" w:rsidP="001344FA">
      <w:pPr>
        <w:ind w:firstLine="720"/>
        <w:jc w:val="both"/>
        <w:rPr>
          <w:rFonts w:ascii="Georgia" w:hAnsi="Georgia"/>
          <w:sz w:val="32"/>
        </w:rPr>
      </w:pPr>
      <w:r w:rsidRPr="007A6F8D">
        <w:rPr>
          <w:rFonts w:ascii="Georgia" w:hAnsi="Georgia"/>
          <w:sz w:val="32"/>
        </w:rPr>
        <w:t>« Quelque chose à propos de Jon, je crois. » Son rêve l</w:t>
      </w:r>
      <w:r>
        <w:rPr>
          <w:rFonts w:ascii="Georgia" w:hAnsi="Georgia"/>
          <w:sz w:val="32"/>
        </w:rPr>
        <w:t>’</w:t>
      </w:r>
      <w:r w:rsidRPr="007A6F8D">
        <w:rPr>
          <w:rFonts w:ascii="Georgia" w:hAnsi="Georgia"/>
          <w:sz w:val="32"/>
        </w:rPr>
        <w:t xml:space="preserve">avait </w:t>
      </w:r>
      <w:r w:rsidR="00CF3027" w:rsidRPr="007A6F8D">
        <w:rPr>
          <w:rFonts w:ascii="Georgia" w:hAnsi="Georgia"/>
          <w:sz w:val="32"/>
        </w:rPr>
        <w:t>singulièrement</w:t>
      </w:r>
      <w:r w:rsidRPr="007A6F8D">
        <w:rPr>
          <w:rFonts w:ascii="Georgia" w:hAnsi="Georgia"/>
          <w:sz w:val="32"/>
        </w:rPr>
        <w:t xml:space="preserve"> bouleversé, bien plus qu</w:t>
      </w:r>
      <w:r>
        <w:rPr>
          <w:rFonts w:ascii="Georgia" w:hAnsi="Georgia"/>
          <w:sz w:val="32"/>
        </w:rPr>
        <w:t>’</w:t>
      </w:r>
      <w:r w:rsidRPr="007A6F8D">
        <w:rPr>
          <w:rFonts w:ascii="Georgia" w:hAnsi="Georgia"/>
          <w:sz w:val="32"/>
        </w:rPr>
        <w:t xml:space="preserve">aucun des autres avec la </w:t>
      </w:r>
      <w:r w:rsidRPr="007A6F8D">
        <w:rPr>
          <w:rFonts w:ascii="Georgia" w:hAnsi="Georgia"/>
          <w:sz w:val="32"/>
        </w:rPr>
        <w:lastRenderedPageBreak/>
        <w:t>corneille. « Hodor n</w:t>
      </w:r>
      <w:r>
        <w:rPr>
          <w:rFonts w:ascii="Georgia" w:hAnsi="Georgia"/>
          <w:sz w:val="32"/>
        </w:rPr>
        <w:t>’</w:t>
      </w:r>
      <w:r w:rsidRPr="007A6F8D">
        <w:rPr>
          <w:rFonts w:ascii="Georgia" w:hAnsi="Georgia"/>
          <w:sz w:val="32"/>
        </w:rPr>
        <w:t>acceptera pas de descendre dans les cryptes. »</w:t>
      </w:r>
    </w:p>
    <w:p w:rsidR="001344FA" w:rsidRPr="007A6F8D" w:rsidRDefault="001344FA" w:rsidP="001344FA">
      <w:pPr>
        <w:ind w:firstLine="720"/>
        <w:jc w:val="both"/>
        <w:rPr>
          <w:rFonts w:ascii="Georgia" w:hAnsi="Georgia"/>
          <w:sz w:val="32"/>
        </w:rPr>
      </w:pPr>
      <w:r w:rsidRPr="007A6F8D">
        <w:rPr>
          <w:rFonts w:ascii="Georgia" w:hAnsi="Georgia"/>
          <w:sz w:val="32"/>
        </w:rPr>
        <w:t>A l</w:t>
      </w:r>
      <w:r>
        <w:rPr>
          <w:rFonts w:ascii="Georgia" w:hAnsi="Georgia"/>
          <w:sz w:val="32"/>
        </w:rPr>
        <w:t>’</w:t>
      </w:r>
      <w:r w:rsidRPr="007A6F8D">
        <w:rPr>
          <w:rFonts w:ascii="Georgia" w:hAnsi="Georgia"/>
          <w:sz w:val="32"/>
        </w:rPr>
        <w:t>évidence, le mestre avait eu un long moment d</w:t>
      </w:r>
      <w:r>
        <w:rPr>
          <w:rFonts w:ascii="Georgia" w:hAnsi="Georgia"/>
          <w:sz w:val="32"/>
        </w:rPr>
        <w:t>’</w:t>
      </w:r>
      <w:r w:rsidRPr="007A6F8D">
        <w:rPr>
          <w:rFonts w:ascii="Georgia" w:hAnsi="Georgia"/>
          <w:sz w:val="32"/>
        </w:rPr>
        <w:t>inadvertance. Il retira son œil de la lunette, cligna. « Il n</w:t>
      </w:r>
      <w:r>
        <w:rPr>
          <w:rFonts w:ascii="Georgia" w:hAnsi="Georgia"/>
          <w:sz w:val="32"/>
        </w:rPr>
        <w:t>’</w:t>
      </w:r>
      <w:r w:rsidRPr="007A6F8D">
        <w:rPr>
          <w:rFonts w:ascii="Georgia" w:hAnsi="Georgia"/>
          <w:sz w:val="32"/>
        </w:rPr>
        <w:t>acceptera pas quoi... ?</w:t>
      </w:r>
    </w:p>
    <w:p w:rsidR="001344FA" w:rsidRPr="007A6F8D" w:rsidRDefault="001344FA" w:rsidP="001344FA">
      <w:pPr>
        <w:ind w:firstLine="720"/>
        <w:jc w:val="both"/>
        <w:rPr>
          <w:rFonts w:ascii="Georgia" w:hAnsi="Georgia"/>
          <w:sz w:val="32"/>
        </w:rPr>
      </w:pPr>
      <w:r w:rsidRPr="007A6F8D">
        <w:rPr>
          <w:rFonts w:ascii="Georgia" w:hAnsi="Georgia"/>
          <w:sz w:val="32"/>
        </w:rPr>
        <w:t>— De descendre dans les cryptes. A mon réveil, je lui ai dit de m</w:t>
      </w:r>
      <w:r>
        <w:rPr>
          <w:rFonts w:ascii="Georgia" w:hAnsi="Georgia"/>
          <w:sz w:val="32"/>
        </w:rPr>
        <w:t>’</w:t>
      </w:r>
      <w:r w:rsidRPr="007A6F8D">
        <w:rPr>
          <w:rFonts w:ascii="Georgia" w:hAnsi="Georgia"/>
          <w:sz w:val="32"/>
        </w:rPr>
        <w:t>y mener, pour voir si Père s</w:t>
      </w:r>
      <w:r>
        <w:rPr>
          <w:rFonts w:ascii="Georgia" w:hAnsi="Georgia"/>
          <w:sz w:val="32"/>
        </w:rPr>
        <w:t>’</w:t>
      </w:r>
      <w:r w:rsidRPr="007A6F8D">
        <w:rPr>
          <w:rFonts w:ascii="Georgia" w:hAnsi="Georgia"/>
          <w:sz w:val="32"/>
        </w:rPr>
        <w:t>y trouvait vraiment. D</w:t>
      </w:r>
      <w:r>
        <w:rPr>
          <w:rFonts w:ascii="Georgia" w:hAnsi="Georgia"/>
          <w:sz w:val="32"/>
        </w:rPr>
        <w:t>’</w:t>
      </w:r>
      <w:r w:rsidRPr="007A6F8D">
        <w:rPr>
          <w:rFonts w:ascii="Georgia" w:hAnsi="Georgia"/>
          <w:sz w:val="32"/>
        </w:rPr>
        <w:t>abord, il ne m</w:t>
      </w:r>
      <w:r>
        <w:rPr>
          <w:rFonts w:ascii="Georgia" w:hAnsi="Georgia"/>
          <w:sz w:val="32"/>
        </w:rPr>
        <w:t>’</w:t>
      </w:r>
      <w:r w:rsidRPr="007A6F8D">
        <w:rPr>
          <w:rFonts w:ascii="Georgia" w:hAnsi="Georgia"/>
          <w:sz w:val="32"/>
        </w:rPr>
        <w:t>a pas compris mais, à force de le faire aller dans tous les sens, j</w:t>
      </w:r>
      <w:r>
        <w:rPr>
          <w:rFonts w:ascii="Georgia" w:hAnsi="Georgia"/>
          <w:sz w:val="32"/>
        </w:rPr>
        <w:t>’</w:t>
      </w:r>
      <w:r w:rsidRPr="007A6F8D">
        <w:rPr>
          <w:rFonts w:ascii="Georgia" w:hAnsi="Georgia"/>
          <w:sz w:val="32"/>
        </w:rPr>
        <w:t>ai fini par le conduire en haut de l</w:t>
      </w:r>
      <w:r>
        <w:rPr>
          <w:rFonts w:ascii="Georgia" w:hAnsi="Georgia"/>
          <w:sz w:val="32"/>
        </w:rPr>
        <w:t>’</w:t>
      </w:r>
      <w:r w:rsidRPr="007A6F8D">
        <w:rPr>
          <w:rFonts w:ascii="Georgia" w:hAnsi="Georgia"/>
          <w:sz w:val="32"/>
        </w:rPr>
        <w:t>escalier, seulement, là, il a refusé de descendre. Il se tenait juste sur le seuil, à répéter : "Hodor</w:t>
      </w:r>
      <w:r w:rsidR="00CF3027">
        <w:rPr>
          <w:rFonts w:ascii="Georgia" w:hAnsi="Georgia"/>
          <w:sz w:val="32"/>
        </w:rPr>
        <w:t> !</w:t>
      </w:r>
      <w:r w:rsidRPr="007A6F8D">
        <w:rPr>
          <w:rFonts w:ascii="Georgia" w:hAnsi="Georgia"/>
          <w:sz w:val="32"/>
        </w:rPr>
        <w:t>" comme s</w:t>
      </w:r>
      <w:r>
        <w:rPr>
          <w:rFonts w:ascii="Georgia" w:hAnsi="Georgia"/>
          <w:sz w:val="32"/>
        </w:rPr>
        <w:t>’</w:t>
      </w:r>
      <w:r w:rsidRPr="007A6F8D">
        <w:rPr>
          <w:rFonts w:ascii="Georgia" w:hAnsi="Georgia"/>
          <w:sz w:val="32"/>
        </w:rPr>
        <w:t>il avait peur du noir, et pourtant j</w:t>
      </w:r>
      <w:r>
        <w:rPr>
          <w:rFonts w:ascii="Georgia" w:hAnsi="Georgia"/>
          <w:i/>
          <w:sz w:val="32"/>
        </w:rPr>
        <w:t>’</w:t>
      </w:r>
      <w:r w:rsidRPr="007A6F8D">
        <w:rPr>
          <w:rFonts w:ascii="Georgia" w:hAnsi="Georgia"/>
          <w:i/>
          <w:sz w:val="32"/>
        </w:rPr>
        <w:t>avais</w:t>
      </w:r>
      <w:r w:rsidRPr="007A6F8D">
        <w:rPr>
          <w:rFonts w:ascii="Georgia" w:hAnsi="Georgia"/>
          <w:sz w:val="32"/>
        </w:rPr>
        <w:t xml:space="preserve"> une torche. Et ça m</w:t>
      </w:r>
      <w:r>
        <w:rPr>
          <w:rFonts w:ascii="Georgia" w:hAnsi="Georgia"/>
          <w:sz w:val="32"/>
        </w:rPr>
        <w:t>’</w:t>
      </w:r>
      <w:r w:rsidRPr="007A6F8D">
        <w:rPr>
          <w:rFonts w:ascii="Georgia" w:hAnsi="Georgia"/>
          <w:sz w:val="32"/>
        </w:rPr>
        <w:t>a mis tellement en colère que j</w:t>
      </w:r>
      <w:r>
        <w:rPr>
          <w:rFonts w:ascii="Georgia" w:hAnsi="Georgia"/>
          <w:sz w:val="32"/>
        </w:rPr>
        <w:t>’</w:t>
      </w:r>
      <w:r w:rsidRPr="007A6F8D">
        <w:rPr>
          <w:rFonts w:ascii="Georgia" w:hAnsi="Georgia"/>
          <w:sz w:val="32"/>
        </w:rPr>
        <w:t>ai failli lui cogner la tête, comme fait toujours Vieille Nan. » Affolé par l</w:t>
      </w:r>
      <w:r>
        <w:rPr>
          <w:rFonts w:ascii="Georgia" w:hAnsi="Georgia"/>
          <w:sz w:val="32"/>
        </w:rPr>
        <w:t>’</w:t>
      </w:r>
      <w:r w:rsidRPr="007A6F8D">
        <w:rPr>
          <w:rFonts w:ascii="Georgia" w:hAnsi="Georgia"/>
          <w:sz w:val="32"/>
        </w:rPr>
        <w:t xml:space="preserve">air soudain réprobateur du mestre, il ajouta </w:t>
      </w:r>
      <w:r w:rsidR="00CF3027" w:rsidRPr="007A6F8D">
        <w:rPr>
          <w:rFonts w:ascii="Georgia" w:hAnsi="Georgia"/>
          <w:sz w:val="32"/>
        </w:rPr>
        <w:t>précipitamment</w:t>
      </w:r>
      <w:r w:rsidRPr="007A6F8D">
        <w:rPr>
          <w:rFonts w:ascii="Georgia" w:hAnsi="Georgia"/>
          <w:sz w:val="32"/>
        </w:rPr>
        <w:t xml:space="preserve"> : « Mais rien que failli.</w:t>
      </w:r>
    </w:p>
    <w:p w:rsidR="001344FA" w:rsidRPr="007A6F8D" w:rsidRDefault="001344FA" w:rsidP="001344FA">
      <w:pPr>
        <w:ind w:firstLine="720"/>
        <w:jc w:val="both"/>
        <w:rPr>
          <w:rFonts w:ascii="Georgia" w:hAnsi="Georgia"/>
          <w:sz w:val="32"/>
        </w:rPr>
      </w:pPr>
      <w:r w:rsidRPr="007A6F8D">
        <w:rPr>
          <w:rFonts w:ascii="Georgia" w:hAnsi="Georgia"/>
          <w:sz w:val="32"/>
        </w:rPr>
        <w:t>— Bon. Hodor est un homme, pas une mule à rosser.</w:t>
      </w:r>
    </w:p>
    <w:p w:rsidR="001344FA" w:rsidRPr="007A6F8D" w:rsidRDefault="001344FA" w:rsidP="001344FA">
      <w:pPr>
        <w:ind w:firstLine="720"/>
        <w:jc w:val="both"/>
        <w:rPr>
          <w:rFonts w:ascii="Georgia" w:hAnsi="Georgia"/>
          <w:sz w:val="32"/>
        </w:rPr>
      </w:pPr>
      <w:r w:rsidRPr="007A6F8D">
        <w:rPr>
          <w:rFonts w:ascii="Georgia" w:hAnsi="Georgia"/>
          <w:sz w:val="32"/>
        </w:rPr>
        <w:t>— Dans mon rêve, je descendais en volant avec la corneille, mais je n</w:t>
      </w:r>
      <w:r>
        <w:rPr>
          <w:rFonts w:ascii="Georgia" w:hAnsi="Georgia"/>
          <w:sz w:val="32"/>
        </w:rPr>
        <w:t>’</w:t>
      </w:r>
      <w:r w:rsidRPr="007A6F8D">
        <w:rPr>
          <w:rFonts w:ascii="Georgia" w:hAnsi="Georgia"/>
          <w:sz w:val="32"/>
        </w:rPr>
        <w:t>y parviens pas quand je suis éveillé, crut-il bon d</w:t>
      </w:r>
      <w:r>
        <w:rPr>
          <w:rFonts w:ascii="Georgia" w:hAnsi="Georgia"/>
          <w:sz w:val="32"/>
        </w:rPr>
        <w:t>’</w:t>
      </w:r>
      <w:r w:rsidRPr="007A6F8D">
        <w:rPr>
          <w:rFonts w:ascii="Georgia" w:hAnsi="Georgia"/>
          <w:sz w:val="32"/>
        </w:rPr>
        <w:t>expliquer.</w:t>
      </w:r>
    </w:p>
    <w:p w:rsidR="001344FA" w:rsidRPr="007A6F8D" w:rsidRDefault="001344FA" w:rsidP="001344FA">
      <w:pPr>
        <w:ind w:firstLine="720"/>
        <w:jc w:val="both"/>
        <w:rPr>
          <w:rFonts w:ascii="Georgia" w:hAnsi="Georgia"/>
          <w:sz w:val="32"/>
        </w:rPr>
      </w:pPr>
      <w:r w:rsidRPr="007A6F8D">
        <w:rPr>
          <w:rFonts w:ascii="Georgia" w:hAnsi="Georgia"/>
          <w:sz w:val="32"/>
        </w:rPr>
        <w:t>— Mais pourquoi vouloir descendre dans les cryptes ?</w:t>
      </w:r>
    </w:p>
    <w:p w:rsidR="001344FA" w:rsidRPr="007A6F8D" w:rsidRDefault="001344FA" w:rsidP="001344FA">
      <w:pPr>
        <w:ind w:firstLine="720"/>
        <w:jc w:val="both"/>
        <w:rPr>
          <w:rFonts w:ascii="Georgia" w:hAnsi="Georgia"/>
          <w:sz w:val="32"/>
        </w:rPr>
      </w:pPr>
      <w:r w:rsidRPr="007A6F8D">
        <w:rPr>
          <w:rFonts w:ascii="Georgia" w:hAnsi="Georgia"/>
          <w:sz w:val="32"/>
        </w:rPr>
        <w:t>— Je vous l</w:t>
      </w:r>
      <w:r>
        <w:rPr>
          <w:rFonts w:ascii="Georgia" w:hAnsi="Georgia"/>
          <w:sz w:val="32"/>
        </w:rPr>
        <w:t>’</w:t>
      </w:r>
      <w:r w:rsidRPr="007A6F8D">
        <w:rPr>
          <w:rFonts w:ascii="Georgia" w:hAnsi="Georgia"/>
          <w:sz w:val="32"/>
        </w:rPr>
        <w:t>ai dit ! pour chercher Père. »</w:t>
      </w:r>
    </w:p>
    <w:p w:rsidR="001344FA" w:rsidRPr="007A6F8D" w:rsidRDefault="001344FA" w:rsidP="001344FA">
      <w:pPr>
        <w:ind w:firstLine="720"/>
        <w:jc w:val="both"/>
        <w:rPr>
          <w:rFonts w:ascii="Georgia" w:hAnsi="Georgia"/>
          <w:sz w:val="32"/>
        </w:rPr>
      </w:pPr>
      <w:r w:rsidRPr="007A6F8D">
        <w:rPr>
          <w:rFonts w:ascii="Georgia" w:hAnsi="Georgia"/>
          <w:sz w:val="32"/>
        </w:rPr>
        <w:t>Le vieillard se mit à tripoter sa chaîne. Une manie qu</w:t>
      </w:r>
      <w:r>
        <w:rPr>
          <w:rFonts w:ascii="Georgia" w:hAnsi="Georgia"/>
          <w:sz w:val="32"/>
        </w:rPr>
        <w:t>’</w:t>
      </w:r>
      <w:r w:rsidRPr="007A6F8D">
        <w:rPr>
          <w:rFonts w:ascii="Georgia" w:hAnsi="Georgia"/>
          <w:sz w:val="32"/>
        </w:rPr>
        <w:t>il avait quand il se sentait mal à l</w:t>
      </w:r>
      <w:r>
        <w:rPr>
          <w:rFonts w:ascii="Georgia" w:hAnsi="Georgia"/>
          <w:sz w:val="32"/>
        </w:rPr>
        <w:t>’</w:t>
      </w:r>
      <w:r w:rsidRPr="007A6F8D">
        <w:rPr>
          <w:rFonts w:ascii="Georgia" w:hAnsi="Georgia"/>
          <w:sz w:val="32"/>
        </w:rPr>
        <w:t xml:space="preserve">aise. « Bran, cher enfant, un jour, lord Eddard y </w:t>
      </w:r>
      <w:r w:rsidR="00CF3027" w:rsidRPr="007A6F8D">
        <w:rPr>
          <w:rFonts w:ascii="Georgia" w:hAnsi="Georgia"/>
          <w:sz w:val="32"/>
        </w:rPr>
        <w:t>trônera</w:t>
      </w:r>
      <w:r w:rsidRPr="007A6F8D">
        <w:rPr>
          <w:rFonts w:ascii="Georgia" w:hAnsi="Georgia"/>
          <w:sz w:val="32"/>
        </w:rPr>
        <w:t xml:space="preserve"> en pierre, aux côtés de son père et du père de son père et de tous les Stark jusqu</w:t>
      </w:r>
      <w:r>
        <w:rPr>
          <w:rFonts w:ascii="Georgia" w:hAnsi="Georgia"/>
          <w:sz w:val="32"/>
        </w:rPr>
        <w:t>’</w:t>
      </w:r>
      <w:r w:rsidRPr="007A6F8D">
        <w:rPr>
          <w:rFonts w:ascii="Georgia" w:hAnsi="Georgia"/>
          <w:sz w:val="32"/>
        </w:rPr>
        <w:t>aux vieux rois du Nord mais..., mais les dieux veuillent que cela n</w:t>
      </w:r>
      <w:r>
        <w:rPr>
          <w:rFonts w:ascii="Georgia" w:hAnsi="Georgia"/>
          <w:sz w:val="32"/>
        </w:rPr>
        <w:t>’</w:t>
      </w:r>
      <w:r w:rsidRPr="007A6F8D">
        <w:rPr>
          <w:rFonts w:ascii="Georgia" w:hAnsi="Georgia"/>
          <w:sz w:val="32"/>
        </w:rPr>
        <w:t>advienne que dans bien des années. Ton père est prisonnier de la reine, à Port-Réal. Tu ne le trouveras pas dans les cryptes.</w:t>
      </w:r>
    </w:p>
    <w:p w:rsidR="001344FA" w:rsidRPr="007A6F8D" w:rsidRDefault="001344FA" w:rsidP="001344FA">
      <w:pPr>
        <w:ind w:firstLine="720"/>
        <w:jc w:val="both"/>
        <w:rPr>
          <w:rFonts w:ascii="Georgia" w:hAnsi="Georgia"/>
          <w:sz w:val="32"/>
        </w:rPr>
      </w:pPr>
      <w:r w:rsidRPr="007A6F8D">
        <w:rPr>
          <w:rFonts w:ascii="Georgia" w:hAnsi="Georgia"/>
          <w:sz w:val="32"/>
        </w:rPr>
        <w:t>— Il y était la nuit dernière. Je lui ai parlé.</w:t>
      </w:r>
    </w:p>
    <w:p w:rsidR="001344FA" w:rsidRPr="007A6F8D" w:rsidRDefault="001344FA" w:rsidP="001344FA">
      <w:pPr>
        <w:ind w:firstLine="720"/>
        <w:jc w:val="both"/>
        <w:rPr>
          <w:rFonts w:ascii="Georgia" w:hAnsi="Georgia"/>
          <w:sz w:val="32"/>
        </w:rPr>
      </w:pPr>
      <w:r w:rsidRPr="007A6F8D">
        <w:rPr>
          <w:rFonts w:ascii="Georgia" w:hAnsi="Georgia"/>
          <w:sz w:val="32"/>
        </w:rPr>
        <w:t xml:space="preserve">— Et têtu ! soupira le mestre en repoussant son registre. Tu </w:t>
      </w:r>
      <w:r w:rsidR="00CF3027" w:rsidRPr="007A6F8D">
        <w:rPr>
          <w:rFonts w:ascii="Georgia" w:hAnsi="Georgia"/>
          <w:sz w:val="32"/>
        </w:rPr>
        <w:t>souhaiterais</w:t>
      </w:r>
      <w:r w:rsidRPr="007A6F8D">
        <w:rPr>
          <w:rFonts w:ascii="Georgia" w:hAnsi="Georgia"/>
          <w:sz w:val="32"/>
        </w:rPr>
        <w:t xml:space="preserve"> aller voir ?</w:t>
      </w:r>
    </w:p>
    <w:p w:rsidR="001344FA" w:rsidRPr="007A6F8D" w:rsidRDefault="001344FA" w:rsidP="001344FA">
      <w:pPr>
        <w:ind w:firstLine="720"/>
        <w:jc w:val="both"/>
        <w:rPr>
          <w:rFonts w:ascii="Georgia" w:hAnsi="Georgia"/>
          <w:sz w:val="32"/>
        </w:rPr>
      </w:pPr>
      <w:r w:rsidRPr="007A6F8D">
        <w:rPr>
          <w:rFonts w:ascii="Georgia" w:hAnsi="Georgia"/>
          <w:sz w:val="32"/>
        </w:rPr>
        <w:t>— Je ne peux pas. Hodor s</w:t>
      </w:r>
      <w:r>
        <w:rPr>
          <w:rFonts w:ascii="Georgia" w:hAnsi="Georgia"/>
          <w:sz w:val="32"/>
        </w:rPr>
        <w:t>’</w:t>
      </w:r>
      <w:r w:rsidRPr="007A6F8D">
        <w:rPr>
          <w:rFonts w:ascii="Georgia" w:hAnsi="Georgia"/>
          <w:sz w:val="32"/>
        </w:rPr>
        <w:t>y refuse, et les marches sont trop étroites et tournantes pour Danseuse.</w:t>
      </w:r>
    </w:p>
    <w:p w:rsidR="001344FA" w:rsidRPr="007A6F8D" w:rsidRDefault="001344FA" w:rsidP="001344FA">
      <w:pPr>
        <w:ind w:firstLine="720"/>
        <w:jc w:val="both"/>
        <w:rPr>
          <w:rFonts w:ascii="Georgia" w:hAnsi="Georgia"/>
          <w:sz w:val="32"/>
        </w:rPr>
      </w:pPr>
      <w:r w:rsidRPr="007A6F8D">
        <w:rPr>
          <w:rFonts w:ascii="Georgia" w:hAnsi="Georgia"/>
          <w:sz w:val="32"/>
        </w:rPr>
        <w:t>— Le problème ne doit pas être insoluble. »</w:t>
      </w:r>
    </w:p>
    <w:p w:rsidR="001344FA" w:rsidRPr="007A6F8D" w:rsidRDefault="001344FA" w:rsidP="001344FA">
      <w:pPr>
        <w:ind w:firstLine="720"/>
        <w:jc w:val="both"/>
        <w:rPr>
          <w:rFonts w:ascii="Georgia" w:hAnsi="Georgia"/>
          <w:sz w:val="32"/>
        </w:rPr>
      </w:pPr>
      <w:r w:rsidRPr="007A6F8D">
        <w:rPr>
          <w:rFonts w:ascii="Georgia" w:hAnsi="Georgia"/>
          <w:sz w:val="32"/>
        </w:rPr>
        <w:t xml:space="preserve">Pour suppléer Hodor, on manda la sauvageonne Osha. Abstraction faite de sa taille et de sa robustesse, elle ne geignait jamais, se rendait sans récriminer partout où on le lui </w:t>
      </w:r>
      <w:r w:rsidRPr="007A6F8D">
        <w:rPr>
          <w:rFonts w:ascii="Georgia" w:hAnsi="Georgia"/>
          <w:sz w:val="32"/>
        </w:rPr>
        <w:lastRenderedPageBreak/>
        <w:t>commandait. « J</w:t>
      </w:r>
      <w:r>
        <w:rPr>
          <w:rFonts w:ascii="Georgia" w:hAnsi="Georgia"/>
          <w:sz w:val="32"/>
        </w:rPr>
        <w:t>’</w:t>
      </w:r>
      <w:r w:rsidRPr="007A6F8D">
        <w:rPr>
          <w:rFonts w:ascii="Georgia" w:hAnsi="Georgia"/>
          <w:sz w:val="32"/>
        </w:rPr>
        <w:t xml:space="preserve">ai trop </w:t>
      </w:r>
      <w:r w:rsidR="00CF3027" w:rsidRPr="007A6F8D">
        <w:rPr>
          <w:rFonts w:ascii="Georgia" w:hAnsi="Georgia"/>
          <w:sz w:val="32"/>
        </w:rPr>
        <w:t>longtemps</w:t>
      </w:r>
      <w:r w:rsidRPr="007A6F8D">
        <w:rPr>
          <w:rFonts w:ascii="Georgia" w:hAnsi="Georgia"/>
          <w:sz w:val="32"/>
        </w:rPr>
        <w:t xml:space="preserve"> vécu au-delà du Mur, dit-elle, pour qu</w:t>
      </w:r>
      <w:r>
        <w:rPr>
          <w:rFonts w:ascii="Georgia" w:hAnsi="Georgia"/>
          <w:sz w:val="32"/>
        </w:rPr>
        <w:t>’</w:t>
      </w:r>
      <w:r w:rsidRPr="007A6F8D">
        <w:rPr>
          <w:rFonts w:ascii="Georgia" w:hAnsi="Georgia"/>
          <w:sz w:val="32"/>
        </w:rPr>
        <w:t xml:space="preserve">un trou dans le sol </w:t>
      </w:r>
      <w:r w:rsidR="00CF3027" w:rsidRPr="007A6F8D">
        <w:rPr>
          <w:rFonts w:ascii="Georgia" w:hAnsi="Georgia"/>
          <w:sz w:val="32"/>
        </w:rPr>
        <w:t>suffise</w:t>
      </w:r>
      <w:r w:rsidRPr="007A6F8D">
        <w:rPr>
          <w:rFonts w:ascii="Georgia" w:hAnsi="Georgia"/>
          <w:sz w:val="32"/>
        </w:rPr>
        <w:t xml:space="preserve"> à m</w:t>
      </w:r>
      <w:r>
        <w:rPr>
          <w:rFonts w:ascii="Georgia" w:hAnsi="Georgia"/>
          <w:sz w:val="32"/>
        </w:rPr>
        <w:t>’</w:t>
      </w:r>
      <w:r w:rsidRPr="007A6F8D">
        <w:rPr>
          <w:rFonts w:ascii="Georgia" w:hAnsi="Georgia"/>
          <w:sz w:val="32"/>
        </w:rPr>
        <w:t>effrayer, m</w:t>
      </w:r>
      <w:r>
        <w:rPr>
          <w:rFonts w:ascii="Georgia" w:hAnsi="Georgia"/>
          <w:sz w:val="32"/>
        </w:rPr>
        <w:t>’</w:t>
      </w:r>
      <w:r w:rsidRPr="007A6F8D">
        <w:rPr>
          <w:rFonts w:ascii="Georgia" w:hAnsi="Georgia"/>
          <w:sz w:val="32"/>
        </w:rPr>
        <w:t>sires.</w:t>
      </w:r>
    </w:p>
    <w:p w:rsidR="001344FA" w:rsidRPr="007A6F8D" w:rsidRDefault="001344FA" w:rsidP="001344FA">
      <w:pPr>
        <w:ind w:firstLine="720"/>
        <w:jc w:val="both"/>
        <w:rPr>
          <w:rFonts w:ascii="Georgia" w:hAnsi="Georgia"/>
          <w:sz w:val="32"/>
        </w:rPr>
      </w:pPr>
      <w:r w:rsidRPr="007A6F8D">
        <w:rPr>
          <w:rFonts w:ascii="Georgia" w:hAnsi="Georgia"/>
          <w:sz w:val="32"/>
        </w:rPr>
        <w:t>— Viens, Eté », dit Bran quand elle l</w:t>
      </w:r>
      <w:r>
        <w:rPr>
          <w:rFonts w:ascii="Georgia" w:hAnsi="Georgia"/>
          <w:sz w:val="32"/>
        </w:rPr>
        <w:t>’</w:t>
      </w:r>
      <w:r w:rsidRPr="007A6F8D">
        <w:rPr>
          <w:rFonts w:ascii="Georgia" w:hAnsi="Georgia"/>
          <w:sz w:val="32"/>
        </w:rPr>
        <w:t xml:space="preserve">eut enlevé dans ses bras </w:t>
      </w:r>
      <w:r w:rsidR="00CF3027" w:rsidRPr="007A6F8D">
        <w:rPr>
          <w:rFonts w:ascii="Georgia" w:hAnsi="Georgia"/>
          <w:sz w:val="32"/>
        </w:rPr>
        <w:t>nerveux</w:t>
      </w:r>
      <w:r w:rsidRPr="007A6F8D">
        <w:rPr>
          <w:rFonts w:ascii="Georgia" w:hAnsi="Georgia"/>
          <w:sz w:val="32"/>
        </w:rPr>
        <w:t xml:space="preserve">. Le loup-garou lâcha son os et, à leur suite, traversa la cour et dévala le colimaçon qui menait dans le caveau glacial. Mestre Luwin les précédait avec une torche, assez suffoqué que Bran </w:t>
      </w:r>
      <w:r w:rsidR="00CF3027" w:rsidRPr="00CF3027">
        <w:rPr>
          <w:rFonts w:ascii="Georgia" w:hAnsi="Georgia"/>
          <w:sz w:val="32"/>
        </w:rPr>
        <w:t>–</w:t>
      </w:r>
      <w:r w:rsidRPr="007A6F8D">
        <w:rPr>
          <w:rFonts w:ascii="Georgia" w:hAnsi="Georgia"/>
          <w:sz w:val="32"/>
        </w:rPr>
        <w:t xml:space="preserve"> un</w:t>
      </w:r>
      <w:r w:rsidRPr="007A6F8D">
        <w:rPr>
          <w:rFonts w:ascii="Georgia" w:hAnsi="Georgia"/>
          <w:i/>
          <w:sz w:val="32"/>
        </w:rPr>
        <w:t xml:space="preserve"> comble ! </w:t>
      </w:r>
      <w:r w:rsidR="00CF3027" w:rsidRPr="00CF3027">
        <w:rPr>
          <w:rFonts w:ascii="Georgia" w:hAnsi="Georgia"/>
          <w:i/>
          <w:sz w:val="32"/>
        </w:rPr>
        <w:t>–</w:t>
      </w:r>
      <w:r w:rsidRPr="007A6F8D">
        <w:rPr>
          <w:rFonts w:ascii="Georgia" w:hAnsi="Georgia"/>
          <w:sz w:val="32"/>
        </w:rPr>
        <w:t xml:space="preserve"> ne s</w:t>
      </w:r>
      <w:r>
        <w:rPr>
          <w:rFonts w:ascii="Georgia" w:hAnsi="Georgia"/>
          <w:sz w:val="32"/>
        </w:rPr>
        <w:t>’</w:t>
      </w:r>
      <w:r w:rsidRPr="007A6F8D">
        <w:rPr>
          <w:rFonts w:ascii="Georgia" w:hAnsi="Georgia"/>
          <w:sz w:val="32"/>
        </w:rPr>
        <w:t>offusquât pas d</w:t>
      </w:r>
      <w:r>
        <w:rPr>
          <w:rFonts w:ascii="Georgia" w:hAnsi="Georgia"/>
          <w:sz w:val="32"/>
        </w:rPr>
        <w:t>’</w:t>
      </w:r>
      <w:r w:rsidRPr="007A6F8D">
        <w:rPr>
          <w:rFonts w:ascii="Georgia" w:hAnsi="Georgia"/>
          <w:sz w:val="32"/>
        </w:rPr>
        <w:t>être transporté dans les bras et non sur le dos. Eu égard aux bons et loyaux services d</w:t>
      </w:r>
      <w:r>
        <w:rPr>
          <w:rFonts w:ascii="Georgia" w:hAnsi="Georgia"/>
          <w:sz w:val="32"/>
        </w:rPr>
        <w:t>’</w:t>
      </w:r>
      <w:r w:rsidRPr="007A6F8D">
        <w:rPr>
          <w:rFonts w:ascii="Georgia" w:hAnsi="Georgia"/>
          <w:sz w:val="32"/>
        </w:rPr>
        <w:t>Osha depuis son entrée à Winterfell, ser Rodrik l</w:t>
      </w:r>
      <w:r>
        <w:rPr>
          <w:rFonts w:ascii="Georgia" w:hAnsi="Georgia"/>
          <w:sz w:val="32"/>
        </w:rPr>
        <w:t>’</w:t>
      </w:r>
      <w:r w:rsidRPr="007A6F8D">
        <w:rPr>
          <w:rFonts w:ascii="Georgia" w:hAnsi="Georgia"/>
          <w:sz w:val="32"/>
        </w:rPr>
        <w:t>avait fait délivrer de sa chaîne. Et si un reste de défiance mal dissipé la contraignait encore à porter aux chevilles ses lourds bracelets de fer, du moins ceux-ci ne compromettaient-ils point la sûreté de son grand pas dans l</w:t>
      </w:r>
      <w:r>
        <w:rPr>
          <w:rFonts w:ascii="Georgia" w:hAnsi="Georgia"/>
          <w:sz w:val="32"/>
        </w:rPr>
        <w:t>’</w:t>
      </w:r>
      <w:r w:rsidRPr="007A6F8D">
        <w:rPr>
          <w:rFonts w:ascii="Georgia" w:hAnsi="Georgia"/>
          <w:sz w:val="32"/>
        </w:rPr>
        <w:t>escalier.</w:t>
      </w:r>
    </w:p>
    <w:p w:rsidR="001344FA" w:rsidRPr="007A6F8D" w:rsidRDefault="001344FA" w:rsidP="001344FA">
      <w:pPr>
        <w:ind w:firstLine="720"/>
        <w:jc w:val="both"/>
        <w:rPr>
          <w:rFonts w:ascii="Georgia" w:hAnsi="Georgia"/>
          <w:sz w:val="32"/>
        </w:rPr>
      </w:pPr>
      <w:r w:rsidRPr="007A6F8D">
        <w:rPr>
          <w:rFonts w:ascii="Georgia" w:hAnsi="Georgia"/>
          <w:sz w:val="32"/>
        </w:rPr>
        <w:t xml:space="preserve">En dépit de ses efforts, Bran ne pouvait se rappeler à quand </w:t>
      </w:r>
      <w:r w:rsidR="00CF3027" w:rsidRPr="007A6F8D">
        <w:rPr>
          <w:rFonts w:ascii="Georgia" w:hAnsi="Georgia"/>
          <w:sz w:val="32"/>
        </w:rPr>
        <w:t>remontait</w:t>
      </w:r>
      <w:r w:rsidRPr="007A6F8D">
        <w:rPr>
          <w:rFonts w:ascii="Georgia" w:hAnsi="Georgia"/>
          <w:sz w:val="32"/>
        </w:rPr>
        <w:t xml:space="preserve"> sa dernière visite aux cryptes.</w:t>
      </w:r>
      <w:r w:rsidRPr="007A6F8D">
        <w:rPr>
          <w:rFonts w:ascii="Georgia" w:hAnsi="Georgia"/>
          <w:i/>
          <w:sz w:val="32"/>
        </w:rPr>
        <w:t xml:space="preserve"> Avant</w:t>
      </w:r>
      <w:r w:rsidRPr="007A6F8D">
        <w:rPr>
          <w:rFonts w:ascii="Georgia" w:hAnsi="Georgia"/>
          <w:sz w:val="32"/>
        </w:rPr>
        <w:t>, de toute façon. Durant sa petite enfance, il allait y jouer régulièrement en co</w:t>
      </w:r>
      <w:r w:rsidR="00CF3027">
        <w:rPr>
          <w:rFonts w:ascii="Georgia" w:hAnsi="Georgia"/>
          <w:sz w:val="32"/>
        </w:rPr>
        <w:t>mpagnie de Robb, de Jon et des f</w:t>
      </w:r>
      <w:r w:rsidRPr="007A6F8D">
        <w:rPr>
          <w:rFonts w:ascii="Georgia" w:hAnsi="Georgia"/>
          <w:sz w:val="32"/>
        </w:rPr>
        <w:t>illes. Que ne les avait-il avec lui, là, tous, à présent..., le caveau lui eût paru moins lugubre, moins ténébreux. Entré tout faraud dans ces ombres peuplées d</w:t>
      </w:r>
      <w:r>
        <w:rPr>
          <w:rFonts w:ascii="Georgia" w:hAnsi="Georgia"/>
          <w:sz w:val="32"/>
        </w:rPr>
        <w:t>’</w:t>
      </w:r>
      <w:r w:rsidRPr="007A6F8D">
        <w:rPr>
          <w:rFonts w:ascii="Georgia" w:hAnsi="Georgia"/>
          <w:sz w:val="32"/>
        </w:rPr>
        <w:t>échos, Eté s</w:t>
      </w:r>
      <w:r w:rsidR="00CF3027">
        <w:rPr>
          <w:rFonts w:ascii="Georgia" w:hAnsi="Georgia"/>
          <w:sz w:val="32"/>
        </w:rPr>
        <w:t>e pétrifia, brusquement circon</w:t>
      </w:r>
      <w:r w:rsidR="00CF3027" w:rsidRPr="007A6F8D">
        <w:rPr>
          <w:rFonts w:ascii="Georgia" w:hAnsi="Georgia"/>
          <w:sz w:val="32"/>
        </w:rPr>
        <w:t>spect</w:t>
      </w:r>
      <w:r w:rsidRPr="007A6F8D">
        <w:rPr>
          <w:rFonts w:ascii="Georgia" w:hAnsi="Georgia"/>
          <w:sz w:val="32"/>
        </w:rPr>
        <w:t>, leva le museau, flaira les frissons de l</w:t>
      </w:r>
      <w:r>
        <w:rPr>
          <w:rFonts w:ascii="Georgia" w:hAnsi="Georgia"/>
          <w:sz w:val="32"/>
        </w:rPr>
        <w:t>’</w:t>
      </w:r>
      <w:r w:rsidRPr="007A6F8D">
        <w:rPr>
          <w:rFonts w:ascii="Georgia" w:hAnsi="Georgia"/>
          <w:sz w:val="32"/>
        </w:rPr>
        <w:t xml:space="preserve">air mort, découvrit </w:t>
      </w:r>
      <w:r w:rsidR="00CF3027" w:rsidRPr="007A6F8D">
        <w:rPr>
          <w:rFonts w:ascii="Georgia" w:hAnsi="Georgia"/>
          <w:sz w:val="32"/>
        </w:rPr>
        <w:t>finalement</w:t>
      </w:r>
      <w:r w:rsidRPr="007A6F8D">
        <w:rPr>
          <w:rFonts w:ascii="Georgia" w:hAnsi="Georgia"/>
          <w:sz w:val="32"/>
        </w:rPr>
        <w:t xml:space="preserve"> ses crocs et recula, l</w:t>
      </w:r>
      <w:r>
        <w:rPr>
          <w:rFonts w:ascii="Georgia" w:hAnsi="Georgia"/>
          <w:sz w:val="32"/>
        </w:rPr>
        <w:t>’</w:t>
      </w:r>
      <w:r w:rsidRPr="007A6F8D">
        <w:rPr>
          <w:rFonts w:ascii="Georgia" w:hAnsi="Georgia"/>
          <w:sz w:val="32"/>
        </w:rPr>
        <w:t>échin</w:t>
      </w:r>
      <w:r w:rsidR="00CF3027">
        <w:rPr>
          <w:rFonts w:ascii="Georgia" w:hAnsi="Georgia"/>
          <w:sz w:val="32"/>
        </w:rPr>
        <w:t>e</w:t>
      </w:r>
      <w:r w:rsidRPr="007A6F8D">
        <w:rPr>
          <w:rFonts w:ascii="Georgia" w:hAnsi="Georgia"/>
          <w:sz w:val="32"/>
        </w:rPr>
        <w:t xml:space="preserve"> basse, l</w:t>
      </w:r>
      <w:r>
        <w:rPr>
          <w:rFonts w:ascii="Georgia" w:hAnsi="Georgia"/>
          <w:sz w:val="32"/>
        </w:rPr>
        <w:t>’</w:t>
      </w:r>
      <w:r w:rsidRPr="007A6F8D">
        <w:rPr>
          <w:rFonts w:ascii="Georgia" w:hAnsi="Georgia"/>
          <w:sz w:val="32"/>
        </w:rPr>
        <w:t>œil tout moiré de reflets d</w:t>
      </w:r>
      <w:r>
        <w:rPr>
          <w:rFonts w:ascii="Georgia" w:hAnsi="Georgia"/>
          <w:sz w:val="32"/>
        </w:rPr>
        <w:t>’</w:t>
      </w:r>
      <w:r w:rsidRPr="007A6F8D">
        <w:rPr>
          <w:rFonts w:ascii="Georgia" w:hAnsi="Georgia"/>
          <w:sz w:val="32"/>
        </w:rPr>
        <w:t>o</w:t>
      </w:r>
      <w:r w:rsidR="00CF3027">
        <w:rPr>
          <w:rFonts w:ascii="Georgia" w:hAnsi="Georgia"/>
          <w:sz w:val="32"/>
        </w:rPr>
        <w:t>r</w:t>
      </w:r>
      <w:r w:rsidRPr="007A6F8D">
        <w:rPr>
          <w:rFonts w:ascii="Georgia" w:hAnsi="Georgia"/>
          <w:sz w:val="32"/>
        </w:rPr>
        <w:t xml:space="preserve"> par la torche que tenait le mestre. Malgré sa solidité de vieux fer, </w:t>
      </w:r>
      <w:r w:rsidR="00CF3027">
        <w:rPr>
          <w:rFonts w:ascii="Georgia" w:hAnsi="Georgia"/>
          <w:sz w:val="32"/>
        </w:rPr>
        <w:t>Osha</w:t>
      </w:r>
      <w:r w:rsidRPr="007A6F8D">
        <w:rPr>
          <w:rFonts w:ascii="Georgia" w:hAnsi="Georgia"/>
          <w:sz w:val="32"/>
        </w:rPr>
        <w:t xml:space="preserve"> même semblait mal à l</w:t>
      </w:r>
      <w:r>
        <w:rPr>
          <w:rFonts w:ascii="Georgia" w:hAnsi="Georgia"/>
          <w:sz w:val="32"/>
        </w:rPr>
        <w:t>’</w:t>
      </w:r>
      <w:r w:rsidRPr="007A6F8D">
        <w:rPr>
          <w:rFonts w:ascii="Georgia" w:hAnsi="Georgia"/>
          <w:sz w:val="32"/>
        </w:rPr>
        <w:t>aise. « Pas gaie, l</w:t>
      </w:r>
      <w:r>
        <w:rPr>
          <w:rFonts w:ascii="Georgia" w:hAnsi="Georgia"/>
          <w:sz w:val="32"/>
        </w:rPr>
        <w:t>’</w:t>
      </w:r>
      <w:r w:rsidRPr="007A6F8D">
        <w:rPr>
          <w:rFonts w:ascii="Georgia" w:hAnsi="Georgia"/>
          <w:sz w:val="32"/>
        </w:rPr>
        <w:t>engeance, comme abord, déclara-t-elle en considérant la longue file des Stark roidis sur leurs trônes de granit.</w:t>
      </w:r>
    </w:p>
    <w:p w:rsidR="001344FA" w:rsidRPr="007A6F8D" w:rsidRDefault="001344FA" w:rsidP="001344FA">
      <w:pPr>
        <w:ind w:firstLine="720"/>
        <w:jc w:val="both"/>
        <w:rPr>
          <w:rFonts w:ascii="Georgia" w:hAnsi="Georgia"/>
          <w:sz w:val="32"/>
        </w:rPr>
      </w:pPr>
      <w:r w:rsidRPr="007A6F8D">
        <w:rPr>
          <w:rFonts w:ascii="Georgia" w:hAnsi="Georgia"/>
          <w:sz w:val="32"/>
        </w:rPr>
        <w:t>— C</w:t>
      </w:r>
      <w:r>
        <w:rPr>
          <w:rFonts w:ascii="Georgia" w:hAnsi="Georgia"/>
          <w:sz w:val="32"/>
        </w:rPr>
        <w:t>’</w:t>
      </w:r>
      <w:r w:rsidRPr="007A6F8D">
        <w:rPr>
          <w:rFonts w:ascii="Georgia" w:hAnsi="Georgia"/>
          <w:sz w:val="32"/>
        </w:rPr>
        <w:t>étaient les rois de l</w:t>
      </w:r>
      <w:r>
        <w:rPr>
          <w:rFonts w:ascii="Georgia" w:hAnsi="Georgia"/>
          <w:sz w:val="32"/>
        </w:rPr>
        <w:t>’</w:t>
      </w:r>
      <w:r w:rsidRPr="007A6F8D">
        <w:rPr>
          <w:rFonts w:ascii="Georgia" w:hAnsi="Georgia"/>
          <w:sz w:val="32"/>
        </w:rPr>
        <w:t xml:space="preserve">Hiver », souffla Bran. Il pressentait </w:t>
      </w:r>
      <w:r w:rsidR="00CF3027" w:rsidRPr="007A6F8D">
        <w:rPr>
          <w:rFonts w:ascii="Georgia" w:hAnsi="Georgia"/>
          <w:sz w:val="32"/>
        </w:rPr>
        <w:t>confusément</w:t>
      </w:r>
      <w:r w:rsidRPr="007A6F8D">
        <w:rPr>
          <w:rFonts w:ascii="Georgia" w:hAnsi="Georgia"/>
          <w:sz w:val="32"/>
        </w:rPr>
        <w:t xml:space="preserve"> l</w:t>
      </w:r>
      <w:r>
        <w:rPr>
          <w:rFonts w:ascii="Georgia" w:hAnsi="Georgia"/>
          <w:sz w:val="32"/>
        </w:rPr>
        <w:t>’</w:t>
      </w:r>
      <w:r w:rsidRPr="007A6F8D">
        <w:rPr>
          <w:rFonts w:ascii="Georgia" w:hAnsi="Georgia"/>
          <w:sz w:val="32"/>
        </w:rPr>
        <w:t>incongruité de parler trop fort en ces lieux.</w:t>
      </w:r>
    </w:p>
    <w:p w:rsidR="001344FA" w:rsidRPr="007A6F8D" w:rsidRDefault="001344FA" w:rsidP="001344FA">
      <w:pPr>
        <w:ind w:firstLine="720"/>
        <w:jc w:val="both"/>
        <w:rPr>
          <w:rFonts w:ascii="Georgia" w:hAnsi="Georgia"/>
          <w:sz w:val="32"/>
        </w:rPr>
      </w:pPr>
      <w:r w:rsidRPr="007A6F8D">
        <w:rPr>
          <w:rFonts w:ascii="Georgia" w:hAnsi="Georgia"/>
          <w:sz w:val="32"/>
        </w:rPr>
        <w:t>Osha sourit. « L</w:t>
      </w:r>
      <w:r>
        <w:rPr>
          <w:rFonts w:ascii="Georgia" w:hAnsi="Georgia"/>
          <w:sz w:val="32"/>
        </w:rPr>
        <w:t>’</w:t>
      </w:r>
      <w:r w:rsidRPr="007A6F8D">
        <w:rPr>
          <w:rFonts w:ascii="Georgia" w:hAnsi="Georgia"/>
          <w:sz w:val="32"/>
        </w:rPr>
        <w:t>hiver n</w:t>
      </w:r>
      <w:r>
        <w:rPr>
          <w:rFonts w:ascii="Georgia" w:hAnsi="Georgia"/>
          <w:sz w:val="32"/>
        </w:rPr>
        <w:t>’</w:t>
      </w:r>
      <w:r w:rsidRPr="007A6F8D">
        <w:rPr>
          <w:rFonts w:ascii="Georgia" w:hAnsi="Georgia"/>
          <w:sz w:val="32"/>
        </w:rPr>
        <w:t>a jamais eu de rois. Si vous l</w:t>
      </w:r>
      <w:r>
        <w:rPr>
          <w:rFonts w:ascii="Georgia" w:hAnsi="Georgia"/>
          <w:sz w:val="32"/>
        </w:rPr>
        <w:t>’</w:t>
      </w:r>
      <w:r w:rsidRPr="007A6F8D">
        <w:rPr>
          <w:rFonts w:ascii="Georgia" w:hAnsi="Georgia"/>
          <w:sz w:val="32"/>
        </w:rPr>
        <w:t>aviez vu de vos propres yeux, vous le sauriez, rejeton d</w:t>
      </w:r>
      <w:r>
        <w:rPr>
          <w:rFonts w:ascii="Georgia" w:hAnsi="Georgia"/>
          <w:sz w:val="32"/>
        </w:rPr>
        <w:t>’</w:t>
      </w:r>
      <w:r w:rsidRPr="007A6F8D">
        <w:rPr>
          <w:rFonts w:ascii="Georgia" w:hAnsi="Georgia"/>
          <w:sz w:val="32"/>
        </w:rPr>
        <w:t>été.</w:t>
      </w:r>
    </w:p>
    <w:p w:rsidR="001344FA" w:rsidRPr="007A6F8D" w:rsidRDefault="001344FA" w:rsidP="001344FA">
      <w:pPr>
        <w:ind w:firstLine="720"/>
        <w:jc w:val="both"/>
        <w:rPr>
          <w:rFonts w:ascii="Georgia" w:hAnsi="Georgia"/>
          <w:sz w:val="32"/>
        </w:rPr>
      </w:pPr>
      <w:r w:rsidRPr="007A6F8D">
        <w:rPr>
          <w:rFonts w:ascii="Georgia" w:hAnsi="Georgia"/>
          <w:sz w:val="32"/>
        </w:rPr>
        <w:t>— Ils ont régné sur le Nord des milliers d</w:t>
      </w:r>
      <w:r>
        <w:rPr>
          <w:rFonts w:ascii="Georgia" w:hAnsi="Georgia"/>
          <w:sz w:val="32"/>
        </w:rPr>
        <w:t>’</w:t>
      </w:r>
      <w:r w:rsidRPr="007A6F8D">
        <w:rPr>
          <w:rFonts w:ascii="Georgia" w:hAnsi="Georgia"/>
          <w:sz w:val="32"/>
        </w:rPr>
        <w:t>années », dit Luwin en levant la torche pour mieux éclairer leurs faces de pierre. Certains étaient chevelus, barbus, aussi hirsutes et aussi farouches que les loups lovés à leurs pieds. Rasés de près, d</w:t>
      </w:r>
      <w:r>
        <w:rPr>
          <w:rFonts w:ascii="Georgia" w:hAnsi="Georgia"/>
          <w:sz w:val="32"/>
        </w:rPr>
        <w:t>’</w:t>
      </w:r>
      <w:r w:rsidRPr="007A6F8D">
        <w:rPr>
          <w:rFonts w:ascii="Georgia" w:hAnsi="Georgia"/>
          <w:sz w:val="32"/>
        </w:rPr>
        <w:t xml:space="preserve">autres avaient des </w:t>
      </w:r>
      <w:r w:rsidR="00CF3027" w:rsidRPr="007A6F8D">
        <w:rPr>
          <w:rFonts w:ascii="Georgia" w:hAnsi="Georgia"/>
          <w:sz w:val="32"/>
        </w:rPr>
        <w:t>physionomies</w:t>
      </w:r>
      <w:r w:rsidRPr="007A6F8D">
        <w:rPr>
          <w:rFonts w:ascii="Georgia" w:hAnsi="Georgia"/>
          <w:sz w:val="32"/>
        </w:rPr>
        <w:t xml:space="preserve"> maigres et acérées comme le fer des longues épées qui </w:t>
      </w:r>
      <w:r w:rsidR="00CF3027" w:rsidRPr="007A6F8D">
        <w:rPr>
          <w:rFonts w:ascii="Georgia" w:hAnsi="Georgia"/>
          <w:sz w:val="32"/>
        </w:rPr>
        <w:t>barraient</w:t>
      </w:r>
      <w:r w:rsidRPr="007A6F8D">
        <w:rPr>
          <w:rFonts w:ascii="Georgia" w:hAnsi="Georgia"/>
          <w:sz w:val="32"/>
        </w:rPr>
        <w:t xml:space="preserve"> leur giron. « Des hommes durs pour une dure époque. Allons. » D</w:t>
      </w:r>
      <w:r>
        <w:rPr>
          <w:rFonts w:ascii="Georgia" w:hAnsi="Georgia"/>
          <w:sz w:val="32"/>
        </w:rPr>
        <w:t>’</w:t>
      </w:r>
      <w:r w:rsidRPr="007A6F8D">
        <w:rPr>
          <w:rFonts w:ascii="Georgia" w:hAnsi="Georgia"/>
          <w:sz w:val="32"/>
        </w:rPr>
        <w:t>un pas vif qui laissait dans le sillage de la torche une longue langue de feu, il s</w:t>
      </w:r>
      <w:r>
        <w:rPr>
          <w:rFonts w:ascii="Georgia" w:hAnsi="Georgia"/>
          <w:sz w:val="32"/>
        </w:rPr>
        <w:t>’</w:t>
      </w:r>
      <w:r w:rsidRPr="007A6F8D">
        <w:rPr>
          <w:rFonts w:ascii="Georgia" w:hAnsi="Georgia"/>
          <w:sz w:val="32"/>
        </w:rPr>
        <w:t xml:space="preserve">enfonça </w:t>
      </w:r>
      <w:r w:rsidRPr="007A6F8D">
        <w:rPr>
          <w:rFonts w:ascii="Georgia" w:hAnsi="Georgia"/>
          <w:sz w:val="32"/>
        </w:rPr>
        <w:lastRenderedPageBreak/>
        <w:t xml:space="preserve">plus avant entre les rangées de piliers que </w:t>
      </w:r>
      <w:r w:rsidR="00CF3027" w:rsidRPr="007A6F8D">
        <w:rPr>
          <w:rFonts w:ascii="Georgia" w:hAnsi="Georgia"/>
          <w:sz w:val="32"/>
        </w:rPr>
        <w:t>ponctuaient</w:t>
      </w:r>
      <w:r w:rsidRPr="007A6F8D">
        <w:rPr>
          <w:rFonts w:ascii="Georgia" w:hAnsi="Georgia"/>
          <w:sz w:val="32"/>
        </w:rPr>
        <w:t xml:space="preserve"> les innombrables effigies.</w:t>
      </w:r>
    </w:p>
    <w:p w:rsidR="001344FA" w:rsidRPr="007A6F8D" w:rsidRDefault="001344FA" w:rsidP="001344FA">
      <w:pPr>
        <w:ind w:firstLine="720"/>
        <w:jc w:val="both"/>
        <w:rPr>
          <w:rFonts w:ascii="Georgia" w:hAnsi="Georgia"/>
          <w:sz w:val="32"/>
        </w:rPr>
      </w:pPr>
      <w:r w:rsidRPr="007A6F8D">
        <w:rPr>
          <w:rFonts w:ascii="Georgia" w:hAnsi="Georgia"/>
          <w:sz w:val="32"/>
        </w:rPr>
        <w:t>Plus vaste que Winterfell lui-même, la crypte s</w:t>
      </w:r>
      <w:r>
        <w:rPr>
          <w:rFonts w:ascii="Georgia" w:hAnsi="Georgia"/>
          <w:sz w:val="32"/>
        </w:rPr>
        <w:t>’</w:t>
      </w:r>
      <w:r w:rsidRPr="007A6F8D">
        <w:rPr>
          <w:rFonts w:ascii="Georgia" w:hAnsi="Georgia"/>
          <w:sz w:val="32"/>
        </w:rPr>
        <w:t>ouvrait toujours plus outre devant eux. A en croire Jon, elle comportait bien d</w:t>
      </w:r>
      <w:r>
        <w:rPr>
          <w:rFonts w:ascii="Georgia" w:hAnsi="Georgia"/>
          <w:sz w:val="32"/>
        </w:rPr>
        <w:t>’</w:t>
      </w:r>
      <w:r w:rsidRPr="007A6F8D">
        <w:rPr>
          <w:rFonts w:ascii="Georgia" w:hAnsi="Georgia"/>
          <w:sz w:val="32"/>
        </w:rPr>
        <w:t>autres niveaux souterrains, des caveaux encore plus sombres et plus noirs qui recelaient les restes des tout premiers rois. Mieux valait n</w:t>
      </w:r>
      <w:r>
        <w:rPr>
          <w:rFonts w:ascii="Georgia" w:hAnsi="Georgia"/>
          <w:sz w:val="32"/>
        </w:rPr>
        <w:t>’</w:t>
      </w:r>
      <w:r w:rsidRPr="007A6F8D">
        <w:rPr>
          <w:rFonts w:ascii="Georgia" w:hAnsi="Georgia"/>
          <w:sz w:val="32"/>
        </w:rPr>
        <w:t>y point perdre la lumière. Lors même qu</w:t>
      </w:r>
      <w:r>
        <w:rPr>
          <w:rFonts w:ascii="Georgia" w:hAnsi="Georgia"/>
          <w:sz w:val="32"/>
        </w:rPr>
        <w:t>’</w:t>
      </w:r>
      <w:r w:rsidRPr="007A6F8D">
        <w:rPr>
          <w:rFonts w:ascii="Georgia" w:hAnsi="Georgia"/>
          <w:sz w:val="32"/>
        </w:rPr>
        <w:t>Osha, Bran blotti contre elle, eut repris sa marche derrière Luwin, Eté refusa de s</w:t>
      </w:r>
      <w:r>
        <w:rPr>
          <w:rFonts w:ascii="Georgia" w:hAnsi="Georgia"/>
          <w:sz w:val="32"/>
        </w:rPr>
        <w:t>’</w:t>
      </w:r>
      <w:r w:rsidRPr="007A6F8D">
        <w:rPr>
          <w:rFonts w:ascii="Georgia" w:hAnsi="Georgia"/>
          <w:sz w:val="32"/>
        </w:rPr>
        <w:t>éloigner de l</w:t>
      </w:r>
      <w:r>
        <w:rPr>
          <w:rFonts w:ascii="Georgia" w:hAnsi="Georgia"/>
          <w:sz w:val="32"/>
        </w:rPr>
        <w:t>’</w:t>
      </w:r>
      <w:r w:rsidRPr="007A6F8D">
        <w:rPr>
          <w:rFonts w:ascii="Georgia" w:hAnsi="Georgia"/>
          <w:sz w:val="32"/>
        </w:rPr>
        <w:t>escalier.</w:t>
      </w:r>
    </w:p>
    <w:p w:rsidR="001344FA" w:rsidRPr="007A6F8D" w:rsidRDefault="001344FA" w:rsidP="001344FA">
      <w:pPr>
        <w:ind w:firstLine="720"/>
        <w:jc w:val="both"/>
        <w:rPr>
          <w:rFonts w:ascii="Georgia" w:hAnsi="Georgia"/>
          <w:sz w:val="32"/>
        </w:rPr>
      </w:pPr>
      <w:r w:rsidRPr="007A6F8D">
        <w:rPr>
          <w:rFonts w:ascii="Georgia" w:hAnsi="Georgia"/>
          <w:sz w:val="32"/>
        </w:rPr>
        <w:t xml:space="preserve">« Te souviens-tu de ton histoire, Bran ? demanda le mestre </w:t>
      </w:r>
      <w:r w:rsidR="00CF3027" w:rsidRPr="007A6F8D">
        <w:rPr>
          <w:rFonts w:ascii="Georgia" w:hAnsi="Georgia"/>
          <w:sz w:val="32"/>
        </w:rPr>
        <w:t>pendant</w:t>
      </w:r>
      <w:r w:rsidRPr="007A6F8D">
        <w:rPr>
          <w:rFonts w:ascii="Georgia" w:hAnsi="Georgia"/>
          <w:sz w:val="32"/>
        </w:rPr>
        <w:t xml:space="preserve"> qu</w:t>
      </w:r>
      <w:r>
        <w:rPr>
          <w:rFonts w:ascii="Georgia" w:hAnsi="Georgia"/>
          <w:sz w:val="32"/>
        </w:rPr>
        <w:t>’</w:t>
      </w:r>
      <w:r w:rsidRPr="007A6F8D">
        <w:rPr>
          <w:rFonts w:ascii="Georgia" w:hAnsi="Georgia"/>
          <w:sz w:val="32"/>
        </w:rPr>
        <w:t>ils avançaient. Voyons si tu sauras dire à Osha qui ils furent et ce qu</w:t>
      </w:r>
      <w:r>
        <w:rPr>
          <w:rFonts w:ascii="Georgia" w:hAnsi="Georgia"/>
          <w:sz w:val="32"/>
        </w:rPr>
        <w:t>’</w:t>
      </w:r>
      <w:r w:rsidRPr="007A6F8D">
        <w:rPr>
          <w:rFonts w:ascii="Georgia" w:hAnsi="Georgia"/>
          <w:sz w:val="32"/>
        </w:rPr>
        <w:t>ils firent... »</w:t>
      </w:r>
    </w:p>
    <w:p w:rsidR="001344FA" w:rsidRPr="007A6F8D" w:rsidRDefault="001344FA" w:rsidP="001344FA">
      <w:pPr>
        <w:ind w:firstLine="720"/>
        <w:jc w:val="both"/>
        <w:rPr>
          <w:rFonts w:ascii="Georgia" w:hAnsi="Georgia"/>
          <w:sz w:val="32"/>
        </w:rPr>
      </w:pPr>
      <w:r w:rsidRPr="007A6F8D">
        <w:rPr>
          <w:rFonts w:ascii="Georgia" w:hAnsi="Georgia"/>
          <w:sz w:val="32"/>
        </w:rPr>
        <w:t>Au fur et à mesure qu</w:t>
      </w:r>
      <w:r>
        <w:rPr>
          <w:rFonts w:ascii="Georgia" w:hAnsi="Georgia"/>
          <w:sz w:val="32"/>
        </w:rPr>
        <w:t>’</w:t>
      </w:r>
      <w:r w:rsidRPr="007A6F8D">
        <w:rPr>
          <w:rFonts w:ascii="Georgia" w:hAnsi="Georgia"/>
          <w:sz w:val="32"/>
        </w:rPr>
        <w:t>il les dépassait, Bran examinait leurs traits, et aussitôt lui revenaient en mémoire les chroniques, telles que les lui avait inculquées le mestre et Vieille Nan, ressuscitées. « Celui-ci est Jon Stark. Lorsque débarquèrent les pirates, à l</w:t>
      </w:r>
      <w:r>
        <w:rPr>
          <w:rFonts w:ascii="Georgia" w:hAnsi="Georgia"/>
          <w:sz w:val="32"/>
        </w:rPr>
        <w:t>’</w:t>
      </w:r>
      <w:r w:rsidRPr="007A6F8D">
        <w:rPr>
          <w:rFonts w:ascii="Georgia" w:hAnsi="Georgia"/>
          <w:sz w:val="32"/>
        </w:rPr>
        <w:t>est, il les rejeta à la mer et construisit le château de Blancport. Son fils, Rickard Stark, pas le père de mon père, un autre Rickard, conquit le Neck sur le roi des Paluds avant d</w:t>
      </w:r>
      <w:r>
        <w:rPr>
          <w:rFonts w:ascii="Georgia" w:hAnsi="Georgia"/>
          <w:sz w:val="32"/>
        </w:rPr>
        <w:t>’</w:t>
      </w:r>
      <w:r w:rsidRPr="007A6F8D">
        <w:rPr>
          <w:rFonts w:ascii="Georgia" w:hAnsi="Georgia"/>
          <w:sz w:val="32"/>
        </w:rPr>
        <w:t>en épouser la fille. Voici Theon Stark, mais si, le tout menu aux cheveux raides et à la barbe avare ; on le surnommait "le Loup affamé", parce qu</w:t>
      </w:r>
      <w:r>
        <w:rPr>
          <w:rFonts w:ascii="Georgia" w:hAnsi="Georgia"/>
          <w:sz w:val="32"/>
        </w:rPr>
        <w:t>’</w:t>
      </w:r>
      <w:r w:rsidRPr="007A6F8D">
        <w:rPr>
          <w:rFonts w:ascii="Georgia" w:hAnsi="Georgia"/>
          <w:sz w:val="32"/>
        </w:rPr>
        <w:t>il n</w:t>
      </w:r>
      <w:r>
        <w:rPr>
          <w:rFonts w:ascii="Georgia" w:hAnsi="Georgia"/>
          <w:sz w:val="32"/>
        </w:rPr>
        <w:t>’</w:t>
      </w:r>
      <w:r w:rsidRPr="007A6F8D">
        <w:rPr>
          <w:rFonts w:ascii="Georgia" w:hAnsi="Georgia"/>
          <w:sz w:val="32"/>
        </w:rPr>
        <w:t>arrêtait pas de guerroyer. Ce grand rêveur-là est un Brandon, dit Brandon le Caréneur en raison de sa passion pour la mer ; sa tombe est vide ; il entreprit la traversée des mers du Crépuscule, et on ne le revit jamais. Son fils, Brandon l</w:t>
      </w:r>
      <w:r>
        <w:rPr>
          <w:rFonts w:ascii="Georgia" w:hAnsi="Georgia"/>
          <w:sz w:val="32"/>
        </w:rPr>
        <w:t>’</w:t>
      </w:r>
      <w:r w:rsidR="00CF3027" w:rsidRPr="007A6F8D">
        <w:rPr>
          <w:rFonts w:ascii="Georgia" w:hAnsi="Georgia"/>
          <w:sz w:val="32"/>
        </w:rPr>
        <w:t>Incendiaire</w:t>
      </w:r>
      <w:r w:rsidRPr="007A6F8D">
        <w:rPr>
          <w:rFonts w:ascii="Georgia" w:hAnsi="Georgia"/>
          <w:sz w:val="32"/>
        </w:rPr>
        <w:t>, eut un tel chagrin de sa disparition qu</w:t>
      </w:r>
      <w:r>
        <w:rPr>
          <w:rFonts w:ascii="Georgia" w:hAnsi="Georgia"/>
          <w:sz w:val="32"/>
        </w:rPr>
        <w:t>’</w:t>
      </w:r>
      <w:r w:rsidRPr="007A6F8D">
        <w:rPr>
          <w:rFonts w:ascii="Georgia" w:hAnsi="Georgia"/>
          <w:sz w:val="32"/>
        </w:rPr>
        <w:t>il mit le feu à tous les vaisseaux carénés par lui. Ici repose Rodrik Stark, qui gagna l</w:t>
      </w:r>
      <w:r>
        <w:rPr>
          <w:rFonts w:ascii="Georgia" w:hAnsi="Georgia"/>
          <w:sz w:val="32"/>
        </w:rPr>
        <w:t>’</w:t>
      </w:r>
      <w:r w:rsidRPr="007A6F8D">
        <w:rPr>
          <w:rFonts w:ascii="Georgia" w:hAnsi="Georgia"/>
          <w:sz w:val="32"/>
        </w:rPr>
        <w:t>île aux Ours dans un concours de pugilat puis l</w:t>
      </w:r>
      <w:r>
        <w:rPr>
          <w:rFonts w:ascii="Georgia" w:hAnsi="Georgia"/>
          <w:sz w:val="32"/>
        </w:rPr>
        <w:t>’</w:t>
      </w:r>
      <w:r w:rsidRPr="007A6F8D">
        <w:rPr>
          <w:rFonts w:ascii="Georgia" w:hAnsi="Georgia"/>
          <w:sz w:val="32"/>
        </w:rPr>
        <w:t>offrit aux Mormont. Et voici Torrhen Stark, le roi-qui-s</w:t>
      </w:r>
      <w:r>
        <w:rPr>
          <w:rFonts w:ascii="Georgia" w:hAnsi="Georgia"/>
          <w:sz w:val="32"/>
        </w:rPr>
        <w:t>’</w:t>
      </w:r>
      <w:r w:rsidRPr="007A6F8D">
        <w:rPr>
          <w:rFonts w:ascii="Georgia" w:hAnsi="Georgia"/>
          <w:sz w:val="32"/>
        </w:rPr>
        <w:t>agenouilla ; sa reddition à Aegon le Conquérant fit de lui le dernier roi du Nord et le premier sire de Winterfell. Oh, là, c</w:t>
      </w:r>
      <w:r>
        <w:rPr>
          <w:rFonts w:ascii="Georgia" w:hAnsi="Georgia"/>
          <w:sz w:val="32"/>
        </w:rPr>
        <w:t>’</w:t>
      </w:r>
      <w:r w:rsidRPr="007A6F8D">
        <w:rPr>
          <w:rFonts w:ascii="Georgia" w:hAnsi="Georgia"/>
          <w:sz w:val="32"/>
        </w:rPr>
        <w:t>est Cregan Stark ! Il affronta le prince Aemon, un jour, et le Chevalier-Dragon reconnut n</w:t>
      </w:r>
      <w:r>
        <w:rPr>
          <w:rFonts w:ascii="Georgia" w:hAnsi="Georgia"/>
          <w:sz w:val="32"/>
        </w:rPr>
        <w:t>’</w:t>
      </w:r>
      <w:r w:rsidRPr="007A6F8D">
        <w:rPr>
          <w:rFonts w:ascii="Georgia" w:hAnsi="Georgia"/>
          <w:sz w:val="32"/>
        </w:rPr>
        <w:t>avoir jamais eu affaire à plus fine lame. » Comme on était presque arrivé au bout, désormais, il se sentit sourdement envahi d</w:t>
      </w:r>
      <w:r>
        <w:rPr>
          <w:rFonts w:ascii="Georgia" w:hAnsi="Georgia"/>
          <w:sz w:val="32"/>
        </w:rPr>
        <w:t>’</w:t>
      </w:r>
      <w:r w:rsidRPr="007A6F8D">
        <w:rPr>
          <w:rFonts w:ascii="Georgia" w:hAnsi="Georgia"/>
          <w:sz w:val="32"/>
        </w:rPr>
        <w:t xml:space="preserve">une mélancolie. « Et voici mon grand-père, lord Rickard, qui périt décapité par le roi Aerys le Fol. Sa fille, Lyanna, et son fils, Brandon, occupent les tombes voisines. Pas moi, un autre Brandon, le frère de Père. Ils ne </w:t>
      </w:r>
      <w:r w:rsidRPr="007A6F8D">
        <w:rPr>
          <w:rFonts w:ascii="Georgia" w:hAnsi="Georgia"/>
          <w:sz w:val="32"/>
        </w:rPr>
        <w:lastRenderedPageBreak/>
        <w:t>devraient pas avoir de statues, c</w:t>
      </w:r>
      <w:r>
        <w:rPr>
          <w:rFonts w:ascii="Georgia" w:hAnsi="Georgia"/>
          <w:sz w:val="32"/>
        </w:rPr>
        <w:t>’</w:t>
      </w:r>
      <w:r w:rsidRPr="007A6F8D">
        <w:rPr>
          <w:rFonts w:ascii="Georgia" w:hAnsi="Georgia"/>
          <w:sz w:val="32"/>
        </w:rPr>
        <w:t>est un privilège réservé aux lords et aux rois, mais Père les aimait tant qu</w:t>
      </w:r>
      <w:r>
        <w:rPr>
          <w:rFonts w:ascii="Georgia" w:hAnsi="Georgia"/>
          <w:sz w:val="32"/>
        </w:rPr>
        <w:t>’</w:t>
      </w:r>
      <w:r w:rsidRPr="007A6F8D">
        <w:rPr>
          <w:rFonts w:ascii="Georgia" w:hAnsi="Georgia"/>
          <w:sz w:val="32"/>
        </w:rPr>
        <w:t>il les a fait représenter tous deux.</w:t>
      </w:r>
    </w:p>
    <w:p w:rsidR="001344FA" w:rsidRPr="007A6F8D" w:rsidRDefault="001344FA" w:rsidP="001344FA">
      <w:pPr>
        <w:ind w:firstLine="720"/>
        <w:jc w:val="both"/>
        <w:rPr>
          <w:rFonts w:ascii="Georgia" w:hAnsi="Georgia"/>
          <w:sz w:val="32"/>
        </w:rPr>
      </w:pPr>
      <w:r w:rsidRPr="007A6F8D">
        <w:rPr>
          <w:rFonts w:ascii="Georgia" w:hAnsi="Georgia"/>
          <w:sz w:val="32"/>
        </w:rPr>
        <w:t>— La fille est une beauté, dit Osha.</w:t>
      </w:r>
    </w:p>
    <w:p w:rsidR="001344FA" w:rsidRPr="007A6F8D" w:rsidRDefault="001344FA" w:rsidP="001344FA">
      <w:pPr>
        <w:ind w:firstLine="720"/>
        <w:jc w:val="both"/>
        <w:rPr>
          <w:rFonts w:ascii="Georgia" w:hAnsi="Georgia"/>
          <w:sz w:val="32"/>
        </w:rPr>
      </w:pPr>
      <w:r w:rsidRPr="007A6F8D">
        <w:rPr>
          <w:rFonts w:ascii="Georgia" w:hAnsi="Georgia"/>
          <w:sz w:val="32"/>
        </w:rPr>
        <w:t>— On l</w:t>
      </w:r>
      <w:r>
        <w:rPr>
          <w:rFonts w:ascii="Georgia" w:hAnsi="Georgia"/>
          <w:sz w:val="32"/>
        </w:rPr>
        <w:t>’</w:t>
      </w:r>
      <w:r w:rsidRPr="007A6F8D">
        <w:rPr>
          <w:rFonts w:ascii="Georgia" w:hAnsi="Georgia"/>
          <w:sz w:val="32"/>
        </w:rPr>
        <w:t>avait promise à Robert, mais le prince Rhaegar la ravit de vive force et la viola. Robert partit en guerre pour la ravoir. Avec sa masse d</w:t>
      </w:r>
      <w:r>
        <w:rPr>
          <w:rFonts w:ascii="Georgia" w:hAnsi="Georgia"/>
          <w:sz w:val="32"/>
        </w:rPr>
        <w:t>’</w:t>
      </w:r>
      <w:r w:rsidRPr="007A6F8D">
        <w:rPr>
          <w:rFonts w:ascii="Georgia" w:hAnsi="Georgia"/>
          <w:sz w:val="32"/>
        </w:rPr>
        <w:t>armes, il tua Rhaegar au Trident, mais la mort de Lyanna le sépara d</w:t>
      </w:r>
      <w:r>
        <w:rPr>
          <w:rFonts w:ascii="Georgia" w:hAnsi="Georgia"/>
          <w:sz w:val="32"/>
        </w:rPr>
        <w:t>’</w:t>
      </w:r>
      <w:r w:rsidRPr="007A6F8D">
        <w:rPr>
          <w:rFonts w:ascii="Georgia" w:hAnsi="Georgia"/>
          <w:sz w:val="32"/>
        </w:rPr>
        <w:t>elle à jamais.</w:t>
      </w:r>
    </w:p>
    <w:p w:rsidR="001344FA" w:rsidRPr="007A6F8D" w:rsidRDefault="001344FA" w:rsidP="001344FA">
      <w:pPr>
        <w:ind w:firstLine="720"/>
        <w:jc w:val="both"/>
        <w:rPr>
          <w:rFonts w:ascii="Georgia" w:hAnsi="Georgia"/>
          <w:sz w:val="32"/>
        </w:rPr>
      </w:pPr>
      <w:r w:rsidRPr="007A6F8D">
        <w:rPr>
          <w:rFonts w:ascii="Georgia" w:hAnsi="Georgia"/>
          <w:sz w:val="32"/>
        </w:rPr>
        <w:t>— Une triste histoire, s</w:t>
      </w:r>
      <w:r>
        <w:rPr>
          <w:rFonts w:ascii="Georgia" w:hAnsi="Georgia"/>
          <w:sz w:val="32"/>
        </w:rPr>
        <w:t>’</w:t>
      </w:r>
      <w:r w:rsidRPr="007A6F8D">
        <w:rPr>
          <w:rFonts w:ascii="Georgia" w:hAnsi="Georgia"/>
          <w:sz w:val="32"/>
        </w:rPr>
        <w:t>émut Osha, mais ces trous béants le sont davantage encore.</w:t>
      </w:r>
    </w:p>
    <w:p w:rsidR="001344FA" w:rsidRPr="007A6F8D" w:rsidRDefault="001344FA" w:rsidP="001344FA">
      <w:pPr>
        <w:ind w:firstLine="720"/>
        <w:jc w:val="both"/>
        <w:rPr>
          <w:rFonts w:ascii="Georgia" w:hAnsi="Georgia"/>
          <w:sz w:val="32"/>
        </w:rPr>
      </w:pPr>
      <w:r w:rsidRPr="007A6F8D">
        <w:rPr>
          <w:rFonts w:ascii="Georgia" w:hAnsi="Georgia"/>
          <w:sz w:val="32"/>
        </w:rPr>
        <w:t>— La tombe de lord Eddard, quand son heure sera venue, dit mestre Luwin. Est-ce dans celle-ci que tu as vu ton père en rêve, Bran ?</w:t>
      </w:r>
    </w:p>
    <w:p w:rsidR="001344FA" w:rsidRPr="007A6F8D" w:rsidRDefault="001344FA" w:rsidP="001344FA">
      <w:pPr>
        <w:ind w:firstLine="720"/>
        <w:jc w:val="both"/>
        <w:rPr>
          <w:rFonts w:ascii="Georgia" w:hAnsi="Georgia"/>
          <w:sz w:val="32"/>
        </w:rPr>
      </w:pPr>
      <w:r w:rsidRPr="007A6F8D">
        <w:rPr>
          <w:rFonts w:ascii="Georgia" w:hAnsi="Georgia"/>
          <w:sz w:val="32"/>
        </w:rPr>
        <w:t>— Oui. » Ce souvenir le fit frémir. Il jeta un regard d</w:t>
      </w:r>
      <w:r>
        <w:rPr>
          <w:rFonts w:ascii="Georgia" w:hAnsi="Georgia"/>
          <w:sz w:val="32"/>
        </w:rPr>
        <w:t>’</w:t>
      </w:r>
      <w:r w:rsidRPr="007A6F8D">
        <w:rPr>
          <w:rFonts w:ascii="Georgia" w:hAnsi="Georgia"/>
          <w:sz w:val="32"/>
        </w:rPr>
        <w:t>angoisse tout autour, et les petits cheveux de sa nuque se hérissèrent. Avait-il des bourdonnements d</w:t>
      </w:r>
      <w:r>
        <w:rPr>
          <w:rFonts w:ascii="Georgia" w:hAnsi="Georgia"/>
          <w:sz w:val="32"/>
        </w:rPr>
        <w:t>’</w:t>
      </w:r>
      <w:r w:rsidRPr="007A6F8D">
        <w:rPr>
          <w:rFonts w:ascii="Georgia" w:hAnsi="Georgia"/>
          <w:sz w:val="32"/>
        </w:rPr>
        <w:t>oreille, ou bien... ? ou bien quelqu</w:t>
      </w:r>
      <w:r>
        <w:rPr>
          <w:rFonts w:ascii="Georgia" w:hAnsi="Georgia"/>
          <w:sz w:val="32"/>
        </w:rPr>
        <w:t>’</w:t>
      </w:r>
      <w:r w:rsidRPr="007A6F8D">
        <w:rPr>
          <w:rFonts w:ascii="Georgia" w:hAnsi="Georgia"/>
          <w:sz w:val="32"/>
        </w:rPr>
        <w:t>un était-il là ?</w:t>
      </w:r>
    </w:p>
    <w:p w:rsidR="001344FA" w:rsidRPr="007A6F8D" w:rsidRDefault="001344FA" w:rsidP="001344FA">
      <w:pPr>
        <w:ind w:firstLine="720"/>
        <w:jc w:val="both"/>
        <w:rPr>
          <w:rFonts w:ascii="Georgia" w:hAnsi="Georgia"/>
          <w:sz w:val="32"/>
        </w:rPr>
      </w:pPr>
      <w:r w:rsidRPr="007A6F8D">
        <w:rPr>
          <w:rFonts w:ascii="Georgia" w:hAnsi="Georgia"/>
          <w:sz w:val="32"/>
        </w:rPr>
        <w:t>Mestre Luwin approcha sa torche de l</w:t>
      </w:r>
      <w:r>
        <w:rPr>
          <w:rFonts w:ascii="Georgia" w:hAnsi="Georgia"/>
          <w:sz w:val="32"/>
        </w:rPr>
        <w:t>’</w:t>
      </w:r>
      <w:r w:rsidRPr="007A6F8D">
        <w:rPr>
          <w:rFonts w:ascii="Georgia" w:hAnsi="Georgia"/>
          <w:sz w:val="32"/>
        </w:rPr>
        <w:t>ouverture. « Il n</w:t>
      </w:r>
      <w:r>
        <w:rPr>
          <w:rFonts w:ascii="Georgia" w:hAnsi="Georgia"/>
          <w:sz w:val="32"/>
        </w:rPr>
        <w:t>’</w:t>
      </w:r>
      <w:r w:rsidRPr="007A6F8D">
        <w:rPr>
          <w:rFonts w:ascii="Georgia" w:hAnsi="Georgia"/>
          <w:sz w:val="32"/>
        </w:rPr>
        <w:t>y est pas, tu vois. Et n</w:t>
      </w:r>
      <w:r>
        <w:rPr>
          <w:rFonts w:ascii="Georgia" w:hAnsi="Georgia"/>
          <w:sz w:val="32"/>
        </w:rPr>
        <w:t>’</w:t>
      </w:r>
      <w:r w:rsidRPr="007A6F8D">
        <w:rPr>
          <w:rFonts w:ascii="Georgia" w:hAnsi="Georgia"/>
          <w:sz w:val="32"/>
        </w:rPr>
        <w:t>y sera pas de sitôt. Les rêves ne sont que des rêves, enfant. » Il y aventura son bras, l</w:t>
      </w:r>
      <w:r>
        <w:rPr>
          <w:rFonts w:ascii="Georgia" w:hAnsi="Georgia"/>
          <w:sz w:val="32"/>
        </w:rPr>
        <w:t>’</w:t>
      </w:r>
      <w:r w:rsidRPr="007A6F8D">
        <w:rPr>
          <w:rFonts w:ascii="Georgia" w:hAnsi="Georgia"/>
          <w:sz w:val="32"/>
        </w:rPr>
        <w:t>y perdit comme dans la gueule de quelque monstre. « Tu vois ? Absolument vi... »</w:t>
      </w:r>
    </w:p>
    <w:p w:rsidR="001344FA" w:rsidRPr="007A6F8D" w:rsidRDefault="001344FA" w:rsidP="001344FA">
      <w:pPr>
        <w:ind w:firstLine="720"/>
        <w:jc w:val="both"/>
        <w:rPr>
          <w:rFonts w:ascii="Georgia" w:hAnsi="Georgia"/>
          <w:sz w:val="32"/>
        </w:rPr>
      </w:pPr>
      <w:r w:rsidRPr="007A6F8D">
        <w:rPr>
          <w:rFonts w:ascii="Georgia" w:hAnsi="Georgia"/>
          <w:sz w:val="32"/>
        </w:rPr>
        <w:t>Les ténèbres bondirent en grondant sur lui.</w:t>
      </w:r>
    </w:p>
    <w:p w:rsidR="001344FA" w:rsidRPr="007A6F8D" w:rsidRDefault="001344FA" w:rsidP="001344FA">
      <w:pPr>
        <w:ind w:firstLine="720"/>
        <w:jc w:val="both"/>
        <w:rPr>
          <w:rFonts w:ascii="Georgia" w:hAnsi="Georgia"/>
          <w:sz w:val="32"/>
        </w:rPr>
      </w:pPr>
      <w:r w:rsidRPr="007A6F8D">
        <w:rPr>
          <w:rFonts w:ascii="Georgia" w:hAnsi="Georgia"/>
          <w:sz w:val="32"/>
        </w:rPr>
        <w:t>Le temps pour Bran d</w:t>
      </w:r>
      <w:r>
        <w:rPr>
          <w:rFonts w:ascii="Georgia" w:hAnsi="Georgia"/>
          <w:sz w:val="32"/>
        </w:rPr>
        <w:t>’</w:t>
      </w:r>
      <w:r w:rsidRPr="007A6F8D">
        <w:rPr>
          <w:rFonts w:ascii="Georgia" w:hAnsi="Georgia"/>
          <w:sz w:val="32"/>
        </w:rPr>
        <w:t>entr</w:t>
      </w:r>
      <w:r>
        <w:rPr>
          <w:rFonts w:ascii="Georgia" w:hAnsi="Georgia"/>
          <w:sz w:val="32"/>
        </w:rPr>
        <w:t>’</w:t>
      </w:r>
      <w:r w:rsidRPr="007A6F8D">
        <w:rPr>
          <w:rFonts w:ascii="Georgia" w:hAnsi="Georgia"/>
          <w:sz w:val="32"/>
        </w:rPr>
        <w:t xml:space="preserve">apercevoir des prunelles où </w:t>
      </w:r>
      <w:r w:rsidR="00CF3027" w:rsidRPr="007A6F8D">
        <w:rPr>
          <w:rFonts w:ascii="Georgia" w:hAnsi="Georgia"/>
          <w:sz w:val="32"/>
        </w:rPr>
        <w:t>flambait</w:t>
      </w:r>
      <w:r w:rsidRPr="007A6F8D">
        <w:rPr>
          <w:rFonts w:ascii="Georgia" w:hAnsi="Georgia"/>
          <w:sz w:val="32"/>
        </w:rPr>
        <w:t xml:space="preserve"> un vert sulfureux, l</w:t>
      </w:r>
      <w:r>
        <w:rPr>
          <w:rFonts w:ascii="Georgia" w:hAnsi="Georgia"/>
          <w:sz w:val="32"/>
        </w:rPr>
        <w:t>’</w:t>
      </w:r>
      <w:r w:rsidRPr="007A6F8D">
        <w:rPr>
          <w:rFonts w:ascii="Georgia" w:hAnsi="Georgia"/>
          <w:sz w:val="32"/>
        </w:rPr>
        <w:t>éclair de canines, du poil aussi noir que le noir ambiant, le mestre piaillait en se débattant, la torche voltigeait, carambolait la face de pierre de Brandon Stark, tombait à ses pieds, commençait à lui lécher les jambes et, à la lueur soûle de ses hoquets, révélait Luwin aux prises, à terre, avec le loup-garou, lui martelant la truffe de sa m</w:t>
      </w:r>
      <w:r w:rsidR="00CF3027">
        <w:rPr>
          <w:rFonts w:ascii="Georgia" w:hAnsi="Georgia"/>
          <w:sz w:val="32"/>
        </w:rPr>
        <w:t>a</w:t>
      </w:r>
      <w:r w:rsidRPr="007A6F8D">
        <w:rPr>
          <w:rFonts w:ascii="Georgia" w:hAnsi="Georgia"/>
          <w:sz w:val="32"/>
        </w:rPr>
        <w:t>in libre, l</w:t>
      </w:r>
      <w:r>
        <w:rPr>
          <w:rFonts w:ascii="Georgia" w:hAnsi="Georgia"/>
          <w:sz w:val="32"/>
        </w:rPr>
        <w:t>’</w:t>
      </w:r>
      <w:r w:rsidRPr="007A6F8D">
        <w:rPr>
          <w:rFonts w:ascii="Georgia" w:hAnsi="Georgia"/>
          <w:sz w:val="32"/>
        </w:rPr>
        <w:t>autre enfermée dans des mâchoires inexorables.</w:t>
      </w:r>
    </w:p>
    <w:p w:rsidR="001344FA" w:rsidRPr="007A6F8D" w:rsidRDefault="001344FA" w:rsidP="001344FA">
      <w:pPr>
        <w:ind w:firstLine="720"/>
        <w:jc w:val="both"/>
        <w:rPr>
          <w:rFonts w:ascii="Georgia" w:hAnsi="Georgia"/>
          <w:sz w:val="32"/>
        </w:rPr>
      </w:pPr>
      <w:r w:rsidRPr="007A6F8D">
        <w:rPr>
          <w:rFonts w:ascii="Georgia" w:hAnsi="Georgia"/>
          <w:i/>
          <w:sz w:val="32"/>
        </w:rPr>
        <w:t>« Eté... !</w:t>
      </w:r>
      <w:r w:rsidRPr="007A6F8D">
        <w:rPr>
          <w:rFonts w:ascii="Georgia" w:hAnsi="Georgia"/>
          <w:sz w:val="32"/>
        </w:rPr>
        <w:t xml:space="preserve"> » s</w:t>
      </w:r>
      <w:r>
        <w:rPr>
          <w:rFonts w:ascii="Georgia" w:hAnsi="Georgia"/>
          <w:sz w:val="32"/>
        </w:rPr>
        <w:t>’</w:t>
      </w:r>
      <w:r w:rsidRPr="007A6F8D">
        <w:rPr>
          <w:rFonts w:ascii="Georgia" w:hAnsi="Georgia"/>
          <w:sz w:val="32"/>
        </w:rPr>
        <w:t>époumona Bran.</w:t>
      </w:r>
    </w:p>
    <w:p w:rsidR="001344FA" w:rsidRPr="007A6F8D" w:rsidRDefault="001344FA" w:rsidP="001344FA">
      <w:pPr>
        <w:ind w:firstLine="720"/>
        <w:jc w:val="both"/>
        <w:rPr>
          <w:rFonts w:ascii="Georgia" w:hAnsi="Georgia"/>
          <w:sz w:val="32"/>
        </w:rPr>
      </w:pPr>
      <w:r w:rsidRPr="007A6F8D">
        <w:rPr>
          <w:rFonts w:ascii="Georgia" w:hAnsi="Georgia"/>
          <w:sz w:val="32"/>
        </w:rPr>
        <w:t>Et Eté survint, déboulant de l</w:t>
      </w:r>
      <w:r>
        <w:rPr>
          <w:rFonts w:ascii="Georgia" w:hAnsi="Georgia"/>
          <w:sz w:val="32"/>
        </w:rPr>
        <w:t>’</w:t>
      </w:r>
      <w:r w:rsidRPr="007A6F8D">
        <w:rPr>
          <w:rFonts w:ascii="Georgia" w:hAnsi="Georgia"/>
          <w:sz w:val="32"/>
        </w:rPr>
        <w:t>ombre comme un typhon d</w:t>
      </w:r>
      <w:r>
        <w:rPr>
          <w:rFonts w:ascii="Georgia" w:hAnsi="Georgia"/>
          <w:sz w:val="32"/>
        </w:rPr>
        <w:t>’</w:t>
      </w:r>
      <w:r w:rsidRPr="007A6F8D">
        <w:rPr>
          <w:rFonts w:ascii="Georgia" w:hAnsi="Georgia"/>
          <w:sz w:val="32"/>
        </w:rPr>
        <w:t>ombre, qui boula dans Broussaille et l</w:t>
      </w:r>
      <w:r>
        <w:rPr>
          <w:rFonts w:ascii="Georgia" w:hAnsi="Georgia"/>
          <w:sz w:val="32"/>
        </w:rPr>
        <w:t>’</w:t>
      </w:r>
      <w:r w:rsidRPr="007A6F8D">
        <w:rPr>
          <w:rFonts w:ascii="Georgia" w:hAnsi="Georgia"/>
          <w:sz w:val="32"/>
        </w:rPr>
        <w:t>envoya rouler, puis les deux loups se culbutèrent l</w:t>
      </w:r>
      <w:r>
        <w:rPr>
          <w:rFonts w:ascii="Georgia" w:hAnsi="Georgia"/>
          <w:sz w:val="32"/>
        </w:rPr>
        <w:t>’</w:t>
      </w:r>
      <w:r w:rsidRPr="007A6F8D">
        <w:rPr>
          <w:rFonts w:ascii="Georgia" w:hAnsi="Georgia"/>
          <w:sz w:val="32"/>
        </w:rPr>
        <w:t>un l</w:t>
      </w:r>
      <w:r>
        <w:rPr>
          <w:rFonts w:ascii="Georgia" w:hAnsi="Georgia"/>
          <w:sz w:val="32"/>
        </w:rPr>
        <w:t>’</w:t>
      </w:r>
      <w:r w:rsidRPr="007A6F8D">
        <w:rPr>
          <w:rFonts w:ascii="Georgia" w:hAnsi="Georgia"/>
          <w:sz w:val="32"/>
        </w:rPr>
        <w:t>autre en un tourbillon de fourrures grise et noire, de morsures et de grondements, tandis que, les doigts en sang, le vieux mestre tâchait de trouver ses genoux. Afin de lui venir en aide, Osha dut d</w:t>
      </w:r>
      <w:r>
        <w:rPr>
          <w:rFonts w:ascii="Georgia" w:hAnsi="Georgia"/>
          <w:sz w:val="32"/>
        </w:rPr>
        <w:t>’</w:t>
      </w:r>
      <w:r w:rsidRPr="007A6F8D">
        <w:rPr>
          <w:rFonts w:ascii="Georgia" w:hAnsi="Georgia"/>
          <w:sz w:val="32"/>
        </w:rPr>
        <w:t xml:space="preserve">abord adosser Bran au loup de pierre de lord Rickard. Les halètements de la torche </w:t>
      </w:r>
      <w:r w:rsidRPr="007A6F8D">
        <w:rPr>
          <w:rFonts w:ascii="Georgia" w:hAnsi="Georgia"/>
          <w:sz w:val="32"/>
        </w:rPr>
        <w:lastRenderedPageBreak/>
        <w:t>projetaient jusqu</w:t>
      </w:r>
      <w:r>
        <w:rPr>
          <w:rFonts w:ascii="Georgia" w:hAnsi="Georgia"/>
          <w:sz w:val="32"/>
        </w:rPr>
        <w:t>’</w:t>
      </w:r>
      <w:r w:rsidRPr="007A6F8D">
        <w:rPr>
          <w:rFonts w:ascii="Georgia" w:hAnsi="Georgia"/>
          <w:sz w:val="32"/>
        </w:rPr>
        <w:t xml:space="preserve">à la voûte et le long des murs la </w:t>
      </w:r>
      <w:r w:rsidR="00787074" w:rsidRPr="007A6F8D">
        <w:rPr>
          <w:rFonts w:ascii="Georgia" w:hAnsi="Georgia"/>
          <w:sz w:val="32"/>
        </w:rPr>
        <w:t>silhouette</w:t>
      </w:r>
      <w:r w:rsidRPr="007A6F8D">
        <w:rPr>
          <w:rFonts w:ascii="Georgia" w:hAnsi="Georgia"/>
          <w:sz w:val="32"/>
        </w:rPr>
        <w:t xml:space="preserve"> gigantesque des loups toujours enchevêtrés.</w:t>
      </w:r>
    </w:p>
    <w:p w:rsidR="001344FA" w:rsidRPr="007A6F8D" w:rsidRDefault="001344FA" w:rsidP="001344FA">
      <w:pPr>
        <w:ind w:firstLine="720"/>
        <w:jc w:val="both"/>
        <w:rPr>
          <w:rFonts w:ascii="Georgia" w:hAnsi="Georgia"/>
          <w:sz w:val="32"/>
        </w:rPr>
      </w:pPr>
      <w:r w:rsidRPr="007A6F8D">
        <w:rPr>
          <w:rFonts w:ascii="Georgia" w:hAnsi="Georgia"/>
          <w:sz w:val="32"/>
        </w:rPr>
        <w:t>« Broussaille ? » appela une voix menue. A l</w:t>
      </w:r>
      <w:r>
        <w:rPr>
          <w:rFonts w:ascii="Georgia" w:hAnsi="Georgia"/>
          <w:sz w:val="32"/>
        </w:rPr>
        <w:t>’</w:t>
      </w:r>
      <w:r w:rsidRPr="007A6F8D">
        <w:rPr>
          <w:rFonts w:ascii="Georgia" w:hAnsi="Georgia"/>
          <w:sz w:val="32"/>
        </w:rPr>
        <w:t>entrée de la tombe de Père se tenait le petit Rickon. Non sans un dernier grincement de dents à l</w:t>
      </w:r>
      <w:r>
        <w:rPr>
          <w:rFonts w:ascii="Georgia" w:hAnsi="Georgia"/>
          <w:sz w:val="32"/>
        </w:rPr>
        <w:t>’</w:t>
      </w:r>
      <w:r w:rsidRPr="007A6F8D">
        <w:rPr>
          <w:rFonts w:ascii="Georgia" w:hAnsi="Georgia"/>
          <w:sz w:val="32"/>
        </w:rPr>
        <w:t>adresse d</w:t>
      </w:r>
      <w:r>
        <w:rPr>
          <w:rFonts w:ascii="Georgia" w:hAnsi="Georgia"/>
          <w:sz w:val="32"/>
        </w:rPr>
        <w:t>’</w:t>
      </w:r>
      <w:r w:rsidRPr="007A6F8D">
        <w:rPr>
          <w:rFonts w:ascii="Georgia" w:hAnsi="Georgia"/>
          <w:sz w:val="32"/>
        </w:rPr>
        <w:t>Eté, son loup rompit et vint le rejoindre d</w:t>
      </w:r>
      <w:r>
        <w:rPr>
          <w:rFonts w:ascii="Georgia" w:hAnsi="Georgia"/>
          <w:sz w:val="32"/>
        </w:rPr>
        <w:t>’</w:t>
      </w:r>
      <w:r w:rsidRPr="007A6F8D">
        <w:rPr>
          <w:rFonts w:ascii="Georgia" w:hAnsi="Georgia"/>
          <w:sz w:val="32"/>
        </w:rPr>
        <w:t>un bond. «</w:t>
      </w:r>
      <w:r w:rsidR="00787074">
        <w:rPr>
          <w:rFonts w:ascii="Georgia" w:hAnsi="Georgia"/>
          <w:sz w:val="32"/>
        </w:rPr>
        <w:t xml:space="preserve"> </w:t>
      </w:r>
      <w:r w:rsidRPr="007A6F8D">
        <w:rPr>
          <w:rFonts w:ascii="Georgia" w:hAnsi="Georgia"/>
          <w:sz w:val="32"/>
        </w:rPr>
        <w:t>Laissez mon père en paix, vous, reprit l</w:t>
      </w:r>
      <w:r>
        <w:rPr>
          <w:rFonts w:ascii="Georgia" w:hAnsi="Georgia"/>
          <w:sz w:val="32"/>
        </w:rPr>
        <w:t>’</w:t>
      </w:r>
      <w:r w:rsidRPr="007A6F8D">
        <w:rPr>
          <w:rFonts w:ascii="Georgia" w:hAnsi="Georgia"/>
          <w:sz w:val="32"/>
        </w:rPr>
        <w:t>enfant à l</w:t>
      </w:r>
      <w:r>
        <w:rPr>
          <w:rFonts w:ascii="Georgia" w:hAnsi="Georgia"/>
          <w:sz w:val="32"/>
        </w:rPr>
        <w:t>’</w:t>
      </w:r>
      <w:r w:rsidRPr="007A6F8D">
        <w:rPr>
          <w:rFonts w:ascii="Georgia" w:hAnsi="Georgia"/>
          <w:sz w:val="32"/>
        </w:rPr>
        <w:t>intention du mestre, et sur un ton d</w:t>
      </w:r>
      <w:r>
        <w:rPr>
          <w:rFonts w:ascii="Georgia" w:hAnsi="Georgia"/>
          <w:sz w:val="32"/>
        </w:rPr>
        <w:t>’</w:t>
      </w:r>
      <w:r w:rsidRPr="007A6F8D">
        <w:rPr>
          <w:rFonts w:ascii="Georgia" w:hAnsi="Georgia"/>
          <w:sz w:val="32"/>
        </w:rPr>
        <w:t>avertissement. Laissez-le en paix.</w:t>
      </w:r>
    </w:p>
    <w:p w:rsidR="001344FA" w:rsidRPr="007A6F8D" w:rsidRDefault="001344FA" w:rsidP="001344FA">
      <w:pPr>
        <w:ind w:firstLine="720"/>
        <w:jc w:val="both"/>
        <w:rPr>
          <w:rFonts w:ascii="Georgia" w:hAnsi="Georgia"/>
          <w:sz w:val="32"/>
        </w:rPr>
      </w:pPr>
      <w:r w:rsidRPr="007A6F8D">
        <w:rPr>
          <w:rFonts w:ascii="Georgia" w:hAnsi="Georgia"/>
          <w:sz w:val="32"/>
        </w:rPr>
        <w:t>— Voyons, Rickon, dit Bran d</w:t>
      </w:r>
      <w:r>
        <w:rPr>
          <w:rFonts w:ascii="Georgia" w:hAnsi="Georgia"/>
          <w:sz w:val="32"/>
        </w:rPr>
        <w:t>’</w:t>
      </w:r>
      <w:r w:rsidRPr="007A6F8D">
        <w:rPr>
          <w:rFonts w:ascii="Georgia" w:hAnsi="Georgia"/>
          <w:sz w:val="32"/>
        </w:rPr>
        <w:t>une voix douce, Père n</w:t>
      </w:r>
      <w:r>
        <w:rPr>
          <w:rFonts w:ascii="Georgia" w:hAnsi="Georgia"/>
          <w:sz w:val="32"/>
        </w:rPr>
        <w:t>’</w:t>
      </w:r>
      <w:r w:rsidRPr="007A6F8D">
        <w:rPr>
          <w:rFonts w:ascii="Georgia" w:hAnsi="Georgia"/>
          <w:sz w:val="32"/>
        </w:rPr>
        <w:t>est pas ici.</w:t>
      </w:r>
    </w:p>
    <w:p w:rsidR="001344FA" w:rsidRPr="007A6F8D" w:rsidRDefault="001344FA" w:rsidP="001344FA">
      <w:pPr>
        <w:ind w:firstLine="720"/>
        <w:jc w:val="both"/>
        <w:rPr>
          <w:rFonts w:ascii="Georgia" w:hAnsi="Georgia"/>
          <w:sz w:val="32"/>
        </w:rPr>
      </w:pPr>
      <w:r w:rsidRPr="007A6F8D">
        <w:rPr>
          <w:rFonts w:ascii="Georgia" w:hAnsi="Georgia"/>
          <w:sz w:val="32"/>
        </w:rPr>
        <w:t>— Si. Je l</w:t>
      </w:r>
      <w:r>
        <w:rPr>
          <w:rFonts w:ascii="Georgia" w:hAnsi="Georgia"/>
          <w:sz w:val="32"/>
        </w:rPr>
        <w:t>’</w:t>
      </w:r>
      <w:r w:rsidRPr="007A6F8D">
        <w:rPr>
          <w:rFonts w:ascii="Georgia" w:hAnsi="Georgia"/>
          <w:sz w:val="32"/>
        </w:rPr>
        <w:t>ai vu. » Des larmes brillaient sur ses joues. « Je l</w:t>
      </w:r>
      <w:r>
        <w:rPr>
          <w:rFonts w:ascii="Georgia" w:hAnsi="Georgia"/>
          <w:sz w:val="32"/>
        </w:rPr>
        <w:t>’</w:t>
      </w:r>
      <w:r w:rsidRPr="007A6F8D">
        <w:rPr>
          <w:rFonts w:ascii="Georgia" w:hAnsi="Georgia"/>
          <w:sz w:val="32"/>
        </w:rPr>
        <w:t>ai vu, la nuit dernière.</w:t>
      </w:r>
    </w:p>
    <w:p w:rsidR="001344FA" w:rsidRPr="007A6F8D" w:rsidRDefault="001344FA" w:rsidP="001344FA">
      <w:pPr>
        <w:ind w:firstLine="720"/>
        <w:jc w:val="both"/>
        <w:rPr>
          <w:rFonts w:ascii="Georgia" w:hAnsi="Georgia"/>
          <w:sz w:val="32"/>
        </w:rPr>
      </w:pPr>
      <w:r w:rsidRPr="007A6F8D">
        <w:rPr>
          <w:rFonts w:ascii="Georgia" w:hAnsi="Georgia"/>
          <w:sz w:val="32"/>
        </w:rPr>
        <w:t>— En rêve... ? »</w:t>
      </w:r>
    </w:p>
    <w:p w:rsidR="001344FA" w:rsidRPr="007A6F8D" w:rsidRDefault="001344FA" w:rsidP="001344FA">
      <w:pPr>
        <w:ind w:firstLine="720"/>
        <w:jc w:val="both"/>
        <w:rPr>
          <w:rFonts w:ascii="Georgia" w:hAnsi="Georgia"/>
          <w:sz w:val="32"/>
        </w:rPr>
      </w:pPr>
      <w:r w:rsidRPr="007A6F8D">
        <w:rPr>
          <w:rFonts w:ascii="Georgia" w:hAnsi="Georgia"/>
          <w:sz w:val="32"/>
        </w:rPr>
        <w:t>Il fit oui de la tête. « Laissez-le en paix, laissez-le en paix. Il revient, comme il l</w:t>
      </w:r>
      <w:r>
        <w:rPr>
          <w:rFonts w:ascii="Georgia" w:hAnsi="Georgia"/>
          <w:sz w:val="32"/>
        </w:rPr>
        <w:t>’</w:t>
      </w:r>
      <w:r w:rsidRPr="007A6F8D">
        <w:rPr>
          <w:rFonts w:ascii="Georgia" w:hAnsi="Georgia"/>
          <w:sz w:val="32"/>
        </w:rPr>
        <w:t>avait promis. Il revient. »</w:t>
      </w:r>
    </w:p>
    <w:p w:rsidR="001344FA" w:rsidRPr="007A6F8D" w:rsidRDefault="001344FA" w:rsidP="001344FA">
      <w:pPr>
        <w:ind w:firstLine="720"/>
        <w:jc w:val="both"/>
        <w:rPr>
          <w:rFonts w:ascii="Georgia" w:hAnsi="Georgia"/>
          <w:sz w:val="32"/>
        </w:rPr>
      </w:pPr>
      <w:r w:rsidRPr="007A6F8D">
        <w:rPr>
          <w:rFonts w:ascii="Georgia" w:hAnsi="Georgia"/>
          <w:sz w:val="32"/>
        </w:rPr>
        <w:t>Jamais de sa vie Bran n</w:t>
      </w:r>
      <w:r>
        <w:rPr>
          <w:rFonts w:ascii="Georgia" w:hAnsi="Georgia"/>
          <w:sz w:val="32"/>
        </w:rPr>
        <w:t>’</w:t>
      </w:r>
      <w:r w:rsidRPr="007A6F8D">
        <w:rPr>
          <w:rFonts w:ascii="Georgia" w:hAnsi="Georgia"/>
          <w:sz w:val="32"/>
        </w:rPr>
        <w:t xml:space="preserve">avait vu mestre Luwin si troublé. Le sang dégouttait de la plaie que les crocs de Broussaille avaient ouverte à </w:t>
      </w:r>
      <w:r w:rsidR="00787074" w:rsidRPr="007A6F8D">
        <w:rPr>
          <w:rFonts w:ascii="Georgia" w:hAnsi="Georgia"/>
          <w:sz w:val="32"/>
        </w:rPr>
        <w:t>travers</w:t>
      </w:r>
      <w:r w:rsidRPr="007A6F8D">
        <w:rPr>
          <w:rFonts w:ascii="Georgia" w:hAnsi="Georgia"/>
          <w:sz w:val="32"/>
        </w:rPr>
        <w:t xml:space="preserve"> la manche en lambeaux. « La torche, Osha », s</w:t>
      </w:r>
      <w:r>
        <w:rPr>
          <w:rFonts w:ascii="Georgia" w:hAnsi="Georgia"/>
          <w:sz w:val="32"/>
        </w:rPr>
        <w:t>’</w:t>
      </w:r>
      <w:r w:rsidRPr="007A6F8D">
        <w:rPr>
          <w:rFonts w:ascii="Georgia" w:hAnsi="Georgia"/>
          <w:sz w:val="32"/>
        </w:rPr>
        <w:t>arracha-t-il avec un masque douloureux. Elle s</w:t>
      </w:r>
      <w:r>
        <w:rPr>
          <w:rFonts w:ascii="Georgia" w:hAnsi="Georgia"/>
          <w:sz w:val="32"/>
        </w:rPr>
        <w:t>’</w:t>
      </w:r>
      <w:r w:rsidRPr="007A6F8D">
        <w:rPr>
          <w:rFonts w:ascii="Georgia" w:hAnsi="Georgia"/>
          <w:sz w:val="32"/>
        </w:rPr>
        <w:t>en saisit avant que celle-ci ne se fût éteinte. Des traînées de suie noircissaient les deux jambes de la statue d</w:t>
      </w:r>
      <w:r>
        <w:rPr>
          <w:rFonts w:ascii="Georgia" w:hAnsi="Georgia"/>
          <w:sz w:val="32"/>
        </w:rPr>
        <w:t>’</w:t>
      </w:r>
      <w:r w:rsidRPr="007A6F8D">
        <w:rPr>
          <w:rFonts w:ascii="Georgia" w:hAnsi="Georgia"/>
          <w:sz w:val="32"/>
        </w:rPr>
        <w:t>Oncle Bran. « Cette... cette</w:t>
      </w:r>
      <w:r w:rsidRPr="007A6F8D">
        <w:rPr>
          <w:rFonts w:ascii="Georgia" w:hAnsi="Georgia"/>
          <w:i/>
          <w:sz w:val="32"/>
        </w:rPr>
        <w:t xml:space="preserve"> bestiole,</w:t>
      </w:r>
      <w:r w:rsidRPr="007A6F8D">
        <w:rPr>
          <w:rFonts w:ascii="Georgia" w:hAnsi="Georgia"/>
          <w:sz w:val="32"/>
        </w:rPr>
        <w:t xml:space="preserve"> reprit Luwin, devait rester enchaînée aux chenils, non ? »</w:t>
      </w:r>
    </w:p>
    <w:p w:rsidR="001344FA" w:rsidRPr="007A6F8D" w:rsidRDefault="001344FA" w:rsidP="001344FA">
      <w:pPr>
        <w:ind w:firstLine="720"/>
        <w:jc w:val="both"/>
        <w:rPr>
          <w:rFonts w:ascii="Georgia" w:hAnsi="Georgia"/>
          <w:sz w:val="32"/>
        </w:rPr>
      </w:pPr>
      <w:r w:rsidRPr="007A6F8D">
        <w:rPr>
          <w:rFonts w:ascii="Georgia" w:hAnsi="Georgia"/>
          <w:sz w:val="32"/>
        </w:rPr>
        <w:t>Rickon tapota le museau sanglant de Broussaille. « Je l</w:t>
      </w:r>
      <w:r>
        <w:rPr>
          <w:rFonts w:ascii="Georgia" w:hAnsi="Georgia"/>
          <w:sz w:val="32"/>
        </w:rPr>
        <w:t>’</w:t>
      </w:r>
      <w:r w:rsidRPr="007A6F8D">
        <w:rPr>
          <w:rFonts w:ascii="Georgia" w:hAnsi="Georgia"/>
          <w:sz w:val="32"/>
        </w:rPr>
        <w:t>ai délivré. Il n</w:t>
      </w:r>
      <w:r>
        <w:rPr>
          <w:rFonts w:ascii="Georgia" w:hAnsi="Georgia"/>
          <w:sz w:val="32"/>
        </w:rPr>
        <w:t>’</w:t>
      </w:r>
      <w:r w:rsidRPr="007A6F8D">
        <w:rPr>
          <w:rFonts w:ascii="Georgia" w:hAnsi="Georgia"/>
          <w:sz w:val="32"/>
        </w:rPr>
        <w:t>aime pas la chaîne. » Il se lécha les doigts.</w:t>
      </w:r>
    </w:p>
    <w:p w:rsidR="001344FA" w:rsidRPr="007A6F8D" w:rsidRDefault="001344FA" w:rsidP="001344FA">
      <w:pPr>
        <w:ind w:firstLine="720"/>
        <w:jc w:val="both"/>
        <w:rPr>
          <w:rFonts w:ascii="Georgia" w:hAnsi="Georgia"/>
          <w:sz w:val="32"/>
        </w:rPr>
      </w:pPr>
      <w:r w:rsidRPr="007A6F8D">
        <w:rPr>
          <w:rFonts w:ascii="Georgia" w:hAnsi="Georgia"/>
          <w:sz w:val="32"/>
        </w:rPr>
        <w:t>« Rickon, dit Bran, tu veux bien venir avec moi ?</w:t>
      </w:r>
    </w:p>
    <w:p w:rsidR="001344FA" w:rsidRPr="007A6F8D" w:rsidRDefault="001344FA" w:rsidP="001344FA">
      <w:pPr>
        <w:ind w:firstLine="720"/>
        <w:jc w:val="both"/>
        <w:rPr>
          <w:rFonts w:ascii="Georgia" w:hAnsi="Georgia"/>
          <w:sz w:val="32"/>
        </w:rPr>
      </w:pPr>
      <w:r w:rsidRPr="007A6F8D">
        <w:rPr>
          <w:rFonts w:ascii="Georgia" w:hAnsi="Georgia"/>
          <w:sz w:val="32"/>
        </w:rPr>
        <w:t>— Non. Je me plais ici.</w:t>
      </w:r>
    </w:p>
    <w:p w:rsidR="001344FA" w:rsidRPr="007A6F8D" w:rsidRDefault="001344FA" w:rsidP="001344FA">
      <w:pPr>
        <w:ind w:firstLine="720"/>
        <w:jc w:val="both"/>
        <w:rPr>
          <w:rFonts w:ascii="Georgia" w:hAnsi="Georgia"/>
          <w:sz w:val="32"/>
        </w:rPr>
      </w:pPr>
      <w:r w:rsidRPr="007A6F8D">
        <w:rPr>
          <w:rFonts w:ascii="Georgia" w:hAnsi="Georgia"/>
          <w:sz w:val="32"/>
        </w:rPr>
        <w:t>— Il y fait noir. Et froid.</w:t>
      </w:r>
    </w:p>
    <w:p w:rsidR="001344FA" w:rsidRPr="007A6F8D" w:rsidRDefault="001344FA" w:rsidP="001344FA">
      <w:pPr>
        <w:ind w:firstLine="720"/>
        <w:jc w:val="both"/>
        <w:rPr>
          <w:rFonts w:ascii="Georgia" w:hAnsi="Georgia"/>
          <w:sz w:val="32"/>
        </w:rPr>
      </w:pPr>
      <w:r w:rsidRPr="007A6F8D">
        <w:rPr>
          <w:rFonts w:ascii="Georgia" w:hAnsi="Georgia"/>
          <w:sz w:val="32"/>
        </w:rPr>
        <w:t>— Je n</w:t>
      </w:r>
      <w:r>
        <w:rPr>
          <w:rFonts w:ascii="Georgia" w:hAnsi="Georgia"/>
          <w:sz w:val="32"/>
        </w:rPr>
        <w:t>’</w:t>
      </w:r>
      <w:r w:rsidRPr="007A6F8D">
        <w:rPr>
          <w:rFonts w:ascii="Georgia" w:hAnsi="Georgia"/>
          <w:sz w:val="32"/>
        </w:rPr>
        <w:t>ai pas peur. Je dois attendre Père.</w:t>
      </w:r>
    </w:p>
    <w:p w:rsidR="001344FA" w:rsidRPr="007A6F8D" w:rsidRDefault="001344FA" w:rsidP="001344FA">
      <w:pPr>
        <w:ind w:firstLine="720"/>
        <w:jc w:val="both"/>
        <w:rPr>
          <w:rFonts w:ascii="Georgia" w:hAnsi="Georgia"/>
          <w:sz w:val="32"/>
        </w:rPr>
      </w:pPr>
      <w:r w:rsidRPr="007A6F8D">
        <w:rPr>
          <w:rFonts w:ascii="Georgia" w:hAnsi="Georgia"/>
          <w:sz w:val="32"/>
        </w:rPr>
        <w:t>— Tu peux l</w:t>
      </w:r>
      <w:r>
        <w:rPr>
          <w:rFonts w:ascii="Georgia" w:hAnsi="Georgia"/>
          <w:sz w:val="32"/>
        </w:rPr>
        <w:t>’</w:t>
      </w:r>
      <w:r w:rsidR="00787074">
        <w:rPr>
          <w:rFonts w:ascii="Georgia" w:hAnsi="Georgia"/>
          <w:sz w:val="32"/>
        </w:rPr>
        <w:t>atte</w:t>
      </w:r>
      <w:r w:rsidRPr="007A6F8D">
        <w:rPr>
          <w:rFonts w:ascii="Georgia" w:hAnsi="Georgia"/>
          <w:sz w:val="32"/>
        </w:rPr>
        <w:t>ndre en ma compagnie. Nous l</w:t>
      </w:r>
      <w:r>
        <w:rPr>
          <w:rFonts w:ascii="Georgia" w:hAnsi="Georgia"/>
          <w:sz w:val="32"/>
        </w:rPr>
        <w:t>’</w:t>
      </w:r>
      <w:r w:rsidRPr="007A6F8D">
        <w:rPr>
          <w:rFonts w:ascii="Georgia" w:hAnsi="Georgia"/>
          <w:sz w:val="32"/>
        </w:rPr>
        <w:t xml:space="preserve">attendrons </w:t>
      </w:r>
      <w:r w:rsidR="00787074" w:rsidRPr="007A6F8D">
        <w:rPr>
          <w:rFonts w:ascii="Georgia" w:hAnsi="Georgia"/>
          <w:sz w:val="32"/>
        </w:rPr>
        <w:t>ensemble</w:t>
      </w:r>
      <w:r w:rsidRPr="007A6F8D">
        <w:rPr>
          <w:rFonts w:ascii="Georgia" w:hAnsi="Georgia"/>
          <w:sz w:val="32"/>
        </w:rPr>
        <w:t>, toi et moi et nos loups. » Ils avai</w:t>
      </w:r>
      <w:r w:rsidR="00787074">
        <w:rPr>
          <w:rFonts w:ascii="Georgia" w:hAnsi="Georgia"/>
          <w:sz w:val="32"/>
        </w:rPr>
        <w:t>ent beau lécher chacun ses bles</w:t>
      </w:r>
      <w:r w:rsidRPr="007A6F8D">
        <w:rPr>
          <w:rFonts w:ascii="Georgia" w:hAnsi="Georgia"/>
          <w:sz w:val="32"/>
        </w:rPr>
        <w:t>sures, pour l</w:t>
      </w:r>
      <w:r>
        <w:rPr>
          <w:rFonts w:ascii="Georgia" w:hAnsi="Georgia"/>
          <w:sz w:val="32"/>
        </w:rPr>
        <w:t>’</w:t>
      </w:r>
      <w:r w:rsidRPr="007A6F8D">
        <w:rPr>
          <w:rFonts w:ascii="Georgia" w:hAnsi="Georgia"/>
          <w:sz w:val="32"/>
        </w:rPr>
        <w:t>heure, les garder à l</w:t>
      </w:r>
      <w:r>
        <w:rPr>
          <w:rFonts w:ascii="Georgia" w:hAnsi="Georgia"/>
          <w:sz w:val="32"/>
        </w:rPr>
        <w:t>’</w:t>
      </w:r>
      <w:r w:rsidRPr="007A6F8D">
        <w:rPr>
          <w:rFonts w:ascii="Georgia" w:hAnsi="Georgia"/>
          <w:sz w:val="32"/>
        </w:rPr>
        <w:t>œil ne serait pas du luxe.</w:t>
      </w:r>
    </w:p>
    <w:p w:rsidR="001344FA" w:rsidRPr="007A6F8D" w:rsidRDefault="001344FA" w:rsidP="001344FA">
      <w:pPr>
        <w:ind w:firstLine="720"/>
        <w:jc w:val="both"/>
        <w:rPr>
          <w:rFonts w:ascii="Georgia" w:hAnsi="Georgia"/>
          <w:sz w:val="32"/>
        </w:rPr>
      </w:pPr>
      <w:r w:rsidRPr="007A6F8D">
        <w:rPr>
          <w:rFonts w:ascii="Georgia" w:hAnsi="Georgia"/>
          <w:sz w:val="32"/>
        </w:rPr>
        <w:t>« Bran, intervint le mestre d</w:t>
      </w:r>
      <w:r>
        <w:rPr>
          <w:rFonts w:ascii="Georgia" w:hAnsi="Georgia"/>
          <w:sz w:val="32"/>
        </w:rPr>
        <w:t>’</w:t>
      </w:r>
      <w:r w:rsidRPr="007A6F8D">
        <w:rPr>
          <w:rFonts w:ascii="Georgia" w:hAnsi="Georgia"/>
          <w:sz w:val="32"/>
        </w:rPr>
        <w:t>un ton ferme, je sais dans quel esprit tu parles, mais Broussaille est trop féroce pour qu</w:t>
      </w:r>
      <w:r>
        <w:rPr>
          <w:rFonts w:ascii="Georgia" w:hAnsi="Georgia"/>
          <w:sz w:val="32"/>
        </w:rPr>
        <w:t>’</w:t>
      </w:r>
      <w:r w:rsidRPr="007A6F8D">
        <w:rPr>
          <w:rFonts w:ascii="Georgia" w:hAnsi="Georgia"/>
          <w:sz w:val="32"/>
        </w:rPr>
        <w:t>on le laisse en liberté. Je suis sa troisième victime. Accorde-lui ses aises dans le château et, tôt ou tard, il tuera quelqu</w:t>
      </w:r>
      <w:r>
        <w:rPr>
          <w:rFonts w:ascii="Georgia" w:hAnsi="Georgia"/>
          <w:sz w:val="32"/>
        </w:rPr>
        <w:t>’</w:t>
      </w:r>
      <w:r w:rsidRPr="007A6F8D">
        <w:rPr>
          <w:rFonts w:ascii="Georgia" w:hAnsi="Georgia"/>
          <w:sz w:val="32"/>
        </w:rPr>
        <w:t xml:space="preserve">un. Quelque </w:t>
      </w:r>
      <w:r w:rsidRPr="007A6F8D">
        <w:rPr>
          <w:rFonts w:ascii="Georgia" w:hAnsi="Georgia"/>
          <w:sz w:val="32"/>
        </w:rPr>
        <w:lastRenderedPageBreak/>
        <w:t>peine que j</w:t>
      </w:r>
      <w:r>
        <w:rPr>
          <w:rFonts w:ascii="Georgia" w:hAnsi="Georgia"/>
          <w:sz w:val="32"/>
        </w:rPr>
        <w:t>’</w:t>
      </w:r>
      <w:r w:rsidRPr="007A6F8D">
        <w:rPr>
          <w:rFonts w:ascii="Georgia" w:hAnsi="Georgia"/>
          <w:sz w:val="32"/>
        </w:rPr>
        <w:t>en éprouve, la vérité me force à dire qu</w:t>
      </w:r>
      <w:r>
        <w:rPr>
          <w:rFonts w:ascii="Georgia" w:hAnsi="Georgia"/>
          <w:sz w:val="32"/>
        </w:rPr>
        <w:t>’</w:t>
      </w:r>
      <w:r w:rsidRPr="007A6F8D">
        <w:rPr>
          <w:rFonts w:ascii="Georgia" w:hAnsi="Georgia"/>
          <w:sz w:val="32"/>
        </w:rPr>
        <w:t>il faut l</w:t>
      </w:r>
      <w:r>
        <w:rPr>
          <w:rFonts w:ascii="Georgia" w:hAnsi="Georgia"/>
          <w:sz w:val="32"/>
        </w:rPr>
        <w:t>’</w:t>
      </w:r>
      <w:r w:rsidRPr="007A6F8D">
        <w:rPr>
          <w:rFonts w:ascii="Georgia" w:hAnsi="Georgia"/>
          <w:sz w:val="32"/>
        </w:rPr>
        <w:t>enchaîner ou... » Il buta sur l</w:t>
      </w:r>
      <w:r>
        <w:rPr>
          <w:rFonts w:ascii="Georgia" w:hAnsi="Georgia"/>
          <w:sz w:val="32"/>
        </w:rPr>
        <w:t>’</w:t>
      </w:r>
      <w:r w:rsidRPr="007A6F8D">
        <w:rPr>
          <w:rFonts w:ascii="Georgia" w:hAnsi="Georgia"/>
          <w:sz w:val="32"/>
        </w:rPr>
        <w:t>alternative.</w:t>
      </w:r>
    </w:p>
    <w:p w:rsidR="001344FA" w:rsidRPr="007A6F8D" w:rsidRDefault="001344FA" w:rsidP="001344FA">
      <w:pPr>
        <w:ind w:firstLine="720"/>
        <w:jc w:val="both"/>
        <w:rPr>
          <w:rFonts w:ascii="Georgia" w:hAnsi="Georgia"/>
          <w:sz w:val="32"/>
        </w:rPr>
      </w:pPr>
      <w:r w:rsidRPr="007A6F8D">
        <w:rPr>
          <w:rFonts w:ascii="Georgia" w:hAnsi="Georgia"/>
          <w:i/>
          <w:sz w:val="32"/>
        </w:rPr>
        <w:t>... ou l</w:t>
      </w:r>
      <w:r>
        <w:rPr>
          <w:rFonts w:ascii="Georgia" w:hAnsi="Georgia"/>
          <w:i/>
          <w:sz w:val="32"/>
        </w:rPr>
        <w:t>’</w:t>
      </w:r>
      <w:r w:rsidRPr="007A6F8D">
        <w:rPr>
          <w:rFonts w:ascii="Georgia" w:hAnsi="Georgia"/>
          <w:i/>
          <w:sz w:val="32"/>
        </w:rPr>
        <w:t>abattre,</w:t>
      </w:r>
      <w:r w:rsidRPr="007A6F8D">
        <w:rPr>
          <w:rFonts w:ascii="Georgia" w:hAnsi="Georgia"/>
          <w:sz w:val="32"/>
        </w:rPr>
        <w:t xml:space="preserve"> acheva Bran en son for, qui proféra : « Il n</w:t>
      </w:r>
      <w:r>
        <w:rPr>
          <w:rFonts w:ascii="Georgia" w:hAnsi="Georgia"/>
          <w:sz w:val="32"/>
        </w:rPr>
        <w:t>’</w:t>
      </w:r>
      <w:r w:rsidRPr="007A6F8D">
        <w:rPr>
          <w:rFonts w:ascii="Georgia" w:hAnsi="Georgia"/>
          <w:sz w:val="32"/>
        </w:rPr>
        <w:t>est pas fait pour la chaîne. Nous attendrons dans votre tour, tous ensemble.</w:t>
      </w:r>
    </w:p>
    <w:p w:rsidR="001344FA" w:rsidRPr="007A6F8D" w:rsidRDefault="001344FA" w:rsidP="001344FA">
      <w:pPr>
        <w:ind w:firstLine="720"/>
        <w:jc w:val="both"/>
        <w:rPr>
          <w:rFonts w:ascii="Georgia" w:hAnsi="Georgia"/>
          <w:sz w:val="32"/>
        </w:rPr>
      </w:pPr>
      <w:r w:rsidRPr="007A6F8D">
        <w:rPr>
          <w:rFonts w:ascii="Georgia" w:hAnsi="Georgia"/>
          <w:sz w:val="32"/>
        </w:rPr>
        <w:t>— Cela ne se peut ! » affirma le mestre.</w:t>
      </w:r>
    </w:p>
    <w:p w:rsidR="001344FA" w:rsidRPr="007A6F8D" w:rsidRDefault="001344FA" w:rsidP="001344FA">
      <w:pPr>
        <w:ind w:firstLine="720"/>
        <w:jc w:val="both"/>
        <w:rPr>
          <w:rFonts w:ascii="Georgia" w:hAnsi="Georgia"/>
          <w:sz w:val="32"/>
        </w:rPr>
      </w:pPr>
      <w:r w:rsidRPr="007A6F8D">
        <w:rPr>
          <w:rFonts w:ascii="Georgia" w:hAnsi="Georgia"/>
          <w:sz w:val="32"/>
        </w:rPr>
        <w:t>Osha grimaça un sourire. « Le garçon est not</w:t>
      </w:r>
      <w:r>
        <w:rPr>
          <w:rFonts w:ascii="Georgia" w:hAnsi="Georgia"/>
          <w:sz w:val="32"/>
        </w:rPr>
        <w:t>’</w:t>
      </w:r>
      <w:r w:rsidRPr="007A6F8D">
        <w:rPr>
          <w:rFonts w:ascii="Georgia" w:hAnsi="Georgia"/>
          <w:sz w:val="32"/>
        </w:rPr>
        <w:t xml:space="preserve"> p</w:t>
      </w:r>
      <w:r>
        <w:rPr>
          <w:rFonts w:ascii="Georgia" w:hAnsi="Georgia"/>
          <w:sz w:val="32"/>
        </w:rPr>
        <w:t>’</w:t>
      </w:r>
      <w:r w:rsidRPr="007A6F8D">
        <w:rPr>
          <w:rFonts w:ascii="Georgia" w:hAnsi="Georgia"/>
          <w:sz w:val="32"/>
        </w:rPr>
        <w:t>tit seigneur et maît</w:t>
      </w:r>
      <w:r>
        <w:rPr>
          <w:rFonts w:ascii="Georgia" w:hAnsi="Georgia"/>
          <w:sz w:val="32"/>
        </w:rPr>
        <w:t>’</w:t>
      </w:r>
      <w:r w:rsidRPr="007A6F8D">
        <w:rPr>
          <w:rFonts w:ascii="Georgia" w:hAnsi="Georgia"/>
          <w:sz w:val="32"/>
        </w:rPr>
        <w:t>, ici, j</w:t>
      </w:r>
      <w:r>
        <w:rPr>
          <w:rFonts w:ascii="Georgia" w:hAnsi="Georgia"/>
          <w:sz w:val="32"/>
        </w:rPr>
        <w:t>’</w:t>
      </w:r>
      <w:r w:rsidRPr="007A6F8D">
        <w:rPr>
          <w:rFonts w:ascii="Georgia" w:hAnsi="Georgia"/>
          <w:sz w:val="32"/>
        </w:rPr>
        <w:t xml:space="preserve"> crois m</w:t>
      </w:r>
      <w:r>
        <w:rPr>
          <w:rFonts w:ascii="Georgia" w:hAnsi="Georgia"/>
          <w:sz w:val="32"/>
        </w:rPr>
        <w:t>’</w:t>
      </w:r>
      <w:r w:rsidRPr="007A6F8D">
        <w:rPr>
          <w:rFonts w:ascii="Georgia" w:hAnsi="Georgia"/>
          <w:sz w:val="32"/>
        </w:rPr>
        <w:t xml:space="preserve"> souv</w:t>
      </w:r>
      <w:r>
        <w:rPr>
          <w:rFonts w:ascii="Georgia" w:hAnsi="Georgia"/>
          <w:sz w:val="32"/>
        </w:rPr>
        <w:t>’</w:t>
      </w:r>
      <w:r w:rsidRPr="007A6F8D">
        <w:rPr>
          <w:rFonts w:ascii="Georgia" w:hAnsi="Georgia"/>
          <w:sz w:val="32"/>
        </w:rPr>
        <w:t>nir. » Elle rendit la torche à Luwin, reprit Bran dans ses bras. « Va pour vot</w:t>
      </w:r>
      <w:r>
        <w:rPr>
          <w:rFonts w:ascii="Georgia" w:hAnsi="Georgia"/>
          <w:sz w:val="32"/>
        </w:rPr>
        <w:t>’</w:t>
      </w:r>
      <w:r w:rsidRPr="007A6F8D">
        <w:rPr>
          <w:rFonts w:ascii="Georgia" w:hAnsi="Georgia"/>
          <w:sz w:val="32"/>
        </w:rPr>
        <w:t xml:space="preserve"> tour, mestre.</w:t>
      </w:r>
    </w:p>
    <w:p w:rsidR="001344FA" w:rsidRPr="007A6F8D" w:rsidRDefault="001344FA" w:rsidP="001344FA">
      <w:pPr>
        <w:ind w:firstLine="720"/>
        <w:jc w:val="both"/>
        <w:rPr>
          <w:rFonts w:ascii="Georgia" w:hAnsi="Georgia"/>
          <w:sz w:val="32"/>
        </w:rPr>
      </w:pPr>
      <w:r w:rsidRPr="007A6F8D">
        <w:rPr>
          <w:rFonts w:ascii="Georgia" w:hAnsi="Georgia"/>
          <w:sz w:val="32"/>
        </w:rPr>
        <w:t>— Tu viens, Rickon ? »</w:t>
      </w:r>
    </w:p>
    <w:p w:rsidR="001344FA" w:rsidRPr="007A6F8D" w:rsidRDefault="001344FA" w:rsidP="001344FA">
      <w:pPr>
        <w:ind w:firstLine="720"/>
        <w:jc w:val="both"/>
        <w:rPr>
          <w:rFonts w:ascii="Georgia" w:hAnsi="Georgia"/>
          <w:sz w:val="32"/>
        </w:rPr>
      </w:pPr>
      <w:r w:rsidRPr="007A6F8D">
        <w:rPr>
          <w:rFonts w:ascii="Georgia" w:hAnsi="Georgia"/>
          <w:sz w:val="32"/>
        </w:rPr>
        <w:t>Son frère hocha la tête. « Puisque Broussaille vient aussi », dit-il en s</w:t>
      </w:r>
      <w:r>
        <w:rPr>
          <w:rFonts w:ascii="Georgia" w:hAnsi="Georgia"/>
          <w:sz w:val="32"/>
        </w:rPr>
        <w:t>’</w:t>
      </w:r>
      <w:r w:rsidRPr="007A6F8D">
        <w:rPr>
          <w:rFonts w:ascii="Georgia" w:hAnsi="Georgia"/>
          <w:sz w:val="32"/>
        </w:rPr>
        <w:t>élançant sur les talons d</w:t>
      </w:r>
      <w:r>
        <w:rPr>
          <w:rFonts w:ascii="Georgia" w:hAnsi="Georgia"/>
          <w:sz w:val="32"/>
        </w:rPr>
        <w:t>’</w:t>
      </w:r>
      <w:r w:rsidRPr="007A6F8D">
        <w:rPr>
          <w:rFonts w:ascii="Georgia" w:hAnsi="Georgia"/>
          <w:sz w:val="32"/>
        </w:rPr>
        <w:t>Osha. Et force fut au mestre d</w:t>
      </w:r>
      <w:r>
        <w:rPr>
          <w:rFonts w:ascii="Georgia" w:hAnsi="Georgia"/>
          <w:sz w:val="32"/>
        </w:rPr>
        <w:t>’</w:t>
      </w:r>
      <w:r w:rsidRPr="007A6F8D">
        <w:rPr>
          <w:rFonts w:ascii="Georgia" w:hAnsi="Georgia"/>
          <w:sz w:val="32"/>
        </w:rPr>
        <w:t>emboîter le pas, non sans surveiller prudemment les loups.</w:t>
      </w:r>
    </w:p>
    <w:p w:rsidR="001344FA" w:rsidRPr="007A6F8D" w:rsidRDefault="001344FA" w:rsidP="001344FA">
      <w:pPr>
        <w:ind w:firstLine="720"/>
        <w:jc w:val="both"/>
        <w:rPr>
          <w:rFonts w:ascii="Georgia" w:hAnsi="Georgia"/>
          <w:sz w:val="32"/>
        </w:rPr>
      </w:pPr>
      <w:r w:rsidRPr="007A6F8D">
        <w:rPr>
          <w:rFonts w:ascii="Georgia" w:hAnsi="Georgia"/>
          <w:sz w:val="32"/>
        </w:rPr>
        <w:t>Il vivait au sein d</w:t>
      </w:r>
      <w:r>
        <w:rPr>
          <w:rFonts w:ascii="Georgia" w:hAnsi="Georgia"/>
          <w:sz w:val="32"/>
        </w:rPr>
        <w:t>’</w:t>
      </w:r>
      <w:r w:rsidRPr="007A6F8D">
        <w:rPr>
          <w:rFonts w:ascii="Georgia" w:hAnsi="Georgia"/>
          <w:sz w:val="32"/>
        </w:rPr>
        <w:t xml:space="preserve">un tel </w:t>
      </w:r>
      <w:r w:rsidR="00787074" w:rsidRPr="007A6F8D">
        <w:rPr>
          <w:rFonts w:ascii="Georgia" w:hAnsi="Georgia"/>
          <w:sz w:val="32"/>
        </w:rPr>
        <w:t>capharnaüm</w:t>
      </w:r>
      <w:r w:rsidRPr="007A6F8D">
        <w:rPr>
          <w:rFonts w:ascii="Georgia" w:hAnsi="Georgia"/>
          <w:sz w:val="32"/>
        </w:rPr>
        <w:t xml:space="preserve"> qu</w:t>
      </w:r>
      <w:r>
        <w:rPr>
          <w:rFonts w:ascii="Georgia" w:hAnsi="Georgia"/>
          <w:sz w:val="32"/>
        </w:rPr>
        <w:t>’</w:t>
      </w:r>
      <w:r w:rsidRPr="007A6F8D">
        <w:rPr>
          <w:rFonts w:ascii="Georgia" w:hAnsi="Georgia"/>
          <w:sz w:val="32"/>
        </w:rPr>
        <w:t xml:space="preserve">y retrouver quoi que ce soit tenait du prodige, aux yeux de Bran. Des piles de livres </w:t>
      </w:r>
      <w:r w:rsidR="00787074" w:rsidRPr="007A6F8D">
        <w:rPr>
          <w:rFonts w:ascii="Georgia" w:hAnsi="Georgia"/>
          <w:sz w:val="32"/>
        </w:rPr>
        <w:t>branlantes</w:t>
      </w:r>
      <w:r w:rsidRPr="007A6F8D">
        <w:rPr>
          <w:rFonts w:ascii="Georgia" w:hAnsi="Georgia"/>
          <w:sz w:val="32"/>
        </w:rPr>
        <w:t xml:space="preserve"> encombraient les tables et les sièges maculés de bouts de </w:t>
      </w:r>
      <w:r w:rsidR="00787074" w:rsidRPr="007A6F8D">
        <w:rPr>
          <w:rFonts w:ascii="Georgia" w:hAnsi="Georgia"/>
          <w:sz w:val="32"/>
        </w:rPr>
        <w:t>chandelle</w:t>
      </w:r>
      <w:r w:rsidRPr="007A6F8D">
        <w:rPr>
          <w:rFonts w:ascii="Georgia" w:hAnsi="Georgia"/>
          <w:sz w:val="32"/>
        </w:rPr>
        <w:t xml:space="preserve"> et de flaques de cire à cacheter, un fouillis de fioles bouchées les étagères, sur son trépied la lunette en bronze interdisait quasiment l</w:t>
      </w:r>
      <w:r>
        <w:rPr>
          <w:rFonts w:ascii="Georgia" w:hAnsi="Georgia"/>
          <w:sz w:val="32"/>
        </w:rPr>
        <w:t>’</w:t>
      </w:r>
      <w:r w:rsidRPr="007A6F8D">
        <w:rPr>
          <w:rFonts w:ascii="Georgia" w:hAnsi="Georgia"/>
          <w:sz w:val="32"/>
        </w:rPr>
        <w:t>accès à la terrasse, des cartes célestes occupaient les murs, les plans d</w:t>
      </w:r>
      <w:r>
        <w:rPr>
          <w:rFonts w:ascii="Georgia" w:hAnsi="Georgia"/>
          <w:sz w:val="32"/>
        </w:rPr>
        <w:t>’</w:t>
      </w:r>
      <w:r w:rsidRPr="007A6F8D">
        <w:rPr>
          <w:rFonts w:ascii="Georgia" w:hAnsi="Georgia"/>
          <w:sz w:val="32"/>
        </w:rPr>
        <w:t>ombre gisaient dans un méli-mélo de paperasses, de jonchaie, de tuyaux de plume, les pots d</w:t>
      </w:r>
      <w:r>
        <w:rPr>
          <w:rFonts w:ascii="Georgia" w:hAnsi="Georgia"/>
          <w:sz w:val="32"/>
        </w:rPr>
        <w:t>’</w:t>
      </w:r>
      <w:r w:rsidRPr="007A6F8D">
        <w:rPr>
          <w:rFonts w:ascii="Georgia" w:hAnsi="Georgia"/>
          <w:sz w:val="32"/>
        </w:rPr>
        <w:t>encre se casaient au petit bonheur, les fientes des corbeaux nichés dans la charpente éclaboussaient le tout indistinctement, et le tohu-bohu de leurs</w:t>
      </w:r>
      <w:r w:rsidRPr="007A6F8D">
        <w:rPr>
          <w:rFonts w:ascii="Georgia" w:hAnsi="Georgia"/>
          <w:i/>
          <w:sz w:val="32"/>
        </w:rPr>
        <w:t xml:space="preserve"> croâ</w:t>
      </w:r>
      <w:r w:rsidRPr="007A6F8D">
        <w:rPr>
          <w:rFonts w:ascii="Georgia" w:hAnsi="Georgia"/>
          <w:sz w:val="32"/>
        </w:rPr>
        <w:t xml:space="preserve"> rauques ou stridents parachevait votre confusion. Aussi s</w:t>
      </w:r>
      <w:r>
        <w:rPr>
          <w:rFonts w:ascii="Georgia" w:hAnsi="Georgia"/>
          <w:sz w:val="32"/>
        </w:rPr>
        <w:t>’</w:t>
      </w:r>
      <w:r w:rsidRPr="007A6F8D">
        <w:rPr>
          <w:rFonts w:ascii="Georgia" w:hAnsi="Georgia"/>
          <w:sz w:val="32"/>
        </w:rPr>
        <w:t xml:space="preserve">en donnèrent-ils à cœur joie </w:t>
      </w:r>
      <w:r w:rsidR="00787074" w:rsidRPr="007A6F8D">
        <w:rPr>
          <w:rFonts w:ascii="Georgia" w:hAnsi="Georgia"/>
          <w:sz w:val="32"/>
        </w:rPr>
        <w:t>pendant</w:t>
      </w:r>
      <w:r w:rsidRPr="007A6F8D">
        <w:rPr>
          <w:rFonts w:ascii="Georgia" w:hAnsi="Georgia"/>
          <w:sz w:val="32"/>
        </w:rPr>
        <w:t xml:space="preserve"> qu</w:t>
      </w:r>
      <w:r>
        <w:rPr>
          <w:rFonts w:ascii="Georgia" w:hAnsi="Georgia"/>
          <w:sz w:val="32"/>
        </w:rPr>
        <w:t>’</w:t>
      </w:r>
      <w:r w:rsidRPr="007A6F8D">
        <w:rPr>
          <w:rFonts w:ascii="Georgia" w:hAnsi="Georgia"/>
          <w:sz w:val="32"/>
        </w:rPr>
        <w:t>Osha nettoyait, pansait, bandait les plaies du mestre selon les instructions laconiques de celui-ci. « C</w:t>
      </w:r>
      <w:r>
        <w:rPr>
          <w:rFonts w:ascii="Georgia" w:hAnsi="Georgia"/>
          <w:sz w:val="32"/>
        </w:rPr>
        <w:t>’</w:t>
      </w:r>
      <w:r w:rsidRPr="007A6F8D">
        <w:rPr>
          <w:rFonts w:ascii="Georgia" w:hAnsi="Georgia"/>
          <w:sz w:val="32"/>
        </w:rPr>
        <w:t>est extravagant, dit-il comme elle appliquait sur les morsures un onguent caustique. Que vous ayez fait tous deux le même rêve est bizarre, je vous l</w:t>
      </w:r>
      <w:r>
        <w:rPr>
          <w:rFonts w:ascii="Georgia" w:hAnsi="Georgia"/>
          <w:sz w:val="32"/>
        </w:rPr>
        <w:t>’</w:t>
      </w:r>
      <w:r w:rsidRPr="007A6F8D">
        <w:rPr>
          <w:rFonts w:ascii="Georgia" w:hAnsi="Georgia"/>
          <w:sz w:val="32"/>
        </w:rPr>
        <w:t>accorde, mais, pour peu que l</w:t>
      </w:r>
      <w:r>
        <w:rPr>
          <w:rFonts w:ascii="Georgia" w:hAnsi="Georgia"/>
          <w:sz w:val="32"/>
        </w:rPr>
        <w:t>’</w:t>
      </w:r>
      <w:r w:rsidRPr="007A6F8D">
        <w:rPr>
          <w:rFonts w:ascii="Georgia" w:hAnsi="Georgia"/>
          <w:sz w:val="32"/>
        </w:rPr>
        <w:t>on y arrête sa réflexion, il n</w:t>
      </w:r>
      <w:r>
        <w:rPr>
          <w:rFonts w:ascii="Georgia" w:hAnsi="Georgia"/>
          <w:sz w:val="32"/>
        </w:rPr>
        <w:t>’</w:t>
      </w:r>
      <w:r w:rsidRPr="007A6F8D">
        <w:rPr>
          <w:rFonts w:ascii="Georgia" w:hAnsi="Georgia"/>
          <w:sz w:val="32"/>
        </w:rPr>
        <w:t>y a rien là que de naturel. Le seigneur votre père vous manque, et vous le savez prisonnier. L</w:t>
      </w:r>
      <w:r>
        <w:rPr>
          <w:rFonts w:ascii="Georgia" w:hAnsi="Georgia"/>
          <w:sz w:val="32"/>
        </w:rPr>
        <w:t>’</w:t>
      </w:r>
      <w:r w:rsidRPr="007A6F8D">
        <w:rPr>
          <w:rFonts w:ascii="Georgia" w:hAnsi="Georgia"/>
          <w:sz w:val="32"/>
        </w:rPr>
        <w:t>esprit s</w:t>
      </w:r>
      <w:r>
        <w:rPr>
          <w:rFonts w:ascii="Georgia" w:hAnsi="Georgia"/>
          <w:sz w:val="32"/>
        </w:rPr>
        <w:t>’</w:t>
      </w:r>
      <w:r w:rsidRPr="007A6F8D">
        <w:rPr>
          <w:rFonts w:ascii="Georgia" w:hAnsi="Georgia"/>
          <w:sz w:val="32"/>
        </w:rPr>
        <w:t>enfièvre volontiers de ce qu</w:t>
      </w:r>
      <w:r>
        <w:rPr>
          <w:rFonts w:ascii="Georgia" w:hAnsi="Georgia"/>
          <w:sz w:val="32"/>
        </w:rPr>
        <w:t>’</w:t>
      </w:r>
      <w:r w:rsidRPr="007A6F8D">
        <w:rPr>
          <w:rFonts w:ascii="Georgia" w:hAnsi="Georgia"/>
          <w:sz w:val="32"/>
        </w:rPr>
        <w:t xml:space="preserve">il appréhende et sécrète des lubies </w:t>
      </w:r>
      <w:r w:rsidR="00787074" w:rsidRPr="007A6F8D">
        <w:rPr>
          <w:rFonts w:ascii="Georgia" w:hAnsi="Georgia"/>
          <w:sz w:val="32"/>
        </w:rPr>
        <w:t>saugrenues</w:t>
      </w:r>
      <w:r w:rsidRPr="007A6F8D">
        <w:rPr>
          <w:rFonts w:ascii="Georgia" w:hAnsi="Georgia"/>
          <w:sz w:val="32"/>
        </w:rPr>
        <w:t>. Rickon est trop jeune pour...</w:t>
      </w:r>
    </w:p>
    <w:p w:rsidR="001344FA" w:rsidRPr="007A6F8D" w:rsidRDefault="001344FA" w:rsidP="001344FA">
      <w:pPr>
        <w:ind w:firstLine="720"/>
        <w:jc w:val="both"/>
        <w:rPr>
          <w:rFonts w:ascii="Georgia" w:hAnsi="Georgia"/>
          <w:sz w:val="32"/>
        </w:rPr>
      </w:pPr>
      <w:r w:rsidRPr="007A6F8D">
        <w:rPr>
          <w:rFonts w:ascii="Georgia" w:hAnsi="Georgia"/>
          <w:sz w:val="32"/>
        </w:rPr>
        <w:t>— J</w:t>
      </w:r>
      <w:r>
        <w:rPr>
          <w:rFonts w:ascii="Georgia" w:hAnsi="Georgia"/>
          <w:sz w:val="32"/>
        </w:rPr>
        <w:t>’</w:t>
      </w:r>
      <w:r w:rsidRPr="007A6F8D">
        <w:rPr>
          <w:rFonts w:ascii="Georgia" w:hAnsi="Georgia"/>
          <w:sz w:val="32"/>
        </w:rPr>
        <w:t>ai quatre ans révolus ! » protesta l</w:t>
      </w:r>
      <w:r>
        <w:rPr>
          <w:rFonts w:ascii="Georgia" w:hAnsi="Georgia"/>
          <w:sz w:val="32"/>
        </w:rPr>
        <w:t>’</w:t>
      </w:r>
      <w:r w:rsidRPr="007A6F8D">
        <w:rPr>
          <w:rFonts w:ascii="Georgia" w:hAnsi="Georgia"/>
          <w:sz w:val="32"/>
        </w:rPr>
        <w:t>enfant qui, l</w:t>
      </w:r>
      <w:r>
        <w:rPr>
          <w:rFonts w:ascii="Georgia" w:hAnsi="Georgia"/>
          <w:sz w:val="32"/>
        </w:rPr>
        <w:t>’</w:t>
      </w:r>
      <w:r w:rsidRPr="007A6F8D">
        <w:rPr>
          <w:rFonts w:ascii="Georgia" w:hAnsi="Georgia"/>
          <w:sz w:val="32"/>
        </w:rPr>
        <w:t xml:space="preserve">œil vissé dans la lunette de Myr, étudiait les gargouilles du Donjon Vieux. A deux points opposés de la vaste pièce ronde, les </w:t>
      </w:r>
      <w:r w:rsidRPr="007A6F8D">
        <w:rPr>
          <w:rFonts w:ascii="Georgia" w:hAnsi="Georgia"/>
          <w:sz w:val="32"/>
        </w:rPr>
        <w:lastRenderedPageBreak/>
        <w:t>loups-garous, plantés sur leur séant, ne délaissaient le soin de leurs blessures que pour ronger des os.</w:t>
      </w:r>
    </w:p>
    <w:p w:rsidR="001344FA" w:rsidRPr="007A6F8D" w:rsidRDefault="001344FA" w:rsidP="001344FA">
      <w:pPr>
        <w:ind w:firstLine="720"/>
        <w:jc w:val="both"/>
        <w:rPr>
          <w:rFonts w:ascii="Georgia" w:hAnsi="Georgia"/>
          <w:sz w:val="32"/>
        </w:rPr>
      </w:pPr>
      <w:r w:rsidRPr="007A6F8D">
        <w:rPr>
          <w:rFonts w:ascii="Georgia" w:hAnsi="Georgia"/>
          <w:sz w:val="32"/>
        </w:rPr>
        <w:t>«</w:t>
      </w:r>
      <w:r w:rsidR="00787074">
        <w:rPr>
          <w:rFonts w:ascii="Georgia" w:hAnsi="Georgia"/>
          <w:sz w:val="32"/>
        </w:rPr>
        <w:t xml:space="preserve"> </w:t>
      </w:r>
      <w:r w:rsidRPr="007A6F8D">
        <w:rPr>
          <w:rFonts w:ascii="Georgia" w:hAnsi="Georgia"/>
          <w:sz w:val="32"/>
        </w:rPr>
        <w:t>... trop jeune pour se rendre compte, et...,</w:t>
      </w:r>
      <w:r w:rsidRPr="007A6F8D">
        <w:rPr>
          <w:rFonts w:ascii="Georgia" w:hAnsi="Georgia"/>
          <w:i/>
          <w:sz w:val="32"/>
        </w:rPr>
        <w:t xml:space="preserve"> oooh !</w:t>
      </w:r>
      <w:r w:rsidRPr="007A6F8D">
        <w:rPr>
          <w:rFonts w:ascii="Georgia" w:hAnsi="Georgia"/>
          <w:sz w:val="32"/>
        </w:rPr>
        <w:t xml:space="preserve"> par les sept enfers, ça brûle... ! non, va toujours, encore... Trop jeune, je </w:t>
      </w:r>
      <w:r w:rsidR="00787074" w:rsidRPr="007A6F8D">
        <w:rPr>
          <w:rFonts w:ascii="Georgia" w:hAnsi="Georgia"/>
          <w:sz w:val="32"/>
        </w:rPr>
        <w:t>maintiens</w:t>
      </w:r>
      <w:r w:rsidRPr="007A6F8D">
        <w:rPr>
          <w:rFonts w:ascii="Georgia" w:hAnsi="Georgia"/>
          <w:sz w:val="32"/>
        </w:rPr>
        <w:t>, mais toi, Bran, tu es assez vieux pour le savoir, les rêves ne sont que des rêves.</w:t>
      </w:r>
    </w:p>
    <w:p w:rsidR="001344FA" w:rsidRPr="007A6F8D" w:rsidRDefault="001344FA" w:rsidP="001344FA">
      <w:pPr>
        <w:ind w:firstLine="720"/>
        <w:jc w:val="both"/>
        <w:rPr>
          <w:rFonts w:ascii="Georgia" w:hAnsi="Georgia"/>
          <w:sz w:val="32"/>
        </w:rPr>
      </w:pPr>
      <w:r w:rsidRPr="007A6F8D">
        <w:rPr>
          <w:rFonts w:ascii="Georgia" w:hAnsi="Georgia"/>
          <w:sz w:val="32"/>
        </w:rPr>
        <w:t>— Certains oui, certains non. » Osha versa sur une longue entaille du lait-de-feu rougeâtre. Luwin sursauta. « Les enfants de la forêt pourraient vous dire une ou deux choses à propos des rêves. »</w:t>
      </w:r>
    </w:p>
    <w:p w:rsidR="001344FA" w:rsidRPr="007A6F8D" w:rsidRDefault="001344FA" w:rsidP="001344FA">
      <w:pPr>
        <w:ind w:firstLine="720"/>
        <w:jc w:val="both"/>
        <w:rPr>
          <w:rFonts w:ascii="Georgia" w:hAnsi="Georgia"/>
          <w:sz w:val="32"/>
        </w:rPr>
      </w:pPr>
      <w:r w:rsidRPr="007A6F8D">
        <w:rPr>
          <w:rFonts w:ascii="Georgia" w:hAnsi="Georgia"/>
          <w:sz w:val="32"/>
        </w:rPr>
        <w:t>Malgré ses joues baignées de larmes, le petit homme gris branla tenacement du chef. « Les enfants... n</w:t>
      </w:r>
      <w:r>
        <w:rPr>
          <w:rFonts w:ascii="Georgia" w:hAnsi="Georgia"/>
          <w:sz w:val="32"/>
        </w:rPr>
        <w:t>’</w:t>
      </w:r>
      <w:r w:rsidRPr="007A6F8D">
        <w:rPr>
          <w:rFonts w:ascii="Georgia" w:hAnsi="Georgia"/>
          <w:sz w:val="32"/>
        </w:rPr>
        <w:t>existent que dans ta cervelle. Voilà. Morts et envolés. Suffit, suffit. Les compresses, maintenant. Puis tu bandes. Bien serré. Ça va suinter.</w:t>
      </w:r>
    </w:p>
    <w:p w:rsidR="001344FA" w:rsidRPr="007A6F8D" w:rsidRDefault="001344FA" w:rsidP="001344FA">
      <w:pPr>
        <w:ind w:firstLine="720"/>
        <w:jc w:val="both"/>
        <w:rPr>
          <w:rFonts w:ascii="Georgia" w:hAnsi="Georgia"/>
          <w:sz w:val="32"/>
        </w:rPr>
      </w:pPr>
      <w:r w:rsidRPr="007A6F8D">
        <w:rPr>
          <w:rFonts w:ascii="Georgia" w:hAnsi="Georgia"/>
          <w:sz w:val="32"/>
        </w:rPr>
        <w:t>— Vieille Nan assure que les enfants connaissaient le chant des arbres, qu</w:t>
      </w:r>
      <w:r>
        <w:rPr>
          <w:rFonts w:ascii="Georgia" w:hAnsi="Georgia"/>
          <w:sz w:val="32"/>
        </w:rPr>
        <w:t>’</w:t>
      </w:r>
      <w:r w:rsidRPr="007A6F8D">
        <w:rPr>
          <w:rFonts w:ascii="Georgia" w:hAnsi="Georgia"/>
          <w:sz w:val="32"/>
        </w:rPr>
        <w:t>ils savaient voler comme les oiseaux et nager comme les poissons et parler aux bêtes, dit Bran. Elle assure qu</w:t>
      </w:r>
      <w:r>
        <w:rPr>
          <w:rFonts w:ascii="Georgia" w:hAnsi="Georgia"/>
          <w:sz w:val="32"/>
        </w:rPr>
        <w:t>’</w:t>
      </w:r>
      <w:r w:rsidRPr="007A6F8D">
        <w:rPr>
          <w:rFonts w:ascii="Georgia" w:hAnsi="Georgia"/>
          <w:sz w:val="32"/>
        </w:rPr>
        <w:t>ils faisaient une musique si belle que, rien qu</w:t>
      </w:r>
      <w:r>
        <w:rPr>
          <w:rFonts w:ascii="Georgia" w:hAnsi="Georgia"/>
          <w:sz w:val="32"/>
        </w:rPr>
        <w:t>’</w:t>
      </w:r>
      <w:r w:rsidRPr="007A6F8D">
        <w:rPr>
          <w:rFonts w:ascii="Georgia" w:hAnsi="Georgia"/>
          <w:sz w:val="32"/>
        </w:rPr>
        <w:t>à l</w:t>
      </w:r>
      <w:r>
        <w:rPr>
          <w:rFonts w:ascii="Georgia" w:hAnsi="Georgia"/>
          <w:sz w:val="32"/>
        </w:rPr>
        <w:t>’</w:t>
      </w:r>
      <w:r w:rsidRPr="007A6F8D">
        <w:rPr>
          <w:rFonts w:ascii="Georgia" w:hAnsi="Georgia"/>
          <w:sz w:val="32"/>
        </w:rPr>
        <w:t>entendre, on se mettait à pleurer comme un nouveau-né.</w:t>
      </w:r>
    </w:p>
    <w:p w:rsidR="001344FA" w:rsidRPr="007A6F8D" w:rsidRDefault="001344FA" w:rsidP="001344FA">
      <w:pPr>
        <w:ind w:firstLine="720"/>
        <w:jc w:val="both"/>
        <w:rPr>
          <w:rFonts w:ascii="Georgia" w:hAnsi="Georgia"/>
          <w:sz w:val="32"/>
        </w:rPr>
      </w:pPr>
      <w:r w:rsidRPr="007A6F8D">
        <w:rPr>
          <w:rFonts w:ascii="Georgia" w:hAnsi="Georgia"/>
          <w:sz w:val="32"/>
        </w:rPr>
        <w:t>— Magie que tout cela, magie, décréta le mestre avec un drôle d</w:t>
      </w:r>
      <w:r>
        <w:rPr>
          <w:rFonts w:ascii="Georgia" w:hAnsi="Georgia"/>
          <w:sz w:val="32"/>
        </w:rPr>
        <w:t>’</w:t>
      </w:r>
      <w:r w:rsidRPr="007A6F8D">
        <w:rPr>
          <w:rFonts w:ascii="Georgia" w:hAnsi="Georgia"/>
          <w:sz w:val="32"/>
        </w:rPr>
        <w:t>air. Trop aise, s</w:t>
      </w:r>
      <w:r>
        <w:rPr>
          <w:rFonts w:ascii="Georgia" w:hAnsi="Georgia"/>
          <w:sz w:val="32"/>
        </w:rPr>
        <w:t>’</w:t>
      </w:r>
      <w:r w:rsidRPr="007A6F8D">
        <w:rPr>
          <w:rFonts w:ascii="Georgia" w:hAnsi="Georgia"/>
          <w:sz w:val="32"/>
        </w:rPr>
        <w:t>ils se trouvaient là... ! Une de leurs incantations rendrait mon bras moins douloureux, et ils pourraient sermonner Broussaille afin qu</w:t>
      </w:r>
      <w:r>
        <w:rPr>
          <w:rFonts w:ascii="Georgia" w:hAnsi="Georgia"/>
          <w:sz w:val="32"/>
        </w:rPr>
        <w:t>’</w:t>
      </w:r>
      <w:r w:rsidRPr="007A6F8D">
        <w:rPr>
          <w:rFonts w:ascii="Georgia" w:hAnsi="Georgia"/>
          <w:sz w:val="32"/>
        </w:rPr>
        <w:t>il ne morde plus. » Du coin de l</w:t>
      </w:r>
      <w:r>
        <w:rPr>
          <w:rFonts w:ascii="Georgia" w:hAnsi="Georgia"/>
          <w:sz w:val="32"/>
        </w:rPr>
        <w:t>’</w:t>
      </w:r>
      <w:r w:rsidRPr="007A6F8D">
        <w:rPr>
          <w:rFonts w:ascii="Georgia" w:hAnsi="Georgia"/>
          <w:sz w:val="32"/>
        </w:rPr>
        <w:t>œil, il décocha un regard colère au grand loup noir. « Retiens ceci, Bran : l</w:t>
      </w:r>
      <w:r>
        <w:rPr>
          <w:rFonts w:ascii="Georgia" w:hAnsi="Georgia"/>
          <w:sz w:val="32"/>
        </w:rPr>
        <w:t>’</w:t>
      </w:r>
      <w:r w:rsidRPr="007A6F8D">
        <w:rPr>
          <w:rFonts w:ascii="Georgia" w:hAnsi="Georgia"/>
          <w:sz w:val="32"/>
        </w:rPr>
        <w:t>homme qui croit aux sortilèges se bat en duel avec une épée de verre. Et ainsi firent les enfants. Tiens, laisse-moi te montrer quelque chose... » Il se leva, non sans brusquerie, traversa la pièce, revint avec une fiole verte dans sa main valide. « Regarde un peu », dit-il en la débouchant. S</w:t>
      </w:r>
      <w:r>
        <w:rPr>
          <w:rFonts w:ascii="Georgia" w:hAnsi="Georgia"/>
          <w:sz w:val="32"/>
        </w:rPr>
        <w:t>’</w:t>
      </w:r>
      <w:r w:rsidRPr="007A6F8D">
        <w:rPr>
          <w:rFonts w:ascii="Georgia" w:hAnsi="Georgia"/>
          <w:sz w:val="32"/>
        </w:rPr>
        <w:t>en déversa une poignée de têtes de flèches d</w:t>
      </w:r>
      <w:r>
        <w:rPr>
          <w:rFonts w:ascii="Georgia" w:hAnsi="Georgia"/>
          <w:sz w:val="32"/>
        </w:rPr>
        <w:t>’</w:t>
      </w:r>
      <w:r w:rsidRPr="007A6F8D">
        <w:rPr>
          <w:rFonts w:ascii="Georgia" w:hAnsi="Georgia"/>
          <w:sz w:val="32"/>
        </w:rPr>
        <w:t>un noir brillant.</w:t>
      </w:r>
    </w:p>
    <w:p w:rsidR="001344FA" w:rsidRPr="007A6F8D" w:rsidRDefault="001344FA" w:rsidP="001344FA">
      <w:pPr>
        <w:ind w:firstLine="720"/>
        <w:jc w:val="both"/>
        <w:rPr>
          <w:rFonts w:ascii="Georgia" w:hAnsi="Georgia"/>
          <w:sz w:val="32"/>
        </w:rPr>
      </w:pPr>
      <w:r w:rsidRPr="007A6F8D">
        <w:rPr>
          <w:rFonts w:ascii="Georgia" w:hAnsi="Georgia"/>
          <w:sz w:val="32"/>
        </w:rPr>
        <w:t>Bran en préleva une. « C</w:t>
      </w:r>
      <w:r>
        <w:rPr>
          <w:rFonts w:ascii="Georgia" w:hAnsi="Georgia"/>
          <w:sz w:val="32"/>
        </w:rPr>
        <w:t>’</w:t>
      </w:r>
      <w:r w:rsidRPr="007A6F8D">
        <w:rPr>
          <w:rFonts w:ascii="Georgia" w:hAnsi="Georgia"/>
          <w:sz w:val="32"/>
        </w:rPr>
        <w:t>est du verre... » La curiosité attira Rickon près de la table.</w:t>
      </w:r>
    </w:p>
    <w:p w:rsidR="001344FA" w:rsidRPr="007A6F8D" w:rsidRDefault="001344FA" w:rsidP="001344FA">
      <w:pPr>
        <w:ind w:firstLine="720"/>
        <w:jc w:val="both"/>
        <w:rPr>
          <w:rFonts w:ascii="Georgia" w:hAnsi="Georgia"/>
          <w:sz w:val="32"/>
        </w:rPr>
      </w:pPr>
      <w:r w:rsidRPr="007A6F8D">
        <w:rPr>
          <w:rFonts w:ascii="Georgia" w:hAnsi="Georgia"/>
          <w:sz w:val="32"/>
        </w:rPr>
        <w:t>« Du verredragon, énonça Osha en s</w:t>
      </w:r>
      <w:r>
        <w:rPr>
          <w:rFonts w:ascii="Georgia" w:hAnsi="Georgia"/>
          <w:sz w:val="32"/>
        </w:rPr>
        <w:t>’</w:t>
      </w:r>
      <w:r w:rsidRPr="007A6F8D">
        <w:rPr>
          <w:rFonts w:ascii="Georgia" w:hAnsi="Georgia"/>
          <w:sz w:val="32"/>
        </w:rPr>
        <w:t xml:space="preserve">asseyant auprès </w:t>
      </w:r>
      <w:r w:rsidR="00787074">
        <w:rPr>
          <w:rFonts w:ascii="Georgia" w:hAnsi="Georgia"/>
          <w:sz w:val="32"/>
        </w:rPr>
        <w:t>de son patient</w:t>
      </w:r>
      <w:r w:rsidRPr="007A6F8D">
        <w:rPr>
          <w:rFonts w:ascii="Georgia" w:hAnsi="Georgia"/>
          <w:sz w:val="32"/>
        </w:rPr>
        <w:t>, bandes à la main.</w:t>
      </w:r>
    </w:p>
    <w:p w:rsidR="001344FA" w:rsidRPr="007A6F8D" w:rsidRDefault="001344FA" w:rsidP="001344FA">
      <w:pPr>
        <w:ind w:firstLine="720"/>
        <w:jc w:val="both"/>
        <w:rPr>
          <w:rFonts w:ascii="Georgia" w:hAnsi="Georgia"/>
          <w:sz w:val="32"/>
        </w:rPr>
      </w:pPr>
      <w:r w:rsidRPr="007A6F8D">
        <w:rPr>
          <w:rFonts w:ascii="Georgia" w:hAnsi="Georgia"/>
          <w:sz w:val="32"/>
        </w:rPr>
        <w:t>— De l</w:t>
      </w:r>
      <w:r>
        <w:rPr>
          <w:rFonts w:ascii="Georgia" w:hAnsi="Georgia"/>
          <w:sz w:val="32"/>
        </w:rPr>
        <w:t>’</w:t>
      </w:r>
      <w:r w:rsidRPr="007A6F8D">
        <w:rPr>
          <w:rFonts w:ascii="Georgia" w:hAnsi="Georgia"/>
          <w:sz w:val="32"/>
        </w:rPr>
        <w:t xml:space="preserve">obsidienne, rectifia mestre Luwin tout en lui tendant son bras. Forgée aux foyers des dieux dans les entrailles de la terre. </w:t>
      </w:r>
      <w:r w:rsidR="00787074">
        <w:rPr>
          <w:rFonts w:ascii="Georgia" w:hAnsi="Georgia"/>
          <w:sz w:val="32"/>
        </w:rPr>
        <w:t>L</w:t>
      </w:r>
      <w:r w:rsidRPr="007A6F8D">
        <w:rPr>
          <w:rFonts w:ascii="Georgia" w:hAnsi="Georgia"/>
          <w:sz w:val="32"/>
        </w:rPr>
        <w:t>es enfants de la forêt s</w:t>
      </w:r>
      <w:r>
        <w:rPr>
          <w:rFonts w:ascii="Georgia" w:hAnsi="Georgia"/>
          <w:sz w:val="32"/>
        </w:rPr>
        <w:t>’</w:t>
      </w:r>
      <w:r w:rsidRPr="007A6F8D">
        <w:rPr>
          <w:rFonts w:ascii="Georgia" w:hAnsi="Georgia"/>
          <w:sz w:val="32"/>
        </w:rPr>
        <w:t xml:space="preserve">en servaient pour chasser, voilà des millénaires. Au lieu de maille, ils portaient de longues </w:t>
      </w:r>
      <w:r w:rsidRPr="007A6F8D">
        <w:rPr>
          <w:rFonts w:ascii="Georgia" w:hAnsi="Georgia"/>
          <w:sz w:val="32"/>
        </w:rPr>
        <w:lastRenderedPageBreak/>
        <w:t>chemises de feuilles tissées et des houseaux d</w:t>
      </w:r>
      <w:r>
        <w:rPr>
          <w:rFonts w:ascii="Georgia" w:hAnsi="Georgia"/>
          <w:sz w:val="32"/>
        </w:rPr>
        <w:t>’</w:t>
      </w:r>
      <w:r w:rsidRPr="007A6F8D">
        <w:rPr>
          <w:rFonts w:ascii="Georgia" w:hAnsi="Georgia"/>
          <w:sz w:val="32"/>
        </w:rPr>
        <w:t>écorce grâce a</w:t>
      </w:r>
      <w:r w:rsidR="00787074">
        <w:rPr>
          <w:rFonts w:ascii="Georgia" w:hAnsi="Georgia"/>
          <w:sz w:val="32"/>
        </w:rPr>
        <w:t>uxquels ils semblaient se fondr</w:t>
      </w:r>
      <w:r w:rsidRPr="007A6F8D">
        <w:rPr>
          <w:rFonts w:ascii="Georgia" w:hAnsi="Georgia"/>
          <w:sz w:val="32"/>
        </w:rPr>
        <w:t>e dans la végétation des bois. Et leurs épées étaient d</w:t>
      </w:r>
      <w:r>
        <w:rPr>
          <w:rFonts w:ascii="Georgia" w:hAnsi="Georgia"/>
          <w:sz w:val="32"/>
        </w:rPr>
        <w:t>’</w:t>
      </w:r>
      <w:r w:rsidRPr="007A6F8D">
        <w:rPr>
          <w:rFonts w:ascii="Georgia" w:hAnsi="Georgia"/>
          <w:sz w:val="32"/>
        </w:rPr>
        <w:t>obsidienne et non d</w:t>
      </w:r>
      <w:r>
        <w:rPr>
          <w:rFonts w:ascii="Georgia" w:hAnsi="Georgia"/>
          <w:sz w:val="32"/>
        </w:rPr>
        <w:t>’</w:t>
      </w:r>
      <w:r w:rsidRPr="007A6F8D">
        <w:rPr>
          <w:rFonts w:ascii="Georgia" w:hAnsi="Georgia"/>
          <w:sz w:val="32"/>
        </w:rPr>
        <w:t>acier.</w:t>
      </w:r>
    </w:p>
    <w:p w:rsidR="001344FA" w:rsidRPr="007A6F8D" w:rsidRDefault="001344FA" w:rsidP="001344FA">
      <w:pPr>
        <w:ind w:firstLine="720"/>
        <w:jc w:val="both"/>
        <w:rPr>
          <w:rFonts w:ascii="Georgia" w:hAnsi="Georgia"/>
          <w:sz w:val="32"/>
        </w:rPr>
      </w:pPr>
      <w:r w:rsidRPr="007A6F8D">
        <w:rPr>
          <w:rFonts w:ascii="Georgia" w:hAnsi="Georgia"/>
          <w:sz w:val="32"/>
        </w:rPr>
        <w:t>— Sont toujours. » Après avoir appliqué une à une les compresses molletonnées, Osha les enveloppait étroitement dans de longs lés de lin,</w:t>
      </w:r>
    </w:p>
    <w:p w:rsidR="001344FA" w:rsidRPr="007A6F8D" w:rsidRDefault="001344FA" w:rsidP="001344FA">
      <w:pPr>
        <w:ind w:firstLine="720"/>
        <w:jc w:val="both"/>
        <w:rPr>
          <w:rFonts w:ascii="Georgia" w:hAnsi="Georgia"/>
          <w:sz w:val="32"/>
        </w:rPr>
      </w:pPr>
      <w:r w:rsidRPr="007A6F8D">
        <w:rPr>
          <w:rFonts w:ascii="Georgia" w:hAnsi="Georgia"/>
          <w:sz w:val="32"/>
        </w:rPr>
        <w:t xml:space="preserve">Bran éleva la </w:t>
      </w:r>
      <w:r w:rsidR="00787074" w:rsidRPr="007A6F8D">
        <w:rPr>
          <w:rFonts w:ascii="Georgia" w:hAnsi="Georgia"/>
          <w:sz w:val="32"/>
        </w:rPr>
        <w:t>tête</w:t>
      </w:r>
      <w:r w:rsidRPr="007A6F8D">
        <w:rPr>
          <w:rFonts w:ascii="Georgia" w:hAnsi="Georgia"/>
          <w:sz w:val="32"/>
        </w:rPr>
        <w:t xml:space="preserve"> de flèche pour la mirer. Merveilleusement poil, le verre noir étincelait. Il le jugea beau. « Je peux en garder une ?</w:t>
      </w:r>
    </w:p>
    <w:p w:rsidR="001344FA" w:rsidRPr="007A6F8D" w:rsidRDefault="001344FA" w:rsidP="001344FA">
      <w:pPr>
        <w:ind w:firstLine="720"/>
        <w:jc w:val="both"/>
        <w:rPr>
          <w:rFonts w:ascii="Georgia" w:hAnsi="Georgia"/>
          <w:sz w:val="32"/>
        </w:rPr>
      </w:pPr>
      <w:r w:rsidRPr="007A6F8D">
        <w:rPr>
          <w:rFonts w:ascii="Georgia" w:hAnsi="Georgia"/>
          <w:sz w:val="32"/>
        </w:rPr>
        <w:t>— Si tu veux.</w:t>
      </w:r>
    </w:p>
    <w:p w:rsidR="001344FA" w:rsidRPr="007A6F8D" w:rsidRDefault="001344FA" w:rsidP="001344FA">
      <w:pPr>
        <w:ind w:firstLine="720"/>
        <w:jc w:val="both"/>
        <w:rPr>
          <w:rFonts w:ascii="Georgia" w:hAnsi="Georgia"/>
          <w:sz w:val="32"/>
        </w:rPr>
      </w:pPr>
      <w:r w:rsidRPr="007A6F8D">
        <w:rPr>
          <w:rFonts w:ascii="Georgia" w:hAnsi="Georgia"/>
          <w:sz w:val="32"/>
        </w:rPr>
        <w:t>— J</w:t>
      </w:r>
      <w:r>
        <w:rPr>
          <w:rFonts w:ascii="Georgia" w:hAnsi="Georgia"/>
          <w:sz w:val="32"/>
        </w:rPr>
        <w:t>’</w:t>
      </w:r>
      <w:r w:rsidRPr="007A6F8D">
        <w:rPr>
          <w:rFonts w:ascii="Georgia" w:hAnsi="Georgia"/>
          <w:sz w:val="32"/>
        </w:rPr>
        <w:t>en veux une aussi ! s</w:t>
      </w:r>
      <w:r>
        <w:rPr>
          <w:rFonts w:ascii="Georgia" w:hAnsi="Georgia"/>
          <w:sz w:val="32"/>
        </w:rPr>
        <w:t>’</w:t>
      </w:r>
      <w:r w:rsidRPr="007A6F8D">
        <w:rPr>
          <w:rFonts w:ascii="Georgia" w:hAnsi="Georgia"/>
          <w:sz w:val="32"/>
        </w:rPr>
        <w:t>écria Rickon, non, quatre. J</w:t>
      </w:r>
      <w:r>
        <w:rPr>
          <w:rFonts w:ascii="Georgia" w:hAnsi="Georgia"/>
          <w:sz w:val="32"/>
        </w:rPr>
        <w:t>’</w:t>
      </w:r>
      <w:r w:rsidRPr="007A6F8D">
        <w:rPr>
          <w:rFonts w:ascii="Georgia" w:hAnsi="Georgia"/>
          <w:sz w:val="32"/>
        </w:rPr>
        <w:t xml:space="preserve">ai </w:t>
      </w:r>
      <w:r w:rsidR="00787074" w:rsidRPr="007A6F8D">
        <w:rPr>
          <w:rFonts w:ascii="Georgia" w:hAnsi="Georgia"/>
          <w:sz w:val="32"/>
        </w:rPr>
        <w:t>quatre</w:t>
      </w:r>
      <w:r w:rsidRPr="007A6F8D">
        <w:rPr>
          <w:rFonts w:ascii="Georgia" w:hAnsi="Georgia"/>
          <w:sz w:val="32"/>
        </w:rPr>
        <w:t xml:space="preserve"> ans. »</w:t>
      </w:r>
    </w:p>
    <w:p w:rsidR="001344FA" w:rsidRPr="007A6F8D" w:rsidRDefault="001344FA" w:rsidP="001344FA">
      <w:pPr>
        <w:ind w:firstLine="720"/>
        <w:jc w:val="both"/>
        <w:rPr>
          <w:rFonts w:ascii="Georgia" w:hAnsi="Georgia"/>
          <w:sz w:val="32"/>
        </w:rPr>
      </w:pPr>
      <w:r w:rsidRPr="007A6F8D">
        <w:rPr>
          <w:rFonts w:ascii="Georgia" w:hAnsi="Georgia"/>
          <w:sz w:val="32"/>
        </w:rPr>
        <w:t>Le mestre les lui fit compter. « Prends garde, elles restent acérées. Ne va pas te couper.</w:t>
      </w:r>
    </w:p>
    <w:p w:rsidR="001344FA" w:rsidRPr="007A6F8D" w:rsidRDefault="001344FA" w:rsidP="001344FA">
      <w:pPr>
        <w:ind w:firstLine="720"/>
        <w:jc w:val="both"/>
        <w:rPr>
          <w:rFonts w:ascii="Georgia" w:hAnsi="Georgia"/>
          <w:sz w:val="32"/>
        </w:rPr>
      </w:pPr>
      <w:r w:rsidRPr="007A6F8D">
        <w:rPr>
          <w:rFonts w:ascii="Georgia" w:hAnsi="Georgia"/>
          <w:sz w:val="32"/>
        </w:rPr>
        <w:t>— Parlez-moi des enfants », reprit Bran. Le sujet lui importait fort.</w:t>
      </w:r>
    </w:p>
    <w:p w:rsidR="001344FA" w:rsidRPr="007A6F8D" w:rsidRDefault="001344FA" w:rsidP="001344FA">
      <w:pPr>
        <w:ind w:firstLine="720"/>
        <w:jc w:val="both"/>
        <w:rPr>
          <w:rFonts w:ascii="Georgia" w:hAnsi="Georgia"/>
          <w:sz w:val="32"/>
        </w:rPr>
      </w:pPr>
      <w:r w:rsidRPr="007A6F8D">
        <w:rPr>
          <w:rFonts w:ascii="Georgia" w:hAnsi="Georgia"/>
          <w:sz w:val="32"/>
        </w:rPr>
        <w:t>« Que désires-tu savoir ?</w:t>
      </w:r>
    </w:p>
    <w:p w:rsidR="001344FA" w:rsidRPr="007A6F8D" w:rsidRDefault="001344FA" w:rsidP="001344FA">
      <w:pPr>
        <w:ind w:firstLine="720"/>
        <w:jc w:val="both"/>
        <w:rPr>
          <w:rFonts w:ascii="Georgia" w:hAnsi="Georgia"/>
          <w:sz w:val="32"/>
        </w:rPr>
      </w:pPr>
      <w:r w:rsidRPr="007A6F8D">
        <w:rPr>
          <w:rFonts w:ascii="Georgia" w:hAnsi="Georgia"/>
          <w:sz w:val="32"/>
        </w:rPr>
        <w:t>— Tout. »</w:t>
      </w:r>
    </w:p>
    <w:p w:rsidR="001344FA" w:rsidRPr="007A6F8D" w:rsidRDefault="001344FA" w:rsidP="001344FA">
      <w:pPr>
        <w:ind w:firstLine="720"/>
        <w:jc w:val="both"/>
        <w:rPr>
          <w:rFonts w:ascii="Georgia" w:hAnsi="Georgia"/>
          <w:sz w:val="32"/>
        </w:rPr>
      </w:pPr>
      <w:r w:rsidRPr="007A6F8D">
        <w:rPr>
          <w:rFonts w:ascii="Georgia" w:hAnsi="Georgia"/>
          <w:sz w:val="32"/>
        </w:rPr>
        <w:t xml:space="preserve">Mestre Luwin tripota sa chaîne au point précis où elle lui </w:t>
      </w:r>
      <w:r w:rsidR="00787074" w:rsidRPr="007A6F8D">
        <w:rPr>
          <w:rFonts w:ascii="Georgia" w:hAnsi="Georgia"/>
          <w:sz w:val="32"/>
        </w:rPr>
        <w:t>échauffait</w:t>
      </w:r>
      <w:r w:rsidRPr="007A6F8D">
        <w:rPr>
          <w:rFonts w:ascii="Georgia" w:hAnsi="Georgia"/>
          <w:sz w:val="32"/>
        </w:rPr>
        <w:t xml:space="preserve"> le cou. « Ils vivaient à l</w:t>
      </w:r>
      <w:r>
        <w:rPr>
          <w:rFonts w:ascii="Georgia" w:hAnsi="Georgia"/>
          <w:sz w:val="32"/>
        </w:rPr>
        <w:t>’</w:t>
      </w:r>
      <w:r w:rsidRPr="007A6F8D">
        <w:rPr>
          <w:rFonts w:ascii="Georgia" w:hAnsi="Georgia"/>
          <w:sz w:val="32"/>
        </w:rPr>
        <w:t>Age de l</w:t>
      </w:r>
      <w:r>
        <w:rPr>
          <w:rFonts w:ascii="Georgia" w:hAnsi="Georgia"/>
          <w:sz w:val="32"/>
        </w:rPr>
        <w:t>’</w:t>
      </w:r>
      <w:r w:rsidRPr="007A6F8D">
        <w:rPr>
          <w:rFonts w:ascii="Georgia" w:hAnsi="Georgia"/>
          <w:sz w:val="32"/>
        </w:rPr>
        <w:t>Aube qui précéda tout, bien avant les rois et les royaumes. Ils furent les tout premiers. En ces temps-là, il n</w:t>
      </w:r>
      <w:r>
        <w:rPr>
          <w:rFonts w:ascii="Georgia" w:hAnsi="Georgia"/>
          <w:sz w:val="32"/>
        </w:rPr>
        <w:t>’</w:t>
      </w:r>
      <w:r w:rsidRPr="007A6F8D">
        <w:rPr>
          <w:rFonts w:ascii="Georgia" w:hAnsi="Georgia"/>
          <w:sz w:val="32"/>
        </w:rPr>
        <w:t xml:space="preserve">y avait ni châteaux ni forts ni villes ni la moindre </w:t>
      </w:r>
      <w:r w:rsidR="00787074" w:rsidRPr="007A6F8D">
        <w:rPr>
          <w:rFonts w:ascii="Georgia" w:hAnsi="Georgia"/>
          <w:sz w:val="32"/>
        </w:rPr>
        <w:t>apparence</w:t>
      </w:r>
      <w:r w:rsidRPr="007A6F8D">
        <w:rPr>
          <w:rFonts w:ascii="Georgia" w:hAnsi="Georgia"/>
          <w:sz w:val="32"/>
        </w:rPr>
        <w:t xml:space="preserve"> de marché ni de bourg entre ici et la mer de Dorne. Il n</w:t>
      </w:r>
      <w:r>
        <w:rPr>
          <w:rFonts w:ascii="Georgia" w:hAnsi="Georgia"/>
          <w:sz w:val="32"/>
        </w:rPr>
        <w:t>’</w:t>
      </w:r>
      <w:r w:rsidRPr="007A6F8D">
        <w:rPr>
          <w:rFonts w:ascii="Georgia" w:hAnsi="Georgia"/>
          <w:sz w:val="32"/>
        </w:rPr>
        <w:t>y avait pas d</w:t>
      </w:r>
      <w:r>
        <w:rPr>
          <w:rFonts w:ascii="Georgia" w:hAnsi="Georgia"/>
          <w:sz w:val="32"/>
        </w:rPr>
        <w:t>’</w:t>
      </w:r>
      <w:r w:rsidRPr="007A6F8D">
        <w:rPr>
          <w:rFonts w:ascii="Georgia" w:hAnsi="Georgia"/>
          <w:sz w:val="32"/>
        </w:rPr>
        <w:t>êtres humains du tout. Seuls les enfants de la forêt habitaient les terres que nous appelons aujourd</w:t>
      </w:r>
      <w:r>
        <w:rPr>
          <w:rFonts w:ascii="Georgia" w:hAnsi="Georgia"/>
          <w:sz w:val="32"/>
        </w:rPr>
        <w:t>’</w:t>
      </w:r>
      <w:r w:rsidRPr="007A6F8D">
        <w:rPr>
          <w:rFonts w:ascii="Georgia" w:hAnsi="Georgia"/>
          <w:sz w:val="32"/>
        </w:rPr>
        <w:t>hui les Sept Couronnes.</w:t>
      </w:r>
    </w:p>
    <w:p w:rsidR="001344FA" w:rsidRPr="007A6F8D" w:rsidRDefault="001344FA" w:rsidP="001344FA">
      <w:pPr>
        <w:ind w:firstLine="720"/>
        <w:jc w:val="both"/>
        <w:rPr>
          <w:rFonts w:ascii="Georgia" w:hAnsi="Georgia"/>
          <w:sz w:val="32"/>
        </w:rPr>
      </w:pPr>
      <w:r w:rsidRPr="007A6F8D">
        <w:rPr>
          <w:rFonts w:ascii="Georgia" w:hAnsi="Georgia"/>
          <w:sz w:val="32"/>
        </w:rPr>
        <w:t xml:space="preserve">« Beaux malgré leur teint sombre et leur petite taille </w:t>
      </w:r>
      <w:r w:rsidR="00787074" w:rsidRPr="00787074">
        <w:rPr>
          <w:rFonts w:ascii="Georgia" w:hAnsi="Georgia"/>
          <w:sz w:val="32"/>
        </w:rPr>
        <w:t>–</w:t>
      </w:r>
      <w:r w:rsidRPr="007A6F8D">
        <w:rPr>
          <w:rFonts w:ascii="Georgia" w:hAnsi="Georgia"/>
          <w:sz w:val="32"/>
        </w:rPr>
        <w:t xml:space="preserve"> même à l</w:t>
      </w:r>
      <w:r>
        <w:rPr>
          <w:rFonts w:ascii="Georgia" w:hAnsi="Georgia"/>
          <w:sz w:val="32"/>
        </w:rPr>
        <w:t>’</w:t>
      </w:r>
      <w:r w:rsidRPr="007A6F8D">
        <w:rPr>
          <w:rFonts w:ascii="Georgia" w:hAnsi="Georgia"/>
          <w:sz w:val="32"/>
        </w:rPr>
        <w:t>âge adulte, elle n</w:t>
      </w:r>
      <w:r>
        <w:rPr>
          <w:rFonts w:ascii="Georgia" w:hAnsi="Georgia"/>
          <w:sz w:val="32"/>
        </w:rPr>
        <w:t>’</w:t>
      </w:r>
      <w:r w:rsidRPr="007A6F8D">
        <w:rPr>
          <w:rFonts w:ascii="Georgia" w:hAnsi="Georgia"/>
          <w:sz w:val="32"/>
        </w:rPr>
        <w:t>excédait pas celle d</w:t>
      </w:r>
      <w:r>
        <w:rPr>
          <w:rFonts w:ascii="Georgia" w:hAnsi="Georgia"/>
          <w:sz w:val="32"/>
        </w:rPr>
        <w:t>’</w:t>
      </w:r>
      <w:r w:rsidRPr="007A6F8D">
        <w:rPr>
          <w:rFonts w:ascii="Georgia" w:hAnsi="Georgia"/>
          <w:sz w:val="32"/>
        </w:rPr>
        <w:t xml:space="preserve">un enfant </w:t>
      </w:r>
      <w:r w:rsidR="00787074" w:rsidRPr="00787074">
        <w:rPr>
          <w:rFonts w:ascii="Georgia" w:hAnsi="Georgia"/>
          <w:sz w:val="32"/>
        </w:rPr>
        <w:t>–</w:t>
      </w:r>
      <w:r w:rsidRPr="007A6F8D">
        <w:rPr>
          <w:rFonts w:ascii="Georgia" w:hAnsi="Georgia"/>
          <w:sz w:val="32"/>
        </w:rPr>
        <w:t>, ils avaient pour demeures secrètes au profond des bois les grottes, les lacs et des hameaux d</w:t>
      </w:r>
      <w:r>
        <w:rPr>
          <w:rFonts w:ascii="Georgia" w:hAnsi="Georgia"/>
          <w:sz w:val="32"/>
        </w:rPr>
        <w:t>’</w:t>
      </w:r>
      <w:r w:rsidRPr="007A6F8D">
        <w:rPr>
          <w:rFonts w:ascii="Georgia" w:hAnsi="Georgia"/>
          <w:sz w:val="32"/>
        </w:rPr>
        <w:t>arbres. Leur stature frêle leur conférait prestesse et grâce. Mâles et femelles chassaient de conserve, armés d</w:t>
      </w:r>
      <w:r>
        <w:rPr>
          <w:rFonts w:ascii="Georgia" w:hAnsi="Georgia"/>
          <w:sz w:val="32"/>
        </w:rPr>
        <w:t>’</w:t>
      </w:r>
      <w:r w:rsidRPr="007A6F8D">
        <w:rPr>
          <w:rFonts w:ascii="Georgia" w:hAnsi="Georgia"/>
          <w:sz w:val="32"/>
        </w:rPr>
        <w:t>arcs en barra</w:t>
      </w:r>
      <w:r w:rsidR="00787074">
        <w:rPr>
          <w:rFonts w:ascii="Georgia" w:hAnsi="Georgia"/>
          <w:sz w:val="32"/>
        </w:rPr>
        <w:t>l</w:t>
      </w:r>
      <w:r w:rsidRPr="007A6F8D">
        <w:rPr>
          <w:rFonts w:ascii="Georgia" w:hAnsi="Georgia"/>
          <w:sz w:val="32"/>
        </w:rPr>
        <w:t xml:space="preserve"> et de filets volants. Leurs dieux étaient les anciens dieux de la forêt, des cours d</w:t>
      </w:r>
      <w:r>
        <w:rPr>
          <w:rFonts w:ascii="Georgia" w:hAnsi="Georgia"/>
          <w:sz w:val="32"/>
        </w:rPr>
        <w:t>’</w:t>
      </w:r>
      <w:r w:rsidRPr="007A6F8D">
        <w:rPr>
          <w:rFonts w:ascii="Georgia" w:hAnsi="Georgia"/>
          <w:sz w:val="32"/>
        </w:rPr>
        <w:t>eau, des pierres, les dieux dont nul ne prononce les noms. Appelés</w:t>
      </w:r>
      <w:r w:rsidRPr="007A6F8D">
        <w:rPr>
          <w:rFonts w:ascii="Georgia" w:hAnsi="Georgia"/>
          <w:i/>
          <w:sz w:val="32"/>
        </w:rPr>
        <w:t xml:space="preserve"> vervoyants</w:t>
      </w:r>
      <w:r w:rsidRPr="007A6F8D">
        <w:rPr>
          <w:rFonts w:ascii="Georgia" w:hAnsi="Georgia"/>
          <w:sz w:val="32"/>
        </w:rPr>
        <w:t>, leurs sages sculptaient dans le tronc des b</w:t>
      </w:r>
      <w:r w:rsidR="00787074">
        <w:rPr>
          <w:rFonts w:ascii="Georgia" w:hAnsi="Georgia"/>
          <w:sz w:val="32"/>
        </w:rPr>
        <w:t>arral</w:t>
      </w:r>
      <w:r w:rsidRPr="007A6F8D">
        <w:rPr>
          <w:rFonts w:ascii="Georgia" w:hAnsi="Georgia"/>
          <w:sz w:val="32"/>
        </w:rPr>
        <w:t>s des figures étranges chargées de surveiller la selve. D</w:t>
      </w:r>
      <w:r>
        <w:rPr>
          <w:rFonts w:ascii="Georgia" w:hAnsi="Georgia"/>
          <w:sz w:val="32"/>
        </w:rPr>
        <w:t>’</w:t>
      </w:r>
      <w:r w:rsidRPr="007A6F8D">
        <w:rPr>
          <w:rFonts w:ascii="Georgia" w:hAnsi="Georgia"/>
          <w:sz w:val="32"/>
        </w:rPr>
        <w:t>où provenaient les enfants de la forêt, combien de temps dura leur règne en ces lieux, personne au monde ne le sait.</w:t>
      </w:r>
    </w:p>
    <w:p w:rsidR="001344FA" w:rsidRPr="007A6F8D" w:rsidRDefault="001344FA" w:rsidP="001344FA">
      <w:pPr>
        <w:ind w:firstLine="720"/>
        <w:jc w:val="both"/>
        <w:rPr>
          <w:rFonts w:ascii="Georgia" w:hAnsi="Georgia"/>
          <w:sz w:val="32"/>
        </w:rPr>
      </w:pPr>
      <w:r w:rsidRPr="007A6F8D">
        <w:rPr>
          <w:rFonts w:ascii="Georgia" w:hAnsi="Georgia"/>
          <w:sz w:val="32"/>
        </w:rPr>
        <w:lastRenderedPageBreak/>
        <w:t>« Mais voilà quelque douze milliers d</w:t>
      </w:r>
      <w:r>
        <w:rPr>
          <w:rFonts w:ascii="Georgia" w:hAnsi="Georgia"/>
          <w:sz w:val="32"/>
        </w:rPr>
        <w:t>’</w:t>
      </w:r>
      <w:r w:rsidRPr="007A6F8D">
        <w:rPr>
          <w:rFonts w:ascii="Georgia" w:hAnsi="Georgia"/>
          <w:sz w:val="32"/>
        </w:rPr>
        <w:t xml:space="preserve">années survinrent, en </w:t>
      </w:r>
      <w:r w:rsidR="00787074" w:rsidRPr="007A6F8D">
        <w:rPr>
          <w:rFonts w:ascii="Georgia" w:hAnsi="Georgia"/>
          <w:sz w:val="32"/>
        </w:rPr>
        <w:t>provenance</w:t>
      </w:r>
      <w:r w:rsidRPr="007A6F8D">
        <w:rPr>
          <w:rFonts w:ascii="Georgia" w:hAnsi="Georgia"/>
          <w:sz w:val="32"/>
        </w:rPr>
        <w:t xml:space="preserve"> de l</w:t>
      </w:r>
      <w:r>
        <w:rPr>
          <w:rFonts w:ascii="Georgia" w:hAnsi="Georgia"/>
          <w:sz w:val="32"/>
        </w:rPr>
        <w:t>’</w:t>
      </w:r>
      <w:r w:rsidRPr="007A6F8D">
        <w:rPr>
          <w:rFonts w:ascii="Georgia" w:hAnsi="Georgia"/>
          <w:sz w:val="32"/>
        </w:rPr>
        <w:t>est, les Premiers Hommes, lesquels empruntèrent le Bras de Dorne avant qu</w:t>
      </w:r>
      <w:r>
        <w:rPr>
          <w:rFonts w:ascii="Georgia" w:hAnsi="Georgia"/>
          <w:sz w:val="32"/>
        </w:rPr>
        <w:t>’</w:t>
      </w:r>
      <w:r w:rsidRPr="007A6F8D">
        <w:rPr>
          <w:rFonts w:ascii="Georgia" w:hAnsi="Georgia"/>
          <w:sz w:val="32"/>
        </w:rPr>
        <w:t>il ne se fût cassé. Ils survinrent armés d</w:t>
      </w:r>
      <w:r>
        <w:rPr>
          <w:rFonts w:ascii="Georgia" w:hAnsi="Georgia"/>
          <w:sz w:val="32"/>
        </w:rPr>
        <w:t>’</w:t>
      </w:r>
      <w:r w:rsidRPr="007A6F8D">
        <w:rPr>
          <w:rFonts w:ascii="Georgia" w:hAnsi="Georgia"/>
          <w:sz w:val="32"/>
        </w:rPr>
        <w:t xml:space="preserve">épées de bronze et de grands boucliers de cuir, et ils montaient des </w:t>
      </w:r>
      <w:r w:rsidR="00787074" w:rsidRPr="007A6F8D">
        <w:rPr>
          <w:rFonts w:ascii="Georgia" w:hAnsi="Georgia"/>
          <w:sz w:val="32"/>
        </w:rPr>
        <w:t>chevaux</w:t>
      </w:r>
      <w:r w:rsidRPr="007A6F8D">
        <w:rPr>
          <w:rFonts w:ascii="Georgia" w:hAnsi="Georgia"/>
          <w:sz w:val="32"/>
        </w:rPr>
        <w:t>. Jamais jusqu</w:t>
      </w:r>
      <w:r>
        <w:rPr>
          <w:rFonts w:ascii="Georgia" w:hAnsi="Georgia"/>
          <w:sz w:val="32"/>
        </w:rPr>
        <w:t>’</w:t>
      </w:r>
      <w:r w:rsidRPr="007A6F8D">
        <w:rPr>
          <w:rFonts w:ascii="Georgia" w:hAnsi="Georgia"/>
          <w:sz w:val="32"/>
        </w:rPr>
        <w:t>alors on n</w:t>
      </w:r>
      <w:r>
        <w:rPr>
          <w:rFonts w:ascii="Georgia" w:hAnsi="Georgia"/>
          <w:sz w:val="32"/>
        </w:rPr>
        <w:t>’</w:t>
      </w:r>
      <w:r w:rsidRPr="007A6F8D">
        <w:rPr>
          <w:rFonts w:ascii="Georgia" w:hAnsi="Georgia"/>
          <w:sz w:val="32"/>
        </w:rPr>
        <w:t xml:space="preserve">avait vu semblables bêtes de ce côté-ci du détroit. Aussi les enfants de la forêt durent-ils en être aussi </w:t>
      </w:r>
      <w:r w:rsidR="00787074" w:rsidRPr="007A6F8D">
        <w:rPr>
          <w:rFonts w:ascii="Georgia" w:hAnsi="Georgia"/>
          <w:sz w:val="32"/>
        </w:rPr>
        <w:t>épouvantés</w:t>
      </w:r>
      <w:r w:rsidRPr="007A6F8D">
        <w:rPr>
          <w:rFonts w:ascii="Georgia" w:hAnsi="Georgia"/>
          <w:sz w:val="32"/>
        </w:rPr>
        <w:t xml:space="preserve"> que les Premiers Hommes en découvrant, </w:t>
      </w:r>
      <w:r w:rsidR="00787074" w:rsidRPr="007A6F8D">
        <w:rPr>
          <w:rFonts w:ascii="Georgia" w:hAnsi="Georgia"/>
          <w:sz w:val="32"/>
        </w:rPr>
        <w:t>eux</w:t>
      </w:r>
      <w:r w:rsidRPr="007A6F8D">
        <w:rPr>
          <w:rFonts w:ascii="Georgia" w:hAnsi="Georgia"/>
          <w:sz w:val="32"/>
        </w:rPr>
        <w:t>, les faces des arbres-cœur. Toujours est-il qu</w:t>
      </w:r>
      <w:r>
        <w:rPr>
          <w:rFonts w:ascii="Georgia" w:hAnsi="Georgia"/>
          <w:sz w:val="32"/>
        </w:rPr>
        <w:t>’</w:t>
      </w:r>
      <w:r w:rsidRPr="007A6F8D">
        <w:rPr>
          <w:rFonts w:ascii="Georgia" w:hAnsi="Georgia"/>
          <w:sz w:val="32"/>
        </w:rPr>
        <w:t>au fur et à mesure qu</w:t>
      </w:r>
      <w:r>
        <w:rPr>
          <w:rFonts w:ascii="Georgia" w:hAnsi="Georgia"/>
          <w:sz w:val="32"/>
        </w:rPr>
        <w:t>’</w:t>
      </w:r>
      <w:r w:rsidRPr="007A6F8D">
        <w:rPr>
          <w:rFonts w:ascii="Georgia" w:hAnsi="Georgia"/>
          <w:sz w:val="32"/>
        </w:rPr>
        <w:t>ils établissaient fermes et fortins, ceux-ci abattaient les faces et les livraient au feu. Scandalisés d</w:t>
      </w:r>
      <w:r>
        <w:rPr>
          <w:rFonts w:ascii="Georgia" w:hAnsi="Georgia"/>
          <w:sz w:val="32"/>
        </w:rPr>
        <w:t>’</w:t>
      </w:r>
      <w:r w:rsidRPr="007A6F8D">
        <w:rPr>
          <w:rFonts w:ascii="Georgia" w:hAnsi="Georgia"/>
          <w:sz w:val="32"/>
        </w:rPr>
        <w:t>un tel sacrilège, ceux-là partirent en guerre. Mais leurs vervoyants eurent beau, si l</w:t>
      </w:r>
      <w:r>
        <w:rPr>
          <w:rFonts w:ascii="Georgia" w:hAnsi="Georgia"/>
          <w:sz w:val="32"/>
        </w:rPr>
        <w:t>’</w:t>
      </w:r>
      <w:r w:rsidRPr="007A6F8D">
        <w:rPr>
          <w:rFonts w:ascii="Georgia" w:hAnsi="Georgia"/>
          <w:sz w:val="32"/>
        </w:rPr>
        <w:t>on en croit les vieilles chansons, recourir a la magie noire pour déchaîner les mers afin qu</w:t>
      </w:r>
      <w:r>
        <w:rPr>
          <w:rFonts w:ascii="Georgia" w:hAnsi="Georgia"/>
          <w:sz w:val="32"/>
        </w:rPr>
        <w:t>’</w:t>
      </w:r>
      <w:r w:rsidRPr="007A6F8D">
        <w:rPr>
          <w:rFonts w:ascii="Georgia" w:hAnsi="Georgia"/>
          <w:sz w:val="32"/>
        </w:rPr>
        <w:t>elles noient le pays et fracassent le Bras, ils s</w:t>
      </w:r>
      <w:r>
        <w:rPr>
          <w:rFonts w:ascii="Georgia" w:hAnsi="Georgia"/>
          <w:sz w:val="32"/>
        </w:rPr>
        <w:t>’</w:t>
      </w:r>
      <w:r w:rsidRPr="007A6F8D">
        <w:rPr>
          <w:rFonts w:ascii="Georgia" w:hAnsi="Georgia"/>
          <w:sz w:val="32"/>
        </w:rPr>
        <w:t>y prenaient trop tard pour refermer la porte, et les hostilités perdurèrent jusqu</w:t>
      </w:r>
      <w:r>
        <w:rPr>
          <w:rFonts w:ascii="Georgia" w:hAnsi="Georgia"/>
          <w:sz w:val="32"/>
        </w:rPr>
        <w:t>’</w:t>
      </w:r>
      <w:r w:rsidRPr="007A6F8D">
        <w:rPr>
          <w:rFonts w:ascii="Georgia" w:hAnsi="Georgia"/>
          <w:sz w:val="32"/>
        </w:rPr>
        <w:t>à ce que la terre ne fut plus qu</w:t>
      </w:r>
      <w:r>
        <w:rPr>
          <w:rFonts w:ascii="Georgia" w:hAnsi="Georgia"/>
          <w:sz w:val="32"/>
        </w:rPr>
        <w:t>’</w:t>
      </w:r>
      <w:r w:rsidR="00787074">
        <w:rPr>
          <w:rFonts w:ascii="Georgia" w:hAnsi="Georgia"/>
          <w:sz w:val="32"/>
        </w:rPr>
        <w:t>une f</w:t>
      </w:r>
      <w:r w:rsidRPr="007A6F8D">
        <w:rPr>
          <w:rFonts w:ascii="Georgia" w:hAnsi="Georgia"/>
          <w:sz w:val="32"/>
        </w:rPr>
        <w:t xml:space="preserve">ange rouge saturée du sang des hommes et du sang des enfants de la </w:t>
      </w:r>
      <w:r w:rsidR="00787074">
        <w:rPr>
          <w:rFonts w:ascii="Georgia" w:hAnsi="Georgia"/>
          <w:sz w:val="32"/>
        </w:rPr>
        <w:t>fo</w:t>
      </w:r>
      <w:r w:rsidRPr="007A6F8D">
        <w:rPr>
          <w:rFonts w:ascii="Georgia" w:hAnsi="Georgia"/>
          <w:sz w:val="32"/>
        </w:rPr>
        <w:t>rêt, mais des enfants plus que des hommes, car les hommes étaient plus grands et plus forts, et le bois, la pierre, l</w:t>
      </w:r>
      <w:r>
        <w:rPr>
          <w:rFonts w:ascii="Georgia" w:hAnsi="Georgia"/>
          <w:sz w:val="32"/>
        </w:rPr>
        <w:t>’</w:t>
      </w:r>
      <w:r w:rsidRPr="007A6F8D">
        <w:rPr>
          <w:rFonts w:ascii="Georgia" w:hAnsi="Georgia"/>
          <w:sz w:val="32"/>
        </w:rPr>
        <w:t>obsidienne trop piètres contre le bronze. Tant qu</w:t>
      </w:r>
      <w:r>
        <w:rPr>
          <w:rFonts w:ascii="Georgia" w:hAnsi="Georgia"/>
          <w:sz w:val="32"/>
        </w:rPr>
        <w:t>’</w:t>
      </w:r>
      <w:r w:rsidRPr="007A6F8D">
        <w:rPr>
          <w:rFonts w:ascii="Georgia" w:hAnsi="Georgia"/>
          <w:sz w:val="32"/>
        </w:rPr>
        <w:t>à la fin, dans les deux camps prévalant la raison, chefs et héros des Premiers Hommes se rencontrèrent avec vervoyants et selvedanseurs dans les bois sacrés de la petite île abritée par le lac connu jusqu</w:t>
      </w:r>
      <w:r>
        <w:rPr>
          <w:rFonts w:ascii="Georgia" w:hAnsi="Georgia"/>
          <w:sz w:val="32"/>
        </w:rPr>
        <w:t>’</w:t>
      </w:r>
      <w:r w:rsidRPr="007A6F8D">
        <w:rPr>
          <w:rFonts w:ascii="Georgia" w:hAnsi="Georgia"/>
          <w:sz w:val="32"/>
        </w:rPr>
        <w:t>à nos jours sous le nom de l</w:t>
      </w:r>
      <w:r>
        <w:rPr>
          <w:rFonts w:ascii="Georgia" w:hAnsi="Georgia"/>
          <w:sz w:val="32"/>
        </w:rPr>
        <w:t>’</w:t>
      </w:r>
      <w:r w:rsidRPr="007A6F8D">
        <w:rPr>
          <w:rFonts w:ascii="Georgia" w:hAnsi="Georgia"/>
          <w:sz w:val="32"/>
        </w:rPr>
        <w:t>Œildieu.</w:t>
      </w:r>
    </w:p>
    <w:p w:rsidR="001344FA" w:rsidRPr="007A6F8D" w:rsidRDefault="001344FA" w:rsidP="001344FA">
      <w:pPr>
        <w:ind w:firstLine="720"/>
        <w:jc w:val="both"/>
        <w:rPr>
          <w:rFonts w:ascii="Georgia" w:hAnsi="Georgia"/>
          <w:sz w:val="32"/>
        </w:rPr>
      </w:pPr>
      <w:r w:rsidRPr="007A6F8D">
        <w:rPr>
          <w:rFonts w:ascii="Georgia" w:hAnsi="Georgia"/>
          <w:sz w:val="32"/>
        </w:rPr>
        <w:t>« C</w:t>
      </w:r>
      <w:r>
        <w:rPr>
          <w:rFonts w:ascii="Georgia" w:hAnsi="Georgia"/>
          <w:sz w:val="32"/>
        </w:rPr>
        <w:t>’</w:t>
      </w:r>
      <w:r w:rsidRPr="007A6F8D">
        <w:rPr>
          <w:rFonts w:ascii="Georgia" w:hAnsi="Georgia"/>
          <w:sz w:val="32"/>
        </w:rPr>
        <w:t xml:space="preserve">est là que fut conclu le pacte aux termes duquel les Premiers Hommes recevaient en partage les terres côtières, les hautes </w:t>
      </w:r>
      <w:r w:rsidR="00787074" w:rsidRPr="007A6F8D">
        <w:rPr>
          <w:rFonts w:ascii="Georgia" w:hAnsi="Georgia"/>
          <w:sz w:val="32"/>
        </w:rPr>
        <w:t>plaines</w:t>
      </w:r>
      <w:r w:rsidRPr="007A6F8D">
        <w:rPr>
          <w:rFonts w:ascii="Georgia" w:hAnsi="Georgia"/>
          <w:sz w:val="32"/>
        </w:rPr>
        <w:t xml:space="preserve"> et les grasses prairies, les montagnes et les marécages, les enfants devant quant à eux conserver à jamais la forêt profonde et la hac</w:t>
      </w:r>
      <w:r w:rsidR="00787074">
        <w:rPr>
          <w:rFonts w:ascii="Georgia" w:hAnsi="Georgia"/>
          <w:sz w:val="32"/>
        </w:rPr>
        <w:t>he épargner désormais les barral</w:t>
      </w:r>
      <w:r w:rsidRPr="007A6F8D">
        <w:rPr>
          <w:rFonts w:ascii="Georgia" w:hAnsi="Georgia"/>
          <w:sz w:val="32"/>
        </w:rPr>
        <w:t>s par tout le royaume. Et, après qu</w:t>
      </w:r>
      <w:r>
        <w:rPr>
          <w:rFonts w:ascii="Georgia" w:hAnsi="Georgia"/>
          <w:sz w:val="32"/>
        </w:rPr>
        <w:t>’</w:t>
      </w:r>
      <w:r w:rsidRPr="007A6F8D">
        <w:rPr>
          <w:rFonts w:ascii="Georgia" w:hAnsi="Georgia"/>
          <w:sz w:val="32"/>
        </w:rPr>
        <w:t>on eut doté d</w:t>
      </w:r>
      <w:r>
        <w:rPr>
          <w:rFonts w:ascii="Georgia" w:hAnsi="Georgia"/>
          <w:sz w:val="32"/>
        </w:rPr>
        <w:t>’</w:t>
      </w:r>
      <w:r w:rsidRPr="007A6F8D">
        <w:rPr>
          <w:rFonts w:ascii="Georgia" w:hAnsi="Georgia"/>
          <w:sz w:val="32"/>
        </w:rPr>
        <w:t>une face chaque arbre de l</w:t>
      </w:r>
      <w:r>
        <w:rPr>
          <w:rFonts w:ascii="Georgia" w:hAnsi="Georgia"/>
          <w:sz w:val="32"/>
        </w:rPr>
        <w:t>’</w:t>
      </w:r>
      <w:r w:rsidRPr="007A6F8D">
        <w:rPr>
          <w:rFonts w:ascii="Georgia" w:hAnsi="Georgia"/>
          <w:sz w:val="32"/>
        </w:rPr>
        <w:t xml:space="preserve">île afin de rendre les dieux témoins des paroles échangées, fut solennellement </w:t>
      </w:r>
      <w:r w:rsidR="00787074" w:rsidRPr="007A6F8D">
        <w:rPr>
          <w:rFonts w:ascii="Georgia" w:hAnsi="Georgia"/>
          <w:sz w:val="32"/>
        </w:rPr>
        <w:t>institué</w:t>
      </w:r>
      <w:r w:rsidRPr="007A6F8D">
        <w:rPr>
          <w:rFonts w:ascii="Georgia" w:hAnsi="Georgia"/>
          <w:sz w:val="32"/>
        </w:rPr>
        <w:t xml:space="preserve"> l</w:t>
      </w:r>
      <w:r>
        <w:rPr>
          <w:rFonts w:ascii="Georgia" w:hAnsi="Georgia"/>
          <w:sz w:val="32"/>
        </w:rPr>
        <w:t>’</w:t>
      </w:r>
      <w:r w:rsidRPr="007A6F8D">
        <w:rPr>
          <w:rFonts w:ascii="Georgia" w:hAnsi="Georgia"/>
          <w:sz w:val="32"/>
        </w:rPr>
        <w:t>ordre sacré des verts-hommes pour assurer la sauvegarde de l</w:t>
      </w:r>
      <w:r>
        <w:rPr>
          <w:rFonts w:ascii="Georgia" w:hAnsi="Georgia"/>
          <w:sz w:val="32"/>
        </w:rPr>
        <w:t>’</w:t>
      </w:r>
      <w:r w:rsidRPr="007A6F8D">
        <w:rPr>
          <w:rFonts w:ascii="Georgia" w:hAnsi="Georgia"/>
          <w:sz w:val="32"/>
        </w:rPr>
        <w:t>Ile-aux-Faces.</w:t>
      </w:r>
    </w:p>
    <w:p w:rsidR="001344FA" w:rsidRPr="007A6F8D" w:rsidRDefault="001344FA" w:rsidP="001344FA">
      <w:pPr>
        <w:ind w:firstLine="720"/>
        <w:jc w:val="both"/>
        <w:rPr>
          <w:rFonts w:ascii="Georgia" w:hAnsi="Georgia"/>
          <w:sz w:val="32"/>
        </w:rPr>
      </w:pPr>
      <w:r w:rsidRPr="007A6F8D">
        <w:rPr>
          <w:rFonts w:ascii="Georgia" w:hAnsi="Georgia"/>
          <w:sz w:val="32"/>
        </w:rPr>
        <w:t>« Dès lors s</w:t>
      </w:r>
      <w:r>
        <w:rPr>
          <w:rFonts w:ascii="Georgia" w:hAnsi="Georgia"/>
          <w:sz w:val="32"/>
        </w:rPr>
        <w:t>’</w:t>
      </w:r>
      <w:r w:rsidRPr="007A6F8D">
        <w:rPr>
          <w:rFonts w:ascii="Georgia" w:hAnsi="Georgia"/>
          <w:sz w:val="32"/>
        </w:rPr>
        <w:t>acheva l</w:t>
      </w:r>
      <w:r>
        <w:rPr>
          <w:rFonts w:ascii="Georgia" w:hAnsi="Georgia"/>
          <w:sz w:val="32"/>
        </w:rPr>
        <w:t>’</w:t>
      </w:r>
      <w:r w:rsidRPr="007A6F8D">
        <w:rPr>
          <w:rFonts w:ascii="Georgia" w:hAnsi="Georgia"/>
          <w:sz w:val="32"/>
        </w:rPr>
        <w:t>Age de l</w:t>
      </w:r>
      <w:r>
        <w:rPr>
          <w:rFonts w:ascii="Georgia" w:hAnsi="Georgia"/>
          <w:sz w:val="32"/>
        </w:rPr>
        <w:t>’</w:t>
      </w:r>
      <w:r w:rsidRPr="007A6F8D">
        <w:rPr>
          <w:rFonts w:ascii="Georgia" w:hAnsi="Georgia"/>
          <w:sz w:val="32"/>
        </w:rPr>
        <w:t>Aube et débuta l</w:t>
      </w:r>
      <w:r>
        <w:rPr>
          <w:rFonts w:ascii="Georgia" w:hAnsi="Georgia"/>
          <w:sz w:val="32"/>
        </w:rPr>
        <w:t>’</w:t>
      </w:r>
      <w:r w:rsidR="00787074">
        <w:rPr>
          <w:rFonts w:ascii="Georgia" w:hAnsi="Georgia"/>
          <w:sz w:val="32"/>
        </w:rPr>
        <w:t>Age des Héros.</w:t>
      </w:r>
      <w:r w:rsidRPr="007A6F8D">
        <w:rPr>
          <w:rFonts w:ascii="Georgia" w:hAnsi="Georgia"/>
          <w:sz w:val="32"/>
        </w:rPr>
        <w:t xml:space="preserve"> L</w:t>
      </w:r>
      <w:r>
        <w:rPr>
          <w:rFonts w:ascii="Georgia" w:hAnsi="Georgia"/>
          <w:sz w:val="32"/>
        </w:rPr>
        <w:t>’</w:t>
      </w:r>
      <w:r w:rsidRPr="007A6F8D">
        <w:rPr>
          <w:rFonts w:ascii="Georgia" w:hAnsi="Georgia"/>
          <w:sz w:val="32"/>
        </w:rPr>
        <w:t>amitié instaurée par le pacte entre les hommes et les enfants dura quatre mille ans. Tant et si bien qu</w:t>
      </w:r>
      <w:r>
        <w:rPr>
          <w:rFonts w:ascii="Georgia" w:hAnsi="Georgia"/>
          <w:sz w:val="32"/>
        </w:rPr>
        <w:t>’</w:t>
      </w:r>
      <w:r w:rsidRPr="007A6F8D">
        <w:rPr>
          <w:rFonts w:ascii="Georgia" w:hAnsi="Georgia"/>
          <w:sz w:val="32"/>
        </w:rPr>
        <w:t>au fil du temps les Premiers Hommes en vinrent même à répudier en faveur des dieux secrets de la forêt les dieux qu</w:t>
      </w:r>
      <w:r>
        <w:rPr>
          <w:rFonts w:ascii="Georgia" w:hAnsi="Georgia"/>
          <w:sz w:val="32"/>
        </w:rPr>
        <w:t>’</w:t>
      </w:r>
      <w:r w:rsidRPr="007A6F8D">
        <w:rPr>
          <w:rFonts w:ascii="Georgia" w:hAnsi="Georgia"/>
          <w:sz w:val="32"/>
        </w:rPr>
        <w:t>ils avaient importés. »</w:t>
      </w:r>
    </w:p>
    <w:p w:rsidR="001344FA" w:rsidRPr="007A6F8D" w:rsidRDefault="001344FA" w:rsidP="001344FA">
      <w:pPr>
        <w:ind w:firstLine="720"/>
        <w:jc w:val="both"/>
        <w:rPr>
          <w:rFonts w:ascii="Georgia" w:hAnsi="Georgia"/>
          <w:sz w:val="32"/>
        </w:rPr>
      </w:pPr>
      <w:r w:rsidRPr="007A6F8D">
        <w:rPr>
          <w:rFonts w:ascii="Georgia" w:hAnsi="Georgia"/>
          <w:sz w:val="32"/>
        </w:rPr>
        <w:lastRenderedPageBreak/>
        <w:t>Le poing de Bran se resserra sur la pointe d</w:t>
      </w:r>
      <w:r>
        <w:rPr>
          <w:rFonts w:ascii="Georgia" w:hAnsi="Georgia"/>
          <w:sz w:val="32"/>
        </w:rPr>
        <w:t>’</w:t>
      </w:r>
      <w:r w:rsidRPr="007A6F8D">
        <w:rPr>
          <w:rFonts w:ascii="Georgia" w:hAnsi="Georgia"/>
          <w:sz w:val="32"/>
        </w:rPr>
        <w:t>obsidienne. « Mais vous prétendiez disparus tous les enfants de la forêt...</w:t>
      </w:r>
    </w:p>
    <w:p w:rsidR="001344FA" w:rsidRPr="007A6F8D" w:rsidRDefault="001344FA" w:rsidP="001344FA">
      <w:pPr>
        <w:ind w:firstLine="720"/>
        <w:jc w:val="both"/>
        <w:rPr>
          <w:rFonts w:ascii="Georgia" w:hAnsi="Georgia"/>
          <w:sz w:val="32"/>
        </w:rPr>
      </w:pPr>
      <w:r w:rsidRPr="007A6F8D">
        <w:rPr>
          <w:rFonts w:ascii="Georgia" w:hAnsi="Georgia"/>
          <w:sz w:val="32"/>
        </w:rPr>
        <w:t xml:space="preserve">— Ici, oui, grogna Osha, les dents occupées à sectionner les </w:t>
      </w:r>
      <w:r w:rsidR="00787074" w:rsidRPr="007A6F8D">
        <w:rPr>
          <w:rFonts w:ascii="Georgia" w:hAnsi="Georgia"/>
          <w:sz w:val="32"/>
        </w:rPr>
        <w:t>dernières</w:t>
      </w:r>
      <w:r w:rsidRPr="007A6F8D">
        <w:rPr>
          <w:rFonts w:ascii="Georgia" w:hAnsi="Georgia"/>
          <w:sz w:val="32"/>
        </w:rPr>
        <w:t xml:space="preserve"> ligatures du pansement. Les choses sont différentes au nord du Mur. C</w:t>
      </w:r>
      <w:r>
        <w:rPr>
          <w:rFonts w:ascii="Georgia" w:hAnsi="Georgia"/>
          <w:sz w:val="32"/>
        </w:rPr>
        <w:t>’</w:t>
      </w:r>
      <w:r w:rsidRPr="007A6F8D">
        <w:rPr>
          <w:rFonts w:ascii="Georgia" w:hAnsi="Georgia"/>
          <w:sz w:val="32"/>
        </w:rPr>
        <w:t>est là que les enfants ont trouvé refuge, ainsi que les géants et que les autres races du passé. »</w:t>
      </w:r>
    </w:p>
    <w:p w:rsidR="001344FA" w:rsidRPr="007A6F8D" w:rsidRDefault="001344FA" w:rsidP="001344FA">
      <w:pPr>
        <w:ind w:firstLine="720"/>
        <w:jc w:val="both"/>
        <w:rPr>
          <w:rFonts w:ascii="Georgia" w:hAnsi="Georgia"/>
          <w:sz w:val="32"/>
        </w:rPr>
      </w:pPr>
      <w:r w:rsidRPr="007A6F8D">
        <w:rPr>
          <w:rFonts w:ascii="Georgia" w:hAnsi="Georgia"/>
          <w:sz w:val="32"/>
        </w:rPr>
        <w:t>Mestre Luwin soupira. « Ah, femme, femme... ! tu ne méritais que la mort ou les fers, les Stark t</w:t>
      </w:r>
      <w:r>
        <w:rPr>
          <w:rFonts w:ascii="Georgia" w:hAnsi="Georgia"/>
          <w:sz w:val="32"/>
        </w:rPr>
        <w:t>’</w:t>
      </w:r>
      <w:r w:rsidRPr="007A6F8D">
        <w:rPr>
          <w:rFonts w:ascii="Georgia" w:hAnsi="Georgia"/>
          <w:sz w:val="32"/>
        </w:rPr>
        <w:t>ont traitée avec trop de mansuétude. C</w:t>
      </w:r>
      <w:r>
        <w:rPr>
          <w:rFonts w:ascii="Georgia" w:hAnsi="Georgia"/>
          <w:sz w:val="32"/>
        </w:rPr>
        <w:t>’</w:t>
      </w:r>
      <w:r w:rsidRPr="007A6F8D">
        <w:rPr>
          <w:rFonts w:ascii="Georgia" w:hAnsi="Georgia"/>
          <w:sz w:val="32"/>
        </w:rPr>
        <w:t>est te montrer bien ingrate à leur égard que de farcir de sornettes la cervelle de leurs garçons.</w:t>
      </w:r>
    </w:p>
    <w:p w:rsidR="001344FA" w:rsidRPr="007A6F8D" w:rsidRDefault="001344FA" w:rsidP="001344FA">
      <w:pPr>
        <w:ind w:firstLine="720"/>
        <w:jc w:val="both"/>
        <w:rPr>
          <w:rFonts w:ascii="Georgia" w:hAnsi="Georgia"/>
          <w:sz w:val="32"/>
        </w:rPr>
      </w:pPr>
      <w:r w:rsidRPr="007A6F8D">
        <w:rPr>
          <w:rFonts w:ascii="Georgia" w:hAnsi="Georgia"/>
          <w:sz w:val="32"/>
        </w:rPr>
        <w:t>— Où sont-ils passés, alors ? insista Bran. Je veux savoir.</w:t>
      </w:r>
    </w:p>
    <w:p w:rsidR="001344FA" w:rsidRPr="007A6F8D" w:rsidRDefault="001344FA" w:rsidP="001344FA">
      <w:pPr>
        <w:ind w:firstLine="720"/>
        <w:jc w:val="both"/>
        <w:rPr>
          <w:rFonts w:ascii="Georgia" w:hAnsi="Georgia"/>
          <w:sz w:val="32"/>
        </w:rPr>
      </w:pPr>
      <w:r w:rsidRPr="007A6F8D">
        <w:rPr>
          <w:rFonts w:ascii="Georgia" w:hAnsi="Georgia"/>
          <w:sz w:val="32"/>
        </w:rPr>
        <w:t>— Moi aussi, dit Rickon.</w:t>
      </w:r>
    </w:p>
    <w:p w:rsidR="001344FA" w:rsidRPr="007A6F8D" w:rsidRDefault="001344FA" w:rsidP="001344FA">
      <w:pPr>
        <w:ind w:firstLine="720"/>
        <w:jc w:val="both"/>
        <w:rPr>
          <w:rFonts w:ascii="Georgia" w:hAnsi="Georgia"/>
          <w:sz w:val="32"/>
        </w:rPr>
      </w:pPr>
      <w:r w:rsidRPr="007A6F8D">
        <w:rPr>
          <w:rFonts w:ascii="Georgia" w:hAnsi="Georgia"/>
          <w:sz w:val="32"/>
        </w:rPr>
        <w:t xml:space="preserve">— Bon, bon..., maugréa le mestre. Aussi longtemps que se </w:t>
      </w:r>
      <w:r w:rsidR="00787074" w:rsidRPr="007A6F8D">
        <w:rPr>
          <w:rFonts w:ascii="Georgia" w:hAnsi="Georgia"/>
          <w:sz w:val="32"/>
        </w:rPr>
        <w:t>maintinrent</w:t>
      </w:r>
      <w:r w:rsidRPr="007A6F8D">
        <w:rPr>
          <w:rFonts w:ascii="Georgia" w:hAnsi="Georgia"/>
          <w:sz w:val="32"/>
        </w:rPr>
        <w:t xml:space="preserve"> les royaumes des Premiers Hommes, soit tout au long de l</w:t>
      </w:r>
      <w:r>
        <w:rPr>
          <w:rFonts w:ascii="Georgia" w:hAnsi="Georgia"/>
          <w:sz w:val="32"/>
        </w:rPr>
        <w:t>’</w:t>
      </w:r>
      <w:r w:rsidRPr="007A6F8D">
        <w:rPr>
          <w:rFonts w:ascii="Georgia" w:hAnsi="Georgia"/>
          <w:sz w:val="32"/>
        </w:rPr>
        <w:t>Age des Héros, de la Longue Nuit puis de l</w:t>
      </w:r>
      <w:r>
        <w:rPr>
          <w:rFonts w:ascii="Georgia" w:hAnsi="Georgia"/>
          <w:sz w:val="32"/>
        </w:rPr>
        <w:t>’</w:t>
      </w:r>
      <w:r w:rsidRPr="007A6F8D">
        <w:rPr>
          <w:rFonts w:ascii="Georgia" w:hAnsi="Georgia"/>
          <w:sz w:val="32"/>
        </w:rPr>
        <w:t>époque où naquirent les Sept Couronnes, le pacte fut respecté. Mais, à la fin, de nouveaux peuples franchirent le détroit.</w:t>
      </w:r>
    </w:p>
    <w:p w:rsidR="001344FA" w:rsidRPr="007A6F8D" w:rsidRDefault="001344FA" w:rsidP="001344FA">
      <w:pPr>
        <w:ind w:firstLine="720"/>
        <w:jc w:val="both"/>
        <w:rPr>
          <w:rFonts w:ascii="Georgia" w:hAnsi="Georgia"/>
          <w:sz w:val="32"/>
        </w:rPr>
      </w:pPr>
      <w:r w:rsidRPr="007A6F8D">
        <w:rPr>
          <w:rFonts w:ascii="Georgia" w:hAnsi="Georgia"/>
          <w:sz w:val="32"/>
        </w:rPr>
        <w:t>« D</w:t>
      </w:r>
      <w:r>
        <w:rPr>
          <w:rFonts w:ascii="Georgia" w:hAnsi="Georgia"/>
          <w:sz w:val="32"/>
        </w:rPr>
        <w:t>’</w:t>
      </w:r>
      <w:r w:rsidRPr="007A6F8D">
        <w:rPr>
          <w:rFonts w:ascii="Georgia" w:hAnsi="Georgia"/>
          <w:sz w:val="32"/>
        </w:rPr>
        <w:t>abord survinrent les Andals, une race de grands guerriers blonds qui, maniant le feu et l</w:t>
      </w:r>
      <w:r>
        <w:rPr>
          <w:rFonts w:ascii="Georgia" w:hAnsi="Georgia"/>
          <w:sz w:val="32"/>
        </w:rPr>
        <w:t>’</w:t>
      </w:r>
      <w:r w:rsidRPr="007A6F8D">
        <w:rPr>
          <w:rFonts w:ascii="Georgia" w:hAnsi="Georgia"/>
          <w:sz w:val="32"/>
        </w:rPr>
        <w:t>acier, portaient peinte sur la poitrine l</w:t>
      </w:r>
      <w:r>
        <w:rPr>
          <w:rFonts w:ascii="Georgia" w:hAnsi="Georgia"/>
          <w:sz w:val="32"/>
        </w:rPr>
        <w:t>’</w:t>
      </w:r>
      <w:r w:rsidRPr="007A6F8D">
        <w:rPr>
          <w:rFonts w:ascii="Georgia" w:hAnsi="Georgia"/>
          <w:sz w:val="32"/>
        </w:rPr>
        <w:t>étoile à sept branches des nouveaux dieux. Après les avoir combattus des centaines d</w:t>
      </w:r>
      <w:r>
        <w:rPr>
          <w:rFonts w:ascii="Georgia" w:hAnsi="Georgia"/>
          <w:sz w:val="32"/>
        </w:rPr>
        <w:t>’</w:t>
      </w:r>
      <w:r w:rsidRPr="007A6F8D">
        <w:rPr>
          <w:rFonts w:ascii="Georgia" w:hAnsi="Georgia"/>
          <w:sz w:val="32"/>
        </w:rPr>
        <w:t xml:space="preserve">années, les six couronnes méridionales finirent par </w:t>
      </w:r>
      <w:r w:rsidR="00787074" w:rsidRPr="007A6F8D">
        <w:rPr>
          <w:rFonts w:ascii="Georgia" w:hAnsi="Georgia"/>
          <w:sz w:val="32"/>
        </w:rPr>
        <w:t>succomber</w:t>
      </w:r>
      <w:r w:rsidRPr="007A6F8D">
        <w:rPr>
          <w:rFonts w:ascii="Georgia" w:hAnsi="Georgia"/>
          <w:sz w:val="32"/>
        </w:rPr>
        <w:t>. Dans nos seuls parages, où le roi du Nord parvint à repousser chacune des armées qui tentaient de déborder le Neck, persista la règle des Premiers Hommes. Partout ailleurs, les Andals brûlèrent les bois sacrés, livrèrent les faces à la hache, massacrèrent tout ce qu</w:t>
      </w:r>
      <w:r>
        <w:rPr>
          <w:rFonts w:ascii="Georgia" w:hAnsi="Georgia"/>
          <w:sz w:val="32"/>
        </w:rPr>
        <w:t>’</w:t>
      </w:r>
      <w:r w:rsidRPr="007A6F8D">
        <w:rPr>
          <w:rFonts w:ascii="Georgia" w:hAnsi="Georgia"/>
          <w:sz w:val="32"/>
        </w:rPr>
        <w:t>ils purent attraper d</w:t>
      </w:r>
      <w:r>
        <w:rPr>
          <w:rFonts w:ascii="Georgia" w:hAnsi="Georgia"/>
          <w:sz w:val="32"/>
        </w:rPr>
        <w:t>’</w:t>
      </w:r>
      <w:r w:rsidRPr="007A6F8D">
        <w:rPr>
          <w:rFonts w:ascii="Georgia" w:hAnsi="Georgia"/>
          <w:sz w:val="32"/>
        </w:rPr>
        <w:t>enfants, proclamèrent le triomphe des Sept sur les anciens dieux. De sorte que les enfants, contraints à fuir vers le nord... »</w:t>
      </w:r>
    </w:p>
    <w:p w:rsidR="001344FA" w:rsidRPr="007A6F8D" w:rsidRDefault="001344FA" w:rsidP="001344FA">
      <w:pPr>
        <w:ind w:firstLine="720"/>
        <w:jc w:val="both"/>
        <w:rPr>
          <w:rFonts w:ascii="Georgia" w:hAnsi="Georgia"/>
          <w:sz w:val="32"/>
        </w:rPr>
      </w:pPr>
      <w:r w:rsidRPr="007A6F8D">
        <w:rPr>
          <w:rFonts w:ascii="Georgia" w:hAnsi="Georgia"/>
          <w:sz w:val="32"/>
        </w:rPr>
        <w:t>Eté se mit à hurler. Le saisissement laissa le mestre bouche bée, mais quand Broussaille se dressa d</w:t>
      </w:r>
      <w:r>
        <w:rPr>
          <w:rFonts w:ascii="Georgia" w:hAnsi="Georgia"/>
          <w:sz w:val="32"/>
        </w:rPr>
        <w:t>’</w:t>
      </w:r>
      <w:r w:rsidRPr="007A6F8D">
        <w:rPr>
          <w:rFonts w:ascii="Georgia" w:hAnsi="Georgia"/>
          <w:sz w:val="32"/>
        </w:rPr>
        <w:t>un bond pour joindre sa voix à celle de son frère, une angoisse invincible broya le cœur de Bran. «</w:t>
      </w:r>
      <w:r w:rsidRPr="007A6F8D">
        <w:rPr>
          <w:rFonts w:ascii="Georgia" w:hAnsi="Georgia"/>
          <w:i/>
          <w:sz w:val="32"/>
        </w:rPr>
        <w:t xml:space="preserve"> Cela vient », </w:t>
      </w:r>
      <w:r w:rsidRPr="007A6F8D">
        <w:rPr>
          <w:rFonts w:ascii="Georgia" w:hAnsi="Georgia"/>
          <w:sz w:val="32"/>
        </w:rPr>
        <w:t>murmura-t-il avec la conviction du désespoir. Et il s</w:t>
      </w:r>
      <w:r>
        <w:rPr>
          <w:rFonts w:ascii="Georgia" w:hAnsi="Georgia"/>
          <w:sz w:val="32"/>
        </w:rPr>
        <w:t>’</w:t>
      </w:r>
      <w:r w:rsidRPr="007A6F8D">
        <w:rPr>
          <w:rFonts w:ascii="Georgia" w:hAnsi="Georgia"/>
          <w:sz w:val="32"/>
        </w:rPr>
        <w:t>aperçut que son siège était fait depuis la nuit précédente, depuis que la corneille l</w:t>
      </w:r>
      <w:r>
        <w:rPr>
          <w:rFonts w:ascii="Georgia" w:hAnsi="Georgia"/>
          <w:sz w:val="32"/>
        </w:rPr>
        <w:t>’</w:t>
      </w:r>
      <w:r w:rsidRPr="007A6F8D">
        <w:rPr>
          <w:rFonts w:ascii="Georgia" w:hAnsi="Georgia"/>
          <w:sz w:val="32"/>
        </w:rPr>
        <w:t>avait emmené dans la crypte faire ses adieux. Dès cet instant, il avait su, mais refusé d</w:t>
      </w:r>
      <w:r>
        <w:rPr>
          <w:rFonts w:ascii="Georgia" w:hAnsi="Georgia"/>
          <w:sz w:val="32"/>
        </w:rPr>
        <w:t>’</w:t>
      </w:r>
      <w:r w:rsidRPr="007A6F8D">
        <w:rPr>
          <w:rFonts w:ascii="Georgia" w:hAnsi="Georgia"/>
          <w:sz w:val="32"/>
        </w:rPr>
        <w:t>y croire comme de l</w:t>
      </w:r>
      <w:r>
        <w:rPr>
          <w:rFonts w:ascii="Georgia" w:hAnsi="Georgia"/>
          <w:sz w:val="32"/>
        </w:rPr>
        <w:t>’</w:t>
      </w:r>
      <w:r w:rsidRPr="007A6F8D">
        <w:rPr>
          <w:rFonts w:ascii="Georgia" w:hAnsi="Georgia"/>
          <w:sz w:val="32"/>
        </w:rPr>
        <w:t>admettre, s</w:t>
      </w:r>
      <w:r>
        <w:rPr>
          <w:rFonts w:ascii="Georgia" w:hAnsi="Georgia"/>
          <w:sz w:val="32"/>
        </w:rPr>
        <w:t>’</w:t>
      </w:r>
      <w:r w:rsidRPr="007A6F8D">
        <w:rPr>
          <w:rFonts w:ascii="Georgia" w:hAnsi="Georgia"/>
          <w:sz w:val="32"/>
        </w:rPr>
        <w:t xml:space="preserve">était délibérément </w:t>
      </w:r>
      <w:r w:rsidR="00294E7A" w:rsidRPr="007A6F8D">
        <w:rPr>
          <w:rFonts w:ascii="Georgia" w:hAnsi="Georgia"/>
          <w:sz w:val="32"/>
        </w:rPr>
        <w:t>cramponné</w:t>
      </w:r>
      <w:r w:rsidRPr="007A6F8D">
        <w:rPr>
          <w:rFonts w:ascii="Georgia" w:hAnsi="Georgia"/>
          <w:sz w:val="32"/>
        </w:rPr>
        <w:t xml:space="preserve"> </w:t>
      </w:r>
      <w:r w:rsidRPr="007A6F8D">
        <w:rPr>
          <w:rFonts w:ascii="Georgia" w:hAnsi="Georgia"/>
          <w:sz w:val="32"/>
        </w:rPr>
        <w:lastRenderedPageBreak/>
        <w:t>à l</w:t>
      </w:r>
      <w:r>
        <w:rPr>
          <w:rFonts w:ascii="Georgia" w:hAnsi="Georgia"/>
          <w:sz w:val="32"/>
        </w:rPr>
        <w:t>’</w:t>
      </w:r>
      <w:r w:rsidRPr="007A6F8D">
        <w:rPr>
          <w:rFonts w:ascii="Georgia" w:hAnsi="Georgia"/>
          <w:sz w:val="32"/>
        </w:rPr>
        <w:t>espoir que mestre Luwin disait vrai.</w:t>
      </w:r>
      <w:r w:rsidRPr="007A6F8D">
        <w:rPr>
          <w:rFonts w:ascii="Georgia" w:hAnsi="Georgia"/>
          <w:i/>
          <w:sz w:val="32"/>
        </w:rPr>
        <w:t xml:space="preserve"> La corneille</w:t>
      </w:r>
      <w:r w:rsidRPr="007A6F8D">
        <w:rPr>
          <w:rFonts w:ascii="Georgia" w:hAnsi="Georgia"/>
          <w:sz w:val="32"/>
        </w:rPr>
        <w:t>, suffoqua-t-il,</w:t>
      </w:r>
      <w:r w:rsidRPr="007A6F8D">
        <w:rPr>
          <w:rFonts w:ascii="Georgia" w:hAnsi="Georgia"/>
          <w:i/>
          <w:sz w:val="32"/>
        </w:rPr>
        <w:t xml:space="preserve"> la corneille à trois yeux...</w:t>
      </w:r>
    </w:p>
    <w:p w:rsidR="001344FA" w:rsidRPr="007A6F8D" w:rsidRDefault="001344FA" w:rsidP="001344FA">
      <w:pPr>
        <w:ind w:firstLine="720"/>
        <w:jc w:val="both"/>
        <w:rPr>
          <w:rFonts w:ascii="Georgia" w:hAnsi="Georgia"/>
          <w:sz w:val="32"/>
        </w:rPr>
      </w:pPr>
      <w:r w:rsidRPr="007A6F8D">
        <w:rPr>
          <w:rFonts w:ascii="Georgia" w:hAnsi="Georgia"/>
          <w:sz w:val="32"/>
        </w:rPr>
        <w:t>Les hurlements s</w:t>
      </w:r>
      <w:r>
        <w:rPr>
          <w:rFonts w:ascii="Georgia" w:hAnsi="Georgia"/>
          <w:sz w:val="32"/>
        </w:rPr>
        <w:t>’</w:t>
      </w:r>
      <w:r w:rsidRPr="007A6F8D">
        <w:rPr>
          <w:rFonts w:ascii="Georgia" w:hAnsi="Georgia"/>
          <w:sz w:val="32"/>
        </w:rPr>
        <w:t>interrompirent aussi brusquement qu</w:t>
      </w:r>
      <w:r>
        <w:rPr>
          <w:rFonts w:ascii="Georgia" w:hAnsi="Georgia"/>
          <w:sz w:val="32"/>
        </w:rPr>
        <w:t>’</w:t>
      </w:r>
      <w:r w:rsidRPr="007A6F8D">
        <w:rPr>
          <w:rFonts w:ascii="Georgia" w:hAnsi="Georgia"/>
          <w:sz w:val="32"/>
        </w:rPr>
        <w:t xml:space="preserve">ils avaient débuté. Eté trottina vers Broussaille et entreprit de lécher le sang qui lui encroûtait la nuque. Du côté de la baie se fit entendre un </w:t>
      </w:r>
      <w:r w:rsidR="00294E7A" w:rsidRPr="007A6F8D">
        <w:rPr>
          <w:rFonts w:ascii="Georgia" w:hAnsi="Georgia"/>
          <w:sz w:val="32"/>
        </w:rPr>
        <w:t>battement</w:t>
      </w:r>
      <w:r w:rsidRPr="007A6F8D">
        <w:rPr>
          <w:rFonts w:ascii="Georgia" w:hAnsi="Georgia"/>
          <w:sz w:val="32"/>
        </w:rPr>
        <w:t xml:space="preserve"> d</w:t>
      </w:r>
      <w:r>
        <w:rPr>
          <w:rFonts w:ascii="Georgia" w:hAnsi="Georgia"/>
          <w:sz w:val="32"/>
        </w:rPr>
        <w:t>’</w:t>
      </w:r>
      <w:r w:rsidRPr="007A6F8D">
        <w:rPr>
          <w:rFonts w:ascii="Georgia" w:hAnsi="Georgia"/>
          <w:sz w:val="32"/>
        </w:rPr>
        <w:t>ailes.</w:t>
      </w:r>
    </w:p>
    <w:p w:rsidR="001344FA" w:rsidRPr="007A6F8D" w:rsidRDefault="001344FA" w:rsidP="001344FA">
      <w:pPr>
        <w:ind w:firstLine="720"/>
        <w:jc w:val="both"/>
        <w:rPr>
          <w:rFonts w:ascii="Georgia" w:hAnsi="Georgia"/>
          <w:sz w:val="32"/>
        </w:rPr>
      </w:pPr>
      <w:r w:rsidRPr="007A6F8D">
        <w:rPr>
          <w:rFonts w:ascii="Georgia" w:hAnsi="Georgia"/>
          <w:sz w:val="32"/>
        </w:rPr>
        <w:t>Un corbeau parut, qui se jucha sur l</w:t>
      </w:r>
      <w:r>
        <w:rPr>
          <w:rFonts w:ascii="Georgia" w:hAnsi="Georgia"/>
          <w:sz w:val="32"/>
        </w:rPr>
        <w:t>’</w:t>
      </w:r>
      <w:r w:rsidRPr="007A6F8D">
        <w:rPr>
          <w:rFonts w:ascii="Georgia" w:hAnsi="Georgia"/>
          <w:sz w:val="32"/>
        </w:rPr>
        <w:t>appui de pierre grise et, ouvrant le bec, émit un râle rauque de détresse.</w:t>
      </w:r>
    </w:p>
    <w:p w:rsidR="001344FA" w:rsidRPr="007A6F8D" w:rsidRDefault="001344FA" w:rsidP="001344FA">
      <w:pPr>
        <w:ind w:firstLine="720"/>
        <w:jc w:val="both"/>
        <w:rPr>
          <w:rFonts w:ascii="Georgia" w:hAnsi="Georgia"/>
          <w:sz w:val="32"/>
        </w:rPr>
      </w:pPr>
      <w:r w:rsidRPr="007A6F8D">
        <w:rPr>
          <w:rFonts w:ascii="Georgia" w:hAnsi="Georgia"/>
          <w:sz w:val="32"/>
        </w:rPr>
        <w:t>Les yeux de Rickon s</w:t>
      </w:r>
      <w:r>
        <w:rPr>
          <w:rFonts w:ascii="Georgia" w:hAnsi="Georgia"/>
          <w:sz w:val="32"/>
        </w:rPr>
        <w:t>’</w:t>
      </w:r>
      <w:r w:rsidRPr="007A6F8D">
        <w:rPr>
          <w:rFonts w:ascii="Georgia" w:hAnsi="Georgia"/>
          <w:sz w:val="32"/>
        </w:rPr>
        <w:t>emplirent de larmes, sa main s</w:t>
      </w:r>
      <w:r>
        <w:rPr>
          <w:rFonts w:ascii="Georgia" w:hAnsi="Georgia"/>
          <w:sz w:val="32"/>
        </w:rPr>
        <w:t>’</w:t>
      </w:r>
      <w:r w:rsidRPr="007A6F8D">
        <w:rPr>
          <w:rFonts w:ascii="Georgia" w:hAnsi="Georgia"/>
          <w:sz w:val="32"/>
        </w:rPr>
        <w:t>ouvrit et, une à une, en tombèrent les pointes de flèches avec un menu bruit de grêle au sol. Bran l</w:t>
      </w:r>
      <w:r>
        <w:rPr>
          <w:rFonts w:ascii="Georgia" w:hAnsi="Georgia"/>
          <w:sz w:val="32"/>
        </w:rPr>
        <w:t>’</w:t>
      </w:r>
      <w:r w:rsidRPr="007A6F8D">
        <w:rPr>
          <w:rFonts w:ascii="Georgia" w:hAnsi="Georgia"/>
          <w:sz w:val="32"/>
        </w:rPr>
        <w:t>attira contre lui, l</w:t>
      </w:r>
      <w:r>
        <w:rPr>
          <w:rFonts w:ascii="Georgia" w:hAnsi="Georgia"/>
          <w:sz w:val="32"/>
        </w:rPr>
        <w:t>’</w:t>
      </w:r>
      <w:r w:rsidRPr="007A6F8D">
        <w:rPr>
          <w:rFonts w:ascii="Georgia" w:hAnsi="Georgia"/>
          <w:sz w:val="32"/>
        </w:rPr>
        <w:t>étreignit.</w:t>
      </w:r>
    </w:p>
    <w:p w:rsidR="001344FA" w:rsidRPr="007A6F8D" w:rsidRDefault="001344FA" w:rsidP="001344FA">
      <w:pPr>
        <w:ind w:firstLine="720"/>
        <w:jc w:val="both"/>
        <w:rPr>
          <w:rFonts w:ascii="Georgia" w:hAnsi="Georgia"/>
          <w:sz w:val="32"/>
        </w:rPr>
      </w:pPr>
      <w:r w:rsidRPr="007A6F8D">
        <w:rPr>
          <w:rFonts w:ascii="Georgia" w:hAnsi="Georgia"/>
          <w:sz w:val="32"/>
        </w:rPr>
        <w:t>Le mestre, lui, contemplait l</w:t>
      </w:r>
      <w:r>
        <w:rPr>
          <w:rFonts w:ascii="Georgia" w:hAnsi="Georgia"/>
          <w:sz w:val="32"/>
        </w:rPr>
        <w:t>’</w:t>
      </w:r>
      <w:r w:rsidRPr="007A6F8D">
        <w:rPr>
          <w:rFonts w:ascii="Georgia" w:hAnsi="Georgia"/>
          <w:sz w:val="32"/>
        </w:rPr>
        <w:t>oiseau noir avec autant d</w:t>
      </w:r>
      <w:r>
        <w:rPr>
          <w:rFonts w:ascii="Georgia" w:hAnsi="Georgia"/>
          <w:sz w:val="32"/>
        </w:rPr>
        <w:t>’</w:t>
      </w:r>
      <w:r w:rsidRPr="007A6F8D">
        <w:rPr>
          <w:rFonts w:ascii="Georgia" w:hAnsi="Georgia"/>
          <w:sz w:val="32"/>
        </w:rPr>
        <w:t>horreur que s</w:t>
      </w:r>
      <w:r>
        <w:rPr>
          <w:rFonts w:ascii="Georgia" w:hAnsi="Georgia"/>
          <w:sz w:val="32"/>
        </w:rPr>
        <w:t>’</w:t>
      </w:r>
      <w:r w:rsidRPr="007A6F8D">
        <w:rPr>
          <w:rFonts w:ascii="Georgia" w:hAnsi="Georgia"/>
          <w:sz w:val="32"/>
        </w:rPr>
        <w:t>il se fût agi d</w:t>
      </w:r>
      <w:r>
        <w:rPr>
          <w:rFonts w:ascii="Georgia" w:hAnsi="Georgia"/>
          <w:sz w:val="32"/>
        </w:rPr>
        <w:t>’</w:t>
      </w:r>
      <w:r w:rsidRPr="007A6F8D">
        <w:rPr>
          <w:rFonts w:ascii="Georgia" w:hAnsi="Georgia"/>
          <w:sz w:val="32"/>
        </w:rPr>
        <w:t xml:space="preserve">un scorpion à plumes. Avec une lenteur de </w:t>
      </w:r>
      <w:r w:rsidR="00294E7A" w:rsidRPr="007A6F8D">
        <w:rPr>
          <w:rFonts w:ascii="Georgia" w:hAnsi="Georgia"/>
          <w:sz w:val="32"/>
        </w:rPr>
        <w:t>somnambule</w:t>
      </w:r>
      <w:r w:rsidRPr="007A6F8D">
        <w:rPr>
          <w:rFonts w:ascii="Georgia" w:hAnsi="Georgia"/>
          <w:sz w:val="32"/>
        </w:rPr>
        <w:t>, il se leva, s</w:t>
      </w:r>
      <w:r>
        <w:rPr>
          <w:rFonts w:ascii="Georgia" w:hAnsi="Georgia"/>
          <w:sz w:val="32"/>
        </w:rPr>
        <w:t>’</w:t>
      </w:r>
      <w:r w:rsidRPr="007A6F8D">
        <w:rPr>
          <w:rFonts w:ascii="Georgia" w:hAnsi="Georgia"/>
          <w:sz w:val="32"/>
        </w:rPr>
        <w:t xml:space="preserve">approcha de la baie, siffla, et le corbeau </w:t>
      </w:r>
      <w:r w:rsidR="00294E7A" w:rsidRPr="007A6F8D">
        <w:rPr>
          <w:rFonts w:ascii="Georgia" w:hAnsi="Georgia"/>
          <w:sz w:val="32"/>
        </w:rPr>
        <w:t>sautilla</w:t>
      </w:r>
      <w:r w:rsidRPr="007A6F8D">
        <w:rPr>
          <w:rFonts w:ascii="Georgia" w:hAnsi="Georgia"/>
          <w:sz w:val="32"/>
        </w:rPr>
        <w:t xml:space="preserve"> sur son bras bandé. Du sang séché maculait ses ailes. « Un </w:t>
      </w:r>
      <w:r w:rsidR="00294E7A" w:rsidRPr="007A6F8D">
        <w:rPr>
          <w:rFonts w:ascii="Georgia" w:hAnsi="Georgia"/>
          <w:sz w:val="32"/>
        </w:rPr>
        <w:t>faucon</w:t>
      </w:r>
      <w:r w:rsidRPr="007A6F8D">
        <w:rPr>
          <w:rFonts w:ascii="Georgia" w:hAnsi="Georgia"/>
          <w:sz w:val="32"/>
        </w:rPr>
        <w:t>, souffla-t-il, peut-être un grand duc. Pauvret. Un miracle qu</w:t>
      </w:r>
      <w:r>
        <w:rPr>
          <w:rFonts w:ascii="Georgia" w:hAnsi="Georgia"/>
          <w:sz w:val="32"/>
        </w:rPr>
        <w:t>’</w:t>
      </w:r>
      <w:r w:rsidRPr="007A6F8D">
        <w:rPr>
          <w:rFonts w:ascii="Georgia" w:hAnsi="Georgia"/>
          <w:sz w:val="32"/>
        </w:rPr>
        <w:t>il ait pu passer. » Il prit le message attaché à la patte. Glacé jusqu</w:t>
      </w:r>
      <w:r>
        <w:rPr>
          <w:rFonts w:ascii="Georgia" w:hAnsi="Georgia"/>
          <w:sz w:val="32"/>
        </w:rPr>
        <w:t>’</w:t>
      </w:r>
      <w:r w:rsidRPr="007A6F8D">
        <w:rPr>
          <w:rFonts w:ascii="Georgia" w:hAnsi="Georgia"/>
          <w:sz w:val="32"/>
        </w:rPr>
        <w:t>aux moelles, Bran le regarda dérouler le papier, demanda : « Que dit-il ? » tout en serrant son frère à l</w:t>
      </w:r>
      <w:r>
        <w:rPr>
          <w:rFonts w:ascii="Georgia" w:hAnsi="Georgia"/>
          <w:sz w:val="32"/>
        </w:rPr>
        <w:t>’</w:t>
      </w:r>
      <w:r w:rsidRPr="007A6F8D">
        <w:rPr>
          <w:rFonts w:ascii="Georgia" w:hAnsi="Georgia"/>
          <w:sz w:val="32"/>
        </w:rPr>
        <w:t>étouffer.</w:t>
      </w:r>
    </w:p>
    <w:p w:rsidR="001344FA" w:rsidRPr="007A6F8D" w:rsidRDefault="00294E7A" w:rsidP="001344FA">
      <w:pPr>
        <w:ind w:firstLine="720"/>
        <w:jc w:val="both"/>
        <w:rPr>
          <w:rFonts w:ascii="Georgia" w:hAnsi="Georgia"/>
          <w:sz w:val="32"/>
        </w:rPr>
      </w:pPr>
      <w:r>
        <w:rPr>
          <w:rFonts w:ascii="Georgia" w:hAnsi="Georgia"/>
          <w:sz w:val="32"/>
        </w:rPr>
        <w:t>« Tu l</w:t>
      </w:r>
      <w:r w:rsidR="001344FA">
        <w:rPr>
          <w:rFonts w:ascii="Georgia" w:hAnsi="Georgia"/>
          <w:sz w:val="32"/>
        </w:rPr>
        <w:t>’</w:t>
      </w:r>
      <w:r w:rsidR="001344FA" w:rsidRPr="007A6F8D">
        <w:rPr>
          <w:rFonts w:ascii="Georgia" w:hAnsi="Georgia"/>
          <w:sz w:val="32"/>
        </w:rPr>
        <w:t xml:space="preserve"> sais déjà, mon gars », le rudoya Osha sans penser à mal. Elle lui posa la main sur la tête.</w:t>
      </w:r>
    </w:p>
    <w:p w:rsidR="00294E7A" w:rsidRDefault="001344FA" w:rsidP="00294E7A">
      <w:pPr>
        <w:ind w:firstLine="720"/>
        <w:jc w:val="both"/>
        <w:rPr>
          <w:rFonts w:ascii="Georgia" w:hAnsi="Georgia"/>
          <w:sz w:val="32"/>
        </w:rPr>
      </w:pPr>
      <w:r w:rsidRPr="007A6F8D">
        <w:rPr>
          <w:rFonts w:ascii="Georgia" w:hAnsi="Georgia"/>
          <w:sz w:val="32"/>
        </w:rPr>
        <w:t>Mestre Luwin les considéra d</w:t>
      </w:r>
      <w:r>
        <w:rPr>
          <w:rFonts w:ascii="Georgia" w:hAnsi="Georgia"/>
          <w:sz w:val="32"/>
        </w:rPr>
        <w:t>’</w:t>
      </w:r>
      <w:r w:rsidRPr="007A6F8D">
        <w:rPr>
          <w:rFonts w:ascii="Georgia" w:hAnsi="Georgia"/>
          <w:sz w:val="32"/>
        </w:rPr>
        <w:t>un air égaré. Un bout d</w:t>
      </w:r>
      <w:r>
        <w:rPr>
          <w:rFonts w:ascii="Georgia" w:hAnsi="Georgia"/>
          <w:sz w:val="32"/>
        </w:rPr>
        <w:t>’</w:t>
      </w:r>
      <w:r w:rsidRPr="007A6F8D">
        <w:rPr>
          <w:rFonts w:ascii="Georgia" w:hAnsi="Georgia"/>
          <w:sz w:val="32"/>
        </w:rPr>
        <w:t>homme gris perdu dans sa robe de laine grise, avec du sang sur la manche et des yeux gris brillants de pleurs. « Messires, articula-t-il enfin d</w:t>
      </w:r>
      <w:r>
        <w:rPr>
          <w:rFonts w:ascii="Georgia" w:hAnsi="Georgia"/>
          <w:sz w:val="32"/>
        </w:rPr>
        <w:t>’</w:t>
      </w:r>
      <w:r w:rsidRPr="007A6F8D">
        <w:rPr>
          <w:rFonts w:ascii="Georgia" w:hAnsi="Georgia"/>
          <w:sz w:val="32"/>
        </w:rPr>
        <w:t xml:space="preserve">une voix réduite à un filet enroué, nous... nous allons devoir trouver un </w:t>
      </w:r>
      <w:r w:rsidR="00294E7A" w:rsidRPr="007A6F8D">
        <w:rPr>
          <w:rFonts w:ascii="Georgia" w:hAnsi="Georgia"/>
          <w:sz w:val="32"/>
        </w:rPr>
        <w:t>sculpteur</w:t>
      </w:r>
      <w:r w:rsidRPr="007A6F8D">
        <w:rPr>
          <w:rFonts w:ascii="Georgia" w:hAnsi="Georgia"/>
          <w:sz w:val="32"/>
        </w:rPr>
        <w:t xml:space="preserve"> qui le... qui connaissait bien son aspect... »</w:t>
      </w:r>
      <w:r w:rsidR="00294E7A">
        <w:rPr>
          <w:rFonts w:ascii="Georgia" w:hAnsi="Georgia"/>
          <w:sz w:val="32"/>
        </w:rPr>
        <w:br w:type="page"/>
      </w:r>
    </w:p>
    <w:p w:rsidR="00294E7A" w:rsidRDefault="00294E7A" w:rsidP="00294E7A">
      <w:pPr>
        <w:pStyle w:val="Corpsdutexte1"/>
        <w:tabs>
          <w:tab w:val="left" w:pos="566"/>
        </w:tabs>
        <w:spacing w:before="0" w:line="240" w:lineRule="auto"/>
        <w:ind w:right="40"/>
        <w:rPr>
          <w:rStyle w:val="Corpsdutexte12pt68"/>
          <w:rFonts w:ascii="Georgia" w:hAnsi="Georgia"/>
          <w:sz w:val="32"/>
          <w:szCs w:val="32"/>
        </w:rPr>
      </w:pPr>
    </w:p>
    <w:p w:rsidR="00294E7A" w:rsidRDefault="00294E7A" w:rsidP="00294E7A">
      <w:pPr>
        <w:pStyle w:val="Corpsdutexte1"/>
        <w:tabs>
          <w:tab w:val="left" w:pos="566"/>
        </w:tabs>
        <w:spacing w:before="0" w:line="240" w:lineRule="auto"/>
        <w:ind w:right="40"/>
        <w:rPr>
          <w:rStyle w:val="Corpsdutexte12pt68"/>
          <w:rFonts w:ascii="Georgia" w:hAnsi="Georgia"/>
          <w:sz w:val="32"/>
          <w:szCs w:val="32"/>
        </w:rPr>
      </w:pPr>
    </w:p>
    <w:p w:rsidR="00294E7A" w:rsidRPr="00FF615A" w:rsidRDefault="00294E7A" w:rsidP="00294E7A">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SANSA</w:t>
      </w:r>
    </w:p>
    <w:p w:rsidR="00294E7A" w:rsidRDefault="00294E7A" w:rsidP="00294E7A">
      <w:pPr>
        <w:pStyle w:val="Corpsdutexte1"/>
        <w:tabs>
          <w:tab w:val="left" w:pos="566"/>
        </w:tabs>
        <w:spacing w:before="0" w:line="240" w:lineRule="auto"/>
        <w:ind w:right="40"/>
        <w:rPr>
          <w:rStyle w:val="Corpsdutexte12pt68"/>
          <w:rFonts w:ascii="Georgia" w:hAnsi="Georgia"/>
          <w:sz w:val="32"/>
          <w:szCs w:val="32"/>
        </w:rPr>
      </w:pPr>
    </w:p>
    <w:p w:rsidR="00294E7A" w:rsidRDefault="00294E7A" w:rsidP="00294E7A">
      <w:pPr>
        <w:pStyle w:val="Corpsdutexte1"/>
        <w:tabs>
          <w:tab w:val="left" w:pos="566"/>
        </w:tabs>
        <w:spacing w:before="0" w:line="240" w:lineRule="auto"/>
        <w:ind w:right="40"/>
        <w:rPr>
          <w:rStyle w:val="Corpsdutexte12pt68"/>
          <w:rFonts w:ascii="Georgia" w:hAnsi="Georgia"/>
          <w:sz w:val="32"/>
          <w:szCs w:val="32"/>
        </w:rPr>
      </w:pPr>
    </w:p>
    <w:p w:rsidR="001344FA" w:rsidRPr="007A6F8D" w:rsidRDefault="001344FA" w:rsidP="001344FA">
      <w:pPr>
        <w:ind w:firstLine="720"/>
        <w:jc w:val="both"/>
        <w:rPr>
          <w:rFonts w:ascii="Georgia" w:hAnsi="Georgia"/>
          <w:sz w:val="32"/>
        </w:rPr>
      </w:pPr>
      <w:r w:rsidRPr="007A6F8D">
        <w:rPr>
          <w:rFonts w:ascii="Georgia" w:hAnsi="Georgia"/>
          <w:sz w:val="32"/>
        </w:rPr>
        <w:t>Tout en haut de sa tour, au cœur de la citadelle de Maegor, Sansa n</w:t>
      </w:r>
      <w:r>
        <w:rPr>
          <w:rFonts w:ascii="Georgia" w:hAnsi="Georgia"/>
          <w:sz w:val="32"/>
        </w:rPr>
        <w:t>’</w:t>
      </w:r>
      <w:r w:rsidRPr="007A6F8D">
        <w:rPr>
          <w:rFonts w:ascii="Georgia" w:hAnsi="Georgia"/>
          <w:sz w:val="32"/>
        </w:rPr>
        <w:t>aspirait plus qu</w:t>
      </w:r>
      <w:r>
        <w:rPr>
          <w:rFonts w:ascii="Georgia" w:hAnsi="Georgia"/>
          <w:sz w:val="32"/>
        </w:rPr>
        <w:t>’</w:t>
      </w:r>
      <w:r w:rsidRPr="007A6F8D">
        <w:rPr>
          <w:rFonts w:ascii="Georgia" w:hAnsi="Georgia"/>
          <w:sz w:val="32"/>
        </w:rPr>
        <w:t>à se fondre dans les ténèbres.</w:t>
      </w:r>
    </w:p>
    <w:p w:rsidR="001344FA" w:rsidRPr="007A6F8D" w:rsidRDefault="001344FA" w:rsidP="001344FA">
      <w:pPr>
        <w:ind w:firstLine="720"/>
        <w:jc w:val="both"/>
        <w:rPr>
          <w:rFonts w:ascii="Georgia" w:hAnsi="Georgia"/>
          <w:sz w:val="32"/>
        </w:rPr>
      </w:pPr>
      <w:r w:rsidRPr="007A6F8D">
        <w:rPr>
          <w:rFonts w:ascii="Georgia" w:hAnsi="Georgia"/>
          <w:sz w:val="32"/>
        </w:rPr>
        <w:t>Après avoir hermétiquement clos les courtines de son alcôve, elle dormit, s</w:t>
      </w:r>
      <w:r>
        <w:rPr>
          <w:rFonts w:ascii="Georgia" w:hAnsi="Georgia"/>
          <w:sz w:val="32"/>
        </w:rPr>
        <w:t>’</w:t>
      </w:r>
      <w:r w:rsidRPr="007A6F8D">
        <w:rPr>
          <w:rFonts w:ascii="Georgia" w:hAnsi="Georgia"/>
          <w:sz w:val="32"/>
        </w:rPr>
        <w:t>éveilla en larmes, se rendormit. Le sommeil se refusait-il, elle demeurait tapie sous ses couvertures à grelotter de chagrin. Ses femmes allaient, venaient, lui servaient ses repas, mais la seule vue de la nourriture lui était insupportable. Les plats s</w:t>
      </w:r>
      <w:r>
        <w:rPr>
          <w:rFonts w:ascii="Georgia" w:hAnsi="Georgia"/>
          <w:sz w:val="32"/>
        </w:rPr>
        <w:t>’</w:t>
      </w:r>
      <w:r w:rsidRPr="007A6F8D">
        <w:rPr>
          <w:rFonts w:ascii="Georgia" w:hAnsi="Georgia"/>
          <w:sz w:val="32"/>
        </w:rPr>
        <w:t>empilaient, intacts, sur la table, devant la fenêtre et s</w:t>
      </w:r>
      <w:r>
        <w:rPr>
          <w:rFonts w:ascii="Georgia" w:hAnsi="Georgia"/>
          <w:sz w:val="32"/>
        </w:rPr>
        <w:t>’</w:t>
      </w:r>
      <w:r w:rsidRPr="007A6F8D">
        <w:rPr>
          <w:rFonts w:ascii="Georgia" w:hAnsi="Georgia"/>
          <w:sz w:val="32"/>
        </w:rPr>
        <w:t>y avariaient jusqu</w:t>
      </w:r>
      <w:r>
        <w:rPr>
          <w:rFonts w:ascii="Georgia" w:hAnsi="Georgia"/>
          <w:sz w:val="32"/>
        </w:rPr>
        <w:t>’</w:t>
      </w:r>
      <w:r w:rsidRPr="007A6F8D">
        <w:rPr>
          <w:rFonts w:ascii="Georgia" w:hAnsi="Georgia"/>
          <w:sz w:val="32"/>
        </w:rPr>
        <w:t>à ce que l</w:t>
      </w:r>
      <w:r>
        <w:rPr>
          <w:rFonts w:ascii="Georgia" w:hAnsi="Georgia"/>
          <w:sz w:val="32"/>
        </w:rPr>
        <w:t>’</w:t>
      </w:r>
      <w:r w:rsidRPr="007A6F8D">
        <w:rPr>
          <w:rFonts w:ascii="Georgia" w:hAnsi="Georgia"/>
          <w:sz w:val="32"/>
        </w:rPr>
        <w:t>on s</w:t>
      </w:r>
      <w:r>
        <w:rPr>
          <w:rFonts w:ascii="Georgia" w:hAnsi="Georgia"/>
          <w:sz w:val="32"/>
        </w:rPr>
        <w:t>’</w:t>
      </w:r>
      <w:r w:rsidRPr="007A6F8D">
        <w:rPr>
          <w:rFonts w:ascii="Georgia" w:hAnsi="Georgia"/>
          <w:sz w:val="32"/>
        </w:rPr>
        <w:t>avisât de les remporter.</w:t>
      </w:r>
    </w:p>
    <w:p w:rsidR="001344FA" w:rsidRPr="007A6F8D" w:rsidRDefault="001344FA" w:rsidP="001344FA">
      <w:pPr>
        <w:ind w:firstLine="720"/>
        <w:jc w:val="both"/>
        <w:rPr>
          <w:rFonts w:ascii="Georgia" w:hAnsi="Georgia"/>
          <w:sz w:val="32"/>
        </w:rPr>
      </w:pPr>
      <w:r w:rsidRPr="007A6F8D">
        <w:rPr>
          <w:rFonts w:ascii="Georgia" w:hAnsi="Georgia"/>
          <w:sz w:val="32"/>
        </w:rPr>
        <w:t xml:space="preserve">Elle sombrait parfois dans un sommeil de plomb que ne venait troubler nul rêve et en émergeait plus fourbue que lorsque ses </w:t>
      </w:r>
      <w:r w:rsidR="0006606B" w:rsidRPr="007A6F8D">
        <w:rPr>
          <w:rFonts w:ascii="Georgia" w:hAnsi="Georgia"/>
          <w:sz w:val="32"/>
        </w:rPr>
        <w:t>paupières</w:t>
      </w:r>
      <w:r w:rsidRPr="007A6F8D">
        <w:rPr>
          <w:rFonts w:ascii="Georgia" w:hAnsi="Georgia"/>
          <w:sz w:val="32"/>
        </w:rPr>
        <w:t xml:space="preserve"> s</w:t>
      </w:r>
      <w:r>
        <w:rPr>
          <w:rFonts w:ascii="Georgia" w:hAnsi="Georgia"/>
          <w:sz w:val="32"/>
        </w:rPr>
        <w:t>’</w:t>
      </w:r>
      <w:r w:rsidRPr="007A6F8D">
        <w:rPr>
          <w:rFonts w:ascii="Georgia" w:hAnsi="Georgia"/>
          <w:sz w:val="32"/>
        </w:rPr>
        <w:t>étaient fermées. Son pain blanc, pourtant, car, si elle rêvait, c</w:t>
      </w:r>
      <w:r>
        <w:rPr>
          <w:rFonts w:ascii="Georgia" w:hAnsi="Georgia"/>
          <w:sz w:val="32"/>
        </w:rPr>
        <w:t>’</w:t>
      </w:r>
      <w:r w:rsidRPr="007A6F8D">
        <w:rPr>
          <w:rFonts w:ascii="Georgia" w:hAnsi="Georgia"/>
          <w:sz w:val="32"/>
        </w:rPr>
        <w:t>est Père qui hantait ses rêves. Qu</w:t>
      </w:r>
      <w:r>
        <w:rPr>
          <w:rFonts w:ascii="Georgia" w:hAnsi="Georgia"/>
          <w:sz w:val="32"/>
        </w:rPr>
        <w:t>’</w:t>
      </w:r>
      <w:r w:rsidRPr="007A6F8D">
        <w:rPr>
          <w:rFonts w:ascii="Georgia" w:hAnsi="Georgia"/>
          <w:sz w:val="32"/>
        </w:rPr>
        <w:t>elle veillât, qu</w:t>
      </w:r>
      <w:r>
        <w:rPr>
          <w:rFonts w:ascii="Georgia" w:hAnsi="Georgia"/>
          <w:sz w:val="32"/>
        </w:rPr>
        <w:t>’</w:t>
      </w:r>
      <w:r w:rsidRPr="007A6F8D">
        <w:rPr>
          <w:rFonts w:ascii="Georgia" w:hAnsi="Georgia"/>
          <w:sz w:val="32"/>
        </w:rPr>
        <w:t>elle s</w:t>
      </w:r>
      <w:r>
        <w:rPr>
          <w:rFonts w:ascii="Georgia" w:hAnsi="Georgia"/>
          <w:sz w:val="32"/>
        </w:rPr>
        <w:t>’</w:t>
      </w:r>
      <w:r w:rsidRPr="007A6F8D">
        <w:rPr>
          <w:rFonts w:ascii="Georgia" w:hAnsi="Georgia"/>
          <w:sz w:val="32"/>
        </w:rPr>
        <w:t>assoupît, elle le voyait, elle voyait les manteaux d</w:t>
      </w:r>
      <w:r>
        <w:rPr>
          <w:rFonts w:ascii="Georgia" w:hAnsi="Georgia"/>
          <w:sz w:val="32"/>
        </w:rPr>
        <w:t>’</w:t>
      </w:r>
      <w:r w:rsidRPr="007A6F8D">
        <w:rPr>
          <w:rFonts w:ascii="Georgia" w:hAnsi="Georgia"/>
          <w:sz w:val="32"/>
        </w:rPr>
        <w:t>or le plaquer sur la balustrade, elle voyait s</w:t>
      </w:r>
      <w:r>
        <w:rPr>
          <w:rFonts w:ascii="Georgia" w:hAnsi="Georgia"/>
          <w:sz w:val="32"/>
        </w:rPr>
        <w:t>’</w:t>
      </w:r>
      <w:r w:rsidRPr="007A6F8D">
        <w:rPr>
          <w:rFonts w:ascii="Georgia" w:hAnsi="Georgia"/>
          <w:sz w:val="32"/>
        </w:rPr>
        <w:t>avancer ser Ilyn de sa démarche d</w:t>
      </w:r>
      <w:r>
        <w:rPr>
          <w:rFonts w:ascii="Georgia" w:hAnsi="Georgia"/>
          <w:sz w:val="32"/>
        </w:rPr>
        <w:t>’</w:t>
      </w:r>
      <w:r w:rsidRPr="007A6F8D">
        <w:rPr>
          <w:rFonts w:ascii="Georgia" w:hAnsi="Georgia"/>
          <w:sz w:val="32"/>
        </w:rPr>
        <w:t>échassier, elle le voyait dégainer Glace de son baudrier d</w:t>
      </w:r>
      <w:r>
        <w:rPr>
          <w:rFonts w:ascii="Georgia" w:hAnsi="Georgia"/>
          <w:sz w:val="32"/>
        </w:rPr>
        <w:t>’</w:t>
      </w:r>
      <w:r w:rsidRPr="007A6F8D">
        <w:rPr>
          <w:rFonts w:ascii="Georgia" w:hAnsi="Georgia"/>
          <w:sz w:val="32"/>
        </w:rPr>
        <w:t>épaule, elle voyait le moment... le moment où... où elle avait tout fait pour se détourner,</w:t>
      </w:r>
      <w:r w:rsidRPr="007A6F8D">
        <w:rPr>
          <w:rFonts w:ascii="Georgia" w:hAnsi="Georgia"/>
          <w:i/>
          <w:sz w:val="32"/>
        </w:rPr>
        <w:t xml:space="preserve"> voulu</w:t>
      </w:r>
      <w:r w:rsidRPr="007A6F8D">
        <w:rPr>
          <w:rFonts w:ascii="Georgia" w:hAnsi="Georgia"/>
          <w:sz w:val="32"/>
        </w:rPr>
        <w:t xml:space="preserve"> de toutes ses forces se détourner, où ses jambes s</w:t>
      </w:r>
      <w:r>
        <w:rPr>
          <w:rFonts w:ascii="Georgia" w:hAnsi="Georgia"/>
          <w:sz w:val="32"/>
        </w:rPr>
        <w:t>’</w:t>
      </w:r>
      <w:r w:rsidRPr="007A6F8D">
        <w:rPr>
          <w:rFonts w:ascii="Georgia" w:hAnsi="Georgia"/>
          <w:sz w:val="32"/>
        </w:rPr>
        <w:t>étaient affaissées sous elle, où elle était tombée à genoux, et où, néanmoins, quelque chose avait empêché sa tête de pivoter, tandis que la populace huait, vociférait, et son prince venait tout juste de lui</w:t>
      </w:r>
      <w:r w:rsidRPr="007A6F8D">
        <w:rPr>
          <w:rFonts w:ascii="Georgia" w:hAnsi="Georgia"/>
          <w:i/>
          <w:sz w:val="32"/>
        </w:rPr>
        <w:t xml:space="preserve"> sourire</w:t>
      </w:r>
      <w:r w:rsidRPr="007A6F8D">
        <w:rPr>
          <w:rFonts w:ascii="Georgia" w:hAnsi="Georgia"/>
          <w:sz w:val="32"/>
        </w:rPr>
        <w:t xml:space="preserve">, de lui sourire ! de la </w:t>
      </w:r>
      <w:r w:rsidR="0006606B" w:rsidRPr="007A6F8D">
        <w:rPr>
          <w:rFonts w:ascii="Georgia" w:hAnsi="Georgia"/>
          <w:sz w:val="32"/>
        </w:rPr>
        <w:t>ranimer</w:t>
      </w:r>
      <w:r w:rsidRPr="007A6F8D">
        <w:rPr>
          <w:rFonts w:ascii="Georgia" w:hAnsi="Georgia"/>
          <w:sz w:val="32"/>
        </w:rPr>
        <w:t>, le temps d</w:t>
      </w:r>
      <w:r>
        <w:rPr>
          <w:rFonts w:ascii="Georgia" w:hAnsi="Georgia"/>
          <w:sz w:val="32"/>
        </w:rPr>
        <w:t>’</w:t>
      </w:r>
      <w:r w:rsidRPr="007A6F8D">
        <w:rPr>
          <w:rFonts w:ascii="Georgia" w:hAnsi="Georgia"/>
          <w:sz w:val="32"/>
        </w:rPr>
        <w:t xml:space="preserve">un battement de cœur, avant de prononcer cette </w:t>
      </w:r>
      <w:r w:rsidR="0006606B" w:rsidRPr="007A6F8D">
        <w:rPr>
          <w:rFonts w:ascii="Georgia" w:hAnsi="Georgia"/>
          <w:sz w:val="32"/>
        </w:rPr>
        <w:t>sentence</w:t>
      </w:r>
      <w:r w:rsidR="0006606B">
        <w:rPr>
          <w:rFonts w:ascii="Georgia" w:hAnsi="Georgia"/>
          <w:sz w:val="32"/>
        </w:rPr>
        <w:t xml:space="preserve"> abominable, </w:t>
      </w:r>
      <w:r w:rsidRPr="007A6F8D">
        <w:rPr>
          <w:rFonts w:ascii="Georgia" w:hAnsi="Georgia"/>
          <w:sz w:val="32"/>
        </w:rPr>
        <w:t>et les jambes de Père..., ses jambes, voilà l</w:t>
      </w:r>
      <w:r>
        <w:rPr>
          <w:rFonts w:ascii="Georgia" w:hAnsi="Georgia"/>
          <w:sz w:val="32"/>
        </w:rPr>
        <w:t>’</w:t>
      </w:r>
      <w:r w:rsidRPr="007A6F8D">
        <w:rPr>
          <w:rFonts w:ascii="Georgia" w:hAnsi="Georgia"/>
          <w:sz w:val="32"/>
        </w:rPr>
        <w:t>image qui l</w:t>
      </w:r>
      <w:r>
        <w:rPr>
          <w:rFonts w:ascii="Georgia" w:hAnsi="Georgia"/>
          <w:sz w:val="32"/>
        </w:rPr>
        <w:t>’</w:t>
      </w:r>
      <w:r w:rsidRPr="007A6F8D">
        <w:rPr>
          <w:rFonts w:ascii="Georgia" w:hAnsi="Georgia"/>
          <w:sz w:val="32"/>
        </w:rPr>
        <w:t>obsédait, leur</w:t>
      </w:r>
      <w:r w:rsidRPr="007A6F8D">
        <w:rPr>
          <w:rFonts w:ascii="Georgia" w:hAnsi="Georgia"/>
          <w:i/>
          <w:sz w:val="32"/>
        </w:rPr>
        <w:t xml:space="preserve"> saccade</w:t>
      </w:r>
      <w:r w:rsidRPr="007A6F8D">
        <w:rPr>
          <w:rFonts w:ascii="Georgia" w:hAnsi="Georgia"/>
          <w:sz w:val="32"/>
        </w:rPr>
        <w:t xml:space="preserve"> quand ser Ilyn... quand l</w:t>
      </w:r>
      <w:r>
        <w:rPr>
          <w:rFonts w:ascii="Georgia" w:hAnsi="Georgia"/>
          <w:sz w:val="32"/>
        </w:rPr>
        <w:t>’</w:t>
      </w:r>
      <w:r w:rsidRPr="007A6F8D">
        <w:rPr>
          <w:rFonts w:ascii="Georgia" w:hAnsi="Georgia"/>
          <w:sz w:val="32"/>
        </w:rPr>
        <w:t>épée...</w:t>
      </w:r>
    </w:p>
    <w:p w:rsidR="001344FA" w:rsidRPr="007A6F8D" w:rsidRDefault="001344FA" w:rsidP="001344FA">
      <w:pPr>
        <w:ind w:firstLine="720"/>
        <w:jc w:val="both"/>
        <w:rPr>
          <w:rFonts w:ascii="Georgia" w:hAnsi="Georgia"/>
          <w:sz w:val="32"/>
        </w:rPr>
      </w:pPr>
      <w:r w:rsidRPr="007A6F8D">
        <w:rPr>
          <w:rFonts w:ascii="Georgia" w:hAnsi="Georgia"/>
          <w:i/>
          <w:sz w:val="32"/>
        </w:rPr>
        <w:t>Je vais peut-être mourir aussi,</w:t>
      </w:r>
      <w:r w:rsidRPr="007A6F8D">
        <w:rPr>
          <w:rFonts w:ascii="Georgia" w:hAnsi="Georgia"/>
          <w:sz w:val="32"/>
        </w:rPr>
        <w:t xml:space="preserve"> se dit-elle, sans que cette idée lui parût si effroyable que cela. Il lui suffirait de se jeter par </w:t>
      </w:r>
      <w:r w:rsidRPr="007A6F8D">
        <w:rPr>
          <w:rFonts w:ascii="Georgia" w:hAnsi="Georgia"/>
          <w:sz w:val="32"/>
        </w:rPr>
        <w:lastRenderedPageBreak/>
        <w:t xml:space="preserve">la fenêtre pour mettre fin à ses tourments, et, plus tard, les chanteurs </w:t>
      </w:r>
      <w:r w:rsidR="0006606B" w:rsidRPr="007A6F8D">
        <w:rPr>
          <w:rFonts w:ascii="Georgia" w:hAnsi="Georgia"/>
          <w:sz w:val="32"/>
        </w:rPr>
        <w:t>consacreraient</w:t>
      </w:r>
      <w:r w:rsidRPr="007A6F8D">
        <w:rPr>
          <w:rFonts w:ascii="Georgia" w:hAnsi="Georgia"/>
          <w:sz w:val="32"/>
        </w:rPr>
        <w:t xml:space="preserve"> des chansons à son deuil. Quelle honte pour tous ceux qui l</w:t>
      </w:r>
      <w:r>
        <w:rPr>
          <w:rFonts w:ascii="Georgia" w:hAnsi="Georgia"/>
          <w:sz w:val="32"/>
        </w:rPr>
        <w:t>’</w:t>
      </w:r>
      <w:r w:rsidRPr="007A6F8D">
        <w:rPr>
          <w:rFonts w:ascii="Georgia" w:hAnsi="Georgia"/>
          <w:sz w:val="32"/>
        </w:rPr>
        <w:t xml:space="preserve">avaient trahie que le double spectacle de son innocence et de son corps, en bas, fracassés sur les pavés... Elle trouva la force de </w:t>
      </w:r>
      <w:r w:rsidR="0006606B" w:rsidRPr="007A6F8D">
        <w:rPr>
          <w:rFonts w:ascii="Georgia" w:hAnsi="Georgia"/>
          <w:sz w:val="32"/>
        </w:rPr>
        <w:t>traverser</w:t>
      </w:r>
      <w:r w:rsidRPr="007A6F8D">
        <w:rPr>
          <w:rFonts w:ascii="Georgia" w:hAnsi="Georgia"/>
          <w:sz w:val="32"/>
        </w:rPr>
        <w:t xml:space="preserve"> la chambre dans cette intention, de pousser les volets..., mais alors son courage l</w:t>
      </w:r>
      <w:r>
        <w:rPr>
          <w:rFonts w:ascii="Georgia" w:hAnsi="Georgia"/>
          <w:sz w:val="32"/>
        </w:rPr>
        <w:t>’</w:t>
      </w:r>
      <w:r w:rsidRPr="007A6F8D">
        <w:rPr>
          <w:rFonts w:ascii="Georgia" w:hAnsi="Georgia"/>
          <w:sz w:val="32"/>
        </w:rPr>
        <w:t>abandonna, et elle courut, secouée de sanglots, se réfugier dans l</w:t>
      </w:r>
      <w:r>
        <w:rPr>
          <w:rFonts w:ascii="Georgia" w:hAnsi="Georgia"/>
          <w:sz w:val="32"/>
        </w:rPr>
        <w:t>’</w:t>
      </w:r>
      <w:r w:rsidRPr="007A6F8D">
        <w:rPr>
          <w:rFonts w:ascii="Georgia" w:hAnsi="Georgia"/>
          <w:sz w:val="32"/>
        </w:rPr>
        <w:t>antre de l</w:t>
      </w:r>
      <w:r>
        <w:rPr>
          <w:rFonts w:ascii="Georgia" w:hAnsi="Georgia"/>
          <w:sz w:val="32"/>
        </w:rPr>
        <w:t>’</w:t>
      </w:r>
      <w:r w:rsidRPr="007A6F8D">
        <w:rPr>
          <w:rFonts w:ascii="Georgia" w:hAnsi="Georgia"/>
          <w:sz w:val="32"/>
        </w:rPr>
        <w:t>alcôve.</w:t>
      </w:r>
    </w:p>
    <w:p w:rsidR="001344FA" w:rsidRPr="007A6F8D" w:rsidRDefault="001344FA" w:rsidP="001344FA">
      <w:pPr>
        <w:ind w:firstLine="720"/>
        <w:jc w:val="both"/>
        <w:rPr>
          <w:rFonts w:ascii="Georgia" w:hAnsi="Georgia"/>
          <w:sz w:val="32"/>
        </w:rPr>
      </w:pPr>
      <w:r w:rsidRPr="007A6F8D">
        <w:rPr>
          <w:rFonts w:ascii="Georgia" w:hAnsi="Georgia"/>
          <w:sz w:val="32"/>
        </w:rPr>
        <w:t>Ses servantes tentaient bien de lui parler lorsqu</w:t>
      </w:r>
      <w:r>
        <w:rPr>
          <w:rFonts w:ascii="Georgia" w:hAnsi="Georgia"/>
          <w:sz w:val="32"/>
        </w:rPr>
        <w:t>’</w:t>
      </w:r>
      <w:r w:rsidRPr="007A6F8D">
        <w:rPr>
          <w:rFonts w:ascii="Georgia" w:hAnsi="Georgia"/>
          <w:sz w:val="32"/>
        </w:rPr>
        <w:t>elles venaient apporter les repas, mais sans obtenir un mot de réponse. Le Grand Mestre Pycelle vint même un jour, les bras chargés de fioles et de bouteilles, s</w:t>
      </w:r>
      <w:r>
        <w:rPr>
          <w:rFonts w:ascii="Georgia" w:hAnsi="Georgia"/>
          <w:sz w:val="32"/>
        </w:rPr>
        <w:t>’</w:t>
      </w:r>
      <w:r w:rsidRPr="007A6F8D">
        <w:rPr>
          <w:rFonts w:ascii="Georgia" w:hAnsi="Georgia"/>
          <w:sz w:val="32"/>
        </w:rPr>
        <w:t>inquiéter de sa santé, lui toucha le front, la contraignit à se dévêtir et la palpa par tout le corps, tandis qu</w:t>
      </w:r>
      <w:r>
        <w:rPr>
          <w:rFonts w:ascii="Georgia" w:hAnsi="Georgia"/>
          <w:sz w:val="32"/>
        </w:rPr>
        <w:t>’</w:t>
      </w:r>
      <w:r w:rsidRPr="007A6F8D">
        <w:rPr>
          <w:rFonts w:ascii="Georgia" w:hAnsi="Georgia"/>
          <w:sz w:val="32"/>
        </w:rPr>
        <w:t>une chambrière la maintenait, finit par se retirer en lui remettant une potion d</w:t>
      </w:r>
      <w:r>
        <w:rPr>
          <w:rFonts w:ascii="Georgia" w:hAnsi="Georgia"/>
          <w:sz w:val="32"/>
        </w:rPr>
        <w:t>’</w:t>
      </w:r>
      <w:r w:rsidR="0006606B" w:rsidRPr="007A6F8D">
        <w:rPr>
          <w:rFonts w:ascii="Georgia" w:hAnsi="Georgia"/>
          <w:sz w:val="32"/>
        </w:rPr>
        <w:t>hydromel</w:t>
      </w:r>
      <w:r w:rsidRPr="007A6F8D">
        <w:rPr>
          <w:rFonts w:ascii="Georgia" w:hAnsi="Georgia"/>
          <w:sz w:val="32"/>
        </w:rPr>
        <w:t xml:space="preserve"> et d</w:t>
      </w:r>
      <w:r>
        <w:rPr>
          <w:rFonts w:ascii="Georgia" w:hAnsi="Georgia"/>
          <w:sz w:val="32"/>
        </w:rPr>
        <w:t>’</w:t>
      </w:r>
      <w:r w:rsidRPr="007A6F8D">
        <w:rPr>
          <w:rFonts w:ascii="Georgia" w:hAnsi="Georgia"/>
          <w:sz w:val="32"/>
        </w:rPr>
        <w:t>herbes : « Une gorgée tous les soirs. » Elle s</w:t>
      </w:r>
      <w:r>
        <w:rPr>
          <w:rFonts w:ascii="Georgia" w:hAnsi="Georgia"/>
          <w:sz w:val="32"/>
        </w:rPr>
        <w:t>’</w:t>
      </w:r>
      <w:r w:rsidRPr="007A6F8D">
        <w:rPr>
          <w:rFonts w:ascii="Georgia" w:hAnsi="Georgia"/>
          <w:sz w:val="32"/>
        </w:rPr>
        <w:t xml:space="preserve">exécuta </w:t>
      </w:r>
      <w:r w:rsidR="0006606B" w:rsidRPr="007A6F8D">
        <w:rPr>
          <w:rFonts w:ascii="Georgia" w:hAnsi="Georgia"/>
          <w:sz w:val="32"/>
        </w:rPr>
        <w:t>docilement</w:t>
      </w:r>
      <w:r w:rsidRPr="007A6F8D">
        <w:rPr>
          <w:rFonts w:ascii="Georgia" w:hAnsi="Georgia"/>
          <w:sz w:val="32"/>
        </w:rPr>
        <w:t xml:space="preserve"> et se rendormit.</w:t>
      </w:r>
    </w:p>
    <w:p w:rsidR="001344FA" w:rsidRPr="007A6F8D" w:rsidRDefault="001344FA" w:rsidP="001344FA">
      <w:pPr>
        <w:ind w:firstLine="720"/>
        <w:jc w:val="both"/>
        <w:rPr>
          <w:rFonts w:ascii="Georgia" w:hAnsi="Georgia"/>
          <w:sz w:val="32"/>
        </w:rPr>
      </w:pPr>
      <w:r w:rsidRPr="007A6F8D">
        <w:rPr>
          <w:rFonts w:ascii="Georgia" w:hAnsi="Georgia"/>
          <w:sz w:val="32"/>
        </w:rPr>
        <w:t>En rêve, des pas, un raclement de cuir contre la pierre lourd de présages funestes, grimpaient l</w:t>
      </w:r>
      <w:r>
        <w:rPr>
          <w:rFonts w:ascii="Georgia" w:hAnsi="Georgia"/>
          <w:sz w:val="32"/>
        </w:rPr>
        <w:t>’</w:t>
      </w:r>
      <w:r w:rsidRPr="007A6F8D">
        <w:rPr>
          <w:rFonts w:ascii="Georgia" w:hAnsi="Georgia"/>
          <w:sz w:val="32"/>
        </w:rPr>
        <w:t xml:space="preserve">escalier de la tour. Marche après </w:t>
      </w:r>
      <w:r w:rsidR="0006606B" w:rsidRPr="007A6F8D">
        <w:rPr>
          <w:rFonts w:ascii="Georgia" w:hAnsi="Georgia"/>
          <w:sz w:val="32"/>
        </w:rPr>
        <w:t>marche</w:t>
      </w:r>
      <w:r w:rsidRPr="007A6F8D">
        <w:rPr>
          <w:rFonts w:ascii="Georgia" w:hAnsi="Georgia"/>
          <w:sz w:val="32"/>
        </w:rPr>
        <w:t>, lentement, l</w:t>
      </w:r>
      <w:r>
        <w:rPr>
          <w:rFonts w:ascii="Georgia" w:hAnsi="Georgia"/>
          <w:sz w:val="32"/>
        </w:rPr>
        <w:t>’</w:t>
      </w:r>
      <w:r w:rsidRPr="007A6F8D">
        <w:rPr>
          <w:rFonts w:ascii="Georgia" w:hAnsi="Georgia"/>
          <w:sz w:val="32"/>
        </w:rPr>
        <w:t xml:space="preserve">homme montait vers la chambre. Et elle, </w:t>
      </w:r>
      <w:r w:rsidR="0006606B" w:rsidRPr="007A6F8D">
        <w:rPr>
          <w:rFonts w:ascii="Georgia" w:hAnsi="Georgia"/>
          <w:sz w:val="32"/>
        </w:rPr>
        <w:t>pelotonnée</w:t>
      </w:r>
      <w:r w:rsidRPr="007A6F8D">
        <w:rPr>
          <w:rFonts w:ascii="Georgia" w:hAnsi="Georgia"/>
          <w:sz w:val="32"/>
        </w:rPr>
        <w:t xml:space="preserve"> contre sa porte, ne pouvait rien faire d</w:t>
      </w:r>
      <w:r>
        <w:rPr>
          <w:rFonts w:ascii="Georgia" w:hAnsi="Georgia"/>
          <w:sz w:val="32"/>
        </w:rPr>
        <w:t>’</w:t>
      </w:r>
      <w:r w:rsidRPr="007A6F8D">
        <w:rPr>
          <w:rFonts w:ascii="Georgia" w:hAnsi="Georgia"/>
          <w:sz w:val="32"/>
        </w:rPr>
        <w:t>autre, grelottante, que l</w:t>
      </w:r>
      <w:r>
        <w:rPr>
          <w:rFonts w:ascii="Georgia" w:hAnsi="Georgia"/>
          <w:sz w:val="32"/>
        </w:rPr>
        <w:t>’</w:t>
      </w:r>
      <w:r w:rsidRPr="007A6F8D">
        <w:rPr>
          <w:rFonts w:ascii="Georgia" w:hAnsi="Georgia"/>
          <w:sz w:val="32"/>
        </w:rPr>
        <w:t>écouter se rapprocher, se rapprocher inexorablement. C</w:t>
      </w:r>
      <w:r>
        <w:rPr>
          <w:rFonts w:ascii="Georgia" w:hAnsi="Georgia"/>
          <w:sz w:val="32"/>
        </w:rPr>
        <w:t>’</w:t>
      </w:r>
      <w:r w:rsidRPr="007A6F8D">
        <w:rPr>
          <w:rFonts w:ascii="Georgia" w:hAnsi="Georgia"/>
          <w:sz w:val="32"/>
        </w:rPr>
        <w:t>était ser Ilyn Payne, elle le savait, il venait pour elle, Glace au poing, il venait lui trancher la tête. Et impossible de s</w:t>
      </w:r>
      <w:r>
        <w:rPr>
          <w:rFonts w:ascii="Georgia" w:hAnsi="Georgia"/>
          <w:sz w:val="32"/>
        </w:rPr>
        <w:t>’</w:t>
      </w:r>
      <w:r w:rsidRPr="007A6F8D">
        <w:rPr>
          <w:rFonts w:ascii="Georgia" w:hAnsi="Georgia"/>
          <w:sz w:val="32"/>
        </w:rPr>
        <w:t>enfuir, impossible de se cacher, pas moyen de verrouiller la porte. A la longue, les pas s</w:t>
      </w:r>
      <w:r>
        <w:rPr>
          <w:rFonts w:ascii="Georgia" w:hAnsi="Georgia"/>
          <w:sz w:val="32"/>
        </w:rPr>
        <w:t>’</w:t>
      </w:r>
      <w:r w:rsidR="0006606B" w:rsidRPr="007A6F8D">
        <w:rPr>
          <w:rFonts w:ascii="Georgia" w:hAnsi="Georgia"/>
          <w:sz w:val="32"/>
        </w:rPr>
        <w:t>immobilisèrent</w:t>
      </w:r>
      <w:r w:rsidRPr="007A6F8D">
        <w:rPr>
          <w:rFonts w:ascii="Georgia" w:hAnsi="Georgia"/>
          <w:sz w:val="32"/>
        </w:rPr>
        <w:t>, et elle sut qu</w:t>
      </w:r>
      <w:r>
        <w:rPr>
          <w:rFonts w:ascii="Georgia" w:hAnsi="Georgia"/>
          <w:sz w:val="32"/>
        </w:rPr>
        <w:t>’</w:t>
      </w:r>
      <w:r w:rsidRPr="007A6F8D">
        <w:rPr>
          <w:rFonts w:ascii="Georgia" w:hAnsi="Georgia"/>
          <w:sz w:val="32"/>
        </w:rPr>
        <w:t>il était là, juste derrière le vantail, là, debout, muet, avec ses prunelles mortes et sa longue face vérolée. Alors, elle s</w:t>
      </w:r>
      <w:r>
        <w:rPr>
          <w:rFonts w:ascii="Georgia" w:hAnsi="Georgia"/>
          <w:sz w:val="32"/>
        </w:rPr>
        <w:t>’</w:t>
      </w:r>
      <w:r w:rsidRPr="007A6F8D">
        <w:rPr>
          <w:rFonts w:ascii="Georgia" w:hAnsi="Georgia"/>
          <w:sz w:val="32"/>
        </w:rPr>
        <w:t>aperçut qu</w:t>
      </w:r>
      <w:r>
        <w:rPr>
          <w:rFonts w:ascii="Georgia" w:hAnsi="Georgia"/>
          <w:sz w:val="32"/>
        </w:rPr>
        <w:t>’</w:t>
      </w:r>
      <w:r w:rsidRPr="007A6F8D">
        <w:rPr>
          <w:rFonts w:ascii="Georgia" w:hAnsi="Georgia"/>
          <w:sz w:val="32"/>
        </w:rPr>
        <w:t>elle était nue. Elle se mit en boule, essaya de se voiler le plus possible avec ses mains, pendant que la porte s</w:t>
      </w:r>
      <w:r>
        <w:rPr>
          <w:rFonts w:ascii="Georgia" w:hAnsi="Georgia"/>
          <w:sz w:val="32"/>
        </w:rPr>
        <w:t>’</w:t>
      </w:r>
      <w:r w:rsidRPr="007A6F8D">
        <w:rPr>
          <w:rFonts w:ascii="Georgia" w:hAnsi="Georgia"/>
          <w:sz w:val="32"/>
        </w:rPr>
        <w:t>ouvrait peu à peu en grinçant sur ses gonds, et la pointe de la grande épée se glissait dans l</w:t>
      </w:r>
      <w:r>
        <w:rPr>
          <w:rFonts w:ascii="Georgia" w:hAnsi="Georgia"/>
          <w:sz w:val="32"/>
        </w:rPr>
        <w:t>’</w:t>
      </w:r>
      <w:r w:rsidRPr="007A6F8D">
        <w:rPr>
          <w:rFonts w:ascii="Georgia" w:hAnsi="Georgia"/>
          <w:sz w:val="32"/>
        </w:rPr>
        <w:t>entrebâil...</w:t>
      </w:r>
    </w:p>
    <w:p w:rsidR="001344FA" w:rsidRPr="007A6F8D" w:rsidRDefault="001344FA" w:rsidP="001344FA">
      <w:pPr>
        <w:ind w:firstLine="720"/>
        <w:jc w:val="both"/>
        <w:rPr>
          <w:rFonts w:ascii="Georgia" w:hAnsi="Georgia"/>
          <w:sz w:val="32"/>
        </w:rPr>
      </w:pPr>
      <w:r w:rsidRPr="007A6F8D">
        <w:rPr>
          <w:rFonts w:ascii="Georgia" w:hAnsi="Georgia"/>
          <w:sz w:val="32"/>
        </w:rPr>
        <w:t>Elle se réveilla balbutiant : « Pitié, pitié, je serai</w:t>
      </w:r>
      <w:r w:rsidRPr="007A6F8D">
        <w:rPr>
          <w:rFonts w:ascii="Georgia" w:hAnsi="Georgia"/>
          <w:i/>
          <w:sz w:val="32"/>
        </w:rPr>
        <w:t xml:space="preserve"> bonne,</w:t>
      </w:r>
      <w:r w:rsidRPr="007A6F8D">
        <w:rPr>
          <w:rFonts w:ascii="Georgia" w:hAnsi="Georgia"/>
          <w:sz w:val="32"/>
        </w:rPr>
        <w:t xml:space="preserve"> je serai bonne, pitié, non », mais il n</w:t>
      </w:r>
      <w:r>
        <w:rPr>
          <w:rFonts w:ascii="Georgia" w:hAnsi="Georgia"/>
          <w:sz w:val="32"/>
        </w:rPr>
        <w:t>’</w:t>
      </w:r>
      <w:r w:rsidRPr="007A6F8D">
        <w:rPr>
          <w:rFonts w:ascii="Georgia" w:hAnsi="Georgia"/>
          <w:sz w:val="32"/>
        </w:rPr>
        <w:t>y avait personne.</w:t>
      </w:r>
    </w:p>
    <w:p w:rsidR="001344FA" w:rsidRPr="007A6F8D" w:rsidRDefault="001344FA" w:rsidP="001344FA">
      <w:pPr>
        <w:ind w:firstLine="720"/>
        <w:jc w:val="both"/>
        <w:rPr>
          <w:rFonts w:ascii="Georgia" w:hAnsi="Georgia"/>
          <w:sz w:val="32"/>
        </w:rPr>
      </w:pPr>
      <w:r w:rsidRPr="007A6F8D">
        <w:rPr>
          <w:rFonts w:ascii="Georgia" w:hAnsi="Georgia"/>
          <w:sz w:val="32"/>
        </w:rPr>
        <w:t>Les pas, lorsqu</w:t>
      </w:r>
      <w:r>
        <w:rPr>
          <w:rFonts w:ascii="Georgia" w:hAnsi="Georgia"/>
          <w:sz w:val="32"/>
        </w:rPr>
        <w:t>’</w:t>
      </w:r>
      <w:r w:rsidRPr="007A6F8D">
        <w:rPr>
          <w:rFonts w:ascii="Georgia" w:hAnsi="Georgia"/>
          <w:sz w:val="32"/>
        </w:rPr>
        <w:t>on vint véritablement la chercher, elle ne les entendit pas. Et ce n</w:t>
      </w:r>
      <w:r>
        <w:rPr>
          <w:rFonts w:ascii="Georgia" w:hAnsi="Georgia"/>
          <w:sz w:val="32"/>
        </w:rPr>
        <w:t>’</w:t>
      </w:r>
      <w:r w:rsidRPr="007A6F8D">
        <w:rPr>
          <w:rFonts w:ascii="Georgia" w:hAnsi="Georgia"/>
          <w:sz w:val="32"/>
        </w:rPr>
        <w:t>est pas sur ser Ilyn que s</w:t>
      </w:r>
      <w:r>
        <w:rPr>
          <w:rFonts w:ascii="Georgia" w:hAnsi="Georgia"/>
          <w:sz w:val="32"/>
        </w:rPr>
        <w:t>’</w:t>
      </w:r>
      <w:r w:rsidRPr="007A6F8D">
        <w:rPr>
          <w:rFonts w:ascii="Georgia" w:hAnsi="Georgia"/>
          <w:sz w:val="32"/>
        </w:rPr>
        <w:t>ouvrit la porte, mais sur Joffrey, sur le vaurien qui avait été son prince. Le claquement du battant lui donna le premier l</w:t>
      </w:r>
      <w:r>
        <w:rPr>
          <w:rFonts w:ascii="Georgia" w:hAnsi="Georgia"/>
          <w:sz w:val="32"/>
        </w:rPr>
        <w:t>’</w:t>
      </w:r>
      <w:r w:rsidRPr="007A6F8D">
        <w:rPr>
          <w:rFonts w:ascii="Georgia" w:hAnsi="Georgia"/>
          <w:sz w:val="32"/>
        </w:rPr>
        <w:t>alerte, et elle n</w:t>
      </w:r>
      <w:r>
        <w:rPr>
          <w:rFonts w:ascii="Georgia" w:hAnsi="Georgia"/>
          <w:sz w:val="32"/>
        </w:rPr>
        <w:t>’</w:t>
      </w:r>
      <w:r w:rsidRPr="007A6F8D">
        <w:rPr>
          <w:rFonts w:ascii="Georgia" w:hAnsi="Georgia"/>
          <w:sz w:val="32"/>
        </w:rPr>
        <w:t>eût su dire, blottie qu</w:t>
      </w:r>
      <w:r>
        <w:rPr>
          <w:rFonts w:ascii="Georgia" w:hAnsi="Georgia"/>
          <w:sz w:val="32"/>
        </w:rPr>
        <w:t>’</w:t>
      </w:r>
      <w:r w:rsidRPr="007A6F8D">
        <w:rPr>
          <w:rFonts w:ascii="Georgia" w:hAnsi="Georgia"/>
          <w:sz w:val="32"/>
        </w:rPr>
        <w:t xml:space="preserve">elle était dans son lit derrière les rideaux tirés, </w:t>
      </w:r>
      <w:r w:rsidRPr="007A6F8D">
        <w:rPr>
          <w:rFonts w:ascii="Georgia" w:hAnsi="Georgia"/>
          <w:sz w:val="32"/>
        </w:rPr>
        <w:lastRenderedPageBreak/>
        <w:t>s</w:t>
      </w:r>
      <w:r>
        <w:rPr>
          <w:rFonts w:ascii="Georgia" w:hAnsi="Georgia"/>
          <w:sz w:val="32"/>
        </w:rPr>
        <w:t>’</w:t>
      </w:r>
      <w:r w:rsidRPr="007A6F8D">
        <w:rPr>
          <w:rFonts w:ascii="Georgia" w:hAnsi="Georgia"/>
          <w:sz w:val="32"/>
        </w:rPr>
        <w:t xml:space="preserve">il était midi ou minuit que brutalement ceux-ci coulissaient sur une lumière </w:t>
      </w:r>
      <w:r w:rsidR="0006606B" w:rsidRPr="007A6F8D">
        <w:rPr>
          <w:rFonts w:ascii="Georgia" w:hAnsi="Georgia"/>
          <w:sz w:val="32"/>
        </w:rPr>
        <w:t>aveuglante</w:t>
      </w:r>
      <w:r w:rsidRPr="007A6F8D">
        <w:rPr>
          <w:rFonts w:ascii="Georgia" w:hAnsi="Georgia"/>
          <w:sz w:val="32"/>
        </w:rPr>
        <w:t>. D</w:t>
      </w:r>
      <w:r>
        <w:rPr>
          <w:rFonts w:ascii="Georgia" w:hAnsi="Georgia"/>
          <w:sz w:val="32"/>
        </w:rPr>
        <w:t>’</w:t>
      </w:r>
      <w:r w:rsidRPr="007A6F8D">
        <w:rPr>
          <w:rFonts w:ascii="Georgia" w:hAnsi="Georgia"/>
          <w:sz w:val="32"/>
        </w:rPr>
        <w:t>un geste instinctif, elle se protégea les yeux puis distingua les intrus, là, debout, qui la dévisageaient.</w:t>
      </w:r>
    </w:p>
    <w:p w:rsidR="001344FA" w:rsidRPr="007A6F8D" w:rsidRDefault="001344FA" w:rsidP="001344FA">
      <w:pPr>
        <w:ind w:firstLine="720"/>
        <w:jc w:val="both"/>
        <w:rPr>
          <w:rFonts w:ascii="Georgia" w:hAnsi="Georgia"/>
          <w:sz w:val="32"/>
        </w:rPr>
      </w:pPr>
      <w:r w:rsidRPr="007A6F8D">
        <w:rPr>
          <w:rFonts w:ascii="Georgia" w:hAnsi="Georgia"/>
          <w:sz w:val="32"/>
        </w:rPr>
        <w:t>« Vous ferez partie de ma suite à l</w:t>
      </w:r>
      <w:r>
        <w:rPr>
          <w:rFonts w:ascii="Georgia" w:hAnsi="Georgia"/>
          <w:sz w:val="32"/>
        </w:rPr>
        <w:t>’</w:t>
      </w:r>
      <w:r w:rsidRPr="007A6F8D">
        <w:rPr>
          <w:rFonts w:ascii="Georgia" w:hAnsi="Georgia"/>
          <w:sz w:val="32"/>
        </w:rPr>
        <w:t>audience, cet après-midi, décréta Joffrey. Veillez à prendre un bain et à revêtir des atours dignes de ma fiancée. » A ses côtés se tenait, plus hideux que jamais dans l</w:t>
      </w:r>
      <w:r>
        <w:rPr>
          <w:rFonts w:ascii="Georgia" w:hAnsi="Georgia"/>
          <w:sz w:val="32"/>
        </w:rPr>
        <w:t>’</w:t>
      </w:r>
      <w:r w:rsidRPr="007A6F8D">
        <w:rPr>
          <w:rFonts w:ascii="Georgia" w:hAnsi="Georgia"/>
          <w:sz w:val="32"/>
        </w:rPr>
        <w:t>éclat du matin, Sandor Clegane, en doublet brun uni et mantelet vert. A l</w:t>
      </w:r>
      <w:r>
        <w:rPr>
          <w:rFonts w:ascii="Georgia" w:hAnsi="Georgia"/>
          <w:sz w:val="32"/>
        </w:rPr>
        <w:t>’</w:t>
      </w:r>
      <w:r w:rsidRPr="007A6F8D">
        <w:rPr>
          <w:rFonts w:ascii="Georgia" w:hAnsi="Georgia"/>
          <w:sz w:val="32"/>
        </w:rPr>
        <w:t>arrière, deux chevaliers de la Garde, en grand manteau de satin blanc.</w:t>
      </w:r>
    </w:p>
    <w:p w:rsidR="001344FA" w:rsidRPr="007A6F8D" w:rsidRDefault="001344FA" w:rsidP="001344FA">
      <w:pPr>
        <w:ind w:firstLine="720"/>
        <w:jc w:val="both"/>
        <w:rPr>
          <w:rFonts w:ascii="Georgia" w:hAnsi="Georgia"/>
          <w:sz w:val="32"/>
        </w:rPr>
      </w:pPr>
      <w:r w:rsidRPr="007A6F8D">
        <w:rPr>
          <w:rFonts w:ascii="Georgia" w:hAnsi="Georgia"/>
          <w:sz w:val="32"/>
        </w:rPr>
        <w:t>Elle attira la couverture jusqu</w:t>
      </w:r>
      <w:r>
        <w:rPr>
          <w:rFonts w:ascii="Georgia" w:hAnsi="Georgia"/>
          <w:sz w:val="32"/>
        </w:rPr>
        <w:t>’</w:t>
      </w:r>
      <w:r w:rsidRPr="007A6F8D">
        <w:rPr>
          <w:rFonts w:ascii="Georgia" w:hAnsi="Georgia"/>
          <w:sz w:val="32"/>
        </w:rPr>
        <w:t>à son menton pour disparaître le plus possible. « Non..., gémit-elle, s</w:t>
      </w:r>
      <w:r>
        <w:rPr>
          <w:rFonts w:ascii="Georgia" w:hAnsi="Georgia"/>
          <w:sz w:val="32"/>
        </w:rPr>
        <w:t>’</w:t>
      </w:r>
      <w:r w:rsidRPr="007A6F8D">
        <w:rPr>
          <w:rFonts w:ascii="Georgia" w:hAnsi="Georgia"/>
          <w:sz w:val="32"/>
        </w:rPr>
        <w:t>il vous plaît..., laissez-moi en paix.</w:t>
      </w:r>
    </w:p>
    <w:p w:rsidR="001344FA" w:rsidRPr="007A6F8D" w:rsidRDefault="001344FA" w:rsidP="001344FA">
      <w:pPr>
        <w:ind w:firstLine="720"/>
        <w:jc w:val="both"/>
        <w:rPr>
          <w:rFonts w:ascii="Georgia" w:hAnsi="Georgia"/>
          <w:sz w:val="32"/>
        </w:rPr>
      </w:pPr>
      <w:r w:rsidRPr="007A6F8D">
        <w:rPr>
          <w:rFonts w:ascii="Georgia" w:hAnsi="Georgia"/>
          <w:sz w:val="32"/>
        </w:rPr>
        <w:t>— Si vous ne vous levez de vous-même pour vous habiller, mon Limier y pourvoira, répliqua-t-il.</w:t>
      </w:r>
    </w:p>
    <w:p w:rsidR="001344FA" w:rsidRPr="007A6F8D" w:rsidRDefault="001344FA" w:rsidP="001344FA">
      <w:pPr>
        <w:ind w:firstLine="720"/>
        <w:jc w:val="both"/>
        <w:rPr>
          <w:rFonts w:ascii="Georgia" w:hAnsi="Georgia"/>
          <w:sz w:val="32"/>
        </w:rPr>
      </w:pPr>
      <w:r w:rsidRPr="007A6F8D">
        <w:rPr>
          <w:rFonts w:ascii="Georgia" w:hAnsi="Georgia"/>
          <w:sz w:val="32"/>
        </w:rPr>
        <w:t>— Je vous en conjure, mon prince...</w:t>
      </w:r>
    </w:p>
    <w:p w:rsidR="001344FA" w:rsidRPr="007A6F8D" w:rsidRDefault="001344FA" w:rsidP="001344FA">
      <w:pPr>
        <w:ind w:firstLine="720"/>
        <w:jc w:val="both"/>
        <w:rPr>
          <w:rFonts w:ascii="Georgia" w:hAnsi="Georgia"/>
          <w:sz w:val="32"/>
        </w:rPr>
      </w:pPr>
      <w:r w:rsidRPr="007A6F8D">
        <w:rPr>
          <w:rFonts w:ascii="Georgia" w:hAnsi="Georgia"/>
          <w:sz w:val="32"/>
        </w:rPr>
        <w:t>— Je suis roi, maintenant. Sors-la-moi du lit, Chien. »</w:t>
      </w:r>
    </w:p>
    <w:p w:rsidR="001344FA" w:rsidRPr="007A6F8D" w:rsidRDefault="001344FA" w:rsidP="001344FA">
      <w:pPr>
        <w:ind w:firstLine="720"/>
        <w:jc w:val="both"/>
        <w:rPr>
          <w:rFonts w:ascii="Georgia" w:hAnsi="Georgia"/>
          <w:sz w:val="32"/>
        </w:rPr>
      </w:pPr>
      <w:r w:rsidRPr="007A6F8D">
        <w:rPr>
          <w:rFonts w:ascii="Georgia" w:hAnsi="Georgia"/>
          <w:sz w:val="32"/>
        </w:rPr>
        <w:t>Elle se débattit faiblement quand celui-ci l</w:t>
      </w:r>
      <w:r>
        <w:rPr>
          <w:rFonts w:ascii="Georgia" w:hAnsi="Georgia"/>
          <w:sz w:val="32"/>
        </w:rPr>
        <w:t>’</w:t>
      </w:r>
      <w:r w:rsidRPr="007A6F8D">
        <w:rPr>
          <w:rFonts w:ascii="Georgia" w:hAnsi="Georgia"/>
          <w:sz w:val="32"/>
        </w:rPr>
        <w:t>empoigna par la taille et la souleva, faisant glisser la couverture à terre. Plus rien ne couvrait sa nudité qu</w:t>
      </w:r>
      <w:r>
        <w:rPr>
          <w:rFonts w:ascii="Georgia" w:hAnsi="Georgia"/>
          <w:sz w:val="32"/>
        </w:rPr>
        <w:t>’</w:t>
      </w:r>
      <w:r w:rsidRPr="007A6F8D">
        <w:rPr>
          <w:rFonts w:ascii="Georgia" w:hAnsi="Georgia"/>
          <w:sz w:val="32"/>
        </w:rPr>
        <w:t>une fine chemise de nuit. « Fais ce qu</w:t>
      </w:r>
      <w:r>
        <w:rPr>
          <w:rFonts w:ascii="Georgia" w:hAnsi="Georgia"/>
          <w:sz w:val="32"/>
        </w:rPr>
        <w:t>’</w:t>
      </w:r>
      <w:r w:rsidRPr="007A6F8D">
        <w:rPr>
          <w:rFonts w:ascii="Georgia" w:hAnsi="Georgia"/>
          <w:sz w:val="32"/>
        </w:rPr>
        <w:t xml:space="preserve">on te dit, petite, </w:t>
      </w:r>
      <w:r w:rsidR="0006606B" w:rsidRPr="007A6F8D">
        <w:rPr>
          <w:rFonts w:ascii="Georgia" w:hAnsi="Georgia"/>
          <w:sz w:val="32"/>
        </w:rPr>
        <w:t>souffla</w:t>
      </w:r>
      <w:r w:rsidRPr="007A6F8D">
        <w:rPr>
          <w:rFonts w:ascii="Georgia" w:hAnsi="Georgia"/>
          <w:sz w:val="32"/>
        </w:rPr>
        <w:t>-t-il, habille-toi. » Et il la poussa, presque gentiment, vers sa garde-robe.</w:t>
      </w:r>
    </w:p>
    <w:p w:rsidR="0006606B" w:rsidRDefault="001344FA" w:rsidP="001E54CB">
      <w:pPr>
        <w:ind w:firstLine="720"/>
        <w:jc w:val="both"/>
        <w:rPr>
          <w:rFonts w:ascii="Georgia" w:hAnsi="Georgia"/>
          <w:sz w:val="32"/>
        </w:rPr>
      </w:pPr>
      <w:r w:rsidRPr="007A6F8D">
        <w:rPr>
          <w:rFonts w:ascii="Georgia" w:hAnsi="Georgia"/>
          <w:sz w:val="32"/>
        </w:rPr>
        <w:t>A reculons, elle prit du champ. «</w:t>
      </w:r>
      <w:r w:rsidR="0006606B">
        <w:rPr>
          <w:rFonts w:ascii="Georgia" w:hAnsi="Georgia"/>
          <w:sz w:val="32"/>
        </w:rPr>
        <w:t xml:space="preserve"> </w:t>
      </w:r>
      <w:r w:rsidRPr="007A6F8D">
        <w:rPr>
          <w:rFonts w:ascii="Georgia" w:hAnsi="Georgia"/>
          <w:sz w:val="32"/>
        </w:rPr>
        <w:t>J</w:t>
      </w:r>
      <w:r>
        <w:rPr>
          <w:rFonts w:ascii="Georgia" w:hAnsi="Georgia"/>
          <w:sz w:val="32"/>
        </w:rPr>
        <w:t>’</w:t>
      </w:r>
      <w:r w:rsidRPr="007A6F8D">
        <w:rPr>
          <w:rFonts w:ascii="Georgia" w:hAnsi="Georgia"/>
          <w:sz w:val="32"/>
        </w:rPr>
        <w:t>ai fait ce que demandait la reine, j</w:t>
      </w:r>
      <w:r>
        <w:rPr>
          <w:rFonts w:ascii="Georgia" w:hAnsi="Georgia"/>
          <w:sz w:val="32"/>
        </w:rPr>
        <w:t>’</w:t>
      </w:r>
      <w:r w:rsidRPr="007A6F8D">
        <w:rPr>
          <w:rFonts w:ascii="Georgia" w:hAnsi="Georgia"/>
          <w:sz w:val="32"/>
        </w:rPr>
        <w:t>ai écrit les lettres, j</w:t>
      </w:r>
      <w:r>
        <w:rPr>
          <w:rFonts w:ascii="Georgia" w:hAnsi="Georgia"/>
          <w:sz w:val="32"/>
        </w:rPr>
        <w:t>’</w:t>
      </w:r>
      <w:r w:rsidRPr="007A6F8D">
        <w:rPr>
          <w:rFonts w:ascii="Georgia" w:hAnsi="Georgia"/>
          <w:sz w:val="32"/>
        </w:rPr>
        <w:t>ai écrit ce qu</w:t>
      </w:r>
      <w:r>
        <w:rPr>
          <w:rFonts w:ascii="Georgia" w:hAnsi="Georgia"/>
          <w:sz w:val="32"/>
        </w:rPr>
        <w:t>’</w:t>
      </w:r>
      <w:r w:rsidRPr="007A6F8D">
        <w:rPr>
          <w:rFonts w:ascii="Georgia" w:hAnsi="Georgia"/>
          <w:sz w:val="32"/>
        </w:rPr>
        <w:t>elle me dictait. Vous m</w:t>
      </w:r>
      <w:r>
        <w:rPr>
          <w:rFonts w:ascii="Georgia" w:hAnsi="Georgia"/>
          <w:sz w:val="32"/>
        </w:rPr>
        <w:t>’</w:t>
      </w:r>
      <w:r w:rsidRPr="007A6F8D">
        <w:rPr>
          <w:rFonts w:ascii="Georgia" w:hAnsi="Georgia"/>
          <w:sz w:val="32"/>
        </w:rPr>
        <w:t xml:space="preserve">avez promis de vous montrer miséricordieux. Laissez-moi, par pitié, </w:t>
      </w:r>
      <w:r w:rsidR="0006606B" w:rsidRPr="007A6F8D">
        <w:rPr>
          <w:rFonts w:ascii="Georgia" w:hAnsi="Georgia"/>
          <w:sz w:val="32"/>
        </w:rPr>
        <w:t>rentrer</w:t>
      </w:r>
      <w:r w:rsidRPr="007A6F8D">
        <w:rPr>
          <w:rFonts w:ascii="Georgia" w:hAnsi="Georgia"/>
          <w:sz w:val="32"/>
        </w:rPr>
        <w:t xml:space="preserve"> à la maison. Je ne trahirai pas, je serai bonne, je le jure, je n</w:t>
      </w:r>
      <w:r>
        <w:rPr>
          <w:rFonts w:ascii="Georgia" w:hAnsi="Georgia"/>
          <w:sz w:val="32"/>
        </w:rPr>
        <w:t>’</w:t>
      </w:r>
      <w:r w:rsidRPr="007A6F8D">
        <w:rPr>
          <w:rFonts w:ascii="Georgia" w:hAnsi="Georgia"/>
          <w:sz w:val="32"/>
        </w:rPr>
        <w:t>ai pas un sang de traître,</w:t>
      </w:r>
      <w:r w:rsidRPr="007A6F8D">
        <w:rPr>
          <w:rFonts w:ascii="Georgia" w:hAnsi="Georgia"/>
          <w:i/>
          <w:sz w:val="32"/>
        </w:rPr>
        <w:t xml:space="preserve"> pas une goutte.</w:t>
      </w:r>
      <w:r w:rsidRPr="007A6F8D">
        <w:rPr>
          <w:rFonts w:ascii="Georgia" w:hAnsi="Georgia"/>
          <w:sz w:val="32"/>
        </w:rPr>
        <w:t xml:space="preserve"> Je veux seulement rentrer à la maison. » Bonnes manières aidant, elle s</w:t>
      </w:r>
      <w:r>
        <w:rPr>
          <w:rFonts w:ascii="Georgia" w:hAnsi="Georgia"/>
          <w:sz w:val="32"/>
        </w:rPr>
        <w:t>’</w:t>
      </w:r>
      <w:r w:rsidRPr="007A6F8D">
        <w:rPr>
          <w:rFonts w:ascii="Georgia" w:hAnsi="Georgia"/>
          <w:sz w:val="32"/>
        </w:rPr>
        <w:t>inclina humblement. « S</w:t>
      </w:r>
      <w:r>
        <w:rPr>
          <w:rFonts w:ascii="Georgia" w:hAnsi="Georgia"/>
          <w:sz w:val="32"/>
        </w:rPr>
        <w:t>’</w:t>
      </w:r>
      <w:r w:rsidRPr="007A6F8D">
        <w:rPr>
          <w:rFonts w:ascii="Georgia" w:hAnsi="Georgia"/>
          <w:sz w:val="32"/>
        </w:rPr>
        <w:t>il vous agrée, conclut-elle d</w:t>
      </w:r>
      <w:r>
        <w:rPr>
          <w:rFonts w:ascii="Georgia" w:hAnsi="Georgia"/>
          <w:sz w:val="32"/>
        </w:rPr>
        <w:t>’</w:t>
      </w:r>
      <w:r w:rsidRPr="007A6F8D">
        <w:rPr>
          <w:rFonts w:ascii="Georgia" w:hAnsi="Georgia"/>
          <w:sz w:val="32"/>
        </w:rPr>
        <w:t>une voix faible.</w:t>
      </w:r>
    </w:p>
    <w:p w:rsidR="001E54CB" w:rsidRPr="007A6F8D" w:rsidRDefault="001E54CB" w:rsidP="001E54CB">
      <w:pPr>
        <w:ind w:firstLine="720"/>
        <w:jc w:val="both"/>
        <w:rPr>
          <w:rFonts w:ascii="Georgia" w:hAnsi="Georgia"/>
          <w:sz w:val="32"/>
        </w:rPr>
      </w:pPr>
      <w:r w:rsidRPr="007A6F8D">
        <w:rPr>
          <w:rFonts w:ascii="Georgia" w:hAnsi="Georgia"/>
          <w:sz w:val="32"/>
        </w:rPr>
        <w:t>— Il ne m</w:t>
      </w:r>
      <w:r>
        <w:rPr>
          <w:rFonts w:ascii="Georgia" w:hAnsi="Georgia"/>
          <w:sz w:val="32"/>
        </w:rPr>
        <w:t>’</w:t>
      </w:r>
      <w:r w:rsidRPr="007A6F8D">
        <w:rPr>
          <w:rFonts w:ascii="Georgia" w:hAnsi="Georgia"/>
          <w:sz w:val="32"/>
        </w:rPr>
        <w:t>agrée</w:t>
      </w:r>
      <w:r w:rsidRPr="007A6F8D">
        <w:rPr>
          <w:rFonts w:ascii="Georgia" w:hAnsi="Georgia"/>
          <w:i/>
          <w:sz w:val="32"/>
        </w:rPr>
        <w:t xml:space="preserve"> point,</w:t>
      </w:r>
      <w:r w:rsidRPr="007A6F8D">
        <w:rPr>
          <w:rFonts w:ascii="Georgia" w:hAnsi="Georgia"/>
          <w:sz w:val="32"/>
        </w:rPr>
        <w:t xml:space="preserve"> riposta Joffrey. Mère prétend que je dois toujours vous épouser, vous resterez donc et obéirez.</w:t>
      </w:r>
    </w:p>
    <w:p w:rsidR="001E54CB" w:rsidRPr="007A6F8D" w:rsidRDefault="001E54CB" w:rsidP="001E54CB">
      <w:pPr>
        <w:ind w:firstLine="720"/>
        <w:jc w:val="both"/>
        <w:rPr>
          <w:rFonts w:ascii="Georgia" w:hAnsi="Georgia"/>
          <w:sz w:val="32"/>
        </w:rPr>
      </w:pPr>
      <w:r w:rsidRPr="007A6F8D">
        <w:rPr>
          <w:rFonts w:ascii="Georgia" w:hAnsi="Georgia"/>
          <w:sz w:val="32"/>
        </w:rPr>
        <w:t>— Je</w:t>
      </w:r>
      <w:r w:rsidRPr="007A6F8D">
        <w:rPr>
          <w:rFonts w:ascii="Georgia" w:hAnsi="Georgia"/>
          <w:i/>
          <w:sz w:val="32"/>
        </w:rPr>
        <w:t xml:space="preserve"> ne veux pas</w:t>
      </w:r>
      <w:r w:rsidRPr="007A6F8D">
        <w:rPr>
          <w:rFonts w:ascii="Georgia" w:hAnsi="Georgia"/>
          <w:sz w:val="32"/>
        </w:rPr>
        <w:t xml:space="preserve"> vous épouser..., pleurnicha-t-elle, vous avez fait </w:t>
      </w:r>
      <w:r w:rsidRPr="007A6F8D">
        <w:rPr>
          <w:rFonts w:ascii="Georgia" w:hAnsi="Georgia"/>
          <w:i/>
          <w:sz w:val="32"/>
        </w:rPr>
        <w:t>décapiter</w:t>
      </w:r>
      <w:r w:rsidRPr="007A6F8D">
        <w:rPr>
          <w:rFonts w:ascii="Georgia" w:hAnsi="Georgia"/>
          <w:sz w:val="32"/>
        </w:rPr>
        <w:t xml:space="preserve"> mon père !</w:t>
      </w:r>
    </w:p>
    <w:p w:rsidR="001E54CB" w:rsidRPr="007A6F8D" w:rsidRDefault="001E54CB" w:rsidP="001E54CB">
      <w:pPr>
        <w:ind w:firstLine="720"/>
        <w:jc w:val="both"/>
        <w:rPr>
          <w:rFonts w:ascii="Georgia" w:hAnsi="Georgia"/>
          <w:sz w:val="32"/>
        </w:rPr>
      </w:pPr>
      <w:r w:rsidRPr="007A6F8D">
        <w:rPr>
          <w:rFonts w:ascii="Georgia" w:hAnsi="Georgia"/>
          <w:sz w:val="32"/>
        </w:rPr>
        <w:t>— C</w:t>
      </w:r>
      <w:r>
        <w:rPr>
          <w:rFonts w:ascii="Georgia" w:hAnsi="Georgia"/>
          <w:sz w:val="32"/>
        </w:rPr>
        <w:t>’</w:t>
      </w:r>
      <w:r w:rsidRPr="007A6F8D">
        <w:rPr>
          <w:rFonts w:ascii="Georgia" w:hAnsi="Georgia"/>
          <w:sz w:val="32"/>
        </w:rPr>
        <w:t>était un traître. Jamais je n</w:t>
      </w:r>
      <w:r>
        <w:rPr>
          <w:rFonts w:ascii="Georgia" w:hAnsi="Georgia"/>
          <w:sz w:val="32"/>
        </w:rPr>
        <w:t>’</w:t>
      </w:r>
      <w:r w:rsidRPr="007A6F8D">
        <w:rPr>
          <w:rFonts w:ascii="Georgia" w:hAnsi="Georgia"/>
          <w:sz w:val="32"/>
        </w:rPr>
        <w:t>ai promis de l</w:t>
      </w:r>
      <w:r>
        <w:rPr>
          <w:rFonts w:ascii="Georgia" w:hAnsi="Georgia"/>
          <w:sz w:val="32"/>
        </w:rPr>
        <w:t>’</w:t>
      </w:r>
      <w:r w:rsidRPr="007A6F8D">
        <w:rPr>
          <w:rFonts w:ascii="Georgia" w:hAnsi="Georgia"/>
          <w:sz w:val="32"/>
        </w:rPr>
        <w:t xml:space="preserve">épargner. </w:t>
      </w:r>
      <w:r w:rsidR="0006606B" w:rsidRPr="007A6F8D">
        <w:rPr>
          <w:rFonts w:ascii="Georgia" w:hAnsi="Georgia"/>
          <w:sz w:val="32"/>
        </w:rPr>
        <w:t>Seulement</w:t>
      </w:r>
      <w:r w:rsidRPr="007A6F8D">
        <w:rPr>
          <w:rFonts w:ascii="Georgia" w:hAnsi="Georgia"/>
          <w:sz w:val="32"/>
        </w:rPr>
        <w:t xml:space="preserve"> de me montrer miséricordieux, et je l</w:t>
      </w:r>
      <w:r>
        <w:rPr>
          <w:rFonts w:ascii="Georgia" w:hAnsi="Georgia"/>
          <w:sz w:val="32"/>
        </w:rPr>
        <w:t>’</w:t>
      </w:r>
      <w:r w:rsidRPr="007A6F8D">
        <w:rPr>
          <w:rFonts w:ascii="Georgia" w:hAnsi="Georgia"/>
          <w:sz w:val="32"/>
        </w:rPr>
        <w:t>ai été. N</w:t>
      </w:r>
      <w:r>
        <w:rPr>
          <w:rFonts w:ascii="Georgia" w:hAnsi="Georgia"/>
          <w:sz w:val="32"/>
        </w:rPr>
        <w:t>’</w:t>
      </w:r>
      <w:r w:rsidRPr="007A6F8D">
        <w:rPr>
          <w:rFonts w:ascii="Georgia" w:hAnsi="Georgia"/>
          <w:sz w:val="32"/>
        </w:rPr>
        <w:t>eût-il été votre père, je le faisais écorcher ou écarteler, je lui ai accordé une mort propre. »</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Les yeux agrandis, Sansa le vit pour la première fois. Il portait un pourpoint écarlate matelassé à motifs léonins et une cape de brocart dont le collet montant encadrait ses traits. Comment avait-elle jamais pu le trouver beau ? s</w:t>
      </w:r>
      <w:r>
        <w:rPr>
          <w:rFonts w:ascii="Georgia" w:hAnsi="Georgia"/>
          <w:sz w:val="32"/>
        </w:rPr>
        <w:t>’</w:t>
      </w:r>
      <w:r w:rsidRPr="007A6F8D">
        <w:rPr>
          <w:rFonts w:ascii="Georgia" w:hAnsi="Georgia"/>
          <w:sz w:val="32"/>
        </w:rPr>
        <w:t>ébahit-elle. Avec ses lèvres molles et rouges comme les vers qu</w:t>
      </w:r>
      <w:r>
        <w:rPr>
          <w:rFonts w:ascii="Georgia" w:hAnsi="Georgia"/>
          <w:sz w:val="32"/>
        </w:rPr>
        <w:t>’</w:t>
      </w:r>
      <w:r w:rsidRPr="007A6F8D">
        <w:rPr>
          <w:rFonts w:ascii="Georgia" w:hAnsi="Georgia"/>
          <w:sz w:val="32"/>
        </w:rPr>
        <w:t>on trouve après la pluie ? Avec cette fatuité féroce dans le regard ? « Je vous hais », chuchota-t-elle.</w:t>
      </w:r>
    </w:p>
    <w:p w:rsidR="001E54CB" w:rsidRPr="007A6F8D" w:rsidRDefault="001E54CB" w:rsidP="001E54CB">
      <w:pPr>
        <w:ind w:firstLine="720"/>
        <w:jc w:val="both"/>
        <w:rPr>
          <w:rFonts w:ascii="Georgia" w:hAnsi="Georgia"/>
          <w:sz w:val="32"/>
        </w:rPr>
      </w:pPr>
      <w:r w:rsidRPr="007A6F8D">
        <w:rPr>
          <w:rFonts w:ascii="Georgia" w:hAnsi="Georgia"/>
          <w:sz w:val="32"/>
        </w:rPr>
        <w:t>Le visage du roi Joffrey se durcit</w:t>
      </w:r>
      <w:r w:rsidR="0006606B">
        <w:rPr>
          <w:rFonts w:ascii="Georgia" w:hAnsi="Georgia"/>
          <w:sz w:val="32"/>
        </w:rPr>
        <w:t xml:space="preserve"> encore. « Ma mère prétend mals</w:t>
      </w:r>
      <w:r w:rsidRPr="007A6F8D">
        <w:rPr>
          <w:rFonts w:ascii="Georgia" w:hAnsi="Georgia"/>
          <w:sz w:val="32"/>
        </w:rPr>
        <w:t>éant qu</w:t>
      </w:r>
      <w:r>
        <w:rPr>
          <w:rFonts w:ascii="Georgia" w:hAnsi="Georgia"/>
          <w:sz w:val="32"/>
        </w:rPr>
        <w:t>’</w:t>
      </w:r>
      <w:r w:rsidRPr="007A6F8D">
        <w:rPr>
          <w:rFonts w:ascii="Georgia" w:hAnsi="Georgia"/>
          <w:sz w:val="32"/>
        </w:rPr>
        <w:t>un roi frappe son épouse. Ser Meryn ? »</w:t>
      </w:r>
    </w:p>
    <w:p w:rsidR="001E54CB" w:rsidRPr="007A6F8D" w:rsidRDefault="001E54CB" w:rsidP="001E54CB">
      <w:pPr>
        <w:ind w:firstLine="720"/>
        <w:jc w:val="both"/>
        <w:rPr>
          <w:rFonts w:ascii="Georgia" w:hAnsi="Georgia"/>
          <w:sz w:val="32"/>
        </w:rPr>
      </w:pPr>
      <w:r w:rsidRPr="007A6F8D">
        <w:rPr>
          <w:rFonts w:ascii="Georgia" w:hAnsi="Georgia"/>
          <w:sz w:val="32"/>
        </w:rPr>
        <w:t>Elle n</w:t>
      </w:r>
      <w:r>
        <w:rPr>
          <w:rFonts w:ascii="Georgia" w:hAnsi="Georgia"/>
          <w:sz w:val="32"/>
        </w:rPr>
        <w:t>’</w:t>
      </w:r>
      <w:r w:rsidRPr="007A6F8D">
        <w:rPr>
          <w:rFonts w:ascii="Georgia" w:hAnsi="Georgia"/>
          <w:sz w:val="32"/>
        </w:rPr>
        <w:t>eut pas le temps d</w:t>
      </w:r>
      <w:r>
        <w:rPr>
          <w:rFonts w:ascii="Georgia" w:hAnsi="Georgia"/>
          <w:sz w:val="32"/>
        </w:rPr>
        <w:t>’</w:t>
      </w:r>
      <w:r w:rsidRPr="007A6F8D">
        <w:rPr>
          <w:rFonts w:ascii="Georgia" w:hAnsi="Georgia"/>
          <w:sz w:val="32"/>
        </w:rPr>
        <w:t>y songer que le chevalier était sur elle, repoussait la main qu</w:t>
      </w:r>
      <w:r>
        <w:rPr>
          <w:rFonts w:ascii="Georgia" w:hAnsi="Georgia"/>
          <w:sz w:val="32"/>
        </w:rPr>
        <w:t>’</w:t>
      </w:r>
      <w:r w:rsidRPr="007A6F8D">
        <w:rPr>
          <w:rFonts w:ascii="Georgia" w:hAnsi="Georgia"/>
          <w:sz w:val="32"/>
        </w:rPr>
        <w:t>elle portait à son visage pour le protéger et, de son poing ganté, lui assenait un revers à la tempe. Sans même se souvenir qu</w:t>
      </w:r>
      <w:r>
        <w:rPr>
          <w:rFonts w:ascii="Georgia" w:hAnsi="Georgia"/>
          <w:sz w:val="32"/>
        </w:rPr>
        <w:t>’</w:t>
      </w:r>
      <w:r w:rsidRPr="007A6F8D">
        <w:rPr>
          <w:rFonts w:ascii="Georgia" w:hAnsi="Georgia"/>
          <w:sz w:val="32"/>
        </w:rPr>
        <w:t>elle fut tombée, elle reprit conscience en se retrouvant recroquevillée sur un genou dans la jonchaie. La tête lui sonnait encore. Au-dessus d</w:t>
      </w:r>
      <w:r>
        <w:rPr>
          <w:rFonts w:ascii="Georgia" w:hAnsi="Georgia"/>
          <w:sz w:val="32"/>
        </w:rPr>
        <w:t>’</w:t>
      </w:r>
      <w:r w:rsidRPr="007A6F8D">
        <w:rPr>
          <w:rFonts w:ascii="Georgia" w:hAnsi="Georgia"/>
          <w:sz w:val="32"/>
        </w:rPr>
        <w:t xml:space="preserve">elle se dressait ser Meryn Trant. Du sang </w:t>
      </w:r>
      <w:r w:rsidR="0006606B" w:rsidRPr="007A6F8D">
        <w:rPr>
          <w:rFonts w:ascii="Georgia" w:hAnsi="Georgia"/>
          <w:sz w:val="32"/>
        </w:rPr>
        <w:t>rougissait</w:t>
      </w:r>
      <w:r w:rsidRPr="007A6F8D">
        <w:rPr>
          <w:rFonts w:ascii="Georgia" w:hAnsi="Georgia"/>
          <w:sz w:val="32"/>
        </w:rPr>
        <w:t xml:space="preserve"> les phalanges de son gant de soie blanc.</w:t>
      </w:r>
    </w:p>
    <w:p w:rsidR="001E54CB" w:rsidRPr="007A6F8D" w:rsidRDefault="001E54CB" w:rsidP="001E54CB">
      <w:pPr>
        <w:ind w:firstLine="720"/>
        <w:jc w:val="both"/>
        <w:rPr>
          <w:rFonts w:ascii="Georgia" w:hAnsi="Georgia"/>
          <w:sz w:val="32"/>
        </w:rPr>
      </w:pPr>
      <w:r w:rsidRPr="007A6F8D">
        <w:rPr>
          <w:rFonts w:ascii="Georgia" w:hAnsi="Georgia"/>
          <w:sz w:val="32"/>
        </w:rPr>
        <w:t>« Obéirez-vous, à présent ? Ou me faut-il lui ordonner de vous châtier derechef ? »</w:t>
      </w:r>
    </w:p>
    <w:p w:rsidR="001E54CB" w:rsidRPr="007A6F8D" w:rsidRDefault="001E54CB" w:rsidP="001E54CB">
      <w:pPr>
        <w:ind w:firstLine="720"/>
        <w:jc w:val="both"/>
        <w:rPr>
          <w:rFonts w:ascii="Georgia" w:hAnsi="Georgia"/>
          <w:sz w:val="32"/>
        </w:rPr>
      </w:pPr>
      <w:r w:rsidRPr="007A6F8D">
        <w:rPr>
          <w:rFonts w:ascii="Georgia" w:hAnsi="Georgia"/>
          <w:sz w:val="32"/>
        </w:rPr>
        <w:t>Elle se sentit l</w:t>
      </w:r>
      <w:r>
        <w:rPr>
          <w:rFonts w:ascii="Georgia" w:hAnsi="Georgia"/>
          <w:sz w:val="32"/>
        </w:rPr>
        <w:t>’</w:t>
      </w:r>
      <w:r w:rsidRPr="007A6F8D">
        <w:rPr>
          <w:rFonts w:ascii="Georgia" w:hAnsi="Georgia"/>
          <w:sz w:val="32"/>
        </w:rPr>
        <w:t>oreille engourdie, y porta les doigts, les en retira rouges et poisseux. « Je... comme... comme il vous plaira, messire.</w:t>
      </w:r>
    </w:p>
    <w:p w:rsidR="001E54CB" w:rsidRPr="007A6F8D" w:rsidRDefault="001E54CB" w:rsidP="001E54CB">
      <w:pPr>
        <w:ind w:firstLine="720"/>
        <w:jc w:val="both"/>
        <w:rPr>
          <w:rFonts w:ascii="Georgia" w:hAnsi="Georgia"/>
          <w:sz w:val="32"/>
        </w:rPr>
      </w:pPr>
      <w:r w:rsidRPr="007A6F8D">
        <w:rPr>
          <w:rFonts w:ascii="Georgia" w:hAnsi="Georgia"/>
          <w:i/>
          <w:sz w:val="32"/>
        </w:rPr>
        <w:t>— Sire,</w:t>
      </w:r>
      <w:r w:rsidRPr="007A6F8D">
        <w:rPr>
          <w:rFonts w:ascii="Georgia" w:hAnsi="Georgia"/>
          <w:sz w:val="32"/>
        </w:rPr>
        <w:t xml:space="preserve"> rectifia-t-il. Je compte sur vous à l</w:t>
      </w:r>
      <w:r>
        <w:rPr>
          <w:rFonts w:ascii="Georgia" w:hAnsi="Georgia"/>
          <w:sz w:val="32"/>
        </w:rPr>
        <w:t>’</w:t>
      </w:r>
      <w:r w:rsidRPr="007A6F8D">
        <w:rPr>
          <w:rFonts w:ascii="Georgia" w:hAnsi="Georgia"/>
          <w:sz w:val="32"/>
        </w:rPr>
        <w:t>audience. » Il tourna les talons et sortit.</w:t>
      </w:r>
    </w:p>
    <w:p w:rsidR="001E54CB" w:rsidRPr="007A6F8D" w:rsidRDefault="001E54CB" w:rsidP="001E54CB">
      <w:pPr>
        <w:ind w:firstLine="720"/>
        <w:jc w:val="both"/>
        <w:rPr>
          <w:rFonts w:ascii="Georgia" w:hAnsi="Georgia"/>
          <w:sz w:val="32"/>
        </w:rPr>
      </w:pPr>
      <w:r w:rsidRPr="007A6F8D">
        <w:rPr>
          <w:rFonts w:ascii="Georgia" w:hAnsi="Georgia"/>
          <w:sz w:val="32"/>
        </w:rPr>
        <w:t>Ser Arys et ser Meryn le suivirent incontinent, mais Sandor C</w:t>
      </w:r>
      <w:r w:rsidR="0006606B">
        <w:rPr>
          <w:rFonts w:ascii="Georgia" w:hAnsi="Georgia"/>
          <w:sz w:val="32"/>
        </w:rPr>
        <w:t>leg</w:t>
      </w:r>
      <w:r w:rsidRPr="007A6F8D">
        <w:rPr>
          <w:rFonts w:ascii="Georgia" w:hAnsi="Georgia"/>
          <w:sz w:val="32"/>
        </w:rPr>
        <w:t>ane s</w:t>
      </w:r>
      <w:r>
        <w:rPr>
          <w:rFonts w:ascii="Georgia" w:hAnsi="Georgia"/>
          <w:sz w:val="32"/>
        </w:rPr>
        <w:t>’</w:t>
      </w:r>
      <w:r w:rsidRPr="007A6F8D">
        <w:rPr>
          <w:rFonts w:ascii="Georgia" w:hAnsi="Georgia"/>
          <w:sz w:val="32"/>
        </w:rPr>
        <w:t>attarda le temps de la remettr</w:t>
      </w:r>
      <w:r w:rsidR="00EB5621">
        <w:rPr>
          <w:rFonts w:ascii="Georgia" w:hAnsi="Georgia"/>
          <w:sz w:val="32"/>
        </w:rPr>
        <w:t>e rudement sur pied. « Epargne-</w:t>
      </w:r>
      <w:r w:rsidRPr="007A6F8D">
        <w:rPr>
          <w:rFonts w:ascii="Georgia" w:hAnsi="Georgia"/>
          <w:sz w:val="32"/>
        </w:rPr>
        <w:t>toi de souffrir, fillette, donne-lui ce qu</w:t>
      </w:r>
      <w:r>
        <w:rPr>
          <w:rFonts w:ascii="Georgia" w:hAnsi="Georgia"/>
          <w:sz w:val="32"/>
        </w:rPr>
        <w:t>’</w:t>
      </w:r>
      <w:r w:rsidRPr="007A6F8D">
        <w:rPr>
          <w:rFonts w:ascii="Georgia" w:hAnsi="Georgia"/>
          <w:sz w:val="32"/>
        </w:rPr>
        <w:t>il veut.</w:t>
      </w:r>
    </w:p>
    <w:p w:rsidR="001E54CB" w:rsidRPr="007A6F8D" w:rsidRDefault="001E54CB" w:rsidP="001E54CB">
      <w:pPr>
        <w:ind w:firstLine="720"/>
        <w:jc w:val="both"/>
        <w:rPr>
          <w:rFonts w:ascii="Georgia" w:hAnsi="Georgia"/>
          <w:sz w:val="32"/>
        </w:rPr>
      </w:pPr>
      <w:r w:rsidRPr="007A6F8D">
        <w:rPr>
          <w:rFonts w:ascii="Georgia" w:hAnsi="Georgia"/>
          <w:sz w:val="32"/>
        </w:rPr>
        <w:t>— Ce qu</w:t>
      </w:r>
      <w:r>
        <w:rPr>
          <w:rFonts w:ascii="Georgia" w:hAnsi="Georgia"/>
          <w:sz w:val="32"/>
        </w:rPr>
        <w:t>’</w:t>
      </w:r>
      <w:r w:rsidRPr="007A6F8D">
        <w:rPr>
          <w:rFonts w:ascii="Georgia" w:hAnsi="Georgia"/>
          <w:sz w:val="32"/>
        </w:rPr>
        <w:t>il... ? Mais que veut-il ? Dites..., je vous en prie.</w:t>
      </w:r>
    </w:p>
    <w:p w:rsidR="001E54CB" w:rsidRPr="007A6F8D" w:rsidRDefault="001E54CB" w:rsidP="001E54CB">
      <w:pPr>
        <w:ind w:firstLine="720"/>
        <w:jc w:val="both"/>
        <w:rPr>
          <w:rFonts w:ascii="Georgia" w:hAnsi="Georgia"/>
          <w:sz w:val="32"/>
        </w:rPr>
      </w:pPr>
      <w:r w:rsidRPr="007A6F8D">
        <w:rPr>
          <w:rFonts w:ascii="Georgia" w:hAnsi="Georgia"/>
          <w:sz w:val="32"/>
        </w:rPr>
        <w:t>— Il veut que tu souries, que tu sentes bon, que tu sois sa dame d</w:t>
      </w:r>
      <w:r>
        <w:rPr>
          <w:rFonts w:ascii="Georgia" w:hAnsi="Georgia"/>
          <w:sz w:val="32"/>
        </w:rPr>
        <w:t>’</w:t>
      </w:r>
      <w:r w:rsidRPr="007A6F8D">
        <w:rPr>
          <w:rFonts w:ascii="Georgia" w:hAnsi="Georgia"/>
          <w:sz w:val="32"/>
        </w:rPr>
        <w:t>amour, dit le Limier d</w:t>
      </w:r>
      <w:r>
        <w:rPr>
          <w:rFonts w:ascii="Georgia" w:hAnsi="Georgia"/>
          <w:sz w:val="32"/>
        </w:rPr>
        <w:t>’</w:t>
      </w:r>
      <w:r w:rsidRPr="007A6F8D">
        <w:rPr>
          <w:rFonts w:ascii="Georgia" w:hAnsi="Georgia"/>
          <w:sz w:val="32"/>
        </w:rPr>
        <w:t>un ton râpeux. Il veut t</w:t>
      </w:r>
      <w:r>
        <w:rPr>
          <w:rFonts w:ascii="Georgia" w:hAnsi="Georgia"/>
          <w:sz w:val="32"/>
        </w:rPr>
        <w:t>’</w:t>
      </w:r>
      <w:r w:rsidRPr="007A6F8D">
        <w:rPr>
          <w:rFonts w:ascii="Georgia" w:hAnsi="Georgia"/>
          <w:sz w:val="32"/>
        </w:rPr>
        <w:t>entendre gazouiller par cœur les jolies petites babioles que t</w:t>
      </w:r>
      <w:r>
        <w:rPr>
          <w:rFonts w:ascii="Georgia" w:hAnsi="Georgia"/>
          <w:sz w:val="32"/>
        </w:rPr>
        <w:t>’</w:t>
      </w:r>
      <w:r w:rsidRPr="007A6F8D">
        <w:rPr>
          <w:rFonts w:ascii="Georgia" w:hAnsi="Georgia"/>
          <w:sz w:val="32"/>
        </w:rPr>
        <w:t>a inculquées ta septa. Il veut que tu l</w:t>
      </w:r>
      <w:r>
        <w:rPr>
          <w:rFonts w:ascii="Georgia" w:hAnsi="Georgia"/>
          <w:sz w:val="32"/>
        </w:rPr>
        <w:t>’</w:t>
      </w:r>
      <w:r w:rsidRPr="007A6F8D">
        <w:rPr>
          <w:rFonts w:ascii="Georgia" w:hAnsi="Georgia"/>
          <w:sz w:val="32"/>
        </w:rPr>
        <w:t>aimes... et que tu le craignes. »</w:t>
      </w:r>
    </w:p>
    <w:p w:rsidR="001E54CB" w:rsidRPr="007A6F8D" w:rsidRDefault="0006606B" w:rsidP="001E54CB">
      <w:pPr>
        <w:ind w:firstLine="720"/>
        <w:jc w:val="both"/>
        <w:rPr>
          <w:rFonts w:ascii="Georgia" w:hAnsi="Georgia"/>
          <w:sz w:val="32"/>
        </w:rPr>
      </w:pPr>
      <w:r>
        <w:rPr>
          <w:rFonts w:ascii="Georgia" w:hAnsi="Georgia"/>
          <w:sz w:val="32"/>
        </w:rPr>
        <w:t>Quand il fu</w:t>
      </w:r>
      <w:r w:rsidR="001E54CB" w:rsidRPr="007A6F8D">
        <w:rPr>
          <w:rFonts w:ascii="Georgia" w:hAnsi="Georgia"/>
          <w:sz w:val="32"/>
        </w:rPr>
        <w:t>t parti, Sansa s</w:t>
      </w:r>
      <w:r w:rsidR="001E54CB">
        <w:rPr>
          <w:rFonts w:ascii="Georgia" w:hAnsi="Georgia"/>
          <w:sz w:val="32"/>
        </w:rPr>
        <w:t>’</w:t>
      </w:r>
      <w:r w:rsidR="001E54CB" w:rsidRPr="007A6F8D">
        <w:rPr>
          <w:rFonts w:ascii="Georgia" w:hAnsi="Georgia"/>
          <w:sz w:val="32"/>
        </w:rPr>
        <w:t>affaissa de nouveau sur les joncs et fixa le mur d</w:t>
      </w:r>
      <w:r w:rsidR="001E54CB">
        <w:rPr>
          <w:rFonts w:ascii="Georgia" w:hAnsi="Georgia"/>
          <w:sz w:val="32"/>
        </w:rPr>
        <w:t>’</w:t>
      </w:r>
      <w:r w:rsidR="001E54CB" w:rsidRPr="007A6F8D">
        <w:rPr>
          <w:rFonts w:ascii="Georgia" w:hAnsi="Georgia"/>
          <w:sz w:val="32"/>
        </w:rPr>
        <w:t>un œil vide jusqu</w:t>
      </w:r>
      <w:r w:rsidR="001E54CB">
        <w:rPr>
          <w:rFonts w:ascii="Georgia" w:hAnsi="Georgia"/>
          <w:sz w:val="32"/>
        </w:rPr>
        <w:t>’</w:t>
      </w:r>
      <w:r w:rsidR="001E54CB" w:rsidRPr="007A6F8D">
        <w:rPr>
          <w:rFonts w:ascii="Georgia" w:hAnsi="Georgia"/>
          <w:sz w:val="32"/>
        </w:rPr>
        <w:t>au moment où ses camérières osèrent se faufiler auprès d</w:t>
      </w:r>
      <w:r w:rsidR="001E54CB">
        <w:rPr>
          <w:rFonts w:ascii="Georgia" w:hAnsi="Georgia"/>
          <w:sz w:val="32"/>
        </w:rPr>
        <w:t>’</w:t>
      </w:r>
      <w:r w:rsidR="001E54CB" w:rsidRPr="007A6F8D">
        <w:rPr>
          <w:rFonts w:ascii="Georgia" w:hAnsi="Georgia"/>
          <w:sz w:val="32"/>
        </w:rPr>
        <w:t>elle. « De l</w:t>
      </w:r>
      <w:r w:rsidR="001E54CB">
        <w:rPr>
          <w:rFonts w:ascii="Georgia" w:hAnsi="Georgia"/>
          <w:sz w:val="32"/>
        </w:rPr>
        <w:t>’</w:t>
      </w:r>
      <w:r w:rsidR="001E54CB" w:rsidRPr="007A6F8D">
        <w:rPr>
          <w:rFonts w:ascii="Georgia" w:hAnsi="Georgia"/>
          <w:sz w:val="32"/>
        </w:rPr>
        <w:t>eau pour mon bain, très chaude, s</w:t>
      </w:r>
      <w:r w:rsidR="001E54CB">
        <w:rPr>
          <w:rFonts w:ascii="Georgia" w:hAnsi="Georgia"/>
          <w:sz w:val="32"/>
        </w:rPr>
        <w:t>’</w:t>
      </w:r>
      <w:r w:rsidR="001E54CB" w:rsidRPr="007A6F8D">
        <w:rPr>
          <w:rFonts w:ascii="Georgia" w:hAnsi="Georgia"/>
          <w:sz w:val="32"/>
        </w:rPr>
        <w:t xml:space="preserve">il vous plaît, dit-elle. Et du parfum. Et un peu de poudre, pour dissimuler cette contusion. » Le côté droit de sa </w:t>
      </w:r>
      <w:r w:rsidR="001E54CB" w:rsidRPr="007A6F8D">
        <w:rPr>
          <w:rFonts w:ascii="Georgia" w:hAnsi="Georgia"/>
          <w:sz w:val="32"/>
        </w:rPr>
        <w:lastRenderedPageBreak/>
        <w:t>figure était enflé et commençait à lui faire mal, mais Joffrey voudrait qu</w:t>
      </w:r>
      <w:r w:rsidR="001E54CB">
        <w:rPr>
          <w:rFonts w:ascii="Georgia" w:hAnsi="Georgia"/>
          <w:sz w:val="32"/>
        </w:rPr>
        <w:t>’</w:t>
      </w:r>
      <w:r w:rsidR="001E54CB" w:rsidRPr="007A6F8D">
        <w:rPr>
          <w:rFonts w:ascii="Georgia" w:hAnsi="Georgia"/>
          <w:sz w:val="32"/>
        </w:rPr>
        <w:t>on la trouve belle.</w:t>
      </w:r>
    </w:p>
    <w:p w:rsidR="001E54CB" w:rsidRPr="007A6F8D" w:rsidRDefault="001E54CB" w:rsidP="001E54CB">
      <w:pPr>
        <w:ind w:firstLine="720"/>
        <w:jc w:val="both"/>
        <w:rPr>
          <w:rFonts w:ascii="Georgia" w:hAnsi="Georgia"/>
          <w:sz w:val="32"/>
        </w:rPr>
      </w:pPr>
      <w:r w:rsidRPr="007A6F8D">
        <w:rPr>
          <w:rFonts w:ascii="Georgia" w:hAnsi="Georgia"/>
          <w:sz w:val="32"/>
        </w:rPr>
        <w:t>La chaleur du bain lui remémora Winterfell, et elle y puisa un regain d</w:t>
      </w:r>
      <w:r>
        <w:rPr>
          <w:rFonts w:ascii="Georgia" w:hAnsi="Georgia"/>
          <w:sz w:val="32"/>
        </w:rPr>
        <w:t>’</w:t>
      </w:r>
      <w:r w:rsidRPr="007A6F8D">
        <w:rPr>
          <w:rFonts w:ascii="Georgia" w:hAnsi="Georgia"/>
          <w:sz w:val="32"/>
        </w:rPr>
        <w:t>énergie. Elle ne s</w:t>
      </w:r>
      <w:r>
        <w:rPr>
          <w:rFonts w:ascii="Georgia" w:hAnsi="Georgia"/>
          <w:sz w:val="32"/>
        </w:rPr>
        <w:t>’</w:t>
      </w:r>
      <w:r w:rsidRPr="007A6F8D">
        <w:rPr>
          <w:rFonts w:ascii="Georgia" w:hAnsi="Georgia"/>
          <w:sz w:val="32"/>
        </w:rPr>
        <w:t>était pas lavée depuis la mort de Père, et la saleté de l</w:t>
      </w:r>
      <w:r>
        <w:rPr>
          <w:rFonts w:ascii="Georgia" w:hAnsi="Georgia"/>
          <w:sz w:val="32"/>
        </w:rPr>
        <w:t>’</w:t>
      </w:r>
      <w:r w:rsidRPr="007A6F8D">
        <w:rPr>
          <w:rFonts w:ascii="Georgia" w:hAnsi="Georgia"/>
          <w:sz w:val="32"/>
        </w:rPr>
        <w:t>eau la stupéfia. Ses femmes épongèrent le sang de sa tempe, lui récurèrent le dos, lavèrent ses cheveux et les brossèrent tant et si bien qu</w:t>
      </w:r>
      <w:r>
        <w:rPr>
          <w:rFonts w:ascii="Georgia" w:hAnsi="Georgia"/>
          <w:sz w:val="32"/>
        </w:rPr>
        <w:t>’</w:t>
      </w:r>
      <w:r w:rsidRPr="007A6F8D">
        <w:rPr>
          <w:rFonts w:ascii="Georgia" w:hAnsi="Georgia"/>
          <w:sz w:val="32"/>
        </w:rPr>
        <w:t xml:space="preserve">ils finirent par recouvrer leurs </w:t>
      </w:r>
      <w:r w:rsidR="0006606B">
        <w:rPr>
          <w:rFonts w:ascii="Georgia" w:hAnsi="Georgia"/>
          <w:sz w:val="32"/>
        </w:rPr>
        <w:t>cascadan</w:t>
      </w:r>
      <w:r w:rsidR="0006606B" w:rsidRPr="007A6F8D">
        <w:rPr>
          <w:rFonts w:ascii="Georgia" w:hAnsi="Georgia"/>
          <w:sz w:val="32"/>
        </w:rPr>
        <w:t>tes</w:t>
      </w:r>
      <w:r w:rsidRPr="007A6F8D">
        <w:rPr>
          <w:rFonts w:ascii="Georgia" w:hAnsi="Georgia"/>
          <w:sz w:val="32"/>
        </w:rPr>
        <w:t xml:space="preserve"> boucles auburn. Hormis pour leur donner des ordres, elle ne desserrait pas les dents. C</w:t>
      </w:r>
      <w:r>
        <w:rPr>
          <w:rFonts w:ascii="Georgia" w:hAnsi="Georgia"/>
          <w:sz w:val="32"/>
        </w:rPr>
        <w:t>’</w:t>
      </w:r>
      <w:r w:rsidRPr="007A6F8D">
        <w:rPr>
          <w:rFonts w:ascii="Georgia" w:hAnsi="Georgia"/>
          <w:sz w:val="32"/>
        </w:rPr>
        <w:t>étaient des Lannister, pas des Stark, elle s</w:t>
      </w:r>
      <w:r>
        <w:rPr>
          <w:rFonts w:ascii="Georgia" w:hAnsi="Georgia"/>
          <w:sz w:val="32"/>
        </w:rPr>
        <w:t>’</w:t>
      </w:r>
      <w:r w:rsidRPr="007A6F8D">
        <w:rPr>
          <w:rFonts w:ascii="Georgia" w:hAnsi="Georgia"/>
          <w:sz w:val="32"/>
        </w:rPr>
        <w:t>en défiait. Le moment venu de se parer, elle choisit la robe de soie verte qui lui avait valu tant d</w:t>
      </w:r>
      <w:r>
        <w:rPr>
          <w:rFonts w:ascii="Georgia" w:hAnsi="Georgia"/>
          <w:sz w:val="32"/>
        </w:rPr>
        <w:t>’</w:t>
      </w:r>
      <w:r w:rsidRPr="007A6F8D">
        <w:rPr>
          <w:rFonts w:ascii="Georgia" w:hAnsi="Georgia"/>
          <w:sz w:val="32"/>
        </w:rPr>
        <w:t>hommages lors du tournoi. Joffrey s</w:t>
      </w:r>
      <w:r>
        <w:rPr>
          <w:rFonts w:ascii="Georgia" w:hAnsi="Georgia"/>
          <w:sz w:val="32"/>
        </w:rPr>
        <w:t>’</w:t>
      </w:r>
      <w:r w:rsidRPr="007A6F8D">
        <w:rPr>
          <w:rFonts w:ascii="Georgia" w:hAnsi="Georgia"/>
          <w:sz w:val="32"/>
        </w:rPr>
        <w:t>était montré si galant, le soir, au festin... Peut-être cette tenue le lui rappellerait-elle, peut-être, grâce à elle, la traiterait-il moins mal ?</w:t>
      </w:r>
    </w:p>
    <w:p w:rsidR="001E54CB" w:rsidRPr="007A6F8D" w:rsidRDefault="001E54CB" w:rsidP="001E54CB">
      <w:pPr>
        <w:ind w:firstLine="720"/>
        <w:jc w:val="both"/>
        <w:rPr>
          <w:rFonts w:ascii="Georgia" w:hAnsi="Georgia"/>
          <w:sz w:val="32"/>
        </w:rPr>
      </w:pPr>
      <w:r w:rsidRPr="007A6F8D">
        <w:rPr>
          <w:rFonts w:ascii="Georgia" w:hAnsi="Georgia"/>
          <w:sz w:val="32"/>
        </w:rPr>
        <w:t>Elle sirota un verre de babeurre, grignota quelques biscuits pour tromper l</w:t>
      </w:r>
      <w:r>
        <w:rPr>
          <w:rFonts w:ascii="Georgia" w:hAnsi="Georgia"/>
          <w:sz w:val="32"/>
        </w:rPr>
        <w:t>’</w:t>
      </w:r>
      <w:r w:rsidRPr="007A6F8D">
        <w:rPr>
          <w:rFonts w:ascii="Georgia" w:hAnsi="Georgia"/>
          <w:sz w:val="32"/>
        </w:rPr>
        <w:t>attente et se caler vaille que vaille l</w:t>
      </w:r>
      <w:r>
        <w:rPr>
          <w:rFonts w:ascii="Georgia" w:hAnsi="Georgia"/>
          <w:sz w:val="32"/>
        </w:rPr>
        <w:t>’</w:t>
      </w:r>
      <w:r w:rsidRPr="007A6F8D">
        <w:rPr>
          <w:rFonts w:ascii="Georgia" w:hAnsi="Georgia"/>
          <w:sz w:val="32"/>
        </w:rPr>
        <w:t xml:space="preserve">estomac. Midi sonnait quand ser Meryn reparut. Il avait endossé son armure blanche : </w:t>
      </w:r>
      <w:r w:rsidR="0006606B" w:rsidRPr="007A6F8D">
        <w:rPr>
          <w:rFonts w:ascii="Georgia" w:hAnsi="Georgia"/>
          <w:sz w:val="32"/>
        </w:rPr>
        <w:t>corselet</w:t>
      </w:r>
      <w:r w:rsidRPr="007A6F8D">
        <w:rPr>
          <w:rFonts w:ascii="Georgia" w:hAnsi="Georgia"/>
          <w:sz w:val="32"/>
        </w:rPr>
        <w:t xml:space="preserve"> d</w:t>
      </w:r>
      <w:r>
        <w:rPr>
          <w:rFonts w:ascii="Georgia" w:hAnsi="Georgia"/>
          <w:sz w:val="32"/>
        </w:rPr>
        <w:t>’</w:t>
      </w:r>
      <w:r w:rsidR="0006606B">
        <w:rPr>
          <w:rFonts w:ascii="Georgia" w:hAnsi="Georgia"/>
          <w:sz w:val="32"/>
        </w:rPr>
        <w:t>écailles émaillée</w:t>
      </w:r>
      <w:r w:rsidRPr="007A6F8D">
        <w:rPr>
          <w:rFonts w:ascii="Georgia" w:hAnsi="Georgia"/>
          <w:sz w:val="32"/>
        </w:rPr>
        <w:t>s soutachées d</w:t>
      </w:r>
      <w:r>
        <w:rPr>
          <w:rFonts w:ascii="Georgia" w:hAnsi="Georgia"/>
          <w:sz w:val="32"/>
        </w:rPr>
        <w:t>’</w:t>
      </w:r>
      <w:r w:rsidRPr="007A6F8D">
        <w:rPr>
          <w:rFonts w:ascii="Georgia" w:hAnsi="Georgia"/>
          <w:sz w:val="32"/>
        </w:rPr>
        <w:t>or, heaume faîté d</w:t>
      </w:r>
      <w:r>
        <w:rPr>
          <w:rFonts w:ascii="Georgia" w:hAnsi="Georgia"/>
          <w:sz w:val="32"/>
        </w:rPr>
        <w:t>’</w:t>
      </w:r>
      <w:r w:rsidRPr="007A6F8D">
        <w:rPr>
          <w:rFonts w:ascii="Georgia" w:hAnsi="Georgia"/>
          <w:sz w:val="32"/>
        </w:rPr>
        <w:t xml:space="preserve">une </w:t>
      </w:r>
      <w:r w:rsidR="0006606B" w:rsidRPr="007A6F8D">
        <w:rPr>
          <w:rFonts w:ascii="Georgia" w:hAnsi="Georgia"/>
          <w:sz w:val="32"/>
        </w:rPr>
        <w:t>échappée</w:t>
      </w:r>
      <w:r w:rsidRPr="007A6F8D">
        <w:rPr>
          <w:rFonts w:ascii="Georgia" w:hAnsi="Georgia"/>
          <w:sz w:val="32"/>
        </w:rPr>
        <w:t xml:space="preserve"> d</w:t>
      </w:r>
      <w:r>
        <w:rPr>
          <w:rFonts w:ascii="Georgia" w:hAnsi="Georgia"/>
          <w:sz w:val="32"/>
        </w:rPr>
        <w:t>’</w:t>
      </w:r>
      <w:r w:rsidRPr="007A6F8D">
        <w:rPr>
          <w:rFonts w:ascii="Georgia" w:hAnsi="Georgia"/>
          <w:sz w:val="32"/>
        </w:rPr>
        <w:t>or, gantelets, gorgeret, jambières et bottes de plates étincelants, lourd manteau de laine agrafé par un lion d</w:t>
      </w:r>
      <w:r>
        <w:rPr>
          <w:rFonts w:ascii="Georgia" w:hAnsi="Georgia"/>
          <w:sz w:val="32"/>
        </w:rPr>
        <w:t>’</w:t>
      </w:r>
      <w:r w:rsidRPr="007A6F8D">
        <w:rPr>
          <w:rFonts w:ascii="Georgia" w:hAnsi="Georgia"/>
          <w:sz w:val="32"/>
        </w:rPr>
        <w:t>or. Etait-ce de manière à mieux exhiber sa trogne austère, ses orbites équipées de sacoches, l</w:t>
      </w:r>
      <w:r>
        <w:rPr>
          <w:rFonts w:ascii="Georgia" w:hAnsi="Georgia"/>
          <w:sz w:val="32"/>
        </w:rPr>
        <w:t>’</w:t>
      </w:r>
      <w:r w:rsidRPr="007A6F8D">
        <w:rPr>
          <w:rFonts w:ascii="Georgia" w:hAnsi="Georgia"/>
          <w:sz w:val="32"/>
        </w:rPr>
        <w:t xml:space="preserve">aigreur de sa large lippe, la rouille grisâtre de ses cheveux ? on avait démonté sa visière. « Madame, dit-il avec une révérence aussi </w:t>
      </w:r>
      <w:r w:rsidR="0006606B" w:rsidRPr="007A6F8D">
        <w:rPr>
          <w:rFonts w:ascii="Georgia" w:hAnsi="Georgia"/>
          <w:sz w:val="32"/>
        </w:rPr>
        <w:t>profonde</w:t>
      </w:r>
      <w:r w:rsidRPr="007A6F8D">
        <w:rPr>
          <w:rFonts w:ascii="Georgia" w:hAnsi="Georgia"/>
          <w:sz w:val="32"/>
        </w:rPr>
        <w:t xml:space="preserve"> que s</w:t>
      </w:r>
      <w:r>
        <w:rPr>
          <w:rFonts w:ascii="Georgia" w:hAnsi="Georgia"/>
          <w:sz w:val="32"/>
        </w:rPr>
        <w:t>’</w:t>
      </w:r>
      <w:r w:rsidRPr="007A6F8D">
        <w:rPr>
          <w:rFonts w:ascii="Georgia" w:hAnsi="Georgia"/>
          <w:sz w:val="32"/>
        </w:rPr>
        <w:t>il ne l</w:t>
      </w:r>
      <w:r>
        <w:rPr>
          <w:rFonts w:ascii="Georgia" w:hAnsi="Georgia"/>
          <w:sz w:val="32"/>
        </w:rPr>
        <w:t>’</w:t>
      </w:r>
      <w:r w:rsidRPr="007A6F8D">
        <w:rPr>
          <w:rFonts w:ascii="Georgia" w:hAnsi="Georgia"/>
          <w:sz w:val="32"/>
        </w:rPr>
        <w:t>avait pas giflée au</w:t>
      </w:r>
      <w:r w:rsidR="0006606B">
        <w:rPr>
          <w:rFonts w:ascii="Georgia" w:hAnsi="Georgia"/>
          <w:sz w:val="32"/>
        </w:rPr>
        <w:t xml:space="preserve"> sang trois heures à peine aupa</w:t>
      </w:r>
      <w:r w:rsidRPr="007A6F8D">
        <w:rPr>
          <w:rFonts w:ascii="Georgia" w:hAnsi="Georgia"/>
          <w:sz w:val="32"/>
        </w:rPr>
        <w:t>ravant, Sa Majesté m</w:t>
      </w:r>
      <w:r>
        <w:rPr>
          <w:rFonts w:ascii="Georgia" w:hAnsi="Georgia"/>
          <w:sz w:val="32"/>
        </w:rPr>
        <w:t>’</w:t>
      </w:r>
      <w:r w:rsidRPr="007A6F8D">
        <w:rPr>
          <w:rFonts w:ascii="Georgia" w:hAnsi="Georgia"/>
          <w:sz w:val="32"/>
        </w:rPr>
        <w:t>a chargé de vous escorter à la salle du trône.</w:t>
      </w:r>
    </w:p>
    <w:p w:rsidR="001E54CB" w:rsidRPr="007A6F8D" w:rsidRDefault="001E54CB" w:rsidP="001E54CB">
      <w:pPr>
        <w:ind w:firstLine="720"/>
        <w:jc w:val="both"/>
        <w:rPr>
          <w:rFonts w:ascii="Georgia" w:hAnsi="Georgia"/>
          <w:sz w:val="32"/>
        </w:rPr>
      </w:pPr>
      <w:r w:rsidRPr="007A6F8D">
        <w:rPr>
          <w:rFonts w:ascii="Georgia" w:hAnsi="Georgia"/>
          <w:sz w:val="32"/>
        </w:rPr>
        <w:t>— Vous a-t-elle également chargé de me frapper si je refusais</w:t>
      </w:r>
      <w:r w:rsidRPr="0006606B">
        <w:rPr>
          <w:rFonts w:ascii="Georgia" w:hAnsi="Georgia"/>
          <w:sz w:val="32"/>
        </w:rPr>
        <w:t xml:space="preserve"> de </w:t>
      </w:r>
      <w:r w:rsidRPr="007A6F8D">
        <w:rPr>
          <w:rFonts w:ascii="Georgia" w:hAnsi="Georgia"/>
          <w:sz w:val="32"/>
        </w:rPr>
        <w:t>venir ?</w:t>
      </w:r>
    </w:p>
    <w:p w:rsidR="001E54CB" w:rsidRPr="007A6F8D" w:rsidRDefault="001E54CB" w:rsidP="001E54CB">
      <w:pPr>
        <w:ind w:firstLine="720"/>
        <w:jc w:val="both"/>
        <w:rPr>
          <w:rFonts w:ascii="Georgia" w:hAnsi="Georgia"/>
          <w:sz w:val="32"/>
        </w:rPr>
      </w:pPr>
      <w:r w:rsidRPr="007A6F8D">
        <w:rPr>
          <w:rFonts w:ascii="Georgia" w:hAnsi="Georgia"/>
          <w:sz w:val="32"/>
        </w:rPr>
        <w:t xml:space="preserve">— Refuseriez-vous de venir, madame ? » Il lui dédia un regard </w:t>
      </w:r>
      <w:r w:rsidR="0006606B" w:rsidRPr="007A6F8D">
        <w:rPr>
          <w:rFonts w:ascii="Georgia" w:hAnsi="Georgia"/>
          <w:sz w:val="32"/>
        </w:rPr>
        <w:t>intégralement</w:t>
      </w:r>
      <w:r w:rsidRPr="007A6F8D">
        <w:rPr>
          <w:rFonts w:ascii="Georgia" w:hAnsi="Georgia"/>
          <w:sz w:val="32"/>
        </w:rPr>
        <w:t xml:space="preserve"> dénué d</w:t>
      </w:r>
      <w:r>
        <w:rPr>
          <w:rFonts w:ascii="Georgia" w:hAnsi="Georgia"/>
          <w:sz w:val="32"/>
        </w:rPr>
        <w:t>’</w:t>
      </w:r>
      <w:r w:rsidRPr="007A6F8D">
        <w:rPr>
          <w:rFonts w:ascii="Georgia" w:hAnsi="Georgia"/>
          <w:sz w:val="32"/>
        </w:rPr>
        <w:t>expression. Sans condescendre fut-ce un coup d</w:t>
      </w:r>
      <w:r>
        <w:rPr>
          <w:rFonts w:ascii="Georgia" w:hAnsi="Georgia"/>
          <w:sz w:val="32"/>
        </w:rPr>
        <w:t>’</w:t>
      </w:r>
      <w:r w:rsidR="0006606B" w:rsidRPr="007A6F8D">
        <w:rPr>
          <w:rFonts w:ascii="Georgia" w:hAnsi="Georgia"/>
          <w:sz w:val="32"/>
        </w:rPr>
        <w:t>œil</w:t>
      </w:r>
      <w:r w:rsidRPr="007A6F8D">
        <w:rPr>
          <w:rFonts w:ascii="Georgia" w:hAnsi="Georgia"/>
          <w:sz w:val="32"/>
        </w:rPr>
        <w:t xml:space="preserve"> à l</w:t>
      </w:r>
      <w:r>
        <w:rPr>
          <w:rFonts w:ascii="Georgia" w:hAnsi="Georgia"/>
          <w:sz w:val="32"/>
        </w:rPr>
        <w:t>’</w:t>
      </w:r>
      <w:r w:rsidRPr="007A6F8D">
        <w:rPr>
          <w:rFonts w:ascii="Georgia" w:hAnsi="Georgia"/>
          <w:sz w:val="32"/>
        </w:rPr>
        <w:t>ecchymose qu</w:t>
      </w:r>
      <w:r>
        <w:rPr>
          <w:rFonts w:ascii="Georgia" w:hAnsi="Georgia"/>
          <w:sz w:val="32"/>
        </w:rPr>
        <w:t>’</w:t>
      </w:r>
      <w:r w:rsidRPr="007A6F8D">
        <w:rPr>
          <w:rFonts w:ascii="Georgia" w:hAnsi="Georgia"/>
          <w:sz w:val="32"/>
        </w:rPr>
        <w:t>elle lui devait.</w:t>
      </w:r>
    </w:p>
    <w:p w:rsidR="001E54CB" w:rsidRPr="007A6F8D" w:rsidRDefault="001E54CB" w:rsidP="001E54CB">
      <w:pPr>
        <w:ind w:firstLine="720"/>
        <w:jc w:val="both"/>
        <w:rPr>
          <w:rFonts w:ascii="Georgia" w:hAnsi="Georgia"/>
          <w:sz w:val="32"/>
        </w:rPr>
      </w:pPr>
      <w:r w:rsidRPr="007A6F8D">
        <w:rPr>
          <w:rFonts w:ascii="Georgia" w:hAnsi="Georgia"/>
          <w:sz w:val="32"/>
        </w:rPr>
        <w:t>Elle ne lui inspirait pas d</w:t>
      </w:r>
      <w:r>
        <w:rPr>
          <w:rFonts w:ascii="Georgia" w:hAnsi="Georgia"/>
          <w:sz w:val="32"/>
        </w:rPr>
        <w:t>’</w:t>
      </w:r>
      <w:r w:rsidRPr="007A6F8D">
        <w:rPr>
          <w:rFonts w:ascii="Georgia" w:hAnsi="Georgia"/>
          <w:sz w:val="32"/>
        </w:rPr>
        <w:t xml:space="preserve">antipathie, saisit-elle soudain ; ni de </w:t>
      </w:r>
      <w:r w:rsidR="0006606B" w:rsidRPr="007A6F8D">
        <w:rPr>
          <w:rFonts w:ascii="Georgia" w:hAnsi="Georgia"/>
          <w:sz w:val="32"/>
        </w:rPr>
        <w:t>sympathie</w:t>
      </w:r>
      <w:r w:rsidRPr="007A6F8D">
        <w:rPr>
          <w:rFonts w:ascii="Georgia" w:hAnsi="Georgia"/>
          <w:sz w:val="32"/>
        </w:rPr>
        <w:t xml:space="preserve"> ; elle ne lui inspirait strictement rien ; elle n</w:t>
      </w:r>
      <w:r>
        <w:rPr>
          <w:rFonts w:ascii="Georgia" w:hAnsi="Georgia"/>
          <w:sz w:val="32"/>
        </w:rPr>
        <w:t>’</w:t>
      </w:r>
      <w:r w:rsidRPr="007A6F8D">
        <w:rPr>
          <w:rFonts w:ascii="Georgia" w:hAnsi="Georgia"/>
          <w:sz w:val="32"/>
        </w:rPr>
        <w:t>était à ses yeux que... qu</w:t>
      </w:r>
      <w:r>
        <w:rPr>
          <w:rFonts w:ascii="Georgia" w:hAnsi="Georgia"/>
          <w:sz w:val="32"/>
        </w:rPr>
        <w:t>’</w:t>
      </w:r>
      <w:r w:rsidRPr="007A6F8D">
        <w:rPr>
          <w:rFonts w:ascii="Georgia" w:hAnsi="Georgia"/>
          <w:sz w:val="32"/>
        </w:rPr>
        <w:t>une</w:t>
      </w:r>
      <w:r w:rsidRPr="007A6F8D">
        <w:rPr>
          <w:rFonts w:ascii="Georgia" w:hAnsi="Georgia"/>
          <w:i/>
          <w:sz w:val="32"/>
        </w:rPr>
        <w:t xml:space="preserve"> chose.</w:t>
      </w:r>
      <w:r w:rsidRPr="007A6F8D">
        <w:rPr>
          <w:rFonts w:ascii="Georgia" w:hAnsi="Georgia"/>
          <w:sz w:val="32"/>
        </w:rPr>
        <w:t xml:space="preserve"> « Non », dit-elle en se levant. Elle brûlait d</w:t>
      </w:r>
      <w:r>
        <w:rPr>
          <w:rFonts w:ascii="Georgia" w:hAnsi="Georgia"/>
          <w:sz w:val="32"/>
        </w:rPr>
        <w:t>’</w:t>
      </w:r>
      <w:r w:rsidR="0006606B" w:rsidRPr="007A6F8D">
        <w:rPr>
          <w:rFonts w:ascii="Georgia" w:hAnsi="Georgia"/>
          <w:sz w:val="32"/>
        </w:rPr>
        <w:t>exploser</w:t>
      </w:r>
      <w:r w:rsidRPr="007A6F8D">
        <w:rPr>
          <w:rFonts w:ascii="Georgia" w:hAnsi="Georgia"/>
          <w:sz w:val="32"/>
        </w:rPr>
        <w:t>, de lui rendre coup pour coup, de le prévenir que, s</w:t>
      </w:r>
      <w:r>
        <w:rPr>
          <w:rFonts w:ascii="Georgia" w:hAnsi="Georgia"/>
          <w:sz w:val="32"/>
        </w:rPr>
        <w:t>’</w:t>
      </w:r>
      <w:r w:rsidRPr="007A6F8D">
        <w:rPr>
          <w:rFonts w:ascii="Georgia" w:hAnsi="Georgia"/>
          <w:sz w:val="32"/>
        </w:rPr>
        <w:t>il s</w:t>
      </w:r>
      <w:r>
        <w:rPr>
          <w:rFonts w:ascii="Georgia" w:hAnsi="Georgia"/>
          <w:sz w:val="32"/>
        </w:rPr>
        <w:t>’</w:t>
      </w:r>
      <w:r w:rsidRPr="007A6F8D">
        <w:rPr>
          <w:rFonts w:ascii="Georgia" w:hAnsi="Georgia"/>
          <w:sz w:val="32"/>
        </w:rPr>
        <w:t>avisait jamais de récidiver, elle, une fois reine, le ferait exiler..., mais le conseil du Limier lui revint en mémoire, et elle déclara simplement : « Je ferai ce qu</w:t>
      </w:r>
      <w:r>
        <w:rPr>
          <w:rFonts w:ascii="Georgia" w:hAnsi="Georgia"/>
          <w:sz w:val="32"/>
        </w:rPr>
        <w:t>’</w:t>
      </w:r>
      <w:r w:rsidRPr="007A6F8D">
        <w:rPr>
          <w:rFonts w:ascii="Georgia" w:hAnsi="Georgia"/>
          <w:sz w:val="32"/>
        </w:rPr>
        <w:t>ordonne Sa Majesté.</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 Comme moi, répliqua-t-il.</w:t>
      </w:r>
    </w:p>
    <w:p w:rsidR="001E54CB" w:rsidRPr="007A6F8D" w:rsidRDefault="001E54CB" w:rsidP="001E54CB">
      <w:pPr>
        <w:ind w:firstLine="720"/>
        <w:jc w:val="both"/>
        <w:rPr>
          <w:rFonts w:ascii="Georgia" w:hAnsi="Georgia"/>
          <w:sz w:val="32"/>
        </w:rPr>
      </w:pPr>
      <w:r w:rsidRPr="007A6F8D">
        <w:rPr>
          <w:rFonts w:ascii="Georgia" w:hAnsi="Georgia"/>
          <w:sz w:val="32"/>
        </w:rPr>
        <w:t>— Oui..., mais vous n</w:t>
      </w:r>
      <w:r>
        <w:rPr>
          <w:rFonts w:ascii="Georgia" w:hAnsi="Georgia"/>
          <w:sz w:val="32"/>
        </w:rPr>
        <w:t>’</w:t>
      </w:r>
      <w:r w:rsidRPr="007A6F8D">
        <w:rPr>
          <w:rFonts w:ascii="Georgia" w:hAnsi="Georgia"/>
          <w:sz w:val="32"/>
        </w:rPr>
        <w:t>êtes pas un authentique chevalier, ser Meryn. »</w:t>
      </w:r>
    </w:p>
    <w:p w:rsidR="001E54CB" w:rsidRPr="007A6F8D" w:rsidRDefault="001E54CB" w:rsidP="001E54CB">
      <w:pPr>
        <w:ind w:firstLine="720"/>
        <w:jc w:val="both"/>
        <w:rPr>
          <w:rFonts w:ascii="Georgia" w:hAnsi="Georgia"/>
          <w:sz w:val="32"/>
        </w:rPr>
      </w:pPr>
      <w:r w:rsidRPr="007A6F8D">
        <w:rPr>
          <w:rFonts w:ascii="Georgia" w:hAnsi="Georgia"/>
          <w:sz w:val="32"/>
        </w:rPr>
        <w:t>Pareille remarque eût fait s</w:t>
      </w:r>
      <w:r>
        <w:rPr>
          <w:rFonts w:ascii="Georgia" w:hAnsi="Georgia"/>
          <w:sz w:val="32"/>
        </w:rPr>
        <w:t>’</w:t>
      </w:r>
      <w:r w:rsidRPr="007A6F8D">
        <w:rPr>
          <w:rFonts w:ascii="Georgia" w:hAnsi="Georgia"/>
          <w:sz w:val="32"/>
        </w:rPr>
        <w:t>esclaffer Sandor Clegane, elle le savait.</w:t>
      </w:r>
    </w:p>
    <w:p w:rsidR="001E54CB" w:rsidRPr="007A6F8D" w:rsidRDefault="001E54CB" w:rsidP="001E54CB">
      <w:pPr>
        <w:ind w:firstLine="720"/>
        <w:jc w:val="both"/>
        <w:rPr>
          <w:rFonts w:ascii="Georgia" w:hAnsi="Georgia"/>
          <w:sz w:val="32"/>
        </w:rPr>
      </w:pPr>
      <w:r w:rsidRPr="007A6F8D">
        <w:rPr>
          <w:rFonts w:ascii="Georgia" w:hAnsi="Georgia"/>
          <w:sz w:val="32"/>
        </w:rPr>
        <w:t>D</w:t>
      </w:r>
      <w:r>
        <w:rPr>
          <w:rFonts w:ascii="Georgia" w:hAnsi="Georgia"/>
          <w:sz w:val="32"/>
        </w:rPr>
        <w:t>’</w:t>
      </w:r>
      <w:r w:rsidRPr="007A6F8D">
        <w:rPr>
          <w:rFonts w:ascii="Georgia" w:hAnsi="Georgia"/>
          <w:sz w:val="32"/>
        </w:rPr>
        <w:t>autres l</w:t>
      </w:r>
      <w:r>
        <w:rPr>
          <w:rFonts w:ascii="Georgia" w:hAnsi="Georgia"/>
          <w:sz w:val="32"/>
        </w:rPr>
        <w:t>’</w:t>
      </w:r>
      <w:r w:rsidRPr="007A6F8D">
        <w:rPr>
          <w:rFonts w:ascii="Georgia" w:hAnsi="Georgia"/>
          <w:sz w:val="32"/>
        </w:rPr>
        <w:t>eussent maudite, engagée à clore le bec, voire priée de leur pardonner. Ser Meryn Trant ne fit rien de tel. Ser Meryn Trant se contenta de n</w:t>
      </w:r>
      <w:r>
        <w:rPr>
          <w:rFonts w:ascii="Georgia" w:hAnsi="Georgia"/>
          <w:sz w:val="32"/>
        </w:rPr>
        <w:t>’</w:t>
      </w:r>
      <w:r w:rsidRPr="007A6F8D">
        <w:rPr>
          <w:rFonts w:ascii="Georgia" w:hAnsi="Georgia"/>
          <w:sz w:val="32"/>
        </w:rPr>
        <w:t>avoir cure.</w:t>
      </w:r>
    </w:p>
    <w:p w:rsidR="001E54CB" w:rsidRPr="007A6F8D" w:rsidRDefault="001E54CB" w:rsidP="001E54CB">
      <w:pPr>
        <w:ind w:firstLine="720"/>
        <w:jc w:val="both"/>
        <w:rPr>
          <w:rFonts w:ascii="Georgia" w:hAnsi="Georgia"/>
          <w:sz w:val="32"/>
        </w:rPr>
      </w:pPr>
      <w:r w:rsidRPr="007A6F8D">
        <w:rPr>
          <w:rFonts w:ascii="Georgia" w:hAnsi="Georgia"/>
          <w:sz w:val="32"/>
        </w:rPr>
        <w:t>Elle trouva la tribune absolument déserte et, luttant pour ravaler ses larmes, s</w:t>
      </w:r>
      <w:r>
        <w:rPr>
          <w:rFonts w:ascii="Georgia" w:hAnsi="Georgia"/>
          <w:sz w:val="32"/>
        </w:rPr>
        <w:t>’</w:t>
      </w:r>
      <w:r w:rsidRPr="007A6F8D">
        <w:rPr>
          <w:rFonts w:ascii="Georgia" w:hAnsi="Georgia"/>
          <w:sz w:val="32"/>
        </w:rPr>
        <w:t xml:space="preserve">y tint, debout, seule, avec tous les dehors de la </w:t>
      </w:r>
      <w:r w:rsidR="0006606B" w:rsidRPr="007A6F8D">
        <w:rPr>
          <w:rFonts w:ascii="Georgia" w:hAnsi="Georgia"/>
          <w:sz w:val="32"/>
        </w:rPr>
        <w:t>déférence</w:t>
      </w:r>
      <w:r w:rsidRPr="007A6F8D">
        <w:rPr>
          <w:rFonts w:ascii="Georgia" w:hAnsi="Georgia"/>
          <w:sz w:val="32"/>
        </w:rPr>
        <w:t>, aussi longtemps qu</w:t>
      </w:r>
      <w:r>
        <w:rPr>
          <w:rFonts w:ascii="Georgia" w:hAnsi="Georgia"/>
          <w:sz w:val="32"/>
        </w:rPr>
        <w:t>’</w:t>
      </w:r>
      <w:r w:rsidRPr="007A6F8D">
        <w:rPr>
          <w:rFonts w:ascii="Georgia" w:hAnsi="Georgia"/>
          <w:sz w:val="32"/>
        </w:rPr>
        <w:t xml:space="preserve">en bas, sur son trône de fer, Joffrey </w:t>
      </w:r>
      <w:r w:rsidR="0006606B" w:rsidRPr="007A6F8D">
        <w:rPr>
          <w:rFonts w:ascii="Georgia" w:hAnsi="Georgia"/>
          <w:sz w:val="32"/>
        </w:rPr>
        <w:t>dispensa</w:t>
      </w:r>
      <w:r w:rsidRPr="007A6F8D">
        <w:rPr>
          <w:rFonts w:ascii="Georgia" w:hAnsi="Georgia"/>
          <w:sz w:val="32"/>
        </w:rPr>
        <w:t xml:space="preserve"> ce qu</w:t>
      </w:r>
      <w:r>
        <w:rPr>
          <w:rFonts w:ascii="Georgia" w:hAnsi="Georgia"/>
          <w:sz w:val="32"/>
        </w:rPr>
        <w:t>’</w:t>
      </w:r>
      <w:r w:rsidRPr="007A6F8D">
        <w:rPr>
          <w:rFonts w:ascii="Georgia" w:hAnsi="Georgia"/>
          <w:sz w:val="32"/>
        </w:rPr>
        <w:t xml:space="preserve">il se plaisait à baptiser justice. Neuf cas sur dix le </w:t>
      </w:r>
      <w:r w:rsidR="0006606B" w:rsidRPr="007A6F8D">
        <w:rPr>
          <w:rFonts w:ascii="Georgia" w:hAnsi="Georgia"/>
          <w:sz w:val="32"/>
        </w:rPr>
        <w:t>barbant</w:t>
      </w:r>
      <w:r w:rsidRPr="007A6F8D">
        <w:rPr>
          <w:rFonts w:ascii="Georgia" w:hAnsi="Georgia"/>
          <w:sz w:val="32"/>
        </w:rPr>
        <w:t xml:space="preserve"> manifestement, il daignait s</w:t>
      </w:r>
      <w:r>
        <w:rPr>
          <w:rFonts w:ascii="Georgia" w:hAnsi="Georgia"/>
          <w:sz w:val="32"/>
        </w:rPr>
        <w:t>’</w:t>
      </w:r>
      <w:r w:rsidRPr="007A6F8D">
        <w:rPr>
          <w:rFonts w:ascii="Georgia" w:hAnsi="Georgia"/>
          <w:sz w:val="32"/>
        </w:rPr>
        <w:t>en décharger sur son Conseil et ne cessait de gigoter pendant que lord Baelish, le Grand Mestre Pycelle ou la reine Cersei les résolvaient. Mais lorsqu</w:t>
      </w:r>
      <w:r>
        <w:rPr>
          <w:rFonts w:ascii="Georgia" w:hAnsi="Georgia"/>
          <w:sz w:val="32"/>
        </w:rPr>
        <w:t>’</w:t>
      </w:r>
      <w:r w:rsidRPr="007A6F8D">
        <w:rPr>
          <w:rFonts w:ascii="Georgia" w:hAnsi="Georgia"/>
          <w:sz w:val="32"/>
        </w:rPr>
        <w:t>il se mêlait de prendre une décision, personne, pas même sa mère, ne parvenait à l</w:t>
      </w:r>
      <w:r>
        <w:rPr>
          <w:rFonts w:ascii="Georgia" w:hAnsi="Georgia"/>
          <w:sz w:val="32"/>
        </w:rPr>
        <w:t>’</w:t>
      </w:r>
      <w:r w:rsidR="0006606B">
        <w:rPr>
          <w:rFonts w:ascii="Georgia" w:hAnsi="Georgia"/>
          <w:sz w:val="32"/>
        </w:rPr>
        <w:t>en faire</w:t>
      </w:r>
      <w:r w:rsidRPr="007A6F8D">
        <w:rPr>
          <w:rFonts w:ascii="Georgia" w:hAnsi="Georgia"/>
          <w:sz w:val="32"/>
        </w:rPr>
        <w:t xml:space="preserve"> démordre.</w:t>
      </w:r>
    </w:p>
    <w:p w:rsidR="001E54CB" w:rsidRPr="007A6F8D" w:rsidRDefault="001E54CB" w:rsidP="001E54CB">
      <w:pPr>
        <w:ind w:firstLine="720"/>
        <w:jc w:val="both"/>
        <w:rPr>
          <w:rFonts w:ascii="Georgia" w:hAnsi="Georgia"/>
          <w:sz w:val="32"/>
        </w:rPr>
      </w:pPr>
      <w:r w:rsidRPr="007A6F8D">
        <w:rPr>
          <w:rFonts w:ascii="Georgia" w:hAnsi="Georgia"/>
          <w:sz w:val="32"/>
        </w:rPr>
        <w:t>On amena un voleur devant lui ? Ser Ilyn dut lui trancher la main, là, toutes affaires cessantes, en pleine séance. De</w:t>
      </w:r>
      <w:r w:rsidR="0006606B">
        <w:rPr>
          <w:rFonts w:ascii="Georgia" w:hAnsi="Georgia"/>
          <w:sz w:val="32"/>
        </w:rPr>
        <w:t>ux chevaliers vin</w:t>
      </w:r>
      <w:r w:rsidRPr="007A6F8D">
        <w:rPr>
          <w:rFonts w:ascii="Georgia" w:hAnsi="Georgia"/>
          <w:sz w:val="32"/>
        </w:rPr>
        <w:t>rent lui soumettre leur différend quant à un lopin de terre ? Il leur intima d</w:t>
      </w:r>
      <w:r>
        <w:rPr>
          <w:rFonts w:ascii="Georgia" w:hAnsi="Georgia"/>
          <w:sz w:val="32"/>
        </w:rPr>
        <w:t>’</w:t>
      </w:r>
      <w:r w:rsidRPr="007A6F8D">
        <w:rPr>
          <w:rFonts w:ascii="Georgia" w:hAnsi="Georgia"/>
          <w:sz w:val="32"/>
        </w:rPr>
        <w:t>avoir à se battre dès le lendem</w:t>
      </w:r>
      <w:r w:rsidR="0006606B">
        <w:rPr>
          <w:rFonts w:ascii="Georgia" w:hAnsi="Georgia"/>
          <w:sz w:val="32"/>
        </w:rPr>
        <w:t>ain, non sans spécifier : « Et à</w:t>
      </w:r>
      <w:r w:rsidRPr="007A6F8D">
        <w:rPr>
          <w:rFonts w:ascii="Georgia" w:hAnsi="Georgia"/>
          <w:sz w:val="32"/>
        </w:rPr>
        <w:t xml:space="preserve"> </w:t>
      </w:r>
      <w:r w:rsidRPr="007A6F8D">
        <w:rPr>
          <w:rFonts w:ascii="Georgia" w:hAnsi="Georgia"/>
          <w:i/>
          <w:sz w:val="32"/>
        </w:rPr>
        <w:t>mort.</w:t>
      </w:r>
      <w:r w:rsidRPr="007A6F8D">
        <w:rPr>
          <w:rFonts w:ascii="Georgia" w:hAnsi="Georgia"/>
          <w:sz w:val="32"/>
        </w:rPr>
        <w:t xml:space="preserve"> » A deux genoux, une femme le supplia de lui rendre la tête d</w:t>
      </w:r>
      <w:r>
        <w:rPr>
          <w:rFonts w:ascii="Georgia" w:hAnsi="Georgia"/>
          <w:sz w:val="32"/>
        </w:rPr>
        <w:t>’</w:t>
      </w:r>
      <w:r w:rsidRPr="007A6F8D">
        <w:rPr>
          <w:rFonts w:ascii="Georgia" w:hAnsi="Georgia"/>
          <w:sz w:val="32"/>
        </w:rPr>
        <w:t>un homme exécuté comme traître ; cet homme, elle l</w:t>
      </w:r>
      <w:r>
        <w:rPr>
          <w:rFonts w:ascii="Georgia" w:hAnsi="Georgia"/>
          <w:sz w:val="32"/>
        </w:rPr>
        <w:t>’</w:t>
      </w:r>
      <w:r w:rsidRPr="007A6F8D">
        <w:rPr>
          <w:rFonts w:ascii="Georgia" w:hAnsi="Georgia"/>
          <w:sz w:val="32"/>
        </w:rPr>
        <w:t>avait aimé, disait-elle, elle désirait le faire enterrer décemment. « Si tu as aimé un félon, trancha-t-il, tu dois être toi-même coupable de félonie. » Et il la fit traîner en prison par deux manteaux d</w:t>
      </w:r>
      <w:r>
        <w:rPr>
          <w:rFonts w:ascii="Georgia" w:hAnsi="Georgia"/>
          <w:sz w:val="32"/>
        </w:rPr>
        <w:t>’</w:t>
      </w:r>
      <w:r w:rsidRPr="007A6F8D">
        <w:rPr>
          <w:rFonts w:ascii="Georgia" w:hAnsi="Georgia"/>
          <w:sz w:val="32"/>
        </w:rPr>
        <w:t>or.</w:t>
      </w:r>
    </w:p>
    <w:p w:rsidR="001E54CB" w:rsidRPr="007A6F8D" w:rsidRDefault="001E54CB" w:rsidP="001E54CB">
      <w:pPr>
        <w:ind w:firstLine="720"/>
        <w:jc w:val="both"/>
        <w:rPr>
          <w:rFonts w:ascii="Georgia" w:hAnsi="Georgia"/>
          <w:sz w:val="32"/>
        </w:rPr>
      </w:pPr>
      <w:r w:rsidRPr="007A6F8D">
        <w:rPr>
          <w:rFonts w:ascii="Georgia" w:hAnsi="Georgia"/>
          <w:sz w:val="32"/>
        </w:rPr>
        <w:t>Au bas bout de la table du Conseil siégeait, bouille de crapaud, cape de brocart et pourpoint de velours noir, lord Slynt. Chacune des sentences du roi déchaînait de sa part un branle enthousiaste. Sansa foudroyait du regard son ignoble gueule. Avec quelle brutalité il avait jeté Père au bourreau... ! Que ne pouvait-elle l</w:t>
      </w:r>
      <w:r>
        <w:rPr>
          <w:rFonts w:ascii="Georgia" w:hAnsi="Georgia"/>
          <w:sz w:val="32"/>
        </w:rPr>
        <w:t>’</w:t>
      </w:r>
      <w:r w:rsidRPr="007A6F8D">
        <w:rPr>
          <w:rFonts w:ascii="Georgia" w:hAnsi="Georgia"/>
          <w:sz w:val="32"/>
        </w:rPr>
        <w:t>écharper. Que ne surgissait-il un héros pour le jeter à terre,</w:t>
      </w:r>
      <w:r w:rsidRPr="007A6F8D">
        <w:rPr>
          <w:rFonts w:ascii="Georgia" w:hAnsi="Georgia"/>
          <w:i/>
          <w:sz w:val="32"/>
        </w:rPr>
        <w:t xml:space="preserve"> lui,</w:t>
      </w:r>
      <w:r w:rsidRPr="007A6F8D">
        <w:rPr>
          <w:rFonts w:ascii="Georgia" w:hAnsi="Georgia"/>
          <w:sz w:val="32"/>
        </w:rPr>
        <w:t xml:space="preserve"> le décapiter. Mais une petite voix intérieure susurra :</w:t>
      </w:r>
      <w:r w:rsidRPr="007A6F8D">
        <w:rPr>
          <w:rFonts w:ascii="Georgia" w:hAnsi="Georgia"/>
          <w:i/>
          <w:sz w:val="32"/>
        </w:rPr>
        <w:t xml:space="preserve"> Il n</w:t>
      </w:r>
      <w:r>
        <w:rPr>
          <w:rFonts w:ascii="Georgia" w:hAnsi="Georgia"/>
          <w:i/>
          <w:sz w:val="32"/>
        </w:rPr>
        <w:t>’</w:t>
      </w:r>
      <w:r w:rsidRPr="007A6F8D">
        <w:rPr>
          <w:rFonts w:ascii="Georgia" w:hAnsi="Georgia"/>
          <w:i/>
          <w:sz w:val="32"/>
        </w:rPr>
        <w:t>y a pas de héros,</w:t>
      </w:r>
      <w:r w:rsidRPr="007A6F8D">
        <w:rPr>
          <w:rFonts w:ascii="Georgia" w:hAnsi="Georgia"/>
          <w:sz w:val="32"/>
        </w:rPr>
        <w:t xml:space="preserve"> qui lui évoqua les paroles prononcées, ici même, dans cette salle, par lord Petyr : « La vie n</w:t>
      </w:r>
      <w:r>
        <w:rPr>
          <w:rFonts w:ascii="Georgia" w:hAnsi="Georgia"/>
          <w:sz w:val="32"/>
        </w:rPr>
        <w:t>’</w:t>
      </w:r>
      <w:r w:rsidRPr="007A6F8D">
        <w:rPr>
          <w:rFonts w:ascii="Georgia" w:hAnsi="Georgia"/>
          <w:sz w:val="32"/>
        </w:rPr>
        <w:t>est pas une chanson, ma douce. Tu risques de l</w:t>
      </w:r>
      <w:r>
        <w:rPr>
          <w:rFonts w:ascii="Georgia" w:hAnsi="Georgia"/>
          <w:sz w:val="32"/>
        </w:rPr>
        <w:t>’</w:t>
      </w:r>
      <w:r w:rsidRPr="007A6F8D">
        <w:rPr>
          <w:rFonts w:ascii="Georgia" w:hAnsi="Georgia"/>
          <w:sz w:val="32"/>
        </w:rPr>
        <w:t>apprendre un jour à tes cruels dépens. »</w:t>
      </w:r>
      <w:r w:rsidRPr="007A6F8D">
        <w:rPr>
          <w:rFonts w:ascii="Georgia" w:hAnsi="Georgia"/>
          <w:i/>
          <w:sz w:val="32"/>
        </w:rPr>
        <w:t xml:space="preserve"> Les grands </w:t>
      </w:r>
      <w:r w:rsidRPr="007A6F8D">
        <w:rPr>
          <w:rFonts w:ascii="Georgia" w:hAnsi="Georgia"/>
          <w:i/>
          <w:sz w:val="32"/>
        </w:rPr>
        <w:lastRenderedPageBreak/>
        <w:t>vainqueurs, ce sont les monstres, dans la vie,</w:t>
      </w:r>
      <w:r w:rsidRPr="007A6F8D">
        <w:rPr>
          <w:rFonts w:ascii="Georgia" w:hAnsi="Georgia"/>
          <w:sz w:val="32"/>
        </w:rPr>
        <w:t xml:space="preserve"> songea-t-elle, et la voix du Limier, là-dessus, retentit en elle, râpeuse et froide comme du métal sur la pierre : « Epargne-toi de souffrir, fillette, donne-lui ce qu</w:t>
      </w:r>
      <w:r>
        <w:rPr>
          <w:rFonts w:ascii="Georgia" w:hAnsi="Georgia"/>
          <w:sz w:val="32"/>
        </w:rPr>
        <w:t>’</w:t>
      </w:r>
      <w:r w:rsidRPr="007A6F8D">
        <w:rPr>
          <w:rFonts w:ascii="Georgia" w:hAnsi="Georgia"/>
          <w:sz w:val="32"/>
        </w:rPr>
        <w:t>il veut. »</w:t>
      </w:r>
    </w:p>
    <w:p w:rsidR="001E54CB" w:rsidRPr="007A6F8D" w:rsidRDefault="001E54CB" w:rsidP="001E54CB">
      <w:pPr>
        <w:ind w:firstLine="720"/>
        <w:jc w:val="both"/>
        <w:rPr>
          <w:rFonts w:ascii="Georgia" w:hAnsi="Georgia"/>
          <w:sz w:val="32"/>
        </w:rPr>
      </w:pPr>
      <w:r w:rsidRPr="007A6F8D">
        <w:rPr>
          <w:rFonts w:ascii="Georgia" w:hAnsi="Georgia"/>
          <w:sz w:val="32"/>
        </w:rPr>
        <w:t>En dernier comparut un beugleur de taverne rondouillard accusé d</w:t>
      </w:r>
      <w:r>
        <w:rPr>
          <w:rFonts w:ascii="Georgia" w:hAnsi="Georgia"/>
          <w:sz w:val="32"/>
        </w:rPr>
        <w:t>’</w:t>
      </w:r>
      <w:r w:rsidRPr="007A6F8D">
        <w:rPr>
          <w:rFonts w:ascii="Georgia" w:hAnsi="Georgia"/>
          <w:sz w:val="32"/>
        </w:rPr>
        <w:t>avoir composé des couplets ridiculisant le feu roi Robert. Joffrey lui fit apporter sa harpe, lui intima de chanter son œuvre devant la Cour et, bien que l</w:t>
      </w:r>
      <w:r>
        <w:rPr>
          <w:rFonts w:ascii="Georgia" w:hAnsi="Georgia"/>
          <w:sz w:val="32"/>
        </w:rPr>
        <w:t>’</w:t>
      </w:r>
      <w:r w:rsidRPr="007A6F8D">
        <w:rPr>
          <w:rFonts w:ascii="Georgia" w:hAnsi="Georgia"/>
          <w:sz w:val="32"/>
        </w:rPr>
        <w:t>homme se défendît en pleurnichant de plus jamais le faire, insista pour l</w:t>
      </w:r>
      <w:r>
        <w:rPr>
          <w:rFonts w:ascii="Georgia" w:hAnsi="Georgia"/>
          <w:sz w:val="32"/>
        </w:rPr>
        <w:t>’</w:t>
      </w:r>
      <w:r w:rsidRPr="007A6F8D">
        <w:rPr>
          <w:rFonts w:ascii="Georgia" w:hAnsi="Georgia"/>
          <w:sz w:val="32"/>
        </w:rPr>
        <w:t xml:space="preserve">entendre. Consacrée tout du long au combat de Robert avec un cochon, elle ressortissait au genre drolatique. </w:t>
      </w:r>
      <w:r w:rsidR="00A323B1" w:rsidRPr="007A6F8D">
        <w:rPr>
          <w:rFonts w:ascii="Georgia" w:hAnsi="Georgia"/>
          <w:sz w:val="32"/>
        </w:rPr>
        <w:t>Cependant</w:t>
      </w:r>
      <w:r w:rsidRPr="007A6F8D">
        <w:rPr>
          <w:rFonts w:ascii="Georgia" w:hAnsi="Georgia"/>
          <w:sz w:val="32"/>
        </w:rPr>
        <w:t>, si flagrante que fut l</w:t>
      </w:r>
      <w:r>
        <w:rPr>
          <w:rFonts w:ascii="Georgia" w:hAnsi="Georgia"/>
          <w:sz w:val="32"/>
        </w:rPr>
        <w:t>’</w:t>
      </w:r>
      <w:r w:rsidRPr="007A6F8D">
        <w:rPr>
          <w:rFonts w:ascii="Georgia" w:hAnsi="Georgia"/>
          <w:sz w:val="32"/>
        </w:rPr>
        <w:t>allusion au sanglier responsable de la mort du roi, de-ci de-là se glissait une équivoque qui pouvait passer pour viser la reine. La chanson terminée, Joffrey s</w:t>
      </w:r>
      <w:r>
        <w:rPr>
          <w:rFonts w:ascii="Georgia" w:hAnsi="Georgia"/>
          <w:sz w:val="32"/>
        </w:rPr>
        <w:t>’</w:t>
      </w:r>
      <w:r w:rsidRPr="007A6F8D">
        <w:rPr>
          <w:rFonts w:ascii="Georgia" w:hAnsi="Georgia"/>
          <w:sz w:val="32"/>
        </w:rPr>
        <w:t>annonça enclin à la miséricorde. Moyennant quoi le coupable conserverait à son choix sa langue ou ses doigts et bénéficierait d</w:t>
      </w:r>
      <w:r>
        <w:rPr>
          <w:rFonts w:ascii="Georgia" w:hAnsi="Georgia"/>
          <w:sz w:val="32"/>
        </w:rPr>
        <w:t>’</w:t>
      </w:r>
      <w:r w:rsidRPr="007A6F8D">
        <w:rPr>
          <w:rFonts w:ascii="Georgia" w:hAnsi="Georgia"/>
          <w:sz w:val="32"/>
        </w:rPr>
        <w:t>un délai de vingt-quatre heures pour se décider. Janos Slynt branla frénétiquement son approbation.</w:t>
      </w:r>
    </w:p>
    <w:p w:rsidR="001E54CB" w:rsidRPr="007A6F8D" w:rsidRDefault="001E54CB" w:rsidP="001E54CB">
      <w:pPr>
        <w:ind w:firstLine="720"/>
        <w:jc w:val="both"/>
        <w:rPr>
          <w:rFonts w:ascii="Georgia" w:hAnsi="Georgia"/>
          <w:sz w:val="32"/>
        </w:rPr>
      </w:pPr>
      <w:r w:rsidRPr="007A6F8D">
        <w:rPr>
          <w:rFonts w:ascii="Georgia" w:hAnsi="Georgia"/>
          <w:sz w:val="32"/>
        </w:rPr>
        <w:t>Plus rien n</w:t>
      </w:r>
      <w:r>
        <w:rPr>
          <w:rFonts w:ascii="Georgia" w:hAnsi="Georgia"/>
          <w:sz w:val="32"/>
        </w:rPr>
        <w:t>’</w:t>
      </w:r>
      <w:r w:rsidRPr="007A6F8D">
        <w:rPr>
          <w:rFonts w:ascii="Georgia" w:hAnsi="Georgia"/>
          <w:sz w:val="32"/>
        </w:rPr>
        <w:t>étant à l</w:t>
      </w:r>
      <w:r>
        <w:rPr>
          <w:rFonts w:ascii="Georgia" w:hAnsi="Georgia"/>
          <w:sz w:val="32"/>
        </w:rPr>
        <w:t>’</w:t>
      </w:r>
      <w:r w:rsidRPr="007A6F8D">
        <w:rPr>
          <w:rFonts w:ascii="Georgia" w:hAnsi="Georgia"/>
          <w:sz w:val="32"/>
        </w:rPr>
        <w:t xml:space="preserve">ordre du jour, Sansa poussa un soupir de </w:t>
      </w:r>
      <w:r w:rsidR="00A323B1" w:rsidRPr="007A6F8D">
        <w:rPr>
          <w:rFonts w:ascii="Georgia" w:hAnsi="Georgia"/>
          <w:sz w:val="32"/>
        </w:rPr>
        <w:t>soulagement</w:t>
      </w:r>
      <w:r w:rsidRPr="007A6F8D">
        <w:rPr>
          <w:rFonts w:ascii="Georgia" w:hAnsi="Georgia"/>
          <w:sz w:val="32"/>
        </w:rPr>
        <w:t xml:space="preserve">, sans se douter que son propre supplice allait débuter. Car elle eut beau fuir au plus vite la tribune dès que le héraut eut </w:t>
      </w:r>
      <w:r w:rsidR="00A323B1" w:rsidRPr="007A6F8D">
        <w:rPr>
          <w:rFonts w:ascii="Georgia" w:hAnsi="Georgia"/>
          <w:sz w:val="32"/>
        </w:rPr>
        <w:t>proclamé</w:t>
      </w:r>
      <w:r w:rsidRPr="007A6F8D">
        <w:rPr>
          <w:rFonts w:ascii="Georgia" w:hAnsi="Georgia"/>
          <w:sz w:val="32"/>
        </w:rPr>
        <w:t xml:space="preserve"> la séance levée, Joffrey l</w:t>
      </w:r>
      <w:r>
        <w:rPr>
          <w:rFonts w:ascii="Georgia" w:hAnsi="Georgia"/>
          <w:sz w:val="32"/>
        </w:rPr>
        <w:t>’</w:t>
      </w:r>
      <w:r w:rsidRPr="007A6F8D">
        <w:rPr>
          <w:rFonts w:ascii="Georgia" w:hAnsi="Georgia"/>
          <w:sz w:val="32"/>
        </w:rPr>
        <w:t>attendait de pied ferme au débouché de l</w:t>
      </w:r>
      <w:r>
        <w:rPr>
          <w:rFonts w:ascii="Georgia" w:hAnsi="Georgia"/>
          <w:sz w:val="32"/>
        </w:rPr>
        <w:t>’</w:t>
      </w:r>
      <w:r w:rsidRPr="007A6F8D">
        <w:rPr>
          <w:rFonts w:ascii="Georgia" w:hAnsi="Georgia"/>
          <w:sz w:val="32"/>
        </w:rPr>
        <w:t>escalier à vis. Avec lui se trouvait le Limier, ainsi que ser Meryn. Le jeune roi l</w:t>
      </w:r>
      <w:r>
        <w:rPr>
          <w:rFonts w:ascii="Georgia" w:hAnsi="Georgia"/>
          <w:sz w:val="32"/>
        </w:rPr>
        <w:t>’</w:t>
      </w:r>
      <w:r w:rsidRPr="007A6F8D">
        <w:rPr>
          <w:rFonts w:ascii="Georgia" w:hAnsi="Georgia"/>
          <w:sz w:val="32"/>
        </w:rPr>
        <w:t>examina sous toutes les coutures d</w:t>
      </w:r>
      <w:r>
        <w:rPr>
          <w:rFonts w:ascii="Georgia" w:hAnsi="Georgia"/>
          <w:sz w:val="32"/>
        </w:rPr>
        <w:t>’</w:t>
      </w:r>
      <w:r w:rsidRPr="007A6F8D">
        <w:rPr>
          <w:rFonts w:ascii="Georgia" w:hAnsi="Georgia"/>
          <w:sz w:val="32"/>
        </w:rPr>
        <w:t>un regard critique. « Vous avez bien meilleure mine que tout à l</w:t>
      </w:r>
      <w:r>
        <w:rPr>
          <w:rFonts w:ascii="Georgia" w:hAnsi="Georgia"/>
          <w:sz w:val="32"/>
        </w:rPr>
        <w:t>’</w:t>
      </w:r>
      <w:r w:rsidRPr="007A6F8D">
        <w:rPr>
          <w:rFonts w:ascii="Georgia" w:hAnsi="Georgia"/>
          <w:sz w:val="32"/>
        </w:rPr>
        <w:t>heure.</w:t>
      </w:r>
    </w:p>
    <w:p w:rsidR="001E54CB" w:rsidRPr="007A6F8D" w:rsidRDefault="00A323B1" w:rsidP="001E54CB">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1E54CB" w:rsidRPr="007A6F8D">
        <w:rPr>
          <w:rFonts w:ascii="Georgia" w:hAnsi="Georgia"/>
          <w:sz w:val="32"/>
        </w:rPr>
        <w:t>Votre Majesté est trop bonne. » Des mots creux, mais qui eurent l</w:t>
      </w:r>
      <w:r w:rsidR="001E54CB">
        <w:rPr>
          <w:rFonts w:ascii="Georgia" w:hAnsi="Georgia"/>
          <w:sz w:val="32"/>
        </w:rPr>
        <w:t>’</w:t>
      </w:r>
      <w:r w:rsidR="001E54CB" w:rsidRPr="007A6F8D">
        <w:rPr>
          <w:rFonts w:ascii="Georgia" w:hAnsi="Georgia"/>
          <w:sz w:val="32"/>
        </w:rPr>
        <w:t>heur de déclencher un hochement et un sourire.</w:t>
      </w:r>
    </w:p>
    <w:p w:rsidR="001E54CB" w:rsidRPr="007A6F8D" w:rsidRDefault="001E54CB" w:rsidP="001E54CB">
      <w:pPr>
        <w:ind w:firstLine="720"/>
        <w:jc w:val="both"/>
        <w:rPr>
          <w:rFonts w:ascii="Georgia" w:hAnsi="Georgia"/>
          <w:sz w:val="32"/>
        </w:rPr>
      </w:pPr>
      <w:r w:rsidRPr="007A6F8D">
        <w:rPr>
          <w:rFonts w:ascii="Georgia" w:hAnsi="Georgia"/>
          <w:sz w:val="32"/>
        </w:rPr>
        <w:t>« Vous m</w:t>
      </w:r>
      <w:r>
        <w:rPr>
          <w:rFonts w:ascii="Georgia" w:hAnsi="Georgia"/>
          <w:sz w:val="32"/>
        </w:rPr>
        <w:t>’</w:t>
      </w:r>
      <w:r w:rsidRPr="007A6F8D">
        <w:rPr>
          <w:rFonts w:ascii="Georgia" w:hAnsi="Georgia"/>
          <w:sz w:val="32"/>
        </w:rPr>
        <w:t>accompagnez », commanda-t-il en lui offrant un bras qu</w:t>
      </w:r>
      <w:r>
        <w:rPr>
          <w:rFonts w:ascii="Georgia" w:hAnsi="Georgia"/>
          <w:sz w:val="32"/>
        </w:rPr>
        <w:t>’</w:t>
      </w:r>
      <w:r w:rsidRPr="007A6F8D">
        <w:rPr>
          <w:rFonts w:ascii="Georgia" w:hAnsi="Georgia"/>
          <w:sz w:val="32"/>
        </w:rPr>
        <w:t>elle ne pouvait qu</w:t>
      </w:r>
      <w:r>
        <w:rPr>
          <w:rFonts w:ascii="Georgia" w:hAnsi="Georgia"/>
          <w:sz w:val="32"/>
        </w:rPr>
        <w:t>’</w:t>
      </w:r>
      <w:r w:rsidRPr="007A6F8D">
        <w:rPr>
          <w:rFonts w:ascii="Georgia" w:hAnsi="Georgia"/>
          <w:sz w:val="32"/>
        </w:rPr>
        <w:t>accepter. Au simple contact de sa main, naguère, elle eût délicieusement frissonné ; toute sa chair s</w:t>
      </w:r>
      <w:r>
        <w:rPr>
          <w:rFonts w:ascii="Georgia" w:hAnsi="Georgia"/>
          <w:sz w:val="32"/>
        </w:rPr>
        <w:t>’</w:t>
      </w:r>
      <w:r w:rsidRPr="007A6F8D">
        <w:rPr>
          <w:rFonts w:ascii="Georgia" w:hAnsi="Georgia"/>
          <w:sz w:val="32"/>
        </w:rPr>
        <w:t>en révulsait, à présent. « Mon anniversaire est pour bientôt, reprit-il tout en la menant vers la sortie arrière de la salle du trône. Il y aura un grand festin, des cadeaux. Qu</w:t>
      </w:r>
      <w:r>
        <w:rPr>
          <w:rFonts w:ascii="Georgia" w:hAnsi="Georgia"/>
          <w:sz w:val="32"/>
        </w:rPr>
        <w:t>’</w:t>
      </w:r>
      <w:r w:rsidRPr="007A6F8D">
        <w:rPr>
          <w:rFonts w:ascii="Georgia" w:hAnsi="Georgia"/>
          <w:sz w:val="32"/>
        </w:rPr>
        <w:t>allez-vous m</w:t>
      </w:r>
      <w:r>
        <w:rPr>
          <w:rFonts w:ascii="Georgia" w:hAnsi="Georgia"/>
          <w:sz w:val="32"/>
        </w:rPr>
        <w:t>’</w:t>
      </w:r>
      <w:r w:rsidRPr="007A6F8D">
        <w:rPr>
          <w:rFonts w:ascii="Georgia" w:hAnsi="Georgia"/>
          <w:sz w:val="32"/>
        </w:rPr>
        <w:t>offrir ?</w:t>
      </w:r>
    </w:p>
    <w:p w:rsidR="001E54CB" w:rsidRPr="007A6F8D" w:rsidRDefault="001E54CB" w:rsidP="001E54CB">
      <w:pPr>
        <w:ind w:firstLine="720"/>
        <w:jc w:val="both"/>
        <w:rPr>
          <w:rFonts w:ascii="Georgia" w:hAnsi="Georgia"/>
          <w:sz w:val="32"/>
        </w:rPr>
      </w:pPr>
      <w:r w:rsidRPr="007A6F8D">
        <w:rPr>
          <w:rFonts w:ascii="Georgia" w:hAnsi="Georgia"/>
          <w:sz w:val="32"/>
        </w:rPr>
        <w:t>— Je... je n</w:t>
      </w:r>
      <w:r>
        <w:rPr>
          <w:rFonts w:ascii="Georgia" w:hAnsi="Georgia"/>
          <w:sz w:val="32"/>
        </w:rPr>
        <w:t>’</w:t>
      </w:r>
      <w:r w:rsidRPr="007A6F8D">
        <w:rPr>
          <w:rFonts w:ascii="Georgia" w:hAnsi="Georgia"/>
          <w:sz w:val="32"/>
        </w:rPr>
        <w:t>y ai pas songé, messire.</w:t>
      </w:r>
    </w:p>
    <w:p w:rsidR="001E54CB" w:rsidRPr="007A6F8D" w:rsidRDefault="001E54CB" w:rsidP="001E54CB">
      <w:pPr>
        <w:ind w:firstLine="720"/>
        <w:jc w:val="both"/>
        <w:rPr>
          <w:rFonts w:ascii="Georgia" w:hAnsi="Georgia"/>
          <w:sz w:val="32"/>
        </w:rPr>
      </w:pPr>
      <w:r w:rsidRPr="007A6F8D">
        <w:rPr>
          <w:rFonts w:ascii="Georgia" w:hAnsi="Georgia"/>
          <w:i/>
          <w:sz w:val="32"/>
        </w:rPr>
        <w:t>— Sire !</w:t>
      </w:r>
      <w:r w:rsidRPr="007A6F8D">
        <w:rPr>
          <w:rFonts w:ascii="Georgia" w:hAnsi="Georgia"/>
          <w:sz w:val="32"/>
        </w:rPr>
        <w:t xml:space="preserve"> jappa-t-il. Vous êtes vraiment idiote, n</w:t>
      </w:r>
      <w:r>
        <w:rPr>
          <w:rFonts w:ascii="Georgia" w:hAnsi="Georgia"/>
          <w:sz w:val="32"/>
        </w:rPr>
        <w:t>’</w:t>
      </w:r>
      <w:r w:rsidRPr="007A6F8D">
        <w:rPr>
          <w:rFonts w:ascii="Georgia" w:hAnsi="Georgia"/>
          <w:sz w:val="32"/>
        </w:rPr>
        <w:t>est-ce pas ? Ma mère me le dit assez.</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 En vérité ? » Après tout ce qui s</w:t>
      </w:r>
      <w:r>
        <w:rPr>
          <w:rFonts w:ascii="Georgia" w:hAnsi="Georgia"/>
          <w:sz w:val="32"/>
        </w:rPr>
        <w:t>’</w:t>
      </w:r>
      <w:r w:rsidRPr="007A6F8D">
        <w:rPr>
          <w:rFonts w:ascii="Georgia" w:hAnsi="Georgia"/>
          <w:sz w:val="32"/>
        </w:rPr>
        <w:t>était passé, les rosseries qu</w:t>
      </w:r>
      <w:r>
        <w:rPr>
          <w:rFonts w:ascii="Georgia" w:hAnsi="Georgia"/>
          <w:sz w:val="32"/>
        </w:rPr>
        <w:t>’</w:t>
      </w:r>
      <w:r w:rsidRPr="007A6F8D">
        <w:rPr>
          <w:rFonts w:ascii="Georgia" w:hAnsi="Georgia"/>
          <w:sz w:val="32"/>
        </w:rPr>
        <w:t>il lui adressait n</w:t>
      </w:r>
      <w:r>
        <w:rPr>
          <w:rFonts w:ascii="Georgia" w:hAnsi="Georgia"/>
          <w:sz w:val="32"/>
        </w:rPr>
        <w:t>’</w:t>
      </w:r>
      <w:r w:rsidRPr="007A6F8D">
        <w:rPr>
          <w:rFonts w:ascii="Georgia" w:hAnsi="Georgia"/>
          <w:sz w:val="32"/>
        </w:rPr>
        <w:t xml:space="preserve">auraient plus dû pouvoir la blesser, mais elles la </w:t>
      </w:r>
      <w:r w:rsidR="00A323B1" w:rsidRPr="007A6F8D">
        <w:rPr>
          <w:rFonts w:ascii="Georgia" w:hAnsi="Georgia"/>
          <w:sz w:val="32"/>
        </w:rPr>
        <w:t>blessaient</w:t>
      </w:r>
      <w:r w:rsidRPr="007A6F8D">
        <w:rPr>
          <w:rFonts w:ascii="Georgia" w:hAnsi="Georgia"/>
          <w:sz w:val="32"/>
        </w:rPr>
        <w:t xml:space="preserve"> encore. Surtout que la reine s</w:t>
      </w:r>
      <w:r>
        <w:rPr>
          <w:rFonts w:ascii="Georgia" w:hAnsi="Georgia"/>
          <w:sz w:val="32"/>
        </w:rPr>
        <w:t>’</w:t>
      </w:r>
      <w:r w:rsidRPr="007A6F8D">
        <w:rPr>
          <w:rFonts w:ascii="Georgia" w:hAnsi="Georgia"/>
          <w:sz w:val="32"/>
        </w:rPr>
        <w:t xml:space="preserve">était toujours montrée si </w:t>
      </w:r>
      <w:r w:rsidR="00A323B1" w:rsidRPr="007A6F8D">
        <w:rPr>
          <w:rFonts w:ascii="Georgia" w:hAnsi="Georgia"/>
          <w:sz w:val="32"/>
        </w:rPr>
        <w:t>gracieuse</w:t>
      </w:r>
      <w:r w:rsidRPr="007A6F8D">
        <w:rPr>
          <w:rFonts w:ascii="Georgia" w:hAnsi="Georgia"/>
          <w:sz w:val="32"/>
        </w:rPr>
        <w:t xml:space="preserve"> envers elle...</w:t>
      </w:r>
    </w:p>
    <w:p w:rsidR="001E54CB" w:rsidRPr="007A6F8D" w:rsidRDefault="001E54CB" w:rsidP="001E54CB">
      <w:pPr>
        <w:ind w:firstLine="720"/>
        <w:jc w:val="both"/>
        <w:rPr>
          <w:rFonts w:ascii="Georgia" w:hAnsi="Georgia"/>
          <w:sz w:val="32"/>
        </w:rPr>
      </w:pPr>
      <w:r w:rsidRPr="007A6F8D">
        <w:rPr>
          <w:rFonts w:ascii="Georgia" w:hAnsi="Georgia"/>
          <w:sz w:val="32"/>
        </w:rPr>
        <w:t>« Et comment ! Même qu</w:t>
      </w:r>
      <w:r>
        <w:rPr>
          <w:rFonts w:ascii="Georgia" w:hAnsi="Georgia"/>
          <w:sz w:val="32"/>
        </w:rPr>
        <w:t>’</w:t>
      </w:r>
      <w:r w:rsidRPr="007A6F8D">
        <w:rPr>
          <w:rFonts w:ascii="Georgia" w:hAnsi="Georgia"/>
          <w:sz w:val="32"/>
        </w:rPr>
        <w:t>elle s</w:t>
      </w:r>
      <w:r>
        <w:rPr>
          <w:rFonts w:ascii="Georgia" w:hAnsi="Georgia"/>
          <w:sz w:val="32"/>
        </w:rPr>
        <w:t>’</w:t>
      </w:r>
      <w:r w:rsidRPr="007A6F8D">
        <w:rPr>
          <w:rFonts w:ascii="Georgia" w:hAnsi="Georgia"/>
          <w:sz w:val="32"/>
        </w:rPr>
        <w:t>inquiète pour nos enfants. S</w:t>
      </w:r>
      <w:r>
        <w:rPr>
          <w:rFonts w:ascii="Georgia" w:hAnsi="Georgia"/>
          <w:sz w:val="32"/>
        </w:rPr>
        <w:t>’</w:t>
      </w:r>
      <w:r w:rsidRPr="007A6F8D">
        <w:rPr>
          <w:rFonts w:ascii="Georgia" w:hAnsi="Georgia"/>
          <w:sz w:val="32"/>
        </w:rPr>
        <w:t>ils allaient être aussi bêtes que vous... Il m</w:t>
      </w:r>
      <w:r>
        <w:rPr>
          <w:rFonts w:ascii="Georgia" w:hAnsi="Georgia"/>
          <w:sz w:val="32"/>
        </w:rPr>
        <w:t>’</w:t>
      </w:r>
      <w:r w:rsidRPr="007A6F8D">
        <w:rPr>
          <w:rFonts w:ascii="Georgia" w:hAnsi="Georgia"/>
          <w:sz w:val="32"/>
        </w:rPr>
        <w:t>a fallu la rassurer. » Il fit un geste, et ser Meryn se précipita pour ouvrir une porte.</w:t>
      </w:r>
    </w:p>
    <w:p w:rsidR="001E54CB" w:rsidRPr="007A6F8D" w:rsidRDefault="001E54CB" w:rsidP="001E54CB">
      <w:pPr>
        <w:ind w:firstLine="720"/>
        <w:jc w:val="both"/>
        <w:rPr>
          <w:rFonts w:ascii="Georgia" w:hAnsi="Georgia"/>
          <w:sz w:val="32"/>
        </w:rPr>
      </w:pPr>
      <w:r w:rsidRPr="007A6F8D">
        <w:rPr>
          <w:rFonts w:ascii="Georgia" w:hAnsi="Georgia"/>
          <w:sz w:val="32"/>
        </w:rPr>
        <w:t>« Votre Majesté est trop bonne », murmura-t-elle, quitte à se dire aussitôt :</w:t>
      </w:r>
      <w:r w:rsidRPr="007A6F8D">
        <w:rPr>
          <w:rFonts w:ascii="Georgia" w:hAnsi="Georgia"/>
          <w:i/>
          <w:sz w:val="32"/>
        </w:rPr>
        <w:t xml:space="preserve"> Le Limier disait vrai, je ne suis qu</w:t>
      </w:r>
      <w:r>
        <w:rPr>
          <w:rFonts w:ascii="Georgia" w:hAnsi="Georgia"/>
          <w:i/>
          <w:sz w:val="32"/>
        </w:rPr>
        <w:t>’</w:t>
      </w:r>
      <w:r w:rsidRPr="007A6F8D">
        <w:rPr>
          <w:rFonts w:ascii="Georgia" w:hAnsi="Georgia"/>
          <w:i/>
          <w:sz w:val="32"/>
        </w:rPr>
        <w:t>un petit oiseau répétant les mots qu</w:t>
      </w:r>
      <w:r>
        <w:rPr>
          <w:rFonts w:ascii="Georgia" w:hAnsi="Georgia"/>
          <w:i/>
          <w:sz w:val="32"/>
        </w:rPr>
        <w:t>’</w:t>
      </w:r>
      <w:r w:rsidRPr="007A6F8D">
        <w:rPr>
          <w:rFonts w:ascii="Georgia" w:hAnsi="Georgia"/>
          <w:i/>
          <w:sz w:val="32"/>
        </w:rPr>
        <w:t>on m</w:t>
      </w:r>
      <w:r>
        <w:rPr>
          <w:rFonts w:ascii="Georgia" w:hAnsi="Georgia"/>
          <w:i/>
          <w:sz w:val="32"/>
        </w:rPr>
        <w:t>’</w:t>
      </w:r>
      <w:r w:rsidRPr="007A6F8D">
        <w:rPr>
          <w:rFonts w:ascii="Georgia" w:hAnsi="Georgia"/>
          <w:i/>
          <w:sz w:val="32"/>
        </w:rPr>
        <w:t>a serinés.</w:t>
      </w:r>
      <w:r w:rsidRPr="007A6F8D">
        <w:rPr>
          <w:rFonts w:ascii="Georgia" w:hAnsi="Georgia"/>
          <w:sz w:val="32"/>
        </w:rPr>
        <w:t xml:space="preserve"> Le soleil s</w:t>
      </w:r>
      <w:r>
        <w:rPr>
          <w:rFonts w:ascii="Georgia" w:hAnsi="Georgia"/>
          <w:sz w:val="32"/>
        </w:rPr>
        <w:t>’</w:t>
      </w:r>
      <w:r w:rsidRPr="007A6F8D">
        <w:rPr>
          <w:rFonts w:ascii="Georgia" w:hAnsi="Georgia"/>
          <w:sz w:val="32"/>
        </w:rPr>
        <w:t>était déjà caché derrière le rempart de l</w:t>
      </w:r>
      <w:r>
        <w:rPr>
          <w:rFonts w:ascii="Georgia" w:hAnsi="Georgia"/>
          <w:sz w:val="32"/>
        </w:rPr>
        <w:t>’</w:t>
      </w:r>
      <w:r w:rsidRPr="007A6F8D">
        <w:rPr>
          <w:rFonts w:ascii="Georgia" w:hAnsi="Georgia"/>
          <w:sz w:val="32"/>
        </w:rPr>
        <w:t>ouest, et les pierres du Donjon Rouge y gagnaient le sombre éclat du sang.</w:t>
      </w:r>
    </w:p>
    <w:p w:rsidR="001E54CB" w:rsidRPr="007A6F8D" w:rsidRDefault="001E54CB" w:rsidP="001E54CB">
      <w:pPr>
        <w:ind w:firstLine="720"/>
        <w:jc w:val="both"/>
        <w:rPr>
          <w:rFonts w:ascii="Georgia" w:hAnsi="Georgia"/>
          <w:sz w:val="32"/>
        </w:rPr>
      </w:pPr>
      <w:r w:rsidRPr="007A6F8D">
        <w:rPr>
          <w:rFonts w:ascii="Georgia" w:hAnsi="Georgia"/>
          <w:sz w:val="32"/>
        </w:rPr>
        <w:t>«</w:t>
      </w:r>
      <w:r w:rsidR="00A323B1">
        <w:rPr>
          <w:rFonts w:ascii="Georgia" w:hAnsi="Georgia"/>
          <w:sz w:val="32"/>
        </w:rPr>
        <w:t xml:space="preserve"> </w:t>
      </w:r>
      <w:r w:rsidRPr="007A6F8D">
        <w:rPr>
          <w:rFonts w:ascii="Georgia" w:hAnsi="Georgia"/>
          <w:sz w:val="32"/>
        </w:rPr>
        <w:t>Je vous ferai un enfant dès que vous en serez capable, reprit-il comme ils traversaient le terrain d</w:t>
      </w:r>
      <w:r>
        <w:rPr>
          <w:rFonts w:ascii="Georgia" w:hAnsi="Georgia"/>
          <w:sz w:val="32"/>
        </w:rPr>
        <w:t>’</w:t>
      </w:r>
      <w:r w:rsidRPr="007A6F8D">
        <w:rPr>
          <w:rFonts w:ascii="Georgia" w:hAnsi="Georgia"/>
          <w:sz w:val="32"/>
        </w:rPr>
        <w:t>exercice. S</w:t>
      </w:r>
      <w:r>
        <w:rPr>
          <w:rFonts w:ascii="Georgia" w:hAnsi="Georgia"/>
          <w:sz w:val="32"/>
        </w:rPr>
        <w:t>’</w:t>
      </w:r>
      <w:r w:rsidRPr="007A6F8D">
        <w:rPr>
          <w:rFonts w:ascii="Georgia" w:hAnsi="Georgia"/>
          <w:sz w:val="32"/>
        </w:rPr>
        <w:t>il est imbécile, je vous ferai décapiter et me trouverai une épouse plus intelligente. Quand pensez-vous être capable d</w:t>
      </w:r>
      <w:r>
        <w:rPr>
          <w:rFonts w:ascii="Georgia" w:hAnsi="Georgia"/>
          <w:sz w:val="32"/>
        </w:rPr>
        <w:t>’</w:t>
      </w:r>
      <w:r w:rsidRPr="007A6F8D">
        <w:rPr>
          <w:rFonts w:ascii="Georgia" w:hAnsi="Georgia"/>
          <w:sz w:val="32"/>
        </w:rPr>
        <w:t>avoir des enfants ? »</w:t>
      </w:r>
    </w:p>
    <w:p w:rsidR="001E54CB" w:rsidRPr="007A6F8D" w:rsidRDefault="001E54CB" w:rsidP="001E54CB">
      <w:pPr>
        <w:ind w:firstLine="720"/>
        <w:jc w:val="both"/>
        <w:rPr>
          <w:rFonts w:ascii="Georgia" w:hAnsi="Georgia"/>
          <w:sz w:val="32"/>
        </w:rPr>
      </w:pPr>
      <w:r w:rsidRPr="007A6F8D">
        <w:rPr>
          <w:rFonts w:ascii="Georgia" w:hAnsi="Georgia"/>
          <w:sz w:val="32"/>
        </w:rPr>
        <w:t>Elle ne parvenait pas à le regarder. Il l</w:t>
      </w:r>
      <w:r>
        <w:rPr>
          <w:rFonts w:ascii="Georgia" w:hAnsi="Georgia"/>
          <w:sz w:val="32"/>
        </w:rPr>
        <w:t>’</w:t>
      </w:r>
      <w:r w:rsidRPr="007A6F8D">
        <w:rPr>
          <w:rFonts w:ascii="Georgia" w:hAnsi="Georgia"/>
          <w:sz w:val="32"/>
        </w:rPr>
        <w:t>humiliait par trop. « Selon septa Mordane, la plupart... la plupart des filles de haute naissance fleurissent vers douze ou treize ans. »</w:t>
      </w:r>
    </w:p>
    <w:p w:rsidR="001E54CB" w:rsidRPr="007A6F8D" w:rsidRDefault="001E54CB" w:rsidP="001E54CB">
      <w:pPr>
        <w:ind w:firstLine="720"/>
        <w:jc w:val="both"/>
        <w:rPr>
          <w:rFonts w:ascii="Georgia" w:hAnsi="Georgia"/>
          <w:sz w:val="32"/>
        </w:rPr>
      </w:pPr>
      <w:r w:rsidRPr="007A6F8D">
        <w:rPr>
          <w:rFonts w:ascii="Georgia" w:hAnsi="Georgia"/>
          <w:sz w:val="32"/>
        </w:rPr>
        <w:t>Il hocha la tête. « Par ici. » Il l</w:t>
      </w:r>
      <w:r>
        <w:rPr>
          <w:rFonts w:ascii="Georgia" w:hAnsi="Georgia"/>
          <w:sz w:val="32"/>
        </w:rPr>
        <w:t>’</w:t>
      </w:r>
      <w:r w:rsidRPr="007A6F8D">
        <w:rPr>
          <w:rFonts w:ascii="Georgia" w:hAnsi="Georgia"/>
          <w:sz w:val="32"/>
        </w:rPr>
        <w:t>introduisait dans la conciergerie, la menait au bas de l</w:t>
      </w:r>
      <w:r>
        <w:rPr>
          <w:rFonts w:ascii="Georgia" w:hAnsi="Georgia"/>
          <w:sz w:val="32"/>
        </w:rPr>
        <w:t>’</w:t>
      </w:r>
      <w:r w:rsidRPr="007A6F8D">
        <w:rPr>
          <w:rFonts w:ascii="Georgia" w:hAnsi="Georgia"/>
          <w:sz w:val="32"/>
        </w:rPr>
        <w:t>escalier qui montait aux créneaux.</w:t>
      </w:r>
    </w:p>
    <w:p w:rsidR="001E54CB" w:rsidRPr="007A6F8D" w:rsidRDefault="001E54CB" w:rsidP="001E54CB">
      <w:pPr>
        <w:ind w:firstLine="720"/>
        <w:jc w:val="both"/>
        <w:rPr>
          <w:rFonts w:ascii="Georgia" w:hAnsi="Georgia"/>
          <w:sz w:val="32"/>
        </w:rPr>
      </w:pPr>
      <w:r w:rsidRPr="007A6F8D">
        <w:rPr>
          <w:rFonts w:ascii="Georgia" w:hAnsi="Georgia"/>
          <w:sz w:val="32"/>
        </w:rPr>
        <w:t>Elle s</w:t>
      </w:r>
      <w:r>
        <w:rPr>
          <w:rFonts w:ascii="Georgia" w:hAnsi="Georgia"/>
          <w:sz w:val="32"/>
        </w:rPr>
        <w:t>’</w:t>
      </w:r>
      <w:r w:rsidRPr="007A6F8D">
        <w:rPr>
          <w:rFonts w:ascii="Georgia" w:hAnsi="Georgia"/>
          <w:sz w:val="32"/>
        </w:rPr>
        <w:t>écarta vivement de lui, pantelante. Elle venait de comprendre ce qui l</w:t>
      </w:r>
      <w:r>
        <w:rPr>
          <w:rFonts w:ascii="Georgia" w:hAnsi="Georgia"/>
          <w:sz w:val="32"/>
        </w:rPr>
        <w:t>’</w:t>
      </w:r>
      <w:r w:rsidRPr="007A6F8D">
        <w:rPr>
          <w:rFonts w:ascii="Georgia" w:hAnsi="Georgia"/>
          <w:sz w:val="32"/>
        </w:rPr>
        <w:t>attendait. «</w:t>
      </w:r>
      <w:r w:rsidRPr="007A6F8D">
        <w:rPr>
          <w:rFonts w:ascii="Georgia" w:hAnsi="Georgia"/>
          <w:i/>
          <w:sz w:val="32"/>
        </w:rPr>
        <w:t xml:space="preserve"> Non !</w:t>
      </w:r>
      <w:r w:rsidRPr="007A6F8D">
        <w:rPr>
          <w:rFonts w:ascii="Georgia" w:hAnsi="Georgia"/>
          <w:sz w:val="32"/>
        </w:rPr>
        <w:t xml:space="preserve"> s</w:t>
      </w:r>
      <w:r>
        <w:rPr>
          <w:rFonts w:ascii="Georgia" w:hAnsi="Georgia"/>
          <w:sz w:val="32"/>
        </w:rPr>
        <w:t>’</w:t>
      </w:r>
      <w:r w:rsidRPr="007A6F8D">
        <w:rPr>
          <w:rFonts w:ascii="Georgia" w:hAnsi="Georgia"/>
          <w:sz w:val="32"/>
        </w:rPr>
        <w:t>étrangla-t-elle, s</w:t>
      </w:r>
      <w:r>
        <w:rPr>
          <w:rFonts w:ascii="Georgia" w:hAnsi="Georgia"/>
          <w:sz w:val="32"/>
        </w:rPr>
        <w:t>’</w:t>
      </w:r>
      <w:r w:rsidRPr="007A6F8D">
        <w:rPr>
          <w:rFonts w:ascii="Georgia" w:hAnsi="Georgia"/>
          <w:sz w:val="32"/>
        </w:rPr>
        <w:t>il vous plaît, non, ne me faites..., je vous en conjure... »</w:t>
      </w:r>
    </w:p>
    <w:p w:rsidR="001E54CB" w:rsidRPr="007A6F8D" w:rsidRDefault="001E54CB" w:rsidP="001E54CB">
      <w:pPr>
        <w:ind w:firstLine="720"/>
        <w:jc w:val="both"/>
        <w:rPr>
          <w:rFonts w:ascii="Georgia" w:hAnsi="Georgia"/>
          <w:sz w:val="32"/>
        </w:rPr>
      </w:pPr>
      <w:r w:rsidRPr="007A6F8D">
        <w:rPr>
          <w:rFonts w:ascii="Georgia" w:hAnsi="Georgia"/>
          <w:sz w:val="32"/>
        </w:rPr>
        <w:t>Il serra les lèvres. « Si. Je veux vous montrer ce qu</w:t>
      </w:r>
      <w:r>
        <w:rPr>
          <w:rFonts w:ascii="Georgia" w:hAnsi="Georgia"/>
          <w:sz w:val="32"/>
        </w:rPr>
        <w:t>’</w:t>
      </w:r>
      <w:r w:rsidRPr="007A6F8D">
        <w:rPr>
          <w:rFonts w:ascii="Georgia" w:hAnsi="Georgia"/>
          <w:sz w:val="32"/>
        </w:rPr>
        <w:t>il advient des traîtres. »</w:t>
      </w:r>
    </w:p>
    <w:p w:rsidR="001E54CB" w:rsidRPr="007A6F8D" w:rsidRDefault="001E54CB" w:rsidP="001E54CB">
      <w:pPr>
        <w:ind w:firstLine="720"/>
        <w:jc w:val="both"/>
        <w:rPr>
          <w:rFonts w:ascii="Georgia" w:hAnsi="Georgia"/>
          <w:sz w:val="32"/>
        </w:rPr>
      </w:pPr>
      <w:r w:rsidRPr="007A6F8D">
        <w:rPr>
          <w:rFonts w:ascii="Georgia" w:hAnsi="Georgia"/>
          <w:sz w:val="32"/>
        </w:rPr>
        <w:t>Elle secoua farouchement la tête. « Je n</w:t>
      </w:r>
      <w:r>
        <w:rPr>
          <w:rFonts w:ascii="Georgia" w:hAnsi="Georgia"/>
          <w:sz w:val="32"/>
        </w:rPr>
        <w:t>’</w:t>
      </w:r>
      <w:r w:rsidRPr="007A6F8D">
        <w:rPr>
          <w:rFonts w:ascii="Georgia" w:hAnsi="Georgia"/>
          <w:sz w:val="32"/>
        </w:rPr>
        <w:t>irai pas.</w:t>
      </w:r>
      <w:r w:rsidRPr="007A6F8D">
        <w:rPr>
          <w:rFonts w:ascii="Georgia" w:hAnsi="Georgia"/>
          <w:i/>
          <w:sz w:val="32"/>
        </w:rPr>
        <w:t xml:space="preserve"> Je n</w:t>
      </w:r>
      <w:r>
        <w:rPr>
          <w:rFonts w:ascii="Georgia" w:hAnsi="Georgia"/>
          <w:i/>
          <w:sz w:val="32"/>
        </w:rPr>
        <w:t>’</w:t>
      </w:r>
      <w:r w:rsidRPr="007A6F8D">
        <w:rPr>
          <w:rFonts w:ascii="Georgia" w:hAnsi="Georgia"/>
          <w:i/>
          <w:sz w:val="32"/>
        </w:rPr>
        <w:t>irai pas !</w:t>
      </w:r>
    </w:p>
    <w:p w:rsidR="001E54CB" w:rsidRPr="007A6F8D" w:rsidRDefault="001E54CB" w:rsidP="001E54CB">
      <w:pPr>
        <w:ind w:firstLine="720"/>
        <w:jc w:val="both"/>
        <w:rPr>
          <w:rFonts w:ascii="Georgia" w:hAnsi="Georgia"/>
          <w:sz w:val="32"/>
        </w:rPr>
      </w:pPr>
      <w:r w:rsidRPr="007A6F8D">
        <w:rPr>
          <w:rFonts w:ascii="Georgia" w:hAnsi="Georgia"/>
          <w:sz w:val="32"/>
        </w:rPr>
        <w:t>— Je puis charger ser Meryn de vous y traîner... Piètre plaisir, je vous préviens. Vous feriez mieux de m</w:t>
      </w:r>
      <w:r>
        <w:rPr>
          <w:rFonts w:ascii="Georgia" w:hAnsi="Georgia"/>
          <w:sz w:val="32"/>
        </w:rPr>
        <w:t>’</w:t>
      </w:r>
      <w:r w:rsidRPr="007A6F8D">
        <w:rPr>
          <w:rFonts w:ascii="Georgia" w:hAnsi="Georgia"/>
          <w:sz w:val="32"/>
        </w:rPr>
        <w:t>obéir. » Il tendit la main, Sansa se ratatina pour l</w:t>
      </w:r>
      <w:r>
        <w:rPr>
          <w:rFonts w:ascii="Georgia" w:hAnsi="Georgia"/>
          <w:sz w:val="32"/>
        </w:rPr>
        <w:t>’</w:t>
      </w:r>
      <w:r w:rsidRPr="007A6F8D">
        <w:rPr>
          <w:rFonts w:ascii="Georgia" w:hAnsi="Georgia"/>
          <w:sz w:val="32"/>
        </w:rPr>
        <w:t>éviter, buta contre le Limier.</w:t>
      </w:r>
    </w:p>
    <w:p w:rsidR="001E54CB" w:rsidRPr="007A6F8D" w:rsidRDefault="001E54CB" w:rsidP="001E54CB">
      <w:pPr>
        <w:ind w:firstLine="720"/>
        <w:jc w:val="both"/>
        <w:rPr>
          <w:rFonts w:ascii="Georgia" w:hAnsi="Georgia"/>
          <w:sz w:val="32"/>
        </w:rPr>
      </w:pPr>
      <w:r w:rsidRPr="007A6F8D">
        <w:rPr>
          <w:rFonts w:ascii="Georgia" w:hAnsi="Georgia"/>
          <w:sz w:val="32"/>
        </w:rPr>
        <w:t>« Obéis, petite », souffla celui-ci en la repoussant vers le roi. Sa bouche se crispa du côté brûlé d</w:t>
      </w:r>
      <w:r>
        <w:rPr>
          <w:rFonts w:ascii="Georgia" w:hAnsi="Georgia"/>
          <w:sz w:val="32"/>
        </w:rPr>
        <w:t>’</w:t>
      </w:r>
      <w:r w:rsidRPr="007A6F8D">
        <w:rPr>
          <w:rFonts w:ascii="Georgia" w:hAnsi="Georgia"/>
          <w:sz w:val="32"/>
        </w:rPr>
        <w:t>une manière si expressive que le conseil informulé en devint quasiment audible :</w:t>
      </w:r>
      <w:r w:rsidRPr="007A6F8D">
        <w:rPr>
          <w:rFonts w:ascii="Georgia" w:hAnsi="Georgia"/>
          <w:i/>
          <w:sz w:val="32"/>
        </w:rPr>
        <w:t xml:space="preserve"> Il saura t</w:t>
      </w:r>
      <w:r>
        <w:rPr>
          <w:rFonts w:ascii="Georgia" w:hAnsi="Georgia"/>
          <w:i/>
          <w:sz w:val="32"/>
        </w:rPr>
        <w:t>’</w:t>
      </w:r>
      <w:r w:rsidRPr="007A6F8D">
        <w:rPr>
          <w:rFonts w:ascii="Georgia" w:hAnsi="Georgia"/>
          <w:i/>
          <w:sz w:val="32"/>
        </w:rPr>
        <w:t>y contraindra de toute façon. Donne-lui donc ce q</w:t>
      </w:r>
      <w:r w:rsidR="00A323B1">
        <w:rPr>
          <w:rFonts w:ascii="Georgia" w:hAnsi="Georgia"/>
          <w:i/>
          <w:sz w:val="32"/>
        </w:rPr>
        <w:t>u’</w:t>
      </w:r>
      <w:r w:rsidRPr="007A6F8D">
        <w:rPr>
          <w:rFonts w:ascii="Georgia" w:hAnsi="Georgia"/>
          <w:i/>
          <w:sz w:val="32"/>
        </w:rPr>
        <w:t>il veut...</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Elle se força à prendre la main de Joffrey. Chaque seconde de l</w:t>
      </w:r>
      <w:r>
        <w:rPr>
          <w:rFonts w:ascii="Georgia" w:hAnsi="Georgia"/>
          <w:sz w:val="32"/>
        </w:rPr>
        <w:t>’</w:t>
      </w:r>
      <w:r w:rsidR="00A323B1" w:rsidRPr="007A6F8D">
        <w:rPr>
          <w:rFonts w:ascii="Georgia" w:hAnsi="Georgia"/>
          <w:sz w:val="32"/>
        </w:rPr>
        <w:t>ascension</w:t>
      </w:r>
      <w:r w:rsidRPr="007A6F8D">
        <w:rPr>
          <w:rFonts w:ascii="Georgia" w:hAnsi="Georgia"/>
          <w:sz w:val="32"/>
        </w:rPr>
        <w:t xml:space="preserve"> fut un cauchemar, chaque marche un combat. Il lui semblait chaque fois devoir extirper ses pieds d</w:t>
      </w:r>
      <w:r>
        <w:rPr>
          <w:rFonts w:ascii="Georgia" w:hAnsi="Georgia"/>
          <w:sz w:val="32"/>
        </w:rPr>
        <w:t>’</w:t>
      </w:r>
      <w:r w:rsidRPr="007A6F8D">
        <w:rPr>
          <w:rFonts w:ascii="Georgia" w:hAnsi="Georgia"/>
          <w:sz w:val="32"/>
        </w:rPr>
        <w:t xml:space="preserve">un bourbier qui les engluait </w:t>
      </w:r>
      <w:r w:rsidR="00A323B1" w:rsidRPr="007A6F8D">
        <w:rPr>
          <w:rFonts w:ascii="Georgia" w:hAnsi="Georgia"/>
          <w:sz w:val="32"/>
        </w:rPr>
        <w:t>jusqu’</w:t>
      </w:r>
      <w:r w:rsidR="00A323B1">
        <w:rPr>
          <w:rFonts w:ascii="Georgia" w:hAnsi="Georgia"/>
          <w:sz w:val="32"/>
        </w:rPr>
        <w:t>à</w:t>
      </w:r>
      <w:r w:rsidRPr="007A6F8D">
        <w:rPr>
          <w:rFonts w:ascii="Georgia" w:hAnsi="Georgia"/>
          <w:sz w:val="32"/>
        </w:rPr>
        <w:t xml:space="preserve"> la cheville, et il lui fallait grimper un nombre de marches </w:t>
      </w:r>
      <w:r w:rsidR="00A323B1" w:rsidRPr="007A6F8D">
        <w:rPr>
          <w:rFonts w:ascii="Georgia" w:hAnsi="Georgia"/>
          <w:sz w:val="32"/>
        </w:rPr>
        <w:t>inimaginable</w:t>
      </w:r>
      <w:r w:rsidRPr="007A6F8D">
        <w:rPr>
          <w:rFonts w:ascii="Georgia" w:hAnsi="Georgia"/>
          <w:sz w:val="32"/>
        </w:rPr>
        <w:t>, un millier de milliers de march</w:t>
      </w:r>
      <w:r w:rsidR="00EB5621">
        <w:rPr>
          <w:rFonts w:ascii="Georgia" w:hAnsi="Georgia"/>
          <w:sz w:val="32"/>
        </w:rPr>
        <w:t>es, et pour affronter quoi, là-</w:t>
      </w:r>
      <w:r w:rsidRPr="007A6F8D">
        <w:rPr>
          <w:rFonts w:ascii="Georgia" w:hAnsi="Georgia"/>
          <w:sz w:val="32"/>
        </w:rPr>
        <w:t>haut ? l</w:t>
      </w:r>
      <w:r>
        <w:rPr>
          <w:rFonts w:ascii="Georgia" w:hAnsi="Georgia"/>
          <w:sz w:val="32"/>
        </w:rPr>
        <w:t>’</w:t>
      </w:r>
      <w:r w:rsidRPr="007A6F8D">
        <w:rPr>
          <w:rFonts w:ascii="Georgia" w:hAnsi="Georgia"/>
          <w:sz w:val="32"/>
        </w:rPr>
        <w:t>abomination.</w:t>
      </w:r>
    </w:p>
    <w:p w:rsidR="001E54CB" w:rsidRPr="007A6F8D" w:rsidRDefault="001E54CB" w:rsidP="001E54CB">
      <w:pPr>
        <w:ind w:firstLine="720"/>
        <w:jc w:val="both"/>
        <w:rPr>
          <w:rFonts w:ascii="Georgia" w:hAnsi="Georgia"/>
          <w:sz w:val="32"/>
        </w:rPr>
      </w:pPr>
      <w:r w:rsidRPr="007A6F8D">
        <w:rPr>
          <w:rFonts w:ascii="Georgia" w:hAnsi="Georgia"/>
          <w:sz w:val="32"/>
        </w:rPr>
        <w:t xml:space="preserve">Depuis le faîte du rempart, on dominait le monde entier. Sur la </w:t>
      </w:r>
      <w:r w:rsidR="00A323B1" w:rsidRPr="007A6F8D">
        <w:rPr>
          <w:rFonts w:ascii="Georgia" w:hAnsi="Georgia"/>
          <w:sz w:val="32"/>
        </w:rPr>
        <w:t>colline</w:t>
      </w:r>
      <w:r w:rsidRPr="007A6F8D">
        <w:rPr>
          <w:rFonts w:ascii="Georgia" w:hAnsi="Georgia"/>
          <w:sz w:val="32"/>
        </w:rPr>
        <w:t xml:space="preserve"> de Visenya se découvraient trop nettement le grand septuaire de Baelor et le parvis où Père avait péri, et, à l</w:t>
      </w:r>
      <w:r>
        <w:rPr>
          <w:rFonts w:ascii="Georgia" w:hAnsi="Georgia"/>
          <w:sz w:val="32"/>
        </w:rPr>
        <w:t>’</w:t>
      </w:r>
      <w:r w:rsidRPr="007A6F8D">
        <w:rPr>
          <w:rFonts w:ascii="Georgia" w:hAnsi="Georgia"/>
          <w:sz w:val="32"/>
        </w:rPr>
        <w:t>autre bout de la rue des Sœurs, les ruines calcinées de Fossedragon. A l</w:t>
      </w:r>
      <w:r>
        <w:rPr>
          <w:rFonts w:ascii="Georgia" w:hAnsi="Georgia"/>
          <w:sz w:val="32"/>
        </w:rPr>
        <w:t>’</w:t>
      </w:r>
      <w:r w:rsidRPr="007A6F8D">
        <w:rPr>
          <w:rFonts w:ascii="Georgia" w:hAnsi="Georgia"/>
          <w:sz w:val="32"/>
        </w:rPr>
        <w:t>ouest, le soleil tuméfié ne montrait plus qu</w:t>
      </w:r>
      <w:r>
        <w:rPr>
          <w:rFonts w:ascii="Georgia" w:hAnsi="Georgia"/>
          <w:sz w:val="32"/>
        </w:rPr>
        <w:t>’</w:t>
      </w:r>
      <w:r w:rsidRPr="007A6F8D">
        <w:rPr>
          <w:rFonts w:ascii="Georgia" w:hAnsi="Georgia"/>
          <w:sz w:val="32"/>
        </w:rPr>
        <w:t>un front sanglant derrière la porte des Dieux. Dans le dos de Sansa, la mer, l</w:t>
      </w:r>
      <w:r>
        <w:rPr>
          <w:rFonts w:ascii="Georgia" w:hAnsi="Georgia"/>
          <w:sz w:val="32"/>
        </w:rPr>
        <w:t>’</w:t>
      </w:r>
      <w:r w:rsidRPr="007A6F8D">
        <w:rPr>
          <w:rFonts w:ascii="Georgia" w:hAnsi="Georgia"/>
          <w:sz w:val="32"/>
        </w:rPr>
        <w:t>immense mer salée. Au sud, le marché aux poissons, les docks, les eaux tumultueuses de la Néra. Au nord, enfin...</w:t>
      </w:r>
    </w:p>
    <w:p w:rsidR="001E54CB" w:rsidRPr="007A6F8D" w:rsidRDefault="001E54CB" w:rsidP="001E54CB">
      <w:pPr>
        <w:ind w:firstLine="720"/>
        <w:jc w:val="both"/>
        <w:rPr>
          <w:rFonts w:ascii="Georgia" w:hAnsi="Georgia"/>
          <w:sz w:val="32"/>
        </w:rPr>
      </w:pPr>
      <w:r w:rsidRPr="007A6F8D">
        <w:rPr>
          <w:rFonts w:ascii="Georgia" w:hAnsi="Georgia"/>
          <w:sz w:val="32"/>
        </w:rPr>
        <w:t>Elle se tourna de ce côté-là, la ville l</w:t>
      </w:r>
      <w:r>
        <w:rPr>
          <w:rFonts w:ascii="Georgia" w:hAnsi="Georgia"/>
          <w:sz w:val="32"/>
        </w:rPr>
        <w:t>’</w:t>
      </w:r>
      <w:r w:rsidRPr="007A6F8D">
        <w:rPr>
          <w:rFonts w:ascii="Georgia" w:hAnsi="Georgia"/>
          <w:sz w:val="32"/>
        </w:rPr>
        <w:t>occupait tout entier. Des rues, des ruelles, des collines, des bas-fonds, des ruelles encore et encore des rues jusqu</w:t>
      </w:r>
      <w:r>
        <w:rPr>
          <w:rFonts w:ascii="Georgia" w:hAnsi="Georgia"/>
          <w:sz w:val="32"/>
        </w:rPr>
        <w:t>’</w:t>
      </w:r>
      <w:r w:rsidRPr="007A6F8D">
        <w:rPr>
          <w:rFonts w:ascii="Georgia" w:hAnsi="Georgia"/>
          <w:sz w:val="32"/>
        </w:rPr>
        <w:t>à l</w:t>
      </w:r>
      <w:r>
        <w:rPr>
          <w:rFonts w:ascii="Georgia" w:hAnsi="Georgia"/>
          <w:sz w:val="32"/>
        </w:rPr>
        <w:t>’</w:t>
      </w:r>
      <w:r w:rsidRPr="007A6F8D">
        <w:rPr>
          <w:rFonts w:ascii="Georgia" w:hAnsi="Georgia"/>
          <w:sz w:val="32"/>
        </w:rPr>
        <w:t>horizon cerné par les remparts de pierre. Et pourtant, au-delà s</w:t>
      </w:r>
      <w:r>
        <w:rPr>
          <w:rFonts w:ascii="Georgia" w:hAnsi="Georgia"/>
          <w:sz w:val="32"/>
        </w:rPr>
        <w:t>’</w:t>
      </w:r>
      <w:r w:rsidRPr="007A6F8D">
        <w:rPr>
          <w:rFonts w:ascii="Georgia" w:hAnsi="Georgia"/>
          <w:sz w:val="32"/>
        </w:rPr>
        <w:t>ouvrait la campagne, avec ses forêts, ses champs, ses fermes, et, toujours au-delà, au nord du nord du nord, se dressait Winterfell.</w:t>
      </w:r>
    </w:p>
    <w:p w:rsidR="001E54CB" w:rsidRPr="007A6F8D" w:rsidRDefault="001E54CB" w:rsidP="001E54CB">
      <w:pPr>
        <w:ind w:firstLine="720"/>
        <w:jc w:val="both"/>
        <w:rPr>
          <w:rFonts w:ascii="Georgia" w:hAnsi="Georgia"/>
          <w:sz w:val="32"/>
        </w:rPr>
      </w:pPr>
      <w:r w:rsidRPr="007A6F8D">
        <w:rPr>
          <w:rFonts w:ascii="Georgia" w:hAnsi="Georgia"/>
          <w:sz w:val="32"/>
        </w:rPr>
        <w:t>« Que regardez-vous là ? s</w:t>
      </w:r>
      <w:r>
        <w:rPr>
          <w:rFonts w:ascii="Georgia" w:hAnsi="Georgia"/>
          <w:sz w:val="32"/>
        </w:rPr>
        <w:t>’</w:t>
      </w:r>
      <w:r w:rsidRPr="007A6F8D">
        <w:rPr>
          <w:rFonts w:ascii="Georgia" w:hAnsi="Georgia"/>
          <w:sz w:val="32"/>
        </w:rPr>
        <w:t>impatienta Joffrey. C</w:t>
      </w:r>
      <w:r>
        <w:rPr>
          <w:rFonts w:ascii="Georgia" w:hAnsi="Georgia"/>
          <w:sz w:val="32"/>
        </w:rPr>
        <w:t>’</w:t>
      </w:r>
      <w:r w:rsidRPr="007A6F8D">
        <w:rPr>
          <w:rFonts w:ascii="Georgia" w:hAnsi="Georgia"/>
          <w:sz w:val="32"/>
        </w:rPr>
        <w:t>est ici que se trouve ce que je voulais vous montrer, juste ici. »</w:t>
      </w:r>
    </w:p>
    <w:p w:rsidR="001E54CB" w:rsidRPr="007A6F8D" w:rsidRDefault="001E54CB" w:rsidP="001E54CB">
      <w:pPr>
        <w:ind w:firstLine="720"/>
        <w:jc w:val="both"/>
        <w:rPr>
          <w:rFonts w:ascii="Georgia" w:hAnsi="Georgia"/>
          <w:sz w:val="32"/>
        </w:rPr>
      </w:pPr>
      <w:r w:rsidRPr="007A6F8D">
        <w:rPr>
          <w:rFonts w:ascii="Georgia" w:hAnsi="Georgia"/>
          <w:sz w:val="32"/>
        </w:rPr>
        <w:t>Presque aussi haut qu</w:t>
      </w:r>
      <w:r>
        <w:rPr>
          <w:rFonts w:ascii="Georgia" w:hAnsi="Georgia"/>
          <w:sz w:val="32"/>
        </w:rPr>
        <w:t>’</w:t>
      </w:r>
      <w:r w:rsidRPr="007A6F8D">
        <w:rPr>
          <w:rFonts w:ascii="Georgia" w:hAnsi="Georgia"/>
          <w:sz w:val="32"/>
        </w:rPr>
        <w:t xml:space="preserve">elle </w:t>
      </w:r>
      <w:r w:rsidR="00A323B1" w:rsidRPr="00A323B1">
        <w:rPr>
          <w:rFonts w:ascii="Georgia" w:hAnsi="Georgia"/>
          <w:sz w:val="32"/>
        </w:rPr>
        <w:t>–</w:t>
      </w:r>
      <w:r w:rsidRPr="007A6F8D">
        <w:rPr>
          <w:rFonts w:ascii="Georgia" w:hAnsi="Georgia"/>
          <w:sz w:val="32"/>
        </w:rPr>
        <w:t xml:space="preserve"> il lui arrivait au menton </w:t>
      </w:r>
      <w:r w:rsidR="00A323B1" w:rsidRPr="00A323B1">
        <w:rPr>
          <w:rFonts w:ascii="Georgia" w:hAnsi="Georgia"/>
          <w:sz w:val="32"/>
        </w:rPr>
        <w:t>–</w:t>
      </w:r>
      <w:r w:rsidRPr="007A6F8D">
        <w:rPr>
          <w:rFonts w:ascii="Georgia" w:hAnsi="Georgia"/>
          <w:sz w:val="32"/>
        </w:rPr>
        <w:t xml:space="preserve"> et entaillé de créneaux tous les cinq pieds courait, sur la face externe du chemin de ronde, un parapet massif. C</w:t>
      </w:r>
      <w:r>
        <w:rPr>
          <w:rFonts w:ascii="Georgia" w:hAnsi="Georgia"/>
          <w:sz w:val="32"/>
        </w:rPr>
        <w:t>’</w:t>
      </w:r>
      <w:r w:rsidRPr="007A6F8D">
        <w:rPr>
          <w:rFonts w:ascii="Georgia" w:hAnsi="Georgia"/>
          <w:sz w:val="32"/>
        </w:rPr>
        <w:t>est là, sur les merlons, qu</w:t>
      </w:r>
      <w:r>
        <w:rPr>
          <w:rFonts w:ascii="Georgia" w:hAnsi="Georgia"/>
          <w:sz w:val="32"/>
        </w:rPr>
        <w:t>’</w:t>
      </w:r>
      <w:r w:rsidRPr="007A6F8D">
        <w:rPr>
          <w:rFonts w:ascii="Georgia" w:hAnsi="Georgia"/>
          <w:sz w:val="32"/>
        </w:rPr>
        <w:t xml:space="preserve">étaient </w:t>
      </w:r>
      <w:r w:rsidR="00A323B1" w:rsidRPr="007A6F8D">
        <w:rPr>
          <w:rFonts w:ascii="Georgia" w:hAnsi="Georgia"/>
          <w:sz w:val="32"/>
        </w:rPr>
        <w:t>empalées</w:t>
      </w:r>
      <w:r w:rsidRPr="007A6F8D">
        <w:rPr>
          <w:rFonts w:ascii="Georgia" w:hAnsi="Georgia"/>
          <w:sz w:val="32"/>
        </w:rPr>
        <w:t xml:space="preserve"> les têtes, le visage tourné vers la ville. Sansa les avait aperçues dès son arrivée sur les lieux, mais le spectacle de la rivière, de la ruche humaine et du crépuscule était autrement joli.</w:t>
      </w:r>
      <w:r w:rsidRPr="007A6F8D">
        <w:rPr>
          <w:rFonts w:ascii="Georgia" w:hAnsi="Georgia"/>
          <w:i/>
          <w:sz w:val="32"/>
        </w:rPr>
        <w:t xml:space="preserve"> Il peut bien m</w:t>
      </w:r>
      <w:r>
        <w:rPr>
          <w:rFonts w:ascii="Georgia" w:hAnsi="Georgia"/>
          <w:i/>
          <w:sz w:val="32"/>
        </w:rPr>
        <w:t>’</w:t>
      </w:r>
      <w:r w:rsidRPr="007A6F8D">
        <w:rPr>
          <w:rFonts w:ascii="Georgia" w:hAnsi="Georgia"/>
          <w:i/>
          <w:sz w:val="32"/>
        </w:rPr>
        <w:t>obliger à les regarder,</w:t>
      </w:r>
      <w:r w:rsidRPr="007A6F8D">
        <w:rPr>
          <w:rFonts w:ascii="Georgia" w:hAnsi="Georgia"/>
          <w:sz w:val="32"/>
        </w:rPr>
        <w:t xml:space="preserve"> se dit-elle,</w:t>
      </w:r>
      <w:r w:rsidRPr="007A6F8D">
        <w:rPr>
          <w:rFonts w:ascii="Georgia" w:hAnsi="Georgia"/>
          <w:i/>
          <w:sz w:val="32"/>
        </w:rPr>
        <w:t xml:space="preserve"> il ne saurait m</w:t>
      </w:r>
      <w:r>
        <w:rPr>
          <w:rFonts w:ascii="Georgia" w:hAnsi="Georgia"/>
          <w:i/>
          <w:sz w:val="32"/>
        </w:rPr>
        <w:t>’</w:t>
      </w:r>
      <w:r w:rsidRPr="007A6F8D">
        <w:rPr>
          <w:rFonts w:ascii="Georgia" w:hAnsi="Georgia"/>
          <w:i/>
          <w:sz w:val="32"/>
        </w:rPr>
        <w:t>obliger à les voir.</w:t>
      </w:r>
    </w:p>
    <w:p w:rsidR="001E54CB" w:rsidRPr="007A6F8D" w:rsidRDefault="001E54CB" w:rsidP="001E54CB">
      <w:pPr>
        <w:ind w:firstLine="720"/>
        <w:jc w:val="both"/>
        <w:rPr>
          <w:rFonts w:ascii="Georgia" w:hAnsi="Georgia"/>
          <w:sz w:val="32"/>
        </w:rPr>
      </w:pPr>
      <w:r w:rsidRPr="007A6F8D">
        <w:rPr>
          <w:rFonts w:ascii="Georgia" w:hAnsi="Georgia"/>
          <w:sz w:val="32"/>
        </w:rPr>
        <w:t>« Voici celle de votre père, s</w:t>
      </w:r>
      <w:r>
        <w:rPr>
          <w:rFonts w:ascii="Georgia" w:hAnsi="Georgia"/>
          <w:sz w:val="32"/>
        </w:rPr>
        <w:t>’</w:t>
      </w:r>
      <w:r w:rsidRPr="007A6F8D">
        <w:rPr>
          <w:rFonts w:ascii="Georgia" w:hAnsi="Georgia"/>
          <w:sz w:val="32"/>
        </w:rPr>
        <w:t>acharna-t-il. Celle-ci. Tourne-la, Chien, qu</w:t>
      </w:r>
      <w:r>
        <w:rPr>
          <w:rFonts w:ascii="Georgia" w:hAnsi="Georgia"/>
          <w:sz w:val="32"/>
        </w:rPr>
        <w:t>’</w:t>
      </w:r>
      <w:r w:rsidRPr="007A6F8D">
        <w:rPr>
          <w:rFonts w:ascii="Georgia" w:hAnsi="Georgia"/>
          <w:sz w:val="32"/>
        </w:rPr>
        <w:t>elle n</w:t>
      </w:r>
      <w:r>
        <w:rPr>
          <w:rFonts w:ascii="Georgia" w:hAnsi="Georgia"/>
          <w:sz w:val="32"/>
        </w:rPr>
        <w:t>’</w:t>
      </w:r>
      <w:r w:rsidRPr="007A6F8D">
        <w:rPr>
          <w:rFonts w:ascii="Georgia" w:hAnsi="Georgia"/>
          <w:sz w:val="32"/>
        </w:rPr>
        <w:t>en perde pas une miette. »</w:t>
      </w:r>
    </w:p>
    <w:p w:rsidR="001E54CB" w:rsidRPr="007A6F8D" w:rsidRDefault="001E54CB" w:rsidP="001E54CB">
      <w:pPr>
        <w:ind w:firstLine="720"/>
        <w:jc w:val="both"/>
        <w:rPr>
          <w:rFonts w:ascii="Georgia" w:hAnsi="Georgia"/>
          <w:sz w:val="32"/>
        </w:rPr>
      </w:pPr>
      <w:r w:rsidRPr="007A6F8D">
        <w:rPr>
          <w:rFonts w:ascii="Georgia" w:hAnsi="Georgia"/>
          <w:sz w:val="32"/>
        </w:rPr>
        <w:t>Sandor Clegane saisit la tête par les cheveux et la fit pivoter sur sa pique. On l</w:t>
      </w:r>
      <w:r>
        <w:rPr>
          <w:rFonts w:ascii="Georgia" w:hAnsi="Georgia"/>
          <w:sz w:val="32"/>
        </w:rPr>
        <w:t>’</w:t>
      </w:r>
      <w:r w:rsidRPr="007A6F8D">
        <w:rPr>
          <w:rFonts w:ascii="Georgia" w:hAnsi="Georgia"/>
          <w:sz w:val="32"/>
        </w:rPr>
        <w:t xml:space="preserve">avait plongée dans le bitume pour la conserver plus </w:t>
      </w:r>
      <w:r w:rsidR="00A323B1" w:rsidRPr="007A6F8D">
        <w:rPr>
          <w:rFonts w:ascii="Georgia" w:hAnsi="Georgia"/>
          <w:sz w:val="32"/>
        </w:rPr>
        <w:t>longtemps</w:t>
      </w:r>
      <w:r w:rsidRPr="007A6F8D">
        <w:rPr>
          <w:rFonts w:ascii="Georgia" w:hAnsi="Georgia"/>
          <w:sz w:val="32"/>
        </w:rPr>
        <w:t>. Sansa la regarda paisiblement sans</w:t>
      </w:r>
      <w:r w:rsidR="00A323B1">
        <w:rPr>
          <w:rFonts w:ascii="Georgia" w:hAnsi="Georgia"/>
          <w:sz w:val="32"/>
        </w:rPr>
        <w:t xml:space="preserve"> la voir du tout. Cela, songea-</w:t>
      </w:r>
      <w:r w:rsidRPr="007A6F8D">
        <w:rPr>
          <w:rFonts w:ascii="Georgia" w:hAnsi="Georgia"/>
          <w:sz w:val="32"/>
        </w:rPr>
        <w:t>t-elle, ne ressemblait réellement pas à lord Eddard, cela ne semblait même pas</w:t>
      </w:r>
      <w:r w:rsidRPr="007A6F8D">
        <w:rPr>
          <w:rFonts w:ascii="Georgia" w:hAnsi="Georgia"/>
          <w:i/>
          <w:sz w:val="32"/>
        </w:rPr>
        <w:t xml:space="preserve"> réel.</w:t>
      </w:r>
      <w:r w:rsidRPr="007A6F8D">
        <w:rPr>
          <w:rFonts w:ascii="Georgia" w:hAnsi="Georgia"/>
          <w:sz w:val="32"/>
        </w:rPr>
        <w:t xml:space="preserve"> « Combien de temps dois-je regarder ? »</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Joffrey parut désappointé. « Souhaitez-vous contempler les autres ? » Il y en avait une interminable rangée.</w:t>
      </w:r>
    </w:p>
    <w:p w:rsidR="001E54CB" w:rsidRPr="007A6F8D" w:rsidRDefault="001E54CB" w:rsidP="001E54CB">
      <w:pPr>
        <w:ind w:firstLine="720"/>
        <w:jc w:val="both"/>
        <w:rPr>
          <w:rFonts w:ascii="Georgia" w:hAnsi="Georgia"/>
          <w:sz w:val="32"/>
        </w:rPr>
      </w:pPr>
      <w:r w:rsidRPr="007A6F8D">
        <w:rPr>
          <w:rFonts w:ascii="Georgia" w:hAnsi="Georgia"/>
          <w:sz w:val="32"/>
        </w:rPr>
        <w:t>« Si cela vous agrée, Sire. »</w:t>
      </w:r>
    </w:p>
    <w:p w:rsidR="001E54CB" w:rsidRPr="007A6F8D" w:rsidRDefault="001E54CB" w:rsidP="001E54CB">
      <w:pPr>
        <w:ind w:firstLine="720"/>
        <w:jc w:val="both"/>
        <w:rPr>
          <w:rFonts w:ascii="Georgia" w:hAnsi="Georgia"/>
          <w:sz w:val="32"/>
        </w:rPr>
      </w:pPr>
      <w:r w:rsidRPr="007A6F8D">
        <w:rPr>
          <w:rFonts w:ascii="Georgia" w:hAnsi="Georgia"/>
          <w:sz w:val="32"/>
        </w:rPr>
        <w:t>Après lui avoir fait les honneurs d</w:t>
      </w:r>
      <w:r>
        <w:rPr>
          <w:rFonts w:ascii="Georgia" w:hAnsi="Georgia"/>
          <w:sz w:val="32"/>
        </w:rPr>
        <w:t>’</w:t>
      </w:r>
      <w:r w:rsidRPr="007A6F8D">
        <w:rPr>
          <w:rFonts w:ascii="Georgia" w:hAnsi="Georgia"/>
          <w:sz w:val="32"/>
        </w:rPr>
        <w:t>une bonne douzaine, Joffrey lui désigna deux piques vacantes. « Je les réserve à mes oncles Stannis et</w:t>
      </w:r>
      <w:r w:rsidR="00A323B1">
        <w:rPr>
          <w:rFonts w:ascii="Georgia" w:hAnsi="Georgia"/>
          <w:sz w:val="32"/>
        </w:rPr>
        <w:t xml:space="preserve"> </w:t>
      </w:r>
      <w:r w:rsidRPr="007A6F8D">
        <w:rPr>
          <w:rFonts w:ascii="Georgia" w:hAnsi="Georgia"/>
          <w:sz w:val="32"/>
        </w:rPr>
        <w:t>Renly. » L</w:t>
      </w:r>
      <w:r>
        <w:rPr>
          <w:rFonts w:ascii="Georgia" w:hAnsi="Georgia"/>
          <w:sz w:val="32"/>
        </w:rPr>
        <w:t>’</w:t>
      </w:r>
      <w:r w:rsidRPr="007A6F8D">
        <w:rPr>
          <w:rFonts w:ascii="Georgia" w:hAnsi="Georgia"/>
          <w:sz w:val="32"/>
        </w:rPr>
        <w:t>état des têtes suivantes indi</w:t>
      </w:r>
      <w:r w:rsidR="00A323B1">
        <w:rPr>
          <w:rFonts w:ascii="Georgia" w:hAnsi="Georgia"/>
          <w:sz w:val="32"/>
        </w:rPr>
        <w:t>quait des exécutions fort anté</w:t>
      </w:r>
      <w:r w:rsidRPr="007A6F8D">
        <w:rPr>
          <w:rFonts w:ascii="Georgia" w:hAnsi="Georgia"/>
          <w:sz w:val="32"/>
        </w:rPr>
        <w:t>rieures à celle de Père et une longue exposition aux intempéries. En dépit du bitume, il y avait beau temps qu</w:t>
      </w:r>
      <w:r>
        <w:rPr>
          <w:rFonts w:ascii="Georgia" w:hAnsi="Georgia"/>
          <w:sz w:val="32"/>
        </w:rPr>
        <w:t>’</w:t>
      </w:r>
      <w:r w:rsidRPr="007A6F8D">
        <w:rPr>
          <w:rFonts w:ascii="Georgia" w:hAnsi="Georgia"/>
          <w:sz w:val="32"/>
        </w:rPr>
        <w:t>elles étaient devenues méconnaissables pour la plupart. « Votre septa », signala-t-il devant l</w:t>
      </w:r>
      <w:r>
        <w:rPr>
          <w:rFonts w:ascii="Georgia" w:hAnsi="Georgia"/>
          <w:sz w:val="32"/>
        </w:rPr>
        <w:t>’</w:t>
      </w:r>
      <w:r w:rsidRPr="007A6F8D">
        <w:rPr>
          <w:rFonts w:ascii="Georgia" w:hAnsi="Georgia"/>
          <w:sz w:val="32"/>
        </w:rPr>
        <w:t>une d</w:t>
      </w:r>
      <w:r>
        <w:rPr>
          <w:rFonts w:ascii="Georgia" w:hAnsi="Georgia"/>
          <w:sz w:val="32"/>
        </w:rPr>
        <w:t>’</w:t>
      </w:r>
      <w:r w:rsidRPr="007A6F8D">
        <w:rPr>
          <w:rFonts w:ascii="Georgia" w:hAnsi="Georgia"/>
          <w:sz w:val="32"/>
        </w:rPr>
        <w:t>elles. Sansa n</w:t>
      </w:r>
      <w:r>
        <w:rPr>
          <w:rFonts w:ascii="Georgia" w:hAnsi="Georgia"/>
          <w:sz w:val="32"/>
        </w:rPr>
        <w:t>’</w:t>
      </w:r>
      <w:r w:rsidRPr="007A6F8D">
        <w:rPr>
          <w:rFonts w:ascii="Georgia" w:hAnsi="Georgia"/>
          <w:sz w:val="32"/>
        </w:rPr>
        <w:t>aurait pas même, sans cela, deviné qu</w:t>
      </w:r>
      <w:r>
        <w:rPr>
          <w:rFonts w:ascii="Georgia" w:hAnsi="Georgia"/>
          <w:sz w:val="32"/>
        </w:rPr>
        <w:t>’</w:t>
      </w:r>
      <w:r w:rsidRPr="007A6F8D">
        <w:rPr>
          <w:rFonts w:ascii="Georgia" w:hAnsi="Georgia"/>
          <w:sz w:val="32"/>
        </w:rPr>
        <w:t>il s</w:t>
      </w:r>
      <w:r>
        <w:rPr>
          <w:rFonts w:ascii="Georgia" w:hAnsi="Georgia"/>
          <w:sz w:val="32"/>
        </w:rPr>
        <w:t>’</w:t>
      </w:r>
      <w:r w:rsidRPr="007A6F8D">
        <w:rPr>
          <w:rFonts w:ascii="Georgia" w:hAnsi="Georgia"/>
          <w:sz w:val="32"/>
        </w:rPr>
        <w:t>agit d</w:t>
      </w:r>
      <w:r>
        <w:rPr>
          <w:rFonts w:ascii="Georgia" w:hAnsi="Georgia"/>
          <w:sz w:val="32"/>
        </w:rPr>
        <w:t>’</w:t>
      </w:r>
      <w:r w:rsidRPr="007A6F8D">
        <w:rPr>
          <w:rFonts w:ascii="Georgia" w:hAnsi="Georgia"/>
          <w:sz w:val="32"/>
        </w:rPr>
        <w:t>une femme. La putréfaction avait eu raison de la mâchoire, les becs d</w:t>
      </w:r>
      <w:r>
        <w:rPr>
          <w:rFonts w:ascii="Georgia" w:hAnsi="Georgia"/>
          <w:sz w:val="32"/>
        </w:rPr>
        <w:t>’</w:t>
      </w:r>
      <w:r w:rsidRPr="007A6F8D">
        <w:rPr>
          <w:rFonts w:ascii="Georgia" w:hAnsi="Georgia"/>
          <w:sz w:val="32"/>
        </w:rPr>
        <w:t>une oreille et de presque toute une joue.</w:t>
      </w:r>
    </w:p>
    <w:p w:rsidR="001E54CB" w:rsidRPr="007A6F8D" w:rsidRDefault="001E54CB" w:rsidP="001E54CB">
      <w:pPr>
        <w:ind w:firstLine="720"/>
        <w:jc w:val="both"/>
        <w:rPr>
          <w:rFonts w:ascii="Georgia" w:hAnsi="Georgia"/>
          <w:sz w:val="32"/>
        </w:rPr>
      </w:pPr>
      <w:r w:rsidRPr="007A6F8D">
        <w:rPr>
          <w:rFonts w:ascii="Georgia" w:hAnsi="Georgia"/>
          <w:sz w:val="32"/>
        </w:rPr>
        <w:t>Sans se faire au fond la moindre illusion, Sansa s</w:t>
      </w:r>
      <w:r>
        <w:rPr>
          <w:rFonts w:ascii="Georgia" w:hAnsi="Georgia"/>
          <w:sz w:val="32"/>
        </w:rPr>
        <w:t>’</w:t>
      </w:r>
      <w:r w:rsidRPr="007A6F8D">
        <w:rPr>
          <w:rFonts w:ascii="Georgia" w:hAnsi="Georgia"/>
          <w:sz w:val="32"/>
        </w:rPr>
        <w:t>était jusqu</w:t>
      </w:r>
      <w:r>
        <w:rPr>
          <w:rFonts w:ascii="Georgia" w:hAnsi="Georgia"/>
          <w:sz w:val="32"/>
        </w:rPr>
        <w:t>’</w:t>
      </w:r>
      <w:r w:rsidRPr="007A6F8D">
        <w:rPr>
          <w:rFonts w:ascii="Georgia" w:hAnsi="Georgia"/>
          <w:sz w:val="32"/>
        </w:rPr>
        <w:t>alors interrogée sur le sort réser</w:t>
      </w:r>
      <w:r w:rsidR="00A323B1">
        <w:rPr>
          <w:rFonts w:ascii="Georgia" w:hAnsi="Georgia"/>
          <w:sz w:val="32"/>
        </w:rPr>
        <w:t>vé à septa Mordane. « Pourquoi l’</w:t>
      </w:r>
      <w:r w:rsidR="00EB5621">
        <w:rPr>
          <w:rFonts w:ascii="Georgia" w:hAnsi="Georgia"/>
          <w:sz w:val="32"/>
        </w:rPr>
        <w:t>avez-</w:t>
      </w:r>
      <w:r w:rsidRPr="007A6F8D">
        <w:rPr>
          <w:rFonts w:ascii="Georgia" w:hAnsi="Georgia"/>
          <w:sz w:val="32"/>
        </w:rPr>
        <w:t>vous tuée,</w:t>
      </w:r>
      <w:r w:rsidRPr="007A6F8D">
        <w:rPr>
          <w:rFonts w:ascii="Georgia" w:hAnsi="Georgia"/>
          <w:i/>
          <w:sz w:val="32"/>
        </w:rPr>
        <w:t xml:space="preserve"> elle</w:t>
      </w:r>
      <w:r w:rsidRPr="007A6F8D">
        <w:rPr>
          <w:rFonts w:ascii="Georgia" w:hAnsi="Georgia"/>
          <w:sz w:val="32"/>
        </w:rPr>
        <w:t xml:space="preserve"> ? s</w:t>
      </w:r>
      <w:r>
        <w:rPr>
          <w:rFonts w:ascii="Georgia" w:hAnsi="Georgia"/>
          <w:sz w:val="32"/>
        </w:rPr>
        <w:t>’</w:t>
      </w:r>
      <w:r w:rsidRPr="007A6F8D">
        <w:rPr>
          <w:rFonts w:ascii="Georgia" w:hAnsi="Georgia"/>
          <w:sz w:val="32"/>
        </w:rPr>
        <w:t>enquit-elle. Elle était vouée aux dieux...</w:t>
      </w:r>
    </w:p>
    <w:p w:rsidR="001E54CB" w:rsidRPr="007A6F8D" w:rsidRDefault="001E54CB" w:rsidP="001E54CB">
      <w:pPr>
        <w:ind w:firstLine="720"/>
        <w:jc w:val="both"/>
        <w:rPr>
          <w:rFonts w:ascii="Georgia" w:hAnsi="Georgia"/>
          <w:sz w:val="32"/>
        </w:rPr>
      </w:pPr>
      <w:r w:rsidRPr="007A6F8D">
        <w:rPr>
          <w:rFonts w:ascii="Georgia" w:hAnsi="Georgia"/>
          <w:sz w:val="32"/>
        </w:rPr>
        <w:t xml:space="preserve">— Pour trahison. » Sa lèvre renflée trahissait un embarras </w:t>
      </w:r>
      <w:r w:rsidR="00A323B1" w:rsidRPr="00A323B1">
        <w:rPr>
          <w:rFonts w:ascii="Georgia" w:hAnsi="Georgia"/>
          <w:sz w:val="32"/>
        </w:rPr>
        <w:t>–</w:t>
      </w:r>
      <w:r w:rsidRPr="007A6F8D">
        <w:rPr>
          <w:rFonts w:ascii="Georgia" w:hAnsi="Georgia"/>
          <w:sz w:val="32"/>
        </w:rPr>
        <w:t xml:space="preserve"> un dépit ? </w:t>
      </w:r>
      <w:r w:rsidR="00A323B1" w:rsidRPr="00A323B1">
        <w:rPr>
          <w:rFonts w:ascii="Georgia" w:hAnsi="Georgia"/>
          <w:sz w:val="32"/>
        </w:rPr>
        <w:t>–</w:t>
      </w:r>
      <w:r w:rsidRPr="007A6F8D">
        <w:rPr>
          <w:rFonts w:ascii="Georgia" w:hAnsi="Georgia"/>
          <w:sz w:val="32"/>
        </w:rPr>
        <w:t xml:space="preserve"> croissant. « Vous ne m</w:t>
      </w:r>
      <w:r>
        <w:rPr>
          <w:rFonts w:ascii="Georgia" w:hAnsi="Georgia"/>
          <w:sz w:val="32"/>
        </w:rPr>
        <w:t>’</w:t>
      </w:r>
      <w:r w:rsidRPr="007A6F8D">
        <w:rPr>
          <w:rFonts w:ascii="Georgia" w:hAnsi="Georgia"/>
          <w:sz w:val="32"/>
        </w:rPr>
        <w:t>avez toujours pas répondu pour mon cadeau d</w:t>
      </w:r>
      <w:r>
        <w:rPr>
          <w:rFonts w:ascii="Georgia" w:hAnsi="Georgia"/>
          <w:sz w:val="32"/>
        </w:rPr>
        <w:t>’</w:t>
      </w:r>
      <w:r w:rsidRPr="007A6F8D">
        <w:rPr>
          <w:rFonts w:ascii="Georgia" w:hAnsi="Georgia"/>
          <w:sz w:val="32"/>
        </w:rPr>
        <w:t>anniversaire. Peut-être serait-ce à moi de vous en offrir un, plutôt... Vous agréerait-il ?</w:t>
      </w:r>
    </w:p>
    <w:p w:rsidR="001E54CB" w:rsidRPr="007A6F8D" w:rsidRDefault="001E54CB" w:rsidP="001E54CB">
      <w:pPr>
        <w:ind w:firstLine="720"/>
        <w:jc w:val="both"/>
        <w:rPr>
          <w:rFonts w:ascii="Georgia" w:hAnsi="Georgia"/>
          <w:sz w:val="32"/>
        </w:rPr>
      </w:pPr>
      <w:r w:rsidRPr="007A6F8D">
        <w:rPr>
          <w:rFonts w:ascii="Georgia" w:hAnsi="Georgia"/>
          <w:sz w:val="32"/>
        </w:rPr>
        <w:t>— Si tel est votre bon plaisir, Sire. »</w:t>
      </w:r>
    </w:p>
    <w:p w:rsidR="001E54CB" w:rsidRPr="007A6F8D" w:rsidRDefault="001E54CB" w:rsidP="001E54CB">
      <w:pPr>
        <w:ind w:firstLine="720"/>
        <w:jc w:val="both"/>
        <w:rPr>
          <w:rFonts w:ascii="Georgia" w:hAnsi="Georgia"/>
          <w:sz w:val="32"/>
        </w:rPr>
      </w:pPr>
      <w:r w:rsidRPr="007A6F8D">
        <w:rPr>
          <w:rFonts w:ascii="Georgia" w:hAnsi="Georgia"/>
          <w:sz w:val="32"/>
        </w:rPr>
        <w:t>A son sourire, elle comprit qu</w:t>
      </w:r>
      <w:r>
        <w:rPr>
          <w:rFonts w:ascii="Georgia" w:hAnsi="Georgia"/>
          <w:sz w:val="32"/>
        </w:rPr>
        <w:t>’</w:t>
      </w:r>
      <w:r w:rsidRPr="007A6F8D">
        <w:rPr>
          <w:rFonts w:ascii="Georgia" w:hAnsi="Georgia"/>
          <w:sz w:val="32"/>
        </w:rPr>
        <w:t>il la raillait. « Votre frère aussi est un traître, vous savez. » Il retourna le chef de septa Mordane vers la cité. « Mes souvenirs de lui datent de Winterfell. Mon chien l</w:t>
      </w:r>
      <w:r>
        <w:rPr>
          <w:rFonts w:ascii="Georgia" w:hAnsi="Georgia"/>
          <w:sz w:val="32"/>
        </w:rPr>
        <w:t>’</w:t>
      </w:r>
      <w:r w:rsidRPr="007A6F8D">
        <w:rPr>
          <w:rFonts w:ascii="Georgia" w:hAnsi="Georgia"/>
          <w:sz w:val="32"/>
        </w:rPr>
        <w:t>appelait "le lord à l</w:t>
      </w:r>
      <w:r>
        <w:rPr>
          <w:rFonts w:ascii="Georgia" w:hAnsi="Georgia"/>
          <w:sz w:val="32"/>
        </w:rPr>
        <w:t>’</w:t>
      </w:r>
      <w:r w:rsidRPr="007A6F8D">
        <w:rPr>
          <w:rFonts w:ascii="Georgia" w:hAnsi="Georgia"/>
          <w:sz w:val="32"/>
        </w:rPr>
        <w:t>épée de bois". N</w:t>
      </w:r>
      <w:r>
        <w:rPr>
          <w:rFonts w:ascii="Georgia" w:hAnsi="Georgia"/>
          <w:sz w:val="32"/>
        </w:rPr>
        <w:t>’</w:t>
      </w:r>
      <w:r w:rsidRPr="007A6F8D">
        <w:rPr>
          <w:rFonts w:ascii="Georgia" w:hAnsi="Georgia"/>
          <w:sz w:val="32"/>
        </w:rPr>
        <w:t>est-ce pas, Chien ?</w:t>
      </w:r>
    </w:p>
    <w:p w:rsidR="001E54CB" w:rsidRPr="007A6F8D" w:rsidRDefault="001E54CB" w:rsidP="001E54CB">
      <w:pPr>
        <w:ind w:firstLine="720"/>
        <w:jc w:val="both"/>
        <w:rPr>
          <w:rFonts w:ascii="Georgia" w:hAnsi="Georgia"/>
          <w:sz w:val="32"/>
        </w:rPr>
      </w:pPr>
      <w:r w:rsidRPr="007A6F8D">
        <w:rPr>
          <w:rFonts w:ascii="Georgia" w:hAnsi="Georgia"/>
          <w:sz w:val="32"/>
        </w:rPr>
        <w:t>— Ah bon ? répliqua le Limier. J</w:t>
      </w:r>
      <w:r>
        <w:rPr>
          <w:rFonts w:ascii="Georgia" w:hAnsi="Georgia"/>
          <w:sz w:val="32"/>
        </w:rPr>
        <w:t>’</w:t>
      </w:r>
      <w:r w:rsidRPr="007A6F8D">
        <w:rPr>
          <w:rFonts w:ascii="Georgia" w:hAnsi="Georgia"/>
          <w:sz w:val="32"/>
        </w:rPr>
        <w:t>ai complètement oublié. »</w:t>
      </w:r>
    </w:p>
    <w:p w:rsidR="001E54CB" w:rsidRPr="007A6F8D" w:rsidRDefault="001E54CB" w:rsidP="001E54CB">
      <w:pPr>
        <w:ind w:firstLine="720"/>
        <w:jc w:val="both"/>
        <w:rPr>
          <w:rFonts w:ascii="Georgia" w:hAnsi="Georgia"/>
          <w:sz w:val="32"/>
        </w:rPr>
      </w:pPr>
      <w:r w:rsidRPr="007A6F8D">
        <w:rPr>
          <w:rFonts w:ascii="Georgia" w:hAnsi="Georgia"/>
          <w:sz w:val="32"/>
        </w:rPr>
        <w:t>Joffrey haussa les épaules d</w:t>
      </w:r>
      <w:r>
        <w:rPr>
          <w:rFonts w:ascii="Georgia" w:hAnsi="Georgia"/>
          <w:sz w:val="32"/>
        </w:rPr>
        <w:t>’</w:t>
      </w:r>
      <w:r w:rsidRPr="007A6F8D">
        <w:rPr>
          <w:rFonts w:ascii="Georgia" w:hAnsi="Georgia"/>
          <w:sz w:val="32"/>
        </w:rPr>
        <w:t>un air agacé. « Votre frère a défait mon</w:t>
      </w:r>
      <w:r w:rsidR="00A323B1">
        <w:rPr>
          <w:rFonts w:ascii="Georgia" w:hAnsi="Georgia"/>
          <w:sz w:val="32"/>
        </w:rPr>
        <w:t xml:space="preserve"> </w:t>
      </w:r>
      <w:r w:rsidRPr="007A6F8D">
        <w:rPr>
          <w:rFonts w:ascii="Georgia" w:hAnsi="Georgia"/>
          <w:sz w:val="32"/>
        </w:rPr>
        <w:t>oncle Jaime. Par astuce et par fourberie, dit Mère. Elle en a pleuré. Les femmes sont d</w:t>
      </w:r>
      <w:r>
        <w:rPr>
          <w:rFonts w:ascii="Georgia" w:hAnsi="Georgia"/>
          <w:sz w:val="32"/>
        </w:rPr>
        <w:t>’</w:t>
      </w:r>
      <w:r w:rsidRPr="007A6F8D">
        <w:rPr>
          <w:rFonts w:ascii="Georgia" w:hAnsi="Georgia"/>
          <w:sz w:val="32"/>
        </w:rPr>
        <w:t>une faiblesse... ! même elle, encore qu</w:t>
      </w:r>
      <w:r>
        <w:rPr>
          <w:rFonts w:ascii="Georgia" w:hAnsi="Georgia"/>
          <w:sz w:val="32"/>
        </w:rPr>
        <w:t>’</w:t>
      </w:r>
      <w:r w:rsidRPr="007A6F8D">
        <w:rPr>
          <w:rFonts w:ascii="Georgia" w:hAnsi="Georgia"/>
          <w:sz w:val="32"/>
        </w:rPr>
        <w:t>elle s</w:t>
      </w:r>
      <w:r>
        <w:rPr>
          <w:rFonts w:ascii="Georgia" w:hAnsi="Georgia"/>
          <w:sz w:val="32"/>
        </w:rPr>
        <w:t>’</w:t>
      </w:r>
      <w:r w:rsidRPr="007A6F8D">
        <w:rPr>
          <w:rFonts w:ascii="Georgia" w:hAnsi="Georgia"/>
          <w:sz w:val="32"/>
        </w:rPr>
        <w:t>en défende. Elle prétend que nous devons rester à Port-Réal, en cas que mes autres oncles attaquent mais, moi, je m</w:t>
      </w:r>
      <w:r>
        <w:rPr>
          <w:rFonts w:ascii="Georgia" w:hAnsi="Georgia"/>
          <w:sz w:val="32"/>
        </w:rPr>
        <w:t>’</w:t>
      </w:r>
      <w:r w:rsidRPr="007A6F8D">
        <w:rPr>
          <w:rFonts w:ascii="Georgia" w:hAnsi="Georgia"/>
          <w:sz w:val="32"/>
        </w:rPr>
        <w:t xml:space="preserve">en moque. Après le </w:t>
      </w:r>
      <w:r w:rsidR="00A323B1" w:rsidRPr="007A6F8D">
        <w:rPr>
          <w:rFonts w:ascii="Georgia" w:hAnsi="Georgia"/>
          <w:sz w:val="32"/>
        </w:rPr>
        <w:t>festin</w:t>
      </w:r>
      <w:r w:rsidRPr="007A6F8D">
        <w:rPr>
          <w:rFonts w:ascii="Georgia" w:hAnsi="Georgia"/>
          <w:sz w:val="32"/>
        </w:rPr>
        <w:t xml:space="preserve"> donné pour mon anniversaire, je compte lever une armée et aller tuer votre frère de ma propre main. Voilà ce que je vous offrirai, lady Sansa : sa tête. »</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Emportée par dieux savent quel accès de démence, elle s</w:t>
      </w:r>
      <w:r>
        <w:rPr>
          <w:rFonts w:ascii="Georgia" w:hAnsi="Georgia"/>
          <w:sz w:val="32"/>
        </w:rPr>
        <w:t>’</w:t>
      </w:r>
      <w:r w:rsidRPr="007A6F8D">
        <w:rPr>
          <w:rFonts w:ascii="Georgia" w:hAnsi="Georgia"/>
          <w:sz w:val="32"/>
        </w:rPr>
        <w:t>entendit riposter : « Et si c</w:t>
      </w:r>
      <w:r>
        <w:rPr>
          <w:rFonts w:ascii="Georgia" w:hAnsi="Georgia"/>
          <w:sz w:val="32"/>
        </w:rPr>
        <w:t>’</w:t>
      </w:r>
      <w:r w:rsidRPr="007A6F8D">
        <w:rPr>
          <w:rFonts w:ascii="Georgia" w:hAnsi="Georgia"/>
          <w:sz w:val="32"/>
        </w:rPr>
        <w:t>était</w:t>
      </w:r>
      <w:r w:rsidRPr="007A6F8D">
        <w:rPr>
          <w:rFonts w:ascii="Georgia" w:hAnsi="Georgia"/>
          <w:i/>
          <w:sz w:val="32"/>
        </w:rPr>
        <w:t xml:space="preserve"> la vôtre</w:t>
      </w:r>
      <w:r w:rsidRPr="007A6F8D">
        <w:rPr>
          <w:rFonts w:ascii="Georgia" w:hAnsi="Georgia"/>
          <w:sz w:val="32"/>
        </w:rPr>
        <w:t xml:space="preserve"> que m</w:t>
      </w:r>
      <w:r>
        <w:rPr>
          <w:rFonts w:ascii="Georgia" w:hAnsi="Georgia"/>
          <w:sz w:val="32"/>
        </w:rPr>
        <w:t>’</w:t>
      </w:r>
      <w:r w:rsidRPr="007A6F8D">
        <w:rPr>
          <w:rFonts w:ascii="Georgia" w:hAnsi="Georgia"/>
          <w:sz w:val="32"/>
        </w:rPr>
        <w:t>offrait mon frère ? »</w:t>
      </w:r>
    </w:p>
    <w:p w:rsidR="001E54CB" w:rsidRPr="007A6F8D" w:rsidRDefault="001E54CB" w:rsidP="001E54CB">
      <w:pPr>
        <w:ind w:firstLine="720"/>
        <w:jc w:val="both"/>
        <w:rPr>
          <w:rFonts w:ascii="Georgia" w:hAnsi="Georgia"/>
          <w:sz w:val="32"/>
        </w:rPr>
      </w:pPr>
      <w:r w:rsidRPr="007A6F8D">
        <w:rPr>
          <w:rFonts w:ascii="Georgia" w:hAnsi="Georgia"/>
          <w:sz w:val="32"/>
        </w:rPr>
        <w:t xml:space="preserve">Il se renfrogna. « Gardez-vous de jamais me narguer ainsi. Une </w:t>
      </w:r>
      <w:r w:rsidR="00A323B1" w:rsidRPr="007A6F8D">
        <w:rPr>
          <w:rFonts w:ascii="Georgia" w:hAnsi="Georgia"/>
          <w:sz w:val="32"/>
        </w:rPr>
        <w:t>véritable</w:t>
      </w:r>
      <w:r w:rsidRPr="007A6F8D">
        <w:rPr>
          <w:rFonts w:ascii="Georgia" w:hAnsi="Georgia"/>
          <w:sz w:val="32"/>
        </w:rPr>
        <w:t xml:space="preserve"> épouse ne doit pas narguer son s</w:t>
      </w:r>
      <w:r w:rsidR="00A323B1">
        <w:rPr>
          <w:rFonts w:ascii="Georgia" w:hAnsi="Georgia"/>
          <w:sz w:val="32"/>
        </w:rPr>
        <w:t>eigneur et maître. Apprenez-le-</w:t>
      </w:r>
      <w:r w:rsidRPr="007A6F8D">
        <w:rPr>
          <w:rFonts w:ascii="Georgia" w:hAnsi="Georgia"/>
          <w:sz w:val="32"/>
        </w:rPr>
        <w:t>lui, ser Meryn. »</w:t>
      </w:r>
    </w:p>
    <w:p w:rsidR="001E54CB" w:rsidRPr="007A6F8D" w:rsidRDefault="001E54CB" w:rsidP="001E54CB">
      <w:pPr>
        <w:ind w:firstLine="720"/>
        <w:jc w:val="both"/>
        <w:rPr>
          <w:rFonts w:ascii="Georgia" w:hAnsi="Georgia"/>
          <w:sz w:val="32"/>
        </w:rPr>
      </w:pPr>
      <w:r w:rsidRPr="007A6F8D">
        <w:rPr>
          <w:rFonts w:ascii="Georgia" w:hAnsi="Georgia"/>
          <w:sz w:val="32"/>
        </w:rPr>
        <w:t>Cette fois, le chevalier lui emprisonna la mâchoire pour l</w:t>
      </w:r>
      <w:r>
        <w:rPr>
          <w:rFonts w:ascii="Georgia" w:hAnsi="Georgia"/>
          <w:sz w:val="32"/>
        </w:rPr>
        <w:t>’</w:t>
      </w:r>
      <w:r w:rsidR="00A323B1" w:rsidRPr="007A6F8D">
        <w:rPr>
          <w:rFonts w:ascii="Georgia" w:hAnsi="Georgia"/>
          <w:sz w:val="32"/>
        </w:rPr>
        <w:t>empêcher</w:t>
      </w:r>
      <w:r w:rsidRPr="007A6F8D">
        <w:rPr>
          <w:rFonts w:ascii="Georgia" w:hAnsi="Georgia"/>
          <w:sz w:val="32"/>
        </w:rPr>
        <w:t xml:space="preserve"> d</w:t>
      </w:r>
      <w:r>
        <w:rPr>
          <w:rFonts w:ascii="Georgia" w:hAnsi="Georgia"/>
          <w:sz w:val="32"/>
        </w:rPr>
        <w:t>’</w:t>
      </w:r>
      <w:r w:rsidRPr="007A6F8D">
        <w:rPr>
          <w:rFonts w:ascii="Georgia" w:hAnsi="Georgia"/>
          <w:sz w:val="32"/>
        </w:rPr>
        <w:t xml:space="preserve">esquiver les coups et la frappa à deux reprises, de </w:t>
      </w:r>
      <w:r w:rsidR="00A323B1" w:rsidRPr="007A6F8D">
        <w:rPr>
          <w:rFonts w:ascii="Georgia" w:hAnsi="Georgia"/>
          <w:sz w:val="32"/>
        </w:rPr>
        <w:t>gauche</w:t>
      </w:r>
      <w:r w:rsidRPr="007A6F8D">
        <w:rPr>
          <w:rFonts w:ascii="Georgia" w:hAnsi="Georgia"/>
          <w:sz w:val="32"/>
        </w:rPr>
        <w:t xml:space="preserve"> à droite puis, plus fort encore, de droite à gauche, lui fendant la lèvre. Salé d</w:t>
      </w:r>
      <w:r>
        <w:rPr>
          <w:rFonts w:ascii="Georgia" w:hAnsi="Georgia"/>
          <w:sz w:val="32"/>
        </w:rPr>
        <w:t>’</w:t>
      </w:r>
      <w:r w:rsidRPr="007A6F8D">
        <w:rPr>
          <w:rFonts w:ascii="Georgia" w:hAnsi="Georgia"/>
          <w:sz w:val="32"/>
        </w:rPr>
        <w:t>un afflux de larmes, le sang découla le long de son menton.</w:t>
      </w:r>
    </w:p>
    <w:p w:rsidR="001E54CB" w:rsidRPr="007A6F8D" w:rsidRDefault="001E54CB" w:rsidP="001E54CB">
      <w:pPr>
        <w:ind w:firstLine="720"/>
        <w:jc w:val="both"/>
        <w:rPr>
          <w:rFonts w:ascii="Georgia" w:hAnsi="Georgia"/>
          <w:sz w:val="32"/>
        </w:rPr>
      </w:pPr>
      <w:r w:rsidRPr="007A6F8D">
        <w:rPr>
          <w:rFonts w:ascii="Georgia" w:hAnsi="Georgia"/>
          <w:sz w:val="32"/>
        </w:rPr>
        <w:t>« Vous avez tort de pleurer tout le temps, l</w:t>
      </w:r>
      <w:r>
        <w:rPr>
          <w:rFonts w:ascii="Georgia" w:hAnsi="Georgia"/>
          <w:sz w:val="32"/>
        </w:rPr>
        <w:t>’</w:t>
      </w:r>
      <w:r w:rsidRPr="007A6F8D">
        <w:rPr>
          <w:rFonts w:ascii="Georgia" w:hAnsi="Georgia"/>
          <w:sz w:val="32"/>
        </w:rPr>
        <w:t>avisa Joffrey. Vous êtes beaucoup plus mignonne quand vous souriez et riez. »</w:t>
      </w:r>
    </w:p>
    <w:p w:rsidR="001E54CB" w:rsidRPr="007A6F8D" w:rsidRDefault="001E54CB" w:rsidP="001E54CB">
      <w:pPr>
        <w:ind w:firstLine="720"/>
        <w:jc w:val="both"/>
        <w:rPr>
          <w:rFonts w:ascii="Georgia" w:hAnsi="Georgia"/>
          <w:sz w:val="32"/>
        </w:rPr>
      </w:pPr>
      <w:r w:rsidRPr="007A6F8D">
        <w:rPr>
          <w:rFonts w:ascii="Georgia" w:hAnsi="Georgia"/>
          <w:sz w:val="32"/>
        </w:rPr>
        <w:t>Elle se força à sourire, de peur qu</w:t>
      </w:r>
      <w:r>
        <w:rPr>
          <w:rFonts w:ascii="Georgia" w:hAnsi="Georgia"/>
          <w:sz w:val="32"/>
        </w:rPr>
        <w:t>’</w:t>
      </w:r>
      <w:r w:rsidRPr="007A6F8D">
        <w:rPr>
          <w:rFonts w:ascii="Georgia" w:hAnsi="Georgia"/>
          <w:sz w:val="32"/>
        </w:rPr>
        <w:t>il n</w:t>
      </w:r>
      <w:r>
        <w:rPr>
          <w:rFonts w:ascii="Georgia" w:hAnsi="Georgia"/>
          <w:sz w:val="32"/>
        </w:rPr>
        <w:t>’</w:t>
      </w:r>
      <w:r w:rsidRPr="007A6F8D">
        <w:rPr>
          <w:rFonts w:ascii="Georgia" w:hAnsi="Georgia"/>
          <w:sz w:val="32"/>
        </w:rPr>
        <w:t>incite ser Meryn à récidiver si elle y manquait, mais lui, loin de s</w:t>
      </w:r>
      <w:r>
        <w:rPr>
          <w:rFonts w:ascii="Georgia" w:hAnsi="Georgia"/>
          <w:sz w:val="32"/>
        </w:rPr>
        <w:t>’</w:t>
      </w:r>
      <w:r w:rsidRPr="007A6F8D">
        <w:rPr>
          <w:rFonts w:ascii="Georgia" w:hAnsi="Georgia"/>
          <w:sz w:val="32"/>
        </w:rPr>
        <w:t xml:space="preserve">amadouer, persistait à </w:t>
      </w:r>
      <w:r w:rsidR="00A323B1" w:rsidRPr="007A6F8D">
        <w:rPr>
          <w:rFonts w:ascii="Georgia" w:hAnsi="Georgia"/>
          <w:sz w:val="32"/>
        </w:rPr>
        <w:t>multiplier</w:t>
      </w:r>
      <w:r w:rsidRPr="007A6F8D">
        <w:rPr>
          <w:rFonts w:ascii="Georgia" w:hAnsi="Georgia"/>
          <w:sz w:val="32"/>
        </w:rPr>
        <w:t xml:space="preserve"> les mines de réprobation.</w:t>
      </w:r>
    </w:p>
    <w:p w:rsidR="001E54CB" w:rsidRPr="007A6F8D" w:rsidRDefault="001E54CB" w:rsidP="001E54CB">
      <w:pPr>
        <w:ind w:firstLine="720"/>
        <w:jc w:val="both"/>
        <w:rPr>
          <w:rFonts w:ascii="Georgia" w:hAnsi="Georgia"/>
          <w:sz w:val="32"/>
        </w:rPr>
      </w:pPr>
      <w:r w:rsidRPr="007A6F8D">
        <w:rPr>
          <w:rFonts w:ascii="Georgia" w:hAnsi="Georgia"/>
          <w:sz w:val="32"/>
        </w:rPr>
        <w:t>« Mais torchez-moi ce sang, vous êtes repoussante. »</w:t>
      </w:r>
    </w:p>
    <w:p w:rsidR="001E54CB" w:rsidRPr="007A6F8D" w:rsidRDefault="001E54CB" w:rsidP="001E54CB">
      <w:pPr>
        <w:ind w:firstLine="720"/>
        <w:jc w:val="both"/>
        <w:rPr>
          <w:rFonts w:ascii="Georgia" w:hAnsi="Georgia"/>
          <w:sz w:val="32"/>
        </w:rPr>
      </w:pPr>
      <w:r w:rsidRPr="007A6F8D">
        <w:rPr>
          <w:rFonts w:ascii="Georgia" w:hAnsi="Georgia"/>
          <w:sz w:val="32"/>
        </w:rPr>
        <w:t>Vers l</w:t>
      </w:r>
      <w:r>
        <w:rPr>
          <w:rFonts w:ascii="Georgia" w:hAnsi="Georgia"/>
          <w:sz w:val="32"/>
        </w:rPr>
        <w:t>’</w:t>
      </w:r>
      <w:r w:rsidRPr="007A6F8D">
        <w:rPr>
          <w:rFonts w:ascii="Georgia" w:hAnsi="Georgia"/>
          <w:sz w:val="32"/>
        </w:rPr>
        <w:t>extérieur du chemin de ronde, le parapet, mais, vers l</w:t>
      </w:r>
      <w:r>
        <w:rPr>
          <w:rFonts w:ascii="Georgia" w:hAnsi="Georgia"/>
          <w:sz w:val="32"/>
        </w:rPr>
        <w:t>’</w:t>
      </w:r>
      <w:r w:rsidR="00A323B1" w:rsidRPr="007A6F8D">
        <w:rPr>
          <w:rFonts w:ascii="Georgia" w:hAnsi="Georgia"/>
          <w:sz w:val="32"/>
        </w:rPr>
        <w:t>intérieur</w:t>
      </w:r>
      <w:r w:rsidRPr="007A6F8D">
        <w:rPr>
          <w:rFonts w:ascii="Georgia" w:hAnsi="Georgia"/>
          <w:sz w:val="32"/>
        </w:rPr>
        <w:t>, rien, rien que le vide, rien qu</w:t>
      </w:r>
      <w:r>
        <w:rPr>
          <w:rFonts w:ascii="Georgia" w:hAnsi="Georgia"/>
          <w:sz w:val="32"/>
        </w:rPr>
        <w:t>’</w:t>
      </w:r>
      <w:r w:rsidRPr="007A6F8D">
        <w:rPr>
          <w:rFonts w:ascii="Georgia" w:hAnsi="Georgia"/>
          <w:sz w:val="32"/>
        </w:rPr>
        <w:t>un beau plongeon jusqu</w:t>
      </w:r>
      <w:r>
        <w:rPr>
          <w:rFonts w:ascii="Georgia" w:hAnsi="Georgia"/>
          <w:sz w:val="32"/>
        </w:rPr>
        <w:t>’</w:t>
      </w:r>
      <w:r w:rsidRPr="007A6F8D">
        <w:rPr>
          <w:rFonts w:ascii="Georgia" w:hAnsi="Georgia"/>
          <w:sz w:val="32"/>
        </w:rPr>
        <w:t xml:space="preserve">à la </w:t>
      </w:r>
      <w:r w:rsidR="00A323B1" w:rsidRPr="007A6F8D">
        <w:rPr>
          <w:rFonts w:ascii="Georgia" w:hAnsi="Georgia"/>
          <w:sz w:val="32"/>
        </w:rPr>
        <w:t>courtine</w:t>
      </w:r>
      <w:r w:rsidRPr="007A6F8D">
        <w:rPr>
          <w:rFonts w:ascii="Georgia" w:hAnsi="Georgia"/>
          <w:sz w:val="32"/>
        </w:rPr>
        <w:t>, qu</w:t>
      </w:r>
      <w:r>
        <w:rPr>
          <w:rFonts w:ascii="Georgia" w:hAnsi="Georgia"/>
          <w:sz w:val="32"/>
        </w:rPr>
        <w:t>’</w:t>
      </w:r>
      <w:r w:rsidRPr="007A6F8D">
        <w:rPr>
          <w:rFonts w:ascii="Georgia" w:hAnsi="Georgia"/>
          <w:sz w:val="32"/>
        </w:rPr>
        <w:t xml:space="preserve">un plongeon magnifique, peu ou prou de quatre-vingts pieds. Une simple poussée, se dit-elle, suffirait. Il se tenait juste au bon endroit, </w:t>
      </w:r>
      <w:r w:rsidR="00A323B1" w:rsidRPr="00A323B1">
        <w:rPr>
          <w:rFonts w:ascii="Georgia" w:hAnsi="Georgia"/>
          <w:i/>
          <w:sz w:val="32"/>
        </w:rPr>
        <w:t>juste</w:t>
      </w:r>
      <w:r w:rsidRPr="007A6F8D">
        <w:rPr>
          <w:rFonts w:ascii="Georgia" w:hAnsi="Georgia"/>
          <w:i/>
          <w:sz w:val="32"/>
        </w:rPr>
        <w:t xml:space="preserve"> juste,</w:t>
      </w:r>
      <w:r w:rsidRPr="007A6F8D">
        <w:rPr>
          <w:rFonts w:ascii="Georgia" w:hAnsi="Georgia"/>
          <w:sz w:val="32"/>
        </w:rPr>
        <w:t xml:space="preserve"> avec ses vers gras de lèvres et ses risettes maniérées. </w:t>
      </w:r>
      <w:r w:rsidRPr="007A6F8D">
        <w:rPr>
          <w:rFonts w:ascii="Georgia" w:hAnsi="Georgia"/>
          <w:i/>
          <w:sz w:val="32"/>
        </w:rPr>
        <w:t>Tu pourrais le faire,</w:t>
      </w:r>
      <w:r w:rsidRPr="007A6F8D">
        <w:rPr>
          <w:rFonts w:ascii="Georgia" w:hAnsi="Georgia"/>
          <w:sz w:val="32"/>
        </w:rPr>
        <w:t xml:space="preserve"> se dit-elle,</w:t>
      </w:r>
      <w:r w:rsidRPr="007A6F8D">
        <w:rPr>
          <w:rFonts w:ascii="Georgia" w:hAnsi="Georgia"/>
          <w:i/>
          <w:sz w:val="32"/>
        </w:rPr>
        <w:t xml:space="preserve"> tu pourrais. Fais-le, tout de suite.</w:t>
      </w:r>
      <w:r w:rsidRPr="007A6F8D">
        <w:rPr>
          <w:rFonts w:ascii="Georgia" w:hAnsi="Georgia"/>
          <w:sz w:val="32"/>
        </w:rPr>
        <w:t xml:space="preserve"> Elle </w:t>
      </w:r>
      <w:r w:rsidR="00A323B1" w:rsidRPr="007A6F8D">
        <w:rPr>
          <w:rFonts w:ascii="Georgia" w:hAnsi="Georgia"/>
          <w:sz w:val="32"/>
        </w:rPr>
        <w:t>risquait</w:t>
      </w:r>
      <w:r w:rsidRPr="007A6F8D">
        <w:rPr>
          <w:rFonts w:ascii="Georgia" w:hAnsi="Georgia"/>
          <w:sz w:val="32"/>
        </w:rPr>
        <w:t xml:space="preserve"> de tomber avec lui ? et alors ? aucune importance, aucune.</w:t>
      </w:r>
    </w:p>
    <w:p w:rsidR="001E54CB" w:rsidRPr="007A6F8D" w:rsidRDefault="001E54CB" w:rsidP="001E54CB">
      <w:pPr>
        <w:ind w:firstLine="720"/>
        <w:jc w:val="both"/>
        <w:rPr>
          <w:rFonts w:ascii="Georgia" w:hAnsi="Georgia"/>
          <w:sz w:val="32"/>
        </w:rPr>
      </w:pPr>
      <w:r w:rsidRPr="007A6F8D">
        <w:rPr>
          <w:rFonts w:ascii="Georgia" w:hAnsi="Georgia"/>
          <w:sz w:val="32"/>
        </w:rPr>
        <w:t>« Tiens, fillette. » Sandor Clegane venait de s</w:t>
      </w:r>
      <w:r>
        <w:rPr>
          <w:rFonts w:ascii="Georgia" w:hAnsi="Georgia"/>
          <w:sz w:val="32"/>
        </w:rPr>
        <w:t>’</w:t>
      </w:r>
      <w:r w:rsidRPr="007A6F8D">
        <w:rPr>
          <w:rFonts w:ascii="Georgia" w:hAnsi="Georgia"/>
          <w:sz w:val="32"/>
        </w:rPr>
        <w:t>agenouiller devant elle,</w:t>
      </w:r>
      <w:r w:rsidRPr="007A6F8D">
        <w:rPr>
          <w:rFonts w:ascii="Georgia" w:hAnsi="Georgia"/>
          <w:i/>
          <w:sz w:val="32"/>
        </w:rPr>
        <w:t xml:space="preserve"> entre</w:t>
      </w:r>
      <w:r w:rsidRPr="007A6F8D">
        <w:rPr>
          <w:rFonts w:ascii="Georgia" w:hAnsi="Georgia"/>
          <w:sz w:val="32"/>
        </w:rPr>
        <w:t xml:space="preserve"> elle et Joffrey. Et il se mit, avec une délicatesse imprévisible de la part d</w:t>
      </w:r>
      <w:r>
        <w:rPr>
          <w:rFonts w:ascii="Georgia" w:hAnsi="Georgia"/>
          <w:sz w:val="32"/>
        </w:rPr>
        <w:t>’</w:t>
      </w:r>
      <w:r w:rsidRPr="007A6F8D">
        <w:rPr>
          <w:rFonts w:ascii="Georgia" w:hAnsi="Georgia"/>
          <w:sz w:val="32"/>
        </w:rPr>
        <w:t>un pareil colosse, à tamponner la lèvre tuméfiée, à en étancher le sang.</w:t>
      </w:r>
    </w:p>
    <w:p w:rsidR="00A323B1" w:rsidRDefault="001E54CB" w:rsidP="001E54CB">
      <w:pPr>
        <w:ind w:firstLine="720"/>
        <w:jc w:val="both"/>
        <w:rPr>
          <w:rFonts w:ascii="Georgia" w:hAnsi="Georgia"/>
          <w:sz w:val="32"/>
        </w:rPr>
      </w:pPr>
      <w:r w:rsidRPr="007A6F8D">
        <w:rPr>
          <w:rFonts w:ascii="Georgia" w:hAnsi="Georgia"/>
          <w:sz w:val="32"/>
        </w:rPr>
        <w:t>L</w:t>
      </w:r>
      <w:r>
        <w:rPr>
          <w:rFonts w:ascii="Georgia" w:hAnsi="Georgia"/>
          <w:sz w:val="32"/>
        </w:rPr>
        <w:t>’</w:t>
      </w:r>
      <w:r w:rsidRPr="007A6F8D">
        <w:rPr>
          <w:rFonts w:ascii="Georgia" w:hAnsi="Georgia"/>
          <w:sz w:val="32"/>
        </w:rPr>
        <w:t>instant était passé, l</w:t>
      </w:r>
      <w:r>
        <w:rPr>
          <w:rFonts w:ascii="Georgia" w:hAnsi="Georgia"/>
          <w:sz w:val="32"/>
        </w:rPr>
        <w:t>’</w:t>
      </w:r>
      <w:r w:rsidRPr="007A6F8D">
        <w:rPr>
          <w:rFonts w:ascii="Georgia" w:hAnsi="Georgia"/>
          <w:sz w:val="32"/>
        </w:rPr>
        <w:t>occasion perdue. Elle baissa les yeux. « Je vous remercie », dit-elle quand il eut fini. En bonne petite et qui jamais jamais n</w:t>
      </w:r>
      <w:r>
        <w:rPr>
          <w:rFonts w:ascii="Georgia" w:hAnsi="Georgia"/>
          <w:sz w:val="32"/>
        </w:rPr>
        <w:t>’</w:t>
      </w:r>
      <w:r w:rsidRPr="007A6F8D">
        <w:rPr>
          <w:rFonts w:ascii="Georgia" w:hAnsi="Georgia"/>
          <w:sz w:val="32"/>
        </w:rPr>
        <w:t>omettait ses bonnes manières.</w:t>
      </w:r>
    </w:p>
    <w:p w:rsidR="00A323B1" w:rsidRDefault="00A323B1">
      <w:pPr>
        <w:rPr>
          <w:rFonts w:ascii="Georgia" w:hAnsi="Georgia"/>
          <w:sz w:val="32"/>
        </w:rPr>
      </w:pPr>
      <w:r>
        <w:rPr>
          <w:rFonts w:ascii="Georgia" w:hAnsi="Georgia"/>
          <w:sz w:val="32"/>
        </w:rPr>
        <w:br w:type="page"/>
      </w:r>
    </w:p>
    <w:p w:rsidR="00A323B1" w:rsidRDefault="00A323B1" w:rsidP="00A323B1">
      <w:pPr>
        <w:pStyle w:val="Corpsdutexte1"/>
        <w:tabs>
          <w:tab w:val="left" w:pos="566"/>
        </w:tabs>
        <w:spacing w:before="0" w:line="240" w:lineRule="auto"/>
        <w:ind w:right="40"/>
        <w:rPr>
          <w:rStyle w:val="Corpsdutexte12pt68"/>
          <w:rFonts w:ascii="Georgia" w:hAnsi="Georgia"/>
          <w:sz w:val="32"/>
          <w:szCs w:val="32"/>
        </w:rPr>
      </w:pPr>
    </w:p>
    <w:p w:rsidR="00A323B1" w:rsidRDefault="00A323B1" w:rsidP="00A323B1">
      <w:pPr>
        <w:pStyle w:val="Corpsdutexte1"/>
        <w:tabs>
          <w:tab w:val="left" w:pos="566"/>
        </w:tabs>
        <w:spacing w:before="0" w:line="240" w:lineRule="auto"/>
        <w:ind w:right="40"/>
        <w:rPr>
          <w:rStyle w:val="Corpsdutexte12pt68"/>
          <w:rFonts w:ascii="Georgia" w:hAnsi="Georgia"/>
          <w:sz w:val="32"/>
          <w:szCs w:val="32"/>
        </w:rPr>
      </w:pPr>
    </w:p>
    <w:p w:rsidR="00A323B1" w:rsidRPr="00FF615A" w:rsidRDefault="00A323B1" w:rsidP="00A323B1">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DAENERYS</w:t>
      </w:r>
    </w:p>
    <w:p w:rsidR="00A323B1" w:rsidRDefault="00A323B1" w:rsidP="00A323B1">
      <w:pPr>
        <w:pStyle w:val="Corpsdutexte1"/>
        <w:tabs>
          <w:tab w:val="left" w:pos="566"/>
        </w:tabs>
        <w:spacing w:before="0" w:line="240" w:lineRule="auto"/>
        <w:ind w:right="40"/>
        <w:rPr>
          <w:rStyle w:val="Corpsdutexte12pt68"/>
          <w:rFonts w:ascii="Georgia" w:hAnsi="Georgia"/>
          <w:sz w:val="32"/>
          <w:szCs w:val="32"/>
        </w:rPr>
      </w:pPr>
    </w:p>
    <w:p w:rsidR="00A323B1" w:rsidRDefault="00A323B1" w:rsidP="00A323B1">
      <w:pPr>
        <w:pStyle w:val="Corpsdutexte1"/>
        <w:tabs>
          <w:tab w:val="left" w:pos="566"/>
        </w:tabs>
        <w:spacing w:before="0" w:line="240" w:lineRule="auto"/>
        <w:ind w:right="40"/>
        <w:rPr>
          <w:rStyle w:val="Corpsdutexte12pt68"/>
          <w:rFonts w:ascii="Georgia" w:hAnsi="Georgia"/>
          <w:sz w:val="32"/>
          <w:szCs w:val="32"/>
        </w:rPr>
      </w:pPr>
    </w:p>
    <w:p w:rsidR="001E54CB" w:rsidRPr="007A6F8D" w:rsidRDefault="001E54CB" w:rsidP="001E54CB">
      <w:pPr>
        <w:ind w:firstLine="720"/>
        <w:jc w:val="both"/>
        <w:rPr>
          <w:rFonts w:ascii="Georgia" w:hAnsi="Georgia"/>
          <w:sz w:val="32"/>
        </w:rPr>
      </w:pPr>
      <w:r w:rsidRPr="007A6F8D">
        <w:rPr>
          <w:rFonts w:ascii="Georgia" w:hAnsi="Georgia"/>
          <w:sz w:val="32"/>
        </w:rPr>
        <w:t>Des ailes obombraient ses songes enfiévrés.</w:t>
      </w:r>
    </w:p>
    <w:p w:rsidR="001E54CB" w:rsidRPr="007A6F8D" w:rsidRDefault="001E54CB" w:rsidP="001E54CB">
      <w:pPr>
        <w:ind w:firstLine="720"/>
        <w:jc w:val="both"/>
        <w:rPr>
          <w:rFonts w:ascii="Georgia" w:hAnsi="Georgia"/>
          <w:i/>
          <w:sz w:val="32"/>
        </w:rPr>
      </w:pPr>
      <w:r w:rsidRPr="007A6F8D">
        <w:rPr>
          <w:rFonts w:ascii="Georgia" w:hAnsi="Georgia"/>
          <w:i/>
          <w:sz w:val="32"/>
        </w:rPr>
        <w:t>« Tu ne voudrais pas réveiller le dragon, si ? »</w:t>
      </w:r>
    </w:p>
    <w:p w:rsidR="001E54CB" w:rsidRPr="007A6F8D" w:rsidRDefault="001E54CB" w:rsidP="001E54CB">
      <w:pPr>
        <w:ind w:firstLine="720"/>
        <w:jc w:val="both"/>
        <w:rPr>
          <w:rFonts w:ascii="Georgia" w:hAnsi="Georgia"/>
          <w:sz w:val="32"/>
        </w:rPr>
      </w:pPr>
      <w:r w:rsidRPr="007A6F8D">
        <w:rPr>
          <w:rFonts w:ascii="Georgia" w:hAnsi="Georgia"/>
          <w:sz w:val="32"/>
        </w:rPr>
        <w:t>Elle descendait une immense salle, haut voûtée d</w:t>
      </w:r>
      <w:r>
        <w:rPr>
          <w:rFonts w:ascii="Georgia" w:hAnsi="Georgia"/>
          <w:sz w:val="32"/>
        </w:rPr>
        <w:t>’</w:t>
      </w:r>
      <w:r w:rsidRPr="007A6F8D">
        <w:rPr>
          <w:rFonts w:ascii="Georgia" w:hAnsi="Georgia"/>
          <w:sz w:val="32"/>
        </w:rPr>
        <w:t>arceaux de pierre. Elle ne pouvait regarder en arrière, ne</w:t>
      </w:r>
      <w:r w:rsidRPr="007A6F8D">
        <w:rPr>
          <w:rFonts w:ascii="Georgia" w:hAnsi="Georgia"/>
          <w:i/>
          <w:sz w:val="32"/>
        </w:rPr>
        <w:t xml:space="preserve"> devait</w:t>
      </w:r>
      <w:r w:rsidRPr="007A6F8D">
        <w:rPr>
          <w:rFonts w:ascii="Georgia" w:hAnsi="Georgia"/>
          <w:sz w:val="32"/>
        </w:rPr>
        <w:t xml:space="preserve"> pas regarder en arrière. Devant se trouvait une porte, une porte qui semblait </w:t>
      </w:r>
      <w:r w:rsidR="004B47FA" w:rsidRPr="007A6F8D">
        <w:rPr>
          <w:rFonts w:ascii="Georgia" w:hAnsi="Georgia"/>
          <w:sz w:val="32"/>
        </w:rPr>
        <w:t>minuscule</w:t>
      </w:r>
      <w:r w:rsidRPr="007A6F8D">
        <w:rPr>
          <w:rFonts w:ascii="Georgia" w:hAnsi="Georgia"/>
          <w:sz w:val="32"/>
        </w:rPr>
        <w:t xml:space="preserve">, en raison de la distance, mais dont, même de si loin, se </w:t>
      </w:r>
      <w:r w:rsidR="004B47FA" w:rsidRPr="007A6F8D">
        <w:rPr>
          <w:rFonts w:ascii="Georgia" w:hAnsi="Georgia"/>
          <w:sz w:val="32"/>
        </w:rPr>
        <w:t>discernait</w:t>
      </w:r>
      <w:r w:rsidRPr="007A6F8D">
        <w:rPr>
          <w:rFonts w:ascii="Georgia" w:hAnsi="Georgia"/>
          <w:sz w:val="32"/>
        </w:rPr>
        <w:t xml:space="preserve"> la peinture rouge. Elle hâtait le pas, et, sur le dallage, ses pied</w:t>
      </w:r>
      <w:r w:rsidR="004B47FA">
        <w:rPr>
          <w:rFonts w:ascii="Georgia" w:hAnsi="Georgia"/>
          <w:sz w:val="32"/>
        </w:rPr>
        <w:t>s</w:t>
      </w:r>
      <w:r w:rsidRPr="007A6F8D">
        <w:rPr>
          <w:rFonts w:ascii="Georgia" w:hAnsi="Georgia"/>
          <w:sz w:val="32"/>
        </w:rPr>
        <w:t xml:space="preserve"> nus laissaient des empreintes sanglantes.</w:t>
      </w:r>
    </w:p>
    <w:p w:rsidR="001E54CB" w:rsidRPr="007A6F8D" w:rsidRDefault="001E54CB" w:rsidP="001E54CB">
      <w:pPr>
        <w:ind w:firstLine="720"/>
        <w:jc w:val="both"/>
        <w:rPr>
          <w:rFonts w:ascii="Georgia" w:hAnsi="Georgia"/>
          <w:i/>
          <w:sz w:val="32"/>
        </w:rPr>
      </w:pPr>
      <w:r w:rsidRPr="007A6F8D">
        <w:rPr>
          <w:rFonts w:ascii="Georgia" w:hAnsi="Georgia"/>
          <w:i/>
          <w:sz w:val="32"/>
        </w:rPr>
        <w:t>« Tu ne voudrais pas réveiller le dragon, si ? »</w:t>
      </w:r>
    </w:p>
    <w:p w:rsidR="001E54CB" w:rsidRPr="007A6F8D" w:rsidRDefault="001E54CB" w:rsidP="001E54CB">
      <w:pPr>
        <w:ind w:firstLine="720"/>
        <w:jc w:val="both"/>
        <w:rPr>
          <w:rFonts w:ascii="Georgia" w:hAnsi="Georgia"/>
          <w:sz w:val="32"/>
        </w:rPr>
      </w:pPr>
      <w:r w:rsidRPr="007A6F8D">
        <w:rPr>
          <w:rFonts w:ascii="Georgia" w:hAnsi="Georgia"/>
          <w:sz w:val="32"/>
        </w:rPr>
        <w:t>Sous le soleil étincelait la mer Dothrak, la plaine houleuse et vivante aux senteurs capiteuses d</w:t>
      </w:r>
      <w:r>
        <w:rPr>
          <w:rFonts w:ascii="Georgia" w:hAnsi="Georgia"/>
          <w:sz w:val="32"/>
        </w:rPr>
        <w:t>’</w:t>
      </w:r>
      <w:r w:rsidRPr="007A6F8D">
        <w:rPr>
          <w:rFonts w:ascii="Georgia" w:hAnsi="Georgia"/>
          <w:sz w:val="32"/>
        </w:rPr>
        <w:t>humus et de mort. Le vent balayait les herbes et y faisait courir de longues risées aquatiques. Drogo l</w:t>
      </w:r>
      <w:r>
        <w:rPr>
          <w:rFonts w:ascii="Georgia" w:hAnsi="Georgia"/>
          <w:sz w:val="32"/>
        </w:rPr>
        <w:t>’</w:t>
      </w:r>
      <w:r w:rsidR="004B47FA" w:rsidRPr="007A6F8D">
        <w:rPr>
          <w:rFonts w:ascii="Georgia" w:hAnsi="Georgia"/>
          <w:sz w:val="32"/>
        </w:rPr>
        <w:t>enserrait</w:t>
      </w:r>
      <w:r w:rsidRPr="007A6F8D">
        <w:rPr>
          <w:rFonts w:ascii="Georgia" w:hAnsi="Georgia"/>
          <w:sz w:val="32"/>
        </w:rPr>
        <w:t xml:space="preserve"> dans ses bras puissants et, d</w:t>
      </w:r>
      <w:r>
        <w:rPr>
          <w:rFonts w:ascii="Georgia" w:hAnsi="Georgia"/>
          <w:sz w:val="32"/>
        </w:rPr>
        <w:t>’</w:t>
      </w:r>
      <w:r w:rsidRPr="007A6F8D">
        <w:rPr>
          <w:rFonts w:ascii="Georgia" w:hAnsi="Georgia"/>
          <w:sz w:val="32"/>
        </w:rPr>
        <w:t>une main, lui caressait le sexe, l</w:t>
      </w:r>
      <w:r>
        <w:rPr>
          <w:rFonts w:ascii="Georgia" w:hAnsi="Georgia"/>
          <w:sz w:val="32"/>
        </w:rPr>
        <w:t>’</w:t>
      </w:r>
      <w:r w:rsidRPr="007A6F8D">
        <w:rPr>
          <w:rFonts w:ascii="Georgia" w:hAnsi="Georgia"/>
          <w:sz w:val="32"/>
        </w:rPr>
        <w:t>ouvrait et y suscitait la douce moiteur qui n</w:t>
      </w:r>
      <w:r>
        <w:rPr>
          <w:rFonts w:ascii="Georgia" w:hAnsi="Georgia"/>
          <w:sz w:val="32"/>
        </w:rPr>
        <w:t>’</w:t>
      </w:r>
      <w:r w:rsidRPr="007A6F8D">
        <w:rPr>
          <w:rFonts w:ascii="Georgia" w:hAnsi="Georgia"/>
          <w:sz w:val="32"/>
        </w:rPr>
        <w:t>appartenait qu</w:t>
      </w:r>
      <w:r>
        <w:rPr>
          <w:rFonts w:ascii="Georgia" w:hAnsi="Georgia"/>
          <w:sz w:val="32"/>
        </w:rPr>
        <w:t>’</w:t>
      </w:r>
      <w:r w:rsidRPr="007A6F8D">
        <w:rPr>
          <w:rFonts w:ascii="Georgia" w:hAnsi="Georgia"/>
          <w:sz w:val="32"/>
        </w:rPr>
        <w:t xml:space="preserve">à lui, et le sourire des étoiles </w:t>
      </w:r>
      <w:r w:rsidR="004B47FA" w:rsidRPr="004B47FA">
        <w:rPr>
          <w:rFonts w:ascii="Georgia" w:hAnsi="Georgia"/>
          <w:sz w:val="32"/>
        </w:rPr>
        <w:t>–</w:t>
      </w:r>
      <w:r w:rsidRPr="007A6F8D">
        <w:rPr>
          <w:rFonts w:ascii="Georgia" w:hAnsi="Georgia"/>
          <w:sz w:val="32"/>
        </w:rPr>
        <w:t xml:space="preserve"> le firmament diurne était constellé d</w:t>
      </w:r>
      <w:r>
        <w:rPr>
          <w:rFonts w:ascii="Georgia" w:hAnsi="Georgia"/>
          <w:sz w:val="32"/>
        </w:rPr>
        <w:t>’</w:t>
      </w:r>
      <w:r w:rsidRPr="007A6F8D">
        <w:rPr>
          <w:rFonts w:ascii="Georgia" w:hAnsi="Georgia"/>
          <w:sz w:val="32"/>
        </w:rPr>
        <w:t xml:space="preserve">étoiles </w:t>
      </w:r>
      <w:r w:rsidR="004B47FA" w:rsidRPr="004B47FA">
        <w:rPr>
          <w:rFonts w:ascii="Georgia" w:hAnsi="Georgia"/>
          <w:sz w:val="32"/>
        </w:rPr>
        <w:t>–</w:t>
      </w:r>
      <w:r w:rsidR="004B47FA">
        <w:rPr>
          <w:rFonts w:ascii="Georgia" w:hAnsi="Georgia"/>
          <w:sz w:val="32"/>
        </w:rPr>
        <w:t xml:space="preserve"> </w:t>
      </w:r>
      <w:r w:rsidRPr="007A6F8D">
        <w:rPr>
          <w:rFonts w:ascii="Georgia" w:hAnsi="Georgia"/>
          <w:sz w:val="32"/>
        </w:rPr>
        <w:t>ruisselait sur eux. « La maison », murmurait-elle à l</w:t>
      </w:r>
      <w:r>
        <w:rPr>
          <w:rFonts w:ascii="Georgia" w:hAnsi="Georgia"/>
          <w:sz w:val="32"/>
        </w:rPr>
        <w:t>’</w:t>
      </w:r>
      <w:r w:rsidR="004B47FA">
        <w:rPr>
          <w:rFonts w:ascii="Georgia" w:hAnsi="Georgia"/>
          <w:sz w:val="32"/>
        </w:rPr>
        <w:t>instant où il la</w:t>
      </w:r>
      <w:r w:rsidRPr="007A6F8D">
        <w:rPr>
          <w:rFonts w:ascii="Georgia" w:hAnsi="Georgia"/>
          <w:sz w:val="32"/>
        </w:rPr>
        <w:t xml:space="preserve"> pénétrait et déversait en elle sa semence, mais soudain s</w:t>
      </w:r>
      <w:r>
        <w:rPr>
          <w:rFonts w:ascii="Georgia" w:hAnsi="Georgia"/>
          <w:sz w:val="32"/>
        </w:rPr>
        <w:t>’</w:t>
      </w:r>
      <w:r w:rsidRPr="007A6F8D">
        <w:rPr>
          <w:rFonts w:ascii="Georgia" w:hAnsi="Georgia"/>
          <w:sz w:val="32"/>
        </w:rPr>
        <w:t>éclipsaient les étoiles, d</w:t>
      </w:r>
      <w:r>
        <w:rPr>
          <w:rFonts w:ascii="Georgia" w:hAnsi="Georgia"/>
          <w:sz w:val="32"/>
        </w:rPr>
        <w:t>’</w:t>
      </w:r>
      <w:r w:rsidRPr="007A6F8D">
        <w:rPr>
          <w:rFonts w:ascii="Georgia" w:hAnsi="Georgia"/>
          <w:sz w:val="32"/>
        </w:rPr>
        <w:t>immenses ailes voilaient l</w:t>
      </w:r>
      <w:r>
        <w:rPr>
          <w:rFonts w:ascii="Georgia" w:hAnsi="Georgia"/>
          <w:sz w:val="32"/>
        </w:rPr>
        <w:t>’</w:t>
      </w:r>
      <w:r w:rsidRPr="007A6F8D">
        <w:rPr>
          <w:rFonts w:ascii="Georgia" w:hAnsi="Georgia"/>
          <w:sz w:val="32"/>
        </w:rPr>
        <w:t>azur, l</w:t>
      </w:r>
      <w:r>
        <w:rPr>
          <w:rFonts w:ascii="Georgia" w:hAnsi="Georgia"/>
          <w:sz w:val="32"/>
        </w:rPr>
        <w:t>’</w:t>
      </w:r>
      <w:r w:rsidRPr="007A6F8D">
        <w:rPr>
          <w:rFonts w:ascii="Georgia" w:hAnsi="Georgia"/>
          <w:sz w:val="32"/>
        </w:rPr>
        <w:t>univers s</w:t>
      </w:r>
      <w:r>
        <w:rPr>
          <w:rFonts w:ascii="Georgia" w:hAnsi="Georgia"/>
          <w:sz w:val="32"/>
        </w:rPr>
        <w:t>’</w:t>
      </w:r>
      <w:r w:rsidRPr="007A6F8D">
        <w:rPr>
          <w:rFonts w:ascii="Georgia" w:hAnsi="Georgia"/>
          <w:sz w:val="32"/>
        </w:rPr>
        <w:t>embrasait.</w:t>
      </w:r>
    </w:p>
    <w:p w:rsidR="001E54CB" w:rsidRPr="007A6F8D" w:rsidRDefault="001E54CB" w:rsidP="001E54CB">
      <w:pPr>
        <w:ind w:firstLine="720"/>
        <w:jc w:val="both"/>
        <w:rPr>
          <w:rFonts w:ascii="Georgia" w:hAnsi="Georgia"/>
          <w:i/>
          <w:sz w:val="32"/>
        </w:rPr>
      </w:pPr>
      <w:r w:rsidRPr="007A6F8D">
        <w:rPr>
          <w:rFonts w:ascii="Georgia" w:hAnsi="Georgia"/>
          <w:i/>
          <w:sz w:val="32"/>
        </w:rPr>
        <w:t>« ...voudrais pas réveiller le dragon, si ? »</w:t>
      </w:r>
    </w:p>
    <w:p w:rsidR="001E54CB" w:rsidRPr="007A6F8D" w:rsidRDefault="001E54CB" w:rsidP="001E54CB">
      <w:pPr>
        <w:ind w:firstLine="720"/>
        <w:jc w:val="both"/>
        <w:rPr>
          <w:rFonts w:ascii="Georgia" w:hAnsi="Georgia"/>
          <w:sz w:val="32"/>
        </w:rPr>
      </w:pPr>
      <w:r w:rsidRPr="007A6F8D">
        <w:rPr>
          <w:rFonts w:ascii="Georgia" w:hAnsi="Georgia"/>
          <w:sz w:val="32"/>
        </w:rPr>
        <w:t>Le chagrin creusait les traits de ser Jorah. « Rhaegar fut le dernier dragon », disait-il. Ses mains transluci</w:t>
      </w:r>
      <w:r w:rsidR="004B47FA">
        <w:rPr>
          <w:rFonts w:ascii="Georgia" w:hAnsi="Georgia"/>
          <w:sz w:val="32"/>
        </w:rPr>
        <w:t>des se chauffaient aux rougeoie</w:t>
      </w:r>
      <w:r w:rsidRPr="007A6F8D">
        <w:rPr>
          <w:rFonts w:ascii="Georgia" w:hAnsi="Georgia"/>
          <w:sz w:val="32"/>
        </w:rPr>
        <w:t>ments d</w:t>
      </w:r>
      <w:r>
        <w:rPr>
          <w:rFonts w:ascii="Georgia" w:hAnsi="Georgia"/>
          <w:sz w:val="32"/>
        </w:rPr>
        <w:t>’</w:t>
      </w:r>
      <w:r w:rsidRPr="007A6F8D">
        <w:rPr>
          <w:rFonts w:ascii="Georgia" w:hAnsi="Georgia"/>
          <w:sz w:val="32"/>
        </w:rPr>
        <w:t>un brasero où se consumaient, tels des charbons ardent</w:t>
      </w:r>
      <w:r w:rsidR="004B47FA">
        <w:rPr>
          <w:rFonts w:ascii="Georgia" w:hAnsi="Georgia"/>
          <w:sz w:val="32"/>
        </w:rPr>
        <w:t>s</w:t>
      </w:r>
      <w:r w:rsidRPr="007A6F8D">
        <w:rPr>
          <w:rFonts w:ascii="Georgia" w:hAnsi="Georgia"/>
          <w:sz w:val="32"/>
        </w:rPr>
        <w:t>, des œufs de pierre. Il se tenait là un instant, l</w:t>
      </w:r>
      <w:r>
        <w:rPr>
          <w:rFonts w:ascii="Georgia" w:hAnsi="Georgia"/>
          <w:sz w:val="32"/>
        </w:rPr>
        <w:t>’</w:t>
      </w:r>
      <w:r w:rsidRPr="007A6F8D">
        <w:rPr>
          <w:rFonts w:ascii="Georgia" w:hAnsi="Georgia"/>
          <w:sz w:val="32"/>
        </w:rPr>
        <w:t>instant d</w:t>
      </w:r>
      <w:r>
        <w:rPr>
          <w:rFonts w:ascii="Georgia" w:hAnsi="Georgia"/>
          <w:sz w:val="32"/>
        </w:rPr>
        <w:t>’</w:t>
      </w:r>
      <w:r w:rsidRPr="007A6F8D">
        <w:rPr>
          <w:rFonts w:ascii="Georgia" w:hAnsi="Georgia"/>
          <w:sz w:val="32"/>
        </w:rPr>
        <w:t xml:space="preserve">après le </w:t>
      </w:r>
      <w:r w:rsidR="004B47FA" w:rsidRPr="007A6F8D">
        <w:rPr>
          <w:rFonts w:ascii="Georgia" w:hAnsi="Georgia"/>
          <w:sz w:val="32"/>
        </w:rPr>
        <w:t>dissipait</w:t>
      </w:r>
      <w:r w:rsidRPr="007A6F8D">
        <w:rPr>
          <w:rFonts w:ascii="Georgia" w:hAnsi="Georgia"/>
          <w:sz w:val="32"/>
        </w:rPr>
        <w:t xml:space="preserve">, chair </w:t>
      </w:r>
      <w:r w:rsidR="004B47FA" w:rsidRPr="007A6F8D">
        <w:rPr>
          <w:rFonts w:ascii="Georgia" w:hAnsi="Georgia"/>
          <w:sz w:val="32"/>
        </w:rPr>
        <w:t>incolore</w:t>
      </w:r>
      <w:r w:rsidRPr="007A6F8D">
        <w:rPr>
          <w:rFonts w:ascii="Georgia" w:hAnsi="Georgia"/>
          <w:sz w:val="32"/>
        </w:rPr>
        <w:t xml:space="preserve"> et fluide d</w:t>
      </w:r>
      <w:r>
        <w:rPr>
          <w:rFonts w:ascii="Georgia" w:hAnsi="Georgia"/>
          <w:sz w:val="32"/>
        </w:rPr>
        <w:t>’</w:t>
      </w:r>
      <w:r w:rsidRPr="007A6F8D">
        <w:rPr>
          <w:rFonts w:ascii="Georgia" w:hAnsi="Georgia"/>
          <w:sz w:val="32"/>
        </w:rPr>
        <w:t>une fluidité plus impal</w:t>
      </w:r>
      <w:r w:rsidR="004B47FA">
        <w:rPr>
          <w:rFonts w:ascii="Georgia" w:hAnsi="Georgia"/>
          <w:sz w:val="32"/>
        </w:rPr>
        <w:t>pable que la</w:t>
      </w:r>
      <w:r w:rsidRPr="007A6F8D">
        <w:rPr>
          <w:rFonts w:ascii="Georgia" w:hAnsi="Georgia"/>
          <w:sz w:val="32"/>
        </w:rPr>
        <w:t xml:space="preserve"> brise. « Le dernier dragon », soufflait-il, aussi ténu qu</w:t>
      </w:r>
      <w:r>
        <w:rPr>
          <w:rFonts w:ascii="Georgia" w:hAnsi="Georgia"/>
          <w:sz w:val="32"/>
        </w:rPr>
        <w:t>’</w:t>
      </w:r>
      <w:r w:rsidRPr="007A6F8D">
        <w:rPr>
          <w:rFonts w:ascii="Georgia" w:hAnsi="Georgia"/>
          <w:sz w:val="32"/>
        </w:rPr>
        <w:t>une volute, avant de s</w:t>
      </w:r>
      <w:r>
        <w:rPr>
          <w:rFonts w:ascii="Georgia" w:hAnsi="Georgia"/>
          <w:sz w:val="32"/>
        </w:rPr>
        <w:t>’</w:t>
      </w:r>
      <w:r w:rsidRPr="007A6F8D">
        <w:rPr>
          <w:rFonts w:ascii="Georgia" w:hAnsi="Georgia"/>
          <w:sz w:val="32"/>
        </w:rPr>
        <w:t xml:space="preserve">évanouir. Elle </w:t>
      </w:r>
      <w:r w:rsidRPr="007A6F8D">
        <w:rPr>
          <w:rFonts w:ascii="Georgia" w:hAnsi="Georgia"/>
          <w:sz w:val="32"/>
        </w:rPr>
        <w:lastRenderedPageBreak/>
        <w:t>percevait, dans son dos, l</w:t>
      </w:r>
      <w:r>
        <w:rPr>
          <w:rFonts w:ascii="Georgia" w:hAnsi="Georgia"/>
          <w:sz w:val="32"/>
        </w:rPr>
        <w:t>’</w:t>
      </w:r>
      <w:r w:rsidRPr="007A6F8D">
        <w:rPr>
          <w:rFonts w:ascii="Georgia" w:hAnsi="Georgia"/>
          <w:sz w:val="32"/>
        </w:rPr>
        <w:t>étau des ténèbres, et la porte rouge se faisait, là-bas, plus lointaine, plus inaccessible que jamais.</w:t>
      </w:r>
    </w:p>
    <w:p w:rsidR="001E54CB" w:rsidRPr="007A6F8D" w:rsidRDefault="001E54CB" w:rsidP="001E54CB">
      <w:pPr>
        <w:ind w:firstLine="720"/>
        <w:jc w:val="both"/>
        <w:rPr>
          <w:rFonts w:ascii="Georgia" w:hAnsi="Georgia"/>
          <w:i/>
          <w:sz w:val="32"/>
        </w:rPr>
      </w:pPr>
      <w:r w:rsidRPr="007A6F8D">
        <w:rPr>
          <w:rFonts w:ascii="Georgia" w:hAnsi="Georgia"/>
          <w:i/>
          <w:sz w:val="32"/>
        </w:rPr>
        <w:t>« ...voudrais pas réveiller le dragon, si ? »</w:t>
      </w:r>
    </w:p>
    <w:p w:rsidR="004B47FA" w:rsidRDefault="001E54CB" w:rsidP="001E54CB">
      <w:pPr>
        <w:ind w:firstLine="720"/>
        <w:jc w:val="both"/>
        <w:rPr>
          <w:rFonts w:ascii="Georgia" w:hAnsi="Georgia"/>
          <w:sz w:val="32"/>
        </w:rPr>
      </w:pPr>
      <w:r w:rsidRPr="007A6F8D">
        <w:rPr>
          <w:rFonts w:ascii="Georgia" w:hAnsi="Georgia"/>
          <w:sz w:val="32"/>
        </w:rPr>
        <w:t>Viserys se dressait devant elle, vociférant : « Le dragon ne quémande pas, catin ! Le dragon n</w:t>
      </w:r>
      <w:r>
        <w:rPr>
          <w:rFonts w:ascii="Georgia" w:hAnsi="Georgia"/>
          <w:sz w:val="32"/>
        </w:rPr>
        <w:t>’</w:t>
      </w:r>
      <w:r w:rsidRPr="007A6F8D">
        <w:rPr>
          <w:rFonts w:ascii="Georgia" w:hAnsi="Georgia"/>
          <w:sz w:val="32"/>
        </w:rPr>
        <w:t>a pas d</w:t>
      </w:r>
      <w:r>
        <w:rPr>
          <w:rFonts w:ascii="Georgia" w:hAnsi="Georgia"/>
          <w:sz w:val="32"/>
        </w:rPr>
        <w:t>’</w:t>
      </w:r>
      <w:r w:rsidRPr="007A6F8D">
        <w:rPr>
          <w:rFonts w:ascii="Georgia" w:hAnsi="Georgia"/>
          <w:sz w:val="32"/>
        </w:rPr>
        <w:t xml:space="preserve">ordres à recevoir de toi ! Je suis le </w:t>
      </w:r>
      <w:r w:rsidR="004B47FA" w:rsidRPr="007A6F8D">
        <w:rPr>
          <w:rFonts w:ascii="Georgia" w:hAnsi="Georgia"/>
          <w:sz w:val="32"/>
        </w:rPr>
        <w:t>dragon</w:t>
      </w:r>
      <w:r w:rsidRPr="007A6F8D">
        <w:rPr>
          <w:rFonts w:ascii="Georgia" w:hAnsi="Georgia"/>
          <w:sz w:val="32"/>
        </w:rPr>
        <w:t>, et la couronne m</w:t>
      </w:r>
      <w:r>
        <w:rPr>
          <w:rFonts w:ascii="Georgia" w:hAnsi="Georgia"/>
          <w:sz w:val="32"/>
        </w:rPr>
        <w:t>’</w:t>
      </w:r>
      <w:r w:rsidRPr="007A6F8D">
        <w:rPr>
          <w:rFonts w:ascii="Georgia" w:hAnsi="Georgia"/>
          <w:sz w:val="32"/>
        </w:rPr>
        <w:t>écherra. » L</w:t>
      </w:r>
      <w:r>
        <w:rPr>
          <w:rFonts w:ascii="Georgia" w:hAnsi="Georgia"/>
          <w:sz w:val="32"/>
        </w:rPr>
        <w:t>’</w:t>
      </w:r>
      <w:r w:rsidRPr="007A6F8D">
        <w:rPr>
          <w:rFonts w:ascii="Georgia" w:hAnsi="Georgia"/>
          <w:sz w:val="32"/>
        </w:rPr>
        <w:t>or en fusion dégoulinait comme de la cire sur son visage, y ravinant des ornières de chair en feu. «</w:t>
      </w:r>
      <w:r w:rsidRPr="007A6F8D">
        <w:rPr>
          <w:rFonts w:ascii="Georgia" w:hAnsi="Georgia"/>
          <w:i/>
          <w:sz w:val="32"/>
        </w:rPr>
        <w:t xml:space="preserve"> Je suis le dragon, et la couronne m</w:t>
      </w:r>
      <w:r>
        <w:rPr>
          <w:rFonts w:ascii="Georgia" w:hAnsi="Georgia"/>
          <w:i/>
          <w:sz w:val="32"/>
        </w:rPr>
        <w:t>’</w:t>
      </w:r>
      <w:r w:rsidRPr="007A6F8D">
        <w:rPr>
          <w:rFonts w:ascii="Georgia" w:hAnsi="Georgia"/>
          <w:i/>
          <w:sz w:val="32"/>
        </w:rPr>
        <w:t>écherra !</w:t>
      </w:r>
      <w:r w:rsidRPr="007A6F8D">
        <w:rPr>
          <w:rFonts w:ascii="Georgia" w:hAnsi="Georgia"/>
          <w:i/>
          <w:smallCaps/>
          <w:sz w:val="32"/>
        </w:rPr>
        <w:t xml:space="preserve"> </w:t>
      </w:r>
      <w:r w:rsidRPr="007A6F8D">
        <w:rPr>
          <w:rFonts w:ascii="Georgia" w:hAnsi="Georgia"/>
          <w:sz w:val="32"/>
        </w:rPr>
        <w:t>glapissait-il, et ses doigts, cinglants comme des aspics, lui mordaient les tétons, les pinçaient, s</w:t>
      </w:r>
      <w:r>
        <w:rPr>
          <w:rFonts w:ascii="Georgia" w:hAnsi="Georgia"/>
          <w:sz w:val="32"/>
        </w:rPr>
        <w:t>’</w:t>
      </w:r>
      <w:r w:rsidR="004B47FA" w:rsidRPr="007A6F8D">
        <w:rPr>
          <w:rFonts w:ascii="Georgia" w:hAnsi="Georgia"/>
          <w:sz w:val="32"/>
        </w:rPr>
        <w:t>acharnaient</w:t>
      </w:r>
      <w:r w:rsidRPr="007A6F8D">
        <w:rPr>
          <w:rFonts w:ascii="Georgia" w:hAnsi="Georgia"/>
          <w:sz w:val="32"/>
        </w:rPr>
        <w:t xml:space="preserve"> à les tordre lors même que les yeux incandescents se mettaient à couler comme marmelade le long des joues calcinées, noircies.</w:t>
      </w:r>
    </w:p>
    <w:p w:rsidR="001E54CB" w:rsidRPr="007A6F8D" w:rsidRDefault="001E54CB" w:rsidP="001E54CB">
      <w:pPr>
        <w:ind w:firstLine="720"/>
        <w:jc w:val="both"/>
        <w:rPr>
          <w:rFonts w:ascii="Georgia" w:hAnsi="Georgia"/>
          <w:sz w:val="32"/>
        </w:rPr>
      </w:pPr>
      <w:r w:rsidRPr="007A6F8D">
        <w:rPr>
          <w:rFonts w:ascii="Georgia" w:hAnsi="Georgia"/>
          <w:i/>
          <w:sz w:val="32"/>
        </w:rPr>
        <w:t>« ...voudrais pas réveiller le dragon, si ? »</w:t>
      </w:r>
    </w:p>
    <w:p w:rsidR="004B47FA" w:rsidRDefault="001E54CB" w:rsidP="001E54CB">
      <w:pPr>
        <w:ind w:firstLine="720"/>
        <w:jc w:val="both"/>
        <w:rPr>
          <w:rFonts w:ascii="Georgia" w:hAnsi="Georgia"/>
          <w:sz w:val="32"/>
        </w:rPr>
      </w:pPr>
      <w:r w:rsidRPr="007A6F8D">
        <w:rPr>
          <w:rFonts w:ascii="Georgia" w:hAnsi="Georgia"/>
          <w:sz w:val="32"/>
        </w:rPr>
        <w:t>La porte rouge était si loin, là-bas, si loin ! et si proche, si proche le souffle glacé qui la talonnait, l</w:t>
      </w:r>
      <w:r>
        <w:rPr>
          <w:rFonts w:ascii="Georgia" w:hAnsi="Georgia"/>
          <w:sz w:val="32"/>
        </w:rPr>
        <w:t>’</w:t>
      </w:r>
      <w:r w:rsidRPr="007A6F8D">
        <w:rPr>
          <w:rFonts w:ascii="Georgia" w:hAnsi="Georgia"/>
          <w:sz w:val="32"/>
        </w:rPr>
        <w:t>effleurait déjà... ! Qu</w:t>
      </w:r>
      <w:r>
        <w:rPr>
          <w:rFonts w:ascii="Georgia" w:hAnsi="Georgia"/>
          <w:sz w:val="32"/>
        </w:rPr>
        <w:t>’</w:t>
      </w:r>
      <w:r w:rsidRPr="007A6F8D">
        <w:rPr>
          <w:rFonts w:ascii="Georgia" w:hAnsi="Georgia"/>
          <w:sz w:val="32"/>
        </w:rPr>
        <w:t>il l</w:t>
      </w:r>
      <w:r>
        <w:rPr>
          <w:rFonts w:ascii="Georgia" w:hAnsi="Georgia"/>
          <w:sz w:val="32"/>
        </w:rPr>
        <w:t>’</w:t>
      </w:r>
      <w:r w:rsidRPr="007A6F8D">
        <w:rPr>
          <w:rFonts w:ascii="Georgia" w:hAnsi="Georgia"/>
          <w:sz w:val="32"/>
        </w:rPr>
        <w:t>atteignît, et elle mourrait, mourrait d</w:t>
      </w:r>
      <w:r>
        <w:rPr>
          <w:rFonts w:ascii="Georgia" w:hAnsi="Georgia"/>
          <w:sz w:val="32"/>
        </w:rPr>
        <w:t>’</w:t>
      </w:r>
      <w:r w:rsidRPr="007A6F8D">
        <w:rPr>
          <w:rFonts w:ascii="Georgia" w:hAnsi="Georgia"/>
          <w:sz w:val="32"/>
        </w:rPr>
        <w:t>une mort pire que la mort, d</w:t>
      </w:r>
      <w:r>
        <w:rPr>
          <w:rFonts w:ascii="Georgia" w:hAnsi="Georgia"/>
          <w:sz w:val="32"/>
        </w:rPr>
        <w:t>’</w:t>
      </w:r>
      <w:r w:rsidRPr="007A6F8D">
        <w:rPr>
          <w:rFonts w:ascii="Georgia" w:hAnsi="Georgia"/>
          <w:sz w:val="32"/>
        </w:rPr>
        <w:t>une mort qui la condamnerait à hurler seule dans les ténèbres pour l</w:t>
      </w:r>
      <w:r>
        <w:rPr>
          <w:rFonts w:ascii="Georgia" w:hAnsi="Georgia"/>
          <w:sz w:val="32"/>
        </w:rPr>
        <w:t>’</w:t>
      </w:r>
      <w:r w:rsidRPr="007A6F8D">
        <w:rPr>
          <w:rFonts w:ascii="Georgia" w:hAnsi="Georgia"/>
          <w:sz w:val="32"/>
        </w:rPr>
        <w:t>éternité. Elle prit ses jambes à son cou.</w:t>
      </w:r>
    </w:p>
    <w:p w:rsidR="001E54CB" w:rsidRPr="007A6F8D" w:rsidRDefault="001E54CB" w:rsidP="001E54CB">
      <w:pPr>
        <w:ind w:firstLine="720"/>
        <w:jc w:val="both"/>
        <w:rPr>
          <w:rFonts w:ascii="Georgia" w:hAnsi="Georgia"/>
          <w:sz w:val="32"/>
        </w:rPr>
      </w:pPr>
      <w:r w:rsidRPr="007A6F8D">
        <w:rPr>
          <w:rFonts w:ascii="Georgia" w:hAnsi="Georgia"/>
          <w:i/>
          <w:sz w:val="32"/>
        </w:rPr>
        <w:t>« ...voudrais pas réveiller le dragon... »</w:t>
      </w:r>
    </w:p>
    <w:p w:rsidR="004B47FA" w:rsidRDefault="001E54CB" w:rsidP="001E54CB">
      <w:pPr>
        <w:ind w:firstLine="720"/>
        <w:jc w:val="both"/>
        <w:rPr>
          <w:rFonts w:ascii="Georgia" w:hAnsi="Georgia"/>
          <w:sz w:val="32"/>
        </w:rPr>
      </w:pPr>
      <w:r w:rsidRPr="007A6F8D">
        <w:rPr>
          <w:rFonts w:ascii="Georgia" w:hAnsi="Georgia"/>
          <w:sz w:val="32"/>
        </w:rPr>
        <w:t>Une formidable chaleur l</w:t>
      </w:r>
      <w:r>
        <w:rPr>
          <w:rFonts w:ascii="Georgia" w:hAnsi="Georgia"/>
          <w:sz w:val="32"/>
        </w:rPr>
        <w:t>’</w:t>
      </w:r>
      <w:r w:rsidRPr="007A6F8D">
        <w:rPr>
          <w:rFonts w:ascii="Georgia" w:hAnsi="Georgia"/>
          <w:sz w:val="32"/>
        </w:rPr>
        <w:t xml:space="preserve">habitait, une chaleur qui lui dévastait le sein. Grand, fier, son fils avait le teint cuivré de Drogo mais sa </w:t>
      </w:r>
      <w:r w:rsidR="004B47FA" w:rsidRPr="007A6F8D">
        <w:rPr>
          <w:rFonts w:ascii="Georgia" w:hAnsi="Georgia"/>
          <w:sz w:val="32"/>
        </w:rPr>
        <w:t>blondeur</w:t>
      </w:r>
      <w:r w:rsidRPr="007A6F8D">
        <w:rPr>
          <w:rFonts w:ascii="Georgia" w:hAnsi="Georgia"/>
          <w:sz w:val="32"/>
        </w:rPr>
        <w:t xml:space="preserve"> d</w:t>
      </w:r>
      <w:r>
        <w:rPr>
          <w:rFonts w:ascii="Georgia" w:hAnsi="Georgia"/>
          <w:sz w:val="32"/>
        </w:rPr>
        <w:t>’</w:t>
      </w:r>
      <w:r w:rsidRPr="007A6F8D">
        <w:rPr>
          <w:rFonts w:ascii="Georgia" w:hAnsi="Georgia"/>
          <w:sz w:val="32"/>
        </w:rPr>
        <w:t>argent à elle, et des yeux violets taillés en amandes. Et il lui souriait, levait la main vers elle mais, lorsque s</w:t>
      </w:r>
      <w:r>
        <w:rPr>
          <w:rFonts w:ascii="Georgia" w:hAnsi="Georgia"/>
          <w:sz w:val="32"/>
        </w:rPr>
        <w:t>’</w:t>
      </w:r>
      <w:r w:rsidRPr="007A6F8D">
        <w:rPr>
          <w:rFonts w:ascii="Georgia" w:hAnsi="Georgia"/>
          <w:sz w:val="32"/>
        </w:rPr>
        <w:t>ouvrait sa bouche, il en sortait des flots de feu. Au travers de sa poitrine, elle voyait son cœur en flammes et, en un clin d</w:t>
      </w:r>
      <w:r>
        <w:rPr>
          <w:rFonts w:ascii="Georgia" w:hAnsi="Georgia"/>
          <w:sz w:val="32"/>
        </w:rPr>
        <w:t>’</w:t>
      </w:r>
      <w:r w:rsidRPr="007A6F8D">
        <w:rPr>
          <w:rFonts w:ascii="Georgia" w:hAnsi="Georgia"/>
          <w:sz w:val="32"/>
        </w:rPr>
        <w:t>œil, plus rien, des cendres, une mèche de chandelle recroquevillée. Elle pleurait son enfant, pleurait la promesse des douces lèvres attachées à sa gorge, pleurait, mais ses larmes fumaient et s</w:t>
      </w:r>
      <w:r>
        <w:rPr>
          <w:rFonts w:ascii="Georgia" w:hAnsi="Georgia"/>
          <w:sz w:val="32"/>
        </w:rPr>
        <w:t>’</w:t>
      </w:r>
      <w:r w:rsidRPr="007A6F8D">
        <w:rPr>
          <w:rFonts w:ascii="Georgia" w:hAnsi="Georgia"/>
          <w:sz w:val="32"/>
        </w:rPr>
        <w:t>évaporaient au contact de sa peau.</w:t>
      </w:r>
    </w:p>
    <w:p w:rsidR="001E54CB" w:rsidRPr="007A6F8D" w:rsidRDefault="001E54CB" w:rsidP="001E54CB">
      <w:pPr>
        <w:ind w:firstLine="720"/>
        <w:jc w:val="both"/>
        <w:rPr>
          <w:rFonts w:ascii="Georgia" w:hAnsi="Georgia"/>
          <w:sz w:val="32"/>
        </w:rPr>
      </w:pPr>
      <w:r w:rsidRPr="007A6F8D">
        <w:rPr>
          <w:rFonts w:ascii="Georgia" w:hAnsi="Georgia"/>
          <w:i/>
          <w:sz w:val="32"/>
        </w:rPr>
        <w:t>« ...voudrais pas réveiller le dragon... »</w:t>
      </w:r>
    </w:p>
    <w:p w:rsidR="001E54CB" w:rsidRPr="007A6F8D" w:rsidRDefault="001E54CB" w:rsidP="001E54CB">
      <w:pPr>
        <w:ind w:firstLine="720"/>
        <w:jc w:val="both"/>
        <w:rPr>
          <w:rFonts w:ascii="Georgia" w:hAnsi="Georgia"/>
          <w:sz w:val="32"/>
        </w:rPr>
      </w:pPr>
      <w:r w:rsidRPr="007A6F8D">
        <w:rPr>
          <w:rFonts w:ascii="Georgia" w:hAnsi="Georgia"/>
          <w:sz w:val="32"/>
        </w:rPr>
        <w:t>Parés du somptueux manteau, mais délavé, des rois, des spectres bordaient l</w:t>
      </w:r>
      <w:r>
        <w:rPr>
          <w:rFonts w:ascii="Georgia" w:hAnsi="Georgia"/>
          <w:sz w:val="32"/>
        </w:rPr>
        <w:t>’</w:t>
      </w:r>
      <w:r w:rsidRPr="007A6F8D">
        <w:rPr>
          <w:rFonts w:ascii="Georgia" w:hAnsi="Georgia"/>
          <w:sz w:val="32"/>
        </w:rPr>
        <w:t>allée centrale de l</w:t>
      </w:r>
      <w:r>
        <w:rPr>
          <w:rFonts w:ascii="Georgia" w:hAnsi="Georgia"/>
          <w:sz w:val="32"/>
        </w:rPr>
        <w:t>’</w:t>
      </w:r>
      <w:r w:rsidRPr="007A6F8D">
        <w:rPr>
          <w:rFonts w:ascii="Georgia" w:hAnsi="Georgia"/>
          <w:sz w:val="32"/>
        </w:rPr>
        <w:t>immense salle. Leur poing serrait de pâles épées de feu. Ils avaient tantôt des cheveux d</w:t>
      </w:r>
      <w:r>
        <w:rPr>
          <w:rFonts w:ascii="Georgia" w:hAnsi="Georgia"/>
          <w:sz w:val="32"/>
        </w:rPr>
        <w:t>’</w:t>
      </w:r>
      <w:r w:rsidRPr="007A6F8D">
        <w:rPr>
          <w:rFonts w:ascii="Georgia" w:hAnsi="Georgia"/>
          <w:sz w:val="32"/>
        </w:rPr>
        <w:t>argent, tantôt d</w:t>
      </w:r>
      <w:r>
        <w:rPr>
          <w:rFonts w:ascii="Georgia" w:hAnsi="Georgia"/>
          <w:sz w:val="32"/>
        </w:rPr>
        <w:t>’</w:t>
      </w:r>
      <w:r w:rsidRPr="007A6F8D">
        <w:rPr>
          <w:rFonts w:ascii="Georgia" w:hAnsi="Georgia"/>
          <w:sz w:val="32"/>
        </w:rPr>
        <w:t>or, tantôt de platine blanc, des prunelles tantôt d</w:t>
      </w:r>
      <w:r>
        <w:rPr>
          <w:rFonts w:ascii="Georgia" w:hAnsi="Georgia"/>
          <w:sz w:val="32"/>
        </w:rPr>
        <w:t>’</w:t>
      </w:r>
      <w:r w:rsidRPr="007A6F8D">
        <w:rPr>
          <w:rFonts w:ascii="Georgia" w:hAnsi="Georgia"/>
          <w:sz w:val="32"/>
        </w:rPr>
        <w:t>opale et tantôt d</w:t>
      </w:r>
      <w:r>
        <w:rPr>
          <w:rFonts w:ascii="Georgia" w:hAnsi="Georgia"/>
          <w:sz w:val="32"/>
        </w:rPr>
        <w:t>’</w:t>
      </w:r>
      <w:r w:rsidR="004B47FA" w:rsidRPr="007A6F8D">
        <w:rPr>
          <w:rFonts w:ascii="Georgia" w:hAnsi="Georgia"/>
          <w:sz w:val="32"/>
        </w:rPr>
        <w:t>améthyste</w:t>
      </w:r>
      <w:r w:rsidRPr="007A6F8D">
        <w:rPr>
          <w:rFonts w:ascii="Georgia" w:hAnsi="Georgia"/>
          <w:sz w:val="32"/>
        </w:rPr>
        <w:t>, ou de jade, ou de tourmaline. « Plus vite ! criaient-ils, plus vite ! plus vite ! » Sous sa course éperdue se liquéfiaient les dalles. «</w:t>
      </w:r>
      <w:r w:rsidRPr="007A6F8D">
        <w:rPr>
          <w:rFonts w:ascii="Georgia" w:hAnsi="Georgia"/>
          <w:i/>
          <w:sz w:val="32"/>
        </w:rPr>
        <w:t xml:space="preserve"> Plus vite !</w:t>
      </w:r>
      <w:r w:rsidRPr="007A6F8D">
        <w:rPr>
          <w:rFonts w:ascii="Georgia" w:hAnsi="Georgia"/>
          <w:sz w:val="32"/>
        </w:rPr>
        <w:t xml:space="preserve"> » criaient les spectres d</w:t>
      </w:r>
      <w:r>
        <w:rPr>
          <w:rFonts w:ascii="Georgia" w:hAnsi="Georgia"/>
          <w:sz w:val="32"/>
        </w:rPr>
        <w:t>’</w:t>
      </w:r>
      <w:r w:rsidRPr="007A6F8D">
        <w:rPr>
          <w:rFonts w:ascii="Georgia" w:hAnsi="Georgia"/>
          <w:sz w:val="32"/>
        </w:rPr>
        <w:t xml:space="preserve">une seule voix, et, tout en pleurs, elle se ruait de </w:t>
      </w:r>
      <w:r w:rsidRPr="007A6F8D">
        <w:rPr>
          <w:rFonts w:ascii="Georgia" w:hAnsi="Georgia"/>
          <w:sz w:val="32"/>
        </w:rPr>
        <w:lastRenderedPageBreak/>
        <w:t>l</w:t>
      </w:r>
      <w:r>
        <w:rPr>
          <w:rFonts w:ascii="Georgia" w:hAnsi="Georgia"/>
          <w:sz w:val="32"/>
        </w:rPr>
        <w:t>’</w:t>
      </w:r>
      <w:r w:rsidRPr="007A6F8D">
        <w:rPr>
          <w:rFonts w:ascii="Georgia" w:hAnsi="Georgia"/>
          <w:sz w:val="32"/>
        </w:rPr>
        <w:t>avant. Un grand poignard de douleur lui dévalait l</w:t>
      </w:r>
      <w:r>
        <w:rPr>
          <w:rFonts w:ascii="Georgia" w:hAnsi="Georgia"/>
          <w:sz w:val="32"/>
        </w:rPr>
        <w:t>’</w:t>
      </w:r>
      <w:r w:rsidRPr="007A6F8D">
        <w:rPr>
          <w:rFonts w:ascii="Georgia" w:hAnsi="Georgia"/>
          <w:sz w:val="32"/>
        </w:rPr>
        <w:t>échin</w:t>
      </w:r>
      <w:r w:rsidR="004B47FA">
        <w:rPr>
          <w:rFonts w:ascii="Georgia" w:hAnsi="Georgia"/>
          <w:sz w:val="32"/>
        </w:rPr>
        <w:t>e</w:t>
      </w:r>
      <w:r w:rsidRPr="007A6F8D">
        <w:rPr>
          <w:rFonts w:ascii="Georgia" w:hAnsi="Georgia"/>
          <w:sz w:val="32"/>
        </w:rPr>
        <w:t>, et elle sentait sa peau céder, se déchirer, et l</w:t>
      </w:r>
      <w:r>
        <w:rPr>
          <w:rFonts w:ascii="Georgia" w:hAnsi="Georgia"/>
          <w:sz w:val="32"/>
        </w:rPr>
        <w:t>’</w:t>
      </w:r>
      <w:r w:rsidRPr="007A6F8D">
        <w:rPr>
          <w:rFonts w:ascii="Georgia" w:hAnsi="Georgia"/>
          <w:sz w:val="32"/>
        </w:rPr>
        <w:t>âcre odeur de sang brûlé la suffoquait, et l</w:t>
      </w:r>
      <w:r>
        <w:rPr>
          <w:rFonts w:ascii="Georgia" w:hAnsi="Georgia"/>
          <w:sz w:val="32"/>
        </w:rPr>
        <w:t>’</w:t>
      </w:r>
      <w:r w:rsidRPr="007A6F8D">
        <w:rPr>
          <w:rFonts w:ascii="Georgia" w:hAnsi="Georgia"/>
          <w:sz w:val="32"/>
        </w:rPr>
        <w:t xml:space="preserve">ombre des ailes planait sur le galop panique de </w:t>
      </w:r>
      <w:r w:rsidR="004B47FA" w:rsidRPr="007A6F8D">
        <w:rPr>
          <w:rFonts w:ascii="Georgia" w:hAnsi="Georgia"/>
          <w:sz w:val="32"/>
        </w:rPr>
        <w:t>Daenerys</w:t>
      </w:r>
      <w:r w:rsidRPr="007A6F8D">
        <w:rPr>
          <w:rFonts w:ascii="Georgia" w:hAnsi="Georgia"/>
          <w:sz w:val="32"/>
        </w:rPr>
        <w:t xml:space="preserve"> Targaryen.</w:t>
      </w:r>
    </w:p>
    <w:p w:rsidR="001E54CB" w:rsidRPr="007A6F8D" w:rsidRDefault="001E54CB" w:rsidP="001E54CB">
      <w:pPr>
        <w:ind w:firstLine="720"/>
        <w:jc w:val="both"/>
        <w:rPr>
          <w:rFonts w:ascii="Georgia" w:hAnsi="Georgia"/>
          <w:i/>
          <w:sz w:val="32"/>
        </w:rPr>
      </w:pPr>
      <w:r w:rsidRPr="007A6F8D">
        <w:rPr>
          <w:rFonts w:ascii="Georgia" w:hAnsi="Georgia"/>
          <w:i/>
          <w:sz w:val="32"/>
        </w:rPr>
        <w:t>« ...réveiller le dragon... »</w:t>
      </w:r>
    </w:p>
    <w:p w:rsidR="001E54CB" w:rsidRPr="007A6F8D" w:rsidRDefault="001E54CB" w:rsidP="001E54CB">
      <w:pPr>
        <w:ind w:firstLine="720"/>
        <w:jc w:val="both"/>
        <w:rPr>
          <w:rFonts w:ascii="Georgia" w:hAnsi="Georgia"/>
          <w:sz w:val="32"/>
        </w:rPr>
      </w:pPr>
      <w:r w:rsidRPr="007A6F8D">
        <w:rPr>
          <w:rFonts w:ascii="Georgia" w:hAnsi="Georgia"/>
          <w:sz w:val="32"/>
        </w:rPr>
        <w:t>La porte se dessinait devant elle, si près, si près ! la porte rouge, la salle n</w:t>
      </w:r>
      <w:r>
        <w:rPr>
          <w:rFonts w:ascii="Georgia" w:hAnsi="Georgia"/>
          <w:sz w:val="32"/>
        </w:rPr>
        <w:t>’</w:t>
      </w:r>
      <w:r w:rsidRPr="007A6F8D">
        <w:rPr>
          <w:rFonts w:ascii="Georgia" w:hAnsi="Georgia"/>
          <w:sz w:val="32"/>
        </w:rPr>
        <w:t>était plus guère qu</w:t>
      </w:r>
      <w:r>
        <w:rPr>
          <w:rFonts w:ascii="Georgia" w:hAnsi="Georgia"/>
          <w:sz w:val="32"/>
        </w:rPr>
        <w:t>’</w:t>
      </w:r>
      <w:r w:rsidRPr="007A6F8D">
        <w:rPr>
          <w:rFonts w:ascii="Georgia" w:hAnsi="Georgia"/>
          <w:sz w:val="32"/>
        </w:rPr>
        <w:t>un mirage, tout autour, le froid, derrière, perdait du terrain. Et voici qu</w:t>
      </w:r>
      <w:r>
        <w:rPr>
          <w:rFonts w:ascii="Georgia" w:hAnsi="Georgia"/>
          <w:sz w:val="32"/>
        </w:rPr>
        <w:t>’</w:t>
      </w:r>
      <w:r w:rsidRPr="007A6F8D">
        <w:rPr>
          <w:rFonts w:ascii="Georgia" w:hAnsi="Georgia"/>
          <w:sz w:val="32"/>
        </w:rPr>
        <w:t xml:space="preserve">abolie la pierre elle se retrouvait volant au travers de la mer Dothrak, volait haut, de plus en plus haut, </w:t>
      </w:r>
      <w:r w:rsidR="004B47FA" w:rsidRPr="007A6F8D">
        <w:rPr>
          <w:rFonts w:ascii="Georgia" w:hAnsi="Georgia"/>
          <w:sz w:val="32"/>
        </w:rPr>
        <w:t>par-dessus</w:t>
      </w:r>
      <w:r w:rsidRPr="007A6F8D">
        <w:rPr>
          <w:rFonts w:ascii="Georgia" w:hAnsi="Georgia"/>
          <w:sz w:val="32"/>
        </w:rPr>
        <w:t xml:space="preserve"> les longues risées vertes, et l</w:t>
      </w:r>
      <w:r>
        <w:rPr>
          <w:rFonts w:ascii="Georgia" w:hAnsi="Georgia"/>
          <w:sz w:val="32"/>
        </w:rPr>
        <w:t>’</w:t>
      </w:r>
      <w:r w:rsidRPr="007A6F8D">
        <w:rPr>
          <w:rFonts w:ascii="Georgia" w:hAnsi="Georgia"/>
          <w:sz w:val="32"/>
        </w:rPr>
        <w:t>ombre terrifiante de ses ailes mettait en fuite tout ce qui vivait, tout ce qui respirait. Et le parfum de la maison flattait ses narines, elle l</w:t>
      </w:r>
      <w:r>
        <w:rPr>
          <w:rFonts w:ascii="Georgia" w:hAnsi="Georgia"/>
          <w:sz w:val="32"/>
        </w:rPr>
        <w:t>’</w:t>
      </w:r>
      <w:r w:rsidRPr="007A6F8D">
        <w:rPr>
          <w:rFonts w:ascii="Georgia" w:hAnsi="Georgia"/>
          <w:sz w:val="32"/>
        </w:rPr>
        <w:t>apercevait, la maison, là, juste après cette porte, là, des prairies verdoyantes et de vastes demeures de pierre et des bras qui lui tiendraient chaud,</w:t>
      </w:r>
      <w:r w:rsidRPr="007A6F8D">
        <w:rPr>
          <w:rFonts w:ascii="Georgia" w:hAnsi="Georgia"/>
          <w:i/>
          <w:sz w:val="32"/>
        </w:rPr>
        <w:t xml:space="preserve"> là.</w:t>
      </w:r>
      <w:r w:rsidRPr="007A6F8D">
        <w:rPr>
          <w:rFonts w:ascii="Georgia" w:hAnsi="Georgia"/>
          <w:sz w:val="32"/>
        </w:rPr>
        <w:t xml:space="preserve"> Elle ouvrit la porte à la volée...</w:t>
      </w:r>
    </w:p>
    <w:p w:rsidR="001E54CB" w:rsidRPr="007A6F8D" w:rsidRDefault="001E54CB" w:rsidP="001E54CB">
      <w:pPr>
        <w:ind w:firstLine="720"/>
        <w:jc w:val="both"/>
        <w:rPr>
          <w:rFonts w:ascii="Georgia" w:hAnsi="Georgia"/>
          <w:i/>
          <w:sz w:val="32"/>
        </w:rPr>
      </w:pPr>
      <w:r w:rsidRPr="007A6F8D">
        <w:rPr>
          <w:rFonts w:ascii="Georgia" w:hAnsi="Georgia"/>
          <w:i/>
          <w:sz w:val="32"/>
        </w:rPr>
        <w:t>« ...le dragon... »</w:t>
      </w:r>
    </w:p>
    <w:p w:rsidR="001E54CB" w:rsidRPr="007A6F8D" w:rsidRDefault="001E54CB" w:rsidP="001E54CB">
      <w:pPr>
        <w:ind w:firstLine="720"/>
        <w:jc w:val="both"/>
        <w:rPr>
          <w:rFonts w:ascii="Georgia" w:hAnsi="Georgia"/>
          <w:sz w:val="32"/>
        </w:rPr>
      </w:pPr>
      <w:r w:rsidRPr="007A6F8D">
        <w:rPr>
          <w:rFonts w:ascii="Georgia" w:hAnsi="Georgia"/>
          <w:sz w:val="32"/>
        </w:rPr>
        <w:t>...et vit, revêtu d</w:t>
      </w:r>
      <w:r>
        <w:rPr>
          <w:rFonts w:ascii="Georgia" w:hAnsi="Georgia"/>
          <w:sz w:val="32"/>
        </w:rPr>
        <w:t>’</w:t>
      </w:r>
      <w:r w:rsidRPr="007A6F8D">
        <w:rPr>
          <w:rFonts w:ascii="Georgia" w:hAnsi="Georgia"/>
          <w:sz w:val="32"/>
        </w:rPr>
        <w:t>une armure aussi noire et satinée que son étalon, coiffé d</w:t>
      </w:r>
      <w:r>
        <w:rPr>
          <w:rFonts w:ascii="Georgia" w:hAnsi="Georgia"/>
          <w:sz w:val="32"/>
        </w:rPr>
        <w:t>’</w:t>
      </w:r>
      <w:r w:rsidRPr="007A6F8D">
        <w:rPr>
          <w:rFonts w:ascii="Georgia" w:hAnsi="Georgia"/>
          <w:sz w:val="32"/>
        </w:rPr>
        <w:t>un heaume dont rougeoyait sourdement l</w:t>
      </w:r>
      <w:r>
        <w:rPr>
          <w:rFonts w:ascii="Georgia" w:hAnsi="Georgia"/>
          <w:sz w:val="32"/>
        </w:rPr>
        <w:t>’</w:t>
      </w:r>
      <w:r w:rsidRPr="007A6F8D">
        <w:rPr>
          <w:rFonts w:ascii="Georgia" w:hAnsi="Georgia"/>
          <w:sz w:val="32"/>
        </w:rPr>
        <w:t>étroite visière, son frère Rhaegar. « Le dernier dragon, chuchota tout bas, quelque part, la voix de ser Jorah. Le dernier, le dernier. » Elle releva la visière noire de l</w:t>
      </w:r>
      <w:r>
        <w:rPr>
          <w:rFonts w:ascii="Georgia" w:hAnsi="Georgia"/>
          <w:sz w:val="32"/>
        </w:rPr>
        <w:t>’</w:t>
      </w:r>
      <w:r w:rsidRPr="007A6F8D">
        <w:rPr>
          <w:rFonts w:ascii="Georgia" w:hAnsi="Georgia"/>
          <w:sz w:val="32"/>
        </w:rPr>
        <w:t>apparition. Derrière se dissimulait son propre visage.</w:t>
      </w:r>
    </w:p>
    <w:p w:rsidR="001E54CB" w:rsidRPr="007A6F8D" w:rsidRDefault="001E54CB" w:rsidP="001E54CB">
      <w:pPr>
        <w:ind w:firstLine="720"/>
        <w:jc w:val="both"/>
        <w:rPr>
          <w:rFonts w:ascii="Georgia" w:hAnsi="Georgia"/>
          <w:sz w:val="32"/>
        </w:rPr>
      </w:pPr>
      <w:r w:rsidRPr="007A6F8D">
        <w:rPr>
          <w:rFonts w:ascii="Georgia" w:hAnsi="Georgia"/>
          <w:sz w:val="32"/>
        </w:rPr>
        <w:t>Puis seule subsista sur ces entrefaites, indéfiniment, la souffrance du feu qui lui dévorait les entrailles, parmi des murmures d</w:t>
      </w:r>
      <w:r>
        <w:rPr>
          <w:rFonts w:ascii="Georgia" w:hAnsi="Georgia"/>
          <w:sz w:val="32"/>
        </w:rPr>
        <w:t>’</w:t>
      </w:r>
      <w:r w:rsidRPr="007A6F8D">
        <w:rPr>
          <w:rFonts w:ascii="Georgia" w:hAnsi="Georgia"/>
          <w:sz w:val="32"/>
        </w:rPr>
        <w:t>astres.</w:t>
      </w:r>
    </w:p>
    <w:p w:rsidR="001E54CB" w:rsidRPr="007A6F8D" w:rsidRDefault="001E54CB" w:rsidP="001E54CB">
      <w:pPr>
        <w:ind w:firstLine="720"/>
        <w:jc w:val="both"/>
        <w:rPr>
          <w:rFonts w:ascii="Georgia" w:hAnsi="Georgia"/>
          <w:sz w:val="32"/>
        </w:rPr>
      </w:pPr>
      <w:r w:rsidRPr="007A6F8D">
        <w:rPr>
          <w:rFonts w:ascii="Georgia" w:hAnsi="Georgia"/>
          <w:sz w:val="32"/>
        </w:rPr>
        <w:t>Avec le réveil coïncida une saveur de cendres.</w:t>
      </w:r>
    </w:p>
    <w:p w:rsidR="001E54CB" w:rsidRPr="007A6F8D" w:rsidRDefault="001E54CB" w:rsidP="001E54CB">
      <w:pPr>
        <w:ind w:firstLine="720"/>
        <w:jc w:val="both"/>
        <w:rPr>
          <w:rFonts w:ascii="Georgia" w:hAnsi="Georgia"/>
          <w:sz w:val="32"/>
        </w:rPr>
      </w:pPr>
      <w:r w:rsidRPr="007A6F8D">
        <w:rPr>
          <w:rFonts w:ascii="Georgia" w:hAnsi="Georgia"/>
          <w:sz w:val="32"/>
        </w:rPr>
        <w:t>« Non, gémit-elle, non, par pitié.</w:t>
      </w:r>
    </w:p>
    <w:p w:rsidR="001E54CB" w:rsidRPr="007A6F8D" w:rsidRDefault="001E54CB" w:rsidP="001E54CB">
      <w:pPr>
        <w:ind w:firstLine="720"/>
        <w:jc w:val="both"/>
        <w:rPr>
          <w:rFonts w:ascii="Georgia" w:hAnsi="Georgia"/>
          <w:sz w:val="32"/>
        </w:rPr>
      </w:pPr>
      <w:r w:rsidRPr="007A6F8D">
        <w:rPr>
          <w:rFonts w:ascii="Georgia" w:hAnsi="Georgia"/>
          <w:i/>
          <w:sz w:val="32"/>
        </w:rPr>
        <w:t>— Khaleesi ? »</w:t>
      </w:r>
      <w:r w:rsidRPr="007A6F8D">
        <w:rPr>
          <w:rFonts w:ascii="Georgia" w:hAnsi="Georgia"/>
          <w:sz w:val="32"/>
        </w:rPr>
        <w:t xml:space="preserve"> Des yeux de bic</w:t>
      </w:r>
      <w:r w:rsidR="004B47FA">
        <w:rPr>
          <w:rFonts w:ascii="Georgia" w:hAnsi="Georgia"/>
          <w:sz w:val="32"/>
        </w:rPr>
        <w:t>he effarouchée. Jhiqui en pleur</w:t>
      </w:r>
      <w:r w:rsidRPr="007A6F8D">
        <w:rPr>
          <w:rFonts w:ascii="Georgia" w:hAnsi="Georgia"/>
          <w:sz w:val="32"/>
        </w:rPr>
        <w:t>s planait au-dessus d</w:t>
      </w:r>
      <w:r>
        <w:rPr>
          <w:rFonts w:ascii="Georgia" w:hAnsi="Georgia"/>
          <w:sz w:val="32"/>
        </w:rPr>
        <w:t>’</w:t>
      </w:r>
      <w:r w:rsidRPr="007A6F8D">
        <w:rPr>
          <w:rFonts w:ascii="Georgia" w:hAnsi="Georgia"/>
          <w:sz w:val="32"/>
        </w:rPr>
        <w:t>elle.</w:t>
      </w:r>
    </w:p>
    <w:p w:rsidR="001E54CB" w:rsidRPr="007A6F8D" w:rsidRDefault="001E54CB" w:rsidP="001E54CB">
      <w:pPr>
        <w:ind w:firstLine="720"/>
        <w:jc w:val="both"/>
        <w:rPr>
          <w:rFonts w:ascii="Georgia" w:hAnsi="Georgia"/>
          <w:sz w:val="32"/>
        </w:rPr>
      </w:pPr>
      <w:r w:rsidRPr="007A6F8D">
        <w:rPr>
          <w:rFonts w:ascii="Georgia" w:hAnsi="Georgia"/>
          <w:sz w:val="32"/>
        </w:rPr>
        <w:t>Dans la tente close régnaient l</w:t>
      </w:r>
      <w:r>
        <w:rPr>
          <w:rFonts w:ascii="Georgia" w:hAnsi="Georgia"/>
          <w:sz w:val="32"/>
        </w:rPr>
        <w:t>’</w:t>
      </w:r>
      <w:r w:rsidRPr="007A6F8D">
        <w:rPr>
          <w:rFonts w:ascii="Georgia" w:hAnsi="Georgia"/>
          <w:sz w:val="32"/>
        </w:rPr>
        <w:t>ombre et le silence. Quelques flocons cendreux montaient encore d</w:t>
      </w:r>
      <w:r>
        <w:rPr>
          <w:rFonts w:ascii="Georgia" w:hAnsi="Georgia"/>
          <w:sz w:val="32"/>
        </w:rPr>
        <w:t>’</w:t>
      </w:r>
      <w:r w:rsidRPr="007A6F8D">
        <w:rPr>
          <w:rFonts w:ascii="Georgia" w:hAnsi="Georgia"/>
          <w:sz w:val="32"/>
        </w:rPr>
        <w:t>un brasero, qu</w:t>
      </w:r>
      <w:r>
        <w:rPr>
          <w:rFonts w:ascii="Georgia" w:hAnsi="Georgia"/>
          <w:sz w:val="32"/>
        </w:rPr>
        <w:t>’</w:t>
      </w:r>
      <w:r w:rsidRPr="007A6F8D">
        <w:rPr>
          <w:rFonts w:ascii="Georgia" w:hAnsi="Georgia"/>
          <w:sz w:val="32"/>
        </w:rPr>
        <w:t xml:space="preserve">elle suivit des </w:t>
      </w:r>
      <w:r w:rsidR="004B47FA" w:rsidRPr="007A6F8D">
        <w:rPr>
          <w:rFonts w:ascii="Georgia" w:hAnsi="Georgia"/>
          <w:sz w:val="32"/>
        </w:rPr>
        <w:t>yeux</w:t>
      </w:r>
      <w:r w:rsidRPr="007A6F8D">
        <w:rPr>
          <w:rFonts w:ascii="Georgia" w:hAnsi="Georgia"/>
          <w:sz w:val="32"/>
        </w:rPr>
        <w:t xml:space="preserve"> jusqu</w:t>
      </w:r>
      <w:r>
        <w:rPr>
          <w:rFonts w:ascii="Georgia" w:hAnsi="Georgia"/>
          <w:sz w:val="32"/>
        </w:rPr>
        <w:t>’</w:t>
      </w:r>
      <w:r w:rsidRPr="007A6F8D">
        <w:rPr>
          <w:rFonts w:ascii="Georgia" w:hAnsi="Georgia"/>
          <w:sz w:val="32"/>
        </w:rPr>
        <w:t>à leur disparition par le trou de fumée, là-haut.</w:t>
      </w:r>
      <w:r w:rsidRPr="007A6F8D">
        <w:rPr>
          <w:rFonts w:ascii="Georgia" w:hAnsi="Georgia"/>
          <w:i/>
          <w:sz w:val="32"/>
        </w:rPr>
        <w:t xml:space="preserve"> Voler,</w:t>
      </w:r>
      <w:r w:rsidR="004B47FA">
        <w:rPr>
          <w:rFonts w:ascii="Georgia" w:hAnsi="Georgia"/>
          <w:sz w:val="32"/>
        </w:rPr>
        <w:t xml:space="preserve"> songea-</w:t>
      </w:r>
      <w:r w:rsidRPr="007A6F8D">
        <w:rPr>
          <w:rFonts w:ascii="Georgia" w:hAnsi="Georgia"/>
          <w:sz w:val="32"/>
        </w:rPr>
        <w:t>t-elle,</w:t>
      </w:r>
      <w:r w:rsidRPr="007A6F8D">
        <w:rPr>
          <w:rFonts w:ascii="Georgia" w:hAnsi="Georgia"/>
          <w:i/>
          <w:sz w:val="32"/>
        </w:rPr>
        <w:t xml:space="preserve"> j</w:t>
      </w:r>
      <w:r>
        <w:rPr>
          <w:rFonts w:ascii="Georgia" w:hAnsi="Georgia"/>
          <w:i/>
          <w:sz w:val="32"/>
        </w:rPr>
        <w:t>’</w:t>
      </w:r>
      <w:r w:rsidRPr="007A6F8D">
        <w:rPr>
          <w:rFonts w:ascii="Georgia" w:hAnsi="Georgia"/>
          <w:i/>
          <w:sz w:val="32"/>
        </w:rPr>
        <w:t>avais des ailes, j</w:t>
      </w:r>
      <w:r>
        <w:rPr>
          <w:rFonts w:ascii="Georgia" w:hAnsi="Georgia"/>
          <w:i/>
          <w:sz w:val="32"/>
        </w:rPr>
        <w:t>’</w:t>
      </w:r>
      <w:r w:rsidRPr="007A6F8D">
        <w:rPr>
          <w:rFonts w:ascii="Georgia" w:hAnsi="Georgia"/>
          <w:i/>
          <w:sz w:val="32"/>
        </w:rPr>
        <w:t>étais en train de voler.</w:t>
      </w:r>
      <w:r w:rsidRPr="007A6F8D">
        <w:rPr>
          <w:rFonts w:ascii="Georgia" w:hAnsi="Georgia"/>
          <w:sz w:val="32"/>
        </w:rPr>
        <w:t xml:space="preserve"> Rien d</w:t>
      </w:r>
      <w:r>
        <w:rPr>
          <w:rFonts w:ascii="Georgia" w:hAnsi="Georgia"/>
          <w:sz w:val="32"/>
        </w:rPr>
        <w:t>’</w:t>
      </w:r>
      <w:r w:rsidRPr="007A6F8D">
        <w:rPr>
          <w:rFonts w:ascii="Georgia" w:hAnsi="Georgia"/>
          <w:sz w:val="32"/>
        </w:rPr>
        <w:t>autre qu</w:t>
      </w:r>
      <w:r>
        <w:rPr>
          <w:rFonts w:ascii="Georgia" w:hAnsi="Georgia"/>
          <w:sz w:val="32"/>
        </w:rPr>
        <w:t>’</w:t>
      </w:r>
      <w:r w:rsidRPr="007A6F8D">
        <w:rPr>
          <w:rFonts w:ascii="Georgia" w:hAnsi="Georgia"/>
          <w:sz w:val="32"/>
        </w:rPr>
        <w:t>un rêve.., «</w:t>
      </w:r>
      <w:r w:rsidR="004B47FA">
        <w:rPr>
          <w:rFonts w:ascii="Georgia" w:hAnsi="Georgia"/>
          <w:sz w:val="32"/>
        </w:rPr>
        <w:t xml:space="preserve"> </w:t>
      </w:r>
      <w:r w:rsidRPr="007A6F8D">
        <w:rPr>
          <w:rFonts w:ascii="Georgia" w:hAnsi="Georgia"/>
          <w:sz w:val="32"/>
        </w:rPr>
        <w:t>Aide-moi, souffla-t-elle en essayant de se lever. Apporte-moi... » Sa voix était à vif comme une blessure, et elle ne parvenait pas même à se formuler ce qu</w:t>
      </w:r>
      <w:r>
        <w:rPr>
          <w:rFonts w:ascii="Georgia" w:hAnsi="Georgia"/>
          <w:sz w:val="32"/>
        </w:rPr>
        <w:t>’</w:t>
      </w:r>
      <w:r w:rsidRPr="007A6F8D">
        <w:rPr>
          <w:rFonts w:ascii="Georgia" w:hAnsi="Georgia"/>
          <w:sz w:val="32"/>
        </w:rPr>
        <w:t>elle désirait au juste. D</w:t>
      </w:r>
      <w:r>
        <w:rPr>
          <w:rFonts w:ascii="Georgia" w:hAnsi="Georgia"/>
          <w:sz w:val="32"/>
        </w:rPr>
        <w:t>’</w:t>
      </w:r>
      <w:r w:rsidRPr="007A6F8D">
        <w:rPr>
          <w:rFonts w:ascii="Georgia" w:hAnsi="Georgia"/>
          <w:sz w:val="32"/>
        </w:rPr>
        <w:t xml:space="preserve">où lui venait tant de </w:t>
      </w:r>
      <w:r w:rsidRPr="007A6F8D">
        <w:rPr>
          <w:rFonts w:ascii="Georgia" w:hAnsi="Georgia"/>
          <w:sz w:val="32"/>
        </w:rPr>
        <w:lastRenderedPageBreak/>
        <w:t>souffrance ? Il lui semblait qu</w:t>
      </w:r>
      <w:r>
        <w:rPr>
          <w:rFonts w:ascii="Georgia" w:hAnsi="Georgia"/>
          <w:sz w:val="32"/>
        </w:rPr>
        <w:t>’</w:t>
      </w:r>
      <w:r w:rsidRPr="007A6F8D">
        <w:rPr>
          <w:rFonts w:ascii="Georgia" w:hAnsi="Georgia"/>
          <w:sz w:val="32"/>
        </w:rPr>
        <w:t>on l</w:t>
      </w:r>
      <w:r>
        <w:rPr>
          <w:rFonts w:ascii="Georgia" w:hAnsi="Georgia"/>
          <w:sz w:val="32"/>
        </w:rPr>
        <w:t>’</w:t>
      </w:r>
      <w:r w:rsidRPr="007A6F8D">
        <w:rPr>
          <w:rFonts w:ascii="Georgia" w:hAnsi="Georgia"/>
          <w:sz w:val="32"/>
        </w:rPr>
        <w:t>avait mise en pièces puis rapiécée vaille que vaille. « Je veux...</w:t>
      </w:r>
    </w:p>
    <w:p w:rsidR="001E54CB" w:rsidRPr="007A6F8D" w:rsidRDefault="001E54CB" w:rsidP="001E54CB">
      <w:pPr>
        <w:ind w:firstLine="720"/>
        <w:jc w:val="both"/>
        <w:rPr>
          <w:rFonts w:ascii="Georgia" w:hAnsi="Georgia"/>
          <w:sz w:val="32"/>
        </w:rPr>
      </w:pPr>
      <w:r w:rsidRPr="007A6F8D">
        <w:rPr>
          <w:rFonts w:ascii="Georgia" w:hAnsi="Georgia"/>
          <w:sz w:val="32"/>
        </w:rPr>
        <w:t>— Oui,</w:t>
      </w:r>
      <w:r w:rsidRPr="007A6F8D">
        <w:rPr>
          <w:rFonts w:ascii="Georgia" w:hAnsi="Georgia"/>
          <w:i/>
          <w:sz w:val="32"/>
        </w:rPr>
        <w:t xml:space="preserve"> Khaleesi.</w:t>
      </w:r>
      <w:r w:rsidRPr="007A6F8D">
        <w:rPr>
          <w:rFonts w:ascii="Georgia" w:hAnsi="Georgia"/>
          <w:sz w:val="32"/>
        </w:rPr>
        <w:t xml:space="preserve"> » En un clin d</w:t>
      </w:r>
      <w:r>
        <w:rPr>
          <w:rFonts w:ascii="Georgia" w:hAnsi="Georgia"/>
          <w:sz w:val="32"/>
        </w:rPr>
        <w:t>’</w:t>
      </w:r>
      <w:r w:rsidR="004B47FA" w:rsidRPr="007A6F8D">
        <w:rPr>
          <w:rFonts w:ascii="Georgia" w:hAnsi="Georgia"/>
          <w:sz w:val="32"/>
        </w:rPr>
        <w:t>œil</w:t>
      </w:r>
      <w:r w:rsidRPr="007A6F8D">
        <w:rPr>
          <w:rFonts w:ascii="Georgia" w:hAnsi="Georgia"/>
          <w:sz w:val="32"/>
        </w:rPr>
        <w:t>, Jhiqui s</w:t>
      </w:r>
      <w:r>
        <w:rPr>
          <w:rFonts w:ascii="Georgia" w:hAnsi="Georgia"/>
          <w:sz w:val="32"/>
        </w:rPr>
        <w:t>’</w:t>
      </w:r>
      <w:r w:rsidR="004B47FA">
        <w:rPr>
          <w:rFonts w:ascii="Georgia" w:hAnsi="Georgia"/>
          <w:sz w:val="32"/>
        </w:rPr>
        <w:t>était ruée hors de la</w:t>
      </w:r>
      <w:r w:rsidRPr="007A6F8D">
        <w:rPr>
          <w:rFonts w:ascii="Georgia" w:hAnsi="Georgia"/>
          <w:sz w:val="32"/>
        </w:rPr>
        <w:t xml:space="preserve"> tente, évanouie pour appeler. Il fallait à Daenerys... quelque chose..., ou quelqu</w:t>
      </w:r>
      <w:r>
        <w:rPr>
          <w:rFonts w:ascii="Georgia" w:hAnsi="Georgia"/>
          <w:sz w:val="32"/>
        </w:rPr>
        <w:t>’</w:t>
      </w:r>
      <w:r w:rsidRPr="007A6F8D">
        <w:rPr>
          <w:rFonts w:ascii="Georgia" w:hAnsi="Georgia"/>
          <w:sz w:val="32"/>
        </w:rPr>
        <w:t>un..., quoi ? mais capital, elle le savait. La seule chose au monde qui lui importât. Elle se laissa rouler sur le flanc, réussit, m</w:t>
      </w:r>
      <w:r w:rsidR="004B47FA">
        <w:rPr>
          <w:rFonts w:ascii="Georgia" w:hAnsi="Georgia"/>
          <w:sz w:val="32"/>
        </w:rPr>
        <w:t>al</w:t>
      </w:r>
      <w:r w:rsidRPr="007A6F8D">
        <w:rPr>
          <w:rFonts w:ascii="Georgia" w:hAnsi="Georgia"/>
          <w:sz w:val="32"/>
        </w:rPr>
        <w:t>gré les couvertures qui lui emmêlaient les jambes, à s</w:t>
      </w:r>
      <w:r>
        <w:rPr>
          <w:rFonts w:ascii="Georgia" w:hAnsi="Georgia"/>
          <w:sz w:val="32"/>
        </w:rPr>
        <w:t>’</w:t>
      </w:r>
      <w:r w:rsidR="004B47FA">
        <w:rPr>
          <w:rFonts w:ascii="Georgia" w:hAnsi="Georgia"/>
          <w:sz w:val="32"/>
        </w:rPr>
        <w:t>accouder. Mais</w:t>
      </w:r>
      <w:r w:rsidRPr="007A6F8D">
        <w:rPr>
          <w:rFonts w:ascii="Georgia" w:hAnsi="Georgia"/>
          <w:sz w:val="32"/>
        </w:rPr>
        <w:t xml:space="preserve"> qu</w:t>
      </w:r>
      <w:r>
        <w:rPr>
          <w:rFonts w:ascii="Georgia" w:hAnsi="Georgia"/>
          <w:sz w:val="32"/>
        </w:rPr>
        <w:t>’</w:t>
      </w:r>
      <w:r w:rsidRPr="007A6F8D">
        <w:rPr>
          <w:rFonts w:ascii="Georgia" w:hAnsi="Georgia"/>
          <w:sz w:val="32"/>
        </w:rPr>
        <w:t>il était donc malaisé de bouger, si mal... Le monde tanguait ver</w:t>
      </w:r>
      <w:r w:rsidR="004B47FA">
        <w:rPr>
          <w:rFonts w:ascii="Georgia" w:hAnsi="Georgia"/>
          <w:sz w:val="32"/>
        </w:rPr>
        <w:t>t</w:t>
      </w:r>
      <w:r w:rsidRPr="007A6F8D">
        <w:rPr>
          <w:rFonts w:ascii="Georgia" w:hAnsi="Georgia"/>
          <w:sz w:val="32"/>
        </w:rPr>
        <w:t>igineusement.</w:t>
      </w:r>
      <w:r w:rsidRPr="007A6F8D">
        <w:rPr>
          <w:rFonts w:ascii="Georgia" w:hAnsi="Georgia"/>
          <w:i/>
          <w:sz w:val="32"/>
        </w:rPr>
        <w:t xml:space="preserve"> Il me faut...</w:t>
      </w:r>
    </w:p>
    <w:p w:rsidR="001E54CB" w:rsidRPr="007A6F8D" w:rsidRDefault="001E54CB" w:rsidP="001E54CB">
      <w:pPr>
        <w:ind w:firstLine="720"/>
        <w:jc w:val="both"/>
        <w:rPr>
          <w:rFonts w:ascii="Georgia" w:hAnsi="Georgia"/>
          <w:sz w:val="32"/>
        </w:rPr>
      </w:pPr>
      <w:r w:rsidRPr="007A6F8D">
        <w:rPr>
          <w:rFonts w:ascii="Georgia" w:hAnsi="Georgia"/>
          <w:sz w:val="32"/>
        </w:rPr>
        <w:t>Elle se retrouva sur le tapis, rampant vers les œufs de dragon, quand ser Jorah Mormont la souleva</w:t>
      </w:r>
      <w:r w:rsidR="004B47FA">
        <w:rPr>
          <w:rFonts w:ascii="Georgia" w:hAnsi="Georgia"/>
          <w:sz w:val="32"/>
        </w:rPr>
        <w:t>, vaguement rétive, pour la rem</w:t>
      </w:r>
      <w:r w:rsidRPr="007A6F8D">
        <w:rPr>
          <w:rFonts w:ascii="Georgia" w:hAnsi="Georgia"/>
          <w:sz w:val="32"/>
        </w:rPr>
        <w:t>porter sur sa couche de soie douillette, aperçut, par-dessus l</w:t>
      </w:r>
      <w:r>
        <w:rPr>
          <w:rFonts w:ascii="Georgia" w:hAnsi="Georgia"/>
          <w:sz w:val="32"/>
        </w:rPr>
        <w:t>’</w:t>
      </w:r>
      <w:r w:rsidRPr="007A6F8D">
        <w:rPr>
          <w:rFonts w:ascii="Georgia" w:hAnsi="Georgia"/>
          <w:sz w:val="32"/>
        </w:rPr>
        <w:t>épaule du chevalier, ses trois Servantes,</w:t>
      </w:r>
      <w:r w:rsidR="004B47FA">
        <w:rPr>
          <w:rFonts w:ascii="Georgia" w:hAnsi="Georgia"/>
          <w:sz w:val="32"/>
        </w:rPr>
        <w:t xml:space="preserve"> et puis la moustache floche de </w:t>
      </w:r>
      <w:r w:rsidRPr="007A6F8D">
        <w:rPr>
          <w:rFonts w:ascii="Georgia" w:hAnsi="Georgia"/>
          <w:sz w:val="32"/>
        </w:rPr>
        <w:t>Jhogo, la large face épatée de Mirri Maz Duur. «</w:t>
      </w:r>
      <w:r w:rsidR="004B47FA">
        <w:rPr>
          <w:rFonts w:ascii="Georgia" w:hAnsi="Georgia"/>
          <w:sz w:val="32"/>
        </w:rPr>
        <w:t xml:space="preserve"> </w:t>
      </w:r>
      <w:r w:rsidRPr="007A6F8D">
        <w:rPr>
          <w:rFonts w:ascii="Georgia" w:hAnsi="Georgia"/>
          <w:sz w:val="32"/>
        </w:rPr>
        <w:t>Je dois..., leur balbutia-t-elle, il me faut...</w:t>
      </w:r>
    </w:p>
    <w:p w:rsidR="001E54CB" w:rsidRPr="007A6F8D" w:rsidRDefault="001E54CB" w:rsidP="001E54CB">
      <w:pPr>
        <w:ind w:firstLine="720"/>
        <w:jc w:val="both"/>
        <w:rPr>
          <w:rFonts w:ascii="Georgia" w:hAnsi="Georgia"/>
          <w:sz w:val="32"/>
        </w:rPr>
      </w:pPr>
      <w:r w:rsidRPr="007A6F8D">
        <w:rPr>
          <w:rFonts w:ascii="Georgia" w:hAnsi="Georgia"/>
          <w:sz w:val="32"/>
        </w:rPr>
        <w:t>— ...dormir, princesse, dit Mormont.</w:t>
      </w:r>
    </w:p>
    <w:p w:rsidR="001E54CB" w:rsidRPr="007A6F8D" w:rsidRDefault="001E54CB" w:rsidP="001E54CB">
      <w:pPr>
        <w:ind w:firstLine="720"/>
        <w:jc w:val="both"/>
        <w:rPr>
          <w:rFonts w:ascii="Georgia" w:hAnsi="Georgia"/>
          <w:sz w:val="32"/>
        </w:rPr>
      </w:pPr>
      <w:r w:rsidRPr="007A6F8D">
        <w:rPr>
          <w:rFonts w:ascii="Georgia" w:hAnsi="Georgia"/>
          <w:sz w:val="32"/>
        </w:rPr>
        <w:t>— Non, protesta-t-elle. S</w:t>
      </w:r>
      <w:r>
        <w:rPr>
          <w:rFonts w:ascii="Georgia" w:hAnsi="Georgia"/>
          <w:sz w:val="32"/>
        </w:rPr>
        <w:t>’</w:t>
      </w:r>
      <w:r w:rsidRPr="007A6F8D">
        <w:rPr>
          <w:rFonts w:ascii="Georgia" w:hAnsi="Georgia"/>
          <w:sz w:val="32"/>
        </w:rPr>
        <w:t>il vous plaît. S</w:t>
      </w:r>
      <w:r>
        <w:rPr>
          <w:rFonts w:ascii="Georgia" w:hAnsi="Georgia"/>
          <w:sz w:val="32"/>
        </w:rPr>
        <w:t>’</w:t>
      </w:r>
      <w:r w:rsidRPr="007A6F8D">
        <w:rPr>
          <w:rFonts w:ascii="Georgia" w:hAnsi="Georgia"/>
          <w:sz w:val="32"/>
        </w:rPr>
        <w:t>il vous plaît.</w:t>
      </w:r>
    </w:p>
    <w:p w:rsidR="001E54CB" w:rsidRPr="007A6F8D" w:rsidRDefault="001E54CB" w:rsidP="001E54CB">
      <w:pPr>
        <w:ind w:firstLine="720"/>
        <w:jc w:val="both"/>
        <w:rPr>
          <w:rFonts w:ascii="Georgia" w:hAnsi="Georgia"/>
          <w:sz w:val="32"/>
        </w:rPr>
      </w:pPr>
      <w:r w:rsidRPr="007A6F8D">
        <w:rPr>
          <w:rFonts w:ascii="Georgia" w:hAnsi="Georgia"/>
          <w:sz w:val="32"/>
        </w:rPr>
        <w:t>— Si. » Il la recouvrit de soieries, toute brûlante qu</w:t>
      </w:r>
      <w:r>
        <w:rPr>
          <w:rFonts w:ascii="Georgia" w:hAnsi="Georgia"/>
          <w:sz w:val="32"/>
        </w:rPr>
        <w:t>’</w:t>
      </w:r>
      <w:r w:rsidRPr="007A6F8D">
        <w:rPr>
          <w:rFonts w:ascii="Georgia" w:hAnsi="Georgia"/>
          <w:sz w:val="32"/>
        </w:rPr>
        <w:t>elle était. « Dormez,</w:t>
      </w:r>
      <w:r w:rsidRPr="007A6F8D">
        <w:rPr>
          <w:rFonts w:ascii="Georgia" w:hAnsi="Georgia"/>
          <w:i/>
          <w:sz w:val="32"/>
        </w:rPr>
        <w:t xml:space="preserve"> Khaleesi</w:t>
      </w:r>
      <w:r w:rsidRPr="007A6F8D">
        <w:rPr>
          <w:rFonts w:ascii="Georgia" w:hAnsi="Georgia"/>
          <w:sz w:val="32"/>
        </w:rPr>
        <w:t>, reprenez des forces. Pour nous revenir. » Puis Mirri Maz Duur fut là, la</w:t>
      </w:r>
      <w:r w:rsidRPr="007A6F8D">
        <w:rPr>
          <w:rFonts w:ascii="Georgia" w:hAnsi="Georgia"/>
          <w:i/>
          <w:sz w:val="32"/>
        </w:rPr>
        <w:t xml:space="preserve"> maegi</w:t>
      </w:r>
      <w:r w:rsidRPr="007A6F8D">
        <w:rPr>
          <w:rFonts w:ascii="Georgia" w:hAnsi="Georgia"/>
          <w:sz w:val="32"/>
        </w:rPr>
        <w:t>, qui lui insérait une coupe entre les lèvres. Du lait suri, d</w:t>
      </w:r>
      <w:r>
        <w:rPr>
          <w:rFonts w:ascii="Georgia" w:hAnsi="Georgia"/>
          <w:sz w:val="32"/>
        </w:rPr>
        <w:t>’</w:t>
      </w:r>
      <w:r w:rsidRPr="007A6F8D">
        <w:rPr>
          <w:rFonts w:ascii="Georgia" w:hAnsi="Georgia"/>
          <w:sz w:val="32"/>
        </w:rPr>
        <w:t>après le goût, mais avec quelque chose d</w:t>
      </w:r>
      <w:r>
        <w:rPr>
          <w:rFonts w:ascii="Georgia" w:hAnsi="Georgia"/>
          <w:sz w:val="32"/>
        </w:rPr>
        <w:t>’</w:t>
      </w:r>
      <w:r w:rsidRPr="007A6F8D">
        <w:rPr>
          <w:rFonts w:ascii="Georgia" w:hAnsi="Georgia"/>
          <w:sz w:val="32"/>
        </w:rPr>
        <w:t>autre, quelque chose d</w:t>
      </w:r>
      <w:r>
        <w:rPr>
          <w:rFonts w:ascii="Georgia" w:hAnsi="Georgia"/>
          <w:sz w:val="32"/>
        </w:rPr>
        <w:t>’</w:t>
      </w:r>
      <w:r w:rsidRPr="007A6F8D">
        <w:rPr>
          <w:rFonts w:ascii="Georgia" w:hAnsi="Georgia"/>
          <w:sz w:val="32"/>
        </w:rPr>
        <w:t>amer et visqueux. Un breuvage tiède qui lui coula le long du menton. Qu</w:t>
      </w:r>
      <w:r>
        <w:rPr>
          <w:rFonts w:ascii="Georgia" w:hAnsi="Georgia"/>
          <w:sz w:val="32"/>
        </w:rPr>
        <w:t>’</w:t>
      </w:r>
      <w:r w:rsidRPr="007A6F8D">
        <w:rPr>
          <w:rFonts w:ascii="Georgia" w:hAnsi="Georgia"/>
          <w:sz w:val="32"/>
        </w:rPr>
        <w:t>elle avala tout de même. La tente se brouilla, le sommeil l</w:t>
      </w:r>
      <w:r>
        <w:rPr>
          <w:rFonts w:ascii="Georgia" w:hAnsi="Georgia"/>
          <w:sz w:val="32"/>
        </w:rPr>
        <w:t>’</w:t>
      </w:r>
      <w:r w:rsidRPr="007A6F8D">
        <w:rPr>
          <w:rFonts w:ascii="Georgia" w:hAnsi="Georgia"/>
          <w:sz w:val="32"/>
        </w:rPr>
        <w:t>engloutit à nouveau. Sans rêves, cette fois. Elle flottait, sereine, détachée, sur une mer noire et sans grèves.</w:t>
      </w:r>
    </w:p>
    <w:p w:rsidR="001E54CB" w:rsidRPr="007A6F8D" w:rsidRDefault="001E54CB" w:rsidP="001E54CB">
      <w:pPr>
        <w:ind w:firstLine="720"/>
        <w:jc w:val="both"/>
        <w:rPr>
          <w:rFonts w:ascii="Georgia" w:hAnsi="Georgia"/>
          <w:sz w:val="32"/>
        </w:rPr>
      </w:pPr>
      <w:r w:rsidRPr="007A6F8D">
        <w:rPr>
          <w:rFonts w:ascii="Georgia" w:hAnsi="Georgia"/>
          <w:sz w:val="32"/>
        </w:rPr>
        <w:t>Au bout d</w:t>
      </w:r>
      <w:r>
        <w:rPr>
          <w:rFonts w:ascii="Georgia" w:hAnsi="Georgia"/>
          <w:sz w:val="32"/>
        </w:rPr>
        <w:t>’</w:t>
      </w:r>
      <w:r w:rsidRPr="007A6F8D">
        <w:rPr>
          <w:rFonts w:ascii="Georgia" w:hAnsi="Georgia"/>
          <w:sz w:val="32"/>
        </w:rPr>
        <w:t>un certain temps, combien ? une nuit ? un jour ? une année ? elle se réveilla. La tente était plongée dans l</w:t>
      </w:r>
      <w:r>
        <w:rPr>
          <w:rFonts w:ascii="Georgia" w:hAnsi="Georgia"/>
          <w:sz w:val="32"/>
        </w:rPr>
        <w:t>’</w:t>
      </w:r>
      <w:r w:rsidRPr="007A6F8D">
        <w:rPr>
          <w:rFonts w:ascii="Georgia" w:hAnsi="Georgia"/>
          <w:sz w:val="32"/>
        </w:rPr>
        <w:t>ombre, ses parois de soie battaient comme des ailes au gré du vent. Elle ne tâcha point, cette fois, de se lever, se contenta d</w:t>
      </w:r>
      <w:r>
        <w:rPr>
          <w:rFonts w:ascii="Georgia" w:hAnsi="Georgia"/>
          <w:sz w:val="32"/>
        </w:rPr>
        <w:t>’</w:t>
      </w:r>
      <w:r w:rsidRPr="007A6F8D">
        <w:rPr>
          <w:rFonts w:ascii="Georgia" w:hAnsi="Georgia"/>
          <w:sz w:val="32"/>
        </w:rPr>
        <w:t>appeler : « Irri ? Jhiqui ? Doreah ? » Toutes trois parurent instantanément. « J</w:t>
      </w:r>
      <w:r>
        <w:rPr>
          <w:rFonts w:ascii="Georgia" w:hAnsi="Georgia"/>
          <w:sz w:val="32"/>
        </w:rPr>
        <w:t>’</w:t>
      </w:r>
      <w:r w:rsidRPr="007A6F8D">
        <w:rPr>
          <w:rFonts w:ascii="Georgia" w:hAnsi="Georgia"/>
          <w:sz w:val="32"/>
        </w:rPr>
        <w:t>ai la gorge sèche, dit-elle, tellement sèche... », et elles apportèrent de l</w:t>
      </w:r>
      <w:r>
        <w:rPr>
          <w:rFonts w:ascii="Georgia" w:hAnsi="Georgia"/>
          <w:sz w:val="32"/>
        </w:rPr>
        <w:t>’</w:t>
      </w:r>
      <w:r w:rsidRPr="007A6F8D">
        <w:rPr>
          <w:rFonts w:ascii="Georgia" w:hAnsi="Georgia"/>
          <w:sz w:val="32"/>
        </w:rPr>
        <w:t>eau. Une eau tépide et fade, mais qu</w:t>
      </w:r>
      <w:r>
        <w:rPr>
          <w:rFonts w:ascii="Georgia" w:hAnsi="Georgia"/>
          <w:sz w:val="32"/>
        </w:rPr>
        <w:t>’</w:t>
      </w:r>
      <w:r w:rsidRPr="007A6F8D">
        <w:rPr>
          <w:rFonts w:ascii="Georgia" w:hAnsi="Georgia"/>
          <w:sz w:val="32"/>
        </w:rPr>
        <w:t>elle absorba goulûment, priant même Jhiqui d</w:t>
      </w:r>
      <w:r>
        <w:rPr>
          <w:rFonts w:ascii="Georgia" w:hAnsi="Georgia"/>
          <w:sz w:val="32"/>
        </w:rPr>
        <w:t>’</w:t>
      </w:r>
      <w:r w:rsidRPr="007A6F8D">
        <w:rPr>
          <w:rFonts w:ascii="Georgia" w:hAnsi="Georgia"/>
          <w:sz w:val="32"/>
        </w:rPr>
        <w:t>aller en quérir encore, tandis qu</w:t>
      </w:r>
      <w:r>
        <w:rPr>
          <w:rFonts w:ascii="Georgia" w:hAnsi="Georgia"/>
          <w:sz w:val="32"/>
        </w:rPr>
        <w:t>’</w:t>
      </w:r>
      <w:r w:rsidRPr="007A6F8D">
        <w:rPr>
          <w:rFonts w:ascii="Georgia" w:hAnsi="Georgia"/>
          <w:sz w:val="32"/>
        </w:rPr>
        <w:t>Irri lui bassinait le front avec un linge humide. « J</w:t>
      </w:r>
      <w:r>
        <w:rPr>
          <w:rFonts w:ascii="Georgia" w:hAnsi="Georgia"/>
          <w:sz w:val="32"/>
        </w:rPr>
        <w:t>’</w:t>
      </w:r>
      <w:r w:rsidRPr="007A6F8D">
        <w:rPr>
          <w:rFonts w:ascii="Georgia" w:hAnsi="Georgia"/>
          <w:sz w:val="32"/>
        </w:rPr>
        <w:t>ai été malade, n</w:t>
      </w:r>
      <w:r>
        <w:rPr>
          <w:rFonts w:ascii="Georgia" w:hAnsi="Georgia"/>
          <w:sz w:val="32"/>
        </w:rPr>
        <w:t>’</w:t>
      </w:r>
      <w:r w:rsidRPr="007A6F8D">
        <w:rPr>
          <w:rFonts w:ascii="Georgia" w:hAnsi="Georgia"/>
          <w:sz w:val="32"/>
        </w:rPr>
        <w:t>est-ce pas ?» La jeune fille acquiesça d</w:t>
      </w:r>
      <w:r>
        <w:rPr>
          <w:rFonts w:ascii="Georgia" w:hAnsi="Georgia"/>
          <w:sz w:val="32"/>
        </w:rPr>
        <w:t>’</w:t>
      </w:r>
      <w:r w:rsidRPr="007A6F8D">
        <w:rPr>
          <w:rFonts w:ascii="Georgia" w:hAnsi="Georgia"/>
          <w:sz w:val="32"/>
        </w:rPr>
        <w:t xml:space="preserve">un signe. « Combien de temps ? » La fraîcheur du linge lui faisait du </w:t>
      </w:r>
      <w:r w:rsidRPr="007A6F8D">
        <w:rPr>
          <w:rFonts w:ascii="Georgia" w:hAnsi="Georgia"/>
          <w:sz w:val="32"/>
        </w:rPr>
        <w:lastRenderedPageBreak/>
        <w:t>bien, mais l</w:t>
      </w:r>
      <w:r>
        <w:rPr>
          <w:rFonts w:ascii="Georgia" w:hAnsi="Georgia"/>
          <w:sz w:val="32"/>
        </w:rPr>
        <w:t>’</w:t>
      </w:r>
      <w:r w:rsidRPr="007A6F8D">
        <w:rPr>
          <w:rFonts w:ascii="Georgia" w:hAnsi="Georgia"/>
          <w:sz w:val="32"/>
        </w:rPr>
        <w:t>air désolé d</w:t>
      </w:r>
      <w:r>
        <w:rPr>
          <w:rFonts w:ascii="Georgia" w:hAnsi="Georgia"/>
          <w:sz w:val="32"/>
        </w:rPr>
        <w:t>’</w:t>
      </w:r>
      <w:r w:rsidRPr="007A6F8D">
        <w:rPr>
          <w:rFonts w:ascii="Georgia" w:hAnsi="Georgia"/>
          <w:sz w:val="32"/>
        </w:rPr>
        <w:t>Irri l</w:t>
      </w:r>
      <w:r>
        <w:rPr>
          <w:rFonts w:ascii="Georgia" w:hAnsi="Georgia"/>
          <w:sz w:val="32"/>
        </w:rPr>
        <w:t>’</w:t>
      </w:r>
      <w:r w:rsidRPr="007A6F8D">
        <w:rPr>
          <w:rFonts w:ascii="Georgia" w:hAnsi="Georgia"/>
          <w:sz w:val="32"/>
        </w:rPr>
        <w:t>effrayait. «</w:t>
      </w:r>
      <w:r w:rsidRPr="007A6F8D">
        <w:rPr>
          <w:rFonts w:ascii="Georgia" w:hAnsi="Georgia"/>
          <w:i/>
          <w:sz w:val="32"/>
        </w:rPr>
        <w:t xml:space="preserve"> Longtemps</w:t>
      </w:r>
      <w:r w:rsidR="004B47FA">
        <w:rPr>
          <w:rFonts w:ascii="Georgia" w:hAnsi="Georgia"/>
          <w:sz w:val="32"/>
        </w:rPr>
        <w:t xml:space="preserve"> », souffla celle-</w:t>
      </w:r>
      <w:r w:rsidRPr="007A6F8D">
        <w:rPr>
          <w:rFonts w:ascii="Georgia" w:hAnsi="Georgia"/>
          <w:sz w:val="32"/>
        </w:rPr>
        <w:t>ci. Lorsque Jhiqui revint de sa commission, Mirri Maz Duur l</w:t>
      </w:r>
      <w:r>
        <w:rPr>
          <w:rFonts w:ascii="Georgia" w:hAnsi="Georgia"/>
          <w:sz w:val="32"/>
        </w:rPr>
        <w:t>’</w:t>
      </w:r>
      <w:r w:rsidR="004B47FA" w:rsidRPr="007A6F8D">
        <w:rPr>
          <w:rFonts w:ascii="Georgia" w:hAnsi="Georgia"/>
          <w:sz w:val="32"/>
        </w:rPr>
        <w:t>accompagnait</w:t>
      </w:r>
      <w:r w:rsidRPr="007A6F8D">
        <w:rPr>
          <w:rFonts w:ascii="Georgia" w:hAnsi="Georgia"/>
          <w:sz w:val="32"/>
        </w:rPr>
        <w:t xml:space="preserve">, les paupières gonflées de sommeil. « Buvez », dit-elle en lui soulevant la tête. Du vin, cette fois, du vin, simplement. Du vin doux, si doux. Après avoir bu, elle se laissa retomber sur sa couche, attentive à la calme rumeur de sa propre respiration. Une pesanteur alanguissait ses membres, le sommeil reprenait peu à peu son </w:t>
      </w:r>
      <w:r w:rsidR="004B47FA" w:rsidRPr="007A6F8D">
        <w:rPr>
          <w:rFonts w:ascii="Georgia" w:hAnsi="Georgia"/>
          <w:sz w:val="32"/>
        </w:rPr>
        <w:t>envahissement</w:t>
      </w:r>
      <w:r w:rsidRPr="007A6F8D">
        <w:rPr>
          <w:rFonts w:ascii="Georgia" w:hAnsi="Georgia"/>
          <w:sz w:val="32"/>
        </w:rPr>
        <w:t>. « Apporte-moi..., murmura-t-elle d</w:t>
      </w:r>
      <w:r>
        <w:rPr>
          <w:rFonts w:ascii="Georgia" w:hAnsi="Georgia"/>
          <w:sz w:val="32"/>
        </w:rPr>
        <w:t>’</w:t>
      </w:r>
      <w:r w:rsidRPr="007A6F8D">
        <w:rPr>
          <w:rFonts w:ascii="Georgia" w:hAnsi="Georgia"/>
          <w:sz w:val="32"/>
        </w:rPr>
        <w:t>une voix pâteuse et lointaine, apporte..., je veux tenir...</w:t>
      </w:r>
    </w:p>
    <w:p w:rsidR="001E54CB" w:rsidRPr="007A6F8D" w:rsidRDefault="001E54CB" w:rsidP="001E54CB">
      <w:pPr>
        <w:ind w:firstLine="720"/>
        <w:jc w:val="both"/>
        <w:rPr>
          <w:rFonts w:ascii="Georgia" w:hAnsi="Georgia"/>
          <w:sz w:val="32"/>
        </w:rPr>
      </w:pPr>
      <w:r w:rsidRPr="007A6F8D">
        <w:rPr>
          <w:rFonts w:ascii="Georgia" w:hAnsi="Georgia"/>
          <w:sz w:val="32"/>
        </w:rPr>
        <w:t>— Oui ? demanda la</w:t>
      </w:r>
      <w:r w:rsidRPr="007A6F8D">
        <w:rPr>
          <w:rFonts w:ascii="Georgia" w:hAnsi="Georgia"/>
          <w:i/>
          <w:sz w:val="32"/>
        </w:rPr>
        <w:t xml:space="preserve"> maegi.</w:t>
      </w:r>
      <w:r w:rsidRPr="007A6F8D">
        <w:rPr>
          <w:rFonts w:ascii="Georgia" w:hAnsi="Georgia"/>
          <w:sz w:val="32"/>
        </w:rPr>
        <w:t xml:space="preserve"> Que désirez-vous,</w:t>
      </w:r>
      <w:r w:rsidRPr="007A6F8D">
        <w:rPr>
          <w:rFonts w:ascii="Georgia" w:hAnsi="Georgia"/>
          <w:i/>
          <w:sz w:val="32"/>
        </w:rPr>
        <w:t xml:space="preserve"> Khaleesi ?</w:t>
      </w:r>
    </w:p>
    <w:p w:rsidR="001E54CB" w:rsidRPr="007A6F8D" w:rsidRDefault="001E54CB" w:rsidP="001E54CB">
      <w:pPr>
        <w:ind w:firstLine="720"/>
        <w:jc w:val="both"/>
        <w:rPr>
          <w:rFonts w:ascii="Georgia" w:hAnsi="Georgia"/>
          <w:sz w:val="32"/>
        </w:rPr>
      </w:pPr>
      <w:r w:rsidRPr="007A6F8D">
        <w:rPr>
          <w:rFonts w:ascii="Georgia" w:hAnsi="Georgia"/>
          <w:sz w:val="32"/>
        </w:rPr>
        <w:t>— ...te-moi... œuf... œuf de dragon... t</w:t>
      </w:r>
      <w:r>
        <w:rPr>
          <w:rFonts w:ascii="Georgia" w:hAnsi="Georgia"/>
          <w:sz w:val="32"/>
        </w:rPr>
        <w:t>’</w:t>
      </w:r>
      <w:r w:rsidRPr="007A6F8D">
        <w:rPr>
          <w:rFonts w:ascii="Georgia" w:hAnsi="Georgia"/>
          <w:sz w:val="32"/>
        </w:rPr>
        <w:t>en prie... » Ses amarres devenaient de plomb, et elle était trop lasse pour les retenir.</w:t>
      </w:r>
    </w:p>
    <w:p w:rsidR="001E54CB" w:rsidRPr="007A6F8D" w:rsidRDefault="001E54CB" w:rsidP="001E54CB">
      <w:pPr>
        <w:ind w:firstLine="720"/>
        <w:jc w:val="both"/>
        <w:rPr>
          <w:rFonts w:ascii="Georgia" w:hAnsi="Georgia"/>
          <w:sz w:val="32"/>
        </w:rPr>
      </w:pPr>
      <w:r w:rsidRPr="007A6F8D">
        <w:rPr>
          <w:rFonts w:ascii="Georgia" w:hAnsi="Georgia"/>
          <w:sz w:val="32"/>
        </w:rPr>
        <w:t>A son troisième réveil, des rayons d</w:t>
      </w:r>
      <w:r>
        <w:rPr>
          <w:rFonts w:ascii="Georgia" w:hAnsi="Georgia"/>
          <w:sz w:val="32"/>
        </w:rPr>
        <w:t>’</w:t>
      </w:r>
      <w:r w:rsidRPr="007A6F8D">
        <w:rPr>
          <w:rFonts w:ascii="Georgia" w:hAnsi="Georgia"/>
          <w:sz w:val="32"/>
        </w:rPr>
        <w:t xml:space="preserve">or pleuvaient à verse dans la tente par le trou de fumée, et ses bras étreignaient un œuf de </w:t>
      </w:r>
      <w:r w:rsidR="004B47FA" w:rsidRPr="007A6F8D">
        <w:rPr>
          <w:rFonts w:ascii="Georgia" w:hAnsi="Georgia"/>
          <w:sz w:val="32"/>
        </w:rPr>
        <w:t>dragon</w:t>
      </w:r>
      <w:r w:rsidRPr="007A6F8D">
        <w:rPr>
          <w:rFonts w:ascii="Georgia" w:hAnsi="Georgia"/>
          <w:sz w:val="32"/>
        </w:rPr>
        <w:t>.</w:t>
      </w:r>
      <w:r w:rsidR="004B47FA">
        <w:rPr>
          <w:rFonts w:ascii="Georgia" w:hAnsi="Georgia"/>
          <w:sz w:val="32"/>
        </w:rPr>
        <w:t xml:space="preserve"> Celui, le pâle, dont des volute</w:t>
      </w:r>
      <w:r w:rsidRPr="007A6F8D">
        <w:rPr>
          <w:rFonts w:ascii="Georgia" w:hAnsi="Georgia"/>
          <w:sz w:val="32"/>
        </w:rPr>
        <w:t>s de bronze et d</w:t>
      </w:r>
      <w:r>
        <w:rPr>
          <w:rFonts w:ascii="Georgia" w:hAnsi="Georgia"/>
          <w:sz w:val="32"/>
        </w:rPr>
        <w:t>’</w:t>
      </w:r>
      <w:r w:rsidRPr="007A6F8D">
        <w:rPr>
          <w:rFonts w:ascii="Georgia" w:hAnsi="Georgia"/>
          <w:sz w:val="32"/>
        </w:rPr>
        <w:t>or veinaient les écailles crémeuses, et elle en percevait l</w:t>
      </w:r>
      <w:r>
        <w:rPr>
          <w:rFonts w:ascii="Georgia" w:hAnsi="Georgia"/>
          <w:sz w:val="32"/>
        </w:rPr>
        <w:t>’</w:t>
      </w:r>
      <w:r w:rsidRPr="007A6F8D">
        <w:rPr>
          <w:rFonts w:ascii="Georgia" w:hAnsi="Georgia"/>
          <w:sz w:val="32"/>
        </w:rPr>
        <w:t>ardeur contre sa peau nue qu</w:t>
      </w:r>
      <w:r>
        <w:rPr>
          <w:rFonts w:ascii="Georgia" w:hAnsi="Georgia"/>
          <w:sz w:val="32"/>
        </w:rPr>
        <w:t>’</w:t>
      </w:r>
      <w:r w:rsidRPr="007A6F8D">
        <w:rPr>
          <w:rFonts w:ascii="Georgia" w:hAnsi="Georgia"/>
          <w:sz w:val="32"/>
        </w:rPr>
        <w:t xml:space="preserve">emperlait, sous les couvertures de soie, une légère </w:t>
      </w:r>
      <w:r w:rsidR="004B47FA" w:rsidRPr="007A6F8D">
        <w:rPr>
          <w:rFonts w:ascii="Georgia" w:hAnsi="Georgia"/>
          <w:sz w:val="32"/>
        </w:rPr>
        <w:t>transpiration</w:t>
      </w:r>
      <w:r w:rsidRPr="007A6F8D">
        <w:rPr>
          <w:rFonts w:ascii="Georgia" w:hAnsi="Georgia"/>
          <w:sz w:val="32"/>
        </w:rPr>
        <w:t>.</w:t>
      </w:r>
      <w:r w:rsidRPr="007A6F8D">
        <w:rPr>
          <w:rFonts w:ascii="Georgia" w:hAnsi="Georgia"/>
          <w:i/>
          <w:sz w:val="32"/>
        </w:rPr>
        <w:t xml:space="preserve"> La rosée de dragon</w:t>
      </w:r>
      <w:r w:rsidRPr="007A6F8D">
        <w:rPr>
          <w:rFonts w:ascii="Georgia" w:hAnsi="Georgia"/>
          <w:sz w:val="32"/>
        </w:rPr>
        <w:t xml:space="preserve">, </w:t>
      </w:r>
      <w:r w:rsidR="004B47FA">
        <w:rPr>
          <w:rFonts w:ascii="Georgia" w:hAnsi="Georgia"/>
          <w:sz w:val="32"/>
        </w:rPr>
        <w:t>s</w:t>
      </w:r>
      <w:r w:rsidRPr="007A6F8D">
        <w:rPr>
          <w:rFonts w:ascii="Georgia" w:hAnsi="Georgia"/>
          <w:sz w:val="32"/>
        </w:rPr>
        <w:t>ongea-t-elle. Elle effleura du bout des doigts la coquille, en suivit les jaspures d</w:t>
      </w:r>
      <w:r>
        <w:rPr>
          <w:rFonts w:ascii="Georgia" w:hAnsi="Georgia"/>
          <w:sz w:val="32"/>
        </w:rPr>
        <w:t>’</w:t>
      </w:r>
      <w:r w:rsidRPr="007A6F8D">
        <w:rPr>
          <w:rFonts w:ascii="Georgia" w:hAnsi="Georgia"/>
          <w:sz w:val="32"/>
        </w:rPr>
        <w:t xml:space="preserve">or, et du cœur même </w:t>
      </w:r>
      <w:r w:rsidR="00C066D4" w:rsidRPr="007A6F8D">
        <w:rPr>
          <w:rFonts w:ascii="Georgia" w:hAnsi="Georgia"/>
          <w:sz w:val="32"/>
        </w:rPr>
        <w:t>de</w:t>
      </w:r>
      <w:r w:rsidR="00C066D4">
        <w:rPr>
          <w:rFonts w:ascii="Georgia" w:hAnsi="Georgia"/>
          <w:sz w:val="32"/>
        </w:rPr>
        <w:t xml:space="preserve"> la</w:t>
      </w:r>
      <w:r w:rsidRPr="007A6F8D">
        <w:rPr>
          <w:rFonts w:ascii="Georgia" w:hAnsi="Georgia"/>
          <w:sz w:val="32"/>
        </w:rPr>
        <w:t xml:space="preserve"> pierre lui parvint en guise de réponse une espèce de tension sinueuse qui ne l</w:t>
      </w:r>
      <w:r>
        <w:rPr>
          <w:rFonts w:ascii="Georgia" w:hAnsi="Georgia"/>
          <w:sz w:val="32"/>
        </w:rPr>
        <w:t>’</w:t>
      </w:r>
      <w:r w:rsidRPr="007A6F8D">
        <w:rPr>
          <w:rFonts w:ascii="Georgia" w:hAnsi="Georgia"/>
          <w:sz w:val="32"/>
        </w:rPr>
        <w:t>effraya nullement. Tout effroi s</w:t>
      </w:r>
      <w:r>
        <w:rPr>
          <w:rFonts w:ascii="Georgia" w:hAnsi="Georgia"/>
          <w:sz w:val="32"/>
        </w:rPr>
        <w:t>’</w:t>
      </w:r>
      <w:r w:rsidRPr="007A6F8D">
        <w:rPr>
          <w:rFonts w:ascii="Georgia" w:hAnsi="Georgia"/>
          <w:sz w:val="32"/>
        </w:rPr>
        <w:t>était enfui d</w:t>
      </w:r>
      <w:r>
        <w:rPr>
          <w:rFonts w:ascii="Georgia" w:hAnsi="Georgia"/>
          <w:sz w:val="32"/>
        </w:rPr>
        <w:t>’</w:t>
      </w:r>
      <w:r w:rsidRPr="007A6F8D">
        <w:rPr>
          <w:rFonts w:ascii="Georgia" w:hAnsi="Georgia"/>
          <w:sz w:val="32"/>
        </w:rPr>
        <w:t>elle, enfui en fumée.</w:t>
      </w:r>
    </w:p>
    <w:p w:rsidR="001E54CB" w:rsidRPr="007A6F8D" w:rsidRDefault="001E54CB" w:rsidP="001E54CB">
      <w:pPr>
        <w:ind w:firstLine="720"/>
        <w:jc w:val="both"/>
        <w:rPr>
          <w:rFonts w:ascii="Georgia" w:hAnsi="Georgia"/>
          <w:sz w:val="32"/>
        </w:rPr>
      </w:pPr>
      <w:r w:rsidRPr="007A6F8D">
        <w:rPr>
          <w:rFonts w:ascii="Georgia" w:hAnsi="Georgia"/>
          <w:sz w:val="32"/>
        </w:rPr>
        <w:t xml:space="preserve">Elle se palpa le front et, malgré son imperceptible moiteur, le trouva frais, la fièvre avait cessé. Se mit tant bien que mal </w:t>
      </w:r>
      <w:r w:rsidR="00C066D4" w:rsidRPr="00C066D4">
        <w:rPr>
          <w:rFonts w:ascii="Georgia" w:hAnsi="Georgia"/>
          <w:sz w:val="32"/>
        </w:rPr>
        <w:t>–</w:t>
      </w:r>
      <w:r w:rsidRPr="007A6F8D">
        <w:rPr>
          <w:rFonts w:ascii="Georgia" w:hAnsi="Georgia"/>
          <w:sz w:val="32"/>
        </w:rPr>
        <w:t xml:space="preserve"> un moment de vertige et des douleurs entre les cuisses... </w:t>
      </w:r>
      <w:r w:rsidR="00C066D4" w:rsidRPr="00C066D4">
        <w:rPr>
          <w:rFonts w:ascii="Georgia" w:hAnsi="Georgia"/>
          <w:sz w:val="32"/>
        </w:rPr>
        <w:t>–</w:t>
      </w:r>
      <w:r w:rsidRPr="007A6F8D">
        <w:rPr>
          <w:rFonts w:ascii="Georgia" w:hAnsi="Georgia"/>
          <w:sz w:val="32"/>
        </w:rPr>
        <w:t xml:space="preserve"> sur son séant. Se sentit néanmoins assez vigoureuse, à la longue, pour appeler ses femmes qui accoururent. « De l</w:t>
      </w:r>
      <w:r>
        <w:rPr>
          <w:rFonts w:ascii="Georgia" w:hAnsi="Georgia"/>
          <w:sz w:val="32"/>
        </w:rPr>
        <w:t>’</w:t>
      </w:r>
      <w:r w:rsidRPr="007A6F8D">
        <w:rPr>
          <w:rFonts w:ascii="Georgia" w:hAnsi="Georgia"/>
          <w:sz w:val="32"/>
        </w:rPr>
        <w:t xml:space="preserve">eau, dit-elle, une carafe, aussi glacée que vous le pourrez. Et des fruits, peut-être... </w:t>
      </w:r>
      <w:r w:rsidR="00C066D4" w:rsidRPr="00C066D4">
        <w:rPr>
          <w:rFonts w:ascii="Georgia" w:hAnsi="Georgia"/>
          <w:sz w:val="32"/>
        </w:rPr>
        <w:t>–</w:t>
      </w:r>
      <w:r w:rsidRPr="007A6F8D">
        <w:rPr>
          <w:rFonts w:ascii="Georgia" w:hAnsi="Georgia"/>
          <w:sz w:val="32"/>
        </w:rPr>
        <w:t xml:space="preserve"> des dattes.</w:t>
      </w:r>
    </w:p>
    <w:p w:rsidR="001E54CB" w:rsidRPr="007A6F8D" w:rsidRDefault="001E54CB" w:rsidP="001E54CB">
      <w:pPr>
        <w:ind w:firstLine="720"/>
        <w:jc w:val="both"/>
        <w:rPr>
          <w:rFonts w:ascii="Georgia" w:hAnsi="Georgia"/>
          <w:i/>
          <w:sz w:val="32"/>
        </w:rPr>
      </w:pPr>
      <w:r w:rsidRPr="00C066D4">
        <w:rPr>
          <w:rFonts w:ascii="Georgia" w:hAnsi="Georgia"/>
          <w:sz w:val="32"/>
        </w:rPr>
        <w:t>— Bien,</w:t>
      </w:r>
      <w:r w:rsidRPr="007A6F8D">
        <w:rPr>
          <w:rFonts w:ascii="Georgia" w:hAnsi="Georgia"/>
          <w:i/>
          <w:sz w:val="32"/>
        </w:rPr>
        <w:t xml:space="preserve"> Khaleesi.</w:t>
      </w:r>
    </w:p>
    <w:p w:rsidR="001E54CB" w:rsidRPr="007A6F8D" w:rsidRDefault="001E54CB" w:rsidP="001E54CB">
      <w:pPr>
        <w:ind w:firstLine="720"/>
        <w:jc w:val="both"/>
        <w:rPr>
          <w:rFonts w:ascii="Georgia" w:hAnsi="Georgia"/>
          <w:sz w:val="32"/>
        </w:rPr>
      </w:pPr>
      <w:r w:rsidRPr="007A6F8D">
        <w:rPr>
          <w:rFonts w:ascii="Georgia" w:hAnsi="Georgia"/>
          <w:sz w:val="32"/>
        </w:rPr>
        <w:t xml:space="preserve">— Je veux ser Jorah », reprit-elle en se levant. Jhiqui se hâta de la draper dans un peignoir de soie. « Et </w:t>
      </w:r>
      <w:r w:rsidR="00C066D4">
        <w:rPr>
          <w:rFonts w:ascii="Georgia" w:hAnsi="Georgia"/>
          <w:sz w:val="32"/>
        </w:rPr>
        <w:t xml:space="preserve">un bain bouillant, et Mirri Maz </w:t>
      </w:r>
      <w:r w:rsidRPr="007A6F8D">
        <w:rPr>
          <w:rFonts w:ascii="Georgia" w:hAnsi="Georgia"/>
          <w:sz w:val="32"/>
        </w:rPr>
        <w:t>Duur, et... » La mémoire afflua d</w:t>
      </w:r>
      <w:r>
        <w:rPr>
          <w:rFonts w:ascii="Georgia" w:hAnsi="Georgia"/>
          <w:sz w:val="32"/>
        </w:rPr>
        <w:t>’</w:t>
      </w:r>
      <w:r w:rsidRPr="007A6F8D">
        <w:rPr>
          <w:rFonts w:ascii="Georgia" w:hAnsi="Georgia"/>
          <w:sz w:val="32"/>
        </w:rPr>
        <w:t>un bloc, la fit défaillir. « Khal Drogo », se força-t-elle à proférer, tout en scrutant, terrifiée d</w:t>
      </w:r>
      <w:r>
        <w:rPr>
          <w:rFonts w:ascii="Georgia" w:hAnsi="Georgia"/>
          <w:sz w:val="32"/>
        </w:rPr>
        <w:t>’</w:t>
      </w:r>
      <w:r w:rsidRPr="007A6F8D">
        <w:rPr>
          <w:rFonts w:ascii="Georgia" w:hAnsi="Georgia"/>
          <w:sz w:val="32"/>
        </w:rPr>
        <w:t>avance, les physionomies des suivantes. « Est-il... ?</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 En vie, oui », répondit Irri d</w:t>
      </w:r>
      <w:r>
        <w:rPr>
          <w:rFonts w:ascii="Georgia" w:hAnsi="Georgia"/>
          <w:sz w:val="32"/>
        </w:rPr>
        <w:t>’</w:t>
      </w:r>
      <w:r w:rsidRPr="007A6F8D">
        <w:rPr>
          <w:rFonts w:ascii="Georgia" w:hAnsi="Georgia"/>
          <w:sz w:val="32"/>
        </w:rPr>
        <w:t>un ton placide..., mais une ombre voilait son regard, et à peine eut-elle prononcé ces mots qu</w:t>
      </w:r>
      <w:r>
        <w:rPr>
          <w:rFonts w:ascii="Georgia" w:hAnsi="Georgia"/>
          <w:sz w:val="32"/>
        </w:rPr>
        <w:t>’</w:t>
      </w:r>
      <w:r w:rsidRPr="007A6F8D">
        <w:rPr>
          <w:rFonts w:ascii="Georgia" w:hAnsi="Georgia"/>
          <w:sz w:val="32"/>
        </w:rPr>
        <w:t>elle s</w:t>
      </w:r>
      <w:r>
        <w:rPr>
          <w:rFonts w:ascii="Georgia" w:hAnsi="Georgia"/>
          <w:sz w:val="32"/>
        </w:rPr>
        <w:t>’</w:t>
      </w:r>
      <w:r w:rsidRPr="007A6F8D">
        <w:rPr>
          <w:rFonts w:ascii="Georgia" w:hAnsi="Georgia"/>
          <w:sz w:val="32"/>
        </w:rPr>
        <w:t>élançait au-dehors sous couleur d</w:t>
      </w:r>
      <w:r>
        <w:rPr>
          <w:rFonts w:ascii="Georgia" w:hAnsi="Georgia"/>
          <w:sz w:val="32"/>
        </w:rPr>
        <w:t>’</w:t>
      </w:r>
      <w:r w:rsidRPr="007A6F8D">
        <w:rPr>
          <w:rFonts w:ascii="Georgia" w:hAnsi="Georgia"/>
          <w:sz w:val="32"/>
        </w:rPr>
        <w:t>aller chercher l</w:t>
      </w:r>
      <w:r>
        <w:rPr>
          <w:rFonts w:ascii="Georgia" w:hAnsi="Georgia"/>
          <w:sz w:val="32"/>
        </w:rPr>
        <w:t>’</w:t>
      </w:r>
      <w:r w:rsidRPr="007A6F8D">
        <w:rPr>
          <w:rFonts w:ascii="Georgia" w:hAnsi="Georgia"/>
          <w:sz w:val="32"/>
        </w:rPr>
        <w:t>eau.</w:t>
      </w:r>
    </w:p>
    <w:p w:rsidR="001E54CB" w:rsidRPr="007A6F8D" w:rsidRDefault="001E54CB" w:rsidP="001E54CB">
      <w:pPr>
        <w:ind w:firstLine="720"/>
        <w:jc w:val="both"/>
        <w:rPr>
          <w:rFonts w:ascii="Georgia" w:hAnsi="Georgia"/>
          <w:sz w:val="32"/>
        </w:rPr>
      </w:pPr>
      <w:r w:rsidRPr="007A6F8D">
        <w:rPr>
          <w:rFonts w:ascii="Georgia" w:hAnsi="Georgia"/>
          <w:sz w:val="32"/>
        </w:rPr>
        <w:t>Daenerys se tourna vers Doreah. « Parle.</w:t>
      </w:r>
    </w:p>
    <w:p w:rsidR="001E54CB" w:rsidRPr="007A6F8D" w:rsidRDefault="001E54CB" w:rsidP="001E54CB">
      <w:pPr>
        <w:ind w:firstLine="720"/>
        <w:jc w:val="both"/>
        <w:rPr>
          <w:rFonts w:ascii="Georgia" w:hAnsi="Georgia"/>
          <w:sz w:val="32"/>
        </w:rPr>
      </w:pPr>
      <w:r w:rsidRPr="007A6F8D">
        <w:rPr>
          <w:rFonts w:ascii="Georgia" w:hAnsi="Georgia"/>
          <w:sz w:val="32"/>
        </w:rPr>
        <w:t>— Je... je vous ramène ser Jorah », répliqua la Lysienne avant de s</w:t>
      </w:r>
      <w:r>
        <w:rPr>
          <w:rFonts w:ascii="Georgia" w:hAnsi="Georgia"/>
          <w:sz w:val="32"/>
        </w:rPr>
        <w:t>’</w:t>
      </w:r>
      <w:r w:rsidRPr="007A6F8D">
        <w:rPr>
          <w:rFonts w:ascii="Georgia" w:hAnsi="Georgia"/>
          <w:sz w:val="32"/>
        </w:rPr>
        <w:t>enfuir sur une courbette.</w:t>
      </w:r>
    </w:p>
    <w:p w:rsidR="001E54CB" w:rsidRPr="007A6F8D" w:rsidRDefault="001E54CB" w:rsidP="001E54CB">
      <w:pPr>
        <w:ind w:firstLine="720"/>
        <w:jc w:val="both"/>
        <w:rPr>
          <w:rFonts w:ascii="Georgia" w:hAnsi="Georgia"/>
          <w:sz w:val="32"/>
        </w:rPr>
      </w:pPr>
      <w:r w:rsidRPr="007A6F8D">
        <w:rPr>
          <w:rFonts w:ascii="Georgia" w:hAnsi="Georgia"/>
          <w:sz w:val="32"/>
        </w:rPr>
        <w:t>Jhiqui n</w:t>
      </w:r>
      <w:r>
        <w:rPr>
          <w:rFonts w:ascii="Georgia" w:hAnsi="Georgia"/>
          <w:sz w:val="32"/>
        </w:rPr>
        <w:t>’</w:t>
      </w:r>
      <w:r w:rsidRPr="007A6F8D">
        <w:rPr>
          <w:rFonts w:ascii="Georgia" w:hAnsi="Georgia"/>
          <w:sz w:val="32"/>
        </w:rPr>
        <w:t>aspirait qu</w:t>
      </w:r>
      <w:r>
        <w:rPr>
          <w:rFonts w:ascii="Georgia" w:hAnsi="Georgia"/>
          <w:sz w:val="32"/>
        </w:rPr>
        <w:t>’</w:t>
      </w:r>
      <w:r w:rsidRPr="007A6F8D">
        <w:rPr>
          <w:rFonts w:ascii="Georgia" w:hAnsi="Georgia"/>
          <w:sz w:val="32"/>
        </w:rPr>
        <w:t>à faire c</w:t>
      </w:r>
      <w:r w:rsidR="00C066D4">
        <w:rPr>
          <w:rFonts w:ascii="Georgia" w:hAnsi="Georgia"/>
          <w:sz w:val="32"/>
        </w:rPr>
        <w:t>omme ses compagnes, mais sa mai</w:t>
      </w:r>
      <w:r w:rsidRPr="007A6F8D">
        <w:rPr>
          <w:rFonts w:ascii="Georgia" w:hAnsi="Georgia"/>
          <w:sz w:val="32"/>
        </w:rPr>
        <w:t>tresse lui saisit le poignet pour l</w:t>
      </w:r>
      <w:r>
        <w:rPr>
          <w:rFonts w:ascii="Georgia" w:hAnsi="Georgia"/>
          <w:sz w:val="32"/>
        </w:rPr>
        <w:t>’</w:t>
      </w:r>
      <w:r w:rsidRPr="007A6F8D">
        <w:rPr>
          <w:rFonts w:ascii="Georgia" w:hAnsi="Georgia"/>
          <w:sz w:val="32"/>
        </w:rPr>
        <w:t>en empêcher. « Qu</w:t>
      </w:r>
      <w:r>
        <w:rPr>
          <w:rFonts w:ascii="Georgia" w:hAnsi="Georgia"/>
          <w:sz w:val="32"/>
        </w:rPr>
        <w:t>’</w:t>
      </w:r>
      <w:r w:rsidRPr="007A6F8D">
        <w:rPr>
          <w:rFonts w:ascii="Georgia" w:hAnsi="Georgia"/>
          <w:sz w:val="32"/>
        </w:rPr>
        <w:t>y a-t-il ? Je dois savoir. Pour Drogo... et mon fils. » L</w:t>
      </w:r>
      <w:r>
        <w:rPr>
          <w:rFonts w:ascii="Georgia" w:hAnsi="Georgia"/>
          <w:sz w:val="32"/>
        </w:rPr>
        <w:t>’</w:t>
      </w:r>
      <w:r w:rsidRPr="007A6F8D">
        <w:rPr>
          <w:rFonts w:ascii="Georgia" w:hAnsi="Georgia"/>
          <w:sz w:val="32"/>
        </w:rPr>
        <w:t>enfant ! Comment l</w:t>
      </w:r>
      <w:r>
        <w:rPr>
          <w:rFonts w:ascii="Georgia" w:hAnsi="Georgia"/>
          <w:sz w:val="32"/>
        </w:rPr>
        <w:t>’</w:t>
      </w:r>
      <w:r w:rsidRPr="007A6F8D">
        <w:rPr>
          <w:rFonts w:ascii="Georgia" w:hAnsi="Georgia"/>
          <w:sz w:val="32"/>
        </w:rPr>
        <w:t>avait-elle oublié jusque-là ? « Mon fils..., Rhaego..., où est-il ? Je le veux. »</w:t>
      </w:r>
    </w:p>
    <w:p w:rsidR="001E54CB" w:rsidRPr="007A6F8D" w:rsidRDefault="001E54CB" w:rsidP="001E54CB">
      <w:pPr>
        <w:ind w:firstLine="720"/>
        <w:jc w:val="both"/>
        <w:rPr>
          <w:rFonts w:ascii="Georgia" w:hAnsi="Georgia"/>
          <w:sz w:val="32"/>
        </w:rPr>
      </w:pPr>
      <w:r w:rsidRPr="007A6F8D">
        <w:rPr>
          <w:rFonts w:ascii="Georgia" w:hAnsi="Georgia"/>
          <w:sz w:val="32"/>
        </w:rPr>
        <w:t>La servante baissa les yeux. «Votre... » Sa voix s</w:t>
      </w:r>
      <w:r>
        <w:rPr>
          <w:rFonts w:ascii="Georgia" w:hAnsi="Georgia"/>
          <w:sz w:val="32"/>
        </w:rPr>
        <w:t>’</w:t>
      </w:r>
      <w:r w:rsidRPr="007A6F8D">
        <w:rPr>
          <w:rFonts w:ascii="Georgia" w:hAnsi="Georgia"/>
          <w:sz w:val="32"/>
        </w:rPr>
        <w:t>amenuisa en un murmure d</w:t>
      </w:r>
      <w:r>
        <w:rPr>
          <w:rFonts w:ascii="Georgia" w:hAnsi="Georgia"/>
          <w:sz w:val="32"/>
        </w:rPr>
        <w:t>’</w:t>
      </w:r>
      <w:r w:rsidRPr="007A6F8D">
        <w:rPr>
          <w:rFonts w:ascii="Georgia" w:hAnsi="Georgia"/>
          <w:sz w:val="32"/>
        </w:rPr>
        <w:t>épouvante. « Il n</w:t>
      </w:r>
      <w:r>
        <w:rPr>
          <w:rFonts w:ascii="Georgia" w:hAnsi="Georgia"/>
          <w:sz w:val="32"/>
        </w:rPr>
        <w:t>’</w:t>
      </w:r>
      <w:r w:rsidRPr="007A6F8D">
        <w:rPr>
          <w:rFonts w:ascii="Georgia" w:hAnsi="Georgia"/>
          <w:sz w:val="32"/>
        </w:rPr>
        <w:t>a pas vécu,</w:t>
      </w:r>
      <w:r w:rsidRPr="007A6F8D">
        <w:rPr>
          <w:rFonts w:ascii="Georgia" w:hAnsi="Georgia"/>
          <w:i/>
          <w:sz w:val="32"/>
        </w:rPr>
        <w:t xml:space="preserve"> Khaleesi. »</w:t>
      </w:r>
    </w:p>
    <w:p w:rsidR="001E54CB" w:rsidRPr="007A6F8D" w:rsidRDefault="001E54CB" w:rsidP="001E54CB">
      <w:pPr>
        <w:ind w:firstLine="720"/>
        <w:jc w:val="both"/>
        <w:rPr>
          <w:rFonts w:ascii="Georgia" w:hAnsi="Georgia"/>
          <w:sz w:val="32"/>
        </w:rPr>
      </w:pPr>
      <w:r w:rsidRPr="007A6F8D">
        <w:rPr>
          <w:rFonts w:ascii="Georgia" w:hAnsi="Georgia"/>
          <w:sz w:val="32"/>
        </w:rPr>
        <w:t>Daenerys la relâcha.</w:t>
      </w:r>
      <w:r w:rsidRPr="007A6F8D">
        <w:rPr>
          <w:rFonts w:ascii="Georgia" w:hAnsi="Georgia"/>
          <w:i/>
          <w:sz w:val="32"/>
        </w:rPr>
        <w:t xml:space="preserve"> Mon fils est mort,</w:t>
      </w:r>
      <w:r w:rsidRPr="007A6F8D">
        <w:rPr>
          <w:rFonts w:ascii="Georgia" w:hAnsi="Georgia"/>
          <w:sz w:val="32"/>
        </w:rPr>
        <w:t xml:space="preserve"> songea-t-elle, pendant que Jhiqui s</w:t>
      </w:r>
      <w:r>
        <w:rPr>
          <w:rFonts w:ascii="Georgia" w:hAnsi="Georgia"/>
          <w:sz w:val="32"/>
        </w:rPr>
        <w:t>’</w:t>
      </w:r>
      <w:r w:rsidRPr="007A6F8D">
        <w:rPr>
          <w:rFonts w:ascii="Georgia" w:hAnsi="Georgia"/>
          <w:sz w:val="32"/>
        </w:rPr>
        <w:t>éclipsait. La nouvelle n</w:t>
      </w:r>
      <w:r>
        <w:rPr>
          <w:rFonts w:ascii="Georgia" w:hAnsi="Georgia"/>
          <w:sz w:val="32"/>
        </w:rPr>
        <w:t>’</w:t>
      </w:r>
      <w:r w:rsidRPr="007A6F8D">
        <w:rPr>
          <w:rFonts w:ascii="Georgia" w:hAnsi="Georgia"/>
          <w:sz w:val="32"/>
        </w:rPr>
        <w:t>en était pas une. Elle le savait déjà. Elle l</w:t>
      </w:r>
      <w:r>
        <w:rPr>
          <w:rFonts w:ascii="Georgia" w:hAnsi="Georgia"/>
          <w:sz w:val="32"/>
        </w:rPr>
        <w:t>’</w:t>
      </w:r>
      <w:r w:rsidRPr="007A6F8D">
        <w:rPr>
          <w:rFonts w:ascii="Georgia" w:hAnsi="Georgia"/>
          <w:sz w:val="32"/>
        </w:rPr>
        <w:t>avait su dès son premier réveil, et par les larmes de Jhiqui. Non, dès</w:t>
      </w:r>
      <w:r w:rsidRPr="007A6F8D">
        <w:rPr>
          <w:rFonts w:ascii="Georgia" w:hAnsi="Georgia"/>
          <w:i/>
          <w:sz w:val="32"/>
        </w:rPr>
        <w:t xml:space="preserve"> avant</w:t>
      </w:r>
      <w:r w:rsidRPr="007A6F8D">
        <w:rPr>
          <w:rFonts w:ascii="Georgia" w:hAnsi="Georgia"/>
          <w:sz w:val="32"/>
        </w:rPr>
        <w:t xml:space="preserve"> son réveil. Le souvenir lui revint, vivace, immédiat, de son rêve et du grand cavalier à la peau cuivrée, à la longue tresse d</w:t>
      </w:r>
      <w:r>
        <w:rPr>
          <w:rFonts w:ascii="Georgia" w:hAnsi="Georgia"/>
          <w:sz w:val="32"/>
        </w:rPr>
        <w:t>’</w:t>
      </w:r>
      <w:r w:rsidRPr="007A6F8D">
        <w:rPr>
          <w:rFonts w:ascii="Georgia" w:hAnsi="Georgia"/>
          <w:sz w:val="32"/>
        </w:rPr>
        <w:t>o</w:t>
      </w:r>
      <w:r w:rsidR="00C066D4">
        <w:rPr>
          <w:rFonts w:ascii="Georgia" w:hAnsi="Georgia"/>
          <w:sz w:val="32"/>
        </w:rPr>
        <w:t>r</w:t>
      </w:r>
      <w:r w:rsidRPr="007A6F8D">
        <w:rPr>
          <w:rFonts w:ascii="Georgia" w:hAnsi="Georgia"/>
          <w:sz w:val="32"/>
        </w:rPr>
        <w:t xml:space="preserve"> pâle que consumaient les flammes.</w:t>
      </w:r>
    </w:p>
    <w:p w:rsidR="001E54CB" w:rsidRPr="007A6F8D" w:rsidRDefault="001E54CB" w:rsidP="001E54CB">
      <w:pPr>
        <w:ind w:firstLine="720"/>
        <w:jc w:val="both"/>
        <w:rPr>
          <w:rFonts w:ascii="Georgia" w:hAnsi="Georgia"/>
          <w:sz w:val="32"/>
        </w:rPr>
      </w:pPr>
      <w:r w:rsidRPr="007A6F8D">
        <w:rPr>
          <w:rFonts w:ascii="Georgia" w:hAnsi="Georgia"/>
          <w:sz w:val="32"/>
        </w:rPr>
        <w:t>Elle aurait dû pleurer, assurément, mais ses yeux étaient sec</w:t>
      </w:r>
      <w:r w:rsidR="00C066D4">
        <w:rPr>
          <w:rFonts w:ascii="Georgia" w:hAnsi="Georgia"/>
          <w:sz w:val="32"/>
        </w:rPr>
        <w:t>s</w:t>
      </w:r>
      <w:r w:rsidRPr="007A6F8D">
        <w:rPr>
          <w:rFonts w:ascii="Georgia" w:hAnsi="Georgia"/>
          <w:sz w:val="32"/>
        </w:rPr>
        <w:t xml:space="preserve"> comme des yeux de cendres. Elle avait pleuré, dans son rêve, et se</w:t>
      </w:r>
      <w:r w:rsidR="00C066D4">
        <w:rPr>
          <w:rFonts w:ascii="Georgia" w:hAnsi="Georgia"/>
          <w:sz w:val="32"/>
        </w:rPr>
        <w:t>s</w:t>
      </w:r>
      <w:r w:rsidRPr="007A6F8D">
        <w:rPr>
          <w:rFonts w:ascii="Georgia" w:hAnsi="Georgia"/>
          <w:sz w:val="32"/>
        </w:rPr>
        <w:t xml:space="preserve"> larmes, au contact de ses joues, s</w:t>
      </w:r>
      <w:r>
        <w:rPr>
          <w:rFonts w:ascii="Georgia" w:hAnsi="Georgia"/>
          <w:sz w:val="32"/>
        </w:rPr>
        <w:t>’</w:t>
      </w:r>
      <w:r w:rsidRPr="007A6F8D">
        <w:rPr>
          <w:rFonts w:ascii="Georgia" w:hAnsi="Georgia"/>
          <w:sz w:val="32"/>
        </w:rPr>
        <w:t>étaient évaporées.</w:t>
      </w:r>
      <w:r w:rsidRPr="007A6F8D">
        <w:rPr>
          <w:rFonts w:ascii="Georgia" w:hAnsi="Georgia"/>
          <w:i/>
          <w:sz w:val="32"/>
        </w:rPr>
        <w:t xml:space="preserve"> Mon deuil m</w:t>
      </w:r>
      <w:r>
        <w:rPr>
          <w:rFonts w:ascii="Georgia" w:hAnsi="Georgia"/>
          <w:i/>
          <w:sz w:val="32"/>
        </w:rPr>
        <w:t>’</w:t>
      </w:r>
      <w:r w:rsidRPr="007A6F8D">
        <w:rPr>
          <w:rFonts w:ascii="Georgia" w:hAnsi="Georgia"/>
          <w:i/>
          <w:sz w:val="32"/>
        </w:rPr>
        <w:t>a fuie, s</w:t>
      </w:r>
      <w:r>
        <w:rPr>
          <w:rFonts w:ascii="Georgia" w:hAnsi="Georgia"/>
          <w:i/>
          <w:sz w:val="32"/>
        </w:rPr>
        <w:t>’</w:t>
      </w:r>
      <w:r w:rsidRPr="007A6F8D">
        <w:rPr>
          <w:rFonts w:ascii="Georgia" w:hAnsi="Georgia"/>
          <w:i/>
          <w:sz w:val="32"/>
        </w:rPr>
        <w:t>est enfui en fumée.</w:t>
      </w:r>
      <w:r w:rsidRPr="007A6F8D">
        <w:rPr>
          <w:rFonts w:ascii="Georgia" w:hAnsi="Georgia"/>
          <w:sz w:val="32"/>
        </w:rPr>
        <w:t xml:space="preserve"> Elle éprouvait, certes, de la tristesse, et, </w:t>
      </w:r>
      <w:r w:rsidR="00C066D4" w:rsidRPr="007A6F8D">
        <w:rPr>
          <w:rFonts w:ascii="Georgia" w:hAnsi="Georgia"/>
          <w:sz w:val="32"/>
        </w:rPr>
        <w:t>pourtant</w:t>
      </w:r>
      <w:r w:rsidRPr="007A6F8D">
        <w:rPr>
          <w:rFonts w:ascii="Georgia" w:hAnsi="Georgia"/>
          <w:sz w:val="32"/>
        </w:rPr>
        <w:t>..., le sentiment aussi que Rhaego s</w:t>
      </w:r>
      <w:r>
        <w:rPr>
          <w:rFonts w:ascii="Georgia" w:hAnsi="Georgia"/>
          <w:sz w:val="32"/>
        </w:rPr>
        <w:t>’</w:t>
      </w:r>
      <w:r w:rsidRPr="007A6F8D">
        <w:rPr>
          <w:rFonts w:ascii="Georgia" w:hAnsi="Georgia"/>
          <w:sz w:val="32"/>
        </w:rPr>
        <w:t>éloignait, s</w:t>
      </w:r>
      <w:r>
        <w:rPr>
          <w:rFonts w:ascii="Georgia" w:hAnsi="Georgia"/>
          <w:sz w:val="32"/>
        </w:rPr>
        <w:t>’</w:t>
      </w:r>
      <w:r w:rsidRPr="007A6F8D">
        <w:rPr>
          <w:rFonts w:ascii="Georgia" w:hAnsi="Georgia"/>
          <w:sz w:val="32"/>
        </w:rPr>
        <w:t>éloignait d</w:t>
      </w:r>
      <w:r>
        <w:rPr>
          <w:rFonts w:ascii="Georgia" w:hAnsi="Georgia"/>
          <w:sz w:val="32"/>
        </w:rPr>
        <w:t>’</w:t>
      </w:r>
      <w:r w:rsidRPr="007A6F8D">
        <w:rPr>
          <w:rFonts w:ascii="Georgia" w:hAnsi="Georgia"/>
          <w:sz w:val="32"/>
        </w:rPr>
        <w:t>elle comme s</w:t>
      </w:r>
      <w:r>
        <w:rPr>
          <w:rFonts w:ascii="Georgia" w:hAnsi="Georgia"/>
          <w:sz w:val="32"/>
        </w:rPr>
        <w:t>’</w:t>
      </w:r>
      <w:r w:rsidRPr="007A6F8D">
        <w:rPr>
          <w:rFonts w:ascii="Georgia" w:hAnsi="Georgia"/>
          <w:sz w:val="32"/>
        </w:rPr>
        <w:t>il n</w:t>
      </w:r>
      <w:r>
        <w:rPr>
          <w:rFonts w:ascii="Georgia" w:hAnsi="Georgia"/>
          <w:sz w:val="32"/>
        </w:rPr>
        <w:t>’</w:t>
      </w:r>
      <w:r w:rsidRPr="007A6F8D">
        <w:rPr>
          <w:rFonts w:ascii="Georgia" w:hAnsi="Georgia"/>
          <w:sz w:val="32"/>
        </w:rPr>
        <w:t>avait jamais eu d</w:t>
      </w:r>
      <w:r>
        <w:rPr>
          <w:rFonts w:ascii="Georgia" w:hAnsi="Georgia"/>
          <w:sz w:val="32"/>
        </w:rPr>
        <w:t>’</w:t>
      </w:r>
      <w:r w:rsidRPr="007A6F8D">
        <w:rPr>
          <w:rFonts w:ascii="Georgia" w:hAnsi="Georgia"/>
          <w:sz w:val="32"/>
        </w:rPr>
        <w:t>existence.</w:t>
      </w:r>
    </w:p>
    <w:p w:rsidR="001E54CB" w:rsidRPr="007A6F8D" w:rsidRDefault="001E54CB" w:rsidP="001E54CB">
      <w:pPr>
        <w:ind w:firstLine="720"/>
        <w:jc w:val="both"/>
        <w:rPr>
          <w:rFonts w:ascii="Georgia" w:hAnsi="Georgia"/>
          <w:sz w:val="32"/>
        </w:rPr>
      </w:pPr>
      <w:r w:rsidRPr="007A6F8D">
        <w:rPr>
          <w:rFonts w:ascii="Georgia" w:hAnsi="Georgia"/>
          <w:sz w:val="32"/>
        </w:rPr>
        <w:t>En entrant peu après, ser Jorah et Mirri Maz Duur la trouvèrent inclinée sur les deux autres œufs de dragon, toujours à leur place dans le coffre. Elle avait l</w:t>
      </w:r>
      <w:r>
        <w:rPr>
          <w:rFonts w:ascii="Georgia" w:hAnsi="Georgia"/>
          <w:sz w:val="32"/>
        </w:rPr>
        <w:t>’</w:t>
      </w:r>
      <w:r w:rsidRPr="007A6F8D">
        <w:rPr>
          <w:rFonts w:ascii="Georgia" w:hAnsi="Georgia"/>
          <w:sz w:val="32"/>
        </w:rPr>
        <w:t>impression que d</w:t>
      </w:r>
      <w:r>
        <w:rPr>
          <w:rFonts w:ascii="Georgia" w:hAnsi="Georgia"/>
          <w:sz w:val="32"/>
        </w:rPr>
        <w:t>’</w:t>
      </w:r>
      <w:r w:rsidRPr="007A6F8D">
        <w:rPr>
          <w:rFonts w:ascii="Georgia" w:hAnsi="Georgia"/>
          <w:sz w:val="32"/>
        </w:rPr>
        <w:t>eux émanait, comme de celui avec lequel elle avait dormi, cette même ardeur plus qu</w:t>
      </w:r>
      <w:r>
        <w:rPr>
          <w:rFonts w:ascii="Georgia" w:hAnsi="Georgia"/>
          <w:sz w:val="32"/>
        </w:rPr>
        <w:t>’</w:t>
      </w:r>
      <w:r w:rsidRPr="007A6F8D">
        <w:rPr>
          <w:rFonts w:ascii="Georgia" w:hAnsi="Georgia"/>
          <w:sz w:val="32"/>
        </w:rPr>
        <w:t>étrange, extraordinaire. « Approchez, ser Jorah », dit-elle. Elle lui prit la main, la guida sur l</w:t>
      </w:r>
      <w:r>
        <w:rPr>
          <w:rFonts w:ascii="Georgia" w:hAnsi="Georgia"/>
          <w:sz w:val="32"/>
        </w:rPr>
        <w:t>’</w:t>
      </w:r>
      <w:r w:rsidRPr="007A6F8D">
        <w:rPr>
          <w:rFonts w:ascii="Georgia" w:hAnsi="Georgia"/>
          <w:sz w:val="32"/>
        </w:rPr>
        <w:t>œuf noir jaspé d</w:t>
      </w:r>
      <w:r>
        <w:rPr>
          <w:rFonts w:ascii="Georgia" w:hAnsi="Georgia"/>
          <w:sz w:val="32"/>
        </w:rPr>
        <w:t>’</w:t>
      </w:r>
      <w:r w:rsidRPr="007A6F8D">
        <w:rPr>
          <w:rFonts w:ascii="Georgia" w:hAnsi="Georgia"/>
          <w:sz w:val="32"/>
        </w:rPr>
        <w:t>écarlate. « Que sentez-vous ?</w:t>
      </w:r>
    </w:p>
    <w:p w:rsidR="001E54CB" w:rsidRPr="007A6F8D" w:rsidRDefault="001E54CB" w:rsidP="001E54CB">
      <w:pPr>
        <w:ind w:firstLine="720"/>
        <w:jc w:val="both"/>
        <w:rPr>
          <w:rFonts w:ascii="Georgia" w:hAnsi="Georgia"/>
          <w:sz w:val="32"/>
        </w:rPr>
      </w:pPr>
      <w:r w:rsidRPr="007A6F8D">
        <w:rPr>
          <w:rFonts w:ascii="Georgia" w:hAnsi="Georgia"/>
          <w:sz w:val="32"/>
        </w:rPr>
        <w:t>— Une coquille, dure comme un roc, lâcha-t-il prudemment. Des écailles.</w:t>
      </w:r>
    </w:p>
    <w:p w:rsidR="001E54CB" w:rsidRPr="007A6F8D" w:rsidRDefault="001E54CB" w:rsidP="001E54CB">
      <w:pPr>
        <w:ind w:firstLine="720"/>
        <w:jc w:val="both"/>
        <w:rPr>
          <w:rFonts w:ascii="Georgia" w:hAnsi="Georgia"/>
          <w:sz w:val="32"/>
        </w:rPr>
      </w:pPr>
      <w:r w:rsidRPr="007A6F8D">
        <w:rPr>
          <w:rFonts w:ascii="Georgia" w:hAnsi="Georgia"/>
          <w:sz w:val="32"/>
        </w:rPr>
        <w:t>— De la chaleur ?</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 Non. Le froid de la pierre. » Il retira sa main. « Comment vous trouvez-vous, princesse ? Est-il bien sage de vous lever, faible comme vous l</w:t>
      </w:r>
      <w:r>
        <w:rPr>
          <w:rFonts w:ascii="Georgia" w:hAnsi="Georgia"/>
          <w:sz w:val="32"/>
        </w:rPr>
        <w:t>’</w:t>
      </w:r>
      <w:r w:rsidRPr="007A6F8D">
        <w:rPr>
          <w:rFonts w:ascii="Georgia" w:hAnsi="Georgia"/>
          <w:sz w:val="32"/>
        </w:rPr>
        <w:t>êtes ?</w:t>
      </w:r>
    </w:p>
    <w:p w:rsidR="001E54CB" w:rsidRPr="007A6F8D" w:rsidRDefault="001E54CB" w:rsidP="001E54CB">
      <w:pPr>
        <w:ind w:firstLine="720"/>
        <w:jc w:val="both"/>
        <w:rPr>
          <w:rFonts w:ascii="Georgia" w:hAnsi="Georgia"/>
          <w:sz w:val="32"/>
        </w:rPr>
      </w:pPr>
      <w:r w:rsidRPr="007A6F8D">
        <w:rPr>
          <w:rFonts w:ascii="Georgia" w:hAnsi="Georgia"/>
          <w:sz w:val="32"/>
        </w:rPr>
        <w:t>— Faible ? Forte, Jorah. » A seule fin de lui complaire, elle s</w:t>
      </w:r>
      <w:r>
        <w:rPr>
          <w:rFonts w:ascii="Georgia" w:hAnsi="Georgia"/>
          <w:sz w:val="32"/>
        </w:rPr>
        <w:t>’</w:t>
      </w:r>
      <w:r w:rsidR="00C066D4" w:rsidRPr="007A6F8D">
        <w:rPr>
          <w:rFonts w:ascii="Georgia" w:hAnsi="Georgia"/>
          <w:sz w:val="32"/>
        </w:rPr>
        <w:t>étendit</w:t>
      </w:r>
      <w:r w:rsidRPr="007A6F8D">
        <w:rPr>
          <w:rFonts w:ascii="Georgia" w:hAnsi="Georgia"/>
          <w:sz w:val="32"/>
        </w:rPr>
        <w:t xml:space="preserve"> néanmoins sur les coussins amoncelés. « A présent, parlez-moi de la mort de mon fils.</w:t>
      </w:r>
    </w:p>
    <w:p w:rsidR="001E54CB" w:rsidRPr="007A6F8D" w:rsidRDefault="001E54CB" w:rsidP="001E54CB">
      <w:pPr>
        <w:ind w:firstLine="720"/>
        <w:jc w:val="both"/>
        <w:rPr>
          <w:rFonts w:ascii="Georgia" w:hAnsi="Georgia"/>
          <w:sz w:val="32"/>
        </w:rPr>
      </w:pPr>
      <w:r w:rsidRPr="007A6F8D">
        <w:rPr>
          <w:rFonts w:ascii="Georgia" w:hAnsi="Georgia"/>
          <w:sz w:val="32"/>
        </w:rPr>
        <w:t>— Il n</w:t>
      </w:r>
      <w:r>
        <w:rPr>
          <w:rFonts w:ascii="Georgia" w:hAnsi="Georgia"/>
          <w:sz w:val="32"/>
        </w:rPr>
        <w:t>’</w:t>
      </w:r>
      <w:r w:rsidRPr="007A6F8D">
        <w:rPr>
          <w:rFonts w:ascii="Georgia" w:hAnsi="Georgia"/>
          <w:sz w:val="32"/>
        </w:rPr>
        <w:t>était pas vivant, princesse. D</w:t>
      </w:r>
      <w:r>
        <w:rPr>
          <w:rFonts w:ascii="Georgia" w:hAnsi="Georgia"/>
          <w:sz w:val="32"/>
        </w:rPr>
        <w:t>’</w:t>
      </w:r>
      <w:r w:rsidRPr="007A6F8D">
        <w:rPr>
          <w:rFonts w:ascii="Georgia" w:hAnsi="Georgia"/>
          <w:sz w:val="32"/>
        </w:rPr>
        <w:t>après les femmes... » Comme il hésitait, elle s</w:t>
      </w:r>
      <w:r>
        <w:rPr>
          <w:rFonts w:ascii="Georgia" w:hAnsi="Georgia"/>
          <w:sz w:val="32"/>
        </w:rPr>
        <w:t>’</w:t>
      </w:r>
      <w:r w:rsidRPr="007A6F8D">
        <w:rPr>
          <w:rFonts w:ascii="Georgia" w:hAnsi="Georgia"/>
          <w:sz w:val="32"/>
        </w:rPr>
        <w:t>aperçut qu</w:t>
      </w:r>
      <w:r>
        <w:rPr>
          <w:rFonts w:ascii="Georgia" w:hAnsi="Georgia"/>
          <w:sz w:val="32"/>
        </w:rPr>
        <w:t>’</w:t>
      </w:r>
      <w:r w:rsidRPr="007A6F8D">
        <w:rPr>
          <w:rFonts w:ascii="Georgia" w:hAnsi="Georgia"/>
          <w:sz w:val="32"/>
        </w:rPr>
        <w:t>il n</w:t>
      </w:r>
      <w:r>
        <w:rPr>
          <w:rFonts w:ascii="Georgia" w:hAnsi="Georgia"/>
          <w:sz w:val="32"/>
        </w:rPr>
        <w:t>’</w:t>
      </w:r>
      <w:r w:rsidRPr="007A6F8D">
        <w:rPr>
          <w:rFonts w:ascii="Georgia" w:hAnsi="Georgia"/>
          <w:sz w:val="32"/>
        </w:rPr>
        <w:t>avait plus guère que la peau sur les os, clopinait au moindre mouvement.</w:t>
      </w:r>
    </w:p>
    <w:p w:rsidR="001E54CB" w:rsidRPr="007A6F8D" w:rsidRDefault="001E54CB" w:rsidP="001E54CB">
      <w:pPr>
        <w:ind w:firstLine="720"/>
        <w:jc w:val="both"/>
        <w:rPr>
          <w:rFonts w:ascii="Georgia" w:hAnsi="Georgia"/>
          <w:sz w:val="32"/>
        </w:rPr>
      </w:pPr>
      <w:r w:rsidRPr="007A6F8D">
        <w:rPr>
          <w:rFonts w:ascii="Georgia" w:hAnsi="Georgia"/>
          <w:sz w:val="32"/>
        </w:rPr>
        <w:t>« Parlez. D</w:t>
      </w:r>
      <w:r>
        <w:rPr>
          <w:rFonts w:ascii="Georgia" w:hAnsi="Georgia"/>
          <w:sz w:val="32"/>
        </w:rPr>
        <w:t>’</w:t>
      </w:r>
      <w:r w:rsidRPr="007A6F8D">
        <w:rPr>
          <w:rFonts w:ascii="Georgia" w:hAnsi="Georgia"/>
          <w:sz w:val="32"/>
        </w:rPr>
        <w:t>après les femmes, disiez-vous ? »</w:t>
      </w:r>
    </w:p>
    <w:p w:rsidR="001E54CB" w:rsidRPr="007A6F8D" w:rsidRDefault="001E54CB" w:rsidP="001E54CB">
      <w:pPr>
        <w:ind w:firstLine="720"/>
        <w:jc w:val="both"/>
        <w:rPr>
          <w:rFonts w:ascii="Georgia" w:hAnsi="Georgia"/>
          <w:sz w:val="32"/>
        </w:rPr>
      </w:pPr>
      <w:r w:rsidRPr="007A6F8D">
        <w:rPr>
          <w:rFonts w:ascii="Georgia" w:hAnsi="Georgia"/>
          <w:sz w:val="32"/>
        </w:rPr>
        <w:t>Il détourna des yeux hagards. « D</w:t>
      </w:r>
      <w:r>
        <w:rPr>
          <w:rFonts w:ascii="Georgia" w:hAnsi="Georgia"/>
          <w:sz w:val="32"/>
        </w:rPr>
        <w:t>’</w:t>
      </w:r>
      <w:r w:rsidRPr="007A6F8D">
        <w:rPr>
          <w:rFonts w:ascii="Georgia" w:hAnsi="Georgia"/>
          <w:sz w:val="32"/>
        </w:rPr>
        <w:t>après elles, il était... »</w:t>
      </w:r>
    </w:p>
    <w:p w:rsidR="001E54CB" w:rsidRPr="007A6F8D" w:rsidRDefault="001E54CB" w:rsidP="001E54CB">
      <w:pPr>
        <w:ind w:firstLine="720"/>
        <w:jc w:val="both"/>
        <w:rPr>
          <w:rFonts w:ascii="Georgia" w:hAnsi="Georgia"/>
          <w:sz w:val="32"/>
        </w:rPr>
      </w:pPr>
      <w:r w:rsidRPr="007A6F8D">
        <w:rPr>
          <w:rFonts w:ascii="Georgia" w:hAnsi="Georgia"/>
          <w:sz w:val="32"/>
        </w:rPr>
        <w:t>Elle attendit, mais il ne put dominer sa vergogne, se rembrunit davantage encore. L</w:t>
      </w:r>
      <w:r>
        <w:rPr>
          <w:rFonts w:ascii="Georgia" w:hAnsi="Georgia"/>
          <w:sz w:val="32"/>
        </w:rPr>
        <w:t>’</w:t>
      </w:r>
      <w:r w:rsidRPr="007A6F8D">
        <w:rPr>
          <w:rFonts w:ascii="Georgia" w:hAnsi="Georgia"/>
          <w:sz w:val="32"/>
        </w:rPr>
        <w:t>air quasiment d</w:t>
      </w:r>
      <w:r>
        <w:rPr>
          <w:rFonts w:ascii="Georgia" w:hAnsi="Georgia"/>
          <w:sz w:val="32"/>
        </w:rPr>
        <w:t>’</w:t>
      </w:r>
      <w:r w:rsidRPr="007A6F8D">
        <w:rPr>
          <w:rFonts w:ascii="Georgia" w:hAnsi="Georgia"/>
          <w:sz w:val="32"/>
        </w:rPr>
        <w:t>un cadavre lui-même.</w:t>
      </w:r>
    </w:p>
    <w:p w:rsidR="001E54CB" w:rsidRPr="007A6F8D" w:rsidRDefault="001E54CB" w:rsidP="001E54CB">
      <w:pPr>
        <w:ind w:firstLine="720"/>
        <w:jc w:val="both"/>
        <w:rPr>
          <w:rFonts w:ascii="Georgia" w:hAnsi="Georgia"/>
          <w:sz w:val="32"/>
        </w:rPr>
      </w:pPr>
      <w:r w:rsidRPr="007A6F8D">
        <w:rPr>
          <w:rFonts w:ascii="Georgia" w:hAnsi="Georgia"/>
          <w:sz w:val="32"/>
        </w:rPr>
        <w:t>« Monstrueux », acheva Mirri Maz Duur à sa place. Et Daenerys comprit soudain que, tout énergique qu</w:t>
      </w:r>
      <w:r>
        <w:rPr>
          <w:rFonts w:ascii="Georgia" w:hAnsi="Georgia"/>
          <w:sz w:val="32"/>
        </w:rPr>
        <w:t>’</w:t>
      </w:r>
      <w:r w:rsidRPr="007A6F8D">
        <w:rPr>
          <w:rFonts w:ascii="Georgia" w:hAnsi="Georgia"/>
          <w:sz w:val="32"/>
        </w:rPr>
        <w:t>était le chevalier, la</w:t>
      </w:r>
      <w:r w:rsidRPr="007A6F8D">
        <w:rPr>
          <w:rFonts w:ascii="Georgia" w:hAnsi="Georgia"/>
          <w:i/>
          <w:sz w:val="32"/>
        </w:rPr>
        <w:t xml:space="preserve"> maegi </w:t>
      </w:r>
      <w:r w:rsidRPr="007A6F8D">
        <w:rPr>
          <w:rFonts w:ascii="Georgia" w:hAnsi="Georgia"/>
          <w:sz w:val="32"/>
        </w:rPr>
        <w:t>l</w:t>
      </w:r>
      <w:r>
        <w:rPr>
          <w:rFonts w:ascii="Georgia" w:hAnsi="Georgia"/>
          <w:sz w:val="32"/>
        </w:rPr>
        <w:t>’</w:t>
      </w:r>
      <w:r w:rsidRPr="007A6F8D">
        <w:rPr>
          <w:rFonts w:ascii="Georgia" w:hAnsi="Georgia"/>
          <w:sz w:val="32"/>
        </w:rPr>
        <w:t xml:space="preserve">était davantage, et plus forte, et plus cruelle, et plus dangereuse, </w:t>
      </w:r>
      <w:r w:rsidR="00C066D4" w:rsidRPr="007A6F8D">
        <w:rPr>
          <w:rFonts w:ascii="Georgia" w:hAnsi="Georgia"/>
          <w:sz w:val="32"/>
        </w:rPr>
        <w:t>infiniment</w:t>
      </w:r>
      <w:r w:rsidRPr="007A6F8D">
        <w:rPr>
          <w:rFonts w:ascii="Georgia" w:hAnsi="Georgia"/>
          <w:sz w:val="32"/>
        </w:rPr>
        <w:t xml:space="preserve"> plus. « Contrefait. C</w:t>
      </w:r>
      <w:r>
        <w:rPr>
          <w:rFonts w:ascii="Georgia" w:hAnsi="Georgia"/>
          <w:sz w:val="32"/>
        </w:rPr>
        <w:t>’</w:t>
      </w:r>
      <w:r w:rsidRPr="007A6F8D">
        <w:rPr>
          <w:rFonts w:ascii="Georgia" w:hAnsi="Georgia"/>
          <w:sz w:val="32"/>
        </w:rPr>
        <w:t>est moi qui l</w:t>
      </w:r>
      <w:r>
        <w:rPr>
          <w:rFonts w:ascii="Georgia" w:hAnsi="Georgia"/>
          <w:sz w:val="32"/>
        </w:rPr>
        <w:t>’</w:t>
      </w:r>
      <w:r w:rsidRPr="007A6F8D">
        <w:rPr>
          <w:rFonts w:ascii="Georgia" w:hAnsi="Georgia"/>
          <w:sz w:val="32"/>
        </w:rPr>
        <w:t>ai mis au monde. Couvert d</w:t>
      </w:r>
      <w:r>
        <w:rPr>
          <w:rFonts w:ascii="Georgia" w:hAnsi="Georgia"/>
          <w:sz w:val="32"/>
        </w:rPr>
        <w:t>’</w:t>
      </w:r>
      <w:r w:rsidRPr="007A6F8D">
        <w:rPr>
          <w:rFonts w:ascii="Georgia" w:hAnsi="Georgia"/>
          <w:sz w:val="32"/>
        </w:rPr>
        <w:t>écaill</w:t>
      </w:r>
      <w:r w:rsidR="00C066D4">
        <w:rPr>
          <w:rFonts w:ascii="Georgia" w:hAnsi="Georgia"/>
          <w:sz w:val="32"/>
        </w:rPr>
        <w:t>e</w:t>
      </w:r>
      <w:r w:rsidRPr="007A6F8D">
        <w:rPr>
          <w:rFonts w:ascii="Georgia" w:hAnsi="Georgia"/>
          <w:sz w:val="32"/>
        </w:rPr>
        <w:t>s comme un lézard, aveugle, avec un tronçon de queue et de petites ailes de cuir analogues à celles d</w:t>
      </w:r>
      <w:r>
        <w:rPr>
          <w:rFonts w:ascii="Georgia" w:hAnsi="Georgia"/>
          <w:sz w:val="32"/>
        </w:rPr>
        <w:t>’</w:t>
      </w:r>
      <w:r w:rsidRPr="007A6F8D">
        <w:rPr>
          <w:rFonts w:ascii="Georgia" w:hAnsi="Georgia"/>
          <w:sz w:val="32"/>
        </w:rPr>
        <w:t>une chauve-souris. Quand je l</w:t>
      </w:r>
      <w:r>
        <w:rPr>
          <w:rFonts w:ascii="Georgia" w:hAnsi="Georgia"/>
          <w:sz w:val="32"/>
        </w:rPr>
        <w:t>’</w:t>
      </w:r>
      <w:r w:rsidRPr="007A6F8D">
        <w:rPr>
          <w:rFonts w:ascii="Georgia" w:hAnsi="Georgia"/>
          <w:sz w:val="32"/>
        </w:rPr>
        <w:t>ai touché, sa chair s</w:t>
      </w:r>
      <w:r>
        <w:rPr>
          <w:rFonts w:ascii="Georgia" w:hAnsi="Georgia"/>
          <w:sz w:val="32"/>
        </w:rPr>
        <w:t>’</w:t>
      </w:r>
      <w:r w:rsidRPr="007A6F8D">
        <w:rPr>
          <w:rFonts w:ascii="Georgia" w:hAnsi="Georgia"/>
          <w:sz w:val="32"/>
        </w:rPr>
        <w:t>est détachée de l</w:t>
      </w:r>
      <w:r>
        <w:rPr>
          <w:rFonts w:ascii="Georgia" w:hAnsi="Georgia"/>
          <w:sz w:val="32"/>
        </w:rPr>
        <w:t>’</w:t>
      </w:r>
      <w:r w:rsidRPr="007A6F8D">
        <w:rPr>
          <w:rFonts w:ascii="Georgia" w:hAnsi="Georgia"/>
          <w:sz w:val="32"/>
        </w:rPr>
        <w:t>os, et il grouillait d</w:t>
      </w:r>
      <w:r>
        <w:rPr>
          <w:rFonts w:ascii="Georgia" w:hAnsi="Georgia"/>
          <w:sz w:val="32"/>
        </w:rPr>
        <w:t>’</w:t>
      </w:r>
      <w:r w:rsidRPr="007A6F8D">
        <w:rPr>
          <w:rFonts w:ascii="Georgia" w:hAnsi="Georgia"/>
          <w:sz w:val="32"/>
        </w:rPr>
        <w:t>asticots de tombe, il empestait la putréfaction. Il était mort depuis des années. »</w:t>
      </w:r>
    </w:p>
    <w:p w:rsidR="001E54CB" w:rsidRPr="007A6F8D" w:rsidRDefault="001E54CB" w:rsidP="001E54CB">
      <w:pPr>
        <w:ind w:firstLine="720"/>
        <w:jc w:val="both"/>
        <w:rPr>
          <w:rFonts w:ascii="Georgia" w:hAnsi="Georgia"/>
          <w:sz w:val="32"/>
        </w:rPr>
      </w:pPr>
      <w:r w:rsidRPr="007A6F8D">
        <w:rPr>
          <w:rFonts w:ascii="Georgia" w:hAnsi="Georgia"/>
          <w:i/>
          <w:sz w:val="32"/>
        </w:rPr>
        <w:t>Les ténèbres</w:t>
      </w:r>
      <w:r w:rsidRPr="007A6F8D">
        <w:rPr>
          <w:rFonts w:ascii="Georgia" w:hAnsi="Georgia"/>
          <w:sz w:val="32"/>
        </w:rPr>
        <w:t>, songea Daenerys. Les épouvantables ténèbres attachées à ses pas pour la dévorer. Un regard en arrière, elle était perdue. « Mon fils était en vie et vigoureux lorsque ser Jorah m</w:t>
      </w:r>
      <w:r>
        <w:rPr>
          <w:rFonts w:ascii="Georgia" w:hAnsi="Georgia"/>
          <w:sz w:val="32"/>
        </w:rPr>
        <w:t>’</w:t>
      </w:r>
      <w:r w:rsidRPr="007A6F8D">
        <w:rPr>
          <w:rFonts w:ascii="Georgia" w:hAnsi="Georgia"/>
          <w:sz w:val="32"/>
        </w:rPr>
        <w:t>a portée dans la tente, affirma-t-elle. Je le sentais ruer, je le sentais lutter pour naître.</w:t>
      </w:r>
    </w:p>
    <w:p w:rsidR="001E54CB" w:rsidRPr="007A6F8D" w:rsidRDefault="001E54CB" w:rsidP="001E54CB">
      <w:pPr>
        <w:ind w:firstLine="720"/>
        <w:jc w:val="both"/>
        <w:rPr>
          <w:rFonts w:ascii="Georgia" w:hAnsi="Georgia"/>
          <w:sz w:val="32"/>
        </w:rPr>
      </w:pPr>
      <w:r w:rsidRPr="007A6F8D">
        <w:rPr>
          <w:rFonts w:ascii="Georgia" w:hAnsi="Georgia"/>
          <w:sz w:val="32"/>
        </w:rPr>
        <w:t>— Advienne que pourra, riposta Mirri Maz Duur, mais la créature que j</w:t>
      </w:r>
      <w:r>
        <w:rPr>
          <w:rFonts w:ascii="Georgia" w:hAnsi="Georgia"/>
          <w:sz w:val="32"/>
        </w:rPr>
        <w:t>’</w:t>
      </w:r>
      <w:r w:rsidRPr="007A6F8D">
        <w:rPr>
          <w:rFonts w:ascii="Georgia" w:hAnsi="Georgia"/>
          <w:sz w:val="32"/>
        </w:rPr>
        <w:t>ai tirée de votre sein était bien telle que je l</w:t>
      </w:r>
      <w:r>
        <w:rPr>
          <w:rFonts w:ascii="Georgia" w:hAnsi="Georgia"/>
          <w:sz w:val="32"/>
        </w:rPr>
        <w:t>’</w:t>
      </w:r>
      <w:r w:rsidRPr="007A6F8D">
        <w:rPr>
          <w:rFonts w:ascii="Georgia" w:hAnsi="Georgia"/>
          <w:sz w:val="32"/>
        </w:rPr>
        <w:t>ai décrite. Sous cette tente se trouvait la mort,</w:t>
      </w:r>
      <w:r w:rsidRPr="007A6F8D">
        <w:rPr>
          <w:rFonts w:ascii="Georgia" w:hAnsi="Georgia"/>
          <w:i/>
          <w:sz w:val="32"/>
        </w:rPr>
        <w:t xml:space="preserve"> Khaleesi.</w:t>
      </w:r>
    </w:p>
    <w:p w:rsidR="001E54CB" w:rsidRPr="007A6F8D" w:rsidRDefault="001E54CB" w:rsidP="001E54CB">
      <w:pPr>
        <w:ind w:firstLine="720"/>
        <w:jc w:val="both"/>
        <w:rPr>
          <w:rFonts w:ascii="Georgia" w:hAnsi="Georgia"/>
          <w:sz w:val="32"/>
        </w:rPr>
      </w:pPr>
      <w:r w:rsidRPr="007A6F8D">
        <w:rPr>
          <w:rFonts w:ascii="Georgia" w:hAnsi="Georgia"/>
          <w:sz w:val="32"/>
        </w:rPr>
        <w:t>— Des ombres, rien de plus ! crissa ser Jorah, mais d</w:t>
      </w:r>
      <w:r>
        <w:rPr>
          <w:rFonts w:ascii="Georgia" w:hAnsi="Georgia"/>
          <w:sz w:val="32"/>
        </w:rPr>
        <w:t>’</w:t>
      </w:r>
      <w:r w:rsidRPr="007A6F8D">
        <w:rPr>
          <w:rFonts w:ascii="Georgia" w:hAnsi="Georgia"/>
          <w:sz w:val="32"/>
        </w:rPr>
        <w:t>un ton sous lequel perçait l</w:t>
      </w:r>
      <w:r>
        <w:rPr>
          <w:rFonts w:ascii="Georgia" w:hAnsi="Georgia"/>
          <w:sz w:val="32"/>
        </w:rPr>
        <w:t>’</w:t>
      </w:r>
      <w:r w:rsidRPr="007A6F8D">
        <w:rPr>
          <w:rFonts w:ascii="Georgia" w:hAnsi="Georgia"/>
          <w:sz w:val="32"/>
        </w:rPr>
        <w:t>embarras. J</w:t>
      </w:r>
      <w:r>
        <w:rPr>
          <w:rFonts w:ascii="Georgia" w:hAnsi="Georgia"/>
          <w:sz w:val="32"/>
        </w:rPr>
        <w:t>’</w:t>
      </w:r>
      <w:r w:rsidRPr="007A6F8D">
        <w:rPr>
          <w:rFonts w:ascii="Georgia" w:hAnsi="Georgia"/>
          <w:sz w:val="32"/>
        </w:rPr>
        <w:t>ai vu,</w:t>
      </w:r>
      <w:r w:rsidRPr="007A6F8D">
        <w:rPr>
          <w:rFonts w:ascii="Georgia" w:hAnsi="Georgia"/>
          <w:i/>
          <w:sz w:val="32"/>
        </w:rPr>
        <w:t xml:space="preserve"> maegi,</w:t>
      </w:r>
      <w:r w:rsidRPr="007A6F8D">
        <w:rPr>
          <w:rFonts w:ascii="Georgia" w:hAnsi="Georgia"/>
          <w:sz w:val="32"/>
        </w:rPr>
        <w:t xml:space="preserve"> je t</w:t>
      </w:r>
      <w:r>
        <w:rPr>
          <w:rFonts w:ascii="Georgia" w:hAnsi="Georgia"/>
          <w:sz w:val="32"/>
        </w:rPr>
        <w:t>’</w:t>
      </w:r>
      <w:r w:rsidRPr="007A6F8D">
        <w:rPr>
          <w:rFonts w:ascii="Georgia" w:hAnsi="Georgia"/>
          <w:sz w:val="32"/>
        </w:rPr>
        <w:t>ai vue danser, seule, avec les ombres.</w:t>
      </w:r>
    </w:p>
    <w:p w:rsidR="001E54CB" w:rsidRPr="007A6F8D" w:rsidRDefault="001E54CB" w:rsidP="001E54CB">
      <w:pPr>
        <w:ind w:firstLine="720"/>
        <w:jc w:val="both"/>
        <w:rPr>
          <w:rFonts w:ascii="Georgia" w:hAnsi="Georgia"/>
          <w:sz w:val="32"/>
        </w:rPr>
      </w:pPr>
      <w:r w:rsidRPr="007A6F8D">
        <w:rPr>
          <w:rFonts w:ascii="Georgia" w:hAnsi="Georgia"/>
          <w:sz w:val="32"/>
        </w:rPr>
        <w:t>— La tombe en projette de longues, messire de Fer, rétorqua Mirri. De longues ombres sombres et contre lesquelles, à la fin, ne saurait tenir la lumière. »</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Son fils, ser Jorah l</w:t>
      </w:r>
      <w:r>
        <w:rPr>
          <w:rFonts w:ascii="Georgia" w:hAnsi="Georgia"/>
          <w:sz w:val="32"/>
        </w:rPr>
        <w:t>’</w:t>
      </w:r>
      <w:r w:rsidRPr="007A6F8D">
        <w:rPr>
          <w:rFonts w:ascii="Georgia" w:hAnsi="Georgia"/>
          <w:sz w:val="32"/>
        </w:rPr>
        <w:t>avait tué, Daenerys le savait. Mais si l</w:t>
      </w:r>
      <w:r>
        <w:rPr>
          <w:rFonts w:ascii="Georgia" w:hAnsi="Georgia"/>
          <w:sz w:val="32"/>
        </w:rPr>
        <w:t>’</w:t>
      </w:r>
      <w:r w:rsidRPr="007A6F8D">
        <w:rPr>
          <w:rFonts w:ascii="Georgia" w:hAnsi="Georgia"/>
          <w:sz w:val="32"/>
        </w:rPr>
        <w:t>amour seul et la loyauté lui avaient dicté sa conduite, il ne l</w:t>
      </w:r>
      <w:r>
        <w:rPr>
          <w:rFonts w:ascii="Georgia" w:hAnsi="Georgia"/>
          <w:sz w:val="32"/>
        </w:rPr>
        <w:t>’</w:t>
      </w:r>
      <w:r w:rsidRPr="007A6F8D">
        <w:rPr>
          <w:rFonts w:ascii="Georgia" w:hAnsi="Georgia"/>
          <w:sz w:val="32"/>
        </w:rPr>
        <w:t>en avait pas moins portée, elle, dans un lieu où nul être vivant ne devait entrer, il n</w:t>
      </w:r>
      <w:r>
        <w:rPr>
          <w:rFonts w:ascii="Georgia" w:hAnsi="Georgia"/>
          <w:sz w:val="32"/>
        </w:rPr>
        <w:t>’</w:t>
      </w:r>
      <w:r w:rsidRPr="007A6F8D">
        <w:rPr>
          <w:rFonts w:ascii="Georgia" w:hAnsi="Georgia"/>
          <w:sz w:val="32"/>
        </w:rPr>
        <w:t xml:space="preserve">en avait pas moins livré son enfant à elle en pâture aux ténèbres. Et il le savait, lui aussi. Le teint gris, les orbites </w:t>
      </w:r>
      <w:r w:rsidR="00C066D4">
        <w:rPr>
          <w:rFonts w:ascii="Georgia" w:hAnsi="Georgia"/>
          <w:sz w:val="32"/>
        </w:rPr>
        <w:t>creuses, le clopine</w:t>
      </w:r>
      <w:r w:rsidRPr="007A6F8D">
        <w:rPr>
          <w:rFonts w:ascii="Georgia" w:hAnsi="Georgia"/>
          <w:sz w:val="32"/>
        </w:rPr>
        <w:t>ment... « Les ombres vous ont également touché, ser Jorah », dit-elle. Il demeura coi. Elle se tourna vers l</w:t>
      </w:r>
      <w:r>
        <w:rPr>
          <w:rFonts w:ascii="Georgia" w:hAnsi="Georgia"/>
          <w:sz w:val="32"/>
        </w:rPr>
        <w:t>’</w:t>
      </w:r>
      <w:r w:rsidRPr="007A6F8D">
        <w:rPr>
          <w:rFonts w:ascii="Georgia" w:hAnsi="Georgia"/>
          <w:sz w:val="32"/>
        </w:rPr>
        <w:t>épouse divine. « Tu m</w:t>
      </w:r>
      <w:r>
        <w:rPr>
          <w:rFonts w:ascii="Georgia" w:hAnsi="Georgia"/>
          <w:sz w:val="32"/>
        </w:rPr>
        <w:t>’</w:t>
      </w:r>
      <w:r w:rsidRPr="007A6F8D">
        <w:rPr>
          <w:rFonts w:ascii="Georgia" w:hAnsi="Georgia"/>
          <w:sz w:val="32"/>
        </w:rPr>
        <w:t xml:space="preserve">avais </w:t>
      </w:r>
      <w:r w:rsidR="00C066D4" w:rsidRPr="007A6F8D">
        <w:rPr>
          <w:rFonts w:ascii="Georgia" w:hAnsi="Georgia"/>
          <w:sz w:val="32"/>
        </w:rPr>
        <w:t>avertie</w:t>
      </w:r>
      <w:r w:rsidRPr="007A6F8D">
        <w:rPr>
          <w:rFonts w:ascii="Georgia" w:hAnsi="Georgia"/>
          <w:sz w:val="32"/>
        </w:rPr>
        <w:t xml:space="preserve"> que seule la mort pouvait acheter la vie. J</w:t>
      </w:r>
      <w:r>
        <w:rPr>
          <w:rFonts w:ascii="Georgia" w:hAnsi="Georgia"/>
          <w:sz w:val="32"/>
        </w:rPr>
        <w:t>’</w:t>
      </w:r>
      <w:r w:rsidRPr="007A6F8D">
        <w:rPr>
          <w:rFonts w:ascii="Georgia" w:hAnsi="Georgia"/>
          <w:sz w:val="32"/>
        </w:rPr>
        <w:t>avais cru comprendre celle du cheval.</w:t>
      </w:r>
    </w:p>
    <w:p w:rsidR="001E54CB" w:rsidRPr="007A6F8D" w:rsidRDefault="001E54CB" w:rsidP="001E54CB">
      <w:pPr>
        <w:ind w:firstLine="720"/>
        <w:jc w:val="both"/>
        <w:rPr>
          <w:rFonts w:ascii="Georgia" w:hAnsi="Georgia"/>
          <w:sz w:val="32"/>
        </w:rPr>
      </w:pPr>
      <w:r w:rsidRPr="007A6F8D">
        <w:rPr>
          <w:rFonts w:ascii="Georgia" w:hAnsi="Georgia"/>
          <w:sz w:val="32"/>
        </w:rPr>
        <w:t>— Non, répliqua Mirri Maz Duur. En cela, vous vous êtes menti à vous-même. Vous connaissiez pertinemment le prix. »</w:t>
      </w:r>
    </w:p>
    <w:p w:rsidR="001E54CB" w:rsidRPr="007A6F8D" w:rsidRDefault="001E54CB" w:rsidP="001E54CB">
      <w:pPr>
        <w:ind w:firstLine="720"/>
        <w:jc w:val="both"/>
        <w:rPr>
          <w:rFonts w:ascii="Georgia" w:hAnsi="Georgia"/>
          <w:sz w:val="32"/>
        </w:rPr>
      </w:pPr>
      <w:r w:rsidRPr="007A6F8D">
        <w:rPr>
          <w:rFonts w:ascii="Georgia" w:hAnsi="Georgia"/>
          <w:sz w:val="32"/>
        </w:rPr>
        <w:t>Le connaissait-elle ? Le connaissait-elle véritablement ?</w:t>
      </w:r>
      <w:r w:rsidRPr="007A6F8D">
        <w:rPr>
          <w:rFonts w:ascii="Georgia" w:hAnsi="Georgia"/>
          <w:i/>
          <w:sz w:val="32"/>
        </w:rPr>
        <w:t xml:space="preserve"> Si je regarde en arrière, c</w:t>
      </w:r>
      <w:r>
        <w:rPr>
          <w:rFonts w:ascii="Georgia" w:hAnsi="Georgia"/>
          <w:i/>
          <w:sz w:val="32"/>
        </w:rPr>
        <w:t>’</w:t>
      </w:r>
      <w:r w:rsidRPr="007A6F8D">
        <w:rPr>
          <w:rFonts w:ascii="Georgia" w:hAnsi="Georgia"/>
          <w:i/>
          <w:sz w:val="32"/>
        </w:rPr>
        <w:t>en est fait de moi.</w:t>
      </w:r>
      <w:r w:rsidRPr="007A6F8D">
        <w:rPr>
          <w:rFonts w:ascii="Georgia" w:hAnsi="Georgia"/>
          <w:sz w:val="32"/>
        </w:rPr>
        <w:t xml:space="preserve"> « Le prix a été payé, reprit-elle. Le </w:t>
      </w:r>
      <w:r w:rsidR="00C066D4" w:rsidRPr="007A6F8D">
        <w:rPr>
          <w:rFonts w:ascii="Georgia" w:hAnsi="Georgia"/>
          <w:sz w:val="32"/>
        </w:rPr>
        <w:t>cheval</w:t>
      </w:r>
      <w:r w:rsidRPr="007A6F8D">
        <w:rPr>
          <w:rFonts w:ascii="Georgia" w:hAnsi="Georgia"/>
          <w:sz w:val="32"/>
        </w:rPr>
        <w:t>, mon fils, Quaro et Qotho, Haggo et Cohollo. Le prix a été payé, payé, archipayé. » Elle se dressa sur les coussins. « Où est Khal Drogo ? Fais-le-moi voir,</w:t>
      </w:r>
      <w:r w:rsidRPr="007A6F8D">
        <w:rPr>
          <w:rFonts w:ascii="Georgia" w:hAnsi="Georgia"/>
          <w:i/>
          <w:sz w:val="32"/>
        </w:rPr>
        <w:t xml:space="preserve"> maegi,</w:t>
      </w:r>
      <w:r w:rsidRPr="007A6F8D">
        <w:rPr>
          <w:rFonts w:ascii="Georgia" w:hAnsi="Georgia"/>
          <w:sz w:val="32"/>
        </w:rPr>
        <w:t xml:space="preserve"> sangmagicienne, épouse divine ou quoi que tu sois. Fais-moi voir Khal Drogo. Fais-moi voir ce que j</w:t>
      </w:r>
      <w:r>
        <w:rPr>
          <w:rFonts w:ascii="Georgia" w:hAnsi="Georgia"/>
          <w:sz w:val="32"/>
        </w:rPr>
        <w:t>’</w:t>
      </w:r>
      <w:r w:rsidRPr="007A6F8D">
        <w:rPr>
          <w:rFonts w:ascii="Georgia" w:hAnsi="Georgia"/>
          <w:sz w:val="32"/>
        </w:rPr>
        <w:t>ai acheté des jours de mon enfant.</w:t>
      </w:r>
    </w:p>
    <w:p w:rsidR="001E54CB" w:rsidRPr="007A6F8D" w:rsidRDefault="001E54CB" w:rsidP="001E54CB">
      <w:pPr>
        <w:ind w:firstLine="720"/>
        <w:jc w:val="both"/>
        <w:rPr>
          <w:rFonts w:ascii="Georgia" w:hAnsi="Georgia"/>
          <w:sz w:val="32"/>
        </w:rPr>
      </w:pPr>
      <w:r w:rsidRPr="007A6F8D">
        <w:rPr>
          <w:rFonts w:ascii="Georgia" w:hAnsi="Georgia"/>
          <w:sz w:val="32"/>
        </w:rPr>
        <w:t>— Puisque vous l</w:t>
      </w:r>
      <w:r>
        <w:rPr>
          <w:rFonts w:ascii="Georgia" w:hAnsi="Georgia"/>
          <w:sz w:val="32"/>
        </w:rPr>
        <w:t>’</w:t>
      </w:r>
      <w:r w:rsidRPr="007A6F8D">
        <w:rPr>
          <w:rFonts w:ascii="Georgia" w:hAnsi="Georgia"/>
          <w:sz w:val="32"/>
        </w:rPr>
        <w:t>ordonnez,</w:t>
      </w:r>
      <w:r w:rsidRPr="007A6F8D">
        <w:rPr>
          <w:rFonts w:ascii="Georgia" w:hAnsi="Georgia"/>
          <w:i/>
          <w:sz w:val="32"/>
        </w:rPr>
        <w:t xml:space="preserve"> Khaleesi,</w:t>
      </w:r>
      <w:r w:rsidRPr="007A6F8D">
        <w:rPr>
          <w:rFonts w:ascii="Georgia" w:hAnsi="Georgia"/>
          <w:sz w:val="32"/>
        </w:rPr>
        <w:t xml:space="preserve"> venez, je vais vous mener à lui. »</w:t>
      </w:r>
    </w:p>
    <w:p w:rsidR="001E54CB" w:rsidRPr="007A6F8D" w:rsidRDefault="001E54CB" w:rsidP="001E54CB">
      <w:pPr>
        <w:ind w:firstLine="720"/>
        <w:jc w:val="both"/>
        <w:rPr>
          <w:rFonts w:ascii="Georgia" w:hAnsi="Georgia"/>
          <w:sz w:val="32"/>
        </w:rPr>
      </w:pPr>
      <w:r w:rsidRPr="007A6F8D">
        <w:rPr>
          <w:rFonts w:ascii="Georgia" w:hAnsi="Georgia"/>
          <w:sz w:val="32"/>
        </w:rPr>
        <w:t>Daenerys avait méconnu son état de faiblesse. Ser Jorah dut lui glisser un bras sous la taille pour l</w:t>
      </w:r>
      <w:r>
        <w:rPr>
          <w:rFonts w:ascii="Georgia" w:hAnsi="Georgia"/>
          <w:sz w:val="32"/>
        </w:rPr>
        <w:t>’</w:t>
      </w:r>
      <w:r w:rsidRPr="007A6F8D">
        <w:rPr>
          <w:rFonts w:ascii="Georgia" w:hAnsi="Georgia"/>
          <w:sz w:val="32"/>
        </w:rPr>
        <w:t>aider à se relever. « Bien assez tôt plus tard, pour cela, princesse, objecta-t-il posément.</w:t>
      </w:r>
    </w:p>
    <w:p w:rsidR="001E54CB" w:rsidRPr="007A6F8D" w:rsidRDefault="001E54CB" w:rsidP="001E54CB">
      <w:pPr>
        <w:ind w:firstLine="720"/>
        <w:jc w:val="both"/>
        <w:rPr>
          <w:rFonts w:ascii="Georgia" w:hAnsi="Georgia"/>
          <w:sz w:val="32"/>
        </w:rPr>
      </w:pPr>
      <w:r w:rsidRPr="007A6F8D">
        <w:rPr>
          <w:rFonts w:ascii="Georgia" w:hAnsi="Georgia"/>
          <w:sz w:val="32"/>
        </w:rPr>
        <w:t>— Je veux le voir tout de suite, ser Jorah. »</w:t>
      </w:r>
    </w:p>
    <w:p w:rsidR="001E54CB" w:rsidRPr="007A6F8D" w:rsidRDefault="001E54CB" w:rsidP="001E54CB">
      <w:pPr>
        <w:ind w:firstLine="720"/>
        <w:jc w:val="both"/>
        <w:rPr>
          <w:rFonts w:ascii="Georgia" w:hAnsi="Georgia"/>
          <w:sz w:val="32"/>
        </w:rPr>
      </w:pPr>
      <w:r w:rsidRPr="007A6F8D">
        <w:rPr>
          <w:rFonts w:ascii="Georgia" w:hAnsi="Georgia"/>
          <w:sz w:val="32"/>
        </w:rPr>
        <w:t>Après la pénombre de la tente, l</w:t>
      </w:r>
      <w:r>
        <w:rPr>
          <w:rFonts w:ascii="Georgia" w:hAnsi="Georgia"/>
          <w:sz w:val="32"/>
        </w:rPr>
        <w:t>’</w:t>
      </w:r>
      <w:r w:rsidRPr="007A6F8D">
        <w:rPr>
          <w:rFonts w:ascii="Georgia" w:hAnsi="Georgia"/>
          <w:sz w:val="32"/>
        </w:rPr>
        <w:t>éclat du monde extérieur l</w:t>
      </w:r>
      <w:r>
        <w:rPr>
          <w:rFonts w:ascii="Georgia" w:hAnsi="Georgia"/>
          <w:sz w:val="32"/>
        </w:rPr>
        <w:t>’</w:t>
      </w:r>
      <w:r w:rsidR="00C066D4" w:rsidRPr="007A6F8D">
        <w:rPr>
          <w:rFonts w:ascii="Georgia" w:hAnsi="Georgia"/>
          <w:sz w:val="32"/>
        </w:rPr>
        <w:t>aveugla</w:t>
      </w:r>
      <w:r w:rsidRPr="007A6F8D">
        <w:rPr>
          <w:rFonts w:ascii="Georgia" w:hAnsi="Georgia"/>
          <w:sz w:val="32"/>
        </w:rPr>
        <w:t>. Le soleil avait des tons d</w:t>
      </w:r>
      <w:r>
        <w:rPr>
          <w:rFonts w:ascii="Georgia" w:hAnsi="Georgia"/>
          <w:sz w:val="32"/>
        </w:rPr>
        <w:t>’</w:t>
      </w:r>
      <w:r w:rsidRPr="007A6F8D">
        <w:rPr>
          <w:rFonts w:ascii="Georgia" w:hAnsi="Georgia"/>
          <w:sz w:val="32"/>
        </w:rPr>
        <w:t>or en fusion, la terre était lézardée, déserte. Les servantes étaient là, les bras chargés qui de fruits, qui de vin, qui d</w:t>
      </w:r>
      <w:r>
        <w:rPr>
          <w:rFonts w:ascii="Georgia" w:hAnsi="Georgia"/>
          <w:sz w:val="32"/>
        </w:rPr>
        <w:t>’</w:t>
      </w:r>
      <w:r w:rsidRPr="007A6F8D">
        <w:rPr>
          <w:rFonts w:ascii="Georgia" w:hAnsi="Georgia"/>
          <w:sz w:val="32"/>
        </w:rPr>
        <w:t>eau. Jhogo s</w:t>
      </w:r>
      <w:r>
        <w:rPr>
          <w:rFonts w:ascii="Georgia" w:hAnsi="Georgia"/>
          <w:sz w:val="32"/>
        </w:rPr>
        <w:t>’</w:t>
      </w:r>
      <w:r w:rsidRPr="007A6F8D">
        <w:rPr>
          <w:rFonts w:ascii="Georgia" w:hAnsi="Georgia"/>
          <w:sz w:val="32"/>
        </w:rPr>
        <w:t>approcha pour aider Mormont à la soutenir. Un peu en retrait se tenaient Aggo et Rakharo. La réverbération de la lumière sur le sable l</w:t>
      </w:r>
      <w:r>
        <w:rPr>
          <w:rFonts w:ascii="Georgia" w:hAnsi="Georgia"/>
          <w:sz w:val="32"/>
        </w:rPr>
        <w:t>’</w:t>
      </w:r>
      <w:r w:rsidRPr="007A6F8D">
        <w:rPr>
          <w:rFonts w:ascii="Georgia" w:hAnsi="Georgia"/>
          <w:sz w:val="32"/>
        </w:rPr>
        <w:t>empêcha d</w:t>
      </w:r>
      <w:r>
        <w:rPr>
          <w:rFonts w:ascii="Georgia" w:hAnsi="Georgia"/>
          <w:sz w:val="32"/>
        </w:rPr>
        <w:t>’</w:t>
      </w:r>
      <w:r w:rsidRPr="007A6F8D">
        <w:rPr>
          <w:rFonts w:ascii="Georgia" w:hAnsi="Georgia"/>
          <w:sz w:val="32"/>
        </w:rPr>
        <w:t>en voir davantage tant qu</w:t>
      </w:r>
      <w:r>
        <w:rPr>
          <w:rFonts w:ascii="Georgia" w:hAnsi="Georgia"/>
          <w:sz w:val="32"/>
        </w:rPr>
        <w:t>’</w:t>
      </w:r>
      <w:r w:rsidRPr="007A6F8D">
        <w:rPr>
          <w:rFonts w:ascii="Georgia" w:hAnsi="Georgia"/>
          <w:sz w:val="32"/>
        </w:rPr>
        <w:t>elle n</w:t>
      </w:r>
      <w:r>
        <w:rPr>
          <w:rFonts w:ascii="Georgia" w:hAnsi="Georgia"/>
          <w:sz w:val="32"/>
        </w:rPr>
        <w:t>’</w:t>
      </w:r>
      <w:r w:rsidRPr="007A6F8D">
        <w:rPr>
          <w:rFonts w:ascii="Georgia" w:hAnsi="Georgia"/>
          <w:sz w:val="32"/>
        </w:rPr>
        <w:t>eut pas mis la main en visière au-dessus de ses yeux. Alors elle entrevit les cendres d</w:t>
      </w:r>
      <w:r>
        <w:rPr>
          <w:rFonts w:ascii="Georgia" w:hAnsi="Georgia"/>
          <w:sz w:val="32"/>
        </w:rPr>
        <w:t>’</w:t>
      </w:r>
      <w:r w:rsidRPr="007A6F8D">
        <w:rPr>
          <w:rFonts w:ascii="Georgia" w:hAnsi="Georgia"/>
          <w:sz w:val="32"/>
        </w:rPr>
        <w:t>un feu, des chevaux, une vingtaine tout au plus, qui, d</w:t>
      </w:r>
      <w:r>
        <w:rPr>
          <w:rFonts w:ascii="Georgia" w:hAnsi="Georgia"/>
          <w:sz w:val="32"/>
        </w:rPr>
        <w:t>’</w:t>
      </w:r>
      <w:r w:rsidRPr="007A6F8D">
        <w:rPr>
          <w:rFonts w:ascii="Georgia" w:hAnsi="Georgia"/>
          <w:sz w:val="32"/>
        </w:rPr>
        <w:t>un pas accablé, tournaient en quête d</w:t>
      </w:r>
      <w:r>
        <w:rPr>
          <w:rFonts w:ascii="Georgia" w:hAnsi="Georgia"/>
          <w:sz w:val="32"/>
        </w:rPr>
        <w:t>’</w:t>
      </w:r>
      <w:r w:rsidRPr="007A6F8D">
        <w:rPr>
          <w:rFonts w:ascii="Georgia" w:hAnsi="Georgia"/>
          <w:sz w:val="32"/>
        </w:rPr>
        <w:t>un brin d</w:t>
      </w:r>
      <w:r>
        <w:rPr>
          <w:rFonts w:ascii="Georgia" w:hAnsi="Georgia"/>
          <w:sz w:val="32"/>
        </w:rPr>
        <w:t>’</w:t>
      </w:r>
      <w:r w:rsidRPr="007A6F8D">
        <w:rPr>
          <w:rFonts w:ascii="Georgia" w:hAnsi="Georgia"/>
          <w:sz w:val="32"/>
        </w:rPr>
        <w:t xml:space="preserve">herbe, et, </w:t>
      </w:r>
      <w:r w:rsidR="00C066D4" w:rsidRPr="007A6F8D">
        <w:rPr>
          <w:rFonts w:ascii="Georgia" w:hAnsi="Georgia"/>
          <w:sz w:val="32"/>
        </w:rPr>
        <w:t>disséminées</w:t>
      </w:r>
      <w:r w:rsidRPr="007A6F8D">
        <w:rPr>
          <w:rFonts w:ascii="Georgia" w:hAnsi="Georgia"/>
          <w:sz w:val="32"/>
        </w:rPr>
        <w:t xml:space="preserve"> de-ci de-là, quelques tentes, quelques nattes. Une maigre bande de </w:t>
      </w:r>
      <w:r w:rsidRPr="007A6F8D">
        <w:rPr>
          <w:rFonts w:ascii="Georgia" w:hAnsi="Georgia"/>
          <w:sz w:val="32"/>
        </w:rPr>
        <w:lastRenderedPageBreak/>
        <w:t>bambins s</w:t>
      </w:r>
      <w:r>
        <w:rPr>
          <w:rFonts w:ascii="Georgia" w:hAnsi="Georgia"/>
          <w:sz w:val="32"/>
        </w:rPr>
        <w:t>’</w:t>
      </w:r>
      <w:r w:rsidRPr="007A6F8D">
        <w:rPr>
          <w:rFonts w:ascii="Georgia" w:hAnsi="Georgia"/>
          <w:sz w:val="32"/>
        </w:rPr>
        <w:t>était agglutinée pour la regarder, des femmes, au-delà, vaquaient à leurs occupations, des vieux fixaient d</w:t>
      </w:r>
      <w:r>
        <w:rPr>
          <w:rFonts w:ascii="Georgia" w:hAnsi="Georgia"/>
          <w:sz w:val="32"/>
        </w:rPr>
        <w:t>’</w:t>
      </w:r>
      <w:r w:rsidRPr="007A6F8D">
        <w:rPr>
          <w:rFonts w:ascii="Georgia" w:hAnsi="Georgia"/>
          <w:sz w:val="32"/>
        </w:rPr>
        <w:t>un œil las l</w:t>
      </w:r>
      <w:r>
        <w:rPr>
          <w:rFonts w:ascii="Georgia" w:hAnsi="Georgia"/>
          <w:sz w:val="32"/>
        </w:rPr>
        <w:t>’</w:t>
      </w:r>
      <w:r w:rsidRPr="007A6F8D">
        <w:rPr>
          <w:rFonts w:ascii="Georgia" w:hAnsi="Georgia"/>
          <w:sz w:val="32"/>
        </w:rPr>
        <w:t>azur d</w:t>
      </w:r>
      <w:r>
        <w:rPr>
          <w:rFonts w:ascii="Georgia" w:hAnsi="Georgia"/>
          <w:sz w:val="32"/>
        </w:rPr>
        <w:t>’</w:t>
      </w:r>
      <w:r w:rsidRPr="007A6F8D">
        <w:rPr>
          <w:rFonts w:ascii="Georgia" w:hAnsi="Georgia"/>
          <w:sz w:val="32"/>
        </w:rPr>
        <w:t xml:space="preserve">une platitude infinie tout en </w:t>
      </w:r>
      <w:r w:rsidR="00C066D4">
        <w:rPr>
          <w:rFonts w:ascii="Georgia" w:hAnsi="Georgia"/>
          <w:sz w:val="32"/>
        </w:rPr>
        <w:t>balayant mollement les mouches-à</w:t>
      </w:r>
      <w:r w:rsidRPr="007A6F8D">
        <w:rPr>
          <w:rFonts w:ascii="Georgia" w:hAnsi="Georgia"/>
          <w:sz w:val="32"/>
        </w:rPr>
        <w:t>-sang qui les importunaient. Une centaine de personnes, peu ou prou. En ces lieux où quarante mille autres avaient dressé le camp, la seule animation, désormais, venait du vent et de la poussière.</w:t>
      </w:r>
    </w:p>
    <w:p w:rsidR="001E54CB" w:rsidRPr="007A6F8D" w:rsidRDefault="001E54CB" w:rsidP="001E54CB">
      <w:pPr>
        <w:ind w:firstLine="720"/>
        <w:jc w:val="both"/>
        <w:rPr>
          <w:rFonts w:ascii="Georgia" w:hAnsi="Georgia"/>
          <w:sz w:val="32"/>
        </w:rPr>
      </w:pPr>
      <w:r w:rsidRPr="007A6F8D">
        <w:rPr>
          <w:rFonts w:ascii="Georgia" w:hAnsi="Georgia"/>
          <w:sz w:val="32"/>
        </w:rPr>
        <w:t>« Le</w:t>
      </w:r>
      <w:r w:rsidRPr="007A6F8D">
        <w:rPr>
          <w:rFonts w:ascii="Georgia" w:hAnsi="Georgia"/>
          <w:i/>
          <w:sz w:val="32"/>
        </w:rPr>
        <w:t xml:space="preserve"> khalasar</w:t>
      </w:r>
      <w:r w:rsidRPr="007A6F8D">
        <w:rPr>
          <w:rFonts w:ascii="Georgia" w:hAnsi="Georgia"/>
          <w:sz w:val="32"/>
        </w:rPr>
        <w:t xml:space="preserve"> de Drogo est parti, dit-elle.</w:t>
      </w:r>
    </w:p>
    <w:p w:rsidR="001E54CB" w:rsidRPr="007A6F8D" w:rsidRDefault="001E54CB" w:rsidP="001E54CB">
      <w:pPr>
        <w:ind w:firstLine="720"/>
        <w:jc w:val="both"/>
        <w:rPr>
          <w:rFonts w:ascii="Georgia" w:hAnsi="Georgia"/>
          <w:sz w:val="32"/>
        </w:rPr>
      </w:pPr>
      <w:r w:rsidRPr="007A6F8D">
        <w:rPr>
          <w:rFonts w:ascii="Georgia" w:hAnsi="Georgia"/>
          <w:i/>
          <w:sz w:val="32"/>
        </w:rPr>
        <w:t>— Khal</w:t>
      </w:r>
      <w:r w:rsidRPr="007A6F8D">
        <w:rPr>
          <w:rFonts w:ascii="Georgia" w:hAnsi="Georgia"/>
          <w:sz w:val="32"/>
        </w:rPr>
        <w:t xml:space="preserve"> n</w:t>
      </w:r>
      <w:r>
        <w:rPr>
          <w:rFonts w:ascii="Georgia" w:hAnsi="Georgia"/>
          <w:sz w:val="32"/>
        </w:rPr>
        <w:t>’</w:t>
      </w:r>
      <w:r w:rsidRPr="007A6F8D">
        <w:rPr>
          <w:rFonts w:ascii="Georgia" w:hAnsi="Georgia"/>
          <w:sz w:val="32"/>
        </w:rPr>
        <w:t>est pas</w:t>
      </w:r>
      <w:r w:rsidRPr="007A6F8D">
        <w:rPr>
          <w:rFonts w:ascii="Georgia" w:hAnsi="Georgia"/>
          <w:i/>
          <w:sz w:val="32"/>
        </w:rPr>
        <w:t xml:space="preserve"> khal</w:t>
      </w:r>
      <w:r w:rsidRPr="007A6F8D">
        <w:rPr>
          <w:rFonts w:ascii="Georgia" w:hAnsi="Georgia"/>
          <w:sz w:val="32"/>
        </w:rPr>
        <w:t xml:space="preserve"> qui ne peut monter, rappela Jhogo.</w:t>
      </w:r>
    </w:p>
    <w:p w:rsidR="001E54CB" w:rsidRPr="007A6F8D" w:rsidRDefault="001E54CB" w:rsidP="001E54CB">
      <w:pPr>
        <w:ind w:firstLine="720"/>
        <w:jc w:val="both"/>
        <w:rPr>
          <w:rFonts w:ascii="Georgia" w:hAnsi="Georgia"/>
          <w:sz w:val="32"/>
        </w:rPr>
      </w:pPr>
      <w:r w:rsidRPr="007A6F8D">
        <w:rPr>
          <w:rFonts w:ascii="Georgia" w:hAnsi="Georgia"/>
          <w:sz w:val="32"/>
        </w:rPr>
        <w:t>— Les Dothrakis ne suivent que la force, ajouta ser Jorah. Navré, princesse. Il n</w:t>
      </w:r>
      <w:r>
        <w:rPr>
          <w:rFonts w:ascii="Georgia" w:hAnsi="Georgia"/>
          <w:sz w:val="32"/>
        </w:rPr>
        <w:t>’</w:t>
      </w:r>
      <w:r w:rsidRPr="007A6F8D">
        <w:rPr>
          <w:rFonts w:ascii="Georgia" w:hAnsi="Georgia"/>
          <w:sz w:val="32"/>
        </w:rPr>
        <w:t>y avait pas moyen de les retenir. Ko Pono s</w:t>
      </w:r>
      <w:r>
        <w:rPr>
          <w:rFonts w:ascii="Georgia" w:hAnsi="Georgia"/>
          <w:sz w:val="32"/>
        </w:rPr>
        <w:t>’</w:t>
      </w:r>
      <w:r w:rsidRPr="007A6F8D">
        <w:rPr>
          <w:rFonts w:ascii="Georgia" w:hAnsi="Georgia"/>
          <w:sz w:val="32"/>
        </w:rPr>
        <w:t>est mis en route le premier, sous le nom de Khal Pono, et nombre d</w:t>
      </w:r>
      <w:r>
        <w:rPr>
          <w:rFonts w:ascii="Georgia" w:hAnsi="Georgia"/>
          <w:sz w:val="32"/>
        </w:rPr>
        <w:t>’</w:t>
      </w:r>
      <w:r w:rsidRPr="007A6F8D">
        <w:rPr>
          <w:rFonts w:ascii="Georgia" w:hAnsi="Georgia"/>
          <w:sz w:val="32"/>
        </w:rPr>
        <w:t>hommes ont embrassé sa cause. Jhaqo n</w:t>
      </w:r>
      <w:r>
        <w:rPr>
          <w:rFonts w:ascii="Georgia" w:hAnsi="Georgia"/>
          <w:sz w:val="32"/>
        </w:rPr>
        <w:t>’</w:t>
      </w:r>
      <w:r w:rsidRPr="007A6F8D">
        <w:rPr>
          <w:rFonts w:ascii="Georgia" w:hAnsi="Georgia"/>
          <w:sz w:val="32"/>
        </w:rPr>
        <w:t>a pas tardé à l</w:t>
      </w:r>
      <w:r>
        <w:rPr>
          <w:rFonts w:ascii="Georgia" w:hAnsi="Georgia"/>
          <w:sz w:val="32"/>
        </w:rPr>
        <w:t>’</w:t>
      </w:r>
      <w:r w:rsidRPr="007A6F8D">
        <w:rPr>
          <w:rFonts w:ascii="Georgia" w:hAnsi="Georgia"/>
          <w:sz w:val="32"/>
        </w:rPr>
        <w:t>imiter. Les derniers indécis se sont, nuit après nuit, évaporés dans la nature par bandes petites ou grandes. Sur la mer Dothrak, où Drogo naguère n</w:t>
      </w:r>
      <w:r>
        <w:rPr>
          <w:rFonts w:ascii="Georgia" w:hAnsi="Georgia"/>
          <w:sz w:val="32"/>
        </w:rPr>
        <w:t>’</w:t>
      </w:r>
      <w:r w:rsidRPr="007A6F8D">
        <w:rPr>
          <w:rFonts w:ascii="Georgia" w:hAnsi="Georgia"/>
          <w:sz w:val="32"/>
        </w:rPr>
        <w:t>en menait qu</w:t>
      </w:r>
      <w:r>
        <w:rPr>
          <w:rFonts w:ascii="Georgia" w:hAnsi="Georgia"/>
          <w:sz w:val="32"/>
        </w:rPr>
        <w:t>’</w:t>
      </w:r>
      <w:r w:rsidRPr="007A6F8D">
        <w:rPr>
          <w:rFonts w:ascii="Georgia" w:hAnsi="Georgia"/>
          <w:sz w:val="32"/>
        </w:rPr>
        <w:t>un seul, errent désormais une bonne douzaine de</w:t>
      </w:r>
      <w:r w:rsidR="00C066D4">
        <w:rPr>
          <w:rFonts w:ascii="Georgia" w:hAnsi="Georgia"/>
          <w:i/>
          <w:sz w:val="32"/>
        </w:rPr>
        <w:t xml:space="preserve"> khala</w:t>
      </w:r>
      <w:r w:rsidRPr="007A6F8D">
        <w:rPr>
          <w:rFonts w:ascii="Georgia" w:hAnsi="Georgia"/>
          <w:i/>
          <w:sz w:val="32"/>
        </w:rPr>
        <w:t>sars.</w:t>
      </w:r>
    </w:p>
    <w:p w:rsidR="001E54CB" w:rsidRPr="007A6F8D" w:rsidRDefault="001E54CB" w:rsidP="001E54CB">
      <w:pPr>
        <w:ind w:firstLine="720"/>
        <w:jc w:val="both"/>
        <w:rPr>
          <w:rFonts w:ascii="Georgia" w:hAnsi="Georgia"/>
          <w:sz w:val="32"/>
        </w:rPr>
      </w:pPr>
      <w:r w:rsidRPr="007A6F8D">
        <w:rPr>
          <w:rFonts w:ascii="Georgia" w:hAnsi="Georgia"/>
          <w:sz w:val="32"/>
        </w:rPr>
        <w:t>— Demeurent les vieillards, dit Aggo, et les débiles, les malades, les froussards. Ainsi que nous, qui l</w:t>
      </w:r>
      <w:r>
        <w:rPr>
          <w:rFonts w:ascii="Georgia" w:hAnsi="Georgia"/>
          <w:sz w:val="32"/>
        </w:rPr>
        <w:t>’</w:t>
      </w:r>
      <w:r w:rsidRPr="007A6F8D">
        <w:rPr>
          <w:rFonts w:ascii="Georgia" w:hAnsi="Georgia"/>
          <w:sz w:val="32"/>
        </w:rPr>
        <w:t xml:space="preserve">avions juré. Nous vous </w:t>
      </w:r>
      <w:r w:rsidR="00C066D4" w:rsidRPr="007A6F8D">
        <w:rPr>
          <w:rFonts w:ascii="Georgia" w:hAnsi="Georgia"/>
          <w:sz w:val="32"/>
        </w:rPr>
        <w:t>demeurons</w:t>
      </w:r>
      <w:r w:rsidRPr="007A6F8D">
        <w:rPr>
          <w:rFonts w:ascii="Georgia" w:hAnsi="Georgia"/>
          <w:sz w:val="32"/>
        </w:rPr>
        <w:t>.</w:t>
      </w:r>
    </w:p>
    <w:p w:rsidR="001E54CB" w:rsidRPr="007A6F8D" w:rsidRDefault="001E54CB" w:rsidP="001E54CB">
      <w:pPr>
        <w:ind w:firstLine="720"/>
        <w:jc w:val="both"/>
        <w:rPr>
          <w:rFonts w:ascii="Georgia" w:hAnsi="Georgia"/>
          <w:sz w:val="32"/>
        </w:rPr>
      </w:pPr>
      <w:r w:rsidRPr="007A6F8D">
        <w:rPr>
          <w:rFonts w:ascii="Georgia" w:hAnsi="Georgia"/>
          <w:sz w:val="32"/>
        </w:rPr>
        <w:t>— Les autres ont emmené les troupeaux de Khal Drogo,</w:t>
      </w:r>
      <w:r w:rsidRPr="007A6F8D">
        <w:rPr>
          <w:rFonts w:ascii="Georgia" w:hAnsi="Georgia"/>
          <w:i/>
          <w:sz w:val="32"/>
        </w:rPr>
        <w:t xml:space="preserve"> Khaleesi, </w:t>
      </w:r>
      <w:r w:rsidRPr="007A6F8D">
        <w:rPr>
          <w:rFonts w:ascii="Georgia" w:hAnsi="Georgia"/>
          <w:sz w:val="32"/>
        </w:rPr>
        <w:t>dit Rakharo. Nous étions trop peu pour nous y opposer. Prendre au faible est le droit du fort. Ils ont également emmené la plupart des esclaves. Ceux du</w:t>
      </w:r>
      <w:r w:rsidRPr="007A6F8D">
        <w:rPr>
          <w:rFonts w:ascii="Georgia" w:hAnsi="Georgia"/>
          <w:i/>
          <w:sz w:val="32"/>
        </w:rPr>
        <w:t xml:space="preserve"> khal</w:t>
      </w:r>
      <w:r w:rsidRPr="007A6F8D">
        <w:rPr>
          <w:rFonts w:ascii="Georgia" w:hAnsi="Georgia"/>
          <w:sz w:val="32"/>
        </w:rPr>
        <w:t xml:space="preserve"> aussi bien que les vôtres. Il ne vous en reste qu</w:t>
      </w:r>
      <w:r>
        <w:rPr>
          <w:rFonts w:ascii="Georgia" w:hAnsi="Georgia"/>
          <w:sz w:val="32"/>
        </w:rPr>
        <w:t>’</w:t>
      </w:r>
      <w:r w:rsidRPr="007A6F8D">
        <w:rPr>
          <w:rFonts w:ascii="Georgia" w:hAnsi="Georgia"/>
          <w:sz w:val="32"/>
        </w:rPr>
        <w:t>une poignée.</w:t>
      </w:r>
    </w:p>
    <w:p w:rsidR="001E54CB" w:rsidRPr="007A6F8D" w:rsidRDefault="001E54CB" w:rsidP="001E54CB">
      <w:pPr>
        <w:ind w:firstLine="720"/>
        <w:jc w:val="both"/>
        <w:rPr>
          <w:rFonts w:ascii="Georgia" w:hAnsi="Georgia"/>
          <w:sz w:val="32"/>
        </w:rPr>
      </w:pPr>
      <w:r w:rsidRPr="007A6F8D">
        <w:rPr>
          <w:rFonts w:ascii="Georgia" w:hAnsi="Georgia"/>
          <w:sz w:val="32"/>
        </w:rPr>
        <w:t>— Eroeh ? » La physionomie terrifiée de la jeune fille se découpa sur les murs de la ville à sac.</w:t>
      </w:r>
    </w:p>
    <w:p w:rsidR="001E54CB" w:rsidRPr="007A6F8D" w:rsidRDefault="001E54CB" w:rsidP="001E54CB">
      <w:pPr>
        <w:ind w:firstLine="720"/>
        <w:jc w:val="both"/>
        <w:rPr>
          <w:rFonts w:ascii="Georgia" w:hAnsi="Georgia"/>
          <w:sz w:val="32"/>
        </w:rPr>
      </w:pPr>
      <w:r w:rsidRPr="007A6F8D">
        <w:rPr>
          <w:rFonts w:ascii="Georgia" w:hAnsi="Georgia"/>
          <w:sz w:val="32"/>
        </w:rPr>
        <w:t>« En tant que sang-coureur de Khal Jhaqo, Mago s</w:t>
      </w:r>
      <w:r>
        <w:rPr>
          <w:rFonts w:ascii="Georgia" w:hAnsi="Georgia"/>
          <w:sz w:val="32"/>
        </w:rPr>
        <w:t>’</w:t>
      </w:r>
      <w:r w:rsidRPr="007A6F8D">
        <w:rPr>
          <w:rFonts w:ascii="Georgia" w:hAnsi="Georgia"/>
          <w:sz w:val="32"/>
        </w:rPr>
        <w:t>est emparé d</w:t>
      </w:r>
      <w:r>
        <w:rPr>
          <w:rFonts w:ascii="Georgia" w:hAnsi="Georgia"/>
          <w:sz w:val="32"/>
        </w:rPr>
        <w:t>’</w:t>
      </w:r>
      <w:r w:rsidRPr="007A6F8D">
        <w:rPr>
          <w:rFonts w:ascii="Georgia" w:hAnsi="Georgia"/>
          <w:sz w:val="32"/>
        </w:rPr>
        <w:t>elle et, après l</w:t>
      </w:r>
      <w:r>
        <w:rPr>
          <w:rFonts w:ascii="Georgia" w:hAnsi="Georgia"/>
          <w:sz w:val="32"/>
        </w:rPr>
        <w:t>’</w:t>
      </w:r>
      <w:r w:rsidRPr="007A6F8D">
        <w:rPr>
          <w:rFonts w:ascii="Georgia" w:hAnsi="Georgia"/>
          <w:sz w:val="32"/>
        </w:rPr>
        <w:t>avoir montée tout son soûl, l</w:t>
      </w:r>
      <w:r>
        <w:rPr>
          <w:rFonts w:ascii="Georgia" w:hAnsi="Georgia"/>
          <w:sz w:val="32"/>
        </w:rPr>
        <w:t>’</w:t>
      </w:r>
      <w:r w:rsidRPr="007A6F8D">
        <w:rPr>
          <w:rFonts w:ascii="Georgia" w:hAnsi="Georgia"/>
          <w:sz w:val="32"/>
        </w:rPr>
        <w:t>a donnée au</w:t>
      </w:r>
      <w:r w:rsidRPr="007A6F8D">
        <w:rPr>
          <w:rFonts w:ascii="Georgia" w:hAnsi="Georgia"/>
          <w:i/>
          <w:sz w:val="32"/>
        </w:rPr>
        <w:t xml:space="preserve"> khal,</w:t>
      </w:r>
      <w:r w:rsidRPr="007A6F8D">
        <w:rPr>
          <w:rFonts w:ascii="Georgia" w:hAnsi="Georgia"/>
          <w:sz w:val="32"/>
        </w:rPr>
        <w:t xml:space="preserve"> qui l</w:t>
      </w:r>
      <w:r>
        <w:rPr>
          <w:rFonts w:ascii="Georgia" w:hAnsi="Georgia"/>
          <w:sz w:val="32"/>
        </w:rPr>
        <w:t>’</w:t>
      </w:r>
      <w:r w:rsidRPr="007A6F8D">
        <w:rPr>
          <w:rFonts w:ascii="Georgia" w:hAnsi="Georgia"/>
          <w:sz w:val="32"/>
        </w:rPr>
        <w:t>a offerte à ses six autres sang-coureurs. Ils en ont usé à leur guise puis l</w:t>
      </w:r>
      <w:r>
        <w:rPr>
          <w:rFonts w:ascii="Georgia" w:hAnsi="Georgia"/>
          <w:sz w:val="32"/>
        </w:rPr>
        <w:t>’</w:t>
      </w:r>
      <w:r w:rsidRPr="007A6F8D">
        <w:rPr>
          <w:rFonts w:ascii="Georgia" w:hAnsi="Georgia"/>
          <w:sz w:val="32"/>
        </w:rPr>
        <w:t>ont égorgée.</w:t>
      </w:r>
    </w:p>
    <w:p w:rsidR="001E54CB" w:rsidRPr="007A6F8D" w:rsidRDefault="001E54CB" w:rsidP="001E54CB">
      <w:pPr>
        <w:ind w:firstLine="720"/>
        <w:jc w:val="both"/>
        <w:rPr>
          <w:rFonts w:ascii="Georgia" w:hAnsi="Georgia"/>
          <w:sz w:val="32"/>
        </w:rPr>
      </w:pPr>
      <w:r w:rsidRPr="007A6F8D">
        <w:rPr>
          <w:rFonts w:ascii="Georgia" w:hAnsi="Georgia"/>
          <w:sz w:val="32"/>
        </w:rPr>
        <w:t>— Tel était son destin,</w:t>
      </w:r>
      <w:r w:rsidRPr="007A6F8D">
        <w:rPr>
          <w:rFonts w:ascii="Georgia" w:hAnsi="Georgia"/>
          <w:i/>
          <w:sz w:val="32"/>
        </w:rPr>
        <w:t xml:space="preserve"> Khaleesi</w:t>
      </w:r>
      <w:r w:rsidRPr="007A6F8D">
        <w:rPr>
          <w:rFonts w:ascii="Georgia" w:hAnsi="Georgia"/>
          <w:sz w:val="32"/>
        </w:rPr>
        <w:t xml:space="preserve"> », plaida Aggo.</w:t>
      </w:r>
    </w:p>
    <w:p w:rsidR="001E54CB" w:rsidRPr="007A6F8D" w:rsidRDefault="001E54CB" w:rsidP="001E54CB">
      <w:pPr>
        <w:ind w:firstLine="720"/>
        <w:jc w:val="both"/>
        <w:rPr>
          <w:rFonts w:ascii="Georgia" w:hAnsi="Georgia"/>
          <w:sz w:val="32"/>
        </w:rPr>
      </w:pPr>
      <w:r w:rsidRPr="007A6F8D">
        <w:rPr>
          <w:rFonts w:ascii="Georgia" w:hAnsi="Georgia"/>
          <w:i/>
          <w:sz w:val="32"/>
        </w:rPr>
        <w:t>Si je regarde en arrière, c</w:t>
      </w:r>
      <w:r>
        <w:rPr>
          <w:rFonts w:ascii="Georgia" w:hAnsi="Georgia"/>
          <w:i/>
          <w:sz w:val="32"/>
        </w:rPr>
        <w:t>’</w:t>
      </w:r>
      <w:r w:rsidRPr="007A6F8D">
        <w:rPr>
          <w:rFonts w:ascii="Georgia" w:hAnsi="Georgia"/>
          <w:i/>
          <w:sz w:val="32"/>
        </w:rPr>
        <w:t>en est fait de moi.</w:t>
      </w:r>
      <w:r w:rsidRPr="007A6F8D">
        <w:rPr>
          <w:rFonts w:ascii="Georgia" w:hAnsi="Georgia"/>
          <w:sz w:val="32"/>
        </w:rPr>
        <w:t xml:space="preserve"> «</w:t>
      </w:r>
      <w:r w:rsidR="00C066D4">
        <w:rPr>
          <w:rFonts w:ascii="Georgia" w:hAnsi="Georgia"/>
          <w:sz w:val="32"/>
        </w:rPr>
        <w:t xml:space="preserve"> Un destin cruel, dit-</w:t>
      </w:r>
      <w:r w:rsidRPr="007A6F8D">
        <w:rPr>
          <w:rFonts w:ascii="Georgia" w:hAnsi="Georgia"/>
          <w:sz w:val="32"/>
        </w:rPr>
        <w:t xml:space="preserve">elle, mais qui paraîtra enviable auprès de celui de Mago, je vous le promets, par les dieux anciens et nouveaux, par le dieu agnelet, le dieu cheval et tous les dieux existants. Je le jure par la Mère des Montagnes et le Nombril du Monde. Avant </w:t>
      </w:r>
      <w:r w:rsidRPr="007A6F8D">
        <w:rPr>
          <w:rFonts w:ascii="Georgia" w:hAnsi="Georgia"/>
          <w:sz w:val="32"/>
        </w:rPr>
        <w:lastRenderedPageBreak/>
        <w:t>que j</w:t>
      </w:r>
      <w:r>
        <w:rPr>
          <w:rFonts w:ascii="Georgia" w:hAnsi="Georgia"/>
          <w:sz w:val="32"/>
        </w:rPr>
        <w:t>’</w:t>
      </w:r>
      <w:r w:rsidRPr="007A6F8D">
        <w:rPr>
          <w:rFonts w:ascii="Georgia" w:hAnsi="Georgia"/>
          <w:sz w:val="32"/>
        </w:rPr>
        <w:t>aie usé d</w:t>
      </w:r>
      <w:r>
        <w:rPr>
          <w:rFonts w:ascii="Georgia" w:hAnsi="Georgia"/>
          <w:sz w:val="32"/>
        </w:rPr>
        <w:t>’</w:t>
      </w:r>
      <w:r w:rsidRPr="007A6F8D">
        <w:rPr>
          <w:rFonts w:ascii="Georgia" w:hAnsi="Georgia"/>
          <w:sz w:val="32"/>
        </w:rPr>
        <w:t>eux à ma guise, Mago et Ko Jhaqo auront loisir de jalouser ma pauvre Eroeh. »</w:t>
      </w:r>
    </w:p>
    <w:p w:rsidR="001E54CB" w:rsidRPr="007A6F8D" w:rsidRDefault="001E54CB" w:rsidP="001E54CB">
      <w:pPr>
        <w:ind w:firstLine="720"/>
        <w:jc w:val="both"/>
        <w:rPr>
          <w:rFonts w:ascii="Georgia" w:hAnsi="Georgia"/>
          <w:sz w:val="32"/>
        </w:rPr>
      </w:pPr>
      <w:r w:rsidRPr="007A6F8D">
        <w:rPr>
          <w:rFonts w:ascii="Georgia" w:hAnsi="Georgia"/>
          <w:sz w:val="32"/>
        </w:rPr>
        <w:t>Les Dothrakis échangèrent des regards perplexes. « Mais,</w:t>
      </w:r>
      <w:r w:rsidRPr="007A6F8D">
        <w:rPr>
          <w:rFonts w:ascii="Georgia" w:hAnsi="Georgia"/>
          <w:i/>
          <w:sz w:val="32"/>
        </w:rPr>
        <w:t xml:space="preserve"> </w:t>
      </w:r>
      <w:r w:rsidR="00C066D4" w:rsidRPr="007A6F8D">
        <w:rPr>
          <w:rFonts w:ascii="Georgia" w:hAnsi="Georgia"/>
          <w:i/>
          <w:sz w:val="32"/>
        </w:rPr>
        <w:t>Khaleesi</w:t>
      </w:r>
      <w:r w:rsidRPr="007A6F8D">
        <w:rPr>
          <w:rFonts w:ascii="Georgia" w:hAnsi="Georgia"/>
          <w:i/>
          <w:sz w:val="32"/>
        </w:rPr>
        <w:t>...,</w:t>
      </w:r>
      <w:r w:rsidRPr="007A6F8D">
        <w:rPr>
          <w:rFonts w:ascii="Georgia" w:hAnsi="Georgia"/>
          <w:sz w:val="32"/>
        </w:rPr>
        <w:t xml:space="preserve"> hasarda Irri du ton dont se discute un enfantillage, Jhaqo est </w:t>
      </w:r>
      <w:r w:rsidRPr="007A6F8D">
        <w:rPr>
          <w:rFonts w:ascii="Georgia" w:hAnsi="Georgia"/>
          <w:i/>
          <w:sz w:val="32"/>
        </w:rPr>
        <w:t>khal,</w:t>
      </w:r>
      <w:r w:rsidRPr="007A6F8D">
        <w:rPr>
          <w:rFonts w:ascii="Georgia" w:hAnsi="Georgia"/>
          <w:sz w:val="32"/>
        </w:rPr>
        <w:t xml:space="preserve"> à présent, et vingt mille cavaliers l</w:t>
      </w:r>
      <w:r>
        <w:rPr>
          <w:rFonts w:ascii="Georgia" w:hAnsi="Georgia"/>
          <w:sz w:val="32"/>
        </w:rPr>
        <w:t>’</w:t>
      </w:r>
      <w:r w:rsidRPr="007A6F8D">
        <w:rPr>
          <w:rFonts w:ascii="Georgia" w:hAnsi="Georgia"/>
          <w:sz w:val="32"/>
        </w:rPr>
        <w:t>appuient.</w:t>
      </w:r>
    </w:p>
    <w:p w:rsidR="001E54CB" w:rsidRPr="007A6F8D" w:rsidRDefault="001E54CB" w:rsidP="001E54CB">
      <w:pPr>
        <w:ind w:firstLine="720"/>
        <w:jc w:val="both"/>
        <w:rPr>
          <w:rFonts w:ascii="Georgia" w:hAnsi="Georgia"/>
          <w:sz w:val="32"/>
        </w:rPr>
      </w:pPr>
      <w:r w:rsidRPr="007A6F8D">
        <w:rPr>
          <w:rFonts w:ascii="Georgia" w:hAnsi="Georgia"/>
          <w:sz w:val="32"/>
        </w:rPr>
        <w:t>— Et moi, se rebiffa-t-elle, je suis Daenerys du Typhon, Daenerys Targaryen, du sang d</w:t>
      </w:r>
      <w:r>
        <w:rPr>
          <w:rFonts w:ascii="Georgia" w:hAnsi="Georgia"/>
          <w:sz w:val="32"/>
        </w:rPr>
        <w:t>’</w:t>
      </w:r>
      <w:r w:rsidRPr="007A6F8D">
        <w:rPr>
          <w:rFonts w:ascii="Georgia" w:hAnsi="Georgia"/>
          <w:sz w:val="32"/>
        </w:rPr>
        <w:t>Aegon le Conquérant, de Maegor le Cruel et, avant eux, de l</w:t>
      </w:r>
      <w:r>
        <w:rPr>
          <w:rFonts w:ascii="Georgia" w:hAnsi="Georgia"/>
          <w:sz w:val="32"/>
        </w:rPr>
        <w:t>’</w:t>
      </w:r>
      <w:r w:rsidRPr="007A6F8D">
        <w:rPr>
          <w:rFonts w:ascii="Georgia" w:hAnsi="Georgia"/>
          <w:sz w:val="32"/>
        </w:rPr>
        <w:t>antique Valyria. Je suis la fille du dragon et, j</w:t>
      </w:r>
      <w:r>
        <w:rPr>
          <w:rFonts w:ascii="Georgia" w:hAnsi="Georgia"/>
          <w:sz w:val="32"/>
        </w:rPr>
        <w:t>’</w:t>
      </w:r>
      <w:r w:rsidRPr="007A6F8D">
        <w:rPr>
          <w:rFonts w:ascii="Georgia" w:hAnsi="Georgia"/>
          <w:sz w:val="32"/>
        </w:rPr>
        <w:t xml:space="preserve">en fais serment devant vous, ces hommes mourront en hurlant. </w:t>
      </w:r>
      <w:r w:rsidR="00C066D4" w:rsidRPr="007A6F8D">
        <w:rPr>
          <w:rFonts w:ascii="Georgia" w:hAnsi="Georgia"/>
          <w:sz w:val="32"/>
        </w:rPr>
        <w:t>Maintenant</w:t>
      </w:r>
      <w:r w:rsidRPr="007A6F8D">
        <w:rPr>
          <w:rFonts w:ascii="Georgia" w:hAnsi="Georgia"/>
          <w:sz w:val="32"/>
        </w:rPr>
        <w:t>, menez-moi auprès de Khal Drogo. »</w:t>
      </w:r>
    </w:p>
    <w:p w:rsidR="001E54CB" w:rsidRPr="007A6F8D" w:rsidRDefault="001E54CB" w:rsidP="001E54CB">
      <w:pPr>
        <w:ind w:firstLine="720"/>
        <w:jc w:val="both"/>
        <w:rPr>
          <w:rFonts w:ascii="Georgia" w:hAnsi="Georgia"/>
          <w:sz w:val="32"/>
        </w:rPr>
      </w:pPr>
      <w:r w:rsidRPr="007A6F8D">
        <w:rPr>
          <w:rFonts w:ascii="Georgia" w:hAnsi="Georgia"/>
          <w:sz w:val="32"/>
        </w:rPr>
        <w:t>Il reposait à même la terre rouge, les yeux fixés sur le soleil.</w:t>
      </w:r>
    </w:p>
    <w:p w:rsidR="001E54CB" w:rsidRPr="007A6F8D" w:rsidRDefault="001E54CB" w:rsidP="001E54CB">
      <w:pPr>
        <w:ind w:firstLine="720"/>
        <w:jc w:val="both"/>
        <w:rPr>
          <w:rFonts w:ascii="Georgia" w:hAnsi="Georgia"/>
          <w:sz w:val="32"/>
        </w:rPr>
      </w:pPr>
      <w:r w:rsidRPr="007A6F8D">
        <w:rPr>
          <w:rFonts w:ascii="Georgia" w:hAnsi="Georgia"/>
          <w:sz w:val="32"/>
        </w:rPr>
        <w:t>Apparemment insensible aux mouches-à-sang qui hantaient son corps. Elle les chassa d</w:t>
      </w:r>
      <w:r>
        <w:rPr>
          <w:rFonts w:ascii="Georgia" w:hAnsi="Georgia"/>
          <w:sz w:val="32"/>
        </w:rPr>
        <w:t>’</w:t>
      </w:r>
      <w:r w:rsidRPr="007A6F8D">
        <w:rPr>
          <w:rFonts w:ascii="Georgia" w:hAnsi="Georgia"/>
          <w:sz w:val="32"/>
        </w:rPr>
        <w:t>un revers de main, s</w:t>
      </w:r>
      <w:r>
        <w:rPr>
          <w:rFonts w:ascii="Georgia" w:hAnsi="Georgia"/>
          <w:sz w:val="32"/>
        </w:rPr>
        <w:t>’</w:t>
      </w:r>
      <w:r w:rsidRPr="007A6F8D">
        <w:rPr>
          <w:rFonts w:ascii="Georgia" w:hAnsi="Georgia"/>
          <w:sz w:val="32"/>
        </w:rPr>
        <w:t xml:space="preserve">agenouilla à ses côtés. Les yeux grands ouverts, il regardait sans voir, et elle comprit </w:t>
      </w:r>
      <w:r w:rsidR="00C066D4" w:rsidRPr="007A6F8D">
        <w:rPr>
          <w:rFonts w:ascii="Georgia" w:hAnsi="Georgia"/>
          <w:sz w:val="32"/>
        </w:rPr>
        <w:t>aussitôt</w:t>
      </w:r>
      <w:r w:rsidRPr="007A6F8D">
        <w:rPr>
          <w:rFonts w:ascii="Georgia" w:hAnsi="Georgia"/>
          <w:sz w:val="32"/>
        </w:rPr>
        <w:t xml:space="preserve"> qu</w:t>
      </w:r>
      <w:r>
        <w:rPr>
          <w:rFonts w:ascii="Georgia" w:hAnsi="Georgia"/>
          <w:sz w:val="32"/>
        </w:rPr>
        <w:t>’</w:t>
      </w:r>
      <w:r w:rsidRPr="007A6F8D">
        <w:rPr>
          <w:rFonts w:ascii="Georgia" w:hAnsi="Georgia"/>
          <w:sz w:val="32"/>
        </w:rPr>
        <w:t>il était aveugle. Elle murmura son nom sans qu</w:t>
      </w:r>
      <w:r>
        <w:rPr>
          <w:rFonts w:ascii="Georgia" w:hAnsi="Georgia"/>
          <w:sz w:val="32"/>
        </w:rPr>
        <w:t>’</w:t>
      </w:r>
      <w:r w:rsidRPr="007A6F8D">
        <w:rPr>
          <w:rFonts w:ascii="Georgia" w:hAnsi="Georgia"/>
          <w:sz w:val="32"/>
        </w:rPr>
        <w:t xml:space="preserve">il parût </w:t>
      </w:r>
      <w:r w:rsidR="00C066D4" w:rsidRPr="007A6F8D">
        <w:rPr>
          <w:rFonts w:ascii="Georgia" w:hAnsi="Georgia"/>
          <w:sz w:val="32"/>
        </w:rPr>
        <w:t>entendre</w:t>
      </w:r>
      <w:r w:rsidRPr="007A6F8D">
        <w:rPr>
          <w:rFonts w:ascii="Georgia" w:hAnsi="Georgia"/>
          <w:sz w:val="32"/>
        </w:rPr>
        <w:t>. La plaie de la poitrine s</w:t>
      </w:r>
      <w:r>
        <w:rPr>
          <w:rFonts w:ascii="Georgia" w:hAnsi="Georgia"/>
          <w:sz w:val="32"/>
        </w:rPr>
        <w:t>’</w:t>
      </w:r>
      <w:r w:rsidRPr="007A6F8D">
        <w:rPr>
          <w:rFonts w:ascii="Georgia" w:hAnsi="Georgia"/>
          <w:sz w:val="32"/>
        </w:rPr>
        <w:t>était définitivement refermée. Au profit d</w:t>
      </w:r>
      <w:r>
        <w:rPr>
          <w:rFonts w:ascii="Georgia" w:hAnsi="Georgia"/>
          <w:sz w:val="32"/>
        </w:rPr>
        <w:t>’</w:t>
      </w:r>
      <w:r w:rsidRPr="007A6F8D">
        <w:rPr>
          <w:rFonts w:ascii="Georgia" w:hAnsi="Georgia"/>
          <w:sz w:val="32"/>
        </w:rPr>
        <w:t>une cicatrice grise et violacée, hideuse.</w:t>
      </w:r>
    </w:p>
    <w:p w:rsidR="001E54CB" w:rsidRPr="007A6F8D" w:rsidRDefault="001E54CB" w:rsidP="001E54CB">
      <w:pPr>
        <w:ind w:firstLine="720"/>
        <w:jc w:val="both"/>
        <w:rPr>
          <w:rFonts w:ascii="Georgia" w:hAnsi="Georgia"/>
          <w:sz w:val="32"/>
        </w:rPr>
      </w:pPr>
      <w:r w:rsidRPr="007A6F8D">
        <w:rPr>
          <w:rFonts w:ascii="Georgia" w:hAnsi="Georgia"/>
          <w:sz w:val="32"/>
        </w:rPr>
        <w:t>« Pourquoi l</w:t>
      </w:r>
      <w:r>
        <w:rPr>
          <w:rFonts w:ascii="Georgia" w:hAnsi="Georgia"/>
          <w:sz w:val="32"/>
        </w:rPr>
        <w:t>’</w:t>
      </w:r>
      <w:r w:rsidRPr="007A6F8D">
        <w:rPr>
          <w:rFonts w:ascii="Georgia" w:hAnsi="Georgia"/>
          <w:sz w:val="32"/>
        </w:rPr>
        <w:t>avoir abandonné, seul, ici, en plein soleil ?</w:t>
      </w:r>
    </w:p>
    <w:p w:rsidR="001E54CB" w:rsidRPr="007A6F8D" w:rsidRDefault="001E54CB" w:rsidP="001E54CB">
      <w:pPr>
        <w:ind w:firstLine="720"/>
        <w:jc w:val="both"/>
        <w:rPr>
          <w:rFonts w:ascii="Georgia" w:hAnsi="Georgia"/>
          <w:sz w:val="32"/>
        </w:rPr>
      </w:pPr>
      <w:r w:rsidRPr="007A6F8D">
        <w:rPr>
          <w:rFonts w:ascii="Georgia" w:hAnsi="Georgia"/>
          <w:sz w:val="32"/>
        </w:rPr>
        <w:t>— On dirait qu</w:t>
      </w:r>
      <w:r>
        <w:rPr>
          <w:rFonts w:ascii="Georgia" w:hAnsi="Georgia"/>
          <w:sz w:val="32"/>
        </w:rPr>
        <w:t>’</w:t>
      </w:r>
      <w:r w:rsidRPr="007A6F8D">
        <w:rPr>
          <w:rFonts w:ascii="Georgia" w:hAnsi="Georgia"/>
          <w:sz w:val="32"/>
        </w:rPr>
        <w:t xml:space="preserve">il apprécie la chaleur, expliqua ser Jorah. Il a beau ne pas voir, son regard suit la course du soleil. Il peut </w:t>
      </w:r>
      <w:r w:rsidR="00C066D4" w:rsidRPr="007A6F8D">
        <w:rPr>
          <w:rFonts w:ascii="Georgia" w:hAnsi="Georgia"/>
          <w:sz w:val="32"/>
        </w:rPr>
        <w:t>marcher</w:t>
      </w:r>
      <w:r w:rsidRPr="007A6F8D">
        <w:rPr>
          <w:rFonts w:ascii="Georgia" w:hAnsi="Georgia"/>
          <w:sz w:val="32"/>
        </w:rPr>
        <w:t xml:space="preserve">, plus ou moins. Il ira où vous le mènerez, mais pas au-delà. Il mangera si vous lui donnez la becquée, boira si vous le faites </w:t>
      </w:r>
      <w:r w:rsidR="00C066D4" w:rsidRPr="007A6F8D">
        <w:rPr>
          <w:rFonts w:ascii="Georgia" w:hAnsi="Georgia"/>
          <w:sz w:val="32"/>
        </w:rPr>
        <w:t>biberonner</w:t>
      </w:r>
      <w:r w:rsidRPr="007A6F8D">
        <w:rPr>
          <w:rFonts w:ascii="Georgia" w:hAnsi="Georgia"/>
          <w:sz w:val="32"/>
        </w:rPr>
        <w:t>. »</w:t>
      </w:r>
    </w:p>
    <w:p w:rsidR="001E54CB" w:rsidRPr="007A6F8D" w:rsidRDefault="001E54CB" w:rsidP="001E54CB">
      <w:pPr>
        <w:ind w:firstLine="720"/>
        <w:jc w:val="both"/>
        <w:rPr>
          <w:rFonts w:ascii="Georgia" w:hAnsi="Georgia"/>
          <w:sz w:val="32"/>
        </w:rPr>
      </w:pPr>
      <w:r w:rsidRPr="007A6F8D">
        <w:rPr>
          <w:rFonts w:ascii="Georgia" w:hAnsi="Georgia"/>
          <w:sz w:val="32"/>
        </w:rPr>
        <w:t>Elle baisa tendrement le front du soleil étoilé de sa vie puis se dressa face à Mirri Maz Duur. « Tes sortilèges sont coûteux,</w:t>
      </w:r>
      <w:r w:rsidRPr="007A6F8D">
        <w:rPr>
          <w:rFonts w:ascii="Georgia" w:hAnsi="Georgia"/>
          <w:i/>
          <w:sz w:val="32"/>
        </w:rPr>
        <w:t xml:space="preserve"> maegi.</w:t>
      </w:r>
    </w:p>
    <w:p w:rsidR="001E54CB" w:rsidRPr="007A6F8D" w:rsidRDefault="001E54CB" w:rsidP="001E54CB">
      <w:pPr>
        <w:ind w:firstLine="720"/>
        <w:jc w:val="both"/>
        <w:rPr>
          <w:rFonts w:ascii="Georgia" w:hAnsi="Georgia"/>
          <w:sz w:val="32"/>
        </w:rPr>
      </w:pPr>
      <w:r w:rsidRPr="007A6F8D">
        <w:rPr>
          <w:rFonts w:ascii="Georgia" w:hAnsi="Georgia"/>
          <w:sz w:val="32"/>
        </w:rPr>
        <w:t>— Il vit, répliqua la femme. C</w:t>
      </w:r>
      <w:r>
        <w:rPr>
          <w:rFonts w:ascii="Georgia" w:hAnsi="Georgia"/>
          <w:sz w:val="32"/>
        </w:rPr>
        <w:t>’</w:t>
      </w:r>
      <w:r w:rsidRPr="007A6F8D">
        <w:rPr>
          <w:rFonts w:ascii="Georgia" w:hAnsi="Georgia"/>
          <w:sz w:val="32"/>
        </w:rPr>
        <w:t>est la vie que vous réclamiez. C</w:t>
      </w:r>
      <w:r>
        <w:rPr>
          <w:rFonts w:ascii="Georgia" w:hAnsi="Georgia"/>
          <w:sz w:val="32"/>
        </w:rPr>
        <w:t>’</w:t>
      </w:r>
      <w:r w:rsidRPr="007A6F8D">
        <w:rPr>
          <w:rFonts w:ascii="Georgia" w:hAnsi="Georgia"/>
          <w:sz w:val="32"/>
        </w:rPr>
        <w:t>est le prix de la vie que vous avez payé.</w:t>
      </w:r>
    </w:p>
    <w:p w:rsidR="001E54CB" w:rsidRPr="007A6F8D" w:rsidRDefault="001E54CB" w:rsidP="001E54CB">
      <w:pPr>
        <w:ind w:firstLine="720"/>
        <w:jc w:val="both"/>
        <w:rPr>
          <w:rFonts w:ascii="Georgia" w:hAnsi="Georgia"/>
          <w:sz w:val="32"/>
        </w:rPr>
      </w:pPr>
      <w:r w:rsidRPr="007A6F8D">
        <w:rPr>
          <w:rFonts w:ascii="Georgia" w:hAnsi="Georgia"/>
          <w:sz w:val="32"/>
        </w:rPr>
        <w:t>— Ceci n</w:t>
      </w:r>
      <w:r>
        <w:rPr>
          <w:rFonts w:ascii="Georgia" w:hAnsi="Georgia"/>
          <w:sz w:val="32"/>
        </w:rPr>
        <w:t>’</w:t>
      </w:r>
      <w:r w:rsidRPr="007A6F8D">
        <w:rPr>
          <w:rFonts w:ascii="Georgia" w:hAnsi="Georgia"/>
          <w:sz w:val="32"/>
        </w:rPr>
        <w:t>est pas la vie, pour qui fut tel que Drogo. Sa vie était faite de rires, de viandes en train de rôtir et d</w:t>
      </w:r>
      <w:r>
        <w:rPr>
          <w:rFonts w:ascii="Georgia" w:hAnsi="Georgia"/>
          <w:sz w:val="32"/>
        </w:rPr>
        <w:t>’</w:t>
      </w:r>
      <w:r w:rsidRPr="007A6F8D">
        <w:rPr>
          <w:rFonts w:ascii="Georgia" w:hAnsi="Georgia"/>
          <w:sz w:val="32"/>
        </w:rPr>
        <w:t>un cheval entre ses jambes. Sa vie était faite d</w:t>
      </w:r>
      <w:r>
        <w:rPr>
          <w:rFonts w:ascii="Georgia" w:hAnsi="Georgia"/>
          <w:sz w:val="32"/>
        </w:rPr>
        <w:t>’</w:t>
      </w:r>
      <w:r w:rsidRPr="007A6F8D">
        <w:rPr>
          <w:rFonts w:ascii="Georgia" w:hAnsi="Georgia"/>
          <w:sz w:val="32"/>
        </w:rPr>
        <w:t>un</w:t>
      </w:r>
      <w:r w:rsidRPr="007A6F8D">
        <w:rPr>
          <w:rFonts w:ascii="Georgia" w:hAnsi="Georgia"/>
          <w:i/>
          <w:sz w:val="32"/>
        </w:rPr>
        <w:t xml:space="preserve"> arakh</w:t>
      </w:r>
      <w:r w:rsidRPr="007A6F8D">
        <w:rPr>
          <w:rFonts w:ascii="Georgia" w:hAnsi="Georgia"/>
          <w:sz w:val="32"/>
        </w:rPr>
        <w:t xml:space="preserve"> au poing et des clochettes qui tintaient dans sa chevelure quand il galopait sus à l</w:t>
      </w:r>
      <w:r>
        <w:rPr>
          <w:rFonts w:ascii="Georgia" w:hAnsi="Georgia"/>
          <w:sz w:val="32"/>
        </w:rPr>
        <w:t>’</w:t>
      </w:r>
      <w:r w:rsidRPr="007A6F8D">
        <w:rPr>
          <w:rFonts w:ascii="Georgia" w:hAnsi="Georgia"/>
          <w:sz w:val="32"/>
        </w:rPr>
        <w:t>ennemi. Sa vie était faite de ses sang-coureurs, et de moi, et du fils que je devais lui donner. »</w:t>
      </w:r>
    </w:p>
    <w:p w:rsidR="001E54CB" w:rsidRPr="007A6F8D" w:rsidRDefault="001E54CB" w:rsidP="001E54CB">
      <w:pPr>
        <w:ind w:firstLine="720"/>
        <w:jc w:val="both"/>
        <w:rPr>
          <w:rFonts w:ascii="Georgia" w:hAnsi="Georgia"/>
          <w:sz w:val="32"/>
        </w:rPr>
      </w:pPr>
      <w:r w:rsidRPr="007A6F8D">
        <w:rPr>
          <w:rFonts w:ascii="Georgia" w:hAnsi="Georgia"/>
          <w:sz w:val="32"/>
        </w:rPr>
        <w:t>Mirri Maz Duur demeura muette.</w:t>
      </w:r>
    </w:p>
    <w:p w:rsidR="001E54CB" w:rsidRPr="007A6F8D" w:rsidRDefault="001E54CB" w:rsidP="001E54CB">
      <w:pPr>
        <w:ind w:firstLine="720"/>
        <w:jc w:val="both"/>
        <w:rPr>
          <w:rFonts w:ascii="Georgia" w:hAnsi="Georgia"/>
          <w:sz w:val="32"/>
        </w:rPr>
      </w:pPr>
      <w:r w:rsidRPr="007A6F8D">
        <w:rPr>
          <w:rFonts w:ascii="Georgia" w:hAnsi="Georgia"/>
          <w:sz w:val="32"/>
        </w:rPr>
        <w:t>« Quand sera-t-il comme il était ? demanda Daenerys.</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 Quand le soleil se lèvera à l</w:t>
      </w:r>
      <w:r>
        <w:rPr>
          <w:rFonts w:ascii="Georgia" w:hAnsi="Georgia"/>
          <w:sz w:val="32"/>
        </w:rPr>
        <w:t>’</w:t>
      </w:r>
      <w:r w:rsidRPr="007A6F8D">
        <w:rPr>
          <w:rFonts w:ascii="Georgia" w:hAnsi="Georgia"/>
          <w:sz w:val="32"/>
        </w:rPr>
        <w:t>ouest pour se coucher à l</w:t>
      </w:r>
      <w:r>
        <w:rPr>
          <w:rFonts w:ascii="Georgia" w:hAnsi="Georgia"/>
          <w:sz w:val="32"/>
        </w:rPr>
        <w:t>’</w:t>
      </w:r>
      <w:r w:rsidRPr="007A6F8D">
        <w:rPr>
          <w:rFonts w:ascii="Georgia" w:hAnsi="Georgia"/>
          <w:sz w:val="32"/>
        </w:rPr>
        <w:t>est, répon</w:t>
      </w:r>
      <w:r w:rsidRPr="007A6F8D">
        <w:rPr>
          <w:rFonts w:ascii="Georgia" w:hAnsi="Georgia"/>
          <w:sz w:val="32"/>
        </w:rPr>
        <w:softHyphen/>
        <w:t>dit Mirri. Quand les mers seront asséchées, et quand les montagnes auront sous le vent le frémissement de la feuille. Quand votre sein se ranimera, quand vous porterez un enfant vivant. Alors il vous sera rendu, mais alors seulement. »</w:t>
      </w:r>
    </w:p>
    <w:p w:rsidR="001E54CB" w:rsidRPr="007A6F8D" w:rsidRDefault="001E54CB" w:rsidP="001E54CB">
      <w:pPr>
        <w:ind w:firstLine="720"/>
        <w:jc w:val="both"/>
        <w:rPr>
          <w:rFonts w:ascii="Georgia" w:hAnsi="Georgia"/>
          <w:sz w:val="32"/>
        </w:rPr>
      </w:pPr>
      <w:r w:rsidRPr="007A6F8D">
        <w:rPr>
          <w:rFonts w:ascii="Georgia" w:hAnsi="Georgia"/>
          <w:sz w:val="32"/>
        </w:rPr>
        <w:t>Daenerys fit un geste en direction de ser Jorah et des autres. « Laissez-nous. Je souhaite parler seule à seule avec la</w:t>
      </w:r>
      <w:r w:rsidRPr="007A6F8D">
        <w:rPr>
          <w:rFonts w:ascii="Georgia" w:hAnsi="Georgia"/>
          <w:i/>
          <w:sz w:val="32"/>
        </w:rPr>
        <w:t xml:space="preserve"> maegi. »</w:t>
      </w:r>
      <w:r w:rsidRPr="007A6F8D">
        <w:rPr>
          <w:rFonts w:ascii="Georgia" w:hAnsi="Georgia"/>
          <w:sz w:val="32"/>
        </w:rPr>
        <w:t xml:space="preserve"> Tous se retirèrent. « Tu savais », attaqua-t-elle aussitôt. Malgré la souffrance qui l</w:t>
      </w:r>
      <w:r>
        <w:rPr>
          <w:rFonts w:ascii="Georgia" w:hAnsi="Georgia"/>
          <w:sz w:val="32"/>
        </w:rPr>
        <w:t>’</w:t>
      </w:r>
      <w:r w:rsidRPr="007A6F8D">
        <w:rPr>
          <w:rFonts w:ascii="Georgia" w:hAnsi="Georgia"/>
          <w:sz w:val="32"/>
        </w:rPr>
        <w:t>écartelait tout entière, à l</w:t>
      </w:r>
      <w:r>
        <w:rPr>
          <w:rFonts w:ascii="Georgia" w:hAnsi="Georgia"/>
          <w:sz w:val="32"/>
        </w:rPr>
        <w:t>’</w:t>
      </w:r>
      <w:r w:rsidRPr="007A6F8D">
        <w:rPr>
          <w:rFonts w:ascii="Georgia" w:hAnsi="Georgia"/>
          <w:sz w:val="32"/>
        </w:rPr>
        <w:t>intérieur comme à l</w:t>
      </w:r>
      <w:r>
        <w:rPr>
          <w:rFonts w:ascii="Georgia" w:hAnsi="Georgia"/>
          <w:sz w:val="32"/>
        </w:rPr>
        <w:t>’</w:t>
      </w:r>
      <w:r w:rsidRPr="007A6F8D">
        <w:rPr>
          <w:rFonts w:ascii="Georgia" w:hAnsi="Georgia"/>
          <w:sz w:val="32"/>
        </w:rPr>
        <w:t>extérieur, la colère la revigorait. « Tu savais ce que j</w:t>
      </w:r>
      <w:r>
        <w:rPr>
          <w:rFonts w:ascii="Georgia" w:hAnsi="Georgia"/>
          <w:sz w:val="32"/>
        </w:rPr>
        <w:t>’</w:t>
      </w:r>
      <w:r w:rsidRPr="007A6F8D">
        <w:rPr>
          <w:rFonts w:ascii="Georgia" w:hAnsi="Georgia"/>
          <w:sz w:val="32"/>
        </w:rPr>
        <w:t>achetais, tu savais le prix, et tu me l</w:t>
      </w:r>
      <w:r>
        <w:rPr>
          <w:rFonts w:ascii="Georgia" w:hAnsi="Georgia"/>
          <w:sz w:val="32"/>
        </w:rPr>
        <w:t>’</w:t>
      </w:r>
      <w:r w:rsidRPr="007A6F8D">
        <w:rPr>
          <w:rFonts w:ascii="Georgia" w:hAnsi="Georgia"/>
          <w:sz w:val="32"/>
        </w:rPr>
        <w:t>as laissé payer.</w:t>
      </w:r>
    </w:p>
    <w:p w:rsidR="001E54CB" w:rsidRPr="007A6F8D" w:rsidRDefault="001E54CB" w:rsidP="001E54CB">
      <w:pPr>
        <w:ind w:firstLine="720"/>
        <w:jc w:val="both"/>
        <w:rPr>
          <w:rFonts w:ascii="Georgia" w:hAnsi="Georgia"/>
          <w:sz w:val="32"/>
        </w:rPr>
      </w:pPr>
      <w:r w:rsidRPr="007A6F8D">
        <w:rPr>
          <w:rFonts w:ascii="Georgia" w:hAnsi="Georgia"/>
          <w:sz w:val="32"/>
        </w:rPr>
        <w:t>— Ils ont eu tort d</w:t>
      </w:r>
      <w:r>
        <w:rPr>
          <w:rFonts w:ascii="Georgia" w:hAnsi="Georgia"/>
          <w:sz w:val="32"/>
        </w:rPr>
        <w:t>’</w:t>
      </w:r>
      <w:r w:rsidRPr="007A6F8D">
        <w:rPr>
          <w:rFonts w:ascii="Georgia" w:hAnsi="Georgia"/>
          <w:sz w:val="32"/>
        </w:rPr>
        <w:t>incendier mon temple, répliqua sans s</w:t>
      </w:r>
      <w:r>
        <w:rPr>
          <w:rFonts w:ascii="Georgia" w:hAnsi="Georgia"/>
          <w:sz w:val="32"/>
        </w:rPr>
        <w:t>’</w:t>
      </w:r>
      <w:r w:rsidR="002B471C" w:rsidRPr="007A6F8D">
        <w:rPr>
          <w:rFonts w:ascii="Georgia" w:hAnsi="Georgia"/>
          <w:sz w:val="32"/>
        </w:rPr>
        <w:t>émouvoir</w:t>
      </w:r>
      <w:r w:rsidRPr="007A6F8D">
        <w:rPr>
          <w:rFonts w:ascii="Georgia" w:hAnsi="Georgia"/>
          <w:sz w:val="32"/>
        </w:rPr>
        <w:t xml:space="preserve"> la grosse créature à nez plat. Ils ont irrité le Pâtre Suprême.</w:t>
      </w:r>
    </w:p>
    <w:p w:rsidR="001E54CB" w:rsidRPr="007A6F8D" w:rsidRDefault="001E54CB" w:rsidP="001E54CB">
      <w:pPr>
        <w:ind w:firstLine="720"/>
        <w:jc w:val="both"/>
        <w:rPr>
          <w:rFonts w:ascii="Georgia" w:hAnsi="Georgia"/>
          <w:sz w:val="32"/>
        </w:rPr>
      </w:pPr>
      <w:r w:rsidRPr="007A6F8D">
        <w:rPr>
          <w:rFonts w:ascii="Georgia" w:hAnsi="Georgia"/>
          <w:sz w:val="32"/>
        </w:rPr>
        <w:t>— Il n</w:t>
      </w:r>
      <w:r>
        <w:rPr>
          <w:rFonts w:ascii="Georgia" w:hAnsi="Georgia"/>
          <w:sz w:val="32"/>
        </w:rPr>
        <w:t>’</w:t>
      </w:r>
      <w:r w:rsidRPr="007A6F8D">
        <w:rPr>
          <w:rFonts w:ascii="Georgia" w:hAnsi="Georgia"/>
          <w:sz w:val="32"/>
        </w:rPr>
        <w:t>a rien à voir dans ton œuvre, objecta froidement Daenerys. C</w:t>
      </w:r>
      <w:r>
        <w:rPr>
          <w:rFonts w:ascii="Georgia" w:hAnsi="Georgia"/>
          <w:sz w:val="32"/>
        </w:rPr>
        <w:t>’</w:t>
      </w:r>
      <w:r w:rsidRPr="007A6F8D">
        <w:rPr>
          <w:rFonts w:ascii="Georgia" w:hAnsi="Georgia"/>
          <w:sz w:val="32"/>
        </w:rPr>
        <w:t>est toi qui m</w:t>
      </w:r>
      <w:r>
        <w:rPr>
          <w:rFonts w:ascii="Georgia" w:hAnsi="Georgia"/>
          <w:sz w:val="32"/>
        </w:rPr>
        <w:t>’</w:t>
      </w:r>
      <w:r w:rsidRPr="007A6F8D">
        <w:rPr>
          <w:rFonts w:ascii="Georgia" w:hAnsi="Georgia"/>
          <w:sz w:val="32"/>
        </w:rPr>
        <w:t>as flouée. Toi qui as assassiné mon enfant dans mon sein.</w:t>
      </w:r>
    </w:p>
    <w:p w:rsidR="001E54CB" w:rsidRPr="007A6F8D" w:rsidRDefault="001E54CB" w:rsidP="001E54CB">
      <w:pPr>
        <w:ind w:firstLine="720"/>
        <w:jc w:val="both"/>
        <w:rPr>
          <w:rFonts w:ascii="Georgia" w:hAnsi="Georgia"/>
          <w:sz w:val="32"/>
        </w:rPr>
      </w:pPr>
      <w:r w:rsidRPr="007A6F8D">
        <w:rPr>
          <w:rFonts w:ascii="Georgia" w:hAnsi="Georgia"/>
          <w:sz w:val="32"/>
        </w:rPr>
        <w:t>— Il ne brûlera pas de villes, désormais, l</w:t>
      </w:r>
      <w:r>
        <w:rPr>
          <w:rFonts w:ascii="Georgia" w:hAnsi="Georgia"/>
          <w:sz w:val="32"/>
        </w:rPr>
        <w:t>’</w:t>
      </w:r>
      <w:r w:rsidRPr="007A6F8D">
        <w:rPr>
          <w:rFonts w:ascii="Georgia" w:hAnsi="Georgia"/>
          <w:sz w:val="32"/>
        </w:rPr>
        <w:t>étalon que l</w:t>
      </w:r>
      <w:r>
        <w:rPr>
          <w:rFonts w:ascii="Georgia" w:hAnsi="Georgia"/>
          <w:sz w:val="32"/>
        </w:rPr>
        <w:t>’</w:t>
      </w:r>
      <w:r w:rsidRPr="007A6F8D">
        <w:rPr>
          <w:rFonts w:ascii="Georgia" w:hAnsi="Georgia"/>
          <w:sz w:val="32"/>
        </w:rPr>
        <w:t xml:space="preserve">on </w:t>
      </w:r>
      <w:r w:rsidR="002B471C" w:rsidRPr="007A6F8D">
        <w:rPr>
          <w:rFonts w:ascii="Georgia" w:hAnsi="Georgia"/>
          <w:sz w:val="32"/>
        </w:rPr>
        <w:t>prétendait</w:t>
      </w:r>
      <w:r w:rsidRPr="007A6F8D">
        <w:rPr>
          <w:rFonts w:ascii="Georgia" w:hAnsi="Georgia"/>
          <w:sz w:val="32"/>
        </w:rPr>
        <w:t xml:space="preserve"> devoir un jour monter le monde. Son</w:t>
      </w:r>
      <w:r w:rsidRPr="007A6F8D">
        <w:rPr>
          <w:rFonts w:ascii="Georgia" w:hAnsi="Georgia"/>
          <w:i/>
          <w:sz w:val="32"/>
        </w:rPr>
        <w:t xml:space="preserve"> khalasar</w:t>
      </w:r>
      <w:r w:rsidRPr="007A6F8D">
        <w:rPr>
          <w:rFonts w:ascii="Georgia" w:hAnsi="Georgia"/>
          <w:sz w:val="32"/>
        </w:rPr>
        <w:t xml:space="preserve"> ne foulera pas de nations.</w:t>
      </w:r>
    </w:p>
    <w:p w:rsidR="001E54CB" w:rsidRPr="007A6F8D" w:rsidRDefault="001E54CB" w:rsidP="001E54CB">
      <w:pPr>
        <w:ind w:firstLine="720"/>
        <w:jc w:val="both"/>
        <w:rPr>
          <w:rFonts w:ascii="Georgia" w:hAnsi="Georgia"/>
          <w:sz w:val="32"/>
        </w:rPr>
      </w:pPr>
      <w:r w:rsidRPr="007A6F8D">
        <w:rPr>
          <w:rFonts w:ascii="Georgia" w:hAnsi="Georgia"/>
          <w:sz w:val="32"/>
        </w:rPr>
        <w:t>— Et j</w:t>
      </w:r>
      <w:r>
        <w:rPr>
          <w:rFonts w:ascii="Georgia" w:hAnsi="Georgia"/>
          <w:sz w:val="32"/>
        </w:rPr>
        <w:t>’</w:t>
      </w:r>
      <w:r w:rsidRPr="007A6F8D">
        <w:rPr>
          <w:rFonts w:ascii="Georgia" w:hAnsi="Georgia"/>
          <w:sz w:val="32"/>
        </w:rPr>
        <w:t>ai pris ta défense..., dit-elle, au supplice. Je t</w:t>
      </w:r>
      <w:r>
        <w:rPr>
          <w:rFonts w:ascii="Georgia" w:hAnsi="Georgia"/>
          <w:sz w:val="32"/>
        </w:rPr>
        <w:t>’</w:t>
      </w:r>
      <w:r w:rsidRPr="007A6F8D">
        <w:rPr>
          <w:rFonts w:ascii="Georgia" w:hAnsi="Georgia"/>
          <w:sz w:val="32"/>
        </w:rPr>
        <w:t>ai sauvée.</w:t>
      </w:r>
    </w:p>
    <w:p w:rsidR="001E54CB" w:rsidRPr="007A6F8D" w:rsidRDefault="001E54CB" w:rsidP="001E54CB">
      <w:pPr>
        <w:ind w:firstLine="720"/>
        <w:jc w:val="both"/>
        <w:rPr>
          <w:rFonts w:ascii="Georgia" w:hAnsi="Georgia"/>
          <w:sz w:val="32"/>
        </w:rPr>
      </w:pPr>
      <w:r w:rsidRPr="007A6F8D">
        <w:rPr>
          <w:rFonts w:ascii="Georgia" w:hAnsi="Georgia"/>
          <w:i/>
          <w:sz w:val="32"/>
        </w:rPr>
        <w:t>— Sauvée ?</w:t>
      </w:r>
      <w:r w:rsidRPr="007A6F8D">
        <w:rPr>
          <w:rFonts w:ascii="Georgia" w:hAnsi="Georgia"/>
          <w:sz w:val="32"/>
        </w:rPr>
        <w:t xml:space="preserve"> » La Lazharéenne cracha. « Trois cavaliers m</w:t>
      </w:r>
      <w:r>
        <w:rPr>
          <w:rFonts w:ascii="Georgia" w:hAnsi="Georgia"/>
          <w:sz w:val="32"/>
        </w:rPr>
        <w:t>’</w:t>
      </w:r>
      <w:r w:rsidRPr="007A6F8D">
        <w:rPr>
          <w:rFonts w:ascii="Georgia" w:hAnsi="Georgia"/>
          <w:sz w:val="32"/>
        </w:rPr>
        <w:t>avaient déjà prise, non pas comme un homme prend une femme, mais comme un chien prend une chienne. Le quatrième était en moi, quand vous êtes passée par là. En quoi m</w:t>
      </w:r>
      <w:r>
        <w:rPr>
          <w:rFonts w:ascii="Georgia" w:hAnsi="Georgia"/>
          <w:sz w:val="32"/>
        </w:rPr>
        <w:t>’</w:t>
      </w:r>
      <w:r w:rsidRPr="007A6F8D">
        <w:rPr>
          <w:rFonts w:ascii="Georgia" w:hAnsi="Georgia"/>
          <w:sz w:val="32"/>
        </w:rPr>
        <w:t>avez-vous sauvée, je vous prie ? J</w:t>
      </w:r>
      <w:r>
        <w:rPr>
          <w:rFonts w:ascii="Georgia" w:hAnsi="Georgia"/>
          <w:sz w:val="32"/>
        </w:rPr>
        <w:t>’</w:t>
      </w:r>
      <w:r w:rsidRPr="007A6F8D">
        <w:rPr>
          <w:rFonts w:ascii="Georgia" w:hAnsi="Georgia"/>
          <w:sz w:val="32"/>
        </w:rPr>
        <w:t>ai vu s</w:t>
      </w:r>
      <w:r>
        <w:rPr>
          <w:rFonts w:ascii="Georgia" w:hAnsi="Georgia"/>
          <w:sz w:val="32"/>
        </w:rPr>
        <w:t>’</w:t>
      </w:r>
      <w:r w:rsidRPr="007A6F8D">
        <w:rPr>
          <w:rFonts w:ascii="Georgia" w:hAnsi="Georgia"/>
          <w:sz w:val="32"/>
        </w:rPr>
        <w:t>embraser la demeure divine où j</w:t>
      </w:r>
      <w:r>
        <w:rPr>
          <w:rFonts w:ascii="Georgia" w:hAnsi="Georgia"/>
          <w:sz w:val="32"/>
        </w:rPr>
        <w:t>’</w:t>
      </w:r>
      <w:r w:rsidRPr="007A6F8D">
        <w:rPr>
          <w:rFonts w:ascii="Georgia" w:hAnsi="Georgia"/>
          <w:sz w:val="32"/>
        </w:rPr>
        <w:t>avais soigné plus de braves gens que je ne saurais dire. J</w:t>
      </w:r>
      <w:r>
        <w:rPr>
          <w:rFonts w:ascii="Georgia" w:hAnsi="Georgia"/>
          <w:sz w:val="32"/>
        </w:rPr>
        <w:t>’</w:t>
      </w:r>
      <w:r w:rsidRPr="007A6F8D">
        <w:rPr>
          <w:rFonts w:ascii="Georgia" w:hAnsi="Georgia"/>
          <w:sz w:val="32"/>
        </w:rPr>
        <w:t>ai vu flamber de même ma propre maison, j</w:t>
      </w:r>
      <w:r>
        <w:rPr>
          <w:rFonts w:ascii="Georgia" w:hAnsi="Georgia"/>
          <w:sz w:val="32"/>
        </w:rPr>
        <w:t>’</w:t>
      </w:r>
      <w:r w:rsidRPr="007A6F8D">
        <w:rPr>
          <w:rFonts w:ascii="Georgia" w:hAnsi="Georgia"/>
          <w:sz w:val="32"/>
        </w:rPr>
        <w:t>ai vu des pyramides de têtes embellir les rues. J</w:t>
      </w:r>
      <w:r>
        <w:rPr>
          <w:rFonts w:ascii="Georgia" w:hAnsi="Georgia"/>
          <w:sz w:val="32"/>
        </w:rPr>
        <w:t>’</w:t>
      </w:r>
      <w:r w:rsidRPr="007A6F8D">
        <w:rPr>
          <w:rFonts w:ascii="Georgia" w:hAnsi="Georgia"/>
          <w:sz w:val="32"/>
        </w:rPr>
        <w:t>ai vu la tête du boulanger qui cuisait mon pain. J</w:t>
      </w:r>
      <w:r>
        <w:rPr>
          <w:rFonts w:ascii="Georgia" w:hAnsi="Georgia"/>
          <w:sz w:val="32"/>
        </w:rPr>
        <w:t>’</w:t>
      </w:r>
      <w:r w:rsidRPr="007A6F8D">
        <w:rPr>
          <w:rFonts w:ascii="Georgia" w:hAnsi="Georgia"/>
          <w:sz w:val="32"/>
        </w:rPr>
        <w:t>ai vu la tête d</w:t>
      </w:r>
      <w:r>
        <w:rPr>
          <w:rFonts w:ascii="Georgia" w:hAnsi="Georgia"/>
          <w:sz w:val="32"/>
        </w:rPr>
        <w:t>’</w:t>
      </w:r>
      <w:r w:rsidRPr="007A6F8D">
        <w:rPr>
          <w:rFonts w:ascii="Georgia" w:hAnsi="Georgia"/>
          <w:sz w:val="32"/>
        </w:rPr>
        <w:t xml:space="preserve">un </w:t>
      </w:r>
      <w:r w:rsidR="002B471C" w:rsidRPr="007A6F8D">
        <w:rPr>
          <w:rFonts w:ascii="Georgia" w:hAnsi="Georgia"/>
          <w:sz w:val="32"/>
        </w:rPr>
        <w:t>garçon</w:t>
      </w:r>
      <w:r w:rsidRPr="007A6F8D">
        <w:rPr>
          <w:rFonts w:ascii="Georgia" w:hAnsi="Georgia"/>
          <w:sz w:val="32"/>
        </w:rPr>
        <w:t xml:space="preserve"> que j</w:t>
      </w:r>
      <w:r>
        <w:rPr>
          <w:rFonts w:ascii="Georgia" w:hAnsi="Georgia"/>
          <w:sz w:val="32"/>
        </w:rPr>
        <w:t>’</w:t>
      </w:r>
      <w:r w:rsidRPr="007A6F8D">
        <w:rPr>
          <w:rFonts w:ascii="Georgia" w:hAnsi="Georgia"/>
          <w:sz w:val="32"/>
        </w:rPr>
        <w:t>avais sauvé, voilà seulement</w:t>
      </w:r>
      <w:r w:rsidR="002B471C">
        <w:rPr>
          <w:rFonts w:ascii="Georgia" w:hAnsi="Georgia"/>
          <w:sz w:val="32"/>
        </w:rPr>
        <w:t xml:space="preserve"> trois lunes, des fièvres mort-</w:t>
      </w:r>
      <w:r w:rsidRPr="007A6F8D">
        <w:rPr>
          <w:rFonts w:ascii="Georgia" w:hAnsi="Georgia"/>
          <w:sz w:val="32"/>
        </w:rPr>
        <w:t>œil. J</w:t>
      </w:r>
      <w:r>
        <w:rPr>
          <w:rFonts w:ascii="Georgia" w:hAnsi="Georgia"/>
          <w:sz w:val="32"/>
        </w:rPr>
        <w:t>’</w:t>
      </w:r>
      <w:r w:rsidRPr="007A6F8D">
        <w:rPr>
          <w:rFonts w:ascii="Georgia" w:hAnsi="Georgia"/>
          <w:sz w:val="32"/>
        </w:rPr>
        <w:t>ai entendu des enfants pleurer sous le fouet. Qu</w:t>
      </w:r>
      <w:r>
        <w:rPr>
          <w:rFonts w:ascii="Georgia" w:hAnsi="Georgia"/>
          <w:sz w:val="32"/>
        </w:rPr>
        <w:t>’</w:t>
      </w:r>
      <w:r w:rsidRPr="007A6F8D">
        <w:rPr>
          <w:rFonts w:ascii="Georgia" w:hAnsi="Georgia"/>
          <w:sz w:val="32"/>
        </w:rPr>
        <w:t>avez-vous donc sauvé, dites ?</w:t>
      </w:r>
    </w:p>
    <w:p w:rsidR="001E54CB" w:rsidRPr="007A6F8D" w:rsidRDefault="001E54CB" w:rsidP="001E54CB">
      <w:pPr>
        <w:ind w:firstLine="720"/>
        <w:jc w:val="both"/>
        <w:rPr>
          <w:rFonts w:ascii="Georgia" w:hAnsi="Georgia"/>
          <w:sz w:val="32"/>
        </w:rPr>
      </w:pPr>
      <w:r w:rsidRPr="007A6F8D">
        <w:rPr>
          <w:rFonts w:ascii="Georgia" w:hAnsi="Georgia"/>
          <w:sz w:val="32"/>
        </w:rPr>
        <w:t>— Ta vie. »</w:t>
      </w:r>
    </w:p>
    <w:p w:rsidR="001E54CB" w:rsidRPr="007A6F8D" w:rsidRDefault="001E54CB" w:rsidP="001E54CB">
      <w:pPr>
        <w:ind w:firstLine="720"/>
        <w:jc w:val="both"/>
        <w:rPr>
          <w:rFonts w:ascii="Georgia" w:hAnsi="Georgia"/>
          <w:sz w:val="32"/>
        </w:rPr>
      </w:pPr>
      <w:r w:rsidRPr="007A6F8D">
        <w:rPr>
          <w:rFonts w:ascii="Georgia" w:hAnsi="Georgia"/>
          <w:sz w:val="32"/>
        </w:rPr>
        <w:t>Mirri Maz Duur éclata d</w:t>
      </w:r>
      <w:r>
        <w:rPr>
          <w:rFonts w:ascii="Georgia" w:hAnsi="Georgia"/>
          <w:sz w:val="32"/>
        </w:rPr>
        <w:t>’</w:t>
      </w:r>
      <w:r w:rsidRPr="007A6F8D">
        <w:rPr>
          <w:rFonts w:ascii="Georgia" w:hAnsi="Georgia"/>
          <w:sz w:val="32"/>
        </w:rPr>
        <w:t>un rire féroce. « Regarde ton</w:t>
      </w:r>
      <w:r w:rsidRPr="007A6F8D">
        <w:rPr>
          <w:rFonts w:ascii="Georgia" w:hAnsi="Georgia"/>
          <w:i/>
          <w:sz w:val="32"/>
        </w:rPr>
        <w:t xml:space="preserve"> khal</w:t>
      </w:r>
      <w:r w:rsidRPr="007A6F8D">
        <w:rPr>
          <w:rFonts w:ascii="Georgia" w:hAnsi="Georgia"/>
          <w:sz w:val="32"/>
        </w:rPr>
        <w:t xml:space="preserve">, tu </w:t>
      </w:r>
      <w:r w:rsidR="002B471C" w:rsidRPr="007A6F8D">
        <w:rPr>
          <w:rFonts w:ascii="Georgia" w:hAnsi="Georgia"/>
          <w:sz w:val="32"/>
        </w:rPr>
        <w:t>verras</w:t>
      </w:r>
      <w:r w:rsidRPr="007A6F8D">
        <w:rPr>
          <w:rFonts w:ascii="Georgia" w:hAnsi="Georgia"/>
          <w:sz w:val="32"/>
        </w:rPr>
        <w:t xml:space="preserve"> ce que vaut la vie quand on a tout perdu ! »</w:t>
      </w:r>
    </w:p>
    <w:p w:rsidR="001E54CB" w:rsidRPr="007A6F8D" w:rsidRDefault="001E54CB" w:rsidP="001E54CB">
      <w:pPr>
        <w:ind w:firstLine="720"/>
        <w:jc w:val="both"/>
        <w:rPr>
          <w:rFonts w:ascii="Georgia" w:hAnsi="Georgia"/>
          <w:sz w:val="32"/>
        </w:rPr>
      </w:pPr>
      <w:r w:rsidRPr="007A6F8D">
        <w:rPr>
          <w:rFonts w:ascii="Georgia" w:hAnsi="Georgia"/>
          <w:sz w:val="32"/>
        </w:rPr>
        <w:t>A ces mots, Daenerys rappela les hommes de son</w:t>
      </w:r>
      <w:r w:rsidRPr="007A6F8D">
        <w:rPr>
          <w:rFonts w:ascii="Georgia" w:hAnsi="Georgia"/>
          <w:i/>
          <w:sz w:val="32"/>
        </w:rPr>
        <w:t xml:space="preserve"> khas,</w:t>
      </w:r>
      <w:r w:rsidRPr="007A6F8D">
        <w:rPr>
          <w:rFonts w:ascii="Georgia" w:hAnsi="Georgia"/>
          <w:sz w:val="32"/>
        </w:rPr>
        <w:t xml:space="preserve"> leur ordonna de se saisir de Mirri Maz Duur et de lui lier pieds et </w:t>
      </w:r>
      <w:r w:rsidRPr="007A6F8D">
        <w:rPr>
          <w:rFonts w:ascii="Georgia" w:hAnsi="Georgia"/>
          <w:sz w:val="32"/>
        </w:rPr>
        <w:lastRenderedPageBreak/>
        <w:t>poings, mais, lorsqu</w:t>
      </w:r>
      <w:r>
        <w:rPr>
          <w:rFonts w:ascii="Georgia" w:hAnsi="Georgia"/>
          <w:sz w:val="32"/>
        </w:rPr>
        <w:t>’</w:t>
      </w:r>
      <w:r w:rsidRPr="007A6F8D">
        <w:rPr>
          <w:rFonts w:ascii="Georgia" w:hAnsi="Georgia"/>
          <w:sz w:val="32"/>
        </w:rPr>
        <w:t>on l</w:t>
      </w:r>
      <w:r>
        <w:rPr>
          <w:rFonts w:ascii="Georgia" w:hAnsi="Georgia"/>
          <w:sz w:val="32"/>
        </w:rPr>
        <w:t>’</w:t>
      </w:r>
      <w:r w:rsidRPr="007A6F8D">
        <w:rPr>
          <w:rFonts w:ascii="Georgia" w:hAnsi="Georgia"/>
          <w:sz w:val="32"/>
        </w:rPr>
        <w:t>emmena, la</w:t>
      </w:r>
      <w:r w:rsidRPr="007A6F8D">
        <w:rPr>
          <w:rFonts w:ascii="Georgia" w:hAnsi="Georgia"/>
          <w:i/>
          <w:sz w:val="32"/>
        </w:rPr>
        <w:t xml:space="preserve"> maegi</w:t>
      </w:r>
      <w:r w:rsidRPr="007A6F8D">
        <w:rPr>
          <w:rFonts w:ascii="Georgia" w:hAnsi="Georgia"/>
          <w:sz w:val="32"/>
        </w:rPr>
        <w:t xml:space="preserve"> lui sourit d</w:t>
      </w:r>
      <w:r>
        <w:rPr>
          <w:rFonts w:ascii="Georgia" w:hAnsi="Georgia"/>
          <w:sz w:val="32"/>
        </w:rPr>
        <w:t>’</w:t>
      </w:r>
      <w:r w:rsidRPr="007A6F8D">
        <w:rPr>
          <w:rFonts w:ascii="Georgia" w:hAnsi="Georgia"/>
          <w:sz w:val="32"/>
        </w:rPr>
        <w:t>un air d</w:t>
      </w:r>
      <w:r>
        <w:rPr>
          <w:rFonts w:ascii="Georgia" w:hAnsi="Georgia"/>
          <w:sz w:val="32"/>
        </w:rPr>
        <w:t>’</w:t>
      </w:r>
      <w:r w:rsidRPr="007A6F8D">
        <w:rPr>
          <w:rFonts w:ascii="Georgia" w:hAnsi="Georgia"/>
          <w:sz w:val="32"/>
        </w:rPr>
        <w:t>infâme connivence. Evidemment, il suffisait d</w:t>
      </w:r>
      <w:r>
        <w:rPr>
          <w:rFonts w:ascii="Georgia" w:hAnsi="Georgia"/>
          <w:sz w:val="32"/>
        </w:rPr>
        <w:t>’</w:t>
      </w:r>
      <w:r w:rsidRPr="007A6F8D">
        <w:rPr>
          <w:rFonts w:ascii="Georgia" w:hAnsi="Georgia"/>
          <w:sz w:val="32"/>
        </w:rPr>
        <w:t>un mot pour obtenir sa tête..., mais à quoi bon le prononcer ? En serait-elle plus avancée ? Une tête... Si la vie ne valait plus rien, que valait la mort ?</w:t>
      </w:r>
    </w:p>
    <w:p w:rsidR="001E54CB" w:rsidRPr="007A6F8D" w:rsidRDefault="001E54CB" w:rsidP="001E54CB">
      <w:pPr>
        <w:ind w:firstLine="720"/>
        <w:jc w:val="both"/>
        <w:rPr>
          <w:rFonts w:ascii="Georgia" w:hAnsi="Georgia"/>
          <w:sz w:val="32"/>
        </w:rPr>
      </w:pPr>
      <w:r w:rsidRPr="007A6F8D">
        <w:rPr>
          <w:rFonts w:ascii="Georgia" w:hAnsi="Georgia"/>
          <w:sz w:val="32"/>
        </w:rPr>
        <w:t>Elle fit ramener Khal Drogo sous sa tente et apprêter un bain dans lequel, cette fois, n</w:t>
      </w:r>
      <w:r>
        <w:rPr>
          <w:rFonts w:ascii="Georgia" w:hAnsi="Georgia"/>
          <w:sz w:val="32"/>
        </w:rPr>
        <w:t>’</w:t>
      </w:r>
      <w:r w:rsidRPr="007A6F8D">
        <w:rPr>
          <w:rFonts w:ascii="Georgia" w:hAnsi="Georgia"/>
          <w:sz w:val="32"/>
        </w:rPr>
        <w:t>entrait pas de sang. Elle le baigna en personne, lui décrassa la poitrine et les bras, épongea son visage avec un linge doux, savonna sa longue chevelure et la brossa, démêla jusqu</w:t>
      </w:r>
      <w:r>
        <w:rPr>
          <w:rFonts w:ascii="Georgia" w:hAnsi="Georgia"/>
          <w:sz w:val="32"/>
        </w:rPr>
        <w:t>’</w:t>
      </w:r>
      <w:r w:rsidRPr="007A6F8D">
        <w:rPr>
          <w:rFonts w:ascii="Georgia" w:hAnsi="Georgia"/>
          <w:sz w:val="32"/>
        </w:rPr>
        <w:t>à lui rendre son aspect brillant de naguère. Il faisait nuit noire quand elle en eut terminé. Ereintée, elle s</w:t>
      </w:r>
      <w:r>
        <w:rPr>
          <w:rFonts w:ascii="Georgia" w:hAnsi="Georgia"/>
          <w:sz w:val="32"/>
        </w:rPr>
        <w:t>’</w:t>
      </w:r>
      <w:r w:rsidRPr="007A6F8D">
        <w:rPr>
          <w:rFonts w:ascii="Georgia" w:hAnsi="Georgia"/>
          <w:sz w:val="32"/>
        </w:rPr>
        <w:t>accorda un instant de répit pour boire et manger, mais elle n</w:t>
      </w:r>
      <w:r>
        <w:rPr>
          <w:rFonts w:ascii="Georgia" w:hAnsi="Georgia"/>
          <w:sz w:val="32"/>
        </w:rPr>
        <w:t>’</w:t>
      </w:r>
      <w:r w:rsidRPr="007A6F8D">
        <w:rPr>
          <w:rFonts w:ascii="Georgia" w:hAnsi="Georgia"/>
          <w:sz w:val="32"/>
        </w:rPr>
        <w:t>eut la force que de grignoter une figue et d</w:t>
      </w:r>
      <w:r>
        <w:rPr>
          <w:rFonts w:ascii="Georgia" w:hAnsi="Georgia"/>
          <w:sz w:val="32"/>
        </w:rPr>
        <w:t>’</w:t>
      </w:r>
      <w:r w:rsidRPr="007A6F8D">
        <w:rPr>
          <w:rFonts w:ascii="Georgia" w:hAnsi="Georgia"/>
          <w:sz w:val="32"/>
        </w:rPr>
        <w:t>avaler une gorgée d</w:t>
      </w:r>
      <w:r>
        <w:rPr>
          <w:rFonts w:ascii="Georgia" w:hAnsi="Georgia"/>
          <w:sz w:val="32"/>
        </w:rPr>
        <w:t>’</w:t>
      </w:r>
      <w:r w:rsidRPr="007A6F8D">
        <w:rPr>
          <w:rFonts w:ascii="Georgia" w:hAnsi="Georgia"/>
          <w:sz w:val="32"/>
        </w:rPr>
        <w:t>eau. Dormir eût été bienvenu, mais elle avait assez dormi jusque-là..., bien trop, à la vérité. Cette nuit-ci, elle la devait à Drogo, eu égard à toutes les nuits passées et à toutes celles encore à venir.</w:t>
      </w:r>
    </w:p>
    <w:p w:rsidR="001E54CB" w:rsidRPr="007A6F8D" w:rsidRDefault="001E54CB" w:rsidP="001E54CB">
      <w:pPr>
        <w:ind w:firstLine="720"/>
        <w:jc w:val="both"/>
        <w:rPr>
          <w:rFonts w:ascii="Georgia" w:hAnsi="Georgia"/>
          <w:sz w:val="32"/>
        </w:rPr>
      </w:pPr>
      <w:r w:rsidRPr="007A6F8D">
        <w:rPr>
          <w:rFonts w:ascii="Georgia" w:hAnsi="Georgia"/>
          <w:sz w:val="32"/>
        </w:rPr>
        <w:t>Toute au souvenir de leur première chevauchée commune, elle l</w:t>
      </w:r>
      <w:r>
        <w:rPr>
          <w:rFonts w:ascii="Georgia" w:hAnsi="Georgia"/>
          <w:sz w:val="32"/>
        </w:rPr>
        <w:t>’</w:t>
      </w:r>
      <w:r w:rsidRPr="007A6F8D">
        <w:rPr>
          <w:rFonts w:ascii="Georgia" w:hAnsi="Georgia"/>
          <w:sz w:val="32"/>
        </w:rPr>
        <w:t xml:space="preserve">entraîna </w:t>
      </w:r>
      <w:r w:rsidR="002B471C" w:rsidRPr="007A6F8D">
        <w:rPr>
          <w:rFonts w:ascii="Georgia" w:hAnsi="Georgia"/>
          <w:sz w:val="32"/>
        </w:rPr>
        <w:t>au-dehors</w:t>
      </w:r>
      <w:r w:rsidRPr="007A6F8D">
        <w:rPr>
          <w:rFonts w:ascii="Georgia" w:hAnsi="Georgia"/>
          <w:sz w:val="32"/>
        </w:rPr>
        <w:t>, dans les ténèbres, conformément aux croyances dothrak qui voulaient que les heures cruciales de l</w:t>
      </w:r>
      <w:r>
        <w:rPr>
          <w:rFonts w:ascii="Georgia" w:hAnsi="Georgia"/>
          <w:sz w:val="32"/>
        </w:rPr>
        <w:t>’</w:t>
      </w:r>
      <w:r w:rsidRPr="007A6F8D">
        <w:rPr>
          <w:rFonts w:ascii="Georgia" w:hAnsi="Georgia"/>
          <w:sz w:val="32"/>
        </w:rPr>
        <w:t>existence aient le firmament pour témoin. Il y avait, se disait-elle, des puissances plus efficaces que la haine, des charmes plus vrais et plus vieux qu</w:t>
      </w:r>
      <w:r>
        <w:rPr>
          <w:rFonts w:ascii="Georgia" w:hAnsi="Georgia"/>
          <w:sz w:val="32"/>
        </w:rPr>
        <w:t>’</w:t>
      </w:r>
      <w:r w:rsidRPr="007A6F8D">
        <w:rPr>
          <w:rFonts w:ascii="Georgia" w:hAnsi="Georgia"/>
          <w:sz w:val="32"/>
        </w:rPr>
        <w:t>aucun de ceux auxquels la</w:t>
      </w:r>
      <w:r w:rsidRPr="007A6F8D">
        <w:rPr>
          <w:rFonts w:ascii="Georgia" w:hAnsi="Georgia"/>
          <w:i/>
          <w:sz w:val="32"/>
        </w:rPr>
        <w:t xml:space="preserve"> maegi</w:t>
      </w:r>
      <w:r w:rsidRPr="007A6F8D">
        <w:rPr>
          <w:rFonts w:ascii="Georgia" w:hAnsi="Georgia"/>
          <w:sz w:val="32"/>
        </w:rPr>
        <w:t xml:space="preserve"> s</w:t>
      </w:r>
      <w:r>
        <w:rPr>
          <w:rFonts w:ascii="Georgia" w:hAnsi="Georgia"/>
          <w:sz w:val="32"/>
        </w:rPr>
        <w:t>’</w:t>
      </w:r>
      <w:r w:rsidRPr="007A6F8D">
        <w:rPr>
          <w:rFonts w:ascii="Georgia" w:hAnsi="Georgia"/>
          <w:sz w:val="32"/>
        </w:rPr>
        <w:t>était initiée à Asshai. D</w:t>
      </w:r>
      <w:r>
        <w:rPr>
          <w:rFonts w:ascii="Georgia" w:hAnsi="Georgia"/>
          <w:sz w:val="32"/>
        </w:rPr>
        <w:t>’</w:t>
      </w:r>
      <w:r w:rsidRPr="007A6F8D">
        <w:rPr>
          <w:rFonts w:ascii="Georgia" w:hAnsi="Georgia"/>
          <w:sz w:val="32"/>
        </w:rPr>
        <w:t>encre et sans lune était la nuit, mais des myriades d</w:t>
      </w:r>
      <w:r>
        <w:rPr>
          <w:rFonts w:ascii="Georgia" w:hAnsi="Georgia"/>
          <w:sz w:val="32"/>
        </w:rPr>
        <w:t>’</w:t>
      </w:r>
      <w:r w:rsidRPr="007A6F8D">
        <w:rPr>
          <w:rFonts w:ascii="Georgia" w:hAnsi="Georgia"/>
          <w:sz w:val="32"/>
        </w:rPr>
        <w:t>étoiles y scintillaient. Un présage...</w:t>
      </w:r>
    </w:p>
    <w:p w:rsidR="001E54CB" w:rsidRPr="007A6F8D" w:rsidRDefault="001E54CB" w:rsidP="001E54CB">
      <w:pPr>
        <w:ind w:firstLine="720"/>
        <w:jc w:val="both"/>
        <w:rPr>
          <w:rFonts w:ascii="Georgia" w:hAnsi="Georgia"/>
          <w:sz w:val="32"/>
        </w:rPr>
      </w:pPr>
      <w:r w:rsidRPr="007A6F8D">
        <w:rPr>
          <w:rFonts w:ascii="Georgia" w:hAnsi="Georgia"/>
          <w:sz w:val="32"/>
        </w:rPr>
        <w:t>Aucun gazon moelleux ne les accueillit là. Rien que le sol dur, poussiéreux, nu, bosselé de pierres. Point d</w:t>
      </w:r>
      <w:r>
        <w:rPr>
          <w:rFonts w:ascii="Georgia" w:hAnsi="Georgia"/>
          <w:sz w:val="32"/>
        </w:rPr>
        <w:t>’</w:t>
      </w:r>
      <w:r w:rsidRPr="007A6F8D">
        <w:rPr>
          <w:rFonts w:ascii="Georgia" w:hAnsi="Georgia"/>
          <w:sz w:val="32"/>
        </w:rPr>
        <w:t xml:space="preserve">arbres non plus où </w:t>
      </w:r>
      <w:r w:rsidR="002B471C" w:rsidRPr="007A6F8D">
        <w:rPr>
          <w:rFonts w:ascii="Georgia" w:hAnsi="Georgia"/>
          <w:sz w:val="32"/>
        </w:rPr>
        <w:t>murmurer</w:t>
      </w:r>
      <w:r w:rsidRPr="007A6F8D">
        <w:rPr>
          <w:rFonts w:ascii="Georgia" w:hAnsi="Georgia"/>
          <w:sz w:val="32"/>
        </w:rPr>
        <w:t xml:space="preserve"> la brise ni de ruisseau pour émousser la peur par l</w:t>
      </w:r>
      <w:r>
        <w:rPr>
          <w:rFonts w:ascii="Georgia" w:hAnsi="Georgia"/>
          <w:sz w:val="32"/>
        </w:rPr>
        <w:t>’</w:t>
      </w:r>
      <w:r w:rsidRPr="007A6F8D">
        <w:rPr>
          <w:rFonts w:ascii="Georgia" w:hAnsi="Georgia"/>
          <w:sz w:val="32"/>
        </w:rPr>
        <w:t>entêtante mélodie des eaux. La présence des astres, allons, compenserait. « Rappelle-toi, Drogo, chuchota-t-elle. Rappelle-toi notre première chevauchée commune, au soir de nos noces. Rappelle-toi la nuit où, au vu et au su du</w:t>
      </w:r>
      <w:r w:rsidRPr="007A6F8D">
        <w:rPr>
          <w:rFonts w:ascii="Georgia" w:hAnsi="Georgia"/>
          <w:i/>
          <w:sz w:val="32"/>
        </w:rPr>
        <w:t xml:space="preserve"> khalasar</w:t>
      </w:r>
      <w:r w:rsidRPr="007A6F8D">
        <w:rPr>
          <w:rFonts w:ascii="Georgia" w:hAnsi="Georgia"/>
          <w:sz w:val="32"/>
        </w:rPr>
        <w:t>, nous fîmes Rhaego, tes yeux dans les miens. Rappelle-toi comme elle était fraîche et limpide, l</w:t>
      </w:r>
      <w:r>
        <w:rPr>
          <w:rFonts w:ascii="Georgia" w:hAnsi="Georgia"/>
          <w:sz w:val="32"/>
        </w:rPr>
        <w:t>’</w:t>
      </w:r>
      <w:r w:rsidRPr="007A6F8D">
        <w:rPr>
          <w:rFonts w:ascii="Georgia" w:hAnsi="Georgia"/>
          <w:sz w:val="32"/>
        </w:rPr>
        <w:t>eau du Nombril du Monde. Rappelle-toi, sol</w:t>
      </w:r>
      <w:r w:rsidR="002B471C">
        <w:rPr>
          <w:rFonts w:ascii="Georgia" w:hAnsi="Georgia"/>
          <w:sz w:val="32"/>
        </w:rPr>
        <w:t>eil étoilé de ma vie. Rappelle-</w:t>
      </w:r>
      <w:r w:rsidRPr="007A6F8D">
        <w:rPr>
          <w:rFonts w:ascii="Georgia" w:hAnsi="Georgia"/>
          <w:sz w:val="32"/>
        </w:rPr>
        <w:t>toi, et reviens-moi. »</w:t>
      </w:r>
    </w:p>
    <w:p w:rsidR="001E54CB" w:rsidRPr="007A6F8D" w:rsidRDefault="001E54CB" w:rsidP="001E54CB">
      <w:pPr>
        <w:ind w:firstLine="720"/>
        <w:jc w:val="both"/>
        <w:rPr>
          <w:rFonts w:ascii="Georgia" w:hAnsi="Georgia"/>
          <w:sz w:val="32"/>
        </w:rPr>
      </w:pPr>
      <w:r w:rsidRPr="007A6F8D">
        <w:rPr>
          <w:rFonts w:ascii="Georgia" w:hAnsi="Georgia"/>
          <w:sz w:val="32"/>
        </w:rPr>
        <w:t>L</w:t>
      </w:r>
      <w:r>
        <w:rPr>
          <w:rFonts w:ascii="Georgia" w:hAnsi="Georgia"/>
          <w:sz w:val="32"/>
        </w:rPr>
        <w:t>’</w:t>
      </w:r>
      <w:r w:rsidRPr="007A6F8D">
        <w:rPr>
          <w:rFonts w:ascii="Georgia" w:hAnsi="Georgia"/>
          <w:sz w:val="32"/>
        </w:rPr>
        <w:t>accouchement l</w:t>
      </w:r>
      <w:r>
        <w:rPr>
          <w:rFonts w:ascii="Georgia" w:hAnsi="Georgia"/>
          <w:sz w:val="32"/>
        </w:rPr>
        <w:t>’</w:t>
      </w:r>
      <w:r w:rsidRPr="007A6F8D">
        <w:rPr>
          <w:rFonts w:ascii="Georgia" w:hAnsi="Georgia"/>
          <w:sz w:val="32"/>
        </w:rPr>
        <w:t>avait laissée trop à vif pour qu</w:t>
      </w:r>
      <w:r>
        <w:rPr>
          <w:rFonts w:ascii="Georgia" w:hAnsi="Georgia"/>
          <w:sz w:val="32"/>
        </w:rPr>
        <w:t>’</w:t>
      </w:r>
      <w:r w:rsidRPr="007A6F8D">
        <w:rPr>
          <w:rFonts w:ascii="Georgia" w:hAnsi="Georgia"/>
          <w:sz w:val="32"/>
        </w:rPr>
        <w:t>elle pût l</w:t>
      </w:r>
      <w:r>
        <w:rPr>
          <w:rFonts w:ascii="Georgia" w:hAnsi="Georgia"/>
          <w:sz w:val="32"/>
        </w:rPr>
        <w:t>’</w:t>
      </w:r>
      <w:r w:rsidRPr="007A6F8D">
        <w:rPr>
          <w:rFonts w:ascii="Georgia" w:hAnsi="Georgia"/>
          <w:sz w:val="32"/>
        </w:rPr>
        <w:t>accueillir en elle, ainsi qu</w:t>
      </w:r>
      <w:r>
        <w:rPr>
          <w:rFonts w:ascii="Georgia" w:hAnsi="Georgia"/>
          <w:sz w:val="32"/>
        </w:rPr>
        <w:t>’</w:t>
      </w:r>
      <w:r w:rsidRPr="007A6F8D">
        <w:rPr>
          <w:rFonts w:ascii="Georgia" w:hAnsi="Georgia"/>
          <w:sz w:val="32"/>
        </w:rPr>
        <w:t>elle l</w:t>
      </w:r>
      <w:r>
        <w:rPr>
          <w:rFonts w:ascii="Georgia" w:hAnsi="Georgia"/>
          <w:sz w:val="32"/>
        </w:rPr>
        <w:t>’</w:t>
      </w:r>
      <w:r w:rsidRPr="007A6F8D">
        <w:rPr>
          <w:rFonts w:ascii="Georgia" w:hAnsi="Georgia"/>
          <w:sz w:val="32"/>
        </w:rPr>
        <w:t xml:space="preserve">eût souhaité, mais Doreah lui </w:t>
      </w:r>
      <w:r w:rsidRPr="007A6F8D">
        <w:rPr>
          <w:rFonts w:ascii="Georgia" w:hAnsi="Georgia"/>
          <w:sz w:val="32"/>
        </w:rPr>
        <w:lastRenderedPageBreak/>
        <w:t>avait appris bien d</w:t>
      </w:r>
      <w:r>
        <w:rPr>
          <w:rFonts w:ascii="Georgia" w:hAnsi="Georgia"/>
          <w:sz w:val="32"/>
        </w:rPr>
        <w:t>’</w:t>
      </w:r>
      <w:r w:rsidRPr="007A6F8D">
        <w:rPr>
          <w:rFonts w:ascii="Georgia" w:hAnsi="Georgia"/>
          <w:sz w:val="32"/>
        </w:rPr>
        <w:t>autres recours. Elle utilisa ses mains, ses seins, ses lèvres, elle le griffa, le couvrit de baisers, murmura, supplia, conta des histoires, l</w:t>
      </w:r>
      <w:r>
        <w:rPr>
          <w:rFonts w:ascii="Georgia" w:hAnsi="Georgia"/>
          <w:sz w:val="32"/>
        </w:rPr>
        <w:t>’</w:t>
      </w:r>
      <w:r w:rsidRPr="007A6F8D">
        <w:rPr>
          <w:rFonts w:ascii="Georgia" w:hAnsi="Georgia"/>
          <w:sz w:val="32"/>
        </w:rPr>
        <w:t>inonda finalement de larmes. Mais Drogo demeura de glace et muet.</w:t>
      </w:r>
    </w:p>
    <w:p w:rsidR="001E54CB" w:rsidRPr="007A6F8D" w:rsidRDefault="001E54CB" w:rsidP="001E54CB">
      <w:pPr>
        <w:ind w:firstLine="720"/>
        <w:jc w:val="both"/>
        <w:rPr>
          <w:rFonts w:ascii="Georgia" w:hAnsi="Georgia"/>
          <w:sz w:val="32"/>
        </w:rPr>
      </w:pPr>
      <w:r w:rsidRPr="007A6F8D">
        <w:rPr>
          <w:rFonts w:ascii="Georgia" w:hAnsi="Georgia"/>
          <w:sz w:val="32"/>
        </w:rPr>
        <w:t>A l</w:t>
      </w:r>
      <w:r>
        <w:rPr>
          <w:rFonts w:ascii="Georgia" w:hAnsi="Georgia"/>
          <w:sz w:val="32"/>
        </w:rPr>
        <w:t>’</w:t>
      </w:r>
      <w:r w:rsidRPr="007A6F8D">
        <w:rPr>
          <w:rFonts w:ascii="Georgia" w:hAnsi="Georgia"/>
          <w:sz w:val="32"/>
        </w:rPr>
        <w:t>heure où l</w:t>
      </w:r>
      <w:r>
        <w:rPr>
          <w:rFonts w:ascii="Georgia" w:hAnsi="Georgia"/>
          <w:sz w:val="32"/>
        </w:rPr>
        <w:t>’</w:t>
      </w:r>
      <w:r w:rsidRPr="007A6F8D">
        <w:rPr>
          <w:rFonts w:ascii="Georgia" w:hAnsi="Georgia"/>
          <w:sz w:val="32"/>
        </w:rPr>
        <w:t>aube, enfin, blanchit l</w:t>
      </w:r>
      <w:r>
        <w:rPr>
          <w:rFonts w:ascii="Georgia" w:hAnsi="Georgia"/>
          <w:sz w:val="32"/>
        </w:rPr>
        <w:t>’</w:t>
      </w:r>
      <w:r w:rsidRPr="007A6F8D">
        <w:rPr>
          <w:rFonts w:ascii="Georgia" w:hAnsi="Georgia"/>
          <w:sz w:val="32"/>
        </w:rPr>
        <w:t>horizon désert, elle sut qu</w:t>
      </w:r>
      <w:r>
        <w:rPr>
          <w:rFonts w:ascii="Georgia" w:hAnsi="Georgia"/>
          <w:sz w:val="32"/>
        </w:rPr>
        <w:t>’</w:t>
      </w:r>
      <w:r w:rsidRPr="007A6F8D">
        <w:rPr>
          <w:rFonts w:ascii="Georgia" w:hAnsi="Georgia"/>
          <w:sz w:val="32"/>
        </w:rPr>
        <w:t>il était perdu sans retour pour elle. « Quand le soleil se lèvera à l</w:t>
      </w:r>
      <w:r>
        <w:rPr>
          <w:rFonts w:ascii="Georgia" w:hAnsi="Georgia"/>
          <w:sz w:val="32"/>
        </w:rPr>
        <w:t>’</w:t>
      </w:r>
      <w:r w:rsidRPr="007A6F8D">
        <w:rPr>
          <w:rFonts w:ascii="Georgia" w:hAnsi="Georgia"/>
          <w:sz w:val="32"/>
        </w:rPr>
        <w:t>ouest pour se coucher à l</w:t>
      </w:r>
      <w:r>
        <w:rPr>
          <w:rFonts w:ascii="Georgia" w:hAnsi="Georgia"/>
          <w:sz w:val="32"/>
        </w:rPr>
        <w:t>’</w:t>
      </w:r>
      <w:r w:rsidRPr="007A6F8D">
        <w:rPr>
          <w:rFonts w:ascii="Georgia" w:hAnsi="Georgia"/>
          <w:sz w:val="32"/>
        </w:rPr>
        <w:t xml:space="preserve">est, dit-elle, navrée. Quand les mers seront </w:t>
      </w:r>
      <w:r w:rsidR="002B471C" w:rsidRPr="007A6F8D">
        <w:rPr>
          <w:rFonts w:ascii="Georgia" w:hAnsi="Georgia"/>
          <w:sz w:val="32"/>
        </w:rPr>
        <w:t>asséchées</w:t>
      </w:r>
      <w:r w:rsidRPr="007A6F8D">
        <w:rPr>
          <w:rFonts w:ascii="Georgia" w:hAnsi="Georgia"/>
          <w:sz w:val="32"/>
        </w:rPr>
        <w:t>, et quand les montagnes auront sous le vent le frémissement de la feuille. Quand mon sein se ranimera, quand je porterai un enfant vivant. Alors, soleil étoilé de ma vie, tu me seras rendu, mais alors seulement. »</w:t>
      </w:r>
    </w:p>
    <w:p w:rsidR="001E54CB" w:rsidRPr="007A6F8D" w:rsidRDefault="001E54CB" w:rsidP="001E54CB">
      <w:pPr>
        <w:ind w:firstLine="720"/>
        <w:jc w:val="both"/>
        <w:rPr>
          <w:rFonts w:ascii="Georgia" w:hAnsi="Georgia"/>
          <w:i/>
          <w:sz w:val="32"/>
        </w:rPr>
      </w:pPr>
      <w:r w:rsidRPr="007A6F8D">
        <w:rPr>
          <w:rFonts w:ascii="Georgia" w:hAnsi="Georgia"/>
          <w:i/>
          <w:sz w:val="32"/>
        </w:rPr>
        <w:t xml:space="preserve">Jamais ! </w:t>
      </w:r>
      <w:r w:rsidRPr="002B471C">
        <w:rPr>
          <w:rFonts w:ascii="Georgia" w:hAnsi="Georgia"/>
          <w:sz w:val="32"/>
        </w:rPr>
        <w:t>glapirent les ténèbres,</w:t>
      </w:r>
      <w:r w:rsidRPr="007A6F8D">
        <w:rPr>
          <w:rFonts w:ascii="Georgia" w:hAnsi="Georgia"/>
          <w:i/>
          <w:sz w:val="32"/>
        </w:rPr>
        <w:t xml:space="preserve"> jamais jamais jamais !</w:t>
      </w:r>
    </w:p>
    <w:p w:rsidR="001E54CB" w:rsidRPr="007A6F8D" w:rsidRDefault="001E54CB" w:rsidP="001E54CB">
      <w:pPr>
        <w:ind w:firstLine="720"/>
        <w:jc w:val="both"/>
        <w:rPr>
          <w:rFonts w:ascii="Georgia" w:hAnsi="Georgia"/>
          <w:sz w:val="32"/>
        </w:rPr>
      </w:pPr>
      <w:r w:rsidRPr="007A6F8D">
        <w:rPr>
          <w:rFonts w:ascii="Georgia" w:hAnsi="Georgia"/>
          <w:sz w:val="32"/>
        </w:rPr>
        <w:t>A l</w:t>
      </w:r>
      <w:r>
        <w:rPr>
          <w:rFonts w:ascii="Georgia" w:hAnsi="Georgia"/>
          <w:sz w:val="32"/>
        </w:rPr>
        <w:t>’</w:t>
      </w:r>
      <w:r w:rsidRPr="007A6F8D">
        <w:rPr>
          <w:rFonts w:ascii="Georgia" w:hAnsi="Georgia"/>
          <w:sz w:val="32"/>
        </w:rPr>
        <w:t>intérieur de la tente, elle prit un coussin, un coussin bien douillet, soyeux et bourré de plumes et, l</w:t>
      </w:r>
      <w:r>
        <w:rPr>
          <w:rFonts w:ascii="Georgia" w:hAnsi="Georgia"/>
          <w:sz w:val="32"/>
        </w:rPr>
        <w:t>’</w:t>
      </w:r>
      <w:r w:rsidRPr="007A6F8D">
        <w:rPr>
          <w:rFonts w:ascii="Georgia" w:hAnsi="Georgia"/>
          <w:sz w:val="32"/>
        </w:rPr>
        <w:t xml:space="preserve">étreignant contre sa </w:t>
      </w:r>
      <w:r w:rsidR="002B471C" w:rsidRPr="007A6F8D">
        <w:rPr>
          <w:rFonts w:ascii="Georgia" w:hAnsi="Georgia"/>
          <w:sz w:val="32"/>
        </w:rPr>
        <w:t>poitrine</w:t>
      </w:r>
      <w:r w:rsidRPr="007A6F8D">
        <w:rPr>
          <w:rFonts w:ascii="Georgia" w:hAnsi="Georgia"/>
          <w:sz w:val="32"/>
        </w:rPr>
        <w:t>, retourna auprès de Drogo, du soleil étoilé de sa vie.</w:t>
      </w:r>
      <w:r w:rsidRPr="007A6F8D">
        <w:rPr>
          <w:rFonts w:ascii="Georgia" w:hAnsi="Georgia"/>
          <w:i/>
          <w:sz w:val="32"/>
        </w:rPr>
        <w:t xml:space="preserve"> Si je regarde en arrière, c</w:t>
      </w:r>
      <w:r>
        <w:rPr>
          <w:rFonts w:ascii="Georgia" w:hAnsi="Georgia"/>
          <w:i/>
          <w:sz w:val="32"/>
        </w:rPr>
        <w:t>’</w:t>
      </w:r>
      <w:r w:rsidRPr="007A6F8D">
        <w:rPr>
          <w:rFonts w:ascii="Georgia" w:hAnsi="Georgia"/>
          <w:i/>
          <w:sz w:val="32"/>
        </w:rPr>
        <w:t>en est fait de moi.</w:t>
      </w:r>
      <w:r w:rsidRPr="007A6F8D">
        <w:rPr>
          <w:rFonts w:ascii="Georgia" w:hAnsi="Georgia"/>
          <w:sz w:val="32"/>
        </w:rPr>
        <w:t xml:space="preserve"> Même marcher l</w:t>
      </w:r>
      <w:r>
        <w:rPr>
          <w:rFonts w:ascii="Georgia" w:hAnsi="Georgia"/>
          <w:sz w:val="32"/>
        </w:rPr>
        <w:t>’</w:t>
      </w:r>
      <w:r w:rsidRPr="007A6F8D">
        <w:rPr>
          <w:rFonts w:ascii="Georgia" w:hAnsi="Georgia"/>
          <w:sz w:val="32"/>
        </w:rPr>
        <w:t>endolorissait, et elle n</w:t>
      </w:r>
      <w:r>
        <w:rPr>
          <w:rFonts w:ascii="Georgia" w:hAnsi="Georgia"/>
          <w:sz w:val="32"/>
        </w:rPr>
        <w:t>’</w:t>
      </w:r>
      <w:r w:rsidRPr="007A6F8D">
        <w:rPr>
          <w:rFonts w:ascii="Georgia" w:hAnsi="Georgia"/>
          <w:sz w:val="32"/>
        </w:rPr>
        <w:t>aspirait qu</w:t>
      </w:r>
      <w:r>
        <w:rPr>
          <w:rFonts w:ascii="Georgia" w:hAnsi="Georgia"/>
          <w:sz w:val="32"/>
        </w:rPr>
        <w:t>’</w:t>
      </w:r>
      <w:r w:rsidRPr="007A6F8D">
        <w:rPr>
          <w:rFonts w:ascii="Georgia" w:hAnsi="Georgia"/>
          <w:sz w:val="32"/>
        </w:rPr>
        <w:t>à dormir, dormir, dormir d</w:t>
      </w:r>
      <w:r>
        <w:rPr>
          <w:rFonts w:ascii="Georgia" w:hAnsi="Georgia"/>
          <w:sz w:val="32"/>
        </w:rPr>
        <w:t>’</w:t>
      </w:r>
      <w:r w:rsidRPr="007A6F8D">
        <w:rPr>
          <w:rFonts w:ascii="Georgia" w:hAnsi="Georgia"/>
          <w:sz w:val="32"/>
        </w:rPr>
        <w:t>un sommeil sans rêves, sans rêves surtout.</w:t>
      </w:r>
    </w:p>
    <w:p w:rsidR="002B471C" w:rsidRDefault="001E54CB" w:rsidP="002B471C">
      <w:pPr>
        <w:ind w:firstLine="720"/>
        <w:jc w:val="both"/>
        <w:rPr>
          <w:rFonts w:ascii="Georgia" w:hAnsi="Georgia"/>
          <w:sz w:val="32"/>
        </w:rPr>
      </w:pPr>
      <w:r w:rsidRPr="007A6F8D">
        <w:rPr>
          <w:rFonts w:ascii="Georgia" w:hAnsi="Georgia"/>
          <w:sz w:val="32"/>
        </w:rPr>
        <w:t>Elle se mit à genoux et, après l</w:t>
      </w:r>
      <w:r>
        <w:rPr>
          <w:rFonts w:ascii="Georgia" w:hAnsi="Georgia"/>
          <w:sz w:val="32"/>
        </w:rPr>
        <w:t>’</w:t>
      </w:r>
      <w:r w:rsidRPr="007A6F8D">
        <w:rPr>
          <w:rFonts w:ascii="Georgia" w:hAnsi="Georgia"/>
          <w:sz w:val="32"/>
        </w:rPr>
        <w:t>avoir baisé aux lèvres, pressa le coussin sur le visage de Drogo.</w:t>
      </w:r>
      <w:r w:rsidR="002B471C">
        <w:rPr>
          <w:rFonts w:ascii="Georgia" w:hAnsi="Georgia"/>
          <w:sz w:val="32"/>
        </w:rPr>
        <w:br w:type="page"/>
      </w:r>
    </w:p>
    <w:p w:rsidR="002B471C" w:rsidRDefault="002B471C" w:rsidP="002B471C">
      <w:pPr>
        <w:pStyle w:val="Corpsdutexte1"/>
        <w:tabs>
          <w:tab w:val="left" w:pos="566"/>
        </w:tabs>
        <w:spacing w:before="0" w:line="240" w:lineRule="auto"/>
        <w:ind w:right="40"/>
        <w:rPr>
          <w:rStyle w:val="Corpsdutexte12pt68"/>
          <w:rFonts w:ascii="Georgia" w:hAnsi="Georgia"/>
          <w:sz w:val="32"/>
          <w:szCs w:val="32"/>
        </w:rPr>
      </w:pPr>
    </w:p>
    <w:p w:rsidR="002B471C" w:rsidRDefault="002B471C" w:rsidP="002B471C">
      <w:pPr>
        <w:pStyle w:val="Corpsdutexte1"/>
        <w:tabs>
          <w:tab w:val="left" w:pos="566"/>
        </w:tabs>
        <w:spacing w:before="0" w:line="240" w:lineRule="auto"/>
        <w:ind w:right="40"/>
        <w:rPr>
          <w:rStyle w:val="Corpsdutexte12pt68"/>
          <w:rFonts w:ascii="Georgia" w:hAnsi="Georgia"/>
          <w:sz w:val="32"/>
          <w:szCs w:val="32"/>
        </w:rPr>
      </w:pPr>
    </w:p>
    <w:p w:rsidR="002B471C" w:rsidRPr="00FF615A" w:rsidRDefault="002B471C" w:rsidP="002B471C">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TYRION</w:t>
      </w:r>
    </w:p>
    <w:p w:rsidR="002B471C" w:rsidRDefault="002B471C" w:rsidP="002B471C">
      <w:pPr>
        <w:pStyle w:val="Corpsdutexte1"/>
        <w:tabs>
          <w:tab w:val="left" w:pos="566"/>
        </w:tabs>
        <w:spacing w:before="0" w:line="240" w:lineRule="auto"/>
        <w:ind w:right="40"/>
        <w:rPr>
          <w:rStyle w:val="Corpsdutexte12pt68"/>
          <w:rFonts w:ascii="Georgia" w:hAnsi="Georgia"/>
          <w:sz w:val="32"/>
          <w:szCs w:val="32"/>
        </w:rPr>
      </w:pPr>
    </w:p>
    <w:p w:rsidR="002B471C" w:rsidRDefault="002B471C" w:rsidP="002B471C">
      <w:pPr>
        <w:pStyle w:val="Corpsdutexte1"/>
        <w:tabs>
          <w:tab w:val="left" w:pos="566"/>
        </w:tabs>
        <w:spacing w:before="0" w:line="240" w:lineRule="auto"/>
        <w:ind w:right="40"/>
        <w:rPr>
          <w:rStyle w:val="Corpsdutexte12pt68"/>
          <w:rFonts w:ascii="Georgia" w:hAnsi="Georgia"/>
          <w:sz w:val="32"/>
          <w:szCs w:val="32"/>
        </w:rPr>
      </w:pPr>
    </w:p>
    <w:p w:rsidR="001E54CB" w:rsidRPr="007A6F8D" w:rsidRDefault="001E54CB" w:rsidP="002B471C">
      <w:pPr>
        <w:ind w:firstLine="720"/>
        <w:jc w:val="both"/>
        <w:rPr>
          <w:rFonts w:ascii="Georgia" w:hAnsi="Georgia"/>
          <w:sz w:val="32"/>
        </w:rPr>
      </w:pPr>
      <w:r w:rsidRPr="007A6F8D">
        <w:rPr>
          <w:rFonts w:ascii="Georgia" w:hAnsi="Georgia"/>
          <w:sz w:val="32"/>
        </w:rPr>
        <w:t>« Ils tiennent mon fils..., répéta Tywin Lannister.</w:t>
      </w:r>
    </w:p>
    <w:p w:rsidR="001E54CB" w:rsidRPr="007A6F8D" w:rsidRDefault="005F2D1E" w:rsidP="001E54CB">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1E54CB" w:rsidRPr="007A6F8D">
        <w:rPr>
          <w:rFonts w:ascii="Georgia" w:hAnsi="Georgia"/>
          <w:sz w:val="32"/>
        </w:rPr>
        <w:t>Oui, messire. » L</w:t>
      </w:r>
      <w:r w:rsidR="001E54CB">
        <w:rPr>
          <w:rFonts w:ascii="Georgia" w:hAnsi="Georgia"/>
          <w:sz w:val="32"/>
        </w:rPr>
        <w:t>’</w:t>
      </w:r>
      <w:r w:rsidR="001E54CB" w:rsidRPr="007A6F8D">
        <w:rPr>
          <w:rFonts w:ascii="Georgia" w:hAnsi="Georgia"/>
          <w:sz w:val="32"/>
        </w:rPr>
        <w:t>épuisement rendait plus lugubre encore la voix du messager. Tout lacéré, maculé qu</w:t>
      </w:r>
      <w:r w:rsidR="001E54CB">
        <w:rPr>
          <w:rFonts w:ascii="Georgia" w:hAnsi="Georgia"/>
          <w:sz w:val="32"/>
        </w:rPr>
        <w:t>’</w:t>
      </w:r>
      <w:r w:rsidR="001E54CB" w:rsidRPr="007A6F8D">
        <w:rPr>
          <w:rFonts w:ascii="Georgia" w:hAnsi="Georgia"/>
          <w:sz w:val="32"/>
        </w:rPr>
        <w:t>était son surcot, on y discernait le sanglier moucheté Crakehall.</w:t>
      </w:r>
      <w:r w:rsidR="001E54CB" w:rsidRPr="007A6F8D">
        <w:rPr>
          <w:rFonts w:ascii="Georgia" w:hAnsi="Georgia"/>
          <w:i/>
          <w:sz w:val="32"/>
        </w:rPr>
        <w:t xml:space="preserve"> Un</w:t>
      </w:r>
      <w:r w:rsidR="001E54CB" w:rsidRPr="007A6F8D">
        <w:rPr>
          <w:rFonts w:ascii="Georgia" w:hAnsi="Georgia"/>
          <w:sz w:val="32"/>
        </w:rPr>
        <w:t xml:space="preserve"> de vos fils, songea Tyrion qui prit une lampée de vin et, sans piper mot, se prit à penser à Jaime. Quand il le levait, son coude ne manquait pas de lui rappeler l</w:t>
      </w:r>
      <w:r w:rsidR="001E54CB">
        <w:rPr>
          <w:rFonts w:ascii="Georgia" w:hAnsi="Georgia"/>
          <w:sz w:val="32"/>
        </w:rPr>
        <w:t>’</w:t>
      </w:r>
      <w:r w:rsidR="001E54CB" w:rsidRPr="007A6F8D">
        <w:rPr>
          <w:rFonts w:ascii="Georgia" w:hAnsi="Georgia"/>
          <w:sz w:val="32"/>
        </w:rPr>
        <w:t>arrière-goût de sa brève bataille personnelle. Malgré l</w:t>
      </w:r>
      <w:r w:rsidR="001E54CB">
        <w:rPr>
          <w:rFonts w:ascii="Georgia" w:hAnsi="Georgia"/>
          <w:sz w:val="32"/>
        </w:rPr>
        <w:t>’</w:t>
      </w:r>
      <w:r w:rsidR="001E54CB" w:rsidRPr="007A6F8D">
        <w:rPr>
          <w:rFonts w:ascii="Georgia" w:hAnsi="Georgia"/>
          <w:sz w:val="32"/>
        </w:rPr>
        <w:t>extrême affection que lui inspirait son frère, il n</w:t>
      </w:r>
      <w:r w:rsidR="001E54CB">
        <w:rPr>
          <w:rFonts w:ascii="Georgia" w:hAnsi="Georgia"/>
          <w:sz w:val="32"/>
        </w:rPr>
        <w:t>’</w:t>
      </w:r>
      <w:r w:rsidR="001E54CB" w:rsidRPr="007A6F8D">
        <w:rPr>
          <w:rFonts w:ascii="Georgia" w:hAnsi="Georgia"/>
          <w:sz w:val="32"/>
        </w:rPr>
        <w:t>eût pas consenti pour tout l</w:t>
      </w:r>
      <w:r w:rsidR="001E54CB">
        <w:rPr>
          <w:rFonts w:ascii="Georgia" w:hAnsi="Georgia"/>
          <w:sz w:val="32"/>
        </w:rPr>
        <w:t>’</w:t>
      </w:r>
      <w:r w:rsidR="001E54CB" w:rsidRPr="007A6F8D">
        <w:rPr>
          <w:rFonts w:ascii="Georgia" w:hAnsi="Georgia"/>
          <w:sz w:val="32"/>
        </w:rPr>
        <w:t>or de Castra</w:t>
      </w:r>
      <w:r>
        <w:rPr>
          <w:rFonts w:ascii="Georgia" w:hAnsi="Georgia"/>
          <w:sz w:val="32"/>
        </w:rPr>
        <w:t>l</w:t>
      </w:r>
      <w:r w:rsidR="001E54CB" w:rsidRPr="007A6F8D">
        <w:rPr>
          <w:rFonts w:ascii="Georgia" w:hAnsi="Georgia"/>
          <w:sz w:val="32"/>
        </w:rPr>
        <w:t xml:space="preserve"> Roc à l</w:t>
      </w:r>
      <w:r w:rsidR="001E54CB">
        <w:rPr>
          <w:rFonts w:ascii="Georgia" w:hAnsi="Georgia"/>
          <w:sz w:val="32"/>
        </w:rPr>
        <w:t>’</w:t>
      </w:r>
      <w:r w:rsidR="001E54CB" w:rsidRPr="007A6F8D">
        <w:rPr>
          <w:rFonts w:ascii="Georgia" w:hAnsi="Georgia"/>
          <w:sz w:val="32"/>
        </w:rPr>
        <w:t>accompagner dans le Bois-aux-Murmures.</w:t>
      </w:r>
    </w:p>
    <w:p w:rsidR="001E54CB" w:rsidRPr="007A6F8D" w:rsidRDefault="001E54CB" w:rsidP="001E54CB">
      <w:pPr>
        <w:ind w:firstLine="720"/>
        <w:jc w:val="both"/>
        <w:rPr>
          <w:rFonts w:ascii="Georgia" w:hAnsi="Georgia"/>
          <w:sz w:val="32"/>
        </w:rPr>
      </w:pPr>
      <w:r w:rsidRPr="007A6F8D">
        <w:rPr>
          <w:rFonts w:ascii="Georgia" w:hAnsi="Georgia"/>
          <w:sz w:val="32"/>
        </w:rPr>
        <w:t>C</w:t>
      </w:r>
      <w:r>
        <w:rPr>
          <w:rFonts w:ascii="Georgia" w:hAnsi="Georgia"/>
          <w:sz w:val="32"/>
        </w:rPr>
        <w:t>’</w:t>
      </w:r>
      <w:r w:rsidRPr="007A6F8D">
        <w:rPr>
          <w:rFonts w:ascii="Georgia" w:hAnsi="Georgia"/>
          <w:sz w:val="32"/>
        </w:rPr>
        <w:t xml:space="preserve">est dans un silence de mort que les capitaines et bannerets </w:t>
      </w:r>
      <w:r w:rsidR="005F2D1E" w:rsidRPr="007A6F8D">
        <w:rPr>
          <w:rFonts w:ascii="Georgia" w:hAnsi="Georgia"/>
          <w:sz w:val="32"/>
        </w:rPr>
        <w:t>assemblés</w:t>
      </w:r>
      <w:r w:rsidRPr="007A6F8D">
        <w:rPr>
          <w:rFonts w:ascii="Georgia" w:hAnsi="Georgia"/>
          <w:sz w:val="32"/>
        </w:rPr>
        <w:t xml:space="preserve"> autour du seigneur son père digéraient les détails du désastre. Seuls le troublaient, à l</w:t>
      </w:r>
      <w:r>
        <w:rPr>
          <w:rFonts w:ascii="Georgia" w:hAnsi="Georgia"/>
          <w:sz w:val="32"/>
        </w:rPr>
        <w:t>’</w:t>
      </w:r>
      <w:r w:rsidRPr="007A6F8D">
        <w:rPr>
          <w:rFonts w:ascii="Georgia" w:hAnsi="Georgia"/>
          <w:sz w:val="32"/>
        </w:rPr>
        <w:t>autre bout de la longue salle frissonnante de vents coulis, les craquements et les sifflements de la bûche qui brûlait dans l</w:t>
      </w:r>
      <w:r>
        <w:rPr>
          <w:rFonts w:ascii="Georgia" w:hAnsi="Georgia"/>
          <w:sz w:val="32"/>
        </w:rPr>
        <w:t>’</w:t>
      </w:r>
      <w:r w:rsidRPr="007A6F8D">
        <w:rPr>
          <w:rFonts w:ascii="Georgia" w:hAnsi="Georgia"/>
          <w:sz w:val="32"/>
        </w:rPr>
        <w:t>âtre.</w:t>
      </w:r>
    </w:p>
    <w:p w:rsidR="001E54CB" w:rsidRPr="007A6F8D" w:rsidRDefault="001E54CB" w:rsidP="001E54CB">
      <w:pPr>
        <w:ind w:firstLine="720"/>
        <w:jc w:val="both"/>
        <w:rPr>
          <w:rFonts w:ascii="Georgia" w:hAnsi="Georgia"/>
          <w:sz w:val="32"/>
        </w:rPr>
      </w:pPr>
      <w:r w:rsidRPr="007A6F8D">
        <w:rPr>
          <w:rFonts w:ascii="Georgia" w:hAnsi="Georgia"/>
          <w:sz w:val="32"/>
        </w:rPr>
        <w:t>Après les épreuves de l</w:t>
      </w:r>
      <w:r>
        <w:rPr>
          <w:rFonts w:ascii="Georgia" w:hAnsi="Georgia"/>
          <w:sz w:val="32"/>
        </w:rPr>
        <w:t>’</w:t>
      </w:r>
      <w:r w:rsidRPr="007A6F8D">
        <w:rPr>
          <w:rFonts w:ascii="Georgia" w:hAnsi="Georgia"/>
          <w:sz w:val="32"/>
        </w:rPr>
        <w:t>interminable chevauchée forcée vers le sud, la perspective de passer ne fût-ce qu</w:t>
      </w:r>
      <w:r>
        <w:rPr>
          <w:rFonts w:ascii="Georgia" w:hAnsi="Georgia"/>
          <w:sz w:val="32"/>
        </w:rPr>
        <w:t>’</w:t>
      </w:r>
      <w:r w:rsidRPr="007A6F8D">
        <w:rPr>
          <w:rFonts w:ascii="Georgia" w:hAnsi="Georgia"/>
          <w:sz w:val="32"/>
        </w:rPr>
        <w:t>une seule nuit dans une auberge avait puissamment réconforté Tyrion..., encore qu</w:t>
      </w:r>
      <w:r>
        <w:rPr>
          <w:rFonts w:ascii="Georgia" w:hAnsi="Georgia"/>
          <w:sz w:val="32"/>
        </w:rPr>
        <w:t>’</w:t>
      </w:r>
      <w:r w:rsidRPr="007A6F8D">
        <w:rPr>
          <w:rFonts w:ascii="Georgia" w:hAnsi="Georgia"/>
          <w:sz w:val="32"/>
        </w:rPr>
        <w:t>il eût préféré toute autre à</w:t>
      </w:r>
      <w:r w:rsidRPr="007A6F8D">
        <w:rPr>
          <w:rFonts w:ascii="Georgia" w:hAnsi="Georgia"/>
          <w:i/>
          <w:sz w:val="32"/>
        </w:rPr>
        <w:t xml:space="preserve"> celle-ci,</w:t>
      </w:r>
      <w:r w:rsidRPr="007A6F8D">
        <w:rPr>
          <w:rFonts w:ascii="Georgia" w:hAnsi="Georgia"/>
          <w:sz w:val="32"/>
        </w:rPr>
        <w:t xml:space="preserve"> décidément trop pleine de souvenirs. L</w:t>
      </w:r>
      <w:r>
        <w:rPr>
          <w:rFonts w:ascii="Georgia" w:hAnsi="Georgia"/>
          <w:sz w:val="32"/>
        </w:rPr>
        <w:t>’</w:t>
      </w:r>
      <w:r w:rsidR="005F2D1E">
        <w:rPr>
          <w:rFonts w:ascii="Georgia" w:hAnsi="Georgia"/>
          <w:sz w:val="32"/>
        </w:rPr>
        <w:t>allure érein</w:t>
      </w:r>
      <w:r w:rsidRPr="007A6F8D">
        <w:rPr>
          <w:rFonts w:ascii="Georgia" w:hAnsi="Georgia"/>
          <w:sz w:val="32"/>
        </w:rPr>
        <w:t>tante adoptée par son père coûtait au surplus le prix fort. Les blessés suivaient de leur mieux, de peur d</w:t>
      </w:r>
      <w:r>
        <w:rPr>
          <w:rFonts w:ascii="Georgia" w:hAnsi="Georgia"/>
          <w:sz w:val="32"/>
        </w:rPr>
        <w:t>’</w:t>
      </w:r>
      <w:r w:rsidRPr="007A6F8D">
        <w:rPr>
          <w:rFonts w:ascii="Georgia" w:hAnsi="Georgia"/>
          <w:sz w:val="32"/>
        </w:rPr>
        <w:t xml:space="preserve">être abandonnés à leurs seules </w:t>
      </w:r>
      <w:r w:rsidR="005F2D1E" w:rsidRPr="007A6F8D">
        <w:rPr>
          <w:rFonts w:ascii="Georgia" w:hAnsi="Georgia"/>
          <w:sz w:val="32"/>
        </w:rPr>
        <w:t>ressources</w:t>
      </w:r>
      <w:r w:rsidRPr="007A6F8D">
        <w:rPr>
          <w:rFonts w:ascii="Georgia" w:hAnsi="Georgia"/>
          <w:sz w:val="32"/>
        </w:rPr>
        <w:t>, mais le nombre croissait chaque matin de ceux qui, dans les fossés, s</w:t>
      </w:r>
      <w:r>
        <w:rPr>
          <w:rFonts w:ascii="Georgia" w:hAnsi="Georgia"/>
          <w:sz w:val="32"/>
        </w:rPr>
        <w:t>’</w:t>
      </w:r>
      <w:r w:rsidRPr="007A6F8D">
        <w:rPr>
          <w:rFonts w:ascii="Georgia" w:hAnsi="Georgia"/>
          <w:sz w:val="32"/>
        </w:rPr>
        <w:t>étaient endormis pour jamais. Et il en tombait, tout du long, davantage chaque après-midi. Et chaque soir voyait s</w:t>
      </w:r>
      <w:r>
        <w:rPr>
          <w:rFonts w:ascii="Georgia" w:hAnsi="Georgia"/>
          <w:sz w:val="32"/>
        </w:rPr>
        <w:t>’</w:t>
      </w:r>
      <w:r w:rsidRPr="007A6F8D">
        <w:rPr>
          <w:rFonts w:ascii="Georgia" w:hAnsi="Georgia"/>
          <w:sz w:val="32"/>
        </w:rPr>
        <w:t>évanouir dans l</w:t>
      </w:r>
      <w:r>
        <w:rPr>
          <w:rFonts w:ascii="Georgia" w:hAnsi="Georgia"/>
          <w:sz w:val="32"/>
        </w:rPr>
        <w:t>’</w:t>
      </w:r>
      <w:r w:rsidRPr="007A6F8D">
        <w:rPr>
          <w:rFonts w:ascii="Georgia" w:hAnsi="Georgia"/>
          <w:sz w:val="32"/>
        </w:rPr>
        <w:t>ombre plus de déserteurs que le précédent. Suivre leur exemple avait presque tenté le nain...</w:t>
      </w:r>
    </w:p>
    <w:p w:rsidR="001E54CB" w:rsidRPr="007A6F8D" w:rsidRDefault="001E54CB" w:rsidP="001E54CB">
      <w:pPr>
        <w:ind w:firstLine="720"/>
        <w:jc w:val="both"/>
        <w:rPr>
          <w:rFonts w:ascii="Georgia" w:hAnsi="Georgia"/>
          <w:sz w:val="32"/>
        </w:rPr>
      </w:pPr>
      <w:r w:rsidRPr="007A6F8D">
        <w:rPr>
          <w:rFonts w:ascii="Georgia" w:hAnsi="Georgia"/>
          <w:sz w:val="32"/>
        </w:rPr>
        <w:t>Il dormait à l</w:t>
      </w:r>
      <w:r>
        <w:rPr>
          <w:rFonts w:ascii="Georgia" w:hAnsi="Georgia"/>
          <w:sz w:val="32"/>
        </w:rPr>
        <w:t>’</w:t>
      </w:r>
      <w:r w:rsidRPr="007A6F8D">
        <w:rPr>
          <w:rFonts w:ascii="Georgia" w:hAnsi="Georgia"/>
          <w:sz w:val="32"/>
        </w:rPr>
        <w:t>étage, tout à la béatitude d</w:t>
      </w:r>
      <w:r>
        <w:rPr>
          <w:rFonts w:ascii="Georgia" w:hAnsi="Georgia"/>
          <w:sz w:val="32"/>
        </w:rPr>
        <w:t>’</w:t>
      </w:r>
      <w:r w:rsidRPr="007A6F8D">
        <w:rPr>
          <w:rFonts w:ascii="Georgia" w:hAnsi="Georgia"/>
          <w:sz w:val="32"/>
        </w:rPr>
        <w:t xml:space="preserve">un lit de plumes et de la </w:t>
      </w:r>
      <w:r w:rsidR="005F2D1E" w:rsidRPr="007A6F8D">
        <w:rPr>
          <w:rFonts w:ascii="Georgia" w:hAnsi="Georgia"/>
          <w:sz w:val="32"/>
        </w:rPr>
        <w:t>tiédeur</w:t>
      </w:r>
      <w:r w:rsidRPr="007A6F8D">
        <w:rPr>
          <w:rFonts w:ascii="Georgia" w:hAnsi="Georgia"/>
          <w:sz w:val="32"/>
        </w:rPr>
        <w:t xml:space="preserve"> de Shae contre lui, quand son écuyer l</w:t>
      </w:r>
      <w:r>
        <w:rPr>
          <w:rFonts w:ascii="Georgia" w:hAnsi="Georgia"/>
          <w:sz w:val="32"/>
        </w:rPr>
        <w:t>’</w:t>
      </w:r>
      <w:r w:rsidRPr="007A6F8D">
        <w:rPr>
          <w:rFonts w:ascii="Georgia" w:hAnsi="Georgia"/>
          <w:sz w:val="32"/>
        </w:rPr>
        <w:t xml:space="preserve">était venu </w:t>
      </w:r>
      <w:r w:rsidRPr="007A6F8D">
        <w:rPr>
          <w:rFonts w:ascii="Georgia" w:hAnsi="Georgia"/>
          <w:sz w:val="32"/>
        </w:rPr>
        <w:lastRenderedPageBreak/>
        <w:t>morfondre en lui annonçant les fâcheuses nouvelles de Vivesaigues. Il s</w:t>
      </w:r>
      <w:r>
        <w:rPr>
          <w:rFonts w:ascii="Georgia" w:hAnsi="Georgia"/>
          <w:sz w:val="32"/>
        </w:rPr>
        <w:t>’</w:t>
      </w:r>
      <w:r w:rsidRPr="007A6F8D">
        <w:rPr>
          <w:rFonts w:ascii="Georgia" w:hAnsi="Georgia"/>
          <w:sz w:val="32"/>
        </w:rPr>
        <w:t>était donc donné tant de mal en vain. Pour rien, la ruée au sud et les marches qui n</w:t>
      </w:r>
      <w:r>
        <w:rPr>
          <w:rFonts w:ascii="Georgia" w:hAnsi="Georgia"/>
          <w:sz w:val="32"/>
        </w:rPr>
        <w:t>’</w:t>
      </w:r>
      <w:r w:rsidRPr="007A6F8D">
        <w:rPr>
          <w:rFonts w:ascii="Georgia" w:hAnsi="Georgia"/>
          <w:sz w:val="32"/>
        </w:rPr>
        <w:t>en finissaient pas, pour rien, les cadavres au bord de la route..., pour des clopinettes ! Des jours et des jours que Robb Stark était à Vivesaigues.</w:t>
      </w:r>
    </w:p>
    <w:p w:rsidR="001E54CB" w:rsidRPr="007A6F8D" w:rsidRDefault="001E54CB" w:rsidP="001E54CB">
      <w:pPr>
        <w:ind w:firstLine="720"/>
        <w:jc w:val="both"/>
        <w:rPr>
          <w:rFonts w:ascii="Georgia" w:hAnsi="Georgia"/>
          <w:sz w:val="32"/>
        </w:rPr>
      </w:pPr>
      <w:r w:rsidRPr="007A6F8D">
        <w:rPr>
          <w:rFonts w:ascii="Georgia" w:hAnsi="Georgia"/>
          <w:sz w:val="32"/>
        </w:rPr>
        <w:t>« Mais comment s</w:t>
      </w:r>
      <w:r>
        <w:rPr>
          <w:rFonts w:ascii="Georgia" w:hAnsi="Georgia"/>
          <w:sz w:val="32"/>
        </w:rPr>
        <w:t>’</w:t>
      </w:r>
      <w:r w:rsidRPr="007A6F8D">
        <w:rPr>
          <w:rFonts w:ascii="Georgia" w:hAnsi="Georgia"/>
          <w:sz w:val="32"/>
        </w:rPr>
        <w:t>est-il pu... ? geignit ser Harys Swyft.</w:t>
      </w:r>
      <w:r w:rsidRPr="007A6F8D">
        <w:rPr>
          <w:rFonts w:ascii="Georgia" w:hAnsi="Georgia"/>
          <w:i/>
          <w:sz w:val="32"/>
        </w:rPr>
        <w:t xml:space="preserve"> Comment ? </w:t>
      </w:r>
      <w:r w:rsidRPr="007A6F8D">
        <w:rPr>
          <w:rFonts w:ascii="Georgia" w:hAnsi="Georgia"/>
          <w:sz w:val="32"/>
        </w:rPr>
        <w:t xml:space="preserve">Même après le Bois-aux-Murmures, vous teniez Vivesaigues </w:t>
      </w:r>
      <w:r w:rsidR="005F2D1E" w:rsidRPr="007A6F8D">
        <w:rPr>
          <w:rFonts w:ascii="Georgia" w:hAnsi="Georgia"/>
          <w:sz w:val="32"/>
        </w:rPr>
        <w:t>encerclé</w:t>
      </w:r>
      <w:r w:rsidRPr="007A6F8D">
        <w:rPr>
          <w:rFonts w:ascii="Georgia" w:hAnsi="Georgia"/>
          <w:sz w:val="32"/>
        </w:rPr>
        <w:t xml:space="preserve"> de fer, investi par une énorme armée... Ser Jaime avait-il perdu la tête pour la diviser en trois camps ? Il devait bien savoir à quel point cela la rendrait vulnérable, non ? »</w:t>
      </w:r>
    </w:p>
    <w:p w:rsidR="001E54CB" w:rsidRPr="007A6F8D" w:rsidRDefault="001E54CB" w:rsidP="001E54CB">
      <w:pPr>
        <w:ind w:firstLine="720"/>
        <w:jc w:val="both"/>
        <w:rPr>
          <w:rFonts w:ascii="Georgia" w:hAnsi="Georgia"/>
          <w:sz w:val="32"/>
        </w:rPr>
      </w:pPr>
      <w:r w:rsidRPr="007A6F8D">
        <w:rPr>
          <w:rFonts w:ascii="Georgia" w:hAnsi="Georgia"/>
          <w:i/>
          <w:sz w:val="32"/>
        </w:rPr>
        <w:t>Mieux que toi, toujours, bougre de poltron sans menton !</w:t>
      </w:r>
      <w:r w:rsidRPr="007A6F8D">
        <w:rPr>
          <w:rFonts w:ascii="Georgia" w:hAnsi="Georgia"/>
          <w:sz w:val="32"/>
        </w:rPr>
        <w:t xml:space="preserve"> Que Jaime eût perdu Vivesaigues, soit, mais il ne décolérait pas d</w:t>
      </w:r>
      <w:r>
        <w:rPr>
          <w:rFonts w:ascii="Georgia" w:hAnsi="Georgia"/>
          <w:sz w:val="32"/>
        </w:rPr>
        <w:t>’</w:t>
      </w:r>
      <w:r w:rsidRPr="007A6F8D">
        <w:rPr>
          <w:rFonts w:ascii="Georgia" w:hAnsi="Georgia"/>
          <w:sz w:val="32"/>
        </w:rPr>
        <w:t>entendre débiner son frère par des minables comme ce Swyft, ce léchi-lécheur éhonté dont la prouesse la plus éminente avait été de marier sa sœur, non moins fuyante de menton, à ser Kevan et de se raccrocher par là à la maisonnée Lannister.</w:t>
      </w:r>
    </w:p>
    <w:p w:rsidR="001E54CB" w:rsidRPr="007A6F8D" w:rsidRDefault="001E54CB" w:rsidP="001E54CB">
      <w:pPr>
        <w:ind w:firstLine="720"/>
        <w:jc w:val="both"/>
        <w:rPr>
          <w:rFonts w:ascii="Georgia" w:hAnsi="Georgia"/>
          <w:sz w:val="32"/>
        </w:rPr>
      </w:pPr>
      <w:r w:rsidRPr="007A6F8D">
        <w:rPr>
          <w:rFonts w:ascii="Georgia" w:hAnsi="Georgia"/>
          <w:sz w:val="32"/>
        </w:rPr>
        <w:t>« J</w:t>
      </w:r>
      <w:r>
        <w:rPr>
          <w:rFonts w:ascii="Georgia" w:hAnsi="Georgia"/>
          <w:sz w:val="32"/>
        </w:rPr>
        <w:t>’</w:t>
      </w:r>
      <w:r w:rsidRPr="007A6F8D">
        <w:rPr>
          <w:rFonts w:ascii="Georgia" w:hAnsi="Georgia"/>
          <w:sz w:val="32"/>
        </w:rPr>
        <w:t>aurais agi de même, répondit l</w:t>
      </w:r>
      <w:r>
        <w:rPr>
          <w:rFonts w:ascii="Georgia" w:hAnsi="Georgia"/>
          <w:sz w:val="32"/>
        </w:rPr>
        <w:t>’</w:t>
      </w:r>
      <w:r w:rsidRPr="007A6F8D">
        <w:rPr>
          <w:rFonts w:ascii="Georgia" w:hAnsi="Georgia"/>
          <w:sz w:val="32"/>
        </w:rPr>
        <w:t>oncle d</w:t>
      </w:r>
      <w:r>
        <w:rPr>
          <w:rFonts w:ascii="Georgia" w:hAnsi="Georgia"/>
          <w:sz w:val="32"/>
        </w:rPr>
        <w:t>’</w:t>
      </w:r>
      <w:r w:rsidRPr="007A6F8D">
        <w:rPr>
          <w:rFonts w:ascii="Georgia" w:hAnsi="Georgia"/>
          <w:sz w:val="32"/>
        </w:rPr>
        <w:t>un ton bien plus calme que n</w:t>
      </w:r>
      <w:r>
        <w:rPr>
          <w:rFonts w:ascii="Georgia" w:hAnsi="Georgia"/>
          <w:sz w:val="32"/>
        </w:rPr>
        <w:t>’</w:t>
      </w:r>
      <w:r w:rsidRPr="007A6F8D">
        <w:rPr>
          <w:rFonts w:ascii="Georgia" w:hAnsi="Georgia"/>
          <w:sz w:val="32"/>
        </w:rPr>
        <w:t>eût été celui du neveu. Il faut, pour parler comme vous le faites, ser Harys, n</w:t>
      </w:r>
      <w:r>
        <w:rPr>
          <w:rFonts w:ascii="Georgia" w:hAnsi="Georgia"/>
          <w:sz w:val="32"/>
        </w:rPr>
        <w:t>’</w:t>
      </w:r>
      <w:r w:rsidRPr="007A6F8D">
        <w:rPr>
          <w:rFonts w:ascii="Georgia" w:hAnsi="Georgia"/>
          <w:sz w:val="32"/>
        </w:rPr>
        <w:t>avoir jamais vu Vivesaigues. Jaime n</w:t>
      </w:r>
      <w:r>
        <w:rPr>
          <w:rFonts w:ascii="Georgia" w:hAnsi="Georgia"/>
          <w:sz w:val="32"/>
        </w:rPr>
        <w:t>’</w:t>
      </w:r>
      <w:r w:rsidRPr="007A6F8D">
        <w:rPr>
          <w:rFonts w:ascii="Georgia" w:hAnsi="Georgia"/>
          <w:sz w:val="32"/>
        </w:rPr>
        <w:t>avait guère le choix. Le château se dresse exactement au confluent de la Culbute et de la Ruffurque. Celles-ci dessinent les deux côtés d</w:t>
      </w:r>
      <w:r>
        <w:rPr>
          <w:rFonts w:ascii="Georgia" w:hAnsi="Georgia"/>
          <w:sz w:val="32"/>
        </w:rPr>
        <w:t>’</w:t>
      </w:r>
      <w:r w:rsidRPr="007A6F8D">
        <w:rPr>
          <w:rFonts w:ascii="Georgia" w:hAnsi="Georgia"/>
          <w:sz w:val="32"/>
        </w:rPr>
        <w:t>un triangle et, pour peu qu</w:t>
      </w:r>
      <w:r>
        <w:rPr>
          <w:rFonts w:ascii="Georgia" w:hAnsi="Georgia"/>
          <w:sz w:val="32"/>
        </w:rPr>
        <w:t>’</w:t>
      </w:r>
      <w:r w:rsidRPr="007A6F8D">
        <w:rPr>
          <w:rFonts w:ascii="Georgia" w:hAnsi="Georgia"/>
          <w:sz w:val="32"/>
        </w:rPr>
        <w:t>un danger les menace, les Tully ouvrent en amont des vannes afin de transformer le troisième côté en une large douve et en île le site entier. Les murs tombent à pic sur l</w:t>
      </w:r>
      <w:r>
        <w:rPr>
          <w:rFonts w:ascii="Georgia" w:hAnsi="Georgia"/>
          <w:sz w:val="32"/>
        </w:rPr>
        <w:t>’</w:t>
      </w:r>
      <w:r w:rsidRPr="007A6F8D">
        <w:rPr>
          <w:rFonts w:ascii="Georgia" w:hAnsi="Georgia"/>
          <w:sz w:val="32"/>
        </w:rPr>
        <w:t>eau et, depuis les tours, les défenseurs bénéficient d</w:t>
      </w:r>
      <w:r>
        <w:rPr>
          <w:rFonts w:ascii="Georgia" w:hAnsi="Georgia"/>
          <w:sz w:val="32"/>
        </w:rPr>
        <w:t>’</w:t>
      </w:r>
      <w:r w:rsidRPr="007A6F8D">
        <w:rPr>
          <w:rFonts w:ascii="Georgia" w:hAnsi="Georgia"/>
          <w:sz w:val="32"/>
        </w:rPr>
        <w:t>une vue imprenable sur des lieues à la ronde. Pour couper leurs communications, l</w:t>
      </w:r>
      <w:r>
        <w:rPr>
          <w:rFonts w:ascii="Georgia" w:hAnsi="Georgia"/>
          <w:sz w:val="32"/>
        </w:rPr>
        <w:t>’</w:t>
      </w:r>
      <w:r w:rsidRPr="007A6F8D">
        <w:rPr>
          <w:rFonts w:ascii="Georgia" w:hAnsi="Georgia"/>
          <w:sz w:val="32"/>
        </w:rPr>
        <w:t>assiégeant se voit donc contraint à établir un camp au nord de la Culbute, un autre au sud de la Ruffurque, et un troisième entre les deux, face au fossé, à l</w:t>
      </w:r>
      <w:r>
        <w:rPr>
          <w:rFonts w:ascii="Georgia" w:hAnsi="Georgia"/>
          <w:sz w:val="32"/>
        </w:rPr>
        <w:t>’</w:t>
      </w:r>
      <w:r w:rsidRPr="007A6F8D">
        <w:rPr>
          <w:rFonts w:ascii="Georgia" w:hAnsi="Georgia"/>
          <w:sz w:val="32"/>
        </w:rPr>
        <w:t>ouest. Telle est la solution, la seule.</w:t>
      </w:r>
    </w:p>
    <w:p w:rsidR="001E54CB" w:rsidRPr="007A6F8D" w:rsidRDefault="001E54CB" w:rsidP="001E54CB">
      <w:pPr>
        <w:ind w:firstLine="720"/>
        <w:jc w:val="both"/>
        <w:rPr>
          <w:rFonts w:ascii="Georgia" w:hAnsi="Georgia"/>
          <w:sz w:val="32"/>
        </w:rPr>
      </w:pPr>
      <w:r w:rsidRPr="007A6F8D">
        <w:rPr>
          <w:rFonts w:ascii="Georgia" w:hAnsi="Georgia"/>
          <w:sz w:val="32"/>
        </w:rPr>
        <w:t>— Ser Kevan dit vrai, messires, intervint le courrier. Nous avions eu beau ceindre nos camps de palissades en pieux, cela n</w:t>
      </w:r>
      <w:r>
        <w:rPr>
          <w:rFonts w:ascii="Georgia" w:hAnsi="Georgia"/>
          <w:sz w:val="32"/>
        </w:rPr>
        <w:t>’</w:t>
      </w:r>
      <w:r w:rsidRPr="007A6F8D">
        <w:rPr>
          <w:rFonts w:ascii="Georgia" w:hAnsi="Georgia"/>
          <w:sz w:val="32"/>
        </w:rPr>
        <w:t>a pas suffi, pris à l</w:t>
      </w:r>
      <w:r>
        <w:rPr>
          <w:rFonts w:ascii="Georgia" w:hAnsi="Georgia"/>
          <w:sz w:val="32"/>
        </w:rPr>
        <w:t>’</w:t>
      </w:r>
      <w:r w:rsidRPr="007A6F8D">
        <w:rPr>
          <w:rFonts w:ascii="Georgia" w:hAnsi="Georgia"/>
          <w:sz w:val="32"/>
        </w:rPr>
        <w:t>improviste comme nous le fûmes et coupés les uns des autres comme nous l</w:t>
      </w:r>
      <w:r>
        <w:rPr>
          <w:rFonts w:ascii="Georgia" w:hAnsi="Georgia"/>
          <w:sz w:val="32"/>
        </w:rPr>
        <w:t>’</w:t>
      </w:r>
      <w:r w:rsidRPr="007A6F8D">
        <w:rPr>
          <w:rFonts w:ascii="Georgia" w:hAnsi="Georgia"/>
          <w:sz w:val="32"/>
        </w:rPr>
        <w:t>étions par les rivières. Ils ont fondu d</w:t>
      </w:r>
      <w:r>
        <w:rPr>
          <w:rFonts w:ascii="Georgia" w:hAnsi="Georgia"/>
          <w:sz w:val="32"/>
        </w:rPr>
        <w:t>’</w:t>
      </w:r>
      <w:r w:rsidRPr="007A6F8D">
        <w:rPr>
          <w:rFonts w:ascii="Georgia" w:hAnsi="Georgia"/>
          <w:sz w:val="32"/>
        </w:rPr>
        <w:t>abord sur le camp du nord. Personne ne s</w:t>
      </w:r>
      <w:r>
        <w:rPr>
          <w:rFonts w:ascii="Georgia" w:hAnsi="Georgia"/>
          <w:sz w:val="32"/>
        </w:rPr>
        <w:t>’</w:t>
      </w:r>
      <w:r w:rsidRPr="007A6F8D">
        <w:rPr>
          <w:rFonts w:ascii="Georgia" w:hAnsi="Georgia"/>
          <w:sz w:val="32"/>
        </w:rPr>
        <w:t xml:space="preserve">y attendait. Marq Piper avait bien lancé des raids contre notre train, mais avec cinquante hommes au plus. Ser Jaime était parti la nuit </w:t>
      </w:r>
      <w:r w:rsidRPr="007A6F8D">
        <w:rPr>
          <w:rFonts w:ascii="Georgia" w:hAnsi="Georgia"/>
          <w:sz w:val="32"/>
        </w:rPr>
        <w:lastRenderedPageBreak/>
        <w:t>d</w:t>
      </w:r>
      <w:r>
        <w:rPr>
          <w:rFonts w:ascii="Georgia" w:hAnsi="Georgia"/>
          <w:sz w:val="32"/>
        </w:rPr>
        <w:t>’</w:t>
      </w:r>
      <w:r w:rsidRPr="007A6F8D">
        <w:rPr>
          <w:rFonts w:ascii="Georgia" w:hAnsi="Georgia"/>
          <w:sz w:val="32"/>
        </w:rPr>
        <w:t>avant lui régler son compte..., enfin, à ce qu</w:t>
      </w:r>
      <w:r>
        <w:rPr>
          <w:rFonts w:ascii="Georgia" w:hAnsi="Georgia"/>
          <w:sz w:val="32"/>
        </w:rPr>
        <w:t>’</w:t>
      </w:r>
      <w:r w:rsidRPr="007A6F8D">
        <w:rPr>
          <w:rFonts w:ascii="Georgia" w:hAnsi="Georgia"/>
          <w:sz w:val="32"/>
        </w:rPr>
        <w:t>il</w:t>
      </w:r>
      <w:r w:rsidRPr="007A6F8D">
        <w:rPr>
          <w:rFonts w:ascii="Georgia" w:hAnsi="Georgia"/>
          <w:i/>
          <w:sz w:val="32"/>
        </w:rPr>
        <w:t xml:space="preserve"> prenait</w:t>
      </w:r>
      <w:r w:rsidRPr="007A6F8D">
        <w:rPr>
          <w:rFonts w:ascii="Georgia" w:hAnsi="Georgia"/>
          <w:sz w:val="32"/>
        </w:rPr>
        <w:t xml:space="preserve"> pour lui. On nous répétait que l</w:t>
      </w:r>
      <w:r>
        <w:rPr>
          <w:rFonts w:ascii="Georgia" w:hAnsi="Georgia"/>
          <w:sz w:val="32"/>
        </w:rPr>
        <w:t>’</w:t>
      </w:r>
      <w:r w:rsidRPr="007A6F8D">
        <w:rPr>
          <w:rFonts w:ascii="Georgia" w:hAnsi="Georgia"/>
          <w:sz w:val="32"/>
        </w:rPr>
        <w:t>ost Stark se trouvait sur la rive gauche de la Verfurque et marchait vers le sud...</w:t>
      </w:r>
    </w:p>
    <w:p w:rsidR="001E54CB" w:rsidRPr="007A6F8D" w:rsidRDefault="001E54CB" w:rsidP="001E54CB">
      <w:pPr>
        <w:ind w:firstLine="720"/>
        <w:jc w:val="both"/>
        <w:rPr>
          <w:rFonts w:ascii="Georgia" w:hAnsi="Georgia"/>
          <w:sz w:val="32"/>
        </w:rPr>
      </w:pPr>
      <w:r w:rsidRPr="007A6F8D">
        <w:rPr>
          <w:rFonts w:ascii="Georgia" w:hAnsi="Georgia"/>
          <w:sz w:val="32"/>
        </w:rPr>
        <w:t xml:space="preserve">— Mais vos patrouilleurs ? » Le visage de Gregor Clegane </w:t>
      </w:r>
      <w:r w:rsidR="002D6F07" w:rsidRPr="007A6F8D">
        <w:rPr>
          <w:rFonts w:ascii="Georgia" w:hAnsi="Georgia"/>
          <w:sz w:val="32"/>
        </w:rPr>
        <w:t>paraissait</w:t>
      </w:r>
      <w:r w:rsidRPr="007A6F8D">
        <w:rPr>
          <w:rFonts w:ascii="Georgia" w:hAnsi="Georgia"/>
          <w:sz w:val="32"/>
        </w:rPr>
        <w:t xml:space="preserve"> sculpté dans la pierre. Le feu de l</w:t>
      </w:r>
      <w:r>
        <w:rPr>
          <w:rFonts w:ascii="Georgia" w:hAnsi="Georgia"/>
          <w:sz w:val="32"/>
        </w:rPr>
        <w:t>’</w:t>
      </w:r>
      <w:r w:rsidRPr="007A6F8D">
        <w:rPr>
          <w:rFonts w:ascii="Georgia" w:hAnsi="Georgia"/>
          <w:sz w:val="32"/>
        </w:rPr>
        <w:t>âtre lui forait des orbites noires et orangeait sombrement son teint. « Ils n</w:t>
      </w:r>
      <w:r>
        <w:rPr>
          <w:rFonts w:ascii="Georgia" w:hAnsi="Georgia"/>
          <w:sz w:val="32"/>
        </w:rPr>
        <w:t>’</w:t>
      </w:r>
      <w:r w:rsidRPr="007A6F8D">
        <w:rPr>
          <w:rFonts w:ascii="Georgia" w:hAnsi="Georgia"/>
          <w:sz w:val="32"/>
        </w:rPr>
        <w:t>ont rien vu ? Ils ne vous ont prévenus de rien ? »</w:t>
      </w:r>
    </w:p>
    <w:p w:rsidR="001E54CB" w:rsidRPr="007A6F8D" w:rsidRDefault="001E54CB" w:rsidP="001E54CB">
      <w:pPr>
        <w:ind w:firstLine="720"/>
        <w:jc w:val="both"/>
        <w:rPr>
          <w:rFonts w:ascii="Georgia" w:hAnsi="Georgia"/>
          <w:sz w:val="32"/>
        </w:rPr>
      </w:pPr>
      <w:r w:rsidRPr="007A6F8D">
        <w:rPr>
          <w:rFonts w:ascii="Georgia" w:hAnsi="Georgia"/>
          <w:sz w:val="32"/>
        </w:rPr>
        <w:t>L</w:t>
      </w:r>
      <w:r>
        <w:rPr>
          <w:rFonts w:ascii="Georgia" w:hAnsi="Georgia"/>
          <w:sz w:val="32"/>
        </w:rPr>
        <w:t>’</w:t>
      </w:r>
      <w:r w:rsidRPr="007A6F8D">
        <w:rPr>
          <w:rFonts w:ascii="Georgia" w:hAnsi="Georgia"/>
          <w:sz w:val="32"/>
        </w:rPr>
        <w:t>homme couvert de sang secoua la tête. « Ils s</w:t>
      </w:r>
      <w:r>
        <w:rPr>
          <w:rFonts w:ascii="Georgia" w:hAnsi="Georgia"/>
          <w:sz w:val="32"/>
        </w:rPr>
        <w:t>’</w:t>
      </w:r>
      <w:r w:rsidRPr="007A6F8D">
        <w:rPr>
          <w:rFonts w:ascii="Georgia" w:hAnsi="Georgia"/>
          <w:sz w:val="32"/>
        </w:rPr>
        <w:t xml:space="preserve">étaient évanouis. Encore un coup de Marq Piper, on pensait, nous. Quand il en </w:t>
      </w:r>
      <w:r w:rsidR="002D6F07">
        <w:rPr>
          <w:rFonts w:ascii="Georgia" w:hAnsi="Georgia"/>
          <w:sz w:val="32"/>
        </w:rPr>
        <w:t>rent</w:t>
      </w:r>
      <w:r w:rsidR="002D6F07" w:rsidRPr="007A6F8D">
        <w:rPr>
          <w:rFonts w:ascii="Georgia" w:hAnsi="Georgia"/>
          <w:sz w:val="32"/>
        </w:rPr>
        <w:t>rait</w:t>
      </w:r>
      <w:r w:rsidRPr="007A6F8D">
        <w:rPr>
          <w:rFonts w:ascii="Georgia" w:hAnsi="Georgia"/>
          <w:sz w:val="32"/>
        </w:rPr>
        <w:t xml:space="preserve"> un, d</w:t>
      </w:r>
      <w:r>
        <w:rPr>
          <w:rFonts w:ascii="Georgia" w:hAnsi="Georgia"/>
          <w:sz w:val="32"/>
        </w:rPr>
        <w:t>’</w:t>
      </w:r>
      <w:r w:rsidRPr="007A6F8D">
        <w:rPr>
          <w:rFonts w:ascii="Georgia" w:hAnsi="Georgia"/>
          <w:sz w:val="32"/>
        </w:rPr>
        <w:t>aventure, il n</w:t>
      </w:r>
      <w:r>
        <w:rPr>
          <w:rFonts w:ascii="Georgia" w:hAnsi="Georgia"/>
          <w:sz w:val="32"/>
        </w:rPr>
        <w:t>’</w:t>
      </w:r>
      <w:r w:rsidRPr="007A6F8D">
        <w:rPr>
          <w:rFonts w:ascii="Georgia" w:hAnsi="Georgia"/>
          <w:sz w:val="32"/>
        </w:rPr>
        <w:t>avait strictement rien vu.</w:t>
      </w:r>
    </w:p>
    <w:p w:rsidR="001E54CB" w:rsidRPr="007A6F8D" w:rsidRDefault="001E54CB" w:rsidP="001E54CB">
      <w:pPr>
        <w:ind w:firstLine="720"/>
        <w:jc w:val="both"/>
        <w:rPr>
          <w:rFonts w:ascii="Georgia" w:hAnsi="Georgia"/>
          <w:sz w:val="32"/>
        </w:rPr>
      </w:pPr>
      <w:r w:rsidRPr="007A6F8D">
        <w:rPr>
          <w:rFonts w:ascii="Georgia" w:hAnsi="Georgia"/>
          <w:sz w:val="32"/>
        </w:rPr>
        <w:t>— Un type qui ne voit rien n</w:t>
      </w:r>
      <w:r>
        <w:rPr>
          <w:rFonts w:ascii="Georgia" w:hAnsi="Georgia"/>
          <w:sz w:val="32"/>
        </w:rPr>
        <w:t>’</w:t>
      </w:r>
      <w:r w:rsidRPr="007A6F8D">
        <w:rPr>
          <w:rFonts w:ascii="Georgia" w:hAnsi="Georgia"/>
          <w:sz w:val="32"/>
        </w:rPr>
        <w:t>a que faire de ses yeux, gronda la Montagne. Arrachez-les-lui et donnez-les au suivant en l</w:t>
      </w:r>
      <w:r>
        <w:rPr>
          <w:rFonts w:ascii="Georgia" w:hAnsi="Georgia"/>
          <w:sz w:val="32"/>
        </w:rPr>
        <w:t>’</w:t>
      </w:r>
      <w:r w:rsidRPr="007A6F8D">
        <w:rPr>
          <w:rFonts w:ascii="Georgia" w:hAnsi="Georgia"/>
          <w:sz w:val="32"/>
        </w:rPr>
        <w:t>avertissant qu</w:t>
      </w:r>
      <w:r>
        <w:rPr>
          <w:rFonts w:ascii="Georgia" w:hAnsi="Georgia"/>
          <w:sz w:val="32"/>
        </w:rPr>
        <w:t>’</w:t>
      </w:r>
      <w:r w:rsidRPr="007A6F8D">
        <w:rPr>
          <w:rFonts w:ascii="Georgia" w:hAnsi="Georgia"/>
          <w:sz w:val="32"/>
        </w:rPr>
        <w:t>avec un peu de chance quatre vaudront mieux que deux... mais que, dans le cas contraire, son successeur en aura six. »</w:t>
      </w:r>
    </w:p>
    <w:p w:rsidR="001E54CB" w:rsidRPr="007A6F8D" w:rsidRDefault="001E54CB" w:rsidP="001E54CB">
      <w:pPr>
        <w:ind w:firstLine="720"/>
        <w:jc w:val="both"/>
        <w:rPr>
          <w:rFonts w:ascii="Georgia" w:hAnsi="Georgia"/>
          <w:sz w:val="32"/>
        </w:rPr>
      </w:pPr>
      <w:r w:rsidRPr="007A6F8D">
        <w:rPr>
          <w:rFonts w:ascii="Georgia" w:hAnsi="Georgia"/>
          <w:sz w:val="32"/>
        </w:rPr>
        <w:t>Lord Tywin daigna tourner sa noble tête pour scruter ser Gregor et, dans ses prunelles où jouait à présent la lumière, Tyrion vit pétiller de l</w:t>
      </w:r>
      <w:r>
        <w:rPr>
          <w:rFonts w:ascii="Georgia" w:hAnsi="Georgia"/>
          <w:sz w:val="32"/>
        </w:rPr>
        <w:t>’</w:t>
      </w:r>
      <w:r w:rsidRPr="007A6F8D">
        <w:rPr>
          <w:rFonts w:ascii="Georgia" w:hAnsi="Georgia"/>
          <w:sz w:val="32"/>
        </w:rPr>
        <w:t>or, mais sans parvenir à déterminer si c</w:t>
      </w:r>
      <w:r>
        <w:rPr>
          <w:rFonts w:ascii="Georgia" w:hAnsi="Georgia"/>
          <w:sz w:val="32"/>
        </w:rPr>
        <w:t>’</w:t>
      </w:r>
      <w:r w:rsidRPr="007A6F8D">
        <w:rPr>
          <w:rFonts w:ascii="Georgia" w:hAnsi="Georgia"/>
          <w:sz w:val="32"/>
        </w:rPr>
        <w:t>était répugnance ou assentiment. Toutefois, si lord Tywin n</w:t>
      </w:r>
      <w:r>
        <w:rPr>
          <w:rFonts w:ascii="Georgia" w:hAnsi="Georgia"/>
          <w:sz w:val="32"/>
        </w:rPr>
        <w:t>’</w:t>
      </w:r>
      <w:r w:rsidRPr="007A6F8D">
        <w:rPr>
          <w:rFonts w:ascii="Georgia" w:hAnsi="Georgia"/>
          <w:sz w:val="32"/>
        </w:rPr>
        <w:t>avait guère coutume, en ses conseils, de s</w:t>
      </w:r>
      <w:r>
        <w:rPr>
          <w:rFonts w:ascii="Georgia" w:hAnsi="Georgia"/>
          <w:sz w:val="32"/>
        </w:rPr>
        <w:t>’</w:t>
      </w:r>
      <w:r w:rsidRPr="007A6F8D">
        <w:rPr>
          <w:rFonts w:ascii="Georgia" w:hAnsi="Georgia"/>
          <w:sz w:val="32"/>
        </w:rPr>
        <w:t>épancher beaucoup, s</w:t>
      </w:r>
      <w:r>
        <w:rPr>
          <w:rFonts w:ascii="Georgia" w:hAnsi="Georgia"/>
          <w:sz w:val="32"/>
        </w:rPr>
        <w:t>’</w:t>
      </w:r>
      <w:r w:rsidRPr="007A6F8D">
        <w:rPr>
          <w:rFonts w:ascii="Georgia" w:hAnsi="Georgia"/>
          <w:sz w:val="32"/>
        </w:rPr>
        <w:t>il préférait ne prendre la parole (et, en cela, Tyrion tâchait de l</w:t>
      </w:r>
      <w:r>
        <w:rPr>
          <w:rFonts w:ascii="Georgia" w:hAnsi="Georgia"/>
          <w:sz w:val="32"/>
        </w:rPr>
        <w:t>’</w:t>
      </w:r>
      <w:r w:rsidRPr="007A6F8D">
        <w:rPr>
          <w:rFonts w:ascii="Georgia" w:hAnsi="Georgia"/>
          <w:sz w:val="32"/>
        </w:rPr>
        <w:t>imiter) qu</w:t>
      </w:r>
      <w:r>
        <w:rPr>
          <w:rFonts w:ascii="Georgia" w:hAnsi="Georgia"/>
          <w:sz w:val="32"/>
        </w:rPr>
        <w:t>’</w:t>
      </w:r>
      <w:r w:rsidRPr="007A6F8D">
        <w:rPr>
          <w:rFonts w:ascii="Georgia" w:hAnsi="Georgia"/>
          <w:sz w:val="32"/>
        </w:rPr>
        <w:t>après avoir patiemment écouté, pareil mutisme, en l</w:t>
      </w:r>
      <w:r>
        <w:rPr>
          <w:rFonts w:ascii="Georgia" w:hAnsi="Georgia"/>
          <w:sz w:val="32"/>
        </w:rPr>
        <w:t>’</w:t>
      </w:r>
      <w:r w:rsidRPr="007A6F8D">
        <w:rPr>
          <w:rFonts w:ascii="Georgia" w:hAnsi="Georgia"/>
          <w:sz w:val="32"/>
        </w:rPr>
        <w:t xml:space="preserve">occurrence, lui ressemblait peu, si </w:t>
      </w:r>
      <w:r w:rsidR="002D6F07" w:rsidRPr="007A6F8D">
        <w:rPr>
          <w:rFonts w:ascii="Georgia" w:hAnsi="Georgia"/>
          <w:sz w:val="32"/>
        </w:rPr>
        <w:t>laconique</w:t>
      </w:r>
      <w:r w:rsidRPr="007A6F8D">
        <w:rPr>
          <w:rFonts w:ascii="Georgia" w:hAnsi="Georgia"/>
          <w:sz w:val="32"/>
        </w:rPr>
        <w:t xml:space="preserve"> fut-il de nature. Et il n</w:t>
      </w:r>
      <w:r>
        <w:rPr>
          <w:rFonts w:ascii="Georgia" w:hAnsi="Georgia"/>
          <w:sz w:val="32"/>
        </w:rPr>
        <w:t>’</w:t>
      </w:r>
      <w:r w:rsidRPr="007A6F8D">
        <w:rPr>
          <w:rFonts w:ascii="Georgia" w:hAnsi="Georgia"/>
          <w:sz w:val="32"/>
        </w:rPr>
        <w:t>avait pas seulement touché son vin...</w:t>
      </w:r>
    </w:p>
    <w:p w:rsidR="001E54CB" w:rsidRPr="007A6F8D" w:rsidRDefault="001E54CB" w:rsidP="001E54CB">
      <w:pPr>
        <w:ind w:firstLine="720"/>
        <w:jc w:val="both"/>
        <w:rPr>
          <w:rFonts w:ascii="Georgia" w:hAnsi="Georgia"/>
          <w:sz w:val="32"/>
        </w:rPr>
      </w:pPr>
      <w:r w:rsidRPr="007A6F8D">
        <w:rPr>
          <w:rFonts w:ascii="Georgia" w:hAnsi="Georgia"/>
          <w:sz w:val="32"/>
        </w:rPr>
        <w:t>« Vous disiez qu</w:t>
      </w:r>
      <w:r>
        <w:rPr>
          <w:rFonts w:ascii="Georgia" w:hAnsi="Georgia"/>
          <w:sz w:val="32"/>
        </w:rPr>
        <w:t>’</w:t>
      </w:r>
      <w:r w:rsidRPr="007A6F8D">
        <w:rPr>
          <w:rFonts w:ascii="Georgia" w:hAnsi="Georgia"/>
          <w:sz w:val="32"/>
        </w:rPr>
        <w:t>ils vous sont tombés dessus en pleine nuit ? » glissa ser Kevan.</w:t>
      </w:r>
    </w:p>
    <w:p w:rsidR="001E54CB" w:rsidRPr="007A6F8D" w:rsidRDefault="001E54CB" w:rsidP="001E54CB">
      <w:pPr>
        <w:ind w:firstLine="720"/>
        <w:jc w:val="both"/>
        <w:rPr>
          <w:rFonts w:ascii="Georgia" w:hAnsi="Georgia"/>
          <w:sz w:val="32"/>
        </w:rPr>
      </w:pPr>
      <w:r w:rsidRPr="007A6F8D">
        <w:rPr>
          <w:rFonts w:ascii="Georgia" w:hAnsi="Georgia"/>
          <w:sz w:val="32"/>
        </w:rPr>
        <w:t>L</w:t>
      </w:r>
      <w:r>
        <w:rPr>
          <w:rFonts w:ascii="Georgia" w:hAnsi="Georgia"/>
          <w:sz w:val="32"/>
        </w:rPr>
        <w:t>’</w:t>
      </w:r>
      <w:r w:rsidRPr="007A6F8D">
        <w:rPr>
          <w:rFonts w:ascii="Georgia" w:hAnsi="Georgia"/>
          <w:sz w:val="32"/>
        </w:rPr>
        <w:t>homme acquiesça d</w:t>
      </w:r>
      <w:r>
        <w:rPr>
          <w:rFonts w:ascii="Georgia" w:hAnsi="Georgia"/>
          <w:sz w:val="32"/>
        </w:rPr>
        <w:t>’</w:t>
      </w:r>
      <w:r w:rsidRPr="007A6F8D">
        <w:rPr>
          <w:rFonts w:ascii="Georgia" w:hAnsi="Georgia"/>
          <w:sz w:val="32"/>
        </w:rPr>
        <w:t>une inclination fourbue. « Sous la conduite du Silure, leur avant-garde a préparé l</w:t>
      </w:r>
      <w:r>
        <w:rPr>
          <w:rFonts w:ascii="Georgia" w:hAnsi="Georgia"/>
          <w:sz w:val="32"/>
        </w:rPr>
        <w:t>’</w:t>
      </w:r>
      <w:r w:rsidRPr="007A6F8D">
        <w:rPr>
          <w:rFonts w:ascii="Georgia" w:hAnsi="Georgia"/>
          <w:sz w:val="32"/>
        </w:rPr>
        <w:t>attaque générale en liquidant les sentinelles et jetant bas les palissades. Et à peine no</w:t>
      </w:r>
      <w:r w:rsidR="002D6F07">
        <w:rPr>
          <w:rFonts w:ascii="Georgia" w:hAnsi="Georgia"/>
          <w:sz w:val="32"/>
        </w:rPr>
        <w:t>s gens compre</w:t>
      </w:r>
      <w:r w:rsidRPr="007A6F8D">
        <w:rPr>
          <w:rFonts w:ascii="Georgia" w:hAnsi="Georgia"/>
          <w:sz w:val="32"/>
        </w:rPr>
        <w:t>naient-ils ce qui se passait que des cavaliers submergeaient les berges et galopaient au travers du camp, torches et lames au poing. Moi, je dormais dans le camp de l</w:t>
      </w:r>
      <w:r>
        <w:rPr>
          <w:rFonts w:ascii="Georgia" w:hAnsi="Georgia"/>
          <w:sz w:val="32"/>
        </w:rPr>
        <w:t>’</w:t>
      </w:r>
      <w:r w:rsidRPr="007A6F8D">
        <w:rPr>
          <w:rFonts w:ascii="Georgia" w:hAnsi="Georgia"/>
          <w:sz w:val="32"/>
        </w:rPr>
        <w:t>ouest, entre les rivières. Quand le vacarme du combat nous eut alertés et que nous vîmes les tentes en flammes, lord Brax nous mena aux radeaux, mais tous nos efforts pour passer à la perche sur l</w:t>
      </w:r>
      <w:r>
        <w:rPr>
          <w:rFonts w:ascii="Georgia" w:hAnsi="Georgia"/>
          <w:sz w:val="32"/>
        </w:rPr>
        <w:t>’</w:t>
      </w:r>
      <w:r w:rsidRPr="007A6F8D">
        <w:rPr>
          <w:rFonts w:ascii="Georgia" w:hAnsi="Georgia"/>
          <w:sz w:val="32"/>
        </w:rPr>
        <w:t>autre rive se heurtèrent à la violence du courant qui nous entraîna vers l</w:t>
      </w:r>
      <w:r>
        <w:rPr>
          <w:rFonts w:ascii="Georgia" w:hAnsi="Georgia"/>
          <w:sz w:val="32"/>
        </w:rPr>
        <w:t>’</w:t>
      </w:r>
      <w:r w:rsidRPr="007A6F8D">
        <w:rPr>
          <w:rFonts w:ascii="Georgia" w:hAnsi="Georgia"/>
          <w:sz w:val="32"/>
        </w:rPr>
        <w:t>aval, sous les murs mêmes des Tully, dont les catapultes se mirent à nous bombarder. J</w:t>
      </w:r>
      <w:r>
        <w:rPr>
          <w:rFonts w:ascii="Georgia" w:hAnsi="Georgia"/>
          <w:sz w:val="32"/>
        </w:rPr>
        <w:t>’</w:t>
      </w:r>
      <w:r w:rsidRPr="007A6F8D">
        <w:rPr>
          <w:rFonts w:ascii="Georgia" w:hAnsi="Georgia"/>
          <w:sz w:val="32"/>
        </w:rPr>
        <w:t>ai vu de mes yeux l</w:t>
      </w:r>
      <w:r>
        <w:rPr>
          <w:rFonts w:ascii="Georgia" w:hAnsi="Georgia"/>
          <w:sz w:val="32"/>
        </w:rPr>
        <w:t>’</w:t>
      </w:r>
      <w:r w:rsidRPr="007A6F8D">
        <w:rPr>
          <w:rFonts w:ascii="Georgia" w:hAnsi="Georgia"/>
          <w:sz w:val="32"/>
        </w:rPr>
        <w:t xml:space="preserve">un </w:t>
      </w:r>
      <w:r w:rsidRPr="007A6F8D">
        <w:rPr>
          <w:rFonts w:ascii="Georgia" w:hAnsi="Georgia"/>
          <w:sz w:val="32"/>
        </w:rPr>
        <w:lastRenderedPageBreak/>
        <w:t>de nos radeaux réduit en miettes par leurs projectiles, j</w:t>
      </w:r>
      <w:r>
        <w:rPr>
          <w:rFonts w:ascii="Georgia" w:hAnsi="Georgia"/>
          <w:sz w:val="32"/>
        </w:rPr>
        <w:t>’</w:t>
      </w:r>
      <w:r w:rsidRPr="007A6F8D">
        <w:rPr>
          <w:rFonts w:ascii="Georgia" w:hAnsi="Georgia"/>
          <w:sz w:val="32"/>
        </w:rPr>
        <w:t xml:space="preserve">en ai vu chavirer trois autres et leurs passagers se noyer..., tandis que ceux qui </w:t>
      </w:r>
      <w:r w:rsidR="002D6F07" w:rsidRPr="007A6F8D">
        <w:rPr>
          <w:rFonts w:ascii="Georgia" w:hAnsi="Georgia"/>
          <w:sz w:val="32"/>
        </w:rPr>
        <w:t>réussissaient</w:t>
      </w:r>
      <w:r w:rsidRPr="007A6F8D">
        <w:rPr>
          <w:rFonts w:ascii="Georgia" w:hAnsi="Georgia"/>
          <w:sz w:val="32"/>
        </w:rPr>
        <w:t xml:space="preserve"> à traverser se trouvaient à leur débarqué cueillis par les Stark. »</w:t>
      </w:r>
    </w:p>
    <w:p w:rsidR="001E54CB" w:rsidRPr="007A6F8D" w:rsidRDefault="001E54CB" w:rsidP="001E54CB">
      <w:pPr>
        <w:ind w:firstLine="720"/>
        <w:jc w:val="both"/>
        <w:rPr>
          <w:rFonts w:ascii="Georgia" w:hAnsi="Georgia"/>
          <w:sz w:val="32"/>
        </w:rPr>
      </w:pPr>
      <w:r w:rsidRPr="007A6F8D">
        <w:rPr>
          <w:rFonts w:ascii="Georgia" w:hAnsi="Georgia"/>
          <w:sz w:val="32"/>
        </w:rPr>
        <w:t>Dans son tabard violine-et-argent, ser Flement Brax affichait la mine ahurie d</w:t>
      </w:r>
      <w:r>
        <w:rPr>
          <w:rFonts w:ascii="Georgia" w:hAnsi="Georgia"/>
          <w:sz w:val="32"/>
        </w:rPr>
        <w:t>’</w:t>
      </w:r>
      <w:r w:rsidRPr="007A6F8D">
        <w:rPr>
          <w:rFonts w:ascii="Georgia" w:hAnsi="Georgia"/>
          <w:sz w:val="32"/>
        </w:rPr>
        <w:t>un qui n</w:t>
      </w:r>
      <w:r>
        <w:rPr>
          <w:rFonts w:ascii="Georgia" w:hAnsi="Georgia"/>
          <w:sz w:val="32"/>
        </w:rPr>
        <w:t>’</w:t>
      </w:r>
      <w:r w:rsidRPr="007A6F8D">
        <w:rPr>
          <w:rFonts w:ascii="Georgia" w:hAnsi="Georgia"/>
          <w:sz w:val="32"/>
        </w:rPr>
        <w:t>en croit pas ses oreilles. « Le seigneur mon père...</w:t>
      </w:r>
    </w:p>
    <w:p w:rsidR="001E54CB" w:rsidRPr="007A6F8D" w:rsidRDefault="001E54CB" w:rsidP="001E54CB">
      <w:pPr>
        <w:ind w:firstLine="720"/>
        <w:jc w:val="both"/>
        <w:rPr>
          <w:rFonts w:ascii="Georgia" w:hAnsi="Georgia"/>
          <w:sz w:val="32"/>
        </w:rPr>
      </w:pPr>
      <w:r w:rsidRPr="007A6F8D">
        <w:rPr>
          <w:rFonts w:ascii="Georgia" w:hAnsi="Georgia"/>
          <w:sz w:val="32"/>
        </w:rPr>
        <w:t>— Désolé, messire. Lord Brax portait plate et maille quand s</w:t>
      </w:r>
      <w:r>
        <w:rPr>
          <w:rFonts w:ascii="Georgia" w:hAnsi="Georgia"/>
          <w:sz w:val="32"/>
        </w:rPr>
        <w:t>’</w:t>
      </w:r>
      <w:r w:rsidRPr="007A6F8D">
        <w:rPr>
          <w:rFonts w:ascii="Georgia" w:hAnsi="Georgia"/>
          <w:sz w:val="32"/>
        </w:rPr>
        <w:t>est retourné son radeau. C</w:t>
      </w:r>
      <w:r>
        <w:rPr>
          <w:rFonts w:ascii="Georgia" w:hAnsi="Georgia"/>
          <w:sz w:val="32"/>
        </w:rPr>
        <w:t>’</w:t>
      </w:r>
      <w:r w:rsidRPr="007A6F8D">
        <w:rPr>
          <w:rFonts w:ascii="Georgia" w:hAnsi="Georgia"/>
          <w:sz w:val="32"/>
        </w:rPr>
        <w:t>était un preux. »</w:t>
      </w:r>
    </w:p>
    <w:p w:rsidR="001E54CB" w:rsidRPr="007A6F8D" w:rsidRDefault="001E54CB" w:rsidP="001E54CB">
      <w:pPr>
        <w:ind w:firstLine="720"/>
        <w:jc w:val="both"/>
        <w:rPr>
          <w:rFonts w:ascii="Georgia" w:hAnsi="Georgia"/>
          <w:sz w:val="32"/>
        </w:rPr>
      </w:pPr>
      <w:r w:rsidRPr="007A6F8D">
        <w:rPr>
          <w:rFonts w:ascii="Georgia" w:hAnsi="Georgia"/>
          <w:i/>
          <w:sz w:val="32"/>
        </w:rPr>
        <w:t>C</w:t>
      </w:r>
      <w:r>
        <w:rPr>
          <w:rFonts w:ascii="Georgia" w:hAnsi="Georgia"/>
          <w:i/>
          <w:sz w:val="32"/>
        </w:rPr>
        <w:t>’</w:t>
      </w:r>
      <w:r w:rsidRPr="007A6F8D">
        <w:rPr>
          <w:rFonts w:ascii="Georgia" w:hAnsi="Georgia"/>
          <w:i/>
          <w:sz w:val="32"/>
        </w:rPr>
        <w:t>était un âne,</w:t>
      </w:r>
      <w:r w:rsidRPr="007A6F8D">
        <w:rPr>
          <w:rFonts w:ascii="Georgia" w:hAnsi="Georgia"/>
          <w:sz w:val="32"/>
        </w:rPr>
        <w:t xml:space="preserve"> rectifia Tyrion à part lui, l</w:t>
      </w:r>
      <w:r>
        <w:rPr>
          <w:rFonts w:ascii="Georgia" w:hAnsi="Georgia"/>
          <w:sz w:val="32"/>
        </w:rPr>
        <w:t>’</w:t>
      </w:r>
      <w:r w:rsidR="002D6F07">
        <w:rPr>
          <w:rFonts w:ascii="Georgia" w:hAnsi="Georgia"/>
          <w:sz w:val="32"/>
        </w:rPr>
        <w:t>œil perdu dans les r</w:t>
      </w:r>
      <w:r w:rsidRPr="007A6F8D">
        <w:rPr>
          <w:rFonts w:ascii="Georgia" w:hAnsi="Georgia"/>
          <w:sz w:val="32"/>
        </w:rPr>
        <w:t>emous qu</w:t>
      </w:r>
      <w:r>
        <w:rPr>
          <w:rFonts w:ascii="Georgia" w:hAnsi="Georgia"/>
          <w:sz w:val="32"/>
        </w:rPr>
        <w:t>’</w:t>
      </w:r>
      <w:r w:rsidRPr="007A6F8D">
        <w:rPr>
          <w:rFonts w:ascii="Georgia" w:hAnsi="Georgia"/>
          <w:sz w:val="32"/>
        </w:rPr>
        <w:t>il imprimait à son vin. Franchir, et de nuit, et armé de pied en cap, et attendu en face par l</w:t>
      </w:r>
      <w:r>
        <w:rPr>
          <w:rFonts w:ascii="Georgia" w:hAnsi="Georgia"/>
          <w:sz w:val="32"/>
        </w:rPr>
        <w:t>’</w:t>
      </w:r>
      <w:r w:rsidRPr="007A6F8D">
        <w:rPr>
          <w:rFonts w:ascii="Georgia" w:hAnsi="Georgia"/>
          <w:sz w:val="32"/>
        </w:rPr>
        <w:t>ennemi, une rivière à bord d</w:t>
      </w:r>
      <w:r>
        <w:rPr>
          <w:rFonts w:ascii="Georgia" w:hAnsi="Georgia"/>
          <w:sz w:val="32"/>
        </w:rPr>
        <w:t>’</w:t>
      </w:r>
      <w:r w:rsidR="002D6F07">
        <w:rPr>
          <w:rFonts w:ascii="Georgia" w:hAnsi="Georgia"/>
          <w:sz w:val="32"/>
        </w:rPr>
        <w:t>un vulgaire radeau, s</w:t>
      </w:r>
      <w:r w:rsidRPr="007A6F8D">
        <w:rPr>
          <w:rFonts w:ascii="Georgia" w:hAnsi="Georgia"/>
          <w:sz w:val="32"/>
        </w:rPr>
        <w:t>i c</w:t>
      </w:r>
      <w:r>
        <w:rPr>
          <w:rFonts w:ascii="Georgia" w:hAnsi="Georgia"/>
          <w:sz w:val="32"/>
        </w:rPr>
        <w:t>’</w:t>
      </w:r>
      <w:r w:rsidRPr="007A6F8D">
        <w:rPr>
          <w:rFonts w:ascii="Georgia" w:hAnsi="Georgia"/>
          <w:sz w:val="32"/>
        </w:rPr>
        <w:t>était là d</w:t>
      </w:r>
      <w:r>
        <w:rPr>
          <w:rFonts w:ascii="Georgia" w:hAnsi="Georgia"/>
          <w:sz w:val="32"/>
        </w:rPr>
        <w:t>’</w:t>
      </w:r>
      <w:r w:rsidRPr="007A6F8D">
        <w:rPr>
          <w:rFonts w:ascii="Georgia" w:hAnsi="Georgia"/>
          <w:sz w:val="32"/>
        </w:rPr>
        <w:t>un preux, eh bien, vive à jamais la</w:t>
      </w:r>
      <w:r w:rsidR="002D6F07">
        <w:rPr>
          <w:rFonts w:ascii="Georgia" w:hAnsi="Georgia"/>
          <w:sz w:val="32"/>
        </w:rPr>
        <w:t xml:space="preserve"> </w:t>
      </w:r>
      <w:r w:rsidRPr="007A6F8D">
        <w:rPr>
          <w:rFonts w:ascii="Georgia" w:hAnsi="Georgia"/>
          <w:sz w:val="32"/>
        </w:rPr>
        <w:t>couardise. Au fait, lord Brax s</w:t>
      </w:r>
      <w:r>
        <w:rPr>
          <w:rFonts w:ascii="Georgia" w:hAnsi="Georgia"/>
          <w:sz w:val="32"/>
        </w:rPr>
        <w:t>’</w:t>
      </w:r>
      <w:r w:rsidRPr="007A6F8D">
        <w:rPr>
          <w:rFonts w:ascii="Georgia" w:hAnsi="Georgia"/>
          <w:sz w:val="32"/>
        </w:rPr>
        <w:t>était-il senti si preux que cela pendant que tout son bel acier l</w:t>
      </w:r>
      <w:r>
        <w:rPr>
          <w:rFonts w:ascii="Georgia" w:hAnsi="Georgia"/>
          <w:sz w:val="32"/>
        </w:rPr>
        <w:t>’</w:t>
      </w:r>
      <w:r w:rsidRPr="007A6F8D">
        <w:rPr>
          <w:rFonts w:ascii="Georgia" w:hAnsi="Georgia"/>
          <w:sz w:val="32"/>
        </w:rPr>
        <w:t>entraînait au fond de l</w:t>
      </w:r>
      <w:r>
        <w:rPr>
          <w:rFonts w:ascii="Georgia" w:hAnsi="Georgia"/>
          <w:sz w:val="32"/>
        </w:rPr>
        <w:t>’</w:t>
      </w:r>
      <w:r w:rsidRPr="007A6F8D">
        <w:rPr>
          <w:rFonts w:ascii="Georgia" w:hAnsi="Georgia"/>
          <w:sz w:val="32"/>
        </w:rPr>
        <w:t>eau noire ?</w:t>
      </w:r>
    </w:p>
    <w:p w:rsidR="001E54CB" w:rsidRPr="007A6F8D" w:rsidRDefault="001E54CB" w:rsidP="001E54CB">
      <w:pPr>
        <w:ind w:firstLine="720"/>
        <w:jc w:val="both"/>
        <w:rPr>
          <w:rFonts w:ascii="Georgia" w:hAnsi="Georgia"/>
          <w:sz w:val="32"/>
        </w:rPr>
      </w:pPr>
      <w:r w:rsidRPr="007A6F8D">
        <w:rPr>
          <w:rFonts w:ascii="Georgia" w:hAnsi="Georgia"/>
          <w:sz w:val="32"/>
        </w:rPr>
        <w:t xml:space="preserve">« Notre propre camp fut également envahi, poursuivait le </w:t>
      </w:r>
      <w:r w:rsidR="002D6F07" w:rsidRPr="007A6F8D">
        <w:rPr>
          <w:rFonts w:ascii="Georgia" w:hAnsi="Georgia"/>
          <w:sz w:val="32"/>
        </w:rPr>
        <w:t>messager</w:t>
      </w:r>
      <w:r w:rsidRPr="007A6F8D">
        <w:rPr>
          <w:rFonts w:ascii="Georgia" w:hAnsi="Georgia"/>
          <w:sz w:val="32"/>
        </w:rPr>
        <w:t xml:space="preserve">. Tandis que nous tentions la traversée, de nouveaux Stark </w:t>
      </w:r>
      <w:r w:rsidR="002D6F07" w:rsidRPr="007A6F8D">
        <w:rPr>
          <w:rFonts w:ascii="Georgia" w:hAnsi="Georgia"/>
          <w:sz w:val="32"/>
        </w:rPr>
        <w:t>surgirent</w:t>
      </w:r>
      <w:r w:rsidRPr="007A6F8D">
        <w:rPr>
          <w:rFonts w:ascii="Georgia" w:hAnsi="Georgia"/>
          <w:sz w:val="32"/>
        </w:rPr>
        <w:t>, de l</w:t>
      </w:r>
      <w:r>
        <w:rPr>
          <w:rFonts w:ascii="Georgia" w:hAnsi="Georgia"/>
          <w:sz w:val="32"/>
        </w:rPr>
        <w:t>’</w:t>
      </w:r>
      <w:r w:rsidRPr="007A6F8D">
        <w:rPr>
          <w:rFonts w:ascii="Georgia" w:hAnsi="Georgia"/>
          <w:sz w:val="32"/>
        </w:rPr>
        <w:t>ouest, eux. Deux colonnes de cavalerie lourde. J</w:t>
      </w:r>
      <w:r>
        <w:rPr>
          <w:rFonts w:ascii="Georgia" w:hAnsi="Georgia"/>
          <w:sz w:val="32"/>
        </w:rPr>
        <w:t>’</w:t>
      </w:r>
      <w:r w:rsidRPr="007A6F8D">
        <w:rPr>
          <w:rFonts w:ascii="Georgia" w:hAnsi="Georgia"/>
          <w:sz w:val="32"/>
        </w:rPr>
        <w:t>ai repéré l</w:t>
      </w:r>
      <w:r>
        <w:rPr>
          <w:rFonts w:ascii="Georgia" w:hAnsi="Georgia"/>
          <w:sz w:val="32"/>
        </w:rPr>
        <w:t>’</w:t>
      </w:r>
      <w:r w:rsidRPr="007A6F8D">
        <w:rPr>
          <w:rFonts w:ascii="Georgia" w:hAnsi="Georgia"/>
          <w:sz w:val="32"/>
        </w:rPr>
        <w:t>aigle Mallister et le titan déchaîné de lord Omble, mais c</w:t>
      </w:r>
      <w:r>
        <w:rPr>
          <w:rFonts w:ascii="Georgia" w:hAnsi="Georgia"/>
          <w:sz w:val="32"/>
        </w:rPr>
        <w:t>’</w:t>
      </w:r>
      <w:r w:rsidRPr="007A6F8D">
        <w:rPr>
          <w:rFonts w:ascii="Georgia" w:hAnsi="Georgia"/>
          <w:sz w:val="32"/>
        </w:rPr>
        <w:t xml:space="preserve">est le </w:t>
      </w:r>
      <w:r w:rsidR="002D6F07" w:rsidRPr="007A6F8D">
        <w:rPr>
          <w:rFonts w:ascii="Georgia" w:hAnsi="Georgia"/>
          <w:sz w:val="32"/>
        </w:rPr>
        <w:t>garçon</w:t>
      </w:r>
      <w:r w:rsidRPr="007A6F8D">
        <w:rPr>
          <w:rFonts w:ascii="Georgia" w:hAnsi="Georgia"/>
          <w:sz w:val="32"/>
        </w:rPr>
        <w:t xml:space="preserve"> en personne qui les conduisait, flanqué d</w:t>
      </w:r>
      <w:r>
        <w:rPr>
          <w:rFonts w:ascii="Georgia" w:hAnsi="Georgia"/>
          <w:sz w:val="32"/>
        </w:rPr>
        <w:t>’</w:t>
      </w:r>
      <w:r w:rsidRPr="007A6F8D">
        <w:rPr>
          <w:rFonts w:ascii="Georgia" w:hAnsi="Georgia"/>
          <w:sz w:val="32"/>
        </w:rPr>
        <w:t>un loup monstrueux. A ce qu</w:t>
      </w:r>
      <w:r>
        <w:rPr>
          <w:rFonts w:ascii="Georgia" w:hAnsi="Georgia"/>
          <w:sz w:val="32"/>
        </w:rPr>
        <w:t>’</w:t>
      </w:r>
      <w:r w:rsidRPr="007A6F8D">
        <w:rPr>
          <w:rFonts w:ascii="Georgia" w:hAnsi="Georgia"/>
          <w:sz w:val="32"/>
        </w:rPr>
        <w:t>on m</w:t>
      </w:r>
      <w:r>
        <w:rPr>
          <w:rFonts w:ascii="Georgia" w:hAnsi="Georgia"/>
          <w:sz w:val="32"/>
        </w:rPr>
        <w:t>’</w:t>
      </w:r>
      <w:r w:rsidRPr="007A6F8D">
        <w:rPr>
          <w:rFonts w:ascii="Georgia" w:hAnsi="Georgia"/>
          <w:sz w:val="32"/>
        </w:rPr>
        <w:t>a dit, puisque je n</w:t>
      </w:r>
      <w:r>
        <w:rPr>
          <w:rFonts w:ascii="Georgia" w:hAnsi="Georgia"/>
          <w:sz w:val="32"/>
        </w:rPr>
        <w:t>’</w:t>
      </w:r>
      <w:r w:rsidRPr="007A6F8D">
        <w:rPr>
          <w:rFonts w:ascii="Georgia" w:hAnsi="Georgia"/>
          <w:sz w:val="32"/>
        </w:rPr>
        <w:t xml:space="preserve">étais pas là, la bête a tué quatre hommes et déchiqueté une douzaine de chevaux. Retranchés </w:t>
      </w:r>
      <w:r w:rsidR="002D6F07" w:rsidRPr="007A6F8D">
        <w:rPr>
          <w:rFonts w:ascii="Georgia" w:hAnsi="Georgia"/>
          <w:sz w:val="32"/>
        </w:rPr>
        <w:t>derrière</w:t>
      </w:r>
      <w:r w:rsidRPr="007A6F8D">
        <w:rPr>
          <w:rFonts w:ascii="Georgia" w:hAnsi="Georgia"/>
          <w:sz w:val="32"/>
        </w:rPr>
        <w:t xml:space="preserve"> un mur de boucliers, nos lanciers soutinrent la première charge mais, en les voyant engagés, Vivesaigues ouvrit ses portes, et Tytos Nerbosc opéra une sortie qui les prit à revers.</w:t>
      </w:r>
    </w:p>
    <w:p w:rsidR="001E54CB" w:rsidRPr="007A6F8D" w:rsidRDefault="001E54CB" w:rsidP="001E54CB">
      <w:pPr>
        <w:ind w:firstLine="720"/>
        <w:jc w:val="both"/>
        <w:rPr>
          <w:rFonts w:ascii="Georgia" w:hAnsi="Georgia"/>
          <w:sz w:val="32"/>
        </w:rPr>
      </w:pPr>
      <w:r w:rsidRPr="007A6F8D">
        <w:rPr>
          <w:rFonts w:ascii="Georgia" w:hAnsi="Georgia"/>
          <w:sz w:val="32"/>
        </w:rPr>
        <w:t>— Miséricorde ! s</w:t>
      </w:r>
      <w:r>
        <w:rPr>
          <w:rFonts w:ascii="Georgia" w:hAnsi="Georgia"/>
          <w:sz w:val="32"/>
        </w:rPr>
        <w:t>’</w:t>
      </w:r>
      <w:r w:rsidRPr="007A6F8D">
        <w:rPr>
          <w:rFonts w:ascii="Georgia" w:hAnsi="Georgia"/>
          <w:sz w:val="32"/>
        </w:rPr>
        <w:t>exclama lord Lefford.</w:t>
      </w:r>
    </w:p>
    <w:p w:rsidR="001E54CB" w:rsidRPr="007A6F8D" w:rsidRDefault="001E54CB" w:rsidP="001E54CB">
      <w:pPr>
        <w:ind w:firstLine="720"/>
        <w:jc w:val="both"/>
        <w:rPr>
          <w:rFonts w:ascii="Georgia" w:hAnsi="Georgia"/>
          <w:sz w:val="32"/>
        </w:rPr>
      </w:pPr>
      <w:r w:rsidRPr="007A6F8D">
        <w:rPr>
          <w:rFonts w:ascii="Georgia" w:hAnsi="Georgia"/>
          <w:sz w:val="32"/>
        </w:rPr>
        <w:t>— Pendant que Lard-Jon Omble incendiait les tours de siège en construction, lord Nerbosc délivrait ser Edmure Tully et tous les autres prisonniers. Au vu de la situation, ser Forley Prester, qui commandait le camp du sud, retraita en bon ordre avec deux mille piques et autant d</w:t>
      </w:r>
      <w:r>
        <w:rPr>
          <w:rFonts w:ascii="Georgia" w:hAnsi="Georgia"/>
          <w:sz w:val="32"/>
        </w:rPr>
        <w:t>’</w:t>
      </w:r>
      <w:r w:rsidRPr="007A6F8D">
        <w:rPr>
          <w:rFonts w:ascii="Georgia" w:hAnsi="Georgia"/>
          <w:sz w:val="32"/>
        </w:rPr>
        <w:t>archers, mais le reître tyroshi qui conduisait ses francs-coureurs amena ses bannières et passa à l</w:t>
      </w:r>
      <w:r>
        <w:rPr>
          <w:rFonts w:ascii="Georgia" w:hAnsi="Georgia"/>
          <w:sz w:val="32"/>
        </w:rPr>
        <w:t>’</w:t>
      </w:r>
      <w:r w:rsidRPr="007A6F8D">
        <w:rPr>
          <w:rFonts w:ascii="Georgia" w:hAnsi="Georgia"/>
          <w:sz w:val="32"/>
        </w:rPr>
        <w:t>ennemi.</w:t>
      </w:r>
    </w:p>
    <w:p w:rsidR="001E54CB" w:rsidRPr="007A6F8D" w:rsidRDefault="001E54CB" w:rsidP="001E54CB">
      <w:pPr>
        <w:ind w:firstLine="720"/>
        <w:jc w:val="both"/>
        <w:rPr>
          <w:rFonts w:ascii="Georgia" w:hAnsi="Georgia"/>
          <w:sz w:val="32"/>
        </w:rPr>
      </w:pPr>
      <w:r w:rsidRPr="007A6F8D">
        <w:rPr>
          <w:rFonts w:ascii="Georgia" w:hAnsi="Georgia"/>
          <w:sz w:val="32"/>
        </w:rPr>
        <w:t>— Maudit soit-il ! » Ser Kevan semblait plus furieux que surpris. « J</w:t>
      </w:r>
      <w:r>
        <w:rPr>
          <w:rFonts w:ascii="Georgia" w:hAnsi="Georgia"/>
          <w:sz w:val="32"/>
        </w:rPr>
        <w:t>’</w:t>
      </w:r>
      <w:r w:rsidRPr="007A6F8D">
        <w:rPr>
          <w:rFonts w:ascii="Georgia" w:hAnsi="Georgia"/>
          <w:sz w:val="32"/>
        </w:rPr>
        <w:t>avais prévenu Jaime de s</w:t>
      </w:r>
      <w:r>
        <w:rPr>
          <w:rFonts w:ascii="Georgia" w:hAnsi="Georgia"/>
          <w:sz w:val="32"/>
        </w:rPr>
        <w:t>’</w:t>
      </w:r>
      <w:r w:rsidRPr="007A6F8D">
        <w:rPr>
          <w:rFonts w:ascii="Georgia" w:hAnsi="Georgia"/>
          <w:sz w:val="32"/>
        </w:rPr>
        <w:t>en défier. Quand on se bat contre écus sonnants, on n</w:t>
      </w:r>
      <w:r>
        <w:rPr>
          <w:rFonts w:ascii="Georgia" w:hAnsi="Georgia"/>
          <w:sz w:val="32"/>
        </w:rPr>
        <w:t>’</w:t>
      </w:r>
      <w:r w:rsidRPr="007A6F8D">
        <w:rPr>
          <w:rFonts w:ascii="Georgia" w:hAnsi="Georgia"/>
          <w:sz w:val="32"/>
        </w:rPr>
        <w:t>est fidèle qu</w:t>
      </w:r>
      <w:r>
        <w:rPr>
          <w:rFonts w:ascii="Georgia" w:hAnsi="Georgia"/>
          <w:sz w:val="32"/>
        </w:rPr>
        <w:t>’</w:t>
      </w:r>
      <w:r w:rsidRPr="007A6F8D">
        <w:rPr>
          <w:rFonts w:ascii="Georgia" w:hAnsi="Georgia"/>
          <w:sz w:val="32"/>
        </w:rPr>
        <w:t>à sa bourse. »</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Lord Tywin noua ses doigts sous son menton. Seule la mobilité des yeux trahissait une attention soutenue. L</w:t>
      </w:r>
      <w:r>
        <w:rPr>
          <w:rFonts w:ascii="Georgia" w:hAnsi="Georgia"/>
          <w:sz w:val="32"/>
        </w:rPr>
        <w:t>’</w:t>
      </w:r>
      <w:r w:rsidRPr="007A6F8D">
        <w:rPr>
          <w:rFonts w:ascii="Georgia" w:hAnsi="Georgia"/>
          <w:sz w:val="32"/>
        </w:rPr>
        <w:t xml:space="preserve">or dru des favoris </w:t>
      </w:r>
      <w:r w:rsidR="002D6F07" w:rsidRPr="007A6F8D">
        <w:rPr>
          <w:rFonts w:ascii="Georgia" w:hAnsi="Georgia"/>
          <w:sz w:val="32"/>
        </w:rPr>
        <w:t>sertissait</w:t>
      </w:r>
      <w:r w:rsidRPr="007A6F8D">
        <w:rPr>
          <w:rFonts w:ascii="Georgia" w:hAnsi="Georgia"/>
          <w:sz w:val="32"/>
        </w:rPr>
        <w:t xml:space="preserve"> des traits d</w:t>
      </w:r>
      <w:r>
        <w:rPr>
          <w:rFonts w:ascii="Georgia" w:hAnsi="Georgia"/>
          <w:sz w:val="32"/>
        </w:rPr>
        <w:t>’</w:t>
      </w:r>
      <w:r w:rsidRPr="007A6F8D">
        <w:rPr>
          <w:rFonts w:ascii="Georgia" w:hAnsi="Georgia"/>
          <w:sz w:val="32"/>
        </w:rPr>
        <w:t>une telle placidité qu</w:t>
      </w:r>
      <w:r>
        <w:rPr>
          <w:rFonts w:ascii="Georgia" w:hAnsi="Georgia"/>
          <w:sz w:val="32"/>
        </w:rPr>
        <w:t>’</w:t>
      </w:r>
      <w:r w:rsidRPr="007A6F8D">
        <w:rPr>
          <w:rFonts w:ascii="Georgia" w:hAnsi="Georgia"/>
          <w:sz w:val="32"/>
        </w:rPr>
        <w:t>on eût dit un masque, mais Tyrion ne laissa pas que de discerner d</w:t>
      </w:r>
      <w:r>
        <w:rPr>
          <w:rFonts w:ascii="Georgia" w:hAnsi="Georgia"/>
          <w:sz w:val="32"/>
        </w:rPr>
        <w:t>’</w:t>
      </w:r>
      <w:r w:rsidRPr="007A6F8D">
        <w:rPr>
          <w:rFonts w:ascii="Georgia" w:hAnsi="Georgia"/>
          <w:sz w:val="32"/>
        </w:rPr>
        <w:t>infimes gouttes de sueur sur le crâne rasé.</w:t>
      </w:r>
    </w:p>
    <w:p w:rsidR="001E54CB" w:rsidRPr="007A6F8D" w:rsidRDefault="001E54CB" w:rsidP="001E54CB">
      <w:pPr>
        <w:ind w:firstLine="720"/>
        <w:jc w:val="both"/>
        <w:rPr>
          <w:rFonts w:ascii="Georgia" w:hAnsi="Georgia"/>
          <w:sz w:val="32"/>
        </w:rPr>
      </w:pPr>
      <w:r w:rsidRPr="007A6F8D">
        <w:rPr>
          <w:rFonts w:ascii="Georgia" w:hAnsi="Georgia"/>
          <w:sz w:val="32"/>
        </w:rPr>
        <w:t>« Comment s</w:t>
      </w:r>
      <w:r>
        <w:rPr>
          <w:rFonts w:ascii="Georgia" w:hAnsi="Georgia"/>
          <w:sz w:val="32"/>
        </w:rPr>
        <w:t>’</w:t>
      </w:r>
      <w:r w:rsidRPr="007A6F8D">
        <w:rPr>
          <w:rFonts w:ascii="Georgia" w:hAnsi="Georgia"/>
          <w:sz w:val="32"/>
        </w:rPr>
        <w:t>est-il</w:t>
      </w:r>
      <w:r w:rsidRPr="007A6F8D">
        <w:rPr>
          <w:rFonts w:ascii="Georgia" w:hAnsi="Georgia"/>
          <w:i/>
          <w:sz w:val="32"/>
        </w:rPr>
        <w:t xml:space="preserve"> pu...</w:t>
      </w:r>
      <w:r w:rsidRPr="007A6F8D">
        <w:rPr>
          <w:rFonts w:ascii="Georgia" w:hAnsi="Georgia"/>
          <w:sz w:val="32"/>
        </w:rPr>
        <w:t xml:space="preserve"> ? pleurnicha derechef l</w:t>
      </w:r>
      <w:r>
        <w:rPr>
          <w:rFonts w:ascii="Georgia" w:hAnsi="Georgia"/>
          <w:sz w:val="32"/>
        </w:rPr>
        <w:t>’</w:t>
      </w:r>
      <w:r w:rsidRPr="007A6F8D">
        <w:rPr>
          <w:rFonts w:ascii="Georgia" w:hAnsi="Georgia"/>
          <w:sz w:val="32"/>
        </w:rPr>
        <w:t>affreux Swyft. Ser Jaime pris, le siège rompu..., mais c</w:t>
      </w:r>
      <w:r>
        <w:rPr>
          <w:rFonts w:ascii="Georgia" w:hAnsi="Georgia"/>
          <w:sz w:val="32"/>
        </w:rPr>
        <w:t>’</w:t>
      </w:r>
      <w:r w:rsidRPr="007A6F8D">
        <w:rPr>
          <w:rFonts w:ascii="Georgia" w:hAnsi="Georgia"/>
          <w:sz w:val="32"/>
        </w:rPr>
        <w:t>est une</w:t>
      </w:r>
      <w:r w:rsidRPr="007A6F8D">
        <w:rPr>
          <w:rFonts w:ascii="Georgia" w:hAnsi="Georgia"/>
          <w:i/>
          <w:sz w:val="32"/>
        </w:rPr>
        <w:t xml:space="preserve"> catastrophe ! »</w:t>
      </w:r>
    </w:p>
    <w:p w:rsidR="001E54CB" w:rsidRPr="007A6F8D" w:rsidRDefault="001E54CB" w:rsidP="001E54CB">
      <w:pPr>
        <w:ind w:firstLine="720"/>
        <w:jc w:val="both"/>
        <w:rPr>
          <w:rFonts w:ascii="Georgia" w:hAnsi="Georgia"/>
          <w:sz w:val="32"/>
        </w:rPr>
      </w:pPr>
      <w:r w:rsidRPr="007A6F8D">
        <w:rPr>
          <w:rFonts w:ascii="Georgia" w:hAnsi="Georgia"/>
          <w:sz w:val="32"/>
        </w:rPr>
        <w:t>Ser Addam Marpheux n</w:t>
      </w:r>
      <w:r>
        <w:rPr>
          <w:rFonts w:ascii="Georgia" w:hAnsi="Georgia"/>
          <w:sz w:val="32"/>
        </w:rPr>
        <w:t>’</w:t>
      </w:r>
      <w:r w:rsidRPr="007A6F8D">
        <w:rPr>
          <w:rFonts w:ascii="Georgia" w:hAnsi="Georgia"/>
          <w:sz w:val="32"/>
        </w:rPr>
        <w:t xml:space="preserve">y tint plus. « Mille grâces de nous </w:t>
      </w:r>
      <w:r w:rsidR="002D6F07" w:rsidRPr="007A6F8D">
        <w:rPr>
          <w:rFonts w:ascii="Georgia" w:hAnsi="Georgia"/>
          <w:sz w:val="32"/>
        </w:rPr>
        <w:t>signaler</w:t>
      </w:r>
      <w:r w:rsidRPr="007A6F8D">
        <w:rPr>
          <w:rFonts w:ascii="Georgia" w:hAnsi="Georgia"/>
          <w:sz w:val="32"/>
        </w:rPr>
        <w:t xml:space="preserve"> l</w:t>
      </w:r>
      <w:r>
        <w:rPr>
          <w:rFonts w:ascii="Georgia" w:hAnsi="Georgia"/>
          <w:sz w:val="32"/>
        </w:rPr>
        <w:t>’</w:t>
      </w:r>
      <w:r w:rsidRPr="007A6F8D">
        <w:rPr>
          <w:rFonts w:ascii="Georgia" w:hAnsi="Georgia"/>
          <w:sz w:val="32"/>
        </w:rPr>
        <w:t>évidence, ser Harys. La question est : que faire, à présent ?</w:t>
      </w:r>
    </w:p>
    <w:p w:rsidR="001E54CB" w:rsidRPr="007A6F8D" w:rsidRDefault="001E54CB" w:rsidP="001E54CB">
      <w:pPr>
        <w:ind w:firstLine="720"/>
        <w:jc w:val="both"/>
        <w:rPr>
          <w:rFonts w:ascii="Georgia" w:hAnsi="Georgia"/>
          <w:sz w:val="32"/>
        </w:rPr>
      </w:pPr>
      <w:r w:rsidRPr="007A6F8D">
        <w:rPr>
          <w:rFonts w:ascii="Georgia" w:hAnsi="Georgia"/>
          <w:sz w:val="32"/>
        </w:rPr>
        <w:t>— Que</w:t>
      </w:r>
      <w:r w:rsidRPr="007A6F8D">
        <w:rPr>
          <w:rFonts w:ascii="Georgia" w:hAnsi="Georgia"/>
          <w:i/>
          <w:sz w:val="32"/>
        </w:rPr>
        <w:t xml:space="preserve"> pouvons-</w:t>
      </w:r>
      <w:r w:rsidRPr="007A6F8D">
        <w:rPr>
          <w:rFonts w:ascii="Georgia" w:hAnsi="Georgia"/>
          <w:sz w:val="32"/>
        </w:rPr>
        <w:t>nous faire ? Avec l</w:t>
      </w:r>
      <w:r>
        <w:rPr>
          <w:rFonts w:ascii="Georgia" w:hAnsi="Georgia"/>
          <w:sz w:val="32"/>
        </w:rPr>
        <w:t>’</w:t>
      </w:r>
      <w:r w:rsidRPr="007A6F8D">
        <w:rPr>
          <w:rFonts w:ascii="Georgia" w:hAnsi="Georgia"/>
          <w:sz w:val="32"/>
        </w:rPr>
        <w:t xml:space="preserve">armée de Jaime anéantie, </w:t>
      </w:r>
      <w:r w:rsidR="002D6F07" w:rsidRPr="007A6F8D">
        <w:rPr>
          <w:rFonts w:ascii="Georgia" w:hAnsi="Georgia"/>
          <w:sz w:val="32"/>
        </w:rPr>
        <w:t>prisonnière</w:t>
      </w:r>
      <w:r w:rsidRPr="007A6F8D">
        <w:rPr>
          <w:rFonts w:ascii="Georgia" w:hAnsi="Georgia"/>
          <w:sz w:val="32"/>
        </w:rPr>
        <w:t xml:space="preserve"> ou en fuite, voici les Stark et les Tully le cul carré sur nos lignes de ravitaillement. Nous sommes coupés de l</w:t>
      </w:r>
      <w:r>
        <w:rPr>
          <w:rFonts w:ascii="Georgia" w:hAnsi="Georgia"/>
          <w:sz w:val="32"/>
        </w:rPr>
        <w:t>’</w:t>
      </w:r>
      <w:r w:rsidRPr="007A6F8D">
        <w:rPr>
          <w:rFonts w:ascii="Georgia" w:hAnsi="Georgia"/>
          <w:sz w:val="32"/>
        </w:rPr>
        <w:t>ouest ! S</w:t>
      </w:r>
      <w:r>
        <w:rPr>
          <w:rFonts w:ascii="Georgia" w:hAnsi="Georgia"/>
          <w:sz w:val="32"/>
        </w:rPr>
        <w:t>’</w:t>
      </w:r>
      <w:r w:rsidRPr="007A6F8D">
        <w:rPr>
          <w:rFonts w:ascii="Georgia" w:hAnsi="Georgia"/>
          <w:sz w:val="32"/>
        </w:rPr>
        <w:t>il leur prend fantaisie de marcher contre Castrai Roc, qu</w:t>
      </w:r>
      <w:r>
        <w:rPr>
          <w:rFonts w:ascii="Georgia" w:hAnsi="Georgia"/>
          <w:sz w:val="32"/>
        </w:rPr>
        <w:t>’</w:t>
      </w:r>
      <w:r w:rsidRPr="007A6F8D">
        <w:rPr>
          <w:rFonts w:ascii="Georgia" w:hAnsi="Georgia"/>
          <w:sz w:val="32"/>
        </w:rPr>
        <w:t xml:space="preserve">est-ce qui les </w:t>
      </w:r>
      <w:r w:rsidR="002D6F07" w:rsidRPr="007A6F8D">
        <w:rPr>
          <w:rFonts w:ascii="Georgia" w:hAnsi="Georgia"/>
          <w:sz w:val="32"/>
        </w:rPr>
        <w:t>arrêtera</w:t>
      </w:r>
      <w:r w:rsidRPr="007A6F8D">
        <w:rPr>
          <w:rFonts w:ascii="Georgia" w:hAnsi="Georgia"/>
          <w:sz w:val="32"/>
        </w:rPr>
        <w:t xml:space="preserve"> ? Nous sommes battus, messires. Nous devons demander la paix.</w:t>
      </w:r>
    </w:p>
    <w:p w:rsidR="001E54CB" w:rsidRPr="007A6F8D" w:rsidRDefault="001E54CB" w:rsidP="001E54CB">
      <w:pPr>
        <w:ind w:firstLine="720"/>
        <w:jc w:val="both"/>
        <w:rPr>
          <w:rFonts w:ascii="Georgia" w:hAnsi="Georgia"/>
          <w:sz w:val="32"/>
        </w:rPr>
      </w:pPr>
      <w:r w:rsidRPr="007A6F8D">
        <w:rPr>
          <w:rFonts w:ascii="Georgia" w:hAnsi="Georgia"/>
          <w:sz w:val="32"/>
        </w:rPr>
        <w:t>— La paix ? » D</w:t>
      </w:r>
      <w:r>
        <w:rPr>
          <w:rFonts w:ascii="Georgia" w:hAnsi="Georgia"/>
          <w:sz w:val="32"/>
        </w:rPr>
        <w:t>’</w:t>
      </w:r>
      <w:r w:rsidRPr="007A6F8D">
        <w:rPr>
          <w:rFonts w:ascii="Georgia" w:hAnsi="Georgia"/>
          <w:sz w:val="32"/>
        </w:rPr>
        <w:t>un air pensif, Tyrion fit tournoyer son vin, l</w:t>
      </w:r>
      <w:r>
        <w:rPr>
          <w:rFonts w:ascii="Georgia" w:hAnsi="Georgia"/>
          <w:sz w:val="32"/>
        </w:rPr>
        <w:t>’</w:t>
      </w:r>
      <w:r w:rsidRPr="007A6F8D">
        <w:rPr>
          <w:rFonts w:ascii="Georgia" w:hAnsi="Georgia"/>
          <w:sz w:val="32"/>
        </w:rPr>
        <w:t>avala d</w:t>
      </w:r>
      <w:r>
        <w:rPr>
          <w:rFonts w:ascii="Georgia" w:hAnsi="Georgia"/>
          <w:sz w:val="32"/>
        </w:rPr>
        <w:t>’</w:t>
      </w:r>
      <w:r w:rsidRPr="007A6F8D">
        <w:rPr>
          <w:rFonts w:ascii="Georgia" w:hAnsi="Georgia"/>
          <w:sz w:val="32"/>
        </w:rPr>
        <w:t>un trait, précipita sur le carrelage sa coupe vide qui se fracassa en mille morceaux. «</w:t>
      </w:r>
      <w:r w:rsidR="002D6F07">
        <w:rPr>
          <w:rFonts w:ascii="Georgia" w:hAnsi="Georgia"/>
          <w:sz w:val="32"/>
        </w:rPr>
        <w:t xml:space="preserve"> </w:t>
      </w:r>
      <w:r w:rsidRPr="007A6F8D">
        <w:rPr>
          <w:rFonts w:ascii="Georgia" w:hAnsi="Georgia"/>
          <w:sz w:val="32"/>
        </w:rPr>
        <w:t>Voici votre paix, ser Harys... Telle que l</w:t>
      </w:r>
      <w:r>
        <w:rPr>
          <w:rFonts w:ascii="Georgia" w:hAnsi="Georgia"/>
          <w:sz w:val="32"/>
        </w:rPr>
        <w:t>’</w:t>
      </w:r>
      <w:r w:rsidRPr="007A6F8D">
        <w:rPr>
          <w:rFonts w:ascii="Georgia" w:hAnsi="Georgia"/>
          <w:sz w:val="32"/>
        </w:rPr>
        <w:t xml:space="preserve">a brisée sans retour mon </w:t>
      </w:r>
      <w:r w:rsidR="002D6F07" w:rsidRPr="007A6F8D">
        <w:rPr>
          <w:rFonts w:ascii="Georgia" w:hAnsi="Georgia"/>
          <w:sz w:val="32"/>
        </w:rPr>
        <w:t>charmant</w:t>
      </w:r>
      <w:r w:rsidRPr="007A6F8D">
        <w:rPr>
          <w:rFonts w:ascii="Georgia" w:hAnsi="Georgia"/>
          <w:sz w:val="32"/>
        </w:rPr>
        <w:t xml:space="preserve"> neveu lorsqu</w:t>
      </w:r>
      <w:r>
        <w:rPr>
          <w:rFonts w:ascii="Georgia" w:hAnsi="Georgia"/>
          <w:sz w:val="32"/>
        </w:rPr>
        <w:t>’</w:t>
      </w:r>
      <w:r w:rsidRPr="007A6F8D">
        <w:rPr>
          <w:rFonts w:ascii="Georgia" w:hAnsi="Georgia"/>
          <w:sz w:val="32"/>
        </w:rPr>
        <w:t>il a jugé bon d</w:t>
      </w:r>
      <w:r>
        <w:rPr>
          <w:rFonts w:ascii="Georgia" w:hAnsi="Georgia"/>
          <w:sz w:val="32"/>
        </w:rPr>
        <w:t>’</w:t>
      </w:r>
      <w:r w:rsidRPr="007A6F8D">
        <w:rPr>
          <w:rFonts w:ascii="Georgia" w:hAnsi="Georgia"/>
          <w:sz w:val="32"/>
        </w:rPr>
        <w:t>agrémenter</w:t>
      </w:r>
      <w:r w:rsidR="002D6F07">
        <w:rPr>
          <w:rFonts w:ascii="Georgia" w:hAnsi="Georgia"/>
          <w:sz w:val="32"/>
        </w:rPr>
        <w:t xml:space="preserve"> </w:t>
      </w:r>
      <w:r w:rsidRPr="007A6F8D">
        <w:rPr>
          <w:rFonts w:ascii="Georgia" w:hAnsi="Georgia"/>
          <w:sz w:val="32"/>
        </w:rPr>
        <w:t xml:space="preserve">le Donjon Rouge avec la tête de lord Eddard. Il vous sera moins </w:t>
      </w:r>
      <w:r w:rsidR="002D6F07" w:rsidRPr="007A6F8D">
        <w:rPr>
          <w:rFonts w:ascii="Georgia" w:hAnsi="Georgia"/>
          <w:sz w:val="32"/>
        </w:rPr>
        <w:t>malaisé</w:t>
      </w:r>
      <w:r w:rsidRPr="007A6F8D">
        <w:rPr>
          <w:rFonts w:ascii="Georgia" w:hAnsi="Georgia"/>
          <w:sz w:val="32"/>
        </w:rPr>
        <w:t xml:space="preserve"> de siroter dans cette coupe que de convaincre,</w:t>
      </w:r>
      <w:r w:rsidRPr="007A6F8D">
        <w:rPr>
          <w:rFonts w:ascii="Georgia" w:hAnsi="Georgia"/>
          <w:i/>
          <w:sz w:val="32"/>
        </w:rPr>
        <w:t xml:space="preserve"> maintenant</w:t>
      </w:r>
      <w:r w:rsidRPr="007A6F8D">
        <w:rPr>
          <w:rFonts w:ascii="Georgia" w:hAnsi="Georgia"/>
          <w:sz w:val="32"/>
        </w:rPr>
        <w:t>, Robb Stark de conclure la paix. Il est en train de</w:t>
      </w:r>
      <w:r w:rsidRPr="007A6F8D">
        <w:rPr>
          <w:rFonts w:ascii="Georgia" w:hAnsi="Georgia"/>
          <w:i/>
          <w:sz w:val="32"/>
        </w:rPr>
        <w:t xml:space="preserve"> gagner...,</w:t>
      </w:r>
      <w:r w:rsidRPr="007A6F8D">
        <w:rPr>
          <w:rFonts w:ascii="Georgia" w:hAnsi="Georgia"/>
          <w:sz w:val="32"/>
        </w:rPr>
        <w:t xml:space="preserve"> ne l</w:t>
      </w:r>
      <w:r>
        <w:rPr>
          <w:rFonts w:ascii="Georgia" w:hAnsi="Georgia"/>
          <w:sz w:val="32"/>
        </w:rPr>
        <w:t>’</w:t>
      </w:r>
      <w:r w:rsidRPr="007A6F8D">
        <w:rPr>
          <w:rFonts w:ascii="Georgia" w:hAnsi="Georgia"/>
          <w:sz w:val="32"/>
        </w:rPr>
        <w:t>auriez-vous pas remarqué ?</w:t>
      </w:r>
    </w:p>
    <w:p w:rsidR="001E54CB" w:rsidRPr="007A6F8D" w:rsidRDefault="001E54CB" w:rsidP="001E54CB">
      <w:pPr>
        <w:ind w:firstLine="720"/>
        <w:jc w:val="both"/>
        <w:rPr>
          <w:rFonts w:ascii="Georgia" w:hAnsi="Georgia"/>
          <w:sz w:val="32"/>
        </w:rPr>
      </w:pPr>
      <w:r w:rsidRPr="007A6F8D">
        <w:rPr>
          <w:rFonts w:ascii="Georgia" w:hAnsi="Georgia"/>
          <w:sz w:val="32"/>
        </w:rPr>
        <w:t>— Deux batailles ne font pas une guerre, objecta ser Addam. Nous sommes loin d</w:t>
      </w:r>
      <w:r>
        <w:rPr>
          <w:rFonts w:ascii="Georgia" w:hAnsi="Georgia"/>
          <w:sz w:val="32"/>
        </w:rPr>
        <w:t>’</w:t>
      </w:r>
      <w:r w:rsidRPr="007A6F8D">
        <w:rPr>
          <w:rFonts w:ascii="Georgia" w:hAnsi="Georgia"/>
          <w:sz w:val="32"/>
        </w:rPr>
        <w:t>avoir perdu. Je frotterais volontiers mon acier contre celui du petit Stark.</w:t>
      </w:r>
    </w:p>
    <w:p w:rsidR="001E54CB" w:rsidRPr="007A6F8D" w:rsidRDefault="001E54CB" w:rsidP="001E54CB">
      <w:pPr>
        <w:ind w:firstLine="720"/>
        <w:jc w:val="both"/>
        <w:rPr>
          <w:rFonts w:ascii="Georgia" w:hAnsi="Georgia"/>
          <w:sz w:val="32"/>
        </w:rPr>
      </w:pPr>
      <w:r w:rsidRPr="007A6F8D">
        <w:rPr>
          <w:rFonts w:ascii="Georgia" w:hAnsi="Georgia"/>
          <w:sz w:val="32"/>
        </w:rPr>
        <w:t>— Il se pourrait qu</w:t>
      </w:r>
      <w:r>
        <w:rPr>
          <w:rFonts w:ascii="Georgia" w:hAnsi="Georgia"/>
          <w:sz w:val="32"/>
        </w:rPr>
        <w:t>’</w:t>
      </w:r>
      <w:r w:rsidRPr="007A6F8D">
        <w:rPr>
          <w:rFonts w:ascii="Georgia" w:hAnsi="Georgia"/>
          <w:sz w:val="32"/>
        </w:rPr>
        <w:t xml:space="preserve">ils consentent une trêve et un échange de </w:t>
      </w:r>
      <w:r w:rsidR="002D6F07" w:rsidRPr="007A6F8D">
        <w:rPr>
          <w:rFonts w:ascii="Georgia" w:hAnsi="Georgia"/>
          <w:sz w:val="32"/>
        </w:rPr>
        <w:t>prisonniers</w:t>
      </w:r>
      <w:r w:rsidRPr="007A6F8D">
        <w:rPr>
          <w:rFonts w:ascii="Georgia" w:hAnsi="Georgia"/>
          <w:sz w:val="32"/>
        </w:rPr>
        <w:t>..., suggéra lord Lefford.</w:t>
      </w:r>
    </w:p>
    <w:p w:rsidR="001E54CB" w:rsidRPr="007A6F8D" w:rsidRDefault="001E54CB" w:rsidP="001E54CB">
      <w:pPr>
        <w:ind w:firstLine="720"/>
        <w:jc w:val="both"/>
        <w:rPr>
          <w:rFonts w:ascii="Georgia" w:hAnsi="Georgia"/>
          <w:sz w:val="32"/>
        </w:rPr>
      </w:pPr>
      <w:r w:rsidRPr="007A6F8D">
        <w:rPr>
          <w:rFonts w:ascii="Georgia" w:hAnsi="Georgia"/>
          <w:sz w:val="32"/>
        </w:rPr>
        <w:t>— A moins qu</w:t>
      </w:r>
      <w:r>
        <w:rPr>
          <w:rFonts w:ascii="Georgia" w:hAnsi="Georgia"/>
          <w:sz w:val="32"/>
        </w:rPr>
        <w:t>’</w:t>
      </w:r>
      <w:r w:rsidRPr="007A6F8D">
        <w:rPr>
          <w:rFonts w:ascii="Georgia" w:hAnsi="Georgia"/>
          <w:sz w:val="32"/>
        </w:rPr>
        <w:t>ils ne troquent à trois contre un, nous ne faisons guère le poids, répliqua Tyrion d</w:t>
      </w:r>
      <w:r>
        <w:rPr>
          <w:rFonts w:ascii="Georgia" w:hAnsi="Georgia"/>
          <w:sz w:val="32"/>
        </w:rPr>
        <w:t>’</w:t>
      </w:r>
      <w:r w:rsidRPr="007A6F8D">
        <w:rPr>
          <w:rFonts w:ascii="Georgia" w:hAnsi="Georgia"/>
          <w:sz w:val="32"/>
        </w:rPr>
        <w:t>un ton aigre. Et qu</w:t>
      </w:r>
      <w:r>
        <w:rPr>
          <w:rFonts w:ascii="Georgia" w:hAnsi="Georgia"/>
          <w:sz w:val="32"/>
        </w:rPr>
        <w:t>’</w:t>
      </w:r>
      <w:r w:rsidRPr="007A6F8D">
        <w:rPr>
          <w:rFonts w:ascii="Georgia" w:hAnsi="Georgia"/>
          <w:sz w:val="32"/>
        </w:rPr>
        <w:t>offrirons-nous pour mon frère ? La tête en putréfaction de lord Eddard ?</w:t>
      </w:r>
    </w:p>
    <w:p w:rsidR="001E54CB" w:rsidRPr="007A6F8D" w:rsidRDefault="001E54CB" w:rsidP="001E54CB">
      <w:pPr>
        <w:ind w:firstLine="720"/>
        <w:jc w:val="both"/>
        <w:rPr>
          <w:rFonts w:ascii="Georgia" w:hAnsi="Georgia"/>
          <w:sz w:val="32"/>
        </w:rPr>
      </w:pPr>
      <w:r w:rsidRPr="007A6F8D">
        <w:rPr>
          <w:rFonts w:ascii="Georgia" w:hAnsi="Georgia"/>
          <w:sz w:val="32"/>
        </w:rPr>
        <w:t>— J</w:t>
      </w:r>
      <w:r>
        <w:rPr>
          <w:rFonts w:ascii="Georgia" w:hAnsi="Georgia"/>
          <w:sz w:val="32"/>
        </w:rPr>
        <w:t>’</w:t>
      </w:r>
      <w:r w:rsidRPr="007A6F8D">
        <w:rPr>
          <w:rFonts w:ascii="Georgia" w:hAnsi="Georgia"/>
          <w:sz w:val="32"/>
        </w:rPr>
        <w:t>ai ouï dire que ses filles sont au pouvoir de la reine Cersei, s</w:t>
      </w:r>
      <w:r>
        <w:rPr>
          <w:rFonts w:ascii="Georgia" w:hAnsi="Georgia"/>
          <w:sz w:val="32"/>
        </w:rPr>
        <w:t>’</w:t>
      </w:r>
      <w:r w:rsidRPr="007A6F8D">
        <w:rPr>
          <w:rFonts w:ascii="Georgia" w:hAnsi="Georgia"/>
          <w:sz w:val="32"/>
        </w:rPr>
        <w:t>entêta à espérer Lefford. Si nous les rendions à leur frère... »</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Ser Addam l</w:t>
      </w:r>
      <w:r>
        <w:rPr>
          <w:rFonts w:ascii="Georgia" w:hAnsi="Georgia"/>
          <w:sz w:val="32"/>
        </w:rPr>
        <w:t>’</w:t>
      </w:r>
      <w:r w:rsidRPr="007A6F8D">
        <w:rPr>
          <w:rFonts w:ascii="Georgia" w:hAnsi="Georgia"/>
          <w:sz w:val="32"/>
        </w:rPr>
        <w:t>interrompit d</w:t>
      </w:r>
      <w:r>
        <w:rPr>
          <w:rFonts w:ascii="Georgia" w:hAnsi="Georgia"/>
          <w:sz w:val="32"/>
        </w:rPr>
        <w:t>’</w:t>
      </w:r>
      <w:r w:rsidRPr="007A6F8D">
        <w:rPr>
          <w:rFonts w:ascii="Georgia" w:hAnsi="Georgia"/>
          <w:sz w:val="32"/>
        </w:rPr>
        <w:t>un reniflement de dédain. « Il faudrait être le dernier des sots pour échanger Jaime Lannister contre deux fillettes.</w:t>
      </w:r>
    </w:p>
    <w:p w:rsidR="001E54CB" w:rsidRPr="007A6F8D" w:rsidRDefault="001E54CB" w:rsidP="001E54CB">
      <w:pPr>
        <w:ind w:firstLine="720"/>
        <w:jc w:val="both"/>
        <w:rPr>
          <w:rFonts w:ascii="Georgia" w:hAnsi="Georgia"/>
          <w:sz w:val="32"/>
        </w:rPr>
      </w:pPr>
      <w:r w:rsidRPr="007A6F8D">
        <w:rPr>
          <w:rFonts w:ascii="Georgia" w:hAnsi="Georgia"/>
          <w:sz w:val="32"/>
        </w:rPr>
        <w:t>— Alors, il suffira de payer sa rançon, quel qu</w:t>
      </w:r>
      <w:r>
        <w:rPr>
          <w:rFonts w:ascii="Georgia" w:hAnsi="Georgia"/>
          <w:sz w:val="32"/>
        </w:rPr>
        <w:t>’</w:t>
      </w:r>
      <w:r w:rsidR="002D6F07">
        <w:rPr>
          <w:rFonts w:ascii="Georgia" w:hAnsi="Georgia"/>
          <w:sz w:val="32"/>
        </w:rPr>
        <w:t>en soit le coût</w:t>
      </w:r>
      <w:r w:rsidRPr="007A6F8D">
        <w:rPr>
          <w:rFonts w:ascii="Georgia" w:hAnsi="Georgia"/>
          <w:sz w:val="32"/>
        </w:rPr>
        <w:t>, s</w:t>
      </w:r>
      <w:r>
        <w:rPr>
          <w:rFonts w:ascii="Georgia" w:hAnsi="Georgia"/>
          <w:sz w:val="32"/>
        </w:rPr>
        <w:t>’</w:t>
      </w:r>
      <w:r w:rsidRPr="007A6F8D">
        <w:rPr>
          <w:rFonts w:ascii="Georgia" w:hAnsi="Georgia"/>
          <w:sz w:val="32"/>
        </w:rPr>
        <w:t>obstina Lefford.</w:t>
      </w:r>
    </w:p>
    <w:p w:rsidR="001E54CB" w:rsidRPr="007A6F8D" w:rsidRDefault="001E54CB" w:rsidP="001E54CB">
      <w:pPr>
        <w:ind w:firstLine="720"/>
        <w:jc w:val="both"/>
        <w:rPr>
          <w:rFonts w:ascii="Georgia" w:hAnsi="Georgia"/>
          <w:sz w:val="32"/>
        </w:rPr>
      </w:pPr>
      <w:r w:rsidRPr="007A6F8D">
        <w:rPr>
          <w:rFonts w:ascii="Georgia" w:hAnsi="Georgia"/>
          <w:sz w:val="32"/>
        </w:rPr>
        <w:t>Tyrion roula des yeux goguenards. « Si le goût de l</w:t>
      </w:r>
      <w:r>
        <w:rPr>
          <w:rFonts w:ascii="Georgia" w:hAnsi="Georgia"/>
          <w:sz w:val="32"/>
        </w:rPr>
        <w:t>’</w:t>
      </w:r>
      <w:r w:rsidRPr="007A6F8D">
        <w:rPr>
          <w:rFonts w:ascii="Georgia" w:hAnsi="Georgia"/>
          <w:sz w:val="32"/>
        </w:rPr>
        <w:t>or titille les Stark, il leur suffit de faire fondre son armure.</w:t>
      </w:r>
    </w:p>
    <w:p w:rsidR="001E54CB" w:rsidRPr="007A6F8D" w:rsidRDefault="001E54CB" w:rsidP="001E54CB">
      <w:pPr>
        <w:ind w:firstLine="720"/>
        <w:jc w:val="both"/>
        <w:rPr>
          <w:rFonts w:ascii="Georgia" w:hAnsi="Georgia"/>
          <w:sz w:val="32"/>
        </w:rPr>
      </w:pPr>
      <w:r w:rsidRPr="007A6F8D">
        <w:rPr>
          <w:rFonts w:ascii="Georgia" w:hAnsi="Georgia"/>
          <w:sz w:val="32"/>
        </w:rPr>
        <w:t>— Quant à demander u</w:t>
      </w:r>
      <w:r w:rsidR="002D6F07">
        <w:rPr>
          <w:rFonts w:ascii="Georgia" w:hAnsi="Georgia"/>
          <w:sz w:val="32"/>
        </w:rPr>
        <w:t>ne trêve, argua Marpheux, non. Il</w:t>
      </w:r>
      <w:r w:rsidRPr="007A6F8D">
        <w:rPr>
          <w:rFonts w:ascii="Georgia" w:hAnsi="Georgia"/>
          <w:sz w:val="32"/>
        </w:rPr>
        <w:t xml:space="preserve">s y </w:t>
      </w:r>
      <w:r w:rsidR="002D6F07" w:rsidRPr="007A6F8D">
        <w:rPr>
          <w:rFonts w:ascii="Georgia" w:hAnsi="Georgia"/>
          <w:sz w:val="32"/>
        </w:rPr>
        <w:t>verraient</w:t>
      </w:r>
      <w:r w:rsidRPr="007A6F8D">
        <w:rPr>
          <w:rFonts w:ascii="Georgia" w:hAnsi="Georgia"/>
          <w:sz w:val="32"/>
        </w:rPr>
        <w:t xml:space="preserve"> un aveu de faiblesse. Nous devrions leur courir sus </w:t>
      </w:r>
      <w:r w:rsidR="002D6F07" w:rsidRPr="007A6F8D">
        <w:rPr>
          <w:rFonts w:ascii="Georgia" w:hAnsi="Georgia"/>
          <w:sz w:val="32"/>
        </w:rPr>
        <w:t>incontinent</w:t>
      </w:r>
      <w:r w:rsidRPr="007A6F8D">
        <w:rPr>
          <w:rFonts w:ascii="Georgia" w:hAnsi="Georgia"/>
          <w:sz w:val="32"/>
        </w:rPr>
        <w:t>.</w:t>
      </w:r>
    </w:p>
    <w:p w:rsidR="001E54CB" w:rsidRPr="007A6F8D" w:rsidRDefault="001E54CB" w:rsidP="001E54CB">
      <w:pPr>
        <w:ind w:firstLine="720"/>
        <w:jc w:val="both"/>
        <w:rPr>
          <w:rFonts w:ascii="Georgia" w:hAnsi="Georgia"/>
          <w:sz w:val="32"/>
        </w:rPr>
      </w:pPr>
      <w:r w:rsidRPr="007A6F8D">
        <w:rPr>
          <w:rFonts w:ascii="Georgia" w:hAnsi="Georgia"/>
          <w:sz w:val="32"/>
        </w:rPr>
        <w:t>— Nos amis de la Cour devraient se laisser facilement persuader de nous rejoindre avec des troupes fraîches, lâcha ser Harys. Et quelqu</w:t>
      </w:r>
      <w:r>
        <w:rPr>
          <w:rFonts w:ascii="Georgia" w:hAnsi="Georgia"/>
          <w:sz w:val="32"/>
        </w:rPr>
        <w:t>’</w:t>
      </w:r>
      <w:r w:rsidRPr="007A6F8D">
        <w:rPr>
          <w:rFonts w:ascii="Georgia" w:hAnsi="Georgia"/>
          <w:sz w:val="32"/>
        </w:rPr>
        <w:t>un pourrait retourner le</w:t>
      </w:r>
      <w:r w:rsidR="002D6F07">
        <w:rPr>
          <w:rFonts w:ascii="Georgia" w:hAnsi="Georgia"/>
          <w:sz w:val="32"/>
        </w:rPr>
        <w:t>ver une nouvelle armée à Castral</w:t>
      </w:r>
      <w:r w:rsidRPr="007A6F8D">
        <w:rPr>
          <w:rFonts w:ascii="Georgia" w:hAnsi="Georgia"/>
          <w:sz w:val="32"/>
        </w:rPr>
        <w:t xml:space="preserve"> Roc. »</w:t>
      </w:r>
    </w:p>
    <w:p w:rsidR="001E54CB" w:rsidRPr="007A6F8D" w:rsidRDefault="001E54CB" w:rsidP="001E54CB">
      <w:pPr>
        <w:ind w:firstLine="720"/>
        <w:jc w:val="both"/>
        <w:rPr>
          <w:rFonts w:ascii="Georgia" w:hAnsi="Georgia"/>
          <w:sz w:val="32"/>
        </w:rPr>
      </w:pPr>
      <w:r w:rsidRPr="007A6F8D">
        <w:rPr>
          <w:rFonts w:ascii="Georgia" w:hAnsi="Georgia"/>
          <w:sz w:val="32"/>
        </w:rPr>
        <w:t>Lord Tywin se dressa brusquement. «</w:t>
      </w:r>
      <w:r w:rsidRPr="007A6F8D">
        <w:rPr>
          <w:rFonts w:ascii="Georgia" w:hAnsi="Georgia"/>
          <w:i/>
          <w:sz w:val="32"/>
        </w:rPr>
        <w:t xml:space="preserve"> Ils tiennent mon fils !</w:t>
      </w:r>
      <w:r w:rsidR="002D6F07">
        <w:rPr>
          <w:rFonts w:ascii="Georgia" w:hAnsi="Georgia"/>
          <w:sz w:val="32"/>
        </w:rPr>
        <w:t xml:space="preserve"> répéta-</w:t>
      </w:r>
      <w:r w:rsidRPr="007A6F8D">
        <w:rPr>
          <w:rFonts w:ascii="Georgia" w:hAnsi="Georgia"/>
          <w:sz w:val="32"/>
        </w:rPr>
        <w:t>t-il d</w:t>
      </w:r>
      <w:r>
        <w:rPr>
          <w:rFonts w:ascii="Georgia" w:hAnsi="Georgia"/>
          <w:sz w:val="32"/>
        </w:rPr>
        <w:t>’</w:t>
      </w:r>
      <w:r w:rsidRPr="007A6F8D">
        <w:rPr>
          <w:rFonts w:ascii="Georgia" w:hAnsi="Georgia"/>
          <w:sz w:val="32"/>
        </w:rPr>
        <w:t>une voix qui trancha dans ces babillages comme une épée dans de la graisse de rognons. Laissez-moi. Tous. »</w:t>
      </w:r>
    </w:p>
    <w:p w:rsidR="001E54CB" w:rsidRPr="007A6F8D" w:rsidRDefault="001E54CB" w:rsidP="001E54CB">
      <w:pPr>
        <w:ind w:firstLine="720"/>
        <w:jc w:val="both"/>
        <w:rPr>
          <w:rFonts w:ascii="Georgia" w:hAnsi="Georgia"/>
          <w:sz w:val="32"/>
        </w:rPr>
      </w:pPr>
      <w:r w:rsidRPr="007A6F8D">
        <w:rPr>
          <w:rFonts w:ascii="Georgia" w:hAnsi="Georgia"/>
          <w:sz w:val="32"/>
        </w:rPr>
        <w:t>Telle une incarnation perpétuelle de l</w:t>
      </w:r>
      <w:r>
        <w:rPr>
          <w:rFonts w:ascii="Georgia" w:hAnsi="Georgia"/>
          <w:sz w:val="32"/>
        </w:rPr>
        <w:t>’</w:t>
      </w:r>
      <w:r w:rsidRPr="007A6F8D">
        <w:rPr>
          <w:rFonts w:ascii="Georgia" w:hAnsi="Georgia"/>
          <w:sz w:val="32"/>
        </w:rPr>
        <w:t>obéissance, Tyrion se leva pour se retirer dans le tas, mais son père le cloua d</w:t>
      </w:r>
      <w:r>
        <w:rPr>
          <w:rFonts w:ascii="Georgia" w:hAnsi="Georgia"/>
          <w:sz w:val="32"/>
        </w:rPr>
        <w:t>’</w:t>
      </w:r>
      <w:r w:rsidRPr="007A6F8D">
        <w:rPr>
          <w:rFonts w:ascii="Georgia" w:hAnsi="Georgia"/>
          <w:sz w:val="32"/>
        </w:rPr>
        <w:t>un regard. « Pas toi, Tyrion. Reste. Toi aussi, Kevan. Les autres, dehors. »</w:t>
      </w:r>
    </w:p>
    <w:p w:rsidR="001E54CB" w:rsidRPr="007A6F8D" w:rsidRDefault="001E54CB" w:rsidP="001E54CB">
      <w:pPr>
        <w:ind w:firstLine="720"/>
        <w:jc w:val="both"/>
        <w:rPr>
          <w:rFonts w:ascii="Georgia" w:hAnsi="Georgia"/>
          <w:sz w:val="32"/>
        </w:rPr>
      </w:pPr>
      <w:r w:rsidRPr="007A6F8D">
        <w:rPr>
          <w:rFonts w:ascii="Georgia" w:hAnsi="Georgia"/>
          <w:sz w:val="32"/>
        </w:rPr>
        <w:t>Le sifflet coupé de saisissement, Tyrion reprit ses aises sur le banc puis, comme ser Kevan traversait la salle en direction des fûts de vin, « Oncle, appela-t-il, auriez-vous l</w:t>
      </w:r>
      <w:r>
        <w:rPr>
          <w:rFonts w:ascii="Georgia" w:hAnsi="Georgia"/>
          <w:sz w:val="32"/>
        </w:rPr>
        <w:t>’</w:t>
      </w:r>
      <w:r w:rsidRPr="007A6F8D">
        <w:rPr>
          <w:rFonts w:ascii="Georgia" w:hAnsi="Georgia"/>
          <w:sz w:val="32"/>
        </w:rPr>
        <w:t>obligeance de...</w:t>
      </w:r>
    </w:p>
    <w:p w:rsidR="001E54CB" w:rsidRPr="007A6F8D" w:rsidRDefault="001E54CB" w:rsidP="001E54CB">
      <w:pPr>
        <w:ind w:firstLine="720"/>
        <w:jc w:val="both"/>
        <w:rPr>
          <w:rFonts w:ascii="Georgia" w:hAnsi="Georgia"/>
          <w:sz w:val="32"/>
        </w:rPr>
      </w:pPr>
      <w:r w:rsidRPr="007A6F8D">
        <w:rPr>
          <w:rFonts w:ascii="Georgia" w:hAnsi="Georgia"/>
          <w:sz w:val="32"/>
        </w:rPr>
        <w:t>— Tiens. » Son père lui tendait sa propre coupe. Intacte toujours.</w:t>
      </w:r>
    </w:p>
    <w:p w:rsidR="001E54CB" w:rsidRPr="007A6F8D" w:rsidRDefault="001E54CB" w:rsidP="001E54CB">
      <w:pPr>
        <w:ind w:firstLine="720"/>
        <w:jc w:val="both"/>
        <w:rPr>
          <w:rFonts w:ascii="Georgia" w:hAnsi="Georgia"/>
          <w:sz w:val="32"/>
        </w:rPr>
      </w:pPr>
      <w:r w:rsidRPr="007A6F8D">
        <w:rPr>
          <w:rFonts w:ascii="Georgia" w:hAnsi="Georgia"/>
          <w:sz w:val="32"/>
        </w:rPr>
        <w:t>Définitivement estomaqué, Tyrion se mit à boire.</w:t>
      </w:r>
    </w:p>
    <w:p w:rsidR="001E54CB" w:rsidRPr="007A6F8D" w:rsidRDefault="001E54CB" w:rsidP="001E54CB">
      <w:pPr>
        <w:ind w:firstLine="720"/>
        <w:jc w:val="both"/>
        <w:rPr>
          <w:rFonts w:ascii="Georgia" w:hAnsi="Georgia"/>
          <w:sz w:val="32"/>
        </w:rPr>
      </w:pPr>
      <w:r w:rsidRPr="007A6F8D">
        <w:rPr>
          <w:rFonts w:ascii="Georgia" w:hAnsi="Georgia"/>
          <w:sz w:val="32"/>
        </w:rPr>
        <w:t>Lord Tywin se rassit. « C</w:t>
      </w:r>
      <w:r>
        <w:rPr>
          <w:rFonts w:ascii="Georgia" w:hAnsi="Georgia"/>
          <w:sz w:val="32"/>
        </w:rPr>
        <w:t>’</w:t>
      </w:r>
      <w:r w:rsidRPr="007A6F8D">
        <w:rPr>
          <w:rFonts w:ascii="Georgia" w:hAnsi="Georgia"/>
          <w:sz w:val="32"/>
        </w:rPr>
        <w:t>est toi qui vois juste à propos de Stark. Lui vivant, nous aurions pu l</w:t>
      </w:r>
      <w:r>
        <w:rPr>
          <w:rFonts w:ascii="Georgia" w:hAnsi="Georgia"/>
          <w:sz w:val="32"/>
        </w:rPr>
        <w:t>’</w:t>
      </w:r>
      <w:r w:rsidRPr="007A6F8D">
        <w:rPr>
          <w:rFonts w:ascii="Georgia" w:hAnsi="Georgia"/>
          <w:sz w:val="32"/>
        </w:rPr>
        <w:t>utiliser pour négocier une paix avec</w:t>
      </w:r>
      <w:r w:rsidR="002D6F07">
        <w:rPr>
          <w:rFonts w:ascii="Georgia" w:hAnsi="Georgia"/>
          <w:sz w:val="32"/>
        </w:rPr>
        <w:t xml:space="preserve"> </w:t>
      </w:r>
      <w:r w:rsidRPr="007A6F8D">
        <w:rPr>
          <w:rFonts w:ascii="Georgia" w:hAnsi="Georgia"/>
          <w:sz w:val="32"/>
        </w:rPr>
        <w:t>Winterfell et Vivesaigues, une paix qui nous eût offert la latitude nécessaire pour en finir avec les frères de Robert. Mort... » Ses doigts se reployèrent en un poing crispé. « Démence. Pure démence.</w:t>
      </w:r>
    </w:p>
    <w:p w:rsidR="001E54CB" w:rsidRPr="007A6F8D" w:rsidRDefault="001E54CB" w:rsidP="001E54CB">
      <w:pPr>
        <w:ind w:firstLine="720"/>
        <w:jc w:val="both"/>
        <w:rPr>
          <w:rFonts w:ascii="Georgia" w:hAnsi="Georgia"/>
          <w:sz w:val="32"/>
        </w:rPr>
      </w:pPr>
      <w:r w:rsidRPr="007A6F8D">
        <w:rPr>
          <w:rFonts w:ascii="Georgia" w:hAnsi="Georgia"/>
          <w:sz w:val="32"/>
        </w:rPr>
        <w:t>— Joff n</w:t>
      </w:r>
      <w:r>
        <w:rPr>
          <w:rFonts w:ascii="Georgia" w:hAnsi="Georgia"/>
          <w:sz w:val="32"/>
        </w:rPr>
        <w:t>’</w:t>
      </w:r>
      <w:r w:rsidRPr="007A6F8D">
        <w:rPr>
          <w:rFonts w:ascii="Georgia" w:hAnsi="Georgia"/>
          <w:sz w:val="32"/>
        </w:rPr>
        <w:t>est qu</w:t>
      </w:r>
      <w:r>
        <w:rPr>
          <w:rFonts w:ascii="Georgia" w:hAnsi="Georgia"/>
          <w:sz w:val="32"/>
        </w:rPr>
        <w:t>’</w:t>
      </w:r>
      <w:r w:rsidRPr="007A6F8D">
        <w:rPr>
          <w:rFonts w:ascii="Georgia" w:hAnsi="Georgia"/>
          <w:sz w:val="32"/>
        </w:rPr>
        <w:t>un galopin, souligna Tyrion. A son âge, j</w:t>
      </w:r>
      <w:r>
        <w:rPr>
          <w:rFonts w:ascii="Georgia" w:hAnsi="Georgia"/>
          <w:sz w:val="32"/>
        </w:rPr>
        <w:t>’</w:t>
      </w:r>
      <w:r w:rsidR="00EB5621">
        <w:rPr>
          <w:rFonts w:ascii="Georgia" w:hAnsi="Georgia"/>
          <w:sz w:val="32"/>
        </w:rPr>
        <w:t>ai moi-</w:t>
      </w:r>
      <w:r w:rsidRPr="007A6F8D">
        <w:rPr>
          <w:rFonts w:ascii="Georgia" w:hAnsi="Georgia"/>
          <w:sz w:val="32"/>
        </w:rPr>
        <w:t>même commis des bourdes. »</w:t>
      </w:r>
    </w:p>
    <w:p w:rsidR="001E54CB" w:rsidRPr="007A6F8D" w:rsidRDefault="001E54CB" w:rsidP="001E54CB">
      <w:pPr>
        <w:ind w:firstLine="720"/>
        <w:jc w:val="both"/>
        <w:rPr>
          <w:rFonts w:ascii="Georgia" w:hAnsi="Georgia"/>
          <w:sz w:val="32"/>
        </w:rPr>
      </w:pPr>
      <w:r w:rsidRPr="007A6F8D">
        <w:rPr>
          <w:rFonts w:ascii="Georgia" w:hAnsi="Georgia"/>
          <w:sz w:val="32"/>
        </w:rPr>
        <w:t>Un regard acéré lui répondit. «</w:t>
      </w:r>
      <w:r w:rsidR="002D6F07">
        <w:rPr>
          <w:rFonts w:ascii="Georgia" w:hAnsi="Georgia"/>
          <w:sz w:val="32"/>
        </w:rPr>
        <w:t xml:space="preserve"> </w:t>
      </w:r>
      <w:r w:rsidRPr="007A6F8D">
        <w:rPr>
          <w:rFonts w:ascii="Georgia" w:hAnsi="Georgia"/>
          <w:sz w:val="32"/>
        </w:rPr>
        <w:t>Nous devrions, je présume, lui savoir gré de n</w:t>
      </w:r>
      <w:r>
        <w:rPr>
          <w:rFonts w:ascii="Georgia" w:hAnsi="Georgia"/>
          <w:sz w:val="32"/>
        </w:rPr>
        <w:t>’</w:t>
      </w:r>
      <w:r w:rsidRPr="007A6F8D">
        <w:rPr>
          <w:rFonts w:ascii="Georgia" w:hAnsi="Georgia"/>
          <w:sz w:val="32"/>
        </w:rPr>
        <w:t>avoir pas encore épousé une pute ? »</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Tyrion continua de lamper son vin, tout en se demandant, mine de rien, de quoi lord Tywin aurait l</w:t>
      </w:r>
      <w:r>
        <w:rPr>
          <w:rFonts w:ascii="Georgia" w:hAnsi="Georgia"/>
          <w:sz w:val="32"/>
        </w:rPr>
        <w:t>’</w:t>
      </w:r>
      <w:r w:rsidRPr="007A6F8D">
        <w:rPr>
          <w:rFonts w:ascii="Georgia" w:hAnsi="Georgia"/>
          <w:sz w:val="32"/>
        </w:rPr>
        <w:t>air s</w:t>
      </w:r>
      <w:r>
        <w:rPr>
          <w:rFonts w:ascii="Georgia" w:hAnsi="Georgia"/>
          <w:sz w:val="32"/>
        </w:rPr>
        <w:t>’</w:t>
      </w:r>
      <w:r w:rsidRPr="007A6F8D">
        <w:rPr>
          <w:rFonts w:ascii="Georgia" w:hAnsi="Georgia"/>
          <w:sz w:val="32"/>
        </w:rPr>
        <w:t>il le lui flanquait à la gueule.</w:t>
      </w:r>
    </w:p>
    <w:p w:rsidR="001E54CB" w:rsidRPr="007A6F8D" w:rsidRDefault="001E54CB" w:rsidP="001E54CB">
      <w:pPr>
        <w:ind w:firstLine="720"/>
        <w:jc w:val="both"/>
        <w:rPr>
          <w:rFonts w:ascii="Georgia" w:hAnsi="Georgia"/>
          <w:sz w:val="32"/>
        </w:rPr>
      </w:pPr>
      <w:r w:rsidRPr="007A6F8D">
        <w:rPr>
          <w:rFonts w:ascii="Georgia" w:hAnsi="Georgia"/>
          <w:sz w:val="32"/>
        </w:rPr>
        <w:t xml:space="preserve">« Notre position est pire que tu ne le sais, reprit celui-ci. Il </w:t>
      </w:r>
      <w:r w:rsidR="002D6F07" w:rsidRPr="007A6F8D">
        <w:rPr>
          <w:rFonts w:ascii="Georgia" w:hAnsi="Georgia"/>
          <w:sz w:val="32"/>
        </w:rPr>
        <w:t>semblerait</w:t>
      </w:r>
      <w:r w:rsidRPr="007A6F8D">
        <w:rPr>
          <w:rFonts w:ascii="Georgia" w:hAnsi="Georgia"/>
          <w:sz w:val="32"/>
        </w:rPr>
        <w:t xml:space="preserve"> que nous ayons un nouveau roi. »</w:t>
      </w:r>
    </w:p>
    <w:p w:rsidR="001E54CB" w:rsidRPr="007A6F8D" w:rsidRDefault="001E54CB" w:rsidP="001E54CB">
      <w:pPr>
        <w:ind w:firstLine="720"/>
        <w:jc w:val="both"/>
        <w:rPr>
          <w:rFonts w:ascii="Georgia" w:hAnsi="Georgia"/>
          <w:sz w:val="32"/>
        </w:rPr>
      </w:pPr>
      <w:r w:rsidRPr="007A6F8D">
        <w:rPr>
          <w:rFonts w:ascii="Georgia" w:hAnsi="Georgia"/>
          <w:sz w:val="32"/>
        </w:rPr>
        <w:t>La nouvelle assomma Kevan. « Un nouveau...</w:t>
      </w:r>
      <w:r w:rsidRPr="007A6F8D">
        <w:rPr>
          <w:rFonts w:ascii="Georgia" w:hAnsi="Georgia"/>
          <w:i/>
          <w:sz w:val="32"/>
        </w:rPr>
        <w:t xml:space="preserve"> quoi ?</w:t>
      </w:r>
      <w:r w:rsidRPr="007A6F8D">
        <w:rPr>
          <w:rFonts w:ascii="Georgia" w:hAnsi="Georgia"/>
          <w:sz w:val="32"/>
        </w:rPr>
        <w:t xml:space="preserve"> Qu</w:t>
      </w:r>
      <w:r>
        <w:rPr>
          <w:rFonts w:ascii="Georgia" w:hAnsi="Georgia"/>
          <w:sz w:val="32"/>
        </w:rPr>
        <w:t>’</w:t>
      </w:r>
      <w:r w:rsidRPr="007A6F8D">
        <w:rPr>
          <w:rFonts w:ascii="Georgia" w:hAnsi="Georgia"/>
          <w:sz w:val="32"/>
        </w:rPr>
        <w:t>a-t-on fait à Joffrey ? »</w:t>
      </w:r>
    </w:p>
    <w:p w:rsidR="001E54CB" w:rsidRPr="007A6F8D" w:rsidRDefault="001E54CB" w:rsidP="001E54CB">
      <w:pPr>
        <w:ind w:firstLine="720"/>
        <w:jc w:val="both"/>
        <w:rPr>
          <w:rFonts w:ascii="Georgia" w:hAnsi="Georgia"/>
          <w:sz w:val="32"/>
        </w:rPr>
      </w:pPr>
      <w:r w:rsidRPr="007A6F8D">
        <w:rPr>
          <w:rFonts w:ascii="Georgia" w:hAnsi="Georgia"/>
          <w:sz w:val="32"/>
        </w:rPr>
        <w:t>L</w:t>
      </w:r>
      <w:r>
        <w:rPr>
          <w:rFonts w:ascii="Georgia" w:hAnsi="Georgia"/>
          <w:sz w:val="32"/>
        </w:rPr>
        <w:t>’</w:t>
      </w:r>
      <w:r w:rsidRPr="007A6F8D">
        <w:rPr>
          <w:rFonts w:ascii="Georgia" w:hAnsi="Georgia"/>
          <w:sz w:val="32"/>
        </w:rPr>
        <w:t>ombre de l</w:t>
      </w:r>
      <w:r>
        <w:rPr>
          <w:rFonts w:ascii="Georgia" w:hAnsi="Georgia"/>
          <w:sz w:val="32"/>
        </w:rPr>
        <w:t>’</w:t>
      </w:r>
      <w:r w:rsidRPr="007A6F8D">
        <w:rPr>
          <w:rFonts w:ascii="Georgia" w:hAnsi="Georgia"/>
          <w:sz w:val="32"/>
        </w:rPr>
        <w:t>ombre d</w:t>
      </w:r>
      <w:r>
        <w:rPr>
          <w:rFonts w:ascii="Georgia" w:hAnsi="Georgia"/>
          <w:sz w:val="32"/>
        </w:rPr>
        <w:t>’</w:t>
      </w:r>
      <w:r w:rsidRPr="007A6F8D">
        <w:rPr>
          <w:rFonts w:ascii="Georgia" w:hAnsi="Georgia"/>
          <w:sz w:val="32"/>
        </w:rPr>
        <w:t>un dégoût fit frémir les fines lèvres de lord Tywin. « Rien..., pour l</w:t>
      </w:r>
      <w:r>
        <w:rPr>
          <w:rFonts w:ascii="Georgia" w:hAnsi="Georgia"/>
          <w:sz w:val="32"/>
        </w:rPr>
        <w:t>’</w:t>
      </w:r>
      <w:r w:rsidRPr="007A6F8D">
        <w:rPr>
          <w:rFonts w:ascii="Georgia" w:hAnsi="Georgia"/>
          <w:sz w:val="32"/>
        </w:rPr>
        <w:t>instant. Mon petit-fils occupe toujours le Trône de Fer, mais l</w:t>
      </w:r>
      <w:r>
        <w:rPr>
          <w:rFonts w:ascii="Georgia" w:hAnsi="Georgia"/>
          <w:sz w:val="32"/>
        </w:rPr>
        <w:t>’</w:t>
      </w:r>
      <w:r w:rsidRPr="007A6F8D">
        <w:rPr>
          <w:rFonts w:ascii="Georgia" w:hAnsi="Georgia"/>
          <w:sz w:val="32"/>
        </w:rPr>
        <w:t xml:space="preserve">eunuque a perçu des rumeurs dans le sud. Renly Baratheon a épousé Margaery Tyrell à Hautjardin voilà deux </w:t>
      </w:r>
      <w:r w:rsidR="002D6F07" w:rsidRPr="007A6F8D">
        <w:rPr>
          <w:rFonts w:ascii="Georgia" w:hAnsi="Georgia"/>
          <w:sz w:val="32"/>
        </w:rPr>
        <w:t>semaines</w:t>
      </w:r>
      <w:r w:rsidRPr="007A6F8D">
        <w:rPr>
          <w:rFonts w:ascii="Georgia" w:hAnsi="Georgia"/>
          <w:sz w:val="32"/>
        </w:rPr>
        <w:t>, et il revendique la couronne, main</w:t>
      </w:r>
      <w:r w:rsidR="002D6F07">
        <w:rPr>
          <w:rFonts w:ascii="Georgia" w:hAnsi="Georgia"/>
          <w:sz w:val="32"/>
        </w:rPr>
        <w:t>tenant. Ses beau-père et beaux-</w:t>
      </w:r>
      <w:r w:rsidRPr="007A6F8D">
        <w:rPr>
          <w:rFonts w:ascii="Georgia" w:hAnsi="Georgia"/>
          <w:sz w:val="32"/>
        </w:rPr>
        <w:t>frères ont ployé le genou devant lui et juré de le servir l</w:t>
      </w:r>
      <w:r>
        <w:rPr>
          <w:rFonts w:ascii="Georgia" w:hAnsi="Georgia"/>
          <w:sz w:val="32"/>
        </w:rPr>
        <w:t>’</w:t>
      </w:r>
      <w:r w:rsidRPr="007A6F8D">
        <w:rPr>
          <w:rFonts w:ascii="Georgia" w:hAnsi="Georgia"/>
          <w:sz w:val="32"/>
        </w:rPr>
        <w:t>épée à la main.</w:t>
      </w:r>
    </w:p>
    <w:p w:rsidR="001E54CB" w:rsidRPr="007A6F8D" w:rsidRDefault="001E54CB" w:rsidP="001E54CB">
      <w:pPr>
        <w:ind w:firstLine="720"/>
        <w:jc w:val="both"/>
        <w:rPr>
          <w:rFonts w:ascii="Georgia" w:hAnsi="Georgia"/>
          <w:sz w:val="32"/>
        </w:rPr>
      </w:pPr>
      <w:r w:rsidRPr="007A6F8D">
        <w:rPr>
          <w:rFonts w:ascii="Georgia" w:hAnsi="Georgia"/>
          <w:sz w:val="32"/>
        </w:rPr>
        <w:t>— De mal en pis. » Quand ser Kevan fronçait les sourcils, son front ridé se creusait de canyons.</w:t>
      </w:r>
    </w:p>
    <w:p w:rsidR="001E54CB" w:rsidRPr="007A6F8D" w:rsidRDefault="001E54CB" w:rsidP="001E54CB">
      <w:pPr>
        <w:ind w:firstLine="720"/>
        <w:jc w:val="both"/>
        <w:rPr>
          <w:rFonts w:ascii="Georgia" w:hAnsi="Georgia"/>
          <w:sz w:val="32"/>
        </w:rPr>
      </w:pPr>
      <w:r w:rsidRPr="007A6F8D">
        <w:rPr>
          <w:rFonts w:ascii="Georgia" w:hAnsi="Georgia"/>
          <w:sz w:val="32"/>
        </w:rPr>
        <w:t>« Ma fille nous ordonne de gagner sur-le-champ Port-Réal afin de protéger le Donjon Rouge, le cas échéant, contre le roi Renly et le chevalier des Fleurs. » Sa bouche s</w:t>
      </w:r>
      <w:r>
        <w:rPr>
          <w:rFonts w:ascii="Georgia" w:hAnsi="Georgia"/>
          <w:sz w:val="32"/>
        </w:rPr>
        <w:t>’</w:t>
      </w:r>
      <w:r w:rsidRPr="007A6F8D">
        <w:rPr>
          <w:rFonts w:ascii="Georgia" w:hAnsi="Georgia"/>
          <w:sz w:val="32"/>
        </w:rPr>
        <w:t>étrécit encore. « Nous le</w:t>
      </w:r>
      <w:r w:rsidR="002D6F07">
        <w:rPr>
          <w:rFonts w:ascii="Georgia" w:hAnsi="Georgia"/>
          <w:i/>
          <w:sz w:val="32"/>
        </w:rPr>
        <w:t xml:space="preserve"> commande</w:t>
      </w:r>
      <w:r w:rsidRPr="007A6F8D">
        <w:rPr>
          <w:rFonts w:ascii="Georgia" w:hAnsi="Georgia"/>
          <w:i/>
          <w:sz w:val="32"/>
        </w:rPr>
        <w:t xml:space="preserve">, </w:t>
      </w:r>
      <w:r w:rsidRPr="007A6F8D">
        <w:rPr>
          <w:rFonts w:ascii="Georgia" w:hAnsi="Georgia"/>
          <w:sz w:val="32"/>
        </w:rPr>
        <w:t>figurez-vous. Au nom du roi et de son Conseil.</w:t>
      </w:r>
    </w:p>
    <w:p w:rsidR="001E54CB" w:rsidRPr="007A6F8D" w:rsidRDefault="001E54CB" w:rsidP="001E54CB">
      <w:pPr>
        <w:ind w:firstLine="720"/>
        <w:jc w:val="both"/>
        <w:rPr>
          <w:rFonts w:ascii="Georgia" w:hAnsi="Georgia"/>
          <w:sz w:val="32"/>
        </w:rPr>
      </w:pPr>
      <w:r w:rsidRPr="007A6F8D">
        <w:rPr>
          <w:rFonts w:ascii="Georgia" w:hAnsi="Georgia"/>
          <w:sz w:val="32"/>
        </w:rPr>
        <w:t>— Et comment le roi Joffrey prend-il les choses ? interrogea Tyrion, non sans un tantinet de délectation noire.</w:t>
      </w:r>
    </w:p>
    <w:p w:rsidR="001E54CB" w:rsidRPr="007A6F8D" w:rsidRDefault="001E54CB" w:rsidP="001E54CB">
      <w:pPr>
        <w:ind w:firstLine="720"/>
        <w:jc w:val="both"/>
        <w:rPr>
          <w:rFonts w:ascii="Georgia" w:hAnsi="Georgia"/>
          <w:sz w:val="32"/>
        </w:rPr>
      </w:pPr>
      <w:r w:rsidRPr="007A6F8D">
        <w:rPr>
          <w:rFonts w:ascii="Georgia" w:hAnsi="Georgia"/>
          <w:sz w:val="32"/>
        </w:rPr>
        <w:t>— Jusqu</w:t>
      </w:r>
      <w:r>
        <w:rPr>
          <w:rFonts w:ascii="Georgia" w:hAnsi="Georgia"/>
          <w:sz w:val="32"/>
        </w:rPr>
        <w:t>’</w:t>
      </w:r>
      <w:r w:rsidRPr="007A6F8D">
        <w:rPr>
          <w:rFonts w:ascii="Georgia" w:hAnsi="Georgia"/>
          <w:sz w:val="32"/>
        </w:rPr>
        <w:t>ici, Cersei n</w:t>
      </w:r>
      <w:r>
        <w:rPr>
          <w:rFonts w:ascii="Georgia" w:hAnsi="Georgia"/>
          <w:sz w:val="32"/>
        </w:rPr>
        <w:t>’</w:t>
      </w:r>
      <w:r w:rsidRPr="007A6F8D">
        <w:rPr>
          <w:rFonts w:ascii="Georgia" w:hAnsi="Georgia"/>
          <w:sz w:val="32"/>
        </w:rPr>
        <w:t>a pas jugé utile de l</w:t>
      </w:r>
      <w:r>
        <w:rPr>
          <w:rFonts w:ascii="Georgia" w:hAnsi="Georgia"/>
          <w:sz w:val="32"/>
        </w:rPr>
        <w:t>’</w:t>
      </w:r>
      <w:r w:rsidRPr="007A6F8D">
        <w:rPr>
          <w:rFonts w:ascii="Georgia" w:hAnsi="Georgia"/>
          <w:sz w:val="32"/>
        </w:rPr>
        <w:t>en informer. Elle redoute qu</w:t>
      </w:r>
      <w:r>
        <w:rPr>
          <w:rFonts w:ascii="Georgia" w:hAnsi="Georgia"/>
          <w:sz w:val="32"/>
        </w:rPr>
        <w:t>’</w:t>
      </w:r>
      <w:r w:rsidRPr="007A6F8D">
        <w:rPr>
          <w:rFonts w:ascii="Georgia" w:hAnsi="Georgia"/>
          <w:sz w:val="32"/>
        </w:rPr>
        <w:t>il ne veuille mordicus marcher en personne contre Renly.</w:t>
      </w:r>
    </w:p>
    <w:p w:rsidR="001E54CB" w:rsidRPr="007A6F8D" w:rsidRDefault="001E54CB" w:rsidP="001E54CB">
      <w:pPr>
        <w:ind w:firstLine="720"/>
        <w:jc w:val="both"/>
        <w:rPr>
          <w:rFonts w:ascii="Georgia" w:hAnsi="Georgia"/>
          <w:sz w:val="32"/>
        </w:rPr>
      </w:pPr>
      <w:r w:rsidRPr="007A6F8D">
        <w:rPr>
          <w:rFonts w:ascii="Georgia" w:hAnsi="Georgia"/>
          <w:sz w:val="32"/>
        </w:rPr>
        <w:t>— Avec quelle armée ? demanda Tyrion. Vous ne comptez pas lui donner</w:t>
      </w:r>
      <w:r w:rsidRPr="007A6F8D">
        <w:rPr>
          <w:rFonts w:ascii="Georgia" w:hAnsi="Georgia"/>
          <w:i/>
          <w:sz w:val="32"/>
        </w:rPr>
        <w:t xml:space="preserve"> celle-ci</w:t>
      </w:r>
      <w:r w:rsidRPr="007A6F8D">
        <w:rPr>
          <w:rFonts w:ascii="Georgia" w:hAnsi="Georgia"/>
          <w:sz w:val="32"/>
        </w:rPr>
        <w:t>, j</w:t>
      </w:r>
      <w:r>
        <w:rPr>
          <w:rFonts w:ascii="Georgia" w:hAnsi="Georgia"/>
          <w:sz w:val="32"/>
        </w:rPr>
        <w:t>’</w:t>
      </w:r>
      <w:r w:rsidRPr="007A6F8D">
        <w:rPr>
          <w:rFonts w:ascii="Georgia" w:hAnsi="Georgia"/>
          <w:sz w:val="32"/>
        </w:rPr>
        <w:t>espère ?</w:t>
      </w:r>
    </w:p>
    <w:p w:rsidR="001E54CB" w:rsidRPr="007A6F8D" w:rsidRDefault="001E54CB" w:rsidP="001E54CB">
      <w:pPr>
        <w:ind w:firstLine="720"/>
        <w:jc w:val="both"/>
        <w:rPr>
          <w:rFonts w:ascii="Georgia" w:hAnsi="Georgia"/>
          <w:sz w:val="32"/>
        </w:rPr>
      </w:pPr>
      <w:r w:rsidRPr="007A6F8D">
        <w:rPr>
          <w:rFonts w:ascii="Georgia" w:hAnsi="Georgia"/>
          <w:sz w:val="32"/>
        </w:rPr>
        <w:t>— Il parle d</w:t>
      </w:r>
      <w:r>
        <w:rPr>
          <w:rFonts w:ascii="Georgia" w:hAnsi="Georgia"/>
          <w:sz w:val="32"/>
        </w:rPr>
        <w:t>’</w:t>
      </w:r>
      <w:r w:rsidRPr="007A6F8D">
        <w:rPr>
          <w:rFonts w:ascii="Georgia" w:hAnsi="Georgia"/>
          <w:sz w:val="32"/>
        </w:rPr>
        <w:t>emmener le guet...</w:t>
      </w:r>
    </w:p>
    <w:p w:rsidR="001E54CB" w:rsidRPr="007A6F8D" w:rsidRDefault="001E54CB" w:rsidP="001E54CB">
      <w:pPr>
        <w:ind w:firstLine="720"/>
        <w:jc w:val="both"/>
        <w:rPr>
          <w:rFonts w:ascii="Georgia" w:hAnsi="Georgia"/>
          <w:sz w:val="32"/>
        </w:rPr>
      </w:pPr>
      <w:r w:rsidRPr="007A6F8D">
        <w:rPr>
          <w:rFonts w:ascii="Georgia" w:hAnsi="Georgia"/>
          <w:sz w:val="32"/>
        </w:rPr>
        <w:t>— Mais s</w:t>
      </w:r>
      <w:r>
        <w:rPr>
          <w:rFonts w:ascii="Georgia" w:hAnsi="Georgia"/>
          <w:sz w:val="32"/>
        </w:rPr>
        <w:t>’</w:t>
      </w:r>
      <w:r w:rsidRPr="007A6F8D">
        <w:rPr>
          <w:rFonts w:ascii="Georgia" w:hAnsi="Georgia"/>
          <w:sz w:val="32"/>
        </w:rPr>
        <w:t>il l</w:t>
      </w:r>
      <w:r>
        <w:rPr>
          <w:rFonts w:ascii="Georgia" w:hAnsi="Georgia"/>
          <w:sz w:val="32"/>
        </w:rPr>
        <w:t>’</w:t>
      </w:r>
      <w:r w:rsidRPr="007A6F8D">
        <w:rPr>
          <w:rFonts w:ascii="Georgia" w:hAnsi="Georgia"/>
          <w:sz w:val="32"/>
        </w:rPr>
        <w:t>emmène, qui défendra la ville ? hoqueta ser Kevan. Et avec lord Stannis à Peyredragon...</w:t>
      </w:r>
    </w:p>
    <w:p w:rsidR="001E54CB" w:rsidRPr="007A6F8D" w:rsidRDefault="001E54CB" w:rsidP="001E54CB">
      <w:pPr>
        <w:ind w:firstLine="720"/>
        <w:jc w:val="both"/>
        <w:rPr>
          <w:rFonts w:ascii="Georgia" w:hAnsi="Georgia"/>
          <w:sz w:val="32"/>
        </w:rPr>
      </w:pPr>
      <w:r w:rsidRPr="007A6F8D">
        <w:rPr>
          <w:rFonts w:ascii="Georgia" w:hAnsi="Georgia"/>
          <w:sz w:val="32"/>
        </w:rPr>
        <w:t>— Oui. » Il abaissa son regard sur son fils. « Je t</w:t>
      </w:r>
      <w:r>
        <w:rPr>
          <w:rFonts w:ascii="Georgia" w:hAnsi="Georgia"/>
          <w:sz w:val="32"/>
        </w:rPr>
        <w:t>’</w:t>
      </w:r>
      <w:r w:rsidRPr="007A6F8D">
        <w:rPr>
          <w:rFonts w:ascii="Georgia" w:hAnsi="Georgia"/>
          <w:sz w:val="32"/>
        </w:rPr>
        <w:t>avais cru tout juste bon pour une livrée de bouffon, Tyrion, mais il semblerait que je me sois trompé.</w:t>
      </w:r>
    </w:p>
    <w:p w:rsidR="001E54CB" w:rsidRPr="007A6F8D" w:rsidRDefault="001E54CB" w:rsidP="001E54CB">
      <w:pPr>
        <w:ind w:firstLine="720"/>
        <w:jc w:val="both"/>
        <w:rPr>
          <w:rFonts w:ascii="Georgia" w:hAnsi="Georgia"/>
          <w:sz w:val="32"/>
        </w:rPr>
      </w:pPr>
      <w:r w:rsidRPr="007A6F8D">
        <w:rPr>
          <w:rFonts w:ascii="Georgia" w:hAnsi="Georgia"/>
          <w:sz w:val="32"/>
        </w:rPr>
        <w:t xml:space="preserve">— Holà, Père... ! On dirait presque un compliment... » Il étira </w:t>
      </w:r>
      <w:r w:rsidR="002D6F07" w:rsidRPr="007A6F8D">
        <w:rPr>
          <w:rFonts w:ascii="Georgia" w:hAnsi="Georgia"/>
          <w:sz w:val="32"/>
        </w:rPr>
        <w:t>délibérément</w:t>
      </w:r>
      <w:r w:rsidRPr="007A6F8D">
        <w:rPr>
          <w:rFonts w:ascii="Georgia" w:hAnsi="Georgia"/>
          <w:sz w:val="32"/>
        </w:rPr>
        <w:t xml:space="preserve"> son buste au ras de la table. « Et de Stannis, rien ? C</w:t>
      </w:r>
      <w:r>
        <w:rPr>
          <w:rFonts w:ascii="Georgia" w:hAnsi="Georgia"/>
          <w:sz w:val="32"/>
        </w:rPr>
        <w:t>’</w:t>
      </w:r>
      <w:r w:rsidRPr="007A6F8D">
        <w:rPr>
          <w:rFonts w:ascii="Georgia" w:hAnsi="Georgia"/>
          <w:sz w:val="32"/>
        </w:rPr>
        <w:t>est lui, l</w:t>
      </w:r>
      <w:r>
        <w:rPr>
          <w:rFonts w:ascii="Georgia" w:hAnsi="Georgia"/>
          <w:sz w:val="32"/>
        </w:rPr>
        <w:t>’</w:t>
      </w:r>
      <w:r w:rsidRPr="007A6F8D">
        <w:rPr>
          <w:rFonts w:ascii="Georgia" w:hAnsi="Georgia"/>
          <w:sz w:val="32"/>
        </w:rPr>
        <w:t>aîné, pas Renly. Que lui inspirent les prétentions de son cadet ? »</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Son père se rembrunit. « J</w:t>
      </w:r>
      <w:r>
        <w:rPr>
          <w:rFonts w:ascii="Georgia" w:hAnsi="Georgia"/>
          <w:sz w:val="32"/>
        </w:rPr>
        <w:t>’</w:t>
      </w:r>
      <w:r w:rsidRPr="007A6F8D">
        <w:rPr>
          <w:rFonts w:ascii="Georgia" w:hAnsi="Georgia"/>
          <w:sz w:val="32"/>
        </w:rPr>
        <w:t xml:space="preserve">ai toujours vu en lui, dès le premier </w:t>
      </w:r>
      <w:r w:rsidR="002D6F07" w:rsidRPr="007A6F8D">
        <w:rPr>
          <w:rFonts w:ascii="Georgia" w:hAnsi="Georgia"/>
          <w:sz w:val="32"/>
        </w:rPr>
        <w:t>instant</w:t>
      </w:r>
      <w:r w:rsidRPr="007A6F8D">
        <w:rPr>
          <w:rFonts w:ascii="Georgia" w:hAnsi="Georgia"/>
          <w:sz w:val="32"/>
        </w:rPr>
        <w:t>, un adversaire plus dangereux que tous les autres réunis. Or, il ne fait rien. Oh, naturellement, Varys tend l</w:t>
      </w:r>
      <w:r>
        <w:rPr>
          <w:rFonts w:ascii="Georgia" w:hAnsi="Georgia"/>
          <w:sz w:val="32"/>
        </w:rPr>
        <w:t>’</w:t>
      </w:r>
      <w:r w:rsidRPr="007A6F8D">
        <w:rPr>
          <w:rFonts w:ascii="Georgia" w:hAnsi="Georgia"/>
          <w:sz w:val="32"/>
        </w:rPr>
        <w:t>oreille. Stannis construit une flotte, Stannis recrute à prix d</w:t>
      </w:r>
      <w:r>
        <w:rPr>
          <w:rFonts w:ascii="Georgia" w:hAnsi="Georgia"/>
          <w:sz w:val="32"/>
        </w:rPr>
        <w:t>’</w:t>
      </w:r>
      <w:r w:rsidRPr="007A6F8D">
        <w:rPr>
          <w:rFonts w:ascii="Georgia" w:hAnsi="Georgia"/>
          <w:sz w:val="32"/>
        </w:rPr>
        <w:t>or, Stannis fait venir d</w:t>
      </w:r>
      <w:r>
        <w:rPr>
          <w:rFonts w:ascii="Georgia" w:hAnsi="Georgia"/>
          <w:sz w:val="32"/>
        </w:rPr>
        <w:t>’</w:t>
      </w:r>
      <w:r w:rsidRPr="007A6F8D">
        <w:rPr>
          <w:rFonts w:ascii="Georgia" w:hAnsi="Georgia"/>
          <w:sz w:val="32"/>
        </w:rPr>
        <w:t>Asshai un ensorceleur d</w:t>
      </w:r>
      <w:r>
        <w:rPr>
          <w:rFonts w:ascii="Georgia" w:hAnsi="Georgia"/>
          <w:sz w:val="32"/>
        </w:rPr>
        <w:t>’</w:t>
      </w:r>
      <w:r w:rsidRPr="007A6F8D">
        <w:rPr>
          <w:rFonts w:ascii="Georgia" w:hAnsi="Georgia"/>
          <w:sz w:val="32"/>
        </w:rPr>
        <w:t>ombres, mais que signifient tous ces bruits ? En est-il un seul de fondé ? » Il haussa les épaules avec irritation. « La carte, Kevan. »</w:t>
      </w:r>
    </w:p>
    <w:p w:rsidR="001E54CB" w:rsidRPr="007A6F8D" w:rsidRDefault="001E54CB" w:rsidP="001E54CB">
      <w:pPr>
        <w:ind w:firstLine="720"/>
        <w:jc w:val="both"/>
        <w:rPr>
          <w:rFonts w:ascii="Georgia" w:hAnsi="Georgia"/>
          <w:sz w:val="32"/>
        </w:rPr>
      </w:pPr>
      <w:r w:rsidRPr="007A6F8D">
        <w:rPr>
          <w:rFonts w:ascii="Georgia" w:hAnsi="Georgia"/>
          <w:sz w:val="32"/>
        </w:rPr>
        <w:t>Après que son frère eut obtempéré, lord Tywin déroula le cuir, l</w:t>
      </w:r>
      <w:r>
        <w:rPr>
          <w:rFonts w:ascii="Georgia" w:hAnsi="Georgia"/>
          <w:sz w:val="32"/>
        </w:rPr>
        <w:t>’</w:t>
      </w:r>
      <w:r w:rsidRPr="007A6F8D">
        <w:rPr>
          <w:rFonts w:ascii="Georgia" w:hAnsi="Georgia"/>
          <w:sz w:val="32"/>
        </w:rPr>
        <w:t>aplanit. « Jaime nous laisse dans un beau pétrin. Roose Bolton et les restes de son armée sont à notre nord. Nos ennemis tiennent les Jumeaux et Moat Cailin. A l</w:t>
      </w:r>
      <w:r>
        <w:rPr>
          <w:rFonts w:ascii="Georgia" w:hAnsi="Georgia"/>
          <w:sz w:val="32"/>
        </w:rPr>
        <w:t>’</w:t>
      </w:r>
      <w:r w:rsidRPr="007A6F8D">
        <w:rPr>
          <w:rFonts w:ascii="Georgia" w:hAnsi="Georgia"/>
          <w:sz w:val="32"/>
        </w:rPr>
        <w:t>ouest, Robb Stark nous interdit de battre en retraite vers Port-</w:t>
      </w:r>
      <w:r w:rsidR="002D6F07">
        <w:rPr>
          <w:rFonts w:ascii="Georgia" w:hAnsi="Georgia"/>
          <w:sz w:val="32"/>
        </w:rPr>
        <w:t>Lannis et le Roc, à moins que n</w:t>
      </w:r>
      <w:r w:rsidRPr="007A6F8D">
        <w:rPr>
          <w:rFonts w:ascii="Georgia" w:hAnsi="Georgia"/>
          <w:sz w:val="32"/>
        </w:rPr>
        <w:t>ous ne choisissions de livrer bataille. Jaime est prisonnier, son armée détruite, en tout état de cause. Thoros de Myr et Béric Dondarrion harcèlent toujours nos fourrageurs. A l</w:t>
      </w:r>
      <w:r>
        <w:rPr>
          <w:rFonts w:ascii="Georgia" w:hAnsi="Georgia"/>
          <w:sz w:val="32"/>
        </w:rPr>
        <w:t>’</w:t>
      </w:r>
      <w:r w:rsidRPr="007A6F8D">
        <w:rPr>
          <w:rFonts w:ascii="Georgia" w:hAnsi="Georgia"/>
          <w:sz w:val="32"/>
        </w:rPr>
        <w:t>est, les Arryn dans le Val, Stannis à Peyredragon. Au sud, enfin, Accalmie et Hautjardin qui convoquent leurs bans. »</w:t>
      </w:r>
    </w:p>
    <w:p w:rsidR="001E54CB" w:rsidRPr="007A6F8D" w:rsidRDefault="001E54CB" w:rsidP="001E54CB">
      <w:pPr>
        <w:ind w:firstLine="720"/>
        <w:jc w:val="both"/>
        <w:rPr>
          <w:rFonts w:ascii="Georgia" w:hAnsi="Georgia"/>
          <w:sz w:val="32"/>
        </w:rPr>
      </w:pPr>
      <w:r w:rsidRPr="007A6F8D">
        <w:rPr>
          <w:rFonts w:ascii="Georgia" w:hAnsi="Georgia"/>
          <w:sz w:val="32"/>
        </w:rPr>
        <w:t>Tyrion sourit d</w:t>
      </w:r>
      <w:r>
        <w:rPr>
          <w:rFonts w:ascii="Georgia" w:hAnsi="Georgia"/>
          <w:sz w:val="32"/>
        </w:rPr>
        <w:t>’</w:t>
      </w:r>
      <w:r w:rsidRPr="007A6F8D">
        <w:rPr>
          <w:rFonts w:ascii="Georgia" w:hAnsi="Georgia"/>
          <w:sz w:val="32"/>
        </w:rPr>
        <w:t>un sourire crochu</w:t>
      </w:r>
      <w:r w:rsidR="002D6F07">
        <w:rPr>
          <w:rFonts w:ascii="Georgia" w:hAnsi="Georgia"/>
          <w:sz w:val="32"/>
        </w:rPr>
        <w:t>. « Courage, Père. Rhaegar Tar</w:t>
      </w:r>
      <w:r w:rsidRPr="007A6F8D">
        <w:rPr>
          <w:rFonts w:ascii="Georgia" w:hAnsi="Georgia"/>
          <w:sz w:val="32"/>
        </w:rPr>
        <w:t>garyen ne s</w:t>
      </w:r>
      <w:r>
        <w:rPr>
          <w:rFonts w:ascii="Georgia" w:hAnsi="Georgia"/>
          <w:sz w:val="32"/>
        </w:rPr>
        <w:t>’</w:t>
      </w:r>
      <w:r w:rsidRPr="007A6F8D">
        <w:rPr>
          <w:rFonts w:ascii="Georgia" w:hAnsi="Georgia"/>
          <w:sz w:val="32"/>
        </w:rPr>
        <w:t>est en tout cas point relevé d</w:t>
      </w:r>
      <w:r>
        <w:rPr>
          <w:rFonts w:ascii="Georgia" w:hAnsi="Georgia"/>
          <w:sz w:val="32"/>
        </w:rPr>
        <w:t>’</w:t>
      </w:r>
      <w:r w:rsidRPr="007A6F8D">
        <w:rPr>
          <w:rFonts w:ascii="Georgia" w:hAnsi="Georgia"/>
          <w:sz w:val="32"/>
        </w:rPr>
        <w:t>entre les morts.</w:t>
      </w:r>
    </w:p>
    <w:p w:rsidR="001E54CB" w:rsidRPr="007A6F8D" w:rsidRDefault="001E54CB" w:rsidP="001E54CB">
      <w:pPr>
        <w:ind w:firstLine="720"/>
        <w:jc w:val="both"/>
        <w:rPr>
          <w:rFonts w:ascii="Georgia" w:hAnsi="Georgia"/>
          <w:sz w:val="32"/>
        </w:rPr>
      </w:pPr>
      <w:r w:rsidRPr="007A6F8D">
        <w:rPr>
          <w:rFonts w:ascii="Georgia" w:hAnsi="Georgia"/>
          <w:sz w:val="32"/>
        </w:rPr>
        <w:t>— J</w:t>
      </w:r>
      <w:r>
        <w:rPr>
          <w:rFonts w:ascii="Georgia" w:hAnsi="Georgia"/>
          <w:sz w:val="32"/>
        </w:rPr>
        <w:t>’</w:t>
      </w:r>
      <w:r w:rsidRPr="007A6F8D">
        <w:rPr>
          <w:rFonts w:ascii="Georgia" w:hAnsi="Georgia"/>
          <w:sz w:val="32"/>
        </w:rPr>
        <w:t>espérais mieux que des calembredaines de ta part, Tyrion. »</w:t>
      </w:r>
    </w:p>
    <w:p w:rsidR="001E54CB" w:rsidRPr="007A6F8D" w:rsidRDefault="001E54CB" w:rsidP="001E54CB">
      <w:pPr>
        <w:ind w:firstLine="720"/>
        <w:jc w:val="both"/>
        <w:rPr>
          <w:rFonts w:ascii="Georgia" w:hAnsi="Georgia"/>
          <w:sz w:val="32"/>
        </w:rPr>
      </w:pPr>
      <w:r w:rsidRPr="007A6F8D">
        <w:rPr>
          <w:rFonts w:ascii="Georgia" w:hAnsi="Georgia"/>
          <w:sz w:val="32"/>
        </w:rPr>
        <w:t>Par-dessus la carte, cependant, l</w:t>
      </w:r>
      <w:r>
        <w:rPr>
          <w:rFonts w:ascii="Georgia" w:hAnsi="Georgia"/>
          <w:sz w:val="32"/>
        </w:rPr>
        <w:t>’</w:t>
      </w:r>
      <w:r w:rsidRPr="007A6F8D">
        <w:rPr>
          <w:rFonts w:ascii="Georgia" w:hAnsi="Georgia"/>
          <w:sz w:val="32"/>
        </w:rPr>
        <w:t>érosion sapait de plus belle le</w:t>
      </w:r>
      <w:r w:rsidR="002D6F07">
        <w:rPr>
          <w:rFonts w:ascii="Georgia" w:hAnsi="Georgia"/>
          <w:sz w:val="32"/>
        </w:rPr>
        <w:t xml:space="preserve"> </w:t>
      </w:r>
      <w:r w:rsidRPr="007A6F8D">
        <w:rPr>
          <w:rFonts w:ascii="Georgia" w:hAnsi="Georgia"/>
          <w:sz w:val="32"/>
        </w:rPr>
        <w:t>front d</w:t>
      </w:r>
      <w:r>
        <w:rPr>
          <w:rFonts w:ascii="Georgia" w:hAnsi="Georgia"/>
          <w:sz w:val="32"/>
        </w:rPr>
        <w:t>’</w:t>
      </w:r>
      <w:r w:rsidRPr="007A6F8D">
        <w:rPr>
          <w:rFonts w:ascii="Georgia" w:hAnsi="Georgia"/>
          <w:sz w:val="32"/>
        </w:rPr>
        <w:t>Oncle Kevan. « Sitôt que l</w:t>
      </w:r>
      <w:r>
        <w:rPr>
          <w:rFonts w:ascii="Georgia" w:hAnsi="Georgia"/>
          <w:sz w:val="32"/>
        </w:rPr>
        <w:t>’</w:t>
      </w:r>
      <w:r w:rsidRPr="007A6F8D">
        <w:rPr>
          <w:rFonts w:ascii="Georgia" w:hAnsi="Georgia"/>
          <w:sz w:val="32"/>
        </w:rPr>
        <w:t>auront grossi ser Edmure et les seigneurs du Trident, Robb Stark disposera de forces pour le moins équivalentes aux nôtres. Sans compter Bolton sur nos arrières... Si nous restons ici, Tywin, nous risquons de nous retrouver coincés entre trois armées.</w:t>
      </w:r>
    </w:p>
    <w:p w:rsidR="001E54CB" w:rsidRPr="007A6F8D" w:rsidRDefault="001E54CB" w:rsidP="001E54CB">
      <w:pPr>
        <w:ind w:firstLine="720"/>
        <w:jc w:val="both"/>
        <w:rPr>
          <w:rFonts w:ascii="Georgia" w:hAnsi="Georgia"/>
          <w:sz w:val="32"/>
        </w:rPr>
      </w:pPr>
      <w:r w:rsidRPr="007A6F8D">
        <w:rPr>
          <w:rFonts w:ascii="Georgia" w:hAnsi="Georgia"/>
          <w:sz w:val="32"/>
        </w:rPr>
        <w:t>— Mais je n</w:t>
      </w:r>
      <w:r>
        <w:rPr>
          <w:rFonts w:ascii="Georgia" w:hAnsi="Georgia"/>
          <w:sz w:val="32"/>
        </w:rPr>
        <w:t>’</w:t>
      </w:r>
      <w:r w:rsidRPr="007A6F8D">
        <w:rPr>
          <w:rFonts w:ascii="Georgia" w:hAnsi="Georgia"/>
          <w:sz w:val="32"/>
        </w:rPr>
        <w:t>ai pas la moindre intention de rester ici. Il nous faut en finir avec ce blanc-bec de lord Stark avant qu</w:t>
      </w:r>
      <w:r>
        <w:rPr>
          <w:rFonts w:ascii="Georgia" w:hAnsi="Georgia"/>
          <w:sz w:val="32"/>
        </w:rPr>
        <w:t>’</w:t>
      </w:r>
      <w:r w:rsidRPr="007A6F8D">
        <w:rPr>
          <w:rFonts w:ascii="Georgia" w:hAnsi="Georgia"/>
          <w:sz w:val="32"/>
        </w:rPr>
        <w:t>à Hautjardin Renly ne soit en mesure de marcher. Bolton ne m</w:t>
      </w:r>
      <w:r>
        <w:rPr>
          <w:rFonts w:ascii="Georgia" w:hAnsi="Georgia"/>
          <w:sz w:val="32"/>
        </w:rPr>
        <w:t>’</w:t>
      </w:r>
      <w:r w:rsidRPr="007A6F8D">
        <w:rPr>
          <w:rFonts w:ascii="Georgia" w:hAnsi="Georgia"/>
          <w:sz w:val="32"/>
        </w:rPr>
        <w:t>inquiète pas. C</w:t>
      </w:r>
      <w:r>
        <w:rPr>
          <w:rFonts w:ascii="Georgia" w:hAnsi="Georgia"/>
          <w:sz w:val="32"/>
        </w:rPr>
        <w:t>’</w:t>
      </w:r>
      <w:r w:rsidRPr="007A6F8D">
        <w:rPr>
          <w:rFonts w:ascii="Georgia" w:hAnsi="Georgia"/>
          <w:sz w:val="32"/>
        </w:rPr>
        <w:t xml:space="preserve">est un prudent, et la leçon reçue sur la Verfurque aura redoublé sa </w:t>
      </w:r>
      <w:r w:rsidR="002D6F07" w:rsidRPr="007A6F8D">
        <w:rPr>
          <w:rFonts w:ascii="Georgia" w:hAnsi="Georgia"/>
          <w:sz w:val="32"/>
        </w:rPr>
        <w:t>prudence</w:t>
      </w:r>
      <w:r w:rsidRPr="007A6F8D">
        <w:rPr>
          <w:rFonts w:ascii="Georgia" w:hAnsi="Georgia"/>
          <w:sz w:val="32"/>
        </w:rPr>
        <w:t xml:space="preserve">. Pour nous poursuivre, il prendra son temps. Aussi... </w:t>
      </w:r>
      <w:r w:rsidR="002D6F07" w:rsidRPr="007A6F8D">
        <w:rPr>
          <w:rFonts w:ascii="Georgia" w:hAnsi="Georgia"/>
          <w:sz w:val="32"/>
        </w:rPr>
        <w:t>partirons</w:t>
      </w:r>
      <w:r w:rsidRPr="007A6F8D">
        <w:rPr>
          <w:rFonts w:ascii="Georgia" w:hAnsi="Georgia"/>
          <w:sz w:val="32"/>
        </w:rPr>
        <w:t>-nous demain pour Harrenhal. Les patrouilleurs de ser Addam en éclaireurs, Kevan. Donne-lui autant d</w:t>
      </w:r>
      <w:r>
        <w:rPr>
          <w:rFonts w:ascii="Georgia" w:hAnsi="Georgia"/>
          <w:sz w:val="32"/>
        </w:rPr>
        <w:t>’</w:t>
      </w:r>
      <w:r w:rsidRPr="007A6F8D">
        <w:rPr>
          <w:rFonts w:ascii="Georgia" w:hAnsi="Georgia"/>
          <w:sz w:val="32"/>
        </w:rPr>
        <w:t>hommes que de besoin. Et par groupes de quatre. Je ne veux pas de disparitions.</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 Bon, mais... pourquoi Harrenhal ? C</w:t>
      </w:r>
      <w:r>
        <w:rPr>
          <w:rFonts w:ascii="Georgia" w:hAnsi="Georgia"/>
          <w:sz w:val="32"/>
        </w:rPr>
        <w:t>’</w:t>
      </w:r>
      <w:r w:rsidRPr="007A6F8D">
        <w:rPr>
          <w:rFonts w:ascii="Georgia" w:hAnsi="Georgia"/>
          <w:sz w:val="32"/>
        </w:rPr>
        <w:t>est un endroit lugubre, maléfique. Certains disent : maudit.</w:t>
      </w:r>
    </w:p>
    <w:p w:rsidR="001E54CB" w:rsidRPr="007A6F8D" w:rsidRDefault="001E54CB" w:rsidP="001E54CB">
      <w:pPr>
        <w:ind w:firstLine="720"/>
        <w:jc w:val="both"/>
        <w:rPr>
          <w:rFonts w:ascii="Georgia" w:hAnsi="Georgia"/>
          <w:sz w:val="32"/>
        </w:rPr>
      </w:pPr>
      <w:r w:rsidRPr="007A6F8D">
        <w:rPr>
          <w:rFonts w:ascii="Georgia" w:hAnsi="Georgia"/>
          <w:sz w:val="32"/>
        </w:rPr>
        <w:t xml:space="preserve">— Libre à eux. Devant nous, tu me lâcheras ser Gregor et ses malandrins. Et, tant que tu y </w:t>
      </w:r>
      <w:r w:rsidR="00EB5621">
        <w:rPr>
          <w:rFonts w:ascii="Georgia" w:hAnsi="Georgia"/>
          <w:sz w:val="32"/>
        </w:rPr>
        <w:t>es, Vargo Hoat avec ses francs-</w:t>
      </w:r>
      <w:r w:rsidRPr="007A6F8D">
        <w:rPr>
          <w:rFonts w:ascii="Georgia" w:hAnsi="Georgia"/>
          <w:sz w:val="32"/>
        </w:rPr>
        <w:t>coureurs, ainsi que ser Amory Lorch. Trois cents chevaux pour chacun. Je veux voir flamber la région de la Ruffurque jusqu</w:t>
      </w:r>
      <w:r>
        <w:rPr>
          <w:rFonts w:ascii="Georgia" w:hAnsi="Georgia"/>
          <w:sz w:val="32"/>
        </w:rPr>
        <w:t>’</w:t>
      </w:r>
      <w:r w:rsidRPr="007A6F8D">
        <w:rPr>
          <w:rFonts w:ascii="Georgia" w:hAnsi="Georgia"/>
          <w:sz w:val="32"/>
        </w:rPr>
        <w:t>à l</w:t>
      </w:r>
      <w:r>
        <w:rPr>
          <w:rFonts w:ascii="Georgia" w:hAnsi="Georgia"/>
          <w:sz w:val="32"/>
        </w:rPr>
        <w:t>’</w:t>
      </w:r>
      <w:r w:rsidR="009D334F">
        <w:rPr>
          <w:rFonts w:ascii="Georgia" w:hAnsi="Georgia"/>
          <w:sz w:val="32"/>
        </w:rPr>
        <w:t>Œil</w:t>
      </w:r>
      <w:r w:rsidRPr="007A6F8D">
        <w:rPr>
          <w:rFonts w:ascii="Georgia" w:hAnsi="Georgia"/>
          <w:sz w:val="32"/>
        </w:rPr>
        <w:t>dieu, dis-le-leur.</w:t>
      </w:r>
    </w:p>
    <w:p w:rsidR="001E54CB" w:rsidRPr="007A6F8D" w:rsidRDefault="001E54CB" w:rsidP="001E54CB">
      <w:pPr>
        <w:ind w:firstLine="720"/>
        <w:jc w:val="both"/>
        <w:rPr>
          <w:rFonts w:ascii="Georgia" w:hAnsi="Georgia"/>
          <w:sz w:val="32"/>
        </w:rPr>
      </w:pPr>
      <w:r w:rsidRPr="007A6F8D">
        <w:rPr>
          <w:rFonts w:ascii="Georgia" w:hAnsi="Georgia"/>
          <w:sz w:val="32"/>
        </w:rPr>
        <w:t>— Ils la brûleront, dit ser Kevan en se levant. Je transmets tes ordres. »</w:t>
      </w:r>
    </w:p>
    <w:p w:rsidR="001E54CB" w:rsidRPr="007A6F8D" w:rsidRDefault="001E54CB" w:rsidP="001E54CB">
      <w:pPr>
        <w:ind w:firstLine="720"/>
        <w:jc w:val="both"/>
        <w:rPr>
          <w:rFonts w:ascii="Georgia" w:hAnsi="Georgia"/>
          <w:sz w:val="32"/>
        </w:rPr>
      </w:pPr>
      <w:r w:rsidRPr="007A6F8D">
        <w:rPr>
          <w:rFonts w:ascii="Georgia" w:hAnsi="Georgia"/>
          <w:sz w:val="32"/>
        </w:rPr>
        <w:t>Une fois retiré son frère, lord Tywin condescendit un coup d</w:t>
      </w:r>
      <w:r>
        <w:rPr>
          <w:rFonts w:ascii="Georgia" w:hAnsi="Georgia"/>
          <w:sz w:val="32"/>
        </w:rPr>
        <w:t>’</w:t>
      </w:r>
      <w:r w:rsidR="009D334F" w:rsidRPr="007A6F8D">
        <w:rPr>
          <w:rFonts w:ascii="Georgia" w:hAnsi="Georgia"/>
          <w:sz w:val="32"/>
        </w:rPr>
        <w:t>œil</w:t>
      </w:r>
      <w:r w:rsidRPr="007A6F8D">
        <w:rPr>
          <w:rFonts w:ascii="Georgia" w:hAnsi="Georgia"/>
          <w:sz w:val="32"/>
        </w:rPr>
        <w:t xml:space="preserve"> à Tyrion. « Un rien de rapine devrait emballer tes sauvages. Invite-les à escorter Vargo, convie-les à razzier tout leur soûl </w:t>
      </w:r>
      <w:r w:rsidR="009D334F" w:rsidRPr="009D334F">
        <w:rPr>
          <w:rFonts w:ascii="Georgia" w:hAnsi="Georgia"/>
          <w:sz w:val="32"/>
        </w:rPr>
        <w:t>–</w:t>
      </w:r>
      <w:r w:rsidRPr="007A6F8D">
        <w:rPr>
          <w:rFonts w:ascii="Georgia" w:hAnsi="Georgia"/>
          <w:sz w:val="32"/>
        </w:rPr>
        <w:t xml:space="preserve"> victuailles, effets, femmes </w:t>
      </w:r>
      <w:r w:rsidR="009D334F" w:rsidRPr="009D334F">
        <w:rPr>
          <w:rFonts w:ascii="Georgia" w:hAnsi="Georgia"/>
          <w:sz w:val="32"/>
        </w:rPr>
        <w:t>–</w:t>
      </w:r>
      <w:r w:rsidRPr="007A6F8D">
        <w:rPr>
          <w:rFonts w:ascii="Georgia" w:hAnsi="Georgia"/>
          <w:sz w:val="32"/>
        </w:rPr>
        <w:t>, à emporter tout ce qu</w:t>
      </w:r>
      <w:r>
        <w:rPr>
          <w:rFonts w:ascii="Georgia" w:hAnsi="Georgia"/>
          <w:sz w:val="32"/>
        </w:rPr>
        <w:t>’</w:t>
      </w:r>
      <w:r w:rsidRPr="007A6F8D">
        <w:rPr>
          <w:rFonts w:ascii="Georgia" w:hAnsi="Georgia"/>
          <w:sz w:val="32"/>
        </w:rPr>
        <w:t>ils voudront et à flanquer le feu au reste.</w:t>
      </w:r>
    </w:p>
    <w:p w:rsidR="001E54CB" w:rsidRPr="007A6F8D" w:rsidRDefault="001E54CB" w:rsidP="001E54CB">
      <w:pPr>
        <w:ind w:firstLine="720"/>
        <w:jc w:val="both"/>
        <w:rPr>
          <w:rFonts w:ascii="Georgia" w:hAnsi="Georgia"/>
          <w:sz w:val="32"/>
        </w:rPr>
      </w:pPr>
      <w:r w:rsidRPr="007A6F8D">
        <w:rPr>
          <w:rFonts w:ascii="Georgia" w:hAnsi="Georgia"/>
          <w:sz w:val="32"/>
        </w:rPr>
        <w:t>— Indépendamment du fait qu</w:t>
      </w:r>
      <w:r>
        <w:rPr>
          <w:rFonts w:ascii="Georgia" w:hAnsi="Georgia"/>
          <w:sz w:val="32"/>
        </w:rPr>
        <w:t>’</w:t>
      </w:r>
      <w:r w:rsidRPr="007A6F8D">
        <w:rPr>
          <w:rFonts w:ascii="Georgia" w:hAnsi="Georgia"/>
          <w:sz w:val="32"/>
        </w:rPr>
        <w:t>il serait aussi vain de prétendre enseigner le pillage à Timett ou Shagga qu</w:t>
      </w:r>
      <w:r>
        <w:rPr>
          <w:rFonts w:ascii="Georgia" w:hAnsi="Georgia"/>
          <w:sz w:val="32"/>
        </w:rPr>
        <w:t>’</w:t>
      </w:r>
      <w:r w:rsidRPr="007A6F8D">
        <w:rPr>
          <w:rFonts w:ascii="Georgia" w:hAnsi="Georgia"/>
          <w:sz w:val="32"/>
        </w:rPr>
        <w:t>à un coq le cocorico, commenta Tyrion, je préférerais les garder avec moi. » Si rebelles et raboteux qu</w:t>
      </w:r>
      <w:r>
        <w:rPr>
          <w:rFonts w:ascii="Georgia" w:hAnsi="Georgia"/>
          <w:sz w:val="32"/>
        </w:rPr>
        <w:t>’</w:t>
      </w:r>
      <w:r w:rsidRPr="007A6F8D">
        <w:rPr>
          <w:rFonts w:ascii="Georgia" w:hAnsi="Georgia"/>
          <w:sz w:val="32"/>
        </w:rPr>
        <w:t>ils fussent, il les considérait comme</w:t>
      </w:r>
      <w:r w:rsidRPr="007A6F8D">
        <w:rPr>
          <w:rFonts w:ascii="Georgia" w:hAnsi="Georgia"/>
          <w:i/>
          <w:sz w:val="32"/>
        </w:rPr>
        <w:t xml:space="preserve"> siens</w:t>
      </w:r>
      <w:r w:rsidRPr="007A6F8D">
        <w:rPr>
          <w:rFonts w:ascii="Georgia" w:hAnsi="Georgia"/>
          <w:sz w:val="32"/>
        </w:rPr>
        <w:t xml:space="preserve"> néanmoins, leur faisait plus volontiers confiance qu</w:t>
      </w:r>
      <w:r>
        <w:rPr>
          <w:rFonts w:ascii="Georgia" w:hAnsi="Georgia"/>
          <w:sz w:val="32"/>
        </w:rPr>
        <w:t>’</w:t>
      </w:r>
      <w:r w:rsidRPr="007A6F8D">
        <w:rPr>
          <w:rFonts w:ascii="Georgia" w:hAnsi="Georgia"/>
          <w:sz w:val="32"/>
        </w:rPr>
        <w:t>à aucun des hommes de son père. Pas de sitôt qu</w:t>
      </w:r>
      <w:r>
        <w:rPr>
          <w:rFonts w:ascii="Georgia" w:hAnsi="Georgia"/>
          <w:sz w:val="32"/>
        </w:rPr>
        <w:t>’</w:t>
      </w:r>
      <w:r w:rsidRPr="007A6F8D">
        <w:rPr>
          <w:rFonts w:ascii="Georgia" w:hAnsi="Georgia"/>
          <w:sz w:val="32"/>
        </w:rPr>
        <w:t>il les céderait...</w:t>
      </w:r>
    </w:p>
    <w:p w:rsidR="001E54CB" w:rsidRPr="007A6F8D" w:rsidRDefault="001E54CB" w:rsidP="001E54CB">
      <w:pPr>
        <w:ind w:firstLine="720"/>
        <w:jc w:val="both"/>
        <w:rPr>
          <w:rFonts w:ascii="Georgia" w:hAnsi="Georgia"/>
          <w:sz w:val="32"/>
        </w:rPr>
      </w:pPr>
      <w:r w:rsidRPr="007A6F8D">
        <w:rPr>
          <w:rFonts w:ascii="Georgia" w:hAnsi="Georgia"/>
          <w:sz w:val="32"/>
        </w:rPr>
        <w:t>« Dans ce cas, il faudrait apprendre à les maîtriser. Pas question qu</w:t>
      </w:r>
      <w:r>
        <w:rPr>
          <w:rFonts w:ascii="Georgia" w:hAnsi="Georgia"/>
          <w:sz w:val="32"/>
        </w:rPr>
        <w:t>’</w:t>
      </w:r>
      <w:r w:rsidRPr="007A6F8D">
        <w:rPr>
          <w:rFonts w:ascii="Georgia" w:hAnsi="Georgia"/>
          <w:sz w:val="32"/>
        </w:rPr>
        <w:t>ils mettent la ville à sac.</w:t>
      </w:r>
    </w:p>
    <w:p w:rsidR="001E54CB" w:rsidRPr="007A6F8D" w:rsidRDefault="001E54CB" w:rsidP="001E54CB">
      <w:pPr>
        <w:ind w:firstLine="720"/>
        <w:jc w:val="both"/>
        <w:rPr>
          <w:rFonts w:ascii="Georgia" w:hAnsi="Georgia"/>
          <w:sz w:val="32"/>
        </w:rPr>
      </w:pPr>
      <w:r w:rsidRPr="007A6F8D">
        <w:rPr>
          <w:rFonts w:ascii="Georgia" w:hAnsi="Georgia"/>
          <w:sz w:val="32"/>
        </w:rPr>
        <w:t>— La ville ? » Tyrion perdit pied. « De quelle ville s</w:t>
      </w:r>
      <w:r>
        <w:rPr>
          <w:rFonts w:ascii="Georgia" w:hAnsi="Georgia"/>
          <w:sz w:val="32"/>
        </w:rPr>
        <w:t>’</w:t>
      </w:r>
      <w:r w:rsidRPr="007A6F8D">
        <w:rPr>
          <w:rFonts w:ascii="Georgia" w:hAnsi="Georgia"/>
          <w:sz w:val="32"/>
        </w:rPr>
        <w:t>agit-il ?</w:t>
      </w:r>
    </w:p>
    <w:p w:rsidR="001E54CB" w:rsidRPr="007A6F8D" w:rsidRDefault="001E54CB" w:rsidP="001E54CB">
      <w:pPr>
        <w:ind w:firstLine="720"/>
        <w:jc w:val="both"/>
        <w:rPr>
          <w:rFonts w:ascii="Georgia" w:hAnsi="Georgia"/>
          <w:sz w:val="32"/>
        </w:rPr>
      </w:pPr>
      <w:r w:rsidRPr="007A6F8D">
        <w:rPr>
          <w:rFonts w:ascii="Georgia" w:hAnsi="Georgia"/>
          <w:sz w:val="32"/>
        </w:rPr>
        <w:t>— De Port-Réal. Je t</w:t>
      </w:r>
      <w:r>
        <w:rPr>
          <w:rFonts w:ascii="Georgia" w:hAnsi="Georgia"/>
          <w:sz w:val="32"/>
        </w:rPr>
        <w:t>’</w:t>
      </w:r>
      <w:r w:rsidRPr="007A6F8D">
        <w:rPr>
          <w:rFonts w:ascii="Georgia" w:hAnsi="Georgia"/>
          <w:sz w:val="32"/>
        </w:rPr>
        <w:t>envoie à la Cour. »</w:t>
      </w:r>
    </w:p>
    <w:p w:rsidR="001E54CB" w:rsidRPr="007A6F8D" w:rsidRDefault="001E54CB" w:rsidP="001E54CB">
      <w:pPr>
        <w:ind w:firstLine="720"/>
        <w:jc w:val="both"/>
        <w:rPr>
          <w:rFonts w:ascii="Georgia" w:hAnsi="Georgia"/>
          <w:sz w:val="32"/>
        </w:rPr>
      </w:pPr>
      <w:r w:rsidRPr="007A6F8D">
        <w:rPr>
          <w:rFonts w:ascii="Georgia" w:hAnsi="Georgia"/>
          <w:sz w:val="32"/>
        </w:rPr>
        <w:t>C</w:t>
      </w:r>
      <w:r>
        <w:rPr>
          <w:rFonts w:ascii="Georgia" w:hAnsi="Georgia"/>
          <w:sz w:val="32"/>
        </w:rPr>
        <w:t>’</w:t>
      </w:r>
      <w:r w:rsidRPr="007A6F8D">
        <w:rPr>
          <w:rFonts w:ascii="Georgia" w:hAnsi="Georgia"/>
          <w:sz w:val="32"/>
        </w:rPr>
        <w:t>était la dernière des choses à quoi Tyrion Lannister se fût attendu. Il reprit sa coupe et l</w:t>
      </w:r>
      <w:r>
        <w:rPr>
          <w:rFonts w:ascii="Georgia" w:hAnsi="Georgia"/>
          <w:sz w:val="32"/>
        </w:rPr>
        <w:t>’</w:t>
      </w:r>
      <w:r w:rsidRPr="007A6F8D">
        <w:rPr>
          <w:rFonts w:ascii="Georgia" w:hAnsi="Georgia"/>
          <w:sz w:val="32"/>
        </w:rPr>
        <w:t xml:space="preserve">examina un moment avant de la </w:t>
      </w:r>
      <w:r w:rsidR="009D334F" w:rsidRPr="007A6F8D">
        <w:rPr>
          <w:rFonts w:ascii="Georgia" w:hAnsi="Georgia"/>
          <w:sz w:val="32"/>
        </w:rPr>
        <w:t>porter</w:t>
      </w:r>
      <w:r w:rsidRPr="007A6F8D">
        <w:rPr>
          <w:rFonts w:ascii="Georgia" w:hAnsi="Georgia"/>
          <w:sz w:val="32"/>
        </w:rPr>
        <w:t xml:space="preserve"> à ses lèvres. « Et pour quoi faire, je vous prie ?</w:t>
      </w:r>
    </w:p>
    <w:p w:rsidR="001E54CB" w:rsidRPr="007A6F8D" w:rsidRDefault="001E54CB" w:rsidP="001E54CB">
      <w:pPr>
        <w:ind w:firstLine="720"/>
        <w:jc w:val="both"/>
        <w:rPr>
          <w:rFonts w:ascii="Georgia" w:hAnsi="Georgia"/>
          <w:sz w:val="32"/>
        </w:rPr>
      </w:pPr>
      <w:r w:rsidRPr="007A6F8D">
        <w:rPr>
          <w:rFonts w:ascii="Georgia" w:hAnsi="Georgia"/>
          <w:sz w:val="32"/>
        </w:rPr>
        <w:t>— Gouverner », lâcha son père ex abrupto.</w:t>
      </w:r>
    </w:p>
    <w:p w:rsidR="001E54CB" w:rsidRPr="007A6F8D" w:rsidRDefault="001E54CB" w:rsidP="001E54CB">
      <w:pPr>
        <w:ind w:firstLine="720"/>
        <w:jc w:val="both"/>
        <w:rPr>
          <w:rFonts w:ascii="Georgia" w:hAnsi="Georgia"/>
          <w:sz w:val="32"/>
        </w:rPr>
      </w:pPr>
      <w:r w:rsidRPr="007A6F8D">
        <w:rPr>
          <w:rFonts w:ascii="Georgia" w:hAnsi="Georgia"/>
          <w:sz w:val="32"/>
        </w:rPr>
        <w:t>Tyrion explosa de rire. « Il se pourrait que mon exquise sœur eût à en dire un mot ou deux !</w:t>
      </w:r>
    </w:p>
    <w:p w:rsidR="001E54CB" w:rsidRPr="007A6F8D" w:rsidRDefault="001E54CB" w:rsidP="001E54CB">
      <w:pPr>
        <w:ind w:firstLine="720"/>
        <w:jc w:val="both"/>
        <w:rPr>
          <w:rFonts w:ascii="Georgia" w:hAnsi="Georgia"/>
          <w:sz w:val="32"/>
        </w:rPr>
      </w:pPr>
      <w:r w:rsidRPr="007A6F8D">
        <w:rPr>
          <w:rFonts w:ascii="Georgia" w:hAnsi="Georgia"/>
          <w:sz w:val="32"/>
        </w:rPr>
        <w:t>— A son aise. S</w:t>
      </w:r>
      <w:r>
        <w:rPr>
          <w:rFonts w:ascii="Georgia" w:hAnsi="Georgia"/>
          <w:sz w:val="32"/>
        </w:rPr>
        <w:t>’</w:t>
      </w:r>
      <w:r w:rsidRPr="007A6F8D">
        <w:rPr>
          <w:rFonts w:ascii="Georgia" w:hAnsi="Georgia"/>
          <w:sz w:val="32"/>
        </w:rPr>
        <w:t>il n</w:t>
      </w:r>
      <w:r>
        <w:rPr>
          <w:rFonts w:ascii="Georgia" w:hAnsi="Georgia"/>
          <w:sz w:val="32"/>
        </w:rPr>
        <w:t>’</w:t>
      </w:r>
      <w:r w:rsidRPr="007A6F8D">
        <w:rPr>
          <w:rFonts w:ascii="Georgia" w:hAnsi="Georgia"/>
          <w:sz w:val="32"/>
        </w:rPr>
        <w:t>est d</w:t>
      </w:r>
      <w:r>
        <w:rPr>
          <w:rFonts w:ascii="Georgia" w:hAnsi="Georgia"/>
          <w:sz w:val="32"/>
        </w:rPr>
        <w:t>’</w:t>
      </w:r>
      <w:r w:rsidRPr="007A6F8D">
        <w:rPr>
          <w:rFonts w:ascii="Georgia" w:hAnsi="Georgia"/>
          <w:sz w:val="32"/>
        </w:rPr>
        <w:t xml:space="preserve">urgence pris en main, son fils nous </w:t>
      </w:r>
      <w:r w:rsidR="009D334F" w:rsidRPr="007A6F8D">
        <w:rPr>
          <w:rFonts w:ascii="Georgia" w:hAnsi="Georgia"/>
          <w:sz w:val="32"/>
        </w:rPr>
        <w:t>précipitera</w:t>
      </w:r>
      <w:r w:rsidRPr="007A6F8D">
        <w:rPr>
          <w:rFonts w:ascii="Georgia" w:hAnsi="Georgia"/>
          <w:sz w:val="32"/>
        </w:rPr>
        <w:t xml:space="preserve"> tous dans l</w:t>
      </w:r>
      <w:r>
        <w:rPr>
          <w:rFonts w:ascii="Georgia" w:hAnsi="Georgia"/>
          <w:sz w:val="32"/>
        </w:rPr>
        <w:t>’</w:t>
      </w:r>
      <w:r w:rsidRPr="007A6F8D">
        <w:rPr>
          <w:rFonts w:ascii="Georgia" w:hAnsi="Georgia"/>
          <w:sz w:val="32"/>
        </w:rPr>
        <w:t>abîme. Avec la bénédiction de ces chenapans du Conseil : notre ami Petyr, le vénérable Grand Mestre et ce mirifique écouillé de Varys. Quels diables de conseils donnent-ils à Joffrey pour qu</w:t>
      </w:r>
      <w:r>
        <w:rPr>
          <w:rFonts w:ascii="Georgia" w:hAnsi="Georgia"/>
          <w:sz w:val="32"/>
        </w:rPr>
        <w:t>’</w:t>
      </w:r>
      <w:r w:rsidRPr="007A6F8D">
        <w:rPr>
          <w:rFonts w:ascii="Georgia" w:hAnsi="Georgia"/>
          <w:sz w:val="32"/>
        </w:rPr>
        <w:t>il gambade ainsi d</w:t>
      </w:r>
      <w:r>
        <w:rPr>
          <w:rFonts w:ascii="Georgia" w:hAnsi="Georgia"/>
          <w:sz w:val="32"/>
        </w:rPr>
        <w:t>’</w:t>
      </w:r>
      <w:r w:rsidRPr="007A6F8D">
        <w:rPr>
          <w:rFonts w:ascii="Georgia" w:hAnsi="Georgia"/>
          <w:sz w:val="32"/>
        </w:rPr>
        <w:t xml:space="preserve">extravagance en extravagance ? Qui a pu lui souffler celle de lordifier ce rustre de Janos Slynt ? Il a eu un </w:t>
      </w:r>
      <w:r w:rsidRPr="007A6F8D">
        <w:rPr>
          <w:rFonts w:ascii="Georgia" w:hAnsi="Georgia"/>
          <w:i/>
          <w:sz w:val="32"/>
        </w:rPr>
        <w:t>maquignon</w:t>
      </w:r>
      <w:r w:rsidRPr="007A6F8D">
        <w:rPr>
          <w:rFonts w:ascii="Georgia" w:hAnsi="Georgia"/>
          <w:sz w:val="32"/>
        </w:rPr>
        <w:t xml:space="preserve"> pour père, et on nous le fieffe de Harrenhal..., de</w:t>
      </w:r>
      <w:r w:rsidR="009D334F">
        <w:rPr>
          <w:rFonts w:ascii="Georgia" w:hAnsi="Georgia"/>
          <w:i/>
          <w:sz w:val="32"/>
        </w:rPr>
        <w:t xml:space="preserve"> Har</w:t>
      </w:r>
      <w:r w:rsidRPr="007A6F8D">
        <w:rPr>
          <w:rFonts w:ascii="Georgia" w:hAnsi="Georgia"/>
          <w:i/>
          <w:sz w:val="32"/>
        </w:rPr>
        <w:t>renhal</w:t>
      </w:r>
      <w:r w:rsidRPr="007A6F8D">
        <w:rPr>
          <w:rFonts w:ascii="Georgia" w:hAnsi="Georgia"/>
          <w:sz w:val="32"/>
        </w:rPr>
        <w:t xml:space="preserve">, où </w:t>
      </w:r>
      <w:r w:rsidRPr="007A6F8D">
        <w:rPr>
          <w:rFonts w:ascii="Georgia" w:hAnsi="Georgia"/>
          <w:sz w:val="32"/>
        </w:rPr>
        <w:lastRenderedPageBreak/>
        <w:t>trônaient des rois. Jamais il n</w:t>
      </w:r>
      <w:r>
        <w:rPr>
          <w:rFonts w:ascii="Georgia" w:hAnsi="Georgia"/>
          <w:sz w:val="32"/>
        </w:rPr>
        <w:t>’</w:t>
      </w:r>
      <w:r w:rsidRPr="007A6F8D">
        <w:rPr>
          <w:rFonts w:ascii="Georgia" w:hAnsi="Georgia"/>
          <w:sz w:val="32"/>
        </w:rPr>
        <w:t>y foutra les pieds, si j</w:t>
      </w:r>
      <w:r>
        <w:rPr>
          <w:rFonts w:ascii="Georgia" w:hAnsi="Georgia"/>
          <w:sz w:val="32"/>
        </w:rPr>
        <w:t>’</w:t>
      </w:r>
      <w:r w:rsidRPr="007A6F8D">
        <w:rPr>
          <w:rFonts w:ascii="Georgia" w:hAnsi="Georgia"/>
          <w:sz w:val="32"/>
        </w:rPr>
        <w:t>ai voix au chapitre. Une lance en sang qu</w:t>
      </w:r>
      <w:r>
        <w:rPr>
          <w:rFonts w:ascii="Georgia" w:hAnsi="Georgia"/>
          <w:sz w:val="32"/>
        </w:rPr>
        <w:t>’</w:t>
      </w:r>
      <w:r w:rsidRPr="007A6F8D">
        <w:rPr>
          <w:rFonts w:ascii="Georgia" w:hAnsi="Georgia"/>
          <w:sz w:val="32"/>
        </w:rPr>
        <w:t>il s</w:t>
      </w:r>
      <w:r>
        <w:rPr>
          <w:rFonts w:ascii="Georgia" w:hAnsi="Georgia"/>
          <w:sz w:val="32"/>
        </w:rPr>
        <w:t>’</w:t>
      </w:r>
      <w:r w:rsidRPr="007A6F8D">
        <w:rPr>
          <w:rFonts w:ascii="Georgia" w:hAnsi="Georgia"/>
          <w:sz w:val="32"/>
        </w:rPr>
        <w:t xml:space="preserve">est, paraît-il, arrogée pour </w:t>
      </w:r>
      <w:r w:rsidR="009D334F" w:rsidRPr="007A6F8D">
        <w:rPr>
          <w:rFonts w:ascii="Georgia" w:hAnsi="Georgia"/>
          <w:sz w:val="32"/>
        </w:rPr>
        <w:t>blason</w:t>
      </w:r>
      <w:r w:rsidRPr="007A6F8D">
        <w:rPr>
          <w:rFonts w:ascii="Georgia" w:hAnsi="Georgia"/>
          <w:sz w:val="32"/>
        </w:rPr>
        <w:t>. Mieux fait, selon moi, de choisir un fendoir saignant. » Pas une seconde il n</w:t>
      </w:r>
      <w:r>
        <w:rPr>
          <w:rFonts w:ascii="Georgia" w:hAnsi="Georgia"/>
          <w:sz w:val="32"/>
        </w:rPr>
        <w:t>’</w:t>
      </w:r>
      <w:r w:rsidRPr="007A6F8D">
        <w:rPr>
          <w:rFonts w:ascii="Georgia" w:hAnsi="Georgia"/>
          <w:sz w:val="32"/>
        </w:rPr>
        <w:t>avait haussé le ton, mais l</w:t>
      </w:r>
      <w:r>
        <w:rPr>
          <w:rFonts w:ascii="Georgia" w:hAnsi="Georgia"/>
          <w:sz w:val="32"/>
        </w:rPr>
        <w:t>’</w:t>
      </w:r>
      <w:r w:rsidRPr="007A6F8D">
        <w:rPr>
          <w:rFonts w:ascii="Georgia" w:hAnsi="Georgia"/>
          <w:sz w:val="32"/>
        </w:rPr>
        <w:t>or de ses yeux flambait de fureur. « Et congédier Selmy, n</w:t>
      </w:r>
      <w:r>
        <w:rPr>
          <w:rFonts w:ascii="Georgia" w:hAnsi="Georgia"/>
          <w:sz w:val="32"/>
        </w:rPr>
        <w:t>’</w:t>
      </w:r>
      <w:r w:rsidRPr="007A6F8D">
        <w:rPr>
          <w:rFonts w:ascii="Georgia" w:hAnsi="Georgia"/>
          <w:sz w:val="32"/>
        </w:rPr>
        <w:t>était-ce pas insensé ? Vieux, soit, mais le prestige que conserve dans le royaume le nom de Barristan le Hardi ? L</w:t>
      </w:r>
      <w:r>
        <w:rPr>
          <w:rFonts w:ascii="Georgia" w:hAnsi="Georgia"/>
          <w:sz w:val="32"/>
        </w:rPr>
        <w:t>’</w:t>
      </w:r>
      <w:r w:rsidRPr="007A6F8D">
        <w:rPr>
          <w:rFonts w:ascii="Georgia" w:hAnsi="Georgia"/>
          <w:sz w:val="32"/>
        </w:rPr>
        <w:t>honneur en a rejailli sur tous ceux qu</w:t>
      </w:r>
      <w:r>
        <w:rPr>
          <w:rFonts w:ascii="Georgia" w:hAnsi="Georgia"/>
          <w:sz w:val="32"/>
        </w:rPr>
        <w:t>’</w:t>
      </w:r>
      <w:r w:rsidRPr="007A6F8D">
        <w:rPr>
          <w:rFonts w:ascii="Georgia" w:hAnsi="Georgia"/>
          <w:sz w:val="32"/>
        </w:rPr>
        <w:t>il servait. S</w:t>
      </w:r>
      <w:r>
        <w:rPr>
          <w:rFonts w:ascii="Georgia" w:hAnsi="Georgia"/>
          <w:sz w:val="32"/>
        </w:rPr>
        <w:t>’</w:t>
      </w:r>
      <w:r w:rsidRPr="007A6F8D">
        <w:rPr>
          <w:rFonts w:ascii="Georgia" w:hAnsi="Georgia"/>
          <w:sz w:val="32"/>
        </w:rPr>
        <w:t>en peut-il dire autant du Limier ? Son chien, on lui refile des os sous la table, on ne l</w:t>
      </w:r>
      <w:r>
        <w:rPr>
          <w:rFonts w:ascii="Georgia" w:hAnsi="Georgia"/>
          <w:sz w:val="32"/>
        </w:rPr>
        <w:t>’</w:t>
      </w:r>
      <w:r w:rsidRPr="007A6F8D">
        <w:rPr>
          <w:rFonts w:ascii="Georgia" w:hAnsi="Georgia"/>
          <w:sz w:val="32"/>
        </w:rPr>
        <w:t>assied pas près de soi au haut bout. » Il brandit l</w:t>
      </w:r>
      <w:r>
        <w:rPr>
          <w:rFonts w:ascii="Georgia" w:hAnsi="Georgia"/>
          <w:sz w:val="32"/>
        </w:rPr>
        <w:t>’</w:t>
      </w:r>
      <w:r w:rsidRPr="007A6F8D">
        <w:rPr>
          <w:rFonts w:ascii="Georgia" w:hAnsi="Georgia"/>
          <w:sz w:val="32"/>
        </w:rPr>
        <w:t xml:space="preserve">index sous le nez de Tyrion. « Puisque Cersei se révèle incapable de plier le môme, à toi de le faire. Et si ces fichus conseillers cherchent à </w:t>
      </w:r>
      <w:r w:rsidR="009D334F">
        <w:rPr>
          <w:rFonts w:ascii="Georgia" w:hAnsi="Georgia"/>
          <w:sz w:val="32"/>
        </w:rPr>
        <w:t>n</w:t>
      </w:r>
      <w:r w:rsidRPr="007A6F8D">
        <w:rPr>
          <w:rFonts w:ascii="Georgia" w:hAnsi="Georgia"/>
          <w:sz w:val="32"/>
        </w:rPr>
        <w:t>ous ber</w:t>
      </w:r>
      <w:r w:rsidRPr="007A6F8D">
        <w:rPr>
          <w:rFonts w:ascii="Georgia" w:hAnsi="Georgia"/>
          <w:sz w:val="32"/>
        </w:rPr>
        <w:softHyphen/>
        <w:t>ner... »</w:t>
      </w:r>
    </w:p>
    <w:p w:rsidR="001E54CB" w:rsidRPr="007A6F8D" w:rsidRDefault="001E54CB" w:rsidP="001E54CB">
      <w:pPr>
        <w:ind w:firstLine="720"/>
        <w:jc w:val="both"/>
        <w:rPr>
          <w:rFonts w:ascii="Georgia" w:hAnsi="Georgia"/>
          <w:sz w:val="32"/>
        </w:rPr>
      </w:pPr>
      <w:r w:rsidRPr="007A6F8D">
        <w:rPr>
          <w:rFonts w:ascii="Georgia" w:hAnsi="Georgia"/>
          <w:sz w:val="32"/>
        </w:rPr>
        <w:t>Tyrion connaissait la chanson. « Piques, soupira-t-il. Têtes. Créneaux.</w:t>
      </w:r>
    </w:p>
    <w:p w:rsidR="001E54CB" w:rsidRPr="007A6F8D" w:rsidRDefault="001E54CB" w:rsidP="001E54CB">
      <w:pPr>
        <w:ind w:firstLine="720"/>
        <w:jc w:val="both"/>
        <w:rPr>
          <w:rFonts w:ascii="Georgia" w:hAnsi="Georgia"/>
          <w:sz w:val="32"/>
        </w:rPr>
      </w:pPr>
      <w:r w:rsidRPr="007A6F8D">
        <w:rPr>
          <w:rFonts w:ascii="Georgia" w:hAnsi="Georgia"/>
          <w:sz w:val="32"/>
        </w:rPr>
        <w:t>— Voilà. Tu as tout de même retenu quelques-unes de mes leçons.</w:t>
      </w:r>
    </w:p>
    <w:p w:rsidR="001E54CB" w:rsidRPr="007A6F8D" w:rsidRDefault="001E54CB" w:rsidP="001E54CB">
      <w:pPr>
        <w:ind w:firstLine="720"/>
        <w:jc w:val="both"/>
        <w:rPr>
          <w:rFonts w:ascii="Georgia" w:hAnsi="Georgia"/>
          <w:sz w:val="32"/>
        </w:rPr>
      </w:pPr>
      <w:r w:rsidRPr="007A6F8D">
        <w:rPr>
          <w:rFonts w:ascii="Georgia" w:hAnsi="Georgia"/>
          <w:sz w:val="32"/>
        </w:rPr>
        <w:t>— Plus que vous ne vous figurez, Père », répliqua-t-il d</w:t>
      </w:r>
      <w:r>
        <w:rPr>
          <w:rFonts w:ascii="Georgia" w:hAnsi="Georgia"/>
          <w:sz w:val="32"/>
        </w:rPr>
        <w:t>’</w:t>
      </w:r>
      <w:r w:rsidRPr="007A6F8D">
        <w:rPr>
          <w:rFonts w:ascii="Georgia" w:hAnsi="Georgia"/>
          <w:sz w:val="32"/>
        </w:rPr>
        <w:t xml:space="preserve">un ton </w:t>
      </w:r>
      <w:r w:rsidR="009D334F" w:rsidRPr="007A6F8D">
        <w:rPr>
          <w:rFonts w:ascii="Georgia" w:hAnsi="Georgia"/>
          <w:sz w:val="32"/>
        </w:rPr>
        <w:t>paisible</w:t>
      </w:r>
      <w:r w:rsidRPr="007A6F8D">
        <w:rPr>
          <w:rFonts w:ascii="Georgia" w:hAnsi="Georgia"/>
          <w:sz w:val="32"/>
        </w:rPr>
        <w:t>. Il acheva son vin, reposa la coupe, songeur. Plus satisfait, dans un sens, qu</w:t>
      </w:r>
      <w:r>
        <w:rPr>
          <w:rFonts w:ascii="Georgia" w:hAnsi="Georgia"/>
          <w:sz w:val="32"/>
        </w:rPr>
        <w:t>’</w:t>
      </w:r>
      <w:r w:rsidRPr="007A6F8D">
        <w:rPr>
          <w:rFonts w:ascii="Georgia" w:hAnsi="Georgia"/>
          <w:sz w:val="32"/>
        </w:rPr>
        <w:t>il n</w:t>
      </w:r>
      <w:r>
        <w:rPr>
          <w:rFonts w:ascii="Georgia" w:hAnsi="Georgia"/>
          <w:sz w:val="32"/>
        </w:rPr>
        <w:t>’</w:t>
      </w:r>
      <w:r w:rsidRPr="007A6F8D">
        <w:rPr>
          <w:rFonts w:ascii="Georgia" w:hAnsi="Georgia"/>
          <w:sz w:val="32"/>
        </w:rPr>
        <w:t>avait cure de l</w:t>
      </w:r>
      <w:r>
        <w:rPr>
          <w:rFonts w:ascii="Georgia" w:hAnsi="Georgia"/>
          <w:sz w:val="32"/>
        </w:rPr>
        <w:t>’</w:t>
      </w:r>
      <w:r w:rsidRPr="007A6F8D">
        <w:rPr>
          <w:rFonts w:ascii="Georgia" w:hAnsi="Georgia"/>
          <w:sz w:val="32"/>
        </w:rPr>
        <w:t>admettre. Trop hanté, dans l</w:t>
      </w:r>
      <w:r>
        <w:rPr>
          <w:rFonts w:ascii="Georgia" w:hAnsi="Georgia"/>
          <w:sz w:val="32"/>
        </w:rPr>
        <w:t>’</w:t>
      </w:r>
      <w:r w:rsidRPr="007A6F8D">
        <w:rPr>
          <w:rFonts w:ascii="Georgia" w:hAnsi="Georgia"/>
          <w:sz w:val="32"/>
        </w:rPr>
        <w:t>autre, par le souvenir de la bataille en amont pour ne pas se demander si cette nouvelle mission ne consistait pas à tenir à nouveau la gauche. « Pourquoi moi ? s</w:t>
      </w:r>
      <w:r>
        <w:rPr>
          <w:rFonts w:ascii="Georgia" w:hAnsi="Georgia"/>
          <w:sz w:val="32"/>
        </w:rPr>
        <w:t>’</w:t>
      </w:r>
      <w:r w:rsidRPr="007A6F8D">
        <w:rPr>
          <w:rFonts w:ascii="Georgia" w:hAnsi="Georgia"/>
          <w:sz w:val="32"/>
        </w:rPr>
        <w:t>enquit-il d</w:t>
      </w:r>
      <w:r>
        <w:rPr>
          <w:rFonts w:ascii="Georgia" w:hAnsi="Georgia"/>
          <w:sz w:val="32"/>
        </w:rPr>
        <w:t>’</w:t>
      </w:r>
      <w:r w:rsidRPr="007A6F8D">
        <w:rPr>
          <w:rFonts w:ascii="Georgia" w:hAnsi="Georgia"/>
          <w:sz w:val="32"/>
        </w:rPr>
        <w:t>un petit air penché. Pourquoi pas mon oncle ? Pourquoi pas ser Addam, ou ser Flement, ou lord Serrett ? Pourquoi pas quelqu</w:t>
      </w:r>
      <w:r>
        <w:rPr>
          <w:rFonts w:ascii="Georgia" w:hAnsi="Georgia"/>
          <w:sz w:val="32"/>
        </w:rPr>
        <w:t>’</w:t>
      </w:r>
      <w:r w:rsidRPr="007A6F8D">
        <w:rPr>
          <w:rFonts w:ascii="Georgia" w:hAnsi="Georgia"/>
          <w:sz w:val="32"/>
        </w:rPr>
        <w:t>un de plus...</w:t>
      </w:r>
      <w:r w:rsidRPr="007A6F8D">
        <w:rPr>
          <w:rFonts w:ascii="Georgia" w:hAnsi="Georgia"/>
          <w:i/>
          <w:sz w:val="32"/>
        </w:rPr>
        <w:t xml:space="preserve"> grand ? »</w:t>
      </w:r>
    </w:p>
    <w:p w:rsidR="001E54CB" w:rsidRPr="007A6F8D" w:rsidRDefault="001E54CB" w:rsidP="001E54CB">
      <w:pPr>
        <w:ind w:firstLine="720"/>
        <w:jc w:val="both"/>
        <w:rPr>
          <w:rFonts w:ascii="Georgia" w:hAnsi="Georgia"/>
          <w:sz w:val="32"/>
        </w:rPr>
      </w:pPr>
      <w:r w:rsidRPr="007A6F8D">
        <w:rPr>
          <w:rFonts w:ascii="Georgia" w:hAnsi="Georgia"/>
          <w:sz w:val="32"/>
        </w:rPr>
        <w:t>Lord Tywin se leva sèchement. « Tu es mon fils. »</w:t>
      </w:r>
    </w:p>
    <w:p w:rsidR="001E54CB" w:rsidRPr="007A6F8D" w:rsidRDefault="001E54CB" w:rsidP="001E54CB">
      <w:pPr>
        <w:ind w:firstLine="720"/>
        <w:jc w:val="both"/>
        <w:rPr>
          <w:rFonts w:ascii="Georgia" w:hAnsi="Georgia"/>
          <w:sz w:val="32"/>
        </w:rPr>
      </w:pPr>
      <w:r w:rsidRPr="007A6F8D">
        <w:rPr>
          <w:rFonts w:ascii="Georgia" w:hAnsi="Georgia"/>
          <w:sz w:val="32"/>
        </w:rPr>
        <w:t>Ce fut une illumination.</w:t>
      </w:r>
      <w:r w:rsidRPr="007A6F8D">
        <w:rPr>
          <w:rFonts w:ascii="Georgia" w:hAnsi="Georgia"/>
          <w:i/>
          <w:sz w:val="32"/>
        </w:rPr>
        <w:t xml:space="preserve"> Ah... !</w:t>
      </w:r>
      <w:r w:rsidRPr="007A6F8D">
        <w:rPr>
          <w:rFonts w:ascii="Georgia" w:hAnsi="Georgia"/>
          <w:sz w:val="32"/>
        </w:rPr>
        <w:t xml:space="preserve"> songea Tyrion,</w:t>
      </w:r>
      <w:r w:rsidRPr="007A6F8D">
        <w:rPr>
          <w:rFonts w:ascii="Georgia" w:hAnsi="Georgia"/>
          <w:i/>
          <w:sz w:val="32"/>
        </w:rPr>
        <w:t xml:space="preserve"> tu le considères comme foutu. Espèce de salopard. Maintenant que Jaime est à tes yeux autant dire mort, tu n</w:t>
      </w:r>
      <w:r>
        <w:rPr>
          <w:rFonts w:ascii="Georgia" w:hAnsi="Georgia"/>
          <w:i/>
          <w:sz w:val="32"/>
        </w:rPr>
        <w:t>’</w:t>
      </w:r>
      <w:r w:rsidRPr="007A6F8D">
        <w:rPr>
          <w:rFonts w:ascii="Georgia" w:hAnsi="Georgia"/>
          <w:i/>
          <w:sz w:val="32"/>
        </w:rPr>
        <w:t>as plus que moi...</w:t>
      </w:r>
      <w:r w:rsidRPr="007A6F8D">
        <w:rPr>
          <w:rFonts w:ascii="Georgia" w:hAnsi="Georgia"/>
          <w:sz w:val="32"/>
        </w:rPr>
        <w:t xml:space="preserve"> L</w:t>
      </w:r>
      <w:r>
        <w:rPr>
          <w:rFonts w:ascii="Georgia" w:hAnsi="Georgia"/>
          <w:sz w:val="32"/>
        </w:rPr>
        <w:t>’</w:t>
      </w:r>
      <w:r w:rsidRPr="007A6F8D">
        <w:rPr>
          <w:rFonts w:ascii="Georgia" w:hAnsi="Georgia"/>
          <w:sz w:val="32"/>
        </w:rPr>
        <w:t>envie le tenaillait de le gifler, de lui cracher à la figure, de tirer son poignard et de lui arracher le cœur pour voir, pour voir s</w:t>
      </w:r>
      <w:r>
        <w:rPr>
          <w:rFonts w:ascii="Georgia" w:hAnsi="Georgia"/>
          <w:sz w:val="32"/>
        </w:rPr>
        <w:t>’</w:t>
      </w:r>
      <w:r w:rsidRPr="007A6F8D">
        <w:rPr>
          <w:rFonts w:ascii="Georgia" w:hAnsi="Georgia"/>
          <w:sz w:val="32"/>
        </w:rPr>
        <w:t>il était vraiment fait, comme l</w:t>
      </w:r>
      <w:r>
        <w:rPr>
          <w:rFonts w:ascii="Georgia" w:hAnsi="Georgia"/>
          <w:sz w:val="32"/>
        </w:rPr>
        <w:t>’</w:t>
      </w:r>
      <w:r w:rsidRPr="007A6F8D">
        <w:rPr>
          <w:rFonts w:ascii="Georgia" w:hAnsi="Georgia"/>
          <w:sz w:val="32"/>
        </w:rPr>
        <w:t>assuraient les petites gens, de vieil or massif. Il se contenta de ne pas bouger, de ne pas moufter, de ne rien trahir de ses sentiments.</w:t>
      </w:r>
    </w:p>
    <w:p w:rsidR="001E54CB" w:rsidRPr="007A6F8D" w:rsidRDefault="001E54CB" w:rsidP="001E54CB">
      <w:pPr>
        <w:ind w:firstLine="720"/>
        <w:jc w:val="both"/>
        <w:rPr>
          <w:rFonts w:ascii="Georgia" w:hAnsi="Georgia"/>
          <w:sz w:val="32"/>
        </w:rPr>
      </w:pPr>
      <w:r w:rsidRPr="007A6F8D">
        <w:rPr>
          <w:rFonts w:ascii="Georgia" w:hAnsi="Georgia"/>
          <w:sz w:val="32"/>
        </w:rPr>
        <w:t>Comme lord Tywin se dirigeait vers la sortie, les débris épars de la coupe crissèrent sous ses talons. « Un dernier détail. » Il se tenait déjà sur le seuil. « Tu n</w:t>
      </w:r>
      <w:r>
        <w:rPr>
          <w:rFonts w:ascii="Georgia" w:hAnsi="Georgia"/>
          <w:sz w:val="32"/>
        </w:rPr>
        <w:t>’</w:t>
      </w:r>
      <w:r w:rsidRPr="007A6F8D">
        <w:rPr>
          <w:rFonts w:ascii="Georgia" w:hAnsi="Georgia"/>
          <w:sz w:val="32"/>
        </w:rPr>
        <w:t>emmènes pas ta pute à la Cour. »</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Tyrion demeura figé à sa place bien après que son père se fut éclipsé. Puis il finit par regagner le nid douillet de sa soupente, en haut, sous la cloche. Tout bas qu</w:t>
      </w:r>
      <w:r>
        <w:rPr>
          <w:rFonts w:ascii="Georgia" w:hAnsi="Georgia"/>
          <w:sz w:val="32"/>
        </w:rPr>
        <w:t>’</w:t>
      </w:r>
      <w:r w:rsidRPr="007A6F8D">
        <w:rPr>
          <w:rFonts w:ascii="Georgia" w:hAnsi="Georgia"/>
          <w:sz w:val="32"/>
        </w:rPr>
        <w:t xml:space="preserve">en était le plafond, mince </w:t>
      </w:r>
      <w:r w:rsidR="009D334F" w:rsidRPr="007A6F8D">
        <w:rPr>
          <w:rFonts w:ascii="Georgia" w:hAnsi="Georgia"/>
          <w:sz w:val="32"/>
        </w:rPr>
        <w:t>inconvénient</w:t>
      </w:r>
      <w:r w:rsidRPr="007A6F8D">
        <w:rPr>
          <w:rFonts w:ascii="Georgia" w:hAnsi="Georgia"/>
          <w:sz w:val="32"/>
        </w:rPr>
        <w:t xml:space="preserve"> pour un nain. De la lucarne s</w:t>
      </w:r>
      <w:r>
        <w:rPr>
          <w:rFonts w:ascii="Georgia" w:hAnsi="Georgia"/>
          <w:sz w:val="32"/>
        </w:rPr>
        <w:t>’</w:t>
      </w:r>
      <w:r w:rsidRPr="007A6F8D">
        <w:rPr>
          <w:rFonts w:ascii="Georgia" w:hAnsi="Georgia"/>
          <w:sz w:val="32"/>
        </w:rPr>
        <w:t xml:space="preserve">apercevait le gibet dressé dans la cour par son père. En bout de corde, animée par les soupirs </w:t>
      </w:r>
      <w:r w:rsidR="009D334F" w:rsidRPr="007A6F8D">
        <w:rPr>
          <w:rFonts w:ascii="Georgia" w:hAnsi="Georgia"/>
          <w:sz w:val="32"/>
        </w:rPr>
        <w:t>intermittents</w:t>
      </w:r>
      <w:r w:rsidRPr="007A6F8D">
        <w:rPr>
          <w:rFonts w:ascii="Georgia" w:hAnsi="Georgia"/>
          <w:sz w:val="32"/>
        </w:rPr>
        <w:t xml:space="preserve"> de la brise nocturne, virait lentement la dépouille de l</w:t>
      </w:r>
      <w:r>
        <w:rPr>
          <w:rFonts w:ascii="Georgia" w:hAnsi="Georgia"/>
          <w:sz w:val="32"/>
        </w:rPr>
        <w:t>’</w:t>
      </w:r>
      <w:r w:rsidR="009D334F" w:rsidRPr="007A6F8D">
        <w:rPr>
          <w:rFonts w:ascii="Georgia" w:hAnsi="Georgia"/>
          <w:sz w:val="32"/>
        </w:rPr>
        <w:t>aubergiste</w:t>
      </w:r>
      <w:r w:rsidRPr="007A6F8D">
        <w:rPr>
          <w:rFonts w:ascii="Georgia" w:hAnsi="Georgia"/>
          <w:sz w:val="32"/>
        </w:rPr>
        <w:t>. Aussi décharnée, désormais, parcheminée, ténue, déchiquetée que les espérances des Lannister.</w:t>
      </w:r>
    </w:p>
    <w:p w:rsidR="001E54CB" w:rsidRPr="007A6F8D" w:rsidRDefault="001E54CB" w:rsidP="001E54CB">
      <w:pPr>
        <w:ind w:firstLine="720"/>
        <w:jc w:val="both"/>
        <w:rPr>
          <w:rFonts w:ascii="Georgia" w:hAnsi="Georgia"/>
          <w:sz w:val="32"/>
        </w:rPr>
      </w:pPr>
      <w:r w:rsidRPr="007A6F8D">
        <w:rPr>
          <w:rFonts w:ascii="Georgia" w:hAnsi="Georgia"/>
          <w:sz w:val="32"/>
        </w:rPr>
        <w:t>Avec des murmures ensommeillés, Shae roula vers lui quand il se posa sur le bord du matelas de plumes. Il glissa ses doigts sous la couverture, les reploya en coupe sur un sein soyeux, et elle ouvrit les yeux. « M</w:t>
      </w:r>
      <w:r>
        <w:rPr>
          <w:rFonts w:ascii="Georgia" w:hAnsi="Georgia"/>
          <w:sz w:val="32"/>
        </w:rPr>
        <w:t>’</w:t>
      </w:r>
      <w:r w:rsidRPr="007A6F8D">
        <w:rPr>
          <w:rFonts w:ascii="Georgia" w:hAnsi="Georgia"/>
          <w:sz w:val="32"/>
        </w:rPr>
        <w:t>sire », dit-elle avec un sourire assoupi.</w:t>
      </w:r>
    </w:p>
    <w:p w:rsidR="009D334F" w:rsidRDefault="001E54CB" w:rsidP="009D334F">
      <w:pPr>
        <w:ind w:firstLine="720"/>
        <w:jc w:val="both"/>
        <w:rPr>
          <w:rFonts w:ascii="Georgia" w:hAnsi="Georgia"/>
          <w:sz w:val="32"/>
        </w:rPr>
      </w:pPr>
      <w:r w:rsidRPr="007A6F8D">
        <w:rPr>
          <w:rFonts w:ascii="Georgia" w:hAnsi="Georgia"/>
          <w:sz w:val="32"/>
        </w:rPr>
        <w:t>Quand il sentit s</w:t>
      </w:r>
      <w:r>
        <w:rPr>
          <w:rFonts w:ascii="Georgia" w:hAnsi="Georgia"/>
          <w:sz w:val="32"/>
        </w:rPr>
        <w:t>’</w:t>
      </w:r>
      <w:r w:rsidRPr="007A6F8D">
        <w:rPr>
          <w:rFonts w:ascii="Georgia" w:hAnsi="Georgia"/>
          <w:sz w:val="32"/>
        </w:rPr>
        <w:t>ériger le téton, Tyrion la baisa au front. « Je mijote, ma toute douce, murmura-t-il, de t</w:t>
      </w:r>
      <w:r>
        <w:rPr>
          <w:rFonts w:ascii="Georgia" w:hAnsi="Georgia"/>
          <w:sz w:val="32"/>
        </w:rPr>
        <w:t>’</w:t>
      </w:r>
      <w:r w:rsidRPr="007A6F8D">
        <w:rPr>
          <w:rFonts w:ascii="Georgia" w:hAnsi="Georgia"/>
          <w:sz w:val="32"/>
        </w:rPr>
        <w:t>emmener à Port-Réal. »</w:t>
      </w:r>
      <w:r w:rsidR="009D334F">
        <w:rPr>
          <w:rFonts w:ascii="Georgia" w:hAnsi="Georgia"/>
          <w:sz w:val="32"/>
        </w:rPr>
        <w:br w:type="page"/>
      </w:r>
    </w:p>
    <w:p w:rsidR="009D334F" w:rsidRDefault="009D334F" w:rsidP="009D334F">
      <w:pPr>
        <w:pStyle w:val="Corpsdutexte1"/>
        <w:tabs>
          <w:tab w:val="left" w:pos="566"/>
        </w:tabs>
        <w:spacing w:before="0" w:line="240" w:lineRule="auto"/>
        <w:ind w:right="40"/>
        <w:rPr>
          <w:rStyle w:val="Corpsdutexte12pt68"/>
          <w:rFonts w:ascii="Georgia" w:hAnsi="Georgia"/>
          <w:sz w:val="32"/>
          <w:szCs w:val="32"/>
        </w:rPr>
      </w:pPr>
    </w:p>
    <w:p w:rsidR="009D334F" w:rsidRDefault="009D334F" w:rsidP="009D334F">
      <w:pPr>
        <w:pStyle w:val="Corpsdutexte1"/>
        <w:tabs>
          <w:tab w:val="left" w:pos="566"/>
        </w:tabs>
        <w:spacing w:before="0" w:line="240" w:lineRule="auto"/>
        <w:ind w:right="40"/>
        <w:rPr>
          <w:rStyle w:val="Corpsdutexte12pt68"/>
          <w:rFonts w:ascii="Georgia" w:hAnsi="Georgia"/>
          <w:sz w:val="32"/>
          <w:szCs w:val="32"/>
        </w:rPr>
      </w:pPr>
    </w:p>
    <w:p w:rsidR="009D334F" w:rsidRPr="00FF615A" w:rsidRDefault="009D334F" w:rsidP="009D334F">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JON</w:t>
      </w:r>
    </w:p>
    <w:p w:rsidR="009D334F" w:rsidRDefault="009D334F" w:rsidP="009D334F">
      <w:pPr>
        <w:pStyle w:val="Corpsdutexte1"/>
        <w:tabs>
          <w:tab w:val="left" w:pos="566"/>
        </w:tabs>
        <w:spacing w:before="0" w:line="240" w:lineRule="auto"/>
        <w:ind w:right="40"/>
        <w:rPr>
          <w:rStyle w:val="Corpsdutexte12pt68"/>
          <w:rFonts w:ascii="Georgia" w:hAnsi="Georgia"/>
          <w:sz w:val="32"/>
          <w:szCs w:val="32"/>
        </w:rPr>
      </w:pPr>
    </w:p>
    <w:p w:rsidR="009D334F" w:rsidRDefault="009D334F" w:rsidP="009D334F">
      <w:pPr>
        <w:pStyle w:val="Corpsdutexte1"/>
        <w:tabs>
          <w:tab w:val="left" w:pos="566"/>
        </w:tabs>
        <w:spacing w:before="0" w:line="240" w:lineRule="auto"/>
        <w:ind w:right="40"/>
        <w:rPr>
          <w:rStyle w:val="Corpsdutexte12pt68"/>
          <w:rFonts w:ascii="Georgia" w:hAnsi="Georgia"/>
          <w:sz w:val="32"/>
          <w:szCs w:val="32"/>
        </w:rPr>
      </w:pPr>
    </w:p>
    <w:p w:rsidR="001E54CB" w:rsidRPr="007A6F8D" w:rsidRDefault="001E54CB" w:rsidP="001E54CB">
      <w:pPr>
        <w:ind w:firstLine="720"/>
        <w:jc w:val="both"/>
        <w:rPr>
          <w:rFonts w:ascii="Georgia" w:hAnsi="Georgia"/>
          <w:sz w:val="32"/>
        </w:rPr>
      </w:pPr>
      <w:r w:rsidRPr="007A6F8D">
        <w:rPr>
          <w:rFonts w:ascii="Georgia" w:hAnsi="Georgia"/>
          <w:sz w:val="32"/>
        </w:rPr>
        <w:t>La jument hennit tout bas quand il resserra la sangle. « Paix, ma belle », dit-il doucement en la flattant p</w:t>
      </w:r>
      <w:r w:rsidR="009D334F">
        <w:rPr>
          <w:rFonts w:ascii="Georgia" w:hAnsi="Georgia"/>
          <w:sz w:val="32"/>
        </w:rPr>
        <w:t>our la rassurer. La bise bruis</w:t>
      </w:r>
      <w:r w:rsidRPr="007A6F8D">
        <w:rPr>
          <w:rFonts w:ascii="Georgia" w:hAnsi="Georgia"/>
          <w:sz w:val="32"/>
        </w:rPr>
        <w:t>sait dans l</w:t>
      </w:r>
      <w:r>
        <w:rPr>
          <w:rFonts w:ascii="Georgia" w:hAnsi="Georgia"/>
          <w:sz w:val="32"/>
        </w:rPr>
        <w:t>’</w:t>
      </w:r>
      <w:r w:rsidRPr="007A6F8D">
        <w:rPr>
          <w:rFonts w:ascii="Georgia" w:hAnsi="Georgia"/>
          <w:sz w:val="32"/>
        </w:rPr>
        <w:t>écurie, lui soufflait au visage un froid de mort, mais il s</w:t>
      </w:r>
      <w:r>
        <w:rPr>
          <w:rFonts w:ascii="Georgia" w:hAnsi="Georgia"/>
          <w:sz w:val="32"/>
        </w:rPr>
        <w:t>’</w:t>
      </w:r>
      <w:r w:rsidRPr="007A6F8D">
        <w:rPr>
          <w:rFonts w:ascii="Georgia" w:hAnsi="Georgia"/>
          <w:sz w:val="32"/>
        </w:rPr>
        <w:t>en fichait. Ses doigts roidis par les cicatrices avaient beau lui compliquer la tâche, il n</w:t>
      </w:r>
      <w:r>
        <w:rPr>
          <w:rFonts w:ascii="Georgia" w:hAnsi="Georgia"/>
          <w:sz w:val="32"/>
        </w:rPr>
        <w:t>’</w:t>
      </w:r>
      <w:r w:rsidRPr="007A6F8D">
        <w:rPr>
          <w:rFonts w:ascii="Georgia" w:hAnsi="Georgia"/>
          <w:sz w:val="32"/>
        </w:rPr>
        <w:t>en arrima pas moins fermement son paquetage à l</w:t>
      </w:r>
      <w:r>
        <w:rPr>
          <w:rFonts w:ascii="Georgia" w:hAnsi="Georgia"/>
          <w:sz w:val="32"/>
        </w:rPr>
        <w:t>’</w:t>
      </w:r>
      <w:r w:rsidRPr="007A6F8D">
        <w:rPr>
          <w:rFonts w:ascii="Georgia" w:hAnsi="Georgia"/>
          <w:sz w:val="32"/>
        </w:rPr>
        <w:t>arçon. « Fantôme ? chuchota-t-il, ici. » Et le loup fut là, prunelles de braise.</w:t>
      </w:r>
    </w:p>
    <w:p w:rsidR="001E54CB" w:rsidRPr="007A6F8D" w:rsidRDefault="001E54CB" w:rsidP="001E54CB">
      <w:pPr>
        <w:ind w:firstLine="720"/>
        <w:jc w:val="both"/>
        <w:rPr>
          <w:rFonts w:ascii="Georgia" w:hAnsi="Georgia"/>
          <w:sz w:val="32"/>
        </w:rPr>
      </w:pPr>
      <w:r w:rsidRPr="007A6F8D">
        <w:rPr>
          <w:rFonts w:ascii="Georgia" w:hAnsi="Georgia"/>
          <w:sz w:val="32"/>
        </w:rPr>
        <w:t>« Jon, je t</w:t>
      </w:r>
      <w:r>
        <w:rPr>
          <w:rFonts w:ascii="Georgia" w:hAnsi="Georgia"/>
          <w:sz w:val="32"/>
        </w:rPr>
        <w:t>’</w:t>
      </w:r>
      <w:r w:rsidRPr="007A6F8D">
        <w:rPr>
          <w:rFonts w:ascii="Georgia" w:hAnsi="Georgia"/>
          <w:sz w:val="32"/>
        </w:rPr>
        <w:t>en prie. Il ne faut pas. Pas ça. »</w:t>
      </w:r>
    </w:p>
    <w:p w:rsidR="001E54CB" w:rsidRPr="007A6F8D" w:rsidRDefault="001E54CB" w:rsidP="001E54CB">
      <w:pPr>
        <w:ind w:firstLine="720"/>
        <w:jc w:val="both"/>
        <w:rPr>
          <w:rFonts w:ascii="Georgia" w:hAnsi="Georgia"/>
          <w:sz w:val="32"/>
        </w:rPr>
      </w:pPr>
      <w:r w:rsidRPr="007A6F8D">
        <w:rPr>
          <w:rFonts w:ascii="Georgia" w:hAnsi="Georgia"/>
          <w:sz w:val="32"/>
        </w:rPr>
        <w:t>Il se mit en selle, saisit les rênes et fit volter la bête face à la nuit. Samwell Tarly se dressait en travers du porche, avec sur l</w:t>
      </w:r>
      <w:r>
        <w:rPr>
          <w:rFonts w:ascii="Georgia" w:hAnsi="Georgia"/>
          <w:sz w:val="32"/>
        </w:rPr>
        <w:t>’</w:t>
      </w:r>
      <w:r w:rsidRPr="007A6F8D">
        <w:rPr>
          <w:rFonts w:ascii="Georgia" w:hAnsi="Georgia"/>
          <w:sz w:val="32"/>
        </w:rPr>
        <w:t>épaule une pleine lune qui épiait. Il y gagnait une ombre portée formidable, gigantesque et noire.</w:t>
      </w:r>
    </w:p>
    <w:p w:rsidR="001E54CB" w:rsidRPr="007A6F8D" w:rsidRDefault="001E54CB" w:rsidP="001E54CB">
      <w:pPr>
        <w:ind w:firstLine="720"/>
        <w:jc w:val="both"/>
        <w:rPr>
          <w:rFonts w:ascii="Georgia" w:hAnsi="Georgia"/>
          <w:sz w:val="32"/>
        </w:rPr>
      </w:pPr>
      <w:r w:rsidRPr="007A6F8D">
        <w:rPr>
          <w:rFonts w:ascii="Georgia" w:hAnsi="Georgia"/>
          <w:sz w:val="32"/>
        </w:rPr>
        <w:t>« Tire-toi de là, Sam.</w:t>
      </w:r>
    </w:p>
    <w:p w:rsidR="001E54CB" w:rsidRPr="007A6F8D" w:rsidRDefault="001E54CB" w:rsidP="001E54CB">
      <w:pPr>
        <w:ind w:firstLine="720"/>
        <w:jc w:val="both"/>
        <w:rPr>
          <w:rFonts w:ascii="Georgia" w:hAnsi="Georgia"/>
          <w:sz w:val="32"/>
        </w:rPr>
      </w:pPr>
      <w:r w:rsidRPr="007A6F8D">
        <w:rPr>
          <w:rFonts w:ascii="Georgia" w:hAnsi="Georgia"/>
          <w:sz w:val="32"/>
        </w:rPr>
        <w:t>— Tu ne</w:t>
      </w:r>
      <w:r w:rsidRPr="007A6F8D">
        <w:rPr>
          <w:rFonts w:ascii="Georgia" w:hAnsi="Georgia"/>
          <w:i/>
          <w:sz w:val="32"/>
        </w:rPr>
        <w:t xml:space="preserve"> peux</w:t>
      </w:r>
      <w:r w:rsidRPr="007A6F8D">
        <w:rPr>
          <w:rFonts w:ascii="Georgia" w:hAnsi="Georgia"/>
          <w:sz w:val="32"/>
        </w:rPr>
        <w:t xml:space="preserve"> pas faire ça, Jon. Je ne te laisserai pas faire ça.</w:t>
      </w:r>
    </w:p>
    <w:p w:rsidR="001E54CB" w:rsidRPr="007A6F8D" w:rsidRDefault="001E54CB" w:rsidP="001E54CB">
      <w:pPr>
        <w:ind w:firstLine="720"/>
        <w:jc w:val="both"/>
        <w:rPr>
          <w:rFonts w:ascii="Georgia" w:hAnsi="Georgia"/>
          <w:sz w:val="32"/>
        </w:rPr>
      </w:pPr>
      <w:r w:rsidRPr="007A6F8D">
        <w:rPr>
          <w:rFonts w:ascii="Georgia" w:hAnsi="Georgia"/>
          <w:sz w:val="32"/>
        </w:rPr>
        <w:t>— J</w:t>
      </w:r>
      <w:r>
        <w:rPr>
          <w:rFonts w:ascii="Georgia" w:hAnsi="Georgia"/>
          <w:sz w:val="32"/>
        </w:rPr>
        <w:t>’</w:t>
      </w:r>
      <w:r w:rsidRPr="007A6F8D">
        <w:rPr>
          <w:rFonts w:ascii="Georgia" w:hAnsi="Georgia"/>
          <w:sz w:val="32"/>
        </w:rPr>
        <w:t>aimerais mieux ne pas t</w:t>
      </w:r>
      <w:r>
        <w:rPr>
          <w:rFonts w:ascii="Georgia" w:hAnsi="Georgia"/>
          <w:sz w:val="32"/>
        </w:rPr>
        <w:t>’</w:t>
      </w:r>
      <w:r w:rsidRPr="007A6F8D">
        <w:rPr>
          <w:rFonts w:ascii="Georgia" w:hAnsi="Georgia"/>
          <w:sz w:val="32"/>
        </w:rPr>
        <w:t>amocher, Sam. Gare-toi, ou je te passe sur le corps.</w:t>
      </w:r>
    </w:p>
    <w:p w:rsidR="001E54CB" w:rsidRPr="007A6F8D" w:rsidRDefault="001E54CB" w:rsidP="001E54CB">
      <w:pPr>
        <w:ind w:firstLine="720"/>
        <w:jc w:val="both"/>
        <w:rPr>
          <w:rFonts w:ascii="Georgia" w:hAnsi="Georgia"/>
          <w:sz w:val="32"/>
        </w:rPr>
      </w:pPr>
      <w:r w:rsidRPr="007A6F8D">
        <w:rPr>
          <w:rFonts w:ascii="Georgia" w:hAnsi="Georgia"/>
          <w:sz w:val="32"/>
        </w:rPr>
        <w:t>— Tu n</w:t>
      </w:r>
      <w:r>
        <w:rPr>
          <w:rFonts w:ascii="Georgia" w:hAnsi="Georgia"/>
          <w:sz w:val="32"/>
        </w:rPr>
        <w:t>’</w:t>
      </w:r>
      <w:r w:rsidRPr="007A6F8D">
        <w:rPr>
          <w:rFonts w:ascii="Georgia" w:hAnsi="Georgia"/>
          <w:sz w:val="32"/>
        </w:rPr>
        <w:t>en feras rien. Il faut m</w:t>
      </w:r>
      <w:r>
        <w:rPr>
          <w:rFonts w:ascii="Georgia" w:hAnsi="Georgia"/>
          <w:sz w:val="32"/>
        </w:rPr>
        <w:t>’</w:t>
      </w:r>
      <w:r w:rsidRPr="007A6F8D">
        <w:rPr>
          <w:rFonts w:ascii="Georgia" w:hAnsi="Georgia"/>
          <w:sz w:val="32"/>
        </w:rPr>
        <w:t>écouter. S</w:t>
      </w:r>
      <w:r>
        <w:rPr>
          <w:rFonts w:ascii="Georgia" w:hAnsi="Georgia"/>
          <w:sz w:val="32"/>
        </w:rPr>
        <w:t>’</w:t>
      </w:r>
      <w:r w:rsidRPr="007A6F8D">
        <w:rPr>
          <w:rFonts w:ascii="Georgia" w:hAnsi="Georgia"/>
          <w:sz w:val="32"/>
        </w:rPr>
        <w:t>il te plaît... »</w:t>
      </w:r>
    </w:p>
    <w:p w:rsidR="001E54CB" w:rsidRPr="007A6F8D" w:rsidRDefault="001E54CB" w:rsidP="001E54CB">
      <w:pPr>
        <w:ind w:firstLine="720"/>
        <w:jc w:val="both"/>
        <w:rPr>
          <w:rFonts w:ascii="Georgia" w:hAnsi="Georgia"/>
          <w:sz w:val="32"/>
        </w:rPr>
      </w:pPr>
      <w:r w:rsidRPr="007A6F8D">
        <w:rPr>
          <w:rFonts w:ascii="Georgia" w:hAnsi="Georgia"/>
          <w:sz w:val="32"/>
        </w:rPr>
        <w:t>Jon enfonça les éperons, la jume</w:t>
      </w:r>
      <w:r w:rsidR="009D334F">
        <w:rPr>
          <w:rFonts w:ascii="Georgia" w:hAnsi="Georgia"/>
          <w:sz w:val="32"/>
        </w:rPr>
        <w:t>nt bondit vers la porte. Un ins</w:t>
      </w:r>
      <w:r w:rsidRPr="007A6F8D">
        <w:rPr>
          <w:rFonts w:ascii="Georgia" w:hAnsi="Georgia"/>
          <w:sz w:val="32"/>
        </w:rPr>
        <w:t>tant, Sam tint bon, la face aussi ronde et noire qu</w:t>
      </w:r>
      <w:r>
        <w:rPr>
          <w:rFonts w:ascii="Georgia" w:hAnsi="Georgia"/>
          <w:sz w:val="32"/>
        </w:rPr>
        <w:t>’</w:t>
      </w:r>
      <w:r w:rsidRPr="007A6F8D">
        <w:rPr>
          <w:rFonts w:ascii="Georgia" w:hAnsi="Georgia"/>
          <w:sz w:val="32"/>
        </w:rPr>
        <w:t>était blême et ronde celle de la lune derrière lui, la bouche béante en O de stupéfaction, mais, à la dernière seconde, alors qu</w:t>
      </w:r>
      <w:r>
        <w:rPr>
          <w:rFonts w:ascii="Georgia" w:hAnsi="Georgia"/>
          <w:sz w:val="32"/>
        </w:rPr>
        <w:t>’</w:t>
      </w:r>
      <w:r w:rsidRPr="007A6F8D">
        <w:rPr>
          <w:rFonts w:ascii="Georgia" w:hAnsi="Georgia"/>
          <w:sz w:val="32"/>
        </w:rPr>
        <w:t xml:space="preserve">ils étaient déjà </w:t>
      </w:r>
      <w:r w:rsidR="009D334F" w:rsidRPr="007A6F8D">
        <w:rPr>
          <w:rFonts w:ascii="Georgia" w:hAnsi="Georgia"/>
          <w:sz w:val="32"/>
        </w:rPr>
        <w:t>quasiment</w:t>
      </w:r>
      <w:r w:rsidRPr="007A6F8D">
        <w:rPr>
          <w:rFonts w:ascii="Georgia" w:hAnsi="Georgia"/>
          <w:sz w:val="32"/>
        </w:rPr>
        <w:t xml:space="preserve"> sur lui, sautilla de côté, comme l</w:t>
      </w:r>
      <w:r>
        <w:rPr>
          <w:rFonts w:ascii="Georgia" w:hAnsi="Georgia"/>
          <w:sz w:val="32"/>
        </w:rPr>
        <w:t>’</w:t>
      </w:r>
      <w:r w:rsidRPr="007A6F8D">
        <w:rPr>
          <w:rFonts w:ascii="Georgia" w:hAnsi="Georgia"/>
          <w:sz w:val="32"/>
        </w:rPr>
        <w:t xml:space="preserve">avait escompté Jon, </w:t>
      </w:r>
      <w:r w:rsidR="009D334F" w:rsidRPr="007A6F8D">
        <w:rPr>
          <w:rFonts w:ascii="Georgia" w:hAnsi="Georgia"/>
          <w:sz w:val="32"/>
        </w:rPr>
        <w:t>trébucha</w:t>
      </w:r>
      <w:r w:rsidRPr="007A6F8D">
        <w:rPr>
          <w:rFonts w:ascii="Georgia" w:hAnsi="Georgia"/>
          <w:sz w:val="32"/>
        </w:rPr>
        <w:t>, tomba, la jument s</w:t>
      </w:r>
      <w:r>
        <w:rPr>
          <w:rFonts w:ascii="Georgia" w:hAnsi="Georgia"/>
          <w:sz w:val="32"/>
        </w:rPr>
        <w:t>’</w:t>
      </w:r>
      <w:r w:rsidRPr="007A6F8D">
        <w:rPr>
          <w:rFonts w:ascii="Georgia" w:hAnsi="Georgia"/>
          <w:sz w:val="32"/>
        </w:rPr>
        <w:t>enleva par-dessus l</w:t>
      </w:r>
      <w:r>
        <w:rPr>
          <w:rFonts w:ascii="Georgia" w:hAnsi="Georgia"/>
          <w:sz w:val="32"/>
        </w:rPr>
        <w:t>’</w:t>
      </w:r>
      <w:r w:rsidRPr="007A6F8D">
        <w:rPr>
          <w:rFonts w:ascii="Georgia" w:hAnsi="Georgia"/>
          <w:sz w:val="32"/>
        </w:rPr>
        <w:t>obstacle, et la nuit, droit devant, l</w:t>
      </w:r>
      <w:r>
        <w:rPr>
          <w:rFonts w:ascii="Georgia" w:hAnsi="Georgia"/>
          <w:sz w:val="32"/>
        </w:rPr>
        <w:t>’</w:t>
      </w:r>
      <w:r w:rsidRPr="007A6F8D">
        <w:rPr>
          <w:rFonts w:ascii="Georgia" w:hAnsi="Georgia"/>
          <w:sz w:val="32"/>
        </w:rPr>
        <w:t>engloutit.</w:t>
      </w:r>
    </w:p>
    <w:p w:rsidR="001E54CB" w:rsidRPr="007A6F8D" w:rsidRDefault="001E54CB" w:rsidP="001E54CB">
      <w:pPr>
        <w:ind w:firstLine="720"/>
        <w:jc w:val="both"/>
        <w:rPr>
          <w:rFonts w:ascii="Georgia" w:hAnsi="Georgia"/>
          <w:sz w:val="32"/>
        </w:rPr>
      </w:pPr>
      <w:r w:rsidRPr="007A6F8D">
        <w:rPr>
          <w:rFonts w:ascii="Georgia" w:hAnsi="Georgia"/>
          <w:sz w:val="32"/>
        </w:rPr>
        <w:t>Jon releva le capuchon de son gros manteau et lâcha la bride</w:t>
      </w:r>
      <w:r w:rsidR="009D334F">
        <w:rPr>
          <w:rFonts w:ascii="Georgia" w:hAnsi="Georgia"/>
          <w:sz w:val="32"/>
        </w:rPr>
        <w:t>.</w:t>
      </w:r>
      <w:r w:rsidRPr="007A6F8D">
        <w:rPr>
          <w:rFonts w:ascii="Georgia" w:hAnsi="Georgia"/>
          <w:sz w:val="32"/>
        </w:rPr>
        <w:t xml:space="preserve"> Châteaunoir reposait dans le plus grand silence quand il en sortit, Fantôme courant sur son flanc. Derrière, bien sûr, des hommes veillaient, sur le Mur, mais les yeux fixés vers le nord et </w:t>
      </w:r>
      <w:r w:rsidRPr="007A6F8D">
        <w:rPr>
          <w:rFonts w:ascii="Georgia" w:hAnsi="Georgia"/>
          <w:sz w:val="32"/>
        </w:rPr>
        <w:lastRenderedPageBreak/>
        <w:t>non vers le sud, Personne ne le verrait partir, personne n</w:t>
      </w:r>
      <w:r>
        <w:rPr>
          <w:rFonts w:ascii="Georgia" w:hAnsi="Georgia"/>
          <w:sz w:val="32"/>
        </w:rPr>
        <w:t>’</w:t>
      </w:r>
      <w:r w:rsidRPr="007A6F8D">
        <w:rPr>
          <w:rFonts w:ascii="Georgia" w:hAnsi="Georgia"/>
          <w:sz w:val="32"/>
        </w:rPr>
        <w:t xml:space="preserve">était au </w:t>
      </w:r>
      <w:r w:rsidR="009D334F" w:rsidRPr="007A6F8D">
        <w:rPr>
          <w:rFonts w:ascii="Georgia" w:hAnsi="Georgia"/>
          <w:sz w:val="32"/>
        </w:rPr>
        <w:t>courant</w:t>
      </w:r>
      <w:r w:rsidRPr="007A6F8D">
        <w:rPr>
          <w:rFonts w:ascii="Georgia" w:hAnsi="Georgia"/>
          <w:sz w:val="32"/>
        </w:rPr>
        <w:t>, personne,</w:t>
      </w:r>
      <w:r w:rsidR="009D334F">
        <w:rPr>
          <w:rFonts w:ascii="Georgia" w:hAnsi="Georgia"/>
          <w:sz w:val="32"/>
        </w:rPr>
        <w:t xml:space="preserve"> </w:t>
      </w:r>
      <w:r w:rsidRPr="007A6F8D">
        <w:rPr>
          <w:rFonts w:ascii="Georgia" w:hAnsi="Georgia"/>
          <w:sz w:val="32"/>
        </w:rPr>
        <w:t>hormis Sam qui, dans les vieilles écuries, devait être en train de se ramasser. Pourvu que sa chute ne l</w:t>
      </w:r>
      <w:r>
        <w:rPr>
          <w:rFonts w:ascii="Georgia" w:hAnsi="Georgia"/>
          <w:sz w:val="32"/>
        </w:rPr>
        <w:t>’</w:t>
      </w:r>
      <w:r w:rsidRPr="007A6F8D">
        <w:rPr>
          <w:rFonts w:ascii="Georgia" w:hAnsi="Georgia"/>
          <w:sz w:val="32"/>
        </w:rPr>
        <w:t>eût pas esquinté. Bien capable, avec sa corpulence et sa gaucherie, de s</w:t>
      </w:r>
      <w:r>
        <w:rPr>
          <w:rFonts w:ascii="Georgia" w:hAnsi="Georgia"/>
          <w:sz w:val="32"/>
        </w:rPr>
        <w:t>’</w:t>
      </w:r>
      <w:r w:rsidRPr="007A6F8D">
        <w:rPr>
          <w:rFonts w:ascii="Georgia" w:hAnsi="Georgia"/>
          <w:sz w:val="32"/>
        </w:rPr>
        <w:t>être cassé un poignet. Ou foulé la cheville rien qu</w:t>
      </w:r>
      <w:r>
        <w:rPr>
          <w:rFonts w:ascii="Georgia" w:hAnsi="Georgia"/>
          <w:sz w:val="32"/>
        </w:rPr>
        <w:t>’</w:t>
      </w:r>
      <w:r w:rsidRPr="007A6F8D">
        <w:rPr>
          <w:rFonts w:ascii="Georgia" w:hAnsi="Georgia"/>
          <w:sz w:val="32"/>
        </w:rPr>
        <w:t>en se rangeant. « Je l</w:t>
      </w:r>
      <w:r>
        <w:rPr>
          <w:rFonts w:ascii="Georgia" w:hAnsi="Georgia"/>
          <w:sz w:val="32"/>
        </w:rPr>
        <w:t>’</w:t>
      </w:r>
      <w:r w:rsidRPr="007A6F8D">
        <w:rPr>
          <w:rFonts w:ascii="Georgia" w:hAnsi="Georgia"/>
          <w:sz w:val="32"/>
        </w:rPr>
        <w:t>avais prévenu ! grogna-t-il tout haut. Puis ce n</w:t>
      </w:r>
      <w:r>
        <w:rPr>
          <w:rFonts w:ascii="Georgia" w:hAnsi="Georgia"/>
          <w:sz w:val="32"/>
        </w:rPr>
        <w:t>’</w:t>
      </w:r>
      <w:r w:rsidRPr="007A6F8D">
        <w:rPr>
          <w:rFonts w:ascii="Georgia" w:hAnsi="Georgia"/>
          <w:sz w:val="32"/>
        </w:rPr>
        <w:t>étaient pas ses oignons. » Tout en galopant, il ployait et déployait sa main brûlée. Elle lui faisait encore mal, mais la suppression des bandages lui procurait une vraie jouissance.</w:t>
      </w:r>
    </w:p>
    <w:p w:rsidR="001E54CB" w:rsidRPr="007A6F8D" w:rsidRDefault="001E54CB" w:rsidP="001E54CB">
      <w:pPr>
        <w:ind w:firstLine="720"/>
        <w:jc w:val="both"/>
        <w:rPr>
          <w:rFonts w:ascii="Georgia" w:hAnsi="Georgia"/>
          <w:sz w:val="32"/>
        </w:rPr>
      </w:pPr>
      <w:r w:rsidRPr="007A6F8D">
        <w:rPr>
          <w:rFonts w:ascii="Georgia" w:hAnsi="Georgia"/>
          <w:sz w:val="32"/>
        </w:rPr>
        <w:t>De part et d</w:t>
      </w:r>
      <w:r>
        <w:rPr>
          <w:rFonts w:ascii="Georgia" w:hAnsi="Georgia"/>
          <w:sz w:val="32"/>
        </w:rPr>
        <w:t>’</w:t>
      </w:r>
      <w:r w:rsidRPr="007A6F8D">
        <w:rPr>
          <w:rFonts w:ascii="Georgia" w:hAnsi="Georgia"/>
          <w:sz w:val="32"/>
        </w:rPr>
        <w:t>autre du ruban sinueux à quoi se réduisait la route royale dans les parages, la lune argentait les collines. S</w:t>
      </w:r>
      <w:r>
        <w:rPr>
          <w:rFonts w:ascii="Georgia" w:hAnsi="Georgia"/>
          <w:sz w:val="32"/>
        </w:rPr>
        <w:t>’</w:t>
      </w:r>
      <w:r w:rsidRPr="007A6F8D">
        <w:rPr>
          <w:rFonts w:ascii="Georgia" w:hAnsi="Georgia"/>
          <w:sz w:val="32"/>
        </w:rPr>
        <w:t>éloigner le plus possible avant que l</w:t>
      </w:r>
      <w:r>
        <w:rPr>
          <w:rFonts w:ascii="Georgia" w:hAnsi="Georgia"/>
          <w:sz w:val="32"/>
        </w:rPr>
        <w:t>’</w:t>
      </w:r>
      <w:r w:rsidRPr="007A6F8D">
        <w:rPr>
          <w:rFonts w:ascii="Georgia" w:hAnsi="Georgia"/>
          <w:sz w:val="32"/>
        </w:rPr>
        <w:t>on constate son départ, voilà ce qu</w:t>
      </w:r>
      <w:r>
        <w:rPr>
          <w:rFonts w:ascii="Georgia" w:hAnsi="Georgia"/>
          <w:sz w:val="32"/>
        </w:rPr>
        <w:t>’</w:t>
      </w:r>
      <w:r w:rsidRPr="007A6F8D">
        <w:rPr>
          <w:rFonts w:ascii="Georgia" w:hAnsi="Georgia"/>
          <w:sz w:val="32"/>
        </w:rPr>
        <w:t xml:space="preserve">il </w:t>
      </w:r>
      <w:r w:rsidR="009D334F" w:rsidRPr="007A6F8D">
        <w:rPr>
          <w:rFonts w:ascii="Georgia" w:hAnsi="Georgia"/>
          <w:sz w:val="32"/>
        </w:rPr>
        <w:t>convenait</w:t>
      </w:r>
      <w:r w:rsidRPr="007A6F8D">
        <w:rPr>
          <w:rFonts w:ascii="Georgia" w:hAnsi="Georgia"/>
          <w:sz w:val="32"/>
        </w:rPr>
        <w:t xml:space="preserve"> de faire. Quitte à abandonner la route dès le lendemain et à </w:t>
      </w:r>
      <w:r w:rsidR="009D334F" w:rsidRPr="007A6F8D">
        <w:rPr>
          <w:rFonts w:ascii="Georgia" w:hAnsi="Georgia"/>
          <w:sz w:val="32"/>
        </w:rPr>
        <w:t>couper</w:t>
      </w:r>
      <w:r w:rsidRPr="007A6F8D">
        <w:rPr>
          <w:rFonts w:ascii="Georgia" w:hAnsi="Georgia"/>
          <w:sz w:val="32"/>
        </w:rPr>
        <w:t xml:space="preserve"> à travers champs, bois et cours d</w:t>
      </w:r>
      <w:r>
        <w:rPr>
          <w:rFonts w:ascii="Georgia" w:hAnsi="Georgia"/>
          <w:sz w:val="32"/>
        </w:rPr>
        <w:t>’</w:t>
      </w:r>
      <w:r w:rsidRPr="007A6F8D">
        <w:rPr>
          <w:rFonts w:ascii="Georgia" w:hAnsi="Georgia"/>
          <w:sz w:val="32"/>
        </w:rPr>
        <w:t>eau pour mieux semer ses poursuivants, la célérité, pour l</w:t>
      </w:r>
      <w:r>
        <w:rPr>
          <w:rFonts w:ascii="Georgia" w:hAnsi="Georgia"/>
          <w:sz w:val="32"/>
        </w:rPr>
        <w:t>’</w:t>
      </w:r>
      <w:r w:rsidRPr="007A6F8D">
        <w:rPr>
          <w:rFonts w:ascii="Georgia" w:hAnsi="Georgia"/>
          <w:sz w:val="32"/>
        </w:rPr>
        <w:t>heure, primait la ruse. Et d</w:t>
      </w:r>
      <w:r>
        <w:rPr>
          <w:rFonts w:ascii="Georgia" w:hAnsi="Georgia"/>
          <w:sz w:val="32"/>
        </w:rPr>
        <w:t>’</w:t>
      </w:r>
      <w:r w:rsidRPr="007A6F8D">
        <w:rPr>
          <w:rFonts w:ascii="Georgia" w:hAnsi="Georgia"/>
          <w:sz w:val="32"/>
        </w:rPr>
        <w:t>autant plus qu</w:t>
      </w:r>
      <w:r>
        <w:rPr>
          <w:rFonts w:ascii="Georgia" w:hAnsi="Georgia"/>
          <w:sz w:val="32"/>
        </w:rPr>
        <w:t>’</w:t>
      </w:r>
      <w:r w:rsidRPr="007A6F8D">
        <w:rPr>
          <w:rFonts w:ascii="Georgia" w:hAnsi="Georgia"/>
          <w:sz w:val="32"/>
        </w:rPr>
        <w:t>ils auraient moins de peine à deviner sa destination.</w:t>
      </w:r>
    </w:p>
    <w:p w:rsidR="001E54CB" w:rsidRPr="007A6F8D" w:rsidRDefault="001E54CB" w:rsidP="001E54CB">
      <w:pPr>
        <w:ind w:firstLine="720"/>
        <w:jc w:val="both"/>
        <w:rPr>
          <w:rFonts w:ascii="Georgia" w:hAnsi="Georgia"/>
          <w:sz w:val="32"/>
        </w:rPr>
      </w:pPr>
      <w:r w:rsidRPr="007A6F8D">
        <w:rPr>
          <w:rFonts w:ascii="Georgia" w:hAnsi="Georgia"/>
          <w:sz w:val="32"/>
        </w:rPr>
        <w:t>Le Vieil Ours se levant invariablement dès le point du jour, il avait jusqu</w:t>
      </w:r>
      <w:r>
        <w:rPr>
          <w:rFonts w:ascii="Georgia" w:hAnsi="Georgia"/>
          <w:sz w:val="32"/>
        </w:rPr>
        <w:t>’</w:t>
      </w:r>
      <w:r w:rsidRPr="007A6F8D">
        <w:rPr>
          <w:rFonts w:ascii="Georgia" w:hAnsi="Georgia"/>
          <w:sz w:val="32"/>
        </w:rPr>
        <w:t>à l</w:t>
      </w:r>
      <w:r>
        <w:rPr>
          <w:rFonts w:ascii="Georgia" w:hAnsi="Georgia"/>
          <w:sz w:val="32"/>
        </w:rPr>
        <w:t>’</w:t>
      </w:r>
      <w:r w:rsidRPr="007A6F8D">
        <w:rPr>
          <w:rFonts w:ascii="Georgia" w:hAnsi="Georgia"/>
          <w:sz w:val="32"/>
        </w:rPr>
        <w:t xml:space="preserve">aube pour interposer le plus grand nombre de lieues </w:t>
      </w:r>
      <w:r w:rsidR="009D334F" w:rsidRPr="007A6F8D">
        <w:rPr>
          <w:rFonts w:ascii="Georgia" w:hAnsi="Georgia"/>
          <w:sz w:val="32"/>
        </w:rPr>
        <w:t>possible</w:t>
      </w:r>
      <w:r w:rsidRPr="007A6F8D">
        <w:rPr>
          <w:rFonts w:ascii="Georgia" w:hAnsi="Georgia"/>
          <w:sz w:val="32"/>
        </w:rPr>
        <w:t xml:space="preserve"> entre le Mur et lui. Jusqu</w:t>
      </w:r>
      <w:r>
        <w:rPr>
          <w:rFonts w:ascii="Georgia" w:hAnsi="Georgia"/>
          <w:sz w:val="32"/>
        </w:rPr>
        <w:t>’</w:t>
      </w:r>
      <w:r w:rsidRPr="007A6F8D">
        <w:rPr>
          <w:rFonts w:ascii="Georgia" w:hAnsi="Georgia"/>
          <w:sz w:val="32"/>
        </w:rPr>
        <w:t>à l</w:t>
      </w:r>
      <w:r>
        <w:rPr>
          <w:rFonts w:ascii="Georgia" w:hAnsi="Georgia"/>
          <w:sz w:val="32"/>
        </w:rPr>
        <w:t>’</w:t>
      </w:r>
      <w:r w:rsidRPr="007A6F8D">
        <w:rPr>
          <w:rFonts w:ascii="Georgia" w:hAnsi="Georgia"/>
          <w:sz w:val="32"/>
        </w:rPr>
        <w:t>aube...,</w:t>
      </w:r>
      <w:r w:rsidRPr="007A6F8D">
        <w:rPr>
          <w:rFonts w:ascii="Georgia" w:hAnsi="Georgia"/>
          <w:i/>
          <w:sz w:val="32"/>
        </w:rPr>
        <w:t xml:space="preserve"> si</w:t>
      </w:r>
      <w:r w:rsidRPr="007A6F8D">
        <w:rPr>
          <w:rFonts w:ascii="Georgia" w:hAnsi="Georgia"/>
          <w:sz w:val="32"/>
        </w:rPr>
        <w:t xml:space="preserve"> Sam ne le trahissait pas. </w:t>
      </w:r>
      <w:r w:rsidRPr="007A6F8D">
        <w:rPr>
          <w:rFonts w:ascii="Georgia" w:hAnsi="Georgia"/>
          <w:i/>
          <w:sz w:val="32"/>
        </w:rPr>
        <w:t>Si</w:t>
      </w:r>
      <w:r w:rsidRPr="007A6F8D">
        <w:rPr>
          <w:rFonts w:ascii="Georgia" w:hAnsi="Georgia"/>
          <w:sz w:val="32"/>
        </w:rPr>
        <w:t xml:space="preserve"> son sens du devoir et ses maudites frousses ne l</w:t>
      </w:r>
      <w:r>
        <w:rPr>
          <w:rFonts w:ascii="Georgia" w:hAnsi="Georgia"/>
          <w:sz w:val="32"/>
        </w:rPr>
        <w:t>’</w:t>
      </w:r>
      <w:r w:rsidRPr="007A6F8D">
        <w:rPr>
          <w:rFonts w:ascii="Georgia" w:hAnsi="Georgia"/>
          <w:sz w:val="32"/>
        </w:rPr>
        <w:t>emportaient pas sur son affection véritablement fraternelle. Qu</w:t>
      </w:r>
      <w:r>
        <w:rPr>
          <w:rFonts w:ascii="Georgia" w:hAnsi="Georgia"/>
          <w:sz w:val="32"/>
        </w:rPr>
        <w:t>’</w:t>
      </w:r>
      <w:r w:rsidRPr="007A6F8D">
        <w:rPr>
          <w:rFonts w:ascii="Georgia" w:hAnsi="Georgia"/>
          <w:sz w:val="32"/>
        </w:rPr>
        <w:t>on l</w:t>
      </w:r>
      <w:r>
        <w:rPr>
          <w:rFonts w:ascii="Georgia" w:hAnsi="Georgia"/>
          <w:sz w:val="32"/>
        </w:rPr>
        <w:t>’</w:t>
      </w:r>
      <w:r w:rsidRPr="007A6F8D">
        <w:rPr>
          <w:rFonts w:ascii="Georgia" w:hAnsi="Georgia"/>
          <w:sz w:val="32"/>
        </w:rPr>
        <w:t xml:space="preserve">interrogeât </w:t>
      </w:r>
      <w:r w:rsidR="009D334F" w:rsidRPr="007A6F8D">
        <w:rPr>
          <w:rFonts w:ascii="Georgia" w:hAnsi="Georgia"/>
          <w:sz w:val="32"/>
        </w:rPr>
        <w:t>seulement</w:t>
      </w:r>
      <w:r w:rsidRPr="007A6F8D">
        <w:rPr>
          <w:rFonts w:ascii="Georgia" w:hAnsi="Georgia"/>
          <w:sz w:val="32"/>
        </w:rPr>
        <w:t>, et il avouerait tout. Mais de là à l</w:t>
      </w:r>
      <w:r>
        <w:rPr>
          <w:rFonts w:ascii="Georgia" w:hAnsi="Georgia"/>
          <w:sz w:val="32"/>
        </w:rPr>
        <w:t>’</w:t>
      </w:r>
      <w:r w:rsidRPr="007A6F8D">
        <w:rPr>
          <w:rFonts w:ascii="Georgia" w:hAnsi="Georgia"/>
          <w:sz w:val="32"/>
        </w:rPr>
        <w:t>imaginer capable d</w:t>
      </w:r>
      <w:r>
        <w:rPr>
          <w:rFonts w:ascii="Georgia" w:hAnsi="Georgia"/>
          <w:sz w:val="32"/>
        </w:rPr>
        <w:t>’</w:t>
      </w:r>
      <w:r w:rsidRPr="007A6F8D">
        <w:rPr>
          <w:rFonts w:ascii="Georgia" w:hAnsi="Georgia"/>
          <w:sz w:val="32"/>
        </w:rPr>
        <w:t xml:space="preserve">aller </w:t>
      </w:r>
      <w:r w:rsidR="009D334F" w:rsidRPr="007A6F8D">
        <w:rPr>
          <w:rFonts w:ascii="Georgia" w:hAnsi="Georgia"/>
          <w:sz w:val="32"/>
        </w:rPr>
        <w:t>braver</w:t>
      </w:r>
      <w:r w:rsidRPr="007A6F8D">
        <w:rPr>
          <w:rFonts w:ascii="Georgia" w:hAnsi="Georgia"/>
          <w:sz w:val="32"/>
        </w:rPr>
        <w:t xml:space="preserve"> les gardes apostés devant la tour du Roi pour les sommer de réveiller Mormont, non, sûrement pas.</w:t>
      </w:r>
    </w:p>
    <w:p w:rsidR="001E54CB" w:rsidRPr="007A6F8D" w:rsidRDefault="001E54CB" w:rsidP="001E54CB">
      <w:pPr>
        <w:ind w:firstLine="720"/>
        <w:jc w:val="both"/>
        <w:rPr>
          <w:rFonts w:ascii="Georgia" w:hAnsi="Georgia"/>
          <w:sz w:val="32"/>
        </w:rPr>
      </w:pPr>
      <w:r w:rsidRPr="007A6F8D">
        <w:rPr>
          <w:rFonts w:ascii="Georgia" w:hAnsi="Georgia"/>
          <w:sz w:val="32"/>
        </w:rPr>
        <w:t>Non. C</w:t>
      </w:r>
      <w:r>
        <w:rPr>
          <w:rFonts w:ascii="Georgia" w:hAnsi="Georgia"/>
          <w:sz w:val="32"/>
        </w:rPr>
        <w:t>’</w:t>
      </w:r>
      <w:r w:rsidRPr="007A6F8D">
        <w:rPr>
          <w:rFonts w:ascii="Georgia" w:hAnsi="Georgia"/>
          <w:sz w:val="32"/>
        </w:rPr>
        <w:t>est lorsque Mormont se serait lassé d</w:t>
      </w:r>
      <w:r>
        <w:rPr>
          <w:rFonts w:ascii="Georgia" w:hAnsi="Georgia"/>
          <w:sz w:val="32"/>
        </w:rPr>
        <w:t>’</w:t>
      </w:r>
      <w:r w:rsidRPr="007A6F8D">
        <w:rPr>
          <w:rFonts w:ascii="Georgia" w:hAnsi="Georgia"/>
          <w:sz w:val="32"/>
        </w:rPr>
        <w:t>attendre en vain son petit déjeuner qu</w:t>
      </w:r>
      <w:r>
        <w:rPr>
          <w:rFonts w:ascii="Georgia" w:hAnsi="Georgia"/>
          <w:sz w:val="32"/>
        </w:rPr>
        <w:t>’</w:t>
      </w:r>
      <w:r w:rsidRPr="007A6F8D">
        <w:rPr>
          <w:rFonts w:ascii="Georgia" w:hAnsi="Georgia"/>
          <w:sz w:val="32"/>
        </w:rPr>
        <w:t>il l</w:t>
      </w:r>
      <w:r>
        <w:rPr>
          <w:rFonts w:ascii="Georgia" w:hAnsi="Georgia"/>
          <w:sz w:val="32"/>
        </w:rPr>
        <w:t>’</w:t>
      </w:r>
      <w:r w:rsidRPr="007A6F8D">
        <w:rPr>
          <w:rFonts w:ascii="Georgia" w:hAnsi="Georgia"/>
          <w:sz w:val="32"/>
        </w:rPr>
        <w:t>enverrait chercher. On trouverait alors la cellule vide et, sur le grabat, bien en évidence, Grand-Griffe. Il avait eu bien assez de mal à la laisser là, mais il n</w:t>
      </w:r>
      <w:r>
        <w:rPr>
          <w:rFonts w:ascii="Georgia" w:hAnsi="Georgia"/>
          <w:sz w:val="32"/>
        </w:rPr>
        <w:t>’</w:t>
      </w:r>
      <w:r w:rsidRPr="007A6F8D">
        <w:rPr>
          <w:rFonts w:ascii="Georgia" w:hAnsi="Georgia"/>
          <w:sz w:val="32"/>
        </w:rPr>
        <w:t>était pas si perdu d</w:t>
      </w:r>
      <w:r>
        <w:rPr>
          <w:rFonts w:ascii="Georgia" w:hAnsi="Georgia"/>
          <w:sz w:val="32"/>
        </w:rPr>
        <w:t>’</w:t>
      </w:r>
      <w:r w:rsidRPr="007A6F8D">
        <w:rPr>
          <w:rFonts w:ascii="Georgia" w:hAnsi="Georgia"/>
          <w:sz w:val="32"/>
        </w:rPr>
        <w:t>honneur qu</w:t>
      </w:r>
      <w:r>
        <w:rPr>
          <w:rFonts w:ascii="Georgia" w:hAnsi="Georgia"/>
          <w:sz w:val="32"/>
        </w:rPr>
        <w:t>’</w:t>
      </w:r>
      <w:r w:rsidRPr="007A6F8D">
        <w:rPr>
          <w:rFonts w:ascii="Georgia" w:hAnsi="Georgia"/>
          <w:sz w:val="32"/>
        </w:rPr>
        <w:t>il pût l</w:t>
      </w:r>
      <w:r>
        <w:rPr>
          <w:rFonts w:ascii="Georgia" w:hAnsi="Georgia"/>
          <w:sz w:val="32"/>
        </w:rPr>
        <w:t>’</w:t>
      </w:r>
      <w:r w:rsidRPr="007A6F8D">
        <w:rPr>
          <w:rFonts w:ascii="Georgia" w:hAnsi="Georgia"/>
          <w:sz w:val="32"/>
        </w:rPr>
        <w:t>emporter. Même un Jorah Mormont, au moment de fuir, y avait répugné. Nul doute que lord Mormont, se persuadait-il, finirait par découvrir plus digne de la porter. Mais penser au vieil homme le chagrinait. Sa désertion, il le savait, mettrait du gros sel sur la plaie toujours à vif de l</w:t>
      </w:r>
      <w:r>
        <w:rPr>
          <w:rFonts w:ascii="Georgia" w:hAnsi="Georgia"/>
          <w:sz w:val="32"/>
        </w:rPr>
        <w:t>’</w:t>
      </w:r>
      <w:r w:rsidRPr="007A6F8D">
        <w:rPr>
          <w:rFonts w:ascii="Georgia" w:hAnsi="Georgia"/>
          <w:sz w:val="32"/>
        </w:rPr>
        <w:t>opprobre du fils. Une manière bien misérable de récompenser sa confiance, mais qu</w:t>
      </w:r>
      <w:r>
        <w:rPr>
          <w:rFonts w:ascii="Georgia" w:hAnsi="Georgia"/>
          <w:sz w:val="32"/>
        </w:rPr>
        <w:t>’</w:t>
      </w:r>
      <w:r w:rsidRPr="007A6F8D">
        <w:rPr>
          <w:rFonts w:ascii="Georgia" w:hAnsi="Georgia"/>
          <w:sz w:val="32"/>
        </w:rPr>
        <w:t>y faire ? Comment qu</w:t>
      </w:r>
      <w:r>
        <w:rPr>
          <w:rFonts w:ascii="Georgia" w:hAnsi="Georgia"/>
          <w:sz w:val="32"/>
        </w:rPr>
        <w:t>’</w:t>
      </w:r>
      <w:r w:rsidRPr="007A6F8D">
        <w:rPr>
          <w:rFonts w:ascii="Georgia" w:hAnsi="Georgia"/>
          <w:sz w:val="32"/>
        </w:rPr>
        <w:t>il s</w:t>
      </w:r>
      <w:r>
        <w:rPr>
          <w:rFonts w:ascii="Georgia" w:hAnsi="Georgia"/>
          <w:sz w:val="32"/>
        </w:rPr>
        <w:t>’</w:t>
      </w:r>
      <w:r w:rsidRPr="007A6F8D">
        <w:rPr>
          <w:rFonts w:ascii="Georgia" w:hAnsi="Georgia"/>
          <w:sz w:val="32"/>
        </w:rPr>
        <w:t>y prît, il avait en permanence l</w:t>
      </w:r>
      <w:r>
        <w:rPr>
          <w:rFonts w:ascii="Georgia" w:hAnsi="Georgia"/>
          <w:sz w:val="32"/>
        </w:rPr>
        <w:t>’</w:t>
      </w:r>
      <w:r w:rsidRPr="007A6F8D">
        <w:rPr>
          <w:rFonts w:ascii="Georgia" w:hAnsi="Georgia"/>
          <w:sz w:val="32"/>
        </w:rPr>
        <w:t>impression de trahir quelqu</w:t>
      </w:r>
      <w:r>
        <w:rPr>
          <w:rFonts w:ascii="Georgia" w:hAnsi="Georgia"/>
          <w:sz w:val="32"/>
        </w:rPr>
        <w:t>’</w:t>
      </w:r>
      <w:r w:rsidRPr="007A6F8D">
        <w:rPr>
          <w:rFonts w:ascii="Georgia" w:hAnsi="Georgia"/>
          <w:sz w:val="32"/>
        </w:rPr>
        <w:t>un...</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Même à présent, où il doutait de suivre la voie de l</w:t>
      </w:r>
      <w:r>
        <w:rPr>
          <w:rFonts w:ascii="Georgia" w:hAnsi="Georgia"/>
          <w:sz w:val="32"/>
        </w:rPr>
        <w:t>’</w:t>
      </w:r>
      <w:r w:rsidRPr="007A6F8D">
        <w:rPr>
          <w:rFonts w:ascii="Georgia" w:hAnsi="Georgia"/>
          <w:sz w:val="32"/>
        </w:rPr>
        <w:t>honneur. Les choses étaient autrement plus simples pour les gens du sud. Ils avaient leurs septons pour les écouter, les conseiller, prononcer : « Les dieux veulent ceci cela, par ici par là se situe la f</w:t>
      </w:r>
      <w:r w:rsidR="008903E3">
        <w:rPr>
          <w:rFonts w:ascii="Georgia" w:hAnsi="Georgia"/>
          <w:sz w:val="32"/>
        </w:rPr>
        <w:t>rontière entre bien et mal. »</w:t>
      </w:r>
      <w:r w:rsidRPr="007A6F8D">
        <w:rPr>
          <w:rFonts w:ascii="Georgia" w:hAnsi="Georgia"/>
          <w:sz w:val="32"/>
        </w:rPr>
        <w:t xml:space="preserve"> Tandis qu</w:t>
      </w:r>
      <w:r>
        <w:rPr>
          <w:rFonts w:ascii="Georgia" w:hAnsi="Georgia"/>
          <w:sz w:val="32"/>
        </w:rPr>
        <w:t>’</w:t>
      </w:r>
      <w:r w:rsidRPr="007A6F8D">
        <w:rPr>
          <w:rFonts w:ascii="Georgia" w:hAnsi="Georgia"/>
          <w:sz w:val="32"/>
        </w:rPr>
        <w:t>en adorant les anciens dieux, les dieux sans nom, les Stark pouvaient toujours interroger les arbres-cœur. Si tant était qu</w:t>
      </w:r>
      <w:r>
        <w:rPr>
          <w:rFonts w:ascii="Georgia" w:hAnsi="Georgia"/>
          <w:sz w:val="32"/>
        </w:rPr>
        <w:t>’</w:t>
      </w:r>
      <w:r w:rsidR="008903E3">
        <w:rPr>
          <w:rFonts w:ascii="Georgia" w:hAnsi="Georgia"/>
          <w:sz w:val="32"/>
        </w:rPr>
        <w:t>ils entendissent, les arbres</w:t>
      </w:r>
      <w:r w:rsidRPr="007A6F8D">
        <w:rPr>
          <w:rFonts w:ascii="Georgia" w:hAnsi="Georgia"/>
          <w:sz w:val="32"/>
        </w:rPr>
        <w:t>-cœur ne répondaient pas.</w:t>
      </w:r>
    </w:p>
    <w:p w:rsidR="001E54CB" w:rsidRPr="007A6F8D" w:rsidRDefault="001E54CB" w:rsidP="001E54CB">
      <w:pPr>
        <w:ind w:firstLine="720"/>
        <w:jc w:val="both"/>
        <w:rPr>
          <w:rFonts w:ascii="Georgia" w:hAnsi="Georgia"/>
          <w:sz w:val="32"/>
        </w:rPr>
      </w:pPr>
      <w:r w:rsidRPr="007A6F8D">
        <w:rPr>
          <w:rFonts w:ascii="Georgia" w:hAnsi="Georgia"/>
          <w:sz w:val="32"/>
        </w:rPr>
        <w:t>Quand la distance eut effacé les derniers feux de Châteaunoir, i</w:t>
      </w:r>
      <w:r w:rsidR="008903E3">
        <w:rPr>
          <w:rFonts w:ascii="Georgia" w:hAnsi="Georgia"/>
          <w:sz w:val="32"/>
        </w:rPr>
        <w:t>l</w:t>
      </w:r>
      <w:r w:rsidRPr="007A6F8D">
        <w:rPr>
          <w:rFonts w:ascii="Georgia" w:hAnsi="Georgia"/>
          <w:sz w:val="32"/>
        </w:rPr>
        <w:t xml:space="preserve"> mit la jument au pas. Il avait devant lui un fameux voyage et ell</w:t>
      </w:r>
      <w:r w:rsidR="008903E3">
        <w:rPr>
          <w:rFonts w:ascii="Georgia" w:hAnsi="Georgia"/>
          <w:sz w:val="32"/>
        </w:rPr>
        <w:t>e</w:t>
      </w:r>
      <w:r w:rsidRPr="007A6F8D">
        <w:rPr>
          <w:rFonts w:ascii="Georgia" w:hAnsi="Georgia"/>
          <w:sz w:val="32"/>
        </w:rPr>
        <w:t xml:space="preserve"> seule pour l</w:t>
      </w:r>
      <w:r>
        <w:rPr>
          <w:rFonts w:ascii="Georgia" w:hAnsi="Georgia"/>
          <w:sz w:val="32"/>
        </w:rPr>
        <w:t>’</w:t>
      </w:r>
      <w:r w:rsidRPr="007A6F8D">
        <w:rPr>
          <w:rFonts w:ascii="Georgia" w:hAnsi="Georgia"/>
          <w:sz w:val="32"/>
        </w:rPr>
        <w:t>effectuer. S</w:t>
      </w:r>
      <w:r>
        <w:rPr>
          <w:rFonts w:ascii="Georgia" w:hAnsi="Georgia"/>
          <w:sz w:val="32"/>
        </w:rPr>
        <w:t>’</w:t>
      </w:r>
      <w:r w:rsidRPr="007A6F8D">
        <w:rPr>
          <w:rFonts w:ascii="Georgia" w:hAnsi="Georgia"/>
          <w:sz w:val="32"/>
        </w:rPr>
        <w:t>il souhaitai</w:t>
      </w:r>
      <w:r w:rsidR="008903E3">
        <w:rPr>
          <w:rFonts w:ascii="Georgia" w:hAnsi="Georgia"/>
          <w:sz w:val="32"/>
        </w:rPr>
        <w:t>t pouvoir, en chemin, la troquer</w:t>
      </w:r>
      <w:r w:rsidRPr="007A6F8D">
        <w:rPr>
          <w:rFonts w:ascii="Georgia" w:hAnsi="Georgia"/>
          <w:sz w:val="32"/>
        </w:rPr>
        <w:t xml:space="preserve"> contre une monture fraîche dans quelque fortin ou hameau de </w:t>
      </w:r>
      <w:r w:rsidR="008903E3" w:rsidRPr="007A6F8D">
        <w:rPr>
          <w:rFonts w:ascii="Georgia" w:hAnsi="Georgia"/>
          <w:sz w:val="32"/>
        </w:rPr>
        <w:t>rencontre</w:t>
      </w:r>
      <w:r w:rsidRPr="007A6F8D">
        <w:rPr>
          <w:rFonts w:ascii="Georgia" w:hAnsi="Georgia"/>
          <w:sz w:val="32"/>
        </w:rPr>
        <w:t>, mieux valait qu</w:t>
      </w:r>
      <w:r>
        <w:rPr>
          <w:rFonts w:ascii="Georgia" w:hAnsi="Georgia"/>
          <w:sz w:val="32"/>
        </w:rPr>
        <w:t>’</w:t>
      </w:r>
      <w:r w:rsidRPr="007A6F8D">
        <w:rPr>
          <w:rFonts w:ascii="Georgia" w:hAnsi="Georgia"/>
          <w:sz w:val="32"/>
        </w:rPr>
        <w:t>elle demeurât présentable.</w:t>
      </w:r>
    </w:p>
    <w:p w:rsidR="001E54CB" w:rsidRPr="007A6F8D" w:rsidRDefault="001E54CB" w:rsidP="001E54CB">
      <w:pPr>
        <w:ind w:firstLine="720"/>
        <w:jc w:val="both"/>
        <w:rPr>
          <w:rFonts w:ascii="Georgia" w:hAnsi="Georgia"/>
          <w:sz w:val="32"/>
        </w:rPr>
      </w:pPr>
      <w:r w:rsidRPr="007A6F8D">
        <w:rPr>
          <w:rFonts w:ascii="Georgia" w:hAnsi="Georgia"/>
          <w:sz w:val="32"/>
        </w:rPr>
        <w:t xml:space="preserve">Il lui faudrait aussi, et vite fait, se changer </w:t>
      </w:r>
      <w:r w:rsidR="008903E3" w:rsidRPr="008903E3">
        <w:rPr>
          <w:rFonts w:ascii="Georgia" w:hAnsi="Georgia"/>
          <w:sz w:val="32"/>
        </w:rPr>
        <w:t>–</w:t>
      </w:r>
      <w:r w:rsidRPr="007A6F8D">
        <w:rPr>
          <w:rFonts w:ascii="Georgia" w:hAnsi="Georgia"/>
          <w:sz w:val="32"/>
        </w:rPr>
        <w:t xml:space="preserve"> c</w:t>
      </w:r>
      <w:r>
        <w:rPr>
          <w:rFonts w:ascii="Georgia" w:hAnsi="Georgia"/>
          <w:sz w:val="32"/>
        </w:rPr>
        <w:t>’</w:t>
      </w:r>
      <w:r w:rsidRPr="007A6F8D">
        <w:rPr>
          <w:rFonts w:ascii="Georgia" w:hAnsi="Georgia"/>
          <w:sz w:val="32"/>
        </w:rPr>
        <w:t>est-à-dire, selon toute probabilité, voler de nouveaux vêtements... Noir était tout ce qu</w:t>
      </w:r>
      <w:r>
        <w:rPr>
          <w:rFonts w:ascii="Georgia" w:hAnsi="Georgia"/>
          <w:sz w:val="32"/>
        </w:rPr>
        <w:t>’</w:t>
      </w:r>
      <w:r w:rsidRPr="007A6F8D">
        <w:rPr>
          <w:rFonts w:ascii="Georgia" w:hAnsi="Georgia"/>
          <w:sz w:val="32"/>
        </w:rPr>
        <w:t>il portait : depuis le cuir de ses cuissardes, la bure de ses braies et de sa tunique, le cuir de son justaucorps sans manches et le lainage épais de son manteau jusqu</w:t>
      </w:r>
      <w:r>
        <w:rPr>
          <w:rFonts w:ascii="Georgia" w:hAnsi="Georgia"/>
          <w:sz w:val="32"/>
        </w:rPr>
        <w:t>’</w:t>
      </w:r>
      <w:r w:rsidRPr="007A6F8D">
        <w:rPr>
          <w:rFonts w:ascii="Georgia" w:hAnsi="Georgia"/>
          <w:sz w:val="32"/>
        </w:rPr>
        <w:t>aux fourreaux taupés de sa dague et de son épée, sans compter la maille de la coiffe et du haubert planqués dans les fontes. Qu</w:t>
      </w:r>
      <w:r>
        <w:rPr>
          <w:rFonts w:ascii="Georgia" w:hAnsi="Georgia"/>
          <w:sz w:val="32"/>
        </w:rPr>
        <w:t>’</w:t>
      </w:r>
      <w:r w:rsidRPr="007A6F8D">
        <w:rPr>
          <w:rFonts w:ascii="Georgia" w:hAnsi="Georgia"/>
          <w:sz w:val="32"/>
        </w:rPr>
        <w:t xml:space="preserve">on le capturât et, de pied en cap, tout le </w:t>
      </w:r>
      <w:r w:rsidR="008903E3" w:rsidRPr="007A6F8D">
        <w:rPr>
          <w:rFonts w:ascii="Georgia" w:hAnsi="Georgia"/>
          <w:sz w:val="32"/>
        </w:rPr>
        <w:t>condamnait</w:t>
      </w:r>
      <w:r w:rsidRPr="007A6F8D">
        <w:rPr>
          <w:rFonts w:ascii="Georgia" w:hAnsi="Georgia"/>
          <w:sz w:val="32"/>
        </w:rPr>
        <w:t xml:space="preserve"> à mort. Et il n</w:t>
      </w:r>
      <w:r>
        <w:rPr>
          <w:rFonts w:ascii="Georgia" w:hAnsi="Georgia"/>
          <w:sz w:val="32"/>
        </w:rPr>
        <w:t>’</w:t>
      </w:r>
      <w:r w:rsidRPr="007A6F8D">
        <w:rPr>
          <w:rFonts w:ascii="Georgia" w:hAnsi="Georgia"/>
          <w:sz w:val="32"/>
        </w:rPr>
        <w:t>était, au nord du Neck, trou si perdu que l</w:t>
      </w:r>
      <w:r>
        <w:rPr>
          <w:rFonts w:ascii="Georgia" w:hAnsi="Georgia"/>
          <w:sz w:val="32"/>
        </w:rPr>
        <w:t>’</w:t>
      </w:r>
      <w:r w:rsidRPr="007A6F8D">
        <w:rPr>
          <w:rFonts w:ascii="Georgia" w:hAnsi="Georgia"/>
          <w:sz w:val="32"/>
        </w:rPr>
        <w:t>arrivée d</w:t>
      </w:r>
      <w:r>
        <w:rPr>
          <w:rFonts w:ascii="Georgia" w:hAnsi="Georgia"/>
          <w:sz w:val="32"/>
        </w:rPr>
        <w:t>’</w:t>
      </w:r>
      <w:r w:rsidRPr="007A6F8D">
        <w:rPr>
          <w:rFonts w:ascii="Georgia" w:hAnsi="Georgia"/>
          <w:sz w:val="32"/>
        </w:rPr>
        <w:t>un étranger en noir n</w:t>
      </w:r>
      <w:r>
        <w:rPr>
          <w:rFonts w:ascii="Georgia" w:hAnsi="Georgia"/>
          <w:sz w:val="32"/>
        </w:rPr>
        <w:t>’</w:t>
      </w:r>
      <w:r w:rsidRPr="007A6F8D">
        <w:rPr>
          <w:rFonts w:ascii="Georgia" w:hAnsi="Georgia"/>
          <w:sz w:val="32"/>
        </w:rPr>
        <w:t xml:space="preserve">y éveillât instantanément la curiosité générale et la suspicion. Sitôt envolés les corbeaux de mestre Aemon, nulle part Jon ne serait en sécurité. Pas même à Winterfell. Bran </w:t>
      </w:r>
      <w:r w:rsidR="008903E3" w:rsidRPr="007A6F8D">
        <w:rPr>
          <w:rFonts w:ascii="Georgia" w:hAnsi="Georgia"/>
          <w:sz w:val="32"/>
        </w:rPr>
        <w:t>inclinerait</w:t>
      </w:r>
      <w:r w:rsidRPr="007A6F8D">
        <w:rPr>
          <w:rFonts w:ascii="Georgia" w:hAnsi="Georgia"/>
          <w:sz w:val="32"/>
        </w:rPr>
        <w:t xml:space="preserve"> peut-être à le recevoir, mais le bon sens de mestre Luwin </w:t>
      </w:r>
      <w:r w:rsidR="008903E3" w:rsidRPr="007A6F8D">
        <w:rPr>
          <w:rFonts w:ascii="Georgia" w:hAnsi="Georgia"/>
          <w:sz w:val="32"/>
        </w:rPr>
        <w:t>prévaudrait</w:t>
      </w:r>
      <w:r w:rsidRPr="007A6F8D">
        <w:rPr>
          <w:rFonts w:ascii="Georgia" w:hAnsi="Georgia"/>
          <w:sz w:val="32"/>
        </w:rPr>
        <w:t>, qui, comme de juste, n</w:t>
      </w:r>
      <w:r>
        <w:rPr>
          <w:rFonts w:ascii="Georgia" w:hAnsi="Georgia"/>
          <w:sz w:val="32"/>
        </w:rPr>
        <w:t>’</w:t>
      </w:r>
      <w:r w:rsidRPr="007A6F8D">
        <w:rPr>
          <w:rFonts w:ascii="Georgia" w:hAnsi="Georgia"/>
          <w:sz w:val="32"/>
        </w:rPr>
        <w:t>entrebâillerait pas seulement les portes pour crier : « Passe ton chemin ! » Winterfell ? folie même que d</w:t>
      </w:r>
      <w:r>
        <w:rPr>
          <w:rFonts w:ascii="Georgia" w:hAnsi="Georgia"/>
          <w:sz w:val="32"/>
        </w:rPr>
        <w:t>’</w:t>
      </w:r>
      <w:r w:rsidRPr="007A6F8D">
        <w:rPr>
          <w:rFonts w:ascii="Georgia" w:hAnsi="Georgia"/>
          <w:sz w:val="32"/>
        </w:rPr>
        <w:t>y songer...</w:t>
      </w:r>
    </w:p>
    <w:p w:rsidR="001E54CB" w:rsidRPr="007A6F8D" w:rsidRDefault="001E54CB" w:rsidP="001E54CB">
      <w:pPr>
        <w:ind w:firstLine="720"/>
        <w:jc w:val="both"/>
        <w:rPr>
          <w:rFonts w:ascii="Georgia" w:hAnsi="Georgia"/>
          <w:sz w:val="32"/>
        </w:rPr>
      </w:pPr>
      <w:r w:rsidRPr="007A6F8D">
        <w:rPr>
          <w:rFonts w:ascii="Georgia" w:hAnsi="Georgia"/>
          <w:sz w:val="32"/>
        </w:rPr>
        <w:t>Mais le spectre du château surgit, net comme de la veille, avec ses hauts murs de granit, les senteurs complexes : fumée, chien mouillé, rôts..., de la grande salle, et la loggia de Père, et sa propre chambre dans l</w:t>
      </w:r>
      <w:r>
        <w:rPr>
          <w:rFonts w:ascii="Georgia" w:hAnsi="Georgia"/>
          <w:sz w:val="32"/>
        </w:rPr>
        <w:t>’</w:t>
      </w:r>
      <w:r w:rsidRPr="007A6F8D">
        <w:rPr>
          <w:rFonts w:ascii="Georgia" w:hAnsi="Georgia"/>
          <w:sz w:val="32"/>
        </w:rPr>
        <w:t>échauguette. Toute une partie de son être n</w:t>
      </w:r>
      <w:r>
        <w:rPr>
          <w:rFonts w:ascii="Georgia" w:hAnsi="Georgia"/>
          <w:sz w:val="32"/>
        </w:rPr>
        <w:t>’</w:t>
      </w:r>
      <w:r w:rsidRPr="007A6F8D">
        <w:rPr>
          <w:rFonts w:ascii="Georgia" w:hAnsi="Georgia"/>
          <w:sz w:val="32"/>
        </w:rPr>
        <w:t>aspirait à rien tant qu</w:t>
      </w:r>
      <w:r>
        <w:rPr>
          <w:rFonts w:ascii="Georgia" w:hAnsi="Georgia"/>
          <w:sz w:val="32"/>
        </w:rPr>
        <w:t>’</w:t>
      </w:r>
      <w:r w:rsidRPr="007A6F8D">
        <w:rPr>
          <w:rFonts w:ascii="Georgia" w:hAnsi="Georgia"/>
          <w:sz w:val="32"/>
        </w:rPr>
        <w:t>à savourer de nouveau le rire de Bran, déguster l</w:t>
      </w:r>
      <w:r>
        <w:rPr>
          <w:rFonts w:ascii="Georgia" w:hAnsi="Georgia"/>
          <w:sz w:val="32"/>
        </w:rPr>
        <w:t>’</w:t>
      </w:r>
      <w:r w:rsidRPr="007A6F8D">
        <w:rPr>
          <w:rFonts w:ascii="Georgia" w:hAnsi="Georgia"/>
          <w:sz w:val="32"/>
        </w:rPr>
        <w:t>une des tourtes bœuf-et-jambon de Gage, entendre Vieille Nan ressasser ses contes, l</w:t>
      </w:r>
      <w:r>
        <w:rPr>
          <w:rFonts w:ascii="Georgia" w:hAnsi="Georgia"/>
          <w:sz w:val="32"/>
        </w:rPr>
        <w:t>’</w:t>
      </w:r>
      <w:r w:rsidRPr="007A6F8D">
        <w:rPr>
          <w:rFonts w:ascii="Georgia" w:hAnsi="Georgia"/>
          <w:sz w:val="32"/>
        </w:rPr>
        <w:t>écouter narrer Florian l</w:t>
      </w:r>
      <w:r>
        <w:rPr>
          <w:rFonts w:ascii="Georgia" w:hAnsi="Georgia"/>
          <w:sz w:val="32"/>
        </w:rPr>
        <w:t>’</w:t>
      </w:r>
      <w:r w:rsidRPr="007A6F8D">
        <w:rPr>
          <w:rFonts w:ascii="Georgia" w:hAnsi="Georgia"/>
          <w:sz w:val="32"/>
        </w:rPr>
        <w:t>Idiot et les enfants de la forêt.</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Mais il n</w:t>
      </w:r>
      <w:r>
        <w:rPr>
          <w:rFonts w:ascii="Georgia" w:hAnsi="Georgia"/>
          <w:sz w:val="32"/>
        </w:rPr>
        <w:t>’</w:t>
      </w:r>
      <w:r w:rsidRPr="007A6F8D">
        <w:rPr>
          <w:rFonts w:ascii="Georgia" w:hAnsi="Georgia"/>
          <w:sz w:val="32"/>
        </w:rPr>
        <w:t>avait pas quitté le Mur dans ce but ; il l</w:t>
      </w:r>
      <w:r>
        <w:rPr>
          <w:rFonts w:ascii="Georgia" w:hAnsi="Georgia"/>
          <w:sz w:val="32"/>
        </w:rPr>
        <w:t>’</w:t>
      </w:r>
      <w:r w:rsidRPr="007A6F8D">
        <w:rPr>
          <w:rFonts w:ascii="Georgia" w:hAnsi="Georgia"/>
          <w:sz w:val="32"/>
        </w:rPr>
        <w:t>avait quitté parce qu</w:t>
      </w:r>
      <w:r>
        <w:rPr>
          <w:rFonts w:ascii="Georgia" w:hAnsi="Georgia"/>
          <w:sz w:val="32"/>
        </w:rPr>
        <w:t>’</w:t>
      </w:r>
      <w:r w:rsidRPr="007A6F8D">
        <w:rPr>
          <w:rFonts w:ascii="Georgia" w:hAnsi="Georgia"/>
          <w:sz w:val="32"/>
        </w:rPr>
        <w:t>il demeurait, contre vents et marées, le fils de Père et le frère de Robb. Le don d</w:t>
      </w:r>
      <w:r>
        <w:rPr>
          <w:rFonts w:ascii="Georgia" w:hAnsi="Georgia"/>
          <w:sz w:val="32"/>
        </w:rPr>
        <w:t>’</w:t>
      </w:r>
      <w:r w:rsidRPr="007A6F8D">
        <w:rPr>
          <w:rFonts w:ascii="Georgia" w:hAnsi="Georgia"/>
          <w:sz w:val="32"/>
        </w:rPr>
        <w:t>une épée, fut-elle aussi belle que Grand-Griffe, ne l</w:t>
      </w:r>
      <w:r>
        <w:rPr>
          <w:rFonts w:ascii="Georgia" w:hAnsi="Georgia"/>
          <w:sz w:val="32"/>
        </w:rPr>
        <w:t>’</w:t>
      </w:r>
      <w:r w:rsidRPr="007A6F8D">
        <w:rPr>
          <w:rFonts w:ascii="Georgia" w:hAnsi="Georgia"/>
          <w:sz w:val="32"/>
        </w:rPr>
        <w:t>avait point métamorphosé en Mormont. Pas davantage n</w:t>
      </w:r>
      <w:r>
        <w:rPr>
          <w:rFonts w:ascii="Georgia" w:hAnsi="Georgia"/>
          <w:sz w:val="32"/>
        </w:rPr>
        <w:t>’</w:t>
      </w:r>
      <w:r w:rsidRPr="007A6F8D">
        <w:rPr>
          <w:rFonts w:ascii="Georgia" w:hAnsi="Georgia"/>
          <w:sz w:val="32"/>
        </w:rPr>
        <w:t>était-il Aemon Targaryen. A trois reprises, le vieillard avait dû choisir et, à trois reprises, choisi l</w:t>
      </w:r>
      <w:r>
        <w:rPr>
          <w:rFonts w:ascii="Georgia" w:hAnsi="Georgia"/>
          <w:sz w:val="32"/>
        </w:rPr>
        <w:t>’</w:t>
      </w:r>
      <w:r w:rsidRPr="007A6F8D">
        <w:rPr>
          <w:rFonts w:ascii="Georgia" w:hAnsi="Georgia"/>
          <w:sz w:val="32"/>
        </w:rPr>
        <w:t>honneur ? libre à lui. Puis comment savoir s</w:t>
      </w:r>
      <w:r>
        <w:rPr>
          <w:rFonts w:ascii="Georgia" w:hAnsi="Georgia"/>
          <w:sz w:val="32"/>
        </w:rPr>
        <w:t>’</w:t>
      </w:r>
      <w:r w:rsidRPr="007A6F8D">
        <w:rPr>
          <w:rFonts w:ascii="Georgia" w:hAnsi="Georgia"/>
          <w:sz w:val="32"/>
        </w:rPr>
        <w:t xml:space="preserve">il était resté par lâcheté, par faiblesse, ou par courage, par loyauté ? Jon se le demandait encore. Du moins comprenait-il fort bien ce que le mestre avait voulu dire quant au tourment de choisir ; il ne le </w:t>
      </w:r>
      <w:r w:rsidR="008903E3" w:rsidRPr="007A6F8D">
        <w:rPr>
          <w:rFonts w:ascii="Georgia" w:hAnsi="Georgia"/>
          <w:sz w:val="32"/>
        </w:rPr>
        <w:t>comprenait</w:t>
      </w:r>
      <w:r w:rsidRPr="007A6F8D">
        <w:rPr>
          <w:rFonts w:ascii="Georgia" w:hAnsi="Georgia"/>
          <w:sz w:val="32"/>
        </w:rPr>
        <w:t xml:space="preserve"> que trop.</w:t>
      </w:r>
    </w:p>
    <w:p w:rsidR="001E54CB" w:rsidRPr="007A6F8D" w:rsidRDefault="001E54CB" w:rsidP="001E54CB">
      <w:pPr>
        <w:ind w:firstLine="720"/>
        <w:jc w:val="both"/>
        <w:rPr>
          <w:rFonts w:ascii="Georgia" w:hAnsi="Georgia"/>
          <w:sz w:val="32"/>
        </w:rPr>
      </w:pPr>
      <w:r w:rsidRPr="007A6F8D">
        <w:rPr>
          <w:rFonts w:ascii="Georgia" w:hAnsi="Georgia"/>
          <w:sz w:val="32"/>
        </w:rPr>
        <w:t>Tyrion Lannister affirmait que la plupart des hommes aimaient mieux nier les vérités dures que les affronter ? Parfait, mais comment s</w:t>
      </w:r>
      <w:r>
        <w:rPr>
          <w:rFonts w:ascii="Georgia" w:hAnsi="Georgia"/>
          <w:sz w:val="32"/>
        </w:rPr>
        <w:t>’</w:t>
      </w:r>
      <w:r w:rsidRPr="007A6F8D">
        <w:rPr>
          <w:rFonts w:ascii="Georgia" w:hAnsi="Georgia"/>
          <w:sz w:val="32"/>
        </w:rPr>
        <w:t>y prendre quand on se trouvait soi-même pétri de contradictions</w:t>
      </w:r>
      <w:r w:rsidR="008903E3">
        <w:rPr>
          <w:rFonts w:ascii="Georgia" w:hAnsi="Georgia"/>
          <w:sz w:val="32"/>
        </w:rPr>
        <w:t xml:space="preserve"> </w:t>
      </w:r>
      <w:r w:rsidRPr="007A6F8D">
        <w:rPr>
          <w:rFonts w:ascii="Georgia" w:hAnsi="Georgia"/>
          <w:sz w:val="32"/>
        </w:rPr>
        <w:t>négatives ? Il était ce qu</w:t>
      </w:r>
      <w:r>
        <w:rPr>
          <w:rFonts w:ascii="Georgia" w:hAnsi="Georgia"/>
          <w:sz w:val="32"/>
        </w:rPr>
        <w:t>’</w:t>
      </w:r>
      <w:r w:rsidRPr="007A6F8D">
        <w:rPr>
          <w:rFonts w:ascii="Georgia" w:hAnsi="Georgia"/>
          <w:sz w:val="32"/>
        </w:rPr>
        <w:t xml:space="preserve">il était, Jon Snow, bâtard et parjure, un </w:t>
      </w:r>
      <w:r w:rsidR="008903E3" w:rsidRPr="007A6F8D">
        <w:rPr>
          <w:rFonts w:ascii="Georgia" w:hAnsi="Georgia"/>
          <w:sz w:val="32"/>
        </w:rPr>
        <w:t>maudit</w:t>
      </w:r>
      <w:r w:rsidRPr="007A6F8D">
        <w:rPr>
          <w:rFonts w:ascii="Georgia" w:hAnsi="Georgia"/>
          <w:sz w:val="32"/>
        </w:rPr>
        <w:t xml:space="preserve"> sans mère et sans amis. Condamné jusqu</w:t>
      </w:r>
      <w:r>
        <w:rPr>
          <w:rFonts w:ascii="Georgia" w:hAnsi="Georgia"/>
          <w:sz w:val="32"/>
        </w:rPr>
        <w:t>’</w:t>
      </w:r>
      <w:r w:rsidRPr="007A6F8D">
        <w:rPr>
          <w:rFonts w:ascii="Georgia" w:hAnsi="Georgia"/>
          <w:sz w:val="32"/>
        </w:rPr>
        <w:t>à son dernier jour, qu</w:t>
      </w:r>
      <w:r>
        <w:rPr>
          <w:rFonts w:ascii="Georgia" w:hAnsi="Georgia"/>
          <w:sz w:val="32"/>
        </w:rPr>
        <w:t>’</w:t>
      </w:r>
      <w:r w:rsidRPr="007A6F8D">
        <w:rPr>
          <w:rFonts w:ascii="Georgia" w:hAnsi="Georgia"/>
          <w:sz w:val="32"/>
        </w:rPr>
        <w:t>il vînt tôt, vînt tard, à être en marge, à se tenir, muet, dans l</w:t>
      </w:r>
      <w:r>
        <w:rPr>
          <w:rFonts w:ascii="Georgia" w:hAnsi="Georgia"/>
          <w:sz w:val="32"/>
        </w:rPr>
        <w:t>’</w:t>
      </w:r>
      <w:r w:rsidRPr="007A6F8D">
        <w:rPr>
          <w:rFonts w:ascii="Georgia" w:hAnsi="Georgia"/>
          <w:sz w:val="32"/>
        </w:rPr>
        <w:t>ombre, à n</w:t>
      </w:r>
      <w:r>
        <w:rPr>
          <w:rFonts w:ascii="Georgia" w:hAnsi="Georgia"/>
          <w:sz w:val="32"/>
        </w:rPr>
        <w:t>’</w:t>
      </w:r>
      <w:r w:rsidRPr="007A6F8D">
        <w:rPr>
          <w:rFonts w:ascii="Georgia" w:hAnsi="Georgia"/>
          <w:sz w:val="32"/>
        </w:rPr>
        <w:t>oser dire son vrai nom. En quelque lieu des Sept Couronnes qu</w:t>
      </w:r>
      <w:r>
        <w:rPr>
          <w:rFonts w:ascii="Georgia" w:hAnsi="Georgia"/>
          <w:sz w:val="32"/>
        </w:rPr>
        <w:t>’</w:t>
      </w:r>
      <w:r w:rsidRPr="007A6F8D">
        <w:rPr>
          <w:rFonts w:ascii="Georgia" w:hAnsi="Georgia"/>
          <w:sz w:val="32"/>
        </w:rPr>
        <w:t>il se rendît, sa vie ne serait que mensonge, forcément, s</w:t>
      </w:r>
      <w:r>
        <w:rPr>
          <w:rFonts w:ascii="Georgia" w:hAnsi="Georgia"/>
          <w:sz w:val="32"/>
        </w:rPr>
        <w:t>’</w:t>
      </w:r>
      <w:r w:rsidRPr="007A6F8D">
        <w:rPr>
          <w:rFonts w:ascii="Georgia" w:hAnsi="Georgia"/>
          <w:sz w:val="32"/>
        </w:rPr>
        <w:t>il voulait s</w:t>
      </w:r>
      <w:r>
        <w:rPr>
          <w:rFonts w:ascii="Georgia" w:hAnsi="Georgia"/>
          <w:sz w:val="32"/>
        </w:rPr>
        <w:t>’</w:t>
      </w:r>
      <w:r w:rsidRPr="007A6F8D">
        <w:rPr>
          <w:rFonts w:ascii="Georgia" w:hAnsi="Georgia"/>
          <w:sz w:val="32"/>
        </w:rPr>
        <w:t>épargner l</w:t>
      </w:r>
      <w:r>
        <w:rPr>
          <w:rFonts w:ascii="Georgia" w:hAnsi="Georgia"/>
          <w:sz w:val="32"/>
        </w:rPr>
        <w:t>’</w:t>
      </w:r>
      <w:r w:rsidRPr="007A6F8D">
        <w:rPr>
          <w:rFonts w:ascii="Georgia" w:hAnsi="Georgia"/>
          <w:sz w:val="32"/>
        </w:rPr>
        <w:t>hostilité de tous. Bagatelle, au reste, pourvu qu</w:t>
      </w:r>
      <w:r>
        <w:rPr>
          <w:rFonts w:ascii="Georgia" w:hAnsi="Georgia"/>
          <w:sz w:val="32"/>
        </w:rPr>
        <w:t>’</w:t>
      </w:r>
      <w:r w:rsidRPr="007A6F8D">
        <w:rPr>
          <w:rFonts w:ascii="Georgia" w:hAnsi="Georgia"/>
          <w:sz w:val="32"/>
        </w:rPr>
        <w:t>il vécût assez longtemps pour prendre sa place aux côtés de Robb et l</w:t>
      </w:r>
      <w:r>
        <w:rPr>
          <w:rFonts w:ascii="Georgia" w:hAnsi="Georgia"/>
          <w:sz w:val="32"/>
        </w:rPr>
        <w:t>’</w:t>
      </w:r>
      <w:r w:rsidRPr="007A6F8D">
        <w:rPr>
          <w:rFonts w:ascii="Georgia" w:hAnsi="Georgia"/>
          <w:sz w:val="32"/>
        </w:rPr>
        <w:t>aider à venger les mânes de Père.</w:t>
      </w:r>
    </w:p>
    <w:p w:rsidR="001E54CB" w:rsidRPr="007A6F8D" w:rsidRDefault="001E54CB" w:rsidP="001E54CB">
      <w:pPr>
        <w:ind w:firstLine="720"/>
        <w:jc w:val="both"/>
        <w:rPr>
          <w:rFonts w:ascii="Georgia" w:hAnsi="Georgia"/>
          <w:sz w:val="32"/>
        </w:rPr>
      </w:pPr>
      <w:r w:rsidRPr="007A6F8D">
        <w:rPr>
          <w:rFonts w:ascii="Georgia" w:hAnsi="Georgia"/>
          <w:sz w:val="32"/>
        </w:rPr>
        <w:t xml:space="preserve">Robb, il le revoyait, lors de leurs adieux, campé dans la cour, </w:t>
      </w:r>
      <w:r w:rsidR="008903E3" w:rsidRPr="007A6F8D">
        <w:rPr>
          <w:rFonts w:ascii="Georgia" w:hAnsi="Georgia"/>
          <w:sz w:val="32"/>
        </w:rPr>
        <w:t>saupoudré</w:t>
      </w:r>
      <w:r w:rsidRPr="007A6F8D">
        <w:rPr>
          <w:rFonts w:ascii="Georgia" w:hAnsi="Georgia"/>
          <w:sz w:val="32"/>
        </w:rPr>
        <w:t xml:space="preserve"> de flocons qui fondaient sur ses cheveux auburn. Il serait forcé de se présenter à lui déguisé, à la dérobée. Il essaya d</w:t>
      </w:r>
      <w:r>
        <w:rPr>
          <w:rFonts w:ascii="Georgia" w:hAnsi="Georgia"/>
          <w:sz w:val="32"/>
        </w:rPr>
        <w:t>’</w:t>
      </w:r>
      <w:r w:rsidRPr="007A6F8D">
        <w:rPr>
          <w:rFonts w:ascii="Georgia" w:hAnsi="Georgia"/>
          <w:sz w:val="32"/>
        </w:rPr>
        <w:t>imaginer l</w:t>
      </w:r>
      <w:r>
        <w:rPr>
          <w:rFonts w:ascii="Georgia" w:hAnsi="Georgia"/>
          <w:sz w:val="32"/>
        </w:rPr>
        <w:t>’</w:t>
      </w:r>
      <w:r w:rsidRPr="007A6F8D">
        <w:rPr>
          <w:rFonts w:ascii="Georgia" w:hAnsi="Georgia"/>
          <w:sz w:val="32"/>
        </w:rPr>
        <w:t>expression de son frère au moment où il se démasquerait. Robb secouerait la tête, sourirait et dirait... dirait...</w:t>
      </w:r>
    </w:p>
    <w:p w:rsidR="001E54CB" w:rsidRPr="007A6F8D" w:rsidRDefault="001E54CB" w:rsidP="001E54CB">
      <w:pPr>
        <w:ind w:firstLine="720"/>
        <w:jc w:val="both"/>
        <w:rPr>
          <w:rFonts w:ascii="Georgia" w:hAnsi="Georgia"/>
          <w:sz w:val="32"/>
        </w:rPr>
      </w:pPr>
      <w:r w:rsidRPr="007A6F8D">
        <w:rPr>
          <w:rFonts w:ascii="Georgia" w:hAnsi="Georgia"/>
          <w:sz w:val="32"/>
        </w:rPr>
        <w:t>Le sourire, il ne parvenait pas à le voir. Il ne parvenait pas à le voir, si fort qu</w:t>
      </w:r>
      <w:r>
        <w:rPr>
          <w:rFonts w:ascii="Georgia" w:hAnsi="Georgia"/>
          <w:sz w:val="32"/>
        </w:rPr>
        <w:t>’</w:t>
      </w:r>
      <w:r w:rsidRPr="007A6F8D">
        <w:rPr>
          <w:rFonts w:ascii="Georgia" w:hAnsi="Georgia"/>
          <w:sz w:val="32"/>
        </w:rPr>
        <w:t>il s</w:t>
      </w:r>
      <w:r>
        <w:rPr>
          <w:rFonts w:ascii="Georgia" w:hAnsi="Georgia"/>
          <w:sz w:val="32"/>
        </w:rPr>
        <w:t>’</w:t>
      </w:r>
      <w:r w:rsidRPr="007A6F8D">
        <w:rPr>
          <w:rFonts w:ascii="Georgia" w:hAnsi="Georgia"/>
          <w:sz w:val="32"/>
        </w:rPr>
        <w:t xml:space="preserve">y efforçât. Et il se surprit à songer au déserteur que Père avait décapité le jour de la découverte des louveteaux. « Tu as juré. » La voix de lord Eddard résonnait comme en ce matin clair. « Tu as prononcé les vœux devant tes frères et devant les dieux anciens et </w:t>
      </w:r>
      <w:r w:rsidR="008903E3" w:rsidRPr="007A6F8D">
        <w:rPr>
          <w:rFonts w:ascii="Georgia" w:hAnsi="Georgia"/>
          <w:sz w:val="32"/>
        </w:rPr>
        <w:t>nouveaux</w:t>
      </w:r>
      <w:r w:rsidRPr="007A6F8D">
        <w:rPr>
          <w:rFonts w:ascii="Georgia" w:hAnsi="Georgia"/>
          <w:sz w:val="32"/>
        </w:rPr>
        <w:t>. » A nouveau, Desmond et Gros Tom traînèrent l</w:t>
      </w:r>
      <w:r>
        <w:rPr>
          <w:rFonts w:ascii="Georgia" w:hAnsi="Georgia"/>
          <w:sz w:val="32"/>
        </w:rPr>
        <w:t>’</w:t>
      </w:r>
      <w:r w:rsidRPr="007A6F8D">
        <w:rPr>
          <w:rFonts w:ascii="Georgia" w:hAnsi="Georgia"/>
          <w:sz w:val="32"/>
        </w:rPr>
        <w:t>homme vers le billot. Les yeux de Bran s</w:t>
      </w:r>
      <w:r>
        <w:rPr>
          <w:rFonts w:ascii="Georgia" w:hAnsi="Georgia"/>
          <w:sz w:val="32"/>
        </w:rPr>
        <w:t>’</w:t>
      </w:r>
      <w:r w:rsidRPr="007A6F8D">
        <w:rPr>
          <w:rFonts w:ascii="Georgia" w:hAnsi="Georgia"/>
          <w:sz w:val="32"/>
        </w:rPr>
        <w:t xml:space="preserve">agrandirent comme des soucoupes, et il fallut lui rappeler de tenir ferme son poney. Le moindre détail reparut. Le </w:t>
      </w:r>
      <w:r w:rsidRPr="007A6F8D">
        <w:rPr>
          <w:rFonts w:ascii="Georgia" w:hAnsi="Georgia"/>
          <w:sz w:val="32"/>
        </w:rPr>
        <w:lastRenderedPageBreak/>
        <w:t>regard de Père quand Theon Greyjoy lui apporta Glace. Sur la neige, l</w:t>
      </w:r>
      <w:r>
        <w:rPr>
          <w:rFonts w:ascii="Georgia" w:hAnsi="Georgia"/>
          <w:sz w:val="32"/>
        </w:rPr>
        <w:t>’</w:t>
      </w:r>
      <w:r w:rsidRPr="007A6F8D">
        <w:rPr>
          <w:rFonts w:ascii="Georgia" w:hAnsi="Georgia"/>
          <w:sz w:val="32"/>
        </w:rPr>
        <w:t>ondée de sang. La tête qui roulait jusqu</w:t>
      </w:r>
      <w:r>
        <w:rPr>
          <w:rFonts w:ascii="Georgia" w:hAnsi="Georgia"/>
          <w:sz w:val="32"/>
        </w:rPr>
        <w:t>’</w:t>
      </w:r>
      <w:r w:rsidRPr="007A6F8D">
        <w:rPr>
          <w:rFonts w:ascii="Georgia" w:hAnsi="Georgia"/>
          <w:sz w:val="32"/>
        </w:rPr>
        <w:t>aux pieds de Theon et la manière dont celui-ci l</w:t>
      </w:r>
      <w:r>
        <w:rPr>
          <w:rFonts w:ascii="Georgia" w:hAnsi="Georgia"/>
          <w:sz w:val="32"/>
        </w:rPr>
        <w:t>’</w:t>
      </w:r>
      <w:r w:rsidRPr="007A6F8D">
        <w:rPr>
          <w:rFonts w:ascii="Georgia" w:hAnsi="Georgia"/>
          <w:sz w:val="32"/>
        </w:rPr>
        <w:t>avait, telle une vulgaire balle, réexpédiée.</w:t>
      </w:r>
    </w:p>
    <w:p w:rsidR="001E54CB" w:rsidRPr="007A6F8D" w:rsidRDefault="001E54CB" w:rsidP="001E54CB">
      <w:pPr>
        <w:ind w:firstLine="720"/>
        <w:jc w:val="both"/>
        <w:rPr>
          <w:rFonts w:ascii="Georgia" w:hAnsi="Georgia"/>
          <w:sz w:val="32"/>
        </w:rPr>
      </w:pPr>
      <w:r w:rsidRPr="007A6F8D">
        <w:rPr>
          <w:rFonts w:ascii="Georgia" w:hAnsi="Georgia"/>
          <w:sz w:val="32"/>
        </w:rPr>
        <w:t>Qu</w:t>
      </w:r>
      <w:r>
        <w:rPr>
          <w:rFonts w:ascii="Georgia" w:hAnsi="Georgia"/>
          <w:sz w:val="32"/>
        </w:rPr>
        <w:t>’</w:t>
      </w:r>
      <w:r w:rsidRPr="007A6F8D">
        <w:rPr>
          <w:rFonts w:ascii="Georgia" w:hAnsi="Georgia"/>
          <w:sz w:val="32"/>
        </w:rPr>
        <w:t>aurait fait lord Eddard si, au lieu de cet étranger loqueteux, le déserteur avait été son propre frère, Benjen ? Cela eût-il rien changé ? Sûrement, oh,</w:t>
      </w:r>
      <w:r w:rsidRPr="007A6F8D">
        <w:rPr>
          <w:rFonts w:ascii="Georgia" w:hAnsi="Georgia"/>
          <w:i/>
          <w:sz w:val="32"/>
        </w:rPr>
        <w:t xml:space="preserve"> sûrement</w:t>
      </w:r>
      <w:r w:rsidRPr="007A6F8D">
        <w:rPr>
          <w:rFonts w:ascii="Georgia" w:hAnsi="Georgia"/>
          <w:sz w:val="32"/>
        </w:rPr>
        <w:t>..., et Robb ne manquerait pas de l</w:t>
      </w:r>
      <w:r>
        <w:rPr>
          <w:rFonts w:ascii="Georgia" w:hAnsi="Georgia"/>
          <w:sz w:val="32"/>
        </w:rPr>
        <w:t>’</w:t>
      </w:r>
      <w:r w:rsidRPr="007A6F8D">
        <w:rPr>
          <w:rFonts w:ascii="Georgia" w:hAnsi="Georgia"/>
          <w:sz w:val="32"/>
        </w:rPr>
        <w:t>accueillir, lui, à bras ouverts, voyons. Il le</w:t>
      </w:r>
      <w:r w:rsidRPr="007A6F8D">
        <w:rPr>
          <w:rFonts w:ascii="Georgia" w:hAnsi="Georgia"/>
          <w:i/>
          <w:sz w:val="32"/>
        </w:rPr>
        <w:t xml:space="preserve"> devait.</w:t>
      </w:r>
      <w:r w:rsidRPr="007A6F8D">
        <w:rPr>
          <w:rFonts w:ascii="Georgia" w:hAnsi="Georgia"/>
          <w:sz w:val="32"/>
        </w:rPr>
        <w:t xml:space="preserve"> Sinon...</w:t>
      </w:r>
    </w:p>
    <w:p w:rsidR="001E54CB" w:rsidRPr="007A6F8D" w:rsidRDefault="001E54CB" w:rsidP="001E54CB">
      <w:pPr>
        <w:ind w:firstLine="720"/>
        <w:jc w:val="both"/>
        <w:rPr>
          <w:rFonts w:ascii="Georgia" w:hAnsi="Georgia"/>
          <w:sz w:val="32"/>
        </w:rPr>
      </w:pPr>
      <w:r w:rsidRPr="007A6F8D">
        <w:rPr>
          <w:rFonts w:ascii="Georgia" w:hAnsi="Georgia"/>
          <w:sz w:val="32"/>
        </w:rPr>
        <w:t>Ce « sinon »-là était intolérable. Et comme, à tenir court les rênes, ses doigts blessés s</w:t>
      </w:r>
      <w:r>
        <w:rPr>
          <w:rFonts w:ascii="Georgia" w:hAnsi="Georgia"/>
          <w:sz w:val="32"/>
        </w:rPr>
        <w:t>’</w:t>
      </w:r>
      <w:r w:rsidRPr="007A6F8D">
        <w:rPr>
          <w:rFonts w:ascii="Georgia" w:hAnsi="Georgia"/>
          <w:sz w:val="32"/>
        </w:rPr>
        <w:t xml:space="preserve">ankylosaient douloureusement, il talonna les flancs de la jument pour lui faire prendre un bout de galop, comme si la course devait dissiper ses doutes. Sans redouter la mort, il </w:t>
      </w:r>
      <w:r w:rsidR="008903E3" w:rsidRPr="007A6F8D">
        <w:rPr>
          <w:rFonts w:ascii="Georgia" w:hAnsi="Georgia"/>
          <w:sz w:val="32"/>
        </w:rPr>
        <w:t>refusait</w:t>
      </w:r>
      <w:r w:rsidRPr="007A6F8D">
        <w:rPr>
          <w:rFonts w:ascii="Georgia" w:hAnsi="Georgia"/>
          <w:sz w:val="32"/>
        </w:rPr>
        <w:t xml:space="preserve"> de mourir ainsi, troussé, ligoté, décollé comme un brigand banal. S</w:t>
      </w:r>
      <w:r>
        <w:rPr>
          <w:rFonts w:ascii="Georgia" w:hAnsi="Georgia"/>
          <w:sz w:val="32"/>
        </w:rPr>
        <w:t>’</w:t>
      </w:r>
      <w:r w:rsidRPr="007A6F8D">
        <w:rPr>
          <w:rFonts w:ascii="Georgia" w:hAnsi="Georgia"/>
          <w:sz w:val="32"/>
        </w:rPr>
        <w:t>il fallait périr, que ce soit du moins l</w:t>
      </w:r>
      <w:r>
        <w:rPr>
          <w:rFonts w:ascii="Georgia" w:hAnsi="Georgia"/>
          <w:sz w:val="32"/>
        </w:rPr>
        <w:t>’</w:t>
      </w:r>
      <w:r w:rsidRPr="007A6F8D">
        <w:rPr>
          <w:rFonts w:ascii="Georgia" w:hAnsi="Georgia"/>
          <w:sz w:val="32"/>
        </w:rPr>
        <w:t xml:space="preserve">épée au poing et en </w:t>
      </w:r>
      <w:r w:rsidR="008903E3" w:rsidRPr="007A6F8D">
        <w:rPr>
          <w:rFonts w:ascii="Georgia" w:hAnsi="Georgia"/>
          <w:sz w:val="32"/>
        </w:rPr>
        <w:t>combattant</w:t>
      </w:r>
      <w:r w:rsidRPr="007A6F8D">
        <w:rPr>
          <w:rFonts w:ascii="Georgia" w:hAnsi="Georgia"/>
          <w:sz w:val="32"/>
        </w:rPr>
        <w:t xml:space="preserve"> les meurtriers de Père. Il n</w:t>
      </w:r>
      <w:r>
        <w:rPr>
          <w:rFonts w:ascii="Georgia" w:hAnsi="Georgia"/>
          <w:sz w:val="32"/>
        </w:rPr>
        <w:t>’</w:t>
      </w:r>
      <w:r w:rsidRPr="007A6F8D">
        <w:rPr>
          <w:rFonts w:ascii="Georgia" w:hAnsi="Georgia"/>
          <w:sz w:val="32"/>
        </w:rPr>
        <w:t>était pas un véritable Stark, ne l</w:t>
      </w:r>
      <w:r>
        <w:rPr>
          <w:rFonts w:ascii="Georgia" w:hAnsi="Georgia"/>
          <w:sz w:val="32"/>
        </w:rPr>
        <w:t>’</w:t>
      </w:r>
      <w:r w:rsidRPr="007A6F8D">
        <w:rPr>
          <w:rFonts w:ascii="Georgia" w:hAnsi="Georgia"/>
          <w:sz w:val="32"/>
        </w:rPr>
        <w:t xml:space="preserve">avait jamais été... ? Il saurait tout de même mourir en Stark. Pour les </w:t>
      </w:r>
      <w:r w:rsidR="008903E3" w:rsidRPr="007A6F8D">
        <w:rPr>
          <w:rFonts w:ascii="Georgia" w:hAnsi="Georgia"/>
          <w:sz w:val="32"/>
        </w:rPr>
        <w:t>forcer</w:t>
      </w:r>
      <w:r w:rsidRPr="007A6F8D">
        <w:rPr>
          <w:rFonts w:ascii="Georgia" w:hAnsi="Georgia"/>
          <w:sz w:val="32"/>
        </w:rPr>
        <w:t xml:space="preserve"> à reconnaître, tous, qu</w:t>
      </w:r>
      <w:r>
        <w:rPr>
          <w:rFonts w:ascii="Georgia" w:hAnsi="Georgia"/>
          <w:sz w:val="32"/>
        </w:rPr>
        <w:t>’</w:t>
      </w:r>
      <w:r w:rsidRPr="007A6F8D">
        <w:rPr>
          <w:rFonts w:ascii="Georgia" w:hAnsi="Georgia"/>
          <w:sz w:val="32"/>
        </w:rPr>
        <w:t>Eddard Star</w:t>
      </w:r>
      <w:r w:rsidR="008903E3">
        <w:rPr>
          <w:rFonts w:ascii="Georgia" w:hAnsi="Georgia"/>
          <w:sz w:val="32"/>
        </w:rPr>
        <w:t>k avait engendré non pas trois</w:t>
      </w:r>
      <w:r w:rsidRPr="007A6F8D">
        <w:rPr>
          <w:rFonts w:ascii="Georgia" w:hAnsi="Georgia"/>
          <w:sz w:val="32"/>
        </w:rPr>
        <w:t xml:space="preserve"> fils mais quatre.</w:t>
      </w:r>
    </w:p>
    <w:p w:rsidR="001E54CB" w:rsidRPr="007A6F8D" w:rsidRDefault="001E54CB" w:rsidP="001E54CB">
      <w:pPr>
        <w:ind w:firstLine="720"/>
        <w:jc w:val="both"/>
        <w:rPr>
          <w:rFonts w:ascii="Georgia" w:hAnsi="Georgia"/>
          <w:sz w:val="32"/>
        </w:rPr>
      </w:pPr>
      <w:r w:rsidRPr="007A6F8D">
        <w:rPr>
          <w:rFonts w:ascii="Georgia" w:hAnsi="Georgia"/>
          <w:sz w:val="32"/>
        </w:rPr>
        <w:t>La langue pendante, Fantôme soutint l</w:t>
      </w:r>
      <w:r>
        <w:rPr>
          <w:rFonts w:ascii="Georgia" w:hAnsi="Georgia"/>
          <w:sz w:val="32"/>
        </w:rPr>
        <w:t>’</w:t>
      </w:r>
      <w:r w:rsidRPr="007A6F8D">
        <w:rPr>
          <w:rFonts w:ascii="Georgia" w:hAnsi="Georgia"/>
          <w:sz w:val="32"/>
        </w:rPr>
        <w:t>allure près d</w:t>
      </w:r>
      <w:r>
        <w:rPr>
          <w:rFonts w:ascii="Georgia" w:hAnsi="Georgia"/>
          <w:sz w:val="32"/>
        </w:rPr>
        <w:t>’</w:t>
      </w:r>
      <w:r w:rsidR="008903E3">
        <w:rPr>
          <w:rFonts w:ascii="Georgia" w:hAnsi="Georgia"/>
          <w:sz w:val="32"/>
        </w:rPr>
        <w:t>un demi-</w:t>
      </w:r>
      <w:r w:rsidRPr="007A6F8D">
        <w:rPr>
          <w:rFonts w:ascii="Georgia" w:hAnsi="Georgia"/>
          <w:sz w:val="32"/>
        </w:rPr>
        <w:t>mille mais, lorsque cheval et cavalier tendirent tous deux le col pour</w:t>
      </w:r>
      <w:r w:rsidR="008903E3">
        <w:rPr>
          <w:rFonts w:ascii="Georgia" w:hAnsi="Georgia"/>
          <w:sz w:val="32"/>
        </w:rPr>
        <w:t xml:space="preserve"> </w:t>
      </w:r>
      <w:r w:rsidRPr="007A6F8D">
        <w:rPr>
          <w:rFonts w:ascii="Georgia" w:hAnsi="Georgia"/>
          <w:sz w:val="32"/>
        </w:rPr>
        <w:t>accélérer, il ralentit, s</w:t>
      </w:r>
      <w:r>
        <w:rPr>
          <w:rFonts w:ascii="Georgia" w:hAnsi="Georgia"/>
          <w:sz w:val="32"/>
        </w:rPr>
        <w:t>’</w:t>
      </w:r>
      <w:r w:rsidRPr="007A6F8D">
        <w:rPr>
          <w:rFonts w:ascii="Georgia" w:hAnsi="Georgia"/>
          <w:sz w:val="32"/>
        </w:rPr>
        <w:t>immobilisa, tout yeux, deux braises dans le clair de lune, disparut, là-bas derrière, mais Jon ne s</w:t>
      </w:r>
      <w:r>
        <w:rPr>
          <w:rFonts w:ascii="Georgia" w:hAnsi="Georgia"/>
          <w:sz w:val="32"/>
        </w:rPr>
        <w:t>’</w:t>
      </w:r>
      <w:r w:rsidRPr="007A6F8D">
        <w:rPr>
          <w:rFonts w:ascii="Georgia" w:hAnsi="Georgia"/>
          <w:sz w:val="32"/>
        </w:rPr>
        <w:t>en inquiéta pas : il suivrait, mais à son propre pas.</w:t>
      </w:r>
    </w:p>
    <w:p w:rsidR="001E54CB" w:rsidRPr="007A6F8D" w:rsidRDefault="001E54CB" w:rsidP="001E54CB">
      <w:pPr>
        <w:ind w:firstLine="720"/>
        <w:jc w:val="both"/>
        <w:rPr>
          <w:rFonts w:ascii="Georgia" w:hAnsi="Georgia"/>
          <w:sz w:val="32"/>
        </w:rPr>
      </w:pPr>
      <w:r w:rsidRPr="007A6F8D">
        <w:rPr>
          <w:rFonts w:ascii="Georgia" w:hAnsi="Georgia"/>
          <w:sz w:val="32"/>
        </w:rPr>
        <w:t>Devant clignotaient à travers les arbres, sur les deux côtés de la route, des lumières clairsemées : La Mole. Hormis l</w:t>
      </w:r>
      <w:r>
        <w:rPr>
          <w:rFonts w:ascii="Georgia" w:hAnsi="Georgia"/>
          <w:sz w:val="32"/>
        </w:rPr>
        <w:t>’</w:t>
      </w:r>
      <w:r w:rsidRPr="007A6F8D">
        <w:rPr>
          <w:rFonts w:ascii="Georgia" w:hAnsi="Georgia"/>
          <w:sz w:val="32"/>
        </w:rPr>
        <w:t>aboi d</w:t>
      </w:r>
      <w:r>
        <w:rPr>
          <w:rFonts w:ascii="Georgia" w:hAnsi="Georgia"/>
          <w:sz w:val="32"/>
        </w:rPr>
        <w:t>’</w:t>
      </w:r>
      <w:r w:rsidRPr="007A6F8D">
        <w:rPr>
          <w:rFonts w:ascii="Georgia" w:hAnsi="Georgia"/>
          <w:sz w:val="32"/>
        </w:rPr>
        <w:t>un chien sur son passage et le braiment rauque d</w:t>
      </w:r>
      <w:r>
        <w:rPr>
          <w:rFonts w:ascii="Georgia" w:hAnsi="Georgia"/>
          <w:sz w:val="32"/>
        </w:rPr>
        <w:t>’</w:t>
      </w:r>
      <w:r w:rsidRPr="007A6F8D">
        <w:rPr>
          <w:rFonts w:ascii="Georgia" w:hAnsi="Georgia"/>
          <w:sz w:val="32"/>
        </w:rPr>
        <w:t>une mule dans quelque écurie, le village ne broncha point. De-ci de-là se devinait, aux fentes des volets clos, la lueur sourde d</w:t>
      </w:r>
      <w:r>
        <w:rPr>
          <w:rFonts w:ascii="Georgia" w:hAnsi="Georgia"/>
          <w:sz w:val="32"/>
        </w:rPr>
        <w:t>’</w:t>
      </w:r>
      <w:r w:rsidRPr="007A6F8D">
        <w:rPr>
          <w:rFonts w:ascii="Georgia" w:hAnsi="Georgia"/>
          <w:sz w:val="32"/>
        </w:rPr>
        <w:t>un foyer, mais le noir demeurait la règle.</w:t>
      </w:r>
    </w:p>
    <w:p w:rsidR="001E54CB" w:rsidRPr="007A6F8D" w:rsidRDefault="001E54CB" w:rsidP="001E54CB">
      <w:pPr>
        <w:ind w:firstLine="720"/>
        <w:jc w:val="both"/>
        <w:rPr>
          <w:rFonts w:ascii="Georgia" w:hAnsi="Georgia"/>
          <w:sz w:val="32"/>
        </w:rPr>
      </w:pPr>
      <w:r w:rsidRPr="007A6F8D">
        <w:rPr>
          <w:rFonts w:ascii="Georgia" w:hAnsi="Georgia"/>
          <w:sz w:val="32"/>
        </w:rPr>
        <w:t>Si La Mole paraissait à peine plus qu</w:t>
      </w:r>
      <w:r>
        <w:rPr>
          <w:rFonts w:ascii="Georgia" w:hAnsi="Georgia"/>
          <w:sz w:val="32"/>
        </w:rPr>
        <w:t>’</w:t>
      </w:r>
      <w:r w:rsidRPr="007A6F8D">
        <w:rPr>
          <w:rFonts w:ascii="Georgia" w:hAnsi="Georgia"/>
          <w:sz w:val="32"/>
        </w:rPr>
        <w:t>un hameau, c</w:t>
      </w:r>
      <w:r>
        <w:rPr>
          <w:rFonts w:ascii="Georgia" w:hAnsi="Georgia"/>
          <w:sz w:val="32"/>
        </w:rPr>
        <w:t>’</w:t>
      </w:r>
      <w:r w:rsidRPr="007A6F8D">
        <w:rPr>
          <w:rFonts w:ascii="Georgia" w:hAnsi="Georgia"/>
          <w:sz w:val="32"/>
        </w:rPr>
        <w:t>est que les trois quarts de son habitat se trouvaient sous terre, bien au chaud dans de profonds celliers que reliait un labyrinthe de boyaux. Souterrain, le bordel lui-même qui, à la surface, n</w:t>
      </w:r>
      <w:r>
        <w:rPr>
          <w:rFonts w:ascii="Georgia" w:hAnsi="Georgia"/>
          <w:sz w:val="32"/>
        </w:rPr>
        <w:t>’</w:t>
      </w:r>
      <w:r w:rsidRPr="007A6F8D">
        <w:rPr>
          <w:rFonts w:ascii="Georgia" w:hAnsi="Georgia"/>
          <w:sz w:val="32"/>
        </w:rPr>
        <w:t>exhibait guère qu</w:t>
      </w:r>
      <w:r>
        <w:rPr>
          <w:rFonts w:ascii="Georgia" w:hAnsi="Georgia"/>
          <w:sz w:val="32"/>
        </w:rPr>
        <w:t>’</w:t>
      </w:r>
      <w:r w:rsidRPr="007A6F8D">
        <w:rPr>
          <w:rFonts w:ascii="Georgia" w:hAnsi="Georgia"/>
          <w:sz w:val="32"/>
        </w:rPr>
        <w:t>une cabane aussi mesquine que des lieux d</w:t>
      </w:r>
      <w:r>
        <w:rPr>
          <w:rFonts w:ascii="Georgia" w:hAnsi="Georgia"/>
          <w:sz w:val="32"/>
        </w:rPr>
        <w:t>’</w:t>
      </w:r>
      <w:r w:rsidRPr="007A6F8D">
        <w:rPr>
          <w:rFonts w:ascii="Georgia" w:hAnsi="Georgia"/>
          <w:sz w:val="32"/>
        </w:rPr>
        <w:t xml:space="preserve">aisances, il est vrai distinguée par sa lanterne rouge au-dessus du seuil. Sur le Mur, les hommes </w:t>
      </w:r>
      <w:r w:rsidR="008903E3" w:rsidRPr="007A6F8D">
        <w:rPr>
          <w:rFonts w:ascii="Georgia" w:hAnsi="Georgia"/>
          <w:sz w:val="32"/>
        </w:rPr>
        <w:t>désignaient</w:t>
      </w:r>
      <w:r w:rsidRPr="007A6F8D">
        <w:rPr>
          <w:rFonts w:ascii="Georgia" w:hAnsi="Georgia"/>
          <w:sz w:val="32"/>
        </w:rPr>
        <w:t xml:space="preserve"> les putains par le </w:t>
      </w:r>
      <w:r w:rsidRPr="007A6F8D">
        <w:rPr>
          <w:rFonts w:ascii="Georgia" w:hAnsi="Georgia"/>
          <w:sz w:val="32"/>
        </w:rPr>
        <w:lastRenderedPageBreak/>
        <w:t>sobriquet « trésors enfouis ». Qui savait si, cette nuit, tel ou tel de ses frères en noir ne fouissait pas, là-dessous ? C</w:t>
      </w:r>
      <w:r>
        <w:rPr>
          <w:rFonts w:ascii="Georgia" w:hAnsi="Georgia"/>
          <w:sz w:val="32"/>
        </w:rPr>
        <w:t>’</w:t>
      </w:r>
      <w:r w:rsidRPr="007A6F8D">
        <w:rPr>
          <w:rFonts w:ascii="Georgia" w:hAnsi="Georgia"/>
          <w:sz w:val="32"/>
        </w:rPr>
        <w:t>était aussi se parjurer, cela, mais nul ne semblait s</w:t>
      </w:r>
      <w:r>
        <w:rPr>
          <w:rFonts w:ascii="Georgia" w:hAnsi="Georgia"/>
          <w:sz w:val="32"/>
        </w:rPr>
        <w:t>’</w:t>
      </w:r>
      <w:r w:rsidRPr="007A6F8D">
        <w:rPr>
          <w:rFonts w:ascii="Georgia" w:hAnsi="Georgia"/>
          <w:sz w:val="32"/>
        </w:rPr>
        <w:t>en soucier.</w:t>
      </w:r>
    </w:p>
    <w:p w:rsidR="001E54CB" w:rsidRPr="007A6F8D" w:rsidRDefault="001E54CB" w:rsidP="001E54CB">
      <w:pPr>
        <w:ind w:firstLine="720"/>
        <w:jc w:val="both"/>
        <w:rPr>
          <w:rFonts w:ascii="Georgia" w:hAnsi="Georgia"/>
          <w:sz w:val="32"/>
        </w:rPr>
      </w:pPr>
      <w:r w:rsidRPr="007A6F8D">
        <w:rPr>
          <w:rFonts w:ascii="Georgia" w:hAnsi="Georgia"/>
          <w:sz w:val="32"/>
        </w:rPr>
        <w:t>Il ne ralentit que bien au-delà du village, alors qu</w:t>
      </w:r>
      <w:r>
        <w:rPr>
          <w:rFonts w:ascii="Georgia" w:hAnsi="Georgia"/>
          <w:sz w:val="32"/>
        </w:rPr>
        <w:t>’</w:t>
      </w:r>
      <w:r w:rsidRPr="007A6F8D">
        <w:rPr>
          <w:rFonts w:ascii="Georgia" w:hAnsi="Georgia"/>
          <w:sz w:val="32"/>
        </w:rPr>
        <w:t>il était aussi en nage que la jument. Sa main lui faisait mal, il grelottait, mit pied à terre. Goutte à goutte fondait en petites mares une congère dans le sous-bois. Il s</w:t>
      </w:r>
      <w:r>
        <w:rPr>
          <w:rFonts w:ascii="Georgia" w:hAnsi="Georgia"/>
          <w:sz w:val="32"/>
        </w:rPr>
        <w:t>’</w:t>
      </w:r>
      <w:r w:rsidRPr="007A6F8D">
        <w:rPr>
          <w:rFonts w:ascii="Georgia" w:hAnsi="Georgia"/>
          <w:sz w:val="32"/>
        </w:rPr>
        <w:t>accroupit et joignit ses doigts en coupe pour recueillir ce suintement glacé d</w:t>
      </w:r>
      <w:r>
        <w:rPr>
          <w:rFonts w:ascii="Georgia" w:hAnsi="Georgia"/>
          <w:sz w:val="32"/>
        </w:rPr>
        <w:t>’</w:t>
      </w:r>
      <w:r w:rsidRPr="007A6F8D">
        <w:rPr>
          <w:rFonts w:ascii="Georgia" w:hAnsi="Georgia"/>
          <w:sz w:val="32"/>
        </w:rPr>
        <w:t>eau de neige, en but puis s</w:t>
      </w:r>
      <w:r>
        <w:rPr>
          <w:rFonts w:ascii="Georgia" w:hAnsi="Georgia"/>
          <w:sz w:val="32"/>
        </w:rPr>
        <w:t>’</w:t>
      </w:r>
      <w:r w:rsidRPr="007A6F8D">
        <w:rPr>
          <w:rFonts w:ascii="Georgia" w:hAnsi="Georgia"/>
          <w:sz w:val="32"/>
        </w:rPr>
        <w:t>en aspergea le visage au point d</w:t>
      </w:r>
      <w:r>
        <w:rPr>
          <w:rFonts w:ascii="Georgia" w:hAnsi="Georgia"/>
          <w:sz w:val="32"/>
        </w:rPr>
        <w:t>’</w:t>
      </w:r>
      <w:r w:rsidRPr="007A6F8D">
        <w:rPr>
          <w:rFonts w:ascii="Georgia" w:hAnsi="Georgia"/>
          <w:sz w:val="32"/>
        </w:rPr>
        <w:t>en avoir des fourmillements dans les joues. Depuis des jours et des jours sa main ne l</w:t>
      </w:r>
      <w:r>
        <w:rPr>
          <w:rFonts w:ascii="Georgia" w:hAnsi="Georgia"/>
          <w:sz w:val="32"/>
        </w:rPr>
        <w:t>’</w:t>
      </w:r>
      <w:r w:rsidRPr="007A6F8D">
        <w:rPr>
          <w:rFonts w:ascii="Georgia" w:hAnsi="Georgia"/>
          <w:sz w:val="32"/>
        </w:rPr>
        <w:t>avait si fort tourmenté, et la tête lui cognait aussi.</w:t>
      </w:r>
      <w:r w:rsidRPr="007A6F8D">
        <w:rPr>
          <w:rFonts w:ascii="Georgia" w:hAnsi="Georgia"/>
          <w:i/>
          <w:sz w:val="32"/>
        </w:rPr>
        <w:t xml:space="preserve"> Pourquoi me sentir si mal,</w:t>
      </w:r>
      <w:r w:rsidRPr="007A6F8D">
        <w:rPr>
          <w:rFonts w:ascii="Georgia" w:hAnsi="Georgia"/>
          <w:sz w:val="32"/>
        </w:rPr>
        <w:t xml:space="preserve"> se dit-il, </w:t>
      </w:r>
      <w:r w:rsidR="008903E3">
        <w:rPr>
          <w:rFonts w:ascii="Georgia" w:hAnsi="Georgia"/>
          <w:i/>
          <w:sz w:val="32"/>
        </w:rPr>
        <w:t>a</w:t>
      </w:r>
      <w:r w:rsidRPr="008903E3">
        <w:rPr>
          <w:rFonts w:ascii="Georgia" w:hAnsi="Georgia"/>
          <w:i/>
          <w:sz w:val="32"/>
        </w:rPr>
        <w:t>lors</w:t>
      </w:r>
      <w:r w:rsidRPr="007A6F8D">
        <w:rPr>
          <w:rFonts w:ascii="Georgia" w:hAnsi="Georgia"/>
          <w:i/>
          <w:sz w:val="32"/>
        </w:rPr>
        <w:t xml:space="preserve"> que j</w:t>
      </w:r>
      <w:r>
        <w:rPr>
          <w:rFonts w:ascii="Georgia" w:hAnsi="Georgia"/>
          <w:i/>
          <w:sz w:val="32"/>
        </w:rPr>
        <w:t>’</w:t>
      </w:r>
      <w:r w:rsidRPr="007A6F8D">
        <w:rPr>
          <w:rFonts w:ascii="Georgia" w:hAnsi="Georgia"/>
          <w:i/>
          <w:sz w:val="32"/>
        </w:rPr>
        <w:t>agis comme je le dois ?</w:t>
      </w:r>
    </w:p>
    <w:p w:rsidR="001E54CB" w:rsidRPr="007A6F8D" w:rsidRDefault="001E54CB" w:rsidP="001E54CB">
      <w:pPr>
        <w:ind w:firstLine="720"/>
        <w:jc w:val="both"/>
        <w:rPr>
          <w:rFonts w:ascii="Georgia" w:hAnsi="Georgia"/>
          <w:sz w:val="32"/>
        </w:rPr>
      </w:pPr>
      <w:r w:rsidRPr="007A6F8D">
        <w:rPr>
          <w:rFonts w:ascii="Georgia" w:hAnsi="Georgia"/>
          <w:sz w:val="32"/>
        </w:rPr>
        <w:t>La jument étant toute maculée d</w:t>
      </w:r>
      <w:r>
        <w:rPr>
          <w:rFonts w:ascii="Georgia" w:hAnsi="Georgia"/>
          <w:sz w:val="32"/>
        </w:rPr>
        <w:t>’</w:t>
      </w:r>
      <w:r w:rsidRPr="007A6F8D">
        <w:rPr>
          <w:rFonts w:ascii="Georgia" w:hAnsi="Georgia"/>
          <w:sz w:val="32"/>
        </w:rPr>
        <w:t>écume, il la prit par la bride et décida de marcher un moment. Des ruisselets coupaient la chaussée pierreuse et tout juste assez large pour deux cavaliers de front. Très malin, ce triple galop, idéal pour se rompre le cou. Quelle mouche l</w:t>
      </w:r>
      <w:r>
        <w:rPr>
          <w:rFonts w:ascii="Georgia" w:hAnsi="Georgia"/>
          <w:sz w:val="32"/>
        </w:rPr>
        <w:t>’</w:t>
      </w:r>
      <w:r w:rsidRPr="007A6F8D">
        <w:rPr>
          <w:rFonts w:ascii="Georgia" w:hAnsi="Georgia"/>
          <w:sz w:val="32"/>
        </w:rPr>
        <w:t>avait donc piqué ? Etait-il si pressé de mourir ?</w:t>
      </w:r>
    </w:p>
    <w:p w:rsidR="001E54CB" w:rsidRPr="007A6F8D" w:rsidRDefault="001E54CB" w:rsidP="001E54CB">
      <w:pPr>
        <w:ind w:firstLine="720"/>
        <w:jc w:val="both"/>
        <w:rPr>
          <w:rFonts w:ascii="Georgia" w:hAnsi="Georgia"/>
          <w:sz w:val="32"/>
        </w:rPr>
      </w:pPr>
      <w:r w:rsidRPr="007A6F8D">
        <w:rPr>
          <w:rFonts w:ascii="Georgia" w:hAnsi="Georgia"/>
          <w:sz w:val="32"/>
        </w:rPr>
        <w:t>Il dressa l</w:t>
      </w:r>
      <w:r>
        <w:rPr>
          <w:rFonts w:ascii="Georgia" w:hAnsi="Georgia"/>
          <w:sz w:val="32"/>
        </w:rPr>
        <w:t>’</w:t>
      </w:r>
      <w:r w:rsidRPr="007A6F8D">
        <w:rPr>
          <w:rFonts w:ascii="Georgia" w:hAnsi="Georgia"/>
          <w:sz w:val="32"/>
        </w:rPr>
        <w:t>oreille. Du fin fond des bois parvenaient les cris d</w:t>
      </w:r>
      <w:r>
        <w:rPr>
          <w:rFonts w:ascii="Georgia" w:hAnsi="Georgia"/>
          <w:sz w:val="32"/>
        </w:rPr>
        <w:t>’</w:t>
      </w:r>
      <w:r w:rsidRPr="007A6F8D">
        <w:rPr>
          <w:rFonts w:ascii="Georgia" w:hAnsi="Georgia"/>
          <w:sz w:val="32"/>
        </w:rPr>
        <w:t xml:space="preserve">une bête en détresse. La jument hennit, renâcla. Le loup avait-il </w:t>
      </w:r>
      <w:r w:rsidR="008903E3" w:rsidRPr="007A6F8D">
        <w:rPr>
          <w:rFonts w:ascii="Georgia" w:hAnsi="Georgia"/>
          <w:sz w:val="32"/>
        </w:rPr>
        <w:t>débusqué</w:t>
      </w:r>
      <w:r w:rsidRPr="007A6F8D">
        <w:rPr>
          <w:rFonts w:ascii="Georgia" w:hAnsi="Georgia"/>
          <w:sz w:val="32"/>
        </w:rPr>
        <w:t xml:space="preserve"> quelque proie ? Les mains arrondies en porte-voix, il cria : </w:t>
      </w:r>
      <w:r w:rsidRPr="007A6F8D">
        <w:rPr>
          <w:rFonts w:ascii="Georgia" w:hAnsi="Georgia"/>
          <w:i/>
          <w:sz w:val="32"/>
        </w:rPr>
        <w:t>« Fantôme !</w:t>
      </w:r>
      <w:r w:rsidRPr="007A6F8D">
        <w:rPr>
          <w:rFonts w:ascii="Georgia" w:hAnsi="Georgia"/>
          <w:sz w:val="32"/>
        </w:rPr>
        <w:t xml:space="preserve"> », mais il eut beau répéter : « Ici, Fantôme, ici », seul lui répondit dans son dos l</w:t>
      </w:r>
      <w:r>
        <w:rPr>
          <w:rFonts w:ascii="Georgia" w:hAnsi="Georgia"/>
          <w:sz w:val="32"/>
        </w:rPr>
        <w:t>’</w:t>
      </w:r>
      <w:r w:rsidRPr="007A6F8D">
        <w:rPr>
          <w:rFonts w:ascii="Georgia" w:hAnsi="Georgia"/>
          <w:sz w:val="32"/>
        </w:rPr>
        <w:t>essor froufroutant d</w:t>
      </w:r>
      <w:r>
        <w:rPr>
          <w:rFonts w:ascii="Georgia" w:hAnsi="Georgia"/>
          <w:sz w:val="32"/>
        </w:rPr>
        <w:t>’</w:t>
      </w:r>
      <w:r w:rsidRPr="007A6F8D">
        <w:rPr>
          <w:rFonts w:ascii="Georgia" w:hAnsi="Georgia"/>
          <w:sz w:val="32"/>
        </w:rPr>
        <w:t>une chouette effarée.</w:t>
      </w:r>
    </w:p>
    <w:p w:rsidR="001E54CB" w:rsidRPr="007A6F8D" w:rsidRDefault="001E54CB" w:rsidP="001E54CB">
      <w:pPr>
        <w:ind w:firstLine="720"/>
        <w:jc w:val="both"/>
        <w:rPr>
          <w:rFonts w:ascii="Georgia" w:hAnsi="Georgia"/>
          <w:sz w:val="32"/>
        </w:rPr>
      </w:pPr>
      <w:r w:rsidRPr="007A6F8D">
        <w:rPr>
          <w:rFonts w:ascii="Georgia" w:hAnsi="Georgia"/>
          <w:sz w:val="32"/>
        </w:rPr>
        <w:t>Les sourcils froncés, il poursuivit sa route. Au bout d</w:t>
      </w:r>
      <w:r>
        <w:rPr>
          <w:rFonts w:ascii="Georgia" w:hAnsi="Georgia"/>
          <w:sz w:val="32"/>
        </w:rPr>
        <w:t>’</w:t>
      </w:r>
      <w:r w:rsidRPr="007A6F8D">
        <w:rPr>
          <w:rFonts w:ascii="Georgia" w:hAnsi="Georgia"/>
          <w:sz w:val="32"/>
        </w:rPr>
        <w:t>une demi-heure, la jument fut sèche, mais Fantôme n</w:t>
      </w:r>
      <w:r>
        <w:rPr>
          <w:rFonts w:ascii="Georgia" w:hAnsi="Georgia"/>
          <w:sz w:val="32"/>
        </w:rPr>
        <w:t>’</w:t>
      </w:r>
      <w:r w:rsidRPr="007A6F8D">
        <w:rPr>
          <w:rFonts w:ascii="Georgia" w:hAnsi="Georgia"/>
          <w:sz w:val="32"/>
        </w:rPr>
        <w:t xml:space="preserve">avait toujours pas reparu. Malgré son désir de reprendre au plus vite sa chevauchée, Jon </w:t>
      </w:r>
      <w:r w:rsidR="008903E3" w:rsidRPr="007A6F8D">
        <w:rPr>
          <w:rFonts w:ascii="Georgia" w:hAnsi="Georgia"/>
          <w:sz w:val="32"/>
        </w:rPr>
        <w:t>finissait</w:t>
      </w:r>
      <w:r w:rsidRPr="007A6F8D">
        <w:rPr>
          <w:rFonts w:ascii="Georgia" w:hAnsi="Georgia"/>
          <w:sz w:val="32"/>
        </w:rPr>
        <w:t xml:space="preserve"> par s</w:t>
      </w:r>
      <w:r>
        <w:rPr>
          <w:rFonts w:ascii="Georgia" w:hAnsi="Georgia"/>
          <w:sz w:val="32"/>
        </w:rPr>
        <w:t>’</w:t>
      </w:r>
      <w:r w:rsidRPr="007A6F8D">
        <w:rPr>
          <w:rFonts w:ascii="Georgia" w:hAnsi="Georgia"/>
          <w:sz w:val="32"/>
        </w:rPr>
        <w:t>inquiéter. «</w:t>
      </w:r>
      <w:r w:rsidRPr="007A6F8D">
        <w:rPr>
          <w:rFonts w:ascii="Georgia" w:hAnsi="Georgia"/>
          <w:i/>
          <w:sz w:val="32"/>
        </w:rPr>
        <w:t xml:space="preserve"> Fantôme !</w:t>
      </w:r>
      <w:r w:rsidRPr="007A6F8D">
        <w:rPr>
          <w:rFonts w:ascii="Georgia" w:hAnsi="Georgia"/>
          <w:sz w:val="32"/>
        </w:rPr>
        <w:t xml:space="preserve"> appela-t-il à nouveau. Où es-tu ? Au pied !</w:t>
      </w:r>
      <w:r w:rsidRPr="007A6F8D">
        <w:rPr>
          <w:rFonts w:ascii="Georgia" w:hAnsi="Georgia"/>
          <w:i/>
          <w:sz w:val="32"/>
        </w:rPr>
        <w:t xml:space="preserve"> Fantôme !</w:t>
      </w:r>
      <w:r w:rsidRPr="007A6F8D">
        <w:rPr>
          <w:rFonts w:ascii="Georgia" w:hAnsi="Georgia"/>
          <w:sz w:val="32"/>
        </w:rPr>
        <w:t xml:space="preserve"> » Rien dans ces bois ne pouvait sérieusement </w:t>
      </w:r>
      <w:r w:rsidR="008903E3" w:rsidRPr="007A6F8D">
        <w:rPr>
          <w:rFonts w:ascii="Georgia" w:hAnsi="Georgia"/>
          <w:sz w:val="32"/>
        </w:rPr>
        <w:t>menacer</w:t>
      </w:r>
      <w:r w:rsidRPr="007A6F8D">
        <w:rPr>
          <w:rFonts w:ascii="Georgia" w:hAnsi="Georgia"/>
          <w:sz w:val="32"/>
        </w:rPr>
        <w:t xml:space="preserve"> un loup-garou, ce loup-garou ne fut-il encore qu</w:t>
      </w:r>
      <w:r>
        <w:rPr>
          <w:rFonts w:ascii="Georgia" w:hAnsi="Georgia"/>
          <w:sz w:val="32"/>
        </w:rPr>
        <w:t>’</w:t>
      </w:r>
      <w:r w:rsidRPr="007A6F8D">
        <w:rPr>
          <w:rFonts w:ascii="Georgia" w:hAnsi="Georgia"/>
          <w:sz w:val="32"/>
        </w:rPr>
        <w:t>adolescent, rien, sauf..., non, Fantôme était trop futé pour attaquer un ours, et s</w:t>
      </w:r>
      <w:r>
        <w:rPr>
          <w:rFonts w:ascii="Georgia" w:hAnsi="Georgia"/>
          <w:sz w:val="32"/>
        </w:rPr>
        <w:t>’</w:t>
      </w:r>
      <w:r w:rsidRPr="007A6F8D">
        <w:rPr>
          <w:rFonts w:ascii="Georgia" w:hAnsi="Georgia"/>
          <w:sz w:val="32"/>
        </w:rPr>
        <w:t>il y avait eu dans les parages une meute de loups, on les aurait sûrement entendus hurler.</w:t>
      </w:r>
    </w:p>
    <w:p w:rsidR="001E54CB" w:rsidRPr="007A6F8D" w:rsidRDefault="001E54CB" w:rsidP="001E54CB">
      <w:pPr>
        <w:ind w:firstLine="720"/>
        <w:jc w:val="both"/>
        <w:rPr>
          <w:rFonts w:ascii="Georgia" w:hAnsi="Georgia"/>
          <w:sz w:val="32"/>
        </w:rPr>
      </w:pPr>
      <w:r w:rsidRPr="007A6F8D">
        <w:rPr>
          <w:rFonts w:ascii="Georgia" w:hAnsi="Georgia"/>
          <w:sz w:val="32"/>
        </w:rPr>
        <w:t>Autant manger un morceau, décida-t-il. Cela lui calerait l</w:t>
      </w:r>
      <w:r>
        <w:rPr>
          <w:rFonts w:ascii="Georgia" w:hAnsi="Georgia"/>
          <w:sz w:val="32"/>
        </w:rPr>
        <w:t>’</w:t>
      </w:r>
      <w:r w:rsidR="008903E3" w:rsidRPr="007A6F8D">
        <w:rPr>
          <w:rFonts w:ascii="Georgia" w:hAnsi="Georgia"/>
          <w:sz w:val="32"/>
        </w:rPr>
        <w:t>estomac</w:t>
      </w:r>
      <w:r w:rsidRPr="007A6F8D">
        <w:rPr>
          <w:rFonts w:ascii="Georgia" w:hAnsi="Georgia"/>
          <w:sz w:val="32"/>
        </w:rPr>
        <w:t xml:space="preserve">, le délai permettrait à Fantôme de les rattraper, et ce sans </w:t>
      </w:r>
      <w:r w:rsidR="008903E3" w:rsidRPr="007A6F8D">
        <w:rPr>
          <w:rFonts w:ascii="Georgia" w:hAnsi="Georgia"/>
          <w:sz w:val="32"/>
        </w:rPr>
        <w:t>danger</w:t>
      </w:r>
      <w:r w:rsidRPr="007A6F8D">
        <w:rPr>
          <w:rFonts w:ascii="Georgia" w:hAnsi="Georgia"/>
          <w:sz w:val="32"/>
        </w:rPr>
        <w:t xml:space="preserve">, tout dormait encore, à Châteaunoir. Dans ses fontes, il préleva un biscuit, un bout de fromage et une petite </w:t>
      </w:r>
      <w:r w:rsidRPr="007A6F8D">
        <w:rPr>
          <w:rFonts w:ascii="Georgia" w:hAnsi="Georgia"/>
          <w:sz w:val="32"/>
        </w:rPr>
        <w:lastRenderedPageBreak/>
        <w:t xml:space="preserve">pomme brune toute ridée. Il avait également fauché aux cuisines du bœuf salé et une bonne tranche de lard fumé, mais il comptait les réserver pour le </w:t>
      </w:r>
      <w:r w:rsidR="008903E3" w:rsidRPr="007A6F8D">
        <w:rPr>
          <w:rFonts w:ascii="Georgia" w:hAnsi="Georgia"/>
          <w:sz w:val="32"/>
        </w:rPr>
        <w:t>lendemain</w:t>
      </w:r>
      <w:r w:rsidRPr="007A6F8D">
        <w:rPr>
          <w:rFonts w:ascii="Georgia" w:hAnsi="Georgia"/>
          <w:sz w:val="32"/>
        </w:rPr>
        <w:t>. Ensuite, il faudrait chasser, ce qui le retarderait.</w:t>
      </w:r>
    </w:p>
    <w:p w:rsidR="001E54CB" w:rsidRPr="007A6F8D" w:rsidRDefault="001E54CB" w:rsidP="001E54CB">
      <w:pPr>
        <w:ind w:firstLine="720"/>
        <w:jc w:val="both"/>
        <w:rPr>
          <w:rFonts w:ascii="Georgia" w:hAnsi="Georgia"/>
          <w:sz w:val="32"/>
        </w:rPr>
      </w:pPr>
      <w:r w:rsidRPr="007A6F8D">
        <w:rPr>
          <w:rFonts w:ascii="Georgia" w:hAnsi="Georgia"/>
          <w:sz w:val="32"/>
        </w:rPr>
        <w:t>Il s</w:t>
      </w:r>
      <w:r>
        <w:rPr>
          <w:rFonts w:ascii="Georgia" w:hAnsi="Georgia"/>
          <w:sz w:val="32"/>
        </w:rPr>
        <w:t>’</w:t>
      </w:r>
      <w:r w:rsidRPr="007A6F8D">
        <w:rPr>
          <w:rFonts w:ascii="Georgia" w:hAnsi="Georgia"/>
          <w:sz w:val="32"/>
        </w:rPr>
        <w:t>assit sous les arbres et grignota fromage et biscuit pendant que la jument broutait sur la lisière de la route. Il avait gardé la pomme pour la bonne bouche et, pour avoir perdu de sa fermeté, la chair en demeurait juteuse, aigrelette à souhait. Il en suçotait le trognon quand un bruit l</w:t>
      </w:r>
      <w:r>
        <w:rPr>
          <w:rFonts w:ascii="Georgia" w:hAnsi="Georgia"/>
          <w:sz w:val="32"/>
        </w:rPr>
        <w:t>’</w:t>
      </w:r>
      <w:r w:rsidRPr="007A6F8D">
        <w:rPr>
          <w:rFonts w:ascii="Georgia" w:hAnsi="Georgia"/>
          <w:sz w:val="32"/>
        </w:rPr>
        <w:t>alerta : des chevaux, et en provenance du nord. En deux bonds, il rejoignit la jument. Les gagner de vitesse ? non, ils se trouvaient trop près, avaient dû l</w:t>
      </w:r>
      <w:r>
        <w:rPr>
          <w:rFonts w:ascii="Georgia" w:hAnsi="Georgia"/>
          <w:sz w:val="32"/>
        </w:rPr>
        <w:t>’</w:t>
      </w:r>
      <w:r w:rsidRPr="007A6F8D">
        <w:rPr>
          <w:rFonts w:ascii="Georgia" w:hAnsi="Georgia"/>
          <w:sz w:val="32"/>
        </w:rPr>
        <w:t xml:space="preserve">entendre, et ils étaient de </w:t>
      </w:r>
      <w:r w:rsidR="008903E3" w:rsidRPr="007A6F8D">
        <w:rPr>
          <w:rFonts w:ascii="Georgia" w:hAnsi="Georgia"/>
          <w:sz w:val="32"/>
        </w:rPr>
        <w:t>Châteaunoir</w:t>
      </w:r>
      <w:r w:rsidRPr="007A6F8D">
        <w:rPr>
          <w:rFonts w:ascii="Georgia" w:hAnsi="Georgia"/>
          <w:sz w:val="32"/>
        </w:rPr>
        <w:t>...</w:t>
      </w:r>
    </w:p>
    <w:p w:rsidR="001E54CB" w:rsidRPr="007A6F8D" w:rsidRDefault="001E54CB" w:rsidP="001E54CB">
      <w:pPr>
        <w:ind w:firstLine="720"/>
        <w:jc w:val="both"/>
        <w:rPr>
          <w:rFonts w:ascii="Georgia" w:hAnsi="Georgia"/>
          <w:sz w:val="32"/>
        </w:rPr>
      </w:pPr>
      <w:r w:rsidRPr="007A6F8D">
        <w:rPr>
          <w:rFonts w:ascii="Georgia" w:hAnsi="Georgia"/>
          <w:sz w:val="32"/>
        </w:rPr>
        <w:t>Il entraîna vivement la bête à l</w:t>
      </w:r>
      <w:r>
        <w:rPr>
          <w:rFonts w:ascii="Georgia" w:hAnsi="Georgia"/>
          <w:sz w:val="32"/>
        </w:rPr>
        <w:t>’</w:t>
      </w:r>
      <w:r w:rsidRPr="007A6F8D">
        <w:rPr>
          <w:rFonts w:ascii="Georgia" w:hAnsi="Georgia"/>
          <w:sz w:val="32"/>
        </w:rPr>
        <w:t>écart, derrière un massif épais de vigiers gris-vert. « Paix, paix », lui souffla-t-il avant de se tapir pour épier au travers des branches. Si les dieux daignaient, les cavaliers le dépasseraient. Il pouvait d</w:t>
      </w:r>
      <w:r>
        <w:rPr>
          <w:rFonts w:ascii="Georgia" w:hAnsi="Georgia"/>
          <w:sz w:val="32"/>
        </w:rPr>
        <w:t>’</w:t>
      </w:r>
      <w:r w:rsidRPr="007A6F8D">
        <w:rPr>
          <w:rFonts w:ascii="Georgia" w:hAnsi="Georgia"/>
          <w:sz w:val="32"/>
        </w:rPr>
        <w:t>ailleurs tout bonnement s</w:t>
      </w:r>
      <w:r>
        <w:rPr>
          <w:rFonts w:ascii="Georgia" w:hAnsi="Georgia"/>
          <w:sz w:val="32"/>
        </w:rPr>
        <w:t>’</w:t>
      </w:r>
      <w:r w:rsidRPr="007A6F8D">
        <w:rPr>
          <w:rFonts w:ascii="Georgia" w:hAnsi="Georgia"/>
          <w:sz w:val="32"/>
        </w:rPr>
        <w:t xml:space="preserve">agir de </w:t>
      </w:r>
      <w:r w:rsidR="008903E3" w:rsidRPr="007A6F8D">
        <w:rPr>
          <w:rFonts w:ascii="Georgia" w:hAnsi="Georgia"/>
          <w:sz w:val="32"/>
        </w:rPr>
        <w:t>quelques</w:t>
      </w:r>
      <w:r w:rsidRPr="007A6F8D">
        <w:rPr>
          <w:rFonts w:ascii="Georgia" w:hAnsi="Georgia"/>
          <w:sz w:val="32"/>
        </w:rPr>
        <w:t xml:space="preserve"> croquants de La Mole, de fermiers se rendant aux champs, sauf qu</w:t>
      </w:r>
      <w:r>
        <w:rPr>
          <w:rFonts w:ascii="Georgia" w:hAnsi="Georgia"/>
          <w:sz w:val="32"/>
        </w:rPr>
        <w:t>’</w:t>
      </w:r>
      <w:r w:rsidRPr="007A6F8D">
        <w:rPr>
          <w:rFonts w:ascii="Georgia" w:hAnsi="Georgia"/>
          <w:sz w:val="32"/>
        </w:rPr>
        <w:t>en pleine nuit ce qu</w:t>
      </w:r>
      <w:r>
        <w:rPr>
          <w:rFonts w:ascii="Georgia" w:hAnsi="Georgia"/>
          <w:sz w:val="32"/>
        </w:rPr>
        <w:t>’</w:t>
      </w:r>
      <w:r w:rsidRPr="007A6F8D">
        <w:rPr>
          <w:rFonts w:ascii="Georgia" w:hAnsi="Georgia"/>
          <w:sz w:val="32"/>
        </w:rPr>
        <w:t>ils fichaient dehors... ?</w:t>
      </w:r>
    </w:p>
    <w:p w:rsidR="001E54CB" w:rsidRPr="007A6F8D" w:rsidRDefault="001E54CB" w:rsidP="001E54CB">
      <w:pPr>
        <w:ind w:firstLine="720"/>
        <w:jc w:val="both"/>
        <w:rPr>
          <w:rFonts w:ascii="Georgia" w:hAnsi="Georgia"/>
          <w:sz w:val="32"/>
        </w:rPr>
      </w:pPr>
      <w:r w:rsidRPr="007A6F8D">
        <w:rPr>
          <w:rFonts w:ascii="Georgia" w:hAnsi="Georgia"/>
          <w:sz w:val="32"/>
        </w:rPr>
        <w:t>Le martèlement des sabots devenait p</w:t>
      </w:r>
      <w:r w:rsidR="008903E3">
        <w:rPr>
          <w:rFonts w:ascii="Georgia" w:hAnsi="Georgia"/>
          <w:sz w:val="32"/>
        </w:rPr>
        <w:t>lus net de seconde en seconde. Il</w:t>
      </w:r>
      <w:r w:rsidRPr="007A6F8D">
        <w:rPr>
          <w:rFonts w:ascii="Georgia" w:hAnsi="Georgia"/>
          <w:sz w:val="32"/>
        </w:rPr>
        <w:t>s allaient bon pas, d</w:t>
      </w:r>
      <w:r>
        <w:rPr>
          <w:rFonts w:ascii="Georgia" w:hAnsi="Georgia"/>
          <w:sz w:val="32"/>
        </w:rPr>
        <w:t>’</w:t>
      </w:r>
      <w:r w:rsidRPr="007A6F8D">
        <w:rPr>
          <w:rFonts w:ascii="Georgia" w:hAnsi="Georgia"/>
          <w:sz w:val="32"/>
        </w:rPr>
        <w:t>après la progression du son, et, d</w:t>
      </w:r>
      <w:r>
        <w:rPr>
          <w:rFonts w:ascii="Georgia" w:hAnsi="Georgia"/>
          <w:sz w:val="32"/>
        </w:rPr>
        <w:t>’</w:t>
      </w:r>
      <w:r w:rsidRPr="007A6F8D">
        <w:rPr>
          <w:rFonts w:ascii="Georgia" w:hAnsi="Georgia"/>
          <w:sz w:val="32"/>
        </w:rPr>
        <w:t>après son ampleur, devaient bien être cinq ou six. Déjà leurs voix trouaient la végétation.</w:t>
      </w:r>
    </w:p>
    <w:p w:rsidR="001E54CB" w:rsidRPr="007A6F8D" w:rsidRDefault="001E54CB" w:rsidP="001E54CB">
      <w:pPr>
        <w:ind w:firstLine="720"/>
        <w:jc w:val="both"/>
        <w:rPr>
          <w:rFonts w:ascii="Georgia" w:hAnsi="Georgia"/>
          <w:sz w:val="32"/>
        </w:rPr>
      </w:pPr>
      <w:r w:rsidRPr="007A6F8D">
        <w:rPr>
          <w:rFonts w:ascii="Georgia" w:hAnsi="Georgia"/>
          <w:sz w:val="32"/>
        </w:rPr>
        <w:t>« ...certain qu</w:t>
      </w:r>
      <w:r>
        <w:rPr>
          <w:rFonts w:ascii="Georgia" w:hAnsi="Georgia"/>
          <w:sz w:val="32"/>
        </w:rPr>
        <w:t>’</w:t>
      </w:r>
      <w:r w:rsidRPr="007A6F8D">
        <w:rPr>
          <w:rFonts w:ascii="Georgia" w:hAnsi="Georgia"/>
          <w:sz w:val="32"/>
        </w:rPr>
        <w:t>a pris c</w:t>
      </w:r>
      <w:r>
        <w:rPr>
          <w:rFonts w:ascii="Georgia" w:hAnsi="Georgia"/>
          <w:sz w:val="32"/>
        </w:rPr>
        <w:t>’</w:t>
      </w:r>
      <w:r w:rsidRPr="007A6F8D">
        <w:rPr>
          <w:rFonts w:ascii="Georgia" w:hAnsi="Georgia"/>
          <w:sz w:val="32"/>
        </w:rPr>
        <w:t>te direction ?</w:t>
      </w:r>
    </w:p>
    <w:p w:rsidR="001E54CB" w:rsidRPr="007A6F8D" w:rsidRDefault="001E54CB" w:rsidP="001E54CB">
      <w:pPr>
        <w:ind w:firstLine="720"/>
        <w:jc w:val="both"/>
        <w:rPr>
          <w:rFonts w:ascii="Georgia" w:hAnsi="Georgia"/>
          <w:sz w:val="32"/>
        </w:rPr>
      </w:pPr>
      <w:r w:rsidRPr="007A6F8D">
        <w:rPr>
          <w:rFonts w:ascii="Georgia" w:hAnsi="Georgia"/>
          <w:sz w:val="32"/>
        </w:rPr>
        <w:t>— Certain, certain...</w:t>
      </w:r>
    </w:p>
    <w:p w:rsidR="001E54CB" w:rsidRPr="007A6F8D" w:rsidRDefault="001E54CB" w:rsidP="001E54CB">
      <w:pPr>
        <w:ind w:firstLine="720"/>
        <w:jc w:val="both"/>
        <w:rPr>
          <w:rFonts w:ascii="Georgia" w:hAnsi="Georgia"/>
          <w:sz w:val="32"/>
        </w:rPr>
      </w:pPr>
      <w:r w:rsidRPr="007A6F8D">
        <w:rPr>
          <w:rFonts w:ascii="Georgia" w:hAnsi="Georgia"/>
          <w:sz w:val="32"/>
        </w:rPr>
        <w:t>— Pu partir vers l</w:t>
      </w:r>
      <w:r>
        <w:rPr>
          <w:rFonts w:ascii="Georgia" w:hAnsi="Georgia"/>
          <w:sz w:val="32"/>
        </w:rPr>
        <w:t>’</w:t>
      </w:r>
      <w:r w:rsidRPr="007A6F8D">
        <w:rPr>
          <w:rFonts w:ascii="Georgia" w:hAnsi="Georgia"/>
          <w:sz w:val="32"/>
        </w:rPr>
        <w:t>est, aussi bien. Ou couper à travers bois. Ce que j</w:t>
      </w:r>
      <w:r>
        <w:rPr>
          <w:rFonts w:ascii="Georgia" w:hAnsi="Georgia"/>
          <w:sz w:val="32"/>
        </w:rPr>
        <w:t>’</w:t>
      </w:r>
      <w:r w:rsidRPr="007A6F8D">
        <w:rPr>
          <w:rFonts w:ascii="Georgia" w:hAnsi="Georgia"/>
          <w:sz w:val="32"/>
        </w:rPr>
        <w:t xml:space="preserve"> frais, moi.</w:t>
      </w:r>
    </w:p>
    <w:p w:rsidR="001E54CB" w:rsidRPr="007A6F8D" w:rsidRDefault="001E54CB" w:rsidP="001E54CB">
      <w:pPr>
        <w:ind w:firstLine="720"/>
        <w:jc w:val="both"/>
        <w:rPr>
          <w:rFonts w:ascii="Georgia" w:hAnsi="Georgia"/>
          <w:sz w:val="32"/>
        </w:rPr>
      </w:pPr>
      <w:r w:rsidRPr="007A6F8D">
        <w:rPr>
          <w:rFonts w:ascii="Georgia" w:hAnsi="Georgia"/>
          <w:sz w:val="32"/>
        </w:rPr>
        <w:t>— Dans le noir ? Idiot. Si tu te casses pas la gueule, tu te paumes, tu tournes en rond, et le Mur sous le pif quand le soleil se lève !</w:t>
      </w:r>
    </w:p>
    <w:p w:rsidR="001E54CB" w:rsidRPr="007A6F8D" w:rsidRDefault="001E54CB" w:rsidP="001E54CB">
      <w:pPr>
        <w:ind w:firstLine="720"/>
        <w:jc w:val="both"/>
        <w:rPr>
          <w:rFonts w:ascii="Georgia" w:hAnsi="Georgia"/>
          <w:sz w:val="32"/>
        </w:rPr>
      </w:pPr>
      <w:r w:rsidRPr="007A6F8D">
        <w:rPr>
          <w:rFonts w:ascii="Georgia" w:hAnsi="Georgia"/>
          <w:sz w:val="32"/>
        </w:rPr>
        <w:t xml:space="preserve">— Parle pour toi..., regimba Grenn, vexé manifestement. Moi, plein sud, là. </w:t>
      </w:r>
      <w:r w:rsidR="008903E3">
        <w:rPr>
          <w:rFonts w:ascii="Georgia" w:hAnsi="Georgia"/>
          <w:sz w:val="32"/>
        </w:rPr>
        <w:t>’vec les étoiles, tu sais l</w:t>
      </w:r>
      <w:r>
        <w:rPr>
          <w:rFonts w:ascii="Georgia" w:hAnsi="Georgia"/>
          <w:sz w:val="32"/>
        </w:rPr>
        <w:t>’</w:t>
      </w:r>
      <w:r w:rsidRPr="007A6F8D">
        <w:rPr>
          <w:rFonts w:ascii="Georgia" w:hAnsi="Georgia"/>
          <w:sz w:val="32"/>
        </w:rPr>
        <w:t xml:space="preserve"> sud.</w:t>
      </w:r>
    </w:p>
    <w:p w:rsidR="001E54CB" w:rsidRPr="007A6F8D" w:rsidRDefault="001E54CB" w:rsidP="001E54CB">
      <w:pPr>
        <w:ind w:firstLine="720"/>
        <w:jc w:val="both"/>
        <w:rPr>
          <w:rFonts w:ascii="Georgia" w:hAnsi="Georgia"/>
          <w:sz w:val="32"/>
        </w:rPr>
      </w:pPr>
      <w:r w:rsidRPr="007A6F8D">
        <w:rPr>
          <w:rFonts w:ascii="Georgia" w:hAnsi="Georgia"/>
          <w:sz w:val="32"/>
        </w:rPr>
        <w:t>— Et s</w:t>
      </w:r>
      <w:r>
        <w:rPr>
          <w:rFonts w:ascii="Georgia" w:hAnsi="Georgia"/>
          <w:sz w:val="32"/>
        </w:rPr>
        <w:t>’</w:t>
      </w:r>
      <w:r w:rsidR="008903E3">
        <w:rPr>
          <w:rFonts w:ascii="Georgia" w:hAnsi="Georgia"/>
          <w:sz w:val="32"/>
        </w:rPr>
        <w:t>y a</w:t>
      </w:r>
      <w:r w:rsidRPr="007A6F8D">
        <w:rPr>
          <w:rFonts w:ascii="Georgia" w:hAnsi="Georgia"/>
          <w:sz w:val="32"/>
        </w:rPr>
        <w:t xml:space="preserve"> des nuages ? susurra Pyp.</w:t>
      </w:r>
    </w:p>
    <w:p w:rsidR="001E54CB" w:rsidRPr="007A6F8D" w:rsidRDefault="001E54CB" w:rsidP="001E54CB">
      <w:pPr>
        <w:ind w:firstLine="720"/>
        <w:jc w:val="both"/>
        <w:rPr>
          <w:rFonts w:ascii="Georgia" w:hAnsi="Georgia"/>
          <w:sz w:val="32"/>
        </w:rPr>
      </w:pPr>
      <w:r w:rsidRPr="007A6F8D">
        <w:rPr>
          <w:rFonts w:ascii="Georgia" w:hAnsi="Georgia"/>
          <w:sz w:val="32"/>
        </w:rPr>
        <w:t>— Ben, j</w:t>
      </w:r>
      <w:r>
        <w:rPr>
          <w:rFonts w:ascii="Georgia" w:hAnsi="Georgia"/>
          <w:sz w:val="32"/>
        </w:rPr>
        <w:t>’</w:t>
      </w:r>
      <w:r w:rsidRPr="007A6F8D">
        <w:rPr>
          <w:rFonts w:ascii="Georgia" w:hAnsi="Georgia"/>
          <w:sz w:val="32"/>
        </w:rPr>
        <w:t xml:space="preserve"> </w:t>
      </w:r>
      <w:r w:rsidR="008903E3">
        <w:rPr>
          <w:rFonts w:ascii="Georgia" w:hAnsi="Georgia"/>
          <w:sz w:val="32"/>
        </w:rPr>
        <w:t>pars pas, là</w:t>
      </w:r>
      <w:r w:rsidRPr="007A6F8D">
        <w:rPr>
          <w:rFonts w:ascii="Georgia" w:hAnsi="Georgia"/>
          <w:sz w:val="32"/>
        </w:rPr>
        <w:t>. »</w:t>
      </w:r>
    </w:p>
    <w:p w:rsidR="001E54CB" w:rsidRPr="007A6F8D" w:rsidRDefault="001E54CB" w:rsidP="001E54CB">
      <w:pPr>
        <w:ind w:firstLine="720"/>
        <w:jc w:val="both"/>
        <w:rPr>
          <w:rFonts w:ascii="Georgia" w:hAnsi="Georgia"/>
          <w:sz w:val="32"/>
        </w:rPr>
      </w:pPr>
      <w:r w:rsidRPr="007A6F8D">
        <w:rPr>
          <w:rFonts w:ascii="Georgia" w:hAnsi="Georgia"/>
          <w:sz w:val="32"/>
        </w:rPr>
        <w:t>Un autre intervint : « Savez quoi,</w:t>
      </w:r>
      <w:r w:rsidRPr="007A6F8D">
        <w:rPr>
          <w:rFonts w:ascii="Georgia" w:hAnsi="Georgia"/>
          <w:i/>
          <w:sz w:val="32"/>
        </w:rPr>
        <w:t xml:space="preserve"> moi</w:t>
      </w:r>
      <w:r w:rsidRPr="007A6F8D">
        <w:rPr>
          <w:rFonts w:ascii="Georgia" w:hAnsi="Georgia"/>
          <w:sz w:val="32"/>
        </w:rPr>
        <w:t>, si j</w:t>
      </w:r>
      <w:r>
        <w:rPr>
          <w:rFonts w:ascii="Georgia" w:hAnsi="Georgia"/>
          <w:sz w:val="32"/>
        </w:rPr>
        <w:t>’</w:t>
      </w:r>
      <w:r w:rsidRPr="007A6F8D">
        <w:rPr>
          <w:rFonts w:ascii="Georgia" w:hAnsi="Georgia"/>
          <w:sz w:val="32"/>
        </w:rPr>
        <w:t xml:space="preserve">étais lui ? La Mole, à creuser mon trou ! » Au rire strident qui fracassa les bois, Jon </w:t>
      </w:r>
      <w:r w:rsidR="008903E3" w:rsidRPr="007A6F8D">
        <w:rPr>
          <w:rFonts w:ascii="Georgia" w:hAnsi="Georgia"/>
          <w:sz w:val="32"/>
        </w:rPr>
        <w:t>reconnut</w:t>
      </w:r>
      <w:r w:rsidRPr="007A6F8D">
        <w:rPr>
          <w:rFonts w:ascii="Georgia" w:hAnsi="Georgia"/>
          <w:sz w:val="32"/>
        </w:rPr>
        <w:t xml:space="preserve"> Crapaud. La jument s</w:t>
      </w:r>
      <w:r>
        <w:rPr>
          <w:rFonts w:ascii="Georgia" w:hAnsi="Georgia"/>
          <w:sz w:val="32"/>
        </w:rPr>
        <w:t>’</w:t>
      </w:r>
      <w:r w:rsidRPr="007A6F8D">
        <w:rPr>
          <w:rFonts w:ascii="Georgia" w:hAnsi="Georgia"/>
          <w:sz w:val="32"/>
        </w:rPr>
        <w:t>ébroua.</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 Vos gueules, un peu. » Halder... « J</w:t>
      </w:r>
      <w:r>
        <w:rPr>
          <w:rFonts w:ascii="Georgia" w:hAnsi="Georgia"/>
          <w:sz w:val="32"/>
        </w:rPr>
        <w:t>’</w:t>
      </w:r>
      <w:r w:rsidRPr="007A6F8D">
        <w:rPr>
          <w:rFonts w:ascii="Georgia" w:hAnsi="Georgia"/>
          <w:sz w:val="32"/>
        </w:rPr>
        <w:t>ai cru entend</w:t>
      </w:r>
      <w:r>
        <w:rPr>
          <w:rFonts w:ascii="Georgia" w:hAnsi="Georgia"/>
          <w:sz w:val="32"/>
        </w:rPr>
        <w:t>’</w:t>
      </w:r>
      <w:r w:rsidRPr="007A6F8D">
        <w:rPr>
          <w:rFonts w:ascii="Georgia" w:hAnsi="Georgia"/>
          <w:sz w:val="32"/>
        </w:rPr>
        <w:t xml:space="preserve"> quèqu</w:t>
      </w:r>
      <w:r>
        <w:rPr>
          <w:rFonts w:ascii="Georgia" w:hAnsi="Georgia"/>
          <w:sz w:val="32"/>
        </w:rPr>
        <w:t>’</w:t>
      </w:r>
      <w:r w:rsidRPr="007A6F8D">
        <w:rPr>
          <w:rFonts w:ascii="Georgia" w:hAnsi="Georgia"/>
          <w:sz w:val="32"/>
        </w:rPr>
        <w:t xml:space="preserve"> chos</w:t>
      </w:r>
      <w:r>
        <w:rPr>
          <w:rFonts w:ascii="Georgia" w:hAnsi="Georgia"/>
          <w:sz w:val="32"/>
        </w:rPr>
        <w:t>’</w:t>
      </w:r>
      <w:r w:rsidRPr="007A6F8D">
        <w:rPr>
          <w:rFonts w:ascii="Georgia" w:hAnsi="Georgia"/>
          <w:sz w:val="32"/>
        </w:rPr>
        <w:t>.</w:t>
      </w:r>
    </w:p>
    <w:p w:rsidR="001E54CB" w:rsidRPr="007A6F8D" w:rsidRDefault="001E54CB" w:rsidP="001E54CB">
      <w:pPr>
        <w:ind w:firstLine="720"/>
        <w:jc w:val="both"/>
        <w:rPr>
          <w:rFonts w:ascii="Georgia" w:hAnsi="Georgia"/>
          <w:sz w:val="32"/>
        </w:rPr>
      </w:pPr>
      <w:r w:rsidRPr="007A6F8D">
        <w:rPr>
          <w:rFonts w:ascii="Georgia" w:hAnsi="Georgia"/>
          <w:sz w:val="32"/>
        </w:rPr>
        <w:t>— Où ça ? Moi, rien. » Les chevaux s</w:t>
      </w:r>
      <w:r>
        <w:rPr>
          <w:rFonts w:ascii="Georgia" w:hAnsi="Georgia"/>
          <w:sz w:val="32"/>
        </w:rPr>
        <w:t>’</w:t>
      </w:r>
      <w:r w:rsidRPr="007A6F8D">
        <w:rPr>
          <w:rFonts w:ascii="Georgia" w:hAnsi="Georgia"/>
          <w:sz w:val="32"/>
        </w:rPr>
        <w:t>immobilisèrent.</w:t>
      </w:r>
    </w:p>
    <w:p w:rsidR="001E54CB" w:rsidRPr="007A6F8D" w:rsidRDefault="001E54CB" w:rsidP="001E54CB">
      <w:pPr>
        <w:ind w:firstLine="720"/>
        <w:jc w:val="both"/>
        <w:rPr>
          <w:rFonts w:ascii="Georgia" w:hAnsi="Georgia"/>
          <w:sz w:val="32"/>
        </w:rPr>
      </w:pPr>
      <w:r w:rsidRPr="007A6F8D">
        <w:rPr>
          <w:rFonts w:ascii="Georgia" w:hAnsi="Georgia"/>
          <w:sz w:val="32"/>
        </w:rPr>
        <w:t>« Tu t</w:t>
      </w:r>
      <w:r>
        <w:rPr>
          <w:rFonts w:ascii="Georgia" w:hAnsi="Georgia"/>
          <w:sz w:val="32"/>
        </w:rPr>
        <w:t>’</w:t>
      </w:r>
      <w:r w:rsidRPr="007A6F8D">
        <w:rPr>
          <w:rFonts w:ascii="Georgia" w:hAnsi="Georgia"/>
          <w:sz w:val="32"/>
        </w:rPr>
        <w:t>entends même pas péter,</w:t>
      </w:r>
      <w:r w:rsidRPr="007A6F8D">
        <w:rPr>
          <w:rFonts w:ascii="Georgia" w:hAnsi="Georgia"/>
          <w:i/>
          <w:sz w:val="32"/>
        </w:rPr>
        <w:t xml:space="preserve"> toi... !</w:t>
      </w:r>
    </w:p>
    <w:p w:rsidR="001E54CB" w:rsidRPr="007A6F8D" w:rsidRDefault="001E54CB" w:rsidP="001E54CB">
      <w:pPr>
        <w:ind w:firstLine="720"/>
        <w:jc w:val="both"/>
        <w:rPr>
          <w:rFonts w:ascii="Georgia" w:hAnsi="Georgia"/>
          <w:sz w:val="32"/>
        </w:rPr>
      </w:pPr>
      <w:r w:rsidRPr="007A6F8D">
        <w:rPr>
          <w:rFonts w:ascii="Georgia" w:hAnsi="Georgia"/>
          <w:sz w:val="32"/>
        </w:rPr>
        <w:t>— Si fait, s</w:t>
      </w:r>
      <w:r>
        <w:rPr>
          <w:rFonts w:ascii="Georgia" w:hAnsi="Georgia"/>
          <w:sz w:val="32"/>
        </w:rPr>
        <w:t>’</w:t>
      </w:r>
      <w:r w:rsidRPr="007A6F8D">
        <w:rPr>
          <w:rFonts w:ascii="Georgia" w:hAnsi="Georgia"/>
          <w:sz w:val="32"/>
        </w:rPr>
        <w:t>enferra Grenn.</w:t>
      </w:r>
    </w:p>
    <w:p w:rsidR="001E54CB" w:rsidRPr="007A6F8D" w:rsidRDefault="001E54CB" w:rsidP="001E54CB">
      <w:pPr>
        <w:ind w:firstLine="720"/>
        <w:jc w:val="both"/>
        <w:rPr>
          <w:rFonts w:ascii="Georgia" w:hAnsi="Georgia"/>
          <w:i/>
          <w:sz w:val="32"/>
        </w:rPr>
      </w:pPr>
      <w:r w:rsidRPr="007A6F8D">
        <w:rPr>
          <w:rFonts w:ascii="Georgia" w:hAnsi="Georgia"/>
          <w:i/>
          <w:sz w:val="32"/>
        </w:rPr>
        <w:t>— Chhhuttt!»</w:t>
      </w:r>
    </w:p>
    <w:p w:rsidR="001E54CB" w:rsidRPr="007A6F8D" w:rsidRDefault="001E54CB" w:rsidP="001E54CB">
      <w:pPr>
        <w:ind w:firstLine="720"/>
        <w:jc w:val="both"/>
        <w:rPr>
          <w:rFonts w:ascii="Georgia" w:hAnsi="Georgia"/>
          <w:sz w:val="32"/>
        </w:rPr>
      </w:pPr>
      <w:r w:rsidRPr="007A6F8D">
        <w:rPr>
          <w:rFonts w:ascii="Georgia" w:hAnsi="Georgia"/>
          <w:sz w:val="32"/>
        </w:rPr>
        <w:t>Tous se turent, l</w:t>
      </w:r>
      <w:r>
        <w:rPr>
          <w:rFonts w:ascii="Georgia" w:hAnsi="Georgia"/>
          <w:sz w:val="32"/>
        </w:rPr>
        <w:t>’</w:t>
      </w:r>
      <w:r w:rsidRPr="007A6F8D">
        <w:rPr>
          <w:rFonts w:ascii="Georgia" w:hAnsi="Georgia"/>
          <w:sz w:val="32"/>
        </w:rPr>
        <w:t xml:space="preserve">oreille tendue, tandis que Jon retenait son souffle. </w:t>
      </w:r>
      <w:r w:rsidRPr="007A6F8D">
        <w:rPr>
          <w:rFonts w:ascii="Georgia" w:hAnsi="Georgia"/>
          <w:i/>
          <w:sz w:val="32"/>
        </w:rPr>
        <w:t>Sam,</w:t>
      </w:r>
      <w:r w:rsidRPr="007A6F8D">
        <w:rPr>
          <w:rFonts w:ascii="Georgia" w:hAnsi="Georgia"/>
          <w:sz w:val="32"/>
        </w:rPr>
        <w:t xml:space="preserve"> songea-t-il. Qui n</w:t>
      </w:r>
      <w:r>
        <w:rPr>
          <w:rFonts w:ascii="Georgia" w:hAnsi="Georgia"/>
          <w:sz w:val="32"/>
        </w:rPr>
        <w:t>’</w:t>
      </w:r>
      <w:r w:rsidRPr="007A6F8D">
        <w:rPr>
          <w:rFonts w:ascii="Georgia" w:hAnsi="Georgia"/>
          <w:sz w:val="32"/>
        </w:rPr>
        <w:t>était allé ni chez le Vieil Ours ni au pieu mais réveiller les autres. Bande d</w:t>
      </w:r>
      <w:r>
        <w:rPr>
          <w:rFonts w:ascii="Georgia" w:hAnsi="Georgia"/>
          <w:sz w:val="32"/>
        </w:rPr>
        <w:t>’</w:t>
      </w:r>
      <w:r w:rsidRPr="007A6F8D">
        <w:rPr>
          <w:rFonts w:ascii="Georgia" w:hAnsi="Georgia"/>
          <w:sz w:val="32"/>
        </w:rPr>
        <w:t>enfoirés. Qu</w:t>
      </w:r>
      <w:r>
        <w:rPr>
          <w:rFonts w:ascii="Georgia" w:hAnsi="Georgia"/>
          <w:sz w:val="32"/>
        </w:rPr>
        <w:t>’</w:t>
      </w:r>
      <w:r w:rsidRPr="007A6F8D">
        <w:rPr>
          <w:rFonts w:ascii="Georgia" w:hAnsi="Georgia"/>
          <w:sz w:val="32"/>
        </w:rPr>
        <w:t>ils ne soient pas au poste à l</w:t>
      </w:r>
      <w:r>
        <w:rPr>
          <w:rFonts w:ascii="Georgia" w:hAnsi="Georgia"/>
          <w:sz w:val="32"/>
        </w:rPr>
        <w:t>’</w:t>
      </w:r>
      <w:r w:rsidRPr="007A6F8D">
        <w:rPr>
          <w:rFonts w:ascii="Georgia" w:hAnsi="Georgia"/>
          <w:sz w:val="32"/>
        </w:rPr>
        <w:t>aube, et on les taxerait eux-mêmes de désertion. S</w:t>
      </w:r>
      <w:r>
        <w:rPr>
          <w:rFonts w:ascii="Georgia" w:hAnsi="Georgia"/>
          <w:sz w:val="32"/>
        </w:rPr>
        <w:t>’</w:t>
      </w:r>
      <w:r w:rsidRPr="007A6F8D">
        <w:rPr>
          <w:rFonts w:ascii="Georgia" w:hAnsi="Georgia"/>
          <w:sz w:val="32"/>
        </w:rPr>
        <w:t>en doutaient-ils seulement ?</w:t>
      </w:r>
    </w:p>
    <w:p w:rsidR="001E54CB" w:rsidRPr="007A6F8D" w:rsidRDefault="001E54CB" w:rsidP="001E54CB">
      <w:pPr>
        <w:ind w:firstLine="720"/>
        <w:jc w:val="both"/>
        <w:rPr>
          <w:rFonts w:ascii="Georgia" w:hAnsi="Georgia"/>
          <w:sz w:val="32"/>
        </w:rPr>
      </w:pPr>
      <w:r w:rsidRPr="007A6F8D">
        <w:rPr>
          <w:rFonts w:ascii="Georgia" w:hAnsi="Georgia"/>
          <w:sz w:val="32"/>
        </w:rPr>
        <w:t>Le silence s</w:t>
      </w:r>
      <w:r>
        <w:rPr>
          <w:rFonts w:ascii="Georgia" w:hAnsi="Georgia"/>
          <w:sz w:val="32"/>
        </w:rPr>
        <w:t>’</w:t>
      </w:r>
      <w:r w:rsidRPr="007A6F8D">
        <w:rPr>
          <w:rFonts w:ascii="Georgia" w:hAnsi="Georgia"/>
          <w:sz w:val="32"/>
        </w:rPr>
        <w:t>éternisait. De sa cachette, Jon ne discernait que les jambes des chevaux. Enfin, Pyp reprit : « T</w:t>
      </w:r>
      <w:r>
        <w:rPr>
          <w:rFonts w:ascii="Georgia" w:hAnsi="Georgia"/>
          <w:sz w:val="32"/>
        </w:rPr>
        <w:t>’</w:t>
      </w:r>
      <w:r w:rsidRPr="007A6F8D">
        <w:rPr>
          <w:rFonts w:ascii="Georgia" w:hAnsi="Georgia"/>
          <w:sz w:val="32"/>
        </w:rPr>
        <w:t>avais entendu quoi ?</w:t>
      </w:r>
    </w:p>
    <w:p w:rsidR="001E54CB" w:rsidRPr="007A6F8D" w:rsidRDefault="001E54CB" w:rsidP="001E54CB">
      <w:pPr>
        <w:ind w:firstLine="720"/>
        <w:jc w:val="both"/>
        <w:rPr>
          <w:rFonts w:ascii="Georgia" w:hAnsi="Georgia"/>
          <w:sz w:val="32"/>
        </w:rPr>
      </w:pPr>
      <w:r w:rsidRPr="007A6F8D">
        <w:rPr>
          <w:rFonts w:ascii="Georgia" w:hAnsi="Georgia"/>
          <w:sz w:val="32"/>
        </w:rPr>
        <w:t>— Ch</w:t>
      </w:r>
      <w:r>
        <w:rPr>
          <w:rFonts w:ascii="Georgia" w:hAnsi="Georgia"/>
          <w:sz w:val="32"/>
        </w:rPr>
        <w:t>’</w:t>
      </w:r>
      <w:r w:rsidRPr="007A6F8D">
        <w:rPr>
          <w:rFonts w:ascii="Georgia" w:hAnsi="Georgia"/>
          <w:sz w:val="32"/>
        </w:rPr>
        <w:t>ais pas, reconnut Halder. Un truc comme un cheval, j</w:t>
      </w:r>
      <w:r>
        <w:rPr>
          <w:rFonts w:ascii="Georgia" w:hAnsi="Georgia"/>
          <w:sz w:val="32"/>
        </w:rPr>
        <w:t>’</w:t>
      </w:r>
      <w:r w:rsidRPr="007A6F8D">
        <w:rPr>
          <w:rFonts w:ascii="Georgia" w:hAnsi="Georgia"/>
          <w:sz w:val="32"/>
        </w:rPr>
        <w:t>aurais dit, mais...</w:t>
      </w:r>
    </w:p>
    <w:p w:rsidR="001E54CB" w:rsidRPr="007A6F8D" w:rsidRDefault="001E54CB" w:rsidP="001E54CB">
      <w:pPr>
        <w:ind w:firstLine="720"/>
        <w:jc w:val="both"/>
        <w:rPr>
          <w:rFonts w:ascii="Georgia" w:hAnsi="Georgia"/>
          <w:sz w:val="32"/>
        </w:rPr>
      </w:pPr>
      <w:r w:rsidRPr="007A6F8D">
        <w:rPr>
          <w:rFonts w:ascii="Georgia" w:hAnsi="Georgia"/>
          <w:sz w:val="32"/>
        </w:rPr>
        <w:t>— Y a rien, ici. »</w:t>
      </w:r>
    </w:p>
    <w:p w:rsidR="001E54CB" w:rsidRPr="007A6F8D" w:rsidRDefault="001E54CB" w:rsidP="001E54CB">
      <w:pPr>
        <w:ind w:firstLine="720"/>
        <w:jc w:val="both"/>
        <w:rPr>
          <w:rFonts w:ascii="Georgia" w:hAnsi="Georgia"/>
          <w:sz w:val="32"/>
        </w:rPr>
      </w:pPr>
      <w:r w:rsidRPr="007A6F8D">
        <w:rPr>
          <w:rFonts w:ascii="Georgia" w:hAnsi="Georgia"/>
          <w:sz w:val="32"/>
        </w:rPr>
        <w:t>Du coin de l</w:t>
      </w:r>
      <w:r>
        <w:rPr>
          <w:rFonts w:ascii="Georgia" w:hAnsi="Georgia"/>
          <w:sz w:val="32"/>
        </w:rPr>
        <w:t>’</w:t>
      </w:r>
      <w:r w:rsidRPr="007A6F8D">
        <w:rPr>
          <w:rFonts w:ascii="Georgia" w:hAnsi="Georgia"/>
          <w:sz w:val="32"/>
        </w:rPr>
        <w:t>œil, Jon entrevit se mouvoir une forme pâle dans les fourrés. Un frisson des feuilles, et Fantôme émergea des ombres si brusquement que la jument tressaillit, hennit. «</w:t>
      </w:r>
      <w:r w:rsidRPr="007A6F8D">
        <w:rPr>
          <w:rFonts w:ascii="Georgia" w:hAnsi="Georgia"/>
          <w:i/>
          <w:sz w:val="32"/>
        </w:rPr>
        <w:t xml:space="preserve"> Là !</w:t>
      </w:r>
      <w:r w:rsidRPr="007A6F8D">
        <w:rPr>
          <w:rFonts w:ascii="Georgia" w:hAnsi="Georgia"/>
          <w:sz w:val="32"/>
        </w:rPr>
        <w:t xml:space="preserve"> cria Halder.</w:t>
      </w:r>
    </w:p>
    <w:p w:rsidR="001E54CB" w:rsidRPr="007A6F8D" w:rsidRDefault="001E54CB" w:rsidP="001E54CB">
      <w:pPr>
        <w:ind w:firstLine="720"/>
        <w:jc w:val="both"/>
        <w:rPr>
          <w:rFonts w:ascii="Georgia" w:hAnsi="Georgia"/>
          <w:sz w:val="32"/>
        </w:rPr>
      </w:pPr>
      <w:r w:rsidRPr="007A6F8D">
        <w:rPr>
          <w:rFonts w:ascii="Georgia" w:hAnsi="Georgia"/>
          <w:sz w:val="32"/>
        </w:rPr>
        <w:t>— C</w:t>
      </w:r>
      <w:r>
        <w:rPr>
          <w:rFonts w:ascii="Georgia" w:hAnsi="Georgia"/>
          <w:sz w:val="32"/>
        </w:rPr>
        <w:t>’</w:t>
      </w:r>
      <w:r w:rsidRPr="007A6F8D">
        <w:rPr>
          <w:rFonts w:ascii="Georgia" w:hAnsi="Georgia"/>
          <w:sz w:val="32"/>
        </w:rPr>
        <w:t>te fois, oui !</w:t>
      </w:r>
    </w:p>
    <w:p w:rsidR="001E54CB" w:rsidRPr="007A6F8D" w:rsidRDefault="001E54CB" w:rsidP="001E54CB">
      <w:pPr>
        <w:ind w:firstLine="720"/>
        <w:jc w:val="both"/>
        <w:rPr>
          <w:rFonts w:ascii="Georgia" w:hAnsi="Georgia"/>
          <w:sz w:val="32"/>
        </w:rPr>
      </w:pPr>
      <w:r w:rsidRPr="007A6F8D">
        <w:rPr>
          <w:rFonts w:ascii="Georgia" w:hAnsi="Georgia"/>
          <w:sz w:val="32"/>
        </w:rPr>
        <w:t>— Traître », dit Jon au loup en sautant en selle. Mais à peine eut-il tourné la tête du cheval vers le profond des bois dans l</w:t>
      </w:r>
      <w:r>
        <w:rPr>
          <w:rFonts w:ascii="Georgia" w:hAnsi="Georgia"/>
          <w:sz w:val="32"/>
        </w:rPr>
        <w:t>’</w:t>
      </w:r>
      <w:r w:rsidRPr="007A6F8D">
        <w:rPr>
          <w:rFonts w:ascii="Georgia" w:hAnsi="Georgia"/>
          <w:sz w:val="32"/>
        </w:rPr>
        <w:t>espoir de s</w:t>
      </w:r>
      <w:r>
        <w:rPr>
          <w:rFonts w:ascii="Georgia" w:hAnsi="Georgia"/>
          <w:sz w:val="32"/>
        </w:rPr>
        <w:t>’</w:t>
      </w:r>
      <w:r w:rsidRPr="007A6F8D">
        <w:rPr>
          <w:rFonts w:ascii="Georgia" w:hAnsi="Georgia"/>
          <w:sz w:val="32"/>
        </w:rPr>
        <w:t>y fondre en douce qu</w:t>
      </w:r>
      <w:r>
        <w:rPr>
          <w:rFonts w:ascii="Georgia" w:hAnsi="Georgia"/>
          <w:sz w:val="32"/>
        </w:rPr>
        <w:t>’</w:t>
      </w:r>
      <w:r w:rsidRPr="007A6F8D">
        <w:rPr>
          <w:rFonts w:ascii="Georgia" w:hAnsi="Georgia"/>
          <w:sz w:val="32"/>
        </w:rPr>
        <w:t>il se vit rejoint.</w:t>
      </w:r>
    </w:p>
    <w:p w:rsidR="001E54CB" w:rsidRPr="007A6F8D" w:rsidRDefault="001E54CB" w:rsidP="001E54CB">
      <w:pPr>
        <w:ind w:firstLine="720"/>
        <w:jc w:val="both"/>
        <w:rPr>
          <w:rFonts w:ascii="Georgia" w:hAnsi="Georgia"/>
          <w:sz w:val="32"/>
        </w:rPr>
      </w:pPr>
      <w:r w:rsidRPr="007A6F8D">
        <w:rPr>
          <w:rFonts w:ascii="Georgia" w:hAnsi="Georgia"/>
          <w:i/>
          <w:sz w:val="32"/>
        </w:rPr>
        <w:t>« Jon !</w:t>
      </w:r>
      <w:r w:rsidRPr="007A6F8D">
        <w:rPr>
          <w:rFonts w:ascii="Georgia" w:hAnsi="Georgia"/>
          <w:sz w:val="32"/>
        </w:rPr>
        <w:t xml:space="preserve"> piailla Pyp.</w:t>
      </w:r>
    </w:p>
    <w:p w:rsidR="001E54CB" w:rsidRPr="007A6F8D" w:rsidRDefault="001E54CB" w:rsidP="001E54CB">
      <w:pPr>
        <w:ind w:firstLine="720"/>
        <w:jc w:val="both"/>
        <w:rPr>
          <w:rFonts w:ascii="Georgia" w:hAnsi="Georgia"/>
          <w:sz w:val="32"/>
        </w:rPr>
      </w:pPr>
      <w:r w:rsidRPr="007A6F8D">
        <w:rPr>
          <w:rFonts w:ascii="Georgia" w:hAnsi="Georgia"/>
          <w:sz w:val="32"/>
        </w:rPr>
        <w:t>— </w:t>
      </w:r>
      <w:r>
        <w:rPr>
          <w:rFonts w:ascii="Georgia" w:hAnsi="Georgia"/>
          <w:sz w:val="32"/>
        </w:rPr>
        <w:t>’</w:t>
      </w:r>
      <w:r w:rsidRPr="007A6F8D">
        <w:rPr>
          <w:rFonts w:ascii="Georgia" w:hAnsi="Georgia"/>
          <w:sz w:val="32"/>
        </w:rPr>
        <w:t>rête, dit Grenn. Peux pas nous échapper. »</w:t>
      </w:r>
    </w:p>
    <w:p w:rsidR="001E54CB" w:rsidRPr="007A6F8D" w:rsidRDefault="001E54CB" w:rsidP="001E54CB">
      <w:pPr>
        <w:ind w:firstLine="720"/>
        <w:jc w:val="both"/>
        <w:rPr>
          <w:rFonts w:ascii="Georgia" w:hAnsi="Georgia"/>
          <w:sz w:val="32"/>
        </w:rPr>
      </w:pPr>
      <w:r w:rsidRPr="007A6F8D">
        <w:rPr>
          <w:rFonts w:ascii="Georgia" w:hAnsi="Georgia"/>
          <w:sz w:val="32"/>
        </w:rPr>
        <w:t>Il fit volte-face en dégainant. « Arrière. Ne m</w:t>
      </w:r>
      <w:r>
        <w:rPr>
          <w:rFonts w:ascii="Georgia" w:hAnsi="Georgia"/>
          <w:sz w:val="32"/>
        </w:rPr>
        <w:t>’</w:t>
      </w:r>
      <w:r w:rsidRPr="007A6F8D">
        <w:rPr>
          <w:rFonts w:ascii="Georgia" w:hAnsi="Georgia"/>
          <w:sz w:val="32"/>
        </w:rPr>
        <w:t>obligez pas à vous frapper. Désolé, mais je le ferai.</w:t>
      </w:r>
    </w:p>
    <w:p w:rsidR="001E54CB" w:rsidRPr="007A6F8D" w:rsidRDefault="001E54CB" w:rsidP="001E54CB">
      <w:pPr>
        <w:ind w:firstLine="720"/>
        <w:jc w:val="both"/>
        <w:rPr>
          <w:rFonts w:ascii="Georgia" w:hAnsi="Georgia"/>
          <w:sz w:val="32"/>
        </w:rPr>
      </w:pPr>
      <w:r w:rsidRPr="007A6F8D">
        <w:rPr>
          <w:rFonts w:ascii="Georgia" w:hAnsi="Georgia"/>
          <w:sz w:val="32"/>
        </w:rPr>
        <w:t>— A un contre sept ? » répliqua Halder. Sur un signe de lui, les garçons se déployèrent pour cerner Jon.</w:t>
      </w:r>
    </w:p>
    <w:p w:rsidR="001E54CB" w:rsidRPr="007A6F8D" w:rsidRDefault="001E54CB" w:rsidP="001E54CB">
      <w:pPr>
        <w:ind w:firstLine="720"/>
        <w:jc w:val="both"/>
        <w:rPr>
          <w:rFonts w:ascii="Georgia" w:hAnsi="Georgia"/>
          <w:sz w:val="32"/>
        </w:rPr>
      </w:pPr>
      <w:r w:rsidRPr="007A6F8D">
        <w:rPr>
          <w:rFonts w:ascii="Georgia" w:hAnsi="Georgia"/>
          <w:sz w:val="32"/>
        </w:rPr>
        <w:t>« Que me voulez-vous ? s</w:t>
      </w:r>
      <w:r>
        <w:rPr>
          <w:rFonts w:ascii="Georgia" w:hAnsi="Georgia"/>
          <w:sz w:val="32"/>
        </w:rPr>
        <w:t>’</w:t>
      </w:r>
      <w:r w:rsidRPr="007A6F8D">
        <w:rPr>
          <w:rFonts w:ascii="Georgia" w:hAnsi="Georgia"/>
          <w:sz w:val="32"/>
        </w:rPr>
        <w:t>insurgea-t-il.</w:t>
      </w:r>
    </w:p>
    <w:p w:rsidR="001E54CB" w:rsidRPr="007A6F8D" w:rsidRDefault="001E54CB" w:rsidP="001E54CB">
      <w:pPr>
        <w:ind w:firstLine="720"/>
        <w:jc w:val="both"/>
        <w:rPr>
          <w:rFonts w:ascii="Georgia" w:hAnsi="Georgia"/>
          <w:sz w:val="32"/>
        </w:rPr>
      </w:pPr>
      <w:r w:rsidRPr="007A6F8D">
        <w:rPr>
          <w:rFonts w:ascii="Georgia" w:hAnsi="Georgia"/>
          <w:sz w:val="32"/>
        </w:rPr>
        <w:t>— Te ramener auprès des tiens, dit Pyp.</w:t>
      </w:r>
    </w:p>
    <w:p w:rsidR="001E54CB" w:rsidRPr="007A6F8D" w:rsidRDefault="001E54CB" w:rsidP="001E54CB">
      <w:pPr>
        <w:ind w:firstLine="720"/>
        <w:jc w:val="both"/>
        <w:rPr>
          <w:rFonts w:ascii="Georgia" w:hAnsi="Georgia"/>
          <w:sz w:val="32"/>
        </w:rPr>
      </w:pPr>
      <w:r w:rsidRPr="007A6F8D">
        <w:rPr>
          <w:rFonts w:ascii="Georgia" w:hAnsi="Georgia"/>
          <w:sz w:val="32"/>
        </w:rPr>
        <w:t>— Les miens, c</w:t>
      </w:r>
      <w:r>
        <w:rPr>
          <w:rFonts w:ascii="Georgia" w:hAnsi="Georgia"/>
          <w:sz w:val="32"/>
        </w:rPr>
        <w:t>’</w:t>
      </w:r>
      <w:r w:rsidRPr="007A6F8D">
        <w:rPr>
          <w:rFonts w:ascii="Georgia" w:hAnsi="Georgia"/>
          <w:sz w:val="32"/>
        </w:rPr>
        <w:t>est mon frère.</w:t>
      </w:r>
    </w:p>
    <w:p w:rsidR="001E54CB" w:rsidRPr="007A6F8D" w:rsidRDefault="001E54CB" w:rsidP="001E54CB">
      <w:pPr>
        <w:ind w:firstLine="720"/>
        <w:jc w:val="both"/>
        <w:rPr>
          <w:rFonts w:ascii="Georgia" w:hAnsi="Georgia"/>
          <w:sz w:val="32"/>
        </w:rPr>
      </w:pPr>
      <w:r w:rsidRPr="007A6F8D">
        <w:rPr>
          <w:rFonts w:ascii="Georgia" w:hAnsi="Georgia"/>
          <w:sz w:val="32"/>
        </w:rPr>
        <w:t>— Tes frères, c</w:t>
      </w:r>
      <w:r>
        <w:rPr>
          <w:rFonts w:ascii="Georgia" w:hAnsi="Georgia"/>
          <w:sz w:val="32"/>
        </w:rPr>
        <w:t>’</w:t>
      </w:r>
      <w:r w:rsidRPr="007A6F8D">
        <w:rPr>
          <w:rFonts w:ascii="Georgia" w:hAnsi="Georgia"/>
          <w:sz w:val="32"/>
        </w:rPr>
        <w:t>est</w:t>
      </w:r>
      <w:r w:rsidRPr="007A6F8D">
        <w:rPr>
          <w:rFonts w:ascii="Georgia" w:hAnsi="Georgia"/>
          <w:i/>
          <w:sz w:val="32"/>
        </w:rPr>
        <w:t xml:space="preserve"> nous,</w:t>
      </w:r>
      <w:r w:rsidRPr="007A6F8D">
        <w:rPr>
          <w:rFonts w:ascii="Georgia" w:hAnsi="Georgia"/>
          <w:sz w:val="32"/>
        </w:rPr>
        <w:t xml:space="preserve"> main</w:t>
      </w:r>
      <w:r>
        <w:rPr>
          <w:rFonts w:ascii="Georgia" w:hAnsi="Georgia"/>
          <w:sz w:val="32"/>
        </w:rPr>
        <w:t>’</w:t>
      </w:r>
      <w:r w:rsidRPr="007A6F8D">
        <w:rPr>
          <w:rFonts w:ascii="Georgia" w:hAnsi="Georgia"/>
          <w:sz w:val="32"/>
        </w:rPr>
        <w:t>nant, dit Grenn.</w:t>
      </w:r>
    </w:p>
    <w:p w:rsidR="001E54CB" w:rsidRPr="007A6F8D" w:rsidRDefault="001E54CB" w:rsidP="001E54CB">
      <w:pPr>
        <w:ind w:firstLine="720"/>
        <w:jc w:val="both"/>
        <w:rPr>
          <w:rFonts w:ascii="Georgia" w:hAnsi="Georgia"/>
          <w:sz w:val="32"/>
        </w:rPr>
      </w:pPr>
      <w:r w:rsidRPr="007A6F8D">
        <w:rPr>
          <w:rFonts w:ascii="Georgia" w:hAnsi="Georgia"/>
          <w:sz w:val="32"/>
        </w:rPr>
        <w:t>— Sais qu</w:t>
      </w:r>
      <w:r>
        <w:rPr>
          <w:rFonts w:ascii="Georgia" w:hAnsi="Georgia"/>
          <w:sz w:val="32"/>
        </w:rPr>
        <w:t>’</w:t>
      </w:r>
      <w:r w:rsidRPr="007A6F8D">
        <w:rPr>
          <w:rFonts w:ascii="Georgia" w:hAnsi="Georgia"/>
          <w:sz w:val="32"/>
        </w:rPr>
        <w:t>y t</w:t>
      </w:r>
      <w:r>
        <w:rPr>
          <w:rFonts w:ascii="Georgia" w:hAnsi="Georgia"/>
          <w:sz w:val="32"/>
        </w:rPr>
        <w:t>’</w:t>
      </w:r>
      <w:r w:rsidRPr="007A6F8D">
        <w:rPr>
          <w:rFonts w:ascii="Georgia" w:hAnsi="Georgia"/>
          <w:sz w:val="32"/>
        </w:rPr>
        <w:t xml:space="preserve"> coup</w:t>
      </w:r>
      <w:r>
        <w:rPr>
          <w:rFonts w:ascii="Georgia" w:hAnsi="Georgia"/>
          <w:sz w:val="32"/>
        </w:rPr>
        <w:t>’</w:t>
      </w:r>
      <w:r w:rsidRPr="007A6F8D">
        <w:rPr>
          <w:rFonts w:ascii="Georgia" w:hAnsi="Georgia"/>
          <w:sz w:val="32"/>
        </w:rPr>
        <w:t>ront la têt</w:t>
      </w:r>
      <w:r>
        <w:rPr>
          <w:rFonts w:ascii="Georgia" w:hAnsi="Georgia"/>
          <w:sz w:val="32"/>
        </w:rPr>
        <w:t>’</w:t>
      </w:r>
      <w:r w:rsidRPr="007A6F8D">
        <w:rPr>
          <w:rFonts w:ascii="Georgia" w:hAnsi="Georgia"/>
          <w:sz w:val="32"/>
        </w:rPr>
        <w:t>, s</w:t>
      </w:r>
      <w:r>
        <w:rPr>
          <w:rFonts w:ascii="Georgia" w:hAnsi="Georgia"/>
          <w:sz w:val="32"/>
        </w:rPr>
        <w:t>’</w:t>
      </w:r>
      <w:r w:rsidRPr="007A6F8D">
        <w:rPr>
          <w:rFonts w:ascii="Georgia" w:hAnsi="Georgia"/>
          <w:sz w:val="32"/>
        </w:rPr>
        <w:t>y t</w:t>
      </w:r>
      <w:r>
        <w:rPr>
          <w:rFonts w:ascii="Georgia" w:hAnsi="Georgia"/>
          <w:sz w:val="32"/>
        </w:rPr>
        <w:t>’</w:t>
      </w:r>
      <w:r w:rsidRPr="007A6F8D">
        <w:rPr>
          <w:rFonts w:ascii="Georgia" w:hAnsi="Georgia"/>
          <w:sz w:val="32"/>
        </w:rPr>
        <w:t xml:space="preserve"> prenn</w:t>
      </w:r>
      <w:r>
        <w:rPr>
          <w:rFonts w:ascii="Georgia" w:hAnsi="Georgia"/>
          <w:sz w:val="32"/>
        </w:rPr>
        <w:t>’</w:t>
      </w:r>
      <w:r w:rsidRPr="007A6F8D">
        <w:rPr>
          <w:rFonts w:ascii="Georgia" w:hAnsi="Georgia"/>
          <w:sz w:val="32"/>
        </w:rPr>
        <w:t xml:space="preserve"> ? argua Crapaud avec un rire nerveux. C</w:t>
      </w:r>
      <w:r>
        <w:rPr>
          <w:rFonts w:ascii="Georgia" w:hAnsi="Georgia"/>
          <w:sz w:val="32"/>
        </w:rPr>
        <w:t>’</w:t>
      </w:r>
      <w:r w:rsidRPr="007A6F8D">
        <w:rPr>
          <w:rFonts w:ascii="Georgia" w:hAnsi="Georgia"/>
          <w:sz w:val="32"/>
        </w:rPr>
        <w:t xml:space="preserve"> trop con. </w:t>
      </w:r>
      <w:r w:rsidR="00DA4824">
        <w:rPr>
          <w:rFonts w:ascii="Georgia" w:hAnsi="Georgia"/>
          <w:sz w:val="32"/>
        </w:rPr>
        <w:t>’</w:t>
      </w:r>
      <w:r w:rsidRPr="007A6F8D">
        <w:rPr>
          <w:rFonts w:ascii="Georgia" w:hAnsi="Georgia"/>
          <w:sz w:val="32"/>
        </w:rPr>
        <w:t>t une connerie juste pour l</w:t>
      </w:r>
      <w:r>
        <w:rPr>
          <w:rFonts w:ascii="Georgia" w:hAnsi="Georgia"/>
          <w:sz w:val="32"/>
        </w:rPr>
        <w:t>’</w:t>
      </w:r>
      <w:r w:rsidRPr="007A6F8D">
        <w:rPr>
          <w:rFonts w:ascii="Georgia" w:hAnsi="Georgia"/>
          <w:sz w:val="32"/>
        </w:rPr>
        <w:t>Aurochs.</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 C</w:t>
      </w:r>
      <w:r>
        <w:rPr>
          <w:rFonts w:ascii="Georgia" w:hAnsi="Georgia"/>
          <w:sz w:val="32"/>
        </w:rPr>
        <w:t>’</w:t>
      </w:r>
      <w:r w:rsidRPr="007A6F8D">
        <w:rPr>
          <w:rFonts w:ascii="Georgia" w:hAnsi="Georgia"/>
          <w:sz w:val="32"/>
        </w:rPr>
        <w:t xml:space="preserve"> pas vrai ! protesta Grenn. Chuis pas com</w:t>
      </w:r>
      <w:r>
        <w:rPr>
          <w:rFonts w:ascii="Georgia" w:hAnsi="Georgia"/>
          <w:sz w:val="32"/>
        </w:rPr>
        <w:t>’</w:t>
      </w:r>
      <w:r w:rsidRPr="007A6F8D">
        <w:rPr>
          <w:rFonts w:ascii="Georgia" w:hAnsi="Georgia"/>
          <w:sz w:val="32"/>
        </w:rPr>
        <w:t xml:space="preserve"> ça. C</w:t>
      </w:r>
      <w:r>
        <w:rPr>
          <w:rFonts w:ascii="Georgia" w:hAnsi="Georgia"/>
          <w:sz w:val="32"/>
        </w:rPr>
        <w:t>’</w:t>
      </w:r>
      <w:r w:rsidRPr="007A6F8D">
        <w:rPr>
          <w:rFonts w:ascii="Georgia" w:hAnsi="Georgia"/>
          <w:sz w:val="32"/>
        </w:rPr>
        <w:t xml:space="preserve"> tait sérieux quand j</w:t>
      </w:r>
      <w:r>
        <w:rPr>
          <w:rFonts w:ascii="Georgia" w:hAnsi="Georgia"/>
          <w:sz w:val="32"/>
        </w:rPr>
        <w:t>’</w:t>
      </w:r>
      <w:r w:rsidRPr="007A6F8D">
        <w:rPr>
          <w:rFonts w:ascii="Georgia" w:hAnsi="Georgia"/>
          <w:sz w:val="32"/>
        </w:rPr>
        <w:t>ai juré.</w:t>
      </w:r>
    </w:p>
    <w:p w:rsidR="001E54CB" w:rsidRPr="007A6F8D" w:rsidRDefault="001E54CB" w:rsidP="001E54CB">
      <w:pPr>
        <w:ind w:firstLine="720"/>
        <w:jc w:val="both"/>
        <w:rPr>
          <w:rFonts w:ascii="Georgia" w:hAnsi="Georgia"/>
          <w:sz w:val="32"/>
        </w:rPr>
      </w:pPr>
      <w:r w:rsidRPr="007A6F8D">
        <w:rPr>
          <w:rFonts w:ascii="Georgia" w:hAnsi="Georgia"/>
          <w:sz w:val="32"/>
        </w:rPr>
        <w:t>— Moi aussi, rétorqua Jon, mais vous ne comprenez donc pas ?</w:t>
      </w:r>
      <w:r w:rsidR="00DA4824">
        <w:rPr>
          <w:rFonts w:ascii="Georgia" w:hAnsi="Georgia"/>
          <w:sz w:val="32"/>
        </w:rPr>
        <w:t xml:space="preserve"> </w:t>
      </w:r>
      <w:r w:rsidRPr="007A6F8D">
        <w:rPr>
          <w:rFonts w:ascii="Georgia" w:hAnsi="Georgia"/>
          <w:sz w:val="32"/>
        </w:rPr>
        <w:t>On a assassiné mon</w:t>
      </w:r>
      <w:r w:rsidRPr="007A6F8D">
        <w:rPr>
          <w:rFonts w:ascii="Georgia" w:hAnsi="Georgia"/>
          <w:i/>
          <w:sz w:val="32"/>
        </w:rPr>
        <w:t xml:space="preserve"> père</w:t>
      </w:r>
      <w:r w:rsidRPr="007A6F8D">
        <w:rPr>
          <w:rFonts w:ascii="Georgia" w:hAnsi="Georgia"/>
          <w:sz w:val="32"/>
        </w:rPr>
        <w:t xml:space="preserve"> ! C</w:t>
      </w:r>
      <w:r>
        <w:rPr>
          <w:rFonts w:ascii="Georgia" w:hAnsi="Georgia"/>
          <w:sz w:val="32"/>
        </w:rPr>
        <w:t>’</w:t>
      </w:r>
      <w:r w:rsidRPr="007A6F8D">
        <w:rPr>
          <w:rFonts w:ascii="Georgia" w:hAnsi="Georgia"/>
          <w:sz w:val="32"/>
        </w:rPr>
        <w:t>est la guerre, et mon frère se bat dans le Conflans, et...</w:t>
      </w:r>
    </w:p>
    <w:p w:rsidR="001E54CB" w:rsidRPr="007A6F8D" w:rsidRDefault="001E54CB" w:rsidP="001E54CB">
      <w:pPr>
        <w:ind w:firstLine="720"/>
        <w:jc w:val="both"/>
        <w:rPr>
          <w:rFonts w:ascii="Georgia" w:hAnsi="Georgia"/>
          <w:sz w:val="32"/>
        </w:rPr>
      </w:pPr>
      <w:r w:rsidRPr="007A6F8D">
        <w:rPr>
          <w:rFonts w:ascii="Georgia" w:hAnsi="Georgia"/>
          <w:sz w:val="32"/>
        </w:rPr>
        <w:t>— On sait, déclara Pyp d</w:t>
      </w:r>
      <w:r>
        <w:rPr>
          <w:rFonts w:ascii="Georgia" w:hAnsi="Georgia"/>
          <w:sz w:val="32"/>
        </w:rPr>
        <w:t>’</w:t>
      </w:r>
      <w:r w:rsidRPr="007A6F8D">
        <w:rPr>
          <w:rFonts w:ascii="Georgia" w:hAnsi="Georgia"/>
          <w:sz w:val="32"/>
        </w:rPr>
        <w:t>un ton solennel. Sam nous a tout dit.</w:t>
      </w:r>
    </w:p>
    <w:p w:rsidR="001E54CB" w:rsidRPr="007A6F8D" w:rsidRDefault="001E54CB" w:rsidP="001E54CB">
      <w:pPr>
        <w:ind w:firstLine="720"/>
        <w:jc w:val="both"/>
        <w:rPr>
          <w:rFonts w:ascii="Georgia" w:hAnsi="Georgia"/>
          <w:sz w:val="32"/>
        </w:rPr>
      </w:pPr>
      <w:r w:rsidRPr="007A6F8D">
        <w:rPr>
          <w:rFonts w:ascii="Georgia" w:hAnsi="Georgia"/>
          <w:sz w:val="32"/>
        </w:rPr>
        <w:t>— On est désolés pour ton père, enchaîna Grenn, c</w:t>
      </w:r>
      <w:r>
        <w:rPr>
          <w:rFonts w:ascii="Georgia" w:hAnsi="Georgia"/>
          <w:sz w:val="32"/>
        </w:rPr>
        <w:t>’</w:t>
      </w:r>
      <w:r w:rsidRPr="007A6F8D">
        <w:rPr>
          <w:rFonts w:ascii="Georgia" w:hAnsi="Georgia"/>
          <w:sz w:val="32"/>
        </w:rPr>
        <w:t xml:space="preserve"> pas ça qui coince. Mais un</w:t>
      </w:r>
      <w:r>
        <w:rPr>
          <w:rFonts w:ascii="Georgia" w:hAnsi="Georgia"/>
          <w:sz w:val="32"/>
        </w:rPr>
        <w:t>’</w:t>
      </w:r>
      <w:r w:rsidRPr="007A6F8D">
        <w:rPr>
          <w:rFonts w:ascii="Georgia" w:hAnsi="Georgia"/>
          <w:sz w:val="32"/>
        </w:rPr>
        <w:t xml:space="preserve"> fois qu</w:t>
      </w:r>
      <w:r>
        <w:rPr>
          <w:rFonts w:ascii="Georgia" w:hAnsi="Georgia"/>
          <w:sz w:val="32"/>
        </w:rPr>
        <w:t>’</w:t>
      </w:r>
      <w:r w:rsidRPr="007A6F8D">
        <w:rPr>
          <w:rFonts w:ascii="Georgia" w:hAnsi="Georgia"/>
          <w:sz w:val="32"/>
        </w:rPr>
        <w:t xml:space="preserve"> t</w:t>
      </w:r>
      <w:r>
        <w:rPr>
          <w:rFonts w:ascii="Georgia" w:hAnsi="Georgia"/>
          <w:sz w:val="32"/>
        </w:rPr>
        <w:t>’</w:t>
      </w:r>
      <w:r w:rsidRPr="007A6F8D">
        <w:rPr>
          <w:rFonts w:ascii="Georgia" w:hAnsi="Georgia"/>
          <w:sz w:val="32"/>
        </w:rPr>
        <w:t>as juré, y a pas, peux pus partir.</w:t>
      </w:r>
    </w:p>
    <w:p w:rsidR="001E54CB" w:rsidRPr="007A6F8D" w:rsidRDefault="001E54CB" w:rsidP="001E54CB">
      <w:pPr>
        <w:ind w:firstLine="720"/>
        <w:jc w:val="both"/>
        <w:rPr>
          <w:rFonts w:ascii="Georgia" w:hAnsi="Georgia"/>
          <w:sz w:val="32"/>
        </w:rPr>
      </w:pPr>
      <w:r w:rsidRPr="007A6F8D">
        <w:rPr>
          <w:rFonts w:ascii="Georgia" w:hAnsi="Georgia"/>
          <w:sz w:val="32"/>
        </w:rPr>
        <w:t>— Je le</w:t>
      </w:r>
      <w:r w:rsidRPr="007A6F8D">
        <w:rPr>
          <w:rFonts w:ascii="Georgia" w:hAnsi="Georgia"/>
          <w:i/>
          <w:sz w:val="32"/>
        </w:rPr>
        <w:t xml:space="preserve"> dois...,</w:t>
      </w:r>
      <w:r w:rsidRPr="007A6F8D">
        <w:rPr>
          <w:rFonts w:ascii="Georgia" w:hAnsi="Georgia"/>
          <w:sz w:val="32"/>
        </w:rPr>
        <w:t xml:space="preserve"> insista Jon avec ferveur.</w:t>
      </w:r>
    </w:p>
    <w:p w:rsidR="001E54CB" w:rsidRPr="007A6F8D" w:rsidRDefault="001E54CB" w:rsidP="001E54CB">
      <w:pPr>
        <w:ind w:firstLine="720"/>
        <w:jc w:val="both"/>
        <w:rPr>
          <w:rFonts w:ascii="Georgia" w:hAnsi="Georgia"/>
          <w:sz w:val="32"/>
        </w:rPr>
      </w:pPr>
      <w:r w:rsidRPr="007A6F8D">
        <w:rPr>
          <w:rFonts w:ascii="Georgia" w:hAnsi="Georgia"/>
          <w:sz w:val="32"/>
        </w:rPr>
        <w:t>— Rappelle-toi les termes du serment, glissa Pyp. "</w:t>
      </w:r>
      <w:r w:rsidRPr="007A6F8D">
        <w:rPr>
          <w:rFonts w:ascii="Georgia" w:hAnsi="Georgia"/>
          <w:i/>
          <w:sz w:val="32"/>
        </w:rPr>
        <w:t xml:space="preserve"> Voici que débute ma garde</w:t>
      </w:r>
      <w:r w:rsidRPr="007A6F8D">
        <w:rPr>
          <w:rFonts w:ascii="Georgia" w:hAnsi="Georgia"/>
          <w:sz w:val="32"/>
        </w:rPr>
        <w:t>, as-tu dit.</w:t>
      </w:r>
      <w:r w:rsidRPr="007A6F8D">
        <w:rPr>
          <w:rFonts w:ascii="Georgia" w:hAnsi="Georgia"/>
          <w:i/>
          <w:sz w:val="32"/>
        </w:rPr>
        <w:t xml:space="preserve"> Jusqu</w:t>
      </w:r>
      <w:r>
        <w:rPr>
          <w:rFonts w:ascii="Georgia" w:hAnsi="Georgia"/>
          <w:i/>
          <w:sz w:val="32"/>
        </w:rPr>
        <w:t>’</w:t>
      </w:r>
      <w:r w:rsidRPr="007A6F8D">
        <w:rPr>
          <w:rFonts w:ascii="Georgia" w:hAnsi="Georgia"/>
          <w:i/>
          <w:sz w:val="32"/>
        </w:rPr>
        <w:t>à ma mort, je la monterai."</w:t>
      </w:r>
    </w:p>
    <w:p w:rsidR="001E54CB" w:rsidRPr="007A6F8D" w:rsidRDefault="001E54CB" w:rsidP="001E54CB">
      <w:pPr>
        <w:ind w:firstLine="720"/>
        <w:jc w:val="both"/>
        <w:rPr>
          <w:rFonts w:ascii="Georgia" w:hAnsi="Georgia"/>
          <w:sz w:val="32"/>
        </w:rPr>
      </w:pPr>
      <w:r w:rsidRPr="007A6F8D">
        <w:rPr>
          <w:rFonts w:ascii="Georgia" w:hAnsi="Georgia"/>
          <w:i/>
          <w:sz w:val="32"/>
        </w:rPr>
        <w:t>— "</w:t>
      </w:r>
      <w:r w:rsidR="00DA4824">
        <w:rPr>
          <w:rFonts w:ascii="Georgia" w:hAnsi="Georgia"/>
          <w:i/>
          <w:sz w:val="32"/>
        </w:rPr>
        <w:t>Je vivrai et mourrai à mon poste</w:t>
      </w:r>
      <w:r w:rsidRPr="007A6F8D">
        <w:rPr>
          <w:rFonts w:ascii="Georgia" w:hAnsi="Georgia"/>
          <w:i/>
          <w:sz w:val="32"/>
        </w:rPr>
        <w:t>",</w:t>
      </w:r>
      <w:r w:rsidRPr="007A6F8D">
        <w:rPr>
          <w:rFonts w:ascii="Georgia" w:hAnsi="Georgia"/>
          <w:sz w:val="32"/>
        </w:rPr>
        <w:t xml:space="preserve"> poursuivit Grenn en </w:t>
      </w:r>
      <w:r w:rsidR="00DA4824" w:rsidRPr="007A6F8D">
        <w:rPr>
          <w:rFonts w:ascii="Georgia" w:hAnsi="Georgia"/>
          <w:sz w:val="32"/>
        </w:rPr>
        <w:t>acquiesçant</w:t>
      </w:r>
      <w:r w:rsidRPr="007A6F8D">
        <w:rPr>
          <w:rFonts w:ascii="Georgia" w:hAnsi="Georgia"/>
          <w:sz w:val="32"/>
        </w:rPr>
        <w:t xml:space="preserve"> d</w:t>
      </w:r>
      <w:r>
        <w:rPr>
          <w:rFonts w:ascii="Georgia" w:hAnsi="Georgia"/>
          <w:sz w:val="32"/>
        </w:rPr>
        <w:t>’</w:t>
      </w:r>
      <w:r w:rsidRPr="007A6F8D">
        <w:rPr>
          <w:rFonts w:ascii="Georgia" w:hAnsi="Georgia"/>
          <w:sz w:val="32"/>
        </w:rPr>
        <w:t>un signe.</w:t>
      </w:r>
    </w:p>
    <w:p w:rsidR="001E54CB" w:rsidRPr="007A6F8D" w:rsidRDefault="001E54CB" w:rsidP="001E54CB">
      <w:pPr>
        <w:ind w:firstLine="720"/>
        <w:jc w:val="both"/>
        <w:rPr>
          <w:rFonts w:ascii="Georgia" w:hAnsi="Georgia"/>
          <w:sz w:val="32"/>
        </w:rPr>
      </w:pPr>
      <w:r w:rsidRPr="007A6F8D">
        <w:rPr>
          <w:rFonts w:ascii="Georgia" w:hAnsi="Georgia"/>
          <w:sz w:val="32"/>
        </w:rPr>
        <w:t>— Je n</w:t>
      </w:r>
      <w:r>
        <w:rPr>
          <w:rFonts w:ascii="Georgia" w:hAnsi="Georgia"/>
          <w:sz w:val="32"/>
        </w:rPr>
        <w:t>’</w:t>
      </w:r>
      <w:r w:rsidRPr="007A6F8D">
        <w:rPr>
          <w:rFonts w:ascii="Georgia" w:hAnsi="Georgia"/>
          <w:sz w:val="32"/>
        </w:rPr>
        <w:t>ai que faire qu</w:t>
      </w:r>
      <w:r>
        <w:rPr>
          <w:rFonts w:ascii="Georgia" w:hAnsi="Georgia"/>
          <w:sz w:val="32"/>
        </w:rPr>
        <w:t>’</w:t>
      </w:r>
      <w:r w:rsidRPr="007A6F8D">
        <w:rPr>
          <w:rFonts w:ascii="Georgia" w:hAnsi="Georgia"/>
          <w:sz w:val="32"/>
        </w:rPr>
        <w:t>on me les serine. Je les connais aussi bien que vous. » La moutarde lui montait au nez. Ne pouvaient-ils lui foutre la paix ? Fallait-il vraiment lui rendre le départ encore plus déchirant ?</w:t>
      </w:r>
    </w:p>
    <w:p w:rsidR="001E54CB" w:rsidRPr="007A6F8D" w:rsidRDefault="001E54CB" w:rsidP="001E54CB">
      <w:pPr>
        <w:ind w:firstLine="720"/>
        <w:jc w:val="both"/>
        <w:rPr>
          <w:rFonts w:ascii="Georgia" w:hAnsi="Georgia"/>
          <w:i/>
          <w:sz w:val="32"/>
        </w:rPr>
      </w:pPr>
      <w:r w:rsidRPr="007A6F8D">
        <w:rPr>
          <w:rFonts w:ascii="Georgia" w:hAnsi="Georgia"/>
          <w:i/>
          <w:sz w:val="32"/>
        </w:rPr>
        <w:t>« "Je suis l</w:t>
      </w:r>
      <w:r>
        <w:rPr>
          <w:rFonts w:ascii="Georgia" w:hAnsi="Georgia"/>
          <w:i/>
          <w:sz w:val="32"/>
        </w:rPr>
        <w:t>’</w:t>
      </w:r>
      <w:r w:rsidRPr="007A6F8D">
        <w:rPr>
          <w:rFonts w:ascii="Georgia" w:hAnsi="Georgia"/>
          <w:i/>
          <w:sz w:val="32"/>
        </w:rPr>
        <w:t>épée dans les ténèbres", entonna Halder.</w:t>
      </w:r>
    </w:p>
    <w:p w:rsidR="001E54CB" w:rsidRPr="00DA4824" w:rsidRDefault="001E54CB" w:rsidP="001E54CB">
      <w:pPr>
        <w:ind w:firstLine="720"/>
        <w:jc w:val="both"/>
        <w:rPr>
          <w:rFonts w:ascii="Georgia" w:hAnsi="Georgia"/>
          <w:sz w:val="32"/>
        </w:rPr>
      </w:pPr>
      <w:r w:rsidRPr="007A6F8D">
        <w:rPr>
          <w:rFonts w:ascii="Georgia" w:hAnsi="Georgia"/>
          <w:i/>
          <w:sz w:val="32"/>
        </w:rPr>
        <w:t xml:space="preserve">— "Je suis le veilleur au rempart" », </w:t>
      </w:r>
      <w:r w:rsidRPr="00DA4824">
        <w:rPr>
          <w:rFonts w:ascii="Georgia" w:hAnsi="Georgia"/>
          <w:sz w:val="32"/>
        </w:rPr>
        <w:t>poursuivit Crapaud.</w:t>
      </w:r>
    </w:p>
    <w:p w:rsidR="001E54CB" w:rsidRPr="00DA4824" w:rsidRDefault="001E54CB" w:rsidP="001E54CB">
      <w:pPr>
        <w:ind w:firstLine="720"/>
        <w:jc w:val="both"/>
        <w:rPr>
          <w:rFonts w:ascii="Georgia" w:hAnsi="Georgia"/>
          <w:i/>
          <w:sz w:val="32"/>
        </w:rPr>
      </w:pPr>
      <w:r w:rsidRPr="00DA4824">
        <w:rPr>
          <w:rFonts w:ascii="Georgia" w:hAnsi="Georgia"/>
          <w:sz w:val="32"/>
        </w:rPr>
        <w:t xml:space="preserve">Jon s’étant mis à les injurier, ils affectèrent une surdité totale. Pyp poussa son cheval pour se rapprocher, tout en récitant : </w:t>
      </w:r>
      <w:r w:rsidRPr="00DA4824">
        <w:rPr>
          <w:rFonts w:ascii="Georgia" w:hAnsi="Georgia"/>
          <w:i/>
          <w:sz w:val="32"/>
        </w:rPr>
        <w:t>« "Je suis le feu qui flambe contre le froid, la lumière qui rallume l’aube, le cor qui secoue les dormeurs, le bouclier protecteur des royaumes humains."</w:t>
      </w:r>
    </w:p>
    <w:p w:rsidR="001E54CB" w:rsidRPr="007A6F8D" w:rsidRDefault="001E54CB" w:rsidP="001E54CB">
      <w:pPr>
        <w:ind w:firstLine="720"/>
        <w:jc w:val="both"/>
        <w:rPr>
          <w:rFonts w:ascii="Georgia" w:hAnsi="Georgia"/>
          <w:sz w:val="32"/>
        </w:rPr>
      </w:pPr>
      <w:r w:rsidRPr="007A6F8D">
        <w:rPr>
          <w:rFonts w:ascii="Georgia" w:hAnsi="Georgia"/>
          <w:sz w:val="32"/>
        </w:rPr>
        <w:t>— Arrière ! l</w:t>
      </w:r>
      <w:r>
        <w:rPr>
          <w:rFonts w:ascii="Georgia" w:hAnsi="Georgia"/>
          <w:sz w:val="32"/>
        </w:rPr>
        <w:t>’</w:t>
      </w:r>
      <w:r w:rsidRPr="007A6F8D">
        <w:rPr>
          <w:rFonts w:ascii="Georgia" w:hAnsi="Georgia"/>
          <w:sz w:val="32"/>
        </w:rPr>
        <w:t>avertit Jon, l</w:t>
      </w:r>
      <w:r>
        <w:rPr>
          <w:rFonts w:ascii="Georgia" w:hAnsi="Georgia"/>
          <w:sz w:val="32"/>
        </w:rPr>
        <w:t>’</w:t>
      </w:r>
      <w:r w:rsidRPr="007A6F8D">
        <w:rPr>
          <w:rFonts w:ascii="Georgia" w:hAnsi="Georgia"/>
          <w:sz w:val="32"/>
        </w:rPr>
        <w:t>épée brandie. Je ne plaisante pas, Pyp. » Aucun d</w:t>
      </w:r>
      <w:r>
        <w:rPr>
          <w:rFonts w:ascii="Georgia" w:hAnsi="Georgia"/>
          <w:sz w:val="32"/>
        </w:rPr>
        <w:t>’</w:t>
      </w:r>
      <w:r w:rsidRPr="007A6F8D">
        <w:rPr>
          <w:rFonts w:ascii="Georgia" w:hAnsi="Georgia"/>
          <w:sz w:val="32"/>
        </w:rPr>
        <w:t>entre eux ne portant seulement d</w:t>
      </w:r>
      <w:r>
        <w:rPr>
          <w:rFonts w:ascii="Georgia" w:hAnsi="Georgia"/>
          <w:sz w:val="32"/>
        </w:rPr>
        <w:t>’</w:t>
      </w:r>
      <w:r w:rsidRPr="007A6F8D">
        <w:rPr>
          <w:rFonts w:ascii="Georgia" w:hAnsi="Georgia"/>
          <w:sz w:val="32"/>
        </w:rPr>
        <w:t>armure, il lui serait aisé de les tailler en pièces s</w:t>
      </w:r>
      <w:r>
        <w:rPr>
          <w:rFonts w:ascii="Georgia" w:hAnsi="Georgia"/>
          <w:sz w:val="32"/>
        </w:rPr>
        <w:t>’</w:t>
      </w:r>
      <w:r w:rsidRPr="007A6F8D">
        <w:rPr>
          <w:rFonts w:ascii="Georgia" w:hAnsi="Georgia"/>
          <w:sz w:val="32"/>
        </w:rPr>
        <w:t>il le fallait.</w:t>
      </w:r>
    </w:p>
    <w:p w:rsidR="001E54CB" w:rsidRPr="007A6F8D" w:rsidRDefault="001E54CB" w:rsidP="001E54CB">
      <w:pPr>
        <w:ind w:firstLine="720"/>
        <w:jc w:val="both"/>
        <w:rPr>
          <w:rFonts w:ascii="Georgia" w:hAnsi="Georgia"/>
          <w:sz w:val="32"/>
        </w:rPr>
      </w:pPr>
      <w:r w:rsidRPr="007A6F8D">
        <w:rPr>
          <w:rFonts w:ascii="Georgia" w:hAnsi="Georgia"/>
          <w:sz w:val="32"/>
        </w:rPr>
        <w:t>Mine de rien, Matthar était parvenu à se placer derrière lui. Il fît à son tour chorus : « "</w:t>
      </w:r>
      <w:r w:rsidRPr="007A6F8D">
        <w:rPr>
          <w:rFonts w:ascii="Georgia" w:hAnsi="Georgia"/>
          <w:i/>
          <w:sz w:val="32"/>
        </w:rPr>
        <w:t>Je voue mon existence et mon honneur à la Garde de Nuit." »</w:t>
      </w:r>
    </w:p>
    <w:p w:rsidR="001E54CB" w:rsidRPr="007A6F8D" w:rsidRDefault="001E54CB" w:rsidP="001E54CB">
      <w:pPr>
        <w:ind w:firstLine="720"/>
        <w:jc w:val="both"/>
        <w:rPr>
          <w:rFonts w:ascii="Georgia" w:hAnsi="Georgia"/>
          <w:sz w:val="32"/>
        </w:rPr>
      </w:pPr>
      <w:r w:rsidRPr="007A6F8D">
        <w:rPr>
          <w:rFonts w:ascii="Georgia" w:hAnsi="Georgia"/>
          <w:sz w:val="32"/>
        </w:rPr>
        <w:t>Jon poussa sa jument de manière à la faire tourner sur place. Il se trouvait désormais entièrement cerné.</w:t>
      </w:r>
    </w:p>
    <w:p w:rsidR="001E54CB" w:rsidRPr="007A6F8D" w:rsidRDefault="001E54CB" w:rsidP="001E54CB">
      <w:pPr>
        <w:ind w:firstLine="720"/>
        <w:jc w:val="both"/>
        <w:rPr>
          <w:rFonts w:ascii="Georgia" w:hAnsi="Georgia"/>
          <w:sz w:val="32"/>
        </w:rPr>
      </w:pPr>
      <w:r w:rsidRPr="007A6F8D">
        <w:rPr>
          <w:rFonts w:ascii="Georgia" w:hAnsi="Georgia"/>
          <w:i/>
          <w:sz w:val="32"/>
        </w:rPr>
        <w:t>« "Pour cette nuit-ci..."</w:t>
      </w:r>
      <w:r w:rsidRPr="007A6F8D">
        <w:rPr>
          <w:rFonts w:ascii="Georgia" w:hAnsi="Georgia"/>
          <w:sz w:val="32"/>
        </w:rPr>
        <w:t xml:space="preserve"> » Depuis la gauche, Halder pénétrait dans le cercle.</w:t>
      </w:r>
    </w:p>
    <w:p w:rsidR="001E54CB" w:rsidRPr="007A6F8D" w:rsidRDefault="001E54CB" w:rsidP="001E54CB">
      <w:pPr>
        <w:ind w:firstLine="720"/>
        <w:jc w:val="both"/>
        <w:rPr>
          <w:rFonts w:ascii="Georgia" w:hAnsi="Georgia"/>
          <w:sz w:val="32"/>
        </w:rPr>
      </w:pPr>
      <w:r w:rsidRPr="007A6F8D">
        <w:rPr>
          <w:rFonts w:ascii="Georgia" w:hAnsi="Georgia"/>
          <w:i/>
          <w:sz w:val="32"/>
        </w:rPr>
        <w:lastRenderedPageBreak/>
        <w:t>« "...comme pour toutes les nuits à venir</w:t>
      </w:r>
      <w:r w:rsidR="00DA4824" w:rsidRPr="007A6F8D">
        <w:rPr>
          <w:rFonts w:ascii="Georgia" w:hAnsi="Georgia"/>
          <w:i/>
          <w:sz w:val="32"/>
        </w:rPr>
        <w:t>"</w:t>
      </w:r>
      <w:r w:rsidRPr="007A6F8D">
        <w:rPr>
          <w:rFonts w:ascii="Georgia" w:hAnsi="Georgia"/>
          <w:i/>
          <w:sz w:val="32"/>
        </w:rPr>
        <w:t xml:space="preserve"> »,</w:t>
      </w:r>
      <w:r w:rsidRPr="007A6F8D">
        <w:rPr>
          <w:rFonts w:ascii="Georgia" w:hAnsi="Georgia"/>
          <w:sz w:val="32"/>
        </w:rPr>
        <w:t xml:space="preserve"> acheva Pyp. Il se pencha vers la bride de la jument. « A toi de choisir, maintenant. Tue-moi ou suis-moi. »</w:t>
      </w:r>
    </w:p>
    <w:p w:rsidR="001E54CB" w:rsidRPr="007A6F8D" w:rsidRDefault="001E54CB" w:rsidP="001E54CB">
      <w:pPr>
        <w:ind w:firstLine="720"/>
        <w:jc w:val="both"/>
        <w:rPr>
          <w:rFonts w:ascii="Georgia" w:hAnsi="Georgia"/>
          <w:sz w:val="32"/>
        </w:rPr>
      </w:pPr>
      <w:r w:rsidRPr="007A6F8D">
        <w:rPr>
          <w:rFonts w:ascii="Georgia" w:hAnsi="Georgia"/>
          <w:sz w:val="32"/>
        </w:rPr>
        <w:t>L</w:t>
      </w:r>
      <w:r>
        <w:rPr>
          <w:rFonts w:ascii="Georgia" w:hAnsi="Georgia"/>
          <w:sz w:val="32"/>
        </w:rPr>
        <w:t>’</w:t>
      </w:r>
      <w:r w:rsidRPr="007A6F8D">
        <w:rPr>
          <w:rFonts w:ascii="Georgia" w:hAnsi="Georgia"/>
          <w:sz w:val="32"/>
        </w:rPr>
        <w:t>épée s</w:t>
      </w:r>
      <w:r>
        <w:rPr>
          <w:rFonts w:ascii="Georgia" w:hAnsi="Georgia"/>
          <w:sz w:val="32"/>
        </w:rPr>
        <w:t>’</w:t>
      </w:r>
      <w:r w:rsidRPr="007A6F8D">
        <w:rPr>
          <w:rFonts w:ascii="Georgia" w:hAnsi="Georgia"/>
          <w:sz w:val="32"/>
        </w:rPr>
        <w:t>apprêta à frapper..., dut y renoncer. « Maudit sois-tu ! gronda Jon avec désespoir. Maudits soyez-vous tous !</w:t>
      </w:r>
    </w:p>
    <w:p w:rsidR="001E54CB" w:rsidRPr="007A6F8D" w:rsidRDefault="001E54CB" w:rsidP="001E54CB">
      <w:pPr>
        <w:ind w:firstLine="720"/>
        <w:jc w:val="both"/>
        <w:rPr>
          <w:rFonts w:ascii="Georgia" w:hAnsi="Georgia"/>
          <w:sz w:val="32"/>
        </w:rPr>
      </w:pPr>
      <w:r w:rsidRPr="007A6F8D">
        <w:rPr>
          <w:rFonts w:ascii="Georgia" w:hAnsi="Georgia"/>
          <w:sz w:val="32"/>
        </w:rPr>
        <w:t>— Devons-nous te lier les mains, ou nous donnes-tu ta parole de rentrer sans faire d</w:t>
      </w:r>
      <w:r>
        <w:rPr>
          <w:rFonts w:ascii="Georgia" w:hAnsi="Georgia"/>
          <w:sz w:val="32"/>
        </w:rPr>
        <w:t>’</w:t>
      </w:r>
      <w:r w:rsidRPr="007A6F8D">
        <w:rPr>
          <w:rFonts w:ascii="Georgia" w:hAnsi="Georgia"/>
          <w:sz w:val="32"/>
        </w:rPr>
        <w:t>embarras ? s</w:t>
      </w:r>
      <w:r>
        <w:rPr>
          <w:rFonts w:ascii="Georgia" w:hAnsi="Georgia"/>
          <w:sz w:val="32"/>
        </w:rPr>
        <w:t>’</w:t>
      </w:r>
      <w:r w:rsidRPr="007A6F8D">
        <w:rPr>
          <w:rFonts w:ascii="Georgia" w:hAnsi="Georgia"/>
          <w:sz w:val="32"/>
        </w:rPr>
        <w:t>enquit Halder.</w:t>
      </w:r>
    </w:p>
    <w:p w:rsidR="001E54CB" w:rsidRPr="007A6F8D" w:rsidRDefault="001E54CB" w:rsidP="001E54CB">
      <w:pPr>
        <w:ind w:firstLine="720"/>
        <w:jc w:val="both"/>
        <w:rPr>
          <w:rFonts w:ascii="Georgia" w:hAnsi="Georgia"/>
          <w:sz w:val="32"/>
        </w:rPr>
      </w:pPr>
      <w:r w:rsidRPr="007A6F8D">
        <w:rPr>
          <w:rFonts w:ascii="Georgia" w:hAnsi="Georgia"/>
          <w:sz w:val="32"/>
        </w:rPr>
        <w:t>— Je ne m</w:t>
      </w:r>
      <w:r>
        <w:rPr>
          <w:rFonts w:ascii="Georgia" w:hAnsi="Georgia"/>
          <w:sz w:val="32"/>
        </w:rPr>
        <w:t>’</w:t>
      </w:r>
      <w:r w:rsidRPr="007A6F8D">
        <w:rPr>
          <w:rFonts w:ascii="Georgia" w:hAnsi="Georgia"/>
          <w:sz w:val="32"/>
        </w:rPr>
        <w:t>enfuirai pas, si c</w:t>
      </w:r>
      <w:r>
        <w:rPr>
          <w:rFonts w:ascii="Georgia" w:hAnsi="Georgia"/>
          <w:sz w:val="32"/>
        </w:rPr>
        <w:t>’</w:t>
      </w:r>
      <w:r w:rsidRPr="007A6F8D">
        <w:rPr>
          <w:rFonts w:ascii="Georgia" w:hAnsi="Georgia"/>
          <w:sz w:val="32"/>
        </w:rPr>
        <w:t xml:space="preserve">est ce que tu redoutes. » Comme </w:t>
      </w:r>
      <w:r w:rsidR="00DA4824" w:rsidRPr="007A6F8D">
        <w:rPr>
          <w:rFonts w:ascii="Georgia" w:hAnsi="Georgia"/>
          <w:sz w:val="32"/>
        </w:rPr>
        <w:t>Fantôme</w:t>
      </w:r>
      <w:r w:rsidRPr="007A6F8D">
        <w:rPr>
          <w:rFonts w:ascii="Georgia" w:hAnsi="Georgia"/>
          <w:sz w:val="32"/>
        </w:rPr>
        <w:t xml:space="preserve"> s</w:t>
      </w:r>
      <w:r>
        <w:rPr>
          <w:rFonts w:ascii="Georgia" w:hAnsi="Georgia"/>
          <w:sz w:val="32"/>
        </w:rPr>
        <w:t>’</w:t>
      </w:r>
      <w:r w:rsidRPr="007A6F8D">
        <w:rPr>
          <w:rFonts w:ascii="Georgia" w:hAnsi="Georgia"/>
          <w:sz w:val="32"/>
        </w:rPr>
        <w:t>aventurait découvert, il le cloua du regard. « Bravo pour ton aide. » Une expression penaude assombrit les prunelles rouges.</w:t>
      </w:r>
    </w:p>
    <w:p w:rsidR="001E54CB" w:rsidRPr="007A6F8D" w:rsidRDefault="001E54CB" w:rsidP="001E54CB">
      <w:pPr>
        <w:ind w:firstLine="720"/>
        <w:jc w:val="both"/>
        <w:rPr>
          <w:rFonts w:ascii="Georgia" w:hAnsi="Georgia"/>
          <w:sz w:val="32"/>
        </w:rPr>
      </w:pPr>
      <w:r w:rsidRPr="007A6F8D">
        <w:rPr>
          <w:rFonts w:ascii="Georgia" w:hAnsi="Georgia"/>
          <w:sz w:val="32"/>
        </w:rPr>
        <w:t>« Faudrait se magner, dit Pyp. Qu</w:t>
      </w:r>
      <w:r>
        <w:rPr>
          <w:rFonts w:ascii="Georgia" w:hAnsi="Georgia"/>
          <w:sz w:val="32"/>
        </w:rPr>
        <w:t>’</w:t>
      </w:r>
      <w:r w:rsidRPr="007A6F8D">
        <w:rPr>
          <w:rFonts w:ascii="Georgia" w:hAnsi="Georgia"/>
          <w:sz w:val="32"/>
        </w:rPr>
        <w:t>on soit pas de retour avant le point du jour, et c</w:t>
      </w:r>
      <w:r>
        <w:rPr>
          <w:rFonts w:ascii="Georgia" w:hAnsi="Georgia"/>
          <w:sz w:val="32"/>
        </w:rPr>
        <w:t>’</w:t>
      </w:r>
      <w:r w:rsidRPr="007A6F8D">
        <w:rPr>
          <w:rFonts w:ascii="Georgia" w:hAnsi="Georgia"/>
          <w:sz w:val="32"/>
        </w:rPr>
        <w:t>est nos têtes à</w:t>
      </w:r>
      <w:r w:rsidRPr="007A6F8D">
        <w:rPr>
          <w:rFonts w:ascii="Georgia" w:hAnsi="Georgia"/>
          <w:i/>
          <w:sz w:val="32"/>
        </w:rPr>
        <w:t xml:space="preserve"> tous</w:t>
      </w:r>
      <w:r w:rsidRPr="007A6F8D">
        <w:rPr>
          <w:rFonts w:ascii="Georgia" w:hAnsi="Georgia"/>
          <w:sz w:val="32"/>
        </w:rPr>
        <w:t xml:space="preserve"> que le Vieil Ours voudra. »</w:t>
      </w:r>
    </w:p>
    <w:p w:rsidR="001E54CB" w:rsidRPr="007A6F8D" w:rsidRDefault="001E54CB" w:rsidP="001E54CB">
      <w:pPr>
        <w:ind w:firstLine="720"/>
        <w:jc w:val="both"/>
        <w:rPr>
          <w:rFonts w:ascii="Georgia" w:hAnsi="Georgia"/>
          <w:sz w:val="32"/>
        </w:rPr>
      </w:pPr>
      <w:r w:rsidRPr="007A6F8D">
        <w:rPr>
          <w:rFonts w:ascii="Georgia" w:hAnsi="Georgia"/>
          <w:sz w:val="32"/>
        </w:rPr>
        <w:t>Du trajet, Jon Snow retint peu de chose. Il lui sembla plus court qu</w:t>
      </w:r>
      <w:r>
        <w:rPr>
          <w:rFonts w:ascii="Georgia" w:hAnsi="Georgia"/>
          <w:sz w:val="32"/>
        </w:rPr>
        <w:t>’</w:t>
      </w:r>
      <w:r w:rsidRPr="007A6F8D">
        <w:rPr>
          <w:rFonts w:ascii="Georgia" w:hAnsi="Georgia"/>
          <w:sz w:val="32"/>
        </w:rPr>
        <w:t>à l</w:t>
      </w:r>
      <w:r>
        <w:rPr>
          <w:rFonts w:ascii="Georgia" w:hAnsi="Georgia"/>
          <w:sz w:val="32"/>
        </w:rPr>
        <w:t>’</w:t>
      </w:r>
      <w:r w:rsidRPr="007A6F8D">
        <w:rPr>
          <w:rFonts w:ascii="Georgia" w:hAnsi="Georgia"/>
          <w:sz w:val="32"/>
        </w:rPr>
        <w:t>aller, peut-être parce que son esprit divaguait ailleurs. Pyp dicta l</w:t>
      </w:r>
      <w:r>
        <w:rPr>
          <w:rFonts w:ascii="Georgia" w:hAnsi="Georgia"/>
          <w:sz w:val="32"/>
        </w:rPr>
        <w:t>’</w:t>
      </w:r>
      <w:r w:rsidRPr="007A6F8D">
        <w:rPr>
          <w:rFonts w:ascii="Georgia" w:hAnsi="Georgia"/>
          <w:sz w:val="32"/>
        </w:rPr>
        <w:t xml:space="preserve">allure, galop, pas, trot, galop derechef. La Mole apparut, </w:t>
      </w:r>
      <w:r w:rsidR="00DA4824" w:rsidRPr="007A6F8D">
        <w:rPr>
          <w:rFonts w:ascii="Georgia" w:hAnsi="Georgia"/>
          <w:sz w:val="32"/>
        </w:rPr>
        <w:t>disparut</w:t>
      </w:r>
      <w:r w:rsidRPr="007A6F8D">
        <w:rPr>
          <w:rFonts w:ascii="Georgia" w:hAnsi="Georgia"/>
          <w:sz w:val="32"/>
        </w:rPr>
        <w:t>, la lanterne rouge n</w:t>
      </w:r>
      <w:r>
        <w:rPr>
          <w:rFonts w:ascii="Georgia" w:hAnsi="Georgia"/>
          <w:sz w:val="32"/>
        </w:rPr>
        <w:t>’</w:t>
      </w:r>
      <w:r w:rsidRPr="007A6F8D">
        <w:rPr>
          <w:rFonts w:ascii="Georgia" w:hAnsi="Georgia"/>
          <w:sz w:val="32"/>
        </w:rPr>
        <w:t>y brillait plus. Et ils allaient si bon train que les tours de Châteaunoir se silhouettèrent, encore assombries par la pâleur du Mur, une heure avant l</w:t>
      </w:r>
      <w:r>
        <w:rPr>
          <w:rFonts w:ascii="Georgia" w:hAnsi="Georgia"/>
          <w:sz w:val="32"/>
        </w:rPr>
        <w:t>’</w:t>
      </w:r>
      <w:r w:rsidRPr="007A6F8D">
        <w:rPr>
          <w:rFonts w:ascii="Georgia" w:hAnsi="Georgia"/>
          <w:sz w:val="32"/>
        </w:rPr>
        <w:t>aube, sous les yeux de Jon. Sans qu</w:t>
      </w:r>
      <w:r>
        <w:rPr>
          <w:rFonts w:ascii="Georgia" w:hAnsi="Georgia"/>
          <w:sz w:val="32"/>
        </w:rPr>
        <w:t>’</w:t>
      </w:r>
      <w:r w:rsidRPr="007A6F8D">
        <w:rPr>
          <w:rFonts w:ascii="Georgia" w:hAnsi="Georgia"/>
          <w:sz w:val="32"/>
        </w:rPr>
        <w:t>il éprouvât, cette fois, l</w:t>
      </w:r>
      <w:r>
        <w:rPr>
          <w:rFonts w:ascii="Georgia" w:hAnsi="Georgia"/>
          <w:sz w:val="32"/>
        </w:rPr>
        <w:t>’</w:t>
      </w:r>
      <w:r w:rsidRPr="007A6F8D">
        <w:rPr>
          <w:rFonts w:ascii="Georgia" w:hAnsi="Georgia"/>
          <w:sz w:val="32"/>
        </w:rPr>
        <w:t>impression de rentrer chez lui.</w:t>
      </w:r>
    </w:p>
    <w:p w:rsidR="001E54CB" w:rsidRPr="007A6F8D" w:rsidRDefault="001E54CB" w:rsidP="001E54CB">
      <w:pPr>
        <w:ind w:firstLine="720"/>
        <w:jc w:val="both"/>
        <w:rPr>
          <w:rFonts w:ascii="Georgia" w:hAnsi="Georgia"/>
          <w:sz w:val="32"/>
        </w:rPr>
      </w:pPr>
      <w:r w:rsidRPr="007A6F8D">
        <w:rPr>
          <w:rFonts w:ascii="Georgia" w:hAnsi="Georgia"/>
          <w:sz w:val="32"/>
        </w:rPr>
        <w:t>On avait pu le ramener, se dit-il, on ne pourrait le retenir. La guerre n</w:t>
      </w:r>
      <w:r>
        <w:rPr>
          <w:rFonts w:ascii="Georgia" w:hAnsi="Georgia"/>
          <w:sz w:val="32"/>
        </w:rPr>
        <w:t>’</w:t>
      </w:r>
      <w:r w:rsidRPr="007A6F8D">
        <w:rPr>
          <w:rFonts w:ascii="Georgia" w:hAnsi="Georgia"/>
          <w:sz w:val="32"/>
        </w:rPr>
        <w:t>allait s</w:t>
      </w:r>
      <w:r>
        <w:rPr>
          <w:rFonts w:ascii="Georgia" w:hAnsi="Georgia"/>
          <w:sz w:val="32"/>
        </w:rPr>
        <w:t>’</w:t>
      </w:r>
      <w:r w:rsidRPr="007A6F8D">
        <w:rPr>
          <w:rFonts w:ascii="Georgia" w:hAnsi="Georgia"/>
          <w:sz w:val="32"/>
        </w:rPr>
        <w:t>achever ni demain ni après-demain, et ses bons amis ne pourraient le tenir à l</w:t>
      </w:r>
      <w:r>
        <w:rPr>
          <w:rFonts w:ascii="Georgia" w:hAnsi="Georgia"/>
          <w:sz w:val="32"/>
        </w:rPr>
        <w:t>’</w:t>
      </w:r>
      <w:r w:rsidR="00DA4824" w:rsidRPr="007A6F8D">
        <w:rPr>
          <w:rFonts w:ascii="Georgia" w:hAnsi="Georgia"/>
          <w:sz w:val="32"/>
        </w:rPr>
        <w:t>œil</w:t>
      </w:r>
      <w:r w:rsidRPr="007A6F8D">
        <w:rPr>
          <w:rFonts w:ascii="Georgia" w:hAnsi="Georgia"/>
          <w:sz w:val="32"/>
        </w:rPr>
        <w:t xml:space="preserve"> jour et nuit. Il attendrait son heure en les berçant de l</w:t>
      </w:r>
      <w:r>
        <w:rPr>
          <w:rFonts w:ascii="Georgia" w:hAnsi="Georgia"/>
          <w:sz w:val="32"/>
        </w:rPr>
        <w:t>’</w:t>
      </w:r>
      <w:r w:rsidRPr="007A6F8D">
        <w:rPr>
          <w:rFonts w:ascii="Georgia" w:hAnsi="Georgia"/>
          <w:sz w:val="32"/>
        </w:rPr>
        <w:t>illusion qu</w:t>
      </w:r>
      <w:r>
        <w:rPr>
          <w:rFonts w:ascii="Georgia" w:hAnsi="Georgia"/>
          <w:sz w:val="32"/>
        </w:rPr>
        <w:t>’</w:t>
      </w:r>
      <w:r w:rsidRPr="007A6F8D">
        <w:rPr>
          <w:rFonts w:ascii="Georgia" w:hAnsi="Georgia"/>
          <w:sz w:val="32"/>
        </w:rPr>
        <w:t xml:space="preserve">il était satisfait de son sort... et, sitôt </w:t>
      </w:r>
      <w:r w:rsidR="00DA4824" w:rsidRPr="007A6F8D">
        <w:rPr>
          <w:rFonts w:ascii="Georgia" w:hAnsi="Georgia"/>
          <w:sz w:val="32"/>
        </w:rPr>
        <w:t>relâchée</w:t>
      </w:r>
      <w:r w:rsidRPr="007A6F8D">
        <w:rPr>
          <w:rFonts w:ascii="Georgia" w:hAnsi="Georgia"/>
          <w:sz w:val="32"/>
        </w:rPr>
        <w:t xml:space="preserve"> leur vigilance, envolé, l</w:t>
      </w:r>
      <w:r>
        <w:rPr>
          <w:rFonts w:ascii="Georgia" w:hAnsi="Georgia"/>
          <w:sz w:val="32"/>
        </w:rPr>
        <w:t>’</w:t>
      </w:r>
      <w:r w:rsidRPr="007A6F8D">
        <w:rPr>
          <w:rFonts w:ascii="Georgia" w:hAnsi="Georgia"/>
          <w:sz w:val="32"/>
        </w:rPr>
        <w:t xml:space="preserve">oiseau. </w:t>
      </w:r>
      <w:r w:rsidR="00DA4824">
        <w:rPr>
          <w:rFonts w:ascii="Georgia" w:hAnsi="Georgia"/>
          <w:sz w:val="32"/>
        </w:rPr>
        <w:t>En évitant cette fois la grand-</w:t>
      </w:r>
      <w:r w:rsidRPr="007A6F8D">
        <w:rPr>
          <w:rFonts w:ascii="Georgia" w:hAnsi="Georgia"/>
          <w:sz w:val="32"/>
        </w:rPr>
        <w:t>route. Vers l</w:t>
      </w:r>
      <w:r>
        <w:rPr>
          <w:rFonts w:ascii="Georgia" w:hAnsi="Georgia"/>
          <w:sz w:val="32"/>
        </w:rPr>
        <w:t>’</w:t>
      </w:r>
      <w:r w:rsidRPr="007A6F8D">
        <w:rPr>
          <w:rFonts w:ascii="Georgia" w:hAnsi="Georgia"/>
          <w:sz w:val="32"/>
        </w:rPr>
        <w:t>est, par exemple, en longeant le Mur, peut-être jusqu</w:t>
      </w:r>
      <w:r>
        <w:rPr>
          <w:rFonts w:ascii="Georgia" w:hAnsi="Georgia"/>
          <w:sz w:val="32"/>
        </w:rPr>
        <w:t>’</w:t>
      </w:r>
      <w:r w:rsidRPr="007A6F8D">
        <w:rPr>
          <w:rFonts w:ascii="Georgia" w:hAnsi="Georgia"/>
          <w:sz w:val="32"/>
        </w:rPr>
        <w:t xml:space="preserve">à la mer </w:t>
      </w:r>
      <w:r w:rsidR="00DA4824" w:rsidRPr="00DA4824">
        <w:rPr>
          <w:rFonts w:ascii="Georgia" w:hAnsi="Georgia"/>
          <w:sz w:val="32"/>
        </w:rPr>
        <w:t>–</w:t>
      </w:r>
      <w:r w:rsidRPr="007A6F8D">
        <w:rPr>
          <w:rFonts w:ascii="Georgia" w:hAnsi="Georgia"/>
          <w:sz w:val="32"/>
        </w:rPr>
        <w:t xml:space="preserve"> plus long mais plus sûr. Ou même par l</w:t>
      </w:r>
      <w:r>
        <w:rPr>
          <w:rFonts w:ascii="Georgia" w:hAnsi="Georgia"/>
          <w:sz w:val="32"/>
        </w:rPr>
        <w:t>’</w:t>
      </w:r>
      <w:r w:rsidRPr="007A6F8D">
        <w:rPr>
          <w:rFonts w:ascii="Georgia" w:hAnsi="Georgia"/>
          <w:sz w:val="32"/>
        </w:rPr>
        <w:t>ouest jusqu</w:t>
      </w:r>
      <w:r>
        <w:rPr>
          <w:rFonts w:ascii="Georgia" w:hAnsi="Georgia"/>
          <w:sz w:val="32"/>
        </w:rPr>
        <w:t>’</w:t>
      </w:r>
      <w:r w:rsidRPr="007A6F8D">
        <w:rPr>
          <w:rFonts w:ascii="Georgia" w:hAnsi="Georgia"/>
          <w:sz w:val="32"/>
        </w:rPr>
        <w:t>au pied des montagnes et, là, plein sud en franchissant les plus hauts cols. La voie qu</w:t>
      </w:r>
      <w:r>
        <w:rPr>
          <w:rFonts w:ascii="Georgia" w:hAnsi="Georgia"/>
          <w:sz w:val="32"/>
        </w:rPr>
        <w:t>’</w:t>
      </w:r>
      <w:r w:rsidRPr="007A6F8D">
        <w:rPr>
          <w:rFonts w:ascii="Georgia" w:hAnsi="Georgia"/>
          <w:sz w:val="32"/>
        </w:rPr>
        <w:t>empruntaient les sauvageons. Tuante, périlleuse, mais du moins ne l</w:t>
      </w:r>
      <w:r>
        <w:rPr>
          <w:rFonts w:ascii="Georgia" w:hAnsi="Georgia"/>
          <w:sz w:val="32"/>
        </w:rPr>
        <w:t>’</w:t>
      </w:r>
      <w:r w:rsidRPr="007A6F8D">
        <w:rPr>
          <w:rFonts w:ascii="Georgia" w:hAnsi="Georgia"/>
          <w:sz w:val="32"/>
        </w:rPr>
        <w:t>y suivrait-on pas. Et qui se maintenait toujours à cent bonnes lieues de Winterfell et de la chaussée royale.</w:t>
      </w:r>
    </w:p>
    <w:p w:rsidR="00DA4824" w:rsidRDefault="001E54CB" w:rsidP="001E54CB">
      <w:pPr>
        <w:ind w:firstLine="720"/>
        <w:jc w:val="both"/>
        <w:rPr>
          <w:rFonts w:ascii="Georgia" w:hAnsi="Georgia"/>
          <w:sz w:val="32"/>
        </w:rPr>
      </w:pPr>
      <w:r w:rsidRPr="007A6F8D">
        <w:rPr>
          <w:rFonts w:ascii="Georgia" w:hAnsi="Georgia"/>
          <w:sz w:val="32"/>
        </w:rPr>
        <w:t>Trop anxieux pour dormir, Sam les attendait, affalé dans les vieilles écuries contre des bottes de foin. Il se leva, s</w:t>
      </w:r>
      <w:r>
        <w:rPr>
          <w:rFonts w:ascii="Georgia" w:hAnsi="Georgia"/>
          <w:sz w:val="32"/>
        </w:rPr>
        <w:t>’</w:t>
      </w:r>
      <w:r w:rsidRPr="007A6F8D">
        <w:rPr>
          <w:rFonts w:ascii="Georgia" w:hAnsi="Georgia"/>
          <w:sz w:val="32"/>
        </w:rPr>
        <w:t>épousseta. « Je... je suis heureux qu</w:t>
      </w:r>
      <w:r>
        <w:rPr>
          <w:rFonts w:ascii="Georgia" w:hAnsi="Georgia"/>
          <w:sz w:val="32"/>
        </w:rPr>
        <w:t>’</w:t>
      </w:r>
      <w:r w:rsidRPr="007A6F8D">
        <w:rPr>
          <w:rFonts w:ascii="Georgia" w:hAnsi="Georgia"/>
          <w:sz w:val="32"/>
        </w:rPr>
        <w:t>ils t</w:t>
      </w:r>
      <w:r>
        <w:rPr>
          <w:rFonts w:ascii="Georgia" w:hAnsi="Georgia"/>
          <w:sz w:val="32"/>
        </w:rPr>
        <w:t>’</w:t>
      </w:r>
      <w:r w:rsidRPr="007A6F8D">
        <w:rPr>
          <w:rFonts w:ascii="Georgia" w:hAnsi="Georgia"/>
          <w:sz w:val="32"/>
        </w:rPr>
        <w:t>aient trouvé, Jon.</w:t>
      </w:r>
    </w:p>
    <w:p w:rsidR="001E54CB" w:rsidRPr="007A6F8D" w:rsidRDefault="00DA4824" w:rsidP="001E54CB">
      <w:pPr>
        <w:ind w:firstLine="720"/>
        <w:jc w:val="both"/>
        <w:rPr>
          <w:rFonts w:ascii="Georgia" w:hAnsi="Georgia"/>
          <w:sz w:val="32"/>
        </w:rPr>
      </w:pPr>
      <w:r w:rsidRPr="007A6F8D">
        <w:rPr>
          <w:rFonts w:ascii="Georgia" w:hAnsi="Georgia"/>
          <w:sz w:val="32"/>
        </w:rPr>
        <w:t>—</w:t>
      </w:r>
      <w:r w:rsidR="001E54CB" w:rsidRPr="007A6F8D">
        <w:rPr>
          <w:rFonts w:ascii="Georgia" w:hAnsi="Georgia"/>
          <w:sz w:val="32"/>
        </w:rPr>
        <w:t xml:space="preserve"> Moi pas », riposta-t-il en démontant.</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Pyp sauta à bas de son cheval et, avec un regard de dégoût vers la vague éclaircie du ciel : « Un coup de main pour panser les bêtes, Sam. Nous avons une longue journée devant nous que nous n</w:t>
      </w:r>
      <w:r>
        <w:rPr>
          <w:rFonts w:ascii="Georgia" w:hAnsi="Georgia"/>
          <w:sz w:val="32"/>
        </w:rPr>
        <w:t>’</w:t>
      </w:r>
      <w:r w:rsidR="00DA4824" w:rsidRPr="007A6F8D">
        <w:rPr>
          <w:rFonts w:ascii="Georgia" w:hAnsi="Georgia"/>
          <w:sz w:val="32"/>
        </w:rPr>
        <w:t>affronterons</w:t>
      </w:r>
      <w:r w:rsidRPr="007A6F8D">
        <w:rPr>
          <w:rFonts w:ascii="Georgia" w:hAnsi="Georgia"/>
          <w:sz w:val="32"/>
        </w:rPr>
        <w:t>, grâce à lord Snow, ni frais ni dispos. »</w:t>
      </w:r>
    </w:p>
    <w:p w:rsidR="001E54CB" w:rsidRPr="007A6F8D" w:rsidRDefault="001E54CB" w:rsidP="001E54CB">
      <w:pPr>
        <w:ind w:firstLine="720"/>
        <w:jc w:val="both"/>
        <w:rPr>
          <w:rFonts w:ascii="Georgia" w:hAnsi="Georgia"/>
          <w:sz w:val="32"/>
        </w:rPr>
      </w:pPr>
      <w:r w:rsidRPr="007A6F8D">
        <w:rPr>
          <w:rFonts w:ascii="Georgia" w:hAnsi="Georgia"/>
          <w:sz w:val="32"/>
        </w:rPr>
        <w:t xml:space="preserve">Quand le jour se leva, Jon se rendit aux cuisines comme de </w:t>
      </w:r>
      <w:r w:rsidR="00DA4824" w:rsidRPr="007A6F8D">
        <w:rPr>
          <w:rFonts w:ascii="Georgia" w:hAnsi="Georgia"/>
          <w:sz w:val="32"/>
        </w:rPr>
        <w:t>coutume</w:t>
      </w:r>
      <w:r w:rsidRPr="007A6F8D">
        <w:rPr>
          <w:rFonts w:ascii="Georgia" w:hAnsi="Georgia"/>
          <w:sz w:val="32"/>
        </w:rPr>
        <w:t>. Hobb Trois-Doigts lui remit sans mot dire le déjeuner du Vieil Ours : trois œufs durs bruns, ce matin-là, du pain frit, une tranche de jambon et une jatte de prunes ridées.</w:t>
      </w:r>
    </w:p>
    <w:p w:rsidR="001E54CB" w:rsidRPr="007A6F8D" w:rsidRDefault="001E54CB" w:rsidP="001E54CB">
      <w:pPr>
        <w:ind w:firstLine="720"/>
        <w:jc w:val="both"/>
        <w:rPr>
          <w:rFonts w:ascii="Georgia" w:hAnsi="Georgia"/>
          <w:sz w:val="32"/>
        </w:rPr>
      </w:pPr>
      <w:r w:rsidRPr="007A6F8D">
        <w:rPr>
          <w:rFonts w:ascii="Georgia" w:hAnsi="Georgia"/>
          <w:sz w:val="32"/>
        </w:rPr>
        <w:t>Assis près d</w:t>
      </w:r>
      <w:r>
        <w:rPr>
          <w:rFonts w:ascii="Georgia" w:hAnsi="Georgia"/>
          <w:sz w:val="32"/>
        </w:rPr>
        <w:t>’</w:t>
      </w:r>
      <w:r w:rsidRPr="007A6F8D">
        <w:rPr>
          <w:rFonts w:ascii="Georgia" w:hAnsi="Georgia"/>
          <w:sz w:val="32"/>
        </w:rPr>
        <w:t xml:space="preserve">une fenêtre de la tour du Roi, Mormont écrivait. Son corbeau lui arpentait les épaules de long en large en maugréant : </w:t>
      </w:r>
      <w:r w:rsidRPr="007A6F8D">
        <w:rPr>
          <w:rFonts w:ascii="Georgia" w:hAnsi="Georgia"/>
          <w:i/>
          <w:sz w:val="32"/>
        </w:rPr>
        <w:t>« Grain ! grain ! grain ! »</w:t>
      </w:r>
      <w:r w:rsidRPr="007A6F8D">
        <w:rPr>
          <w:rFonts w:ascii="Georgia" w:hAnsi="Georgia"/>
          <w:sz w:val="32"/>
        </w:rPr>
        <w:t xml:space="preserve"> L</w:t>
      </w:r>
      <w:r>
        <w:rPr>
          <w:rFonts w:ascii="Georgia" w:hAnsi="Georgia"/>
          <w:sz w:val="32"/>
        </w:rPr>
        <w:t>’</w:t>
      </w:r>
      <w:r w:rsidRPr="007A6F8D">
        <w:rPr>
          <w:rFonts w:ascii="Georgia" w:hAnsi="Georgia"/>
          <w:sz w:val="32"/>
        </w:rPr>
        <w:t xml:space="preserve">entrée de Jon lui arracha un cri strident. « Pose ça sur la table, dit le Vieil Ours en levant les yeux. Tu me </w:t>
      </w:r>
      <w:r w:rsidR="00DA4824" w:rsidRPr="007A6F8D">
        <w:rPr>
          <w:rFonts w:ascii="Georgia" w:hAnsi="Georgia"/>
          <w:sz w:val="32"/>
        </w:rPr>
        <w:t>donneras</w:t>
      </w:r>
      <w:r w:rsidRPr="007A6F8D">
        <w:rPr>
          <w:rFonts w:ascii="Georgia" w:hAnsi="Georgia"/>
          <w:sz w:val="32"/>
        </w:rPr>
        <w:t xml:space="preserve"> de la bière. »</w:t>
      </w:r>
    </w:p>
    <w:p w:rsidR="001E54CB" w:rsidRPr="007A6F8D" w:rsidRDefault="001E54CB" w:rsidP="001E54CB">
      <w:pPr>
        <w:ind w:firstLine="720"/>
        <w:jc w:val="both"/>
        <w:rPr>
          <w:rFonts w:ascii="Georgia" w:hAnsi="Georgia"/>
          <w:sz w:val="32"/>
        </w:rPr>
      </w:pPr>
      <w:r w:rsidRPr="007A6F8D">
        <w:rPr>
          <w:rFonts w:ascii="Georgia" w:hAnsi="Georgia"/>
          <w:sz w:val="32"/>
        </w:rPr>
        <w:t>Sur la tablette extérieure d</w:t>
      </w:r>
      <w:r>
        <w:rPr>
          <w:rFonts w:ascii="Georgia" w:hAnsi="Georgia"/>
          <w:sz w:val="32"/>
        </w:rPr>
        <w:t>’</w:t>
      </w:r>
      <w:r w:rsidRPr="007A6F8D">
        <w:rPr>
          <w:rFonts w:ascii="Georgia" w:hAnsi="Georgia"/>
          <w:sz w:val="32"/>
        </w:rPr>
        <w:t>une autre fenêtre encore close de son volet, Jon s</w:t>
      </w:r>
      <w:r>
        <w:rPr>
          <w:rFonts w:ascii="Georgia" w:hAnsi="Georgia"/>
          <w:sz w:val="32"/>
        </w:rPr>
        <w:t>’</w:t>
      </w:r>
      <w:r w:rsidRPr="007A6F8D">
        <w:rPr>
          <w:rFonts w:ascii="Georgia" w:hAnsi="Georgia"/>
          <w:sz w:val="32"/>
        </w:rPr>
        <w:t>en fut prendre le pichet requis, emplit une corne puis y pressa dans son poing le citron tout frais tiré du Mur par le cuistot.</w:t>
      </w:r>
    </w:p>
    <w:p w:rsidR="001E54CB" w:rsidRPr="007A6F8D" w:rsidRDefault="001E54CB" w:rsidP="001E54CB">
      <w:pPr>
        <w:ind w:firstLine="720"/>
        <w:jc w:val="both"/>
        <w:rPr>
          <w:rFonts w:ascii="Georgia" w:hAnsi="Georgia"/>
          <w:sz w:val="32"/>
        </w:rPr>
      </w:pPr>
      <w:r w:rsidRPr="007A6F8D">
        <w:rPr>
          <w:rFonts w:ascii="Georgia" w:hAnsi="Georgia"/>
          <w:sz w:val="32"/>
        </w:rPr>
        <w:t>Le jus glacé gicla entre ses doigts. Mormont buvait cette mixture tous les jours et lui imputait haut et fort la conservation de ses dents.</w:t>
      </w:r>
    </w:p>
    <w:p w:rsidR="001E54CB" w:rsidRPr="007A6F8D" w:rsidRDefault="001E54CB" w:rsidP="001E54CB">
      <w:pPr>
        <w:ind w:firstLine="720"/>
        <w:jc w:val="both"/>
        <w:rPr>
          <w:rFonts w:ascii="Georgia" w:hAnsi="Georgia"/>
          <w:sz w:val="32"/>
        </w:rPr>
      </w:pPr>
      <w:r w:rsidRPr="007A6F8D">
        <w:rPr>
          <w:rFonts w:ascii="Georgia" w:hAnsi="Georgia"/>
          <w:sz w:val="32"/>
        </w:rPr>
        <w:t>« Nul doute que tu n</w:t>
      </w:r>
      <w:r>
        <w:rPr>
          <w:rFonts w:ascii="Georgia" w:hAnsi="Georgia"/>
          <w:sz w:val="32"/>
        </w:rPr>
        <w:t>’</w:t>
      </w:r>
      <w:r w:rsidRPr="007A6F8D">
        <w:rPr>
          <w:rFonts w:ascii="Georgia" w:hAnsi="Georgia"/>
          <w:sz w:val="32"/>
        </w:rPr>
        <w:t xml:space="preserve">aimais ton père, lui dit-il en prenant la corne. Mais nos affections nous détruisent invariablement. Te </w:t>
      </w:r>
      <w:r w:rsidR="00DA4824" w:rsidRPr="007A6F8D">
        <w:rPr>
          <w:rFonts w:ascii="Georgia" w:hAnsi="Georgia"/>
          <w:sz w:val="32"/>
        </w:rPr>
        <w:t>souviens</w:t>
      </w:r>
      <w:r w:rsidRPr="007A6F8D">
        <w:rPr>
          <w:rFonts w:ascii="Georgia" w:hAnsi="Georgia"/>
          <w:sz w:val="32"/>
        </w:rPr>
        <w:t xml:space="preserve"> quand je te l</w:t>
      </w:r>
      <w:r>
        <w:rPr>
          <w:rFonts w:ascii="Georgia" w:hAnsi="Georgia"/>
          <w:sz w:val="32"/>
        </w:rPr>
        <w:t>’</w:t>
      </w:r>
      <w:r w:rsidRPr="007A6F8D">
        <w:rPr>
          <w:rFonts w:ascii="Georgia" w:hAnsi="Georgia"/>
          <w:sz w:val="32"/>
        </w:rPr>
        <w:t>ai dit ?</w:t>
      </w:r>
    </w:p>
    <w:p w:rsidR="001E54CB" w:rsidRPr="007A6F8D" w:rsidRDefault="001E54CB" w:rsidP="001E54CB">
      <w:pPr>
        <w:ind w:firstLine="720"/>
        <w:jc w:val="both"/>
        <w:rPr>
          <w:rFonts w:ascii="Georgia" w:hAnsi="Georgia"/>
          <w:sz w:val="32"/>
        </w:rPr>
      </w:pPr>
      <w:r w:rsidRPr="007A6F8D">
        <w:rPr>
          <w:rFonts w:ascii="Georgia" w:hAnsi="Georgia"/>
          <w:sz w:val="32"/>
        </w:rPr>
        <w:t>— Me souviens », répondit-il d</w:t>
      </w:r>
      <w:r>
        <w:rPr>
          <w:rFonts w:ascii="Georgia" w:hAnsi="Georgia"/>
          <w:sz w:val="32"/>
        </w:rPr>
        <w:t>’</w:t>
      </w:r>
      <w:r w:rsidRPr="007A6F8D">
        <w:rPr>
          <w:rFonts w:ascii="Georgia" w:hAnsi="Georgia"/>
          <w:sz w:val="32"/>
        </w:rPr>
        <w:t xml:space="preserve">un ton maussade. Même avec </w:t>
      </w:r>
      <w:r w:rsidR="00DA4824" w:rsidRPr="007A6F8D">
        <w:rPr>
          <w:rFonts w:ascii="Georgia" w:hAnsi="Georgia"/>
          <w:sz w:val="32"/>
        </w:rPr>
        <w:t>Mormont</w:t>
      </w:r>
      <w:r w:rsidRPr="007A6F8D">
        <w:rPr>
          <w:rFonts w:ascii="Georgia" w:hAnsi="Georgia"/>
          <w:sz w:val="32"/>
        </w:rPr>
        <w:t>, il n</w:t>
      </w:r>
      <w:r>
        <w:rPr>
          <w:rFonts w:ascii="Georgia" w:hAnsi="Georgia"/>
          <w:sz w:val="32"/>
        </w:rPr>
        <w:t>’</w:t>
      </w:r>
      <w:r w:rsidRPr="007A6F8D">
        <w:rPr>
          <w:rFonts w:ascii="Georgia" w:hAnsi="Georgia"/>
          <w:sz w:val="32"/>
        </w:rPr>
        <w:t>avait nulle envie d</w:t>
      </w:r>
      <w:r>
        <w:rPr>
          <w:rFonts w:ascii="Georgia" w:hAnsi="Georgia"/>
          <w:sz w:val="32"/>
        </w:rPr>
        <w:t>’</w:t>
      </w:r>
      <w:r w:rsidRPr="007A6F8D">
        <w:rPr>
          <w:rFonts w:ascii="Georgia" w:hAnsi="Georgia"/>
          <w:sz w:val="32"/>
        </w:rPr>
        <w:t>évoquer la mort de Père.</w:t>
      </w:r>
    </w:p>
    <w:p w:rsidR="001E54CB" w:rsidRPr="007A6F8D" w:rsidRDefault="001E54CB" w:rsidP="001E54CB">
      <w:pPr>
        <w:ind w:firstLine="720"/>
        <w:jc w:val="both"/>
        <w:rPr>
          <w:rFonts w:ascii="Georgia" w:hAnsi="Georgia"/>
          <w:sz w:val="32"/>
        </w:rPr>
      </w:pPr>
      <w:r w:rsidRPr="007A6F8D">
        <w:rPr>
          <w:rFonts w:ascii="Georgia" w:hAnsi="Georgia"/>
          <w:sz w:val="32"/>
        </w:rPr>
        <w:t>« Tâche de ne jamais l</w:t>
      </w:r>
      <w:r>
        <w:rPr>
          <w:rFonts w:ascii="Georgia" w:hAnsi="Georgia"/>
          <w:sz w:val="32"/>
        </w:rPr>
        <w:t>’</w:t>
      </w:r>
      <w:r w:rsidRPr="007A6F8D">
        <w:rPr>
          <w:rFonts w:ascii="Georgia" w:hAnsi="Georgia"/>
          <w:sz w:val="32"/>
        </w:rPr>
        <w:t>oublier. Les vérités dures sont celles qu</w:t>
      </w:r>
      <w:r>
        <w:rPr>
          <w:rFonts w:ascii="Georgia" w:hAnsi="Georgia"/>
          <w:sz w:val="32"/>
        </w:rPr>
        <w:t>’</w:t>
      </w:r>
      <w:r w:rsidRPr="007A6F8D">
        <w:rPr>
          <w:rFonts w:ascii="Georgia" w:hAnsi="Georgia"/>
          <w:sz w:val="32"/>
        </w:rPr>
        <w:t>il convient de tenir serré. Passe-moi l</w:t>
      </w:r>
      <w:r>
        <w:rPr>
          <w:rFonts w:ascii="Georgia" w:hAnsi="Georgia"/>
          <w:sz w:val="32"/>
        </w:rPr>
        <w:t>’</w:t>
      </w:r>
      <w:r w:rsidRPr="007A6F8D">
        <w:rPr>
          <w:rFonts w:ascii="Georgia" w:hAnsi="Georgia"/>
          <w:sz w:val="32"/>
        </w:rPr>
        <w:t>assiette. Encore du jambon ? ! Tant pis. M</w:t>
      </w:r>
      <w:r>
        <w:rPr>
          <w:rFonts w:ascii="Georgia" w:hAnsi="Georgia"/>
          <w:sz w:val="32"/>
        </w:rPr>
        <w:t>’</w:t>
      </w:r>
      <w:r w:rsidRPr="007A6F8D">
        <w:rPr>
          <w:rFonts w:ascii="Georgia" w:hAnsi="Georgia"/>
          <w:sz w:val="32"/>
        </w:rPr>
        <w:t>as l</w:t>
      </w:r>
      <w:r>
        <w:rPr>
          <w:rFonts w:ascii="Georgia" w:hAnsi="Georgia"/>
          <w:sz w:val="32"/>
        </w:rPr>
        <w:t>’</w:t>
      </w:r>
      <w:r w:rsidRPr="007A6F8D">
        <w:rPr>
          <w:rFonts w:ascii="Georgia" w:hAnsi="Georgia"/>
          <w:sz w:val="32"/>
        </w:rPr>
        <w:t>air crevé, toi. Si fatigante, ton escapade au clair de lune ? »</w:t>
      </w:r>
    </w:p>
    <w:p w:rsidR="001E54CB" w:rsidRPr="007A6F8D" w:rsidRDefault="001E54CB" w:rsidP="001E54CB">
      <w:pPr>
        <w:ind w:firstLine="720"/>
        <w:jc w:val="both"/>
        <w:rPr>
          <w:rFonts w:ascii="Georgia" w:hAnsi="Georgia"/>
          <w:sz w:val="32"/>
        </w:rPr>
      </w:pPr>
      <w:r w:rsidRPr="007A6F8D">
        <w:rPr>
          <w:rFonts w:ascii="Georgia" w:hAnsi="Georgia"/>
          <w:sz w:val="32"/>
        </w:rPr>
        <w:t>Sa gorge se sécha. « Vous êtes au courant ?</w:t>
      </w:r>
    </w:p>
    <w:p w:rsidR="001E54CB" w:rsidRPr="007A6F8D" w:rsidRDefault="001E54CB" w:rsidP="001E54CB">
      <w:pPr>
        <w:ind w:firstLine="720"/>
        <w:jc w:val="both"/>
        <w:rPr>
          <w:rFonts w:ascii="Georgia" w:hAnsi="Georgia"/>
          <w:sz w:val="32"/>
        </w:rPr>
      </w:pPr>
      <w:r w:rsidRPr="007A6F8D">
        <w:rPr>
          <w:rFonts w:ascii="Georgia" w:hAnsi="Georgia"/>
          <w:i/>
          <w:sz w:val="32"/>
        </w:rPr>
        <w:t>— Courant !</w:t>
      </w:r>
      <w:r w:rsidRPr="007A6F8D">
        <w:rPr>
          <w:rFonts w:ascii="Georgia" w:hAnsi="Georgia"/>
          <w:sz w:val="32"/>
        </w:rPr>
        <w:t xml:space="preserve"> répéta le corbeau, depuis l</w:t>
      </w:r>
      <w:r>
        <w:rPr>
          <w:rFonts w:ascii="Georgia" w:hAnsi="Georgia"/>
          <w:sz w:val="32"/>
        </w:rPr>
        <w:t>’</w:t>
      </w:r>
      <w:r w:rsidRPr="007A6F8D">
        <w:rPr>
          <w:rFonts w:ascii="Georgia" w:hAnsi="Georgia"/>
          <w:sz w:val="32"/>
        </w:rPr>
        <w:t>épaule de son maître.</w:t>
      </w:r>
      <w:r w:rsidRPr="007A6F8D">
        <w:rPr>
          <w:rFonts w:ascii="Georgia" w:hAnsi="Georgia"/>
          <w:i/>
          <w:sz w:val="32"/>
        </w:rPr>
        <w:t xml:space="preserve"> Courant ! »</w:t>
      </w:r>
    </w:p>
    <w:p w:rsidR="001E54CB" w:rsidRPr="007A6F8D" w:rsidRDefault="001E54CB" w:rsidP="001E54CB">
      <w:pPr>
        <w:ind w:firstLine="720"/>
        <w:jc w:val="both"/>
        <w:rPr>
          <w:rFonts w:ascii="Georgia" w:hAnsi="Georgia"/>
          <w:sz w:val="32"/>
        </w:rPr>
      </w:pPr>
      <w:r w:rsidRPr="007A6F8D">
        <w:rPr>
          <w:rFonts w:ascii="Georgia" w:hAnsi="Georgia"/>
          <w:sz w:val="32"/>
        </w:rPr>
        <w:t>Le Vieil Ours renifla. « Penses-tu qu</w:t>
      </w:r>
      <w:r>
        <w:rPr>
          <w:rFonts w:ascii="Georgia" w:hAnsi="Georgia"/>
          <w:sz w:val="32"/>
        </w:rPr>
        <w:t>’</w:t>
      </w:r>
      <w:r w:rsidRPr="007A6F8D">
        <w:rPr>
          <w:rFonts w:ascii="Georgia" w:hAnsi="Georgia"/>
          <w:sz w:val="32"/>
        </w:rPr>
        <w:t>on m</w:t>
      </w:r>
      <w:r>
        <w:rPr>
          <w:rFonts w:ascii="Georgia" w:hAnsi="Georgia"/>
          <w:sz w:val="32"/>
        </w:rPr>
        <w:t>’</w:t>
      </w:r>
      <w:r w:rsidRPr="007A6F8D">
        <w:rPr>
          <w:rFonts w:ascii="Georgia" w:hAnsi="Georgia"/>
          <w:sz w:val="32"/>
        </w:rPr>
        <w:t xml:space="preserve">ait fait lord </w:t>
      </w:r>
      <w:r w:rsidR="00DA4824" w:rsidRPr="007A6F8D">
        <w:rPr>
          <w:rFonts w:ascii="Georgia" w:hAnsi="Georgia"/>
          <w:sz w:val="32"/>
        </w:rPr>
        <w:t>commandant</w:t>
      </w:r>
      <w:r w:rsidRPr="007A6F8D">
        <w:rPr>
          <w:rFonts w:ascii="Georgia" w:hAnsi="Georgia"/>
          <w:sz w:val="32"/>
        </w:rPr>
        <w:t xml:space="preserve"> de la Garde de Nuit parce que j</w:t>
      </w:r>
      <w:r>
        <w:rPr>
          <w:rFonts w:ascii="Georgia" w:hAnsi="Georgia"/>
          <w:sz w:val="32"/>
        </w:rPr>
        <w:t>’</w:t>
      </w:r>
      <w:r w:rsidRPr="007A6F8D">
        <w:rPr>
          <w:rFonts w:ascii="Georgia" w:hAnsi="Georgia"/>
          <w:sz w:val="32"/>
        </w:rPr>
        <w:t>étais bouché à l</w:t>
      </w:r>
      <w:r>
        <w:rPr>
          <w:rFonts w:ascii="Georgia" w:hAnsi="Georgia"/>
          <w:sz w:val="32"/>
        </w:rPr>
        <w:t>’</w:t>
      </w:r>
      <w:r w:rsidRPr="007A6F8D">
        <w:rPr>
          <w:rFonts w:ascii="Georgia" w:hAnsi="Georgia"/>
          <w:sz w:val="32"/>
        </w:rPr>
        <w:t>émeri, Snow ? Aemon m</w:t>
      </w:r>
      <w:r>
        <w:rPr>
          <w:rFonts w:ascii="Georgia" w:hAnsi="Georgia"/>
          <w:sz w:val="32"/>
        </w:rPr>
        <w:t>’</w:t>
      </w:r>
      <w:r w:rsidRPr="007A6F8D">
        <w:rPr>
          <w:rFonts w:ascii="Georgia" w:hAnsi="Georgia"/>
          <w:sz w:val="32"/>
        </w:rPr>
        <w:t>a prévenu que tu partirais. Je lui ai dit que tu reviendrais. Je connais mes hommes... et mes</w:t>
      </w:r>
      <w:r w:rsidRPr="007A6F8D">
        <w:rPr>
          <w:rFonts w:ascii="Georgia" w:hAnsi="Georgia"/>
          <w:i/>
          <w:sz w:val="32"/>
        </w:rPr>
        <w:t xml:space="preserve"> gars</w:t>
      </w:r>
      <w:r w:rsidRPr="007A6F8D">
        <w:rPr>
          <w:rFonts w:ascii="Georgia" w:hAnsi="Georgia"/>
          <w:sz w:val="32"/>
        </w:rPr>
        <w:t xml:space="preserve"> aussi. Si l</w:t>
      </w:r>
      <w:r>
        <w:rPr>
          <w:rFonts w:ascii="Georgia" w:hAnsi="Georgia"/>
          <w:sz w:val="32"/>
        </w:rPr>
        <w:t>’</w:t>
      </w:r>
      <w:r w:rsidRPr="007A6F8D">
        <w:rPr>
          <w:rFonts w:ascii="Georgia" w:hAnsi="Georgia"/>
          <w:sz w:val="32"/>
        </w:rPr>
        <w:t>honneur t</w:t>
      </w:r>
      <w:r>
        <w:rPr>
          <w:rFonts w:ascii="Georgia" w:hAnsi="Georgia"/>
          <w:sz w:val="32"/>
        </w:rPr>
        <w:t>’</w:t>
      </w:r>
      <w:r w:rsidRPr="007A6F8D">
        <w:rPr>
          <w:rFonts w:ascii="Georgia" w:hAnsi="Georgia"/>
          <w:sz w:val="32"/>
        </w:rPr>
        <w:t>a jeté sur la route royale, l</w:t>
      </w:r>
      <w:r>
        <w:rPr>
          <w:rFonts w:ascii="Georgia" w:hAnsi="Georgia"/>
          <w:sz w:val="32"/>
        </w:rPr>
        <w:t>’</w:t>
      </w:r>
      <w:r w:rsidRPr="007A6F8D">
        <w:rPr>
          <w:rFonts w:ascii="Georgia" w:hAnsi="Georgia"/>
          <w:sz w:val="32"/>
        </w:rPr>
        <w:t>honneur a su te ramener.</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 Ce sont mes copains qui m</w:t>
      </w:r>
      <w:r>
        <w:rPr>
          <w:rFonts w:ascii="Georgia" w:hAnsi="Georgia"/>
          <w:sz w:val="32"/>
        </w:rPr>
        <w:t>’</w:t>
      </w:r>
      <w:r w:rsidRPr="007A6F8D">
        <w:rPr>
          <w:rFonts w:ascii="Georgia" w:hAnsi="Georgia"/>
          <w:sz w:val="32"/>
        </w:rPr>
        <w:t>ont ramené.</w:t>
      </w:r>
    </w:p>
    <w:p w:rsidR="001E54CB" w:rsidRPr="007A6F8D" w:rsidRDefault="001E54CB" w:rsidP="001E54CB">
      <w:pPr>
        <w:ind w:firstLine="720"/>
        <w:jc w:val="both"/>
        <w:rPr>
          <w:rFonts w:ascii="Georgia" w:hAnsi="Georgia"/>
          <w:sz w:val="32"/>
        </w:rPr>
      </w:pPr>
      <w:r w:rsidRPr="007A6F8D">
        <w:rPr>
          <w:rFonts w:ascii="Georgia" w:hAnsi="Georgia"/>
          <w:sz w:val="32"/>
        </w:rPr>
        <w:t>— Ai-je dit</w:t>
      </w:r>
      <w:r w:rsidRPr="007A6F8D">
        <w:rPr>
          <w:rFonts w:ascii="Georgia" w:hAnsi="Georgia"/>
          <w:i/>
          <w:sz w:val="32"/>
        </w:rPr>
        <w:t xml:space="preserve"> ton</w:t>
      </w:r>
      <w:r w:rsidRPr="007A6F8D">
        <w:rPr>
          <w:rFonts w:ascii="Georgia" w:hAnsi="Georgia"/>
          <w:sz w:val="32"/>
        </w:rPr>
        <w:t xml:space="preserve"> honneur ? » Il scrutait l</w:t>
      </w:r>
      <w:r>
        <w:rPr>
          <w:rFonts w:ascii="Georgia" w:hAnsi="Georgia"/>
          <w:sz w:val="32"/>
        </w:rPr>
        <w:t>’</w:t>
      </w:r>
      <w:r w:rsidRPr="007A6F8D">
        <w:rPr>
          <w:rFonts w:ascii="Georgia" w:hAnsi="Georgia"/>
          <w:sz w:val="32"/>
        </w:rPr>
        <w:t>assiette.</w:t>
      </w:r>
    </w:p>
    <w:p w:rsidR="001E54CB" w:rsidRPr="007A6F8D" w:rsidRDefault="001E54CB" w:rsidP="001E54CB">
      <w:pPr>
        <w:ind w:firstLine="720"/>
        <w:jc w:val="both"/>
        <w:rPr>
          <w:rFonts w:ascii="Georgia" w:hAnsi="Georgia"/>
          <w:sz w:val="32"/>
        </w:rPr>
      </w:pPr>
      <w:r w:rsidRPr="007A6F8D">
        <w:rPr>
          <w:rFonts w:ascii="Georgia" w:hAnsi="Georgia"/>
          <w:sz w:val="32"/>
        </w:rPr>
        <w:t>« On a tué mon père. Vous attendiez-vous que je reste passif</w:t>
      </w:r>
      <w:r w:rsidR="00DA4824">
        <w:rPr>
          <w:rFonts w:ascii="Georgia" w:hAnsi="Georgia"/>
          <w:sz w:val="32"/>
        </w:rPr>
        <w:t xml:space="preserve"> </w:t>
      </w:r>
      <w:r w:rsidRPr="007A6F8D">
        <w:rPr>
          <w:rFonts w:ascii="Georgia" w:hAnsi="Georgia"/>
          <w:sz w:val="32"/>
        </w:rPr>
        <w:t>?</w:t>
      </w:r>
    </w:p>
    <w:p w:rsidR="001E54CB" w:rsidRPr="007A6F8D" w:rsidRDefault="001E54CB" w:rsidP="001E54CB">
      <w:pPr>
        <w:ind w:firstLine="720"/>
        <w:jc w:val="both"/>
        <w:rPr>
          <w:rFonts w:ascii="Georgia" w:hAnsi="Georgia"/>
          <w:sz w:val="32"/>
        </w:rPr>
      </w:pPr>
      <w:r w:rsidRPr="007A6F8D">
        <w:rPr>
          <w:rFonts w:ascii="Georgia" w:hAnsi="Georgia"/>
          <w:sz w:val="32"/>
        </w:rPr>
        <w:t>— Pour parler franc, nous nous attendions à te voir faire exactement ce que tu as fait. » Il tâta d</w:t>
      </w:r>
      <w:r>
        <w:rPr>
          <w:rFonts w:ascii="Georgia" w:hAnsi="Georgia"/>
          <w:sz w:val="32"/>
        </w:rPr>
        <w:t>’</w:t>
      </w:r>
      <w:r w:rsidRPr="007A6F8D">
        <w:rPr>
          <w:rFonts w:ascii="Georgia" w:hAnsi="Georgia"/>
          <w:sz w:val="32"/>
        </w:rPr>
        <w:t>une prune, cracha le noyau. « J</w:t>
      </w:r>
      <w:r>
        <w:rPr>
          <w:rFonts w:ascii="Georgia" w:hAnsi="Georgia"/>
          <w:sz w:val="32"/>
        </w:rPr>
        <w:t>’</w:t>
      </w:r>
      <w:r w:rsidRPr="007A6F8D">
        <w:rPr>
          <w:rFonts w:ascii="Georgia" w:hAnsi="Georgia"/>
          <w:sz w:val="32"/>
        </w:rPr>
        <w:t>avais donné l</w:t>
      </w:r>
      <w:r>
        <w:rPr>
          <w:rFonts w:ascii="Georgia" w:hAnsi="Georgia"/>
          <w:sz w:val="32"/>
        </w:rPr>
        <w:t>’</w:t>
      </w:r>
      <w:r w:rsidRPr="007A6F8D">
        <w:rPr>
          <w:rFonts w:ascii="Georgia" w:hAnsi="Georgia"/>
          <w:sz w:val="32"/>
        </w:rPr>
        <w:t>ordre de te surveiller. On t</w:t>
      </w:r>
      <w:r>
        <w:rPr>
          <w:rFonts w:ascii="Georgia" w:hAnsi="Georgia"/>
          <w:sz w:val="32"/>
        </w:rPr>
        <w:t>’</w:t>
      </w:r>
      <w:r w:rsidRPr="007A6F8D">
        <w:rPr>
          <w:rFonts w:ascii="Georgia" w:hAnsi="Georgia"/>
          <w:sz w:val="32"/>
        </w:rPr>
        <w:t>a vu partir. Si tes copains ne t</w:t>
      </w:r>
      <w:r>
        <w:rPr>
          <w:rFonts w:ascii="Georgia" w:hAnsi="Georgia"/>
          <w:sz w:val="32"/>
        </w:rPr>
        <w:t>’</w:t>
      </w:r>
      <w:r w:rsidRPr="007A6F8D">
        <w:rPr>
          <w:rFonts w:ascii="Georgia" w:hAnsi="Georgia"/>
          <w:sz w:val="32"/>
        </w:rPr>
        <w:t>avaient pas récupéré, on t</w:t>
      </w:r>
      <w:r>
        <w:rPr>
          <w:rFonts w:ascii="Georgia" w:hAnsi="Georgia"/>
          <w:sz w:val="32"/>
        </w:rPr>
        <w:t>’</w:t>
      </w:r>
      <w:r w:rsidRPr="007A6F8D">
        <w:rPr>
          <w:rFonts w:ascii="Georgia" w:hAnsi="Georgia"/>
          <w:sz w:val="32"/>
        </w:rPr>
        <w:t xml:space="preserve">épinglait en route, et pas des copains. A moins de </w:t>
      </w:r>
      <w:r w:rsidR="00DA4824" w:rsidRPr="007A6F8D">
        <w:rPr>
          <w:rFonts w:ascii="Georgia" w:hAnsi="Georgia"/>
          <w:sz w:val="32"/>
        </w:rPr>
        <w:t>posséder</w:t>
      </w:r>
      <w:r w:rsidRPr="007A6F8D">
        <w:rPr>
          <w:rFonts w:ascii="Georgia" w:hAnsi="Georgia"/>
          <w:sz w:val="32"/>
        </w:rPr>
        <w:t xml:space="preserve"> un cheval muni d</w:t>
      </w:r>
      <w:r>
        <w:rPr>
          <w:rFonts w:ascii="Georgia" w:hAnsi="Georgia"/>
          <w:sz w:val="32"/>
        </w:rPr>
        <w:t>’</w:t>
      </w:r>
      <w:r w:rsidRPr="007A6F8D">
        <w:rPr>
          <w:rFonts w:ascii="Georgia" w:hAnsi="Georgia"/>
          <w:sz w:val="32"/>
        </w:rPr>
        <w:t>ailes comme un corbeau. Est-ce le cas ?</w:t>
      </w:r>
    </w:p>
    <w:p w:rsidR="001E54CB" w:rsidRPr="007A6F8D" w:rsidRDefault="001E54CB" w:rsidP="001E54CB">
      <w:pPr>
        <w:ind w:firstLine="720"/>
        <w:jc w:val="both"/>
        <w:rPr>
          <w:rFonts w:ascii="Georgia" w:hAnsi="Georgia"/>
          <w:sz w:val="32"/>
        </w:rPr>
      </w:pPr>
      <w:r w:rsidRPr="007A6F8D">
        <w:rPr>
          <w:rFonts w:ascii="Georgia" w:hAnsi="Georgia"/>
          <w:sz w:val="32"/>
        </w:rPr>
        <w:t>— Non. » Il se sentait idiot.</w:t>
      </w:r>
    </w:p>
    <w:p w:rsidR="001E54CB" w:rsidRPr="007A6F8D" w:rsidRDefault="001E54CB" w:rsidP="001E54CB">
      <w:pPr>
        <w:ind w:firstLine="720"/>
        <w:jc w:val="both"/>
        <w:rPr>
          <w:rFonts w:ascii="Georgia" w:hAnsi="Georgia"/>
          <w:sz w:val="32"/>
        </w:rPr>
      </w:pPr>
      <w:r w:rsidRPr="007A6F8D">
        <w:rPr>
          <w:rFonts w:ascii="Georgia" w:hAnsi="Georgia"/>
          <w:sz w:val="32"/>
        </w:rPr>
        <w:t>« Dommage, nous serait utile, un cheval pareil. »</w:t>
      </w:r>
    </w:p>
    <w:p w:rsidR="001E54CB" w:rsidRPr="007A6F8D" w:rsidRDefault="001E54CB" w:rsidP="001E54CB">
      <w:pPr>
        <w:ind w:firstLine="720"/>
        <w:jc w:val="both"/>
        <w:rPr>
          <w:rFonts w:ascii="Georgia" w:hAnsi="Georgia"/>
          <w:sz w:val="32"/>
        </w:rPr>
      </w:pPr>
      <w:r w:rsidRPr="007A6F8D">
        <w:rPr>
          <w:rFonts w:ascii="Georgia" w:hAnsi="Georgia"/>
          <w:sz w:val="32"/>
        </w:rPr>
        <w:t>Jon se redressa de toute sa hauteur. Il se persuadait qu</w:t>
      </w:r>
      <w:r>
        <w:rPr>
          <w:rFonts w:ascii="Georgia" w:hAnsi="Georgia"/>
          <w:sz w:val="32"/>
        </w:rPr>
        <w:t>’</w:t>
      </w:r>
      <w:r w:rsidRPr="007A6F8D">
        <w:rPr>
          <w:rFonts w:ascii="Georgia" w:hAnsi="Georgia"/>
          <w:sz w:val="32"/>
        </w:rPr>
        <w:t>il saurait mourir ; oui, il saurait, toujours ça de pris. « Je connais le tarif de la désertion, messire. Je n</w:t>
      </w:r>
      <w:r>
        <w:rPr>
          <w:rFonts w:ascii="Georgia" w:hAnsi="Georgia"/>
          <w:sz w:val="32"/>
        </w:rPr>
        <w:t>’</w:t>
      </w:r>
      <w:r w:rsidRPr="007A6F8D">
        <w:rPr>
          <w:rFonts w:ascii="Georgia" w:hAnsi="Georgia"/>
          <w:sz w:val="32"/>
        </w:rPr>
        <w:t>ai pas peur de la mort.</w:t>
      </w:r>
    </w:p>
    <w:p w:rsidR="001E54CB" w:rsidRPr="007A6F8D" w:rsidRDefault="001E54CB" w:rsidP="001E54CB">
      <w:pPr>
        <w:ind w:firstLine="720"/>
        <w:jc w:val="both"/>
        <w:rPr>
          <w:rFonts w:ascii="Georgia" w:hAnsi="Georgia"/>
          <w:sz w:val="32"/>
        </w:rPr>
      </w:pPr>
      <w:r w:rsidRPr="007A6F8D">
        <w:rPr>
          <w:rFonts w:ascii="Georgia" w:hAnsi="Georgia"/>
          <w:i/>
          <w:sz w:val="32"/>
        </w:rPr>
        <w:t>— Mort !</w:t>
      </w:r>
      <w:r w:rsidRPr="007A6F8D">
        <w:rPr>
          <w:rFonts w:ascii="Georgia" w:hAnsi="Georgia"/>
          <w:sz w:val="32"/>
        </w:rPr>
        <w:t xml:space="preserve"> s</w:t>
      </w:r>
      <w:r>
        <w:rPr>
          <w:rFonts w:ascii="Georgia" w:hAnsi="Georgia"/>
          <w:sz w:val="32"/>
        </w:rPr>
        <w:t>’</w:t>
      </w:r>
      <w:r w:rsidRPr="007A6F8D">
        <w:rPr>
          <w:rFonts w:ascii="Georgia" w:hAnsi="Georgia"/>
          <w:sz w:val="32"/>
        </w:rPr>
        <w:t>écria le corbeau.</w:t>
      </w:r>
    </w:p>
    <w:p w:rsidR="001E54CB" w:rsidRPr="007A6F8D" w:rsidRDefault="001E54CB" w:rsidP="001E54CB">
      <w:pPr>
        <w:ind w:firstLine="720"/>
        <w:jc w:val="both"/>
        <w:rPr>
          <w:rFonts w:ascii="Georgia" w:hAnsi="Georgia"/>
          <w:sz w:val="32"/>
        </w:rPr>
      </w:pPr>
      <w:r w:rsidRPr="007A6F8D">
        <w:rPr>
          <w:rFonts w:ascii="Georgia" w:hAnsi="Georgia"/>
          <w:sz w:val="32"/>
        </w:rPr>
        <w:t>— Ni de la vie, j</w:t>
      </w:r>
      <w:r>
        <w:rPr>
          <w:rFonts w:ascii="Georgia" w:hAnsi="Georgia"/>
          <w:sz w:val="32"/>
        </w:rPr>
        <w:t>’</w:t>
      </w:r>
      <w:r w:rsidRPr="007A6F8D">
        <w:rPr>
          <w:rFonts w:ascii="Georgia" w:hAnsi="Georgia"/>
          <w:sz w:val="32"/>
        </w:rPr>
        <w:t xml:space="preserve">espère ? » riposta Mormont en découpant le </w:t>
      </w:r>
      <w:r w:rsidR="00DA4824" w:rsidRPr="007A6F8D">
        <w:rPr>
          <w:rFonts w:ascii="Georgia" w:hAnsi="Georgia"/>
          <w:sz w:val="32"/>
        </w:rPr>
        <w:t>jambon</w:t>
      </w:r>
      <w:r w:rsidRPr="007A6F8D">
        <w:rPr>
          <w:rFonts w:ascii="Georgia" w:hAnsi="Georgia"/>
          <w:sz w:val="32"/>
        </w:rPr>
        <w:t xml:space="preserve"> avec son poignard. Il en tendit une lichette à l</w:t>
      </w:r>
      <w:r>
        <w:rPr>
          <w:rFonts w:ascii="Georgia" w:hAnsi="Georgia"/>
          <w:sz w:val="32"/>
        </w:rPr>
        <w:t>’</w:t>
      </w:r>
      <w:r w:rsidRPr="007A6F8D">
        <w:rPr>
          <w:rFonts w:ascii="Georgia" w:hAnsi="Georgia"/>
          <w:sz w:val="32"/>
        </w:rPr>
        <w:t>oiseau. « Tu n</w:t>
      </w:r>
      <w:r>
        <w:rPr>
          <w:rFonts w:ascii="Georgia" w:hAnsi="Georgia"/>
          <w:sz w:val="32"/>
        </w:rPr>
        <w:t>’</w:t>
      </w:r>
      <w:r w:rsidRPr="007A6F8D">
        <w:rPr>
          <w:rFonts w:ascii="Georgia" w:hAnsi="Georgia"/>
          <w:sz w:val="32"/>
        </w:rPr>
        <w:t xml:space="preserve">as pas déserté </w:t>
      </w:r>
      <w:r w:rsidR="00DA4824" w:rsidRPr="00DA4824">
        <w:rPr>
          <w:rFonts w:ascii="Georgia" w:hAnsi="Georgia"/>
          <w:sz w:val="32"/>
        </w:rPr>
        <w:t>–</w:t>
      </w:r>
      <w:r w:rsidRPr="007A6F8D">
        <w:rPr>
          <w:rFonts w:ascii="Georgia" w:hAnsi="Georgia"/>
          <w:sz w:val="32"/>
        </w:rPr>
        <w:t xml:space="preserve"> pas encore. Tu es là, devant moi. Si nous décapitions tous les gars qui vont à La Mole la nuit, le Mur n</w:t>
      </w:r>
      <w:r>
        <w:rPr>
          <w:rFonts w:ascii="Georgia" w:hAnsi="Georgia"/>
          <w:sz w:val="32"/>
        </w:rPr>
        <w:t>’</w:t>
      </w:r>
      <w:r w:rsidRPr="007A6F8D">
        <w:rPr>
          <w:rFonts w:ascii="Georgia" w:hAnsi="Georgia"/>
          <w:sz w:val="32"/>
        </w:rPr>
        <w:t xml:space="preserve">aurait que des spectres pour le garder. Cependant, peut-être projettes-tu de </w:t>
      </w:r>
      <w:r w:rsidR="00DA4824" w:rsidRPr="007A6F8D">
        <w:rPr>
          <w:rFonts w:ascii="Georgia" w:hAnsi="Georgia"/>
          <w:sz w:val="32"/>
        </w:rPr>
        <w:t>redécouper</w:t>
      </w:r>
      <w:r w:rsidRPr="007A6F8D">
        <w:rPr>
          <w:rFonts w:ascii="Georgia" w:hAnsi="Georgia"/>
          <w:sz w:val="32"/>
        </w:rPr>
        <w:t xml:space="preserve"> demain ou dans une quinzaine. C</w:t>
      </w:r>
      <w:r>
        <w:rPr>
          <w:rFonts w:ascii="Georgia" w:hAnsi="Georgia"/>
          <w:sz w:val="32"/>
        </w:rPr>
        <w:t>’</w:t>
      </w:r>
      <w:r w:rsidRPr="007A6F8D">
        <w:rPr>
          <w:rFonts w:ascii="Georgia" w:hAnsi="Georgia"/>
          <w:sz w:val="32"/>
        </w:rPr>
        <w:t>est ça ? C</w:t>
      </w:r>
      <w:r>
        <w:rPr>
          <w:rFonts w:ascii="Georgia" w:hAnsi="Georgia"/>
          <w:sz w:val="32"/>
        </w:rPr>
        <w:t>’</w:t>
      </w:r>
      <w:r w:rsidRPr="007A6F8D">
        <w:rPr>
          <w:rFonts w:ascii="Georgia" w:hAnsi="Georgia"/>
          <w:sz w:val="32"/>
        </w:rPr>
        <w:t>est ça, ton espoir, mon gars ? »</w:t>
      </w:r>
    </w:p>
    <w:p w:rsidR="001E54CB" w:rsidRPr="007A6F8D" w:rsidRDefault="001E54CB" w:rsidP="001E54CB">
      <w:pPr>
        <w:ind w:firstLine="720"/>
        <w:jc w:val="both"/>
        <w:rPr>
          <w:rFonts w:ascii="Georgia" w:hAnsi="Georgia"/>
          <w:sz w:val="32"/>
        </w:rPr>
      </w:pPr>
      <w:r w:rsidRPr="007A6F8D">
        <w:rPr>
          <w:rFonts w:ascii="Georgia" w:hAnsi="Georgia"/>
          <w:sz w:val="32"/>
        </w:rPr>
        <w:t>Jon demeura muet.</w:t>
      </w:r>
    </w:p>
    <w:p w:rsidR="001E54CB" w:rsidRPr="007A6F8D" w:rsidRDefault="001E54CB" w:rsidP="001E54CB">
      <w:pPr>
        <w:ind w:firstLine="720"/>
        <w:jc w:val="both"/>
        <w:rPr>
          <w:rFonts w:ascii="Georgia" w:hAnsi="Georgia"/>
          <w:sz w:val="32"/>
        </w:rPr>
      </w:pPr>
      <w:r w:rsidRPr="007A6F8D">
        <w:rPr>
          <w:rFonts w:ascii="Georgia" w:hAnsi="Georgia"/>
          <w:sz w:val="32"/>
        </w:rPr>
        <w:t xml:space="preserve">« Bien ce que je pensais. » Il entreprit de dépiauter un œuf. « </w:t>
      </w:r>
      <w:r w:rsidR="00DA4824">
        <w:rPr>
          <w:rFonts w:ascii="Georgia" w:hAnsi="Georgia"/>
          <w:sz w:val="32"/>
        </w:rPr>
        <w:t>Ton père est mort, garçon. Crois</w:t>
      </w:r>
      <w:r w:rsidRPr="007A6F8D">
        <w:rPr>
          <w:rFonts w:ascii="Georgia" w:hAnsi="Georgia"/>
          <w:sz w:val="32"/>
        </w:rPr>
        <w:t>-tu pouvoir le ressusciter ?</w:t>
      </w:r>
    </w:p>
    <w:p w:rsidR="001E54CB" w:rsidRPr="007A6F8D" w:rsidRDefault="001E54CB" w:rsidP="001E54CB">
      <w:pPr>
        <w:ind w:firstLine="720"/>
        <w:jc w:val="both"/>
        <w:rPr>
          <w:rFonts w:ascii="Georgia" w:hAnsi="Georgia"/>
          <w:sz w:val="32"/>
        </w:rPr>
      </w:pPr>
      <w:r w:rsidRPr="007A6F8D">
        <w:rPr>
          <w:rFonts w:ascii="Georgia" w:hAnsi="Georgia"/>
          <w:sz w:val="32"/>
        </w:rPr>
        <w:t>— Non, confessa-t-il du bout des dents.</w:t>
      </w:r>
    </w:p>
    <w:p w:rsidR="001E54CB" w:rsidRPr="007A6F8D" w:rsidRDefault="001E54CB" w:rsidP="001E54CB">
      <w:pPr>
        <w:ind w:firstLine="720"/>
        <w:jc w:val="both"/>
        <w:rPr>
          <w:rFonts w:ascii="Georgia" w:hAnsi="Georgia"/>
          <w:sz w:val="32"/>
        </w:rPr>
      </w:pPr>
      <w:r w:rsidRPr="007A6F8D">
        <w:rPr>
          <w:rFonts w:ascii="Georgia" w:hAnsi="Georgia"/>
          <w:sz w:val="32"/>
        </w:rPr>
        <w:t>— Bon, dit Mormont. Nous avons, toi et moi, vu des revenants, et ce spectacle-là, je ne me soucie pas d</w:t>
      </w:r>
      <w:r>
        <w:rPr>
          <w:rFonts w:ascii="Georgia" w:hAnsi="Georgia"/>
          <w:sz w:val="32"/>
        </w:rPr>
        <w:t>’</w:t>
      </w:r>
      <w:r w:rsidRPr="007A6F8D">
        <w:rPr>
          <w:rFonts w:ascii="Georgia" w:hAnsi="Georgia"/>
          <w:sz w:val="32"/>
        </w:rPr>
        <w:t>en reprendre. » Il avala l</w:t>
      </w:r>
      <w:r>
        <w:rPr>
          <w:rFonts w:ascii="Georgia" w:hAnsi="Georgia"/>
          <w:sz w:val="32"/>
        </w:rPr>
        <w:t>’</w:t>
      </w:r>
      <w:r w:rsidRPr="007A6F8D">
        <w:rPr>
          <w:rFonts w:ascii="Georgia" w:hAnsi="Georgia"/>
          <w:sz w:val="32"/>
        </w:rPr>
        <w:t>œuf en deux bouchées, débarrassa ses dents d</w:t>
      </w:r>
      <w:r>
        <w:rPr>
          <w:rFonts w:ascii="Georgia" w:hAnsi="Georgia"/>
          <w:sz w:val="32"/>
        </w:rPr>
        <w:t>’</w:t>
      </w:r>
      <w:r w:rsidRPr="007A6F8D">
        <w:rPr>
          <w:rFonts w:ascii="Georgia" w:hAnsi="Georgia"/>
          <w:sz w:val="32"/>
        </w:rPr>
        <w:t>une parcelle de coquille. « Ton frère est en campagne avec toutes les forces du nord derrière lui. Le moindre de ses bannerets commande plus d</w:t>
      </w:r>
      <w:r>
        <w:rPr>
          <w:rFonts w:ascii="Georgia" w:hAnsi="Georgia"/>
          <w:sz w:val="32"/>
        </w:rPr>
        <w:t>’</w:t>
      </w:r>
      <w:r w:rsidRPr="007A6F8D">
        <w:rPr>
          <w:rFonts w:ascii="Georgia" w:hAnsi="Georgia"/>
          <w:sz w:val="32"/>
        </w:rPr>
        <w:t>épées que tu n</w:t>
      </w:r>
      <w:r>
        <w:rPr>
          <w:rFonts w:ascii="Georgia" w:hAnsi="Georgia"/>
          <w:sz w:val="32"/>
        </w:rPr>
        <w:t>’</w:t>
      </w:r>
      <w:r w:rsidRPr="007A6F8D">
        <w:rPr>
          <w:rFonts w:ascii="Georgia" w:hAnsi="Georgia"/>
          <w:sz w:val="32"/>
        </w:rPr>
        <w:t>en saurais dénombrer dans la Garde de Nuit tout entière. Pourquoi te figurer que</w:t>
      </w:r>
      <w:r w:rsidRPr="007A6F8D">
        <w:rPr>
          <w:rFonts w:ascii="Georgia" w:hAnsi="Georgia"/>
          <w:i/>
          <w:sz w:val="32"/>
        </w:rPr>
        <w:t xml:space="preserve"> ton</w:t>
      </w:r>
      <w:r w:rsidRPr="007A6F8D">
        <w:rPr>
          <w:rFonts w:ascii="Georgia" w:hAnsi="Georgia"/>
          <w:sz w:val="32"/>
        </w:rPr>
        <w:t xml:space="preserve"> aide leur est nécessaire ? Es-tu un </w:t>
      </w:r>
      <w:r w:rsidR="00DA4824" w:rsidRPr="007A6F8D">
        <w:rPr>
          <w:rFonts w:ascii="Georgia" w:hAnsi="Georgia"/>
          <w:sz w:val="32"/>
        </w:rPr>
        <w:t>guerrier</w:t>
      </w:r>
      <w:r w:rsidRPr="007A6F8D">
        <w:rPr>
          <w:rFonts w:ascii="Georgia" w:hAnsi="Georgia"/>
          <w:sz w:val="32"/>
        </w:rPr>
        <w:t xml:space="preserve"> surpuissant ? As-tu dans ta poche un djinn pour doter ton épée de vertus magiques ? »</w:t>
      </w:r>
    </w:p>
    <w:p w:rsidR="001E54CB" w:rsidRPr="007A6F8D" w:rsidRDefault="001E54CB" w:rsidP="001E54CB">
      <w:pPr>
        <w:ind w:firstLine="720"/>
        <w:jc w:val="both"/>
        <w:rPr>
          <w:rFonts w:ascii="Georgia" w:hAnsi="Georgia"/>
          <w:sz w:val="32"/>
        </w:rPr>
      </w:pPr>
      <w:r w:rsidRPr="007A6F8D">
        <w:rPr>
          <w:rFonts w:ascii="Georgia" w:hAnsi="Georgia"/>
          <w:sz w:val="32"/>
        </w:rPr>
        <w:t>Il n</w:t>
      </w:r>
      <w:r>
        <w:rPr>
          <w:rFonts w:ascii="Georgia" w:hAnsi="Georgia"/>
          <w:sz w:val="32"/>
        </w:rPr>
        <w:t>’</w:t>
      </w:r>
      <w:r w:rsidRPr="007A6F8D">
        <w:rPr>
          <w:rFonts w:ascii="Georgia" w:hAnsi="Georgia"/>
          <w:sz w:val="32"/>
        </w:rPr>
        <w:t>y avait rien à répondre à cela. Le corbeau s</w:t>
      </w:r>
      <w:r>
        <w:rPr>
          <w:rFonts w:ascii="Georgia" w:hAnsi="Georgia"/>
          <w:sz w:val="32"/>
        </w:rPr>
        <w:t>’</w:t>
      </w:r>
      <w:r w:rsidRPr="007A6F8D">
        <w:rPr>
          <w:rFonts w:ascii="Georgia" w:hAnsi="Georgia"/>
          <w:sz w:val="32"/>
        </w:rPr>
        <w:t xml:space="preserve">était attaqué à un œuf et en perforait la coquille à petits coups précis. Puis il </w:t>
      </w:r>
      <w:r w:rsidRPr="007A6F8D">
        <w:rPr>
          <w:rFonts w:ascii="Georgia" w:hAnsi="Georgia"/>
          <w:sz w:val="32"/>
        </w:rPr>
        <w:lastRenderedPageBreak/>
        <w:t>inséra son bec dans la brèche et en extirpa des morceaux de blanc et de jaune.</w:t>
      </w:r>
    </w:p>
    <w:p w:rsidR="001E54CB" w:rsidRPr="007A6F8D" w:rsidRDefault="001E54CB" w:rsidP="001E54CB">
      <w:pPr>
        <w:ind w:firstLine="720"/>
        <w:jc w:val="both"/>
        <w:rPr>
          <w:rFonts w:ascii="Georgia" w:hAnsi="Georgia"/>
          <w:sz w:val="32"/>
        </w:rPr>
      </w:pPr>
      <w:r w:rsidRPr="007A6F8D">
        <w:rPr>
          <w:rFonts w:ascii="Georgia" w:hAnsi="Georgia"/>
          <w:sz w:val="32"/>
        </w:rPr>
        <w:t>Le Vieil Ours soupira. « Tu n</w:t>
      </w:r>
      <w:r>
        <w:rPr>
          <w:rFonts w:ascii="Georgia" w:hAnsi="Georgia"/>
          <w:sz w:val="32"/>
        </w:rPr>
        <w:t>’</w:t>
      </w:r>
      <w:r w:rsidRPr="007A6F8D">
        <w:rPr>
          <w:rFonts w:ascii="Georgia" w:hAnsi="Georgia"/>
          <w:sz w:val="32"/>
        </w:rPr>
        <w:t>es pas le seul que touche cette guerre. Selon toute probabilité, ma sœur fait partie de l</w:t>
      </w:r>
      <w:r>
        <w:rPr>
          <w:rFonts w:ascii="Georgia" w:hAnsi="Georgia"/>
          <w:sz w:val="32"/>
        </w:rPr>
        <w:t>’</w:t>
      </w:r>
      <w:r w:rsidRPr="007A6F8D">
        <w:rPr>
          <w:rFonts w:ascii="Georgia" w:hAnsi="Georgia"/>
          <w:sz w:val="32"/>
        </w:rPr>
        <w:t>armée de ton frère, ma sœur et les espèces de filles qu</w:t>
      </w:r>
      <w:r>
        <w:rPr>
          <w:rFonts w:ascii="Georgia" w:hAnsi="Georgia"/>
          <w:sz w:val="32"/>
        </w:rPr>
        <w:t>’</w:t>
      </w:r>
      <w:r w:rsidRPr="007A6F8D">
        <w:rPr>
          <w:rFonts w:ascii="Georgia" w:hAnsi="Georgia"/>
          <w:sz w:val="32"/>
        </w:rPr>
        <w:t>elle a, vêtues de maille comme des hommes. Maege est un vieux snark rance, tenace, emporté, buté. Pour ne te rien cacher, je supporte mal ses parages, mais elle a beau être une sacrée garce, ne t</w:t>
      </w:r>
      <w:r>
        <w:rPr>
          <w:rFonts w:ascii="Georgia" w:hAnsi="Georgia"/>
          <w:sz w:val="32"/>
        </w:rPr>
        <w:t>’</w:t>
      </w:r>
      <w:r w:rsidRPr="007A6F8D">
        <w:rPr>
          <w:rFonts w:ascii="Georgia" w:hAnsi="Georgia"/>
          <w:sz w:val="32"/>
        </w:rPr>
        <w:t>y méprends pas, je l</w:t>
      </w:r>
      <w:r>
        <w:rPr>
          <w:rFonts w:ascii="Georgia" w:hAnsi="Georgia"/>
          <w:sz w:val="32"/>
        </w:rPr>
        <w:t>’</w:t>
      </w:r>
      <w:r w:rsidRPr="007A6F8D">
        <w:rPr>
          <w:rFonts w:ascii="Georgia" w:hAnsi="Georgia"/>
          <w:sz w:val="32"/>
        </w:rPr>
        <w:t xml:space="preserve">aime autant </w:t>
      </w:r>
      <w:r w:rsidR="00DA4824">
        <w:rPr>
          <w:rFonts w:ascii="Georgia" w:hAnsi="Georgia"/>
          <w:sz w:val="32"/>
        </w:rPr>
        <w:t>que toi tes demi-</w:t>
      </w:r>
      <w:r w:rsidRPr="007A6F8D">
        <w:rPr>
          <w:rFonts w:ascii="Georgia" w:hAnsi="Georgia"/>
          <w:sz w:val="32"/>
        </w:rPr>
        <w:t xml:space="preserve">sœurs. » Le front plissé, il prit son dernier œuf et, avec moult </w:t>
      </w:r>
      <w:r w:rsidR="00DA4824" w:rsidRPr="007A6F8D">
        <w:rPr>
          <w:rFonts w:ascii="Georgia" w:hAnsi="Georgia"/>
          <w:sz w:val="32"/>
        </w:rPr>
        <w:t>crissements</w:t>
      </w:r>
      <w:r w:rsidRPr="007A6F8D">
        <w:rPr>
          <w:rFonts w:ascii="Georgia" w:hAnsi="Georgia"/>
          <w:sz w:val="32"/>
        </w:rPr>
        <w:t>, l</w:t>
      </w:r>
      <w:r>
        <w:rPr>
          <w:rFonts w:ascii="Georgia" w:hAnsi="Georgia"/>
          <w:sz w:val="32"/>
        </w:rPr>
        <w:t>’</w:t>
      </w:r>
      <w:r w:rsidRPr="007A6F8D">
        <w:rPr>
          <w:rFonts w:ascii="Georgia" w:hAnsi="Georgia"/>
          <w:sz w:val="32"/>
        </w:rPr>
        <w:t>écrasa dans son poing. «</w:t>
      </w:r>
      <w:r w:rsidR="00DA4824">
        <w:rPr>
          <w:rFonts w:ascii="Georgia" w:hAnsi="Georgia"/>
          <w:sz w:val="32"/>
        </w:rPr>
        <w:t xml:space="preserve"> </w:t>
      </w:r>
      <w:r w:rsidRPr="007A6F8D">
        <w:rPr>
          <w:rFonts w:ascii="Georgia" w:hAnsi="Georgia"/>
          <w:sz w:val="32"/>
        </w:rPr>
        <w:t>Peut-être moins, quand même... Quoi qu</w:t>
      </w:r>
      <w:r>
        <w:rPr>
          <w:rFonts w:ascii="Georgia" w:hAnsi="Georgia"/>
          <w:sz w:val="32"/>
        </w:rPr>
        <w:t>’</w:t>
      </w:r>
      <w:r w:rsidRPr="007A6F8D">
        <w:rPr>
          <w:rFonts w:ascii="Georgia" w:hAnsi="Georgia"/>
          <w:sz w:val="32"/>
        </w:rPr>
        <w:t>il en soit, sa perte m</w:t>
      </w:r>
      <w:r>
        <w:rPr>
          <w:rFonts w:ascii="Georgia" w:hAnsi="Georgia"/>
          <w:sz w:val="32"/>
        </w:rPr>
        <w:t>’</w:t>
      </w:r>
      <w:r w:rsidRPr="007A6F8D">
        <w:rPr>
          <w:rFonts w:ascii="Georgia" w:hAnsi="Georgia"/>
          <w:sz w:val="32"/>
        </w:rPr>
        <w:t xml:space="preserve">affligerait </w:t>
      </w:r>
      <w:r w:rsidR="00DA4824">
        <w:rPr>
          <w:rFonts w:ascii="Georgia" w:hAnsi="Georgia"/>
          <w:sz w:val="32"/>
        </w:rPr>
        <w:t>encore, et, cependant, me vois-</w:t>
      </w:r>
      <w:r w:rsidRPr="007A6F8D">
        <w:rPr>
          <w:rFonts w:ascii="Georgia" w:hAnsi="Georgia"/>
          <w:sz w:val="32"/>
        </w:rPr>
        <w:t>tu filer ? J</w:t>
      </w:r>
      <w:r>
        <w:rPr>
          <w:rFonts w:ascii="Georgia" w:hAnsi="Georgia"/>
          <w:sz w:val="32"/>
        </w:rPr>
        <w:t>’</w:t>
      </w:r>
      <w:r w:rsidRPr="007A6F8D">
        <w:rPr>
          <w:rFonts w:ascii="Georgia" w:hAnsi="Georgia"/>
          <w:sz w:val="32"/>
        </w:rPr>
        <w:t>ai juré, ni plus ni moins que toi. Ma place est ici..., et toi, garçon, où est la tienne ? »</w:t>
      </w:r>
    </w:p>
    <w:p w:rsidR="001E54CB" w:rsidRPr="00DA4824" w:rsidRDefault="001E54CB" w:rsidP="001E54CB">
      <w:pPr>
        <w:ind w:firstLine="720"/>
        <w:jc w:val="both"/>
        <w:rPr>
          <w:rFonts w:ascii="Georgia" w:hAnsi="Georgia"/>
          <w:sz w:val="32"/>
        </w:rPr>
      </w:pPr>
      <w:r w:rsidRPr="007A6F8D">
        <w:rPr>
          <w:rFonts w:ascii="Georgia" w:hAnsi="Georgia"/>
          <w:i/>
          <w:sz w:val="32"/>
        </w:rPr>
        <w:t>Je n</w:t>
      </w:r>
      <w:r>
        <w:rPr>
          <w:rFonts w:ascii="Georgia" w:hAnsi="Georgia"/>
          <w:i/>
          <w:sz w:val="32"/>
        </w:rPr>
        <w:t>’</w:t>
      </w:r>
      <w:r w:rsidRPr="007A6F8D">
        <w:rPr>
          <w:rFonts w:ascii="Georgia" w:hAnsi="Georgia"/>
          <w:i/>
          <w:sz w:val="32"/>
        </w:rPr>
        <w:t xml:space="preserve">ai pas de place, </w:t>
      </w:r>
      <w:r w:rsidRPr="00DA4824">
        <w:rPr>
          <w:rFonts w:ascii="Georgia" w:hAnsi="Georgia"/>
          <w:sz w:val="32"/>
        </w:rPr>
        <w:t>voulut-il dire,</w:t>
      </w:r>
      <w:r w:rsidRPr="007A6F8D">
        <w:rPr>
          <w:rFonts w:ascii="Georgia" w:hAnsi="Georgia"/>
          <w:i/>
          <w:sz w:val="32"/>
        </w:rPr>
        <w:t xml:space="preserve"> je suis un bâtard, je n</w:t>
      </w:r>
      <w:r>
        <w:rPr>
          <w:rFonts w:ascii="Georgia" w:hAnsi="Georgia"/>
          <w:i/>
          <w:sz w:val="32"/>
        </w:rPr>
        <w:t>’</w:t>
      </w:r>
      <w:r w:rsidRPr="007A6F8D">
        <w:rPr>
          <w:rFonts w:ascii="Georgia" w:hAnsi="Georgia"/>
          <w:i/>
          <w:sz w:val="32"/>
        </w:rPr>
        <w:t xml:space="preserve">ai pas de droits, pas de nom, pas de mère et, maintenant, même plus de père. </w:t>
      </w:r>
      <w:r w:rsidRPr="00DA4824">
        <w:rPr>
          <w:rFonts w:ascii="Georgia" w:hAnsi="Georgia"/>
          <w:sz w:val="32"/>
        </w:rPr>
        <w:t>Les mots refusèrent de sortir. « Je ne sais pas.</w:t>
      </w:r>
    </w:p>
    <w:p w:rsidR="001E54CB" w:rsidRPr="007A6F8D" w:rsidRDefault="001E54CB" w:rsidP="001E54CB">
      <w:pPr>
        <w:ind w:firstLine="720"/>
        <w:jc w:val="both"/>
        <w:rPr>
          <w:rFonts w:ascii="Georgia" w:hAnsi="Georgia"/>
          <w:sz w:val="32"/>
        </w:rPr>
      </w:pPr>
      <w:r w:rsidRPr="007A6F8D">
        <w:rPr>
          <w:rFonts w:ascii="Georgia" w:hAnsi="Georgia"/>
          <w:sz w:val="32"/>
        </w:rPr>
        <w:t>— Moi si, affirma le lord commandant Mormont. Les vents froids se lèvent, Snow. Au-delà du Mur s</w:t>
      </w:r>
      <w:r>
        <w:rPr>
          <w:rFonts w:ascii="Georgia" w:hAnsi="Georgia"/>
          <w:sz w:val="32"/>
        </w:rPr>
        <w:t>’</w:t>
      </w:r>
      <w:r w:rsidRPr="007A6F8D">
        <w:rPr>
          <w:rFonts w:ascii="Georgia" w:hAnsi="Georgia"/>
          <w:sz w:val="32"/>
        </w:rPr>
        <w:t>allongent les ombres. Cotter Pyke parle dans ses lettres de grandes hardes d</w:t>
      </w:r>
      <w:r>
        <w:rPr>
          <w:rFonts w:ascii="Georgia" w:hAnsi="Georgia"/>
          <w:sz w:val="32"/>
        </w:rPr>
        <w:t>’</w:t>
      </w:r>
      <w:r w:rsidRPr="007A6F8D">
        <w:rPr>
          <w:rFonts w:ascii="Georgia" w:hAnsi="Georgia"/>
          <w:sz w:val="32"/>
        </w:rPr>
        <w:t>orignacs qui affluent vers le sud et vers la mer, à l</w:t>
      </w:r>
      <w:r>
        <w:rPr>
          <w:rFonts w:ascii="Georgia" w:hAnsi="Georgia"/>
          <w:sz w:val="32"/>
        </w:rPr>
        <w:t>’</w:t>
      </w:r>
      <w:r w:rsidRPr="007A6F8D">
        <w:rPr>
          <w:rFonts w:ascii="Georgia" w:hAnsi="Georgia"/>
          <w:sz w:val="32"/>
        </w:rPr>
        <w:t>est, ainsi que de mammouths. Il dit qu</w:t>
      </w:r>
      <w:r>
        <w:rPr>
          <w:rFonts w:ascii="Georgia" w:hAnsi="Georgia"/>
          <w:sz w:val="32"/>
        </w:rPr>
        <w:t>’</w:t>
      </w:r>
      <w:r w:rsidRPr="007A6F8D">
        <w:rPr>
          <w:rFonts w:ascii="Georgia" w:hAnsi="Georgia"/>
          <w:sz w:val="32"/>
        </w:rPr>
        <w:t>à moins de trois lieues de Fort-Levant l</w:t>
      </w:r>
      <w:r>
        <w:rPr>
          <w:rFonts w:ascii="Georgia" w:hAnsi="Georgia"/>
          <w:sz w:val="32"/>
        </w:rPr>
        <w:t>’</w:t>
      </w:r>
      <w:r w:rsidRPr="007A6F8D">
        <w:rPr>
          <w:rFonts w:ascii="Georgia" w:hAnsi="Georgia"/>
          <w:sz w:val="32"/>
        </w:rPr>
        <w:t>un de ses hommes a relevé des empreintes énormes et difformes. Des patrouilles de Tour Ombreuse ont découvert des villages entièrement désertés, et, la nuit, ser Denys m</w:t>
      </w:r>
      <w:r>
        <w:rPr>
          <w:rFonts w:ascii="Georgia" w:hAnsi="Georgia"/>
          <w:sz w:val="32"/>
        </w:rPr>
        <w:t>’</w:t>
      </w:r>
      <w:r w:rsidRPr="007A6F8D">
        <w:rPr>
          <w:rFonts w:ascii="Georgia" w:hAnsi="Georgia"/>
          <w:sz w:val="32"/>
        </w:rPr>
        <w:t>informe qu</w:t>
      </w:r>
      <w:r>
        <w:rPr>
          <w:rFonts w:ascii="Georgia" w:hAnsi="Georgia"/>
          <w:sz w:val="32"/>
        </w:rPr>
        <w:t>’</w:t>
      </w:r>
      <w:r w:rsidRPr="007A6F8D">
        <w:rPr>
          <w:rFonts w:ascii="Georgia" w:hAnsi="Georgia"/>
          <w:sz w:val="32"/>
        </w:rPr>
        <w:t>on voit les montagnes embrasées de feux gigantesques et qui brûlent du crépuscule à l</w:t>
      </w:r>
      <w:r>
        <w:rPr>
          <w:rFonts w:ascii="Georgia" w:hAnsi="Georgia"/>
          <w:sz w:val="32"/>
        </w:rPr>
        <w:t>’</w:t>
      </w:r>
      <w:r w:rsidRPr="007A6F8D">
        <w:rPr>
          <w:rFonts w:ascii="Georgia" w:hAnsi="Georgia"/>
          <w:sz w:val="32"/>
        </w:rPr>
        <w:t>aube. Un captif pris tout au fond des Gorges jure à Quorin Mimain que M</w:t>
      </w:r>
      <w:r w:rsidR="00DA4824">
        <w:rPr>
          <w:rFonts w:ascii="Georgia" w:hAnsi="Georgia"/>
          <w:sz w:val="32"/>
        </w:rPr>
        <w:t>ance Rayder est en train de mas</w:t>
      </w:r>
      <w:r w:rsidRPr="007A6F8D">
        <w:rPr>
          <w:rFonts w:ascii="Georgia" w:hAnsi="Georgia"/>
          <w:sz w:val="32"/>
        </w:rPr>
        <w:t>ser son peuple, les dieux seuls savent à quelle fin, dans un nouveau repaire secret de son invention. Ignorerais-tu que ton oncle Benjen</w:t>
      </w:r>
      <w:r w:rsidRPr="00DA4824">
        <w:rPr>
          <w:rFonts w:ascii="Georgia" w:hAnsi="Georgia"/>
          <w:sz w:val="32"/>
        </w:rPr>
        <w:t xml:space="preserve"> </w:t>
      </w:r>
      <w:r w:rsidR="0047418A">
        <w:rPr>
          <w:rFonts w:ascii="Georgia" w:hAnsi="Georgia"/>
          <w:sz w:val="32"/>
        </w:rPr>
        <w:t>est</w:t>
      </w:r>
      <w:r w:rsidRPr="00DA4824">
        <w:rPr>
          <w:rFonts w:ascii="Georgia" w:hAnsi="Georgia"/>
          <w:sz w:val="32"/>
        </w:rPr>
        <w:t xml:space="preserve"> </w:t>
      </w:r>
      <w:r w:rsidRPr="007A6F8D">
        <w:rPr>
          <w:rFonts w:ascii="Georgia" w:hAnsi="Georgia"/>
          <w:sz w:val="32"/>
        </w:rPr>
        <w:t>loin d</w:t>
      </w:r>
      <w:r>
        <w:rPr>
          <w:rFonts w:ascii="Georgia" w:hAnsi="Georgia"/>
          <w:sz w:val="32"/>
        </w:rPr>
        <w:t>’</w:t>
      </w:r>
      <w:r w:rsidRPr="007A6F8D">
        <w:rPr>
          <w:rFonts w:ascii="Georgia" w:hAnsi="Georgia"/>
          <w:sz w:val="32"/>
        </w:rPr>
        <w:t>être, depuis un an, notre unique disparu ?</w:t>
      </w:r>
    </w:p>
    <w:p w:rsidR="001E54CB" w:rsidRPr="007A6F8D" w:rsidRDefault="001E54CB" w:rsidP="001E54CB">
      <w:pPr>
        <w:ind w:firstLine="720"/>
        <w:jc w:val="both"/>
        <w:rPr>
          <w:rFonts w:ascii="Georgia" w:hAnsi="Georgia"/>
          <w:sz w:val="32"/>
        </w:rPr>
      </w:pPr>
      <w:r w:rsidRPr="007A6F8D">
        <w:rPr>
          <w:rFonts w:ascii="Georgia" w:hAnsi="Georgia"/>
          <w:i/>
          <w:sz w:val="32"/>
        </w:rPr>
        <w:t>— Ben Jen !</w:t>
      </w:r>
      <w:r w:rsidRPr="007A6F8D">
        <w:rPr>
          <w:rFonts w:ascii="Georgia" w:hAnsi="Georgia"/>
          <w:sz w:val="32"/>
        </w:rPr>
        <w:t xml:space="preserve"> croassa le corbeau, le bec barbouillé de bribes d</w:t>
      </w:r>
      <w:r>
        <w:rPr>
          <w:rFonts w:ascii="Georgia" w:hAnsi="Georgia"/>
          <w:sz w:val="32"/>
        </w:rPr>
        <w:t>’</w:t>
      </w:r>
      <w:r w:rsidRPr="007A6F8D">
        <w:rPr>
          <w:rFonts w:ascii="Georgia" w:hAnsi="Georgia"/>
          <w:sz w:val="32"/>
        </w:rPr>
        <w:t>œuf, en branlant du chef,</w:t>
      </w:r>
      <w:r w:rsidRPr="007A6F8D">
        <w:rPr>
          <w:rFonts w:ascii="Georgia" w:hAnsi="Georgia"/>
          <w:i/>
          <w:sz w:val="32"/>
        </w:rPr>
        <w:t xml:space="preserve"> Ben Jen ! Ben Jen !</w:t>
      </w:r>
    </w:p>
    <w:p w:rsidR="001E54CB" w:rsidRPr="007A6F8D" w:rsidRDefault="001E54CB" w:rsidP="001E54CB">
      <w:pPr>
        <w:ind w:firstLine="720"/>
        <w:jc w:val="both"/>
        <w:rPr>
          <w:rFonts w:ascii="Georgia" w:hAnsi="Georgia"/>
          <w:sz w:val="32"/>
        </w:rPr>
      </w:pPr>
      <w:r w:rsidRPr="007A6F8D">
        <w:rPr>
          <w:rFonts w:ascii="Georgia" w:hAnsi="Georgia"/>
          <w:sz w:val="32"/>
        </w:rPr>
        <w:t>— Non », reconnut Jon. Il y en avait eu d</w:t>
      </w:r>
      <w:r>
        <w:rPr>
          <w:rFonts w:ascii="Georgia" w:hAnsi="Georgia"/>
          <w:sz w:val="32"/>
        </w:rPr>
        <w:t>’</w:t>
      </w:r>
      <w:r w:rsidRPr="007A6F8D">
        <w:rPr>
          <w:rFonts w:ascii="Georgia" w:hAnsi="Georgia"/>
          <w:sz w:val="32"/>
        </w:rPr>
        <w:t>autres. Beaucoup trop.</w:t>
      </w:r>
    </w:p>
    <w:p w:rsidR="001E54CB" w:rsidRPr="007A6F8D" w:rsidRDefault="001E54CB" w:rsidP="001E54CB">
      <w:pPr>
        <w:ind w:firstLine="720"/>
        <w:jc w:val="both"/>
        <w:rPr>
          <w:rFonts w:ascii="Georgia" w:hAnsi="Georgia"/>
          <w:sz w:val="32"/>
        </w:rPr>
      </w:pPr>
      <w:r w:rsidRPr="007A6F8D">
        <w:rPr>
          <w:rFonts w:ascii="Georgia" w:hAnsi="Georgia"/>
          <w:sz w:val="32"/>
        </w:rPr>
        <w:t>« La guerre de ton frère serait-elle, à tes yeux, plus vitale que la nôtre ? » aboya le vieil homme.</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Jon se mâcha la lèvre. Le corbeau le gifla de l</w:t>
      </w:r>
      <w:r>
        <w:rPr>
          <w:rFonts w:ascii="Georgia" w:hAnsi="Georgia"/>
          <w:sz w:val="32"/>
        </w:rPr>
        <w:t>’</w:t>
      </w:r>
      <w:r w:rsidRPr="007A6F8D">
        <w:rPr>
          <w:rFonts w:ascii="Georgia" w:hAnsi="Georgia"/>
          <w:sz w:val="32"/>
        </w:rPr>
        <w:t xml:space="preserve">aile en scandant : </w:t>
      </w:r>
      <w:r w:rsidRPr="007A6F8D">
        <w:rPr>
          <w:rFonts w:ascii="Georgia" w:hAnsi="Georgia"/>
          <w:i/>
          <w:sz w:val="32"/>
        </w:rPr>
        <w:t>« Guerre ! guerre ! guerre ! guerre ! »</w:t>
      </w:r>
    </w:p>
    <w:p w:rsidR="001E54CB" w:rsidRPr="007A6F8D" w:rsidRDefault="001E54CB" w:rsidP="001E54CB">
      <w:pPr>
        <w:ind w:firstLine="720"/>
        <w:jc w:val="both"/>
        <w:rPr>
          <w:rFonts w:ascii="Georgia" w:hAnsi="Georgia"/>
          <w:sz w:val="32"/>
        </w:rPr>
      </w:pPr>
      <w:r w:rsidRPr="007A6F8D">
        <w:rPr>
          <w:rFonts w:ascii="Georgia" w:hAnsi="Georgia"/>
          <w:sz w:val="32"/>
        </w:rPr>
        <w:t>« Hé bien, non, dit Mormont. Les dieux aient pitié de nous, mon garçon. Tu n</w:t>
      </w:r>
      <w:r>
        <w:rPr>
          <w:rFonts w:ascii="Georgia" w:hAnsi="Georgia"/>
          <w:sz w:val="32"/>
        </w:rPr>
        <w:t>’</w:t>
      </w:r>
      <w:r w:rsidRPr="007A6F8D">
        <w:rPr>
          <w:rFonts w:ascii="Georgia" w:hAnsi="Georgia"/>
          <w:sz w:val="32"/>
        </w:rPr>
        <w:t>es ni aveugle ni imbécile, dis-moi : quand les morts se mettent à chasser, la nuit, le titulaire du Trône de Fer, ça te paraît vital ?</w:t>
      </w:r>
    </w:p>
    <w:p w:rsidR="001E54CB" w:rsidRPr="007A6F8D" w:rsidRDefault="001E54CB" w:rsidP="001E54CB">
      <w:pPr>
        <w:ind w:firstLine="720"/>
        <w:jc w:val="both"/>
        <w:rPr>
          <w:rFonts w:ascii="Georgia" w:hAnsi="Georgia"/>
          <w:sz w:val="32"/>
        </w:rPr>
      </w:pPr>
      <w:r w:rsidRPr="007A6F8D">
        <w:rPr>
          <w:rFonts w:ascii="Georgia" w:hAnsi="Georgia"/>
          <w:sz w:val="32"/>
        </w:rPr>
        <w:t>— Non. » Il n</w:t>
      </w:r>
      <w:r>
        <w:rPr>
          <w:rFonts w:ascii="Georgia" w:hAnsi="Georgia"/>
          <w:sz w:val="32"/>
        </w:rPr>
        <w:t>’</w:t>
      </w:r>
      <w:r w:rsidRPr="007A6F8D">
        <w:rPr>
          <w:rFonts w:ascii="Georgia" w:hAnsi="Georgia"/>
          <w:sz w:val="32"/>
        </w:rPr>
        <w:t>avait pas envisagé les choses sous cet angle.</w:t>
      </w:r>
    </w:p>
    <w:p w:rsidR="001E54CB" w:rsidRPr="007A6F8D" w:rsidRDefault="001E54CB" w:rsidP="001E54CB">
      <w:pPr>
        <w:ind w:firstLine="720"/>
        <w:jc w:val="both"/>
        <w:rPr>
          <w:rFonts w:ascii="Georgia" w:hAnsi="Georgia"/>
          <w:sz w:val="32"/>
        </w:rPr>
      </w:pPr>
      <w:r w:rsidRPr="007A6F8D">
        <w:rPr>
          <w:rFonts w:ascii="Georgia" w:hAnsi="Georgia"/>
          <w:sz w:val="32"/>
        </w:rPr>
        <w:t>« Le seigneur ton père t</w:t>
      </w:r>
      <w:r>
        <w:rPr>
          <w:rFonts w:ascii="Georgia" w:hAnsi="Georgia"/>
          <w:sz w:val="32"/>
        </w:rPr>
        <w:t>’</w:t>
      </w:r>
      <w:r w:rsidRPr="007A6F8D">
        <w:rPr>
          <w:rFonts w:ascii="Georgia" w:hAnsi="Georgia"/>
          <w:sz w:val="32"/>
        </w:rPr>
        <w:t>a envoyé à nous, Jon. Pourquoi ? ça...</w:t>
      </w:r>
    </w:p>
    <w:p w:rsidR="001E54CB" w:rsidRPr="007A6F8D" w:rsidRDefault="001E54CB" w:rsidP="001E54CB">
      <w:pPr>
        <w:ind w:firstLine="720"/>
        <w:jc w:val="both"/>
        <w:rPr>
          <w:rFonts w:ascii="Georgia" w:hAnsi="Georgia"/>
          <w:i/>
          <w:sz w:val="32"/>
        </w:rPr>
      </w:pPr>
      <w:r w:rsidRPr="007A6F8D">
        <w:rPr>
          <w:rFonts w:ascii="Georgia" w:hAnsi="Georgia"/>
          <w:i/>
          <w:sz w:val="32"/>
        </w:rPr>
        <w:t xml:space="preserve">— Quoi ? quoi ? quoi ? </w:t>
      </w:r>
      <w:r w:rsidRPr="0047418A">
        <w:rPr>
          <w:rFonts w:ascii="Georgia" w:hAnsi="Georgia"/>
          <w:sz w:val="32"/>
        </w:rPr>
        <w:t>piaula le corbeau.</w:t>
      </w:r>
    </w:p>
    <w:p w:rsidR="001E54CB" w:rsidRPr="007A6F8D" w:rsidRDefault="001E54CB" w:rsidP="001E54CB">
      <w:pPr>
        <w:ind w:firstLine="720"/>
        <w:jc w:val="both"/>
        <w:rPr>
          <w:rFonts w:ascii="Georgia" w:hAnsi="Georgia"/>
          <w:sz w:val="32"/>
        </w:rPr>
      </w:pPr>
      <w:r w:rsidRPr="007A6F8D">
        <w:rPr>
          <w:rFonts w:ascii="Georgia" w:hAnsi="Georgia"/>
          <w:sz w:val="32"/>
        </w:rPr>
        <w:t>— Tout ce que je sais, c</w:t>
      </w:r>
      <w:r>
        <w:rPr>
          <w:rFonts w:ascii="Georgia" w:hAnsi="Georgia"/>
          <w:sz w:val="32"/>
        </w:rPr>
        <w:t>’</w:t>
      </w:r>
      <w:r w:rsidRPr="007A6F8D">
        <w:rPr>
          <w:rFonts w:ascii="Georgia" w:hAnsi="Georgia"/>
          <w:sz w:val="32"/>
        </w:rPr>
        <w:t>est que le sang des Premiers Hommes coule dans les veines des Stark. Les Premiers Hommes édifièrent le Mur, ils conservent, à ce que l</w:t>
      </w:r>
      <w:r>
        <w:rPr>
          <w:rFonts w:ascii="Georgia" w:hAnsi="Georgia"/>
          <w:sz w:val="32"/>
        </w:rPr>
        <w:t>’</w:t>
      </w:r>
      <w:r w:rsidRPr="007A6F8D">
        <w:rPr>
          <w:rFonts w:ascii="Georgia" w:hAnsi="Georgia"/>
          <w:sz w:val="32"/>
        </w:rPr>
        <w:t>on prétend, des souvenirs oubliés du commun. Comme ta bestiole, tiens..., qui nous a conduits à ces créatures, qui t</w:t>
      </w:r>
      <w:r>
        <w:rPr>
          <w:rFonts w:ascii="Georgia" w:hAnsi="Georgia"/>
          <w:sz w:val="32"/>
        </w:rPr>
        <w:t>’</w:t>
      </w:r>
      <w:r w:rsidRPr="007A6F8D">
        <w:rPr>
          <w:rFonts w:ascii="Georgia" w:hAnsi="Georgia"/>
          <w:sz w:val="32"/>
        </w:rPr>
        <w:t>a alerté quand l</w:t>
      </w:r>
      <w:r>
        <w:rPr>
          <w:rFonts w:ascii="Georgia" w:hAnsi="Georgia"/>
          <w:sz w:val="32"/>
        </w:rPr>
        <w:t>’</w:t>
      </w:r>
      <w:r w:rsidRPr="007A6F8D">
        <w:rPr>
          <w:rFonts w:ascii="Georgia" w:hAnsi="Georgia"/>
          <w:sz w:val="32"/>
        </w:rPr>
        <w:t>une d</w:t>
      </w:r>
      <w:r>
        <w:rPr>
          <w:rFonts w:ascii="Georgia" w:hAnsi="Georgia"/>
          <w:sz w:val="32"/>
        </w:rPr>
        <w:t>’</w:t>
      </w:r>
      <w:r w:rsidRPr="007A6F8D">
        <w:rPr>
          <w:rFonts w:ascii="Georgia" w:hAnsi="Georgia"/>
          <w:sz w:val="32"/>
        </w:rPr>
        <w:t>elles grimpait l</w:t>
      </w:r>
      <w:r>
        <w:rPr>
          <w:rFonts w:ascii="Georgia" w:hAnsi="Georgia"/>
          <w:sz w:val="32"/>
        </w:rPr>
        <w:t>’</w:t>
      </w:r>
      <w:r w:rsidRPr="007A6F8D">
        <w:rPr>
          <w:rFonts w:ascii="Georgia" w:hAnsi="Georgia"/>
          <w:sz w:val="32"/>
        </w:rPr>
        <w:t xml:space="preserve">escalier. "Coïncidences !", </w:t>
      </w:r>
      <w:r w:rsidR="0047418A" w:rsidRPr="007A6F8D">
        <w:rPr>
          <w:rFonts w:ascii="Georgia" w:hAnsi="Georgia"/>
          <w:sz w:val="32"/>
        </w:rPr>
        <w:t>ricanerait</w:t>
      </w:r>
      <w:r w:rsidRPr="007A6F8D">
        <w:rPr>
          <w:rFonts w:ascii="Georgia" w:hAnsi="Georgia"/>
          <w:sz w:val="32"/>
        </w:rPr>
        <w:t xml:space="preserve"> évidemment ser Jaremy, mais ser Jaremy est mort, moi pas. » De la pointe de son poignard, il piqua un bout de jambon. « Je suis convaincu que le sort t</w:t>
      </w:r>
      <w:r>
        <w:rPr>
          <w:rFonts w:ascii="Georgia" w:hAnsi="Georgia"/>
          <w:sz w:val="32"/>
        </w:rPr>
        <w:t>’</w:t>
      </w:r>
      <w:r w:rsidRPr="007A6F8D">
        <w:rPr>
          <w:rFonts w:ascii="Georgia" w:hAnsi="Georgia"/>
          <w:sz w:val="32"/>
        </w:rPr>
        <w:t>appelait ici, et je veux vous avoir avec nous, ton loup et toi, quand nous irons au-delà du Mur. »</w:t>
      </w:r>
    </w:p>
    <w:p w:rsidR="001E54CB" w:rsidRPr="007A6F8D" w:rsidRDefault="001E54CB" w:rsidP="001E54CB">
      <w:pPr>
        <w:ind w:firstLine="720"/>
        <w:jc w:val="both"/>
        <w:rPr>
          <w:rFonts w:ascii="Georgia" w:hAnsi="Georgia"/>
          <w:sz w:val="32"/>
        </w:rPr>
      </w:pPr>
      <w:r w:rsidRPr="007A6F8D">
        <w:rPr>
          <w:rFonts w:ascii="Georgia" w:hAnsi="Georgia"/>
          <w:sz w:val="32"/>
        </w:rPr>
        <w:t>D</w:t>
      </w:r>
      <w:r>
        <w:rPr>
          <w:rFonts w:ascii="Georgia" w:hAnsi="Georgia"/>
          <w:sz w:val="32"/>
        </w:rPr>
        <w:t>’</w:t>
      </w:r>
      <w:r w:rsidRPr="007A6F8D">
        <w:rPr>
          <w:rFonts w:ascii="Georgia" w:hAnsi="Georgia"/>
          <w:sz w:val="32"/>
        </w:rPr>
        <w:t>exaltation, Jon en eut froid dans le dos. « Au-delà du Mur... ?</w:t>
      </w:r>
    </w:p>
    <w:p w:rsidR="001E54CB" w:rsidRPr="007A6F8D" w:rsidRDefault="001E54CB" w:rsidP="001E54CB">
      <w:pPr>
        <w:ind w:firstLine="720"/>
        <w:jc w:val="both"/>
        <w:rPr>
          <w:rFonts w:ascii="Georgia" w:hAnsi="Georgia"/>
          <w:sz w:val="32"/>
        </w:rPr>
      </w:pPr>
      <w:r w:rsidRPr="007A6F8D">
        <w:rPr>
          <w:rFonts w:ascii="Georgia" w:hAnsi="Georgia"/>
          <w:sz w:val="32"/>
        </w:rPr>
        <w:t xml:space="preserve">— Tu as bien entendu. Je compte retrouver Ben Stark, mort ou vif. » Il mastiqua, déglutit. « Attendre ici, les fesses au chaud, que </w:t>
      </w:r>
      <w:r w:rsidR="0047418A" w:rsidRPr="007A6F8D">
        <w:rPr>
          <w:rFonts w:ascii="Georgia" w:hAnsi="Georgia"/>
          <w:sz w:val="32"/>
        </w:rPr>
        <w:t>tombent</w:t>
      </w:r>
      <w:r w:rsidRPr="007A6F8D">
        <w:rPr>
          <w:rFonts w:ascii="Georgia" w:hAnsi="Georgia"/>
          <w:sz w:val="32"/>
        </w:rPr>
        <w:t xml:space="preserve"> les neiges et sifflent les bises glacées ? non merci. Il faut savoir ce qui se passe. Ce coup-ci, la Garde de Nuit marchera en force. Contre le roi d</w:t>
      </w:r>
      <w:r>
        <w:rPr>
          <w:rFonts w:ascii="Georgia" w:hAnsi="Georgia"/>
          <w:sz w:val="32"/>
        </w:rPr>
        <w:t>’</w:t>
      </w:r>
      <w:r w:rsidRPr="007A6F8D">
        <w:rPr>
          <w:rFonts w:ascii="Georgia" w:hAnsi="Georgia"/>
          <w:sz w:val="32"/>
        </w:rPr>
        <w:t>au-delà du Mur, contre les Autres et contre tout ce qui pourra rôder par là. Et je la commanderai personnellement. » Il lui pointa sa dague vers la poitrine. « L</w:t>
      </w:r>
      <w:r>
        <w:rPr>
          <w:rFonts w:ascii="Georgia" w:hAnsi="Georgia"/>
          <w:sz w:val="32"/>
        </w:rPr>
        <w:t>’</w:t>
      </w:r>
      <w:r w:rsidRPr="007A6F8D">
        <w:rPr>
          <w:rFonts w:ascii="Georgia" w:hAnsi="Georgia"/>
          <w:sz w:val="32"/>
        </w:rPr>
        <w:t>usage veut que l</w:t>
      </w:r>
      <w:r>
        <w:rPr>
          <w:rFonts w:ascii="Georgia" w:hAnsi="Georgia"/>
          <w:sz w:val="32"/>
        </w:rPr>
        <w:t>’</w:t>
      </w:r>
      <w:r w:rsidRPr="007A6F8D">
        <w:rPr>
          <w:rFonts w:ascii="Georgia" w:hAnsi="Georgia"/>
          <w:sz w:val="32"/>
        </w:rPr>
        <w:t>ordonnance du lord Commandant le suive aussi comme écuyer, mais..., mais je n</w:t>
      </w:r>
      <w:r>
        <w:rPr>
          <w:rFonts w:ascii="Georgia" w:hAnsi="Georgia"/>
          <w:sz w:val="32"/>
        </w:rPr>
        <w:t>’</w:t>
      </w:r>
      <w:r w:rsidRPr="007A6F8D">
        <w:rPr>
          <w:rFonts w:ascii="Georgia" w:hAnsi="Georgia"/>
          <w:sz w:val="32"/>
        </w:rPr>
        <w:t>ai pas la moindre envie de m</w:t>
      </w:r>
      <w:r>
        <w:rPr>
          <w:rFonts w:ascii="Georgia" w:hAnsi="Georgia"/>
          <w:sz w:val="32"/>
        </w:rPr>
        <w:t>’</w:t>
      </w:r>
      <w:r w:rsidRPr="007A6F8D">
        <w:rPr>
          <w:rFonts w:ascii="Georgia" w:hAnsi="Georgia"/>
          <w:sz w:val="32"/>
        </w:rPr>
        <w:t xml:space="preserve">éveiller, aube après aube, en me </w:t>
      </w:r>
      <w:r w:rsidR="0047418A" w:rsidRPr="007A6F8D">
        <w:rPr>
          <w:rFonts w:ascii="Georgia" w:hAnsi="Georgia"/>
          <w:sz w:val="32"/>
        </w:rPr>
        <w:t>demandant</w:t>
      </w:r>
      <w:r w:rsidRPr="007A6F8D">
        <w:rPr>
          <w:rFonts w:ascii="Georgia" w:hAnsi="Georgia"/>
          <w:sz w:val="32"/>
        </w:rPr>
        <w:t xml:space="preserve"> : "Aura-t-il à nouveau filé ?" Voilà pourquoi j</w:t>
      </w:r>
      <w:r>
        <w:rPr>
          <w:rFonts w:ascii="Georgia" w:hAnsi="Georgia"/>
          <w:sz w:val="32"/>
        </w:rPr>
        <w:t>’</w:t>
      </w:r>
      <w:r w:rsidRPr="007A6F8D">
        <w:rPr>
          <w:rFonts w:ascii="Georgia" w:hAnsi="Georgia"/>
          <w:sz w:val="32"/>
        </w:rPr>
        <w:t>exige une réponse, lord Snow, et une réponse immédiate. Es-tu un frère de la Garde de Nuit... ou rien qu</w:t>
      </w:r>
      <w:r>
        <w:rPr>
          <w:rFonts w:ascii="Georgia" w:hAnsi="Georgia"/>
          <w:sz w:val="32"/>
        </w:rPr>
        <w:t>’</w:t>
      </w:r>
      <w:r w:rsidRPr="007A6F8D">
        <w:rPr>
          <w:rFonts w:ascii="Georgia" w:hAnsi="Georgia"/>
          <w:sz w:val="32"/>
        </w:rPr>
        <w:t>un petit bâtard désireux de jouer à la guerre ? »</w:t>
      </w:r>
    </w:p>
    <w:p w:rsidR="001E54CB" w:rsidRPr="0047418A" w:rsidRDefault="001E54CB" w:rsidP="001E54CB">
      <w:pPr>
        <w:ind w:firstLine="720"/>
        <w:jc w:val="both"/>
        <w:rPr>
          <w:rFonts w:ascii="Georgia" w:hAnsi="Georgia"/>
          <w:sz w:val="32"/>
        </w:rPr>
      </w:pPr>
      <w:r w:rsidRPr="0047418A">
        <w:rPr>
          <w:rFonts w:ascii="Georgia" w:hAnsi="Georgia"/>
          <w:sz w:val="32"/>
        </w:rPr>
        <w:t xml:space="preserve">Jon se redressa, prit une longue inspiration. </w:t>
      </w:r>
      <w:r w:rsidRPr="0047418A">
        <w:rPr>
          <w:rFonts w:ascii="Georgia" w:hAnsi="Georgia"/>
          <w:i/>
          <w:sz w:val="32"/>
        </w:rPr>
        <w:t xml:space="preserve">Pardonnez-moi, Père. Robb, Arya, Bran..., pardonnez-moi, je </w:t>
      </w:r>
      <w:r w:rsidRPr="0047418A">
        <w:rPr>
          <w:rFonts w:ascii="Georgia" w:hAnsi="Georgia"/>
          <w:i/>
          <w:sz w:val="32"/>
        </w:rPr>
        <w:lastRenderedPageBreak/>
        <w:t>ne puis rien pour vous. C’</w:t>
      </w:r>
      <w:r w:rsidR="0047418A">
        <w:rPr>
          <w:rFonts w:ascii="Georgia" w:hAnsi="Georgia"/>
          <w:i/>
          <w:sz w:val="32"/>
        </w:rPr>
        <w:t>est lui qui</w:t>
      </w:r>
      <w:r w:rsidRPr="0047418A">
        <w:rPr>
          <w:rFonts w:ascii="Georgia" w:hAnsi="Georgia"/>
          <w:i/>
          <w:sz w:val="32"/>
        </w:rPr>
        <w:t xml:space="preserve"> a raison. La voici, ma place.</w:t>
      </w:r>
      <w:r w:rsidRPr="0047418A">
        <w:rPr>
          <w:rFonts w:ascii="Georgia" w:hAnsi="Georgia"/>
          <w:sz w:val="32"/>
        </w:rPr>
        <w:t xml:space="preserve"> « Je suis... à vous, messire. Votre homme. Je le jure. Je ne m’enfuirai plus. »</w:t>
      </w:r>
    </w:p>
    <w:p w:rsidR="0047418A" w:rsidRDefault="001E54CB" w:rsidP="0047418A">
      <w:pPr>
        <w:ind w:firstLine="720"/>
        <w:jc w:val="both"/>
        <w:rPr>
          <w:rFonts w:ascii="Georgia" w:hAnsi="Georgia"/>
          <w:sz w:val="32"/>
        </w:rPr>
      </w:pPr>
      <w:r w:rsidRPr="007A6F8D">
        <w:rPr>
          <w:rFonts w:ascii="Georgia" w:hAnsi="Georgia"/>
          <w:sz w:val="32"/>
        </w:rPr>
        <w:t>Le Vieil Ours</w:t>
      </w:r>
      <w:r w:rsidR="0047418A">
        <w:rPr>
          <w:rFonts w:ascii="Georgia" w:hAnsi="Georgia"/>
          <w:sz w:val="32"/>
        </w:rPr>
        <w:t xml:space="preserve"> s</w:t>
      </w:r>
      <w:r>
        <w:rPr>
          <w:rFonts w:ascii="Georgia" w:hAnsi="Georgia"/>
          <w:sz w:val="32"/>
        </w:rPr>
        <w:t>’</w:t>
      </w:r>
      <w:r w:rsidRPr="007A6F8D">
        <w:rPr>
          <w:rFonts w:ascii="Georgia" w:hAnsi="Georgia"/>
          <w:sz w:val="32"/>
        </w:rPr>
        <w:t>ébroua, « Bon. Va ceindre ton épée. »</w:t>
      </w:r>
      <w:r w:rsidR="0047418A">
        <w:rPr>
          <w:rFonts w:ascii="Georgia" w:hAnsi="Georgia"/>
          <w:sz w:val="32"/>
        </w:rPr>
        <w:br w:type="page"/>
      </w:r>
    </w:p>
    <w:p w:rsidR="0047418A" w:rsidRDefault="0047418A" w:rsidP="0047418A">
      <w:pPr>
        <w:pStyle w:val="Corpsdutexte1"/>
        <w:tabs>
          <w:tab w:val="left" w:pos="566"/>
        </w:tabs>
        <w:spacing w:before="0" w:line="240" w:lineRule="auto"/>
        <w:ind w:right="40"/>
        <w:rPr>
          <w:rStyle w:val="Corpsdutexte12pt68"/>
          <w:rFonts w:ascii="Georgia" w:hAnsi="Georgia"/>
          <w:sz w:val="32"/>
          <w:szCs w:val="32"/>
        </w:rPr>
      </w:pPr>
    </w:p>
    <w:p w:rsidR="0047418A" w:rsidRDefault="0047418A" w:rsidP="0047418A">
      <w:pPr>
        <w:pStyle w:val="Corpsdutexte1"/>
        <w:tabs>
          <w:tab w:val="left" w:pos="566"/>
        </w:tabs>
        <w:spacing w:before="0" w:line="240" w:lineRule="auto"/>
        <w:ind w:right="40"/>
        <w:rPr>
          <w:rStyle w:val="Corpsdutexte12pt68"/>
          <w:rFonts w:ascii="Georgia" w:hAnsi="Georgia"/>
          <w:sz w:val="32"/>
          <w:szCs w:val="32"/>
        </w:rPr>
      </w:pPr>
    </w:p>
    <w:p w:rsidR="0047418A" w:rsidRPr="00FF615A" w:rsidRDefault="0047418A" w:rsidP="0047418A">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CATELYN</w:t>
      </w:r>
    </w:p>
    <w:p w:rsidR="0047418A" w:rsidRDefault="0047418A" w:rsidP="0047418A">
      <w:pPr>
        <w:pStyle w:val="Corpsdutexte1"/>
        <w:tabs>
          <w:tab w:val="left" w:pos="566"/>
        </w:tabs>
        <w:spacing w:before="0" w:line="240" w:lineRule="auto"/>
        <w:ind w:right="40"/>
        <w:rPr>
          <w:rStyle w:val="Corpsdutexte12pt68"/>
          <w:rFonts w:ascii="Georgia" w:hAnsi="Georgia"/>
          <w:sz w:val="32"/>
          <w:szCs w:val="32"/>
        </w:rPr>
      </w:pPr>
    </w:p>
    <w:p w:rsidR="0047418A" w:rsidRDefault="0047418A" w:rsidP="0047418A">
      <w:pPr>
        <w:pStyle w:val="Corpsdutexte1"/>
        <w:tabs>
          <w:tab w:val="left" w:pos="566"/>
        </w:tabs>
        <w:spacing w:before="0" w:line="240" w:lineRule="auto"/>
        <w:ind w:right="40"/>
        <w:rPr>
          <w:rStyle w:val="Corpsdutexte12pt68"/>
          <w:rFonts w:ascii="Georgia" w:hAnsi="Georgia"/>
          <w:sz w:val="32"/>
          <w:szCs w:val="32"/>
        </w:rPr>
      </w:pPr>
    </w:p>
    <w:p w:rsidR="001E54CB" w:rsidRPr="007A6F8D" w:rsidRDefault="001E54CB" w:rsidP="001E54CB">
      <w:pPr>
        <w:ind w:firstLine="720"/>
        <w:jc w:val="both"/>
        <w:rPr>
          <w:rFonts w:ascii="Georgia" w:hAnsi="Georgia"/>
          <w:sz w:val="32"/>
        </w:rPr>
      </w:pPr>
      <w:r w:rsidRPr="007A6F8D">
        <w:rPr>
          <w:rFonts w:ascii="Georgia" w:hAnsi="Georgia"/>
          <w:sz w:val="32"/>
        </w:rPr>
        <w:t>Des milliers d</w:t>
      </w:r>
      <w:r>
        <w:rPr>
          <w:rFonts w:ascii="Georgia" w:hAnsi="Georgia"/>
          <w:sz w:val="32"/>
        </w:rPr>
        <w:t>’</w:t>
      </w:r>
      <w:r w:rsidRPr="007A6F8D">
        <w:rPr>
          <w:rFonts w:ascii="Georgia" w:hAnsi="Georgia"/>
          <w:sz w:val="32"/>
        </w:rPr>
        <w:t>années lui semblaient s</w:t>
      </w:r>
      <w:r>
        <w:rPr>
          <w:rFonts w:ascii="Georgia" w:hAnsi="Georgia"/>
          <w:sz w:val="32"/>
        </w:rPr>
        <w:t>’</w:t>
      </w:r>
      <w:r w:rsidRPr="007A6F8D">
        <w:rPr>
          <w:rFonts w:ascii="Georgia" w:hAnsi="Georgia"/>
          <w:sz w:val="32"/>
        </w:rPr>
        <w:t>être écoulées depuis que, pour quitter Vivesaigues à destination de Winterfell, au nord, elle avait franchi, les bras chargés du nouveau-né, la Culbute à bord d</w:t>
      </w:r>
      <w:r>
        <w:rPr>
          <w:rFonts w:ascii="Georgia" w:hAnsi="Georgia"/>
          <w:sz w:val="32"/>
        </w:rPr>
        <w:t>’</w:t>
      </w:r>
      <w:r w:rsidRPr="007A6F8D">
        <w:rPr>
          <w:rFonts w:ascii="Georgia" w:hAnsi="Georgia"/>
          <w:sz w:val="32"/>
        </w:rPr>
        <w:t>un petit bateau. Oh, c</w:t>
      </w:r>
      <w:r>
        <w:rPr>
          <w:rFonts w:ascii="Georgia" w:hAnsi="Georgia"/>
          <w:sz w:val="32"/>
        </w:rPr>
        <w:t>’</w:t>
      </w:r>
      <w:r w:rsidRPr="007A6F8D">
        <w:rPr>
          <w:rFonts w:ascii="Georgia" w:hAnsi="Georgia"/>
          <w:sz w:val="32"/>
        </w:rPr>
        <w:t>était toujours la Culbute qu</w:t>
      </w:r>
      <w:r>
        <w:rPr>
          <w:rFonts w:ascii="Georgia" w:hAnsi="Georgia"/>
          <w:sz w:val="32"/>
        </w:rPr>
        <w:t>’</w:t>
      </w:r>
      <w:r w:rsidRPr="007A6F8D">
        <w:rPr>
          <w:rFonts w:ascii="Georgia" w:hAnsi="Georgia"/>
          <w:sz w:val="32"/>
        </w:rPr>
        <w:t xml:space="preserve">elle traversait à </w:t>
      </w:r>
      <w:r w:rsidR="00875DCB" w:rsidRPr="007A6F8D">
        <w:rPr>
          <w:rFonts w:ascii="Georgia" w:hAnsi="Georgia"/>
          <w:sz w:val="32"/>
        </w:rPr>
        <w:t>présent</w:t>
      </w:r>
      <w:r w:rsidRPr="007A6F8D">
        <w:rPr>
          <w:rFonts w:ascii="Georgia" w:hAnsi="Georgia"/>
          <w:sz w:val="32"/>
        </w:rPr>
        <w:t>, mais dans l</w:t>
      </w:r>
      <w:r>
        <w:rPr>
          <w:rFonts w:ascii="Georgia" w:hAnsi="Georgia"/>
          <w:sz w:val="32"/>
        </w:rPr>
        <w:t>’</w:t>
      </w:r>
      <w:r w:rsidRPr="007A6F8D">
        <w:rPr>
          <w:rFonts w:ascii="Georgia" w:hAnsi="Georgia"/>
          <w:sz w:val="32"/>
        </w:rPr>
        <w:t>autre sens, et pour regagner la maison, sa maison natale, et le nouveau-né jadis tirebouchonné dans ses langes portait désormais plate et maille.</w:t>
      </w:r>
    </w:p>
    <w:p w:rsidR="001E54CB" w:rsidRPr="007A6F8D" w:rsidRDefault="001E54CB" w:rsidP="001E54CB">
      <w:pPr>
        <w:ind w:firstLine="720"/>
        <w:jc w:val="both"/>
        <w:rPr>
          <w:rFonts w:ascii="Georgia" w:hAnsi="Georgia"/>
          <w:sz w:val="32"/>
        </w:rPr>
      </w:pPr>
      <w:r w:rsidRPr="007A6F8D">
        <w:rPr>
          <w:rFonts w:ascii="Georgia" w:hAnsi="Georgia"/>
          <w:sz w:val="32"/>
        </w:rPr>
        <w:t>Il était là, Robb, assis à la proue, la main posée sur la tête de Vent Gris, presque absent, tandis que souquaient les rameurs. A ses côtés, Theon Greyjoy. Oncle Brynden suivait, dans une autre barque, avec Lard-Jon et lord Karstark.</w:t>
      </w:r>
    </w:p>
    <w:p w:rsidR="001E54CB" w:rsidRPr="007A6F8D" w:rsidRDefault="001E54CB" w:rsidP="001E54CB">
      <w:pPr>
        <w:ind w:firstLine="720"/>
        <w:jc w:val="both"/>
        <w:rPr>
          <w:rFonts w:ascii="Georgia" w:hAnsi="Georgia"/>
          <w:sz w:val="32"/>
        </w:rPr>
      </w:pPr>
      <w:r w:rsidRPr="007A6F8D">
        <w:rPr>
          <w:rFonts w:ascii="Georgia" w:hAnsi="Georgia"/>
          <w:sz w:val="32"/>
        </w:rPr>
        <w:t>Elle-même s</w:t>
      </w:r>
      <w:r>
        <w:rPr>
          <w:rFonts w:ascii="Georgia" w:hAnsi="Georgia"/>
          <w:sz w:val="32"/>
        </w:rPr>
        <w:t>’</w:t>
      </w:r>
      <w:r w:rsidRPr="007A6F8D">
        <w:rPr>
          <w:rFonts w:ascii="Georgia" w:hAnsi="Georgia"/>
          <w:sz w:val="32"/>
        </w:rPr>
        <w:t>était installée vers la poupe. Tout en se laissant porter par la violence du courant, on se rabattait pour doubler la masse impressionnante de la tour d</w:t>
      </w:r>
      <w:r>
        <w:rPr>
          <w:rFonts w:ascii="Georgia" w:hAnsi="Georgia"/>
          <w:sz w:val="32"/>
        </w:rPr>
        <w:t>’</w:t>
      </w:r>
      <w:r w:rsidRPr="007A6F8D">
        <w:rPr>
          <w:rFonts w:ascii="Georgia" w:hAnsi="Georgia"/>
          <w:sz w:val="32"/>
        </w:rPr>
        <w:t>Abée. Le fracas des flots qui s</w:t>
      </w:r>
      <w:r>
        <w:rPr>
          <w:rFonts w:ascii="Georgia" w:hAnsi="Georgia"/>
          <w:sz w:val="32"/>
        </w:rPr>
        <w:t>’</w:t>
      </w:r>
      <w:r w:rsidRPr="007A6F8D">
        <w:rPr>
          <w:rFonts w:ascii="Georgia" w:hAnsi="Georgia"/>
          <w:sz w:val="32"/>
        </w:rPr>
        <w:t xml:space="preserve">y </w:t>
      </w:r>
      <w:r w:rsidR="00875DCB" w:rsidRPr="007A6F8D">
        <w:rPr>
          <w:rFonts w:ascii="Georgia" w:hAnsi="Georgia"/>
          <w:sz w:val="32"/>
        </w:rPr>
        <w:t>engouffraient</w:t>
      </w:r>
      <w:r w:rsidRPr="007A6F8D">
        <w:rPr>
          <w:rFonts w:ascii="Georgia" w:hAnsi="Georgia"/>
          <w:sz w:val="32"/>
        </w:rPr>
        <w:t>, l</w:t>
      </w:r>
      <w:r>
        <w:rPr>
          <w:rFonts w:ascii="Georgia" w:hAnsi="Georgia"/>
          <w:sz w:val="32"/>
        </w:rPr>
        <w:t>’</w:t>
      </w:r>
      <w:r w:rsidRPr="007A6F8D">
        <w:rPr>
          <w:rFonts w:ascii="Georgia" w:hAnsi="Georgia"/>
          <w:sz w:val="32"/>
        </w:rPr>
        <w:t>écho de leurs éclaboussures contre les godets de la roue lui rappelaient tant sa jeunesse qu</w:t>
      </w:r>
      <w:r>
        <w:rPr>
          <w:rFonts w:ascii="Georgia" w:hAnsi="Georgia"/>
          <w:sz w:val="32"/>
        </w:rPr>
        <w:t>’</w:t>
      </w:r>
      <w:r w:rsidRPr="007A6F8D">
        <w:rPr>
          <w:rFonts w:ascii="Georgia" w:hAnsi="Georgia"/>
          <w:sz w:val="32"/>
        </w:rPr>
        <w:t>un triste sourire lui vint aux lèvres. Du haut des remparts de grès pleuvaient son propre nom, clamé par les soldats et les serviteurs, celui de son fils et des « Winterfell ! » enthousiastes. Aux créneaux flottait un peu partout l</w:t>
      </w:r>
      <w:r>
        <w:rPr>
          <w:rFonts w:ascii="Georgia" w:hAnsi="Georgia"/>
          <w:sz w:val="32"/>
        </w:rPr>
        <w:t>’</w:t>
      </w:r>
      <w:r w:rsidRPr="007A6F8D">
        <w:rPr>
          <w:rFonts w:ascii="Georgia" w:hAnsi="Georgia"/>
          <w:sz w:val="32"/>
        </w:rPr>
        <w:t>étendard Tully : la truite au bond, d</w:t>
      </w:r>
      <w:r>
        <w:rPr>
          <w:rFonts w:ascii="Georgia" w:hAnsi="Georgia"/>
          <w:sz w:val="32"/>
        </w:rPr>
        <w:t>’</w:t>
      </w:r>
      <w:r w:rsidRPr="007A6F8D">
        <w:rPr>
          <w:rFonts w:ascii="Georgia" w:hAnsi="Georgia"/>
          <w:sz w:val="32"/>
        </w:rPr>
        <w:t>argent sur champ mouvant de gueules et d</w:t>
      </w:r>
      <w:r>
        <w:rPr>
          <w:rFonts w:ascii="Georgia" w:hAnsi="Georgia"/>
          <w:sz w:val="32"/>
        </w:rPr>
        <w:t>’</w:t>
      </w:r>
      <w:r w:rsidRPr="007A6F8D">
        <w:rPr>
          <w:rFonts w:ascii="Georgia" w:hAnsi="Georgia"/>
          <w:sz w:val="32"/>
        </w:rPr>
        <w:t>azur. Une vision réconfortante, mais qui échouait à lui relever le cœur. Se relèverait-il jamais, son cœur, à présent ?</w:t>
      </w:r>
      <w:r w:rsidRPr="007A6F8D">
        <w:rPr>
          <w:rFonts w:ascii="Georgia" w:hAnsi="Georgia"/>
          <w:i/>
          <w:sz w:val="32"/>
        </w:rPr>
        <w:t xml:space="preserve"> Oh, Ned, Ne</w:t>
      </w:r>
      <w:r w:rsidR="00875DCB">
        <w:rPr>
          <w:rFonts w:ascii="Georgia" w:hAnsi="Georgia"/>
          <w:i/>
          <w:sz w:val="32"/>
        </w:rPr>
        <w:t>d…</w:t>
      </w:r>
    </w:p>
    <w:p w:rsidR="001E54CB" w:rsidRPr="007A6F8D" w:rsidRDefault="001E54CB" w:rsidP="001E54CB">
      <w:pPr>
        <w:ind w:firstLine="720"/>
        <w:jc w:val="both"/>
        <w:rPr>
          <w:rFonts w:ascii="Georgia" w:hAnsi="Georgia"/>
          <w:sz w:val="32"/>
        </w:rPr>
      </w:pPr>
      <w:r w:rsidRPr="007A6F8D">
        <w:rPr>
          <w:rFonts w:ascii="Georgia" w:hAnsi="Georgia"/>
          <w:sz w:val="32"/>
        </w:rPr>
        <w:t>Au bas de la tour d</w:t>
      </w:r>
      <w:r>
        <w:rPr>
          <w:rFonts w:ascii="Georgia" w:hAnsi="Georgia"/>
          <w:sz w:val="32"/>
        </w:rPr>
        <w:t>’</w:t>
      </w:r>
      <w:r w:rsidRPr="007A6F8D">
        <w:rPr>
          <w:rFonts w:ascii="Georgia" w:hAnsi="Georgia"/>
          <w:sz w:val="32"/>
        </w:rPr>
        <w:t>Abée, les rameurs négocièrent un large virage et, à pleins bras, pleins dos, se mirent à éventrer les tourbillons. Comme se révélait alors l</w:t>
      </w:r>
      <w:r>
        <w:rPr>
          <w:rFonts w:ascii="Georgia" w:hAnsi="Georgia"/>
          <w:sz w:val="32"/>
        </w:rPr>
        <w:t>’</w:t>
      </w:r>
      <w:r w:rsidRPr="007A6F8D">
        <w:rPr>
          <w:rFonts w:ascii="Georgia" w:hAnsi="Georgia"/>
          <w:sz w:val="32"/>
        </w:rPr>
        <w:t>arche évasée de la tour d</w:t>
      </w:r>
      <w:r>
        <w:rPr>
          <w:rFonts w:ascii="Georgia" w:hAnsi="Georgia"/>
          <w:sz w:val="32"/>
        </w:rPr>
        <w:t>’</w:t>
      </w:r>
      <w:r w:rsidRPr="007A6F8D">
        <w:rPr>
          <w:rFonts w:ascii="Georgia" w:hAnsi="Georgia"/>
          <w:sz w:val="32"/>
        </w:rPr>
        <w:t>Aigu</w:t>
      </w:r>
      <w:r w:rsidR="00875DCB">
        <w:rPr>
          <w:rFonts w:ascii="Georgia" w:hAnsi="Georgia"/>
          <w:sz w:val="32"/>
        </w:rPr>
        <w:t>e</w:t>
      </w:r>
      <w:r w:rsidRPr="007A6F8D">
        <w:rPr>
          <w:rFonts w:ascii="Georgia" w:hAnsi="Georgia"/>
          <w:sz w:val="32"/>
        </w:rPr>
        <w:t xml:space="preserve">s, un </w:t>
      </w:r>
      <w:r w:rsidR="00875DCB" w:rsidRPr="007A6F8D">
        <w:rPr>
          <w:rFonts w:ascii="Georgia" w:hAnsi="Georgia"/>
          <w:sz w:val="32"/>
        </w:rPr>
        <w:t>grincement</w:t>
      </w:r>
      <w:r w:rsidRPr="007A6F8D">
        <w:rPr>
          <w:rFonts w:ascii="Georgia" w:hAnsi="Georgia"/>
          <w:sz w:val="32"/>
        </w:rPr>
        <w:t xml:space="preserve"> douloureux de chaînes annonça qu</w:t>
      </w:r>
      <w:r>
        <w:rPr>
          <w:rFonts w:ascii="Georgia" w:hAnsi="Georgia"/>
          <w:sz w:val="32"/>
        </w:rPr>
        <w:t>’</w:t>
      </w:r>
      <w:r w:rsidRPr="007A6F8D">
        <w:rPr>
          <w:rFonts w:ascii="Georgia" w:hAnsi="Georgia"/>
          <w:sz w:val="32"/>
        </w:rPr>
        <w:t>on entreprenait d</w:t>
      </w:r>
      <w:r>
        <w:rPr>
          <w:rFonts w:ascii="Georgia" w:hAnsi="Georgia"/>
          <w:sz w:val="32"/>
        </w:rPr>
        <w:t>’</w:t>
      </w:r>
      <w:r w:rsidRPr="007A6F8D">
        <w:rPr>
          <w:rFonts w:ascii="Georgia" w:hAnsi="Georgia"/>
          <w:sz w:val="32"/>
        </w:rPr>
        <w:t xml:space="preserve">en </w:t>
      </w:r>
      <w:r w:rsidR="00875DCB" w:rsidRPr="007A6F8D">
        <w:rPr>
          <w:rFonts w:ascii="Georgia" w:hAnsi="Georgia"/>
          <w:sz w:val="32"/>
        </w:rPr>
        <w:t>relever</w:t>
      </w:r>
      <w:r w:rsidRPr="007A6F8D">
        <w:rPr>
          <w:rFonts w:ascii="Georgia" w:hAnsi="Georgia"/>
          <w:sz w:val="32"/>
        </w:rPr>
        <w:t xml:space="preserve"> la pesante herse. Et, de fait, tandis qu</w:t>
      </w:r>
      <w:r>
        <w:rPr>
          <w:rFonts w:ascii="Georgia" w:hAnsi="Georgia"/>
          <w:sz w:val="32"/>
        </w:rPr>
        <w:t>’</w:t>
      </w:r>
      <w:r w:rsidR="00875DCB">
        <w:rPr>
          <w:rFonts w:ascii="Georgia" w:hAnsi="Georgia"/>
          <w:sz w:val="32"/>
        </w:rPr>
        <w:t>ils se rapprochaient, celle-</w:t>
      </w:r>
      <w:r w:rsidRPr="007A6F8D">
        <w:rPr>
          <w:rFonts w:ascii="Georgia" w:hAnsi="Georgia"/>
          <w:sz w:val="32"/>
        </w:rPr>
        <w:t xml:space="preserve">ci monta peu à peu, rougie de </w:t>
      </w:r>
      <w:r w:rsidR="00875DCB">
        <w:rPr>
          <w:rFonts w:ascii="Georgia" w:hAnsi="Georgia"/>
          <w:sz w:val="32"/>
        </w:rPr>
        <w:lastRenderedPageBreak/>
        <w:t>rouille dans sa</w:t>
      </w:r>
      <w:r w:rsidRPr="007A6F8D">
        <w:rPr>
          <w:rFonts w:ascii="Georgia" w:hAnsi="Georgia"/>
          <w:sz w:val="32"/>
        </w:rPr>
        <w:t xml:space="preserve"> partie basse, qui ne leur livra passage que comme à regret, </w:t>
      </w:r>
      <w:r w:rsidR="00875DCB" w:rsidRPr="007A6F8D">
        <w:rPr>
          <w:rFonts w:ascii="Georgia" w:hAnsi="Georgia"/>
          <w:sz w:val="32"/>
        </w:rPr>
        <w:t>dégoutante</w:t>
      </w:r>
      <w:r w:rsidRPr="007A6F8D">
        <w:rPr>
          <w:rFonts w:ascii="Georgia" w:hAnsi="Georgia"/>
          <w:sz w:val="32"/>
        </w:rPr>
        <w:t xml:space="preserve"> d</w:t>
      </w:r>
      <w:r>
        <w:rPr>
          <w:rFonts w:ascii="Georgia" w:hAnsi="Georgia"/>
          <w:sz w:val="32"/>
        </w:rPr>
        <w:t>’</w:t>
      </w:r>
      <w:r w:rsidRPr="007A6F8D">
        <w:rPr>
          <w:rFonts w:ascii="Georgia" w:hAnsi="Georgia"/>
          <w:sz w:val="32"/>
        </w:rPr>
        <w:t>une boue brunâtre, ses crampons griffus brandis à quelques pouces à peine au-dessus de leurs têtes. Les yeux attachés aux barreaux de fer, Catelyn s</w:t>
      </w:r>
      <w:r>
        <w:rPr>
          <w:rFonts w:ascii="Georgia" w:hAnsi="Georgia"/>
          <w:sz w:val="32"/>
        </w:rPr>
        <w:t>’</w:t>
      </w:r>
      <w:r w:rsidRPr="007A6F8D">
        <w:rPr>
          <w:rFonts w:ascii="Georgia" w:hAnsi="Georgia"/>
          <w:sz w:val="32"/>
        </w:rPr>
        <w:t>alarma. La rouille ne les rongeait-elle pas jusqu</w:t>
      </w:r>
      <w:r>
        <w:rPr>
          <w:rFonts w:ascii="Georgia" w:hAnsi="Georgia"/>
          <w:sz w:val="32"/>
        </w:rPr>
        <w:t>’</w:t>
      </w:r>
      <w:r w:rsidRPr="007A6F8D">
        <w:rPr>
          <w:rFonts w:ascii="Georgia" w:hAnsi="Georgia"/>
          <w:sz w:val="32"/>
        </w:rPr>
        <w:t>au cœur ? Opposeraient-ils beaucoup de résistance au boutoir d</w:t>
      </w:r>
      <w:r>
        <w:rPr>
          <w:rFonts w:ascii="Georgia" w:hAnsi="Georgia"/>
          <w:sz w:val="32"/>
        </w:rPr>
        <w:t>’</w:t>
      </w:r>
      <w:r w:rsidRPr="007A6F8D">
        <w:rPr>
          <w:rFonts w:ascii="Georgia" w:hAnsi="Georgia"/>
          <w:sz w:val="32"/>
        </w:rPr>
        <w:t>un bélier ? Ne conviendrait-il pas de les remplacer ? Un genre de préoccupations qui ne lui laissait guère de répit, ces temps-ci...</w:t>
      </w:r>
    </w:p>
    <w:p w:rsidR="001E54CB" w:rsidRPr="007A6F8D" w:rsidRDefault="001E54CB" w:rsidP="001E54CB">
      <w:pPr>
        <w:ind w:firstLine="720"/>
        <w:jc w:val="both"/>
        <w:rPr>
          <w:rFonts w:ascii="Georgia" w:hAnsi="Georgia"/>
          <w:sz w:val="32"/>
        </w:rPr>
      </w:pPr>
      <w:r w:rsidRPr="007A6F8D">
        <w:rPr>
          <w:rFonts w:ascii="Georgia" w:hAnsi="Georgia"/>
          <w:sz w:val="32"/>
        </w:rPr>
        <w:t>Passant tour à tour du grand jour à l</w:t>
      </w:r>
      <w:r>
        <w:rPr>
          <w:rFonts w:ascii="Georgia" w:hAnsi="Georgia"/>
          <w:sz w:val="32"/>
        </w:rPr>
        <w:t>’</w:t>
      </w:r>
      <w:r w:rsidRPr="007A6F8D">
        <w:rPr>
          <w:rFonts w:ascii="Georgia" w:hAnsi="Georgia"/>
          <w:sz w:val="32"/>
        </w:rPr>
        <w:t>ombre et de l</w:t>
      </w:r>
      <w:r>
        <w:rPr>
          <w:rFonts w:ascii="Georgia" w:hAnsi="Georgia"/>
          <w:sz w:val="32"/>
        </w:rPr>
        <w:t>’</w:t>
      </w:r>
      <w:r w:rsidRPr="007A6F8D">
        <w:rPr>
          <w:rFonts w:ascii="Georgia" w:hAnsi="Georgia"/>
          <w:sz w:val="32"/>
        </w:rPr>
        <w:t>ombre au grand jour, ils enfilèrent la voûte et se retrouvèrent au bas de nouveaux murs. Des embarcations de toutes tailles les entouraient, amarrées à la pierre par des anneaux de fer. Au bas de l</w:t>
      </w:r>
      <w:r>
        <w:rPr>
          <w:rFonts w:ascii="Georgia" w:hAnsi="Georgia"/>
          <w:sz w:val="32"/>
        </w:rPr>
        <w:t>’</w:t>
      </w:r>
      <w:r w:rsidRPr="007A6F8D">
        <w:rPr>
          <w:rFonts w:ascii="Georgia" w:hAnsi="Georgia"/>
          <w:sz w:val="32"/>
        </w:rPr>
        <w:t>escalier d</w:t>
      </w:r>
      <w:r>
        <w:rPr>
          <w:rFonts w:ascii="Georgia" w:hAnsi="Georgia"/>
          <w:sz w:val="32"/>
        </w:rPr>
        <w:t>’</w:t>
      </w:r>
      <w:r w:rsidRPr="007A6F8D">
        <w:rPr>
          <w:rFonts w:ascii="Georgia" w:hAnsi="Georgia"/>
          <w:sz w:val="32"/>
        </w:rPr>
        <w:t xml:space="preserve">eau les </w:t>
      </w:r>
      <w:r w:rsidR="00875DCB" w:rsidRPr="007A6F8D">
        <w:rPr>
          <w:rFonts w:ascii="Georgia" w:hAnsi="Georgia"/>
          <w:sz w:val="32"/>
        </w:rPr>
        <w:t>attendaient</w:t>
      </w:r>
      <w:r w:rsidRPr="007A6F8D">
        <w:rPr>
          <w:rFonts w:ascii="Georgia" w:hAnsi="Georgia"/>
          <w:sz w:val="32"/>
        </w:rPr>
        <w:t xml:space="preserve"> les gardes de Père, en compagnie de ser Edmure Tully. D</w:t>
      </w:r>
      <w:r>
        <w:rPr>
          <w:rFonts w:ascii="Georgia" w:hAnsi="Georgia"/>
          <w:sz w:val="32"/>
        </w:rPr>
        <w:t>’</w:t>
      </w:r>
      <w:r w:rsidR="00875DCB" w:rsidRPr="007A6F8D">
        <w:rPr>
          <w:rFonts w:ascii="Georgia" w:hAnsi="Georgia"/>
          <w:sz w:val="32"/>
        </w:rPr>
        <w:t>aspect</w:t>
      </w:r>
      <w:r w:rsidRPr="007A6F8D">
        <w:rPr>
          <w:rFonts w:ascii="Georgia" w:hAnsi="Georgia"/>
          <w:sz w:val="32"/>
        </w:rPr>
        <w:t xml:space="preserve"> ragot, le jeune gaillard se distinguait par l</w:t>
      </w:r>
      <w:r>
        <w:rPr>
          <w:rFonts w:ascii="Georgia" w:hAnsi="Georgia"/>
          <w:sz w:val="32"/>
        </w:rPr>
        <w:t>’</w:t>
      </w:r>
      <w:r w:rsidRPr="007A6F8D">
        <w:rPr>
          <w:rFonts w:ascii="Georgia" w:hAnsi="Georgia"/>
          <w:sz w:val="32"/>
        </w:rPr>
        <w:t xml:space="preserve">auburn hirsute de sa toison que complétait une barbe ardente. Son pectoral de plates attestait les plaies et bosses de la bataille, le sang et la suie souillaient son manteau rouge et bleu. Près de lui se dressait, sec comme une pique, profil crochu flanqué de favoris ras poivre-et-sel, son </w:t>
      </w:r>
      <w:r w:rsidR="00875DCB" w:rsidRPr="007A6F8D">
        <w:rPr>
          <w:rFonts w:ascii="Georgia" w:hAnsi="Georgia"/>
          <w:sz w:val="32"/>
        </w:rPr>
        <w:t>libérateur</w:t>
      </w:r>
      <w:r w:rsidRPr="007A6F8D">
        <w:rPr>
          <w:rFonts w:ascii="Georgia" w:hAnsi="Georgia"/>
          <w:sz w:val="32"/>
        </w:rPr>
        <w:t>, lord Tytos Nerbosc. Le jais serti dans son armure d</w:t>
      </w:r>
      <w:r>
        <w:rPr>
          <w:rFonts w:ascii="Georgia" w:hAnsi="Georgia"/>
          <w:sz w:val="32"/>
        </w:rPr>
        <w:t>’</w:t>
      </w:r>
      <w:r w:rsidRPr="007A6F8D">
        <w:rPr>
          <w:rFonts w:ascii="Georgia" w:hAnsi="Georgia"/>
          <w:sz w:val="32"/>
        </w:rPr>
        <w:t>un jaune éclatant figurait des pampres compliqués, et un manteau cousu de plumes de corbeau drapait ses maigres épaules.</w:t>
      </w:r>
    </w:p>
    <w:p w:rsidR="001E54CB" w:rsidRPr="007A6F8D" w:rsidRDefault="001E54CB" w:rsidP="001E54CB">
      <w:pPr>
        <w:ind w:firstLine="720"/>
        <w:jc w:val="both"/>
        <w:rPr>
          <w:rFonts w:ascii="Georgia" w:hAnsi="Georgia"/>
          <w:sz w:val="32"/>
        </w:rPr>
      </w:pPr>
      <w:r w:rsidRPr="007A6F8D">
        <w:rPr>
          <w:rFonts w:ascii="Georgia" w:hAnsi="Georgia"/>
          <w:sz w:val="32"/>
        </w:rPr>
        <w:t>« Amenez-les », ordonna ser Edmure. Trois hommes entrèrent dans l</w:t>
      </w:r>
      <w:r>
        <w:rPr>
          <w:rFonts w:ascii="Georgia" w:hAnsi="Georgia"/>
          <w:sz w:val="32"/>
        </w:rPr>
        <w:t>’</w:t>
      </w:r>
      <w:r w:rsidRPr="007A6F8D">
        <w:rPr>
          <w:rFonts w:ascii="Georgia" w:hAnsi="Georgia"/>
          <w:sz w:val="32"/>
        </w:rPr>
        <w:t>eau jusqu</w:t>
      </w:r>
      <w:r>
        <w:rPr>
          <w:rFonts w:ascii="Georgia" w:hAnsi="Georgia"/>
          <w:sz w:val="32"/>
        </w:rPr>
        <w:t>’</w:t>
      </w:r>
      <w:r w:rsidRPr="007A6F8D">
        <w:rPr>
          <w:rFonts w:ascii="Georgia" w:hAnsi="Georgia"/>
          <w:sz w:val="32"/>
        </w:rPr>
        <w:t>au genou et, avec leurs gaffes, attirèrent la barque à quai. Au bond que fît Vent Gris pour retrouver la terre ferme, l</w:t>
      </w:r>
      <w:r>
        <w:rPr>
          <w:rFonts w:ascii="Georgia" w:hAnsi="Georgia"/>
          <w:sz w:val="32"/>
        </w:rPr>
        <w:t>’</w:t>
      </w:r>
      <w:r w:rsidRPr="007A6F8D">
        <w:rPr>
          <w:rFonts w:ascii="Georgia" w:hAnsi="Georgia"/>
          <w:sz w:val="32"/>
        </w:rPr>
        <w:t>un d</w:t>
      </w:r>
      <w:r>
        <w:rPr>
          <w:rFonts w:ascii="Georgia" w:hAnsi="Georgia"/>
          <w:sz w:val="32"/>
        </w:rPr>
        <w:t>’</w:t>
      </w:r>
      <w:r w:rsidRPr="007A6F8D">
        <w:rPr>
          <w:rFonts w:ascii="Georgia" w:hAnsi="Georgia"/>
          <w:sz w:val="32"/>
        </w:rPr>
        <w:t>eux lâcha sa perche et se jeta si vivement en arrière qu</w:t>
      </w:r>
      <w:r>
        <w:rPr>
          <w:rFonts w:ascii="Georgia" w:hAnsi="Georgia"/>
          <w:sz w:val="32"/>
        </w:rPr>
        <w:t>’</w:t>
      </w:r>
      <w:r w:rsidRPr="007A6F8D">
        <w:rPr>
          <w:rFonts w:ascii="Georgia" w:hAnsi="Georgia"/>
          <w:sz w:val="32"/>
        </w:rPr>
        <w:t>il perdit l</w:t>
      </w:r>
      <w:r>
        <w:rPr>
          <w:rFonts w:ascii="Georgia" w:hAnsi="Georgia"/>
          <w:sz w:val="32"/>
        </w:rPr>
        <w:t>’</w:t>
      </w:r>
      <w:r w:rsidRPr="007A6F8D">
        <w:rPr>
          <w:rFonts w:ascii="Georgia" w:hAnsi="Georgia"/>
          <w:sz w:val="32"/>
        </w:rPr>
        <w:t>équilibre et prit un bain de siège pour le moins brutal. Les éclats de rire qui saluèrent l</w:t>
      </w:r>
      <w:r>
        <w:rPr>
          <w:rFonts w:ascii="Georgia" w:hAnsi="Georgia"/>
          <w:sz w:val="32"/>
        </w:rPr>
        <w:t>’</w:t>
      </w:r>
      <w:r w:rsidRPr="007A6F8D">
        <w:rPr>
          <w:rFonts w:ascii="Georgia" w:hAnsi="Georgia"/>
          <w:sz w:val="32"/>
        </w:rPr>
        <w:t>exploit parfirent sa mine piteuse. Mais déjà Theon Greyjoy barbotait au flanc de la barque et, enlevant lady Stark par la taille, la déposait au sec, deux marches plus haut.</w:t>
      </w:r>
    </w:p>
    <w:p w:rsidR="001E54CB" w:rsidRPr="007A6F8D" w:rsidRDefault="001E54CB" w:rsidP="001E54CB">
      <w:pPr>
        <w:ind w:firstLine="720"/>
        <w:jc w:val="both"/>
        <w:rPr>
          <w:rFonts w:ascii="Georgia" w:hAnsi="Georgia"/>
          <w:sz w:val="32"/>
        </w:rPr>
      </w:pPr>
      <w:r w:rsidRPr="007A6F8D">
        <w:rPr>
          <w:rFonts w:ascii="Georgia" w:hAnsi="Georgia"/>
          <w:sz w:val="32"/>
        </w:rPr>
        <w:t>Edmure descendit aussitôt l</w:t>
      </w:r>
      <w:r>
        <w:rPr>
          <w:rFonts w:ascii="Georgia" w:hAnsi="Georgia"/>
          <w:sz w:val="32"/>
        </w:rPr>
        <w:t>’</w:t>
      </w:r>
      <w:r w:rsidRPr="007A6F8D">
        <w:rPr>
          <w:rFonts w:ascii="Georgia" w:hAnsi="Georgia"/>
          <w:sz w:val="32"/>
        </w:rPr>
        <w:t>embrasse</w:t>
      </w:r>
      <w:r w:rsidR="00875DCB">
        <w:rPr>
          <w:rFonts w:ascii="Georgia" w:hAnsi="Georgia"/>
          <w:sz w:val="32"/>
        </w:rPr>
        <w:t>r. « Chère sœur... ! » murmura-</w:t>
      </w:r>
      <w:r w:rsidRPr="007A6F8D">
        <w:rPr>
          <w:rFonts w:ascii="Georgia" w:hAnsi="Georgia"/>
          <w:sz w:val="32"/>
        </w:rPr>
        <w:t>t-il d</w:t>
      </w:r>
      <w:r>
        <w:rPr>
          <w:rFonts w:ascii="Georgia" w:hAnsi="Georgia"/>
          <w:sz w:val="32"/>
        </w:rPr>
        <w:t>’</w:t>
      </w:r>
      <w:r w:rsidRPr="007A6F8D">
        <w:rPr>
          <w:rFonts w:ascii="Georgia" w:hAnsi="Georgia"/>
          <w:sz w:val="32"/>
        </w:rPr>
        <w:t>une voix enrouée. Il suffisait de voir la coupe de sa bouche et le bleu sombre de ses yeux pour le pressentir un sourieur-né, mais il ne souriait pas, maintenant. Il avait l</w:t>
      </w:r>
      <w:r>
        <w:rPr>
          <w:rFonts w:ascii="Georgia" w:hAnsi="Georgia"/>
          <w:sz w:val="32"/>
        </w:rPr>
        <w:t>’</w:t>
      </w:r>
      <w:r w:rsidRPr="007A6F8D">
        <w:rPr>
          <w:rFonts w:ascii="Georgia" w:hAnsi="Georgia"/>
          <w:sz w:val="32"/>
        </w:rPr>
        <w:t>air épuisé, usé, meurtri par la bataille et perclus de souci. Un pansement trahissait sa blessure au col. Catelyn l</w:t>
      </w:r>
      <w:r>
        <w:rPr>
          <w:rFonts w:ascii="Georgia" w:hAnsi="Georgia"/>
          <w:sz w:val="32"/>
        </w:rPr>
        <w:t>’</w:t>
      </w:r>
      <w:r w:rsidRPr="007A6F8D">
        <w:rPr>
          <w:rFonts w:ascii="Georgia" w:hAnsi="Georgia"/>
          <w:sz w:val="32"/>
        </w:rPr>
        <w:t>étreignit passionnément.</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 Ton deuil est mien, Cat, lui dit-il en l</w:t>
      </w:r>
      <w:r>
        <w:rPr>
          <w:rFonts w:ascii="Georgia" w:hAnsi="Georgia"/>
          <w:sz w:val="32"/>
        </w:rPr>
        <w:t>’</w:t>
      </w:r>
      <w:r w:rsidRPr="007A6F8D">
        <w:rPr>
          <w:rFonts w:ascii="Georgia" w:hAnsi="Georgia"/>
          <w:sz w:val="32"/>
        </w:rPr>
        <w:t>entraînant à part. Quand nous avons appris, pour lord Eddard... Les Lannister le paieront, je le jure, tu seras vengée.</w:t>
      </w:r>
    </w:p>
    <w:p w:rsidR="001E54CB" w:rsidRPr="007A6F8D" w:rsidRDefault="00875DCB" w:rsidP="001E54CB">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1E54CB" w:rsidRPr="007A6F8D">
        <w:rPr>
          <w:rFonts w:ascii="Georgia" w:hAnsi="Georgia"/>
          <w:sz w:val="32"/>
        </w:rPr>
        <w:t>Cela me rendra-t-il Ned ? » répliqua-t-elle avec âpreté. Sa plaie était trop à vif pour qu</w:t>
      </w:r>
      <w:r w:rsidR="001E54CB">
        <w:rPr>
          <w:rFonts w:ascii="Georgia" w:hAnsi="Georgia"/>
          <w:sz w:val="32"/>
        </w:rPr>
        <w:t>’</w:t>
      </w:r>
      <w:r w:rsidR="001E54CB" w:rsidRPr="007A6F8D">
        <w:rPr>
          <w:rFonts w:ascii="Georgia" w:hAnsi="Georgia"/>
          <w:sz w:val="32"/>
        </w:rPr>
        <w:t>elle modérât ses mots. Penser à Ned lui était impossible, pour l</w:t>
      </w:r>
      <w:r w:rsidR="001E54CB">
        <w:rPr>
          <w:rFonts w:ascii="Georgia" w:hAnsi="Georgia"/>
          <w:sz w:val="32"/>
        </w:rPr>
        <w:t>’</w:t>
      </w:r>
      <w:r w:rsidR="001E54CB" w:rsidRPr="007A6F8D">
        <w:rPr>
          <w:rFonts w:ascii="Georgia" w:hAnsi="Georgia"/>
          <w:sz w:val="32"/>
        </w:rPr>
        <w:t>heure, intolérable. Elle refusait de penser à lui. A quoi bon ? Elle avait besoin de toutes ses forces. « Chaque chose en son temps. Je dois voir Père.</w:t>
      </w:r>
    </w:p>
    <w:p w:rsidR="001E54CB" w:rsidRPr="007A6F8D" w:rsidRDefault="001E54CB" w:rsidP="001E54CB">
      <w:pPr>
        <w:ind w:firstLine="720"/>
        <w:jc w:val="both"/>
        <w:rPr>
          <w:rFonts w:ascii="Georgia" w:hAnsi="Georgia"/>
          <w:sz w:val="32"/>
        </w:rPr>
      </w:pPr>
      <w:r w:rsidRPr="007A6F8D">
        <w:rPr>
          <w:rFonts w:ascii="Georgia" w:hAnsi="Georgia"/>
          <w:sz w:val="32"/>
        </w:rPr>
        <w:t>— Dans sa loggia. Il t</w:t>
      </w:r>
      <w:r>
        <w:rPr>
          <w:rFonts w:ascii="Georgia" w:hAnsi="Georgia"/>
          <w:sz w:val="32"/>
        </w:rPr>
        <w:t>’</w:t>
      </w:r>
      <w:r w:rsidRPr="007A6F8D">
        <w:rPr>
          <w:rFonts w:ascii="Georgia" w:hAnsi="Georgia"/>
          <w:sz w:val="32"/>
        </w:rPr>
        <w:t>attend.</w:t>
      </w:r>
    </w:p>
    <w:p w:rsidR="001E54CB" w:rsidRPr="007A6F8D" w:rsidRDefault="001E54CB" w:rsidP="001E54CB">
      <w:pPr>
        <w:ind w:firstLine="720"/>
        <w:jc w:val="both"/>
        <w:rPr>
          <w:rFonts w:ascii="Georgia" w:hAnsi="Georgia"/>
          <w:sz w:val="32"/>
        </w:rPr>
      </w:pPr>
      <w:r w:rsidRPr="007A6F8D">
        <w:rPr>
          <w:rFonts w:ascii="Georgia" w:hAnsi="Georgia"/>
          <w:sz w:val="32"/>
        </w:rPr>
        <w:t>— Lord Hoster est cloué au lit, madame », intervint l</w:t>
      </w:r>
      <w:r>
        <w:rPr>
          <w:rFonts w:ascii="Georgia" w:hAnsi="Georgia"/>
          <w:sz w:val="32"/>
        </w:rPr>
        <w:t>’</w:t>
      </w:r>
      <w:r w:rsidRPr="007A6F8D">
        <w:rPr>
          <w:rFonts w:ascii="Georgia" w:hAnsi="Georgia"/>
          <w:sz w:val="32"/>
        </w:rPr>
        <w:t>intendant. Depuis quand ce brave homme était-il devenu si gris, si vieux ? « Il m</w:t>
      </w:r>
      <w:r>
        <w:rPr>
          <w:rFonts w:ascii="Georgia" w:hAnsi="Georgia"/>
          <w:sz w:val="32"/>
        </w:rPr>
        <w:t>’</w:t>
      </w:r>
      <w:r w:rsidRPr="007A6F8D">
        <w:rPr>
          <w:rFonts w:ascii="Georgia" w:hAnsi="Georgia"/>
          <w:sz w:val="32"/>
        </w:rPr>
        <w:t>a chargé de vous mener à son chevet sur-le-champ.</w:t>
      </w:r>
    </w:p>
    <w:p w:rsidR="001E54CB" w:rsidRPr="007A6F8D" w:rsidRDefault="001E54CB" w:rsidP="001E54CB">
      <w:pPr>
        <w:ind w:firstLine="720"/>
        <w:jc w:val="both"/>
        <w:rPr>
          <w:rFonts w:ascii="Georgia" w:hAnsi="Georgia"/>
          <w:sz w:val="32"/>
        </w:rPr>
      </w:pPr>
      <w:r w:rsidRPr="007A6F8D">
        <w:rPr>
          <w:rFonts w:ascii="Georgia" w:hAnsi="Georgia"/>
          <w:sz w:val="32"/>
        </w:rPr>
        <w:t>— C</w:t>
      </w:r>
      <w:r>
        <w:rPr>
          <w:rFonts w:ascii="Georgia" w:hAnsi="Georgia"/>
          <w:sz w:val="32"/>
        </w:rPr>
        <w:t>’</w:t>
      </w:r>
      <w:r w:rsidRPr="007A6F8D">
        <w:rPr>
          <w:rFonts w:ascii="Georgia" w:hAnsi="Georgia"/>
          <w:sz w:val="32"/>
        </w:rPr>
        <w:t>est moi qui le ferai », dit Edmure. Il lui fit gravir l</w:t>
      </w:r>
      <w:r>
        <w:rPr>
          <w:rFonts w:ascii="Georgia" w:hAnsi="Georgia"/>
          <w:sz w:val="32"/>
        </w:rPr>
        <w:t>’</w:t>
      </w:r>
      <w:r w:rsidRPr="007A6F8D">
        <w:rPr>
          <w:rFonts w:ascii="Georgia" w:hAnsi="Georgia"/>
          <w:sz w:val="32"/>
        </w:rPr>
        <w:t>escalier d</w:t>
      </w:r>
      <w:r>
        <w:rPr>
          <w:rFonts w:ascii="Georgia" w:hAnsi="Georgia"/>
          <w:sz w:val="32"/>
        </w:rPr>
        <w:t>’</w:t>
      </w:r>
      <w:r w:rsidRPr="007A6F8D">
        <w:rPr>
          <w:rFonts w:ascii="Georgia" w:hAnsi="Georgia"/>
          <w:sz w:val="32"/>
        </w:rPr>
        <w:t>eau, traverser la courtine inférieure où, jadis, pour elle, Brandon Stark et Petyr Baelish avaient croisé le fer, et que surplombaient les formidables murailles du donjon. Puis, comme ils franchissaient une porte gardée par deux plantons à heaume faîté du poisson, elle s</w:t>
      </w:r>
      <w:r>
        <w:rPr>
          <w:rFonts w:ascii="Georgia" w:hAnsi="Georgia"/>
          <w:sz w:val="32"/>
        </w:rPr>
        <w:t>’</w:t>
      </w:r>
      <w:r w:rsidR="00875DCB">
        <w:rPr>
          <w:rFonts w:ascii="Georgia" w:hAnsi="Georgia"/>
          <w:sz w:val="32"/>
        </w:rPr>
        <w:t>en</w:t>
      </w:r>
      <w:r w:rsidRPr="007A6F8D">
        <w:rPr>
          <w:rFonts w:ascii="Georgia" w:hAnsi="Georgia"/>
          <w:sz w:val="32"/>
        </w:rPr>
        <w:t>quit, le cœur serré d</w:t>
      </w:r>
      <w:r>
        <w:rPr>
          <w:rFonts w:ascii="Georgia" w:hAnsi="Georgia"/>
          <w:sz w:val="32"/>
        </w:rPr>
        <w:t>’</w:t>
      </w:r>
      <w:r w:rsidRPr="007A6F8D">
        <w:rPr>
          <w:rFonts w:ascii="Georgia" w:hAnsi="Georgia"/>
          <w:sz w:val="32"/>
        </w:rPr>
        <w:t>avance par la réponse qu</w:t>
      </w:r>
      <w:r>
        <w:rPr>
          <w:rFonts w:ascii="Georgia" w:hAnsi="Georgia"/>
          <w:sz w:val="32"/>
        </w:rPr>
        <w:t>’</w:t>
      </w:r>
      <w:r w:rsidRPr="007A6F8D">
        <w:rPr>
          <w:rFonts w:ascii="Georgia" w:hAnsi="Georgia"/>
          <w:sz w:val="32"/>
        </w:rPr>
        <w:t>elle sollicitait : « Il va si mal ? »</w:t>
      </w:r>
    </w:p>
    <w:p w:rsidR="001E54CB" w:rsidRPr="007A6F8D" w:rsidRDefault="001E54CB" w:rsidP="001E54CB">
      <w:pPr>
        <w:ind w:firstLine="720"/>
        <w:jc w:val="both"/>
        <w:rPr>
          <w:rFonts w:ascii="Georgia" w:hAnsi="Georgia"/>
          <w:sz w:val="32"/>
        </w:rPr>
      </w:pPr>
      <w:r w:rsidRPr="007A6F8D">
        <w:rPr>
          <w:rFonts w:ascii="Georgia" w:hAnsi="Georgia"/>
          <w:sz w:val="32"/>
        </w:rPr>
        <w:t>Edmure s</w:t>
      </w:r>
      <w:r>
        <w:rPr>
          <w:rFonts w:ascii="Georgia" w:hAnsi="Georgia"/>
          <w:sz w:val="32"/>
        </w:rPr>
        <w:t>’</w:t>
      </w:r>
      <w:r w:rsidRPr="007A6F8D">
        <w:rPr>
          <w:rFonts w:ascii="Georgia" w:hAnsi="Georgia"/>
          <w:sz w:val="32"/>
        </w:rPr>
        <w:t>assombrit. « D</w:t>
      </w:r>
      <w:r>
        <w:rPr>
          <w:rFonts w:ascii="Georgia" w:hAnsi="Georgia"/>
          <w:sz w:val="32"/>
        </w:rPr>
        <w:t>’</w:t>
      </w:r>
      <w:r w:rsidRPr="007A6F8D">
        <w:rPr>
          <w:rFonts w:ascii="Georgia" w:hAnsi="Georgia"/>
          <w:sz w:val="32"/>
        </w:rPr>
        <w:t>après les mestres, nous ne tarderons pas à le perdre. Il souffre... en permanence, et atrocement. »</w:t>
      </w:r>
    </w:p>
    <w:p w:rsidR="001E54CB" w:rsidRPr="007A6F8D" w:rsidRDefault="001E54CB" w:rsidP="001E54CB">
      <w:pPr>
        <w:ind w:firstLine="720"/>
        <w:jc w:val="both"/>
        <w:rPr>
          <w:rFonts w:ascii="Georgia" w:hAnsi="Georgia"/>
          <w:sz w:val="32"/>
        </w:rPr>
      </w:pPr>
      <w:r w:rsidRPr="007A6F8D">
        <w:rPr>
          <w:rFonts w:ascii="Georgia" w:hAnsi="Georgia"/>
          <w:sz w:val="32"/>
        </w:rPr>
        <w:t>Une rage aveugle la submergea, qui n</w:t>
      </w:r>
      <w:r>
        <w:rPr>
          <w:rFonts w:ascii="Georgia" w:hAnsi="Georgia"/>
          <w:sz w:val="32"/>
        </w:rPr>
        <w:t>’</w:t>
      </w:r>
      <w:r w:rsidRPr="007A6F8D">
        <w:rPr>
          <w:rFonts w:ascii="Georgia" w:hAnsi="Georgia"/>
          <w:sz w:val="32"/>
        </w:rPr>
        <w:t>épargnait rien ni personne au monde, une rage qui englobait, avec Edmure et les Lannister et les mestres et Lysa, Ned et Père eux-mêmes, et les dieux monstrueux capables de lui ôter ces derniers coup sur coup tous deux. « Tu aurais dû m</w:t>
      </w:r>
      <w:r>
        <w:rPr>
          <w:rFonts w:ascii="Georgia" w:hAnsi="Georgia"/>
          <w:sz w:val="32"/>
        </w:rPr>
        <w:t>’</w:t>
      </w:r>
      <w:r w:rsidRPr="007A6F8D">
        <w:rPr>
          <w:rFonts w:ascii="Georgia" w:hAnsi="Georgia"/>
          <w:sz w:val="32"/>
        </w:rPr>
        <w:t>avertir, dit-elle. M</w:t>
      </w:r>
      <w:r>
        <w:rPr>
          <w:rFonts w:ascii="Georgia" w:hAnsi="Georgia"/>
          <w:sz w:val="32"/>
        </w:rPr>
        <w:t>’</w:t>
      </w:r>
      <w:r w:rsidRPr="007A6F8D">
        <w:rPr>
          <w:rFonts w:ascii="Georgia" w:hAnsi="Georgia"/>
          <w:sz w:val="32"/>
        </w:rPr>
        <w:t>envoyer un message dès que tu l</w:t>
      </w:r>
      <w:r>
        <w:rPr>
          <w:rFonts w:ascii="Georgia" w:hAnsi="Georgia"/>
          <w:sz w:val="32"/>
        </w:rPr>
        <w:t>’</w:t>
      </w:r>
      <w:r w:rsidRPr="007A6F8D">
        <w:rPr>
          <w:rFonts w:ascii="Georgia" w:hAnsi="Georgia"/>
          <w:sz w:val="32"/>
        </w:rPr>
        <w:t>as su.</w:t>
      </w:r>
    </w:p>
    <w:p w:rsidR="001E54CB" w:rsidRPr="007A6F8D" w:rsidRDefault="001E54CB" w:rsidP="001E54CB">
      <w:pPr>
        <w:ind w:firstLine="720"/>
        <w:jc w:val="both"/>
        <w:rPr>
          <w:rFonts w:ascii="Georgia" w:hAnsi="Georgia"/>
          <w:sz w:val="32"/>
        </w:rPr>
      </w:pPr>
      <w:r w:rsidRPr="007A6F8D">
        <w:rPr>
          <w:rFonts w:ascii="Georgia" w:hAnsi="Georgia"/>
          <w:sz w:val="32"/>
        </w:rPr>
        <w:t>— Il l</w:t>
      </w:r>
      <w:r>
        <w:rPr>
          <w:rFonts w:ascii="Georgia" w:hAnsi="Georgia"/>
          <w:sz w:val="32"/>
        </w:rPr>
        <w:t>’</w:t>
      </w:r>
      <w:r w:rsidRPr="007A6F8D">
        <w:rPr>
          <w:rFonts w:ascii="Georgia" w:hAnsi="Georgia"/>
          <w:sz w:val="32"/>
        </w:rPr>
        <w:t>a interdit. Il ne voulait pas que ses ennemis le sachent à toute extrémité. De peur que, s</w:t>
      </w:r>
      <w:r>
        <w:rPr>
          <w:rFonts w:ascii="Georgia" w:hAnsi="Georgia"/>
          <w:sz w:val="32"/>
        </w:rPr>
        <w:t>’</w:t>
      </w:r>
      <w:r w:rsidRPr="007A6F8D">
        <w:rPr>
          <w:rFonts w:ascii="Georgia" w:hAnsi="Georgia"/>
          <w:sz w:val="32"/>
        </w:rPr>
        <w:t>ils soupçonnaient la gravité de son état, dans cette atmosphère de guerre civile, les Lannister...</w:t>
      </w:r>
    </w:p>
    <w:p w:rsidR="001E54CB" w:rsidRPr="007A6F8D" w:rsidRDefault="001E54CB" w:rsidP="001E54CB">
      <w:pPr>
        <w:ind w:firstLine="720"/>
        <w:jc w:val="both"/>
        <w:rPr>
          <w:rFonts w:ascii="Georgia" w:hAnsi="Georgia"/>
          <w:i/>
          <w:sz w:val="32"/>
        </w:rPr>
      </w:pPr>
      <w:r w:rsidRPr="00875DCB">
        <w:rPr>
          <w:rFonts w:ascii="Georgia" w:hAnsi="Georgia"/>
          <w:sz w:val="32"/>
        </w:rPr>
        <w:t>— ... n’attaquent ? » acheva-t-elle durement.</w:t>
      </w:r>
      <w:r w:rsidRPr="007A6F8D">
        <w:rPr>
          <w:rFonts w:ascii="Georgia" w:hAnsi="Georgia"/>
          <w:i/>
          <w:sz w:val="32"/>
        </w:rPr>
        <w:t xml:space="preserve"> C</w:t>
      </w:r>
      <w:r>
        <w:rPr>
          <w:rFonts w:ascii="Georgia" w:hAnsi="Georgia"/>
          <w:i/>
          <w:sz w:val="32"/>
        </w:rPr>
        <w:t>’</w:t>
      </w:r>
      <w:r w:rsidRPr="007A6F8D">
        <w:rPr>
          <w:rFonts w:ascii="Georgia" w:hAnsi="Georgia"/>
          <w:i/>
          <w:sz w:val="32"/>
        </w:rPr>
        <w:t xml:space="preserve">est ton œuvre, </w:t>
      </w:r>
      <w:r w:rsidR="00875DCB" w:rsidRPr="00875DCB">
        <w:rPr>
          <w:rFonts w:ascii="Georgia" w:hAnsi="Georgia"/>
          <w:sz w:val="32"/>
        </w:rPr>
        <w:t>insinua</w:t>
      </w:r>
      <w:r w:rsidRPr="00875DCB">
        <w:rPr>
          <w:rFonts w:ascii="Georgia" w:hAnsi="Georgia"/>
          <w:sz w:val="32"/>
        </w:rPr>
        <w:t xml:space="preserve"> une voix intérieure,</w:t>
      </w:r>
      <w:r w:rsidRPr="007A6F8D">
        <w:rPr>
          <w:rFonts w:ascii="Georgia" w:hAnsi="Georgia"/>
          <w:i/>
          <w:sz w:val="32"/>
        </w:rPr>
        <w:t xml:space="preserve"> ton œuvre à toi. Si tu n</w:t>
      </w:r>
      <w:r>
        <w:rPr>
          <w:rFonts w:ascii="Georgia" w:hAnsi="Georgia"/>
          <w:i/>
          <w:sz w:val="32"/>
        </w:rPr>
        <w:t>’</w:t>
      </w:r>
      <w:r w:rsidRPr="007A6F8D">
        <w:rPr>
          <w:rFonts w:ascii="Georgia" w:hAnsi="Georgia"/>
          <w:i/>
          <w:sz w:val="32"/>
        </w:rPr>
        <w:t>avais pas commis la folie de t</w:t>
      </w:r>
      <w:r>
        <w:rPr>
          <w:rFonts w:ascii="Georgia" w:hAnsi="Georgia"/>
          <w:i/>
          <w:sz w:val="32"/>
        </w:rPr>
        <w:t>’</w:t>
      </w:r>
      <w:r w:rsidRPr="007A6F8D">
        <w:rPr>
          <w:rFonts w:ascii="Georgia" w:hAnsi="Georgia"/>
          <w:i/>
          <w:sz w:val="32"/>
        </w:rPr>
        <w:t>emparer du nain...</w:t>
      </w:r>
    </w:p>
    <w:p w:rsidR="001E54CB" w:rsidRPr="007A6F8D" w:rsidRDefault="001E54CB" w:rsidP="001E54CB">
      <w:pPr>
        <w:ind w:firstLine="720"/>
        <w:jc w:val="both"/>
        <w:rPr>
          <w:rFonts w:ascii="Georgia" w:hAnsi="Georgia"/>
          <w:sz w:val="32"/>
        </w:rPr>
      </w:pPr>
      <w:r w:rsidRPr="007A6F8D">
        <w:rPr>
          <w:rFonts w:ascii="Georgia" w:hAnsi="Georgia"/>
          <w:sz w:val="32"/>
        </w:rPr>
        <w:t>Ils achevèrent en silence l</w:t>
      </w:r>
      <w:r>
        <w:rPr>
          <w:rFonts w:ascii="Georgia" w:hAnsi="Georgia"/>
          <w:sz w:val="32"/>
        </w:rPr>
        <w:t>’</w:t>
      </w:r>
      <w:r w:rsidRPr="007A6F8D">
        <w:rPr>
          <w:rFonts w:ascii="Georgia" w:hAnsi="Georgia"/>
          <w:sz w:val="32"/>
        </w:rPr>
        <w:t>ascension de l</w:t>
      </w:r>
      <w:r>
        <w:rPr>
          <w:rFonts w:ascii="Georgia" w:hAnsi="Georgia"/>
          <w:sz w:val="32"/>
        </w:rPr>
        <w:t>’</w:t>
      </w:r>
      <w:r w:rsidRPr="007A6F8D">
        <w:rPr>
          <w:rFonts w:ascii="Georgia" w:hAnsi="Georgia"/>
          <w:sz w:val="32"/>
        </w:rPr>
        <w:t>escalier à vis.</w:t>
      </w:r>
    </w:p>
    <w:p w:rsidR="001E54CB" w:rsidRPr="007A6F8D" w:rsidRDefault="001E54CB" w:rsidP="001E54CB">
      <w:pPr>
        <w:ind w:firstLine="720"/>
        <w:jc w:val="both"/>
        <w:rPr>
          <w:rFonts w:ascii="Georgia" w:hAnsi="Georgia"/>
          <w:sz w:val="32"/>
        </w:rPr>
      </w:pPr>
      <w:r w:rsidRPr="007A6F8D">
        <w:rPr>
          <w:rFonts w:ascii="Georgia" w:hAnsi="Georgia"/>
          <w:sz w:val="32"/>
        </w:rPr>
        <w:t>A l</w:t>
      </w:r>
      <w:r>
        <w:rPr>
          <w:rFonts w:ascii="Georgia" w:hAnsi="Georgia"/>
          <w:sz w:val="32"/>
        </w:rPr>
        <w:t>’</w:t>
      </w:r>
      <w:r w:rsidRPr="007A6F8D">
        <w:rPr>
          <w:rFonts w:ascii="Georgia" w:hAnsi="Georgia"/>
          <w:sz w:val="32"/>
        </w:rPr>
        <w:t xml:space="preserve">instar du château lui-même, triangulaire était le donjon, et </w:t>
      </w:r>
      <w:r w:rsidR="00875DCB" w:rsidRPr="007A6F8D">
        <w:rPr>
          <w:rFonts w:ascii="Georgia" w:hAnsi="Georgia"/>
          <w:sz w:val="32"/>
        </w:rPr>
        <w:t>triangulaire</w:t>
      </w:r>
      <w:r w:rsidRPr="007A6F8D">
        <w:rPr>
          <w:rFonts w:ascii="Georgia" w:hAnsi="Georgia"/>
          <w:sz w:val="32"/>
        </w:rPr>
        <w:t xml:space="preserve"> aussi la loggia de lord Hoster, avec un grand </w:t>
      </w:r>
      <w:r w:rsidRPr="007A6F8D">
        <w:rPr>
          <w:rFonts w:ascii="Georgia" w:hAnsi="Georgia"/>
          <w:sz w:val="32"/>
        </w:rPr>
        <w:lastRenderedPageBreak/>
        <w:t>balcon de grès qui saillait à l</w:t>
      </w:r>
      <w:r>
        <w:rPr>
          <w:rFonts w:ascii="Georgia" w:hAnsi="Georgia"/>
          <w:sz w:val="32"/>
        </w:rPr>
        <w:t>’</w:t>
      </w:r>
      <w:r w:rsidRPr="007A6F8D">
        <w:rPr>
          <w:rFonts w:ascii="Georgia" w:hAnsi="Georgia"/>
          <w:sz w:val="32"/>
        </w:rPr>
        <w:t>est comme l</w:t>
      </w:r>
      <w:r>
        <w:rPr>
          <w:rFonts w:ascii="Georgia" w:hAnsi="Georgia"/>
          <w:sz w:val="32"/>
        </w:rPr>
        <w:t>’</w:t>
      </w:r>
      <w:r w:rsidRPr="007A6F8D">
        <w:rPr>
          <w:rFonts w:ascii="Georgia" w:hAnsi="Georgia"/>
          <w:sz w:val="32"/>
        </w:rPr>
        <w:t>étrave d</w:t>
      </w:r>
      <w:r>
        <w:rPr>
          <w:rFonts w:ascii="Georgia" w:hAnsi="Georgia"/>
          <w:sz w:val="32"/>
        </w:rPr>
        <w:t>’</w:t>
      </w:r>
      <w:r w:rsidRPr="007A6F8D">
        <w:rPr>
          <w:rFonts w:ascii="Georgia" w:hAnsi="Georgia"/>
          <w:sz w:val="32"/>
        </w:rPr>
        <w:t>un puissant vaisseau. De là, le seigneur de Vivesaigues plongeait s</w:t>
      </w:r>
      <w:r w:rsidR="00875DCB">
        <w:rPr>
          <w:rFonts w:ascii="Georgia" w:hAnsi="Georgia"/>
          <w:sz w:val="32"/>
        </w:rPr>
        <w:t>ur les murs et redoutes et, au-</w:t>
      </w:r>
      <w:r w:rsidRPr="007A6F8D">
        <w:rPr>
          <w:rFonts w:ascii="Georgia" w:hAnsi="Georgia"/>
          <w:sz w:val="32"/>
        </w:rPr>
        <w:t>delà, sur les remous du confluent. Aussi y avait-on transporté son lit. « Il se plaît à jouir du soleil et de la vue sur les rivières, expliqua Edmure. Regardez qui je vous amène, Père. Cat... »</w:t>
      </w:r>
    </w:p>
    <w:p w:rsidR="001E54CB" w:rsidRPr="007A6F8D" w:rsidRDefault="001E54CB" w:rsidP="001E54CB">
      <w:pPr>
        <w:ind w:firstLine="720"/>
        <w:jc w:val="both"/>
        <w:rPr>
          <w:rFonts w:ascii="Georgia" w:hAnsi="Georgia"/>
          <w:sz w:val="32"/>
        </w:rPr>
      </w:pPr>
      <w:r w:rsidRPr="007A6F8D">
        <w:rPr>
          <w:rFonts w:ascii="Georgia" w:hAnsi="Georgia"/>
          <w:sz w:val="32"/>
        </w:rPr>
        <w:t>Alors que, d</w:t>
      </w:r>
      <w:r>
        <w:rPr>
          <w:rFonts w:ascii="Georgia" w:hAnsi="Georgia"/>
          <w:sz w:val="32"/>
        </w:rPr>
        <w:t>’</w:t>
      </w:r>
      <w:r w:rsidRPr="007A6F8D">
        <w:rPr>
          <w:rFonts w:ascii="Georgia" w:hAnsi="Georgia"/>
          <w:sz w:val="32"/>
        </w:rPr>
        <w:t>une stature et d</w:t>
      </w:r>
      <w:r>
        <w:rPr>
          <w:rFonts w:ascii="Georgia" w:hAnsi="Georgia"/>
          <w:sz w:val="32"/>
        </w:rPr>
        <w:t>’</w:t>
      </w:r>
      <w:r w:rsidRPr="007A6F8D">
        <w:rPr>
          <w:rFonts w:ascii="Georgia" w:hAnsi="Georgia"/>
          <w:sz w:val="32"/>
        </w:rPr>
        <w:t>une corpulence déjà conséquentes dans sa jeunesse, leur père n</w:t>
      </w:r>
      <w:r>
        <w:rPr>
          <w:rFonts w:ascii="Georgia" w:hAnsi="Georgia"/>
          <w:sz w:val="32"/>
        </w:rPr>
        <w:t>’</w:t>
      </w:r>
      <w:r w:rsidRPr="007A6F8D">
        <w:rPr>
          <w:rFonts w:ascii="Georgia" w:hAnsi="Georgia"/>
          <w:sz w:val="32"/>
        </w:rPr>
        <w:t>avait cessé, l</w:t>
      </w:r>
      <w:r>
        <w:rPr>
          <w:rFonts w:ascii="Georgia" w:hAnsi="Georgia"/>
          <w:sz w:val="32"/>
        </w:rPr>
        <w:t>’</w:t>
      </w:r>
      <w:r w:rsidRPr="007A6F8D">
        <w:rPr>
          <w:rFonts w:ascii="Georgia" w:hAnsi="Georgia"/>
          <w:sz w:val="32"/>
        </w:rPr>
        <w:t>âge venu, de s</w:t>
      </w:r>
      <w:r>
        <w:rPr>
          <w:rFonts w:ascii="Georgia" w:hAnsi="Georgia"/>
          <w:sz w:val="32"/>
        </w:rPr>
        <w:t>’</w:t>
      </w:r>
      <w:r w:rsidRPr="007A6F8D">
        <w:rPr>
          <w:rFonts w:ascii="Georgia" w:hAnsi="Georgia"/>
          <w:sz w:val="32"/>
        </w:rPr>
        <w:t>empâter, c</w:t>
      </w:r>
      <w:r>
        <w:rPr>
          <w:rFonts w:ascii="Georgia" w:hAnsi="Georgia"/>
          <w:sz w:val="32"/>
        </w:rPr>
        <w:t>’</w:t>
      </w:r>
      <w:r w:rsidRPr="007A6F8D">
        <w:rPr>
          <w:rFonts w:ascii="Georgia" w:hAnsi="Georgia"/>
          <w:sz w:val="32"/>
        </w:rPr>
        <w:t>est un homme amenuisé qu</w:t>
      </w:r>
      <w:r>
        <w:rPr>
          <w:rFonts w:ascii="Georgia" w:hAnsi="Georgia"/>
          <w:sz w:val="32"/>
        </w:rPr>
        <w:t>’</w:t>
      </w:r>
      <w:r w:rsidRPr="007A6F8D">
        <w:rPr>
          <w:rFonts w:ascii="Georgia" w:hAnsi="Georgia"/>
          <w:sz w:val="32"/>
        </w:rPr>
        <w:t>elle retrouvait, sans chair ni muscles, la peau et les os. Jusqu</w:t>
      </w:r>
      <w:r>
        <w:rPr>
          <w:rFonts w:ascii="Georgia" w:hAnsi="Georgia"/>
          <w:sz w:val="32"/>
        </w:rPr>
        <w:t>’</w:t>
      </w:r>
      <w:r w:rsidRPr="007A6F8D">
        <w:rPr>
          <w:rFonts w:ascii="Georgia" w:hAnsi="Georgia"/>
          <w:sz w:val="32"/>
        </w:rPr>
        <w:t xml:space="preserve">au visage, ravagé. Révolus aussi, la barbe et les cheveux bruns filetés de gris dont la mémoire le parait encore. Blancs comme neige, </w:t>
      </w:r>
      <w:r w:rsidR="00875DCB" w:rsidRPr="007A6F8D">
        <w:rPr>
          <w:rFonts w:ascii="Georgia" w:hAnsi="Georgia"/>
          <w:sz w:val="32"/>
        </w:rPr>
        <w:t>désormais</w:t>
      </w:r>
      <w:r w:rsidR="00875DCB">
        <w:rPr>
          <w:rFonts w:ascii="Georgia" w:hAnsi="Georgia"/>
          <w:sz w:val="32"/>
        </w:rPr>
        <w:t>..</w:t>
      </w:r>
      <w:r w:rsidRPr="007A6F8D">
        <w:rPr>
          <w:rFonts w:ascii="Georgia" w:hAnsi="Georgia"/>
          <w:sz w:val="32"/>
        </w:rPr>
        <w:t>.</w:t>
      </w:r>
    </w:p>
    <w:p w:rsidR="001E54CB" w:rsidRPr="007A6F8D" w:rsidRDefault="001E54CB" w:rsidP="001E54CB">
      <w:pPr>
        <w:ind w:firstLine="720"/>
        <w:jc w:val="both"/>
        <w:rPr>
          <w:rFonts w:ascii="Georgia" w:hAnsi="Georgia"/>
          <w:sz w:val="32"/>
        </w:rPr>
      </w:pPr>
      <w:r w:rsidRPr="007A6F8D">
        <w:rPr>
          <w:rFonts w:ascii="Georgia" w:hAnsi="Georgia"/>
          <w:sz w:val="32"/>
        </w:rPr>
        <w:t>A la voix d</w:t>
      </w:r>
      <w:r>
        <w:rPr>
          <w:rFonts w:ascii="Georgia" w:hAnsi="Georgia"/>
          <w:sz w:val="32"/>
        </w:rPr>
        <w:t>’</w:t>
      </w:r>
      <w:r w:rsidRPr="007A6F8D">
        <w:rPr>
          <w:rFonts w:ascii="Georgia" w:hAnsi="Georgia"/>
          <w:sz w:val="32"/>
        </w:rPr>
        <w:t>Edmure, il ouvrit les yeux. « Chaton, murmura-t-il d</w:t>
      </w:r>
      <w:r>
        <w:rPr>
          <w:rFonts w:ascii="Georgia" w:hAnsi="Georgia"/>
          <w:sz w:val="32"/>
        </w:rPr>
        <w:t>’</w:t>
      </w:r>
      <w:r w:rsidRPr="007A6F8D">
        <w:rPr>
          <w:rFonts w:ascii="Georgia" w:hAnsi="Georgia"/>
          <w:sz w:val="32"/>
        </w:rPr>
        <w:t>une voix exténuée de naufragé, mon chaton. » Le tremblement d</w:t>
      </w:r>
      <w:r>
        <w:rPr>
          <w:rFonts w:ascii="Georgia" w:hAnsi="Georgia"/>
          <w:sz w:val="32"/>
        </w:rPr>
        <w:t>’</w:t>
      </w:r>
      <w:r w:rsidRPr="007A6F8D">
        <w:rPr>
          <w:rFonts w:ascii="Georgia" w:hAnsi="Georgia"/>
          <w:sz w:val="32"/>
        </w:rPr>
        <w:t>un sourire effleura ses traits, tandis qu</w:t>
      </w:r>
      <w:r>
        <w:rPr>
          <w:rFonts w:ascii="Georgia" w:hAnsi="Georgia"/>
          <w:sz w:val="32"/>
        </w:rPr>
        <w:t>’</w:t>
      </w:r>
      <w:r w:rsidRPr="007A6F8D">
        <w:rPr>
          <w:rFonts w:ascii="Georgia" w:hAnsi="Georgia"/>
          <w:sz w:val="32"/>
        </w:rPr>
        <w:t>à tâtons sa main cherchait celles de sa fille. « Je guettais ta venue...</w:t>
      </w:r>
    </w:p>
    <w:p w:rsidR="001E54CB" w:rsidRPr="007A6F8D" w:rsidRDefault="001E54CB" w:rsidP="001E54CB">
      <w:pPr>
        <w:ind w:firstLine="720"/>
        <w:jc w:val="both"/>
        <w:rPr>
          <w:rFonts w:ascii="Georgia" w:hAnsi="Georgia"/>
          <w:sz w:val="32"/>
        </w:rPr>
      </w:pPr>
      <w:r w:rsidRPr="007A6F8D">
        <w:rPr>
          <w:rFonts w:ascii="Georgia" w:hAnsi="Georgia"/>
          <w:sz w:val="32"/>
        </w:rPr>
        <w:t>— Je vous laisse bavarder », dit Edmure en le baisant tendrement au front.</w:t>
      </w:r>
    </w:p>
    <w:p w:rsidR="001E54CB" w:rsidRPr="007A6F8D" w:rsidRDefault="001E54CB" w:rsidP="001E54CB">
      <w:pPr>
        <w:ind w:firstLine="720"/>
        <w:jc w:val="both"/>
        <w:rPr>
          <w:rFonts w:ascii="Georgia" w:hAnsi="Georgia"/>
          <w:sz w:val="32"/>
        </w:rPr>
      </w:pPr>
      <w:r w:rsidRPr="007A6F8D">
        <w:rPr>
          <w:rFonts w:ascii="Georgia" w:hAnsi="Georgia"/>
          <w:sz w:val="32"/>
        </w:rPr>
        <w:t>Après qu</w:t>
      </w:r>
      <w:r>
        <w:rPr>
          <w:rFonts w:ascii="Georgia" w:hAnsi="Georgia"/>
          <w:sz w:val="32"/>
        </w:rPr>
        <w:t>’</w:t>
      </w:r>
      <w:r w:rsidRPr="007A6F8D">
        <w:rPr>
          <w:rFonts w:ascii="Georgia" w:hAnsi="Georgia"/>
          <w:sz w:val="32"/>
        </w:rPr>
        <w:t>il se fut retiré, Catelyn s</w:t>
      </w:r>
      <w:r>
        <w:rPr>
          <w:rFonts w:ascii="Georgia" w:hAnsi="Georgia"/>
          <w:sz w:val="32"/>
        </w:rPr>
        <w:t>’</w:t>
      </w:r>
      <w:r w:rsidRPr="007A6F8D">
        <w:rPr>
          <w:rFonts w:ascii="Georgia" w:hAnsi="Georgia"/>
          <w:sz w:val="32"/>
        </w:rPr>
        <w:t>agenouilla au chevet du vieillard sans lâcher sa main. Une grande main décharnée, maintenant, débile, avec trop de peau pour son excès d</w:t>
      </w:r>
      <w:r>
        <w:rPr>
          <w:rFonts w:ascii="Georgia" w:hAnsi="Georgia"/>
          <w:sz w:val="32"/>
        </w:rPr>
        <w:t>’</w:t>
      </w:r>
      <w:r w:rsidRPr="007A6F8D">
        <w:rPr>
          <w:rFonts w:ascii="Georgia" w:hAnsi="Georgia"/>
          <w:sz w:val="32"/>
        </w:rPr>
        <w:t xml:space="preserve">os. « </w:t>
      </w:r>
      <w:r w:rsidR="00875DCB">
        <w:rPr>
          <w:rFonts w:ascii="Georgia" w:hAnsi="Georgia"/>
          <w:sz w:val="32"/>
        </w:rPr>
        <w:t>Il</w:t>
      </w:r>
      <w:r w:rsidRPr="007A6F8D">
        <w:rPr>
          <w:rFonts w:ascii="Georgia" w:hAnsi="Georgia"/>
          <w:sz w:val="32"/>
        </w:rPr>
        <w:t xml:space="preserve"> fallait m</w:t>
      </w:r>
      <w:r>
        <w:rPr>
          <w:rFonts w:ascii="Georgia" w:hAnsi="Georgia"/>
          <w:sz w:val="32"/>
        </w:rPr>
        <w:t>’</w:t>
      </w:r>
      <w:r w:rsidRPr="007A6F8D">
        <w:rPr>
          <w:rFonts w:ascii="Georgia" w:hAnsi="Georgia"/>
          <w:sz w:val="32"/>
        </w:rPr>
        <w:t>avertir, dit-elle. Une estafette, un corbeau...</w:t>
      </w:r>
    </w:p>
    <w:p w:rsidR="001E54CB" w:rsidRPr="007A6F8D" w:rsidRDefault="001E54CB" w:rsidP="001E54CB">
      <w:pPr>
        <w:ind w:firstLine="720"/>
        <w:jc w:val="both"/>
        <w:rPr>
          <w:rFonts w:ascii="Georgia" w:hAnsi="Georgia"/>
          <w:sz w:val="32"/>
        </w:rPr>
      </w:pPr>
      <w:r w:rsidRPr="007A6F8D">
        <w:rPr>
          <w:rFonts w:ascii="Georgia" w:hAnsi="Georgia"/>
          <w:sz w:val="32"/>
        </w:rPr>
        <w:t>— On intercepte les estafettes, on les interroge. Et les corbeaux, on les abat... » Un spasme le prit, qui crispa ses doigts captifs. « Des crabes dans mes entrailles..., et qui pincent, pincent sans répit. Jour et nuit. Des pinces féroces, les crabes. G</w:t>
      </w:r>
      <w:r w:rsidR="00875DCB">
        <w:rPr>
          <w:rFonts w:ascii="Georgia" w:hAnsi="Georgia"/>
          <w:sz w:val="32"/>
        </w:rPr>
        <w:t>râce aux décoctions de mestre Vy</w:t>
      </w:r>
      <w:r w:rsidRPr="007A6F8D">
        <w:rPr>
          <w:rFonts w:ascii="Georgia" w:hAnsi="Georgia"/>
          <w:sz w:val="32"/>
        </w:rPr>
        <w:t>man, vin-de-songe et lait de pavot..., je dors pas mal... mais, pour ta visite, quand tu viendrais, je voulais avoir toute ma conscience. J</w:t>
      </w:r>
      <w:r>
        <w:rPr>
          <w:rFonts w:ascii="Georgia" w:hAnsi="Georgia"/>
          <w:sz w:val="32"/>
        </w:rPr>
        <w:t>’</w:t>
      </w:r>
      <w:r w:rsidRPr="007A6F8D">
        <w:rPr>
          <w:rFonts w:ascii="Georgia" w:hAnsi="Georgia"/>
          <w:sz w:val="32"/>
        </w:rPr>
        <w:t>avais peur..., quand les Lannister ont pris ton frère, leurs camps nous cernaient..., peur de disparaître sans t</w:t>
      </w:r>
      <w:r>
        <w:rPr>
          <w:rFonts w:ascii="Georgia" w:hAnsi="Georgia"/>
          <w:sz w:val="32"/>
        </w:rPr>
        <w:t>’</w:t>
      </w:r>
      <w:r w:rsidRPr="007A6F8D">
        <w:rPr>
          <w:rFonts w:ascii="Georgia" w:hAnsi="Georgia"/>
          <w:sz w:val="32"/>
        </w:rPr>
        <w:t>avoir revue..., peur...</w:t>
      </w:r>
    </w:p>
    <w:p w:rsidR="001E54CB" w:rsidRPr="007A6F8D" w:rsidRDefault="001E54CB" w:rsidP="001E54CB">
      <w:pPr>
        <w:ind w:firstLine="720"/>
        <w:jc w:val="both"/>
        <w:rPr>
          <w:rFonts w:ascii="Georgia" w:hAnsi="Georgia"/>
          <w:sz w:val="32"/>
        </w:rPr>
      </w:pPr>
      <w:r w:rsidRPr="007A6F8D">
        <w:rPr>
          <w:rFonts w:ascii="Georgia" w:hAnsi="Georgia"/>
          <w:sz w:val="32"/>
        </w:rPr>
        <w:t>— Je suis là, Père. Avec Robb, mon fils. Il aimerait aussi vous voir.</w:t>
      </w:r>
    </w:p>
    <w:p w:rsidR="001E54CB" w:rsidRPr="007A6F8D" w:rsidRDefault="001E54CB" w:rsidP="001E54CB">
      <w:pPr>
        <w:ind w:firstLine="720"/>
        <w:jc w:val="both"/>
        <w:rPr>
          <w:rFonts w:ascii="Georgia" w:hAnsi="Georgia"/>
          <w:sz w:val="32"/>
        </w:rPr>
      </w:pPr>
      <w:r w:rsidRPr="007A6F8D">
        <w:rPr>
          <w:rFonts w:ascii="Georgia" w:hAnsi="Georgia"/>
          <w:sz w:val="32"/>
        </w:rPr>
        <w:t xml:space="preserve">— Ton garçon..., </w:t>
      </w:r>
      <w:r w:rsidR="00875DCB" w:rsidRPr="007A6F8D">
        <w:rPr>
          <w:rFonts w:ascii="Georgia" w:hAnsi="Georgia"/>
          <w:sz w:val="32"/>
        </w:rPr>
        <w:t>souffla</w:t>
      </w:r>
      <w:r w:rsidRPr="007A6F8D">
        <w:rPr>
          <w:rFonts w:ascii="Georgia" w:hAnsi="Georgia"/>
          <w:sz w:val="32"/>
        </w:rPr>
        <w:t>-t-il. Il avait mes yeux, je me rappelle...</w:t>
      </w:r>
    </w:p>
    <w:p w:rsidR="001E54CB" w:rsidRPr="007A6F8D" w:rsidRDefault="001E54CB" w:rsidP="001E54CB">
      <w:pPr>
        <w:ind w:firstLine="720"/>
        <w:jc w:val="both"/>
        <w:rPr>
          <w:rFonts w:ascii="Georgia" w:hAnsi="Georgia"/>
          <w:sz w:val="32"/>
        </w:rPr>
      </w:pPr>
      <w:r w:rsidRPr="007A6F8D">
        <w:rPr>
          <w:rFonts w:ascii="Georgia" w:hAnsi="Georgia"/>
          <w:sz w:val="32"/>
        </w:rPr>
        <w:t>— Il les a toujours. Et nous vous amenons Jaime Lannister enchaîné. Vivesaigues est à nouveau libre, Père. »</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Il sourit. « J</w:t>
      </w:r>
      <w:r>
        <w:rPr>
          <w:rFonts w:ascii="Georgia" w:hAnsi="Georgia"/>
          <w:sz w:val="32"/>
        </w:rPr>
        <w:t>’</w:t>
      </w:r>
      <w:r w:rsidRPr="007A6F8D">
        <w:rPr>
          <w:rFonts w:ascii="Georgia" w:hAnsi="Georgia"/>
          <w:sz w:val="32"/>
        </w:rPr>
        <w:t>ai vu. Quand tout a débuté, la nuit dernière, je leur ai dit... fallait que je voie. M</w:t>
      </w:r>
      <w:r>
        <w:rPr>
          <w:rFonts w:ascii="Georgia" w:hAnsi="Georgia"/>
          <w:sz w:val="32"/>
        </w:rPr>
        <w:t>’</w:t>
      </w:r>
      <w:r w:rsidRPr="007A6F8D">
        <w:rPr>
          <w:rFonts w:ascii="Georgia" w:hAnsi="Georgia"/>
          <w:sz w:val="32"/>
        </w:rPr>
        <w:t>ont transporté à la conciergerie... Contemplé d</w:t>
      </w:r>
      <w:r>
        <w:rPr>
          <w:rFonts w:ascii="Georgia" w:hAnsi="Georgia"/>
          <w:sz w:val="32"/>
        </w:rPr>
        <w:t>’</w:t>
      </w:r>
      <w:r w:rsidRPr="007A6F8D">
        <w:rPr>
          <w:rFonts w:ascii="Georgia" w:hAnsi="Georgia"/>
          <w:sz w:val="32"/>
        </w:rPr>
        <w:t>en haut. Ah, c</w:t>
      </w:r>
      <w:r>
        <w:rPr>
          <w:rFonts w:ascii="Georgia" w:hAnsi="Georgia"/>
          <w:sz w:val="32"/>
        </w:rPr>
        <w:t>’</w:t>
      </w:r>
      <w:r w:rsidRPr="007A6F8D">
        <w:rPr>
          <w:rFonts w:ascii="Georgia" w:hAnsi="Georgia"/>
          <w:sz w:val="32"/>
        </w:rPr>
        <w:t>était magnifique..., ces torches, un raz de marée, tous ces cris portés par les eaux..., savoureux, ces cris..., crebleu ! Alors que leur maudite tour de siège montait, montait... Serais mort volontiers, la nuit dernière, et heureux..., sauf que j</w:t>
      </w:r>
      <w:r>
        <w:rPr>
          <w:rFonts w:ascii="Georgia" w:hAnsi="Georgia"/>
          <w:sz w:val="32"/>
        </w:rPr>
        <w:t>’</w:t>
      </w:r>
      <w:r w:rsidRPr="007A6F8D">
        <w:rPr>
          <w:rFonts w:ascii="Georgia" w:hAnsi="Georgia"/>
          <w:sz w:val="32"/>
        </w:rPr>
        <w:t>aurais voulu d</w:t>
      </w:r>
      <w:r>
        <w:rPr>
          <w:rFonts w:ascii="Georgia" w:hAnsi="Georgia"/>
          <w:sz w:val="32"/>
        </w:rPr>
        <w:t>’</w:t>
      </w:r>
      <w:r w:rsidRPr="007A6F8D">
        <w:rPr>
          <w:rFonts w:ascii="Georgia" w:hAnsi="Georgia"/>
          <w:sz w:val="32"/>
        </w:rPr>
        <w:t>abord voir tes enfants. C</w:t>
      </w:r>
      <w:r>
        <w:rPr>
          <w:rFonts w:ascii="Georgia" w:hAnsi="Georgia"/>
          <w:sz w:val="32"/>
        </w:rPr>
        <w:t>’</w:t>
      </w:r>
      <w:r w:rsidRPr="007A6F8D">
        <w:rPr>
          <w:rFonts w:ascii="Georgia" w:hAnsi="Georgia"/>
          <w:sz w:val="32"/>
        </w:rPr>
        <w:t>est ton garçon qui a fait cela ? Ton Robb ?</w:t>
      </w:r>
    </w:p>
    <w:p w:rsidR="001E54CB" w:rsidRPr="007A6F8D" w:rsidRDefault="001E54CB" w:rsidP="001E54CB">
      <w:pPr>
        <w:ind w:firstLine="720"/>
        <w:jc w:val="both"/>
        <w:rPr>
          <w:rFonts w:ascii="Georgia" w:hAnsi="Georgia"/>
          <w:sz w:val="32"/>
        </w:rPr>
      </w:pPr>
      <w:r w:rsidRPr="007A6F8D">
        <w:rPr>
          <w:rFonts w:ascii="Georgia" w:hAnsi="Georgia"/>
          <w:sz w:val="32"/>
        </w:rPr>
        <w:t>— Oui, se rengorgea-t-elle farouchement. Robb et... Brynden. Votre frère aussi se trouve ici, messire.</w:t>
      </w:r>
    </w:p>
    <w:p w:rsidR="001E54CB" w:rsidRPr="007A6F8D" w:rsidRDefault="001E54CB" w:rsidP="001E54CB">
      <w:pPr>
        <w:ind w:firstLine="720"/>
        <w:jc w:val="both"/>
        <w:rPr>
          <w:rFonts w:ascii="Georgia" w:hAnsi="Georgia"/>
          <w:sz w:val="32"/>
        </w:rPr>
      </w:pPr>
      <w:r w:rsidRPr="007A6F8D">
        <w:rPr>
          <w:rFonts w:ascii="Georgia" w:hAnsi="Georgia"/>
          <w:sz w:val="32"/>
        </w:rPr>
        <w:t>— Lui. » Sa voix n</w:t>
      </w:r>
      <w:r>
        <w:rPr>
          <w:rFonts w:ascii="Georgia" w:hAnsi="Georgia"/>
          <w:sz w:val="32"/>
        </w:rPr>
        <w:t>’</w:t>
      </w:r>
      <w:r w:rsidRPr="007A6F8D">
        <w:rPr>
          <w:rFonts w:ascii="Georgia" w:hAnsi="Georgia"/>
          <w:sz w:val="32"/>
        </w:rPr>
        <w:t>était plus qu</w:t>
      </w:r>
      <w:r>
        <w:rPr>
          <w:rFonts w:ascii="Georgia" w:hAnsi="Georgia"/>
          <w:sz w:val="32"/>
        </w:rPr>
        <w:t>’</w:t>
      </w:r>
      <w:r w:rsidRPr="007A6F8D">
        <w:rPr>
          <w:rFonts w:ascii="Georgia" w:hAnsi="Georgia"/>
          <w:sz w:val="32"/>
        </w:rPr>
        <w:t>un murmure presque inaudible. « Le Silure... De retour ? Du Val ?</w:t>
      </w:r>
    </w:p>
    <w:p w:rsidR="001E54CB" w:rsidRPr="007A6F8D" w:rsidRDefault="001E54CB" w:rsidP="001E54CB">
      <w:pPr>
        <w:ind w:firstLine="720"/>
        <w:jc w:val="both"/>
        <w:rPr>
          <w:rFonts w:ascii="Georgia" w:hAnsi="Georgia"/>
          <w:sz w:val="32"/>
        </w:rPr>
      </w:pPr>
      <w:r w:rsidRPr="007A6F8D">
        <w:rPr>
          <w:rFonts w:ascii="Georgia" w:hAnsi="Georgia"/>
          <w:sz w:val="32"/>
        </w:rPr>
        <w:t>— Oui.</w:t>
      </w:r>
    </w:p>
    <w:p w:rsidR="001E54CB" w:rsidRPr="007A6F8D" w:rsidRDefault="001E54CB" w:rsidP="001E54CB">
      <w:pPr>
        <w:ind w:firstLine="720"/>
        <w:jc w:val="both"/>
        <w:rPr>
          <w:rFonts w:ascii="Georgia" w:hAnsi="Georgia"/>
          <w:sz w:val="32"/>
        </w:rPr>
      </w:pPr>
      <w:r w:rsidRPr="007A6F8D">
        <w:rPr>
          <w:rFonts w:ascii="Georgia" w:hAnsi="Georgia"/>
          <w:sz w:val="32"/>
        </w:rPr>
        <w:t>— Et Lysa ? » Un soupçon de brise animait par intermittence les fins cheveux blancs. « Miséricorde ! ta sœur..., elle aussi ? »</w:t>
      </w:r>
    </w:p>
    <w:p w:rsidR="001E54CB" w:rsidRPr="00C61353" w:rsidRDefault="001E54CB" w:rsidP="001E54CB">
      <w:pPr>
        <w:ind w:firstLine="720"/>
        <w:jc w:val="both"/>
        <w:rPr>
          <w:rFonts w:ascii="Georgia" w:hAnsi="Georgia"/>
          <w:sz w:val="32"/>
        </w:rPr>
      </w:pPr>
      <w:r w:rsidRPr="007A6F8D">
        <w:rPr>
          <w:rFonts w:ascii="Georgia" w:hAnsi="Georgia"/>
          <w:sz w:val="32"/>
        </w:rPr>
        <w:t>Le ton trahissait tant d</w:t>
      </w:r>
      <w:r>
        <w:rPr>
          <w:rFonts w:ascii="Georgia" w:hAnsi="Georgia"/>
          <w:sz w:val="32"/>
        </w:rPr>
        <w:t>’</w:t>
      </w:r>
      <w:r w:rsidRPr="007A6F8D">
        <w:rPr>
          <w:rFonts w:ascii="Georgia" w:hAnsi="Georgia"/>
          <w:sz w:val="32"/>
        </w:rPr>
        <w:t>espoir et de nostalgie qu</w:t>
      </w:r>
      <w:r>
        <w:rPr>
          <w:rFonts w:ascii="Georgia" w:hAnsi="Georgia"/>
          <w:sz w:val="32"/>
        </w:rPr>
        <w:t>’</w:t>
      </w:r>
      <w:r w:rsidRPr="007A6F8D">
        <w:rPr>
          <w:rFonts w:ascii="Georgia" w:hAnsi="Georgia"/>
          <w:sz w:val="32"/>
        </w:rPr>
        <w:t>elle ne se sentit pas le cœur de tout déballer. « Non. Je regrette...</w:t>
      </w:r>
    </w:p>
    <w:p w:rsidR="001E54CB" w:rsidRPr="00C61353" w:rsidRDefault="001E54CB" w:rsidP="001E54CB">
      <w:pPr>
        <w:ind w:firstLine="720"/>
        <w:jc w:val="both"/>
        <w:rPr>
          <w:rFonts w:ascii="Georgia" w:hAnsi="Georgia"/>
          <w:sz w:val="32"/>
        </w:rPr>
      </w:pPr>
      <w:r w:rsidRPr="00C61353">
        <w:rPr>
          <w:rFonts w:ascii="Georgia" w:hAnsi="Georgia"/>
          <w:sz w:val="32"/>
        </w:rPr>
        <w:t>— Oh. » Ses traits s’affaissèrent, une lueur s’éteignit dans ses yeux. « J’avais espéré... l’aurais aimé la voir, avant de...</w:t>
      </w:r>
    </w:p>
    <w:p w:rsidR="001E54CB" w:rsidRPr="007A6F8D" w:rsidRDefault="001E54CB" w:rsidP="001E54CB">
      <w:pPr>
        <w:ind w:firstLine="720"/>
        <w:jc w:val="both"/>
        <w:rPr>
          <w:rFonts w:ascii="Georgia" w:hAnsi="Georgia"/>
          <w:sz w:val="32"/>
        </w:rPr>
      </w:pPr>
      <w:r w:rsidRPr="007A6F8D">
        <w:rPr>
          <w:rFonts w:ascii="Georgia" w:hAnsi="Georgia"/>
          <w:sz w:val="32"/>
        </w:rPr>
        <w:t>— Elle est aux Eyrié. Avec son fils. »</w:t>
      </w:r>
    </w:p>
    <w:p w:rsidR="001E54CB" w:rsidRPr="007A6F8D" w:rsidRDefault="001E54CB" w:rsidP="001E54CB">
      <w:pPr>
        <w:ind w:firstLine="720"/>
        <w:jc w:val="both"/>
        <w:rPr>
          <w:rFonts w:ascii="Georgia" w:hAnsi="Georgia"/>
          <w:sz w:val="32"/>
        </w:rPr>
      </w:pPr>
      <w:r w:rsidRPr="007A6F8D">
        <w:rPr>
          <w:rFonts w:ascii="Georgia" w:hAnsi="Georgia"/>
          <w:sz w:val="32"/>
        </w:rPr>
        <w:t>Il hocha la tête d</w:t>
      </w:r>
      <w:r>
        <w:rPr>
          <w:rFonts w:ascii="Georgia" w:hAnsi="Georgia"/>
          <w:sz w:val="32"/>
        </w:rPr>
        <w:t>’</w:t>
      </w:r>
      <w:r w:rsidRPr="007A6F8D">
        <w:rPr>
          <w:rFonts w:ascii="Georgia" w:hAnsi="Georgia"/>
          <w:sz w:val="32"/>
        </w:rPr>
        <w:t>un air las. « Lord Robert, bien sûr, puisque le pauvre Arryn..., ça me revient... Mais pourquoi ne t</w:t>
      </w:r>
      <w:r>
        <w:rPr>
          <w:rFonts w:ascii="Georgia" w:hAnsi="Georgia"/>
          <w:sz w:val="32"/>
        </w:rPr>
        <w:t>’</w:t>
      </w:r>
      <w:r w:rsidRPr="007A6F8D">
        <w:rPr>
          <w:rFonts w:ascii="Georgia" w:hAnsi="Georgia"/>
          <w:sz w:val="32"/>
        </w:rPr>
        <w:t>a-t-elle pas accompagnée ?</w:t>
      </w:r>
    </w:p>
    <w:p w:rsidR="001E54CB" w:rsidRPr="007A6F8D" w:rsidRDefault="001E54CB" w:rsidP="001E54CB">
      <w:pPr>
        <w:ind w:firstLine="720"/>
        <w:jc w:val="both"/>
        <w:rPr>
          <w:rFonts w:ascii="Georgia" w:hAnsi="Georgia"/>
          <w:sz w:val="32"/>
        </w:rPr>
      </w:pPr>
      <w:r w:rsidRPr="007A6F8D">
        <w:rPr>
          <w:rFonts w:ascii="Georgia" w:hAnsi="Georgia"/>
          <w:sz w:val="32"/>
        </w:rPr>
        <w:t>— Par peur, messire. Aux Eyrié, elle se sent en sécurité. » Elle baisa le front ridé. « Robb doit s</w:t>
      </w:r>
      <w:r>
        <w:rPr>
          <w:rFonts w:ascii="Georgia" w:hAnsi="Georgia"/>
          <w:sz w:val="32"/>
        </w:rPr>
        <w:t>’</w:t>
      </w:r>
      <w:r w:rsidRPr="007A6F8D">
        <w:rPr>
          <w:rFonts w:ascii="Georgia" w:hAnsi="Georgia"/>
          <w:sz w:val="32"/>
        </w:rPr>
        <w:t>impatienter. Acceptez-vous de le recevoir ? Et Brynden ?</w:t>
      </w:r>
    </w:p>
    <w:p w:rsidR="001E54CB" w:rsidRPr="007A6F8D" w:rsidRDefault="001E54CB" w:rsidP="001E54CB">
      <w:pPr>
        <w:ind w:firstLine="720"/>
        <w:jc w:val="both"/>
        <w:rPr>
          <w:rFonts w:ascii="Georgia" w:hAnsi="Georgia"/>
          <w:sz w:val="32"/>
        </w:rPr>
      </w:pPr>
      <w:r w:rsidRPr="007A6F8D">
        <w:rPr>
          <w:rFonts w:ascii="Georgia" w:hAnsi="Georgia"/>
          <w:sz w:val="32"/>
        </w:rPr>
        <w:t>— Ton fils, chuchota-t-il. Oui. L</w:t>
      </w:r>
      <w:r>
        <w:rPr>
          <w:rFonts w:ascii="Georgia" w:hAnsi="Georgia"/>
          <w:sz w:val="32"/>
        </w:rPr>
        <w:t>’</w:t>
      </w:r>
      <w:r w:rsidRPr="007A6F8D">
        <w:rPr>
          <w:rFonts w:ascii="Georgia" w:hAnsi="Georgia"/>
          <w:sz w:val="32"/>
        </w:rPr>
        <w:t>enfant de Cat..., il avait mes yeux, je me rappelle. A sa naissance. Oui..., amène-le.</w:t>
      </w:r>
    </w:p>
    <w:p w:rsidR="001E54CB" w:rsidRPr="007A6F8D" w:rsidRDefault="001E54CB" w:rsidP="001E54CB">
      <w:pPr>
        <w:ind w:firstLine="720"/>
        <w:jc w:val="both"/>
        <w:rPr>
          <w:rFonts w:ascii="Georgia" w:hAnsi="Georgia"/>
          <w:sz w:val="32"/>
        </w:rPr>
      </w:pPr>
      <w:r w:rsidRPr="007A6F8D">
        <w:rPr>
          <w:rFonts w:ascii="Georgia" w:hAnsi="Georgia"/>
          <w:sz w:val="32"/>
        </w:rPr>
        <w:t>— Et votre frère ? »</w:t>
      </w:r>
    </w:p>
    <w:p w:rsidR="001E54CB" w:rsidRPr="007A6F8D" w:rsidRDefault="001E54CB" w:rsidP="001E54CB">
      <w:pPr>
        <w:ind w:firstLine="720"/>
        <w:jc w:val="both"/>
        <w:rPr>
          <w:rFonts w:ascii="Georgia" w:hAnsi="Georgia"/>
          <w:sz w:val="32"/>
        </w:rPr>
      </w:pPr>
      <w:r w:rsidRPr="007A6F8D">
        <w:rPr>
          <w:rFonts w:ascii="Georgia" w:hAnsi="Georgia"/>
          <w:sz w:val="32"/>
        </w:rPr>
        <w:t>Son regard s</w:t>
      </w:r>
      <w:r>
        <w:rPr>
          <w:rFonts w:ascii="Georgia" w:hAnsi="Georgia"/>
          <w:sz w:val="32"/>
        </w:rPr>
        <w:t>’</w:t>
      </w:r>
      <w:r w:rsidRPr="007A6F8D">
        <w:rPr>
          <w:rFonts w:ascii="Georgia" w:hAnsi="Georgia"/>
          <w:sz w:val="32"/>
        </w:rPr>
        <w:t>évada vers les deux rivières. « Silure, dit-il. S</w:t>
      </w:r>
      <w:r>
        <w:rPr>
          <w:rFonts w:ascii="Georgia" w:hAnsi="Georgia"/>
          <w:sz w:val="32"/>
        </w:rPr>
        <w:t>’</w:t>
      </w:r>
      <w:r w:rsidRPr="007A6F8D">
        <w:rPr>
          <w:rFonts w:ascii="Georgia" w:hAnsi="Georgia"/>
          <w:sz w:val="32"/>
        </w:rPr>
        <w:t>est-il marié ? Déniché quelque... fille pour épouse ? »</w:t>
      </w:r>
    </w:p>
    <w:p w:rsidR="001E54CB" w:rsidRPr="007A6F8D" w:rsidRDefault="001E54CB" w:rsidP="001E54CB">
      <w:pPr>
        <w:ind w:firstLine="720"/>
        <w:jc w:val="both"/>
        <w:rPr>
          <w:rFonts w:ascii="Georgia" w:hAnsi="Georgia"/>
          <w:sz w:val="32"/>
        </w:rPr>
      </w:pPr>
      <w:r w:rsidRPr="007A6F8D">
        <w:rPr>
          <w:rFonts w:ascii="Georgia" w:hAnsi="Georgia"/>
          <w:i/>
          <w:sz w:val="32"/>
        </w:rPr>
        <w:t>Jusque sur son lit de mort...,</w:t>
      </w:r>
      <w:r w:rsidRPr="007A6F8D">
        <w:rPr>
          <w:rFonts w:ascii="Georgia" w:hAnsi="Georgia"/>
          <w:sz w:val="32"/>
        </w:rPr>
        <w:t xml:space="preserve"> s</w:t>
      </w:r>
      <w:r>
        <w:rPr>
          <w:rFonts w:ascii="Georgia" w:hAnsi="Georgia"/>
          <w:sz w:val="32"/>
        </w:rPr>
        <w:t>’</w:t>
      </w:r>
      <w:r w:rsidRPr="007A6F8D">
        <w:rPr>
          <w:rFonts w:ascii="Georgia" w:hAnsi="Georgia"/>
          <w:sz w:val="32"/>
        </w:rPr>
        <w:t>affligea-t-elle. « Toujours pas. Vous le savez bien, Père. Et qu</w:t>
      </w:r>
      <w:r>
        <w:rPr>
          <w:rFonts w:ascii="Georgia" w:hAnsi="Georgia"/>
          <w:sz w:val="32"/>
        </w:rPr>
        <w:t>’</w:t>
      </w:r>
      <w:r w:rsidRPr="007A6F8D">
        <w:rPr>
          <w:rFonts w:ascii="Georgia" w:hAnsi="Georgia"/>
          <w:sz w:val="32"/>
        </w:rPr>
        <w:t>il n</w:t>
      </w:r>
      <w:r>
        <w:rPr>
          <w:rFonts w:ascii="Georgia" w:hAnsi="Georgia"/>
          <w:sz w:val="32"/>
        </w:rPr>
        <w:t>’</w:t>
      </w:r>
      <w:r w:rsidRPr="007A6F8D">
        <w:rPr>
          <w:rFonts w:ascii="Georgia" w:hAnsi="Georgia"/>
          <w:sz w:val="32"/>
        </w:rPr>
        <w:t>en fera jamais rien.</w:t>
      </w:r>
    </w:p>
    <w:p w:rsidR="001E54CB" w:rsidRPr="007A6F8D" w:rsidRDefault="001E54CB" w:rsidP="001E54CB">
      <w:pPr>
        <w:ind w:firstLine="720"/>
        <w:jc w:val="both"/>
        <w:rPr>
          <w:rFonts w:ascii="Georgia" w:hAnsi="Georgia"/>
          <w:sz w:val="32"/>
        </w:rPr>
      </w:pPr>
      <w:r w:rsidRPr="007A6F8D">
        <w:rPr>
          <w:rFonts w:ascii="Georgia" w:hAnsi="Georgia"/>
          <w:sz w:val="32"/>
        </w:rPr>
        <w:t>— Je lui avais pourtant dit...,</w:t>
      </w:r>
      <w:r w:rsidRPr="007A6F8D">
        <w:rPr>
          <w:rFonts w:ascii="Georgia" w:hAnsi="Georgia"/>
          <w:i/>
          <w:sz w:val="32"/>
        </w:rPr>
        <w:t xml:space="preserve"> ordonné</w:t>
      </w:r>
      <w:r w:rsidRPr="007A6F8D">
        <w:rPr>
          <w:rFonts w:ascii="Georgia" w:hAnsi="Georgia"/>
          <w:sz w:val="32"/>
        </w:rPr>
        <w:t xml:space="preserve"> : "Marie-toi !" J</w:t>
      </w:r>
      <w:r>
        <w:rPr>
          <w:rFonts w:ascii="Georgia" w:hAnsi="Georgia"/>
          <w:sz w:val="32"/>
        </w:rPr>
        <w:t>’</w:t>
      </w:r>
      <w:r w:rsidRPr="007A6F8D">
        <w:rPr>
          <w:rFonts w:ascii="Georgia" w:hAnsi="Georgia"/>
          <w:sz w:val="32"/>
        </w:rPr>
        <w:t xml:space="preserve">étais son suzerain. Il le sait. Mon droit, de lui assigner un parti. Un bon parti. Une Redwyne. Vieille maison. Et beau brin de fille, </w:t>
      </w:r>
      <w:r w:rsidRPr="007A6F8D">
        <w:rPr>
          <w:rFonts w:ascii="Georgia" w:hAnsi="Georgia"/>
          <w:sz w:val="32"/>
        </w:rPr>
        <w:lastRenderedPageBreak/>
        <w:t>charmante..., taches de rousseur..., Bethany, voilà. Pauvre petite. Toujours en panne. Ouais. Toujours...</w:t>
      </w:r>
    </w:p>
    <w:p w:rsidR="001E54CB" w:rsidRPr="007A6F8D" w:rsidRDefault="001E54CB" w:rsidP="001E54CB">
      <w:pPr>
        <w:ind w:firstLine="720"/>
        <w:jc w:val="both"/>
        <w:rPr>
          <w:rFonts w:ascii="Georgia" w:hAnsi="Georgia"/>
          <w:sz w:val="32"/>
        </w:rPr>
      </w:pPr>
      <w:r w:rsidRPr="007A6F8D">
        <w:rPr>
          <w:rFonts w:ascii="Georgia" w:hAnsi="Georgia"/>
          <w:sz w:val="32"/>
        </w:rPr>
        <w:t>— Non, Père, rectifia-t-elle. Bethany Redwyne a épousé lord Rowan voilà des années. Elle en a trois enfants.</w:t>
      </w:r>
    </w:p>
    <w:p w:rsidR="001E54CB" w:rsidRPr="007A6F8D" w:rsidRDefault="001E54CB" w:rsidP="001E54CB">
      <w:pPr>
        <w:ind w:firstLine="720"/>
        <w:jc w:val="both"/>
        <w:rPr>
          <w:rFonts w:ascii="Georgia" w:hAnsi="Georgia"/>
          <w:sz w:val="32"/>
        </w:rPr>
      </w:pPr>
      <w:r w:rsidRPr="007A6F8D">
        <w:rPr>
          <w:rFonts w:ascii="Georgia" w:hAnsi="Georgia"/>
          <w:sz w:val="32"/>
        </w:rPr>
        <w:t>— Et quand cela serait ? maugréa-t-il, quand cela serait ? Cracher sur elle et sur les Redwyne... Cracher sur</w:t>
      </w:r>
      <w:r w:rsidRPr="007A6F8D">
        <w:rPr>
          <w:rFonts w:ascii="Georgia" w:hAnsi="Georgia"/>
          <w:i/>
          <w:sz w:val="32"/>
        </w:rPr>
        <w:t xml:space="preserve"> moi.</w:t>
      </w:r>
      <w:r w:rsidRPr="007A6F8D">
        <w:rPr>
          <w:rFonts w:ascii="Georgia" w:hAnsi="Georgia"/>
          <w:sz w:val="32"/>
        </w:rPr>
        <w:t xml:space="preserve"> Sur moi, son </w:t>
      </w:r>
      <w:r w:rsidR="00D02D4A" w:rsidRPr="007A6F8D">
        <w:rPr>
          <w:rFonts w:ascii="Georgia" w:hAnsi="Georgia"/>
          <w:sz w:val="32"/>
        </w:rPr>
        <w:t>suzerain</w:t>
      </w:r>
      <w:r w:rsidRPr="007A6F8D">
        <w:rPr>
          <w:rFonts w:ascii="Georgia" w:hAnsi="Georgia"/>
          <w:sz w:val="32"/>
        </w:rPr>
        <w:t>, son frère..., ce Silure. J</w:t>
      </w:r>
      <w:r>
        <w:rPr>
          <w:rFonts w:ascii="Georgia" w:hAnsi="Georgia"/>
          <w:sz w:val="32"/>
        </w:rPr>
        <w:t>’</w:t>
      </w:r>
      <w:r w:rsidRPr="007A6F8D">
        <w:rPr>
          <w:rFonts w:ascii="Georgia" w:hAnsi="Georgia"/>
          <w:sz w:val="32"/>
        </w:rPr>
        <w:t>avais d</w:t>
      </w:r>
      <w:r>
        <w:rPr>
          <w:rFonts w:ascii="Georgia" w:hAnsi="Georgia"/>
          <w:sz w:val="32"/>
        </w:rPr>
        <w:t>’</w:t>
      </w:r>
      <w:r w:rsidRPr="007A6F8D">
        <w:rPr>
          <w:rFonts w:ascii="Georgia" w:hAnsi="Georgia"/>
          <w:sz w:val="32"/>
        </w:rPr>
        <w:t>autres propositions. La fille de lord Bracken. Les trois de Walder Frey..., "N</w:t>
      </w:r>
      <w:r>
        <w:rPr>
          <w:rFonts w:ascii="Georgia" w:hAnsi="Georgia"/>
          <w:sz w:val="32"/>
        </w:rPr>
        <w:t>’</w:t>
      </w:r>
      <w:r w:rsidRPr="007A6F8D">
        <w:rPr>
          <w:rFonts w:ascii="Georgia" w:hAnsi="Georgia"/>
          <w:sz w:val="32"/>
        </w:rPr>
        <w:t>importe laquelle", il disait... S</w:t>
      </w:r>
      <w:r>
        <w:rPr>
          <w:rFonts w:ascii="Georgia" w:hAnsi="Georgia"/>
          <w:sz w:val="32"/>
        </w:rPr>
        <w:t>’</w:t>
      </w:r>
      <w:r w:rsidRPr="007A6F8D">
        <w:rPr>
          <w:rFonts w:ascii="Georgia" w:hAnsi="Georgia"/>
          <w:sz w:val="32"/>
        </w:rPr>
        <w:t xml:space="preserve">est-il marié, à la fin ? Me moque avec qui, pourvu... ! </w:t>
      </w:r>
      <w:r w:rsidR="00D02D4A" w:rsidRPr="007A6F8D">
        <w:rPr>
          <w:rFonts w:ascii="Georgia" w:hAnsi="Georgia"/>
          <w:sz w:val="32"/>
        </w:rPr>
        <w:t>quiconque</w:t>
      </w:r>
      <w:r w:rsidRPr="007A6F8D">
        <w:rPr>
          <w:rFonts w:ascii="Georgia" w:hAnsi="Georgia"/>
          <w:sz w:val="32"/>
        </w:rPr>
        <w:t>.</w:t>
      </w:r>
    </w:p>
    <w:p w:rsidR="001E54CB" w:rsidRPr="007A6F8D" w:rsidRDefault="001E54CB" w:rsidP="001E54CB">
      <w:pPr>
        <w:ind w:firstLine="720"/>
        <w:jc w:val="both"/>
        <w:rPr>
          <w:rFonts w:ascii="Georgia" w:hAnsi="Georgia"/>
          <w:sz w:val="32"/>
        </w:rPr>
      </w:pPr>
      <w:r w:rsidRPr="007A6F8D">
        <w:rPr>
          <w:rFonts w:ascii="Georgia" w:hAnsi="Georgia"/>
          <w:sz w:val="32"/>
        </w:rPr>
        <w:t>— Personne. Mais il a fait des lieues et des lieues pour vous voir, il s</w:t>
      </w:r>
      <w:r>
        <w:rPr>
          <w:rFonts w:ascii="Georgia" w:hAnsi="Georgia"/>
          <w:sz w:val="32"/>
        </w:rPr>
        <w:t>’</w:t>
      </w:r>
      <w:r w:rsidRPr="007A6F8D">
        <w:rPr>
          <w:rFonts w:ascii="Georgia" w:hAnsi="Georgia"/>
          <w:sz w:val="32"/>
        </w:rPr>
        <w:t>est battu pour revenir à Vivesaigues. Si ser Brynden ne nous avait aidés, je ne me trouverais pas ici.</w:t>
      </w:r>
    </w:p>
    <w:p w:rsidR="001E54CB" w:rsidRPr="007A6F8D" w:rsidRDefault="001E54CB" w:rsidP="001E54CB">
      <w:pPr>
        <w:ind w:firstLine="720"/>
        <w:jc w:val="both"/>
        <w:rPr>
          <w:rFonts w:ascii="Georgia" w:hAnsi="Georgia"/>
          <w:sz w:val="32"/>
        </w:rPr>
      </w:pPr>
      <w:r w:rsidRPr="007A6F8D">
        <w:rPr>
          <w:rFonts w:ascii="Georgia" w:hAnsi="Georgia"/>
          <w:sz w:val="32"/>
        </w:rPr>
        <w:t>— Il a toujours été un guerrier, concéda-t-il de mauvais gré. Dans ses moyens, ça. Chevalier de la Porte, mmouais. » Il se laissa aller, d</w:t>
      </w:r>
      <w:r>
        <w:rPr>
          <w:rFonts w:ascii="Georgia" w:hAnsi="Georgia"/>
          <w:sz w:val="32"/>
        </w:rPr>
        <w:t>’</w:t>
      </w:r>
      <w:r w:rsidRPr="007A6F8D">
        <w:rPr>
          <w:rFonts w:ascii="Georgia" w:hAnsi="Georgia"/>
          <w:sz w:val="32"/>
        </w:rPr>
        <w:t>un air indiciblement las, sur le dos,</w:t>
      </w:r>
      <w:r w:rsidR="00D02D4A">
        <w:rPr>
          <w:rFonts w:ascii="Georgia" w:hAnsi="Georgia"/>
          <w:sz w:val="32"/>
        </w:rPr>
        <w:t xml:space="preserve"> ferma les paupières. « Envoie-</w:t>
      </w:r>
      <w:r w:rsidRPr="007A6F8D">
        <w:rPr>
          <w:rFonts w:ascii="Georgia" w:hAnsi="Georgia"/>
          <w:sz w:val="32"/>
        </w:rPr>
        <w:t>le. Plus tard. Je vais un peu dormir. Trop mal fichu pour batailler. Envoie-le-moi plus tard, ce foutu Silure... »</w:t>
      </w:r>
    </w:p>
    <w:p w:rsidR="001E54CB" w:rsidRPr="007A6F8D" w:rsidRDefault="001E54CB" w:rsidP="001E54CB">
      <w:pPr>
        <w:ind w:firstLine="720"/>
        <w:jc w:val="both"/>
        <w:rPr>
          <w:rFonts w:ascii="Georgia" w:hAnsi="Georgia"/>
          <w:sz w:val="32"/>
        </w:rPr>
      </w:pPr>
      <w:r w:rsidRPr="007A6F8D">
        <w:rPr>
          <w:rFonts w:ascii="Georgia" w:hAnsi="Georgia"/>
          <w:sz w:val="32"/>
        </w:rPr>
        <w:t>Elle l</w:t>
      </w:r>
      <w:r>
        <w:rPr>
          <w:rFonts w:ascii="Georgia" w:hAnsi="Georgia"/>
          <w:sz w:val="32"/>
        </w:rPr>
        <w:t>’</w:t>
      </w:r>
      <w:r w:rsidRPr="007A6F8D">
        <w:rPr>
          <w:rFonts w:ascii="Georgia" w:hAnsi="Georgia"/>
          <w:sz w:val="32"/>
        </w:rPr>
        <w:t>embrassa, câline, lui lissa les cheveux et le laissa là, dans l</w:t>
      </w:r>
      <w:r>
        <w:rPr>
          <w:rFonts w:ascii="Georgia" w:hAnsi="Georgia"/>
          <w:sz w:val="32"/>
        </w:rPr>
        <w:t>’</w:t>
      </w:r>
      <w:r w:rsidRPr="007A6F8D">
        <w:rPr>
          <w:rFonts w:ascii="Georgia" w:hAnsi="Georgia"/>
          <w:sz w:val="32"/>
        </w:rPr>
        <w:t>ombre de son cher donjon que baignaient ses chères rivières, et assoupi dès avant qu</w:t>
      </w:r>
      <w:r>
        <w:rPr>
          <w:rFonts w:ascii="Georgia" w:hAnsi="Georgia"/>
          <w:sz w:val="32"/>
        </w:rPr>
        <w:t>’</w:t>
      </w:r>
      <w:r w:rsidR="00D02D4A">
        <w:rPr>
          <w:rFonts w:ascii="Georgia" w:hAnsi="Georgia"/>
          <w:sz w:val="32"/>
        </w:rPr>
        <w:t>elle n’</w:t>
      </w:r>
      <w:r w:rsidRPr="007A6F8D">
        <w:rPr>
          <w:rFonts w:ascii="Georgia" w:hAnsi="Georgia"/>
          <w:sz w:val="32"/>
        </w:rPr>
        <w:t>eût quitté la loggia.</w:t>
      </w:r>
    </w:p>
    <w:p w:rsidR="001E54CB" w:rsidRPr="007A6F8D" w:rsidRDefault="001E54CB" w:rsidP="001E54CB">
      <w:pPr>
        <w:ind w:firstLine="720"/>
        <w:jc w:val="both"/>
        <w:rPr>
          <w:rFonts w:ascii="Georgia" w:hAnsi="Georgia"/>
          <w:sz w:val="32"/>
        </w:rPr>
      </w:pPr>
      <w:r w:rsidRPr="007A6F8D">
        <w:rPr>
          <w:rFonts w:ascii="Georgia" w:hAnsi="Georgia"/>
          <w:sz w:val="32"/>
        </w:rPr>
        <w:t>A son retour sur la courtine inférieure, elle découvrit ser Brynden, bottes encore humides, en grande conversation dans l</w:t>
      </w:r>
      <w:r>
        <w:rPr>
          <w:rFonts w:ascii="Georgia" w:hAnsi="Georgia"/>
          <w:sz w:val="32"/>
        </w:rPr>
        <w:t>’</w:t>
      </w:r>
      <w:r w:rsidRPr="007A6F8D">
        <w:rPr>
          <w:rFonts w:ascii="Georgia" w:hAnsi="Georgia"/>
          <w:sz w:val="32"/>
        </w:rPr>
        <w:t>escalier d</w:t>
      </w:r>
      <w:r>
        <w:rPr>
          <w:rFonts w:ascii="Georgia" w:hAnsi="Georgia"/>
          <w:sz w:val="32"/>
        </w:rPr>
        <w:t>’</w:t>
      </w:r>
      <w:r w:rsidRPr="007A6F8D">
        <w:rPr>
          <w:rFonts w:ascii="Georgia" w:hAnsi="Georgia"/>
          <w:sz w:val="32"/>
        </w:rPr>
        <w:t xml:space="preserve">eau avec le capitaine des gardes de Vivesaigues. Il vint aussitôt à sa </w:t>
      </w:r>
      <w:r w:rsidR="00D02D4A" w:rsidRPr="007A6F8D">
        <w:rPr>
          <w:rFonts w:ascii="Georgia" w:hAnsi="Georgia"/>
          <w:sz w:val="32"/>
        </w:rPr>
        <w:t>rencontre</w:t>
      </w:r>
      <w:r w:rsidRPr="007A6F8D">
        <w:rPr>
          <w:rFonts w:ascii="Georgia" w:hAnsi="Georgia"/>
          <w:sz w:val="32"/>
        </w:rPr>
        <w:t>. « Est-il... ?</w:t>
      </w:r>
    </w:p>
    <w:p w:rsidR="001E54CB" w:rsidRPr="007A6F8D" w:rsidRDefault="001E54CB" w:rsidP="001E54CB">
      <w:pPr>
        <w:ind w:firstLine="720"/>
        <w:jc w:val="both"/>
        <w:rPr>
          <w:rFonts w:ascii="Georgia" w:hAnsi="Georgia"/>
          <w:sz w:val="32"/>
        </w:rPr>
      </w:pPr>
      <w:r w:rsidRPr="007A6F8D">
        <w:rPr>
          <w:rFonts w:ascii="Georgia" w:hAnsi="Georgia"/>
          <w:sz w:val="32"/>
        </w:rPr>
        <w:t>— Mourant. Comme nous craignions. »</w:t>
      </w:r>
    </w:p>
    <w:p w:rsidR="001E54CB" w:rsidRPr="007A6F8D" w:rsidRDefault="001E54CB" w:rsidP="001E54CB">
      <w:pPr>
        <w:ind w:firstLine="720"/>
        <w:jc w:val="both"/>
        <w:rPr>
          <w:rFonts w:ascii="Georgia" w:hAnsi="Georgia"/>
          <w:sz w:val="32"/>
        </w:rPr>
      </w:pPr>
      <w:r w:rsidRPr="007A6F8D">
        <w:rPr>
          <w:rFonts w:ascii="Georgia" w:hAnsi="Georgia"/>
          <w:sz w:val="32"/>
        </w:rPr>
        <w:t xml:space="preserve">A découvert parut sur les traits ravinés de son oncle un réel </w:t>
      </w:r>
      <w:r w:rsidR="00D02D4A" w:rsidRPr="007A6F8D">
        <w:rPr>
          <w:rFonts w:ascii="Georgia" w:hAnsi="Georgia"/>
          <w:sz w:val="32"/>
        </w:rPr>
        <w:t>chagrin</w:t>
      </w:r>
      <w:r w:rsidRPr="007A6F8D">
        <w:rPr>
          <w:rFonts w:ascii="Georgia" w:hAnsi="Georgia"/>
          <w:sz w:val="32"/>
        </w:rPr>
        <w:t>. Il plongea ses doigts dans sa rud</w:t>
      </w:r>
      <w:r w:rsidR="00EB5621">
        <w:rPr>
          <w:rFonts w:ascii="Georgia" w:hAnsi="Georgia"/>
          <w:sz w:val="32"/>
        </w:rPr>
        <w:t>e tignasse grise. « Me recevra-</w:t>
      </w:r>
      <w:r w:rsidRPr="007A6F8D">
        <w:rPr>
          <w:rFonts w:ascii="Georgia" w:hAnsi="Georgia"/>
          <w:sz w:val="32"/>
        </w:rPr>
        <w:t>t-il ? »</w:t>
      </w:r>
    </w:p>
    <w:p w:rsidR="001E54CB" w:rsidRPr="007A6F8D" w:rsidRDefault="001E54CB" w:rsidP="001E54CB">
      <w:pPr>
        <w:ind w:firstLine="720"/>
        <w:jc w:val="both"/>
        <w:rPr>
          <w:rFonts w:ascii="Georgia" w:hAnsi="Georgia"/>
          <w:sz w:val="32"/>
        </w:rPr>
      </w:pPr>
      <w:r w:rsidRPr="007A6F8D">
        <w:rPr>
          <w:rFonts w:ascii="Georgia" w:hAnsi="Georgia"/>
          <w:sz w:val="32"/>
        </w:rPr>
        <w:t>Elle acquiesça d</w:t>
      </w:r>
      <w:r>
        <w:rPr>
          <w:rFonts w:ascii="Georgia" w:hAnsi="Georgia"/>
          <w:sz w:val="32"/>
        </w:rPr>
        <w:t>’</w:t>
      </w:r>
      <w:r w:rsidRPr="007A6F8D">
        <w:rPr>
          <w:rFonts w:ascii="Georgia" w:hAnsi="Georgia"/>
          <w:sz w:val="32"/>
        </w:rPr>
        <w:t>un signe. « Mais il se dit trop mal fichu pour batailler. »</w:t>
      </w:r>
    </w:p>
    <w:p w:rsidR="001E54CB" w:rsidRPr="007A6F8D" w:rsidRDefault="001E54CB" w:rsidP="001E54CB">
      <w:pPr>
        <w:ind w:firstLine="720"/>
        <w:jc w:val="both"/>
        <w:rPr>
          <w:rFonts w:ascii="Georgia" w:hAnsi="Georgia"/>
          <w:sz w:val="32"/>
        </w:rPr>
      </w:pPr>
      <w:r w:rsidRPr="007A6F8D">
        <w:rPr>
          <w:rFonts w:ascii="Georgia" w:hAnsi="Georgia"/>
          <w:sz w:val="32"/>
        </w:rPr>
        <w:t xml:space="preserve">Le Silure pouffa. « Et moi un trop vieux soudard pour le croire. Jusque sur son bûcher funèbre, ce sacré Hoster persistera à me </w:t>
      </w:r>
      <w:r w:rsidR="00D02D4A" w:rsidRPr="007A6F8D">
        <w:rPr>
          <w:rFonts w:ascii="Georgia" w:hAnsi="Georgia"/>
          <w:sz w:val="32"/>
        </w:rPr>
        <w:t>bassiner</w:t>
      </w:r>
      <w:r w:rsidRPr="007A6F8D">
        <w:rPr>
          <w:rFonts w:ascii="Georgia" w:hAnsi="Georgia"/>
          <w:sz w:val="32"/>
        </w:rPr>
        <w:t xml:space="preserve"> avec la petite Redwyne. »</w:t>
      </w:r>
    </w:p>
    <w:p w:rsidR="001E54CB" w:rsidRPr="007A6F8D" w:rsidRDefault="001E54CB" w:rsidP="001E54CB">
      <w:pPr>
        <w:ind w:firstLine="720"/>
        <w:jc w:val="both"/>
        <w:rPr>
          <w:rFonts w:ascii="Georgia" w:hAnsi="Georgia"/>
          <w:sz w:val="32"/>
        </w:rPr>
      </w:pPr>
      <w:r w:rsidRPr="007A6F8D">
        <w:rPr>
          <w:rFonts w:ascii="Georgia" w:hAnsi="Georgia"/>
          <w:sz w:val="32"/>
        </w:rPr>
        <w:t>Sa pertinence la fit sourire. « Je ne vois pas Robb...</w:t>
      </w:r>
    </w:p>
    <w:p w:rsidR="001E54CB" w:rsidRPr="007A6F8D" w:rsidRDefault="001E54CB" w:rsidP="001E54CB">
      <w:pPr>
        <w:ind w:firstLine="720"/>
        <w:jc w:val="both"/>
        <w:rPr>
          <w:rFonts w:ascii="Georgia" w:hAnsi="Georgia"/>
          <w:sz w:val="32"/>
        </w:rPr>
      </w:pPr>
      <w:r w:rsidRPr="007A6F8D">
        <w:rPr>
          <w:rFonts w:ascii="Georgia" w:hAnsi="Georgia"/>
          <w:sz w:val="32"/>
        </w:rPr>
        <w:t>— Il doit être allé dans la salle, avec Greyjoy. »</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Juché sur un banc s</w:t>
      </w:r>
      <w:r>
        <w:rPr>
          <w:rFonts w:ascii="Georgia" w:hAnsi="Georgia"/>
          <w:sz w:val="32"/>
        </w:rPr>
        <w:t>’</w:t>
      </w:r>
      <w:r w:rsidRPr="007A6F8D">
        <w:rPr>
          <w:rFonts w:ascii="Georgia" w:hAnsi="Georgia"/>
          <w:sz w:val="32"/>
        </w:rPr>
        <w:t>y trouvait effectivement Theon qui, tout en dégustant une pinte de bière, amusait la garnison de Vivesaigues avec les merveilleux carnages du Bois-aux-Murmures. « En nous voyant surgir des ténèbres avec nos lances et nos épées, certains tentèrent bien de s</w:t>
      </w:r>
      <w:r>
        <w:rPr>
          <w:rFonts w:ascii="Georgia" w:hAnsi="Georgia"/>
          <w:sz w:val="32"/>
        </w:rPr>
        <w:t>’</w:t>
      </w:r>
      <w:r w:rsidRPr="007A6F8D">
        <w:rPr>
          <w:rFonts w:ascii="Georgia" w:hAnsi="Georgia"/>
          <w:sz w:val="32"/>
        </w:rPr>
        <w:t>échapper, mais nous avions étranglé la nasse aux deux extrémités. Et les Lannister durent croire que les Autres en personne s</w:t>
      </w:r>
      <w:r>
        <w:rPr>
          <w:rFonts w:ascii="Georgia" w:hAnsi="Georgia"/>
          <w:sz w:val="32"/>
        </w:rPr>
        <w:t>’</w:t>
      </w:r>
      <w:r w:rsidRPr="007A6F8D">
        <w:rPr>
          <w:rFonts w:ascii="Georgia" w:hAnsi="Georgia"/>
          <w:sz w:val="32"/>
        </w:rPr>
        <w:t>abattaient sur eux lorsque le loup de Robb se jeta dans leurs rangs, car je l</w:t>
      </w:r>
      <w:r>
        <w:rPr>
          <w:rFonts w:ascii="Georgia" w:hAnsi="Georgia"/>
          <w:sz w:val="32"/>
        </w:rPr>
        <w:t>’</w:t>
      </w:r>
      <w:r w:rsidRPr="007A6F8D">
        <w:rPr>
          <w:rFonts w:ascii="Georgia" w:hAnsi="Georgia"/>
          <w:sz w:val="32"/>
        </w:rPr>
        <w:t>ai vu de mes propres yeux arracher le bras d</w:t>
      </w:r>
      <w:r>
        <w:rPr>
          <w:rFonts w:ascii="Georgia" w:hAnsi="Georgia"/>
          <w:sz w:val="32"/>
        </w:rPr>
        <w:t>’</w:t>
      </w:r>
      <w:r w:rsidRPr="007A6F8D">
        <w:rPr>
          <w:rFonts w:ascii="Georgia" w:hAnsi="Georgia"/>
          <w:sz w:val="32"/>
        </w:rPr>
        <w:t xml:space="preserve">un type à </w:t>
      </w:r>
      <w:r w:rsidR="00D02D4A" w:rsidRPr="007A6F8D">
        <w:rPr>
          <w:rFonts w:ascii="Georgia" w:hAnsi="Georgia"/>
          <w:sz w:val="32"/>
        </w:rPr>
        <w:t>hauteur</w:t>
      </w:r>
      <w:r w:rsidRPr="007A6F8D">
        <w:rPr>
          <w:rFonts w:ascii="Georgia" w:hAnsi="Georgia"/>
          <w:sz w:val="32"/>
        </w:rPr>
        <w:t xml:space="preserve"> de l</w:t>
      </w:r>
      <w:r>
        <w:rPr>
          <w:rFonts w:ascii="Georgia" w:hAnsi="Georgia"/>
          <w:sz w:val="32"/>
        </w:rPr>
        <w:t>’</w:t>
      </w:r>
      <w:r w:rsidRPr="007A6F8D">
        <w:rPr>
          <w:rFonts w:ascii="Georgia" w:hAnsi="Georgia"/>
          <w:sz w:val="32"/>
        </w:rPr>
        <w:t>épaule, et leurs chevaux s</w:t>
      </w:r>
      <w:r>
        <w:rPr>
          <w:rFonts w:ascii="Georgia" w:hAnsi="Georgia"/>
          <w:sz w:val="32"/>
        </w:rPr>
        <w:t>’</w:t>
      </w:r>
      <w:r w:rsidRPr="007A6F8D">
        <w:rPr>
          <w:rFonts w:ascii="Georgia" w:hAnsi="Georgia"/>
          <w:sz w:val="32"/>
        </w:rPr>
        <w:t>emballèrent rien qu</w:t>
      </w:r>
      <w:r>
        <w:rPr>
          <w:rFonts w:ascii="Georgia" w:hAnsi="Georgia"/>
          <w:sz w:val="32"/>
        </w:rPr>
        <w:t>’</w:t>
      </w:r>
      <w:r w:rsidRPr="007A6F8D">
        <w:rPr>
          <w:rFonts w:ascii="Georgia" w:hAnsi="Georgia"/>
          <w:sz w:val="32"/>
        </w:rPr>
        <w:t>à le flairer. Je ne saurais vous dire au juste combien des leurs furent...</w:t>
      </w:r>
    </w:p>
    <w:p w:rsidR="001E54CB" w:rsidRPr="007A6F8D" w:rsidRDefault="001E54CB" w:rsidP="001E54CB">
      <w:pPr>
        <w:ind w:firstLine="720"/>
        <w:jc w:val="both"/>
        <w:rPr>
          <w:rFonts w:ascii="Georgia" w:hAnsi="Georgia"/>
          <w:sz w:val="32"/>
        </w:rPr>
      </w:pPr>
      <w:r w:rsidRPr="007A6F8D">
        <w:rPr>
          <w:rFonts w:ascii="Georgia" w:hAnsi="Georgia"/>
          <w:sz w:val="32"/>
        </w:rPr>
        <w:t>— Où puis-je trouver mon fils, Theon ? l</w:t>
      </w:r>
      <w:r>
        <w:rPr>
          <w:rFonts w:ascii="Georgia" w:hAnsi="Georgia"/>
          <w:sz w:val="32"/>
        </w:rPr>
        <w:t>’</w:t>
      </w:r>
      <w:r w:rsidRPr="007A6F8D">
        <w:rPr>
          <w:rFonts w:ascii="Georgia" w:hAnsi="Georgia"/>
          <w:sz w:val="32"/>
        </w:rPr>
        <w:t>interrompit-elle.</w:t>
      </w:r>
    </w:p>
    <w:p w:rsidR="001E54CB" w:rsidRPr="007A6F8D" w:rsidRDefault="001E54CB" w:rsidP="001E54CB">
      <w:pPr>
        <w:ind w:firstLine="720"/>
        <w:jc w:val="both"/>
        <w:rPr>
          <w:rFonts w:ascii="Georgia" w:hAnsi="Georgia"/>
          <w:sz w:val="32"/>
        </w:rPr>
      </w:pPr>
      <w:r w:rsidRPr="007A6F8D">
        <w:rPr>
          <w:rFonts w:ascii="Georgia" w:hAnsi="Georgia"/>
          <w:sz w:val="32"/>
        </w:rPr>
        <w:t>— Il s</w:t>
      </w:r>
      <w:r>
        <w:rPr>
          <w:rFonts w:ascii="Georgia" w:hAnsi="Georgia"/>
          <w:sz w:val="32"/>
        </w:rPr>
        <w:t>’</w:t>
      </w:r>
      <w:r w:rsidRPr="007A6F8D">
        <w:rPr>
          <w:rFonts w:ascii="Georgia" w:hAnsi="Georgia"/>
          <w:sz w:val="32"/>
        </w:rPr>
        <w:t>est rendu dans le bois sacré, madame. »</w:t>
      </w:r>
    </w:p>
    <w:p w:rsidR="001E54CB" w:rsidRPr="007A6F8D" w:rsidRDefault="001E54CB" w:rsidP="001E54CB">
      <w:pPr>
        <w:ind w:firstLine="720"/>
        <w:jc w:val="both"/>
        <w:rPr>
          <w:rFonts w:ascii="Georgia" w:hAnsi="Georgia"/>
          <w:i/>
          <w:sz w:val="32"/>
        </w:rPr>
      </w:pPr>
      <w:r w:rsidRPr="00D02D4A">
        <w:rPr>
          <w:rFonts w:ascii="Georgia" w:hAnsi="Georgia"/>
          <w:sz w:val="32"/>
        </w:rPr>
        <w:t>Exactement ce qu’eût fait Ned...</w:t>
      </w:r>
      <w:r w:rsidRPr="007A6F8D">
        <w:rPr>
          <w:rFonts w:ascii="Georgia" w:hAnsi="Georgia"/>
          <w:i/>
          <w:sz w:val="32"/>
        </w:rPr>
        <w:t xml:space="preserve"> Il est le fils de son père autant que le mien, je ne devrais jamais l</w:t>
      </w:r>
      <w:r>
        <w:rPr>
          <w:rFonts w:ascii="Georgia" w:hAnsi="Georgia"/>
          <w:i/>
          <w:sz w:val="32"/>
        </w:rPr>
        <w:t>’</w:t>
      </w:r>
      <w:r w:rsidRPr="007A6F8D">
        <w:rPr>
          <w:rFonts w:ascii="Georgia" w:hAnsi="Georgia"/>
          <w:i/>
          <w:sz w:val="32"/>
        </w:rPr>
        <w:t>omettre. Oh, dieux de dieux, Ned...</w:t>
      </w:r>
    </w:p>
    <w:p w:rsidR="001E54CB" w:rsidRPr="007A6F8D" w:rsidRDefault="001E54CB" w:rsidP="001E54CB">
      <w:pPr>
        <w:ind w:firstLine="720"/>
        <w:jc w:val="both"/>
        <w:rPr>
          <w:rFonts w:ascii="Georgia" w:hAnsi="Georgia"/>
          <w:sz w:val="32"/>
        </w:rPr>
      </w:pPr>
      <w:r w:rsidRPr="007A6F8D">
        <w:rPr>
          <w:rFonts w:ascii="Georgia" w:hAnsi="Georgia"/>
          <w:sz w:val="32"/>
        </w:rPr>
        <w:t>Elle finit par le trouver, sous le dais de verdure que formait la ronde des grands rubecs et des vastes ormes séculaires, agenouillé devant l</w:t>
      </w:r>
      <w:r>
        <w:rPr>
          <w:rFonts w:ascii="Georgia" w:hAnsi="Georgia"/>
          <w:sz w:val="32"/>
        </w:rPr>
        <w:t>’</w:t>
      </w:r>
      <w:r w:rsidRPr="007A6F8D">
        <w:rPr>
          <w:rFonts w:ascii="Georgia" w:hAnsi="Georgia"/>
          <w:sz w:val="32"/>
        </w:rPr>
        <w:t>arbre-cœur, un barra</w:t>
      </w:r>
      <w:r w:rsidR="00D02D4A">
        <w:rPr>
          <w:rFonts w:ascii="Georgia" w:hAnsi="Georgia"/>
          <w:sz w:val="32"/>
        </w:rPr>
        <w:t>l</w:t>
      </w:r>
      <w:r w:rsidRPr="007A6F8D">
        <w:rPr>
          <w:rFonts w:ascii="Georgia" w:hAnsi="Georgia"/>
          <w:sz w:val="32"/>
        </w:rPr>
        <w:t xml:space="preserve"> svelte à la face moins menaçante que </w:t>
      </w:r>
      <w:r w:rsidR="00D02D4A" w:rsidRPr="007A6F8D">
        <w:rPr>
          <w:rFonts w:ascii="Georgia" w:hAnsi="Georgia"/>
          <w:sz w:val="32"/>
        </w:rPr>
        <w:t>mélancolique</w:t>
      </w:r>
      <w:r w:rsidRPr="007A6F8D">
        <w:rPr>
          <w:rFonts w:ascii="Georgia" w:hAnsi="Georgia"/>
          <w:sz w:val="32"/>
        </w:rPr>
        <w:t>. Il avait fiché son épée en terre devant lui, et ses mains gantées en enserraient la garde. Nombre de ses compagnons l</w:t>
      </w:r>
      <w:r>
        <w:rPr>
          <w:rFonts w:ascii="Georgia" w:hAnsi="Georgia"/>
          <w:sz w:val="32"/>
        </w:rPr>
        <w:t>’</w:t>
      </w:r>
      <w:r w:rsidRPr="007A6F8D">
        <w:rPr>
          <w:rFonts w:ascii="Georgia" w:hAnsi="Georgia"/>
          <w:sz w:val="32"/>
        </w:rPr>
        <w:t xml:space="preserve">entouraient : Lard-Jon Omble, Rickard Karstark, Maege Mormont, Galbart </w:t>
      </w:r>
      <w:r w:rsidR="00D02D4A" w:rsidRPr="007A6F8D">
        <w:rPr>
          <w:rFonts w:ascii="Georgia" w:hAnsi="Georgia"/>
          <w:sz w:val="32"/>
        </w:rPr>
        <w:t>Glover</w:t>
      </w:r>
      <w:r w:rsidRPr="007A6F8D">
        <w:rPr>
          <w:rFonts w:ascii="Georgia" w:hAnsi="Georgia"/>
          <w:sz w:val="32"/>
        </w:rPr>
        <w:t xml:space="preserve">, entre autres, et même Tytos Nerbosc, son grand manteau de </w:t>
      </w:r>
      <w:r w:rsidR="00D02D4A" w:rsidRPr="007A6F8D">
        <w:rPr>
          <w:rFonts w:ascii="Georgia" w:hAnsi="Georgia"/>
          <w:sz w:val="32"/>
        </w:rPr>
        <w:t>corbeau</w:t>
      </w:r>
      <w:r w:rsidRPr="007A6F8D">
        <w:rPr>
          <w:rFonts w:ascii="Georgia" w:hAnsi="Georgia"/>
          <w:sz w:val="32"/>
        </w:rPr>
        <w:t xml:space="preserve"> déployé derrière ses talons.</w:t>
      </w:r>
      <w:r w:rsidRPr="007A6F8D">
        <w:rPr>
          <w:rFonts w:ascii="Georgia" w:hAnsi="Georgia"/>
          <w:i/>
          <w:sz w:val="32"/>
        </w:rPr>
        <w:t xml:space="preserve"> Voilà les fidèles des anciens dieux,</w:t>
      </w:r>
      <w:r w:rsidRPr="007A6F8D">
        <w:rPr>
          <w:rFonts w:ascii="Georgia" w:hAnsi="Georgia"/>
          <w:sz w:val="32"/>
        </w:rPr>
        <w:t xml:space="preserve"> se dit-elle brusquement. Et la question la traversa :</w:t>
      </w:r>
      <w:r w:rsidRPr="007A6F8D">
        <w:rPr>
          <w:rFonts w:ascii="Georgia" w:hAnsi="Georgia"/>
          <w:i/>
          <w:sz w:val="32"/>
        </w:rPr>
        <w:t xml:space="preserve"> A quels dieux sacrifié-je, moi, ces temps-ci ?</w:t>
      </w:r>
      <w:r w:rsidRPr="007A6F8D">
        <w:rPr>
          <w:rFonts w:ascii="Georgia" w:hAnsi="Georgia"/>
          <w:sz w:val="32"/>
        </w:rPr>
        <w:t xml:space="preserve"> sans qu</w:t>
      </w:r>
      <w:r>
        <w:rPr>
          <w:rFonts w:ascii="Georgia" w:hAnsi="Georgia"/>
          <w:sz w:val="32"/>
        </w:rPr>
        <w:t>’</w:t>
      </w:r>
      <w:r w:rsidRPr="007A6F8D">
        <w:rPr>
          <w:rFonts w:ascii="Georgia" w:hAnsi="Georgia"/>
          <w:sz w:val="32"/>
        </w:rPr>
        <w:t>elle y trouvât de réponse.</w:t>
      </w:r>
    </w:p>
    <w:p w:rsidR="001E54CB" w:rsidRPr="007A6F8D" w:rsidRDefault="001E54CB" w:rsidP="001E54CB">
      <w:pPr>
        <w:ind w:firstLine="720"/>
        <w:jc w:val="both"/>
        <w:rPr>
          <w:rFonts w:ascii="Georgia" w:hAnsi="Georgia"/>
          <w:sz w:val="32"/>
        </w:rPr>
      </w:pPr>
      <w:r w:rsidRPr="007A6F8D">
        <w:rPr>
          <w:rFonts w:ascii="Georgia" w:hAnsi="Georgia"/>
          <w:sz w:val="32"/>
        </w:rPr>
        <w:t>Il eût été malvenu de les déranger dans leurs oraisons. Ce qui revenait aux dieux revenait aux dieux..., dussent ces dieux, dans leur cruauté, lui r</w:t>
      </w:r>
      <w:r w:rsidR="00D02D4A">
        <w:rPr>
          <w:rFonts w:ascii="Georgia" w:hAnsi="Georgia"/>
          <w:sz w:val="32"/>
        </w:rPr>
        <w:t>avi</w:t>
      </w:r>
      <w:r w:rsidRPr="007A6F8D">
        <w:rPr>
          <w:rFonts w:ascii="Georgia" w:hAnsi="Georgia"/>
          <w:sz w:val="32"/>
        </w:rPr>
        <w:t xml:space="preserve">r encore le </w:t>
      </w:r>
      <w:r w:rsidR="00D02D4A">
        <w:rPr>
          <w:rFonts w:ascii="Georgia" w:hAnsi="Georgia"/>
          <w:sz w:val="32"/>
        </w:rPr>
        <w:t>se</w:t>
      </w:r>
      <w:r w:rsidRPr="007A6F8D">
        <w:rPr>
          <w:rFonts w:ascii="Georgia" w:hAnsi="Georgia"/>
          <w:sz w:val="32"/>
        </w:rPr>
        <w:t>ign</w:t>
      </w:r>
      <w:r w:rsidR="00D02D4A">
        <w:rPr>
          <w:rFonts w:ascii="Georgia" w:hAnsi="Georgia"/>
          <w:sz w:val="32"/>
        </w:rPr>
        <w:t>e</w:t>
      </w:r>
      <w:r w:rsidRPr="007A6F8D">
        <w:rPr>
          <w:rFonts w:ascii="Georgia" w:hAnsi="Georgia"/>
          <w:sz w:val="32"/>
        </w:rPr>
        <w:t>ur son père après lui avoir ravi Ned.</w:t>
      </w:r>
      <w:r w:rsidR="00D02D4A">
        <w:rPr>
          <w:rFonts w:ascii="Georgia" w:hAnsi="Georgia"/>
          <w:sz w:val="32"/>
        </w:rPr>
        <w:t xml:space="preserve"> </w:t>
      </w:r>
      <w:r w:rsidRPr="007A6F8D">
        <w:rPr>
          <w:rFonts w:ascii="Georgia" w:hAnsi="Georgia"/>
          <w:sz w:val="32"/>
        </w:rPr>
        <w:t>Aussi patienta-t-elle. L</w:t>
      </w:r>
      <w:r>
        <w:rPr>
          <w:rFonts w:ascii="Georgia" w:hAnsi="Georgia"/>
          <w:sz w:val="32"/>
        </w:rPr>
        <w:t>’</w:t>
      </w:r>
      <w:r w:rsidRPr="007A6F8D">
        <w:rPr>
          <w:rFonts w:ascii="Georgia" w:hAnsi="Georgia"/>
          <w:sz w:val="32"/>
        </w:rPr>
        <w:t>haleine de la rivière agitait la cime des arbres, et sur la droite se distinguait la tour d</w:t>
      </w:r>
      <w:r>
        <w:rPr>
          <w:rFonts w:ascii="Georgia" w:hAnsi="Georgia"/>
          <w:sz w:val="32"/>
        </w:rPr>
        <w:t>’</w:t>
      </w:r>
      <w:r w:rsidRPr="007A6F8D">
        <w:rPr>
          <w:rFonts w:ascii="Georgia" w:hAnsi="Georgia"/>
          <w:sz w:val="32"/>
        </w:rPr>
        <w:t>Abée, les flancs tapissés de lierre noueux. Et les souvenirs affluèrent, tumultueux. C</w:t>
      </w:r>
      <w:r>
        <w:rPr>
          <w:rFonts w:ascii="Georgia" w:hAnsi="Georgia"/>
          <w:sz w:val="32"/>
        </w:rPr>
        <w:t>’</w:t>
      </w:r>
      <w:r w:rsidRPr="007A6F8D">
        <w:rPr>
          <w:rFonts w:ascii="Georgia" w:hAnsi="Georgia"/>
          <w:sz w:val="32"/>
        </w:rPr>
        <w:t>était sous ces mêmes frondaisons que Père lui apprenait à monter. C</w:t>
      </w:r>
      <w:r>
        <w:rPr>
          <w:rFonts w:ascii="Georgia" w:hAnsi="Georgia"/>
          <w:sz w:val="32"/>
        </w:rPr>
        <w:t>’</w:t>
      </w:r>
      <w:r w:rsidRPr="007A6F8D">
        <w:rPr>
          <w:rFonts w:ascii="Georgia" w:hAnsi="Georgia"/>
          <w:sz w:val="32"/>
        </w:rPr>
        <w:t>est en tombant de cet orme-ci qu</w:t>
      </w:r>
      <w:r>
        <w:rPr>
          <w:rFonts w:ascii="Georgia" w:hAnsi="Georgia"/>
          <w:sz w:val="32"/>
        </w:rPr>
        <w:t>’</w:t>
      </w:r>
      <w:r w:rsidRPr="007A6F8D">
        <w:rPr>
          <w:rFonts w:ascii="Georgia" w:hAnsi="Georgia"/>
          <w:sz w:val="32"/>
        </w:rPr>
        <w:t>Edmure s</w:t>
      </w:r>
      <w:r>
        <w:rPr>
          <w:rFonts w:ascii="Georgia" w:hAnsi="Georgia"/>
          <w:sz w:val="32"/>
        </w:rPr>
        <w:t>’</w:t>
      </w:r>
      <w:r w:rsidRPr="007A6F8D">
        <w:rPr>
          <w:rFonts w:ascii="Georgia" w:hAnsi="Georgia"/>
          <w:sz w:val="32"/>
        </w:rPr>
        <w:t xml:space="preserve">était cassé le bras. Cette </w:t>
      </w:r>
      <w:r w:rsidR="00D02D4A" w:rsidRPr="007A6F8D">
        <w:rPr>
          <w:rFonts w:ascii="Georgia" w:hAnsi="Georgia"/>
          <w:sz w:val="32"/>
        </w:rPr>
        <w:t>charmille</w:t>
      </w:r>
      <w:r w:rsidRPr="007A6F8D">
        <w:rPr>
          <w:rFonts w:ascii="Georgia" w:hAnsi="Georgia"/>
          <w:sz w:val="32"/>
        </w:rPr>
        <w:t>, là-bas, les avait vues, elle et Lysa, s</w:t>
      </w:r>
      <w:r>
        <w:rPr>
          <w:rFonts w:ascii="Georgia" w:hAnsi="Georgia"/>
          <w:sz w:val="32"/>
        </w:rPr>
        <w:t>’</w:t>
      </w:r>
      <w:r w:rsidRPr="007A6F8D">
        <w:rPr>
          <w:rFonts w:ascii="Georgia" w:hAnsi="Georgia"/>
          <w:sz w:val="32"/>
        </w:rPr>
        <w:t>égayer d</w:t>
      </w:r>
      <w:r>
        <w:rPr>
          <w:rFonts w:ascii="Georgia" w:hAnsi="Georgia"/>
          <w:sz w:val="32"/>
        </w:rPr>
        <w:t>’</w:t>
      </w:r>
      <w:r w:rsidRPr="007A6F8D">
        <w:rPr>
          <w:rFonts w:ascii="Georgia" w:hAnsi="Georgia"/>
          <w:sz w:val="32"/>
        </w:rPr>
        <w:t>embrasser Petyr.</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Que d</w:t>
      </w:r>
      <w:r>
        <w:rPr>
          <w:rFonts w:ascii="Georgia" w:hAnsi="Georgia"/>
          <w:sz w:val="32"/>
        </w:rPr>
        <w:t>’</w:t>
      </w:r>
      <w:r w:rsidRPr="007A6F8D">
        <w:rPr>
          <w:rFonts w:ascii="Georgia" w:hAnsi="Georgia"/>
          <w:sz w:val="32"/>
        </w:rPr>
        <w:t>années, depuis lors, sans qu</w:t>
      </w:r>
      <w:r>
        <w:rPr>
          <w:rFonts w:ascii="Georgia" w:hAnsi="Georgia"/>
          <w:sz w:val="32"/>
        </w:rPr>
        <w:t>’</w:t>
      </w:r>
      <w:r w:rsidRPr="007A6F8D">
        <w:rPr>
          <w:rFonts w:ascii="Georgia" w:hAnsi="Georgia"/>
          <w:sz w:val="32"/>
        </w:rPr>
        <w:t xml:space="preserve">elle y eût seulement </w:t>
      </w:r>
      <w:r w:rsidR="00D02D4A" w:rsidRPr="007A6F8D">
        <w:rPr>
          <w:rFonts w:ascii="Georgia" w:hAnsi="Georgia"/>
          <w:sz w:val="32"/>
        </w:rPr>
        <w:t>res</w:t>
      </w:r>
      <w:r w:rsidR="00D02D4A">
        <w:rPr>
          <w:rFonts w:ascii="Georgia" w:hAnsi="Georgia"/>
          <w:sz w:val="32"/>
        </w:rPr>
        <w:t>s</w:t>
      </w:r>
      <w:r w:rsidR="00D02D4A" w:rsidRPr="007A6F8D">
        <w:rPr>
          <w:rFonts w:ascii="Georgia" w:hAnsi="Georgia"/>
          <w:sz w:val="32"/>
        </w:rPr>
        <w:t>ongé</w:t>
      </w:r>
      <w:r w:rsidRPr="007A6F8D">
        <w:rPr>
          <w:rFonts w:ascii="Georgia" w:hAnsi="Georgia"/>
          <w:sz w:val="32"/>
        </w:rPr>
        <w:t>... Avoir été si jeunes, tous, elle pas plus âgée que Sansa, Lysa moins qu</w:t>
      </w:r>
      <w:r>
        <w:rPr>
          <w:rFonts w:ascii="Georgia" w:hAnsi="Georgia"/>
          <w:sz w:val="32"/>
        </w:rPr>
        <w:t>’</w:t>
      </w:r>
      <w:r w:rsidRPr="007A6F8D">
        <w:rPr>
          <w:rFonts w:ascii="Georgia" w:hAnsi="Georgia"/>
          <w:sz w:val="32"/>
        </w:rPr>
        <w:t>Arya, Petyr moins encore, si bouillant, pourtant. Elles se le cédaient mutuellement, tantôt graves, tantôt gloussantes. Les images lui en revenaient avec tant de vivacité qu</w:t>
      </w:r>
      <w:r>
        <w:rPr>
          <w:rFonts w:ascii="Georgia" w:hAnsi="Georgia"/>
          <w:sz w:val="32"/>
        </w:rPr>
        <w:t>’</w:t>
      </w:r>
      <w:r w:rsidRPr="007A6F8D">
        <w:rPr>
          <w:rFonts w:ascii="Georgia" w:hAnsi="Georgia"/>
          <w:sz w:val="32"/>
        </w:rPr>
        <w:t>il lui semblait presque éprouver sur ses épaules, comme alors, la pression moite des doigts du bambin et, sur ses lèvres, le goût de menthe de ses baisers. Partout croissait la menthe, dans le bois sacré, et Petyr adorait en mâcher. Quel petit diable il faisait, jamais en repos. « Il essaie de me fourrer sa langue dans la bouche, avait-elle un jour confessé à sa sœur, une fois seule à seule. Comme à moi, chuchota Lysa, les yeux baissés, le souffle court. Et ça m</w:t>
      </w:r>
      <w:r>
        <w:rPr>
          <w:rFonts w:ascii="Georgia" w:hAnsi="Georgia"/>
          <w:sz w:val="32"/>
        </w:rPr>
        <w:t>’</w:t>
      </w:r>
      <w:r w:rsidRPr="007A6F8D">
        <w:rPr>
          <w:rFonts w:ascii="Georgia" w:hAnsi="Georgia"/>
          <w:sz w:val="32"/>
        </w:rPr>
        <w:t>a bien plu. »</w:t>
      </w:r>
    </w:p>
    <w:p w:rsidR="001E54CB" w:rsidRPr="007A6F8D" w:rsidRDefault="001E54CB" w:rsidP="001E54CB">
      <w:pPr>
        <w:ind w:firstLine="720"/>
        <w:jc w:val="both"/>
        <w:rPr>
          <w:rFonts w:ascii="Georgia" w:hAnsi="Georgia"/>
          <w:sz w:val="32"/>
        </w:rPr>
      </w:pPr>
      <w:r w:rsidRPr="007A6F8D">
        <w:rPr>
          <w:rFonts w:ascii="Georgia" w:hAnsi="Georgia"/>
          <w:sz w:val="32"/>
        </w:rPr>
        <w:t xml:space="preserve">Comme Robb se relevait lentement et replaçait son épée au </w:t>
      </w:r>
      <w:r w:rsidR="00D02D4A" w:rsidRPr="007A6F8D">
        <w:rPr>
          <w:rFonts w:ascii="Georgia" w:hAnsi="Georgia"/>
          <w:sz w:val="32"/>
        </w:rPr>
        <w:t>fourreau</w:t>
      </w:r>
      <w:r w:rsidRPr="007A6F8D">
        <w:rPr>
          <w:rFonts w:ascii="Georgia" w:hAnsi="Georgia"/>
          <w:sz w:val="32"/>
        </w:rPr>
        <w:t>, elle se demanda s</w:t>
      </w:r>
      <w:r>
        <w:rPr>
          <w:rFonts w:ascii="Georgia" w:hAnsi="Georgia"/>
          <w:sz w:val="32"/>
        </w:rPr>
        <w:t>’</w:t>
      </w:r>
      <w:r w:rsidRPr="007A6F8D">
        <w:rPr>
          <w:rFonts w:ascii="Georgia" w:hAnsi="Georgia"/>
          <w:sz w:val="32"/>
        </w:rPr>
        <w:t xml:space="preserve">il avait jamais embrassé de gamine dans le bois sacré. Très probablement. Elle avait surpris mainte œillade humide vers lui de Jeyne Poole et de quelques servantes </w:t>
      </w:r>
      <w:r w:rsidR="00D02D4A" w:rsidRPr="00D02D4A">
        <w:rPr>
          <w:rFonts w:ascii="Georgia" w:hAnsi="Georgia"/>
          <w:sz w:val="32"/>
        </w:rPr>
        <w:t>–</w:t>
      </w:r>
      <w:r w:rsidRPr="007A6F8D">
        <w:rPr>
          <w:rFonts w:ascii="Georgia" w:hAnsi="Georgia"/>
          <w:sz w:val="32"/>
        </w:rPr>
        <w:t xml:space="preserve"> des filles âgées parfois même de dix-huit ans </w:t>
      </w:r>
      <w:r w:rsidR="00D02D4A" w:rsidRPr="00D02D4A">
        <w:rPr>
          <w:rFonts w:ascii="Georgia" w:hAnsi="Georgia"/>
          <w:sz w:val="32"/>
        </w:rPr>
        <w:t>–</w:t>
      </w:r>
      <w:r w:rsidRPr="007A6F8D">
        <w:rPr>
          <w:rFonts w:ascii="Georgia" w:hAnsi="Georgia"/>
          <w:sz w:val="32"/>
        </w:rPr>
        <w:t>..., puis ne venait-il pas de subir l</w:t>
      </w:r>
      <w:r>
        <w:rPr>
          <w:rFonts w:ascii="Georgia" w:hAnsi="Georgia"/>
          <w:sz w:val="32"/>
        </w:rPr>
        <w:t>’</w:t>
      </w:r>
      <w:r w:rsidRPr="007A6F8D">
        <w:rPr>
          <w:rFonts w:ascii="Georgia" w:hAnsi="Georgia"/>
          <w:sz w:val="32"/>
        </w:rPr>
        <w:t>épreuve du feu, ne venait-il pas de tuer ? Bien sûr, qu</w:t>
      </w:r>
      <w:r>
        <w:rPr>
          <w:rFonts w:ascii="Georgia" w:hAnsi="Georgia"/>
          <w:sz w:val="32"/>
        </w:rPr>
        <w:t>’</w:t>
      </w:r>
      <w:r w:rsidRPr="007A6F8D">
        <w:rPr>
          <w:rFonts w:ascii="Georgia" w:hAnsi="Georgia"/>
          <w:sz w:val="32"/>
        </w:rPr>
        <w:t>on l</w:t>
      </w:r>
      <w:r>
        <w:rPr>
          <w:rFonts w:ascii="Georgia" w:hAnsi="Georgia"/>
          <w:sz w:val="32"/>
        </w:rPr>
        <w:t>’</w:t>
      </w:r>
      <w:r w:rsidRPr="007A6F8D">
        <w:rPr>
          <w:rFonts w:ascii="Georgia" w:hAnsi="Georgia"/>
          <w:sz w:val="32"/>
        </w:rPr>
        <w:t>avait embrassé. Des larmes lui brouillaient la vue. Elle les essuya d</w:t>
      </w:r>
      <w:r>
        <w:rPr>
          <w:rFonts w:ascii="Georgia" w:hAnsi="Georgia"/>
          <w:sz w:val="32"/>
        </w:rPr>
        <w:t>’</w:t>
      </w:r>
      <w:r w:rsidRPr="007A6F8D">
        <w:rPr>
          <w:rFonts w:ascii="Georgia" w:hAnsi="Georgia"/>
          <w:sz w:val="32"/>
        </w:rPr>
        <w:t>une main rageuse.</w:t>
      </w:r>
    </w:p>
    <w:p w:rsidR="001E54CB" w:rsidRPr="007A6F8D" w:rsidRDefault="001E54CB" w:rsidP="001E54CB">
      <w:pPr>
        <w:ind w:firstLine="720"/>
        <w:jc w:val="both"/>
        <w:rPr>
          <w:rFonts w:ascii="Georgia" w:hAnsi="Georgia"/>
          <w:sz w:val="32"/>
        </w:rPr>
      </w:pPr>
      <w:r w:rsidRPr="007A6F8D">
        <w:rPr>
          <w:rFonts w:ascii="Georgia" w:hAnsi="Georgia"/>
          <w:sz w:val="32"/>
        </w:rPr>
        <w:t>« Mère..., dit Robb en la découvrant là. Nous devons réunir un conseil. Il y a des décisions à prendre.</w:t>
      </w:r>
    </w:p>
    <w:p w:rsidR="001E54CB" w:rsidRPr="007A6F8D" w:rsidRDefault="001E54CB" w:rsidP="001E54CB">
      <w:pPr>
        <w:ind w:firstLine="720"/>
        <w:jc w:val="both"/>
        <w:rPr>
          <w:rFonts w:ascii="Georgia" w:hAnsi="Georgia"/>
          <w:sz w:val="32"/>
        </w:rPr>
      </w:pPr>
      <w:r w:rsidRPr="007A6F8D">
        <w:rPr>
          <w:rFonts w:ascii="Georgia" w:hAnsi="Georgia"/>
          <w:sz w:val="32"/>
        </w:rPr>
        <w:t>— Ton grand-père souhaiterait te voir. Il est très malade, Robb.</w:t>
      </w:r>
    </w:p>
    <w:p w:rsidR="001E54CB" w:rsidRPr="007A6F8D" w:rsidRDefault="001E54CB" w:rsidP="001E54CB">
      <w:pPr>
        <w:ind w:firstLine="720"/>
        <w:jc w:val="both"/>
        <w:rPr>
          <w:rFonts w:ascii="Georgia" w:hAnsi="Georgia"/>
          <w:sz w:val="32"/>
        </w:rPr>
      </w:pPr>
      <w:r w:rsidRPr="007A6F8D">
        <w:rPr>
          <w:rFonts w:ascii="Georgia" w:hAnsi="Georgia"/>
          <w:sz w:val="32"/>
        </w:rPr>
        <w:t>— Ser Edmure m</w:t>
      </w:r>
      <w:r>
        <w:rPr>
          <w:rFonts w:ascii="Georgia" w:hAnsi="Georgia"/>
          <w:sz w:val="32"/>
        </w:rPr>
        <w:t>’</w:t>
      </w:r>
      <w:r w:rsidRPr="007A6F8D">
        <w:rPr>
          <w:rFonts w:ascii="Georgia" w:hAnsi="Georgia"/>
          <w:sz w:val="32"/>
        </w:rPr>
        <w:t>en a parlé. Je suis navré, Mère..., pour lord Hoster et pour vous. La réunion prime, toutefois. Nous avons reçu un message du sud. Renly Baratheon a revendiqué la couronne.</w:t>
      </w:r>
    </w:p>
    <w:p w:rsidR="001E54CB" w:rsidRPr="007A6F8D" w:rsidRDefault="001E54CB" w:rsidP="001E54CB">
      <w:pPr>
        <w:ind w:firstLine="720"/>
        <w:jc w:val="both"/>
        <w:rPr>
          <w:rFonts w:ascii="Georgia" w:hAnsi="Georgia"/>
          <w:sz w:val="32"/>
        </w:rPr>
      </w:pPr>
      <w:r w:rsidRPr="007A6F8D">
        <w:rPr>
          <w:rFonts w:ascii="Georgia" w:hAnsi="Georgia"/>
          <w:sz w:val="32"/>
        </w:rPr>
        <w:t>— Renly</w:t>
      </w:r>
      <w:r w:rsidR="00D02D4A">
        <w:rPr>
          <w:rFonts w:ascii="Georgia" w:hAnsi="Georgia"/>
          <w:sz w:val="32"/>
        </w:rPr>
        <w:t xml:space="preserve"> </w:t>
      </w:r>
      <w:r w:rsidRPr="007A6F8D">
        <w:rPr>
          <w:rFonts w:ascii="Georgia" w:hAnsi="Georgia"/>
          <w:sz w:val="32"/>
        </w:rPr>
        <w:t>? s</w:t>
      </w:r>
      <w:r>
        <w:rPr>
          <w:rFonts w:ascii="Georgia" w:hAnsi="Georgia"/>
          <w:sz w:val="32"/>
        </w:rPr>
        <w:t>’</w:t>
      </w:r>
      <w:r w:rsidRPr="007A6F8D">
        <w:rPr>
          <w:rFonts w:ascii="Georgia" w:hAnsi="Georgia"/>
          <w:sz w:val="32"/>
        </w:rPr>
        <w:t>étonna-t-elle, non sans scandale. J</w:t>
      </w:r>
      <w:r>
        <w:rPr>
          <w:rFonts w:ascii="Georgia" w:hAnsi="Georgia"/>
          <w:sz w:val="32"/>
        </w:rPr>
        <w:t>’</w:t>
      </w:r>
      <w:r w:rsidRPr="007A6F8D">
        <w:rPr>
          <w:rFonts w:ascii="Georgia" w:hAnsi="Georgia"/>
          <w:sz w:val="32"/>
        </w:rPr>
        <w:t>aurais cru..., je m</w:t>
      </w:r>
      <w:r>
        <w:rPr>
          <w:rFonts w:ascii="Georgia" w:hAnsi="Georgia"/>
          <w:sz w:val="32"/>
        </w:rPr>
        <w:t>’</w:t>
      </w:r>
      <w:r w:rsidRPr="007A6F8D">
        <w:rPr>
          <w:rFonts w:ascii="Georgia" w:hAnsi="Georgia"/>
          <w:sz w:val="32"/>
        </w:rPr>
        <w:t>attendais que ce soit Stannis.</w:t>
      </w:r>
    </w:p>
    <w:p w:rsidR="001E54CB" w:rsidRPr="007A6F8D" w:rsidRDefault="001E54CB" w:rsidP="001E54CB">
      <w:pPr>
        <w:ind w:firstLine="720"/>
        <w:jc w:val="both"/>
        <w:rPr>
          <w:rFonts w:ascii="Georgia" w:hAnsi="Georgia"/>
          <w:sz w:val="32"/>
        </w:rPr>
      </w:pPr>
      <w:r w:rsidRPr="007A6F8D">
        <w:rPr>
          <w:rFonts w:ascii="Georgia" w:hAnsi="Georgia"/>
          <w:sz w:val="32"/>
        </w:rPr>
        <w:t>— Comme nous tous, madame », approuva Galbart Glover.</w:t>
      </w:r>
    </w:p>
    <w:p w:rsidR="001E54CB" w:rsidRPr="007A6F8D" w:rsidRDefault="001E54CB" w:rsidP="001E54CB">
      <w:pPr>
        <w:ind w:firstLine="720"/>
        <w:jc w:val="both"/>
        <w:rPr>
          <w:rFonts w:ascii="Georgia" w:hAnsi="Georgia"/>
          <w:sz w:val="32"/>
        </w:rPr>
      </w:pPr>
      <w:r w:rsidRPr="007A6F8D">
        <w:rPr>
          <w:rFonts w:ascii="Georgia" w:hAnsi="Georgia"/>
          <w:sz w:val="32"/>
        </w:rPr>
        <w:t>Le conseil se tint dans la grand-salle, autour de quatre longues tables à tréteaux disposées en carré ouvert. Vu l</w:t>
      </w:r>
      <w:r>
        <w:rPr>
          <w:rFonts w:ascii="Georgia" w:hAnsi="Georgia"/>
          <w:sz w:val="32"/>
        </w:rPr>
        <w:t>’</w:t>
      </w:r>
      <w:r w:rsidRPr="007A6F8D">
        <w:rPr>
          <w:rFonts w:ascii="Georgia" w:hAnsi="Georgia"/>
          <w:sz w:val="32"/>
        </w:rPr>
        <w:t>extrême faiblesse de lord Hoster, demeuré à dormir et à rêver sur son balcon des soleils et des rivières de sa jeunesse, Edmure occupait la cathèdre seigneuriale, avec pour vo</w:t>
      </w:r>
      <w:r w:rsidR="00D02D4A">
        <w:rPr>
          <w:rFonts w:ascii="Georgia" w:hAnsi="Georgia"/>
          <w:sz w:val="32"/>
        </w:rPr>
        <w:t xml:space="preserve">isin immédiat Brynden le Silure </w:t>
      </w:r>
      <w:r w:rsidRPr="007A6F8D">
        <w:rPr>
          <w:rFonts w:ascii="Georgia" w:hAnsi="Georgia"/>
          <w:sz w:val="32"/>
        </w:rPr>
        <w:t xml:space="preserve">et, à sa droite et à sa gauche ainsi que sur les bancs </w:t>
      </w:r>
      <w:r w:rsidRPr="007A6F8D">
        <w:rPr>
          <w:rFonts w:ascii="Georgia" w:hAnsi="Georgia"/>
          <w:sz w:val="32"/>
        </w:rPr>
        <w:lastRenderedPageBreak/>
        <w:t xml:space="preserve">latéraux, les bannerets Tully. La </w:t>
      </w:r>
      <w:r w:rsidR="00D02D4A" w:rsidRPr="007A6F8D">
        <w:rPr>
          <w:rFonts w:ascii="Georgia" w:hAnsi="Georgia"/>
          <w:sz w:val="32"/>
        </w:rPr>
        <w:t>nouvelle</w:t>
      </w:r>
      <w:r w:rsidRPr="007A6F8D">
        <w:rPr>
          <w:rFonts w:ascii="Georgia" w:hAnsi="Georgia"/>
          <w:sz w:val="32"/>
        </w:rPr>
        <w:t xml:space="preserve"> de la victoire s</w:t>
      </w:r>
      <w:r>
        <w:rPr>
          <w:rFonts w:ascii="Georgia" w:hAnsi="Georgia"/>
          <w:sz w:val="32"/>
        </w:rPr>
        <w:t>’</w:t>
      </w:r>
      <w:r w:rsidRPr="007A6F8D">
        <w:rPr>
          <w:rFonts w:ascii="Georgia" w:hAnsi="Georgia"/>
          <w:sz w:val="32"/>
        </w:rPr>
        <w:t>était répandue jusqu</w:t>
      </w:r>
      <w:r>
        <w:rPr>
          <w:rFonts w:ascii="Georgia" w:hAnsi="Georgia"/>
          <w:sz w:val="32"/>
        </w:rPr>
        <w:t>’</w:t>
      </w:r>
      <w:r w:rsidRPr="007A6F8D">
        <w:rPr>
          <w:rFonts w:ascii="Georgia" w:hAnsi="Georgia"/>
          <w:sz w:val="32"/>
        </w:rPr>
        <w:t>au Trident et en avait ramené les vassaux fugitifs. Devenu lord par la mort de son père sous la Dent d</w:t>
      </w:r>
      <w:r>
        <w:rPr>
          <w:rFonts w:ascii="Georgia" w:hAnsi="Georgia"/>
          <w:sz w:val="32"/>
        </w:rPr>
        <w:t>’</w:t>
      </w:r>
      <w:r w:rsidRPr="007A6F8D">
        <w:rPr>
          <w:rFonts w:ascii="Georgia" w:hAnsi="Georgia"/>
          <w:sz w:val="32"/>
        </w:rPr>
        <w:t>Or, Karyl Vance se présenta, escorté de ser Marq Piper et d</w:t>
      </w:r>
      <w:r>
        <w:rPr>
          <w:rFonts w:ascii="Georgia" w:hAnsi="Georgia"/>
          <w:sz w:val="32"/>
        </w:rPr>
        <w:t>’</w:t>
      </w:r>
      <w:r w:rsidRPr="007A6F8D">
        <w:rPr>
          <w:rFonts w:ascii="Georgia" w:hAnsi="Georgia"/>
          <w:sz w:val="32"/>
        </w:rPr>
        <w:t xml:space="preserve">un Darry, fils de ser Raymun, pas plus vieux que Bran. Quittant sa Haye-Pierre en ruine, lord Jonos Bracken fit une entrée rêche et </w:t>
      </w:r>
      <w:r w:rsidR="00D02D4A" w:rsidRPr="007A6F8D">
        <w:rPr>
          <w:rFonts w:ascii="Georgia" w:hAnsi="Georgia"/>
          <w:sz w:val="32"/>
        </w:rPr>
        <w:t>bravache</w:t>
      </w:r>
      <w:r w:rsidRPr="007A6F8D">
        <w:rPr>
          <w:rFonts w:ascii="Georgia" w:hAnsi="Georgia"/>
          <w:sz w:val="32"/>
        </w:rPr>
        <w:t xml:space="preserve"> avant d</w:t>
      </w:r>
      <w:r>
        <w:rPr>
          <w:rFonts w:ascii="Georgia" w:hAnsi="Georgia"/>
          <w:sz w:val="32"/>
        </w:rPr>
        <w:t>’</w:t>
      </w:r>
      <w:r w:rsidRPr="007A6F8D">
        <w:rPr>
          <w:rFonts w:ascii="Georgia" w:hAnsi="Georgia"/>
          <w:sz w:val="32"/>
        </w:rPr>
        <w:t>aller s</w:t>
      </w:r>
      <w:r>
        <w:rPr>
          <w:rFonts w:ascii="Georgia" w:hAnsi="Georgia"/>
          <w:sz w:val="32"/>
        </w:rPr>
        <w:t>’</w:t>
      </w:r>
      <w:r w:rsidRPr="007A6F8D">
        <w:rPr>
          <w:rFonts w:ascii="Georgia" w:hAnsi="Georgia"/>
          <w:sz w:val="32"/>
        </w:rPr>
        <w:t>asseoir le plus loin possible de Tytos Nerbosc.</w:t>
      </w:r>
    </w:p>
    <w:p w:rsidR="001E54CB" w:rsidRPr="007A6F8D" w:rsidRDefault="001E54CB" w:rsidP="001E54CB">
      <w:pPr>
        <w:ind w:firstLine="720"/>
        <w:jc w:val="both"/>
        <w:rPr>
          <w:rFonts w:ascii="Georgia" w:hAnsi="Georgia"/>
          <w:sz w:val="32"/>
        </w:rPr>
      </w:pPr>
      <w:r w:rsidRPr="007A6F8D">
        <w:rPr>
          <w:rFonts w:ascii="Georgia" w:hAnsi="Georgia"/>
          <w:sz w:val="32"/>
        </w:rPr>
        <w:t>Aux seigneurs du nord, moins nombreux, était échu, vis-à-vis d</w:t>
      </w:r>
      <w:r>
        <w:rPr>
          <w:rFonts w:ascii="Georgia" w:hAnsi="Georgia"/>
          <w:sz w:val="32"/>
        </w:rPr>
        <w:t>’</w:t>
      </w:r>
      <w:r w:rsidRPr="007A6F8D">
        <w:rPr>
          <w:rFonts w:ascii="Georgia" w:hAnsi="Georgia"/>
          <w:sz w:val="32"/>
        </w:rPr>
        <w:t xml:space="preserve">Edmure, le quatrième côté. A la gauche de Robb, le Lard-Jon puis Theon Greyjoy ; à la droite de Catelyn, Galbart Glover et lady </w:t>
      </w:r>
      <w:r w:rsidR="00D02D4A" w:rsidRPr="007A6F8D">
        <w:rPr>
          <w:rFonts w:ascii="Georgia" w:hAnsi="Georgia"/>
          <w:sz w:val="32"/>
        </w:rPr>
        <w:t>Mormont</w:t>
      </w:r>
      <w:r w:rsidRPr="007A6F8D">
        <w:rPr>
          <w:rFonts w:ascii="Georgia" w:hAnsi="Georgia"/>
          <w:sz w:val="32"/>
        </w:rPr>
        <w:t>. Emacié, creusé par le chagrin de s</w:t>
      </w:r>
      <w:r w:rsidR="00D02D4A">
        <w:rPr>
          <w:rFonts w:ascii="Georgia" w:hAnsi="Georgia"/>
          <w:sz w:val="32"/>
        </w:rPr>
        <w:t>es deux fils tués dans le Bois-</w:t>
      </w:r>
      <w:r w:rsidRPr="007A6F8D">
        <w:rPr>
          <w:rFonts w:ascii="Georgia" w:hAnsi="Georgia"/>
          <w:sz w:val="32"/>
        </w:rPr>
        <w:t>aux-Murmures, lord Rickard, crasseux et la barbe hirsute, se joignit à eux comme en cauchemar. Il était sans nouvelles du troisième, l</w:t>
      </w:r>
      <w:r>
        <w:rPr>
          <w:rFonts w:ascii="Georgia" w:hAnsi="Georgia"/>
          <w:sz w:val="32"/>
        </w:rPr>
        <w:t>’</w:t>
      </w:r>
      <w:r w:rsidRPr="007A6F8D">
        <w:rPr>
          <w:rFonts w:ascii="Georgia" w:hAnsi="Georgia"/>
          <w:sz w:val="32"/>
        </w:rPr>
        <w:t>aîné, qui, sur la Verfurque, avait commandé les piques Karstark contre Tywin Lannister.</w:t>
      </w:r>
    </w:p>
    <w:p w:rsidR="001E54CB" w:rsidRPr="007A6F8D" w:rsidRDefault="001E54CB" w:rsidP="001E54CB">
      <w:pPr>
        <w:ind w:firstLine="720"/>
        <w:jc w:val="both"/>
        <w:rPr>
          <w:rFonts w:ascii="Georgia" w:hAnsi="Georgia"/>
          <w:sz w:val="32"/>
        </w:rPr>
      </w:pPr>
      <w:r w:rsidRPr="007A6F8D">
        <w:rPr>
          <w:rFonts w:ascii="Georgia" w:hAnsi="Georgia"/>
          <w:sz w:val="32"/>
        </w:rPr>
        <w:t>La discussion fit rage jusque fort avant dans la nuit. Chaque lord ayant le droit de parole, tous d</w:t>
      </w:r>
      <w:r>
        <w:rPr>
          <w:rFonts w:ascii="Georgia" w:hAnsi="Georgia"/>
          <w:sz w:val="32"/>
        </w:rPr>
        <w:t>’</w:t>
      </w:r>
      <w:r w:rsidRPr="007A6F8D">
        <w:rPr>
          <w:rFonts w:ascii="Georgia" w:hAnsi="Georgia"/>
          <w:sz w:val="32"/>
        </w:rPr>
        <w:t>en user... et abuser, tous de vociférer, jurer, disputer raison, cajoler, blaguer, marchander, tous d</w:t>
      </w:r>
      <w:r>
        <w:rPr>
          <w:rFonts w:ascii="Georgia" w:hAnsi="Georgia"/>
          <w:sz w:val="32"/>
        </w:rPr>
        <w:t>’</w:t>
      </w:r>
      <w:r w:rsidRPr="007A6F8D">
        <w:rPr>
          <w:rFonts w:ascii="Georgia" w:hAnsi="Georgia"/>
          <w:sz w:val="32"/>
        </w:rPr>
        <w:t>assener leurs chopes sur la table, et de menacer, de sortir en trombe et de revenir, maussades ou matois. Sans bouger pied ni patte, Catelyn écoutait, tout ouïe.</w:t>
      </w:r>
    </w:p>
    <w:p w:rsidR="001E54CB" w:rsidRPr="007A6F8D" w:rsidRDefault="001E54CB" w:rsidP="001E54CB">
      <w:pPr>
        <w:ind w:firstLine="720"/>
        <w:jc w:val="both"/>
        <w:rPr>
          <w:rFonts w:ascii="Georgia" w:hAnsi="Georgia"/>
          <w:sz w:val="32"/>
        </w:rPr>
      </w:pPr>
      <w:r w:rsidRPr="007A6F8D">
        <w:rPr>
          <w:rFonts w:ascii="Georgia" w:hAnsi="Georgia"/>
          <w:sz w:val="32"/>
        </w:rPr>
        <w:t>Roose Bolton avait reformé les lambeaux de la seconde armée au débouché de la route sur le Conflans. Ser Helman Tallhart et Walder Frey tenaient les Jumeaux. Les troupes de lord Tywin avaient franchi le Trident en direction de Harrenhal. Et le royaume avait deux rois. Deux rois, et pas à l</w:t>
      </w:r>
      <w:r>
        <w:rPr>
          <w:rFonts w:ascii="Georgia" w:hAnsi="Georgia"/>
          <w:sz w:val="32"/>
        </w:rPr>
        <w:t>’</w:t>
      </w:r>
      <w:r w:rsidRPr="007A6F8D">
        <w:rPr>
          <w:rFonts w:ascii="Georgia" w:hAnsi="Georgia"/>
          <w:sz w:val="32"/>
        </w:rPr>
        <w:t>amiable.</w:t>
      </w:r>
    </w:p>
    <w:p w:rsidR="001E54CB" w:rsidRPr="007A6F8D" w:rsidRDefault="001E54CB" w:rsidP="001E54CB">
      <w:pPr>
        <w:ind w:firstLine="720"/>
        <w:jc w:val="both"/>
        <w:rPr>
          <w:rFonts w:ascii="Georgia" w:hAnsi="Georgia"/>
          <w:sz w:val="32"/>
        </w:rPr>
      </w:pPr>
      <w:r w:rsidRPr="007A6F8D">
        <w:rPr>
          <w:rFonts w:ascii="Georgia" w:hAnsi="Georgia"/>
          <w:sz w:val="32"/>
        </w:rPr>
        <w:t>Nombre des assistants voulaient marcher tout de suite, à l</w:t>
      </w:r>
      <w:r>
        <w:rPr>
          <w:rFonts w:ascii="Georgia" w:hAnsi="Georgia"/>
          <w:sz w:val="32"/>
        </w:rPr>
        <w:t>’</w:t>
      </w:r>
      <w:r w:rsidRPr="007A6F8D">
        <w:rPr>
          <w:rFonts w:ascii="Georgia" w:hAnsi="Georgia"/>
          <w:sz w:val="32"/>
        </w:rPr>
        <w:t>est, sur Harrenhal pour affronter lord Tywin et anéantir une fois pour toutes la puissance des Lannister. Le jeune et bouillant Marq Piper insistait pour frapper un grand coup en attaquant Castra</w:t>
      </w:r>
      <w:r w:rsidR="00D02D4A">
        <w:rPr>
          <w:rFonts w:ascii="Georgia" w:hAnsi="Georgia"/>
          <w:sz w:val="32"/>
        </w:rPr>
        <w:t>l</w:t>
      </w:r>
      <w:r w:rsidRPr="007A6F8D">
        <w:rPr>
          <w:rFonts w:ascii="Georgia" w:hAnsi="Georgia"/>
          <w:sz w:val="32"/>
        </w:rPr>
        <w:t xml:space="preserve"> Roc, à l</w:t>
      </w:r>
      <w:r>
        <w:rPr>
          <w:rFonts w:ascii="Georgia" w:hAnsi="Georgia"/>
          <w:sz w:val="32"/>
        </w:rPr>
        <w:t>’</w:t>
      </w:r>
      <w:r w:rsidRPr="007A6F8D">
        <w:rPr>
          <w:rFonts w:ascii="Georgia" w:hAnsi="Georgia"/>
          <w:sz w:val="32"/>
        </w:rPr>
        <w:t>ouest. D</w:t>
      </w:r>
      <w:r>
        <w:rPr>
          <w:rFonts w:ascii="Georgia" w:hAnsi="Georgia"/>
          <w:sz w:val="32"/>
        </w:rPr>
        <w:t>’</w:t>
      </w:r>
      <w:r w:rsidRPr="007A6F8D">
        <w:rPr>
          <w:rFonts w:ascii="Georgia" w:hAnsi="Georgia"/>
          <w:sz w:val="32"/>
        </w:rPr>
        <w:t>autres conseillaient la patience. Vivesaigues, soulignait Jason Mallister, se trouvant carrément en travers des lignes d</w:t>
      </w:r>
      <w:r>
        <w:rPr>
          <w:rFonts w:ascii="Georgia" w:hAnsi="Georgia"/>
          <w:sz w:val="32"/>
        </w:rPr>
        <w:t>’</w:t>
      </w:r>
      <w:r w:rsidR="00D02D4A" w:rsidRPr="007A6F8D">
        <w:rPr>
          <w:rFonts w:ascii="Georgia" w:hAnsi="Georgia"/>
          <w:sz w:val="32"/>
        </w:rPr>
        <w:t>approvisionnement</w:t>
      </w:r>
      <w:r w:rsidRPr="007A6F8D">
        <w:rPr>
          <w:rFonts w:ascii="Georgia" w:hAnsi="Georgia"/>
          <w:sz w:val="32"/>
        </w:rPr>
        <w:t xml:space="preserve"> Lannister, il suffisait d</w:t>
      </w:r>
      <w:r>
        <w:rPr>
          <w:rFonts w:ascii="Georgia" w:hAnsi="Georgia"/>
          <w:sz w:val="32"/>
        </w:rPr>
        <w:t>’</w:t>
      </w:r>
      <w:r w:rsidRPr="007A6F8D">
        <w:rPr>
          <w:rFonts w:ascii="Georgia" w:hAnsi="Georgia"/>
          <w:sz w:val="32"/>
        </w:rPr>
        <w:t xml:space="preserve">attendre le moment propice et, tout en empêchant lord Tywin de recevoir des troupes fraîches et des vivres, de conforter les positions et de laisser un peu souffler les hommes. Aucune de </w:t>
      </w:r>
      <w:r w:rsidRPr="007A6F8D">
        <w:rPr>
          <w:rFonts w:ascii="Georgia" w:hAnsi="Georgia"/>
          <w:sz w:val="32"/>
        </w:rPr>
        <w:lastRenderedPageBreak/>
        <w:t xml:space="preserve">ces solutions ne satisfaisait lord Nerbosc : il fallait achever la besogne entamée au Bois-aux-Murmures, et </w:t>
      </w:r>
      <w:r w:rsidR="00D02D4A" w:rsidRPr="007A6F8D">
        <w:rPr>
          <w:rFonts w:ascii="Georgia" w:hAnsi="Georgia"/>
          <w:sz w:val="32"/>
        </w:rPr>
        <w:t>marcher</w:t>
      </w:r>
      <w:r w:rsidRPr="007A6F8D">
        <w:rPr>
          <w:rFonts w:ascii="Georgia" w:hAnsi="Georgia"/>
          <w:sz w:val="32"/>
        </w:rPr>
        <w:t xml:space="preserve"> sur Harrenhal, mais en y associant Roose Bol</w:t>
      </w:r>
      <w:r w:rsidR="00D02D4A">
        <w:rPr>
          <w:rFonts w:ascii="Georgia" w:hAnsi="Georgia"/>
          <w:sz w:val="32"/>
        </w:rPr>
        <w:t>ton. Il trouva, comme toujours s</w:t>
      </w:r>
      <w:r w:rsidRPr="007A6F8D">
        <w:rPr>
          <w:rFonts w:ascii="Georgia" w:hAnsi="Georgia"/>
          <w:sz w:val="32"/>
        </w:rPr>
        <w:t>on contradicteur en la personne de Bracken qui se dressa pour clamer :</w:t>
      </w:r>
      <w:r w:rsidRPr="00D02D4A">
        <w:rPr>
          <w:rFonts w:ascii="Georgia" w:hAnsi="Georgia"/>
          <w:sz w:val="32"/>
        </w:rPr>
        <w:t xml:space="preserve"> </w:t>
      </w:r>
      <w:r w:rsidR="00D02D4A" w:rsidRPr="00D02D4A">
        <w:rPr>
          <w:rFonts w:ascii="Georgia" w:hAnsi="Georgia"/>
          <w:sz w:val="32"/>
        </w:rPr>
        <w:t>« </w:t>
      </w:r>
      <w:r w:rsidRPr="007A6F8D">
        <w:rPr>
          <w:rFonts w:ascii="Georgia" w:hAnsi="Georgia"/>
          <w:sz w:val="32"/>
        </w:rPr>
        <w:t xml:space="preserve"> C</w:t>
      </w:r>
      <w:r>
        <w:rPr>
          <w:rFonts w:ascii="Georgia" w:hAnsi="Georgia"/>
          <w:sz w:val="32"/>
        </w:rPr>
        <w:t>’</w:t>
      </w:r>
      <w:r w:rsidRPr="007A6F8D">
        <w:rPr>
          <w:rFonts w:ascii="Georgia" w:hAnsi="Georgia"/>
          <w:sz w:val="32"/>
        </w:rPr>
        <w:t>est au sud que nous devons nous rendre.</w:t>
      </w:r>
      <w:r w:rsidR="00D02D4A">
        <w:rPr>
          <w:rFonts w:ascii="Georgia" w:hAnsi="Georgia"/>
          <w:sz w:val="32"/>
        </w:rPr>
        <w:t xml:space="preserve"> </w:t>
      </w:r>
      <w:r w:rsidRPr="007A6F8D">
        <w:rPr>
          <w:rFonts w:ascii="Georgia" w:hAnsi="Georgia"/>
          <w:sz w:val="32"/>
        </w:rPr>
        <w:t>Afin de jurer allégeance au roi Renly et de joindre nos forces aux siennes.</w:t>
      </w:r>
    </w:p>
    <w:p w:rsidR="001E54CB" w:rsidRPr="007A6F8D" w:rsidRDefault="001E54CB" w:rsidP="001E54CB">
      <w:pPr>
        <w:ind w:firstLine="720"/>
        <w:jc w:val="both"/>
        <w:rPr>
          <w:rFonts w:ascii="Georgia" w:hAnsi="Georgia"/>
          <w:sz w:val="32"/>
        </w:rPr>
      </w:pPr>
      <w:r w:rsidRPr="007A6F8D">
        <w:rPr>
          <w:rFonts w:ascii="Georgia" w:hAnsi="Georgia"/>
          <w:sz w:val="32"/>
        </w:rPr>
        <w:t>— Renly n</w:t>
      </w:r>
      <w:r>
        <w:rPr>
          <w:rFonts w:ascii="Georgia" w:hAnsi="Georgia"/>
          <w:sz w:val="32"/>
        </w:rPr>
        <w:t>’</w:t>
      </w:r>
      <w:r w:rsidRPr="007A6F8D">
        <w:rPr>
          <w:rFonts w:ascii="Georgia" w:hAnsi="Georgia"/>
          <w:sz w:val="32"/>
        </w:rPr>
        <w:t>est pas le roi », objecta Robb qui, jusque-là, n</w:t>
      </w:r>
      <w:r>
        <w:rPr>
          <w:rFonts w:ascii="Georgia" w:hAnsi="Georgia"/>
          <w:sz w:val="32"/>
        </w:rPr>
        <w:t>’</w:t>
      </w:r>
      <w:r w:rsidRPr="007A6F8D">
        <w:rPr>
          <w:rFonts w:ascii="Georgia" w:hAnsi="Georgia"/>
          <w:sz w:val="32"/>
        </w:rPr>
        <w:t>avait pas ouvert la bouche. A l</w:t>
      </w:r>
      <w:r>
        <w:rPr>
          <w:rFonts w:ascii="Georgia" w:hAnsi="Georgia"/>
          <w:sz w:val="32"/>
        </w:rPr>
        <w:t>’</w:t>
      </w:r>
      <w:r w:rsidRPr="007A6F8D">
        <w:rPr>
          <w:rFonts w:ascii="Georgia" w:hAnsi="Georgia"/>
          <w:sz w:val="32"/>
        </w:rPr>
        <w:t>instar de son père, il savait écouter.</w:t>
      </w:r>
    </w:p>
    <w:p w:rsidR="001E54CB" w:rsidRPr="007A6F8D" w:rsidRDefault="001E54CB" w:rsidP="001E54CB">
      <w:pPr>
        <w:ind w:firstLine="720"/>
        <w:jc w:val="both"/>
        <w:rPr>
          <w:rFonts w:ascii="Georgia" w:hAnsi="Georgia"/>
          <w:sz w:val="32"/>
        </w:rPr>
      </w:pPr>
      <w:r w:rsidRPr="007A6F8D">
        <w:rPr>
          <w:rFonts w:ascii="Georgia" w:hAnsi="Georgia"/>
          <w:sz w:val="32"/>
        </w:rPr>
        <w:t>« Vous n</w:t>
      </w:r>
      <w:r>
        <w:rPr>
          <w:rFonts w:ascii="Georgia" w:hAnsi="Georgia"/>
          <w:sz w:val="32"/>
        </w:rPr>
        <w:t>’</w:t>
      </w:r>
      <w:r w:rsidRPr="007A6F8D">
        <w:rPr>
          <w:rFonts w:ascii="Georgia" w:hAnsi="Georgia"/>
          <w:sz w:val="32"/>
        </w:rPr>
        <w:t>envisagez pas, j</w:t>
      </w:r>
      <w:r>
        <w:rPr>
          <w:rFonts w:ascii="Georgia" w:hAnsi="Georgia"/>
          <w:sz w:val="32"/>
        </w:rPr>
        <w:t>’</w:t>
      </w:r>
      <w:r w:rsidRPr="007A6F8D">
        <w:rPr>
          <w:rFonts w:ascii="Georgia" w:hAnsi="Georgia"/>
          <w:sz w:val="32"/>
        </w:rPr>
        <w:t>espère, de vous rallier à Joffrey, messire ? s</w:t>
      </w:r>
      <w:r>
        <w:rPr>
          <w:rFonts w:ascii="Georgia" w:hAnsi="Georgia"/>
          <w:sz w:val="32"/>
        </w:rPr>
        <w:t>’</w:t>
      </w:r>
      <w:r w:rsidRPr="007A6F8D">
        <w:rPr>
          <w:rFonts w:ascii="Georgia" w:hAnsi="Georgia"/>
          <w:sz w:val="32"/>
        </w:rPr>
        <w:t>insurgea Galbart Glover. Il a fait exécuter votre père !</w:t>
      </w:r>
    </w:p>
    <w:p w:rsidR="001E54CB" w:rsidRPr="007A6F8D" w:rsidRDefault="001E54CB" w:rsidP="001E54CB">
      <w:pPr>
        <w:ind w:firstLine="720"/>
        <w:jc w:val="both"/>
        <w:rPr>
          <w:rFonts w:ascii="Georgia" w:hAnsi="Georgia"/>
          <w:sz w:val="32"/>
        </w:rPr>
      </w:pPr>
      <w:r w:rsidRPr="007A6F8D">
        <w:rPr>
          <w:rFonts w:ascii="Georgia" w:hAnsi="Georgia"/>
          <w:sz w:val="32"/>
        </w:rPr>
        <w:t>— Cela suffit à me le rendre odieux, répliqua Robb, mais pas, que je sache, à légitimer Renly. Qu</w:t>
      </w:r>
      <w:r>
        <w:rPr>
          <w:rFonts w:ascii="Georgia" w:hAnsi="Georgia"/>
          <w:sz w:val="32"/>
        </w:rPr>
        <w:t>’</w:t>
      </w:r>
      <w:r w:rsidRPr="007A6F8D">
        <w:rPr>
          <w:rFonts w:ascii="Georgia" w:hAnsi="Georgia"/>
          <w:sz w:val="32"/>
        </w:rPr>
        <w:t>on le veuille ou non, Joffrey demeure, et de plein droit, en tant que fils aîné de Robert, l</w:t>
      </w:r>
      <w:r>
        <w:rPr>
          <w:rFonts w:ascii="Georgia" w:hAnsi="Georgia"/>
          <w:sz w:val="32"/>
        </w:rPr>
        <w:t>’</w:t>
      </w:r>
      <w:r w:rsidRPr="007A6F8D">
        <w:rPr>
          <w:rFonts w:ascii="Georgia" w:hAnsi="Georgia"/>
          <w:sz w:val="32"/>
        </w:rPr>
        <w:t>unique possesseur authentique du Trône de Fer. Qu</w:t>
      </w:r>
      <w:r>
        <w:rPr>
          <w:rFonts w:ascii="Georgia" w:hAnsi="Georgia"/>
          <w:sz w:val="32"/>
        </w:rPr>
        <w:t>’</w:t>
      </w:r>
      <w:r w:rsidRPr="007A6F8D">
        <w:rPr>
          <w:rFonts w:ascii="Georgia" w:hAnsi="Georgia"/>
          <w:sz w:val="32"/>
        </w:rPr>
        <w:t xml:space="preserve">il vienne à mourir, et je me </w:t>
      </w:r>
      <w:r w:rsidR="00D02D4A" w:rsidRPr="007A6F8D">
        <w:rPr>
          <w:rFonts w:ascii="Georgia" w:hAnsi="Georgia"/>
          <w:sz w:val="32"/>
        </w:rPr>
        <w:t>propose</w:t>
      </w:r>
      <w:r w:rsidRPr="007A6F8D">
        <w:rPr>
          <w:rFonts w:ascii="Georgia" w:hAnsi="Georgia"/>
          <w:sz w:val="32"/>
        </w:rPr>
        <w:t xml:space="preserve"> d</w:t>
      </w:r>
      <w:r>
        <w:rPr>
          <w:rFonts w:ascii="Georgia" w:hAnsi="Georgia"/>
          <w:sz w:val="32"/>
        </w:rPr>
        <w:t>’</w:t>
      </w:r>
      <w:r w:rsidRPr="007A6F8D">
        <w:rPr>
          <w:rFonts w:ascii="Georgia" w:hAnsi="Georgia"/>
          <w:sz w:val="32"/>
        </w:rPr>
        <w:t xml:space="preserve">y œuvrer personnellement, son cadet, Tommen, est le </w:t>
      </w:r>
      <w:r w:rsidR="00D02D4A" w:rsidRPr="007A6F8D">
        <w:rPr>
          <w:rFonts w:ascii="Georgia" w:hAnsi="Georgia"/>
          <w:sz w:val="32"/>
        </w:rPr>
        <w:t>premier</w:t>
      </w:r>
      <w:r w:rsidRPr="007A6F8D">
        <w:rPr>
          <w:rFonts w:ascii="Georgia" w:hAnsi="Georgia"/>
          <w:sz w:val="32"/>
        </w:rPr>
        <w:t xml:space="preserve"> appelé à lui succéder.</w:t>
      </w:r>
    </w:p>
    <w:p w:rsidR="001E54CB" w:rsidRPr="007A6F8D" w:rsidRDefault="001E54CB" w:rsidP="001E54CB">
      <w:pPr>
        <w:ind w:firstLine="720"/>
        <w:jc w:val="both"/>
        <w:rPr>
          <w:rFonts w:ascii="Georgia" w:hAnsi="Georgia"/>
          <w:sz w:val="32"/>
        </w:rPr>
      </w:pPr>
      <w:r w:rsidRPr="007A6F8D">
        <w:rPr>
          <w:rFonts w:ascii="Georgia" w:hAnsi="Georgia"/>
          <w:sz w:val="32"/>
        </w:rPr>
        <w:t>— Mais c</w:t>
      </w:r>
      <w:r>
        <w:rPr>
          <w:rFonts w:ascii="Georgia" w:hAnsi="Georgia"/>
          <w:sz w:val="32"/>
        </w:rPr>
        <w:t>’</w:t>
      </w:r>
      <w:r w:rsidRPr="007A6F8D">
        <w:rPr>
          <w:rFonts w:ascii="Georgia" w:hAnsi="Georgia"/>
          <w:sz w:val="32"/>
        </w:rPr>
        <w:t>est toujours un Lannister ! jappa ser Marq Piper.</w:t>
      </w:r>
    </w:p>
    <w:p w:rsidR="001E54CB" w:rsidRPr="007A6F8D" w:rsidRDefault="001E54CB" w:rsidP="001E54CB">
      <w:pPr>
        <w:ind w:firstLine="720"/>
        <w:jc w:val="both"/>
        <w:rPr>
          <w:rFonts w:ascii="Georgia" w:hAnsi="Georgia"/>
          <w:sz w:val="32"/>
        </w:rPr>
      </w:pPr>
      <w:r w:rsidRPr="007A6F8D">
        <w:rPr>
          <w:rFonts w:ascii="Georgia" w:hAnsi="Georgia"/>
          <w:sz w:val="32"/>
        </w:rPr>
        <w:t>— J</w:t>
      </w:r>
      <w:r>
        <w:rPr>
          <w:rFonts w:ascii="Georgia" w:hAnsi="Georgia"/>
          <w:sz w:val="32"/>
        </w:rPr>
        <w:t>’</w:t>
      </w:r>
      <w:r w:rsidRPr="007A6F8D">
        <w:rPr>
          <w:rFonts w:ascii="Georgia" w:hAnsi="Georgia"/>
          <w:sz w:val="32"/>
        </w:rPr>
        <w:t>en conviens..., dit Robb avec embarras. Cependant, si nous les récusons l</w:t>
      </w:r>
      <w:r>
        <w:rPr>
          <w:rFonts w:ascii="Georgia" w:hAnsi="Georgia"/>
          <w:sz w:val="32"/>
        </w:rPr>
        <w:t>’</w:t>
      </w:r>
      <w:r w:rsidRPr="007A6F8D">
        <w:rPr>
          <w:rFonts w:ascii="Georgia" w:hAnsi="Georgia"/>
          <w:sz w:val="32"/>
        </w:rPr>
        <w:t>un et l</w:t>
      </w:r>
      <w:r>
        <w:rPr>
          <w:rFonts w:ascii="Georgia" w:hAnsi="Georgia"/>
          <w:sz w:val="32"/>
        </w:rPr>
        <w:t>’</w:t>
      </w:r>
      <w:r w:rsidRPr="007A6F8D">
        <w:rPr>
          <w:rFonts w:ascii="Georgia" w:hAnsi="Georgia"/>
          <w:sz w:val="32"/>
        </w:rPr>
        <w:t>autre, hé bien, comment pourrions-nous avouer Renly ? Il n</w:t>
      </w:r>
      <w:r>
        <w:rPr>
          <w:rFonts w:ascii="Georgia" w:hAnsi="Georgia"/>
          <w:sz w:val="32"/>
        </w:rPr>
        <w:t>’</w:t>
      </w:r>
      <w:r w:rsidRPr="007A6F8D">
        <w:rPr>
          <w:rFonts w:ascii="Georgia" w:hAnsi="Georgia"/>
          <w:sz w:val="32"/>
        </w:rPr>
        <w:t>est que le second frère de Robert. Pas plus que, pour Winterfell, Bran ne saurait prendre le pas sur moi, pas davantage ne le peut Renly sur lord Stannis pour la couronne.</w:t>
      </w:r>
    </w:p>
    <w:p w:rsidR="001E54CB" w:rsidRPr="007A6F8D" w:rsidRDefault="001E54CB" w:rsidP="001E54CB">
      <w:pPr>
        <w:ind w:firstLine="720"/>
        <w:jc w:val="both"/>
        <w:rPr>
          <w:rFonts w:ascii="Georgia" w:hAnsi="Georgia"/>
          <w:sz w:val="32"/>
        </w:rPr>
      </w:pPr>
      <w:r w:rsidRPr="007A6F8D">
        <w:rPr>
          <w:rFonts w:ascii="Georgia" w:hAnsi="Georgia"/>
          <w:sz w:val="32"/>
        </w:rPr>
        <w:t>— Lord Stannis précède incontestablement, approuva lady Mormont.</w:t>
      </w:r>
    </w:p>
    <w:p w:rsidR="001E54CB" w:rsidRPr="007A6F8D" w:rsidRDefault="001E54CB" w:rsidP="001E54CB">
      <w:pPr>
        <w:ind w:firstLine="720"/>
        <w:jc w:val="both"/>
        <w:rPr>
          <w:rFonts w:ascii="Georgia" w:hAnsi="Georgia"/>
          <w:sz w:val="32"/>
        </w:rPr>
      </w:pPr>
      <w:r w:rsidRPr="007A6F8D">
        <w:rPr>
          <w:rFonts w:ascii="Georgia" w:hAnsi="Georgia"/>
          <w:sz w:val="32"/>
        </w:rPr>
        <w:t>— Mais Renly est déjà</w:t>
      </w:r>
      <w:r w:rsidRPr="007A6F8D">
        <w:rPr>
          <w:rFonts w:ascii="Georgia" w:hAnsi="Georgia"/>
          <w:i/>
          <w:sz w:val="32"/>
        </w:rPr>
        <w:t xml:space="preserve"> couronné,</w:t>
      </w:r>
      <w:r w:rsidRPr="007A6F8D">
        <w:rPr>
          <w:rFonts w:ascii="Georgia" w:hAnsi="Georgia"/>
          <w:sz w:val="32"/>
        </w:rPr>
        <w:t xml:space="preserve"> insista Piper. Hautjardin et </w:t>
      </w:r>
      <w:r w:rsidR="00DF1099" w:rsidRPr="007A6F8D">
        <w:rPr>
          <w:rFonts w:ascii="Georgia" w:hAnsi="Georgia"/>
          <w:sz w:val="32"/>
        </w:rPr>
        <w:t>Accalmie</w:t>
      </w:r>
      <w:r w:rsidRPr="007A6F8D">
        <w:rPr>
          <w:rFonts w:ascii="Georgia" w:hAnsi="Georgia"/>
          <w:sz w:val="32"/>
        </w:rPr>
        <w:t xml:space="preserve"> l</w:t>
      </w:r>
      <w:r>
        <w:rPr>
          <w:rFonts w:ascii="Georgia" w:hAnsi="Georgia"/>
          <w:sz w:val="32"/>
        </w:rPr>
        <w:t>’</w:t>
      </w:r>
      <w:r w:rsidRPr="007A6F8D">
        <w:rPr>
          <w:rFonts w:ascii="Georgia" w:hAnsi="Georgia"/>
          <w:sz w:val="32"/>
        </w:rPr>
        <w:t>appuient, et les gens de Dorne vont le faire sans lambiner. Que Winterfell et Vivesaigues se portent eux-mêmes à ses côtés, et le voilà fort de cinq des sept grandes maisons du royaume. Voire de</w:t>
      </w:r>
      <w:r w:rsidRPr="007A6F8D">
        <w:rPr>
          <w:rFonts w:ascii="Georgia" w:hAnsi="Georgia"/>
          <w:i/>
          <w:sz w:val="32"/>
        </w:rPr>
        <w:t xml:space="preserve"> six, </w:t>
      </w:r>
      <w:r w:rsidRPr="007A6F8D">
        <w:rPr>
          <w:rFonts w:ascii="Georgia" w:hAnsi="Georgia"/>
          <w:sz w:val="32"/>
        </w:rPr>
        <w:t>si les Arryn le rejoignent à leur tour... Six contre le Roc ! D</w:t>
      </w:r>
      <w:r>
        <w:rPr>
          <w:rFonts w:ascii="Georgia" w:hAnsi="Georgia"/>
          <w:sz w:val="32"/>
        </w:rPr>
        <w:t>’</w:t>
      </w:r>
      <w:r w:rsidRPr="007A6F8D">
        <w:rPr>
          <w:rFonts w:ascii="Georgia" w:hAnsi="Georgia"/>
          <w:sz w:val="32"/>
        </w:rPr>
        <w:t>ici moins d</w:t>
      </w:r>
      <w:r>
        <w:rPr>
          <w:rFonts w:ascii="Georgia" w:hAnsi="Georgia"/>
          <w:sz w:val="32"/>
        </w:rPr>
        <w:t>’</w:t>
      </w:r>
      <w:r w:rsidRPr="007A6F8D">
        <w:rPr>
          <w:rFonts w:ascii="Georgia" w:hAnsi="Georgia"/>
          <w:sz w:val="32"/>
        </w:rPr>
        <w:t>un an, messires, nous verrons sur des piques leurs têtes à tous, la reine et son roitelet de fils, lord Tywin et le Régicide, le Lutin, ser Kevan,</w:t>
      </w:r>
      <w:r w:rsidRPr="007A6F8D">
        <w:rPr>
          <w:rFonts w:ascii="Georgia" w:hAnsi="Georgia"/>
          <w:i/>
          <w:sz w:val="32"/>
        </w:rPr>
        <w:t xml:space="preserve"> tous</w:t>
      </w:r>
      <w:r w:rsidRPr="007A6F8D">
        <w:rPr>
          <w:rFonts w:ascii="Georgia" w:hAnsi="Georgia"/>
          <w:sz w:val="32"/>
        </w:rPr>
        <w:t xml:space="preserve"> ! Voilà ce que nous gagnerons à prendre parti pour le roi Renly. Lord Stannis a-t-il rien d</w:t>
      </w:r>
      <w:r>
        <w:rPr>
          <w:rFonts w:ascii="Georgia" w:hAnsi="Georgia"/>
          <w:sz w:val="32"/>
        </w:rPr>
        <w:t>’</w:t>
      </w:r>
      <w:r w:rsidRPr="007A6F8D">
        <w:rPr>
          <w:rFonts w:ascii="Georgia" w:hAnsi="Georgia"/>
          <w:sz w:val="32"/>
        </w:rPr>
        <w:t xml:space="preserve">équivalent à nous offrir en </w:t>
      </w:r>
      <w:r w:rsidR="00DF1099" w:rsidRPr="007A6F8D">
        <w:rPr>
          <w:rFonts w:ascii="Georgia" w:hAnsi="Georgia"/>
          <w:sz w:val="32"/>
        </w:rPr>
        <w:t>contrepartie</w:t>
      </w:r>
      <w:r w:rsidRPr="007A6F8D">
        <w:rPr>
          <w:rFonts w:ascii="Georgia" w:hAnsi="Georgia"/>
          <w:sz w:val="32"/>
        </w:rPr>
        <w:t xml:space="preserve"> ?</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 Le droit », s</w:t>
      </w:r>
      <w:r>
        <w:rPr>
          <w:rFonts w:ascii="Georgia" w:hAnsi="Georgia"/>
          <w:sz w:val="32"/>
        </w:rPr>
        <w:t>’</w:t>
      </w:r>
      <w:r w:rsidRPr="007A6F8D">
        <w:rPr>
          <w:rFonts w:ascii="Georgia" w:hAnsi="Georgia"/>
          <w:sz w:val="32"/>
        </w:rPr>
        <w:t>obstina Robb. On aurait cru entendre les accents de Ned.</w:t>
      </w:r>
    </w:p>
    <w:p w:rsidR="001E54CB" w:rsidRPr="007A6F8D" w:rsidRDefault="001E54CB" w:rsidP="001E54CB">
      <w:pPr>
        <w:ind w:firstLine="720"/>
        <w:jc w:val="both"/>
        <w:rPr>
          <w:rFonts w:ascii="Georgia" w:hAnsi="Georgia"/>
          <w:sz w:val="32"/>
        </w:rPr>
      </w:pPr>
      <w:r w:rsidRPr="007A6F8D">
        <w:rPr>
          <w:rFonts w:ascii="Georgia" w:hAnsi="Georgia"/>
          <w:sz w:val="32"/>
        </w:rPr>
        <w:t xml:space="preserve">« Ainsi, nous devrions, selon toi, nous déclarer en faveur de </w:t>
      </w:r>
      <w:r w:rsidR="00DF1099" w:rsidRPr="007A6F8D">
        <w:rPr>
          <w:rFonts w:ascii="Georgia" w:hAnsi="Georgia"/>
          <w:sz w:val="32"/>
        </w:rPr>
        <w:t>Stannis</w:t>
      </w:r>
      <w:r w:rsidRPr="007A6F8D">
        <w:rPr>
          <w:rFonts w:ascii="Georgia" w:hAnsi="Georgia"/>
          <w:sz w:val="32"/>
        </w:rPr>
        <w:t xml:space="preserve"> ? demanda Edmure.</w:t>
      </w:r>
    </w:p>
    <w:p w:rsidR="001E54CB" w:rsidRPr="007A6F8D" w:rsidRDefault="001E54CB" w:rsidP="001E54CB">
      <w:pPr>
        <w:ind w:firstLine="720"/>
        <w:jc w:val="both"/>
        <w:rPr>
          <w:rFonts w:ascii="Georgia" w:hAnsi="Georgia"/>
          <w:sz w:val="32"/>
        </w:rPr>
      </w:pPr>
      <w:r w:rsidRPr="007A6F8D">
        <w:rPr>
          <w:rFonts w:ascii="Georgia" w:hAnsi="Georgia"/>
          <w:sz w:val="32"/>
        </w:rPr>
        <w:t>— J</w:t>
      </w:r>
      <w:r>
        <w:rPr>
          <w:rFonts w:ascii="Georgia" w:hAnsi="Georgia"/>
          <w:sz w:val="32"/>
        </w:rPr>
        <w:t>’</w:t>
      </w:r>
      <w:r w:rsidRPr="007A6F8D">
        <w:rPr>
          <w:rFonts w:ascii="Georgia" w:hAnsi="Georgia"/>
          <w:sz w:val="32"/>
        </w:rPr>
        <w:t>ignore. J</w:t>
      </w:r>
      <w:r>
        <w:rPr>
          <w:rFonts w:ascii="Georgia" w:hAnsi="Georgia"/>
          <w:sz w:val="32"/>
        </w:rPr>
        <w:t>’</w:t>
      </w:r>
      <w:r w:rsidRPr="007A6F8D">
        <w:rPr>
          <w:rFonts w:ascii="Georgia" w:hAnsi="Georgia"/>
          <w:sz w:val="32"/>
        </w:rPr>
        <w:t>ai eu beau prier les dieux de daigner m</w:t>
      </w:r>
      <w:r>
        <w:rPr>
          <w:rFonts w:ascii="Georgia" w:hAnsi="Georgia"/>
          <w:sz w:val="32"/>
        </w:rPr>
        <w:t>’</w:t>
      </w:r>
      <w:r w:rsidRPr="007A6F8D">
        <w:rPr>
          <w:rFonts w:ascii="Georgia" w:hAnsi="Georgia"/>
          <w:sz w:val="32"/>
        </w:rPr>
        <w:t>éclairer, ils ne m</w:t>
      </w:r>
      <w:r>
        <w:rPr>
          <w:rFonts w:ascii="Georgia" w:hAnsi="Georgia"/>
          <w:sz w:val="32"/>
        </w:rPr>
        <w:t>’</w:t>
      </w:r>
      <w:r w:rsidRPr="007A6F8D">
        <w:rPr>
          <w:rFonts w:ascii="Georgia" w:hAnsi="Georgia"/>
          <w:sz w:val="32"/>
        </w:rPr>
        <w:t>ont pas répondu. Si les Lannister ont tué mon père sous l</w:t>
      </w:r>
      <w:r>
        <w:rPr>
          <w:rFonts w:ascii="Georgia" w:hAnsi="Georgia"/>
          <w:sz w:val="32"/>
        </w:rPr>
        <w:t>’</w:t>
      </w:r>
      <w:r w:rsidR="00DF1099" w:rsidRPr="007A6F8D">
        <w:rPr>
          <w:rFonts w:ascii="Georgia" w:hAnsi="Georgia"/>
          <w:sz w:val="32"/>
        </w:rPr>
        <w:t>accusation</w:t>
      </w:r>
      <w:r w:rsidRPr="007A6F8D">
        <w:rPr>
          <w:rFonts w:ascii="Georgia" w:hAnsi="Georgia"/>
          <w:sz w:val="32"/>
        </w:rPr>
        <w:t xml:space="preserve"> </w:t>
      </w:r>
      <w:r w:rsidR="00DF1099" w:rsidRPr="00DF1099">
        <w:rPr>
          <w:rFonts w:ascii="Georgia" w:hAnsi="Georgia"/>
          <w:sz w:val="32"/>
        </w:rPr>
        <w:t>–</w:t>
      </w:r>
      <w:r w:rsidRPr="007A6F8D">
        <w:rPr>
          <w:rFonts w:ascii="Georgia" w:hAnsi="Georgia"/>
          <w:sz w:val="32"/>
        </w:rPr>
        <w:t xml:space="preserve"> mensongère, nous le savons tous </w:t>
      </w:r>
      <w:r w:rsidR="00DF1099" w:rsidRPr="00DF1099">
        <w:rPr>
          <w:rFonts w:ascii="Georgia" w:hAnsi="Georgia"/>
          <w:sz w:val="32"/>
        </w:rPr>
        <w:t>–</w:t>
      </w:r>
      <w:r w:rsidRPr="007A6F8D">
        <w:rPr>
          <w:rFonts w:ascii="Georgia" w:hAnsi="Georgia"/>
          <w:sz w:val="32"/>
        </w:rPr>
        <w:t xml:space="preserve"> de félonie, Joffrey n</w:t>
      </w:r>
      <w:r>
        <w:rPr>
          <w:rFonts w:ascii="Georgia" w:hAnsi="Georgia"/>
          <w:sz w:val="32"/>
        </w:rPr>
        <w:t>’</w:t>
      </w:r>
      <w:r w:rsidRPr="007A6F8D">
        <w:rPr>
          <w:rFonts w:ascii="Georgia" w:hAnsi="Georgia"/>
          <w:sz w:val="32"/>
        </w:rPr>
        <w:t>en est pas moins le roi légitime et, à le combattre, nous serons des traîtres.</w:t>
      </w:r>
    </w:p>
    <w:p w:rsidR="001E54CB" w:rsidRPr="007A6F8D" w:rsidRDefault="001E54CB" w:rsidP="001E54CB">
      <w:pPr>
        <w:ind w:firstLine="720"/>
        <w:jc w:val="both"/>
        <w:rPr>
          <w:rFonts w:ascii="Georgia" w:hAnsi="Georgia"/>
          <w:sz w:val="32"/>
        </w:rPr>
      </w:pPr>
      <w:r w:rsidRPr="007A6F8D">
        <w:rPr>
          <w:rFonts w:ascii="Georgia" w:hAnsi="Georgia"/>
          <w:sz w:val="32"/>
        </w:rPr>
        <w:t>— Le seigneur mon père ne manquerait pas de vous inciter à la plus grande prudence, intervint le vieux ser Stevron, avec le sourire inimitable des belettes Frey. Temporisons, laissons ces deux rois jouer leur partie de trônes et, quand ils en auront terminé, libre à nous de ployer le genou devant le vainqueur... ou de le braver. Les préparatifs belliqueux de Renly ont dû prédisposer lord Tywin à ne point exclure l</w:t>
      </w:r>
      <w:r>
        <w:rPr>
          <w:rFonts w:ascii="Georgia" w:hAnsi="Georgia"/>
          <w:sz w:val="32"/>
        </w:rPr>
        <w:t>’</w:t>
      </w:r>
      <w:r w:rsidRPr="007A6F8D">
        <w:rPr>
          <w:rFonts w:ascii="Georgia" w:hAnsi="Georgia"/>
          <w:sz w:val="32"/>
        </w:rPr>
        <w:t>hypothèse d</w:t>
      </w:r>
      <w:r>
        <w:rPr>
          <w:rFonts w:ascii="Georgia" w:hAnsi="Georgia"/>
          <w:sz w:val="32"/>
        </w:rPr>
        <w:t>’</w:t>
      </w:r>
      <w:r w:rsidRPr="007A6F8D">
        <w:rPr>
          <w:rFonts w:ascii="Georgia" w:hAnsi="Georgia"/>
          <w:sz w:val="32"/>
        </w:rPr>
        <w:t>une trêve... assortie de la restitution de son fils. Si vous me permettiez, nobles sires, d</w:t>
      </w:r>
      <w:r>
        <w:rPr>
          <w:rFonts w:ascii="Georgia" w:hAnsi="Georgia"/>
          <w:sz w:val="32"/>
        </w:rPr>
        <w:t>’</w:t>
      </w:r>
      <w:r w:rsidRPr="007A6F8D">
        <w:rPr>
          <w:rFonts w:ascii="Georgia" w:hAnsi="Georgia"/>
          <w:sz w:val="32"/>
        </w:rPr>
        <w:t>aller débattre à Harrenhal rançons et clauses au mieux de nos intérêts... »</w:t>
      </w:r>
    </w:p>
    <w:p w:rsidR="001E54CB" w:rsidRPr="007A6F8D" w:rsidRDefault="001E54CB" w:rsidP="001E54CB">
      <w:pPr>
        <w:ind w:firstLine="720"/>
        <w:jc w:val="both"/>
        <w:rPr>
          <w:rFonts w:ascii="Georgia" w:hAnsi="Georgia"/>
          <w:sz w:val="32"/>
        </w:rPr>
      </w:pPr>
      <w:r w:rsidRPr="007A6F8D">
        <w:rPr>
          <w:rFonts w:ascii="Georgia" w:hAnsi="Georgia"/>
          <w:sz w:val="32"/>
        </w:rPr>
        <w:t>Des rugissements indignés noyèrent sa suggestion. «</w:t>
      </w:r>
      <w:r w:rsidRPr="007A6F8D">
        <w:rPr>
          <w:rFonts w:ascii="Georgia" w:hAnsi="Georgia"/>
          <w:i/>
          <w:sz w:val="32"/>
        </w:rPr>
        <w:t xml:space="preserve"> Poltron !</w:t>
      </w:r>
      <w:r w:rsidRPr="007A6F8D">
        <w:rPr>
          <w:rFonts w:ascii="Georgia" w:hAnsi="Georgia"/>
          <w:sz w:val="32"/>
        </w:rPr>
        <w:t xml:space="preserve"> » tonna le Lard-Jon. « Quémander une trêve ? s</w:t>
      </w:r>
      <w:r>
        <w:rPr>
          <w:rFonts w:ascii="Georgia" w:hAnsi="Georgia"/>
          <w:sz w:val="32"/>
        </w:rPr>
        <w:t>’</w:t>
      </w:r>
      <w:r w:rsidRPr="007A6F8D">
        <w:rPr>
          <w:rFonts w:ascii="Georgia" w:hAnsi="Georgia"/>
          <w:sz w:val="32"/>
        </w:rPr>
        <w:t>emporta lady Mormont, comme si nous étions en fâcheuse posture ? » Et Rickard Karstark de hurler : « Au diable vos rançons ! pas question de</w:t>
      </w:r>
      <w:r w:rsidRPr="007A6F8D">
        <w:rPr>
          <w:rFonts w:ascii="Georgia" w:hAnsi="Georgia"/>
          <w:i/>
          <w:sz w:val="32"/>
        </w:rPr>
        <w:t xml:space="preserve"> rendre</w:t>
      </w:r>
      <w:r w:rsidRPr="007A6F8D">
        <w:rPr>
          <w:rFonts w:ascii="Georgia" w:hAnsi="Georgia"/>
          <w:sz w:val="32"/>
        </w:rPr>
        <w:t xml:space="preserve"> le Régicide !</w:t>
      </w:r>
    </w:p>
    <w:p w:rsidR="001E54CB" w:rsidRPr="007A6F8D" w:rsidRDefault="001E54CB" w:rsidP="001E54CB">
      <w:pPr>
        <w:ind w:firstLine="720"/>
        <w:jc w:val="both"/>
        <w:rPr>
          <w:rFonts w:ascii="Georgia" w:hAnsi="Georgia"/>
          <w:sz w:val="32"/>
        </w:rPr>
      </w:pPr>
      <w:r w:rsidRPr="007A6F8D">
        <w:rPr>
          <w:rFonts w:ascii="Georgia" w:hAnsi="Georgia"/>
          <w:sz w:val="32"/>
        </w:rPr>
        <w:t>— Et une paix... ? » suggéra Catelyn.</w:t>
      </w:r>
    </w:p>
    <w:p w:rsidR="001E54CB" w:rsidRPr="007A6F8D" w:rsidRDefault="001E54CB" w:rsidP="001E54CB">
      <w:pPr>
        <w:ind w:firstLine="720"/>
        <w:jc w:val="both"/>
        <w:rPr>
          <w:rFonts w:ascii="Georgia" w:hAnsi="Georgia"/>
          <w:sz w:val="32"/>
        </w:rPr>
      </w:pPr>
      <w:r w:rsidRPr="007A6F8D">
        <w:rPr>
          <w:rFonts w:ascii="Georgia" w:hAnsi="Georgia"/>
          <w:sz w:val="32"/>
        </w:rPr>
        <w:t>Tous les regards convergèrent sur elle, mais elle ne fut sensible qu</w:t>
      </w:r>
      <w:r>
        <w:rPr>
          <w:rFonts w:ascii="Georgia" w:hAnsi="Georgia"/>
          <w:sz w:val="32"/>
        </w:rPr>
        <w:t>’</w:t>
      </w:r>
      <w:r w:rsidRPr="007A6F8D">
        <w:rPr>
          <w:rFonts w:ascii="Georgia" w:hAnsi="Georgia"/>
          <w:sz w:val="32"/>
        </w:rPr>
        <w:t>à celui de Robb, le seul qui lui importât. « Ils ont tué le seigneur mon père, madame, votre époux », répliqua-t-il d</w:t>
      </w:r>
      <w:r>
        <w:rPr>
          <w:rFonts w:ascii="Georgia" w:hAnsi="Georgia"/>
          <w:sz w:val="32"/>
        </w:rPr>
        <w:t>’</w:t>
      </w:r>
      <w:r w:rsidRPr="007A6F8D">
        <w:rPr>
          <w:rFonts w:ascii="Georgia" w:hAnsi="Georgia"/>
          <w:sz w:val="32"/>
        </w:rPr>
        <w:t>un ton sans appel. Il dégaina son épée, la déposa devant lui, l</w:t>
      </w:r>
      <w:r>
        <w:rPr>
          <w:rFonts w:ascii="Georgia" w:hAnsi="Georgia"/>
          <w:sz w:val="32"/>
        </w:rPr>
        <w:t>’</w:t>
      </w:r>
      <w:r w:rsidRPr="007A6F8D">
        <w:rPr>
          <w:rFonts w:ascii="Georgia" w:hAnsi="Georgia"/>
          <w:sz w:val="32"/>
        </w:rPr>
        <w:t>acier nu brilla d</w:t>
      </w:r>
      <w:r>
        <w:rPr>
          <w:rFonts w:ascii="Georgia" w:hAnsi="Georgia"/>
          <w:sz w:val="32"/>
        </w:rPr>
        <w:t>’</w:t>
      </w:r>
      <w:r w:rsidRPr="007A6F8D">
        <w:rPr>
          <w:rFonts w:ascii="Georgia" w:hAnsi="Georgia"/>
          <w:sz w:val="32"/>
        </w:rPr>
        <w:t>un éclat funeste sur le bois rugueux. « L</w:t>
      </w:r>
      <w:r>
        <w:rPr>
          <w:rFonts w:ascii="Georgia" w:hAnsi="Georgia"/>
          <w:sz w:val="32"/>
        </w:rPr>
        <w:t>’</w:t>
      </w:r>
      <w:r w:rsidRPr="007A6F8D">
        <w:rPr>
          <w:rFonts w:ascii="Georgia" w:hAnsi="Georgia"/>
          <w:sz w:val="32"/>
        </w:rPr>
        <w:t xml:space="preserve">unique paix que je réserve aux </w:t>
      </w:r>
      <w:r w:rsidR="00DF1099" w:rsidRPr="007A6F8D">
        <w:rPr>
          <w:rFonts w:ascii="Georgia" w:hAnsi="Georgia"/>
          <w:sz w:val="32"/>
        </w:rPr>
        <w:t>Lannister</w:t>
      </w:r>
      <w:r w:rsidRPr="007A6F8D">
        <w:rPr>
          <w:rFonts w:ascii="Georgia" w:hAnsi="Georgia"/>
          <w:sz w:val="32"/>
        </w:rPr>
        <w:t>, la voici. »</w:t>
      </w:r>
    </w:p>
    <w:p w:rsidR="001E54CB" w:rsidRPr="007A6F8D" w:rsidRDefault="001E54CB" w:rsidP="001E54CB">
      <w:pPr>
        <w:ind w:firstLine="720"/>
        <w:jc w:val="both"/>
        <w:rPr>
          <w:rFonts w:ascii="Georgia" w:hAnsi="Georgia"/>
          <w:sz w:val="32"/>
        </w:rPr>
      </w:pPr>
      <w:r w:rsidRPr="007A6F8D">
        <w:rPr>
          <w:rFonts w:ascii="Georgia" w:hAnsi="Georgia"/>
          <w:sz w:val="32"/>
        </w:rPr>
        <w:t>Le Lard-Jon aboya son assentiment, aussitôt relayé par d</w:t>
      </w:r>
      <w:r>
        <w:rPr>
          <w:rFonts w:ascii="Georgia" w:hAnsi="Georgia"/>
          <w:sz w:val="32"/>
        </w:rPr>
        <w:t>’</w:t>
      </w:r>
      <w:r w:rsidRPr="007A6F8D">
        <w:rPr>
          <w:rFonts w:ascii="Georgia" w:hAnsi="Georgia"/>
          <w:sz w:val="32"/>
        </w:rPr>
        <w:t>autres qui beuglaient, tiraient l</w:t>
      </w:r>
      <w:r>
        <w:rPr>
          <w:rFonts w:ascii="Georgia" w:hAnsi="Georgia"/>
          <w:sz w:val="32"/>
        </w:rPr>
        <w:t>’</w:t>
      </w:r>
      <w:r w:rsidRPr="007A6F8D">
        <w:rPr>
          <w:rFonts w:ascii="Georgia" w:hAnsi="Georgia"/>
          <w:sz w:val="32"/>
        </w:rPr>
        <w:t>épée, tapaient du poing sur la table. Catelyn attendit qu</w:t>
      </w:r>
      <w:r>
        <w:rPr>
          <w:rFonts w:ascii="Georgia" w:hAnsi="Georgia"/>
          <w:sz w:val="32"/>
        </w:rPr>
        <w:t>’</w:t>
      </w:r>
      <w:r w:rsidRPr="007A6F8D">
        <w:rPr>
          <w:rFonts w:ascii="Georgia" w:hAnsi="Georgia"/>
          <w:sz w:val="32"/>
        </w:rPr>
        <w:t>ils se fussent calmés pour reprendre : « Lord Eddard était votre suzerain, messires, mais je partageais sa couche, moi, j</w:t>
      </w:r>
      <w:r>
        <w:rPr>
          <w:rFonts w:ascii="Georgia" w:hAnsi="Georgia"/>
          <w:sz w:val="32"/>
        </w:rPr>
        <w:t>’</w:t>
      </w:r>
      <w:r w:rsidRPr="007A6F8D">
        <w:rPr>
          <w:rFonts w:ascii="Georgia" w:hAnsi="Georgia"/>
          <w:sz w:val="32"/>
        </w:rPr>
        <w:t xml:space="preserve">ai porté ses enfants. Croyez-vous mon amour inférieur au vôtre ? » Sa voix faillit se briser, elle se roidit pour la raffermir. « Robb, si cette épée pouvait le rendre au jour, jamais </w:t>
      </w:r>
      <w:r w:rsidRPr="007A6F8D">
        <w:rPr>
          <w:rFonts w:ascii="Georgia" w:hAnsi="Georgia"/>
          <w:sz w:val="32"/>
        </w:rPr>
        <w:lastRenderedPageBreak/>
        <w:t>je ne te la laisserais rengainer avant que Ned ne se retrouve à mes côtés..., mais il n</w:t>
      </w:r>
      <w:r>
        <w:rPr>
          <w:rFonts w:ascii="Georgia" w:hAnsi="Georgia"/>
          <w:sz w:val="32"/>
        </w:rPr>
        <w:t>’</w:t>
      </w:r>
      <w:r w:rsidRPr="007A6F8D">
        <w:rPr>
          <w:rFonts w:ascii="Georgia" w:hAnsi="Georgia"/>
          <w:sz w:val="32"/>
        </w:rPr>
        <w:t>est plus, et cent Bois-aux-Murmures n</w:t>
      </w:r>
      <w:r>
        <w:rPr>
          <w:rFonts w:ascii="Georgia" w:hAnsi="Georgia"/>
          <w:sz w:val="32"/>
        </w:rPr>
        <w:t>’</w:t>
      </w:r>
      <w:r w:rsidRPr="007A6F8D">
        <w:rPr>
          <w:rFonts w:ascii="Georgia" w:hAnsi="Georgia"/>
          <w:sz w:val="32"/>
        </w:rPr>
        <w:t>y changeraient rien. Ned n</w:t>
      </w:r>
      <w:r>
        <w:rPr>
          <w:rFonts w:ascii="Georgia" w:hAnsi="Georgia"/>
          <w:sz w:val="32"/>
        </w:rPr>
        <w:t>’</w:t>
      </w:r>
      <w:r w:rsidRPr="007A6F8D">
        <w:rPr>
          <w:rFonts w:ascii="Georgia" w:hAnsi="Georgia"/>
          <w:sz w:val="32"/>
        </w:rPr>
        <w:t>est plus, ni Daryn Corbois, ni les vaillants fils de lord Karstark, ni tant d</w:t>
      </w:r>
      <w:r>
        <w:rPr>
          <w:rFonts w:ascii="Georgia" w:hAnsi="Georgia"/>
          <w:sz w:val="32"/>
        </w:rPr>
        <w:t>’</w:t>
      </w:r>
      <w:r w:rsidRPr="007A6F8D">
        <w:rPr>
          <w:rFonts w:ascii="Georgia" w:hAnsi="Georgia"/>
          <w:sz w:val="32"/>
        </w:rPr>
        <w:t>autres braves tombés de même, et nous ne reverrons aucun d</w:t>
      </w:r>
      <w:r>
        <w:rPr>
          <w:rFonts w:ascii="Georgia" w:hAnsi="Georgia"/>
          <w:sz w:val="32"/>
        </w:rPr>
        <w:t>’</w:t>
      </w:r>
      <w:r w:rsidRPr="007A6F8D">
        <w:rPr>
          <w:rFonts w:ascii="Georgia" w:hAnsi="Georgia"/>
          <w:sz w:val="32"/>
        </w:rPr>
        <w:t>entre eux. Faut-il encore multiplier les morts ?</w:t>
      </w:r>
    </w:p>
    <w:p w:rsidR="001E54CB" w:rsidRPr="007A6F8D" w:rsidRDefault="001E54CB" w:rsidP="001E54CB">
      <w:pPr>
        <w:ind w:firstLine="720"/>
        <w:jc w:val="both"/>
        <w:rPr>
          <w:rFonts w:ascii="Georgia" w:hAnsi="Georgia"/>
          <w:sz w:val="32"/>
        </w:rPr>
      </w:pPr>
      <w:r w:rsidRPr="007A6F8D">
        <w:rPr>
          <w:rFonts w:ascii="Georgia" w:hAnsi="Georgia"/>
          <w:sz w:val="32"/>
        </w:rPr>
        <w:t>— Vous êtes femme, madame, g</w:t>
      </w:r>
      <w:r w:rsidR="00EB5621">
        <w:rPr>
          <w:rFonts w:ascii="Georgia" w:hAnsi="Georgia"/>
          <w:sz w:val="32"/>
        </w:rPr>
        <w:t>ronda la voix orageuse du Lard-</w:t>
      </w:r>
      <w:r w:rsidRPr="007A6F8D">
        <w:rPr>
          <w:rFonts w:ascii="Georgia" w:hAnsi="Georgia"/>
          <w:sz w:val="32"/>
        </w:rPr>
        <w:t>Jon, et les femmes n</w:t>
      </w:r>
      <w:r>
        <w:rPr>
          <w:rFonts w:ascii="Georgia" w:hAnsi="Georgia"/>
          <w:sz w:val="32"/>
        </w:rPr>
        <w:t>’</w:t>
      </w:r>
      <w:r w:rsidRPr="007A6F8D">
        <w:rPr>
          <w:rFonts w:ascii="Georgia" w:hAnsi="Georgia"/>
          <w:sz w:val="32"/>
        </w:rPr>
        <w:t>entendent goutte à ces choses-là.</w:t>
      </w:r>
    </w:p>
    <w:p w:rsidR="001E54CB" w:rsidRPr="007A6F8D" w:rsidRDefault="001E54CB" w:rsidP="001E54CB">
      <w:pPr>
        <w:ind w:firstLine="720"/>
        <w:jc w:val="both"/>
        <w:rPr>
          <w:rFonts w:ascii="Georgia" w:hAnsi="Georgia"/>
          <w:sz w:val="32"/>
        </w:rPr>
      </w:pPr>
      <w:r w:rsidRPr="007A6F8D">
        <w:rPr>
          <w:rFonts w:ascii="Georgia" w:hAnsi="Georgia"/>
          <w:sz w:val="32"/>
        </w:rPr>
        <w:t>— Vous incarnez le sexe tendre, ajouta lord Karstark d</w:t>
      </w:r>
      <w:r>
        <w:rPr>
          <w:rFonts w:ascii="Georgia" w:hAnsi="Georgia"/>
          <w:sz w:val="32"/>
        </w:rPr>
        <w:t>’</w:t>
      </w:r>
      <w:r w:rsidRPr="007A6F8D">
        <w:rPr>
          <w:rFonts w:ascii="Georgia" w:hAnsi="Georgia"/>
          <w:sz w:val="32"/>
        </w:rPr>
        <w:t>un air ravagé. Le nôtre est altéré de vengeance.</w:t>
      </w:r>
    </w:p>
    <w:p w:rsidR="001E54CB" w:rsidRPr="007A6F8D" w:rsidRDefault="001E54CB" w:rsidP="001E54CB">
      <w:pPr>
        <w:ind w:firstLine="720"/>
        <w:jc w:val="both"/>
        <w:rPr>
          <w:rFonts w:ascii="Georgia" w:hAnsi="Georgia"/>
          <w:sz w:val="32"/>
        </w:rPr>
      </w:pPr>
      <w:r w:rsidRPr="007A6F8D">
        <w:rPr>
          <w:rFonts w:ascii="Georgia" w:hAnsi="Georgia"/>
          <w:sz w:val="32"/>
        </w:rPr>
        <w:t xml:space="preserve">— Donnez-moi Cersei Lannister, messire, et vous verrez de quelle </w:t>
      </w:r>
      <w:r w:rsidRPr="007A6F8D">
        <w:rPr>
          <w:rFonts w:ascii="Georgia" w:hAnsi="Georgia"/>
          <w:i/>
          <w:sz w:val="32"/>
        </w:rPr>
        <w:t>tendresse</w:t>
      </w:r>
      <w:r w:rsidRPr="007A6F8D">
        <w:rPr>
          <w:rFonts w:ascii="Georgia" w:hAnsi="Georgia"/>
          <w:sz w:val="32"/>
        </w:rPr>
        <w:t xml:space="preserve"> est susceptible le mien, riposta-t-elle. Il se peut que je n</w:t>
      </w:r>
      <w:r>
        <w:rPr>
          <w:rFonts w:ascii="Georgia" w:hAnsi="Georgia"/>
          <w:sz w:val="32"/>
        </w:rPr>
        <w:t>’</w:t>
      </w:r>
      <w:r w:rsidR="00DF1099" w:rsidRPr="007A6F8D">
        <w:rPr>
          <w:rFonts w:ascii="Georgia" w:hAnsi="Georgia"/>
          <w:sz w:val="32"/>
        </w:rPr>
        <w:t>entende</w:t>
      </w:r>
      <w:r w:rsidRPr="007A6F8D">
        <w:rPr>
          <w:rFonts w:ascii="Georgia" w:hAnsi="Georgia"/>
          <w:sz w:val="32"/>
        </w:rPr>
        <w:t xml:space="preserve"> goutte aux questions de tactique et de stratégie..., mais la </w:t>
      </w:r>
      <w:r w:rsidR="00DF1099" w:rsidRPr="007A6F8D">
        <w:rPr>
          <w:rFonts w:ascii="Georgia" w:hAnsi="Georgia"/>
          <w:sz w:val="32"/>
        </w:rPr>
        <w:t>puérilité</w:t>
      </w:r>
      <w:r w:rsidRPr="007A6F8D">
        <w:rPr>
          <w:rFonts w:ascii="Georgia" w:hAnsi="Georgia"/>
          <w:sz w:val="32"/>
        </w:rPr>
        <w:t xml:space="preserve"> n</w:t>
      </w:r>
      <w:r>
        <w:rPr>
          <w:rFonts w:ascii="Georgia" w:hAnsi="Georgia"/>
          <w:sz w:val="32"/>
        </w:rPr>
        <w:t>’</w:t>
      </w:r>
      <w:r w:rsidRPr="007A6F8D">
        <w:rPr>
          <w:rFonts w:ascii="Georgia" w:hAnsi="Georgia"/>
          <w:sz w:val="32"/>
        </w:rPr>
        <w:t>a pas de secrets pour moi. Quand nous sommes</w:t>
      </w:r>
      <w:r w:rsidR="00DF1099">
        <w:rPr>
          <w:rFonts w:ascii="Georgia" w:hAnsi="Georgia"/>
          <w:sz w:val="32"/>
        </w:rPr>
        <w:t xml:space="preserve"> entrés en guerre, les armées L</w:t>
      </w:r>
      <w:r w:rsidRPr="007A6F8D">
        <w:rPr>
          <w:rFonts w:ascii="Georgia" w:hAnsi="Georgia"/>
          <w:sz w:val="32"/>
        </w:rPr>
        <w:t xml:space="preserve">annister dévastaient le Conflans, Ned était </w:t>
      </w:r>
      <w:r w:rsidR="00DF1099" w:rsidRPr="007A6F8D">
        <w:rPr>
          <w:rFonts w:ascii="Georgia" w:hAnsi="Georgia"/>
          <w:sz w:val="32"/>
        </w:rPr>
        <w:t>prisonnier</w:t>
      </w:r>
      <w:r w:rsidRPr="007A6F8D">
        <w:rPr>
          <w:rFonts w:ascii="Georgia" w:hAnsi="Georgia"/>
          <w:sz w:val="32"/>
        </w:rPr>
        <w:t xml:space="preserve"> sous prétexte de félonie. Nous nous battions pour nous défendre et pour libérer mon seigneur et maître.</w:t>
      </w:r>
    </w:p>
    <w:p w:rsidR="001E54CB" w:rsidRPr="007A6F8D" w:rsidRDefault="001E54CB" w:rsidP="001E54CB">
      <w:pPr>
        <w:ind w:firstLine="720"/>
        <w:jc w:val="both"/>
        <w:rPr>
          <w:rFonts w:ascii="Georgia" w:hAnsi="Georgia"/>
          <w:sz w:val="32"/>
        </w:rPr>
      </w:pPr>
      <w:r w:rsidRPr="007A6F8D">
        <w:rPr>
          <w:rFonts w:ascii="Georgia" w:hAnsi="Georgia"/>
          <w:sz w:val="32"/>
        </w:rPr>
        <w:t>« Eh bien, nous avons atteint notre premier objectif, et le second nous a échappé pour jamais. Quitte à pleurer Ned jusqu</w:t>
      </w:r>
      <w:r>
        <w:rPr>
          <w:rFonts w:ascii="Georgia" w:hAnsi="Georgia"/>
          <w:sz w:val="32"/>
        </w:rPr>
        <w:t>’</w:t>
      </w:r>
      <w:r w:rsidRPr="007A6F8D">
        <w:rPr>
          <w:rFonts w:ascii="Georgia" w:hAnsi="Georgia"/>
          <w:sz w:val="32"/>
        </w:rPr>
        <w:t xml:space="preserve">à mon </w:t>
      </w:r>
      <w:r w:rsidR="00DF1099" w:rsidRPr="007A6F8D">
        <w:rPr>
          <w:rFonts w:ascii="Georgia" w:hAnsi="Georgia"/>
          <w:sz w:val="32"/>
        </w:rPr>
        <w:t>dernier</w:t>
      </w:r>
      <w:r w:rsidRPr="007A6F8D">
        <w:rPr>
          <w:rFonts w:ascii="Georgia" w:hAnsi="Georgia"/>
          <w:sz w:val="32"/>
        </w:rPr>
        <w:t xml:space="preserve"> jour, je me dois de penser aux vivants. Je veux qu</w:t>
      </w:r>
      <w:r>
        <w:rPr>
          <w:rFonts w:ascii="Georgia" w:hAnsi="Georgia"/>
          <w:sz w:val="32"/>
        </w:rPr>
        <w:t>’</w:t>
      </w:r>
      <w:r w:rsidRPr="007A6F8D">
        <w:rPr>
          <w:rFonts w:ascii="Georgia" w:hAnsi="Georgia"/>
          <w:sz w:val="32"/>
        </w:rPr>
        <w:t>on me rende mes filles, et elles sont toujours aux mains de la reine. S</w:t>
      </w:r>
      <w:r>
        <w:rPr>
          <w:rFonts w:ascii="Georgia" w:hAnsi="Georgia"/>
          <w:sz w:val="32"/>
        </w:rPr>
        <w:t>’</w:t>
      </w:r>
      <w:r w:rsidRPr="007A6F8D">
        <w:rPr>
          <w:rFonts w:ascii="Georgia" w:hAnsi="Georgia"/>
          <w:sz w:val="32"/>
        </w:rPr>
        <w:t xml:space="preserve">il me faut troquer nos quatre Lannister contre ses deux Stark, je parlerai </w:t>
      </w:r>
      <w:r w:rsidR="00DF1099" w:rsidRPr="007A6F8D">
        <w:rPr>
          <w:rFonts w:ascii="Georgia" w:hAnsi="Georgia"/>
          <w:sz w:val="32"/>
        </w:rPr>
        <w:t>crûment</w:t>
      </w:r>
      <w:r w:rsidRPr="007A6F8D">
        <w:rPr>
          <w:rFonts w:ascii="Georgia" w:hAnsi="Georgia"/>
          <w:sz w:val="32"/>
        </w:rPr>
        <w:t xml:space="preserve"> de marché et rendrai grâces aux dieux. Je te veux sauf, Robb, je veux te voir occuper le siège de ton père et gouverner à Winterfell. Je veux que tu vives ta vie, que tu embrasses, te maries, engendres. Je veux poser le point final à ce cauchemar. Je veux rentrer chez moi, messires, pleurer mon époux. »</w:t>
      </w:r>
    </w:p>
    <w:p w:rsidR="001E54CB" w:rsidRPr="007A6F8D" w:rsidRDefault="001E54CB" w:rsidP="001E54CB">
      <w:pPr>
        <w:ind w:firstLine="720"/>
        <w:jc w:val="both"/>
        <w:rPr>
          <w:rFonts w:ascii="Georgia" w:hAnsi="Georgia"/>
          <w:sz w:val="32"/>
        </w:rPr>
      </w:pPr>
      <w:r w:rsidRPr="007A6F8D">
        <w:rPr>
          <w:rFonts w:ascii="Georgia" w:hAnsi="Georgia"/>
          <w:sz w:val="32"/>
        </w:rPr>
        <w:t>Un silence impressionnant salua la fin de son plaidoyer.</w:t>
      </w:r>
    </w:p>
    <w:p w:rsidR="001E54CB" w:rsidRPr="007A6F8D" w:rsidRDefault="001E54CB" w:rsidP="001E54CB">
      <w:pPr>
        <w:ind w:firstLine="720"/>
        <w:jc w:val="both"/>
        <w:rPr>
          <w:rFonts w:ascii="Georgia" w:hAnsi="Georgia"/>
          <w:sz w:val="32"/>
        </w:rPr>
      </w:pPr>
      <w:r w:rsidRPr="007A6F8D">
        <w:rPr>
          <w:rFonts w:ascii="Georgia" w:hAnsi="Georgia"/>
          <w:sz w:val="32"/>
        </w:rPr>
        <w:t>« La paix..., repartit Oncle Brynden. Une douce chose que la paix, dame..., mais sur quoi la fonder? Il est bien joli de faire fondre en soc son épée, mais s</w:t>
      </w:r>
      <w:r>
        <w:rPr>
          <w:rFonts w:ascii="Georgia" w:hAnsi="Georgia"/>
          <w:sz w:val="32"/>
        </w:rPr>
        <w:t>’</w:t>
      </w:r>
      <w:r w:rsidRPr="007A6F8D">
        <w:rPr>
          <w:rFonts w:ascii="Georgia" w:hAnsi="Georgia"/>
          <w:sz w:val="32"/>
        </w:rPr>
        <w:t>il faut la reforger dès le lendemain...</w:t>
      </w:r>
    </w:p>
    <w:p w:rsidR="001E54CB" w:rsidRPr="007A6F8D" w:rsidRDefault="001E54CB" w:rsidP="001E54CB">
      <w:pPr>
        <w:ind w:firstLine="720"/>
        <w:jc w:val="both"/>
        <w:rPr>
          <w:rFonts w:ascii="Georgia" w:hAnsi="Georgia"/>
          <w:sz w:val="32"/>
        </w:rPr>
      </w:pPr>
      <w:r w:rsidRPr="007A6F8D">
        <w:rPr>
          <w:rFonts w:ascii="Georgia" w:hAnsi="Georgia"/>
          <w:sz w:val="32"/>
        </w:rPr>
        <w:t>— A quoi rime la mort de mon Torrhen et de mon Eddard si je ne dois regagner Karhold qu</w:t>
      </w:r>
      <w:r>
        <w:rPr>
          <w:rFonts w:ascii="Georgia" w:hAnsi="Georgia"/>
          <w:sz w:val="32"/>
        </w:rPr>
        <w:t>’</w:t>
      </w:r>
      <w:r w:rsidRPr="007A6F8D">
        <w:rPr>
          <w:rFonts w:ascii="Georgia" w:hAnsi="Georgia"/>
          <w:sz w:val="32"/>
        </w:rPr>
        <w:t>avec leurs os ? demanda Karstark.</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 En effet..., acquiesça Bracken. Gregor Clegane a dévasté mes terres, massacré mes gens, réduit la Haye-Pierre en un tas de décombres fumants. Et j</w:t>
      </w:r>
      <w:r>
        <w:rPr>
          <w:rFonts w:ascii="Georgia" w:hAnsi="Georgia"/>
          <w:sz w:val="32"/>
        </w:rPr>
        <w:t>’</w:t>
      </w:r>
      <w:r w:rsidRPr="007A6F8D">
        <w:rPr>
          <w:rFonts w:ascii="Georgia" w:hAnsi="Georgia"/>
          <w:sz w:val="32"/>
        </w:rPr>
        <w:t>aurais à ployer le genou, maintenant, devant ceux qui l</w:t>
      </w:r>
      <w:r>
        <w:rPr>
          <w:rFonts w:ascii="Georgia" w:hAnsi="Georgia"/>
          <w:sz w:val="32"/>
        </w:rPr>
        <w:t>’</w:t>
      </w:r>
      <w:r w:rsidRPr="007A6F8D">
        <w:rPr>
          <w:rFonts w:ascii="Georgia" w:hAnsi="Georgia"/>
          <w:sz w:val="32"/>
        </w:rPr>
        <w:t>ont dépêché ? A quoi bon nous être battus, s</w:t>
      </w:r>
      <w:r>
        <w:rPr>
          <w:rFonts w:ascii="Georgia" w:hAnsi="Georgia"/>
          <w:sz w:val="32"/>
        </w:rPr>
        <w:t>’</w:t>
      </w:r>
      <w:r w:rsidR="00DF1099">
        <w:rPr>
          <w:rFonts w:ascii="Georgia" w:hAnsi="Georgia"/>
          <w:sz w:val="32"/>
        </w:rPr>
        <w:t>il faut nous retrouver Gros-</w:t>
      </w:r>
      <w:r w:rsidRPr="007A6F8D">
        <w:rPr>
          <w:rFonts w:ascii="Georgia" w:hAnsi="Georgia"/>
          <w:sz w:val="32"/>
        </w:rPr>
        <w:t>Jean comme devant ? »</w:t>
      </w:r>
    </w:p>
    <w:p w:rsidR="001E54CB" w:rsidRPr="007A6F8D" w:rsidRDefault="001E54CB" w:rsidP="001E54CB">
      <w:pPr>
        <w:ind w:firstLine="720"/>
        <w:jc w:val="both"/>
        <w:rPr>
          <w:rFonts w:ascii="Georgia" w:hAnsi="Georgia"/>
          <w:sz w:val="32"/>
        </w:rPr>
      </w:pPr>
      <w:r w:rsidRPr="007A6F8D">
        <w:rPr>
          <w:rFonts w:ascii="Georgia" w:hAnsi="Georgia"/>
          <w:sz w:val="32"/>
        </w:rPr>
        <w:t>A la stupeur de Catelyn et à son grand dépit, Nerbosc abonda : « Sans compter qu</w:t>
      </w:r>
      <w:r>
        <w:rPr>
          <w:rFonts w:ascii="Georgia" w:hAnsi="Georgia"/>
          <w:sz w:val="32"/>
        </w:rPr>
        <w:t>’</w:t>
      </w:r>
      <w:r w:rsidRPr="007A6F8D">
        <w:rPr>
          <w:rFonts w:ascii="Georgia" w:hAnsi="Georgia"/>
          <w:sz w:val="32"/>
        </w:rPr>
        <w:t>à traiter avec le roi Joffrey, ne passerons-nous pas pour traîtres aux yeux du roi Renly ? Nous serons frais, si le cerf l</w:t>
      </w:r>
      <w:r>
        <w:rPr>
          <w:rFonts w:ascii="Georgia" w:hAnsi="Georgia"/>
          <w:sz w:val="32"/>
        </w:rPr>
        <w:t>’</w:t>
      </w:r>
      <w:r w:rsidRPr="007A6F8D">
        <w:rPr>
          <w:rFonts w:ascii="Georgia" w:hAnsi="Georgia"/>
          <w:sz w:val="32"/>
        </w:rPr>
        <w:t>emporte sur le lion !</w:t>
      </w:r>
    </w:p>
    <w:p w:rsidR="001E54CB" w:rsidRPr="007A6F8D" w:rsidRDefault="001E54CB" w:rsidP="001E54CB">
      <w:pPr>
        <w:ind w:firstLine="720"/>
        <w:jc w:val="both"/>
        <w:rPr>
          <w:rFonts w:ascii="Georgia" w:hAnsi="Georgia"/>
          <w:sz w:val="32"/>
        </w:rPr>
      </w:pPr>
      <w:r w:rsidRPr="007A6F8D">
        <w:rPr>
          <w:rFonts w:ascii="Georgia" w:hAnsi="Georgia"/>
          <w:sz w:val="32"/>
        </w:rPr>
        <w:t>— Quant à moi, déclara Marq Piper, décidez ce qu</w:t>
      </w:r>
      <w:r>
        <w:rPr>
          <w:rFonts w:ascii="Georgia" w:hAnsi="Georgia"/>
          <w:sz w:val="32"/>
        </w:rPr>
        <w:t>’</w:t>
      </w:r>
      <w:r w:rsidRPr="007A6F8D">
        <w:rPr>
          <w:rFonts w:ascii="Georgia" w:hAnsi="Georgia"/>
          <w:sz w:val="32"/>
        </w:rPr>
        <w:t>il vous plaira, jamais je n</w:t>
      </w:r>
      <w:r>
        <w:rPr>
          <w:rFonts w:ascii="Georgia" w:hAnsi="Georgia"/>
          <w:sz w:val="32"/>
        </w:rPr>
        <w:t>’</w:t>
      </w:r>
      <w:r w:rsidRPr="007A6F8D">
        <w:rPr>
          <w:rFonts w:ascii="Georgia" w:hAnsi="Georgia"/>
          <w:sz w:val="32"/>
        </w:rPr>
        <w:t>avouerai un Lannister pour roi.</w:t>
      </w:r>
    </w:p>
    <w:p w:rsidR="001E54CB" w:rsidRPr="007A6F8D" w:rsidRDefault="001E54CB" w:rsidP="001E54CB">
      <w:pPr>
        <w:ind w:firstLine="720"/>
        <w:jc w:val="both"/>
        <w:rPr>
          <w:rFonts w:ascii="Georgia" w:hAnsi="Georgia"/>
          <w:sz w:val="32"/>
        </w:rPr>
      </w:pPr>
      <w:r w:rsidRPr="007A6F8D">
        <w:rPr>
          <w:rFonts w:ascii="Georgia" w:hAnsi="Georgia"/>
          <w:sz w:val="32"/>
        </w:rPr>
        <w:t>— Ni moi ! piailla le petit Darry. Jamais ! »</w:t>
      </w:r>
    </w:p>
    <w:p w:rsidR="001E54CB" w:rsidRPr="007A6F8D" w:rsidRDefault="001E54CB" w:rsidP="001E54CB">
      <w:pPr>
        <w:ind w:firstLine="720"/>
        <w:jc w:val="both"/>
        <w:rPr>
          <w:rFonts w:ascii="Georgia" w:hAnsi="Georgia"/>
          <w:sz w:val="32"/>
        </w:rPr>
      </w:pPr>
      <w:r w:rsidRPr="007A6F8D">
        <w:rPr>
          <w:rFonts w:ascii="Georgia" w:hAnsi="Georgia"/>
          <w:sz w:val="32"/>
        </w:rPr>
        <w:t>Le tohu-bohu s</w:t>
      </w:r>
      <w:r>
        <w:rPr>
          <w:rFonts w:ascii="Georgia" w:hAnsi="Georgia"/>
          <w:sz w:val="32"/>
        </w:rPr>
        <w:t>’</w:t>
      </w:r>
      <w:r w:rsidRPr="007A6F8D">
        <w:rPr>
          <w:rFonts w:ascii="Georgia" w:hAnsi="Georgia"/>
          <w:sz w:val="32"/>
        </w:rPr>
        <w:t>enfla de plus belle, au désespoir muet de Catelyn. Avoir été si près du but, pensait-elle. Ils avaient failli l</w:t>
      </w:r>
      <w:r>
        <w:rPr>
          <w:rFonts w:ascii="Georgia" w:hAnsi="Georgia"/>
          <w:sz w:val="32"/>
        </w:rPr>
        <w:t>’</w:t>
      </w:r>
      <w:r w:rsidRPr="007A6F8D">
        <w:rPr>
          <w:rFonts w:ascii="Georgia" w:hAnsi="Georgia"/>
          <w:sz w:val="32"/>
        </w:rPr>
        <w:t>écouter,</w:t>
      </w:r>
      <w:r w:rsidRPr="007A6F8D">
        <w:rPr>
          <w:rFonts w:ascii="Georgia" w:hAnsi="Georgia"/>
          <w:i/>
          <w:sz w:val="32"/>
        </w:rPr>
        <w:t xml:space="preserve"> failli..., </w:t>
      </w:r>
      <w:r w:rsidRPr="007A6F8D">
        <w:rPr>
          <w:rFonts w:ascii="Georgia" w:hAnsi="Georgia"/>
          <w:sz w:val="32"/>
        </w:rPr>
        <w:t>mais l</w:t>
      </w:r>
      <w:r>
        <w:rPr>
          <w:rFonts w:ascii="Georgia" w:hAnsi="Georgia"/>
          <w:sz w:val="32"/>
        </w:rPr>
        <w:t>’</w:t>
      </w:r>
      <w:r w:rsidRPr="007A6F8D">
        <w:rPr>
          <w:rFonts w:ascii="Georgia" w:hAnsi="Georgia"/>
          <w:sz w:val="32"/>
        </w:rPr>
        <w:t>occasion était perdue. Envolée, la paix et, avec elle, la chance de panser les plaies, tout espoir de sécurité. Elle regardait son fils, le scrutait tandis qu</w:t>
      </w:r>
      <w:r>
        <w:rPr>
          <w:rFonts w:ascii="Georgia" w:hAnsi="Georgia"/>
          <w:sz w:val="32"/>
        </w:rPr>
        <w:t>’</w:t>
      </w:r>
      <w:r w:rsidRPr="007A6F8D">
        <w:rPr>
          <w:rFonts w:ascii="Georgia" w:hAnsi="Georgia"/>
          <w:sz w:val="32"/>
        </w:rPr>
        <w:t>il écoutait, oh, perplexe, le sourcil froncé, mais marié d</w:t>
      </w:r>
      <w:r>
        <w:rPr>
          <w:rFonts w:ascii="Georgia" w:hAnsi="Georgia"/>
          <w:sz w:val="32"/>
        </w:rPr>
        <w:t>’</w:t>
      </w:r>
      <w:r w:rsidRPr="007A6F8D">
        <w:rPr>
          <w:rFonts w:ascii="Georgia" w:hAnsi="Georgia"/>
          <w:sz w:val="32"/>
        </w:rPr>
        <w:t>avance à cette guerre qu</w:t>
      </w:r>
      <w:r>
        <w:rPr>
          <w:rFonts w:ascii="Georgia" w:hAnsi="Georgia"/>
          <w:sz w:val="32"/>
        </w:rPr>
        <w:t>’</w:t>
      </w:r>
      <w:r w:rsidRPr="007A6F8D">
        <w:rPr>
          <w:rFonts w:ascii="Georgia" w:hAnsi="Georgia"/>
          <w:sz w:val="32"/>
        </w:rPr>
        <w:t>il faisait sienne, les lords débattre. Il s</w:t>
      </w:r>
      <w:r>
        <w:rPr>
          <w:rFonts w:ascii="Georgia" w:hAnsi="Georgia"/>
          <w:sz w:val="32"/>
        </w:rPr>
        <w:t>’</w:t>
      </w:r>
      <w:r w:rsidRPr="007A6F8D">
        <w:rPr>
          <w:rFonts w:ascii="Georgia" w:hAnsi="Georgia"/>
          <w:sz w:val="32"/>
        </w:rPr>
        <w:t>était engagé à épouser une fille de Walder Frey, mais sa véritable fiancée, comment s</w:t>
      </w:r>
      <w:r>
        <w:rPr>
          <w:rFonts w:ascii="Georgia" w:hAnsi="Georgia"/>
          <w:sz w:val="32"/>
        </w:rPr>
        <w:t>’</w:t>
      </w:r>
      <w:r w:rsidRPr="007A6F8D">
        <w:rPr>
          <w:rFonts w:ascii="Georgia" w:hAnsi="Georgia"/>
          <w:sz w:val="32"/>
        </w:rPr>
        <w:t>y méprendre un instant ? reposait en évidence sur la table : son épée.</w:t>
      </w:r>
    </w:p>
    <w:p w:rsidR="001E54CB" w:rsidRPr="00C61353" w:rsidRDefault="001E54CB" w:rsidP="001E54CB">
      <w:pPr>
        <w:ind w:firstLine="720"/>
        <w:jc w:val="both"/>
        <w:rPr>
          <w:rFonts w:ascii="Georgia" w:hAnsi="Georgia"/>
          <w:sz w:val="32"/>
        </w:rPr>
      </w:pPr>
      <w:r w:rsidRPr="007A6F8D">
        <w:rPr>
          <w:rFonts w:ascii="Georgia" w:hAnsi="Georgia"/>
          <w:sz w:val="32"/>
        </w:rPr>
        <w:t>Et les petites ? Qu</w:t>
      </w:r>
      <w:r>
        <w:rPr>
          <w:rFonts w:ascii="Georgia" w:hAnsi="Georgia"/>
          <w:sz w:val="32"/>
        </w:rPr>
        <w:t>’</w:t>
      </w:r>
      <w:r w:rsidRPr="007A6F8D">
        <w:rPr>
          <w:rFonts w:ascii="Georgia" w:hAnsi="Georgia"/>
          <w:sz w:val="32"/>
        </w:rPr>
        <w:t>adviendrait-il d</w:t>
      </w:r>
      <w:r>
        <w:rPr>
          <w:rFonts w:ascii="Georgia" w:hAnsi="Georgia"/>
          <w:sz w:val="32"/>
        </w:rPr>
        <w:t>’</w:t>
      </w:r>
      <w:r w:rsidRPr="007A6F8D">
        <w:rPr>
          <w:rFonts w:ascii="Georgia" w:hAnsi="Georgia"/>
          <w:sz w:val="32"/>
        </w:rPr>
        <w:t>elles ? Les reverrait-elle jamais ? Le Lard-Jon bondit brusquement-sur ses pieds.</w:t>
      </w:r>
    </w:p>
    <w:p w:rsidR="001E54CB" w:rsidRPr="007A6F8D" w:rsidRDefault="001E54CB" w:rsidP="001E54CB">
      <w:pPr>
        <w:ind w:firstLine="720"/>
        <w:jc w:val="both"/>
        <w:rPr>
          <w:rFonts w:ascii="Georgia" w:hAnsi="Georgia"/>
          <w:sz w:val="32"/>
        </w:rPr>
      </w:pPr>
      <w:r w:rsidRPr="00C61353">
        <w:rPr>
          <w:rFonts w:ascii="Georgia" w:hAnsi="Georgia"/>
          <w:sz w:val="32"/>
        </w:rPr>
        <w:t>« MESSIRES ! hurla-t-il à ébranle</w:t>
      </w:r>
      <w:r w:rsidR="00DF1099">
        <w:rPr>
          <w:rFonts w:ascii="Georgia" w:hAnsi="Georgia"/>
          <w:sz w:val="32"/>
        </w:rPr>
        <w:t xml:space="preserve">r </w:t>
      </w:r>
      <w:r w:rsidRPr="00C61353">
        <w:rPr>
          <w:rFonts w:ascii="Georgia" w:hAnsi="Georgia"/>
          <w:sz w:val="32"/>
        </w:rPr>
        <w:t>la charpente de la grand-salle.</w:t>
      </w:r>
      <w:r w:rsidR="00DF1099">
        <w:rPr>
          <w:rFonts w:ascii="Georgia" w:hAnsi="Georgia"/>
          <w:sz w:val="32"/>
        </w:rPr>
        <w:t xml:space="preserve"> </w:t>
      </w:r>
      <w:r w:rsidRPr="007A6F8D">
        <w:rPr>
          <w:rFonts w:ascii="Georgia" w:hAnsi="Georgia"/>
          <w:sz w:val="32"/>
        </w:rPr>
        <w:t xml:space="preserve">Voici ce que je dis, moi, à ces deux rois. » Il cracha. « Renly </w:t>
      </w:r>
      <w:r w:rsidR="00DF1099" w:rsidRPr="007A6F8D">
        <w:rPr>
          <w:rFonts w:ascii="Georgia" w:hAnsi="Georgia"/>
          <w:sz w:val="32"/>
        </w:rPr>
        <w:t>Baratheon</w:t>
      </w:r>
      <w:r w:rsidRPr="007A6F8D">
        <w:rPr>
          <w:rFonts w:ascii="Georgia" w:hAnsi="Georgia"/>
          <w:sz w:val="32"/>
        </w:rPr>
        <w:t xml:space="preserve"> ne m</w:t>
      </w:r>
      <w:r>
        <w:rPr>
          <w:rFonts w:ascii="Georgia" w:hAnsi="Georgia"/>
          <w:sz w:val="32"/>
        </w:rPr>
        <w:t>’</w:t>
      </w:r>
      <w:r w:rsidRPr="007A6F8D">
        <w:rPr>
          <w:rFonts w:ascii="Georgia" w:hAnsi="Georgia"/>
          <w:sz w:val="32"/>
        </w:rPr>
        <w:t>est rien, pas plus que Stannis. Pourquoi devraient-ils m</w:t>
      </w:r>
      <w:r>
        <w:rPr>
          <w:rFonts w:ascii="Georgia" w:hAnsi="Georgia"/>
          <w:sz w:val="32"/>
        </w:rPr>
        <w:t>’</w:t>
      </w:r>
      <w:r w:rsidRPr="007A6F8D">
        <w:rPr>
          <w:rFonts w:ascii="Georgia" w:hAnsi="Georgia"/>
          <w:sz w:val="32"/>
        </w:rPr>
        <w:t xml:space="preserve">imposer leur loi, à moi et aux miens, depuis quelque trône fleuri de Dorne ou de Hautjardin ? Que </w:t>
      </w:r>
      <w:r w:rsidR="00DF1099">
        <w:rPr>
          <w:rFonts w:ascii="Georgia" w:hAnsi="Georgia"/>
          <w:sz w:val="32"/>
        </w:rPr>
        <w:t>savent-ils du Mur, du Bois-aux-</w:t>
      </w:r>
      <w:r w:rsidRPr="007A6F8D">
        <w:rPr>
          <w:rFonts w:ascii="Georgia" w:hAnsi="Georgia"/>
          <w:sz w:val="32"/>
        </w:rPr>
        <w:t>Loups, des tertres des Premiers Hommes ? Même leurs</w:t>
      </w:r>
      <w:r w:rsidRPr="007A6F8D">
        <w:rPr>
          <w:rFonts w:ascii="Georgia" w:hAnsi="Georgia"/>
          <w:i/>
          <w:sz w:val="32"/>
        </w:rPr>
        <w:t xml:space="preserve"> dieux,</w:t>
      </w:r>
      <w:r w:rsidRPr="007A6F8D">
        <w:rPr>
          <w:rFonts w:ascii="Georgia" w:hAnsi="Georgia"/>
          <w:sz w:val="32"/>
        </w:rPr>
        <w:t xml:space="preserve"> du toc ! Et les Autres emportent de même les Lannister, j</w:t>
      </w:r>
      <w:r>
        <w:rPr>
          <w:rFonts w:ascii="Georgia" w:hAnsi="Georgia"/>
          <w:sz w:val="32"/>
        </w:rPr>
        <w:t>’</w:t>
      </w:r>
      <w:r w:rsidRPr="007A6F8D">
        <w:rPr>
          <w:rFonts w:ascii="Georgia" w:hAnsi="Georgia"/>
          <w:sz w:val="32"/>
        </w:rPr>
        <w:t xml:space="preserve">en ai une </w:t>
      </w:r>
      <w:r w:rsidR="00DF1099" w:rsidRPr="007A6F8D">
        <w:rPr>
          <w:rFonts w:ascii="Georgia" w:hAnsi="Georgia"/>
          <w:sz w:val="32"/>
        </w:rPr>
        <w:t>indigestion</w:t>
      </w:r>
      <w:r w:rsidRPr="007A6F8D">
        <w:rPr>
          <w:rFonts w:ascii="Georgia" w:hAnsi="Georgia"/>
          <w:sz w:val="32"/>
        </w:rPr>
        <w:t>. » De derrière son épaule, il tira son interminable estramaçon. « Pourquoi ne pas nous gouverner nous-mêmes à nouveau ? Ce sont les dragons que nous avions épousés, et les dragons sont morts ! » Il pointa sa lame sur Robb. « Le</w:t>
      </w:r>
      <w:r w:rsidRPr="007A6F8D">
        <w:rPr>
          <w:rFonts w:ascii="Georgia" w:hAnsi="Georgia"/>
          <w:i/>
          <w:sz w:val="32"/>
        </w:rPr>
        <w:t xml:space="preserve"> voici,</w:t>
      </w:r>
      <w:r w:rsidRPr="007A6F8D">
        <w:rPr>
          <w:rFonts w:ascii="Georgia" w:hAnsi="Georgia"/>
          <w:sz w:val="32"/>
        </w:rPr>
        <w:t xml:space="preserve"> le seul roi devant qui je consens à ployer</w:t>
      </w:r>
      <w:r w:rsidRPr="007A6F8D">
        <w:rPr>
          <w:rFonts w:ascii="Georgia" w:hAnsi="Georgia"/>
          <w:i/>
          <w:sz w:val="32"/>
        </w:rPr>
        <w:t xml:space="preserve"> mon</w:t>
      </w:r>
      <w:r w:rsidRPr="007A6F8D">
        <w:rPr>
          <w:rFonts w:ascii="Georgia" w:hAnsi="Georgia"/>
          <w:sz w:val="32"/>
        </w:rPr>
        <w:t xml:space="preserve"> genou, messires, tonitrua-t-il : le roi du Nord ! »</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Sur ce, il s</w:t>
      </w:r>
      <w:r>
        <w:rPr>
          <w:rFonts w:ascii="Georgia" w:hAnsi="Georgia"/>
          <w:sz w:val="32"/>
        </w:rPr>
        <w:t>’</w:t>
      </w:r>
      <w:r w:rsidRPr="007A6F8D">
        <w:rPr>
          <w:rFonts w:ascii="Georgia" w:hAnsi="Georgia"/>
          <w:sz w:val="32"/>
        </w:rPr>
        <w:t>agenouilla et déposa son arme aux pieds du fils de Catelyn.</w:t>
      </w:r>
    </w:p>
    <w:p w:rsidR="001E54CB" w:rsidRPr="007A6F8D" w:rsidRDefault="001E54CB" w:rsidP="001E54CB">
      <w:pPr>
        <w:ind w:firstLine="720"/>
        <w:jc w:val="both"/>
        <w:rPr>
          <w:rFonts w:ascii="Georgia" w:hAnsi="Georgia"/>
          <w:sz w:val="32"/>
        </w:rPr>
      </w:pPr>
      <w:r w:rsidRPr="007A6F8D">
        <w:rPr>
          <w:rFonts w:ascii="Georgia" w:hAnsi="Georgia"/>
          <w:sz w:val="32"/>
        </w:rPr>
        <w:t>«</w:t>
      </w:r>
      <w:r w:rsidR="00DF1099">
        <w:rPr>
          <w:rFonts w:ascii="Georgia" w:hAnsi="Georgia"/>
          <w:sz w:val="32"/>
        </w:rPr>
        <w:t xml:space="preserve"> </w:t>
      </w:r>
      <w:r w:rsidRPr="007A6F8D">
        <w:rPr>
          <w:rFonts w:ascii="Georgia" w:hAnsi="Georgia"/>
          <w:sz w:val="32"/>
        </w:rPr>
        <w:t>J</w:t>
      </w:r>
      <w:r>
        <w:rPr>
          <w:rFonts w:ascii="Georgia" w:hAnsi="Georgia"/>
          <w:sz w:val="32"/>
        </w:rPr>
        <w:t>’</w:t>
      </w:r>
      <w:r w:rsidRPr="007A6F8D">
        <w:rPr>
          <w:rFonts w:ascii="Georgia" w:hAnsi="Georgia"/>
          <w:sz w:val="32"/>
        </w:rPr>
        <w:t>accepterai la paix dans</w:t>
      </w:r>
      <w:r w:rsidRPr="007A6F8D">
        <w:rPr>
          <w:rFonts w:ascii="Georgia" w:hAnsi="Georgia"/>
          <w:i/>
          <w:sz w:val="32"/>
        </w:rPr>
        <w:t xml:space="preserve"> ces</w:t>
      </w:r>
      <w:r w:rsidR="00DF1099">
        <w:rPr>
          <w:rFonts w:ascii="Georgia" w:hAnsi="Georgia"/>
          <w:sz w:val="32"/>
        </w:rPr>
        <w:t xml:space="preserve"> conditions-</w:t>
      </w:r>
      <w:r w:rsidR="00DF1099" w:rsidRPr="00DF1099">
        <w:rPr>
          <w:rFonts w:ascii="Georgia" w:hAnsi="Georgia"/>
          <w:i/>
          <w:sz w:val="32"/>
        </w:rPr>
        <w:t>l</w:t>
      </w:r>
      <w:r w:rsidRPr="00DF1099">
        <w:rPr>
          <w:rFonts w:ascii="Georgia" w:hAnsi="Georgia"/>
          <w:i/>
          <w:sz w:val="32"/>
        </w:rPr>
        <w:t>à</w:t>
      </w:r>
      <w:r w:rsidRPr="007A6F8D">
        <w:rPr>
          <w:rFonts w:ascii="Georgia" w:hAnsi="Georgia"/>
          <w:sz w:val="32"/>
        </w:rPr>
        <w:t>, dit lord Karstark. Qu</w:t>
      </w:r>
      <w:r>
        <w:rPr>
          <w:rFonts w:ascii="Georgia" w:hAnsi="Georgia"/>
          <w:sz w:val="32"/>
        </w:rPr>
        <w:t>’</w:t>
      </w:r>
      <w:r w:rsidRPr="007A6F8D">
        <w:rPr>
          <w:rFonts w:ascii="Georgia" w:hAnsi="Georgia"/>
          <w:sz w:val="32"/>
        </w:rPr>
        <w:t>ils gardent leur château rouge et leur siège de fer. » Il tira son épée du fourreau. « Le roi du Nord », conclut-il en s</w:t>
      </w:r>
      <w:r>
        <w:rPr>
          <w:rFonts w:ascii="Georgia" w:hAnsi="Georgia"/>
          <w:sz w:val="32"/>
        </w:rPr>
        <w:t>’</w:t>
      </w:r>
      <w:r w:rsidRPr="007A6F8D">
        <w:rPr>
          <w:rFonts w:ascii="Georgia" w:hAnsi="Georgia"/>
          <w:sz w:val="32"/>
        </w:rPr>
        <w:t>agenouillant aux côtés du Lard-Jon.</w:t>
      </w:r>
    </w:p>
    <w:p w:rsidR="00DF1099" w:rsidRDefault="001E54CB" w:rsidP="001E54CB">
      <w:pPr>
        <w:ind w:firstLine="720"/>
        <w:jc w:val="both"/>
        <w:rPr>
          <w:rFonts w:ascii="Georgia" w:hAnsi="Georgia"/>
          <w:sz w:val="32"/>
        </w:rPr>
      </w:pPr>
      <w:r w:rsidRPr="007A6F8D">
        <w:rPr>
          <w:rFonts w:ascii="Georgia" w:hAnsi="Georgia"/>
          <w:sz w:val="32"/>
        </w:rPr>
        <w:t>Maege Mormont se dressa. « Le roi de l</w:t>
      </w:r>
      <w:r>
        <w:rPr>
          <w:rFonts w:ascii="Georgia" w:hAnsi="Georgia"/>
          <w:sz w:val="32"/>
        </w:rPr>
        <w:t>’</w:t>
      </w:r>
      <w:r w:rsidRPr="007A6F8D">
        <w:rPr>
          <w:rFonts w:ascii="Georgia" w:hAnsi="Georgia"/>
          <w:sz w:val="32"/>
        </w:rPr>
        <w:t>Hiver ! » clama-t-elle en jetant sa masse épineuse auprès des épées. Déjà se levaient à leur tour les seigneurs riverains, les Nerbosc, Bracken, Mallister..., dont les maisons n</w:t>
      </w:r>
      <w:r>
        <w:rPr>
          <w:rFonts w:ascii="Georgia" w:hAnsi="Georgia"/>
          <w:sz w:val="32"/>
        </w:rPr>
        <w:t>’</w:t>
      </w:r>
      <w:r w:rsidRPr="007A6F8D">
        <w:rPr>
          <w:rFonts w:ascii="Georgia" w:hAnsi="Georgia"/>
          <w:sz w:val="32"/>
        </w:rPr>
        <w:t>avaient jamais relevé de Winterfell, mais Catelyn les contempla, stupide, joncher le sol de leurs épées, ployer le genou en proférant d</w:t>
      </w:r>
      <w:r>
        <w:rPr>
          <w:rFonts w:ascii="Georgia" w:hAnsi="Georgia"/>
          <w:sz w:val="32"/>
        </w:rPr>
        <w:t>’</w:t>
      </w:r>
      <w:r w:rsidRPr="007A6F8D">
        <w:rPr>
          <w:rFonts w:ascii="Georgia" w:hAnsi="Georgia"/>
          <w:sz w:val="32"/>
        </w:rPr>
        <w:t>une voix forte les vieux mots oubliés dans le royaume depuis trois cents ans, depuis qu</w:t>
      </w:r>
      <w:r>
        <w:rPr>
          <w:rFonts w:ascii="Georgia" w:hAnsi="Georgia"/>
          <w:sz w:val="32"/>
        </w:rPr>
        <w:t>’</w:t>
      </w:r>
      <w:r w:rsidRPr="007A6F8D">
        <w:rPr>
          <w:rFonts w:ascii="Georgia" w:hAnsi="Georgia"/>
          <w:sz w:val="32"/>
        </w:rPr>
        <w:t xml:space="preserve">Aegon le Dragon était venu placer sous un seul sceptre les Sept Couronnes..., les vieux mots qui </w:t>
      </w:r>
      <w:r w:rsidR="00DF1099" w:rsidRPr="007A6F8D">
        <w:rPr>
          <w:rFonts w:ascii="Georgia" w:hAnsi="Georgia"/>
          <w:sz w:val="32"/>
        </w:rPr>
        <w:t>retentissaient</w:t>
      </w:r>
      <w:r w:rsidRPr="007A6F8D">
        <w:rPr>
          <w:rFonts w:ascii="Georgia" w:hAnsi="Georgia"/>
          <w:sz w:val="32"/>
        </w:rPr>
        <w:t xml:space="preserve"> à nouveau, répétés par tous les échos de la grand-salle de Vivesaigues :</w:t>
      </w:r>
    </w:p>
    <w:p w:rsidR="00DF1099" w:rsidRDefault="00DF1099" w:rsidP="00DF1099">
      <w:pPr>
        <w:jc w:val="center"/>
        <w:rPr>
          <w:rFonts w:ascii="Georgia" w:hAnsi="Georgia"/>
          <w:sz w:val="32"/>
        </w:rPr>
      </w:pPr>
      <w:r>
        <w:rPr>
          <w:rFonts w:ascii="Georgia" w:hAnsi="Georgia"/>
          <w:sz w:val="32"/>
        </w:rPr>
        <w:t>« Le roi du Nord ! »</w:t>
      </w:r>
    </w:p>
    <w:p w:rsidR="00DF1099" w:rsidRDefault="001E54CB" w:rsidP="00DF1099">
      <w:pPr>
        <w:jc w:val="center"/>
        <w:rPr>
          <w:rFonts w:ascii="Georgia" w:hAnsi="Georgia"/>
          <w:sz w:val="32"/>
        </w:rPr>
      </w:pPr>
      <w:r w:rsidRPr="007A6F8D">
        <w:rPr>
          <w:rFonts w:ascii="Georgia" w:hAnsi="Georgia"/>
          <w:sz w:val="32"/>
        </w:rPr>
        <w:t>« Le roi du Nord ! »</w:t>
      </w:r>
    </w:p>
    <w:p w:rsidR="00DF1099" w:rsidRDefault="001E54CB" w:rsidP="00DF1099">
      <w:pPr>
        <w:jc w:val="center"/>
        <w:rPr>
          <w:rFonts w:ascii="Georgia" w:hAnsi="Georgia"/>
          <w:i/>
          <w:sz w:val="32"/>
        </w:rPr>
      </w:pPr>
      <w:r w:rsidRPr="007A6F8D">
        <w:rPr>
          <w:rFonts w:ascii="Georgia" w:hAnsi="Georgia"/>
          <w:i/>
          <w:sz w:val="32"/>
        </w:rPr>
        <w:t>« LE ROI DU NORD ! »</w:t>
      </w:r>
      <w:r w:rsidR="00DF1099">
        <w:rPr>
          <w:rFonts w:ascii="Georgia" w:hAnsi="Georgia"/>
          <w:i/>
          <w:sz w:val="32"/>
        </w:rPr>
        <w:br w:type="page"/>
      </w:r>
    </w:p>
    <w:p w:rsidR="00DF1099" w:rsidRDefault="00DF1099" w:rsidP="00DF1099">
      <w:pPr>
        <w:pStyle w:val="Corpsdutexte1"/>
        <w:tabs>
          <w:tab w:val="left" w:pos="566"/>
        </w:tabs>
        <w:spacing w:before="0" w:line="240" w:lineRule="auto"/>
        <w:ind w:right="40"/>
        <w:rPr>
          <w:rStyle w:val="Corpsdutexte12pt68"/>
          <w:rFonts w:ascii="Georgia" w:hAnsi="Georgia"/>
          <w:sz w:val="32"/>
          <w:szCs w:val="32"/>
        </w:rPr>
      </w:pPr>
    </w:p>
    <w:p w:rsidR="00DF1099" w:rsidRDefault="00DF1099" w:rsidP="00DF1099">
      <w:pPr>
        <w:pStyle w:val="Corpsdutexte1"/>
        <w:tabs>
          <w:tab w:val="left" w:pos="566"/>
        </w:tabs>
        <w:spacing w:before="0" w:line="240" w:lineRule="auto"/>
        <w:ind w:right="40"/>
        <w:rPr>
          <w:rStyle w:val="Corpsdutexte12pt68"/>
          <w:rFonts w:ascii="Georgia" w:hAnsi="Georgia"/>
          <w:sz w:val="32"/>
          <w:szCs w:val="32"/>
        </w:rPr>
      </w:pPr>
    </w:p>
    <w:p w:rsidR="00DF1099" w:rsidRPr="00FF615A" w:rsidRDefault="00DF1099" w:rsidP="00DF1099">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DAENERYS</w:t>
      </w:r>
    </w:p>
    <w:p w:rsidR="00DF1099" w:rsidRDefault="00DF1099" w:rsidP="00DF1099">
      <w:pPr>
        <w:pStyle w:val="Corpsdutexte1"/>
        <w:tabs>
          <w:tab w:val="left" w:pos="566"/>
        </w:tabs>
        <w:spacing w:before="0" w:line="240" w:lineRule="auto"/>
        <w:ind w:right="40"/>
        <w:rPr>
          <w:rStyle w:val="Corpsdutexte12pt68"/>
          <w:rFonts w:ascii="Georgia" w:hAnsi="Georgia"/>
          <w:sz w:val="32"/>
          <w:szCs w:val="32"/>
        </w:rPr>
      </w:pPr>
    </w:p>
    <w:p w:rsidR="00DF1099" w:rsidRDefault="00DF1099" w:rsidP="00DF1099">
      <w:pPr>
        <w:pStyle w:val="Corpsdutexte1"/>
        <w:tabs>
          <w:tab w:val="left" w:pos="566"/>
        </w:tabs>
        <w:spacing w:before="0" w:line="240" w:lineRule="auto"/>
        <w:ind w:right="40"/>
        <w:rPr>
          <w:rStyle w:val="Corpsdutexte12pt68"/>
          <w:rFonts w:ascii="Georgia" w:hAnsi="Georgia"/>
          <w:sz w:val="32"/>
          <w:szCs w:val="32"/>
        </w:rPr>
      </w:pPr>
    </w:p>
    <w:p w:rsidR="001E54CB" w:rsidRPr="007A6F8D" w:rsidRDefault="001E54CB" w:rsidP="001E54CB">
      <w:pPr>
        <w:ind w:firstLine="720"/>
        <w:jc w:val="both"/>
        <w:rPr>
          <w:rFonts w:ascii="Georgia" w:hAnsi="Georgia"/>
          <w:sz w:val="32"/>
        </w:rPr>
      </w:pPr>
      <w:r w:rsidRPr="007A6F8D">
        <w:rPr>
          <w:rFonts w:ascii="Georgia" w:hAnsi="Georgia"/>
          <w:sz w:val="32"/>
        </w:rPr>
        <w:t xml:space="preserve">Dans ces parages de mort pourpres et calcinés, le bon bois ne se trouvait guère. Sans être parvenus à glaner que du cotonneux </w:t>
      </w:r>
      <w:r w:rsidR="00DF1099" w:rsidRPr="007A6F8D">
        <w:rPr>
          <w:rFonts w:ascii="Georgia" w:hAnsi="Georgia"/>
          <w:sz w:val="32"/>
        </w:rPr>
        <w:t>rabougri</w:t>
      </w:r>
      <w:r w:rsidRPr="007A6F8D">
        <w:rPr>
          <w:rFonts w:ascii="Georgia" w:hAnsi="Georgia"/>
          <w:sz w:val="32"/>
        </w:rPr>
        <w:t>, des buissons violacés, des javelles d</w:t>
      </w:r>
      <w:r w:rsidR="00DF1099">
        <w:rPr>
          <w:rFonts w:ascii="Georgia" w:hAnsi="Georgia"/>
          <w:sz w:val="32"/>
        </w:rPr>
        <w:t>e chiendent brunâtre, les four</w:t>
      </w:r>
      <w:r w:rsidRPr="007A6F8D">
        <w:rPr>
          <w:rFonts w:ascii="Georgia" w:hAnsi="Georgia"/>
          <w:sz w:val="32"/>
        </w:rPr>
        <w:t xml:space="preserve">rageurs ébranchèrent les arbustes les moins contrefaits, les </w:t>
      </w:r>
      <w:r w:rsidR="00DF1099" w:rsidRPr="007A6F8D">
        <w:rPr>
          <w:rFonts w:ascii="Georgia" w:hAnsi="Georgia"/>
          <w:sz w:val="32"/>
        </w:rPr>
        <w:t>dépouillèrent</w:t>
      </w:r>
      <w:r w:rsidRPr="007A6F8D">
        <w:rPr>
          <w:rFonts w:ascii="Georgia" w:hAnsi="Georgia"/>
          <w:sz w:val="32"/>
        </w:rPr>
        <w:t xml:space="preserve"> de leur écorce et les disposèrent vaille que vaille, une fois débités, en un carré creux dont on bourra le cœur de broussaille, d</w:t>
      </w:r>
      <w:r>
        <w:rPr>
          <w:rFonts w:ascii="Georgia" w:hAnsi="Georgia"/>
          <w:sz w:val="32"/>
        </w:rPr>
        <w:t>’</w:t>
      </w:r>
      <w:r w:rsidRPr="007A6F8D">
        <w:rPr>
          <w:rFonts w:ascii="Georgia" w:hAnsi="Georgia"/>
          <w:sz w:val="32"/>
        </w:rPr>
        <w:t xml:space="preserve">aubier, de chaume, de ramilles. Au sein du maigre cheptel </w:t>
      </w:r>
      <w:r w:rsidR="00DF1099" w:rsidRPr="007A6F8D">
        <w:rPr>
          <w:rFonts w:ascii="Georgia" w:hAnsi="Georgia"/>
          <w:sz w:val="32"/>
        </w:rPr>
        <w:t>disponible</w:t>
      </w:r>
      <w:r w:rsidRPr="007A6F8D">
        <w:rPr>
          <w:rFonts w:ascii="Georgia" w:hAnsi="Georgia"/>
          <w:sz w:val="32"/>
        </w:rPr>
        <w:t>, Rakharo choisit un étalon qui, sans valoir évidemment le rouge de Khal Drogo, le pallierait tant bien que mal et qu</w:t>
      </w:r>
      <w:r>
        <w:rPr>
          <w:rFonts w:ascii="Georgia" w:hAnsi="Georgia"/>
          <w:sz w:val="32"/>
        </w:rPr>
        <w:t>’</w:t>
      </w:r>
      <w:r w:rsidRPr="007A6F8D">
        <w:rPr>
          <w:rFonts w:ascii="Georgia" w:hAnsi="Georgia"/>
          <w:sz w:val="32"/>
        </w:rPr>
        <w:t>après l</w:t>
      </w:r>
      <w:r>
        <w:rPr>
          <w:rFonts w:ascii="Georgia" w:hAnsi="Georgia"/>
          <w:sz w:val="32"/>
        </w:rPr>
        <w:t>’</w:t>
      </w:r>
      <w:r w:rsidRPr="007A6F8D">
        <w:rPr>
          <w:rFonts w:ascii="Georgia" w:hAnsi="Georgia"/>
          <w:sz w:val="32"/>
        </w:rPr>
        <w:t>avoir régalé d</w:t>
      </w:r>
      <w:r>
        <w:rPr>
          <w:rFonts w:ascii="Georgia" w:hAnsi="Georgia"/>
          <w:sz w:val="32"/>
        </w:rPr>
        <w:t>’</w:t>
      </w:r>
      <w:r w:rsidRPr="007A6F8D">
        <w:rPr>
          <w:rFonts w:ascii="Georgia" w:hAnsi="Georgia"/>
          <w:sz w:val="32"/>
        </w:rPr>
        <w:t>une pomme Aggo sacrifia sur le bûcher d</w:t>
      </w:r>
      <w:r>
        <w:rPr>
          <w:rFonts w:ascii="Georgia" w:hAnsi="Georgia"/>
          <w:sz w:val="32"/>
        </w:rPr>
        <w:t>’</w:t>
      </w:r>
      <w:r w:rsidRPr="007A6F8D">
        <w:rPr>
          <w:rFonts w:ascii="Georgia" w:hAnsi="Georgia"/>
          <w:sz w:val="32"/>
        </w:rPr>
        <w:t>un seul coup de hache entre les deux yeux.</w:t>
      </w:r>
    </w:p>
    <w:p w:rsidR="001E54CB" w:rsidRPr="007A6F8D" w:rsidRDefault="001E54CB" w:rsidP="001E54CB">
      <w:pPr>
        <w:ind w:firstLine="720"/>
        <w:jc w:val="both"/>
        <w:rPr>
          <w:rFonts w:ascii="Georgia" w:hAnsi="Georgia"/>
          <w:sz w:val="32"/>
        </w:rPr>
      </w:pPr>
      <w:r w:rsidRPr="007A6F8D">
        <w:rPr>
          <w:rFonts w:ascii="Georgia" w:hAnsi="Georgia"/>
          <w:sz w:val="32"/>
        </w:rPr>
        <w:t>Affalée à terre pieds et poings liés, Mirri Maz Duur contemplait ces apprêts d</w:t>
      </w:r>
      <w:r>
        <w:rPr>
          <w:rFonts w:ascii="Georgia" w:hAnsi="Georgia"/>
          <w:sz w:val="32"/>
        </w:rPr>
        <w:t>’</w:t>
      </w:r>
      <w:r w:rsidRPr="007A6F8D">
        <w:rPr>
          <w:rFonts w:ascii="Georgia" w:hAnsi="Georgia"/>
          <w:sz w:val="32"/>
        </w:rPr>
        <w:t xml:space="preserve">un œil noir et anxieux. « Il ne suffît pas de tuer un </w:t>
      </w:r>
      <w:r w:rsidR="00DF1099" w:rsidRPr="007A6F8D">
        <w:rPr>
          <w:rFonts w:ascii="Georgia" w:hAnsi="Georgia"/>
          <w:sz w:val="32"/>
        </w:rPr>
        <w:t>cheval</w:t>
      </w:r>
      <w:r w:rsidRPr="007A6F8D">
        <w:rPr>
          <w:rFonts w:ascii="Georgia" w:hAnsi="Georgia"/>
          <w:sz w:val="32"/>
        </w:rPr>
        <w:t>, dit-elle à Daenerys. En soi, le sang n</w:t>
      </w:r>
      <w:r>
        <w:rPr>
          <w:rFonts w:ascii="Georgia" w:hAnsi="Georgia"/>
          <w:sz w:val="32"/>
        </w:rPr>
        <w:t>’</w:t>
      </w:r>
      <w:r w:rsidRPr="007A6F8D">
        <w:rPr>
          <w:rFonts w:ascii="Georgia" w:hAnsi="Georgia"/>
          <w:sz w:val="32"/>
        </w:rPr>
        <w:t>est rien. Tu ne possèdes ni la formule nécessaire pour opérer ni la sagesse nécessaire pour l</w:t>
      </w:r>
      <w:r>
        <w:rPr>
          <w:rFonts w:ascii="Georgia" w:hAnsi="Georgia"/>
          <w:sz w:val="32"/>
        </w:rPr>
        <w:t>’</w:t>
      </w:r>
      <w:r w:rsidR="00DF1099" w:rsidRPr="007A6F8D">
        <w:rPr>
          <w:rFonts w:ascii="Georgia" w:hAnsi="Georgia"/>
          <w:sz w:val="32"/>
        </w:rPr>
        <w:t>inventer</w:t>
      </w:r>
      <w:r w:rsidRPr="007A6F8D">
        <w:rPr>
          <w:rFonts w:ascii="Georgia" w:hAnsi="Georgia"/>
          <w:sz w:val="32"/>
        </w:rPr>
        <w:t>. Tu prends la sang-magie pour un jeu d</w:t>
      </w:r>
      <w:r>
        <w:rPr>
          <w:rFonts w:ascii="Georgia" w:hAnsi="Georgia"/>
          <w:sz w:val="32"/>
        </w:rPr>
        <w:t>’</w:t>
      </w:r>
      <w:r w:rsidRPr="007A6F8D">
        <w:rPr>
          <w:rFonts w:ascii="Georgia" w:hAnsi="Georgia"/>
          <w:sz w:val="32"/>
        </w:rPr>
        <w:t>enfant ?</w:t>
      </w:r>
      <w:r w:rsidRPr="007A6F8D">
        <w:rPr>
          <w:rFonts w:ascii="Georgia" w:hAnsi="Georgia"/>
          <w:i/>
          <w:sz w:val="32"/>
        </w:rPr>
        <w:t xml:space="preserve"> Maegi</w:t>
      </w:r>
      <w:r w:rsidRPr="007A6F8D">
        <w:rPr>
          <w:rFonts w:ascii="Georgia" w:hAnsi="Georgia"/>
          <w:sz w:val="32"/>
        </w:rPr>
        <w:t xml:space="preserve"> signifie </w:t>
      </w:r>
      <w:r w:rsidRPr="007A6F8D">
        <w:rPr>
          <w:rFonts w:ascii="Georgia" w:hAnsi="Georgia"/>
          <w:i/>
          <w:sz w:val="32"/>
        </w:rPr>
        <w:t>sage,</w:t>
      </w:r>
      <w:r w:rsidRPr="007A6F8D">
        <w:rPr>
          <w:rFonts w:ascii="Georgia" w:hAnsi="Georgia"/>
          <w:sz w:val="32"/>
        </w:rPr>
        <w:t xml:space="preserve"> voilà tout, et tu le prononces comme une insulte... Ignorance puérile et puérilité ! Quels qu</w:t>
      </w:r>
      <w:r>
        <w:rPr>
          <w:rFonts w:ascii="Georgia" w:hAnsi="Georgia"/>
          <w:sz w:val="32"/>
        </w:rPr>
        <w:t>’</w:t>
      </w:r>
      <w:r w:rsidRPr="007A6F8D">
        <w:rPr>
          <w:rFonts w:ascii="Georgia" w:hAnsi="Georgia"/>
          <w:sz w:val="32"/>
        </w:rPr>
        <w:t>ils soient</w:t>
      </w:r>
      <w:r w:rsidR="00EB5621">
        <w:rPr>
          <w:rFonts w:ascii="Georgia" w:hAnsi="Georgia"/>
          <w:sz w:val="32"/>
        </w:rPr>
        <w:t>, tes projets sont vains. Fais-</w:t>
      </w:r>
      <w:r w:rsidRPr="007A6F8D">
        <w:rPr>
          <w:rFonts w:ascii="Georgia" w:hAnsi="Georgia"/>
          <w:sz w:val="32"/>
        </w:rPr>
        <w:t>moi détacher, et je t</w:t>
      </w:r>
      <w:r>
        <w:rPr>
          <w:rFonts w:ascii="Georgia" w:hAnsi="Georgia"/>
          <w:sz w:val="32"/>
        </w:rPr>
        <w:t>’</w:t>
      </w:r>
      <w:r w:rsidRPr="007A6F8D">
        <w:rPr>
          <w:rFonts w:ascii="Georgia" w:hAnsi="Georgia"/>
          <w:sz w:val="32"/>
        </w:rPr>
        <w:t>aiderai.</w:t>
      </w:r>
    </w:p>
    <w:p w:rsidR="001E54CB" w:rsidRPr="007A6F8D" w:rsidRDefault="00DF1099" w:rsidP="001E54CB">
      <w:pPr>
        <w:ind w:firstLine="720"/>
        <w:jc w:val="both"/>
        <w:rPr>
          <w:rFonts w:ascii="Georgia" w:hAnsi="Georgia"/>
          <w:sz w:val="32"/>
        </w:rPr>
      </w:pPr>
      <w:r w:rsidRPr="007A6F8D">
        <w:rPr>
          <w:rFonts w:ascii="Georgia" w:hAnsi="Georgia"/>
          <w:sz w:val="32"/>
        </w:rPr>
        <w:t>—</w:t>
      </w:r>
      <w:r>
        <w:rPr>
          <w:rFonts w:ascii="Georgia" w:hAnsi="Georgia"/>
          <w:sz w:val="32"/>
        </w:rPr>
        <w:t xml:space="preserve"> </w:t>
      </w:r>
      <w:r w:rsidR="001E54CB" w:rsidRPr="007A6F8D">
        <w:rPr>
          <w:rFonts w:ascii="Georgia" w:hAnsi="Georgia"/>
          <w:sz w:val="32"/>
        </w:rPr>
        <w:t>J</w:t>
      </w:r>
      <w:r w:rsidR="001E54CB">
        <w:rPr>
          <w:rFonts w:ascii="Georgia" w:hAnsi="Georgia"/>
          <w:sz w:val="32"/>
        </w:rPr>
        <w:t>’</w:t>
      </w:r>
      <w:r w:rsidR="001E54CB" w:rsidRPr="007A6F8D">
        <w:rPr>
          <w:rFonts w:ascii="Georgia" w:hAnsi="Georgia"/>
          <w:sz w:val="32"/>
        </w:rPr>
        <w:t>en ai assez de ses jacasseries », dit Daenerys à Jhogo. Le fouet qui la cingla sur-le-champ fit taire l</w:t>
      </w:r>
      <w:r w:rsidR="001E54CB">
        <w:rPr>
          <w:rFonts w:ascii="Georgia" w:hAnsi="Georgia"/>
          <w:sz w:val="32"/>
        </w:rPr>
        <w:t>’</w:t>
      </w:r>
      <w:r w:rsidR="001E54CB" w:rsidRPr="007A6F8D">
        <w:rPr>
          <w:rFonts w:ascii="Georgia" w:hAnsi="Georgia"/>
          <w:sz w:val="32"/>
        </w:rPr>
        <w:t>épouse divine.</w:t>
      </w:r>
    </w:p>
    <w:p w:rsidR="001E54CB" w:rsidRPr="007A6F8D" w:rsidRDefault="001E54CB" w:rsidP="001E54CB">
      <w:pPr>
        <w:ind w:firstLine="720"/>
        <w:jc w:val="both"/>
        <w:rPr>
          <w:rFonts w:ascii="Georgia" w:hAnsi="Georgia"/>
          <w:sz w:val="32"/>
        </w:rPr>
      </w:pPr>
      <w:r w:rsidRPr="007A6F8D">
        <w:rPr>
          <w:rFonts w:ascii="Georgia" w:hAnsi="Georgia"/>
          <w:sz w:val="32"/>
        </w:rPr>
        <w:t xml:space="preserve">Par-dessus le cadavre du cheval, on édifia une espèce de </w:t>
      </w:r>
      <w:r w:rsidR="00DF1099" w:rsidRPr="007A6F8D">
        <w:rPr>
          <w:rFonts w:ascii="Georgia" w:hAnsi="Georgia"/>
          <w:sz w:val="32"/>
        </w:rPr>
        <w:t>plate-forme</w:t>
      </w:r>
      <w:r w:rsidRPr="007A6F8D">
        <w:rPr>
          <w:rFonts w:ascii="Georgia" w:hAnsi="Georgia"/>
          <w:sz w:val="32"/>
        </w:rPr>
        <w:t xml:space="preserve"> composée de bûches taillées dans le tronc des plus petits </w:t>
      </w:r>
      <w:r w:rsidR="00DF1099" w:rsidRPr="007A6F8D">
        <w:rPr>
          <w:rFonts w:ascii="Georgia" w:hAnsi="Georgia"/>
          <w:sz w:val="32"/>
        </w:rPr>
        <w:t>arbustes</w:t>
      </w:r>
      <w:r w:rsidRPr="007A6F8D">
        <w:rPr>
          <w:rFonts w:ascii="Georgia" w:hAnsi="Georgia"/>
          <w:sz w:val="32"/>
        </w:rPr>
        <w:t>, les branchages et les branches des plus gros, tous orientés d</w:t>
      </w:r>
      <w:r>
        <w:rPr>
          <w:rFonts w:ascii="Georgia" w:hAnsi="Georgia"/>
          <w:sz w:val="32"/>
        </w:rPr>
        <w:t>’</w:t>
      </w:r>
      <w:r w:rsidRPr="007A6F8D">
        <w:rPr>
          <w:rFonts w:ascii="Georgia" w:hAnsi="Georgia"/>
          <w:sz w:val="32"/>
        </w:rPr>
        <w:t>est en ouest, d</w:t>
      </w:r>
      <w:r>
        <w:rPr>
          <w:rFonts w:ascii="Georgia" w:hAnsi="Georgia"/>
          <w:sz w:val="32"/>
        </w:rPr>
        <w:t>’</w:t>
      </w:r>
      <w:r w:rsidRPr="007A6F8D">
        <w:rPr>
          <w:rFonts w:ascii="Georgia" w:hAnsi="Georgia"/>
          <w:sz w:val="32"/>
        </w:rPr>
        <w:t>après la course du soleil. Là-dessus vinrent s</w:t>
      </w:r>
      <w:r>
        <w:rPr>
          <w:rFonts w:ascii="Georgia" w:hAnsi="Georgia"/>
          <w:sz w:val="32"/>
        </w:rPr>
        <w:t>’</w:t>
      </w:r>
      <w:r w:rsidRPr="007A6F8D">
        <w:rPr>
          <w:rFonts w:ascii="Georgia" w:hAnsi="Georgia"/>
          <w:sz w:val="32"/>
        </w:rPr>
        <w:t xml:space="preserve">amonceler les trésors de Khal Drogo : sa grande tente, ses vestes peintes, ses selles et harnais, le fouet que </w:t>
      </w:r>
      <w:r w:rsidRPr="007A6F8D">
        <w:rPr>
          <w:rFonts w:ascii="Georgia" w:hAnsi="Georgia"/>
          <w:sz w:val="32"/>
        </w:rPr>
        <w:lastRenderedPageBreak/>
        <w:t>lui avait offert son père à la puberté, l</w:t>
      </w:r>
      <w:r>
        <w:rPr>
          <w:rFonts w:ascii="Georgia" w:hAnsi="Georgia"/>
          <w:i/>
          <w:sz w:val="32"/>
        </w:rPr>
        <w:t>’</w:t>
      </w:r>
      <w:r w:rsidRPr="007A6F8D">
        <w:rPr>
          <w:rFonts w:ascii="Georgia" w:hAnsi="Georgia"/>
          <w:i/>
          <w:sz w:val="32"/>
        </w:rPr>
        <w:t xml:space="preserve">arakh </w:t>
      </w:r>
      <w:r w:rsidRPr="007A6F8D">
        <w:rPr>
          <w:rFonts w:ascii="Georgia" w:hAnsi="Georgia"/>
          <w:sz w:val="32"/>
        </w:rPr>
        <w:t>qui avait tué Khal Ogo et son fils, un arc formidable en os de dragon.</w:t>
      </w:r>
    </w:p>
    <w:p w:rsidR="001E54CB" w:rsidRPr="007A6F8D" w:rsidRDefault="001E54CB" w:rsidP="001E54CB">
      <w:pPr>
        <w:ind w:firstLine="720"/>
        <w:jc w:val="both"/>
        <w:rPr>
          <w:rFonts w:ascii="Georgia" w:hAnsi="Georgia"/>
          <w:sz w:val="32"/>
        </w:rPr>
      </w:pPr>
      <w:r w:rsidRPr="007A6F8D">
        <w:rPr>
          <w:rFonts w:ascii="Georgia" w:hAnsi="Georgia"/>
          <w:sz w:val="32"/>
        </w:rPr>
        <w:t>Lorsqu</w:t>
      </w:r>
      <w:r>
        <w:rPr>
          <w:rFonts w:ascii="Georgia" w:hAnsi="Georgia"/>
          <w:sz w:val="32"/>
        </w:rPr>
        <w:t>’</w:t>
      </w:r>
      <w:r w:rsidRPr="007A6F8D">
        <w:rPr>
          <w:rFonts w:ascii="Georgia" w:hAnsi="Georgia"/>
          <w:sz w:val="32"/>
        </w:rPr>
        <w:t>Aggo voulut y joindre les armes offertes à Daenerys le jour de ses noces par les sang-coureurs, elle s</w:t>
      </w:r>
      <w:r>
        <w:rPr>
          <w:rFonts w:ascii="Georgia" w:hAnsi="Georgia"/>
          <w:sz w:val="32"/>
        </w:rPr>
        <w:t>’</w:t>
      </w:r>
      <w:r w:rsidRPr="007A6F8D">
        <w:rPr>
          <w:rFonts w:ascii="Georgia" w:hAnsi="Georgia"/>
          <w:sz w:val="32"/>
        </w:rPr>
        <w:t>y opposa. « Elles m</w:t>
      </w:r>
      <w:r>
        <w:rPr>
          <w:rFonts w:ascii="Georgia" w:hAnsi="Georgia"/>
          <w:sz w:val="32"/>
        </w:rPr>
        <w:t>’</w:t>
      </w:r>
      <w:r w:rsidR="00DF1099" w:rsidRPr="007A6F8D">
        <w:rPr>
          <w:rFonts w:ascii="Georgia" w:hAnsi="Georgia"/>
          <w:sz w:val="32"/>
        </w:rPr>
        <w:t>appartiennent</w:t>
      </w:r>
      <w:r w:rsidRPr="007A6F8D">
        <w:rPr>
          <w:rFonts w:ascii="Georgia" w:hAnsi="Georgia"/>
          <w:sz w:val="32"/>
        </w:rPr>
        <w:t>, j</w:t>
      </w:r>
      <w:r>
        <w:rPr>
          <w:rFonts w:ascii="Georgia" w:hAnsi="Georgia"/>
          <w:sz w:val="32"/>
        </w:rPr>
        <w:t>’</w:t>
      </w:r>
      <w:r w:rsidRPr="007A6F8D">
        <w:rPr>
          <w:rFonts w:ascii="Georgia" w:hAnsi="Georgia"/>
          <w:sz w:val="32"/>
        </w:rPr>
        <w:t>entends les garder. » Après qu</w:t>
      </w:r>
      <w:r>
        <w:rPr>
          <w:rFonts w:ascii="Georgia" w:hAnsi="Georgia"/>
          <w:sz w:val="32"/>
        </w:rPr>
        <w:t>’</w:t>
      </w:r>
      <w:r w:rsidRPr="007A6F8D">
        <w:rPr>
          <w:rFonts w:ascii="Georgia" w:hAnsi="Georgia"/>
          <w:sz w:val="32"/>
        </w:rPr>
        <w:t>une nouvelle couche de broussaille eut tout recouvert, on tapissa le faîte avec des bottes de chiendent.</w:t>
      </w:r>
    </w:p>
    <w:p w:rsidR="001E54CB" w:rsidRPr="007A6F8D" w:rsidRDefault="001E54CB" w:rsidP="001E54CB">
      <w:pPr>
        <w:ind w:firstLine="720"/>
        <w:jc w:val="both"/>
        <w:rPr>
          <w:rFonts w:ascii="Georgia" w:hAnsi="Georgia"/>
          <w:sz w:val="32"/>
        </w:rPr>
      </w:pPr>
      <w:r w:rsidRPr="007A6F8D">
        <w:rPr>
          <w:rFonts w:ascii="Georgia" w:hAnsi="Georgia"/>
          <w:sz w:val="32"/>
        </w:rPr>
        <w:t>Le soleil approchait du zénith quand Mormont attira Daenerys à l</w:t>
      </w:r>
      <w:r>
        <w:rPr>
          <w:rFonts w:ascii="Georgia" w:hAnsi="Georgia"/>
          <w:sz w:val="32"/>
        </w:rPr>
        <w:t>’</w:t>
      </w:r>
      <w:r w:rsidRPr="007A6F8D">
        <w:rPr>
          <w:rFonts w:ascii="Georgia" w:hAnsi="Georgia"/>
          <w:sz w:val="32"/>
        </w:rPr>
        <w:t>écart. « Princesse..., commença-t-il.</w:t>
      </w:r>
    </w:p>
    <w:p w:rsidR="001E54CB" w:rsidRPr="007A6F8D" w:rsidRDefault="001E54CB" w:rsidP="001E54CB">
      <w:pPr>
        <w:ind w:firstLine="720"/>
        <w:jc w:val="both"/>
        <w:rPr>
          <w:rFonts w:ascii="Georgia" w:hAnsi="Georgia"/>
          <w:sz w:val="32"/>
        </w:rPr>
      </w:pPr>
      <w:r w:rsidRPr="007A6F8D">
        <w:rPr>
          <w:rFonts w:ascii="Georgia" w:hAnsi="Georgia"/>
          <w:sz w:val="32"/>
        </w:rPr>
        <w:t>— Quel nom me donnez-vous là ? l</w:t>
      </w:r>
      <w:r>
        <w:rPr>
          <w:rFonts w:ascii="Georgia" w:hAnsi="Georgia"/>
          <w:sz w:val="32"/>
        </w:rPr>
        <w:t>’</w:t>
      </w:r>
      <w:r w:rsidRPr="007A6F8D">
        <w:rPr>
          <w:rFonts w:ascii="Georgia" w:hAnsi="Georgia"/>
          <w:sz w:val="32"/>
        </w:rPr>
        <w:t>apostropha-t-elle. Viserys était bien votre roi, non ?</w:t>
      </w:r>
    </w:p>
    <w:p w:rsidR="001E54CB" w:rsidRPr="007A6F8D" w:rsidRDefault="001E54CB" w:rsidP="001E54CB">
      <w:pPr>
        <w:ind w:firstLine="720"/>
        <w:jc w:val="both"/>
        <w:rPr>
          <w:rFonts w:ascii="Georgia" w:hAnsi="Georgia"/>
          <w:sz w:val="32"/>
        </w:rPr>
      </w:pPr>
      <w:r w:rsidRPr="007A6F8D">
        <w:rPr>
          <w:rFonts w:ascii="Georgia" w:hAnsi="Georgia"/>
          <w:sz w:val="32"/>
        </w:rPr>
        <w:t>— En effet, madame.</w:t>
      </w:r>
    </w:p>
    <w:p w:rsidR="001E54CB" w:rsidRPr="007A6F8D" w:rsidRDefault="001E54CB" w:rsidP="001E54CB">
      <w:pPr>
        <w:ind w:firstLine="720"/>
        <w:jc w:val="both"/>
        <w:rPr>
          <w:rFonts w:ascii="Georgia" w:hAnsi="Georgia"/>
          <w:sz w:val="32"/>
        </w:rPr>
      </w:pPr>
      <w:r w:rsidRPr="007A6F8D">
        <w:rPr>
          <w:rFonts w:ascii="Georgia" w:hAnsi="Georgia"/>
          <w:sz w:val="32"/>
        </w:rPr>
        <w:t>— Mon frère est mort. Je suis son héritière, l</w:t>
      </w:r>
      <w:r>
        <w:rPr>
          <w:rFonts w:ascii="Georgia" w:hAnsi="Georgia"/>
          <w:sz w:val="32"/>
        </w:rPr>
        <w:t>’</w:t>
      </w:r>
      <w:r w:rsidRPr="007A6F8D">
        <w:rPr>
          <w:rFonts w:ascii="Georgia" w:hAnsi="Georgia"/>
          <w:sz w:val="32"/>
        </w:rPr>
        <w:t xml:space="preserve">ultime descendante du sang </w:t>
      </w:r>
      <w:r w:rsidR="00DF1099" w:rsidRPr="007A6F8D">
        <w:rPr>
          <w:rFonts w:ascii="Georgia" w:hAnsi="Georgia"/>
          <w:sz w:val="32"/>
        </w:rPr>
        <w:t>Targaryen</w:t>
      </w:r>
      <w:r w:rsidRPr="007A6F8D">
        <w:rPr>
          <w:rFonts w:ascii="Georgia" w:hAnsi="Georgia"/>
          <w:sz w:val="32"/>
        </w:rPr>
        <w:t>. Tout ce qui lui revenait me revient, désormais.</w:t>
      </w:r>
    </w:p>
    <w:p w:rsidR="001E54CB" w:rsidRPr="007A6F8D" w:rsidRDefault="001E54CB" w:rsidP="001E54CB">
      <w:pPr>
        <w:ind w:firstLine="720"/>
        <w:jc w:val="both"/>
        <w:rPr>
          <w:rFonts w:ascii="Georgia" w:hAnsi="Georgia"/>
          <w:sz w:val="32"/>
        </w:rPr>
      </w:pPr>
      <w:r w:rsidRPr="007A6F8D">
        <w:rPr>
          <w:rFonts w:ascii="Georgia" w:hAnsi="Georgia"/>
          <w:sz w:val="32"/>
        </w:rPr>
        <w:t>— Ma... Votre Majesté. » Il mit un genou en terre. « L</w:t>
      </w:r>
      <w:r>
        <w:rPr>
          <w:rFonts w:ascii="Georgia" w:hAnsi="Georgia"/>
          <w:sz w:val="32"/>
        </w:rPr>
        <w:t>’</w:t>
      </w:r>
      <w:r w:rsidRPr="007A6F8D">
        <w:rPr>
          <w:rFonts w:ascii="Georgia" w:hAnsi="Georgia"/>
          <w:sz w:val="32"/>
        </w:rPr>
        <w:t>épée qui lui appartenait vous appartient, reine Daenerys. Et mon cœur aussi, qui ne fut jamais sien. Je ne suis qu</w:t>
      </w:r>
      <w:r>
        <w:rPr>
          <w:rFonts w:ascii="Georgia" w:hAnsi="Georgia"/>
          <w:sz w:val="32"/>
        </w:rPr>
        <w:t>’</w:t>
      </w:r>
      <w:r w:rsidRPr="007A6F8D">
        <w:rPr>
          <w:rFonts w:ascii="Georgia" w:hAnsi="Georgia"/>
          <w:sz w:val="32"/>
        </w:rPr>
        <w:t>un chevalier, je n</w:t>
      </w:r>
      <w:r>
        <w:rPr>
          <w:rFonts w:ascii="Georgia" w:hAnsi="Georgia"/>
          <w:sz w:val="32"/>
        </w:rPr>
        <w:t>’</w:t>
      </w:r>
      <w:r w:rsidRPr="007A6F8D">
        <w:rPr>
          <w:rFonts w:ascii="Georgia" w:hAnsi="Georgia"/>
          <w:sz w:val="32"/>
        </w:rPr>
        <w:t>ai rien d</w:t>
      </w:r>
      <w:r>
        <w:rPr>
          <w:rFonts w:ascii="Georgia" w:hAnsi="Georgia"/>
          <w:sz w:val="32"/>
        </w:rPr>
        <w:t>’</w:t>
      </w:r>
      <w:r w:rsidRPr="007A6F8D">
        <w:rPr>
          <w:rFonts w:ascii="Georgia" w:hAnsi="Georgia"/>
          <w:sz w:val="32"/>
        </w:rPr>
        <w:t>autre à vous offrir que mon exil, mais je vous conjure de m</w:t>
      </w:r>
      <w:r>
        <w:rPr>
          <w:rFonts w:ascii="Georgia" w:hAnsi="Georgia"/>
          <w:sz w:val="32"/>
        </w:rPr>
        <w:t>’</w:t>
      </w:r>
      <w:r w:rsidRPr="007A6F8D">
        <w:rPr>
          <w:rFonts w:ascii="Georgia" w:hAnsi="Georgia"/>
          <w:sz w:val="32"/>
        </w:rPr>
        <w:t>écouter. Laissez s</w:t>
      </w:r>
      <w:r>
        <w:rPr>
          <w:rFonts w:ascii="Georgia" w:hAnsi="Georgia"/>
          <w:sz w:val="32"/>
        </w:rPr>
        <w:t>’</w:t>
      </w:r>
      <w:r w:rsidRPr="007A6F8D">
        <w:rPr>
          <w:rFonts w:ascii="Georgia" w:hAnsi="Georgia"/>
          <w:sz w:val="32"/>
        </w:rPr>
        <w:t>en aller Khal Drogo. Vous ne serez pas seule. Personne, j</w:t>
      </w:r>
      <w:r>
        <w:rPr>
          <w:rFonts w:ascii="Georgia" w:hAnsi="Georgia"/>
          <w:sz w:val="32"/>
        </w:rPr>
        <w:t>’</w:t>
      </w:r>
      <w:r w:rsidRPr="007A6F8D">
        <w:rPr>
          <w:rFonts w:ascii="Georgia" w:hAnsi="Georgia"/>
          <w:sz w:val="32"/>
        </w:rPr>
        <w:t>en fais serment, ne vous emmènera contre votre gré à Vaes Dothrak. Rien ne vous oblige à vous joindre au</w:t>
      </w:r>
      <w:r w:rsidRPr="007A6F8D">
        <w:rPr>
          <w:rFonts w:ascii="Georgia" w:hAnsi="Georgia"/>
          <w:i/>
          <w:sz w:val="32"/>
        </w:rPr>
        <w:t xml:space="preserve"> dosh khaleen.</w:t>
      </w:r>
      <w:r w:rsidRPr="007A6F8D">
        <w:rPr>
          <w:rFonts w:ascii="Georgia" w:hAnsi="Georgia"/>
          <w:sz w:val="32"/>
        </w:rPr>
        <w:t xml:space="preserve"> Suivez-moi vers l</w:t>
      </w:r>
      <w:r>
        <w:rPr>
          <w:rFonts w:ascii="Georgia" w:hAnsi="Georgia"/>
          <w:sz w:val="32"/>
        </w:rPr>
        <w:t>’</w:t>
      </w:r>
      <w:r w:rsidRPr="007A6F8D">
        <w:rPr>
          <w:rFonts w:ascii="Georgia" w:hAnsi="Georgia"/>
          <w:sz w:val="32"/>
        </w:rPr>
        <w:t>est. Yi Ti, Qarth, la mer de Jade, Asshai-lès-l</w:t>
      </w:r>
      <w:r>
        <w:rPr>
          <w:rFonts w:ascii="Georgia" w:hAnsi="Georgia"/>
          <w:sz w:val="32"/>
        </w:rPr>
        <w:t>’</w:t>
      </w:r>
      <w:r w:rsidRPr="007A6F8D">
        <w:rPr>
          <w:rFonts w:ascii="Georgia" w:hAnsi="Georgia"/>
          <w:sz w:val="32"/>
        </w:rPr>
        <w:t>Ombre..., nous verrons les merveilles que nul encore n</w:t>
      </w:r>
      <w:r>
        <w:rPr>
          <w:rFonts w:ascii="Georgia" w:hAnsi="Georgia"/>
          <w:sz w:val="32"/>
        </w:rPr>
        <w:t>’</w:t>
      </w:r>
      <w:r w:rsidRPr="007A6F8D">
        <w:rPr>
          <w:rFonts w:ascii="Georgia" w:hAnsi="Georgia"/>
          <w:sz w:val="32"/>
        </w:rPr>
        <w:t>a vues, nous boirons les vins que les dieux trouveront opportun de nous servir. Par pitié,</w:t>
      </w:r>
      <w:r w:rsidRPr="007A6F8D">
        <w:rPr>
          <w:rFonts w:ascii="Georgia" w:hAnsi="Georgia"/>
          <w:i/>
          <w:sz w:val="32"/>
        </w:rPr>
        <w:t xml:space="preserve"> Khaleesi.</w:t>
      </w:r>
      <w:r w:rsidRPr="007A6F8D">
        <w:rPr>
          <w:rFonts w:ascii="Georgia" w:hAnsi="Georgia"/>
          <w:sz w:val="32"/>
        </w:rPr>
        <w:t xml:space="preserve"> Je sais ce que vous tramez. Pas cela.</w:t>
      </w:r>
      <w:r w:rsidRPr="007A6F8D">
        <w:rPr>
          <w:rFonts w:ascii="Georgia" w:hAnsi="Georgia"/>
          <w:i/>
          <w:sz w:val="32"/>
        </w:rPr>
        <w:t xml:space="preserve"> Pas cela.</w:t>
      </w:r>
    </w:p>
    <w:p w:rsidR="001E54CB" w:rsidRPr="007A6F8D" w:rsidRDefault="001E54CB" w:rsidP="001E54CB">
      <w:pPr>
        <w:ind w:firstLine="720"/>
        <w:jc w:val="both"/>
        <w:rPr>
          <w:rFonts w:ascii="Georgia" w:hAnsi="Georgia"/>
          <w:sz w:val="32"/>
        </w:rPr>
      </w:pPr>
      <w:r w:rsidRPr="007A6F8D">
        <w:rPr>
          <w:rFonts w:ascii="Georgia" w:hAnsi="Georgia"/>
          <w:sz w:val="32"/>
        </w:rPr>
        <w:t>— Je le dois, dit-elle en lui effleurant le visage d</w:t>
      </w:r>
      <w:r>
        <w:rPr>
          <w:rFonts w:ascii="Georgia" w:hAnsi="Georgia"/>
          <w:sz w:val="32"/>
        </w:rPr>
        <w:t>’</w:t>
      </w:r>
      <w:r w:rsidRPr="007A6F8D">
        <w:rPr>
          <w:rFonts w:ascii="Georgia" w:hAnsi="Georgia"/>
          <w:sz w:val="32"/>
        </w:rPr>
        <w:t xml:space="preserve">un doigt </w:t>
      </w:r>
      <w:r w:rsidR="00DF1099" w:rsidRPr="007A6F8D">
        <w:rPr>
          <w:rFonts w:ascii="Georgia" w:hAnsi="Georgia"/>
          <w:sz w:val="32"/>
        </w:rPr>
        <w:t>affectueux</w:t>
      </w:r>
      <w:r w:rsidRPr="007A6F8D">
        <w:rPr>
          <w:rFonts w:ascii="Georgia" w:hAnsi="Georgia"/>
          <w:sz w:val="32"/>
        </w:rPr>
        <w:t xml:space="preserve"> mais attristé. Vous ne comprenez pas...</w:t>
      </w:r>
    </w:p>
    <w:p w:rsidR="001E54CB" w:rsidRPr="007A6F8D" w:rsidRDefault="001E54CB" w:rsidP="001E54CB">
      <w:pPr>
        <w:ind w:firstLine="720"/>
        <w:jc w:val="both"/>
        <w:rPr>
          <w:rFonts w:ascii="Georgia" w:hAnsi="Georgia"/>
          <w:sz w:val="32"/>
        </w:rPr>
      </w:pPr>
      <w:r w:rsidRPr="007A6F8D">
        <w:rPr>
          <w:rFonts w:ascii="Georgia" w:hAnsi="Georgia"/>
          <w:sz w:val="32"/>
        </w:rPr>
        <w:t>— Je comprends que vous l</w:t>
      </w:r>
      <w:r>
        <w:rPr>
          <w:rFonts w:ascii="Georgia" w:hAnsi="Georgia"/>
          <w:sz w:val="32"/>
        </w:rPr>
        <w:t>’</w:t>
      </w:r>
      <w:r w:rsidRPr="007A6F8D">
        <w:rPr>
          <w:rFonts w:ascii="Georgia" w:hAnsi="Georgia"/>
          <w:sz w:val="32"/>
        </w:rPr>
        <w:t>aimiez, s</w:t>
      </w:r>
      <w:r>
        <w:rPr>
          <w:rFonts w:ascii="Georgia" w:hAnsi="Georgia"/>
          <w:sz w:val="32"/>
        </w:rPr>
        <w:t>’</w:t>
      </w:r>
      <w:r w:rsidRPr="007A6F8D">
        <w:rPr>
          <w:rFonts w:ascii="Georgia" w:hAnsi="Georgia"/>
          <w:sz w:val="32"/>
        </w:rPr>
        <w:t>étrangla-t-il avec la violence du désespoir. Mais j</w:t>
      </w:r>
      <w:r>
        <w:rPr>
          <w:rFonts w:ascii="Georgia" w:hAnsi="Georgia"/>
          <w:sz w:val="32"/>
        </w:rPr>
        <w:t>’</w:t>
      </w:r>
      <w:r w:rsidRPr="007A6F8D">
        <w:rPr>
          <w:rFonts w:ascii="Georgia" w:hAnsi="Georgia"/>
          <w:sz w:val="32"/>
        </w:rPr>
        <w:t>avais beau adorer ma femme, je ne l</w:t>
      </w:r>
      <w:r>
        <w:rPr>
          <w:rFonts w:ascii="Georgia" w:hAnsi="Georgia"/>
          <w:sz w:val="32"/>
        </w:rPr>
        <w:t>’</w:t>
      </w:r>
      <w:r w:rsidRPr="007A6F8D">
        <w:rPr>
          <w:rFonts w:ascii="Georgia" w:hAnsi="Georgia"/>
          <w:sz w:val="32"/>
        </w:rPr>
        <w:t xml:space="preserve">ai pas </w:t>
      </w:r>
      <w:r w:rsidR="00D14B0E" w:rsidRPr="007A6F8D">
        <w:rPr>
          <w:rFonts w:ascii="Georgia" w:hAnsi="Georgia"/>
          <w:sz w:val="32"/>
        </w:rPr>
        <w:t>suivie</w:t>
      </w:r>
      <w:r w:rsidRPr="007A6F8D">
        <w:rPr>
          <w:rFonts w:ascii="Georgia" w:hAnsi="Georgia"/>
          <w:sz w:val="32"/>
        </w:rPr>
        <w:t xml:space="preserve"> dans la mort. Vous êtes ma reine, vôtre est mon épée, mais ne me demandez pas de vous laisser gravir le bûcher de Drogo. Je ne vous regarderai pas brûler.</w:t>
      </w:r>
    </w:p>
    <w:p w:rsidR="001E54CB" w:rsidRPr="007A6F8D" w:rsidRDefault="001E54CB" w:rsidP="001E54CB">
      <w:pPr>
        <w:ind w:firstLine="720"/>
        <w:jc w:val="both"/>
        <w:rPr>
          <w:rFonts w:ascii="Georgia" w:hAnsi="Georgia"/>
          <w:sz w:val="32"/>
        </w:rPr>
      </w:pPr>
      <w:r w:rsidRPr="007A6F8D">
        <w:rPr>
          <w:rFonts w:ascii="Georgia" w:hAnsi="Georgia"/>
          <w:sz w:val="32"/>
        </w:rPr>
        <w:t>— Est-ce là ce que vous craignez ? » Elle lui frôla le front d</w:t>
      </w:r>
      <w:r>
        <w:rPr>
          <w:rFonts w:ascii="Georgia" w:hAnsi="Georgia"/>
          <w:sz w:val="32"/>
        </w:rPr>
        <w:t>’</w:t>
      </w:r>
      <w:r w:rsidRPr="007A6F8D">
        <w:rPr>
          <w:rFonts w:ascii="Georgia" w:hAnsi="Georgia"/>
          <w:sz w:val="32"/>
        </w:rPr>
        <w:t xml:space="preserve">un </w:t>
      </w:r>
      <w:r w:rsidR="00D14B0E" w:rsidRPr="007A6F8D">
        <w:rPr>
          <w:rFonts w:ascii="Georgia" w:hAnsi="Georgia"/>
          <w:sz w:val="32"/>
        </w:rPr>
        <w:t>baiser</w:t>
      </w:r>
      <w:r w:rsidRPr="007A6F8D">
        <w:rPr>
          <w:rFonts w:ascii="Georgia" w:hAnsi="Georgia"/>
          <w:sz w:val="32"/>
        </w:rPr>
        <w:t>. « Je ne suis pas infantile à ce point, messer.</w:t>
      </w:r>
    </w:p>
    <w:p w:rsidR="001E54CB" w:rsidRPr="007A6F8D" w:rsidRDefault="001E54CB" w:rsidP="001E54CB">
      <w:pPr>
        <w:ind w:firstLine="720"/>
        <w:jc w:val="both"/>
        <w:rPr>
          <w:rFonts w:ascii="Georgia" w:hAnsi="Georgia"/>
          <w:sz w:val="32"/>
        </w:rPr>
      </w:pPr>
      <w:r w:rsidRPr="007A6F8D">
        <w:rPr>
          <w:rFonts w:ascii="Georgia" w:hAnsi="Georgia"/>
          <w:sz w:val="32"/>
        </w:rPr>
        <w:t>— Vous ne comptez donc pas mourir avec lui ? Votre Majesté me le jure ?</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 Je vous le jure. » Proféré dans la langue des Sept Couronnes qui, de droit, lui appartenaient, ce serment acquérait une étrange solennité.</w:t>
      </w:r>
    </w:p>
    <w:p w:rsidR="001E54CB" w:rsidRPr="007A6F8D" w:rsidRDefault="001E54CB" w:rsidP="001E54CB">
      <w:pPr>
        <w:ind w:firstLine="720"/>
        <w:jc w:val="both"/>
        <w:rPr>
          <w:rFonts w:ascii="Georgia" w:hAnsi="Georgia"/>
          <w:sz w:val="32"/>
        </w:rPr>
      </w:pPr>
      <w:r w:rsidRPr="007A6F8D">
        <w:rPr>
          <w:rFonts w:ascii="Georgia" w:hAnsi="Georgia"/>
          <w:sz w:val="32"/>
        </w:rPr>
        <w:t>Au troisième niveau de la plate-forme, on amassa des ramilles pas plus épaisses que des sarments, puis un matelas de brindilles et de feuilles sèches, le tout orienté du nord au sud, de la glace au feu, surmonté enfin de coussins moelleux et de draps de soie. Le soleil commençait alors à décliner vers le couchant. Daenerys convoqua les Dothrakis restants. Moins d</w:t>
      </w:r>
      <w:r>
        <w:rPr>
          <w:rFonts w:ascii="Georgia" w:hAnsi="Georgia"/>
          <w:sz w:val="32"/>
        </w:rPr>
        <w:t>’</w:t>
      </w:r>
      <w:r w:rsidRPr="007A6F8D">
        <w:rPr>
          <w:rFonts w:ascii="Georgia" w:hAnsi="Georgia"/>
          <w:sz w:val="32"/>
        </w:rPr>
        <w:t>une centaine, mais combien d</w:t>
      </w:r>
      <w:r>
        <w:rPr>
          <w:rFonts w:ascii="Georgia" w:hAnsi="Georgia"/>
          <w:sz w:val="32"/>
        </w:rPr>
        <w:t>’</w:t>
      </w:r>
      <w:r w:rsidR="00D14B0E" w:rsidRPr="007A6F8D">
        <w:rPr>
          <w:rFonts w:ascii="Georgia" w:hAnsi="Georgia"/>
          <w:sz w:val="32"/>
        </w:rPr>
        <w:t>hommes</w:t>
      </w:r>
      <w:r w:rsidRPr="007A6F8D">
        <w:rPr>
          <w:rFonts w:ascii="Georgia" w:hAnsi="Georgia"/>
          <w:sz w:val="32"/>
        </w:rPr>
        <w:t xml:space="preserve"> Aegon commandait-il au départ ? Aucune espèce d</w:t>
      </w:r>
      <w:r>
        <w:rPr>
          <w:rFonts w:ascii="Georgia" w:hAnsi="Georgia"/>
          <w:sz w:val="32"/>
        </w:rPr>
        <w:t>’</w:t>
      </w:r>
      <w:r w:rsidRPr="007A6F8D">
        <w:rPr>
          <w:rFonts w:ascii="Georgia" w:hAnsi="Georgia"/>
          <w:sz w:val="32"/>
        </w:rPr>
        <w:t>importance.</w:t>
      </w:r>
    </w:p>
    <w:p w:rsidR="001E54CB" w:rsidRPr="007A6F8D" w:rsidRDefault="001E54CB" w:rsidP="001E54CB">
      <w:pPr>
        <w:ind w:firstLine="720"/>
        <w:jc w:val="both"/>
        <w:rPr>
          <w:rFonts w:ascii="Georgia" w:hAnsi="Georgia"/>
          <w:sz w:val="32"/>
        </w:rPr>
      </w:pPr>
      <w:r w:rsidRPr="007A6F8D">
        <w:rPr>
          <w:rFonts w:ascii="Georgia" w:hAnsi="Georgia"/>
          <w:sz w:val="32"/>
        </w:rPr>
        <w:t>« Vous allez être mon</w:t>
      </w:r>
      <w:r w:rsidRPr="007A6F8D">
        <w:rPr>
          <w:rFonts w:ascii="Georgia" w:hAnsi="Georgia"/>
          <w:i/>
          <w:sz w:val="32"/>
        </w:rPr>
        <w:t xml:space="preserve"> khalasar</w:t>
      </w:r>
      <w:r w:rsidRPr="007A6F8D">
        <w:rPr>
          <w:rFonts w:ascii="Georgia" w:hAnsi="Georgia"/>
          <w:sz w:val="32"/>
        </w:rPr>
        <w:t>, dit-elle. Ceux d</w:t>
      </w:r>
      <w:r>
        <w:rPr>
          <w:rFonts w:ascii="Georgia" w:hAnsi="Georgia"/>
          <w:sz w:val="32"/>
        </w:rPr>
        <w:t>’</w:t>
      </w:r>
      <w:r w:rsidRPr="007A6F8D">
        <w:rPr>
          <w:rFonts w:ascii="Georgia" w:hAnsi="Georgia"/>
          <w:sz w:val="32"/>
        </w:rPr>
        <w:t xml:space="preserve">entre vous qui sont esclaves, je les affranchis. Otez vos colliers. Si vous le souhaitez, partez, nul ne vous fera de mal. Si vous restez, on vous traitera en frères et sœurs, maris et femmes. » Les prunelles noires dardées sur elle </w:t>
      </w:r>
      <w:r w:rsidR="00D14B0E" w:rsidRPr="007A6F8D">
        <w:rPr>
          <w:rFonts w:ascii="Georgia" w:hAnsi="Georgia"/>
          <w:sz w:val="32"/>
        </w:rPr>
        <w:t>demeuraient</w:t>
      </w:r>
      <w:r w:rsidRPr="007A6F8D">
        <w:rPr>
          <w:rFonts w:ascii="Georgia" w:hAnsi="Georgia"/>
          <w:sz w:val="32"/>
        </w:rPr>
        <w:t xml:space="preserve"> circonspectes ou inexpressives. « Des enfants, des femmes, des vieillards ridés, voilà ce que j</w:t>
      </w:r>
      <w:r>
        <w:rPr>
          <w:rFonts w:ascii="Georgia" w:hAnsi="Georgia"/>
          <w:sz w:val="32"/>
        </w:rPr>
        <w:t>’</w:t>
      </w:r>
      <w:r w:rsidRPr="007A6F8D">
        <w:rPr>
          <w:rFonts w:ascii="Georgia" w:hAnsi="Georgia"/>
          <w:sz w:val="32"/>
        </w:rPr>
        <w:t>ai sous les yeux. Enfant, je l</w:t>
      </w:r>
      <w:r>
        <w:rPr>
          <w:rFonts w:ascii="Georgia" w:hAnsi="Georgia"/>
          <w:sz w:val="32"/>
        </w:rPr>
        <w:t>’</w:t>
      </w:r>
      <w:r w:rsidRPr="007A6F8D">
        <w:rPr>
          <w:rFonts w:ascii="Georgia" w:hAnsi="Georgia"/>
          <w:sz w:val="32"/>
        </w:rPr>
        <w:t>étais hier. Je suis femme, aujourd</w:t>
      </w:r>
      <w:r>
        <w:rPr>
          <w:rFonts w:ascii="Georgia" w:hAnsi="Georgia"/>
          <w:sz w:val="32"/>
        </w:rPr>
        <w:t>’</w:t>
      </w:r>
      <w:r w:rsidRPr="007A6F8D">
        <w:rPr>
          <w:rFonts w:ascii="Georgia" w:hAnsi="Georgia"/>
          <w:sz w:val="32"/>
        </w:rPr>
        <w:t>hui. Demain me verra vieille. A chacun je dis : accorde-moi tes mains et ton cœur, et tu auras toujours ta place à mes côtés. » Elle se tourna vers les trois guerriers de son</w:t>
      </w:r>
      <w:r w:rsidRPr="007A6F8D">
        <w:rPr>
          <w:rFonts w:ascii="Georgia" w:hAnsi="Georgia"/>
          <w:i/>
          <w:sz w:val="32"/>
        </w:rPr>
        <w:t xml:space="preserve"> khas.</w:t>
      </w:r>
      <w:r w:rsidRPr="007A6F8D">
        <w:rPr>
          <w:rFonts w:ascii="Georgia" w:hAnsi="Georgia"/>
          <w:sz w:val="32"/>
        </w:rPr>
        <w:t xml:space="preserve"> « A toi, Jhogo, j</w:t>
      </w:r>
      <w:r>
        <w:rPr>
          <w:rFonts w:ascii="Georgia" w:hAnsi="Georgia"/>
          <w:sz w:val="32"/>
        </w:rPr>
        <w:t>’</w:t>
      </w:r>
      <w:r w:rsidRPr="007A6F8D">
        <w:rPr>
          <w:rFonts w:ascii="Georgia" w:hAnsi="Georgia"/>
          <w:sz w:val="32"/>
        </w:rPr>
        <w:t>offre le fouet à manche d</w:t>
      </w:r>
      <w:r>
        <w:rPr>
          <w:rFonts w:ascii="Georgia" w:hAnsi="Georgia"/>
          <w:sz w:val="32"/>
        </w:rPr>
        <w:t>’</w:t>
      </w:r>
      <w:r w:rsidRPr="007A6F8D">
        <w:rPr>
          <w:rFonts w:ascii="Georgia" w:hAnsi="Georgia"/>
          <w:sz w:val="32"/>
        </w:rPr>
        <w:t>argent que je reçus pour présent de noces et te nomme</w:t>
      </w:r>
      <w:r w:rsidRPr="007A6F8D">
        <w:rPr>
          <w:rFonts w:ascii="Georgia" w:hAnsi="Georgia"/>
          <w:i/>
          <w:sz w:val="32"/>
        </w:rPr>
        <w:t xml:space="preserve"> ko.</w:t>
      </w:r>
      <w:r w:rsidRPr="007A6F8D">
        <w:rPr>
          <w:rFonts w:ascii="Georgia" w:hAnsi="Georgia"/>
          <w:sz w:val="32"/>
        </w:rPr>
        <w:t xml:space="preserve"> Jure seulement, je t</w:t>
      </w:r>
      <w:r>
        <w:rPr>
          <w:rFonts w:ascii="Georgia" w:hAnsi="Georgia"/>
          <w:sz w:val="32"/>
        </w:rPr>
        <w:t>’</w:t>
      </w:r>
      <w:r w:rsidRPr="007A6F8D">
        <w:rPr>
          <w:rFonts w:ascii="Georgia" w:hAnsi="Georgia"/>
          <w:sz w:val="32"/>
        </w:rPr>
        <w:t>en prie, de vivre et mourir en sang de mon sang, de chevaucher près de moi pour ma sauvegarde. »</w:t>
      </w:r>
    </w:p>
    <w:p w:rsidR="001E54CB" w:rsidRPr="007A6F8D" w:rsidRDefault="001E54CB" w:rsidP="001E54CB">
      <w:pPr>
        <w:ind w:firstLine="720"/>
        <w:jc w:val="both"/>
        <w:rPr>
          <w:rFonts w:ascii="Georgia" w:hAnsi="Georgia"/>
          <w:sz w:val="32"/>
        </w:rPr>
      </w:pPr>
      <w:r w:rsidRPr="007A6F8D">
        <w:rPr>
          <w:rFonts w:ascii="Georgia" w:hAnsi="Georgia"/>
          <w:sz w:val="32"/>
        </w:rPr>
        <w:t>Il reçut le fouet de ses mains, mais sa physionomie trahissait l</w:t>
      </w:r>
      <w:r>
        <w:rPr>
          <w:rFonts w:ascii="Georgia" w:hAnsi="Georgia"/>
          <w:sz w:val="32"/>
        </w:rPr>
        <w:t>’</w:t>
      </w:r>
      <w:r w:rsidR="00D14B0E" w:rsidRPr="007A6F8D">
        <w:rPr>
          <w:rFonts w:ascii="Georgia" w:hAnsi="Georgia"/>
          <w:sz w:val="32"/>
        </w:rPr>
        <w:t>embarras</w:t>
      </w:r>
      <w:r w:rsidRPr="007A6F8D">
        <w:rPr>
          <w:rFonts w:ascii="Georgia" w:hAnsi="Georgia"/>
          <w:sz w:val="32"/>
        </w:rPr>
        <w:t>. «</w:t>
      </w:r>
      <w:r w:rsidRPr="007A6F8D">
        <w:rPr>
          <w:rFonts w:ascii="Georgia" w:hAnsi="Georgia"/>
          <w:i/>
          <w:sz w:val="32"/>
        </w:rPr>
        <w:t xml:space="preserve"> Khaleesi</w:t>
      </w:r>
      <w:r w:rsidRPr="007A6F8D">
        <w:rPr>
          <w:rFonts w:ascii="Georgia" w:hAnsi="Georgia"/>
          <w:sz w:val="32"/>
        </w:rPr>
        <w:t>, bredouilla-t-il enfin, cela ne se peut. Sang-coureur d</w:t>
      </w:r>
      <w:r>
        <w:rPr>
          <w:rFonts w:ascii="Georgia" w:hAnsi="Georgia"/>
          <w:sz w:val="32"/>
        </w:rPr>
        <w:t>’</w:t>
      </w:r>
      <w:r w:rsidRPr="007A6F8D">
        <w:rPr>
          <w:rFonts w:ascii="Georgia" w:hAnsi="Georgia"/>
          <w:sz w:val="32"/>
        </w:rPr>
        <w:t>une femme, je me couvrirais d</w:t>
      </w:r>
      <w:r>
        <w:rPr>
          <w:rFonts w:ascii="Georgia" w:hAnsi="Georgia"/>
          <w:sz w:val="32"/>
        </w:rPr>
        <w:t>’</w:t>
      </w:r>
      <w:r w:rsidRPr="007A6F8D">
        <w:rPr>
          <w:rFonts w:ascii="Georgia" w:hAnsi="Georgia"/>
          <w:sz w:val="32"/>
        </w:rPr>
        <w:t>opprobre... »</w:t>
      </w:r>
    </w:p>
    <w:p w:rsidR="001E54CB" w:rsidRPr="007A6F8D" w:rsidRDefault="001E54CB" w:rsidP="001E54CB">
      <w:pPr>
        <w:ind w:firstLine="720"/>
        <w:jc w:val="both"/>
        <w:rPr>
          <w:rFonts w:ascii="Georgia" w:hAnsi="Georgia"/>
          <w:sz w:val="32"/>
        </w:rPr>
      </w:pPr>
      <w:r w:rsidRPr="007A6F8D">
        <w:rPr>
          <w:rFonts w:ascii="Georgia" w:hAnsi="Georgia"/>
          <w:sz w:val="32"/>
        </w:rPr>
        <w:t>Elle affecta d</w:t>
      </w:r>
      <w:r>
        <w:rPr>
          <w:rFonts w:ascii="Georgia" w:hAnsi="Georgia"/>
          <w:sz w:val="32"/>
        </w:rPr>
        <w:t>’</w:t>
      </w:r>
      <w:r w:rsidRPr="007A6F8D">
        <w:rPr>
          <w:rFonts w:ascii="Georgia" w:hAnsi="Georgia"/>
          <w:sz w:val="32"/>
        </w:rPr>
        <w:t>ignorer l</w:t>
      </w:r>
      <w:r>
        <w:rPr>
          <w:rFonts w:ascii="Georgia" w:hAnsi="Georgia"/>
          <w:sz w:val="32"/>
        </w:rPr>
        <w:t>’</w:t>
      </w:r>
      <w:r w:rsidRPr="007A6F8D">
        <w:rPr>
          <w:rFonts w:ascii="Georgia" w:hAnsi="Georgia"/>
          <w:sz w:val="32"/>
        </w:rPr>
        <w:t>objection, appela : « Aggo ? »</w:t>
      </w:r>
      <w:r w:rsidRPr="007A6F8D">
        <w:rPr>
          <w:rFonts w:ascii="Georgia" w:hAnsi="Georgia"/>
          <w:i/>
          <w:sz w:val="32"/>
        </w:rPr>
        <w:t xml:space="preserve"> Si je regarde en arrière, c</w:t>
      </w:r>
      <w:r>
        <w:rPr>
          <w:rFonts w:ascii="Georgia" w:hAnsi="Georgia"/>
          <w:i/>
          <w:sz w:val="32"/>
        </w:rPr>
        <w:t>’</w:t>
      </w:r>
      <w:r w:rsidRPr="007A6F8D">
        <w:rPr>
          <w:rFonts w:ascii="Georgia" w:hAnsi="Georgia"/>
          <w:i/>
          <w:sz w:val="32"/>
        </w:rPr>
        <w:t>en est fait de moi.</w:t>
      </w:r>
      <w:r w:rsidRPr="007A6F8D">
        <w:rPr>
          <w:rFonts w:ascii="Georgia" w:hAnsi="Georgia"/>
          <w:sz w:val="32"/>
        </w:rPr>
        <w:t xml:space="preserve"> « A toi, j</w:t>
      </w:r>
      <w:r>
        <w:rPr>
          <w:rFonts w:ascii="Georgia" w:hAnsi="Georgia"/>
          <w:sz w:val="32"/>
        </w:rPr>
        <w:t>’</w:t>
      </w:r>
      <w:r w:rsidRPr="007A6F8D">
        <w:rPr>
          <w:rFonts w:ascii="Georgia" w:hAnsi="Georgia"/>
          <w:sz w:val="32"/>
        </w:rPr>
        <w:t>offre l</w:t>
      </w:r>
      <w:r>
        <w:rPr>
          <w:rFonts w:ascii="Georgia" w:hAnsi="Georgia"/>
          <w:sz w:val="32"/>
        </w:rPr>
        <w:t>’</w:t>
      </w:r>
      <w:r w:rsidRPr="007A6F8D">
        <w:rPr>
          <w:rFonts w:ascii="Georgia" w:hAnsi="Georgia"/>
          <w:sz w:val="32"/>
        </w:rPr>
        <w:t>arc en os de dragon que je reçus pour présent de noces. » Plus grand qu</w:t>
      </w:r>
      <w:r>
        <w:rPr>
          <w:rFonts w:ascii="Georgia" w:hAnsi="Georgia"/>
          <w:sz w:val="32"/>
        </w:rPr>
        <w:t>’</w:t>
      </w:r>
      <w:r w:rsidRPr="007A6F8D">
        <w:rPr>
          <w:rFonts w:ascii="Georgia" w:hAnsi="Georgia"/>
          <w:sz w:val="32"/>
        </w:rPr>
        <w:t>elle, il était magnifique, avec sa double cambrure, sa luisance noire. « Je te nomme</w:t>
      </w:r>
      <w:r w:rsidRPr="007A6F8D">
        <w:rPr>
          <w:rFonts w:ascii="Georgia" w:hAnsi="Georgia"/>
          <w:i/>
          <w:sz w:val="32"/>
        </w:rPr>
        <w:t xml:space="preserve"> ko.</w:t>
      </w:r>
      <w:r w:rsidRPr="007A6F8D">
        <w:rPr>
          <w:rFonts w:ascii="Georgia" w:hAnsi="Georgia"/>
          <w:sz w:val="32"/>
        </w:rPr>
        <w:t xml:space="preserve"> Jure seulement, je t</w:t>
      </w:r>
      <w:r>
        <w:rPr>
          <w:rFonts w:ascii="Georgia" w:hAnsi="Georgia"/>
          <w:sz w:val="32"/>
        </w:rPr>
        <w:t>’</w:t>
      </w:r>
      <w:r w:rsidRPr="007A6F8D">
        <w:rPr>
          <w:rFonts w:ascii="Georgia" w:hAnsi="Georgia"/>
          <w:sz w:val="32"/>
        </w:rPr>
        <w:t>en prie, de vivre et mourir en sang de mon sang, de chevaucher près de moi pour ma sauvegarde. »</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Les yeux à terre, il accepta l</w:t>
      </w:r>
      <w:r>
        <w:rPr>
          <w:rFonts w:ascii="Georgia" w:hAnsi="Georgia"/>
          <w:sz w:val="32"/>
        </w:rPr>
        <w:t>’</w:t>
      </w:r>
      <w:r w:rsidRPr="007A6F8D">
        <w:rPr>
          <w:rFonts w:ascii="Georgia" w:hAnsi="Georgia"/>
          <w:sz w:val="32"/>
        </w:rPr>
        <w:t xml:space="preserve">arc. « Je ne saurais prononcer ce </w:t>
      </w:r>
      <w:r w:rsidR="00D14B0E" w:rsidRPr="007A6F8D">
        <w:rPr>
          <w:rFonts w:ascii="Georgia" w:hAnsi="Georgia"/>
          <w:sz w:val="32"/>
        </w:rPr>
        <w:t>serment</w:t>
      </w:r>
      <w:r w:rsidRPr="007A6F8D">
        <w:rPr>
          <w:rFonts w:ascii="Georgia" w:hAnsi="Georgia"/>
          <w:sz w:val="32"/>
        </w:rPr>
        <w:t>. Seul un homme peut conduire un</w:t>
      </w:r>
      <w:r w:rsidRPr="007A6F8D">
        <w:rPr>
          <w:rFonts w:ascii="Georgia" w:hAnsi="Georgia"/>
          <w:i/>
          <w:sz w:val="32"/>
        </w:rPr>
        <w:t xml:space="preserve"> khalasar</w:t>
      </w:r>
      <w:r w:rsidRPr="007A6F8D">
        <w:rPr>
          <w:rFonts w:ascii="Georgia" w:hAnsi="Georgia"/>
          <w:sz w:val="32"/>
        </w:rPr>
        <w:t xml:space="preserve"> et nommer un</w:t>
      </w:r>
      <w:r w:rsidRPr="007A6F8D">
        <w:rPr>
          <w:rFonts w:ascii="Georgia" w:hAnsi="Georgia"/>
          <w:i/>
          <w:sz w:val="32"/>
        </w:rPr>
        <w:t xml:space="preserve"> ko.</w:t>
      </w:r>
    </w:p>
    <w:p w:rsidR="001E54CB" w:rsidRPr="007A6F8D" w:rsidRDefault="001E54CB" w:rsidP="001E54CB">
      <w:pPr>
        <w:ind w:firstLine="720"/>
        <w:jc w:val="both"/>
        <w:rPr>
          <w:rFonts w:ascii="Georgia" w:hAnsi="Georgia"/>
          <w:sz w:val="32"/>
        </w:rPr>
      </w:pPr>
      <w:r w:rsidRPr="007A6F8D">
        <w:rPr>
          <w:rFonts w:ascii="Georgia" w:hAnsi="Georgia"/>
          <w:sz w:val="32"/>
        </w:rPr>
        <w:t>— Rakharo, poursuivit-elle nonobstant, voici le grand</w:t>
      </w:r>
      <w:r w:rsidRPr="007A6F8D">
        <w:rPr>
          <w:rFonts w:ascii="Georgia" w:hAnsi="Georgia"/>
          <w:i/>
          <w:sz w:val="32"/>
        </w:rPr>
        <w:t xml:space="preserve"> arakh</w:t>
      </w:r>
      <w:r w:rsidRPr="007A6F8D">
        <w:rPr>
          <w:rFonts w:ascii="Georgia" w:hAnsi="Georgia"/>
          <w:sz w:val="32"/>
        </w:rPr>
        <w:t xml:space="preserve"> à garde et lame rehaussées d</w:t>
      </w:r>
      <w:r>
        <w:rPr>
          <w:rFonts w:ascii="Georgia" w:hAnsi="Georgia"/>
          <w:sz w:val="32"/>
        </w:rPr>
        <w:t>’</w:t>
      </w:r>
      <w:r w:rsidRPr="007A6F8D">
        <w:rPr>
          <w:rFonts w:ascii="Georgia" w:hAnsi="Georgia"/>
          <w:sz w:val="32"/>
        </w:rPr>
        <w:t>or que je reçus pour présent de noces. Je te nomme</w:t>
      </w:r>
      <w:r w:rsidRPr="007A6F8D">
        <w:rPr>
          <w:rFonts w:ascii="Georgia" w:hAnsi="Georgia"/>
          <w:i/>
          <w:sz w:val="32"/>
        </w:rPr>
        <w:t xml:space="preserve"> ko,</w:t>
      </w:r>
      <w:r w:rsidRPr="007A6F8D">
        <w:rPr>
          <w:rFonts w:ascii="Georgia" w:hAnsi="Georgia"/>
          <w:sz w:val="32"/>
        </w:rPr>
        <w:t xml:space="preserve"> toi aussi, et te prie de vivre et mourir en sang de mon sang, de chevaucher près de moi pour ma sauvegarde.</w:t>
      </w:r>
    </w:p>
    <w:p w:rsidR="001E54CB" w:rsidRPr="007A6F8D" w:rsidRDefault="001E54CB" w:rsidP="001E54CB">
      <w:pPr>
        <w:ind w:firstLine="720"/>
        <w:jc w:val="both"/>
        <w:rPr>
          <w:rFonts w:ascii="Georgia" w:hAnsi="Georgia"/>
          <w:sz w:val="32"/>
        </w:rPr>
      </w:pPr>
      <w:r w:rsidRPr="007A6F8D">
        <w:rPr>
          <w:rFonts w:ascii="Georgia" w:hAnsi="Georgia"/>
          <w:sz w:val="32"/>
        </w:rPr>
        <w:t>— Vous êtes</w:t>
      </w:r>
      <w:r w:rsidRPr="007A6F8D">
        <w:rPr>
          <w:rFonts w:ascii="Georgia" w:hAnsi="Georgia"/>
          <w:i/>
          <w:sz w:val="32"/>
        </w:rPr>
        <w:t xml:space="preserve"> khaleesi</w:t>
      </w:r>
      <w:r w:rsidRPr="007A6F8D">
        <w:rPr>
          <w:rFonts w:ascii="Georgia" w:hAnsi="Georgia"/>
          <w:sz w:val="32"/>
        </w:rPr>
        <w:t>, répondit-il en prenant</w:t>
      </w:r>
      <w:r w:rsidR="00D14B0E" w:rsidRPr="00D14B0E">
        <w:rPr>
          <w:rFonts w:ascii="Georgia" w:hAnsi="Georgia"/>
          <w:sz w:val="32"/>
        </w:rPr>
        <w:t xml:space="preserve"> l’</w:t>
      </w:r>
      <w:r w:rsidRPr="007A6F8D">
        <w:rPr>
          <w:rFonts w:ascii="Georgia" w:hAnsi="Georgia"/>
          <w:i/>
          <w:sz w:val="32"/>
        </w:rPr>
        <w:t>arakh.</w:t>
      </w:r>
      <w:r w:rsidRPr="007A6F8D">
        <w:rPr>
          <w:rFonts w:ascii="Georgia" w:hAnsi="Georgia"/>
          <w:sz w:val="32"/>
        </w:rPr>
        <w:t xml:space="preserve"> Je </w:t>
      </w:r>
      <w:r w:rsidR="00D14B0E" w:rsidRPr="007A6F8D">
        <w:rPr>
          <w:rFonts w:ascii="Georgia" w:hAnsi="Georgia"/>
          <w:sz w:val="32"/>
        </w:rPr>
        <w:t>chevaucherai</w:t>
      </w:r>
      <w:r w:rsidRPr="007A6F8D">
        <w:rPr>
          <w:rFonts w:ascii="Georgia" w:hAnsi="Georgia"/>
          <w:sz w:val="32"/>
        </w:rPr>
        <w:t xml:space="preserve"> à vos côtés pour votre sauvegarde jusqu</w:t>
      </w:r>
      <w:r>
        <w:rPr>
          <w:rFonts w:ascii="Georgia" w:hAnsi="Georgia"/>
          <w:sz w:val="32"/>
        </w:rPr>
        <w:t>’</w:t>
      </w:r>
      <w:r w:rsidRPr="007A6F8D">
        <w:rPr>
          <w:rFonts w:ascii="Georgia" w:hAnsi="Georgia"/>
          <w:sz w:val="32"/>
        </w:rPr>
        <w:t>à l</w:t>
      </w:r>
      <w:r>
        <w:rPr>
          <w:rFonts w:ascii="Georgia" w:hAnsi="Georgia"/>
          <w:sz w:val="32"/>
        </w:rPr>
        <w:t>’</w:t>
      </w:r>
      <w:r w:rsidRPr="007A6F8D">
        <w:rPr>
          <w:rFonts w:ascii="Georgia" w:hAnsi="Georgia"/>
          <w:sz w:val="32"/>
        </w:rPr>
        <w:t xml:space="preserve">instant où vous </w:t>
      </w:r>
      <w:r w:rsidR="00D14B0E" w:rsidRPr="007A6F8D">
        <w:rPr>
          <w:rFonts w:ascii="Georgia" w:hAnsi="Georgia"/>
          <w:sz w:val="32"/>
        </w:rPr>
        <w:t>prendrez</w:t>
      </w:r>
      <w:r w:rsidRPr="007A6F8D">
        <w:rPr>
          <w:rFonts w:ascii="Georgia" w:hAnsi="Georgia"/>
          <w:sz w:val="32"/>
        </w:rPr>
        <w:t xml:space="preserve"> la place qui vous revient, à Vaes Dothrak, au bas de la Mère des Montagnes, parmi les devineresses du</w:t>
      </w:r>
      <w:r w:rsidRPr="007A6F8D">
        <w:rPr>
          <w:rFonts w:ascii="Georgia" w:hAnsi="Georgia"/>
          <w:i/>
          <w:sz w:val="32"/>
        </w:rPr>
        <w:t xml:space="preserve"> dosh khaleen.</w:t>
      </w:r>
      <w:r w:rsidRPr="007A6F8D">
        <w:rPr>
          <w:rFonts w:ascii="Georgia" w:hAnsi="Georgia"/>
          <w:sz w:val="32"/>
        </w:rPr>
        <w:t xml:space="preserve"> Vous promettre davantage m</w:t>
      </w:r>
      <w:r>
        <w:rPr>
          <w:rFonts w:ascii="Georgia" w:hAnsi="Georgia"/>
          <w:sz w:val="32"/>
        </w:rPr>
        <w:t>’</w:t>
      </w:r>
      <w:r w:rsidRPr="007A6F8D">
        <w:rPr>
          <w:rFonts w:ascii="Georgia" w:hAnsi="Georgia"/>
          <w:sz w:val="32"/>
        </w:rPr>
        <w:t>est impossible. »</w:t>
      </w:r>
    </w:p>
    <w:p w:rsidR="001E54CB" w:rsidRPr="007A6F8D" w:rsidRDefault="001E54CB" w:rsidP="001E54CB">
      <w:pPr>
        <w:ind w:firstLine="720"/>
        <w:jc w:val="both"/>
        <w:rPr>
          <w:rFonts w:ascii="Georgia" w:hAnsi="Georgia"/>
          <w:sz w:val="32"/>
        </w:rPr>
      </w:pPr>
      <w:r w:rsidRPr="007A6F8D">
        <w:rPr>
          <w:rFonts w:ascii="Georgia" w:hAnsi="Georgia"/>
          <w:sz w:val="32"/>
        </w:rPr>
        <w:t>Elle hocha la tête d</w:t>
      </w:r>
      <w:r>
        <w:rPr>
          <w:rFonts w:ascii="Georgia" w:hAnsi="Georgia"/>
          <w:sz w:val="32"/>
        </w:rPr>
        <w:t>’</w:t>
      </w:r>
      <w:r w:rsidRPr="007A6F8D">
        <w:rPr>
          <w:rFonts w:ascii="Georgia" w:hAnsi="Georgia"/>
          <w:sz w:val="32"/>
        </w:rPr>
        <w:t>un air aussi calme que si elle ne venait pas d</w:t>
      </w:r>
      <w:r>
        <w:rPr>
          <w:rFonts w:ascii="Georgia" w:hAnsi="Georgia"/>
          <w:sz w:val="32"/>
        </w:rPr>
        <w:t>’</w:t>
      </w:r>
      <w:r w:rsidRPr="007A6F8D">
        <w:rPr>
          <w:rFonts w:ascii="Georgia" w:hAnsi="Georgia"/>
          <w:sz w:val="32"/>
        </w:rPr>
        <w:t>essuyer un refus et, s</w:t>
      </w:r>
      <w:r>
        <w:rPr>
          <w:rFonts w:ascii="Georgia" w:hAnsi="Georgia"/>
          <w:sz w:val="32"/>
        </w:rPr>
        <w:t>’</w:t>
      </w:r>
      <w:r w:rsidRPr="007A6F8D">
        <w:rPr>
          <w:rFonts w:ascii="Georgia" w:hAnsi="Georgia"/>
          <w:sz w:val="32"/>
        </w:rPr>
        <w:t>adressant à son dernier champion : « A vous, ser Jorah Mormont, fleur et premier de mes chevaliers, je n</w:t>
      </w:r>
      <w:r>
        <w:rPr>
          <w:rFonts w:ascii="Georgia" w:hAnsi="Georgia"/>
          <w:sz w:val="32"/>
        </w:rPr>
        <w:t>’</w:t>
      </w:r>
      <w:r w:rsidRPr="007A6F8D">
        <w:rPr>
          <w:rFonts w:ascii="Georgia" w:hAnsi="Georgia"/>
          <w:sz w:val="32"/>
        </w:rPr>
        <w:t>ai pas de présent de noces à offrir, mais je jure de vous remettre un jour de mes propres mains une épée telle que le monde n</w:t>
      </w:r>
      <w:r>
        <w:rPr>
          <w:rFonts w:ascii="Georgia" w:hAnsi="Georgia"/>
          <w:sz w:val="32"/>
        </w:rPr>
        <w:t>’</w:t>
      </w:r>
      <w:r w:rsidRPr="007A6F8D">
        <w:rPr>
          <w:rFonts w:ascii="Georgia" w:hAnsi="Georgia"/>
          <w:sz w:val="32"/>
        </w:rPr>
        <w:t xml:space="preserve">en a jamais vu de pareille, en acier valyrien forgé par les dragons. Accordez-moi </w:t>
      </w:r>
      <w:r w:rsidR="00D14B0E" w:rsidRPr="007A6F8D">
        <w:rPr>
          <w:rFonts w:ascii="Georgia" w:hAnsi="Georgia"/>
          <w:sz w:val="32"/>
        </w:rPr>
        <w:t>seulement</w:t>
      </w:r>
      <w:r w:rsidRPr="007A6F8D">
        <w:rPr>
          <w:rFonts w:ascii="Georgia" w:hAnsi="Georgia"/>
          <w:sz w:val="32"/>
        </w:rPr>
        <w:t xml:space="preserve"> votre foi, vous aussi.</w:t>
      </w:r>
    </w:p>
    <w:p w:rsidR="001E54CB" w:rsidRPr="007A6F8D" w:rsidRDefault="001E54CB" w:rsidP="001E54CB">
      <w:pPr>
        <w:ind w:firstLine="720"/>
        <w:jc w:val="both"/>
        <w:rPr>
          <w:rFonts w:ascii="Georgia" w:hAnsi="Georgia"/>
          <w:sz w:val="32"/>
        </w:rPr>
      </w:pPr>
      <w:r w:rsidRPr="007A6F8D">
        <w:rPr>
          <w:rFonts w:ascii="Georgia" w:hAnsi="Georgia"/>
          <w:sz w:val="32"/>
        </w:rPr>
        <w:t>— Vous l</w:t>
      </w:r>
      <w:r>
        <w:rPr>
          <w:rFonts w:ascii="Georgia" w:hAnsi="Georgia"/>
          <w:sz w:val="32"/>
        </w:rPr>
        <w:t>’</w:t>
      </w:r>
      <w:r w:rsidRPr="007A6F8D">
        <w:rPr>
          <w:rFonts w:ascii="Georgia" w:hAnsi="Georgia"/>
          <w:sz w:val="32"/>
        </w:rPr>
        <w:t>avez, ma reine, dit-il en s</w:t>
      </w:r>
      <w:r>
        <w:rPr>
          <w:rFonts w:ascii="Georgia" w:hAnsi="Georgia"/>
          <w:sz w:val="32"/>
        </w:rPr>
        <w:t>’</w:t>
      </w:r>
      <w:r w:rsidRPr="007A6F8D">
        <w:rPr>
          <w:rFonts w:ascii="Georgia" w:hAnsi="Georgia"/>
          <w:sz w:val="32"/>
        </w:rPr>
        <w:t>agenouillant et en déposant son épée devant elle. Je jure de vous servir, de vous obéir et de mourir, s</w:t>
      </w:r>
      <w:r>
        <w:rPr>
          <w:rFonts w:ascii="Georgia" w:hAnsi="Georgia"/>
          <w:sz w:val="32"/>
        </w:rPr>
        <w:t>’</w:t>
      </w:r>
      <w:r w:rsidRPr="007A6F8D">
        <w:rPr>
          <w:rFonts w:ascii="Georgia" w:hAnsi="Georgia"/>
          <w:sz w:val="32"/>
        </w:rPr>
        <w:t>il le faut, pour vous.</w:t>
      </w:r>
    </w:p>
    <w:p w:rsidR="001E54CB" w:rsidRPr="007A6F8D" w:rsidRDefault="001E54CB" w:rsidP="001E54CB">
      <w:pPr>
        <w:ind w:firstLine="720"/>
        <w:jc w:val="both"/>
        <w:rPr>
          <w:rFonts w:ascii="Georgia" w:hAnsi="Georgia"/>
          <w:sz w:val="32"/>
        </w:rPr>
      </w:pPr>
      <w:r w:rsidRPr="007A6F8D">
        <w:rPr>
          <w:rFonts w:ascii="Georgia" w:hAnsi="Georgia"/>
          <w:sz w:val="32"/>
        </w:rPr>
        <w:t>— Quoi qu</w:t>
      </w:r>
      <w:r>
        <w:rPr>
          <w:rFonts w:ascii="Georgia" w:hAnsi="Georgia"/>
          <w:sz w:val="32"/>
        </w:rPr>
        <w:t>’</w:t>
      </w:r>
      <w:r w:rsidRPr="007A6F8D">
        <w:rPr>
          <w:rFonts w:ascii="Georgia" w:hAnsi="Georgia"/>
          <w:sz w:val="32"/>
        </w:rPr>
        <w:t>il advienne ?</w:t>
      </w:r>
    </w:p>
    <w:p w:rsidR="001E54CB" w:rsidRPr="007A6F8D" w:rsidRDefault="001E54CB" w:rsidP="001E54CB">
      <w:pPr>
        <w:ind w:firstLine="720"/>
        <w:jc w:val="both"/>
        <w:rPr>
          <w:rFonts w:ascii="Georgia" w:hAnsi="Georgia"/>
          <w:sz w:val="32"/>
        </w:rPr>
      </w:pPr>
      <w:r w:rsidRPr="007A6F8D">
        <w:rPr>
          <w:rFonts w:ascii="Georgia" w:hAnsi="Georgia"/>
          <w:sz w:val="32"/>
        </w:rPr>
        <w:t>— Quoi qu</w:t>
      </w:r>
      <w:r>
        <w:rPr>
          <w:rFonts w:ascii="Georgia" w:hAnsi="Georgia"/>
          <w:sz w:val="32"/>
        </w:rPr>
        <w:t>’</w:t>
      </w:r>
      <w:r w:rsidRPr="007A6F8D">
        <w:rPr>
          <w:rFonts w:ascii="Georgia" w:hAnsi="Georgia"/>
          <w:sz w:val="32"/>
        </w:rPr>
        <w:t>il advienne.</w:t>
      </w:r>
    </w:p>
    <w:p w:rsidR="001E54CB" w:rsidRPr="007A6F8D" w:rsidRDefault="001E54CB" w:rsidP="001E54CB">
      <w:pPr>
        <w:ind w:firstLine="720"/>
        <w:jc w:val="both"/>
        <w:rPr>
          <w:rFonts w:ascii="Georgia" w:hAnsi="Georgia"/>
          <w:sz w:val="32"/>
        </w:rPr>
      </w:pPr>
      <w:r w:rsidRPr="007A6F8D">
        <w:rPr>
          <w:rFonts w:ascii="Georgia" w:hAnsi="Georgia"/>
          <w:sz w:val="32"/>
        </w:rPr>
        <w:t>— J</w:t>
      </w:r>
      <w:r>
        <w:rPr>
          <w:rFonts w:ascii="Georgia" w:hAnsi="Georgia"/>
          <w:sz w:val="32"/>
        </w:rPr>
        <w:t>’</w:t>
      </w:r>
      <w:r w:rsidRPr="007A6F8D">
        <w:rPr>
          <w:rFonts w:ascii="Georgia" w:hAnsi="Georgia"/>
          <w:sz w:val="32"/>
        </w:rPr>
        <w:t>en accepte votre parole. Les dieux me préservent de vous le faire jamais déplorer. » Elle le releva et, se dressant sur la pointe des pieds pour atteindre les lèvres du chevalier, les baisa gentiment et dit : « Vous êtes le premier de ma Garde Régine. »</w:t>
      </w:r>
    </w:p>
    <w:p w:rsidR="001E54CB" w:rsidRPr="007A6F8D" w:rsidRDefault="001E54CB" w:rsidP="001E54CB">
      <w:pPr>
        <w:ind w:firstLine="720"/>
        <w:jc w:val="both"/>
        <w:rPr>
          <w:rFonts w:ascii="Georgia" w:hAnsi="Georgia"/>
          <w:sz w:val="32"/>
        </w:rPr>
      </w:pPr>
      <w:r w:rsidRPr="007A6F8D">
        <w:rPr>
          <w:rFonts w:ascii="Georgia" w:hAnsi="Georgia"/>
          <w:sz w:val="32"/>
        </w:rPr>
        <w:t>Les yeux bridés du</w:t>
      </w:r>
      <w:r w:rsidRPr="007A6F8D">
        <w:rPr>
          <w:rFonts w:ascii="Georgia" w:hAnsi="Georgia"/>
          <w:i/>
          <w:sz w:val="32"/>
        </w:rPr>
        <w:t xml:space="preserve"> khalasar</w:t>
      </w:r>
      <w:r w:rsidRPr="007A6F8D">
        <w:rPr>
          <w:rFonts w:ascii="Georgia" w:hAnsi="Georgia"/>
          <w:sz w:val="32"/>
        </w:rPr>
        <w:t xml:space="preserve"> entier pesaient de tout leur poids sur sa personne quand elle regagna sa tente. Aux regards en coin que lui décochaient en marmonnant les Dothrakis, elle comprit qu</w:t>
      </w:r>
      <w:r>
        <w:rPr>
          <w:rFonts w:ascii="Georgia" w:hAnsi="Georgia"/>
          <w:sz w:val="32"/>
        </w:rPr>
        <w:t>’</w:t>
      </w:r>
      <w:r w:rsidRPr="007A6F8D">
        <w:rPr>
          <w:rFonts w:ascii="Georgia" w:hAnsi="Georgia"/>
          <w:sz w:val="32"/>
        </w:rPr>
        <w:t>ils la croyaient folle. Peut-être n</w:t>
      </w:r>
      <w:r>
        <w:rPr>
          <w:rFonts w:ascii="Georgia" w:hAnsi="Georgia"/>
          <w:sz w:val="32"/>
        </w:rPr>
        <w:t>’</w:t>
      </w:r>
      <w:r w:rsidRPr="007A6F8D">
        <w:rPr>
          <w:rFonts w:ascii="Georgia" w:hAnsi="Georgia"/>
          <w:sz w:val="32"/>
        </w:rPr>
        <w:t>avaient-ils pas tort ? Elle le saurait bien assez tôt.</w:t>
      </w:r>
      <w:r w:rsidRPr="007A6F8D">
        <w:rPr>
          <w:rFonts w:ascii="Georgia" w:hAnsi="Georgia"/>
          <w:i/>
          <w:sz w:val="32"/>
        </w:rPr>
        <w:t xml:space="preserve"> Si je regarde en arrière, c</w:t>
      </w:r>
      <w:r>
        <w:rPr>
          <w:rFonts w:ascii="Georgia" w:hAnsi="Georgia"/>
          <w:i/>
          <w:sz w:val="32"/>
        </w:rPr>
        <w:t>’</w:t>
      </w:r>
      <w:r w:rsidRPr="007A6F8D">
        <w:rPr>
          <w:rFonts w:ascii="Georgia" w:hAnsi="Georgia"/>
          <w:i/>
          <w:sz w:val="32"/>
        </w:rPr>
        <w:t>en est fait de moi.</w:t>
      </w:r>
    </w:p>
    <w:p w:rsidR="001E54CB" w:rsidRPr="007A6F8D" w:rsidRDefault="001E54CB" w:rsidP="001E54CB">
      <w:pPr>
        <w:ind w:firstLine="720"/>
        <w:jc w:val="both"/>
        <w:rPr>
          <w:rFonts w:ascii="Georgia" w:hAnsi="Georgia"/>
          <w:sz w:val="32"/>
        </w:rPr>
      </w:pPr>
      <w:r w:rsidRPr="007A6F8D">
        <w:rPr>
          <w:rFonts w:ascii="Georgia" w:hAnsi="Georgia"/>
          <w:sz w:val="32"/>
        </w:rPr>
        <w:t>Le bain était bouillant quand, aidée d</w:t>
      </w:r>
      <w:r>
        <w:rPr>
          <w:rFonts w:ascii="Georgia" w:hAnsi="Georgia"/>
          <w:sz w:val="32"/>
        </w:rPr>
        <w:t>’</w:t>
      </w:r>
      <w:r w:rsidRPr="007A6F8D">
        <w:rPr>
          <w:rFonts w:ascii="Georgia" w:hAnsi="Georgia"/>
          <w:sz w:val="32"/>
        </w:rPr>
        <w:t>Irri, elle s</w:t>
      </w:r>
      <w:r>
        <w:rPr>
          <w:rFonts w:ascii="Georgia" w:hAnsi="Georgia"/>
          <w:sz w:val="32"/>
        </w:rPr>
        <w:t>’</w:t>
      </w:r>
      <w:r w:rsidRPr="007A6F8D">
        <w:rPr>
          <w:rFonts w:ascii="Georgia" w:hAnsi="Georgia"/>
          <w:sz w:val="32"/>
        </w:rPr>
        <w:t>y plongea, mais elle le fit sans barguigner ni pousser un cri. Elle aimait ces températures excessives et le sentiment de propreté qu</w:t>
      </w:r>
      <w:r>
        <w:rPr>
          <w:rFonts w:ascii="Georgia" w:hAnsi="Georgia"/>
          <w:sz w:val="32"/>
        </w:rPr>
        <w:t>’</w:t>
      </w:r>
      <w:r w:rsidRPr="007A6F8D">
        <w:rPr>
          <w:rFonts w:ascii="Georgia" w:hAnsi="Georgia"/>
          <w:sz w:val="32"/>
        </w:rPr>
        <w:t xml:space="preserve">elle leur </w:t>
      </w:r>
      <w:r w:rsidRPr="007A6F8D">
        <w:rPr>
          <w:rFonts w:ascii="Georgia" w:hAnsi="Georgia"/>
          <w:sz w:val="32"/>
        </w:rPr>
        <w:lastRenderedPageBreak/>
        <w:t>devait. De l</w:t>
      </w:r>
      <w:r>
        <w:rPr>
          <w:rFonts w:ascii="Georgia" w:hAnsi="Georgia"/>
          <w:sz w:val="32"/>
        </w:rPr>
        <w:t>’</w:t>
      </w:r>
      <w:r w:rsidRPr="007A6F8D">
        <w:rPr>
          <w:rFonts w:ascii="Georgia" w:hAnsi="Georgia"/>
          <w:sz w:val="32"/>
        </w:rPr>
        <w:t>eau, aromatisée par Jhiqui avec les essences achetées au marché de Vaes Dothrak, s</w:t>
      </w:r>
      <w:r>
        <w:rPr>
          <w:rFonts w:ascii="Georgia" w:hAnsi="Georgia"/>
          <w:sz w:val="32"/>
        </w:rPr>
        <w:t>’</w:t>
      </w:r>
      <w:r w:rsidRPr="007A6F8D">
        <w:rPr>
          <w:rFonts w:ascii="Georgia" w:hAnsi="Georgia"/>
          <w:sz w:val="32"/>
        </w:rPr>
        <w:t>exhalaient d</w:t>
      </w:r>
      <w:r>
        <w:rPr>
          <w:rFonts w:ascii="Georgia" w:hAnsi="Georgia"/>
          <w:sz w:val="32"/>
        </w:rPr>
        <w:t>’</w:t>
      </w:r>
      <w:r w:rsidRPr="007A6F8D">
        <w:rPr>
          <w:rFonts w:ascii="Georgia" w:hAnsi="Georgia"/>
          <w:sz w:val="32"/>
        </w:rPr>
        <w:t>entêtantes vapeurs. Tandis que Doreah lui lavait, démêlait, lissait les cheveux, qu</w:t>
      </w:r>
      <w:r>
        <w:rPr>
          <w:rFonts w:ascii="Georgia" w:hAnsi="Georgia"/>
          <w:sz w:val="32"/>
        </w:rPr>
        <w:t>’</w:t>
      </w:r>
      <w:r w:rsidRPr="007A6F8D">
        <w:rPr>
          <w:rFonts w:ascii="Georgia" w:hAnsi="Georgia"/>
          <w:sz w:val="32"/>
        </w:rPr>
        <w:t>Irri récurait son dos, elle ferma les paupières et, abandonnée, ouverte à cette chaleur capiteuse, en savoura la progression entre ses cuisses endolories, fut prise d</w:t>
      </w:r>
      <w:r>
        <w:rPr>
          <w:rFonts w:ascii="Georgia" w:hAnsi="Georgia"/>
          <w:sz w:val="32"/>
        </w:rPr>
        <w:t>’</w:t>
      </w:r>
      <w:r w:rsidRPr="007A6F8D">
        <w:rPr>
          <w:rFonts w:ascii="Georgia" w:hAnsi="Georgia"/>
          <w:sz w:val="32"/>
        </w:rPr>
        <w:t>un long frisson lorsque, y pénétrant, celle-ci parut en dissiper les crampes, et les meurtrissures, et lui procura l</w:t>
      </w:r>
      <w:r>
        <w:rPr>
          <w:rFonts w:ascii="Georgia" w:hAnsi="Georgia"/>
          <w:sz w:val="32"/>
        </w:rPr>
        <w:t>’</w:t>
      </w:r>
      <w:r w:rsidRPr="007A6F8D">
        <w:rPr>
          <w:rFonts w:ascii="Georgia" w:hAnsi="Georgia"/>
          <w:sz w:val="32"/>
        </w:rPr>
        <w:t>impression de flotter.</w:t>
      </w:r>
    </w:p>
    <w:p w:rsidR="001E54CB" w:rsidRPr="007A6F8D" w:rsidRDefault="001E54CB" w:rsidP="001E54CB">
      <w:pPr>
        <w:ind w:firstLine="720"/>
        <w:jc w:val="both"/>
        <w:rPr>
          <w:rFonts w:ascii="Georgia" w:hAnsi="Georgia"/>
          <w:sz w:val="32"/>
        </w:rPr>
      </w:pPr>
      <w:r w:rsidRPr="007A6F8D">
        <w:rPr>
          <w:rFonts w:ascii="Georgia" w:hAnsi="Georgia"/>
          <w:sz w:val="32"/>
        </w:rPr>
        <w:t>Une fois décrassée, peaufinée, épongée, séchée, une fois que sa chevelure eut recouvré jusqu</w:t>
      </w:r>
      <w:r>
        <w:rPr>
          <w:rFonts w:ascii="Georgia" w:hAnsi="Georgia"/>
          <w:sz w:val="32"/>
        </w:rPr>
        <w:t>’</w:t>
      </w:r>
      <w:r w:rsidRPr="007A6F8D">
        <w:rPr>
          <w:rFonts w:ascii="Georgia" w:hAnsi="Georgia"/>
          <w:sz w:val="32"/>
        </w:rPr>
        <w:t>au bas des reins son aspect de cascade d</w:t>
      </w:r>
      <w:r>
        <w:rPr>
          <w:rFonts w:ascii="Georgia" w:hAnsi="Georgia"/>
          <w:sz w:val="32"/>
        </w:rPr>
        <w:t>’</w:t>
      </w:r>
      <w:r w:rsidRPr="007A6F8D">
        <w:rPr>
          <w:rFonts w:ascii="Georgia" w:hAnsi="Georgia"/>
          <w:sz w:val="32"/>
        </w:rPr>
        <w:t>argent liquide, une fois qu</w:t>
      </w:r>
      <w:r>
        <w:rPr>
          <w:rFonts w:ascii="Georgia" w:hAnsi="Georgia"/>
          <w:sz w:val="32"/>
        </w:rPr>
        <w:t>’</w:t>
      </w:r>
      <w:r w:rsidRPr="007A6F8D">
        <w:rPr>
          <w:rFonts w:ascii="Georgia" w:hAnsi="Georgia"/>
          <w:sz w:val="32"/>
        </w:rPr>
        <w:t>on l</w:t>
      </w:r>
      <w:r>
        <w:rPr>
          <w:rFonts w:ascii="Georgia" w:hAnsi="Georgia"/>
          <w:sz w:val="32"/>
        </w:rPr>
        <w:t>’</w:t>
      </w:r>
      <w:r w:rsidRPr="007A6F8D">
        <w:rPr>
          <w:rFonts w:ascii="Georgia" w:hAnsi="Georgia"/>
          <w:sz w:val="32"/>
        </w:rPr>
        <w:t>eut parfumée d</w:t>
      </w:r>
      <w:r>
        <w:rPr>
          <w:rFonts w:ascii="Georgia" w:hAnsi="Georgia"/>
          <w:sz w:val="32"/>
        </w:rPr>
        <w:t>’</w:t>
      </w:r>
      <w:r w:rsidRPr="007A6F8D">
        <w:rPr>
          <w:rFonts w:ascii="Georgia" w:hAnsi="Georgia"/>
          <w:sz w:val="32"/>
        </w:rPr>
        <w:t>épice-fleur et de cinname, une touche à chaque poignet, derrière chaque oreille et sur chaque téton de ses seins alourdis de lait, une fois que, délicat et frais comme un baiser d</w:t>
      </w:r>
      <w:r>
        <w:rPr>
          <w:rFonts w:ascii="Georgia" w:hAnsi="Georgia"/>
          <w:sz w:val="32"/>
        </w:rPr>
        <w:t>’</w:t>
      </w:r>
      <w:r w:rsidRPr="007A6F8D">
        <w:rPr>
          <w:rFonts w:ascii="Georgia" w:hAnsi="Georgia"/>
          <w:sz w:val="32"/>
        </w:rPr>
        <w:t>amant, le doigt d</w:t>
      </w:r>
      <w:r>
        <w:rPr>
          <w:rFonts w:ascii="Georgia" w:hAnsi="Georgia"/>
          <w:sz w:val="32"/>
        </w:rPr>
        <w:t>’</w:t>
      </w:r>
      <w:r w:rsidRPr="007A6F8D">
        <w:rPr>
          <w:rFonts w:ascii="Georgia" w:hAnsi="Georgia"/>
          <w:sz w:val="32"/>
        </w:rPr>
        <w:t xml:space="preserve">Irri se fut doucement frayé passage entre ses lèvres intimes pour y apposer la dernière, Daenerys congédia ses femmes afin de préparer Drogo pour sa suprême </w:t>
      </w:r>
      <w:r w:rsidR="00D14B0E" w:rsidRPr="007A6F8D">
        <w:rPr>
          <w:rFonts w:ascii="Georgia" w:hAnsi="Georgia"/>
          <w:sz w:val="32"/>
        </w:rPr>
        <w:t>chevauchée</w:t>
      </w:r>
      <w:r w:rsidRPr="007A6F8D">
        <w:rPr>
          <w:rFonts w:ascii="Georgia" w:hAnsi="Georgia"/>
          <w:sz w:val="32"/>
        </w:rPr>
        <w:t xml:space="preserve"> dans les contrées nocturnes.</w:t>
      </w:r>
    </w:p>
    <w:p w:rsidR="001E54CB" w:rsidRPr="007A6F8D" w:rsidRDefault="001E54CB" w:rsidP="001E54CB">
      <w:pPr>
        <w:ind w:firstLine="720"/>
        <w:jc w:val="both"/>
        <w:rPr>
          <w:rFonts w:ascii="Georgia" w:hAnsi="Georgia"/>
          <w:sz w:val="32"/>
        </w:rPr>
      </w:pPr>
      <w:r w:rsidRPr="007A6F8D">
        <w:rPr>
          <w:rFonts w:ascii="Georgia" w:hAnsi="Georgia"/>
          <w:sz w:val="32"/>
        </w:rPr>
        <w:t>Après l</w:t>
      </w:r>
      <w:r>
        <w:rPr>
          <w:rFonts w:ascii="Georgia" w:hAnsi="Georgia"/>
          <w:sz w:val="32"/>
        </w:rPr>
        <w:t>’</w:t>
      </w:r>
      <w:r w:rsidRPr="007A6F8D">
        <w:rPr>
          <w:rFonts w:ascii="Georgia" w:hAnsi="Georgia"/>
          <w:sz w:val="32"/>
        </w:rPr>
        <w:t>avoir méticuleusement lavé par tout le corps, elle brossa et huila ses cheveux, en éprouvant la pesanteur, y emmêlant ses doigts pour la dernière fois, se remémorant la première, le premier soir. Combien d</w:t>
      </w:r>
      <w:r>
        <w:rPr>
          <w:rFonts w:ascii="Georgia" w:hAnsi="Georgia"/>
          <w:sz w:val="32"/>
        </w:rPr>
        <w:t>’</w:t>
      </w:r>
      <w:r w:rsidRPr="007A6F8D">
        <w:rPr>
          <w:rFonts w:ascii="Georgia" w:hAnsi="Georgia"/>
          <w:sz w:val="32"/>
        </w:rPr>
        <w:t>hommes pouvaient, à leur mort, se vanter, comme lui, de ne les avoir jamais coupés ? Elle y enfouit son visage, se gorgea de leur sombre fragrance d</w:t>
      </w:r>
      <w:r>
        <w:rPr>
          <w:rFonts w:ascii="Georgia" w:hAnsi="Georgia"/>
          <w:sz w:val="32"/>
        </w:rPr>
        <w:t>’</w:t>
      </w:r>
      <w:r w:rsidRPr="007A6F8D">
        <w:rPr>
          <w:rFonts w:ascii="Georgia" w:hAnsi="Georgia"/>
          <w:sz w:val="32"/>
        </w:rPr>
        <w:t>herbe et de terre tiède, de fumée, de sperme et de cheval. L</w:t>
      </w:r>
      <w:r>
        <w:rPr>
          <w:rFonts w:ascii="Georgia" w:hAnsi="Georgia"/>
          <w:sz w:val="32"/>
        </w:rPr>
        <w:t>’</w:t>
      </w:r>
      <w:r w:rsidRPr="007A6F8D">
        <w:rPr>
          <w:rFonts w:ascii="Georgia" w:hAnsi="Georgia"/>
          <w:sz w:val="32"/>
        </w:rPr>
        <w:t>odeur de Drogo.</w:t>
      </w:r>
      <w:r w:rsidRPr="007A6F8D">
        <w:rPr>
          <w:rFonts w:ascii="Georgia" w:hAnsi="Georgia"/>
          <w:i/>
          <w:sz w:val="32"/>
        </w:rPr>
        <w:t xml:space="preserve"> Pardonne, soleil de mes nuits. Pardonne tout ce que j</w:t>
      </w:r>
      <w:r>
        <w:rPr>
          <w:rFonts w:ascii="Georgia" w:hAnsi="Georgia"/>
          <w:i/>
          <w:sz w:val="32"/>
        </w:rPr>
        <w:t>’</w:t>
      </w:r>
      <w:r w:rsidRPr="007A6F8D">
        <w:rPr>
          <w:rFonts w:ascii="Georgia" w:hAnsi="Georgia"/>
          <w:i/>
          <w:sz w:val="32"/>
        </w:rPr>
        <w:t>ai fait, ce que je dois encore faire. J</w:t>
      </w:r>
      <w:r>
        <w:rPr>
          <w:rFonts w:ascii="Georgia" w:hAnsi="Georgia"/>
          <w:i/>
          <w:sz w:val="32"/>
        </w:rPr>
        <w:t>’</w:t>
      </w:r>
      <w:r w:rsidRPr="007A6F8D">
        <w:rPr>
          <w:rFonts w:ascii="Georgia" w:hAnsi="Georgia"/>
          <w:i/>
          <w:sz w:val="32"/>
        </w:rPr>
        <w:t>ai payé le prix, soleil étoilé de ma vie, mais trop cher, trop cher...</w:t>
      </w:r>
    </w:p>
    <w:p w:rsidR="001E54CB" w:rsidRPr="007A6F8D" w:rsidRDefault="001E54CB" w:rsidP="001E54CB">
      <w:pPr>
        <w:ind w:firstLine="720"/>
        <w:jc w:val="both"/>
        <w:rPr>
          <w:rFonts w:ascii="Georgia" w:hAnsi="Georgia"/>
          <w:sz w:val="32"/>
        </w:rPr>
      </w:pPr>
      <w:r w:rsidRPr="007A6F8D">
        <w:rPr>
          <w:rFonts w:ascii="Georgia" w:hAnsi="Georgia"/>
          <w:sz w:val="32"/>
        </w:rPr>
        <w:t>Elle lui natta les cheveux, glissa dans sa moustache les anneaux d</w:t>
      </w:r>
      <w:r>
        <w:rPr>
          <w:rFonts w:ascii="Georgia" w:hAnsi="Georgia"/>
          <w:sz w:val="32"/>
        </w:rPr>
        <w:t>’</w:t>
      </w:r>
      <w:r w:rsidRPr="007A6F8D">
        <w:rPr>
          <w:rFonts w:ascii="Georgia" w:hAnsi="Georgia"/>
          <w:sz w:val="32"/>
        </w:rPr>
        <w:t>argent, suspendit une à une chaque clochette. Tant de clochettes, d</w:t>
      </w:r>
      <w:r>
        <w:rPr>
          <w:rFonts w:ascii="Georgia" w:hAnsi="Georgia"/>
          <w:sz w:val="32"/>
        </w:rPr>
        <w:t>’</w:t>
      </w:r>
      <w:r w:rsidRPr="007A6F8D">
        <w:rPr>
          <w:rFonts w:ascii="Georgia" w:hAnsi="Georgia"/>
          <w:sz w:val="32"/>
        </w:rPr>
        <w:t>or, d</w:t>
      </w:r>
      <w:r>
        <w:rPr>
          <w:rFonts w:ascii="Georgia" w:hAnsi="Georgia"/>
          <w:sz w:val="32"/>
        </w:rPr>
        <w:t>’</w:t>
      </w:r>
      <w:r w:rsidRPr="007A6F8D">
        <w:rPr>
          <w:rFonts w:ascii="Georgia" w:hAnsi="Georgia"/>
          <w:sz w:val="32"/>
        </w:rPr>
        <w:t>argent, de bronze. Et de clochettes sans autre fonction que de prévenir l</w:t>
      </w:r>
      <w:r>
        <w:rPr>
          <w:rFonts w:ascii="Georgia" w:hAnsi="Georgia"/>
          <w:sz w:val="32"/>
        </w:rPr>
        <w:t>’</w:t>
      </w:r>
      <w:r w:rsidRPr="007A6F8D">
        <w:rPr>
          <w:rFonts w:ascii="Georgia" w:hAnsi="Georgia"/>
          <w:sz w:val="32"/>
        </w:rPr>
        <w:t>ennemi, le terrifier d</w:t>
      </w:r>
      <w:r>
        <w:rPr>
          <w:rFonts w:ascii="Georgia" w:hAnsi="Georgia"/>
          <w:sz w:val="32"/>
        </w:rPr>
        <w:t>’</w:t>
      </w:r>
      <w:r w:rsidRPr="007A6F8D">
        <w:rPr>
          <w:rFonts w:ascii="Georgia" w:hAnsi="Georgia"/>
          <w:sz w:val="32"/>
        </w:rPr>
        <w:t>avance. Elle lui enfila ses culottes de crin, ses cuissardes, le ceignit de lourds médaillons d</w:t>
      </w:r>
      <w:r>
        <w:rPr>
          <w:rFonts w:ascii="Georgia" w:hAnsi="Georgia"/>
          <w:sz w:val="32"/>
        </w:rPr>
        <w:t>’</w:t>
      </w:r>
      <w:r w:rsidRPr="007A6F8D">
        <w:rPr>
          <w:rFonts w:ascii="Georgia" w:hAnsi="Georgia"/>
          <w:sz w:val="32"/>
        </w:rPr>
        <w:t>or et d</w:t>
      </w:r>
      <w:r>
        <w:rPr>
          <w:rFonts w:ascii="Georgia" w:hAnsi="Georgia"/>
          <w:sz w:val="32"/>
        </w:rPr>
        <w:t>’</w:t>
      </w:r>
      <w:r w:rsidRPr="007A6F8D">
        <w:rPr>
          <w:rFonts w:ascii="Georgia" w:hAnsi="Georgia"/>
          <w:sz w:val="32"/>
        </w:rPr>
        <w:t>argent, lui passa sa veste favorite, une vieille veste aux couleurs passées. Pour elle-même, elle fit choix de pantalons flottants de soie, de sandales lacées à mi-jambe et d</w:t>
      </w:r>
      <w:r>
        <w:rPr>
          <w:rFonts w:ascii="Georgia" w:hAnsi="Georgia"/>
          <w:sz w:val="32"/>
        </w:rPr>
        <w:t>’</w:t>
      </w:r>
      <w:r w:rsidRPr="007A6F8D">
        <w:rPr>
          <w:rFonts w:ascii="Georgia" w:hAnsi="Georgia"/>
          <w:sz w:val="32"/>
        </w:rPr>
        <w:t>une veste pareille à celle du</w:t>
      </w:r>
      <w:r w:rsidRPr="007A6F8D">
        <w:rPr>
          <w:rFonts w:ascii="Georgia" w:hAnsi="Georgia"/>
          <w:i/>
          <w:sz w:val="32"/>
        </w:rPr>
        <w:t xml:space="preserve"> khal.</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Le soleil touchait l</w:t>
      </w:r>
      <w:r>
        <w:rPr>
          <w:rFonts w:ascii="Georgia" w:hAnsi="Georgia"/>
          <w:sz w:val="32"/>
        </w:rPr>
        <w:t>’</w:t>
      </w:r>
      <w:r w:rsidRPr="007A6F8D">
        <w:rPr>
          <w:rFonts w:ascii="Georgia" w:hAnsi="Georgia"/>
          <w:sz w:val="32"/>
        </w:rPr>
        <w:t>horizon lorsqu</w:t>
      </w:r>
      <w:r>
        <w:rPr>
          <w:rFonts w:ascii="Georgia" w:hAnsi="Georgia"/>
          <w:sz w:val="32"/>
        </w:rPr>
        <w:t>’</w:t>
      </w:r>
      <w:r w:rsidRPr="007A6F8D">
        <w:rPr>
          <w:rFonts w:ascii="Georgia" w:hAnsi="Georgia"/>
          <w:sz w:val="32"/>
        </w:rPr>
        <w:t xml:space="preserve">elle appela pour faire </w:t>
      </w:r>
      <w:r w:rsidR="00D14B0E" w:rsidRPr="007A6F8D">
        <w:rPr>
          <w:rFonts w:ascii="Georgia" w:hAnsi="Georgia"/>
          <w:sz w:val="32"/>
        </w:rPr>
        <w:t>transporter</w:t>
      </w:r>
      <w:r w:rsidRPr="007A6F8D">
        <w:rPr>
          <w:rFonts w:ascii="Georgia" w:hAnsi="Georgia"/>
          <w:sz w:val="32"/>
        </w:rPr>
        <w:t xml:space="preserve"> le corps sur le bûcher. Jhogo et Aggo s</w:t>
      </w:r>
      <w:r>
        <w:rPr>
          <w:rFonts w:ascii="Georgia" w:hAnsi="Georgia"/>
          <w:sz w:val="32"/>
        </w:rPr>
        <w:t>’</w:t>
      </w:r>
      <w:r w:rsidRPr="007A6F8D">
        <w:rPr>
          <w:rFonts w:ascii="Georgia" w:hAnsi="Georgia"/>
          <w:sz w:val="32"/>
        </w:rPr>
        <w:t xml:space="preserve">en chargèrent, la </w:t>
      </w:r>
      <w:r w:rsidR="00D14B0E" w:rsidRPr="007A6F8D">
        <w:rPr>
          <w:rFonts w:ascii="Georgia" w:hAnsi="Georgia"/>
          <w:sz w:val="32"/>
        </w:rPr>
        <w:t>précédant</w:t>
      </w:r>
      <w:r w:rsidRPr="007A6F8D">
        <w:rPr>
          <w:rFonts w:ascii="Georgia" w:hAnsi="Georgia"/>
          <w:sz w:val="32"/>
        </w:rPr>
        <w:t xml:space="preserve"> sous l</w:t>
      </w:r>
      <w:r>
        <w:rPr>
          <w:rFonts w:ascii="Georgia" w:hAnsi="Georgia"/>
          <w:sz w:val="32"/>
        </w:rPr>
        <w:t>’</w:t>
      </w:r>
      <w:r w:rsidRPr="007A6F8D">
        <w:rPr>
          <w:rFonts w:ascii="Georgia" w:hAnsi="Georgia"/>
          <w:sz w:val="32"/>
        </w:rPr>
        <w:t>œil muet des Dothrakis, et le déposèrent sur les coussins et les soieries, la tête tournée vers la Mère des Montagnes, là-bas, au nord-est.</w:t>
      </w:r>
    </w:p>
    <w:p w:rsidR="001E54CB" w:rsidRPr="007A6F8D" w:rsidRDefault="001E54CB" w:rsidP="001E54CB">
      <w:pPr>
        <w:ind w:firstLine="720"/>
        <w:jc w:val="both"/>
        <w:rPr>
          <w:rFonts w:ascii="Georgia" w:hAnsi="Georgia"/>
          <w:sz w:val="32"/>
        </w:rPr>
      </w:pPr>
      <w:r w:rsidRPr="007A6F8D">
        <w:rPr>
          <w:rFonts w:ascii="Georgia" w:hAnsi="Georgia"/>
          <w:sz w:val="32"/>
        </w:rPr>
        <w:t>« L</w:t>
      </w:r>
      <w:r>
        <w:rPr>
          <w:rFonts w:ascii="Georgia" w:hAnsi="Georgia"/>
          <w:sz w:val="32"/>
        </w:rPr>
        <w:t>’</w:t>
      </w:r>
      <w:r w:rsidRPr="007A6F8D">
        <w:rPr>
          <w:rFonts w:ascii="Georgia" w:hAnsi="Georgia"/>
          <w:sz w:val="32"/>
        </w:rPr>
        <w:t>huile », commanda-t-elle, et des jarres furent déversées sur le bûcher jusqu</w:t>
      </w:r>
      <w:r>
        <w:rPr>
          <w:rFonts w:ascii="Georgia" w:hAnsi="Georgia"/>
          <w:sz w:val="32"/>
        </w:rPr>
        <w:t>’</w:t>
      </w:r>
      <w:r w:rsidRPr="007A6F8D">
        <w:rPr>
          <w:rFonts w:ascii="Georgia" w:hAnsi="Georgia"/>
          <w:sz w:val="32"/>
        </w:rPr>
        <w:t>à ce que l</w:t>
      </w:r>
      <w:r>
        <w:rPr>
          <w:rFonts w:ascii="Georgia" w:hAnsi="Georgia"/>
          <w:sz w:val="32"/>
        </w:rPr>
        <w:t>’</w:t>
      </w:r>
      <w:r w:rsidRPr="007A6F8D">
        <w:rPr>
          <w:rFonts w:ascii="Georgia" w:hAnsi="Georgia"/>
          <w:sz w:val="32"/>
        </w:rPr>
        <w:t>huile, imbibant les tissus, l</w:t>
      </w:r>
      <w:r>
        <w:rPr>
          <w:rFonts w:ascii="Georgia" w:hAnsi="Georgia"/>
          <w:sz w:val="32"/>
        </w:rPr>
        <w:t>’</w:t>
      </w:r>
      <w:r w:rsidRPr="007A6F8D">
        <w:rPr>
          <w:rFonts w:ascii="Georgia" w:hAnsi="Georgia"/>
          <w:sz w:val="32"/>
        </w:rPr>
        <w:t xml:space="preserve">herbe, les </w:t>
      </w:r>
      <w:r w:rsidR="00D14B0E" w:rsidRPr="007A6F8D">
        <w:rPr>
          <w:rFonts w:ascii="Georgia" w:hAnsi="Georgia"/>
          <w:sz w:val="32"/>
        </w:rPr>
        <w:t>branchages</w:t>
      </w:r>
      <w:r w:rsidRPr="007A6F8D">
        <w:rPr>
          <w:rFonts w:ascii="Georgia" w:hAnsi="Georgia"/>
          <w:sz w:val="32"/>
        </w:rPr>
        <w:t>, dégouttât jusque sous les bûches et que l</w:t>
      </w:r>
      <w:r>
        <w:rPr>
          <w:rFonts w:ascii="Georgia" w:hAnsi="Georgia"/>
          <w:sz w:val="32"/>
        </w:rPr>
        <w:t>’</w:t>
      </w:r>
      <w:r w:rsidRPr="007A6F8D">
        <w:rPr>
          <w:rFonts w:ascii="Georgia" w:hAnsi="Georgia"/>
          <w:sz w:val="32"/>
        </w:rPr>
        <w:t>atmosphère en fût embaumée. « Mes œufs », ordonna-t-elle à ses femmes, et quelque chose dans sa voix leur fit prendre le pas de course.</w:t>
      </w:r>
    </w:p>
    <w:p w:rsidR="001E54CB" w:rsidRPr="007A6F8D" w:rsidRDefault="001E54CB" w:rsidP="001E54CB">
      <w:pPr>
        <w:ind w:firstLine="720"/>
        <w:jc w:val="both"/>
        <w:rPr>
          <w:rFonts w:ascii="Georgia" w:hAnsi="Georgia"/>
          <w:sz w:val="32"/>
        </w:rPr>
      </w:pPr>
      <w:r w:rsidRPr="007A6F8D">
        <w:rPr>
          <w:rFonts w:ascii="Georgia" w:hAnsi="Georgia"/>
          <w:sz w:val="32"/>
        </w:rPr>
        <w:t>Ser Jorah lui saisit le bras. « Ma reine, Drogo n</w:t>
      </w:r>
      <w:r>
        <w:rPr>
          <w:rFonts w:ascii="Georgia" w:hAnsi="Georgia"/>
          <w:sz w:val="32"/>
        </w:rPr>
        <w:t>’</w:t>
      </w:r>
      <w:r w:rsidRPr="007A6F8D">
        <w:rPr>
          <w:rFonts w:ascii="Georgia" w:hAnsi="Georgia"/>
          <w:sz w:val="32"/>
        </w:rPr>
        <w:t>aura que faire d</w:t>
      </w:r>
      <w:r>
        <w:rPr>
          <w:rFonts w:ascii="Georgia" w:hAnsi="Georgia"/>
          <w:sz w:val="32"/>
        </w:rPr>
        <w:t>’</w:t>
      </w:r>
      <w:r w:rsidRPr="007A6F8D">
        <w:rPr>
          <w:rFonts w:ascii="Georgia" w:hAnsi="Georgia"/>
          <w:sz w:val="32"/>
        </w:rPr>
        <w:t>œufs de dragon dans les contrées nocturnes. Il vaudrait mieux les vendre à Asshai. La vente d</w:t>
      </w:r>
      <w:r>
        <w:rPr>
          <w:rFonts w:ascii="Georgia" w:hAnsi="Georgia"/>
          <w:sz w:val="32"/>
        </w:rPr>
        <w:t>’</w:t>
      </w:r>
      <w:r w:rsidRPr="007A6F8D">
        <w:rPr>
          <w:rFonts w:ascii="Georgia" w:hAnsi="Georgia"/>
          <w:sz w:val="32"/>
        </w:rPr>
        <w:t>un seul nous permettra d</w:t>
      </w:r>
      <w:r>
        <w:rPr>
          <w:rFonts w:ascii="Georgia" w:hAnsi="Georgia"/>
          <w:sz w:val="32"/>
        </w:rPr>
        <w:t>’</w:t>
      </w:r>
      <w:r w:rsidRPr="007A6F8D">
        <w:rPr>
          <w:rFonts w:ascii="Georgia" w:hAnsi="Georgia"/>
          <w:sz w:val="32"/>
        </w:rPr>
        <w:t>affréter un bateau pour regagner les cités libres. La vente des trois vous rendra riche pour le restant de vos jours.</w:t>
      </w:r>
    </w:p>
    <w:p w:rsidR="001E54CB" w:rsidRPr="007A6F8D" w:rsidRDefault="001E54CB" w:rsidP="001E54CB">
      <w:pPr>
        <w:ind w:firstLine="720"/>
        <w:jc w:val="both"/>
        <w:rPr>
          <w:rFonts w:ascii="Georgia" w:hAnsi="Georgia"/>
          <w:sz w:val="32"/>
        </w:rPr>
      </w:pPr>
      <w:r w:rsidRPr="007A6F8D">
        <w:rPr>
          <w:rFonts w:ascii="Georgia" w:hAnsi="Georgia"/>
          <w:sz w:val="32"/>
        </w:rPr>
        <w:t>— On ne me les a pas donnés pour que je les vende », répliqua-t-elle.</w:t>
      </w:r>
    </w:p>
    <w:p w:rsidR="001E54CB" w:rsidRPr="007A6F8D" w:rsidRDefault="001E54CB" w:rsidP="001E54CB">
      <w:pPr>
        <w:ind w:firstLine="720"/>
        <w:jc w:val="both"/>
        <w:rPr>
          <w:rFonts w:ascii="Georgia" w:hAnsi="Georgia"/>
          <w:sz w:val="32"/>
        </w:rPr>
      </w:pPr>
      <w:r w:rsidRPr="007A6F8D">
        <w:rPr>
          <w:rFonts w:ascii="Georgia" w:hAnsi="Georgia"/>
          <w:sz w:val="32"/>
        </w:rPr>
        <w:t>Et elle escalada le bûcher pour les placer elle-même autour du</w:t>
      </w:r>
      <w:r w:rsidR="00D14B0E">
        <w:rPr>
          <w:rFonts w:ascii="Georgia" w:hAnsi="Georgia"/>
          <w:sz w:val="32"/>
        </w:rPr>
        <w:t xml:space="preserve"> </w:t>
      </w:r>
      <w:r w:rsidRPr="007A6F8D">
        <w:rPr>
          <w:rFonts w:ascii="Georgia" w:hAnsi="Georgia"/>
          <w:sz w:val="32"/>
        </w:rPr>
        <w:t>soleil étoilé de sa vie. Le noir sous le bras du cœur. Le vert lové dans la tresse, contre la tête. A l</w:t>
      </w:r>
      <w:r>
        <w:rPr>
          <w:rFonts w:ascii="Georgia" w:hAnsi="Georgia"/>
          <w:sz w:val="32"/>
        </w:rPr>
        <w:t>’</w:t>
      </w:r>
      <w:r w:rsidRPr="007A6F8D">
        <w:rPr>
          <w:rFonts w:ascii="Georgia" w:hAnsi="Georgia"/>
          <w:sz w:val="32"/>
        </w:rPr>
        <w:t>entrejambe, le crème-et-or. Et le baiser d</w:t>
      </w:r>
      <w:r>
        <w:rPr>
          <w:rFonts w:ascii="Georgia" w:hAnsi="Georgia"/>
          <w:sz w:val="32"/>
        </w:rPr>
        <w:t>’</w:t>
      </w:r>
      <w:r w:rsidRPr="007A6F8D">
        <w:rPr>
          <w:rFonts w:ascii="Georgia" w:hAnsi="Georgia"/>
          <w:sz w:val="32"/>
        </w:rPr>
        <w:t>adieux lui laissa aux lèvres des effluves d</w:t>
      </w:r>
      <w:r>
        <w:rPr>
          <w:rFonts w:ascii="Georgia" w:hAnsi="Georgia"/>
          <w:sz w:val="32"/>
        </w:rPr>
        <w:t>’</w:t>
      </w:r>
      <w:r w:rsidRPr="007A6F8D">
        <w:rPr>
          <w:rFonts w:ascii="Georgia" w:hAnsi="Georgia"/>
          <w:sz w:val="32"/>
        </w:rPr>
        <w:t>huiles.</w:t>
      </w:r>
    </w:p>
    <w:p w:rsidR="001E54CB" w:rsidRPr="007A6F8D" w:rsidRDefault="001E54CB" w:rsidP="001E54CB">
      <w:pPr>
        <w:ind w:firstLine="720"/>
        <w:jc w:val="both"/>
        <w:rPr>
          <w:rFonts w:ascii="Georgia" w:hAnsi="Georgia"/>
          <w:sz w:val="32"/>
        </w:rPr>
      </w:pPr>
      <w:r w:rsidRPr="007A6F8D">
        <w:rPr>
          <w:rFonts w:ascii="Georgia" w:hAnsi="Georgia"/>
          <w:sz w:val="32"/>
        </w:rPr>
        <w:t>Comme elle redescendait, Mirri Maz Duur la dévisagea. « Folle ! cria-t-elle d</w:t>
      </w:r>
      <w:r>
        <w:rPr>
          <w:rFonts w:ascii="Georgia" w:hAnsi="Georgia"/>
          <w:sz w:val="32"/>
        </w:rPr>
        <w:t>’</w:t>
      </w:r>
      <w:r w:rsidRPr="007A6F8D">
        <w:rPr>
          <w:rFonts w:ascii="Georgia" w:hAnsi="Georgia"/>
          <w:sz w:val="32"/>
        </w:rPr>
        <w:t>une voix rauque.</w:t>
      </w:r>
    </w:p>
    <w:p w:rsidR="001E54CB" w:rsidRPr="007A6F8D" w:rsidRDefault="001E54CB" w:rsidP="001E54CB">
      <w:pPr>
        <w:ind w:firstLine="720"/>
        <w:jc w:val="both"/>
        <w:rPr>
          <w:rFonts w:ascii="Georgia" w:hAnsi="Georgia"/>
          <w:sz w:val="32"/>
        </w:rPr>
      </w:pPr>
      <w:r w:rsidRPr="007A6F8D">
        <w:rPr>
          <w:rFonts w:ascii="Georgia" w:hAnsi="Georgia"/>
          <w:sz w:val="32"/>
        </w:rPr>
        <w:t>— Y a-t-il si loin de la folie à la sagesse ? riposta-t-elle. Ser Jorah, prenez cette femme et ligotez-la au bûcher.</w:t>
      </w:r>
    </w:p>
    <w:p w:rsidR="001E54CB" w:rsidRPr="007A6F8D" w:rsidRDefault="001E54CB" w:rsidP="001E54CB">
      <w:pPr>
        <w:ind w:firstLine="720"/>
        <w:jc w:val="both"/>
        <w:rPr>
          <w:rFonts w:ascii="Georgia" w:hAnsi="Georgia"/>
          <w:sz w:val="32"/>
        </w:rPr>
      </w:pPr>
      <w:r w:rsidRPr="007A6F8D">
        <w:rPr>
          <w:rFonts w:ascii="Georgia" w:hAnsi="Georgia"/>
          <w:sz w:val="32"/>
        </w:rPr>
        <w:t>— Au... ! Non, ma reine, écoutez, non...</w:t>
      </w:r>
    </w:p>
    <w:p w:rsidR="001E54CB" w:rsidRPr="007A6F8D" w:rsidRDefault="001E54CB" w:rsidP="001E54CB">
      <w:pPr>
        <w:ind w:firstLine="720"/>
        <w:jc w:val="both"/>
        <w:rPr>
          <w:rFonts w:ascii="Georgia" w:hAnsi="Georgia"/>
          <w:sz w:val="32"/>
        </w:rPr>
      </w:pPr>
      <w:r w:rsidRPr="007A6F8D">
        <w:rPr>
          <w:rFonts w:ascii="Georgia" w:hAnsi="Georgia"/>
          <w:sz w:val="32"/>
        </w:rPr>
        <w:t>— Faites ce que je dis. » A le voir hésitant, sa colère explosa : « Vous</w:t>
      </w:r>
      <w:r w:rsidR="00D14B0E">
        <w:rPr>
          <w:rFonts w:ascii="Georgia" w:hAnsi="Georgia"/>
          <w:sz w:val="32"/>
        </w:rPr>
        <w:t xml:space="preserve"> </w:t>
      </w:r>
      <w:r w:rsidRPr="007A6F8D">
        <w:rPr>
          <w:rFonts w:ascii="Georgia" w:hAnsi="Georgia"/>
          <w:sz w:val="32"/>
        </w:rPr>
        <w:t>avez juré de m</w:t>
      </w:r>
      <w:r>
        <w:rPr>
          <w:rFonts w:ascii="Georgia" w:hAnsi="Georgia"/>
          <w:sz w:val="32"/>
        </w:rPr>
        <w:t>’</w:t>
      </w:r>
      <w:r w:rsidRPr="007A6F8D">
        <w:rPr>
          <w:rFonts w:ascii="Georgia" w:hAnsi="Georgia"/>
          <w:sz w:val="32"/>
        </w:rPr>
        <w:t>obéir ! Quoi qu</w:t>
      </w:r>
      <w:r>
        <w:rPr>
          <w:rFonts w:ascii="Georgia" w:hAnsi="Georgia"/>
          <w:sz w:val="32"/>
        </w:rPr>
        <w:t>’</w:t>
      </w:r>
      <w:r w:rsidRPr="007A6F8D">
        <w:rPr>
          <w:rFonts w:ascii="Georgia" w:hAnsi="Georgia"/>
          <w:sz w:val="32"/>
        </w:rPr>
        <w:t>il advienne ! Aide-le, Rakharo. »</w:t>
      </w:r>
    </w:p>
    <w:p w:rsidR="001E54CB" w:rsidRPr="007A6F8D" w:rsidRDefault="001E54CB" w:rsidP="001E54CB">
      <w:pPr>
        <w:ind w:firstLine="720"/>
        <w:jc w:val="both"/>
        <w:rPr>
          <w:rFonts w:ascii="Georgia" w:hAnsi="Georgia"/>
          <w:sz w:val="32"/>
        </w:rPr>
      </w:pPr>
      <w:r w:rsidRPr="007A6F8D">
        <w:rPr>
          <w:rFonts w:ascii="Georgia" w:hAnsi="Georgia"/>
          <w:sz w:val="32"/>
        </w:rPr>
        <w:t>Sans desserrer les dents, l</w:t>
      </w:r>
      <w:r>
        <w:rPr>
          <w:rFonts w:ascii="Georgia" w:hAnsi="Georgia"/>
          <w:sz w:val="32"/>
        </w:rPr>
        <w:t>’</w:t>
      </w:r>
      <w:r w:rsidRPr="007A6F8D">
        <w:rPr>
          <w:rFonts w:ascii="Georgia" w:hAnsi="Georgia"/>
          <w:sz w:val="32"/>
        </w:rPr>
        <w:t>épouse divine se laissa traîner au bûcher et planter parmi les trésors de Drogo. Daenerys l</w:t>
      </w:r>
      <w:r>
        <w:rPr>
          <w:rFonts w:ascii="Georgia" w:hAnsi="Georgia"/>
          <w:sz w:val="32"/>
        </w:rPr>
        <w:t>’</w:t>
      </w:r>
      <w:r w:rsidRPr="007A6F8D">
        <w:rPr>
          <w:rFonts w:ascii="Georgia" w:hAnsi="Georgia"/>
          <w:sz w:val="32"/>
        </w:rPr>
        <w:t>inonda d</w:t>
      </w:r>
      <w:r>
        <w:rPr>
          <w:rFonts w:ascii="Georgia" w:hAnsi="Georgia"/>
          <w:sz w:val="32"/>
        </w:rPr>
        <w:t>’</w:t>
      </w:r>
      <w:r w:rsidRPr="007A6F8D">
        <w:rPr>
          <w:rFonts w:ascii="Georgia" w:hAnsi="Georgia"/>
          <w:sz w:val="32"/>
        </w:rPr>
        <w:t>huile de sa propre main. « Je te remercie, Mirri Maz Duur, dit-elle, pour tes leçons.</w:t>
      </w:r>
    </w:p>
    <w:p w:rsidR="001E54CB" w:rsidRPr="007A6F8D" w:rsidRDefault="001E54CB" w:rsidP="001E54CB">
      <w:pPr>
        <w:ind w:firstLine="720"/>
        <w:jc w:val="both"/>
        <w:rPr>
          <w:rFonts w:ascii="Georgia" w:hAnsi="Georgia"/>
          <w:sz w:val="32"/>
        </w:rPr>
      </w:pPr>
      <w:r w:rsidRPr="007A6F8D">
        <w:rPr>
          <w:rFonts w:ascii="Georgia" w:hAnsi="Georgia"/>
          <w:sz w:val="32"/>
        </w:rPr>
        <w:t>— Tu ne m</w:t>
      </w:r>
      <w:r>
        <w:rPr>
          <w:rFonts w:ascii="Georgia" w:hAnsi="Georgia"/>
          <w:sz w:val="32"/>
        </w:rPr>
        <w:t>’</w:t>
      </w:r>
      <w:r w:rsidRPr="007A6F8D">
        <w:rPr>
          <w:rFonts w:ascii="Georgia" w:hAnsi="Georgia"/>
          <w:sz w:val="32"/>
        </w:rPr>
        <w:t>entendras pas crier, prévint la</w:t>
      </w:r>
      <w:r w:rsidRPr="007A6F8D">
        <w:rPr>
          <w:rFonts w:ascii="Georgia" w:hAnsi="Georgia"/>
          <w:i/>
          <w:sz w:val="32"/>
        </w:rPr>
        <w:t xml:space="preserve"> maegi</w:t>
      </w:r>
      <w:r w:rsidRPr="007A6F8D">
        <w:rPr>
          <w:rFonts w:ascii="Georgia" w:hAnsi="Georgia"/>
          <w:sz w:val="32"/>
        </w:rPr>
        <w:t xml:space="preserve">, ruisselante, </w:t>
      </w:r>
      <w:r w:rsidR="00D14B0E" w:rsidRPr="007A6F8D">
        <w:rPr>
          <w:rFonts w:ascii="Georgia" w:hAnsi="Georgia"/>
          <w:sz w:val="32"/>
        </w:rPr>
        <w:t>pendant</w:t>
      </w:r>
      <w:r w:rsidRPr="007A6F8D">
        <w:rPr>
          <w:rFonts w:ascii="Georgia" w:hAnsi="Georgia"/>
          <w:sz w:val="32"/>
        </w:rPr>
        <w:t xml:space="preserve"> que l</w:t>
      </w:r>
      <w:r>
        <w:rPr>
          <w:rFonts w:ascii="Georgia" w:hAnsi="Georgia"/>
          <w:sz w:val="32"/>
        </w:rPr>
        <w:t>’</w:t>
      </w:r>
      <w:r w:rsidRPr="007A6F8D">
        <w:rPr>
          <w:rFonts w:ascii="Georgia" w:hAnsi="Georgia"/>
          <w:sz w:val="32"/>
        </w:rPr>
        <w:t>huile imbibait ses vêtements.</w:t>
      </w:r>
    </w:p>
    <w:p w:rsidR="001E54CB" w:rsidRPr="007A6F8D" w:rsidRDefault="001E54CB" w:rsidP="001E54CB">
      <w:pPr>
        <w:ind w:firstLine="720"/>
        <w:jc w:val="both"/>
        <w:rPr>
          <w:rFonts w:ascii="Georgia" w:hAnsi="Georgia"/>
          <w:sz w:val="32"/>
        </w:rPr>
      </w:pPr>
      <w:r w:rsidRPr="007A6F8D">
        <w:rPr>
          <w:rFonts w:ascii="Georgia" w:hAnsi="Georgia"/>
          <w:sz w:val="32"/>
        </w:rPr>
        <w:t>— Si. Mais c</w:t>
      </w:r>
      <w:r>
        <w:rPr>
          <w:rFonts w:ascii="Georgia" w:hAnsi="Georgia"/>
          <w:sz w:val="32"/>
        </w:rPr>
        <w:t>’</w:t>
      </w:r>
      <w:r w:rsidRPr="007A6F8D">
        <w:rPr>
          <w:rFonts w:ascii="Georgia" w:hAnsi="Georgia"/>
          <w:sz w:val="32"/>
        </w:rPr>
        <w:t>est ta vie que je veux, non tes cris. J</w:t>
      </w:r>
      <w:r>
        <w:rPr>
          <w:rFonts w:ascii="Georgia" w:hAnsi="Georgia"/>
          <w:sz w:val="32"/>
        </w:rPr>
        <w:t>’</w:t>
      </w:r>
      <w:r w:rsidRPr="007A6F8D">
        <w:rPr>
          <w:rFonts w:ascii="Georgia" w:hAnsi="Georgia"/>
          <w:sz w:val="32"/>
        </w:rPr>
        <w:t xml:space="preserve">ai bonne mémoire : seule la mort peut acheter la vie. » Mirri Maz Duur </w:t>
      </w:r>
      <w:r w:rsidRPr="007A6F8D">
        <w:rPr>
          <w:rFonts w:ascii="Georgia" w:hAnsi="Georgia"/>
          <w:sz w:val="32"/>
        </w:rPr>
        <w:lastRenderedPageBreak/>
        <w:t xml:space="preserve">ouvrit la bouche mais garda le silence. Dans ses yeux noirs, une expression </w:t>
      </w:r>
      <w:r w:rsidR="00D14B0E" w:rsidRPr="007A6F8D">
        <w:rPr>
          <w:rFonts w:ascii="Georgia" w:hAnsi="Georgia"/>
          <w:sz w:val="32"/>
        </w:rPr>
        <w:t>indéfinissable</w:t>
      </w:r>
      <w:r w:rsidRPr="007A6F8D">
        <w:rPr>
          <w:rFonts w:ascii="Georgia" w:hAnsi="Georgia"/>
          <w:sz w:val="32"/>
        </w:rPr>
        <w:t xml:space="preserve"> avait supplanté le mépris. La peur, peut-être. Daenerys se recula. Il ne restait plus qu</w:t>
      </w:r>
      <w:r>
        <w:rPr>
          <w:rFonts w:ascii="Georgia" w:hAnsi="Georgia"/>
          <w:sz w:val="32"/>
        </w:rPr>
        <w:t>’</w:t>
      </w:r>
      <w:r w:rsidRPr="007A6F8D">
        <w:rPr>
          <w:rFonts w:ascii="Georgia" w:hAnsi="Georgia"/>
          <w:sz w:val="32"/>
        </w:rPr>
        <w:t xml:space="preserve">à scruter le coucher du soleil et le lever de la </w:t>
      </w:r>
      <w:r w:rsidR="00D14B0E" w:rsidRPr="007A6F8D">
        <w:rPr>
          <w:rFonts w:ascii="Georgia" w:hAnsi="Georgia"/>
          <w:sz w:val="32"/>
        </w:rPr>
        <w:t>première</w:t>
      </w:r>
      <w:r w:rsidRPr="007A6F8D">
        <w:rPr>
          <w:rFonts w:ascii="Georgia" w:hAnsi="Georgia"/>
          <w:sz w:val="32"/>
        </w:rPr>
        <w:t xml:space="preserve"> étoile.</w:t>
      </w:r>
    </w:p>
    <w:p w:rsidR="001E54CB" w:rsidRPr="007A6F8D" w:rsidRDefault="001E54CB" w:rsidP="001E54CB">
      <w:pPr>
        <w:ind w:firstLine="720"/>
        <w:jc w:val="both"/>
        <w:rPr>
          <w:rFonts w:ascii="Georgia" w:hAnsi="Georgia"/>
          <w:sz w:val="32"/>
        </w:rPr>
      </w:pPr>
      <w:r w:rsidRPr="007A6F8D">
        <w:rPr>
          <w:rFonts w:ascii="Georgia" w:hAnsi="Georgia"/>
          <w:sz w:val="32"/>
        </w:rPr>
        <w:t>Lorsque disparaît un seigneur du cheval, il est censé aller, monté sur son coursier, prendre sa place au sein des constellations. Plus ardente aura été sa vie, plus étincelant sera son astre dans les ténèbres.</w:t>
      </w:r>
    </w:p>
    <w:p w:rsidR="001E54CB" w:rsidRPr="007A6F8D" w:rsidRDefault="001E54CB" w:rsidP="001E54CB">
      <w:pPr>
        <w:ind w:firstLine="720"/>
        <w:jc w:val="both"/>
        <w:rPr>
          <w:rFonts w:ascii="Georgia" w:hAnsi="Georgia"/>
          <w:sz w:val="32"/>
        </w:rPr>
      </w:pPr>
      <w:r w:rsidRPr="007A6F8D">
        <w:rPr>
          <w:rFonts w:ascii="Georgia" w:hAnsi="Georgia"/>
          <w:sz w:val="32"/>
        </w:rPr>
        <w:t>Jhogo l</w:t>
      </w:r>
      <w:r>
        <w:rPr>
          <w:rFonts w:ascii="Georgia" w:hAnsi="Georgia"/>
          <w:sz w:val="32"/>
        </w:rPr>
        <w:t>’</w:t>
      </w:r>
      <w:r w:rsidRPr="007A6F8D">
        <w:rPr>
          <w:rFonts w:ascii="Georgia" w:hAnsi="Georgia"/>
          <w:sz w:val="32"/>
        </w:rPr>
        <w:t>aperçut le premier. «</w:t>
      </w:r>
      <w:r w:rsidRPr="007A6F8D">
        <w:rPr>
          <w:rFonts w:ascii="Georgia" w:hAnsi="Georgia"/>
          <w:i/>
          <w:sz w:val="32"/>
        </w:rPr>
        <w:t xml:space="preserve"> Là</w:t>
      </w:r>
      <w:r w:rsidRPr="007A6F8D">
        <w:rPr>
          <w:rFonts w:ascii="Georgia" w:hAnsi="Georgia"/>
          <w:sz w:val="32"/>
        </w:rPr>
        <w:t xml:space="preserve"> », dit-il d</w:t>
      </w:r>
      <w:r>
        <w:rPr>
          <w:rFonts w:ascii="Georgia" w:hAnsi="Georgia"/>
          <w:sz w:val="32"/>
        </w:rPr>
        <w:t>’</w:t>
      </w:r>
      <w:r w:rsidRPr="007A6F8D">
        <w:rPr>
          <w:rFonts w:ascii="Georgia" w:hAnsi="Georgia"/>
          <w:sz w:val="32"/>
        </w:rPr>
        <w:t>une voix étouffée en désignant l</w:t>
      </w:r>
      <w:r>
        <w:rPr>
          <w:rFonts w:ascii="Georgia" w:hAnsi="Georgia"/>
          <w:sz w:val="32"/>
        </w:rPr>
        <w:t>’</w:t>
      </w:r>
      <w:r w:rsidRPr="007A6F8D">
        <w:rPr>
          <w:rFonts w:ascii="Georgia" w:hAnsi="Georgia"/>
          <w:sz w:val="32"/>
        </w:rPr>
        <w:t>orient. Bas sur l</w:t>
      </w:r>
      <w:r>
        <w:rPr>
          <w:rFonts w:ascii="Georgia" w:hAnsi="Georgia"/>
          <w:sz w:val="32"/>
        </w:rPr>
        <w:t>’</w:t>
      </w:r>
      <w:r w:rsidRPr="007A6F8D">
        <w:rPr>
          <w:rFonts w:ascii="Georgia" w:hAnsi="Georgia"/>
          <w:sz w:val="32"/>
        </w:rPr>
        <w:t>horizon, la première étoile était une comète rutilante. Rouge sang, rouge feu, avec une queue de dragon. Le présage passait l</w:t>
      </w:r>
      <w:r>
        <w:rPr>
          <w:rFonts w:ascii="Georgia" w:hAnsi="Georgia"/>
          <w:sz w:val="32"/>
        </w:rPr>
        <w:t>’</w:t>
      </w:r>
      <w:r w:rsidRPr="007A6F8D">
        <w:rPr>
          <w:rFonts w:ascii="Georgia" w:hAnsi="Georgia"/>
          <w:sz w:val="32"/>
        </w:rPr>
        <w:t>espérance de Daenerys.</w:t>
      </w:r>
    </w:p>
    <w:p w:rsidR="001E54CB" w:rsidRPr="007A6F8D" w:rsidRDefault="001E54CB" w:rsidP="001E54CB">
      <w:pPr>
        <w:ind w:firstLine="720"/>
        <w:jc w:val="both"/>
        <w:rPr>
          <w:rFonts w:ascii="Georgia" w:hAnsi="Georgia"/>
          <w:sz w:val="32"/>
        </w:rPr>
      </w:pPr>
      <w:r w:rsidRPr="007A6F8D">
        <w:rPr>
          <w:rFonts w:ascii="Georgia" w:hAnsi="Georgia"/>
          <w:sz w:val="32"/>
        </w:rPr>
        <w:t>Elle prit la torche que tenait Aggo et la jeta entre les bûches, l</w:t>
      </w:r>
      <w:r>
        <w:rPr>
          <w:rFonts w:ascii="Georgia" w:hAnsi="Georgia"/>
          <w:sz w:val="32"/>
        </w:rPr>
        <w:t>’</w:t>
      </w:r>
      <w:r w:rsidRPr="007A6F8D">
        <w:rPr>
          <w:rFonts w:ascii="Georgia" w:hAnsi="Georgia"/>
          <w:sz w:val="32"/>
        </w:rPr>
        <w:t>huile prit aussitôt feu, les broussailles et l</w:t>
      </w:r>
      <w:r>
        <w:rPr>
          <w:rFonts w:ascii="Georgia" w:hAnsi="Georgia"/>
          <w:sz w:val="32"/>
        </w:rPr>
        <w:t>’</w:t>
      </w:r>
      <w:r w:rsidRPr="007A6F8D">
        <w:rPr>
          <w:rFonts w:ascii="Georgia" w:hAnsi="Georgia"/>
          <w:sz w:val="32"/>
        </w:rPr>
        <w:t>herbe un clin d</w:t>
      </w:r>
      <w:r>
        <w:rPr>
          <w:rFonts w:ascii="Georgia" w:hAnsi="Georgia"/>
          <w:sz w:val="32"/>
        </w:rPr>
        <w:t>’</w:t>
      </w:r>
      <w:r w:rsidR="00D14B0E" w:rsidRPr="007A6F8D">
        <w:rPr>
          <w:rFonts w:ascii="Georgia" w:hAnsi="Georgia"/>
          <w:sz w:val="32"/>
        </w:rPr>
        <w:t>œil</w:t>
      </w:r>
      <w:r w:rsidRPr="007A6F8D">
        <w:rPr>
          <w:rFonts w:ascii="Georgia" w:hAnsi="Georgia"/>
          <w:sz w:val="32"/>
        </w:rPr>
        <w:t xml:space="preserve"> après. Des flammes furtives et prestes comme des souris rouges jaillirent du bois, patinant sur l</w:t>
      </w:r>
      <w:r>
        <w:rPr>
          <w:rFonts w:ascii="Georgia" w:hAnsi="Georgia"/>
          <w:sz w:val="32"/>
        </w:rPr>
        <w:t>’</w:t>
      </w:r>
      <w:r w:rsidRPr="007A6F8D">
        <w:rPr>
          <w:rFonts w:ascii="Georgia" w:hAnsi="Georgia"/>
          <w:sz w:val="32"/>
        </w:rPr>
        <w:t>huile et bondissant d</w:t>
      </w:r>
      <w:r>
        <w:rPr>
          <w:rFonts w:ascii="Georgia" w:hAnsi="Georgia"/>
          <w:sz w:val="32"/>
        </w:rPr>
        <w:t>’</w:t>
      </w:r>
      <w:r w:rsidRPr="007A6F8D">
        <w:rPr>
          <w:rFonts w:ascii="Georgia" w:hAnsi="Georgia"/>
          <w:sz w:val="32"/>
        </w:rPr>
        <w:t>écorce en branche et de branche en feuille. La chaleur sans cesse croissante lui souffla d</w:t>
      </w:r>
      <w:r>
        <w:rPr>
          <w:rFonts w:ascii="Georgia" w:hAnsi="Georgia"/>
          <w:sz w:val="32"/>
        </w:rPr>
        <w:t>’</w:t>
      </w:r>
      <w:r w:rsidRPr="007A6F8D">
        <w:rPr>
          <w:rFonts w:ascii="Georgia" w:hAnsi="Georgia"/>
          <w:sz w:val="32"/>
        </w:rPr>
        <w:t>abord au visage des halètements doux et précipités d</w:t>
      </w:r>
      <w:r>
        <w:rPr>
          <w:rFonts w:ascii="Georgia" w:hAnsi="Georgia"/>
          <w:sz w:val="32"/>
        </w:rPr>
        <w:t>’</w:t>
      </w:r>
      <w:r w:rsidRPr="007A6F8D">
        <w:rPr>
          <w:rFonts w:ascii="Georgia" w:hAnsi="Georgia"/>
          <w:sz w:val="32"/>
        </w:rPr>
        <w:t xml:space="preserve">amant mais devint </w:t>
      </w:r>
      <w:r w:rsidR="00D14B0E" w:rsidRPr="007A6F8D">
        <w:rPr>
          <w:rFonts w:ascii="Georgia" w:hAnsi="Georgia"/>
          <w:sz w:val="32"/>
        </w:rPr>
        <w:t>intolérable</w:t>
      </w:r>
      <w:r w:rsidRPr="007A6F8D">
        <w:rPr>
          <w:rFonts w:ascii="Georgia" w:hAnsi="Georgia"/>
          <w:sz w:val="32"/>
        </w:rPr>
        <w:t xml:space="preserve"> au bout de quelques secondes. Daenerys recula. Les </w:t>
      </w:r>
      <w:r w:rsidR="00D14B0E" w:rsidRPr="007A6F8D">
        <w:rPr>
          <w:rFonts w:ascii="Georgia" w:hAnsi="Georgia"/>
          <w:sz w:val="32"/>
        </w:rPr>
        <w:t>craquements</w:t>
      </w:r>
      <w:r w:rsidRPr="007A6F8D">
        <w:rPr>
          <w:rFonts w:ascii="Georgia" w:hAnsi="Georgia"/>
          <w:sz w:val="32"/>
        </w:rPr>
        <w:t xml:space="preserve"> du bois se faisaient de plus en plus forts. Mirri Maz Duur se mit à chanter, ululer sur un ton strident. Dans leur course à qui mieux mieux vers le haut, les flammes se tordaient en tourbillonnant. Le sol chatoyait, l</w:t>
      </w:r>
      <w:r>
        <w:rPr>
          <w:rFonts w:ascii="Georgia" w:hAnsi="Georgia"/>
          <w:sz w:val="32"/>
        </w:rPr>
        <w:t>’</w:t>
      </w:r>
      <w:r w:rsidRPr="007A6F8D">
        <w:rPr>
          <w:rFonts w:ascii="Georgia" w:hAnsi="Georgia"/>
          <w:sz w:val="32"/>
        </w:rPr>
        <w:t>air lui-même avait l</w:t>
      </w:r>
      <w:r>
        <w:rPr>
          <w:rFonts w:ascii="Georgia" w:hAnsi="Georgia"/>
          <w:sz w:val="32"/>
        </w:rPr>
        <w:t>’</w:t>
      </w:r>
      <w:r w:rsidRPr="007A6F8D">
        <w:rPr>
          <w:rFonts w:ascii="Georgia" w:hAnsi="Georgia"/>
          <w:sz w:val="32"/>
        </w:rPr>
        <w:t>air de se liquéfier sous l</w:t>
      </w:r>
      <w:r>
        <w:rPr>
          <w:rFonts w:ascii="Georgia" w:hAnsi="Georgia"/>
          <w:sz w:val="32"/>
        </w:rPr>
        <w:t>’</w:t>
      </w:r>
      <w:r w:rsidRPr="007A6F8D">
        <w:rPr>
          <w:rFonts w:ascii="Georgia" w:hAnsi="Georgia"/>
          <w:sz w:val="32"/>
        </w:rPr>
        <w:t>action de la chaleur qui arrachait aux bûches des crachats et des pétarades. Les flammes enveloppèrent Mirri Maz Duur, dont le chant monta plus âpre, plus aigu..., buta sur un hoquet, un autre, encore un autre et un autre..., avant de se métamorphoser en une plainte abominable, ténue, suraiguë, lourde d</w:t>
      </w:r>
      <w:r>
        <w:rPr>
          <w:rFonts w:ascii="Georgia" w:hAnsi="Georgia"/>
          <w:sz w:val="32"/>
        </w:rPr>
        <w:t>’</w:t>
      </w:r>
      <w:r w:rsidRPr="007A6F8D">
        <w:rPr>
          <w:rFonts w:ascii="Georgia" w:hAnsi="Georgia"/>
          <w:sz w:val="32"/>
        </w:rPr>
        <w:t>agonie.</w:t>
      </w:r>
    </w:p>
    <w:p w:rsidR="001E54CB" w:rsidRPr="007A6F8D" w:rsidRDefault="001E54CB" w:rsidP="001E54CB">
      <w:pPr>
        <w:ind w:firstLine="720"/>
        <w:jc w:val="both"/>
        <w:rPr>
          <w:rFonts w:ascii="Georgia" w:hAnsi="Georgia"/>
          <w:sz w:val="32"/>
        </w:rPr>
      </w:pPr>
      <w:r w:rsidRPr="007A6F8D">
        <w:rPr>
          <w:rFonts w:ascii="Georgia" w:hAnsi="Georgia"/>
          <w:sz w:val="32"/>
        </w:rPr>
        <w:t>Et voici que les flammes atteignaient Drogo, son Drogo, voici qu</w:t>
      </w:r>
      <w:r>
        <w:rPr>
          <w:rFonts w:ascii="Georgia" w:hAnsi="Georgia"/>
          <w:sz w:val="32"/>
        </w:rPr>
        <w:t>’</w:t>
      </w:r>
      <w:r w:rsidRPr="007A6F8D">
        <w:rPr>
          <w:rFonts w:ascii="Georgia" w:hAnsi="Georgia"/>
          <w:sz w:val="32"/>
        </w:rPr>
        <w:t>elles le cernaient, que ses vêtements prenaient feu, le vêtant un instant de bourre de soie flottante, orangée, de vrilles virevoltan</w:t>
      </w:r>
      <w:r w:rsidR="00D14B0E">
        <w:rPr>
          <w:rFonts w:ascii="Georgia" w:hAnsi="Georgia"/>
          <w:sz w:val="32"/>
        </w:rPr>
        <w:t>tes et grasses de fumée grise. L</w:t>
      </w:r>
      <w:r w:rsidRPr="007A6F8D">
        <w:rPr>
          <w:rFonts w:ascii="Georgia" w:hAnsi="Georgia"/>
          <w:sz w:val="32"/>
        </w:rPr>
        <w:t>a bouche entrebâillée soudain, Daenery</w:t>
      </w:r>
      <w:r w:rsidR="00D14B0E">
        <w:rPr>
          <w:rFonts w:ascii="Georgia" w:hAnsi="Georgia"/>
          <w:sz w:val="32"/>
        </w:rPr>
        <w:t>s se surprit à retenir son souff</w:t>
      </w:r>
      <w:r w:rsidRPr="007A6F8D">
        <w:rPr>
          <w:rFonts w:ascii="Georgia" w:hAnsi="Georgia"/>
          <w:sz w:val="32"/>
        </w:rPr>
        <w:t>le. Quelque chose en elle aspirait à suivre</w:t>
      </w:r>
      <w:r w:rsidR="00D14B0E">
        <w:rPr>
          <w:rFonts w:ascii="Georgia" w:hAnsi="Georgia"/>
          <w:sz w:val="32"/>
        </w:rPr>
        <w:t xml:space="preserve"> </w:t>
      </w:r>
      <w:r w:rsidRPr="007A6F8D">
        <w:rPr>
          <w:rFonts w:ascii="Georgia" w:hAnsi="Georgia"/>
          <w:sz w:val="32"/>
        </w:rPr>
        <w:t>Drogo comme l</w:t>
      </w:r>
      <w:r>
        <w:rPr>
          <w:rFonts w:ascii="Georgia" w:hAnsi="Georgia"/>
          <w:sz w:val="32"/>
        </w:rPr>
        <w:t>’</w:t>
      </w:r>
      <w:r w:rsidRPr="007A6F8D">
        <w:rPr>
          <w:rFonts w:ascii="Georgia" w:hAnsi="Georgia"/>
          <w:sz w:val="32"/>
        </w:rPr>
        <w:t xml:space="preserve">avait appréhendé Mormont, à se ruer à ses côtés pour le supplier de lui pardonner, pour le prendre en elle une </w:t>
      </w:r>
      <w:r w:rsidR="00D14B0E" w:rsidRPr="007A6F8D">
        <w:rPr>
          <w:rFonts w:ascii="Georgia" w:hAnsi="Georgia"/>
          <w:sz w:val="32"/>
        </w:rPr>
        <w:t>dernière</w:t>
      </w:r>
      <w:r w:rsidRPr="007A6F8D">
        <w:rPr>
          <w:rFonts w:ascii="Georgia" w:hAnsi="Georgia"/>
          <w:sz w:val="32"/>
        </w:rPr>
        <w:t xml:space="preserve"> fois, pour fondre sa chair à </w:t>
      </w:r>
      <w:r w:rsidRPr="007A6F8D">
        <w:rPr>
          <w:rFonts w:ascii="Georgia" w:hAnsi="Georgia"/>
          <w:sz w:val="32"/>
        </w:rPr>
        <w:lastRenderedPageBreak/>
        <w:t>sa chair et finir par ne plus faire avec lui qu</w:t>
      </w:r>
      <w:r>
        <w:rPr>
          <w:rFonts w:ascii="Georgia" w:hAnsi="Georgia"/>
          <w:sz w:val="32"/>
        </w:rPr>
        <w:t>’</w:t>
      </w:r>
      <w:r w:rsidRPr="007A6F8D">
        <w:rPr>
          <w:rFonts w:ascii="Georgia" w:hAnsi="Georgia"/>
          <w:sz w:val="32"/>
        </w:rPr>
        <w:t>un, dans le feu, pour jamais.</w:t>
      </w:r>
    </w:p>
    <w:p w:rsidR="001E54CB" w:rsidRPr="007A6F8D" w:rsidRDefault="001E54CB" w:rsidP="001E54CB">
      <w:pPr>
        <w:ind w:firstLine="720"/>
        <w:jc w:val="both"/>
        <w:rPr>
          <w:rFonts w:ascii="Georgia" w:hAnsi="Georgia"/>
          <w:sz w:val="32"/>
        </w:rPr>
      </w:pPr>
      <w:r w:rsidRPr="007A6F8D">
        <w:rPr>
          <w:rFonts w:ascii="Georgia" w:hAnsi="Georgia"/>
          <w:sz w:val="32"/>
        </w:rPr>
        <w:t>L</w:t>
      </w:r>
      <w:r>
        <w:rPr>
          <w:rFonts w:ascii="Georgia" w:hAnsi="Georgia"/>
          <w:sz w:val="32"/>
        </w:rPr>
        <w:t>’</w:t>
      </w:r>
      <w:r w:rsidRPr="007A6F8D">
        <w:rPr>
          <w:rFonts w:ascii="Georgia" w:hAnsi="Georgia"/>
          <w:sz w:val="32"/>
        </w:rPr>
        <w:t>odeur ne différait pas de celle de la viande de cheval sur les feux d</w:t>
      </w:r>
      <w:r>
        <w:rPr>
          <w:rFonts w:ascii="Georgia" w:hAnsi="Georgia"/>
          <w:sz w:val="32"/>
        </w:rPr>
        <w:t>’</w:t>
      </w:r>
      <w:r w:rsidRPr="007A6F8D">
        <w:rPr>
          <w:rFonts w:ascii="Georgia" w:hAnsi="Georgia"/>
          <w:sz w:val="32"/>
        </w:rPr>
        <w:t>étape. Dans le crépuscule incessamment noirci rugissait le bûcher, d</w:t>
      </w:r>
      <w:r>
        <w:rPr>
          <w:rFonts w:ascii="Georgia" w:hAnsi="Georgia"/>
          <w:sz w:val="32"/>
        </w:rPr>
        <w:t>’</w:t>
      </w:r>
      <w:r w:rsidRPr="007A6F8D">
        <w:rPr>
          <w:rFonts w:ascii="Georgia" w:hAnsi="Georgia"/>
          <w:sz w:val="32"/>
        </w:rPr>
        <w:t>un rugissement de grand fauve où se perdaient les gémissements affaiblis de Mirri Maz Duur, et ses longues flammes bondissaient lécher le ventre de la nuit. Quand la fumée fut par trop épaisse, les Dothrakis s</w:t>
      </w:r>
      <w:r>
        <w:rPr>
          <w:rFonts w:ascii="Georgia" w:hAnsi="Georgia"/>
          <w:sz w:val="32"/>
        </w:rPr>
        <w:t>’</w:t>
      </w:r>
      <w:r w:rsidRPr="007A6F8D">
        <w:rPr>
          <w:rFonts w:ascii="Georgia" w:hAnsi="Georgia"/>
          <w:sz w:val="32"/>
        </w:rPr>
        <w:t>écartèrent en toussant. Un vent d</w:t>
      </w:r>
      <w:r>
        <w:rPr>
          <w:rFonts w:ascii="Georgia" w:hAnsi="Georgia"/>
          <w:sz w:val="32"/>
        </w:rPr>
        <w:t>’</w:t>
      </w:r>
      <w:r w:rsidRPr="007A6F8D">
        <w:rPr>
          <w:rFonts w:ascii="Georgia" w:hAnsi="Georgia"/>
          <w:sz w:val="32"/>
        </w:rPr>
        <w:t xml:space="preserve">enfer déployait de </w:t>
      </w:r>
      <w:r w:rsidR="00EB5621" w:rsidRPr="007A6F8D">
        <w:rPr>
          <w:rFonts w:ascii="Georgia" w:hAnsi="Georgia"/>
          <w:sz w:val="32"/>
        </w:rPr>
        <w:t>gigantesques</w:t>
      </w:r>
      <w:r w:rsidRPr="007A6F8D">
        <w:rPr>
          <w:rFonts w:ascii="Georgia" w:hAnsi="Georgia"/>
          <w:sz w:val="32"/>
        </w:rPr>
        <w:t xml:space="preserve"> bannières de flammes orange, les bûches craquaient, sifflaient, des nuées d</w:t>
      </w:r>
      <w:r>
        <w:rPr>
          <w:rFonts w:ascii="Georgia" w:hAnsi="Georgia"/>
          <w:sz w:val="32"/>
        </w:rPr>
        <w:t>’</w:t>
      </w:r>
      <w:r w:rsidRPr="007A6F8D">
        <w:rPr>
          <w:rFonts w:ascii="Georgia" w:hAnsi="Georgia"/>
          <w:sz w:val="32"/>
        </w:rPr>
        <w:t>escarbilles giclaient dans les flots de fumée, volaient au firmament noirci comme autant de lucioles tout juste écloses. Et plus le brasier battait l</w:t>
      </w:r>
      <w:r>
        <w:rPr>
          <w:rFonts w:ascii="Georgia" w:hAnsi="Georgia"/>
          <w:sz w:val="32"/>
        </w:rPr>
        <w:t>’</w:t>
      </w:r>
      <w:r w:rsidRPr="007A6F8D">
        <w:rPr>
          <w:rFonts w:ascii="Georgia" w:hAnsi="Georgia"/>
          <w:sz w:val="32"/>
        </w:rPr>
        <w:t>air de ses immenses ailes rouges, plus reculaient les Dothrakis, plus reculait ser Jorah lui-même, mais Daenerys ne cédait pas un pouce de terrain, loin de là. Elle était le sang du dragon, et le feu l</w:t>
      </w:r>
      <w:r>
        <w:rPr>
          <w:rFonts w:ascii="Georgia" w:hAnsi="Georgia"/>
          <w:sz w:val="32"/>
        </w:rPr>
        <w:t>’</w:t>
      </w:r>
      <w:r w:rsidRPr="007A6F8D">
        <w:rPr>
          <w:rFonts w:ascii="Georgia" w:hAnsi="Georgia"/>
          <w:sz w:val="32"/>
        </w:rPr>
        <w:t>habitait.</w:t>
      </w:r>
    </w:p>
    <w:p w:rsidR="001E54CB" w:rsidRPr="007A6F8D" w:rsidRDefault="001E54CB" w:rsidP="001E54CB">
      <w:pPr>
        <w:ind w:firstLine="720"/>
        <w:jc w:val="both"/>
        <w:rPr>
          <w:rFonts w:ascii="Georgia" w:hAnsi="Georgia"/>
          <w:sz w:val="32"/>
        </w:rPr>
      </w:pPr>
      <w:r w:rsidRPr="007A6F8D">
        <w:rPr>
          <w:rFonts w:ascii="Georgia" w:hAnsi="Georgia"/>
          <w:sz w:val="32"/>
        </w:rPr>
        <w:t>Cette vérité, elle l</w:t>
      </w:r>
      <w:r>
        <w:rPr>
          <w:rFonts w:ascii="Georgia" w:hAnsi="Georgia"/>
          <w:sz w:val="32"/>
        </w:rPr>
        <w:t>’</w:t>
      </w:r>
      <w:r w:rsidRPr="007A6F8D">
        <w:rPr>
          <w:rFonts w:ascii="Georgia" w:hAnsi="Georgia"/>
          <w:sz w:val="32"/>
        </w:rPr>
        <w:t xml:space="preserve">avait dès longtemps pressentie, se dit-elle en se rapprochant encore de la fournaise, mais un brasero ne suffisait pas. Sous ses yeux, les flammes se tortillaient comme à ses noces les </w:t>
      </w:r>
      <w:r w:rsidR="00EB5621" w:rsidRPr="007A6F8D">
        <w:rPr>
          <w:rFonts w:ascii="Georgia" w:hAnsi="Georgia"/>
          <w:sz w:val="32"/>
        </w:rPr>
        <w:t>danseuses</w:t>
      </w:r>
      <w:r w:rsidRPr="007A6F8D">
        <w:rPr>
          <w:rFonts w:ascii="Georgia" w:hAnsi="Georgia"/>
          <w:sz w:val="32"/>
        </w:rPr>
        <w:t>, avec des pirouettes, des chansons, des déhanchements, des tournoiements de voiles jonquille, ponceau, tango certes périlleux mais d</w:t>
      </w:r>
      <w:r>
        <w:rPr>
          <w:rFonts w:ascii="Georgia" w:hAnsi="Georgia"/>
          <w:sz w:val="32"/>
        </w:rPr>
        <w:t>’</w:t>
      </w:r>
      <w:r w:rsidRPr="007A6F8D">
        <w:rPr>
          <w:rFonts w:ascii="Georgia" w:hAnsi="Georgia"/>
          <w:sz w:val="32"/>
        </w:rPr>
        <w:t>un attrait, d</w:t>
      </w:r>
      <w:r>
        <w:rPr>
          <w:rFonts w:ascii="Georgia" w:hAnsi="Georgia"/>
          <w:sz w:val="32"/>
        </w:rPr>
        <w:t>’</w:t>
      </w:r>
      <w:r w:rsidRPr="007A6F8D">
        <w:rPr>
          <w:rFonts w:ascii="Georgia" w:hAnsi="Georgia"/>
          <w:sz w:val="32"/>
        </w:rPr>
        <w:t>un attrait si puissant quand les animait cette incandescence... ! Elle leur ouvrit les bras, s</w:t>
      </w:r>
      <w:r>
        <w:rPr>
          <w:rFonts w:ascii="Georgia" w:hAnsi="Georgia"/>
          <w:sz w:val="32"/>
        </w:rPr>
        <w:t>’</w:t>
      </w:r>
      <w:r w:rsidRPr="007A6F8D">
        <w:rPr>
          <w:rFonts w:ascii="Georgia" w:hAnsi="Georgia"/>
          <w:sz w:val="32"/>
        </w:rPr>
        <w:t xml:space="preserve">empourpra, translucide. </w:t>
      </w:r>
      <w:r w:rsidRPr="007A6F8D">
        <w:rPr>
          <w:rFonts w:ascii="Georgia" w:hAnsi="Georgia"/>
          <w:i/>
          <w:sz w:val="32"/>
        </w:rPr>
        <w:t>Ce sont des noces aussi</w:t>
      </w:r>
      <w:r w:rsidRPr="007A6F8D">
        <w:rPr>
          <w:rFonts w:ascii="Georgia" w:hAnsi="Georgia"/>
          <w:sz w:val="32"/>
        </w:rPr>
        <w:t>, songea-t-elle. Mirri Maz Duur s</w:t>
      </w:r>
      <w:r>
        <w:rPr>
          <w:rFonts w:ascii="Georgia" w:hAnsi="Georgia"/>
          <w:sz w:val="32"/>
        </w:rPr>
        <w:t>’</w:t>
      </w:r>
      <w:r w:rsidRPr="007A6F8D">
        <w:rPr>
          <w:rFonts w:ascii="Georgia" w:hAnsi="Georgia"/>
          <w:sz w:val="32"/>
        </w:rPr>
        <w:t>était tue, qui la prenait pour une enfant, omettant que les enfants grandissent, et qu</w:t>
      </w:r>
      <w:r>
        <w:rPr>
          <w:rFonts w:ascii="Georgia" w:hAnsi="Georgia"/>
          <w:sz w:val="32"/>
        </w:rPr>
        <w:t>’</w:t>
      </w:r>
      <w:r w:rsidRPr="007A6F8D">
        <w:rPr>
          <w:rFonts w:ascii="Georgia" w:hAnsi="Georgia"/>
          <w:sz w:val="32"/>
        </w:rPr>
        <w:t>ils apprennent, les enfants.</w:t>
      </w:r>
    </w:p>
    <w:p w:rsidR="001E54CB" w:rsidRPr="007A6F8D" w:rsidRDefault="001E54CB" w:rsidP="001E54CB">
      <w:pPr>
        <w:ind w:firstLine="720"/>
        <w:jc w:val="both"/>
        <w:rPr>
          <w:rFonts w:ascii="Georgia" w:hAnsi="Georgia"/>
          <w:sz w:val="32"/>
        </w:rPr>
      </w:pPr>
      <w:r w:rsidRPr="007A6F8D">
        <w:rPr>
          <w:rFonts w:ascii="Georgia" w:hAnsi="Georgia"/>
          <w:sz w:val="32"/>
        </w:rPr>
        <w:t>Un pas de plus et, malgré les sandales, ses pieds perçurent l</w:t>
      </w:r>
      <w:r>
        <w:rPr>
          <w:rFonts w:ascii="Georgia" w:hAnsi="Georgia"/>
          <w:sz w:val="32"/>
        </w:rPr>
        <w:t>’</w:t>
      </w:r>
      <w:r w:rsidRPr="007A6F8D">
        <w:rPr>
          <w:rFonts w:ascii="Georgia" w:hAnsi="Georgia"/>
          <w:sz w:val="32"/>
        </w:rPr>
        <w:t xml:space="preserve">ardeur du sable. La sueur ruisselait entre ses seins, le long de ses cuisses et, sur ses joues, recouvrait le tracé des pleurs du passé. Ser Jorah, </w:t>
      </w:r>
      <w:r w:rsidR="00EB5621" w:rsidRPr="007A6F8D">
        <w:rPr>
          <w:rFonts w:ascii="Georgia" w:hAnsi="Georgia"/>
          <w:sz w:val="32"/>
        </w:rPr>
        <w:t>derrière</w:t>
      </w:r>
      <w:r w:rsidRPr="007A6F8D">
        <w:rPr>
          <w:rFonts w:ascii="Georgia" w:hAnsi="Georgia"/>
          <w:sz w:val="32"/>
        </w:rPr>
        <w:t>, avait beau s</w:t>
      </w:r>
      <w:r>
        <w:rPr>
          <w:rFonts w:ascii="Georgia" w:hAnsi="Georgia"/>
          <w:sz w:val="32"/>
        </w:rPr>
        <w:t>’</w:t>
      </w:r>
      <w:r w:rsidRPr="007A6F8D">
        <w:rPr>
          <w:rFonts w:ascii="Georgia" w:hAnsi="Georgia"/>
          <w:sz w:val="32"/>
        </w:rPr>
        <w:t>époumoner, il ne comptait plus, seul comptait le feu. Les flammes étaient si belles, d</w:t>
      </w:r>
      <w:r>
        <w:rPr>
          <w:rFonts w:ascii="Georgia" w:hAnsi="Georgia"/>
          <w:sz w:val="32"/>
        </w:rPr>
        <w:t>’</w:t>
      </w:r>
      <w:r w:rsidRPr="007A6F8D">
        <w:rPr>
          <w:rFonts w:ascii="Georgia" w:hAnsi="Georgia"/>
          <w:sz w:val="32"/>
        </w:rPr>
        <w:t>une splendeur si incomparable, et si ensorcelante chacune d</w:t>
      </w:r>
      <w:r>
        <w:rPr>
          <w:rFonts w:ascii="Georgia" w:hAnsi="Georgia"/>
          <w:sz w:val="32"/>
        </w:rPr>
        <w:t>’</w:t>
      </w:r>
      <w:r w:rsidRPr="007A6F8D">
        <w:rPr>
          <w:rFonts w:ascii="Georgia" w:hAnsi="Georgia"/>
          <w:sz w:val="32"/>
        </w:rPr>
        <w:t xml:space="preserve">elles, en ses atours jonquille, ponceau, tango, sous le long manteau sinueux de fumée diaphane... Elle y </w:t>
      </w:r>
      <w:r w:rsidR="00EB5621" w:rsidRPr="007A6F8D">
        <w:rPr>
          <w:rFonts w:ascii="Georgia" w:hAnsi="Georgia"/>
          <w:sz w:val="32"/>
        </w:rPr>
        <w:t>discernait</w:t>
      </w:r>
      <w:r w:rsidRPr="007A6F8D">
        <w:rPr>
          <w:rFonts w:ascii="Georgia" w:hAnsi="Georgia"/>
          <w:sz w:val="32"/>
        </w:rPr>
        <w:t xml:space="preserve"> des griffons rubis, des serpents topaze, des licornes d</w:t>
      </w:r>
      <w:r>
        <w:rPr>
          <w:rFonts w:ascii="Georgia" w:hAnsi="Georgia"/>
          <w:sz w:val="32"/>
        </w:rPr>
        <w:t>’</w:t>
      </w:r>
      <w:r w:rsidRPr="007A6F8D">
        <w:rPr>
          <w:rFonts w:ascii="Georgia" w:hAnsi="Georgia"/>
          <w:sz w:val="32"/>
        </w:rPr>
        <w:t xml:space="preserve">opale azurée, elle y discernait des poissons, des renards, des monstres, des loups et des oiseaux diaprés, des arbres en fleurs plus </w:t>
      </w:r>
      <w:r w:rsidRPr="007A6F8D">
        <w:rPr>
          <w:rFonts w:ascii="Georgia" w:hAnsi="Georgia"/>
          <w:sz w:val="32"/>
        </w:rPr>
        <w:lastRenderedPageBreak/>
        <w:t>somptueux l</w:t>
      </w:r>
      <w:r>
        <w:rPr>
          <w:rFonts w:ascii="Georgia" w:hAnsi="Georgia"/>
          <w:sz w:val="32"/>
        </w:rPr>
        <w:t>’</w:t>
      </w:r>
      <w:r w:rsidRPr="007A6F8D">
        <w:rPr>
          <w:rFonts w:ascii="Georgia" w:hAnsi="Georgia"/>
          <w:sz w:val="32"/>
        </w:rPr>
        <w:t>un l</w:t>
      </w:r>
      <w:r>
        <w:rPr>
          <w:rFonts w:ascii="Georgia" w:hAnsi="Georgia"/>
          <w:sz w:val="32"/>
        </w:rPr>
        <w:t>’</w:t>
      </w:r>
      <w:r w:rsidRPr="007A6F8D">
        <w:rPr>
          <w:rFonts w:ascii="Georgia" w:hAnsi="Georgia"/>
          <w:sz w:val="32"/>
        </w:rPr>
        <w:t>autre. Elle discerna un cheval, un grand étalon gris ciselé de brume et que sa crinière auréolait de flammeroles bleues.</w:t>
      </w:r>
      <w:r w:rsidRPr="007A6F8D">
        <w:rPr>
          <w:rFonts w:ascii="Georgia" w:hAnsi="Georgia"/>
          <w:i/>
          <w:sz w:val="32"/>
        </w:rPr>
        <w:t xml:space="preserve"> Oui, mon amour, soleil étoile de ma vie, oui, va, maintenant, chevauche, maintenant, va.</w:t>
      </w:r>
    </w:p>
    <w:p w:rsidR="001E54CB" w:rsidRPr="007A6F8D" w:rsidRDefault="001E54CB" w:rsidP="001E54CB">
      <w:pPr>
        <w:ind w:firstLine="720"/>
        <w:jc w:val="both"/>
        <w:rPr>
          <w:rFonts w:ascii="Georgia" w:hAnsi="Georgia"/>
          <w:sz w:val="32"/>
        </w:rPr>
      </w:pPr>
      <w:r w:rsidRPr="007A6F8D">
        <w:rPr>
          <w:rFonts w:ascii="Georgia" w:hAnsi="Georgia"/>
          <w:sz w:val="32"/>
        </w:rPr>
        <w:t>Sa veste ayant commencé de se consumer, elle s</w:t>
      </w:r>
      <w:r>
        <w:rPr>
          <w:rFonts w:ascii="Georgia" w:hAnsi="Georgia"/>
          <w:sz w:val="32"/>
        </w:rPr>
        <w:t>’</w:t>
      </w:r>
      <w:r w:rsidRPr="007A6F8D">
        <w:rPr>
          <w:rFonts w:ascii="Georgia" w:hAnsi="Georgia"/>
          <w:sz w:val="32"/>
        </w:rPr>
        <w:t>en défit d</w:t>
      </w:r>
      <w:r>
        <w:rPr>
          <w:rFonts w:ascii="Georgia" w:hAnsi="Georgia"/>
          <w:sz w:val="32"/>
        </w:rPr>
        <w:t>’</w:t>
      </w:r>
      <w:r w:rsidRPr="007A6F8D">
        <w:rPr>
          <w:rFonts w:ascii="Georgia" w:hAnsi="Georgia"/>
          <w:sz w:val="32"/>
        </w:rPr>
        <w:t xml:space="preserve">un </w:t>
      </w:r>
      <w:r w:rsidR="00EB5621" w:rsidRPr="007A6F8D">
        <w:rPr>
          <w:rFonts w:ascii="Georgia" w:hAnsi="Georgia"/>
          <w:sz w:val="32"/>
        </w:rPr>
        <w:t>mouvement</w:t>
      </w:r>
      <w:r w:rsidRPr="007A6F8D">
        <w:rPr>
          <w:rFonts w:ascii="Georgia" w:hAnsi="Georgia"/>
          <w:sz w:val="32"/>
        </w:rPr>
        <w:t xml:space="preserve"> d</w:t>
      </w:r>
      <w:r>
        <w:rPr>
          <w:rFonts w:ascii="Georgia" w:hAnsi="Georgia"/>
          <w:sz w:val="32"/>
        </w:rPr>
        <w:t>’</w:t>
      </w:r>
      <w:r w:rsidRPr="007A6F8D">
        <w:rPr>
          <w:rFonts w:ascii="Georgia" w:hAnsi="Georgia"/>
          <w:sz w:val="32"/>
        </w:rPr>
        <w:t>épaules et la laissa tomber tout en se rapprochant davantage encore. Et, tandis que, sur ses talons, le cuir peint s</w:t>
      </w:r>
      <w:r>
        <w:rPr>
          <w:rFonts w:ascii="Georgia" w:hAnsi="Georgia"/>
          <w:sz w:val="32"/>
        </w:rPr>
        <w:t>’</w:t>
      </w:r>
      <w:r w:rsidRPr="007A6F8D">
        <w:rPr>
          <w:rFonts w:ascii="Georgia" w:hAnsi="Georgia"/>
          <w:sz w:val="32"/>
        </w:rPr>
        <w:t xml:space="preserve">enflammait </w:t>
      </w:r>
      <w:r w:rsidR="00EB5621" w:rsidRPr="007A6F8D">
        <w:rPr>
          <w:rFonts w:ascii="Georgia" w:hAnsi="Georgia"/>
          <w:sz w:val="32"/>
        </w:rPr>
        <w:t>soudain</w:t>
      </w:r>
      <w:r w:rsidRPr="007A6F8D">
        <w:rPr>
          <w:rFonts w:ascii="Georgia" w:hAnsi="Georgia"/>
          <w:sz w:val="32"/>
        </w:rPr>
        <w:t>, elle offrit au foyer sa poitrine nue dont les tétons pourpres et enflés ruisselaient de lait.</w:t>
      </w:r>
      <w:r w:rsidRPr="007A6F8D">
        <w:rPr>
          <w:rFonts w:ascii="Georgia" w:hAnsi="Georgia"/>
          <w:i/>
          <w:sz w:val="32"/>
        </w:rPr>
        <w:t xml:space="preserve"> Maintenant</w:t>
      </w:r>
      <w:r w:rsidRPr="007A6F8D">
        <w:rPr>
          <w:rFonts w:ascii="Georgia" w:hAnsi="Georgia"/>
          <w:sz w:val="32"/>
        </w:rPr>
        <w:t>, pensa-t-elle,</w:t>
      </w:r>
      <w:r w:rsidRPr="007A6F8D">
        <w:rPr>
          <w:rFonts w:ascii="Georgia" w:hAnsi="Georgia"/>
          <w:i/>
          <w:sz w:val="32"/>
        </w:rPr>
        <w:t xml:space="preserve"> maintenant</w:t>
      </w:r>
      <w:r w:rsidRPr="007A6F8D">
        <w:rPr>
          <w:rFonts w:ascii="Georgia" w:hAnsi="Georgia"/>
          <w:sz w:val="32"/>
        </w:rPr>
        <w:t>, et, une seconde, elle vit devant elle, monté sur l</w:t>
      </w:r>
      <w:r>
        <w:rPr>
          <w:rFonts w:ascii="Georgia" w:hAnsi="Georgia"/>
          <w:sz w:val="32"/>
        </w:rPr>
        <w:t>’</w:t>
      </w:r>
      <w:r w:rsidRPr="007A6F8D">
        <w:rPr>
          <w:rFonts w:ascii="Georgia" w:hAnsi="Georgia"/>
          <w:sz w:val="32"/>
        </w:rPr>
        <w:t>étalon de brume et une lanière flamboyante au poing, Khal Drogo. Il sourit, puis son fouet s</w:t>
      </w:r>
      <w:r>
        <w:rPr>
          <w:rFonts w:ascii="Georgia" w:hAnsi="Georgia"/>
          <w:sz w:val="32"/>
        </w:rPr>
        <w:t>’</w:t>
      </w:r>
      <w:r w:rsidRPr="007A6F8D">
        <w:rPr>
          <w:rFonts w:ascii="Georgia" w:hAnsi="Georgia"/>
          <w:sz w:val="32"/>
        </w:rPr>
        <w:t>abattit avec un sifflement ondoyant de reptile sur le bûcher.</w:t>
      </w:r>
    </w:p>
    <w:p w:rsidR="001E54CB" w:rsidRPr="007A6F8D" w:rsidRDefault="001E54CB" w:rsidP="001E54CB">
      <w:pPr>
        <w:ind w:firstLine="720"/>
        <w:jc w:val="both"/>
        <w:rPr>
          <w:rFonts w:ascii="Georgia" w:hAnsi="Georgia"/>
          <w:sz w:val="32"/>
        </w:rPr>
      </w:pPr>
      <w:r w:rsidRPr="007A6F8D">
        <w:rPr>
          <w:rFonts w:ascii="Georgia" w:hAnsi="Georgia"/>
          <w:sz w:val="32"/>
        </w:rPr>
        <w:t>Un fracas semblable à l</w:t>
      </w:r>
      <w:r>
        <w:rPr>
          <w:rFonts w:ascii="Georgia" w:hAnsi="Georgia"/>
          <w:sz w:val="32"/>
        </w:rPr>
        <w:t>’</w:t>
      </w:r>
      <w:r w:rsidRPr="007A6F8D">
        <w:rPr>
          <w:rFonts w:ascii="Georgia" w:hAnsi="Georgia"/>
          <w:sz w:val="32"/>
        </w:rPr>
        <w:t>éclatement de la roche, et la plate-forme chancela, croula sur elle-même, non sans projeter sur Daenerys une pluie de brandons, de braises et de cendres. Quelque chose d</w:t>
      </w:r>
      <w:r>
        <w:rPr>
          <w:rFonts w:ascii="Georgia" w:hAnsi="Georgia"/>
          <w:sz w:val="32"/>
        </w:rPr>
        <w:t>’</w:t>
      </w:r>
      <w:r w:rsidRPr="007A6F8D">
        <w:rPr>
          <w:rFonts w:ascii="Georgia" w:hAnsi="Georgia"/>
          <w:sz w:val="32"/>
        </w:rPr>
        <w:t>autre aussi qui, par bonds et rebonds successifs, vint s</w:t>
      </w:r>
      <w:r>
        <w:rPr>
          <w:rFonts w:ascii="Georgia" w:hAnsi="Georgia"/>
          <w:sz w:val="32"/>
        </w:rPr>
        <w:t>’</w:t>
      </w:r>
      <w:r w:rsidRPr="007A6F8D">
        <w:rPr>
          <w:rFonts w:ascii="Georgia" w:hAnsi="Georgia"/>
          <w:sz w:val="32"/>
        </w:rPr>
        <w:t>écraser à ses pieds : une parcelle de pierre pâle, convexe et veinée d</w:t>
      </w:r>
      <w:r>
        <w:rPr>
          <w:rFonts w:ascii="Georgia" w:hAnsi="Georgia"/>
          <w:sz w:val="32"/>
        </w:rPr>
        <w:t>’</w:t>
      </w:r>
      <w:r w:rsidRPr="007A6F8D">
        <w:rPr>
          <w:rFonts w:ascii="Georgia" w:hAnsi="Georgia"/>
          <w:sz w:val="32"/>
        </w:rPr>
        <w:t xml:space="preserve">or, craquelée, </w:t>
      </w:r>
      <w:r w:rsidR="00EB5621" w:rsidRPr="007A6F8D">
        <w:rPr>
          <w:rFonts w:ascii="Georgia" w:hAnsi="Georgia"/>
          <w:sz w:val="32"/>
        </w:rPr>
        <w:t>fissurée</w:t>
      </w:r>
      <w:r w:rsidRPr="007A6F8D">
        <w:rPr>
          <w:rFonts w:ascii="Georgia" w:hAnsi="Georgia"/>
          <w:sz w:val="32"/>
        </w:rPr>
        <w:t xml:space="preserve">, fumante. Et, si furibonds que fussent les rugissements du </w:t>
      </w:r>
      <w:r w:rsidR="00EB5621" w:rsidRPr="007A6F8D">
        <w:rPr>
          <w:rFonts w:ascii="Georgia" w:hAnsi="Georgia"/>
          <w:sz w:val="32"/>
        </w:rPr>
        <w:t>brasier</w:t>
      </w:r>
      <w:r w:rsidRPr="007A6F8D">
        <w:rPr>
          <w:rFonts w:ascii="Georgia" w:hAnsi="Georgia"/>
          <w:sz w:val="32"/>
        </w:rPr>
        <w:t>, ils avaient beau abolir le monde, Daenerys perçut tout de même des glapissements de femmes et des cris émerveillés d</w:t>
      </w:r>
      <w:r>
        <w:rPr>
          <w:rFonts w:ascii="Georgia" w:hAnsi="Georgia"/>
          <w:sz w:val="32"/>
        </w:rPr>
        <w:t>’</w:t>
      </w:r>
      <w:r w:rsidRPr="007A6F8D">
        <w:rPr>
          <w:rFonts w:ascii="Georgia" w:hAnsi="Georgia"/>
          <w:sz w:val="32"/>
        </w:rPr>
        <w:t>enfants.</w:t>
      </w:r>
    </w:p>
    <w:p w:rsidR="001E54CB" w:rsidRPr="007A6F8D" w:rsidRDefault="001E54CB" w:rsidP="001E54CB">
      <w:pPr>
        <w:ind w:firstLine="720"/>
        <w:jc w:val="both"/>
        <w:rPr>
          <w:rFonts w:ascii="Georgia" w:hAnsi="Georgia"/>
          <w:i/>
          <w:sz w:val="32"/>
        </w:rPr>
      </w:pPr>
      <w:r w:rsidRPr="007A6F8D">
        <w:rPr>
          <w:rFonts w:ascii="Georgia" w:hAnsi="Georgia"/>
          <w:i/>
          <w:sz w:val="32"/>
        </w:rPr>
        <w:t>Seule la mort peut payer la vie.</w:t>
      </w:r>
    </w:p>
    <w:p w:rsidR="001E54CB" w:rsidRPr="007A6F8D" w:rsidRDefault="001E54CB" w:rsidP="001E54CB">
      <w:pPr>
        <w:ind w:firstLine="720"/>
        <w:jc w:val="both"/>
        <w:rPr>
          <w:rFonts w:ascii="Georgia" w:hAnsi="Georgia"/>
          <w:sz w:val="32"/>
        </w:rPr>
      </w:pPr>
      <w:r w:rsidRPr="007A6F8D">
        <w:rPr>
          <w:rFonts w:ascii="Georgia" w:hAnsi="Georgia"/>
          <w:sz w:val="32"/>
        </w:rPr>
        <w:t xml:space="preserve">Alors retentit, brutale et sèche comme la foudre, une deuxième </w:t>
      </w:r>
      <w:r w:rsidR="00EB5621" w:rsidRPr="007A6F8D">
        <w:rPr>
          <w:rFonts w:ascii="Georgia" w:hAnsi="Georgia"/>
          <w:sz w:val="32"/>
        </w:rPr>
        <w:t>détonation</w:t>
      </w:r>
      <w:r w:rsidRPr="007A6F8D">
        <w:rPr>
          <w:rFonts w:ascii="Georgia" w:hAnsi="Georgia"/>
          <w:sz w:val="32"/>
        </w:rPr>
        <w:t xml:space="preserve"> qui l</w:t>
      </w:r>
      <w:r>
        <w:rPr>
          <w:rFonts w:ascii="Georgia" w:hAnsi="Georgia"/>
          <w:sz w:val="32"/>
        </w:rPr>
        <w:t>’</w:t>
      </w:r>
      <w:r w:rsidRPr="007A6F8D">
        <w:rPr>
          <w:rFonts w:ascii="Georgia" w:hAnsi="Georgia"/>
          <w:sz w:val="32"/>
        </w:rPr>
        <w:t>environna de fumée, de remous au travers desquels elle entrevit tituber le bûcher, les bûches, irradiées jusqu</w:t>
      </w:r>
      <w:r>
        <w:rPr>
          <w:rFonts w:ascii="Georgia" w:hAnsi="Georgia"/>
          <w:sz w:val="32"/>
        </w:rPr>
        <w:t>’</w:t>
      </w:r>
      <w:r w:rsidRPr="007A6F8D">
        <w:rPr>
          <w:rFonts w:ascii="Georgia" w:hAnsi="Georgia"/>
          <w:sz w:val="32"/>
        </w:rPr>
        <w:t>au cœur, exploser, dans un vacarme assourdissant que perçaient, parmi hennissements et cris de terreur panique, les prières instantes : « Daenerys... ! » et les imprécations de ser Jorah.</w:t>
      </w:r>
      <w:r w:rsidRPr="007A6F8D">
        <w:rPr>
          <w:rFonts w:ascii="Georgia" w:hAnsi="Georgia"/>
          <w:i/>
          <w:sz w:val="32"/>
        </w:rPr>
        <w:t xml:space="preserve"> Non,</w:t>
      </w:r>
      <w:r w:rsidRPr="007A6F8D">
        <w:rPr>
          <w:rFonts w:ascii="Georgia" w:hAnsi="Georgia"/>
          <w:sz w:val="32"/>
        </w:rPr>
        <w:t xml:space="preserve"> désirait-elle en vain lui répondre,</w:t>
      </w:r>
      <w:r w:rsidRPr="007A6F8D">
        <w:rPr>
          <w:rFonts w:ascii="Georgia" w:hAnsi="Georgia"/>
          <w:i/>
          <w:sz w:val="32"/>
        </w:rPr>
        <w:t xml:space="preserve"> non, mon bon chevalier, n</w:t>
      </w:r>
      <w:r>
        <w:rPr>
          <w:rFonts w:ascii="Georgia" w:hAnsi="Georgia"/>
          <w:i/>
          <w:sz w:val="32"/>
        </w:rPr>
        <w:t>’</w:t>
      </w:r>
      <w:r w:rsidRPr="007A6F8D">
        <w:rPr>
          <w:rFonts w:ascii="Georgia" w:hAnsi="Georgia"/>
          <w:i/>
          <w:sz w:val="32"/>
        </w:rPr>
        <w:t>ayez crainte, je ne risque rien. Le feu est mien. Je suis Daenerys du Typhon, sœur de dragons, femme de dragons, mère de dragons, voyez ! Ne VOYEZ-vous pas ?</w:t>
      </w:r>
      <w:r w:rsidRPr="007A6F8D">
        <w:rPr>
          <w:rFonts w:ascii="Georgia" w:hAnsi="Georgia"/>
          <w:sz w:val="32"/>
        </w:rPr>
        <w:t xml:space="preserve"> Sur une prodigieuse gerbe de flammes et de fumée qui gicla vers le firmament, le bûcher s</w:t>
      </w:r>
      <w:r>
        <w:rPr>
          <w:rFonts w:ascii="Georgia" w:hAnsi="Georgia"/>
          <w:sz w:val="32"/>
        </w:rPr>
        <w:t>’</w:t>
      </w:r>
      <w:r w:rsidRPr="007A6F8D">
        <w:rPr>
          <w:rFonts w:ascii="Georgia" w:hAnsi="Georgia"/>
          <w:sz w:val="32"/>
        </w:rPr>
        <w:t>écroula d</w:t>
      </w:r>
      <w:r>
        <w:rPr>
          <w:rFonts w:ascii="Georgia" w:hAnsi="Georgia"/>
          <w:sz w:val="32"/>
        </w:rPr>
        <w:t>’</w:t>
      </w:r>
      <w:r w:rsidRPr="007A6F8D">
        <w:rPr>
          <w:rFonts w:ascii="Georgia" w:hAnsi="Georgia"/>
          <w:sz w:val="32"/>
        </w:rPr>
        <w:t xml:space="preserve">un bloc, la cernant de braises mais, loin de frémir, elle entra plus avant dans la </w:t>
      </w:r>
      <w:r w:rsidR="00EB5621" w:rsidRPr="007A6F8D">
        <w:rPr>
          <w:rFonts w:ascii="Georgia" w:hAnsi="Georgia"/>
          <w:sz w:val="32"/>
        </w:rPr>
        <w:t>tornade</w:t>
      </w:r>
      <w:r w:rsidRPr="007A6F8D">
        <w:rPr>
          <w:rFonts w:ascii="Georgia" w:hAnsi="Georgia"/>
          <w:sz w:val="32"/>
        </w:rPr>
        <w:t xml:space="preserve"> ardente, appelant ses enfants.</w:t>
      </w:r>
    </w:p>
    <w:p w:rsidR="001E54CB" w:rsidRPr="007A6F8D" w:rsidRDefault="001E54CB" w:rsidP="001E54CB">
      <w:pPr>
        <w:ind w:firstLine="720"/>
        <w:jc w:val="both"/>
        <w:rPr>
          <w:rFonts w:ascii="Georgia" w:hAnsi="Georgia"/>
          <w:sz w:val="32"/>
        </w:rPr>
      </w:pPr>
      <w:r w:rsidRPr="007A6F8D">
        <w:rPr>
          <w:rFonts w:ascii="Georgia" w:hAnsi="Georgia"/>
          <w:sz w:val="32"/>
        </w:rPr>
        <w:lastRenderedPageBreak/>
        <w:t>Alors éclata, aussi tonitruante, elle, qu</w:t>
      </w:r>
      <w:r>
        <w:rPr>
          <w:rFonts w:ascii="Georgia" w:hAnsi="Georgia"/>
          <w:sz w:val="32"/>
        </w:rPr>
        <w:t>’</w:t>
      </w:r>
      <w:r w:rsidRPr="007A6F8D">
        <w:rPr>
          <w:rFonts w:ascii="Georgia" w:hAnsi="Georgia"/>
          <w:sz w:val="32"/>
        </w:rPr>
        <w:t>un cataclysme universel, la troisième déflagration.</w:t>
      </w:r>
    </w:p>
    <w:p w:rsidR="001E54CB" w:rsidRPr="007A6F8D" w:rsidRDefault="001E54CB" w:rsidP="001E54CB">
      <w:pPr>
        <w:ind w:firstLine="720"/>
        <w:jc w:val="both"/>
        <w:rPr>
          <w:rFonts w:ascii="Georgia" w:hAnsi="Georgia"/>
          <w:sz w:val="32"/>
        </w:rPr>
      </w:pPr>
      <w:r w:rsidRPr="007A6F8D">
        <w:rPr>
          <w:rFonts w:ascii="Georgia" w:hAnsi="Georgia"/>
          <w:sz w:val="32"/>
        </w:rPr>
        <w:t xml:space="preserve">Une fois que le feu se fut suffisamment éteint et le sol assez </w:t>
      </w:r>
      <w:r w:rsidR="00EB5621" w:rsidRPr="007A6F8D">
        <w:rPr>
          <w:rFonts w:ascii="Georgia" w:hAnsi="Georgia"/>
          <w:sz w:val="32"/>
        </w:rPr>
        <w:t>rafraîchi</w:t>
      </w:r>
      <w:r w:rsidRPr="007A6F8D">
        <w:rPr>
          <w:rFonts w:ascii="Georgia" w:hAnsi="Georgia"/>
          <w:sz w:val="32"/>
        </w:rPr>
        <w:t xml:space="preserve"> pour y poser le pied, ser Jorah Mormont vint la retrouver, prostrée parmi les cendres, les résidus charbonneux, rougeoyants, les ossements calcinés d</w:t>
      </w:r>
      <w:r>
        <w:rPr>
          <w:rFonts w:ascii="Georgia" w:hAnsi="Georgia"/>
          <w:sz w:val="32"/>
        </w:rPr>
        <w:t>’</w:t>
      </w:r>
      <w:r w:rsidRPr="007A6F8D">
        <w:rPr>
          <w:rFonts w:ascii="Georgia" w:hAnsi="Georgia"/>
          <w:sz w:val="32"/>
        </w:rPr>
        <w:t>homme, de femme, d</w:t>
      </w:r>
      <w:r>
        <w:rPr>
          <w:rFonts w:ascii="Georgia" w:hAnsi="Georgia"/>
          <w:sz w:val="32"/>
        </w:rPr>
        <w:t>’</w:t>
      </w:r>
      <w:r w:rsidRPr="007A6F8D">
        <w:rPr>
          <w:rFonts w:ascii="Georgia" w:hAnsi="Georgia"/>
          <w:sz w:val="32"/>
        </w:rPr>
        <w:t xml:space="preserve">étalon. Nue, noire de suie, ses moindres effets consumés, son opulente chevelure </w:t>
      </w:r>
      <w:r w:rsidR="00EB5621" w:rsidRPr="007A6F8D">
        <w:rPr>
          <w:rFonts w:ascii="Georgia" w:hAnsi="Georgia"/>
          <w:sz w:val="32"/>
        </w:rPr>
        <w:t>entièrement</w:t>
      </w:r>
      <w:r w:rsidRPr="007A6F8D">
        <w:rPr>
          <w:rFonts w:ascii="Georgia" w:hAnsi="Georgia"/>
          <w:sz w:val="32"/>
        </w:rPr>
        <w:t xml:space="preserve"> grillée..., intacte à cela près.</w:t>
      </w:r>
    </w:p>
    <w:p w:rsidR="001E54CB" w:rsidRPr="007A6F8D" w:rsidRDefault="001E54CB" w:rsidP="001E54CB">
      <w:pPr>
        <w:ind w:firstLine="720"/>
        <w:jc w:val="both"/>
        <w:rPr>
          <w:rFonts w:ascii="Georgia" w:hAnsi="Georgia"/>
          <w:sz w:val="32"/>
        </w:rPr>
      </w:pPr>
      <w:r w:rsidRPr="007A6F8D">
        <w:rPr>
          <w:rFonts w:ascii="Georgia" w:hAnsi="Georgia"/>
          <w:sz w:val="32"/>
        </w:rPr>
        <w:t>Bercés au creux des bras, le dragon crème-et-or lui tétait le sein gauche, le vert-et-bronze le sein droit. Lové autour de ses épaules, l</w:t>
      </w:r>
      <w:r>
        <w:rPr>
          <w:rFonts w:ascii="Georgia" w:hAnsi="Georgia"/>
          <w:sz w:val="32"/>
        </w:rPr>
        <w:t>’</w:t>
      </w:r>
      <w:r w:rsidRPr="007A6F8D">
        <w:rPr>
          <w:rFonts w:ascii="Georgia" w:hAnsi="Georgia"/>
          <w:sz w:val="32"/>
        </w:rPr>
        <w:t>écarlate-et-noir lui coulait sous le menton son long col sinueux. A l</w:t>
      </w:r>
      <w:r>
        <w:rPr>
          <w:rFonts w:ascii="Georgia" w:hAnsi="Georgia"/>
          <w:sz w:val="32"/>
        </w:rPr>
        <w:t>’</w:t>
      </w:r>
      <w:r w:rsidRPr="007A6F8D">
        <w:rPr>
          <w:rFonts w:ascii="Georgia" w:hAnsi="Georgia"/>
          <w:sz w:val="32"/>
        </w:rPr>
        <w:t>approche de ser Jorah, il dressa la tête et darda sur lui des prunelles d</w:t>
      </w:r>
      <w:r>
        <w:rPr>
          <w:rFonts w:ascii="Georgia" w:hAnsi="Georgia"/>
          <w:sz w:val="32"/>
        </w:rPr>
        <w:t>’</w:t>
      </w:r>
      <w:r w:rsidRPr="007A6F8D">
        <w:rPr>
          <w:rFonts w:ascii="Georgia" w:hAnsi="Georgia"/>
          <w:sz w:val="32"/>
        </w:rPr>
        <w:t>un rouge ardent.</w:t>
      </w:r>
    </w:p>
    <w:p w:rsidR="001E54CB" w:rsidRPr="007A6F8D" w:rsidRDefault="001E54CB" w:rsidP="001E54CB">
      <w:pPr>
        <w:ind w:firstLine="720"/>
        <w:jc w:val="both"/>
        <w:rPr>
          <w:rFonts w:ascii="Georgia" w:hAnsi="Georgia"/>
          <w:sz w:val="32"/>
        </w:rPr>
      </w:pPr>
      <w:r w:rsidRPr="007A6F8D">
        <w:rPr>
          <w:rFonts w:ascii="Georgia" w:hAnsi="Georgia"/>
          <w:sz w:val="32"/>
        </w:rPr>
        <w:t>Sans mot dire, le chevalier tomba aux genoux de Daenerys, et les hommes du</w:t>
      </w:r>
      <w:r w:rsidRPr="007A6F8D">
        <w:rPr>
          <w:rFonts w:ascii="Georgia" w:hAnsi="Georgia"/>
          <w:i/>
          <w:sz w:val="32"/>
        </w:rPr>
        <w:t xml:space="preserve"> khas</w:t>
      </w:r>
      <w:r w:rsidRPr="007A6F8D">
        <w:rPr>
          <w:rFonts w:ascii="Georgia" w:hAnsi="Georgia"/>
          <w:sz w:val="32"/>
        </w:rPr>
        <w:t xml:space="preserve"> ne tardèrent pas à l</w:t>
      </w:r>
      <w:r>
        <w:rPr>
          <w:rFonts w:ascii="Georgia" w:hAnsi="Georgia"/>
          <w:sz w:val="32"/>
        </w:rPr>
        <w:t>’</w:t>
      </w:r>
      <w:r w:rsidRPr="007A6F8D">
        <w:rPr>
          <w:rFonts w:ascii="Georgia" w:hAnsi="Georgia"/>
          <w:sz w:val="32"/>
        </w:rPr>
        <w:t>imiter. Jhogo vint le premier déposer son</w:t>
      </w:r>
      <w:r w:rsidRPr="007A6F8D">
        <w:rPr>
          <w:rFonts w:ascii="Georgia" w:hAnsi="Georgia"/>
          <w:i/>
          <w:sz w:val="32"/>
        </w:rPr>
        <w:t xml:space="preserve"> arakh</w:t>
      </w:r>
      <w:r w:rsidRPr="007A6F8D">
        <w:rPr>
          <w:rFonts w:ascii="Georgia" w:hAnsi="Georgia"/>
          <w:sz w:val="32"/>
        </w:rPr>
        <w:t xml:space="preserve"> devant elle et, en murmurant : « Sang de mon sang », se prosterna jusqu</w:t>
      </w:r>
      <w:r>
        <w:rPr>
          <w:rFonts w:ascii="Georgia" w:hAnsi="Georgia"/>
          <w:sz w:val="32"/>
        </w:rPr>
        <w:t>’</w:t>
      </w:r>
      <w:r w:rsidRPr="007A6F8D">
        <w:rPr>
          <w:rFonts w:ascii="Georgia" w:hAnsi="Georgia"/>
          <w:sz w:val="32"/>
        </w:rPr>
        <w:t>au sol fumant. « Sang de mon sang », reprit Aggo en écho, puis Rakharo, d</w:t>
      </w:r>
      <w:r>
        <w:rPr>
          <w:rFonts w:ascii="Georgia" w:hAnsi="Georgia"/>
          <w:sz w:val="32"/>
        </w:rPr>
        <w:t>’</w:t>
      </w:r>
      <w:r w:rsidRPr="007A6F8D">
        <w:rPr>
          <w:rFonts w:ascii="Georgia" w:hAnsi="Georgia"/>
          <w:sz w:val="32"/>
        </w:rPr>
        <w:t>une voix forte : « Sang de mon sang. »</w:t>
      </w:r>
    </w:p>
    <w:p w:rsidR="001E54CB" w:rsidRPr="007A6F8D" w:rsidRDefault="001E54CB" w:rsidP="001E54CB">
      <w:pPr>
        <w:ind w:firstLine="720"/>
        <w:jc w:val="both"/>
        <w:rPr>
          <w:rFonts w:ascii="Georgia" w:hAnsi="Georgia"/>
          <w:sz w:val="32"/>
        </w:rPr>
      </w:pPr>
      <w:r w:rsidRPr="007A6F8D">
        <w:rPr>
          <w:rFonts w:ascii="Georgia" w:hAnsi="Georgia"/>
          <w:sz w:val="32"/>
        </w:rPr>
        <w:t>Les suivirent ses servantes, puis les autres, tous les Dothrakis, hommes, femmes, enfants, et elle n</w:t>
      </w:r>
      <w:r>
        <w:rPr>
          <w:rFonts w:ascii="Georgia" w:hAnsi="Georgia"/>
          <w:sz w:val="32"/>
        </w:rPr>
        <w:t>’</w:t>
      </w:r>
      <w:r w:rsidRPr="007A6F8D">
        <w:rPr>
          <w:rFonts w:ascii="Georgia" w:hAnsi="Georgia"/>
          <w:sz w:val="32"/>
        </w:rPr>
        <w:t>eut qu</w:t>
      </w:r>
      <w:r>
        <w:rPr>
          <w:rFonts w:ascii="Georgia" w:hAnsi="Georgia"/>
          <w:sz w:val="32"/>
        </w:rPr>
        <w:t>’</w:t>
      </w:r>
      <w:r w:rsidRPr="007A6F8D">
        <w:rPr>
          <w:rFonts w:ascii="Georgia" w:hAnsi="Georgia"/>
          <w:sz w:val="32"/>
        </w:rPr>
        <w:t>à lire dans leurs yeux pour savoir qu</w:t>
      </w:r>
      <w:r>
        <w:rPr>
          <w:rFonts w:ascii="Georgia" w:hAnsi="Georgia"/>
          <w:sz w:val="32"/>
        </w:rPr>
        <w:t>’</w:t>
      </w:r>
      <w:r w:rsidRPr="007A6F8D">
        <w:rPr>
          <w:rFonts w:ascii="Georgia" w:hAnsi="Georgia"/>
          <w:sz w:val="32"/>
        </w:rPr>
        <w:t>ils lui appartenaient désormais, aujourd</w:t>
      </w:r>
      <w:r>
        <w:rPr>
          <w:rFonts w:ascii="Georgia" w:hAnsi="Georgia"/>
          <w:sz w:val="32"/>
        </w:rPr>
        <w:t>’</w:t>
      </w:r>
      <w:r w:rsidRPr="007A6F8D">
        <w:rPr>
          <w:rFonts w:ascii="Georgia" w:hAnsi="Georgia"/>
          <w:sz w:val="32"/>
        </w:rPr>
        <w:t>hui, demain, toujours, lui appartenaient comme jamais ils n</w:t>
      </w:r>
      <w:r>
        <w:rPr>
          <w:rFonts w:ascii="Georgia" w:hAnsi="Georgia"/>
          <w:sz w:val="32"/>
        </w:rPr>
        <w:t>’</w:t>
      </w:r>
      <w:r w:rsidRPr="007A6F8D">
        <w:rPr>
          <w:rFonts w:ascii="Georgia" w:hAnsi="Georgia"/>
          <w:sz w:val="32"/>
        </w:rPr>
        <w:t>avaient appartenu à Drogo.</w:t>
      </w:r>
    </w:p>
    <w:p w:rsidR="00D55A14" w:rsidRDefault="001E54CB" w:rsidP="001E54CB">
      <w:pPr>
        <w:ind w:firstLine="720"/>
        <w:jc w:val="both"/>
        <w:rPr>
          <w:rFonts w:ascii="Georgia" w:hAnsi="Georgia"/>
          <w:sz w:val="32"/>
        </w:rPr>
      </w:pPr>
      <w:r w:rsidRPr="007A6F8D">
        <w:rPr>
          <w:rFonts w:ascii="Georgia" w:hAnsi="Georgia"/>
          <w:sz w:val="32"/>
        </w:rPr>
        <w:t xml:space="preserve">Comme Daenerys Targaryen se remettait sur pied, son noir émit un chuintement qui, par la bouche et les narines, se résolut en </w:t>
      </w:r>
      <w:r w:rsidR="00EB5621" w:rsidRPr="007A6F8D">
        <w:rPr>
          <w:rFonts w:ascii="Georgia" w:hAnsi="Georgia"/>
          <w:sz w:val="32"/>
        </w:rPr>
        <w:t>faisceaux</w:t>
      </w:r>
      <w:r w:rsidRPr="007A6F8D">
        <w:rPr>
          <w:rFonts w:ascii="Georgia" w:hAnsi="Georgia"/>
          <w:sz w:val="32"/>
        </w:rPr>
        <w:t xml:space="preserve"> pâles de fumée. Délaissant aussitôt le sein, les deux autres firent chorus en déployant des ailes translucides qui brassaient l</w:t>
      </w:r>
      <w:r>
        <w:rPr>
          <w:rFonts w:ascii="Georgia" w:hAnsi="Georgia"/>
          <w:sz w:val="32"/>
        </w:rPr>
        <w:t>’</w:t>
      </w:r>
      <w:r w:rsidRPr="007A6F8D">
        <w:rPr>
          <w:rFonts w:ascii="Georgia" w:hAnsi="Georgia"/>
          <w:sz w:val="32"/>
        </w:rPr>
        <w:t>air, et aux vocalises des dragons, pour la première fois depuis des centaines d</w:t>
      </w:r>
      <w:r>
        <w:rPr>
          <w:rFonts w:ascii="Georgia" w:hAnsi="Georgia"/>
          <w:sz w:val="32"/>
        </w:rPr>
        <w:t>’</w:t>
      </w:r>
      <w:r w:rsidRPr="007A6F8D">
        <w:rPr>
          <w:rFonts w:ascii="Georgia" w:hAnsi="Georgia"/>
          <w:sz w:val="32"/>
        </w:rPr>
        <w:t>années, s</w:t>
      </w:r>
      <w:r>
        <w:rPr>
          <w:rFonts w:ascii="Georgia" w:hAnsi="Georgia"/>
          <w:sz w:val="32"/>
        </w:rPr>
        <w:t>’</w:t>
      </w:r>
      <w:r w:rsidRPr="007A6F8D">
        <w:rPr>
          <w:rFonts w:ascii="Georgia" w:hAnsi="Georgia"/>
          <w:sz w:val="32"/>
        </w:rPr>
        <w:t>aviva la nuit.</w:t>
      </w:r>
    </w:p>
    <w:p w:rsidR="00D55A14" w:rsidRDefault="00D55A14">
      <w:pPr>
        <w:rPr>
          <w:rFonts w:ascii="Georgia" w:hAnsi="Georgia"/>
          <w:sz w:val="32"/>
        </w:rPr>
      </w:pPr>
      <w:r>
        <w:rPr>
          <w:rFonts w:ascii="Georgia" w:hAnsi="Georgia"/>
          <w:sz w:val="32"/>
        </w:rPr>
        <w:br w:type="page"/>
      </w:r>
    </w:p>
    <w:p w:rsidR="00D55A14" w:rsidRDefault="00D55A14">
      <w:pPr>
        <w:rPr>
          <w:rFonts w:ascii="Georgia" w:hAnsi="Georgia"/>
          <w:sz w:val="32"/>
        </w:rPr>
      </w:pPr>
      <w:r>
        <w:rPr>
          <w:rFonts w:ascii="Georgia" w:hAnsi="Georgia"/>
          <w:noProof/>
          <w:sz w:val="32"/>
        </w:rPr>
        <w:lastRenderedPageBreak/>
        <w:drawing>
          <wp:anchor distT="0" distB="0" distL="114300" distR="114300" simplePos="0" relativeHeight="251659264" behindDoc="0" locked="0" layoutInCell="1" allowOverlap="1">
            <wp:simplePos x="0" y="0"/>
            <wp:positionH relativeFrom="margin">
              <wp:align>center</wp:align>
            </wp:positionH>
            <wp:positionV relativeFrom="margin">
              <wp:align>center</wp:align>
            </wp:positionV>
            <wp:extent cx="7190740" cy="10580370"/>
            <wp:effectExtent l="19050" t="0" r="0" b="0"/>
            <wp:wrapSquare wrapText="bothSides"/>
            <wp:docPr id="3" name="Image 2" descr="TDFCarteNo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DFCarteNord.jpg"/>
                    <pic:cNvPicPr/>
                  </pic:nvPicPr>
                  <pic:blipFill>
                    <a:blip r:embed="rId9"/>
                    <a:stretch>
                      <a:fillRect/>
                    </a:stretch>
                  </pic:blipFill>
                  <pic:spPr>
                    <a:xfrm>
                      <a:off x="0" y="0"/>
                      <a:ext cx="7190740" cy="10580370"/>
                    </a:xfrm>
                    <a:prstGeom prst="rect">
                      <a:avLst/>
                    </a:prstGeom>
                  </pic:spPr>
                </pic:pic>
              </a:graphicData>
            </a:graphic>
          </wp:anchor>
        </w:drawing>
      </w:r>
      <w:r>
        <w:rPr>
          <w:rFonts w:ascii="Georgia" w:hAnsi="Georgia"/>
          <w:sz w:val="32"/>
        </w:rPr>
        <w:br w:type="page"/>
      </w:r>
    </w:p>
    <w:p w:rsidR="001E54CB" w:rsidRDefault="00D55A14" w:rsidP="001E54CB">
      <w:pPr>
        <w:ind w:firstLine="720"/>
        <w:jc w:val="both"/>
        <w:rPr>
          <w:rFonts w:ascii="Georgia" w:hAnsi="Georgia"/>
          <w:sz w:val="32"/>
        </w:rPr>
      </w:pPr>
      <w:r>
        <w:rPr>
          <w:rFonts w:ascii="Georgia" w:hAnsi="Georgia"/>
          <w:noProof/>
          <w:sz w:val="32"/>
        </w:rPr>
        <w:lastRenderedPageBreak/>
        <w:drawing>
          <wp:anchor distT="0" distB="0" distL="114300" distR="114300" simplePos="0" relativeHeight="251660288" behindDoc="0" locked="0" layoutInCell="1" allowOverlap="1">
            <wp:simplePos x="0" y="0"/>
            <wp:positionH relativeFrom="margin">
              <wp:align>center</wp:align>
            </wp:positionH>
            <wp:positionV relativeFrom="margin">
              <wp:align>center</wp:align>
            </wp:positionV>
            <wp:extent cx="7193915" cy="10586085"/>
            <wp:effectExtent l="19050" t="0" r="6985" b="0"/>
            <wp:wrapSquare wrapText="bothSides"/>
            <wp:docPr id="4" name="Image 3" descr="TDFCarteSu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DFCarteSud.jpg"/>
                    <pic:cNvPicPr/>
                  </pic:nvPicPr>
                  <pic:blipFill>
                    <a:blip r:embed="rId10"/>
                    <a:stretch>
                      <a:fillRect/>
                    </a:stretch>
                  </pic:blipFill>
                  <pic:spPr>
                    <a:xfrm>
                      <a:off x="0" y="0"/>
                      <a:ext cx="7193915" cy="10586085"/>
                    </a:xfrm>
                    <a:prstGeom prst="rect">
                      <a:avLst/>
                    </a:prstGeom>
                  </pic:spPr>
                </pic:pic>
              </a:graphicData>
            </a:graphic>
          </wp:anchor>
        </w:drawing>
      </w:r>
    </w:p>
    <w:sectPr w:rsidR="001E54CB" w:rsidSect="008E4457">
      <w:headerReference w:type="even" r:id="rId11"/>
      <w:headerReference w:type="default" r:id="rId12"/>
      <w:footerReference w:type="even" r:id="rId13"/>
      <w:footerReference w:type="default" r:id="rId14"/>
      <w:headerReference w:type="first" r:id="rId15"/>
      <w:footerReference w:type="first" r:id="rId16"/>
      <w:type w:val="continuous"/>
      <w:pgSz w:w="11905" w:h="16837" w:code="9"/>
      <w:pgMar w:top="1417" w:right="1417" w:bottom="1417" w:left="1417" w:header="709" w:footer="709"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0426" w:rsidRDefault="00C10426" w:rsidP="008E4457">
      <w:r>
        <w:separator/>
      </w:r>
    </w:p>
  </w:endnote>
  <w:endnote w:type="continuationSeparator" w:id="1">
    <w:p w:rsidR="00C10426" w:rsidRDefault="00C10426" w:rsidP="008E44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387" w:usb1="40000013" w:usb2="00000000" w:usb3="00000000" w:csb0="0000019F" w:csb1="00000000"/>
  </w:font>
  <w:font w:name="Segoe UI">
    <w:panose1 w:val="020B0502040204020203"/>
    <w:charset w:val="00"/>
    <w:family w:val="swiss"/>
    <w:pitch w:val="variable"/>
    <w:sig w:usb0="E00022FF" w:usb1="C000205B" w:usb2="00000009" w:usb3="00000000" w:csb0="000001D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ndara">
    <w:panose1 w:val="020E0502030303020204"/>
    <w:charset w:val="00"/>
    <w:family w:val="swiss"/>
    <w:pitch w:val="variable"/>
    <w:sig w:usb0="A00002EF" w:usb1="4000204B" w:usb2="00000000" w:usb3="00000000" w:csb0="0000009F" w:csb1="00000000"/>
  </w:font>
  <w:font w:name="Tahoma">
    <w:panose1 w:val="020B0604030504040204"/>
    <w:charset w:val="00"/>
    <w:family w:val="swiss"/>
    <w:pitch w:val="variable"/>
    <w:sig w:usb0="61002A87" w:usb1="80000000" w:usb2="00000008" w:usb3="00000000" w:csb0="000101FF" w:csb1="00000000"/>
  </w:font>
  <w:font w:name="Franklin Gothic Medium Cond">
    <w:panose1 w:val="00000000000000000000"/>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701954"/>
      <w:docPartObj>
        <w:docPartGallery w:val="Page Numbers (Bottom of Page)"/>
        <w:docPartUnique/>
      </w:docPartObj>
    </w:sdtPr>
    <w:sdtContent>
      <w:p w:rsidR="008E4457" w:rsidRDefault="008E4457">
        <w:pPr>
          <w:pStyle w:val="Pieddepage"/>
        </w:pPr>
        <w:fldSimple w:instr=" PAGE   \* MERGEFORMAT ">
          <w:r>
            <w:rPr>
              <w:noProof/>
            </w:rPr>
            <w:t>480</w:t>
          </w:r>
        </w:fldSimple>
      </w:p>
    </w:sdtContent>
  </w:sdt>
  <w:p w:rsidR="008E4457" w:rsidRDefault="008E4457">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457" w:rsidRPr="008E4457" w:rsidRDefault="008E4457">
    <w:pPr>
      <w:pStyle w:val="Pieddepage"/>
      <w:jc w:val="center"/>
      <w:rPr>
        <w:rFonts w:ascii="Georgia" w:hAnsi="Georgia"/>
        <w:sz w:val="32"/>
        <w:szCs w:val="32"/>
      </w:rPr>
    </w:pPr>
    <w:r w:rsidRPr="008E4457">
      <w:rPr>
        <w:rFonts w:ascii="Georgia" w:hAnsi="Georgia"/>
        <w:sz w:val="32"/>
        <w:szCs w:val="32"/>
      </w:rPr>
      <w:t>-</w:t>
    </w:r>
    <w:sdt>
      <w:sdtPr>
        <w:rPr>
          <w:rFonts w:ascii="Georgia" w:hAnsi="Georgia"/>
          <w:sz w:val="32"/>
          <w:szCs w:val="32"/>
        </w:rPr>
        <w:id w:val="68701957"/>
        <w:docPartObj>
          <w:docPartGallery w:val="Page Numbers (Bottom of Page)"/>
          <w:docPartUnique/>
        </w:docPartObj>
      </w:sdtPr>
      <w:sdtContent>
        <w:r w:rsidRPr="008E4457">
          <w:rPr>
            <w:rFonts w:ascii="Georgia" w:hAnsi="Georgia"/>
            <w:sz w:val="32"/>
            <w:szCs w:val="32"/>
          </w:rPr>
          <w:fldChar w:fldCharType="begin"/>
        </w:r>
        <w:r w:rsidRPr="008E4457">
          <w:rPr>
            <w:rFonts w:ascii="Georgia" w:hAnsi="Georgia"/>
            <w:sz w:val="32"/>
            <w:szCs w:val="32"/>
          </w:rPr>
          <w:instrText xml:space="preserve"> PAGE   \* MERGEFORMAT </w:instrText>
        </w:r>
        <w:r w:rsidRPr="008E4457">
          <w:rPr>
            <w:rFonts w:ascii="Georgia" w:hAnsi="Georgia"/>
            <w:sz w:val="32"/>
            <w:szCs w:val="32"/>
          </w:rPr>
          <w:fldChar w:fldCharType="separate"/>
        </w:r>
        <w:r>
          <w:rPr>
            <w:rFonts w:ascii="Georgia" w:hAnsi="Georgia"/>
            <w:noProof/>
            <w:sz w:val="32"/>
            <w:szCs w:val="32"/>
          </w:rPr>
          <w:t>2</w:t>
        </w:r>
        <w:r w:rsidRPr="008E4457">
          <w:rPr>
            <w:rFonts w:ascii="Georgia" w:hAnsi="Georgia"/>
            <w:sz w:val="32"/>
            <w:szCs w:val="32"/>
          </w:rPr>
          <w:fldChar w:fldCharType="end"/>
        </w:r>
        <w:r w:rsidRPr="008E4457">
          <w:rPr>
            <w:rFonts w:ascii="Georgia" w:hAnsi="Georgia"/>
            <w:sz w:val="32"/>
            <w:szCs w:val="32"/>
          </w:rPr>
          <w:t>-</w:t>
        </w:r>
      </w:sdtContent>
    </w:sdt>
  </w:p>
  <w:p w:rsidR="008E4457" w:rsidRDefault="008E4457">
    <w:pPr>
      <w:pStyle w:val="Pieddepag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457" w:rsidRDefault="008E4457">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0426" w:rsidRDefault="00C10426" w:rsidP="008E4457">
      <w:r>
        <w:separator/>
      </w:r>
    </w:p>
  </w:footnote>
  <w:footnote w:type="continuationSeparator" w:id="1">
    <w:p w:rsidR="00C10426" w:rsidRDefault="00C10426" w:rsidP="008E44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457" w:rsidRDefault="008E4457">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457" w:rsidRDefault="008E4457">
    <w:pPr>
      <w:pStyle w:val="En-tt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457" w:rsidRDefault="008E4457">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0"/>
    <w:lvl w:ilvl="0" w:tplc="000F4241">
      <w:start w:val="1"/>
      <w:numFmt w:val="bullet"/>
      <w:lvlText w:val="-"/>
      <w:lvlJc w:val="left"/>
      <w:rPr>
        <w:sz w:val="24"/>
        <w:szCs w:val="24"/>
      </w:rPr>
    </w:lvl>
    <w:lvl w:ilvl="1" w:tplc="000F4242">
      <w:start w:val="1"/>
      <w:numFmt w:val="bullet"/>
      <w:lvlText w:val="-"/>
      <w:lvlJc w:val="left"/>
      <w:rPr>
        <w:sz w:val="24"/>
        <w:szCs w:val="24"/>
      </w:rPr>
    </w:lvl>
    <w:lvl w:ilvl="2" w:tplc="000F4243">
      <w:start w:val="1"/>
      <w:numFmt w:val="bullet"/>
      <w:lvlText w:val="-"/>
      <w:lvlJc w:val="left"/>
      <w:rPr>
        <w:sz w:val="24"/>
        <w:szCs w:val="24"/>
      </w:rPr>
    </w:lvl>
    <w:lvl w:ilvl="3" w:tplc="000F4244">
      <w:start w:val="1"/>
      <w:numFmt w:val="bullet"/>
      <w:lvlText w:val="-"/>
      <w:lvlJc w:val="left"/>
      <w:rPr>
        <w:sz w:val="24"/>
        <w:szCs w:val="24"/>
      </w:rPr>
    </w:lvl>
    <w:lvl w:ilvl="4" w:tplc="000F4245">
      <w:start w:val="1"/>
      <w:numFmt w:val="bullet"/>
      <w:lvlText w:val="-"/>
      <w:lvlJc w:val="left"/>
      <w:rPr>
        <w:sz w:val="24"/>
        <w:szCs w:val="24"/>
      </w:rPr>
    </w:lvl>
    <w:lvl w:ilvl="5" w:tplc="000F4246">
      <w:start w:val="1"/>
      <w:numFmt w:val="bullet"/>
      <w:lvlText w:val="-"/>
      <w:lvlJc w:val="left"/>
      <w:rPr>
        <w:sz w:val="24"/>
        <w:szCs w:val="24"/>
      </w:rPr>
    </w:lvl>
    <w:lvl w:ilvl="6" w:tplc="000F4247">
      <w:start w:val="1"/>
      <w:numFmt w:val="bullet"/>
      <w:lvlText w:val="-"/>
      <w:lvlJc w:val="left"/>
      <w:rPr>
        <w:sz w:val="24"/>
        <w:szCs w:val="24"/>
      </w:rPr>
    </w:lvl>
    <w:lvl w:ilvl="7" w:tplc="000F4248">
      <w:start w:val="1"/>
      <w:numFmt w:val="bullet"/>
      <w:lvlText w:val="-"/>
      <w:lvlJc w:val="left"/>
      <w:rPr>
        <w:sz w:val="24"/>
        <w:szCs w:val="24"/>
      </w:rPr>
    </w:lvl>
    <w:lvl w:ilvl="8" w:tplc="000F4249">
      <w:start w:val="1"/>
      <w:numFmt w:val="bullet"/>
      <w:lvlText w:val="-"/>
      <w:lvlJc w:val="left"/>
      <w:rPr>
        <w:sz w:val="24"/>
        <w:szCs w:val="24"/>
      </w:rPr>
    </w:lvl>
  </w:abstractNum>
  <w:abstractNum w:abstractNumId="1">
    <w:nsid w:val="00000003"/>
    <w:multiLevelType w:val="hybridMultilevel"/>
    <w:tmpl w:val="00000002"/>
    <w:lvl w:ilvl="0" w:tplc="000F424A">
      <w:start w:val="1"/>
      <w:numFmt w:val="bullet"/>
      <w:lvlText w:val="-"/>
      <w:lvlJc w:val="left"/>
      <w:rPr>
        <w:sz w:val="24"/>
        <w:szCs w:val="24"/>
      </w:rPr>
    </w:lvl>
    <w:lvl w:ilvl="1" w:tplc="000F424B">
      <w:start w:val="1"/>
      <w:numFmt w:val="bullet"/>
      <w:lvlText w:val="-"/>
      <w:lvlJc w:val="left"/>
      <w:rPr>
        <w:sz w:val="24"/>
        <w:szCs w:val="24"/>
      </w:rPr>
    </w:lvl>
    <w:lvl w:ilvl="2" w:tplc="000F424C">
      <w:start w:val="1"/>
      <w:numFmt w:val="bullet"/>
      <w:lvlText w:val="-"/>
      <w:lvlJc w:val="left"/>
      <w:rPr>
        <w:sz w:val="24"/>
        <w:szCs w:val="24"/>
      </w:rPr>
    </w:lvl>
    <w:lvl w:ilvl="3" w:tplc="000F424D">
      <w:start w:val="1"/>
      <w:numFmt w:val="bullet"/>
      <w:lvlText w:val="-"/>
      <w:lvlJc w:val="left"/>
      <w:rPr>
        <w:sz w:val="24"/>
        <w:szCs w:val="24"/>
      </w:rPr>
    </w:lvl>
    <w:lvl w:ilvl="4" w:tplc="000F424E">
      <w:start w:val="1"/>
      <w:numFmt w:val="bullet"/>
      <w:lvlText w:val="-"/>
      <w:lvlJc w:val="left"/>
      <w:rPr>
        <w:sz w:val="24"/>
        <w:szCs w:val="24"/>
      </w:rPr>
    </w:lvl>
    <w:lvl w:ilvl="5" w:tplc="000F424F">
      <w:start w:val="1"/>
      <w:numFmt w:val="bullet"/>
      <w:lvlText w:val="-"/>
      <w:lvlJc w:val="left"/>
      <w:rPr>
        <w:sz w:val="24"/>
        <w:szCs w:val="24"/>
      </w:rPr>
    </w:lvl>
    <w:lvl w:ilvl="6" w:tplc="000F4250">
      <w:start w:val="1"/>
      <w:numFmt w:val="bullet"/>
      <w:lvlText w:val="-"/>
      <w:lvlJc w:val="left"/>
      <w:rPr>
        <w:sz w:val="24"/>
        <w:szCs w:val="24"/>
      </w:rPr>
    </w:lvl>
    <w:lvl w:ilvl="7" w:tplc="000F4251">
      <w:start w:val="1"/>
      <w:numFmt w:val="bullet"/>
      <w:lvlText w:val="-"/>
      <w:lvlJc w:val="left"/>
      <w:rPr>
        <w:sz w:val="24"/>
        <w:szCs w:val="24"/>
      </w:rPr>
    </w:lvl>
    <w:lvl w:ilvl="8" w:tplc="000F4252">
      <w:start w:val="1"/>
      <w:numFmt w:val="bullet"/>
      <w:lvlText w:val="-"/>
      <w:lvlJc w:val="left"/>
      <w:rPr>
        <w:sz w:val="24"/>
        <w:szCs w:val="24"/>
      </w:rPr>
    </w:lvl>
  </w:abstractNum>
  <w:abstractNum w:abstractNumId="2">
    <w:nsid w:val="00000005"/>
    <w:multiLevelType w:val="hybridMultilevel"/>
    <w:tmpl w:val="00000004"/>
    <w:lvl w:ilvl="0" w:tplc="000F4253">
      <w:start w:val="1"/>
      <w:numFmt w:val="bullet"/>
      <w:lvlText w:val="-"/>
      <w:lvlJc w:val="left"/>
      <w:rPr>
        <w:sz w:val="24"/>
        <w:szCs w:val="24"/>
      </w:rPr>
    </w:lvl>
    <w:lvl w:ilvl="1" w:tplc="000F4254">
      <w:start w:val="1"/>
      <w:numFmt w:val="bullet"/>
      <w:lvlText w:val="-"/>
      <w:lvlJc w:val="left"/>
      <w:rPr>
        <w:sz w:val="24"/>
        <w:szCs w:val="24"/>
      </w:rPr>
    </w:lvl>
    <w:lvl w:ilvl="2" w:tplc="000F4255">
      <w:start w:val="1"/>
      <w:numFmt w:val="bullet"/>
      <w:lvlText w:val="-"/>
      <w:lvlJc w:val="left"/>
      <w:rPr>
        <w:sz w:val="24"/>
        <w:szCs w:val="24"/>
      </w:rPr>
    </w:lvl>
    <w:lvl w:ilvl="3" w:tplc="000F4256">
      <w:start w:val="1"/>
      <w:numFmt w:val="bullet"/>
      <w:lvlText w:val="-"/>
      <w:lvlJc w:val="left"/>
      <w:rPr>
        <w:sz w:val="24"/>
        <w:szCs w:val="24"/>
      </w:rPr>
    </w:lvl>
    <w:lvl w:ilvl="4" w:tplc="000F4257">
      <w:start w:val="1"/>
      <w:numFmt w:val="bullet"/>
      <w:lvlText w:val="-"/>
      <w:lvlJc w:val="left"/>
      <w:rPr>
        <w:sz w:val="24"/>
        <w:szCs w:val="24"/>
      </w:rPr>
    </w:lvl>
    <w:lvl w:ilvl="5" w:tplc="000F4258">
      <w:start w:val="1"/>
      <w:numFmt w:val="bullet"/>
      <w:lvlText w:val="-"/>
      <w:lvlJc w:val="left"/>
      <w:rPr>
        <w:sz w:val="24"/>
        <w:szCs w:val="24"/>
      </w:rPr>
    </w:lvl>
    <w:lvl w:ilvl="6" w:tplc="000F4259">
      <w:start w:val="1"/>
      <w:numFmt w:val="bullet"/>
      <w:lvlText w:val="-"/>
      <w:lvlJc w:val="left"/>
      <w:rPr>
        <w:sz w:val="24"/>
        <w:szCs w:val="24"/>
      </w:rPr>
    </w:lvl>
    <w:lvl w:ilvl="7" w:tplc="000F425A">
      <w:start w:val="1"/>
      <w:numFmt w:val="bullet"/>
      <w:lvlText w:val="-"/>
      <w:lvlJc w:val="left"/>
      <w:rPr>
        <w:sz w:val="24"/>
        <w:szCs w:val="24"/>
      </w:rPr>
    </w:lvl>
    <w:lvl w:ilvl="8" w:tplc="000F425B">
      <w:start w:val="1"/>
      <w:numFmt w:val="bullet"/>
      <w:lvlText w:val="-"/>
      <w:lvlJc w:val="left"/>
      <w:rPr>
        <w:sz w:val="24"/>
        <w:szCs w:val="24"/>
      </w:rPr>
    </w:lvl>
  </w:abstractNum>
  <w:abstractNum w:abstractNumId="3">
    <w:nsid w:val="00000007"/>
    <w:multiLevelType w:val="hybridMultilevel"/>
    <w:tmpl w:val="00000006"/>
    <w:lvl w:ilvl="0" w:tplc="000F425C">
      <w:start w:val="1"/>
      <w:numFmt w:val="bullet"/>
      <w:lvlText w:val="-"/>
      <w:lvlJc w:val="left"/>
      <w:rPr>
        <w:sz w:val="24"/>
        <w:szCs w:val="24"/>
      </w:rPr>
    </w:lvl>
    <w:lvl w:ilvl="1" w:tplc="000F425D">
      <w:start w:val="1"/>
      <w:numFmt w:val="bullet"/>
      <w:lvlText w:val="-"/>
      <w:lvlJc w:val="left"/>
      <w:rPr>
        <w:sz w:val="24"/>
        <w:szCs w:val="24"/>
      </w:rPr>
    </w:lvl>
    <w:lvl w:ilvl="2" w:tplc="000F425E">
      <w:start w:val="1"/>
      <w:numFmt w:val="bullet"/>
      <w:lvlText w:val="-"/>
      <w:lvlJc w:val="left"/>
      <w:rPr>
        <w:sz w:val="24"/>
        <w:szCs w:val="24"/>
      </w:rPr>
    </w:lvl>
    <w:lvl w:ilvl="3" w:tplc="000F425F">
      <w:start w:val="1"/>
      <w:numFmt w:val="bullet"/>
      <w:lvlText w:val="-"/>
      <w:lvlJc w:val="left"/>
      <w:rPr>
        <w:sz w:val="24"/>
        <w:szCs w:val="24"/>
      </w:rPr>
    </w:lvl>
    <w:lvl w:ilvl="4" w:tplc="000F4260">
      <w:start w:val="1"/>
      <w:numFmt w:val="bullet"/>
      <w:lvlText w:val="-"/>
      <w:lvlJc w:val="left"/>
      <w:rPr>
        <w:sz w:val="24"/>
        <w:szCs w:val="24"/>
      </w:rPr>
    </w:lvl>
    <w:lvl w:ilvl="5" w:tplc="000F4261">
      <w:start w:val="1"/>
      <w:numFmt w:val="bullet"/>
      <w:lvlText w:val="-"/>
      <w:lvlJc w:val="left"/>
      <w:rPr>
        <w:sz w:val="24"/>
        <w:szCs w:val="24"/>
      </w:rPr>
    </w:lvl>
    <w:lvl w:ilvl="6" w:tplc="000F4262">
      <w:start w:val="1"/>
      <w:numFmt w:val="bullet"/>
      <w:lvlText w:val="-"/>
      <w:lvlJc w:val="left"/>
      <w:rPr>
        <w:sz w:val="24"/>
        <w:szCs w:val="24"/>
      </w:rPr>
    </w:lvl>
    <w:lvl w:ilvl="7" w:tplc="000F4263">
      <w:start w:val="1"/>
      <w:numFmt w:val="bullet"/>
      <w:lvlText w:val="-"/>
      <w:lvlJc w:val="left"/>
      <w:rPr>
        <w:sz w:val="24"/>
        <w:szCs w:val="24"/>
      </w:rPr>
    </w:lvl>
    <w:lvl w:ilvl="8" w:tplc="000F4264">
      <w:start w:val="1"/>
      <w:numFmt w:val="bullet"/>
      <w:lvlText w:val="-"/>
      <w:lvlJc w:val="left"/>
      <w:rPr>
        <w:sz w:val="24"/>
        <w:szCs w:val="24"/>
      </w:rPr>
    </w:lvl>
  </w:abstractNum>
  <w:abstractNum w:abstractNumId="4">
    <w:nsid w:val="00000009"/>
    <w:multiLevelType w:val="hybridMultilevel"/>
    <w:tmpl w:val="00000008"/>
    <w:lvl w:ilvl="0" w:tplc="000F4265">
      <w:start w:val="1"/>
      <w:numFmt w:val="bullet"/>
      <w:lvlText w:val="-"/>
      <w:lvlJc w:val="left"/>
      <w:rPr>
        <w:sz w:val="24"/>
        <w:szCs w:val="24"/>
      </w:rPr>
    </w:lvl>
    <w:lvl w:ilvl="1" w:tplc="000F4266">
      <w:start w:val="1"/>
      <w:numFmt w:val="bullet"/>
      <w:lvlText w:val="-"/>
      <w:lvlJc w:val="left"/>
      <w:rPr>
        <w:sz w:val="24"/>
        <w:szCs w:val="24"/>
      </w:rPr>
    </w:lvl>
    <w:lvl w:ilvl="2" w:tplc="000F4267">
      <w:start w:val="1"/>
      <w:numFmt w:val="bullet"/>
      <w:lvlText w:val="-"/>
      <w:lvlJc w:val="left"/>
      <w:rPr>
        <w:sz w:val="24"/>
        <w:szCs w:val="24"/>
      </w:rPr>
    </w:lvl>
    <w:lvl w:ilvl="3" w:tplc="000F4268">
      <w:start w:val="1"/>
      <w:numFmt w:val="bullet"/>
      <w:lvlText w:val="-"/>
      <w:lvlJc w:val="left"/>
      <w:rPr>
        <w:sz w:val="24"/>
        <w:szCs w:val="24"/>
      </w:rPr>
    </w:lvl>
    <w:lvl w:ilvl="4" w:tplc="000F4269">
      <w:start w:val="1"/>
      <w:numFmt w:val="bullet"/>
      <w:lvlText w:val="-"/>
      <w:lvlJc w:val="left"/>
      <w:rPr>
        <w:sz w:val="24"/>
        <w:szCs w:val="24"/>
      </w:rPr>
    </w:lvl>
    <w:lvl w:ilvl="5" w:tplc="000F426A">
      <w:start w:val="1"/>
      <w:numFmt w:val="bullet"/>
      <w:lvlText w:val="-"/>
      <w:lvlJc w:val="left"/>
      <w:rPr>
        <w:sz w:val="24"/>
        <w:szCs w:val="24"/>
      </w:rPr>
    </w:lvl>
    <w:lvl w:ilvl="6" w:tplc="000F426B">
      <w:start w:val="1"/>
      <w:numFmt w:val="bullet"/>
      <w:lvlText w:val="-"/>
      <w:lvlJc w:val="left"/>
      <w:rPr>
        <w:sz w:val="24"/>
        <w:szCs w:val="24"/>
      </w:rPr>
    </w:lvl>
    <w:lvl w:ilvl="7" w:tplc="000F426C">
      <w:start w:val="1"/>
      <w:numFmt w:val="bullet"/>
      <w:lvlText w:val="-"/>
      <w:lvlJc w:val="left"/>
      <w:rPr>
        <w:sz w:val="24"/>
        <w:szCs w:val="24"/>
      </w:rPr>
    </w:lvl>
    <w:lvl w:ilvl="8" w:tplc="000F426D">
      <w:start w:val="1"/>
      <w:numFmt w:val="bullet"/>
      <w:lvlText w:val="-"/>
      <w:lvlJc w:val="left"/>
      <w:rPr>
        <w:sz w:val="24"/>
        <w:szCs w:val="24"/>
      </w:rPr>
    </w:lvl>
  </w:abstractNum>
  <w:abstractNum w:abstractNumId="5">
    <w:nsid w:val="0000000B"/>
    <w:multiLevelType w:val="hybridMultilevel"/>
    <w:tmpl w:val="19563E3C"/>
    <w:lvl w:ilvl="0" w:tplc="F2E6E6C0">
      <w:start w:val="1"/>
      <w:numFmt w:val="bullet"/>
      <w:lvlText w:val="-"/>
      <w:lvlJc w:val="left"/>
      <w:rPr>
        <w:sz w:val="24"/>
        <w:szCs w:val="24"/>
      </w:rPr>
    </w:lvl>
    <w:lvl w:ilvl="1" w:tplc="FAC02B9A">
      <w:start w:val="1"/>
      <w:numFmt w:val="upperRoman"/>
      <w:lvlText w:val="%2"/>
      <w:lvlJc w:val="left"/>
      <w:rPr>
        <w:sz w:val="2"/>
        <w:szCs w:val="2"/>
      </w:rPr>
    </w:lvl>
    <w:lvl w:ilvl="2" w:tplc="40F21576">
      <w:numFmt w:val="none"/>
      <w:lvlText w:val=""/>
      <w:lvlJc w:val="left"/>
      <w:pPr>
        <w:tabs>
          <w:tab w:val="num" w:pos="360"/>
        </w:tabs>
      </w:pPr>
    </w:lvl>
    <w:lvl w:ilvl="3" w:tplc="A34E5B04">
      <w:numFmt w:val="none"/>
      <w:lvlText w:val=""/>
      <w:lvlJc w:val="left"/>
      <w:pPr>
        <w:tabs>
          <w:tab w:val="num" w:pos="360"/>
        </w:tabs>
      </w:pPr>
    </w:lvl>
    <w:lvl w:ilvl="4" w:tplc="20EE8FE0">
      <w:numFmt w:val="none"/>
      <w:lvlText w:val=""/>
      <w:lvlJc w:val="left"/>
      <w:pPr>
        <w:tabs>
          <w:tab w:val="num" w:pos="360"/>
        </w:tabs>
      </w:pPr>
    </w:lvl>
    <w:lvl w:ilvl="5" w:tplc="F11A2014">
      <w:numFmt w:val="none"/>
      <w:lvlText w:val=""/>
      <w:lvlJc w:val="left"/>
      <w:pPr>
        <w:tabs>
          <w:tab w:val="num" w:pos="360"/>
        </w:tabs>
      </w:pPr>
    </w:lvl>
    <w:lvl w:ilvl="6" w:tplc="2334055C">
      <w:numFmt w:val="none"/>
      <w:lvlText w:val=""/>
      <w:lvlJc w:val="left"/>
      <w:pPr>
        <w:tabs>
          <w:tab w:val="num" w:pos="360"/>
        </w:tabs>
      </w:pPr>
    </w:lvl>
    <w:lvl w:ilvl="7" w:tplc="0C72C2FE">
      <w:numFmt w:val="none"/>
      <w:lvlText w:val=""/>
      <w:lvlJc w:val="left"/>
      <w:pPr>
        <w:tabs>
          <w:tab w:val="num" w:pos="360"/>
        </w:tabs>
      </w:pPr>
    </w:lvl>
    <w:lvl w:ilvl="8" w:tplc="28C2EF90">
      <w:numFmt w:val="none"/>
      <w:lvlText w:val=""/>
      <w:lvlJc w:val="left"/>
      <w:pPr>
        <w:tabs>
          <w:tab w:val="num" w:pos="360"/>
        </w:tabs>
      </w:pPr>
    </w:lvl>
  </w:abstractNum>
  <w:abstractNum w:abstractNumId="6">
    <w:nsid w:val="0000000D"/>
    <w:multiLevelType w:val="hybridMultilevel"/>
    <w:tmpl w:val="1C9A85B6"/>
    <w:lvl w:ilvl="0" w:tplc="3B0CBFD4">
      <w:start w:val="1"/>
      <w:numFmt w:val="bullet"/>
      <w:lvlText w:val="-"/>
      <w:lvlJc w:val="left"/>
      <w:rPr>
        <w:sz w:val="24"/>
        <w:szCs w:val="24"/>
      </w:rPr>
    </w:lvl>
    <w:lvl w:ilvl="1" w:tplc="A5AC2A82">
      <w:start w:val="1"/>
      <w:numFmt w:val="upperRoman"/>
      <w:lvlText w:val="%2"/>
      <w:lvlJc w:val="left"/>
      <w:rPr>
        <w:sz w:val="24"/>
        <w:szCs w:val="24"/>
      </w:rPr>
    </w:lvl>
    <w:lvl w:ilvl="2" w:tplc="2B0AA522">
      <w:numFmt w:val="none"/>
      <w:lvlText w:val=""/>
      <w:lvlJc w:val="left"/>
      <w:pPr>
        <w:tabs>
          <w:tab w:val="num" w:pos="360"/>
        </w:tabs>
      </w:pPr>
    </w:lvl>
    <w:lvl w:ilvl="3" w:tplc="A7863374">
      <w:numFmt w:val="none"/>
      <w:lvlText w:val=""/>
      <w:lvlJc w:val="left"/>
      <w:pPr>
        <w:tabs>
          <w:tab w:val="num" w:pos="360"/>
        </w:tabs>
      </w:pPr>
    </w:lvl>
    <w:lvl w:ilvl="4" w:tplc="4E90704C">
      <w:numFmt w:val="none"/>
      <w:lvlText w:val=""/>
      <w:lvlJc w:val="left"/>
      <w:pPr>
        <w:tabs>
          <w:tab w:val="num" w:pos="360"/>
        </w:tabs>
      </w:pPr>
    </w:lvl>
    <w:lvl w:ilvl="5" w:tplc="76C25092">
      <w:numFmt w:val="none"/>
      <w:lvlText w:val=""/>
      <w:lvlJc w:val="left"/>
      <w:pPr>
        <w:tabs>
          <w:tab w:val="num" w:pos="360"/>
        </w:tabs>
      </w:pPr>
    </w:lvl>
    <w:lvl w:ilvl="6" w:tplc="49FCACFE">
      <w:numFmt w:val="none"/>
      <w:lvlText w:val=""/>
      <w:lvlJc w:val="left"/>
      <w:pPr>
        <w:tabs>
          <w:tab w:val="num" w:pos="360"/>
        </w:tabs>
      </w:pPr>
    </w:lvl>
    <w:lvl w:ilvl="7" w:tplc="22BE3672">
      <w:numFmt w:val="none"/>
      <w:lvlText w:val=""/>
      <w:lvlJc w:val="left"/>
      <w:pPr>
        <w:tabs>
          <w:tab w:val="num" w:pos="360"/>
        </w:tabs>
      </w:pPr>
    </w:lvl>
    <w:lvl w:ilvl="8" w:tplc="2820997E">
      <w:numFmt w:val="none"/>
      <w:lvlText w:val=""/>
      <w:lvlJc w:val="left"/>
      <w:pPr>
        <w:tabs>
          <w:tab w:val="num" w:pos="360"/>
        </w:tabs>
      </w:pPr>
    </w:lvl>
  </w:abstractNum>
  <w:abstractNum w:abstractNumId="7">
    <w:nsid w:val="0000000F"/>
    <w:multiLevelType w:val="hybridMultilevel"/>
    <w:tmpl w:val="0000000E"/>
    <w:lvl w:ilvl="0" w:tplc="000F4280">
      <w:start w:val="1"/>
      <w:numFmt w:val="bullet"/>
      <w:lvlText w:val="-"/>
      <w:lvlJc w:val="left"/>
      <w:rPr>
        <w:sz w:val="24"/>
        <w:szCs w:val="24"/>
      </w:rPr>
    </w:lvl>
    <w:lvl w:ilvl="1" w:tplc="000F4281">
      <w:start w:val="1"/>
      <w:numFmt w:val="bullet"/>
      <w:lvlText w:val="-"/>
      <w:lvlJc w:val="left"/>
      <w:rPr>
        <w:sz w:val="24"/>
        <w:szCs w:val="24"/>
      </w:rPr>
    </w:lvl>
    <w:lvl w:ilvl="2" w:tplc="000F4282">
      <w:start w:val="1"/>
      <w:numFmt w:val="bullet"/>
      <w:lvlText w:val="-"/>
      <w:lvlJc w:val="left"/>
      <w:rPr>
        <w:sz w:val="24"/>
        <w:szCs w:val="24"/>
      </w:rPr>
    </w:lvl>
    <w:lvl w:ilvl="3" w:tplc="000F4283">
      <w:start w:val="1"/>
      <w:numFmt w:val="bullet"/>
      <w:lvlText w:val="-"/>
      <w:lvlJc w:val="left"/>
      <w:rPr>
        <w:sz w:val="24"/>
        <w:szCs w:val="24"/>
      </w:rPr>
    </w:lvl>
    <w:lvl w:ilvl="4" w:tplc="000F4284">
      <w:start w:val="1"/>
      <w:numFmt w:val="bullet"/>
      <w:lvlText w:val="-"/>
      <w:lvlJc w:val="left"/>
      <w:rPr>
        <w:sz w:val="24"/>
        <w:szCs w:val="24"/>
      </w:rPr>
    </w:lvl>
    <w:lvl w:ilvl="5" w:tplc="000F4285">
      <w:start w:val="1"/>
      <w:numFmt w:val="bullet"/>
      <w:lvlText w:val="-"/>
      <w:lvlJc w:val="left"/>
      <w:rPr>
        <w:sz w:val="24"/>
        <w:szCs w:val="24"/>
      </w:rPr>
    </w:lvl>
    <w:lvl w:ilvl="6" w:tplc="000F4286">
      <w:start w:val="1"/>
      <w:numFmt w:val="bullet"/>
      <w:lvlText w:val="-"/>
      <w:lvlJc w:val="left"/>
      <w:rPr>
        <w:sz w:val="24"/>
        <w:szCs w:val="24"/>
      </w:rPr>
    </w:lvl>
    <w:lvl w:ilvl="7" w:tplc="000F4287">
      <w:start w:val="1"/>
      <w:numFmt w:val="bullet"/>
      <w:lvlText w:val="-"/>
      <w:lvlJc w:val="left"/>
      <w:rPr>
        <w:sz w:val="24"/>
        <w:szCs w:val="24"/>
      </w:rPr>
    </w:lvl>
    <w:lvl w:ilvl="8" w:tplc="000F4288">
      <w:start w:val="1"/>
      <w:numFmt w:val="bullet"/>
      <w:lvlText w:val="-"/>
      <w:lvlJc w:val="left"/>
      <w:rPr>
        <w:sz w:val="24"/>
        <w:szCs w:val="24"/>
      </w:rPr>
    </w:lvl>
  </w:abstractNum>
  <w:abstractNum w:abstractNumId="8">
    <w:nsid w:val="00000011"/>
    <w:multiLevelType w:val="hybridMultilevel"/>
    <w:tmpl w:val="00000010"/>
    <w:lvl w:ilvl="0" w:tplc="000F4289">
      <w:start w:val="1"/>
      <w:numFmt w:val="bullet"/>
      <w:lvlText w:val="-"/>
      <w:lvlJc w:val="left"/>
      <w:rPr>
        <w:sz w:val="24"/>
        <w:szCs w:val="24"/>
      </w:rPr>
    </w:lvl>
    <w:lvl w:ilvl="1" w:tplc="000F428A">
      <w:start w:val="1"/>
      <w:numFmt w:val="bullet"/>
      <w:lvlText w:val="-"/>
      <w:lvlJc w:val="left"/>
      <w:rPr>
        <w:sz w:val="24"/>
        <w:szCs w:val="24"/>
      </w:rPr>
    </w:lvl>
    <w:lvl w:ilvl="2" w:tplc="000F428B">
      <w:start w:val="1"/>
      <w:numFmt w:val="bullet"/>
      <w:lvlText w:val="-"/>
      <w:lvlJc w:val="left"/>
      <w:rPr>
        <w:sz w:val="24"/>
        <w:szCs w:val="24"/>
      </w:rPr>
    </w:lvl>
    <w:lvl w:ilvl="3" w:tplc="000F428C">
      <w:start w:val="1"/>
      <w:numFmt w:val="bullet"/>
      <w:lvlText w:val="-"/>
      <w:lvlJc w:val="left"/>
      <w:rPr>
        <w:sz w:val="24"/>
        <w:szCs w:val="24"/>
      </w:rPr>
    </w:lvl>
    <w:lvl w:ilvl="4" w:tplc="000F428D">
      <w:start w:val="1"/>
      <w:numFmt w:val="bullet"/>
      <w:lvlText w:val="-"/>
      <w:lvlJc w:val="left"/>
      <w:rPr>
        <w:sz w:val="24"/>
        <w:szCs w:val="24"/>
      </w:rPr>
    </w:lvl>
    <w:lvl w:ilvl="5" w:tplc="000F428E">
      <w:start w:val="1"/>
      <w:numFmt w:val="bullet"/>
      <w:lvlText w:val="-"/>
      <w:lvlJc w:val="left"/>
      <w:rPr>
        <w:sz w:val="24"/>
        <w:szCs w:val="24"/>
      </w:rPr>
    </w:lvl>
    <w:lvl w:ilvl="6" w:tplc="000F428F">
      <w:start w:val="1"/>
      <w:numFmt w:val="bullet"/>
      <w:lvlText w:val="-"/>
      <w:lvlJc w:val="left"/>
      <w:rPr>
        <w:sz w:val="24"/>
        <w:szCs w:val="24"/>
      </w:rPr>
    </w:lvl>
    <w:lvl w:ilvl="7" w:tplc="000F4290">
      <w:start w:val="1"/>
      <w:numFmt w:val="bullet"/>
      <w:lvlText w:val="-"/>
      <w:lvlJc w:val="left"/>
      <w:rPr>
        <w:sz w:val="24"/>
        <w:szCs w:val="24"/>
      </w:rPr>
    </w:lvl>
    <w:lvl w:ilvl="8" w:tplc="000F4291">
      <w:start w:val="1"/>
      <w:numFmt w:val="bullet"/>
      <w:lvlText w:val="-"/>
      <w:lvlJc w:val="left"/>
      <w:rPr>
        <w:sz w:val="24"/>
        <w:szCs w:val="24"/>
      </w:rPr>
    </w:lvl>
  </w:abstractNum>
  <w:abstractNum w:abstractNumId="9">
    <w:nsid w:val="00000013"/>
    <w:multiLevelType w:val="hybridMultilevel"/>
    <w:tmpl w:val="00000012"/>
    <w:lvl w:ilvl="0" w:tplc="000F4292">
      <w:start w:val="1"/>
      <w:numFmt w:val="bullet"/>
      <w:lvlText w:val="-"/>
      <w:lvlJc w:val="left"/>
      <w:rPr>
        <w:sz w:val="24"/>
        <w:szCs w:val="24"/>
      </w:rPr>
    </w:lvl>
    <w:lvl w:ilvl="1" w:tplc="000F4293">
      <w:start w:val="1"/>
      <w:numFmt w:val="bullet"/>
      <w:lvlText w:val="-"/>
      <w:lvlJc w:val="left"/>
      <w:rPr>
        <w:sz w:val="24"/>
        <w:szCs w:val="24"/>
      </w:rPr>
    </w:lvl>
    <w:lvl w:ilvl="2" w:tplc="000F4294">
      <w:start w:val="1"/>
      <w:numFmt w:val="bullet"/>
      <w:lvlText w:val="-"/>
      <w:lvlJc w:val="left"/>
      <w:rPr>
        <w:sz w:val="24"/>
        <w:szCs w:val="24"/>
      </w:rPr>
    </w:lvl>
    <w:lvl w:ilvl="3" w:tplc="000F4295">
      <w:start w:val="1"/>
      <w:numFmt w:val="bullet"/>
      <w:lvlText w:val="-"/>
      <w:lvlJc w:val="left"/>
      <w:rPr>
        <w:sz w:val="24"/>
        <w:szCs w:val="24"/>
      </w:rPr>
    </w:lvl>
    <w:lvl w:ilvl="4" w:tplc="000F4296">
      <w:start w:val="1"/>
      <w:numFmt w:val="bullet"/>
      <w:lvlText w:val="-"/>
      <w:lvlJc w:val="left"/>
      <w:rPr>
        <w:sz w:val="24"/>
        <w:szCs w:val="24"/>
      </w:rPr>
    </w:lvl>
    <w:lvl w:ilvl="5" w:tplc="000F4297">
      <w:start w:val="1"/>
      <w:numFmt w:val="bullet"/>
      <w:lvlText w:val="-"/>
      <w:lvlJc w:val="left"/>
      <w:rPr>
        <w:sz w:val="24"/>
        <w:szCs w:val="24"/>
      </w:rPr>
    </w:lvl>
    <w:lvl w:ilvl="6" w:tplc="000F4298">
      <w:start w:val="1"/>
      <w:numFmt w:val="bullet"/>
      <w:lvlText w:val="-"/>
      <w:lvlJc w:val="left"/>
      <w:rPr>
        <w:sz w:val="24"/>
        <w:szCs w:val="24"/>
      </w:rPr>
    </w:lvl>
    <w:lvl w:ilvl="7" w:tplc="000F4299">
      <w:start w:val="1"/>
      <w:numFmt w:val="bullet"/>
      <w:lvlText w:val="-"/>
      <w:lvlJc w:val="left"/>
      <w:rPr>
        <w:sz w:val="24"/>
        <w:szCs w:val="24"/>
      </w:rPr>
    </w:lvl>
    <w:lvl w:ilvl="8" w:tplc="000F429A">
      <w:start w:val="1"/>
      <w:numFmt w:val="bullet"/>
      <w:lvlText w:val="-"/>
      <w:lvlJc w:val="left"/>
      <w:rPr>
        <w:sz w:val="24"/>
        <w:szCs w:val="24"/>
      </w:rPr>
    </w:lvl>
  </w:abstractNum>
  <w:abstractNum w:abstractNumId="10">
    <w:nsid w:val="00000015"/>
    <w:multiLevelType w:val="hybridMultilevel"/>
    <w:tmpl w:val="00000014"/>
    <w:lvl w:ilvl="0" w:tplc="000F429B">
      <w:start w:val="1"/>
      <w:numFmt w:val="bullet"/>
      <w:lvlText w:val="-"/>
      <w:lvlJc w:val="left"/>
      <w:rPr>
        <w:sz w:val="24"/>
        <w:szCs w:val="24"/>
      </w:rPr>
    </w:lvl>
    <w:lvl w:ilvl="1" w:tplc="000F429C">
      <w:start w:val="1"/>
      <w:numFmt w:val="bullet"/>
      <w:lvlText w:val="-"/>
      <w:lvlJc w:val="left"/>
      <w:rPr>
        <w:sz w:val="24"/>
        <w:szCs w:val="24"/>
      </w:rPr>
    </w:lvl>
    <w:lvl w:ilvl="2" w:tplc="000F429D">
      <w:start w:val="1"/>
      <w:numFmt w:val="bullet"/>
      <w:lvlText w:val="-"/>
      <w:lvlJc w:val="left"/>
      <w:rPr>
        <w:sz w:val="24"/>
        <w:szCs w:val="24"/>
      </w:rPr>
    </w:lvl>
    <w:lvl w:ilvl="3" w:tplc="000F429E">
      <w:start w:val="1"/>
      <w:numFmt w:val="bullet"/>
      <w:lvlText w:val="-"/>
      <w:lvlJc w:val="left"/>
      <w:rPr>
        <w:sz w:val="24"/>
        <w:szCs w:val="24"/>
      </w:rPr>
    </w:lvl>
    <w:lvl w:ilvl="4" w:tplc="000F429F">
      <w:start w:val="1"/>
      <w:numFmt w:val="bullet"/>
      <w:lvlText w:val="-"/>
      <w:lvlJc w:val="left"/>
      <w:rPr>
        <w:sz w:val="24"/>
        <w:szCs w:val="24"/>
      </w:rPr>
    </w:lvl>
    <w:lvl w:ilvl="5" w:tplc="000F42A0">
      <w:start w:val="1"/>
      <w:numFmt w:val="bullet"/>
      <w:lvlText w:val="-"/>
      <w:lvlJc w:val="left"/>
      <w:rPr>
        <w:sz w:val="24"/>
        <w:szCs w:val="24"/>
      </w:rPr>
    </w:lvl>
    <w:lvl w:ilvl="6" w:tplc="000F42A1">
      <w:start w:val="1"/>
      <w:numFmt w:val="bullet"/>
      <w:lvlText w:val="-"/>
      <w:lvlJc w:val="left"/>
      <w:rPr>
        <w:sz w:val="24"/>
        <w:szCs w:val="24"/>
      </w:rPr>
    </w:lvl>
    <w:lvl w:ilvl="7" w:tplc="000F42A2">
      <w:start w:val="1"/>
      <w:numFmt w:val="bullet"/>
      <w:lvlText w:val="-"/>
      <w:lvlJc w:val="left"/>
      <w:rPr>
        <w:sz w:val="24"/>
        <w:szCs w:val="24"/>
      </w:rPr>
    </w:lvl>
    <w:lvl w:ilvl="8" w:tplc="000F42A3">
      <w:start w:val="1"/>
      <w:numFmt w:val="bullet"/>
      <w:lvlText w:val="-"/>
      <w:lvlJc w:val="left"/>
      <w:rPr>
        <w:sz w:val="24"/>
        <w:szCs w:val="24"/>
      </w:rPr>
    </w:lvl>
  </w:abstractNum>
  <w:abstractNum w:abstractNumId="11">
    <w:nsid w:val="00000017"/>
    <w:multiLevelType w:val="hybridMultilevel"/>
    <w:tmpl w:val="0D48EA02"/>
    <w:lvl w:ilvl="0" w:tplc="00424A0E">
      <w:start w:val="1"/>
      <w:numFmt w:val="upperRoman"/>
      <w:lvlText w:val="%1"/>
      <w:lvlJc w:val="left"/>
      <w:rPr>
        <w:sz w:val="24"/>
        <w:szCs w:val="24"/>
      </w:rPr>
    </w:lvl>
    <w:lvl w:ilvl="1" w:tplc="8A1CC5BE">
      <w:numFmt w:val="none"/>
      <w:lvlText w:val=""/>
      <w:lvlJc w:val="left"/>
      <w:pPr>
        <w:tabs>
          <w:tab w:val="num" w:pos="360"/>
        </w:tabs>
      </w:pPr>
    </w:lvl>
    <w:lvl w:ilvl="2" w:tplc="9A74017E">
      <w:numFmt w:val="none"/>
      <w:lvlText w:val=""/>
      <w:lvlJc w:val="left"/>
      <w:pPr>
        <w:tabs>
          <w:tab w:val="num" w:pos="360"/>
        </w:tabs>
      </w:pPr>
    </w:lvl>
    <w:lvl w:ilvl="3" w:tplc="B5E00002">
      <w:numFmt w:val="none"/>
      <w:lvlText w:val=""/>
      <w:lvlJc w:val="left"/>
      <w:pPr>
        <w:tabs>
          <w:tab w:val="num" w:pos="360"/>
        </w:tabs>
      </w:pPr>
    </w:lvl>
    <w:lvl w:ilvl="4" w:tplc="9760D156">
      <w:numFmt w:val="none"/>
      <w:lvlText w:val=""/>
      <w:lvlJc w:val="left"/>
      <w:pPr>
        <w:tabs>
          <w:tab w:val="num" w:pos="360"/>
        </w:tabs>
      </w:pPr>
    </w:lvl>
    <w:lvl w:ilvl="5" w:tplc="715C3228">
      <w:numFmt w:val="none"/>
      <w:lvlText w:val=""/>
      <w:lvlJc w:val="left"/>
      <w:pPr>
        <w:tabs>
          <w:tab w:val="num" w:pos="360"/>
        </w:tabs>
      </w:pPr>
    </w:lvl>
    <w:lvl w:ilvl="6" w:tplc="A8147DE6">
      <w:numFmt w:val="none"/>
      <w:lvlText w:val=""/>
      <w:lvlJc w:val="left"/>
      <w:pPr>
        <w:tabs>
          <w:tab w:val="num" w:pos="360"/>
        </w:tabs>
      </w:pPr>
    </w:lvl>
    <w:lvl w:ilvl="7" w:tplc="4CAE0602">
      <w:numFmt w:val="none"/>
      <w:lvlText w:val=""/>
      <w:lvlJc w:val="left"/>
      <w:pPr>
        <w:tabs>
          <w:tab w:val="num" w:pos="360"/>
        </w:tabs>
      </w:pPr>
    </w:lvl>
    <w:lvl w:ilvl="8" w:tplc="FD228C4A">
      <w:numFmt w:val="none"/>
      <w:lvlText w:val=""/>
      <w:lvlJc w:val="left"/>
      <w:pPr>
        <w:tabs>
          <w:tab w:val="num" w:pos="360"/>
        </w:tabs>
      </w:pPr>
    </w:lvl>
  </w:abstractNum>
  <w:abstractNum w:abstractNumId="12">
    <w:nsid w:val="00000019"/>
    <w:multiLevelType w:val="hybridMultilevel"/>
    <w:tmpl w:val="00000018"/>
    <w:lvl w:ilvl="0" w:tplc="000F42AD">
      <w:start w:val="1"/>
      <w:numFmt w:val="bullet"/>
      <w:lvlText w:val="-"/>
      <w:lvlJc w:val="left"/>
      <w:rPr>
        <w:sz w:val="24"/>
        <w:szCs w:val="24"/>
      </w:rPr>
    </w:lvl>
    <w:lvl w:ilvl="1" w:tplc="000F42AE">
      <w:start w:val="1"/>
      <w:numFmt w:val="bullet"/>
      <w:lvlText w:val="-"/>
      <w:lvlJc w:val="left"/>
      <w:rPr>
        <w:sz w:val="24"/>
        <w:szCs w:val="24"/>
      </w:rPr>
    </w:lvl>
    <w:lvl w:ilvl="2" w:tplc="000F42AF">
      <w:start w:val="1"/>
      <w:numFmt w:val="bullet"/>
      <w:lvlText w:val="-"/>
      <w:lvlJc w:val="left"/>
      <w:rPr>
        <w:sz w:val="24"/>
        <w:szCs w:val="24"/>
      </w:rPr>
    </w:lvl>
    <w:lvl w:ilvl="3" w:tplc="000F42B0">
      <w:start w:val="1"/>
      <w:numFmt w:val="bullet"/>
      <w:lvlText w:val="-"/>
      <w:lvlJc w:val="left"/>
      <w:rPr>
        <w:sz w:val="24"/>
        <w:szCs w:val="24"/>
      </w:rPr>
    </w:lvl>
    <w:lvl w:ilvl="4" w:tplc="000F42B1">
      <w:start w:val="1"/>
      <w:numFmt w:val="bullet"/>
      <w:lvlText w:val="-"/>
      <w:lvlJc w:val="left"/>
      <w:rPr>
        <w:sz w:val="24"/>
        <w:szCs w:val="24"/>
      </w:rPr>
    </w:lvl>
    <w:lvl w:ilvl="5" w:tplc="000F42B2">
      <w:start w:val="1"/>
      <w:numFmt w:val="bullet"/>
      <w:lvlText w:val="-"/>
      <w:lvlJc w:val="left"/>
      <w:rPr>
        <w:sz w:val="24"/>
        <w:szCs w:val="24"/>
      </w:rPr>
    </w:lvl>
    <w:lvl w:ilvl="6" w:tplc="000F42B3">
      <w:start w:val="1"/>
      <w:numFmt w:val="bullet"/>
      <w:lvlText w:val="-"/>
      <w:lvlJc w:val="left"/>
      <w:rPr>
        <w:sz w:val="24"/>
        <w:szCs w:val="24"/>
      </w:rPr>
    </w:lvl>
    <w:lvl w:ilvl="7" w:tplc="000F42B4">
      <w:start w:val="1"/>
      <w:numFmt w:val="bullet"/>
      <w:lvlText w:val="-"/>
      <w:lvlJc w:val="left"/>
      <w:rPr>
        <w:sz w:val="24"/>
        <w:szCs w:val="24"/>
      </w:rPr>
    </w:lvl>
    <w:lvl w:ilvl="8" w:tplc="000F42B5">
      <w:start w:val="1"/>
      <w:numFmt w:val="bullet"/>
      <w:lvlText w:val="-"/>
      <w:lvlJc w:val="left"/>
      <w:rPr>
        <w:sz w:val="24"/>
        <w:szCs w:val="24"/>
      </w:rPr>
    </w:lvl>
  </w:abstractNum>
  <w:abstractNum w:abstractNumId="13">
    <w:nsid w:val="0000001B"/>
    <w:multiLevelType w:val="hybridMultilevel"/>
    <w:tmpl w:val="0000001A"/>
    <w:lvl w:ilvl="0" w:tplc="000F42B6">
      <w:start w:val="1"/>
      <w:numFmt w:val="bullet"/>
      <w:lvlText w:val="■"/>
      <w:lvlJc w:val="left"/>
      <w:rPr>
        <w:sz w:val="24"/>
        <w:szCs w:val="24"/>
      </w:rPr>
    </w:lvl>
    <w:lvl w:ilvl="1" w:tplc="000F42B7">
      <w:start w:val="1"/>
      <w:numFmt w:val="bullet"/>
      <w:lvlText w:val="■"/>
      <w:lvlJc w:val="left"/>
      <w:rPr>
        <w:sz w:val="24"/>
        <w:szCs w:val="24"/>
      </w:rPr>
    </w:lvl>
    <w:lvl w:ilvl="2" w:tplc="000F42B8">
      <w:start w:val="1"/>
      <w:numFmt w:val="bullet"/>
      <w:lvlText w:val="■"/>
      <w:lvlJc w:val="left"/>
      <w:rPr>
        <w:sz w:val="24"/>
        <w:szCs w:val="24"/>
      </w:rPr>
    </w:lvl>
    <w:lvl w:ilvl="3" w:tplc="000F42B9">
      <w:start w:val="1"/>
      <w:numFmt w:val="bullet"/>
      <w:lvlText w:val="■"/>
      <w:lvlJc w:val="left"/>
      <w:rPr>
        <w:sz w:val="24"/>
        <w:szCs w:val="24"/>
      </w:rPr>
    </w:lvl>
    <w:lvl w:ilvl="4" w:tplc="000F42BA">
      <w:start w:val="1"/>
      <w:numFmt w:val="bullet"/>
      <w:lvlText w:val="■"/>
      <w:lvlJc w:val="left"/>
      <w:rPr>
        <w:sz w:val="24"/>
        <w:szCs w:val="24"/>
      </w:rPr>
    </w:lvl>
    <w:lvl w:ilvl="5" w:tplc="000F42BB">
      <w:start w:val="1"/>
      <w:numFmt w:val="bullet"/>
      <w:lvlText w:val="■"/>
      <w:lvlJc w:val="left"/>
      <w:rPr>
        <w:sz w:val="24"/>
        <w:szCs w:val="24"/>
      </w:rPr>
    </w:lvl>
    <w:lvl w:ilvl="6" w:tplc="000F42BC">
      <w:start w:val="1"/>
      <w:numFmt w:val="bullet"/>
      <w:lvlText w:val="■"/>
      <w:lvlJc w:val="left"/>
      <w:rPr>
        <w:sz w:val="24"/>
        <w:szCs w:val="24"/>
      </w:rPr>
    </w:lvl>
    <w:lvl w:ilvl="7" w:tplc="000F42BD">
      <w:start w:val="1"/>
      <w:numFmt w:val="bullet"/>
      <w:lvlText w:val="■"/>
      <w:lvlJc w:val="left"/>
      <w:rPr>
        <w:sz w:val="24"/>
        <w:szCs w:val="24"/>
      </w:rPr>
    </w:lvl>
    <w:lvl w:ilvl="8" w:tplc="000F42BE">
      <w:start w:val="1"/>
      <w:numFmt w:val="bullet"/>
      <w:lvlText w:val="■"/>
      <w:lvlJc w:val="left"/>
      <w:rPr>
        <w:sz w:val="24"/>
        <w:szCs w:val="24"/>
      </w:rPr>
    </w:lvl>
  </w:abstractNum>
  <w:abstractNum w:abstractNumId="14">
    <w:nsid w:val="0000001D"/>
    <w:multiLevelType w:val="hybridMultilevel"/>
    <w:tmpl w:val="0000001C"/>
    <w:lvl w:ilvl="0" w:tplc="000F42BF">
      <w:start w:val="1"/>
      <w:numFmt w:val="bullet"/>
      <w:lvlText w:val="-"/>
      <w:lvlJc w:val="left"/>
      <w:rPr>
        <w:sz w:val="24"/>
        <w:szCs w:val="24"/>
      </w:rPr>
    </w:lvl>
    <w:lvl w:ilvl="1" w:tplc="000F42C0">
      <w:start w:val="1"/>
      <w:numFmt w:val="bullet"/>
      <w:lvlText w:val="-"/>
      <w:lvlJc w:val="left"/>
      <w:rPr>
        <w:sz w:val="24"/>
        <w:szCs w:val="24"/>
      </w:rPr>
    </w:lvl>
    <w:lvl w:ilvl="2" w:tplc="000F42C1">
      <w:start w:val="1"/>
      <w:numFmt w:val="bullet"/>
      <w:lvlText w:val="-"/>
      <w:lvlJc w:val="left"/>
      <w:rPr>
        <w:sz w:val="24"/>
        <w:szCs w:val="24"/>
      </w:rPr>
    </w:lvl>
    <w:lvl w:ilvl="3" w:tplc="000F42C2">
      <w:start w:val="1"/>
      <w:numFmt w:val="bullet"/>
      <w:lvlText w:val="-"/>
      <w:lvlJc w:val="left"/>
      <w:rPr>
        <w:sz w:val="24"/>
        <w:szCs w:val="24"/>
      </w:rPr>
    </w:lvl>
    <w:lvl w:ilvl="4" w:tplc="000F42C3">
      <w:start w:val="1"/>
      <w:numFmt w:val="bullet"/>
      <w:lvlText w:val="-"/>
      <w:lvlJc w:val="left"/>
      <w:rPr>
        <w:sz w:val="24"/>
        <w:szCs w:val="24"/>
      </w:rPr>
    </w:lvl>
    <w:lvl w:ilvl="5" w:tplc="000F42C4">
      <w:start w:val="1"/>
      <w:numFmt w:val="bullet"/>
      <w:lvlText w:val="-"/>
      <w:lvlJc w:val="left"/>
      <w:rPr>
        <w:sz w:val="24"/>
        <w:szCs w:val="24"/>
      </w:rPr>
    </w:lvl>
    <w:lvl w:ilvl="6" w:tplc="000F42C5">
      <w:start w:val="1"/>
      <w:numFmt w:val="bullet"/>
      <w:lvlText w:val="-"/>
      <w:lvlJc w:val="left"/>
      <w:rPr>
        <w:sz w:val="24"/>
        <w:szCs w:val="24"/>
      </w:rPr>
    </w:lvl>
    <w:lvl w:ilvl="7" w:tplc="000F42C6">
      <w:start w:val="1"/>
      <w:numFmt w:val="bullet"/>
      <w:lvlText w:val="-"/>
      <w:lvlJc w:val="left"/>
      <w:rPr>
        <w:sz w:val="24"/>
        <w:szCs w:val="24"/>
      </w:rPr>
    </w:lvl>
    <w:lvl w:ilvl="8" w:tplc="000F42C7">
      <w:start w:val="1"/>
      <w:numFmt w:val="bullet"/>
      <w:lvlText w:val="-"/>
      <w:lvlJc w:val="left"/>
      <w:rPr>
        <w:sz w:val="24"/>
        <w:szCs w:val="24"/>
      </w:rPr>
    </w:lvl>
  </w:abstractNum>
  <w:abstractNum w:abstractNumId="15">
    <w:nsid w:val="0000001F"/>
    <w:multiLevelType w:val="hybridMultilevel"/>
    <w:tmpl w:val="0000001E"/>
    <w:lvl w:ilvl="0" w:tplc="000F42C8">
      <w:start w:val="1"/>
      <w:numFmt w:val="bullet"/>
      <w:lvlText w:val="-"/>
      <w:lvlJc w:val="left"/>
      <w:rPr>
        <w:sz w:val="24"/>
        <w:szCs w:val="24"/>
      </w:rPr>
    </w:lvl>
    <w:lvl w:ilvl="1" w:tplc="000F42C9">
      <w:start w:val="1"/>
      <w:numFmt w:val="bullet"/>
      <w:lvlText w:val="-"/>
      <w:lvlJc w:val="left"/>
      <w:rPr>
        <w:sz w:val="24"/>
        <w:szCs w:val="24"/>
      </w:rPr>
    </w:lvl>
    <w:lvl w:ilvl="2" w:tplc="000F42CA">
      <w:start w:val="1"/>
      <w:numFmt w:val="bullet"/>
      <w:lvlText w:val="-"/>
      <w:lvlJc w:val="left"/>
      <w:rPr>
        <w:sz w:val="24"/>
        <w:szCs w:val="24"/>
      </w:rPr>
    </w:lvl>
    <w:lvl w:ilvl="3" w:tplc="000F42CB">
      <w:start w:val="1"/>
      <w:numFmt w:val="bullet"/>
      <w:lvlText w:val="-"/>
      <w:lvlJc w:val="left"/>
      <w:rPr>
        <w:sz w:val="24"/>
        <w:szCs w:val="24"/>
      </w:rPr>
    </w:lvl>
    <w:lvl w:ilvl="4" w:tplc="000F42CC">
      <w:start w:val="1"/>
      <w:numFmt w:val="bullet"/>
      <w:lvlText w:val="-"/>
      <w:lvlJc w:val="left"/>
      <w:rPr>
        <w:sz w:val="24"/>
        <w:szCs w:val="24"/>
      </w:rPr>
    </w:lvl>
    <w:lvl w:ilvl="5" w:tplc="000F42CD">
      <w:start w:val="1"/>
      <w:numFmt w:val="bullet"/>
      <w:lvlText w:val="-"/>
      <w:lvlJc w:val="left"/>
      <w:rPr>
        <w:sz w:val="24"/>
        <w:szCs w:val="24"/>
      </w:rPr>
    </w:lvl>
    <w:lvl w:ilvl="6" w:tplc="000F42CE">
      <w:start w:val="1"/>
      <w:numFmt w:val="bullet"/>
      <w:lvlText w:val="-"/>
      <w:lvlJc w:val="left"/>
      <w:rPr>
        <w:sz w:val="24"/>
        <w:szCs w:val="24"/>
      </w:rPr>
    </w:lvl>
    <w:lvl w:ilvl="7" w:tplc="000F42CF">
      <w:start w:val="1"/>
      <w:numFmt w:val="bullet"/>
      <w:lvlText w:val="-"/>
      <w:lvlJc w:val="left"/>
      <w:rPr>
        <w:sz w:val="24"/>
        <w:szCs w:val="24"/>
      </w:rPr>
    </w:lvl>
    <w:lvl w:ilvl="8" w:tplc="000F42D0">
      <w:start w:val="1"/>
      <w:numFmt w:val="bullet"/>
      <w:lvlText w:val="-"/>
      <w:lvlJc w:val="left"/>
      <w:rPr>
        <w:sz w:val="24"/>
        <w:szCs w:val="24"/>
      </w:rPr>
    </w:lvl>
  </w:abstractNum>
  <w:abstractNum w:abstractNumId="16">
    <w:nsid w:val="00000021"/>
    <w:multiLevelType w:val="hybridMultilevel"/>
    <w:tmpl w:val="00000020"/>
    <w:lvl w:ilvl="0" w:tplc="000F42D1">
      <w:start w:val="1"/>
      <w:numFmt w:val="bullet"/>
      <w:lvlText w:val="-"/>
      <w:lvlJc w:val="left"/>
      <w:rPr>
        <w:sz w:val="24"/>
        <w:szCs w:val="24"/>
      </w:rPr>
    </w:lvl>
    <w:lvl w:ilvl="1" w:tplc="000F42D2">
      <w:start w:val="1"/>
      <w:numFmt w:val="bullet"/>
      <w:lvlText w:val="-"/>
      <w:lvlJc w:val="left"/>
      <w:rPr>
        <w:sz w:val="24"/>
        <w:szCs w:val="24"/>
      </w:rPr>
    </w:lvl>
    <w:lvl w:ilvl="2" w:tplc="000F42D3">
      <w:start w:val="1"/>
      <w:numFmt w:val="bullet"/>
      <w:lvlText w:val="-"/>
      <w:lvlJc w:val="left"/>
      <w:rPr>
        <w:sz w:val="24"/>
        <w:szCs w:val="24"/>
      </w:rPr>
    </w:lvl>
    <w:lvl w:ilvl="3" w:tplc="000F42D4">
      <w:start w:val="1"/>
      <w:numFmt w:val="bullet"/>
      <w:lvlText w:val="-"/>
      <w:lvlJc w:val="left"/>
      <w:rPr>
        <w:sz w:val="24"/>
        <w:szCs w:val="24"/>
      </w:rPr>
    </w:lvl>
    <w:lvl w:ilvl="4" w:tplc="000F42D5">
      <w:start w:val="1"/>
      <w:numFmt w:val="bullet"/>
      <w:lvlText w:val="-"/>
      <w:lvlJc w:val="left"/>
      <w:rPr>
        <w:sz w:val="24"/>
        <w:szCs w:val="24"/>
      </w:rPr>
    </w:lvl>
    <w:lvl w:ilvl="5" w:tplc="000F42D6">
      <w:start w:val="1"/>
      <w:numFmt w:val="bullet"/>
      <w:lvlText w:val="-"/>
      <w:lvlJc w:val="left"/>
      <w:rPr>
        <w:sz w:val="24"/>
        <w:szCs w:val="24"/>
      </w:rPr>
    </w:lvl>
    <w:lvl w:ilvl="6" w:tplc="000F42D7">
      <w:start w:val="1"/>
      <w:numFmt w:val="bullet"/>
      <w:lvlText w:val="-"/>
      <w:lvlJc w:val="left"/>
      <w:rPr>
        <w:sz w:val="24"/>
        <w:szCs w:val="24"/>
      </w:rPr>
    </w:lvl>
    <w:lvl w:ilvl="7" w:tplc="000F42D8">
      <w:start w:val="1"/>
      <w:numFmt w:val="bullet"/>
      <w:lvlText w:val="-"/>
      <w:lvlJc w:val="left"/>
      <w:rPr>
        <w:sz w:val="24"/>
        <w:szCs w:val="24"/>
      </w:rPr>
    </w:lvl>
    <w:lvl w:ilvl="8" w:tplc="000F42D9">
      <w:start w:val="1"/>
      <w:numFmt w:val="bullet"/>
      <w:lvlText w:val="-"/>
      <w:lvlJc w:val="left"/>
      <w:rPr>
        <w:sz w:val="24"/>
        <w:szCs w:val="24"/>
      </w:rPr>
    </w:lvl>
  </w:abstractNum>
  <w:abstractNum w:abstractNumId="17">
    <w:nsid w:val="00000023"/>
    <w:multiLevelType w:val="hybridMultilevel"/>
    <w:tmpl w:val="00000022"/>
    <w:lvl w:ilvl="0" w:tplc="000F42DA">
      <w:start w:val="1"/>
      <w:numFmt w:val="bullet"/>
      <w:lvlText w:val="-"/>
      <w:lvlJc w:val="left"/>
      <w:rPr>
        <w:sz w:val="24"/>
        <w:szCs w:val="24"/>
      </w:rPr>
    </w:lvl>
    <w:lvl w:ilvl="1" w:tplc="000F42DB">
      <w:start w:val="1"/>
      <w:numFmt w:val="bullet"/>
      <w:lvlText w:val="-"/>
      <w:lvlJc w:val="left"/>
      <w:rPr>
        <w:sz w:val="24"/>
        <w:szCs w:val="24"/>
      </w:rPr>
    </w:lvl>
    <w:lvl w:ilvl="2" w:tplc="000F42DC">
      <w:start w:val="1"/>
      <w:numFmt w:val="bullet"/>
      <w:lvlText w:val="-"/>
      <w:lvlJc w:val="left"/>
      <w:rPr>
        <w:sz w:val="24"/>
        <w:szCs w:val="24"/>
      </w:rPr>
    </w:lvl>
    <w:lvl w:ilvl="3" w:tplc="000F42DD">
      <w:start w:val="1"/>
      <w:numFmt w:val="bullet"/>
      <w:lvlText w:val="-"/>
      <w:lvlJc w:val="left"/>
      <w:rPr>
        <w:sz w:val="24"/>
        <w:szCs w:val="24"/>
      </w:rPr>
    </w:lvl>
    <w:lvl w:ilvl="4" w:tplc="000F42DE">
      <w:start w:val="1"/>
      <w:numFmt w:val="bullet"/>
      <w:lvlText w:val="-"/>
      <w:lvlJc w:val="left"/>
      <w:rPr>
        <w:sz w:val="24"/>
        <w:szCs w:val="24"/>
      </w:rPr>
    </w:lvl>
    <w:lvl w:ilvl="5" w:tplc="000F42DF">
      <w:start w:val="1"/>
      <w:numFmt w:val="bullet"/>
      <w:lvlText w:val="-"/>
      <w:lvlJc w:val="left"/>
      <w:rPr>
        <w:sz w:val="24"/>
        <w:szCs w:val="24"/>
      </w:rPr>
    </w:lvl>
    <w:lvl w:ilvl="6" w:tplc="000F42E0">
      <w:start w:val="1"/>
      <w:numFmt w:val="bullet"/>
      <w:lvlText w:val="-"/>
      <w:lvlJc w:val="left"/>
      <w:rPr>
        <w:sz w:val="24"/>
        <w:szCs w:val="24"/>
      </w:rPr>
    </w:lvl>
    <w:lvl w:ilvl="7" w:tplc="000F42E1">
      <w:start w:val="1"/>
      <w:numFmt w:val="bullet"/>
      <w:lvlText w:val="-"/>
      <w:lvlJc w:val="left"/>
      <w:rPr>
        <w:sz w:val="24"/>
        <w:szCs w:val="24"/>
      </w:rPr>
    </w:lvl>
    <w:lvl w:ilvl="8" w:tplc="000F42E2">
      <w:start w:val="1"/>
      <w:numFmt w:val="bullet"/>
      <w:lvlText w:val="-"/>
      <w:lvlJc w:val="left"/>
      <w:rPr>
        <w:sz w:val="24"/>
        <w:szCs w:val="24"/>
      </w:rPr>
    </w:lvl>
  </w:abstractNum>
  <w:abstractNum w:abstractNumId="18">
    <w:nsid w:val="00000025"/>
    <w:multiLevelType w:val="hybridMultilevel"/>
    <w:tmpl w:val="00000024"/>
    <w:lvl w:ilvl="0" w:tplc="000F42E3">
      <w:start w:val="1"/>
      <w:numFmt w:val="bullet"/>
      <w:lvlText w:val="-"/>
      <w:lvlJc w:val="left"/>
      <w:rPr>
        <w:sz w:val="24"/>
        <w:szCs w:val="24"/>
      </w:rPr>
    </w:lvl>
    <w:lvl w:ilvl="1" w:tplc="000F42E4">
      <w:start w:val="1"/>
      <w:numFmt w:val="bullet"/>
      <w:lvlText w:val="-"/>
      <w:lvlJc w:val="left"/>
      <w:rPr>
        <w:sz w:val="24"/>
        <w:szCs w:val="24"/>
      </w:rPr>
    </w:lvl>
    <w:lvl w:ilvl="2" w:tplc="000F42E5">
      <w:start w:val="1"/>
      <w:numFmt w:val="bullet"/>
      <w:lvlText w:val="-"/>
      <w:lvlJc w:val="left"/>
      <w:rPr>
        <w:sz w:val="24"/>
        <w:szCs w:val="24"/>
      </w:rPr>
    </w:lvl>
    <w:lvl w:ilvl="3" w:tplc="000F42E6">
      <w:start w:val="1"/>
      <w:numFmt w:val="bullet"/>
      <w:lvlText w:val="-"/>
      <w:lvlJc w:val="left"/>
      <w:rPr>
        <w:sz w:val="24"/>
        <w:szCs w:val="24"/>
      </w:rPr>
    </w:lvl>
    <w:lvl w:ilvl="4" w:tplc="000F42E7">
      <w:start w:val="1"/>
      <w:numFmt w:val="bullet"/>
      <w:lvlText w:val="-"/>
      <w:lvlJc w:val="left"/>
      <w:rPr>
        <w:sz w:val="24"/>
        <w:szCs w:val="24"/>
      </w:rPr>
    </w:lvl>
    <w:lvl w:ilvl="5" w:tplc="000F42E8">
      <w:start w:val="1"/>
      <w:numFmt w:val="bullet"/>
      <w:lvlText w:val="-"/>
      <w:lvlJc w:val="left"/>
      <w:rPr>
        <w:sz w:val="24"/>
        <w:szCs w:val="24"/>
      </w:rPr>
    </w:lvl>
    <w:lvl w:ilvl="6" w:tplc="000F42E9">
      <w:start w:val="1"/>
      <w:numFmt w:val="bullet"/>
      <w:lvlText w:val="-"/>
      <w:lvlJc w:val="left"/>
      <w:rPr>
        <w:sz w:val="24"/>
        <w:szCs w:val="24"/>
      </w:rPr>
    </w:lvl>
    <w:lvl w:ilvl="7" w:tplc="000F42EA">
      <w:start w:val="1"/>
      <w:numFmt w:val="bullet"/>
      <w:lvlText w:val="-"/>
      <w:lvlJc w:val="left"/>
      <w:rPr>
        <w:sz w:val="24"/>
        <w:szCs w:val="24"/>
      </w:rPr>
    </w:lvl>
    <w:lvl w:ilvl="8" w:tplc="000F42EB">
      <w:start w:val="1"/>
      <w:numFmt w:val="bullet"/>
      <w:lvlText w:val="-"/>
      <w:lvlJc w:val="left"/>
      <w:rPr>
        <w:sz w:val="24"/>
        <w:szCs w:val="24"/>
      </w:rPr>
    </w:lvl>
  </w:abstractNum>
  <w:abstractNum w:abstractNumId="19">
    <w:nsid w:val="00000027"/>
    <w:multiLevelType w:val="hybridMultilevel"/>
    <w:tmpl w:val="00000026"/>
    <w:lvl w:ilvl="0" w:tplc="000F42EC">
      <w:start w:val="1"/>
      <w:numFmt w:val="bullet"/>
      <w:lvlText w:val="-"/>
      <w:lvlJc w:val="left"/>
      <w:rPr>
        <w:sz w:val="24"/>
        <w:szCs w:val="24"/>
      </w:rPr>
    </w:lvl>
    <w:lvl w:ilvl="1" w:tplc="000F42ED">
      <w:start w:val="1"/>
      <w:numFmt w:val="bullet"/>
      <w:lvlText w:val="-"/>
      <w:lvlJc w:val="left"/>
      <w:rPr>
        <w:sz w:val="24"/>
        <w:szCs w:val="24"/>
      </w:rPr>
    </w:lvl>
    <w:lvl w:ilvl="2" w:tplc="000F42EE">
      <w:start w:val="1"/>
      <w:numFmt w:val="bullet"/>
      <w:lvlText w:val="-"/>
      <w:lvlJc w:val="left"/>
      <w:rPr>
        <w:sz w:val="24"/>
        <w:szCs w:val="24"/>
      </w:rPr>
    </w:lvl>
    <w:lvl w:ilvl="3" w:tplc="000F42EF">
      <w:start w:val="1"/>
      <w:numFmt w:val="bullet"/>
      <w:lvlText w:val="-"/>
      <w:lvlJc w:val="left"/>
      <w:rPr>
        <w:sz w:val="24"/>
        <w:szCs w:val="24"/>
      </w:rPr>
    </w:lvl>
    <w:lvl w:ilvl="4" w:tplc="000F42F0">
      <w:start w:val="1"/>
      <w:numFmt w:val="bullet"/>
      <w:lvlText w:val="-"/>
      <w:lvlJc w:val="left"/>
      <w:rPr>
        <w:sz w:val="24"/>
        <w:szCs w:val="24"/>
      </w:rPr>
    </w:lvl>
    <w:lvl w:ilvl="5" w:tplc="000F42F1">
      <w:start w:val="1"/>
      <w:numFmt w:val="bullet"/>
      <w:lvlText w:val="-"/>
      <w:lvlJc w:val="left"/>
      <w:rPr>
        <w:sz w:val="24"/>
        <w:szCs w:val="24"/>
      </w:rPr>
    </w:lvl>
    <w:lvl w:ilvl="6" w:tplc="000F42F2">
      <w:start w:val="1"/>
      <w:numFmt w:val="bullet"/>
      <w:lvlText w:val="-"/>
      <w:lvlJc w:val="left"/>
      <w:rPr>
        <w:sz w:val="24"/>
        <w:szCs w:val="24"/>
      </w:rPr>
    </w:lvl>
    <w:lvl w:ilvl="7" w:tplc="000F42F3">
      <w:start w:val="1"/>
      <w:numFmt w:val="bullet"/>
      <w:lvlText w:val="-"/>
      <w:lvlJc w:val="left"/>
      <w:rPr>
        <w:sz w:val="24"/>
        <w:szCs w:val="24"/>
      </w:rPr>
    </w:lvl>
    <w:lvl w:ilvl="8" w:tplc="000F42F4">
      <w:start w:val="1"/>
      <w:numFmt w:val="bullet"/>
      <w:lvlText w:val="-"/>
      <w:lvlJc w:val="left"/>
      <w:rPr>
        <w:sz w:val="24"/>
        <w:szCs w:val="24"/>
      </w:rPr>
    </w:lvl>
  </w:abstractNum>
  <w:abstractNum w:abstractNumId="20">
    <w:nsid w:val="00000029"/>
    <w:multiLevelType w:val="hybridMultilevel"/>
    <w:tmpl w:val="783E45A0"/>
    <w:lvl w:ilvl="0" w:tplc="8494CA24">
      <w:start w:val="1"/>
      <w:numFmt w:val="bullet"/>
      <w:lvlText w:val="-"/>
      <w:lvlJc w:val="left"/>
      <w:rPr>
        <w:sz w:val="24"/>
        <w:szCs w:val="24"/>
      </w:rPr>
    </w:lvl>
    <w:lvl w:ilvl="1" w:tplc="6F3829F8">
      <w:start w:val="1"/>
      <w:numFmt w:val="upperRoman"/>
      <w:lvlText w:val="%2"/>
      <w:lvlJc w:val="left"/>
      <w:rPr>
        <w:sz w:val="24"/>
        <w:szCs w:val="24"/>
      </w:rPr>
    </w:lvl>
    <w:lvl w:ilvl="2" w:tplc="8A0EDCD2">
      <w:numFmt w:val="none"/>
      <w:lvlText w:val=""/>
      <w:lvlJc w:val="left"/>
      <w:pPr>
        <w:tabs>
          <w:tab w:val="num" w:pos="360"/>
        </w:tabs>
      </w:pPr>
    </w:lvl>
    <w:lvl w:ilvl="3" w:tplc="E88CD46A">
      <w:numFmt w:val="none"/>
      <w:lvlText w:val=""/>
      <w:lvlJc w:val="left"/>
      <w:pPr>
        <w:tabs>
          <w:tab w:val="num" w:pos="360"/>
        </w:tabs>
      </w:pPr>
    </w:lvl>
    <w:lvl w:ilvl="4" w:tplc="7890B274">
      <w:numFmt w:val="none"/>
      <w:lvlText w:val=""/>
      <w:lvlJc w:val="left"/>
      <w:pPr>
        <w:tabs>
          <w:tab w:val="num" w:pos="360"/>
        </w:tabs>
      </w:pPr>
    </w:lvl>
    <w:lvl w:ilvl="5" w:tplc="A99A2914">
      <w:numFmt w:val="none"/>
      <w:lvlText w:val=""/>
      <w:lvlJc w:val="left"/>
      <w:pPr>
        <w:tabs>
          <w:tab w:val="num" w:pos="360"/>
        </w:tabs>
      </w:pPr>
    </w:lvl>
    <w:lvl w:ilvl="6" w:tplc="29AE826E">
      <w:numFmt w:val="none"/>
      <w:lvlText w:val=""/>
      <w:lvlJc w:val="left"/>
      <w:pPr>
        <w:tabs>
          <w:tab w:val="num" w:pos="360"/>
        </w:tabs>
      </w:pPr>
    </w:lvl>
    <w:lvl w:ilvl="7" w:tplc="271CE908">
      <w:numFmt w:val="none"/>
      <w:lvlText w:val=""/>
      <w:lvlJc w:val="left"/>
      <w:pPr>
        <w:tabs>
          <w:tab w:val="num" w:pos="360"/>
        </w:tabs>
      </w:pPr>
    </w:lvl>
    <w:lvl w:ilvl="8" w:tplc="766A6122">
      <w:numFmt w:val="none"/>
      <w:lvlText w:val=""/>
      <w:lvlJc w:val="left"/>
      <w:pPr>
        <w:tabs>
          <w:tab w:val="num" w:pos="360"/>
        </w:tabs>
      </w:pPr>
    </w:lvl>
  </w:abstractNum>
  <w:abstractNum w:abstractNumId="21">
    <w:nsid w:val="0000002B"/>
    <w:multiLevelType w:val="hybridMultilevel"/>
    <w:tmpl w:val="0000002A"/>
    <w:lvl w:ilvl="0" w:tplc="000F42FE">
      <w:start w:val="1"/>
      <w:numFmt w:val="bullet"/>
      <w:lvlText w:val="-"/>
      <w:lvlJc w:val="left"/>
      <w:rPr>
        <w:sz w:val="24"/>
        <w:szCs w:val="24"/>
      </w:rPr>
    </w:lvl>
    <w:lvl w:ilvl="1" w:tplc="000F42FF">
      <w:start w:val="1"/>
      <w:numFmt w:val="bullet"/>
      <w:lvlText w:val="-"/>
      <w:lvlJc w:val="left"/>
      <w:rPr>
        <w:sz w:val="24"/>
        <w:szCs w:val="24"/>
      </w:rPr>
    </w:lvl>
    <w:lvl w:ilvl="2" w:tplc="000F4300">
      <w:start w:val="1"/>
      <w:numFmt w:val="bullet"/>
      <w:lvlText w:val="-"/>
      <w:lvlJc w:val="left"/>
      <w:rPr>
        <w:sz w:val="24"/>
        <w:szCs w:val="24"/>
      </w:rPr>
    </w:lvl>
    <w:lvl w:ilvl="3" w:tplc="000F4301">
      <w:start w:val="1"/>
      <w:numFmt w:val="bullet"/>
      <w:lvlText w:val="-"/>
      <w:lvlJc w:val="left"/>
      <w:rPr>
        <w:sz w:val="24"/>
        <w:szCs w:val="24"/>
      </w:rPr>
    </w:lvl>
    <w:lvl w:ilvl="4" w:tplc="000F4302">
      <w:start w:val="1"/>
      <w:numFmt w:val="bullet"/>
      <w:lvlText w:val="-"/>
      <w:lvlJc w:val="left"/>
      <w:rPr>
        <w:sz w:val="24"/>
        <w:szCs w:val="24"/>
      </w:rPr>
    </w:lvl>
    <w:lvl w:ilvl="5" w:tplc="000F4303">
      <w:start w:val="1"/>
      <w:numFmt w:val="bullet"/>
      <w:lvlText w:val="-"/>
      <w:lvlJc w:val="left"/>
      <w:rPr>
        <w:sz w:val="24"/>
        <w:szCs w:val="24"/>
      </w:rPr>
    </w:lvl>
    <w:lvl w:ilvl="6" w:tplc="000F4304">
      <w:start w:val="1"/>
      <w:numFmt w:val="bullet"/>
      <w:lvlText w:val="-"/>
      <w:lvlJc w:val="left"/>
      <w:rPr>
        <w:sz w:val="24"/>
        <w:szCs w:val="24"/>
      </w:rPr>
    </w:lvl>
    <w:lvl w:ilvl="7" w:tplc="000F4305">
      <w:start w:val="1"/>
      <w:numFmt w:val="bullet"/>
      <w:lvlText w:val="-"/>
      <w:lvlJc w:val="left"/>
      <w:rPr>
        <w:sz w:val="24"/>
        <w:szCs w:val="24"/>
      </w:rPr>
    </w:lvl>
    <w:lvl w:ilvl="8" w:tplc="000F4306">
      <w:start w:val="1"/>
      <w:numFmt w:val="bullet"/>
      <w:lvlText w:val="-"/>
      <w:lvlJc w:val="left"/>
      <w:rPr>
        <w:sz w:val="24"/>
        <w:szCs w:val="24"/>
      </w:rPr>
    </w:lvl>
  </w:abstractNum>
  <w:abstractNum w:abstractNumId="22">
    <w:nsid w:val="0000002D"/>
    <w:multiLevelType w:val="hybridMultilevel"/>
    <w:tmpl w:val="0000002C"/>
    <w:lvl w:ilvl="0" w:tplc="000F4307">
      <w:start w:val="1"/>
      <w:numFmt w:val="bullet"/>
      <w:lvlText w:val="■"/>
      <w:lvlJc w:val="left"/>
      <w:rPr>
        <w:sz w:val="24"/>
        <w:szCs w:val="24"/>
      </w:rPr>
    </w:lvl>
    <w:lvl w:ilvl="1" w:tplc="000F4308">
      <w:start w:val="1"/>
      <w:numFmt w:val="bullet"/>
      <w:lvlText w:val="■"/>
      <w:lvlJc w:val="left"/>
      <w:rPr>
        <w:sz w:val="24"/>
        <w:szCs w:val="24"/>
      </w:rPr>
    </w:lvl>
    <w:lvl w:ilvl="2" w:tplc="000F4309">
      <w:start w:val="1"/>
      <w:numFmt w:val="bullet"/>
      <w:lvlText w:val="■"/>
      <w:lvlJc w:val="left"/>
      <w:rPr>
        <w:sz w:val="24"/>
        <w:szCs w:val="24"/>
      </w:rPr>
    </w:lvl>
    <w:lvl w:ilvl="3" w:tplc="000F430A">
      <w:start w:val="1"/>
      <w:numFmt w:val="bullet"/>
      <w:lvlText w:val="■"/>
      <w:lvlJc w:val="left"/>
      <w:rPr>
        <w:sz w:val="24"/>
        <w:szCs w:val="24"/>
      </w:rPr>
    </w:lvl>
    <w:lvl w:ilvl="4" w:tplc="000F430B">
      <w:start w:val="1"/>
      <w:numFmt w:val="bullet"/>
      <w:lvlText w:val="■"/>
      <w:lvlJc w:val="left"/>
      <w:rPr>
        <w:sz w:val="24"/>
        <w:szCs w:val="24"/>
      </w:rPr>
    </w:lvl>
    <w:lvl w:ilvl="5" w:tplc="000F430C">
      <w:start w:val="1"/>
      <w:numFmt w:val="bullet"/>
      <w:lvlText w:val="■"/>
      <w:lvlJc w:val="left"/>
      <w:rPr>
        <w:sz w:val="24"/>
        <w:szCs w:val="24"/>
      </w:rPr>
    </w:lvl>
    <w:lvl w:ilvl="6" w:tplc="000F430D">
      <w:start w:val="1"/>
      <w:numFmt w:val="bullet"/>
      <w:lvlText w:val="■"/>
      <w:lvlJc w:val="left"/>
      <w:rPr>
        <w:sz w:val="24"/>
        <w:szCs w:val="24"/>
      </w:rPr>
    </w:lvl>
    <w:lvl w:ilvl="7" w:tplc="000F430E">
      <w:start w:val="1"/>
      <w:numFmt w:val="bullet"/>
      <w:lvlText w:val="■"/>
      <w:lvlJc w:val="left"/>
      <w:rPr>
        <w:sz w:val="24"/>
        <w:szCs w:val="24"/>
      </w:rPr>
    </w:lvl>
    <w:lvl w:ilvl="8" w:tplc="000F430F">
      <w:start w:val="1"/>
      <w:numFmt w:val="bullet"/>
      <w:lvlText w:val="■"/>
      <w:lvlJc w:val="left"/>
      <w:rPr>
        <w:sz w:val="24"/>
        <w:szCs w:val="24"/>
      </w:rPr>
    </w:lvl>
  </w:abstractNum>
  <w:abstractNum w:abstractNumId="23">
    <w:nsid w:val="0000002F"/>
    <w:multiLevelType w:val="hybridMultilevel"/>
    <w:tmpl w:val="B2FE2C00"/>
    <w:lvl w:ilvl="0" w:tplc="62C206CA">
      <w:start w:val="1"/>
      <w:numFmt w:val="bullet"/>
      <w:lvlText w:val="-"/>
      <w:lvlJc w:val="left"/>
      <w:rPr>
        <w:sz w:val="24"/>
        <w:szCs w:val="24"/>
      </w:rPr>
    </w:lvl>
    <w:lvl w:ilvl="1" w:tplc="DD382D26">
      <w:start w:val="1"/>
      <w:numFmt w:val="upperRoman"/>
      <w:lvlText w:val="%2"/>
      <w:lvlJc w:val="left"/>
      <w:rPr>
        <w:sz w:val="24"/>
        <w:szCs w:val="24"/>
      </w:rPr>
    </w:lvl>
    <w:lvl w:ilvl="2" w:tplc="6A3E472A">
      <w:numFmt w:val="none"/>
      <w:lvlText w:val=""/>
      <w:lvlJc w:val="left"/>
      <w:pPr>
        <w:tabs>
          <w:tab w:val="num" w:pos="360"/>
        </w:tabs>
      </w:pPr>
    </w:lvl>
    <w:lvl w:ilvl="3" w:tplc="78D61F8C">
      <w:numFmt w:val="none"/>
      <w:lvlText w:val=""/>
      <w:lvlJc w:val="left"/>
      <w:pPr>
        <w:tabs>
          <w:tab w:val="num" w:pos="360"/>
        </w:tabs>
      </w:pPr>
    </w:lvl>
    <w:lvl w:ilvl="4" w:tplc="A11AE1EC">
      <w:numFmt w:val="none"/>
      <w:lvlText w:val=""/>
      <w:lvlJc w:val="left"/>
      <w:pPr>
        <w:tabs>
          <w:tab w:val="num" w:pos="360"/>
        </w:tabs>
      </w:pPr>
    </w:lvl>
    <w:lvl w:ilvl="5" w:tplc="BD18EB3A">
      <w:numFmt w:val="none"/>
      <w:lvlText w:val=""/>
      <w:lvlJc w:val="left"/>
      <w:pPr>
        <w:tabs>
          <w:tab w:val="num" w:pos="360"/>
        </w:tabs>
      </w:pPr>
    </w:lvl>
    <w:lvl w:ilvl="6" w:tplc="D7EACFEC">
      <w:numFmt w:val="none"/>
      <w:lvlText w:val=""/>
      <w:lvlJc w:val="left"/>
      <w:pPr>
        <w:tabs>
          <w:tab w:val="num" w:pos="360"/>
        </w:tabs>
      </w:pPr>
    </w:lvl>
    <w:lvl w:ilvl="7" w:tplc="062ADD42">
      <w:numFmt w:val="none"/>
      <w:lvlText w:val=""/>
      <w:lvlJc w:val="left"/>
      <w:pPr>
        <w:tabs>
          <w:tab w:val="num" w:pos="360"/>
        </w:tabs>
      </w:pPr>
    </w:lvl>
    <w:lvl w:ilvl="8" w:tplc="BC3CF3B6">
      <w:numFmt w:val="none"/>
      <w:lvlText w:val=""/>
      <w:lvlJc w:val="left"/>
      <w:pPr>
        <w:tabs>
          <w:tab w:val="num" w:pos="360"/>
        </w:tabs>
      </w:pPr>
    </w:lvl>
  </w:abstractNum>
  <w:abstractNum w:abstractNumId="24">
    <w:nsid w:val="00000031"/>
    <w:multiLevelType w:val="hybridMultilevel"/>
    <w:tmpl w:val="00000030"/>
    <w:lvl w:ilvl="0" w:tplc="000F4319">
      <w:start w:val="1"/>
      <w:numFmt w:val="bullet"/>
      <w:lvlText w:val="-"/>
      <w:lvlJc w:val="left"/>
      <w:rPr>
        <w:sz w:val="24"/>
        <w:szCs w:val="24"/>
      </w:rPr>
    </w:lvl>
    <w:lvl w:ilvl="1" w:tplc="000F431A">
      <w:start w:val="1"/>
      <w:numFmt w:val="bullet"/>
      <w:lvlText w:val="-"/>
      <w:lvlJc w:val="left"/>
      <w:rPr>
        <w:sz w:val="24"/>
        <w:szCs w:val="24"/>
      </w:rPr>
    </w:lvl>
    <w:lvl w:ilvl="2" w:tplc="000F431B">
      <w:start w:val="1"/>
      <w:numFmt w:val="bullet"/>
      <w:lvlText w:val="-"/>
      <w:lvlJc w:val="left"/>
      <w:rPr>
        <w:sz w:val="24"/>
        <w:szCs w:val="24"/>
      </w:rPr>
    </w:lvl>
    <w:lvl w:ilvl="3" w:tplc="000F431C">
      <w:start w:val="1"/>
      <w:numFmt w:val="bullet"/>
      <w:lvlText w:val="-"/>
      <w:lvlJc w:val="left"/>
      <w:rPr>
        <w:sz w:val="24"/>
        <w:szCs w:val="24"/>
      </w:rPr>
    </w:lvl>
    <w:lvl w:ilvl="4" w:tplc="000F431D">
      <w:start w:val="1"/>
      <w:numFmt w:val="bullet"/>
      <w:lvlText w:val="-"/>
      <w:lvlJc w:val="left"/>
      <w:rPr>
        <w:sz w:val="24"/>
        <w:szCs w:val="24"/>
      </w:rPr>
    </w:lvl>
    <w:lvl w:ilvl="5" w:tplc="000F431E">
      <w:start w:val="1"/>
      <w:numFmt w:val="bullet"/>
      <w:lvlText w:val="-"/>
      <w:lvlJc w:val="left"/>
      <w:rPr>
        <w:sz w:val="24"/>
        <w:szCs w:val="24"/>
      </w:rPr>
    </w:lvl>
    <w:lvl w:ilvl="6" w:tplc="000F431F">
      <w:start w:val="1"/>
      <w:numFmt w:val="bullet"/>
      <w:lvlText w:val="-"/>
      <w:lvlJc w:val="left"/>
      <w:rPr>
        <w:sz w:val="24"/>
        <w:szCs w:val="24"/>
      </w:rPr>
    </w:lvl>
    <w:lvl w:ilvl="7" w:tplc="000F4320">
      <w:start w:val="1"/>
      <w:numFmt w:val="bullet"/>
      <w:lvlText w:val="-"/>
      <w:lvlJc w:val="left"/>
      <w:rPr>
        <w:sz w:val="24"/>
        <w:szCs w:val="24"/>
      </w:rPr>
    </w:lvl>
    <w:lvl w:ilvl="8" w:tplc="000F4321">
      <w:start w:val="1"/>
      <w:numFmt w:val="bullet"/>
      <w:lvlText w:val="-"/>
      <w:lvlJc w:val="left"/>
      <w:rPr>
        <w:sz w:val="24"/>
        <w:szCs w:val="24"/>
      </w:rPr>
    </w:lvl>
  </w:abstractNum>
  <w:abstractNum w:abstractNumId="25">
    <w:nsid w:val="00000033"/>
    <w:multiLevelType w:val="hybridMultilevel"/>
    <w:tmpl w:val="2618D520"/>
    <w:lvl w:ilvl="0" w:tplc="C48A718C">
      <w:start w:val="1"/>
      <w:numFmt w:val="upperRoman"/>
      <w:lvlText w:val="%1"/>
      <w:lvlJc w:val="left"/>
      <w:rPr>
        <w:sz w:val="24"/>
        <w:szCs w:val="24"/>
      </w:rPr>
    </w:lvl>
    <w:lvl w:ilvl="1" w:tplc="78D2B66A">
      <w:numFmt w:val="none"/>
      <w:lvlText w:val=""/>
      <w:lvlJc w:val="left"/>
      <w:pPr>
        <w:tabs>
          <w:tab w:val="num" w:pos="360"/>
        </w:tabs>
      </w:pPr>
    </w:lvl>
    <w:lvl w:ilvl="2" w:tplc="7572FE90">
      <w:numFmt w:val="none"/>
      <w:lvlText w:val=""/>
      <w:lvlJc w:val="left"/>
      <w:pPr>
        <w:tabs>
          <w:tab w:val="num" w:pos="360"/>
        </w:tabs>
      </w:pPr>
    </w:lvl>
    <w:lvl w:ilvl="3" w:tplc="7E3E79BA">
      <w:numFmt w:val="none"/>
      <w:lvlText w:val=""/>
      <w:lvlJc w:val="left"/>
      <w:pPr>
        <w:tabs>
          <w:tab w:val="num" w:pos="360"/>
        </w:tabs>
      </w:pPr>
    </w:lvl>
    <w:lvl w:ilvl="4" w:tplc="6E1A42B4">
      <w:numFmt w:val="none"/>
      <w:lvlText w:val=""/>
      <w:lvlJc w:val="left"/>
      <w:pPr>
        <w:tabs>
          <w:tab w:val="num" w:pos="360"/>
        </w:tabs>
      </w:pPr>
    </w:lvl>
    <w:lvl w:ilvl="5" w:tplc="4762E88A">
      <w:numFmt w:val="none"/>
      <w:lvlText w:val=""/>
      <w:lvlJc w:val="left"/>
      <w:pPr>
        <w:tabs>
          <w:tab w:val="num" w:pos="360"/>
        </w:tabs>
      </w:pPr>
    </w:lvl>
    <w:lvl w:ilvl="6" w:tplc="7E9A3BE2">
      <w:numFmt w:val="none"/>
      <w:lvlText w:val=""/>
      <w:lvlJc w:val="left"/>
      <w:pPr>
        <w:tabs>
          <w:tab w:val="num" w:pos="360"/>
        </w:tabs>
      </w:pPr>
    </w:lvl>
    <w:lvl w:ilvl="7" w:tplc="AFFA9028">
      <w:numFmt w:val="none"/>
      <w:lvlText w:val=""/>
      <w:lvlJc w:val="left"/>
      <w:pPr>
        <w:tabs>
          <w:tab w:val="num" w:pos="360"/>
        </w:tabs>
      </w:pPr>
    </w:lvl>
    <w:lvl w:ilvl="8" w:tplc="BE74F1E0">
      <w:numFmt w:val="none"/>
      <w:lvlText w:val=""/>
      <w:lvlJc w:val="left"/>
      <w:pPr>
        <w:tabs>
          <w:tab w:val="num" w:pos="360"/>
        </w:tabs>
      </w:pPr>
    </w:lvl>
  </w:abstractNum>
  <w:abstractNum w:abstractNumId="26">
    <w:nsid w:val="00000035"/>
    <w:multiLevelType w:val="hybridMultilevel"/>
    <w:tmpl w:val="00000034"/>
    <w:lvl w:ilvl="0" w:tplc="000F432B">
      <w:start w:val="1"/>
      <w:numFmt w:val="bullet"/>
      <w:lvlText w:val="-"/>
      <w:lvlJc w:val="left"/>
      <w:rPr>
        <w:sz w:val="24"/>
        <w:szCs w:val="24"/>
      </w:rPr>
    </w:lvl>
    <w:lvl w:ilvl="1" w:tplc="000F432C">
      <w:start w:val="1"/>
      <w:numFmt w:val="bullet"/>
      <w:lvlText w:val="-"/>
      <w:lvlJc w:val="left"/>
      <w:rPr>
        <w:sz w:val="24"/>
        <w:szCs w:val="24"/>
      </w:rPr>
    </w:lvl>
    <w:lvl w:ilvl="2" w:tplc="000F432D">
      <w:start w:val="1"/>
      <w:numFmt w:val="bullet"/>
      <w:lvlText w:val="-"/>
      <w:lvlJc w:val="left"/>
      <w:rPr>
        <w:sz w:val="24"/>
        <w:szCs w:val="24"/>
      </w:rPr>
    </w:lvl>
    <w:lvl w:ilvl="3" w:tplc="000F432E">
      <w:start w:val="1"/>
      <w:numFmt w:val="bullet"/>
      <w:lvlText w:val="-"/>
      <w:lvlJc w:val="left"/>
      <w:rPr>
        <w:sz w:val="24"/>
        <w:szCs w:val="24"/>
      </w:rPr>
    </w:lvl>
    <w:lvl w:ilvl="4" w:tplc="000F432F">
      <w:start w:val="1"/>
      <w:numFmt w:val="bullet"/>
      <w:lvlText w:val="-"/>
      <w:lvlJc w:val="left"/>
      <w:rPr>
        <w:sz w:val="24"/>
        <w:szCs w:val="24"/>
      </w:rPr>
    </w:lvl>
    <w:lvl w:ilvl="5" w:tplc="000F4330">
      <w:start w:val="1"/>
      <w:numFmt w:val="bullet"/>
      <w:lvlText w:val="-"/>
      <w:lvlJc w:val="left"/>
      <w:rPr>
        <w:sz w:val="24"/>
        <w:szCs w:val="24"/>
      </w:rPr>
    </w:lvl>
    <w:lvl w:ilvl="6" w:tplc="000F4331">
      <w:start w:val="1"/>
      <w:numFmt w:val="bullet"/>
      <w:lvlText w:val="-"/>
      <w:lvlJc w:val="left"/>
      <w:rPr>
        <w:sz w:val="24"/>
        <w:szCs w:val="24"/>
      </w:rPr>
    </w:lvl>
    <w:lvl w:ilvl="7" w:tplc="000F4332">
      <w:start w:val="1"/>
      <w:numFmt w:val="bullet"/>
      <w:lvlText w:val="-"/>
      <w:lvlJc w:val="left"/>
      <w:rPr>
        <w:sz w:val="24"/>
        <w:szCs w:val="24"/>
      </w:rPr>
    </w:lvl>
    <w:lvl w:ilvl="8" w:tplc="000F4333">
      <w:start w:val="1"/>
      <w:numFmt w:val="bullet"/>
      <w:lvlText w:val="-"/>
      <w:lvlJc w:val="left"/>
      <w:rPr>
        <w:sz w:val="24"/>
        <w:szCs w:val="24"/>
      </w:rPr>
    </w:lvl>
  </w:abstractNum>
  <w:abstractNum w:abstractNumId="27">
    <w:nsid w:val="00000037"/>
    <w:multiLevelType w:val="hybridMultilevel"/>
    <w:tmpl w:val="00000036"/>
    <w:lvl w:ilvl="0" w:tplc="000F4334">
      <w:start w:val="1"/>
      <w:numFmt w:val="bullet"/>
      <w:lvlText w:val="-"/>
      <w:lvlJc w:val="left"/>
      <w:rPr>
        <w:sz w:val="24"/>
        <w:szCs w:val="24"/>
      </w:rPr>
    </w:lvl>
    <w:lvl w:ilvl="1" w:tplc="000F4335">
      <w:start w:val="1"/>
      <w:numFmt w:val="bullet"/>
      <w:lvlText w:val="-"/>
      <w:lvlJc w:val="left"/>
      <w:rPr>
        <w:sz w:val="24"/>
        <w:szCs w:val="24"/>
      </w:rPr>
    </w:lvl>
    <w:lvl w:ilvl="2" w:tplc="000F4336">
      <w:start w:val="1"/>
      <w:numFmt w:val="bullet"/>
      <w:lvlText w:val="-"/>
      <w:lvlJc w:val="left"/>
      <w:rPr>
        <w:sz w:val="24"/>
        <w:szCs w:val="24"/>
      </w:rPr>
    </w:lvl>
    <w:lvl w:ilvl="3" w:tplc="000F4337">
      <w:start w:val="1"/>
      <w:numFmt w:val="bullet"/>
      <w:lvlText w:val="-"/>
      <w:lvlJc w:val="left"/>
      <w:rPr>
        <w:sz w:val="24"/>
        <w:szCs w:val="24"/>
      </w:rPr>
    </w:lvl>
    <w:lvl w:ilvl="4" w:tplc="000F4338">
      <w:start w:val="1"/>
      <w:numFmt w:val="bullet"/>
      <w:lvlText w:val="-"/>
      <w:lvlJc w:val="left"/>
      <w:rPr>
        <w:sz w:val="24"/>
        <w:szCs w:val="24"/>
      </w:rPr>
    </w:lvl>
    <w:lvl w:ilvl="5" w:tplc="000F4339">
      <w:start w:val="1"/>
      <w:numFmt w:val="bullet"/>
      <w:lvlText w:val="-"/>
      <w:lvlJc w:val="left"/>
      <w:rPr>
        <w:sz w:val="24"/>
        <w:szCs w:val="24"/>
      </w:rPr>
    </w:lvl>
    <w:lvl w:ilvl="6" w:tplc="000F433A">
      <w:start w:val="1"/>
      <w:numFmt w:val="bullet"/>
      <w:lvlText w:val="-"/>
      <w:lvlJc w:val="left"/>
      <w:rPr>
        <w:sz w:val="24"/>
        <w:szCs w:val="24"/>
      </w:rPr>
    </w:lvl>
    <w:lvl w:ilvl="7" w:tplc="000F433B">
      <w:start w:val="1"/>
      <w:numFmt w:val="bullet"/>
      <w:lvlText w:val="-"/>
      <w:lvlJc w:val="left"/>
      <w:rPr>
        <w:sz w:val="24"/>
        <w:szCs w:val="24"/>
      </w:rPr>
    </w:lvl>
    <w:lvl w:ilvl="8" w:tplc="000F433C">
      <w:start w:val="1"/>
      <w:numFmt w:val="bullet"/>
      <w:lvlText w:val="-"/>
      <w:lvlJc w:val="left"/>
      <w:rPr>
        <w:sz w:val="24"/>
        <w:szCs w:val="24"/>
      </w:rPr>
    </w:lvl>
  </w:abstractNum>
  <w:abstractNum w:abstractNumId="28">
    <w:nsid w:val="00000039"/>
    <w:multiLevelType w:val="hybridMultilevel"/>
    <w:tmpl w:val="00000038"/>
    <w:lvl w:ilvl="0" w:tplc="000F433D">
      <w:start w:val="1"/>
      <w:numFmt w:val="bullet"/>
      <w:lvlText w:val="-"/>
      <w:lvlJc w:val="left"/>
      <w:rPr>
        <w:sz w:val="24"/>
        <w:szCs w:val="24"/>
      </w:rPr>
    </w:lvl>
    <w:lvl w:ilvl="1" w:tplc="000F433E">
      <w:start w:val="1"/>
      <w:numFmt w:val="bullet"/>
      <w:lvlText w:val="-"/>
      <w:lvlJc w:val="left"/>
      <w:rPr>
        <w:sz w:val="24"/>
        <w:szCs w:val="24"/>
      </w:rPr>
    </w:lvl>
    <w:lvl w:ilvl="2" w:tplc="000F433F">
      <w:start w:val="1"/>
      <w:numFmt w:val="bullet"/>
      <w:lvlText w:val="-"/>
      <w:lvlJc w:val="left"/>
      <w:rPr>
        <w:sz w:val="24"/>
        <w:szCs w:val="24"/>
      </w:rPr>
    </w:lvl>
    <w:lvl w:ilvl="3" w:tplc="000F4340">
      <w:start w:val="1"/>
      <w:numFmt w:val="bullet"/>
      <w:lvlText w:val="-"/>
      <w:lvlJc w:val="left"/>
      <w:rPr>
        <w:sz w:val="24"/>
        <w:szCs w:val="24"/>
      </w:rPr>
    </w:lvl>
    <w:lvl w:ilvl="4" w:tplc="000F4341">
      <w:start w:val="1"/>
      <w:numFmt w:val="bullet"/>
      <w:lvlText w:val="-"/>
      <w:lvlJc w:val="left"/>
      <w:rPr>
        <w:sz w:val="24"/>
        <w:szCs w:val="24"/>
      </w:rPr>
    </w:lvl>
    <w:lvl w:ilvl="5" w:tplc="000F4342">
      <w:start w:val="1"/>
      <w:numFmt w:val="bullet"/>
      <w:lvlText w:val="-"/>
      <w:lvlJc w:val="left"/>
      <w:rPr>
        <w:sz w:val="24"/>
        <w:szCs w:val="24"/>
      </w:rPr>
    </w:lvl>
    <w:lvl w:ilvl="6" w:tplc="000F4343">
      <w:start w:val="1"/>
      <w:numFmt w:val="bullet"/>
      <w:lvlText w:val="-"/>
      <w:lvlJc w:val="left"/>
      <w:rPr>
        <w:sz w:val="24"/>
        <w:szCs w:val="24"/>
      </w:rPr>
    </w:lvl>
    <w:lvl w:ilvl="7" w:tplc="000F4344">
      <w:start w:val="1"/>
      <w:numFmt w:val="bullet"/>
      <w:lvlText w:val="-"/>
      <w:lvlJc w:val="left"/>
      <w:rPr>
        <w:sz w:val="24"/>
        <w:szCs w:val="24"/>
      </w:rPr>
    </w:lvl>
    <w:lvl w:ilvl="8" w:tplc="000F4345">
      <w:start w:val="1"/>
      <w:numFmt w:val="bullet"/>
      <w:lvlText w:val="-"/>
      <w:lvlJc w:val="left"/>
      <w:rPr>
        <w:sz w:val="24"/>
        <w:szCs w:val="24"/>
      </w:rPr>
    </w:lvl>
  </w:abstractNum>
  <w:abstractNum w:abstractNumId="29">
    <w:nsid w:val="0000003B"/>
    <w:multiLevelType w:val="hybridMultilevel"/>
    <w:tmpl w:val="0000003A"/>
    <w:lvl w:ilvl="0" w:tplc="000F4346">
      <w:start w:val="1"/>
      <w:numFmt w:val="bullet"/>
      <w:lvlText w:val="■"/>
      <w:lvlJc w:val="left"/>
      <w:rPr>
        <w:sz w:val="24"/>
        <w:szCs w:val="24"/>
      </w:rPr>
    </w:lvl>
    <w:lvl w:ilvl="1" w:tplc="000F4347">
      <w:start w:val="1"/>
      <w:numFmt w:val="bullet"/>
      <w:lvlText w:val="■"/>
      <w:lvlJc w:val="left"/>
      <w:rPr>
        <w:sz w:val="24"/>
        <w:szCs w:val="24"/>
      </w:rPr>
    </w:lvl>
    <w:lvl w:ilvl="2" w:tplc="000F4348">
      <w:start w:val="1"/>
      <w:numFmt w:val="bullet"/>
      <w:lvlText w:val="■"/>
      <w:lvlJc w:val="left"/>
      <w:rPr>
        <w:sz w:val="24"/>
        <w:szCs w:val="24"/>
      </w:rPr>
    </w:lvl>
    <w:lvl w:ilvl="3" w:tplc="000F4349">
      <w:start w:val="1"/>
      <w:numFmt w:val="bullet"/>
      <w:lvlText w:val="■"/>
      <w:lvlJc w:val="left"/>
      <w:rPr>
        <w:sz w:val="24"/>
        <w:szCs w:val="24"/>
      </w:rPr>
    </w:lvl>
    <w:lvl w:ilvl="4" w:tplc="000F434A">
      <w:start w:val="1"/>
      <w:numFmt w:val="bullet"/>
      <w:lvlText w:val="■"/>
      <w:lvlJc w:val="left"/>
      <w:rPr>
        <w:sz w:val="24"/>
        <w:szCs w:val="24"/>
      </w:rPr>
    </w:lvl>
    <w:lvl w:ilvl="5" w:tplc="000F434B">
      <w:start w:val="1"/>
      <w:numFmt w:val="bullet"/>
      <w:lvlText w:val="■"/>
      <w:lvlJc w:val="left"/>
      <w:rPr>
        <w:sz w:val="24"/>
        <w:szCs w:val="24"/>
      </w:rPr>
    </w:lvl>
    <w:lvl w:ilvl="6" w:tplc="000F434C">
      <w:start w:val="1"/>
      <w:numFmt w:val="bullet"/>
      <w:lvlText w:val="■"/>
      <w:lvlJc w:val="left"/>
      <w:rPr>
        <w:sz w:val="24"/>
        <w:szCs w:val="24"/>
      </w:rPr>
    </w:lvl>
    <w:lvl w:ilvl="7" w:tplc="000F434D">
      <w:start w:val="1"/>
      <w:numFmt w:val="bullet"/>
      <w:lvlText w:val="■"/>
      <w:lvlJc w:val="left"/>
      <w:rPr>
        <w:sz w:val="24"/>
        <w:szCs w:val="24"/>
      </w:rPr>
    </w:lvl>
    <w:lvl w:ilvl="8" w:tplc="000F434E">
      <w:start w:val="1"/>
      <w:numFmt w:val="bullet"/>
      <w:lvlText w:val="■"/>
      <w:lvlJc w:val="left"/>
      <w:rPr>
        <w:sz w:val="24"/>
        <w:szCs w:val="24"/>
      </w:rPr>
    </w:lvl>
  </w:abstractNum>
  <w:abstractNum w:abstractNumId="30">
    <w:nsid w:val="0000003D"/>
    <w:multiLevelType w:val="hybridMultilevel"/>
    <w:tmpl w:val="0000003C"/>
    <w:lvl w:ilvl="0" w:tplc="000F434F">
      <w:start w:val="1"/>
      <w:numFmt w:val="bullet"/>
      <w:lvlText w:val="■"/>
      <w:lvlJc w:val="left"/>
      <w:rPr>
        <w:sz w:val="24"/>
        <w:szCs w:val="24"/>
      </w:rPr>
    </w:lvl>
    <w:lvl w:ilvl="1" w:tplc="000F4350">
      <w:start w:val="1"/>
      <w:numFmt w:val="bullet"/>
      <w:lvlText w:val="■"/>
      <w:lvlJc w:val="left"/>
      <w:rPr>
        <w:sz w:val="24"/>
        <w:szCs w:val="24"/>
      </w:rPr>
    </w:lvl>
    <w:lvl w:ilvl="2" w:tplc="000F4351">
      <w:start w:val="1"/>
      <w:numFmt w:val="bullet"/>
      <w:lvlText w:val="■"/>
      <w:lvlJc w:val="left"/>
      <w:rPr>
        <w:sz w:val="24"/>
        <w:szCs w:val="24"/>
      </w:rPr>
    </w:lvl>
    <w:lvl w:ilvl="3" w:tplc="000F4352">
      <w:start w:val="1"/>
      <w:numFmt w:val="bullet"/>
      <w:lvlText w:val="■"/>
      <w:lvlJc w:val="left"/>
      <w:rPr>
        <w:sz w:val="24"/>
        <w:szCs w:val="24"/>
      </w:rPr>
    </w:lvl>
    <w:lvl w:ilvl="4" w:tplc="000F4353">
      <w:start w:val="1"/>
      <w:numFmt w:val="bullet"/>
      <w:lvlText w:val="■"/>
      <w:lvlJc w:val="left"/>
      <w:rPr>
        <w:sz w:val="24"/>
        <w:szCs w:val="24"/>
      </w:rPr>
    </w:lvl>
    <w:lvl w:ilvl="5" w:tplc="000F4354">
      <w:start w:val="1"/>
      <w:numFmt w:val="bullet"/>
      <w:lvlText w:val="■"/>
      <w:lvlJc w:val="left"/>
      <w:rPr>
        <w:sz w:val="24"/>
        <w:szCs w:val="24"/>
      </w:rPr>
    </w:lvl>
    <w:lvl w:ilvl="6" w:tplc="000F4355">
      <w:start w:val="1"/>
      <w:numFmt w:val="bullet"/>
      <w:lvlText w:val="■"/>
      <w:lvlJc w:val="left"/>
      <w:rPr>
        <w:sz w:val="24"/>
        <w:szCs w:val="24"/>
      </w:rPr>
    </w:lvl>
    <w:lvl w:ilvl="7" w:tplc="000F4356">
      <w:start w:val="1"/>
      <w:numFmt w:val="bullet"/>
      <w:lvlText w:val="■"/>
      <w:lvlJc w:val="left"/>
      <w:rPr>
        <w:sz w:val="24"/>
        <w:szCs w:val="24"/>
      </w:rPr>
    </w:lvl>
    <w:lvl w:ilvl="8" w:tplc="000F4357">
      <w:start w:val="1"/>
      <w:numFmt w:val="bullet"/>
      <w:lvlText w:val="■"/>
      <w:lvlJc w:val="left"/>
      <w:rPr>
        <w:sz w:val="24"/>
        <w:szCs w:val="24"/>
      </w:rPr>
    </w:lvl>
  </w:abstractNum>
  <w:abstractNum w:abstractNumId="31">
    <w:nsid w:val="0000003F"/>
    <w:multiLevelType w:val="hybridMultilevel"/>
    <w:tmpl w:val="A258B960"/>
    <w:lvl w:ilvl="0" w:tplc="1BCA640A">
      <w:start w:val="1"/>
      <w:numFmt w:val="bullet"/>
      <w:lvlText w:val="-"/>
      <w:lvlJc w:val="left"/>
      <w:rPr>
        <w:sz w:val="24"/>
        <w:szCs w:val="24"/>
      </w:rPr>
    </w:lvl>
    <w:lvl w:ilvl="1" w:tplc="433EF196">
      <w:start w:val="1"/>
      <w:numFmt w:val="upperRoman"/>
      <w:lvlText w:val="%2"/>
      <w:lvlJc w:val="left"/>
      <w:rPr>
        <w:sz w:val="24"/>
        <w:szCs w:val="24"/>
      </w:rPr>
    </w:lvl>
    <w:lvl w:ilvl="2" w:tplc="A554211A">
      <w:numFmt w:val="none"/>
      <w:lvlText w:val=""/>
      <w:lvlJc w:val="left"/>
      <w:pPr>
        <w:tabs>
          <w:tab w:val="num" w:pos="360"/>
        </w:tabs>
      </w:pPr>
    </w:lvl>
    <w:lvl w:ilvl="3" w:tplc="50E83252">
      <w:numFmt w:val="none"/>
      <w:lvlText w:val=""/>
      <w:lvlJc w:val="left"/>
      <w:pPr>
        <w:tabs>
          <w:tab w:val="num" w:pos="360"/>
        </w:tabs>
      </w:pPr>
    </w:lvl>
    <w:lvl w:ilvl="4" w:tplc="F74E07B8">
      <w:numFmt w:val="none"/>
      <w:lvlText w:val=""/>
      <w:lvlJc w:val="left"/>
      <w:pPr>
        <w:tabs>
          <w:tab w:val="num" w:pos="360"/>
        </w:tabs>
      </w:pPr>
    </w:lvl>
    <w:lvl w:ilvl="5" w:tplc="914460C0">
      <w:numFmt w:val="none"/>
      <w:lvlText w:val=""/>
      <w:lvlJc w:val="left"/>
      <w:pPr>
        <w:tabs>
          <w:tab w:val="num" w:pos="360"/>
        </w:tabs>
      </w:pPr>
    </w:lvl>
    <w:lvl w:ilvl="6" w:tplc="05A2985E">
      <w:numFmt w:val="none"/>
      <w:lvlText w:val=""/>
      <w:lvlJc w:val="left"/>
      <w:pPr>
        <w:tabs>
          <w:tab w:val="num" w:pos="360"/>
        </w:tabs>
      </w:pPr>
    </w:lvl>
    <w:lvl w:ilvl="7" w:tplc="D604DD92">
      <w:numFmt w:val="none"/>
      <w:lvlText w:val=""/>
      <w:lvlJc w:val="left"/>
      <w:pPr>
        <w:tabs>
          <w:tab w:val="num" w:pos="360"/>
        </w:tabs>
      </w:pPr>
    </w:lvl>
    <w:lvl w:ilvl="8" w:tplc="B7441C0C">
      <w:numFmt w:val="none"/>
      <w:lvlText w:val=""/>
      <w:lvlJc w:val="left"/>
      <w:pPr>
        <w:tabs>
          <w:tab w:val="num" w:pos="360"/>
        </w:tabs>
      </w:pPr>
    </w:lvl>
  </w:abstractNum>
  <w:abstractNum w:abstractNumId="32">
    <w:nsid w:val="00000041"/>
    <w:multiLevelType w:val="hybridMultilevel"/>
    <w:tmpl w:val="00000040"/>
    <w:lvl w:ilvl="0" w:tplc="000F4361">
      <w:start w:val="1"/>
      <w:numFmt w:val="bullet"/>
      <w:lvlText w:val="•"/>
      <w:lvlJc w:val="left"/>
      <w:rPr>
        <w:sz w:val="20"/>
        <w:szCs w:val="20"/>
      </w:rPr>
    </w:lvl>
    <w:lvl w:ilvl="1" w:tplc="000F4362">
      <w:start w:val="1"/>
      <w:numFmt w:val="bullet"/>
      <w:lvlText w:val="•"/>
      <w:lvlJc w:val="left"/>
      <w:rPr>
        <w:sz w:val="20"/>
        <w:szCs w:val="20"/>
      </w:rPr>
    </w:lvl>
    <w:lvl w:ilvl="2" w:tplc="000F4363">
      <w:start w:val="1"/>
      <w:numFmt w:val="bullet"/>
      <w:lvlText w:val="•"/>
      <w:lvlJc w:val="left"/>
      <w:rPr>
        <w:sz w:val="20"/>
        <w:szCs w:val="20"/>
      </w:rPr>
    </w:lvl>
    <w:lvl w:ilvl="3" w:tplc="000F4364">
      <w:start w:val="1"/>
      <w:numFmt w:val="bullet"/>
      <w:lvlText w:val="•"/>
      <w:lvlJc w:val="left"/>
      <w:rPr>
        <w:sz w:val="20"/>
        <w:szCs w:val="20"/>
      </w:rPr>
    </w:lvl>
    <w:lvl w:ilvl="4" w:tplc="000F4365">
      <w:start w:val="1"/>
      <w:numFmt w:val="bullet"/>
      <w:lvlText w:val="•"/>
      <w:lvlJc w:val="left"/>
      <w:rPr>
        <w:sz w:val="20"/>
        <w:szCs w:val="20"/>
      </w:rPr>
    </w:lvl>
    <w:lvl w:ilvl="5" w:tplc="000F4366">
      <w:start w:val="1"/>
      <w:numFmt w:val="bullet"/>
      <w:lvlText w:val="•"/>
      <w:lvlJc w:val="left"/>
      <w:rPr>
        <w:sz w:val="20"/>
        <w:szCs w:val="20"/>
      </w:rPr>
    </w:lvl>
    <w:lvl w:ilvl="6" w:tplc="000F4367">
      <w:start w:val="1"/>
      <w:numFmt w:val="bullet"/>
      <w:lvlText w:val="•"/>
      <w:lvlJc w:val="left"/>
      <w:rPr>
        <w:sz w:val="20"/>
        <w:szCs w:val="20"/>
      </w:rPr>
    </w:lvl>
    <w:lvl w:ilvl="7" w:tplc="000F4368">
      <w:start w:val="1"/>
      <w:numFmt w:val="bullet"/>
      <w:lvlText w:val="•"/>
      <w:lvlJc w:val="left"/>
      <w:rPr>
        <w:sz w:val="20"/>
        <w:szCs w:val="20"/>
      </w:rPr>
    </w:lvl>
    <w:lvl w:ilvl="8" w:tplc="000F4369">
      <w:start w:val="1"/>
      <w:numFmt w:val="bullet"/>
      <w:lvlText w:val="•"/>
      <w:lvlJc w:val="left"/>
      <w:rPr>
        <w:sz w:val="20"/>
        <w:szCs w:val="20"/>
      </w:rPr>
    </w:lvl>
  </w:abstractNum>
  <w:abstractNum w:abstractNumId="33">
    <w:nsid w:val="00000043"/>
    <w:multiLevelType w:val="hybridMultilevel"/>
    <w:tmpl w:val="00000042"/>
    <w:lvl w:ilvl="0" w:tplc="000F436A">
      <w:start w:val="1"/>
      <w:numFmt w:val="bullet"/>
      <w:lvlText w:val="-"/>
      <w:lvlJc w:val="left"/>
      <w:rPr>
        <w:sz w:val="24"/>
        <w:szCs w:val="24"/>
      </w:rPr>
    </w:lvl>
    <w:lvl w:ilvl="1" w:tplc="000F436B">
      <w:start w:val="1"/>
      <w:numFmt w:val="bullet"/>
      <w:lvlText w:val="-"/>
      <w:lvlJc w:val="left"/>
      <w:rPr>
        <w:sz w:val="24"/>
        <w:szCs w:val="24"/>
      </w:rPr>
    </w:lvl>
    <w:lvl w:ilvl="2" w:tplc="000F436C">
      <w:start w:val="1"/>
      <w:numFmt w:val="bullet"/>
      <w:lvlText w:val="-"/>
      <w:lvlJc w:val="left"/>
      <w:rPr>
        <w:sz w:val="24"/>
        <w:szCs w:val="24"/>
      </w:rPr>
    </w:lvl>
    <w:lvl w:ilvl="3" w:tplc="000F436D">
      <w:start w:val="1"/>
      <w:numFmt w:val="bullet"/>
      <w:lvlText w:val="-"/>
      <w:lvlJc w:val="left"/>
      <w:rPr>
        <w:sz w:val="24"/>
        <w:szCs w:val="24"/>
      </w:rPr>
    </w:lvl>
    <w:lvl w:ilvl="4" w:tplc="000F436E">
      <w:start w:val="1"/>
      <w:numFmt w:val="bullet"/>
      <w:lvlText w:val="-"/>
      <w:lvlJc w:val="left"/>
      <w:rPr>
        <w:sz w:val="24"/>
        <w:szCs w:val="24"/>
      </w:rPr>
    </w:lvl>
    <w:lvl w:ilvl="5" w:tplc="000F436F">
      <w:start w:val="1"/>
      <w:numFmt w:val="bullet"/>
      <w:lvlText w:val="-"/>
      <w:lvlJc w:val="left"/>
      <w:rPr>
        <w:sz w:val="24"/>
        <w:szCs w:val="24"/>
      </w:rPr>
    </w:lvl>
    <w:lvl w:ilvl="6" w:tplc="000F4370">
      <w:start w:val="1"/>
      <w:numFmt w:val="bullet"/>
      <w:lvlText w:val="-"/>
      <w:lvlJc w:val="left"/>
      <w:rPr>
        <w:sz w:val="24"/>
        <w:szCs w:val="24"/>
      </w:rPr>
    </w:lvl>
    <w:lvl w:ilvl="7" w:tplc="000F4371">
      <w:start w:val="1"/>
      <w:numFmt w:val="bullet"/>
      <w:lvlText w:val="-"/>
      <w:lvlJc w:val="left"/>
      <w:rPr>
        <w:sz w:val="24"/>
        <w:szCs w:val="24"/>
      </w:rPr>
    </w:lvl>
    <w:lvl w:ilvl="8" w:tplc="000F4372">
      <w:start w:val="1"/>
      <w:numFmt w:val="bullet"/>
      <w:lvlText w:val="-"/>
      <w:lvlJc w:val="left"/>
      <w:rPr>
        <w:sz w:val="24"/>
        <w:szCs w:val="24"/>
      </w:rPr>
    </w:lvl>
  </w:abstractNum>
  <w:abstractNum w:abstractNumId="34">
    <w:nsid w:val="00000045"/>
    <w:multiLevelType w:val="hybridMultilevel"/>
    <w:tmpl w:val="00000044"/>
    <w:lvl w:ilvl="0" w:tplc="000F4373">
      <w:start w:val="1"/>
      <w:numFmt w:val="bullet"/>
      <w:lvlText w:val="-"/>
      <w:lvlJc w:val="left"/>
      <w:rPr>
        <w:sz w:val="24"/>
        <w:szCs w:val="24"/>
      </w:rPr>
    </w:lvl>
    <w:lvl w:ilvl="1" w:tplc="000F4374">
      <w:start w:val="1"/>
      <w:numFmt w:val="bullet"/>
      <w:lvlText w:val="-"/>
      <w:lvlJc w:val="left"/>
      <w:rPr>
        <w:sz w:val="24"/>
        <w:szCs w:val="24"/>
      </w:rPr>
    </w:lvl>
    <w:lvl w:ilvl="2" w:tplc="000F4375">
      <w:start w:val="1"/>
      <w:numFmt w:val="bullet"/>
      <w:lvlText w:val="-"/>
      <w:lvlJc w:val="left"/>
      <w:rPr>
        <w:sz w:val="24"/>
        <w:szCs w:val="24"/>
      </w:rPr>
    </w:lvl>
    <w:lvl w:ilvl="3" w:tplc="000F4376">
      <w:start w:val="1"/>
      <w:numFmt w:val="bullet"/>
      <w:lvlText w:val="-"/>
      <w:lvlJc w:val="left"/>
      <w:rPr>
        <w:sz w:val="24"/>
        <w:szCs w:val="24"/>
      </w:rPr>
    </w:lvl>
    <w:lvl w:ilvl="4" w:tplc="000F4377">
      <w:start w:val="1"/>
      <w:numFmt w:val="bullet"/>
      <w:lvlText w:val="-"/>
      <w:lvlJc w:val="left"/>
      <w:rPr>
        <w:sz w:val="24"/>
        <w:szCs w:val="24"/>
      </w:rPr>
    </w:lvl>
    <w:lvl w:ilvl="5" w:tplc="000F4378">
      <w:start w:val="1"/>
      <w:numFmt w:val="bullet"/>
      <w:lvlText w:val="-"/>
      <w:lvlJc w:val="left"/>
      <w:rPr>
        <w:sz w:val="24"/>
        <w:szCs w:val="24"/>
      </w:rPr>
    </w:lvl>
    <w:lvl w:ilvl="6" w:tplc="000F4379">
      <w:start w:val="1"/>
      <w:numFmt w:val="bullet"/>
      <w:lvlText w:val="-"/>
      <w:lvlJc w:val="left"/>
      <w:rPr>
        <w:sz w:val="24"/>
        <w:szCs w:val="24"/>
      </w:rPr>
    </w:lvl>
    <w:lvl w:ilvl="7" w:tplc="000F437A">
      <w:start w:val="1"/>
      <w:numFmt w:val="bullet"/>
      <w:lvlText w:val="-"/>
      <w:lvlJc w:val="left"/>
      <w:rPr>
        <w:sz w:val="24"/>
        <w:szCs w:val="24"/>
      </w:rPr>
    </w:lvl>
    <w:lvl w:ilvl="8" w:tplc="000F437B">
      <w:start w:val="1"/>
      <w:numFmt w:val="bullet"/>
      <w:lvlText w:val="-"/>
      <w:lvlJc w:val="left"/>
      <w:rPr>
        <w:sz w:val="24"/>
        <w:szCs w:val="24"/>
      </w:rPr>
    </w:lvl>
  </w:abstractNum>
  <w:abstractNum w:abstractNumId="35">
    <w:nsid w:val="00000047"/>
    <w:multiLevelType w:val="hybridMultilevel"/>
    <w:tmpl w:val="00000046"/>
    <w:lvl w:ilvl="0" w:tplc="000F437C">
      <w:start w:val="1"/>
      <w:numFmt w:val="bullet"/>
      <w:lvlText w:val="-"/>
      <w:lvlJc w:val="left"/>
      <w:rPr>
        <w:sz w:val="24"/>
        <w:szCs w:val="24"/>
      </w:rPr>
    </w:lvl>
    <w:lvl w:ilvl="1" w:tplc="000F437D">
      <w:start w:val="1"/>
      <w:numFmt w:val="bullet"/>
      <w:lvlText w:val="-"/>
      <w:lvlJc w:val="left"/>
      <w:rPr>
        <w:sz w:val="24"/>
        <w:szCs w:val="24"/>
      </w:rPr>
    </w:lvl>
    <w:lvl w:ilvl="2" w:tplc="000F437E">
      <w:start w:val="1"/>
      <w:numFmt w:val="bullet"/>
      <w:lvlText w:val="-"/>
      <w:lvlJc w:val="left"/>
      <w:rPr>
        <w:sz w:val="24"/>
        <w:szCs w:val="24"/>
      </w:rPr>
    </w:lvl>
    <w:lvl w:ilvl="3" w:tplc="000F437F">
      <w:start w:val="1"/>
      <w:numFmt w:val="bullet"/>
      <w:lvlText w:val="-"/>
      <w:lvlJc w:val="left"/>
      <w:rPr>
        <w:sz w:val="24"/>
        <w:szCs w:val="24"/>
      </w:rPr>
    </w:lvl>
    <w:lvl w:ilvl="4" w:tplc="000F4380">
      <w:start w:val="1"/>
      <w:numFmt w:val="bullet"/>
      <w:lvlText w:val="-"/>
      <w:lvlJc w:val="left"/>
      <w:rPr>
        <w:sz w:val="24"/>
        <w:szCs w:val="24"/>
      </w:rPr>
    </w:lvl>
    <w:lvl w:ilvl="5" w:tplc="000F4381">
      <w:start w:val="1"/>
      <w:numFmt w:val="bullet"/>
      <w:lvlText w:val="-"/>
      <w:lvlJc w:val="left"/>
      <w:rPr>
        <w:sz w:val="24"/>
        <w:szCs w:val="24"/>
      </w:rPr>
    </w:lvl>
    <w:lvl w:ilvl="6" w:tplc="000F4382">
      <w:start w:val="1"/>
      <w:numFmt w:val="bullet"/>
      <w:lvlText w:val="-"/>
      <w:lvlJc w:val="left"/>
      <w:rPr>
        <w:sz w:val="24"/>
        <w:szCs w:val="24"/>
      </w:rPr>
    </w:lvl>
    <w:lvl w:ilvl="7" w:tplc="000F4383">
      <w:start w:val="1"/>
      <w:numFmt w:val="bullet"/>
      <w:lvlText w:val="-"/>
      <w:lvlJc w:val="left"/>
      <w:rPr>
        <w:sz w:val="24"/>
        <w:szCs w:val="24"/>
      </w:rPr>
    </w:lvl>
    <w:lvl w:ilvl="8" w:tplc="000F4384">
      <w:start w:val="1"/>
      <w:numFmt w:val="bullet"/>
      <w:lvlText w:val="-"/>
      <w:lvlJc w:val="left"/>
      <w:rPr>
        <w:sz w:val="24"/>
        <w:szCs w:val="24"/>
      </w:rPr>
    </w:lvl>
  </w:abstractNum>
  <w:abstractNum w:abstractNumId="36">
    <w:nsid w:val="00000049"/>
    <w:multiLevelType w:val="hybridMultilevel"/>
    <w:tmpl w:val="00000048"/>
    <w:lvl w:ilvl="0" w:tplc="000F4385">
      <w:start w:val="1"/>
      <w:numFmt w:val="bullet"/>
      <w:lvlText w:val="-"/>
      <w:lvlJc w:val="left"/>
      <w:rPr>
        <w:sz w:val="24"/>
        <w:szCs w:val="24"/>
      </w:rPr>
    </w:lvl>
    <w:lvl w:ilvl="1" w:tplc="000F4386">
      <w:start w:val="1"/>
      <w:numFmt w:val="bullet"/>
      <w:lvlText w:val="-"/>
      <w:lvlJc w:val="left"/>
      <w:rPr>
        <w:sz w:val="24"/>
        <w:szCs w:val="24"/>
      </w:rPr>
    </w:lvl>
    <w:lvl w:ilvl="2" w:tplc="000F4387">
      <w:start w:val="1"/>
      <w:numFmt w:val="bullet"/>
      <w:lvlText w:val="-"/>
      <w:lvlJc w:val="left"/>
      <w:rPr>
        <w:sz w:val="24"/>
        <w:szCs w:val="24"/>
      </w:rPr>
    </w:lvl>
    <w:lvl w:ilvl="3" w:tplc="000F4388">
      <w:start w:val="1"/>
      <w:numFmt w:val="bullet"/>
      <w:lvlText w:val="-"/>
      <w:lvlJc w:val="left"/>
      <w:rPr>
        <w:sz w:val="24"/>
        <w:szCs w:val="24"/>
      </w:rPr>
    </w:lvl>
    <w:lvl w:ilvl="4" w:tplc="000F4389">
      <w:start w:val="1"/>
      <w:numFmt w:val="bullet"/>
      <w:lvlText w:val="-"/>
      <w:lvlJc w:val="left"/>
      <w:rPr>
        <w:sz w:val="24"/>
        <w:szCs w:val="24"/>
      </w:rPr>
    </w:lvl>
    <w:lvl w:ilvl="5" w:tplc="000F438A">
      <w:start w:val="1"/>
      <w:numFmt w:val="bullet"/>
      <w:lvlText w:val="-"/>
      <w:lvlJc w:val="left"/>
      <w:rPr>
        <w:sz w:val="24"/>
        <w:szCs w:val="24"/>
      </w:rPr>
    </w:lvl>
    <w:lvl w:ilvl="6" w:tplc="000F438B">
      <w:start w:val="1"/>
      <w:numFmt w:val="bullet"/>
      <w:lvlText w:val="-"/>
      <w:lvlJc w:val="left"/>
      <w:rPr>
        <w:sz w:val="24"/>
        <w:szCs w:val="24"/>
      </w:rPr>
    </w:lvl>
    <w:lvl w:ilvl="7" w:tplc="000F438C">
      <w:start w:val="1"/>
      <w:numFmt w:val="bullet"/>
      <w:lvlText w:val="-"/>
      <w:lvlJc w:val="left"/>
      <w:rPr>
        <w:sz w:val="24"/>
        <w:szCs w:val="24"/>
      </w:rPr>
    </w:lvl>
    <w:lvl w:ilvl="8" w:tplc="000F438D">
      <w:start w:val="1"/>
      <w:numFmt w:val="bullet"/>
      <w:lvlText w:val="-"/>
      <w:lvlJc w:val="left"/>
      <w:rPr>
        <w:sz w:val="24"/>
        <w:szCs w:val="24"/>
      </w:rPr>
    </w:lvl>
  </w:abstractNum>
  <w:abstractNum w:abstractNumId="37">
    <w:nsid w:val="0000004B"/>
    <w:multiLevelType w:val="hybridMultilevel"/>
    <w:tmpl w:val="0000004A"/>
    <w:lvl w:ilvl="0" w:tplc="000F438E">
      <w:start w:val="1"/>
      <w:numFmt w:val="bullet"/>
      <w:lvlText w:val="-"/>
      <w:lvlJc w:val="left"/>
      <w:rPr>
        <w:sz w:val="24"/>
        <w:szCs w:val="24"/>
      </w:rPr>
    </w:lvl>
    <w:lvl w:ilvl="1" w:tplc="000F438F">
      <w:start w:val="1"/>
      <w:numFmt w:val="bullet"/>
      <w:lvlText w:val="-"/>
      <w:lvlJc w:val="left"/>
      <w:rPr>
        <w:sz w:val="24"/>
        <w:szCs w:val="24"/>
      </w:rPr>
    </w:lvl>
    <w:lvl w:ilvl="2" w:tplc="000F4390">
      <w:start w:val="1"/>
      <w:numFmt w:val="bullet"/>
      <w:lvlText w:val="-"/>
      <w:lvlJc w:val="left"/>
      <w:rPr>
        <w:sz w:val="24"/>
        <w:szCs w:val="24"/>
      </w:rPr>
    </w:lvl>
    <w:lvl w:ilvl="3" w:tplc="000F4391">
      <w:start w:val="1"/>
      <w:numFmt w:val="bullet"/>
      <w:lvlText w:val="-"/>
      <w:lvlJc w:val="left"/>
      <w:rPr>
        <w:sz w:val="24"/>
        <w:szCs w:val="24"/>
      </w:rPr>
    </w:lvl>
    <w:lvl w:ilvl="4" w:tplc="000F4392">
      <w:start w:val="1"/>
      <w:numFmt w:val="bullet"/>
      <w:lvlText w:val="-"/>
      <w:lvlJc w:val="left"/>
      <w:rPr>
        <w:sz w:val="24"/>
        <w:szCs w:val="24"/>
      </w:rPr>
    </w:lvl>
    <w:lvl w:ilvl="5" w:tplc="000F4393">
      <w:start w:val="1"/>
      <w:numFmt w:val="bullet"/>
      <w:lvlText w:val="-"/>
      <w:lvlJc w:val="left"/>
      <w:rPr>
        <w:sz w:val="24"/>
        <w:szCs w:val="24"/>
      </w:rPr>
    </w:lvl>
    <w:lvl w:ilvl="6" w:tplc="000F4394">
      <w:start w:val="1"/>
      <w:numFmt w:val="bullet"/>
      <w:lvlText w:val="-"/>
      <w:lvlJc w:val="left"/>
      <w:rPr>
        <w:sz w:val="24"/>
        <w:szCs w:val="24"/>
      </w:rPr>
    </w:lvl>
    <w:lvl w:ilvl="7" w:tplc="000F4395">
      <w:start w:val="1"/>
      <w:numFmt w:val="bullet"/>
      <w:lvlText w:val="-"/>
      <w:lvlJc w:val="left"/>
      <w:rPr>
        <w:sz w:val="24"/>
        <w:szCs w:val="24"/>
      </w:rPr>
    </w:lvl>
    <w:lvl w:ilvl="8" w:tplc="000F4396">
      <w:start w:val="1"/>
      <w:numFmt w:val="bullet"/>
      <w:lvlText w:val="-"/>
      <w:lvlJc w:val="left"/>
      <w:rPr>
        <w:sz w:val="24"/>
        <w:szCs w:val="24"/>
      </w:rPr>
    </w:lvl>
  </w:abstractNum>
  <w:abstractNum w:abstractNumId="38">
    <w:nsid w:val="0000004D"/>
    <w:multiLevelType w:val="hybridMultilevel"/>
    <w:tmpl w:val="0000004C"/>
    <w:lvl w:ilvl="0" w:tplc="000F4397">
      <w:start w:val="1"/>
      <w:numFmt w:val="bullet"/>
      <w:lvlText w:val="-"/>
      <w:lvlJc w:val="left"/>
      <w:rPr>
        <w:sz w:val="24"/>
        <w:szCs w:val="24"/>
      </w:rPr>
    </w:lvl>
    <w:lvl w:ilvl="1" w:tplc="000F4398">
      <w:start w:val="1"/>
      <w:numFmt w:val="bullet"/>
      <w:lvlText w:val="-"/>
      <w:lvlJc w:val="left"/>
      <w:rPr>
        <w:sz w:val="24"/>
        <w:szCs w:val="24"/>
      </w:rPr>
    </w:lvl>
    <w:lvl w:ilvl="2" w:tplc="000F4399">
      <w:start w:val="1"/>
      <w:numFmt w:val="bullet"/>
      <w:lvlText w:val="-"/>
      <w:lvlJc w:val="left"/>
      <w:rPr>
        <w:sz w:val="24"/>
        <w:szCs w:val="24"/>
      </w:rPr>
    </w:lvl>
    <w:lvl w:ilvl="3" w:tplc="000F439A">
      <w:start w:val="1"/>
      <w:numFmt w:val="bullet"/>
      <w:lvlText w:val="-"/>
      <w:lvlJc w:val="left"/>
      <w:rPr>
        <w:sz w:val="24"/>
        <w:szCs w:val="24"/>
      </w:rPr>
    </w:lvl>
    <w:lvl w:ilvl="4" w:tplc="000F439B">
      <w:start w:val="1"/>
      <w:numFmt w:val="bullet"/>
      <w:lvlText w:val="-"/>
      <w:lvlJc w:val="left"/>
      <w:rPr>
        <w:sz w:val="24"/>
        <w:szCs w:val="24"/>
      </w:rPr>
    </w:lvl>
    <w:lvl w:ilvl="5" w:tplc="000F439C">
      <w:start w:val="1"/>
      <w:numFmt w:val="bullet"/>
      <w:lvlText w:val="-"/>
      <w:lvlJc w:val="left"/>
      <w:rPr>
        <w:sz w:val="24"/>
        <w:szCs w:val="24"/>
      </w:rPr>
    </w:lvl>
    <w:lvl w:ilvl="6" w:tplc="000F439D">
      <w:start w:val="1"/>
      <w:numFmt w:val="bullet"/>
      <w:lvlText w:val="-"/>
      <w:lvlJc w:val="left"/>
      <w:rPr>
        <w:sz w:val="24"/>
        <w:szCs w:val="24"/>
      </w:rPr>
    </w:lvl>
    <w:lvl w:ilvl="7" w:tplc="000F439E">
      <w:start w:val="1"/>
      <w:numFmt w:val="bullet"/>
      <w:lvlText w:val="-"/>
      <w:lvlJc w:val="left"/>
      <w:rPr>
        <w:sz w:val="24"/>
        <w:szCs w:val="24"/>
      </w:rPr>
    </w:lvl>
    <w:lvl w:ilvl="8" w:tplc="000F439F">
      <w:start w:val="1"/>
      <w:numFmt w:val="bullet"/>
      <w:lvlText w:val="-"/>
      <w:lvlJc w:val="left"/>
      <w:rPr>
        <w:sz w:val="24"/>
        <w:szCs w:val="24"/>
      </w:rPr>
    </w:lvl>
  </w:abstractNum>
  <w:abstractNum w:abstractNumId="39">
    <w:nsid w:val="0000004F"/>
    <w:multiLevelType w:val="hybridMultilevel"/>
    <w:tmpl w:val="0000004E"/>
    <w:lvl w:ilvl="0" w:tplc="000F43A0">
      <w:start w:val="1"/>
      <w:numFmt w:val="bullet"/>
      <w:lvlText w:val="-"/>
      <w:lvlJc w:val="left"/>
      <w:rPr>
        <w:sz w:val="24"/>
        <w:szCs w:val="24"/>
      </w:rPr>
    </w:lvl>
    <w:lvl w:ilvl="1" w:tplc="000F43A1">
      <w:start w:val="1"/>
      <w:numFmt w:val="bullet"/>
      <w:lvlText w:val="-"/>
      <w:lvlJc w:val="left"/>
      <w:rPr>
        <w:sz w:val="24"/>
        <w:szCs w:val="24"/>
      </w:rPr>
    </w:lvl>
    <w:lvl w:ilvl="2" w:tplc="000F43A2">
      <w:start w:val="1"/>
      <w:numFmt w:val="bullet"/>
      <w:lvlText w:val="-"/>
      <w:lvlJc w:val="left"/>
      <w:rPr>
        <w:sz w:val="24"/>
        <w:szCs w:val="24"/>
      </w:rPr>
    </w:lvl>
    <w:lvl w:ilvl="3" w:tplc="000F43A3">
      <w:start w:val="1"/>
      <w:numFmt w:val="bullet"/>
      <w:lvlText w:val="-"/>
      <w:lvlJc w:val="left"/>
      <w:rPr>
        <w:sz w:val="24"/>
        <w:szCs w:val="24"/>
      </w:rPr>
    </w:lvl>
    <w:lvl w:ilvl="4" w:tplc="000F43A4">
      <w:start w:val="1"/>
      <w:numFmt w:val="bullet"/>
      <w:lvlText w:val="-"/>
      <w:lvlJc w:val="left"/>
      <w:rPr>
        <w:sz w:val="24"/>
        <w:szCs w:val="24"/>
      </w:rPr>
    </w:lvl>
    <w:lvl w:ilvl="5" w:tplc="000F43A5">
      <w:start w:val="1"/>
      <w:numFmt w:val="bullet"/>
      <w:lvlText w:val="-"/>
      <w:lvlJc w:val="left"/>
      <w:rPr>
        <w:sz w:val="24"/>
        <w:szCs w:val="24"/>
      </w:rPr>
    </w:lvl>
    <w:lvl w:ilvl="6" w:tplc="000F43A6">
      <w:start w:val="1"/>
      <w:numFmt w:val="bullet"/>
      <w:lvlText w:val="-"/>
      <w:lvlJc w:val="left"/>
      <w:rPr>
        <w:sz w:val="24"/>
        <w:szCs w:val="24"/>
      </w:rPr>
    </w:lvl>
    <w:lvl w:ilvl="7" w:tplc="000F43A7">
      <w:start w:val="1"/>
      <w:numFmt w:val="bullet"/>
      <w:lvlText w:val="-"/>
      <w:lvlJc w:val="left"/>
      <w:rPr>
        <w:sz w:val="24"/>
        <w:szCs w:val="24"/>
      </w:rPr>
    </w:lvl>
    <w:lvl w:ilvl="8" w:tplc="000F43A8">
      <w:start w:val="1"/>
      <w:numFmt w:val="bullet"/>
      <w:lvlText w:val="-"/>
      <w:lvlJc w:val="left"/>
      <w:rPr>
        <w:sz w:val="24"/>
        <w:szCs w:val="24"/>
      </w:rPr>
    </w:lvl>
  </w:abstractNum>
  <w:abstractNum w:abstractNumId="40">
    <w:nsid w:val="00000051"/>
    <w:multiLevelType w:val="hybridMultilevel"/>
    <w:tmpl w:val="00000050"/>
    <w:lvl w:ilvl="0" w:tplc="000F43A9">
      <w:start w:val="1"/>
      <w:numFmt w:val="bullet"/>
      <w:lvlText w:val="-"/>
      <w:lvlJc w:val="left"/>
      <w:rPr>
        <w:sz w:val="24"/>
        <w:szCs w:val="24"/>
      </w:rPr>
    </w:lvl>
    <w:lvl w:ilvl="1" w:tplc="000F43AA">
      <w:start w:val="1"/>
      <w:numFmt w:val="bullet"/>
      <w:lvlText w:val="-"/>
      <w:lvlJc w:val="left"/>
      <w:rPr>
        <w:sz w:val="24"/>
        <w:szCs w:val="24"/>
      </w:rPr>
    </w:lvl>
    <w:lvl w:ilvl="2" w:tplc="000F43AB">
      <w:start w:val="1"/>
      <w:numFmt w:val="bullet"/>
      <w:lvlText w:val="-"/>
      <w:lvlJc w:val="left"/>
      <w:rPr>
        <w:sz w:val="24"/>
        <w:szCs w:val="24"/>
      </w:rPr>
    </w:lvl>
    <w:lvl w:ilvl="3" w:tplc="000F43AC">
      <w:start w:val="1"/>
      <w:numFmt w:val="bullet"/>
      <w:lvlText w:val="-"/>
      <w:lvlJc w:val="left"/>
      <w:rPr>
        <w:sz w:val="24"/>
        <w:szCs w:val="24"/>
      </w:rPr>
    </w:lvl>
    <w:lvl w:ilvl="4" w:tplc="000F43AD">
      <w:start w:val="1"/>
      <w:numFmt w:val="bullet"/>
      <w:lvlText w:val="-"/>
      <w:lvlJc w:val="left"/>
      <w:rPr>
        <w:sz w:val="24"/>
        <w:szCs w:val="24"/>
      </w:rPr>
    </w:lvl>
    <w:lvl w:ilvl="5" w:tplc="000F43AE">
      <w:start w:val="1"/>
      <w:numFmt w:val="bullet"/>
      <w:lvlText w:val="-"/>
      <w:lvlJc w:val="left"/>
      <w:rPr>
        <w:sz w:val="24"/>
        <w:szCs w:val="24"/>
      </w:rPr>
    </w:lvl>
    <w:lvl w:ilvl="6" w:tplc="000F43AF">
      <w:start w:val="1"/>
      <w:numFmt w:val="bullet"/>
      <w:lvlText w:val="-"/>
      <w:lvlJc w:val="left"/>
      <w:rPr>
        <w:sz w:val="24"/>
        <w:szCs w:val="24"/>
      </w:rPr>
    </w:lvl>
    <w:lvl w:ilvl="7" w:tplc="000F43B0">
      <w:start w:val="1"/>
      <w:numFmt w:val="bullet"/>
      <w:lvlText w:val="-"/>
      <w:lvlJc w:val="left"/>
      <w:rPr>
        <w:sz w:val="24"/>
        <w:szCs w:val="24"/>
      </w:rPr>
    </w:lvl>
    <w:lvl w:ilvl="8" w:tplc="000F43B1">
      <w:start w:val="1"/>
      <w:numFmt w:val="bullet"/>
      <w:lvlText w:val="-"/>
      <w:lvlJc w:val="left"/>
      <w:rPr>
        <w:sz w:val="24"/>
        <w:szCs w:val="24"/>
      </w:rPr>
    </w:lvl>
  </w:abstractNum>
  <w:abstractNum w:abstractNumId="41">
    <w:nsid w:val="00000053"/>
    <w:multiLevelType w:val="hybridMultilevel"/>
    <w:tmpl w:val="00000052"/>
    <w:lvl w:ilvl="0" w:tplc="000F43B2">
      <w:start w:val="1"/>
      <w:numFmt w:val="bullet"/>
      <w:lvlText w:val="-"/>
      <w:lvlJc w:val="left"/>
      <w:rPr>
        <w:sz w:val="24"/>
        <w:szCs w:val="24"/>
      </w:rPr>
    </w:lvl>
    <w:lvl w:ilvl="1" w:tplc="000F43B3">
      <w:start w:val="1"/>
      <w:numFmt w:val="bullet"/>
      <w:lvlText w:val="-"/>
      <w:lvlJc w:val="left"/>
      <w:rPr>
        <w:sz w:val="24"/>
        <w:szCs w:val="24"/>
      </w:rPr>
    </w:lvl>
    <w:lvl w:ilvl="2" w:tplc="000F43B4">
      <w:start w:val="1"/>
      <w:numFmt w:val="bullet"/>
      <w:lvlText w:val="-"/>
      <w:lvlJc w:val="left"/>
      <w:rPr>
        <w:sz w:val="24"/>
        <w:szCs w:val="24"/>
      </w:rPr>
    </w:lvl>
    <w:lvl w:ilvl="3" w:tplc="000F43B5">
      <w:start w:val="1"/>
      <w:numFmt w:val="bullet"/>
      <w:lvlText w:val="-"/>
      <w:lvlJc w:val="left"/>
      <w:rPr>
        <w:sz w:val="24"/>
        <w:szCs w:val="24"/>
      </w:rPr>
    </w:lvl>
    <w:lvl w:ilvl="4" w:tplc="000F43B6">
      <w:start w:val="1"/>
      <w:numFmt w:val="bullet"/>
      <w:lvlText w:val="-"/>
      <w:lvlJc w:val="left"/>
      <w:rPr>
        <w:sz w:val="24"/>
        <w:szCs w:val="24"/>
      </w:rPr>
    </w:lvl>
    <w:lvl w:ilvl="5" w:tplc="000F43B7">
      <w:start w:val="1"/>
      <w:numFmt w:val="bullet"/>
      <w:lvlText w:val="-"/>
      <w:lvlJc w:val="left"/>
      <w:rPr>
        <w:sz w:val="24"/>
        <w:szCs w:val="24"/>
      </w:rPr>
    </w:lvl>
    <w:lvl w:ilvl="6" w:tplc="000F43B8">
      <w:start w:val="1"/>
      <w:numFmt w:val="bullet"/>
      <w:lvlText w:val="-"/>
      <w:lvlJc w:val="left"/>
      <w:rPr>
        <w:sz w:val="24"/>
        <w:szCs w:val="24"/>
      </w:rPr>
    </w:lvl>
    <w:lvl w:ilvl="7" w:tplc="000F43B9">
      <w:start w:val="1"/>
      <w:numFmt w:val="bullet"/>
      <w:lvlText w:val="-"/>
      <w:lvlJc w:val="left"/>
      <w:rPr>
        <w:sz w:val="24"/>
        <w:szCs w:val="24"/>
      </w:rPr>
    </w:lvl>
    <w:lvl w:ilvl="8" w:tplc="000F43BA">
      <w:start w:val="1"/>
      <w:numFmt w:val="bullet"/>
      <w:lvlText w:val="-"/>
      <w:lvlJc w:val="left"/>
      <w:rPr>
        <w:sz w:val="24"/>
        <w:szCs w:val="24"/>
      </w:rPr>
    </w:lvl>
  </w:abstractNum>
  <w:abstractNum w:abstractNumId="42">
    <w:nsid w:val="00000055"/>
    <w:multiLevelType w:val="hybridMultilevel"/>
    <w:tmpl w:val="00000054"/>
    <w:lvl w:ilvl="0" w:tplc="000F43BB">
      <w:start w:val="1"/>
      <w:numFmt w:val="bullet"/>
      <w:lvlText w:val="-"/>
      <w:lvlJc w:val="left"/>
      <w:rPr>
        <w:sz w:val="24"/>
        <w:szCs w:val="24"/>
      </w:rPr>
    </w:lvl>
    <w:lvl w:ilvl="1" w:tplc="000F43BC">
      <w:start w:val="1"/>
      <w:numFmt w:val="bullet"/>
      <w:lvlText w:val="-"/>
      <w:lvlJc w:val="left"/>
      <w:rPr>
        <w:sz w:val="24"/>
        <w:szCs w:val="24"/>
      </w:rPr>
    </w:lvl>
    <w:lvl w:ilvl="2" w:tplc="000F43BD">
      <w:start w:val="1"/>
      <w:numFmt w:val="bullet"/>
      <w:lvlText w:val="-"/>
      <w:lvlJc w:val="left"/>
      <w:rPr>
        <w:sz w:val="24"/>
        <w:szCs w:val="24"/>
      </w:rPr>
    </w:lvl>
    <w:lvl w:ilvl="3" w:tplc="000F43BE">
      <w:start w:val="1"/>
      <w:numFmt w:val="bullet"/>
      <w:lvlText w:val="-"/>
      <w:lvlJc w:val="left"/>
      <w:rPr>
        <w:sz w:val="24"/>
        <w:szCs w:val="24"/>
      </w:rPr>
    </w:lvl>
    <w:lvl w:ilvl="4" w:tplc="000F43BF">
      <w:start w:val="1"/>
      <w:numFmt w:val="bullet"/>
      <w:lvlText w:val="-"/>
      <w:lvlJc w:val="left"/>
      <w:rPr>
        <w:sz w:val="24"/>
        <w:szCs w:val="24"/>
      </w:rPr>
    </w:lvl>
    <w:lvl w:ilvl="5" w:tplc="000F43C0">
      <w:start w:val="1"/>
      <w:numFmt w:val="bullet"/>
      <w:lvlText w:val="-"/>
      <w:lvlJc w:val="left"/>
      <w:rPr>
        <w:sz w:val="24"/>
        <w:szCs w:val="24"/>
      </w:rPr>
    </w:lvl>
    <w:lvl w:ilvl="6" w:tplc="000F43C1">
      <w:start w:val="1"/>
      <w:numFmt w:val="bullet"/>
      <w:lvlText w:val="-"/>
      <w:lvlJc w:val="left"/>
      <w:rPr>
        <w:sz w:val="24"/>
        <w:szCs w:val="24"/>
      </w:rPr>
    </w:lvl>
    <w:lvl w:ilvl="7" w:tplc="000F43C2">
      <w:start w:val="1"/>
      <w:numFmt w:val="bullet"/>
      <w:lvlText w:val="-"/>
      <w:lvlJc w:val="left"/>
      <w:rPr>
        <w:sz w:val="24"/>
        <w:szCs w:val="24"/>
      </w:rPr>
    </w:lvl>
    <w:lvl w:ilvl="8" w:tplc="000F43C3">
      <w:start w:val="1"/>
      <w:numFmt w:val="bullet"/>
      <w:lvlText w:val="-"/>
      <w:lvlJc w:val="left"/>
      <w:rPr>
        <w:sz w:val="24"/>
        <w:szCs w:val="24"/>
      </w:rPr>
    </w:lvl>
  </w:abstractNum>
  <w:abstractNum w:abstractNumId="43">
    <w:nsid w:val="00000057"/>
    <w:multiLevelType w:val="hybridMultilevel"/>
    <w:tmpl w:val="00000056"/>
    <w:lvl w:ilvl="0" w:tplc="000F43C4">
      <w:start w:val="1"/>
      <w:numFmt w:val="bullet"/>
      <w:lvlText w:val="-"/>
      <w:lvlJc w:val="left"/>
      <w:rPr>
        <w:sz w:val="24"/>
        <w:szCs w:val="24"/>
      </w:rPr>
    </w:lvl>
    <w:lvl w:ilvl="1" w:tplc="000F43C5">
      <w:start w:val="1"/>
      <w:numFmt w:val="bullet"/>
      <w:lvlText w:val="-"/>
      <w:lvlJc w:val="left"/>
      <w:rPr>
        <w:sz w:val="24"/>
        <w:szCs w:val="24"/>
      </w:rPr>
    </w:lvl>
    <w:lvl w:ilvl="2" w:tplc="000F43C6">
      <w:start w:val="1"/>
      <w:numFmt w:val="bullet"/>
      <w:lvlText w:val="-"/>
      <w:lvlJc w:val="left"/>
      <w:rPr>
        <w:sz w:val="24"/>
        <w:szCs w:val="24"/>
      </w:rPr>
    </w:lvl>
    <w:lvl w:ilvl="3" w:tplc="000F43C7">
      <w:start w:val="1"/>
      <w:numFmt w:val="bullet"/>
      <w:lvlText w:val="-"/>
      <w:lvlJc w:val="left"/>
      <w:rPr>
        <w:sz w:val="24"/>
        <w:szCs w:val="24"/>
      </w:rPr>
    </w:lvl>
    <w:lvl w:ilvl="4" w:tplc="000F43C8">
      <w:start w:val="1"/>
      <w:numFmt w:val="bullet"/>
      <w:lvlText w:val="-"/>
      <w:lvlJc w:val="left"/>
      <w:rPr>
        <w:sz w:val="24"/>
        <w:szCs w:val="24"/>
      </w:rPr>
    </w:lvl>
    <w:lvl w:ilvl="5" w:tplc="000F43C9">
      <w:start w:val="1"/>
      <w:numFmt w:val="bullet"/>
      <w:lvlText w:val="-"/>
      <w:lvlJc w:val="left"/>
      <w:rPr>
        <w:sz w:val="24"/>
        <w:szCs w:val="24"/>
      </w:rPr>
    </w:lvl>
    <w:lvl w:ilvl="6" w:tplc="000F43CA">
      <w:start w:val="1"/>
      <w:numFmt w:val="bullet"/>
      <w:lvlText w:val="-"/>
      <w:lvlJc w:val="left"/>
      <w:rPr>
        <w:sz w:val="24"/>
        <w:szCs w:val="24"/>
      </w:rPr>
    </w:lvl>
    <w:lvl w:ilvl="7" w:tplc="000F43CB">
      <w:start w:val="1"/>
      <w:numFmt w:val="bullet"/>
      <w:lvlText w:val="-"/>
      <w:lvlJc w:val="left"/>
      <w:rPr>
        <w:sz w:val="24"/>
        <w:szCs w:val="24"/>
      </w:rPr>
    </w:lvl>
    <w:lvl w:ilvl="8" w:tplc="000F43CC">
      <w:start w:val="1"/>
      <w:numFmt w:val="bullet"/>
      <w:lvlText w:val="-"/>
      <w:lvlJc w:val="left"/>
      <w:rPr>
        <w:sz w:val="24"/>
        <w:szCs w:val="24"/>
      </w:rPr>
    </w:lvl>
  </w:abstractNum>
  <w:abstractNum w:abstractNumId="44">
    <w:nsid w:val="00000059"/>
    <w:multiLevelType w:val="hybridMultilevel"/>
    <w:tmpl w:val="00000058"/>
    <w:lvl w:ilvl="0" w:tplc="000F43CD">
      <w:start w:val="1"/>
      <w:numFmt w:val="bullet"/>
      <w:lvlText w:val="-"/>
      <w:lvlJc w:val="left"/>
      <w:rPr>
        <w:sz w:val="24"/>
        <w:szCs w:val="24"/>
      </w:rPr>
    </w:lvl>
    <w:lvl w:ilvl="1" w:tplc="000F43CE">
      <w:start w:val="1"/>
      <w:numFmt w:val="bullet"/>
      <w:lvlText w:val="-"/>
      <w:lvlJc w:val="left"/>
      <w:rPr>
        <w:sz w:val="24"/>
        <w:szCs w:val="24"/>
      </w:rPr>
    </w:lvl>
    <w:lvl w:ilvl="2" w:tplc="000F43CF">
      <w:start w:val="1"/>
      <w:numFmt w:val="bullet"/>
      <w:lvlText w:val="-"/>
      <w:lvlJc w:val="left"/>
      <w:rPr>
        <w:sz w:val="24"/>
        <w:szCs w:val="24"/>
      </w:rPr>
    </w:lvl>
    <w:lvl w:ilvl="3" w:tplc="000F43D0">
      <w:start w:val="1"/>
      <w:numFmt w:val="bullet"/>
      <w:lvlText w:val="-"/>
      <w:lvlJc w:val="left"/>
      <w:rPr>
        <w:sz w:val="24"/>
        <w:szCs w:val="24"/>
      </w:rPr>
    </w:lvl>
    <w:lvl w:ilvl="4" w:tplc="000F43D1">
      <w:start w:val="1"/>
      <w:numFmt w:val="bullet"/>
      <w:lvlText w:val="-"/>
      <w:lvlJc w:val="left"/>
      <w:rPr>
        <w:sz w:val="24"/>
        <w:szCs w:val="24"/>
      </w:rPr>
    </w:lvl>
    <w:lvl w:ilvl="5" w:tplc="000F43D2">
      <w:start w:val="1"/>
      <w:numFmt w:val="bullet"/>
      <w:lvlText w:val="-"/>
      <w:lvlJc w:val="left"/>
      <w:rPr>
        <w:sz w:val="24"/>
        <w:szCs w:val="24"/>
      </w:rPr>
    </w:lvl>
    <w:lvl w:ilvl="6" w:tplc="000F43D3">
      <w:start w:val="1"/>
      <w:numFmt w:val="bullet"/>
      <w:lvlText w:val="-"/>
      <w:lvlJc w:val="left"/>
      <w:rPr>
        <w:sz w:val="24"/>
        <w:szCs w:val="24"/>
      </w:rPr>
    </w:lvl>
    <w:lvl w:ilvl="7" w:tplc="000F43D4">
      <w:start w:val="1"/>
      <w:numFmt w:val="bullet"/>
      <w:lvlText w:val="-"/>
      <w:lvlJc w:val="left"/>
      <w:rPr>
        <w:sz w:val="24"/>
        <w:szCs w:val="24"/>
      </w:rPr>
    </w:lvl>
    <w:lvl w:ilvl="8" w:tplc="000F43D5">
      <w:start w:val="1"/>
      <w:numFmt w:val="bullet"/>
      <w:lvlText w:val="-"/>
      <w:lvlJc w:val="left"/>
      <w:rPr>
        <w:sz w:val="24"/>
        <w:szCs w:val="24"/>
      </w:rPr>
    </w:lvl>
  </w:abstractNum>
  <w:abstractNum w:abstractNumId="45">
    <w:nsid w:val="0000005B"/>
    <w:multiLevelType w:val="hybridMultilevel"/>
    <w:tmpl w:val="0000005A"/>
    <w:lvl w:ilvl="0" w:tplc="000F43D6">
      <w:start w:val="1"/>
      <w:numFmt w:val="bullet"/>
      <w:lvlText w:val="-"/>
      <w:lvlJc w:val="left"/>
      <w:rPr>
        <w:sz w:val="24"/>
        <w:szCs w:val="24"/>
      </w:rPr>
    </w:lvl>
    <w:lvl w:ilvl="1" w:tplc="000F43D7">
      <w:start w:val="1"/>
      <w:numFmt w:val="bullet"/>
      <w:lvlText w:val="-"/>
      <w:lvlJc w:val="left"/>
      <w:rPr>
        <w:sz w:val="24"/>
        <w:szCs w:val="24"/>
      </w:rPr>
    </w:lvl>
    <w:lvl w:ilvl="2" w:tplc="000F43D8">
      <w:start w:val="1"/>
      <w:numFmt w:val="bullet"/>
      <w:lvlText w:val="-"/>
      <w:lvlJc w:val="left"/>
      <w:rPr>
        <w:sz w:val="24"/>
        <w:szCs w:val="24"/>
      </w:rPr>
    </w:lvl>
    <w:lvl w:ilvl="3" w:tplc="000F43D9">
      <w:start w:val="1"/>
      <w:numFmt w:val="bullet"/>
      <w:lvlText w:val="-"/>
      <w:lvlJc w:val="left"/>
      <w:rPr>
        <w:sz w:val="24"/>
        <w:szCs w:val="24"/>
      </w:rPr>
    </w:lvl>
    <w:lvl w:ilvl="4" w:tplc="000F43DA">
      <w:start w:val="1"/>
      <w:numFmt w:val="bullet"/>
      <w:lvlText w:val="-"/>
      <w:lvlJc w:val="left"/>
      <w:rPr>
        <w:sz w:val="24"/>
        <w:szCs w:val="24"/>
      </w:rPr>
    </w:lvl>
    <w:lvl w:ilvl="5" w:tplc="000F43DB">
      <w:start w:val="1"/>
      <w:numFmt w:val="bullet"/>
      <w:lvlText w:val="-"/>
      <w:lvlJc w:val="left"/>
      <w:rPr>
        <w:sz w:val="24"/>
        <w:szCs w:val="24"/>
      </w:rPr>
    </w:lvl>
    <w:lvl w:ilvl="6" w:tplc="000F43DC">
      <w:start w:val="1"/>
      <w:numFmt w:val="bullet"/>
      <w:lvlText w:val="-"/>
      <w:lvlJc w:val="left"/>
      <w:rPr>
        <w:sz w:val="24"/>
        <w:szCs w:val="24"/>
      </w:rPr>
    </w:lvl>
    <w:lvl w:ilvl="7" w:tplc="000F43DD">
      <w:start w:val="1"/>
      <w:numFmt w:val="bullet"/>
      <w:lvlText w:val="-"/>
      <w:lvlJc w:val="left"/>
      <w:rPr>
        <w:sz w:val="24"/>
        <w:szCs w:val="24"/>
      </w:rPr>
    </w:lvl>
    <w:lvl w:ilvl="8" w:tplc="000F43DE">
      <w:start w:val="1"/>
      <w:numFmt w:val="bullet"/>
      <w:lvlText w:val="-"/>
      <w:lvlJc w:val="left"/>
      <w:rPr>
        <w:sz w:val="24"/>
        <w:szCs w:val="24"/>
      </w:rPr>
    </w:lvl>
  </w:abstractNum>
  <w:abstractNum w:abstractNumId="46">
    <w:nsid w:val="0000005D"/>
    <w:multiLevelType w:val="hybridMultilevel"/>
    <w:tmpl w:val="0000005C"/>
    <w:lvl w:ilvl="0" w:tplc="000F43DF">
      <w:start w:val="1"/>
      <w:numFmt w:val="bullet"/>
      <w:lvlText w:val="-"/>
      <w:lvlJc w:val="left"/>
      <w:rPr>
        <w:sz w:val="24"/>
        <w:szCs w:val="24"/>
      </w:rPr>
    </w:lvl>
    <w:lvl w:ilvl="1" w:tplc="000F43E0">
      <w:start w:val="1"/>
      <w:numFmt w:val="bullet"/>
      <w:lvlText w:val="-"/>
      <w:lvlJc w:val="left"/>
      <w:rPr>
        <w:sz w:val="24"/>
        <w:szCs w:val="24"/>
      </w:rPr>
    </w:lvl>
    <w:lvl w:ilvl="2" w:tplc="000F43E1">
      <w:start w:val="1"/>
      <w:numFmt w:val="bullet"/>
      <w:lvlText w:val="-"/>
      <w:lvlJc w:val="left"/>
      <w:rPr>
        <w:sz w:val="24"/>
        <w:szCs w:val="24"/>
      </w:rPr>
    </w:lvl>
    <w:lvl w:ilvl="3" w:tplc="000F43E2">
      <w:start w:val="1"/>
      <w:numFmt w:val="bullet"/>
      <w:lvlText w:val="-"/>
      <w:lvlJc w:val="left"/>
      <w:rPr>
        <w:sz w:val="24"/>
        <w:szCs w:val="24"/>
      </w:rPr>
    </w:lvl>
    <w:lvl w:ilvl="4" w:tplc="000F43E3">
      <w:start w:val="1"/>
      <w:numFmt w:val="bullet"/>
      <w:lvlText w:val="-"/>
      <w:lvlJc w:val="left"/>
      <w:rPr>
        <w:sz w:val="24"/>
        <w:szCs w:val="24"/>
      </w:rPr>
    </w:lvl>
    <w:lvl w:ilvl="5" w:tplc="000F43E4">
      <w:start w:val="1"/>
      <w:numFmt w:val="bullet"/>
      <w:lvlText w:val="-"/>
      <w:lvlJc w:val="left"/>
      <w:rPr>
        <w:sz w:val="24"/>
        <w:szCs w:val="24"/>
      </w:rPr>
    </w:lvl>
    <w:lvl w:ilvl="6" w:tplc="000F43E5">
      <w:start w:val="1"/>
      <w:numFmt w:val="bullet"/>
      <w:lvlText w:val="-"/>
      <w:lvlJc w:val="left"/>
      <w:rPr>
        <w:sz w:val="24"/>
        <w:szCs w:val="24"/>
      </w:rPr>
    </w:lvl>
    <w:lvl w:ilvl="7" w:tplc="000F43E6">
      <w:start w:val="1"/>
      <w:numFmt w:val="bullet"/>
      <w:lvlText w:val="-"/>
      <w:lvlJc w:val="left"/>
      <w:rPr>
        <w:sz w:val="24"/>
        <w:szCs w:val="24"/>
      </w:rPr>
    </w:lvl>
    <w:lvl w:ilvl="8" w:tplc="000F43E7">
      <w:start w:val="1"/>
      <w:numFmt w:val="bullet"/>
      <w:lvlText w:val="-"/>
      <w:lvlJc w:val="left"/>
      <w:rPr>
        <w:sz w:val="24"/>
        <w:szCs w:val="24"/>
      </w:rPr>
    </w:lvl>
  </w:abstractNum>
  <w:abstractNum w:abstractNumId="47">
    <w:nsid w:val="56136FD3"/>
    <w:multiLevelType w:val="multilevel"/>
    <w:tmpl w:val="00B8D5E6"/>
    <w:lvl w:ilvl="0">
      <w:start w:val="1"/>
      <w:numFmt w:val="bullet"/>
      <w:lvlText w:val="—"/>
      <w:lvlJc w:val="left"/>
      <w:rPr>
        <w:sz w:val="24"/>
      </w:rPr>
    </w:lvl>
    <w:lvl w:ilvl="1">
      <w:start w:val="1"/>
      <w:numFmt w:val="bullet"/>
      <w:lvlText w:val="—"/>
      <w:lvlJc w:val="left"/>
      <w:rPr>
        <w:sz w:val="24"/>
      </w:rPr>
    </w:lvl>
    <w:lvl w:ilvl="2">
      <w:start w:val="1"/>
      <w:numFmt w:val="bullet"/>
      <w:lvlText w:val="—"/>
      <w:lvlJc w:val="left"/>
      <w:rPr>
        <w:sz w:val="24"/>
      </w:rPr>
    </w:lvl>
    <w:lvl w:ilvl="3">
      <w:start w:val="1"/>
      <w:numFmt w:val="bullet"/>
      <w:lvlText w:val="—"/>
      <w:lvlJc w:val="left"/>
      <w:rPr>
        <w:sz w:val="24"/>
      </w:rPr>
    </w:lvl>
    <w:lvl w:ilvl="4">
      <w:start w:val="1"/>
      <w:numFmt w:val="bullet"/>
      <w:lvlText w:val="—"/>
      <w:lvlJc w:val="left"/>
      <w:rPr>
        <w:sz w:val="24"/>
      </w:rPr>
    </w:lvl>
    <w:lvl w:ilvl="5">
      <w:start w:val="1"/>
      <w:numFmt w:val="bullet"/>
      <w:lvlText w:val="—"/>
      <w:lvlJc w:val="left"/>
      <w:rPr>
        <w:sz w:val="24"/>
      </w:rPr>
    </w:lvl>
    <w:lvl w:ilvl="6">
      <w:start w:val="1"/>
      <w:numFmt w:val="bullet"/>
      <w:lvlText w:val="—"/>
      <w:lvlJc w:val="left"/>
      <w:rPr>
        <w:sz w:val="24"/>
      </w:rPr>
    </w:lvl>
    <w:lvl w:ilvl="7">
      <w:start w:val="1"/>
      <w:numFmt w:val="bullet"/>
      <w:lvlText w:val="—"/>
      <w:lvlJc w:val="left"/>
      <w:rPr>
        <w:sz w:val="24"/>
      </w:rPr>
    </w:lvl>
    <w:lvl w:ilvl="8">
      <w:start w:val="1"/>
      <w:numFmt w:val="bullet"/>
      <w:lvlText w:val="—"/>
      <w:lvlJc w:val="left"/>
      <w:rPr>
        <w:sz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5"/>
  <w:embedSystemFonts/>
  <w:bordersDoNotSurroundHeader/>
  <w:bordersDoNotSurroundFooter/>
  <w:defaultTabStop w:val="720"/>
  <w:hyphenationZone w:val="425"/>
  <w:drawingGridHorizontalSpacing w:val="120"/>
  <w:drawingGridVerticalSpacing w:val="181"/>
  <w:displayHorizontalDrawingGridEvery w:val="2"/>
  <w:doNotShadeFormData/>
  <w:characterSpacingControl w:val="compressPunctuation"/>
  <w:doNotValidateAgainstSchema/>
  <w:doNotDemarcateInvalidXml/>
  <w:footnotePr>
    <w:footnote w:id="0"/>
    <w:footnote w:id="1"/>
  </w:footnotePr>
  <w:endnotePr>
    <w:endnote w:id="0"/>
    <w:endnote w:id="1"/>
  </w:endnotePr>
  <w:compat>
    <w:doNotExpandShiftReturn/>
    <w:useFELayout/>
  </w:compat>
  <w:rsids>
    <w:rsidRoot w:val="00F170CC"/>
    <w:rsid w:val="000164CF"/>
    <w:rsid w:val="0006606B"/>
    <w:rsid w:val="0007308C"/>
    <w:rsid w:val="000C26F9"/>
    <w:rsid w:val="000C3E61"/>
    <w:rsid w:val="000D5612"/>
    <w:rsid w:val="001039B7"/>
    <w:rsid w:val="00112A1D"/>
    <w:rsid w:val="001344FA"/>
    <w:rsid w:val="0015391E"/>
    <w:rsid w:val="00164891"/>
    <w:rsid w:val="00183DCC"/>
    <w:rsid w:val="001E54CB"/>
    <w:rsid w:val="00213B4D"/>
    <w:rsid w:val="002339AB"/>
    <w:rsid w:val="00234F43"/>
    <w:rsid w:val="00277331"/>
    <w:rsid w:val="00294E7A"/>
    <w:rsid w:val="00297439"/>
    <w:rsid w:val="002B471C"/>
    <w:rsid w:val="002C0D97"/>
    <w:rsid w:val="002D3E61"/>
    <w:rsid w:val="002D6F07"/>
    <w:rsid w:val="002E7FB4"/>
    <w:rsid w:val="003017FC"/>
    <w:rsid w:val="00312AD3"/>
    <w:rsid w:val="0033610A"/>
    <w:rsid w:val="00336A8C"/>
    <w:rsid w:val="00344C0D"/>
    <w:rsid w:val="00345D7F"/>
    <w:rsid w:val="00385885"/>
    <w:rsid w:val="00395D35"/>
    <w:rsid w:val="003B105D"/>
    <w:rsid w:val="003B3CBF"/>
    <w:rsid w:val="003F2011"/>
    <w:rsid w:val="00421F94"/>
    <w:rsid w:val="00436AA3"/>
    <w:rsid w:val="00457447"/>
    <w:rsid w:val="00466AA6"/>
    <w:rsid w:val="0047418A"/>
    <w:rsid w:val="004861A6"/>
    <w:rsid w:val="004B27A9"/>
    <w:rsid w:val="004B47FA"/>
    <w:rsid w:val="004B7645"/>
    <w:rsid w:val="004E4C53"/>
    <w:rsid w:val="0051042D"/>
    <w:rsid w:val="00514465"/>
    <w:rsid w:val="00523505"/>
    <w:rsid w:val="005425AE"/>
    <w:rsid w:val="00564F9D"/>
    <w:rsid w:val="005967EA"/>
    <w:rsid w:val="005D1288"/>
    <w:rsid w:val="005F2D1E"/>
    <w:rsid w:val="005F7008"/>
    <w:rsid w:val="00600DF4"/>
    <w:rsid w:val="0061249D"/>
    <w:rsid w:val="006205D8"/>
    <w:rsid w:val="0067178B"/>
    <w:rsid w:val="006C65DE"/>
    <w:rsid w:val="006F6BF4"/>
    <w:rsid w:val="00705995"/>
    <w:rsid w:val="00722E86"/>
    <w:rsid w:val="007251B1"/>
    <w:rsid w:val="00726E54"/>
    <w:rsid w:val="007663D1"/>
    <w:rsid w:val="00786ED1"/>
    <w:rsid w:val="00787074"/>
    <w:rsid w:val="007A4F89"/>
    <w:rsid w:val="007A6F8D"/>
    <w:rsid w:val="00800CB6"/>
    <w:rsid w:val="00802F3E"/>
    <w:rsid w:val="00804801"/>
    <w:rsid w:val="00842F6D"/>
    <w:rsid w:val="00853699"/>
    <w:rsid w:val="008609FE"/>
    <w:rsid w:val="00865F20"/>
    <w:rsid w:val="00875DCB"/>
    <w:rsid w:val="008903E3"/>
    <w:rsid w:val="00891E2A"/>
    <w:rsid w:val="008A129A"/>
    <w:rsid w:val="008A25C2"/>
    <w:rsid w:val="008A5DCF"/>
    <w:rsid w:val="008B31AC"/>
    <w:rsid w:val="008B6447"/>
    <w:rsid w:val="008E29E5"/>
    <w:rsid w:val="008E36F9"/>
    <w:rsid w:val="008E4457"/>
    <w:rsid w:val="00903EB2"/>
    <w:rsid w:val="00904092"/>
    <w:rsid w:val="00914BA7"/>
    <w:rsid w:val="00933877"/>
    <w:rsid w:val="00941040"/>
    <w:rsid w:val="00942F92"/>
    <w:rsid w:val="00964D62"/>
    <w:rsid w:val="00972D67"/>
    <w:rsid w:val="009877E7"/>
    <w:rsid w:val="009B399F"/>
    <w:rsid w:val="009B76CD"/>
    <w:rsid w:val="009D334F"/>
    <w:rsid w:val="00A323B1"/>
    <w:rsid w:val="00A46FD9"/>
    <w:rsid w:val="00A7324C"/>
    <w:rsid w:val="00AC71FF"/>
    <w:rsid w:val="00AF3A35"/>
    <w:rsid w:val="00B35E87"/>
    <w:rsid w:val="00B61345"/>
    <w:rsid w:val="00BA45CD"/>
    <w:rsid w:val="00BA5CA7"/>
    <w:rsid w:val="00BB0321"/>
    <w:rsid w:val="00BB7448"/>
    <w:rsid w:val="00BC6437"/>
    <w:rsid w:val="00BD6FF8"/>
    <w:rsid w:val="00BE3820"/>
    <w:rsid w:val="00C066D4"/>
    <w:rsid w:val="00C10426"/>
    <w:rsid w:val="00C1129D"/>
    <w:rsid w:val="00C11B2A"/>
    <w:rsid w:val="00C21D0D"/>
    <w:rsid w:val="00C46DDF"/>
    <w:rsid w:val="00C61353"/>
    <w:rsid w:val="00C63C2C"/>
    <w:rsid w:val="00C7595D"/>
    <w:rsid w:val="00C86801"/>
    <w:rsid w:val="00C93398"/>
    <w:rsid w:val="00CB1C49"/>
    <w:rsid w:val="00CE2B3D"/>
    <w:rsid w:val="00CF3027"/>
    <w:rsid w:val="00D02D4A"/>
    <w:rsid w:val="00D14B0E"/>
    <w:rsid w:val="00D23EC7"/>
    <w:rsid w:val="00D55A14"/>
    <w:rsid w:val="00D806A3"/>
    <w:rsid w:val="00D81B05"/>
    <w:rsid w:val="00DA25C4"/>
    <w:rsid w:val="00DA4824"/>
    <w:rsid w:val="00DE577C"/>
    <w:rsid w:val="00DF1099"/>
    <w:rsid w:val="00E2648A"/>
    <w:rsid w:val="00E757FE"/>
    <w:rsid w:val="00E77D37"/>
    <w:rsid w:val="00E9501E"/>
    <w:rsid w:val="00EB5621"/>
    <w:rsid w:val="00ED513A"/>
    <w:rsid w:val="00EE52E9"/>
    <w:rsid w:val="00EE672F"/>
    <w:rsid w:val="00EF440C"/>
    <w:rsid w:val="00EF4848"/>
    <w:rsid w:val="00F04970"/>
    <w:rsid w:val="00F170CC"/>
    <w:rsid w:val="00F26748"/>
    <w:rsid w:val="00F858C2"/>
    <w:rsid w:val="00F9728D"/>
    <w:rsid w:val="00FA51E6"/>
    <w:rsid w:val="00FB79DE"/>
    <w:rsid w:val="00FC6789"/>
    <w:rsid w:val="00FC7C7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Times New Roman"/>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728D"/>
    <w:rPr>
      <w:rFonts w:cs="Arial Unicode MS"/>
      <w:color w:val="000000"/>
    </w:rPr>
  </w:style>
  <w:style w:type="paragraph" w:styleId="Titre1">
    <w:name w:val="heading 1"/>
    <w:basedOn w:val="Normal"/>
    <w:next w:val="Normal"/>
    <w:link w:val="Titre1Car"/>
    <w:uiPriority w:val="9"/>
    <w:qFormat/>
    <w:rsid w:val="007A6F8D"/>
    <w:pPr>
      <w:keepNext/>
      <w:keepLines/>
      <w:spacing w:before="480" w:line="276" w:lineRule="auto"/>
      <w:outlineLvl w:val="0"/>
    </w:pPr>
    <w:rPr>
      <w:rFonts w:ascii="Cambria" w:hAnsi="Cambria" w:cs="Times New Roman"/>
      <w:b/>
      <w:bCs/>
      <w:color w:val="365F91"/>
      <w:sz w:val="28"/>
      <w:szCs w:val="28"/>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Corpsdutexte2">
    <w:name w:val="Corps du texte (2)"/>
    <w:basedOn w:val="Policepardfaut"/>
    <w:link w:val="Corpsdutexte21"/>
    <w:uiPriority w:val="99"/>
    <w:rsid w:val="00F9728D"/>
    <w:rPr>
      <w:rFonts w:ascii="Times New Roman" w:hAnsi="Times New Roman" w:cs="Times New Roman"/>
      <w:sz w:val="28"/>
      <w:szCs w:val="28"/>
    </w:rPr>
  </w:style>
  <w:style w:type="character" w:customStyle="1" w:styleId="Corpsdutexte3">
    <w:name w:val="Corps du texte (3)"/>
    <w:basedOn w:val="Policepardfaut"/>
    <w:link w:val="Corpsdutexte31"/>
    <w:uiPriority w:val="99"/>
    <w:rsid w:val="00F9728D"/>
    <w:rPr>
      <w:rFonts w:ascii="Times New Roman" w:hAnsi="Times New Roman" w:cs="Times New Roman"/>
      <w:b/>
      <w:bCs/>
      <w:sz w:val="22"/>
      <w:szCs w:val="22"/>
    </w:rPr>
  </w:style>
  <w:style w:type="character" w:customStyle="1" w:styleId="Corpsdutexte36">
    <w:name w:val="Corps du texte (36)"/>
    <w:basedOn w:val="Policepardfaut"/>
    <w:link w:val="Corpsdutexte361"/>
    <w:uiPriority w:val="99"/>
    <w:rsid w:val="00F9728D"/>
    <w:rPr>
      <w:rFonts w:ascii="Times New Roman" w:hAnsi="Times New Roman" w:cs="Times New Roman"/>
      <w:sz w:val="22"/>
      <w:szCs w:val="22"/>
    </w:rPr>
  </w:style>
  <w:style w:type="character" w:customStyle="1" w:styleId="Corpsdutexte37">
    <w:name w:val="Corps du texte (37)"/>
    <w:basedOn w:val="Policepardfaut"/>
    <w:link w:val="Corpsdutexte371"/>
    <w:uiPriority w:val="99"/>
    <w:rsid w:val="00F9728D"/>
    <w:rPr>
      <w:rFonts w:ascii="Times New Roman" w:hAnsi="Times New Roman" w:cs="Times New Roman"/>
      <w:sz w:val="22"/>
      <w:szCs w:val="22"/>
    </w:rPr>
  </w:style>
  <w:style w:type="character" w:customStyle="1" w:styleId="En-tte1">
    <w:name w:val="En-tête #1"/>
    <w:basedOn w:val="Policepardfaut"/>
    <w:link w:val="En-tte11"/>
    <w:uiPriority w:val="99"/>
    <w:rsid w:val="00F9728D"/>
    <w:rPr>
      <w:rFonts w:ascii="Times New Roman" w:hAnsi="Times New Roman" w:cs="Times New Roman"/>
      <w:sz w:val="38"/>
      <w:szCs w:val="38"/>
    </w:rPr>
  </w:style>
  <w:style w:type="character" w:customStyle="1" w:styleId="Corpsdutexte">
    <w:name w:val="Corps du texte"/>
    <w:basedOn w:val="Policepardfaut"/>
    <w:link w:val="Corpsdutexte1"/>
    <w:uiPriority w:val="99"/>
    <w:rsid w:val="00F9728D"/>
    <w:rPr>
      <w:rFonts w:ascii="Times New Roman" w:hAnsi="Times New Roman" w:cs="Times New Roman"/>
      <w:sz w:val="24"/>
      <w:szCs w:val="24"/>
    </w:rPr>
  </w:style>
  <w:style w:type="character" w:customStyle="1" w:styleId="CorpsdutexteItalique">
    <w:name w:val="Corps du texte + Italique"/>
    <w:basedOn w:val="Corpsdutexte"/>
    <w:uiPriority w:val="99"/>
    <w:rsid w:val="00F9728D"/>
    <w:rPr>
      <w:i/>
      <w:iCs/>
    </w:rPr>
  </w:style>
  <w:style w:type="character" w:customStyle="1" w:styleId="Corpsdutexte4">
    <w:name w:val="Corps du texte (4)"/>
    <w:basedOn w:val="Policepardfaut"/>
    <w:link w:val="Corpsdutexte41"/>
    <w:uiPriority w:val="99"/>
    <w:rsid w:val="00F9728D"/>
    <w:rPr>
      <w:rFonts w:ascii="Times New Roman" w:hAnsi="Times New Roman" w:cs="Times New Roman"/>
      <w:sz w:val="24"/>
      <w:szCs w:val="24"/>
    </w:rPr>
  </w:style>
  <w:style w:type="character" w:customStyle="1" w:styleId="Corpsdutexte4Italique">
    <w:name w:val="Corps du texte (4) + Italique"/>
    <w:basedOn w:val="Corpsdutexte4"/>
    <w:uiPriority w:val="99"/>
    <w:rsid w:val="00F9728D"/>
    <w:rPr>
      <w:i/>
      <w:iCs/>
    </w:rPr>
  </w:style>
  <w:style w:type="character" w:customStyle="1" w:styleId="Corpsdutexte413pt">
    <w:name w:val="Corps du texte (4) + 13 pt"/>
    <w:aliases w:val="Italique,Corps du texte + Times New Roman79,12 pt123"/>
    <w:basedOn w:val="Corpsdutexte4"/>
    <w:uiPriority w:val="99"/>
    <w:rsid w:val="00F9728D"/>
    <w:rPr>
      <w:i/>
      <w:iCs/>
      <w:sz w:val="26"/>
      <w:szCs w:val="26"/>
    </w:rPr>
  </w:style>
  <w:style w:type="character" w:customStyle="1" w:styleId="Corpsdutexte7">
    <w:name w:val="Corps du texte (7)"/>
    <w:basedOn w:val="Policepardfaut"/>
    <w:link w:val="Corpsdutexte71"/>
    <w:uiPriority w:val="99"/>
    <w:rsid w:val="00F9728D"/>
    <w:rPr>
      <w:rFonts w:ascii="Times New Roman" w:hAnsi="Times New Roman" w:cs="Times New Roman"/>
      <w:sz w:val="24"/>
      <w:szCs w:val="24"/>
    </w:rPr>
  </w:style>
  <w:style w:type="character" w:customStyle="1" w:styleId="Corpsdutexte10pt">
    <w:name w:val="Corps du texte + 10 pt"/>
    <w:aliases w:val="Gras,Petites majuscules"/>
    <w:basedOn w:val="Corpsdutexte"/>
    <w:uiPriority w:val="99"/>
    <w:rsid w:val="00F9728D"/>
    <w:rPr>
      <w:b/>
      <w:bCs/>
      <w:smallCaps/>
      <w:sz w:val="20"/>
      <w:szCs w:val="20"/>
    </w:rPr>
  </w:style>
  <w:style w:type="character" w:customStyle="1" w:styleId="Corpsdutexte6">
    <w:name w:val="Corps du texte (6)"/>
    <w:basedOn w:val="Policepardfaut"/>
    <w:link w:val="Corpsdutexte61"/>
    <w:uiPriority w:val="99"/>
    <w:rsid w:val="00F9728D"/>
    <w:rPr>
      <w:rFonts w:ascii="Times New Roman" w:hAnsi="Times New Roman" w:cs="Times New Roman"/>
      <w:sz w:val="24"/>
      <w:szCs w:val="24"/>
    </w:rPr>
  </w:style>
  <w:style w:type="character" w:customStyle="1" w:styleId="Corpsdutexte6BookmanOldStyle">
    <w:name w:val="Corps du texte (6) + Bookman Old Style"/>
    <w:aliases w:val="10 pt,Gras42,Petites majuscules19"/>
    <w:basedOn w:val="Corpsdutexte6"/>
    <w:uiPriority w:val="99"/>
    <w:rsid w:val="00F9728D"/>
    <w:rPr>
      <w:rFonts w:ascii="Bookman Old Style" w:hAnsi="Bookman Old Style" w:cs="Bookman Old Style"/>
      <w:b/>
      <w:bCs/>
      <w:smallCaps/>
      <w:noProof/>
      <w:w w:val="100"/>
      <w:sz w:val="20"/>
      <w:szCs w:val="20"/>
    </w:rPr>
  </w:style>
  <w:style w:type="character" w:customStyle="1" w:styleId="Corpsdutexte13pt">
    <w:name w:val="Corps du texte + 13 pt"/>
    <w:aliases w:val="Italique10,Corps du texte (14) + Times New Roman1,12 pt58"/>
    <w:basedOn w:val="Corpsdutexte"/>
    <w:uiPriority w:val="99"/>
    <w:rsid w:val="00F9728D"/>
    <w:rPr>
      <w:i/>
      <w:iCs/>
      <w:sz w:val="26"/>
      <w:szCs w:val="26"/>
    </w:rPr>
  </w:style>
  <w:style w:type="character" w:customStyle="1" w:styleId="Corpsdutexte719pt">
    <w:name w:val="Corps du texte (7) + 19 pt"/>
    <w:aliases w:val="Gras41,Echelle 20%"/>
    <w:basedOn w:val="Corpsdutexte7"/>
    <w:uiPriority w:val="99"/>
    <w:rsid w:val="00F9728D"/>
    <w:rPr>
      <w:b/>
      <w:bCs/>
      <w:noProof/>
      <w:w w:val="20"/>
      <w:sz w:val="38"/>
      <w:szCs w:val="38"/>
    </w:rPr>
  </w:style>
  <w:style w:type="character" w:customStyle="1" w:styleId="Corpsdutexte7BookAntiqua">
    <w:name w:val="Corps du texte (7) + Book Antiqua"/>
    <w:aliases w:val="14 pt"/>
    <w:basedOn w:val="Corpsdutexte7"/>
    <w:uiPriority w:val="99"/>
    <w:rsid w:val="00F9728D"/>
    <w:rPr>
      <w:rFonts w:ascii="Book Antiqua" w:hAnsi="Book Antiqua" w:cs="Book Antiqua"/>
      <w:noProof/>
      <w:sz w:val="28"/>
      <w:szCs w:val="28"/>
    </w:rPr>
  </w:style>
  <w:style w:type="character" w:customStyle="1" w:styleId="Corpsdutexte715pt">
    <w:name w:val="Corps du texte (7) + 15 pt"/>
    <w:aliases w:val="Gras40"/>
    <w:basedOn w:val="Corpsdutexte7"/>
    <w:uiPriority w:val="99"/>
    <w:rsid w:val="00F9728D"/>
    <w:rPr>
      <w:b/>
      <w:bCs/>
      <w:noProof/>
      <w:sz w:val="30"/>
      <w:szCs w:val="30"/>
    </w:rPr>
  </w:style>
  <w:style w:type="character" w:customStyle="1" w:styleId="Corpsdutexte714pt">
    <w:name w:val="Corps du texte (7) + 14 pt"/>
    <w:basedOn w:val="Corpsdutexte7"/>
    <w:uiPriority w:val="99"/>
    <w:rsid w:val="00F9728D"/>
    <w:rPr>
      <w:noProof/>
      <w:sz w:val="28"/>
      <w:szCs w:val="28"/>
    </w:rPr>
  </w:style>
  <w:style w:type="character" w:customStyle="1" w:styleId="Corpsdutexte710pt">
    <w:name w:val="Corps du texte (7) + 10 pt"/>
    <w:aliases w:val="Gras39,Petites majuscules18"/>
    <w:basedOn w:val="Corpsdutexte7"/>
    <w:uiPriority w:val="99"/>
    <w:rsid w:val="00F9728D"/>
    <w:rPr>
      <w:b/>
      <w:bCs/>
      <w:smallCaps/>
      <w:sz w:val="20"/>
      <w:szCs w:val="20"/>
    </w:rPr>
  </w:style>
  <w:style w:type="character" w:customStyle="1" w:styleId="CorpsdutexteGras">
    <w:name w:val="Corps du texte + Gras"/>
    <w:basedOn w:val="Corpsdutexte"/>
    <w:uiPriority w:val="99"/>
    <w:rsid w:val="00F9728D"/>
    <w:rPr>
      <w:b/>
      <w:bCs/>
    </w:rPr>
  </w:style>
  <w:style w:type="character" w:customStyle="1" w:styleId="Corpsdutexte410pt">
    <w:name w:val="Corps du texte (4) + 10 pt"/>
    <w:aliases w:val="Petites majuscules17"/>
    <w:basedOn w:val="Corpsdutexte4"/>
    <w:uiPriority w:val="99"/>
    <w:rsid w:val="00F9728D"/>
    <w:rPr>
      <w:smallCaps/>
      <w:sz w:val="20"/>
      <w:szCs w:val="20"/>
    </w:rPr>
  </w:style>
  <w:style w:type="character" w:customStyle="1" w:styleId="En-tte27">
    <w:name w:val="En-tête #2 (7)"/>
    <w:basedOn w:val="Policepardfaut"/>
    <w:link w:val="En-tte271"/>
    <w:uiPriority w:val="99"/>
    <w:rsid w:val="00F9728D"/>
    <w:rPr>
      <w:rFonts w:ascii="Times New Roman" w:hAnsi="Times New Roman" w:cs="Times New Roman"/>
      <w:b/>
      <w:bCs/>
      <w:sz w:val="30"/>
      <w:szCs w:val="30"/>
    </w:rPr>
  </w:style>
  <w:style w:type="character" w:customStyle="1" w:styleId="Corpsdutexte7CourierNew">
    <w:name w:val="Corps du texte (7) + Courier New"/>
    <w:aliases w:val="11 pt,Italique9,Petites majuscules16,Corps du texte + Times New Roman36,12 pt56"/>
    <w:basedOn w:val="Corpsdutexte7"/>
    <w:uiPriority w:val="99"/>
    <w:rsid w:val="00F9728D"/>
    <w:rPr>
      <w:rFonts w:ascii="Courier New" w:hAnsi="Courier New" w:cs="Courier New"/>
      <w:i/>
      <w:iCs/>
      <w:smallCaps/>
      <w:sz w:val="22"/>
      <w:szCs w:val="22"/>
    </w:rPr>
  </w:style>
  <w:style w:type="character" w:customStyle="1" w:styleId="Corpsdutexte7Italique">
    <w:name w:val="Corps du texte (7) + Italique"/>
    <w:basedOn w:val="Corpsdutexte7"/>
    <w:uiPriority w:val="99"/>
    <w:rsid w:val="00F9728D"/>
    <w:rPr>
      <w:i/>
      <w:iCs/>
    </w:rPr>
  </w:style>
  <w:style w:type="character" w:customStyle="1" w:styleId="Corpsdutexte62">
    <w:name w:val="Corps du texte (6)2"/>
    <w:basedOn w:val="Corpsdutexte6"/>
    <w:uiPriority w:val="99"/>
    <w:rsid w:val="00F9728D"/>
    <w:rPr>
      <w:strike/>
      <w:noProof/>
    </w:rPr>
  </w:style>
  <w:style w:type="character" w:customStyle="1" w:styleId="Corpsdutexte7BookmanOldStyle">
    <w:name w:val="Corps du texte (7) + Bookman Old Style"/>
    <w:aliases w:val="10 pt6,Gras38,Petites majuscules15"/>
    <w:basedOn w:val="Corpsdutexte7"/>
    <w:uiPriority w:val="99"/>
    <w:rsid w:val="00F9728D"/>
    <w:rPr>
      <w:rFonts w:ascii="Bookman Old Style" w:hAnsi="Bookman Old Style" w:cs="Bookman Old Style"/>
      <w:b/>
      <w:bCs/>
      <w:smallCaps/>
      <w:w w:val="100"/>
      <w:sz w:val="20"/>
      <w:szCs w:val="20"/>
    </w:rPr>
  </w:style>
  <w:style w:type="character" w:customStyle="1" w:styleId="Corpsdutexte14pt">
    <w:name w:val="Corps du texte + 14 pt"/>
    <w:basedOn w:val="Corpsdutexte"/>
    <w:uiPriority w:val="99"/>
    <w:rsid w:val="00F9728D"/>
    <w:rPr>
      <w:sz w:val="28"/>
      <w:szCs w:val="28"/>
    </w:rPr>
  </w:style>
  <w:style w:type="character" w:customStyle="1" w:styleId="Corpsdutexte10pt4">
    <w:name w:val="Corps du texte + 10 pt4"/>
    <w:aliases w:val="Petites majuscules14"/>
    <w:basedOn w:val="Corpsdutexte"/>
    <w:uiPriority w:val="99"/>
    <w:rsid w:val="00F9728D"/>
    <w:rPr>
      <w:smallCaps/>
      <w:sz w:val="20"/>
      <w:szCs w:val="20"/>
    </w:rPr>
  </w:style>
  <w:style w:type="character" w:customStyle="1" w:styleId="Corpsdutexte72">
    <w:name w:val="Corps du texte (7)2"/>
    <w:basedOn w:val="Corpsdutexte7"/>
    <w:uiPriority w:val="99"/>
    <w:rsid w:val="00F9728D"/>
    <w:rPr>
      <w:strike/>
    </w:rPr>
  </w:style>
  <w:style w:type="character" w:customStyle="1" w:styleId="Corpsdutexte716pt">
    <w:name w:val="Corps du texte (7) + 16 pt"/>
    <w:basedOn w:val="Corpsdutexte7"/>
    <w:uiPriority w:val="99"/>
    <w:rsid w:val="00F9728D"/>
    <w:rPr>
      <w:sz w:val="32"/>
      <w:szCs w:val="32"/>
    </w:rPr>
  </w:style>
  <w:style w:type="character" w:customStyle="1" w:styleId="CorpsdutexteFranklinGothicMedium">
    <w:name w:val="Corps du texte + Franklin Gothic Medium"/>
    <w:aliases w:val="Gras37"/>
    <w:basedOn w:val="Corpsdutexte"/>
    <w:uiPriority w:val="99"/>
    <w:rsid w:val="00F9728D"/>
    <w:rPr>
      <w:rFonts w:ascii="Franklin Gothic Medium" w:hAnsi="Franklin Gothic Medium" w:cs="Franklin Gothic Medium"/>
      <w:b/>
      <w:bCs/>
    </w:rPr>
  </w:style>
  <w:style w:type="character" w:customStyle="1" w:styleId="Corpsdutexte11pt">
    <w:name w:val="Corps du texte + 11 pt"/>
    <w:aliases w:val="Italique8,Corps du texte + Times New Roman34,12 pt54"/>
    <w:basedOn w:val="Corpsdutexte"/>
    <w:uiPriority w:val="99"/>
    <w:rsid w:val="00F9728D"/>
    <w:rPr>
      <w:i/>
      <w:iCs/>
      <w:sz w:val="22"/>
      <w:szCs w:val="22"/>
    </w:rPr>
  </w:style>
  <w:style w:type="character" w:customStyle="1" w:styleId="CorpsdutexteCourierNew">
    <w:name w:val="Corps du texte + Courier New"/>
    <w:aliases w:val="11 pt2,Italique7,Petites majuscules13,Corps du texte + Times New Roman28,12 pt43"/>
    <w:basedOn w:val="Corpsdutexte"/>
    <w:uiPriority w:val="99"/>
    <w:rsid w:val="00F9728D"/>
    <w:rPr>
      <w:rFonts w:ascii="Courier New" w:hAnsi="Courier New" w:cs="Courier New"/>
      <w:i/>
      <w:iCs/>
      <w:smallCaps/>
      <w:sz w:val="22"/>
      <w:szCs w:val="22"/>
    </w:rPr>
  </w:style>
  <w:style w:type="character" w:customStyle="1" w:styleId="CorpsdutexteBookmanOldStyle">
    <w:name w:val="Corps du texte + Bookman Old Style"/>
    <w:aliases w:val="10 pt5,Gras36,Petites majuscules12"/>
    <w:basedOn w:val="Corpsdutexte"/>
    <w:uiPriority w:val="99"/>
    <w:rsid w:val="00F9728D"/>
    <w:rPr>
      <w:rFonts w:ascii="Bookman Old Style" w:hAnsi="Bookman Old Style" w:cs="Bookman Old Style"/>
      <w:b/>
      <w:bCs/>
      <w:smallCaps/>
      <w:w w:val="100"/>
      <w:sz w:val="20"/>
      <w:szCs w:val="20"/>
    </w:rPr>
  </w:style>
  <w:style w:type="character" w:customStyle="1" w:styleId="Corpsdutexte6Italique">
    <w:name w:val="Corps du texte (6) + Italique"/>
    <w:basedOn w:val="Corpsdutexte6"/>
    <w:uiPriority w:val="99"/>
    <w:rsid w:val="00F9728D"/>
    <w:rPr>
      <w:i/>
      <w:iCs/>
    </w:rPr>
  </w:style>
  <w:style w:type="character" w:customStyle="1" w:styleId="Corpsdutexte10">
    <w:name w:val="Corps du texte (10)"/>
    <w:basedOn w:val="Policepardfaut"/>
    <w:link w:val="Corpsdutexte101"/>
    <w:uiPriority w:val="99"/>
    <w:rsid w:val="00F9728D"/>
    <w:rPr>
      <w:rFonts w:ascii="Times New Roman" w:hAnsi="Times New Roman" w:cs="Times New Roman"/>
      <w:i/>
      <w:iCs/>
      <w:sz w:val="24"/>
      <w:szCs w:val="24"/>
    </w:rPr>
  </w:style>
  <w:style w:type="character" w:customStyle="1" w:styleId="Corpsdutexte10NonItalique">
    <w:name w:val="Corps du texte (10) + Non Italique"/>
    <w:basedOn w:val="Corpsdutexte10"/>
    <w:uiPriority w:val="99"/>
    <w:rsid w:val="00F9728D"/>
  </w:style>
  <w:style w:type="character" w:customStyle="1" w:styleId="Corpsdutexte10BookmanOldStyle">
    <w:name w:val="Corps du texte (10) + Bookman Old Style"/>
    <w:aliases w:val="10 pt4,Gras35,Non Italique,Petites majuscules11"/>
    <w:basedOn w:val="Corpsdutexte10"/>
    <w:uiPriority w:val="99"/>
    <w:rsid w:val="00F9728D"/>
    <w:rPr>
      <w:rFonts w:ascii="Bookman Old Style" w:hAnsi="Bookman Old Style" w:cs="Bookman Old Style"/>
      <w:b/>
      <w:bCs/>
      <w:smallCaps/>
      <w:noProof/>
      <w:w w:val="100"/>
      <w:sz w:val="20"/>
      <w:szCs w:val="20"/>
    </w:rPr>
  </w:style>
  <w:style w:type="character" w:customStyle="1" w:styleId="Corpsdutexte93pt">
    <w:name w:val="Corps du texte + 93 pt"/>
    <w:basedOn w:val="Corpsdutexte"/>
    <w:uiPriority w:val="99"/>
    <w:rsid w:val="00F9728D"/>
    <w:rPr>
      <w:noProof/>
      <w:sz w:val="186"/>
      <w:szCs w:val="186"/>
    </w:rPr>
  </w:style>
  <w:style w:type="character" w:customStyle="1" w:styleId="Corpsdutexte11pt2">
    <w:name w:val="Corps du texte + 11 pt2"/>
    <w:basedOn w:val="Corpsdutexte"/>
    <w:uiPriority w:val="99"/>
    <w:rsid w:val="00F9728D"/>
    <w:rPr>
      <w:sz w:val="22"/>
      <w:szCs w:val="22"/>
    </w:rPr>
  </w:style>
  <w:style w:type="character" w:customStyle="1" w:styleId="Corpsdutexte16pt">
    <w:name w:val="Corps du texte + 16 pt"/>
    <w:basedOn w:val="Corpsdutexte"/>
    <w:uiPriority w:val="99"/>
    <w:rsid w:val="00F9728D"/>
    <w:rPr>
      <w:sz w:val="32"/>
      <w:szCs w:val="32"/>
    </w:rPr>
  </w:style>
  <w:style w:type="character" w:customStyle="1" w:styleId="Corpsdutexte44pt">
    <w:name w:val="Corps du texte + 44 pt"/>
    <w:basedOn w:val="Corpsdutexte"/>
    <w:uiPriority w:val="99"/>
    <w:rsid w:val="00F9728D"/>
    <w:rPr>
      <w:noProof/>
      <w:sz w:val="88"/>
      <w:szCs w:val="88"/>
    </w:rPr>
  </w:style>
  <w:style w:type="character" w:customStyle="1" w:styleId="Corpsdutexte7BookmanOldStyle1">
    <w:name w:val="Corps du texte (7) + Bookman Old Style1"/>
    <w:aliases w:val="10 pt3,Gras34,Petites majuscules10"/>
    <w:basedOn w:val="Corpsdutexte7"/>
    <w:uiPriority w:val="99"/>
    <w:rsid w:val="00F9728D"/>
    <w:rPr>
      <w:rFonts w:ascii="Bookman Old Style" w:hAnsi="Bookman Old Style" w:cs="Bookman Old Style"/>
      <w:b/>
      <w:bCs/>
      <w:smallCaps/>
      <w:w w:val="100"/>
      <w:sz w:val="20"/>
      <w:szCs w:val="20"/>
    </w:rPr>
  </w:style>
  <w:style w:type="character" w:customStyle="1" w:styleId="Corpsdutexte410pt3">
    <w:name w:val="Corps du texte (4) + 10 pt3"/>
    <w:aliases w:val="Gras33"/>
    <w:basedOn w:val="Corpsdutexte4"/>
    <w:uiPriority w:val="99"/>
    <w:rsid w:val="00F9728D"/>
    <w:rPr>
      <w:b/>
      <w:bCs/>
      <w:noProof/>
      <w:sz w:val="20"/>
      <w:szCs w:val="20"/>
    </w:rPr>
  </w:style>
  <w:style w:type="character" w:customStyle="1" w:styleId="Corpsdutexte4Gras">
    <w:name w:val="Corps du texte (4) + Gras"/>
    <w:basedOn w:val="Corpsdutexte4"/>
    <w:uiPriority w:val="99"/>
    <w:rsid w:val="00F9728D"/>
    <w:rPr>
      <w:b/>
      <w:bCs/>
    </w:rPr>
  </w:style>
  <w:style w:type="character" w:customStyle="1" w:styleId="Corpsdutexte7FranklinGothicMedium">
    <w:name w:val="Corps du texte (7) + Franklin Gothic Medium"/>
    <w:aliases w:val="Gras32"/>
    <w:basedOn w:val="Corpsdutexte7"/>
    <w:uiPriority w:val="99"/>
    <w:rsid w:val="00F9728D"/>
    <w:rPr>
      <w:rFonts w:ascii="Franklin Gothic Medium" w:hAnsi="Franklin Gothic Medium" w:cs="Franklin Gothic Medium"/>
      <w:b/>
      <w:bCs/>
      <w:noProof/>
    </w:rPr>
  </w:style>
  <w:style w:type="character" w:customStyle="1" w:styleId="Corpsdutexte6PalatinoLinotype">
    <w:name w:val="Corps du texte (6) + Palatino Linotype"/>
    <w:aliases w:val="10 pt2,Gras31"/>
    <w:basedOn w:val="Corpsdutexte6"/>
    <w:uiPriority w:val="99"/>
    <w:rsid w:val="00F9728D"/>
    <w:rPr>
      <w:rFonts w:ascii="Palatino Linotype" w:hAnsi="Palatino Linotype" w:cs="Palatino Linotype"/>
      <w:b/>
      <w:bCs/>
      <w:noProof/>
      <w:sz w:val="20"/>
      <w:szCs w:val="20"/>
    </w:rPr>
  </w:style>
  <w:style w:type="character" w:customStyle="1" w:styleId="Corpsdutexte1046pt">
    <w:name w:val="Corps du texte (10) + 46 pt"/>
    <w:basedOn w:val="Corpsdutexte10"/>
    <w:uiPriority w:val="99"/>
    <w:rsid w:val="00F9728D"/>
    <w:rPr>
      <w:noProof/>
      <w:sz w:val="92"/>
      <w:szCs w:val="92"/>
    </w:rPr>
  </w:style>
  <w:style w:type="character" w:customStyle="1" w:styleId="Corpsdutexte5pt">
    <w:name w:val="Corps du texte + 5 pt"/>
    <w:aliases w:val="Italique6,Corps du texte + Times New Roman19,12 pt30"/>
    <w:basedOn w:val="Corpsdutexte"/>
    <w:uiPriority w:val="99"/>
    <w:rsid w:val="00F9728D"/>
    <w:rPr>
      <w:i/>
      <w:iCs/>
      <w:sz w:val="10"/>
      <w:szCs w:val="10"/>
    </w:rPr>
  </w:style>
  <w:style w:type="character" w:customStyle="1" w:styleId="Corpsdutexte15pt">
    <w:name w:val="Corps du texte + 15 pt"/>
    <w:aliases w:val="Gras30"/>
    <w:basedOn w:val="Corpsdutexte"/>
    <w:uiPriority w:val="99"/>
    <w:rsid w:val="00F9728D"/>
    <w:rPr>
      <w:b/>
      <w:bCs/>
      <w:sz w:val="30"/>
      <w:szCs w:val="30"/>
    </w:rPr>
  </w:style>
  <w:style w:type="character" w:customStyle="1" w:styleId="Corpsdutexte7SegoeUI">
    <w:name w:val="Corps du texte (7) + Segoe UI"/>
    <w:aliases w:val="Gras29"/>
    <w:basedOn w:val="Corpsdutexte7"/>
    <w:uiPriority w:val="99"/>
    <w:rsid w:val="00F9728D"/>
    <w:rPr>
      <w:rFonts w:ascii="Segoe UI" w:hAnsi="Segoe UI" w:cs="Segoe UI"/>
      <w:b/>
      <w:bCs/>
      <w:noProof/>
    </w:rPr>
  </w:style>
  <w:style w:type="character" w:customStyle="1" w:styleId="Corpsdutexte716pt1">
    <w:name w:val="Corps du texte (7) + 16 pt1"/>
    <w:basedOn w:val="Corpsdutexte7"/>
    <w:uiPriority w:val="99"/>
    <w:rsid w:val="00F9728D"/>
    <w:rPr>
      <w:noProof/>
      <w:sz w:val="32"/>
      <w:szCs w:val="32"/>
    </w:rPr>
  </w:style>
  <w:style w:type="character" w:customStyle="1" w:styleId="CorpsdutexteFranklinGothicMedium1">
    <w:name w:val="Corps du texte + Franklin Gothic Medium1"/>
    <w:aliases w:val="11 pt1,Gras28"/>
    <w:basedOn w:val="Corpsdutexte"/>
    <w:uiPriority w:val="99"/>
    <w:rsid w:val="00F9728D"/>
    <w:rPr>
      <w:rFonts w:ascii="Franklin Gothic Medium" w:hAnsi="Franklin Gothic Medium" w:cs="Franklin Gothic Medium"/>
      <w:b/>
      <w:bCs/>
      <w:noProof/>
      <w:sz w:val="22"/>
      <w:szCs w:val="22"/>
    </w:rPr>
  </w:style>
  <w:style w:type="character" w:customStyle="1" w:styleId="Corpsdutexte1013pt">
    <w:name w:val="Corps du texte (10) + 13 pt"/>
    <w:basedOn w:val="Corpsdutexte10"/>
    <w:uiPriority w:val="99"/>
    <w:rsid w:val="00F9728D"/>
    <w:rPr>
      <w:sz w:val="26"/>
      <w:szCs w:val="26"/>
    </w:rPr>
  </w:style>
  <w:style w:type="character" w:customStyle="1" w:styleId="Corpsdutexte78pt">
    <w:name w:val="Corps du texte (7) + 8 pt"/>
    <w:aliases w:val="Gras27,Petites majuscules9,Echelle 200%"/>
    <w:basedOn w:val="Corpsdutexte7"/>
    <w:uiPriority w:val="99"/>
    <w:rsid w:val="00F9728D"/>
    <w:rPr>
      <w:b/>
      <w:bCs/>
      <w:smallCaps/>
      <w:w w:val="200"/>
      <w:sz w:val="16"/>
      <w:szCs w:val="16"/>
    </w:rPr>
  </w:style>
  <w:style w:type="character" w:customStyle="1" w:styleId="Corpsdutexte414pt">
    <w:name w:val="Corps du texte (4) + 14 pt"/>
    <w:aliases w:val="Gras26"/>
    <w:basedOn w:val="Corpsdutexte4"/>
    <w:uiPriority w:val="99"/>
    <w:rsid w:val="00F9728D"/>
    <w:rPr>
      <w:b/>
      <w:bCs/>
      <w:sz w:val="28"/>
      <w:szCs w:val="28"/>
    </w:rPr>
  </w:style>
  <w:style w:type="character" w:customStyle="1" w:styleId="Corpsdutexte710pt3">
    <w:name w:val="Corps du texte (7) + 10 pt3"/>
    <w:aliases w:val="Petites majuscules8"/>
    <w:basedOn w:val="Corpsdutexte7"/>
    <w:uiPriority w:val="99"/>
    <w:rsid w:val="00F9728D"/>
    <w:rPr>
      <w:smallCaps/>
      <w:sz w:val="20"/>
      <w:szCs w:val="20"/>
    </w:rPr>
  </w:style>
  <w:style w:type="character" w:customStyle="1" w:styleId="Corpsdutexte610pt">
    <w:name w:val="Corps du texte (6) + 10 pt"/>
    <w:aliases w:val="Petites majuscules7"/>
    <w:basedOn w:val="Corpsdutexte6"/>
    <w:uiPriority w:val="99"/>
    <w:rsid w:val="00F9728D"/>
    <w:rPr>
      <w:smallCaps/>
      <w:sz w:val="20"/>
      <w:szCs w:val="20"/>
    </w:rPr>
  </w:style>
  <w:style w:type="character" w:customStyle="1" w:styleId="Corpsdutexte200pt">
    <w:name w:val="Corps du texte + 200 pt"/>
    <w:aliases w:val="Gras25,Echelle 20%2"/>
    <w:basedOn w:val="Corpsdutexte"/>
    <w:uiPriority w:val="99"/>
    <w:rsid w:val="00F9728D"/>
    <w:rPr>
      <w:b/>
      <w:bCs/>
      <w:noProof/>
      <w:w w:val="20"/>
      <w:sz w:val="400"/>
      <w:szCs w:val="400"/>
    </w:rPr>
  </w:style>
  <w:style w:type="character" w:customStyle="1" w:styleId="Corpsdutexte8">
    <w:name w:val="Corps du texte (8)"/>
    <w:basedOn w:val="Policepardfaut"/>
    <w:link w:val="Corpsdutexte81"/>
    <w:uiPriority w:val="99"/>
    <w:rsid w:val="00F9728D"/>
    <w:rPr>
      <w:rFonts w:ascii="Times New Roman" w:hAnsi="Times New Roman" w:cs="Times New Roman"/>
      <w:i/>
      <w:iCs/>
      <w:sz w:val="24"/>
      <w:szCs w:val="24"/>
    </w:rPr>
  </w:style>
  <w:style w:type="character" w:customStyle="1" w:styleId="Corpsdutexte8NonItalique">
    <w:name w:val="Corps du texte (8) + Non Italique"/>
    <w:basedOn w:val="Corpsdutexte8"/>
    <w:uiPriority w:val="99"/>
    <w:rsid w:val="00F9728D"/>
  </w:style>
  <w:style w:type="character" w:customStyle="1" w:styleId="Corpsdutexte14pt3">
    <w:name w:val="Corps du texte + 14 pt3"/>
    <w:aliases w:val="Gras24"/>
    <w:basedOn w:val="Corpsdutexte"/>
    <w:uiPriority w:val="99"/>
    <w:rsid w:val="00F9728D"/>
    <w:rPr>
      <w:b/>
      <w:bCs/>
      <w:sz w:val="28"/>
      <w:szCs w:val="28"/>
    </w:rPr>
  </w:style>
  <w:style w:type="character" w:customStyle="1" w:styleId="Corpsdutexte10pt3">
    <w:name w:val="Corps du texte + 10 pt3"/>
    <w:aliases w:val="Gras23"/>
    <w:basedOn w:val="Corpsdutexte"/>
    <w:uiPriority w:val="99"/>
    <w:rsid w:val="00F9728D"/>
    <w:rPr>
      <w:b/>
      <w:bCs/>
      <w:sz w:val="20"/>
      <w:szCs w:val="20"/>
    </w:rPr>
  </w:style>
  <w:style w:type="character" w:customStyle="1" w:styleId="Corpsdutexte18">
    <w:name w:val="Corps du texte (18)"/>
    <w:basedOn w:val="Policepardfaut"/>
    <w:link w:val="Corpsdutexte181"/>
    <w:uiPriority w:val="99"/>
    <w:rsid w:val="00F9728D"/>
    <w:rPr>
      <w:rFonts w:ascii="Times New Roman" w:hAnsi="Times New Roman" w:cs="Times New Roman"/>
      <w:b/>
      <w:bCs/>
      <w:sz w:val="24"/>
      <w:szCs w:val="24"/>
    </w:rPr>
  </w:style>
  <w:style w:type="character" w:customStyle="1" w:styleId="Corpsdutexte1813pt">
    <w:name w:val="Corps du texte (18) + 13 pt"/>
    <w:basedOn w:val="Corpsdutexte18"/>
    <w:uiPriority w:val="99"/>
    <w:rsid w:val="00F9728D"/>
    <w:rPr>
      <w:sz w:val="26"/>
      <w:szCs w:val="26"/>
    </w:rPr>
  </w:style>
  <w:style w:type="character" w:customStyle="1" w:styleId="Corpsdutexte13pt2">
    <w:name w:val="Corps du texte + 13 pt2"/>
    <w:aliases w:val="Gras22"/>
    <w:basedOn w:val="Corpsdutexte"/>
    <w:uiPriority w:val="99"/>
    <w:rsid w:val="00F9728D"/>
    <w:rPr>
      <w:b/>
      <w:bCs/>
      <w:sz w:val="26"/>
      <w:szCs w:val="26"/>
    </w:rPr>
  </w:style>
  <w:style w:type="character" w:customStyle="1" w:styleId="Corpsdutexte710pt2">
    <w:name w:val="Corps du texte (7) + 10 pt2"/>
    <w:aliases w:val="Gras21"/>
    <w:basedOn w:val="Corpsdutexte7"/>
    <w:uiPriority w:val="99"/>
    <w:rsid w:val="00F9728D"/>
    <w:rPr>
      <w:b/>
      <w:bCs/>
      <w:sz w:val="20"/>
      <w:szCs w:val="20"/>
    </w:rPr>
  </w:style>
  <w:style w:type="character" w:customStyle="1" w:styleId="Corpsdutexte713pt">
    <w:name w:val="Corps du texte (7) + 13 pt"/>
    <w:aliases w:val="Gras20"/>
    <w:basedOn w:val="Corpsdutexte7"/>
    <w:uiPriority w:val="99"/>
    <w:rsid w:val="00F9728D"/>
    <w:rPr>
      <w:b/>
      <w:bCs/>
      <w:sz w:val="26"/>
      <w:szCs w:val="26"/>
    </w:rPr>
  </w:style>
  <w:style w:type="character" w:customStyle="1" w:styleId="Corpsdutexte14pt2">
    <w:name w:val="Corps du texte + 14 pt2"/>
    <w:basedOn w:val="Corpsdutexte"/>
    <w:uiPriority w:val="99"/>
    <w:rsid w:val="00F9728D"/>
    <w:rPr>
      <w:sz w:val="28"/>
      <w:szCs w:val="28"/>
    </w:rPr>
  </w:style>
  <w:style w:type="character" w:customStyle="1" w:styleId="Corpsdutexte7Gras">
    <w:name w:val="Corps du texte (7) + Gras"/>
    <w:basedOn w:val="Corpsdutexte7"/>
    <w:uiPriority w:val="99"/>
    <w:rsid w:val="00F9728D"/>
    <w:rPr>
      <w:b/>
      <w:bCs/>
    </w:rPr>
  </w:style>
  <w:style w:type="character" w:customStyle="1" w:styleId="CorpsdutexteTrebuchetMS">
    <w:name w:val="Corps du texte + Trebuchet MS"/>
    <w:aliases w:val="7 pt"/>
    <w:basedOn w:val="Corpsdutexte"/>
    <w:uiPriority w:val="99"/>
    <w:rsid w:val="00F9728D"/>
    <w:rPr>
      <w:rFonts w:ascii="Trebuchet MS" w:hAnsi="Trebuchet MS" w:cs="Trebuchet MS"/>
      <w:sz w:val="14"/>
      <w:szCs w:val="14"/>
    </w:rPr>
  </w:style>
  <w:style w:type="character" w:customStyle="1" w:styleId="CorpsdutexteGras1">
    <w:name w:val="Corps du texte + Gras1"/>
    <w:aliases w:val="Italique5,Petites majuscules6,Corps du texte + Times New Roman15,12 pt25"/>
    <w:basedOn w:val="Corpsdutexte"/>
    <w:uiPriority w:val="99"/>
    <w:rsid w:val="00F9728D"/>
    <w:rPr>
      <w:b/>
      <w:bCs/>
      <w:i/>
      <w:iCs/>
      <w:smallCaps/>
      <w:noProof/>
    </w:rPr>
  </w:style>
  <w:style w:type="character" w:customStyle="1" w:styleId="CorpsdutexteArialNarrow">
    <w:name w:val="Corps du texte + Arial Narrow"/>
    <w:aliases w:val="14 pt1,Gras19"/>
    <w:basedOn w:val="Corpsdutexte"/>
    <w:uiPriority w:val="99"/>
    <w:rsid w:val="00F9728D"/>
    <w:rPr>
      <w:rFonts w:ascii="Arial Narrow" w:hAnsi="Arial Narrow" w:cs="Arial Narrow"/>
      <w:b/>
      <w:bCs/>
      <w:noProof/>
      <w:w w:val="100"/>
      <w:sz w:val="28"/>
      <w:szCs w:val="28"/>
    </w:rPr>
  </w:style>
  <w:style w:type="character" w:customStyle="1" w:styleId="CorpsdutexteCandara">
    <w:name w:val="Corps du texte + Candara"/>
    <w:aliases w:val="17 pt,Gras18"/>
    <w:basedOn w:val="Corpsdutexte"/>
    <w:uiPriority w:val="99"/>
    <w:rsid w:val="00F9728D"/>
    <w:rPr>
      <w:rFonts w:ascii="Candara" w:hAnsi="Candara" w:cs="Candara"/>
      <w:b/>
      <w:bCs/>
      <w:noProof/>
      <w:w w:val="100"/>
      <w:sz w:val="34"/>
      <w:szCs w:val="34"/>
    </w:rPr>
  </w:style>
  <w:style w:type="character" w:customStyle="1" w:styleId="Corpsdutexte711pt">
    <w:name w:val="Corps du texte (7) + 11 pt"/>
    <w:aliases w:val="Gras17"/>
    <w:basedOn w:val="Corpsdutexte7"/>
    <w:uiPriority w:val="99"/>
    <w:rsid w:val="00F9728D"/>
    <w:rPr>
      <w:b/>
      <w:bCs/>
      <w:sz w:val="22"/>
      <w:szCs w:val="22"/>
    </w:rPr>
  </w:style>
  <w:style w:type="character" w:customStyle="1" w:styleId="Corpsdutexte8pt">
    <w:name w:val="Corps du texte + 8 pt"/>
    <w:aliases w:val="Petites majuscules5"/>
    <w:basedOn w:val="Corpsdutexte"/>
    <w:uiPriority w:val="99"/>
    <w:rsid w:val="00F9728D"/>
    <w:rPr>
      <w:smallCaps/>
      <w:sz w:val="16"/>
      <w:szCs w:val="16"/>
    </w:rPr>
  </w:style>
  <w:style w:type="character" w:customStyle="1" w:styleId="CorpsdutexteSegoeUI">
    <w:name w:val="Corps du texte + Segoe UI"/>
    <w:aliases w:val="9 pt,Petites majuscules4"/>
    <w:basedOn w:val="Corpsdutexte"/>
    <w:uiPriority w:val="99"/>
    <w:rsid w:val="00F9728D"/>
    <w:rPr>
      <w:rFonts w:ascii="Segoe UI" w:hAnsi="Segoe UI" w:cs="Segoe UI"/>
      <w:smallCaps/>
      <w:sz w:val="18"/>
      <w:szCs w:val="18"/>
    </w:rPr>
  </w:style>
  <w:style w:type="character" w:customStyle="1" w:styleId="Corpsdutexte710pt1">
    <w:name w:val="Corps du texte (7) + 10 pt1"/>
    <w:aliases w:val="Gras16"/>
    <w:basedOn w:val="Corpsdutexte7"/>
    <w:uiPriority w:val="99"/>
    <w:rsid w:val="00F9728D"/>
    <w:rPr>
      <w:b/>
      <w:bCs/>
      <w:sz w:val="20"/>
      <w:szCs w:val="20"/>
    </w:rPr>
  </w:style>
  <w:style w:type="character" w:customStyle="1" w:styleId="Corpsdutexte7SegoeUI2">
    <w:name w:val="Corps du texte (7) + Segoe UI2"/>
    <w:aliases w:val="8 pt"/>
    <w:basedOn w:val="Corpsdutexte7"/>
    <w:uiPriority w:val="99"/>
    <w:rsid w:val="00F9728D"/>
    <w:rPr>
      <w:rFonts w:ascii="Segoe UI" w:hAnsi="Segoe UI" w:cs="Segoe UI"/>
      <w:sz w:val="16"/>
      <w:szCs w:val="16"/>
    </w:rPr>
  </w:style>
  <w:style w:type="character" w:customStyle="1" w:styleId="Corpsdutexte20pt">
    <w:name w:val="Corps du texte + 20 pt"/>
    <w:aliases w:val="Echelle 20%1"/>
    <w:basedOn w:val="Corpsdutexte"/>
    <w:uiPriority w:val="99"/>
    <w:rsid w:val="00F9728D"/>
    <w:rPr>
      <w:noProof/>
      <w:w w:val="20"/>
      <w:sz w:val="40"/>
      <w:szCs w:val="40"/>
    </w:rPr>
  </w:style>
  <w:style w:type="character" w:customStyle="1" w:styleId="Corpsdutexte7Gras1">
    <w:name w:val="Corps du texte (7) + Gras1"/>
    <w:basedOn w:val="Corpsdutexte7"/>
    <w:uiPriority w:val="99"/>
    <w:rsid w:val="00F9728D"/>
    <w:rPr>
      <w:b/>
      <w:bCs/>
    </w:rPr>
  </w:style>
  <w:style w:type="character" w:customStyle="1" w:styleId="Corpsdutexte11pt1">
    <w:name w:val="Corps du texte + 11 pt1"/>
    <w:aliases w:val="Gras15"/>
    <w:basedOn w:val="Corpsdutexte"/>
    <w:uiPriority w:val="99"/>
    <w:rsid w:val="00F9728D"/>
    <w:rPr>
      <w:b/>
      <w:bCs/>
      <w:sz w:val="22"/>
      <w:szCs w:val="22"/>
    </w:rPr>
  </w:style>
  <w:style w:type="character" w:customStyle="1" w:styleId="Corpsdutexte6SegoeUI">
    <w:name w:val="Corps du texte (6) + Segoe UI"/>
    <w:aliases w:val="Gras14"/>
    <w:basedOn w:val="Corpsdutexte6"/>
    <w:uiPriority w:val="99"/>
    <w:rsid w:val="00F9728D"/>
    <w:rPr>
      <w:rFonts w:ascii="Segoe UI" w:hAnsi="Segoe UI" w:cs="Segoe UI"/>
      <w:b/>
      <w:bCs/>
    </w:rPr>
  </w:style>
  <w:style w:type="character" w:customStyle="1" w:styleId="Corpsdutexte7SegoeUI1">
    <w:name w:val="Corps du texte (7) + Segoe UI1"/>
    <w:aliases w:val="9 pt2,Petites majuscules3"/>
    <w:basedOn w:val="Corpsdutexte7"/>
    <w:uiPriority w:val="99"/>
    <w:rsid w:val="00F9728D"/>
    <w:rPr>
      <w:rFonts w:ascii="Segoe UI" w:hAnsi="Segoe UI" w:cs="Segoe UI"/>
      <w:smallCaps/>
      <w:sz w:val="18"/>
      <w:szCs w:val="18"/>
    </w:rPr>
  </w:style>
  <w:style w:type="character" w:customStyle="1" w:styleId="Corpsdutexte6Candara">
    <w:name w:val="Corps du texte (6) + Candara"/>
    <w:aliases w:val="17 pt2,Gras13"/>
    <w:basedOn w:val="Corpsdutexte6"/>
    <w:uiPriority w:val="99"/>
    <w:rsid w:val="00F9728D"/>
    <w:rPr>
      <w:rFonts w:ascii="Candara" w:hAnsi="Candara" w:cs="Candara"/>
      <w:b/>
      <w:bCs/>
      <w:noProof/>
      <w:w w:val="100"/>
      <w:sz w:val="34"/>
      <w:szCs w:val="34"/>
    </w:rPr>
  </w:style>
  <w:style w:type="character" w:customStyle="1" w:styleId="Corpsdutexte431pt">
    <w:name w:val="Corps du texte (4) + 31 pt"/>
    <w:basedOn w:val="Corpsdutexte4"/>
    <w:uiPriority w:val="99"/>
    <w:rsid w:val="00F9728D"/>
    <w:rPr>
      <w:noProof/>
      <w:sz w:val="62"/>
      <w:szCs w:val="62"/>
    </w:rPr>
  </w:style>
  <w:style w:type="character" w:customStyle="1" w:styleId="CorpsdutexteSegoeUI3">
    <w:name w:val="Corps du texte + Segoe UI3"/>
    <w:aliases w:val="8 pt1"/>
    <w:basedOn w:val="Corpsdutexte"/>
    <w:uiPriority w:val="99"/>
    <w:rsid w:val="00F9728D"/>
    <w:rPr>
      <w:rFonts w:ascii="Segoe UI" w:hAnsi="Segoe UI" w:cs="Segoe UI"/>
      <w:sz w:val="16"/>
      <w:szCs w:val="16"/>
    </w:rPr>
  </w:style>
  <w:style w:type="character" w:customStyle="1" w:styleId="Corpsdutexte616pt">
    <w:name w:val="Corps du texte (6) + 16 pt"/>
    <w:basedOn w:val="Corpsdutexte6"/>
    <w:uiPriority w:val="99"/>
    <w:rsid w:val="00F9728D"/>
    <w:rPr>
      <w:sz w:val="32"/>
      <w:szCs w:val="32"/>
    </w:rPr>
  </w:style>
  <w:style w:type="character" w:customStyle="1" w:styleId="Corpsdutexte10pt2">
    <w:name w:val="Corps du texte + 10 pt2"/>
    <w:aliases w:val="Gras12"/>
    <w:basedOn w:val="Corpsdutexte"/>
    <w:uiPriority w:val="99"/>
    <w:rsid w:val="00F9728D"/>
    <w:rPr>
      <w:b/>
      <w:bCs/>
      <w:sz w:val="20"/>
      <w:szCs w:val="20"/>
    </w:rPr>
  </w:style>
  <w:style w:type="character" w:customStyle="1" w:styleId="CorpsdutexteCandara1">
    <w:name w:val="Corps du texte + Candara1"/>
    <w:aliases w:val="16 pt,Gras11"/>
    <w:basedOn w:val="Corpsdutexte"/>
    <w:uiPriority w:val="99"/>
    <w:rsid w:val="00F9728D"/>
    <w:rPr>
      <w:rFonts w:ascii="Candara" w:hAnsi="Candara" w:cs="Candara"/>
      <w:b/>
      <w:bCs/>
      <w:noProof/>
      <w:w w:val="100"/>
      <w:sz w:val="32"/>
      <w:szCs w:val="32"/>
    </w:rPr>
  </w:style>
  <w:style w:type="character" w:customStyle="1" w:styleId="Corpsdutexte13pt1">
    <w:name w:val="Corps du texte + 13 pt1"/>
    <w:aliases w:val="Italique4,Corps du texte + Times New Roman9,12 pt13"/>
    <w:basedOn w:val="Corpsdutexte"/>
    <w:uiPriority w:val="99"/>
    <w:rsid w:val="00F9728D"/>
    <w:rPr>
      <w:i/>
      <w:iCs/>
      <w:sz w:val="26"/>
      <w:szCs w:val="26"/>
    </w:rPr>
  </w:style>
  <w:style w:type="character" w:customStyle="1" w:styleId="Corpsdutexte416pt">
    <w:name w:val="Corps du texte (4) + 16 pt"/>
    <w:basedOn w:val="Corpsdutexte4"/>
    <w:uiPriority w:val="99"/>
    <w:rsid w:val="00F9728D"/>
    <w:rPr>
      <w:noProof/>
      <w:sz w:val="32"/>
      <w:szCs w:val="32"/>
    </w:rPr>
  </w:style>
  <w:style w:type="character" w:customStyle="1" w:styleId="Corpsdutexte410pt2">
    <w:name w:val="Corps du texte (4) + 10 pt2"/>
    <w:aliases w:val="Gras10"/>
    <w:basedOn w:val="Corpsdutexte4"/>
    <w:uiPriority w:val="99"/>
    <w:rsid w:val="00F9728D"/>
    <w:rPr>
      <w:b/>
      <w:bCs/>
      <w:sz w:val="20"/>
      <w:szCs w:val="20"/>
    </w:rPr>
  </w:style>
  <w:style w:type="character" w:customStyle="1" w:styleId="Corpsdutexte610pt1">
    <w:name w:val="Corps du texte (6) + 10 pt1"/>
    <w:aliases w:val="Gras9"/>
    <w:basedOn w:val="Corpsdutexte6"/>
    <w:uiPriority w:val="99"/>
    <w:rsid w:val="00F9728D"/>
    <w:rPr>
      <w:b/>
      <w:bCs/>
      <w:sz w:val="20"/>
      <w:szCs w:val="20"/>
    </w:rPr>
  </w:style>
  <w:style w:type="character" w:customStyle="1" w:styleId="Corpsdutexte4SegoeUI">
    <w:name w:val="Corps du texte (4) + Segoe UI"/>
    <w:aliases w:val="Gras8"/>
    <w:basedOn w:val="Corpsdutexte4"/>
    <w:uiPriority w:val="99"/>
    <w:rsid w:val="00F9728D"/>
    <w:rPr>
      <w:rFonts w:ascii="Segoe UI" w:hAnsi="Segoe UI" w:cs="Segoe UI"/>
      <w:b/>
      <w:bCs/>
    </w:rPr>
  </w:style>
  <w:style w:type="character" w:customStyle="1" w:styleId="Corpsdutexte9">
    <w:name w:val="Corps du texte (9)"/>
    <w:basedOn w:val="Policepardfaut"/>
    <w:link w:val="Corpsdutexte91"/>
    <w:uiPriority w:val="99"/>
    <w:rsid w:val="00F9728D"/>
    <w:rPr>
      <w:rFonts w:ascii="Times New Roman" w:hAnsi="Times New Roman" w:cs="Times New Roman"/>
      <w:sz w:val="24"/>
      <w:szCs w:val="24"/>
    </w:rPr>
  </w:style>
  <w:style w:type="character" w:customStyle="1" w:styleId="Corpsdutexte4Italique1">
    <w:name w:val="Corps du texte (4) + Italique1"/>
    <w:aliases w:val="Echelle 50%"/>
    <w:basedOn w:val="Corpsdutexte4"/>
    <w:uiPriority w:val="99"/>
    <w:rsid w:val="00F9728D"/>
    <w:rPr>
      <w:i/>
      <w:iCs/>
      <w:noProof/>
      <w:w w:val="50"/>
    </w:rPr>
  </w:style>
  <w:style w:type="character" w:customStyle="1" w:styleId="Corpsdutexte9pt">
    <w:name w:val="Corps du texte + 9 pt"/>
    <w:aliases w:val="Gras7"/>
    <w:basedOn w:val="Corpsdutexte"/>
    <w:uiPriority w:val="99"/>
    <w:rsid w:val="00F9728D"/>
    <w:rPr>
      <w:b/>
      <w:bCs/>
      <w:sz w:val="18"/>
      <w:szCs w:val="18"/>
    </w:rPr>
  </w:style>
  <w:style w:type="character" w:customStyle="1" w:styleId="CorpsdutexteArialNarrow1">
    <w:name w:val="Corps du texte + Arial Narrow1"/>
    <w:aliases w:val="10 pt1,Petites majuscules2,Corps du texte + Gras2"/>
    <w:basedOn w:val="Corpsdutexte"/>
    <w:uiPriority w:val="99"/>
    <w:rsid w:val="00F9728D"/>
    <w:rPr>
      <w:rFonts w:ascii="Arial Narrow" w:hAnsi="Arial Narrow" w:cs="Arial Narrow"/>
      <w:smallCaps/>
      <w:w w:val="100"/>
      <w:sz w:val="20"/>
      <w:szCs w:val="20"/>
    </w:rPr>
  </w:style>
  <w:style w:type="character" w:customStyle="1" w:styleId="Corpsdutexte10pt1">
    <w:name w:val="Corps du texte + 10 pt1"/>
    <w:aliases w:val="Gras6"/>
    <w:basedOn w:val="Corpsdutexte"/>
    <w:uiPriority w:val="99"/>
    <w:rsid w:val="00F9728D"/>
    <w:rPr>
      <w:b/>
      <w:bCs/>
      <w:sz w:val="20"/>
      <w:szCs w:val="20"/>
    </w:rPr>
  </w:style>
  <w:style w:type="character" w:customStyle="1" w:styleId="CorpsdutexteSegoeUI2">
    <w:name w:val="Corps du texte + Segoe UI2"/>
    <w:aliases w:val="Gras5"/>
    <w:basedOn w:val="Corpsdutexte"/>
    <w:uiPriority w:val="99"/>
    <w:rsid w:val="00F9728D"/>
    <w:rPr>
      <w:rFonts w:ascii="Segoe UI" w:hAnsi="Segoe UI" w:cs="Segoe UI"/>
      <w:b/>
      <w:bCs/>
    </w:rPr>
  </w:style>
  <w:style w:type="character" w:customStyle="1" w:styleId="Corpsdutexte713pt1">
    <w:name w:val="Corps du texte (7) + 13 pt1"/>
    <w:aliases w:val="Italique3,Corps du texte + Times New Roman6,12 pt8"/>
    <w:basedOn w:val="Corpsdutexte7"/>
    <w:uiPriority w:val="99"/>
    <w:rsid w:val="00F9728D"/>
    <w:rPr>
      <w:i/>
      <w:iCs/>
      <w:sz w:val="26"/>
      <w:szCs w:val="26"/>
    </w:rPr>
  </w:style>
  <w:style w:type="character" w:customStyle="1" w:styleId="Corpsdutexte19pt">
    <w:name w:val="Corps du texte + 19 pt"/>
    <w:basedOn w:val="Corpsdutexte"/>
    <w:uiPriority w:val="99"/>
    <w:rsid w:val="00F9728D"/>
    <w:rPr>
      <w:sz w:val="38"/>
      <w:szCs w:val="38"/>
    </w:rPr>
  </w:style>
  <w:style w:type="character" w:customStyle="1" w:styleId="Corpsdutexte14pt1">
    <w:name w:val="Corps du texte + 14 pt1"/>
    <w:basedOn w:val="Corpsdutexte"/>
    <w:uiPriority w:val="99"/>
    <w:rsid w:val="00F9728D"/>
    <w:rPr>
      <w:sz w:val="28"/>
      <w:szCs w:val="28"/>
    </w:rPr>
  </w:style>
  <w:style w:type="character" w:customStyle="1" w:styleId="Corpsdutexte8pt1">
    <w:name w:val="Corps du texte + 8 pt1"/>
    <w:basedOn w:val="Corpsdutexte"/>
    <w:uiPriority w:val="99"/>
    <w:rsid w:val="00F9728D"/>
    <w:rPr>
      <w:sz w:val="16"/>
      <w:szCs w:val="16"/>
    </w:rPr>
  </w:style>
  <w:style w:type="character" w:customStyle="1" w:styleId="CorpsdutexteSegoeUI1">
    <w:name w:val="Corps du texte + Segoe UI1"/>
    <w:aliases w:val="9 pt1,Gras4"/>
    <w:basedOn w:val="Corpsdutexte"/>
    <w:uiPriority w:val="99"/>
    <w:rsid w:val="00F9728D"/>
    <w:rPr>
      <w:rFonts w:ascii="Segoe UI" w:hAnsi="Segoe UI" w:cs="Segoe UI"/>
      <w:b/>
      <w:bCs/>
      <w:sz w:val="18"/>
      <w:szCs w:val="18"/>
    </w:rPr>
  </w:style>
  <w:style w:type="character" w:customStyle="1" w:styleId="Corpsdutexte78pt1">
    <w:name w:val="Corps du texte (7) + 8 pt1"/>
    <w:aliases w:val="Petites majuscules1"/>
    <w:basedOn w:val="Corpsdutexte7"/>
    <w:uiPriority w:val="99"/>
    <w:rsid w:val="00F9728D"/>
    <w:rPr>
      <w:smallCaps/>
      <w:sz w:val="16"/>
      <w:szCs w:val="16"/>
    </w:rPr>
  </w:style>
  <w:style w:type="character" w:customStyle="1" w:styleId="Corpsdutexte9Candara">
    <w:name w:val="Corps du texte (9) + Candara"/>
    <w:aliases w:val="17 pt1,Gras3"/>
    <w:basedOn w:val="Corpsdutexte9"/>
    <w:uiPriority w:val="99"/>
    <w:rsid w:val="00F9728D"/>
    <w:rPr>
      <w:rFonts w:ascii="Candara" w:hAnsi="Candara" w:cs="Candara"/>
      <w:b/>
      <w:bCs/>
      <w:noProof/>
      <w:w w:val="100"/>
      <w:sz w:val="34"/>
      <w:szCs w:val="34"/>
    </w:rPr>
  </w:style>
  <w:style w:type="character" w:customStyle="1" w:styleId="CorpsdutexteEchelle20">
    <w:name w:val="Corps du texte + Echelle 20%"/>
    <w:basedOn w:val="Corpsdutexte"/>
    <w:uiPriority w:val="99"/>
    <w:rsid w:val="00F9728D"/>
    <w:rPr>
      <w:w w:val="20"/>
    </w:rPr>
  </w:style>
  <w:style w:type="character" w:customStyle="1" w:styleId="CorpsdutexteItalique1">
    <w:name w:val="Corps du texte + Italique1"/>
    <w:basedOn w:val="Corpsdutexte"/>
    <w:uiPriority w:val="99"/>
    <w:rsid w:val="00F9728D"/>
    <w:rPr>
      <w:i/>
      <w:iCs/>
    </w:rPr>
  </w:style>
  <w:style w:type="character" w:customStyle="1" w:styleId="Corpsdutexte410pt1">
    <w:name w:val="Corps du texte (4) + 10 pt1"/>
    <w:aliases w:val="Gras2"/>
    <w:basedOn w:val="Corpsdutexte4"/>
    <w:uiPriority w:val="99"/>
    <w:rsid w:val="00F9728D"/>
    <w:rPr>
      <w:b/>
      <w:bCs/>
      <w:sz w:val="20"/>
      <w:szCs w:val="20"/>
    </w:rPr>
  </w:style>
  <w:style w:type="character" w:customStyle="1" w:styleId="Corpsdutexte20">
    <w:name w:val="Corps du texte2"/>
    <w:basedOn w:val="Corpsdutexte"/>
    <w:uiPriority w:val="99"/>
    <w:rsid w:val="00F9728D"/>
  </w:style>
  <w:style w:type="character" w:customStyle="1" w:styleId="Corpsdutexte7pt">
    <w:name w:val="Corps du texte + 7 pt"/>
    <w:aliases w:val="Gras1,Italique2,Corps du texte + Times New Roman1,12 pt1"/>
    <w:basedOn w:val="Corpsdutexte"/>
    <w:uiPriority w:val="99"/>
    <w:rsid w:val="00F9728D"/>
    <w:rPr>
      <w:b/>
      <w:bCs/>
      <w:i/>
      <w:iCs/>
      <w:sz w:val="14"/>
      <w:szCs w:val="14"/>
    </w:rPr>
  </w:style>
  <w:style w:type="character" w:customStyle="1" w:styleId="Corpsdutexte25">
    <w:name w:val="Corps du texte (25)"/>
    <w:basedOn w:val="Policepardfaut"/>
    <w:link w:val="Corpsdutexte251"/>
    <w:uiPriority w:val="99"/>
    <w:rsid w:val="00F9728D"/>
    <w:rPr>
      <w:rFonts w:ascii="Times New Roman" w:hAnsi="Times New Roman" w:cs="Times New Roman"/>
      <w:sz w:val="24"/>
      <w:szCs w:val="24"/>
    </w:rPr>
  </w:style>
  <w:style w:type="character" w:customStyle="1" w:styleId="Corpsdutexte25Italique">
    <w:name w:val="Corps du texte (25) + Italique"/>
    <w:basedOn w:val="Corpsdutexte25"/>
    <w:uiPriority w:val="99"/>
    <w:rsid w:val="00F9728D"/>
    <w:rPr>
      <w:i/>
      <w:iCs/>
    </w:rPr>
  </w:style>
  <w:style w:type="character" w:customStyle="1" w:styleId="Corpsdutexte414pt1">
    <w:name w:val="Corps du texte (4) + 14 pt1"/>
    <w:basedOn w:val="Corpsdutexte4"/>
    <w:uiPriority w:val="99"/>
    <w:rsid w:val="00F9728D"/>
    <w:rPr>
      <w:sz w:val="28"/>
      <w:szCs w:val="28"/>
    </w:rPr>
  </w:style>
  <w:style w:type="character" w:customStyle="1" w:styleId="Corpsdutexte27">
    <w:name w:val="Corps du texte (27)"/>
    <w:basedOn w:val="Policepardfaut"/>
    <w:link w:val="Corpsdutexte271"/>
    <w:uiPriority w:val="99"/>
    <w:rsid w:val="00F9728D"/>
    <w:rPr>
      <w:rFonts w:ascii="Times New Roman" w:hAnsi="Times New Roman" w:cs="Times New Roman"/>
      <w:sz w:val="8"/>
      <w:szCs w:val="8"/>
    </w:rPr>
  </w:style>
  <w:style w:type="character" w:customStyle="1" w:styleId="En-tte25">
    <w:name w:val="En-tête #2 (5)"/>
    <w:basedOn w:val="Policepardfaut"/>
    <w:link w:val="En-tte251"/>
    <w:uiPriority w:val="99"/>
    <w:rsid w:val="00F9728D"/>
    <w:rPr>
      <w:rFonts w:ascii="Times New Roman" w:hAnsi="Times New Roman" w:cs="Times New Roman"/>
      <w:i/>
      <w:iCs/>
      <w:sz w:val="24"/>
      <w:szCs w:val="24"/>
    </w:rPr>
  </w:style>
  <w:style w:type="character" w:customStyle="1" w:styleId="En-tte26">
    <w:name w:val="En-tête #2 (6)"/>
    <w:basedOn w:val="Policepardfaut"/>
    <w:link w:val="En-tte261"/>
    <w:uiPriority w:val="99"/>
    <w:rsid w:val="00F9728D"/>
    <w:rPr>
      <w:rFonts w:ascii="Times New Roman" w:hAnsi="Times New Roman" w:cs="Times New Roman"/>
      <w:sz w:val="24"/>
      <w:szCs w:val="24"/>
    </w:rPr>
  </w:style>
  <w:style w:type="character" w:customStyle="1" w:styleId="Corpsdutexte29">
    <w:name w:val="Corps du texte (29)"/>
    <w:basedOn w:val="Policepardfaut"/>
    <w:link w:val="Corpsdutexte291"/>
    <w:uiPriority w:val="99"/>
    <w:rsid w:val="00F9728D"/>
    <w:rPr>
      <w:rFonts w:ascii="Times New Roman" w:hAnsi="Times New Roman" w:cs="Times New Roman"/>
      <w:b/>
      <w:bCs/>
      <w:i/>
      <w:iCs/>
      <w:sz w:val="16"/>
      <w:szCs w:val="16"/>
    </w:rPr>
  </w:style>
  <w:style w:type="character" w:customStyle="1" w:styleId="Corpsdutexte30">
    <w:name w:val="Corps du texte (30)"/>
    <w:basedOn w:val="Policepardfaut"/>
    <w:link w:val="Corpsdutexte301"/>
    <w:uiPriority w:val="99"/>
    <w:rsid w:val="00F9728D"/>
    <w:rPr>
      <w:rFonts w:ascii="Times New Roman" w:hAnsi="Times New Roman" w:cs="Times New Roman"/>
      <w:b/>
      <w:bCs/>
      <w:sz w:val="16"/>
      <w:szCs w:val="16"/>
    </w:rPr>
  </w:style>
  <w:style w:type="character" w:customStyle="1" w:styleId="Corpsdutexte30Italique">
    <w:name w:val="Corps du texte (30) + Italique"/>
    <w:basedOn w:val="Corpsdutexte30"/>
    <w:uiPriority w:val="99"/>
    <w:rsid w:val="00F9728D"/>
    <w:rPr>
      <w:i/>
      <w:iCs/>
    </w:rPr>
  </w:style>
  <w:style w:type="character" w:customStyle="1" w:styleId="Corpsdutexte3012pt">
    <w:name w:val="Corps du texte (30) + 12 pt"/>
    <w:aliases w:val="Non Gras,Italique1,Corps du texte (10) + 12 pt"/>
    <w:basedOn w:val="Corpsdutexte30"/>
    <w:uiPriority w:val="99"/>
    <w:rsid w:val="00F9728D"/>
    <w:rPr>
      <w:i/>
      <w:iCs/>
      <w:sz w:val="24"/>
      <w:szCs w:val="24"/>
      <w:u w:val="single"/>
    </w:rPr>
  </w:style>
  <w:style w:type="character" w:customStyle="1" w:styleId="Corpsdutexte29NonItalique">
    <w:name w:val="Corps du texte (29) + Non Italique"/>
    <w:basedOn w:val="Corpsdutexte29"/>
    <w:uiPriority w:val="99"/>
    <w:rsid w:val="00F9728D"/>
  </w:style>
  <w:style w:type="character" w:customStyle="1" w:styleId="Corpsdutexte38">
    <w:name w:val="Corps du texte (38)"/>
    <w:basedOn w:val="Policepardfaut"/>
    <w:link w:val="Corpsdutexte381"/>
    <w:uiPriority w:val="99"/>
    <w:rsid w:val="00F9728D"/>
    <w:rPr>
      <w:rFonts w:ascii="Segoe UI" w:hAnsi="Segoe UI" w:cs="Segoe UI"/>
      <w:b/>
      <w:bCs/>
      <w:noProof/>
      <w:sz w:val="16"/>
      <w:szCs w:val="16"/>
    </w:rPr>
  </w:style>
  <w:style w:type="character" w:customStyle="1" w:styleId="Corpsdutexte310">
    <w:name w:val="Corps du texte (31)"/>
    <w:basedOn w:val="Policepardfaut"/>
    <w:link w:val="Corpsdutexte311"/>
    <w:uiPriority w:val="99"/>
    <w:rsid w:val="00F9728D"/>
    <w:rPr>
      <w:rFonts w:ascii="Tahoma" w:hAnsi="Tahoma" w:cs="Tahoma"/>
      <w:b/>
      <w:bCs/>
      <w:noProof/>
      <w:sz w:val="12"/>
      <w:szCs w:val="12"/>
    </w:rPr>
  </w:style>
  <w:style w:type="character" w:customStyle="1" w:styleId="Corpsdutexte32">
    <w:name w:val="Corps du texte (32)"/>
    <w:basedOn w:val="Policepardfaut"/>
    <w:link w:val="Corpsdutexte321"/>
    <w:uiPriority w:val="99"/>
    <w:rsid w:val="00F9728D"/>
    <w:rPr>
      <w:rFonts w:ascii="Tahoma" w:hAnsi="Tahoma" w:cs="Tahoma"/>
      <w:b/>
      <w:bCs/>
      <w:noProof/>
      <w:sz w:val="12"/>
      <w:szCs w:val="12"/>
    </w:rPr>
  </w:style>
  <w:style w:type="character" w:customStyle="1" w:styleId="Corpsdutexte33">
    <w:name w:val="Corps du texte (33)"/>
    <w:basedOn w:val="Policepardfaut"/>
    <w:link w:val="Corpsdutexte331"/>
    <w:uiPriority w:val="99"/>
    <w:rsid w:val="00F9728D"/>
    <w:rPr>
      <w:rFonts w:ascii="Tahoma" w:hAnsi="Tahoma" w:cs="Tahoma"/>
      <w:b/>
      <w:bCs/>
      <w:noProof/>
      <w:sz w:val="12"/>
      <w:szCs w:val="12"/>
    </w:rPr>
  </w:style>
  <w:style w:type="paragraph" w:customStyle="1" w:styleId="Corpsdutexte21">
    <w:name w:val="Corps du texte (2)1"/>
    <w:basedOn w:val="Normal"/>
    <w:link w:val="Corpsdutexte2"/>
    <w:uiPriority w:val="99"/>
    <w:rsid w:val="00F9728D"/>
    <w:pPr>
      <w:shd w:val="clear" w:color="auto" w:fill="FFFFFF"/>
      <w:spacing w:after="600" w:line="240" w:lineRule="atLeast"/>
    </w:pPr>
    <w:rPr>
      <w:rFonts w:ascii="Times New Roman" w:hAnsi="Times New Roman" w:cs="Times New Roman"/>
      <w:color w:val="auto"/>
      <w:sz w:val="28"/>
      <w:szCs w:val="28"/>
    </w:rPr>
  </w:style>
  <w:style w:type="paragraph" w:customStyle="1" w:styleId="Corpsdutexte31">
    <w:name w:val="Corps du texte (3)1"/>
    <w:basedOn w:val="Normal"/>
    <w:link w:val="Corpsdutexte3"/>
    <w:uiPriority w:val="99"/>
    <w:rsid w:val="00F9728D"/>
    <w:pPr>
      <w:shd w:val="clear" w:color="auto" w:fill="FFFFFF"/>
      <w:spacing w:before="600" w:after="300" w:line="240" w:lineRule="atLeast"/>
    </w:pPr>
    <w:rPr>
      <w:rFonts w:ascii="Times New Roman" w:hAnsi="Times New Roman" w:cs="Times New Roman"/>
      <w:b/>
      <w:bCs/>
      <w:color w:val="auto"/>
      <w:sz w:val="22"/>
      <w:szCs w:val="22"/>
    </w:rPr>
  </w:style>
  <w:style w:type="paragraph" w:customStyle="1" w:styleId="Corpsdutexte361">
    <w:name w:val="Corps du texte (36)1"/>
    <w:basedOn w:val="Normal"/>
    <w:link w:val="Corpsdutexte36"/>
    <w:uiPriority w:val="99"/>
    <w:rsid w:val="00F9728D"/>
    <w:pPr>
      <w:shd w:val="clear" w:color="auto" w:fill="FFFFFF"/>
      <w:spacing w:before="300" w:line="240" w:lineRule="exact"/>
      <w:jc w:val="both"/>
    </w:pPr>
    <w:rPr>
      <w:rFonts w:ascii="Times New Roman" w:hAnsi="Times New Roman" w:cs="Times New Roman"/>
      <w:color w:val="auto"/>
      <w:sz w:val="22"/>
      <w:szCs w:val="22"/>
    </w:rPr>
  </w:style>
  <w:style w:type="paragraph" w:customStyle="1" w:styleId="Corpsdutexte371">
    <w:name w:val="Corps du texte (37)1"/>
    <w:basedOn w:val="Normal"/>
    <w:link w:val="Corpsdutexte37"/>
    <w:uiPriority w:val="99"/>
    <w:rsid w:val="00F9728D"/>
    <w:pPr>
      <w:shd w:val="clear" w:color="auto" w:fill="FFFFFF"/>
      <w:spacing w:after="420" w:line="240" w:lineRule="exact"/>
    </w:pPr>
    <w:rPr>
      <w:rFonts w:ascii="Times New Roman" w:hAnsi="Times New Roman" w:cs="Times New Roman"/>
      <w:color w:val="auto"/>
      <w:sz w:val="22"/>
      <w:szCs w:val="22"/>
    </w:rPr>
  </w:style>
  <w:style w:type="paragraph" w:customStyle="1" w:styleId="En-tte11">
    <w:name w:val="En-tête #11"/>
    <w:basedOn w:val="Normal"/>
    <w:link w:val="En-tte1"/>
    <w:uiPriority w:val="99"/>
    <w:rsid w:val="00F9728D"/>
    <w:pPr>
      <w:shd w:val="clear" w:color="auto" w:fill="FFFFFF"/>
      <w:spacing w:after="720" w:line="240" w:lineRule="atLeast"/>
      <w:outlineLvl w:val="0"/>
    </w:pPr>
    <w:rPr>
      <w:rFonts w:ascii="Times New Roman" w:hAnsi="Times New Roman" w:cs="Times New Roman"/>
      <w:color w:val="auto"/>
      <w:sz w:val="38"/>
      <w:szCs w:val="38"/>
    </w:rPr>
  </w:style>
  <w:style w:type="paragraph" w:customStyle="1" w:styleId="Corpsdutexte1">
    <w:name w:val="Corps du texte1"/>
    <w:basedOn w:val="Normal"/>
    <w:link w:val="Corpsdutexte"/>
    <w:uiPriority w:val="99"/>
    <w:rsid w:val="00F9728D"/>
    <w:pPr>
      <w:shd w:val="clear" w:color="auto" w:fill="FFFFFF"/>
      <w:spacing w:before="300" w:line="240" w:lineRule="exact"/>
      <w:jc w:val="both"/>
    </w:pPr>
    <w:rPr>
      <w:rFonts w:ascii="Times New Roman" w:hAnsi="Times New Roman" w:cs="Times New Roman"/>
      <w:color w:val="auto"/>
    </w:rPr>
  </w:style>
  <w:style w:type="paragraph" w:customStyle="1" w:styleId="Corpsdutexte41">
    <w:name w:val="Corps du texte (4)1"/>
    <w:basedOn w:val="Normal"/>
    <w:link w:val="Corpsdutexte4"/>
    <w:uiPriority w:val="99"/>
    <w:rsid w:val="00F9728D"/>
    <w:pPr>
      <w:shd w:val="clear" w:color="auto" w:fill="FFFFFF"/>
      <w:spacing w:after="420" w:line="240" w:lineRule="exact"/>
    </w:pPr>
    <w:rPr>
      <w:rFonts w:ascii="Times New Roman" w:hAnsi="Times New Roman" w:cs="Times New Roman"/>
      <w:color w:val="auto"/>
    </w:rPr>
  </w:style>
  <w:style w:type="paragraph" w:customStyle="1" w:styleId="Corpsdutexte71">
    <w:name w:val="Corps du texte (7)1"/>
    <w:basedOn w:val="Normal"/>
    <w:link w:val="Corpsdutexte7"/>
    <w:uiPriority w:val="99"/>
    <w:rsid w:val="00F9728D"/>
    <w:pPr>
      <w:shd w:val="clear" w:color="auto" w:fill="FFFFFF"/>
      <w:spacing w:line="274" w:lineRule="exact"/>
      <w:ind w:firstLine="340"/>
      <w:jc w:val="both"/>
    </w:pPr>
    <w:rPr>
      <w:rFonts w:ascii="Times New Roman" w:hAnsi="Times New Roman" w:cs="Times New Roman"/>
      <w:color w:val="auto"/>
    </w:rPr>
  </w:style>
  <w:style w:type="paragraph" w:customStyle="1" w:styleId="Corpsdutexte61">
    <w:name w:val="Corps du texte (6)1"/>
    <w:basedOn w:val="Normal"/>
    <w:link w:val="Corpsdutexte6"/>
    <w:uiPriority w:val="99"/>
    <w:rsid w:val="00F9728D"/>
    <w:pPr>
      <w:shd w:val="clear" w:color="auto" w:fill="FFFFFF"/>
      <w:spacing w:line="274" w:lineRule="exact"/>
      <w:jc w:val="right"/>
    </w:pPr>
    <w:rPr>
      <w:rFonts w:ascii="Times New Roman" w:hAnsi="Times New Roman" w:cs="Times New Roman"/>
      <w:color w:val="auto"/>
    </w:rPr>
  </w:style>
  <w:style w:type="paragraph" w:customStyle="1" w:styleId="En-tte271">
    <w:name w:val="En-tête #2 (7)1"/>
    <w:basedOn w:val="Normal"/>
    <w:link w:val="En-tte27"/>
    <w:uiPriority w:val="99"/>
    <w:rsid w:val="00F9728D"/>
    <w:pPr>
      <w:shd w:val="clear" w:color="auto" w:fill="FFFFFF"/>
      <w:spacing w:line="274" w:lineRule="exact"/>
      <w:outlineLvl w:val="1"/>
    </w:pPr>
    <w:rPr>
      <w:rFonts w:ascii="Times New Roman" w:hAnsi="Times New Roman" w:cs="Times New Roman"/>
      <w:b/>
      <w:bCs/>
      <w:color w:val="auto"/>
      <w:sz w:val="30"/>
      <w:szCs w:val="30"/>
    </w:rPr>
  </w:style>
  <w:style w:type="paragraph" w:customStyle="1" w:styleId="Corpsdutexte101">
    <w:name w:val="Corps du texte (10)1"/>
    <w:basedOn w:val="Normal"/>
    <w:link w:val="Corpsdutexte10"/>
    <w:uiPriority w:val="99"/>
    <w:rsid w:val="00F9728D"/>
    <w:pPr>
      <w:shd w:val="clear" w:color="auto" w:fill="FFFFFF"/>
      <w:spacing w:line="274" w:lineRule="exact"/>
      <w:ind w:firstLine="200"/>
      <w:jc w:val="both"/>
    </w:pPr>
    <w:rPr>
      <w:rFonts w:ascii="Times New Roman" w:hAnsi="Times New Roman" w:cs="Times New Roman"/>
      <w:i/>
      <w:iCs/>
      <w:color w:val="auto"/>
    </w:rPr>
  </w:style>
  <w:style w:type="paragraph" w:customStyle="1" w:styleId="Corpsdutexte81">
    <w:name w:val="Corps du texte (8)1"/>
    <w:basedOn w:val="Normal"/>
    <w:link w:val="Corpsdutexte8"/>
    <w:uiPriority w:val="99"/>
    <w:rsid w:val="00F9728D"/>
    <w:pPr>
      <w:shd w:val="clear" w:color="auto" w:fill="FFFFFF"/>
      <w:spacing w:before="2940" w:line="240" w:lineRule="atLeast"/>
    </w:pPr>
    <w:rPr>
      <w:rFonts w:ascii="Times New Roman" w:hAnsi="Times New Roman" w:cs="Times New Roman"/>
      <w:i/>
      <w:iCs/>
      <w:color w:val="auto"/>
    </w:rPr>
  </w:style>
  <w:style w:type="paragraph" w:customStyle="1" w:styleId="Corpsdutexte181">
    <w:name w:val="Corps du texte (18)1"/>
    <w:basedOn w:val="Normal"/>
    <w:link w:val="Corpsdutexte18"/>
    <w:uiPriority w:val="99"/>
    <w:rsid w:val="00F9728D"/>
    <w:pPr>
      <w:shd w:val="clear" w:color="auto" w:fill="FFFFFF"/>
      <w:spacing w:line="274" w:lineRule="exact"/>
      <w:ind w:firstLine="300"/>
      <w:jc w:val="both"/>
    </w:pPr>
    <w:rPr>
      <w:rFonts w:ascii="Times New Roman" w:hAnsi="Times New Roman" w:cs="Times New Roman"/>
      <w:b/>
      <w:bCs/>
      <w:color w:val="auto"/>
    </w:rPr>
  </w:style>
  <w:style w:type="paragraph" w:customStyle="1" w:styleId="Corpsdutexte91">
    <w:name w:val="Corps du texte (9)1"/>
    <w:basedOn w:val="Normal"/>
    <w:link w:val="Corpsdutexte9"/>
    <w:uiPriority w:val="99"/>
    <w:rsid w:val="00F9728D"/>
    <w:pPr>
      <w:shd w:val="clear" w:color="auto" w:fill="FFFFFF"/>
      <w:spacing w:line="274" w:lineRule="exact"/>
      <w:ind w:firstLine="440"/>
    </w:pPr>
    <w:rPr>
      <w:rFonts w:ascii="Times New Roman" w:hAnsi="Times New Roman" w:cs="Times New Roman"/>
      <w:color w:val="auto"/>
    </w:rPr>
  </w:style>
  <w:style w:type="paragraph" w:customStyle="1" w:styleId="Corpsdutexte251">
    <w:name w:val="Corps du texte (25)1"/>
    <w:basedOn w:val="Normal"/>
    <w:link w:val="Corpsdutexte25"/>
    <w:uiPriority w:val="99"/>
    <w:rsid w:val="00F9728D"/>
    <w:pPr>
      <w:shd w:val="clear" w:color="auto" w:fill="FFFFFF"/>
      <w:spacing w:line="274" w:lineRule="exact"/>
      <w:jc w:val="center"/>
    </w:pPr>
    <w:rPr>
      <w:rFonts w:ascii="Times New Roman" w:hAnsi="Times New Roman" w:cs="Times New Roman"/>
      <w:color w:val="auto"/>
    </w:rPr>
  </w:style>
  <w:style w:type="paragraph" w:customStyle="1" w:styleId="Corpsdutexte271">
    <w:name w:val="Corps du texte (27)1"/>
    <w:basedOn w:val="Normal"/>
    <w:link w:val="Corpsdutexte27"/>
    <w:uiPriority w:val="99"/>
    <w:rsid w:val="00F9728D"/>
    <w:pPr>
      <w:shd w:val="clear" w:color="auto" w:fill="FFFFFF"/>
      <w:spacing w:before="60" w:line="240" w:lineRule="atLeast"/>
    </w:pPr>
    <w:rPr>
      <w:rFonts w:ascii="Times New Roman" w:hAnsi="Times New Roman" w:cs="Times New Roman"/>
      <w:color w:val="auto"/>
      <w:sz w:val="8"/>
      <w:szCs w:val="8"/>
    </w:rPr>
  </w:style>
  <w:style w:type="paragraph" w:customStyle="1" w:styleId="En-tte251">
    <w:name w:val="En-tête #2 (5)1"/>
    <w:basedOn w:val="Normal"/>
    <w:link w:val="En-tte25"/>
    <w:uiPriority w:val="99"/>
    <w:rsid w:val="00F9728D"/>
    <w:pPr>
      <w:shd w:val="clear" w:color="auto" w:fill="FFFFFF"/>
      <w:spacing w:after="300" w:line="240" w:lineRule="atLeast"/>
      <w:jc w:val="center"/>
      <w:outlineLvl w:val="1"/>
    </w:pPr>
    <w:rPr>
      <w:rFonts w:ascii="Times New Roman" w:hAnsi="Times New Roman" w:cs="Times New Roman"/>
      <w:i/>
      <w:iCs/>
      <w:color w:val="auto"/>
    </w:rPr>
  </w:style>
  <w:style w:type="paragraph" w:customStyle="1" w:styleId="En-tte261">
    <w:name w:val="En-tête #2 (6)1"/>
    <w:basedOn w:val="Normal"/>
    <w:link w:val="En-tte26"/>
    <w:uiPriority w:val="99"/>
    <w:rsid w:val="00F9728D"/>
    <w:pPr>
      <w:shd w:val="clear" w:color="auto" w:fill="FFFFFF"/>
      <w:spacing w:before="300" w:line="240" w:lineRule="atLeast"/>
      <w:jc w:val="center"/>
      <w:outlineLvl w:val="1"/>
    </w:pPr>
    <w:rPr>
      <w:rFonts w:ascii="Times New Roman" w:hAnsi="Times New Roman" w:cs="Times New Roman"/>
      <w:color w:val="auto"/>
    </w:rPr>
  </w:style>
  <w:style w:type="paragraph" w:customStyle="1" w:styleId="Corpsdutexte291">
    <w:name w:val="Corps du texte (29)1"/>
    <w:basedOn w:val="Normal"/>
    <w:link w:val="Corpsdutexte29"/>
    <w:uiPriority w:val="99"/>
    <w:rsid w:val="00F9728D"/>
    <w:pPr>
      <w:shd w:val="clear" w:color="auto" w:fill="FFFFFF"/>
      <w:spacing w:line="158" w:lineRule="exact"/>
      <w:jc w:val="center"/>
    </w:pPr>
    <w:rPr>
      <w:rFonts w:ascii="Times New Roman" w:hAnsi="Times New Roman" w:cs="Times New Roman"/>
      <w:b/>
      <w:bCs/>
      <w:i/>
      <w:iCs/>
      <w:color w:val="auto"/>
      <w:sz w:val="16"/>
      <w:szCs w:val="16"/>
    </w:rPr>
  </w:style>
  <w:style w:type="paragraph" w:customStyle="1" w:styleId="Corpsdutexte301">
    <w:name w:val="Corps du texte (30)1"/>
    <w:basedOn w:val="Normal"/>
    <w:link w:val="Corpsdutexte30"/>
    <w:uiPriority w:val="99"/>
    <w:rsid w:val="00F9728D"/>
    <w:pPr>
      <w:shd w:val="clear" w:color="auto" w:fill="FFFFFF"/>
      <w:spacing w:line="158" w:lineRule="exact"/>
      <w:jc w:val="center"/>
    </w:pPr>
    <w:rPr>
      <w:rFonts w:ascii="Times New Roman" w:hAnsi="Times New Roman" w:cs="Times New Roman"/>
      <w:b/>
      <w:bCs/>
      <w:color w:val="auto"/>
      <w:sz w:val="16"/>
      <w:szCs w:val="16"/>
    </w:rPr>
  </w:style>
  <w:style w:type="paragraph" w:customStyle="1" w:styleId="Corpsdutexte381">
    <w:name w:val="Corps du texte (38)1"/>
    <w:basedOn w:val="Normal"/>
    <w:link w:val="Corpsdutexte38"/>
    <w:uiPriority w:val="99"/>
    <w:rsid w:val="00F9728D"/>
    <w:pPr>
      <w:shd w:val="clear" w:color="auto" w:fill="FFFFFF"/>
      <w:spacing w:line="240" w:lineRule="atLeast"/>
      <w:jc w:val="center"/>
    </w:pPr>
    <w:rPr>
      <w:rFonts w:ascii="Segoe UI" w:hAnsi="Segoe UI" w:cs="Segoe UI"/>
      <w:b/>
      <w:bCs/>
      <w:noProof/>
      <w:color w:val="auto"/>
      <w:sz w:val="16"/>
      <w:szCs w:val="16"/>
    </w:rPr>
  </w:style>
  <w:style w:type="paragraph" w:customStyle="1" w:styleId="Corpsdutexte311">
    <w:name w:val="Corps du texte (31)1"/>
    <w:basedOn w:val="Normal"/>
    <w:link w:val="Corpsdutexte310"/>
    <w:uiPriority w:val="99"/>
    <w:rsid w:val="00F9728D"/>
    <w:pPr>
      <w:shd w:val="clear" w:color="auto" w:fill="FFFFFF"/>
      <w:spacing w:line="240" w:lineRule="atLeast"/>
      <w:jc w:val="center"/>
    </w:pPr>
    <w:rPr>
      <w:rFonts w:ascii="Tahoma" w:hAnsi="Tahoma" w:cs="Tahoma"/>
      <w:b/>
      <w:bCs/>
      <w:noProof/>
      <w:color w:val="auto"/>
      <w:sz w:val="12"/>
      <w:szCs w:val="12"/>
    </w:rPr>
  </w:style>
  <w:style w:type="paragraph" w:customStyle="1" w:styleId="Corpsdutexte321">
    <w:name w:val="Corps du texte (32)1"/>
    <w:basedOn w:val="Normal"/>
    <w:link w:val="Corpsdutexte32"/>
    <w:uiPriority w:val="99"/>
    <w:rsid w:val="00F9728D"/>
    <w:pPr>
      <w:shd w:val="clear" w:color="auto" w:fill="FFFFFF"/>
      <w:spacing w:line="240" w:lineRule="atLeast"/>
      <w:jc w:val="center"/>
    </w:pPr>
    <w:rPr>
      <w:rFonts w:ascii="Tahoma" w:hAnsi="Tahoma" w:cs="Tahoma"/>
      <w:b/>
      <w:bCs/>
      <w:noProof/>
      <w:color w:val="auto"/>
      <w:sz w:val="12"/>
      <w:szCs w:val="12"/>
    </w:rPr>
  </w:style>
  <w:style w:type="paragraph" w:customStyle="1" w:styleId="Corpsdutexte331">
    <w:name w:val="Corps du texte (33)1"/>
    <w:basedOn w:val="Normal"/>
    <w:link w:val="Corpsdutexte33"/>
    <w:uiPriority w:val="99"/>
    <w:rsid w:val="00F9728D"/>
    <w:pPr>
      <w:shd w:val="clear" w:color="auto" w:fill="FFFFFF"/>
      <w:spacing w:line="240" w:lineRule="atLeast"/>
      <w:jc w:val="center"/>
    </w:pPr>
    <w:rPr>
      <w:rFonts w:ascii="Tahoma" w:hAnsi="Tahoma" w:cs="Tahoma"/>
      <w:b/>
      <w:bCs/>
      <w:noProof/>
      <w:color w:val="auto"/>
      <w:sz w:val="12"/>
      <w:szCs w:val="12"/>
    </w:rPr>
  </w:style>
  <w:style w:type="character" w:customStyle="1" w:styleId="Corpsdutexte513pt">
    <w:name w:val="Corps du texte (5) + 13 pt"/>
    <w:basedOn w:val="Policepardfaut"/>
    <w:uiPriority w:val="99"/>
    <w:rsid w:val="007A6F8D"/>
    <w:rPr>
      <w:rFonts w:ascii="Times New Roman" w:hAnsi="Times New Roman" w:cs="Times New Roman"/>
      <w:i/>
      <w:iCs/>
      <w:sz w:val="26"/>
      <w:szCs w:val="26"/>
    </w:rPr>
  </w:style>
  <w:style w:type="character" w:customStyle="1" w:styleId="Corpsdutexte12pt68">
    <w:name w:val="Corps du texte + 12 pt68"/>
    <w:basedOn w:val="Corpsdutexte"/>
    <w:uiPriority w:val="99"/>
    <w:rsid w:val="007A6F8D"/>
  </w:style>
  <w:style w:type="character" w:customStyle="1" w:styleId="Titre1Car">
    <w:name w:val="Titre 1 Car"/>
    <w:basedOn w:val="Policepardfaut"/>
    <w:link w:val="Titre1"/>
    <w:uiPriority w:val="9"/>
    <w:rsid w:val="007A6F8D"/>
    <w:rPr>
      <w:rFonts w:ascii="Cambria" w:hAnsi="Cambria"/>
      <w:b/>
      <w:bCs/>
      <w:color w:val="365F91"/>
      <w:sz w:val="28"/>
      <w:szCs w:val="28"/>
      <w:lang w:eastAsia="en-US"/>
    </w:rPr>
  </w:style>
  <w:style w:type="character" w:customStyle="1" w:styleId="CorpsdutexteFranklinGothicMediumCond">
    <w:name w:val="Corps du texte + Franklin Gothic Medium Cond"/>
    <w:aliases w:val="50 pt"/>
    <w:basedOn w:val="Corpsdutexte"/>
    <w:uiPriority w:val="99"/>
    <w:rsid w:val="003B105D"/>
    <w:rPr>
      <w:rFonts w:ascii="Franklin Gothic Medium Cond" w:hAnsi="Franklin Gothic Medium Cond" w:cs="Franklin Gothic Medium Cond"/>
      <w:noProof/>
      <w:sz w:val="100"/>
      <w:szCs w:val="100"/>
    </w:rPr>
  </w:style>
  <w:style w:type="character" w:customStyle="1" w:styleId="CorpsdutexteTimesNewRoman">
    <w:name w:val="Corps du texte + Times New Roman"/>
    <w:aliases w:val="12 pt"/>
    <w:basedOn w:val="Corpsdutexte"/>
    <w:uiPriority w:val="99"/>
    <w:rsid w:val="003B105D"/>
  </w:style>
  <w:style w:type="character" w:customStyle="1" w:styleId="CorpsdutexteTimesNewRoman78">
    <w:name w:val="Corps du texte + Times New Roman78"/>
    <w:aliases w:val="12 pt122"/>
    <w:basedOn w:val="Corpsdutexte"/>
    <w:uiPriority w:val="99"/>
    <w:rsid w:val="003B105D"/>
  </w:style>
  <w:style w:type="character" w:customStyle="1" w:styleId="Corpsdutexte2TimesNewRoman">
    <w:name w:val="Corps du texte (2) + Times New Roman"/>
    <w:aliases w:val="12 pt121"/>
    <w:basedOn w:val="Corpsdutexte2"/>
    <w:uiPriority w:val="99"/>
    <w:rsid w:val="003B105D"/>
    <w:rPr>
      <w:sz w:val="24"/>
      <w:szCs w:val="24"/>
    </w:rPr>
  </w:style>
  <w:style w:type="character" w:customStyle="1" w:styleId="CorpsdutexteTimesNewRoman77">
    <w:name w:val="Corps du texte + Times New Roman77"/>
    <w:aliases w:val="12 pt120"/>
    <w:basedOn w:val="Corpsdutexte"/>
    <w:uiPriority w:val="99"/>
    <w:rsid w:val="003B105D"/>
  </w:style>
  <w:style w:type="character" w:customStyle="1" w:styleId="Corpsdutexte2TimesNewRoman41">
    <w:name w:val="Corps du texte (2) + Times New Roman41"/>
    <w:aliases w:val="12 pt119"/>
    <w:basedOn w:val="Corpsdutexte2"/>
    <w:uiPriority w:val="99"/>
    <w:rsid w:val="003B105D"/>
    <w:rPr>
      <w:sz w:val="24"/>
      <w:szCs w:val="24"/>
    </w:rPr>
  </w:style>
  <w:style w:type="character" w:customStyle="1" w:styleId="CorpsdutexteTimesNewRoman76">
    <w:name w:val="Corps du texte + Times New Roman76"/>
    <w:aliases w:val="12 pt118"/>
    <w:basedOn w:val="Corpsdutexte"/>
    <w:uiPriority w:val="99"/>
    <w:rsid w:val="003B105D"/>
  </w:style>
  <w:style w:type="character" w:customStyle="1" w:styleId="Corpsdutexte2TimesNewRoman40">
    <w:name w:val="Corps du texte (2) + Times New Roman40"/>
    <w:aliases w:val="12 pt117"/>
    <w:basedOn w:val="Corpsdutexte2"/>
    <w:uiPriority w:val="99"/>
    <w:rsid w:val="003B105D"/>
    <w:rPr>
      <w:sz w:val="24"/>
      <w:szCs w:val="24"/>
    </w:rPr>
  </w:style>
  <w:style w:type="character" w:customStyle="1" w:styleId="CorpsdutexteTimesNewRoman75">
    <w:name w:val="Corps du texte + Times New Roman75"/>
    <w:aliases w:val="12 pt116"/>
    <w:basedOn w:val="Corpsdutexte"/>
    <w:uiPriority w:val="99"/>
    <w:rsid w:val="003B105D"/>
  </w:style>
  <w:style w:type="character" w:customStyle="1" w:styleId="CorpsdutexteTimesNewRoman74">
    <w:name w:val="Corps du texte + Times New Roman74"/>
    <w:aliases w:val="12 pt115,Italique21"/>
    <w:basedOn w:val="Corpsdutexte"/>
    <w:uiPriority w:val="99"/>
    <w:rsid w:val="003B105D"/>
    <w:rPr>
      <w:i/>
      <w:iCs/>
    </w:rPr>
  </w:style>
  <w:style w:type="character" w:customStyle="1" w:styleId="CorpsdutexteTimesNewRoman73">
    <w:name w:val="Corps du texte + Times New Roman73"/>
    <w:aliases w:val="12 pt114"/>
    <w:basedOn w:val="Corpsdutexte"/>
    <w:uiPriority w:val="99"/>
    <w:rsid w:val="003B105D"/>
  </w:style>
  <w:style w:type="character" w:customStyle="1" w:styleId="Corpsdutexte103">
    <w:name w:val="Corps du texte (10)3"/>
    <w:basedOn w:val="Corpsdutexte10"/>
    <w:uiPriority w:val="99"/>
    <w:rsid w:val="003B105D"/>
    <w:rPr>
      <w:sz w:val="20"/>
      <w:szCs w:val="20"/>
    </w:rPr>
  </w:style>
  <w:style w:type="character" w:customStyle="1" w:styleId="Corpsdutexte2TimesNewRoman39">
    <w:name w:val="Corps du texte (2) + Times New Roman39"/>
    <w:aliases w:val="12 pt113"/>
    <w:basedOn w:val="Corpsdutexte2"/>
    <w:uiPriority w:val="99"/>
    <w:rsid w:val="003B105D"/>
    <w:rPr>
      <w:sz w:val="24"/>
      <w:szCs w:val="24"/>
    </w:rPr>
  </w:style>
  <w:style w:type="character" w:customStyle="1" w:styleId="Corpsdutexte22">
    <w:name w:val="Corps du texte (22)"/>
    <w:basedOn w:val="Policepardfaut"/>
    <w:link w:val="Corpsdutexte221"/>
    <w:uiPriority w:val="99"/>
    <w:locked/>
    <w:rsid w:val="003B105D"/>
    <w:rPr>
      <w:rFonts w:ascii="Times New Roman" w:hAnsi="Times New Roman"/>
      <w:i/>
      <w:iCs/>
      <w:shd w:val="clear" w:color="auto" w:fill="FFFFFF"/>
    </w:rPr>
  </w:style>
  <w:style w:type="character" w:customStyle="1" w:styleId="CorpsdutexteTimesNewRoman72">
    <w:name w:val="Corps du texte + Times New Roman72"/>
    <w:aliases w:val="12 pt112,Italique20"/>
    <w:basedOn w:val="Corpsdutexte"/>
    <w:uiPriority w:val="99"/>
    <w:rsid w:val="003B105D"/>
    <w:rPr>
      <w:i/>
      <w:iCs/>
    </w:rPr>
  </w:style>
  <w:style w:type="character" w:customStyle="1" w:styleId="Corpsdutexte14TimesNewRoman">
    <w:name w:val="Corps du texte (14) + Times New Roman"/>
    <w:aliases w:val="12 pt111"/>
    <w:basedOn w:val="Corpsdutexte14"/>
    <w:uiPriority w:val="99"/>
    <w:rsid w:val="003B105D"/>
    <w:rPr>
      <w:rFonts w:ascii="Times New Roman" w:hAnsi="Times New Roman" w:cs="Times New Roman"/>
      <w:sz w:val="24"/>
      <w:szCs w:val="24"/>
    </w:rPr>
  </w:style>
  <w:style w:type="character" w:customStyle="1" w:styleId="CorpsdutexteTimesNewRoman71">
    <w:name w:val="Corps du texte + Times New Roman71"/>
    <w:aliases w:val="12 pt110"/>
    <w:basedOn w:val="Corpsdutexte"/>
    <w:uiPriority w:val="99"/>
    <w:rsid w:val="003B105D"/>
  </w:style>
  <w:style w:type="character" w:customStyle="1" w:styleId="Corpsdutexte2TimesNewRoman38">
    <w:name w:val="Corps du texte (2) + Times New Roman38"/>
    <w:aliases w:val="12 pt109"/>
    <w:basedOn w:val="Corpsdutexte2"/>
    <w:uiPriority w:val="99"/>
    <w:rsid w:val="003B105D"/>
    <w:rPr>
      <w:sz w:val="24"/>
      <w:szCs w:val="24"/>
    </w:rPr>
  </w:style>
  <w:style w:type="character" w:customStyle="1" w:styleId="CorpsdutexteTimesNewRoman70">
    <w:name w:val="Corps du texte + Times New Roman70"/>
    <w:aliases w:val="12 pt108"/>
    <w:basedOn w:val="Corpsdutexte"/>
    <w:uiPriority w:val="99"/>
    <w:rsid w:val="003B105D"/>
  </w:style>
  <w:style w:type="character" w:customStyle="1" w:styleId="CorpsdutexteTimesNewRoman69">
    <w:name w:val="Corps du texte + Times New Roman69"/>
    <w:aliases w:val="12 pt107,Italique19"/>
    <w:basedOn w:val="Corpsdutexte"/>
    <w:uiPriority w:val="99"/>
    <w:rsid w:val="003B105D"/>
    <w:rPr>
      <w:i/>
      <w:iCs/>
    </w:rPr>
  </w:style>
  <w:style w:type="character" w:customStyle="1" w:styleId="Corpsdutexte2TimesNewRoman37">
    <w:name w:val="Corps du texte (2) + Times New Roman37"/>
    <w:aliases w:val="12 pt106"/>
    <w:basedOn w:val="Corpsdutexte2"/>
    <w:uiPriority w:val="99"/>
    <w:rsid w:val="003B105D"/>
    <w:rPr>
      <w:sz w:val="24"/>
      <w:szCs w:val="24"/>
    </w:rPr>
  </w:style>
  <w:style w:type="character" w:customStyle="1" w:styleId="CorpsdutexteTimesNewRoman68">
    <w:name w:val="Corps du texte + Times New Roman68"/>
    <w:aliases w:val="12 pt105"/>
    <w:basedOn w:val="Corpsdutexte"/>
    <w:uiPriority w:val="99"/>
    <w:rsid w:val="003B105D"/>
  </w:style>
  <w:style w:type="character" w:customStyle="1" w:styleId="Corpsdutexte2TimesNewRoman36">
    <w:name w:val="Corps du texte (2) + Times New Roman36"/>
    <w:aliases w:val="12 pt104"/>
    <w:basedOn w:val="Corpsdutexte2"/>
    <w:uiPriority w:val="99"/>
    <w:rsid w:val="003B105D"/>
    <w:rPr>
      <w:sz w:val="24"/>
      <w:szCs w:val="24"/>
    </w:rPr>
  </w:style>
  <w:style w:type="character" w:customStyle="1" w:styleId="Corpsdutexte2TimesNewRoman35">
    <w:name w:val="Corps du texte (2) + Times New Roman35"/>
    <w:aliases w:val="12 pt103"/>
    <w:basedOn w:val="Corpsdutexte2"/>
    <w:uiPriority w:val="99"/>
    <w:rsid w:val="003B105D"/>
    <w:rPr>
      <w:sz w:val="24"/>
      <w:szCs w:val="24"/>
    </w:rPr>
  </w:style>
  <w:style w:type="character" w:customStyle="1" w:styleId="CorpsdutexteTimesNewRoman67">
    <w:name w:val="Corps du texte + Times New Roman67"/>
    <w:aliases w:val="12 pt102"/>
    <w:basedOn w:val="Corpsdutexte"/>
    <w:uiPriority w:val="99"/>
    <w:rsid w:val="003B105D"/>
  </w:style>
  <w:style w:type="character" w:customStyle="1" w:styleId="CorpsdutexteTimesNewRoman66">
    <w:name w:val="Corps du texte + Times New Roman66"/>
    <w:aliases w:val="12 pt101"/>
    <w:basedOn w:val="Corpsdutexte"/>
    <w:uiPriority w:val="99"/>
    <w:rsid w:val="003B105D"/>
  </w:style>
  <w:style w:type="character" w:customStyle="1" w:styleId="Corpsdutexte2TimesNewRoman34">
    <w:name w:val="Corps du texte (2) + Times New Roman34"/>
    <w:aliases w:val="12 pt100"/>
    <w:basedOn w:val="Corpsdutexte2"/>
    <w:uiPriority w:val="99"/>
    <w:rsid w:val="003B105D"/>
    <w:rPr>
      <w:sz w:val="24"/>
      <w:szCs w:val="24"/>
    </w:rPr>
  </w:style>
  <w:style w:type="character" w:customStyle="1" w:styleId="CorpsdutexteTimesNewRoman65">
    <w:name w:val="Corps du texte + Times New Roman65"/>
    <w:aliases w:val="12 pt99"/>
    <w:basedOn w:val="Corpsdutexte"/>
    <w:uiPriority w:val="99"/>
    <w:rsid w:val="003B105D"/>
  </w:style>
  <w:style w:type="character" w:customStyle="1" w:styleId="Corpsdutexte2TimesNewRoman33">
    <w:name w:val="Corps du texte (2) + Times New Roman33"/>
    <w:aliases w:val="12 pt98"/>
    <w:basedOn w:val="Corpsdutexte2"/>
    <w:uiPriority w:val="99"/>
    <w:rsid w:val="003B105D"/>
    <w:rPr>
      <w:sz w:val="24"/>
      <w:szCs w:val="24"/>
    </w:rPr>
  </w:style>
  <w:style w:type="character" w:customStyle="1" w:styleId="CorpsdutexteTimesNewRoman64">
    <w:name w:val="Corps du texte + Times New Roman64"/>
    <w:aliases w:val="12 pt97"/>
    <w:basedOn w:val="Corpsdutexte"/>
    <w:uiPriority w:val="99"/>
    <w:rsid w:val="003B105D"/>
  </w:style>
  <w:style w:type="character" w:customStyle="1" w:styleId="CorpsdutexteTimesNewRoman63">
    <w:name w:val="Corps du texte + Times New Roman63"/>
    <w:aliases w:val="12 pt96"/>
    <w:basedOn w:val="Corpsdutexte"/>
    <w:uiPriority w:val="99"/>
    <w:rsid w:val="003B105D"/>
  </w:style>
  <w:style w:type="character" w:customStyle="1" w:styleId="CorpsdutexteTimesNewRoman62">
    <w:name w:val="Corps du texte + Times New Roman62"/>
    <w:aliases w:val="12 pt95"/>
    <w:basedOn w:val="Corpsdutexte"/>
    <w:uiPriority w:val="99"/>
    <w:rsid w:val="003B105D"/>
  </w:style>
  <w:style w:type="character" w:customStyle="1" w:styleId="CorpsdutexteTimesNewRoman61">
    <w:name w:val="Corps du texte + Times New Roman61"/>
    <w:aliases w:val="12 pt94"/>
    <w:basedOn w:val="Corpsdutexte"/>
    <w:uiPriority w:val="99"/>
    <w:rsid w:val="003B105D"/>
  </w:style>
  <w:style w:type="character" w:customStyle="1" w:styleId="Corpsdutexte2TimesNewRoman32">
    <w:name w:val="Corps du texte (2) + Times New Roman32"/>
    <w:aliases w:val="12 pt93"/>
    <w:basedOn w:val="Corpsdutexte2"/>
    <w:uiPriority w:val="99"/>
    <w:rsid w:val="003B105D"/>
    <w:rPr>
      <w:sz w:val="24"/>
      <w:szCs w:val="24"/>
    </w:rPr>
  </w:style>
  <w:style w:type="character" w:customStyle="1" w:styleId="CorpsdutexteTimesNewRoman60">
    <w:name w:val="Corps du texte + Times New Roman60"/>
    <w:aliases w:val="12 pt92,Italique18"/>
    <w:basedOn w:val="Corpsdutexte"/>
    <w:uiPriority w:val="99"/>
    <w:rsid w:val="003B105D"/>
    <w:rPr>
      <w:i/>
      <w:iCs/>
    </w:rPr>
  </w:style>
  <w:style w:type="character" w:customStyle="1" w:styleId="Corpsdutexte2TimesNewRoman31">
    <w:name w:val="Corps du texte (2) + Times New Roman31"/>
    <w:aliases w:val="12 pt91"/>
    <w:basedOn w:val="Corpsdutexte2"/>
    <w:uiPriority w:val="99"/>
    <w:rsid w:val="003B105D"/>
    <w:rPr>
      <w:sz w:val="24"/>
      <w:szCs w:val="24"/>
    </w:rPr>
  </w:style>
  <w:style w:type="character" w:customStyle="1" w:styleId="CorpsdutexteTimesNewRoman59">
    <w:name w:val="Corps du texte + Times New Roman59"/>
    <w:aliases w:val="12 pt90"/>
    <w:basedOn w:val="Corpsdutexte"/>
    <w:uiPriority w:val="99"/>
    <w:rsid w:val="003B105D"/>
  </w:style>
  <w:style w:type="character" w:customStyle="1" w:styleId="CorpsdutexteTimesNewRoman58">
    <w:name w:val="Corps du texte + Times New Roman58"/>
    <w:aliases w:val="12 pt89,Italique17"/>
    <w:basedOn w:val="Corpsdutexte"/>
    <w:uiPriority w:val="99"/>
    <w:rsid w:val="003B105D"/>
    <w:rPr>
      <w:i/>
      <w:iCs/>
    </w:rPr>
  </w:style>
  <w:style w:type="character" w:customStyle="1" w:styleId="Corpsdutexte2TimesNewRoman30">
    <w:name w:val="Corps du texte (2) + Times New Roman30"/>
    <w:aliases w:val="12 pt88"/>
    <w:basedOn w:val="Corpsdutexte2"/>
    <w:uiPriority w:val="99"/>
    <w:rsid w:val="003B105D"/>
    <w:rPr>
      <w:sz w:val="24"/>
      <w:szCs w:val="24"/>
    </w:rPr>
  </w:style>
  <w:style w:type="character" w:customStyle="1" w:styleId="CorpsdutexteTimesNewRoman57">
    <w:name w:val="Corps du texte + Times New Roman57"/>
    <w:aliases w:val="12 pt87"/>
    <w:basedOn w:val="Corpsdutexte"/>
    <w:uiPriority w:val="99"/>
    <w:rsid w:val="003B105D"/>
  </w:style>
  <w:style w:type="character" w:customStyle="1" w:styleId="CorpsdutexteTimesNewRoman56">
    <w:name w:val="Corps du texte + Times New Roman56"/>
    <w:aliases w:val="12 pt86"/>
    <w:basedOn w:val="Corpsdutexte"/>
    <w:uiPriority w:val="99"/>
    <w:rsid w:val="003B105D"/>
  </w:style>
  <w:style w:type="character" w:customStyle="1" w:styleId="CorpsdutexteTimesNewRoman55">
    <w:name w:val="Corps du texte + Times New Roman55"/>
    <w:aliases w:val="12 pt85"/>
    <w:basedOn w:val="Corpsdutexte"/>
    <w:uiPriority w:val="99"/>
    <w:rsid w:val="003B105D"/>
  </w:style>
  <w:style w:type="character" w:customStyle="1" w:styleId="CorpsdutexteTimesNewRoman54">
    <w:name w:val="Corps du texte + Times New Roman54"/>
    <w:aliases w:val="12 pt84,Italique16"/>
    <w:basedOn w:val="Corpsdutexte"/>
    <w:uiPriority w:val="99"/>
    <w:rsid w:val="003B105D"/>
    <w:rPr>
      <w:i/>
      <w:iCs/>
    </w:rPr>
  </w:style>
  <w:style w:type="character" w:customStyle="1" w:styleId="CorpsdutexteTimesNewRoman53">
    <w:name w:val="Corps du texte + Times New Roman53"/>
    <w:aliases w:val="12 pt83"/>
    <w:basedOn w:val="Corpsdutexte"/>
    <w:uiPriority w:val="99"/>
    <w:rsid w:val="003B105D"/>
  </w:style>
  <w:style w:type="character" w:customStyle="1" w:styleId="En-tte14">
    <w:name w:val="En-tête #1 (4)"/>
    <w:basedOn w:val="Policepardfaut"/>
    <w:link w:val="En-tte141"/>
    <w:uiPriority w:val="99"/>
    <w:locked/>
    <w:rsid w:val="003B105D"/>
    <w:rPr>
      <w:rFonts w:ascii="Sylfaen" w:hAnsi="Sylfaen" w:cs="Sylfaen"/>
      <w:sz w:val="30"/>
      <w:szCs w:val="30"/>
      <w:shd w:val="clear" w:color="auto" w:fill="FFFFFF"/>
    </w:rPr>
  </w:style>
  <w:style w:type="character" w:customStyle="1" w:styleId="En-tte142">
    <w:name w:val="En-tête #1 (4)2"/>
    <w:basedOn w:val="En-tte14"/>
    <w:uiPriority w:val="99"/>
    <w:rsid w:val="003B105D"/>
  </w:style>
  <w:style w:type="character" w:customStyle="1" w:styleId="En-tte22">
    <w:name w:val="En-tête #2 (2)"/>
    <w:basedOn w:val="Policepardfaut"/>
    <w:link w:val="En-tte221"/>
    <w:uiPriority w:val="99"/>
    <w:locked/>
    <w:rsid w:val="003B105D"/>
    <w:rPr>
      <w:rFonts w:ascii="Sylfaen" w:hAnsi="Sylfaen" w:cs="Sylfaen"/>
      <w:sz w:val="32"/>
      <w:szCs w:val="32"/>
      <w:shd w:val="clear" w:color="auto" w:fill="FFFFFF"/>
    </w:rPr>
  </w:style>
  <w:style w:type="character" w:customStyle="1" w:styleId="En-tte222">
    <w:name w:val="En-tête #2 (2)2"/>
    <w:basedOn w:val="En-tte22"/>
    <w:uiPriority w:val="99"/>
    <w:rsid w:val="003B105D"/>
  </w:style>
  <w:style w:type="character" w:customStyle="1" w:styleId="CorpsdutexteFranklinGothicMediumCond2">
    <w:name w:val="Corps du texte + Franklin Gothic Medium Cond2"/>
    <w:aliases w:val="50 pt2"/>
    <w:basedOn w:val="Corpsdutexte"/>
    <w:uiPriority w:val="99"/>
    <w:rsid w:val="003B105D"/>
    <w:rPr>
      <w:rFonts w:ascii="Franklin Gothic Medium Cond" w:hAnsi="Franklin Gothic Medium Cond" w:cs="Franklin Gothic Medium Cond"/>
      <w:noProof/>
      <w:sz w:val="100"/>
      <w:szCs w:val="100"/>
    </w:rPr>
  </w:style>
  <w:style w:type="character" w:customStyle="1" w:styleId="CorpsdutexteTimesNewRoman52">
    <w:name w:val="Corps du texte + Times New Roman52"/>
    <w:aliases w:val="12 pt82"/>
    <w:basedOn w:val="Corpsdutexte"/>
    <w:uiPriority w:val="99"/>
    <w:rsid w:val="003B105D"/>
  </w:style>
  <w:style w:type="character" w:customStyle="1" w:styleId="Corpsdutexte2TimesNewRoman29">
    <w:name w:val="Corps du texte (2) + Times New Roman29"/>
    <w:aliases w:val="12 pt81"/>
    <w:basedOn w:val="Corpsdutexte2"/>
    <w:uiPriority w:val="99"/>
    <w:rsid w:val="003B105D"/>
    <w:rPr>
      <w:sz w:val="24"/>
      <w:szCs w:val="24"/>
    </w:rPr>
  </w:style>
  <w:style w:type="character" w:customStyle="1" w:styleId="CorpsdutexteTimesNewRoman51">
    <w:name w:val="Corps du texte + Times New Roman51"/>
    <w:aliases w:val="12 pt80"/>
    <w:basedOn w:val="Corpsdutexte"/>
    <w:uiPriority w:val="99"/>
    <w:rsid w:val="003B105D"/>
  </w:style>
  <w:style w:type="character" w:customStyle="1" w:styleId="Corpsdutexte2TimesNewRoman28">
    <w:name w:val="Corps du texte (2) + Times New Roman28"/>
    <w:aliases w:val="12 pt79"/>
    <w:basedOn w:val="Corpsdutexte2"/>
    <w:uiPriority w:val="99"/>
    <w:rsid w:val="003B105D"/>
    <w:rPr>
      <w:sz w:val="24"/>
      <w:szCs w:val="24"/>
    </w:rPr>
  </w:style>
  <w:style w:type="character" w:customStyle="1" w:styleId="CorpsdutexteTimesNewRoman50">
    <w:name w:val="Corps du texte + Times New Roman50"/>
    <w:aliases w:val="12 pt78"/>
    <w:basedOn w:val="Corpsdutexte"/>
    <w:uiPriority w:val="99"/>
    <w:rsid w:val="003B105D"/>
  </w:style>
  <w:style w:type="character" w:customStyle="1" w:styleId="CorpsdutexteTimesNewRoman49">
    <w:name w:val="Corps du texte + Times New Roman49"/>
    <w:aliases w:val="12 pt77"/>
    <w:basedOn w:val="Corpsdutexte"/>
    <w:uiPriority w:val="99"/>
    <w:rsid w:val="003B105D"/>
  </w:style>
  <w:style w:type="character" w:customStyle="1" w:styleId="CorpsdutexteTimesNewRoman48">
    <w:name w:val="Corps du texte + Times New Roman48"/>
    <w:aliases w:val="12 pt76"/>
    <w:basedOn w:val="Corpsdutexte"/>
    <w:uiPriority w:val="99"/>
    <w:rsid w:val="003B105D"/>
  </w:style>
  <w:style w:type="character" w:customStyle="1" w:styleId="Corpsdutexte2TimesNewRoman27">
    <w:name w:val="Corps du texte (2) + Times New Roman27"/>
    <w:aliases w:val="12 pt75"/>
    <w:basedOn w:val="Corpsdutexte2"/>
    <w:uiPriority w:val="99"/>
    <w:rsid w:val="003B105D"/>
    <w:rPr>
      <w:sz w:val="24"/>
      <w:szCs w:val="24"/>
    </w:rPr>
  </w:style>
  <w:style w:type="character" w:customStyle="1" w:styleId="CorpsdutexteTimesNewRoman47">
    <w:name w:val="Corps du texte + Times New Roman47"/>
    <w:aliases w:val="12 pt74,Italique15"/>
    <w:basedOn w:val="Corpsdutexte"/>
    <w:uiPriority w:val="99"/>
    <w:rsid w:val="003B105D"/>
    <w:rPr>
      <w:i/>
      <w:iCs/>
    </w:rPr>
  </w:style>
  <w:style w:type="character" w:customStyle="1" w:styleId="CorpsdutexteTimesNewRoman46">
    <w:name w:val="Corps du texte + Times New Roman46"/>
    <w:aliases w:val="12 pt73"/>
    <w:basedOn w:val="Corpsdutexte"/>
    <w:uiPriority w:val="99"/>
    <w:rsid w:val="003B105D"/>
  </w:style>
  <w:style w:type="character" w:customStyle="1" w:styleId="CorpsdutexteTimesNewRoman45">
    <w:name w:val="Corps du texte + Times New Roman45"/>
    <w:aliases w:val="12 pt72"/>
    <w:basedOn w:val="Corpsdutexte"/>
    <w:uiPriority w:val="99"/>
    <w:rsid w:val="003B105D"/>
  </w:style>
  <w:style w:type="character" w:customStyle="1" w:styleId="CorpsdutexteTimesNewRoman44">
    <w:name w:val="Corps du texte + Times New Roman44"/>
    <w:aliases w:val="12 pt71"/>
    <w:basedOn w:val="Corpsdutexte"/>
    <w:uiPriority w:val="99"/>
    <w:rsid w:val="003B105D"/>
  </w:style>
  <w:style w:type="character" w:customStyle="1" w:styleId="CorpsdutexteTimesNewRoman43">
    <w:name w:val="Corps du texte + Times New Roman43"/>
    <w:aliases w:val="12 pt70"/>
    <w:basedOn w:val="Corpsdutexte"/>
    <w:uiPriority w:val="99"/>
    <w:rsid w:val="003B105D"/>
  </w:style>
  <w:style w:type="character" w:customStyle="1" w:styleId="CorpsdutexteTimesNewRoman42">
    <w:name w:val="Corps du texte + Times New Roman42"/>
    <w:aliases w:val="12 pt69,Italique14"/>
    <w:basedOn w:val="Corpsdutexte"/>
    <w:uiPriority w:val="99"/>
    <w:rsid w:val="003B105D"/>
    <w:rPr>
      <w:i/>
      <w:iCs/>
    </w:rPr>
  </w:style>
  <w:style w:type="character" w:customStyle="1" w:styleId="Corpsdutexte2TimesNewRoman26">
    <w:name w:val="Corps du texte (2) + Times New Roman26"/>
    <w:aliases w:val="12 pt68"/>
    <w:basedOn w:val="Corpsdutexte2"/>
    <w:uiPriority w:val="99"/>
    <w:rsid w:val="003B105D"/>
    <w:rPr>
      <w:sz w:val="24"/>
      <w:szCs w:val="24"/>
    </w:rPr>
  </w:style>
  <w:style w:type="character" w:customStyle="1" w:styleId="Corpsdutexte14">
    <w:name w:val="Corps du texte (14)"/>
    <w:basedOn w:val="Policepardfaut"/>
    <w:link w:val="Corpsdutexte141"/>
    <w:uiPriority w:val="99"/>
    <w:locked/>
    <w:rsid w:val="003B105D"/>
    <w:rPr>
      <w:rFonts w:ascii="Sylfaen" w:hAnsi="Sylfaen" w:cs="Sylfaen"/>
      <w:sz w:val="26"/>
      <w:szCs w:val="26"/>
      <w:shd w:val="clear" w:color="auto" w:fill="FFFFFF"/>
    </w:rPr>
  </w:style>
  <w:style w:type="character" w:customStyle="1" w:styleId="Corpsdutexte2TimesNewRoman25">
    <w:name w:val="Corps du texte (2) + Times New Roman25"/>
    <w:aliases w:val="12 pt67,Italique13"/>
    <w:basedOn w:val="Corpsdutexte2"/>
    <w:uiPriority w:val="99"/>
    <w:rsid w:val="003B105D"/>
    <w:rPr>
      <w:i/>
      <w:iCs/>
      <w:sz w:val="24"/>
      <w:szCs w:val="24"/>
    </w:rPr>
  </w:style>
  <w:style w:type="character" w:customStyle="1" w:styleId="Corpsdutexte2TimesNewRoman24">
    <w:name w:val="Corps du texte (2) + Times New Roman24"/>
    <w:aliases w:val="12 pt66"/>
    <w:basedOn w:val="Corpsdutexte2"/>
    <w:uiPriority w:val="99"/>
    <w:rsid w:val="003B105D"/>
    <w:rPr>
      <w:sz w:val="24"/>
      <w:szCs w:val="24"/>
    </w:rPr>
  </w:style>
  <w:style w:type="character" w:customStyle="1" w:styleId="CorpsdutexteTimesNewRoman41">
    <w:name w:val="Corps du texte + Times New Roman41"/>
    <w:aliases w:val="12 pt65"/>
    <w:basedOn w:val="Corpsdutexte"/>
    <w:uiPriority w:val="99"/>
    <w:rsid w:val="003B105D"/>
  </w:style>
  <w:style w:type="character" w:customStyle="1" w:styleId="CorpsdutexteTimesNewRoman40">
    <w:name w:val="Corps du texte + Times New Roman40"/>
    <w:aliases w:val="12 pt64,Italique12"/>
    <w:basedOn w:val="Corpsdutexte"/>
    <w:uiPriority w:val="99"/>
    <w:rsid w:val="003B105D"/>
    <w:rPr>
      <w:i/>
      <w:iCs/>
    </w:rPr>
  </w:style>
  <w:style w:type="character" w:customStyle="1" w:styleId="Corpsdutexte2TimesNewRoman23">
    <w:name w:val="Corps du texte (2) + Times New Roman23"/>
    <w:aliases w:val="12 pt63"/>
    <w:basedOn w:val="Corpsdutexte2"/>
    <w:uiPriority w:val="99"/>
    <w:rsid w:val="003B105D"/>
    <w:rPr>
      <w:sz w:val="24"/>
      <w:szCs w:val="24"/>
    </w:rPr>
  </w:style>
  <w:style w:type="character" w:customStyle="1" w:styleId="CorpsdutexteTimesNewRoman39">
    <w:name w:val="Corps du texte + Times New Roman39"/>
    <w:aliases w:val="12 pt62"/>
    <w:basedOn w:val="Corpsdutexte"/>
    <w:uiPriority w:val="99"/>
    <w:rsid w:val="003B105D"/>
  </w:style>
  <w:style w:type="character" w:customStyle="1" w:styleId="Corpsdutexte2TimesNewRoman22">
    <w:name w:val="Corps du texte (2) + Times New Roman22"/>
    <w:aliases w:val="12 pt61"/>
    <w:basedOn w:val="Corpsdutexte2"/>
    <w:uiPriority w:val="99"/>
    <w:rsid w:val="003B105D"/>
    <w:rPr>
      <w:sz w:val="24"/>
      <w:szCs w:val="24"/>
    </w:rPr>
  </w:style>
  <w:style w:type="character" w:customStyle="1" w:styleId="CorpsdutexteTimesNewRoman38">
    <w:name w:val="Corps du texte + Times New Roman38"/>
    <w:aliases w:val="12 pt60,Italique11"/>
    <w:basedOn w:val="Corpsdutexte"/>
    <w:uiPriority w:val="99"/>
    <w:rsid w:val="003B105D"/>
    <w:rPr>
      <w:i/>
      <w:iCs/>
    </w:rPr>
  </w:style>
  <w:style w:type="character" w:customStyle="1" w:styleId="Corpsdutexte2TimesNewRoman21">
    <w:name w:val="Corps du texte (2) + Times New Roman21"/>
    <w:aliases w:val="12 pt59"/>
    <w:basedOn w:val="Corpsdutexte2"/>
    <w:uiPriority w:val="99"/>
    <w:rsid w:val="003B105D"/>
    <w:rPr>
      <w:sz w:val="24"/>
      <w:szCs w:val="24"/>
    </w:rPr>
  </w:style>
  <w:style w:type="character" w:customStyle="1" w:styleId="CorpsdutexteTimesNewRoman37">
    <w:name w:val="Corps du texte + Times New Roman37"/>
    <w:aliases w:val="12 pt57"/>
    <w:basedOn w:val="Corpsdutexte"/>
    <w:uiPriority w:val="99"/>
    <w:rsid w:val="003B105D"/>
  </w:style>
  <w:style w:type="character" w:customStyle="1" w:styleId="CorpsdutexteTimesNewRoman35">
    <w:name w:val="Corps du texte + Times New Roman35"/>
    <w:aliases w:val="12 pt55"/>
    <w:basedOn w:val="Corpsdutexte"/>
    <w:uiPriority w:val="99"/>
    <w:rsid w:val="003B105D"/>
  </w:style>
  <w:style w:type="character" w:customStyle="1" w:styleId="Corpsdutexte2TimesNewRoman20">
    <w:name w:val="Corps du texte (2) + Times New Roman20"/>
    <w:aliases w:val="12 pt53"/>
    <w:basedOn w:val="Corpsdutexte2"/>
    <w:uiPriority w:val="99"/>
    <w:rsid w:val="003B105D"/>
    <w:rPr>
      <w:sz w:val="24"/>
      <w:szCs w:val="24"/>
    </w:rPr>
  </w:style>
  <w:style w:type="character" w:customStyle="1" w:styleId="CorpsdutexteTimesNewRoman33">
    <w:name w:val="Corps du texte + Times New Roman33"/>
    <w:aliases w:val="12 pt52"/>
    <w:basedOn w:val="Corpsdutexte"/>
    <w:uiPriority w:val="99"/>
    <w:rsid w:val="003B105D"/>
  </w:style>
  <w:style w:type="character" w:customStyle="1" w:styleId="CorpsdutexteTimesNewRoman32">
    <w:name w:val="Corps du texte + Times New Roman32"/>
    <w:aliases w:val="12 pt51"/>
    <w:basedOn w:val="Corpsdutexte"/>
    <w:uiPriority w:val="99"/>
    <w:rsid w:val="003B105D"/>
  </w:style>
  <w:style w:type="character" w:customStyle="1" w:styleId="Corpsdutexte2TimesNewRoman19">
    <w:name w:val="Corps du texte (2) + Times New Roman19"/>
    <w:aliases w:val="12 pt50"/>
    <w:basedOn w:val="Corpsdutexte2"/>
    <w:uiPriority w:val="99"/>
    <w:rsid w:val="003B105D"/>
    <w:rPr>
      <w:sz w:val="24"/>
      <w:szCs w:val="24"/>
    </w:rPr>
  </w:style>
  <w:style w:type="character" w:customStyle="1" w:styleId="CorpsdutexteTimesNewRoman31">
    <w:name w:val="Corps du texte + Times New Roman31"/>
    <w:aliases w:val="12 pt49"/>
    <w:basedOn w:val="Corpsdutexte"/>
    <w:uiPriority w:val="99"/>
    <w:rsid w:val="003B105D"/>
  </w:style>
  <w:style w:type="character" w:customStyle="1" w:styleId="Corpsdutexte2TimesNewRoman18">
    <w:name w:val="Corps du texte (2) + Times New Roman18"/>
    <w:aliases w:val="12 pt48"/>
    <w:basedOn w:val="Corpsdutexte2"/>
    <w:uiPriority w:val="99"/>
    <w:rsid w:val="003B105D"/>
    <w:rPr>
      <w:sz w:val="24"/>
      <w:szCs w:val="24"/>
    </w:rPr>
  </w:style>
  <w:style w:type="character" w:customStyle="1" w:styleId="CorpsdutexteTimesNewRoman30">
    <w:name w:val="Corps du texte + Times New Roman30"/>
    <w:aliases w:val="12 pt47"/>
    <w:basedOn w:val="Corpsdutexte"/>
    <w:uiPriority w:val="99"/>
    <w:rsid w:val="003B105D"/>
  </w:style>
  <w:style w:type="character" w:customStyle="1" w:styleId="Corpsdutexte2TimesNewRoman17">
    <w:name w:val="Corps du texte (2) + Times New Roman17"/>
    <w:aliases w:val="12 pt46"/>
    <w:basedOn w:val="Corpsdutexte2"/>
    <w:uiPriority w:val="99"/>
    <w:rsid w:val="003B105D"/>
    <w:rPr>
      <w:sz w:val="24"/>
      <w:szCs w:val="24"/>
    </w:rPr>
  </w:style>
  <w:style w:type="character" w:customStyle="1" w:styleId="CorpsdutexteTimesNewRoman29">
    <w:name w:val="Corps du texte + Times New Roman29"/>
    <w:aliases w:val="12 pt45"/>
    <w:basedOn w:val="Corpsdutexte"/>
    <w:uiPriority w:val="99"/>
    <w:rsid w:val="003B105D"/>
  </w:style>
  <w:style w:type="character" w:customStyle="1" w:styleId="Corpsdutexte2TimesNewRoman16">
    <w:name w:val="Corps du texte (2) + Times New Roman16"/>
    <w:aliases w:val="12 pt44"/>
    <w:basedOn w:val="Corpsdutexte2"/>
    <w:uiPriority w:val="99"/>
    <w:rsid w:val="003B105D"/>
    <w:rPr>
      <w:sz w:val="24"/>
      <w:szCs w:val="24"/>
    </w:rPr>
  </w:style>
  <w:style w:type="character" w:customStyle="1" w:styleId="CorpsdutexteTimesNewRoman27">
    <w:name w:val="Corps du texte + Times New Roman27"/>
    <w:aliases w:val="12 pt42"/>
    <w:basedOn w:val="Corpsdutexte"/>
    <w:uiPriority w:val="99"/>
    <w:rsid w:val="003B105D"/>
  </w:style>
  <w:style w:type="character" w:customStyle="1" w:styleId="CorpsdutexteTimesNewRoman26">
    <w:name w:val="Corps du texte + Times New Roman26"/>
    <w:aliases w:val="12 pt41"/>
    <w:basedOn w:val="Corpsdutexte"/>
    <w:uiPriority w:val="99"/>
    <w:rsid w:val="003B105D"/>
  </w:style>
  <w:style w:type="character" w:customStyle="1" w:styleId="CorpsdutexteTimesNewRoman25">
    <w:name w:val="Corps du texte + Times New Roman25"/>
    <w:aliases w:val="12 pt40"/>
    <w:basedOn w:val="Corpsdutexte"/>
    <w:uiPriority w:val="99"/>
    <w:rsid w:val="003B105D"/>
  </w:style>
  <w:style w:type="character" w:customStyle="1" w:styleId="Corpsdutexte2TimesNewRoman15">
    <w:name w:val="Corps du texte (2) + Times New Roman15"/>
    <w:aliases w:val="12 pt39"/>
    <w:basedOn w:val="Corpsdutexte2"/>
    <w:uiPriority w:val="99"/>
    <w:rsid w:val="003B105D"/>
    <w:rPr>
      <w:sz w:val="24"/>
      <w:szCs w:val="24"/>
    </w:rPr>
  </w:style>
  <w:style w:type="character" w:customStyle="1" w:styleId="CorpsdutexteTimesNewRoman24">
    <w:name w:val="Corps du texte + Times New Roman24"/>
    <w:aliases w:val="12 pt38"/>
    <w:basedOn w:val="Corpsdutexte"/>
    <w:uiPriority w:val="99"/>
    <w:rsid w:val="003B105D"/>
  </w:style>
  <w:style w:type="character" w:customStyle="1" w:styleId="Corpsdutexte2TimesNewRoman14">
    <w:name w:val="Corps du texte (2) + Times New Roman14"/>
    <w:aliases w:val="12 pt37"/>
    <w:basedOn w:val="Corpsdutexte2"/>
    <w:uiPriority w:val="99"/>
    <w:rsid w:val="003B105D"/>
    <w:rPr>
      <w:sz w:val="24"/>
      <w:szCs w:val="24"/>
    </w:rPr>
  </w:style>
  <w:style w:type="character" w:customStyle="1" w:styleId="CorpsdutexteTimesNewRoman23">
    <w:name w:val="Corps du texte + Times New Roman23"/>
    <w:aliases w:val="12 pt36"/>
    <w:basedOn w:val="Corpsdutexte"/>
    <w:uiPriority w:val="99"/>
    <w:rsid w:val="003B105D"/>
  </w:style>
  <w:style w:type="character" w:customStyle="1" w:styleId="CorpsdutexteTimesNewRoman22">
    <w:name w:val="Corps du texte + Times New Roman22"/>
    <w:aliases w:val="12 pt35"/>
    <w:basedOn w:val="Corpsdutexte"/>
    <w:uiPriority w:val="99"/>
    <w:rsid w:val="003B105D"/>
  </w:style>
  <w:style w:type="character" w:customStyle="1" w:styleId="Corpsdutexte2TimesNewRoman13">
    <w:name w:val="Corps du texte (2) + Times New Roman13"/>
    <w:aliases w:val="12 pt34"/>
    <w:basedOn w:val="Corpsdutexte2"/>
    <w:uiPriority w:val="99"/>
    <w:rsid w:val="003B105D"/>
    <w:rPr>
      <w:sz w:val="24"/>
      <w:szCs w:val="24"/>
    </w:rPr>
  </w:style>
  <w:style w:type="character" w:customStyle="1" w:styleId="CorpsdutexteTimesNewRoman21">
    <w:name w:val="Corps du texte + Times New Roman21"/>
    <w:aliases w:val="12 pt33"/>
    <w:basedOn w:val="Corpsdutexte"/>
    <w:uiPriority w:val="99"/>
    <w:rsid w:val="003B105D"/>
  </w:style>
  <w:style w:type="character" w:customStyle="1" w:styleId="Corpsdutexte2TimesNewRoman12">
    <w:name w:val="Corps du texte (2) + Times New Roman12"/>
    <w:aliases w:val="12 pt32"/>
    <w:basedOn w:val="Corpsdutexte2"/>
    <w:uiPriority w:val="99"/>
    <w:rsid w:val="003B105D"/>
    <w:rPr>
      <w:sz w:val="24"/>
      <w:szCs w:val="24"/>
    </w:rPr>
  </w:style>
  <w:style w:type="character" w:customStyle="1" w:styleId="CorpsdutexteTimesNewRoman20">
    <w:name w:val="Corps du texte + Times New Roman20"/>
    <w:aliases w:val="12 pt31"/>
    <w:basedOn w:val="Corpsdutexte"/>
    <w:uiPriority w:val="99"/>
    <w:rsid w:val="003B105D"/>
  </w:style>
  <w:style w:type="character" w:customStyle="1" w:styleId="CorpsdutexteTimesNewRoman18">
    <w:name w:val="Corps du texte + Times New Roman18"/>
    <w:aliases w:val="12 pt29"/>
    <w:basedOn w:val="Corpsdutexte"/>
    <w:uiPriority w:val="99"/>
    <w:rsid w:val="003B105D"/>
  </w:style>
  <w:style w:type="character" w:customStyle="1" w:styleId="CorpsdutexteTimesNewRoman17">
    <w:name w:val="Corps du texte + Times New Roman17"/>
    <w:aliases w:val="12 pt28"/>
    <w:basedOn w:val="Corpsdutexte"/>
    <w:uiPriority w:val="99"/>
    <w:rsid w:val="003B105D"/>
  </w:style>
  <w:style w:type="character" w:customStyle="1" w:styleId="Corpsdutexte2TimesNewRoman11">
    <w:name w:val="Corps du texte (2) + Times New Roman11"/>
    <w:aliases w:val="12 pt27"/>
    <w:basedOn w:val="Corpsdutexte2"/>
    <w:uiPriority w:val="99"/>
    <w:rsid w:val="003B105D"/>
    <w:rPr>
      <w:sz w:val="24"/>
      <w:szCs w:val="24"/>
    </w:rPr>
  </w:style>
  <w:style w:type="character" w:customStyle="1" w:styleId="CorpsdutexteTimesNewRoman16">
    <w:name w:val="Corps du texte + Times New Roman16"/>
    <w:aliases w:val="12 pt26"/>
    <w:basedOn w:val="Corpsdutexte"/>
    <w:uiPriority w:val="99"/>
    <w:rsid w:val="003B105D"/>
  </w:style>
  <w:style w:type="character" w:customStyle="1" w:styleId="Corpsdutexte2TimesNewRoman10">
    <w:name w:val="Corps du texte (2) + Times New Roman10"/>
    <w:aliases w:val="12 pt24"/>
    <w:basedOn w:val="Corpsdutexte2"/>
    <w:uiPriority w:val="99"/>
    <w:rsid w:val="003B105D"/>
    <w:rPr>
      <w:sz w:val="24"/>
      <w:szCs w:val="24"/>
    </w:rPr>
  </w:style>
  <w:style w:type="character" w:customStyle="1" w:styleId="CorpsdutexteTimesNewRoman14">
    <w:name w:val="Corps du texte + Times New Roman14"/>
    <w:aliases w:val="12 pt23"/>
    <w:basedOn w:val="Corpsdutexte"/>
    <w:uiPriority w:val="99"/>
    <w:rsid w:val="003B105D"/>
  </w:style>
  <w:style w:type="character" w:customStyle="1" w:styleId="Corpsdutexte2TimesNewRoman9">
    <w:name w:val="Corps du texte (2) + Times New Roman9"/>
    <w:aliases w:val="12 pt22"/>
    <w:basedOn w:val="Corpsdutexte2"/>
    <w:uiPriority w:val="99"/>
    <w:rsid w:val="003B105D"/>
    <w:rPr>
      <w:sz w:val="24"/>
      <w:szCs w:val="24"/>
    </w:rPr>
  </w:style>
  <w:style w:type="character" w:customStyle="1" w:styleId="Corpsdutexte2TimesNewRoman8">
    <w:name w:val="Corps du texte (2) + Times New Roman8"/>
    <w:aliases w:val="12 pt21"/>
    <w:basedOn w:val="Corpsdutexte2"/>
    <w:uiPriority w:val="99"/>
    <w:rsid w:val="003B105D"/>
    <w:rPr>
      <w:sz w:val="24"/>
      <w:szCs w:val="24"/>
    </w:rPr>
  </w:style>
  <w:style w:type="character" w:customStyle="1" w:styleId="CorpsdutexteTimesNewRoman13">
    <w:name w:val="Corps du texte + Times New Roman13"/>
    <w:aliases w:val="12 pt20"/>
    <w:basedOn w:val="Corpsdutexte"/>
    <w:uiPriority w:val="99"/>
    <w:rsid w:val="003B105D"/>
  </w:style>
  <w:style w:type="character" w:customStyle="1" w:styleId="Corpsdutexte102">
    <w:name w:val="Corps du texte (10)2"/>
    <w:basedOn w:val="Corpsdutexte10"/>
    <w:uiPriority w:val="99"/>
    <w:rsid w:val="003B105D"/>
    <w:rPr>
      <w:sz w:val="20"/>
      <w:szCs w:val="20"/>
    </w:rPr>
  </w:style>
  <w:style w:type="character" w:customStyle="1" w:styleId="CorpsdutexteTimesNewRoman12">
    <w:name w:val="Corps du texte + Times New Roman12"/>
    <w:aliases w:val="12 pt19"/>
    <w:basedOn w:val="Corpsdutexte"/>
    <w:uiPriority w:val="99"/>
    <w:rsid w:val="003B105D"/>
  </w:style>
  <w:style w:type="character" w:customStyle="1" w:styleId="Corpsdutexte2TimesNewRoman7">
    <w:name w:val="Corps du texte (2) + Times New Roman7"/>
    <w:aliases w:val="12 pt18"/>
    <w:basedOn w:val="Corpsdutexte2"/>
    <w:uiPriority w:val="99"/>
    <w:rsid w:val="003B105D"/>
    <w:rPr>
      <w:sz w:val="24"/>
      <w:szCs w:val="24"/>
    </w:rPr>
  </w:style>
  <w:style w:type="character" w:customStyle="1" w:styleId="CorpsdutexteTimesNewRoman11">
    <w:name w:val="Corps du texte + Times New Roman11"/>
    <w:aliases w:val="12 pt17"/>
    <w:basedOn w:val="Corpsdutexte"/>
    <w:uiPriority w:val="99"/>
    <w:rsid w:val="003B105D"/>
  </w:style>
  <w:style w:type="character" w:customStyle="1" w:styleId="Corpsdutexte2TimesNewRoman6">
    <w:name w:val="Corps du texte (2) + Times New Roman6"/>
    <w:aliases w:val="12 pt16"/>
    <w:basedOn w:val="Corpsdutexte2"/>
    <w:uiPriority w:val="99"/>
    <w:rsid w:val="003B105D"/>
    <w:rPr>
      <w:sz w:val="24"/>
      <w:szCs w:val="24"/>
    </w:rPr>
  </w:style>
  <w:style w:type="character" w:customStyle="1" w:styleId="CorpsdutexteTimesNewRoman10">
    <w:name w:val="Corps du texte + Times New Roman10"/>
    <w:aliases w:val="12 pt15"/>
    <w:basedOn w:val="Corpsdutexte"/>
    <w:uiPriority w:val="99"/>
    <w:rsid w:val="003B105D"/>
  </w:style>
  <w:style w:type="character" w:customStyle="1" w:styleId="Corpsdutexte2TimesNewRoman5">
    <w:name w:val="Corps du texte (2) + Times New Roman5"/>
    <w:aliases w:val="12 pt14"/>
    <w:basedOn w:val="Corpsdutexte2"/>
    <w:uiPriority w:val="99"/>
    <w:rsid w:val="003B105D"/>
    <w:rPr>
      <w:sz w:val="24"/>
      <w:szCs w:val="24"/>
    </w:rPr>
  </w:style>
  <w:style w:type="character" w:customStyle="1" w:styleId="CorpsdutexteTimesNewRoman8">
    <w:name w:val="Corps du texte + Times New Roman8"/>
    <w:aliases w:val="12 pt12"/>
    <w:basedOn w:val="Corpsdutexte"/>
    <w:uiPriority w:val="99"/>
    <w:rsid w:val="003B105D"/>
  </w:style>
  <w:style w:type="character" w:customStyle="1" w:styleId="Corpsdutexte2TimesNewRoman4">
    <w:name w:val="Corps du texte (2) + Times New Roman4"/>
    <w:aliases w:val="12 pt11"/>
    <w:basedOn w:val="Corpsdutexte2"/>
    <w:uiPriority w:val="99"/>
    <w:rsid w:val="003B105D"/>
    <w:rPr>
      <w:sz w:val="24"/>
      <w:szCs w:val="24"/>
    </w:rPr>
  </w:style>
  <w:style w:type="character" w:customStyle="1" w:styleId="CorpsdutexteTimesNewRoman7">
    <w:name w:val="Corps du texte + Times New Roman7"/>
    <w:aliases w:val="12 pt10"/>
    <w:basedOn w:val="Corpsdutexte"/>
    <w:uiPriority w:val="99"/>
    <w:rsid w:val="003B105D"/>
  </w:style>
  <w:style w:type="character" w:customStyle="1" w:styleId="Corpsdutexte2TimesNewRoman3">
    <w:name w:val="Corps du texte (2) + Times New Roman3"/>
    <w:aliases w:val="12 pt9"/>
    <w:basedOn w:val="Corpsdutexte2"/>
    <w:uiPriority w:val="99"/>
    <w:rsid w:val="003B105D"/>
    <w:rPr>
      <w:sz w:val="24"/>
      <w:szCs w:val="24"/>
    </w:rPr>
  </w:style>
  <w:style w:type="character" w:customStyle="1" w:styleId="En-tte16">
    <w:name w:val="En-tête #1 (6)"/>
    <w:basedOn w:val="Policepardfaut"/>
    <w:link w:val="En-tte161"/>
    <w:uiPriority w:val="99"/>
    <w:locked/>
    <w:rsid w:val="003B105D"/>
    <w:rPr>
      <w:rFonts w:ascii="Garamond" w:hAnsi="Garamond" w:cs="Garamond"/>
      <w:sz w:val="34"/>
      <w:szCs w:val="34"/>
      <w:shd w:val="clear" w:color="auto" w:fill="FFFFFF"/>
    </w:rPr>
  </w:style>
  <w:style w:type="character" w:customStyle="1" w:styleId="CorpsdutexteFranklinGothicMediumCond1">
    <w:name w:val="Corps du texte + Franklin Gothic Medium Cond1"/>
    <w:aliases w:val="50 pt1"/>
    <w:basedOn w:val="Corpsdutexte"/>
    <w:uiPriority w:val="99"/>
    <w:rsid w:val="003B105D"/>
    <w:rPr>
      <w:rFonts w:ascii="Franklin Gothic Medium Cond" w:hAnsi="Franklin Gothic Medium Cond" w:cs="Franklin Gothic Medium Cond"/>
      <w:noProof/>
      <w:sz w:val="100"/>
      <w:szCs w:val="100"/>
    </w:rPr>
  </w:style>
  <w:style w:type="character" w:customStyle="1" w:styleId="CorpsdutexteTimesNewRoman5">
    <w:name w:val="Corps du texte + Times New Roman5"/>
    <w:aliases w:val="12 pt7"/>
    <w:basedOn w:val="Corpsdutexte"/>
    <w:uiPriority w:val="99"/>
    <w:rsid w:val="003B105D"/>
  </w:style>
  <w:style w:type="character" w:customStyle="1" w:styleId="CorpsdutexteTimesNewRoman4">
    <w:name w:val="Corps du texte + Times New Roman4"/>
    <w:aliases w:val="12 pt6"/>
    <w:basedOn w:val="Corpsdutexte"/>
    <w:uiPriority w:val="99"/>
    <w:rsid w:val="003B105D"/>
  </w:style>
  <w:style w:type="character" w:customStyle="1" w:styleId="CorpsdutexteTimesNewRoman3">
    <w:name w:val="Corps du texte + Times New Roman3"/>
    <w:aliases w:val="12 pt5"/>
    <w:basedOn w:val="Corpsdutexte"/>
    <w:uiPriority w:val="99"/>
    <w:rsid w:val="003B105D"/>
  </w:style>
  <w:style w:type="character" w:customStyle="1" w:styleId="Corpsdutexte2TimesNewRoman2">
    <w:name w:val="Corps du texte (2) + Times New Roman2"/>
    <w:aliases w:val="12 pt4"/>
    <w:basedOn w:val="Corpsdutexte2"/>
    <w:uiPriority w:val="99"/>
    <w:rsid w:val="003B105D"/>
    <w:rPr>
      <w:sz w:val="24"/>
      <w:szCs w:val="24"/>
    </w:rPr>
  </w:style>
  <w:style w:type="character" w:customStyle="1" w:styleId="CorpsdutexteTimesNewRoman2">
    <w:name w:val="Corps du texte + Times New Roman2"/>
    <w:aliases w:val="12 pt3"/>
    <w:basedOn w:val="Corpsdutexte"/>
    <w:uiPriority w:val="99"/>
    <w:rsid w:val="003B105D"/>
  </w:style>
  <w:style w:type="character" w:customStyle="1" w:styleId="Corpsdutexte2TimesNewRoman1">
    <w:name w:val="Corps du texte (2) + Times New Roman1"/>
    <w:aliases w:val="12 pt2"/>
    <w:basedOn w:val="Corpsdutexte2"/>
    <w:uiPriority w:val="99"/>
    <w:rsid w:val="003B105D"/>
    <w:rPr>
      <w:sz w:val="24"/>
      <w:szCs w:val="24"/>
    </w:rPr>
  </w:style>
  <w:style w:type="character" w:customStyle="1" w:styleId="Corpsdutexte23">
    <w:name w:val="Corps du texte (23)"/>
    <w:basedOn w:val="Policepardfaut"/>
    <w:link w:val="Corpsdutexte231"/>
    <w:uiPriority w:val="99"/>
    <w:locked/>
    <w:rsid w:val="003B105D"/>
    <w:rPr>
      <w:rFonts w:ascii="Times New Roman" w:hAnsi="Times New Roman"/>
      <w:i/>
      <w:iCs/>
      <w:shd w:val="clear" w:color="auto" w:fill="FFFFFF"/>
    </w:rPr>
  </w:style>
  <w:style w:type="character" w:customStyle="1" w:styleId="En-tte17">
    <w:name w:val="En-tête #1 (7)"/>
    <w:basedOn w:val="Policepardfaut"/>
    <w:link w:val="En-tte171"/>
    <w:uiPriority w:val="99"/>
    <w:locked/>
    <w:rsid w:val="003B105D"/>
    <w:rPr>
      <w:rFonts w:ascii="Times New Roman" w:hAnsi="Times New Roman"/>
      <w:sz w:val="30"/>
      <w:szCs w:val="30"/>
      <w:shd w:val="clear" w:color="auto" w:fill="FFFFFF"/>
    </w:rPr>
  </w:style>
  <w:style w:type="character" w:customStyle="1" w:styleId="Corpsdutexte24">
    <w:name w:val="Corps du texte (24)"/>
    <w:basedOn w:val="Policepardfaut"/>
    <w:link w:val="Corpsdutexte241"/>
    <w:uiPriority w:val="99"/>
    <w:locked/>
    <w:rsid w:val="003B105D"/>
    <w:rPr>
      <w:rFonts w:ascii="Times New Roman" w:hAnsi="Times New Roman"/>
      <w:sz w:val="20"/>
      <w:szCs w:val="20"/>
      <w:shd w:val="clear" w:color="auto" w:fill="FFFFFF"/>
    </w:rPr>
  </w:style>
  <w:style w:type="character" w:customStyle="1" w:styleId="En-tte18">
    <w:name w:val="En-tête #1 (8)"/>
    <w:basedOn w:val="Policepardfaut"/>
    <w:link w:val="En-tte181"/>
    <w:uiPriority w:val="99"/>
    <w:locked/>
    <w:rsid w:val="003B105D"/>
    <w:rPr>
      <w:rFonts w:ascii="Times New Roman" w:hAnsi="Times New Roman"/>
      <w:sz w:val="30"/>
      <w:szCs w:val="30"/>
      <w:shd w:val="clear" w:color="auto" w:fill="FFFFFF"/>
    </w:rPr>
  </w:style>
  <w:style w:type="character" w:customStyle="1" w:styleId="En-tte3">
    <w:name w:val="En-tête #3"/>
    <w:basedOn w:val="Policepardfaut"/>
    <w:link w:val="En-tte31"/>
    <w:uiPriority w:val="99"/>
    <w:locked/>
    <w:rsid w:val="003B105D"/>
    <w:rPr>
      <w:rFonts w:ascii="Sylfaen" w:hAnsi="Sylfaen" w:cs="Sylfaen"/>
      <w:sz w:val="32"/>
      <w:szCs w:val="32"/>
      <w:shd w:val="clear" w:color="auto" w:fill="FFFFFF"/>
    </w:rPr>
  </w:style>
  <w:style w:type="character" w:customStyle="1" w:styleId="En-tte23">
    <w:name w:val="En-tête #2 (3)"/>
    <w:basedOn w:val="Policepardfaut"/>
    <w:link w:val="En-tte231"/>
    <w:uiPriority w:val="99"/>
    <w:locked/>
    <w:rsid w:val="003B105D"/>
    <w:rPr>
      <w:rFonts w:ascii="Sylfaen" w:hAnsi="Sylfaen" w:cs="Sylfaen"/>
      <w:sz w:val="30"/>
      <w:szCs w:val="30"/>
      <w:shd w:val="clear" w:color="auto" w:fill="FFFFFF"/>
    </w:rPr>
  </w:style>
  <w:style w:type="character" w:customStyle="1" w:styleId="Corpsdutexte23NonItalique">
    <w:name w:val="Corps du texte (23) + Non Italique"/>
    <w:basedOn w:val="Corpsdutexte23"/>
    <w:uiPriority w:val="99"/>
    <w:rsid w:val="003B105D"/>
  </w:style>
  <w:style w:type="character" w:customStyle="1" w:styleId="Corpsdutexte25Italique2">
    <w:name w:val="Corps du texte (25) + Italique2"/>
    <w:basedOn w:val="Corpsdutexte25"/>
    <w:uiPriority w:val="99"/>
    <w:rsid w:val="003B105D"/>
    <w:rPr>
      <w:i/>
      <w:iCs/>
    </w:rPr>
  </w:style>
  <w:style w:type="character" w:customStyle="1" w:styleId="Corpsdutexte26">
    <w:name w:val="Corps du texte (26)"/>
    <w:basedOn w:val="Policepardfaut"/>
    <w:link w:val="Corpsdutexte261"/>
    <w:uiPriority w:val="99"/>
    <w:locked/>
    <w:rsid w:val="003B105D"/>
    <w:rPr>
      <w:rFonts w:ascii="Times New Roman" w:hAnsi="Times New Roman"/>
      <w:shd w:val="clear" w:color="auto" w:fill="FFFFFF"/>
    </w:rPr>
  </w:style>
  <w:style w:type="character" w:customStyle="1" w:styleId="Corpsdutexte25Italique1">
    <w:name w:val="Corps du texte (25) + Italique1"/>
    <w:basedOn w:val="Corpsdutexte25"/>
    <w:uiPriority w:val="99"/>
    <w:rsid w:val="003B105D"/>
    <w:rPr>
      <w:i/>
      <w:iCs/>
    </w:rPr>
  </w:style>
  <w:style w:type="character" w:customStyle="1" w:styleId="Corpsdutexte26Italique">
    <w:name w:val="Corps du texte (26) + Italique"/>
    <w:basedOn w:val="Corpsdutexte26"/>
    <w:uiPriority w:val="99"/>
    <w:rsid w:val="003B105D"/>
    <w:rPr>
      <w:i/>
      <w:iCs/>
    </w:rPr>
  </w:style>
  <w:style w:type="character" w:customStyle="1" w:styleId="Corpsdutexte26Italique1">
    <w:name w:val="Corps du texte (26) + Italique1"/>
    <w:basedOn w:val="Corpsdutexte26"/>
    <w:uiPriority w:val="99"/>
    <w:rsid w:val="003B105D"/>
    <w:rPr>
      <w:i/>
      <w:iCs/>
    </w:rPr>
  </w:style>
  <w:style w:type="character" w:customStyle="1" w:styleId="Tabledesmatires3">
    <w:name w:val="Table des matières (3)"/>
    <w:basedOn w:val="Policepardfaut"/>
    <w:link w:val="Tabledesmatires31"/>
    <w:uiPriority w:val="99"/>
    <w:locked/>
    <w:rsid w:val="003B105D"/>
    <w:rPr>
      <w:rFonts w:ascii="Times New Roman" w:hAnsi="Times New Roman"/>
      <w:shd w:val="clear" w:color="auto" w:fill="FFFFFF"/>
    </w:rPr>
  </w:style>
  <w:style w:type="character" w:customStyle="1" w:styleId="Tabledesmatires4">
    <w:name w:val="Table des matières (4)"/>
    <w:basedOn w:val="Policepardfaut"/>
    <w:link w:val="Tabledesmatires41"/>
    <w:uiPriority w:val="99"/>
    <w:locked/>
    <w:rsid w:val="003B105D"/>
    <w:rPr>
      <w:rFonts w:ascii="Times New Roman" w:hAnsi="Times New Roman"/>
      <w:i/>
      <w:iCs/>
      <w:shd w:val="clear" w:color="auto" w:fill="FFFFFF"/>
    </w:rPr>
  </w:style>
  <w:style w:type="character" w:customStyle="1" w:styleId="Tabledesmatires4NonItalique">
    <w:name w:val="Table des matières (4) + Non Italique"/>
    <w:basedOn w:val="Tabledesmatires4"/>
    <w:uiPriority w:val="99"/>
    <w:rsid w:val="003B105D"/>
  </w:style>
  <w:style w:type="paragraph" w:customStyle="1" w:styleId="Corpsdutexte221">
    <w:name w:val="Corps du texte (22)1"/>
    <w:basedOn w:val="Normal"/>
    <w:link w:val="Corpsdutexte22"/>
    <w:uiPriority w:val="99"/>
    <w:rsid w:val="003B105D"/>
    <w:pPr>
      <w:shd w:val="clear" w:color="auto" w:fill="FFFFFF"/>
      <w:spacing w:line="274" w:lineRule="exact"/>
    </w:pPr>
    <w:rPr>
      <w:rFonts w:ascii="Times New Roman" w:hAnsi="Times New Roman" w:cs="Times New Roman"/>
      <w:i/>
      <w:iCs/>
      <w:color w:val="auto"/>
    </w:rPr>
  </w:style>
  <w:style w:type="paragraph" w:customStyle="1" w:styleId="En-tte141">
    <w:name w:val="En-tête #1 (4)1"/>
    <w:basedOn w:val="Normal"/>
    <w:link w:val="En-tte14"/>
    <w:uiPriority w:val="99"/>
    <w:rsid w:val="003B105D"/>
    <w:pPr>
      <w:shd w:val="clear" w:color="auto" w:fill="FFFFFF"/>
      <w:spacing w:after="240" w:line="240" w:lineRule="atLeast"/>
      <w:outlineLvl w:val="0"/>
    </w:pPr>
    <w:rPr>
      <w:rFonts w:ascii="Sylfaen" w:hAnsi="Sylfaen" w:cs="Sylfaen"/>
      <w:color w:val="auto"/>
      <w:sz w:val="30"/>
      <w:szCs w:val="30"/>
    </w:rPr>
  </w:style>
  <w:style w:type="paragraph" w:customStyle="1" w:styleId="En-tte221">
    <w:name w:val="En-tête #2 (2)1"/>
    <w:basedOn w:val="Normal"/>
    <w:link w:val="En-tte22"/>
    <w:uiPriority w:val="99"/>
    <w:rsid w:val="003B105D"/>
    <w:pPr>
      <w:shd w:val="clear" w:color="auto" w:fill="FFFFFF"/>
      <w:spacing w:before="240" w:after="840" w:line="240" w:lineRule="atLeast"/>
      <w:outlineLvl w:val="1"/>
    </w:pPr>
    <w:rPr>
      <w:rFonts w:ascii="Sylfaen" w:hAnsi="Sylfaen" w:cs="Sylfaen"/>
      <w:color w:val="auto"/>
      <w:sz w:val="32"/>
      <w:szCs w:val="32"/>
    </w:rPr>
  </w:style>
  <w:style w:type="paragraph" w:customStyle="1" w:styleId="Corpsdutexte141">
    <w:name w:val="Corps du texte (14)1"/>
    <w:basedOn w:val="Normal"/>
    <w:link w:val="Corpsdutexte14"/>
    <w:uiPriority w:val="99"/>
    <w:rsid w:val="003B105D"/>
    <w:pPr>
      <w:shd w:val="clear" w:color="auto" w:fill="FFFFFF"/>
      <w:spacing w:line="269" w:lineRule="exact"/>
      <w:ind w:firstLine="280"/>
      <w:jc w:val="both"/>
    </w:pPr>
    <w:rPr>
      <w:rFonts w:ascii="Sylfaen" w:hAnsi="Sylfaen" w:cs="Sylfaen"/>
      <w:color w:val="auto"/>
      <w:sz w:val="26"/>
      <w:szCs w:val="26"/>
    </w:rPr>
  </w:style>
  <w:style w:type="paragraph" w:customStyle="1" w:styleId="En-tte161">
    <w:name w:val="En-tête #1 (6)1"/>
    <w:basedOn w:val="Normal"/>
    <w:link w:val="En-tte16"/>
    <w:uiPriority w:val="99"/>
    <w:rsid w:val="003B105D"/>
    <w:pPr>
      <w:shd w:val="clear" w:color="auto" w:fill="FFFFFF"/>
      <w:spacing w:after="240" w:line="240" w:lineRule="atLeast"/>
      <w:outlineLvl w:val="0"/>
    </w:pPr>
    <w:rPr>
      <w:rFonts w:ascii="Garamond" w:hAnsi="Garamond" w:cs="Garamond"/>
      <w:color w:val="auto"/>
      <w:sz w:val="34"/>
      <w:szCs w:val="34"/>
    </w:rPr>
  </w:style>
  <w:style w:type="paragraph" w:customStyle="1" w:styleId="Corpsdutexte231">
    <w:name w:val="Corps du texte (23)1"/>
    <w:basedOn w:val="Normal"/>
    <w:link w:val="Corpsdutexte23"/>
    <w:uiPriority w:val="99"/>
    <w:rsid w:val="003B105D"/>
    <w:pPr>
      <w:shd w:val="clear" w:color="auto" w:fill="FFFFFF"/>
      <w:spacing w:line="269" w:lineRule="exact"/>
      <w:ind w:firstLine="240"/>
      <w:jc w:val="both"/>
    </w:pPr>
    <w:rPr>
      <w:rFonts w:ascii="Times New Roman" w:hAnsi="Times New Roman" w:cs="Times New Roman"/>
      <w:i/>
      <w:iCs/>
      <w:color w:val="auto"/>
    </w:rPr>
  </w:style>
  <w:style w:type="paragraph" w:customStyle="1" w:styleId="En-tte171">
    <w:name w:val="En-tête #1 (7)1"/>
    <w:basedOn w:val="Normal"/>
    <w:link w:val="En-tte17"/>
    <w:uiPriority w:val="99"/>
    <w:rsid w:val="003B105D"/>
    <w:pPr>
      <w:shd w:val="clear" w:color="auto" w:fill="FFFFFF"/>
      <w:spacing w:after="240" w:line="240" w:lineRule="atLeast"/>
      <w:outlineLvl w:val="0"/>
    </w:pPr>
    <w:rPr>
      <w:rFonts w:ascii="Times New Roman" w:hAnsi="Times New Roman" w:cs="Times New Roman"/>
      <w:color w:val="auto"/>
      <w:sz w:val="30"/>
      <w:szCs w:val="30"/>
    </w:rPr>
  </w:style>
  <w:style w:type="paragraph" w:customStyle="1" w:styleId="Corpsdutexte241">
    <w:name w:val="Corps du texte (24)1"/>
    <w:basedOn w:val="Normal"/>
    <w:link w:val="Corpsdutexte24"/>
    <w:uiPriority w:val="99"/>
    <w:rsid w:val="003B105D"/>
    <w:pPr>
      <w:shd w:val="clear" w:color="auto" w:fill="FFFFFF"/>
      <w:spacing w:line="245" w:lineRule="exact"/>
      <w:jc w:val="both"/>
    </w:pPr>
    <w:rPr>
      <w:rFonts w:ascii="Times New Roman" w:hAnsi="Times New Roman" w:cs="Times New Roman"/>
      <w:color w:val="auto"/>
      <w:sz w:val="20"/>
      <w:szCs w:val="20"/>
    </w:rPr>
  </w:style>
  <w:style w:type="paragraph" w:customStyle="1" w:styleId="En-tte181">
    <w:name w:val="En-tête #1 (8)1"/>
    <w:basedOn w:val="Normal"/>
    <w:link w:val="En-tte18"/>
    <w:uiPriority w:val="99"/>
    <w:rsid w:val="003B105D"/>
    <w:pPr>
      <w:shd w:val="clear" w:color="auto" w:fill="FFFFFF"/>
      <w:spacing w:after="240" w:line="240" w:lineRule="atLeast"/>
      <w:outlineLvl w:val="0"/>
    </w:pPr>
    <w:rPr>
      <w:rFonts w:ascii="Times New Roman" w:hAnsi="Times New Roman" w:cs="Times New Roman"/>
      <w:color w:val="auto"/>
      <w:sz w:val="30"/>
      <w:szCs w:val="30"/>
    </w:rPr>
  </w:style>
  <w:style w:type="paragraph" w:customStyle="1" w:styleId="En-tte31">
    <w:name w:val="En-tête #31"/>
    <w:basedOn w:val="Normal"/>
    <w:link w:val="En-tte3"/>
    <w:uiPriority w:val="99"/>
    <w:rsid w:val="003B105D"/>
    <w:pPr>
      <w:shd w:val="clear" w:color="auto" w:fill="FFFFFF"/>
      <w:spacing w:before="240" w:after="840" w:line="240" w:lineRule="atLeast"/>
      <w:outlineLvl w:val="2"/>
    </w:pPr>
    <w:rPr>
      <w:rFonts w:ascii="Sylfaen" w:hAnsi="Sylfaen" w:cs="Sylfaen"/>
      <w:color w:val="auto"/>
      <w:sz w:val="32"/>
      <w:szCs w:val="32"/>
    </w:rPr>
  </w:style>
  <w:style w:type="paragraph" w:customStyle="1" w:styleId="En-tte231">
    <w:name w:val="En-tête #2 (3)1"/>
    <w:basedOn w:val="Normal"/>
    <w:link w:val="En-tte23"/>
    <w:uiPriority w:val="99"/>
    <w:rsid w:val="003B105D"/>
    <w:pPr>
      <w:shd w:val="clear" w:color="auto" w:fill="FFFFFF"/>
      <w:spacing w:after="240" w:line="240" w:lineRule="atLeast"/>
      <w:outlineLvl w:val="1"/>
    </w:pPr>
    <w:rPr>
      <w:rFonts w:ascii="Sylfaen" w:hAnsi="Sylfaen" w:cs="Sylfaen"/>
      <w:color w:val="auto"/>
      <w:sz w:val="30"/>
      <w:szCs w:val="30"/>
    </w:rPr>
  </w:style>
  <w:style w:type="paragraph" w:customStyle="1" w:styleId="Corpsdutexte261">
    <w:name w:val="Corps du texte (26)1"/>
    <w:basedOn w:val="Normal"/>
    <w:link w:val="Corpsdutexte26"/>
    <w:uiPriority w:val="99"/>
    <w:rsid w:val="003B105D"/>
    <w:pPr>
      <w:shd w:val="clear" w:color="auto" w:fill="FFFFFF"/>
      <w:spacing w:line="274" w:lineRule="exact"/>
      <w:ind w:hanging="260"/>
    </w:pPr>
    <w:rPr>
      <w:rFonts w:ascii="Times New Roman" w:hAnsi="Times New Roman" w:cs="Times New Roman"/>
      <w:color w:val="auto"/>
    </w:rPr>
  </w:style>
  <w:style w:type="paragraph" w:customStyle="1" w:styleId="Tabledesmatires31">
    <w:name w:val="Table des matières (3)1"/>
    <w:basedOn w:val="Normal"/>
    <w:link w:val="Tabledesmatires3"/>
    <w:uiPriority w:val="99"/>
    <w:rsid w:val="003B105D"/>
    <w:pPr>
      <w:shd w:val="clear" w:color="auto" w:fill="FFFFFF"/>
      <w:spacing w:before="840" w:line="250" w:lineRule="exact"/>
    </w:pPr>
    <w:rPr>
      <w:rFonts w:ascii="Times New Roman" w:hAnsi="Times New Roman" w:cs="Times New Roman"/>
      <w:color w:val="auto"/>
    </w:rPr>
  </w:style>
  <w:style w:type="paragraph" w:customStyle="1" w:styleId="Tabledesmatires41">
    <w:name w:val="Table des matières (4)1"/>
    <w:basedOn w:val="Normal"/>
    <w:link w:val="Tabledesmatires4"/>
    <w:uiPriority w:val="99"/>
    <w:rsid w:val="003B105D"/>
    <w:pPr>
      <w:shd w:val="clear" w:color="auto" w:fill="FFFFFF"/>
      <w:spacing w:before="60" w:line="240" w:lineRule="atLeast"/>
    </w:pPr>
    <w:rPr>
      <w:rFonts w:ascii="Times New Roman" w:hAnsi="Times New Roman" w:cs="Times New Roman"/>
      <w:i/>
      <w:iCs/>
      <w:color w:val="auto"/>
    </w:rPr>
  </w:style>
  <w:style w:type="character" w:customStyle="1" w:styleId="Corpsdutexte6TimesNewRoman">
    <w:name w:val="Corps du texte (6) + Times New Roman"/>
    <w:basedOn w:val="Policepardfaut"/>
    <w:uiPriority w:val="99"/>
    <w:rsid w:val="003B105D"/>
    <w:rPr>
      <w:rFonts w:ascii="Times New Roman" w:hAnsi="Times New Roman" w:cs="Times New Roman"/>
      <w:sz w:val="26"/>
      <w:szCs w:val="26"/>
    </w:rPr>
  </w:style>
  <w:style w:type="paragraph" w:styleId="Textedebulles">
    <w:name w:val="Balloon Text"/>
    <w:basedOn w:val="Normal"/>
    <w:link w:val="TextedebullesCar"/>
    <w:uiPriority w:val="99"/>
    <w:semiHidden/>
    <w:unhideWhenUsed/>
    <w:rsid w:val="00D55A14"/>
    <w:rPr>
      <w:rFonts w:ascii="Tahoma" w:hAnsi="Tahoma" w:cs="Tahoma"/>
      <w:sz w:val="16"/>
      <w:szCs w:val="16"/>
    </w:rPr>
  </w:style>
  <w:style w:type="character" w:customStyle="1" w:styleId="TextedebullesCar">
    <w:name w:val="Texte de bulles Car"/>
    <w:basedOn w:val="Policepardfaut"/>
    <w:link w:val="Textedebulles"/>
    <w:uiPriority w:val="99"/>
    <w:semiHidden/>
    <w:rsid w:val="00D55A14"/>
    <w:rPr>
      <w:rFonts w:ascii="Tahoma" w:hAnsi="Tahoma" w:cs="Tahoma"/>
      <w:color w:val="000000"/>
      <w:sz w:val="16"/>
      <w:szCs w:val="16"/>
    </w:rPr>
  </w:style>
  <w:style w:type="paragraph" w:styleId="En-tte">
    <w:name w:val="header"/>
    <w:basedOn w:val="Normal"/>
    <w:link w:val="En-tteCar"/>
    <w:uiPriority w:val="99"/>
    <w:semiHidden/>
    <w:unhideWhenUsed/>
    <w:rsid w:val="008E4457"/>
    <w:pPr>
      <w:tabs>
        <w:tab w:val="center" w:pos="4536"/>
        <w:tab w:val="right" w:pos="9072"/>
      </w:tabs>
    </w:pPr>
  </w:style>
  <w:style w:type="character" w:customStyle="1" w:styleId="En-tteCar">
    <w:name w:val="En-tête Car"/>
    <w:basedOn w:val="Policepardfaut"/>
    <w:link w:val="En-tte"/>
    <w:uiPriority w:val="99"/>
    <w:semiHidden/>
    <w:rsid w:val="008E4457"/>
    <w:rPr>
      <w:rFonts w:cs="Arial Unicode MS"/>
      <w:color w:val="000000"/>
    </w:rPr>
  </w:style>
  <w:style w:type="paragraph" w:styleId="Pieddepage">
    <w:name w:val="footer"/>
    <w:basedOn w:val="Normal"/>
    <w:link w:val="PieddepageCar"/>
    <w:uiPriority w:val="99"/>
    <w:unhideWhenUsed/>
    <w:rsid w:val="008E4457"/>
    <w:pPr>
      <w:tabs>
        <w:tab w:val="center" w:pos="4536"/>
        <w:tab w:val="right" w:pos="9072"/>
      </w:tabs>
    </w:pPr>
  </w:style>
  <w:style w:type="character" w:customStyle="1" w:styleId="PieddepageCar">
    <w:name w:val="Pied de page Car"/>
    <w:basedOn w:val="Policepardfaut"/>
    <w:link w:val="Pieddepage"/>
    <w:uiPriority w:val="99"/>
    <w:rsid w:val="008E4457"/>
    <w:rPr>
      <w:rFonts w:cs="Arial Unicode MS"/>
      <w:color w:val="00000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630E1-636A-4908-B61B-FA4A4553C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1903</TotalTime>
  <Pages>481</Pages>
  <Words>164387</Words>
  <Characters>795638</Characters>
  <Application>Microsoft Office Word</Application>
  <DocSecurity>0</DocSecurity>
  <Lines>17296</Lines>
  <Paragraphs>4344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955681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Administrateur</cp:lastModifiedBy>
  <cp:revision>23</cp:revision>
  <cp:lastPrinted>2010-09-05T09:40:00Z</cp:lastPrinted>
  <dcterms:created xsi:type="dcterms:W3CDTF">2010-09-02T21:19:00Z</dcterms:created>
  <dcterms:modified xsi:type="dcterms:W3CDTF">2010-09-05T09:42:00Z</dcterms:modified>
</cp:coreProperties>
</file>